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2E8C1F" w14:textId="28093A17" w:rsidR="001B5AF2" w:rsidRPr="00221835" w:rsidRDefault="001B5AF2" w:rsidP="00887C8E">
      <w:pPr>
        <w:ind w:right="-232"/>
        <w:rPr>
          <w:rFonts w:ascii="Arial Black" w:hAnsi="Arial Black"/>
          <w:b/>
          <w:sz w:val="28"/>
          <w:szCs w:val="28"/>
        </w:rPr>
      </w:pPr>
    </w:p>
    <w:p w14:paraId="31C25076" w14:textId="77777777" w:rsidR="001B5AF2" w:rsidRDefault="001B5AF2" w:rsidP="001B5AF2">
      <w:pPr>
        <w:ind w:right="-232"/>
        <w:jc w:val="center"/>
        <w:rPr>
          <w:rFonts w:ascii="Arial Black" w:hAnsi="Arial Black"/>
          <w:b/>
          <w:sz w:val="24"/>
          <w:szCs w:val="28"/>
        </w:rPr>
      </w:pPr>
    </w:p>
    <w:p w14:paraId="0695987C" w14:textId="77777777" w:rsidR="001B5AF2" w:rsidRDefault="001B5AF2" w:rsidP="001B5AF2">
      <w:pPr>
        <w:ind w:right="-232"/>
        <w:jc w:val="center"/>
        <w:rPr>
          <w:rFonts w:ascii="Arial Black" w:hAnsi="Arial Black"/>
          <w:b/>
          <w:sz w:val="24"/>
          <w:szCs w:val="28"/>
        </w:rPr>
      </w:pPr>
    </w:p>
    <w:p w14:paraId="340789D1" w14:textId="77777777" w:rsidR="001B5AF2" w:rsidRDefault="001B5AF2" w:rsidP="001B5AF2">
      <w:pPr>
        <w:ind w:right="-232"/>
        <w:jc w:val="center"/>
        <w:rPr>
          <w:rFonts w:ascii="Arial Black" w:hAnsi="Arial Black"/>
          <w:b/>
          <w:sz w:val="24"/>
          <w:szCs w:val="28"/>
        </w:rPr>
      </w:pPr>
    </w:p>
    <w:p w14:paraId="203ED651" w14:textId="77777777" w:rsidR="001B5AF2" w:rsidRDefault="001B5AF2" w:rsidP="001B5AF2">
      <w:pPr>
        <w:ind w:right="-232"/>
        <w:jc w:val="center"/>
        <w:rPr>
          <w:rFonts w:ascii="Arial Black" w:hAnsi="Arial Black"/>
          <w:b/>
          <w:sz w:val="24"/>
          <w:szCs w:val="28"/>
        </w:rPr>
      </w:pPr>
    </w:p>
    <w:p w14:paraId="25B0AE87" w14:textId="77777777" w:rsidR="001B5AF2" w:rsidRDefault="00C35BFB" w:rsidP="00C35BFB">
      <w:pPr>
        <w:tabs>
          <w:tab w:val="left" w:pos="7859"/>
        </w:tabs>
        <w:ind w:right="-232"/>
        <w:rPr>
          <w:rFonts w:ascii="Arial Black" w:hAnsi="Arial Black"/>
          <w:b/>
          <w:sz w:val="24"/>
          <w:szCs w:val="28"/>
        </w:rPr>
      </w:pPr>
      <w:r>
        <w:rPr>
          <w:rFonts w:ascii="Arial Black" w:hAnsi="Arial Black"/>
          <w:b/>
          <w:sz w:val="24"/>
          <w:szCs w:val="28"/>
        </w:rPr>
        <w:tab/>
      </w:r>
    </w:p>
    <w:p w14:paraId="0624475D"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8D277DA"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7D4CC174" w14:textId="77777777" w:rsidR="001B5AF2" w:rsidRPr="006B5785" w:rsidRDefault="001B5AF2" w:rsidP="001B5AF2">
      <w:pPr>
        <w:rPr>
          <w:lang w:val="es-ES"/>
        </w:rPr>
      </w:pPr>
    </w:p>
    <w:p w14:paraId="04A6887D" w14:textId="77777777" w:rsidR="001B5AF2" w:rsidRPr="00A351DF" w:rsidRDefault="001B5AF2" w:rsidP="001B5AF2"/>
    <w:p w14:paraId="5BC3AA99" w14:textId="3A5FBEAB" w:rsidR="00887C8E" w:rsidRPr="00604057" w:rsidRDefault="00266E89" w:rsidP="00887C8E">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LP-919044992-N01-2025</w:t>
      </w:r>
    </w:p>
    <w:p w14:paraId="30CBD780" w14:textId="77777777" w:rsidR="001B5AF2" w:rsidRPr="00604057" w:rsidRDefault="001B5AF2" w:rsidP="001B5AF2">
      <w:pPr>
        <w:jc w:val="center"/>
        <w:rPr>
          <w:b/>
          <w:color w:val="00B0F0"/>
          <w:sz w:val="28"/>
          <w:szCs w:val="28"/>
        </w:rPr>
      </w:pPr>
    </w:p>
    <w:p w14:paraId="17171AF3" w14:textId="77777777" w:rsidR="001B5AF2" w:rsidRPr="00604057" w:rsidRDefault="001B5AF2" w:rsidP="001B5AF2">
      <w:pPr>
        <w:jc w:val="center"/>
        <w:rPr>
          <w:b/>
          <w:color w:val="00B0F0"/>
          <w:sz w:val="28"/>
          <w:szCs w:val="28"/>
        </w:rPr>
      </w:pPr>
    </w:p>
    <w:p w14:paraId="6C71A0C2" w14:textId="6B0D6F1D" w:rsidR="001B5AF2" w:rsidRPr="00604057" w:rsidRDefault="001B5AF2" w:rsidP="001B5AF2">
      <w:pPr>
        <w:jc w:val="center"/>
        <w:rPr>
          <w:rFonts w:ascii="Arial Black" w:hAnsi="Arial Black"/>
          <w:color w:val="00B0F0"/>
          <w:sz w:val="36"/>
          <w:szCs w:val="28"/>
        </w:rPr>
      </w:pPr>
      <w:r w:rsidRPr="00604057">
        <w:rPr>
          <w:rFonts w:ascii="Arial Black" w:hAnsi="Arial Black"/>
          <w:b/>
          <w:color w:val="00B0F0"/>
          <w:sz w:val="36"/>
          <w:szCs w:val="28"/>
        </w:rPr>
        <w:t>“</w:t>
      </w:r>
      <w:r w:rsidR="00080451" w:rsidRPr="000F05A5">
        <w:rPr>
          <w:rFonts w:ascii="Arial Black" w:hAnsi="Arial Black"/>
          <w:b/>
          <w:color w:val="00B0F0"/>
          <w:sz w:val="36"/>
          <w:szCs w:val="28"/>
        </w:rPr>
        <w:t>SERVICIO DE LIMPIEZA</w:t>
      </w:r>
      <w:r w:rsidR="00266E89">
        <w:rPr>
          <w:rFonts w:ascii="Arial Black" w:hAnsi="Arial Black"/>
          <w:b/>
          <w:color w:val="00B0F0"/>
          <w:sz w:val="36"/>
          <w:szCs w:val="28"/>
        </w:rPr>
        <w:t>, 2DA. VUELTA</w:t>
      </w:r>
      <w:r w:rsidRPr="000F05A5">
        <w:rPr>
          <w:rFonts w:ascii="Arial Black" w:hAnsi="Arial Black"/>
          <w:b/>
          <w:color w:val="00B0F0"/>
          <w:sz w:val="36"/>
          <w:szCs w:val="28"/>
        </w:rPr>
        <w:t>”</w:t>
      </w:r>
    </w:p>
    <w:p w14:paraId="5E31336D" w14:textId="77777777" w:rsidR="002021D2" w:rsidRPr="00604057" w:rsidRDefault="002021D2" w:rsidP="00813559">
      <w:pPr>
        <w:jc w:val="center"/>
        <w:rPr>
          <w:rFonts w:asciiTheme="minorHAnsi" w:hAnsiTheme="minorHAnsi"/>
          <w:b/>
          <w:color w:val="7030A0"/>
          <w:sz w:val="36"/>
        </w:rPr>
      </w:pPr>
    </w:p>
    <w:p w14:paraId="208ECDAB" w14:textId="77777777" w:rsidR="007F0B73" w:rsidRPr="00604057" w:rsidRDefault="007F0B73" w:rsidP="007F0B73">
      <w:pPr>
        <w:jc w:val="center"/>
        <w:rPr>
          <w:rFonts w:asciiTheme="minorHAnsi" w:hAnsiTheme="minorHAnsi"/>
          <w:b/>
          <w:sz w:val="36"/>
        </w:rPr>
      </w:pPr>
    </w:p>
    <w:p w14:paraId="2174D045" w14:textId="77777777" w:rsidR="007F0B73" w:rsidRPr="00604057" w:rsidRDefault="007F0B73" w:rsidP="007F0B73">
      <w:pPr>
        <w:jc w:val="center"/>
        <w:rPr>
          <w:rFonts w:asciiTheme="minorHAnsi" w:hAnsiTheme="minorHAnsi"/>
          <w:b/>
          <w:sz w:val="96"/>
          <w:szCs w:val="60"/>
        </w:rPr>
      </w:pPr>
      <w:r w:rsidRPr="00604057">
        <w:rPr>
          <w:rFonts w:asciiTheme="minorHAnsi" w:hAnsiTheme="minorHAnsi"/>
          <w:b/>
          <w:sz w:val="96"/>
          <w:szCs w:val="60"/>
        </w:rPr>
        <w:t>BASES</w:t>
      </w:r>
    </w:p>
    <w:p w14:paraId="1966B4EB" w14:textId="77777777" w:rsidR="007F0B73" w:rsidRPr="00604057" w:rsidRDefault="007F0B73" w:rsidP="007F0B73">
      <w:pPr>
        <w:jc w:val="both"/>
        <w:rPr>
          <w:rFonts w:asciiTheme="minorHAnsi" w:hAnsiTheme="minorHAnsi"/>
          <w:b/>
        </w:rPr>
      </w:pPr>
    </w:p>
    <w:p w14:paraId="14376AA6" w14:textId="77777777" w:rsidR="007F0B73" w:rsidRPr="00604057" w:rsidRDefault="007F0B73" w:rsidP="007F0B73">
      <w:pPr>
        <w:jc w:val="both"/>
        <w:rPr>
          <w:rFonts w:asciiTheme="minorHAnsi" w:hAnsiTheme="minorHAnsi"/>
        </w:rPr>
      </w:pPr>
    </w:p>
    <w:p w14:paraId="2D031C87" w14:textId="77777777" w:rsidR="007F0B73" w:rsidRPr="00604057" w:rsidRDefault="007F0B73" w:rsidP="007F0B73">
      <w:pPr>
        <w:jc w:val="both"/>
        <w:rPr>
          <w:rFonts w:asciiTheme="minorHAnsi" w:hAnsiTheme="minorHAnsi"/>
        </w:rPr>
      </w:pPr>
    </w:p>
    <w:p w14:paraId="6B6A1FB0" w14:textId="77777777" w:rsidR="007F0B73" w:rsidRPr="00604057" w:rsidRDefault="007F0B73" w:rsidP="007F0B73">
      <w:pPr>
        <w:jc w:val="both"/>
        <w:rPr>
          <w:rFonts w:asciiTheme="minorHAnsi" w:hAnsiTheme="minorHAnsi"/>
        </w:rPr>
      </w:pPr>
    </w:p>
    <w:p w14:paraId="614E8910" w14:textId="77777777" w:rsidR="007F0B73" w:rsidRPr="00604057" w:rsidRDefault="007F0B73" w:rsidP="007F0B73">
      <w:pPr>
        <w:jc w:val="both"/>
        <w:rPr>
          <w:rFonts w:asciiTheme="minorHAnsi" w:hAnsiTheme="minorHAnsi"/>
        </w:rPr>
      </w:pPr>
    </w:p>
    <w:p w14:paraId="1CED1AD5" w14:textId="77777777" w:rsidR="007F0B73" w:rsidRPr="00604057" w:rsidRDefault="007F0B73" w:rsidP="007F0B73">
      <w:pPr>
        <w:jc w:val="both"/>
        <w:rPr>
          <w:rFonts w:asciiTheme="minorHAnsi" w:hAnsiTheme="minorHAnsi"/>
        </w:rPr>
      </w:pPr>
    </w:p>
    <w:p w14:paraId="4F2B260F" w14:textId="77777777" w:rsidR="007F0B73" w:rsidRPr="00604057" w:rsidRDefault="007F0B73" w:rsidP="007F0B73">
      <w:pPr>
        <w:jc w:val="both"/>
        <w:rPr>
          <w:rFonts w:asciiTheme="minorHAnsi" w:hAnsiTheme="minorHAnsi"/>
        </w:rPr>
      </w:pPr>
    </w:p>
    <w:p w14:paraId="455FEEA2" w14:textId="77777777" w:rsidR="007F0B73" w:rsidRPr="00604057" w:rsidRDefault="007F0B73" w:rsidP="007F0B73">
      <w:pPr>
        <w:jc w:val="both"/>
        <w:rPr>
          <w:rFonts w:asciiTheme="minorHAnsi" w:hAnsiTheme="minorHAnsi"/>
        </w:rPr>
      </w:pPr>
    </w:p>
    <w:p w14:paraId="0C5286E2" w14:textId="4409E09C" w:rsidR="007F0B73" w:rsidRPr="0061030C" w:rsidRDefault="009605CD" w:rsidP="0061030C">
      <w:pPr>
        <w:jc w:val="center"/>
        <w:rPr>
          <w:rFonts w:asciiTheme="minorHAnsi" w:hAnsiTheme="minorHAnsi"/>
          <w:b/>
          <w:sz w:val="32"/>
        </w:rPr>
      </w:pPr>
      <w:r w:rsidRPr="006C2529">
        <w:rPr>
          <w:rFonts w:asciiTheme="minorHAnsi" w:hAnsiTheme="minorHAnsi"/>
          <w:b/>
          <w:sz w:val="32"/>
        </w:rPr>
        <w:t>EJERCICIO FISCAL 202</w:t>
      </w:r>
      <w:r w:rsidR="004029AA">
        <w:rPr>
          <w:rFonts w:asciiTheme="minorHAnsi" w:hAnsiTheme="minorHAnsi"/>
          <w:b/>
          <w:sz w:val="32"/>
        </w:rPr>
        <w:t>5</w:t>
      </w:r>
    </w:p>
    <w:p w14:paraId="550D5142" w14:textId="77777777" w:rsidR="007F0B73" w:rsidRPr="00037DE1" w:rsidRDefault="007F0B73" w:rsidP="007F0B73">
      <w:pPr>
        <w:jc w:val="both"/>
        <w:rPr>
          <w:rFonts w:asciiTheme="minorHAnsi" w:hAnsiTheme="minorHAnsi"/>
        </w:rPr>
      </w:pPr>
    </w:p>
    <w:p w14:paraId="7AF343EA" w14:textId="77777777" w:rsidR="002021D2" w:rsidRPr="00037DE1" w:rsidRDefault="002021D2" w:rsidP="007F0B73">
      <w:pPr>
        <w:jc w:val="both"/>
        <w:rPr>
          <w:rFonts w:asciiTheme="minorHAnsi" w:hAnsiTheme="minorHAnsi"/>
        </w:rPr>
      </w:pPr>
    </w:p>
    <w:p w14:paraId="61815A46" w14:textId="77777777" w:rsidR="00126089" w:rsidRPr="00037DE1" w:rsidRDefault="00126089" w:rsidP="007F0B73">
      <w:pPr>
        <w:jc w:val="both"/>
        <w:rPr>
          <w:rFonts w:asciiTheme="minorHAnsi" w:hAnsiTheme="minorHAnsi"/>
        </w:rPr>
      </w:pPr>
    </w:p>
    <w:p w14:paraId="3A71096B" w14:textId="77777777" w:rsidR="00126089" w:rsidRPr="00037DE1" w:rsidRDefault="00126089" w:rsidP="007F0B73">
      <w:pPr>
        <w:jc w:val="both"/>
        <w:rPr>
          <w:rFonts w:asciiTheme="minorHAnsi" w:hAnsiTheme="minorHAnsi"/>
        </w:rPr>
      </w:pPr>
    </w:p>
    <w:p w14:paraId="1D832D7B" w14:textId="77777777" w:rsidR="00126089" w:rsidRPr="00037DE1" w:rsidRDefault="00126089" w:rsidP="007F0B73">
      <w:pPr>
        <w:jc w:val="both"/>
        <w:rPr>
          <w:rFonts w:asciiTheme="minorHAnsi" w:hAnsiTheme="minorHAnsi"/>
        </w:rPr>
      </w:pPr>
    </w:p>
    <w:p w14:paraId="4C7498D5" w14:textId="77777777" w:rsidR="00037DE1" w:rsidRDefault="00037DE1" w:rsidP="007F0B73">
      <w:pPr>
        <w:jc w:val="both"/>
        <w:rPr>
          <w:rFonts w:asciiTheme="minorHAnsi" w:hAnsiTheme="minorHAnsi"/>
        </w:rPr>
      </w:pPr>
    </w:p>
    <w:p w14:paraId="3017F25B" w14:textId="77777777" w:rsidR="00037DE1" w:rsidRDefault="00037DE1" w:rsidP="007F0B73">
      <w:pPr>
        <w:jc w:val="both"/>
        <w:rPr>
          <w:rFonts w:asciiTheme="minorHAnsi" w:hAnsiTheme="minorHAnsi"/>
        </w:rPr>
      </w:pPr>
    </w:p>
    <w:p w14:paraId="21B951C5" w14:textId="77777777" w:rsidR="0024243C" w:rsidRDefault="0024243C" w:rsidP="007F0B73">
      <w:pPr>
        <w:jc w:val="both"/>
        <w:rPr>
          <w:rFonts w:asciiTheme="minorHAnsi" w:hAnsiTheme="minorHAnsi"/>
        </w:rPr>
      </w:pPr>
    </w:p>
    <w:p w14:paraId="5D82BBB2" w14:textId="77777777" w:rsidR="0024243C" w:rsidRDefault="0024243C" w:rsidP="007F0B73">
      <w:pPr>
        <w:jc w:val="both"/>
        <w:rPr>
          <w:rFonts w:asciiTheme="minorHAnsi" w:hAnsiTheme="minorHAnsi"/>
        </w:rPr>
      </w:pPr>
    </w:p>
    <w:p w14:paraId="7B67804A" w14:textId="77777777" w:rsidR="0024243C" w:rsidRDefault="0024243C" w:rsidP="007F0B73">
      <w:pPr>
        <w:jc w:val="both"/>
        <w:rPr>
          <w:rFonts w:asciiTheme="minorHAnsi" w:hAnsiTheme="minorHAnsi"/>
        </w:rPr>
      </w:pPr>
    </w:p>
    <w:p w14:paraId="4CB194E9" w14:textId="77777777" w:rsidR="0024243C" w:rsidRDefault="0024243C" w:rsidP="007F0B73">
      <w:pPr>
        <w:jc w:val="both"/>
        <w:rPr>
          <w:rFonts w:asciiTheme="minorHAnsi" w:hAnsiTheme="minorHAnsi"/>
        </w:rPr>
      </w:pPr>
    </w:p>
    <w:p w14:paraId="53AA9C90" w14:textId="77777777" w:rsidR="007F0B73" w:rsidRPr="00037DE1" w:rsidRDefault="001D05DE" w:rsidP="00B373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b/>
        </w:rPr>
      </w:pPr>
      <w:r w:rsidRPr="00037DE1">
        <w:rPr>
          <w:rFonts w:asciiTheme="minorHAnsi" w:hAnsiTheme="minorHAnsi"/>
          <w:b/>
        </w:rPr>
        <w:t>INTRODUCCIÓN</w:t>
      </w:r>
    </w:p>
    <w:p w14:paraId="53452C0F" w14:textId="77777777" w:rsidR="007F0B73" w:rsidRPr="00037DE1" w:rsidRDefault="007F0B73" w:rsidP="007F0B73">
      <w:pPr>
        <w:jc w:val="both"/>
        <w:rPr>
          <w:rFonts w:asciiTheme="minorHAnsi" w:hAnsiTheme="minorHAnsi"/>
          <w:b/>
        </w:rPr>
      </w:pPr>
    </w:p>
    <w:p w14:paraId="1FB81CEF" w14:textId="77777777" w:rsidR="007F0B73" w:rsidRPr="00037DE1" w:rsidRDefault="007F0B73" w:rsidP="007F0B73">
      <w:pPr>
        <w:jc w:val="both"/>
        <w:rPr>
          <w:rFonts w:asciiTheme="minorHAnsi" w:hAnsiTheme="minorHAnsi"/>
          <w:b/>
        </w:rPr>
      </w:pPr>
    </w:p>
    <w:p w14:paraId="753ABC5C" w14:textId="737CFE95"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841406" w:rsidRPr="00604057">
        <w:rPr>
          <w:rFonts w:asciiTheme="minorHAnsi" w:hAnsiTheme="minorHAnsi" w:cs="Arial"/>
        </w:rPr>
        <w:t>.</w:t>
      </w:r>
      <w:r w:rsidR="0078059E" w:rsidRPr="00604057">
        <w:rPr>
          <w:rFonts w:asciiTheme="minorHAnsi" w:hAnsiTheme="minorHAnsi" w:cs="Arial"/>
        </w:rPr>
        <w:t xml:space="preserve"> </w:t>
      </w:r>
      <w:r w:rsidR="00266E89">
        <w:rPr>
          <w:rFonts w:asciiTheme="minorHAnsi" w:hAnsiTheme="minorHAnsi" w:cs="Arial"/>
        </w:rPr>
        <w:t>LP-919044992-N01-2025</w:t>
      </w:r>
      <w:r w:rsidRPr="00604057">
        <w:rPr>
          <w:rFonts w:asciiTheme="minorHAnsi" w:hAnsiTheme="minorHAnsi"/>
        </w:rPr>
        <w:t>; as</w:t>
      </w:r>
      <w:r w:rsidR="00F70B66" w:rsidRPr="00604057">
        <w:rPr>
          <w:rFonts w:asciiTheme="minorHAnsi" w:hAnsiTheme="minorHAnsi"/>
        </w:rPr>
        <w:t>í</w:t>
      </w:r>
      <w:r w:rsidR="00F70B66" w:rsidRPr="0078059E">
        <w:rPr>
          <w:rFonts w:asciiTheme="minorHAnsi" w:hAnsiTheme="minorHAnsi"/>
        </w:rPr>
        <w:t xml:space="preserve"> mismo describe </w:t>
      </w:r>
      <w:r w:rsidR="003179CA" w:rsidRPr="0078059E">
        <w:rPr>
          <w:rFonts w:asciiTheme="minorHAnsi" w:hAnsiTheme="minorHAnsi"/>
        </w:rPr>
        <w:t>el</w:t>
      </w:r>
      <w:r w:rsidR="00CA35BE" w:rsidRPr="0078059E">
        <w:rPr>
          <w:rFonts w:asciiTheme="minorHAnsi" w:hAnsiTheme="minorHAnsi"/>
        </w:rPr>
        <w:t xml:space="preserve"> </w:t>
      </w:r>
      <w:r w:rsidR="00B81B08">
        <w:rPr>
          <w:rFonts w:asciiTheme="minorHAnsi" w:hAnsiTheme="minorHAnsi"/>
        </w:rPr>
        <w:t>“</w:t>
      </w:r>
      <w:r w:rsidR="00D46954">
        <w:rPr>
          <w:rFonts w:asciiTheme="minorHAnsi" w:hAnsiTheme="minorHAnsi"/>
          <w:b/>
        </w:rPr>
        <w:t>SERVICIO DE LIMPIEZA</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8E5D42">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695916D2" w14:textId="77777777" w:rsidR="007F0B73" w:rsidRPr="0078059E" w:rsidRDefault="007F0B73" w:rsidP="007F0B73">
      <w:pPr>
        <w:jc w:val="both"/>
        <w:rPr>
          <w:rFonts w:asciiTheme="minorHAnsi" w:hAnsiTheme="minorHAnsi"/>
        </w:rPr>
      </w:pPr>
    </w:p>
    <w:p w14:paraId="19CD6ACE"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7887259E" w14:textId="77777777" w:rsidR="007F0B73" w:rsidRPr="0078059E" w:rsidRDefault="007F0B73" w:rsidP="007F0B73">
      <w:pPr>
        <w:jc w:val="center"/>
        <w:rPr>
          <w:rFonts w:asciiTheme="minorHAnsi" w:hAnsiTheme="minorHAnsi"/>
          <w:b/>
        </w:rPr>
      </w:pPr>
    </w:p>
    <w:p w14:paraId="7B33B415" w14:textId="77777777" w:rsidR="00037DE1" w:rsidRPr="0078059E" w:rsidRDefault="00037DE1" w:rsidP="00617B4D">
      <w:pPr>
        <w:rPr>
          <w:rFonts w:asciiTheme="minorHAnsi" w:hAnsiTheme="minorHAnsi"/>
          <w:b/>
        </w:rPr>
      </w:pPr>
    </w:p>
    <w:p w14:paraId="09907C6C" w14:textId="77777777" w:rsidR="00037DE1" w:rsidRPr="0078059E" w:rsidRDefault="00037DE1" w:rsidP="007F0B73">
      <w:pPr>
        <w:jc w:val="center"/>
        <w:rPr>
          <w:rFonts w:asciiTheme="minorHAnsi" w:hAnsiTheme="minorHAnsi"/>
          <w:b/>
        </w:rPr>
      </w:pPr>
    </w:p>
    <w:p w14:paraId="0701F934" w14:textId="77777777" w:rsidR="00037DE1" w:rsidRPr="0078059E" w:rsidRDefault="00037DE1" w:rsidP="007F0B73">
      <w:pPr>
        <w:jc w:val="center"/>
        <w:rPr>
          <w:rFonts w:asciiTheme="minorHAnsi" w:hAnsiTheme="minorHAnsi"/>
          <w:b/>
        </w:rPr>
      </w:pPr>
    </w:p>
    <w:p w14:paraId="71C1FBAE" w14:textId="77777777" w:rsidR="007F0B73" w:rsidRPr="0078059E" w:rsidRDefault="001D05DE" w:rsidP="00B373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b/>
        </w:rPr>
      </w:pPr>
      <w:r w:rsidRPr="0078059E">
        <w:rPr>
          <w:rFonts w:asciiTheme="minorHAnsi" w:hAnsiTheme="minorHAnsi"/>
          <w:b/>
        </w:rPr>
        <w:t>PRESENTACIÓN</w:t>
      </w:r>
    </w:p>
    <w:p w14:paraId="39E14077" w14:textId="77777777" w:rsidR="007F0B73" w:rsidRPr="0078059E" w:rsidRDefault="007F0B73" w:rsidP="00813559">
      <w:pPr>
        <w:jc w:val="both"/>
        <w:rPr>
          <w:rFonts w:asciiTheme="minorHAnsi" w:hAnsiTheme="minorHAnsi"/>
          <w:b/>
        </w:rPr>
      </w:pPr>
    </w:p>
    <w:p w14:paraId="1172F19F" w14:textId="40701D44" w:rsidR="007F0B73" w:rsidRPr="00037DE1" w:rsidRDefault="006C2529" w:rsidP="007F0B73">
      <w:pPr>
        <w:jc w:val="both"/>
        <w:rPr>
          <w:rFonts w:asciiTheme="minorHAnsi" w:hAnsiTheme="minorHAnsi" w:cs="Arial"/>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w:t>
      </w:r>
      <w:r w:rsidRPr="00172A11">
        <w:rPr>
          <w:rFonts w:ascii="Calibri" w:hAnsi="Calibri" w:cs="Calibri"/>
          <w:color w:val="000000"/>
        </w:rPr>
        <w:t>Egresos para el año 202</w:t>
      </w:r>
      <w:r w:rsidR="004029AA">
        <w:rPr>
          <w:rFonts w:ascii="Calibri" w:hAnsi="Calibri" w:cs="Calibri"/>
          <w:color w:val="000000"/>
        </w:rPr>
        <w:t>5</w:t>
      </w:r>
      <w:r w:rsidRPr="00172A11">
        <w:rPr>
          <w:rFonts w:ascii="Calibri" w:hAnsi="Calibri" w:cs="Calibri"/>
          <w:color w:val="000000"/>
        </w:rPr>
        <w:t>, así como el</w:t>
      </w:r>
      <w:r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w:t>
      </w:r>
      <w:r>
        <w:rPr>
          <w:rFonts w:ascii="Calibri" w:hAnsi="Calibri" w:cs="Calibri"/>
          <w:color w:val="000000"/>
        </w:rPr>
        <w:t xml:space="preserve"> </w:t>
      </w:r>
      <w:r w:rsidR="00B32CA1" w:rsidRPr="00604057">
        <w:rPr>
          <w:rFonts w:asciiTheme="minorHAnsi" w:hAnsiTheme="minorHAnsi" w:cs="Arial"/>
        </w:rPr>
        <w:t>Licitación Pública Nacional Presencial</w:t>
      </w:r>
      <w:r w:rsidR="0058000A" w:rsidRPr="00604057">
        <w:rPr>
          <w:rFonts w:asciiTheme="minorHAnsi" w:hAnsiTheme="minorHAnsi" w:cs="Arial"/>
        </w:rPr>
        <w:t xml:space="preserve"> </w:t>
      </w:r>
      <w:r w:rsidR="007F0B73" w:rsidRPr="00604057">
        <w:rPr>
          <w:rFonts w:asciiTheme="minorHAnsi" w:hAnsiTheme="minorHAnsi" w:cs="Arial"/>
        </w:rPr>
        <w:t xml:space="preserve">No. </w:t>
      </w:r>
      <w:r w:rsidR="00266E89">
        <w:rPr>
          <w:rFonts w:asciiTheme="minorHAnsi" w:hAnsiTheme="minorHAnsi" w:cs="Arial"/>
        </w:rPr>
        <w:t>LP-919044992-N01-2025</w:t>
      </w:r>
      <w:r w:rsidR="007F0B73" w:rsidRPr="00604057">
        <w:rPr>
          <w:rFonts w:asciiTheme="minorHAnsi" w:hAnsiTheme="minorHAnsi" w:cs="Arial"/>
        </w:rPr>
        <w:t xml:space="preserve"> para </w:t>
      </w:r>
      <w:r w:rsidR="00BC5687" w:rsidRPr="00604057">
        <w:rPr>
          <w:rFonts w:asciiTheme="minorHAnsi" w:hAnsiTheme="minorHAnsi" w:cs="Arial"/>
        </w:rPr>
        <w:t xml:space="preserve">la </w:t>
      </w:r>
      <w:r w:rsidR="00CC13EB" w:rsidRPr="00604057">
        <w:rPr>
          <w:rFonts w:asciiTheme="minorHAnsi" w:hAnsiTheme="minorHAnsi" w:cs="Arial"/>
        </w:rPr>
        <w:t>contratación</w:t>
      </w:r>
      <w:r w:rsidR="00CA35BE" w:rsidRPr="00604057">
        <w:rPr>
          <w:rFonts w:asciiTheme="minorHAnsi" w:hAnsiTheme="minorHAnsi" w:cs="Arial"/>
        </w:rPr>
        <w:t xml:space="preserve"> de</w:t>
      </w:r>
      <w:r w:rsidR="00B81B08" w:rsidRPr="00604057">
        <w:rPr>
          <w:rFonts w:asciiTheme="minorHAnsi" w:hAnsiTheme="minorHAnsi" w:cs="Arial"/>
        </w:rPr>
        <w:t>l</w:t>
      </w:r>
      <w:r w:rsidR="00CA35BE" w:rsidRPr="00604057">
        <w:rPr>
          <w:rFonts w:asciiTheme="minorHAnsi" w:hAnsiTheme="minorHAnsi" w:cs="Arial"/>
        </w:rPr>
        <w:t xml:space="preserve"> </w:t>
      </w:r>
      <w:r w:rsidR="000E2A16" w:rsidRPr="00604057">
        <w:rPr>
          <w:rFonts w:asciiTheme="minorHAnsi" w:hAnsiTheme="minorHAnsi" w:cs="Arial"/>
        </w:rPr>
        <w:t>“</w:t>
      </w:r>
      <w:r w:rsidR="00D93EBB" w:rsidRPr="00604057">
        <w:rPr>
          <w:rFonts w:asciiTheme="minorHAnsi" w:hAnsiTheme="minorHAnsi" w:cs="Arial"/>
        </w:rPr>
        <w:t>SERVICIO DE LIMPIEZA</w:t>
      </w:r>
      <w:r w:rsidR="00266E89">
        <w:rPr>
          <w:rFonts w:asciiTheme="minorHAnsi" w:hAnsiTheme="minorHAnsi" w:cs="Arial"/>
        </w:rPr>
        <w:t>, 2DA.VUELTA</w:t>
      </w:r>
      <w:r w:rsidR="000E2A16" w:rsidRPr="00604057">
        <w:rPr>
          <w:rFonts w:asciiTheme="minorHAnsi" w:hAnsiTheme="minorHAnsi" w:cs="Arial"/>
        </w:rPr>
        <w:t>”</w:t>
      </w:r>
      <w:r w:rsidR="00F70B66" w:rsidRPr="00604057">
        <w:rPr>
          <w:rFonts w:asciiTheme="minorHAnsi" w:hAnsiTheme="minorHAnsi" w:cs="Arial"/>
        </w:rPr>
        <w:t>.</w:t>
      </w:r>
    </w:p>
    <w:p w14:paraId="01AC12D1" w14:textId="77777777" w:rsidR="00F70B66" w:rsidRPr="00037DE1" w:rsidRDefault="00F70B66" w:rsidP="007F0B73">
      <w:pPr>
        <w:jc w:val="both"/>
        <w:rPr>
          <w:rFonts w:asciiTheme="minorHAnsi" w:hAnsiTheme="minorHAnsi" w:cs="Arial"/>
        </w:rPr>
      </w:pPr>
    </w:p>
    <w:p w14:paraId="415A9C4A" w14:textId="77777777" w:rsidR="007F0B73" w:rsidRDefault="007F0B73" w:rsidP="002021D2">
      <w:pPr>
        <w:rPr>
          <w:rFonts w:asciiTheme="minorHAnsi" w:hAnsiTheme="minorHAnsi"/>
          <w:b/>
          <w:bCs/>
          <w:lang w:val="es-ES"/>
        </w:rPr>
      </w:pPr>
    </w:p>
    <w:p w14:paraId="4C2A9DD9" w14:textId="77777777" w:rsidR="00037DE1" w:rsidRDefault="00037DE1" w:rsidP="002021D2">
      <w:pPr>
        <w:rPr>
          <w:rFonts w:asciiTheme="minorHAnsi" w:hAnsiTheme="minorHAnsi"/>
          <w:b/>
          <w:bCs/>
          <w:lang w:val="es-ES"/>
        </w:rPr>
      </w:pPr>
    </w:p>
    <w:p w14:paraId="19F66BF2" w14:textId="77777777" w:rsidR="00037DE1" w:rsidRDefault="00037DE1" w:rsidP="002021D2">
      <w:pPr>
        <w:rPr>
          <w:rFonts w:asciiTheme="minorHAnsi" w:hAnsiTheme="minorHAnsi"/>
          <w:b/>
          <w:bCs/>
          <w:lang w:val="es-ES"/>
        </w:rPr>
      </w:pPr>
    </w:p>
    <w:p w14:paraId="1D97DBC9" w14:textId="77777777" w:rsidR="00FA2D01" w:rsidRDefault="00FA2D01" w:rsidP="002021D2">
      <w:pPr>
        <w:rPr>
          <w:rFonts w:asciiTheme="minorHAnsi" w:hAnsiTheme="minorHAnsi"/>
          <w:b/>
          <w:bCs/>
          <w:lang w:val="es-ES"/>
        </w:rPr>
      </w:pPr>
    </w:p>
    <w:p w14:paraId="65D782B0" w14:textId="77777777" w:rsidR="00FA2D01" w:rsidRDefault="00FA2D01" w:rsidP="002021D2">
      <w:pPr>
        <w:rPr>
          <w:rFonts w:asciiTheme="minorHAnsi" w:hAnsiTheme="minorHAnsi"/>
          <w:b/>
          <w:bCs/>
          <w:lang w:val="es-ES"/>
        </w:rPr>
      </w:pPr>
    </w:p>
    <w:p w14:paraId="17BD7D85" w14:textId="77777777" w:rsidR="00FA2D01" w:rsidRDefault="00FA2D01" w:rsidP="002021D2">
      <w:pPr>
        <w:rPr>
          <w:rFonts w:asciiTheme="minorHAnsi" w:hAnsiTheme="minorHAnsi"/>
          <w:b/>
          <w:bCs/>
          <w:lang w:val="es-ES"/>
        </w:rPr>
      </w:pPr>
    </w:p>
    <w:p w14:paraId="5B851A27" w14:textId="755FDB80" w:rsidR="00D93EBB" w:rsidRDefault="00D93EBB" w:rsidP="002021D2">
      <w:pPr>
        <w:rPr>
          <w:rFonts w:asciiTheme="minorHAnsi" w:hAnsiTheme="minorHAnsi"/>
          <w:b/>
          <w:bCs/>
          <w:lang w:val="es-ES"/>
        </w:rPr>
      </w:pPr>
    </w:p>
    <w:p w14:paraId="7974ADE4" w14:textId="0C3FEF5B" w:rsidR="00617B4D" w:rsidRDefault="00617B4D" w:rsidP="002021D2">
      <w:pPr>
        <w:rPr>
          <w:rFonts w:asciiTheme="minorHAnsi" w:hAnsiTheme="minorHAnsi"/>
          <w:b/>
          <w:bCs/>
          <w:lang w:val="es-ES"/>
        </w:rPr>
      </w:pPr>
    </w:p>
    <w:p w14:paraId="0BCE1C5A" w14:textId="7D225533" w:rsidR="00617B4D" w:rsidRDefault="00617B4D" w:rsidP="002021D2">
      <w:pPr>
        <w:rPr>
          <w:rFonts w:asciiTheme="minorHAnsi" w:hAnsiTheme="minorHAnsi"/>
          <w:b/>
          <w:bCs/>
          <w:lang w:val="es-ES"/>
        </w:rPr>
      </w:pPr>
    </w:p>
    <w:p w14:paraId="292B81AF" w14:textId="051AEFAB" w:rsidR="00617B4D" w:rsidRDefault="00617B4D" w:rsidP="002021D2">
      <w:pPr>
        <w:rPr>
          <w:rFonts w:asciiTheme="minorHAnsi" w:hAnsiTheme="minorHAnsi"/>
          <w:b/>
          <w:bCs/>
          <w:lang w:val="es-ES"/>
        </w:rPr>
      </w:pPr>
    </w:p>
    <w:p w14:paraId="75692578" w14:textId="5DCF6F31" w:rsidR="00617B4D" w:rsidRDefault="00617B4D" w:rsidP="002021D2">
      <w:pPr>
        <w:rPr>
          <w:rFonts w:asciiTheme="minorHAnsi" w:hAnsiTheme="minorHAnsi"/>
          <w:b/>
          <w:bCs/>
          <w:lang w:val="es-ES"/>
        </w:rPr>
      </w:pPr>
    </w:p>
    <w:p w14:paraId="79E99BB7" w14:textId="1207B16C" w:rsidR="00617B4D" w:rsidRDefault="00617B4D" w:rsidP="002021D2">
      <w:pPr>
        <w:rPr>
          <w:rFonts w:asciiTheme="minorHAnsi" w:hAnsiTheme="minorHAnsi"/>
          <w:b/>
          <w:bCs/>
          <w:lang w:val="es-ES"/>
        </w:rPr>
      </w:pPr>
    </w:p>
    <w:p w14:paraId="4C2E2C1D" w14:textId="225F3100" w:rsidR="00617B4D" w:rsidRDefault="00617B4D" w:rsidP="002021D2">
      <w:pPr>
        <w:rPr>
          <w:rFonts w:asciiTheme="minorHAnsi" w:hAnsiTheme="minorHAnsi"/>
          <w:b/>
          <w:bCs/>
          <w:lang w:val="es-ES"/>
        </w:rPr>
      </w:pPr>
    </w:p>
    <w:p w14:paraId="38E78605" w14:textId="250D506D" w:rsidR="00617B4D" w:rsidRDefault="00617B4D" w:rsidP="002021D2">
      <w:pPr>
        <w:rPr>
          <w:rFonts w:asciiTheme="minorHAnsi" w:hAnsiTheme="minorHAnsi"/>
          <w:b/>
          <w:bCs/>
          <w:lang w:val="es-ES"/>
        </w:rPr>
      </w:pPr>
    </w:p>
    <w:p w14:paraId="0AD31A93" w14:textId="5FAF3CFC" w:rsidR="00617B4D" w:rsidRDefault="00617B4D" w:rsidP="002021D2">
      <w:pPr>
        <w:rPr>
          <w:rFonts w:asciiTheme="minorHAnsi" w:hAnsiTheme="minorHAnsi"/>
          <w:b/>
          <w:bCs/>
          <w:lang w:val="es-ES"/>
        </w:rPr>
      </w:pPr>
    </w:p>
    <w:p w14:paraId="60C3899A" w14:textId="77777777" w:rsidR="00617B4D" w:rsidRDefault="00617B4D" w:rsidP="002021D2">
      <w:pPr>
        <w:rPr>
          <w:rFonts w:asciiTheme="minorHAnsi" w:hAnsiTheme="minorHAnsi"/>
          <w:b/>
          <w:bCs/>
          <w:lang w:val="es-ES"/>
        </w:rPr>
      </w:pPr>
    </w:p>
    <w:p w14:paraId="3E2611E4" w14:textId="77777777" w:rsidR="00604057" w:rsidRDefault="00604057" w:rsidP="00617B4D">
      <w:pPr>
        <w:jc w:val="center"/>
        <w:rPr>
          <w:rFonts w:asciiTheme="minorHAnsi" w:hAnsiTheme="minorHAnsi"/>
          <w:b/>
          <w:bCs/>
          <w:sz w:val="60"/>
          <w:szCs w:val="60"/>
        </w:rPr>
      </w:pPr>
    </w:p>
    <w:p w14:paraId="2B945A7B" w14:textId="4882D507" w:rsidR="00617B4D" w:rsidRDefault="007F0B73" w:rsidP="00617B4D">
      <w:pPr>
        <w:jc w:val="center"/>
        <w:rPr>
          <w:rFonts w:asciiTheme="minorHAnsi" w:hAnsiTheme="minorHAnsi"/>
          <w:b/>
          <w:bCs/>
          <w:sz w:val="60"/>
          <w:szCs w:val="60"/>
        </w:rPr>
      </w:pPr>
      <w:r w:rsidRPr="00BC2F13">
        <w:rPr>
          <w:rFonts w:asciiTheme="minorHAnsi" w:hAnsiTheme="minorHAnsi"/>
          <w:b/>
          <w:bCs/>
          <w:sz w:val="60"/>
          <w:szCs w:val="60"/>
        </w:rPr>
        <w:t>BASES</w:t>
      </w:r>
    </w:p>
    <w:p w14:paraId="1DA24322" w14:textId="77777777" w:rsidR="00AA2FC6" w:rsidRPr="00037DE1" w:rsidRDefault="00AA2FC6" w:rsidP="007F0B73">
      <w:pPr>
        <w:jc w:val="center"/>
        <w:rPr>
          <w:rFonts w:asciiTheme="minorHAnsi" w:hAnsiTheme="minorHAnsi"/>
          <w:b/>
          <w:bCs/>
          <w:sz w:val="24"/>
          <w:szCs w:val="24"/>
        </w:rPr>
      </w:pPr>
    </w:p>
    <w:p w14:paraId="74F64212" w14:textId="77777777" w:rsidR="00AB7D71" w:rsidRPr="0078059E" w:rsidRDefault="00AB7D71" w:rsidP="004029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284"/>
        </w:tabs>
        <w:ind w:right="15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26519AC3" w14:textId="77777777" w:rsidR="00AB7D71" w:rsidRPr="0078059E" w:rsidRDefault="00AB7D71" w:rsidP="00AB7D71">
      <w:pPr>
        <w:tabs>
          <w:tab w:val="left" w:pos="284"/>
        </w:tabs>
        <w:ind w:right="-1"/>
        <w:jc w:val="both"/>
        <w:rPr>
          <w:rFonts w:asciiTheme="minorHAnsi" w:hAnsiTheme="minorHAnsi" w:cs="Arial"/>
        </w:rPr>
      </w:pPr>
    </w:p>
    <w:p w14:paraId="23AAE5CF" w14:textId="070ADCB1" w:rsidR="00A62BF8" w:rsidRDefault="00A62BF8" w:rsidP="001368BA">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4B1E2D">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217542">
        <w:rPr>
          <w:rFonts w:asciiTheme="minorHAnsi" w:hAnsiTheme="minorHAnsi" w:cs="Arial"/>
        </w:rPr>
        <w:t>81</w:t>
      </w:r>
      <w:r w:rsidR="001A5166">
        <w:rPr>
          <w:rFonts w:asciiTheme="minorHAnsi" w:hAnsiTheme="minorHAnsi" w:cs="Arial"/>
        </w:rPr>
        <w:t xml:space="preserve"> 81</w:t>
      </w:r>
      <w:r w:rsidR="00217542">
        <w:rPr>
          <w:rFonts w:asciiTheme="minorHAnsi" w:hAnsiTheme="minorHAnsi" w:cs="Arial"/>
        </w:rPr>
        <w:t xml:space="preserve"> 30 70 49</w:t>
      </w:r>
      <w:r w:rsidR="00267C25" w:rsidRPr="0078059E">
        <w:rPr>
          <w:rFonts w:asciiTheme="minorHAnsi" w:hAnsiTheme="minorHAnsi" w:cs="Arial"/>
        </w:rPr>
        <w:t>.</w:t>
      </w:r>
    </w:p>
    <w:p w14:paraId="6E3F0E2A" w14:textId="77777777" w:rsidR="00BC2F13" w:rsidRPr="0078059E" w:rsidRDefault="00BC2F13" w:rsidP="00BC2F13">
      <w:pPr>
        <w:tabs>
          <w:tab w:val="left" w:pos="284"/>
        </w:tabs>
        <w:ind w:left="720" w:right="-1"/>
        <w:jc w:val="both"/>
        <w:rPr>
          <w:rFonts w:asciiTheme="minorHAnsi" w:hAnsiTheme="minorHAnsi" w:cs="Arial"/>
        </w:rPr>
      </w:pPr>
    </w:p>
    <w:p w14:paraId="040F448B" w14:textId="7C9F0045" w:rsidR="00267C25" w:rsidRPr="00CE2E1F" w:rsidRDefault="00267C25" w:rsidP="001368BA">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221835">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4B1E2D">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1A0EBB">
        <w:rPr>
          <w:rFonts w:asciiTheme="minorHAnsi" w:hAnsiTheme="minorHAnsi" w:cs="Arial"/>
        </w:rPr>
        <w:t xml:space="preserve">, en un horario de 9:00 a.m. a </w:t>
      </w:r>
      <w:r w:rsidR="001A5166">
        <w:rPr>
          <w:rFonts w:asciiTheme="minorHAnsi" w:hAnsiTheme="minorHAnsi" w:cs="Arial"/>
        </w:rPr>
        <w:t>2</w:t>
      </w:r>
      <w:r w:rsidRPr="00CE2E1F">
        <w:rPr>
          <w:rFonts w:asciiTheme="minorHAnsi" w:hAnsiTheme="minorHAnsi" w:cs="Arial"/>
        </w:rPr>
        <w:t xml:space="preserve">:00 p.m. </w:t>
      </w:r>
    </w:p>
    <w:p w14:paraId="58C52F88" w14:textId="77777777" w:rsidR="00BC2F13" w:rsidRPr="00BC2F13" w:rsidRDefault="00BC2F13" w:rsidP="00BC2F13">
      <w:pPr>
        <w:pStyle w:val="Prrafodelista"/>
        <w:rPr>
          <w:rFonts w:asciiTheme="minorHAnsi" w:hAnsiTheme="minorHAnsi" w:cs="Arial"/>
        </w:rPr>
      </w:pPr>
    </w:p>
    <w:p w14:paraId="1FBD6699" w14:textId="77777777" w:rsidR="00A62BF8" w:rsidRDefault="000C5771" w:rsidP="001368BA">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4015CE87" w14:textId="77777777" w:rsidR="00CE2E1F" w:rsidRDefault="00CE2E1F" w:rsidP="00FF095F">
      <w:pPr>
        <w:pStyle w:val="Ttulo8"/>
      </w:pPr>
    </w:p>
    <w:p w14:paraId="3BFAF1EB" w14:textId="60A78B02" w:rsidR="002D3807" w:rsidRPr="00CE0E77" w:rsidRDefault="00267C25" w:rsidP="002D3807">
      <w:pPr>
        <w:pStyle w:val="Prrafodelista"/>
        <w:numPr>
          <w:ilvl w:val="0"/>
          <w:numId w:val="8"/>
        </w:numPr>
        <w:tabs>
          <w:tab w:val="left" w:pos="284"/>
        </w:tabs>
        <w:ind w:right="-1"/>
        <w:jc w:val="both"/>
        <w:rPr>
          <w:rFonts w:asciiTheme="minorHAnsi" w:hAnsiTheme="minorHAnsi" w:cs="Arial"/>
        </w:rPr>
      </w:pPr>
      <w:r w:rsidRPr="00604057">
        <w:rPr>
          <w:rFonts w:asciiTheme="minorHAnsi" w:hAnsiTheme="minorHAnsi" w:cs="Arial"/>
        </w:rPr>
        <w:t xml:space="preserve">La presente </w:t>
      </w:r>
      <w:r w:rsidR="00CE2E1F" w:rsidRPr="00604057">
        <w:rPr>
          <w:rFonts w:asciiTheme="minorHAnsi" w:hAnsiTheme="minorHAnsi" w:cs="Arial"/>
        </w:rPr>
        <w:t>Licitación Pública Nacional Presencial</w:t>
      </w:r>
      <w:r w:rsidRPr="00604057">
        <w:rPr>
          <w:rFonts w:asciiTheme="minorHAnsi" w:hAnsiTheme="minorHAnsi" w:cs="Arial"/>
        </w:rPr>
        <w:t xml:space="preserve"> será identificada por el No</w:t>
      </w:r>
      <w:r w:rsidR="001A0EBB" w:rsidRPr="00604057">
        <w:rPr>
          <w:rFonts w:asciiTheme="minorHAnsi" w:hAnsiTheme="minorHAnsi" w:cs="Arial"/>
        </w:rPr>
        <w:t>.</w:t>
      </w:r>
      <w:r w:rsidRPr="00604057">
        <w:rPr>
          <w:rFonts w:asciiTheme="minorHAnsi" w:hAnsiTheme="minorHAnsi" w:cs="Arial"/>
        </w:rPr>
        <w:t xml:space="preserve"> </w:t>
      </w:r>
      <w:r w:rsidR="00266E89">
        <w:rPr>
          <w:rFonts w:asciiTheme="minorHAnsi" w:hAnsiTheme="minorHAnsi" w:cs="Arial"/>
        </w:rPr>
        <w:t xml:space="preserve">LP-919044992-N01-2025, </w:t>
      </w:r>
    </w:p>
    <w:p w14:paraId="7BCFCCBA" w14:textId="77777777" w:rsidR="00C34146" w:rsidRPr="00604057" w:rsidRDefault="00C34146" w:rsidP="00C34146">
      <w:pPr>
        <w:pStyle w:val="Prrafodelista"/>
        <w:rPr>
          <w:rFonts w:asciiTheme="minorHAnsi" w:hAnsiTheme="minorHAnsi" w:cs="Arial"/>
        </w:rPr>
      </w:pPr>
    </w:p>
    <w:p w14:paraId="6DEDF40D" w14:textId="760B6878" w:rsidR="00B64229" w:rsidRPr="00036AD1" w:rsidRDefault="00B64229" w:rsidP="00036AD1">
      <w:pPr>
        <w:pStyle w:val="Prrafodelista"/>
        <w:numPr>
          <w:ilvl w:val="0"/>
          <w:numId w:val="8"/>
        </w:numPr>
        <w:tabs>
          <w:tab w:val="left" w:pos="284"/>
        </w:tabs>
        <w:ind w:right="-1"/>
        <w:jc w:val="both"/>
        <w:rPr>
          <w:rFonts w:asciiTheme="minorHAnsi" w:hAnsiTheme="minorHAnsi" w:cs="Arial"/>
        </w:rPr>
      </w:pPr>
      <w:r w:rsidRPr="00604057">
        <w:rPr>
          <w:rFonts w:asciiTheme="minorHAnsi" w:hAnsiTheme="minorHAnsi" w:cs="Arial"/>
        </w:rPr>
        <w:t xml:space="preserve">La </w:t>
      </w:r>
      <w:r w:rsidR="00644EBE" w:rsidRPr="00604057">
        <w:rPr>
          <w:rFonts w:asciiTheme="minorHAnsi" w:hAnsiTheme="minorHAnsi" w:cs="Arial"/>
        </w:rPr>
        <w:t>contratación del servicio incluido</w:t>
      </w:r>
      <w:r w:rsidRPr="00604057">
        <w:rPr>
          <w:rFonts w:asciiTheme="minorHAnsi" w:hAnsiTheme="minorHAnsi" w:cs="Arial"/>
        </w:rPr>
        <w:t xml:space="preserve"> en esta </w:t>
      </w:r>
      <w:r w:rsidR="00B82FB5" w:rsidRPr="00604057">
        <w:rPr>
          <w:rFonts w:asciiTheme="minorHAnsi" w:hAnsiTheme="minorHAnsi" w:cs="Arial"/>
        </w:rPr>
        <w:t>Convocatoria</w:t>
      </w:r>
      <w:r w:rsidRPr="00604057">
        <w:rPr>
          <w:rFonts w:asciiTheme="minorHAnsi" w:hAnsiTheme="minorHAnsi" w:cs="Arial"/>
        </w:rPr>
        <w:t xml:space="preserve"> cor</w:t>
      </w:r>
      <w:r w:rsidR="009605CD" w:rsidRPr="00604057">
        <w:rPr>
          <w:rFonts w:asciiTheme="minorHAnsi" w:hAnsiTheme="minorHAnsi" w:cs="Arial"/>
        </w:rPr>
        <w:t xml:space="preserve">responde al ejercicio </w:t>
      </w:r>
      <w:r w:rsidR="009605CD" w:rsidRPr="006C2529">
        <w:rPr>
          <w:rFonts w:asciiTheme="minorHAnsi" w:hAnsiTheme="minorHAnsi" w:cs="Arial"/>
        </w:rPr>
        <w:t>fiscal 202</w:t>
      </w:r>
      <w:r w:rsidR="00EC1CF0">
        <w:rPr>
          <w:rFonts w:asciiTheme="minorHAnsi" w:hAnsiTheme="minorHAnsi" w:cs="Arial"/>
        </w:rPr>
        <w:t>5</w:t>
      </w:r>
      <w:r w:rsidR="00036AD1">
        <w:rPr>
          <w:rFonts w:asciiTheme="minorHAnsi" w:hAnsiTheme="minorHAnsi" w:cs="Arial"/>
        </w:rPr>
        <w:t>, y se efectuará con reducción del plazo entre la publicación de la convocatoria y la presentación de las propuestas de acuerdo con el Artículo 32 de esta Ley.</w:t>
      </w:r>
    </w:p>
    <w:p w14:paraId="5CB899EC" w14:textId="77777777" w:rsidR="00CE2E1F" w:rsidRPr="00B31F6C" w:rsidRDefault="00CE2E1F" w:rsidP="00CE2E1F">
      <w:pPr>
        <w:pStyle w:val="Prrafodelista"/>
        <w:tabs>
          <w:tab w:val="left" w:pos="284"/>
        </w:tabs>
        <w:ind w:left="720" w:right="-1"/>
        <w:jc w:val="both"/>
        <w:rPr>
          <w:rFonts w:asciiTheme="minorHAnsi" w:hAnsiTheme="minorHAnsi" w:cs="Arial"/>
        </w:rPr>
      </w:pPr>
    </w:p>
    <w:p w14:paraId="30F5CEAC" w14:textId="77777777" w:rsidR="009605CD" w:rsidRDefault="00B64229" w:rsidP="001368BA">
      <w:pPr>
        <w:pStyle w:val="Prrafodelista"/>
        <w:numPr>
          <w:ilvl w:val="0"/>
          <w:numId w:val="8"/>
        </w:numPr>
        <w:tabs>
          <w:tab w:val="left" w:pos="284"/>
        </w:tabs>
        <w:ind w:right="51"/>
        <w:jc w:val="both"/>
        <w:rPr>
          <w:rFonts w:asciiTheme="minorHAnsi" w:hAnsiTheme="minorHAnsi" w:cs="Arial"/>
        </w:rPr>
      </w:pPr>
      <w:r w:rsidRPr="00B31F6C">
        <w:rPr>
          <w:rFonts w:asciiTheme="minorHAnsi" w:hAnsiTheme="minorHAnsi" w:cs="Arial"/>
        </w:rPr>
        <w:t xml:space="preserve">Las proposiciones, </w:t>
      </w:r>
      <w:r w:rsidR="004B3FCD" w:rsidRPr="00B31F6C">
        <w:rPr>
          <w:rFonts w:asciiTheme="minorHAnsi" w:hAnsiTheme="minorHAnsi" w:cs="Arial"/>
        </w:rPr>
        <w:t>folletos, anexos y demás</w:t>
      </w:r>
      <w:r w:rsidR="00644EBE" w:rsidRPr="00B31F6C">
        <w:rPr>
          <w:rFonts w:asciiTheme="minorHAnsi" w:hAnsiTheme="minorHAnsi" w:cs="Arial"/>
        </w:rPr>
        <w:t xml:space="preserve"> información relativa a la prestación del servicio </w:t>
      </w:r>
      <w:r w:rsidR="00A91686" w:rsidRPr="00B31F6C">
        <w:rPr>
          <w:rFonts w:asciiTheme="minorHAnsi" w:hAnsiTheme="minorHAnsi" w:cs="Arial"/>
        </w:rPr>
        <w:t xml:space="preserve">que se presenten </w:t>
      </w:r>
      <w:r w:rsidRPr="00B31F6C">
        <w:rPr>
          <w:rFonts w:asciiTheme="minorHAnsi" w:hAnsiTheme="minorHAnsi" w:cs="Arial"/>
        </w:rPr>
        <w:t>deberán ser en idioma español. En caso de que los últimos sean en idioma diferente, deberán presentarse c</w:t>
      </w:r>
      <w:r w:rsidR="00CE2E1F" w:rsidRPr="00B31F6C">
        <w:rPr>
          <w:rFonts w:asciiTheme="minorHAnsi" w:hAnsiTheme="minorHAnsi" w:cs="Arial"/>
        </w:rPr>
        <w:t>on traducción simple al español.</w:t>
      </w:r>
    </w:p>
    <w:p w14:paraId="61067174" w14:textId="77777777" w:rsidR="009605CD" w:rsidRPr="00792ED8" w:rsidRDefault="009605CD" w:rsidP="009605CD">
      <w:pPr>
        <w:pStyle w:val="Prrafodelista"/>
        <w:rPr>
          <w:rFonts w:asciiTheme="minorHAnsi" w:hAnsiTheme="minorHAnsi" w:cs="Arial"/>
        </w:rPr>
      </w:pPr>
    </w:p>
    <w:p w14:paraId="4F3B483B" w14:textId="66998F1B" w:rsidR="00CE2E1F" w:rsidRPr="002E102C" w:rsidRDefault="009605CD" w:rsidP="001368BA">
      <w:pPr>
        <w:pStyle w:val="Prrafodelista"/>
        <w:numPr>
          <w:ilvl w:val="0"/>
          <w:numId w:val="8"/>
        </w:numPr>
        <w:tabs>
          <w:tab w:val="left" w:pos="284"/>
        </w:tabs>
        <w:ind w:right="51"/>
        <w:jc w:val="both"/>
        <w:rPr>
          <w:rFonts w:asciiTheme="minorHAnsi" w:hAnsiTheme="minorHAnsi" w:cs="Arial"/>
        </w:rPr>
      </w:pPr>
      <w:r w:rsidRPr="002E102C">
        <w:rPr>
          <w:rFonts w:asciiTheme="minorHAnsi" w:hAnsiTheme="minorHAnsi" w:cs="Arial"/>
        </w:rPr>
        <w:t>La contratación de</w:t>
      </w:r>
      <w:r w:rsidR="00814F21" w:rsidRPr="002E102C">
        <w:rPr>
          <w:rFonts w:asciiTheme="minorHAnsi" w:hAnsiTheme="minorHAnsi" w:cs="Arial"/>
        </w:rPr>
        <w:t>l</w:t>
      </w:r>
      <w:r w:rsidRPr="002E102C">
        <w:rPr>
          <w:rFonts w:asciiTheme="minorHAnsi" w:hAnsiTheme="minorHAnsi" w:cs="Arial"/>
        </w:rPr>
        <w:t xml:space="preserve"> </w:t>
      </w:r>
      <w:r w:rsidR="00814F21" w:rsidRPr="002E102C">
        <w:rPr>
          <w:rFonts w:asciiTheme="minorHAnsi" w:hAnsiTheme="minorHAnsi" w:cs="Arial"/>
        </w:rPr>
        <w:t>servicio de limpieza</w:t>
      </w:r>
      <w:r w:rsidRPr="002E102C">
        <w:rPr>
          <w:rFonts w:asciiTheme="minorHAnsi" w:hAnsiTheme="minorHAnsi" w:cs="Arial"/>
        </w:rPr>
        <w:t xml:space="preserve"> requerid</w:t>
      </w:r>
      <w:r w:rsidR="00814F21" w:rsidRPr="002E102C">
        <w:rPr>
          <w:rFonts w:asciiTheme="minorHAnsi" w:hAnsiTheme="minorHAnsi" w:cs="Arial"/>
        </w:rPr>
        <w:t>o</w:t>
      </w:r>
      <w:r w:rsidRPr="002E102C">
        <w:rPr>
          <w:rFonts w:asciiTheme="minorHAnsi" w:hAnsiTheme="minorHAnsi" w:cs="Arial"/>
        </w:rPr>
        <w:t xml:space="preserve"> por la Convocante, se realizará con recursos </w:t>
      </w:r>
      <w:r w:rsidR="00234D6D" w:rsidRPr="002E102C">
        <w:rPr>
          <w:rFonts w:asciiTheme="minorHAnsi" w:hAnsiTheme="minorHAnsi" w:cs="Arial"/>
        </w:rPr>
        <w:t>según oficios Nos</w:t>
      </w:r>
      <w:r w:rsidR="004A3A5E" w:rsidRPr="002E102C">
        <w:rPr>
          <w:rFonts w:asciiTheme="minorHAnsi" w:hAnsiTheme="minorHAnsi" w:cs="Arial"/>
        </w:rPr>
        <w:t xml:space="preserve">. </w:t>
      </w:r>
      <w:r w:rsidR="002E102C" w:rsidRPr="002E102C">
        <w:rPr>
          <w:rFonts w:asciiTheme="minorHAnsi" w:hAnsiTheme="minorHAnsi" w:cs="Arial"/>
        </w:rPr>
        <w:t>72574</w:t>
      </w:r>
      <w:r w:rsidRPr="002E102C">
        <w:rPr>
          <w:rFonts w:asciiTheme="minorHAnsi" w:hAnsiTheme="minorHAnsi" w:cs="Arial"/>
        </w:rPr>
        <w:t>, Partida 35801</w:t>
      </w:r>
      <w:r w:rsidR="00080451" w:rsidRPr="002E102C">
        <w:rPr>
          <w:rFonts w:asciiTheme="minorHAnsi" w:hAnsiTheme="minorHAnsi" w:cs="Arial"/>
        </w:rPr>
        <w:t xml:space="preserve">, </w:t>
      </w:r>
      <w:r w:rsidR="00C8681E" w:rsidRPr="002E102C">
        <w:rPr>
          <w:rFonts w:asciiTheme="minorHAnsi" w:hAnsiTheme="minorHAnsi" w:cs="Arial"/>
        </w:rPr>
        <w:t>diversos programas y unidades</w:t>
      </w:r>
      <w:r w:rsidR="00234D6D" w:rsidRPr="002E102C">
        <w:rPr>
          <w:rFonts w:asciiTheme="minorHAnsi" w:hAnsiTheme="minorHAnsi" w:cs="Arial"/>
        </w:rPr>
        <w:t>.</w:t>
      </w:r>
    </w:p>
    <w:p w14:paraId="304ED826" w14:textId="77777777" w:rsidR="009605CD" w:rsidRPr="009605CD" w:rsidRDefault="009605CD" w:rsidP="009605CD">
      <w:pPr>
        <w:pStyle w:val="Prrafodelista"/>
        <w:rPr>
          <w:rFonts w:asciiTheme="minorHAnsi" w:hAnsiTheme="minorHAnsi" w:cs="Arial"/>
        </w:rPr>
      </w:pPr>
    </w:p>
    <w:p w14:paraId="5BC7060A" w14:textId="77777777" w:rsidR="00644EBE" w:rsidRPr="00B31F6C" w:rsidRDefault="00B64229" w:rsidP="001368BA">
      <w:pPr>
        <w:pStyle w:val="Prrafodelista"/>
        <w:numPr>
          <w:ilvl w:val="0"/>
          <w:numId w:val="8"/>
        </w:numPr>
        <w:tabs>
          <w:tab w:val="left" w:pos="284"/>
        </w:tabs>
        <w:ind w:right="-1"/>
        <w:jc w:val="both"/>
        <w:rPr>
          <w:rFonts w:asciiTheme="minorHAnsi" w:hAnsiTheme="minorHAnsi" w:cs="Arial"/>
        </w:rPr>
      </w:pPr>
      <w:r w:rsidRPr="00B31F6C">
        <w:rPr>
          <w:rFonts w:asciiTheme="minorHAnsi" w:hAnsiTheme="minorHAnsi" w:cs="Arial"/>
        </w:rPr>
        <w:t xml:space="preserve">Para la presente </w:t>
      </w:r>
      <w:r w:rsidR="00CE2E1F" w:rsidRPr="00B31F6C">
        <w:rPr>
          <w:rFonts w:asciiTheme="minorHAnsi" w:hAnsiTheme="minorHAnsi" w:cs="Arial"/>
        </w:rPr>
        <w:t>licitación</w:t>
      </w:r>
      <w:r w:rsidRPr="00B31F6C">
        <w:rPr>
          <w:rFonts w:asciiTheme="minorHAnsi" w:hAnsiTheme="minorHAnsi" w:cs="Arial"/>
        </w:rPr>
        <w:t xml:space="preserve"> ninguna de las condiciones contenidas en estas bases, así como en las propuestas presentadas por los licitantes, podrán ser negociadas.</w:t>
      </w:r>
    </w:p>
    <w:p w14:paraId="7D3F9E79" w14:textId="77777777" w:rsidR="004414B4" w:rsidRPr="00B31F6C" w:rsidRDefault="004414B4" w:rsidP="00221835">
      <w:pPr>
        <w:tabs>
          <w:tab w:val="left" w:pos="284"/>
        </w:tabs>
        <w:ind w:right="-1"/>
        <w:jc w:val="both"/>
        <w:rPr>
          <w:rFonts w:asciiTheme="minorHAnsi" w:hAnsiTheme="minorHAnsi" w:cs="Arial"/>
        </w:rPr>
      </w:pPr>
    </w:p>
    <w:p w14:paraId="0CAF76EE" w14:textId="77777777" w:rsidR="00A1692B" w:rsidRPr="00CE2E1F" w:rsidRDefault="00A1692B" w:rsidP="002B6BE9">
      <w:pPr>
        <w:ind w:left="284" w:right="-1"/>
        <w:jc w:val="both"/>
        <w:rPr>
          <w:rFonts w:asciiTheme="minorHAnsi" w:hAnsiTheme="minorHAnsi"/>
          <w:b/>
          <w:u w:val="single"/>
        </w:rPr>
      </w:pPr>
      <w:r w:rsidRPr="00B31F6C">
        <w:rPr>
          <w:rFonts w:asciiTheme="minorHAnsi" w:hAnsiTheme="minorHAnsi"/>
          <w:b/>
          <w:u w:val="single"/>
        </w:rPr>
        <w:t xml:space="preserve">1.1. </w:t>
      </w:r>
      <w:r w:rsidRPr="00B31F6C">
        <w:rPr>
          <w:rFonts w:asciiTheme="minorHAnsi" w:hAnsiTheme="minorHAnsi"/>
          <w:b/>
          <w:u w:val="single"/>
        </w:rPr>
        <w:tab/>
      </w:r>
      <w:r w:rsidR="00724040" w:rsidRPr="00B31F6C">
        <w:rPr>
          <w:rFonts w:asciiTheme="minorHAnsi" w:hAnsiTheme="minorHAnsi"/>
          <w:b/>
          <w:u w:val="single"/>
        </w:rPr>
        <w:t xml:space="preserve">OBJETO Y ALCANCE. </w:t>
      </w:r>
      <w:r w:rsidR="00CC5ACA" w:rsidRPr="00B31F6C">
        <w:rPr>
          <w:rFonts w:asciiTheme="minorHAnsi" w:hAnsiTheme="minorHAnsi"/>
          <w:b/>
          <w:u w:val="single"/>
        </w:rPr>
        <w:t>Precisiones</w:t>
      </w:r>
      <w:r w:rsidR="001C147E" w:rsidRPr="00B31F6C">
        <w:rPr>
          <w:rFonts w:asciiTheme="minorHAnsi" w:hAnsiTheme="minorHAnsi"/>
          <w:b/>
          <w:u w:val="single"/>
        </w:rPr>
        <w:t>.</w:t>
      </w:r>
    </w:p>
    <w:p w14:paraId="42723C63" w14:textId="77777777" w:rsidR="00E87248" w:rsidRPr="00B1660C" w:rsidRDefault="00E87248" w:rsidP="00E87248">
      <w:pPr>
        <w:tabs>
          <w:tab w:val="right" w:pos="1276"/>
        </w:tabs>
        <w:ind w:left="567"/>
        <w:jc w:val="both"/>
        <w:rPr>
          <w:rFonts w:asciiTheme="minorHAnsi" w:hAnsiTheme="minorHAnsi"/>
          <w:b/>
        </w:rPr>
      </w:pPr>
    </w:p>
    <w:p w14:paraId="33837716" w14:textId="4C68541F" w:rsidR="00D93EBB" w:rsidRPr="00270664" w:rsidRDefault="00D93EBB" w:rsidP="001368BA">
      <w:pPr>
        <w:pStyle w:val="Prrafodelista"/>
        <w:numPr>
          <w:ilvl w:val="2"/>
          <w:numId w:val="22"/>
        </w:numPr>
        <w:tabs>
          <w:tab w:val="right" w:pos="1418"/>
        </w:tabs>
        <w:ind w:left="1418" w:hanging="567"/>
        <w:jc w:val="both"/>
        <w:rPr>
          <w:rFonts w:asciiTheme="minorHAnsi" w:hAnsiTheme="minorHAnsi"/>
        </w:rPr>
      </w:pPr>
      <w:r w:rsidRPr="00270664">
        <w:rPr>
          <w:rFonts w:asciiTheme="minorHAnsi" w:hAnsiTheme="minorHAnsi"/>
        </w:rPr>
        <w:t xml:space="preserve">En los </w:t>
      </w:r>
      <w:r w:rsidRPr="002E102C">
        <w:rPr>
          <w:rFonts w:asciiTheme="minorHAnsi" w:hAnsiTheme="minorHAnsi"/>
        </w:rPr>
        <w:t>Anexos 1 y 1-A de</w:t>
      </w:r>
      <w:r w:rsidRPr="00270664">
        <w:rPr>
          <w:rFonts w:asciiTheme="minorHAnsi" w:hAnsiTheme="minorHAnsi"/>
        </w:rPr>
        <w:t xml:space="preserve"> estas bases se s</w:t>
      </w:r>
      <w:r w:rsidRPr="00270664">
        <w:rPr>
          <w:rFonts w:asciiTheme="minorHAnsi" w:hAnsiTheme="minorHAnsi"/>
          <w:i/>
        </w:rPr>
        <w:t>e</w:t>
      </w:r>
      <w:r w:rsidRPr="00270664">
        <w:rPr>
          <w:rFonts w:asciiTheme="minorHAnsi" w:hAnsiTheme="minorHAnsi"/>
        </w:rPr>
        <w:t>ñala el</w:t>
      </w:r>
      <w:r w:rsidR="00270664" w:rsidRPr="00270664">
        <w:rPr>
          <w:rFonts w:asciiTheme="minorHAnsi" w:hAnsiTheme="minorHAnsi"/>
        </w:rPr>
        <w:t xml:space="preserve"> personal para brindar el</w:t>
      </w:r>
      <w:r w:rsidRPr="00270664">
        <w:rPr>
          <w:rFonts w:asciiTheme="minorHAnsi" w:hAnsiTheme="minorHAnsi"/>
        </w:rPr>
        <w:t xml:space="preserve"> Servicio de Limpi</w:t>
      </w:r>
      <w:r w:rsidR="00270664" w:rsidRPr="00270664">
        <w:rPr>
          <w:rFonts w:asciiTheme="minorHAnsi" w:hAnsiTheme="minorHAnsi"/>
        </w:rPr>
        <w:t xml:space="preserve">eza que requiere La </w:t>
      </w:r>
      <w:r w:rsidR="00270664" w:rsidRPr="00D21708">
        <w:rPr>
          <w:rFonts w:asciiTheme="minorHAnsi" w:hAnsiTheme="minorHAnsi"/>
        </w:rPr>
        <w:t xml:space="preserve">Convocante en turnos de 8 </w:t>
      </w:r>
      <w:proofErr w:type="spellStart"/>
      <w:r w:rsidR="00270664" w:rsidRPr="00D21708">
        <w:rPr>
          <w:rFonts w:asciiTheme="minorHAnsi" w:hAnsiTheme="minorHAnsi"/>
        </w:rPr>
        <w:t>Hrs</w:t>
      </w:r>
      <w:proofErr w:type="spellEnd"/>
      <w:r w:rsidR="00270664" w:rsidRPr="00D21708">
        <w:rPr>
          <w:rFonts w:asciiTheme="minorHAnsi" w:hAnsiTheme="minorHAnsi"/>
        </w:rPr>
        <w:t>,</w:t>
      </w:r>
      <w:r w:rsidR="00270664" w:rsidRPr="00270664">
        <w:rPr>
          <w:rFonts w:asciiTheme="minorHAnsi" w:hAnsiTheme="minorHAnsi"/>
        </w:rPr>
        <w:t xml:space="preserve"> </w:t>
      </w:r>
      <w:r w:rsidRPr="00270664">
        <w:rPr>
          <w:rFonts w:asciiTheme="minorHAnsi" w:hAnsiTheme="minorHAnsi"/>
        </w:rPr>
        <w:t xml:space="preserve">y días a cubrir, la </w:t>
      </w:r>
      <w:r w:rsidR="00270664" w:rsidRPr="00270664">
        <w:rPr>
          <w:rFonts w:asciiTheme="minorHAnsi" w:hAnsiTheme="minorHAnsi"/>
        </w:rPr>
        <w:t>asignación de horarios de</w:t>
      </w:r>
      <w:r w:rsidRPr="00270664">
        <w:rPr>
          <w:rFonts w:asciiTheme="minorHAnsi" w:hAnsiTheme="minorHAnsi"/>
        </w:rPr>
        <w:t xml:space="preserve"> los elementos se hará en coordinación con las Unidades </w:t>
      </w:r>
      <w:r w:rsidR="002D74FA" w:rsidRPr="00270664">
        <w:rPr>
          <w:rFonts w:asciiTheme="minorHAnsi" w:hAnsiTheme="minorHAnsi"/>
        </w:rPr>
        <w:t>Administrativas; así</w:t>
      </w:r>
      <w:r w:rsidRPr="00270664">
        <w:rPr>
          <w:rFonts w:asciiTheme="minorHAnsi" w:hAnsiTheme="minorHAnsi"/>
        </w:rPr>
        <w:t xml:space="preserve"> mismo se señalan las cantidades máximas de los elementos que requieren las Unidades Médicas de la Convocante, dichas cantidades podrán variar, sin rebasar los presupuestos autorizados.</w:t>
      </w:r>
    </w:p>
    <w:p w14:paraId="1BD5C882" w14:textId="77777777" w:rsidR="00D93EBB" w:rsidRPr="00270664" w:rsidRDefault="00270664" w:rsidP="001368BA">
      <w:pPr>
        <w:pStyle w:val="Prrafodelista"/>
        <w:numPr>
          <w:ilvl w:val="2"/>
          <w:numId w:val="22"/>
        </w:numPr>
        <w:tabs>
          <w:tab w:val="right" w:pos="1418"/>
        </w:tabs>
        <w:ind w:left="1418" w:hanging="567"/>
        <w:jc w:val="both"/>
        <w:rPr>
          <w:rFonts w:asciiTheme="minorHAnsi" w:hAnsiTheme="minorHAnsi"/>
        </w:rPr>
      </w:pPr>
      <w:r w:rsidRPr="00270664">
        <w:rPr>
          <w:rFonts w:asciiTheme="minorHAnsi" w:hAnsiTheme="minorHAnsi"/>
        </w:rPr>
        <w:t>L</w:t>
      </w:r>
      <w:r w:rsidR="00D93EBB" w:rsidRPr="00270664">
        <w:rPr>
          <w:rFonts w:asciiTheme="minorHAnsi" w:hAnsiTheme="minorHAnsi"/>
        </w:rPr>
        <w:t>as características correspondientes del servicio objeto del presente concurso corresponden a lo solicitado por las Unidades Administrativas, por lo que no se aceptará proposición alternativa que demeriten la calidad de este servicio.</w:t>
      </w:r>
    </w:p>
    <w:p w14:paraId="24A743A2" w14:textId="7748515E" w:rsidR="00E87248" w:rsidRPr="004A7A56" w:rsidRDefault="00270664" w:rsidP="001368BA">
      <w:pPr>
        <w:pStyle w:val="Prrafodelista"/>
        <w:numPr>
          <w:ilvl w:val="2"/>
          <w:numId w:val="22"/>
        </w:numPr>
        <w:tabs>
          <w:tab w:val="right" w:pos="1418"/>
        </w:tabs>
        <w:ind w:left="1418" w:hanging="567"/>
        <w:jc w:val="both"/>
        <w:rPr>
          <w:rFonts w:asciiTheme="minorHAnsi" w:hAnsiTheme="minorHAnsi"/>
        </w:rPr>
      </w:pPr>
      <w:r w:rsidRPr="004A7A56">
        <w:rPr>
          <w:rFonts w:asciiTheme="minorHAnsi" w:hAnsiTheme="minorHAnsi" w:cs="Arial"/>
        </w:rPr>
        <w:lastRenderedPageBreak/>
        <w:t xml:space="preserve">El personal de </w:t>
      </w:r>
      <w:r w:rsidR="00814F21" w:rsidRPr="004A7A56">
        <w:rPr>
          <w:rFonts w:asciiTheme="minorHAnsi" w:hAnsiTheme="minorHAnsi" w:cs="Arial"/>
        </w:rPr>
        <w:t>las áreas</w:t>
      </w:r>
      <w:r w:rsidRPr="004A7A56">
        <w:rPr>
          <w:rFonts w:asciiTheme="minorHAnsi" w:hAnsiTheme="minorHAnsi" w:cs="Arial"/>
        </w:rPr>
        <w:t xml:space="preserve"> t</w:t>
      </w:r>
      <w:r w:rsidR="00E87248" w:rsidRPr="004A7A56">
        <w:rPr>
          <w:rFonts w:asciiTheme="minorHAnsi" w:hAnsiTheme="minorHAnsi" w:cs="Arial"/>
        </w:rPr>
        <w:t>écnica</w:t>
      </w:r>
      <w:r w:rsidRPr="004A7A56">
        <w:rPr>
          <w:rFonts w:asciiTheme="minorHAnsi" w:hAnsiTheme="minorHAnsi" w:cs="Arial"/>
        </w:rPr>
        <w:t>s de la Convocante</w:t>
      </w:r>
      <w:r w:rsidR="00E87248" w:rsidRPr="004A7A56">
        <w:rPr>
          <w:rFonts w:asciiTheme="minorHAnsi" w:hAnsiTheme="minorHAnsi" w:cs="Arial"/>
        </w:rPr>
        <w:t xml:space="preserve"> en </w:t>
      </w:r>
      <w:r w:rsidRPr="004A7A56">
        <w:rPr>
          <w:rFonts w:asciiTheme="minorHAnsi" w:hAnsiTheme="minorHAnsi" w:cs="Arial"/>
        </w:rPr>
        <w:t xml:space="preserve">cualquier </w:t>
      </w:r>
      <w:r w:rsidR="00E87248" w:rsidRPr="004A7A56">
        <w:rPr>
          <w:rFonts w:asciiTheme="minorHAnsi" w:hAnsiTheme="minorHAnsi" w:cs="Arial"/>
        </w:rPr>
        <w:t>momento</w:t>
      </w:r>
      <w:r w:rsidR="00814F21" w:rsidRPr="004A7A56">
        <w:rPr>
          <w:rFonts w:asciiTheme="minorHAnsi" w:hAnsiTheme="minorHAnsi" w:cs="Arial"/>
        </w:rPr>
        <w:t>,</w:t>
      </w:r>
      <w:r w:rsidR="00E87248" w:rsidRPr="004A7A56">
        <w:rPr>
          <w:rFonts w:asciiTheme="minorHAnsi" w:hAnsiTheme="minorHAnsi" w:cs="Arial"/>
        </w:rPr>
        <w:t xml:space="preserve"> durante el tiempo que el licitante ganador</w:t>
      </w:r>
      <w:r w:rsidR="00E87248" w:rsidRPr="00270664">
        <w:rPr>
          <w:rFonts w:asciiTheme="minorHAnsi" w:hAnsiTheme="minorHAnsi" w:cs="Arial"/>
        </w:rPr>
        <w:t xml:space="preserve"> preste el servicio podrá reasignar al interior de las áreas conforme a las necesidades del servicio al cuerpo de </w:t>
      </w:r>
      <w:r w:rsidR="007504E6" w:rsidRPr="00270664">
        <w:rPr>
          <w:rFonts w:asciiTheme="minorHAnsi" w:hAnsiTheme="minorHAnsi" w:cs="Arial"/>
        </w:rPr>
        <w:t>limpieza</w:t>
      </w:r>
      <w:r w:rsidR="00E87248" w:rsidRPr="004A7A56">
        <w:rPr>
          <w:rFonts w:asciiTheme="minorHAnsi" w:hAnsiTheme="minorHAnsi" w:cs="Arial"/>
        </w:rPr>
        <w:t xml:space="preserve">, de igual forma podrá reubicar en cualquier otra de las instalaciones de la convocante a los elementos cuando así lo determine, o la necesidad del servicio lo requiera. </w:t>
      </w:r>
    </w:p>
    <w:p w14:paraId="382C35A2" w14:textId="3F5B18BC" w:rsidR="00E87248" w:rsidRPr="00B1660C" w:rsidRDefault="00270664" w:rsidP="001368BA">
      <w:pPr>
        <w:pStyle w:val="Prrafodelista"/>
        <w:numPr>
          <w:ilvl w:val="2"/>
          <w:numId w:val="22"/>
        </w:numPr>
        <w:tabs>
          <w:tab w:val="right" w:pos="1418"/>
        </w:tabs>
        <w:ind w:left="1418" w:hanging="567"/>
        <w:jc w:val="both"/>
        <w:rPr>
          <w:rFonts w:asciiTheme="minorHAnsi" w:hAnsiTheme="minorHAnsi"/>
        </w:rPr>
      </w:pPr>
      <w:r>
        <w:rPr>
          <w:rFonts w:asciiTheme="minorHAnsi" w:hAnsiTheme="minorHAnsi" w:cs="Arial"/>
        </w:rPr>
        <w:t>L</w:t>
      </w:r>
      <w:r w:rsidR="00E87248" w:rsidRPr="00B1660C">
        <w:rPr>
          <w:rFonts w:asciiTheme="minorHAnsi" w:hAnsiTheme="minorHAnsi" w:cs="Arial"/>
        </w:rPr>
        <w:t>as características correspondientes del servicio objeto de</w:t>
      </w:r>
      <w:r w:rsidR="00814F21">
        <w:rPr>
          <w:rFonts w:asciiTheme="minorHAnsi" w:hAnsiTheme="minorHAnsi" w:cs="Arial"/>
        </w:rPr>
        <w:t xml:space="preserve"> la</w:t>
      </w:r>
      <w:r w:rsidR="00E87248" w:rsidRPr="00B1660C">
        <w:rPr>
          <w:rFonts w:asciiTheme="minorHAnsi" w:hAnsiTheme="minorHAnsi" w:cs="Arial"/>
        </w:rPr>
        <w:t xml:space="preserve"> presente licitación corresponden a lo mínimo solicitado por las </w:t>
      </w:r>
      <w:r w:rsidR="00A80266">
        <w:rPr>
          <w:rFonts w:asciiTheme="minorHAnsi" w:hAnsiTheme="minorHAnsi" w:cs="Arial"/>
        </w:rPr>
        <w:t>unidades aplicativas</w:t>
      </w:r>
      <w:r w:rsidR="00E87248" w:rsidRPr="00B1660C">
        <w:rPr>
          <w:rFonts w:asciiTheme="minorHAnsi" w:hAnsiTheme="minorHAnsi" w:cs="Arial"/>
        </w:rPr>
        <w:t xml:space="preserve"> que integran</w:t>
      </w:r>
      <w:r w:rsidR="00651C62">
        <w:rPr>
          <w:rFonts w:asciiTheme="minorHAnsi" w:hAnsiTheme="minorHAnsi" w:cs="Arial"/>
        </w:rPr>
        <w:t xml:space="preserve"> de </w:t>
      </w:r>
      <w:r w:rsidR="00E87248" w:rsidRPr="00B1660C">
        <w:rPr>
          <w:rFonts w:asciiTheme="minorHAnsi" w:hAnsiTheme="minorHAnsi" w:cs="Arial"/>
        </w:rPr>
        <w:t xml:space="preserve">la </w:t>
      </w:r>
      <w:r w:rsidR="006C2529">
        <w:rPr>
          <w:rFonts w:asciiTheme="minorHAnsi" w:hAnsiTheme="minorHAnsi" w:cs="Arial"/>
        </w:rPr>
        <w:t>C</w:t>
      </w:r>
      <w:r w:rsidR="00E87248" w:rsidRPr="00B1660C">
        <w:rPr>
          <w:rFonts w:asciiTheme="minorHAnsi" w:hAnsiTheme="minorHAnsi" w:cs="Arial"/>
        </w:rPr>
        <w:t xml:space="preserve">onvocante, por lo que no se aceptará propuesta alternativa que demerite la calidad de este servicio. </w:t>
      </w:r>
    </w:p>
    <w:p w14:paraId="41F2E3B7" w14:textId="7ADA4F9F" w:rsidR="00E87248" w:rsidRPr="00270664" w:rsidRDefault="00E87248"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rPr>
        <w:t xml:space="preserve">La Unidad tendrá el derecho de veto justificado del personal que no cumpla con el servicio solicitado, informando telefónicamente al supervisor en turno o quien el licitante ganador designe y deberá ser reemplazado por la empresa </w:t>
      </w:r>
      <w:r w:rsidRPr="00270664">
        <w:rPr>
          <w:rFonts w:ascii="Calibri" w:hAnsi="Calibri" w:cs="Arial"/>
        </w:rPr>
        <w:t xml:space="preserve">en un plazo no mayor a una hora en los servicios dentro de la zona metropolitana (Municipios de Apodaca, Escobedo, Guadalupe, Monterrey, San Nicolás de los Garza, San Pedro, Santa Catarina) y no mayor a </w:t>
      </w:r>
      <w:r w:rsidR="00A8300D" w:rsidRPr="00270664">
        <w:rPr>
          <w:rFonts w:ascii="Calibri" w:hAnsi="Calibri" w:cs="Arial"/>
        </w:rPr>
        <w:t>cuatro</w:t>
      </w:r>
      <w:r w:rsidRPr="00270664">
        <w:rPr>
          <w:rFonts w:ascii="Calibri" w:hAnsi="Calibri" w:cs="Arial"/>
        </w:rPr>
        <w:t xml:space="preserve"> horas fuera de la zona metropolitana (zona rural); </w:t>
      </w:r>
      <w:r w:rsidRPr="00270664">
        <w:rPr>
          <w:rFonts w:ascii="Calibri" w:hAnsi="Calibri"/>
        </w:rPr>
        <w:t xml:space="preserve">y posteriormente ratificara dicha solicitud mediante escrito a la compañía prestadora del servicio </w:t>
      </w:r>
      <w:r w:rsidR="00270664" w:rsidRPr="00270664">
        <w:rPr>
          <w:rFonts w:ascii="Calibri" w:hAnsi="Calibri"/>
        </w:rPr>
        <w:t>especificando los motivos</w:t>
      </w:r>
      <w:r w:rsidRPr="00270664">
        <w:rPr>
          <w:rFonts w:ascii="Calibri" w:hAnsi="Calibri"/>
        </w:rPr>
        <w:t xml:space="preserve"> del veto. Las Unidades no podrán permanecer sin </w:t>
      </w:r>
      <w:r w:rsidR="00A80266" w:rsidRPr="00270664">
        <w:rPr>
          <w:rFonts w:ascii="Calibri" w:hAnsi="Calibri"/>
        </w:rPr>
        <w:t>servicio de limpieza</w:t>
      </w:r>
      <w:r w:rsidRPr="00270664">
        <w:rPr>
          <w:rFonts w:ascii="Calibri" w:hAnsi="Calibri"/>
        </w:rPr>
        <w:t xml:space="preserve">, por lo </w:t>
      </w:r>
      <w:r w:rsidR="002D74FA" w:rsidRPr="00270664">
        <w:rPr>
          <w:rFonts w:ascii="Calibri" w:hAnsi="Calibri"/>
        </w:rPr>
        <w:t>que,</w:t>
      </w:r>
      <w:r w:rsidRPr="00270664">
        <w:rPr>
          <w:rFonts w:ascii="Calibri" w:hAnsi="Calibri"/>
        </w:rPr>
        <w:t xml:space="preserve"> si por alguna causa el personal es vetado, algún otro elemento o supervisor deberá de permanecer al cuidado del área asignada, hasta que el personal de relevo se presente en la Unidad. </w:t>
      </w:r>
    </w:p>
    <w:p w14:paraId="6AC2B4F1" w14:textId="0C4FAEB5" w:rsidR="00E87248" w:rsidRPr="00270664" w:rsidRDefault="00E87248"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w:t>
      </w:r>
      <w:r w:rsidR="007138FB">
        <w:rPr>
          <w:rFonts w:ascii="Calibri" w:hAnsi="Calibri"/>
        </w:rPr>
        <w:t>C</w:t>
      </w:r>
      <w:r w:rsidRPr="00270664">
        <w:rPr>
          <w:rFonts w:ascii="Calibri" w:hAnsi="Calibri"/>
        </w:rPr>
        <w:t>onvocatoria cumplen con los estándares de calidad o unidades de medida requeridas.</w:t>
      </w:r>
    </w:p>
    <w:p w14:paraId="1EE29689" w14:textId="424293BF" w:rsidR="00270664" w:rsidRDefault="00E87248"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rPr>
        <w:t>P</w:t>
      </w:r>
      <w:r w:rsidR="00B81B08" w:rsidRPr="00270664">
        <w:rPr>
          <w:rFonts w:ascii="Calibri" w:hAnsi="Calibri"/>
        </w:rPr>
        <w:t xml:space="preserve">ara el desarrollo de los eventos y menciones en las presentes bases se señala </w:t>
      </w:r>
      <w:r w:rsidR="00750E6A">
        <w:rPr>
          <w:rFonts w:ascii="Calibri" w:hAnsi="Calibri"/>
        </w:rPr>
        <w:t>el</w:t>
      </w:r>
      <w:r w:rsidR="00B81B08" w:rsidRPr="00270664">
        <w:rPr>
          <w:rFonts w:ascii="Calibri" w:hAnsi="Calibri"/>
        </w:rPr>
        <w:t xml:space="preserve"> domicilio de la </w:t>
      </w:r>
      <w:r w:rsidR="00750E6A">
        <w:rPr>
          <w:rFonts w:ascii="Calibri" w:hAnsi="Calibri"/>
        </w:rPr>
        <w:t>Subdirección de Recursos Materiales</w:t>
      </w:r>
      <w:r w:rsidR="00B81B08" w:rsidRPr="00270664">
        <w:rPr>
          <w:rFonts w:ascii="Calibri" w:hAnsi="Calibri"/>
        </w:rPr>
        <w:t xml:space="preserve"> de la Convocante, ubicada en Matamoros No. 520 </w:t>
      </w:r>
      <w:proofErr w:type="spellStart"/>
      <w:r w:rsidR="00B81B08" w:rsidRPr="00270664">
        <w:rPr>
          <w:rFonts w:ascii="Calibri" w:hAnsi="Calibri"/>
        </w:rPr>
        <w:t>Ote</w:t>
      </w:r>
      <w:proofErr w:type="spellEnd"/>
      <w:r w:rsidR="00B81B08" w:rsidRPr="00270664">
        <w:rPr>
          <w:rFonts w:ascii="Calibri" w:hAnsi="Calibri"/>
        </w:rPr>
        <w:t xml:space="preserve">, </w:t>
      </w:r>
      <w:r w:rsidR="00750E6A">
        <w:rPr>
          <w:rFonts w:ascii="Calibri" w:hAnsi="Calibri"/>
        </w:rPr>
        <w:t>sótano</w:t>
      </w:r>
      <w:r w:rsidR="00B81B08" w:rsidRPr="00270664">
        <w:rPr>
          <w:rFonts w:ascii="Calibri" w:hAnsi="Calibri"/>
        </w:rPr>
        <w:t>, Centro de Monterrey</w:t>
      </w:r>
      <w:r w:rsidR="007138FB">
        <w:rPr>
          <w:rFonts w:ascii="Calibri" w:hAnsi="Calibri"/>
        </w:rPr>
        <w:t>,</w:t>
      </w:r>
      <w:r w:rsidR="00B81B08" w:rsidRPr="00270664">
        <w:rPr>
          <w:rFonts w:ascii="Calibri" w:hAnsi="Calibri"/>
        </w:rPr>
        <w:t xml:space="preserve"> Nuevo León, C.P. 64000.</w:t>
      </w:r>
    </w:p>
    <w:p w14:paraId="55D0A62C" w14:textId="19046E3B" w:rsidR="00C7360C" w:rsidRPr="00C7360C" w:rsidRDefault="00C7360C" w:rsidP="001368BA">
      <w:pPr>
        <w:pStyle w:val="Prrafodelista"/>
        <w:numPr>
          <w:ilvl w:val="2"/>
          <w:numId w:val="22"/>
        </w:numPr>
        <w:tabs>
          <w:tab w:val="right" w:pos="1418"/>
        </w:tabs>
        <w:ind w:left="1418" w:right="51" w:hanging="567"/>
        <w:jc w:val="both"/>
        <w:rPr>
          <w:rFonts w:ascii="Calibri" w:hAnsi="Calibri"/>
        </w:rPr>
      </w:pPr>
      <w:r w:rsidRPr="008650E7">
        <w:rPr>
          <w:rFonts w:asciiTheme="minorHAnsi" w:hAnsiTheme="minorHAnsi" w:cs="Arial"/>
        </w:rPr>
        <w:t>La convocante hará la solicitud del servicio en el formato de “</w:t>
      </w:r>
      <w:r>
        <w:rPr>
          <w:rFonts w:asciiTheme="minorHAnsi" w:hAnsiTheme="minorHAnsi" w:cs="Arial"/>
        </w:rPr>
        <w:t>O</w:t>
      </w:r>
      <w:r w:rsidRPr="008650E7">
        <w:rPr>
          <w:rFonts w:asciiTheme="minorHAnsi" w:hAnsiTheme="minorHAnsi" w:cs="Arial"/>
        </w:rPr>
        <w:t xml:space="preserve">rden de </w:t>
      </w:r>
      <w:r>
        <w:rPr>
          <w:rFonts w:asciiTheme="minorHAnsi" w:hAnsiTheme="minorHAnsi" w:cs="Arial"/>
        </w:rPr>
        <w:t>E</w:t>
      </w:r>
      <w:r w:rsidRPr="008650E7">
        <w:rPr>
          <w:rFonts w:asciiTheme="minorHAnsi" w:hAnsiTheme="minorHAnsi" w:cs="Arial"/>
        </w:rPr>
        <w:t xml:space="preserve">nvío”, debidamente foliado y estableciendo en éste el lugar y la fecha de </w:t>
      </w:r>
      <w:r>
        <w:rPr>
          <w:rFonts w:asciiTheme="minorHAnsi" w:hAnsiTheme="minorHAnsi" w:cs="Arial"/>
        </w:rPr>
        <w:t>entrega</w:t>
      </w:r>
      <w:r w:rsidRPr="008650E7">
        <w:rPr>
          <w:rFonts w:asciiTheme="minorHAnsi" w:hAnsiTheme="minorHAnsi" w:cs="Arial"/>
        </w:rPr>
        <w:t xml:space="preserve">, dicho formato será firmado por el responsable de la recepción y recabando el acuse de recibo con firma y fecha por parte del licitante ganador, lo anterior se tomará en cuenta por el responsable de su recepción para el cálculo y elaboración de sanción por el atraso en la </w:t>
      </w:r>
      <w:r>
        <w:rPr>
          <w:rFonts w:asciiTheme="minorHAnsi" w:hAnsiTheme="minorHAnsi" w:cs="Arial"/>
        </w:rPr>
        <w:t>entrega</w:t>
      </w:r>
      <w:r w:rsidRPr="008650E7">
        <w:rPr>
          <w:rFonts w:asciiTheme="minorHAnsi" w:hAnsiTheme="minorHAnsi" w:cs="Arial"/>
        </w:rPr>
        <w:t>. En caso de que no se cumpla lo señalado en este punto, no se procederá con el trámite de pago.</w:t>
      </w:r>
    </w:p>
    <w:p w14:paraId="55E99D1D" w14:textId="2DBFBFA8" w:rsidR="00C7360C" w:rsidRDefault="00C7360C" w:rsidP="001368BA">
      <w:pPr>
        <w:pStyle w:val="Prrafodelista"/>
        <w:numPr>
          <w:ilvl w:val="2"/>
          <w:numId w:val="22"/>
        </w:numPr>
        <w:tabs>
          <w:tab w:val="right" w:pos="1418"/>
        </w:tabs>
        <w:ind w:left="1418" w:right="51" w:hanging="567"/>
        <w:jc w:val="both"/>
        <w:rPr>
          <w:rFonts w:ascii="Calibri" w:hAnsi="Calibri"/>
        </w:rPr>
      </w:pPr>
      <w:r w:rsidRPr="008650E7">
        <w:rPr>
          <w:rFonts w:asciiTheme="minorHAnsi" w:hAnsiTheme="minorHAnsi" w:cs="Arial"/>
        </w:rPr>
        <w:t>Para las “</w:t>
      </w:r>
      <w:r>
        <w:rPr>
          <w:rFonts w:asciiTheme="minorHAnsi" w:hAnsiTheme="minorHAnsi" w:cs="Arial"/>
        </w:rPr>
        <w:t>O</w:t>
      </w:r>
      <w:r w:rsidRPr="008650E7">
        <w:rPr>
          <w:rFonts w:asciiTheme="minorHAnsi" w:hAnsiTheme="minorHAnsi" w:cs="Arial"/>
        </w:rPr>
        <w:t xml:space="preserve">rdenes de </w:t>
      </w:r>
      <w:r>
        <w:rPr>
          <w:rFonts w:asciiTheme="minorHAnsi" w:hAnsiTheme="minorHAnsi" w:cs="Arial"/>
        </w:rPr>
        <w:t>E</w:t>
      </w:r>
      <w:r w:rsidRPr="008650E7">
        <w:rPr>
          <w:rFonts w:asciiTheme="minorHAnsi" w:hAnsiTheme="minorHAnsi" w:cs="Arial"/>
        </w:rPr>
        <w:t xml:space="preserve">nvío” de las cuales el o los licitantes ganadores no remitan acuse de recibo o no se tenga respuesta alguna por parte de estos, será tomada en cuenta por las unidades aplicativas, como fecha de recepción el día siguiente en que se emite la </w:t>
      </w:r>
      <w:r>
        <w:rPr>
          <w:rFonts w:asciiTheme="minorHAnsi" w:hAnsiTheme="minorHAnsi" w:cs="Arial"/>
        </w:rPr>
        <w:t>O</w:t>
      </w:r>
      <w:r w:rsidRPr="008650E7">
        <w:rPr>
          <w:rFonts w:asciiTheme="minorHAnsi" w:hAnsiTheme="minorHAnsi" w:cs="Arial"/>
        </w:rPr>
        <w:t xml:space="preserve">rden de </w:t>
      </w:r>
      <w:r>
        <w:rPr>
          <w:rFonts w:asciiTheme="minorHAnsi" w:hAnsiTheme="minorHAnsi" w:cs="Arial"/>
        </w:rPr>
        <w:t>E</w:t>
      </w:r>
      <w:r w:rsidRPr="008650E7">
        <w:rPr>
          <w:rFonts w:asciiTheme="minorHAnsi" w:hAnsiTheme="minorHAnsi" w:cs="Arial"/>
        </w:rPr>
        <w:t>nvío, para el cálculo y elaboración de sanción por el atraso en la prestación del servicio.</w:t>
      </w:r>
    </w:p>
    <w:p w14:paraId="5B1CCEB1" w14:textId="77777777" w:rsidR="00771FE4" w:rsidRPr="002D0320" w:rsidRDefault="00771FE4" w:rsidP="001368BA">
      <w:pPr>
        <w:pStyle w:val="Prrafodelista"/>
        <w:numPr>
          <w:ilvl w:val="2"/>
          <w:numId w:val="22"/>
        </w:numPr>
        <w:tabs>
          <w:tab w:val="right" w:pos="1418"/>
        </w:tabs>
        <w:ind w:left="1418" w:right="51" w:hanging="567"/>
        <w:jc w:val="both"/>
        <w:rPr>
          <w:rFonts w:ascii="Calibri" w:hAnsi="Calibri"/>
        </w:rPr>
      </w:pPr>
      <w:r w:rsidRPr="00270664">
        <w:rPr>
          <w:rFonts w:ascii="Calibri" w:hAnsi="Calibr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185F2D08" w14:textId="66611353" w:rsidR="002D0320" w:rsidRDefault="002D0320" w:rsidP="001368BA">
      <w:pPr>
        <w:pStyle w:val="Prrafodelista"/>
        <w:numPr>
          <w:ilvl w:val="2"/>
          <w:numId w:val="22"/>
        </w:numPr>
        <w:tabs>
          <w:tab w:val="right" w:pos="1418"/>
        </w:tabs>
        <w:ind w:left="1418" w:right="51" w:hanging="567"/>
        <w:jc w:val="both"/>
        <w:rPr>
          <w:rFonts w:ascii="Calibri" w:hAnsi="Calibr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F2A55C6" w14:textId="79D6EF35" w:rsidR="00651C62" w:rsidRPr="00270664" w:rsidRDefault="00950F97" w:rsidP="001368BA">
      <w:pPr>
        <w:pStyle w:val="Prrafodelista"/>
        <w:numPr>
          <w:ilvl w:val="2"/>
          <w:numId w:val="22"/>
        </w:numPr>
        <w:tabs>
          <w:tab w:val="right" w:pos="1418"/>
        </w:tabs>
        <w:ind w:left="1418" w:right="51" w:hanging="567"/>
        <w:jc w:val="both"/>
        <w:rPr>
          <w:rFonts w:ascii="Calibri" w:hAnsi="Calibr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B3237EF" w14:textId="77777777" w:rsidR="000B3333" w:rsidRDefault="000B3333" w:rsidP="00A1692B">
      <w:pPr>
        <w:tabs>
          <w:tab w:val="left" w:pos="851"/>
        </w:tabs>
        <w:ind w:right="-1"/>
        <w:jc w:val="both"/>
        <w:rPr>
          <w:rFonts w:asciiTheme="minorHAnsi" w:hAnsiTheme="minorHAnsi"/>
          <w:b/>
        </w:rPr>
      </w:pPr>
    </w:p>
    <w:p w14:paraId="441DD1DC" w14:textId="77777777" w:rsidR="007138FB" w:rsidRDefault="007138FB" w:rsidP="00A1692B">
      <w:pPr>
        <w:tabs>
          <w:tab w:val="left" w:pos="851"/>
        </w:tabs>
        <w:ind w:right="-1"/>
        <w:jc w:val="both"/>
        <w:rPr>
          <w:rFonts w:asciiTheme="minorHAnsi" w:hAnsiTheme="minorHAnsi"/>
          <w:b/>
        </w:rPr>
      </w:pPr>
    </w:p>
    <w:p w14:paraId="5B8CB990" w14:textId="77777777" w:rsidR="007138FB" w:rsidRDefault="007138FB" w:rsidP="007138FB">
      <w:pPr>
        <w:pStyle w:val="Prrafodelista"/>
        <w:numPr>
          <w:ilvl w:val="1"/>
          <w:numId w:val="33"/>
        </w:numPr>
        <w:tabs>
          <w:tab w:val="right" w:pos="1418"/>
        </w:tabs>
        <w:ind w:left="709" w:firstLine="284"/>
        <w:jc w:val="both"/>
        <w:rPr>
          <w:rFonts w:asciiTheme="minorHAnsi" w:hAnsiTheme="minorHAnsi"/>
          <w:b/>
          <w:bCs/>
        </w:rPr>
      </w:pPr>
      <w:bookmarkStart w:id="0" w:name="_Hlk172541330"/>
      <w:bookmarkStart w:id="1"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0B7B343" w14:textId="77777777" w:rsidR="007138FB" w:rsidRPr="00A13B23" w:rsidRDefault="007138FB" w:rsidP="007138FB">
      <w:pPr>
        <w:tabs>
          <w:tab w:val="right" w:pos="1276"/>
        </w:tabs>
        <w:ind w:left="709"/>
        <w:jc w:val="both"/>
        <w:rPr>
          <w:rFonts w:asciiTheme="minorHAnsi" w:hAnsiTheme="minorHAnsi"/>
          <w:b/>
          <w:bCs/>
        </w:rPr>
      </w:pPr>
    </w:p>
    <w:p w14:paraId="6264E508" w14:textId="77777777" w:rsidR="007138FB" w:rsidRDefault="007138FB" w:rsidP="007138FB">
      <w:pPr>
        <w:pStyle w:val="Prrafodelista"/>
        <w:numPr>
          <w:ilvl w:val="2"/>
          <w:numId w:val="33"/>
        </w:numPr>
        <w:tabs>
          <w:tab w:val="right" w:pos="1134"/>
        </w:tabs>
        <w:ind w:left="1276" w:hanging="567"/>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53B35FFD" w14:textId="77777777" w:rsidR="007138FB" w:rsidRPr="002408A1" w:rsidRDefault="007138FB" w:rsidP="007138FB">
      <w:pPr>
        <w:tabs>
          <w:tab w:val="right" w:pos="1134"/>
        </w:tabs>
        <w:ind w:left="1276"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23763EF5" w14:textId="77777777" w:rsidR="007138FB" w:rsidRPr="00A13B23" w:rsidRDefault="007138FB" w:rsidP="007138FB">
      <w:pPr>
        <w:tabs>
          <w:tab w:val="right" w:pos="1276"/>
        </w:tabs>
        <w:ind w:left="1276"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0A5A12E0" w14:textId="77777777" w:rsidR="007138FB" w:rsidRDefault="007138FB" w:rsidP="007138FB">
      <w:pPr>
        <w:tabs>
          <w:tab w:val="right" w:pos="1276"/>
        </w:tabs>
        <w:ind w:left="1276"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3C92D4FF" w14:textId="678D8CA6" w:rsidR="007138FB" w:rsidRDefault="007138FB" w:rsidP="007138FB">
      <w:pPr>
        <w:spacing w:line="240" w:lineRule="atLeast"/>
        <w:ind w:left="1276" w:hanging="709"/>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0"/>
    </w:p>
    <w:bookmarkEnd w:id="1"/>
    <w:p w14:paraId="34E737E2" w14:textId="77777777" w:rsidR="007138FB" w:rsidRDefault="007138FB" w:rsidP="00A1692B">
      <w:pPr>
        <w:tabs>
          <w:tab w:val="left" w:pos="851"/>
        </w:tabs>
        <w:ind w:right="-1"/>
        <w:jc w:val="both"/>
        <w:rPr>
          <w:rFonts w:asciiTheme="minorHAnsi" w:hAnsiTheme="minorHAnsi"/>
          <w:b/>
        </w:rPr>
      </w:pPr>
    </w:p>
    <w:p w14:paraId="05D789C8" w14:textId="77777777" w:rsidR="007138FB" w:rsidRDefault="007138FB" w:rsidP="00A1692B">
      <w:pPr>
        <w:tabs>
          <w:tab w:val="left" w:pos="851"/>
        </w:tabs>
        <w:ind w:right="-1"/>
        <w:jc w:val="both"/>
        <w:rPr>
          <w:rFonts w:asciiTheme="minorHAnsi" w:hAnsiTheme="minorHAnsi"/>
          <w:b/>
        </w:rPr>
      </w:pPr>
    </w:p>
    <w:p w14:paraId="5098D1A5" w14:textId="7CE2666F"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BD0559">
        <w:rPr>
          <w:rFonts w:asciiTheme="minorHAnsi" w:hAnsiTheme="minorHAnsi"/>
          <w:b/>
          <w:u w:val="single"/>
        </w:rPr>
        <w:t>3</w:t>
      </w:r>
      <w:r w:rsidR="001A154A">
        <w:rPr>
          <w:rFonts w:asciiTheme="minorHAnsi" w:hAnsiTheme="minorHAnsi"/>
          <w:b/>
          <w:u w:val="single"/>
        </w:rPr>
        <w:t xml:space="preserve">. </w:t>
      </w:r>
      <w:r w:rsidR="00B81B08">
        <w:rPr>
          <w:rFonts w:asciiTheme="minorHAnsi" w:hAnsiTheme="minorHAnsi"/>
          <w:b/>
          <w:u w:val="single"/>
        </w:rPr>
        <w:t>Período,</w:t>
      </w:r>
      <w:r w:rsidRPr="001A154A">
        <w:rPr>
          <w:rFonts w:asciiTheme="minorHAnsi" w:hAnsiTheme="minorHAnsi"/>
          <w:b/>
          <w:u w:val="single"/>
        </w:rPr>
        <w:t xml:space="preserve"> lugar </w:t>
      </w:r>
      <w:r w:rsidR="00B81B08">
        <w:rPr>
          <w:rFonts w:asciiTheme="minorHAnsi" w:hAnsiTheme="minorHAnsi"/>
          <w:b/>
          <w:u w:val="single"/>
        </w:rPr>
        <w:t>y condiciones de la prestación del servicio</w:t>
      </w:r>
      <w:r w:rsidRPr="001A154A">
        <w:rPr>
          <w:rFonts w:asciiTheme="minorHAnsi" w:hAnsiTheme="minorHAnsi"/>
          <w:b/>
          <w:u w:val="single"/>
        </w:rPr>
        <w:t>.</w:t>
      </w:r>
    </w:p>
    <w:p w14:paraId="11AF90AB" w14:textId="77777777" w:rsidR="00A1692B" w:rsidRPr="00037DE1" w:rsidRDefault="00A1692B" w:rsidP="00A1692B">
      <w:pPr>
        <w:tabs>
          <w:tab w:val="left" w:pos="851"/>
        </w:tabs>
        <w:ind w:right="-1"/>
        <w:jc w:val="both"/>
        <w:rPr>
          <w:rFonts w:asciiTheme="minorHAnsi" w:hAnsiTheme="minorHAnsi"/>
          <w:b/>
        </w:rPr>
      </w:pPr>
    </w:p>
    <w:p w14:paraId="174DAEEA" w14:textId="25A557F3" w:rsidR="00B81B08" w:rsidRDefault="00A1692B" w:rsidP="00841406">
      <w:pPr>
        <w:tabs>
          <w:tab w:val="left" w:pos="851"/>
        </w:tabs>
        <w:ind w:left="709" w:right="-1"/>
        <w:jc w:val="both"/>
        <w:rPr>
          <w:rFonts w:asciiTheme="minorHAnsi" w:hAnsiTheme="minorHAnsi"/>
          <w:b/>
        </w:rPr>
      </w:pPr>
      <w:r w:rsidRPr="00037DE1">
        <w:rPr>
          <w:rFonts w:asciiTheme="minorHAnsi" w:hAnsiTheme="minorHAnsi"/>
          <w:b/>
        </w:rPr>
        <w:t>1.</w:t>
      </w:r>
      <w:r w:rsidR="00BD0559">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B81B08">
        <w:rPr>
          <w:rFonts w:asciiTheme="minorHAnsi" w:hAnsiTheme="minorHAnsi"/>
          <w:b/>
        </w:rPr>
        <w:t>prestación del servicio</w:t>
      </w:r>
      <w:r w:rsidR="001C147E" w:rsidRPr="00AB7D71">
        <w:rPr>
          <w:rFonts w:asciiTheme="minorHAnsi" w:hAnsiTheme="minorHAnsi"/>
          <w:b/>
        </w:rPr>
        <w:t>:</w:t>
      </w:r>
      <w:r w:rsidR="00A83A41" w:rsidRPr="00AB7D71">
        <w:rPr>
          <w:rFonts w:asciiTheme="minorHAnsi" w:hAnsiTheme="minorHAnsi"/>
          <w:b/>
        </w:rPr>
        <w:t xml:space="preserve"> </w:t>
      </w:r>
    </w:p>
    <w:p w14:paraId="1A3C02BA" w14:textId="77777777" w:rsidR="00B81B08" w:rsidRDefault="00B81B08" w:rsidP="00841406">
      <w:pPr>
        <w:tabs>
          <w:tab w:val="left" w:pos="851"/>
        </w:tabs>
        <w:ind w:left="709" w:right="-1"/>
        <w:jc w:val="both"/>
        <w:rPr>
          <w:rFonts w:asciiTheme="minorHAnsi" w:hAnsiTheme="minorHAnsi"/>
          <w:b/>
        </w:rPr>
      </w:pPr>
    </w:p>
    <w:p w14:paraId="0B416A7F" w14:textId="73FCE4D7" w:rsidR="00E87248" w:rsidRPr="00B1660C" w:rsidRDefault="00E87248" w:rsidP="00BD0559">
      <w:pPr>
        <w:pStyle w:val="Textoindependiente2"/>
        <w:tabs>
          <w:tab w:val="left" w:pos="851"/>
        </w:tabs>
        <w:ind w:left="709" w:right="0" w:firstLine="142"/>
        <w:rPr>
          <w:rFonts w:asciiTheme="minorHAnsi" w:hAnsiTheme="minorHAnsi"/>
          <w:sz w:val="20"/>
        </w:rPr>
      </w:pPr>
      <w:r w:rsidRPr="00604057">
        <w:rPr>
          <w:rFonts w:asciiTheme="minorHAnsi" w:hAnsiTheme="minorHAnsi"/>
          <w:sz w:val="20"/>
        </w:rPr>
        <w:t xml:space="preserve">El servicio se prestará a partir </w:t>
      </w:r>
      <w:r w:rsidR="006B5785" w:rsidRPr="002677E5">
        <w:rPr>
          <w:rFonts w:asciiTheme="minorHAnsi" w:hAnsiTheme="minorHAnsi"/>
          <w:sz w:val="20"/>
        </w:rPr>
        <w:t xml:space="preserve">del </w:t>
      </w:r>
      <w:r w:rsidR="002677E5" w:rsidRPr="002677E5">
        <w:rPr>
          <w:rFonts w:asciiTheme="minorHAnsi" w:hAnsiTheme="minorHAnsi"/>
          <w:sz w:val="20"/>
        </w:rPr>
        <w:t>01</w:t>
      </w:r>
      <w:r w:rsidRPr="002677E5">
        <w:rPr>
          <w:rFonts w:asciiTheme="minorHAnsi" w:hAnsiTheme="minorHAnsi"/>
          <w:sz w:val="20"/>
        </w:rPr>
        <w:t xml:space="preserve"> de</w:t>
      </w:r>
      <w:r w:rsidR="006D095E" w:rsidRPr="002677E5">
        <w:rPr>
          <w:rFonts w:asciiTheme="minorHAnsi" w:hAnsiTheme="minorHAnsi"/>
          <w:sz w:val="20"/>
        </w:rPr>
        <w:t xml:space="preserve"> </w:t>
      </w:r>
      <w:r w:rsidR="002677E5" w:rsidRPr="002677E5">
        <w:rPr>
          <w:rFonts w:asciiTheme="minorHAnsi" w:hAnsiTheme="minorHAnsi"/>
          <w:sz w:val="20"/>
        </w:rPr>
        <w:t>febrero</w:t>
      </w:r>
      <w:r w:rsidR="006B5785" w:rsidRPr="002677E5">
        <w:rPr>
          <w:rFonts w:asciiTheme="minorHAnsi" w:hAnsiTheme="minorHAnsi"/>
          <w:sz w:val="20"/>
        </w:rPr>
        <w:t xml:space="preserve"> del 20</w:t>
      </w:r>
      <w:r w:rsidR="00270664" w:rsidRPr="002677E5">
        <w:rPr>
          <w:rFonts w:asciiTheme="minorHAnsi" w:hAnsiTheme="minorHAnsi"/>
          <w:sz w:val="20"/>
        </w:rPr>
        <w:t>2</w:t>
      </w:r>
      <w:r w:rsidR="00BD0559" w:rsidRPr="002677E5">
        <w:rPr>
          <w:rFonts w:asciiTheme="minorHAnsi" w:hAnsiTheme="minorHAnsi"/>
          <w:sz w:val="20"/>
        </w:rPr>
        <w:t>5</w:t>
      </w:r>
      <w:r w:rsidRPr="002677E5">
        <w:rPr>
          <w:rFonts w:asciiTheme="minorHAnsi" w:hAnsiTheme="minorHAnsi"/>
          <w:sz w:val="20"/>
        </w:rPr>
        <w:t xml:space="preserve"> al </w:t>
      </w:r>
      <w:r w:rsidR="006D095E" w:rsidRPr="002677E5">
        <w:rPr>
          <w:rFonts w:asciiTheme="minorHAnsi" w:hAnsiTheme="minorHAnsi"/>
          <w:sz w:val="20"/>
        </w:rPr>
        <w:t>3</w:t>
      </w:r>
      <w:r w:rsidR="002D0320" w:rsidRPr="002677E5">
        <w:rPr>
          <w:rFonts w:asciiTheme="minorHAnsi" w:hAnsiTheme="minorHAnsi"/>
          <w:sz w:val="20"/>
        </w:rPr>
        <w:t>1</w:t>
      </w:r>
      <w:r w:rsidRPr="002677E5">
        <w:rPr>
          <w:rFonts w:asciiTheme="minorHAnsi" w:hAnsiTheme="minorHAnsi"/>
          <w:sz w:val="20"/>
        </w:rPr>
        <w:t xml:space="preserve"> de</w:t>
      </w:r>
      <w:r w:rsidR="00584303" w:rsidRPr="002677E5">
        <w:rPr>
          <w:rFonts w:asciiTheme="minorHAnsi" w:hAnsiTheme="minorHAnsi"/>
          <w:sz w:val="20"/>
        </w:rPr>
        <w:t xml:space="preserve"> </w:t>
      </w:r>
      <w:r w:rsidR="00950F97" w:rsidRPr="002677E5">
        <w:rPr>
          <w:rFonts w:asciiTheme="minorHAnsi" w:hAnsiTheme="minorHAnsi"/>
          <w:sz w:val="20"/>
        </w:rPr>
        <w:t>diciembre</w:t>
      </w:r>
      <w:r w:rsidR="00584303" w:rsidRPr="002677E5">
        <w:rPr>
          <w:rFonts w:asciiTheme="minorHAnsi" w:hAnsiTheme="minorHAnsi"/>
          <w:sz w:val="20"/>
        </w:rPr>
        <w:t xml:space="preserve"> del 20</w:t>
      </w:r>
      <w:r w:rsidR="00270664" w:rsidRPr="002677E5">
        <w:rPr>
          <w:rFonts w:asciiTheme="minorHAnsi" w:hAnsiTheme="minorHAnsi"/>
          <w:sz w:val="20"/>
        </w:rPr>
        <w:t>2</w:t>
      </w:r>
      <w:r w:rsidR="00BD0559" w:rsidRPr="002677E5">
        <w:rPr>
          <w:rFonts w:asciiTheme="minorHAnsi" w:hAnsiTheme="minorHAnsi"/>
          <w:sz w:val="20"/>
        </w:rPr>
        <w:t>5</w:t>
      </w:r>
      <w:r w:rsidRPr="002677E5">
        <w:rPr>
          <w:rFonts w:asciiTheme="minorHAnsi" w:hAnsiTheme="minorHAnsi"/>
          <w:sz w:val="20"/>
        </w:rPr>
        <w:t>.</w:t>
      </w:r>
    </w:p>
    <w:p w14:paraId="679F4434" w14:textId="77777777" w:rsidR="00D16279" w:rsidRPr="00780E06" w:rsidRDefault="00D16279" w:rsidP="00841406">
      <w:pPr>
        <w:ind w:left="709" w:right="49"/>
        <w:jc w:val="both"/>
        <w:rPr>
          <w:rFonts w:asciiTheme="minorHAnsi" w:hAnsiTheme="minorHAnsi" w:cstheme="minorHAnsi"/>
        </w:rPr>
      </w:pPr>
    </w:p>
    <w:p w14:paraId="64087653" w14:textId="09B137C9" w:rsidR="00B81B08" w:rsidRDefault="00A1692B" w:rsidP="00841406">
      <w:pPr>
        <w:ind w:left="709" w:right="-1"/>
        <w:jc w:val="both"/>
        <w:rPr>
          <w:rFonts w:asciiTheme="minorHAnsi" w:hAnsiTheme="minorHAnsi"/>
          <w:b/>
        </w:rPr>
      </w:pPr>
      <w:r w:rsidRPr="00A16B2E">
        <w:rPr>
          <w:rFonts w:asciiTheme="minorHAnsi" w:hAnsiTheme="minorHAnsi"/>
          <w:b/>
        </w:rPr>
        <w:t>1.</w:t>
      </w:r>
      <w:r w:rsidR="00BD0559">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w:t>
      </w:r>
      <w:r w:rsidR="005523FF">
        <w:rPr>
          <w:rFonts w:asciiTheme="minorHAnsi" w:hAnsiTheme="minorHAnsi"/>
          <w:b/>
        </w:rPr>
        <w:t>prestación del servicio</w:t>
      </w:r>
      <w:r w:rsidRPr="00A16B2E">
        <w:rPr>
          <w:rFonts w:asciiTheme="minorHAnsi" w:hAnsiTheme="minorHAnsi"/>
          <w:b/>
        </w:rPr>
        <w:t>:</w:t>
      </w:r>
      <w:r w:rsidR="00A83A41">
        <w:rPr>
          <w:rFonts w:asciiTheme="minorHAnsi" w:hAnsiTheme="minorHAnsi"/>
          <w:b/>
        </w:rPr>
        <w:t xml:space="preserve"> </w:t>
      </w:r>
    </w:p>
    <w:p w14:paraId="33B03C86" w14:textId="77777777" w:rsidR="00B81B08" w:rsidRDefault="00B81B08" w:rsidP="00841406">
      <w:pPr>
        <w:ind w:left="709" w:right="-1"/>
        <w:jc w:val="both"/>
        <w:rPr>
          <w:rFonts w:asciiTheme="minorHAnsi" w:hAnsiTheme="minorHAnsi"/>
          <w:b/>
        </w:rPr>
      </w:pPr>
    </w:p>
    <w:p w14:paraId="0B0EA983" w14:textId="77777777" w:rsidR="00203F50" w:rsidRPr="002E102C" w:rsidRDefault="00A80266" w:rsidP="00BD0559">
      <w:pPr>
        <w:tabs>
          <w:tab w:val="right" w:pos="709"/>
        </w:tabs>
        <w:ind w:left="709" w:right="-1" w:firstLine="142"/>
        <w:jc w:val="both"/>
        <w:rPr>
          <w:rFonts w:asciiTheme="minorHAnsi" w:hAnsiTheme="minorHAnsi"/>
        </w:rPr>
      </w:pPr>
      <w:r>
        <w:rPr>
          <w:rFonts w:asciiTheme="minorHAnsi" w:hAnsiTheme="minorHAnsi"/>
        </w:rPr>
        <w:t>La prestación del servicio</w:t>
      </w:r>
      <w:r w:rsidR="00270664">
        <w:rPr>
          <w:rFonts w:asciiTheme="minorHAnsi" w:hAnsiTheme="minorHAnsi"/>
        </w:rPr>
        <w:t xml:space="preserve"> será de acuerdo a lo señalado en el Anexo </w:t>
      </w:r>
      <w:r w:rsidR="00270664" w:rsidRPr="002E102C">
        <w:rPr>
          <w:rFonts w:asciiTheme="minorHAnsi" w:hAnsiTheme="minorHAnsi"/>
        </w:rPr>
        <w:t>1-A de las bases de la presente licitación.</w:t>
      </w:r>
    </w:p>
    <w:p w14:paraId="5DE44B1E" w14:textId="77777777" w:rsidR="00A80266" w:rsidRPr="002E102C" w:rsidRDefault="00A80266" w:rsidP="00841406">
      <w:pPr>
        <w:ind w:left="709"/>
        <w:jc w:val="both"/>
        <w:rPr>
          <w:rFonts w:asciiTheme="minorHAnsi" w:hAnsiTheme="minorHAnsi" w:cstheme="minorHAnsi"/>
          <w:b/>
        </w:rPr>
      </w:pPr>
    </w:p>
    <w:p w14:paraId="1A22AA2C" w14:textId="51E0D88E" w:rsidR="000348C5" w:rsidRPr="002E102C" w:rsidRDefault="000348C5" w:rsidP="00841406">
      <w:pPr>
        <w:ind w:left="709"/>
        <w:jc w:val="both"/>
        <w:rPr>
          <w:rFonts w:asciiTheme="minorHAnsi" w:hAnsiTheme="minorHAnsi" w:cstheme="minorHAnsi"/>
          <w:b/>
        </w:rPr>
      </w:pPr>
      <w:r w:rsidRPr="002E102C">
        <w:rPr>
          <w:rFonts w:asciiTheme="minorHAnsi" w:hAnsiTheme="minorHAnsi" w:cstheme="minorHAnsi"/>
          <w:b/>
        </w:rPr>
        <w:t>1.</w:t>
      </w:r>
      <w:r w:rsidR="00BD0559" w:rsidRPr="002E102C">
        <w:rPr>
          <w:rFonts w:asciiTheme="minorHAnsi" w:hAnsiTheme="minorHAnsi" w:cstheme="minorHAnsi"/>
          <w:b/>
        </w:rPr>
        <w:t>3</w:t>
      </w:r>
      <w:r w:rsidRPr="002E102C">
        <w:rPr>
          <w:rFonts w:asciiTheme="minorHAnsi" w:hAnsiTheme="minorHAnsi" w:cstheme="minorHAnsi"/>
          <w:b/>
        </w:rPr>
        <w:t xml:space="preserve">.3.- Condiciones de </w:t>
      </w:r>
      <w:r w:rsidR="00B81B08" w:rsidRPr="002E102C">
        <w:rPr>
          <w:rFonts w:asciiTheme="minorHAnsi" w:hAnsiTheme="minorHAnsi" w:cstheme="minorHAnsi"/>
          <w:b/>
        </w:rPr>
        <w:t>prestación del servicio</w:t>
      </w:r>
      <w:r w:rsidRPr="002E102C">
        <w:rPr>
          <w:rFonts w:asciiTheme="minorHAnsi" w:hAnsiTheme="minorHAnsi" w:cstheme="minorHAnsi"/>
          <w:b/>
        </w:rPr>
        <w:t>:</w:t>
      </w:r>
    </w:p>
    <w:p w14:paraId="3EE71F85" w14:textId="77777777" w:rsidR="007A104D" w:rsidRPr="002E102C" w:rsidRDefault="007A104D" w:rsidP="00841406">
      <w:pPr>
        <w:ind w:left="709"/>
        <w:jc w:val="both"/>
        <w:rPr>
          <w:rFonts w:asciiTheme="minorHAnsi" w:hAnsiTheme="minorHAnsi" w:cstheme="minorHAnsi"/>
          <w:b/>
        </w:rPr>
      </w:pPr>
    </w:p>
    <w:p w14:paraId="43B0FA5F" w14:textId="77777777" w:rsidR="007A104D" w:rsidRPr="002E102C" w:rsidRDefault="007A104D" w:rsidP="00BD0559">
      <w:pPr>
        <w:ind w:left="709" w:firstLine="142"/>
        <w:jc w:val="both"/>
        <w:rPr>
          <w:rFonts w:asciiTheme="minorHAnsi" w:hAnsiTheme="minorHAnsi" w:cs="Arial"/>
        </w:rPr>
      </w:pPr>
      <w:r w:rsidRPr="002E102C">
        <w:rPr>
          <w:rFonts w:asciiTheme="minorHAnsi" w:hAnsiTheme="minorHAnsi" w:cs="Arial"/>
        </w:rPr>
        <w:t>La relación del personal por unidades se menciona en el Anexo 1-A.</w:t>
      </w:r>
    </w:p>
    <w:p w14:paraId="7781EC2B" w14:textId="77777777" w:rsidR="007A104D" w:rsidRPr="002E102C" w:rsidRDefault="007A104D" w:rsidP="007A104D">
      <w:pPr>
        <w:tabs>
          <w:tab w:val="left" w:pos="851"/>
          <w:tab w:val="right" w:pos="1276"/>
        </w:tabs>
        <w:ind w:left="851" w:right="49"/>
        <w:jc w:val="both"/>
        <w:rPr>
          <w:rFonts w:asciiTheme="minorHAnsi" w:hAnsiTheme="minorHAnsi"/>
          <w:b/>
          <w:bCs/>
        </w:rPr>
      </w:pPr>
    </w:p>
    <w:p w14:paraId="4E4E2FC5" w14:textId="77777777" w:rsidR="007A104D" w:rsidRPr="00691B08" w:rsidRDefault="007A104D" w:rsidP="007A104D">
      <w:pPr>
        <w:tabs>
          <w:tab w:val="right" w:pos="1276"/>
        </w:tabs>
        <w:ind w:left="851"/>
        <w:jc w:val="both"/>
        <w:rPr>
          <w:rFonts w:asciiTheme="minorHAnsi" w:hAnsiTheme="minorHAnsi"/>
          <w:b/>
          <w:sz w:val="18"/>
          <w:szCs w:val="18"/>
        </w:rPr>
      </w:pPr>
      <w:r w:rsidRPr="002E102C">
        <w:rPr>
          <w:rFonts w:asciiTheme="minorHAnsi" w:hAnsiTheme="minorHAnsi"/>
        </w:rPr>
        <w:t>El Licitante ganador pr</w:t>
      </w:r>
      <w:r w:rsidR="00A8300D" w:rsidRPr="002E102C">
        <w:rPr>
          <w:rFonts w:asciiTheme="minorHAnsi" w:hAnsiTheme="minorHAnsi"/>
        </w:rPr>
        <w:t xml:space="preserve">oporcionará el personal, equipo </w:t>
      </w:r>
      <w:r w:rsidRPr="002E102C">
        <w:rPr>
          <w:rFonts w:asciiTheme="minorHAnsi" w:hAnsiTheme="minorHAnsi"/>
        </w:rPr>
        <w:t xml:space="preserve">y material de limpieza adecuado (bolsas de basura, papel sanitario, cloro, jabón </w:t>
      </w:r>
      <w:r w:rsidR="00980429" w:rsidRPr="002E102C">
        <w:rPr>
          <w:rFonts w:asciiTheme="minorHAnsi" w:hAnsiTheme="minorHAnsi"/>
        </w:rPr>
        <w:t>desinfectante</w:t>
      </w:r>
      <w:r w:rsidRPr="002E102C">
        <w:rPr>
          <w:rFonts w:asciiTheme="minorHAnsi" w:hAnsiTheme="minorHAnsi"/>
        </w:rPr>
        <w:t xml:space="preserve"> para manos, jabón en polvo, aromatizante en aerosol, lustrador para muebles, etc.), conforme a lo solicitado en el Anexo 1-B de estas bases y según las características del área de cada unidad solicitante, así como un programa que garantice la calidad del servicio de limpieza en el período que</w:t>
      </w:r>
      <w:r w:rsidRPr="00691B08">
        <w:rPr>
          <w:rFonts w:asciiTheme="minorHAnsi" w:hAnsiTheme="minorHAnsi"/>
        </w:rPr>
        <w:t xml:space="preserve"> se contrate.</w:t>
      </w:r>
    </w:p>
    <w:p w14:paraId="288B860A" w14:textId="77777777" w:rsidR="007A104D" w:rsidRPr="00691B08" w:rsidRDefault="007A104D" w:rsidP="007A104D">
      <w:pPr>
        <w:tabs>
          <w:tab w:val="right" w:pos="1276"/>
        </w:tabs>
        <w:ind w:left="851"/>
        <w:jc w:val="both"/>
        <w:rPr>
          <w:rFonts w:asciiTheme="minorHAnsi" w:hAnsiTheme="minorHAnsi"/>
          <w:b/>
          <w:sz w:val="18"/>
          <w:szCs w:val="18"/>
        </w:rPr>
      </w:pPr>
    </w:p>
    <w:p w14:paraId="0BA1EF93" w14:textId="7308FB60" w:rsidR="007A104D" w:rsidRPr="00691B08" w:rsidRDefault="007A104D" w:rsidP="007A104D">
      <w:pPr>
        <w:ind w:left="851"/>
        <w:jc w:val="both"/>
        <w:rPr>
          <w:rFonts w:asciiTheme="minorHAnsi" w:hAnsiTheme="minorHAnsi"/>
        </w:rPr>
      </w:pPr>
      <w:r w:rsidRPr="00691B08">
        <w:rPr>
          <w:rFonts w:asciiTheme="minorHAnsi" w:hAnsiTheme="minorHAnsi"/>
        </w:rPr>
        <w:t xml:space="preserve">El personal deberá presentarse de acuerdo a las siguientes características: </w:t>
      </w:r>
    </w:p>
    <w:p w14:paraId="5E7087E2" w14:textId="77777777" w:rsidR="007A104D" w:rsidRPr="00691B08" w:rsidRDefault="007A104D" w:rsidP="007A104D">
      <w:pPr>
        <w:ind w:left="1418" w:hanging="284"/>
        <w:jc w:val="both"/>
        <w:rPr>
          <w:rFonts w:asciiTheme="minorHAnsi" w:hAnsiTheme="minorHAnsi"/>
        </w:rPr>
      </w:pPr>
    </w:p>
    <w:p w14:paraId="1E19CCC2"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Perfectamente identificado (gafete).</w:t>
      </w:r>
    </w:p>
    <w:p w14:paraId="5ED0F848"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Uniformado.</w:t>
      </w:r>
    </w:p>
    <w:p w14:paraId="11D1B8C7"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Ser mayor de edad.</w:t>
      </w:r>
    </w:p>
    <w:p w14:paraId="35AA5CDF"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Reunir las características de responsabilidad y actitud de servicio.</w:t>
      </w:r>
    </w:p>
    <w:p w14:paraId="63B9A1CA"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Tener buena higiene personal (no piercing, cabello corto, uñas cortas y sin tatuajes visibles).</w:t>
      </w:r>
    </w:p>
    <w:p w14:paraId="6380A6DC" w14:textId="77777777" w:rsidR="007A104D" w:rsidRPr="00691B08" w:rsidRDefault="007A104D" w:rsidP="001368BA">
      <w:pPr>
        <w:pStyle w:val="Prrafodelista"/>
        <w:numPr>
          <w:ilvl w:val="0"/>
          <w:numId w:val="27"/>
        </w:numPr>
        <w:ind w:left="1418" w:hanging="284"/>
        <w:jc w:val="both"/>
        <w:rPr>
          <w:rFonts w:asciiTheme="minorHAnsi" w:hAnsiTheme="minorHAnsi"/>
          <w:b/>
          <w:bCs/>
        </w:rPr>
      </w:pPr>
      <w:r w:rsidRPr="00691B08">
        <w:rPr>
          <w:rFonts w:asciiTheme="minorHAnsi" w:hAnsiTheme="minorHAnsi"/>
        </w:rPr>
        <w:t>Gozar de buena salud.</w:t>
      </w:r>
    </w:p>
    <w:p w14:paraId="598E3603" w14:textId="77777777" w:rsidR="007A104D" w:rsidRPr="00691B08" w:rsidRDefault="007A104D" w:rsidP="007A104D">
      <w:pPr>
        <w:ind w:left="851"/>
        <w:jc w:val="both"/>
        <w:rPr>
          <w:rFonts w:asciiTheme="minorHAnsi" w:hAnsiTheme="minorHAnsi"/>
          <w:b/>
          <w:bCs/>
        </w:rPr>
      </w:pPr>
    </w:p>
    <w:p w14:paraId="3FBB071A" w14:textId="19A799CC" w:rsidR="007A104D" w:rsidRPr="00BD00E8" w:rsidRDefault="007A104D" w:rsidP="007A104D">
      <w:pPr>
        <w:ind w:left="851" w:right="51"/>
        <w:jc w:val="both"/>
        <w:rPr>
          <w:rFonts w:asciiTheme="minorHAnsi" w:hAnsiTheme="minorHAnsi"/>
        </w:rPr>
      </w:pPr>
      <w:r w:rsidRPr="00691B08">
        <w:rPr>
          <w:rFonts w:asciiTheme="minorHAnsi" w:hAnsiTheme="minorHAnsi"/>
        </w:rPr>
        <w:t>El personal deberá estar certificado y capacitado en el manejo de los materiales a utilizar en el área de trabajo donde se utilicen materiales o sustancias bio-peligrosas y/o infectocontagiosas conforme a la Norma 087-ECOL-SSA1-2002</w:t>
      </w:r>
      <w:r w:rsidR="00BD00E8">
        <w:rPr>
          <w:rFonts w:asciiTheme="minorHAnsi" w:hAnsiTheme="minorHAnsi"/>
        </w:rPr>
        <w:t xml:space="preserve"> </w:t>
      </w:r>
      <w:r w:rsidR="00BD00E8" w:rsidRPr="00BD00E8">
        <w:rPr>
          <w:rFonts w:asciiTheme="minorHAnsi" w:hAnsiTheme="minorHAnsi"/>
        </w:rPr>
        <w:t>y/o NOM-010-STPS-0214 Agentes químicos contaminantes del ambiente laboral</w:t>
      </w:r>
      <w:r w:rsidRPr="00691B08">
        <w:rPr>
          <w:rFonts w:asciiTheme="minorHAnsi" w:hAnsiTheme="minorHAnsi"/>
        </w:rPr>
        <w:t>, por lo que deberá anexar a su propuesta técnica copias de documentos de al menos 20 personas certificadas en el manejo de materiales biológico-infecciosos.</w:t>
      </w:r>
    </w:p>
    <w:p w14:paraId="050C4D83" w14:textId="77777777" w:rsidR="007A104D" w:rsidRPr="00BD00E8" w:rsidRDefault="007A104D" w:rsidP="007A104D">
      <w:pPr>
        <w:ind w:left="851" w:right="51"/>
        <w:jc w:val="both"/>
        <w:rPr>
          <w:rFonts w:asciiTheme="minorHAnsi" w:hAnsiTheme="minorHAnsi"/>
        </w:rPr>
      </w:pPr>
    </w:p>
    <w:p w14:paraId="44063EA1" w14:textId="68953766" w:rsidR="007A104D" w:rsidRPr="00B3461D" w:rsidRDefault="007A104D" w:rsidP="007A104D">
      <w:pPr>
        <w:ind w:left="851" w:right="51"/>
        <w:jc w:val="both"/>
        <w:rPr>
          <w:rFonts w:asciiTheme="minorHAnsi" w:hAnsiTheme="minorHAnsi"/>
        </w:rPr>
      </w:pPr>
      <w:r w:rsidRPr="00691B08">
        <w:rPr>
          <w:rFonts w:asciiTheme="minorHAnsi" w:hAnsiTheme="minorHAnsi"/>
        </w:rPr>
        <w:t>El licitante que resulte adjudicado deberá designar un supervisor para el servicio de limpieza</w:t>
      </w:r>
      <w:r w:rsidR="00C34146">
        <w:rPr>
          <w:rFonts w:asciiTheme="minorHAnsi" w:hAnsiTheme="minorHAnsi"/>
        </w:rPr>
        <w:t xml:space="preserve"> por cada inmueble objeto del servicio</w:t>
      </w:r>
      <w:r w:rsidRPr="00691B08">
        <w:rPr>
          <w:rFonts w:asciiTheme="minorHAnsi" w:hAnsiTheme="minorHAnsi"/>
        </w:rPr>
        <w:t>; quién se encargará de coordinar y verificar a diario la programación de trabajo, asistencia del personal</w:t>
      </w:r>
      <w:r w:rsidRPr="00B3461D">
        <w:rPr>
          <w:rFonts w:asciiTheme="minorHAnsi" w:hAnsiTheme="minorHAnsi"/>
        </w:rPr>
        <w:t xml:space="preserve">, suplir al personal faltante, verificar que no falten materiales y equipo de limpieza y reportar cualquier anomalía que se presente al </w:t>
      </w:r>
      <w:r w:rsidR="00950F97" w:rsidRPr="00B3461D">
        <w:rPr>
          <w:rFonts w:asciiTheme="minorHAnsi" w:hAnsiTheme="minorHAnsi"/>
        </w:rPr>
        <w:t>jefe</w:t>
      </w:r>
      <w:r w:rsidRPr="00B3461D">
        <w:rPr>
          <w:rFonts w:asciiTheme="minorHAnsi" w:hAnsiTheme="minorHAnsi"/>
        </w:rPr>
        <w:t xml:space="preserve"> del Área en donde se labora.</w:t>
      </w:r>
    </w:p>
    <w:p w14:paraId="3E9D8E7D" w14:textId="77777777" w:rsidR="007A104D" w:rsidRPr="00B3461D" w:rsidRDefault="007A104D" w:rsidP="007A104D">
      <w:pPr>
        <w:ind w:left="851" w:right="51"/>
        <w:jc w:val="both"/>
        <w:rPr>
          <w:rFonts w:asciiTheme="minorHAnsi" w:hAnsiTheme="minorHAnsi"/>
        </w:rPr>
      </w:pPr>
    </w:p>
    <w:p w14:paraId="3D702FBF" w14:textId="77777777" w:rsidR="007A104D" w:rsidRPr="00B3461D" w:rsidRDefault="007A104D" w:rsidP="007A104D">
      <w:pPr>
        <w:ind w:left="851" w:right="51"/>
        <w:jc w:val="both"/>
        <w:rPr>
          <w:rFonts w:asciiTheme="minorHAnsi" w:hAnsiTheme="minorHAnsi"/>
        </w:rPr>
      </w:pPr>
      <w:r w:rsidRPr="00B3461D">
        <w:rPr>
          <w:rFonts w:asciiTheme="minorHAnsi" w:hAnsiTheme="minorHAnsi"/>
        </w:rPr>
        <w:t>El personal deberá de acatar las indicaciones del personal de supervisión de la empresa de acuerdo a las necesidades del servicio en cada área, llevar una bitácora para registrar la hora y los trabajos realizados en cada área, además deben de contar con los conocimientos básicos de limpieza.</w:t>
      </w:r>
    </w:p>
    <w:p w14:paraId="13E4802A" w14:textId="77777777" w:rsidR="007A104D" w:rsidRPr="00B3461D" w:rsidRDefault="007A104D" w:rsidP="007A104D">
      <w:pPr>
        <w:ind w:left="851" w:right="51"/>
        <w:jc w:val="both"/>
        <w:rPr>
          <w:rFonts w:asciiTheme="minorHAnsi" w:hAnsiTheme="minorHAnsi"/>
        </w:rPr>
      </w:pPr>
    </w:p>
    <w:p w14:paraId="40159390" w14:textId="77777777" w:rsidR="007A104D" w:rsidRPr="00B3461D" w:rsidRDefault="007A104D" w:rsidP="007A104D">
      <w:pPr>
        <w:ind w:left="851" w:right="51"/>
        <w:jc w:val="both"/>
        <w:rPr>
          <w:rFonts w:asciiTheme="minorHAnsi" w:hAnsiTheme="minorHAnsi"/>
        </w:rPr>
      </w:pPr>
      <w:r w:rsidRPr="00B3461D">
        <w:rPr>
          <w:rFonts w:asciiTheme="minorHAnsi" w:hAnsiTheme="minorHAnsi"/>
        </w:rPr>
        <w:t xml:space="preserve">Los licitantes participantes </w:t>
      </w:r>
      <w:r w:rsidR="00A8300D">
        <w:rPr>
          <w:rFonts w:asciiTheme="minorHAnsi" w:hAnsiTheme="minorHAnsi"/>
        </w:rPr>
        <w:t>podrán</w:t>
      </w:r>
      <w:r w:rsidRPr="00B3461D">
        <w:rPr>
          <w:rFonts w:asciiTheme="minorHAnsi" w:hAnsiTheme="minorHAnsi"/>
        </w:rPr>
        <w:t xml:space="preserve"> realizar una visita a las Unidades Médicas y Administrativas para que tengan una idea de la cantidad de recurso humano, material y equipo necesario para prestar este servicio, esta visita deberá realizarse antes del término </w:t>
      </w:r>
      <w:r w:rsidR="00A8300D">
        <w:rPr>
          <w:rFonts w:asciiTheme="minorHAnsi" w:hAnsiTheme="minorHAnsi"/>
        </w:rPr>
        <w:t>para la celebración de la junta</w:t>
      </w:r>
      <w:r w:rsidRPr="00B3461D">
        <w:rPr>
          <w:rFonts w:asciiTheme="minorHAnsi" w:hAnsiTheme="minorHAnsi"/>
        </w:rPr>
        <w:t xml:space="preserve"> de aclaraciones</w:t>
      </w:r>
      <w:r w:rsidR="00A8300D">
        <w:rPr>
          <w:rFonts w:asciiTheme="minorHAnsi" w:hAnsiTheme="minorHAnsi"/>
        </w:rPr>
        <w:t>.</w:t>
      </w:r>
    </w:p>
    <w:p w14:paraId="16CAE005" w14:textId="77777777" w:rsidR="007A104D" w:rsidRPr="00B3461D" w:rsidRDefault="007A104D" w:rsidP="007A104D">
      <w:pPr>
        <w:ind w:left="851" w:right="51"/>
        <w:jc w:val="both"/>
        <w:rPr>
          <w:rFonts w:asciiTheme="minorHAnsi" w:hAnsiTheme="minorHAnsi"/>
          <w:highlight w:val="yellow"/>
        </w:rPr>
      </w:pPr>
    </w:p>
    <w:p w14:paraId="0000D817" w14:textId="77777777" w:rsidR="007A104D" w:rsidRPr="00B3461D" w:rsidRDefault="007A104D" w:rsidP="007A104D">
      <w:pPr>
        <w:ind w:left="851" w:right="51"/>
        <w:jc w:val="both"/>
        <w:rPr>
          <w:rFonts w:asciiTheme="minorHAnsi" w:hAnsiTheme="minorHAnsi"/>
        </w:rPr>
      </w:pPr>
      <w:r w:rsidRPr="00B3461D">
        <w:rPr>
          <w:rFonts w:asciiTheme="minorHAnsi" w:hAnsiTheme="minorHAnsi"/>
        </w:rPr>
        <w:t>El personal del licitante que resulte adjudicado llenar</w:t>
      </w:r>
      <w:r w:rsidR="00A8300D">
        <w:rPr>
          <w:rFonts w:asciiTheme="minorHAnsi" w:hAnsiTheme="minorHAnsi"/>
        </w:rPr>
        <w:t>á</w:t>
      </w:r>
      <w:r w:rsidRPr="00B3461D">
        <w:rPr>
          <w:rFonts w:asciiTheme="minorHAnsi" w:hAnsiTheme="minorHAnsi"/>
        </w:rPr>
        <w:t xml:space="preserve"> un formato en el cual se revise o califique la calidad del servicio por áreas; el cual deberá ser firmado diariamente por el responsable del área y el supervisor de la empresa.</w:t>
      </w:r>
    </w:p>
    <w:p w14:paraId="3B6EADA4" w14:textId="77777777" w:rsidR="007A104D" w:rsidRPr="00B3461D" w:rsidRDefault="007A104D" w:rsidP="007A104D">
      <w:pPr>
        <w:ind w:left="851" w:right="51"/>
        <w:jc w:val="both"/>
        <w:rPr>
          <w:rFonts w:asciiTheme="minorHAnsi" w:hAnsiTheme="minorHAnsi"/>
        </w:rPr>
      </w:pPr>
    </w:p>
    <w:p w14:paraId="20084AC4" w14:textId="3AA08890" w:rsidR="007A104D" w:rsidRPr="00B3461D" w:rsidRDefault="007A104D" w:rsidP="007A104D">
      <w:pPr>
        <w:ind w:left="851" w:right="51"/>
        <w:jc w:val="both"/>
        <w:rPr>
          <w:rFonts w:asciiTheme="minorHAnsi" w:hAnsiTheme="minorHAnsi"/>
        </w:rPr>
      </w:pPr>
      <w:r w:rsidRPr="00B3461D">
        <w:rPr>
          <w:rFonts w:asciiTheme="minorHAnsi" w:hAnsiTheme="minorHAnsi"/>
        </w:rPr>
        <w:t xml:space="preserve">El licitante que resulte con la adjudicación </w:t>
      </w:r>
      <w:r w:rsidRPr="00841406">
        <w:rPr>
          <w:rFonts w:asciiTheme="minorHAnsi" w:hAnsiTheme="minorHAnsi"/>
        </w:rPr>
        <w:t>deberá instalar</w:t>
      </w:r>
      <w:r w:rsidR="00A8300D" w:rsidRPr="00841406">
        <w:rPr>
          <w:rFonts w:asciiTheme="minorHAnsi" w:hAnsiTheme="minorHAnsi"/>
        </w:rPr>
        <w:t xml:space="preserve"> a su costa un</w:t>
      </w:r>
      <w:r w:rsidRPr="00841406">
        <w:rPr>
          <w:rFonts w:asciiTheme="minorHAnsi" w:hAnsiTheme="minorHAnsi"/>
        </w:rPr>
        <w:t xml:space="preserve"> reloj checador</w:t>
      </w:r>
      <w:r>
        <w:rPr>
          <w:rFonts w:asciiTheme="minorHAnsi" w:hAnsiTheme="minorHAnsi"/>
        </w:rPr>
        <w:t xml:space="preserve"> </w:t>
      </w:r>
      <w:r w:rsidR="00DA2492">
        <w:rPr>
          <w:rFonts w:asciiTheme="minorHAnsi" w:hAnsiTheme="minorHAnsi"/>
        </w:rPr>
        <w:t xml:space="preserve">en el Hospital Metropolitano </w:t>
      </w:r>
      <w:r w:rsidRPr="00B3461D">
        <w:rPr>
          <w:rFonts w:asciiTheme="minorHAnsi" w:hAnsiTheme="minorHAnsi"/>
        </w:rPr>
        <w:t xml:space="preserve">y Hospital </w:t>
      </w:r>
      <w:r w:rsidR="00950F97">
        <w:rPr>
          <w:rFonts w:asciiTheme="minorHAnsi" w:hAnsiTheme="minorHAnsi"/>
        </w:rPr>
        <w:t xml:space="preserve">Regional </w:t>
      </w:r>
      <w:r>
        <w:rPr>
          <w:rFonts w:asciiTheme="minorHAnsi" w:hAnsiTheme="minorHAnsi"/>
        </w:rPr>
        <w:t>Materno Infantil</w:t>
      </w:r>
      <w:r w:rsidRPr="00B3461D">
        <w:rPr>
          <w:rFonts w:asciiTheme="minorHAnsi" w:hAnsiTheme="minorHAnsi"/>
        </w:rPr>
        <w:t>, así como tarjetas de asistencia con el logotipo de su empresa, con el fin de tener un control en la asistencia del person</w:t>
      </w:r>
      <w:r>
        <w:rPr>
          <w:rFonts w:asciiTheme="minorHAnsi" w:hAnsiTheme="minorHAnsi"/>
        </w:rPr>
        <w:t xml:space="preserve">al que realiza el servicio. Así </w:t>
      </w:r>
      <w:r w:rsidRPr="00B3461D">
        <w:rPr>
          <w:rFonts w:asciiTheme="minorHAnsi" w:hAnsiTheme="minorHAnsi"/>
        </w:rPr>
        <w:t xml:space="preserve">mismo el supervisor realizará reportes mensuales de asistencia de cada una de las unidades en las que presta el servicio, dichos reportes deberán estar firmados por el supervisor y anexarlos a las facturas correspondientes. </w:t>
      </w:r>
    </w:p>
    <w:p w14:paraId="79290ED3" w14:textId="77777777" w:rsidR="007A104D" w:rsidRPr="00B3461D" w:rsidRDefault="007A104D" w:rsidP="007A104D">
      <w:pPr>
        <w:ind w:left="851" w:right="51"/>
        <w:jc w:val="both"/>
        <w:rPr>
          <w:rFonts w:asciiTheme="minorHAnsi" w:hAnsiTheme="minorHAnsi"/>
        </w:rPr>
      </w:pPr>
    </w:p>
    <w:p w14:paraId="372ABBC0" w14:textId="5BA1FC3A" w:rsidR="007E32E7" w:rsidRDefault="007A104D" w:rsidP="007E32E7">
      <w:pPr>
        <w:ind w:left="851" w:right="51"/>
        <w:jc w:val="both"/>
        <w:rPr>
          <w:rFonts w:asciiTheme="minorHAnsi" w:hAnsiTheme="minorHAnsi"/>
        </w:rPr>
      </w:pPr>
      <w:r w:rsidRPr="00B3461D">
        <w:rPr>
          <w:rFonts w:asciiTheme="minorHAnsi" w:hAnsiTheme="minorHAnsi"/>
        </w:rPr>
        <w:t xml:space="preserve">Las Unidades no podrán permanecer sin el servicio de limpieza; por lo </w:t>
      </w:r>
      <w:r w:rsidR="00950F97" w:rsidRPr="00B3461D">
        <w:rPr>
          <w:rFonts w:asciiTheme="minorHAnsi" w:hAnsiTheme="minorHAnsi"/>
        </w:rPr>
        <w:t>que,</w:t>
      </w:r>
      <w:r w:rsidRPr="00B3461D">
        <w:rPr>
          <w:rFonts w:asciiTheme="minorHAnsi" w:hAnsiTheme="minorHAnsi"/>
        </w:rPr>
        <w:t xml:space="preserve"> si por alguna causa el personal es vetado, deberá de permanecer al servicio del área asignada, hasta que el personal de r</w:t>
      </w:r>
      <w:r w:rsidR="007E32E7">
        <w:rPr>
          <w:rFonts w:asciiTheme="minorHAnsi" w:hAnsiTheme="minorHAnsi"/>
        </w:rPr>
        <w:t>elevo se presente en la Unidad.</w:t>
      </w:r>
    </w:p>
    <w:p w14:paraId="7D717B67" w14:textId="77777777" w:rsidR="007E32E7" w:rsidRDefault="007E32E7" w:rsidP="007E32E7">
      <w:pPr>
        <w:ind w:left="851" w:right="51"/>
        <w:jc w:val="both"/>
        <w:rPr>
          <w:rFonts w:asciiTheme="minorHAnsi" w:hAnsiTheme="minorHAnsi"/>
        </w:rPr>
      </w:pPr>
    </w:p>
    <w:p w14:paraId="059829A3" w14:textId="7F4AA3F5" w:rsidR="007E32E7" w:rsidRDefault="007A104D" w:rsidP="007E32E7">
      <w:pPr>
        <w:ind w:left="851" w:right="51"/>
        <w:jc w:val="both"/>
        <w:rPr>
          <w:rFonts w:asciiTheme="minorHAnsi" w:hAnsiTheme="minorHAnsi"/>
        </w:rPr>
      </w:pPr>
      <w:r w:rsidRPr="00B3461D">
        <w:rPr>
          <w:rFonts w:asciiTheme="minorHAnsi" w:hAnsiTheme="minorHAnsi"/>
        </w:rPr>
        <w:t xml:space="preserve">De las obligaciones para con el personal, queda expresamente convenido que el licitante que resulte adjudicado </w:t>
      </w:r>
      <w:r w:rsidR="009962B8">
        <w:rPr>
          <w:rFonts w:asciiTheme="minorHAnsi" w:hAnsiTheme="minorHAnsi"/>
        </w:rPr>
        <w:t>queda obligado a cumplir con la inscripción y pago de cuotas al Instituto Mexicano del Seguro Social y para verificar el cumplimiento de ella durante la vigencia del contrato, deberá el proveedor entregar a las unidades receptoras de los servicios, las constancias de cumplimiento conforme a la periodicidad establecida en la Ley del Seguro Social para el pago de las cuotas respectivas, así mismo asumirá</w:t>
      </w:r>
      <w:r w:rsidRPr="00B3461D">
        <w:rPr>
          <w:rFonts w:asciiTheme="minorHAnsi" w:hAnsiTheme="minorHAnsi"/>
        </w:rPr>
        <w:t xml:space="preserve">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w:t>
      </w:r>
      <w:r w:rsidR="009962B8">
        <w:rPr>
          <w:rFonts w:asciiTheme="minorHAnsi" w:hAnsiTheme="minorHAnsi"/>
        </w:rPr>
        <w:t xml:space="preserve">lece la Ley Federal del Trabajo. </w:t>
      </w:r>
      <w:r w:rsidRPr="00B3461D">
        <w:rPr>
          <w:rFonts w:asciiTheme="minorHAnsi" w:hAnsiTheme="minorHAnsi"/>
        </w:rPr>
        <w:t>En caso de accidente de trabajo a sus empleados, la empresa absorberá todas las responsabilidades, liberando a la Convocante de responsabilidad alguna a este respecto. La Convo</w:t>
      </w:r>
      <w:r w:rsidR="007E32E7">
        <w:rPr>
          <w:rFonts w:asciiTheme="minorHAnsi" w:hAnsiTheme="minorHAnsi"/>
        </w:rPr>
        <w:t>cante no será patrón sustituto.</w:t>
      </w:r>
    </w:p>
    <w:p w14:paraId="39821893" w14:textId="77777777" w:rsidR="007E32E7" w:rsidRDefault="007E32E7" w:rsidP="007E32E7">
      <w:pPr>
        <w:ind w:left="851" w:right="51"/>
        <w:jc w:val="both"/>
        <w:rPr>
          <w:rFonts w:asciiTheme="minorHAnsi" w:hAnsiTheme="minorHAnsi"/>
        </w:rPr>
      </w:pPr>
    </w:p>
    <w:p w14:paraId="4EF58862" w14:textId="7309C0B6" w:rsidR="00A86298" w:rsidRDefault="00A86298" w:rsidP="007E32E7">
      <w:pPr>
        <w:ind w:left="851" w:right="51"/>
        <w:jc w:val="both"/>
        <w:rPr>
          <w:rFonts w:asciiTheme="minorHAnsi" w:hAnsiTheme="minorHAnsi"/>
        </w:rPr>
      </w:pPr>
      <w:r>
        <w:rPr>
          <w:rFonts w:asciiTheme="minorHAnsi" w:hAnsiTheme="minorHAnsi"/>
        </w:rPr>
        <w:t xml:space="preserve">El licitante deberá presentar en su propuesta técnica, escrito original en formato libre manifestando bajo protesta de decir verdad </w:t>
      </w:r>
      <w:r w:rsidR="007728C7">
        <w:rPr>
          <w:rFonts w:asciiTheme="minorHAnsi" w:hAnsiTheme="minorHAnsi"/>
        </w:rPr>
        <w:t>que,</w:t>
      </w:r>
      <w:r>
        <w:rPr>
          <w:rFonts w:asciiTheme="minorHAnsi" w:hAnsiTheme="minorHAnsi"/>
        </w:rPr>
        <w:t xml:space="preserve"> en caso de resultar adjudicado, el contrato que se formalice se regirá por la Ley, por lo que no existirá relación de dependencia ni de subordinación entre la Convocante y el Licitante ganador y los empleados de </w:t>
      </w:r>
      <w:r w:rsidR="007728C7">
        <w:rPr>
          <w:rFonts w:asciiTheme="minorHAnsi" w:hAnsiTheme="minorHAnsi"/>
        </w:rPr>
        <w:t>este</w:t>
      </w:r>
      <w:r>
        <w:rPr>
          <w:rFonts w:asciiTheme="minorHAnsi" w:hAnsiTheme="minorHAnsi"/>
        </w:rPr>
        <w:t xml:space="preserve"> último. El licitante en caso de resultar adjudicado se obliga a asumir cualquier responsabilidad ante la Convocante o </w:t>
      </w:r>
      <w:r w:rsidR="007728C7">
        <w:rPr>
          <w:rFonts w:asciiTheme="minorHAnsi" w:hAnsiTheme="minorHAnsi"/>
        </w:rPr>
        <w:t>terceros por</w:t>
      </w:r>
      <w:r>
        <w:rPr>
          <w:rFonts w:asciiTheme="minorHAnsi" w:hAnsiTheme="minorHAnsi"/>
        </w:rPr>
        <w:t xml:space="preserve"> la conducta de los trabajadores que contrate para el cumplimiento de los servicios objeto de la presente licitación derivados del contrato que se formalice. Por lo </w:t>
      </w:r>
      <w:r w:rsidR="007728C7">
        <w:rPr>
          <w:rFonts w:asciiTheme="minorHAnsi" w:hAnsiTheme="minorHAnsi"/>
        </w:rPr>
        <w:t>tanto,</w:t>
      </w:r>
      <w:r>
        <w:rPr>
          <w:rFonts w:asciiTheme="minorHAnsi" w:hAnsiTheme="minorHAnsi"/>
        </w:rPr>
        <w:t xml:space="preserve"> el licitante ganador asumirá en forma total y exclusiva las obligaciones propias de patrón respecto de cualquier relación laboral que el mismo contraiga con el personal que labore bajo sus órdenes, intervenga o contrate para la ejecución de los servicios objetos de la </w:t>
      </w:r>
      <w:r w:rsidR="007728C7">
        <w:rPr>
          <w:rFonts w:asciiTheme="minorHAnsi" w:hAnsiTheme="minorHAnsi"/>
        </w:rPr>
        <w:t>Convocatoria,</w:t>
      </w:r>
      <w:r>
        <w:rPr>
          <w:rFonts w:asciiTheme="minorHAnsi" w:hAnsiTheme="minorHAnsi"/>
        </w:rPr>
        <w:t xml:space="preserve"> así como en la ejecución del contrato que en su caso se formalice. El licitante declarará mediante escrito bajo protesta de decir verdad que cuenta con los elementos propios y suficientes para cumplir con las obligaciones que deriven de las relaciones que deriven con sus trabajadores. En </w:t>
      </w:r>
      <w:r w:rsidR="007728C7">
        <w:rPr>
          <w:rFonts w:asciiTheme="minorHAnsi" w:hAnsiTheme="minorHAnsi"/>
        </w:rPr>
        <w:t>consecuencia,</w:t>
      </w:r>
      <w:r>
        <w:rPr>
          <w:rFonts w:asciiTheme="minorHAnsi" w:hAnsiTheme="minorHAnsi"/>
        </w:rPr>
        <w:t xml:space="preserve"> aceptando ser el único responsable del cumplimiento de las obligaciones que deriven de las relaciones laborales, fiscales, contractuales o de cualquier otra índole e incluso las de Seguridad Social e INFONAVIT. </w:t>
      </w:r>
    </w:p>
    <w:p w14:paraId="3C7DEE4B" w14:textId="77777777" w:rsidR="00A86298" w:rsidRPr="00B3461D" w:rsidRDefault="00A86298" w:rsidP="007A104D">
      <w:pPr>
        <w:ind w:left="851" w:right="51"/>
        <w:jc w:val="both"/>
        <w:rPr>
          <w:rFonts w:asciiTheme="minorHAnsi" w:hAnsiTheme="minorHAnsi"/>
        </w:rPr>
      </w:pPr>
    </w:p>
    <w:p w14:paraId="50BAB94F" w14:textId="77777777" w:rsidR="00BD00E8" w:rsidRDefault="007A104D" w:rsidP="00BD00E8">
      <w:pPr>
        <w:ind w:left="851" w:right="51"/>
        <w:jc w:val="both"/>
        <w:rPr>
          <w:rFonts w:asciiTheme="minorHAnsi" w:hAnsiTheme="minorHAnsi"/>
        </w:rPr>
      </w:pPr>
      <w:r w:rsidRPr="00B3461D">
        <w:rPr>
          <w:rFonts w:asciiTheme="minorHAnsi" w:hAnsiTheme="minorHAnsi"/>
        </w:rPr>
        <w:lastRenderedPageBreak/>
        <w:t>En caso de que el licitante que resulte adjudicado tuviera problemas de carácter laboral con sus empleados y de estos resultara un paro o huelga, se suspenderán los efectos de</w:t>
      </w:r>
      <w:r w:rsidR="009962B8">
        <w:rPr>
          <w:rFonts w:asciiTheme="minorHAnsi" w:hAnsiTheme="minorHAnsi"/>
        </w:rPr>
        <w:t>l</w:t>
      </w:r>
      <w:r w:rsidRPr="00B3461D">
        <w:rPr>
          <w:rFonts w:asciiTheme="minorHAnsi" w:hAnsiTheme="minorHAnsi"/>
        </w:rPr>
        <w:t xml:space="preserve"> contrato, quedando la Convocante en libertad de contratar estos servicios con otra compañía.</w:t>
      </w:r>
    </w:p>
    <w:p w14:paraId="62AE8230" w14:textId="77777777" w:rsidR="00BD00E8" w:rsidRDefault="00BD00E8" w:rsidP="00BD00E8">
      <w:pPr>
        <w:ind w:left="851" w:right="51"/>
        <w:jc w:val="both"/>
        <w:rPr>
          <w:rFonts w:asciiTheme="minorHAnsi" w:hAnsiTheme="minorHAnsi"/>
        </w:rPr>
      </w:pPr>
    </w:p>
    <w:p w14:paraId="6091E591" w14:textId="19B8C399" w:rsidR="00BD00E8" w:rsidRPr="00BD00E8" w:rsidRDefault="00BD00E8" w:rsidP="00BD00E8">
      <w:pPr>
        <w:ind w:left="851" w:right="51"/>
        <w:jc w:val="both"/>
        <w:rPr>
          <w:rFonts w:asciiTheme="minorHAnsi" w:hAnsiTheme="minorHAnsi"/>
        </w:rPr>
      </w:pPr>
      <w:r>
        <w:rPr>
          <w:rFonts w:asciiTheme="minorHAnsi" w:hAnsiTheme="minorHAnsi" w:cs="Arial"/>
        </w:rPr>
        <w:t>El licitante que resulte adjudicado de</w:t>
      </w:r>
      <w:r w:rsidRPr="00E03C70">
        <w:rPr>
          <w:rFonts w:asciiTheme="minorHAnsi" w:hAnsiTheme="minorHAnsi" w:cs="Arial"/>
        </w:rPr>
        <w:t xml:space="preserve">berá de proporcionar a </w:t>
      </w:r>
      <w:r w:rsidR="00950F97">
        <w:rPr>
          <w:rFonts w:asciiTheme="minorHAnsi" w:hAnsiTheme="minorHAnsi" w:cs="Arial"/>
        </w:rPr>
        <w:t>l</w:t>
      </w:r>
      <w:r w:rsidRPr="00E03C70">
        <w:rPr>
          <w:rFonts w:asciiTheme="minorHAnsi" w:hAnsiTheme="minorHAnsi" w:cs="Arial"/>
        </w:rPr>
        <w:t xml:space="preserve">a Convocante a través de </w:t>
      </w:r>
      <w:r>
        <w:rPr>
          <w:rFonts w:asciiTheme="minorHAnsi" w:hAnsiTheme="minorHAnsi" w:cs="Arial"/>
        </w:rPr>
        <w:t>la Jefatura del Departamento de Servicios Generales</w:t>
      </w:r>
      <w:r w:rsidRPr="00E03C70">
        <w:rPr>
          <w:rFonts w:asciiTheme="minorHAnsi" w:hAnsiTheme="minorHAnsi" w:cs="Arial"/>
        </w:rPr>
        <w:t xml:space="preserve">, a más tardar el día </w:t>
      </w:r>
      <w:r w:rsidR="0007237E" w:rsidRPr="00E03C70">
        <w:rPr>
          <w:rFonts w:asciiTheme="minorHAnsi" w:hAnsiTheme="minorHAnsi" w:cs="Arial"/>
        </w:rPr>
        <w:t>último</w:t>
      </w:r>
      <w:r w:rsidRPr="00E03C70">
        <w:rPr>
          <w:rFonts w:asciiTheme="minorHAnsi" w:hAnsiTheme="minorHAnsi" w:cs="Arial"/>
        </w:rPr>
        <w:t xml:space="preserve">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5820DEB1" w14:textId="77777777" w:rsidR="00BD00E8"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1.</w:t>
      </w:r>
      <w:r>
        <w:rPr>
          <w:rFonts w:asciiTheme="minorHAnsi" w:hAnsiTheme="minorHAnsi" w:cs="Arial"/>
        </w:rPr>
        <w:t xml:space="preserve"> </w:t>
      </w:r>
      <w:r w:rsidRPr="00E03C70">
        <w:rPr>
          <w:rFonts w:asciiTheme="minorHAnsi" w:hAnsiTheme="minorHAnsi" w:cs="Arial"/>
        </w:rPr>
        <w:t>Copia del registro vigente en el Padrón Público de Contratistas de Servicios Especializados u Obras Especializadas (REPSE)</w:t>
      </w:r>
    </w:p>
    <w:p w14:paraId="000BFF2D" w14:textId="77777777" w:rsidR="00BD00E8"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2. Recibos de nómina en documentos digitales debidamente timbrados, por concepto de pago de salarios de los trabajadores con los que haya proporcionado el servicio contratado.</w:t>
      </w:r>
    </w:p>
    <w:p w14:paraId="674910C6" w14:textId="77777777" w:rsidR="00BD00E8"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79157B4E" w14:textId="77777777" w:rsidR="00BD00E8" w:rsidRPr="00E03C70" w:rsidRDefault="00BD00E8" w:rsidP="00BD00E8">
      <w:pPr>
        <w:tabs>
          <w:tab w:val="right" w:pos="851"/>
        </w:tabs>
        <w:ind w:left="1134" w:right="49" w:hanging="141"/>
        <w:jc w:val="both"/>
        <w:rPr>
          <w:rFonts w:asciiTheme="minorHAnsi" w:hAnsiTheme="minorHAnsi" w:cs="Arial"/>
        </w:rPr>
      </w:pPr>
      <w:r w:rsidRPr="00E03C70">
        <w:rPr>
          <w:rFonts w:asciiTheme="minorHAnsi" w:hAnsiTheme="minorHAnsi" w:cs="Arial"/>
        </w:rPr>
        <w:t>4. Copia de la cédula de determinación de Cuotas Obrero-Patronales (SUA) en donde se haya incluido los enteros de IMSS e INFONAVIT al personal que efectivamente presta los servicios, así como el recibo de pago correspondiente.</w:t>
      </w:r>
    </w:p>
    <w:p w14:paraId="7CABA97C" w14:textId="77777777" w:rsidR="00BD00E8" w:rsidRPr="00B3461D" w:rsidRDefault="00BD00E8" w:rsidP="007A104D">
      <w:pPr>
        <w:ind w:left="851" w:right="51"/>
        <w:jc w:val="both"/>
        <w:rPr>
          <w:rFonts w:asciiTheme="minorHAnsi" w:hAnsiTheme="minorHAnsi"/>
        </w:rPr>
      </w:pPr>
    </w:p>
    <w:p w14:paraId="2AE1124B" w14:textId="6BD568F8" w:rsidR="007A104D" w:rsidRPr="00F13F57" w:rsidRDefault="007A104D" w:rsidP="007A104D">
      <w:pPr>
        <w:tabs>
          <w:tab w:val="left" w:pos="851"/>
          <w:tab w:val="right" w:pos="1276"/>
        </w:tabs>
        <w:ind w:left="567" w:right="49"/>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4</w:t>
      </w:r>
      <w:r w:rsidRPr="00F13F57">
        <w:rPr>
          <w:rFonts w:asciiTheme="minorHAnsi" w:hAnsiTheme="minorHAnsi"/>
          <w:b/>
          <w:u w:val="single"/>
        </w:rPr>
        <w:t xml:space="preserve">.- </w:t>
      </w:r>
      <w:r>
        <w:rPr>
          <w:rFonts w:asciiTheme="minorHAnsi" w:hAnsiTheme="minorHAnsi"/>
          <w:b/>
          <w:u w:val="single"/>
        </w:rPr>
        <w:tab/>
        <w:t>Supervisión.</w:t>
      </w:r>
    </w:p>
    <w:p w14:paraId="17878D75" w14:textId="77777777" w:rsidR="007A104D" w:rsidRPr="00B3461D" w:rsidRDefault="007A104D" w:rsidP="007A104D">
      <w:pPr>
        <w:tabs>
          <w:tab w:val="left" w:pos="851"/>
          <w:tab w:val="right" w:pos="1276"/>
        </w:tabs>
        <w:ind w:left="567" w:right="49"/>
        <w:jc w:val="both"/>
        <w:rPr>
          <w:rFonts w:asciiTheme="minorHAnsi" w:hAnsiTheme="minorHAnsi"/>
          <w:b/>
        </w:rPr>
      </w:pPr>
    </w:p>
    <w:p w14:paraId="464A7C8C" w14:textId="77777777" w:rsidR="007A104D" w:rsidRPr="00B3461D" w:rsidRDefault="007A104D" w:rsidP="007A104D">
      <w:pPr>
        <w:tabs>
          <w:tab w:val="left" w:pos="851"/>
          <w:tab w:val="right" w:pos="1276"/>
        </w:tabs>
        <w:ind w:left="567" w:right="49"/>
        <w:jc w:val="both"/>
        <w:rPr>
          <w:rFonts w:asciiTheme="minorHAnsi" w:hAnsiTheme="minorHAnsi"/>
        </w:rPr>
      </w:pPr>
      <w:r w:rsidRPr="00B3461D">
        <w:rPr>
          <w:rFonts w:asciiTheme="minorHAnsi" w:hAnsiTheme="minorHAnsi"/>
        </w:rPr>
        <w:t>La supervisión será llevada a cabo por el personal designado por el licitante que resulta adjudicado y el personal que designe cada una de las unidades aplicativas y se hará conforme a los lineamientos de la Convocante durante la prestación del servicio.</w:t>
      </w:r>
    </w:p>
    <w:p w14:paraId="3298E5CB" w14:textId="77777777" w:rsidR="007A104D" w:rsidRPr="00B3461D" w:rsidRDefault="007A104D" w:rsidP="007A104D">
      <w:pPr>
        <w:tabs>
          <w:tab w:val="left" w:pos="851"/>
          <w:tab w:val="right" w:pos="1276"/>
        </w:tabs>
        <w:ind w:left="567" w:right="49"/>
        <w:jc w:val="both"/>
        <w:rPr>
          <w:rFonts w:asciiTheme="minorHAnsi" w:hAnsiTheme="minorHAnsi"/>
        </w:rPr>
      </w:pPr>
    </w:p>
    <w:p w14:paraId="2EB47BE8" w14:textId="77777777" w:rsidR="007A104D" w:rsidRPr="00B3461D" w:rsidRDefault="007A104D" w:rsidP="007A104D">
      <w:pPr>
        <w:tabs>
          <w:tab w:val="left" w:pos="9923"/>
        </w:tabs>
        <w:ind w:left="567"/>
        <w:jc w:val="both"/>
        <w:rPr>
          <w:rFonts w:asciiTheme="minorHAnsi" w:hAnsiTheme="minorHAnsi" w:cs="Arial"/>
        </w:rPr>
      </w:pPr>
      <w:r w:rsidRPr="00B3461D">
        <w:rPr>
          <w:rFonts w:asciiTheme="minorHAnsi" w:hAnsiTheme="minorHAnsi" w:cs="Arial"/>
        </w:rPr>
        <w:t>La Convocante, tendrá la facultad de realizar visitas de inspección en las unidades aplicativas para validar las condiciones en las que se presta el servicio.</w:t>
      </w:r>
    </w:p>
    <w:p w14:paraId="5D0240FB" w14:textId="77777777" w:rsidR="007A104D" w:rsidRDefault="007A104D" w:rsidP="007A104D">
      <w:pPr>
        <w:ind w:left="567"/>
        <w:jc w:val="both"/>
        <w:rPr>
          <w:rFonts w:asciiTheme="minorHAnsi" w:hAnsiTheme="minorHAnsi"/>
          <w:b/>
        </w:rPr>
      </w:pPr>
    </w:p>
    <w:p w14:paraId="3A83C4E3" w14:textId="39C55A54" w:rsidR="007A104D" w:rsidRPr="00F13F57" w:rsidRDefault="007A104D" w:rsidP="007A104D">
      <w:pPr>
        <w:ind w:left="567"/>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5</w:t>
      </w:r>
      <w:r w:rsidRPr="00F13F57">
        <w:rPr>
          <w:rFonts w:asciiTheme="minorHAnsi" w:hAnsiTheme="minorHAnsi"/>
          <w:b/>
          <w:u w:val="single"/>
        </w:rPr>
        <w:t xml:space="preserve">.- Período de Garantía sobre la Calidad del Servicio. </w:t>
      </w:r>
    </w:p>
    <w:p w14:paraId="6C24FAED" w14:textId="77777777" w:rsidR="007A104D" w:rsidRPr="00B3461D" w:rsidRDefault="007A104D" w:rsidP="007A104D">
      <w:pPr>
        <w:ind w:left="567" w:right="51"/>
        <w:jc w:val="both"/>
        <w:rPr>
          <w:rFonts w:asciiTheme="minorHAnsi" w:hAnsiTheme="minorHAnsi"/>
        </w:rPr>
      </w:pPr>
    </w:p>
    <w:p w14:paraId="61BB345B" w14:textId="77777777" w:rsidR="007A104D" w:rsidRPr="00B3461D" w:rsidRDefault="007A104D" w:rsidP="007A104D">
      <w:pPr>
        <w:pStyle w:val="Textoindependiente221"/>
        <w:ind w:left="567" w:right="51"/>
        <w:rPr>
          <w:rFonts w:asciiTheme="minorHAnsi" w:hAnsiTheme="minorHAnsi"/>
          <w:sz w:val="20"/>
        </w:rPr>
      </w:pPr>
      <w:r w:rsidRPr="00B3461D">
        <w:rPr>
          <w:rFonts w:asciiTheme="minorHAnsi" w:hAnsiTheme="minorHAnsi"/>
          <w:sz w:val="20"/>
        </w:rPr>
        <w:t>El período de garantía de la prestación del servicio, estará sujeta a la vigencia del contrato.</w:t>
      </w:r>
    </w:p>
    <w:p w14:paraId="65D47461" w14:textId="77777777" w:rsidR="007A104D" w:rsidRDefault="007A104D" w:rsidP="007A104D">
      <w:pPr>
        <w:tabs>
          <w:tab w:val="left" w:pos="851"/>
          <w:tab w:val="right" w:pos="1276"/>
        </w:tabs>
        <w:ind w:left="567" w:right="49"/>
        <w:jc w:val="both"/>
        <w:rPr>
          <w:rFonts w:asciiTheme="minorHAnsi" w:hAnsiTheme="minorHAnsi"/>
          <w:b/>
        </w:rPr>
      </w:pPr>
    </w:p>
    <w:p w14:paraId="2281879B" w14:textId="7043C462" w:rsidR="007A104D" w:rsidRPr="00F13F57" w:rsidRDefault="007A104D" w:rsidP="007A104D">
      <w:pPr>
        <w:tabs>
          <w:tab w:val="left" w:pos="851"/>
          <w:tab w:val="right" w:pos="1276"/>
        </w:tabs>
        <w:ind w:left="567" w:right="49"/>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6</w:t>
      </w:r>
      <w:r w:rsidRPr="00F13F57">
        <w:rPr>
          <w:rFonts w:asciiTheme="minorHAnsi" w:hAnsiTheme="minorHAnsi"/>
          <w:b/>
          <w:u w:val="single"/>
        </w:rPr>
        <w:t xml:space="preserve">.- </w:t>
      </w:r>
      <w:r>
        <w:rPr>
          <w:rFonts w:asciiTheme="minorHAnsi" w:hAnsiTheme="minorHAnsi"/>
          <w:b/>
          <w:u w:val="single"/>
        </w:rPr>
        <w:t>Control de Calidad.</w:t>
      </w:r>
    </w:p>
    <w:p w14:paraId="5E3BFB08" w14:textId="77777777" w:rsidR="007A104D" w:rsidRPr="00F13F57" w:rsidRDefault="007A104D" w:rsidP="007A104D">
      <w:pPr>
        <w:tabs>
          <w:tab w:val="left" w:pos="851"/>
          <w:tab w:val="right" w:pos="1276"/>
        </w:tabs>
        <w:ind w:left="567" w:right="49"/>
        <w:jc w:val="both"/>
        <w:rPr>
          <w:rFonts w:asciiTheme="minorHAnsi" w:hAnsiTheme="minorHAnsi"/>
        </w:rPr>
      </w:pPr>
    </w:p>
    <w:p w14:paraId="3E1A44D0" w14:textId="77777777" w:rsidR="007A104D" w:rsidRDefault="007A104D" w:rsidP="007A104D">
      <w:pPr>
        <w:tabs>
          <w:tab w:val="left" w:pos="851"/>
          <w:tab w:val="right" w:pos="1276"/>
        </w:tabs>
        <w:ind w:left="567" w:right="49"/>
        <w:jc w:val="both"/>
        <w:rPr>
          <w:rFonts w:asciiTheme="minorHAnsi" w:hAnsiTheme="minorHAnsi"/>
        </w:rPr>
      </w:pPr>
      <w:r w:rsidRPr="00F13F57">
        <w:rPr>
          <w:rFonts w:asciiTheme="minorHAnsi" w:hAnsiTheme="minorHAnsi"/>
        </w:rPr>
        <w:t>El control de calidad será llevado a cabo por cada una de las unidades aplicativas y se hará conforme a los lineamientos de la Convocante</w:t>
      </w:r>
      <w:r w:rsidR="007E32E7">
        <w:rPr>
          <w:rFonts w:asciiTheme="minorHAnsi" w:hAnsiTheme="minorHAnsi"/>
        </w:rPr>
        <w:t>.</w:t>
      </w:r>
    </w:p>
    <w:p w14:paraId="10CEB06A" w14:textId="77777777" w:rsidR="007E32E7" w:rsidRDefault="007E32E7" w:rsidP="007A104D">
      <w:pPr>
        <w:tabs>
          <w:tab w:val="left" w:pos="851"/>
          <w:tab w:val="right" w:pos="1276"/>
        </w:tabs>
        <w:ind w:left="567" w:right="49"/>
        <w:jc w:val="both"/>
        <w:rPr>
          <w:rFonts w:asciiTheme="minorHAnsi" w:hAnsiTheme="minorHAnsi"/>
        </w:rPr>
      </w:pPr>
    </w:p>
    <w:p w14:paraId="6452859B" w14:textId="75A20FAC" w:rsidR="007A104D" w:rsidRPr="00F13F57" w:rsidRDefault="007A104D" w:rsidP="007A104D">
      <w:pPr>
        <w:tabs>
          <w:tab w:val="left" w:pos="851"/>
          <w:tab w:val="right" w:pos="1276"/>
        </w:tabs>
        <w:ind w:left="567" w:right="49"/>
        <w:jc w:val="both"/>
        <w:rPr>
          <w:rFonts w:asciiTheme="minorHAnsi" w:hAnsiTheme="minorHAnsi"/>
          <w:b/>
          <w:u w:val="single"/>
        </w:rPr>
      </w:pPr>
      <w:r w:rsidRPr="00F13F57">
        <w:rPr>
          <w:rFonts w:asciiTheme="minorHAnsi" w:hAnsiTheme="minorHAnsi"/>
          <w:b/>
          <w:u w:val="single"/>
        </w:rPr>
        <w:t>1.</w:t>
      </w:r>
      <w:r w:rsidR="0049376B">
        <w:rPr>
          <w:rFonts w:asciiTheme="minorHAnsi" w:hAnsiTheme="minorHAnsi"/>
          <w:b/>
          <w:u w:val="single"/>
        </w:rPr>
        <w:t>7</w:t>
      </w:r>
      <w:r>
        <w:rPr>
          <w:rFonts w:asciiTheme="minorHAnsi" w:hAnsiTheme="minorHAnsi"/>
          <w:b/>
          <w:u w:val="single"/>
        </w:rPr>
        <w:t>.- Devoluciones.</w:t>
      </w:r>
    </w:p>
    <w:p w14:paraId="4CDC86DD" w14:textId="77777777" w:rsidR="007A104D" w:rsidRPr="00B3461D" w:rsidRDefault="007A104D" w:rsidP="007A104D">
      <w:pPr>
        <w:pStyle w:val="Textoindependiente21"/>
        <w:tabs>
          <w:tab w:val="clear" w:pos="1276"/>
          <w:tab w:val="left" w:pos="851"/>
        </w:tabs>
        <w:ind w:left="567" w:right="0"/>
        <w:rPr>
          <w:rFonts w:asciiTheme="minorHAnsi" w:hAnsiTheme="minorHAnsi"/>
          <w:b w:val="0"/>
          <w:sz w:val="20"/>
        </w:rPr>
      </w:pPr>
    </w:p>
    <w:p w14:paraId="432EBA48" w14:textId="72D46EEF" w:rsidR="007A104D" w:rsidRDefault="007A104D" w:rsidP="007A104D">
      <w:pPr>
        <w:ind w:left="567" w:right="51"/>
        <w:jc w:val="both"/>
        <w:rPr>
          <w:rFonts w:asciiTheme="minorHAnsi" w:hAnsiTheme="minorHAnsi"/>
        </w:rPr>
      </w:pPr>
      <w:r w:rsidRPr="00B3461D">
        <w:rPr>
          <w:rFonts w:asciiTheme="minorHAnsi" w:hAnsiTheme="minorHAnsi"/>
        </w:rPr>
        <w:t xml:space="preserve">La Convocante podrá devolver al personal que no cumpla con los requisitos solicitados, así como, cuando se comprueben deficiencias en la calidad de los servicios </w:t>
      </w:r>
      <w:r w:rsidR="006D6C97">
        <w:rPr>
          <w:rFonts w:asciiTheme="minorHAnsi" w:hAnsiTheme="minorHAnsi"/>
        </w:rPr>
        <w:t xml:space="preserve">y materiales </w:t>
      </w:r>
      <w:r w:rsidRPr="00B3461D">
        <w:rPr>
          <w:rFonts w:asciiTheme="minorHAnsi" w:hAnsiTheme="minorHAnsi"/>
        </w:rPr>
        <w:t>suministrados, imputables al licitante adjudicado y/</w:t>
      </w:r>
      <w:r w:rsidR="007728C7" w:rsidRPr="00B3461D">
        <w:rPr>
          <w:rFonts w:asciiTheme="minorHAnsi" w:hAnsiTheme="minorHAnsi"/>
        </w:rPr>
        <w:t>o por</w:t>
      </w:r>
      <w:r w:rsidRPr="00B3461D">
        <w:rPr>
          <w:rFonts w:asciiTheme="minorHAnsi" w:hAnsiTheme="minorHAnsi"/>
        </w:rPr>
        <w:t xml:space="preserve"> el personal a su cargo, en caso </w:t>
      </w:r>
      <w:r w:rsidR="007728C7" w:rsidRPr="00B3461D">
        <w:rPr>
          <w:rFonts w:asciiTheme="minorHAnsi" w:hAnsiTheme="minorHAnsi"/>
        </w:rPr>
        <w:t>de que</w:t>
      </w:r>
      <w:r w:rsidRPr="00B3461D">
        <w:rPr>
          <w:rFonts w:asciiTheme="minorHAnsi" w:hAnsiTheme="minorHAnsi"/>
        </w:rPr>
        <w:t xml:space="preserve"> se den estos supuestos, la compañía prestadora del servicio deberá prever con anticipación estas anomalías para que las Unidades en las que se prestará el servicio no se queden sin éste.</w:t>
      </w:r>
    </w:p>
    <w:p w14:paraId="72AC78B1" w14:textId="77777777" w:rsidR="001D1D6F" w:rsidRDefault="001D1D6F" w:rsidP="007A104D">
      <w:pPr>
        <w:ind w:left="567" w:right="51"/>
        <w:jc w:val="both"/>
        <w:rPr>
          <w:rFonts w:asciiTheme="minorHAnsi" w:hAnsiTheme="minorHAnsi"/>
        </w:rPr>
      </w:pPr>
    </w:p>
    <w:p w14:paraId="68E9C99A" w14:textId="77777777" w:rsidR="0049376B" w:rsidRDefault="0049376B" w:rsidP="007A104D">
      <w:pPr>
        <w:ind w:left="567" w:right="51"/>
        <w:jc w:val="both"/>
        <w:rPr>
          <w:rFonts w:asciiTheme="minorHAnsi" w:hAnsiTheme="minorHAnsi"/>
        </w:rPr>
      </w:pPr>
    </w:p>
    <w:p w14:paraId="3D59AF2F" w14:textId="77777777" w:rsidR="0049376B" w:rsidRDefault="0049376B" w:rsidP="007A104D">
      <w:pPr>
        <w:ind w:left="567" w:right="51"/>
        <w:jc w:val="both"/>
        <w:rPr>
          <w:rFonts w:asciiTheme="minorHAnsi" w:hAnsiTheme="minorHAnsi"/>
        </w:rPr>
      </w:pPr>
    </w:p>
    <w:p w14:paraId="77F7E096" w14:textId="77777777" w:rsidR="00893E81" w:rsidRDefault="00893E81" w:rsidP="00617B4D">
      <w:pPr>
        <w:jc w:val="both"/>
        <w:rPr>
          <w:rFonts w:asciiTheme="minorHAnsi" w:hAnsiTheme="minorHAnsi" w:cs="Arial"/>
        </w:rPr>
      </w:pPr>
    </w:p>
    <w:p w14:paraId="7B6FC0EA" w14:textId="77777777" w:rsidR="007F0B73" w:rsidRPr="00037DE1" w:rsidRDefault="00A83A41" w:rsidP="00B373E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360"/>
          <w:tab w:val="num" w:pos="284"/>
        </w:tabs>
        <w:ind w:left="142" w:hanging="142"/>
        <w:jc w:val="both"/>
        <w:rPr>
          <w:rFonts w:asciiTheme="minorHAnsi" w:hAnsiTheme="minorHAnsi"/>
          <w:b/>
        </w:rPr>
      </w:pPr>
      <w:r w:rsidRPr="00037DE1">
        <w:rPr>
          <w:rFonts w:asciiTheme="minorHAnsi" w:hAnsiTheme="minorHAnsi"/>
          <w:b/>
        </w:rPr>
        <w:lastRenderedPageBreak/>
        <w:t>REQUISITOS DE INSCRIPCIÓN QUE DEBERÁ PRESENTAR QUIEN DESEE INSCRIBIRSE Y PARTICIPAR EN EL CONCURSO.</w:t>
      </w:r>
    </w:p>
    <w:p w14:paraId="0948DCE7" w14:textId="77777777" w:rsidR="00435E03" w:rsidRDefault="00435E03" w:rsidP="007F0B73">
      <w:pPr>
        <w:jc w:val="both"/>
        <w:rPr>
          <w:rFonts w:asciiTheme="minorHAnsi" w:hAnsiTheme="minorHAnsi"/>
          <w:b/>
        </w:rPr>
      </w:pPr>
    </w:p>
    <w:p w14:paraId="61A4156E" w14:textId="77777777" w:rsidR="007728C7" w:rsidRDefault="007728C7" w:rsidP="007728C7">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6ED6F72C" w14:textId="77777777" w:rsidR="007728C7" w:rsidRPr="0066516D" w:rsidRDefault="007728C7" w:rsidP="007728C7">
      <w:pPr>
        <w:ind w:left="284" w:hanging="284"/>
        <w:jc w:val="both"/>
        <w:rPr>
          <w:rFonts w:asciiTheme="minorHAnsi" w:hAnsiTheme="minorHAnsi"/>
          <w:b/>
          <w:u w:val="single"/>
        </w:rPr>
      </w:pPr>
    </w:p>
    <w:p w14:paraId="47D5477F" w14:textId="77777777" w:rsidR="007728C7" w:rsidRDefault="007728C7" w:rsidP="001368BA">
      <w:pPr>
        <w:numPr>
          <w:ilvl w:val="0"/>
          <w:numId w:val="29"/>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5C24BE5C" w14:textId="0F42B1E2" w:rsidR="007728C7" w:rsidRDefault="00C576D9" w:rsidP="001368BA">
      <w:pPr>
        <w:numPr>
          <w:ilvl w:val="0"/>
          <w:numId w:val="29"/>
        </w:numPr>
        <w:ind w:left="284" w:hanging="284"/>
        <w:jc w:val="both"/>
        <w:rPr>
          <w:rFonts w:ascii="Calibri" w:hAnsi="Calibri"/>
          <w:sz w:val="18"/>
          <w:szCs w:val="18"/>
        </w:rPr>
      </w:pPr>
      <w:r w:rsidRPr="00920B64">
        <w:rPr>
          <w:rFonts w:ascii="Calibri" w:hAnsi="Calibri" w:cs="Calibri"/>
          <w:color w:val="000000"/>
          <w:sz w:val="18"/>
          <w:szCs w:val="18"/>
          <w:lang w:eastAsia="es-MX"/>
        </w:rPr>
        <w:t xml:space="preserve">Monto de </w:t>
      </w:r>
      <w:r w:rsidR="0049376B">
        <w:rPr>
          <w:rFonts w:ascii="Calibri" w:hAnsi="Calibri" w:cs="Calibri"/>
          <w:color w:val="000000"/>
          <w:sz w:val="18"/>
          <w:szCs w:val="18"/>
          <w:lang w:eastAsia="es-MX"/>
        </w:rPr>
        <w:t>ingresos nominales</w:t>
      </w:r>
      <w:r w:rsidRPr="00920B64">
        <w:rPr>
          <w:rFonts w:ascii="Calibri" w:hAnsi="Calibri" w:cs="Calibri"/>
          <w:color w:val="000000"/>
          <w:sz w:val="18"/>
          <w:szCs w:val="18"/>
          <w:lang w:eastAsia="es-MX"/>
        </w:rPr>
        <w:t xml:space="preserve"> del Ejercicio Fiscal 202</w:t>
      </w:r>
      <w:r w:rsidR="0049376B">
        <w:rPr>
          <w:rFonts w:ascii="Calibri" w:hAnsi="Calibri" w:cs="Calibri"/>
          <w:color w:val="000000"/>
          <w:sz w:val="18"/>
          <w:szCs w:val="18"/>
          <w:lang w:eastAsia="es-MX"/>
        </w:rPr>
        <w:t>3</w:t>
      </w:r>
      <w:r w:rsidRPr="00920B64">
        <w:rPr>
          <w:rFonts w:ascii="Calibri" w:hAnsi="Calibri" w:cs="Calibri"/>
          <w:color w:val="000000"/>
          <w:sz w:val="18"/>
          <w:szCs w:val="18"/>
          <w:lang w:eastAsia="es-MX"/>
        </w:rPr>
        <w:t>: deberá acreditarse con la declaración correspondiente al ejercicio fiscal del 202</w:t>
      </w:r>
      <w:r w:rsidR="0049376B">
        <w:rPr>
          <w:rFonts w:ascii="Calibri" w:hAnsi="Calibri" w:cs="Calibri"/>
          <w:color w:val="000000"/>
          <w:sz w:val="18"/>
          <w:szCs w:val="18"/>
          <w:lang w:eastAsia="es-MX"/>
        </w:rPr>
        <w:t>3</w:t>
      </w:r>
      <w:r w:rsidRPr="00920B64">
        <w:rPr>
          <w:rFonts w:ascii="Calibri" w:hAnsi="Calibri" w:cs="Calibri"/>
          <w:color w:val="000000"/>
          <w:sz w:val="18"/>
          <w:szCs w:val="18"/>
          <w:lang w:eastAsia="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9376B">
        <w:rPr>
          <w:rFonts w:ascii="Calibri" w:hAnsi="Calibri" w:cs="Calibri"/>
          <w:color w:val="000000"/>
          <w:sz w:val="18"/>
          <w:szCs w:val="18"/>
          <w:lang w:eastAsia="es-MX"/>
        </w:rPr>
        <w:t>3</w:t>
      </w:r>
      <w:r w:rsidRPr="00920B64">
        <w:rPr>
          <w:rFonts w:ascii="Calibri" w:hAnsi="Calibri" w:cs="Calibri"/>
          <w:color w:val="000000"/>
          <w:sz w:val="18"/>
          <w:szCs w:val="18"/>
          <w:lang w:eastAsia="es-MX"/>
        </w:rPr>
        <w:t>, demostrando su capacidad financiera mediante la comprobación de que l</w:t>
      </w:r>
      <w:r w:rsidR="0049376B">
        <w:rPr>
          <w:rFonts w:ascii="Calibri" w:hAnsi="Calibri" w:cs="Calibri"/>
          <w:color w:val="000000"/>
          <w:sz w:val="18"/>
          <w:szCs w:val="18"/>
          <w:lang w:eastAsia="es-MX"/>
        </w:rPr>
        <w:t>o</w:t>
      </w:r>
      <w:r w:rsidRPr="00920B64">
        <w:rPr>
          <w:rFonts w:ascii="Calibri" w:hAnsi="Calibri" w:cs="Calibri"/>
          <w:color w:val="000000"/>
          <w:sz w:val="18"/>
          <w:szCs w:val="18"/>
          <w:lang w:eastAsia="es-MX"/>
        </w:rPr>
        <w:t xml:space="preserve">s </w:t>
      </w:r>
      <w:r w:rsidR="0049376B">
        <w:rPr>
          <w:rFonts w:ascii="Calibri" w:hAnsi="Calibri" w:cs="Calibri"/>
          <w:color w:val="000000"/>
          <w:sz w:val="18"/>
          <w:szCs w:val="18"/>
          <w:lang w:eastAsia="es-MX"/>
        </w:rPr>
        <w:t>ingresos nominales</w:t>
      </w:r>
      <w:r w:rsidRPr="00920B64">
        <w:rPr>
          <w:rFonts w:ascii="Calibri" w:hAnsi="Calibri" w:cs="Calibri"/>
          <w:color w:val="000000"/>
          <w:sz w:val="18"/>
          <w:szCs w:val="18"/>
          <w:lang w:eastAsia="es-MX"/>
        </w:rPr>
        <w:t xml:space="preserve"> son de </w:t>
      </w:r>
      <w:r w:rsidRPr="002040D7">
        <w:rPr>
          <w:rFonts w:ascii="Calibri" w:hAnsi="Calibri" w:cs="Calibri"/>
          <w:color w:val="000000"/>
          <w:sz w:val="18"/>
          <w:szCs w:val="18"/>
          <w:lang w:eastAsia="es-MX"/>
        </w:rPr>
        <w:t>por lo menos el 20% de su oferta</w:t>
      </w:r>
      <w:r w:rsidRPr="00920B64">
        <w:rPr>
          <w:rFonts w:ascii="Calibri" w:hAnsi="Calibri" w:cs="Calibri"/>
          <w:color w:val="000000"/>
          <w:sz w:val="18"/>
          <w:szCs w:val="18"/>
          <w:lang w:eastAsia="es-MX"/>
        </w:rPr>
        <w:t xml:space="preserve"> económica que presente a la </w:t>
      </w:r>
      <w:r w:rsidR="0049376B">
        <w:rPr>
          <w:rFonts w:ascii="Calibri" w:hAnsi="Calibri" w:cs="Calibri"/>
          <w:color w:val="000000"/>
          <w:sz w:val="18"/>
          <w:szCs w:val="18"/>
          <w:lang w:eastAsia="es-MX"/>
        </w:rPr>
        <w:t>C</w:t>
      </w:r>
      <w:r w:rsidRPr="00920B64">
        <w:rPr>
          <w:rFonts w:ascii="Calibri" w:hAnsi="Calibri" w:cs="Calibri"/>
          <w:color w:val="000000"/>
          <w:sz w:val="18"/>
          <w:szCs w:val="18"/>
          <w:lang w:eastAsia="es-MX"/>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sidR="0049376B">
        <w:rPr>
          <w:rFonts w:ascii="Calibri" w:hAnsi="Calibri" w:cs="Calibri"/>
          <w:color w:val="000000"/>
          <w:sz w:val="18"/>
          <w:szCs w:val="18"/>
          <w:lang w:eastAsia="es-MX"/>
        </w:rPr>
        <w:t>ingresos nominales</w:t>
      </w:r>
      <w:r w:rsidRPr="00920B64">
        <w:rPr>
          <w:rFonts w:ascii="Calibri" w:hAnsi="Calibri" w:cs="Calibri"/>
          <w:color w:val="000000"/>
          <w:sz w:val="18"/>
          <w:szCs w:val="18"/>
          <w:lang w:eastAsia="es-MX"/>
        </w:rPr>
        <w:t xml:space="preserve"> mínim</w:t>
      </w:r>
      <w:r w:rsidR="0049376B">
        <w:rPr>
          <w:rFonts w:ascii="Calibri" w:hAnsi="Calibri" w:cs="Calibri"/>
          <w:color w:val="000000"/>
          <w:sz w:val="18"/>
          <w:szCs w:val="18"/>
          <w:lang w:eastAsia="es-MX"/>
        </w:rPr>
        <w:t>o</w:t>
      </w:r>
      <w:r w:rsidRPr="00920B64">
        <w:rPr>
          <w:rFonts w:ascii="Calibri" w:hAnsi="Calibri" w:cs="Calibri"/>
          <w:color w:val="000000"/>
          <w:sz w:val="18"/>
          <w:szCs w:val="18"/>
          <w:lang w:eastAsia="es-MX"/>
        </w:rPr>
        <w:t>s requeridas no tiene alteración alguna.</w:t>
      </w:r>
    </w:p>
    <w:p w14:paraId="08A7A67E" w14:textId="77777777" w:rsidR="007728C7" w:rsidRPr="00AC087B" w:rsidRDefault="007728C7" w:rsidP="001368BA">
      <w:pPr>
        <w:numPr>
          <w:ilvl w:val="0"/>
          <w:numId w:val="29"/>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22AAE5CD" w14:textId="77777777" w:rsidR="007728C7" w:rsidRDefault="007728C7" w:rsidP="001368BA">
      <w:pPr>
        <w:numPr>
          <w:ilvl w:val="0"/>
          <w:numId w:val="29"/>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113E9B87" w14:textId="77777777" w:rsidR="007728C7" w:rsidRPr="00A85307" w:rsidRDefault="007728C7" w:rsidP="001368BA">
      <w:pPr>
        <w:numPr>
          <w:ilvl w:val="0"/>
          <w:numId w:val="29"/>
        </w:numPr>
        <w:ind w:left="284" w:hanging="284"/>
        <w:jc w:val="both"/>
        <w:rPr>
          <w:rFonts w:ascii="Calibri" w:hAnsi="Calibri"/>
          <w:sz w:val="18"/>
          <w:szCs w:val="18"/>
        </w:rPr>
      </w:pPr>
      <w:r w:rsidRPr="00A85307">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9E14A68" w14:textId="77777777" w:rsidR="007728C7" w:rsidRPr="00EB3AC9" w:rsidRDefault="007728C7" w:rsidP="001368BA">
      <w:pPr>
        <w:numPr>
          <w:ilvl w:val="0"/>
          <w:numId w:val="29"/>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2F052BF" w14:textId="0F2AEF5D" w:rsidR="007728C7" w:rsidRPr="00750E6A" w:rsidRDefault="007728C7" w:rsidP="008E5D42">
      <w:pPr>
        <w:pStyle w:val="Default"/>
        <w:numPr>
          <w:ilvl w:val="0"/>
          <w:numId w:val="29"/>
        </w:numPr>
        <w:ind w:left="284" w:hanging="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0B02B961" w14:textId="77777777" w:rsidR="00CE2383" w:rsidRPr="001766E7" w:rsidRDefault="00CE2383" w:rsidP="00CE2383">
      <w:pPr>
        <w:pStyle w:val="Default"/>
        <w:numPr>
          <w:ilvl w:val="0"/>
          <w:numId w:val="29"/>
        </w:numPr>
        <w:ind w:left="284" w:hanging="284"/>
        <w:jc w:val="both"/>
        <w:rPr>
          <w:rFonts w:ascii="Century Gothic" w:hAnsi="Century Gothic"/>
          <w:b/>
          <w:i/>
          <w:sz w:val="18"/>
          <w:szCs w:val="18"/>
          <w:u w:val="single"/>
        </w:rPr>
      </w:pPr>
      <w:bookmarkStart w:id="2" w:name="_Hlk172536004"/>
      <w:r w:rsidRPr="001766E7">
        <w:rPr>
          <w:rFonts w:ascii="Calibri" w:hAnsi="Calibri"/>
          <w:sz w:val="18"/>
          <w:szCs w:val="18"/>
        </w:rPr>
        <w:t>Comprobante original de pago de inscripción.</w:t>
      </w:r>
    </w:p>
    <w:bookmarkEnd w:id="2"/>
    <w:p w14:paraId="18A3307F" w14:textId="77777777" w:rsidR="007728C7" w:rsidRPr="0066516D" w:rsidRDefault="007728C7" w:rsidP="007728C7">
      <w:pPr>
        <w:ind w:left="284"/>
        <w:jc w:val="both"/>
        <w:rPr>
          <w:rFonts w:asciiTheme="minorHAnsi" w:hAnsiTheme="minorHAnsi"/>
          <w:b/>
          <w:lang w:val="es-MX"/>
        </w:rPr>
      </w:pPr>
    </w:p>
    <w:p w14:paraId="47883A13" w14:textId="77777777" w:rsidR="007728C7" w:rsidRDefault="007728C7" w:rsidP="007728C7">
      <w:pPr>
        <w:ind w:left="284"/>
        <w:jc w:val="both"/>
        <w:rPr>
          <w:rFonts w:asciiTheme="minorHAnsi" w:hAnsiTheme="minorHAnsi"/>
          <w:b/>
        </w:rPr>
      </w:pPr>
      <w:r w:rsidRPr="005E6330">
        <w:rPr>
          <w:rFonts w:asciiTheme="minorHAnsi" w:hAnsiTheme="minorHAnsi"/>
        </w:rPr>
        <w:t xml:space="preserve">Los Licitantes que resulten adjudicados, previo a la firma de los contratos, </w:t>
      </w:r>
      <w:r w:rsidRPr="00AA2FC6">
        <w:rPr>
          <w:rFonts w:asciiTheme="minorHAnsi" w:hAnsiTheme="minorHAnsi"/>
        </w:rPr>
        <w:t>deberán exhibir original para su cotejo y copia simple de los documentos a que se hace alusión en el formato que se integra como anexo 8</w:t>
      </w:r>
      <w:r>
        <w:rPr>
          <w:rFonts w:asciiTheme="minorHAnsi" w:hAnsiTheme="minorHAnsi"/>
        </w:rPr>
        <w:t>.</w:t>
      </w:r>
    </w:p>
    <w:p w14:paraId="5028BEBF" w14:textId="77777777" w:rsidR="007728C7" w:rsidRDefault="007728C7" w:rsidP="007728C7">
      <w:pPr>
        <w:ind w:left="284" w:right="-1"/>
        <w:jc w:val="both"/>
        <w:rPr>
          <w:rFonts w:ascii="Calibri" w:hAnsi="Calibri"/>
          <w:b/>
          <w:u w:val="single"/>
        </w:rPr>
      </w:pPr>
    </w:p>
    <w:p w14:paraId="462A890B" w14:textId="55513409" w:rsidR="007728C7" w:rsidRDefault="007728C7" w:rsidP="007728C7">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sidR="004B1E2D">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sidR="000919B1">
        <w:rPr>
          <w:rFonts w:ascii="Calibri" w:hAnsi="Calibri"/>
        </w:rPr>
        <w:t xml:space="preserve"> en un horario de </w:t>
      </w:r>
      <w:r w:rsidR="000919B1" w:rsidRPr="009D0A4B">
        <w:rPr>
          <w:rFonts w:ascii="Calibri" w:hAnsi="Calibri"/>
        </w:rPr>
        <w:t>9:00 a 14:00 horas</w:t>
      </w:r>
      <w:r w:rsidR="000919B1">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00A7E614" w14:textId="77777777" w:rsidR="007F0B73" w:rsidRPr="00037DE1" w:rsidRDefault="000B78E5" w:rsidP="001D1D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284"/>
        </w:tabs>
        <w:ind w:right="49"/>
        <w:jc w:val="both"/>
        <w:rPr>
          <w:rFonts w:asciiTheme="minorHAnsi" w:hAnsiTheme="minorHAnsi"/>
          <w:b/>
        </w:rPr>
      </w:pPr>
      <w:r>
        <w:rPr>
          <w:rFonts w:asciiTheme="minorHAnsi" w:hAnsiTheme="minorHAnsi"/>
          <w:b/>
        </w:rPr>
        <w:lastRenderedPageBreak/>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443232E1" w14:textId="77777777" w:rsidR="00A16B2E" w:rsidRPr="00037DE1" w:rsidRDefault="00A16B2E" w:rsidP="007F0B73">
      <w:pPr>
        <w:ind w:right="49"/>
        <w:jc w:val="both"/>
        <w:rPr>
          <w:rFonts w:asciiTheme="minorHAnsi" w:hAnsiTheme="minorHAnsi"/>
          <w:b/>
        </w:rPr>
      </w:pPr>
    </w:p>
    <w:p w14:paraId="54D6C29F"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4DF52DBF" w14:textId="77777777" w:rsidR="00695181" w:rsidRPr="00E27A5A" w:rsidRDefault="00695181" w:rsidP="00695181">
      <w:pPr>
        <w:pStyle w:val="Prrafodelista"/>
        <w:ind w:left="1065" w:right="49"/>
        <w:jc w:val="both"/>
        <w:rPr>
          <w:rFonts w:asciiTheme="minorHAnsi" w:hAnsiTheme="minorHAnsi"/>
          <w:b/>
        </w:rPr>
      </w:pPr>
    </w:p>
    <w:p w14:paraId="51E8C603" w14:textId="0A8C136F"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 xml:space="preserve">Idioma de las </w:t>
      </w:r>
      <w:r w:rsidR="007728C7" w:rsidRPr="00E27A5A">
        <w:rPr>
          <w:rFonts w:asciiTheme="minorHAnsi" w:hAnsiTheme="minorHAnsi"/>
          <w:sz w:val="20"/>
          <w:lang w:val="es-ES"/>
        </w:rPr>
        <w:t>Propuestas</w:t>
      </w:r>
      <w:r w:rsidR="007728C7" w:rsidRPr="00E27A5A">
        <w:rPr>
          <w:rFonts w:asciiTheme="minorHAnsi" w:hAnsiTheme="minorHAnsi"/>
          <w:b w:val="0"/>
          <w:bCs/>
          <w:sz w:val="20"/>
          <w:lang w:val="es-ES"/>
        </w:rPr>
        <w:t>.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6A0141D2" w14:textId="686CC8E6" w:rsidR="00695181" w:rsidRPr="00F2071F" w:rsidRDefault="00695181" w:rsidP="00F2071F">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F20874">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sidR="00E44C3A">
        <w:rPr>
          <w:rFonts w:asciiTheme="minorHAnsi" w:hAnsiTheme="minorHAnsi"/>
        </w:rPr>
        <w:t>s</w:t>
      </w:r>
      <w:r w:rsidRPr="00E27A5A">
        <w:rPr>
          <w:rFonts w:asciiTheme="minorHAnsi" w:hAnsiTheme="minorHAnsi"/>
        </w:rPr>
        <w:t xml:space="preserve"> propuesta</w:t>
      </w:r>
      <w:r w:rsidR="00E44C3A">
        <w:rPr>
          <w:rFonts w:asciiTheme="minorHAnsi" w:hAnsiTheme="minorHAnsi"/>
        </w:rPr>
        <w:t>s</w:t>
      </w:r>
      <w:r w:rsidRPr="00E27A5A">
        <w:rPr>
          <w:rFonts w:asciiTheme="minorHAnsi" w:hAnsiTheme="minorHAnsi"/>
        </w:rPr>
        <w:t xml:space="preserve"> técnica</w:t>
      </w:r>
      <w:r w:rsidR="00E44C3A">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00F2071F">
        <w:rPr>
          <w:rFonts w:asciiTheme="minorHAnsi" w:hAnsiTheme="minorHAnsi"/>
        </w:rPr>
        <w:t xml:space="preserve"> </w:t>
      </w:r>
      <w:r w:rsidR="00F2071F" w:rsidRPr="00F9105A">
        <w:rPr>
          <w:rFonts w:asciiTheme="minorHAnsi" w:hAnsiTheme="minorHAnsi"/>
          <w:lang w:val="es-ES"/>
        </w:rPr>
        <w:t>Cada uno de los documentos que integren la proposición y aquéllos distintos a ésta, deberán estar foliados en todas y cada una de las</w:t>
      </w:r>
      <w:r w:rsidR="00F2071F">
        <w:rPr>
          <w:rFonts w:asciiTheme="minorHAnsi" w:hAnsiTheme="minorHAnsi"/>
          <w:lang w:val="es-ES"/>
        </w:rPr>
        <w:t xml:space="preserve"> hojas que los integren,</w:t>
      </w:r>
      <w:r w:rsidR="00F2071F" w:rsidRPr="00F9105A">
        <w:rPr>
          <w:rFonts w:asciiTheme="minorHAnsi" w:hAnsiTheme="minorHAnsi"/>
          <w:lang w:val="es-ES"/>
        </w:rPr>
        <w:t xml:space="preserve">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F2071F">
        <w:rPr>
          <w:rFonts w:asciiTheme="minorHAnsi" w:hAnsiTheme="minorHAnsi"/>
          <w:lang w:val="es-ES"/>
        </w:rPr>
        <w:t>.</w:t>
      </w:r>
    </w:p>
    <w:p w14:paraId="4D47023C" w14:textId="53D40218"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w:t>
      </w:r>
      <w:r w:rsidR="00F2071F" w:rsidRPr="00E27A5A">
        <w:rPr>
          <w:rFonts w:asciiTheme="minorHAnsi" w:hAnsiTheme="minorHAnsi"/>
        </w:rPr>
        <w:t>sea el</w:t>
      </w:r>
      <w:r w:rsidRPr="00E27A5A">
        <w:rPr>
          <w:rFonts w:asciiTheme="minorHAnsi" w:hAnsiTheme="minorHAnsi"/>
        </w:rPr>
        <w:t xml:space="preserve"> resultado de la </w:t>
      </w:r>
      <w:r w:rsidR="00572D88">
        <w:rPr>
          <w:rFonts w:asciiTheme="minorHAnsi" w:hAnsiTheme="minorHAnsi"/>
        </w:rPr>
        <w:t>licitación pública nacional presencial</w:t>
      </w:r>
      <w:r w:rsidRPr="00E27A5A">
        <w:rPr>
          <w:rFonts w:asciiTheme="minorHAnsi" w:hAnsiTheme="minorHAnsi"/>
        </w:rPr>
        <w:t>.</w:t>
      </w:r>
    </w:p>
    <w:p w14:paraId="382D95AF" w14:textId="77777777" w:rsidR="005352EF" w:rsidRDefault="005352EF" w:rsidP="00EC225E">
      <w:pPr>
        <w:pStyle w:val="Prrafodelista"/>
        <w:ind w:left="426"/>
        <w:rPr>
          <w:rFonts w:asciiTheme="minorHAnsi" w:hAnsiTheme="minorHAnsi"/>
        </w:rPr>
      </w:pPr>
    </w:p>
    <w:p w14:paraId="47D424E7"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684A56BB" w14:textId="1B8F452F"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917BF3">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w:t>
      </w:r>
      <w:r w:rsidR="00F2071F">
        <w:rPr>
          <w:rFonts w:asciiTheme="minorHAnsi" w:hAnsiTheme="minorHAnsi"/>
        </w:rPr>
        <w:t xml:space="preserve">así como de la propuesta que contiene (técnica o económica) </w:t>
      </w:r>
      <w:r w:rsidRPr="00E27A5A">
        <w:rPr>
          <w:rFonts w:asciiTheme="minorHAnsi" w:hAnsiTheme="minorHAnsi"/>
        </w:rPr>
        <w:t xml:space="preserve">dentro de dicho sobre deberá presentar </w:t>
      </w:r>
      <w:r w:rsidR="00917BF3">
        <w:rPr>
          <w:rFonts w:asciiTheme="minorHAnsi" w:hAnsiTheme="minorHAnsi"/>
        </w:rPr>
        <w:t xml:space="preserve">en uno de ellos </w:t>
      </w:r>
      <w:r w:rsidR="002B3E98">
        <w:rPr>
          <w:rFonts w:asciiTheme="minorHAnsi" w:hAnsiTheme="minorHAnsi"/>
        </w:rPr>
        <w:t>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F2071F" w:rsidRPr="00E27A5A">
        <w:rPr>
          <w:rFonts w:asciiTheme="minorHAnsi" w:hAnsiTheme="minorHAnsi"/>
        </w:rPr>
        <w:t>que,</w:t>
      </w:r>
      <w:r w:rsidRPr="00E27A5A">
        <w:rPr>
          <w:rFonts w:asciiTheme="minorHAnsi" w:hAnsiTheme="minorHAnsi"/>
        </w:rPr>
        <w:t xml:space="preserve"> para tal efecto, se anexan.</w:t>
      </w:r>
    </w:p>
    <w:p w14:paraId="06EE37B4" w14:textId="658671A7"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w:t>
      </w:r>
      <w:r w:rsidR="00917BF3">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w:t>
      </w:r>
      <w:r w:rsidR="002B3E98">
        <w:rPr>
          <w:rFonts w:asciiTheme="minorHAnsi" w:hAnsiTheme="minorHAnsi"/>
        </w:rPr>
        <w:t xml:space="preserve">vicios de Salud de Nuevo León, </w:t>
      </w:r>
      <w:r w:rsidR="002B3E98" w:rsidRPr="00E27A5A">
        <w:rPr>
          <w:rFonts w:asciiTheme="minorHAnsi" w:hAnsiTheme="minorHAnsi"/>
        </w:rPr>
        <w:t>contener firma autógrafa del representante legal de la compañía en todos los documentos</w:t>
      </w:r>
      <w:r w:rsidRPr="00E27A5A">
        <w:rPr>
          <w:rFonts w:asciiTheme="minorHAnsi" w:hAnsiTheme="minorHAnsi"/>
        </w:rPr>
        <w:t>; la falta de presentación, omisión o incumplimiento de cualquiera de los requisitos y documentos antes señalados será motivo de rechazo de sus propuestas</w:t>
      </w:r>
      <w:r w:rsidR="00F2071F">
        <w:rPr>
          <w:rFonts w:asciiTheme="minorHAnsi" w:hAnsiTheme="minorHAnsi"/>
        </w:rPr>
        <w:t>.</w:t>
      </w:r>
    </w:p>
    <w:p w14:paraId="7BDB99DA" w14:textId="77777777" w:rsidR="000B78E5" w:rsidRDefault="000B78E5" w:rsidP="00EC225E">
      <w:pPr>
        <w:pStyle w:val="Prrafodelista"/>
        <w:tabs>
          <w:tab w:val="left" w:pos="720"/>
          <w:tab w:val="left" w:pos="9639"/>
        </w:tabs>
        <w:ind w:left="426"/>
        <w:jc w:val="both"/>
        <w:rPr>
          <w:rFonts w:asciiTheme="minorHAnsi" w:hAnsiTheme="minorHAnsi"/>
        </w:rPr>
      </w:pPr>
    </w:p>
    <w:p w14:paraId="32AA3981"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476CE6B3" w14:textId="77777777" w:rsidR="003E6595" w:rsidRPr="00CA04EA" w:rsidRDefault="003E6595" w:rsidP="001368BA">
      <w:pPr>
        <w:numPr>
          <w:ilvl w:val="0"/>
          <w:numId w:val="7"/>
        </w:numPr>
        <w:tabs>
          <w:tab w:val="left" w:pos="1418"/>
        </w:tabs>
        <w:ind w:right="49"/>
        <w:jc w:val="both"/>
        <w:rPr>
          <w:rFonts w:asciiTheme="minorHAnsi" w:hAnsiTheme="minorHAnsi"/>
          <w:bCs/>
        </w:rPr>
      </w:pPr>
      <w:r w:rsidRPr="00CA04EA">
        <w:rPr>
          <w:rFonts w:asciiTheme="minorHAnsi" w:hAnsiTheme="minorHAnsi" w:cs="Arial"/>
          <w:b/>
        </w:rPr>
        <w:t xml:space="preserve">ANEXO </w:t>
      </w:r>
      <w:r w:rsidR="00CA04EA" w:rsidRPr="00CA04EA">
        <w:rPr>
          <w:rFonts w:asciiTheme="minorHAnsi" w:hAnsiTheme="minorHAnsi" w:cs="Arial"/>
          <w:b/>
        </w:rPr>
        <w:t>1</w:t>
      </w:r>
      <w:r w:rsidR="00CA04EA">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37DB3CE4" w14:textId="77777777" w:rsidR="003E6595" w:rsidRPr="00CA04EA" w:rsidRDefault="003E6595" w:rsidP="001368BA">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70BBC4D3" w14:textId="77777777" w:rsidR="003E6595" w:rsidRPr="007E5216" w:rsidRDefault="003E6595" w:rsidP="001368BA">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 xml:space="preserve">y la experiencia comprobable en </w:t>
      </w:r>
      <w:r w:rsidR="009962B8">
        <w:rPr>
          <w:rFonts w:asciiTheme="minorHAnsi" w:hAnsiTheme="minorHAnsi" w:cs="Arial"/>
        </w:rPr>
        <w:t>prestación de servicios</w:t>
      </w:r>
      <w:r>
        <w:rPr>
          <w:rFonts w:asciiTheme="minorHAnsi" w:hAnsiTheme="minorHAnsi" w:cs="Arial"/>
        </w:rPr>
        <w:t xml:space="preserve"> relacionadas a la presente</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6E7AD639" w14:textId="77777777" w:rsidR="003E6595" w:rsidRPr="003B3E89" w:rsidRDefault="003B3E89" w:rsidP="001368BA">
      <w:pPr>
        <w:numPr>
          <w:ilvl w:val="0"/>
          <w:numId w:val="7"/>
        </w:numPr>
        <w:tabs>
          <w:tab w:val="left" w:pos="1134"/>
        </w:tabs>
        <w:ind w:right="49"/>
        <w:jc w:val="both"/>
        <w:rPr>
          <w:rFonts w:asciiTheme="minorHAnsi" w:hAnsiTheme="minorHAnsi"/>
          <w:color w:val="000000"/>
        </w:rPr>
      </w:pPr>
      <w:r w:rsidRPr="003B3E89">
        <w:rPr>
          <w:rFonts w:asciiTheme="minorHAnsi" w:hAnsiTheme="minorHAnsi"/>
          <w:b/>
        </w:rPr>
        <w:t>ANEXO 2</w:t>
      </w:r>
      <w:r w:rsidR="003E6595" w:rsidRPr="003B3E89">
        <w:rPr>
          <w:rFonts w:asciiTheme="minorHAnsi" w:hAnsiTheme="minorHAnsi"/>
        </w:rPr>
        <w:t xml:space="preserve">. Propuesta Técnica conforme al formato del anexo 2 de las presentes bases. </w:t>
      </w:r>
    </w:p>
    <w:p w14:paraId="79794768" w14:textId="4F06FD47" w:rsidR="00893E81" w:rsidRPr="003863FC" w:rsidRDefault="003E6595" w:rsidP="001368BA">
      <w:pPr>
        <w:numPr>
          <w:ilvl w:val="0"/>
          <w:numId w:val="7"/>
        </w:numPr>
        <w:tabs>
          <w:tab w:val="left" w:pos="1134"/>
        </w:tabs>
        <w:ind w:right="49"/>
        <w:jc w:val="both"/>
        <w:rPr>
          <w:rFonts w:asciiTheme="minorHAnsi" w:hAnsiTheme="minorHAnsi"/>
          <w:color w:val="000000"/>
        </w:rPr>
      </w:pPr>
      <w:r w:rsidRPr="0024243C">
        <w:rPr>
          <w:rFonts w:asciiTheme="minorHAnsi" w:hAnsiTheme="minorHAnsi" w:cs="Arial"/>
          <w:lang w:val="es-MX"/>
        </w:rPr>
        <w:t xml:space="preserve">Certificado o escrito bajo protesta de decir </w:t>
      </w:r>
      <w:r w:rsidR="00F2071F" w:rsidRPr="0024243C">
        <w:rPr>
          <w:rFonts w:asciiTheme="minorHAnsi" w:hAnsiTheme="minorHAnsi" w:cs="Arial"/>
          <w:lang w:val="es-MX"/>
        </w:rPr>
        <w:t>verdad de</w:t>
      </w:r>
      <w:r w:rsidRPr="0024243C">
        <w:rPr>
          <w:rFonts w:asciiTheme="minorHAnsi" w:hAnsiTheme="minorHAnsi" w:cs="Arial"/>
          <w:lang w:val="es-MX"/>
        </w:rPr>
        <w:t xml:space="preserve"> que cumplen con las Normas Oficiales Mexicanas o las Normas Mexicanas o Normas Internacionales aplicables y en el que manifieste que los servicios que oferte </w:t>
      </w:r>
      <w:r w:rsidRPr="003863FC">
        <w:rPr>
          <w:rFonts w:asciiTheme="minorHAnsi" w:hAnsiTheme="minorHAnsi" w:cs="Arial"/>
          <w:lang w:val="es-MX"/>
        </w:rPr>
        <w:lastRenderedPageBreak/>
        <w:t>cumplen con la legislación sanitaria vigente, para las partidas y renglones que aplica, y con las Normas Oficiales Mexicanas, las Normas Mexicanas y a falta de éstas, con las Normas Internacionales.</w:t>
      </w:r>
    </w:p>
    <w:p w14:paraId="0AF82B82" w14:textId="77777777" w:rsidR="008E5D42" w:rsidRDefault="003863FC" w:rsidP="008E5D42">
      <w:pPr>
        <w:numPr>
          <w:ilvl w:val="0"/>
          <w:numId w:val="7"/>
        </w:numPr>
        <w:ind w:right="49"/>
        <w:jc w:val="both"/>
        <w:rPr>
          <w:rFonts w:asciiTheme="minorHAnsi" w:hAnsiTheme="minorHAnsi" w:cs="Arial"/>
        </w:rPr>
      </w:pPr>
      <w:r w:rsidRPr="003863FC">
        <w:rPr>
          <w:rFonts w:asciiTheme="minorHAnsi" w:hAnsiTheme="minorHAnsi" w:cs="Arial"/>
        </w:rPr>
        <w:t>Registro vigente de Prestadores de Servicios Especializados u Obras Especializadas ante la Secretaría del Trabajo y Previsión Social con especialidad en servicio de Limpieza.</w:t>
      </w:r>
    </w:p>
    <w:p w14:paraId="1FD8BED7" w14:textId="06D0A474" w:rsidR="00BD00E8" w:rsidRPr="008E5D42" w:rsidRDefault="00BD00E8" w:rsidP="008E5D42">
      <w:pPr>
        <w:numPr>
          <w:ilvl w:val="0"/>
          <w:numId w:val="7"/>
        </w:numPr>
        <w:ind w:right="49"/>
        <w:jc w:val="both"/>
        <w:rPr>
          <w:rFonts w:asciiTheme="minorHAnsi" w:hAnsiTheme="minorHAnsi" w:cs="Arial"/>
        </w:rPr>
      </w:pPr>
      <w:r w:rsidRPr="008E5D42">
        <w:rPr>
          <w:rFonts w:asciiTheme="minorHAnsi" w:hAnsiTheme="minorHAnsi" w:cs="Arial"/>
        </w:rPr>
        <w:t xml:space="preserve">Carta Compromiso de que, si resulta con la adjudicación proporcionará a </w:t>
      </w:r>
      <w:r w:rsidR="00F20874">
        <w:rPr>
          <w:rFonts w:asciiTheme="minorHAnsi" w:hAnsiTheme="minorHAnsi" w:cs="Arial"/>
        </w:rPr>
        <w:t>l</w:t>
      </w:r>
      <w:r w:rsidRPr="008E5D42">
        <w:rPr>
          <w:rFonts w:asciiTheme="minorHAnsi" w:hAnsiTheme="minorHAnsi" w:cs="Arial"/>
        </w:rPr>
        <w:t>a Convocante a través de Jefatura del Departamento de Servicios Generales, a más tardar el día ultimo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591DF062" w14:textId="77777777" w:rsidR="00BD00E8" w:rsidRPr="00BD00E8"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1. Copia del registro vigente en el Padrón Público de Contratistas de Servicios Especializados u Obras Especializadas (REPSE)</w:t>
      </w:r>
    </w:p>
    <w:p w14:paraId="6C9BB4DE" w14:textId="77777777" w:rsidR="00BD00E8" w:rsidRPr="00BD00E8"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2. Recibos de nómina en documentos digitales debidamente timbrados, por concepto de pago de salarios de los trabajadores con los que haya proporcionado el servicio contratado.</w:t>
      </w:r>
    </w:p>
    <w:p w14:paraId="2C769D9D" w14:textId="77777777" w:rsidR="00BD00E8" w:rsidRPr="00BD00E8"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5D895857" w14:textId="77777777" w:rsidR="00BD00E8" w:rsidRPr="004F252B" w:rsidRDefault="00BD00E8" w:rsidP="00BD00E8">
      <w:pPr>
        <w:pStyle w:val="Prrafodelista"/>
        <w:tabs>
          <w:tab w:val="right" w:pos="851"/>
        </w:tabs>
        <w:ind w:left="1429" w:right="49"/>
        <w:jc w:val="both"/>
        <w:rPr>
          <w:rFonts w:asciiTheme="minorHAnsi" w:hAnsiTheme="minorHAnsi" w:cs="Arial"/>
        </w:rPr>
      </w:pPr>
      <w:r w:rsidRPr="00BD00E8">
        <w:rPr>
          <w:rFonts w:asciiTheme="minorHAnsi" w:hAnsiTheme="minorHAnsi" w:cs="Arial"/>
        </w:rPr>
        <w:t>4. Copia de la cédula de determinación de Cuotas Obrero-Patronales (SUA) en donde se haya incluido los enteros de IMSS e INFONAVIT al personal que efectivamente presta los servicios, así como el recibo de pago correspondiente.</w:t>
      </w:r>
    </w:p>
    <w:p w14:paraId="3CB566FA" w14:textId="62F3F774" w:rsidR="004A58DC" w:rsidRPr="0024243C" w:rsidRDefault="00893E81" w:rsidP="001368BA">
      <w:pPr>
        <w:numPr>
          <w:ilvl w:val="0"/>
          <w:numId w:val="7"/>
        </w:numPr>
        <w:ind w:right="49"/>
        <w:jc w:val="both"/>
        <w:rPr>
          <w:rFonts w:asciiTheme="minorHAnsi" w:hAnsiTheme="minorHAnsi"/>
          <w:bCs/>
        </w:rPr>
      </w:pPr>
      <w:r w:rsidRPr="0024243C">
        <w:rPr>
          <w:rFonts w:asciiTheme="minorHAnsi" w:hAnsiTheme="minorHAnsi" w:cs="Arial"/>
        </w:rPr>
        <w:t>Carta bajo protesta de decir verdad que el recurso humano con el que prestará el servicio está capacitado, goza de buena salud, higiene personal y que no cuenta con antecedentes penales y que están dados de alta en el I.M.S.S.</w:t>
      </w:r>
      <w:r w:rsidR="009962B8" w:rsidRPr="0024243C">
        <w:rPr>
          <w:rFonts w:asciiTheme="minorHAnsi" w:hAnsiTheme="minorHAnsi" w:cs="Arial"/>
        </w:rPr>
        <w:t xml:space="preserve"> o </w:t>
      </w:r>
      <w:r w:rsidR="00F2071F" w:rsidRPr="0024243C">
        <w:rPr>
          <w:rFonts w:asciiTheme="minorHAnsi" w:hAnsiTheme="minorHAnsi" w:cs="Arial"/>
        </w:rPr>
        <w:t>que,</w:t>
      </w:r>
      <w:r w:rsidR="009962B8" w:rsidRPr="0024243C">
        <w:rPr>
          <w:rFonts w:asciiTheme="minorHAnsi" w:hAnsiTheme="minorHAnsi" w:cs="Arial"/>
        </w:rPr>
        <w:t xml:space="preserve"> </w:t>
      </w:r>
      <w:r w:rsidRPr="0024243C">
        <w:rPr>
          <w:rFonts w:asciiTheme="minorHAnsi" w:hAnsiTheme="minorHAnsi" w:cs="Arial"/>
        </w:rPr>
        <w:t>en caso de resultar adjudicado, estar</w:t>
      </w:r>
      <w:r w:rsidR="004A58DC" w:rsidRPr="0024243C">
        <w:rPr>
          <w:rFonts w:asciiTheme="minorHAnsi" w:hAnsiTheme="minorHAnsi" w:cs="Arial"/>
        </w:rPr>
        <w:t>án dados de alta en el I.M.S.S.</w:t>
      </w:r>
    </w:p>
    <w:p w14:paraId="69E5FBF6" w14:textId="132C5C8D" w:rsidR="00C576D9" w:rsidRPr="00C576D9" w:rsidRDefault="00C576D9" w:rsidP="001368BA">
      <w:pPr>
        <w:pStyle w:val="Prrafodelista"/>
        <w:numPr>
          <w:ilvl w:val="0"/>
          <w:numId w:val="7"/>
        </w:numPr>
        <w:spacing w:after="120"/>
        <w:contextualSpacing/>
        <w:jc w:val="both"/>
        <w:rPr>
          <w:rFonts w:asciiTheme="minorHAnsi" w:hAnsiTheme="minorHAnsi"/>
        </w:rPr>
      </w:pPr>
      <w:r w:rsidRPr="00C576D9">
        <w:rPr>
          <w:rFonts w:ascii="Calibri" w:hAnsi="Calibri" w:cs="Calibri"/>
          <w:color w:val="000000"/>
          <w:lang w:eastAsia="es-MX"/>
        </w:rPr>
        <w:t xml:space="preserve">Original o </w:t>
      </w:r>
      <w:r w:rsidRPr="00C576D9">
        <w:rPr>
          <w:rFonts w:ascii="Calibri" w:hAnsi="Calibri" w:cs="Calibri"/>
          <w:b/>
          <w:bCs/>
          <w:color w:val="000000"/>
          <w:lang w:eastAsia="es-MX"/>
        </w:rPr>
        <w:t xml:space="preserve">copia certificada </w:t>
      </w:r>
      <w:r w:rsidRPr="00C576D9">
        <w:rPr>
          <w:rFonts w:ascii="Calibri" w:hAnsi="Calibri" w:cs="Calibri"/>
          <w:color w:val="000000"/>
          <w:lang w:eastAsia="es-MX"/>
        </w:rPr>
        <w:t>y copia simple para cotejo del registro patronal ante el I.M.S.S. a nombre del concursante y copia simple de la liquidación del pago ante el IMSS de los últimos dos bimestres, donde demuestre que cuenta con, al menos, la cantidad de elementos requeridos en el Anexo 1-A de las bases de la presente licitación, dados de alta ante el IMSS, así como carta compromiso, de que, en caso de resultar adjudicado comprobará en el mes siguiente al inicio del contrato que todo el personal que presta sus servicios para la Convocante están registrados en el I.M.S.S., con el recibo de pago correspondiente; mismo documento que deberá presentar cada 3 meses para verificar su permanencia en el I.M.S.S.</w:t>
      </w:r>
    </w:p>
    <w:p w14:paraId="7331DD96" w14:textId="2E89DAB2" w:rsidR="00BD00E8" w:rsidRPr="00BD00E8" w:rsidRDefault="004A58DC" w:rsidP="001368BA">
      <w:pPr>
        <w:pStyle w:val="Prrafodelista"/>
        <w:numPr>
          <w:ilvl w:val="0"/>
          <w:numId w:val="7"/>
        </w:numPr>
        <w:spacing w:after="120"/>
        <w:contextualSpacing/>
        <w:jc w:val="both"/>
        <w:rPr>
          <w:rFonts w:asciiTheme="minorHAnsi" w:hAnsiTheme="minorHAnsi"/>
        </w:rPr>
      </w:pPr>
      <w:r w:rsidRPr="00BD00E8">
        <w:rPr>
          <w:rFonts w:asciiTheme="minorHAnsi" w:hAnsiTheme="minorHAnsi" w:cs="Arial"/>
        </w:rPr>
        <w:t>Carta bajo protesta de decir verdad en la que se compromete a que, en caso de resultar adjudicado, el personal asignado a la prestación del servicio</w:t>
      </w:r>
      <w:r w:rsidRPr="00BD00E8">
        <w:rPr>
          <w:rFonts w:asciiTheme="minorHAnsi" w:hAnsiTheme="minorHAnsi"/>
        </w:rPr>
        <w:t xml:space="preserve"> deberá presentarse a laborar perfectamente identificado (gafete), uniformado</w:t>
      </w:r>
      <w:r w:rsidR="007F1E44" w:rsidRPr="00BD00E8">
        <w:rPr>
          <w:rFonts w:asciiTheme="minorHAnsi" w:hAnsiTheme="minorHAnsi"/>
        </w:rPr>
        <w:t xml:space="preserve"> </w:t>
      </w:r>
      <w:r w:rsidR="007F1E44" w:rsidRPr="00BD00E8">
        <w:rPr>
          <w:rFonts w:asciiTheme="minorHAnsi" w:hAnsiTheme="minorHAnsi" w:cs="Arial"/>
        </w:rPr>
        <w:t xml:space="preserve">(100% del personal debe contar con uniforme distintivo de la compañía, puede ser </w:t>
      </w:r>
      <w:proofErr w:type="spellStart"/>
      <w:r w:rsidR="007F1E44" w:rsidRPr="00BD00E8">
        <w:rPr>
          <w:rFonts w:asciiTheme="minorHAnsi" w:hAnsiTheme="minorHAnsi" w:cs="Arial"/>
        </w:rPr>
        <w:t>chaquetín</w:t>
      </w:r>
      <w:proofErr w:type="spellEnd"/>
      <w:r w:rsidR="007F1E44" w:rsidRPr="00BD00E8">
        <w:rPr>
          <w:rFonts w:asciiTheme="minorHAnsi" w:hAnsiTheme="minorHAnsi" w:cs="Arial"/>
        </w:rPr>
        <w:t>, aunado a esto el 40% debe contar con uniforme tipo quirúrgico para realizar funciones en áreas crítica como lo son quirófanos, terapias intensivas, etc.)</w:t>
      </w:r>
      <w:r w:rsidRPr="00BD00E8">
        <w:rPr>
          <w:rFonts w:asciiTheme="minorHAnsi" w:hAnsiTheme="minorHAnsi" w:cs="Arial"/>
        </w:rPr>
        <w:t>; ser mayor de edad y reunir las características de responsabilidad, actitud de servicio, higiene personal (no piercing, cabello corto, uñas cortas</w:t>
      </w:r>
      <w:r w:rsidRPr="00BD00E8">
        <w:rPr>
          <w:rFonts w:asciiTheme="minorHAnsi" w:hAnsiTheme="minorHAnsi"/>
        </w:rPr>
        <w:t xml:space="preserve"> y sin tatuajes visibles), y gozar de buena salud; además de que deberá estar </w:t>
      </w:r>
      <w:r w:rsidR="00BD00E8" w:rsidRPr="00BD00E8">
        <w:rPr>
          <w:rFonts w:asciiTheme="minorHAnsi" w:hAnsiTheme="minorHAnsi"/>
        </w:rPr>
        <w:t>certificado y capacitado en el manejo de los materiales a utilizar en el área de trabajo donde se utilicen materiales o sustancias bio-peligrosas y/o infectocontagiosas conforme a la Norma 087-ECOL-SSA1-2002 y/o NOM-010-STPS-0214 Agentes químicos contaminantes del ambiente laboral, por lo que deberá anexar a su propuesta técnica copias de documentos de al menos 20 personas certificadas en el manejo de materiales biológico-infecciosos.</w:t>
      </w:r>
    </w:p>
    <w:p w14:paraId="7D7D7E27" w14:textId="518EED49" w:rsidR="004A58DC" w:rsidRPr="00BD00E8" w:rsidRDefault="004A58DC" w:rsidP="001368BA">
      <w:pPr>
        <w:pStyle w:val="Prrafodelista"/>
        <w:numPr>
          <w:ilvl w:val="0"/>
          <w:numId w:val="7"/>
        </w:numPr>
        <w:spacing w:after="120"/>
        <w:ind w:right="49"/>
        <w:contextualSpacing/>
        <w:jc w:val="both"/>
        <w:rPr>
          <w:rFonts w:asciiTheme="minorHAnsi" w:hAnsiTheme="minorHAnsi"/>
          <w:bCs/>
        </w:rPr>
      </w:pPr>
      <w:r w:rsidRPr="00BD00E8">
        <w:rPr>
          <w:rFonts w:asciiTheme="minorHAnsi" w:hAnsiTheme="minorHAnsi"/>
        </w:rPr>
        <w:t>Carta de manifestación de la designación del supervisor para el servicio de limpieza</w:t>
      </w:r>
      <w:r w:rsidR="00C34146" w:rsidRPr="00BD00E8">
        <w:rPr>
          <w:rFonts w:asciiTheme="minorHAnsi" w:hAnsiTheme="minorHAnsi"/>
        </w:rPr>
        <w:t xml:space="preserve"> por cada inmueble objeto del servicio</w:t>
      </w:r>
      <w:r w:rsidRPr="00BD00E8">
        <w:rPr>
          <w:rFonts w:asciiTheme="minorHAnsi" w:hAnsiTheme="minorHAnsi"/>
        </w:rPr>
        <w:t>; nombre, currículum y teléfonos móviles en los que se le pueda localizar</w:t>
      </w:r>
      <w:r w:rsidR="002B3E98" w:rsidRPr="00BD00E8">
        <w:rPr>
          <w:rFonts w:asciiTheme="minorHAnsi" w:hAnsiTheme="minorHAnsi"/>
        </w:rPr>
        <w:t>.</w:t>
      </w:r>
    </w:p>
    <w:p w14:paraId="525D8E2F" w14:textId="77777777" w:rsidR="004A58DC" w:rsidRPr="00691B08"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rPr>
        <w:t>Formato propuesto en el cual se revise o califique la calidad del servicio por áreas.</w:t>
      </w:r>
    </w:p>
    <w:p w14:paraId="6A249031" w14:textId="3DC9409F" w:rsidR="004A58DC" w:rsidRPr="00541E2D"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rPr>
        <w:t xml:space="preserve">Carta compromiso de que en caso de resultar adjudicado instalará reloj checador en el Hospital Metropolitano y en el Hospital </w:t>
      </w:r>
      <w:r w:rsidR="00F20874">
        <w:rPr>
          <w:rFonts w:asciiTheme="minorHAnsi" w:hAnsiTheme="minorHAnsi"/>
        </w:rPr>
        <w:t xml:space="preserve">Regional </w:t>
      </w:r>
      <w:r w:rsidRPr="00691B08">
        <w:rPr>
          <w:rFonts w:asciiTheme="minorHAnsi" w:hAnsiTheme="minorHAnsi"/>
        </w:rPr>
        <w:t xml:space="preserve">Materno Infantil, así como tarjetas de asistencia con el logotipo de su empresa, con el fin de tener un control en la asistencia del personal que realiza el servicio.  </w:t>
      </w:r>
    </w:p>
    <w:p w14:paraId="0326A6B2" w14:textId="367F9E95" w:rsidR="00BD00E8" w:rsidRPr="00C576D9" w:rsidRDefault="00C576D9" w:rsidP="001368BA">
      <w:pPr>
        <w:pStyle w:val="Prrafodelista"/>
        <w:numPr>
          <w:ilvl w:val="0"/>
          <w:numId w:val="7"/>
        </w:numPr>
        <w:tabs>
          <w:tab w:val="left" w:pos="1276"/>
        </w:tabs>
        <w:ind w:right="49"/>
        <w:jc w:val="both"/>
        <w:rPr>
          <w:rFonts w:asciiTheme="minorHAnsi" w:hAnsiTheme="minorHAnsi"/>
        </w:rPr>
      </w:pPr>
      <w:r w:rsidRPr="00030756">
        <w:rPr>
          <w:rFonts w:ascii="Calibri" w:hAnsi="Calibri" w:cs="Calibri"/>
          <w:color w:val="000000"/>
          <w:lang w:eastAsia="es-MX"/>
        </w:rPr>
        <w:lastRenderedPageBreak/>
        <w:t xml:space="preserve">Original o copia certificada y copia simple para </w:t>
      </w:r>
      <w:r w:rsidRPr="009E03F4">
        <w:rPr>
          <w:rFonts w:ascii="Calibri" w:hAnsi="Calibri" w:cs="Calibri"/>
          <w:color w:val="000000"/>
          <w:lang w:eastAsia="es-MX"/>
        </w:rPr>
        <w:t>cotejo</w:t>
      </w:r>
      <w:r w:rsidR="00030756" w:rsidRPr="009E03F4">
        <w:rPr>
          <w:rFonts w:ascii="Calibri" w:hAnsi="Calibri" w:cs="Calibri"/>
          <w:color w:val="000000"/>
          <w:lang w:eastAsia="es-MX"/>
        </w:rPr>
        <w:t xml:space="preserve"> </w:t>
      </w:r>
      <w:r w:rsidRPr="009E03F4">
        <w:rPr>
          <w:rFonts w:ascii="Calibri" w:hAnsi="Calibri" w:cs="Calibri"/>
          <w:color w:val="000000"/>
          <w:lang w:eastAsia="es-MX"/>
        </w:rPr>
        <w:t>inmediato del</w:t>
      </w:r>
      <w:r w:rsidRPr="00C576D9">
        <w:rPr>
          <w:rFonts w:ascii="Calibri" w:hAnsi="Calibri" w:cs="Calibri"/>
          <w:color w:val="000000"/>
          <w:lang w:eastAsia="es-MX"/>
        </w:rPr>
        <w:t xml:space="preserve"> certificado de gestión de la calidad NMX-CC-9001-IMNC-2015 / ISO-9001:2015; de gestión ambiental NMX-SAA-14001-IMNC-2015 / ISO 14001:2015; y de gestión de seguridad y salud en el trabajo ISO 45001:2018; en igualdad laboral y no discriminación NMX-R-025-SCFI-2015, emitidos por un organismo certificador registrado ante la Entidad Mexicana de Acreditación, A.C. (EMA), con un alcance de servicios de limpieza en el sector industrial.</w:t>
      </w:r>
    </w:p>
    <w:p w14:paraId="37EB498D" w14:textId="77777777" w:rsidR="00541E2D" w:rsidRPr="00541E2D"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rPr>
        <w:t>Carta bajo protesta de decir verdad que cuentan con vehículos de transporte, para el abastecimiento de materiales.</w:t>
      </w:r>
    </w:p>
    <w:p w14:paraId="58716BC1" w14:textId="77777777" w:rsidR="004A58DC" w:rsidRPr="00691B08" w:rsidRDefault="004A58DC" w:rsidP="001368BA">
      <w:pPr>
        <w:pStyle w:val="Prrafodelista"/>
        <w:numPr>
          <w:ilvl w:val="0"/>
          <w:numId w:val="7"/>
        </w:numPr>
        <w:tabs>
          <w:tab w:val="left" w:pos="1276"/>
        </w:tabs>
        <w:ind w:right="49"/>
        <w:jc w:val="both"/>
        <w:rPr>
          <w:rFonts w:asciiTheme="minorHAnsi" w:hAnsiTheme="minorHAnsi"/>
          <w:bCs/>
        </w:rPr>
      </w:pPr>
      <w:r w:rsidRPr="00691B08">
        <w:rPr>
          <w:rFonts w:asciiTheme="minorHAnsi" w:hAnsiTheme="minorHAnsi" w:cs="Arial"/>
        </w:rPr>
        <w:t>Carta Compromiso que si resulta con la adjudicación hará entrega de “Póliza de s</w:t>
      </w:r>
      <w:r w:rsidR="00325839">
        <w:rPr>
          <w:rFonts w:asciiTheme="minorHAnsi" w:hAnsiTheme="minorHAnsi" w:cs="Arial"/>
        </w:rPr>
        <w:t>eguro de responsabilidad civil”, en un plazo máximo de 15 días naturales contados a partir de la emisión del fallo de la presente licitación, que, por lo menos, respalde el 40% del valor de la propuesta económica del licitante.</w:t>
      </w:r>
    </w:p>
    <w:p w14:paraId="5BB4932F" w14:textId="41053F4C" w:rsidR="00604057" w:rsidRPr="00CE0E77" w:rsidRDefault="00604057" w:rsidP="001368BA">
      <w:pPr>
        <w:numPr>
          <w:ilvl w:val="0"/>
          <w:numId w:val="7"/>
        </w:numPr>
        <w:tabs>
          <w:tab w:val="left" w:pos="1134"/>
        </w:tabs>
        <w:ind w:right="49"/>
        <w:jc w:val="both"/>
        <w:rPr>
          <w:rFonts w:asciiTheme="minorHAnsi" w:hAnsiTheme="minorHAnsi" w:cstheme="minorHAnsi"/>
        </w:rPr>
      </w:pPr>
      <w:r w:rsidRPr="009E6864">
        <w:rPr>
          <w:rFonts w:asciiTheme="minorHAnsi" w:hAnsiTheme="minorHAnsi"/>
          <w:bCs/>
        </w:rPr>
        <w:t>Los licitantes que deseen participar</w:t>
      </w:r>
      <w:r w:rsidRPr="009E6864">
        <w:rPr>
          <w:rFonts w:asciiTheme="minorHAnsi" w:hAnsiTheme="minorHAnsi"/>
        </w:rPr>
        <w:t xml:space="preserve">, deberán presentar un mínimo de </w:t>
      </w:r>
      <w:r w:rsidR="00E777C4">
        <w:rPr>
          <w:rFonts w:asciiTheme="minorHAnsi" w:hAnsiTheme="minorHAnsi"/>
        </w:rPr>
        <w:t>4</w:t>
      </w:r>
      <w:r w:rsidRPr="009E6864">
        <w:rPr>
          <w:rFonts w:asciiTheme="minorHAnsi" w:hAnsiTheme="minorHAnsi"/>
        </w:rPr>
        <w:t xml:space="preserve"> cartas de recomendación de buen servicio de las empresas que hayan contratado su servicio, mismas que la Convocante se reserva el derecho de verificar dicha información, para su participación en el presente </w:t>
      </w:r>
      <w:r w:rsidR="002B46B9">
        <w:rPr>
          <w:rFonts w:asciiTheme="minorHAnsi" w:hAnsiTheme="minorHAnsi"/>
        </w:rPr>
        <w:t>evento</w:t>
      </w:r>
      <w:r w:rsidRPr="00CE0E77">
        <w:rPr>
          <w:rFonts w:ascii="Calibri" w:hAnsi="Calibri" w:cs="Arial"/>
        </w:rPr>
        <w:t>, emitidas</w:t>
      </w:r>
      <w:r w:rsidRPr="00CE0E77">
        <w:rPr>
          <w:rFonts w:asciiTheme="minorHAnsi" w:hAnsiTheme="minorHAnsi"/>
        </w:rPr>
        <w:t xml:space="preserve"> en un período máximo de 12 meses previos a la fecha de la apertura de proposiciones técnicas  por clientes</w:t>
      </w:r>
      <w:r w:rsidRPr="00CE0E77">
        <w:rPr>
          <w:rFonts w:ascii="Calibri" w:hAnsi="Calibri" w:cs="Arial"/>
        </w:rPr>
        <w:t>, en papel membretado de éstos, en las cuales estipulen que han prestado buen servicio en cuanto a la prestación del servicio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p w14:paraId="31E3D111" w14:textId="77777777" w:rsidR="003E6595" w:rsidRPr="00CA04EA" w:rsidRDefault="003E6595" w:rsidP="001368BA">
      <w:pPr>
        <w:pStyle w:val="Prrafodelista"/>
        <w:numPr>
          <w:ilvl w:val="0"/>
          <w:numId w:val="7"/>
        </w:numPr>
        <w:tabs>
          <w:tab w:val="left" w:pos="993"/>
        </w:tabs>
        <w:jc w:val="both"/>
        <w:rPr>
          <w:rFonts w:asciiTheme="minorHAnsi" w:hAnsiTheme="minorHAnsi"/>
        </w:rPr>
      </w:pPr>
      <w:r w:rsidRPr="00CA04EA">
        <w:rPr>
          <w:rFonts w:asciiTheme="minorHAnsi" w:hAnsiTheme="minorHAnsi"/>
          <w:bCs/>
        </w:rPr>
        <w:t xml:space="preserve">Cd o USB </w:t>
      </w:r>
      <w:r w:rsidR="00612714">
        <w:rPr>
          <w:rFonts w:asciiTheme="minorHAnsi" w:hAnsiTheme="minorHAnsi"/>
          <w:bCs/>
        </w:rPr>
        <w:t>con</w:t>
      </w:r>
      <w:r w:rsidRPr="00CA04EA">
        <w:rPr>
          <w:rFonts w:asciiTheme="minorHAnsi" w:hAnsiTheme="minorHAnsi"/>
          <w:bCs/>
        </w:rPr>
        <w:t xml:space="preserve"> el total de los documentos incluidos en el </w:t>
      </w:r>
      <w:r w:rsidR="00325647" w:rsidRPr="00CA04EA">
        <w:rPr>
          <w:rFonts w:asciiTheme="minorHAnsi" w:hAnsiTheme="minorHAnsi"/>
          <w:bCs/>
        </w:rPr>
        <w:t xml:space="preserve">sobre técnico </w:t>
      </w:r>
      <w:r w:rsidR="00613326">
        <w:rPr>
          <w:rFonts w:asciiTheme="minorHAnsi" w:hAnsiTheme="minorHAnsi"/>
          <w:bCs/>
        </w:rPr>
        <w:t xml:space="preserve">en formato </w:t>
      </w:r>
      <w:proofErr w:type="spellStart"/>
      <w:r w:rsidR="00613326">
        <w:rPr>
          <w:rFonts w:asciiTheme="minorHAnsi" w:hAnsiTheme="minorHAnsi"/>
          <w:bCs/>
        </w:rPr>
        <w:t>pdf</w:t>
      </w:r>
      <w:proofErr w:type="spellEnd"/>
      <w:r w:rsidR="00613326">
        <w:rPr>
          <w:rFonts w:asciiTheme="minorHAnsi" w:hAnsiTheme="minorHAnsi"/>
          <w:bCs/>
        </w:rPr>
        <w:t xml:space="preserve">, </w:t>
      </w:r>
      <w:proofErr w:type="spellStart"/>
      <w:r w:rsidR="00613326">
        <w:rPr>
          <w:rFonts w:asciiTheme="minorHAnsi" w:hAnsiTheme="minorHAnsi"/>
          <w:bCs/>
        </w:rPr>
        <w:t>word</w:t>
      </w:r>
      <w:proofErr w:type="spellEnd"/>
      <w:r w:rsidR="00613326">
        <w:rPr>
          <w:rFonts w:asciiTheme="minorHAnsi" w:hAnsiTheme="minorHAnsi"/>
          <w:bCs/>
        </w:rPr>
        <w:t xml:space="preserve"> o </w:t>
      </w:r>
      <w:proofErr w:type="spellStart"/>
      <w:r w:rsidR="00613326">
        <w:rPr>
          <w:rFonts w:asciiTheme="minorHAnsi" w:hAnsiTheme="minorHAnsi"/>
          <w:bCs/>
        </w:rPr>
        <w:t>excel</w:t>
      </w:r>
      <w:proofErr w:type="spellEnd"/>
      <w:r w:rsidR="00613326" w:rsidRPr="00613326">
        <w:rPr>
          <w:rFonts w:asciiTheme="minorHAnsi" w:hAnsiTheme="minorHAnsi"/>
          <w:bCs/>
        </w:rPr>
        <w:t xml:space="preserve"> </w:t>
      </w:r>
      <w:r w:rsidR="00613326">
        <w:rPr>
          <w:rFonts w:asciiTheme="minorHAnsi" w:hAnsiTheme="minorHAnsi"/>
          <w:bCs/>
        </w:rPr>
        <w:t>únicamente para agilizar la conducción y desarrollo del evento.</w:t>
      </w:r>
    </w:p>
    <w:p w14:paraId="0BD854F7"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3B3E89" w:rsidRPr="00CA04EA">
        <w:rPr>
          <w:rFonts w:asciiTheme="minorHAnsi" w:hAnsiTheme="minorHAnsi"/>
          <w:b/>
        </w:rPr>
        <w:t>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0F1A702D"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7E32E7">
        <w:rPr>
          <w:rFonts w:asciiTheme="minorHAnsi" w:hAnsiTheme="minorHAnsi" w:cstheme="minorHAnsi"/>
        </w:rPr>
        <w:t xml:space="preserve"> de la Ley </w:t>
      </w:r>
      <w:r w:rsidRPr="00CA04EA">
        <w:rPr>
          <w:rFonts w:asciiTheme="minorHAnsi" w:hAnsiTheme="minorHAnsi" w:cs="Arial"/>
        </w:rPr>
        <w:t xml:space="preserve">y </w:t>
      </w:r>
      <w:r w:rsidRPr="00CA04EA">
        <w:rPr>
          <w:rFonts w:asciiTheme="minorHAnsi" w:hAnsiTheme="minorHAnsi" w:cs="Arial"/>
          <w:i/>
        </w:rPr>
        <w:t>Artículo 38</w:t>
      </w:r>
      <w:r w:rsidRPr="00CA04EA">
        <w:rPr>
          <w:rFonts w:asciiTheme="minorHAnsi" w:hAnsiTheme="minorHAnsi" w:cs="Arial"/>
        </w:rPr>
        <w:t xml:space="preserve"> del Reglament</w:t>
      </w:r>
      <w:r w:rsidR="00A135A9">
        <w:rPr>
          <w:rFonts w:asciiTheme="minorHAnsi" w:hAnsiTheme="minorHAnsi" w:cs="Arial"/>
        </w:rPr>
        <w: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044E1FF4" w14:textId="77777777" w:rsidR="005E6330" w:rsidRPr="00CA04EA" w:rsidRDefault="00CA04EA"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w:t>
      </w:r>
      <w:r w:rsidR="002F4109" w:rsidRPr="00CA04EA">
        <w:rPr>
          <w:rFonts w:asciiTheme="minorHAnsi" w:hAnsiTheme="minorHAnsi"/>
        </w:rPr>
        <w:t xml:space="preserve">Escrito en el que manifieste bajo protesta de decir verdad, que es de nacionalidad mexicana y, además manifestará que los </w:t>
      </w:r>
      <w:r w:rsidR="004F40BB">
        <w:rPr>
          <w:rFonts w:asciiTheme="minorHAnsi" w:hAnsiTheme="minorHAnsi"/>
        </w:rPr>
        <w:t>servicios</w:t>
      </w:r>
      <w:r w:rsidR="00F864A8">
        <w:rPr>
          <w:rFonts w:asciiTheme="minorHAnsi" w:hAnsiTheme="minorHAnsi"/>
        </w:rPr>
        <w:t xml:space="preserve"> </w:t>
      </w:r>
      <w:r w:rsidR="002F4109" w:rsidRPr="00CA04EA">
        <w:rPr>
          <w:rFonts w:asciiTheme="minorHAnsi" w:hAnsiTheme="minorHAnsi"/>
        </w:rPr>
        <w:t xml:space="preserve">que oferta y </w:t>
      </w:r>
      <w:r w:rsidR="004F40BB">
        <w:rPr>
          <w:rFonts w:asciiTheme="minorHAnsi" w:hAnsiTheme="minorHAnsi"/>
        </w:rPr>
        <w:t>prestará</w:t>
      </w:r>
      <w:r w:rsidR="002F4109" w:rsidRPr="00CA04EA">
        <w:rPr>
          <w:rFonts w:asciiTheme="minorHAnsi" w:hAnsiTheme="minorHAnsi"/>
        </w:rPr>
        <w:t xml:space="preserve"> en caso de resultar adjudica</w:t>
      </w:r>
      <w:r w:rsidR="00AA2FC6">
        <w:rPr>
          <w:rFonts w:asciiTheme="minorHAnsi" w:hAnsiTheme="minorHAnsi"/>
        </w:rPr>
        <w:t>do, serán producidos en México.</w:t>
      </w:r>
    </w:p>
    <w:p w14:paraId="442C908F" w14:textId="7387E4DA"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CA04EA" w:rsidRPr="00CA04EA">
        <w:rPr>
          <w:rFonts w:asciiTheme="minorHAnsi" w:hAnsiTheme="minorHAnsi"/>
          <w:b/>
        </w:rPr>
        <w:t>1</w:t>
      </w:r>
      <w:r w:rsidR="00CA04EA">
        <w:rPr>
          <w:rFonts w:asciiTheme="minorHAnsi" w:hAnsiTheme="minorHAnsi"/>
          <w:b/>
        </w:rPr>
        <w:t>1</w:t>
      </w:r>
      <w:r w:rsidRPr="00CA04EA">
        <w:rPr>
          <w:rFonts w:asciiTheme="minorHAnsi" w:hAnsiTheme="minorHAnsi"/>
        </w:rPr>
        <w:t xml:space="preserve">. Escrito firmado por el representante o apoderado legal en la que manifiesten </w:t>
      </w:r>
      <w:r w:rsidR="00662D31"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7CB28B46"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1</w:t>
      </w:r>
      <w:r w:rsidR="00CA04EA">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6895E7A6"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59E4C8CF" w14:textId="77777777" w:rsidR="005E6330" w:rsidRPr="007E5216"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38F8908E" w14:textId="382C2944" w:rsidR="005E6330" w:rsidRPr="00CA04EA" w:rsidRDefault="002855F8" w:rsidP="001368BA">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32CE6BE2" w14:textId="77777777" w:rsidR="005E6330" w:rsidRPr="00CA04EA"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w:t>
      </w:r>
      <w:r w:rsidR="00BE34A4">
        <w:rPr>
          <w:rFonts w:asciiTheme="minorHAnsi" w:hAnsiTheme="minorHAnsi" w:cs="Arial"/>
          <w:lang w:val="es-MX"/>
        </w:rPr>
        <w:t>la prestación del servicio</w:t>
      </w:r>
      <w:r w:rsidR="00774545">
        <w:rPr>
          <w:rFonts w:asciiTheme="minorHAnsi" w:hAnsiTheme="minorHAnsi" w:cs="Arial"/>
          <w:lang w:val="es-MX"/>
        </w:rPr>
        <w:t xml:space="preserve"> </w:t>
      </w:r>
      <w:r w:rsidRPr="00CA04EA">
        <w:rPr>
          <w:rFonts w:asciiTheme="minorHAnsi" w:hAnsiTheme="minorHAnsi" w:cs="Arial"/>
          <w:lang w:val="es-MX"/>
        </w:rPr>
        <w:t>a que se refiere el anexo 1 de esta convocatoria.</w:t>
      </w:r>
    </w:p>
    <w:p w14:paraId="340D7DD7" w14:textId="77777777" w:rsidR="005E6330" w:rsidRDefault="005E6330" w:rsidP="001368BA">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lastRenderedPageBreak/>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4A1788D" w14:textId="531189C4" w:rsidR="005E6330" w:rsidRPr="00A71ACB" w:rsidRDefault="005E6330" w:rsidP="001368BA">
      <w:pPr>
        <w:numPr>
          <w:ilvl w:val="0"/>
          <w:numId w:val="7"/>
        </w:numPr>
        <w:tabs>
          <w:tab w:val="left" w:pos="1134"/>
        </w:tabs>
        <w:ind w:right="49"/>
        <w:jc w:val="both"/>
        <w:rPr>
          <w:rFonts w:asciiTheme="minorHAnsi" w:hAnsiTheme="minorHAnsi" w:cstheme="minorHAnsi"/>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2855F8">
        <w:rPr>
          <w:rFonts w:asciiTheme="minorHAnsi" w:hAnsiTheme="minorHAnsi" w:cstheme="minorHAnsi"/>
          <w:lang w:val="es-MX"/>
        </w:rPr>
        <w:t>.</w:t>
      </w:r>
      <w:r w:rsidR="002855F8" w:rsidRPr="002855F8">
        <w:rPr>
          <w:rFonts w:ascii="Calibri" w:hAnsi="Calibri" w:cs="Calibri"/>
        </w:rPr>
        <w:t xml:space="preserve"> </w:t>
      </w:r>
      <w:r w:rsidR="002855F8"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23799288" w14:textId="77777777" w:rsidR="00A71ACB" w:rsidRPr="00AF3D4F" w:rsidRDefault="00A71ACB" w:rsidP="00A71ACB">
      <w:pPr>
        <w:numPr>
          <w:ilvl w:val="0"/>
          <w:numId w:val="7"/>
        </w:numPr>
        <w:tabs>
          <w:tab w:val="left" w:pos="709"/>
          <w:tab w:val="left" w:pos="1134"/>
        </w:tabs>
        <w:ind w:right="49"/>
        <w:jc w:val="both"/>
        <w:rPr>
          <w:rFonts w:ascii="Calibri" w:hAnsi="Calibri"/>
          <w:color w:val="000000"/>
        </w:rPr>
      </w:pPr>
      <w:bookmarkStart w:id="3" w:name="_Hlk156291867"/>
      <w:bookmarkStart w:id="4" w:name="_Hlk172536554"/>
      <w:r w:rsidRPr="00402CF7">
        <w:rPr>
          <w:rFonts w:asciiTheme="minorHAnsi" w:hAnsiTheme="minorHAnsi" w:cs="Arial"/>
        </w:rPr>
        <w:t>Recibo de pago de Inscripción a la Licitación.</w:t>
      </w:r>
      <w:bookmarkEnd w:id="3"/>
    </w:p>
    <w:bookmarkEnd w:id="4"/>
    <w:p w14:paraId="4D2A9BE3" w14:textId="77777777" w:rsidR="00A71ACB" w:rsidRPr="00662D31" w:rsidRDefault="00A71ACB" w:rsidP="00A71ACB">
      <w:pPr>
        <w:tabs>
          <w:tab w:val="left" w:pos="1134"/>
        </w:tabs>
        <w:ind w:right="49"/>
        <w:jc w:val="both"/>
        <w:rPr>
          <w:rFonts w:asciiTheme="minorHAnsi" w:hAnsiTheme="minorHAnsi" w:cstheme="minorHAnsi"/>
        </w:rPr>
      </w:pPr>
    </w:p>
    <w:p w14:paraId="419A6BB9" w14:textId="77777777" w:rsidR="00DB7B88" w:rsidRPr="00A16B2E" w:rsidRDefault="00DB7B88" w:rsidP="00311634">
      <w:pPr>
        <w:rPr>
          <w:rFonts w:asciiTheme="minorHAnsi" w:hAnsiTheme="minorHAnsi" w:cs="Arial"/>
          <w:lang w:val="es-MX"/>
        </w:rPr>
      </w:pPr>
    </w:p>
    <w:p w14:paraId="5C238261" w14:textId="77777777" w:rsidR="000B78E5" w:rsidRPr="00CA04EA" w:rsidRDefault="000B78E5" w:rsidP="001368BA">
      <w:pPr>
        <w:numPr>
          <w:ilvl w:val="0"/>
          <w:numId w:val="11"/>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594DABD6" w14:textId="77777777" w:rsidR="000B78E5" w:rsidRPr="00CA04EA" w:rsidRDefault="000B78E5" w:rsidP="000B78E5">
      <w:pPr>
        <w:ind w:left="720" w:right="180"/>
        <w:jc w:val="both"/>
        <w:outlineLvl w:val="0"/>
        <w:rPr>
          <w:rFonts w:ascii="Calibri" w:hAnsi="Calibri"/>
          <w:b/>
          <w:bCs/>
        </w:rPr>
      </w:pPr>
    </w:p>
    <w:p w14:paraId="13C62077" w14:textId="77777777" w:rsidR="000B78E5" w:rsidRDefault="00E37B1E" w:rsidP="001368BA">
      <w:pPr>
        <w:numPr>
          <w:ilvl w:val="0"/>
          <w:numId w:val="10"/>
        </w:numPr>
        <w:ind w:left="1418" w:right="180" w:hanging="284"/>
        <w:jc w:val="both"/>
        <w:rPr>
          <w:rFonts w:ascii="Calibri" w:hAnsi="Calibri"/>
          <w:bCs/>
        </w:rPr>
      </w:pPr>
      <w:r>
        <w:rPr>
          <w:rFonts w:ascii="Calibri" w:hAnsi="Calibri"/>
          <w:b/>
          <w:bCs/>
        </w:rPr>
        <w:t>ANEXOS 3 y 4</w:t>
      </w:r>
      <w:r w:rsidR="000B78E5" w:rsidRPr="00CA04EA">
        <w:rPr>
          <w:rFonts w:ascii="Calibri" w:hAnsi="Calibri"/>
          <w:bCs/>
        </w:rPr>
        <w:t>.</w:t>
      </w:r>
    </w:p>
    <w:p w14:paraId="32D8220A" w14:textId="5C95D382" w:rsidR="000140A0" w:rsidRPr="00766A63" w:rsidRDefault="00A52B59" w:rsidP="001368BA">
      <w:pPr>
        <w:numPr>
          <w:ilvl w:val="0"/>
          <w:numId w:val="10"/>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1C33E80C" w14:textId="52C1042C" w:rsidR="00766A63" w:rsidRPr="00FF3421" w:rsidRDefault="00FF3421" w:rsidP="001368BA">
      <w:pPr>
        <w:numPr>
          <w:ilvl w:val="0"/>
          <w:numId w:val="10"/>
        </w:numPr>
        <w:ind w:left="1418" w:right="180" w:hanging="284"/>
        <w:jc w:val="both"/>
        <w:rPr>
          <w:rFonts w:ascii="Calibri" w:hAnsi="Calibri"/>
          <w:bCs/>
        </w:rPr>
      </w:pPr>
      <w:r w:rsidRPr="00FF3421">
        <w:rPr>
          <w:rFonts w:ascii="Calibri" w:hAnsi="Calibri" w:cs="Calibri"/>
          <w:color w:val="000000"/>
          <w:lang w:eastAsia="es-MX"/>
        </w:rPr>
        <w:t xml:space="preserve">Monto de </w:t>
      </w:r>
      <w:r w:rsidR="00A71ACB">
        <w:rPr>
          <w:rFonts w:ascii="Calibri" w:hAnsi="Calibri" w:cs="Calibri"/>
          <w:color w:val="000000"/>
          <w:lang w:eastAsia="es-MX"/>
        </w:rPr>
        <w:t>ingresos nominales</w:t>
      </w:r>
      <w:r w:rsidRPr="00FF3421">
        <w:rPr>
          <w:rFonts w:ascii="Calibri" w:hAnsi="Calibri" w:cs="Calibri"/>
          <w:color w:val="000000"/>
          <w:lang w:eastAsia="es-MX"/>
        </w:rPr>
        <w:t xml:space="preserve"> del Ejercicio Fiscal 202</w:t>
      </w:r>
      <w:r w:rsidR="00A71ACB">
        <w:rPr>
          <w:rFonts w:ascii="Calibri" w:hAnsi="Calibri" w:cs="Calibri"/>
          <w:color w:val="000000"/>
          <w:lang w:eastAsia="es-MX"/>
        </w:rPr>
        <w:t>3</w:t>
      </w:r>
      <w:r w:rsidRPr="00FF3421">
        <w:rPr>
          <w:rFonts w:ascii="Calibri" w:hAnsi="Calibri" w:cs="Calibri"/>
          <w:color w:val="000000"/>
          <w:lang w:eastAsia="es-MX"/>
        </w:rPr>
        <w:t>: deberá acreditarse con la declaración correspondiente al ejercicio fiscal del 202</w:t>
      </w:r>
      <w:r w:rsidR="00A71ACB">
        <w:rPr>
          <w:rFonts w:ascii="Calibri" w:hAnsi="Calibri" w:cs="Calibri"/>
          <w:color w:val="000000"/>
          <w:lang w:eastAsia="es-MX"/>
        </w:rPr>
        <w:t>3</w:t>
      </w:r>
      <w:r w:rsidRPr="00FF3421">
        <w:rPr>
          <w:rFonts w:ascii="Calibri" w:hAnsi="Calibri" w:cs="Calibri"/>
          <w:color w:val="000000"/>
          <w:lang w:eastAsia="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71ACB">
        <w:rPr>
          <w:rFonts w:ascii="Calibri" w:hAnsi="Calibri" w:cs="Calibri"/>
          <w:color w:val="000000"/>
          <w:lang w:eastAsia="es-MX"/>
        </w:rPr>
        <w:t>3</w:t>
      </w:r>
      <w:r w:rsidRPr="00FF3421">
        <w:rPr>
          <w:rFonts w:ascii="Calibri" w:hAnsi="Calibri" w:cs="Calibri"/>
          <w:color w:val="000000"/>
          <w:lang w:eastAsia="es-MX"/>
        </w:rPr>
        <w:t>, demostrando su capacidad financiera mediante la comprobación de que l</w:t>
      </w:r>
      <w:r w:rsidR="00A71ACB">
        <w:rPr>
          <w:rFonts w:ascii="Calibri" w:hAnsi="Calibri" w:cs="Calibri"/>
          <w:color w:val="000000"/>
          <w:lang w:eastAsia="es-MX"/>
        </w:rPr>
        <w:t>o</w:t>
      </w:r>
      <w:r w:rsidRPr="00FF3421">
        <w:rPr>
          <w:rFonts w:ascii="Calibri" w:hAnsi="Calibri" w:cs="Calibri"/>
          <w:color w:val="000000"/>
          <w:lang w:eastAsia="es-MX"/>
        </w:rPr>
        <w:t xml:space="preserve">s </w:t>
      </w:r>
      <w:r w:rsidR="00A71ACB">
        <w:rPr>
          <w:rFonts w:ascii="Calibri" w:hAnsi="Calibri" w:cs="Calibri"/>
          <w:color w:val="000000"/>
          <w:lang w:eastAsia="es-MX"/>
        </w:rPr>
        <w:t>ingresos nominales</w:t>
      </w:r>
      <w:r w:rsidRPr="00FF3421">
        <w:rPr>
          <w:rFonts w:ascii="Calibri" w:hAnsi="Calibri" w:cs="Calibri"/>
          <w:color w:val="000000"/>
          <w:lang w:eastAsia="es-MX"/>
        </w:rPr>
        <w:t xml:space="preserve"> son de por lo </w:t>
      </w:r>
      <w:r w:rsidRPr="002040D7">
        <w:rPr>
          <w:rFonts w:ascii="Calibri" w:hAnsi="Calibri" w:cs="Calibri"/>
          <w:color w:val="000000"/>
          <w:lang w:eastAsia="es-MX"/>
        </w:rPr>
        <w:t>menos el 20% de su oferta</w:t>
      </w:r>
      <w:r w:rsidRPr="00FF3421">
        <w:rPr>
          <w:rFonts w:ascii="Calibri" w:hAnsi="Calibri" w:cs="Calibri"/>
          <w:color w:val="000000"/>
          <w:lang w:eastAsia="es-MX"/>
        </w:rPr>
        <w:t xml:space="preserve"> económica que presente a la </w:t>
      </w:r>
      <w:r w:rsidR="00A71ACB">
        <w:rPr>
          <w:rFonts w:ascii="Calibri" w:hAnsi="Calibri" w:cs="Calibri"/>
          <w:color w:val="000000"/>
          <w:lang w:eastAsia="es-MX"/>
        </w:rPr>
        <w:t>C</w:t>
      </w:r>
      <w:r w:rsidRPr="00FF3421">
        <w:rPr>
          <w:rFonts w:ascii="Calibri" w:hAnsi="Calibri" w:cs="Calibri"/>
          <w:color w:val="000000"/>
          <w:lang w:eastAsia="es-MX"/>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w:t>
      </w:r>
      <w:r w:rsidRPr="00FF3421">
        <w:rPr>
          <w:rFonts w:ascii="Calibri" w:hAnsi="Calibri" w:cs="Calibri"/>
          <w:color w:val="000000"/>
          <w:lang w:eastAsia="es-MX"/>
        </w:rPr>
        <w:lastRenderedPageBreak/>
        <w:t xml:space="preserve">donde manifiesten que la documentación entregada, referente a este requisito, contiene las cantidades correctas y que el monto de </w:t>
      </w:r>
      <w:r w:rsidR="00A71ACB">
        <w:rPr>
          <w:rFonts w:ascii="Calibri" w:hAnsi="Calibri" w:cs="Calibri"/>
          <w:color w:val="000000"/>
          <w:lang w:eastAsia="es-MX"/>
        </w:rPr>
        <w:t>ingresos nominales</w:t>
      </w:r>
      <w:r w:rsidRPr="00FF3421">
        <w:rPr>
          <w:rFonts w:ascii="Calibri" w:hAnsi="Calibri" w:cs="Calibri"/>
          <w:color w:val="000000"/>
          <w:lang w:eastAsia="es-MX"/>
        </w:rPr>
        <w:t xml:space="preserve"> mínim</w:t>
      </w:r>
      <w:r w:rsidR="00A71ACB">
        <w:rPr>
          <w:rFonts w:ascii="Calibri" w:hAnsi="Calibri" w:cs="Calibri"/>
          <w:color w:val="000000"/>
          <w:lang w:eastAsia="es-MX"/>
        </w:rPr>
        <w:t>o</w:t>
      </w:r>
      <w:r w:rsidRPr="00FF3421">
        <w:rPr>
          <w:rFonts w:ascii="Calibri" w:hAnsi="Calibri" w:cs="Calibri"/>
          <w:color w:val="000000"/>
          <w:lang w:eastAsia="es-MX"/>
        </w:rPr>
        <w:t>s requerid</w:t>
      </w:r>
      <w:r w:rsidR="00A71ACB">
        <w:rPr>
          <w:rFonts w:ascii="Calibri" w:hAnsi="Calibri" w:cs="Calibri"/>
          <w:color w:val="000000"/>
          <w:lang w:eastAsia="es-MX"/>
        </w:rPr>
        <w:t>o</w:t>
      </w:r>
      <w:r w:rsidRPr="00FF3421">
        <w:rPr>
          <w:rFonts w:ascii="Calibri" w:hAnsi="Calibri" w:cs="Calibri"/>
          <w:color w:val="000000"/>
          <w:lang w:eastAsia="es-MX"/>
        </w:rPr>
        <w:t>s no tiene alteración alguna.</w:t>
      </w:r>
    </w:p>
    <w:p w14:paraId="289EA4F0" w14:textId="77777777" w:rsidR="005352EF" w:rsidRDefault="005352EF" w:rsidP="000B78E5">
      <w:pPr>
        <w:tabs>
          <w:tab w:val="left" w:pos="0"/>
          <w:tab w:val="left" w:pos="10064"/>
        </w:tabs>
        <w:ind w:right="-1" w:firstLine="4"/>
        <w:jc w:val="both"/>
        <w:rPr>
          <w:rFonts w:ascii="Calibri" w:hAnsi="Calibri"/>
          <w:b/>
          <w:u w:val="single"/>
        </w:rPr>
      </w:pPr>
    </w:p>
    <w:p w14:paraId="692A53B7"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7DA8D18" w14:textId="77777777" w:rsidR="000B78E5" w:rsidRPr="00A16B2E" w:rsidRDefault="000B78E5" w:rsidP="000B78E5">
      <w:pPr>
        <w:jc w:val="both"/>
        <w:rPr>
          <w:rFonts w:ascii="Calibri" w:hAnsi="Calibri"/>
        </w:rPr>
      </w:pPr>
    </w:p>
    <w:p w14:paraId="36637DA1"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21D74DE6" w14:textId="77777777" w:rsidR="000B78E5" w:rsidRPr="000B78E5" w:rsidRDefault="000B78E5" w:rsidP="001368BA">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BD4442C" w14:textId="77777777" w:rsidR="000B78E5" w:rsidRPr="000B78E5" w:rsidRDefault="000B78E5" w:rsidP="001368BA">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79484118" w14:textId="77777777" w:rsidR="000B78E5" w:rsidRPr="000B78E5" w:rsidRDefault="000B78E5" w:rsidP="000B78E5">
      <w:pPr>
        <w:pStyle w:val="Prrafodelista"/>
        <w:ind w:left="360"/>
        <w:jc w:val="both"/>
        <w:rPr>
          <w:rFonts w:asciiTheme="minorHAnsi" w:hAnsiTheme="minorHAnsi"/>
        </w:rPr>
      </w:pPr>
    </w:p>
    <w:p w14:paraId="63F6323F"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6F296E4" w14:textId="77777777" w:rsidR="000B78E5" w:rsidRPr="000B78E5" w:rsidRDefault="000B78E5" w:rsidP="000B78E5">
      <w:pPr>
        <w:tabs>
          <w:tab w:val="left" w:pos="10064"/>
        </w:tabs>
        <w:ind w:right="-1"/>
        <w:jc w:val="both"/>
        <w:rPr>
          <w:rFonts w:asciiTheme="minorHAnsi" w:hAnsiTheme="minorHAnsi"/>
          <w:b/>
        </w:rPr>
      </w:pPr>
    </w:p>
    <w:p w14:paraId="53939A45"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60922334" w14:textId="77777777" w:rsidR="000B78E5" w:rsidRPr="000B78E5" w:rsidRDefault="000B78E5" w:rsidP="000B78E5">
      <w:pPr>
        <w:tabs>
          <w:tab w:val="left" w:pos="9923"/>
        </w:tabs>
        <w:ind w:right="-1"/>
        <w:jc w:val="both"/>
        <w:rPr>
          <w:rFonts w:asciiTheme="minorHAnsi" w:hAnsiTheme="minorHAnsi"/>
          <w:b/>
        </w:rPr>
      </w:pPr>
    </w:p>
    <w:p w14:paraId="12614F02" w14:textId="77777777" w:rsidR="00662D31" w:rsidRPr="002F79B1" w:rsidRDefault="00662D31" w:rsidP="001368BA">
      <w:pPr>
        <w:pStyle w:val="Prrafodelista"/>
        <w:numPr>
          <w:ilvl w:val="0"/>
          <w:numId w:val="1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615D6F6F" w14:textId="45FCB47C" w:rsidR="000B78E5" w:rsidRPr="000B78E5" w:rsidRDefault="00AE6737" w:rsidP="001368BA">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El Licitante deberá presentar en sobres cerrados, su</w:t>
      </w:r>
      <w:r w:rsidR="009962B8">
        <w:rPr>
          <w:rFonts w:asciiTheme="minorHAnsi" w:hAnsiTheme="minorHAnsi"/>
        </w:rPr>
        <w:t>s</w:t>
      </w:r>
      <w:r w:rsidRPr="000B78E5">
        <w:rPr>
          <w:rFonts w:asciiTheme="minorHAnsi" w:hAnsiTheme="minorHAnsi"/>
        </w:rPr>
        <w:t xml:space="preserve"> </w:t>
      </w:r>
      <w:r w:rsidRPr="001D54C7">
        <w:rPr>
          <w:rFonts w:asciiTheme="minorHAnsi" w:hAnsiTheme="minorHAnsi"/>
        </w:rPr>
        <w:t>propuesta</w:t>
      </w:r>
      <w:r w:rsidR="009962B8" w:rsidRPr="001D54C7">
        <w:rPr>
          <w:rFonts w:asciiTheme="minorHAnsi" w:hAnsiTheme="minorHAnsi"/>
        </w:rPr>
        <w:t>s</w:t>
      </w:r>
      <w:r w:rsidRPr="001D54C7">
        <w:rPr>
          <w:rFonts w:asciiTheme="minorHAnsi" w:hAnsiTheme="minorHAnsi"/>
        </w:rPr>
        <w:t xml:space="preserve"> técnica y económica</w:t>
      </w:r>
      <w:r w:rsidRPr="000B78E5">
        <w:rPr>
          <w:rFonts w:asciiTheme="minorHAnsi" w:hAnsiTheme="minorHAnsi"/>
        </w:rPr>
        <w:t xml:space="preserve">, rotulados con el nombre del Licitante y con la indicación del concurso en que participa, </w:t>
      </w:r>
      <w:r w:rsidR="00662D31">
        <w:rPr>
          <w:rFonts w:ascii="Calibri" w:hAnsi="Calibri"/>
        </w:rPr>
        <w:t>así como de la propuesta que contiene,</w:t>
      </w:r>
      <w:r w:rsidR="00662D31" w:rsidRPr="000B78E5">
        <w:rPr>
          <w:rFonts w:asciiTheme="minorHAnsi" w:hAnsiTheme="minorHAnsi"/>
        </w:rPr>
        <w:t xml:space="preserve"> </w:t>
      </w:r>
      <w:r w:rsidRPr="000B78E5">
        <w:rPr>
          <w:rFonts w:asciiTheme="minorHAnsi" w:hAnsiTheme="minorHAnsi"/>
        </w:rPr>
        <w:t>dentro de dichos sobres deberá presentar sus propuestas técnicas</w:t>
      </w:r>
      <w:r>
        <w:rPr>
          <w:rFonts w:asciiTheme="minorHAnsi" w:hAnsiTheme="minorHAnsi"/>
        </w:rPr>
        <w:t xml:space="preserve"> en un sobre</w:t>
      </w:r>
      <w:r w:rsidRPr="000B78E5">
        <w:rPr>
          <w:rFonts w:asciiTheme="minorHAnsi" w:hAnsiTheme="minorHAnsi"/>
        </w:rPr>
        <w:t xml:space="preserve"> y económicas </w:t>
      </w:r>
      <w:r>
        <w:rPr>
          <w:rFonts w:asciiTheme="minorHAnsi" w:hAnsiTheme="minorHAnsi"/>
        </w:rPr>
        <w:t xml:space="preserve">en otro sobre </w:t>
      </w:r>
      <w:r w:rsidRPr="000B78E5">
        <w:rPr>
          <w:rFonts w:asciiTheme="minorHAnsi" w:hAnsiTheme="minorHAnsi"/>
        </w:rPr>
        <w:t>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w:t>
      </w:r>
      <w:r w:rsidR="009962B8">
        <w:rPr>
          <w:rFonts w:asciiTheme="minorHAnsi" w:hAnsiTheme="minorHAnsi"/>
        </w:rPr>
        <w:t xml:space="preserve"> que hace referencia en</w:t>
      </w:r>
      <w:r w:rsidR="002855F8">
        <w:rPr>
          <w:rFonts w:asciiTheme="minorHAnsi" w:hAnsiTheme="minorHAnsi"/>
        </w:rPr>
        <w:t xml:space="preserve"> el</w:t>
      </w:r>
      <w:r w:rsidR="009962B8">
        <w:rPr>
          <w:rFonts w:asciiTheme="minorHAnsi" w:hAnsiTheme="minorHAnsi"/>
        </w:rPr>
        <w:t xml:space="preserve"> punto 3.1 </w:t>
      </w:r>
      <w:r w:rsidRPr="000B78E5">
        <w:rPr>
          <w:rFonts w:asciiTheme="minorHAnsi" w:hAnsiTheme="minorHAnsi"/>
        </w:rPr>
        <w:t>de estas bases, fuera de los sobres.</w:t>
      </w:r>
    </w:p>
    <w:p w14:paraId="5888E497" w14:textId="708B9C83" w:rsidR="000B78E5" w:rsidRPr="000B78E5" w:rsidRDefault="000B78E5" w:rsidP="001368BA">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propuestas económicas serán cotizadas en </w:t>
      </w:r>
      <w:r w:rsidR="002855F8" w:rsidRPr="000B78E5">
        <w:rPr>
          <w:rFonts w:asciiTheme="minorHAnsi" w:hAnsiTheme="minorHAnsi"/>
        </w:rPr>
        <w:t>pesos mexicanos</w:t>
      </w:r>
      <w:r w:rsidRPr="000B78E5">
        <w:rPr>
          <w:rFonts w:asciiTheme="minorHAnsi" w:hAnsiTheme="minorHAnsi"/>
        </w:rPr>
        <w:t>.</w:t>
      </w:r>
    </w:p>
    <w:p w14:paraId="16B66AF2" w14:textId="5908FD78" w:rsidR="00325647" w:rsidRDefault="00766A63" w:rsidP="001368BA">
      <w:pPr>
        <w:numPr>
          <w:ilvl w:val="0"/>
          <w:numId w:val="1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6F318394" w14:textId="77777777" w:rsidR="000B78E5" w:rsidRPr="0039320A" w:rsidRDefault="000B78E5" w:rsidP="000B78E5">
      <w:pPr>
        <w:ind w:left="720" w:right="49"/>
        <w:jc w:val="both"/>
        <w:rPr>
          <w:rFonts w:ascii="Calibri" w:hAnsi="Calibri"/>
        </w:rPr>
      </w:pPr>
    </w:p>
    <w:p w14:paraId="5991B169"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54FF1AB" w14:textId="77777777" w:rsidR="000B78E5" w:rsidRPr="00A16B2E" w:rsidRDefault="000B78E5" w:rsidP="000B78E5">
      <w:pPr>
        <w:ind w:left="567" w:right="-1" w:hanging="567"/>
        <w:jc w:val="both"/>
        <w:rPr>
          <w:rFonts w:ascii="Calibri" w:hAnsi="Calibri"/>
          <w:b/>
        </w:rPr>
      </w:pPr>
    </w:p>
    <w:p w14:paraId="26F715DF" w14:textId="77777777" w:rsidR="000B78E5" w:rsidRPr="00A16B2E" w:rsidRDefault="000B78E5" w:rsidP="001368BA">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700EE34D" w14:textId="77777777" w:rsidR="000B78E5" w:rsidRPr="00A16B2E" w:rsidRDefault="000B78E5" w:rsidP="001368BA">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632F245" w14:textId="77777777" w:rsidR="000B78E5" w:rsidRPr="0039320A" w:rsidRDefault="000B78E5" w:rsidP="001368BA">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B84E6C1" w14:textId="77777777" w:rsidR="000B78E5" w:rsidRPr="0039320A" w:rsidRDefault="000B78E5" w:rsidP="001368BA">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649561F6" w14:textId="77777777" w:rsidR="000B78E5" w:rsidRPr="00E27A9B" w:rsidRDefault="00325647" w:rsidP="001368BA">
      <w:pPr>
        <w:numPr>
          <w:ilvl w:val="0"/>
          <w:numId w:val="12"/>
        </w:numPr>
        <w:tabs>
          <w:tab w:val="left" w:pos="10064"/>
        </w:tabs>
        <w:ind w:left="709" w:right="-1" w:hanging="425"/>
        <w:jc w:val="both"/>
        <w:rPr>
          <w:rFonts w:ascii="Calibri" w:hAnsi="Calibri"/>
        </w:rPr>
      </w:pPr>
      <w:r>
        <w:rPr>
          <w:rFonts w:ascii="Calibri" w:hAnsi="Calibri"/>
        </w:rPr>
        <w:lastRenderedPageBreak/>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51DC1147" w14:textId="77777777" w:rsidR="000B78E5" w:rsidRPr="00E27A9B" w:rsidRDefault="00917BF3" w:rsidP="001368BA">
      <w:pPr>
        <w:numPr>
          <w:ilvl w:val="0"/>
          <w:numId w:val="12"/>
        </w:numPr>
        <w:ind w:left="709" w:right="-1" w:hanging="425"/>
        <w:jc w:val="both"/>
        <w:rPr>
          <w:rFonts w:ascii="Calibri" w:hAnsi="Calibri"/>
        </w:rPr>
      </w:pPr>
      <w:r>
        <w:rPr>
          <w:rFonts w:ascii="Calibri" w:hAnsi="Calibri"/>
        </w:rPr>
        <w:t>Los</w:t>
      </w:r>
      <w:r w:rsidR="000B78E5" w:rsidRPr="00E27A9B">
        <w:rPr>
          <w:rFonts w:ascii="Calibri" w:hAnsi="Calibri"/>
        </w:rPr>
        <w:t xml:space="preserve"> Licitante</w:t>
      </w:r>
      <w:r>
        <w:rPr>
          <w:rFonts w:ascii="Calibri" w:hAnsi="Calibri"/>
        </w:rPr>
        <w:t>s</w:t>
      </w:r>
      <w:r w:rsidR="000B78E5" w:rsidRPr="00E27A9B">
        <w:rPr>
          <w:rFonts w:ascii="Calibri" w:hAnsi="Calibri"/>
        </w:rPr>
        <w:t xml:space="preserve">, </w:t>
      </w:r>
      <w:r>
        <w:rPr>
          <w:rFonts w:ascii="Calibri" w:hAnsi="Calibri"/>
        </w:rPr>
        <w:t xml:space="preserve">que </w:t>
      </w:r>
      <w:r w:rsidR="000B78E5" w:rsidRPr="00E27A9B">
        <w:rPr>
          <w:rFonts w:ascii="Calibri" w:hAnsi="Calibri"/>
        </w:rPr>
        <w:t>asistiere</w:t>
      </w:r>
      <w:r>
        <w:rPr>
          <w:rFonts w:ascii="Calibri" w:hAnsi="Calibri"/>
        </w:rPr>
        <w:t>n</w:t>
      </w:r>
      <w:r w:rsidR="000B78E5" w:rsidRPr="00E27A9B">
        <w:rPr>
          <w:rFonts w:ascii="Calibri" w:hAnsi="Calibri"/>
        </w:rPr>
        <w:t xml:space="preserve">, y </w:t>
      </w:r>
      <w:r>
        <w:rPr>
          <w:rFonts w:ascii="Calibri" w:hAnsi="Calibri"/>
        </w:rPr>
        <w:t xml:space="preserve">el </w:t>
      </w:r>
      <w:r w:rsidR="000B78E5" w:rsidRPr="00E27A9B">
        <w:rPr>
          <w:rFonts w:ascii="Calibri" w:hAnsi="Calibri"/>
        </w:rPr>
        <w:t xml:space="preserve">servidor público </w:t>
      </w:r>
      <w:r>
        <w:rPr>
          <w:rFonts w:ascii="Calibri" w:hAnsi="Calibri"/>
        </w:rPr>
        <w:t>que designe la convocante</w:t>
      </w:r>
      <w:r w:rsidR="000B78E5" w:rsidRPr="00E27A9B">
        <w:rPr>
          <w:rFonts w:ascii="Calibri" w:hAnsi="Calibri"/>
        </w:rPr>
        <w:t xml:space="preserve">, rubricarán las partes de las propuestas técnicas presentadas que previamente haya determinado la Convocante en las bases de la </w:t>
      </w:r>
      <w:r w:rsidR="00D87871">
        <w:rPr>
          <w:rFonts w:ascii="Calibri" w:hAnsi="Calibri"/>
        </w:rPr>
        <w:t>licitación</w:t>
      </w:r>
      <w:r w:rsidR="000B78E5"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000B78E5"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28FB4C0" w14:textId="78717B73" w:rsidR="000B78E5" w:rsidRPr="00E27A9B" w:rsidRDefault="000B78E5" w:rsidP="001368BA">
      <w:pPr>
        <w:numPr>
          <w:ilvl w:val="0"/>
          <w:numId w:val="1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sidR="00A135A9">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5E15E910" w14:textId="77777777" w:rsidR="000B78E5" w:rsidRPr="0039320A" w:rsidRDefault="000B78E5" w:rsidP="001368BA">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099AF751" w14:textId="77777777" w:rsidR="000B78E5" w:rsidRDefault="000B78E5" w:rsidP="001368BA">
      <w:pPr>
        <w:numPr>
          <w:ilvl w:val="0"/>
          <w:numId w:val="12"/>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w:t>
      </w:r>
      <w:r w:rsidR="00967C1B">
        <w:rPr>
          <w:rFonts w:ascii="Calibri" w:hAnsi="Calibri"/>
        </w:rPr>
        <w:t>e</w:t>
      </w:r>
      <w:r w:rsidRPr="0039320A">
        <w:rPr>
          <w:rFonts w:ascii="Calibri" w:hAnsi="Calibri"/>
        </w:rPr>
        <w:t xml:space="preserve"> procederá a expedir nueva convocatoria.</w:t>
      </w:r>
    </w:p>
    <w:p w14:paraId="3848DBE4" w14:textId="77777777" w:rsidR="001D1D6F" w:rsidRPr="0039320A" w:rsidRDefault="001D1D6F" w:rsidP="001D1D6F">
      <w:pPr>
        <w:tabs>
          <w:tab w:val="left" w:pos="10064"/>
        </w:tabs>
        <w:ind w:left="709" w:right="-1"/>
        <w:jc w:val="both"/>
        <w:rPr>
          <w:rFonts w:ascii="Calibri" w:hAnsi="Calibri"/>
        </w:rPr>
      </w:pPr>
    </w:p>
    <w:p w14:paraId="5CC9D611" w14:textId="77777777" w:rsidR="005523FF" w:rsidRDefault="005523FF" w:rsidP="000B78E5">
      <w:pPr>
        <w:tabs>
          <w:tab w:val="left" w:pos="10064"/>
        </w:tabs>
        <w:ind w:right="-1"/>
        <w:jc w:val="both"/>
        <w:rPr>
          <w:rFonts w:ascii="Calibri" w:hAnsi="Calibri"/>
        </w:rPr>
      </w:pPr>
    </w:p>
    <w:p w14:paraId="462629C9" w14:textId="77777777" w:rsidR="000B78E5" w:rsidRPr="0039320A" w:rsidRDefault="000B78E5" w:rsidP="001D1D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411DD52B" w14:textId="77777777" w:rsidR="000B78E5" w:rsidRPr="0039320A" w:rsidRDefault="000B78E5" w:rsidP="000B78E5">
      <w:pPr>
        <w:ind w:right="-1"/>
        <w:jc w:val="both"/>
        <w:rPr>
          <w:rFonts w:ascii="Calibri" w:hAnsi="Calibri"/>
          <w:b/>
        </w:rPr>
      </w:pPr>
    </w:p>
    <w:p w14:paraId="3087A199" w14:textId="77777777" w:rsidR="000B78E5" w:rsidRPr="0039320A" w:rsidRDefault="000B78E5" w:rsidP="000B78E5">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7A58239C" w14:textId="77777777" w:rsidR="00F42499" w:rsidRDefault="00F42499" w:rsidP="000B78E5">
      <w:pPr>
        <w:ind w:right="-1"/>
        <w:jc w:val="both"/>
        <w:rPr>
          <w:rFonts w:ascii="Calibri" w:hAnsi="Calibri"/>
        </w:rPr>
      </w:pPr>
    </w:p>
    <w:p w14:paraId="5E4F2F4A" w14:textId="08532FA9"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ED61961" w14:textId="77777777" w:rsidR="000B78E5" w:rsidRPr="0039320A" w:rsidRDefault="000B78E5" w:rsidP="000B78E5">
      <w:pPr>
        <w:pStyle w:val="Textoindependiente26"/>
        <w:tabs>
          <w:tab w:val="clear" w:pos="1276"/>
        </w:tabs>
        <w:ind w:right="-1"/>
        <w:rPr>
          <w:rFonts w:ascii="Calibri" w:hAnsi="Calibri"/>
          <w:b w:val="0"/>
          <w:sz w:val="20"/>
        </w:rPr>
      </w:pPr>
    </w:p>
    <w:p w14:paraId="16985C82"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E219887" w14:textId="77777777" w:rsidR="00325647" w:rsidRPr="00A16B2E" w:rsidRDefault="00325647" w:rsidP="000B78E5">
      <w:pPr>
        <w:pStyle w:val="Textoindependiente26"/>
        <w:tabs>
          <w:tab w:val="clear" w:pos="1276"/>
        </w:tabs>
        <w:ind w:right="-1"/>
        <w:rPr>
          <w:rFonts w:ascii="Calibri" w:hAnsi="Calibri"/>
          <w:b w:val="0"/>
          <w:sz w:val="20"/>
        </w:rPr>
      </w:pPr>
    </w:p>
    <w:p w14:paraId="19E560D1"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48F0D74F" w14:textId="77777777" w:rsidR="00766A63" w:rsidRPr="0039320A" w:rsidRDefault="00766A63" w:rsidP="000B78E5">
      <w:pPr>
        <w:pStyle w:val="Textoindependiente26"/>
        <w:tabs>
          <w:tab w:val="clear" w:pos="1276"/>
        </w:tabs>
        <w:ind w:right="-1"/>
        <w:outlineLvl w:val="0"/>
        <w:rPr>
          <w:rFonts w:ascii="Calibri" w:hAnsi="Calibri"/>
          <w:b w:val="0"/>
          <w:sz w:val="20"/>
        </w:rPr>
      </w:pPr>
    </w:p>
    <w:p w14:paraId="0FBFE973" w14:textId="77777777" w:rsidR="00325647" w:rsidRPr="0039320A" w:rsidRDefault="00325647" w:rsidP="000B78E5">
      <w:pPr>
        <w:tabs>
          <w:tab w:val="left" w:pos="705"/>
        </w:tabs>
        <w:ind w:right="-1"/>
        <w:jc w:val="both"/>
        <w:rPr>
          <w:rFonts w:ascii="Calibri" w:hAnsi="Calibri"/>
        </w:rPr>
      </w:pPr>
    </w:p>
    <w:p w14:paraId="506BAB1B" w14:textId="77777777" w:rsidR="000B78E5" w:rsidRPr="0039320A" w:rsidRDefault="000B78E5" w:rsidP="001D1D6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4D900BD7" w14:textId="77777777" w:rsidR="000B78E5" w:rsidRPr="0039320A" w:rsidRDefault="000B78E5" w:rsidP="000B78E5">
      <w:pPr>
        <w:pStyle w:val="Textoindependiente26"/>
        <w:tabs>
          <w:tab w:val="clear" w:pos="1276"/>
        </w:tabs>
        <w:ind w:right="-1"/>
        <w:rPr>
          <w:rFonts w:ascii="Calibri" w:hAnsi="Calibri"/>
          <w:sz w:val="20"/>
        </w:rPr>
      </w:pPr>
    </w:p>
    <w:p w14:paraId="2A231990" w14:textId="77777777" w:rsidR="000B78E5"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w:t>
      </w:r>
      <w:r w:rsidR="00967C1B">
        <w:rPr>
          <w:rFonts w:ascii="Calibri" w:hAnsi="Calibri"/>
          <w:b w:val="0"/>
          <w:sz w:val="20"/>
        </w:rPr>
        <w:t>del servicio</w:t>
      </w:r>
      <w:r w:rsidRPr="0039320A">
        <w:rPr>
          <w:rFonts w:ascii="Calibri" w:hAnsi="Calibri"/>
          <w:b w:val="0"/>
          <w:sz w:val="20"/>
        </w:rPr>
        <w:t xml:space="preserve"> objeto del contrato.</w:t>
      </w:r>
    </w:p>
    <w:p w14:paraId="5A80CF0F" w14:textId="77777777" w:rsidR="00766A63" w:rsidRPr="0039320A" w:rsidRDefault="00766A63" w:rsidP="000B78E5">
      <w:pPr>
        <w:pStyle w:val="Textoindependiente26"/>
        <w:tabs>
          <w:tab w:val="clear" w:pos="1276"/>
        </w:tabs>
        <w:ind w:right="-1"/>
        <w:outlineLvl w:val="0"/>
        <w:rPr>
          <w:rFonts w:ascii="Calibri" w:hAnsi="Calibri"/>
          <w:b w:val="0"/>
          <w:sz w:val="20"/>
        </w:rPr>
      </w:pPr>
    </w:p>
    <w:p w14:paraId="1F9876B7" w14:textId="77777777" w:rsidR="000B78E5" w:rsidRDefault="000B78E5" w:rsidP="000B78E5">
      <w:pPr>
        <w:pStyle w:val="Textoindependiente26"/>
        <w:tabs>
          <w:tab w:val="clear" w:pos="1276"/>
        </w:tabs>
        <w:ind w:right="-1"/>
        <w:rPr>
          <w:rFonts w:ascii="Calibri" w:hAnsi="Calibri"/>
          <w:b w:val="0"/>
          <w:sz w:val="20"/>
        </w:rPr>
      </w:pPr>
    </w:p>
    <w:p w14:paraId="370F164F" w14:textId="77777777" w:rsidR="000B78E5" w:rsidRPr="0039320A" w:rsidRDefault="000B78E5" w:rsidP="001D1D6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58D7A7A5" w14:textId="77777777" w:rsidR="000B78E5" w:rsidRPr="0039320A" w:rsidRDefault="000B78E5" w:rsidP="000B78E5">
      <w:pPr>
        <w:pStyle w:val="Textoindependiente26"/>
        <w:tabs>
          <w:tab w:val="clear" w:pos="1276"/>
        </w:tabs>
        <w:ind w:right="-1"/>
        <w:rPr>
          <w:rFonts w:ascii="Calibri" w:hAnsi="Calibri"/>
          <w:b w:val="0"/>
          <w:sz w:val="20"/>
        </w:rPr>
      </w:pPr>
    </w:p>
    <w:p w14:paraId="644741B3" w14:textId="45D56533" w:rsid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w:t>
      </w:r>
      <w:r w:rsidRPr="000B78E5">
        <w:rPr>
          <w:rFonts w:ascii="Calibri" w:hAnsi="Calibri"/>
          <w:sz w:val="20"/>
        </w:rPr>
        <w:lastRenderedPageBreak/>
        <w:t xml:space="preserve">oportunamente; no omitiendo mencionar </w:t>
      </w:r>
      <w:r w:rsidR="00617B4D"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6F1B59B9" w14:textId="26983E5B" w:rsidR="00617B4D" w:rsidRDefault="00617B4D" w:rsidP="00190C8C">
      <w:pPr>
        <w:pStyle w:val="BodyText21"/>
        <w:ind w:right="-1"/>
        <w:jc w:val="both"/>
        <w:rPr>
          <w:rFonts w:ascii="Calibri" w:hAnsi="Calibri"/>
          <w:sz w:val="20"/>
        </w:rPr>
      </w:pPr>
    </w:p>
    <w:p w14:paraId="399CE0F5" w14:textId="77777777" w:rsidR="00617B4D" w:rsidRPr="000B78E5" w:rsidRDefault="00617B4D" w:rsidP="00190C8C">
      <w:pPr>
        <w:pStyle w:val="BodyText21"/>
        <w:ind w:right="-1"/>
        <w:jc w:val="both"/>
        <w:rPr>
          <w:rFonts w:ascii="Calibri" w:hAnsi="Calibri"/>
          <w:sz w:val="20"/>
        </w:rPr>
      </w:pPr>
    </w:p>
    <w:p w14:paraId="1CB06B49" w14:textId="77777777" w:rsidR="000B78E5" w:rsidRPr="0039320A" w:rsidRDefault="000B78E5" w:rsidP="006A37A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720"/>
        </w:tabs>
        <w:ind w:right="-1"/>
        <w:rPr>
          <w:rFonts w:ascii="Calibri" w:hAnsi="Calibri"/>
          <w:sz w:val="20"/>
        </w:rPr>
      </w:pPr>
      <w:r>
        <w:rPr>
          <w:rFonts w:ascii="Calibri" w:hAnsi="Calibri"/>
          <w:sz w:val="20"/>
        </w:rPr>
        <w:t xml:space="preserve">7. PERÍODO DE GARANTÍA </w:t>
      </w:r>
      <w:r w:rsidR="007F700B">
        <w:rPr>
          <w:rFonts w:ascii="Calibri" w:hAnsi="Calibri"/>
          <w:sz w:val="20"/>
        </w:rPr>
        <w:t>DEL SERVICIO</w:t>
      </w:r>
      <w:r w:rsidRPr="0039320A">
        <w:rPr>
          <w:rFonts w:ascii="Calibri" w:hAnsi="Calibri"/>
          <w:sz w:val="20"/>
        </w:rPr>
        <w:t>.</w:t>
      </w:r>
    </w:p>
    <w:p w14:paraId="3710A1A4" w14:textId="77777777" w:rsidR="000B78E5" w:rsidRPr="0039320A" w:rsidRDefault="000B78E5" w:rsidP="000B78E5">
      <w:pPr>
        <w:pStyle w:val="Textoindependiente26"/>
        <w:tabs>
          <w:tab w:val="clear" w:pos="1276"/>
        </w:tabs>
        <w:ind w:right="-1"/>
        <w:rPr>
          <w:rFonts w:ascii="Calibri" w:hAnsi="Calibri"/>
          <w:b w:val="0"/>
          <w:sz w:val="20"/>
        </w:rPr>
      </w:pPr>
    </w:p>
    <w:p w14:paraId="1415ED6B"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sidR="007F700B">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1A9458BB" w14:textId="77777777" w:rsidR="00766A63" w:rsidRDefault="00766A63" w:rsidP="000B78E5">
      <w:pPr>
        <w:pStyle w:val="Textoindependiente26"/>
        <w:tabs>
          <w:tab w:val="clear" w:pos="1276"/>
        </w:tabs>
        <w:ind w:right="-1"/>
        <w:rPr>
          <w:rFonts w:ascii="Calibri" w:hAnsi="Calibri"/>
          <w:b w:val="0"/>
          <w:sz w:val="20"/>
        </w:rPr>
      </w:pPr>
    </w:p>
    <w:p w14:paraId="2841D75F" w14:textId="77777777" w:rsidR="005352EF" w:rsidRDefault="005352EF" w:rsidP="000B78E5">
      <w:pPr>
        <w:pStyle w:val="Textoindependiente26"/>
        <w:tabs>
          <w:tab w:val="clear" w:pos="1276"/>
        </w:tabs>
        <w:ind w:right="-1"/>
        <w:rPr>
          <w:rFonts w:ascii="Calibri" w:hAnsi="Calibri"/>
          <w:b w:val="0"/>
          <w:sz w:val="20"/>
        </w:rPr>
      </w:pPr>
    </w:p>
    <w:p w14:paraId="00F02584" w14:textId="77777777" w:rsidR="000B78E5" w:rsidRPr="0039320A" w:rsidRDefault="000B78E5"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 xml:space="preserve">8. </w:t>
      </w:r>
      <w:r w:rsidRPr="0039320A">
        <w:rPr>
          <w:rFonts w:ascii="Calibri" w:hAnsi="Calibri"/>
          <w:b/>
        </w:rPr>
        <w:t>ASPECTOS ECONÓMICOS.</w:t>
      </w:r>
    </w:p>
    <w:p w14:paraId="17DBEFCE" w14:textId="77777777" w:rsidR="000B78E5" w:rsidRPr="0039320A" w:rsidRDefault="000B78E5" w:rsidP="000B78E5">
      <w:pPr>
        <w:ind w:right="-1"/>
        <w:jc w:val="both"/>
        <w:rPr>
          <w:rFonts w:ascii="Calibri" w:hAnsi="Calibri"/>
          <w:b/>
        </w:rPr>
      </w:pPr>
    </w:p>
    <w:p w14:paraId="6B8B63D0"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5D810DD2" w14:textId="77777777" w:rsidR="000B78E5" w:rsidRDefault="000B78E5" w:rsidP="000B78E5">
      <w:pPr>
        <w:ind w:right="-1"/>
        <w:jc w:val="both"/>
        <w:rPr>
          <w:rFonts w:ascii="Calibri" w:hAnsi="Calibri"/>
        </w:rPr>
      </w:pPr>
    </w:p>
    <w:p w14:paraId="3AFC1F0F" w14:textId="0E8B4F71" w:rsidR="0093576F" w:rsidRPr="00257801" w:rsidRDefault="000B78E5" w:rsidP="0093576F">
      <w:pPr>
        <w:ind w:right="-1"/>
        <w:jc w:val="both"/>
        <w:rPr>
          <w:rFonts w:ascii="Calibri" w:hAnsi="Calibri"/>
        </w:rPr>
      </w:pPr>
      <w:r w:rsidRPr="0090500C">
        <w:rPr>
          <w:rFonts w:ascii="Calibri" w:hAnsi="Calibri"/>
        </w:rPr>
        <w:t>El pago de</w:t>
      </w:r>
      <w:r>
        <w:rPr>
          <w:rFonts w:ascii="Calibri" w:hAnsi="Calibri"/>
        </w:rPr>
        <w:t xml:space="preserve"> </w:t>
      </w:r>
      <w:r w:rsidR="004E14F5">
        <w:rPr>
          <w:rFonts w:ascii="Calibri" w:hAnsi="Calibri"/>
        </w:rPr>
        <w:t xml:space="preserve">la prestación del </w:t>
      </w:r>
      <w:r w:rsidR="007F700B">
        <w:rPr>
          <w:rFonts w:ascii="Calibri" w:hAnsi="Calibri"/>
        </w:rPr>
        <w:t>servicio</w:t>
      </w:r>
      <w:r w:rsidR="00572EFD">
        <w:rPr>
          <w:rFonts w:ascii="Calibri" w:hAnsi="Calibri"/>
        </w:rPr>
        <w:t xml:space="preserve"> objeto del</w:t>
      </w:r>
      <w:r w:rsidRPr="0090500C">
        <w:rPr>
          <w:rFonts w:ascii="Calibri" w:hAnsi="Calibri"/>
        </w:rPr>
        <w:t xml:space="preserve"> presente concurso se realizará en </w:t>
      </w:r>
      <w:r w:rsidR="002855F8" w:rsidRPr="0090500C">
        <w:rPr>
          <w:rFonts w:ascii="Calibri" w:hAnsi="Calibri"/>
        </w:rPr>
        <w:t>pesos mexicanos</w:t>
      </w:r>
      <w:r w:rsidRPr="0090500C">
        <w:rPr>
          <w:rFonts w:ascii="Calibri" w:hAnsi="Calibri"/>
        </w:rPr>
        <w:t xml:space="preserve"> </w:t>
      </w:r>
      <w:r w:rsidR="0093576F" w:rsidRPr="00257801">
        <w:rPr>
          <w:rFonts w:ascii="Calibri" w:hAnsi="Calibri"/>
        </w:rPr>
        <w:t>dentro de los 20 (Veinte) días naturales siguientes a la presentación de la factura en el área de Recursos Financieros de este Organismo y debidamente validada por el área encargada de su recepción.</w:t>
      </w:r>
      <w:r w:rsidR="0093576F">
        <w:rPr>
          <w:rFonts w:ascii="Calibri" w:hAnsi="Calibri"/>
        </w:rPr>
        <w:t xml:space="preserve"> </w:t>
      </w:r>
    </w:p>
    <w:p w14:paraId="75406042" w14:textId="77777777" w:rsidR="000B78E5" w:rsidRPr="0039320A" w:rsidRDefault="000B78E5" w:rsidP="000B78E5">
      <w:pPr>
        <w:ind w:right="-1"/>
        <w:jc w:val="both"/>
        <w:rPr>
          <w:rFonts w:ascii="Calibri" w:hAnsi="Calibri"/>
        </w:rPr>
      </w:pPr>
    </w:p>
    <w:p w14:paraId="41B9ADB3" w14:textId="6D3C832F" w:rsidR="000B78E5" w:rsidRPr="007E32E7" w:rsidRDefault="000B78E5" w:rsidP="000B78E5">
      <w:pPr>
        <w:ind w:right="-1"/>
        <w:jc w:val="both"/>
        <w:rPr>
          <w:rFonts w:ascii="Calibri" w:hAnsi="Calibri"/>
        </w:rPr>
      </w:pPr>
      <w:r w:rsidRPr="007E32E7">
        <w:rPr>
          <w:rFonts w:ascii="Calibri" w:hAnsi="Calibri"/>
        </w:rPr>
        <w:t xml:space="preserve">Las facturas que resulten </w:t>
      </w:r>
      <w:r w:rsidR="00BE34A4" w:rsidRPr="007E32E7">
        <w:rPr>
          <w:rFonts w:ascii="Calibri" w:hAnsi="Calibri"/>
        </w:rPr>
        <w:t>de la prestación del servicio</w:t>
      </w:r>
      <w:r w:rsidRPr="007E32E7">
        <w:rPr>
          <w:rFonts w:ascii="Calibri" w:hAnsi="Calibri"/>
        </w:rPr>
        <w:t>, serán a nombre de Servicios de Salud de Nuevo León, O.P.D</w:t>
      </w:r>
      <w:r w:rsidR="00766A63">
        <w:rPr>
          <w:rFonts w:ascii="Calibri" w:hAnsi="Calibri"/>
        </w:rPr>
        <w:t>.</w:t>
      </w:r>
      <w:r w:rsidRPr="007E32E7">
        <w:rPr>
          <w:rFonts w:ascii="Calibri" w:hAnsi="Calibri"/>
        </w:rPr>
        <w:t xml:space="preserve">, con domicilio en Matamoros oriente, No. 520, Monterrey, N.L. C.P. 64000, R.F.C. SSN970115QI9, deberán estar selladas y firmadas por el </w:t>
      </w:r>
      <w:r w:rsidR="00572EFD" w:rsidRPr="007E32E7">
        <w:rPr>
          <w:rFonts w:ascii="Calibri" w:hAnsi="Calibri"/>
        </w:rPr>
        <w:t>Administrador</w:t>
      </w:r>
      <w:r w:rsidR="00221835" w:rsidRPr="007E32E7">
        <w:rPr>
          <w:rFonts w:ascii="Calibri" w:hAnsi="Calibri"/>
        </w:rPr>
        <w:t xml:space="preserve"> y/o </w:t>
      </w:r>
      <w:proofErr w:type="gramStart"/>
      <w:r w:rsidR="002855F8">
        <w:rPr>
          <w:rFonts w:ascii="Calibri" w:hAnsi="Calibri"/>
        </w:rPr>
        <w:t>D</w:t>
      </w:r>
      <w:r w:rsidR="002855F8" w:rsidRPr="007E32E7">
        <w:rPr>
          <w:rFonts w:ascii="Calibri" w:hAnsi="Calibri"/>
        </w:rPr>
        <w:t>irector</w:t>
      </w:r>
      <w:proofErr w:type="gramEnd"/>
      <w:r w:rsidR="00221835" w:rsidRPr="007E32E7">
        <w:rPr>
          <w:rFonts w:ascii="Calibri" w:hAnsi="Calibri"/>
        </w:rPr>
        <w:t xml:space="preserve"> de cada unidad </w:t>
      </w:r>
      <w:r w:rsidR="00572EFD" w:rsidRPr="007E32E7">
        <w:rPr>
          <w:rFonts w:ascii="Calibri" w:hAnsi="Calibri"/>
        </w:rPr>
        <w:t>aplicativa</w:t>
      </w:r>
      <w:r w:rsidRPr="007E32E7">
        <w:rPr>
          <w:rFonts w:ascii="Calibri" w:hAnsi="Calibri"/>
        </w:rPr>
        <w:t xml:space="preserve">, </w:t>
      </w:r>
      <w:r w:rsidR="00661318" w:rsidRPr="007E32E7">
        <w:rPr>
          <w:rFonts w:ascii="Calibri" w:hAnsi="Calibri"/>
        </w:rPr>
        <w:t xml:space="preserve">dicha factura deberá </w:t>
      </w:r>
      <w:r w:rsidRPr="007E32E7">
        <w:rPr>
          <w:rFonts w:ascii="Calibri" w:hAnsi="Calibri"/>
        </w:rPr>
        <w:t>especifica</w:t>
      </w:r>
      <w:r w:rsidR="00661318" w:rsidRPr="007E32E7">
        <w:rPr>
          <w:rFonts w:ascii="Calibri" w:hAnsi="Calibri"/>
        </w:rPr>
        <w:t>r</w:t>
      </w:r>
      <w:r w:rsidRPr="007E32E7">
        <w:rPr>
          <w:rFonts w:ascii="Calibri" w:hAnsi="Calibri"/>
        </w:rPr>
        <w:t xml:space="preserve"> el número del contrato </w:t>
      </w:r>
      <w:r w:rsidR="00661318" w:rsidRPr="007E32E7">
        <w:rPr>
          <w:rFonts w:ascii="Calibri" w:hAnsi="Calibri"/>
        </w:rPr>
        <w:t xml:space="preserve">del que se desprende </w:t>
      </w:r>
      <w:r w:rsidRPr="007E32E7">
        <w:rPr>
          <w:rFonts w:ascii="Calibri" w:hAnsi="Calibri"/>
        </w:rPr>
        <w:t>dicha factura</w:t>
      </w:r>
      <w:r w:rsidR="006049D0" w:rsidRPr="007E32E7">
        <w:rPr>
          <w:rFonts w:ascii="Calibri" w:hAnsi="Calibri"/>
        </w:rPr>
        <w:t>, número de licitación, marca del insumo y número de orden de envío.</w:t>
      </w:r>
      <w:r w:rsidRPr="007E32E7">
        <w:rPr>
          <w:rFonts w:ascii="Calibri" w:hAnsi="Calibri"/>
        </w:rPr>
        <w:t xml:space="preserve"> La unidad aplicativa posterior a la revisión de dicha factura deberá enviarla al área de Recursos Financieros de la Convocante </w:t>
      </w:r>
      <w:r w:rsidR="00C906F0" w:rsidRPr="007E32E7">
        <w:rPr>
          <w:rFonts w:ascii="Calibri" w:hAnsi="Calibri"/>
        </w:rPr>
        <w:t>para su trámite correspondiente en un plazo no mayor de 5 días hábiles.</w:t>
      </w:r>
    </w:p>
    <w:p w14:paraId="0B499142" w14:textId="77777777" w:rsidR="00C906F0" w:rsidRPr="007E32E7" w:rsidRDefault="00C906F0" w:rsidP="00C906F0">
      <w:pPr>
        <w:jc w:val="both"/>
        <w:rPr>
          <w:rFonts w:ascii="Calibri" w:hAnsi="Calibri"/>
        </w:rPr>
      </w:pPr>
    </w:p>
    <w:p w14:paraId="205653AA" w14:textId="77777777" w:rsidR="007E32E7" w:rsidRPr="00411D2B" w:rsidRDefault="007E32E7" w:rsidP="007E32E7">
      <w:pPr>
        <w:ind w:right="-1"/>
        <w:jc w:val="both"/>
        <w:rPr>
          <w:rFonts w:ascii="Calibri" w:hAnsi="Calibri"/>
        </w:rPr>
      </w:pPr>
      <w:r w:rsidRPr="00411D2B">
        <w:rPr>
          <w:rFonts w:ascii="Calibri" w:hAnsi="Calibri"/>
        </w:rPr>
        <w:t xml:space="preserve">El </w:t>
      </w:r>
      <w:r>
        <w:rPr>
          <w:rFonts w:ascii="Calibri" w:hAnsi="Calibri"/>
        </w:rPr>
        <w:t>licitante que resulte adjudicado</w:t>
      </w:r>
      <w:r w:rsidRPr="00411D2B">
        <w:rPr>
          <w:rFonts w:ascii="Calibri" w:hAnsi="Calibri"/>
        </w:rPr>
        <w:t xml:space="preserv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AD46D90" w14:textId="77777777" w:rsidR="000B78E5" w:rsidRDefault="000B78E5" w:rsidP="000B78E5">
      <w:pPr>
        <w:ind w:right="-1"/>
        <w:jc w:val="both"/>
        <w:rPr>
          <w:rFonts w:ascii="Calibri" w:hAnsi="Calibri"/>
        </w:rPr>
      </w:pPr>
    </w:p>
    <w:p w14:paraId="327BE7C2" w14:textId="77777777" w:rsidR="000B78E5" w:rsidRPr="0090500C" w:rsidRDefault="00AE6737"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en las Unidades a las que va destinado </w:t>
      </w:r>
      <w:r w:rsidR="00967C1B">
        <w:rPr>
          <w:rFonts w:ascii="Calibri" w:hAnsi="Calibri"/>
        </w:rPr>
        <w:t>el servicio</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9962B8">
        <w:rPr>
          <w:rFonts w:ascii="Calibri" w:hAnsi="Calibri"/>
        </w:rPr>
        <w:t>.</w:t>
      </w:r>
    </w:p>
    <w:p w14:paraId="5676CB07" w14:textId="77777777" w:rsidR="000B78E5" w:rsidRPr="0090500C" w:rsidRDefault="000B78E5" w:rsidP="000B78E5">
      <w:pPr>
        <w:ind w:right="49"/>
        <w:jc w:val="both"/>
        <w:rPr>
          <w:rFonts w:ascii="Calibri" w:hAnsi="Calibri"/>
        </w:rPr>
      </w:pPr>
    </w:p>
    <w:p w14:paraId="2657A54F" w14:textId="1A14D68A" w:rsidR="000B78E5" w:rsidRPr="0090500C" w:rsidRDefault="000B78E5" w:rsidP="000B78E5">
      <w:pPr>
        <w:ind w:right="49"/>
        <w:jc w:val="both"/>
        <w:rPr>
          <w:rFonts w:ascii="Calibri" w:hAnsi="Calibri"/>
        </w:rPr>
      </w:pPr>
      <w:r w:rsidRPr="0090500C">
        <w:rPr>
          <w:rFonts w:ascii="Calibri" w:hAnsi="Calibri"/>
        </w:rPr>
        <w:t xml:space="preserve">La liquidación total </w:t>
      </w:r>
      <w:r w:rsidR="00541E82">
        <w:rPr>
          <w:rFonts w:ascii="Calibri" w:hAnsi="Calibri"/>
        </w:rPr>
        <w:t>de la prestación del servicio</w:t>
      </w:r>
      <w:r w:rsidRPr="0090500C">
        <w:rPr>
          <w:rFonts w:ascii="Calibri" w:hAnsi="Calibri"/>
        </w:rPr>
        <w:t xml:space="preserve"> no significará la aceptación del mismo, por lo </w:t>
      </w:r>
      <w:r w:rsidR="002855F8"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0B6D9268" w14:textId="77777777" w:rsidR="000B78E5" w:rsidRPr="0090500C" w:rsidRDefault="000B78E5" w:rsidP="000B78E5">
      <w:pPr>
        <w:ind w:right="51"/>
        <w:jc w:val="both"/>
        <w:rPr>
          <w:rFonts w:ascii="Calibri" w:hAnsi="Calibri"/>
        </w:rPr>
      </w:pPr>
    </w:p>
    <w:p w14:paraId="059656EF"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7391B64F" w14:textId="77777777" w:rsidR="000B78E5" w:rsidRPr="0090500C" w:rsidRDefault="000B78E5" w:rsidP="000B78E5">
      <w:pPr>
        <w:ind w:right="51"/>
        <w:jc w:val="both"/>
        <w:rPr>
          <w:rFonts w:ascii="Calibri" w:hAnsi="Calibri"/>
        </w:rPr>
      </w:pPr>
    </w:p>
    <w:p w14:paraId="380BEA56"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3C29C5FA" w14:textId="77777777" w:rsidR="000B78E5" w:rsidRPr="0039320A" w:rsidRDefault="000B78E5" w:rsidP="000B78E5">
      <w:pPr>
        <w:ind w:right="-1"/>
        <w:jc w:val="both"/>
        <w:rPr>
          <w:rFonts w:ascii="Calibri" w:hAnsi="Calibri"/>
        </w:rPr>
      </w:pPr>
    </w:p>
    <w:p w14:paraId="299CCE68" w14:textId="57E8E961"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07237E"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7FA7234D" w14:textId="77777777" w:rsidR="00541E82" w:rsidRDefault="00541E82" w:rsidP="00661318">
      <w:pPr>
        <w:ind w:right="-1"/>
        <w:jc w:val="both"/>
        <w:rPr>
          <w:rFonts w:asciiTheme="minorHAnsi" w:hAnsiTheme="minorHAnsi" w:cstheme="minorHAnsi"/>
        </w:rPr>
      </w:pPr>
    </w:p>
    <w:p w14:paraId="4A0231AA" w14:textId="68A4045D" w:rsidR="00661318" w:rsidRDefault="00661318" w:rsidP="00661318">
      <w:pPr>
        <w:ind w:right="-1"/>
        <w:jc w:val="both"/>
        <w:rPr>
          <w:rFonts w:asciiTheme="minorHAnsi" w:hAnsiTheme="minorHAnsi" w:cstheme="minorHAnsi"/>
        </w:rPr>
      </w:pPr>
      <w:r w:rsidRPr="00780E06">
        <w:rPr>
          <w:rFonts w:asciiTheme="minorHAnsi" w:hAnsiTheme="minorHAnsi" w:cstheme="minorHAnsi"/>
        </w:rPr>
        <w:lastRenderedPageBreak/>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00766A63">
        <w:rPr>
          <w:rFonts w:asciiTheme="minorHAnsi" w:hAnsiTheme="minorHAnsi" w:cstheme="minorHAnsi"/>
        </w:rPr>
        <w:t>.</w:t>
      </w:r>
    </w:p>
    <w:p w14:paraId="33268AB5" w14:textId="77777777" w:rsidR="00766A63" w:rsidRDefault="00766A63" w:rsidP="00661318">
      <w:pPr>
        <w:ind w:right="-1"/>
        <w:jc w:val="both"/>
        <w:rPr>
          <w:rFonts w:ascii="Calibri" w:hAnsi="Calibri"/>
        </w:rPr>
      </w:pPr>
    </w:p>
    <w:p w14:paraId="513827CA" w14:textId="77777777" w:rsidR="000B78E5" w:rsidRDefault="000B78E5" w:rsidP="000B78E5">
      <w:pPr>
        <w:ind w:right="-1"/>
        <w:jc w:val="both"/>
        <w:rPr>
          <w:rFonts w:ascii="Calibri" w:hAnsi="Calibri"/>
        </w:rPr>
      </w:pPr>
    </w:p>
    <w:p w14:paraId="725B52D6" w14:textId="77777777" w:rsidR="000B78E5" w:rsidRPr="0039320A" w:rsidRDefault="000B78E5"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6A37A0">
        <w:rPr>
          <w:rFonts w:ascii="Calibri" w:hAnsi="Calibri"/>
          <w:b/>
          <w:shd w:val="clear" w:color="auto" w:fill="89E9FF"/>
        </w:rPr>
        <w:t>9. PENA CONVENCIONAL (SANCIÓN).</w:t>
      </w:r>
    </w:p>
    <w:p w14:paraId="3485CF82" w14:textId="77777777" w:rsidR="000B78E5" w:rsidRPr="0039320A" w:rsidRDefault="000B78E5" w:rsidP="000B78E5">
      <w:pPr>
        <w:ind w:right="-1"/>
        <w:jc w:val="both"/>
        <w:rPr>
          <w:rFonts w:ascii="Calibri" w:hAnsi="Calibri"/>
        </w:rPr>
      </w:pPr>
    </w:p>
    <w:p w14:paraId="0C767A22" w14:textId="77777777" w:rsidR="00D6728A" w:rsidRPr="00B865E8" w:rsidRDefault="00D6728A" w:rsidP="00D6728A">
      <w:pPr>
        <w:ind w:right="51"/>
        <w:jc w:val="both"/>
        <w:rPr>
          <w:rFonts w:asciiTheme="minorHAnsi" w:hAnsiTheme="minorHAnsi" w:cs="Arial"/>
        </w:rPr>
      </w:pPr>
      <w:r w:rsidRPr="00B865E8">
        <w:rPr>
          <w:rFonts w:asciiTheme="minorHAnsi" w:hAnsiTheme="minorHAnsi" w:cs="Arial"/>
        </w:rPr>
        <w:t>En el supuesto de que se requiera la aplicación de la Pena Convencional, el Administrador o equivalente de la Unidad Aplicativa deberá elaborar el cálculo de dicha pena y hacerlo del conocimiento de “El Licitante ganador”, así como también remitirlo a la Subdirección de Recursos Financieros.</w:t>
      </w:r>
    </w:p>
    <w:p w14:paraId="38381DE7" w14:textId="77777777" w:rsidR="00D6728A" w:rsidRPr="00B865E8" w:rsidRDefault="00D6728A" w:rsidP="00D6728A">
      <w:pPr>
        <w:jc w:val="both"/>
        <w:rPr>
          <w:rFonts w:asciiTheme="minorHAnsi" w:hAnsiTheme="minorHAnsi" w:cs="Arial"/>
        </w:rPr>
      </w:pPr>
    </w:p>
    <w:p w14:paraId="5BDFFF8F" w14:textId="22919D00" w:rsidR="00D6728A" w:rsidRDefault="00D6728A" w:rsidP="00D6728A">
      <w:pPr>
        <w:ind w:right="-1"/>
        <w:jc w:val="both"/>
        <w:rPr>
          <w:rFonts w:asciiTheme="minorHAnsi" w:hAnsiTheme="minorHAnsi" w:cs="Arial"/>
        </w:rPr>
      </w:pPr>
      <w:r>
        <w:rPr>
          <w:rFonts w:asciiTheme="minorHAnsi" w:hAnsiTheme="minorHAnsi" w:cs="Arial"/>
        </w:rPr>
        <w:t xml:space="preserve">La Convocante aplicará una pena convencional por el atraso en el cumplimiento de los servicios objeto del contrato cuando el cien por ciento de los servicios a que se obligó el licitante ganador durante un mes, se vea afectado, derivado de la acumulación de faltas de los elemento/turno, el licitante ganador se obliga a pagar a </w:t>
      </w:r>
      <w:r w:rsidR="002855F8">
        <w:rPr>
          <w:rFonts w:asciiTheme="minorHAnsi" w:hAnsiTheme="minorHAnsi" w:cs="Arial"/>
        </w:rPr>
        <w:t>l</w:t>
      </w:r>
      <w:r>
        <w:rPr>
          <w:rFonts w:asciiTheme="minorHAnsi" w:hAnsiTheme="minorHAnsi" w:cs="Arial"/>
        </w:rPr>
        <w:t>a Convocante por concepto de pena convencional el 50% del precio unitario por elemento/turno por cada falta registrada, siempre y cuando dichas faltas sean imputables al licitante ganador.</w:t>
      </w:r>
    </w:p>
    <w:p w14:paraId="3B5BE638" w14:textId="77777777" w:rsidR="00D6728A" w:rsidRPr="00D07EC4" w:rsidRDefault="00D6728A" w:rsidP="00D6728A">
      <w:pPr>
        <w:ind w:right="-1"/>
        <w:jc w:val="both"/>
        <w:rPr>
          <w:rFonts w:asciiTheme="minorHAnsi" w:hAnsiTheme="minorHAnsi" w:cs="Arial"/>
        </w:rPr>
      </w:pPr>
    </w:p>
    <w:p w14:paraId="4F9BC0F1" w14:textId="77777777" w:rsidR="00D6728A" w:rsidRPr="00D07EC4" w:rsidRDefault="00D6728A" w:rsidP="00D6728A">
      <w:pPr>
        <w:ind w:right="-1"/>
        <w:jc w:val="both"/>
        <w:rPr>
          <w:rFonts w:asciiTheme="minorHAnsi" w:hAnsiTheme="minorHAnsi" w:cs="Arial"/>
        </w:rPr>
      </w:pPr>
      <w:r w:rsidRPr="00D07EC4">
        <w:rPr>
          <w:rFonts w:asciiTheme="minorHAnsi" w:hAnsiTheme="minorHAnsi" w:cs="Arial"/>
        </w:rPr>
        <w:t>La penalización será de manera proporcional al importe de la garantía de cumplimiento. En las operaciones en que se pactare ajuste de precios, la penalización se calculará sobre el precio ajustado</w:t>
      </w:r>
      <w:r>
        <w:rPr>
          <w:rFonts w:asciiTheme="minorHAnsi" w:hAnsiTheme="minorHAnsi" w:cs="Arial"/>
        </w:rPr>
        <w:t xml:space="preserve">. En el supuesto de que se requiera la aplicación de la pena convencional, el Administrador o equivalente de la Unidad Aplicativa deberá elaborar el cálculo </w:t>
      </w:r>
      <w:r w:rsidR="00A135A9">
        <w:rPr>
          <w:rFonts w:asciiTheme="minorHAnsi" w:hAnsiTheme="minorHAnsi" w:cs="Arial"/>
        </w:rPr>
        <w:t>d</w:t>
      </w:r>
      <w:r>
        <w:rPr>
          <w:rFonts w:asciiTheme="minorHAnsi" w:hAnsiTheme="minorHAnsi" w:cs="Arial"/>
        </w:rPr>
        <w:t>e dicha pena y hacerlo del conocimiento del licitante ganador, así como también remitirlo a la Subdirección de Recursos Financieros, para el cobro de la pena convencional.</w:t>
      </w:r>
    </w:p>
    <w:p w14:paraId="2545CC26" w14:textId="77777777" w:rsidR="000B78E5" w:rsidRPr="000B78E5" w:rsidRDefault="000B78E5" w:rsidP="000B78E5">
      <w:pPr>
        <w:pStyle w:val="BodyText21"/>
        <w:ind w:right="-1"/>
        <w:rPr>
          <w:rFonts w:ascii="Calibri" w:hAnsi="Calibri"/>
          <w:sz w:val="20"/>
        </w:rPr>
      </w:pPr>
    </w:p>
    <w:p w14:paraId="01B5852E"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2BC2F21B" w14:textId="77777777" w:rsidR="00661318" w:rsidRDefault="00661318" w:rsidP="00661318">
      <w:pPr>
        <w:ind w:right="-1"/>
        <w:jc w:val="both"/>
        <w:rPr>
          <w:rFonts w:ascii="Calibri" w:hAnsi="Calibri"/>
        </w:rPr>
      </w:pPr>
    </w:p>
    <w:p w14:paraId="70CEB8B8" w14:textId="77484FFB" w:rsidR="00661318" w:rsidRDefault="00661318" w:rsidP="00661318">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sidR="00BE34A4">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435AB405" w14:textId="77777777" w:rsidR="006A37A0" w:rsidRDefault="006A37A0" w:rsidP="00661318">
      <w:pPr>
        <w:ind w:right="-1"/>
        <w:jc w:val="both"/>
        <w:rPr>
          <w:rFonts w:asciiTheme="minorHAnsi" w:hAnsiTheme="minorHAnsi" w:cstheme="minorHAnsi"/>
        </w:rPr>
      </w:pPr>
    </w:p>
    <w:p w14:paraId="09B90274" w14:textId="77777777" w:rsidR="006A37A0" w:rsidRPr="00661318" w:rsidRDefault="006A37A0" w:rsidP="00661318">
      <w:pPr>
        <w:ind w:right="-1"/>
        <w:jc w:val="both"/>
        <w:rPr>
          <w:rFonts w:ascii="Calibri" w:hAnsi="Calibri"/>
        </w:rPr>
      </w:pPr>
    </w:p>
    <w:p w14:paraId="75A50A09" w14:textId="77777777" w:rsidR="000B78E5" w:rsidRPr="0039320A" w:rsidRDefault="000B78E5"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577EF819" w14:textId="77777777" w:rsidR="00190C8C" w:rsidRDefault="00190C8C" w:rsidP="000B78E5">
      <w:pPr>
        <w:ind w:right="-1"/>
        <w:jc w:val="both"/>
        <w:rPr>
          <w:rFonts w:ascii="Calibri" w:hAnsi="Calibri"/>
          <w:b/>
        </w:rPr>
      </w:pPr>
    </w:p>
    <w:p w14:paraId="3D00C899" w14:textId="77777777" w:rsidR="000B78E5" w:rsidRPr="00EF4E71" w:rsidRDefault="00661318" w:rsidP="000B78E5">
      <w:pPr>
        <w:ind w:right="-1"/>
        <w:jc w:val="both"/>
        <w:rPr>
          <w:rFonts w:ascii="Calibri" w:hAnsi="Calibri"/>
          <w:b/>
          <w:u w:val="single"/>
        </w:rPr>
      </w:pPr>
      <w:r>
        <w:rPr>
          <w:rFonts w:ascii="Calibri" w:hAnsi="Calibri"/>
          <w:b/>
          <w:u w:val="single"/>
        </w:rPr>
        <w:t>10.1</w:t>
      </w:r>
      <w:r w:rsidR="000B78E5" w:rsidRPr="00EF4E71">
        <w:rPr>
          <w:rFonts w:ascii="Calibri" w:hAnsi="Calibri"/>
          <w:b/>
          <w:u w:val="single"/>
        </w:rPr>
        <w:t>. Garantía de Cumplimiento de Contrato.</w:t>
      </w:r>
    </w:p>
    <w:p w14:paraId="621C768A" w14:textId="77777777" w:rsidR="000B78E5" w:rsidRPr="0039320A" w:rsidRDefault="000B78E5" w:rsidP="000B78E5">
      <w:pPr>
        <w:ind w:right="-1"/>
        <w:jc w:val="both"/>
        <w:rPr>
          <w:rFonts w:ascii="Calibri" w:hAnsi="Calibri"/>
        </w:rPr>
      </w:pPr>
    </w:p>
    <w:p w14:paraId="78FC679E" w14:textId="77777777" w:rsidR="000B78E5" w:rsidRPr="00661318" w:rsidRDefault="000B78E5" w:rsidP="000B78E5">
      <w:pPr>
        <w:pStyle w:val="Textoindependiente2"/>
        <w:ind w:right="-1"/>
        <w:rPr>
          <w:rFonts w:ascii="Calibri" w:hAnsi="Calibri"/>
          <w:sz w:val="20"/>
        </w:rPr>
      </w:pPr>
      <w:r w:rsidRPr="00661318">
        <w:rPr>
          <w:rFonts w:ascii="Calibri" w:hAnsi="Calibri"/>
          <w:sz w:val="20"/>
        </w:rPr>
        <w:t>Dentro de los 10 (diez) días hábiles contados a partir de la firma del contrato, el Licitante ganador deberá hacer entrega de fianza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620104A" w14:textId="214AEA69" w:rsidR="00F864A8" w:rsidRDefault="00F864A8" w:rsidP="000B78E5">
      <w:pPr>
        <w:pStyle w:val="Textoindependiente2"/>
        <w:ind w:right="-1"/>
        <w:rPr>
          <w:rFonts w:ascii="Calibri" w:hAnsi="Calibri"/>
          <w:sz w:val="20"/>
        </w:rPr>
      </w:pPr>
    </w:p>
    <w:p w14:paraId="385DF1B7" w14:textId="77777777" w:rsidR="006B58D6" w:rsidRPr="004F2D69" w:rsidRDefault="006B58D6" w:rsidP="006B58D6">
      <w:pPr>
        <w:pStyle w:val="NormalWeb"/>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70ECC0E" w14:textId="77777777" w:rsidR="006B58D6" w:rsidRPr="004F2D69" w:rsidRDefault="006B58D6" w:rsidP="006B58D6">
      <w:pPr>
        <w:pStyle w:val="NormalWeb"/>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lastRenderedPageBreak/>
        <w:t> </w:t>
      </w:r>
    </w:p>
    <w:p w14:paraId="5DB6EF01"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DFBE2DD" w14:textId="656E1D11"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 relativo a</w:t>
      </w:r>
      <w:r w:rsidR="00766A63">
        <w:rPr>
          <w:rFonts w:ascii="Calibri" w:eastAsia="Times New Roman" w:hAnsi="Calibri" w:cs="Times New Roman"/>
          <w:sz w:val="20"/>
          <w:szCs w:val="20"/>
          <w:lang w:val="es-ES_tradnl"/>
        </w:rPr>
        <w:t xml:space="preserve"> </w:t>
      </w:r>
      <w:r w:rsidRPr="004F2D69">
        <w:rPr>
          <w:rFonts w:ascii="Calibri" w:eastAsia="Times New Roman" w:hAnsi="Calibri" w:cs="Times New Roman"/>
          <w:sz w:val="20"/>
          <w:szCs w:val="20"/>
          <w:lang w:val="es-ES_tradnl"/>
        </w:rPr>
        <w:t>l</w:t>
      </w:r>
      <w:r w:rsidR="00766A63">
        <w:rPr>
          <w:rFonts w:ascii="Calibri" w:eastAsia="Times New Roman" w:hAnsi="Calibri" w:cs="Times New Roman"/>
          <w:sz w:val="20"/>
          <w:szCs w:val="20"/>
          <w:lang w:val="es-ES_tradnl"/>
        </w:rPr>
        <w:t>a</w:t>
      </w:r>
      <w:r w:rsidRPr="004F2D69">
        <w:rPr>
          <w:rFonts w:ascii="Calibri" w:eastAsia="Times New Roman" w:hAnsi="Calibri" w:cs="Times New Roman"/>
          <w:sz w:val="20"/>
          <w:szCs w:val="20"/>
          <w:lang w:val="es-ES_tradnl"/>
        </w:rPr>
        <w:t xml:space="preserve"> </w:t>
      </w:r>
      <w:r w:rsidR="00766A63">
        <w:rPr>
          <w:rFonts w:ascii="Calibri" w:eastAsia="Times New Roman" w:hAnsi="Calibri" w:cs="Times New Roman"/>
          <w:sz w:val="20"/>
          <w:szCs w:val="20"/>
          <w:lang w:val="es-ES_tradnl"/>
        </w:rPr>
        <w:t>contratación</w:t>
      </w:r>
      <w:r w:rsidRPr="004F2D69">
        <w:rPr>
          <w:rFonts w:ascii="Calibri" w:eastAsia="Times New Roman" w:hAnsi="Calibri" w:cs="Times New Roman"/>
          <w:sz w:val="20"/>
          <w:szCs w:val="20"/>
          <w:lang w:val="es-ES_tradnl"/>
        </w:rPr>
        <w:t xml:space="preserve"> de</w:t>
      </w:r>
      <w:r w:rsidR="00766A63">
        <w:rPr>
          <w:rFonts w:ascii="Calibri" w:eastAsia="Times New Roman" w:hAnsi="Calibri" w:cs="Times New Roman"/>
          <w:sz w:val="20"/>
          <w:szCs w:val="20"/>
          <w:lang w:val="es-ES_tradnl"/>
        </w:rPr>
        <w:t>l</w:t>
      </w:r>
      <w:r w:rsidRPr="004F2D69">
        <w:rPr>
          <w:rFonts w:ascii="Calibri" w:eastAsia="Times New Roman" w:hAnsi="Calibri" w:cs="Times New Roman"/>
          <w:sz w:val="20"/>
          <w:szCs w:val="20"/>
          <w:lang w:val="es-ES_tradnl"/>
        </w:rPr>
        <w:t xml:space="preserve"> </w:t>
      </w:r>
      <w:r w:rsidR="00766A63">
        <w:rPr>
          <w:rFonts w:ascii="Calibri" w:eastAsia="Times New Roman" w:hAnsi="Calibri" w:cs="Times New Roman"/>
          <w:sz w:val="20"/>
          <w:szCs w:val="20"/>
          <w:lang w:val="es-ES_tradnl"/>
        </w:rPr>
        <w:t>________________</w:t>
      </w:r>
      <w:r w:rsidRPr="004F2D69">
        <w:rPr>
          <w:rFonts w:ascii="Calibri" w:eastAsia="Times New Roman" w:hAnsi="Calibri" w:cs="Times New Roman"/>
          <w:sz w:val="20"/>
          <w:szCs w:val="20"/>
          <w:lang w:val="es-ES_tradnl"/>
        </w:rPr>
        <w:t>, por un importe de (monto total del contrato incluyendo el I.V.A).</w:t>
      </w:r>
    </w:p>
    <w:p w14:paraId="533B0888"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1AC337DA"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 Que la Fianza estará en vigor por un año, y en el caso de defectos y/o responsabilidades imputables a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E4275FE" w14:textId="77777777" w:rsidR="006B58D6" w:rsidRPr="004F2D69" w:rsidRDefault="006B58D6" w:rsidP="001368BA">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Que esta fianza continuará vigente en el caso de que se otorgue prórroga a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66B57C45" w14:textId="77777777" w:rsidR="006B58D6" w:rsidRPr="004F2D69" w:rsidRDefault="006B58D6" w:rsidP="006B58D6">
      <w:pPr>
        <w:pStyle w:val="NormalWeb"/>
        <w:spacing w:before="0" w:beforeAutospacing="0" w:after="0" w:afterAutospacing="0"/>
        <w:ind w:left="426"/>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f)    Que sólo podrá ser cancelada mediante aviso por escrito de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w:t>
      </w:r>
    </w:p>
    <w:p w14:paraId="5B6D4B97" w14:textId="77777777" w:rsidR="006B58D6" w:rsidRPr="004F2D69" w:rsidRDefault="006B58D6" w:rsidP="006B58D6">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g)   Que la Institución Afianzadora acepta lo preceptuado por los artículos 174, 178, 179, 282, 283 y 289 de la Ley de Instituciones de Seguros y de Fianzas en vigor.</w:t>
      </w:r>
    </w:p>
    <w:p w14:paraId="0AF9C89C" w14:textId="77777777" w:rsidR="006B58D6" w:rsidRPr="004F2D69" w:rsidRDefault="006B58D6" w:rsidP="006B58D6">
      <w:pPr>
        <w:pStyle w:val="NormalWeb"/>
        <w:spacing w:before="0" w:beforeAutospacing="0" w:after="0" w:afterAutospacing="0"/>
        <w:ind w:left="709" w:hanging="283"/>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h)   Que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 cuenta con un término de un año contado a partir del incumplimiento de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2B91B99A" w14:textId="77777777" w:rsidR="006B58D6" w:rsidRPr="004F2D69" w:rsidRDefault="006B58D6" w:rsidP="006B58D6">
      <w:pPr>
        <w:pStyle w:val="NormalWeb"/>
        <w:spacing w:before="0" w:beforeAutospacing="0" w:after="0" w:afterAutospacing="0"/>
        <w:ind w:left="72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 </w:t>
      </w:r>
    </w:p>
    <w:p w14:paraId="108A13E0" w14:textId="77777777" w:rsidR="006B58D6" w:rsidRDefault="006B58D6" w:rsidP="006B58D6">
      <w:pPr>
        <w:pStyle w:val="NormalWeb"/>
        <w:spacing w:before="0" w:beforeAutospacing="0" w:after="0" w:afterAutospacing="0"/>
        <w:ind w:left="720"/>
        <w:jc w:val="both"/>
        <w:rPr>
          <w:rFonts w:ascii="Calibri" w:eastAsia="Times New Roman" w:hAnsi="Calibri" w:cs="Times New Roman"/>
          <w:sz w:val="20"/>
          <w:szCs w:val="20"/>
          <w:lang w:val="es-ES_tradnl"/>
        </w:rPr>
      </w:pPr>
      <w:r w:rsidRPr="004F2D69">
        <w:rPr>
          <w:rFonts w:ascii="Calibri" w:eastAsia="Times New Roman" w:hAnsi="Calibri" w:cs="Times New Roman"/>
          <w:sz w:val="20"/>
          <w:szCs w:val="20"/>
          <w:lang w:val="es-ES_tradnl"/>
        </w:rPr>
        <w:t>Una vez cumplidas las obligaciones de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a satisfacción de “</w:t>
      </w:r>
      <w:r w:rsidRPr="004F2D69">
        <w:rPr>
          <w:rFonts w:ascii="Calibri" w:eastAsia="Times New Roman" w:hAnsi="Calibri" w:cs="Times New Roman"/>
          <w:b/>
          <w:sz w:val="20"/>
          <w:szCs w:val="20"/>
          <w:lang w:val="es-ES_tradnl"/>
        </w:rPr>
        <w:t>S.S.N.L.</w:t>
      </w:r>
      <w:r w:rsidRPr="004F2D69">
        <w:rPr>
          <w:rFonts w:ascii="Calibri" w:eastAsia="Times New Roman" w:hAnsi="Calibri" w:cs="Times New Roman"/>
          <w:sz w:val="20"/>
          <w:szCs w:val="20"/>
          <w:lang w:val="es-ES_tradnl"/>
        </w:rPr>
        <w:t>”, este último procederá a extender la constancia de cumplimiento de las obligaciones contractuales para que “</w:t>
      </w:r>
      <w:r w:rsidRPr="004F2D69">
        <w:rPr>
          <w:rFonts w:ascii="Calibri" w:eastAsia="Times New Roman" w:hAnsi="Calibri" w:cs="Times New Roman"/>
          <w:b/>
          <w:sz w:val="20"/>
          <w:szCs w:val="20"/>
          <w:lang w:val="es-ES_tradnl"/>
        </w:rPr>
        <w:t>EL PROVEEDOR</w:t>
      </w:r>
      <w:r w:rsidRPr="004F2D69">
        <w:rPr>
          <w:rFonts w:ascii="Calibri" w:eastAsia="Times New Roman" w:hAnsi="Calibri" w:cs="Times New Roman"/>
          <w:sz w:val="20"/>
          <w:szCs w:val="20"/>
          <w:lang w:val="es-ES_tradnl"/>
        </w:rPr>
        <w:t>” de inicio a los trámites para la cancelación de la garantía de cumplimiento prevista en esta cláusula.</w:t>
      </w:r>
    </w:p>
    <w:p w14:paraId="520F8494" w14:textId="77777777" w:rsidR="006B58D6" w:rsidRDefault="006B58D6" w:rsidP="000B78E5">
      <w:pPr>
        <w:pStyle w:val="Textoindependiente2"/>
        <w:ind w:right="-1"/>
        <w:rPr>
          <w:rFonts w:ascii="Calibri" w:hAnsi="Calibri"/>
          <w:sz w:val="20"/>
        </w:rPr>
      </w:pPr>
    </w:p>
    <w:p w14:paraId="199FDF6E" w14:textId="77777777" w:rsidR="006A37A0" w:rsidRDefault="006A37A0" w:rsidP="000B78E5">
      <w:pPr>
        <w:pStyle w:val="Textoindependiente2"/>
        <w:ind w:right="-1"/>
        <w:rPr>
          <w:rFonts w:ascii="Calibri" w:hAnsi="Calibri"/>
          <w:sz w:val="20"/>
        </w:rPr>
      </w:pPr>
    </w:p>
    <w:p w14:paraId="171D8BFA" w14:textId="77777777" w:rsidR="007F700B" w:rsidRPr="0039320A" w:rsidRDefault="007F700B"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638FA5EC" w14:textId="77777777" w:rsidR="007F700B" w:rsidRPr="0039320A" w:rsidRDefault="007F700B" w:rsidP="007F700B">
      <w:pPr>
        <w:ind w:right="-1"/>
        <w:jc w:val="both"/>
        <w:rPr>
          <w:rFonts w:ascii="Calibri" w:hAnsi="Calibri"/>
        </w:rPr>
      </w:pPr>
    </w:p>
    <w:p w14:paraId="18DD401B" w14:textId="7A28FF60" w:rsidR="007F700B" w:rsidRPr="000E296A" w:rsidRDefault="007F700B" w:rsidP="007F700B">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0E296A">
        <w:rPr>
          <w:rFonts w:asciiTheme="minorHAnsi" w:hAnsiTheme="minorHAnsi"/>
          <w:sz w:val="20"/>
          <w:szCs w:val="20"/>
        </w:rPr>
        <w:t>Periódico Oficial del Estado</w:t>
      </w:r>
      <w:r w:rsidRPr="000E296A">
        <w:rPr>
          <w:rFonts w:asciiTheme="minorHAnsi" w:hAnsiTheme="minorHAnsi"/>
          <w:color w:val="auto"/>
          <w:sz w:val="20"/>
          <w:szCs w:val="20"/>
        </w:rPr>
        <w:t xml:space="preserve">, </w:t>
      </w:r>
      <w:r w:rsidRPr="009E03F4">
        <w:rPr>
          <w:rFonts w:asciiTheme="minorHAnsi" w:hAnsiTheme="minorHAnsi"/>
          <w:color w:val="auto"/>
          <w:sz w:val="20"/>
          <w:szCs w:val="20"/>
        </w:rPr>
        <w:t xml:space="preserve">el </w:t>
      </w:r>
      <w:r w:rsidR="00036AD1">
        <w:rPr>
          <w:rFonts w:asciiTheme="minorHAnsi" w:hAnsiTheme="minorHAnsi"/>
          <w:color w:val="auto"/>
          <w:sz w:val="20"/>
          <w:szCs w:val="20"/>
        </w:rPr>
        <w:t>13</w:t>
      </w:r>
      <w:r w:rsidR="00CD10B9" w:rsidRPr="009E03F4">
        <w:rPr>
          <w:rFonts w:asciiTheme="minorHAnsi" w:hAnsiTheme="minorHAnsi"/>
          <w:color w:val="auto"/>
          <w:sz w:val="20"/>
          <w:szCs w:val="20"/>
        </w:rPr>
        <w:t xml:space="preserve"> de </w:t>
      </w:r>
      <w:r w:rsidR="00036AD1">
        <w:rPr>
          <w:rFonts w:asciiTheme="minorHAnsi" w:hAnsiTheme="minorHAnsi"/>
          <w:color w:val="auto"/>
          <w:sz w:val="20"/>
          <w:szCs w:val="20"/>
        </w:rPr>
        <w:t>enero</w:t>
      </w:r>
      <w:r w:rsidR="007E32E7" w:rsidRPr="009E03F4">
        <w:rPr>
          <w:rFonts w:asciiTheme="minorHAnsi" w:hAnsiTheme="minorHAnsi"/>
          <w:color w:val="auto"/>
          <w:sz w:val="20"/>
          <w:szCs w:val="20"/>
        </w:rPr>
        <w:t xml:space="preserve"> del 202</w:t>
      </w:r>
      <w:r w:rsidR="00036AD1">
        <w:rPr>
          <w:rFonts w:asciiTheme="minorHAnsi" w:hAnsiTheme="minorHAnsi"/>
          <w:color w:val="auto"/>
          <w:sz w:val="20"/>
          <w:szCs w:val="20"/>
        </w:rPr>
        <w:t>5</w:t>
      </w:r>
      <w:r w:rsidR="00C906F0" w:rsidRPr="009E03F4">
        <w:rPr>
          <w:rFonts w:asciiTheme="minorHAnsi" w:hAnsiTheme="minorHAnsi"/>
          <w:color w:val="auto"/>
          <w:sz w:val="20"/>
          <w:szCs w:val="20"/>
        </w:rPr>
        <w:t>.</w:t>
      </w:r>
      <w:r w:rsidRPr="000E296A">
        <w:rPr>
          <w:rFonts w:asciiTheme="minorHAnsi" w:hAnsiTheme="minorHAnsi"/>
          <w:color w:val="auto"/>
          <w:sz w:val="20"/>
          <w:szCs w:val="20"/>
        </w:rPr>
        <w:t xml:space="preserve"> </w:t>
      </w:r>
    </w:p>
    <w:p w14:paraId="7AF0F876" w14:textId="77777777" w:rsidR="007F700B" w:rsidRPr="000E296A" w:rsidRDefault="007F700B" w:rsidP="007F700B">
      <w:pPr>
        <w:pStyle w:val="Default"/>
        <w:jc w:val="both"/>
        <w:rPr>
          <w:rFonts w:asciiTheme="minorHAnsi" w:hAnsiTheme="minorHAnsi"/>
          <w:b/>
          <w:color w:val="auto"/>
          <w:sz w:val="20"/>
          <w:szCs w:val="20"/>
        </w:rPr>
      </w:pPr>
    </w:p>
    <w:p w14:paraId="0978D0F7" w14:textId="535FEF8F" w:rsidR="007F700B" w:rsidRDefault="007F700B" w:rsidP="007F700B">
      <w:pPr>
        <w:pStyle w:val="Default"/>
        <w:jc w:val="both"/>
        <w:rPr>
          <w:rFonts w:asciiTheme="minorHAnsi" w:hAnsiTheme="minorHAnsi"/>
          <w:sz w:val="20"/>
          <w:szCs w:val="20"/>
        </w:rPr>
      </w:pPr>
      <w:r w:rsidRPr="000E296A">
        <w:rPr>
          <w:rFonts w:asciiTheme="minorHAnsi" w:hAnsiTheme="minorHAnsi"/>
          <w:b/>
          <w:color w:val="auto"/>
          <w:sz w:val="20"/>
          <w:szCs w:val="20"/>
        </w:rPr>
        <w:t>Publicación de bases:</w:t>
      </w:r>
      <w:r w:rsidRPr="000E296A">
        <w:rPr>
          <w:rFonts w:asciiTheme="minorHAnsi" w:hAnsiTheme="minorHAnsi"/>
          <w:color w:val="auto"/>
          <w:sz w:val="20"/>
          <w:szCs w:val="20"/>
        </w:rPr>
        <w:t xml:space="preserve"> </w:t>
      </w:r>
      <w:r w:rsidRPr="000E296A">
        <w:rPr>
          <w:rFonts w:asciiTheme="minorHAnsi" w:hAnsiTheme="minorHAnsi"/>
          <w:color w:val="auto"/>
          <w:sz w:val="20"/>
          <w:szCs w:val="20"/>
        </w:rPr>
        <w:tab/>
      </w:r>
      <w:r w:rsidRPr="000E296A">
        <w:rPr>
          <w:rFonts w:asciiTheme="minorHAnsi" w:hAnsiTheme="minorHAnsi"/>
          <w:color w:val="auto"/>
          <w:sz w:val="20"/>
          <w:szCs w:val="20"/>
        </w:rPr>
        <w:tab/>
        <w:t xml:space="preserve">A través de la página </w:t>
      </w:r>
      <w:hyperlink r:id="rId9" w:history="1">
        <w:r w:rsidRPr="000E296A">
          <w:rPr>
            <w:rStyle w:val="Hipervnculo"/>
            <w:rFonts w:asciiTheme="minorHAnsi" w:hAnsiTheme="minorHAnsi"/>
            <w:sz w:val="20"/>
            <w:szCs w:val="20"/>
          </w:rPr>
          <w:t>http://saludnl.gob.mx</w:t>
        </w:r>
      </w:hyperlink>
      <w:r w:rsidRPr="000E296A">
        <w:rPr>
          <w:rFonts w:asciiTheme="minorHAnsi" w:hAnsiTheme="minorHAnsi"/>
          <w:color w:val="auto"/>
          <w:sz w:val="20"/>
          <w:szCs w:val="20"/>
        </w:rPr>
        <w:t xml:space="preserve">, </w:t>
      </w:r>
      <w:r w:rsidR="00CD10B9" w:rsidRPr="00F755D8">
        <w:rPr>
          <w:rFonts w:asciiTheme="minorHAnsi" w:hAnsiTheme="minorHAnsi"/>
          <w:color w:val="auto"/>
          <w:sz w:val="20"/>
          <w:szCs w:val="20"/>
        </w:rPr>
        <w:t xml:space="preserve">el </w:t>
      </w:r>
      <w:r w:rsidR="00036AD1">
        <w:rPr>
          <w:rFonts w:asciiTheme="minorHAnsi" w:hAnsiTheme="minorHAnsi"/>
          <w:color w:val="auto"/>
          <w:sz w:val="20"/>
          <w:szCs w:val="20"/>
        </w:rPr>
        <w:t>13</w:t>
      </w:r>
      <w:r w:rsidR="000E296A" w:rsidRPr="009E03F4">
        <w:rPr>
          <w:rFonts w:asciiTheme="minorHAnsi" w:hAnsiTheme="minorHAnsi"/>
          <w:color w:val="auto"/>
          <w:sz w:val="20"/>
          <w:szCs w:val="20"/>
        </w:rPr>
        <w:t xml:space="preserve"> de </w:t>
      </w:r>
      <w:r w:rsidR="00036AD1">
        <w:rPr>
          <w:rFonts w:asciiTheme="minorHAnsi" w:hAnsiTheme="minorHAnsi"/>
          <w:color w:val="auto"/>
          <w:sz w:val="20"/>
          <w:szCs w:val="20"/>
        </w:rPr>
        <w:t>enero</w:t>
      </w:r>
      <w:r w:rsidR="00766A63" w:rsidRPr="009E03F4">
        <w:rPr>
          <w:rFonts w:asciiTheme="minorHAnsi" w:hAnsiTheme="minorHAnsi"/>
          <w:color w:val="auto"/>
          <w:sz w:val="20"/>
          <w:szCs w:val="20"/>
        </w:rPr>
        <w:t xml:space="preserve"> del 202</w:t>
      </w:r>
      <w:r w:rsidR="00036AD1">
        <w:rPr>
          <w:rFonts w:asciiTheme="minorHAnsi" w:hAnsiTheme="minorHAnsi"/>
          <w:color w:val="auto"/>
          <w:sz w:val="20"/>
          <w:szCs w:val="20"/>
        </w:rPr>
        <w:t>5</w:t>
      </w:r>
      <w:r w:rsidRPr="009E03F4">
        <w:rPr>
          <w:rFonts w:asciiTheme="minorHAnsi" w:hAnsiTheme="minorHAnsi"/>
          <w:color w:val="auto"/>
          <w:sz w:val="20"/>
          <w:szCs w:val="20"/>
        </w:rPr>
        <w:t>.</w:t>
      </w:r>
    </w:p>
    <w:p w14:paraId="7AF53E36" w14:textId="77777777" w:rsidR="007F700B" w:rsidRDefault="007F700B" w:rsidP="007F700B">
      <w:pPr>
        <w:pStyle w:val="Default"/>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7F700B" w:rsidRPr="004A4FC1" w14:paraId="7D882F0B" w14:textId="77777777" w:rsidTr="006A37A0">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89E9FF"/>
            <w:vAlign w:val="center"/>
          </w:tcPr>
          <w:p w14:paraId="2D609D72" w14:textId="7051110B" w:rsidR="007F700B" w:rsidRPr="00E50172" w:rsidRDefault="007F700B" w:rsidP="00B160FB">
            <w:pPr>
              <w:jc w:val="center"/>
              <w:rPr>
                <w:rFonts w:ascii="Century Gothic" w:hAnsi="Century Gothic" w:cs="Arial"/>
                <w:b/>
                <w:color w:val="000000"/>
                <w:sz w:val="18"/>
              </w:rPr>
            </w:pPr>
            <w:r>
              <w:rPr>
                <w:rFonts w:ascii="Century Gothic" w:hAnsi="Century Gothic" w:cs="Arial"/>
                <w:b/>
                <w:color w:val="000000"/>
                <w:sz w:val="18"/>
              </w:rPr>
              <w:t xml:space="preserve">Licitación Pública </w:t>
            </w:r>
            <w:r w:rsidR="00FF4657">
              <w:rPr>
                <w:rFonts w:ascii="Century Gothic" w:hAnsi="Century Gothic" w:cs="Arial"/>
                <w:b/>
                <w:color w:val="000000"/>
                <w:sz w:val="18"/>
              </w:rPr>
              <w:t>Nacional</w:t>
            </w:r>
            <w:r>
              <w:rPr>
                <w:rFonts w:ascii="Century Gothic" w:hAnsi="Century Gothic" w:cs="Arial"/>
                <w:b/>
                <w:color w:val="000000"/>
                <w:sz w:val="18"/>
              </w:rPr>
              <w:t xml:space="preserve"> Presencial </w:t>
            </w:r>
            <w:r w:rsidRPr="00E50172">
              <w:rPr>
                <w:rFonts w:ascii="Century Gothic" w:hAnsi="Century Gothic" w:cs="Arial"/>
                <w:b/>
                <w:color w:val="000000"/>
                <w:sz w:val="18"/>
              </w:rPr>
              <w:t xml:space="preserve">No. </w:t>
            </w:r>
            <w:r w:rsidR="00266E89">
              <w:rPr>
                <w:rFonts w:ascii="Century Gothic" w:hAnsi="Century Gothic" w:cs="Arial"/>
                <w:b/>
                <w:color w:val="000000"/>
                <w:sz w:val="18"/>
              </w:rPr>
              <w:t>LP-919044992-N01-2025</w:t>
            </w:r>
          </w:p>
          <w:p w14:paraId="6E84F3C1" w14:textId="0B4BA24D" w:rsidR="007F700B" w:rsidRPr="00E50172" w:rsidRDefault="007F700B" w:rsidP="00FC2C69">
            <w:pPr>
              <w:jc w:val="center"/>
              <w:rPr>
                <w:rFonts w:ascii="Century Gothic" w:hAnsi="Century Gothic" w:cs="Arial"/>
                <w:b/>
                <w:bCs/>
                <w:color w:val="000000"/>
                <w:sz w:val="16"/>
              </w:rPr>
            </w:pPr>
            <w:r w:rsidRPr="00E50172">
              <w:rPr>
                <w:rFonts w:ascii="Century Gothic" w:hAnsi="Century Gothic" w:cs="Arial"/>
                <w:b/>
                <w:color w:val="000000"/>
                <w:sz w:val="18"/>
              </w:rPr>
              <w:t>“</w:t>
            </w:r>
            <w:r w:rsidR="00FF4657">
              <w:rPr>
                <w:rFonts w:ascii="Century Gothic" w:hAnsi="Century Gothic" w:cs="Arial"/>
                <w:b/>
                <w:color w:val="000000"/>
                <w:sz w:val="18"/>
              </w:rPr>
              <w:t xml:space="preserve">SERVICIO DE </w:t>
            </w:r>
            <w:r w:rsidR="00FC2C69">
              <w:rPr>
                <w:rFonts w:ascii="Century Gothic" w:hAnsi="Century Gothic" w:cs="Arial"/>
                <w:b/>
                <w:color w:val="000000"/>
                <w:sz w:val="18"/>
              </w:rPr>
              <w:t>LIMPIEZA</w:t>
            </w:r>
            <w:r w:rsidR="0078324D">
              <w:rPr>
                <w:rFonts w:ascii="Century Gothic" w:hAnsi="Century Gothic" w:cs="Arial"/>
                <w:b/>
                <w:color w:val="000000"/>
                <w:sz w:val="18"/>
              </w:rPr>
              <w:t>, 2DA. VUELTA</w:t>
            </w:r>
            <w:r>
              <w:rPr>
                <w:rFonts w:ascii="Century Gothic" w:hAnsi="Century Gothic" w:cs="Arial"/>
                <w:b/>
                <w:color w:val="000000"/>
                <w:sz w:val="18"/>
              </w:rPr>
              <w:t>”</w:t>
            </w:r>
          </w:p>
        </w:tc>
      </w:tr>
      <w:tr w:rsidR="007F700B" w:rsidRPr="004A4FC1" w14:paraId="0EDDC0F7" w14:textId="77777777" w:rsidTr="006A37A0">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89E9FF"/>
            <w:vAlign w:val="center"/>
            <w:hideMark/>
          </w:tcPr>
          <w:p w14:paraId="6C81A39E"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9E9FF"/>
            <w:vAlign w:val="center"/>
          </w:tcPr>
          <w:p w14:paraId="446ED085"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9E9FF"/>
            <w:vAlign w:val="center"/>
          </w:tcPr>
          <w:p w14:paraId="6A425C59"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7F700B" w:rsidRPr="00E50172" w14:paraId="5E257C04" w14:textId="77777777" w:rsidTr="00B160FB">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407628"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001BFBE" w14:textId="77777777" w:rsidR="007F700B" w:rsidRPr="00E50172" w:rsidRDefault="007F700B" w:rsidP="00B160FB">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7F700B" w:rsidRPr="00E50172" w14:paraId="38BE86DA" w14:textId="77777777" w:rsidTr="00B160FB">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F1394CC"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D403AAB"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372FECA5" w14:textId="04B0FC37"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1</w:t>
            </w:r>
            <w:r w:rsidR="00036AD1">
              <w:rPr>
                <w:rFonts w:ascii="Century Gothic" w:hAnsi="Century Gothic"/>
                <w:bCs/>
                <w:sz w:val="16"/>
                <w:szCs w:val="16"/>
                <w:lang w:eastAsia="es-MX"/>
              </w:rPr>
              <w:t>6</w:t>
            </w:r>
            <w:r w:rsidR="000F2561" w:rsidRPr="009E03F4">
              <w:rPr>
                <w:rFonts w:ascii="Century Gothic" w:hAnsi="Century Gothic"/>
                <w:bCs/>
                <w:sz w:val="16"/>
                <w:szCs w:val="16"/>
                <w:lang w:eastAsia="es-MX"/>
              </w:rPr>
              <w:t>/</w:t>
            </w:r>
            <w:r w:rsidR="00036AD1">
              <w:rPr>
                <w:rFonts w:ascii="Century Gothic" w:hAnsi="Century Gothic"/>
                <w:bCs/>
                <w:sz w:val="16"/>
                <w:szCs w:val="16"/>
                <w:lang w:eastAsia="es-MX"/>
              </w:rPr>
              <w:t>01</w:t>
            </w:r>
            <w:r w:rsidR="002E3079" w:rsidRPr="009E03F4">
              <w:rPr>
                <w:rFonts w:ascii="Century Gothic" w:hAnsi="Century Gothic"/>
                <w:bCs/>
                <w:sz w:val="16"/>
                <w:szCs w:val="16"/>
                <w:lang w:eastAsia="es-MX"/>
              </w:rPr>
              <w:t>/202</w:t>
            </w:r>
            <w:r w:rsidR="00036AD1">
              <w:rPr>
                <w:rFonts w:ascii="Century Gothic" w:hAnsi="Century Gothic"/>
                <w:bCs/>
                <w:sz w:val="16"/>
                <w:szCs w:val="16"/>
                <w:lang w:eastAsia="es-MX"/>
              </w:rPr>
              <w:t>5</w:t>
            </w:r>
          </w:p>
          <w:p w14:paraId="3F42C008" w14:textId="6998AA5F" w:rsidR="007F700B" w:rsidRPr="00FA6CDD" w:rsidRDefault="00036AD1" w:rsidP="002E3079">
            <w:pPr>
              <w:jc w:val="center"/>
              <w:rPr>
                <w:rFonts w:ascii="Century Gothic" w:hAnsi="Century Gothic" w:cs="Arial"/>
                <w:color w:val="000000"/>
                <w:sz w:val="16"/>
                <w:szCs w:val="16"/>
                <w:highlight w:val="yellow"/>
              </w:rPr>
            </w:pPr>
            <w:r>
              <w:rPr>
                <w:rFonts w:ascii="Century Gothic" w:hAnsi="Century Gothic"/>
                <w:bCs/>
                <w:sz w:val="16"/>
                <w:szCs w:val="16"/>
                <w:lang w:eastAsia="es-MX"/>
              </w:rPr>
              <w:t>09</w:t>
            </w:r>
            <w:r w:rsidR="002E3079" w:rsidRPr="009E03F4">
              <w:rPr>
                <w:rFonts w:ascii="Century Gothic" w:hAnsi="Century Gothic"/>
                <w:bCs/>
                <w:sz w:val="16"/>
                <w:szCs w:val="16"/>
                <w:lang w:eastAsia="es-MX"/>
              </w:rPr>
              <w:t>:</w:t>
            </w:r>
            <w:r>
              <w:rPr>
                <w:rFonts w:ascii="Century Gothic" w:hAnsi="Century Gothic"/>
                <w:bCs/>
                <w:sz w:val="16"/>
                <w:szCs w:val="16"/>
                <w:lang w:eastAsia="es-MX"/>
              </w:rPr>
              <w:t>15</w:t>
            </w:r>
            <w:r w:rsidR="002E3079" w:rsidRPr="009E03F4">
              <w:rPr>
                <w:rFonts w:ascii="Century Gothic" w:hAnsi="Century Gothic"/>
                <w:bCs/>
                <w:sz w:val="16"/>
                <w:szCs w:val="16"/>
                <w:lang w:eastAsia="es-MX"/>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7ECDD057" w14:textId="07961F52" w:rsidR="007F700B" w:rsidRPr="00E50172" w:rsidRDefault="00052955" w:rsidP="00B160FB">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sidR="00107E29">
              <w:rPr>
                <w:rFonts w:ascii="Century Gothic" w:hAnsi="Century Gothic" w:cs="Arial"/>
                <w:color w:val="000000"/>
                <w:sz w:val="16"/>
                <w:szCs w:val="18"/>
              </w:rPr>
              <w:t>Subdirección de Recursos Materiales</w:t>
            </w:r>
            <w:r>
              <w:rPr>
                <w:rFonts w:ascii="Century Gothic" w:hAnsi="Century Gothic" w:cs="Arial"/>
                <w:color w:val="000000"/>
                <w:sz w:val="16"/>
                <w:szCs w:val="18"/>
              </w:rPr>
              <w:t xml:space="preserve"> de la Convocante</w:t>
            </w:r>
            <w:r w:rsidR="00766A63">
              <w:rPr>
                <w:rFonts w:ascii="Century Gothic" w:hAnsi="Century Gothic" w:cs="Arial"/>
                <w:color w:val="000000"/>
                <w:sz w:val="16"/>
                <w:szCs w:val="18"/>
              </w:rPr>
              <w:t>, ubicado</w:t>
            </w:r>
            <w:r w:rsidRPr="00E50172">
              <w:rPr>
                <w:rFonts w:ascii="Century Gothic" w:hAnsi="Century Gothic" w:cs="Arial"/>
                <w:color w:val="000000"/>
                <w:sz w:val="16"/>
                <w:szCs w:val="18"/>
              </w:rPr>
              <w:t xml:space="preserve">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sidR="00107E29">
              <w:rPr>
                <w:rFonts w:ascii="Century Gothic" w:hAnsi="Century Gothic" w:cs="Arial"/>
                <w:color w:val="000000"/>
                <w:sz w:val="16"/>
                <w:szCs w:val="18"/>
              </w:rPr>
              <w:t>sótano</w:t>
            </w:r>
            <w:r w:rsidR="00737A45">
              <w:rPr>
                <w:rFonts w:ascii="Century Gothic" w:hAnsi="Century Gothic" w:cs="Arial"/>
                <w:color w:val="000000"/>
                <w:sz w:val="16"/>
                <w:szCs w:val="18"/>
              </w:rPr>
              <w:t>,</w:t>
            </w:r>
            <w:r w:rsidRPr="00E50172">
              <w:rPr>
                <w:rFonts w:ascii="Century Gothic" w:hAnsi="Century Gothic" w:cs="Arial"/>
                <w:color w:val="000000"/>
                <w:sz w:val="16"/>
                <w:szCs w:val="18"/>
              </w:rPr>
              <w:t xml:space="preserve"> Centro de Monterrey, Nuevo León, C.P. 64000</w:t>
            </w:r>
          </w:p>
        </w:tc>
      </w:tr>
      <w:tr w:rsidR="007F700B" w:rsidRPr="00E50172" w14:paraId="005690F8" w14:textId="77777777" w:rsidTr="00B160FB">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0482CBF"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BE93CCD"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FCA0B16" w14:textId="6DB6907D"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3</w:t>
            </w:r>
            <w:r w:rsidR="000F2561" w:rsidRPr="009E03F4">
              <w:rPr>
                <w:rFonts w:ascii="Century Gothic" w:hAnsi="Century Gothic"/>
                <w:bCs/>
                <w:sz w:val="16"/>
                <w:szCs w:val="16"/>
                <w:lang w:eastAsia="es-MX"/>
              </w:rPr>
              <w:t>/</w:t>
            </w:r>
            <w:r w:rsidR="00036AD1">
              <w:rPr>
                <w:rFonts w:ascii="Century Gothic" w:hAnsi="Century Gothic"/>
                <w:bCs/>
                <w:sz w:val="16"/>
                <w:szCs w:val="16"/>
                <w:lang w:eastAsia="es-MX"/>
              </w:rPr>
              <w:t>01</w:t>
            </w:r>
            <w:r w:rsidR="002E3079" w:rsidRPr="009E03F4">
              <w:rPr>
                <w:rFonts w:ascii="Century Gothic" w:hAnsi="Century Gothic"/>
                <w:bCs/>
                <w:sz w:val="16"/>
                <w:szCs w:val="16"/>
                <w:lang w:eastAsia="es-MX"/>
              </w:rPr>
              <w:t>/202</w:t>
            </w:r>
            <w:r w:rsidR="00036AD1">
              <w:rPr>
                <w:rFonts w:ascii="Century Gothic" w:hAnsi="Century Gothic"/>
                <w:bCs/>
                <w:sz w:val="16"/>
                <w:szCs w:val="16"/>
                <w:lang w:eastAsia="es-MX"/>
              </w:rPr>
              <w:t>5</w:t>
            </w:r>
          </w:p>
          <w:p w14:paraId="26D60035" w14:textId="7D1BE5F3" w:rsidR="007F700B" w:rsidRPr="00FA6CDD" w:rsidRDefault="002E3079"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0</w:t>
            </w:r>
            <w:r w:rsidRPr="009E03F4">
              <w:rPr>
                <w:rFonts w:ascii="Century Gothic" w:hAnsi="Century Gothic"/>
                <w:bCs/>
                <w:sz w:val="16"/>
                <w:szCs w:val="16"/>
                <w:lang w:eastAsia="es-MX"/>
              </w:rPr>
              <w:t>:00 HRS</w:t>
            </w:r>
          </w:p>
        </w:tc>
        <w:tc>
          <w:tcPr>
            <w:tcW w:w="4253" w:type="dxa"/>
            <w:vMerge/>
            <w:tcBorders>
              <w:left w:val="single" w:sz="4" w:space="0" w:color="auto"/>
              <w:right w:val="single" w:sz="4" w:space="0" w:color="auto"/>
            </w:tcBorders>
            <w:shd w:val="clear" w:color="auto" w:fill="auto"/>
            <w:vAlign w:val="center"/>
          </w:tcPr>
          <w:p w14:paraId="7AD2B429" w14:textId="77777777" w:rsidR="007F700B" w:rsidRPr="00E50172" w:rsidRDefault="007F700B" w:rsidP="00B160FB">
            <w:pPr>
              <w:jc w:val="both"/>
              <w:rPr>
                <w:rFonts w:ascii="Century Gothic" w:hAnsi="Century Gothic" w:cs="Arial"/>
                <w:color w:val="000000"/>
                <w:sz w:val="16"/>
                <w:szCs w:val="18"/>
              </w:rPr>
            </w:pPr>
          </w:p>
        </w:tc>
      </w:tr>
      <w:tr w:rsidR="007F700B" w:rsidRPr="00E50172" w14:paraId="19281935" w14:textId="77777777" w:rsidTr="00B160F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404282D"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7E861505"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0874133D" w14:textId="2E3304BE"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4</w:t>
            </w:r>
            <w:r w:rsidR="000F2561" w:rsidRPr="009E03F4">
              <w:rPr>
                <w:rFonts w:ascii="Century Gothic" w:hAnsi="Century Gothic"/>
                <w:bCs/>
                <w:sz w:val="16"/>
                <w:szCs w:val="16"/>
                <w:lang w:eastAsia="es-MX"/>
              </w:rPr>
              <w:t>/</w:t>
            </w:r>
            <w:r w:rsidR="00036AD1">
              <w:rPr>
                <w:rFonts w:ascii="Century Gothic" w:hAnsi="Century Gothic"/>
                <w:bCs/>
                <w:sz w:val="16"/>
                <w:szCs w:val="16"/>
                <w:lang w:eastAsia="es-MX"/>
              </w:rPr>
              <w:t>01</w:t>
            </w:r>
            <w:r w:rsidR="002E3079" w:rsidRPr="009E03F4">
              <w:rPr>
                <w:rFonts w:ascii="Century Gothic" w:hAnsi="Century Gothic"/>
                <w:bCs/>
                <w:sz w:val="16"/>
                <w:szCs w:val="16"/>
                <w:lang w:eastAsia="es-MX"/>
              </w:rPr>
              <w:t>/202</w:t>
            </w:r>
            <w:r w:rsidR="00036AD1">
              <w:rPr>
                <w:rFonts w:ascii="Century Gothic" w:hAnsi="Century Gothic"/>
                <w:bCs/>
                <w:sz w:val="16"/>
                <w:szCs w:val="16"/>
                <w:lang w:eastAsia="es-MX"/>
              </w:rPr>
              <w:t>5</w:t>
            </w:r>
          </w:p>
          <w:p w14:paraId="79E2D012" w14:textId="651C831A"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0</w:t>
            </w:r>
            <w:r w:rsidR="002E3079" w:rsidRPr="009E03F4">
              <w:rPr>
                <w:rFonts w:ascii="Century Gothic" w:hAnsi="Century Gothic"/>
                <w:bCs/>
                <w:sz w:val="16"/>
                <w:szCs w:val="16"/>
                <w:lang w:eastAsia="es-MX"/>
              </w:rPr>
              <w:t>:00 HRS</w:t>
            </w:r>
          </w:p>
        </w:tc>
        <w:tc>
          <w:tcPr>
            <w:tcW w:w="4253" w:type="dxa"/>
            <w:vMerge/>
            <w:tcBorders>
              <w:left w:val="single" w:sz="4" w:space="0" w:color="auto"/>
              <w:right w:val="single" w:sz="4" w:space="0" w:color="auto"/>
            </w:tcBorders>
            <w:shd w:val="clear" w:color="auto" w:fill="auto"/>
            <w:vAlign w:val="center"/>
          </w:tcPr>
          <w:p w14:paraId="0D5536E8" w14:textId="77777777" w:rsidR="007F700B" w:rsidRPr="00E50172" w:rsidRDefault="007F700B" w:rsidP="00B160FB">
            <w:pPr>
              <w:jc w:val="center"/>
              <w:rPr>
                <w:rFonts w:ascii="Century Gothic" w:hAnsi="Century Gothic" w:cs="Arial"/>
                <w:color w:val="000000"/>
                <w:sz w:val="16"/>
                <w:szCs w:val="18"/>
              </w:rPr>
            </w:pPr>
          </w:p>
        </w:tc>
      </w:tr>
      <w:tr w:rsidR="007F700B" w:rsidRPr="00E50172" w14:paraId="35EF4F4C" w14:textId="77777777" w:rsidTr="00B160F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25BBF33"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4C2E32B"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2E02B9A" w14:textId="727E556C"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4</w:t>
            </w:r>
            <w:r w:rsidR="000F2561" w:rsidRPr="009E03F4">
              <w:rPr>
                <w:rFonts w:ascii="Century Gothic" w:hAnsi="Century Gothic"/>
                <w:bCs/>
                <w:sz w:val="16"/>
                <w:szCs w:val="16"/>
                <w:lang w:eastAsia="es-MX"/>
              </w:rPr>
              <w:t>/</w:t>
            </w:r>
            <w:r w:rsidR="00036AD1">
              <w:rPr>
                <w:rFonts w:ascii="Century Gothic" w:hAnsi="Century Gothic"/>
                <w:bCs/>
                <w:sz w:val="16"/>
                <w:szCs w:val="16"/>
                <w:lang w:eastAsia="es-MX"/>
              </w:rPr>
              <w:t>01</w:t>
            </w:r>
            <w:r w:rsidR="002E3079" w:rsidRPr="009E03F4">
              <w:rPr>
                <w:rFonts w:ascii="Century Gothic" w:hAnsi="Century Gothic"/>
                <w:bCs/>
                <w:sz w:val="16"/>
                <w:szCs w:val="16"/>
                <w:lang w:eastAsia="es-MX"/>
              </w:rPr>
              <w:t>/202</w:t>
            </w:r>
            <w:r w:rsidR="00036AD1">
              <w:rPr>
                <w:rFonts w:ascii="Century Gothic" w:hAnsi="Century Gothic"/>
                <w:bCs/>
                <w:sz w:val="16"/>
                <w:szCs w:val="16"/>
                <w:lang w:eastAsia="es-MX"/>
              </w:rPr>
              <w:t>5</w:t>
            </w:r>
          </w:p>
          <w:p w14:paraId="44F5D30E" w14:textId="0EFE138C"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0</w:t>
            </w:r>
            <w:r w:rsidR="002E3079" w:rsidRPr="009E03F4">
              <w:rPr>
                <w:rFonts w:ascii="Century Gothic" w:hAnsi="Century Gothic"/>
                <w:bCs/>
                <w:sz w:val="16"/>
                <w:szCs w:val="16"/>
                <w:lang w:eastAsia="es-MX"/>
              </w:rPr>
              <w:t>:30 HRS</w:t>
            </w:r>
          </w:p>
        </w:tc>
        <w:tc>
          <w:tcPr>
            <w:tcW w:w="4253" w:type="dxa"/>
            <w:vMerge/>
            <w:tcBorders>
              <w:left w:val="single" w:sz="4" w:space="0" w:color="auto"/>
              <w:right w:val="single" w:sz="4" w:space="0" w:color="auto"/>
            </w:tcBorders>
            <w:shd w:val="clear" w:color="auto" w:fill="auto"/>
            <w:vAlign w:val="center"/>
          </w:tcPr>
          <w:p w14:paraId="25AE974E" w14:textId="77777777" w:rsidR="007F700B" w:rsidRPr="00E50172" w:rsidRDefault="007F700B" w:rsidP="00B160FB">
            <w:pPr>
              <w:jc w:val="center"/>
              <w:rPr>
                <w:rFonts w:ascii="Century Gothic" w:hAnsi="Century Gothic" w:cs="Arial"/>
                <w:color w:val="000000"/>
                <w:sz w:val="16"/>
                <w:szCs w:val="18"/>
              </w:rPr>
            </w:pPr>
          </w:p>
        </w:tc>
      </w:tr>
      <w:tr w:rsidR="007F700B" w:rsidRPr="00E50172" w14:paraId="7E90C4D5" w14:textId="77777777" w:rsidTr="00B160F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8C1E6C9"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lastRenderedPageBreak/>
              <w:t>11.1.5</w:t>
            </w:r>
          </w:p>
        </w:tc>
        <w:tc>
          <w:tcPr>
            <w:tcW w:w="3686" w:type="dxa"/>
            <w:tcBorders>
              <w:top w:val="single" w:sz="4" w:space="0" w:color="auto"/>
              <w:left w:val="single" w:sz="4" w:space="0" w:color="auto"/>
              <w:bottom w:val="single" w:sz="4" w:space="0" w:color="auto"/>
              <w:right w:val="single" w:sz="4" w:space="0" w:color="auto"/>
            </w:tcBorders>
            <w:vAlign w:val="center"/>
          </w:tcPr>
          <w:p w14:paraId="01BF6E23"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78333DDF" w14:textId="4900E370" w:rsidR="002E3079" w:rsidRPr="009E03F4" w:rsidRDefault="00F755D8" w:rsidP="002E3079">
            <w:pPr>
              <w:jc w:val="center"/>
              <w:rPr>
                <w:sz w:val="16"/>
                <w:szCs w:val="16"/>
                <w:lang w:eastAsia="es-MX"/>
              </w:rPr>
            </w:pPr>
            <w:r w:rsidRPr="009E03F4">
              <w:rPr>
                <w:rFonts w:ascii="Century Gothic" w:hAnsi="Century Gothic"/>
                <w:bCs/>
                <w:sz w:val="16"/>
                <w:szCs w:val="16"/>
                <w:lang w:eastAsia="es-MX"/>
              </w:rPr>
              <w:t>2</w:t>
            </w:r>
            <w:r w:rsidR="00107E29" w:rsidRPr="009E03F4">
              <w:rPr>
                <w:rFonts w:ascii="Century Gothic" w:hAnsi="Century Gothic"/>
                <w:bCs/>
                <w:sz w:val="16"/>
                <w:szCs w:val="16"/>
                <w:lang w:eastAsia="es-MX"/>
              </w:rPr>
              <w:t>4</w:t>
            </w:r>
            <w:r w:rsidR="000F2561" w:rsidRPr="009E03F4">
              <w:rPr>
                <w:rFonts w:ascii="Century Gothic" w:hAnsi="Century Gothic"/>
                <w:bCs/>
                <w:sz w:val="16"/>
                <w:szCs w:val="16"/>
                <w:lang w:eastAsia="es-MX"/>
              </w:rPr>
              <w:t>/</w:t>
            </w:r>
            <w:r w:rsidR="00036AD1">
              <w:rPr>
                <w:rFonts w:ascii="Century Gothic" w:hAnsi="Century Gothic"/>
                <w:bCs/>
                <w:sz w:val="16"/>
                <w:szCs w:val="16"/>
                <w:lang w:eastAsia="es-MX"/>
              </w:rPr>
              <w:t>01</w:t>
            </w:r>
            <w:r w:rsidR="002E3079" w:rsidRPr="009E03F4">
              <w:rPr>
                <w:rFonts w:ascii="Century Gothic" w:hAnsi="Century Gothic"/>
                <w:bCs/>
                <w:sz w:val="16"/>
                <w:szCs w:val="16"/>
                <w:lang w:eastAsia="es-MX"/>
              </w:rPr>
              <w:t>/202</w:t>
            </w:r>
            <w:r w:rsidR="00036AD1">
              <w:rPr>
                <w:rFonts w:ascii="Century Gothic" w:hAnsi="Century Gothic"/>
                <w:bCs/>
                <w:sz w:val="16"/>
                <w:szCs w:val="16"/>
                <w:lang w:eastAsia="es-MX"/>
              </w:rPr>
              <w:t>5</w:t>
            </w:r>
          </w:p>
          <w:p w14:paraId="5F255BB1" w14:textId="54734FDE" w:rsidR="007F700B" w:rsidRPr="00FA6CDD" w:rsidRDefault="00F755D8" w:rsidP="002E3079">
            <w:pPr>
              <w:jc w:val="center"/>
              <w:rPr>
                <w:rFonts w:ascii="Century Gothic" w:hAnsi="Century Gothic" w:cs="Arial"/>
                <w:color w:val="000000"/>
                <w:sz w:val="16"/>
                <w:szCs w:val="16"/>
                <w:highlight w:val="yellow"/>
              </w:rPr>
            </w:pPr>
            <w:r w:rsidRPr="009E03F4">
              <w:rPr>
                <w:rFonts w:ascii="Century Gothic" w:hAnsi="Century Gothic"/>
                <w:bCs/>
                <w:sz w:val="16"/>
                <w:szCs w:val="16"/>
                <w:lang w:eastAsia="es-MX"/>
              </w:rPr>
              <w:t>1</w:t>
            </w:r>
            <w:r w:rsidR="00107E29" w:rsidRPr="009E03F4">
              <w:rPr>
                <w:rFonts w:ascii="Century Gothic" w:hAnsi="Century Gothic"/>
                <w:bCs/>
                <w:sz w:val="16"/>
                <w:szCs w:val="16"/>
                <w:lang w:eastAsia="es-MX"/>
              </w:rPr>
              <w:t>1</w:t>
            </w:r>
            <w:r w:rsidR="002E3079" w:rsidRPr="009E03F4">
              <w:rPr>
                <w:rFonts w:ascii="Century Gothic" w:hAnsi="Century Gothic"/>
                <w:bCs/>
                <w:sz w:val="16"/>
                <w:szCs w:val="16"/>
                <w:lang w:eastAsia="es-MX"/>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373B71FD" w14:textId="77777777" w:rsidR="007F700B" w:rsidRPr="00E50172" w:rsidRDefault="007F700B" w:rsidP="00B160FB">
            <w:pPr>
              <w:jc w:val="center"/>
              <w:rPr>
                <w:rFonts w:ascii="Century Gothic" w:hAnsi="Century Gothic" w:cs="Arial"/>
                <w:color w:val="000000"/>
                <w:sz w:val="16"/>
                <w:szCs w:val="18"/>
              </w:rPr>
            </w:pPr>
          </w:p>
        </w:tc>
      </w:tr>
      <w:tr w:rsidR="007F700B" w:rsidRPr="00E50172" w14:paraId="73F45EFA" w14:textId="77777777" w:rsidTr="00B160FB">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C1BFD"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12A6F16" w14:textId="1CE5DC68" w:rsidR="007F700B" w:rsidRPr="00E50172" w:rsidRDefault="007F700B" w:rsidP="00A21148">
            <w:pPr>
              <w:jc w:val="both"/>
              <w:rPr>
                <w:rFonts w:ascii="Century Gothic" w:hAnsi="Century Gothic" w:cs="Arial"/>
                <w:color w:val="000000"/>
                <w:sz w:val="16"/>
                <w:szCs w:val="18"/>
              </w:rPr>
            </w:pPr>
            <w:r w:rsidRPr="000E296A">
              <w:rPr>
                <w:rFonts w:ascii="Century Gothic" w:hAnsi="Century Gothic" w:cs="Arial"/>
                <w:color w:val="000000"/>
                <w:sz w:val="16"/>
                <w:szCs w:val="18"/>
              </w:rPr>
              <w:t xml:space="preserve">En caso de </w:t>
            </w:r>
            <w:r w:rsidRPr="000E296A">
              <w:rPr>
                <w:rFonts w:ascii="Century Gothic" w:hAnsi="Century Gothic" w:cs="Arial"/>
                <w:sz w:val="16"/>
                <w:szCs w:val="18"/>
              </w:rPr>
              <w:t xml:space="preserve">resultar adjudicados los proveedores deberán presentarse a más tardar el </w:t>
            </w:r>
            <w:r w:rsidRPr="00A21148">
              <w:rPr>
                <w:rFonts w:ascii="Century Gothic" w:hAnsi="Century Gothic" w:cs="Arial"/>
                <w:sz w:val="16"/>
                <w:szCs w:val="18"/>
              </w:rPr>
              <w:t xml:space="preserve">día </w:t>
            </w:r>
            <w:r w:rsidR="00107E29" w:rsidRPr="009E03F4">
              <w:rPr>
                <w:rFonts w:ascii="Century Gothic" w:hAnsi="Century Gothic" w:cs="Arial"/>
                <w:sz w:val="16"/>
                <w:szCs w:val="18"/>
              </w:rPr>
              <w:t>0</w:t>
            </w:r>
            <w:r w:rsidR="00036AD1">
              <w:rPr>
                <w:rFonts w:ascii="Century Gothic" w:hAnsi="Century Gothic" w:cs="Arial"/>
                <w:sz w:val="16"/>
                <w:szCs w:val="18"/>
              </w:rPr>
              <w:t>7</w:t>
            </w:r>
            <w:r w:rsidR="00CD10B9" w:rsidRPr="009E03F4">
              <w:rPr>
                <w:rFonts w:ascii="Century Gothic" w:hAnsi="Century Gothic" w:cs="Arial"/>
                <w:sz w:val="16"/>
                <w:szCs w:val="18"/>
              </w:rPr>
              <w:t xml:space="preserve"> de </w:t>
            </w:r>
            <w:r w:rsidR="00036AD1">
              <w:rPr>
                <w:rFonts w:ascii="Century Gothic" w:hAnsi="Century Gothic" w:cs="Arial"/>
                <w:sz w:val="16"/>
                <w:szCs w:val="18"/>
              </w:rPr>
              <w:t>febrero</w:t>
            </w:r>
            <w:r w:rsidR="007E32E7" w:rsidRPr="009E03F4">
              <w:rPr>
                <w:rFonts w:ascii="Century Gothic" w:hAnsi="Century Gothic" w:cs="Arial"/>
                <w:sz w:val="16"/>
                <w:szCs w:val="18"/>
              </w:rPr>
              <w:t xml:space="preserve"> </w:t>
            </w:r>
            <w:r w:rsidR="006571F9" w:rsidRPr="009E03F4">
              <w:rPr>
                <w:rFonts w:ascii="Century Gothic" w:hAnsi="Century Gothic" w:cs="Arial"/>
                <w:sz w:val="16"/>
                <w:szCs w:val="18"/>
              </w:rPr>
              <w:t>del 20</w:t>
            </w:r>
            <w:r w:rsidR="007E32E7" w:rsidRPr="009E03F4">
              <w:rPr>
                <w:rFonts w:ascii="Century Gothic" w:hAnsi="Century Gothic" w:cs="Arial"/>
                <w:sz w:val="16"/>
                <w:szCs w:val="18"/>
              </w:rPr>
              <w:t>2</w:t>
            </w:r>
            <w:r w:rsidR="00FA6CDD" w:rsidRPr="009E03F4">
              <w:rPr>
                <w:rFonts w:ascii="Century Gothic" w:hAnsi="Century Gothic" w:cs="Arial"/>
                <w:sz w:val="16"/>
                <w:szCs w:val="18"/>
              </w:rPr>
              <w:t>5</w:t>
            </w:r>
            <w:r w:rsidRPr="009E03F4">
              <w:rPr>
                <w:rFonts w:ascii="Century Gothic" w:hAnsi="Century Gothic" w:cs="Arial"/>
                <w:sz w:val="16"/>
                <w:szCs w:val="18"/>
              </w:rPr>
              <w:t xml:space="preserve"> en</w:t>
            </w:r>
            <w:r w:rsidR="00815021" w:rsidRPr="009E03F4">
              <w:rPr>
                <w:rFonts w:ascii="Century Gothic" w:hAnsi="Century Gothic" w:cs="Arial"/>
                <w:sz w:val="16"/>
                <w:szCs w:val="18"/>
              </w:rPr>
              <w:t xml:space="preserve"> el Departamento</w:t>
            </w:r>
            <w:r w:rsidR="00815021" w:rsidRPr="000E296A">
              <w:rPr>
                <w:rFonts w:ascii="Century Gothic" w:hAnsi="Century Gothic" w:cs="Arial"/>
                <w:sz w:val="16"/>
                <w:szCs w:val="18"/>
              </w:rPr>
              <w:t xml:space="preserve"> de Contratos de </w:t>
            </w:r>
            <w:r w:rsidRPr="000E296A">
              <w:rPr>
                <w:rFonts w:ascii="Century Gothic" w:hAnsi="Century Gothic" w:cs="Arial"/>
                <w:color w:val="000000"/>
                <w:sz w:val="16"/>
                <w:szCs w:val="18"/>
              </w:rPr>
              <w:t>la Subdirección de Recursos Materiales</w:t>
            </w:r>
            <w:r w:rsidR="00766A63">
              <w:rPr>
                <w:rFonts w:ascii="Century Gothic" w:hAnsi="Century Gothic" w:cs="Arial"/>
                <w:color w:val="000000"/>
                <w:sz w:val="16"/>
                <w:szCs w:val="18"/>
              </w:rPr>
              <w:t>,</w:t>
            </w:r>
            <w:r w:rsidRPr="000E296A">
              <w:rPr>
                <w:rFonts w:ascii="Century Gothic" w:hAnsi="Century Gothic" w:cs="Arial"/>
                <w:color w:val="000000"/>
                <w:sz w:val="16"/>
                <w:szCs w:val="18"/>
              </w:rPr>
              <w:t xml:space="preserve"> ubicada en Matamoros 520 </w:t>
            </w:r>
            <w:proofErr w:type="spellStart"/>
            <w:r w:rsidRPr="000E296A">
              <w:rPr>
                <w:rFonts w:ascii="Century Gothic" w:hAnsi="Century Gothic" w:cs="Arial"/>
                <w:color w:val="000000"/>
                <w:sz w:val="16"/>
                <w:szCs w:val="18"/>
              </w:rPr>
              <w:t>ote</w:t>
            </w:r>
            <w:proofErr w:type="spellEnd"/>
            <w:r w:rsidRPr="000E296A">
              <w:rPr>
                <w:rFonts w:ascii="Century Gothic" w:hAnsi="Century Gothic" w:cs="Arial"/>
                <w:color w:val="000000"/>
                <w:sz w:val="16"/>
                <w:szCs w:val="18"/>
              </w:rPr>
              <w:t>, primer piso, Centro de Monterrey, Nuevo León, C.P. 64000, en el horario de 9:00 a 17:00 horas</w:t>
            </w:r>
            <w:r w:rsidR="00E47447" w:rsidRPr="000E296A">
              <w:rPr>
                <w:rFonts w:ascii="Century Gothic" w:hAnsi="Century Gothic" w:cs="Arial"/>
                <w:color w:val="000000"/>
                <w:sz w:val="16"/>
                <w:szCs w:val="18"/>
              </w:rPr>
              <w:t xml:space="preserve"> </w:t>
            </w:r>
            <w:r w:rsidR="00A135A9" w:rsidRPr="000E296A">
              <w:rPr>
                <w:rFonts w:ascii="Century Gothic" w:hAnsi="Century Gothic" w:cs="Arial"/>
                <w:color w:val="000000"/>
                <w:sz w:val="16"/>
                <w:szCs w:val="18"/>
              </w:rPr>
              <w:t>para</w:t>
            </w:r>
            <w:r w:rsidR="00A135A9">
              <w:rPr>
                <w:rFonts w:ascii="Century Gothic" w:hAnsi="Century Gothic" w:cs="Arial"/>
                <w:color w:val="000000"/>
                <w:sz w:val="16"/>
                <w:szCs w:val="18"/>
              </w:rPr>
              <w:t xml:space="preserve"> </w:t>
            </w:r>
            <w:r w:rsidR="00E47447">
              <w:rPr>
                <w:rFonts w:ascii="Century Gothic" w:hAnsi="Century Gothic" w:cs="Arial"/>
                <w:color w:val="000000"/>
                <w:sz w:val="16"/>
                <w:szCs w:val="18"/>
              </w:rPr>
              <w:t>la firma del Contrato.</w:t>
            </w:r>
          </w:p>
        </w:tc>
      </w:tr>
      <w:tr w:rsidR="007F700B" w:rsidRPr="00E50172" w14:paraId="3A13C9AE" w14:textId="77777777" w:rsidTr="00B160FB">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CA1AC"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102F8E9" w14:textId="77777777" w:rsidR="007F700B" w:rsidRPr="00E50172" w:rsidRDefault="00052955" w:rsidP="00B160FB">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242CDEAF" w14:textId="77777777" w:rsidR="007F700B" w:rsidRDefault="007F700B" w:rsidP="007F700B">
      <w:pPr>
        <w:ind w:right="51"/>
        <w:jc w:val="both"/>
        <w:rPr>
          <w:rFonts w:ascii="Calibri" w:hAnsi="Calibri"/>
        </w:rPr>
      </w:pPr>
    </w:p>
    <w:p w14:paraId="68679FDC" w14:textId="77777777" w:rsidR="007F700B" w:rsidRDefault="007F700B" w:rsidP="007F700B">
      <w:pPr>
        <w:ind w:right="51"/>
        <w:jc w:val="both"/>
        <w:rPr>
          <w:rFonts w:ascii="Calibri" w:hAnsi="Calibri"/>
        </w:rPr>
      </w:pPr>
      <w:r>
        <w:rPr>
          <w:rFonts w:ascii="Calibri" w:hAnsi="Calibri"/>
        </w:rPr>
        <w:t>Los eventos se llevarán bajo las siguientes condiciones:</w:t>
      </w:r>
    </w:p>
    <w:p w14:paraId="6A6CB547" w14:textId="77777777" w:rsidR="007F700B" w:rsidRDefault="007F700B" w:rsidP="007F700B">
      <w:pPr>
        <w:ind w:right="51"/>
        <w:jc w:val="both"/>
        <w:rPr>
          <w:rFonts w:ascii="Calibri" w:hAnsi="Calibri"/>
        </w:rPr>
      </w:pPr>
    </w:p>
    <w:p w14:paraId="67735662" w14:textId="21DE89CD" w:rsidR="007F700B" w:rsidRDefault="007F700B" w:rsidP="001368BA">
      <w:pPr>
        <w:pStyle w:val="Prrafodelista"/>
        <w:numPr>
          <w:ilvl w:val="0"/>
          <w:numId w:val="23"/>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sidR="00AE6737">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4B1E2D">
        <w:rPr>
          <w:rFonts w:ascii="Calibri" w:hAnsi="Calibri"/>
        </w:rPr>
        <w:t>Departamento de Adquisiciones</w:t>
      </w:r>
      <w:r w:rsidRPr="00C84FE6">
        <w:rPr>
          <w:rFonts w:ascii="Calibri" w:hAnsi="Calibri"/>
        </w:rPr>
        <w:t>, ubicado en Matamoros oriente, No. 520, primer piso, Centro de la Ciudad, Monterrey, Nuevo León, C.P. 64000, Tels.: 81</w:t>
      </w:r>
      <w:r w:rsidR="00586881">
        <w:rPr>
          <w:rFonts w:ascii="Calibri" w:hAnsi="Calibri"/>
        </w:rPr>
        <w:t xml:space="preserve"> </w:t>
      </w:r>
      <w:r w:rsidR="006B58D6">
        <w:rPr>
          <w:rFonts w:ascii="Calibri" w:hAnsi="Calibri"/>
        </w:rPr>
        <w:t xml:space="preserve">81 </w:t>
      </w:r>
      <w:r w:rsidRPr="00C84FE6">
        <w:rPr>
          <w:rFonts w:ascii="Calibri" w:hAnsi="Calibri"/>
        </w:rPr>
        <w:t>30 70 4</w:t>
      </w:r>
      <w:r w:rsidR="008E6681">
        <w:rPr>
          <w:rFonts w:ascii="Calibri" w:hAnsi="Calibri"/>
        </w:rPr>
        <w:t>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4EC5D587" w14:textId="77777777" w:rsidR="007F700B" w:rsidRDefault="00052955" w:rsidP="001368BA">
      <w:pPr>
        <w:pStyle w:val="Prrafodelista"/>
        <w:numPr>
          <w:ilvl w:val="2"/>
          <w:numId w:val="24"/>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007F700B" w:rsidRPr="00C84FE6">
        <w:rPr>
          <w:rFonts w:ascii="Calibri" w:hAnsi="Calibri"/>
          <w:b/>
          <w:i/>
          <w:u w:val="single"/>
        </w:rPr>
        <w:t>:</w:t>
      </w:r>
      <w:r w:rsidR="007F700B" w:rsidRPr="00C84FE6">
        <w:rPr>
          <w:rFonts w:ascii="Calibri" w:hAnsi="Calibri"/>
        </w:rPr>
        <w:t xml:space="preserve"> En esta etapa los licitantes deberán de presentar en </w:t>
      </w:r>
      <w:r w:rsidR="00AE6737">
        <w:rPr>
          <w:rFonts w:ascii="Calibri" w:hAnsi="Calibri"/>
        </w:rPr>
        <w:t xml:space="preserve">dos </w:t>
      </w:r>
      <w:r w:rsidR="007F700B" w:rsidRPr="00C84FE6">
        <w:rPr>
          <w:rFonts w:ascii="Calibri" w:hAnsi="Calibri"/>
        </w:rPr>
        <w:t>sobres cerrados sus propuestas técnicas y económicas conteniendo la información que se solicitó.</w:t>
      </w:r>
    </w:p>
    <w:p w14:paraId="169D736A" w14:textId="77777777" w:rsidR="007F700B" w:rsidRDefault="007F700B" w:rsidP="001368BA">
      <w:pPr>
        <w:pStyle w:val="Prrafodelista"/>
        <w:numPr>
          <w:ilvl w:val="2"/>
          <w:numId w:val="2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161550B" w14:textId="77777777" w:rsidR="007F700B" w:rsidRPr="001C463D" w:rsidRDefault="007F700B" w:rsidP="001368BA">
      <w:pPr>
        <w:pStyle w:val="Prrafodelista"/>
        <w:numPr>
          <w:ilvl w:val="2"/>
          <w:numId w:val="2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E084EEC" w14:textId="77777777" w:rsidR="007F700B" w:rsidRPr="009A3619" w:rsidRDefault="00052955" w:rsidP="001368BA">
      <w:pPr>
        <w:pStyle w:val="Prrafodelista"/>
        <w:numPr>
          <w:ilvl w:val="2"/>
          <w:numId w:val="24"/>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FC8C253" w14:textId="77777777" w:rsidR="007F700B" w:rsidRPr="009A3619" w:rsidRDefault="007F700B" w:rsidP="007F700B">
      <w:pPr>
        <w:pStyle w:val="Prrafodelista"/>
        <w:rPr>
          <w:rFonts w:asciiTheme="minorHAnsi" w:hAnsiTheme="minorHAnsi"/>
        </w:rPr>
      </w:pPr>
    </w:p>
    <w:p w14:paraId="45885C6D" w14:textId="7593CA44" w:rsidR="00CD10B9" w:rsidRDefault="007F700B" w:rsidP="001426DC">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4A79B174" w14:textId="77777777" w:rsidR="000E296A" w:rsidRDefault="000E296A" w:rsidP="001426DC">
      <w:pPr>
        <w:ind w:right="51"/>
        <w:jc w:val="both"/>
        <w:rPr>
          <w:rFonts w:asciiTheme="minorHAnsi" w:hAnsiTheme="minorHAnsi"/>
        </w:rPr>
      </w:pPr>
    </w:p>
    <w:p w14:paraId="1B4EA362" w14:textId="77777777" w:rsidR="00CD10B9" w:rsidRDefault="00CD10B9" w:rsidP="007F700B">
      <w:pPr>
        <w:ind w:right="-1"/>
        <w:jc w:val="both"/>
        <w:rPr>
          <w:rFonts w:ascii="Calibri" w:hAnsi="Calibri" w:cs="Arial"/>
        </w:rPr>
      </w:pPr>
    </w:p>
    <w:p w14:paraId="32DE9BA7" w14:textId="77777777" w:rsidR="007F700B" w:rsidRPr="0039320A" w:rsidRDefault="007F700B"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1062039" w14:textId="77777777" w:rsidR="007F700B" w:rsidRPr="0039320A" w:rsidRDefault="007F700B" w:rsidP="007F700B">
      <w:pPr>
        <w:ind w:right="-1"/>
        <w:jc w:val="both"/>
        <w:rPr>
          <w:rFonts w:ascii="Calibri" w:hAnsi="Calibri"/>
        </w:rPr>
      </w:pPr>
    </w:p>
    <w:p w14:paraId="70A4723F" w14:textId="08BDE332" w:rsidR="007F700B" w:rsidRPr="00617B4D" w:rsidRDefault="007F700B" w:rsidP="00617B4D">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Anexo 1</w:t>
      </w:r>
      <w:r w:rsidRPr="00EF4E71">
        <w:rPr>
          <w:rFonts w:ascii="Calibri" w:hAnsi="Calibri"/>
        </w:rPr>
        <w:t xml:space="preserve"> </w:t>
      </w:r>
      <w:r w:rsidRPr="00EC1354">
        <w:rPr>
          <w:rFonts w:ascii="Calibri" w:hAnsi="Calibri"/>
          <w:b/>
          <w:i/>
        </w:rPr>
        <w:t xml:space="preserve">por </w:t>
      </w:r>
      <w:r w:rsidR="0007237E">
        <w:rPr>
          <w:rFonts w:ascii="Calibri" w:hAnsi="Calibri"/>
          <w:b/>
          <w:i/>
        </w:rPr>
        <w:t>partida</w:t>
      </w:r>
      <w:r>
        <w:rPr>
          <w:rFonts w:ascii="Calibri" w:hAnsi="Calibri"/>
          <w:b/>
          <w:i/>
        </w:rPr>
        <w:t xml:space="preserve"> </w:t>
      </w:r>
      <w:r>
        <w:rPr>
          <w:rFonts w:ascii="Calibri" w:hAnsi="Calibri"/>
        </w:rPr>
        <w:t xml:space="preserve">que incluye </w:t>
      </w:r>
      <w:r w:rsidR="00FD2C77">
        <w:rPr>
          <w:rFonts w:ascii="Calibri" w:hAnsi="Calibri"/>
        </w:rPr>
        <w:t xml:space="preserve">la prestación del servicio </w:t>
      </w:r>
      <w:r>
        <w:rPr>
          <w:rFonts w:ascii="Calibri" w:hAnsi="Calibri"/>
        </w:rPr>
        <w:t>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w:t>
      </w:r>
      <w:r w:rsidR="004F40BB">
        <w:rPr>
          <w:rFonts w:ascii="Calibri" w:hAnsi="Calibri"/>
        </w:rPr>
        <w:t>la prestación del servicio</w:t>
      </w:r>
      <w:r w:rsidRPr="0039320A">
        <w:rPr>
          <w:rFonts w:ascii="Calibri" w:hAnsi="Calibri"/>
        </w:rPr>
        <w:t xml:space="preserve"> objeto del presente concurso. </w:t>
      </w:r>
    </w:p>
    <w:p w14:paraId="6FBFCFC6" w14:textId="77777777" w:rsidR="001A1B89" w:rsidRDefault="001A1B89" w:rsidP="007F700B">
      <w:pPr>
        <w:ind w:right="-1"/>
        <w:jc w:val="both"/>
        <w:rPr>
          <w:rFonts w:ascii="Calibri" w:hAnsi="Calibri"/>
          <w:b/>
        </w:rPr>
      </w:pPr>
    </w:p>
    <w:p w14:paraId="254B36C9" w14:textId="77777777" w:rsidR="006A37A0" w:rsidRDefault="006A37A0" w:rsidP="007F700B">
      <w:pPr>
        <w:ind w:right="-1"/>
        <w:jc w:val="both"/>
        <w:rPr>
          <w:rFonts w:ascii="Calibri" w:hAnsi="Calibri"/>
          <w:b/>
        </w:rPr>
      </w:pPr>
    </w:p>
    <w:p w14:paraId="2C92DDA3" w14:textId="77777777" w:rsidR="005E531C" w:rsidRPr="0039320A" w:rsidRDefault="005E531C"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sidR="008C4582">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194D6FB0" w14:textId="77777777" w:rsidR="005E531C" w:rsidRPr="0039320A" w:rsidRDefault="005E531C" w:rsidP="005E531C">
      <w:pPr>
        <w:ind w:right="-1"/>
        <w:jc w:val="both"/>
        <w:rPr>
          <w:rFonts w:ascii="Calibri" w:hAnsi="Calibri"/>
        </w:rPr>
      </w:pPr>
    </w:p>
    <w:p w14:paraId="4AC272A0" w14:textId="293AD0DD"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r w:rsidR="0009140C" w:rsidRPr="0039320A">
        <w:rPr>
          <w:rFonts w:ascii="Calibri" w:hAnsi="Calibri"/>
        </w:rPr>
        <w:t>limitativa.</w:t>
      </w:r>
      <w:r w:rsidR="0009140C">
        <w:rPr>
          <w:rFonts w:ascii="Calibri" w:hAnsi="Calibri"/>
        </w:rPr>
        <w:t xml:space="preserve"> -</w:t>
      </w:r>
    </w:p>
    <w:p w14:paraId="20B44D1A" w14:textId="77777777" w:rsidR="005E531C" w:rsidRPr="0039320A" w:rsidRDefault="005E531C" w:rsidP="001368BA">
      <w:pPr>
        <w:numPr>
          <w:ilvl w:val="0"/>
          <w:numId w:val="15"/>
        </w:numPr>
        <w:ind w:right="-1"/>
        <w:jc w:val="both"/>
        <w:rPr>
          <w:rFonts w:ascii="Calibri" w:hAnsi="Calibri"/>
        </w:rPr>
      </w:pPr>
      <w:r w:rsidRPr="0039320A">
        <w:rPr>
          <w:rFonts w:ascii="Calibri" w:hAnsi="Calibri"/>
        </w:rPr>
        <w:lastRenderedPageBreak/>
        <w:t>Que no cumplan con alguno de los requisitos especificados en estas bases.</w:t>
      </w:r>
    </w:p>
    <w:p w14:paraId="3FFEA447" w14:textId="77777777" w:rsidR="005E531C" w:rsidRPr="0039320A" w:rsidRDefault="005E531C" w:rsidP="001368BA">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 xml:space="preserve">no se presenten en sobres cerrados, de acuerdo a lo establecido en las </w:t>
      </w:r>
      <w:r w:rsidR="00AE6737">
        <w:rPr>
          <w:rFonts w:ascii="Calibri" w:hAnsi="Calibri"/>
        </w:rPr>
        <w:t xml:space="preserve">presentes </w:t>
      </w:r>
      <w:r w:rsidRPr="0039320A">
        <w:rPr>
          <w:rFonts w:ascii="Calibri" w:hAnsi="Calibri"/>
        </w:rPr>
        <w:t>bases.</w:t>
      </w:r>
    </w:p>
    <w:p w14:paraId="26F11CB9" w14:textId="77777777" w:rsidR="005E531C" w:rsidRPr="0039320A" w:rsidRDefault="005E531C" w:rsidP="001368BA">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0AE7B263" w14:textId="77777777" w:rsidR="005E531C" w:rsidRPr="0039320A" w:rsidRDefault="005E531C" w:rsidP="001368BA">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5B336E2" w14:textId="032B8AB2" w:rsidR="005E531C" w:rsidRPr="0039320A" w:rsidRDefault="005E531C" w:rsidP="001368BA">
      <w:pPr>
        <w:numPr>
          <w:ilvl w:val="0"/>
          <w:numId w:val="15"/>
        </w:numPr>
        <w:ind w:right="-1"/>
        <w:jc w:val="both"/>
        <w:rPr>
          <w:rFonts w:ascii="Calibri" w:hAnsi="Calibri"/>
        </w:rPr>
      </w:pPr>
      <w:r w:rsidRPr="0039320A">
        <w:rPr>
          <w:rFonts w:ascii="Calibri" w:hAnsi="Calibri"/>
        </w:rPr>
        <w:t>Si se comprueba que tiene acuerdo con otro u otros concursantes participantes para elevar el precio de</w:t>
      </w:r>
      <w:r w:rsidR="0060140D">
        <w:rPr>
          <w:rFonts w:ascii="Calibri" w:hAnsi="Calibri"/>
        </w:rPr>
        <w:t>l</w:t>
      </w:r>
      <w:r w:rsidRPr="0039320A">
        <w:rPr>
          <w:rFonts w:ascii="Calibri" w:hAnsi="Calibri"/>
        </w:rPr>
        <w:t xml:space="preserve"> </w:t>
      </w:r>
      <w:r w:rsidR="0060140D">
        <w:rPr>
          <w:rFonts w:ascii="Calibri" w:hAnsi="Calibri"/>
        </w:rPr>
        <w:t>servicio</w:t>
      </w:r>
      <w:r w:rsidRPr="0039320A">
        <w:rPr>
          <w:rFonts w:ascii="Calibri" w:hAnsi="Calibri"/>
        </w:rPr>
        <w:t xml:space="preserve"> que se concursan, o cualquier otro acuerdo que tenga </w:t>
      </w:r>
      <w:r w:rsidR="0052388E" w:rsidRPr="009146DB">
        <w:rPr>
          <w:rFonts w:ascii="Calibri" w:hAnsi="Calibri"/>
        </w:rPr>
        <w:t>como fin obtener una ventaja sobre los demás licitantes</w:t>
      </w:r>
      <w:r w:rsidR="0052388E" w:rsidRPr="0039320A">
        <w:rPr>
          <w:rFonts w:ascii="Calibri" w:hAnsi="Calibri"/>
        </w:rPr>
        <w:t>.</w:t>
      </w:r>
    </w:p>
    <w:p w14:paraId="774D81C5" w14:textId="77777777" w:rsidR="005E531C" w:rsidRPr="0039320A" w:rsidRDefault="005E531C" w:rsidP="001368BA">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73786490" w14:textId="77777777" w:rsidR="005E531C" w:rsidRPr="0039320A" w:rsidRDefault="005E531C" w:rsidP="001368BA">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CB6EE35" w14:textId="77777777" w:rsidR="005E531C" w:rsidRPr="0039320A" w:rsidRDefault="005E531C" w:rsidP="001368BA">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40DD57DF" w14:textId="77777777" w:rsidR="005E531C" w:rsidRPr="0039320A" w:rsidRDefault="005E531C" w:rsidP="001368BA">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0680E027" w14:textId="77777777" w:rsidR="005E531C" w:rsidRPr="0039320A" w:rsidRDefault="005E531C" w:rsidP="005E531C">
      <w:pPr>
        <w:ind w:right="-1"/>
        <w:jc w:val="both"/>
        <w:rPr>
          <w:rFonts w:ascii="Calibri" w:hAnsi="Calibri"/>
        </w:rPr>
      </w:pPr>
    </w:p>
    <w:p w14:paraId="1923FF5A" w14:textId="77777777" w:rsidR="005E531C"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D30FA09" w14:textId="77777777" w:rsidR="00A21148" w:rsidRDefault="00A21148" w:rsidP="005E531C">
      <w:pPr>
        <w:pStyle w:val="Textoindependiente3"/>
        <w:ind w:right="-1"/>
        <w:rPr>
          <w:rFonts w:ascii="Calibri" w:hAnsi="Calibri"/>
          <w:b w:val="0"/>
          <w:sz w:val="20"/>
        </w:rPr>
      </w:pPr>
    </w:p>
    <w:p w14:paraId="51817CDC" w14:textId="77777777" w:rsidR="006A37A0" w:rsidRPr="009E04A4" w:rsidRDefault="006A37A0" w:rsidP="005E531C">
      <w:pPr>
        <w:pStyle w:val="Textoindependiente3"/>
        <w:ind w:right="-1"/>
        <w:rPr>
          <w:rFonts w:ascii="Calibri" w:hAnsi="Calibri"/>
          <w:b w:val="0"/>
          <w:sz w:val="20"/>
        </w:rPr>
      </w:pPr>
    </w:p>
    <w:p w14:paraId="3C5F2327" w14:textId="77777777" w:rsidR="005E531C" w:rsidRPr="0039320A" w:rsidRDefault="005E531C"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sidR="008C4582">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28D45587" w14:textId="77777777" w:rsidR="005E531C" w:rsidRPr="0039320A" w:rsidRDefault="005E531C" w:rsidP="005E531C">
      <w:pPr>
        <w:ind w:right="-1"/>
        <w:jc w:val="both"/>
        <w:rPr>
          <w:rFonts w:ascii="Calibri" w:hAnsi="Calibri"/>
        </w:rPr>
      </w:pPr>
    </w:p>
    <w:p w14:paraId="74E1E505" w14:textId="65E1A3EE"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64CB063D" w14:textId="32C97BF2" w:rsidR="0052388E" w:rsidRDefault="00A35871" w:rsidP="00D6731A">
      <w:pPr>
        <w:spacing w:before="100" w:beforeAutospacing="1" w:after="100" w:afterAutospacing="1"/>
        <w:ind w:right="-1"/>
        <w:jc w:val="both"/>
        <w:rPr>
          <w:rFonts w:ascii="Calibri" w:hAnsi="Calibri"/>
        </w:rPr>
      </w:pPr>
      <w:r w:rsidRPr="00A35871">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73FD2CDC" w14:textId="77777777" w:rsidR="00D6731A" w:rsidRPr="0039320A" w:rsidRDefault="0052388E" w:rsidP="00D6731A">
      <w:pPr>
        <w:ind w:right="-1"/>
        <w:jc w:val="both"/>
        <w:rPr>
          <w:rFonts w:ascii="Calibri" w:hAnsi="Calibri"/>
        </w:rPr>
      </w:pPr>
      <w:r>
        <w:rPr>
          <w:rFonts w:ascii="Calibri" w:hAnsi="Calibri"/>
        </w:rPr>
        <w:t xml:space="preserve">De conformidad con el Artículo 59 fracción II inciso e) de la Ley </w:t>
      </w:r>
      <w:r w:rsidR="00D6731A" w:rsidRPr="0039320A">
        <w:rPr>
          <w:rFonts w:ascii="Calibri" w:hAnsi="Calibri"/>
        </w:rPr>
        <w:t>de Adquisiciones, Arrendamientos y Contratación de Ser</w:t>
      </w:r>
      <w:r w:rsidR="00D6731A">
        <w:rPr>
          <w:rFonts w:ascii="Calibri" w:hAnsi="Calibri"/>
        </w:rPr>
        <w:t>vicios del Estado de Nuevo León se indica que el o los contratos que se deriven de la adjudicación de la presente licitación serán contratos abiertos.</w:t>
      </w:r>
    </w:p>
    <w:p w14:paraId="01E5FB44" w14:textId="77777777" w:rsidR="00CD10B9" w:rsidRDefault="00CD10B9" w:rsidP="00617B4D">
      <w:pPr>
        <w:ind w:right="-1"/>
        <w:jc w:val="both"/>
        <w:rPr>
          <w:rFonts w:ascii="Calibri" w:hAnsi="Calibri"/>
          <w:b/>
          <w:u w:val="single"/>
        </w:rPr>
      </w:pPr>
    </w:p>
    <w:p w14:paraId="6EE51A12" w14:textId="77777777" w:rsidR="005E531C" w:rsidRPr="00E1107E" w:rsidRDefault="008C4582" w:rsidP="0052388E">
      <w:pPr>
        <w:ind w:right="-1"/>
        <w:jc w:val="both"/>
        <w:rPr>
          <w:rFonts w:ascii="Calibri" w:hAnsi="Calibri"/>
          <w:b/>
          <w:u w:val="single"/>
        </w:rPr>
      </w:pPr>
      <w:r>
        <w:rPr>
          <w:rFonts w:ascii="Calibri" w:hAnsi="Calibri"/>
          <w:b/>
          <w:u w:val="single"/>
        </w:rPr>
        <w:t>14</w:t>
      </w:r>
      <w:r w:rsidR="005E531C" w:rsidRPr="00E1107E">
        <w:rPr>
          <w:rFonts w:ascii="Calibri" w:hAnsi="Calibri"/>
          <w:b/>
          <w:u w:val="single"/>
        </w:rPr>
        <w:t>.1. Modificación al contrato.</w:t>
      </w:r>
    </w:p>
    <w:p w14:paraId="6626117C" w14:textId="77777777" w:rsidR="005E531C" w:rsidRPr="0039320A" w:rsidRDefault="005E531C" w:rsidP="0052388E">
      <w:pPr>
        <w:ind w:right="-1"/>
        <w:jc w:val="both"/>
        <w:rPr>
          <w:rFonts w:ascii="Calibri" w:hAnsi="Calibri"/>
        </w:rPr>
      </w:pPr>
    </w:p>
    <w:p w14:paraId="5D79B702" w14:textId="77777777" w:rsidR="005E531C" w:rsidRPr="0039320A" w:rsidRDefault="005E531C" w:rsidP="0052388E">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216EB653" w14:textId="77777777" w:rsidR="005E531C" w:rsidRPr="0039320A" w:rsidRDefault="005E531C" w:rsidP="0052388E">
      <w:pPr>
        <w:ind w:right="-1"/>
        <w:jc w:val="both"/>
        <w:rPr>
          <w:rFonts w:ascii="Calibri" w:hAnsi="Calibri"/>
        </w:rPr>
      </w:pPr>
    </w:p>
    <w:p w14:paraId="2F554587" w14:textId="77777777" w:rsidR="005E531C" w:rsidRPr="0039320A" w:rsidRDefault="005E531C" w:rsidP="0052388E">
      <w:pPr>
        <w:pStyle w:val="Textoindependiente"/>
        <w:ind w:right="0"/>
        <w:rPr>
          <w:rFonts w:ascii="Calibri" w:hAnsi="Calibri" w:cs="Arial"/>
          <w:sz w:val="20"/>
          <w:lang w:val="es-ES"/>
        </w:rPr>
      </w:pPr>
      <w:r w:rsidRPr="0039320A">
        <w:rPr>
          <w:rFonts w:ascii="Calibri" w:hAnsi="Calibri" w:cs="Arial"/>
          <w:sz w:val="20"/>
          <w:lang w:val="es-ES"/>
        </w:rPr>
        <w:lastRenderedPageBreak/>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3A57398" w14:textId="77777777" w:rsidR="001A1B89" w:rsidRDefault="001A1B89" w:rsidP="0052388E">
      <w:pPr>
        <w:ind w:right="-1"/>
        <w:jc w:val="both"/>
        <w:rPr>
          <w:rFonts w:ascii="Calibri" w:hAnsi="Calibri"/>
          <w:b/>
          <w:u w:val="single"/>
        </w:rPr>
      </w:pPr>
    </w:p>
    <w:p w14:paraId="2D50965D" w14:textId="77777777" w:rsidR="005E531C" w:rsidRPr="00E1107E" w:rsidRDefault="005E531C" w:rsidP="0052388E">
      <w:pPr>
        <w:ind w:right="-1"/>
        <w:jc w:val="both"/>
        <w:rPr>
          <w:rFonts w:ascii="Calibri" w:hAnsi="Calibri"/>
          <w:b/>
          <w:u w:val="single"/>
        </w:rPr>
      </w:pPr>
      <w:r w:rsidRPr="00E1107E">
        <w:rPr>
          <w:rFonts w:ascii="Calibri" w:hAnsi="Calibri"/>
          <w:b/>
          <w:u w:val="single"/>
        </w:rPr>
        <w:t>1</w:t>
      </w:r>
      <w:r w:rsidR="008C4582">
        <w:rPr>
          <w:rFonts w:ascii="Calibri" w:hAnsi="Calibri"/>
          <w:b/>
          <w:u w:val="single"/>
        </w:rPr>
        <w:t>4</w:t>
      </w:r>
      <w:r w:rsidRPr="00E1107E">
        <w:rPr>
          <w:rFonts w:ascii="Calibri" w:hAnsi="Calibri"/>
          <w:b/>
          <w:u w:val="single"/>
        </w:rPr>
        <w:t>.2. Daños y Perjuicios.</w:t>
      </w:r>
    </w:p>
    <w:p w14:paraId="07A54947" w14:textId="77777777" w:rsidR="005E531C" w:rsidRPr="0039320A" w:rsidRDefault="005E531C" w:rsidP="0052388E">
      <w:pPr>
        <w:ind w:right="-1"/>
        <w:jc w:val="both"/>
        <w:rPr>
          <w:rFonts w:ascii="Calibri" w:hAnsi="Calibri"/>
          <w:b/>
        </w:rPr>
      </w:pPr>
    </w:p>
    <w:p w14:paraId="6AF8D3F3" w14:textId="77777777" w:rsidR="005E531C" w:rsidRPr="0039320A" w:rsidRDefault="005E531C" w:rsidP="0052388E">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BE34A4">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66E80317" w14:textId="77777777" w:rsidR="00A16B2E" w:rsidRPr="0039320A" w:rsidRDefault="00A16B2E" w:rsidP="0052388E">
      <w:pPr>
        <w:ind w:right="-1"/>
        <w:jc w:val="both"/>
        <w:rPr>
          <w:rFonts w:ascii="Calibri" w:hAnsi="Calibri"/>
        </w:rPr>
      </w:pPr>
    </w:p>
    <w:p w14:paraId="6DCB8642" w14:textId="77777777" w:rsidR="005E531C" w:rsidRPr="00E1107E" w:rsidRDefault="005E531C" w:rsidP="0052388E">
      <w:pPr>
        <w:ind w:right="-1"/>
        <w:jc w:val="both"/>
        <w:rPr>
          <w:rFonts w:ascii="Calibri" w:hAnsi="Calibri"/>
          <w:b/>
          <w:u w:val="single"/>
        </w:rPr>
      </w:pPr>
      <w:r w:rsidRPr="00E1107E">
        <w:rPr>
          <w:rFonts w:ascii="Calibri" w:hAnsi="Calibri"/>
          <w:b/>
          <w:u w:val="single"/>
        </w:rPr>
        <w:t>1</w:t>
      </w:r>
      <w:r w:rsidR="008C4582">
        <w:rPr>
          <w:rFonts w:ascii="Calibri" w:hAnsi="Calibri"/>
          <w:b/>
          <w:u w:val="single"/>
        </w:rPr>
        <w:t>4</w:t>
      </w:r>
      <w:r w:rsidRPr="00E1107E">
        <w:rPr>
          <w:rFonts w:ascii="Calibri" w:hAnsi="Calibri"/>
          <w:b/>
          <w:u w:val="single"/>
        </w:rPr>
        <w:t>.3. Notificaciones.</w:t>
      </w:r>
    </w:p>
    <w:p w14:paraId="33EA8A50" w14:textId="77777777" w:rsidR="005E531C" w:rsidRDefault="005E531C" w:rsidP="0052388E">
      <w:pPr>
        <w:ind w:right="-1"/>
        <w:jc w:val="both"/>
        <w:rPr>
          <w:rFonts w:ascii="Calibri" w:hAnsi="Calibri"/>
        </w:rPr>
      </w:pPr>
    </w:p>
    <w:p w14:paraId="47C8EE1D" w14:textId="77777777" w:rsidR="005E531C" w:rsidRPr="0039320A" w:rsidRDefault="005E531C" w:rsidP="0052388E">
      <w:pPr>
        <w:ind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02639A38" w14:textId="77777777" w:rsidR="00C42BF6" w:rsidRDefault="00C42BF6" w:rsidP="0052388E">
      <w:pPr>
        <w:ind w:right="-1"/>
        <w:jc w:val="both"/>
        <w:rPr>
          <w:rFonts w:ascii="Calibri" w:hAnsi="Calibri"/>
          <w:b/>
          <w:u w:val="single"/>
        </w:rPr>
      </w:pPr>
    </w:p>
    <w:p w14:paraId="421FF4FD" w14:textId="77777777" w:rsidR="005E531C" w:rsidRPr="00933CEB" w:rsidRDefault="005E531C" w:rsidP="0052388E">
      <w:pPr>
        <w:ind w:right="-1"/>
        <w:jc w:val="both"/>
        <w:rPr>
          <w:rFonts w:ascii="Calibri" w:hAnsi="Calibri"/>
          <w:b/>
          <w:u w:val="single"/>
        </w:rPr>
      </w:pPr>
      <w:r w:rsidRPr="00933CEB">
        <w:rPr>
          <w:rFonts w:ascii="Calibri" w:hAnsi="Calibri"/>
          <w:b/>
          <w:u w:val="single"/>
        </w:rPr>
        <w:t>1</w:t>
      </w:r>
      <w:r w:rsidR="008C4582">
        <w:rPr>
          <w:rFonts w:ascii="Calibri" w:hAnsi="Calibri"/>
          <w:b/>
          <w:u w:val="single"/>
        </w:rPr>
        <w:t>4</w:t>
      </w:r>
      <w:r w:rsidRPr="00933CEB">
        <w:rPr>
          <w:rFonts w:ascii="Calibri" w:hAnsi="Calibri"/>
          <w:b/>
          <w:u w:val="single"/>
        </w:rPr>
        <w:t>.4. Vigencia del contrato.</w:t>
      </w:r>
    </w:p>
    <w:p w14:paraId="5F0672EA" w14:textId="77777777" w:rsidR="00360AC7" w:rsidRDefault="00360AC7" w:rsidP="0052388E">
      <w:pPr>
        <w:pStyle w:val="Textoindependiente2"/>
        <w:ind w:right="-1"/>
        <w:rPr>
          <w:rFonts w:ascii="Calibri" w:hAnsi="Calibri"/>
          <w:sz w:val="20"/>
        </w:rPr>
      </w:pPr>
    </w:p>
    <w:p w14:paraId="15736628" w14:textId="561CCBB8" w:rsidR="005E531C" w:rsidRDefault="005E531C" w:rsidP="0052388E">
      <w:pPr>
        <w:pStyle w:val="Textoindependiente2"/>
        <w:ind w:right="-1"/>
        <w:rPr>
          <w:rFonts w:ascii="Calibri" w:hAnsi="Calibri"/>
          <w:sz w:val="20"/>
        </w:rPr>
      </w:pPr>
      <w:r w:rsidRPr="00C8690D">
        <w:rPr>
          <w:rFonts w:ascii="Calibri" w:hAnsi="Calibri"/>
          <w:sz w:val="20"/>
        </w:rPr>
        <w:t xml:space="preserve">La vigencia del contrato que se derive </w:t>
      </w:r>
      <w:r w:rsidR="009E04A4" w:rsidRPr="00C8690D">
        <w:rPr>
          <w:rFonts w:ascii="Calibri" w:hAnsi="Calibri"/>
          <w:sz w:val="20"/>
        </w:rPr>
        <w:t xml:space="preserve">de la </w:t>
      </w:r>
      <w:r w:rsidRPr="00C8690D">
        <w:rPr>
          <w:rFonts w:ascii="Calibri" w:hAnsi="Calibri"/>
          <w:sz w:val="20"/>
        </w:rPr>
        <w:t xml:space="preserve">presente </w:t>
      </w:r>
      <w:r w:rsidR="009E04A4" w:rsidRPr="000E296A">
        <w:rPr>
          <w:rFonts w:ascii="Calibri" w:hAnsi="Calibri"/>
          <w:sz w:val="20"/>
        </w:rPr>
        <w:t>licitación</w:t>
      </w:r>
      <w:r w:rsidRPr="000E296A">
        <w:rPr>
          <w:rFonts w:ascii="Calibri" w:hAnsi="Calibri"/>
          <w:sz w:val="20"/>
        </w:rPr>
        <w:t xml:space="preserve">, será </w:t>
      </w:r>
      <w:r w:rsidRPr="002677E5">
        <w:rPr>
          <w:rFonts w:ascii="Calibri" w:hAnsi="Calibri"/>
          <w:sz w:val="20"/>
        </w:rPr>
        <w:t xml:space="preserve">del </w:t>
      </w:r>
      <w:r w:rsidR="002677E5" w:rsidRPr="002677E5">
        <w:rPr>
          <w:rFonts w:ascii="Calibri" w:hAnsi="Calibri"/>
          <w:sz w:val="20"/>
        </w:rPr>
        <w:t>01</w:t>
      </w:r>
      <w:r w:rsidRPr="002677E5">
        <w:rPr>
          <w:rFonts w:ascii="Calibri" w:hAnsi="Calibri"/>
          <w:sz w:val="20"/>
        </w:rPr>
        <w:t xml:space="preserve"> de </w:t>
      </w:r>
      <w:r w:rsidR="002677E5" w:rsidRPr="002677E5">
        <w:rPr>
          <w:rFonts w:ascii="Calibri" w:hAnsi="Calibri"/>
          <w:sz w:val="20"/>
        </w:rPr>
        <w:t>febrero</w:t>
      </w:r>
      <w:r w:rsidR="009040F6" w:rsidRPr="002677E5">
        <w:rPr>
          <w:rFonts w:ascii="Calibri" w:hAnsi="Calibri"/>
          <w:sz w:val="20"/>
        </w:rPr>
        <w:t xml:space="preserve"> del 202</w:t>
      </w:r>
      <w:r w:rsidR="00FA6CDD" w:rsidRPr="002677E5">
        <w:rPr>
          <w:rFonts w:ascii="Calibri" w:hAnsi="Calibri"/>
          <w:sz w:val="20"/>
        </w:rPr>
        <w:t>5</w:t>
      </w:r>
      <w:r w:rsidRPr="002677E5">
        <w:rPr>
          <w:rFonts w:ascii="Calibri" w:hAnsi="Calibri"/>
          <w:sz w:val="20"/>
        </w:rPr>
        <w:t xml:space="preserve"> al </w:t>
      </w:r>
      <w:r w:rsidR="00B373E0" w:rsidRPr="002677E5">
        <w:rPr>
          <w:rFonts w:ascii="Calibri" w:hAnsi="Calibri"/>
          <w:sz w:val="20"/>
        </w:rPr>
        <w:t>31</w:t>
      </w:r>
      <w:r w:rsidRPr="002677E5">
        <w:rPr>
          <w:rFonts w:ascii="Calibri" w:hAnsi="Calibri"/>
          <w:sz w:val="20"/>
        </w:rPr>
        <w:t xml:space="preserve"> de</w:t>
      </w:r>
      <w:r w:rsidRPr="009E03F4">
        <w:rPr>
          <w:rFonts w:ascii="Calibri" w:hAnsi="Calibri"/>
          <w:sz w:val="20"/>
        </w:rPr>
        <w:t xml:space="preserve"> </w:t>
      </w:r>
      <w:r w:rsidR="00B373E0" w:rsidRPr="009E03F4">
        <w:rPr>
          <w:rFonts w:ascii="Calibri" w:hAnsi="Calibri"/>
          <w:sz w:val="20"/>
        </w:rPr>
        <w:t>diciembre</w:t>
      </w:r>
      <w:r w:rsidRPr="009E03F4">
        <w:rPr>
          <w:rFonts w:ascii="Calibri" w:hAnsi="Calibri"/>
          <w:sz w:val="20"/>
        </w:rPr>
        <w:t xml:space="preserve"> del 20</w:t>
      </w:r>
      <w:r w:rsidR="000F2561" w:rsidRPr="009E03F4">
        <w:rPr>
          <w:rFonts w:ascii="Calibri" w:hAnsi="Calibri"/>
          <w:sz w:val="20"/>
        </w:rPr>
        <w:t>2</w:t>
      </w:r>
      <w:r w:rsidR="00FA6CDD" w:rsidRPr="009E03F4">
        <w:rPr>
          <w:rFonts w:ascii="Calibri" w:hAnsi="Calibri"/>
          <w:sz w:val="20"/>
        </w:rPr>
        <w:t>5</w:t>
      </w:r>
      <w:r w:rsidRPr="009E03F4">
        <w:rPr>
          <w:rFonts w:ascii="Calibri" w:hAnsi="Calibri"/>
          <w:sz w:val="20"/>
        </w:rPr>
        <w:t>. Al</w:t>
      </w:r>
      <w:r w:rsidRPr="000E296A">
        <w:rPr>
          <w:rFonts w:ascii="Calibri" w:hAnsi="Calibri"/>
          <w:sz w:val="20"/>
        </w:rPr>
        <w:t xml:space="preserve"> respecto, en la inteligencia de que si a la fecha de la conclusión de la vigencia del contrato</w:t>
      </w:r>
      <w:r w:rsidR="00B373E0">
        <w:rPr>
          <w:rFonts w:ascii="Calibri" w:hAnsi="Calibri"/>
          <w:sz w:val="20"/>
        </w:rPr>
        <w:t>, el servicio no se ha prestado</w:t>
      </w:r>
      <w:r w:rsidRPr="000E296A">
        <w:rPr>
          <w:rFonts w:ascii="Calibri" w:hAnsi="Calibri"/>
          <w:sz w:val="20"/>
        </w:rPr>
        <w:t xml:space="preserve"> a satisfacción</w:t>
      </w:r>
      <w:r w:rsidRPr="00C8690D">
        <w:rPr>
          <w:rFonts w:ascii="Calibri" w:hAnsi="Calibri"/>
          <w:sz w:val="20"/>
        </w:rPr>
        <w:t xml:space="preserve"> de la Convocante, el instrumento continuará vigente, hasta en tanto no se cumpla dicha condición.</w:t>
      </w:r>
    </w:p>
    <w:p w14:paraId="6F9FD478" w14:textId="77777777" w:rsidR="006A37A0" w:rsidRPr="009E04A4" w:rsidRDefault="006A37A0" w:rsidP="0052388E">
      <w:pPr>
        <w:pStyle w:val="Textoindependiente2"/>
        <w:ind w:right="-1"/>
        <w:rPr>
          <w:rFonts w:ascii="Calibri" w:hAnsi="Calibri"/>
          <w:sz w:val="20"/>
        </w:rPr>
      </w:pPr>
    </w:p>
    <w:p w14:paraId="5F76ECFF" w14:textId="77777777" w:rsidR="00C479CB" w:rsidRDefault="00C479CB" w:rsidP="006A393A"/>
    <w:p w14:paraId="706ECAAD" w14:textId="77777777" w:rsidR="005E531C" w:rsidRPr="0039320A" w:rsidRDefault="005E531C"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sidRPr="0039320A">
        <w:rPr>
          <w:rFonts w:ascii="Calibri" w:hAnsi="Calibri"/>
          <w:b/>
        </w:rPr>
        <w:t>1</w:t>
      </w:r>
      <w:r w:rsidR="008C4582">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65623918" w14:textId="77777777" w:rsidR="005E531C" w:rsidRPr="0039320A" w:rsidRDefault="005E531C" w:rsidP="005E531C">
      <w:pPr>
        <w:ind w:right="-1"/>
        <w:jc w:val="both"/>
        <w:rPr>
          <w:rFonts w:ascii="Calibri" w:hAnsi="Calibri"/>
        </w:rPr>
      </w:pPr>
    </w:p>
    <w:p w14:paraId="04353D71"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EF78AA0" w14:textId="77777777" w:rsidR="0052388E" w:rsidRDefault="0052388E" w:rsidP="005E531C">
      <w:pPr>
        <w:ind w:right="-1"/>
        <w:jc w:val="both"/>
        <w:rPr>
          <w:rFonts w:ascii="Calibri" w:hAnsi="Calibri"/>
        </w:rPr>
      </w:pPr>
    </w:p>
    <w:p w14:paraId="61A6E38C" w14:textId="77777777" w:rsidR="006A37A0" w:rsidRDefault="006A37A0" w:rsidP="005E531C">
      <w:pPr>
        <w:ind w:right="-1"/>
        <w:jc w:val="both"/>
        <w:rPr>
          <w:rFonts w:ascii="Calibri" w:hAnsi="Calibri"/>
        </w:rPr>
      </w:pPr>
    </w:p>
    <w:p w14:paraId="78C6F739"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0407349B" w14:textId="77777777" w:rsidR="005E531C" w:rsidRPr="0039320A" w:rsidRDefault="005E531C" w:rsidP="005E531C">
      <w:pPr>
        <w:ind w:right="-1"/>
        <w:jc w:val="both"/>
        <w:rPr>
          <w:rFonts w:ascii="Calibri" w:hAnsi="Calibri"/>
        </w:rPr>
      </w:pPr>
    </w:p>
    <w:p w14:paraId="2379CB31"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1274E913" w14:textId="77777777" w:rsidR="005E531C" w:rsidRPr="0039320A" w:rsidRDefault="005E531C" w:rsidP="001368BA">
      <w:pPr>
        <w:numPr>
          <w:ilvl w:val="0"/>
          <w:numId w:val="16"/>
        </w:numPr>
        <w:ind w:right="-1"/>
        <w:jc w:val="both"/>
        <w:rPr>
          <w:rFonts w:ascii="Calibri" w:hAnsi="Calibri"/>
        </w:rPr>
      </w:pPr>
      <w:r w:rsidRPr="0039320A">
        <w:rPr>
          <w:rFonts w:ascii="Calibri" w:hAnsi="Calibri"/>
        </w:rPr>
        <w:t xml:space="preserve">Cuando el </w:t>
      </w:r>
      <w:r w:rsidR="00AE6737">
        <w:rPr>
          <w:rFonts w:ascii="Calibri" w:hAnsi="Calibri"/>
        </w:rPr>
        <w:t>licitante</w:t>
      </w:r>
      <w:r w:rsidRPr="0039320A">
        <w:rPr>
          <w:rFonts w:ascii="Calibri" w:hAnsi="Calibri"/>
        </w:rPr>
        <w:t xml:space="preserve"> ganador no cumpla con la </w:t>
      </w:r>
      <w:r w:rsidR="00AA1979">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2A1E4250" w14:textId="77777777" w:rsidR="005E531C" w:rsidRPr="0039320A" w:rsidRDefault="005E531C" w:rsidP="001368BA">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sidR="00AA1979">
        <w:rPr>
          <w:rFonts w:ascii="Calibri" w:hAnsi="Calibri"/>
        </w:rPr>
        <w:t>no preste el servicio</w:t>
      </w:r>
      <w:r w:rsidRPr="0039320A">
        <w:rPr>
          <w:rFonts w:ascii="Calibri" w:hAnsi="Calibri"/>
        </w:rPr>
        <w:t xml:space="preserve"> dentro del plazo señalado.</w:t>
      </w:r>
    </w:p>
    <w:p w14:paraId="65E2CAAE" w14:textId="77777777" w:rsidR="005E531C" w:rsidRDefault="005E531C" w:rsidP="001368BA">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48866A53" w14:textId="77777777" w:rsidR="009E04A4" w:rsidRDefault="009E04A4" w:rsidP="005E531C">
      <w:pPr>
        <w:ind w:right="-1"/>
        <w:jc w:val="both"/>
        <w:rPr>
          <w:rFonts w:ascii="Calibri" w:hAnsi="Calibri"/>
          <w:b/>
        </w:rPr>
      </w:pPr>
    </w:p>
    <w:p w14:paraId="23A35B0F" w14:textId="77777777" w:rsidR="00FA6CDD" w:rsidRDefault="00FA6CDD" w:rsidP="005E531C">
      <w:pPr>
        <w:ind w:right="-1"/>
        <w:jc w:val="both"/>
        <w:rPr>
          <w:rFonts w:ascii="Calibri" w:hAnsi="Calibri"/>
          <w:b/>
        </w:rPr>
      </w:pPr>
    </w:p>
    <w:p w14:paraId="5A7457B0" w14:textId="77777777" w:rsidR="006A37A0" w:rsidRDefault="006A37A0" w:rsidP="005E531C">
      <w:pPr>
        <w:ind w:right="-1"/>
        <w:jc w:val="both"/>
        <w:rPr>
          <w:rFonts w:ascii="Calibri" w:hAnsi="Calibri"/>
          <w:b/>
        </w:rPr>
      </w:pPr>
    </w:p>
    <w:p w14:paraId="67A9C851"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7776C747" w14:textId="77777777" w:rsidR="005E531C" w:rsidRPr="0039320A" w:rsidRDefault="005E531C" w:rsidP="005E531C">
      <w:pPr>
        <w:ind w:right="-1"/>
        <w:jc w:val="both"/>
        <w:rPr>
          <w:rFonts w:ascii="Calibri" w:hAnsi="Calibri"/>
        </w:rPr>
      </w:pPr>
    </w:p>
    <w:p w14:paraId="22C7F8AA" w14:textId="15607434" w:rsidR="005E531C" w:rsidRDefault="005E531C" w:rsidP="005E531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w:t>
      </w:r>
      <w:r w:rsidR="00B9694D">
        <w:rPr>
          <w:rFonts w:ascii="Calibri" w:hAnsi="Calibri"/>
        </w:rPr>
        <w:t>Licitante</w:t>
      </w:r>
      <w:r w:rsidRPr="0039320A">
        <w:rPr>
          <w:rFonts w:ascii="Calibri" w:hAnsi="Calibri"/>
        </w:rPr>
        <w:t xml:space="preserve"> ganador del concurso, cuando se presente alguna de las siguientes causas.</w:t>
      </w:r>
    </w:p>
    <w:p w14:paraId="6C9B4DA0" w14:textId="77777777" w:rsidR="005E531C" w:rsidRPr="0039320A" w:rsidRDefault="005E531C" w:rsidP="005E531C">
      <w:pPr>
        <w:ind w:right="-1"/>
        <w:jc w:val="both"/>
        <w:rPr>
          <w:rFonts w:ascii="Calibri" w:hAnsi="Calibri"/>
        </w:rPr>
      </w:pPr>
    </w:p>
    <w:p w14:paraId="1CFDD1FD" w14:textId="498DCA6E" w:rsidR="005E531C" w:rsidRPr="00472E53" w:rsidRDefault="00472E53" w:rsidP="001368BA">
      <w:pPr>
        <w:numPr>
          <w:ilvl w:val="0"/>
          <w:numId w:val="17"/>
        </w:numPr>
        <w:ind w:right="-1"/>
        <w:jc w:val="both"/>
        <w:rPr>
          <w:rFonts w:ascii="Calibri" w:hAnsi="Calibri"/>
        </w:rPr>
      </w:pPr>
      <w:r w:rsidRPr="00472E53">
        <w:rPr>
          <w:rFonts w:ascii="Calibri" w:hAnsi="Calibri"/>
        </w:rPr>
        <w:lastRenderedPageBreak/>
        <w:t>Incumplimiento grave de las obligaciones contraídas por el licitante ganador.</w:t>
      </w:r>
    </w:p>
    <w:p w14:paraId="506D88E3" w14:textId="77777777" w:rsidR="00472E53" w:rsidRPr="0039320A" w:rsidRDefault="00472E53" w:rsidP="001368BA">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15294C3A" w14:textId="77777777" w:rsidR="005E531C" w:rsidRPr="0039320A" w:rsidRDefault="005E531C" w:rsidP="001368BA">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483280">
        <w:rPr>
          <w:rFonts w:ascii="Calibri" w:hAnsi="Calibri"/>
        </w:rPr>
        <w:t>otorga la prestación del servicio</w:t>
      </w:r>
      <w:r w:rsidRPr="0039320A">
        <w:rPr>
          <w:rFonts w:ascii="Calibri" w:hAnsi="Calibri"/>
        </w:rPr>
        <w:t xml:space="preserve"> dentro del plazo señalado la </w:t>
      </w:r>
      <w:r w:rsidR="00C42BF6">
        <w:rPr>
          <w:rFonts w:ascii="Calibri" w:hAnsi="Calibri"/>
        </w:rPr>
        <w:t>prestación del servicio</w:t>
      </w:r>
      <w:r>
        <w:rPr>
          <w:rFonts w:ascii="Calibri" w:hAnsi="Calibri"/>
        </w:rPr>
        <w:t xml:space="preserve"> </w:t>
      </w:r>
      <w:r w:rsidRPr="0039320A">
        <w:rPr>
          <w:rFonts w:ascii="Calibri" w:hAnsi="Calibri"/>
        </w:rPr>
        <w:t>objeto del presente concurso.</w:t>
      </w:r>
    </w:p>
    <w:p w14:paraId="6C5E05CA" w14:textId="77777777" w:rsidR="005E531C" w:rsidRPr="00DB6160" w:rsidRDefault="00AE6737" w:rsidP="001368BA">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r w:rsidR="005E531C" w:rsidRPr="00DB6160">
        <w:rPr>
          <w:rFonts w:ascii="Calibri" w:hAnsi="Calibri"/>
        </w:rPr>
        <w:t>.</w:t>
      </w:r>
    </w:p>
    <w:p w14:paraId="6E11037A" w14:textId="77777777" w:rsidR="005E531C" w:rsidRPr="00DB6160" w:rsidRDefault="005E531C" w:rsidP="001368BA">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1DBF4B25" w14:textId="77777777" w:rsidR="005E531C" w:rsidRPr="00DB6160" w:rsidRDefault="005E531C" w:rsidP="001368BA">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w:t>
      </w:r>
      <w:r w:rsidR="00483280">
        <w:rPr>
          <w:rFonts w:ascii="Calibri" w:hAnsi="Calibri"/>
        </w:rPr>
        <w:t xml:space="preserve">la prestación del servicio </w:t>
      </w:r>
      <w:r w:rsidRPr="00DB6160">
        <w:rPr>
          <w:rFonts w:ascii="Calibri" w:hAnsi="Calibri"/>
        </w:rPr>
        <w:t>establecid</w:t>
      </w:r>
      <w:r w:rsidR="00472E53">
        <w:rPr>
          <w:rFonts w:ascii="Calibri" w:hAnsi="Calibri"/>
        </w:rPr>
        <w:t>o</w:t>
      </w:r>
      <w:r w:rsidRPr="00DB6160">
        <w:rPr>
          <w:rFonts w:ascii="Calibri" w:hAnsi="Calibri"/>
        </w:rPr>
        <w:t xml:space="preserve">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4EB28C9A" w14:textId="77777777" w:rsidR="005E531C" w:rsidRPr="00DB6160" w:rsidRDefault="005E531C" w:rsidP="001368BA">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2C8D8B2" w14:textId="77777777" w:rsidR="005E531C" w:rsidRPr="00DB6160" w:rsidRDefault="005E531C" w:rsidP="001368BA">
      <w:pPr>
        <w:numPr>
          <w:ilvl w:val="0"/>
          <w:numId w:val="17"/>
        </w:numPr>
        <w:ind w:right="51"/>
        <w:jc w:val="both"/>
        <w:rPr>
          <w:rFonts w:ascii="Calibri" w:hAnsi="Calibri"/>
        </w:rPr>
      </w:pPr>
      <w:r w:rsidRPr="00DB6160">
        <w:rPr>
          <w:rFonts w:ascii="Calibri" w:hAnsi="Calibri"/>
        </w:rPr>
        <w:t xml:space="preserve">Por negativa a repetir o completar </w:t>
      </w:r>
      <w:r w:rsidR="00483280">
        <w:rPr>
          <w:rFonts w:ascii="Calibri" w:hAnsi="Calibri"/>
        </w:rPr>
        <w:t>la prestación del servicio</w:t>
      </w:r>
      <w:r w:rsidRPr="00DB6160">
        <w:rPr>
          <w:rFonts w:ascii="Calibri" w:hAnsi="Calibri"/>
        </w:rPr>
        <w:t>, que la Convocante no aceptó por deficiente.</w:t>
      </w:r>
    </w:p>
    <w:p w14:paraId="5E2DFBF4" w14:textId="77777777" w:rsidR="005E531C" w:rsidRPr="00DB6160" w:rsidRDefault="005E531C" w:rsidP="001368BA">
      <w:pPr>
        <w:numPr>
          <w:ilvl w:val="0"/>
          <w:numId w:val="17"/>
        </w:numPr>
        <w:ind w:right="-1"/>
        <w:jc w:val="both"/>
        <w:rPr>
          <w:rFonts w:ascii="Calibri" w:hAnsi="Calibri"/>
        </w:rPr>
      </w:pPr>
      <w:r w:rsidRPr="00DB6160">
        <w:rPr>
          <w:rFonts w:ascii="Calibri" w:hAnsi="Calibri"/>
        </w:rPr>
        <w:t xml:space="preserve">Por no cubrir con personal suficiente y capacitado en </w:t>
      </w:r>
      <w:r w:rsidR="00C42BF6">
        <w:rPr>
          <w:rFonts w:ascii="Calibri" w:hAnsi="Calibri"/>
        </w:rPr>
        <w:t xml:space="preserve">la prestación del </w:t>
      </w:r>
      <w:r w:rsidR="00472E53">
        <w:rPr>
          <w:rFonts w:ascii="Calibri" w:hAnsi="Calibri"/>
        </w:rPr>
        <w:t>suministro</w:t>
      </w:r>
      <w:r w:rsidRPr="00DB6160">
        <w:rPr>
          <w:rFonts w:ascii="Calibri" w:hAnsi="Calibri"/>
        </w:rPr>
        <w:t xml:space="preserve"> adjudicado.</w:t>
      </w:r>
    </w:p>
    <w:p w14:paraId="2527B0EF" w14:textId="77777777" w:rsidR="005E531C" w:rsidRPr="00DB6160" w:rsidRDefault="005E531C" w:rsidP="001368BA">
      <w:pPr>
        <w:numPr>
          <w:ilvl w:val="0"/>
          <w:numId w:val="17"/>
        </w:numPr>
        <w:ind w:right="-1"/>
        <w:jc w:val="both"/>
        <w:rPr>
          <w:rFonts w:ascii="Calibri" w:hAnsi="Calibri"/>
        </w:rPr>
      </w:pPr>
      <w:r w:rsidRPr="00DB6160">
        <w:rPr>
          <w:rFonts w:ascii="Calibri" w:hAnsi="Calibri"/>
        </w:rPr>
        <w:t xml:space="preserve">Si cede, traspasa o subcontrata </w:t>
      </w:r>
      <w:r w:rsidR="00C42BF6">
        <w:rPr>
          <w:rFonts w:ascii="Calibri" w:hAnsi="Calibri"/>
        </w:rPr>
        <w:t xml:space="preserve">la prestación del </w:t>
      </w:r>
      <w:r w:rsidR="00483280">
        <w:rPr>
          <w:rFonts w:ascii="Calibri" w:hAnsi="Calibri"/>
        </w:rPr>
        <w:t>servicio</w:t>
      </w:r>
      <w:r w:rsidRPr="00DB6160">
        <w:rPr>
          <w:rFonts w:ascii="Calibri" w:hAnsi="Calibri"/>
        </w:rPr>
        <w:t xml:space="preserve"> objeto de este concurso.</w:t>
      </w:r>
    </w:p>
    <w:p w14:paraId="7EBB8CDF" w14:textId="77777777" w:rsidR="005E531C" w:rsidRPr="00DB6160" w:rsidRDefault="005E531C" w:rsidP="001368BA">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7C185539" w14:textId="77777777" w:rsidR="005E531C" w:rsidRPr="00DB6160" w:rsidRDefault="005E531C" w:rsidP="005E531C">
      <w:pPr>
        <w:ind w:right="-1"/>
        <w:jc w:val="both"/>
        <w:rPr>
          <w:rFonts w:ascii="Calibri" w:hAnsi="Calibri"/>
        </w:rPr>
      </w:pPr>
    </w:p>
    <w:p w14:paraId="4C8A629E" w14:textId="7777777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4AF4E38A" w14:textId="77777777" w:rsidR="00A21148" w:rsidRDefault="00A21148" w:rsidP="005E531C">
      <w:pPr>
        <w:ind w:right="-1"/>
        <w:jc w:val="both"/>
        <w:rPr>
          <w:rFonts w:ascii="Calibri" w:hAnsi="Calibri"/>
        </w:rPr>
      </w:pPr>
    </w:p>
    <w:p w14:paraId="2FCA0EC8" w14:textId="77777777" w:rsidR="00A21148" w:rsidRDefault="00A21148" w:rsidP="005E531C">
      <w:pPr>
        <w:ind w:right="-1"/>
        <w:jc w:val="both"/>
        <w:rPr>
          <w:rFonts w:ascii="Calibri" w:hAnsi="Calibri"/>
        </w:rPr>
      </w:pPr>
    </w:p>
    <w:p w14:paraId="45ECE13E"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2B89F00D" w14:textId="77777777" w:rsidR="005E531C" w:rsidRPr="0039320A" w:rsidRDefault="005E531C" w:rsidP="005E531C">
      <w:pPr>
        <w:ind w:right="-1"/>
        <w:jc w:val="both"/>
        <w:rPr>
          <w:rFonts w:ascii="Calibri" w:hAnsi="Calibri"/>
        </w:rPr>
      </w:pPr>
    </w:p>
    <w:p w14:paraId="65CAE51B" w14:textId="5A5C5FD5"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B373E0">
        <w:rPr>
          <w:rFonts w:ascii="Calibri" w:hAnsi="Calibri"/>
        </w:rPr>
        <w:t>,</w:t>
      </w:r>
      <w:r w:rsidRPr="0039320A">
        <w:rPr>
          <w:rFonts w:ascii="Calibri" w:hAnsi="Calibri"/>
        </w:rPr>
        <w:t xml:space="preserve"> los </w:t>
      </w:r>
      <w:r w:rsidR="00C42BF6">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3C43A77" w14:textId="77777777" w:rsidR="005E531C" w:rsidRPr="00DB6160" w:rsidRDefault="005E531C" w:rsidP="005E531C">
      <w:pPr>
        <w:ind w:right="-1"/>
        <w:jc w:val="both"/>
        <w:rPr>
          <w:rFonts w:ascii="Calibri" w:hAnsi="Calibri"/>
        </w:rPr>
      </w:pPr>
    </w:p>
    <w:p w14:paraId="0A03B22A" w14:textId="77777777" w:rsidR="005E531C" w:rsidRDefault="005E531C" w:rsidP="005E531C">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1C9651ED" w14:textId="77777777" w:rsidR="006A37A0" w:rsidRPr="0039320A" w:rsidRDefault="006A37A0" w:rsidP="005E531C">
      <w:pPr>
        <w:ind w:right="-1"/>
        <w:jc w:val="both"/>
        <w:rPr>
          <w:rFonts w:ascii="Calibri" w:hAnsi="Calibri"/>
        </w:rPr>
      </w:pPr>
    </w:p>
    <w:p w14:paraId="26031DC4" w14:textId="77777777" w:rsidR="00C479CB" w:rsidRDefault="00C479CB" w:rsidP="005E531C">
      <w:pPr>
        <w:ind w:right="-1"/>
        <w:jc w:val="both"/>
        <w:rPr>
          <w:rFonts w:ascii="Calibri" w:hAnsi="Calibri"/>
          <w:b/>
        </w:rPr>
      </w:pPr>
    </w:p>
    <w:p w14:paraId="6099B899" w14:textId="77777777" w:rsidR="005E531C" w:rsidRPr="009040F6"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color w:val="7030A0"/>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044BC1F8" w14:textId="77777777" w:rsidR="005E531C" w:rsidRPr="0039320A" w:rsidRDefault="005E531C" w:rsidP="005E531C">
      <w:pPr>
        <w:ind w:right="-1"/>
        <w:jc w:val="both"/>
        <w:rPr>
          <w:rFonts w:ascii="Calibri" w:hAnsi="Calibri"/>
          <w:b/>
        </w:rPr>
      </w:pPr>
    </w:p>
    <w:p w14:paraId="695CE849"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2C482445" w14:textId="77777777" w:rsidR="00A91551" w:rsidRDefault="00A91551" w:rsidP="00A91551">
      <w:pPr>
        <w:ind w:left="720" w:right="-1"/>
        <w:jc w:val="both"/>
        <w:rPr>
          <w:rFonts w:ascii="Calibri" w:hAnsi="Calibri"/>
        </w:rPr>
      </w:pPr>
    </w:p>
    <w:p w14:paraId="66A4262F" w14:textId="77777777" w:rsidR="005E531C" w:rsidRPr="00DB6160" w:rsidRDefault="005E531C" w:rsidP="001368BA">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4259BEFA" w14:textId="060A488D" w:rsidR="005E531C" w:rsidRPr="00DB6160" w:rsidRDefault="005E531C" w:rsidP="001368BA">
      <w:pPr>
        <w:numPr>
          <w:ilvl w:val="0"/>
          <w:numId w:val="18"/>
        </w:numPr>
        <w:jc w:val="both"/>
        <w:rPr>
          <w:rFonts w:ascii="Calibri" w:hAnsi="Calibri"/>
        </w:rPr>
      </w:pPr>
      <w:r w:rsidRPr="00DB6160">
        <w:rPr>
          <w:rFonts w:ascii="Calibri" w:hAnsi="Calibri"/>
        </w:rPr>
        <w:t xml:space="preserve">Cuando </w:t>
      </w:r>
      <w:r w:rsidR="00B9694D" w:rsidRPr="00DB6160">
        <w:rPr>
          <w:rFonts w:ascii="Calibri" w:hAnsi="Calibri"/>
        </w:rPr>
        <w:t>ninguna de las propuestas presentadas por los participantes cumpla</w:t>
      </w:r>
      <w:r w:rsidRPr="00DB6160">
        <w:rPr>
          <w:rFonts w:ascii="Calibri" w:hAnsi="Calibri"/>
        </w:rPr>
        <w:t xml:space="preserve"> con los requisitos establecidos en las bases.</w:t>
      </w:r>
    </w:p>
    <w:p w14:paraId="080057DD" w14:textId="77777777" w:rsidR="005E531C" w:rsidRPr="00DB6160" w:rsidRDefault="005E531C" w:rsidP="001368BA">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3790FAD1" w14:textId="77777777" w:rsidR="0060140D" w:rsidRDefault="0060140D" w:rsidP="005E531C">
      <w:pPr>
        <w:ind w:right="-1"/>
        <w:jc w:val="both"/>
        <w:rPr>
          <w:rFonts w:ascii="Calibri" w:hAnsi="Calibri"/>
          <w:b/>
        </w:rPr>
      </w:pPr>
    </w:p>
    <w:p w14:paraId="4DD1AE8A" w14:textId="77777777" w:rsidR="006A37A0" w:rsidRPr="0039320A" w:rsidRDefault="006A37A0" w:rsidP="005E531C">
      <w:pPr>
        <w:ind w:right="-1"/>
        <w:jc w:val="both"/>
        <w:rPr>
          <w:rFonts w:ascii="Calibri" w:hAnsi="Calibri"/>
          <w:b/>
        </w:rPr>
      </w:pPr>
    </w:p>
    <w:p w14:paraId="4FF2F825" w14:textId="77777777" w:rsidR="005E531C"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37268393" w14:textId="77777777" w:rsidR="005E531C" w:rsidRDefault="005E531C" w:rsidP="005E531C">
      <w:pPr>
        <w:ind w:right="-1"/>
        <w:jc w:val="both"/>
        <w:rPr>
          <w:rFonts w:ascii="Calibri" w:hAnsi="Calibri"/>
          <w:b/>
        </w:rPr>
      </w:pPr>
    </w:p>
    <w:p w14:paraId="5B9279F7"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1D5DD139" w14:textId="77777777" w:rsidR="005E531C" w:rsidRPr="0039320A" w:rsidRDefault="005E531C" w:rsidP="005E531C">
      <w:pPr>
        <w:ind w:right="-1"/>
        <w:jc w:val="both"/>
        <w:rPr>
          <w:rFonts w:ascii="Calibri" w:hAnsi="Calibri"/>
          <w:b/>
        </w:rPr>
      </w:pPr>
    </w:p>
    <w:p w14:paraId="33303F0A" w14:textId="77777777" w:rsidR="005E531C" w:rsidRPr="00572D88" w:rsidRDefault="005E531C" w:rsidP="001368BA">
      <w:pPr>
        <w:pStyle w:val="Textoindependiente3"/>
        <w:numPr>
          <w:ilvl w:val="0"/>
          <w:numId w:val="19"/>
        </w:numPr>
        <w:ind w:right="-1"/>
        <w:rPr>
          <w:rFonts w:ascii="Calibri" w:hAnsi="Calibri"/>
          <w:b w:val="0"/>
          <w:sz w:val="20"/>
        </w:rPr>
      </w:pPr>
      <w:r w:rsidRPr="00572D88">
        <w:rPr>
          <w:rFonts w:ascii="Calibri" w:hAnsi="Calibri"/>
          <w:b w:val="0"/>
          <w:sz w:val="20"/>
        </w:rPr>
        <w:lastRenderedPageBreak/>
        <w:t>Por caso fortuito o fuerza mayor.</w:t>
      </w:r>
    </w:p>
    <w:p w14:paraId="5CEF3979" w14:textId="77777777" w:rsidR="005E531C" w:rsidRPr="00DB6160" w:rsidRDefault="005E531C" w:rsidP="001368BA">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607CC4CD" w14:textId="77777777" w:rsidR="005E531C" w:rsidRPr="0039320A" w:rsidRDefault="005E531C" w:rsidP="001368BA">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2D96D141" w14:textId="77777777" w:rsidR="005E531C" w:rsidRDefault="005E531C" w:rsidP="005E531C">
      <w:pPr>
        <w:ind w:right="-1"/>
        <w:jc w:val="both"/>
        <w:rPr>
          <w:rFonts w:ascii="Calibri" w:hAnsi="Calibri"/>
          <w:b/>
        </w:rPr>
      </w:pPr>
    </w:p>
    <w:p w14:paraId="0021BBE1" w14:textId="77777777" w:rsidR="006A37A0" w:rsidRDefault="006A37A0" w:rsidP="005E531C">
      <w:pPr>
        <w:ind w:right="-1"/>
        <w:jc w:val="both"/>
        <w:rPr>
          <w:rFonts w:ascii="Calibri" w:hAnsi="Calibri"/>
          <w:b/>
        </w:rPr>
      </w:pPr>
    </w:p>
    <w:p w14:paraId="0DE669DB" w14:textId="77777777" w:rsidR="005E531C" w:rsidRPr="0039320A" w:rsidRDefault="008C4582" w:rsidP="006A37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right="-1"/>
        <w:jc w:val="both"/>
        <w:rPr>
          <w:rFonts w:ascii="Calibri" w:hAnsi="Calibri"/>
          <w:b/>
        </w:rPr>
      </w:pPr>
      <w:r>
        <w:rPr>
          <w:rFonts w:ascii="Calibri" w:hAnsi="Calibri"/>
          <w:b/>
        </w:rPr>
        <w:t>21</w:t>
      </w:r>
      <w:r w:rsidR="005E531C" w:rsidRPr="0039320A">
        <w:rPr>
          <w:rFonts w:ascii="Calibri" w:hAnsi="Calibri"/>
          <w:b/>
        </w:rPr>
        <w:t>.</w:t>
      </w:r>
      <w:r w:rsidR="005E531C">
        <w:rPr>
          <w:rFonts w:ascii="Calibri" w:hAnsi="Calibri"/>
          <w:b/>
        </w:rPr>
        <w:t xml:space="preserve"> </w:t>
      </w:r>
      <w:r w:rsidR="005E531C" w:rsidRPr="0039320A">
        <w:rPr>
          <w:rFonts w:ascii="Calibri" w:hAnsi="Calibri"/>
          <w:b/>
        </w:rPr>
        <w:t>SUPLETORIEDAD.</w:t>
      </w:r>
    </w:p>
    <w:p w14:paraId="5B77B5B9" w14:textId="77777777" w:rsidR="005E531C" w:rsidRPr="0039320A" w:rsidRDefault="005E531C" w:rsidP="005E531C">
      <w:pPr>
        <w:ind w:right="-1"/>
        <w:jc w:val="both"/>
        <w:rPr>
          <w:rFonts w:ascii="Calibri" w:hAnsi="Calibri"/>
          <w:b/>
        </w:rPr>
      </w:pPr>
    </w:p>
    <w:p w14:paraId="1A8358C5" w14:textId="024040FE" w:rsidR="0024243C" w:rsidRDefault="005E531C" w:rsidP="00360CB4">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760A0E3C" w14:textId="77777777" w:rsidR="00617B4D" w:rsidRPr="00037DE1" w:rsidRDefault="00617B4D" w:rsidP="00360CB4">
      <w:pPr>
        <w:ind w:right="49"/>
        <w:jc w:val="both"/>
        <w:rPr>
          <w:rFonts w:asciiTheme="minorHAnsi" w:hAnsiTheme="minorHAnsi"/>
          <w:b/>
        </w:rPr>
      </w:pPr>
    </w:p>
    <w:p w14:paraId="64EAF31F" w14:textId="77777777" w:rsidR="0040064C" w:rsidRDefault="0040064C" w:rsidP="0040064C">
      <w:pPr>
        <w:jc w:val="center"/>
        <w:rPr>
          <w:rFonts w:ascii="Corbel" w:hAnsi="Corbel" w:cs="Arial"/>
          <w:b/>
        </w:rPr>
      </w:pPr>
      <w:r>
        <w:rPr>
          <w:rFonts w:ascii="Corbel" w:hAnsi="Corbel" w:cs="Arial"/>
          <w:b/>
        </w:rPr>
        <w:t>ATENTAMENTE</w:t>
      </w:r>
    </w:p>
    <w:p w14:paraId="247DC8F3" w14:textId="77777777" w:rsidR="0040064C" w:rsidRDefault="0040064C" w:rsidP="0040064C">
      <w:pPr>
        <w:jc w:val="center"/>
        <w:rPr>
          <w:rFonts w:ascii="Corbel" w:hAnsi="Corbel" w:cs="Arial"/>
          <w:b/>
        </w:rPr>
      </w:pPr>
      <w:r>
        <w:rPr>
          <w:rFonts w:ascii="Corbel" w:hAnsi="Corbel" w:cs="Arial"/>
          <w:b/>
        </w:rPr>
        <w:t>LIC. VICENTE ARTURO LÓPEZ LIMÓN</w:t>
      </w:r>
    </w:p>
    <w:p w14:paraId="0892E035" w14:textId="77777777" w:rsidR="0040064C" w:rsidRPr="000E296A" w:rsidRDefault="0040064C" w:rsidP="0040064C">
      <w:pPr>
        <w:jc w:val="center"/>
        <w:rPr>
          <w:rFonts w:ascii="Corbel" w:hAnsi="Corbel" w:cs="Arial"/>
          <w:b/>
        </w:rPr>
      </w:pPr>
      <w:r w:rsidRPr="000E296A">
        <w:rPr>
          <w:rFonts w:ascii="Corbel" w:hAnsi="Corbel" w:cs="Arial"/>
          <w:b/>
        </w:rPr>
        <w:t>DIRECTOR ADMINISTRATIVO</w:t>
      </w:r>
    </w:p>
    <w:p w14:paraId="05B00123" w14:textId="77777777" w:rsidR="0040064C" w:rsidRPr="0007237E" w:rsidRDefault="0040064C" w:rsidP="0040064C">
      <w:pPr>
        <w:jc w:val="center"/>
        <w:rPr>
          <w:rFonts w:ascii="Corbel" w:hAnsi="Corbel" w:cs="Arial"/>
          <w:b/>
        </w:rPr>
      </w:pPr>
      <w:r w:rsidRPr="000E296A">
        <w:rPr>
          <w:rFonts w:ascii="Corbel" w:hAnsi="Corbel" w:cs="Arial"/>
          <w:b/>
        </w:rPr>
        <w:t xml:space="preserve">DE SERVICIOS DE SALUD </w:t>
      </w:r>
      <w:r w:rsidRPr="0007237E">
        <w:rPr>
          <w:rFonts w:ascii="Corbel" w:hAnsi="Corbel" w:cs="Arial"/>
          <w:b/>
        </w:rPr>
        <w:t>DE NUEVO LEÓN, O.P.D.</w:t>
      </w:r>
    </w:p>
    <w:p w14:paraId="4C2851D0" w14:textId="7184CE4A" w:rsidR="0040064C" w:rsidRDefault="0040064C" w:rsidP="0040064C">
      <w:pPr>
        <w:ind w:right="284"/>
        <w:jc w:val="center"/>
        <w:rPr>
          <w:rFonts w:asciiTheme="minorHAnsi" w:hAnsiTheme="minorHAnsi"/>
          <w:b/>
        </w:rPr>
      </w:pPr>
      <w:r w:rsidRPr="0007237E">
        <w:rPr>
          <w:rFonts w:asciiTheme="minorHAnsi" w:hAnsiTheme="minorHAnsi"/>
          <w:b/>
        </w:rPr>
        <w:t xml:space="preserve">MONTERREY, NUEVO LEÓN </w:t>
      </w:r>
      <w:r w:rsidRPr="009E03F4">
        <w:rPr>
          <w:rFonts w:asciiTheme="minorHAnsi" w:hAnsiTheme="minorHAnsi"/>
          <w:b/>
        </w:rPr>
        <w:t xml:space="preserve">A </w:t>
      </w:r>
      <w:r w:rsidR="00036AD1">
        <w:rPr>
          <w:rFonts w:asciiTheme="minorHAnsi" w:hAnsiTheme="minorHAnsi"/>
          <w:b/>
        </w:rPr>
        <w:t>13</w:t>
      </w:r>
      <w:r w:rsidRPr="009E03F4">
        <w:rPr>
          <w:rFonts w:asciiTheme="minorHAnsi" w:hAnsiTheme="minorHAnsi"/>
          <w:b/>
        </w:rPr>
        <w:t xml:space="preserve"> DE </w:t>
      </w:r>
      <w:r w:rsidR="00036AD1">
        <w:rPr>
          <w:rFonts w:asciiTheme="minorHAnsi" w:hAnsiTheme="minorHAnsi"/>
          <w:b/>
        </w:rPr>
        <w:t>ENERO</w:t>
      </w:r>
      <w:r w:rsidR="000E296A" w:rsidRPr="009E03F4">
        <w:rPr>
          <w:rFonts w:asciiTheme="minorHAnsi" w:hAnsiTheme="minorHAnsi"/>
          <w:b/>
        </w:rPr>
        <w:t xml:space="preserve"> DEL 202</w:t>
      </w:r>
      <w:r w:rsidR="00036AD1">
        <w:rPr>
          <w:rFonts w:asciiTheme="minorHAnsi" w:hAnsiTheme="minorHAnsi"/>
          <w:b/>
        </w:rPr>
        <w:t>5</w:t>
      </w:r>
    </w:p>
    <w:p w14:paraId="03B71E9F" w14:textId="77777777" w:rsidR="0040064C" w:rsidRDefault="0040064C" w:rsidP="00C906F0">
      <w:pPr>
        <w:spacing w:after="200" w:line="276" w:lineRule="auto"/>
        <w:jc w:val="center"/>
        <w:rPr>
          <w:rFonts w:asciiTheme="minorHAnsi" w:hAnsiTheme="minorHAnsi"/>
          <w:b/>
        </w:rPr>
      </w:pPr>
    </w:p>
    <w:p w14:paraId="3BF6AC5F" w14:textId="77777777" w:rsidR="00B373E0" w:rsidRDefault="00B373E0" w:rsidP="00C906F0">
      <w:pPr>
        <w:spacing w:after="200" w:line="276" w:lineRule="auto"/>
        <w:jc w:val="center"/>
        <w:rPr>
          <w:rFonts w:asciiTheme="minorHAnsi" w:hAnsiTheme="minorHAnsi"/>
          <w:b/>
        </w:rPr>
      </w:pPr>
    </w:p>
    <w:p w14:paraId="013F9BDF" w14:textId="77777777" w:rsidR="00B373E0" w:rsidRDefault="00B373E0" w:rsidP="00C906F0">
      <w:pPr>
        <w:spacing w:after="200" w:line="276" w:lineRule="auto"/>
        <w:jc w:val="center"/>
        <w:rPr>
          <w:rFonts w:asciiTheme="minorHAnsi" w:hAnsiTheme="minorHAnsi"/>
          <w:b/>
        </w:rPr>
      </w:pPr>
    </w:p>
    <w:p w14:paraId="12724D8A" w14:textId="77777777" w:rsidR="006F7AB0" w:rsidRDefault="006F7AB0" w:rsidP="00C906F0">
      <w:pPr>
        <w:spacing w:after="200" w:line="276" w:lineRule="auto"/>
        <w:jc w:val="center"/>
        <w:rPr>
          <w:rFonts w:asciiTheme="minorHAnsi" w:hAnsiTheme="minorHAnsi"/>
          <w:b/>
        </w:rPr>
      </w:pPr>
    </w:p>
    <w:p w14:paraId="3B11320E" w14:textId="77777777" w:rsidR="006F7AB0" w:rsidRDefault="006F7AB0" w:rsidP="00C906F0">
      <w:pPr>
        <w:spacing w:after="200" w:line="276" w:lineRule="auto"/>
        <w:jc w:val="center"/>
        <w:rPr>
          <w:rFonts w:asciiTheme="minorHAnsi" w:hAnsiTheme="minorHAnsi"/>
          <w:b/>
        </w:rPr>
      </w:pPr>
    </w:p>
    <w:p w14:paraId="045CAB28" w14:textId="77777777" w:rsidR="006F7AB0" w:rsidRDefault="006F7AB0" w:rsidP="00C906F0">
      <w:pPr>
        <w:spacing w:after="200" w:line="276" w:lineRule="auto"/>
        <w:jc w:val="center"/>
        <w:rPr>
          <w:rFonts w:asciiTheme="minorHAnsi" w:hAnsiTheme="minorHAnsi"/>
          <w:b/>
        </w:rPr>
      </w:pPr>
    </w:p>
    <w:p w14:paraId="255BB359" w14:textId="77777777" w:rsidR="006F7AB0" w:rsidRDefault="006F7AB0" w:rsidP="00C906F0">
      <w:pPr>
        <w:spacing w:after="200" w:line="276" w:lineRule="auto"/>
        <w:jc w:val="center"/>
        <w:rPr>
          <w:rFonts w:asciiTheme="minorHAnsi" w:hAnsiTheme="minorHAnsi"/>
          <w:b/>
        </w:rPr>
      </w:pPr>
    </w:p>
    <w:p w14:paraId="6629265A" w14:textId="77777777" w:rsidR="006F7AB0" w:rsidRDefault="006F7AB0" w:rsidP="00C906F0">
      <w:pPr>
        <w:spacing w:after="200" w:line="276" w:lineRule="auto"/>
        <w:jc w:val="center"/>
        <w:rPr>
          <w:rFonts w:asciiTheme="minorHAnsi" w:hAnsiTheme="minorHAnsi"/>
          <w:b/>
        </w:rPr>
      </w:pPr>
    </w:p>
    <w:p w14:paraId="51098874" w14:textId="77777777" w:rsidR="006F7AB0" w:rsidRDefault="006F7AB0" w:rsidP="00C906F0">
      <w:pPr>
        <w:spacing w:after="200" w:line="276" w:lineRule="auto"/>
        <w:jc w:val="center"/>
        <w:rPr>
          <w:rFonts w:asciiTheme="minorHAnsi" w:hAnsiTheme="minorHAnsi"/>
          <w:b/>
        </w:rPr>
      </w:pPr>
    </w:p>
    <w:p w14:paraId="5657D55E" w14:textId="77777777" w:rsidR="00107E29" w:rsidRDefault="00107E29" w:rsidP="00C906F0">
      <w:pPr>
        <w:spacing w:after="200" w:line="276" w:lineRule="auto"/>
        <w:jc w:val="center"/>
        <w:rPr>
          <w:rFonts w:asciiTheme="minorHAnsi" w:hAnsiTheme="minorHAnsi"/>
          <w:b/>
        </w:rPr>
      </w:pPr>
    </w:p>
    <w:p w14:paraId="053362FA" w14:textId="77777777" w:rsidR="00107E29" w:rsidRDefault="00107E29" w:rsidP="00C906F0">
      <w:pPr>
        <w:spacing w:after="200" w:line="276" w:lineRule="auto"/>
        <w:jc w:val="center"/>
        <w:rPr>
          <w:rFonts w:asciiTheme="minorHAnsi" w:hAnsiTheme="minorHAnsi"/>
          <w:b/>
        </w:rPr>
      </w:pPr>
    </w:p>
    <w:p w14:paraId="155A9445" w14:textId="77777777" w:rsidR="006F7AB0" w:rsidRDefault="006F7AB0" w:rsidP="00C906F0">
      <w:pPr>
        <w:spacing w:after="200" w:line="276" w:lineRule="auto"/>
        <w:jc w:val="center"/>
        <w:rPr>
          <w:rFonts w:asciiTheme="minorHAnsi" w:hAnsiTheme="minorHAnsi"/>
          <w:b/>
        </w:rPr>
      </w:pPr>
    </w:p>
    <w:p w14:paraId="6F91E2D1" w14:textId="77777777" w:rsidR="006F7AB0" w:rsidRDefault="006F7AB0" w:rsidP="00C906F0">
      <w:pPr>
        <w:spacing w:after="200" w:line="276" w:lineRule="auto"/>
        <w:jc w:val="center"/>
        <w:rPr>
          <w:rFonts w:asciiTheme="minorHAnsi" w:hAnsiTheme="minorHAnsi"/>
          <w:b/>
        </w:rPr>
      </w:pPr>
    </w:p>
    <w:p w14:paraId="795A4421" w14:textId="77777777" w:rsidR="006F7AB0" w:rsidRDefault="006F7AB0" w:rsidP="00C906F0">
      <w:pPr>
        <w:spacing w:after="200" w:line="276" w:lineRule="auto"/>
        <w:jc w:val="center"/>
        <w:rPr>
          <w:rFonts w:asciiTheme="minorHAnsi" w:hAnsiTheme="minorHAnsi"/>
          <w:b/>
        </w:rPr>
      </w:pPr>
    </w:p>
    <w:p w14:paraId="7881548B" w14:textId="1A976B7A" w:rsidR="00FE283B" w:rsidRDefault="00934D52" w:rsidP="00C906F0">
      <w:pPr>
        <w:spacing w:after="200" w:line="276" w:lineRule="auto"/>
        <w:jc w:val="center"/>
        <w:rPr>
          <w:rFonts w:asciiTheme="minorHAnsi" w:hAnsiTheme="minorHAnsi"/>
          <w:b/>
        </w:rPr>
      </w:pPr>
      <w:r w:rsidRPr="000E296A">
        <w:rPr>
          <w:rFonts w:asciiTheme="minorHAnsi" w:hAnsiTheme="minorHAnsi"/>
          <w:b/>
        </w:rPr>
        <w:lastRenderedPageBreak/>
        <w:t>A</w:t>
      </w:r>
      <w:r w:rsidR="00D51B7C" w:rsidRPr="000E296A">
        <w:rPr>
          <w:rFonts w:asciiTheme="minorHAnsi" w:hAnsiTheme="minorHAnsi"/>
          <w:b/>
        </w:rPr>
        <w:t>NEXO 1</w:t>
      </w:r>
    </w:p>
    <w:p w14:paraId="25413BF3" w14:textId="77777777" w:rsidR="007610A9" w:rsidRDefault="007610A9" w:rsidP="00C906F0">
      <w:pPr>
        <w:spacing w:after="200" w:line="276" w:lineRule="auto"/>
        <w:jc w:val="center"/>
        <w:rPr>
          <w:rFonts w:asciiTheme="minorHAnsi" w:hAnsiTheme="minorHAnsi"/>
          <w:b/>
        </w:rPr>
      </w:pPr>
    </w:p>
    <w:p w14:paraId="4F8E0AC5" w14:textId="77777777" w:rsidR="00BE0E9B" w:rsidRDefault="00BE0E9B" w:rsidP="008B470B">
      <w:pPr>
        <w:tabs>
          <w:tab w:val="left" w:pos="2760"/>
        </w:tabs>
        <w:rPr>
          <w:rFonts w:asciiTheme="minorHAnsi" w:hAnsiTheme="minorHAnsi" w:cs="Arial"/>
          <w:sz w:val="18"/>
          <w:szCs w:val="18"/>
          <w:lang w:val="es-MX"/>
        </w:rPr>
      </w:pPr>
    </w:p>
    <w:p w14:paraId="3AB88570" w14:textId="77777777" w:rsidR="00B160FB" w:rsidRDefault="00B160FB" w:rsidP="008B470B">
      <w:pPr>
        <w:tabs>
          <w:tab w:val="left" w:pos="2760"/>
        </w:tabs>
        <w:rPr>
          <w:rFonts w:asciiTheme="minorHAnsi" w:hAnsiTheme="minorHAnsi" w:cs="Arial"/>
          <w:sz w:val="18"/>
          <w:szCs w:val="18"/>
          <w:lang w:val="es-MX"/>
        </w:rPr>
      </w:pPr>
    </w:p>
    <w:p w14:paraId="53E3E058" w14:textId="77777777" w:rsidR="00B160FB" w:rsidRDefault="00B160FB" w:rsidP="008B470B">
      <w:pPr>
        <w:tabs>
          <w:tab w:val="left" w:pos="2760"/>
        </w:tabs>
        <w:rPr>
          <w:rFonts w:asciiTheme="minorHAnsi" w:hAnsiTheme="minorHAnsi" w:cs="Arial"/>
          <w:sz w:val="18"/>
          <w:szCs w:val="18"/>
          <w:lang w:val="es-MX"/>
        </w:rPr>
      </w:pPr>
    </w:p>
    <w:p w14:paraId="4FD74154" w14:textId="77777777" w:rsidR="000F0175" w:rsidRDefault="000F0175" w:rsidP="008B470B">
      <w:pPr>
        <w:tabs>
          <w:tab w:val="left" w:pos="2760"/>
        </w:tabs>
        <w:rPr>
          <w:rFonts w:asciiTheme="minorHAnsi" w:hAnsiTheme="minorHAnsi" w:cs="Arial"/>
          <w:sz w:val="18"/>
          <w:szCs w:val="18"/>
          <w:lang w:val="es-MX"/>
        </w:rPr>
      </w:pPr>
    </w:p>
    <w:tbl>
      <w:tblPr>
        <w:tblW w:w="10480" w:type="dxa"/>
        <w:tblCellMar>
          <w:left w:w="70" w:type="dxa"/>
          <w:right w:w="70" w:type="dxa"/>
        </w:tblCellMar>
        <w:tblLook w:val="04A0" w:firstRow="1" w:lastRow="0" w:firstColumn="1" w:lastColumn="0" w:noHBand="0" w:noVBand="1"/>
      </w:tblPr>
      <w:tblGrid>
        <w:gridCol w:w="860"/>
        <w:gridCol w:w="4233"/>
        <w:gridCol w:w="1418"/>
        <w:gridCol w:w="1280"/>
        <w:gridCol w:w="2689"/>
      </w:tblGrid>
      <w:tr w:rsidR="00F677E6" w:rsidRPr="00843E8E" w14:paraId="46A3A43F" w14:textId="77777777" w:rsidTr="0078324D">
        <w:trPr>
          <w:trHeight w:val="240"/>
        </w:trPr>
        <w:tc>
          <w:tcPr>
            <w:tcW w:w="10480" w:type="dxa"/>
            <w:gridSpan w:val="5"/>
            <w:tcBorders>
              <w:top w:val="single" w:sz="8" w:space="0" w:color="000000"/>
              <w:left w:val="single" w:sz="8" w:space="0" w:color="000000"/>
              <w:bottom w:val="single" w:sz="8" w:space="0" w:color="000000"/>
              <w:right w:val="single" w:sz="8" w:space="0" w:color="000000"/>
            </w:tcBorders>
            <w:shd w:val="clear" w:color="auto" w:fill="8FEAFF"/>
            <w:vAlign w:val="center"/>
            <w:hideMark/>
          </w:tcPr>
          <w:p w14:paraId="36C88BB0" w14:textId="4E127650" w:rsidR="00F677E6" w:rsidRPr="005C0AA5" w:rsidRDefault="00F677E6" w:rsidP="00AF085B">
            <w:pPr>
              <w:jc w:val="center"/>
              <w:rPr>
                <w:rFonts w:ascii="Calibri" w:hAnsi="Calibri"/>
                <w:b/>
                <w:bCs/>
                <w:color w:val="000000"/>
                <w:sz w:val="18"/>
                <w:szCs w:val="18"/>
                <w:lang w:val="es-MX" w:eastAsia="es-MX"/>
              </w:rPr>
            </w:pPr>
            <w:r w:rsidRPr="009E03F4">
              <w:rPr>
                <w:rFonts w:ascii="Calibri" w:hAnsi="Calibri"/>
                <w:b/>
                <w:bCs/>
                <w:color w:val="000000"/>
                <w:sz w:val="18"/>
                <w:szCs w:val="18"/>
                <w:lang w:val="es-MX" w:eastAsia="es-MX"/>
              </w:rPr>
              <w:t>PARTIDA 2 SERVICIO DE LIMPIEZA (PRIMER NIVEL, UNEMES Y OFICINAS)</w:t>
            </w:r>
          </w:p>
        </w:tc>
      </w:tr>
      <w:tr w:rsidR="00F677E6" w:rsidRPr="00843E8E" w14:paraId="6F1F195B" w14:textId="77777777" w:rsidTr="0078324D">
        <w:trPr>
          <w:trHeight w:val="465"/>
        </w:trPr>
        <w:tc>
          <w:tcPr>
            <w:tcW w:w="860" w:type="dxa"/>
            <w:tcBorders>
              <w:top w:val="nil"/>
              <w:left w:val="single" w:sz="8" w:space="0" w:color="000000"/>
              <w:bottom w:val="single" w:sz="8" w:space="0" w:color="000000"/>
              <w:right w:val="single" w:sz="8" w:space="0" w:color="000000"/>
            </w:tcBorders>
            <w:shd w:val="clear" w:color="auto" w:fill="8FEAFF"/>
            <w:vAlign w:val="center"/>
            <w:hideMark/>
          </w:tcPr>
          <w:p w14:paraId="0EE0DF67" w14:textId="77777777" w:rsidR="00F677E6" w:rsidRPr="00843E8E" w:rsidRDefault="00F677E6" w:rsidP="00AF085B">
            <w:pPr>
              <w:jc w:val="center"/>
              <w:rPr>
                <w:rFonts w:ascii="Calibri" w:hAnsi="Calibri"/>
                <w:b/>
                <w:bCs/>
                <w:color w:val="000000"/>
                <w:sz w:val="16"/>
                <w:szCs w:val="16"/>
                <w:lang w:val="es-MX" w:eastAsia="es-MX"/>
              </w:rPr>
            </w:pPr>
            <w:r w:rsidRPr="00843E8E">
              <w:rPr>
                <w:rFonts w:ascii="Calibri" w:hAnsi="Calibri"/>
                <w:b/>
                <w:bCs/>
                <w:color w:val="000000"/>
                <w:sz w:val="16"/>
                <w:szCs w:val="16"/>
                <w:lang w:val="es-MX" w:eastAsia="es-MX"/>
              </w:rPr>
              <w:t>RENGLÓN</w:t>
            </w:r>
          </w:p>
        </w:tc>
        <w:tc>
          <w:tcPr>
            <w:tcW w:w="4233" w:type="dxa"/>
            <w:tcBorders>
              <w:top w:val="nil"/>
              <w:left w:val="nil"/>
              <w:bottom w:val="single" w:sz="8" w:space="0" w:color="000000"/>
              <w:right w:val="single" w:sz="8" w:space="0" w:color="000000"/>
            </w:tcBorders>
            <w:shd w:val="clear" w:color="auto" w:fill="8FEAFF"/>
            <w:vAlign w:val="center"/>
            <w:hideMark/>
          </w:tcPr>
          <w:p w14:paraId="63E73614" w14:textId="77777777" w:rsidR="00F677E6" w:rsidRPr="00843E8E" w:rsidRDefault="00F677E6" w:rsidP="00AF085B">
            <w:pPr>
              <w:jc w:val="center"/>
              <w:rPr>
                <w:rFonts w:ascii="Calibri" w:hAnsi="Calibri"/>
                <w:b/>
                <w:bCs/>
                <w:color w:val="000000"/>
                <w:sz w:val="16"/>
                <w:szCs w:val="16"/>
                <w:lang w:val="es-MX" w:eastAsia="es-MX"/>
              </w:rPr>
            </w:pPr>
            <w:r w:rsidRPr="00843E8E">
              <w:rPr>
                <w:rFonts w:ascii="Calibri" w:hAnsi="Calibri"/>
                <w:b/>
                <w:bCs/>
                <w:color w:val="000000"/>
                <w:sz w:val="16"/>
                <w:szCs w:val="16"/>
                <w:lang w:val="es-MX" w:eastAsia="es-MX"/>
              </w:rPr>
              <w:t>DESCRIPCIÓN</w:t>
            </w:r>
          </w:p>
        </w:tc>
        <w:tc>
          <w:tcPr>
            <w:tcW w:w="1418" w:type="dxa"/>
            <w:tcBorders>
              <w:top w:val="nil"/>
              <w:left w:val="nil"/>
              <w:bottom w:val="single" w:sz="8" w:space="0" w:color="000000"/>
              <w:right w:val="single" w:sz="8" w:space="0" w:color="000000"/>
            </w:tcBorders>
            <w:shd w:val="clear" w:color="auto" w:fill="8FEAFF"/>
            <w:vAlign w:val="center"/>
            <w:hideMark/>
          </w:tcPr>
          <w:p w14:paraId="381277EE"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CANTIDAD</w:t>
            </w:r>
          </w:p>
        </w:tc>
        <w:tc>
          <w:tcPr>
            <w:tcW w:w="1280" w:type="dxa"/>
            <w:tcBorders>
              <w:top w:val="nil"/>
              <w:left w:val="nil"/>
              <w:bottom w:val="single" w:sz="8" w:space="0" w:color="000000"/>
              <w:right w:val="single" w:sz="8" w:space="0" w:color="000000"/>
            </w:tcBorders>
            <w:shd w:val="clear" w:color="auto" w:fill="8FEAFF"/>
            <w:vAlign w:val="center"/>
            <w:hideMark/>
          </w:tcPr>
          <w:p w14:paraId="378FB70F"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UNIDAD DE MEDIDA</w:t>
            </w:r>
          </w:p>
        </w:tc>
        <w:tc>
          <w:tcPr>
            <w:tcW w:w="2689" w:type="dxa"/>
            <w:tcBorders>
              <w:top w:val="nil"/>
              <w:left w:val="nil"/>
              <w:bottom w:val="single" w:sz="8" w:space="0" w:color="000000"/>
              <w:right w:val="single" w:sz="8" w:space="0" w:color="000000"/>
            </w:tcBorders>
            <w:shd w:val="clear" w:color="auto" w:fill="8FEAFF"/>
            <w:vAlign w:val="center"/>
            <w:hideMark/>
          </w:tcPr>
          <w:p w14:paraId="1F6E8CDF"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ESPECIFICACIONES TÉCNICAS</w:t>
            </w:r>
          </w:p>
        </w:tc>
      </w:tr>
      <w:tr w:rsidR="00F677E6" w:rsidRPr="00843E8E" w14:paraId="12F6FCD4" w14:textId="77777777" w:rsidTr="0078324D">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171CA9CD"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1</w:t>
            </w:r>
          </w:p>
        </w:tc>
        <w:tc>
          <w:tcPr>
            <w:tcW w:w="4233" w:type="dxa"/>
            <w:tcBorders>
              <w:top w:val="nil"/>
              <w:left w:val="nil"/>
              <w:bottom w:val="single" w:sz="8" w:space="0" w:color="000000"/>
              <w:right w:val="single" w:sz="8" w:space="0" w:color="000000"/>
            </w:tcBorders>
            <w:shd w:val="clear" w:color="auto" w:fill="auto"/>
            <w:vAlign w:val="center"/>
            <w:hideMark/>
          </w:tcPr>
          <w:p w14:paraId="41AAED1F"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 xml:space="preserve">Servicio de Limpieza por 5 días a la semana (De lunes a </w:t>
            </w:r>
            <w:r>
              <w:rPr>
                <w:rFonts w:ascii="Calibri" w:hAnsi="Calibri"/>
                <w:color w:val="000000"/>
                <w:sz w:val="16"/>
                <w:szCs w:val="16"/>
                <w:lang w:val="es-MX" w:eastAsia="es-MX"/>
              </w:rPr>
              <w:t>v</w:t>
            </w:r>
            <w:r w:rsidRPr="00843E8E">
              <w:rPr>
                <w:rFonts w:ascii="Calibri" w:hAnsi="Calibri"/>
                <w:color w:val="000000"/>
                <w:sz w:val="16"/>
                <w:szCs w:val="16"/>
                <w:lang w:val="es-MX" w:eastAsia="es-MX"/>
              </w:rPr>
              <w:t>iernes)</w:t>
            </w:r>
          </w:p>
        </w:tc>
        <w:tc>
          <w:tcPr>
            <w:tcW w:w="1418" w:type="dxa"/>
            <w:tcBorders>
              <w:top w:val="nil"/>
              <w:left w:val="nil"/>
              <w:bottom w:val="single" w:sz="8" w:space="0" w:color="000000"/>
              <w:right w:val="single" w:sz="8" w:space="0" w:color="000000"/>
            </w:tcBorders>
            <w:shd w:val="clear" w:color="auto" w:fill="auto"/>
            <w:vAlign w:val="center"/>
            <w:hideMark/>
          </w:tcPr>
          <w:p w14:paraId="55579B52"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single" w:sz="8" w:space="0" w:color="000000"/>
              <w:right w:val="single" w:sz="8" w:space="0" w:color="000000"/>
            </w:tcBorders>
            <w:shd w:val="clear" w:color="auto" w:fill="auto"/>
            <w:vAlign w:val="center"/>
            <w:hideMark/>
          </w:tcPr>
          <w:p w14:paraId="1CEE898F"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single" w:sz="8" w:space="0" w:color="000000"/>
              <w:right w:val="single" w:sz="8" w:space="0" w:color="000000"/>
            </w:tcBorders>
            <w:shd w:val="clear" w:color="auto" w:fill="auto"/>
            <w:vAlign w:val="center"/>
            <w:hideMark/>
          </w:tcPr>
          <w:p w14:paraId="061FF497" w14:textId="06E8EE0A" w:rsidR="00F677E6" w:rsidRPr="009E03F4" w:rsidRDefault="00A66455" w:rsidP="00AF085B">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219</w:t>
            </w:r>
            <w:r w:rsidR="00F677E6"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elementos</w:t>
            </w:r>
            <w:r w:rsidR="00F677E6" w:rsidRPr="009E03F4">
              <w:rPr>
                <w:rFonts w:ascii="Calibri" w:hAnsi="Calibri"/>
                <w:color w:val="000000"/>
                <w:sz w:val="18"/>
                <w:szCs w:val="18"/>
                <w:lang w:val="es-MX" w:eastAsia="es-MX"/>
              </w:rPr>
              <w:t xml:space="preserve"> en turnos de 8 Horas.</w:t>
            </w:r>
          </w:p>
        </w:tc>
      </w:tr>
      <w:tr w:rsidR="00F677E6" w:rsidRPr="00843E8E" w14:paraId="48BC61D0" w14:textId="77777777" w:rsidTr="0078324D">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284E1ECB" w14:textId="77777777" w:rsidR="00F677E6" w:rsidRPr="00843E8E" w:rsidRDefault="00F677E6" w:rsidP="00AF085B">
            <w:pPr>
              <w:jc w:val="center"/>
              <w:rPr>
                <w:rFonts w:ascii="Calibri" w:hAnsi="Calibri"/>
                <w:color w:val="000000"/>
                <w:sz w:val="16"/>
                <w:szCs w:val="16"/>
                <w:lang w:val="es-MX" w:eastAsia="es-MX"/>
              </w:rPr>
            </w:pPr>
            <w:r>
              <w:rPr>
                <w:rFonts w:ascii="Calibri" w:hAnsi="Calibri"/>
                <w:color w:val="000000"/>
                <w:sz w:val="16"/>
                <w:szCs w:val="16"/>
                <w:lang w:val="es-MX" w:eastAsia="es-MX"/>
              </w:rPr>
              <w:t>2</w:t>
            </w:r>
          </w:p>
        </w:tc>
        <w:tc>
          <w:tcPr>
            <w:tcW w:w="4233" w:type="dxa"/>
            <w:tcBorders>
              <w:top w:val="nil"/>
              <w:left w:val="nil"/>
              <w:bottom w:val="single" w:sz="8" w:space="0" w:color="000000"/>
              <w:right w:val="single" w:sz="8" w:space="0" w:color="000000"/>
            </w:tcBorders>
            <w:shd w:val="clear" w:color="auto" w:fill="auto"/>
            <w:vAlign w:val="center"/>
            <w:hideMark/>
          </w:tcPr>
          <w:p w14:paraId="58001A0D"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 xml:space="preserve">Servicio de Limpieza por 6 días a la semana (De lunes a </w:t>
            </w:r>
            <w:r>
              <w:rPr>
                <w:rFonts w:ascii="Calibri" w:hAnsi="Calibri"/>
                <w:color w:val="000000"/>
                <w:sz w:val="16"/>
                <w:szCs w:val="16"/>
                <w:lang w:val="es-MX" w:eastAsia="es-MX"/>
              </w:rPr>
              <w:t>s</w:t>
            </w:r>
            <w:r w:rsidRPr="00843E8E">
              <w:rPr>
                <w:rFonts w:ascii="Calibri" w:hAnsi="Calibri"/>
                <w:color w:val="000000"/>
                <w:sz w:val="16"/>
                <w:szCs w:val="16"/>
                <w:lang w:val="es-MX" w:eastAsia="es-MX"/>
              </w:rPr>
              <w:t>ábado)</w:t>
            </w:r>
          </w:p>
        </w:tc>
        <w:tc>
          <w:tcPr>
            <w:tcW w:w="1418" w:type="dxa"/>
            <w:tcBorders>
              <w:top w:val="nil"/>
              <w:left w:val="nil"/>
              <w:bottom w:val="single" w:sz="8" w:space="0" w:color="000000"/>
              <w:right w:val="single" w:sz="8" w:space="0" w:color="000000"/>
            </w:tcBorders>
            <w:shd w:val="clear" w:color="auto" w:fill="auto"/>
            <w:vAlign w:val="center"/>
            <w:hideMark/>
          </w:tcPr>
          <w:p w14:paraId="16F4496E"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single" w:sz="8" w:space="0" w:color="000000"/>
              <w:right w:val="single" w:sz="8" w:space="0" w:color="000000"/>
            </w:tcBorders>
            <w:shd w:val="clear" w:color="auto" w:fill="auto"/>
            <w:vAlign w:val="center"/>
            <w:hideMark/>
          </w:tcPr>
          <w:p w14:paraId="34B1B93C"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single" w:sz="8" w:space="0" w:color="000000"/>
              <w:right w:val="single" w:sz="8" w:space="0" w:color="000000"/>
            </w:tcBorders>
            <w:shd w:val="clear" w:color="auto" w:fill="auto"/>
            <w:vAlign w:val="center"/>
            <w:hideMark/>
          </w:tcPr>
          <w:p w14:paraId="211BF616" w14:textId="4FD4C7B2" w:rsidR="00F677E6" w:rsidRPr="009E03F4" w:rsidRDefault="00A66455" w:rsidP="00AF085B">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1</w:t>
            </w:r>
            <w:r w:rsidR="00BE0E9B" w:rsidRPr="009E03F4">
              <w:rPr>
                <w:rFonts w:ascii="Calibri" w:hAnsi="Calibri"/>
                <w:color w:val="000000"/>
                <w:sz w:val="18"/>
                <w:szCs w:val="18"/>
                <w:lang w:val="es-MX" w:eastAsia="es-MX"/>
              </w:rPr>
              <w:t>6</w:t>
            </w:r>
            <w:r w:rsidR="00F677E6"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elementos</w:t>
            </w:r>
            <w:r w:rsidR="00F677E6" w:rsidRPr="009E03F4">
              <w:rPr>
                <w:rFonts w:ascii="Calibri" w:hAnsi="Calibri"/>
                <w:color w:val="000000"/>
                <w:sz w:val="18"/>
                <w:szCs w:val="18"/>
                <w:lang w:val="es-MX" w:eastAsia="es-MX"/>
              </w:rPr>
              <w:t xml:space="preserve"> en turnos de 8 Horas.</w:t>
            </w:r>
          </w:p>
        </w:tc>
      </w:tr>
      <w:tr w:rsidR="00F677E6" w:rsidRPr="00843E8E" w14:paraId="67818233" w14:textId="77777777" w:rsidTr="0078324D">
        <w:trPr>
          <w:trHeight w:val="465"/>
        </w:trPr>
        <w:tc>
          <w:tcPr>
            <w:tcW w:w="860" w:type="dxa"/>
            <w:tcBorders>
              <w:top w:val="nil"/>
              <w:left w:val="single" w:sz="8" w:space="0" w:color="000000"/>
              <w:bottom w:val="single" w:sz="8" w:space="0" w:color="000000"/>
              <w:right w:val="single" w:sz="8" w:space="0" w:color="000000"/>
            </w:tcBorders>
            <w:shd w:val="clear" w:color="auto" w:fill="auto"/>
            <w:vAlign w:val="center"/>
            <w:hideMark/>
          </w:tcPr>
          <w:p w14:paraId="7E014EC3" w14:textId="77777777" w:rsidR="00F677E6" w:rsidRPr="00843E8E" w:rsidRDefault="00F677E6" w:rsidP="00AF085B">
            <w:pPr>
              <w:jc w:val="center"/>
              <w:rPr>
                <w:rFonts w:ascii="Calibri" w:hAnsi="Calibri"/>
                <w:color w:val="000000"/>
                <w:sz w:val="16"/>
                <w:szCs w:val="16"/>
                <w:lang w:val="es-MX" w:eastAsia="es-MX"/>
              </w:rPr>
            </w:pPr>
            <w:r>
              <w:rPr>
                <w:rFonts w:ascii="Calibri" w:hAnsi="Calibri"/>
                <w:color w:val="000000"/>
                <w:sz w:val="16"/>
                <w:szCs w:val="16"/>
                <w:lang w:val="es-MX" w:eastAsia="es-MX"/>
              </w:rPr>
              <w:t>3</w:t>
            </w:r>
          </w:p>
        </w:tc>
        <w:tc>
          <w:tcPr>
            <w:tcW w:w="4233" w:type="dxa"/>
            <w:tcBorders>
              <w:top w:val="nil"/>
              <w:left w:val="nil"/>
              <w:bottom w:val="single" w:sz="8" w:space="0" w:color="000000"/>
              <w:right w:val="single" w:sz="8" w:space="0" w:color="000000"/>
            </w:tcBorders>
            <w:shd w:val="clear" w:color="auto" w:fill="auto"/>
            <w:vAlign w:val="center"/>
            <w:hideMark/>
          </w:tcPr>
          <w:p w14:paraId="133785C1" w14:textId="77777777" w:rsidR="00F677E6" w:rsidRPr="00843E8E" w:rsidRDefault="00F677E6" w:rsidP="00AF085B">
            <w:pPr>
              <w:jc w:val="center"/>
              <w:rPr>
                <w:rFonts w:ascii="Calibri" w:hAnsi="Calibri"/>
                <w:color w:val="000000"/>
                <w:sz w:val="16"/>
                <w:szCs w:val="16"/>
                <w:lang w:val="es-MX" w:eastAsia="es-MX"/>
              </w:rPr>
            </w:pPr>
            <w:r w:rsidRPr="00843E8E">
              <w:rPr>
                <w:rFonts w:ascii="Calibri" w:hAnsi="Calibri"/>
                <w:color w:val="000000"/>
                <w:sz w:val="16"/>
                <w:szCs w:val="16"/>
                <w:lang w:val="es-MX" w:eastAsia="es-MX"/>
              </w:rPr>
              <w:t xml:space="preserve">Servicio de Limpieza por 7 días a la semana (De lunes a </w:t>
            </w:r>
            <w:r>
              <w:rPr>
                <w:rFonts w:ascii="Calibri" w:hAnsi="Calibri"/>
                <w:color w:val="000000"/>
                <w:sz w:val="16"/>
                <w:szCs w:val="16"/>
                <w:lang w:val="es-MX" w:eastAsia="es-MX"/>
              </w:rPr>
              <w:t>d</w:t>
            </w:r>
            <w:r w:rsidRPr="00843E8E">
              <w:rPr>
                <w:rFonts w:ascii="Calibri" w:hAnsi="Calibri"/>
                <w:color w:val="000000"/>
                <w:sz w:val="16"/>
                <w:szCs w:val="16"/>
                <w:lang w:val="es-MX" w:eastAsia="es-MX"/>
              </w:rPr>
              <w:t>omingo)</w:t>
            </w:r>
          </w:p>
        </w:tc>
        <w:tc>
          <w:tcPr>
            <w:tcW w:w="1418" w:type="dxa"/>
            <w:tcBorders>
              <w:top w:val="nil"/>
              <w:left w:val="nil"/>
              <w:bottom w:val="single" w:sz="8" w:space="0" w:color="000000"/>
              <w:right w:val="single" w:sz="8" w:space="0" w:color="000000"/>
            </w:tcBorders>
            <w:shd w:val="clear" w:color="auto" w:fill="auto"/>
            <w:vAlign w:val="center"/>
            <w:hideMark/>
          </w:tcPr>
          <w:p w14:paraId="5412FAC7"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1</w:t>
            </w:r>
          </w:p>
        </w:tc>
        <w:tc>
          <w:tcPr>
            <w:tcW w:w="1280" w:type="dxa"/>
            <w:tcBorders>
              <w:top w:val="nil"/>
              <w:left w:val="nil"/>
              <w:bottom w:val="nil"/>
              <w:right w:val="single" w:sz="8" w:space="0" w:color="000000"/>
            </w:tcBorders>
            <w:shd w:val="clear" w:color="auto" w:fill="auto"/>
            <w:vAlign w:val="center"/>
            <w:hideMark/>
          </w:tcPr>
          <w:p w14:paraId="772B90F0" w14:textId="77777777" w:rsidR="00F677E6" w:rsidRPr="005C0AA5" w:rsidRDefault="00F677E6" w:rsidP="00AF085B">
            <w:pPr>
              <w:jc w:val="center"/>
              <w:rPr>
                <w:rFonts w:ascii="Calibri" w:hAnsi="Calibri"/>
                <w:color w:val="000000"/>
                <w:sz w:val="18"/>
                <w:szCs w:val="18"/>
                <w:lang w:val="es-MX" w:eastAsia="es-MX"/>
              </w:rPr>
            </w:pPr>
            <w:r w:rsidRPr="005C0AA5">
              <w:rPr>
                <w:rFonts w:ascii="Calibri" w:hAnsi="Calibri"/>
                <w:color w:val="000000"/>
                <w:sz w:val="18"/>
                <w:szCs w:val="18"/>
                <w:lang w:val="es-MX" w:eastAsia="es-MX"/>
              </w:rPr>
              <w:t>Paquete</w:t>
            </w:r>
          </w:p>
        </w:tc>
        <w:tc>
          <w:tcPr>
            <w:tcW w:w="2689" w:type="dxa"/>
            <w:tcBorders>
              <w:top w:val="nil"/>
              <w:left w:val="nil"/>
              <w:bottom w:val="nil"/>
              <w:right w:val="single" w:sz="8" w:space="0" w:color="000000"/>
            </w:tcBorders>
            <w:shd w:val="clear" w:color="auto" w:fill="auto"/>
            <w:vAlign w:val="center"/>
            <w:hideMark/>
          </w:tcPr>
          <w:p w14:paraId="5D642F90" w14:textId="568F82DC" w:rsidR="00F677E6" w:rsidRPr="009E03F4" w:rsidRDefault="00BE0E9B" w:rsidP="00AF085B">
            <w:pPr>
              <w:jc w:val="center"/>
              <w:rPr>
                <w:rFonts w:ascii="Calibri" w:hAnsi="Calibri"/>
                <w:color w:val="000000"/>
                <w:sz w:val="18"/>
                <w:szCs w:val="18"/>
                <w:lang w:val="es-MX" w:eastAsia="es-MX"/>
              </w:rPr>
            </w:pPr>
            <w:r w:rsidRPr="009E03F4">
              <w:rPr>
                <w:rFonts w:ascii="Calibri" w:hAnsi="Calibri"/>
                <w:color w:val="000000"/>
                <w:sz w:val="18"/>
                <w:szCs w:val="18"/>
                <w:lang w:val="es-MX" w:eastAsia="es-MX"/>
              </w:rPr>
              <w:t>38</w:t>
            </w:r>
            <w:r w:rsidR="00F677E6" w:rsidRPr="009E03F4">
              <w:rPr>
                <w:rFonts w:ascii="Calibri" w:hAnsi="Calibri"/>
                <w:color w:val="000000"/>
                <w:sz w:val="18"/>
                <w:szCs w:val="18"/>
                <w:lang w:val="es-MX" w:eastAsia="es-MX"/>
              </w:rPr>
              <w:t xml:space="preserve"> </w:t>
            </w:r>
            <w:r w:rsidR="00FA6CDD" w:rsidRPr="009E03F4">
              <w:rPr>
                <w:rFonts w:ascii="Calibri" w:hAnsi="Calibri"/>
                <w:color w:val="000000"/>
                <w:sz w:val="18"/>
                <w:szCs w:val="18"/>
                <w:lang w:val="es-MX" w:eastAsia="es-MX"/>
              </w:rPr>
              <w:t xml:space="preserve">elementos </w:t>
            </w:r>
            <w:r w:rsidR="00F677E6" w:rsidRPr="009E03F4">
              <w:rPr>
                <w:rFonts w:ascii="Calibri" w:hAnsi="Calibri"/>
                <w:color w:val="000000"/>
                <w:sz w:val="18"/>
                <w:szCs w:val="18"/>
                <w:lang w:val="es-MX" w:eastAsia="es-MX"/>
              </w:rPr>
              <w:t>en turnos de 8 Horas.</w:t>
            </w:r>
          </w:p>
        </w:tc>
      </w:tr>
      <w:tr w:rsidR="00F677E6" w:rsidRPr="00843E8E" w14:paraId="6C1FE73C" w14:textId="77777777" w:rsidTr="0078324D">
        <w:trPr>
          <w:trHeight w:val="240"/>
        </w:trPr>
        <w:tc>
          <w:tcPr>
            <w:tcW w:w="860" w:type="dxa"/>
            <w:tcBorders>
              <w:top w:val="nil"/>
              <w:left w:val="nil"/>
              <w:bottom w:val="nil"/>
              <w:right w:val="nil"/>
            </w:tcBorders>
            <w:shd w:val="clear" w:color="auto" w:fill="auto"/>
            <w:noWrap/>
            <w:vAlign w:val="bottom"/>
            <w:hideMark/>
          </w:tcPr>
          <w:p w14:paraId="6E6CC507" w14:textId="77777777" w:rsidR="00F677E6" w:rsidRPr="00843E8E" w:rsidRDefault="00F677E6" w:rsidP="00AF085B">
            <w:pPr>
              <w:jc w:val="center"/>
              <w:rPr>
                <w:rFonts w:ascii="Calibri" w:hAnsi="Calibri"/>
                <w:color w:val="000000"/>
                <w:sz w:val="16"/>
                <w:szCs w:val="16"/>
                <w:lang w:val="es-MX" w:eastAsia="es-MX"/>
              </w:rPr>
            </w:pPr>
          </w:p>
        </w:tc>
        <w:tc>
          <w:tcPr>
            <w:tcW w:w="4233" w:type="dxa"/>
            <w:tcBorders>
              <w:top w:val="nil"/>
              <w:left w:val="nil"/>
              <w:bottom w:val="nil"/>
              <w:right w:val="nil"/>
            </w:tcBorders>
            <w:shd w:val="clear" w:color="auto" w:fill="auto"/>
            <w:noWrap/>
            <w:vAlign w:val="bottom"/>
            <w:hideMark/>
          </w:tcPr>
          <w:p w14:paraId="5DCF89F6" w14:textId="77777777" w:rsidR="00F677E6" w:rsidRPr="00843E8E" w:rsidRDefault="00F677E6" w:rsidP="00AF085B">
            <w:pPr>
              <w:rPr>
                <w:lang w:val="es-MX" w:eastAsia="es-MX"/>
              </w:rPr>
            </w:pPr>
          </w:p>
        </w:tc>
        <w:tc>
          <w:tcPr>
            <w:tcW w:w="1418" w:type="dxa"/>
            <w:tcBorders>
              <w:top w:val="nil"/>
              <w:left w:val="nil"/>
              <w:bottom w:val="nil"/>
              <w:right w:val="nil"/>
            </w:tcBorders>
            <w:shd w:val="clear" w:color="auto" w:fill="auto"/>
            <w:vAlign w:val="bottom"/>
            <w:hideMark/>
          </w:tcPr>
          <w:p w14:paraId="7DEC9C46" w14:textId="77777777" w:rsidR="00F677E6" w:rsidRPr="005C0AA5" w:rsidRDefault="00F677E6" w:rsidP="00AF085B">
            <w:pPr>
              <w:rPr>
                <w:sz w:val="18"/>
                <w:szCs w:val="18"/>
                <w:lang w:val="es-MX" w:eastAsia="es-MX"/>
              </w:rPr>
            </w:pPr>
          </w:p>
        </w:tc>
        <w:tc>
          <w:tcPr>
            <w:tcW w:w="1280"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9341792" w14:textId="77777777" w:rsidR="00F677E6" w:rsidRPr="005C0AA5" w:rsidRDefault="00F677E6"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 xml:space="preserve">TOTAL </w:t>
            </w:r>
          </w:p>
        </w:tc>
        <w:tc>
          <w:tcPr>
            <w:tcW w:w="2689" w:type="dxa"/>
            <w:tcBorders>
              <w:top w:val="single" w:sz="8" w:space="0" w:color="auto"/>
              <w:left w:val="nil"/>
              <w:bottom w:val="single" w:sz="8" w:space="0" w:color="auto"/>
              <w:right w:val="single" w:sz="8" w:space="0" w:color="auto"/>
            </w:tcBorders>
            <w:shd w:val="clear" w:color="auto" w:fill="auto"/>
            <w:noWrap/>
            <w:vAlign w:val="bottom"/>
            <w:hideMark/>
          </w:tcPr>
          <w:p w14:paraId="5E793CD7" w14:textId="13E990EB" w:rsidR="00F677E6" w:rsidRPr="005C0AA5" w:rsidRDefault="00BE0E9B" w:rsidP="00AF085B">
            <w:pPr>
              <w:jc w:val="center"/>
              <w:rPr>
                <w:rFonts w:ascii="Calibri" w:hAnsi="Calibri"/>
                <w:b/>
                <w:bCs/>
                <w:color w:val="000000"/>
                <w:sz w:val="18"/>
                <w:szCs w:val="18"/>
                <w:lang w:val="es-MX" w:eastAsia="es-MX"/>
              </w:rPr>
            </w:pPr>
            <w:r w:rsidRPr="005C0AA5">
              <w:rPr>
                <w:rFonts w:ascii="Calibri" w:hAnsi="Calibri"/>
                <w:b/>
                <w:bCs/>
                <w:color w:val="000000"/>
                <w:sz w:val="18"/>
                <w:szCs w:val="18"/>
                <w:lang w:val="es-MX" w:eastAsia="es-MX"/>
              </w:rPr>
              <w:t>273</w:t>
            </w:r>
          </w:p>
        </w:tc>
      </w:tr>
    </w:tbl>
    <w:p w14:paraId="0FF21274" w14:textId="77777777" w:rsidR="000F0175" w:rsidRDefault="000F0175" w:rsidP="008B470B">
      <w:pPr>
        <w:tabs>
          <w:tab w:val="left" w:pos="2760"/>
        </w:tabs>
        <w:rPr>
          <w:rFonts w:asciiTheme="minorHAnsi" w:hAnsiTheme="minorHAnsi" w:cs="Arial"/>
          <w:sz w:val="18"/>
          <w:szCs w:val="18"/>
          <w:lang w:val="es-MX"/>
        </w:rPr>
      </w:pPr>
    </w:p>
    <w:p w14:paraId="54BAA4EF" w14:textId="77777777" w:rsidR="000F0175" w:rsidRDefault="000F0175" w:rsidP="008B470B">
      <w:pPr>
        <w:tabs>
          <w:tab w:val="left" w:pos="2760"/>
        </w:tabs>
        <w:rPr>
          <w:rFonts w:asciiTheme="minorHAnsi" w:hAnsiTheme="minorHAnsi" w:cs="Arial"/>
          <w:sz w:val="18"/>
          <w:szCs w:val="18"/>
          <w:lang w:val="es-MX"/>
        </w:rPr>
      </w:pPr>
    </w:p>
    <w:p w14:paraId="175658E4" w14:textId="77777777" w:rsidR="000F0175" w:rsidRDefault="000F0175" w:rsidP="008B470B">
      <w:pPr>
        <w:tabs>
          <w:tab w:val="left" w:pos="2760"/>
        </w:tabs>
        <w:rPr>
          <w:rFonts w:asciiTheme="minorHAnsi" w:hAnsiTheme="minorHAnsi" w:cs="Arial"/>
          <w:sz w:val="18"/>
          <w:szCs w:val="18"/>
          <w:lang w:val="es-MX"/>
        </w:rPr>
      </w:pPr>
    </w:p>
    <w:p w14:paraId="669CE42A" w14:textId="77777777" w:rsidR="000F0175" w:rsidRDefault="000F0175" w:rsidP="008B470B">
      <w:pPr>
        <w:tabs>
          <w:tab w:val="left" w:pos="2760"/>
        </w:tabs>
        <w:rPr>
          <w:rFonts w:asciiTheme="minorHAnsi" w:hAnsiTheme="minorHAnsi" w:cs="Arial"/>
          <w:sz w:val="18"/>
          <w:szCs w:val="18"/>
          <w:lang w:val="es-MX"/>
        </w:rPr>
      </w:pPr>
    </w:p>
    <w:p w14:paraId="2BEA0816" w14:textId="77777777" w:rsidR="000F0175" w:rsidRDefault="000F0175" w:rsidP="008B470B">
      <w:pPr>
        <w:tabs>
          <w:tab w:val="left" w:pos="2760"/>
        </w:tabs>
        <w:rPr>
          <w:rFonts w:asciiTheme="minorHAnsi" w:hAnsiTheme="minorHAnsi" w:cs="Arial"/>
          <w:sz w:val="18"/>
          <w:szCs w:val="18"/>
          <w:lang w:val="es-MX"/>
        </w:rPr>
      </w:pPr>
    </w:p>
    <w:p w14:paraId="4C44EBE3" w14:textId="77777777" w:rsidR="000F0175" w:rsidRDefault="000F0175" w:rsidP="008B470B">
      <w:pPr>
        <w:tabs>
          <w:tab w:val="left" w:pos="2760"/>
        </w:tabs>
        <w:rPr>
          <w:rFonts w:asciiTheme="minorHAnsi" w:hAnsiTheme="minorHAnsi" w:cs="Arial"/>
          <w:sz w:val="18"/>
          <w:szCs w:val="18"/>
          <w:lang w:val="es-MX"/>
        </w:rPr>
      </w:pPr>
    </w:p>
    <w:p w14:paraId="0B1A50A4" w14:textId="77777777" w:rsidR="000F0175" w:rsidRDefault="000F0175" w:rsidP="008B470B">
      <w:pPr>
        <w:tabs>
          <w:tab w:val="left" w:pos="2760"/>
        </w:tabs>
        <w:rPr>
          <w:rFonts w:asciiTheme="minorHAnsi" w:hAnsiTheme="minorHAnsi" w:cs="Arial"/>
          <w:sz w:val="18"/>
          <w:szCs w:val="18"/>
          <w:lang w:val="es-MX"/>
        </w:rPr>
      </w:pPr>
    </w:p>
    <w:p w14:paraId="0B9449A5" w14:textId="77777777" w:rsidR="000F0175" w:rsidRDefault="000F0175" w:rsidP="008B470B">
      <w:pPr>
        <w:tabs>
          <w:tab w:val="left" w:pos="2760"/>
        </w:tabs>
        <w:rPr>
          <w:rFonts w:asciiTheme="minorHAnsi" w:hAnsiTheme="minorHAnsi" w:cs="Arial"/>
          <w:sz w:val="18"/>
          <w:szCs w:val="18"/>
          <w:lang w:val="es-MX"/>
        </w:rPr>
      </w:pPr>
    </w:p>
    <w:p w14:paraId="1F72D940" w14:textId="77777777" w:rsidR="00A21148" w:rsidRDefault="00A21148" w:rsidP="008B470B">
      <w:pPr>
        <w:tabs>
          <w:tab w:val="left" w:pos="2760"/>
        </w:tabs>
        <w:rPr>
          <w:rFonts w:asciiTheme="minorHAnsi" w:hAnsiTheme="minorHAnsi" w:cs="Arial"/>
          <w:sz w:val="18"/>
          <w:szCs w:val="18"/>
          <w:lang w:val="es-MX"/>
        </w:rPr>
      </w:pPr>
    </w:p>
    <w:p w14:paraId="140529EB" w14:textId="77777777" w:rsidR="00A21148" w:rsidRDefault="00A21148" w:rsidP="008B470B">
      <w:pPr>
        <w:tabs>
          <w:tab w:val="left" w:pos="2760"/>
        </w:tabs>
        <w:rPr>
          <w:rFonts w:asciiTheme="minorHAnsi" w:hAnsiTheme="minorHAnsi" w:cs="Arial"/>
          <w:sz w:val="18"/>
          <w:szCs w:val="18"/>
          <w:lang w:val="es-MX"/>
        </w:rPr>
      </w:pPr>
    </w:p>
    <w:p w14:paraId="52D9FCE8" w14:textId="77777777" w:rsidR="000F0175" w:rsidRDefault="000F0175" w:rsidP="008B470B">
      <w:pPr>
        <w:tabs>
          <w:tab w:val="left" w:pos="2760"/>
        </w:tabs>
        <w:rPr>
          <w:rFonts w:asciiTheme="minorHAnsi" w:hAnsiTheme="minorHAnsi" w:cs="Arial"/>
          <w:sz w:val="18"/>
          <w:szCs w:val="18"/>
          <w:lang w:val="es-MX"/>
        </w:rPr>
      </w:pPr>
    </w:p>
    <w:p w14:paraId="0FC83271" w14:textId="77777777" w:rsidR="000F0175" w:rsidRDefault="000F0175" w:rsidP="008B470B">
      <w:pPr>
        <w:tabs>
          <w:tab w:val="left" w:pos="2760"/>
        </w:tabs>
        <w:rPr>
          <w:rFonts w:asciiTheme="minorHAnsi" w:hAnsiTheme="minorHAnsi" w:cs="Arial"/>
          <w:sz w:val="18"/>
          <w:szCs w:val="18"/>
          <w:lang w:val="es-MX"/>
        </w:rPr>
      </w:pPr>
    </w:p>
    <w:p w14:paraId="0E43CA95" w14:textId="77777777" w:rsidR="009040F6" w:rsidRDefault="009040F6" w:rsidP="008B470B">
      <w:pPr>
        <w:tabs>
          <w:tab w:val="left" w:pos="2760"/>
        </w:tabs>
        <w:rPr>
          <w:rFonts w:asciiTheme="minorHAnsi" w:hAnsiTheme="minorHAnsi" w:cs="Arial"/>
          <w:sz w:val="18"/>
          <w:szCs w:val="18"/>
          <w:lang w:val="es-MX"/>
        </w:rPr>
      </w:pPr>
    </w:p>
    <w:p w14:paraId="59BF6C13" w14:textId="77777777" w:rsidR="009040F6" w:rsidRDefault="009040F6" w:rsidP="008B470B">
      <w:pPr>
        <w:tabs>
          <w:tab w:val="left" w:pos="2760"/>
        </w:tabs>
        <w:rPr>
          <w:rFonts w:asciiTheme="minorHAnsi" w:hAnsiTheme="minorHAnsi" w:cs="Arial"/>
          <w:sz w:val="18"/>
          <w:szCs w:val="18"/>
          <w:lang w:val="es-MX"/>
        </w:rPr>
      </w:pPr>
    </w:p>
    <w:p w14:paraId="27A7DAFE" w14:textId="77777777" w:rsidR="00A66455" w:rsidRDefault="00A66455" w:rsidP="008B470B">
      <w:pPr>
        <w:tabs>
          <w:tab w:val="left" w:pos="2760"/>
        </w:tabs>
        <w:rPr>
          <w:rFonts w:asciiTheme="minorHAnsi" w:hAnsiTheme="minorHAnsi" w:cs="Arial"/>
          <w:sz w:val="18"/>
          <w:szCs w:val="18"/>
          <w:lang w:val="es-MX"/>
        </w:rPr>
      </w:pPr>
    </w:p>
    <w:p w14:paraId="3E4ACA41" w14:textId="77777777" w:rsidR="00A66455" w:rsidRDefault="00A66455" w:rsidP="008B470B">
      <w:pPr>
        <w:tabs>
          <w:tab w:val="left" w:pos="2760"/>
        </w:tabs>
        <w:rPr>
          <w:rFonts w:asciiTheme="minorHAnsi" w:hAnsiTheme="minorHAnsi" w:cs="Arial"/>
          <w:sz w:val="18"/>
          <w:szCs w:val="18"/>
          <w:lang w:val="es-MX"/>
        </w:rPr>
      </w:pPr>
    </w:p>
    <w:p w14:paraId="7FEA2299" w14:textId="77777777" w:rsidR="0078324D" w:rsidRDefault="0078324D" w:rsidP="008B470B">
      <w:pPr>
        <w:tabs>
          <w:tab w:val="left" w:pos="2760"/>
        </w:tabs>
        <w:rPr>
          <w:rFonts w:asciiTheme="minorHAnsi" w:hAnsiTheme="minorHAnsi" w:cs="Arial"/>
          <w:sz w:val="18"/>
          <w:szCs w:val="18"/>
          <w:lang w:val="es-MX"/>
        </w:rPr>
      </w:pPr>
    </w:p>
    <w:p w14:paraId="736EC61C" w14:textId="77777777" w:rsidR="0078324D" w:rsidRDefault="0078324D" w:rsidP="008B470B">
      <w:pPr>
        <w:tabs>
          <w:tab w:val="left" w:pos="2760"/>
        </w:tabs>
        <w:rPr>
          <w:rFonts w:asciiTheme="minorHAnsi" w:hAnsiTheme="minorHAnsi" w:cs="Arial"/>
          <w:sz w:val="18"/>
          <w:szCs w:val="18"/>
          <w:lang w:val="es-MX"/>
        </w:rPr>
      </w:pPr>
    </w:p>
    <w:p w14:paraId="20920459" w14:textId="77777777" w:rsidR="0078324D" w:rsidRDefault="0078324D" w:rsidP="008B470B">
      <w:pPr>
        <w:tabs>
          <w:tab w:val="left" w:pos="2760"/>
        </w:tabs>
        <w:rPr>
          <w:rFonts w:asciiTheme="minorHAnsi" w:hAnsiTheme="minorHAnsi" w:cs="Arial"/>
          <w:sz w:val="18"/>
          <w:szCs w:val="18"/>
          <w:lang w:val="es-MX"/>
        </w:rPr>
      </w:pPr>
    </w:p>
    <w:p w14:paraId="2E95A898" w14:textId="77777777" w:rsidR="0078324D" w:rsidRDefault="0078324D" w:rsidP="008B470B">
      <w:pPr>
        <w:tabs>
          <w:tab w:val="left" w:pos="2760"/>
        </w:tabs>
        <w:rPr>
          <w:rFonts w:asciiTheme="minorHAnsi" w:hAnsiTheme="minorHAnsi" w:cs="Arial"/>
          <w:sz w:val="18"/>
          <w:szCs w:val="18"/>
          <w:lang w:val="es-MX"/>
        </w:rPr>
      </w:pPr>
    </w:p>
    <w:p w14:paraId="276FCD25" w14:textId="77777777" w:rsidR="0078324D" w:rsidRDefault="0078324D" w:rsidP="008B470B">
      <w:pPr>
        <w:tabs>
          <w:tab w:val="left" w:pos="2760"/>
        </w:tabs>
        <w:rPr>
          <w:rFonts w:asciiTheme="minorHAnsi" w:hAnsiTheme="minorHAnsi" w:cs="Arial"/>
          <w:sz w:val="18"/>
          <w:szCs w:val="18"/>
          <w:lang w:val="es-MX"/>
        </w:rPr>
      </w:pPr>
    </w:p>
    <w:p w14:paraId="1AC67CCE" w14:textId="77777777" w:rsidR="0078324D" w:rsidRDefault="0078324D" w:rsidP="008B470B">
      <w:pPr>
        <w:tabs>
          <w:tab w:val="left" w:pos="2760"/>
        </w:tabs>
        <w:rPr>
          <w:rFonts w:asciiTheme="minorHAnsi" w:hAnsiTheme="minorHAnsi" w:cs="Arial"/>
          <w:sz w:val="18"/>
          <w:szCs w:val="18"/>
          <w:lang w:val="es-MX"/>
        </w:rPr>
      </w:pPr>
    </w:p>
    <w:p w14:paraId="04D3F68D" w14:textId="77777777" w:rsidR="0078324D" w:rsidRDefault="0078324D" w:rsidP="008B470B">
      <w:pPr>
        <w:tabs>
          <w:tab w:val="left" w:pos="2760"/>
        </w:tabs>
        <w:rPr>
          <w:rFonts w:asciiTheme="minorHAnsi" w:hAnsiTheme="minorHAnsi" w:cs="Arial"/>
          <w:sz w:val="18"/>
          <w:szCs w:val="18"/>
          <w:lang w:val="es-MX"/>
        </w:rPr>
      </w:pPr>
    </w:p>
    <w:p w14:paraId="4A087053" w14:textId="77777777" w:rsidR="0078324D" w:rsidRDefault="0078324D" w:rsidP="008B470B">
      <w:pPr>
        <w:tabs>
          <w:tab w:val="left" w:pos="2760"/>
        </w:tabs>
        <w:rPr>
          <w:rFonts w:asciiTheme="minorHAnsi" w:hAnsiTheme="minorHAnsi" w:cs="Arial"/>
          <w:sz w:val="18"/>
          <w:szCs w:val="18"/>
          <w:lang w:val="es-MX"/>
        </w:rPr>
      </w:pPr>
    </w:p>
    <w:p w14:paraId="1F0F9C61" w14:textId="77777777" w:rsidR="0078324D" w:rsidRDefault="0078324D" w:rsidP="008B470B">
      <w:pPr>
        <w:tabs>
          <w:tab w:val="left" w:pos="2760"/>
        </w:tabs>
        <w:rPr>
          <w:rFonts w:asciiTheme="minorHAnsi" w:hAnsiTheme="minorHAnsi" w:cs="Arial"/>
          <w:sz w:val="18"/>
          <w:szCs w:val="18"/>
          <w:lang w:val="es-MX"/>
        </w:rPr>
      </w:pPr>
    </w:p>
    <w:p w14:paraId="4F42650B" w14:textId="77777777" w:rsidR="0078324D" w:rsidRDefault="0078324D" w:rsidP="008B470B">
      <w:pPr>
        <w:tabs>
          <w:tab w:val="left" w:pos="2760"/>
        </w:tabs>
        <w:rPr>
          <w:rFonts w:asciiTheme="minorHAnsi" w:hAnsiTheme="minorHAnsi" w:cs="Arial"/>
          <w:sz w:val="18"/>
          <w:szCs w:val="18"/>
          <w:lang w:val="es-MX"/>
        </w:rPr>
      </w:pPr>
    </w:p>
    <w:p w14:paraId="33CBF315" w14:textId="77777777" w:rsidR="0078324D" w:rsidRDefault="0078324D" w:rsidP="008B470B">
      <w:pPr>
        <w:tabs>
          <w:tab w:val="left" w:pos="2760"/>
        </w:tabs>
        <w:rPr>
          <w:rFonts w:asciiTheme="minorHAnsi" w:hAnsiTheme="minorHAnsi" w:cs="Arial"/>
          <w:sz w:val="18"/>
          <w:szCs w:val="18"/>
          <w:lang w:val="es-MX"/>
        </w:rPr>
      </w:pPr>
    </w:p>
    <w:p w14:paraId="5B14B278" w14:textId="77777777" w:rsidR="0078324D" w:rsidRDefault="0078324D" w:rsidP="008B470B">
      <w:pPr>
        <w:tabs>
          <w:tab w:val="left" w:pos="2760"/>
        </w:tabs>
        <w:rPr>
          <w:rFonts w:asciiTheme="minorHAnsi" w:hAnsiTheme="minorHAnsi" w:cs="Arial"/>
          <w:sz w:val="18"/>
          <w:szCs w:val="18"/>
          <w:lang w:val="es-MX"/>
        </w:rPr>
      </w:pPr>
    </w:p>
    <w:p w14:paraId="47D07D10" w14:textId="77777777" w:rsidR="006F7AB0" w:rsidRDefault="006F7AB0" w:rsidP="008B470B">
      <w:pPr>
        <w:tabs>
          <w:tab w:val="left" w:pos="2760"/>
        </w:tabs>
        <w:rPr>
          <w:rFonts w:asciiTheme="minorHAnsi" w:hAnsiTheme="minorHAnsi" w:cs="Arial"/>
          <w:sz w:val="18"/>
          <w:szCs w:val="18"/>
          <w:lang w:val="es-MX"/>
        </w:rPr>
      </w:pPr>
    </w:p>
    <w:p w14:paraId="44A8E47A" w14:textId="77777777" w:rsidR="006F7AB0" w:rsidRDefault="006F7AB0" w:rsidP="008B470B">
      <w:pPr>
        <w:tabs>
          <w:tab w:val="left" w:pos="2760"/>
        </w:tabs>
        <w:rPr>
          <w:rFonts w:asciiTheme="minorHAnsi" w:hAnsiTheme="minorHAnsi" w:cs="Arial"/>
          <w:sz w:val="18"/>
          <w:szCs w:val="18"/>
          <w:lang w:val="es-MX"/>
        </w:rPr>
      </w:pPr>
    </w:p>
    <w:p w14:paraId="269947A1" w14:textId="77777777" w:rsidR="00FA6CDD" w:rsidRDefault="00FA6CDD" w:rsidP="008B470B">
      <w:pPr>
        <w:tabs>
          <w:tab w:val="left" w:pos="2760"/>
        </w:tabs>
        <w:rPr>
          <w:rFonts w:asciiTheme="minorHAnsi" w:hAnsiTheme="minorHAnsi" w:cs="Arial"/>
          <w:sz w:val="18"/>
          <w:szCs w:val="18"/>
          <w:lang w:val="es-MX"/>
        </w:rPr>
      </w:pPr>
    </w:p>
    <w:p w14:paraId="3D19627F" w14:textId="77777777" w:rsidR="003E6693" w:rsidRDefault="003E6693" w:rsidP="008B470B">
      <w:pPr>
        <w:tabs>
          <w:tab w:val="left" w:pos="2760"/>
        </w:tabs>
        <w:rPr>
          <w:rFonts w:asciiTheme="minorHAnsi" w:hAnsiTheme="minorHAnsi" w:cs="Arial"/>
          <w:sz w:val="18"/>
          <w:szCs w:val="18"/>
          <w:lang w:val="es-MX"/>
        </w:rPr>
      </w:pPr>
    </w:p>
    <w:p w14:paraId="04BCFFC6" w14:textId="77777777" w:rsidR="003E6693" w:rsidRDefault="003E6693" w:rsidP="008B470B">
      <w:pPr>
        <w:tabs>
          <w:tab w:val="left" w:pos="2760"/>
        </w:tabs>
        <w:rPr>
          <w:rFonts w:asciiTheme="minorHAnsi" w:hAnsiTheme="minorHAnsi" w:cs="Arial"/>
          <w:sz w:val="18"/>
          <w:szCs w:val="18"/>
          <w:lang w:val="es-MX"/>
        </w:rPr>
      </w:pPr>
    </w:p>
    <w:tbl>
      <w:tblPr>
        <w:tblW w:w="11070" w:type="dxa"/>
        <w:tblCellMar>
          <w:left w:w="70" w:type="dxa"/>
          <w:right w:w="70" w:type="dxa"/>
        </w:tblCellMar>
        <w:tblLook w:val="04A0" w:firstRow="1" w:lastRow="0" w:firstColumn="1" w:lastColumn="0" w:noHBand="0" w:noVBand="1"/>
      </w:tblPr>
      <w:tblGrid>
        <w:gridCol w:w="11070"/>
      </w:tblGrid>
      <w:tr w:rsidR="00667BC9" w:rsidRPr="00667BC9" w14:paraId="055BA483" w14:textId="77777777" w:rsidTr="00F677E6">
        <w:trPr>
          <w:trHeight w:val="57"/>
        </w:trPr>
        <w:tc>
          <w:tcPr>
            <w:tcW w:w="11070" w:type="dxa"/>
            <w:tcBorders>
              <w:top w:val="nil"/>
              <w:left w:val="nil"/>
              <w:bottom w:val="nil"/>
              <w:right w:val="nil"/>
            </w:tcBorders>
            <w:shd w:val="clear" w:color="auto" w:fill="auto"/>
            <w:noWrap/>
            <w:vAlign w:val="center"/>
            <w:hideMark/>
          </w:tcPr>
          <w:p w14:paraId="6F638CF3" w14:textId="40579307" w:rsidR="00667BC9" w:rsidRDefault="008B7B89" w:rsidP="00667BC9">
            <w:pPr>
              <w:jc w:val="center"/>
              <w:rPr>
                <w:rFonts w:ascii="Calibri" w:hAnsi="Calibri"/>
                <w:b/>
                <w:bCs/>
                <w:color w:val="000000"/>
                <w:sz w:val="24"/>
                <w:szCs w:val="24"/>
                <w:lang w:val="es-MX" w:eastAsia="es-MX"/>
              </w:rPr>
            </w:pPr>
            <w:r>
              <w:rPr>
                <w:rFonts w:ascii="Calibri" w:hAnsi="Calibri"/>
                <w:b/>
                <w:bCs/>
                <w:color w:val="000000"/>
                <w:sz w:val="24"/>
                <w:szCs w:val="24"/>
                <w:lang w:val="es-MX" w:eastAsia="es-MX"/>
              </w:rPr>
              <w:lastRenderedPageBreak/>
              <w:t>A</w:t>
            </w:r>
            <w:r w:rsidR="00667BC9" w:rsidRPr="00667BC9">
              <w:rPr>
                <w:rFonts w:ascii="Calibri" w:hAnsi="Calibri"/>
                <w:b/>
                <w:bCs/>
                <w:color w:val="000000"/>
                <w:sz w:val="24"/>
                <w:szCs w:val="24"/>
                <w:lang w:val="es-MX" w:eastAsia="es-MX"/>
              </w:rPr>
              <w:t>NEXO 1-A</w:t>
            </w:r>
          </w:p>
          <w:p w14:paraId="65D3B1DF" w14:textId="440F99A8" w:rsidR="007610A9" w:rsidRPr="00667BC9" w:rsidRDefault="007610A9" w:rsidP="00667BC9">
            <w:pPr>
              <w:jc w:val="center"/>
              <w:rPr>
                <w:rFonts w:ascii="Calibri" w:hAnsi="Calibri"/>
                <w:b/>
                <w:bCs/>
                <w:color w:val="000000"/>
                <w:sz w:val="24"/>
                <w:szCs w:val="24"/>
                <w:lang w:val="es-MX" w:eastAsia="es-MX"/>
              </w:rPr>
            </w:pPr>
          </w:p>
        </w:tc>
      </w:tr>
      <w:tr w:rsidR="00667BC9" w:rsidRPr="00667BC9" w14:paraId="7B8B01CF" w14:textId="77777777" w:rsidTr="00F677E6">
        <w:trPr>
          <w:trHeight w:val="20"/>
        </w:trPr>
        <w:tc>
          <w:tcPr>
            <w:tcW w:w="11070" w:type="dxa"/>
            <w:tcBorders>
              <w:top w:val="nil"/>
              <w:left w:val="nil"/>
              <w:bottom w:val="nil"/>
              <w:right w:val="nil"/>
            </w:tcBorders>
            <w:shd w:val="clear" w:color="auto" w:fill="auto"/>
            <w:noWrap/>
            <w:vAlign w:val="center"/>
            <w:hideMark/>
          </w:tcPr>
          <w:p w14:paraId="766F441D" w14:textId="184E6AAB" w:rsidR="00663788" w:rsidRDefault="008B7B89" w:rsidP="00667BC9">
            <w:pPr>
              <w:jc w:val="center"/>
              <w:rPr>
                <w:rFonts w:ascii="Calibri" w:hAnsi="Calibri"/>
                <w:b/>
                <w:bCs/>
                <w:color w:val="000000"/>
                <w:sz w:val="24"/>
                <w:szCs w:val="24"/>
                <w:lang w:val="es-MX" w:eastAsia="es-MX"/>
              </w:rPr>
            </w:pPr>
            <w:r>
              <w:rPr>
                <w:rFonts w:ascii="Calibri" w:hAnsi="Calibri"/>
                <w:b/>
                <w:bCs/>
                <w:color w:val="000000"/>
                <w:sz w:val="24"/>
                <w:szCs w:val="24"/>
                <w:lang w:val="es-MX" w:eastAsia="es-MX"/>
              </w:rPr>
              <w:t>PARTIDA 2: PRIMER NIVEL, UNEMES Y OFICINAS</w:t>
            </w:r>
          </w:p>
          <w:p w14:paraId="66A0C167" w14:textId="3F83E927" w:rsidR="008B7B89" w:rsidRDefault="008B7B89" w:rsidP="00667BC9">
            <w:pPr>
              <w:jc w:val="center"/>
              <w:rPr>
                <w:rFonts w:ascii="Calibri" w:hAnsi="Calibri"/>
                <w:b/>
                <w:bCs/>
                <w:color w:val="000000"/>
                <w:sz w:val="24"/>
                <w:szCs w:val="24"/>
                <w:lang w:val="es-MX" w:eastAsia="es-MX"/>
              </w:rPr>
            </w:pPr>
            <w:r>
              <w:rPr>
                <w:rFonts w:ascii="Calibri" w:hAnsi="Calibri"/>
                <w:b/>
                <w:bCs/>
                <w:color w:val="000000"/>
                <w:sz w:val="24"/>
                <w:szCs w:val="24"/>
                <w:lang w:val="es-MX" w:eastAsia="es-MX"/>
              </w:rPr>
              <w:t>RELACIÓN DE ELEMENTOS POR UNIDAD</w:t>
            </w:r>
          </w:p>
          <w:p w14:paraId="2594F42A" w14:textId="77777777" w:rsidR="00663788" w:rsidRDefault="00663788" w:rsidP="00667BC9">
            <w:pPr>
              <w:jc w:val="center"/>
              <w:rPr>
                <w:rFonts w:ascii="Calibri" w:hAnsi="Calibri"/>
                <w:b/>
                <w:bCs/>
                <w:color w:val="000000"/>
                <w:sz w:val="24"/>
                <w:szCs w:val="24"/>
                <w:lang w:val="es-MX" w:eastAsia="es-MX"/>
              </w:rPr>
            </w:pPr>
          </w:p>
          <w:tbl>
            <w:tblPr>
              <w:tblW w:w="10835" w:type="dxa"/>
              <w:tblCellMar>
                <w:left w:w="70" w:type="dxa"/>
                <w:right w:w="70" w:type="dxa"/>
              </w:tblCellMar>
              <w:tblLook w:val="04A0" w:firstRow="1" w:lastRow="0" w:firstColumn="1" w:lastColumn="0" w:noHBand="0" w:noVBand="1"/>
            </w:tblPr>
            <w:tblGrid>
              <w:gridCol w:w="771"/>
              <w:gridCol w:w="2430"/>
              <w:gridCol w:w="5083"/>
              <w:gridCol w:w="1369"/>
              <w:gridCol w:w="1182"/>
            </w:tblGrid>
            <w:tr w:rsidR="00F824A9" w:rsidRPr="005C0AA5" w14:paraId="709B483E" w14:textId="77777777" w:rsidTr="005C0AA5">
              <w:trPr>
                <w:trHeight w:val="20"/>
              </w:trPr>
              <w:tc>
                <w:tcPr>
                  <w:tcW w:w="771" w:type="dxa"/>
                  <w:tcBorders>
                    <w:top w:val="single" w:sz="4" w:space="0" w:color="auto"/>
                    <w:left w:val="single" w:sz="4" w:space="0" w:color="auto"/>
                    <w:bottom w:val="single" w:sz="4" w:space="0" w:color="auto"/>
                    <w:right w:val="single" w:sz="4" w:space="0" w:color="auto"/>
                  </w:tcBorders>
                  <w:shd w:val="clear" w:color="000000" w:fill="89E9FF"/>
                  <w:vAlign w:val="center"/>
                  <w:hideMark/>
                </w:tcPr>
                <w:p w14:paraId="67513253"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UNIDAD</w:t>
                  </w:r>
                </w:p>
              </w:tc>
              <w:tc>
                <w:tcPr>
                  <w:tcW w:w="2430" w:type="dxa"/>
                  <w:tcBorders>
                    <w:top w:val="single" w:sz="4" w:space="0" w:color="auto"/>
                    <w:left w:val="nil"/>
                    <w:bottom w:val="single" w:sz="4" w:space="0" w:color="auto"/>
                    <w:right w:val="single" w:sz="4" w:space="0" w:color="auto"/>
                  </w:tcBorders>
                  <w:shd w:val="clear" w:color="000000" w:fill="89E9FF"/>
                  <w:vAlign w:val="center"/>
                  <w:hideMark/>
                </w:tcPr>
                <w:p w14:paraId="3104847A"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DESCRIPCIÓN</w:t>
                  </w:r>
                </w:p>
              </w:tc>
              <w:tc>
                <w:tcPr>
                  <w:tcW w:w="5083" w:type="dxa"/>
                  <w:tcBorders>
                    <w:top w:val="single" w:sz="4" w:space="0" w:color="auto"/>
                    <w:left w:val="nil"/>
                    <w:bottom w:val="single" w:sz="4" w:space="0" w:color="auto"/>
                    <w:right w:val="single" w:sz="4" w:space="0" w:color="auto"/>
                  </w:tcBorders>
                  <w:shd w:val="clear" w:color="000000" w:fill="89E9FF"/>
                  <w:vAlign w:val="center"/>
                  <w:hideMark/>
                </w:tcPr>
                <w:p w14:paraId="155B0C7F"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DOMICILIO</w:t>
                  </w:r>
                </w:p>
              </w:tc>
              <w:tc>
                <w:tcPr>
                  <w:tcW w:w="1369" w:type="dxa"/>
                  <w:tcBorders>
                    <w:top w:val="single" w:sz="4" w:space="0" w:color="auto"/>
                    <w:left w:val="nil"/>
                    <w:bottom w:val="single" w:sz="4" w:space="0" w:color="auto"/>
                    <w:right w:val="single" w:sz="4" w:space="0" w:color="auto"/>
                  </w:tcBorders>
                  <w:shd w:val="clear" w:color="000000" w:fill="89E9FF"/>
                  <w:vAlign w:val="center"/>
                  <w:hideMark/>
                </w:tcPr>
                <w:p w14:paraId="60FB253F"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DÍAS A LABORAR</w:t>
                  </w:r>
                </w:p>
              </w:tc>
              <w:tc>
                <w:tcPr>
                  <w:tcW w:w="1182" w:type="dxa"/>
                  <w:tcBorders>
                    <w:top w:val="single" w:sz="4" w:space="0" w:color="auto"/>
                    <w:left w:val="nil"/>
                    <w:bottom w:val="single" w:sz="4" w:space="0" w:color="auto"/>
                    <w:right w:val="single" w:sz="4" w:space="0" w:color="auto"/>
                  </w:tcBorders>
                  <w:shd w:val="clear" w:color="000000" w:fill="89E9FF"/>
                  <w:vAlign w:val="center"/>
                  <w:hideMark/>
                </w:tcPr>
                <w:p w14:paraId="1DD0DC2C"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CANTIDAD DE ELEMENTOS</w:t>
                  </w:r>
                </w:p>
              </w:tc>
            </w:tr>
            <w:tr w:rsidR="00F824A9" w:rsidRPr="00F824A9" w14:paraId="5FC603F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2F5E9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c>
                <w:tcPr>
                  <w:tcW w:w="2430" w:type="dxa"/>
                  <w:tcBorders>
                    <w:top w:val="nil"/>
                    <w:left w:val="nil"/>
                    <w:bottom w:val="single" w:sz="4" w:space="0" w:color="auto"/>
                    <w:right w:val="single" w:sz="4" w:space="0" w:color="auto"/>
                  </w:tcBorders>
                  <w:shd w:val="clear" w:color="auto" w:fill="auto"/>
                  <w:vAlign w:val="center"/>
                  <w:hideMark/>
                </w:tcPr>
                <w:p w14:paraId="044BDE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ALMACÉN CENTRAL</w:t>
                  </w:r>
                </w:p>
              </w:tc>
              <w:tc>
                <w:tcPr>
                  <w:tcW w:w="5083" w:type="dxa"/>
                  <w:tcBorders>
                    <w:top w:val="nil"/>
                    <w:left w:val="nil"/>
                    <w:bottom w:val="single" w:sz="4" w:space="0" w:color="auto"/>
                    <w:right w:val="single" w:sz="4" w:space="0" w:color="auto"/>
                  </w:tcBorders>
                  <w:shd w:val="clear" w:color="auto" w:fill="auto"/>
                  <w:vAlign w:val="center"/>
                  <w:hideMark/>
                </w:tcPr>
                <w:p w14:paraId="6D976E1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PROL. DÍAZ ORDAZ NO. 204, COL. DÍAZ ORDAZ, SAN NICOLÁS DE LOS GARZA, N.L.</w:t>
                  </w:r>
                </w:p>
              </w:tc>
              <w:tc>
                <w:tcPr>
                  <w:tcW w:w="1369" w:type="dxa"/>
                  <w:tcBorders>
                    <w:top w:val="nil"/>
                    <w:left w:val="nil"/>
                    <w:bottom w:val="single" w:sz="4" w:space="0" w:color="auto"/>
                    <w:right w:val="single" w:sz="4" w:space="0" w:color="auto"/>
                  </w:tcBorders>
                  <w:shd w:val="clear" w:color="auto" w:fill="auto"/>
                  <w:vAlign w:val="center"/>
                  <w:hideMark/>
                </w:tcPr>
                <w:p w14:paraId="656656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21020C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AA742E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A93629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c>
                <w:tcPr>
                  <w:tcW w:w="2430" w:type="dxa"/>
                  <w:tcBorders>
                    <w:top w:val="nil"/>
                    <w:left w:val="nil"/>
                    <w:bottom w:val="single" w:sz="4" w:space="0" w:color="auto"/>
                    <w:right w:val="single" w:sz="4" w:space="0" w:color="auto"/>
                  </w:tcBorders>
                  <w:shd w:val="clear" w:color="auto" w:fill="auto"/>
                  <w:vAlign w:val="center"/>
                  <w:hideMark/>
                </w:tcPr>
                <w:p w14:paraId="133918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LABORATORIO ESTATAL</w:t>
                  </w:r>
                </w:p>
              </w:tc>
              <w:tc>
                <w:tcPr>
                  <w:tcW w:w="5083" w:type="dxa"/>
                  <w:tcBorders>
                    <w:top w:val="nil"/>
                    <w:left w:val="nil"/>
                    <w:bottom w:val="single" w:sz="4" w:space="0" w:color="auto"/>
                    <w:right w:val="single" w:sz="4" w:space="0" w:color="auto"/>
                  </w:tcBorders>
                  <w:shd w:val="clear" w:color="auto" w:fill="auto"/>
                  <w:vAlign w:val="center"/>
                  <w:hideMark/>
                </w:tcPr>
                <w:p w14:paraId="107B950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SERAFÍN PEÑA NO. 2211, COLONIA VALLES DE LA SILLA, GUADALUPE, NUEVO LEÓN.</w:t>
                  </w:r>
                </w:p>
              </w:tc>
              <w:tc>
                <w:tcPr>
                  <w:tcW w:w="1369" w:type="dxa"/>
                  <w:tcBorders>
                    <w:top w:val="nil"/>
                    <w:left w:val="nil"/>
                    <w:bottom w:val="single" w:sz="4" w:space="0" w:color="auto"/>
                    <w:right w:val="single" w:sz="4" w:space="0" w:color="auto"/>
                  </w:tcBorders>
                  <w:shd w:val="clear" w:color="auto" w:fill="auto"/>
                  <w:vAlign w:val="center"/>
                  <w:hideMark/>
                </w:tcPr>
                <w:p w14:paraId="700FFC1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3047B9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w:t>
                  </w:r>
                </w:p>
              </w:tc>
            </w:tr>
            <w:tr w:rsidR="00F824A9" w:rsidRPr="00F824A9" w14:paraId="3ABBF08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DBE4D1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c>
                <w:tcPr>
                  <w:tcW w:w="2430" w:type="dxa"/>
                  <w:tcBorders>
                    <w:top w:val="nil"/>
                    <w:left w:val="nil"/>
                    <w:bottom w:val="single" w:sz="4" w:space="0" w:color="auto"/>
                    <w:right w:val="single" w:sz="4" w:space="0" w:color="auto"/>
                  </w:tcBorders>
                  <w:shd w:val="clear" w:color="auto" w:fill="auto"/>
                  <w:vAlign w:val="center"/>
                  <w:hideMark/>
                </w:tcPr>
                <w:p w14:paraId="58A1506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LABORATORIO ESTATAL</w:t>
                  </w:r>
                </w:p>
              </w:tc>
              <w:tc>
                <w:tcPr>
                  <w:tcW w:w="5083" w:type="dxa"/>
                  <w:tcBorders>
                    <w:top w:val="nil"/>
                    <w:left w:val="nil"/>
                    <w:bottom w:val="single" w:sz="4" w:space="0" w:color="auto"/>
                    <w:right w:val="single" w:sz="4" w:space="0" w:color="auto"/>
                  </w:tcBorders>
                  <w:shd w:val="clear" w:color="auto" w:fill="auto"/>
                  <w:vAlign w:val="center"/>
                  <w:hideMark/>
                </w:tcPr>
                <w:p w14:paraId="3F95D3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SERAFÍN PEÑA NO. 2211, COLONIA VALLES DE LA SILLA, GUADALUPE, NUEVO LEÓN.</w:t>
                  </w:r>
                </w:p>
              </w:tc>
              <w:tc>
                <w:tcPr>
                  <w:tcW w:w="1369" w:type="dxa"/>
                  <w:tcBorders>
                    <w:top w:val="nil"/>
                    <w:left w:val="nil"/>
                    <w:bottom w:val="single" w:sz="4" w:space="0" w:color="auto"/>
                    <w:right w:val="single" w:sz="4" w:space="0" w:color="auto"/>
                  </w:tcBorders>
                  <w:shd w:val="clear" w:color="auto" w:fill="auto"/>
                  <w:vAlign w:val="center"/>
                  <w:hideMark/>
                </w:tcPr>
                <w:p w14:paraId="71E5D1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1898D8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F2976B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70678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w:t>
                  </w:r>
                </w:p>
              </w:tc>
              <w:tc>
                <w:tcPr>
                  <w:tcW w:w="2430" w:type="dxa"/>
                  <w:tcBorders>
                    <w:top w:val="nil"/>
                    <w:left w:val="nil"/>
                    <w:bottom w:val="single" w:sz="4" w:space="0" w:color="auto"/>
                    <w:right w:val="single" w:sz="4" w:space="0" w:color="auto"/>
                  </w:tcBorders>
                  <w:shd w:val="clear" w:color="auto" w:fill="auto"/>
                  <w:vAlign w:val="center"/>
                  <w:hideMark/>
                </w:tcPr>
                <w:p w14:paraId="2E45E4B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ESTATAL DE LA TRANSFUSIÓN SANGUÍNEA</w:t>
                  </w:r>
                </w:p>
              </w:tc>
              <w:tc>
                <w:tcPr>
                  <w:tcW w:w="5083" w:type="dxa"/>
                  <w:tcBorders>
                    <w:top w:val="nil"/>
                    <w:left w:val="nil"/>
                    <w:bottom w:val="single" w:sz="4" w:space="0" w:color="auto"/>
                    <w:right w:val="single" w:sz="4" w:space="0" w:color="auto"/>
                  </w:tcBorders>
                  <w:shd w:val="clear" w:color="auto" w:fill="auto"/>
                  <w:vAlign w:val="center"/>
                  <w:hideMark/>
                </w:tcPr>
                <w:p w14:paraId="4A63ACB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HERMOSILLO NO. 3363, COLONIA MITRAS CENTRO,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6CE52A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2EA29B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AB4B35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BBBC8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113D029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6C98B8B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CHAPULTEPEC No. 1836, COL. JARDIN ESPAÑOL, MONTERREY, N.L.</w:t>
                  </w:r>
                </w:p>
              </w:tc>
              <w:tc>
                <w:tcPr>
                  <w:tcW w:w="1369" w:type="dxa"/>
                  <w:tcBorders>
                    <w:top w:val="nil"/>
                    <w:left w:val="nil"/>
                    <w:bottom w:val="single" w:sz="4" w:space="0" w:color="auto"/>
                    <w:right w:val="single" w:sz="4" w:space="0" w:color="auto"/>
                  </w:tcBorders>
                  <w:shd w:val="clear" w:color="auto" w:fill="auto"/>
                  <w:vAlign w:val="center"/>
                  <w:hideMark/>
                </w:tcPr>
                <w:p w14:paraId="39F218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9DC5A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r>
            <w:tr w:rsidR="00F824A9" w:rsidRPr="00F824A9" w14:paraId="107585C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15208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63123BD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4D8E655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REGIONAL NO. 1, EMILIO CARRANZA No. 730, EDIFICIO SIMEPRODE, 4° PISO, MONTERREY, N.L.</w:t>
                  </w:r>
                </w:p>
              </w:tc>
              <w:tc>
                <w:tcPr>
                  <w:tcW w:w="1369" w:type="dxa"/>
                  <w:tcBorders>
                    <w:top w:val="nil"/>
                    <w:left w:val="nil"/>
                    <w:bottom w:val="single" w:sz="4" w:space="0" w:color="auto"/>
                    <w:right w:val="single" w:sz="4" w:space="0" w:color="auto"/>
                  </w:tcBorders>
                  <w:shd w:val="clear" w:color="auto" w:fill="auto"/>
                  <w:vAlign w:val="center"/>
                  <w:hideMark/>
                </w:tcPr>
                <w:p w14:paraId="6AD3C5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9403D1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A4AABE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9A3A5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42BD49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72B4573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2, GONZALITOS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839, ESQUINA ALLENDE, SAN NICOLAS DE LOS GARZA, NUEVO LEON.</w:t>
                  </w:r>
                </w:p>
              </w:tc>
              <w:tc>
                <w:tcPr>
                  <w:tcW w:w="1369" w:type="dxa"/>
                  <w:tcBorders>
                    <w:top w:val="nil"/>
                    <w:left w:val="nil"/>
                    <w:bottom w:val="single" w:sz="4" w:space="0" w:color="auto"/>
                    <w:right w:val="single" w:sz="4" w:space="0" w:color="auto"/>
                  </w:tcBorders>
                  <w:shd w:val="clear" w:color="auto" w:fill="auto"/>
                  <w:vAlign w:val="center"/>
                  <w:hideMark/>
                </w:tcPr>
                <w:p w14:paraId="0B83B2E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73FA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E84406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DB208A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12029D9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0963DF0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3, JUAREZ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112, LOCAL 7, PLANTA ALTA, CENTRO,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576EF19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3731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FA31F8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2A74BF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771A24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40F4B12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REGIONAL NO. 4, AVE. SERAFÍN PEÑA NO. 2211 COL. VALLES DE LA SILLA, GUADALUPE, N.L.</w:t>
                  </w:r>
                </w:p>
              </w:tc>
              <w:tc>
                <w:tcPr>
                  <w:tcW w:w="1369" w:type="dxa"/>
                  <w:tcBorders>
                    <w:top w:val="nil"/>
                    <w:left w:val="nil"/>
                    <w:bottom w:val="single" w:sz="4" w:space="0" w:color="auto"/>
                    <w:right w:val="single" w:sz="4" w:space="0" w:color="auto"/>
                  </w:tcBorders>
                  <w:shd w:val="clear" w:color="auto" w:fill="auto"/>
                  <w:vAlign w:val="center"/>
                  <w:hideMark/>
                </w:tcPr>
                <w:p w14:paraId="063C34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EA79F9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E0507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FFD618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36941A1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6AB9C34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5, GALEANA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390, SABINAS HIDALGO, NUEVO LEON.</w:t>
                  </w:r>
                </w:p>
              </w:tc>
              <w:tc>
                <w:tcPr>
                  <w:tcW w:w="1369" w:type="dxa"/>
                  <w:tcBorders>
                    <w:top w:val="nil"/>
                    <w:left w:val="nil"/>
                    <w:bottom w:val="single" w:sz="4" w:space="0" w:color="auto"/>
                    <w:right w:val="single" w:sz="4" w:space="0" w:color="auto"/>
                  </w:tcBorders>
                  <w:shd w:val="clear" w:color="auto" w:fill="auto"/>
                  <w:vAlign w:val="center"/>
                  <w:hideMark/>
                </w:tcPr>
                <w:p w14:paraId="7385CD0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F17ECB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141367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7AC88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c>
                <w:tcPr>
                  <w:tcW w:w="2430" w:type="dxa"/>
                  <w:tcBorders>
                    <w:top w:val="nil"/>
                    <w:left w:val="nil"/>
                    <w:bottom w:val="single" w:sz="4" w:space="0" w:color="auto"/>
                    <w:right w:val="single" w:sz="4" w:space="0" w:color="auto"/>
                  </w:tcBorders>
                  <w:shd w:val="clear" w:color="auto" w:fill="auto"/>
                  <w:vAlign w:val="center"/>
                  <w:hideMark/>
                </w:tcPr>
                <w:p w14:paraId="346CD0B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SUBSECRETARIA DE REGULACIÓN Y FOMENTO SANITARIO</w:t>
                  </w:r>
                </w:p>
              </w:tc>
              <w:tc>
                <w:tcPr>
                  <w:tcW w:w="5083" w:type="dxa"/>
                  <w:tcBorders>
                    <w:top w:val="nil"/>
                    <w:left w:val="nil"/>
                    <w:bottom w:val="single" w:sz="4" w:space="0" w:color="auto"/>
                    <w:right w:val="single" w:sz="4" w:space="0" w:color="auto"/>
                  </w:tcBorders>
                  <w:shd w:val="clear" w:color="auto" w:fill="auto"/>
                  <w:vAlign w:val="center"/>
                  <w:hideMark/>
                </w:tcPr>
                <w:p w14:paraId="4D8EFFB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OFICINA REGIONAL NO. 6, ZARAGOZA </w:t>
                  </w:r>
                  <w:proofErr w:type="spellStart"/>
                  <w:r w:rsidRPr="00F824A9">
                    <w:rPr>
                      <w:rFonts w:ascii="Calibri" w:hAnsi="Calibri" w:cs="Calibri"/>
                      <w:color w:val="000000"/>
                      <w:sz w:val="18"/>
                      <w:szCs w:val="18"/>
                      <w:lang w:val="es-MX" w:eastAsia="es-MX"/>
                    </w:rPr>
                    <w:t>N°</w:t>
                  </w:r>
                  <w:proofErr w:type="spellEnd"/>
                  <w:r w:rsidRPr="00F824A9">
                    <w:rPr>
                      <w:rFonts w:ascii="Calibri" w:hAnsi="Calibri" w:cs="Calibri"/>
                      <w:color w:val="000000"/>
                      <w:sz w:val="18"/>
                      <w:szCs w:val="18"/>
                      <w:lang w:val="es-MX" w:eastAsia="es-MX"/>
                    </w:rPr>
                    <w:t xml:space="preserve"> 306 OTE, ENTRE JOSEFA ORTIZ DE DOMINGUEZ Y 5 DE MAYO, ZONA CENTRO, CADEREYTA JIMENEZ, NUEVO LEON</w:t>
                  </w:r>
                </w:p>
              </w:tc>
              <w:tc>
                <w:tcPr>
                  <w:tcW w:w="1369" w:type="dxa"/>
                  <w:tcBorders>
                    <w:top w:val="nil"/>
                    <w:left w:val="nil"/>
                    <w:bottom w:val="single" w:sz="4" w:space="0" w:color="auto"/>
                    <w:right w:val="single" w:sz="4" w:space="0" w:color="auto"/>
                  </w:tcBorders>
                  <w:shd w:val="clear" w:color="auto" w:fill="auto"/>
                  <w:vAlign w:val="center"/>
                  <w:hideMark/>
                </w:tcPr>
                <w:p w14:paraId="01F54BD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A6BB6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143556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DD3EB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8</w:t>
                  </w:r>
                </w:p>
              </w:tc>
              <w:tc>
                <w:tcPr>
                  <w:tcW w:w="2430" w:type="dxa"/>
                  <w:tcBorders>
                    <w:top w:val="nil"/>
                    <w:left w:val="nil"/>
                    <w:bottom w:val="single" w:sz="4" w:space="0" w:color="auto"/>
                    <w:right w:val="single" w:sz="4" w:space="0" w:color="auto"/>
                  </w:tcBorders>
                  <w:shd w:val="clear" w:color="auto" w:fill="auto"/>
                  <w:vAlign w:val="center"/>
                  <w:hideMark/>
                </w:tcPr>
                <w:p w14:paraId="560B8B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CENTRAL</w:t>
                  </w:r>
                </w:p>
              </w:tc>
              <w:tc>
                <w:tcPr>
                  <w:tcW w:w="5083" w:type="dxa"/>
                  <w:tcBorders>
                    <w:top w:val="nil"/>
                    <w:left w:val="nil"/>
                    <w:bottom w:val="single" w:sz="4" w:space="0" w:color="auto"/>
                    <w:right w:val="single" w:sz="4" w:space="0" w:color="auto"/>
                  </w:tcBorders>
                  <w:shd w:val="clear" w:color="auto" w:fill="auto"/>
                  <w:vAlign w:val="center"/>
                  <w:hideMark/>
                </w:tcPr>
                <w:p w14:paraId="13E6D85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MATAMOROS ENTRE MARIANO ESCOBEDO E IGNACIO ZARAGOZA 520 OTE COL. CENTRO, MTY, N.L.</w:t>
                  </w:r>
                </w:p>
              </w:tc>
              <w:tc>
                <w:tcPr>
                  <w:tcW w:w="1369" w:type="dxa"/>
                  <w:tcBorders>
                    <w:top w:val="nil"/>
                    <w:left w:val="nil"/>
                    <w:bottom w:val="single" w:sz="4" w:space="0" w:color="auto"/>
                    <w:right w:val="single" w:sz="4" w:space="0" w:color="auto"/>
                  </w:tcBorders>
                  <w:shd w:val="clear" w:color="auto" w:fill="auto"/>
                  <w:vAlign w:val="center"/>
                  <w:hideMark/>
                </w:tcPr>
                <w:p w14:paraId="1A05AA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6F274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r>
            <w:tr w:rsidR="00F824A9" w:rsidRPr="00F824A9" w14:paraId="296E043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F30B64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39</w:t>
                  </w:r>
                </w:p>
              </w:tc>
              <w:tc>
                <w:tcPr>
                  <w:tcW w:w="2430" w:type="dxa"/>
                  <w:tcBorders>
                    <w:top w:val="nil"/>
                    <w:left w:val="nil"/>
                    <w:bottom w:val="single" w:sz="4" w:space="0" w:color="auto"/>
                    <w:right w:val="single" w:sz="4" w:space="0" w:color="auto"/>
                  </w:tcBorders>
                  <w:shd w:val="clear" w:color="auto" w:fill="auto"/>
                  <w:vAlign w:val="center"/>
                  <w:hideMark/>
                </w:tcPr>
                <w:p w14:paraId="2ACE65F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DIRECCIÓN DE PROMOCIÓN DE LA SALUD</w:t>
                  </w:r>
                </w:p>
              </w:tc>
              <w:tc>
                <w:tcPr>
                  <w:tcW w:w="5083" w:type="dxa"/>
                  <w:tcBorders>
                    <w:top w:val="nil"/>
                    <w:left w:val="nil"/>
                    <w:bottom w:val="single" w:sz="4" w:space="0" w:color="auto"/>
                    <w:right w:val="single" w:sz="4" w:space="0" w:color="auto"/>
                  </w:tcBorders>
                  <w:shd w:val="clear" w:color="auto" w:fill="auto"/>
                  <w:vAlign w:val="center"/>
                  <w:hideMark/>
                </w:tcPr>
                <w:p w14:paraId="4B298A5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EMILIO CARRANZA NO. 730 SUR, 3ER PISO, CENTRO, MONTERREY, N.L.</w:t>
                  </w:r>
                </w:p>
              </w:tc>
              <w:tc>
                <w:tcPr>
                  <w:tcW w:w="1369" w:type="dxa"/>
                  <w:tcBorders>
                    <w:top w:val="nil"/>
                    <w:left w:val="nil"/>
                    <w:bottom w:val="single" w:sz="4" w:space="0" w:color="auto"/>
                    <w:right w:val="single" w:sz="4" w:space="0" w:color="auto"/>
                  </w:tcBorders>
                  <w:shd w:val="clear" w:color="auto" w:fill="auto"/>
                  <w:vAlign w:val="center"/>
                  <w:hideMark/>
                </w:tcPr>
                <w:p w14:paraId="13AD29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52BB9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B6F01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CA5A9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7A625BF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PLUTARCO ELIAS CALLES</w:t>
                  </w:r>
                </w:p>
              </w:tc>
              <w:tc>
                <w:tcPr>
                  <w:tcW w:w="5083" w:type="dxa"/>
                  <w:tcBorders>
                    <w:top w:val="nil"/>
                    <w:left w:val="nil"/>
                    <w:bottom w:val="single" w:sz="4" w:space="0" w:color="auto"/>
                    <w:right w:val="single" w:sz="4" w:space="0" w:color="auto"/>
                  </w:tcBorders>
                  <w:shd w:val="clear" w:color="auto" w:fill="auto"/>
                  <w:vAlign w:val="center"/>
                  <w:hideMark/>
                </w:tcPr>
                <w:p w14:paraId="2A6F261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EJÉRCITO NACIONAL S/N, COL. PLUTARCO ELÍAS CALLES, MONTERREY, C.P. 64108</w:t>
                  </w:r>
                </w:p>
              </w:tc>
              <w:tc>
                <w:tcPr>
                  <w:tcW w:w="1369" w:type="dxa"/>
                  <w:tcBorders>
                    <w:top w:val="nil"/>
                    <w:left w:val="nil"/>
                    <w:bottom w:val="single" w:sz="4" w:space="0" w:color="auto"/>
                    <w:right w:val="single" w:sz="4" w:space="0" w:color="auto"/>
                  </w:tcBorders>
                  <w:shd w:val="clear" w:color="auto" w:fill="auto"/>
                  <w:vAlign w:val="center"/>
                  <w:hideMark/>
                </w:tcPr>
                <w:p w14:paraId="05160B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39C2A1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46DAE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7249B7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26DBFA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GARZA NIETO</w:t>
                  </w:r>
                </w:p>
              </w:tc>
              <w:tc>
                <w:tcPr>
                  <w:tcW w:w="5083" w:type="dxa"/>
                  <w:tcBorders>
                    <w:top w:val="nil"/>
                    <w:left w:val="nil"/>
                    <w:bottom w:val="single" w:sz="4" w:space="0" w:color="auto"/>
                    <w:right w:val="single" w:sz="4" w:space="0" w:color="auto"/>
                  </w:tcBorders>
                  <w:shd w:val="clear" w:color="auto" w:fill="auto"/>
                  <w:vAlign w:val="center"/>
                  <w:hideMark/>
                </w:tcPr>
                <w:p w14:paraId="375F7C0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IGNACIO COMONFORT NO. 1920, COL. GARZA NIETO, MONTERREY, C.P.</w:t>
                  </w:r>
                </w:p>
              </w:tc>
              <w:tc>
                <w:tcPr>
                  <w:tcW w:w="1369" w:type="dxa"/>
                  <w:tcBorders>
                    <w:top w:val="nil"/>
                    <w:left w:val="nil"/>
                    <w:bottom w:val="single" w:sz="4" w:space="0" w:color="auto"/>
                    <w:right w:val="single" w:sz="4" w:space="0" w:color="auto"/>
                  </w:tcBorders>
                  <w:shd w:val="clear" w:color="auto" w:fill="auto"/>
                  <w:vAlign w:val="center"/>
                  <w:hideMark/>
                </w:tcPr>
                <w:p w14:paraId="6526287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3EBCD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77CFE1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147B9E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7B4071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NUEVA MORELOS</w:t>
                  </w:r>
                </w:p>
              </w:tc>
              <w:tc>
                <w:tcPr>
                  <w:tcW w:w="5083" w:type="dxa"/>
                  <w:tcBorders>
                    <w:top w:val="nil"/>
                    <w:left w:val="nil"/>
                    <w:bottom w:val="single" w:sz="4" w:space="0" w:color="auto"/>
                    <w:right w:val="single" w:sz="4" w:space="0" w:color="auto"/>
                  </w:tcBorders>
                  <w:shd w:val="clear" w:color="auto" w:fill="auto"/>
                  <w:vAlign w:val="center"/>
                  <w:hideMark/>
                </w:tcPr>
                <w:p w14:paraId="308204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NUEVO MÉXICO S/N, COL. NUEVA MORELOS, MONTERREY, C.P.</w:t>
                  </w:r>
                </w:p>
              </w:tc>
              <w:tc>
                <w:tcPr>
                  <w:tcW w:w="1369" w:type="dxa"/>
                  <w:tcBorders>
                    <w:top w:val="nil"/>
                    <w:left w:val="nil"/>
                    <w:bottom w:val="single" w:sz="4" w:space="0" w:color="auto"/>
                    <w:right w:val="single" w:sz="4" w:space="0" w:color="auto"/>
                  </w:tcBorders>
                  <w:shd w:val="clear" w:color="auto" w:fill="auto"/>
                  <w:vAlign w:val="center"/>
                  <w:hideMark/>
                </w:tcPr>
                <w:p w14:paraId="06E7435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10EFFE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7D29C7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12C8DD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654AA15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OFICINAS DE LA JURISDICCIÓN</w:t>
                  </w:r>
                </w:p>
              </w:tc>
              <w:tc>
                <w:tcPr>
                  <w:tcW w:w="5083" w:type="dxa"/>
                  <w:tcBorders>
                    <w:top w:val="nil"/>
                    <w:left w:val="nil"/>
                    <w:bottom w:val="single" w:sz="4" w:space="0" w:color="auto"/>
                    <w:right w:val="single" w:sz="4" w:space="0" w:color="auto"/>
                  </w:tcBorders>
                  <w:shd w:val="clear" w:color="auto" w:fill="auto"/>
                  <w:vAlign w:val="center"/>
                  <w:hideMark/>
                </w:tcPr>
                <w:p w14:paraId="7B1C427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EMILIO CARRANZA 730 SUR COL. CENTRO C.P. 64000</w:t>
                  </w:r>
                </w:p>
              </w:tc>
              <w:tc>
                <w:tcPr>
                  <w:tcW w:w="1369" w:type="dxa"/>
                  <w:tcBorders>
                    <w:top w:val="nil"/>
                    <w:left w:val="nil"/>
                    <w:bottom w:val="single" w:sz="4" w:space="0" w:color="auto"/>
                    <w:right w:val="single" w:sz="4" w:space="0" w:color="auto"/>
                  </w:tcBorders>
                  <w:shd w:val="clear" w:color="auto" w:fill="auto"/>
                  <w:vAlign w:val="center"/>
                  <w:hideMark/>
                </w:tcPr>
                <w:p w14:paraId="062EFA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58FC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F58B7D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5C939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3C10C6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CAPASITS</w:t>
                  </w:r>
                </w:p>
              </w:tc>
              <w:tc>
                <w:tcPr>
                  <w:tcW w:w="5083" w:type="dxa"/>
                  <w:tcBorders>
                    <w:top w:val="nil"/>
                    <w:left w:val="nil"/>
                    <w:bottom w:val="single" w:sz="4" w:space="0" w:color="auto"/>
                    <w:right w:val="single" w:sz="4" w:space="0" w:color="auto"/>
                  </w:tcBorders>
                  <w:shd w:val="clear" w:color="auto" w:fill="auto"/>
                  <w:vAlign w:val="center"/>
                  <w:hideMark/>
                </w:tcPr>
                <w:p w14:paraId="7004845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MIGUEL BARRAGAN S/N COL. INDUSTRIAL,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7855995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6E80D7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D166D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9917C6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1100</w:t>
                  </w:r>
                </w:p>
              </w:tc>
              <w:tc>
                <w:tcPr>
                  <w:tcW w:w="2430" w:type="dxa"/>
                  <w:tcBorders>
                    <w:top w:val="nil"/>
                    <w:left w:val="nil"/>
                    <w:bottom w:val="single" w:sz="4" w:space="0" w:color="auto"/>
                    <w:right w:val="single" w:sz="4" w:space="0" w:color="auto"/>
                  </w:tcBorders>
                  <w:shd w:val="clear" w:color="auto" w:fill="auto"/>
                  <w:vAlign w:val="center"/>
                  <w:hideMark/>
                </w:tcPr>
                <w:p w14:paraId="3D5DAE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BERNABÉ</w:t>
                  </w:r>
                </w:p>
              </w:tc>
              <w:tc>
                <w:tcPr>
                  <w:tcW w:w="5083" w:type="dxa"/>
                  <w:tcBorders>
                    <w:top w:val="nil"/>
                    <w:left w:val="nil"/>
                    <w:bottom w:val="single" w:sz="4" w:space="0" w:color="auto"/>
                    <w:right w:val="single" w:sz="4" w:space="0" w:color="auto"/>
                  </w:tcBorders>
                  <w:shd w:val="clear" w:color="auto" w:fill="auto"/>
                  <w:vAlign w:val="center"/>
                  <w:hideMark/>
                </w:tcPr>
                <w:p w14:paraId="4DEF770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ÁGATA NO. 5860, COL. SAN BERNABÉ, MONTERREY, C.P. 64100</w:t>
                  </w:r>
                </w:p>
              </w:tc>
              <w:tc>
                <w:tcPr>
                  <w:tcW w:w="1369" w:type="dxa"/>
                  <w:tcBorders>
                    <w:top w:val="nil"/>
                    <w:left w:val="nil"/>
                    <w:bottom w:val="single" w:sz="4" w:space="0" w:color="auto"/>
                    <w:right w:val="single" w:sz="4" w:space="0" w:color="auto"/>
                  </w:tcBorders>
                  <w:shd w:val="clear" w:color="auto" w:fill="auto"/>
                  <w:vAlign w:val="center"/>
                  <w:hideMark/>
                </w:tcPr>
                <w:p w14:paraId="76B6CF8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E43D1B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DE0148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E64497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6863F72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SOLIDARIDAD</w:t>
                  </w:r>
                </w:p>
              </w:tc>
              <w:tc>
                <w:tcPr>
                  <w:tcW w:w="5083" w:type="dxa"/>
                  <w:tcBorders>
                    <w:top w:val="nil"/>
                    <w:left w:val="nil"/>
                    <w:bottom w:val="single" w:sz="4" w:space="0" w:color="auto"/>
                    <w:right w:val="single" w:sz="4" w:space="0" w:color="auto"/>
                  </w:tcBorders>
                  <w:shd w:val="clear" w:color="auto" w:fill="auto"/>
                  <w:vAlign w:val="center"/>
                  <w:hideMark/>
                </w:tcPr>
                <w:p w14:paraId="5E0E978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DEL CENTRO NORTE S/N, COL. SOLIDARIDAD, MONTERREY, C.P. 64102</w:t>
                  </w:r>
                </w:p>
              </w:tc>
              <w:tc>
                <w:tcPr>
                  <w:tcW w:w="1369" w:type="dxa"/>
                  <w:tcBorders>
                    <w:top w:val="nil"/>
                    <w:left w:val="nil"/>
                    <w:bottom w:val="single" w:sz="4" w:space="0" w:color="auto"/>
                    <w:right w:val="single" w:sz="4" w:space="0" w:color="auto"/>
                  </w:tcBorders>
                  <w:shd w:val="clear" w:color="auto" w:fill="auto"/>
                  <w:vAlign w:val="center"/>
                  <w:hideMark/>
                </w:tcPr>
                <w:p w14:paraId="70D7B42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E2789D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DB184B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880A9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0AEAFD0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ALIANZA A</w:t>
                  </w:r>
                </w:p>
              </w:tc>
              <w:tc>
                <w:tcPr>
                  <w:tcW w:w="5083" w:type="dxa"/>
                  <w:tcBorders>
                    <w:top w:val="nil"/>
                    <w:left w:val="nil"/>
                    <w:bottom w:val="single" w:sz="4" w:space="0" w:color="auto"/>
                    <w:right w:val="single" w:sz="4" w:space="0" w:color="auto"/>
                  </w:tcBorders>
                  <w:shd w:val="clear" w:color="auto" w:fill="auto"/>
                  <w:vAlign w:val="center"/>
                  <w:hideMark/>
                </w:tcPr>
                <w:p w14:paraId="73F904F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CALANDRIA S/N, COL. LA ALIANZA, MONTERREY, C.P. 64103</w:t>
                  </w:r>
                </w:p>
              </w:tc>
              <w:tc>
                <w:tcPr>
                  <w:tcW w:w="1369" w:type="dxa"/>
                  <w:tcBorders>
                    <w:top w:val="nil"/>
                    <w:left w:val="nil"/>
                    <w:bottom w:val="single" w:sz="4" w:space="0" w:color="auto"/>
                    <w:right w:val="single" w:sz="4" w:space="0" w:color="auto"/>
                  </w:tcBorders>
                  <w:shd w:val="clear" w:color="auto" w:fill="auto"/>
                  <w:vAlign w:val="center"/>
                  <w:hideMark/>
                </w:tcPr>
                <w:p w14:paraId="3341B19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A4680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294EBB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E3D25F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AE550B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ALIANZA B</w:t>
                  </w:r>
                </w:p>
              </w:tc>
              <w:tc>
                <w:tcPr>
                  <w:tcW w:w="5083" w:type="dxa"/>
                  <w:tcBorders>
                    <w:top w:val="nil"/>
                    <w:left w:val="nil"/>
                    <w:bottom w:val="single" w:sz="4" w:space="0" w:color="auto"/>
                    <w:right w:val="single" w:sz="4" w:space="0" w:color="auto"/>
                  </w:tcBorders>
                  <w:shd w:val="clear" w:color="auto" w:fill="auto"/>
                  <w:vAlign w:val="center"/>
                  <w:hideMark/>
                </w:tcPr>
                <w:p w14:paraId="3A563ED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LOCUTORES S/N, COL. LA ALIANZA, MONTERREY, C.P. 64103</w:t>
                  </w:r>
                </w:p>
              </w:tc>
              <w:tc>
                <w:tcPr>
                  <w:tcW w:w="1369" w:type="dxa"/>
                  <w:tcBorders>
                    <w:top w:val="nil"/>
                    <w:left w:val="nil"/>
                    <w:bottom w:val="single" w:sz="4" w:space="0" w:color="auto"/>
                    <w:right w:val="single" w:sz="4" w:space="0" w:color="auto"/>
                  </w:tcBorders>
                  <w:shd w:val="clear" w:color="auto" w:fill="auto"/>
                  <w:vAlign w:val="center"/>
                  <w:hideMark/>
                </w:tcPr>
                <w:p w14:paraId="19B6A1F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E6F657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AD029E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624732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F62493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MADRE SELVA</w:t>
                  </w:r>
                </w:p>
              </w:tc>
              <w:tc>
                <w:tcPr>
                  <w:tcW w:w="5083" w:type="dxa"/>
                  <w:tcBorders>
                    <w:top w:val="nil"/>
                    <w:left w:val="nil"/>
                    <w:bottom w:val="single" w:sz="4" w:space="0" w:color="auto"/>
                    <w:right w:val="single" w:sz="4" w:space="0" w:color="auto"/>
                  </w:tcBorders>
                  <w:shd w:val="clear" w:color="auto" w:fill="auto"/>
                  <w:vAlign w:val="center"/>
                  <w:hideMark/>
                </w:tcPr>
                <w:p w14:paraId="389F25E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AGUATURNA ESQUINA CON AMELO NO. 5610, COL. MADRE SELVA, CP 64110</w:t>
                  </w:r>
                </w:p>
              </w:tc>
              <w:tc>
                <w:tcPr>
                  <w:tcW w:w="1369" w:type="dxa"/>
                  <w:tcBorders>
                    <w:top w:val="nil"/>
                    <w:left w:val="nil"/>
                    <w:bottom w:val="single" w:sz="4" w:space="0" w:color="auto"/>
                    <w:right w:val="single" w:sz="4" w:space="0" w:color="auto"/>
                  </w:tcBorders>
                  <w:shd w:val="clear" w:color="auto" w:fill="auto"/>
                  <w:vAlign w:val="center"/>
                  <w:hideMark/>
                </w:tcPr>
                <w:p w14:paraId="4C7E233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E19474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1C00B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EE4B58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71596E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ALVARO OBREGON</w:t>
                  </w:r>
                </w:p>
              </w:tc>
              <w:tc>
                <w:tcPr>
                  <w:tcW w:w="5083" w:type="dxa"/>
                  <w:tcBorders>
                    <w:top w:val="nil"/>
                    <w:left w:val="nil"/>
                    <w:bottom w:val="single" w:sz="4" w:space="0" w:color="auto"/>
                    <w:right w:val="single" w:sz="4" w:space="0" w:color="auto"/>
                  </w:tcBorders>
                  <w:shd w:val="clear" w:color="auto" w:fill="auto"/>
                  <w:vAlign w:val="center"/>
                  <w:hideMark/>
                </w:tcPr>
                <w:p w14:paraId="324AC3A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ESTACIÓN ESPERANZA NO. 5210, COL. ÁLVARO OBREGÓN, MONTERREY,</w:t>
                  </w:r>
                </w:p>
              </w:tc>
              <w:tc>
                <w:tcPr>
                  <w:tcW w:w="1369" w:type="dxa"/>
                  <w:tcBorders>
                    <w:top w:val="nil"/>
                    <w:left w:val="nil"/>
                    <w:bottom w:val="single" w:sz="4" w:space="0" w:color="auto"/>
                    <w:right w:val="single" w:sz="4" w:space="0" w:color="auto"/>
                  </w:tcBorders>
                  <w:shd w:val="clear" w:color="auto" w:fill="auto"/>
                  <w:vAlign w:val="center"/>
                  <w:hideMark/>
                </w:tcPr>
                <w:p w14:paraId="793FDB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1DB035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142A5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552E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1DB193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SANTA CRUZ</w:t>
                  </w:r>
                </w:p>
              </w:tc>
              <w:tc>
                <w:tcPr>
                  <w:tcW w:w="5083" w:type="dxa"/>
                  <w:tcBorders>
                    <w:top w:val="nil"/>
                    <w:left w:val="nil"/>
                    <w:bottom w:val="single" w:sz="4" w:space="0" w:color="auto"/>
                    <w:right w:val="single" w:sz="4" w:space="0" w:color="auto"/>
                  </w:tcBorders>
                  <w:shd w:val="clear" w:color="auto" w:fill="auto"/>
                  <w:vAlign w:val="center"/>
                  <w:hideMark/>
                </w:tcPr>
                <w:p w14:paraId="1D6280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ZEMPOALA NO. 6810, COL. SANTA CRUZ, MONTERREY, C.P. 64250</w:t>
                  </w:r>
                </w:p>
              </w:tc>
              <w:tc>
                <w:tcPr>
                  <w:tcW w:w="1369" w:type="dxa"/>
                  <w:tcBorders>
                    <w:top w:val="nil"/>
                    <w:left w:val="nil"/>
                    <w:bottom w:val="single" w:sz="4" w:space="0" w:color="auto"/>
                    <w:right w:val="single" w:sz="4" w:space="0" w:color="auto"/>
                  </w:tcBorders>
                  <w:shd w:val="clear" w:color="auto" w:fill="auto"/>
                  <w:vAlign w:val="center"/>
                  <w:hideMark/>
                </w:tcPr>
                <w:p w14:paraId="66F64EC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2387CB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F37D02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A9A4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310DD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ALIANZA</w:t>
                  </w:r>
                </w:p>
              </w:tc>
              <w:tc>
                <w:tcPr>
                  <w:tcW w:w="5083" w:type="dxa"/>
                  <w:tcBorders>
                    <w:top w:val="nil"/>
                    <w:left w:val="nil"/>
                    <w:bottom w:val="single" w:sz="4" w:space="0" w:color="auto"/>
                    <w:right w:val="single" w:sz="4" w:space="0" w:color="auto"/>
                  </w:tcBorders>
                  <w:shd w:val="clear" w:color="auto" w:fill="auto"/>
                  <w:vAlign w:val="center"/>
                  <w:hideMark/>
                </w:tcPr>
                <w:p w14:paraId="5900664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SOLDADORES 1410 COL.  LA ALIANZA C.P. 64103</w:t>
                  </w:r>
                </w:p>
              </w:tc>
              <w:tc>
                <w:tcPr>
                  <w:tcW w:w="1369" w:type="dxa"/>
                  <w:tcBorders>
                    <w:top w:val="nil"/>
                    <w:left w:val="nil"/>
                    <w:bottom w:val="single" w:sz="4" w:space="0" w:color="auto"/>
                    <w:right w:val="single" w:sz="4" w:space="0" w:color="auto"/>
                  </w:tcBorders>
                  <w:shd w:val="clear" w:color="auto" w:fill="auto"/>
                  <w:vAlign w:val="center"/>
                  <w:hideMark/>
                </w:tcPr>
                <w:p w14:paraId="7F606E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16D0A7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9EB98F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B3915D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809049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FERROCARRILERA</w:t>
                  </w:r>
                </w:p>
              </w:tc>
              <w:tc>
                <w:tcPr>
                  <w:tcW w:w="5083" w:type="dxa"/>
                  <w:tcBorders>
                    <w:top w:val="nil"/>
                    <w:left w:val="nil"/>
                    <w:bottom w:val="single" w:sz="4" w:space="0" w:color="auto"/>
                    <w:right w:val="single" w:sz="4" w:space="0" w:color="auto"/>
                  </w:tcBorders>
                  <w:shd w:val="clear" w:color="auto" w:fill="auto"/>
                  <w:vAlign w:val="center"/>
                  <w:hideMark/>
                </w:tcPr>
                <w:p w14:paraId="4D0138D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JOAQUÍN A. GALLO NO. 2110, COL. FERROCARRILERA, MONTERREY, C.P.</w:t>
                  </w:r>
                </w:p>
              </w:tc>
              <w:tc>
                <w:tcPr>
                  <w:tcW w:w="1369" w:type="dxa"/>
                  <w:tcBorders>
                    <w:top w:val="nil"/>
                    <w:left w:val="nil"/>
                    <w:bottom w:val="single" w:sz="4" w:space="0" w:color="auto"/>
                    <w:right w:val="single" w:sz="4" w:space="0" w:color="auto"/>
                  </w:tcBorders>
                  <w:shd w:val="clear" w:color="auto" w:fill="auto"/>
                  <w:vAlign w:val="center"/>
                  <w:hideMark/>
                </w:tcPr>
                <w:p w14:paraId="42EE8E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4D27BF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2240BC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57FF7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0F059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ESPERANZA</w:t>
                  </w:r>
                </w:p>
              </w:tc>
              <w:tc>
                <w:tcPr>
                  <w:tcW w:w="5083" w:type="dxa"/>
                  <w:tcBorders>
                    <w:top w:val="nil"/>
                    <w:left w:val="nil"/>
                    <w:bottom w:val="single" w:sz="4" w:space="0" w:color="auto"/>
                    <w:right w:val="single" w:sz="4" w:space="0" w:color="auto"/>
                  </w:tcBorders>
                  <w:shd w:val="clear" w:color="auto" w:fill="auto"/>
                  <w:vAlign w:val="center"/>
                  <w:hideMark/>
                </w:tcPr>
                <w:p w14:paraId="3FB440C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 HAYA NO. 5029, COL. LA ESPERANZA, MONTERREY, C.P. 64267</w:t>
                  </w:r>
                </w:p>
              </w:tc>
              <w:tc>
                <w:tcPr>
                  <w:tcW w:w="1369" w:type="dxa"/>
                  <w:tcBorders>
                    <w:top w:val="nil"/>
                    <w:left w:val="nil"/>
                    <w:bottom w:val="single" w:sz="4" w:space="0" w:color="auto"/>
                    <w:right w:val="single" w:sz="4" w:space="0" w:color="auto"/>
                  </w:tcBorders>
                  <w:shd w:val="clear" w:color="auto" w:fill="auto"/>
                  <w:vAlign w:val="center"/>
                  <w:hideMark/>
                </w:tcPr>
                <w:p w14:paraId="01254BA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ED37B0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8A8E54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E461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37AF82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TALLERES</w:t>
                  </w:r>
                </w:p>
              </w:tc>
              <w:tc>
                <w:tcPr>
                  <w:tcW w:w="5083" w:type="dxa"/>
                  <w:tcBorders>
                    <w:top w:val="nil"/>
                    <w:left w:val="nil"/>
                    <w:bottom w:val="single" w:sz="4" w:space="0" w:color="auto"/>
                    <w:right w:val="single" w:sz="4" w:space="0" w:color="auto"/>
                  </w:tcBorders>
                  <w:shd w:val="clear" w:color="auto" w:fill="auto"/>
                  <w:vAlign w:val="center"/>
                  <w:hideMark/>
                </w:tcPr>
                <w:p w14:paraId="3F8FC5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JOSÉ JUSTO CORRO NO. 2185, COL. TALLERES, MONTERREY, C.P. 64488</w:t>
                  </w:r>
                </w:p>
              </w:tc>
              <w:tc>
                <w:tcPr>
                  <w:tcW w:w="1369" w:type="dxa"/>
                  <w:tcBorders>
                    <w:top w:val="nil"/>
                    <w:left w:val="nil"/>
                    <w:bottom w:val="single" w:sz="4" w:space="0" w:color="auto"/>
                    <w:right w:val="single" w:sz="4" w:space="0" w:color="auto"/>
                  </w:tcBorders>
                  <w:shd w:val="clear" w:color="auto" w:fill="auto"/>
                  <w:vAlign w:val="center"/>
                  <w:hideMark/>
                </w:tcPr>
                <w:p w14:paraId="098BCE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8D23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65B813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7205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B3E7F3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AZTLAN</w:t>
                  </w:r>
                </w:p>
              </w:tc>
              <w:tc>
                <w:tcPr>
                  <w:tcW w:w="5083" w:type="dxa"/>
                  <w:tcBorders>
                    <w:top w:val="nil"/>
                    <w:left w:val="nil"/>
                    <w:bottom w:val="single" w:sz="4" w:space="0" w:color="auto"/>
                    <w:right w:val="single" w:sz="4" w:space="0" w:color="auto"/>
                  </w:tcBorders>
                  <w:shd w:val="clear" w:color="auto" w:fill="auto"/>
                  <w:vAlign w:val="center"/>
                  <w:hideMark/>
                </w:tcPr>
                <w:p w14:paraId="07A468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NARDO S/N, COL. VALLE DEL TOPOCHICO, MONTERREY, C.P. 64250</w:t>
                  </w:r>
                </w:p>
              </w:tc>
              <w:tc>
                <w:tcPr>
                  <w:tcW w:w="1369" w:type="dxa"/>
                  <w:tcBorders>
                    <w:top w:val="nil"/>
                    <w:left w:val="nil"/>
                    <w:bottom w:val="single" w:sz="4" w:space="0" w:color="auto"/>
                    <w:right w:val="single" w:sz="4" w:space="0" w:color="auto"/>
                  </w:tcBorders>
                  <w:shd w:val="clear" w:color="auto" w:fill="auto"/>
                  <w:vAlign w:val="center"/>
                  <w:hideMark/>
                </w:tcPr>
                <w:p w14:paraId="493D93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A5C6A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9833D5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F7978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206CB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TOPO CHICO</w:t>
                  </w:r>
                </w:p>
              </w:tc>
              <w:tc>
                <w:tcPr>
                  <w:tcW w:w="5083" w:type="dxa"/>
                  <w:tcBorders>
                    <w:top w:val="nil"/>
                    <w:left w:val="nil"/>
                    <w:bottom w:val="single" w:sz="4" w:space="0" w:color="auto"/>
                    <w:right w:val="single" w:sz="4" w:space="0" w:color="auto"/>
                  </w:tcBorders>
                  <w:shd w:val="clear" w:color="auto" w:fill="auto"/>
                  <w:vAlign w:val="center"/>
                  <w:hideMark/>
                </w:tcPr>
                <w:p w14:paraId="29AB53F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APODACA NO. 1470, COL. TOPO CHICO, MONTERREY, C.P. 64428</w:t>
                  </w:r>
                </w:p>
              </w:tc>
              <w:tc>
                <w:tcPr>
                  <w:tcW w:w="1369" w:type="dxa"/>
                  <w:tcBorders>
                    <w:top w:val="nil"/>
                    <w:left w:val="nil"/>
                    <w:bottom w:val="single" w:sz="4" w:space="0" w:color="auto"/>
                    <w:right w:val="single" w:sz="4" w:space="0" w:color="auto"/>
                  </w:tcBorders>
                  <w:shd w:val="clear" w:color="auto" w:fill="auto"/>
                  <w:vAlign w:val="center"/>
                  <w:hideMark/>
                </w:tcPr>
                <w:p w14:paraId="2CC197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D8495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2EE524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AD41FA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6CFDBC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SALUD MENTAL</w:t>
                  </w:r>
                </w:p>
              </w:tc>
              <w:tc>
                <w:tcPr>
                  <w:tcW w:w="5083" w:type="dxa"/>
                  <w:tcBorders>
                    <w:top w:val="nil"/>
                    <w:left w:val="nil"/>
                    <w:bottom w:val="single" w:sz="4" w:space="0" w:color="auto"/>
                    <w:right w:val="single" w:sz="4" w:space="0" w:color="auto"/>
                  </w:tcBorders>
                  <w:shd w:val="clear" w:color="auto" w:fill="auto"/>
                  <w:vAlign w:val="center"/>
                  <w:hideMark/>
                </w:tcPr>
                <w:p w14:paraId="3F2E65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FRONTERA S/N, COL. TIERRA Y LIBERTAD, MONTERREY, C.P. 64249</w:t>
                  </w:r>
                </w:p>
              </w:tc>
              <w:tc>
                <w:tcPr>
                  <w:tcW w:w="1369" w:type="dxa"/>
                  <w:tcBorders>
                    <w:top w:val="nil"/>
                    <w:left w:val="nil"/>
                    <w:bottom w:val="single" w:sz="4" w:space="0" w:color="auto"/>
                    <w:right w:val="single" w:sz="4" w:space="0" w:color="auto"/>
                  </w:tcBorders>
                  <w:shd w:val="clear" w:color="auto" w:fill="auto"/>
                  <w:vAlign w:val="center"/>
                  <w:hideMark/>
                </w:tcPr>
                <w:p w14:paraId="720789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622DFB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EC9F36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D6D72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6C0945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w:t>
                  </w:r>
                </w:p>
              </w:tc>
              <w:tc>
                <w:tcPr>
                  <w:tcW w:w="5083" w:type="dxa"/>
                  <w:tcBorders>
                    <w:top w:val="nil"/>
                    <w:left w:val="nil"/>
                    <w:bottom w:val="single" w:sz="4" w:space="0" w:color="auto"/>
                    <w:right w:val="single" w:sz="4" w:space="0" w:color="auto"/>
                  </w:tcBorders>
                  <w:shd w:val="clear" w:color="auto" w:fill="auto"/>
                  <w:vAlign w:val="center"/>
                  <w:hideMark/>
                </w:tcPr>
                <w:p w14:paraId="3AC1872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MANUAL L. GÓMEZ MANZANA 4 LOTE 2, COL. CONSTITUYENTES DEL 57,</w:t>
                  </w:r>
                </w:p>
              </w:tc>
              <w:tc>
                <w:tcPr>
                  <w:tcW w:w="1369" w:type="dxa"/>
                  <w:tcBorders>
                    <w:top w:val="nil"/>
                    <w:left w:val="nil"/>
                    <w:bottom w:val="single" w:sz="4" w:space="0" w:color="auto"/>
                    <w:right w:val="single" w:sz="4" w:space="0" w:color="auto"/>
                  </w:tcBorders>
                  <w:shd w:val="clear" w:color="auto" w:fill="auto"/>
                  <w:vAlign w:val="center"/>
                  <w:hideMark/>
                </w:tcPr>
                <w:p w14:paraId="2D6BF16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11933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6F60A8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8BFF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09CB261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MACRO CENTRO SAN BERNABE II</w:t>
                  </w:r>
                </w:p>
              </w:tc>
              <w:tc>
                <w:tcPr>
                  <w:tcW w:w="5083" w:type="dxa"/>
                  <w:tcBorders>
                    <w:top w:val="nil"/>
                    <w:left w:val="nil"/>
                    <w:bottom w:val="single" w:sz="4" w:space="0" w:color="auto"/>
                    <w:right w:val="single" w:sz="4" w:space="0" w:color="auto"/>
                  </w:tcBorders>
                  <w:shd w:val="clear" w:color="auto" w:fill="auto"/>
                  <w:vAlign w:val="center"/>
                  <w:hideMark/>
                </w:tcPr>
                <w:p w14:paraId="518222C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PROLONGACIÓN AZTLÁN S/N ESQ. CON CALLE APOLO COL. SAN BERNABÉ</w:t>
                  </w:r>
                </w:p>
              </w:tc>
              <w:tc>
                <w:tcPr>
                  <w:tcW w:w="1369" w:type="dxa"/>
                  <w:tcBorders>
                    <w:top w:val="nil"/>
                    <w:left w:val="nil"/>
                    <w:bottom w:val="single" w:sz="4" w:space="0" w:color="auto"/>
                    <w:right w:val="single" w:sz="4" w:space="0" w:color="auto"/>
                  </w:tcBorders>
                  <w:shd w:val="clear" w:color="auto" w:fill="auto"/>
                  <w:vAlign w:val="center"/>
                  <w:hideMark/>
                </w:tcPr>
                <w:p w14:paraId="087C993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F0D941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20921C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FF637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B96C3F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BERNABÉ XI</w:t>
                  </w:r>
                </w:p>
              </w:tc>
              <w:tc>
                <w:tcPr>
                  <w:tcW w:w="5083" w:type="dxa"/>
                  <w:tcBorders>
                    <w:top w:val="nil"/>
                    <w:left w:val="nil"/>
                    <w:bottom w:val="single" w:sz="4" w:space="0" w:color="auto"/>
                    <w:right w:val="single" w:sz="4" w:space="0" w:color="auto"/>
                  </w:tcBorders>
                  <w:shd w:val="clear" w:color="auto" w:fill="auto"/>
                  <w:vAlign w:val="center"/>
                  <w:hideMark/>
                </w:tcPr>
                <w:p w14:paraId="21E7988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BREZO S/N, COL. FOMERREY 114, MONTERREY, C.P. 64100</w:t>
                  </w:r>
                </w:p>
              </w:tc>
              <w:tc>
                <w:tcPr>
                  <w:tcW w:w="1369" w:type="dxa"/>
                  <w:tcBorders>
                    <w:top w:val="nil"/>
                    <w:left w:val="nil"/>
                    <w:bottom w:val="single" w:sz="4" w:space="0" w:color="auto"/>
                    <w:right w:val="single" w:sz="4" w:space="0" w:color="auto"/>
                  </w:tcBorders>
                  <w:shd w:val="clear" w:color="auto" w:fill="auto"/>
                  <w:vAlign w:val="center"/>
                  <w:hideMark/>
                </w:tcPr>
                <w:p w14:paraId="4CD2E0F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10E06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5D231B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36128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1498DD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CROC A</w:t>
                  </w:r>
                </w:p>
              </w:tc>
              <w:tc>
                <w:tcPr>
                  <w:tcW w:w="5083" w:type="dxa"/>
                  <w:tcBorders>
                    <w:top w:val="nil"/>
                    <w:left w:val="nil"/>
                    <w:bottom w:val="single" w:sz="4" w:space="0" w:color="auto"/>
                    <w:right w:val="single" w:sz="4" w:space="0" w:color="auto"/>
                  </w:tcBorders>
                  <w:shd w:val="clear" w:color="auto" w:fill="auto"/>
                  <w:vAlign w:val="center"/>
                  <w:hideMark/>
                </w:tcPr>
                <w:p w14:paraId="0DD3C0F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CAMINO REAL NO. 1100, COL. CROC, MONTERREY C.P. 64200</w:t>
                  </w:r>
                </w:p>
              </w:tc>
              <w:tc>
                <w:tcPr>
                  <w:tcW w:w="1369" w:type="dxa"/>
                  <w:tcBorders>
                    <w:top w:val="nil"/>
                    <w:left w:val="nil"/>
                    <w:bottom w:val="single" w:sz="4" w:space="0" w:color="auto"/>
                    <w:right w:val="single" w:sz="4" w:space="0" w:color="auto"/>
                  </w:tcBorders>
                  <w:shd w:val="clear" w:color="auto" w:fill="auto"/>
                  <w:vAlign w:val="center"/>
                  <w:hideMark/>
                </w:tcPr>
                <w:p w14:paraId="0F9E4B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6D288A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F69D9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BC8E2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24A3B0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CROC B</w:t>
                  </w:r>
                </w:p>
              </w:tc>
              <w:tc>
                <w:tcPr>
                  <w:tcW w:w="5083" w:type="dxa"/>
                  <w:tcBorders>
                    <w:top w:val="nil"/>
                    <w:left w:val="nil"/>
                    <w:bottom w:val="single" w:sz="4" w:space="0" w:color="auto"/>
                    <w:right w:val="single" w:sz="4" w:space="0" w:color="auto"/>
                  </w:tcBorders>
                  <w:shd w:val="clear" w:color="auto" w:fill="auto"/>
                  <w:vAlign w:val="center"/>
                  <w:hideMark/>
                </w:tcPr>
                <w:p w14:paraId="36BE2D2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EMANCIPACIÓN PROLETARIA NO. 1939, MONTERREY, C.P. 64200</w:t>
                  </w:r>
                </w:p>
              </w:tc>
              <w:tc>
                <w:tcPr>
                  <w:tcW w:w="1369" w:type="dxa"/>
                  <w:tcBorders>
                    <w:top w:val="nil"/>
                    <w:left w:val="nil"/>
                    <w:bottom w:val="single" w:sz="4" w:space="0" w:color="auto"/>
                    <w:right w:val="single" w:sz="4" w:space="0" w:color="auto"/>
                  </w:tcBorders>
                  <w:shd w:val="clear" w:color="auto" w:fill="auto"/>
                  <w:vAlign w:val="center"/>
                  <w:hideMark/>
                </w:tcPr>
                <w:p w14:paraId="38D6E32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6D4E23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F39B43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30956C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85289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SAN BERNABE II</w:t>
                  </w:r>
                </w:p>
              </w:tc>
              <w:tc>
                <w:tcPr>
                  <w:tcW w:w="5083" w:type="dxa"/>
                  <w:tcBorders>
                    <w:top w:val="nil"/>
                    <w:left w:val="nil"/>
                    <w:bottom w:val="single" w:sz="4" w:space="0" w:color="auto"/>
                    <w:right w:val="single" w:sz="4" w:space="0" w:color="auto"/>
                  </w:tcBorders>
                  <w:shd w:val="clear" w:color="auto" w:fill="auto"/>
                  <w:vAlign w:val="center"/>
                  <w:hideMark/>
                </w:tcPr>
                <w:p w14:paraId="715F93A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8VO. SECTOR, MONTERREY C.P. 64100</w:t>
                  </w:r>
                </w:p>
              </w:tc>
              <w:tc>
                <w:tcPr>
                  <w:tcW w:w="1369" w:type="dxa"/>
                  <w:tcBorders>
                    <w:top w:val="nil"/>
                    <w:left w:val="nil"/>
                    <w:bottom w:val="single" w:sz="4" w:space="0" w:color="auto"/>
                    <w:right w:val="single" w:sz="4" w:space="0" w:color="auto"/>
                  </w:tcBorders>
                  <w:shd w:val="clear" w:color="auto" w:fill="auto"/>
                  <w:vAlign w:val="center"/>
                  <w:hideMark/>
                </w:tcPr>
                <w:p w14:paraId="7AAF69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666578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F456DE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3C241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E57777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CAISMA</w:t>
                  </w:r>
                </w:p>
              </w:tc>
              <w:tc>
                <w:tcPr>
                  <w:tcW w:w="5083" w:type="dxa"/>
                  <w:tcBorders>
                    <w:top w:val="nil"/>
                    <w:left w:val="nil"/>
                    <w:bottom w:val="single" w:sz="4" w:space="0" w:color="auto"/>
                    <w:right w:val="single" w:sz="4" w:space="0" w:color="auto"/>
                  </w:tcBorders>
                  <w:shd w:val="clear" w:color="auto" w:fill="auto"/>
                  <w:vAlign w:val="center"/>
                  <w:hideMark/>
                </w:tcPr>
                <w:p w14:paraId="3C8F9B6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HIPÓLITO IRIGOYEN 9004 COL. SAN MARTÍN C.P. 64210</w:t>
                  </w:r>
                </w:p>
              </w:tc>
              <w:tc>
                <w:tcPr>
                  <w:tcW w:w="1369" w:type="dxa"/>
                  <w:tcBorders>
                    <w:top w:val="nil"/>
                    <w:left w:val="nil"/>
                    <w:bottom w:val="single" w:sz="4" w:space="0" w:color="auto"/>
                    <w:right w:val="single" w:sz="4" w:space="0" w:color="auto"/>
                  </w:tcBorders>
                  <w:shd w:val="clear" w:color="auto" w:fill="auto"/>
                  <w:vAlign w:val="center"/>
                  <w:hideMark/>
                </w:tcPr>
                <w:p w14:paraId="6C4A74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F54B23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202D6D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595F7E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75535F2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GRANJA SANITARIA</w:t>
                  </w:r>
                </w:p>
              </w:tc>
              <w:tc>
                <w:tcPr>
                  <w:tcW w:w="5083" w:type="dxa"/>
                  <w:tcBorders>
                    <w:top w:val="nil"/>
                    <w:left w:val="nil"/>
                    <w:bottom w:val="single" w:sz="4" w:space="0" w:color="auto"/>
                    <w:right w:val="single" w:sz="4" w:space="0" w:color="auto"/>
                  </w:tcBorders>
                  <w:shd w:val="clear" w:color="auto" w:fill="auto"/>
                  <w:vAlign w:val="center"/>
                  <w:hideMark/>
                </w:tcPr>
                <w:p w14:paraId="1A767B5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LUIS ECHEVERRÍA NO. 204, COL. VALLE DE SANTA LUCÍA, MONTERREY,</w:t>
                  </w:r>
                </w:p>
              </w:tc>
              <w:tc>
                <w:tcPr>
                  <w:tcW w:w="1369" w:type="dxa"/>
                  <w:tcBorders>
                    <w:top w:val="nil"/>
                    <w:left w:val="nil"/>
                    <w:bottom w:val="single" w:sz="4" w:space="0" w:color="auto"/>
                    <w:right w:val="single" w:sz="4" w:space="0" w:color="auto"/>
                  </w:tcBorders>
                  <w:shd w:val="clear" w:color="auto" w:fill="auto"/>
                  <w:vAlign w:val="center"/>
                  <w:hideMark/>
                </w:tcPr>
                <w:p w14:paraId="4E67861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490CC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E299F2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1F7FB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17077B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FRANCISCO</w:t>
                  </w:r>
                </w:p>
              </w:tc>
              <w:tc>
                <w:tcPr>
                  <w:tcW w:w="5083" w:type="dxa"/>
                  <w:tcBorders>
                    <w:top w:val="nil"/>
                    <w:left w:val="nil"/>
                    <w:bottom w:val="single" w:sz="4" w:space="0" w:color="auto"/>
                    <w:right w:val="single" w:sz="4" w:space="0" w:color="auto"/>
                  </w:tcBorders>
                  <w:shd w:val="clear" w:color="auto" w:fill="auto"/>
                  <w:vAlign w:val="center"/>
                  <w:hideMark/>
                </w:tcPr>
                <w:p w14:paraId="62AC76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JUAN DOSAL NO. 204, COL. FRANCISCO VILLA, MONTERREY, C.P. 64228</w:t>
                  </w:r>
                </w:p>
              </w:tc>
              <w:tc>
                <w:tcPr>
                  <w:tcW w:w="1369" w:type="dxa"/>
                  <w:tcBorders>
                    <w:top w:val="nil"/>
                    <w:left w:val="nil"/>
                    <w:bottom w:val="single" w:sz="4" w:space="0" w:color="auto"/>
                    <w:right w:val="single" w:sz="4" w:space="0" w:color="auto"/>
                  </w:tcBorders>
                  <w:shd w:val="clear" w:color="auto" w:fill="auto"/>
                  <w:vAlign w:val="center"/>
                  <w:hideMark/>
                </w:tcPr>
                <w:p w14:paraId="0D3C85A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5DF9A2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FEAE26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DCADAC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5A38E98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MUNICIPAL</w:t>
                  </w:r>
                </w:p>
              </w:tc>
              <w:tc>
                <w:tcPr>
                  <w:tcW w:w="5083" w:type="dxa"/>
                  <w:tcBorders>
                    <w:top w:val="nil"/>
                    <w:left w:val="nil"/>
                    <w:bottom w:val="single" w:sz="4" w:space="0" w:color="auto"/>
                    <w:right w:val="single" w:sz="4" w:space="0" w:color="auto"/>
                  </w:tcBorders>
                  <w:shd w:val="clear" w:color="auto" w:fill="auto"/>
                  <w:vAlign w:val="center"/>
                  <w:hideMark/>
                </w:tcPr>
                <w:p w14:paraId="5464A27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DR. EUSEBIO GUAJARDO NO. 9512, COL. MUNICIPAL, MONTERREY, C.P. 64210</w:t>
                  </w:r>
                </w:p>
              </w:tc>
              <w:tc>
                <w:tcPr>
                  <w:tcW w:w="1369" w:type="dxa"/>
                  <w:tcBorders>
                    <w:top w:val="nil"/>
                    <w:left w:val="nil"/>
                    <w:bottom w:val="single" w:sz="4" w:space="0" w:color="auto"/>
                    <w:right w:val="single" w:sz="4" w:space="0" w:color="auto"/>
                  </w:tcBorders>
                  <w:shd w:val="clear" w:color="auto" w:fill="auto"/>
                  <w:vAlign w:val="center"/>
                  <w:hideMark/>
                </w:tcPr>
                <w:p w14:paraId="33B9535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BF45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A738BB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0FC579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4BB840D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PORVENIR</w:t>
                  </w:r>
                </w:p>
              </w:tc>
              <w:tc>
                <w:tcPr>
                  <w:tcW w:w="5083" w:type="dxa"/>
                  <w:tcBorders>
                    <w:top w:val="nil"/>
                    <w:left w:val="nil"/>
                    <w:bottom w:val="single" w:sz="4" w:space="0" w:color="auto"/>
                    <w:right w:val="single" w:sz="4" w:space="0" w:color="auto"/>
                  </w:tcBorders>
                  <w:shd w:val="clear" w:color="auto" w:fill="auto"/>
                  <w:vAlign w:val="center"/>
                  <w:hideMark/>
                </w:tcPr>
                <w:p w14:paraId="769BAE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ZEUS NO. 4237, COL. EL PORVENIR, MONTERREY, C.P. 64206</w:t>
                  </w:r>
                </w:p>
              </w:tc>
              <w:tc>
                <w:tcPr>
                  <w:tcW w:w="1369" w:type="dxa"/>
                  <w:tcBorders>
                    <w:top w:val="nil"/>
                    <w:left w:val="nil"/>
                    <w:bottom w:val="single" w:sz="4" w:space="0" w:color="auto"/>
                    <w:right w:val="single" w:sz="4" w:space="0" w:color="auto"/>
                  </w:tcBorders>
                  <w:shd w:val="clear" w:color="auto" w:fill="auto"/>
                  <w:vAlign w:val="center"/>
                  <w:hideMark/>
                </w:tcPr>
                <w:p w14:paraId="4D8BDC4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98DA8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1FE647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DC3419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1100</w:t>
                  </w:r>
                </w:p>
              </w:tc>
              <w:tc>
                <w:tcPr>
                  <w:tcW w:w="2430" w:type="dxa"/>
                  <w:tcBorders>
                    <w:top w:val="nil"/>
                    <w:left w:val="nil"/>
                    <w:bottom w:val="single" w:sz="4" w:space="0" w:color="auto"/>
                    <w:right w:val="single" w:sz="4" w:space="0" w:color="auto"/>
                  </w:tcBorders>
                  <w:shd w:val="clear" w:color="auto" w:fill="auto"/>
                  <w:vAlign w:val="center"/>
                  <w:hideMark/>
                </w:tcPr>
                <w:p w14:paraId="26B84FD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07DAD87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PLAN DE GUADALUPE 122 COL. ANTONIO I. VILLARREAL C.P. 64390</w:t>
                  </w:r>
                </w:p>
              </w:tc>
              <w:tc>
                <w:tcPr>
                  <w:tcW w:w="1369" w:type="dxa"/>
                  <w:tcBorders>
                    <w:top w:val="nil"/>
                    <w:left w:val="nil"/>
                    <w:bottom w:val="single" w:sz="4" w:space="0" w:color="auto"/>
                    <w:right w:val="single" w:sz="4" w:space="0" w:color="auto"/>
                  </w:tcBorders>
                  <w:shd w:val="clear" w:color="auto" w:fill="auto"/>
                  <w:vAlign w:val="center"/>
                  <w:hideMark/>
                </w:tcPr>
                <w:p w14:paraId="71AF61B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04569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109658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613DA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3887761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ALTOS</w:t>
                  </w:r>
                </w:p>
              </w:tc>
              <w:tc>
                <w:tcPr>
                  <w:tcW w:w="5083" w:type="dxa"/>
                  <w:tcBorders>
                    <w:top w:val="nil"/>
                    <w:left w:val="nil"/>
                    <w:bottom w:val="single" w:sz="4" w:space="0" w:color="auto"/>
                    <w:right w:val="single" w:sz="4" w:space="0" w:color="auto"/>
                  </w:tcBorders>
                  <w:shd w:val="clear" w:color="auto" w:fill="auto"/>
                  <w:vAlign w:val="center"/>
                  <w:hideMark/>
                </w:tcPr>
                <w:p w14:paraId="3FC9B6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TEPATITLAN NO. 4820, COL.LOS ALTOS</w:t>
                  </w:r>
                </w:p>
              </w:tc>
              <w:tc>
                <w:tcPr>
                  <w:tcW w:w="1369" w:type="dxa"/>
                  <w:tcBorders>
                    <w:top w:val="nil"/>
                    <w:left w:val="nil"/>
                    <w:bottom w:val="single" w:sz="4" w:space="0" w:color="auto"/>
                    <w:right w:val="single" w:sz="4" w:space="0" w:color="auto"/>
                  </w:tcBorders>
                  <w:shd w:val="clear" w:color="auto" w:fill="auto"/>
                  <w:vAlign w:val="center"/>
                  <w:hideMark/>
                </w:tcPr>
                <w:p w14:paraId="386B59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955F0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EDF610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087ED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19BA35C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RAFAEL BUELNA</w:t>
                  </w:r>
                </w:p>
              </w:tc>
              <w:tc>
                <w:tcPr>
                  <w:tcW w:w="5083" w:type="dxa"/>
                  <w:tcBorders>
                    <w:top w:val="nil"/>
                    <w:left w:val="nil"/>
                    <w:bottom w:val="single" w:sz="4" w:space="0" w:color="auto"/>
                    <w:right w:val="single" w:sz="4" w:space="0" w:color="auto"/>
                  </w:tcBorders>
                  <w:shd w:val="clear" w:color="auto" w:fill="auto"/>
                  <w:vAlign w:val="center"/>
                  <w:hideMark/>
                </w:tcPr>
                <w:p w14:paraId="17ACD8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SALINAS NO. 2690, COL. RAFAEL BUELNA</w:t>
                  </w:r>
                </w:p>
              </w:tc>
              <w:tc>
                <w:tcPr>
                  <w:tcW w:w="1369" w:type="dxa"/>
                  <w:tcBorders>
                    <w:top w:val="nil"/>
                    <w:left w:val="nil"/>
                    <w:bottom w:val="single" w:sz="4" w:space="0" w:color="auto"/>
                    <w:right w:val="single" w:sz="4" w:space="0" w:color="auto"/>
                  </w:tcBorders>
                  <w:shd w:val="clear" w:color="auto" w:fill="auto"/>
                  <w:vAlign w:val="center"/>
                  <w:hideMark/>
                </w:tcPr>
                <w:p w14:paraId="5D0020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8E186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0A1BBC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A9B3DD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1100</w:t>
                  </w:r>
                </w:p>
              </w:tc>
              <w:tc>
                <w:tcPr>
                  <w:tcW w:w="2430" w:type="dxa"/>
                  <w:tcBorders>
                    <w:top w:val="nil"/>
                    <w:left w:val="nil"/>
                    <w:bottom w:val="single" w:sz="4" w:space="0" w:color="auto"/>
                    <w:right w:val="single" w:sz="4" w:space="0" w:color="auto"/>
                  </w:tcBorders>
                  <w:shd w:val="clear" w:color="auto" w:fill="auto"/>
                  <w:vAlign w:val="center"/>
                  <w:hideMark/>
                </w:tcPr>
                <w:p w14:paraId="40A110B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113</w:t>
                  </w:r>
                </w:p>
              </w:tc>
              <w:tc>
                <w:tcPr>
                  <w:tcW w:w="5083" w:type="dxa"/>
                  <w:tcBorders>
                    <w:top w:val="nil"/>
                    <w:left w:val="nil"/>
                    <w:bottom w:val="single" w:sz="4" w:space="0" w:color="auto"/>
                    <w:right w:val="single" w:sz="4" w:space="0" w:color="auto"/>
                  </w:tcBorders>
                  <w:shd w:val="clear" w:color="auto" w:fill="auto"/>
                  <w:vAlign w:val="center"/>
                  <w:hideMark/>
                </w:tcPr>
                <w:p w14:paraId="7E0B169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SEGADORA NO. 927 ESQUINA CON BRIDA, COL. FOMERREY 113</w:t>
                  </w:r>
                </w:p>
              </w:tc>
              <w:tc>
                <w:tcPr>
                  <w:tcW w:w="1369" w:type="dxa"/>
                  <w:tcBorders>
                    <w:top w:val="nil"/>
                    <w:left w:val="nil"/>
                    <w:bottom w:val="single" w:sz="4" w:space="0" w:color="auto"/>
                    <w:right w:val="single" w:sz="4" w:space="0" w:color="auto"/>
                  </w:tcBorders>
                  <w:shd w:val="clear" w:color="auto" w:fill="auto"/>
                  <w:vAlign w:val="center"/>
                  <w:hideMark/>
                </w:tcPr>
                <w:p w14:paraId="0A6F98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4B44F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29FC4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ACB70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7F742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TERMINAL </w:t>
                  </w:r>
                </w:p>
              </w:tc>
              <w:tc>
                <w:tcPr>
                  <w:tcW w:w="5083" w:type="dxa"/>
                  <w:tcBorders>
                    <w:top w:val="nil"/>
                    <w:left w:val="nil"/>
                    <w:bottom w:val="single" w:sz="4" w:space="0" w:color="auto"/>
                    <w:right w:val="single" w:sz="4" w:space="0" w:color="auto"/>
                  </w:tcBorders>
                  <w:shd w:val="clear" w:color="auto" w:fill="auto"/>
                  <w:vAlign w:val="center"/>
                  <w:hideMark/>
                </w:tcPr>
                <w:p w14:paraId="43C6596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FELIX U GOMEZ 1700 COLONIA TERMINAL, MONTERREY N. L</w:t>
                  </w:r>
                </w:p>
              </w:tc>
              <w:tc>
                <w:tcPr>
                  <w:tcW w:w="1369" w:type="dxa"/>
                  <w:tcBorders>
                    <w:top w:val="nil"/>
                    <w:left w:val="nil"/>
                    <w:bottom w:val="single" w:sz="4" w:space="0" w:color="auto"/>
                    <w:right w:val="single" w:sz="4" w:space="0" w:color="auto"/>
                  </w:tcBorders>
                  <w:shd w:val="clear" w:color="auto" w:fill="auto"/>
                  <w:vAlign w:val="center"/>
                  <w:hideMark/>
                </w:tcPr>
                <w:p w14:paraId="2B602A0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2339C4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A14930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7BFF8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AA93B5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2956741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FELIX U GOMEZ 1700 COLONIA TERMINAL EN MONTERREY, N. L</w:t>
                  </w:r>
                </w:p>
              </w:tc>
              <w:tc>
                <w:tcPr>
                  <w:tcW w:w="1369" w:type="dxa"/>
                  <w:tcBorders>
                    <w:top w:val="nil"/>
                    <w:left w:val="nil"/>
                    <w:bottom w:val="single" w:sz="4" w:space="0" w:color="auto"/>
                    <w:right w:val="single" w:sz="4" w:space="0" w:color="auto"/>
                  </w:tcBorders>
                  <w:shd w:val="clear" w:color="auto" w:fill="auto"/>
                  <w:vAlign w:val="center"/>
                  <w:hideMark/>
                </w:tcPr>
                <w:p w14:paraId="74B0570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C072B4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E95B85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258F8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A362D5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VILLAS DE ALCALÁ</w:t>
                  </w:r>
                </w:p>
              </w:tc>
              <w:tc>
                <w:tcPr>
                  <w:tcW w:w="5083" w:type="dxa"/>
                  <w:tcBorders>
                    <w:top w:val="nil"/>
                    <w:left w:val="nil"/>
                    <w:bottom w:val="single" w:sz="4" w:space="0" w:color="auto"/>
                    <w:right w:val="single" w:sz="4" w:space="0" w:color="auto"/>
                  </w:tcBorders>
                  <w:shd w:val="clear" w:color="auto" w:fill="auto"/>
                  <w:vAlign w:val="center"/>
                  <w:hideMark/>
                </w:tcPr>
                <w:p w14:paraId="6B755B3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CERRO NUEVO NO. 200, COL. VILLAS DE ALCALÁ 2DO. SECTOR, CIÉNEGA DE FLORES, N.L., C.P. 65580</w:t>
                  </w:r>
                </w:p>
              </w:tc>
              <w:tc>
                <w:tcPr>
                  <w:tcW w:w="1369" w:type="dxa"/>
                  <w:tcBorders>
                    <w:top w:val="nil"/>
                    <w:left w:val="nil"/>
                    <w:bottom w:val="single" w:sz="4" w:space="0" w:color="auto"/>
                    <w:right w:val="single" w:sz="4" w:space="0" w:color="auto"/>
                  </w:tcBorders>
                  <w:shd w:val="clear" w:color="auto" w:fill="auto"/>
                  <w:vAlign w:val="center"/>
                  <w:hideMark/>
                </w:tcPr>
                <w:p w14:paraId="1038F7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488C9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D05111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CC9EB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4F1C1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ANDALUCIA</w:t>
                  </w:r>
                </w:p>
              </w:tc>
              <w:tc>
                <w:tcPr>
                  <w:tcW w:w="5083" w:type="dxa"/>
                  <w:tcBorders>
                    <w:top w:val="nil"/>
                    <w:left w:val="nil"/>
                    <w:bottom w:val="single" w:sz="4" w:space="0" w:color="auto"/>
                    <w:right w:val="single" w:sz="4" w:space="0" w:color="auto"/>
                  </w:tcBorders>
                  <w:shd w:val="clear" w:color="auto" w:fill="auto"/>
                  <w:vAlign w:val="center"/>
                  <w:hideMark/>
                </w:tcPr>
                <w:p w14:paraId="199A12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CÓRDOBA S/N, COL. ANDALUCÍA, SAN NICOLÁS DE LOS GARZA, N.L., CP 66470</w:t>
                  </w:r>
                </w:p>
              </w:tc>
              <w:tc>
                <w:tcPr>
                  <w:tcW w:w="1369" w:type="dxa"/>
                  <w:tcBorders>
                    <w:top w:val="nil"/>
                    <w:left w:val="nil"/>
                    <w:bottom w:val="single" w:sz="4" w:space="0" w:color="auto"/>
                    <w:right w:val="single" w:sz="4" w:space="0" w:color="auto"/>
                  </w:tcBorders>
                  <w:shd w:val="clear" w:color="auto" w:fill="auto"/>
                  <w:vAlign w:val="center"/>
                  <w:hideMark/>
                </w:tcPr>
                <w:p w14:paraId="46D272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278529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23D8B6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66CAB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1F9E7F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NUEVA VIDA PEDREGAL</w:t>
                  </w:r>
                </w:p>
              </w:tc>
              <w:tc>
                <w:tcPr>
                  <w:tcW w:w="5083" w:type="dxa"/>
                  <w:tcBorders>
                    <w:top w:val="nil"/>
                    <w:left w:val="nil"/>
                    <w:bottom w:val="single" w:sz="4" w:space="0" w:color="auto"/>
                    <w:right w:val="single" w:sz="4" w:space="0" w:color="auto"/>
                  </w:tcBorders>
                  <w:shd w:val="clear" w:color="auto" w:fill="auto"/>
                  <w:vAlign w:val="center"/>
                  <w:hideMark/>
                </w:tcPr>
                <w:p w14:paraId="6B44C75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UNIDAD DEPORTIVA PONIENTE LAS TORRES CON CERAMICA COL. INDUSTRIAL, ESCOBEDO, N.L.</w:t>
                  </w:r>
                </w:p>
              </w:tc>
              <w:tc>
                <w:tcPr>
                  <w:tcW w:w="1369" w:type="dxa"/>
                  <w:tcBorders>
                    <w:top w:val="nil"/>
                    <w:left w:val="nil"/>
                    <w:bottom w:val="single" w:sz="4" w:space="0" w:color="auto"/>
                    <w:right w:val="single" w:sz="4" w:space="0" w:color="auto"/>
                  </w:tcBorders>
                  <w:shd w:val="clear" w:color="auto" w:fill="auto"/>
                  <w:vAlign w:val="center"/>
                  <w:hideMark/>
                </w:tcPr>
                <w:p w14:paraId="48A15CC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1714A5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4B038C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E18BC5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5FD2C1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CARMEN ROMANO</w:t>
                  </w:r>
                </w:p>
              </w:tc>
              <w:tc>
                <w:tcPr>
                  <w:tcW w:w="5083" w:type="dxa"/>
                  <w:tcBorders>
                    <w:top w:val="nil"/>
                    <w:left w:val="nil"/>
                    <w:bottom w:val="single" w:sz="4" w:space="0" w:color="auto"/>
                    <w:right w:val="single" w:sz="4" w:space="0" w:color="auto"/>
                  </w:tcBorders>
                  <w:shd w:val="clear" w:color="auto" w:fill="auto"/>
                  <w:vAlign w:val="center"/>
                  <w:hideMark/>
                </w:tcPr>
                <w:p w14:paraId="5C9259A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FILANDESES NO. 728, COL. CARMEN ROMANO, SAN NICOLÁS DE LOS GARZA, N.L., CP 66444</w:t>
                  </w:r>
                </w:p>
              </w:tc>
              <w:tc>
                <w:tcPr>
                  <w:tcW w:w="1369" w:type="dxa"/>
                  <w:tcBorders>
                    <w:top w:val="nil"/>
                    <w:left w:val="nil"/>
                    <w:bottom w:val="single" w:sz="4" w:space="0" w:color="auto"/>
                    <w:right w:val="single" w:sz="4" w:space="0" w:color="auto"/>
                  </w:tcBorders>
                  <w:shd w:val="clear" w:color="auto" w:fill="auto"/>
                  <w:vAlign w:val="center"/>
                  <w:hideMark/>
                </w:tcPr>
                <w:p w14:paraId="75875F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572EB0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7CCB4B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77DEE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528DDB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CELESTINO GASCA</w:t>
                  </w:r>
                </w:p>
              </w:tc>
              <w:tc>
                <w:tcPr>
                  <w:tcW w:w="5083" w:type="dxa"/>
                  <w:tcBorders>
                    <w:top w:val="nil"/>
                    <w:left w:val="nil"/>
                    <w:bottom w:val="single" w:sz="4" w:space="0" w:color="auto"/>
                    <w:right w:val="single" w:sz="4" w:space="0" w:color="auto"/>
                  </w:tcBorders>
                  <w:shd w:val="clear" w:color="auto" w:fill="auto"/>
                  <w:vAlign w:val="center"/>
                  <w:hideMark/>
                </w:tcPr>
                <w:p w14:paraId="7BCDB92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TLAXCALA NO. 100, COL. CELESTINO GASCA, GENERAL ESCOBEDO, N.L., CP 66055</w:t>
                  </w:r>
                </w:p>
              </w:tc>
              <w:tc>
                <w:tcPr>
                  <w:tcW w:w="1369" w:type="dxa"/>
                  <w:tcBorders>
                    <w:top w:val="nil"/>
                    <w:left w:val="nil"/>
                    <w:bottom w:val="single" w:sz="4" w:space="0" w:color="auto"/>
                    <w:right w:val="single" w:sz="4" w:space="0" w:color="auto"/>
                  </w:tcBorders>
                  <w:shd w:val="clear" w:color="auto" w:fill="auto"/>
                  <w:vAlign w:val="center"/>
                  <w:hideMark/>
                </w:tcPr>
                <w:p w14:paraId="1E45C01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4E672B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C0CBEC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33CEA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22F1A90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CIENEGA DE FLORES</w:t>
                  </w:r>
                </w:p>
              </w:tc>
              <w:tc>
                <w:tcPr>
                  <w:tcW w:w="5083" w:type="dxa"/>
                  <w:tcBorders>
                    <w:top w:val="nil"/>
                    <w:left w:val="nil"/>
                    <w:bottom w:val="single" w:sz="4" w:space="0" w:color="auto"/>
                    <w:right w:val="single" w:sz="4" w:space="0" w:color="auto"/>
                  </w:tcBorders>
                  <w:shd w:val="clear" w:color="auto" w:fill="auto"/>
                  <w:vAlign w:val="center"/>
                  <w:hideMark/>
                </w:tcPr>
                <w:p w14:paraId="2BEF419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INDEPENDENCIA NO. 487 S/N, SALINAS VICTORIA, N. L</w:t>
                  </w:r>
                </w:p>
              </w:tc>
              <w:tc>
                <w:tcPr>
                  <w:tcW w:w="1369" w:type="dxa"/>
                  <w:tcBorders>
                    <w:top w:val="nil"/>
                    <w:left w:val="nil"/>
                    <w:bottom w:val="single" w:sz="4" w:space="0" w:color="auto"/>
                    <w:right w:val="single" w:sz="4" w:space="0" w:color="auto"/>
                  </w:tcBorders>
                  <w:shd w:val="clear" w:color="auto" w:fill="auto"/>
                  <w:vAlign w:val="center"/>
                  <w:hideMark/>
                </w:tcPr>
                <w:p w14:paraId="14B457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5864B8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4E4CD1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000BE3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78E855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CONSTITUYENTES DEL 17</w:t>
                  </w:r>
                </w:p>
              </w:tc>
              <w:tc>
                <w:tcPr>
                  <w:tcW w:w="5083" w:type="dxa"/>
                  <w:tcBorders>
                    <w:top w:val="nil"/>
                    <w:left w:val="nil"/>
                    <w:bottom w:val="single" w:sz="4" w:space="0" w:color="auto"/>
                    <w:right w:val="single" w:sz="4" w:space="0" w:color="auto"/>
                  </w:tcBorders>
                  <w:shd w:val="clear" w:color="auto" w:fill="auto"/>
                  <w:vAlign w:val="center"/>
                  <w:hideMark/>
                </w:tcPr>
                <w:p w14:paraId="319F603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NICEFORO ZAMBRANO NO. 130, COL. CONSTITUYENTES DEL 17, SAN NICOLÁS DE LOS GARZA, N.L., CP 66410</w:t>
                  </w:r>
                </w:p>
              </w:tc>
              <w:tc>
                <w:tcPr>
                  <w:tcW w:w="1369" w:type="dxa"/>
                  <w:tcBorders>
                    <w:top w:val="nil"/>
                    <w:left w:val="nil"/>
                    <w:bottom w:val="single" w:sz="4" w:space="0" w:color="auto"/>
                    <w:right w:val="single" w:sz="4" w:space="0" w:color="auto"/>
                  </w:tcBorders>
                  <w:shd w:val="clear" w:color="auto" w:fill="auto"/>
                  <w:vAlign w:val="center"/>
                  <w:hideMark/>
                </w:tcPr>
                <w:p w14:paraId="4A3BA5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D4ED8E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6849D5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89CF9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910C7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 CENTRO DE SALUD EL CARMEN</w:t>
                  </w:r>
                </w:p>
              </w:tc>
              <w:tc>
                <w:tcPr>
                  <w:tcW w:w="5083" w:type="dxa"/>
                  <w:tcBorders>
                    <w:top w:val="nil"/>
                    <w:left w:val="nil"/>
                    <w:bottom w:val="single" w:sz="4" w:space="0" w:color="auto"/>
                    <w:right w:val="single" w:sz="4" w:space="0" w:color="auto"/>
                  </w:tcBorders>
                  <w:shd w:val="clear" w:color="auto" w:fill="auto"/>
                  <w:vAlign w:val="center"/>
                  <w:hideMark/>
                </w:tcPr>
                <w:p w14:paraId="33B25B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NIÑOS HÉROES S/N, COL. LA ALIANZA REAL, EL CARMEN, N.L., CP 66550</w:t>
                  </w:r>
                </w:p>
              </w:tc>
              <w:tc>
                <w:tcPr>
                  <w:tcW w:w="1369" w:type="dxa"/>
                  <w:tcBorders>
                    <w:top w:val="nil"/>
                    <w:left w:val="nil"/>
                    <w:bottom w:val="single" w:sz="4" w:space="0" w:color="auto"/>
                    <w:right w:val="single" w:sz="4" w:space="0" w:color="auto"/>
                  </w:tcBorders>
                  <w:shd w:val="clear" w:color="auto" w:fill="auto"/>
                  <w:vAlign w:val="center"/>
                  <w:hideMark/>
                </w:tcPr>
                <w:p w14:paraId="5C6392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2F0449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DDEDBC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895D55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725912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EMILIANO ZAPATA</w:t>
                  </w:r>
                </w:p>
              </w:tc>
              <w:tc>
                <w:tcPr>
                  <w:tcW w:w="5083" w:type="dxa"/>
                  <w:tcBorders>
                    <w:top w:val="nil"/>
                    <w:left w:val="nil"/>
                    <w:bottom w:val="single" w:sz="4" w:space="0" w:color="auto"/>
                    <w:right w:val="single" w:sz="4" w:space="0" w:color="auto"/>
                  </w:tcBorders>
                  <w:shd w:val="clear" w:color="auto" w:fill="auto"/>
                  <w:vAlign w:val="center"/>
                  <w:hideMark/>
                </w:tcPr>
                <w:p w14:paraId="173DF09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OTILIO MONTERO NO. 607, COL. EMILIANO ZAPATA, SALINAS VICTORIA, N.L., CP 65500</w:t>
                  </w:r>
                </w:p>
              </w:tc>
              <w:tc>
                <w:tcPr>
                  <w:tcW w:w="1369" w:type="dxa"/>
                  <w:tcBorders>
                    <w:top w:val="nil"/>
                    <w:left w:val="nil"/>
                    <w:bottom w:val="single" w:sz="4" w:space="0" w:color="auto"/>
                    <w:right w:val="single" w:sz="4" w:space="0" w:color="auto"/>
                  </w:tcBorders>
                  <w:shd w:val="clear" w:color="auto" w:fill="auto"/>
                  <w:vAlign w:val="center"/>
                  <w:hideMark/>
                </w:tcPr>
                <w:p w14:paraId="3E42A00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01EC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7A36B4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9A19F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686E25D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EX HACIENDA EL CANADA</w:t>
                  </w:r>
                </w:p>
              </w:tc>
              <w:tc>
                <w:tcPr>
                  <w:tcW w:w="5083" w:type="dxa"/>
                  <w:tcBorders>
                    <w:top w:val="nil"/>
                    <w:left w:val="nil"/>
                    <w:bottom w:val="single" w:sz="4" w:space="0" w:color="auto"/>
                    <w:right w:val="single" w:sz="4" w:space="0" w:color="auto"/>
                  </w:tcBorders>
                  <w:shd w:val="clear" w:color="auto" w:fill="auto"/>
                  <w:vAlign w:val="center"/>
                  <w:hideMark/>
                </w:tcPr>
                <w:p w14:paraId="64AE6B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A ESCOBEDO KM. 215, COL. EX HACIENDA EL CANADÁ, GENERAL ESCOBEDO, N.L. CP 66054</w:t>
                  </w:r>
                </w:p>
              </w:tc>
              <w:tc>
                <w:tcPr>
                  <w:tcW w:w="1369" w:type="dxa"/>
                  <w:tcBorders>
                    <w:top w:val="nil"/>
                    <w:left w:val="nil"/>
                    <w:bottom w:val="single" w:sz="4" w:space="0" w:color="auto"/>
                    <w:right w:val="single" w:sz="4" w:space="0" w:color="auto"/>
                  </w:tcBorders>
                  <w:shd w:val="clear" w:color="auto" w:fill="auto"/>
                  <w:vAlign w:val="center"/>
                  <w:hideMark/>
                </w:tcPr>
                <w:p w14:paraId="126457C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8962E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F48CF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56F0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9559F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30</w:t>
                  </w:r>
                </w:p>
              </w:tc>
              <w:tc>
                <w:tcPr>
                  <w:tcW w:w="5083" w:type="dxa"/>
                  <w:tcBorders>
                    <w:top w:val="nil"/>
                    <w:left w:val="nil"/>
                    <w:bottom w:val="single" w:sz="4" w:space="0" w:color="auto"/>
                    <w:right w:val="single" w:sz="4" w:space="0" w:color="auto"/>
                  </w:tcBorders>
                  <w:shd w:val="clear" w:color="auto" w:fill="auto"/>
                  <w:vAlign w:val="center"/>
                  <w:hideMark/>
                </w:tcPr>
                <w:p w14:paraId="24C701D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COBRE Y PLATINO S/N, COL. VALLE DEL MEZQUITAL, SAN NICOLÁS DE LOS GARZA, N.L. CP 66447</w:t>
                  </w:r>
                </w:p>
              </w:tc>
              <w:tc>
                <w:tcPr>
                  <w:tcW w:w="1369" w:type="dxa"/>
                  <w:tcBorders>
                    <w:top w:val="nil"/>
                    <w:left w:val="nil"/>
                    <w:bottom w:val="single" w:sz="4" w:space="0" w:color="auto"/>
                    <w:right w:val="single" w:sz="4" w:space="0" w:color="auto"/>
                  </w:tcBorders>
                  <w:shd w:val="clear" w:color="auto" w:fill="auto"/>
                  <w:vAlign w:val="center"/>
                  <w:hideMark/>
                </w:tcPr>
                <w:p w14:paraId="019E86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98E23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CA19D0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D1A0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410CD8D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34</w:t>
                  </w:r>
                </w:p>
              </w:tc>
              <w:tc>
                <w:tcPr>
                  <w:tcW w:w="5083" w:type="dxa"/>
                  <w:tcBorders>
                    <w:top w:val="nil"/>
                    <w:left w:val="nil"/>
                    <w:bottom w:val="single" w:sz="4" w:space="0" w:color="auto"/>
                    <w:right w:val="single" w:sz="4" w:space="0" w:color="auto"/>
                  </w:tcBorders>
                  <w:shd w:val="clear" w:color="auto" w:fill="auto"/>
                  <w:vAlign w:val="center"/>
                  <w:hideMark/>
                </w:tcPr>
                <w:p w14:paraId="24E8B17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DR. FRANCISCO SERVERO S/N, COL. VALLE DE SANTO DOMINGO, SAN NICOLÁS DE LOS GARZA, N.L., CP 66430 </w:t>
                  </w:r>
                </w:p>
              </w:tc>
              <w:tc>
                <w:tcPr>
                  <w:tcW w:w="1369" w:type="dxa"/>
                  <w:tcBorders>
                    <w:top w:val="nil"/>
                    <w:left w:val="nil"/>
                    <w:bottom w:val="single" w:sz="4" w:space="0" w:color="auto"/>
                    <w:right w:val="single" w:sz="4" w:space="0" w:color="auto"/>
                  </w:tcBorders>
                  <w:shd w:val="clear" w:color="auto" w:fill="auto"/>
                  <w:vAlign w:val="center"/>
                  <w:hideMark/>
                </w:tcPr>
                <w:p w14:paraId="0DECDC8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2D4E6A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D9335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F12529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2CF7290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13</w:t>
                  </w:r>
                </w:p>
              </w:tc>
              <w:tc>
                <w:tcPr>
                  <w:tcW w:w="5083" w:type="dxa"/>
                  <w:tcBorders>
                    <w:top w:val="nil"/>
                    <w:left w:val="nil"/>
                    <w:bottom w:val="single" w:sz="4" w:space="0" w:color="auto"/>
                    <w:right w:val="single" w:sz="4" w:space="0" w:color="auto"/>
                  </w:tcBorders>
                  <w:shd w:val="clear" w:color="auto" w:fill="auto"/>
                  <w:vAlign w:val="center"/>
                  <w:hideMark/>
                </w:tcPr>
                <w:p w14:paraId="20EE823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MALINCHE NO. 400, COL. VALLE DE LAS GRANJAS, SAN NICOLÁS DE LOS GARZA, N.L., CP 66480</w:t>
                  </w:r>
                </w:p>
              </w:tc>
              <w:tc>
                <w:tcPr>
                  <w:tcW w:w="1369" w:type="dxa"/>
                  <w:tcBorders>
                    <w:top w:val="nil"/>
                    <w:left w:val="nil"/>
                    <w:bottom w:val="single" w:sz="4" w:space="0" w:color="auto"/>
                    <w:right w:val="single" w:sz="4" w:space="0" w:color="auto"/>
                  </w:tcBorders>
                  <w:shd w:val="clear" w:color="auto" w:fill="auto"/>
                  <w:vAlign w:val="center"/>
                  <w:hideMark/>
                </w:tcPr>
                <w:p w14:paraId="790604B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EFDC0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C395F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99364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670344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UNIDAD</w:t>
                  </w:r>
                </w:p>
              </w:tc>
              <w:tc>
                <w:tcPr>
                  <w:tcW w:w="5083" w:type="dxa"/>
                  <w:tcBorders>
                    <w:top w:val="nil"/>
                    <w:left w:val="nil"/>
                    <w:bottom w:val="single" w:sz="4" w:space="0" w:color="auto"/>
                    <w:right w:val="single" w:sz="4" w:space="0" w:color="auto"/>
                  </w:tcBorders>
                  <w:shd w:val="clear" w:color="auto" w:fill="auto"/>
                  <w:vAlign w:val="center"/>
                  <w:hideMark/>
                </w:tcPr>
                <w:p w14:paraId="699297A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UNIDAD UNIVERSAL NO. 2001, COL. LA UNIDAD, GENERAL ESCOBEDO, N.L., CP 66064</w:t>
                  </w:r>
                </w:p>
              </w:tc>
              <w:tc>
                <w:tcPr>
                  <w:tcW w:w="1369" w:type="dxa"/>
                  <w:tcBorders>
                    <w:top w:val="nil"/>
                    <w:left w:val="nil"/>
                    <w:bottom w:val="single" w:sz="4" w:space="0" w:color="auto"/>
                    <w:right w:val="single" w:sz="4" w:space="0" w:color="auto"/>
                  </w:tcBorders>
                  <w:shd w:val="clear" w:color="auto" w:fill="auto"/>
                  <w:vAlign w:val="center"/>
                  <w:hideMark/>
                </w:tcPr>
                <w:p w14:paraId="37D0D8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2060A3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C9DE75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65CC3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FB1BF8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MIGUEL ALEMAN</w:t>
                  </w:r>
                </w:p>
              </w:tc>
              <w:tc>
                <w:tcPr>
                  <w:tcW w:w="5083" w:type="dxa"/>
                  <w:tcBorders>
                    <w:top w:val="nil"/>
                    <w:left w:val="nil"/>
                    <w:bottom w:val="single" w:sz="4" w:space="0" w:color="auto"/>
                    <w:right w:val="single" w:sz="4" w:space="0" w:color="auto"/>
                  </w:tcBorders>
                  <w:shd w:val="clear" w:color="auto" w:fill="auto"/>
                  <w:vAlign w:val="center"/>
                  <w:hideMark/>
                </w:tcPr>
                <w:p w14:paraId="610D606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13 Y CALLE 16 S/N, COL. MIGUEL ALEMÁN, SAN NICOLÁS DE LOS GARZA, N.L., CP 66470</w:t>
                  </w:r>
                </w:p>
              </w:tc>
              <w:tc>
                <w:tcPr>
                  <w:tcW w:w="1369" w:type="dxa"/>
                  <w:tcBorders>
                    <w:top w:val="nil"/>
                    <w:left w:val="nil"/>
                    <w:bottom w:val="single" w:sz="4" w:space="0" w:color="auto"/>
                    <w:right w:val="single" w:sz="4" w:space="0" w:color="auto"/>
                  </w:tcBorders>
                  <w:shd w:val="clear" w:color="auto" w:fill="auto"/>
                  <w:vAlign w:val="center"/>
                  <w:hideMark/>
                </w:tcPr>
                <w:p w14:paraId="593933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275CF4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74F32A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0C06A1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0B3E15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RIO PESQUERIA</w:t>
                  </w:r>
                </w:p>
              </w:tc>
              <w:tc>
                <w:tcPr>
                  <w:tcW w:w="5083" w:type="dxa"/>
                  <w:tcBorders>
                    <w:top w:val="nil"/>
                    <w:left w:val="nil"/>
                    <w:bottom w:val="single" w:sz="4" w:space="0" w:color="auto"/>
                    <w:right w:val="single" w:sz="4" w:space="0" w:color="auto"/>
                  </w:tcBorders>
                  <w:shd w:val="clear" w:color="auto" w:fill="auto"/>
                  <w:vAlign w:val="center"/>
                  <w:hideMark/>
                </w:tcPr>
                <w:p w14:paraId="0FD84AF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RÌO NORTE NUM 108 COL. RIO PESQUERIA, ESCOBEDO, N.L.</w:t>
                  </w:r>
                </w:p>
              </w:tc>
              <w:tc>
                <w:tcPr>
                  <w:tcW w:w="1369" w:type="dxa"/>
                  <w:tcBorders>
                    <w:top w:val="nil"/>
                    <w:left w:val="nil"/>
                    <w:bottom w:val="single" w:sz="4" w:space="0" w:color="auto"/>
                    <w:right w:val="single" w:sz="4" w:space="0" w:color="auto"/>
                  </w:tcBorders>
                  <w:shd w:val="clear" w:color="auto" w:fill="auto"/>
                  <w:vAlign w:val="center"/>
                  <w:hideMark/>
                </w:tcPr>
                <w:p w14:paraId="77C03A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496C6A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35891A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4572FE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FD54E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SALINAS VICTORIA</w:t>
                  </w:r>
                </w:p>
              </w:tc>
              <w:tc>
                <w:tcPr>
                  <w:tcW w:w="5083" w:type="dxa"/>
                  <w:tcBorders>
                    <w:top w:val="nil"/>
                    <w:left w:val="nil"/>
                    <w:bottom w:val="single" w:sz="4" w:space="0" w:color="auto"/>
                    <w:right w:val="single" w:sz="4" w:space="0" w:color="auto"/>
                  </w:tcBorders>
                  <w:shd w:val="clear" w:color="auto" w:fill="auto"/>
                  <w:vAlign w:val="center"/>
                  <w:hideMark/>
                </w:tcPr>
                <w:p w14:paraId="152C2E6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PRIV. MADERO CON ITURBIDE S/N, SALINAS VICTORIA, N.L.</w:t>
                  </w:r>
                </w:p>
              </w:tc>
              <w:tc>
                <w:tcPr>
                  <w:tcW w:w="1369" w:type="dxa"/>
                  <w:tcBorders>
                    <w:top w:val="nil"/>
                    <w:left w:val="nil"/>
                    <w:bottom w:val="single" w:sz="4" w:space="0" w:color="auto"/>
                    <w:right w:val="single" w:sz="4" w:space="0" w:color="auto"/>
                  </w:tcBorders>
                  <w:shd w:val="clear" w:color="auto" w:fill="auto"/>
                  <w:vAlign w:val="center"/>
                  <w:hideMark/>
                </w:tcPr>
                <w:p w14:paraId="5AFC555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61FDF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751F7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D93C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3E038B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ZUAZUA</w:t>
                  </w:r>
                </w:p>
              </w:tc>
              <w:tc>
                <w:tcPr>
                  <w:tcW w:w="5083" w:type="dxa"/>
                  <w:tcBorders>
                    <w:top w:val="nil"/>
                    <w:left w:val="nil"/>
                    <w:bottom w:val="single" w:sz="4" w:space="0" w:color="auto"/>
                    <w:right w:val="single" w:sz="4" w:space="0" w:color="auto"/>
                  </w:tcBorders>
                  <w:shd w:val="clear" w:color="auto" w:fill="auto"/>
                  <w:vAlign w:val="center"/>
                  <w:hideMark/>
                </w:tcPr>
                <w:p w14:paraId="3BEBFD4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JUÁREZ NO. 302, CENTRO DE ZUAZUA, GENERAL ZUAZUA, N.L., CP 65750</w:t>
                  </w:r>
                </w:p>
              </w:tc>
              <w:tc>
                <w:tcPr>
                  <w:tcW w:w="1369" w:type="dxa"/>
                  <w:tcBorders>
                    <w:top w:val="nil"/>
                    <w:left w:val="nil"/>
                    <w:bottom w:val="single" w:sz="4" w:space="0" w:color="auto"/>
                    <w:right w:val="single" w:sz="4" w:space="0" w:color="auto"/>
                  </w:tcBorders>
                  <w:shd w:val="clear" w:color="auto" w:fill="auto"/>
                  <w:vAlign w:val="center"/>
                  <w:hideMark/>
                </w:tcPr>
                <w:p w14:paraId="676137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967E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792D93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44A1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46FB18F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SALUDFRANCISCO VILLA</w:t>
                  </w:r>
                </w:p>
              </w:tc>
              <w:tc>
                <w:tcPr>
                  <w:tcW w:w="5083" w:type="dxa"/>
                  <w:tcBorders>
                    <w:top w:val="nil"/>
                    <w:left w:val="nil"/>
                    <w:bottom w:val="single" w:sz="4" w:space="0" w:color="auto"/>
                    <w:right w:val="single" w:sz="4" w:space="0" w:color="auto"/>
                  </w:tcBorders>
                  <w:shd w:val="clear" w:color="auto" w:fill="auto"/>
                  <w:vAlign w:val="center"/>
                  <w:hideMark/>
                </w:tcPr>
                <w:p w14:paraId="29FA125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FRANCISCO VILLA NO. 401, COL. FRANCISCO VILLA, SAN NICOLÁS DE LOS GARZA, N.L., CP 66430</w:t>
                  </w:r>
                </w:p>
              </w:tc>
              <w:tc>
                <w:tcPr>
                  <w:tcW w:w="1369" w:type="dxa"/>
                  <w:tcBorders>
                    <w:top w:val="nil"/>
                    <w:left w:val="nil"/>
                    <w:bottom w:val="single" w:sz="4" w:space="0" w:color="auto"/>
                    <w:right w:val="single" w:sz="4" w:space="0" w:color="auto"/>
                  </w:tcBorders>
                  <w:shd w:val="clear" w:color="auto" w:fill="auto"/>
                  <w:vAlign w:val="center"/>
                  <w:hideMark/>
                </w:tcPr>
                <w:p w14:paraId="799DDC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81C7A7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94770D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A3A60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1200</w:t>
                  </w:r>
                </w:p>
              </w:tc>
              <w:tc>
                <w:tcPr>
                  <w:tcW w:w="2430" w:type="dxa"/>
                  <w:tcBorders>
                    <w:top w:val="nil"/>
                    <w:left w:val="nil"/>
                    <w:bottom w:val="single" w:sz="4" w:space="0" w:color="auto"/>
                    <w:right w:val="single" w:sz="4" w:space="0" w:color="auto"/>
                  </w:tcBorders>
                  <w:shd w:val="clear" w:color="auto" w:fill="auto"/>
                  <w:vAlign w:val="center"/>
                  <w:hideMark/>
                </w:tcPr>
                <w:p w14:paraId="7C24A02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PEDREGAL DEL TOPO CHICO </w:t>
                  </w:r>
                </w:p>
              </w:tc>
              <w:tc>
                <w:tcPr>
                  <w:tcW w:w="5083" w:type="dxa"/>
                  <w:tcBorders>
                    <w:top w:val="nil"/>
                    <w:left w:val="nil"/>
                    <w:bottom w:val="single" w:sz="4" w:space="0" w:color="auto"/>
                    <w:right w:val="single" w:sz="4" w:space="0" w:color="auto"/>
                  </w:tcBorders>
                  <w:shd w:val="clear" w:color="auto" w:fill="auto"/>
                  <w:vAlign w:val="center"/>
                  <w:hideMark/>
                </w:tcPr>
                <w:p w14:paraId="2421A51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AVENIDA LAS TORRES NO. 1301, COL. PEDREGAL DEL TOPO CHICO, GENERAL ESCOBEDO, N.L., CP 66061</w:t>
                  </w:r>
                </w:p>
              </w:tc>
              <w:tc>
                <w:tcPr>
                  <w:tcW w:w="1369" w:type="dxa"/>
                  <w:tcBorders>
                    <w:top w:val="nil"/>
                    <w:left w:val="nil"/>
                    <w:bottom w:val="single" w:sz="4" w:space="0" w:color="auto"/>
                    <w:right w:val="single" w:sz="4" w:space="0" w:color="auto"/>
                  </w:tcBorders>
                  <w:shd w:val="clear" w:color="auto" w:fill="auto"/>
                  <w:vAlign w:val="center"/>
                  <w:hideMark/>
                </w:tcPr>
                <w:p w14:paraId="39C6DC1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CF6207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E13F6C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4C076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69A144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REAL DE PALMAS ZUAZUA</w:t>
                  </w:r>
                </w:p>
              </w:tc>
              <w:tc>
                <w:tcPr>
                  <w:tcW w:w="5083" w:type="dxa"/>
                  <w:tcBorders>
                    <w:top w:val="nil"/>
                    <w:left w:val="nil"/>
                    <w:bottom w:val="single" w:sz="4" w:space="0" w:color="auto"/>
                    <w:right w:val="single" w:sz="4" w:space="0" w:color="auto"/>
                  </w:tcBorders>
                  <w:shd w:val="clear" w:color="auto" w:fill="auto"/>
                  <w:vAlign w:val="center"/>
                  <w:hideMark/>
                </w:tcPr>
                <w:p w14:paraId="70099D8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DEL IMPERIO S/N, COL. REAL DE PALMAS, GENERAL ZUAZUA, N.L., CP 65760</w:t>
                  </w:r>
                </w:p>
              </w:tc>
              <w:tc>
                <w:tcPr>
                  <w:tcW w:w="1369" w:type="dxa"/>
                  <w:tcBorders>
                    <w:top w:val="nil"/>
                    <w:left w:val="nil"/>
                    <w:bottom w:val="single" w:sz="4" w:space="0" w:color="auto"/>
                    <w:right w:val="single" w:sz="4" w:space="0" w:color="auto"/>
                  </w:tcBorders>
                  <w:shd w:val="clear" w:color="auto" w:fill="auto"/>
                  <w:vAlign w:val="center"/>
                  <w:hideMark/>
                </w:tcPr>
                <w:p w14:paraId="3BEDD9F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CF34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AD8050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EEE27D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517B929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PEÑA GUERRA</w:t>
                  </w:r>
                </w:p>
              </w:tc>
              <w:tc>
                <w:tcPr>
                  <w:tcW w:w="5083" w:type="dxa"/>
                  <w:tcBorders>
                    <w:top w:val="nil"/>
                    <w:left w:val="nil"/>
                    <w:bottom w:val="single" w:sz="4" w:space="0" w:color="auto"/>
                    <w:right w:val="single" w:sz="4" w:space="0" w:color="auto"/>
                  </w:tcBorders>
                  <w:shd w:val="clear" w:color="auto" w:fill="auto"/>
                  <w:vAlign w:val="center"/>
                  <w:hideMark/>
                </w:tcPr>
                <w:p w14:paraId="0CB36DC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ANTONIO I. VILLARREAL NO. 303, COL. PEÑA GUERRA, SAN NICOLÁS DE LOS GARZA, N.L., CP 66490 </w:t>
                  </w:r>
                </w:p>
              </w:tc>
              <w:tc>
                <w:tcPr>
                  <w:tcW w:w="1369" w:type="dxa"/>
                  <w:tcBorders>
                    <w:top w:val="nil"/>
                    <w:left w:val="nil"/>
                    <w:bottom w:val="single" w:sz="4" w:space="0" w:color="auto"/>
                    <w:right w:val="single" w:sz="4" w:space="0" w:color="auto"/>
                  </w:tcBorders>
                  <w:shd w:val="clear" w:color="auto" w:fill="auto"/>
                  <w:vAlign w:val="center"/>
                  <w:hideMark/>
                </w:tcPr>
                <w:p w14:paraId="5A86D9E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26294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D2FBC5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45D3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4DC0A36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SAN NICOLAS</w:t>
                  </w:r>
                </w:p>
              </w:tc>
              <w:tc>
                <w:tcPr>
                  <w:tcW w:w="5083" w:type="dxa"/>
                  <w:tcBorders>
                    <w:top w:val="nil"/>
                    <w:left w:val="nil"/>
                    <w:bottom w:val="single" w:sz="4" w:space="0" w:color="auto"/>
                    <w:right w:val="single" w:sz="4" w:space="0" w:color="auto"/>
                  </w:tcBorders>
                  <w:shd w:val="clear" w:color="auto" w:fill="auto"/>
                  <w:vAlign w:val="center"/>
                  <w:hideMark/>
                </w:tcPr>
                <w:p w14:paraId="724A66B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EDUARDO ELIZONDO S/N ENTRE ANTONIO I. VILLARREAL Y EDUARDO LIVAS COL. PEÑA GUERRA, SAN NICOLAS DE LOS GARZA, N.L.</w:t>
                  </w:r>
                </w:p>
              </w:tc>
              <w:tc>
                <w:tcPr>
                  <w:tcW w:w="1369" w:type="dxa"/>
                  <w:tcBorders>
                    <w:top w:val="nil"/>
                    <w:left w:val="nil"/>
                    <w:bottom w:val="single" w:sz="4" w:space="0" w:color="auto"/>
                    <w:right w:val="single" w:sz="4" w:space="0" w:color="auto"/>
                  </w:tcBorders>
                  <w:shd w:val="clear" w:color="auto" w:fill="auto"/>
                  <w:vAlign w:val="center"/>
                  <w:hideMark/>
                </w:tcPr>
                <w:p w14:paraId="2B5427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89528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443C7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B59316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07C8B6C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NUEVO MEZQUITAL</w:t>
                  </w:r>
                </w:p>
              </w:tc>
              <w:tc>
                <w:tcPr>
                  <w:tcW w:w="5083" w:type="dxa"/>
                  <w:tcBorders>
                    <w:top w:val="nil"/>
                    <w:left w:val="nil"/>
                    <w:bottom w:val="single" w:sz="4" w:space="0" w:color="auto"/>
                    <w:right w:val="single" w:sz="4" w:space="0" w:color="auto"/>
                  </w:tcBorders>
                  <w:shd w:val="clear" w:color="auto" w:fill="auto"/>
                  <w:vAlign w:val="center"/>
                  <w:hideMark/>
                </w:tcPr>
                <w:p w14:paraId="3A1998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LADRILLERA NUM 430 POR TUBACERO COL. NUEVO MEZQUITAL, SAN NICOLÁS DE LOS GARZA, N.L.</w:t>
                  </w:r>
                </w:p>
              </w:tc>
              <w:tc>
                <w:tcPr>
                  <w:tcW w:w="1369" w:type="dxa"/>
                  <w:tcBorders>
                    <w:top w:val="nil"/>
                    <w:left w:val="nil"/>
                    <w:bottom w:val="single" w:sz="4" w:space="0" w:color="auto"/>
                    <w:right w:val="single" w:sz="4" w:space="0" w:color="auto"/>
                  </w:tcBorders>
                  <w:shd w:val="clear" w:color="auto" w:fill="auto"/>
                  <w:vAlign w:val="center"/>
                  <w:hideMark/>
                </w:tcPr>
                <w:p w14:paraId="02F8C7F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1D189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80CCD2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4D1284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704083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ENCINAS</w:t>
                  </w:r>
                </w:p>
              </w:tc>
              <w:tc>
                <w:tcPr>
                  <w:tcW w:w="5083" w:type="dxa"/>
                  <w:tcBorders>
                    <w:top w:val="nil"/>
                    <w:left w:val="nil"/>
                    <w:bottom w:val="single" w:sz="4" w:space="0" w:color="auto"/>
                    <w:right w:val="single" w:sz="4" w:space="0" w:color="auto"/>
                  </w:tcBorders>
                  <w:shd w:val="clear" w:color="auto" w:fill="auto"/>
                  <w:vAlign w:val="center"/>
                  <w:hideMark/>
                </w:tcPr>
                <w:p w14:paraId="70BBD99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DONATO ELIZONDO NUM 104 Y ORIZABA COL. LAS ENCINAS, GENERAL ESCOBEDO, N.L.</w:t>
                  </w:r>
                </w:p>
              </w:tc>
              <w:tc>
                <w:tcPr>
                  <w:tcW w:w="1369" w:type="dxa"/>
                  <w:tcBorders>
                    <w:top w:val="nil"/>
                    <w:left w:val="nil"/>
                    <w:bottom w:val="single" w:sz="4" w:space="0" w:color="auto"/>
                    <w:right w:val="single" w:sz="4" w:space="0" w:color="auto"/>
                  </w:tcBorders>
                  <w:shd w:val="clear" w:color="auto" w:fill="auto"/>
                  <w:vAlign w:val="center"/>
                  <w:hideMark/>
                </w:tcPr>
                <w:p w14:paraId="7197EEF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CB85E7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4FC00E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E2632F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A7F298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AÑO DE JUAREZ</w:t>
                  </w:r>
                </w:p>
              </w:tc>
              <w:tc>
                <w:tcPr>
                  <w:tcW w:w="5083" w:type="dxa"/>
                  <w:tcBorders>
                    <w:top w:val="nil"/>
                    <w:left w:val="nil"/>
                    <w:bottom w:val="single" w:sz="4" w:space="0" w:color="auto"/>
                    <w:right w:val="single" w:sz="4" w:space="0" w:color="auto"/>
                  </w:tcBorders>
                  <w:shd w:val="clear" w:color="auto" w:fill="auto"/>
                  <w:vAlign w:val="center"/>
                  <w:hideMark/>
                </w:tcPr>
                <w:p w14:paraId="3B6989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EMILIANO ZAPATA NO. </w:t>
                  </w:r>
                  <w:proofErr w:type="gramStart"/>
                  <w:r w:rsidRPr="00F824A9">
                    <w:rPr>
                      <w:rFonts w:ascii="Calibri" w:hAnsi="Calibri" w:cs="Calibri"/>
                      <w:color w:val="000000"/>
                      <w:sz w:val="18"/>
                      <w:szCs w:val="18"/>
                      <w:lang w:val="es-MX" w:eastAsia="es-MX"/>
                    </w:rPr>
                    <w:t>304,  COL.</w:t>
                  </w:r>
                  <w:proofErr w:type="gramEnd"/>
                  <w:r w:rsidRPr="00F824A9">
                    <w:rPr>
                      <w:rFonts w:ascii="Calibri" w:hAnsi="Calibri" w:cs="Calibri"/>
                      <w:color w:val="000000"/>
                      <w:sz w:val="18"/>
                      <w:szCs w:val="18"/>
                      <w:lang w:val="es-MX" w:eastAsia="es-MX"/>
                    </w:rPr>
                    <w:t xml:space="preserve"> AÑO DE JUÁREZ,SAN NICOLÁS DE LOS GARZA CP 66460</w:t>
                  </w:r>
                </w:p>
              </w:tc>
              <w:tc>
                <w:tcPr>
                  <w:tcW w:w="1369" w:type="dxa"/>
                  <w:tcBorders>
                    <w:top w:val="nil"/>
                    <w:left w:val="nil"/>
                    <w:bottom w:val="single" w:sz="4" w:space="0" w:color="auto"/>
                    <w:right w:val="single" w:sz="4" w:space="0" w:color="auto"/>
                  </w:tcBorders>
                  <w:shd w:val="clear" w:color="auto" w:fill="auto"/>
                  <w:vAlign w:val="center"/>
                  <w:hideMark/>
                </w:tcPr>
                <w:p w14:paraId="5AC20D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6187E22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272615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2BB9F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2D33B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CARRIZALEJO</w:t>
                  </w:r>
                </w:p>
              </w:tc>
              <w:tc>
                <w:tcPr>
                  <w:tcW w:w="5083" w:type="dxa"/>
                  <w:tcBorders>
                    <w:top w:val="nil"/>
                    <w:left w:val="nil"/>
                    <w:bottom w:val="single" w:sz="4" w:space="0" w:color="auto"/>
                    <w:right w:val="single" w:sz="4" w:space="0" w:color="auto"/>
                  </w:tcBorders>
                  <w:shd w:val="clear" w:color="auto" w:fill="auto"/>
                  <w:vAlign w:val="center"/>
                  <w:hideMark/>
                </w:tcPr>
                <w:p w14:paraId="6C94F6C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NOGALAR Y CHOPO S/</w:t>
                  </w:r>
                  <w:proofErr w:type="gramStart"/>
                  <w:r w:rsidRPr="00F824A9">
                    <w:rPr>
                      <w:rFonts w:ascii="Calibri" w:hAnsi="Calibri" w:cs="Calibri"/>
                      <w:color w:val="000000"/>
                      <w:sz w:val="18"/>
                      <w:szCs w:val="18"/>
                      <w:lang w:val="es-MX" w:eastAsia="es-MX"/>
                    </w:rPr>
                    <w:t>N,COL.</w:t>
                  </w:r>
                  <w:proofErr w:type="gramEnd"/>
                  <w:r w:rsidRPr="00F824A9">
                    <w:rPr>
                      <w:rFonts w:ascii="Calibri" w:hAnsi="Calibri" w:cs="Calibri"/>
                      <w:color w:val="000000"/>
                      <w:sz w:val="18"/>
                      <w:szCs w:val="18"/>
                      <w:lang w:val="es-MX" w:eastAsia="es-MX"/>
                    </w:rPr>
                    <w:t xml:space="preserve"> CARRIZALEJO, GENERAL ZUAZUA, CP65750</w:t>
                  </w:r>
                </w:p>
              </w:tc>
              <w:tc>
                <w:tcPr>
                  <w:tcW w:w="1369" w:type="dxa"/>
                  <w:tcBorders>
                    <w:top w:val="nil"/>
                    <w:left w:val="nil"/>
                    <w:bottom w:val="single" w:sz="4" w:space="0" w:color="auto"/>
                    <w:right w:val="single" w:sz="4" w:space="0" w:color="auto"/>
                  </w:tcBorders>
                  <w:shd w:val="clear" w:color="auto" w:fill="auto"/>
                  <w:vAlign w:val="center"/>
                  <w:hideMark/>
                </w:tcPr>
                <w:p w14:paraId="29CC9C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29A9CEE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F1F04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90DD52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2B7CF3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ESPINAZO</w:t>
                  </w:r>
                </w:p>
              </w:tc>
              <w:tc>
                <w:tcPr>
                  <w:tcW w:w="5083" w:type="dxa"/>
                  <w:tcBorders>
                    <w:top w:val="nil"/>
                    <w:left w:val="nil"/>
                    <w:bottom w:val="single" w:sz="4" w:space="0" w:color="auto"/>
                    <w:right w:val="single" w:sz="4" w:space="0" w:color="auto"/>
                  </w:tcBorders>
                  <w:shd w:val="clear" w:color="auto" w:fill="auto"/>
                  <w:vAlign w:val="center"/>
                  <w:hideMark/>
                </w:tcPr>
                <w:p w14:paraId="3095C08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FRANCISCO ESQUINA VÍRGEN DE GUADALUPE S/N, ESPINAZO, MINA CP 66100</w:t>
                  </w:r>
                </w:p>
              </w:tc>
              <w:tc>
                <w:tcPr>
                  <w:tcW w:w="1369" w:type="dxa"/>
                  <w:tcBorders>
                    <w:top w:val="nil"/>
                    <w:left w:val="nil"/>
                    <w:bottom w:val="single" w:sz="4" w:space="0" w:color="auto"/>
                    <w:right w:val="single" w:sz="4" w:space="0" w:color="auto"/>
                  </w:tcBorders>
                  <w:shd w:val="clear" w:color="auto" w:fill="auto"/>
                  <w:vAlign w:val="center"/>
                  <w:hideMark/>
                </w:tcPr>
                <w:p w14:paraId="7C0800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5A1327F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161162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B9A8AD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2CD07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REAL DE PALMAS</w:t>
                  </w:r>
                </w:p>
              </w:tc>
              <w:tc>
                <w:tcPr>
                  <w:tcW w:w="5083" w:type="dxa"/>
                  <w:tcBorders>
                    <w:top w:val="nil"/>
                    <w:left w:val="nil"/>
                    <w:bottom w:val="single" w:sz="4" w:space="0" w:color="auto"/>
                    <w:right w:val="single" w:sz="4" w:space="0" w:color="auto"/>
                  </w:tcBorders>
                  <w:shd w:val="clear" w:color="auto" w:fill="auto"/>
                  <w:vAlign w:val="center"/>
                  <w:hideMark/>
                </w:tcPr>
                <w:p w14:paraId="3EA3297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DEL IMPERIO S/N, COL. REAL DE PALMAS, GENERAL ZUAZUA, CP 65760</w:t>
                  </w:r>
                </w:p>
              </w:tc>
              <w:tc>
                <w:tcPr>
                  <w:tcW w:w="1369" w:type="dxa"/>
                  <w:tcBorders>
                    <w:top w:val="nil"/>
                    <w:left w:val="nil"/>
                    <w:bottom w:val="single" w:sz="4" w:space="0" w:color="auto"/>
                    <w:right w:val="single" w:sz="4" w:space="0" w:color="auto"/>
                  </w:tcBorders>
                  <w:shd w:val="clear" w:color="auto" w:fill="auto"/>
                  <w:vAlign w:val="center"/>
                  <w:hideMark/>
                </w:tcPr>
                <w:p w14:paraId="147B2CC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547180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7E35B9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49CAD3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29ACF96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ATENCION CANINO Y FELINO TERMINAL</w:t>
                  </w:r>
                </w:p>
              </w:tc>
              <w:tc>
                <w:tcPr>
                  <w:tcW w:w="5083" w:type="dxa"/>
                  <w:tcBorders>
                    <w:top w:val="nil"/>
                    <w:left w:val="nil"/>
                    <w:bottom w:val="single" w:sz="4" w:space="0" w:color="auto"/>
                    <w:right w:val="single" w:sz="4" w:space="0" w:color="auto"/>
                  </w:tcBorders>
                  <w:shd w:val="clear" w:color="auto" w:fill="auto"/>
                  <w:vAlign w:val="center"/>
                  <w:hideMark/>
                </w:tcPr>
                <w:p w14:paraId="6BE8E4F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FÉLIX U. GÓMEZ NO. 1700, COL. TERMINAL, MONTERREY, CP 64580</w:t>
                  </w:r>
                </w:p>
              </w:tc>
              <w:tc>
                <w:tcPr>
                  <w:tcW w:w="1369" w:type="dxa"/>
                  <w:tcBorders>
                    <w:top w:val="nil"/>
                    <w:left w:val="nil"/>
                    <w:bottom w:val="single" w:sz="4" w:space="0" w:color="auto"/>
                    <w:right w:val="single" w:sz="4" w:space="0" w:color="auto"/>
                  </w:tcBorders>
                  <w:shd w:val="clear" w:color="auto" w:fill="auto"/>
                  <w:vAlign w:val="center"/>
                  <w:hideMark/>
                </w:tcPr>
                <w:p w14:paraId="60A5D8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557A82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44A738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83D8C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7C39FEE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57F623E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FÉLIX U. GÓMEZ NO. 1700, COL. TERMINAL, MONTERREY, CP 64580</w:t>
                  </w:r>
                </w:p>
              </w:tc>
              <w:tc>
                <w:tcPr>
                  <w:tcW w:w="1369" w:type="dxa"/>
                  <w:tcBorders>
                    <w:top w:val="nil"/>
                    <w:left w:val="nil"/>
                    <w:bottom w:val="single" w:sz="4" w:space="0" w:color="auto"/>
                    <w:right w:val="single" w:sz="4" w:space="0" w:color="auto"/>
                  </w:tcBorders>
                  <w:shd w:val="clear" w:color="auto" w:fill="auto"/>
                  <w:vAlign w:val="center"/>
                  <w:hideMark/>
                </w:tcPr>
                <w:p w14:paraId="18CCA3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7D97D16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F1459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73DF02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1E3315A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EC ESCOBEDO</w:t>
                  </w:r>
                </w:p>
              </w:tc>
              <w:tc>
                <w:tcPr>
                  <w:tcW w:w="5083" w:type="dxa"/>
                  <w:tcBorders>
                    <w:top w:val="nil"/>
                    <w:left w:val="nil"/>
                    <w:bottom w:val="single" w:sz="4" w:space="0" w:color="auto"/>
                    <w:right w:val="single" w:sz="4" w:space="0" w:color="auto"/>
                  </w:tcBorders>
                  <w:shd w:val="clear" w:color="auto" w:fill="auto"/>
                  <w:vAlign w:val="center"/>
                  <w:hideMark/>
                </w:tcPr>
                <w:p w14:paraId="28D1BF4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COAHUILA NO. </w:t>
                  </w:r>
                  <w:proofErr w:type="gramStart"/>
                  <w:r w:rsidRPr="00F824A9">
                    <w:rPr>
                      <w:rFonts w:ascii="Calibri" w:hAnsi="Calibri" w:cs="Calibri"/>
                      <w:color w:val="000000"/>
                      <w:sz w:val="18"/>
                      <w:szCs w:val="18"/>
                      <w:lang w:val="es-MX" w:eastAsia="es-MX"/>
                    </w:rPr>
                    <w:t>101,COL.</w:t>
                  </w:r>
                  <w:proofErr w:type="gramEnd"/>
                  <w:r w:rsidRPr="00F824A9">
                    <w:rPr>
                      <w:rFonts w:ascii="Calibri" w:hAnsi="Calibri" w:cs="Calibri"/>
                      <w:color w:val="000000"/>
                      <w:sz w:val="18"/>
                      <w:szCs w:val="18"/>
                      <w:lang w:val="es-MX" w:eastAsia="es-MX"/>
                    </w:rPr>
                    <w:t xml:space="preserve"> LAS ENCINAS, GENERAL ESCOBEDO, CP66050</w:t>
                  </w:r>
                </w:p>
              </w:tc>
              <w:tc>
                <w:tcPr>
                  <w:tcW w:w="1369" w:type="dxa"/>
                  <w:tcBorders>
                    <w:top w:val="nil"/>
                    <w:left w:val="nil"/>
                    <w:bottom w:val="single" w:sz="4" w:space="0" w:color="auto"/>
                    <w:right w:val="single" w:sz="4" w:space="0" w:color="auto"/>
                  </w:tcBorders>
                  <w:shd w:val="clear" w:color="auto" w:fill="auto"/>
                  <w:vAlign w:val="center"/>
                  <w:hideMark/>
                </w:tcPr>
                <w:p w14:paraId="11A4791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6DC7115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C6C70E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06BB6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1200</w:t>
                  </w:r>
                </w:p>
              </w:tc>
              <w:tc>
                <w:tcPr>
                  <w:tcW w:w="2430" w:type="dxa"/>
                  <w:tcBorders>
                    <w:top w:val="nil"/>
                    <w:left w:val="nil"/>
                    <w:bottom w:val="single" w:sz="4" w:space="0" w:color="auto"/>
                    <w:right w:val="single" w:sz="4" w:space="0" w:color="auto"/>
                  </w:tcBorders>
                  <w:shd w:val="clear" w:color="auto" w:fill="auto"/>
                  <w:vAlign w:val="center"/>
                  <w:hideMark/>
                </w:tcPr>
                <w:p w14:paraId="3C4FE4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CARMEN ROMANO</w:t>
                  </w:r>
                </w:p>
              </w:tc>
              <w:tc>
                <w:tcPr>
                  <w:tcW w:w="5083" w:type="dxa"/>
                  <w:tcBorders>
                    <w:top w:val="nil"/>
                    <w:left w:val="nil"/>
                    <w:bottom w:val="single" w:sz="4" w:space="0" w:color="auto"/>
                    <w:right w:val="single" w:sz="4" w:space="0" w:color="auto"/>
                  </w:tcBorders>
                  <w:shd w:val="clear" w:color="auto" w:fill="auto"/>
                  <w:vAlign w:val="center"/>
                  <w:hideMark/>
                </w:tcPr>
                <w:p w14:paraId="600BBD9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FILANDESES NO. 728, COL. CARMEN ROMANO, SAN NICOLÁS DE LOS GARZA, CP 66444</w:t>
                  </w:r>
                </w:p>
              </w:tc>
              <w:tc>
                <w:tcPr>
                  <w:tcW w:w="1369" w:type="dxa"/>
                  <w:tcBorders>
                    <w:top w:val="nil"/>
                    <w:left w:val="nil"/>
                    <w:bottom w:val="single" w:sz="4" w:space="0" w:color="auto"/>
                    <w:right w:val="single" w:sz="4" w:space="0" w:color="auto"/>
                  </w:tcBorders>
                  <w:shd w:val="clear" w:color="auto" w:fill="auto"/>
                  <w:vAlign w:val="center"/>
                  <w:hideMark/>
                </w:tcPr>
                <w:p w14:paraId="3D7512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noWrap/>
                  <w:vAlign w:val="center"/>
                  <w:hideMark/>
                </w:tcPr>
                <w:p w14:paraId="4F4F33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42975F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7339F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1285</w:t>
                  </w:r>
                </w:p>
              </w:tc>
              <w:tc>
                <w:tcPr>
                  <w:tcW w:w="2430" w:type="dxa"/>
                  <w:tcBorders>
                    <w:top w:val="nil"/>
                    <w:left w:val="nil"/>
                    <w:bottom w:val="single" w:sz="4" w:space="0" w:color="auto"/>
                    <w:right w:val="single" w:sz="4" w:space="0" w:color="auto"/>
                  </w:tcBorders>
                  <w:shd w:val="clear" w:color="auto" w:fill="auto"/>
                  <w:vAlign w:val="center"/>
                  <w:hideMark/>
                </w:tcPr>
                <w:p w14:paraId="7270BAC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ESCOBEDO</w:t>
                  </w:r>
                </w:p>
              </w:tc>
              <w:tc>
                <w:tcPr>
                  <w:tcW w:w="5083" w:type="dxa"/>
                  <w:tcBorders>
                    <w:top w:val="nil"/>
                    <w:left w:val="nil"/>
                    <w:bottom w:val="single" w:sz="4" w:space="0" w:color="auto"/>
                    <w:right w:val="single" w:sz="4" w:space="0" w:color="auto"/>
                  </w:tcBorders>
                  <w:shd w:val="clear" w:color="auto" w:fill="auto"/>
                  <w:vAlign w:val="center"/>
                  <w:hideMark/>
                </w:tcPr>
                <w:p w14:paraId="69BA596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CONSTITUCIÓN Y AV. ARTICULO 72 S/N. COL PRIVADAS DE CAMINO REAL II, ESCOBEDO N.L.</w:t>
                  </w:r>
                </w:p>
              </w:tc>
              <w:tc>
                <w:tcPr>
                  <w:tcW w:w="1369" w:type="dxa"/>
                  <w:tcBorders>
                    <w:top w:val="nil"/>
                    <w:left w:val="nil"/>
                    <w:bottom w:val="single" w:sz="4" w:space="0" w:color="auto"/>
                    <w:right w:val="single" w:sz="4" w:space="0" w:color="auto"/>
                  </w:tcBorders>
                  <w:shd w:val="clear" w:color="auto" w:fill="auto"/>
                  <w:vAlign w:val="center"/>
                  <w:hideMark/>
                </w:tcPr>
                <w:p w14:paraId="2D04C10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2A6DDFA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4ECF5DF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59F40F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98C6BC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FRAILE</w:t>
                  </w:r>
                </w:p>
              </w:tc>
              <w:tc>
                <w:tcPr>
                  <w:tcW w:w="5083" w:type="dxa"/>
                  <w:tcBorders>
                    <w:top w:val="nil"/>
                    <w:left w:val="nil"/>
                    <w:bottom w:val="single" w:sz="4" w:space="0" w:color="auto"/>
                    <w:right w:val="single" w:sz="4" w:space="0" w:color="auto"/>
                  </w:tcBorders>
                  <w:shd w:val="clear" w:color="auto" w:fill="auto"/>
                  <w:vAlign w:val="center"/>
                  <w:hideMark/>
                </w:tcPr>
                <w:p w14:paraId="7B1034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JOSE MARTI 201, NUEVO AMANECER, GARCÍA, N.L.</w:t>
                  </w:r>
                </w:p>
              </w:tc>
              <w:tc>
                <w:tcPr>
                  <w:tcW w:w="1369" w:type="dxa"/>
                  <w:tcBorders>
                    <w:top w:val="nil"/>
                    <w:left w:val="nil"/>
                    <w:bottom w:val="single" w:sz="4" w:space="0" w:color="auto"/>
                    <w:right w:val="single" w:sz="4" w:space="0" w:color="auto"/>
                  </w:tcBorders>
                  <w:shd w:val="clear" w:color="auto" w:fill="auto"/>
                  <w:vAlign w:val="center"/>
                  <w:hideMark/>
                </w:tcPr>
                <w:p w14:paraId="37C264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3790F33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r>
            <w:tr w:rsidR="00F824A9" w:rsidRPr="00F824A9" w14:paraId="1A9A12F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55D1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B4E7CF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COLINAS DEL RÍO</w:t>
                  </w:r>
                </w:p>
              </w:tc>
              <w:tc>
                <w:tcPr>
                  <w:tcW w:w="5083" w:type="dxa"/>
                  <w:tcBorders>
                    <w:top w:val="nil"/>
                    <w:left w:val="nil"/>
                    <w:bottom w:val="single" w:sz="4" w:space="0" w:color="auto"/>
                    <w:right w:val="single" w:sz="4" w:space="0" w:color="auto"/>
                  </w:tcBorders>
                  <w:shd w:val="clear" w:color="auto" w:fill="auto"/>
                  <w:vAlign w:val="center"/>
                  <w:hideMark/>
                </w:tcPr>
                <w:p w14:paraId="3D1CB37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LUIS S/N, COLINAS DEL RIO, GARCÍA, N.L.</w:t>
                  </w:r>
                </w:p>
              </w:tc>
              <w:tc>
                <w:tcPr>
                  <w:tcW w:w="1369" w:type="dxa"/>
                  <w:tcBorders>
                    <w:top w:val="nil"/>
                    <w:left w:val="nil"/>
                    <w:bottom w:val="single" w:sz="4" w:space="0" w:color="auto"/>
                    <w:right w:val="single" w:sz="4" w:space="0" w:color="auto"/>
                  </w:tcBorders>
                  <w:shd w:val="clear" w:color="auto" w:fill="auto"/>
                  <w:vAlign w:val="center"/>
                  <w:hideMark/>
                </w:tcPr>
                <w:p w14:paraId="111DF52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4552F55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F2A276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3D5A4A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61B8E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7A26CA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AGUSTÍN LARA 106, 106-B, 108, BUENOS AIRES, MONTERREY, N.L.</w:t>
                  </w:r>
                </w:p>
              </w:tc>
              <w:tc>
                <w:tcPr>
                  <w:tcW w:w="1369" w:type="dxa"/>
                  <w:tcBorders>
                    <w:top w:val="nil"/>
                    <w:left w:val="nil"/>
                    <w:bottom w:val="single" w:sz="4" w:space="0" w:color="auto"/>
                    <w:right w:val="single" w:sz="4" w:space="0" w:color="auto"/>
                  </w:tcBorders>
                  <w:shd w:val="clear" w:color="auto" w:fill="auto"/>
                  <w:vAlign w:val="center"/>
                  <w:hideMark/>
                </w:tcPr>
                <w:p w14:paraId="3D42720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91E6C3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5D1F85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F35DDA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00851D9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PIO X</w:t>
                  </w:r>
                </w:p>
              </w:tc>
              <w:tc>
                <w:tcPr>
                  <w:tcW w:w="5083" w:type="dxa"/>
                  <w:tcBorders>
                    <w:top w:val="nil"/>
                    <w:left w:val="nil"/>
                    <w:bottom w:val="single" w:sz="4" w:space="0" w:color="auto"/>
                    <w:right w:val="single" w:sz="4" w:space="0" w:color="auto"/>
                  </w:tcBorders>
                  <w:shd w:val="clear" w:color="auto" w:fill="auto"/>
                  <w:vAlign w:val="center"/>
                  <w:hideMark/>
                </w:tcPr>
                <w:p w14:paraId="0DCD267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 DE SEPTIEMBRE S/N, COL. PIO X, MONTERREY, N.L.</w:t>
                  </w:r>
                </w:p>
              </w:tc>
              <w:tc>
                <w:tcPr>
                  <w:tcW w:w="1369" w:type="dxa"/>
                  <w:tcBorders>
                    <w:top w:val="nil"/>
                    <w:left w:val="nil"/>
                    <w:bottom w:val="single" w:sz="4" w:space="0" w:color="auto"/>
                    <w:right w:val="single" w:sz="4" w:space="0" w:color="auto"/>
                  </w:tcBorders>
                  <w:shd w:val="clear" w:color="auto" w:fill="auto"/>
                  <w:vAlign w:val="center"/>
                  <w:hideMark/>
                </w:tcPr>
                <w:p w14:paraId="1249595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2F4D6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D27665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2FCA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B7674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ALMACÉN JURISDICCIÓN # 3</w:t>
                  </w:r>
                </w:p>
              </w:tc>
              <w:tc>
                <w:tcPr>
                  <w:tcW w:w="5083" w:type="dxa"/>
                  <w:tcBorders>
                    <w:top w:val="nil"/>
                    <w:left w:val="nil"/>
                    <w:bottom w:val="single" w:sz="4" w:space="0" w:color="auto"/>
                    <w:right w:val="single" w:sz="4" w:space="0" w:color="auto"/>
                  </w:tcBorders>
                  <w:shd w:val="clear" w:color="auto" w:fill="auto"/>
                  <w:vAlign w:val="center"/>
                  <w:hideMark/>
                </w:tcPr>
                <w:p w14:paraId="6A606F7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ELVIRA RENTERIA   900, ARTURO B. DE LA GARZA, MONTERREY, N.L.</w:t>
                  </w:r>
                </w:p>
              </w:tc>
              <w:tc>
                <w:tcPr>
                  <w:tcW w:w="1369" w:type="dxa"/>
                  <w:tcBorders>
                    <w:top w:val="nil"/>
                    <w:left w:val="nil"/>
                    <w:bottom w:val="single" w:sz="4" w:space="0" w:color="auto"/>
                    <w:right w:val="single" w:sz="4" w:space="0" w:color="auto"/>
                  </w:tcBorders>
                  <w:shd w:val="clear" w:color="auto" w:fill="auto"/>
                  <w:vAlign w:val="center"/>
                  <w:hideMark/>
                </w:tcPr>
                <w:p w14:paraId="10A00A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BD09A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5E8AF9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B8EE7C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45FCAE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ÁNGEL</w:t>
                  </w:r>
                </w:p>
              </w:tc>
              <w:tc>
                <w:tcPr>
                  <w:tcW w:w="5083" w:type="dxa"/>
                  <w:tcBorders>
                    <w:top w:val="nil"/>
                    <w:left w:val="nil"/>
                    <w:bottom w:val="single" w:sz="4" w:space="0" w:color="auto"/>
                    <w:right w:val="single" w:sz="4" w:space="0" w:color="auto"/>
                  </w:tcBorders>
                  <w:shd w:val="clear" w:color="auto" w:fill="auto"/>
                  <w:vAlign w:val="center"/>
                  <w:hideMark/>
                </w:tcPr>
                <w:p w14:paraId="49F931D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VALLE HERMOSO 5300, COL. SAN ANGEL, MONTERREY, N.L.</w:t>
                  </w:r>
                </w:p>
              </w:tc>
              <w:tc>
                <w:tcPr>
                  <w:tcW w:w="1369" w:type="dxa"/>
                  <w:tcBorders>
                    <w:top w:val="nil"/>
                    <w:left w:val="nil"/>
                    <w:bottom w:val="single" w:sz="4" w:space="0" w:color="auto"/>
                    <w:right w:val="single" w:sz="4" w:space="0" w:color="auto"/>
                  </w:tcBorders>
                  <w:shd w:val="clear" w:color="auto" w:fill="auto"/>
                  <w:vAlign w:val="center"/>
                  <w:hideMark/>
                </w:tcPr>
                <w:p w14:paraId="77F967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5FC2A1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5FD5FA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AA432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382D91E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BALCONES</w:t>
                  </w:r>
                </w:p>
              </w:tc>
              <w:tc>
                <w:tcPr>
                  <w:tcW w:w="5083" w:type="dxa"/>
                  <w:tcBorders>
                    <w:top w:val="nil"/>
                    <w:left w:val="nil"/>
                    <w:bottom w:val="single" w:sz="4" w:space="0" w:color="auto"/>
                    <w:right w:val="single" w:sz="4" w:space="0" w:color="auto"/>
                  </w:tcBorders>
                  <w:shd w:val="clear" w:color="auto" w:fill="auto"/>
                  <w:vAlign w:val="center"/>
                  <w:hideMark/>
                </w:tcPr>
                <w:p w14:paraId="474201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PAPAL S/N, MANUEL ORDOÑEZ Y FRANCISCO ARAUJO,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4A468E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FD8A9F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F2647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4AFA8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B7A19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SAUCES</w:t>
                  </w:r>
                </w:p>
              </w:tc>
              <w:tc>
                <w:tcPr>
                  <w:tcW w:w="5083" w:type="dxa"/>
                  <w:tcBorders>
                    <w:top w:val="nil"/>
                    <w:left w:val="nil"/>
                    <w:bottom w:val="single" w:sz="4" w:space="0" w:color="auto"/>
                    <w:right w:val="single" w:sz="4" w:space="0" w:color="auto"/>
                  </w:tcBorders>
                  <w:shd w:val="clear" w:color="auto" w:fill="auto"/>
                  <w:vAlign w:val="center"/>
                  <w:hideMark/>
                </w:tcPr>
                <w:p w14:paraId="0621272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MARIANO DE ABASOLO S/N, SAUCES,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40E6D11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1EF35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8ACF7C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E03C7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20DFBA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BARRANCAS DEL PEDREGAL</w:t>
                  </w:r>
                </w:p>
              </w:tc>
              <w:tc>
                <w:tcPr>
                  <w:tcW w:w="5083" w:type="dxa"/>
                  <w:tcBorders>
                    <w:top w:val="nil"/>
                    <w:left w:val="nil"/>
                    <w:bottom w:val="single" w:sz="4" w:space="0" w:color="auto"/>
                    <w:right w:val="single" w:sz="4" w:space="0" w:color="auto"/>
                  </w:tcBorders>
                  <w:shd w:val="clear" w:color="auto" w:fill="auto"/>
                  <w:vAlign w:val="center"/>
                  <w:hideMark/>
                </w:tcPr>
                <w:p w14:paraId="0D7CE3D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21 DE MARZO 101, BARRANCAS DEL PEDREGAL,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0B3E116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2DF2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083FC3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AA799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7D06753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JESÚS M. GARZA</w:t>
                  </w:r>
                </w:p>
              </w:tc>
              <w:tc>
                <w:tcPr>
                  <w:tcW w:w="5083" w:type="dxa"/>
                  <w:tcBorders>
                    <w:top w:val="nil"/>
                    <w:left w:val="nil"/>
                    <w:bottom w:val="single" w:sz="4" w:space="0" w:color="auto"/>
                    <w:right w:val="single" w:sz="4" w:space="0" w:color="auto"/>
                  </w:tcBorders>
                  <w:shd w:val="clear" w:color="auto" w:fill="auto"/>
                  <w:vAlign w:val="center"/>
                  <w:hideMark/>
                </w:tcPr>
                <w:p w14:paraId="7BCB61A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FRANCISCO VILLA 163, JESÚS M. GARZA,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446EE1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CC3042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017DDD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701AC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1300</w:t>
                  </w:r>
                </w:p>
              </w:tc>
              <w:tc>
                <w:tcPr>
                  <w:tcW w:w="2430" w:type="dxa"/>
                  <w:tcBorders>
                    <w:top w:val="nil"/>
                    <w:left w:val="nil"/>
                    <w:bottom w:val="single" w:sz="4" w:space="0" w:color="auto"/>
                    <w:right w:val="single" w:sz="4" w:space="0" w:color="auto"/>
                  </w:tcBorders>
                  <w:shd w:val="clear" w:color="auto" w:fill="auto"/>
                  <w:vAlign w:val="center"/>
                  <w:hideMark/>
                </w:tcPr>
                <w:p w14:paraId="11C1339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XXI</w:t>
                  </w:r>
                </w:p>
              </w:tc>
              <w:tc>
                <w:tcPr>
                  <w:tcW w:w="5083" w:type="dxa"/>
                  <w:tcBorders>
                    <w:top w:val="nil"/>
                    <w:left w:val="nil"/>
                    <w:bottom w:val="single" w:sz="4" w:space="0" w:color="auto"/>
                    <w:right w:val="single" w:sz="4" w:space="0" w:color="auto"/>
                  </w:tcBorders>
                  <w:shd w:val="clear" w:color="auto" w:fill="auto"/>
                  <w:vAlign w:val="center"/>
                  <w:hideMark/>
                </w:tcPr>
                <w:p w14:paraId="3BE5112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PASEO DEL ACUEDUTO 4365, FOMERREY 21, MONTERREY, N.L.</w:t>
                  </w:r>
                </w:p>
              </w:tc>
              <w:tc>
                <w:tcPr>
                  <w:tcW w:w="1369" w:type="dxa"/>
                  <w:tcBorders>
                    <w:top w:val="nil"/>
                    <w:left w:val="nil"/>
                    <w:bottom w:val="single" w:sz="4" w:space="0" w:color="auto"/>
                    <w:right w:val="single" w:sz="4" w:space="0" w:color="auto"/>
                  </w:tcBorders>
                  <w:shd w:val="clear" w:color="auto" w:fill="auto"/>
                  <w:vAlign w:val="center"/>
                  <w:hideMark/>
                </w:tcPr>
                <w:p w14:paraId="5DCF00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95A81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AF6628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EA69D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8E3158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REPUBLICA</w:t>
                  </w:r>
                </w:p>
              </w:tc>
              <w:tc>
                <w:tcPr>
                  <w:tcW w:w="5083" w:type="dxa"/>
                  <w:tcBorders>
                    <w:top w:val="nil"/>
                    <w:left w:val="nil"/>
                    <w:bottom w:val="single" w:sz="4" w:space="0" w:color="auto"/>
                    <w:right w:val="single" w:sz="4" w:space="0" w:color="auto"/>
                  </w:tcBorders>
                  <w:shd w:val="clear" w:color="auto" w:fill="auto"/>
                  <w:vAlign w:val="center"/>
                  <w:hideMark/>
                </w:tcPr>
                <w:p w14:paraId="5ABD727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PLAN DE TUXTEPEC 4501, LA REPÚBLICA, MONTERREY, N.L.</w:t>
                  </w:r>
                </w:p>
              </w:tc>
              <w:tc>
                <w:tcPr>
                  <w:tcW w:w="1369" w:type="dxa"/>
                  <w:tcBorders>
                    <w:top w:val="nil"/>
                    <w:left w:val="nil"/>
                    <w:bottom w:val="single" w:sz="4" w:space="0" w:color="auto"/>
                    <w:right w:val="single" w:sz="4" w:space="0" w:color="auto"/>
                  </w:tcBorders>
                  <w:shd w:val="clear" w:color="auto" w:fill="auto"/>
                  <w:vAlign w:val="center"/>
                  <w:hideMark/>
                </w:tcPr>
                <w:p w14:paraId="30DC652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221EF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39782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92E921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AA8177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ESTANZUELA</w:t>
                  </w:r>
                </w:p>
              </w:tc>
              <w:tc>
                <w:tcPr>
                  <w:tcW w:w="5083" w:type="dxa"/>
                  <w:tcBorders>
                    <w:top w:val="nil"/>
                    <w:left w:val="nil"/>
                    <w:bottom w:val="single" w:sz="4" w:space="0" w:color="auto"/>
                    <w:right w:val="single" w:sz="4" w:space="0" w:color="auto"/>
                  </w:tcBorders>
                  <w:shd w:val="clear" w:color="auto" w:fill="auto"/>
                  <w:vAlign w:val="center"/>
                  <w:hideMark/>
                </w:tcPr>
                <w:p w14:paraId="0D97E04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CONSTITUCION 90, NUEVA ESTANZUELA, MONTERREY, N.L.</w:t>
                  </w:r>
                </w:p>
              </w:tc>
              <w:tc>
                <w:tcPr>
                  <w:tcW w:w="1369" w:type="dxa"/>
                  <w:tcBorders>
                    <w:top w:val="nil"/>
                    <w:left w:val="nil"/>
                    <w:bottom w:val="single" w:sz="4" w:space="0" w:color="auto"/>
                    <w:right w:val="single" w:sz="4" w:space="0" w:color="auto"/>
                  </w:tcBorders>
                  <w:shd w:val="clear" w:color="auto" w:fill="auto"/>
                  <w:vAlign w:val="center"/>
                  <w:hideMark/>
                </w:tcPr>
                <w:p w14:paraId="1684E82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3CAF5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10C63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3C381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E38E17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FAMA</w:t>
                  </w:r>
                </w:p>
              </w:tc>
              <w:tc>
                <w:tcPr>
                  <w:tcW w:w="5083" w:type="dxa"/>
                  <w:tcBorders>
                    <w:top w:val="nil"/>
                    <w:left w:val="nil"/>
                    <w:bottom w:val="single" w:sz="4" w:space="0" w:color="auto"/>
                    <w:right w:val="single" w:sz="4" w:space="0" w:color="auto"/>
                  </w:tcBorders>
                  <w:shd w:val="clear" w:color="auto" w:fill="auto"/>
                  <w:vAlign w:val="center"/>
                  <w:hideMark/>
                </w:tcPr>
                <w:p w14:paraId="472EBE3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FRANCISCO 169, LA FAMA,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674332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F409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93D328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68FD3D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6BDAB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REVOLUCIÓN PROLETARIA</w:t>
                  </w:r>
                </w:p>
              </w:tc>
              <w:tc>
                <w:tcPr>
                  <w:tcW w:w="5083" w:type="dxa"/>
                  <w:tcBorders>
                    <w:top w:val="nil"/>
                    <w:left w:val="nil"/>
                    <w:bottom w:val="single" w:sz="4" w:space="0" w:color="auto"/>
                    <w:right w:val="single" w:sz="4" w:space="0" w:color="auto"/>
                  </w:tcBorders>
                  <w:shd w:val="clear" w:color="auto" w:fill="auto"/>
                  <w:vAlign w:val="center"/>
                  <w:hideMark/>
                </w:tcPr>
                <w:p w14:paraId="455ADF4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EMILIANO ZAPATA 13, REVOLUCION PROLETARIA, MONTERREY, N.L.</w:t>
                  </w:r>
                </w:p>
              </w:tc>
              <w:tc>
                <w:tcPr>
                  <w:tcW w:w="1369" w:type="dxa"/>
                  <w:tcBorders>
                    <w:top w:val="nil"/>
                    <w:left w:val="nil"/>
                    <w:bottom w:val="single" w:sz="4" w:space="0" w:color="auto"/>
                    <w:right w:val="single" w:sz="4" w:space="0" w:color="auto"/>
                  </w:tcBorders>
                  <w:shd w:val="clear" w:color="auto" w:fill="auto"/>
                  <w:vAlign w:val="center"/>
                  <w:hideMark/>
                </w:tcPr>
                <w:p w14:paraId="4A34EC9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B65BE2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639033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BC7C31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39948B6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LOMA LARGA</w:t>
                  </w:r>
                </w:p>
              </w:tc>
              <w:tc>
                <w:tcPr>
                  <w:tcW w:w="5083" w:type="dxa"/>
                  <w:tcBorders>
                    <w:top w:val="nil"/>
                    <w:left w:val="nil"/>
                    <w:bottom w:val="single" w:sz="4" w:space="0" w:color="auto"/>
                    <w:right w:val="single" w:sz="4" w:space="0" w:color="auto"/>
                  </w:tcBorders>
                  <w:shd w:val="clear" w:color="auto" w:fill="auto"/>
                  <w:vAlign w:val="center"/>
                  <w:hideMark/>
                </w:tcPr>
                <w:p w14:paraId="12B5731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NUEVA INDEPENDENCIA 1720, LOMA LARGA, MONTERREY, N.L.</w:t>
                  </w:r>
                </w:p>
              </w:tc>
              <w:tc>
                <w:tcPr>
                  <w:tcW w:w="1369" w:type="dxa"/>
                  <w:tcBorders>
                    <w:top w:val="nil"/>
                    <w:left w:val="nil"/>
                    <w:bottom w:val="single" w:sz="4" w:space="0" w:color="auto"/>
                    <w:right w:val="single" w:sz="4" w:space="0" w:color="auto"/>
                  </w:tcBorders>
                  <w:shd w:val="clear" w:color="auto" w:fill="auto"/>
                  <w:vAlign w:val="center"/>
                  <w:hideMark/>
                </w:tcPr>
                <w:p w14:paraId="560D36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FB99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9D7403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3C7BE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F69B4D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SIERRA VENTANA</w:t>
                  </w:r>
                </w:p>
              </w:tc>
              <w:tc>
                <w:tcPr>
                  <w:tcW w:w="5083" w:type="dxa"/>
                  <w:tcBorders>
                    <w:top w:val="nil"/>
                    <w:left w:val="nil"/>
                    <w:bottom w:val="single" w:sz="4" w:space="0" w:color="auto"/>
                    <w:right w:val="single" w:sz="4" w:space="0" w:color="auto"/>
                  </w:tcBorders>
                  <w:shd w:val="clear" w:color="auto" w:fill="auto"/>
                  <w:vAlign w:val="center"/>
                  <w:hideMark/>
                </w:tcPr>
                <w:p w14:paraId="354C76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SENDERO SUR  2600, SIERRA VENTANA, MONTERREY, N.L.</w:t>
                  </w:r>
                </w:p>
              </w:tc>
              <w:tc>
                <w:tcPr>
                  <w:tcW w:w="1369" w:type="dxa"/>
                  <w:tcBorders>
                    <w:top w:val="nil"/>
                    <w:left w:val="nil"/>
                    <w:bottom w:val="single" w:sz="4" w:space="0" w:color="auto"/>
                    <w:right w:val="single" w:sz="4" w:space="0" w:color="auto"/>
                  </w:tcBorders>
                  <w:shd w:val="clear" w:color="auto" w:fill="auto"/>
                  <w:vAlign w:val="center"/>
                  <w:hideMark/>
                </w:tcPr>
                <w:p w14:paraId="51737B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651592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249BCF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1C70C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C43866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CERRO DE LA CAMPANA</w:t>
                  </w:r>
                </w:p>
              </w:tc>
              <w:tc>
                <w:tcPr>
                  <w:tcW w:w="5083" w:type="dxa"/>
                  <w:tcBorders>
                    <w:top w:val="nil"/>
                    <w:left w:val="nil"/>
                    <w:bottom w:val="single" w:sz="4" w:space="0" w:color="auto"/>
                    <w:right w:val="single" w:sz="4" w:space="0" w:color="auto"/>
                  </w:tcBorders>
                  <w:shd w:val="clear" w:color="auto" w:fill="auto"/>
                  <w:vAlign w:val="center"/>
                  <w:hideMark/>
                </w:tcPr>
                <w:p w14:paraId="75887E3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RETAMAS 663, COLONIA CERRO DE LA CAMPANA, MONTERREY, N.L.</w:t>
                  </w:r>
                </w:p>
              </w:tc>
              <w:tc>
                <w:tcPr>
                  <w:tcW w:w="1369" w:type="dxa"/>
                  <w:tcBorders>
                    <w:top w:val="nil"/>
                    <w:left w:val="nil"/>
                    <w:bottom w:val="single" w:sz="4" w:space="0" w:color="auto"/>
                    <w:right w:val="single" w:sz="4" w:space="0" w:color="auto"/>
                  </w:tcBorders>
                  <w:shd w:val="clear" w:color="auto" w:fill="auto"/>
                  <w:vAlign w:val="center"/>
                  <w:hideMark/>
                </w:tcPr>
                <w:p w14:paraId="105E67B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0BE5ED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6A9488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1E24B0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316557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ICAMOLE</w:t>
                  </w:r>
                </w:p>
              </w:tc>
              <w:tc>
                <w:tcPr>
                  <w:tcW w:w="5083" w:type="dxa"/>
                  <w:tcBorders>
                    <w:top w:val="nil"/>
                    <w:left w:val="nil"/>
                    <w:bottom w:val="single" w:sz="4" w:space="0" w:color="auto"/>
                    <w:right w:val="single" w:sz="4" w:space="0" w:color="auto"/>
                  </w:tcBorders>
                  <w:shd w:val="clear" w:color="auto" w:fill="auto"/>
                  <w:vAlign w:val="center"/>
                  <w:hideMark/>
                </w:tcPr>
                <w:p w14:paraId="17E95B1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ATRAS DE UN TINACO DE AGUA Y DRENAJE SIN NUMERO, EJIDO ICAMOLE, GARCÍA, N.L.</w:t>
                  </w:r>
                </w:p>
              </w:tc>
              <w:tc>
                <w:tcPr>
                  <w:tcW w:w="1369" w:type="dxa"/>
                  <w:tcBorders>
                    <w:top w:val="nil"/>
                    <w:left w:val="nil"/>
                    <w:bottom w:val="single" w:sz="4" w:space="0" w:color="auto"/>
                    <w:right w:val="single" w:sz="4" w:space="0" w:color="auto"/>
                  </w:tcBorders>
                  <w:shd w:val="clear" w:color="auto" w:fill="auto"/>
                  <w:vAlign w:val="center"/>
                  <w:hideMark/>
                </w:tcPr>
                <w:p w14:paraId="6E590B2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90CAF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D257C7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7516F6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A2C0AB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CANTERAS Y ALTAMIRA.</w:t>
                  </w:r>
                </w:p>
              </w:tc>
              <w:tc>
                <w:tcPr>
                  <w:tcW w:w="5083" w:type="dxa"/>
                  <w:tcBorders>
                    <w:top w:val="nil"/>
                    <w:left w:val="nil"/>
                    <w:bottom w:val="single" w:sz="4" w:space="0" w:color="auto"/>
                    <w:right w:val="single" w:sz="4" w:space="0" w:color="auto"/>
                  </w:tcBorders>
                  <w:shd w:val="clear" w:color="auto" w:fill="auto"/>
                  <w:vAlign w:val="center"/>
                  <w:hideMark/>
                </w:tcPr>
                <w:p w14:paraId="26A363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ALFOMBRILLAS 300, CANTERAS Y ALTAMIRA, MONTERREY, N.L.</w:t>
                  </w:r>
                </w:p>
              </w:tc>
              <w:tc>
                <w:tcPr>
                  <w:tcW w:w="1369" w:type="dxa"/>
                  <w:tcBorders>
                    <w:top w:val="nil"/>
                    <w:left w:val="nil"/>
                    <w:bottom w:val="single" w:sz="4" w:space="0" w:color="auto"/>
                    <w:right w:val="single" w:sz="4" w:space="0" w:color="auto"/>
                  </w:tcBorders>
                  <w:shd w:val="clear" w:color="auto" w:fill="auto"/>
                  <w:vAlign w:val="center"/>
                  <w:hideMark/>
                </w:tcPr>
                <w:p w14:paraId="651AA98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AE6A3C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FBD32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22552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CCF4E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OBISPO</w:t>
                  </w:r>
                </w:p>
              </w:tc>
              <w:tc>
                <w:tcPr>
                  <w:tcW w:w="5083" w:type="dxa"/>
                  <w:tcBorders>
                    <w:top w:val="nil"/>
                    <w:left w:val="nil"/>
                    <w:bottom w:val="single" w:sz="4" w:space="0" w:color="auto"/>
                    <w:right w:val="single" w:sz="4" w:space="0" w:color="auto"/>
                  </w:tcBorders>
                  <w:shd w:val="clear" w:color="auto" w:fill="auto"/>
                  <w:vAlign w:val="center"/>
                  <w:hideMark/>
                </w:tcPr>
                <w:p w14:paraId="57FE058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EULALIO GUZMAN 703, EL OBISPO,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4727BB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A5C8F8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A970C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6E0BBE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695C8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ISIDRO</w:t>
                  </w:r>
                </w:p>
              </w:tc>
              <w:tc>
                <w:tcPr>
                  <w:tcW w:w="5083" w:type="dxa"/>
                  <w:tcBorders>
                    <w:top w:val="nil"/>
                    <w:left w:val="nil"/>
                    <w:bottom w:val="single" w:sz="4" w:space="0" w:color="auto"/>
                    <w:right w:val="single" w:sz="4" w:space="0" w:color="auto"/>
                  </w:tcBorders>
                  <w:shd w:val="clear" w:color="auto" w:fill="auto"/>
                  <w:vAlign w:val="center"/>
                  <w:hideMark/>
                </w:tcPr>
                <w:p w14:paraId="5B40E94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CANON DE PABLO 146, SAN ISIDRO,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6441D4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C701A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839A7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657D41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26F40E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JOSÉ LÓPEZ PORTILLO</w:t>
                  </w:r>
                </w:p>
              </w:tc>
              <w:tc>
                <w:tcPr>
                  <w:tcW w:w="5083" w:type="dxa"/>
                  <w:tcBorders>
                    <w:top w:val="nil"/>
                    <w:left w:val="nil"/>
                    <w:bottom w:val="single" w:sz="4" w:space="0" w:color="auto"/>
                    <w:right w:val="single" w:sz="4" w:space="0" w:color="auto"/>
                  </w:tcBorders>
                  <w:shd w:val="clear" w:color="auto" w:fill="auto"/>
                  <w:vAlign w:val="center"/>
                  <w:hideMark/>
                </w:tcPr>
                <w:p w14:paraId="4118D4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TENOCH 107, JOSE LOPEZ PORTILLO, SANTA CATARINA, N.L.</w:t>
                  </w:r>
                </w:p>
              </w:tc>
              <w:tc>
                <w:tcPr>
                  <w:tcW w:w="1369" w:type="dxa"/>
                  <w:tcBorders>
                    <w:top w:val="nil"/>
                    <w:left w:val="nil"/>
                    <w:bottom w:val="single" w:sz="4" w:space="0" w:color="auto"/>
                    <w:right w:val="single" w:sz="4" w:space="0" w:color="auto"/>
                  </w:tcBorders>
                  <w:shd w:val="clear" w:color="auto" w:fill="auto"/>
                  <w:vAlign w:val="center"/>
                  <w:hideMark/>
                </w:tcPr>
                <w:p w14:paraId="708EA80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BD16E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7E12C5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FC96EF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DB1F7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TEPEYAC</w:t>
                  </w:r>
                </w:p>
              </w:tc>
              <w:tc>
                <w:tcPr>
                  <w:tcW w:w="5083" w:type="dxa"/>
                  <w:tcBorders>
                    <w:top w:val="nil"/>
                    <w:left w:val="nil"/>
                    <w:bottom w:val="single" w:sz="4" w:space="0" w:color="auto"/>
                    <w:right w:val="single" w:sz="4" w:space="0" w:color="auto"/>
                  </w:tcBorders>
                  <w:shd w:val="clear" w:color="auto" w:fill="auto"/>
                  <w:vAlign w:val="center"/>
                  <w:hideMark/>
                </w:tcPr>
                <w:p w14:paraId="5F79953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CAÑON DE SAN ANDRES 1230, TEPEYAC, SANTA CATARINA, N.L.</w:t>
                  </w:r>
                </w:p>
              </w:tc>
              <w:tc>
                <w:tcPr>
                  <w:tcW w:w="1369" w:type="dxa"/>
                  <w:tcBorders>
                    <w:top w:val="nil"/>
                    <w:left w:val="nil"/>
                    <w:bottom w:val="single" w:sz="4" w:space="0" w:color="auto"/>
                    <w:right w:val="single" w:sz="4" w:space="0" w:color="auto"/>
                  </w:tcBorders>
                  <w:shd w:val="clear" w:color="auto" w:fill="auto"/>
                  <w:vAlign w:val="center"/>
                  <w:hideMark/>
                </w:tcPr>
                <w:p w14:paraId="565EB9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F5844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C3A41F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6F63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03F269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SANTA CATARINA</w:t>
                  </w:r>
                </w:p>
              </w:tc>
              <w:tc>
                <w:tcPr>
                  <w:tcW w:w="5083" w:type="dxa"/>
                  <w:tcBorders>
                    <w:top w:val="nil"/>
                    <w:left w:val="nil"/>
                    <w:bottom w:val="single" w:sz="4" w:space="0" w:color="auto"/>
                    <w:right w:val="single" w:sz="4" w:space="0" w:color="auto"/>
                  </w:tcBorders>
                  <w:shd w:val="clear" w:color="auto" w:fill="auto"/>
                  <w:vAlign w:val="center"/>
                  <w:hideMark/>
                </w:tcPr>
                <w:p w14:paraId="31B8BD0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MARIANO JIMENEZ SIN NUMERO, HACIENDA SANTA CATARINA,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1739BD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D276AD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FCCF1E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01CA1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09B1DB8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EL MIRADOR</w:t>
                  </w:r>
                </w:p>
              </w:tc>
              <w:tc>
                <w:tcPr>
                  <w:tcW w:w="5083" w:type="dxa"/>
                  <w:tcBorders>
                    <w:top w:val="nil"/>
                    <w:left w:val="nil"/>
                    <w:bottom w:val="single" w:sz="4" w:space="0" w:color="auto"/>
                    <w:right w:val="single" w:sz="4" w:space="0" w:color="auto"/>
                  </w:tcBorders>
                  <w:shd w:val="clear" w:color="auto" w:fill="auto"/>
                  <w:vAlign w:val="center"/>
                  <w:hideMark/>
                </w:tcPr>
                <w:p w14:paraId="073E71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1A. AVENIDA S/N, MIRADOR DE SANTA CATARINA,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0195179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FB6B8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B0E82C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4690FD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2D91C50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AMÉRICA II</w:t>
                  </w:r>
                </w:p>
              </w:tc>
              <w:tc>
                <w:tcPr>
                  <w:tcW w:w="5083" w:type="dxa"/>
                  <w:tcBorders>
                    <w:top w:val="nil"/>
                    <w:left w:val="nil"/>
                    <w:bottom w:val="single" w:sz="4" w:space="0" w:color="auto"/>
                    <w:right w:val="single" w:sz="4" w:space="0" w:color="auto"/>
                  </w:tcBorders>
                  <w:shd w:val="clear" w:color="auto" w:fill="auto"/>
                  <w:vAlign w:val="center"/>
                  <w:hideMark/>
                </w:tcPr>
                <w:p w14:paraId="4C3FBB0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MA. DOSAMANTES 803, COLONIA INDEPENDENCIA, MONTERREY, N.L.</w:t>
                  </w:r>
                </w:p>
              </w:tc>
              <w:tc>
                <w:tcPr>
                  <w:tcW w:w="1369" w:type="dxa"/>
                  <w:tcBorders>
                    <w:top w:val="nil"/>
                    <w:left w:val="nil"/>
                    <w:bottom w:val="single" w:sz="4" w:space="0" w:color="auto"/>
                    <w:right w:val="single" w:sz="4" w:space="0" w:color="auto"/>
                  </w:tcBorders>
                  <w:shd w:val="clear" w:color="auto" w:fill="auto"/>
                  <w:vAlign w:val="center"/>
                  <w:hideMark/>
                </w:tcPr>
                <w:p w14:paraId="43F641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937C1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8B88C1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6BB360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571567F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ERMITA</w:t>
                  </w:r>
                </w:p>
              </w:tc>
              <w:tc>
                <w:tcPr>
                  <w:tcW w:w="5083" w:type="dxa"/>
                  <w:tcBorders>
                    <w:top w:val="nil"/>
                    <w:left w:val="nil"/>
                    <w:bottom w:val="single" w:sz="4" w:space="0" w:color="auto"/>
                    <w:right w:val="single" w:sz="4" w:space="0" w:color="auto"/>
                  </w:tcBorders>
                  <w:shd w:val="clear" w:color="auto" w:fill="auto"/>
                  <w:vAlign w:val="center"/>
                  <w:hideMark/>
                </w:tcPr>
                <w:p w14:paraId="6B414C8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RUPERTO SIN NÚMERO, LA ERMITA, SANTA CATARINA, N.L.</w:t>
                  </w:r>
                </w:p>
              </w:tc>
              <w:tc>
                <w:tcPr>
                  <w:tcW w:w="1369" w:type="dxa"/>
                  <w:tcBorders>
                    <w:top w:val="nil"/>
                    <w:left w:val="nil"/>
                    <w:bottom w:val="single" w:sz="4" w:space="0" w:color="auto"/>
                    <w:right w:val="single" w:sz="4" w:space="0" w:color="auto"/>
                  </w:tcBorders>
                  <w:shd w:val="clear" w:color="auto" w:fill="auto"/>
                  <w:vAlign w:val="center"/>
                  <w:hideMark/>
                </w:tcPr>
                <w:p w14:paraId="43210DC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19D97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82CDE9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AE30A6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311CB4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PINOS</w:t>
                  </w:r>
                </w:p>
              </w:tc>
              <w:tc>
                <w:tcPr>
                  <w:tcW w:w="5083" w:type="dxa"/>
                  <w:tcBorders>
                    <w:top w:val="nil"/>
                    <w:left w:val="nil"/>
                    <w:bottom w:val="single" w:sz="4" w:space="0" w:color="auto"/>
                    <w:right w:val="single" w:sz="4" w:space="0" w:color="auto"/>
                  </w:tcBorders>
                  <w:shd w:val="clear" w:color="auto" w:fill="auto"/>
                  <w:vAlign w:val="center"/>
                  <w:hideMark/>
                </w:tcPr>
                <w:p w14:paraId="3CB165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MODESTO ARREOLA 228, LOS PINOS,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7C9563D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2568A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5290C7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64B78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EE17A0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XXIX</w:t>
                  </w:r>
                </w:p>
              </w:tc>
              <w:tc>
                <w:tcPr>
                  <w:tcW w:w="5083" w:type="dxa"/>
                  <w:tcBorders>
                    <w:top w:val="nil"/>
                    <w:left w:val="nil"/>
                    <w:bottom w:val="single" w:sz="4" w:space="0" w:color="auto"/>
                    <w:right w:val="single" w:sz="4" w:space="0" w:color="auto"/>
                  </w:tcBorders>
                  <w:shd w:val="clear" w:color="auto" w:fill="auto"/>
                  <w:vAlign w:val="center"/>
                  <w:hideMark/>
                </w:tcPr>
                <w:p w14:paraId="3B1248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FRANCISCO ARAUJO  1424, FOMERREY 29, SANTA CATARINA, N.L.</w:t>
                  </w:r>
                </w:p>
              </w:tc>
              <w:tc>
                <w:tcPr>
                  <w:tcW w:w="1369" w:type="dxa"/>
                  <w:tcBorders>
                    <w:top w:val="nil"/>
                    <w:left w:val="nil"/>
                    <w:bottom w:val="single" w:sz="4" w:space="0" w:color="auto"/>
                    <w:right w:val="single" w:sz="4" w:space="0" w:color="auto"/>
                  </w:tcBorders>
                  <w:shd w:val="clear" w:color="auto" w:fill="auto"/>
                  <w:vAlign w:val="center"/>
                  <w:hideMark/>
                </w:tcPr>
                <w:p w14:paraId="477597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5381FC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85C2EB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2CFD0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198088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NUEVA VIDA LA ESTANZUELA</w:t>
                  </w:r>
                </w:p>
              </w:tc>
              <w:tc>
                <w:tcPr>
                  <w:tcW w:w="5083" w:type="dxa"/>
                  <w:tcBorders>
                    <w:top w:val="nil"/>
                    <w:left w:val="nil"/>
                    <w:bottom w:val="single" w:sz="4" w:space="0" w:color="auto"/>
                    <w:right w:val="single" w:sz="4" w:space="0" w:color="auto"/>
                  </w:tcBorders>
                  <w:shd w:val="clear" w:color="auto" w:fill="auto"/>
                  <w:vAlign w:val="center"/>
                  <w:hideMark/>
                </w:tcPr>
                <w:p w14:paraId="72F67B6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TESORERIA S/N, NUEVA ESTANZUELA, MONTERREY, N.L.</w:t>
                  </w:r>
                </w:p>
              </w:tc>
              <w:tc>
                <w:tcPr>
                  <w:tcW w:w="1369" w:type="dxa"/>
                  <w:tcBorders>
                    <w:top w:val="nil"/>
                    <w:left w:val="nil"/>
                    <w:bottom w:val="single" w:sz="4" w:space="0" w:color="auto"/>
                    <w:right w:val="single" w:sz="4" w:space="0" w:color="auto"/>
                  </w:tcBorders>
                  <w:shd w:val="clear" w:color="auto" w:fill="auto"/>
                  <w:vAlign w:val="center"/>
                  <w:hideMark/>
                </w:tcPr>
                <w:p w14:paraId="74E8D49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3308B4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C61BB3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377CE2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62BD10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ARTURO B. DE LA GARZA</w:t>
                  </w:r>
                </w:p>
              </w:tc>
              <w:tc>
                <w:tcPr>
                  <w:tcW w:w="5083" w:type="dxa"/>
                  <w:tcBorders>
                    <w:top w:val="nil"/>
                    <w:left w:val="nil"/>
                    <w:bottom w:val="single" w:sz="4" w:space="0" w:color="auto"/>
                    <w:right w:val="single" w:sz="4" w:space="0" w:color="auto"/>
                  </w:tcBorders>
                  <w:shd w:val="clear" w:color="auto" w:fill="auto"/>
                  <w:vAlign w:val="center"/>
                  <w:hideMark/>
                </w:tcPr>
                <w:p w14:paraId="19FF023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ELVIRA RENTERIA 900, ARTURO B. DE LA GARZA, MONTERREY, N.L.</w:t>
                  </w:r>
                </w:p>
              </w:tc>
              <w:tc>
                <w:tcPr>
                  <w:tcW w:w="1369" w:type="dxa"/>
                  <w:tcBorders>
                    <w:top w:val="nil"/>
                    <w:left w:val="nil"/>
                    <w:bottom w:val="single" w:sz="4" w:space="0" w:color="auto"/>
                    <w:right w:val="single" w:sz="4" w:space="0" w:color="auto"/>
                  </w:tcBorders>
                  <w:shd w:val="clear" w:color="auto" w:fill="auto"/>
                  <w:vAlign w:val="center"/>
                  <w:hideMark/>
                </w:tcPr>
                <w:p w14:paraId="6704B7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AFE647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961F0A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C591D5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61C6F7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GARCÍA</w:t>
                  </w:r>
                </w:p>
              </w:tc>
              <w:tc>
                <w:tcPr>
                  <w:tcW w:w="5083" w:type="dxa"/>
                  <w:tcBorders>
                    <w:top w:val="nil"/>
                    <w:left w:val="nil"/>
                    <w:bottom w:val="single" w:sz="4" w:space="0" w:color="auto"/>
                    <w:right w:val="single" w:sz="4" w:space="0" w:color="auto"/>
                  </w:tcBorders>
                  <w:shd w:val="clear" w:color="auto" w:fill="auto"/>
                  <w:vAlign w:val="center"/>
                  <w:hideMark/>
                </w:tcPr>
                <w:p w14:paraId="29086D5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LUIS S/N, COLINAS DEL RIO, GARCÍA, N.L.</w:t>
                  </w:r>
                </w:p>
              </w:tc>
              <w:tc>
                <w:tcPr>
                  <w:tcW w:w="1369" w:type="dxa"/>
                  <w:tcBorders>
                    <w:top w:val="nil"/>
                    <w:left w:val="nil"/>
                    <w:bottom w:val="single" w:sz="4" w:space="0" w:color="auto"/>
                    <w:right w:val="single" w:sz="4" w:space="0" w:color="auto"/>
                  </w:tcBorders>
                  <w:shd w:val="clear" w:color="auto" w:fill="auto"/>
                  <w:vAlign w:val="center"/>
                  <w:hideMark/>
                </w:tcPr>
                <w:p w14:paraId="4357EF6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F876CB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75B35F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D5A50D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7CDD4DC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BUROCRATAS MUNICIPALES</w:t>
                  </w:r>
                </w:p>
              </w:tc>
              <w:tc>
                <w:tcPr>
                  <w:tcW w:w="5083" w:type="dxa"/>
                  <w:tcBorders>
                    <w:top w:val="nil"/>
                    <w:left w:val="nil"/>
                    <w:bottom w:val="single" w:sz="4" w:space="0" w:color="auto"/>
                    <w:right w:val="single" w:sz="4" w:space="0" w:color="auto"/>
                  </w:tcBorders>
                  <w:shd w:val="clear" w:color="auto" w:fill="auto"/>
                  <w:vAlign w:val="center"/>
                  <w:hideMark/>
                </w:tcPr>
                <w:p w14:paraId="50FECD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RAUL CHAPA ZARATE 2401, COLONIA BUROCRATAS MUNICIPALES, MONTERREY, N.L.</w:t>
                  </w:r>
                </w:p>
              </w:tc>
              <w:tc>
                <w:tcPr>
                  <w:tcW w:w="1369" w:type="dxa"/>
                  <w:tcBorders>
                    <w:top w:val="nil"/>
                    <w:left w:val="nil"/>
                    <w:bottom w:val="single" w:sz="4" w:space="0" w:color="auto"/>
                    <w:right w:val="single" w:sz="4" w:space="0" w:color="auto"/>
                  </w:tcBorders>
                  <w:shd w:val="clear" w:color="auto" w:fill="auto"/>
                  <w:vAlign w:val="center"/>
                  <w:hideMark/>
                </w:tcPr>
                <w:p w14:paraId="5A0C3C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272C0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D7A7E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13309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E04E30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LAS PALMAS</w:t>
                  </w:r>
                </w:p>
              </w:tc>
              <w:tc>
                <w:tcPr>
                  <w:tcW w:w="5083" w:type="dxa"/>
                  <w:tcBorders>
                    <w:top w:val="nil"/>
                    <w:left w:val="nil"/>
                    <w:bottom w:val="single" w:sz="4" w:space="0" w:color="auto"/>
                    <w:right w:val="single" w:sz="4" w:space="0" w:color="auto"/>
                  </w:tcBorders>
                  <w:shd w:val="clear" w:color="auto" w:fill="auto"/>
                  <w:vAlign w:val="center"/>
                  <w:hideMark/>
                </w:tcPr>
                <w:p w14:paraId="2C85EA9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PALMAS CRUZ CON ALCATRACES 41, LAS PALMAS, GARCÍA, N.L.</w:t>
                  </w:r>
                </w:p>
              </w:tc>
              <w:tc>
                <w:tcPr>
                  <w:tcW w:w="1369" w:type="dxa"/>
                  <w:tcBorders>
                    <w:top w:val="nil"/>
                    <w:left w:val="nil"/>
                    <w:bottom w:val="single" w:sz="4" w:space="0" w:color="auto"/>
                    <w:right w:val="single" w:sz="4" w:space="0" w:color="auto"/>
                  </w:tcBorders>
                  <w:shd w:val="clear" w:color="auto" w:fill="auto"/>
                  <w:vAlign w:val="center"/>
                  <w:hideMark/>
                </w:tcPr>
                <w:p w14:paraId="288590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701885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66EB46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5020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1300</w:t>
                  </w:r>
                </w:p>
              </w:tc>
              <w:tc>
                <w:tcPr>
                  <w:tcW w:w="2430" w:type="dxa"/>
                  <w:tcBorders>
                    <w:top w:val="nil"/>
                    <w:left w:val="nil"/>
                    <w:bottom w:val="single" w:sz="4" w:space="0" w:color="auto"/>
                    <w:right w:val="single" w:sz="4" w:space="0" w:color="auto"/>
                  </w:tcBorders>
                  <w:shd w:val="clear" w:color="auto" w:fill="auto"/>
                  <w:vAlign w:val="center"/>
                  <w:hideMark/>
                </w:tcPr>
                <w:p w14:paraId="58F7FC1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XXII</w:t>
                  </w:r>
                </w:p>
              </w:tc>
              <w:tc>
                <w:tcPr>
                  <w:tcW w:w="5083" w:type="dxa"/>
                  <w:tcBorders>
                    <w:top w:val="nil"/>
                    <w:left w:val="nil"/>
                    <w:bottom w:val="single" w:sz="4" w:space="0" w:color="auto"/>
                    <w:right w:val="single" w:sz="4" w:space="0" w:color="auto"/>
                  </w:tcBorders>
                  <w:shd w:val="clear" w:color="auto" w:fill="auto"/>
                  <w:vAlign w:val="center"/>
                  <w:hideMark/>
                </w:tcPr>
                <w:p w14:paraId="3C8DE5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PLOMO 502, FOMERREY XXII, SAN PEDRO GARZA GARCÍA, N.L.</w:t>
                  </w:r>
                </w:p>
              </w:tc>
              <w:tc>
                <w:tcPr>
                  <w:tcW w:w="1369" w:type="dxa"/>
                  <w:tcBorders>
                    <w:top w:val="nil"/>
                    <w:left w:val="nil"/>
                    <w:bottom w:val="single" w:sz="4" w:space="0" w:color="auto"/>
                    <w:right w:val="single" w:sz="4" w:space="0" w:color="auto"/>
                  </w:tcBorders>
                  <w:shd w:val="clear" w:color="auto" w:fill="auto"/>
                  <w:vAlign w:val="center"/>
                  <w:hideMark/>
                </w:tcPr>
                <w:p w14:paraId="2AB2EA5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CD4AF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22099E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0C87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BB5162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BUENOS AIRES</w:t>
                  </w:r>
                </w:p>
              </w:tc>
              <w:tc>
                <w:tcPr>
                  <w:tcW w:w="5083" w:type="dxa"/>
                  <w:tcBorders>
                    <w:top w:val="nil"/>
                    <w:left w:val="nil"/>
                    <w:bottom w:val="single" w:sz="4" w:space="0" w:color="auto"/>
                    <w:right w:val="single" w:sz="4" w:space="0" w:color="auto"/>
                  </w:tcBorders>
                  <w:shd w:val="clear" w:color="auto" w:fill="auto"/>
                  <w:vAlign w:val="center"/>
                  <w:hideMark/>
                </w:tcPr>
                <w:p w14:paraId="7D1EB12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PROLONGACION MORELOS  3236, BUENOS AIRES, MONTERREY, N.L.</w:t>
                  </w:r>
                </w:p>
              </w:tc>
              <w:tc>
                <w:tcPr>
                  <w:tcW w:w="1369" w:type="dxa"/>
                  <w:tcBorders>
                    <w:top w:val="nil"/>
                    <w:left w:val="nil"/>
                    <w:bottom w:val="single" w:sz="4" w:space="0" w:color="auto"/>
                    <w:right w:val="single" w:sz="4" w:space="0" w:color="auto"/>
                  </w:tcBorders>
                  <w:shd w:val="clear" w:color="auto" w:fill="auto"/>
                  <w:vAlign w:val="center"/>
                  <w:hideMark/>
                </w:tcPr>
                <w:p w14:paraId="1D7FE6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EB0726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2AEA5B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BD024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1300</w:t>
                  </w:r>
                </w:p>
              </w:tc>
              <w:tc>
                <w:tcPr>
                  <w:tcW w:w="2430" w:type="dxa"/>
                  <w:tcBorders>
                    <w:top w:val="nil"/>
                    <w:left w:val="nil"/>
                    <w:bottom w:val="single" w:sz="4" w:space="0" w:color="auto"/>
                    <w:right w:val="single" w:sz="4" w:space="0" w:color="auto"/>
                  </w:tcBorders>
                  <w:shd w:val="clear" w:color="auto" w:fill="auto"/>
                  <w:vAlign w:val="center"/>
                  <w:hideMark/>
                </w:tcPr>
                <w:p w14:paraId="490CD2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CARACOL</w:t>
                  </w:r>
                </w:p>
              </w:tc>
              <w:tc>
                <w:tcPr>
                  <w:tcW w:w="5083" w:type="dxa"/>
                  <w:tcBorders>
                    <w:top w:val="nil"/>
                    <w:left w:val="nil"/>
                    <w:bottom w:val="single" w:sz="4" w:space="0" w:color="auto"/>
                    <w:right w:val="single" w:sz="4" w:space="0" w:color="auto"/>
                  </w:tcBorders>
                  <w:shd w:val="clear" w:color="auto" w:fill="auto"/>
                  <w:vAlign w:val="center"/>
                  <w:hideMark/>
                </w:tcPr>
                <w:p w14:paraId="0BEAE2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4A ZONA Y JOSE LOPEZ HICKMAN S/N, CARACOL, MONTERREY, N.L.</w:t>
                  </w:r>
                </w:p>
              </w:tc>
              <w:tc>
                <w:tcPr>
                  <w:tcW w:w="1369" w:type="dxa"/>
                  <w:tcBorders>
                    <w:top w:val="nil"/>
                    <w:left w:val="nil"/>
                    <w:bottom w:val="single" w:sz="4" w:space="0" w:color="auto"/>
                    <w:right w:val="single" w:sz="4" w:space="0" w:color="auto"/>
                  </w:tcBorders>
                  <w:shd w:val="clear" w:color="auto" w:fill="auto"/>
                  <w:vAlign w:val="center"/>
                  <w:hideMark/>
                </w:tcPr>
                <w:p w14:paraId="4D002F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B17FF6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AB627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117D19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1340</w:t>
                  </w:r>
                </w:p>
              </w:tc>
              <w:tc>
                <w:tcPr>
                  <w:tcW w:w="2430" w:type="dxa"/>
                  <w:tcBorders>
                    <w:top w:val="nil"/>
                    <w:left w:val="nil"/>
                    <w:bottom w:val="single" w:sz="4" w:space="0" w:color="auto"/>
                    <w:right w:val="single" w:sz="4" w:space="0" w:color="auto"/>
                  </w:tcBorders>
                  <w:shd w:val="clear" w:color="auto" w:fill="auto"/>
                  <w:vAlign w:val="center"/>
                  <w:hideMark/>
                </w:tcPr>
                <w:p w14:paraId="09CF861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ESPECIALIDADES DENTALES</w:t>
                  </w:r>
                </w:p>
              </w:tc>
              <w:tc>
                <w:tcPr>
                  <w:tcW w:w="5083" w:type="dxa"/>
                  <w:tcBorders>
                    <w:top w:val="nil"/>
                    <w:left w:val="nil"/>
                    <w:bottom w:val="single" w:sz="4" w:space="0" w:color="auto"/>
                    <w:right w:val="single" w:sz="4" w:space="0" w:color="auto"/>
                  </w:tcBorders>
                  <w:shd w:val="clear" w:color="auto" w:fill="auto"/>
                  <w:vAlign w:val="center"/>
                  <w:hideMark/>
                </w:tcPr>
                <w:p w14:paraId="7957E5B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BAJA CALIFORNIA NO. 356, COLONIA INDEPENDENCIA,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3C152B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338874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74EAD87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ECA89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10BDE4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INSURGENTES</w:t>
                  </w:r>
                </w:p>
              </w:tc>
              <w:tc>
                <w:tcPr>
                  <w:tcW w:w="5083" w:type="dxa"/>
                  <w:tcBorders>
                    <w:top w:val="nil"/>
                    <w:left w:val="nil"/>
                    <w:bottom w:val="single" w:sz="4" w:space="0" w:color="auto"/>
                    <w:right w:val="single" w:sz="4" w:space="0" w:color="auto"/>
                  </w:tcBorders>
                  <w:shd w:val="clear" w:color="auto" w:fill="auto"/>
                  <w:vAlign w:val="center"/>
                  <w:hideMark/>
                </w:tcPr>
                <w:p w14:paraId="1F5C141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INSURGENTES MEXICANOS #101 ESQUINA CON NUEVO LEON, COL. INSURGENTES, GUADALUPE, N.L.</w:t>
                  </w:r>
                </w:p>
              </w:tc>
              <w:tc>
                <w:tcPr>
                  <w:tcW w:w="1369" w:type="dxa"/>
                  <w:tcBorders>
                    <w:top w:val="nil"/>
                    <w:left w:val="nil"/>
                    <w:bottom w:val="single" w:sz="4" w:space="0" w:color="auto"/>
                    <w:right w:val="single" w:sz="4" w:space="0" w:color="auto"/>
                  </w:tcBorders>
                  <w:shd w:val="clear" w:color="auto" w:fill="auto"/>
                  <w:vAlign w:val="center"/>
                  <w:hideMark/>
                </w:tcPr>
                <w:p w14:paraId="2A7B108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4E357C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w:t>
                  </w:r>
                </w:p>
              </w:tc>
            </w:tr>
            <w:tr w:rsidR="00F824A9" w:rsidRPr="00F824A9" w14:paraId="6FBF5C9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07E430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6DF98C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PUEBLO NUEVO</w:t>
                  </w:r>
                </w:p>
              </w:tc>
              <w:tc>
                <w:tcPr>
                  <w:tcW w:w="5083" w:type="dxa"/>
                  <w:tcBorders>
                    <w:top w:val="nil"/>
                    <w:left w:val="nil"/>
                    <w:bottom w:val="single" w:sz="4" w:space="0" w:color="auto"/>
                    <w:right w:val="single" w:sz="4" w:space="0" w:color="auto"/>
                  </w:tcBorders>
                  <w:shd w:val="clear" w:color="auto" w:fill="auto"/>
                  <w:vAlign w:val="center"/>
                  <w:hideMark/>
                </w:tcPr>
                <w:p w14:paraId="3AF3D2C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RIO TAMESI S/N PUEBLO NUEVO, CD, APODACA, N.L.</w:t>
                  </w:r>
                </w:p>
              </w:tc>
              <w:tc>
                <w:tcPr>
                  <w:tcW w:w="1369" w:type="dxa"/>
                  <w:tcBorders>
                    <w:top w:val="nil"/>
                    <w:left w:val="nil"/>
                    <w:bottom w:val="single" w:sz="4" w:space="0" w:color="auto"/>
                    <w:right w:val="single" w:sz="4" w:space="0" w:color="auto"/>
                  </w:tcBorders>
                  <w:shd w:val="clear" w:color="auto" w:fill="auto"/>
                  <w:vAlign w:val="center"/>
                  <w:hideMark/>
                </w:tcPr>
                <w:p w14:paraId="36EA95C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081D46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629AFA5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4F3A5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97EB5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1D139BF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CONSTITUYENTES DE NUEVO LEON #120 COL. ALAMOS DE CORREGIDORA, MONTERREY, N.L.</w:t>
                  </w:r>
                </w:p>
              </w:tc>
              <w:tc>
                <w:tcPr>
                  <w:tcW w:w="1369" w:type="dxa"/>
                  <w:tcBorders>
                    <w:top w:val="nil"/>
                    <w:left w:val="nil"/>
                    <w:bottom w:val="single" w:sz="4" w:space="0" w:color="auto"/>
                    <w:right w:val="single" w:sz="4" w:space="0" w:color="auto"/>
                  </w:tcBorders>
                  <w:shd w:val="clear" w:color="auto" w:fill="auto"/>
                  <w:vAlign w:val="center"/>
                  <w:hideMark/>
                </w:tcPr>
                <w:p w14:paraId="1453A4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DE9F8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95954A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E830F4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4EE2D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LOS ENCINOS</w:t>
                  </w:r>
                </w:p>
              </w:tc>
              <w:tc>
                <w:tcPr>
                  <w:tcW w:w="5083" w:type="dxa"/>
                  <w:tcBorders>
                    <w:top w:val="nil"/>
                    <w:left w:val="nil"/>
                    <w:bottom w:val="single" w:sz="4" w:space="0" w:color="auto"/>
                    <w:right w:val="single" w:sz="4" w:space="0" w:color="auto"/>
                  </w:tcBorders>
                  <w:shd w:val="clear" w:color="auto" w:fill="auto"/>
                  <w:vAlign w:val="center"/>
                  <w:hideMark/>
                </w:tcPr>
                <w:p w14:paraId="304220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LOS ENCINOS S/N ENTRE LIMONES Y PLUTARCO ELIAS CALLES, COL. LOS ENCINOS, GUADALUPE, N.L.</w:t>
                  </w:r>
                </w:p>
              </w:tc>
              <w:tc>
                <w:tcPr>
                  <w:tcW w:w="1369" w:type="dxa"/>
                  <w:tcBorders>
                    <w:top w:val="nil"/>
                    <w:left w:val="nil"/>
                    <w:bottom w:val="single" w:sz="4" w:space="0" w:color="auto"/>
                    <w:right w:val="single" w:sz="4" w:space="0" w:color="auto"/>
                  </w:tcBorders>
                  <w:shd w:val="clear" w:color="auto" w:fill="auto"/>
                  <w:vAlign w:val="center"/>
                  <w:hideMark/>
                </w:tcPr>
                <w:p w14:paraId="73E059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0E26C1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340123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31110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0BEDC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VALLE SOLEADO</w:t>
                  </w:r>
                </w:p>
              </w:tc>
              <w:tc>
                <w:tcPr>
                  <w:tcW w:w="5083" w:type="dxa"/>
                  <w:tcBorders>
                    <w:top w:val="nil"/>
                    <w:left w:val="nil"/>
                    <w:bottom w:val="single" w:sz="4" w:space="0" w:color="auto"/>
                    <w:right w:val="single" w:sz="4" w:space="0" w:color="auto"/>
                  </w:tcBorders>
                  <w:shd w:val="clear" w:color="auto" w:fill="auto"/>
                  <w:vAlign w:val="center"/>
                  <w:hideMark/>
                </w:tcPr>
                <w:p w14:paraId="352BA54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VALLE ALTO ENTRE VALLE FERTIL Y VALLE MIRADOR, VALLE SOLEADO, GUADALUPE, N.L.</w:t>
                  </w:r>
                </w:p>
              </w:tc>
              <w:tc>
                <w:tcPr>
                  <w:tcW w:w="1369" w:type="dxa"/>
                  <w:tcBorders>
                    <w:top w:val="nil"/>
                    <w:left w:val="nil"/>
                    <w:bottom w:val="single" w:sz="4" w:space="0" w:color="auto"/>
                    <w:right w:val="single" w:sz="4" w:space="0" w:color="auto"/>
                  </w:tcBorders>
                  <w:shd w:val="clear" w:color="auto" w:fill="auto"/>
                  <w:vAlign w:val="center"/>
                  <w:hideMark/>
                </w:tcPr>
                <w:p w14:paraId="666FBD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7D14B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860650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C07A48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C3F424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20 DE NOVIEMBRE</w:t>
                  </w:r>
                </w:p>
              </w:tc>
              <w:tc>
                <w:tcPr>
                  <w:tcW w:w="5083" w:type="dxa"/>
                  <w:tcBorders>
                    <w:top w:val="nil"/>
                    <w:left w:val="nil"/>
                    <w:bottom w:val="single" w:sz="4" w:space="0" w:color="auto"/>
                    <w:right w:val="single" w:sz="4" w:space="0" w:color="auto"/>
                  </w:tcBorders>
                  <w:shd w:val="clear" w:color="auto" w:fill="auto"/>
                  <w:vAlign w:val="center"/>
                  <w:hideMark/>
                </w:tcPr>
                <w:p w14:paraId="61DF88D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LAS TORRES ESQ. CON 20 DE NOVIEMBRE, 20 DE NOVIEMBRE, GUADALUPE, N.L.</w:t>
                  </w:r>
                </w:p>
              </w:tc>
              <w:tc>
                <w:tcPr>
                  <w:tcW w:w="1369" w:type="dxa"/>
                  <w:tcBorders>
                    <w:top w:val="nil"/>
                    <w:left w:val="nil"/>
                    <w:bottom w:val="single" w:sz="4" w:space="0" w:color="auto"/>
                    <w:right w:val="single" w:sz="4" w:space="0" w:color="auto"/>
                  </w:tcBorders>
                  <w:shd w:val="clear" w:color="auto" w:fill="auto"/>
                  <w:vAlign w:val="center"/>
                  <w:hideMark/>
                </w:tcPr>
                <w:p w14:paraId="5790BC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89326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2A71C2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5117B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AB492D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ACAPULCO</w:t>
                  </w:r>
                </w:p>
              </w:tc>
              <w:tc>
                <w:tcPr>
                  <w:tcW w:w="5083" w:type="dxa"/>
                  <w:tcBorders>
                    <w:top w:val="nil"/>
                    <w:left w:val="nil"/>
                    <w:bottom w:val="single" w:sz="4" w:space="0" w:color="auto"/>
                    <w:right w:val="single" w:sz="4" w:space="0" w:color="auto"/>
                  </w:tcBorders>
                  <w:shd w:val="clear" w:color="auto" w:fill="auto"/>
                  <w:vAlign w:val="center"/>
                  <w:hideMark/>
                </w:tcPr>
                <w:p w14:paraId="2C730A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COSTERA ENTRE ELOY CAVAZOS Y AV. ACAPULCO, ACAPULCO, GUADALUPE, N.L.</w:t>
                  </w:r>
                </w:p>
              </w:tc>
              <w:tc>
                <w:tcPr>
                  <w:tcW w:w="1369" w:type="dxa"/>
                  <w:tcBorders>
                    <w:top w:val="nil"/>
                    <w:left w:val="nil"/>
                    <w:bottom w:val="single" w:sz="4" w:space="0" w:color="auto"/>
                    <w:right w:val="single" w:sz="4" w:space="0" w:color="auto"/>
                  </w:tcBorders>
                  <w:shd w:val="clear" w:color="auto" w:fill="auto"/>
                  <w:vAlign w:val="center"/>
                  <w:hideMark/>
                </w:tcPr>
                <w:p w14:paraId="545BC95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04784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BA3A1A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EEC6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648A6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AGUA NUEVA</w:t>
                  </w:r>
                </w:p>
              </w:tc>
              <w:tc>
                <w:tcPr>
                  <w:tcW w:w="5083" w:type="dxa"/>
                  <w:tcBorders>
                    <w:top w:val="nil"/>
                    <w:left w:val="nil"/>
                    <w:bottom w:val="single" w:sz="4" w:space="0" w:color="auto"/>
                    <w:right w:val="single" w:sz="4" w:space="0" w:color="auto"/>
                  </w:tcBorders>
                  <w:shd w:val="clear" w:color="auto" w:fill="auto"/>
                  <w:vAlign w:val="center"/>
                  <w:hideMark/>
                </w:tcPr>
                <w:p w14:paraId="7C294E0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QUINTANA ROO ENTRE AGUA NUEVA Y RAFAEL RAMIREZ, AGUA NUEVA, GUADALUPE, N.L.</w:t>
                  </w:r>
                </w:p>
              </w:tc>
              <w:tc>
                <w:tcPr>
                  <w:tcW w:w="1369" w:type="dxa"/>
                  <w:tcBorders>
                    <w:top w:val="nil"/>
                    <w:left w:val="nil"/>
                    <w:bottom w:val="single" w:sz="4" w:space="0" w:color="auto"/>
                    <w:right w:val="single" w:sz="4" w:space="0" w:color="auto"/>
                  </w:tcBorders>
                  <w:shd w:val="clear" w:color="auto" w:fill="auto"/>
                  <w:vAlign w:val="center"/>
                  <w:hideMark/>
                </w:tcPr>
                <w:p w14:paraId="57A42D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07B0CB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8FC0F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F7D169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CD9D03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ALMAGUER</w:t>
                  </w:r>
                </w:p>
              </w:tc>
              <w:tc>
                <w:tcPr>
                  <w:tcW w:w="5083" w:type="dxa"/>
                  <w:tcBorders>
                    <w:top w:val="nil"/>
                    <w:left w:val="nil"/>
                    <w:bottom w:val="single" w:sz="4" w:space="0" w:color="auto"/>
                    <w:right w:val="single" w:sz="4" w:space="0" w:color="auto"/>
                  </w:tcBorders>
                  <w:shd w:val="clear" w:color="auto" w:fill="auto"/>
                  <w:vAlign w:val="center"/>
                  <w:hideMark/>
                </w:tcPr>
                <w:p w14:paraId="3B16A56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RAYMUNDO ALMAGUER S/N, ALMAGUER, GUADALUPE, N.L.</w:t>
                  </w:r>
                </w:p>
              </w:tc>
              <w:tc>
                <w:tcPr>
                  <w:tcW w:w="1369" w:type="dxa"/>
                  <w:tcBorders>
                    <w:top w:val="nil"/>
                    <w:left w:val="nil"/>
                    <w:bottom w:val="single" w:sz="4" w:space="0" w:color="auto"/>
                    <w:right w:val="single" w:sz="4" w:space="0" w:color="auto"/>
                  </w:tcBorders>
                  <w:shd w:val="clear" w:color="auto" w:fill="auto"/>
                  <w:vAlign w:val="center"/>
                  <w:hideMark/>
                </w:tcPr>
                <w:p w14:paraId="6ED33F5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93118C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5679F2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4E997B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06D5FB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ARTEMIO TREVIÑO</w:t>
                  </w:r>
                </w:p>
              </w:tc>
              <w:tc>
                <w:tcPr>
                  <w:tcW w:w="5083" w:type="dxa"/>
                  <w:tcBorders>
                    <w:top w:val="nil"/>
                    <w:left w:val="nil"/>
                    <w:bottom w:val="single" w:sz="4" w:space="0" w:color="auto"/>
                    <w:right w:val="single" w:sz="4" w:space="0" w:color="auto"/>
                  </w:tcBorders>
                  <w:shd w:val="clear" w:color="auto" w:fill="auto"/>
                  <w:vAlign w:val="center"/>
                  <w:hideMark/>
                </w:tcPr>
                <w:p w14:paraId="0EFD66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CLAVEL Y GERANIO, ARTEMIO TREVIÑO, APODACA, N.L.</w:t>
                  </w:r>
                </w:p>
              </w:tc>
              <w:tc>
                <w:tcPr>
                  <w:tcW w:w="1369" w:type="dxa"/>
                  <w:tcBorders>
                    <w:top w:val="nil"/>
                    <w:left w:val="nil"/>
                    <w:bottom w:val="single" w:sz="4" w:space="0" w:color="auto"/>
                    <w:right w:val="single" w:sz="4" w:space="0" w:color="auto"/>
                  </w:tcBorders>
                  <w:shd w:val="clear" w:color="auto" w:fill="auto"/>
                  <w:vAlign w:val="center"/>
                  <w:hideMark/>
                </w:tcPr>
                <w:p w14:paraId="2A576AC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A866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43BBD7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351AFC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FD03A0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BENITO JAUREZ </w:t>
                  </w:r>
                </w:p>
              </w:tc>
              <w:tc>
                <w:tcPr>
                  <w:tcW w:w="5083" w:type="dxa"/>
                  <w:tcBorders>
                    <w:top w:val="nil"/>
                    <w:left w:val="nil"/>
                    <w:bottom w:val="single" w:sz="4" w:space="0" w:color="auto"/>
                    <w:right w:val="single" w:sz="4" w:space="0" w:color="auto"/>
                  </w:tcBorders>
                  <w:shd w:val="clear" w:color="auto" w:fill="auto"/>
                  <w:vAlign w:val="center"/>
                  <w:hideMark/>
                </w:tcPr>
                <w:p w14:paraId="024E2FB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GRAL. TREVIÑO SN, ENTRE SANTOS DEGOLLADO Y RIO NILO, BENITO JUAREZ, N.L.</w:t>
                  </w:r>
                </w:p>
              </w:tc>
              <w:tc>
                <w:tcPr>
                  <w:tcW w:w="1369" w:type="dxa"/>
                  <w:tcBorders>
                    <w:top w:val="nil"/>
                    <w:left w:val="nil"/>
                    <w:bottom w:val="single" w:sz="4" w:space="0" w:color="auto"/>
                    <w:right w:val="single" w:sz="4" w:space="0" w:color="auto"/>
                  </w:tcBorders>
                  <w:shd w:val="clear" w:color="auto" w:fill="auto"/>
                  <w:vAlign w:val="center"/>
                  <w:hideMark/>
                </w:tcPr>
                <w:p w14:paraId="0C89B39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BC34A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36DD6D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2E1AAD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66483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CAÑADA BLANCA</w:t>
                  </w:r>
                </w:p>
              </w:tc>
              <w:tc>
                <w:tcPr>
                  <w:tcW w:w="5083" w:type="dxa"/>
                  <w:tcBorders>
                    <w:top w:val="nil"/>
                    <w:left w:val="nil"/>
                    <w:bottom w:val="single" w:sz="4" w:space="0" w:color="auto"/>
                    <w:right w:val="single" w:sz="4" w:space="0" w:color="auto"/>
                  </w:tcBorders>
                  <w:shd w:val="clear" w:color="auto" w:fill="auto"/>
                  <w:vAlign w:val="center"/>
                  <w:hideMark/>
                </w:tcPr>
                <w:p w14:paraId="5915AD9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ZACATECAS ESQUINA CON CHALCHIHUITES, CAÑADA BLANCA, GUADALUPE, N.L.</w:t>
                  </w:r>
                </w:p>
              </w:tc>
              <w:tc>
                <w:tcPr>
                  <w:tcW w:w="1369" w:type="dxa"/>
                  <w:tcBorders>
                    <w:top w:val="nil"/>
                    <w:left w:val="nil"/>
                    <w:bottom w:val="single" w:sz="4" w:space="0" w:color="auto"/>
                    <w:right w:val="single" w:sz="4" w:space="0" w:color="auto"/>
                  </w:tcBorders>
                  <w:shd w:val="clear" w:color="auto" w:fill="auto"/>
                  <w:vAlign w:val="center"/>
                  <w:hideMark/>
                </w:tcPr>
                <w:p w14:paraId="2FB0C5B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B9D7A6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A678C7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7D73DD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76C04C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CERRO DE LA SILLA</w:t>
                  </w:r>
                </w:p>
              </w:tc>
              <w:tc>
                <w:tcPr>
                  <w:tcW w:w="5083" w:type="dxa"/>
                  <w:tcBorders>
                    <w:top w:val="nil"/>
                    <w:left w:val="nil"/>
                    <w:bottom w:val="single" w:sz="4" w:space="0" w:color="auto"/>
                    <w:right w:val="single" w:sz="4" w:space="0" w:color="auto"/>
                  </w:tcBorders>
                  <w:shd w:val="clear" w:color="auto" w:fill="auto"/>
                  <w:vAlign w:val="center"/>
                  <w:hideMark/>
                </w:tcPr>
                <w:p w14:paraId="65FFE5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SIERRA DE SANTA CLARA ENTRE CERRO DEL POTOSI Y SIERRA MADRE ORIENTAL, CERRO DE LA SILLA, GUADALUPE, N.L.</w:t>
                  </w:r>
                </w:p>
              </w:tc>
              <w:tc>
                <w:tcPr>
                  <w:tcW w:w="1369" w:type="dxa"/>
                  <w:tcBorders>
                    <w:top w:val="nil"/>
                    <w:left w:val="nil"/>
                    <w:bottom w:val="single" w:sz="4" w:space="0" w:color="auto"/>
                    <w:right w:val="single" w:sz="4" w:space="0" w:color="auto"/>
                  </w:tcBorders>
                  <w:shd w:val="clear" w:color="auto" w:fill="auto"/>
                  <w:vAlign w:val="center"/>
                  <w:hideMark/>
                </w:tcPr>
                <w:p w14:paraId="25046F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646EF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D600AD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18549B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168BA3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CHINAMECA</w:t>
                  </w:r>
                </w:p>
              </w:tc>
              <w:tc>
                <w:tcPr>
                  <w:tcW w:w="5083" w:type="dxa"/>
                  <w:tcBorders>
                    <w:top w:val="nil"/>
                    <w:left w:val="nil"/>
                    <w:bottom w:val="single" w:sz="4" w:space="0" w:color="auto"/>
                    <w:right w:val="single" w:sz="4" w:space="0" w:color="auto"/>
                  </w:tcBorders>
                  <w:shd w:val="clear" w:color="auto" w:fill="auto"/>
                  <w:vAlign w:val="center"/>
                  <w:hideMark/>
                </w:tcPr>
                <w:p w14:paraId="29BC51D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ARTEAGA 403 ENTRE JALAPA Y MATAMOROS, CHINAMECA, GUADALUPE, N.L.</w:t>
                  </w:r>
                </w:p>
              </w:tc>
              <w:tc>
                <w:tcPr>
                  <w:tcW w:w="1369" w:type="dxa"/>
                  <w:tcBorders>
                    <w:top w:val="nil"/>
                    <w:left w:val="nil"/>
                    <w:bottom w:val="single" w:sz="4" w:space="0" w:color="auto"/>
                    <w:right w:val="single" w:sz="4" w:space="0" w:color="auto"/>
                  </w:tcBorders>
                  <w:shd w:val="clear" w:color="auto" w:fill="auto"/>
                  <w:vAlign w:val="center"/>
                  <w:hideMark/>
                </w:tcPr>
                <w:p w14:paraId="389D06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B1A5C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DD94FA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88CB4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8EB9C1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COSMOPOLIS</w:t>
                  </w:r>
                </w:p>
              </w:tc>
              <w:tc>
                <w:tcPr>
                  <w:tcW w:w="5083" w:type="dxa"/>
                  <w:tcBorders>
                    <w:top w:val="nil"/>
                    <w:left w:val="nil"/>
                    <w:bottom w:val="single" w:sz="4" w:space="0" w:color="auto"/>
                    <w:right w:val="single" w:sz="4" w:space="0" w:color="auto"/>
                  </w:tcBorders>
                  <w:shd w:val="clear" w:color="auto" w:fill="auto"/>
                  <w:vAlign w:val="center"/>
                  <w:hideMark/>
                </w:tcPr>
                <w:p w14:paraId="41CF277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JAFETO Y SUPERNOVA S/N COSMOPOLIS, APODACA, N.L.</w:t>
                  </w:r>
                </w:p>
              </w:tc>
              <w:tc>
                <w:tcPr>
                  <w:tcW w:w="1369" w:type="dxa"/>
                  <w:tcBorders>
                    <w:top w:val="nil"/>
                    <w:left w:val="nil"/>
                    <w:bottom w:val="single" w:sz="4" w:space="0" w:color="auto"/>
                    <w:right w:val="single" w:sz="4" w:space="0" w:color="auto"/>
                  </w:tcBorders>
                  <w:shd w:val="clear" w:color="auto" w:fill="auto"/>
                  <w:vAlign w:val="center"/>
                  <w:hideMark/>
                </w:tcPr>
                <w:p w14:paraId="4329102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5CF2B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1CED7C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4D23B7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04151F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CRISPIN TREVIÑO</w:t>
                  </w:r>
                </w:p>
              </w:tc>
              <w:tc>
                <w:tcPr>
                  <w:tcW w:w="5083" w:type="dxa"/>
                  <w:tcBorders>
                    <w:top w:val="nil"/>
                    <w:left w:val="nil"/>
                    <w:bottom w:val="single" w:sz="4" w:space="0" w:color="auto"/>
                    <w:right w:val="single" w:sz="4" w:space="0" w:color="auto"/>
                  </w:tcBorders>
                  <w:shd w:val="clear" w:color="auto" w:fill="auto"/>
                  <w:vAlign w:val="center"/>
                  <w:hideMark/>
                </w:tcPr>
                <w:p w14:paraId="64F1B6C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MOISES SÁENZ 105 ENTRE SAN MIGUEL Y APODACA, CRISPIN TREVIÑO, GUADALUPE, N.L.</w:t>
                  </w:r>
                </w:p>
              </w:tc>
              <w:tc>
                <w:tcPr>
                  <w:tcW w:w="1369" w:type="dxa"/>
                  <w:tcBorders>
                    <w:top w:val="nil"/>
                    <w:left w:val="nil"/>
                    <w:bottom w:val="single" w:sz="4" w:space="0" w:color="auto"/>
                    <w:right w:val="single" w:sz="4" w:space="0" w:color="auto"/>
                  </w:tcBorders>
                  <w:shd w:val="clear" w:color="auto" w:fill="auto"/>
                  <w:vAlign w:val="center"/>
                  <w:hideMark/>
                </w:tcPr>
                <w:p w14:paraId="27FF13B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FA5418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2E8842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73855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72AF99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14</w:t>
                  </w:r>
                </w:p>
              </w:tc>
              <w:tc>
                <w:tcPr>
                  <w:tcW w:w="5083" w:type="dxa"/>
                  <w:tcBorders>
                    <w:top w:val="nil"/>
                    <w:left w:val="nil"/>
                    <w:bottom w:val="single" w:sz="4" w:space="0" w:color="auto"/>
                    <w:right w:val="single" w:sz="4" w:space="0" w:color="auto"/>
                  </w:tcBorders>
                  <w:shd w:val="clear" w:color="auto" w:fill="auto"/>
                  <w:vAlign w:val="center"/>
                  <w:hideMark/>
                </w:tcPr>
                <w:p w14:paraId="56B65DD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MONTREAL 3063 CRUZ CON AV. VANCOUVER, FOMERREY 14, GUADALUPE, N.L.</w:t>
                  </w:r>
                </w:p>
              </w:tc>
              <w:tc>
                <w:tcPr>
                  <w:tcW w:w="1369" w:type="dxa"/>
                  <w:tcBorders>
                    <w:top w:val="nil"/>
                    <w:left w:val="nil"/>
                    <w:bottom w:val="single" w:sz="4" w:space="0" w:color="auto"/>
                    <w:right w:val="single" w:sz="4" w:space="0" w:color="auto"/>
                  </w:tcBorders>
                  <w:shd w:val="clear" w:color="auto" w:fill="auto"/>
                  <w:vAlign w:val="center"/>
                  <w:hideMark/>
                </w:tcPr>
                <w:p w14:paraId="2D3AD33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4C634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C105FB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D224D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801C54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19</w:t>
                  </w:r>
                </w:p>
              </w:tc>
              <w:tc>
                <w:tcPr>
                  <w:tcW w:w="5083" w:type="dxa"/>
                  <w:tcBorders>
                    <w:top w:val="nil"/>
                    <w:left w:val="nil"/>
                    <w:bottom w:val="single" w:sz="4" w:space="0" w:color="auto"/>
                    <w:right w:val="single" w:sz="4" w:space="0" w:color="auto"/>
                  </w:tcBorders>
                  <w:shd w:val="clear" w:color="auto" w:fill="auto"/>
                  <w:vAlign w:val="center"/>
                  <w:hideMark/>
                </w:tcPr>
                <w:p w14:paraId="16F98AB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SABINO 921 ENTRE SAN SEBASTIAN Y ARTURO B. DE LA GARZA, FOMERREY 19, GUADALUPE, N.L.</w:t>
                  </w:r>
                </w:p>
              </w:tc>
              <w:tc>
                <w:tcPr>
                  <w:tcW w:w="1369" w:type="dxa"/>
                  <w:tcBorders>
                    <w:top w:val="nil"/>
                    <w:left w:val="nil"/>
                    <w:bottom w:val="single" w:sz="4" w:space="0" w:color="auto"/>
                    <w:right w:val="single" w:sz="4" w:space="0" w:color="auto"/>
                  </w:tcBorders>
                  <w:shd w:val="clear" w:color="auto" w:fill="auto"/>
                  <w:vAlign w:val="center"/>
                  <w:hideMark/>
                </w:tcPr>
                <w:p w14:paraId="7E4A324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F773A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8CA5B7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B33EE3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2471A9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w:t>
                  </w:r>
                </w:p>
              </w:tc>
              <w:tc>
                <w:tcPr>
                  <w:tcW w:w="5083" w:type="dxa"/>
                  <w:tcBorders>
                    <w:top w:val="nil"/>
                    <w:left w:val="nil"/>
                    <w:bottom w:val="single" w:sz="4" w:space="0" w:color="auto"/>
                    <w:right w:val="single" w:sz="4" w:space="0" w:color="auto"/>
                  </w:tcBorders>
                  <w:shd w:val="clear" w:color="auto" w:fill="auto"/>
                  <w:vAlign w:val="center"/>
                  <w:hideMark/>
                </w:tcPr>
                <w:p w14:paraId="0CD4AFF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PABLO LIVAS 5501 ENTRE AV. ZERTUCHE Y AV. LA PLAYA, FOMERREY 3, GUADALUPE, N.L.</w:t>
                  </w:r>
                </w:p>
              </w:tc>
              <w:tc>
                <w:tcPr>
                  <w:tcW w:w="1369" w:type="dxa"/>
                  <w:tcBorders>
                    <w:top w:val="nil"/>
                    <w:left w:val="nil"/>
                    <w:bottom w:val="single" w:sz="4" w:space="0" w:color="auto"/>
                    <w:right w:val="single" w:sz="4" w:space="0" w:color="auto"/>
                  </w:tcBorders>
                  <w:shd w:val="clear" w:color="auto" w:fill="auto"/>
                  <w:vAlign w:val="center"/>
                  <w:hideMark/>
                </w:tcPr>
                <w:p w14:paraId="566F29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190BDB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A21CBA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6248D9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7359EF7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31</w:t>
                  </w:r>
                </w:p>
              </w:tc>
              <w:tc>
                <w:tcPr>
                  <w:tcW w:w="5083" w:type="dxa"/>
                  <w:tcBorders>
                    <w:top w:val="nil"/>
                    <w:left w:val="nil"/>
                    <w:bottom w:val="single" w:sz="4" w:space="0" w:color="auto"/>
                    <w:right w:val="single" w:sz="4" w:space="0" w:color="auto"/>
                  </w:tcBorders>
                  <w:shd w:val="clear" w:color="auto" w:fill="auto"/>
                  <w:vAlign w:val="center"/>
                  <w:hideMark/>
                </w:tcPr>
                <w:p w14:paraId="5C45145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CALESA ENTRE ANCON Y ESTEREO, FOMERREY 31, GUADALUPE, N.L.</w:t>
                  </w:r>
                </w:p>
              </w:tc>
              <w:tc>
                <w:tcPr>
                  <w:tcW w:w="1369" w:type="dxa"/>
                  <w:tcBorders>
                    <w:top w:val="nil"/>
                    <w:left w:val="nil"/>
                    <w:bottom w:val="single" w:sz="4" w:space="0" w:color="auto"/>
                    <w:right w:val="single" w:sz="4" w:space="0" w:color="auto"/>
                  </w:tcBorders>
                  <w:shd w:val="clear" w:color="auto" w:fill="auto"/>
                  <w:vAlign w:val="center"/>
                  <w:hideMark/>
                </w:tcPr>
                <w:p w14:paraId="6129C1D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FE41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3668D4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D8E3DE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4E898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4</w:t>
                  </w:r>
                </w:p>
              </w:tc>
              <w:tc>
                <w:tcPr>
                  <w:tcW w:w="5083" w:type="dxa"/>
                  <w:tcBorders>
                    <w:top w:val="nil"/>
                    <w:left w:val="nil"/>
                    <w:bottom w:val="single" w:sz="4" w:space="0" w:color="auto"/>
                    <w:right w:val="single" w:sz="4" w:space="0" w:color="auto"/>
                  </w:tcBorders>
                  <w:shd w:val="clear" w:color="auto" w:fill="auto"/>
                  <w:vAlign w:val="center"/>
                  <w:hideMark/>
                </w:tcPr>
                <w:p w14:paraId="0A2BCC6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CATALINA GONZALEZ 202 ENTRE AÑO INTERNACIONAL DE LA MUJER Y MANUEL HERREERA, FOMERREY 4, APODACA, N.L.</w:t>
                  </w:r>
                </w:p>
              </w:tc>
              <w:tc>
                <w:tcPr>
                  <w:tcW w:w="1369" w:type="dxa"/>
                  <w:tcBorders>
                    <w:top w:val="nil"/>
                    <w:left w:val="nil"/>
                    <w:bottom w:val="single" w:sz="4" w:space="0" w:color="auto"/>
                    <w:right w:val="single" w:sz="4" w:space="0" w:color="auto"/>
                  </w:tcBorders>
                  <w:shd w:val="clear" w:color="auto" w:fill="auto"/>
                  <w:vAlign w:val="center"/>
                  <w:hideMark/>
                </w:tcPr>
                <w:p w14:paraId="4D4DB0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889A4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A9CB1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04632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1400</w:t>
                  </w:r>
                </w:p>
              </w:tc>
              <w:tc>
                <w:tcPr>
                  <w:tcW w:w="2430" w:type="dxa"/>
                  <w:tcBorders>
                    <w:top w:val="nil"/>
                    <w:left w:val="nil"/>
                    <w:bottom w:val="single" w:sz="4" w:space="0" w:color="auto"/>
                    <w:right w:val="single" w:sz="4" w:space="0" w:color="auto"/>
                  </w:tcBorders>
                  <w:shd w:val="clear" w:color="auto" w:fill="auto"/>
                  <w:vAlign w:val="center"/>
                  <w:hideMark/>
                </w:tcPr>
                <w:p w14:paraId="00133A4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FOMERREY 7</w:t>
                  </w:r>
                </w:p>
              </w:tc>
              <w:tc>
                <w:tcPr>
                  <w:tcW w:w="5083" w:type="dxa"/>
                  <w:tcBorders>
                    <w:top w:val="nil"/>
                    <w:left w:val="nil"/>
                    <w:bottom w:val="single" w:sz="4" w:space="0" w:color="auto"/>
                    <w:right w:val="single" w:sz="4" w:space="0" w:color="auto"/>
                  </w:tcBorders>
                  <w:shd w:val="clear" w:color="auto" w:fill="auto"/>
                  <w:vAlign w:val="center"/>
                  <w:hideMark/>
                </w:tcPr>
                <w:p w14:paraId="7CAF229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CIRCUNVALACION  207   ENTRE HIDALGO Y EMILIANO ZAPATA, FOMERREY 7, GUADALUPE, N.L.</w:t>
                  </w:r>
                </w:p>
              </w:tc>
              <w:tc>
                <w:tcPr>
                  <w:tcW w:w="1369" w:type="dxa"/>
                  <w:tcBorders>
                    <w:top w:val="nil"/>
                    <w:left w:val="nil"/>
                    <w:bottom w:val="single" w:sz="4" w:space="0" w:color="auto"/>
                    <w:right w:val="single" w:sz="4" w:space="0" w:color="auto"/>
                  </w:tcBorders>
                  <w:shd w:val="clear" w:color="auto" w:fill="auto"/>
                  <w:vAlign w:val="center"/>
                  <w:hideMark/>
                </w:tcPr>
                <w:p w14:paraId="65CFA7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A6123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E8B1BF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E0600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9D1F63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JOSÉFA ZOZAYA</w:t>
                  </w:r>
                </w:p>
              </w:tc>
              <w:tc>
                <w:tcPr>
                  <w:tcW w:w="5083" w:type="dxa"/>
                  <w:tcBorders>
                    <w:top w:val="nil"/>
                    <w:left w:val="nil"/>
                    <w:bottom w:val="single" w:sz="4" w:space="0" w:color="auto"/>
                    <w:right w:val="single" w:sz="4" w:space="0" w:color="auto"/>
                  </w:tcBorders>
                  <w:shd w:val="clear" w:color="auto" w:fill="auto"/>
                  <w:vAlign w:val="center"/>
                  <w:hideMark/>
                </w:tcPr>
                <w:p w14:paraId="66DF82D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PANAMA 130 ENTRE MONTERREY Y MEXICO, JOSEFA ZOZAYA, GUADALUPE, N.L.</w:t>
                  </w:r>
                </w:p>
              </w:tc>
              <w:tc>
                <w:tcPr>
                  <w:tcW w:w="1369" w:type="dxa"/>
                  <w:tcBorders>
                    <w:top w:val="nil"/>
                    <w:left w:val="nil"/>
                    <w:bottom w:val="single" w:sz="4" w:space="0" w:color="auto"/>
                    <w:right w:val="single" w:sz="4" w:space="0" w:color="auto"/>
                  </w:tcBorders>
                  <w:shd w:val="clear" w:color="auto" w:fill="auto"/>
                  <w:vAlign w:val="center"/>
                  <w:hideMark/>
                </w:tcPr>
                <w:p w14:paraId="27ABF47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CE11B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62046A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9BD5F5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0FFBA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 ESPERANZA</w:t>
                  </w:r>
                </w:p>
              </w:tc>
              <w:tc>
                <w:tcPr>
                  <w:tcW w:w="5083" w:type="dxa"/>
                  <w:tcBorders>
                    <w:top w:val="nil"/>
                    <w:left w:val="nil"/>
                    <w:bottom w:val="single" w:sz="4" w:space="0" w:color="auto"/>
                    <w:right w:val="single" w:sz="4" w:space="0" w:color="auto"/>
                  </w:tcBorders>
                  <w:shd w:val="clear" w:color="auto" w:fill="auto"/>
                  <w:vAlign w:val="center"/>
                  <w:hideMark/>
                </w:tcPr>
                <w:p w14:paraId="7D94C4A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LAS TORRES S/N COL. LA ESPERANZA, BENITO JUAREZ, N.L.</w:t>
                  </w:r>
                </w:p>
              </w:tc>
              <w:tc>
                <w:tcPr>
                  <w:tcW w:w="1369" w:type="dxa"/>
                  <w:tcBorders>
                    <w:top w:val="nil"/>
                    <w:left w:val="nil"/>
                    <w:bottom w:val="single" w:sz="4" w:space="0" w:color="auto"/>
                    <w:right w:val="single" w:sz="4" w:space="0" w:color="auto"/>
                  </w:tcBorders>
                  <w:shd w:val="clear" w:color="auto" w:fill="auto"/>
                  <w:vAlign w:val="center"/>
                  <w:hideMark/>
                </w:tcPr>
                <w:p w14:paraId="4F482E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F233E7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67D3B4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4446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95DB65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LERMAS</w:t>
                  </w:r>
                </w:p>
              </w:tc>
              <w:tc>
                <w:tcPr>
                  <w:tcW w:w="5083" w:type="dxa"/>
                  <w:tcBorders>
                    <w:top w:val="nil"/>
                    <w:left w:val="nil"/>
                    <w:bottom w:val="single" w:sz="4" w:space="0" w:color="auto"/>
                    <w:right w:val="single" w:sz="4" w:space="0" w:color="auto"/>
                  </w:tcBorders>
                  <w:shd w:val="clear" w:color="auto" w:fill="auto"/>
                  <w:vAlign w:val="center"/>
                  <w:hideMark/>
                </w:tcPr>
                <w:p w14:paraId="5B27F49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TACUBAYA 105 ENTRE B. JUAREZ Y ARTURO B. DE LA GARZA, LERMAS, GUADALUPE, N.L.</w:t>
                  </w:r>
                </w:p>
              </w:tc>
              <w:tc>
                <w:tcPr>
                  <w:tcW w:w="1369" w:type="dxa"/>
                  <w:tcBorders>
                    <w:top w:val="nil"/>
                    <w:left w:val="nil"/>
                    <w:bottom w:val="single" w:sz="4" w:space="0" w:color="auto"/>
                    <w:right w:val="single" w:sz="4" w:space="0" w:color="auto"/>
                  </w:tcBorders>
                  <w:shd w:val="clear" w:color="auto" w:fill="auto"/>
                  <w:vAlign w:val="center"/>
                  <w:hideMark/>
                </w:tcPr>
                <w:p w14:paraId="26DF941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A41B9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36B96D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D58D2D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39C475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LOMAS DE LA PAZ</w:t>
                  </w:r>
                </w:p>
              </w:tc>
              <w:tc>
                <w:tcPr>
                  <w:tcW w:w="5083" w:type="dxa"/>
                  <w:tcBorders>
                    <w:top w:val="nil"/>
                    <w:left w:val="nil"/>
                    <w:bottom w:val="single" w:sz="4" w:space="0" w:color="auto"/>
                    <w:right w:val="single" w:sz="4" w:space="0" w:color="auto"/>
                  </w:tcBorders>
                  <w:shd w:val="clear" w:color="auto" w:fill="auto"/>
                  <w:vAlign w:val="center"/>
                  <w:hideMark/>
                </w:tcPr>
                <w:p w14:paraId="6D68820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LOMAS DE ECUADOR S/N X CARRETERA APODACA JUÁREZ, APODACA, N.L.</w:t>
                  </w:r>
                </w:p>
              </w:tc>
              <w:tc>
                <w:tcPr>
                  <w:tcW w:w="1369" w:type="dxa"/>
                  <w:tcBorders>
                    <w:top w:val="nil"/>
                    <w:left w:val="nil"/>
                    <w:bottom w:val="single" w:sz="4" w:space="0" w:color="auto"/>
                    <w:right w:val="single" w:sz="4" w:space="0" w:color="auto"/>
                  </w:tcBorders>
                  <w:shd w:val="clear" w:color="auto" w:fill="auto"/>
                  <w:vAlign w:val="center"/>
                  <w:hideMark/>
                </w:tcPr>
                <w:p w14:paraId="5D5243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7F66AC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0648D8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1854B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1A8B8D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MEZQUITAL</w:t>
                  </w:r>
                </w:p>
              </w:tc>
              <w:tc>
                <w:tcPr>
                  <w:tcW w:w="5083" w:type="dxa"/>
                  <w:tcBorders>
                    <w:top w:val="nil"/>
                    <w:left w:val="nil"/>
                    <w:bottom w:val="single" w:sz="4" w:space="0" w:color="auto"/>
                    <w:right w:val="single" w:sz="4" w:space="0" w:color="auto"/>
                  </w:tcBorders>
                  <w:shd w:val="clear" w:color="auto" w:fill="auto"/>
                  <w:vAlign w:val="center"/>
                  <w:hideMark/>
                </w:tcPr>
                <w:p w14:paraId="40C75D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PLAN JUÁREZ S/N CRUZ CON BENITO JUAREZ COLONIA MEZQUITAL, APODACA, N.L.</w:t>
                  </w:r>
                </w:p>
              </w:tc>
              <w:tc>
                <w:tcPr>
                  <w:tcW w:w="1369" w:type="dxa"/>
                  <w:tcBorders>
                    <w:top w:val="nil"/>
                    <w:left w:val="nil"/>
                    <w:bottom w:val="single" w:sz="4" w:space="0" w:color="auto"/>
                    <w:right w:val="single" w:sz="4" w:space="0" w:color="auto"/>
                  </w:tcBorders>
                  <w:shd w:val="clear" w:color="auto" w:fill="auto"/>
                  <w:vAlign w:val="center"/>
                  <w:hideMark/>
                </w:tcPr>
                <w:p w14:paraId="3B5BECF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09DCA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4E8C62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C97630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16BF6A6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MIXCOAC</w:t>
                  </w:r>
                </w:p>
              </w:tc>
              <w:tc>
                <w:tcPr>
                  <w:tcW w:w="5083" w:type="dxa"/>
                  <w:tcBorders>
                    <w:top w:val="nil"/>
                    <w:left w:val="nil"/>
                    <w:bottom w:val="single" w:sz="4" w:space="0" w:color="auto"/>
                    <w:right w:val="single" w:sz="4" w:space="0" w:color="auto"/>
                  </w:tcBorders>
                  <w:shd w:val="clear" w:color="auto" w:fill="auto"/>
                  <w:vAlign w:val="center"/>
                  <w:hideMark/>
                </w:tcPr>
                <w:p w14:paraId="486196E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CLAVO NO.  1030 COL. MIXCOAC, GUADALUPE, N.L.</w:t>
                  </w:r>
                </w:p>
              </w:tc>
              <w:tc>
                <w:tcPr>
                  <w:tcW w:w="1369" w:type="dxa"/>
                  <w:tcBorders>
                    <w:top w:val="nil"/>
                    <w:left w:val="nil"/>
                    <w:bottom w:val="single" w:sz="4" w:space="0" w:color="auto"/>
                    <w:right w:val="single" w:sz="4" w:space="0" w:color="auto"/>
                  </w:tcBorders>
                  <w:shd w:val="clear" w:color="auto" w:fill="auto"/>
                  <w:vAlign w:val="center"/>
                  <w:hideMark/>
                </w:tcPr>
                <w:p w14:paraId="62E62F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3A7BC1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949475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06BE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ACCE98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METROPLEX</w:t>
                  </w:r>
                </w:p>
              </w:tc>
              <w:tc>
                <w:tcPr>
                  <w:tcW w:w="5083" w:type="dxa"/>
                  <w:tcBorders>
                    <w:top w:val="nil"/>
                    <w:left w:val="nil"/>
                    <w:bottom w:val="single" w:sz="4" w:space="0" w:color="auto"/>
                    <w:right w:val="single" w:sz="4" w:space="0" w:color="auto"/>
                  </w:tcBorders>
                  <w:shd w:val="clear" w:color="auto" w:fill="auto"/>
                  <w:vAlign w:val="center"/>
                  <w:hideMark/>
                </w:tcPr>
                <w:p w14:paraId="5226D5B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METROPLEX #27 COLONIA METROPLEX, APODACA, N.L.</w:t>
                  </w:r>
                </w:p>
              </w:tc>
              <w:tc>
                <w:tcPr>
                  <w:tcW w:w="1369" w:type="dxa"/>
                  <w:tcBorders>
                    <w:top w:val="nil"/>
                    <w:left w:val="nil"/>
                    <w:bottom w:val="single" w:sz="4" w:space="0" w:color="auto"/>
                    <w:right w:val="single" w:sz="4" w:space="0" w:color="auto"/>
                  </w:tcBorders>
                  <w:shd w:val="clear" w:color="auto" w:fill="auto"/>
                  <w:vAlign w:val="center"/>
                  <w:hideMark/>
                </w:tcPr>
                <w:p w14:paraId="36E20E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5B93F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56AF00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B43E8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728DF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MONTE KRISTAL</w:t>
                  </w:r>
                </w:p>
              </w:tc>
              <w:tc>
                <w:tcPr>
                  <w:tcW w:w="5083" w:type="dxa"/>
                  <w:tcBorders>
                    <w:top w:val="nil"/>
                    <w:left w:val="nil"/>
                    <w:bottom w:val="single" w:sz="4" w:space="0" w:color="auto"/>
                    <w:right w:val="single" w:sz="4" w:space="0" w:color="auto"/>
                  </w:tcBorders>
                  <w:shd w:val="clear" w:color="auto" w:fill="auto"/>
                  <w:vAlign w:val="center"/>
                  <w:hideMark/>
                </w:tcPr>
                <w:p w14:paraId="3620BEC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MONTE LAUREL Y MONTE PLATINO S/N MONTE KRISTAL, BENITO JUAREZ, N.L.</w:t>
                  </w:r>
                </w:p>
              </w:tc>
              <w:tc>
                <w:tcPr>
                  <w:tcW w:w="1369" w:type="dxa"/>
                  <w:tcBorders>
                    <w:top w:val="nil"/>
                    <w:left w:val="nil"/>
                    <w:bottom w:val="single" w:sz="4" w:space="0" w:color="auto"/>
                    <w:right w:val="single" w:sz="4" w:space="0" w:color="auto"/>
                  </w:tcBorders>
                  <w:shd w:val="clear" w:color="auto" w:fill="auto"/>
                  <w:vAlign w:val="center"/>
                  <w:hideMark/>
                </w:tcPr>
                <w:p w14:paraId="2144D4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8955F0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189F89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285F7C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87F8DF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NIÑOS HÉROES</w:t>
                  </w:r>
                </w:p>
              </w:tc>
              <w:tc>
                <w:tcPr>
                  <w:tcW w:w="5083" w:type="dxa"/>
                  <w:tcBorders>
                    <w:top w:val="nil"/>
                    <w:left w:val="nil"/>
                    <w:bottom w:val="single" w:sz="4" w:space="0" w:color="auto"/>
                    <w:right w:val="single" w:sz="4" w:space="0" w:color="auto"/>
                  </w:tcBorders>
                  <w:shd w:val="clear" w:color="auto" w:fill="auto"/>
                  <w:vAlign w:val="center"/>
                  <w:hideMark/>
                </w:tcPr>
                <w:p w14:paraId="3075520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FERNANDO MONTES DE OCA 226 ENTRE FELIPE XICOTENCATL Y NICOLAS BRAVO, NIÑOS HEROES, GUADALUPE, N.L.</w:t>
                  </w:r>
                </w:p>
              </w:tc>
              <w:tc>
                <w:tcPr>
                  <w:tcW w:w="1369" w:type="dxa"/>
                  <w:tcBorders>
                    <w:top w:val="nil"/>
                    <w:left w:val="nil"/>
                    <w:bottom w:val="single" w:sz="4" w:space="0" w:color="auto"/>
                    <w:right w:val="single" w:sz="4" w:space="0" w:color="auto"/>
                  </w:tcBorders>
                  <w:shd w:val="clear" w:color="auto" w:fill="auto"/>
                  <w:vAlign w:val="center"/>
                  <w:hideMark/>
                </w:tcPr>
                <w:p w14:paraId="1FD8E3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EAD184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3DFF6F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512C9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CB68A9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NORIA</w:t>
                  </w:r>
                </w:p>
              </w:tc>
              <w:tc>
                <w:tcPr>
                  <w:tcW w:w="5083" w:type="dxa"/>
                  <w:tcBorders>
                    <w:top w:val="nil"/>
                    <w:left w:val="nil"/>
                    <w:bottom w:val="single" w:sz="4" w:space="0" w:color="auto"/>
                    <w:right w:val="single" w:sz="4" w:space="0" w:color="auto"/>
                  </w:tcBorders>
                  <w:shd w:val="clear" w:color="auto" w:fill="auto"/>
                  <w:vAlign w:val="center"/>
                  <w:hideMark/>
                </w:tcPr>
                <w:p w14:paraId="51EF07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MEXICO 106 ESQUINA ARENAL, NORIA, APODACA, N.L.</w:t>
                  </w:r>
                </w:p>
              </w:tc>
              <w:tc>
                <w:tcPr>
                  <w:tcW w:w="1369" w:type="dxa"/>
                  <w:tcBorders>
                    <w:top w:val="nil"/>
                    <w:left w:val="nil"/>
                    <w:bottom w:val="single" w:sz="4" w:space="0" w:color="auto"/>
                    <w:right w:val="single" w:sz="4" w:space="0" w:color="auto"/>
                  </w:tcBorders>
                  <w:shd w:val="clear" w:color="auto" w:fill="auto"/>
                  <w:vAlign w:val="center"/>
                  <w:hideMark/>
                </w:tcPr>
                <w:p w14:paraId="59FA4C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2459E8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07612A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2122BA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E22BD3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NOVA APODACA</w:t>
                  </w:r>
                </w:p>
              </w:tc>
              <w:tc>
                <w:tcPr>
                  <w:tcW w:w="5083" w:type="dxa"/>
                  <w:tcBorders>
                    <w:top w:val="nil"/>
                    <w:left w:val="nil"/>
                    <w:bottom w:val="single" w:sz="4" w:space="0" w:color="auto"/>
                    <w:right w:val="single" w:sz="4" w:space="0" w:color="auto"/>
                  </w:tcBorders>
                  <w:shd w:val="clear" w:color="auto" w:fill="auto"/>
                  <w:vAlign w:val="center"/>
                  <w:hideMark/>
                </w:tcPr>
                <w:p w14:paraId="55C14BA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AGUASCALIENTES NO.  517 NOVA APODACA, APODACA, N.L.</w:t>
                  </w:r>
                </w:p>
              </w:tc>
              <w:tc>
                <w:tcPr>
                  <w:tcW w:w="1369" w:type="dxa"/>
                  <w:tcBorders>
                    <w:top w:val="nil"/>
                    <w:left w:val="nil"/>
                    <w:bottom w:val="single" w:sz="4" w:space="0" w:color="auto"/>
                    <w:right w:val="single" w:sz="4" w:space="0" w:color="auto"/>
                  </w:tcBorders>
                  <w:shd w:val="clear" w:color="auto" w:fill="auto"/>
                  <w:vAlign w:val="center"/>
                  <w:hideMark/>
                </w:tcPr>
                <w:p w14:paraId="737F54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CF0EC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00C5A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B652F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99A378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NUEVO AMANECER </w:t>
                  </w:r>
                </w:p>
              </w:tc>
              <w:tc>
                <w:tcPr>
                  <w:tcW w:w="5083" w:type="dxa"/>
                  <w:tcBorders>
                    <w:top w:val="nil"/>
                    <w:left w:val="nil"/>
                    <w:bottom w:val="single" w:sz="4" w:space="0" w:color="auto"/>
                    <w:right w:val="single" w:sz="4" w:space="0" w:color="auto"/>
                  </w:tcBorders>
                  <w:shd w:val="clear" w:color="auto" w:fill="auto"/>
                  <w:vAlign w:val="center"/>
                  <w:hideMark/>
                </w:tcPr>
                <w:p w14:paraId="7C5050B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ARGELIA ESQ. CON AV. COSTA RICA, NVO. AMANECER, APODACA, N.L.</w:t>
                  </w:r>
                </w:p>
              </w:tc>
              <w:tc>
                <w:tcPr>
                  <w:tcW w:w="1369" w:type="dxa"/>
                  <w:tcBorders>
                    <w:top w:val="nil"/>
                    <w:left w:val="nil"/>
                    <w:bottom w:val="single" w:sz="4" w:space="0" w:color="auto"/>
                    <w:right w:val="single" w:sz="4" w:space="0" w:color="auto"/>
                  </w:tcBorders>
                  <w:shd w:val="clear" w:color="auto" w:fill="auto"/>
                  <w:vAlign w:val="center"/>
                  <w:hideMark/>
                </w:tcPr>
                <w:p w14:paraId="30364CA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28B05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524622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AAA7FC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9F53B1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NUEVO LEÓN</w:t>
                  </w:r>
                </w:p>
              </w:tc>
              <w:tc>
                <w:tcPr>
                  <w:tcW w:w="5083" w:type="dxa"/>
                  <w:tcBorders>
                    <w:top w:val="nil"/>
                    <w:left w:val="nil"/>
                    <w:bottom w:val="single" w:sz="4" w:space="0" w:color="auto"/>
                    <w:right w:val="single" w:sz="4" w:space="0" w:color="auto"/>
                  </w:tcBorders>
                  <w:shd w:val="clear" w:color="auto" w:fill="auto"/>
                  <w:vAlign w:val="center"/>
                  <w:hideMark/>
                </w:tcPr>
                <w:p w14:paraId="0FE942A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NUEVO LEON ESQUINA AVENIDA CARMEN, NUEVO LEON, GUADALUPE, N.L.</w:t>
                  </w:r>
                </w:p>
              </w:tc>
              <w:tc>
                <w:tcPr>
                  <w:tcW w:w="1369" w:type="dxa"/>
                  <w:tcBorders>
                    <w:top w:val="nil"/>
                    <w:left w:val="nil"/>
                    <w:bottom w:val="single" w:sz="4" w:space="0" w:color="auto"/>
                    <w:right w:val="single" w:sz="4" w:space="0" w:color="auto"/>
                  </w:tcBorders>
                  <w:shd w:val="clear" w:color="auto" w:fill="auto"/>
                  <w:vAlign w:val="center"/>
                  <w:hideMark/>
                </w:tcPr>
                <w:p w14:paraId="02AF55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B5D4B7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786A3C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D762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44F0F9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PRADOS DE SANTA ROSA</w:t>
                  </w:r>
                </w:p>
              </w:tc>
              <w:tc>
                <w:tcPr>
                  <w:tcW w:w="5083" w:type="dxa"/>
                  <w:tcBorders>
                    <w:top w:val="nil"/>
                    <w:left w:val="nil"/>
                    <w:bottom w:val="single" w:sz="4" w:space="0" w:color="auto"/>
                    <w:right w:val="single" w:sz="4" w:space="0" w:color="auto"/>
                  </w:tcBorders>
                  <w:shd w:val="clear" w:color="auto" w:fill="auto"/>
                  <w:vAlign w:val="center"/>
                  <w:hideMark/>
                </w:tcPr>
                <w:p w14:paraId="6B9E03D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LAUREL 160 ENTRE PIRUL Y EUCALIPTO, PRADOS DE STA. ROSA, APODACA, N.L.</w:t>
                  </w:r>
                </w:p>
              </w:tc>
              <w:tc>
                <w:tcPr>
                  <w:tcW w:w="1369" w:type="dxa"/>
                  <w:tcBorders>
                    <w:top w:val="nil"/>
                    <w:left w:val="nil"/>
                    <w:bottom w:val="single" w:sz="4" w:space="0" w:color="auto"/>
                    <w:right w:val="single" w:sz="4" w:space="0" w:color="auto"/>
                  </w:tcBorders>
                  <w:shd w:val="clear" w:color="auto" w:fill="auto"/>
                  <w:vAlign w:val="center"/>
                  <w:hideMark/>
                </w:tcPr>
                <w:p w14:paraId="280569B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2B5E7B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2A8853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345FCE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7F04348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SALVADOR CHÁVEZ</w:t>
                  </w:r>
                </w:p>
              </w:tc>
              <w:tc>
                <w:tcPr>
                  <w:tcW w:w="5083" w:type="dxa"/>
                  <w:tcBorders>
                    <w:top w:val="nil"/>
                    <w:left w:val="nil"/>
                    <w:bottom w:val="single" w:sz="4" w:space="0" w:color="auto"/>
                    <w:right w:val="single" w:sz="4" w:space="0" w:color="auto"/>
                  </w:tcBorders>
                  <w:shd w:val="clear" w:color="auto" w:fill="auto"/>
                  <w:vAlign w:val="center"/>
                  <w:hideMark/>
                </w:tcPr>
                <w:p w14:paraId="5F6046F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24 DE AGOSTO NO. 551 COL. SALVADOR CHÁVEZ, BENITO JUAREZ, N.L.</w:t>
                  </w:r>
                </w:p>
              </w:tc>
              <w:tc>
                <w:tcPr>
                  <w:tcW w:w="1369" w:type="dxa"/>
                  <w:tcBorders>
                    <w:top w:val="nil"/>
                    <w:left w:val="nil"/>
                    <w:bottom w:val="single" w:sz="4" w:space="0" w:color="auto"/>
                    <w:right w:val="single" w:sz="4" w:space="0" w:color="auto"/>
                  </w:tcBorders>
                  <w:shd w:val="clear" w:color="auto" w:fill="auto"/>
                  <w:vAlign w:val="center"/>
                  <w:hideMark/>
                </w:tcPr>
                <w:p w14:paraId="0B8F01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829B2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5FA385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60A5BE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6674821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ISIDRO</w:t>
                  </w:r>
                </w:p>
              </w:tc>
              <w:tc>
                <w:tcPr>
                  <w:tcW w:w="5083" w:type="dxa"/>
                  <w:tcBorders>
                    <w:top w:val="nil"/>
                    <w:left w:val="nil"/>
                    <w:bottom w:val="single" w:sz="4" w:space="0" w:color="auto"/>
                    <w:right w:val="single" w:sz="4" w:space="0" w:color="auto"/>
                  </w:tcBorders>
                  <w:shd w:val="clear" w:color="auto" w:fill="auto"/>
                  <w:vAlign w:val="center"/>
                  <w:hideMark/>
                </w:tcPr>
                <w:p w14:paraId="1EB05A2B"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SAN ISIDRO 244 ESQUINA CON RIO GUADALQUIVIR, 2° SECTOR SAN ISIDRO, APODACA, N.L.</w:t>
                  </w:r>
                </w:p>
              </w:tc>
              <w:tc>
                <w:tcPr>
                  <w:tcW w:w="1369" w:type="dxa"/>
                  <w:tcBorders>
                    <w:top w:val="nil"/>
                    <w:left w:val="nil"/>
                    <w:bottom w:val="single" w:sz="4" w:space="0" w:color="auto"/>
                    <w:right w:val="single" w:sz="4" w:space="0" w:color="auto"/>
                  </w:tcBorders>
                  <w:shd w:val="clear" w:color="auto" w:fill="auto"/>
                  <w:vAlign w:val="center"/>
                  <w:hideMark/>
                </w:tcPr>
                <w:p w14:paraId="6E7FEFF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D2600D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7F6A16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B50BA2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03021B8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SANTA ROSA</w:t>
                  </w:r>
                </w:p>
              </w:tc>
              <w:tc>
                <w:tcPr>
                  <w:tcW w:w="5083" w:type="dxa"/>
                  <w:tcBorders>
                    <w:top w:val="nil"/>
                    <w:left w:val="nil"/>
                    <w:bottom w:val="single" w:sz="4" w:space="0" w:color="auto"/>
                    <w:right w:val="single" w:sz="4" w:space="0" w:color="auto"/>
                  </w:tcBorders>
                  <w:shd w:val="clear" w:color="auto" w:fill="auto"/>
                  <w:vAlign w:val="center"/>
                  <w:hideMark/>
                </w:tcPr>
                <w:p w14:paraId="02E7983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FELIPE ANGELES NUM 110 ENTRE CRISPIN TREVIÑO Y BENITO JUAREZ, SANTA ROSA, APODACA, N.L.</w:t>
                  </w:r>
                </w:p>
              </w:tc>
              <w:tc>
                <w:tcPr>
                  <w:tcW w:w="1369" w:type="dxa"/>
                  <w:tcBorders>
                    <w:top w:val="nil"/>
                    <w:left w:val="nil"/>
                    <w:bottom w:val="single" w:sz="4" w:space="0" w:color="auto"/>
                    <w:right w:val="single" w:sz="4" w:space="0" w:color="auto"/>
                  </w:tcBorders>
                  <w:shd w:val="clear" w:color="auto" w:fill="auto"/>
                  <w:vAlign w:val="center"/>
                  <w:hideMark/>
                </w:tcPr>
                <w:p w14:paraId="09C80F7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B07092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AB2763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B9A052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EC510E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TIERRA PROPIA</w:t>
                  </w:r>
                </w:p>
              </w:tc>
              <w:tc>
                <w:tcPr>
                  <w:tcW w:w="5083" w:type="dxa"/>
                  <w:tcBorders>
                    <w:top w:val="nil"/>
                    <w:left w:val="nil"/>
                    <w:bottom w:val="single" w:sz="4" w:space="0" w:color="auto"/>
                    <w:right w:val="single" w:sz="4" w:space="0" w:color="auto"/>
                  </w:tcBorders>
                  <w:shd w:val="clear" w:color="auto" w:fill="auto"/>
                  <w:vAlign w:val="center"/>
                  <w:hideMark/>
                </w:tcPr>
                <w:p w14:paraId="5927007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TEQUILA S/N Y LA BARCA COL. TIERRA PROPIA, GUADALUPE, N.L.</w:t>
                  </w:r>
                </w:p>
              </w:tc>
              <w:tc>
                <w:tcPr>
                  <w:tcW w:w="1369" w:type="dxa"/>
                  <w:tcBorders>
                    <w:top w:val="nil"/>
                    <w:left w:val="nil"/>
                    <w:bottom w:val="single" w:sz="4" w:space="0" w:color="auto"/>
                    <w:right w:val="single" w:sz="4" w:space="0" w:color="auto"/>
                  </w:tcBorders>
                  <w:shd w:val="clear" w:color="auto" w:fill="auto"/>
                  <w:vAlign w:val="center"/>
                  <w:hideMark/>
                </w:tcPr>
                <w:p w14:paraId="484950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F9CBA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0AF4E2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6DB6A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B0517F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VILLA OLIMPICA</w:t>
                  </w:r>
                </w:p>
              </w:tc>
              <w:tc>
                <w:tcPr>
                  <w:tcW w:w="5083" w:type="dxa"/>
                  <w:tcBorders>
                    <w:top w:val="nil"/>
                    <w:left w:val="nil"/>
                    <w:bottom w:val="single" w:sz="4" w:space="0" w:color="auto"/>
                    <w:right w:val="single" w:sz="4" w:space="0" w:color="auto"/>
                  </w:tcBorders>
                  <w:shd w:val="clear" w:color="auto" w:fill="auto"/>
                  <w:vAlign w:val="center"/>
                  <w:hideMark/>
                </w:tcPr>
                <w:p w14:paraId="7D75E6E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CUBA NO.  3000 COL. VILLA OLIMPICA, GUADALUPE, N.L.</w:t>
                  </w:r>
                </w:p>
              </w:tc>
              <w:tc>
                <w:tcPr>
                  <w:tcW w:w="1369" w:type="dxa"/>
                  <w:tcBorders>
                    <w:top w:val="nil"/>
                    <w:left w:val="nil"/>
                    <w:bottom w:val="single" w:sz="4" w:space="0" w:color="auto"/>
                    <w:right w:val="single" w:sz="4" w:space="0" w:color="auto"/>
                  </w:tcBorders>
                  <w:shd w:val="clear" w:color="auto" w:fill="auto"/>
                  <w:vAlign w:val="center"/>
                  <w:hideMark/>
                </w:tcPr>
                <w:p w14:paraId="2F28FDC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29C492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C4F979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05651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3A7F07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VIVIENDA DIGNA</w:t>
                  </w:r>
                </w:p>
              </w:tc>
              <w:tc>
                <w:tcPr>
                  <w:tcW w:w="5083" w:type="dxa"/>
                  <w:tcBorders>
                    <w:top w:val="nil"/>
                    <w:left w:val="nil"/>
                    <w:bottom w:val="single" w:sz="4" w:space="0" w:color="auto"/>
                    <w:right w:val="single" w:sz="4" w:space="0" w:color="auto"/>
                  </w:tcBorders>
                  <w:shd w:val="clear" w:color="auto" w:fill="auto"/>
                  <w:vAlign w:val="center"/>
                  <w:hideMark/>
                </w:tcPr>
                <w:p w14:paraId="3655AD7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ECUADOR NO. 1324 COL. VIVIENDA DIGNA, APODACA, N.L.</w:t>
                  </w:r>
                </w:p>
              </w:tc>
              <w:tc>
                <w:tcPr>
                  <w:tcW w:w="1369" w:type="dxa"/>
                  <w:tcBorders>
                    <w:top w:val="nil"/>
                    <w:left w:val="nil"/>
                    <w:bottom w:val="single" w:sz="4" w:space="0" w:color="auto"/>
                    <w:right w:val="single" w:sz="4" w:space="0" w:color="auto"/>
                  </w:tcBorders>
                  <w:shd w:val="clear" w:color="auto" w:fill="auto"/>
                  <w:vAlign w:val="center"/>
                  <w:hideMark/>
                </w:tcPr>
                <w:p w14:paraId="0FEBBA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14EEF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34DE58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476B6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5945F20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VIVIENDA POPULAR</w:t>
                  </w:r>
                </w:p>
              </w:tc>
              <w:tc>
                <w:tcPr>
                  <w:tcW w:w="5083" w:type="dxa"/>
                  <w:tcBorders>
                    <w:top w:val="nil"/>
                    <w:left w:val="nil"/>
                    <w:bottom w:val="single" w:sz="4" w:space="0" w:color="auto"/>
                    <w:right w:val="single" w:sz="4" w:space="0" w:color="auto"/>
                  </w:tcBorders>
                  <w:shd w:val="clear" w:color="auto" w:fill="auto"/>
                  <w:vAlign w:val="center"/>
                  <w:hideMark/>
                </w:tcPr>
                <w:p w14:paraId="6B62AF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LÁZARO CÁRDENAS NO. 450 ENTRE AVE. NUEVO LEÓN Y JUÁREZ, GUADALUPE, N.L.</w:t>
                  </w:r>
                </w:p>
              </w:tc>
              <w:tc>
                <w:tcPr>
                  <w:tcW w:w="1369" w:type="dxa"/>
                  <w:tcBorders>
                    <w:top w:val="nil"/>
                    <w:left w:val="nil"/>
                    <w:bottom w:val="single" w:sz="4" w:space="0" w:color="auto"/>
                    <w:right w:val="single" w:sz="4" w:space="0" w:color="auto"/>
                  </w:tcBorders>
                  <w:shd w:val="clear" w:color="auto" w:fill="auto"/>
                  <w:vAlign w:val="center"/>
                  <w:hideMark/>
                </w:tcPr>
                <w:p w14:paraId="4401896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00FF4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E2D9E3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E6ABE9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01D6A5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PUEBLO NUEVO</w:t>
                  </w:r>
                </w:p>
              </w:tc>
              <w:tc>
                <w:tcPr>
                  <w:tcW w:w="5083" w:type="dxa"/>
                  <w:tcBorders>
                    <w:top w:val="nil"/>
                    <w:left w:val="nil"/>
                    <w:bottom w:val="single" w:sz="4" w:space="0" w:color="auto"/>
                    <w:right w:val="single" w:sz="4" w:space="0" w:color="auto"/>
                  </w:tcBorders>
                  <w:shd w:val="clear" w:color="auto" w:fill="auto"/>
                  <w:vAlign w:val="center"/>
                  <w:hideMark/>
                </w:tcPr>
                <w:p w14:paraId="23853EC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RIO NILO S/N CRUZ CON RÍO PILON, COL. PUEBLO NUEVO, APODACA, N.L.</w:t>
                  </w:r>
                </w:p>
              </w:tc>
              <w:tc>
                <w:tcPr>
                  <w:tcW w:w="1369" w:type="dxa"/>
                  <w:tcBorders>
                    <w:top w:val="nil"/>
                    <w:left w:val="nil"/>
                    <w:bottom w:val="single" w:sz="4" w:space="0" w:color="auto"/>
                    <w:right w:val="single" w:sz="4" w:space="0" w:color="auto"/>
                  </w:tcBorders>
                  <w:shd w:val="clear" w:color="auto" w:fill="auto"/>
                  <w:vAlign w:val="center"/>
                  <w:hideMark/>
                </w:tcPr>
                <w:p w14:paraId="49C65AD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996EDC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6DA680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71AE4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1400</w:t>
                  </w:r>
                </w:p>
              </w:tc>
              <w:tc>
                <w:tcPr>
                  <w:tcW w:w="2430" w:type="dxa"/>
                  <w:tcBorders>
                    <w:top w:val="nil"/>
                    <w:left w:val="nil"/>
                    <w:bottom w:val="single" w:sz="4" w:space="0" w:color="auto"/>
                    <w:right w:val="single" w:sz="4" w:space="0" w:color="auto"/>
                  </w:tcBorders>
                  <w:shd w:val="clear" w:color="auto" w:fill="auto"/>
                  <w:vAlign w:val="center"/>
                  <w:hideMark/>
                </w:tcPr>
                <w:p w14:paraId="2DB7BBD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CAPA VALLE SOLEADO</w:t>
                  </w:r>
                </w:p>
              </w:tc>
              <w:tc>
                <w:tcPr>
                  <w:tcW w:w="5083" w:type="dxa"/>
                  <w:tcBorders>
                    <w:top w:val="nil"/>
                    <w:left w:val="nil"/>
                    <w:bottom w:val="single" w:sz="4" w:space="0" w:color="auto"/>
                    <w:right w:val="single" w:sz="4" w:space="0" w:color="auto"/>
                  </w:tcBorders>
                  <w:shd w:val="clear" w:color="auto" w:fill="auto"/>
                  <w:vAlign w:val="center"/>
                  <w:hideMark/>
                </w:tcPr>
                <w:p w14:paraId="7CAD40A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VALLE DEL OCASO S/N, COL. VALLE SOLEADO, GUADALUPE, N.L.</w:t>
                  </w:r>
                </w:p>
              </w:tc>
              <w:tc>
                <w:tcPr>
                  <w:tcW w:w="1369" w:type="dxa"/>
                  <w:tcBorders>
                    <w:top w:val="nil"/>
                    <w:left w:val="nil"/>
                    <w:bottom w:val="single" w:sz="4" w:space="0" w:color="auto"/>
                    <w:right w:val="single" w:sz="4" w:space="0" w:color="auto"/>
                  </w:tcBorders>
                  <w:shd w:val="clear" w:color="auto" w:fill="auto"/>
                  <w:vAlign w:val="center"/>
                  <w:hideMark/>
                </w:tcPr>
                <w:p w14:paraId="1D9721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9EA917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2AD58D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3D5B56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1482</w:t>
                  </w:r>
                </w:p>
              </w:tc>
              <w:tc>
                <w:tcPr>
                  <w:tcW w:w="2430" w:type="dxa"/>
                  <w:tcBorders>
                    <w:top w:val="nil"/>
                    <w:left w:val="nil"/>
                    <w:bottom w:val="single" w:sz="4" w:space="0" w:color="auto"/>
                    <w:right w:val="single" w:sz="4" w:space="0" w:color="auto"/>
                  </w:tcBorders>
                  <w:shd w:val="clear" w:color="auto" w:fill="auto"/>
                  <w:vAlign w:val="center"/>
                  <w:hideMark/>
                </w:tcPr>
                <w:p w14:paraId="789DEB1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DEDICAM</w:t>
                  </w:r>
                </w:p>
              </w:tc>
              <w:tc>
                <w:tcPr>
                  <w:tcW w:w="5083" w:type="dxa"/>
                  <w:tcBorders>
                    <w:top w:val="nil"/>
                    <w:left w:val="nil"/>
                    <w:bottom w:val="single" w:sz="4" w:space="0" w:color="auto"/>
                    <w:right w:val="single" w:sz="4" w:space="0" w:color="auto"/>
                  </w:tcBorders>
                  <w:shd w:val="clear" w:color="auto" w:fill="auto"/>
                  <w:vAlign w:val="center"/>
                  <w:hideMark/>
                </w:tcPr>
                <w:p w14:paraId="5D51B3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IGNACIO MORONES PRIETO S/N CRUZ CON AVE AZTECA, COL. AZTECA, GUADALUPE, N. L</w:t>
                  </w:r>
                </w:p>
              </w:tc>
              <w:tc>
                <w:tcPr>
                  <w:tcW w:w="1369" w:type="dxa"/>
                  <w:tcBorders>
                    <w:top w:val="nil"/>
                    <w:left w:val="nil"/>
                    <w:bottom w:val="single" w:sz="4" w:space="0" w:color="auto"/>
                    <w:right w:val="single" w:sz="4" w:space="0" w:color="auto"/>
                  </w:tcBorders>
                  <w:shd w:val="clear" w:color="auto" w:fill="auto"/>
                  <w:vAlign w:val="center"/>
                  <w:hideMark/>
                </w:tcPr>
                <w:p w14:paraId="2261A6A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7430F4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0C89D7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358E8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1500</w:t>
                  </w:r>
                </w:p>
              </w:tc>
              <w:tc>
                <w:tcPr>
                  <w:tcW w:w="2430" w:type="dxa"/>
                  <w:tcBorders>
                    <w:top w:val="nil"/>
                    <w:left w:val="nil"/>
                    <w:bottom w:val="single" w:sz="4" w:space="0" w:color="auto"/>
                    <w:right w:val="single" w:sz="4" w:space="0" w:color="auto"/>
                  </w:tcBorders>
                  <w:shd w:val="clear" w:color="auto" w:fill="auto"/>
                  <w:vAlign w:val="center"/>
                  <w:hideMark/>
                </w:tcPr>
                <w:p w14:paraId="54AA0F9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HACIENDA LARRALDEÑA </w:t>
                  </w:r>
                </w:p>
              </w:tc>
              <w:tc>
                <w:tcPr>
                  <w:tcW w:w="5083" w:type="dxa"/>
                  <w:tcBorders>
                    <w:top w:val="nil"/>
                    <w:left w:val="nil"/>
                    <w:bottom w:val="single" w:sz="4" w:space="0" w:color="auto"/>
                    <w:right w:val="single" w:sz="4" w:space="0" w:color="auto"/>
                  </w:tcBorders>
                  <w:shd w:val="clear" w:color="auto" w:fill="auto"/>
                  <w:vAlign w:val="center"/>
                  <w:hideMark/>
                </w:tcPr>
                <w:p w14:paraId="1B24DAF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RÍO SABINAS NO. 690 COLONIA HACIENDA LARRALDEÑA, SABINAS HIDALGO, N.L.</w:t>
                  </w:r>
                </w:p>
              </w:tc>
              <w:tc>
                <w:tcPr>
                  <w:tcW w:w="1369" w:type="dxa"/>
                  <w:tcBorders>
                    <w:top w:val="nil"/>
                    <w:left w:val="nil"/>
                    <w:bottom w:val="single" w:sz="4" w:space="0" w:color="auto"/>
                    <w:right w:val="single" w:sz="4" w:space="0" w:color="auto"/>
                  </w:tcBorders>
                  <w:shd w:val="clear" w:color="auto" w:fill="auto"/>
                  <w:vAlign w:val="center"/>
                  <w:hideMark/>
                </w:tcPr>
                <w:p w14:paraId="6FF0F7A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5A2EF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7429761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B4D88A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1500</w:t>
                  </w:r>
                </w:p>
              </w:tc>
              <w:tc>
                <w:tcPr>
                  <w:tcW w:w="2430" w:type="dxa"/>
                  <w:tcBorders>
                    <w:top w:val="nil"/>
                    <w:left w:val="nil"/>
                    <w:bottom w:val="single" w:sz="4" w:space="0" w:color="auto"/>
                    <w:right w:val="single" w:sz="4" w:space="0" w:color="auto"/>
                  </w:tcBorders>
                  <w:shd w:val="clear" w:color="auto" w:fill="auto"/>
                  <w:vAlign w:val="center"/>
                  <w:hideMark/>
                </w:tcPr>
                <w:p w14:paraId="187FCE1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ENRIQUE LOZANO</w:t>
                  </w:r>
                </w:p>
              </w:tc>
              <w:tc>
                <w:tcPr>
                  <w:tcW w:w="5083" w:type="dxa"/>
                  <w:tcBorders>
                    <w:top w:val="nil"/>
                    <w:left w:val="nil"/>
                    <w:bottom w:val="single" w:sz="4" w:space="0" w:color="auto"/>
                    <w:right w:val="single" w:sz="4" w:space="0" w:color="auto"/>
                  </w:tcBorders>
                  <w:shd w:val="clear" w:color="auto" w:fill="auto"/>
                  <w:vAlign w:val="center"/>
                  <w:hideMark/>
                </w:tcPr>
                <w:p w14:paraId="7A11884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ARGENTINA NO. 302, COL. ENRIQUE LOZANO, SABINAS HIDALGO, N.L.</w:t>
                  </w:r>
                </w:p>
              </w:tc>
              <w:tc>
                <w:tcPr>
                  <w:tcW w:w="1369" w:type="dxa"/>
                  <w:tcBorders>
                    <w:top w:val="nil"/>
                    <w:left w:val="nil"/>
                    <w:bottom w:val="single" w:sz="4" w:space="0" w:color="auto"/>
                    <w:right w:val="single" w:sz="4" w:space="0" w:color="auto"/>
                  </w:tcBorders>
                  <w:shd w:val="clear" w:color="auto" w:fill="auto"/>
                  <w:vAlign w:val="center"/>
                  <w:hideMark/>
                </w:tcPr>
                <w:p w14:paraId="0DA6737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5A8B4B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14F462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5A4579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1500</w:t>
                  </w:r>
                </w:p>
              </w:tc>
              <w:tc>
                <w:tcPr>
                  <w:tcW w:w="2430" w:type="dxa"/>
                  <w:tcBorders>
                    <w:top w:val="nil"/>
                    <w:left w:val="nil"/>
                    <w:bottom w:val="single" w:sz="4" w:space="0" w:color="auto"/>
                    <w:right w:val="single" w:sz="4" w:space="0" w:color="auto"/>
                  </w:tcBorders>
                  <w:shd w:val="clear" w:color="auto" w:fill="auto"/>
                  <w:vAlign w:val="center"/>
                  <w:hideMark/>
                </w:tcPr>
                <w:p w14:paraId="3CC183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MARIA LUISA</w:t>
                  </w:r>
                </w:p>
              </w:tc>
              <w:tc>
                <w:tcPr>
                  <w:tcW w:w="5083" w:type="dxa"/>
                  <w:tcBorders>
                    <w:top w:val="nil"/>
                    <w:left w:val="nil"/>
                    <w:bottom w:val="single" w:sz="4" w:space="0" w:color="auto"/>
                    <w:right w:val="single" w:sz="4" w:space="0" w:color="auto"/>
                  </w:tcBorders>
                  <w:shd w:val="clear" w:color="auto" w:fill="auto"/>
                  <w:vAlign w:val="center"/>
                  <w:hideMark/>
                </w:tcPr>
                <w:p w14:paraId="66E021D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PORFIRIO DÍAZ Y PRIMERA AVENIDA NO. 1840, COL. MARÍA LUISA, SABINAS HIDALGO, N.L.</w:t>
                  </w:r>
                </w:p>
              </w:tc>
              <w:tc>
                <w:tcPr>
                  <w:tcW w:w="1369" w:type="dxa"/>
                  <w:tcBorders>
                    <w:top w:val="nil"/>
                    <w:left w:val="nil"/>
                    <w:bottom w:val="single" w:sz="4" w:space="0" w:color="auto"/>
                    <w:right w:val="single" w:sz="4" w:space="0" w:color="auto"/>
                  </w:tcBorders>
                  <w:shd w:val="clear" w:color="auto" w:fill="auto"/>
                  <w:vAlign w:val="center"/>
                  <w:hideMark/>
                </w:tcPr>
                <w:p w14:paraId="3F7E433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9E56B3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04A66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943BF0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37036BF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CADEREYTA</w:t>
                  </w:r>
                </w:p>
              </w:tc>
              <w:tc>
                <w:tcPr>
                  <w:tcW w:w="5083" w:type="dxa"/>
                  <w:tcBorders>
                    <w:top w:val="nil"/>
                    <w:left w:val="nil"/>
                    <w:bottom w:val="single" w:sz="4" w:space="0" w:color="auto"/>
                    <w:right w:val="single" w:sz="4" w:space="0" w:color="auto"/>
                  </w:tcBorders>
                  <w:shd w:val="clear" w:color="auto" w:fill="auto"/>
                  <w:vAlign w:val="center"/>
                  <w:hideMark/>
                </w:tcPr>
                <w:p w14:paraId="1951E46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COL. CENTRO</w:t>
                  </w:r>
                </w:p>
              </w:tc>
              <w:tc>
                <w:tcPr>
                  <w:tcW w:w="1369" w:type="dxa"/>
                  <w:tcBorders>
                    <w:top w:val="nil"/>
                    <w:left w:val="nil"/>
                    <w:bottom w:val="single" w:sz="4" w:space="0" w:color="auto"/>
                    <w:right w:val="single" w:sz="4" w:space="0" w:color="auto"/>
                  </w:tcBorders>
                  <w:shd w:val="clear" w:color="auto" w:fill="auto"/>
                  <w:vAlign w:val="center"/>
                  <w:hideMark/>
                </w:tcPr>
                <w:p w14:paraId="75B539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47B735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72F9783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070701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488344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284AB4E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BENITO JUÁREZ # 708 Y 710 PTE. ENTRE MANUEL AVILA CAMACHO Y EUGENIO SERRANO, COL. ZONA CENTRO, 9, 19</w:t>
                  </w:r>
                </w:p>
              </w:tc>
              <w:tc>
                <w:tcPr>
                  <w:tcW w:w="1369" w:type="dxa"/>
                  <w:tcBorders>
                    <w:top w:val="nil"/>
                    <w:left w:val="nil"/>
                    <w:bottom w:val="single" w:sz="4" w:space="0" w:color="auto"/>
                    <w:right w:val="single" w:sz="4" w:space="0" w:color="auto"/>
                  </w:tcBorders>
                  <w:shd w:val="clear" w:color="auto" w:fill="auto"/>
                  <w:vAlign w:val="center"/>
                  <w:hideMark/>
                </w:tcPr>
                <w:p w14:paraId="5509F16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97E07A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7AECBF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7851C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8981BC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7E6FA60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C.P. 67480</w:t>
                  </w:r>
                </w:p>
              </w:tc>
              <w:tc>
                <w:tcPr>
                  <w:tcW w:w="1369" w:type="dxa"/>
                  <w:tcBorders>
                    <w:top w:val="nil"/>
                    <w:left w:val="nil"/>
                    <w:bottom w:val="single" w:sz="4" w:space="0" w:color="auto"/>
                    <w:right w:val="single" w:sz="4" w:space="0" w:color="auto"/>
                  </w:tcBorders>
                  <w:shd w:val="clear" w:color="auto" w:fill="auto"/>
                  <w:vAlign w:val="center"/>
                  <w:hideMark/>
                </w:tcPr>
                <w:p w14:paraId="1C40F52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309528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6FDBBE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7D3D04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03E9DC7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LAZARO CARDENAS</w:t>
                  </w:r>
                </w:p>
              </w:tc>
              <w:tc>
                <w:tcPr>
                  <w:tcW w:w="5083" w:type="dxa"/>
                  <w:tcBorders>
                    <w:top w:val="nil"/>
                    <w:left w:val="nil"/>
                    <w:bottom w:val="single" w:sz="4" w:space="0" w:color="auto"/>
                    <w:right w:val="single" w:sz="4" w:space="0" w:color="auto"/>
                  </w:tcBorders>
                  <w:shd w:val="clear" w:color="auto" w:fill="auto"/>
                  <w:vAlign w:val="center"/>
                  <w:hideMark/>
                </w:tcPr>
                <w:p w14:paraId="3DBC265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GUERRERO Y M. M. DEL LLANO S/N, COL. LÁZARO CÁRDENAS,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761882C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55E8AC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6E7607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F1E19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00BF97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CARLOS SALINAS DE GORTARI</w:t>
                  </w:r>
                </w:p>
              </w:tc>
              <w:tc>
                <w:tcPr>
                  <w:tcW w:w="5083" w:type="dxa"/>
                  <w:tcBorders>
                    <w:top w:val="nil"/>
                    <w:left w:val="nil"/>
                    <w:bottom w:val="single" w:sz="4" w:space="0" w:color="auto"/>
                    <w:right w:val="single" w:sz="4" w:space="0" w:color="auto"/>
                  </w:tcBorders>
                  <w:shd w:val="clear" w:color="auto" w:fill="auto"/>
                  <w:vAlign w:val="center"/>
                  <w:hideMark/>
                </w:tcPr>
                <w:p w14:paraId="512D2C2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EDUARDO LIVAS Y RAÚL RANGEL FRÍAS S/N,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4D032B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DB9406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98D55C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56C9A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27FA2C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BELLA VISTA</w:t>
                  </w:r>
                </w:p>
              </w:tc>
              <w:tc>
                <w:tcPr>
                  <w:tcW w:w="5083" w:type="dxa"/>
                  <w:tcBorders>
                    <w:top w:val="nil"/>
                    <w:left w:val="nil"/>
                    <w:bottom w:val="single" w:sz="4" w:space="0" w:color="auto"/>
                    <w:right w:val="single" w:sz="4" w:space="0" w:color="auto"/>
                  </w:tcBorders>
                  <w:shd w:val="clear" w:color="auto" w:fill="auto"/>
                  <w:vAlign w:val="center"/>
                  <w:hideMark/>
                </w:tcPr>
                <w:p w14:paraId="259486B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JORGE S/N, COL. BELLA VISTA 1ER. SECTOR,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4E01971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E0D269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D7C2CB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20899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514C091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GERONIMO TREVIÑO</w:t>
                  </w:r>
                </w:p>
              </w:tc>
              <w:tc>
                <w:tcPr>
                  <w:tcW w:w="5083" w:type="dxa"/>
                  <w:tcBorders>
                    <w:top w:val="nil"/>
                    <w:left w:val="nil"/>
                    <w:bottom w:val="single" w:sz="4" w:space="0" w:color="auto"/>
                    <w:right w:val="single" w:sz="4" w:space="0" w:color="auto"/>
                  </w:tcBorders>
                  <w:shd w:val="clear" w:color="auto" w:fill="auto"/>
                  <w:vAlign w:val="center"/>
                  <w:hideMark/>
                </w:tcPr>
                <w:p w14:paraId="6D0605B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ABELARDO A. LEAL S/N,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1B15D3B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F68AB3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E753EA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FCD93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0C94D00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JUAN</w:t>
                  </w:r>
                </w:p>
              </w:tc>
              <w:tc>
                <w:tcPr>
                  <w:tcW w:w="5083" w:type="dxa"/>
                  <w:tcBorders>
                    <w:top w:val="nil"/>
                    <w:left w:val="nil"/>
                    <w:bottom w:val="single" w:sz="4" w:space="0" w:color="auto"/>
                    <w:right w:val="single" w:sz="4" w:space="0" w:color="auto"/>
                  </w:tcBorders>
                  <w:shd w:val="clear" w:color="auto" w:fill="auto"/>
                  <w:vAlign w:val="center"/>
                  <w:hideMark/>
                </w:tcPr>
                <w:p w14:paraId="43FCDDD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ALLENDE S/N, COL. SAN JUAN,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56D6E6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D58B0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14645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2F2876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7D42683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CHINA</w:t>
                  </w:r>
                </w:p>
              </w:tc>
              <w:tc>
                <w:tcPr>
                  <w:tcW w:w="5083" w:type="dxa"/>
                  <w:tcBorders>
                    <w:top w:val="nil"/>
                    <w:left w:val="nil"/>
                    <w:bottom w:val="single" w:sz="4" w:space="0" w:color="auto"/>
                    <w:right w:val="single" w:sz="4" w:space="0" w:color="auto"/>
                  </w:tcBorders>
                  <w:shd w:val="clear" w:color="auto" w:fill="auto"/>
                  <w:vAlign w:val="center"/>
                  <w:hideMark/>
                </w:tcPr>
                <w:p w14:paraId="77A4FD5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JUÁREZ NO. 410 ORIENTE, CENTRO, CHINA, N.L.</w:t>
                  </w:r>
                </w:p>
              </w:tc>
              <w:tc>
                <w:tcPr>
                  <w:tcW w:w="1369" w:type="dxa"/>
                  <w:tcBorders>
                    <w:top w:val="nil"/>
                    <w:left w:val="nil"/>
                    <w:bottom w:val="single" w:sz="4" w:space="0" w:color="auto"/>
                    <w:right w:val="single" w:sz="4" w:space="0" w:color="auto"/>
                  </w:tcBorders>
                  <w:shd w:val="clear" w:color="auto" w:fill="auto"/>
                  <w:vAlign w:val="center"/>
                  <w:hideMark/>
                </w:tcPr>
                <w:p w14:paraId="0F97DA1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F962B9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FBF943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C5AB89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1F69832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CERRALVO</w:t>
                  </w:r>
                </w:p>
              </w:tc>
              <w:tc>
                <w:tcPr>
                  <w:tcW w:w="5083" w:type="dxa"/>
                  <w:tcBorders>
                    <w:top w:val="nil"/>
                    <w:left w:val="nil"/>
                    <w:bottom w:val="single" w:sz="4" w:space="0" w:color="auto"/>
                    <w:right w:val="single" w:sz="4" w:space="0" w:color="auto"/>
                  </w:tcBorders>
                  <w:shd w:val="clear" w:color="auto" w:fill="auto"/>
                  <w:vAlign w:val="center"/>
                  <w:hideMark/>
                </w:tcPr>
                <w:p w14:paraId="2DD85AE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GUERRERO Y VICTORIA S/N, CERRALVO, N.L.</w:t>
                  </w:r>
                </w:p>
              </w:tc>
              <w:tc>
                <w:tcPr>
                  <w:tcW w:w="1369" w:type="dxa"/>
                  <w:tcBorders>
                    <w:top w:val="nil"/>
                    <w:left w:val="nil"/>
                    <w:bottom w:val="single" w:sz="4" w:space="0" w:color="auto"/>
                    <w:right w:val="single" w:sz="4" w:space="0" w:color="auto"/>
                  </w:tcBorders>
                  <w:shd w:val="clear" w:color="auto" w:fill="auto"/>
                  <w:vAlign w:val="center"/>
                  <w:hideMark/>
                </w:tcPr>
                <w:p w14:paraId="60237E6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CB4D0E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48DCBC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A71CA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3D036F3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VALLES DE SANTA MARIA</w:t>
                  </w:r>
                </w:p>
              </w:tc>
              <w:tc>
                <w:tcPr>
                  <w:tcW w:w="5083" w:type="dxa"/>
                  <w:tcBorders>
                    <w:top w:val="nil"/>
                    <w:left w:val="nil"/>
                    <w:bottom w:val="single" w:sz="4" w:space="0" w:color="auto"/>
                    <w:right w:val="single" w:sz="4" w:space="0" w:color="auto"/>
                  </w:tcBorders>
                  <w:shd w:val="clear" w:color="auto" w:fill="auto"/>
                  <w:vAlign w:val="center"/>
                  <w:hideMark/>
                </w:tcPr>
                <w:p w14:paraId="47CD5E9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SAN FERNANDO NO. 704, COL. VALLES DE SANTA MARÍA, PESQUERÍA, N.L.</w:t>
                  </w:r>
                </w:p>
              </w:tc>
              <w:tc>
                <w:tcPr>
                  <w:tcW w:w="1369" w:type="dxa"/>
                  <w:tcBorders>
                    <w:top w:val="nil"/>
                    <w:left w:val="nil"/>
                    <w:bottom w:val="single" w:sz="4" w:space="0" w:color="auto"/>
                    <w:right w:val="single" w:sz="4" w:space="0" w:color="auto"/>
                  </w:tcBorders>
                  <w:shd w:val="clear" w:color="auto" w:fill="auto"/>
                  <w:vAlign w:val="center"/>
                  <w:hideMark/>
                </w:tcPr>
                <w:p w14:paraId="2CB21AF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7C0A52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4E1BB73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ED0352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64936C5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PSICOSOCIAL CADEREYTA</w:t>
                  </w:r>
                </w:p>
              </w:tc>
              <w:tc>
                <w:tcPr>
                  <w:tcW w:w="5083" w:type="dxa"/>
                  <w:tcBorders>
                    <w:top w:val="nil"/>
                    <w:left w:val="nil"/>
                    <w:bottom w:val="single" w:sz="4" w:space="0" w:color="auto"/>
                    <w:right w:val="single" w:sz="4" w:space="0" w:color="auto"/>
                  </w:tcBorders>
                  <w:shd w:val="clear" w:color="auto" w:fill="auto"/>
                  <w:vAlign w:val="center"/>
                  <w:hideMark/>
                </w:tcPr>
                <w:p w14:paraId="06B0EDC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ARTEAGA NO. 500, COL. LÁZARO CÁRDENAS, CADEREYTA JIMÉNEZ, N.L.</w:t>
                  </w:r>
                </w:p>
              </w:tc>
              <w:tc>
                <w:tcPr>
                  <w:tcW w:w="1369" w:type="dxa"/>
                  <w:tcBorders>
                    <w:top w:val="nil"/>
                    <w:left w:val="nil"/>
                    <w:bottom w:val="single" w:sz="4" w:space="0" w:color="auto"/>
                    <w:right w:val="single" w:sz="4" w:space="0" w:color="auto"/>
                  </w:tcBorders>
                  <w:shd w:val="clear" w:color="auto" w:fill="auto"/>
                  <w:vAlign w:val="center"/>
                  <w:hideMark/>
                </w:tcPr>
                <w:p w14:paraId="4C9F85E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EE18E4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8BD149F"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851BEF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noWrap/>
                  <w:vAlign w:val="center"/>
                  <w:hideMark/>
                </w:tcPr>
                <w:p w14:paraId="13188DE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CROC PESQUERÍA</w:t>
                  </w:r>
                </w:p>
              </w:tc>
              <w:tc>
                <w:tcPr>
                  <w:tcW w:w="5083" w:type="dxa"/>
                  <w:tcBorders>
                    <w:top w:val="nil"/>
                    <w:left w:val="nil"/>
                    <w:bottom w:val="single" w:sz="4" w:space="0" w:color="auto"/>
                    <w:right w:val="single" w:sz="4" w:space="0" w:color="auto"/>
                  </w:tcBorders>
                  <w:shd w:val="clear" w:color="auto" w:fill="auto"/>
                  <w:vAlign w:val="center"/>
                  <w:hideMark/>
                </w:tcPr>
                <w:p w14:paraId="3007E3C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JOSÉ GONZÁLEZ ALVARADO S, ENTRE FRANCISCO MONTES Y JUAN ESCUTIA, COL. CROC PESQUERÍA, CP 67180, PESQUERIA, N.L.</w:t>
                  </w:r>
                </w:p>
              </w:tc>
              <w:tc>
                <w:tcPr>
                  <w:tcW w:w="1369" w:type="dxa"/>
                  <w:tcBorders>
                    <w:top w:val="nil"/>
                    <w:left w:val="nil"/>
                    <w:bottom w:val="single" w:sz="4" w:space="0" w:color="auto"/>
                    <w:right w:val="single" w:sz="4" w:space="0" w:color="auto"/>
                  </w:tcBorders>
                  <w:shd w:val="clear" w:color="auto" w:fill="auto"/>
                  <w:vAlign w:val="center"/>
                  <w:hideMark/>
                </w:tcPr>
                <w:p w14:paraId="39B935F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158DA5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0C7EA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8CCE98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noWrap/>
                  <w:vAlign w:val="center"/>
                  <w:hideMark/>
                </w:tcPr>
                <w:p w14:paraId="5827009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DR. GONZÁLEZ</w:t>
                  </w:r>
                </w:p>
              </w:tc>
              <w:tc>
                <w:tcPr>
                  <w:tcW w:w="5083" w:type="dxa"/>
                  <w:tcBorders>
                    <w:top w:val="nil"/>
                    <w:left w:val="nil"/>
                    <w:bottom w:val="single" w:sz="4" w:space="0" w:color="auto"/>
                    <w:right w:val="single" w:sz="4" w:space="0" w:color="auto"/>
                  </w:tcBorders>
                  <w:shd w:val="clear" w:color="auto" w:fill="auto"/>
                  <w:vAlign w:val="center"/>
                  <w:hideMark/>
                </w:tcPr>
                <w:p w14:paraId="6B4E449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GENERAL ZUAZUA S/N, ENTRE MATAMOROS Y RUPERTO MARTÍNEZ, CP 66750, DR. GZZ, NUEVO LEON.</w:t>
                  </w:r>
                </w:p>
              </w:tc>
              <w:tc>
                <w:tcPr>
                  <w:tcW w:w="1369" w:type="dxa"/>
                  <w:tcBorders>
                    <w:top w:val="nil"/>
                    <w:left w:val="nil"/>
                    <w:bottom w:val="single" w:sz="4" w:space="0" w:color="auto"/>
                    <w:right w:val="single" w:sz="4" w:space="0" w:color="auto"/>
                  </w:tcBorders>
                  <w:shd w:val="clear" w:color="auto" w:fill="auto"/>
                  <w:vAlign w:val="center"/>
                  <w:hideMark/>
                </w:tcPr>
                <w:p w14:paraId="34AA6DB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93FA79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7893E5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C64AF9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noWrap/>
                  <w:vAlign w:val="center"/>
                  <w:hideMark/>
                </w:tcPr>
                <w:p w14:paraId="3DB1915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MARÍN </w:t>
                  </w:r>
                </w:p>
              </w:tc>
              <w:tc>
                <w:tcPr>
                  <w:tcW w:w="5083" w:type="dxa"/>
                  <w:tcBorders>
                    <w:top w:val="nil"/>
                    <w:left w:val="nil"/>
                    <w:bottom w:val="single" w:sz="4" w:space="0" w:color="auto"/>
                    <w:right w:val="single" w:sz="4" w:space="0" w:color="auto"/>
                  </w:tcBorders>
                  <w:shd w:val="clear" w:color="auto" w:fill="auto"/>
                  <w:vAlign w:val="center"/>
                  <w:hideMark/>
                </w:tcPr>
                <w:p w14:paraId="6021B41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PABLO LIVAS S/N, CRUZ CON ZARAGOZA, CP 67484, MARIN, N.L.</w:t>
                  </w:r>
                </w:p>
              </w:tc>
              <w:tc>
                <w:tcPr>
                  <w:tcW w:w="1369" w:type="dxa"/>
                  <w:tcBorders>
                    <w:top w:val="nil"/>
                    <w:left w:val="nil"/>
                    <w:bottom w:val="single" w:sz="4" w:space="0" w:color="auto"/>
                    <w:right w:val="single" w:sz="4" w:space="0" w:color="auto"/>
                  </w:tcBorders>
                  <w:shd w:val="clear" w:color="auto" w:fill="auto"/>
                  <w:vAlign w:val="center"/>
                  <w:hideMark/>
                </w:tcPr>
                <w:p w14:paraId="0807798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1CE045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FC9601"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7298D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1600</w:t>
                  </w:r>
                </w:p>
              </w:tc>
              <w:tc>
                <w:tcPr>
                  <w:tcW w:w="2430" w:type="dxa"/>
                  <w:tcBorders>
                    <w:top w:val="nil"/>
                    <w:left w:val="nil"/>
                    <w:bottom w:val="single" w:sz="4" w:space="0" w:color="auto"/>
                    <w:right w:val="single" w:sz="4" w:space="0" w:color="auto"/>
                  </w:tcBorders>
                  <w:shd w:val="clear" w:color="auto" w:fill="auto"/>
                  <w:vAlign w:val="center"/>
                  <w:hideMark/>
                </w:tcPr>
                <w:p w14:paraId="4022CE1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MELCHOR OCAMPO Y EL CAPA CADEREYTA</w:t>
                  </w:r>
                </w:p>
              </w:tc>
              <w:tc>
                <w:tcPr>
                  <w:tcW w:w="5083" w:type="dxa"/>
                  <w:tcBorders>
                    <w:top w:val="nil"/>
                    <w:left w:val="nil"/>
                    <w:bottom w:val="single" w:sz="4" w:space="0" w:color="auto"/>
                    <w:right w:val="single" w:sz="4" w:space="0" w:color="auto"/>
                  </w:tcBorders>
                  <w:shd w:val="clear" w:color="auto" w:fill="auto"/>
                  <w:vAlign w:val="center"/>
                  <w:hideMark/>
                </w:tcPr>
                <w:p w14:paraId="1248ECC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JUÁREZ ENTRE MANUEL AVILA CAMACHO Y EUGENIO SERRANO 708 Y 710 COL. ZONA CENTRO, 9, 19</w:t>
                  </w:r>
                </w:p>
              </w:tc>
              <w:tc>
                <w:tcPr>
                  <w:tcW w:w="1369" w:type="dxa"/>
                  <w:tcBorders>
                    <w:top w:val="nil"/>
                    <w:left w:val="nil"/>
                    <w:bottom w:val="single" w:sz="4" w:space="0" w:color="auto"/>
                    <w:right w:val="single" w:sz="4" w:space="0" w:color="auto"/>
                  </w:tcBorders>
                  <w:shd w:val="clear" w:color="auto" w:fill="auto"/>
                  <w:vAlign w:val="center"/>
                  <w:hideMark/>
                </w:tcPr>
                <w:p w14:paraId="12B0260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AB0641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689B384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413816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1679</w:t>
                  </w:r>
                </w:p>
              </w:tc>
              <w:tc>
                <w:tcPr>
                  <w:tcW w:w="2430" w:type="dxa"/>
                  <w:tcBorders>
                    <w:top w:val="nil"/>
                    <w:left w:val="nil"/>
                    <w:bottom w:val="single" w:sz="4" w:space="0" w:color="auto"/>
                    <w:right w:val="single" w:sz="4" w:space="0" w:color="auto"/>
                  </w:tcBorders>
                  <w:shd w:val="clear" w:color="auto" w:fill="auto"/>
                  <w:vAlign w:val="center"/>
                  <w:hideMark/>
                </w:tcPr>
                <w:p w14:paraId="4B58FD0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PESQUERIA</w:t>
                  </w:r>
                </w:p>
              </w:tc>
              <w:tc>
                <w:tcPr>
                  <w:tcW w:w="5083" w:type="dxa"/>
                  <w:tcBorders>
                    <w:top w:val="nil"/>
                    <w:left w:val="nil"/>
                    <w:bottom w:val="single" w:sz="4" w:space="0" w:color="auto"/>
                    <w:right w:val="single" w:sz="4" w:space="0" w:color="auto"/>
                  </w:tcBorders>
                  <w:shd w:val="clear" w:color="auto" w:fill="auto"/>
                  <w:vAlign w:val="center"/>
                  <w:hideMark/>
                </w:tcPr>
                <w:p w14:paraId="2FEED10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JOSÉ LÓPEZ PORTILLO NO. 100, ESQ. BATALLÓN DE SAN BLAS, COL. CENTRO DE PESQUERÍA C.P. 66650, PESQUERÍA, N. L.</w:t>
                  </w:r>
                </w:p>
              </w:tc>
              <w:tc>
                <w:tcPr>
                  <w:tcW w:w="1369" w:type="dxa"/>
                  <w:tcBorders>
                    <w:top w:val="nil"/>
                    <w:left w:val="nil"/>
                    <w:bottom w:val="single" w:sz="4" w:space="0" w:color="auto"/>
                    <w:right w:val="single" w:sz="4" w:space="0" w:color="auto"/>
                  </w:tcBorders>
                  <w:shd w:val="clear" w:color="auto" w:fill="auto"/>
                  <w:vAlign w:val="center"/>
                  <w:hideMark/>
                </w:tcPr>
                <w:p w14:paraId="77D4CB5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398970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4</w:t>
                  </w:r>
                </w:p>
              </w:tc>
            </w:tr>
            <w:tr w:rsidR="00F824A9" w:rsidRPr="00F824A9" w14:paraId="284F95D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5CAA1B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9AA732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ALLENDE </w:t>
                  </w:r>
                </w:p>
              </w:tc>
              <w:tc>
                <w:tcPr>
                  <w:tcW w:w="5083" w:type="dxa"/>
                  <w:tcBorders>
                    <w:top w:val="nil"/>
                    <w:left w:val="nil"/>
                    <w:bottom w:val="single" w:sz="4" w:space="0" w:color="auto"/>
                    <w:right w:val="single" w:sz="4" w:space="0" w:color="auto"/>
                  </w:tcBorders>
                  <w:shd w:val="clear" w:color="auto" w:fill="auto"/>
                  <w:vAlign w:val="center"/>
                  <w:hideMark/>
                </w:tcPr>
                <w:p w14:paraId="4B103CD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JUAREZ CON EMILIO SALAZAR, COL. VALLE DORADO, ALLENDE, N.L.</w:t>
                  </w:r>
                </w:p>
              </w:tc>
              <w:tc>
                <w:tcPr>
                  <w:tcW w:w="1369" w:type="dxa"/>
                  <w:tcBorders>
                    <w:top w:val="nil"/>
                    <w:left w:val="nil"/>
                    <w:bottom w:val="single" w:sz="4" w:space="0" w:color="auto"/>
                    <w:right w:val="single" w:sz="4" w:space="0" w:color="auto"/>
                  </w:tcBorders>
                  <w:shd w:val="clear" w:color="auto" w:fill="auto"/>
                  <w:vAlign w:val="center"/>
                  <w:hideMark/>
                </w:tcPr>
                <w:p w14:paraId="48FADB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5AB9E3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092638E7"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0335A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1D1195F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HUALAHUISES </w:t>
                  </w:r>
                </w:p>
              </w:tc>
              <w:tc>
                <w:tcPr>
                  <w:tcW w:w="5083" w:type="dxa"/>
                  <w:tcBorders>
                    <w:top w:val="nil"/>
                    <w:left w:val="nil"/>
                    <w:bottom w:val="single" w:sz="4" w:space="0" w:color="auto"/>
                    <w:right w:val="single" w:sz="4" w:space="0" w:color="auto"/>
                  </w:tcBorders>
                  <w:shd w:val="clear" w:color="auto" w:fill="auto"/>
                  <w:vAlign w:val="center"/>
                  <w:hideMark/>
                </w:tcPr>
                <w:p w14:paraId="46B3BD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 DE SEPTIEMBRE 708 PTE, COL. CENTRO, HUALAHUISES, N.L.</w:t>
                  </w:r>
                </w:p>
              </w:tc>
              <w:tc>
                <w:tcPr>
                  <w:tcW w:w="1369" w:type="dxa"/>
                  <w:tcBorders>
                    <w:top w:val="nil"/>
                    <w:left w:val="nil"/>
                    <w:bottom w:val="single" w:sz="4" w:space="0" w:color="auto"/>
                    <w:right w:val="single" w:sz="4" w:space="0" w:color="auto"/>
                  </w:tcBorders>
                  <w:shd w:val="clear" w:color="auto" w:fill="auto"/>
                  <w:vAlign w:val="center"/>
                  <w:hideMark/>
                </w:tcPr>
                <w:p w14:paraId="78764F5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6DCDBF0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6AAF3B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A61A2C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2EAF64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RAYONES</w:t>
                  </w:r>
                </w:p>
              </w:tc>
              <w:tc>
                <w:tcPr>
                  <w:tcW w:w="5083" w:type="dxa"/>
                  <w:tcBorders>
                    <w:top w:val="nil"/>
                    <w:left w:val="nil"/>
                    <w:bottom w:val="single" w:sz="4" w:space="0" w:color="auto"/>
                    <w:right w:val="single" w:sz="4" w:space="0" w:color="auto"/>
                  </w:tcBorders>
                  <w:shd w:val="clear" w:color="auto" w:fill="auto"/>
                  <w:vAlign w:val="center"/>
                  <w:hideMark/>
                </w:tcPr>
                <w:p w14:paraId="19B8B7C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CAMINO A CASILLAS Y LUIS DONALDO COLOSIO, RAYONES, N.L.</w:t>
                  </w:r>
                </w:p>
              </w:tc>
              <w:tc>
                <w:tcPr>
                  <w:tcW w:w="1369" w:type="dxa"/>
                  <w:tcBorders>
                    <w:top w:val="nil"/>
                    <w:left w:val="nil"/>
                    <w:bottom w:val="single" w:sz="4" w:space="0" w:color="auto"/>
                    <w:right w:val="single" w:sz="4" w:space="0" w:color="auto"/>
                  </w:tcBorders>
                  <w:shd w:val="clear" w:color="auto" w:fill="auto"/>
                  <w:vAlign w:val="center"/>
                  <w:hideMark/>
                </w:tcPr>
                <w:p w14:paraId="5E6FE0B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050D34B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EA48A0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755958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3955CC7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GENERAL TERAN</w:t>
                  </w:r>
                </w:p>
              </w:tc>
              <w:tc>
                <w:tcPr>
                  <w:tcW w:w="5083" w:type="dxa"/>
                  <w:tcBorders>
                    <w:top w:val="nil"/>
                    <w:left w:val="nil"/>
                    <w:bottom w:val="single" w:sz="4" w:space="0" w:color="auto"/>
                    <w:right w:val="single" w:sz="4" w:space="0" w:color="auto"/>
                  </w:tcBorders>
                  <w:shd w:val="clear" w:color="auto" w:fill="auto"/>
                  <w:vAlign w:val="center"/>
                  <w:hideMark/>
                </w:tcPr>
                <w:p w14:paraId="2B9186B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HIDALGO Y ESCOBEDO, COL. CENTRO, GENERAL TERAN, N.L.</w:t>
                  </w:r>
                </w:p>
              </w:tc>
              <w:tc>
                <w:tcPr>
                  <w:tcW w:w="1369" w:type="dxa"/>
                  <w:tcBorders>
                    <w:top w:val="nil"/>
                    <w:left w:val="nil"/>
                    <w:bottom w:val="single" w:sz="4" w:space="0" w:color="auto"/>
                    <w:right w:val="single" w:sz="4" w:space="0" w:color="auto"/>
                  </w:tcBorders>
                  <w:shd w:val="clear" w:color="auto" w:fill="auto"/>
                  <w:vAlign w:val="center"/>
                  <w:hideMark/>
                </w:tcPr>
                <w:p w14:paraId="08EAB92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SÁBADO</w:t>
                  </w:r>
                </w:p>
              </w:tc>
              <w:tc>
                <w:tcPr>
                  <w:tcW w:w="1182" w:type="dxa"/>
                  <w:tcBorders>
                    <w:top w:val="nil"/>
                    <w:left w:val="nil"/>
                    <w:bottom w:val="single" w:sz="4" w:space="0" w:color="auto"/>
                    <w:right w:val="single" w:sz="4" w:space="0" w:color="auto"/>
                  </w:tcBorders>
                  <w:shd w:val="clear" w:color="auto" w:fill="auto"/>
                  <w:vAlign w:val="center"/>
                  <w:hideMark/>
                </w:tcPr>
                <w:p w14:paraId="2FCE0B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D6524C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95015D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7063D1F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FRANCISCO</w:t>
                  </w:r>
                </w:p>
              </w:tc>
              <w:tc>
                <w:tcPr>
                  <w:tcW w:w="5083" w:type="dxa"/>
                  <w:tcBorders>
                    <w:top w:val="nil"/>
                    <w:left w:val="nil"/>
                    <w:bottom w:val="single" w:sz="4" w:space="0" w:color="auto"/>
                    <w:right w:val="single" w:sz="4" w:space="0" w:color="auto"/>
                  </w:tcBorders>
                  <w:shd w:val="clear" w:color="auto" w:fill="auto"/>
                  <w:vAlign w:val="center"/>
                  <w:hideMark/>
                </w:tcPr>
                <w:p w14:paraId="407BF02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HIDALGO 152, SAN FRANCISCO, SANTIAGO N.L.</w:t>
                  </w:r>
                </w:p>
              </w:tc>
              <w:tc>
                <w:tcPr>
                  <w:tcW w:w="1369" w:type="dxa"/>
                  <w:tcBorders>
                    <w:top w:val="nil"/>
                    <w:left w:val="nil"/>
                    <w:bottom w:val="single" w:sz="4" w:space="0" w:color="auto"/>
                    <w:right w:val="single" w:sz="4" w:space="0" w:color="auto"/>
                  </w:tcBorders>
                  <w:shd w:val="clear" w:color="auto" w:fill="auto"/>
                  <w:vAlign w:val="center"/>
                  <w:hideMark/>
                </w:tcPr>
                <w:p w14:paraId="6DB85A1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464E2F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1FBC92B3"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C40E5D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1700</w:t>
                  </w:r>
                </w:p>
              </w:tc>
              <w:tc>
                <w:tcPr>
                  <w:tcW w:w="2430" w:type="dxa"/>
                  <w:tcBorders>
                    <w:top w:val="nil"/>
                    <w:left w:val="nil"/>
                    <w:bottom w:val="single" w:sz="4" w:space="0" w:color="auto"/>
                    <w:right w:val="single" w:sz="4" w:space="0" w:color="auto"/>
                  </w:tcBorders>
                  <w:shd w:val="clear" w:color="auto" w:fill="auto"/>
                  <w:vAlign w:val="center"/>
                  <w:hideMark/>
                </w:tcPr>
                <w:p w14:paraId="10BD88F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UNIDAD DE URGENCIAS MEDICAS</w:t>
                  </w:r>
                </w:p>
              </w:tc>
              <w:tc>
                <w:tcPr>
                  <w:tcW w:w="5083" w:type="dxa"/>
                  <w:tcBorders>
                    <w:top w:val="nil"/>
                    <w:left w:val="nil"/>
                    <w:bottom w:val="single" w:sz="4" w:space="0" w:color="auto"/>
                    <w:right w:val="single" w:sz="4" w:space="0" w:color="auto"/>
                  </w:tcBorders>
                  <w:shd w:val="clear" w:color="auto" w:fill="auto"/>
                  <w:vAlign w:val="center"/>
                  <w:hideMark/>
                </w:tcPr>
                <w:p w14:paraId="523C90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NACIONAL S/N KM 241.5, COL. BOSQUES DE LAS LOMAS, SANTIAGO N.L.</w:t>
                  </w:r>
                </w:p>
              </w:tc>
              <w:tc>
                <w:tcPr>
                  <w:tcW w:w="1369" w:type="dxa"/>
                  <w:tcBorders>
                    <w:top w:val="nil"/>
                    <w:left w:val="nil"/>
                    <w:bottom w:val="single" w:sz="4" w:space="0" w:color="auto"/>
                    <w:right w:val="single" w:sz="4" w:space="0" w:color="auto"/>
                  </w:tcBorders>
                  <w:shd w:val="clear" w:color="auto" w:fill="auto"/>
                  <w:vAlign w:val="center"/>
                  <w:hideMark/>
                </w:tcPr>
                <w:p w14:paraId="7886022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80C6CF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106F15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054B08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C03DF50"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ALMACEN JURISDICCIONAL</w:t>
                  </w:r>
                </w:p>
              </w:tc>
              <w:tc>
                <w:tcPr>
                  <w:tcW w:w="5083" w:type="dxa"/>
                  <w:tcBorders>
                    <w:top w:val="nil"/>
                    <w:left w:val="nil"/>
                    <w:bottom w:val="single" w:sz="4" w:space="0" w:color="auto"/>
                    <w:right w:val="single" w:sz="4" w:space="0" w:color="auto"/>
                  </w:tcBorders>
                  <w:shd w:val="clear" w:color="auto" w:fill="auto"/>
                  <w:vAlign w:val="center"/>
                  <w:hideMark/>
                </w:tcPr>
                <w:p w14:paraId="6B9ADE7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AVENIDA LIBERTAD ENTRE TAPIA E ITURBIDE, COL. BARRIO PARAS, MONTEMORELOS N.L.</w:t>
                  </w:r>
                </w:p>
              </w:tc>
              <w:tc>
                <w:tcPr>
                  <w:tcW w:w="1369" w:type="dxa"/>
                  <w:tcBorders>
                    <w:top w:val="nil"/>
                    <w:left w:val="nil"/>
                    <w:bottom w:val="single" w:sz="4" w:space="0" w:color="auto"/>
                    <w:right w:val="single" w:sz="4" w:space="0" w:color="auto"/>
                  </w:tcBorders>
                  <w:shd w:val="clear" w:color="auto" w:fill="auto"/>
                  <w:vAlign w:val="center"/>
                  <w:hideMark/>
                </w:tcPr>
                <w:p w14:paraId="2F559CB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26969A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C9A8EA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265E0B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3969AC5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260618E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AVENIDA LIBERTAD ENTRE TAPIA E ITURBIDE, COL. BARRIO PARAS, MONTEMORELOS, N.L.</w:t>
                  </w:r>
                </w:p>
              </w:tc>
              <w:tc>
                <w:tcPr>
                  <w:tcW w:w="1369" w:type="dxa"/>
                  <w:tcBorders>
                    <w:top w:val="nil"/>
                    <w:left w:val="nil"/>
                    <w:bottom w:val="single" w:sz="4" w:space="0" w:color="auto"/>
                    <w:right w:val="single" w:sz="4" w:space="0" w:color="auto"/>
                  </w:tcBorders>
                  <w:shd w:val="clear" w:color="auto" w:fill="auto"/>
                  <w:vAlign w:val="center"/>
                  <w:hideMark/>
                </w:tcPr>
                <w:p w14:paraId="52F5CA0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A5366C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ED17BF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060470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891E2F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CAPA DE MONTEMORELOS</w:t>
                  </w:r>
                </w:p>
              </w:tc>
              <w:tc>
                <w:tcPr>
                  <w:tcW w:w="5083" w:type="dxa"/>
                  <w:tcBorders>
                    <w:top w:val="nil"/>
                    <w:left w:val="nil"/>
                    <w:bottom w:val="single" w:sz="4" w:space="0" w:color="auto"/>
                    <w:right w:val="single" w:sz="4" w:space="0" w:color="auto"/>
                  </w:tcBorders>
                  <w:shd w:val="clear" w:color="auto" w:fill="auto"/>
                  <w:vAlign w:val="center"/>
                  <w:hideMark/>
                </w:tcPr>
                <w:p w14:paraId="1FBDB8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16 DE SEPTIEMBRE S/N, ENTRE DIEZ Y NUEVE, COL. MORELOS, MONTEMORELOS, N.L.</w:t>
                  </w:r>
                </w:p>
              </w:tc>
              <w:tc>
                <w:tcPr>
                  <w:tcW w:w="1369" w:type="dxa"/>
                  <w:tcBorders>
                    <w:top w:val="nil"/>
                    <w:left w:val="nil"/>
                    <w:bottom w:val="single" w:sz="4" w:space="0" w:color="auto"/>
                    <w:right w:val="single" w:sz="4" w:space="0" w:color="auto"/>
                  </w:tcBorders>
                  <w:shd w:val="clear" w:color="auto" w:fill="auto"/>
                  <w:vAlign w:val="center"/>
                  <w:hideMark/>
                </w:tcPr>
                <w:p w14:paraId="4C6200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6B7A8B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ABD3C19"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58E28C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29BFE11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LOS RODRIGUEZ </w:t>
                  </w:r>
                </w:p>
              </w:tc>
              <w:tc>
                <w:tcPr>
                  <w:tcW w:w="5083" w:type="dxa"/>
                  <w:tcBorders>
                    <w:top w:val="nil"/>
                    <w:left w:val="nil"/>
                    <w:bottom w:val="single" w:sz="4" w:space="0" w:color="auto"/>
                    <w:right w:val="single" w:sz="4" w:space="0" w:color="auto"/>
                  </w:tcBorders>
                  <w:shd w:val="clear" w:color="auto" w:fill="auto"/>
                  <w:vAlign w:val="center"/>
                  <w:hideMark/>
                </w:tcPr>
                <w:p w14:paraId="412A23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CUATRO CAMINOS Y C. NAL A UN LADO DEL KINDER GREGORIO TORRES QUINTERO, COL. LOS RODRIGUEZ, SANTIAGO, N.L.</w:t>
                  </w:r>
                </w:p>
              </w:tc>
              <w:tc>
                <w:tcPr>
                  <w:tcW w:w="1369" w:type="dxa"/>
                  <w:tcBorders>
                    <w:top w:val="nil"/>
                    <w:left w:val="nil"/>
                    <w:bottom w:val="single" w:sz="4" w:space="0" w:color="auto"/>
                    <w:right w:val="single" w:sz="4" w:space="0" w:color="auto"/>
                  </w:tcBorders>
                  <w:shd w:val="clear" w:color="auto" w:fill="auto"/>
                  <w:vAlign w:val="center"/>
                  <w:hideMark/>
                </w:tcPr>
                <w:p w14:paraId="08A241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53ACE4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7AA64F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8B7648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E99240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SAN PEDRO</w:t>
                  </w:r>
                </w:p>
              </w:tc>
              <w:tc>
                <w:tcPr>
                  <w:tcW w:w="5083" w:type="dxa"/>
                  <w:tcBorders>
                    <w:top w:val="nil"/>
                    <w:left w:val="nil"/>
                    <w:bottom w:val="single" w:sz="4" w:space="0" w:color="auto"/>
                    <w:right w:val="single" w:sz="4" w:space="0" w:color="auto"/>
                  </w:tcBorders>
                  <w:shd w:val="clear" w:color="auto" w:fill="auto"/>
                  <w:vAlign w:val="center"/>
                  <w:hideMark/>
                </w:tcPr>
                <w:p w14:paraId="0408F4B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ITURBIDE, SAN PEDRO, SANTIAGO, N.L.</w:t>
                  </w:r>
                </w:p>
              </w:tc>
              <w:tc>
                <w:tcPr>
                  <w:tcW w:w="1369" w:type="dxa"/>
                  <w:tcBorders>
                    <w:top w:val="nil"/>
                    <w:left w:val="nil"/>
                    <w:bottom w:val="single" w:sz="4" w:space="0" w:color="auto"/>
                    <w:right w:val="single" w:sz="4" w:space="0" w:color="auto"/>
                  </w:tcBorders>
                  <w:shd w:val="clear" w:color="auto" w:fill="auto"/>
                  <w:vAlign w:val="center"/>
                  <w:hideMark/>
                </w:tcPr>
                <w:p w14:paraId="66A1033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A04728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BEF56E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EEFE28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3D1E82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CENEGUILLA</w:t>
                  </w:r>
                </w:p>
              </w:tc>
              <w:tc>
                <w:tcPr>
                  <w:tcW w:w="5083" w:type="dxa"/>
                  <w:tcBorders>
                    <w:top w:val="nil"/>
                    <w:left w:val="nil"/>
                    <w:bottom w:val="single" w:sz="4" w:space="0" w:color="auto"/>
                    <w:right w:val="single" w:sz="4" w:space="0" w:color="auto"/>
                  </w:tcBorders>
                  <w:shd w:val="clear" w:color="auto" w:fill="auto"/>
                  <w:vAlign w:val="center"/>
                  <w:hideMark/>
                </w:tcPr>
                <w:p w14:paraId="06C3DFD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A COLA DE CABALLO, SANTIAGO, N.L.</w:t>
                  </w:r>
                </w:p>
              </w:tc>
              <w:tc>
                <w:tcPr>
                  <w:tcW w:w="1369" w:type="dxa"/>
                  <w:tcBorders>
                    <w:top w:val="nil"/>
                    <w:left w:val="nil"/>
                    <w:bottom w:val="single" w:sz="4" w:space="0" w:color="auto"/>
                    <w:right w:val="single" w:sz="4" w:space="0" w:color="auto"/>
                  </w:tcBorders>
                  <w:shd w:val="clear" w:color="auto" w:fill="auto"/>
                  <w:vAlign w:val="center"/>
                  <w:hideMark/>
                </w:tcPr>
                <w:p w14:paraId="236FBD8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0C6F69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730D5B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67E49C8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856AA8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CERCADO ALAMEDA</w:t>
                  </w:r>
                </w:p>
              </w:tc>
              <w:tc>
                <w:tcPr>
                  <w:tcW w:w="5083" w:type="dxa"/>
                  <w:tcBorders>
                    <w:top w:val="nil"/>
                    <w:left w:val="nil"/>
                    <w:bottom w:val="single" w:sz="4" w:space="0" w:color="auto"/>
                    <w:right w:val="single" w:sz="4" w:space="0" w:color="auto"/>
                  </w:tcBorders>
                  <w:shd w:val="clear" w:color="auto" w:fill="auto"/>
                  <w:vAlign w:val="center"/>
                  <w:hideMark/>
                </w:tcPr>
                <w:p w14:paraId="3FD81C8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CALZADA OBRERO TEXTIL NO. 220 JUNTO AL CAMPO DE BEISBOL, COL. CENTRO, SANTIAGO, N.L.</w:t>
                  </w:r>
                </w:p>
              </w:tc>
              <w:tc>
                <w:tcPr>
                  <w:tcW w:w="1369" w:type="dxa"/>
                  <w:tcBorders>
                    <w:top w:val="nil"/>
                    <w:left w:val="nil"/>
                    <w:bottom w:val="single" w:sz="4" w:space="0" w:color="auto"/>
                    <w:right w:val="single" w:sz="4" w:space="0" w:color="auto"/>
                  </w:tcBorders>
                  <w:shd w:val="clear" w:color="auto" w:fill="auto"/>
                  <w:vAlign w:val="center"/>
                  <w:hideMark/>
                </w:tcPr>
                <w:p w14:paraId="60CB8F6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C49683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DE241AA"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784649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D13BFC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CAMACHITO</w:t>
                  </w:r>
                </w:p>
              </w:tc>
              <w:tc>
                <w:tcPr>
                  <w:tcW w:w="5083" w:type="dxa"/>
                  <w:tcBorders>
                    <w:top w:val="nil"/>
                    <w:left w:val="nil"/>
                    <w:bottom w:val="single" w:sz="4" w:space="0" w:color="auto"/>
                    <w:right w:val="single" w:sz="4" w:space="0" w:color="auto"/>
                  </w:tcBorders>
                  <w:shd w:val="clear" w:color="auto" w:fill="auto"/>
                  <w:vAlign w:val="center"/>
                  <w:hideMark/>
                </w:tcPr>
                <w:p w14:paraId="09B14E1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ANTIGUO CAMINO A HUALAHUISES ESQ. CON NOGAL S/N, COL. CAMACHITO, LINARES, N.L.</w:t>
                  </w:r>
                </w:p>
              </w:tc>
              <w:tc>
                <w:tcPr>
                  <w:tcW w:w="1369" w:type="dxa"/>
                  <w:tcBorders>
                    <w:top w:val="nil"/>
                    <w:left w:val="nil"/>
                    <w:bottom w:val="single" w:sz="4" w:space="0" w:color="auto"/>
                    <w:right w:val="single" w:sz="4" w:space="0" w:color="auto"/>
                  </w:tcBorders>
                  <w:shd w:val="clear" w:color="auto" w:fill="auto"/>
                  <w:vAlign w:val="center"/>
                  <w:hideMark/>
                </w:tcPr>
                <w:p w14:paraId="720CF06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56EFC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0936DAB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BFDE55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654C2A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MORONES PRIETO</w:t>
                  </w:r>
                </w:p>
              </w:tc>
              <w:tc>
                <w:tcPr>
                  <w:tcW w:w="5083" w:type="dxa"/>
                  <w:tcBorders>
                    <w:top w:val="nil"/>
                    <w:left w:val="nil"/>
                    <w:bottom w:val="single" w:sz="4" w:space="0" w:color="auto"/>
                    <w:right w:val="single" w:sz="4" w:space="0" w:color="auto"/>
                  </w:tcBorders>
                  <w:shd w:val="clear" w:color="auto" w:fill="auto"/>
                  <w:vAlign w:val="center"/>
                  <w:hideMark/>
                </w:tcPr>
                <w:p w14:paraId="3CBC5E6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DR. MORONES PRIETO ENTRE RIO CAMACHO Y RIO PANUCO, COL. MORONES PRIETO, LINARES, N.L.</w:t>
                  </w:r>
                </w:p>
              </w:tc>
              <w:tc>
                <w:tcPr>
                  <w:tcW w:w="1369" w:type="dxa"/>
                  <w:tcBorders>
                    <w:top w:val="nil"/>
                    <w:left w:val="nil"/>
                    <w:bottom w:val="single" w:sz="4" w:space="0" w:color="auto"/>
                    <w:right w:val="single" w:sz="4" w:space="0" w:color="auto"/>
                  </w:tcBorders>
                  <w:shd w:val="clear" w:color="auto" w:fill="auto"/>
                  <w:vAlign w:val="center"/>
                  <w:hideMark/>
                </w:tcPr>
                <w:p w14:paraId="217E782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BD5194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B8F3EE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870400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2554CE7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VILLASECA</w:t>
                  </w:r>
                </w:p>
              </w:tc>
              <w:tc>
                <w:tcPr>
                  <w:tcW w:w="5083" w:type="dxa"/>
                  <w:tcBorders>
                    <w:top w:val="nil"/>
                    <w:left w:val="nil"/>
                    <w:bottom w:val="single" w:sz="4" w:space="0" w:color="auto"/>
                    <w:right w:val="single" w:sz="4" w:space="0" w:color="auto"/>
                  </w:tcBorders>
                  <w:shd w:val="clear" w:color="auto" w:fill="auto"/>
                  <w:vAlign w:val="center"/>
                  <w:hideMark/>
                </w:tcPr>
                <w:p w14:paraId="418286F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RÍO PILÓN Y RÍO BRAVO, COL. VILLASECA, LINARES, N.L.</w:t>
                  </w:r>
                </w:p>
              </w:tc>
              <w:tc>
                <w:tcPr>
                  <w:tcW w:w="1369" w:type="dxa"/>
                  <w:tcBorders>
                    <w:top w:val="nil"/>
                    <w:left w:val="nil"/>
                    <w:bottom w:val="single" w:sz="4" w:space="0" w:color="auto"/>
                    <w:right w:val="single" w:sz="4" w:space="0" w:color="auto"/>
                  </w:tcBorders>
                  <w:shd w:val="clear" w:color="auto" w:fill="auto"/>
                  <w:vAlign w:val="center"/>
                  <w:hideMark/>
                </w:tcPr>
                <w:p w14:paraId="4780D812"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4EE0D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9E83AD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6BE47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1328F2A4"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DE LINARES</w:t>
                  </w:r>
                </w:p>
              </w:tc>
              <w:tc>
                <w:tcPr>
                  <w:tcW w:w="5083" w:type="dxa"/>
                  <w:tcBorders>
                    <w:top w:val="nil"/>
                    <w:left w:val="nil"/>
                    <w:bottom w:val="single" w:sz="4" w:space="0" w:color="auto"/>
                    <w:right w:val="single" w:sz="4" w:space="0" w:color="auto"/>
                  </w:tcBorders>
                  <w:shd w:val="clear" w:color="auto" w:fill="auto"/>
                  <w:vAlign w:val="center"/>
                  <w:hideMark/>
                </w:tcPr>
                <w:p w14:paraId="24F13AA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NIÑOS HEROES Y 20 DE NOVIEMBRE, COL. CENTRO, LINARES, N.L.</w:t>
                  </w:r>
                </w:p>
              </w:tc>
              <w:tc>
                <w:tcPr>
                  <w:tcW w:w="1369" w:type="dxa"/>
                  <w:tcBorders>
                    <w:top w:val="nil"/>
                    <w:left w:val="nil"/>
                    <w:bottom w:val="single" w:sz="4" w:space="0" w:color="auto"/>
                    <w:right w:val="single" w:sz="4" w:space="0" w:color="auto"/>
                  </w:tcBorders>
                  <w:shd w:val="clear" w:color="auto" w:fill="auto"/>
                  <w:vAlign w:val="center"/>
                  <w:hideMark/>
                </w:tcPr>
                <w:p w14:paraId="5563A73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B1258D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5F03D55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D25AC5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9521AF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COL LIVAS VILLAREAL</w:t>
                  </w:r>
                </w:p>
              </w:tc>
              <w:tc>
                <w:tcPr>
                  <w:tcW w:w="5083" w:type="dxa"/>
                  <w:tcBorders>
                    <w:top w:val="nil"/>
                    <w:left w:val="nil"/>
                    <w:bottom w:val="single" w:sz="4" w:space="0" w:color="auto"/>
                    <w:right w:val="single" w:sz="4" w:space="0" w:color="auto"/>
                  </w:tcBorders>
                  <w:shd w:val="clear" w:color="auto" w:fill="auto"/>
                  <w:vAlign w:val="center"/>
                  <w:hideMark/>
                </w:tcPr>
                <w:p w14:paraId="6DE2466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GERANIO ESQUINA CON CALLE AMAPOLA, COL. BUGAMBILIAS, ALLENDE, N.L.</w:t>
                  </w:r>
                </w:p>
              </w:tc>
              <w:tc>
                <w:tcPr>
                  <w:tcW w:w="1369" w:type="dxa"/>
                  <w:tcBorders>
                    <w:top w:val="nil"/>
                    <w:left w:val="nil"/>
                    <w:bottom w:val="single" w:sz="4" w:space="0" w:color="auto"/>
                    <w:right w:val="single" w:sz="4" w:space="0" w:color="auto"/>
                  </w:tcBorders>
                  <w:shd w:val="clear" w:color="auto" w:fill="auto"/>
                  <w:vAlign w:val="center"/>
                  <w:hideMark/>
                </w:tcPr>
                <w:p w14:paraId="1CB2FBB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196F54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D57E4F8"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11D345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86EBCF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LADRILLERA</w:t>
                  </w:r>
                </w:p>
              </w:tc>
              <w:tc>
                <w:tcPr>
                  <w:tcW w:w="5083" w:type="dxa"/>
                  <w:tcBorders>
                    <w:top w:val="nil"/>
                    <w:left w:val="nil"/>
                    <w:bottom w:val="single" w:sz="4" w:space="0" w:color="auto"/>
                    <w:right w:val="single" w:sz="4" w:space="0" w:color="auto"/>
                  </w:tcBorders>
                  <w:shd w:val="clear" w:color="auto" w:fill="auto"/>
                  <w:vAlign w:val="center"/>
                  <w:hideMark/>
                </w:tcPr>
                <w:p w14:paraId="5B54EA4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PRIMERO DE MAYO S/N ENTRE CALLE JUAN DE LA BARRERA Y FERNANDO MONTES DE OCA, COL. LADRILLERA, MONTEMORELOS, N.L.</w:t>
                  </w:r>
                </w:p>
              </w:tc>
              <w:tc>
                <w:tcPr>
                  <w:tcW w:w="1369" w:type="dxa"/>
                  <w:tcBorders>
                    <w:top w:val="nil"/>
                    <w:left w:val="nil"/>
                    <w:bottom w:val="single" w:sz="4" w:space="0" w:color="auto"/>
                    <w:right w:val="single" w:sz="4" w:space="0" w:color="auto"/>
                  </w:tcBorders>
                  <w:shd w:val="clear" w:color="auto" w:fill="auto"/>
                  <w:vAlign w:val="center"/>
                  <w:hideMark/>
                </w:tcPr>
                <w:p w14:paraId="63ACCB1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F7D94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A3EF17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FF7C5F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6F71DC8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MARTINEZ DOMINGUEZ</w:t>
                  </w:r>
                </w:p>
              </w:tc>
              <w:tc>
                <w:tcPr>
                  <w:tcW w:w="5083" w:type="dxa"/>
                  <w:tcBorders>
                    <w:top w:val="nil"/>
                    <w:left w:val="nil"/>
                    <w:bottom w:val="single" w:sz="4" w:space="0" w:color="auto"/>
                    <w:right w:val="single" w:sz="4" w:space="0" w:color="auto"/>
                  </w:tcBorders>
                  <w:shd w:val="clear" w:color="auto" w:fill="auto"/>
                  <w:vAlign w:val="center"/>
                  <w:hideMark/>
                </w:tcPr>
                <w:p w14:paraId="7E2644C3"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 PRIMERA S/N, COL. MARTINEZ DOMINGUEZ, MONTEMORELOS, N.L.</w:t>
                  </w:r>
                </w:p>
              </w:tc>
              <w:tc>
                <w:tcPr>
                  <w:tcW w:w="1369" w:type="dxa"/>
                  <w:tcBorders>
                    <w:top w:val="nil"/>
                    <w:left w:val="nil"/>
                    <w:bottom w:val="single" w:sz="4" w:space="0" w:color="auto"/>
                    <w:right w:val="single" w:sz="4" w:space="0" w:color="auto"/>
                  </w:tcBorders>
                  <w:shd w:val="clear" w:color="auto" w:fill="auto"/>
                  <w:vAlign w:val="center"/>
                  <w:hideMark/>
                </w:tcPr>
                <w:p w14:paraId="1D28FAA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4825B93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27B72C8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BC2E39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4EA2AF0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INFONAVIT </w:t>
                  </w:r>
                </w:p>
              </w:tc>
              <w:tc>
                <w:tcPr>
                  <w:tcW w:w="5083" w:type="dxa"/>
                  <w:tcBorders>
                    <w:top w:val="nil"/>
                    <w:left w:val="nil"/>
                    <w:bottom w:val="single" w:sz="4" w:space="0" w:color="auto"/>
                    <w:right w:val="single" w:sz="4" w:space="0" w:color="auto"/>
                  </w:tcBorders>
                  <w:shd w:val="clear" w:color="auto" w:fill="auto"/>
                  <w:vAlign w:val="center"/>
                  <w:hideMark/>
                </w:tcPr>
                <w:p w14:paraId="5221E48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FIDEL VELAZQUEZ Y JESUS YUREN, COL. INFONAVIT, MONTREMORELOS, N.L.</w:t>
                  </w:r>
                </w:p>
              </w:tc>
              <w:tc>
                <w:tcPr>
                  <w:tcW w:w="1369" w:type="dxa"/>
                  <w:tcBorders>
                    <w:top w:val="nil"/>
                    <w:left w:val="nil"/>
                    <w:bottom w:val="single" w:sz="4" w:space="0" w:color="auto"/>
                    <w:right w:val="single" w:sz="4" w:space="0" w:color="auto"/>
                  </w:tcBorders>
                  <w:shd w:val="clear" w:color="auto" w:fill="auto"/>
                  <w:vAlign w:val="center"/>
                  <w:hideMark/>
                </w:tcPr>
                <w:p w14:paraId="7948FD5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02BB47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CBD405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3934BF3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1700</w:t>
                  </w:r>
                </w:p>
              </w:tc>
              <w:tc>
                <w:tcPr>
                  <w:tcW w:w="2430" w:type="dxa"/>
                  <w:tcBorders>
                    <w:top w:val="nil"/>
                    <w:left w:val="nil"/>
                    <w:bottom w:val="single" w:sz="4" w:space="0" w:color="auto"/>
                    <w:right w:val="single" w:sz="4" w:space="0" w:color="auto"/>
                  </w:tcBorders>
                  <w:shd w:val="clear" w:color="auto" w:fill="auto"/>
                  <w:vAlign w:val="center"/>
                  <w:hideMark/>
                </w:tcPr>
                <w:p w14:paraId="37998138"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 xml:space="preserve">CENTRO DE SALUD EL LLANO </w:t>
                  </w:r>
                </w:p>
              </w:tc>
              <w:tc>
                <w:tcPr>
                  <w:tcW w:w="5083" w:type="dxa"/>
                  <w:tcBorders>
                    <w:top w:val="nil"/>
                    <w:left w:val="nil"/>
                    <w:bottom w:val="single" w:sz="4" w:space="0" w:color="auto"/>
                    <w:right w:val="single" w:sz="4" w:space="0" w:color="auto"/>
                  </w:tcBorders>
                  <w:shd w:val="clear" w:color="auto" w:fill="auto"/>
                  <w:vAlign w:val="center"/>
                  <w:hideMark/>
                </w:tcPr>
                <w:p w14:paraId="16FF171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CAMINO PRINCIPAL ENSEGUIDA DE LA ESCUELA, COL. EL LLANO, GENERAL TERAN, N.L.</w:t>
                  </w:r>
                </w:p>
              </w:tc>
              <w:tc>
                <w:tcPr>
                  <w:tcW w:w="1369" w:type="dxa"/>
                  <w:tcBorders>
                    <w:top w:val="nil"/>
                    <w:left w:val="nil"/>
                    <w:bottom w:val="single" w:sz="4" w:space="0" w:color="auto"/>
                    <w:right w:val="single" w:sz="4" w:space="0" w:color="auto"/>
                  </w:tcBorders>
                  <w:shd w:val="clear" w:color="auto" w:fill="auto"/>
                  <w:vAlign w:val="center"/>
                  <w:hideMark/>
                </w:tcPr>
                <w:p w14:paraId="532492D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D22D7CA"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31DE947B"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5B23C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5A7843A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OFICINA JURISDICCIONAL</w:t>
                  </w:r>
                </w:p>
              </w:tc>
              <w:tc>
                <w:tcPr>
                  <w:tcW w:w="5083" w:type="dxa"/>
                  <w:tcBorders>
                    <w:top w:val="nil"/>
                    <w:left w:val="nil"/>
                    <w:bottom w:val="single" w:sz="4" w:space="0" w:color="auto"/>
                    <w:right w:val="single" w:sz="4" w:space="0" w:color="auto"/>
                  </w:tcBorders>
                  <w:shd w:val="clear" w:color="auto" w:fill="auto"/>
                  <w:vAlign w:val="center"/>
                  <w:hideMark/>
                </w:tcPr>
                <w:p w14:paraId="52C8975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PADRE SEVERIANO S/N ENTRE CALLE PINTORES MEXICANOS Y BENITO JUAREZ, DR. ARROYO, N.L.</w:t>
                  </w:r>
                </w:p>
              </w:tc>
              <w:tc>
                <w:tcPr>
                  <w:tcW w:w="1369" w:type="dxa"/>
                  <w:tcBorders>
                    <w:top w:val="nil"/>
                    <w:left w:val="nil"/>
                    <w:bottom w:val="single" w:sz="4" w:space="0" w:color="auto"/>
                    <w:right w:val="single" w:sz="4" w:space="0" w:color="auto"/>
                  </w:tcBorders>
                  <w:shd w:val="clear" w:color="auto" w:fill="auto"/>
                  <w:vAlign w:val="center"/>
                  <w:hideMark/>
                </w:tcPr>
                <w:p w14:paraId="7462C27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0BCC261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180F3335"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2F2EEC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7CBF15B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DOCTOR ARROYO</w:t>
                  </w:r>
                </w:p>
              </w:tc>
              <w:tc>
                <w:tcPr>
                  <w:tcW w:w="5083" w:type="dxa"/>
                  <w:tcBorders>
                    <w:top w:val="nil"/>
                    <w:left w:val="nil"/>
                    <w:bottom w:val="single" w:sz="4" w:space="0" w:color="auto"/>
                    <w:right w:val="single" w:sz="4" w:space="0" w:color="auto"/>
                  </w:tcBorders>
                  <w:shd w:val="clear" w:color="auto" w:fill="auto"/>
                  <w:vAlign w:val="center"/>
                  <w:hideMark/>
                </w:tcPr>
                <w:p w14:paraId="49B0197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PADRE SEVERIANO MARTINEZ S/N ENTRE CALLE MATEHUALITA Y FRANCISCO MERLA, DR. ARROYO, N.L.</w:t>
                  </w:r>
                </w:p>
              </w:tc>
              <w:tc>
                <w:tcPr>
                  <w:tcW w:w="1369" w:type="dxa"/>
                  <w:tcBorders>
                    <w:top w:val="nil"/>
                    <w:left w:val="nil"/>
                    <w:bottom w:val="single" w:sz="4" w:space="0" w:color="auto"/>
                    <w:right w:val="single" w:sz="4" w:space="0" w:color="auto"/>
                  </w:tcBorders>
                  <w:shd w:val="clear" w:color="auto" w:fill="auto"/>
                  <w:vAlign w:val="center"/>
                  <w:hideMark/>
                </w:tcPr>
                <w:p w14:paraId="03CEC9B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2F1D749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1B52D9C4"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1A2C2404"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2A6E63ED"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GALEANA</w:t>
                  </w:r>
                </w:p>
              </w:tc>
              <w:tc>
                <w:tcPr>
                  <w:tcW w:w="5083" w:type="dxa"/>
                  <w:tcBorders>
                    <w:top w:val="nil"/>
                    <w:left w:val="nil"/>
                    <w:bottom w:val="single" w:sz="4" w:space="0" w:color="auto"/>
                    <w:right w:val="single" w:sz="4" w:space="0" w:color="auto"/>
                  </w:tcBorders>
                  <w:shd w:val="clear" w:color="auto" w:fill="auto"/>
                  <w:vAlign w:val="center"/>
                  <w:hideMark/>
                </w:tcPr>
                <w:p w14:paraId="67FC56F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PABLO LIVAS NO 9 COLONIA DEL MAESTRO 2DO SECTOR, GALEANA, N.L.</w:t>
                  </w:r>
                </w:p>
              </w:tc>
              <w:tc>
                <w:tcPr>
                  <w:tcW w:w="1369" w:type="dxa"/>
                  <w:tcBorders>
                    <w:top w:val="nil"/>
                    <w:left w:val="nil"/>
                    <w:bottom w:val="single" w:sz="4" w:space="0" w:color="auto"/>
                    <w:right w:val="single" w:sz="4" w:space="0" w:color="auto"/>
                  </w:tcBorders>
                  <w:shd w:val="clear" w:color="auto" w:fill="auto"/>
                  <w:vAlign w:val="center"/>
                  <w:hideMark/>
                </w:tcPr>
                <w:p w14:paraId="56A0E95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625985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1A7219C"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478EDAC"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1800</w:t>
                  </w:r>
                </w:p>
              </w:tc>
              <w:tc>
                <w:tcPr>
                  <w:tcW w:w="2430" w:type="dxa"/>
                  <w:tcBorders>
                    <w:top w:val="nil"/>
                    <w:left w:val="nil"/>
                    <w:bottom w:val="single" w:sz="4" w:space="0" w:color="auto"/>
                    <w:right w:val="single" w:sz="4" w:space="0" w:color="auto"/>
                  </w:tcBorders>
                  <w:shd w:val="clear" w:color="auto" w:fill="auto"/>
                  <w:vAlign w:val="center"/>
                  <w:hideMark/>
                </w:tcPr>
                <w:p w14:paraId="3E42C58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SALUD ARAMBERRI</w:t>
                  </w:r>
                </w:p>
              </w:tc>
              <w:tc>
                <w:tcPr>
                  <w:tcW w:w="5083" w:type="dxa"/>
                  <w:tcBorders>
                    <w:top w:val="nil"/>
                    <w:left w:val="nil"/>
                    <w:bottom w:val="single" w:sz="4" w:space="0" w:color="auto"/>
                    <w:right w:val="single" w:sz="4" w:space="0" w:color="auto"/>
                  </w:tcBorders>
                  <w:shd w:val="clear" w:color="auto" w:fill="auto"/>
                  <w:vAlign w:val="center"/>
                  <w:hideMark/>
                </w:tcPr>
                <w:p w14:paraId="22A101B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CALLE NARANJO S/N ENTRE FRANCISCO I MADERO Y CALLE NOGAL, ARRAMBERRI, N.L.</w:t>
                  </w:r>
                </w:p>
              </w:tc>
              <w:tc>
                <w:tcPr>
                  <w:tcW w:w="1369" w:type="dxa"/>
                  <w:tcBorders>
                    <w:top w:val="nil"/>
                    <w:left w:val="nil"/>
                    <w:bottom w:val="single" w:sz="4" w:space="0" w:color="auto"/>
                    <w:right w:val="single" w:sz="4" w:space="0" w:color="auto"/>
                  </w:tcBorders>
                  <w:shd w:val="clear" w:color="auto" w:fill="auto"/>
                  <w:vAlign w:val="center"/>
                  <w:hideMark/>
                </w:tcPr>
                <w:p w14:paraId="15CCC23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6B43C345"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20B148B2"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3C114B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1844</w:t>
                  </w:r>
                </w:p>
              </w:tc>
              <w:tc>
                <w:tcPr>
                  <w:tcW w:w="2430" w:type="dxa"/>
                  <w:tcBorders>
                    <w:top w:val="nil"/>
                    <w:left w:val="nil"/>
                    <w:bottom w:val="single" w:sz="4" w:space="0" w:color="auto"/>
                    <w:right w:val="single" w:sz="4" w:space="0" w:color="auto"/>
                  </w:tcBorders>
                  <w:shd w:val="clear" w:color="auto" w:fill="auto"/>
                  <w:vAlign w:val="center"/>
                  <w:hideMark/>
                </w:tcPr>
                <w:p w14:paraId="4145AA45"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GALEANA</w:t>
                  </w:r>
                </w:p>
              </w:tc>
              <w:tc>
                <w:tcPr>
                  <w:tcW w:w="5083" w:type="dxa"/>
                  <w:tcBorders>
                    <w:top w:val="nil"/>
                    <w:left w:val="nil"/>
                    <w:bottom w:val="single" w:sz="4" w:space="0" w:color="auto"/>
                    <w:right w:val="single" w:sz="4" w:space="0" w:color="auto"/>
                  </w:tcBorders>
                  <w:shd w:val="clear" w:color="auto" w:fill="auto"/>
                  <w:vAlign w:val="center"/>
                  <w:hideMark/>
                </w:tcPr>
                <w:p w14:paraId="28A1EC77"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CARRETERA A GALEANA-LINARES, KM. 1, GALEANA, N.L., C.P. 67850</w:t>
                  </w:r>
                </w:p>
              </w:tc>
              <w:tc>
                <w:tcPr>
                  <w:tcW w:w="1369" w:type="dxa"/>
                  <w:tcBorders>
                    <w:top w:val="nil"/>
                    <w:left w:val="nil"/>
                    <w:bottom w:val="single" w:sz="4" w:space="0" w:color="auto"/>
                    <w:right w:val="single" w:sz="4" w:space="0" w:color="auto"/>
                  </w:tcBorders>
                  <w:shd w:val="clear" w:color="auto" w:fill="auto"/>
                  <w:vAlign w:val="center"/>
                  <w:hideMark/>
                </w:tcPr>
                <w:p w14:paraId="66F94B1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04C1FA7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6792BED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C3E9C5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1998</w:t>
                  </w:r>
                </w:p>
              </w:tc>
              <w:tc>
                <w:tcPr>
                  <w:tcW w:w="2430" w:type="dxa"/>
                  <w:tcBorders>
                    <w:top w:val="nil"/>
                    <w:left w:val="nil"/>
                    <w:bottom w:val="single" w:sz="4" w:space="0" w:color="auto"/>
                    <w:right w:val="single" w:sz="4" w:space="0" w:color="auto"/>
                  </w:tcBorders>
                  <w:shd w:val="clear" w:color="auto" w:fill="auto"/>
                  <w:vAlign w:val="center"/>
                  <w:hideMark/>
                </w:tcPr>
                <w:p w14:paraId="1901BBD6"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REGULADOR DE UGENCIAS MÉDICAS</w:t>
                  </w:r>
                </w:p>
              </w:tc>
              <w:tc>
                <w:tcPr>
                  <w:tcW w:w="5083" w:type="dxa"/>
                  <w:tcBorders>
                    <w:top w:val="nil"/>
                    <w:left w:val="nil"/>
                    <w:bottom w:val="single" w:sz="4" w:space="0" w:color="auto"/>
                    <w:right w:val="single" w:sz="4" w:space="0" w:color="auto"/>
                  </w:tcBorders>
                  <w:shd w:val="clear" w:color="auto" w:fill="auto"/>
                  <w:vAlign w:val="center"/>
                  <w:hideMark/>
                </w:tcPr>
                <w:p w14:paraId="728FB39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CAPITÁN MARIANO AZUETA NO. 680, COL. BUENOS AIRES,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0DEA9B0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7C4B15D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480959B6"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03AF11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1998</w:t>
                  </w:r>
                </w:p>
              </w:tc>
              <w:tc>
                <w:tcPr>
                  <w:tcW w:w="2430" w:type="dxa"/>
                  <w:tcBorders>
                    <w:top w:val="nil"/>
                    <w:left w:val="nil"/>
                    <w:bottom w:val="single" w:sz="4" w:space="0" w:color="auto"/>
                    <w:right w:val="single" w:sz="4" w:space="0" w:color="auto"/>
                  </w:tcBorders>
                  <w:shd w:val="clear" w:color="auto" w:fill="auto"/>
                  <w:vAlign w:val="center"/>
                  <w:hideMark/>
                </w:tcPr>
                <w:p w14:paraId="6E3B35B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REGULADOR DE UGENCIAS MÉDICAS</w:t>
                  </w:r>
                </w:p>
              </w:tc>
              <w:tc>
                <w:tcPr>
                  <w:tcW w:w="5083" w:type="dxa"/>
                  <w:tcBorders>
                    <w:top w:val="nil"/>
                    <w:left w:val="nil"/>
                    <w:bottom w:val="single" w:sz="4" w:space="0" w:color="auto"/>
                    <w:right w:val="single" w:sz="4" w:space="0" w:color="auto"/>
                  </w:tcBorders>
                  <w:shd w:val="clear" w:color="auto" w:fill="auto"/>
                  <w:vAlign w:val="center"/>
                  <w:hideMark/>
                </w:tcPr>
                <w:p w14:paraId="7089A2F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CAPITÁN MARIANO AZUETA NO. 680, COL. BUENOS AIRES, MONTERREY, NUEVO LEÓN.</w:t>
                  </w:r>
                </w:p>
              </w:tc>
              <w:tc>
                <w:tcPr>
                  <w:tcW w:w="1369" w:type="dxa"/>
                  <w:tcBorders>
                    <w:top w:val="nil"/>
                    <w:left w:val="nil"/>
                    <w:bottom w:val="single" w:sz="4" w:space="0" w:color="auto"/>
                    <w:right w:val="single" w:sz="4" w:space="0" w:color="auto"/>
                  </w:tcBorders>
                  <w:shd w:val="clear" w:color="auto" w:fill="auto"/>
                  <w:vAlign w:val="center"/>
                  <w:hideMark/>
                </w:tcPr>
                <w:p w14:paraId="6B3EFCE8"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6A793C4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w:t>
                  </w:r>
                </w:p>
              </w:tc>
            </w:tr>
            <w:tr w:rsidR="00F824A9" w:rsidRPr="00F824A9" w14:paraId="70466A7E"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29C37BA0"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2303</w:t>
                  </w:r>
                </w:p>
              </w:tc>
              <w:tc>
                <w:tcPr>
                  <w:tcW w:w="2430" w:type="dxa"/>
                  <w:tcBorders>
                    <w:top w:val="nil"/>
                    <w:left w:val="nil"/>
                    <w:bottom w:val="single" w:sz="4" w:space="0" w:color="auto"/>
                    <w:right w:val="single" w:sz="4" w:space="0" w:color="auto"/>
                  </w:tcBorders>
                  <w:shd w:val="clear" w:color="auto" w:fill="auto"/>
                  <w:vAlign w:val="center"/>
                  <w:hideMark/>
                </w:tcPr>
                <w:p w14:paraId="4B6A812A"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UNEME PEDIÁTRICIA</w:t>
                  </w:r>
                </w:p>
              </w:tc>
              <w:tc>
                <w:tcPr>
                  <w:tcW w:w="5083" w:type="dxa"/>
                  <w:tcBorders>
                    <w:top w:val="nil"/>
                    <w:left w:val="nil"/>
                    <w:bottom w:val="single" w:sz="4" w:space="0" w:color="auto"/>
                    <w:right w:val="single" w:sz="4" w:space="0" w:color="auto"/>
                  </w:tcBorders>
                  <w:shd w:val="clear" w:color="auto" w:fill="auto"/>
                  <w:vAlign w:val="center"/>
                  <w:hideMark/>
                </w:tcPr>
                <w:p w14:paraId="4FEA128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ISABEL LA CATÓLICA NO. 110, FRACC. CENTRO, MONTERREY, N.L., C.P. 64720</w:t>
                  </w:r>
                </w:p>
              </w:tc>
              <w:tc>
                <w:tcPr>
                  <w:tcW w:w="1369" w:type="dxa"/>
                  <w:tcBorders>
                    <w:top w:val="nil"/>
                    <w:left w:val="nil"/>
                    <w:bottom w:val="single" w:sz="4" w:space="0" w:color="auto"/>
                    <w:right w:val="single" w:sz="4" w:space="0" w:color="auto"/>
                  </w:tcBorders>
                  <w:shd w:val="clear" w:color="auto" w:fill="auto"/>
                  <w:vAlign w:val="center"/>
                  <w:hideMark/>
                </w:tcPr>
                <w:p w14:paraId="61D4CE6E"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3C003D8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5</w:t>
                  </w:r>
                </w:p>
              </w:tc>
            </w:tr>
            <w:tr w:rsidR="00F824A9" w:rsidRPr="00F824A9" w14:paraId="19BCCDBD"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587051EB"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lastRenderedPageBreak/>
                    <w:t>2350</w:t>
                  </w:r>
                </w:p>
              </w:tc>
              <w:tc>
                <w:tcPr>
                  <w:tcW w:w="2430" w:type="dxa"/>
                  <w:tcBorders>
                    <w:top w:val="nil"/>
                    <w:left w:val="nil"/>
                    <w:bottom w:val="single" w:sz="4" w:space="0" w:color="auto"/>
                    <w:right w:val="single" w:sz="4" w:space="0" w:color="auto"/>
                  </w:tcBorders>
                  <w:shd w:val="clear" w:color="auto" w:fill="auto"/>
                  <w:vAlign w:val="center"/>
                  <w:hideMark/>
                </w:tcPr>
                <w:p w14:paraId="68037ECF"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UNIDAD DE REHABILITACIÓN PSIQUIÁTRICA</w:t>
                  </w:r>
                </w:p>
              </w:tc>
              <w:tc>
                <w:tcPr>
                  <w:tcW w:w="5083" w:type="dxa"/>
                  <w:tcBorders>
                    <w:top w:val="nil"/>
                    <w:left w:val="nil"/>
                    <w:bottom w:val="single" w:sz="4" w:space="0" w:color="auto"/>
                    <w:right w:val="single" w:sz="4" w:space="0" w:color="auto"/>
                  </w:tcBorders>
                  <w:shd w:val="clear" w:color="auto" w:fill="auto"/>
                  <w:vAlign w:val="center"/>
                  <w:hideMark/>
                </w:tcPr>
                <w:p w14:paraId="6924AE41"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 CONCORDIA S/N CRUZ CON CALLE FRANCISCO VILLA, COL. EX HACIENDA EL CANADA, ESCOBEDO N.L.</w:t>
                  </w:r>
                </w:p>
              </w:tc>
              <w:tc>
                <w:tcPr>
                  <w:tcW w:w="1369" w:type="dxa"/>
                  <w:tcBorders>
                    <w:top w:val="nil"/>
                    <w:left w:val="nil"/>
                    <w:bottom w:val="single" w:sz="4" w:space="0" w:color="auto"/>
                    <w:right w:val="single" w:sz="4" w:space="0" w:color="auto"/>
                  </w:tcBorders>
                  <w:shd w:val="clear" w:color="auto" w:fill="auto"/>
                  <w:vAlign w:val="center"/>
                  <w:hideMark/>
                </w:tcPr>
                <w:p w14:paraId="3F3DD266"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41BD6447"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17</w:t>
                  </w:r>
                </w:p>
              </w:tc>
            </w:tr>
            <w:tr w:rsidR="00F824A9" w:rsidRPr="00F824A9" w14:paraId="1DD6695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7B2D8C3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3100</w:t>
                  </w:r>
                </w:p>
              </w:tc>
              <w:tc>
                <w:tcPr>
                  <w:tcW w:w="2430" w:type="dxa"/>
                  <w:tcBorders>
                    <w:top w:val="nil"/>
                    <w:left w:val="nil"/>
                    <w:bottom w:val="single" w:sz="4" w:space="0" w:color="auto"/>
                    <w:right w:val="single" w:sz="4" w:space="0" w:color="auto"/>
                  </w:tcBorders>
                  <w:shd w:val="clear" w:color="auto" w:fill="auto"/>
                  <w:vAlign w:val="center"/>
                  <w:hideMark/>
                </w:tcPr>
                <w:p w14:paraId="1D6A3CC2"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REHABILITACIÓN FÍSICA Y ORTOPEDIA</w:t>
                  </w:r>
                </w:p>
              </w:tc>
              <w:tc>
                <w:tcPr>
                  <w:tcW w:w="5083" w:type="dxa"/>
                  <w:tcBorders>
                    <w:top w:val="nil"/>
                    <w:left w:val="nil"/>
                    <w:bottom w:val="single" w:sz="4" w:space="0" w:color="auto"/>
                    <w:right w:val="single" w:sz="4" w:space="0" w:color="auto"/>
                  </w:tcBorders>
                  <w:shd w:val="clear" w:color="auto" w:fill="auto"/>
                  <w:vAlign w:val="center"/>
                  <w:hideMark/>
                </w:tcPr>
                <w:p w14:paraId="0FA9994C"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AVE. LÁZARO CÁRDENAS NO. 750, COL VIVIENDA POPULAR, GUADALUPE, NUEVO LEÓN.</w:t>
                  </w:r>
                </w:p>
              </w:tc>
              <w:tc>
                <w:tcPr>
                  <w:tcW w:w="1369" w:type="dxa"/>
                  <w:tcBorders>
                    <w:top w:val="nil"/>
                    <w:left w:val="nil"/>
                    <w:bottom w:val="single" w:sz="4" w:space="0" w:color="auto"/>
                    <w:right w:val="single" w:sz="4" w:space="0" w:color="auto"/>
                  </w:tcBorders>
                  <w:shd w:val="clear" w:color="auto" w:fill="auto"/>
                  <w:vAlign w:val="center"/>
                  <w:hideMark/>
                </w:tcPr>
                <w:p w14:paraId="786AC2A3"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VIERNES</w:t>
                  </w:r>
                </w:p>
              </w:tc>
              <w:tc>
                <w:tcPr>
                  <w:tcW w:w="1182" w:type="dxa"/>
                  <w:tcBorders>
                    <w:top w:val="nil"/>
                    <w:left w:val="nil"/>
                    <w:bottom w:val="single" w:sz="4" w:space="0" w:color="auto"/>
                    <w:right w:val="single" w:sz="4" w:space="0" w:color="auto"/>
                  </w:tcBorders>
                  <w:shd w:val="clear" w:color="auto" w:fill="auto"/>
                  <w:vAlign w:val="center"/>
                  <w:hideMark/>
                </w:tcPr>
                <w:p w14:paraId="32B9D2BD"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48487F90" w14:textId="77777777" w:rsidTr="005C0AA5">
              <w:trPr>
                <w:trHeight w:val="20"/>
              </w:trPr>
              <w:tc>
                <w:tcPr>
                  <w:tcW w:w="771" w:type="dxa"/>
                  <w:tcBorders>
                    <w:top w:val="nil"/>
                    <w:left w:val="single" w:sz="4" w:space="0" w:color="auto"/>
                    <w:bottom w:val="single" w:sz="4" w:space="0" w:color="auto"/>
                    <w:right w:val="single" w:sz="4" w:space="0" w:color="auto"/>
                  </w:tcBorders>
                  <w:shd w:val="clear" w:color="auto" w:fill="auto"/>
                  <w:vAlign w:val="center"/>
                  <w:hideMark/>
                </w:tcPr>
                <w:p w14:paraId="4592F4EF"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3708</w:t>
                  </w:r>
                </w:p>
              </w:tc>
              <w:tc>
                <w:tcPr>
                  <w:tcW w:w="2430" w:type="dxa"/>
                  <w:tcBorders>
                    <w:top w:val="nil"/>
                    <w:left w:val="nil"/>
                    <w:bottom w:val="single" w:sz="4" w:space="0" w:color="auto"/>
                    <w:right w:val="single" w:sz="4" w:space="0" w:color="auto"/>
                  </w:tcBorders>
                  <w:shd w:val="clear" w:color="auto" w:fill="auto"/>
                  <w:vAlign w:val="center"/>
                  <w:hideMark/>
                </w:tcPr>
                <w:p w14:paraId="31CB4A9E"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CENTRO DE ATENCION INTEGRAL EN SALUD MENTAL Y ADICCIONES ZONA SUR</w:t>
                  </w:r>
                </w:p>
              </w:tc>
              <w:tc>
                <w:tcPr>
                  <w:tcW w:w="5083" w:type="dxa"/>
                  <w:tcBorders>
                    <w:top w:val="nil"/>
                    <w:left w:val="nil"/>
                    <w:bottom w:val="single" w:sz="4" w:space="0" w:color="auto"/>
                    <w:right w:val="single" w:sz="4" w:space="0" w:color="auto"/>
                  </w:tcBorders>
                  <w:shd w:val="clear" w:color="auto" w:fill="auto"/>
                  <w:vAlign w:val="center"/>
                  <w:hideMark/>
                </w:tcPr>
                <w:p w14:paraId="5EFA6869" w14:textId="77777777" w:rsidR="00F824A9" w:rsidRPr="00F824A9" w:rsidRDefault="00F824A9" w:rsidP="00F824A9">
                  <w:pP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DR. AMEL BAROCIO Y PANAMA S/N COL. BARRIO ZARAGOZA, 38, 19</w:t>
                  </w:r>
                </w:p>
              </w:tc>
              <w:tc>
                <w:tcPr>
                  <w:tcW w:w="1369" w:type="dxa"/>
                  <w:tcBorders>
                    <w:top w:val="nil"/>
                    <w:left w:val="nil"/>
                    <w:bottom w:val="single" w:sz="4" w:space="0" w:color="auto"/>
                    <w:right w:val="single" w:sz="4" w:space="0" w:color="auto"/>
                  </w:tcBorders>
                  <w:shd w:val="clear" w:color="auto" w:fill="auto"/>
                  <w:vAlign w:val="center"/>
                  <w:hideMark/>
                </w:tcPr>
                <w:p w14:paraId="47847C41"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LUNES A DOMINGO</w:t>
                  </w:r>
                </w:p>
              </w:tc>
              <w:tc>
                <w:tcPr>
                  <w:tcW w:w="1182" w:type="dxa"/>
                  <w:tcBorders>
                    <w:top w:val="nil"/>
                    <w:left w:val="nil"/>
                    <w:bottom w:val="single" w:sz="4" w:space="0" w:color="auto"/>
                    <w:right w:val="single" w:sz="4" w:space="0" w:color="auto"/>
                  </w:tcBorders>
                  <w:shd w:val="clear" w:color="auto" w:fill="auto"/>
                  <w:vAlign w:val="center"/>
                  <w:hideMark/>
                </w:tcPr>
                <w:p w14:paraId="409FA9F9" w14:textId="77777777" w:rsidR="00F824A9" w:rsidRPr="00F824A9" w:rsidRDefault="00F824A9" w:rsidP="00F824A9">
                  <w:pPr>
                    <w:jc w:val="center"/>
                    <w:rPr>
                      <w:rFonts w:ascii="Calibri" w:hAnsi="Calibri" w:cs="Calibri"/>
                      <w:color w:val="000000"/>
                      <w:sz w:val="18"/>
                      <w:szCs w:val="18"/>
                      <w:lang w:val="es-MX" w:eastAsia="es-MX"/>
                    </w:rPr>
                  </w:pPr>
                  <w:r w:rsidRPr="00F824A9">
                    <w:rPr>
                      <w:rFonts w:ascii="Calibri" w:hAnsi="Calibri" w:cs="Calibri"/>
                      <w:color w:val="000000"/>
                      <w:sz w:val="18"/>
                      <w:szCs w:val="18"/>
                      <w:lang w:val="es-MX" w:eastAsia="es-MX"/>
                    </w:rPr>
                    <w:t>2</w:t>
                  </w:r>
                </w:p>
              </w:tc>
            </w:tr>
            <w:tr w:rsidR="00F824A9" w:rsidRPr="00F824A9" w14:paraId="3ACD263B" w14:textId="77777777" w:rsidTr="005C0AA5">
              <w:trPr>
                <w:trHeight w:val="20"/>
              </w:trPr>
              <w:tc>
                <w:tcPr>
                  <w:tcW w:w="771" w:type="dxa"/>
                  <w:tcBorders>
                    <w:top w:val="nil"/>
                    <w:left w:val="nil"/>
                    <w:bottom w:val="nil"/>
                    <w:right w:val="nil"/>
                  </w:tcBorders>
                  <w:shd w:val="clear" w:color="auto" w:fill="auto"/>
                  <w:noWrap/>
                  <w:vAlign w:val="bottom"/>
                  <w:hideMark/>
                </w:tcPr>
                <w:p w14:paraId="20528371" w14:textId="77777777" w:rsidR="00F824A9" w:rsidRPr="00F824A9" w:rsidRDefault="00F824A9" w:rsidP="00F824A9">
                  <w:pPr>
                    <w:jc w:val="center"/>
                    <w:rPr>
                      <w:rFonts w:ascii="Calibri" w:hAnsi="Calibri" w:cs="Calibri"/>
                      <w:color w:val="000000"/>
                      <w:sz w:val="18"/>
                      <w:szCs w:val="18"/>
                      <w:lang w:val="es-MX" w:eastAsia="es-MX"/>
                    </w:rPr>
                  </w:pPr>
                </w:p>
              </w:tc>
              <w:tc>
                <w:tcPr>
                  <w:tcW w:w="2430" w:type="dxa"/>
                  <w:tcBorders>
                    <w:top w:val="nil"/>
                    <w:left w:val="nil"/>
                    <w:bottom w:val="nil"/>
                    <w:right w:val="nil"/>
                  </w:tcBorders>
                  <w:shd w:val="clear" w:color="auto" w:fill="auto"/>
                  <w:noWrap/>
                  <w:vAlign w:val="bottom"/>
                  <w:hideMark/>
                </w:tcPr>
                <w:p w14:paraId="18894E82" w14:textId="77777777" w:rsidR="00F824A9" w:rsidRPr="00F824A9" w:rsidRDefault="00F824A9" w:rsidP="00F824A9">
                  <w:pPr>
                    <w:rPr>
                      <w:rFonts w:ascii="Calibri" w:hAnsi="Calibri" w:cs="Calibri"/>
                      <w:sz w:val="18"/>
                      <w:szCs w:val="18"/>
                      <w:lang w:val="es-MX" w:eastAsia="es-MX"/>
                    </w:rPr>
                  </w:pPr>
                </w:p>
              </w:tc>
              <w:tc>
                <w:tcPr>
                  <w:tcW w:w="5083" w:type="dxa"/>
                  <w:tcBorders>
                    <w:top w:val="nil"/>
                    <w:left w:val="nil"/>
                    <w:bottom w:val="nil"/>
                    <w:right w:val="nil"/>
                  </w:tcBorders>
                  <w:shd w:val="clear" w:color="auto" w:fill="auto"/>
                  <w:noWrap/>
                  <w:vAlign w:val="bottom"/>
                  <w:hideMark/>
                </w:tcPr>
                <w:p w14:paraId="66959D80" w14:textId="77777777" w:rsidR="00F824A9" w:rsidRPr="00F824A9" w:rsidRDefault="00F824A9" w:rsidP="00F824A9">
                  <w:pPr>
                    <w:rPr>
                      <w:rFonts w:ascii="Calibri" w:hAnsi="Calibri" w:cs="Calibri"/>
                      <w:sz w:val="18"/>
                      <w:szCs w:val="18"/>
                      <w:lang w:val="es-MX" w:eastAsia="es-MX"/>
                    </w:rPr>
                  </w:pPr>
                </w:p>
              </w:tc>
              <w:tc>
                <w:tcPr>
                  <w:tcW w:w="1369" w:type="dxa"/>
                  <w:tcBorders>
                    <w:top w:val="nil"/>
                    <w:left w:val="single" w:sz="4" w:space="0" w:color="auto"/>
                    <w:bottom w:val="single" w:sz="4" w:space="0" w:color="auto"/>
                    <w:right w:val="single" w:sz="4" w:space="0" w:color="auto"/>
                  </w:tcBorders>
                  <w:shd w:val="clear" w:color="auto" w:fill="auto"/>
                  <w:vAlign w:val="center"/>
                  <w:hideMark/>
                </w:tcPr>
                <w:p w14:paraId="14C83442"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TOTAL</w:t>
                  </w:r>
                </w:p>
              </w:tc>
              <w:tc>
                <w:tcPr>
                  <w:tcW w:w="1182" w:type="dxa"/>
                  <w:tcBorders>
                    <w:top w:val="nil"/>
                    <w:left w:val="nil"/>
                    <w:bottom w:val="single" w:sz="4" w:space="0" w:color="auto"/>
                    <w:right w:val="single" w:sz="4" w:space="0" w:color="auto"/>
                  </w:tcBorders>
                  <w:shd w:val="clear" w:color="auto" w:fill="auto"/>
                  <w:noWrap/>
                  <w:vAlign w:val="center"/>
                  <w:hideMark/>
                </w:tcPr>
                <w:p w14:paraId="5F898C03" w14:textId="77777777" w:rsidR="00F824A9" w:rsidRPr="00F824A9" w:rsidRDefault="00F824A9" w:rsidP="00F824A9">
                  <w:pPr>
                    <w:jc w:val="center"/>
                    <w:rPr>
                      <w:rFonts w:ascii="Calibri" w:hAnsi="Calibri" w:cs="Calibri"/>
                      <w:b/>
                      <w:bCs/>
                      <w:color w:val="000000"/>
                      <w:sz w:val="18"/>
                      <w:szCs w:val="18"/>
                      <w:lang w:val="es-MX" w:eastAsia="es-MX"/>
                    </w:rPr>
                  </w:pPr>
                  <w:r w:rsidRPr="00F824A9">
                    <w:rPr>
                      <w:rFonts w:ascii="Calibri" w:hAnsi="Calibri" w:cs="Calibri"/>
                      <w:b/>
                      <w:bCs/>
                      <w:color w:val="000000"/>
                      <w:sz w:val="18"/>
                      <w:szCs w:val="18"/>
                      <w:lang w:val="es-MX" w:eastAsia="es-MX"/>
                    </w:rPr>
                    <w:t>273</w:t>
                  </w:r>
                </w:p>
              </w:tc>
            </w:tr>
          </w:tbl>
          <w:p w14:paraId="39EB7E94" w14:textId="77777777" w:rsidR="00F824A9" w:rsidRDefault="00F824A9" w:rsidP="00667BC9">
            <w:pPr>
              <w:jc w:val="center"/>
              <w:rPr>
                <w:rFonts w:ascii="Calibri" w:hAnsi="Calibri"/>
                <w:b/>
                <w:bCs/>
                <w:color w:val="000000"/>
                <w:sz w:val="24"/>
                <w:szCs w:val="24"/>
                <w:lang w:val="es-MX" w:eastAsia="es-MX"/>
              </w:rPr>
            </w:pPr>
          </w:p>
          <w:p w14:paraId="0018D8E7" w14:textId="77777777" w:rsidR="00F824A9" w:rsidRDefault="00F824A9" w:rsidP="00667BC9">
            <w:pPr>
              <w:jc w:val="center"/>
              <w:rPr>
                <w:rFonts w:ascii="Calibri" w:hAnsi="Calibri"/>
                <w:b/>
                <w:bCs/>
                <w:color w:val="000000"/>
                <w:sz w:val="24"/>
                <w:szCs w:val="24"/>
                <w:lang w:val="es-MX" w:eastAsia="es-MX"/>
              </w:rPr>
            </w:pPr>
          </w:p>
          <w:p w14:paraId="119A1868" w14:textId="77777777" w:rsidR="00F824A9" w:rsidRDefault="00F824A9" w:rsidP="00667BC9">
            <w:pPr>
              <w:jc w:val="center"/>
              <w:rPr>
                <w:rFonts w:ascii="Calibri" w:hAnsi="Calibri"/>
                <w:b/>
                <w:bCs/>
                <w:color w:val="000000"/>
                <w:sz w:val="24"/>
                <w:szCs w:val="24"/>
                <w:lang w:val="es-MX" w:eastAsia="es-MX"/>
              </w:rPr>
            </w:pPr>
          </w:p>
          <w:p w14:paraId="25A00A60" w14:textId="77777777" w:rsidR="00F824A9" w:rsidRDefault="00F824A9" w:rsidP="00667BC9">
            <w:pPr>
              <w:jc w:val="center"/>
              <w:rPr>
                <w:rFonts w:ascii="Calibri" w:hAnsi="Calibri"/>
                <w:b/>
                <w:bCs/>
                <w:color w:val="000000"/>
                <w:sz w:val="24"/>
                <w:szCs w:val="24"/>
                <w:lang w:val="es-MX" w:eastAsia="es-MX"/>
              </w:rPr>
            </w:pPr>
          </w:p>
          <w:p w14:paraId="130F981E" w14:textId="77777777" w:rsidR="008B7B89" w:rsidRDefault="008B7B89" w:rsidP="00F677E6">
            <w:pPr>
              <w:jc w:val="right"/>
              <w:rPr>
                <w:rFonts w:ascii="Calibri" w:hAnsi="Calibri"/>
                <w:b/>
                <w:bCs/>
                <w:color w:val="000000"/>
                <w:sz w:val="24"/>
                <w:szCs w:val="24"/>
                <w:lang w:val="es-MX" w:eastAsia="es-MX"/>
              </w:rPr>
            </w:pPr>
          </w:p>
          <w:p w14:paraId="5E67AAD3" w14:textId="77777777" w:rsidR="00663788" w:rsidRDefault="00663788" w:rsidP="00667BC9">
            <w:pPr>
              <w:jc w:val="center"/>
              <w:rPr>
                <w:rFonts w:ascii="Calibri" w:hAnsi="Calibri"/>
                <w:b/>
                <w:bCs/>
                <w:color w:val="000000"/>
                <w:sz w:val="24"/>
                <w:szCs w:val="24"/>
                <w:lang w:val="es-MX" w:eastAsia="es-MX"/>
              </w:rPr>
            </w:pPr>
          </w:p>
          <w:p w14:paraId="4A114A00" w14:textId="77777777" w:rsidR="00663788" w:rsidRDefault="00663788" w:rsidP="00667BC9">
            <w:pPr>
              <w:jc w:val="center"/>
              <w:rPr>
                <w:rFonts w:ascii="Calibri" w:hAnsi="Calibri"/>
                <w:b/>
                <w:bCs/>
                <w:color w:val="000000"/>
                <w:sz w:val="24"/>
                <w:szCs w:val="24"/>
                <w:lang w:val="es-MX" w:eastAsia="es-MX"/>
              </w:rPr>
            </w:pPr>
          </w:p>
          <w:p w14:paraId="1450CAAE" w14:textId="77777777" w:rsidR="00663788" w:rsidRDefault="00663788" w:rsidP="00667BC9">
            <w:pPr>
              <w:jc w:val="center"/>
              <w:rPr>
                <w:rFonts w:ascii="Calibri" w:hAnsi="Calibri"/>
                <w:b/>
                <w:bCs/>
                <w:color w:val="000000"/>
                <w:sz w:val="24"/>
                <w:szCs w:val="24"/>
                <w:lang w:val="es-MX" w:eastAsia="es-MX"/>
              </w:rPr>
            </w:pPr>
          </w:p>
          <w:p w14:paraId="0F67E2D1" w14:textId="77777777" w:rsidR="005C0AA5" w:rsidRDefault="005C0AA5" w:rsidP="00667BC9">
            <w:pPr>
              <w:jc w:val="center"/>
              <w:rPr>
                <w:rFonts w:ascii="Calibri" w:hAnsi="Calibri"/>
                <w:b/>
                <w:bCs/>
                <w:color w:val="000000"/>
                <w:sz w:val="24"/>
                <w:szCs w:val="24"/>
                <w:lang w:val="es-MX" w:eastAsia="es-MX"/>
              </w:rPr>
            </w:pPr>
          </w:p>
          <w:p w14:paraId="6E1123C1" w14:textId="77777777" w:rsidR="005C0AA5" w:rsidRDefault="005C0AA5" w:rsidP="00667BC9">
            <w:pPr>
              <w:jc w:val="center"/>
              <w:rPr>
                <w:rFonts w:ascii="Calibri" w:hAnsi="Calibri"/>
                <w:b/>
                <w:bCs/>
                <w:color w:val="000000"/>
                <w:sz w:val="24"/>
                <w:szCs w:val="24"/>
                <w:lang w:val="es-MX" w:eastAsia="es-MX"/>
              </w:rPr>
            </w:pPr>
          </w:p>
          <w:p w14:paraId="626AA360" w14:textId="77777777" w:rsidR="005C0AA5" w:rsidRDefault="005C0AA5" w:rsidP="00667BC9">
            <w:pPr>
              <w:jc w:val="center"/>
              <w:rPr>
                <w:rFonts w:ascii="Calibri" w:hAnsi="Calibri"/>
                <w:b/>
                <w:bCs/>
                <w:color w:val="000000"/>
                <w:sz w:val="24"/>
                <w:szCs w:val="24"/>
                <w:lang w:val="es-MX" w:eastAsia="es-MX"/>
              </w:rPr>
            </w:pPr>
          </w:p>
          <w:p w14:paraId="20FF6BDD" w14:textId="77777777" w:rsidR="005C0AA5" w:rsidRDefault="005C0AA5" w:rsidP="00667BC9">
            <w:pPr>
              <w:jc w:val="center"/>
              <w:rPr>
                <w:rFonts w:ascii="Calibri" w:hAnsi="Calibri"/>
                <w:b/>
                <w:bCs/>
                <w:color w:val="000000"/>
                <w:sz w:val="24"/>
                <w:szCs w:val="24"/>
                <w:lang w:val="es-MX" w:eastAsia="es-MX"/>
              </w:rPr>
            </w:pPr>
          </w:p>
          <w:p w14:paraId="19AC4001" w14:textId="77777777" w:rsidR="005C0AA5" w:rsidRDefault="005C0AA5" w:rsidP="00667BC9">
            <w:pPr>
              <w:jc w:val="center"/>
              <w:rPr>
                <w:rFonts w:ascii="Calibri" w:hAnsi="Calibri"/>
                <w:b/>
                <w:bCs/>
                <w:color w:val="000000"/>
                <w:sz w:val="24"/>
                <w:szCs w:val="24"/>
                <w:lang w:val="es-MX" w:eastAsia="es-MX"/>
              </w:rPr>
            </w:pPr>
          </w:p>
          <w:p w14:paraId="6A5B57FA" w14:textId="77777777" w:rsidR="005C0AA5" w:rsidRDefault="005C0AA5" w:rsidP="00667BC9">
            <w:pPr>
              <w:jc w:val="center"/>
              <w:rPr>
                <w:rFonts w:ascii="Calibri" w:hAnsi="Calibri"/>
                <w:b/>
                <w:bCs/>
                <w:color w:val="000000"/>
                <w:sz w:val="24"/>
                <w:szCs w:val="24"/>
                <w:lang w:val="es-MX" w:eastAsia="es-MX"/>
              </w:rPr>
            </w:pPr>
          </w:p>
          <w:p w14:paraId="51926C2C" w14:textId="77777777" w:rsidR="005C0AA5" w:rsidRDefault="005C0AA5" w:rsidP="00667BC9">
            <w:pPr>
              <w:jc w:val="center"/>
              <w:rPr>
                <w:rFonts w:ascii="Calibri" w:hAnsi="Calibri"/>
                <w:b/>
                <w:bCs/>
                <w:color w:val="000000"/>
                <w:sz w:val="24"/>
                <w:szCs w:val="24"/>
                <w:lang w:val="es-MX" w:eastAsia="es-MX"/>
              </w:rPr>
            </w:pPr>
          </w:p>
          <w:p w14:paraId="0E1704EE" w14:textId="77777777" w:rsidR="005C0AA5" w:rsidRDefault="005C0AA5" w:rsidP="00667BC9">
            <w:pPr>
              <w:jc w:val="center"/>
              <w:rPr>
                <w:rFonts w:ascii="Calibri" w:hAnsi="Calibri"/>
                <w:b/>
                <w:bCs/>
                <w:color w:val="000000"/>
                <w:sz w:val="24"/>
                <w:szCs w:val="24"/>
                <w:lang w:val="es-MX" w:eastAsia="es-MX"/>
              </w:rPr>
            </w:pPr>
          </w:p>
          <w:p w14:paraId="35851F9E" w14:textId="77777777" w:rsidR="005C0AA5" w:rsidRDefault="005C0AA5" w:rsidP="00667BC9">
            <w:pPr>
              <w:jc w:val="center"/>
              <w:rPr>
                <w:rFonts w:ascii="Calibri" w:hAnsi="Calibri"/>
                <w:b/>
                <w:bCs/>
                <w:color w:val="000000"/>
                <w:sz w:val="24"/>
                <w:szCs w:val="24"/>
                <w:lang w:val="es-MX" w:eastAsia="es-MX"/>
              </w:rPr>
            </w:pPr>
          </w:p>
          <w:p w14:paraId="4EFEB82A" w14:textId="77777777" w:rsidR="005C0AA5" w:rsidRDefault="005C0AA5" w:rsidP="00667BC9">
            <w:pPr>
              <w:jc w:val="center"/>
              <w:rPr>
                <w:rFonts w:ascii="Calibri" w:hAnsi="Calibri"/>
                <w:b/>
                <w:bCs/>
                <w:color w:val="000000"/>
                <w:sz w:val="24"/>
                <w:szCs w:val="24"/>
                <w:lang w:val="es-MX" w:eastAsia="es-MX"/>
              </w:rPr>
            </w:pPr>
          </w:p>
          <w:p w14:paraId="2373841A" w14:textId="77777777" w:rsidR="005C0AA5" w:rsidRDefault="005C0AA5" w:rsidP="00667BC9">
            <w:pPr>
              <w:jc w:val="center"/>
              <w:rPr>
                <w:rFonts w:ascii="Calibri" w:hAnsi="Calibri"/>
                <w:b/>
                <w:bCs/>
                <w:color w:val="000000"/>
                <w:sz w:val="24"/>
                <w:szCs w:val="24"/>
                <w:lang w:val="es-MX" w:eastAsia="es-MX"/>
              </w:rPr>
            </w:pPr>
          </w:p>
          <w:p w14:paraId="7A7C1F2B" w14:textId="77777777" w:rsidR="00663788" w:rsidRDefault="00663788" w:rsidP="00667BC9">
            <w:pPr>
              <w:jc w:val="center"/>
              <w:rPr>
                <w:rFonts w:ascii="Calibri" w:hAnsi="Calibri"/>
                <w:b/>
                <w:bCs/>
                <w:color w:val="000000"/>
                <w:sz w:val="24"/>
                <w:szCs w:val="24"/>
                <w:lang w:val="es-MX" w:eastAsia="es-MX"/>
              </w:rPr>
            </w:pPr>
          </w:p>
          <w:p w14:paraId="06C4AA0A" w14:textId="77777777" w:rsidR="00663788" w:rsidRDefault="00663788" w:rsidP="00667BC9">
            <w:pPr>
              <w:jc w:val="center"/>
              <w:rPr>
                <w:rFonts w:ascii="Calibri" w:hAnsi="Calibri"/>
                <w:b/>
                <w:bCs/>
                <w:color w:val="000000"/>
                <w:sz w:val="24"/>
                <w:szCs w:val="24"/>
                <w:lang w:val="es-MX" w:eastAsia="es-MX"/>
              </w:rPr>
            </w:pPr>
          </w:p>
          <w:p w14:paraId="6301C652" w14:textId="77777777" w:rsidR="007610A9" w:rsidRDefault="007610A9" w:rsidP="00667BC9">
            <w:pPr>
              <w:jc w:val="center"/>
              <w:rPr>
                <w:rFonts w:ascii="Calibri" w:hAnsi="Calibri"/>
                <w:b/>
                <w:bCs/>
                <w:color w:val="000000"/>
                <w:sz w:val="24"/>
                <w:szCs w:val="24"/>
                <w:lang w:val="es-MX" w:eastAsia="es-MX"/>
              </w:rPr>
            </w:pPr>
          </w:p>
          <w:p w14:paraId="78F346A4" w14:textId="77777777" w:rsidR="007610A9" w:rsidRDefault="007610A9" w:rsidP="00667BC9">
            <w:pPr>
              <w:jc w:val="center"/>
              <w:rPr>
                <w:rFonts w:ascii="Calibri" w:hAnsi="Calibri"/>
                <w:b/>
                <w:bCs/>
                <w:color w:val="000000"/>
                <w:sz w:val="24"/>
                <w:szCs w:val="24"/>
                <w:lang w:val="es-MX" w:eastAsia="es-MX"/>
              </w:rPr>
            </w:pPr>
          </w:p>
          <w:p w14:paraId="1F0BD919" w14:textId="77777777" w:rsidR="005C0AA5" w:rsidRDefault="005C0AA5" w:rsidP="00667BC9">
            <w:pPr>
              <w:jc w:val="center"/>
              <w:rPr>
                <w:rFonts w:ascii="Calibri" w:hAnsi="Calibri"/>
                <w:b/>
                <w:bCs/>
                <w:color w:val="000000"/>
                <w:sz w:val="24"/>
                <w:szCs w:val="24"/>
                <w:lang w:val="es-MX" w:eastAsia="es-MX"/>
              </w:rPr>
            </w:pPr>
          </w:p>
          <w:p w14:paraId="676A6C0B" w14:textId="77777777" w:rsidR="005C0AA5" w:rsidRDefault="005C0AA5" w:rsidP="00667BC9">
            <w:pPr>
              <w:jc w:val="center"/>
              <w:rPr>
                <w:rFonts w:ascii="Calibri" w:hAnsi="Calibri"/>
                <w:b/>
                <w:bCs/>
                <w:color w:val="000000"/>
                <w:sz w:val="24"/>
                <w:szCs w:val="24"/>
                <w:lang w:val="es-MX" w:eastAsia="es-MX"/>
              </w:rPr>
            </w:pPr>
          </w:p>
          <w:p w14:paraId="6F8FE729" w14:textId="77777777" w:rsidR="005C0AA5" w:rsidRDefault="005C0AA5" w:rsidP="00667BC9">
            <w:pPr>
              <w:jc w:val="center"/>
              <w:rPr>
                <w:rFonts w:ascii="Calibri" w:hAnsi="Calibri"/>
                <w:b/>
                <w:bCs/>
                <w:color w:val="000000"/>
                <w:sz w:val="24"/>
                <w:szCs w:val="24"/>
                <w:lang w:val="es-MX" w:eastAsia="es-MX"/>
              </w:rPr>
            </w:pPr>
          </w:p>
          <w:p w14:paraId="74FF385D" w14:textId="77777777" w:rsidR="005C0AA5" w:rsidRDefault="005C0AA5" w:rsidP="00667BC9">
            <w:pPr>
              <w:jc w:val="center"/>
              <w:rPr>
                <w:rFonts w:ascii="Calibri" w:hAnsi="Calibri"/>
                <w:b/>
                <w:bCs/>
                <w:color w:val="000000"/>
                <w:sz w:val="24"/>
                <w:szCs w:val="24"/>
                <w:lang w:val="es-MX" w:eastAsia="es-MX"/>
              </w:rPr>
            </w:pPr>
          </w:p>
          <w:p w14:paraId="02985906" w14:textId="77777777" w:rsidR="005C0AA5" w:rsidRDefault="005C0AA5" w:rsidP="00667BC9">
            <w:pPr>
              <w:jc w:val="center"/>
              <w:rPr>
                <w:rFonts w:ascii="Calibri" w:hAnsi="Calibri"/>
                <w:b/>
                <w:bCs/>
                <w:color w:val="000000"/>
                <w:sz w:val="24"/>
                <w:szCs w:val="24"/>
                <w:lang w:val="es-MX" w:eastAsia="es-MX"/>
              </w:rPr>
            </w:pPr>
          </w:p>
          <w:p w14:paraId="60921883" w14:textId="77777777" w:rsidR="005C0AA5" w:rsidRDefault="005C0AA5" w:rsidP="00667BC9">
            <w:pPr>
              <w:jc w:val="center"/>
              <w:rPr>
                <w:rFonts w:ascii="Calibri" w:hAnsi="Calibri"/>
                <w:b/>
                <w:bCs/>
                <w:color w:val="000000"/>
                <w:sz w:val="24"/>
                <w:szCs w:val="24"/>
                <w:lang w:val="es-MX" w:eastAsia="es-MX"/>
              </w:rPr>
            </w:pPr>
          </w:p>
          <w:p w14:paraId="0A72953A" w14:textId="77777777" w:rsidR="009E03F4" w:rsidRDefault="009E03F4" w:rsidP="00667BC9">
            <w:pPr>
              <w:jc w:val="center"/>
              <w:rPr>
                <w:rFonts w:ascii="Calibri" w:hAnsi="Calibri"/>
                <w:b/>
                <w:bCs/>
                <w:color w:val="000000"/>
                <w:sz w:val="24"/>
                <w:szCs w:val="24"/>
                <w:lang w:val="es-MX" w:eastAsia="es-MX"/>
              </w:rPr>
            </w:pPr>
          </w:p>
          <w:p w14:paraId="713E6184" w14:textId="77777777" w:rsidR="008F2AF5" w:rsidRDefault="008F2AF5" w:rsidP="00667BC9">
            <w:pPr>
              <w:jc w:val="center"/>
              <w:rPr>
                <w:rFonts w:ascii="Calibri" w:hAnsi="Calibri"/>
                <w:b/>
                <w:bCs/>
                <w:color w:val="000000"/>
                <w:sz w:val="24"/>
                <w:szCs w:val="24"/>
                <w:lang w:val="es-MX" w:eastAsia="es-MX"/>
              </w:rPr>
            </w:pPr>
          </w:p>
          <w:p w14:paraId="2B1477C4" w14:textId="77777777" w:rsidR="008F2AF5" w:rsidRDefault="008F2AF5" w:rsidP="00667BC9">
            <w:pPr>
              <w:jc w:val="center"/>
              <w:rPr>
                <w:rFonts w:ascii="Calibri" w:hAnsi="Calibri"/>
                <w:b/>
                <w:bCs/>
                <w:color w:val="000000"/>
                <w:sz w:val="24"/>
                <w:szCs w:val="24"/>
                <w:lang w:val="es-MX" w:eastAsia="es-MX"/>
              </w:rPr>
            </w:pPr>
          </w:p>
          <w:p w14:paraId="70DF7FAF" w14:textId="77777777" w:rsidR="008F2AF5" w:rsidRDefault="008F2AF5" w:rsidP="00667BC9">
            <w:pPr>
              <w:jc w:val="center"/>
              <w:rPr>
                <w:rFonts w:ascii="Calibri" w:hAnsi="Calibri"/>
                <w:b/>
                <w:bCs/>
                <w:color w:val="000000"/>
                <w:sz w:val="24"/>
                <w:szCs w:val="24"/>
                <w:lang w:val="es-MX" w:eastAsia="es-MX"/>
              </w:rPr>
            </w:pPr>
          </w:p>
          <w:p w14:paraId="5F92E961" w14:textId="77777777" w:rsidR="005C0AA5" w:rsidRDefault="005C0AA5" w:rsidP="00667BC9">
            <w:pPr>
              <w:jc w:val="center"/>
              <w:rPr>
                <w:rFonts w:ascii="Calibri" w:hAnsi="Calibri"/>
                <w:b/>
                <w:bCs/>
                <w:color w:val="000000"/>
                <w:sz w:val="24"/>
                <w:szCs w:val="24"/>
                <w:lang w:val="es-MX" w:eastAsia="es-MX"/>
              </w:rPr>
            </w:pPr>
          </w:p>
          <w:p w14:paraId="5FC46E63" w14:textId="77777777" w:rsidR="005C0AA5" w:rsidRDefault="005C0AA5" w:rsidP="00667BC9">
            <w:pPr>
              <w:jc w:val="center"/>
              <w:rPr>
                <w:rFonts w:ascii="Calibri" w:hAnsi="Calibri"/>
                <w:b/>
                <w:bCs/>
                <w:color w:val="000000"/>
                <w:sz w:val="24"/>
                <w:szCs w:val="24"/>
                <w:lang w:val="es-MX" w:eastAsia="es-MX"/>
              </w:rPr>
            </w:pPr>
          </w:p>
          <w:p w14:paraId="27C2E9AB" w14:textId="77777777" w:rsidR="00663788" w:rsidRPr="00667BC9" w:rsidRDefault="00663788" w:rsidP="00667BC9">
            <w:pPr>
              <w:jc w:val="center"/>
              <w:rPr>
                <w:rFonts w:ascii="Calibri" w:hAnsi="Calibri"/>
                <w:b/>
                <w:bCs/>
                <w:color w:val="000000"/>
                <w:sz w:val="24"/>
                <w:szCs w:val="24"/>
                <w:lang w:val="es-MX" w:eastAsia="es-MX"/>
              </w:rPr>
            </w:pPr>
          </w:p>
        </w:tc>
      </w:tr>
    </w:tbl>
    <w:p w14:paraId="5F04A16B" w14:textId="77777777" w:rsidR="00B160FB" w:rsidRPr="00B1660C" w:rsidRDefault="00173DD1" w:rsidP="0099266E">
      <w:pPr>
        <w:pStyle w:val="Ttul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ind w:left="426" w:right="576"/>
        <w:rPr>
          <w:rFonts w:asciiTheme="minorHAnsi" w:hAnsiTheme="minorHAnsi"/>
          <w:sz w:val="20"/>
          <w:szCs w:val="20"/>
        </w:rPr>
      </w:pPr>
      <w:r w:rsidRPr="00423410">
        <w:rPr>
          <w:rFonts w:asciiTheme="minorHAnsi" w:hAnsiTheme="minorHAnsi"/>
          <w:sz w:val="20"/>
          <w:szCs w:val="20"/>
        </w:rPr>
        <w:lastRenderedPageBreak/>
        <w:t>ANEXO 1-B</w:t>
      </w:r>
    </w:p>
    <w:p w14:paraId="4FB174EA" w14:textId="77777777" w:rsidR="00B160FB" w:rsidRPr="00B1660C" w:rsidRDefault="00B160FB" w:rsidP="00B160FB">
      <w:pPr>
        <w:pStyle w:val="Ttulo"/>
        <w:rPr>
          <w:rFonts w:asciiTheme="minorHAnsi" w:hAnsiTheme="minorHAnsi"/>
          <w:sz w:val="20"/>
          <w:szCs w:val="20"/>
        </w:rPr>
      </w:pPr>
      <w:r w:rsidRPr="00B1660C">
        <w:rPr>
          <w:rFonts w:asciiTheme="minorHAnsi" w:hAnsiTheme="minorHAnsi"/>
          <w:sz w:val="20"/>
          <w:szCs w:val="20"/>
        </w:rPr>
        <w:t>ANEXO TÉCNICO</w:t>
      </w:r>
    </w:p>
    <w:p w14:paraId="65DF1630" w14:textId="22028BF7" w:rsidR="005A33F5" w:rsidRPr="00905582" w:rsidRDefault="005A33F5" w:rsidP="005A33F5">
      <w:pPr>
        <w:tabs>
          <w:tab w:val="left" w:pos="2835"/>
          <w:tab w:val="left" w:pos="5670"/>
          <w:tab w:val="left" w:pos="7655"/>
        </w:tabs>
        <w:ind w:right="-91"/>
        <w:jc w:val="center"/>
        <w:rPr>
          <w:rFonts w:asciiTheme="minorHAnsi" w:hAnsiTheme="minorHAnsi" w:cs="Tahoma"/>
          <w:u w:val="single"/>
        </w:rPr>
      </w:pPr>
      <w:r w:rsidRPr="00905582">
        <w:rPr>
          <w:rFonts w:asciiTheme="minorHAnsi" w:hAnsiTheme="minorHAnsi" w:cs="Tahoma"/>
          <w:u w:val="single"/>
        </w:rPr>
        <w:t>EL MATERIAL REQUERIDO DE LIMPIEZA MENSUAL</w:t>
      </w:r>
      <w:r w:rsidR="003D6B5E">
        <w:rPr>
          <w:rFonts w:asciiTheme="minorHAnsi" w:hAnsiTheme="minorHAnsi" w:cs="Tahoma"/>
          <w:u w:val="single"/>
        </w:rPr>
        <w:t xml:space="preserve"> ES DE 200 KITS POR PARTID</w:t>
      </w:r>
      <w:r w:rsidR="00C019EB">
        <w:rPr>
          <w:rFonts w:asciiTheme="minorHAnsi" w:hAnsiTheme="minorHAnsi" w:cs="Tahoma"/>
          <w:u w:val="single"/>
        </w:rPr>
        <w:t>A</w:t>
      </w:r>
      <w:r w:rsidR="003D6B5E">
        <w:rPr>
          <w:rFonts w:asciiTheme="minorHAnsi" w:hAnsiTheme="minorHAnsi" w:cs="Tahoma"/>
          <w:u w:val="single"/>
        </w:rPr>
        <w:t>, EL CUAL INCLUYE LO SIGUIENTE:</w:t>
      </w:r>
    </w:p>
    <w:p w14:paraId="3A631FD5" w14:textId="77777777" w:rsidR="005A33F5" w:rsidRPr="002A47BC" w:rsidRDefault="005A33F5" w:rsidP="005A33F5">
      <w:pPr>
        <w:tabs>
          <w:tab w:val="left" w:pos="851"/>
          <w:tab w:val="left" w:pos="3544"/>
          <w:tab w:val="left" w:pos="5670"/>
          <w:tab w:val="left" w:pos="8647"/>
        </w:tabs>
        <w:ind w:right="-91"/>
        <w:jc w:val="center"/>
        <w:rPr>
          <w:rFonts w:asciiTheme="minorHAnsi" w:hAnsiTheme="minorHAnsi"/>
          <w:b/>
        </w:rPr>
      </w:pPr>
    </w:p>
    <w:tbl>
      <w:tblPr>
        <w:tblW w:w="9230" w:type="dxa"/>
        <w:jc w:val="center"/>
        <w:tblCellMar>
          <w:left w:w="70" w:type="dxa"/>
          <w:right w:w="70" w:type="dxa"/>
        </w:tblCellMar>
        <w:tblLook w:val="0000" w:firstRow="0" w:lastRow="0" w:firstColumn="0" w:lastColumn="0" w:noHBand="0" w:noVBand="0"/>
      </w:tblPr>
      <w:tblGrid>
        <w:gridCol w:w="1138"/>
        <w:gridCol w:w="5387"/>
        <w:gridCol w:w="2705"/>
      </w:tblGrid>
      <w:tr w:rsidR="005A33F5" w:rsidRPr="001B4B72" w14:paraId="6367ACBB" w14:textId="77777777" w:rsidTr="00023016">
        <w:trPr>
          <w:trHeight w:val="147"/>
          <w:jc w:val="center"/>
        </w:trPr>
        <w:tc>
          <w:tcPr>
            <w:tcW w:w="1138" w:type="dxa"/>
            <w:tcBorders>
              <w:top w:val="single" w:sz="4" w:space="0" w:color="auto"/>
              <w:left w:val="single" w:sz="4" w:space="0" w:color="auto"/>
              <w:bottom w:val="single" w:sz="4" w:space="0" w:color="auto"/>
              <w:right w:val="single" w:sz="4" w:space="0" w:color="auto"/>
            </w:tcBorders>
            <w:shd w:val="clear" w:color="auto" w:fill="89E9FF"/>
            <w:vAlign w:val="center"/>
          </w:tcPr>
          <w:p w14:paraId="07C8F38B" w14:textId="25844FC1" w:rsidR="005A33F5" w:rsidRPr="003A27A2" w:rsidRDefault="003D6B5E" w:rsidP="008C2C24">
            <w:pPr>
              <w:jc w:val="center"/>
              <w:rPr>
                <w:rFonts w:asciiTheme="minorHAnsi" w:hAnsiTheme="minorHAnsi" w:cs="Arial"/>
                <w:b/>
                <w:bCs/>
                <w:sz w:val="18"/>
                <w:szCs w:val="18"/>
                <w:lang w:val="es-ES"/>
              </w:rPr>
            </w:pPr>
            <w:r>
              <w:rPr>
                <w:rFonts w:asciiTheme="minorHAnsi" w:hAnsiTheme="minorHAnsi" w:cs="Arial"/>
                <w:b/>
                <w:bCs/>
                <w:sz w:val="18"/>
                <w:szCs w:val="18"/>
                <w:lang w:val="es-ES"/>
              </w:rPr>
              <w:t>RENGLÓN</w:t>
            </w:r>
          </w:p>
        </w:tc>
        <w:tc>
          <w:tcPr>
            <w:tcW w:w="5387" w:type="dxa"/>
            <w:tcBorders>
              <w:top w:val="single" w:sz="4" w:space="0" w:color="auto"/>
              <w:left w:val="single" w:sz="4" w:space="0" w:color="auto"/>
              <w:bottom w:val="single" w:sz="4" w:space="0" w:color="auto"/>
              <w:right w:val="single" w:sz="4" w:space="0" w:color="auto"/>
            </w:tcBorders>
            <w:shd w:val="clear" w:color="auto" w:fill="89E9FF"/>
            <w:vAlign w:val="center"/>
          </w:tcPr>
          <w:p w14:paraId="4333C1B6" w14:textId="77777777" w:rsidR="005A33F5" w:rsidRPr="0052388E" w:rsidRDefault="005A33F5" w:rsidP="008C2C24">
            <w:pPr>
              <w:jc w:val="center"/>
              <w:rPr>
                <w:rFonts w:asciiTheme="minorHAnsi" w:hAnsiTheme="minorHAnsi" w:cs="Arial"/>
                <w:b/>
                <w:bCs/>
                <w:sz w:val="18"/>
                <w:szCs w:val="18"/>
                <w:lang w:val="es-ES"/>
              </w:rPr>
            </w:pPr>
            <w:r w:rsidRPr="0052388E">
              <w:rPr>
                <w:rFonts w:asciiTheme="minorHAnsi" w:hAnsiTheme="minorHAnsi" w:cs="Arial"/>
                <w:b/>
                <w:bCs/>
                <w:sz w:val="18"/>
                <w:szCs w:val="18"/>
                <w:lang w:val="es-ES"/>
              </w:rPr>
              <w:t>MATERIAL</w:t>
            </w:r>
          </w:p>
        </w:tc>
        <w:tc>
          <w:tcPr>
            <w:tcW w:w="2705" w:type="dxa"/>
            <w:tcBorders>
              <w:top w:val="single" w:sz="4" w:space="0" w:color="auto"/>
              <w:left w:val="nil"/>
              <w:bottom w:val="single" w:sz="4" w:space="0" w:color="auto"/>
              <w:right w:val="single" w:sz="4" w:space="0" w:color="auto"/>
            </w:tcBorders>
            <w:shd w:val="clear" w:color="auto" w:fill="89E9FF"/>
            <w:vAlign w:val="center"/>
          </w:tcPr>
          <w:p w14:paraId="339B2F05" w14:textId="77777777" w:rsidR="005A33F5" w:rsidRPr="0052388E" w:rsidRDefault="005A33F5" w:rsidP="008C2C24">
            <w:pPr>
              <w:jc w:val="center"/>
              <w:rPr>
                <w:rFonts w:asciiTheme="minorHAnsi" w:hAnsiTheme="minorHAnsi" w:cs="Arial"/>
                <w:b/>
                <w:bCs/>
                <w:sz w:val="18"/>
                <w:szCs w:val="18"/>
                <w:lang w:val="es-ES"/>
              </w:rPr>
            </w:pPr>
            <w:r w:rsidRPr="0052388E">
              <w:rPr>
                <w:rFonts w:asciiTheme="minorHAnsi" w:hAnsiTheme="minorHAnsi" w:cs="Arial"/>
                <w:b/>
                <w:bCs/>
                <w:sz w:val="18"/>
                <w:szCs w:val="18"/>
                <w:lang w:val="es-ES"/>
              </w:rPr>
              <w:t>PRESENTACION</w:t>
            </w:r>
          </w:p>
        </w:tc>
      </w:tr>
      <w:tr w:rsidR="005A33F5" w:rsidRPr="00FA6CDD" w14:paraId="2E10B34D" w14:textId="77777777" w:rsidTr="008C2C24">
        <w:trPr>
          <w:trHeight w:val="106"/>
          <w:jc w:val="center"/>
        </w:trPr>
        <w:tc>
          <w:tcPr>
            <w:tcW w:w="1138" w:type="dxa"/>
            <w:tcBorders>
              <w:top w:val="nil"/>
              <w:left w:val="single" w:sz="4" w:space="0" w:color="auto"/>
              <w:bottom w:val="single" w:sz="4" w:space="0" w:color="auto"/>
              <w:right w:val="single" w:sz="4" w:space="0" w:color="auto"/>
            </w:tcBorders>
            <w:vAlign w:val="center"/>
          </w:tcPr>
          <w:p w14:paraId="1B5A5A94"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5387" w:type="dxa"/>
            <w:tcBorders>
              <w:top w:val="nil"/>
              <w:left w:val="single" w:sz="4" w:space="0" w:color="auto"/>
              <w:bottom w:val="single" w:sz="4" w:space="0" w:color="auto"/>
              <w:right w:val="single" w:sz="4" w:space="0" w:color="auto"/>
            </w:tcBorders>
            <w:shd w:val="clear" w:color="auto" w:fill="auto"/>
            <w:vAlign w:val="center"/>
          </w:tcPr>
          <w:p w14:paraId="74518EA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CLORO AL 13%</w:t>
            </w:r>
          </w:p>
        </w:tc>
        <w:tc>
          <w:tcPr>
            <w:tcW w:w="2705" w:type="dxa"/>
            <w:tcBorders>
              <w:top w:val="nil"/>
              <w:left w:val="nil"/>
              <w:bottom w:val="single" w:sz="4" w:space="0" w:color="auto"/>
              <w:right w:val="single" w:sz="4" w:space="0" w:color="auto"/>
            </w:tcBorders>
            <w:shd w:val="clear" w:color="auto" w:fill="auto"/>
            <w:vAlign w:val="center"/>
          </w:tcPr>
          <w:p w14:paraId="77DB2B15"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4 LITROS</w:t>
            </w:r>
          </w:p>
        </w:tc>
      </w:tr>
      <w:tr w:rsidR="005A33F5" w:rsidRPr="00FA6CDD" w14:paraId="6C9E2773"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51BB4F63"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19E16E92"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ÁCIDO</w:t>
            </w:r>
          </w:p>
        </w:tc>
        <w:tc>
          <w:tcPr>
            <w:tcW w:w="2705" w:type="dxa"/>
            <w:tcBorders>
              <w:top w:val="nil"/>
              <w:left w:val="nil"/>
              <w:bottom w:val="single" w:sz="4" w:space="0" w:color="auto"/>
              <w:right w:val="single" w:sz="4" w:space="0" w:color="auto"/>
            </w:tcBorders>
            <w:shd w:val="clear" w:color="auto" w:fill="auto"/>
            <w:vAlign w:val="center"/>
          </w:tcPr>
          <w:p w14:paraId="785B9633"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4 LITROS</w:t>
            </w:r>
          </w:p>
        </w:tc>
      </w:tr>
      <w:tr w:rsidR="005A33F5" w:rsidRPr="00FA6CDD" w14:paraId="40BBF0E9" w14:textId="77777777" w:rsidTr="008C2C24">
        <w:trPr>
          <w:trHeight w:val="86"/>
          <w:jc w:val="center"/>
        </w:trPr>
        <w:tc>
          <w:tcPr>
            <w:tcW w:w="1138" w:type="dxa"/>
            <w:tcBorders>
              <w:top w:val="nil"/>
              <w:left w:val="single" w:sz="4" w:space="0" w:color="auto"/>
              <w:bottom w:val="single" w:sz="4" w:space="0" w:color="auto"/>
              <w:right w:val="single" w:sz="4" w:space="0" w:color="auto"/>
            </w:tcBorders>
            <w:vAlign w:val="center"/>
          </w:tcPr>
          <w:p w14:paraId="0A5C499D"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3</w:t>
            </w:r>
          </w:p>
        </w:tc>
        <w:tc>
          <w:tcPr>
            <w:tcW w:w="5387" w:type="dxa"/>
            <w:tcBorders>
              <w:top w:val="nil"/>
              <w:left w:val="single" w:sz="4" w:space="0" w:color="auto"/>
              <w:bottom w:val="single" w:sz="4" w:space="0" w:color="auto"/>
              <w:right w:val="single" w:sz="4" w:space="0" w:color="auto"/>
            </w:tcBorders>
            <w:shd w:val="clear" w:color="auto" w:fill="auto"/>
            <w:vAlign w:val="center"/>
          </w:tcPr>
          <w:p w14:paraId="1180AFA1"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AROMATIZANTE</w:t>
            </w:r>
          </w:p>
        </w:tc>
        <w:tc>
          <w:tcPr>
            <w:tcW w:w="2705" w:type="dxa"/>
            <w:tcBorders>
              <w:top w:val="nil"/>
              <w:left w:val="nil"/>
              <w:bottom w:val="single" w:sz="4" w:space="0" w:color="auto"/>
              <w:right w:val="single" w:sz="4" w:space="0" w:color="auto"/>
            </w:tcBorders>
            <w:shd w:val="clear" w:color="auto" w:fill="auto"/>
            <w:vAlign w:val="center"/>
          </w:tcPr>
          <w:p w14:paraId="10DE71AF"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4 LITROS</w:t>
            </w:r>
          </w:p>
        </w:tc>
      </w:tr>
      <w:tr w:rsidR="005A33F5" w:rsidRPr="00FA6CDD" w14:paraId="72E00B4A"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0515E62D"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4</w:t>
            </w:r>
          </w:p>
        </w:tc>
        <w:tc>
          <w:tcPr>
            <w:tcW w:w="5387" w:type="dxa"/>
            <w:tcBorders>
              <w:top w:val="nil"/>
              <w:left w:val="single" w:sz="4" w:space="0" w:color="auto"/>
              <w:bottom w:val="single" w:sz="4" w:space="0" w:color="auto"/>
              <w:right w:val="single" w:sz="4" w:space="0" w:color="auto"/>
            </w:tcBorders>
            <w:shd w:val="clear" w:color="auto" w:fill="auto"/>
            <w:vAlign w:val="center"/>
          </w:tcPr>
          <w:p w14:paraId="342C036C"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TRAPEADOR</w:t>
            </w:r>
          </w:p>
        </w:tc>
        <w:tc>
          <w:tcPr>
            <w:tcW w:w="2705" w:type="dxa"/>
            <w:tcBorders>
              <w:top w:val="nil"/>
              <w:left w:val="nil"/>
              <w:bottom w:val="single" w:sz="4" w:space="0" w:color="auto"/>
              <w:right w:val="single" w:sz="4" w:space="0" w:color="auto"/>
            </w:tcBorders>
            <w:shd w:val="clear" w:color="auto" w:fill="auto"/>
            <w:vAlign w:val="center"/>
          </w:tcPr>
          <w:p w14:paraId="178C0D1F"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 PIEZA</w:t>
            </w:r>
          </w:p>
        </w:tc>
      </w:tr>
      <w:tr w:rsidR="005A33F5" w:rsidRPr="00FA6CDD" w14:paraId="247D7B44"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181E1C75"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5</w:t>
            </w:r>
          </w:p>
        </w:tc>
        <w:tc>
          <w:tcPr>
            <w:tcW w:w="5387" w:type="dxa"/>
            <w:tcBorders>
              <w:top w:val="nil"/>
              <w:left w:val="single" w:sz="4" w:space="0" w:color="auto"/>
              <w:bottom w:val="single" w:sz="4" w:space="0" w:color="auto"/>
              <w:right w:val="single" w:sz="4" w:space="0" w:color="auto"/>
            </w:tcBorders>
            <w:shd w:val="clear" w:color="auto" w:fill="auto"/>
            <w:vAlign w:val="center"/>
          </w:tcPr>
          <w:p w14:paraId="563670AC"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ESCOBA</w:t>
            </w:r>
          </w:p>
        </w:tc>
        <w:tc>
          <w:tcPr>
            <w:tcW w:w="2705" w:type="dxa"/>
            <w:tcBorders>
              <w:top w:val="nil"/>
              <w:left w:val="nil"/>
              <w:bottom w:val="single" w:sz="4" w:space="0" w:color="auto"/>
              <w:right w:val="single" w:sz="4" w:space="0" w:color="auto"/>
            </w:tcBorders>
            <w:shd w:val="clear" w:color="auto" w:fill="auto"/>
            <w:vAlign w:val="center"/>
          </w:tcPr>
          <w:p w14:paraId="018D4ADC"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 PIEZA</w:t>
            </w:r>
          </w:p>
        </w:tc>
      </w:tr>
      <w:tr w:rsidR="005A33F5" w:rsidRPr="00FA6CDD" w14:paraId="39A9FFC6"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7CEEB305"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6</w:t>
            </w:r>
          </w:p>
        </w:tc>
        <w:tc>
          <w:tcPr>
            <w:tcW w:w="5387" w:type="dxa"/>
            <w:tcBorders>
              <w:top w:val="nil"/>
              <w:left w:val="single" w:sz="4" w:space="0" w:color="auto"/>
              <w:bottom w:val="single" w:sz="4" w:space="0" w:color="auto"/>
              <w:right w:val="single" w:sz="4" w:space="0" w:color="auto"/>
            </w:tcBorders>
            <w:shd w:val="clear" w:color="auto" w:fill="auto"/>
            <w:vAlign w:val="center"/>
          </w:tcPr>
          <w:p w14:paraId="6C56D1E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JABÓN EN POLVO</w:t>
            </w:r>
          </w:p>
        </w:tc>
        <w:tc>
          <w:tcPr>
            <w:tcW w:w="2705" w:type="dxa"/>
            <w:tcBorders>
              <w:top w:val="nil"/>
              <w:left w:val="nil"/>
              <w:bottom w:val="single" w:sz="4" w:space="0" w:color="auto"/>
              <w:right w:val="single" w:sz="4" w:space="0" w:color="auto"/>
            </w:tcBorders>
            <w:shd w:val="clear" w:color="auto" w:fill="auto"/>
            <w:vAlign w:val="center"/>
          </w:tcPr>
          <w:p w14:paraId="59C019C8"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 KILO</w:t>
            </w:r>
          </w:p>
        </w:tc>
      </w:tr>
      <w:tr w:rsidR="005A33F5" w:rsidRPr="00FA6CDD" w14:paraId="0B1EF9F1" w14:textId="77777777" w:rsidTr="008C2C24">
        <w:trPr>
          <w:trHeight w:val="164"/>
          <w:jc w:val="center"/>
        </w:trPr>
        <w:tc>
          <w:tcPr>
            <w:tcW w:w="1138" w:type="dxa"/>
            <w:tcBorders>
              <w:top w:val="nil"/>
              <w:left w:val="single" w:sz="4" w:space="0" w:color="auto"/>
              <w:bottom w:val="single" w:sz="4" w:space="0" w:color="auto"/>
              <w:right w:val="single" w:sz="4" w:space="0" w:color="auto"/>
            </w:tcBorders>
            <w:vAlign w:val="center"/>
          </w:tcPr>
          <w:p w14:paraId="49C61AE8"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7</w:t>
            </w:r>
          </w:p>
        </w:tc>
        <w:tc>
          <w:tcPr>
            <w:tcW w:w="5387" w:type="dxa"/>
            <w:tcBorders>
              <w:top w:val="nil"/>
              <w:left w:val="single" w:sz="4" w:space="0" w:color="auto"/>
              <w:bottom w:val="single" w:sz="4" w:space="0" w:color="auto"/>
              <w:right w:val="single" w:sz="4" w:space="0" w:color="auto"/>
            </w:tcBorders>
            <w:shd w:val="clear" w:color="auto" w:fill="auto"/>
            <w:vAlign w:val="center"/>
          </w:tcPr>
          <w:p w14:paraId="5003172A"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BOLSA DE 0.50 X 0.70 (NEGRO)</w:t>
            </w:r>
          </w:p>
        </w:tc>
        <w:tc>
          <w:tcPr>
            <w:tcW w:w="2705" w:type="dxa"/>
            <w:tcBorders>
              <w:top w:val="nil"/>
              <w:left w:val="nil"/>
              <w:bottom w:val="single" w:sz="4" w:space="0" w:color="auto"/>
              <w:right w:val="single" w:sz="4" w:space="0" w:color="auto"/>
            </w:tcBorders>
            <w:shd w:val="clear" w:color="auto" w:fill="auto"/>
            <w:vAlign w:val="center"/>
          </w:tcPr>
          <w:p w14:paraId="219C7AC7"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25 PIEZAS</w:t>
            </w:r>
          </w:p>
        </w:tc>
      </w:tr>
      <w:tr w:rsidR="005A33F5" w:rsidRPr="00FA6CDD" w14:paraId="3EF259CB"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3E673744"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8</w:t>
            </w:r>
          </w:p>
        </w:tc>
        <w:tc>
          <w:tcPr>
            <w:tcW w:w="5387" w:type="dxa"/>
            <w:tcBorders>
              <w:top w:val="nil"/>
              <w:left w:val="single" w:sz="4" w:space="0" w:color="auto"/>
              <w:bottom w:val="single" w:sz="4" w:space="0" w:color="auto"/>
              <w:right w:val="single" w:sz="4" w:space="0" w:color="auto"/>
            </w:tcBorders>
            <w:shd w:val="clear" w:color="auto" w:fill="auto"/>
            <w:vAlign w:val="center"/>
          </w:tcPr>
          <w:p w14:paraId="18C005B2"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BOLSA DE 0.70 X 0.90 (NEGRO)</w:t>
            </w:r>
          </w:p>
        </w:tc>
        <w:tc>
          <w:tcPr>
            <w:tcW w:w="2705" w:type="dxa"/>
            <w:tcBorders>
              <w:top w:val="nil"/>
              <w:left w:val="nil"/>
              <w:bottom w:val="single" w:sz="4" w:space="0" w:color="auto"/>
              <w:right w:val="single" w:sz="4" w:space="0" w:color="auto"/>
            </w:tcBorders>
            <w:shd w:val="clear" w:color="auto" w:fill="auto"/>
            <w:vAlign w:val="center"/>
          </w:tcPr>
          <w:p w14:paraId="19A736E9"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25 PIEZAS</w:t>
            </w:r>
          </w:p>
        </w:tc>
      </w:tr>
      <w:tr w:rsidR="005A33F5" w:rsidRPr="00FA6CDD" w14:paraId="3677E300" w14:textId="77777777" w:rsidTr="008C2C24">
        <w:trPr>
          <w:trHeight w:val="198"/>
          <w:jc w:val="center"/>
        </w:trPr>
        <w:tc>
          <w:tcPr>
            <w:tcW w:w="1138" w:type="dxa"/>
            <w:tcBorders>
              <w:top w:val="nil"/>
              <w:left w:val="single" w:sz="4" w:space="0" w:color="auto"/>
              <w:bottom w:val="single" w:sz="4" w:space="0" w:color="auto"/>
              <w:right w:val="single" w:sz="4" w:space="0" w:color="auto"/>
            </w:tcBorders>
            <w:vAlign w:val="center"/>
          </w:tcPr>
          <w:p w14:paraId="726B8FB8"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9</w:t>
            </w:r>
          </w:p>
        </w:tc>
        <w:tc>
          <w:tcPr>
            <w:tcW w:w="5387" w:type="dxa"/>
            <w:tcBorders>
              <w:top w:val="nil"/>
              <w:left w:val="single" w:sz="4" w:space="0" w:color="auto"/>
              <w:bottom w:val="single" w:sz="4" w:space="0" w:color="auto"/>
              <w:right w:val="single" w:sz="4" w:space="0" w:color="auto"/>
            </w:tcBorders>
            <w:shd w:val="clear" w:color="auto" w:fill="auto"/>
            <w:vAlign w:val="center"/>
          </w:tcPr>
          <w:p w14:paraId="237570E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BOLSA DE 0.90 X 1.20 (NEGRO)</w:t>
            </w:r>
          </w:p>
        </w:tc>
        <w:tc>
          <w:tcPr>
            <w:tcW w:w="2705" w:type="dxa"/>
            <w:tcBorders>
              <w:top w:val="nil"/>
              <w:left w:val="nil"/>
              <w:bottom w:val="single" w:sz="4" w:space="0" w:color="auto"/>
              <w:right w:val="single" w:sz="4" w:space="0" w:color="auto"/>
            </w:tcBorders>
            <w:shd w:val="clear" w:color="auto" w:fill="auto"/>
            <w:vAlign w:val="center"/>
          </w:tcPr>
          <w:p w14:paraId="6B79B093"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25 PIEZAS</w:t>
            </w:r>
          </w:p>
        </w:tc>
      </w:tr>
      <w:tr w:rsidR="005A33F5" w:rsidRPr="00FA6CDD" w14:paraId="06FD76D9" w14:textId="77777777" w:rsidTr="008C2C24">
        <w:trPr>
          <w:trHeight w:val="255"/>
          <w:jc w:val="center"/>
        </w:trPr>
        <w:tc>
          <w:tcPr>
            <w:tcW w:w="1138" w:type="dxa"/>
            <w:tcBorders>
              <w:top w:val="nil"/>
              <w:left w:val="single" w:sz="4" w:space="0" w:color="auto"/>
              <w:bottom w:val="single" w:sz="4" w:space="0" w:color="auto"/>
              <w:right w:val="single" w:sz="4" w:space="0" w:color="auto"/>
            </w:tcBorders>
            <w:vAlign w:val="center"/>
          </w:tcPr>
          <w:p w14:paraId="304C4A8C"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10</w:t>
            </w:r>
          </w:p>
        </w:tc>
        <w:tc>
          <w:tcPr>
            <w:tcW w:w="5387" w:type="dxa"/>
            <w:tcBorders>
              <w:top w:val="nil"/>
              <w:left w:val="single" w:sz="4" w:space="0" w:color="auto"/>
              <w:bottom w:val="single" w:sz="4" w:space="0" w:color="auto"/>
              <w:right w:val="single" w:sz="4" w:space="0" w:color="auto"/>
            </w:tcBorders>
            <w:shd w:val="clear" w:color="auto" w:fill="auto"/>
            <w:vAlign w:val="center"/>
          </w:tcPr>
          <w:p w14:paraId="79D4A4A3"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PAPEL SANITARIO TAMAÑO JUMBO C/400 METROS LINEALES</w:t>
            </w:r>
          </w:p>
        </w:tc>
        <w:tc>
          <w:tcPr>
            <w:tcW w:w="2705" w:type="dxa"/>
            <w:tcBorders>
              <w:top w:val="nil"/>
              <w:left w:val="nil"/>
              <w:bottom w:val="single" w:sz="4" w:space="0" w:color="auto"/>
              <w:right w:val="single" w:sz="4" w:space="0" w:color="auto"/>
            </w:tcBorders>
            <w:shd w:val="clear" w:color="auto" w:fill="auto"/>
            <w:vAlign w:val="center"/>
          </w:tcPr>
          <w:p w14:paraId="6DBD01DD"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10 PIEZAS</w:t>
            </w:r>
          </w:p>
        </w:tc>
      </w:tr>
      <w:tr w:rsidR="005A33F5" w:rsidRPr="00FA6CDD" w14:paraId="206D9213" w14:textId="77777777" w:rsidTr="008C2C24">
        <w:trPr>
          <w:trHeight w:val="70"/>
          <w:jc w:val="center"/>
        </w:trPr>
        <w:tc>
          <w:tcPr>
            <w:tcW w:w="1138" w:type="dxa"/>
            <w:tcBorders>
              <w:top w:val="nil"/>
              <w:left w:val="single" w:sz="4" w:space="0" w:color="auto"/>
              <w:bottom w:val="single" w:sz="4" w:space="0" w:color="auto"/>
              <w:right w:val="single" w:sz="4" w:space="0" w:color="auto"/>
            </w:tcBorders>
            <w:vAlign w:val="center"/>
          </w:tcPr>
          <w:p w14:paraId="44C5042D"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11</w:t>
            </w:r>
          </w:p>
        </w:tc>
        <w:tc>
          <w:tcPr>
            <w:tcW w:w="5387" w:type="dxa"/>
            <w:tcBorders>
              <w:top w:val="nil"/>
              <w:left w:val="single" w:sz="4" w:space="0" w:color="auto"/>
              <w:bottom w:val="single" w:sz="4" w:space="0" w:color="auto"/>
              <w:right w:val="single" w:sz="4" w:space="0" w:color="auto"/>
            </w:tcBorders>
            <w:shd w:val="clear" w:color="auto" w:fill="auto"/>
            <w:vAlign w:val="center"/>
          </w:tcPr>
          <w:p w14:paraId="553E05AB"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JABÓN</w:t>
            </w:r>
            <w:r w:rsidR="00980429" w:rsidRPr="00C019EB">
              <w:rPr>
                <w:rFonts w:asciiTheme="minorHAnsi" w:hAnsiTheme="minorHAnsi" w:cs="Arial"/>
                <w:b/>
                <w:sz w:val="18"/>
                <w:szCs w:val="18"/>
                <w:lang w:val="es-ES"/>
              </w:rPr>
              <w:t xml:space="preserve"> DESINFECTANTE</w:t>
            </w:r>
            <w:r w:rsidRPr="00C019EB">
              <w:rPr>
                <w:rFonts w:asciiTheme="minorHAnsi" w:hAnsiTheme="minorHAnsi" w:cs="Arial"/>
                <w:b/>
                <w:sz w:val="18"/>
                <w:szCs w:val="18"/>
                <w:lang w:val="es-ES"/>
              </w:rPr>
              <w:t xml:space="preserve"> PARA MANOS DE 25 GR.</w:t>
            </w:r>
          </w:p>
        </w:tc>
        <w:tc>
          <w:tcPr>
            <w:tcW w:w="2705" w:type="dxa"/>
            <w:tcBorders>
              <w:top w:val="nil"/>
              <w:left w:val="nil"/>
              <w:bottom w:val="single" w:sz="4" w:space="0" w:color="auto"/>
              <w:right w:val="single" w:sz="4" w:space="0" w:color="auto"/>
            </w:tcBorders>
            <w:shd w:val="clear" w:color="auto" w:fill="auto"/>
            <w:vAlign w:val="center"/>
          </w:tcPr>
          <w:p w14:paraId="476C4A5C"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7 PIEZAS</w:t>
            </w:r>
          </w:p>
        </w:tc>
      </w:tr>
      <w:tr w:rsidR="005A33F5" w:rsidRPr="00FA6CDD" w14:paraId="29ABEB7F" w14:textId="77777777" w:rsidTr="008C2C24">
        <w:trPr>
          <w:trHeight w:val="124"/>
          <w:jc w:val="center"/>
        </w:trPr>
        <w:tc>
          <w:tcPr>
            <w:tcW w:w="1138" w:type="dxa"/>
            <w:tcBorders>
              <w:top w:val="nil"/>
              <w:left w:val="single" w:sz="4" w:space="0" w:color="auto"/>
              <w:bottom w:val="single" w:sz="4" w:space="0" w:color="auto"/>
              <w:right w:val="single" w:sz="4" w:space="0" w:color="auto"/>
            </w:tcBorders>
            <w:vAlign w:val="center"/>
          </w:tcPr>
          <w:p w14:paraId="2689B6E6"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12</w:t>
            </w:r>
          </w:p>
        </w:tc>
        <w:tc>
          <w:tcPr>
            <w:tcW w:w="5387" w:type="dxa"/>
            <w:tcBorders>
              <w:top w:val="nil"/>
              <w:left w:val="single" w:sz="4" w:space="0" w:color="auto"/>
              <w:bottom w:val="single" w:sz="4" w:space="0" w:color="auto"/>
              <w:right w:val="single" w:sz="4" w:space="0" w:color="auto"/>
            </w:tcBorders>
            <w:shd w:val="clear" w:color="auto" w:fill="auto"/>
            <w:vAlign w:val="center"/>
          </w:tcPr>
          <w:p w14:paraId="0C3A60C9"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TOALLA INTERDOBLADAS, PAQUETE CON 250 TOALLAS</w:t>
            </w:r>
          </w:p>
        </w:tc>
        <w:tc>
          <w:tcPr>
            <w:tcW w:w="2705" w:type="dxa"/>
            <w:tcBorders>
              <w:top w:val="nil"/>
              <w:left w:val="nil"/>
              <w:bottom w:val="single" w:sz="4" w:space="0" w:color="auto"/>
              <w:right w:val="single" w:sz="4" w:space="0" w:color="auto"/>
            </w:tcBorders>
            <w:shd w:val="clear" w:color="auto" w:fill="auto"/>
            <w:vAlign w:val="center"/>
          </w:tcPr>
          <w:p w14:paraId="369FC095"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15</w:t>
            </w:r>
          </w:p>
        </w:tc>
      </w:tr>
      <w:tr w:rsidR="005A33F5" w:rsidRPr="00FA6CDD" w14:paraId="72B49AFD" w14:textId="77777777" w:rsidTr="008C2C24">
        <w:trPr>
          <w:trHeight w:val="172"/>
          <w:jc w:val="center"/>
        </w:trPr>
        <w:tc>
          <w:tcPr>
            <w:tcW w:w="1138" w:type="dxa"/>
            <w:tcBorders>
              <w:top w:val="nil"/>
              <w:left w:val="single" w:sz="4" w:space="0" w:color="auto"/>
              <w:bottom w:val="single" w:sz="4" w:space="0" w:color="auto"/>
              <w:right w:val="single" w:sz="4" w:space="0" w:color="auto"/>
            </w:tcBorders>
            <w:vAlign w:val="center"/>
          </w:tcPr>
          <w:p w14:paraId="43763909" w14:textId="77777777" w:rsidR="005A33F5" w:rsidRPr="00C019EB" w:rsidRDefault="005A33F5"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13</w:t>
            </w:r>
          </w:p>
        </w:tc>
        <w:tc>
          <w:tcPr>
            <w:tcW w:w="5387" w:type="dxa"/>
            <w:tcBorders>
              <w:top w:val="nil"/>
              <w:left w:val="single" w:sz="4" w:space="0" w:color="auto"/>
              <w:bottom w:val="single" w:sz="4" w:space="0" w:color="auto"/>
              <w:right w:val="single" w:sz="4" w:space="0" w:color="auto"/>
            </w:tcBorders>
            <w:shd w:val="clear" w:color="auto" w:fill="auto"/>
            <w:vAlign w:val="center"/>
          </w:tcPr>
          <w:p w14:paraId="2976D634" w14:textId="77777777" w:rsidR="005A33F5" w:rsidRPr="00C019EB" w:rsidRDefault="005A33F5" w:rsidP="008C2C24">
            <w:pPr>
              <w:rPr>
                <w:rFonts w:asciiTheme="minorHAnsi" w:hAnsiTheme="minorHAnsi" w:cs="Arial"/>
                <w:b/>
                <w:sz w:val="18"/>
                <w:szCs w:val="18"/>
                <w:lang w:val="es-ES"/>
              </w:rPr>
            </w:pPr>
            <w:r w:rsidRPr="00C019EB">
              <w:rPr>
                <w:rFonts w:asciiTheme="minorHAnsi" w:hAnsiTheme="minorHAnsi" w:cs="Arial"/>
                <w:b/>
                <w:sz w:val="18"/>
                <w:szCs w:val="18"/>
                <w:lang w:val="es-ES"/>
              </w:rPr>
              <w:t>PASTILLA SANITARIA (PIEZA)</w:t>
            </w:r>
          </w:p>
        </w:tc>
        <w:tc>
          <w:tcPr>
            <w:tcW w:w="2705" w:type="dxa"/>
            <w:tcBorders>
              <w:top w:val="nil"/>
              <w:left w:val="nil"/>
              <w:bottom w:val="single" w:sz="4" w:space="0" w:color="auto"/>
              <w:right w:val="single" w:sz="4" w:space="0" w:color="auto"/>
            </w:tcBorders>
            <w:shd w:val="clear" w:color="auto" w:fill="auto"/>
            <w:noWrap/>
            <w:vAlign w:val="center"/>
          </w:tcPr>
          <w:p w14:paraId="4F044AC1" w14:textId="77777777" w:rsidR="005A33F5" w:rsidRPr="00C019EB" w:rsidRDefault="005A33F5"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6</w:t>
            </w:r>
          </w:p>
        </w:tc>
      </w:tr>
      <w:tr w:rsidR="0024243C" w:rsidRPr="003A27A2" w14:paraId="417977F5" w14:textId="77777777" w:rsidTr="008C2C24">
        <w:trPr>
          <w:trHeight w:val="172"/>
          <w:jc w:val="center"/>
        </w:trPr>
        <w:tc>
          <w:tcPr>
            <w:tcW w:w="1138" w:type="dxa"/>
            <w:tcBorders>
              <w:top w:val="single" w:sz="4" w:space="0" w:color="auto"/>
              <w:left w:val="single" w:sz="4" w:space="0" w:color="auto"/>
              <w:bottom w:val="single" w:sz="4" w:space="0" w:color="auto"/>
              <w:right w:val="single" w:sz="4" w:space="0" w:color="auto"/>
            </w:tcBorders>
            <w:vAlign w:val="center"/>
          </w:tcPr>
          <w:p w14:paraId="15AAC3B0" w14:textId="77777777" w:rsidR="0024243C" w:rsidRPr="00C019EB" w:rsidRDefault="0024243C" w:rsidP="008C2C24">
            <w:pPr>
              <w:jc w:val="center"/>
              <w:rPr>
                <w:rFonts w:asciiTheme="minorHAnsi" w:hAnsiTheme="minorHAnsi" w:cs="Arial"/>
                <w:b/>
                <w:sz w:val="18"/>
                <w:szCs w:val="18"/>
                <w:lang w:val="es-ES"/>
              </w:rPr>
            </w:pPr>
            <w:r w:rsidRPr="00C019EB">
              <w:rPr>
                <w:rFonts w:asciiTheme="minorHAnsi" w:hAnsiTheme="minorHAnsi" w:cs="Arial"/>
                <w:b/>
                <w:sz w:val="18"/>
                <w:szCs w:val="18"/>
                <w:lang w:val="es-ES"/>
              </w:rPr>
              <w:t>14</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3220071" w14:textId="77777777" w:rsidR="0024243C" w:rsidRPr="00C019EB" w:rsidRDefault="0024243C" w:rsidP="008C2C24">
            <w:pPr>
              <w:rPr>
                <w:rFonts w:asciiTheme="minorHAnsi" w:hAnsiTheme="minorHAnsi" w:cs="Arial"/>
                <w:b/>
                <w:sz w:val="18"/>
                <w:szCs w:val="18"/>
                <w:lang w:val="es-ES"/>
              </w:rPr>
            </w:pPr>
            <w:r w:rsidRPr="00C019EB">
              <w:rPr>
                <w:rFonts w:asciiTheme="minorHAnsi" w:hAnsiTheme="minorHAnsi" w:cs="Arial"/>
                <w:b/>
                <w:sz w:val="18"/>
                <w:szCs w:val="18"/>
                <w:lang w:val="es-ES"/>
              </w:rPr>
              <w:t>LUSTRADOR DE MUEBLES</w:t>
            </w:r>
          </w:p>
        </w:tc>
        <w:tc>
          <w:tcPr>
            <w:tcW w:w="2705" w:type="dxa"/>
            <w:tcBorders>
              <w:top w:val="single" w:sz="4" w:space="0" w:color="auto"/>
              <w:left w:val="nil"/>
              <w:bottom w:val="single" w:sz="4" w:space="0" w:color="auto"/>
              <w:right w:val="single" w:sz="4" w:space="0" w:color="auto"/>
            </w:tcBorders>
            <w:shd w:val="clear" w:color="auto" w:fill="auto"/>
            <w:noWrap/>
            <w:vAlign w:val="center"/>
          </w:tcPr>
          <w:p w14:paraId="5A77D028" w14:textId="77777777" w:rsidR="0024243C" w:rsidRPr="00C019EB" w:rsidRDefault="0024243C" w:rsidP="008C2C24">
            <w:pPr>
              <w:jc w:val="center"/>
              <w:rPr>
                <w:rFonts w:asciiTheme="minorHAnsi" w:hAnsiTheme="minorHAnsi" w:cs="Arial"/>
                <w:sz w:val="18"/>
                <w:szCs w:val="18"/>
                <w:lang w:val="es-ES"/>
              </w:rPr>
            </w:pPr>
            <w:r w:rsidRPr="00C019EB">
              <w:rPr>
                <w:rFonts w:asciiTheme="minorHAnsi" w:hAnsiTheme="minorHAnsi" w:cs="Arial"/>
                <w:sz w:val="18"/>
                <w:szCs w:val="18"/>
                <w:lang w:val="es-ES"/>
              </w:rPr>
              <w:t>1</w:t>
            </w:r>
          </w:p>
        </w:tc>
      </w:tr>
    </w:tbl>
    <w:p w14:paraId="6BFBBB48" w14:textId="77777777" w:rsidR="005A33F5" w:rsidRPr="002A47BC" w:rsidRDefault="005A33F5" w:rsidP="005A33F5">
      <w:pPr>
        <w:tabs>
          <w:tab w:val="left" w:pos="851"/>
          <w:tab w:val="left" w:pos="3544"/>
          <w:tab w:val="left" w:pos="5670"/>
          <w:tab w:val="left" w:pos="8647"/>
        </w:tabs>
        <w:ind w:right="-91"/>
        <w:jc w:val="center"/>
        <w:rPr>
          <w:rFonts w:asciiTheme="minorHAnsi" w:hAnsiTheme="minorHAnsi" w:cs="Arial"/>
        </w:rPr>
      </w:pPr>
    </w:p>
    <w:p w14:paraId="738299E0" w14:textId="77777777" w:rsidR="005A33F5" w:rsidRDefault="005A33F5" w:rsidP="003D6B5E">
      <w:pPr>
        <w:tabs>
          <w:tab w:val="left" w:pos="851"/>
          <w:tab w:val="left" w:pos="3544"/>
          <w:tab w:val="left" w:pos="5670"/>
          <w:tab w:val="left" w:pos="8647"/>
        </w:tabs>
        <w:ind w:right="-91"/>
        <w:rPr>
          <w:rFonts w:asciiTheme="minorHAnsi" w:hAnsiTheme="minorHAnsi"/>
          <w:u w:val="single"/>
        </w:rPr>
      </w:pPr>
    </w:p>
    <w:tbl>
      <w:tblPr>
        <w:tblW w:w="0" w:type="auto"/>
        <w:jc w:val="center"/>
        <w:tblCellMar>
          <w:left w:w="70" w:type="dxa"/>
          <w:right w:w="70" w:type="dxa"/>
        </w:tblCellMar>
        <w:tblLook w:val="0000" w:firstRow="0" w:lastRow="0" w:firstColumn="0" w:lastColumn="0" w:noHBand="0" w:noVBand="0"/>
      </w:tblPr>
      <w:tblGrid>
        <w:gridCol w:w="808"/>
        <w:gridCol w:w="2976"/>
        <w:gridCol w:w="1122"/>
        <w:gridCol w:w="1146"/>
      </w:tblGrid>
      <w:tr w:rsidR="007A7AD0" w:rsidRPr="001B4B72" w14:paraId="35F15032" w14:textId="77777777" w:rsidTr="00023016">
        <w:trPr>
          <w:trHeight w:val="70"/>
          <w:jc w:val="center"/>
        </w:trPr>
        <w:tc>
          <w:tcPr>
            <w:tcW w:w="808" w:type="dxa"/>
            <w:tcBorders>
              <w:top w:val="single" w:sz="4" w:space="0" w:color="auto"/>
              <w:left w:val="single" w:sz="4" w:space="0" w:color="auto"/>
              <w:bottom w:val="single" w:sz="4" w:space="0" w:color="auto"/>
              <w:right w:val="single" w:sz="4" w:space="0" w:color="auto"/>
            </w:tcBorders>
            <w:shd w:val="clear" w:color="auto" w:fill="89E9FF"/>
            <w:vAlign w:val="center"/>
          </w:tcPr>
          <w:p w14:paraId="74561F62" w14:textId="4D83F4CE" w:rsidR="007A7AD0" w:rsidRPr="003A27A2" w:rsidRDefault="00C019EB" w:rsidP="007A7AD0">
            <w:pPr>
              <w:jc w:val="center"/>
              <w:rPr>
                <w:rFonts w:asciiTheme="minorHAnsi" w:hAnsiTheme="minorHAnsi" w:cs="Arial"/>
                <w:b/>
                <w:sz w:val="18"/>
                <w:szCs w:val="18"/>
                <w:lang w:val="es-ES"/>
              </w:rPr>
            </w:pPr>
            <w:r>
              <w:rPr>
                <w:rFonts w:asciiTheme="minorHAnsi" w:hAnsiTheme="minorHAnsi" w:cs="Arial"/>
                <w:b/>
                <w:sz w:val="18"/>
                <w:szCs w:val="18"/>
                <w:lang w:val="es-ES"/>
              </w:rPr>
              <w:t>INCISO</w:t>
            </w:r>
          </w:p>
        </w:tc>
        <w:tc>
          <w:tcPr>
            <w:tcW w:w="2976" w:type="dxa"/>
            <w:tcBorders>
              <w:top w:val="single" w:sz="4" w:space="0" w:color="auto"/>
              <w:left w:val="single" w:sz="4" w:space="0" w:color="auto"/>
              <w:bottom w:val="single" w:sz="4" w:space="0" w:color="auto"/>
              <w:right w:val="single" w:sz="4" w:space="0" w:color="auto"/>
            </w:tcBorders>
            <w:shd w:val="clear" w:color="auto" w:fill="89E9FF"/>
            <w:vAlign w:val="center"/>
          </w:tcPr>
          <w:p w14:paraId="26FED9EE" w14:textId="77777777" w:rsidR="007A7AD0" w:rsidRPr="0052388E" w:rsidRDefault="007A7AD0" w:rsidP="007A7AD0">
            <w:pPr>
              <w:jc w:val="center"/>
              <w:rPr>
                <w:rFonts w:asciiTheme="minorHAnsi" w:hAnsiTheme="minorHAnsi" w:cs="Arial"/>
                <w:b/>
                <w:sz w:val="18"/>
                <w:szCs w:val="18"/>
                <w:lang w:val="es-ES"/>
              </w:rPr>
            </w:pPr>
            <w:r w:rsidRPr="0052388E">
              <w:rPr>
                <w:rFonts w:asciiTheme="minorHAnsi" w:hAnsiTheme="minorHAnsi" w:cs="Arial"/>
                <w:b/>
                <w:sz w:val="18"/>
                <w:szCs w:val="18"/>
                <w:lang w:val="es-ES"/>
              </w:rPr>
              <w:t>MATERIAL</w:t>
            </w:r>
          </w:p>
        </w:tc>
        <w:tc>
          <w:tcPr>
            <w:tcW w:w="1122" w:type="dxa"/>
            <w:tcBorders>
              <w:top w:val="single" w:sz="4" w:space="0" w:color="auto"/>
              <w:left w:val="single" w:sz="4" w:space="0" w:color="auto"/>
              <w:bottom w:val="single" w:sz="4" w:space="0" w:color="auto"/>
              <w:right w:val="single" w:sz="4" w:space="0" w:color="auto"/>
            </w:tcBorders>
            <w:shd w:val="clear" w:color="auto" w:fill="89E9FF"/>
            <w:vAlign w:val="center"/>
          </w:tcPr>
          <w:p w14:paraId="19FB4586" w14:textId="77777777" w:rsidR="007A7AD0" w:rsidRPr="0052388E" w:rsidRDefault="007A7AD0" w:rsidP="007A7AD0">
            <w:pPr>
              <w:jc w:val="center"/>
              <w:rPr>
                <w:rFonts w:asciiTheme="minorHAnsi" w:hAnsiTheme="minorHAnsi" w:cs="Arial"/>
                <w:b/>
                <w:sz w:val="18"/>
                <w:szCs w:val="18"/>
                <w:lang w:val="es-ES"/>
              </w:rPr>
            </w:pPr>
            <w:r w:rsidRPr="0052388E">
              <w:rPr>
                <w:rFonts w:asciiTheme="minorHAnsi" w:hAnsiTheme="minorHAnsi" w:cs="Arial"/>
                <w:b/>
                <w:sz w:val="18"/>
                <w:szCs w:val="18"/>
                <w:lang w:val="es-ES"/>
              </w:rPr>
              <w:t>CANTIDAD</w:t>
            </w:r>
          </w:p>
        </w:tc>
        <w:tc>
          <w:tcPr>
            <w:tcW w:w="1146" w:type="dxa"/>
            <w:tcBorders>
              <w:top w:val="single" w:sz="4" w:space="0" w:color="auto"/>
              <w:left w:val="single" w:sz="4" w:space="0" w:color="auto"/>
              <w:bottom w:val="single" w:sz="4" w:space="0" w:color="auto"/>
              <w:right w:val="single" w:sz="4" w:space="0" w:color="auto"/>
            </w:tcBorders>
            <w:shd w:val="clear" w:color="auto" w:fill="89E9FF"/>
            <w:vAlign w:val="center"/>
          </w:tcPr>
          <w:p w14:paraId="57A6D2C9" w14:textId="77777777" w:rsidR="007A7AD0" w:rsidRPr="0052388E" w:rsidRDefault="007A7AD0" w:rsidP="007A7AD0">
            <w:pPr>
              <w:jc w:val="center"/>
              <w:rPr>
                <w:rFonts w:asciiTheme="minorHAnsi" w:hAnsiTheme="minorHAnsi" w:cs="Arial"/>
                <w:b/>
                <w:sz w:val="18"/>
                <w:szCs w:val="18"/>
                <w:lang w:val="es-ES"/>
              </w:rPr>
            </w:pPr>
            <w:r w:rsidRPr="0052388E">
              <w:rPr>
                <w:rFonts w:asciiTheme="minorHAnsi" w:hAnsiTheme="minorHAnsi" w:cs="Arial"/>
                <w:b/>
                <w:sz w:val="18"/>
                <w:szCs w:val="18"/>
                <w:lang w:val="es-ES"/>
              </w:rPr>
              <w:t>UNIDAD</w:t>
            </w:r>
          </w:p>
        </w:tc>
      </w:tr>
      <w:tr w:rsidR="007A7AD0" w:rsidRPr="008A7997" w14:paraId="1F72F006" w14:textId="77777777" w:rsidTr="007A7AD0">
        <w:trPr>
          <w:trHeight w:val="70"/>
          <w:jc w:val="center"/>
        </w:trPr>
        <w:tc>
          <w:tcPr>
            <w:tcW w:w="808" w:type="dxa"/>
            <w:tcBorders>
              <w:top w:val="single" w:sz="4" w:space="0" w:color="auto"/>
              <w:left w:val="single" w:sz="4" w:space="0" w:color="auto"/>
              <w:bottom w:val="single" w:sz="4" w:space="0" w:color="auto"/>
              <w:right w:val="single" w:sz="4" w:space="0" w:color="auto"/>
            </w:tcBorders>
            <w:vAlign w:val="center"/>
          </w:tcPr>
          <w:p w14:paraId="059E6C94"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A</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29B81826"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DESMANCHADOR</w:t>
            </w:r>
          </w:p>
        </w:tc>
        <w:tc>
          <w:tcPr>
            <w:tcW w:w="1122" w:type="dxa"/>
            <w:tcBorders>
              <w:top w:val="single" w:sz="4" w:space="0" w:color="auto"/>
              <w:left w:val="single" w:sz="4" w:space="0" w:color="auto"/>
              <w:bottom w:val="single" w:sz="4" w:space="0" w:color="auto"/>
              <w:right w:val="single" w:sz="4" w:space="0" w:color="auto"/>
            </w:tcBorders>
            <w:vAlign w:val="center"/>
          </w:tcPr>
          <w:p w14:paraId="16832DFE"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1146" w:type="dxa"/>
            <w:tcBorders>
              <w:top w:val="single" w:sz="4" w:space="0" w:color="auto"/>
              <w:left w:val="single" w:sz="4" w:space="0" w:color="auto"/>
              <w:bottom w:val="single" w:sz="4" w:space="0" w:color="auto"/>
              <w:right w:val="single" w:sz="4" w:space="0" w:color="auto"/>
            </w:tcBorders>
            <w:vAlign w:val="center"/>
          </w:tcPr>
          <w:p w14:paraId="418827F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LITROS</w:t>
            </w:r>
          </w:p>
        </w:tc>
      </w:tr>
      <w:tr w:rsidR="007A7AD0" w:rsidRPr="008A7997" w14:paraId="37626E2A"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176EEB3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B</w:t>
            </w:r>
          </w:p>
        </w:tc>
        <w:tc>
          <w:tcPr>
            <w:tcW w:w="2976" w:type="dxa"/>
            <w:tcBorders>
              <w:top w:val="nil"/>
              <w:left w:val="single" w:sz="4" w:space="0" w:color="auto"/>
              <w:bottom w:val="single" w:sz="4" w:space="0" w:color="auto"/>
              <w:right w:val="single" w:sz="4" w:space="0" w:color="auto"/>
            </w:tcBorders>
            <w:shd w:val="clear" w:color="auto" w:fill="auto"/>
            <w:vAlign w:val="center"/>
          </w:tcPr>
          <w:p w14:paraId="1542C9C5"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LUSTRAPISOS</w:t>
            </w:r>
          </w:p>
        </w:tc>
        <w:tc>
          <w:tcPr>
            <w:tcW w:w="1122" w:type="dxa"/>
            <w:tcBorders>
              <w:top w:val="nil"/>
              <w:left w:val="single" w:sz="4" w:space="0" w:color="auto"/>
              <w:bottom w:val="single" w:sz="4" w:space="0" w:color="auto"/>
              <w:right w:val="single" w:sz="4" w:space="0" w:color="auto"/>
            </w:tcBorders>
            <w:vAlign w:val="center"/>
          </w:tcPr>
          <w:p w14:paraId="3E4338CC"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1146" w:type="dxa"/>
            <w:tcBorders>
              <w:top w:val="nil"/>
              <w:left w:val="single" w:sz="4" w:space="0" w:color="auto"/>
              <w:bottom w:val="single" w:sz="4" w:space="0" w:color="auto"/>
              <w:right w:val="single" w:sz="4" w:space="0" w:color="auto"/>
            </w:tcBorders>
            <w:vAlign w:val="center"/>
          </w:tcPr>
          <w:p w14:paraId="33E6C6B9"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LITROS</w:t>
            </w:r>
          </w:p>
        </w:tc>
      </w:tr>
      <w:tr w:rsidR="007A7AD0" w:rsidRPr="008A7997" w14:paraId="77D077B1"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56291B9F"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C</w:t>
            </w:r>
          </w:p>
        </w:tc>
        <w:tc>
          <w:tcPr>
            <w:tcW w:w="2976" w:type="dxa"/>
            <w:tcBorders>
              <w:top w:val="nil"/>
              <w:left w:val="single" w:sz="4" w:space="0" w:color="auto"/>
              <w:bottom w:val="single" w:sz="4" w:space="0" w:color="auto"/>
              <w:right w:val="single" w:sz="4" w:space="0" w:color="auto"/>
            </w:tcBorders>
            <w:shd w:val="clear" w:color="auto" w:fill="auto"/>
            <w:vAlign w:val="center"/>
          </w:tcPr>
          <w:p w14:paraId="02157EDA"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SARRICIDA</w:t>
            </w:r>
          </w:p>
        </w:tc>
        <w:tc>
          <w:tcPr>
            <w:tcW w:w="1122" w:type="dxa"/>
            <w:tcBorders>
              <w:top w:val="nil"/>
              <w:left w:val="single" w:sz="4" w:space="0" w:color="auto"/>
              <w:bottom w:val="single" w:sz="4" w:space="0" w:color="auto"/>
              <w:right w:val="single" w:sz="4" w:space="0" w:color="auto"/>
            </w:tcBorders>
            <w:vAlign w:val="center"/>
          </w:tcPr>
          <w:p w14:paraId="0DB02DBE"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w:t>
            </w:r>
          </w:p>
        </w:tc>
        <w:tc>
          <w:tcPr>
            <w:tcW w:w="1146" w:type="dxa"/>
            <w:tcBorders>
              <w:top w:val="nil"/>
              <w:left w:val="single" w:sz="4" w:space="0" w:color="auto"/>
              <w:bottom w:val="single" w:sz="4" w:space="0" w:color="auto"/>
              <w:right w:val="single" w:sz="4" w:space="0" w:color="auto"/>
            </w:tcBorders>
            <w:vAlign w:val="center"/>
          </w:tcPr>
          <w:p w14:paraId="3AD77C8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LITROS</w:t>
            </w:r>
          </w:p>
        </w:tc>
      </w:tr>
      <w:tr w:rsidR="007A7AD0" w:rsidRPr="008A7997" w14:paraId="03BF3B7E"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138CB3CB"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D</w:t>
            </w:r>
          </w:p>
        </w:tc>
        <w:tc>
          <w:tcPr>
            <w:tcW w:w="2976" w:type="dxa"/>
            <w:tcBorders>
              <w:top w:val="nil"/>
              <w:left w:val="single" w:sz="4" w:space="0" w:color="auto"/>
              <w:bottom w:val="single" w:sz="4" w:space="0" w:color="auto"/>
              <w:right w:val="single" w:sz="4" w:space="0" w:color="auto"/>
            </w:tcBorders>
            <w:shd w:val="clear" w:color="auto" w:fill="auto"/>
            <w:vAlign w:val="center"/>
          </w:tcPr>
          <w:p w14:paraId="17DA3B34"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FIBRA VERDE</w:t>
            </w:r>
          </w:p>
        </w:tc>
        <w:tc>
          <w:tcPr>
            <w:tcW w:w="1122" w:type="dxa"/>
            <w:tcBorders>
              <w:top w:val="nil"/>
              <w:left w:val="single" w:sz="4" w:space="0" w:color="auto"/>
              <w:bottom w:val="single" w:sz="4" w:space="0" w:color="auto"/>
              <w:right w:val="single" w:sz="4" w:space="0" w:color="auto"/>
            </w:tcBorders>
            <w:vAlign w:val="center"/>
          </w:tcPr>
          <w:p w14:paraId="2A1E062B"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5CDF760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54E93DAA"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5A5A018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E</w:t>
            </w:r>
          </w:p>
        </w:tc>
        <w:tc>
          <w:tcPr>
            <w:tcW w:w="2976" w:type="dxa"/>
            <w:tcBorders>
              <w:top w:val="nil"/>
              <w:left w:val="single" w:sz="4" w:space="0" w:color="auto"/>
              <w:bottom w:val="single" w:sz="4" w:space="0" w:color="auto"/>
              <w:right w:val="single" w:sz="4" w:space="0" w:color="auto"/>
            </w:tcBorders>
            <w:shd w:val="clear" w:color="auto" w:fill="auto"/>
            <w:vAlign w:val="center"/>
          </w:tcPr>
          <w:p w14:paraId="49FA6194"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GUANTES</w:t>
            </w:r>
          </w:p>
        </w:tc>
        <w:tc>
          <w:tcPr>
            <w:tcW w:w="1122" w:type="dxa"/>
            <w:tcBorders>
              <w:top w:val="nil"/>
              <w:left w:val="single" w:sz="4" w:space="0" w:color="auto"/>
              <w:bottom w:val="single" w:sz="4" w:space="0" w:color="auto"/>
              <w:right w:val="single" w:sz="4" w:space="0" w:color="auto"/>
            </w:tcBorders>
            <w:vAlign w:val="center"/>
          </w:tcPr>
          <w:p w14:paraId="257E3F10"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7746098C"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PAR</w:t>
            </w:r>
          </w:p>
        </w:tc>
      </w:tr>
      <w:tr w:rsidR="007A7AD0" w:rsidRPr="008A7997" w14:paraId="59107E2E"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12EF7BB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F</w:t>
            </w:r>
          </w:p>
        </w:tc>
        <w:tc>
          <w:tcPr>
            <w:tcW w:w="2976" w:type="dxa"/>
            <w:tcBorders>
              <w:top w:val="nil"/>
              <w:left w:val="single" w:sz="4" w:space="0" w:color="auto"/>
              <w:bottom w:val="single" w:sz="4" w:space="0" w:color="auto"/>
              <w:right w:val="single" w:sz="4" w:space="0" w:color="auto"/>
            </w:tcBorders>
            <w:shd w:val="clear" w:color="auto" w:fill="auto"/>
            <w:vAlign w:val="center"/>
          </w:tcPr>
          <w:p w14:paraId="08694CCF"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FRANELA</w:t>
            </w:r>
          </w:p>
        </w:tc>
        <w:tc>
          <w:tcPr>
            <w:tcW w:w="1122" w:type="dxa"/>
            <w:tcBorders>
              <w:top w:val="nil"/>
              <w:left w:val="single" w:sz="4" w:space="0" w:color="auto"/>
              <w:bottom w:val="single" w:sz="4" w:space="0" w:color="auto"/>
              <w:right w:val="single" w:sz="4" w:space="0" w:color="auto"/>
            </w:tcBorders>
            <w:vAlign w:val="center"/>
          </w:tcPr>
          <w:p w14:paraId="4AB45F50"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04B97029"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METRO</w:t>
            </w:r>
          </w:p>
        </w:tc>
      </w:tr>
      <w:tr w:rsidR="007A7AD0" w:rsidRPr="008A7997" w14:paraId="4F0E6DAD"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68C587C5"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G</w:t>
            </w:r>
          </w:p>
        </w:tc>
        <w:tc>
          <w:tcPr>
            <w:tcW w:w="2976" w:type="dxa"/>
            <w:tcBorders>
              <w:top w:val="nil"/>
              <w:left w:val="single" w:sz="4" w:space="0" w:color="auto"/>
              <w:bottom w:val="single" w:sz="4" w:space="0" w:color="auto"/>
              <w:right w:val="single" w:sz="4" w:space="0" w:color="auto"/>
            </w:tcBorders>
            <w:shd w:val="clear" w:color="auto" w:fill="auto"/>
            <w:vAlign w:val="center"/>
          </w:tcPr>
          <w:p w14:paraId="7CF68155"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CUBETA DE PLÁSTICO</w:t>
            </w:r>
          </w:p>
        </w:tc>
        <w:tc>
          <w:tcPr>
            <w:tcW w:w="1122" w:type="dxa"/>
            <w:tcBorders>
              <w:top w:val="nil"/>
              <w:left w:val="single" w:sz="4" w:space="0" w:color="auto"/>
              <w:bottom w:val="single" w:sz="4" w:space="0" w:color="auto"/>
              <w:right w:val="single" w:sz="4" w:space="0" w:color="auto"/>
            </w:tcBorders>
            <w:vAlign w:val="center"/>
          </w:tcPr>
          <w:p w14:paraId="17CC81E2"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1B9F7313"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23FE1DF8"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77927484"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H</w:t>
            </w:r>
          </w:p>
        </w:tc>
        <w:tc>
          <w:tcPr>
            <w:tcW w:w="2976" w:type="dxa"/>
            <w:tcBorders>
              <w:top w:val="nil"/>
              <w:left w:val="single" w:sz="4" w:space="0" w:color="auto"/>
              <w:bottom w:val="single" w:sz="4" w:space="0" w:color="auto"/>
              <w:right w:val="single" w:sz="4" w:space="0" w:color="auto"/>
            </w:tcBorders>
            <w:shd w:val="clear" w:color="auto" w:fill="auto"/>
            <w:vAlign w:val="center"/>
          </w:tcPr>
          <w:p w14:paraId="488CD0A8"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ESQUELETO DE 90 CM. (AVIÓN)</w:t>
            </w:r>
          </w:p>
        </w:tc>
        <w:tc>
          <w:tcPr>
            <w:tcW w:w="1122" w:type="dxa"/>
            <w:tcBorders>
              <w:top w:val="nil"/>
              <w:left w:val="single" w:sz="4" w:space="0" w:color="auto"/>
              <w:bottom w:val="single" w:sz="4" w:space="0" w:color="auto"/>
              <w:right w:val="single" w:sz="4" w:space="0" w:color="auto"/>
            </w:tcBorders>
            <w:vAlign w:val="center"/>
          </w:tcPr>
          <w:p w14:paraId="5D2D9BA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39B9B268"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7AA799C6"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66D072EE"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I</w:t>
            </w:r>
          </w:p>
        </w:tc>
        <w:tc>
          <w:tcPr>
            <w:tcW w:w="2976" w:type="dxa"/>
            <w:tcBorders>
              <w:top w:val="nil"/>
              <w:left w:val="single" w:sz="4" w:space="0" w:color="auto"/>
              <w:bottom w:val="single" w:sz="4" w:space="0" w:color="auto"/>
              <w:right w:val="single" w:sz="4" w:space="0" w:color="auto"/>
            </w:tcBorders>
            <w:shd w:val="clear" w:color="auto" w:fill="auto"/>
            <w:vAlign w:val="center"/>
          </w:tcPr>
          <w:p w14:paraId="65D60B5F"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FUNDA DE 90 CM.</w:t>
            </w:r>
          </w:p>
        </w:tc>
        <w:tc>
          <w:tcPr>
            <w:tcW w:w="1122" w:type="dxa"/>
            <w:tcBorders>
              <w:top w:val="nil"/>
              <w:left w:val="single" w:sz="4" w:space="0" w:color="auto"/>
              <w:bottom w:val="single" w:sz="4" w:space="0" w:color="auto"/>
              <w:right w:val="single" w:sz="4" w:space="0" w:color="auto"/>
            </w:tcBorders>
            <w:vAlign w:val="center"/>
          </w:tcPr>
          <w:p w14:paraId="5F7F1F77"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2AE6FDE9"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1689F45B"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0AC341BC"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J</w:t>
            </w:r>
          </w:p>
        </w:tc>
        <w:tc>
          <w:tcPr>
            <w:tcW w:w="2976" w:type="dxa"/>
            <w:tcBorders>
              <w:top w:val="nil"/>
              <w:left w:val="single" w:sz="4" w:space="0" w:color="auto"/>
              <w:bottom w:val="single" w:sz="4" w:space="0" w:color="auto"/>
              <w:right w:val="single" w:sz="4" w:space="0" w:color="auto"/>
            </w:tcBorders>
            <w:shd w:val="clear" w:color="auto" w:fill="auto"/>
            <w:vAlign w:val="center"/>
          </w:tcPr>
          <w:p w14:paraId="7FBD860F"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RECOGEDOR</w:t>
            </w:r>
          </w:p>
        </w:tc>
        <w:tc>
          <w:tcPr>
            <w:tcW w:w="1122" w:type="dxa"/>
            <w:tcBorders>
              <w:top w:val="nil"/>
              <w:left w:val="single" w:sz="4" w:space="0" w:color="auto"/>
              <w:bottom w:val="single" w:sz="4" w:space="0" w:color="auto"/>
              <w:right w:val="single" w:sz="4" w:space="0" w:color="auto"/>
            </w:tcBorders>
            <w:vAlign w:val="center"/>
          </w:tcPr>
          <w:p w14:paraId="24CCF991"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668EFCE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437EFC0F"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456FFBE2"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K</w:t>
            </w:r>
          </w:p>
        </w:tc>
        <w:tc>
          <w:tcPr>
            <w:tcW w:w="2976" w:type="dxa"/>
            <w:tcBorders>
              <w:top w:val="nil"/>
              <w:left w:val="single" w:sz="4" w:space="0" w:color="auto"/>
              <w:bottom w:val="single" w:sz="4" w:space="0" w:color="auto"/>
              <w:right w:val="single" w:sz="4" w:space="0" w:color="auto"/>
            </w:tcBorders>
            <w:shd w:val="clear" w:color="auto" w:fill="auto"/>
            <w:vAlign w:val="center"/>
          </w:tcPr>
          <w:p w14:paraId="741EE91C"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ATOMIZADOR</w:t>
            </w:r>
          </w:p>
        </w:tc>
        <w:tc>
          <w:tcPr>
            <w:tcW w:w="1122" w:type="dxa"/>
            <w:tcBorders>
              <w:top w:val="nil"/>
              <w:left w:val="single" w:sz="4" w:space="0" w:color="auto"/>
              <w:bottom w:val="single" w:sz="4" w:space="0" w:color="auto"/>
              <w:right w:val="single" w:sz="4" w:space="0" w:color="auto"/>
            </w:tcBorders>
            <w:vAlign w:val="center"/>
          </w:tcPr>
          <w:p w14:paraId="60E1D978"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5360CC00"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8A7997" w14:paraId="3EBC0227"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7998A00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L</w:t>
            </w:r>
          </w:p>
        </w:tc>
        <w:tc>
          <w:tcPr>
            <w:tcW w:w="2976" w:type="dxa"/>
            <w:tcBorders>
              <w:top w:val="nil"/>
              <w:left w:val="single" w:sz="4" w:space="0" w:color="auto"/>
              <w:bottom w:val="single" w:sz="4" w:space="0" w:color="auto"/>
              <w:right w:val="single" w:sz="4" w:space="0" w:color="auto"/>
            </w:tcBorders>
            <w:shd w:val="clear" w:color="auto" w:fill="auto"/>
            <w:vAlign w:val="center"/>
          </w:tcPr>
          <w:p w14:paraId="6F40A29B"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ESPÁTULA</w:t>
            </w:r>
          </w:p>
        </w:tc>
        <w:tc>
          <w:tcPr>
            <w:tcW w:w="1122" w:type="dxa"/>
            <w:tcBorders>
              <w:top w:val="nil"/>
              <w:left w:val="single" w:sz="4" w:space="0" w:color="auto"/>
              <w:bottom w:val="single" w:sz="4" w:space="0" w:color="auto"/>
              <w:right w:val="single" w:sz="4" w:space="0" w:color="auto"/>
            </w:tcBorders>
            <w:vAlign w:val="center"/>
          </w:tcPr>
          <w:p w14:paraId="1DAB01A2"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.25</w:t>
            </w:r>
          </w:p>
        </w:tc>
        <w:tc>
          <w:tcPr>
            <w:tcW w:w="1146" w:type="dxa"/>
            <w:tcBorders>
              <w:top w:val="nil"/>
              <w:left w:val="single" w:sz="4" w:space="0" w:color="auto"/>
              <w:bottom w:val="single" w:sz="4" w:space="0" w:color="auto"/>
              <w:right w:val="single" w:sz="4" w:space="0" w:color="auto"/>
            </w:tcBorders>
            <w:vAlign w:val="center"/>
          </w:tcPr>
          <w:p w14:paraId="446A57ED"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r w:rsidR="007A7AD0" w:rsidRPr="003A27A2" w14:paraId="6873D0D5" w14:textId="77777777" w:rsidTr="007A7AD0">
        <w:trPr>
          <w:trHeight w:val="70"/>
          <w:jc w:val="center"/>
        </w:trPr>
        <w:tc>
          <w:tcPr>
            <w:tcW w:w="808" w:type="dxa"/>
            <w:tcBorders>
              <w:top w:val="nil"/>
              <w:left w:val="single" w:sz="4" w:space="0" w:color="auto"/>
              <w:bottom w:val="single" w:sz="4" w:space="0" w:color="auto"/>
              <w:right w:val="single" w:sz="4" w:space="0" w:color="auto"/>
            </w:tcBorders>
            <w:vAlign w:val="center"/>
          </w:tcPr>
          <w:p w14:paraId="4DAB70F4"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M</w:t>
            </w:r>
          </w:p>
        </w:tc>
        <w:tc>
          <w:tcPr>
            <w:tcW w:w="2976" w:type="dxa"/>
            <w:tcBorders>
              <w:top w:val="nil"/>
              <w:left w:val="single" w:sz="4" w:space="0" w:color="auto"/>
              <w:bottom w:val="single" w:sz="4" w:space="0" w:color="auto"/>
              <w:right w:val="single" w:sz="4" w:space="0" w:color="auto"/>
            </w:tcBorders>
            <w:shd w:val="clear" w:color="auto" w:fill="auto"/>
            <w:vAlign w:val="center"/>
          </w:tcPr>
          <w:p w14:paraId="451911DD" w14:textId="77777777" w:rsidR="007A7AD0" w:rsidRPr="00C019EB" w:rsidRDefault="007A7AD0" w:rsidP="007A7AD0">
            <w:pPr>
              <w:rPr>
                <w:rFonts w:asciiTheme="minorHAnsi" w:hAnsiTheme="minorHAnsi" w:cs="Arial"/>
                <w:b/>
                <w:sz w:val="18"/>
                <w:szCs w:val="18"/>
                <w:lang w:val="es-ES"/>
              </w:rPr>
            </w:pPr>
            <w:r w:rsidRPr="00C019EB">
              <w:rPr>
                <w:rFonts w:asciiTheme="minorHAnsi" w:hAnsiTheme="minorHAnsi" w:cs="Arial"/>
                <w:b/>
                <w:sz w:val="18"/>
                <w:szCs w:val="18"/>
                <w:lang w:val="es-ES"/>
              </w:rPr>
              <w:t>CEPILLO PARA SANITARIO</w:t>
            </w:r>
          </w:p>
        </w:tc>
        <w:tc>
          <w:tcPr>
            <w:tcW w:w="1122" w:type="dxa"/>
            <w:tcBorders>
              <w:top w:val="nil"/>
              <w:left w:val="single" w:sz="4" w:space="0" w:color="auto"/>
              <w:bottom w:val="single" w:sz="4" w:space="0" w:color="auto"/>
              <w:right w:val="single" w:sz="4" w:space="0" w:color="auto"/>
            </w:tcBorders>
            <w:vAlign w:val="center"/>
          </w:tcPr>
          <w:p w14:paraId="6DCF213A"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1</w:t>
            </w:r>
          </w:p>
        </w:tc>
        <w:tc>
          <w:tcPr>
            <w:tcW w:w="1146" w:type="dxa"/>
            <w:tcBorders>
              <w:top w:val="nil"/>
              <w:left w:val="single" w:sz="4" w:space="0" w:color="auto"/>
              <w:bottom w:val="single" w:sz="4" w:space="0" w:color="auto"/>
              <w:right w:val="single" w:sz="4" w:space="0" w:color="auto"/>
            </w:tcBorders>
            <w:vAlign w:val="center"/>
          </w:tcPr>
          <w:p w14:paraId="3E3A9506" w14:textId="77777777" w:rsidR="007A7AD0" w:rsidRPr="00C019EB" w:rsidRDefault="007A7AD0" w:rsidP="007A7AD0">
            <w:pPr>
              <w:jc w:val="center"/>
              <w:rPr>
                <w:rFonts w:asciiTheme="minorHAnsi" w:hAnsiTheme="minorHAnsi" w:cs="Arial"/>
                <w:b/>
                <w:sz w:val="18"/>
                <w:szCs w:val="18"/>
                <w:lang w:val="es-ES"/>
              </w:rPr>
            </w:pPr>
            <w:r w:rsidRPr="00C019EB">
              <w:rPr>
                <w:rFonts w:asciiTheme="minorHAnsi" w:hAnsiTheme="minorHAnsi" w:cs="Arial"/>
                <w:b/>
                <w:sz w:val="18"/>
                <w:szCs w:val="18"/>
                <w:lang w:val="es-ES"/>
              </w:rPr>
              <w:t>PIEZA</w:t>
            </w:r>
          </w:p>
        </w:tc>
      </w:tr>
    </w:tbl>
    <w:p w14:paraId="3E1F6A6C" w14:textId="77777777" w:rsidR="005A33F5" w:rsidRDefault="005A33F5" w:rsidP="005A33F5">
      <w:pPr>
        <w:tabs>
          <w:tab w:val="left" w:pos="851"/>
          <w:tab w:val="left" w:pos="3544"/>
          <w:tab w:val="left" w:pos="5670"/>
          <w:tab w:val="left" w:pos="8647"/>
        </w:tabs>
        <w:ind w:right="-91"/>
        <w:jc w:val="center"/>
        <w:rPr>
          <w:rFonts w:asciiTheme="minorHAnsi" w:hAnsiTheme="minorHAnsi"/>
          <w:u w:val="single"/>
        </w:rPr>
      </w:pPr>
    </w:p>
    <w:p w14:paraId="1095D027" w14:textId="76BC72C5" w:rsidR="00C019EB" w:rsidRDefault="00C019EB" w:rsidP="00D6728A">
      <w:pPr>
        <w:tabs>
          <w:tab w:val="left" w:pos="851"/>
          <w:tab w:val="left" w:pos="3544"/>
          <w:tab w:val="left" w:pos="5670"/>
          <w:tab w:val="left" w:pos="8647"/>
        </w:tabs>
        <w:ind w:right="-91"/>
        <w:jc w:val="both"/>
        <w:rPr>
          <w:rFonts w:asciiTheme="minorHAnsi" w:hAnsiTheme="minorHAnsi"/>
        </w:rPr>
      </w:pPr>
      <w:r>
        <w:rPr>
          <w:rFonts w:asciiTheme="minorHAnsi" w:hAnsiTheme="minorHAnsi"/>
        </w:rPr>
        <w:t>NOTA: La distribución de los kits por unidad usuaria se entregará al licitante que resulte adjudicado para cada partida a través del Departamento de Servicios Generales.</w:t>
      </w:r>
    </w:p>
    <w:p w14:paraId="0072691A" w14:textId="77777777" w:rsidR="00C019EB" w:rsidRDefault="00C019EB" w:rsidP="00D6728A">
      <w:pPr>
        <w:tabs>
          <w:tab w:val="left" w:pos="851"/>
          <w:tab w:val="left" w:pos="3544"/>
          <w:tab w:val="left" w:pos="5670"/>
          <w:tab w:val="left" w:pos="8647"/>
        </w:tabs>
        <w:ind w:right="-91"/>
        <w:jc w:val="both"/>
        <w:rPr>
          <w:rFonts w:asciiTheme="minorHAnsi" w:hAnsiTheme="minorHAnsi"/>
        </w:rPr>
      </w:pPr>
    </w:p>
    <w:p w14:paraId="5642926A" w14:textId="5E5F1340" w:rsidR="005A33F5" w:rsidRPr="003A27A2" w:rsidRDefault="003A27A2" w:rsidP="00D6728A">
      <w:pPr>
        <w:tabs>
          <w:tab w:val="left" w:pos="851"/>
          <w:tab w:val="left" w:pos="3544"/>
          <w:tab w:val="left" w:pos="5670"/>
          <w:tab w:val="left" w:pos="8647"/>
        </w:tabs>
        <w:ind w:right="-91"/>
        <w:jc w:val="both"/>
        <w:rPr>
          <w:rFonts w:asciiTheme="minorHAnsi" w:hAnsiTheme="minorHAnsi"/>
        </w:rPr>
      </w:pPr>
      <w:r>
        <w:rPr>
          <w:rFonts w:asciiTheme="minorHAnsi" w:hAnsiTheme="minorHAnsi"/>
        </w:rPr>
        <w:t xml:space="preserve">El licitante ganador deberá entregar las sustancias químico-peligrosas con rombo de seguridad de dicha sustancia. </w:t>
      </w:r>
      <w:r w:rsidR="006F7AB0">
        <w:rPr>
          <w:rFonts w:asciiTheme="minorHAnsi" w:hAnsiTheme="minorHAnsi"/>
        </w:rPr>
        <w:t>Asimismo,</w:t>
      </w:r>
      <w:r>
        <w:rPr>
          <w:rFonts w:asciiTheme="minorHAnsi" w:hAnsiTheme="minorHAnsi"/>
        </w:rPr>
        <w:t xml:space="preserve"> el licitante ganador deberá presentar los envases con sello de seguridad sin presentar violación alguna en su tapa.</w:t>
      </w:r>
    </w:p>
    <w:p w14:paraId="52F7DCE6" w14:textId="77777777" w:rsidR="005A33F5" w:rsidRDefault="005A33F5" w:rsidP="005A33F5">
      <w:pPr>
        <w:tabs>
          <w:tab w:val="left" w:pos="851"/>
          <w:tab w:val="left" w:pos="3544"/>
          <w:tab w:val="left" w:pos="5670"/>
          <w:tab w:val="left" w:pos="8647"/>
        </w:tabs>
        <w:ind w:right="-91"/>
        <w:jc w:val="center"/>
        <w:rPr>
          <w:rFonts w:asciiTheme="minorHAnsi" w:hAnsiTheme="minorHAnsi"/>
          <w:u w:val="single"/>
        </w:rPr>
      </w:pPr>
    </w:p>
    <w:p w14:paraId="09E24F15" w14:textId="77777777" w:rsidR="00173DD1" w:rsidRDefault="00173DD1" w:rsidP="008B470B">
      <w:pPr>
        <w:tabs>
          <w:tab w:val="left" w:pos="2760"/>
        </w:tabs>
        <w:rPr>
          <w:rFonts w:asciiTheme="minorHAnsi" w:hAnsiTheme="minorHAnsi" w:cs="Arial"/>
          <w:sz w:val="18"/>
          <w:szCs w:val="18"/>
          <w:lang w:val="es-MX"/>
        </w:rPr>
      </w:pPr>
    </w:p>
    <w:p w14:paraId="4A007ED8" w14:textId="77777777" w:rsidR="00173DD1" w:rsidRDefault="00173DD1" w:rsidP="008B470B">
      <w:pPr>
        <w:tabs>
          <w:tab w:val="left" w:pos="2760"/>
        </w:tabs>
        <w:rPr>
          <w:rFonts w:asciiTheme="minorHAnsi" w:hAnsiTheme="minorHAnsi" w:cs="Arial"/>
          <w:sz w:val="18"/>
          <w:szCs w:val="18"/>
          <w:lang w:val="es-MX"/>
        </w:rPr>
      </w:pPr>
    </w:p>
    <w:p w14:paraId="100EF060" w14:textId="77777777" w:rsidR="003A27A2" w:rsidRDefault="003A27A2">
      <w:pPr>
        <w:spacing w:after="200" w:line="276" w:lineRule="auto"/>
        <w:rPr>
          <w:rFonts w:ascii="Calibri" w:hAnsi="Calibri"/>
          <w:b/>
        </w:rPr>
      </w:pPr>
      <w:r>
        <w:rPr>
          <w:rFonts w:ascii="Calibri" w:hAnsi="Calibri"/>
          <w:b/>
        </w:rPr>
        <w:br w:type="page"/>
      </w:r>
    </w:p>
    <w:p w14:paraId="2828466D" w14:textId="77777777" w:rsidR="00BE34A4" w:rsidRPr="00007CCB" w:rsidRDefault="00BE34A4" w:rsidP="009926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spacing w:after="200" w:line="276" w:lineRule="auto"/>
        <w:ind w:left="426" w:right="293"/>
        <w:jc w:val="center"/>
        <w:rPr>
          <w:rFonts w:ascii="Calibri" w:hAnsi="Calibri"/>
          <w:b/>
        </w:rPr>
      </w:pPr>
      <w:r w:rsidRPr="00007CCB">
        <w:rPr>
          <w:rFonts w:ascii="Calibri" w:hAnsi="Calibri"/>
          <w:b/>
        </w:rPr>
        <w:lastRenderedPageBreak/>
        <w:t>ANEXO 2</w:t>
      </w:r>
    </w:p>
    <w:p w14:paraId="2C229C3D" w14:textId="77777777" w:rsidR="00BE34A4" w:rsidRPr="00007CCB" w:rsidRDefault="00BE34A4" w:rsidP="00BE34A4">
      <w:pPr>
        <w:tabs>
          <w:tab w:val="left" w:pos="4253"/>
          <w:tab w:val="left" w:pos="7797"/>
        </w:tabs>
        <w:jc w:val="center"/>
        <w:rPr>
          <w:rFonts w:ascii="Calibri" w:hAnsi="Calibri"/>
        </w:rPr>
      </w:pPr>
      <w:r w:rsidRPr="00007CCB">
        <w:rPr>
          <w:rFonts w:ascii="Calibri" w:hAnsi="Calibri"/>
          <w:b/>
        </w:rPr>
        <w:t>FORMATO DE PROPOSICIÓN TÉCNICA</w:t>
      </w:r>
    </w:p>
    <w:p w14:paraId="46D0A56E" w14:textId="77777777" w:rsidR="00BE34A4" w:rsidRPr="001512E5" w:rsidRDefault="00BE34A4" w:rsidP="00BE34A4">
      <w:pPr>
        <w:jc w:val="center"/>
        <w:rPr>
          <w:rFonts w:ascii="Calibri" w:hAnsi="Calibri"/>
        </w:rPr>
      </w:pPr>
      <w:r w:rsidRPr="001512E5">
        <w:rPr>
          <w:rFonts w:ascii="Calibri" w:hAnsi="Calibri"/>
        </w:rPr>
        <w:t>(Deberá contener las características solicitadas en el anexo 1)</w:t>
      </w:r>
    </w:p>
    <w:p w14:paraId="4D673B8F" w14:textId="77777777" w:rsidR="00BE34A4" w:rsidRPr="00007CCB" w:rsidRDefault="00BE34A4" w:rsidP="00BA09CD">
      <w:pPr>
        <w:tabs>
          <w:tab w:val="left" w:pos="4253"/>
          <w:tab w:val="left" w:pos="7797"/>
        </w:tabs>
        <w:jc w:val="right"/>
        <w:rPr>
          <w:rFonts w:ascii="Calibri" w:hAnsi="Calibri"/>
        </w:rPr>
      </w:pPr>
    </w:p>
    <w:p w14:paraId="0C64CB8C"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750365B5" w14:textId="77777777" w:rsidTr="003632F9">
        <w:trPr>
          <w:jc w:val="center"/>
        </w:trPr>
        <w:tc>
          <w:tcPr>
            <w:tcW w:w="2518" w:type="dxa"/>
            <w:shd w:val="clear" w:color="auto" w:fill="auto"/>
          </w:tcPr>
          <w:p w14:paraId="11E1713C" w14:textId="77777777" w:rsidR="00BA09CD" w:rsidRPr="00007CCB" w:rsidRDefault="00BA09CD" w:rsidP="003632F9">
            <w:pPr>
              <w:tabs>
                <w:tab w:val="right" w:pos="9356"/>
              </w:tabs>
              <w:rPr>
                <w:b/>
                <w:u w:val="single"/>
              </w:rPr>
            </w:pPr>
            <w:r w:rsidRPr="00007CCB">
              <w:rPr>
                <w:rFonts w:ascii="Calibri" w:hAnsi="Calibri"/>
                <w:b/>
              </w:rPr>
              <w:t>CONCURSO NO:</w:t>
            </w:r>
          </w:p>
        </w:tc>
        <w:tc>
          <w:tcPr>
            <w:tcW w:w="6851" w:type="dxa"/>
            <w:shd w:val="clear" w:color="auto" w:fill="auto"/>
          </w:tcPr>
          <w:p w14:paraId="10C1C731" w14:textId="77777777" w:rsidR="00BA09CD" w:rsidRPr="00007CCB" w:rsidRDefault="00BA09CD" w:rsidP="003632F9">
            <w:pPr>
              <w:rPr>
                <w:rFonts w:ascii="Calibri" w:hAnsi="Calibri"/>
                <w:b/>
              </w:rPr>
            </w:pPr>
          </w:p>
        </w:tc>
      </w:tr>
      <w:tr w:rsidR="00BA09CD" w:rsidRPr="00007CCB" w14:paraId="5292ECC2" w14:textId="77777777" w:rsidTr="003632F9">
        <w:trPr>
          <w:jc w:val="center"/>
        </w:trPr>
        <w:tc>
          <w:tcPr>
            <w:tcW w:w="2518" w:type="dxa"/>
            <w:shd w:val="clear" w:color="auto" w:fill="auto"/>
          </w:tcPr>
          <w:p w14:paraId="1E61D8D3"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2AC7EB19" w14:textId="77777777" w:rsidR="00BA09CD" w:rsidRPr="00007CCB" w:rsidRDefault="00BA09CD" w:rsidP="003632F9">
            <w:pPr>
              <w:rPr>
                <w:rFonts w:ascii="Calibri" w:hAnsi="Calibri"/>
                <w:b/>
              </w:rPr>
            </w:pPr>
          </w:p>
        </w:tc>
      </w:tr>
    </w:tbl>
    <w:p w14:paraId="69919DAC" w14:textId="77777777" w:rsidR="00BA09CD" w:rsidRPr="0093321E" w:rsidRDefault="00BA09CD" w:rsidP="00BA09CD">
      <w:pPr>
        <w:ind w:left="426"/>
        <w:jc w:val="both"/>
        <w:rPr>
          <w:rFonts w:asciiTheme="minorHAnsi" w:hAnsiTheme="minorHAnsi"/>
        </w:rPr>
      </w:pPr>
    </w:p>
    <w:p w14:paraId="125ACF77" w14:textId="77777777" w:rsidR="00826752" w:rsidRDefault="00826752" w:rsidP="00AA2FC6">
      <w:pPr>
        <w:tabs>
          <w:tab w:val="right" w:pos="9781"/>
        </w:tabs>
        <w:ind w:right="141"/>
        <w:rPr>
          <w:rFonts w:ascii="Calibri" w:hAnsi="Calibri"/>
          <w:u w:val="single"/>
        </w:rPr>
      </w:pPr>
    </w:p>
    <w:p w14:paraId="40D5C4FF" w14:textId="77777777" w:rsidR="00625C08" w:rsidRDefault="00625C08" w:rsidP="00AA2FC6">
      <w:pPr>
        <w:tabs>
          <w:tab w:val="right" w:pos="9781"/>
        </w:tabs>
        <w:ind w:right="141"/>
        <w:rPr>
          <w:rFonts w:ascii="Calibri" w:hAnsi="Calibri"/>
          <w:u w:val="single"/>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800"/>
      </w:tblGrid>
      <w:tr w:rsidR="00625C08" w:rsidRPr="00007CCB" w14:paraId="0C60B23A" w14:textId="77777777" w:rsidTr="0099266E">
        <w:trPr>
          <w:trHeight w:val="64"/>
          <w:jc w:val="center"/>
        </w:trPr>
        <w:tc>
          <w:tcPr>
            <w:tcW w:w="1125" w:type="dxa"/>
            <w:shd w:val="clear" w:color="auto" w:fill="89E9FF"/>
            <w:vAlign w:val="center"/>
          </w:tcPr>
          <w:p w14:paraId="63F35063" w14:textId="77777777" w:rsidR="00625C08" w:rsidRPr="00AA2FC6" w:rsidRDefault="00625C08" w:rsidP="00CD79F0">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89E9FF"/>
            <w:vAlign w:val="center"/>
          </w:tcPr>
          <w:p w14:paraId="085FD96F" w14:textId="77777777" w:rsidR="00625C08" w:rsidRPr="00AA2FC6" w:rsidRDefault="00625C08" w:rsidP="00CD79F0">
            <w:pPr>
              <w:tabs>
                <w:tab w:val="right" w:pos="9781"/>
              </w:tabs>
              <w:spacing w:before="40" w:after="40"/>
              <w:jc w:val="center"/>
              <w:rPr>
                <w:rFonts w:ascii="Calibri" w:hAnsi="Calibri"/>
                <w:b/>
                <w:sz w:val="16"/>
              </w:rPr>
            </w:pPr>
            <w:r w:rsidRPr="00AA2FC6">
              <w:rPr>
                <w:rFonts w:ascii="Calibri" w:hAnsi="Calibri"/>
                <w:b/>
                <w:sz w:val="16"/>
              </w:rPr>
              <w:t>DESCIPCIÓN</w:t>
            </w:r>
          </w:p>
        </w:tc>
        <w:tc>
          <w:tcPr>
            <w:tcW w:w="7800" w:type="dxa"/>
            <w:shd w:val="clear" w:color="auto" w:fill="89E9FF"/>
          </w:tcPr>
          <w:p w14:paraId="60252747" w14:textId="77777777" w:rsidR="00625C08" w:rsidRPr="00AA2FC6" w:rsidRDefault="00625C08" w:rsidP="00CD79F0">
            <w:pPr>
              <w:spacing w:before="40" w:after="40"/>
              <w:jc w:val="center"/>
              <w:rPr>
                <w:rFonts w:ascii="Calibri" w:hAnsi="Calibri"/>
                <w:b/>
                <w:sz w:val="16"/>
              </w:rPr>
            </w:pPr>
            <w:r w:rsidRPr="00AA2FC6">
              <w:rPr>
                <w:rFonts w:ascii="Calibri" w:hAnsi="Calibri"/>
                <w:b/>
                <w:sz w:val="16"/>
              </w:rPr>
              <w:t>DESCRIPCIÓN DEL SERVICIO</w:t>
            </w:r>
          </w:p>
        </w:tc>
      </w:tr>
      <w:tr w:rsidR="00625C08" w:rsidRPr="00007CCB" w14:paraId="3F39870B" w14:textId="77777777" w:rsidTr="0099266E">
        <w:trPr>
          <w:jc w:val="center"/>
        </w:trPr>
        <w:tc>
          <w:tcPr>
            <w:tcW w:w="1125" w:type="dxa"/>
            <w:vAlign w:val="center"/>
          </w:tcPr>
          <w:p w14:paraId="74A20FF8" w14:textId="77777777" w:rsidR="00625C08" w:rsidRPr="00E1428C" w:rsidRDefault="00625C08" w:rsidP="00CD79F0">
            <w:pPr>
              <w:tabs>
                <w:tab w:val="right" w:pos="9781"/>
              </w:tabs>
              <w:jc w:val="center"/>
              <w:rPr>
                <w:rFonts w:ascii="Calibri" w:hAnsi="Calibri"/>
                <w:b/>
                <w:sz w:val="18"/>
              </w:rPr>
            </w:pPr>
          </w:p>
        </w:tc>
        <w:tc>
          <w:tcPr>
            <w:tcW w:w="1418" w:type="dxa"/>
            <w:shd w:val="clear" w:color="auto" w:fill="auto"/>
            <w:vAlign w:val="center"/>
          </w:tcPr>
          <w:p w14:paraId="084B8014" w14:textId="77777777" w:rsidR="00625C08" w:rsidRPr="00E1428C" w:rsidRDefault="00625C08" w:rsidP="00CD79F0">
            <w:pPr>
              <w:tabs>
                <w:tab w:val="right" w:pos="9781"/>
              </w:tabs>
              <w:jc w:val="center"/>
              <w:rPr>
                <w:b/>
                <w:sz w:val="18"/>
                <w:u w:val="single"/>
              </w:rPr>
            </w:pPr>
            <w:r w:rsidRPr="00E1428C">
              <w:rPr>
                <w:rFonts w:ascii="Calibri" w:hAnsi="Calibri"/>
                <w:b/>
                <w:sz w:val="18"/>
              </w:rPr>
              <w:t>DESCRIPCIÓN DEL SERVICIO:</w:t>
            </w:r>
          </w:p>
        </w:tc>
        <w:tc>
          <w:tcPr>
            <w:tcW w:w="7800" w:type="dxa"/>
            <w:shd w:val="clear" w:color="auto" w:fill="auto"/>
          </w:tcPr>
          <w:p w14:paraId="537D30CB"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4C5B810"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3032E8E6"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2C1D840A"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35F4E3A"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7A48AB55"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50E1D8C9"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3466912" w14:textId="77777777" w:rsidR="00625C08" w:rsidRPr="00D23ECF" w:rsidRDefault="00625C08" w:rsidP="00CD79F0">
            <w:pPr>
              <w:spacing w:before="120" w:after="120"/>
              <w:rPr>
                <w:rFonts w:ascii="Calibri" w:hAnsi="Calibri"/>
              </w:rPr>
            </w:pPr>
            <w:r w:rsidRPr="00E1428C">
              <w:rPr>
                <w:rFonts w:ascii="Calibri" w:hAnsi="Calibri"/>
              </w:rPr>
              <w:t>___________________________________________________________________________</w:t>
            </w:r>
          </w:p>
        </w:tc>
      </w:tr>
    </w:tbl>
    <w:p w14:paraId="1CFE90FC" w14:textId="77777777" w:rsidR="00625C08" w:rsidRDefault="00625C08" w:rsidP="00625C08">
      <w:pPr>
        <w:tabs>
          <w:tab w:val="right" w:pos="9781"/>
        </w:tabs>
        <w:ind w:right="141"/>
        <w:rPr>
          <w:rFonts w:ascii="Calibri" w:hAnsi="Calibri"/>
          <w:u w:val="single"/>
        </w:rPr>
      </w:pPr>
    </w:p>
    <w:p w14:paraId="6D0CD1CF" w14:textId="77777777" w:rsidR="00625C08" w:rsidRPr="00007CCB" w:rsidRDefault="00625C08" w:rsidP="00625C08">
      <w:pPr>
        <w:tabs>
          <w:tab w:val="right" w:pos="9781"/>
        </w:tabs>
        <w:ind w:right="141"/>
        <w:rPr>
          <w:rFonts w:ascii="Calibri" w:hAnsi="Calibri"/>
          <w:u w:val="single"/>
        </w:rPr>
      </w:pPr>
    </w:p>
    <w:p w14:paraId="1FD9F03B" w14:textId="77777777" w:rsidR="00625C08" w:rsidRDefault="00625C08" w:rsidP="00AA2FC6">
      <w:pPr>
        <w:tabs>
          <w:tab w:val="right" w:pos="9781"/>
        </w:tabs>
        <w:ind w:right="141"/>
        <w:rPr>
          <w:rFonts w:ascii="Calibri" w:hAnsi="Calibri"/>
          <w:u w:val="single"/>
        </w:rPr>
      </w:pPr>
    </w:p>
    <w:p w14:paraId="06E1CEFE" w14:textId="77777777" w:rsidR="00625C08" w:rsidRPr="00007CCB" w:rsidRDefault="00625C08" w:rsidP="00AA2FC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A2FC6" w:rsidRPr="003655E2" w14:paraId="6081C264" w14:textId="77777777" w:rsidTr="00AA2FC6">
        <w:trPr>
          <w:jc w:val="center"/>
        </w:trPr>
        <w:tc>
          <w:tcPr>
            <w:tcW w:w="2093" w:type="dxa"/>
            <w:shd w:val="clear" w:color="auto" w:fill="auto"/>
            <w:vAlign w:val="center"/>
          </w:tcPr>
          <w:p w14:paraId="1FCEABA9" w14:textId="77777777" w:rsidR="00AA2FC6" w:rsidRPr="003655E2" w:rsidRDefault="00AA2FC6" w:rsidP="00357A32">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569C2D83" w14:textId="77777777" w:rsidR="00AA2FC6" w:rsidRPr="003655E2" w:rsidRDefault="00AA2FC6" w:rsidP="00357A32">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408AE07E" w14:textId="77777777" w:rsidR="00AA2FC6" w:rsidRPr="003655E2" w:rsidRDefault="00AA2FC6" w:rsidP="00357A32">
            <w:pPr>
              <w:jc w:val="center"/>
              <w:rPr>
                <w:rFonts w:ascii="Calibri" w:hAnsi="Calibri"/>
                <w:b/>
                <w:sz w:val="18"/>
              </w:rPr>
            </w:pPr>
          </w:p>
        </w:tc>
        <w:tc>
          <w:tcPr>
            <w:tcW w:w="2126" w:type="dxa"/>
            <w:tcBorders>
              <w:left w:val="single" w:sz="4" w:space="0" w:color="auto"/>
            </w:tcBorders>
            <w:shd w:val="clear" w:color="auto" w:fill="auto"/>
            <w:vAlign w:val="center"/>
          </w:tcPr>
          <w:p w14:paraId="2AD31CD0" w14:textId="77777777" w:rsidR="00AA2FC6" w:rsidRPr="003655E2" w:rsidRDefault="00AA2FC6" w:rsidP="00357A32">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000525A4" w14:textId="77777777" w:rsidR="00AA2FC6" w:rsidRPr="003655E2" w:rsidRDefault="00AA2FC6" w:rsidP="00357A32">
            <w:pPr>
              <w:jc w:val="center"/>
              <w:rPr>
                <w:rFonts w:ascii="Calibri" w:hAnsi="Calibri"/>
                <w:b/>
                <w:sz w:val="18"/>
              </w:rPr>
            </w:pPr>
          </w:p>
        </w:tc>
      </w:tr>
    </w:tbl>
    <w:p w14:paraId="6D0B70E9" w14:textId="77777777" w:rsidR="00AA2FC6" w:rsidRPr="003655E2" w:rsidRDefault="00AA2FC6" w:rsidP="00AA2FC6">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A2FC6" w:rsidRPr="003655E2" w14:paraId="379FD2E6" w14:textId="77777777" w:rsidTr="00AA2FC6">
        <w:trPr>
          <w:jc w:val="center"/>
        </w:trPr>
        <w:tc>
          <w:tcPr>
            <w:tcW w:w="2093" w:type="dxa"/>
            <w:shd w:val="clear" w:color="auto" w:fill="auto"/>
            <w:vAlign w:val="center"/>
          </w:tcPr>
          <w:p w14:paraId="6AF788A3" w14:textId="77777777" w:rsidR="00AA2FC6" w:rsidRPr="003655E2" w:rsidRDefault="00AA2FC6" w:rsidP="00AA2FC6">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3541C7EE" w14:textId="77777777" w:rsidR="00AA2FC6" w:rsidRPr="003655E2" w:rsidRDefault="00AA2FC6" w:rsidP="00357A32">
            <w:pPr>
              <w:jc w:val="center"/>
              <w:rPr>
                <w:rFonts w:ascii="Calibri" w:hAnsi="Calibri"/>
                <w:b/>
                <w:sz w:val="18"/>
              </w:rPr>
            </w:pPr>
          </w:p>
        </w:tc>
      </w:tr>
    </w:tbl>
    <w:p w14:paraId="096A8871" w14:textId="77777777" w:rsidR="00826752" w:rsidRDefault="00826752" w:rsidP="00F372BA">
      <w:pPr>
        <w:tabs>
          <w:tab w:val="right" w:pos="9781"/>
        </w:tabs>
        <w:ind w:right="141"/>
        <w:rPr>
          <w:rFonts w:ascii="Calibri" w:hAnsi="Calibri"/>
        </w:rPr>
      </w:pPr>
    </w:p>
    <w:p w14:paraId="57010415" w14:textId="77777777" w:rsidR="00826752" w:rsidRDefault="00826752" w:rsidP="00F372BA">
      <w:pPr>
        <w:tabs>
          <w:tab w:val="right" w:pos="9781"/>
        </w:tabs>
        <w:ind w:right="141"/>
        <w:rPr>
          <w:rFonts w:ascii="Calibri" w:hAnsi="Calibri"/>
        </w:rPr>
      </w:pPr>
    </w:p>
    <w:p w14:paraId="5D0679D6" w14:textId="77777777" w:rsidR="00F372BA" w:rsidRPr="00F372BA" w:rsidRDefault="00F372BA" w:rsidP="00F372BA">
      <w:pPr>
        <w:tabs>
          <w:tab w:val="right" w:pos="9781"/>
        </w:tabs>
        <w:ind w:right="141"/>
        <w:rPr>
          <w:rFonts w:ascii="Calibri" w:hAnsi="Calibri"/>
        </w:rPr>
      </w:pPr>
      <w:r>
        <w:rPr>
          <w:rFonts w:ascii="Calibri" w:hAnsi="Calibri"/>
        </w:rPr>
        <w:t>-</w:t>
      </w:r>
    </w:p>
    <w:p w14:paraId="5C7CE945" w14:textId="77777777" w:rsidR="00BA09CD" w:rsidRPr="0093321E" w:rsidRDefault="00BA09CD" w:rsidP="00BA09C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F0DF6CD" w14:textId="77777777" w:rsidR="00BA09CD" w:rsidRPr="00007CCB" w:rsidRDefault="00BA09CD" w:rsidP="00BA09CD">
      <w:pPr>
        <w:pStyle w:val="Default"/>
        <w:jc w:val="center"/>
        <w:rPr>
          <w:rFonts w:ascii="Calibri" w:hAnsi="Calibri"/>
          <w:b/>
          <w:sz w:val="20"/>
          <w:szCs w:val="20"/>
        </w:rPr>
      </w:pPr>
    </w:p>
    <w:p w14:paraId="15C1DE2F"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49755E08"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36A53226" w14:textId="77777777" w:rsidR="00BA09CD" w:rsidRDefault="00BA09CD" w:rsidP="00BA09CD">
      <w:pPr>
        <w:ind w:left="426"/>
        <w:jc w:val="center"/>
        <w:rPr>
          <w:rFonts w:ascii="Calibri" w:hAnsi="Calibri"/>
          <w:b/>
        </w:rPr>
      </w:pPr>
      <w:r w:rsidRPr="00007CCB">
        <w:rPr>
          <w:rFonts w:ascii="Calibri" w:hAnsi="Calibri"/>
          <w:b/>
        </w:rPr>
        <w:t>Protesto lo necesario</w:t>
      </w:r>
    </w:p>
    <w:p w14:paraId="7A819C17" w14:textId="77777777" w:rsidR="00143206" w:rsidRDefault="00143206" w:rsidP="00BA09CD">
      <w:pPr>
        <w:ind w:left="426"/>
        <w:jc w:val="center"/>
        <w:rPr>
          <w:rFonts w:ascii="Calibri" w:hAnsi="Calibri"/>
          <w:b/>
        </w:rPr>
      </w:pPr>
    </w:p>
    <w:p w14:paraId="594E18B6" w14:textId="77777777" w:rsidR="00143206" w:rsidRDefault="00143206" w:rsidP="00BA09CD">
      <w:pPr>
        <w:ind w:left="426"/>
        <w:jc w:val="center"/>
        <w:rPr>
          <w:rFonts w:ascii="Calibri" w:hAnsi="Calibri"/>
          <w:b/>
        </w:rPr>
      </w:pPr>
    </w:p>
    <w:p w14:paraId="2416EFC9" w14:textId="77777777" w:rsidR="002C156B" w:rsidRDefault="002C156B">
      <w:pPr>
        <w:spacing w:after="200" w:line="276" w:lineRule="auto"/>
        <w:rPr>
          <w:rFonts w:ascii="Calibri" w:hAnsi="Calibri" w:cs="Arial"/>
          <w:b/>
          <w:bCs/>
        </w:rPr>
      </w:pPr>
      <w:r>
        <w:rPr>
          <w:rFonts w:ascii="Calibri" w:hAnsi="Calibri" w:cs="Arial"/>
          <w:b/>
          <w:bCs/>
        </w:rPr>
        <w:br w:type="page"/>
      </w:r>
    </w:p>
    <w:p w14:paraId="1EF9BA8D" w14:textId="77777777" w:rsidR="00BA09CD" w:rsidRPr="002522C8" w:rsidRDefault="00BA09CD" w:rsidP="0099266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left="567" w:right="435"/>
        <w:jc w:val="center"/>
        <w:rPr>
          <w:rFonts w:ascii="Calibri" w:hAnsi="Calibri" w:cs="Arial"/>
          <w:b/>
          <w:bCs/>
        </w:rPr>
      </w:pPr>
      <w:r w:rsidRPr="002522C8">
        <w:rPr>
          <w:rFonts w:ascii="Calibri" w:hAnsi="Calibri" w:cs="Arial"/>
          <w:b/>
          <w:bCs/>
        </w:rPr>
        <w:lastRenderedPageBreak/>
        <w:t>ANEXO 3</w:t>
      </w:r>
    </w:p>
    <w:p w14:paraId="6D768677"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77117BDD" w14:textId="77777777" w:rsidR="00BA09CD" w:rsidRPr="002522C8" w:rsidRDefault="00BA09CD" w:rsidP="0099266E">
      <w:pPr>
        <w:tabs>
          <w:tab w:val="left" w:pos="426"/>
        </w:tabs>
        <w:ind w:left="284" w:right="435"/>
        <w:jc w:val="center"/>
        <w:rPr>
          <w:rFonts w:ascii="Calibri" w:hAnsi="Calibri"/>
          <w:b/>
        </w:rPr>
      </w:pPr>
    </w:p>
    <w:p w14:paraId="74C9B834"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464F374B" w14:textId="77777777" w:rsidTr="00023016">
        <w:trPr>
          <w:jc w:val="center"/>
        </w:trPr>
        <w:tc>
          <w:tcPr>
            <w:tcW w:w="7371" w:type="dxa"/>
            <w:tcBorders>
              <w:bottom w:val="nil"/>
            </w:tcBorders>
            <w:shd w:val="clear" w:color="auto" w:fill="89E9FF"/>
          </w:tcPr>
          <w:p w14:paraId="79ACAAE2"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9E9FF"/>
          </w:tcPr>
          <w:p w14:paraId="70249403"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1E0351F5"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680909FE" w14:textId="50BA65D4" w:rsidR="00BA09CD" w:rsidRPr="009A4F2F" w:rsidRDefault="00BA09CD" w:rsidP="00757153">
            <w:pPr>
              <w:jc w:val="center"/>
              <w:rPr>
                <w:rFonts w:ascii="Calibri" w:hAnsi="Calibri" w:cs="Arial"/>
              </w:rPr>
            </w:pPr>
            <w:r w:rsidRPr="00423410">
              <w:rPr>
                <w:rFonts w:ascii="Calibri" w:hAnsi="Calibri" w:cs="Arial"/>
                <w:bCs/>
              </w:rPr>
              <w:t xml:space="preserve">No. </w:t>
            </w:r>
            <w:r w:rsidR="00266E89">
              <w:rPr>
                <w:rFonts w:ascii="Calibri" w:hAnsi="Calibri"/>
                <w:bCs/>
              </w:rPr>
              <w:t>LP-919044992-N01-2025</w:t>
            </w:r>
          </w:p>
        </w:tc>
        <w:tc>
          <w:tcPr>
            <w:tcW w:w="1843" w:type="dxa"/>
            <w:tcBorders>
              <w:top w:val="single" w:sz="4" w:space="0" w:color="auto"/>
              <w:left w:val="single" w:sz="4" w:space="0" w:color="auto"/>
              <w:bottom w:val="single" w:sz="4" w:space="0" w:color="auto"/>
              <w:right w:val="single" w:sz="4" w:space="0" w:color="auto"/>
            </w:tcBorders>
            <w:vAlign w:val="center"/>
          </w:tcPr>
          <w:p w14:paraId="3DD135A2" w14:textId="77777777" w:rsidR="00BA09CD" w:rsidRPr="002522C8" w:rsidRDefault="00BA09CD" w:rsidP="003632F9">
            <w:pPr>
              <w:jc w:val="center"/>
              <w:rPr>
                <w:rFonts w:ascii="Calibri" w:hAnsi="Calibri"/>
              </w:rPr>
            </w:pPr>
            <w:r w:rsidRPr="002522C8">
              <w:rPr>
                <w:rFonts w:ascii="Calibri" w:hAnsi="Calibri"/>
              </w:rPr>
              <w:t>_____________</w:t>
            </w:r>
          </w:p>
        </w:tc>
      </w:tr>
    </w:tbl>
    <w:p w14:paraId="006BF023" w14:textId="77777777" w:rsidR="00BA09CD" w:rsidRPr="002522C8" w:rsidRDefault="00BA09CD" w:rsidP="00BA09CD">
      <w:pPr>
        <w:ind w:left="851"/>
        <w:jc w:val="both"/>
        <w:rPr>
          <w:rFonts w:ascii="Calibri" w:hAnsi="Calibri"/>
        </w:rPr>
      </w:pPr>
    </w:p>
    <w:p w14:paraId="47E810CF" w14:textId="77777777" w:rsidR="00BA09CD" w:rsidRPr="002522C8" w:rsidRDefault="00BA09CD" w:rsidP="00BA09CD">
      <w:pPr>
        <w:ind w:left="851"/>
        <w:jc w:val="both"/>
        <w:rPr>
          <w:rFonts w:ascii="Calibri" w:hAnsi="Calibri"/>
        </w:rPr>
      </w:pPr>
    </w:p>
    <w:p w14:paraId="2CD9A17B"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175E4BBB" w14:textId="77777777" w:rsidTr="00023016">
        <w:trPr>
          <w:jc w:val="center"/>
        </w:trPr>
        <w:tc>
          <w:tcPr>
            <w:tcW w:w="9193" w:type="dxa"/>
            <w:tcBorders>
              <w:top w:val="single" w:sz="4" w:space="0" w:color="auto"/>
              <w:left w:val="single" w:sz="4" w:space="0" w:color="auto"/>
              <w:bottom w:val="single" w:sz="4" w:space="0" w:color="auto"/>
              <w:right w:val="single" w:sz="4" w:space="0" w:color="auto"/>
            </w:tcBorders>
            <w:shd w:val="clear" w:color="auto" w:fill="89E9FF"/>
          </w:tcPr>
          <w:p w14:paraId="3414A72D"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12F1611B" w14:textId="77777777" w:rsidTr="003632F9">
        <w:trPr>
          <w:jc w:val="center"/>
        </w:trPr>
        <w:tc>
          <w:tcPr>
            <w:tcW w:w="9193" w:type="dxa"/>
            <w:tcBorders>
              <w:top w:val="nil"/>
            </w:tcBorders>
          </w:tcPr>
          <w:p w14:paraId="178C0B5E" w14:textId="77777777" w:rsidR="00BA09CD" w:rsidRPr="002522C8" w:rsidRDefault="00BA09CD" w:rsidP="003632F9">
            <w:pPr>
              <w:ind w:left="851"/>
              <w:jc w:val="center"/>
              <w:rPr>
                <w:rFonts w:ascii="Calibri" w:hAnsi="Calibri"/>
                <w:b/>
              </w:rPr>
            </w:pPr>
          </w:p>
          <w:p w14:paraId="729CE518"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080DC2A8" w14:textId="77777777" w:rsidR="00BA09CD" w:rsidRPr="002522C8" w:rsidRDefault="00BA09CD" w:rsidP="003632F9">
            <w:pPr>
              <w:ind w:left="851"/>
              <w:jc w:val="center"/>
              <w:rPr>
                <w:rFonts w:ascii="Calibri" w:hAnsi="Calibri"/>
                <w:b/>
              </w:rPr>
            </w:pPr>
          </w:p>
        </w:tc>
      </w:tr>
    </w:tbl>
    <w:p w14:paraId="5126F384" w14:textId="77777777" w:rsidR="00BA09CD" w:rsidRPr="002522C8" w:rsidRDefault="00BA09CD" w:rsidP="00BA09CD">
      <w:pPr>
        <w:ind w:left="851"/>
        <w:jc w:val="both"/>
        <w:rPr>
          <w:rFonts w:ascii="Calibri" w:hAnsi="Calibri"/>
        </w:rPr>
      </w:pPr>
    </w:p>
    <w:p w14:paraId="5E58FD52" w14:textId="77777777" w:rsidR="00BA09CD" w:rsidRPr="002522C8" w:rsidRDefault="00BA09CD" w:rsidP="00BA09CD">
      <w:pPr>
        <w:ind w:left="851"/>
        <w:jc w:val="both"/>
        <w:rPr>
          <w:rFonts w:ascii="Calibri" w:hAnsi="Calibri"/>
        </w:rPr>
      </w:pPr>
    </w:p>
    <w:p w14:paraId="16FB21FC"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430E294E" w14:textId="77777777" w:rsidTr="00023016">
        <w:trPr>
          <w:jc w:val="center"/>
        </w:trPr>
        <w:tc>
          <w:tcPr>
            <w:tcW w:w="3083" w:type="dxa"/>
            <w:tcBorders>
              <w:bottom w:val="single" w:sz="4" w:space="0" w:color="auto"/>
            </w:tcBorders>
            <w:shd w:val="clear" w:color="auto" w:fill="89E9FF"/>
            <w:vAlign w:val="center"/>
          </w:tcPr>
          <w:p w14:paraId="3B53894E"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9E9FF"/>
            <w:vAlign w:val="center"/>
          </w:tcPr>
          <w:p w14:paraId="0EC73720"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9E9FF"/>
            <w:vAlign w:val="center"/>
          </w:tcPr>
          <w:p w14:paraId="0B9A8C89" w14:textId="77777777" w:rsidR="00BA09CD" w:rsidRPr="002522C8" w:rsidRDefault="00BA09CD" w:rsidP="00DF77DE">
            <w:pPr>
              <w:spacing w:before="120" w:after="120"/>
              <w:jc w:val="center"/>
              <w:rPr>
                <w:rFonts w:ascii="Calibri" w:hAnsi="Calibri"/>
                <w:b/>
                <w:noProof/>
              </w:rPr>
            </w:pPr>
            <w:r w:rsidRPr="002522C8">
              <w:rPr>
                <w:rFonts w:ascii="Calibri" w:hAnsi="Calibri"/>
                <w:b/>
                <w:noProof/>
              </w:rPr>
              <w:t>Precio Unitario</w:t>
            </w:r>
            <w:r w:rsidR="002C156B">
              <w:rPr>
                <w:rFonts w:ascii="Calibri" w:hAnsi="Calibri"/>
                <w:b/>
                <w:noProof/>
              </w:rPr>
              <w:t xml:space="preserve"> </w:t>
            </w:r>
            <w:r w:rsidR="00DF77DE">
              <w:rPr>
                <w:rFonts w:ascii="Calibri" w:hAnsi="Calibri"/>
                <w:b/>
                <w:noProof/>
              </w:rPr>
              <w:t>por</w:t>
            </w:r>
            <w:r w:rsidR="002C156B">
              <w:rPr>
                <w:rFonts w:ascii="Calibri" w:hAnsi="Calibri"/>
                <w:b/>
                <w:noProof/>
              </w:rPr>
              <w:t xml:space="preserve"> elemento </w:t>
            </w:r>
            <w:r w:rsidR="00C73274">
              <w:rPr>
                <w:rFonts w:ascii="Calibri" w:hAnsi="Calibri"/>
                <w:b/>
                <w:noProof/>
              </w:rPr>
              <w:t>(</w:t>
            </w:r>
            <w:r w:rsidR="002C156B">
              <w:rPr>
                <w:rFonts w:ascii="Calibri" w:hAnsi="Calibri"/>
                <w:b/>
                <w:noProof/>
              </w:rPr>
              <w:t>durante el periodo a contratar</w:t>
            </w:r>
            <w:r w:rsidRPr="002522C8">
              <w:rPr>
                <w:rFonts w:ascii="Calibri" w:hAnsi="Calibri"/>
                <w:b/>
                <w:noProof/>
              </w:rPr>
              <w:t xml:space="preserve"> antes de IVA</w:t>
            </w:r>
            <w:r w:rsidR="00C73274">
              <w:rPr>
                <w:rFonts w:ascii="Calibri" w:hAnsi="Calibri"/>
                <w:b/>
                <w:noProof/>
              </w:rPr>
              <w:t>)</w:t>
            </w:r>
          </w:p>
        </w:tc>
      </w:tr>
      <w:tr w:rsidR="00BA09CD" w:rsidRPr="002522C8" w14:paraId="36FA620F" w14:textId="77777777" w:rsidTr="006F7AB0">
        <w:trPr>
          <w:trHeight w:val="906"/>
          <w:jc w:val="center"/>
        </w:trPr>
        <w:tc>
          <w:tcPr>
            <w:tcW w:w="3083" w:type="dxa"/>
            <w:tcBorders>
              <w:top w:val="single" w:sz="4" w:space="0" w:color="auto"/>
              <w:left w:val="single" w:sz="4" w:space="0" w:color="auto"/>
              <w:bottom w:val="single" w:sz="4" w:space="0" w:color="auto"/>
              <w:right w:val="single" w:sz="4" w:space="0" w:color="auto"/>
            </w:tcBorders>
            <w:vAlign w:val="center"/>
          </w:tcPr>
          <w:p w14:paraId="11535E65"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658FFFD"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5F6168B2" w14:textId="77777777" w:rsidR="00BA09CD" w:rsidRPr="002522C8" w:rsidRDefault="00BA09CD" w:rsidP="003632F9">
            <w:pPr>
              <w:jc w:val="center"/>
              <w:rPr>
                <w:rFonts w:ascii="Calibri" w:hAnsi="Calibri"/>
                <w:noProof/>
              </w:rPr>
            </w:pPr>
          </w:p>
        </w:tc>
      </w:tr>
    </w:tbl>
    <w:p w14:paraId="3E90BAC8"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B2DB9EC" w14:textId="77777777" w:rsidTr="00023016">
        <w:trPr>
          <w:jc w:val="center"/>
        </w:trPr>
        <w:tc>
          <w:tcPr>
            <w:tcW w:w="3071" w:type="dxa"/>
            <w:tcBorders>
              <w:top w:val="single" w:sz="4" w:space="0" w:color="auto"/>
              <w:left w:val="single" w:sz="4" w:space="0" w:color="auto"/>
              <w:bottom w:val="single" w:sz="4" w:space="0" w:color="auto"/>
            </w:tcBorders>
            <w:shd w:val="clear" w:color="auto" w:fill="89E9FF"/>
            <w:vAlign w:val="center"/>
          </w:tcPr>
          <w:p w14:paraId="515A629F" w14:textId="77777777" w:rsidR="00BA09CD" w:rsidRPr="002522C8" w:rsidRDefault="00BA09CD" w:rsidP="003632F9">
            <w:pPr>
              <w:jc w:val="center"/>
              <w:rPr>
                <w:rFonts w:ascii="Calibri" w:hAnsi="Calibri"/>
                <w:b/>
                <w:noProof/>
              </w:rPr>
            </w:pPr>
          </w:p>
          <w:p w14:paraId="1386510B" w14:textId="77777777" w:rsidR="00BA09CD" w:rsidRPr="002522C8" w:rsidRDefault="00BA09CD" w:rsidP="003632F9">
            <w:pPr>
              <w:jc w:val="center"/>
              <w:rPr>
                <w:rFonts w:ascii="Calibri" w:hAnsi="Calibri"/>
                <w:b/>
                <w:noProof/>
              </w:rPr>
            </w:pPr>
            <w:r w:rsidRPr="002522C8">
              <w:rPr>
                <w:rFonts w:ascii="Calibri" w:hAnsi="Calibri"/>
                <w:b/>
                <w:noProof/>
              </w:rPr>
              <w:t>Subtotal</w:t>
            </w:r>
            <w:r w:rsidR="002C156B">
              <w:rPr>
                <w:rFonts w:ascii="Calibri" w:hAnsi="Calibri"/>
                <w:b/>
                <w:noProof/>
              </w:rPr>
              <w:t xml:space="preserve"> del paquete</w:t>
            </w:r>
            <w:r w:rsidRPr="002522C8">
              <w:rPr>
                <w:rFonts w:ascii="Calibri" w:hAnsi="Calibri"/>
                <w:b/>
                <w:noProof/>
              </w:rPr>
              <w:t xml:space="preserve"> antes de I.V.A.</w:t>
            </w:r>
          </w:p>
          <w:p w14:paraId="22DFE053"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9E9FF"/>
            <w:vAlign w:val="center"/>
          </w:tcPr>
          <w:p w14:paraId="01AD9504"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9E9FF"/>
            <w:vAlign w:val="center"/>
          </w:tcPr>
          <w:p w14:paraId="7B3A6B27"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66027EAF" w14:textId="77777777" w:rsidTr="006F7AB0">
        <w:trPr>
          <w:trHeight w:val="866"/>
          <w:jc w:val="center"/>
        </w:trPr>
        <w:tc>
          <w:tcPr>
            <w:tcW w:w="3071" w:type="dxa"/>
            <w:tcBorders>
              <w:top w:val="single" w:sz="4" w:space="0" w:color="auto"/>
            </w:tcBorders>
          </w:tcPr>
          <w:p w14:paraId="7EB4C4CA" w14:textId="77777777" w:rsidR="00BA09CD" w:rsidRPr="002522C8" w:rsidRDefault="00BA09CD" w:rsidP="003632F9">
            <w:pPr>
              <w:rPr>
                <w:rFonts w:ascii="Calibri" w:hAnsi="Calibri"/>
                <w:noProof/>
              </w:rPr>
            </w:pPr>
          </w:p>
        </w:tc>
        <w:tc>
          <w:tcPr>
            <w:tcW w:w="3071" w:type="dxa"/>
            <w:tcBorders>
              <w:top w:val="single" w:sz="4" w:space="0" w:color="auto"/>
            </w:tcBorders>
          </w:tcPr>
          <w:p w14:paraId="77EE78D5" w14:textId="77777777" w:rsidR="00BA09CD" w:rsidRPr="002522C8" w:rsidRDefault="00BA09CD" w:rsidP="003632F9">
            <w:pPr>
              <w:rPr>
                <w:rFonts w:ascii="Calibri" w:hAnsi="Calibri"/>
                <w:noProof/>
              </w:rPr>
            </w:pPr>
          </w:p>
        </w:tc>
        <w:tc>
          <w:tcPr>
            <w:tcW w:w="3072" w:type="dxa"/>
            <w:tcBorders>
              <w:top w:val="single" w:sz="4" w:space="0" w:color="auto"/>
            </w:tcBorders>
          </w:tcPr>
          <w:p w14:paraId="129E8289" w14:textId="77777777" w:rsidR="00BA09CD" w:rsidRPr="002522C8" w:rsidRDefault="00BA09CD" w:rsidP="003632F9">
            <w:pPr>
              <w:rPr>
                <w:rFonts w:ascii="Calibri" w:hAnsi="Calibri"/>
                <w:noProof/>
              </w:rPr>
            </w:pPr>
          </w:p>
        </w:tc>
      </w:tr>
    </w:tbl>
    <w:p w14:paraId="08C2F344" w14:textId="77777777" w:rsidR="00BA09CD" w:rsidRPr="002522C8" w:rsidRDefault="00BA09CD" w:rsidP="00BA09CD">
      <w:pPr>
        <w:rPr>
          <w:rFonts w:ascii="Calibri" w:hAnsi="Calibri"/>
        </w:rPr>
      </w:pPr>
    </w:p>
    <w:p w14:paraId="39FB3C9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764F3760" w14:textId="77777777" w:rsidR="00BA09CD" w:rsidRPr="002522C8" w:rsidRDefault="00BA09CD" w:rsidP="00BA09CD">
      <w:pPr>
        <w:tabs>
          <w:tab w:val="left" w:pos="5245"/>
          <w:tab w:val="left" w:pos="7655"/>
        </w:tabs>
        <w:ind w:left="426"/>
        <w:rPr>
          <w:rFonts w:ascii="Calibri" w:hAnsi="Calibri"/>
          <w:b/>
        </w:rPr>
      </w:pPr>
    </w:p>
    <w:p w14:paraId="580C60A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6DE3B29D"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53481EBB" w14:textId="77777777" w:rsidR="00BA09CD" w:rsidRPr="00C40ADF" w:rsidRDefault="00BA09CD" w:rsidP="00BA09CD">
      <w:pPr>
        <w:tabs>
          <w:tab w:val="left" w:pos="5245"/>
          <w:tab w:val="left" w:pos="7655"/>
        </w:tabs>
        <w:ind w:left="426"/>
        <w:jc w:val="center"/>
        <w:rPr>
          <w:rFonts w:ascii="Calibri" w:hAnsi="Calibri"/>
          <w:sz w:val="22"/>
        </w:rPr>
      </w:pPr>
    </w:p>
    <w:p w14:paraId="10CFC2C7" w14:textId="77777777" w:rsidR="00BA09CD" w:rsidRDefault="00BA09CD" w:rsidP="009A4F2F">
      <w:pPr>
        <w:ind w:left="851"/>
        <w:jc w:val="center"/>
        <w:rPr>
          <w:rFonts w:ascii="Calibri" w:hAnsi="Calibri"/>
        </w:rPr>
      </w:pPr>
      <w:r w:rsidRPr="00C40ADF">
        <w:rPr>
          <w:rFonts w:ascii="Calibri" w:hAnsi="Calibri"/>
        </w:rPr>
        <w:t>*Anexar en sobre Económico.</w:t>
      </w:r>
    </w:p>
    <w:p w14:paraId="0D7013C7" w14:textId="77777777" w:rsidR="00E62006" w:rsidRDefault="00E62006" w:rsidP="009A4F2F">
      <w:pPr>
        <w:ind w:left="851"/>
        <w:jc w:val="center"/>
        <w:rPr>
          <w:rFonts w:ascii="Calibri" w:hAnsi="Calibri"/>
        </w:rPr>
      </w:pPr>
    </w:p>
    <w:p w14:paraId="1FB377B6" w14:textId="77777777" w:rsidR="00E62006" w:rsidRDefault="00E62006" w:rsidP="009A4F2F">
      <w:pPr>
        <w:ind w:left="851"/>
        <w:jc w:val="center"/>
        <w:rPr>
          <w:rFonts w:ascii="Calibri" w:hAnsi="Calibri"/>
        </w:rPr>
      </w:pPr>
    </w:p>
    <w:p w14:paraId="7F335E0A" w14:textId="77777777" w:rsidR="006F7AB0" w:rsidRDefault="006F7AB0" w:rsidP="009A4F2F">
      <w:pPr>
        <w:ind w:left="851"/>
        <w:jc w:val="center"/>
        <w:rPr>
          <w:rFonts w:ascii="Calibri" w:hAnsi="Calibri"/>
        </w:rPr>
      </w:pPr>
    </w:p>
    <w:p w14:paraId="056764A9" w14:textId="77777777" w:rsidR="006F7AB0" w:rsidRDefault="006F7AB0" w:rsidP="009A4F2F">
      <w:pPr>
        <w:ind w:left="851"/>
        <w:jc w:val="center"/>
        <w:rPr>
          <w:rFonts w:ascii="Calibri" w:hAnsi="Calibri"/>
        </w:rPr>
      </w:pPr>
    </w:p>
    <w:p w14:paraId="4CB2E55F" w14:textId="77777777" w:rsidR="006F7AB0" w:rsidRDefault="006F7AB0" w:rsidP="009A4F2F">
      <w:pPr>
        <w:ind w:left="851"/>
        <w:jc w:val="center"/>
        <w:rPr>
          <w:rFonts w:ascii="Calibri" w:hAnsi="Calibri"/>
        </w:rPr>
      </w:pPr>
    </w:p>
    <w:p w14:paraId="2131C88F" w14:textId="77777777" w:rsidR="006F7AB0" w:rsidRDefault="006F7AB0" w:rsidP="009A4F2F">
      <w:pPr>
        <w:ind w:left="851"/>
        <w:jc w:val="center"/>
        <w:rPr>
          <w:rFonts w:ascii="Calibri" w:hAnsi="Calibri"/>
        </w:rPr>
      </w:pPr>
    </w:p>
    <w:p w14:paraId="4304405B" w14:textId="77777777" w:rsidR="00E62006" w:rsidRDefault="00E62006" w:rsidP="009A4F2F">
      <w:pPr>
        <w:ind w:left="851"/>
        <w:jc w:val="center"/>
        <w:rPr>
          <w:rFonts w:ascii="Calibri" w:hAnsi="Calibri"/>
        </w:rPr>
      </w:pPr>
    </w:p>
    <w:p w14:paraId="1525C897" w14:textId="77777777" w:rsidR="001F2C25" w:rsidRPr="002522C8" w:rsidRDefault="001F2C25" w:rsidP="0099266E">
      <w:pPr>
        <w:pBdr>
          <w:top w:val="single" w:sz="4" w:space="1" w:color="auto"/>
          <w:left w:val="single" w:sz="4" w:space="4" w:color="auto"/>
          <w:bottom w:val="single" w:sz="4" w:space="1" w:color="auto"/>
          <w:right w:val="single" w:sz="4" w:space="4" w:color="auto"/>
        </w:pBdr>
        <w:shd w:val="clear" w:color="auto" w:fill="89E9FF"/>
        <w:tabs>
          <w:tab w:val="left" w:pos="4253"/>
          <w:tab w:val="left" w:pos="8080"/>
        </w:tabs>
        <w:ind w:left="284" w:right="293"/>
        <w:jc w:val="center"/>
        <w:outlineLvl w:val="0"/>
        <w:rPr>
          <w:rFonts w:ascii="Calibri" w:hAnsi="Calibri" w:cs="Arial"/>
          <w:b/>
          <w:bCs/>
        </w:rPr>
      </w:pPr>
      <w:r w:rsidRPr="002522C8">
        <w:rPr>
          <w:rFonts w:ascii="Calibri" w:hAnsi="Calibri" w:cs="Arial"/>
          <w:b/>
          <w:bCs/>
        </w:rPr>
        <w:t>ANEXO 4</w:t>
      </w:r>
    </w:p>
    <w:p w14:paraId="658D010D" w14:textId="77777777" w:rsidR="00E62006" w:rsidRDefault="00E62006" w:rsidP="001F2C25">
      <w:pPr>
        <w:tabs>
          <w:tab w:val="left" w:pos="5387"/>
          <w:tab w:val="left" w:pos="8222"/>
          <w:tab w:val="right" w:pos="14459"/>
        </w:tabs>
        <w:jc w:val="center"/>
        <w:rPr>
          <w:rFonts w:ascii="Calibri" w:hAnsi="Calibri"/>
          <w:b/>
        </w:rPr>
      </w:pPr>
    </w:p>
    <w:p w14:paraId="6D6E3267" w14:textId="77777777" w:rsidR="001F2C25" w:rsidRDefault="001F2C25" w:rsidP="001F2C25">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7907BBA" w14:textId="77777777" w:rsidR="001F2C25" w:rsidRPr="002522C8" w:rsidRDefault="001F2C25" w:rsidP="00234ED2">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F2C25" w:rsidRPr="0093321E" w14:paraId="522072CD" w14:textId="77777777" w:rsidTr="00023016">
        <w:trPr>
          <w:jc w:val="center"/>
        </w:trPr>
        <w:tc>
          <w:tcPr>
            <w:tcW w:w="7102" w:type="dxa"/>
            <w:tcBorders>
              <w:bottom w:val="nil"/>
            </w:tcBorders>
            <w:shd w:val="clear" w:color="auto" w:fill="89E9FF"/>
          </w:tcPr>
          <w:p w14:paraId="3CE74E09" w14:textId="77777777" w:rsidR="001F2C25" w:rsidRPr="0093321E" w:rsidRDefault="001F2C25" w:rsidP="00234ED2">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9E9FF"/>
          </w:tcPr>
          <w:p w14:paraId="10A98358" w14:textId="77777777" w:rsidR="001F2C25" w:rsidRPr="0093321E" w:rsidRDefault="001F2C25" w:rsidP="00234ED2">
            <w:pPr>
              <w:jc w:val="center"/>
              <w:rPr>
                <w:rFonts w:asciiTheme="minorHAnsi" w:hAnsiTheme="minorHAnsi"/>
                <w:b/>
              </w:rPr>
            </w:pPr>
            <w:r w:rsidRPr="0093321E">
              <w:rPr>
                <w:rFonts w:asciiTheme="minorHAnsi" w:hAnsiTheme="minorHAnsi"/>
                <w:b/>
              </w:rPr>
              <w:t>Fecha</w:t>
            </w:r>
          </w:p>
        </w:tc>
      </w:tr>
      <w:tr w:rsidR="001F2C25" w:rsidRPr="0093321E" w14:paraId="4406BB25" w14:textId="77777777" w:rsidTr="00235398">
        <w:trPr>
          <w:trHeight w:val="60"/>
          <w:jc w:val="center"/>
        </w:trPr>
        <w:tc>
          <w:tcPr>
            <w:tcW w:w="7102" w:type="dxa"/>
            <w:tcBorders>
              <w:top w:val="single" w:sz="4" w:space="0" w:color="auto"/>
              <w:left w:val="single" w:sz="4" w:space="0" w:color="auto"/>
              <w:bottom w:val="single" w:sz="4" w:space="0" w:color="auto"/>
              <w:right w:val="nil"/>
            </w:tcBorders>
          </w:tcPr>
          <w:p w14:paraId="41E10647" w14:textId="739ED7C8" w:rsidR="001F2C25" w:rsidRPr="0093321E" w:rsidRDefault="001F2C25" w:rsidP="00757153">
            <w:pPr>
              <w:jc w:val="center"/>
              <w:rPr>
                <w:rFonts w:asciiTheme="minorHAnsi" w:hAnsiTheme="minorHAnsi" w:cs="Arial"/>
                <w:u w:val="single"/>
              </w:rPr>
            </w:pPr>
            <w:r w:rsidRPr="00423410">
              <w:rPr>
                <w:rFonts w:asciiTheme="minorHAnsi" w:hAnsiTheme="minorHAnsi" w:cs="Arial"/>
                <w:bCs/>
                <w:u w:val="single"/>
              </w:rPr>
              <w:t xml:space="preserve">No. </w:t>
            </w:r>
            <w:r w:rsidR="00266E89">
              <w:rPr>
                <w:rFonts w:asciiTheme="minorHAnsi" w:hAnsiTheme="minorHAnsi" w:cs="Arial"/>
                <w:bCs/>
                <w:u w:val="single"/>
              </w:rPr>
              <w:t>LP-919044992-N01-2025</w:t>
            </w:r>
          </w:p>
        </w:tc>
        <w:tc>
          <w:tcPr>
            <w:tcW w:w="2899" w:type="dxa"/>
            <w:tcBorders>
              <w:top w:val="single" w:sz="4" w:space="0" w:color="auto"/>
              <w:left w:val="single" w:sz="4" w:space="0" w:color="auto"/>
              <w:bottom w:val="single" w:sz="4" w:space="0" w:color="auto"/>
              <w:right w:val="single" w:sz="4" w:space="0" w:color="auto"/>
            </w:tcBorders>
          </w:tcPr>
          <w:p w14:paraId="70BAA988" w14:textId="77777777" w:rsidR="001F2C25" w:rsidRPr="0093321E" w:rsidRDefault="001F2C25" w:rsidP="00234ED2">
            <w:pPr>
              <w:jc w:val="center"/>
              <w:rPr>
                <w:rFonts w:asciiTheme="minorHAnsi" w:hAnsiTheme="minorHAnsi"/>
              </w:rPr>
            </w:pPr>
            <w:r w:rsidRPr="0093321E">
              <w:rPr>
                <w:rFonts w:asciiTheme="minorHAnsi" w:hAnsiTheme="minorHAnsi"/>
              </w:rPr>
              <w:t>_____________</w:t>
            </w:r>
          </w:p>
        </w:tc>
      </w:tr>
    </w:tbl>
    <w:p w14:paraId="51465448" w14:textId="77777777" w:rsidR="001F2C25" w:rsidRDefault="001F2C25" w:rsidP="00234ED2">
      <w:pPr>
        <w:tabs>
          <w:tab w:val="left" w:pos="426"/>
        </w:tabs>
        <w:ind w:left="284"/>
        <w:jc w:val="center"/>
        <w:rPr>
          <w:rFonts w:asciiTheme="minorHAnsi" w:hAnsiTheme="minorHAnsi"/>
          <w:b/>
        </w:rPr>
      </w:pPr>
    </w:p>
    <w:p w14:paraId="121C1FD5" w14:textId="77777777" w:rsidR="00E62006" w:rsidRPr="0093321E" w:rsidRDefault="00E62006" w:rsidP="00234ED2">
      <w:pPr>
        <w:tabs>
          <w:tab w:val="left" w:pos="426"/>
        </w:tabs>
        <w:ind w:left="284"/>
        <w:jc w:val="center"/>
        <w:rPr>
          <w:rFonts w:asciiTheme="minorHAnsi" w:hAnsiTheme="minorHAnsi"/>
          <w:b/>
        </w:rPr>
      </w:pPr>
    </w:p>
    <w:tbl>
      <w:tblPr>
        <w:tblW w:w="10064"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4"/>
      </w:tblGrid>
      <w:tr w:rsidR="001F2C25" w:rsidRPr="0093321E" w14:paraId="35BD2102" w14:textId="77777777" w:rsidTr="0099266E">
        <w:trPr>
          <w:trHeight w:val="54"/>
          <w:jc w:val="center"/>
        </w:trPr>
        <w:tc>
          <w:tcPr>
            <w:tcW w:w="10064" w:type="dxa"/>
            <w:tcBorders>
              <w:top w:val="single" w:sz="4" w:space="0" w:color="auto"/>
              <w:left w:val="single" w:sz="4" w:space="0" w:color="auto"/>
              <w:bottom w:val="single" w:sz="4" w:space="0" w:color="auto"/>
              <w:right w:val="single" w:sz="4" w:space="0" w:color="auto"/>
            </w:tcBorders>
            <w:shd w:val="clear" w:color="auto" w:fill="89E9FF"/>
          </w:tcPr>
          <w:p w14:paraId="5BFDE167" w14:textId="77777777" w:rsidR="001F2C25" w:rsidRPr="0093321E" w:rsidRDefault="001F2C25" w:rsidP="00234ED2">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F2C25" w:rsidRPr="0093321E" w14:paraId="524CDBA9" w14:textId="77777777" w:rsidTr="0099266E">
        <w:trPr>
          <w:trHeight w:val="172"/>
          <w:jc w:val="center"/>
        </w:trPr>
        <w:tc>
          <w:tcPr>
            <w:tcW w:w="10064" w:type="dxa"/>
            <w:tcBorders>
              <w:top w:val="nil"/>
            </w:tcBorders>
          </w:tcPr>
          <w:p w14:paraId="33A8157B" w14:textId="77777777" w:rsidR="001F2C25" w:rsidRPr="0093321E" w:rsidRDefault="001F2C25" w:rsidP="00234ED2">
            <w:pPr>
              <w:jc w:val="center"/>
              <w:rPr>
                <w:rFonts w:asciiTheme="minorHAnsi" w:hAnsiTheme="minorHAnsi"/>
              </w:rPr>
            </w:pPr>
            <w:r w:rsidRPr="0093321E">
              <w:rPr>
                <w:rFonts w:asciiTheme="minorHAnsi" w:hAnsiTheme="minorHAnsi"/>
              </w:rPr>
              <w:t>________________________________________________________</w:t>
            </w:r>
          </w:p>
        </w:tc>
      </w:tr>
    </w:tbl>
    <w:p w14:paraId="6993C346" w14:textId="77777777" w:rsidR="00234ED2" w:rsidRDefault="00234ED2" w:rsidP="00234ED2">
      <w:pPr>
        <w:ind w:left="851"/>
        <w:rPr>
          <w:rFonts w:asciiTheme="minorHAnsi" w:hAnsiTheme="minorHAnsi"/>
        </w:rPr>
      </w:pPr>
    </w:p>
    <w:p w14:paraId="64B74F4F" w14:textId="77777777" w:rsidR="00E62006" w:rsidRDefault="00E62006" w:rsidP="00234ED2">
      <w:pPr>
        <w:ind w:left="851"/>
        <w:rPr>
          <w:rFonts w:asciiTheme="minorHAnsi" w:hAnsiTheme="minorHAnsi"/>
        </w:rPr>
      </w:pPr>
    </w:p>
    <w:tbl>
      <w:tblPr>
        <w:tblW w:w="978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8"/>
        <w:gridCol w:w="3827"/>
        <w:gridCol w:w="850"/>
        <w:gridCol w:w="1134"/>
        <w:gridCol w:w="1134"/>
        <w:gridCol w:w="1134"/>
        <w:gridCol w:w="1134"/>
      </w:tblGrid>
      <w:tr w:rsidR="005A33F5" w:rsidRPr="00B3461D" w14:paraId="7DC54216" w14:textId="77777777" w:rsidTr="00023016">
        <w:trPr>
          <w:jc w:val="center"/>
        </w:trPr>
        <w:tc>
          <w:tcPr>
            <w:tcW w:w="568" w:type="dxa"/>
            <w:tcBorders>
              <w:bottom w:val="single" w:sz="4" w:space="0" w:color="auto"/>
            </w:tcBorders>
            <w:shd w:val="clear" w:color="auto" w:fill="89E9FF"/>
            <w:vAlign w:val="center"/>
          </w:tcPr>
          <w:p w14:paraId="676A85B4" w14:textId="77777777" w:rsidR="005A33F5" w:rsidRPr="00B3461D" w:rsidRDefault="005A33F5" w:rsidP="00B459C0">
            <w:pPr>
              <w:ind w:left="-70" w:right="-116"/>
              <w:jc w:val="center"/>
              <w:rPr>
                <w:rFonts w:asciiTheme="minorHAnsi" w:hAnsiTheme="minorHAnsi"/>
                <w:b/>
                <w:sz w:val="16"/>
              </w:rPr>
            </w:pPr>
            <w:r w:rsidRPr="00B3461D">
              <w:rPr>
                <w:rFonts w:asciiTheme="minorHAnsi" w:hAnsiTheme="minorHAnsi"/>
                <w:b/>
                <w:sz w:val="16"/>
              </w:rPr>
              <w:t>Partida</w:t>
            </w:r>
          </w:p>
        </w:tc>
        <w:tc>
          <w:tcPr>
            <w:tcW w:w="3827" w:type="dxa"/>
            <w:shd w:val="clear" w:color="auto" w:fill="89E9FF"/>
            <w:vAlign w:val="center"/>
          </w:tcPr>
          <w:p w14:paraId="7C983BD4" w14:textId="77777777" w:rsidR="005A33F5" w:rsidRPr="00B3461D" w:rsidRDefault="00E62006" w:rsidP="00B459C0">
            <w:pPr>
              <w:ind w:right="-116"/>
              <w:jc w:val="center"/>
              <w:rPr>
                <w:rFonts w:asciiTheme="minorHAnsi" w:hAnsiTheme="minorHAnsi"/>
                <w:b/>
                <w:sz w:val="16"/>
              </w:rPr>
            </w:pPr>
            <w:r>
              <w:rPr>
                <w:rFonts w:asciiTheme="minorHAnsi" w:hAnsiTheme="minorHAnsi"/>
                <w:b/>
                <w:sz w:val="16"/>
              </w:rPr>
              <w:t>RENGLÓN</w:t>
            </w:r>
          </w:p>
        </w:tc>
        <w:tc>
          <w:tcPr>
            <w:tcW w:w="850" w:type="dxa"/>
            <w:tcBorders>
              <w:left w:val="nil"/>
            </w:tcBorders>
            <w:shd w:val="clear" w:color="auto" w:fill="89E9FF"/>
            <w:vAlign w:val="center"/>
          </w:tcPr>
          <w:p w14:paraId="773C345D" w14:textId="77777777" w:rsidR="005A33F5" w:rsidRPr="00B3461D" w:rsidRDefault="005A33F5" w:rsidP="00B459C0">
            <w:pPr>
              <w:pStyle w:val="Ttulo8"/>
              <w:rPr>
                <w:rFonts w:asciiTheme="minorHAnsi" w:hAnsiTheme="minorHAnsi"/>
                <w:sz w:val="16"/>
              </w:rPr>
            </w:pPr>
            <w:r w:rsidRPr="00B3461D">
              <w:rPr>
                <w:rFonts w:asciiTheme="minorHAnsi" w:hAnsiTheme="minorHAnsi"/>
                <w:sz w:val="16"/>
              </w:rPr>
              <w:t>No.</w:t>
            </w:r>
          </w:p>
          <w:p w14:paraId="5BB1D9D5" w14:textId="77777777" w:rsidR="005A33F5" w:rsidRPr="00B3461D" w:rsidRDefault="005A33F5" w:rsidP="00B459C0">
            <w:pPr>
              <w:pStyle w:val="Ttulo8"/>
              <w:rPr>
                <w:rFonts w:asciiTheme="minorHAnsi" w:hAnsiTheme="minorHAnsi"/>
                <w:sz w:val="16"/>
              </w:rPr>
            </w:pPr>
            <w:r w:rsidRPr="00B3461D">
              <w:rPr>
                <w:rFonts w:asciiTheme="minorHAnsi" w:hAnsiTheme="minorHAnsi"/>
                <w:sz w:val="16"/>
              </w:rPr>
              <w:t>PERSONAS</w:t>
            </w:r>
          </w:p>
        </w:tc>
        <w:tc>
          <w:tcPr>
            <w:tcW w:w="1134" w:type="dxa"/>
            <w:tcBorders>
              <w:left w:val="nil"/>
            </w:tcBorders>
            <w:shd w:val="clear" w:color="auto" w:fill="89E9FF"/>
            <w:vAlign w:val="center"/>
          </w:tcPr>
          <w:p w14:paraId="50FE9892"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PERSONA</w:t>
            </w:r>
          </w:p>
          <w:p w14:paraId="522FEADC"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SIN IVA</w:t>
            </w:r>
          </w:p>
        </w:tc>
        <w:tc>
          <w:tcPr>
            <w:tcW w:w="1134" w:type="dxa"/>
            <w:tcBorders>
              <w:left w:val="nil"/>
            </w:tcBorders>
            <w:shd w:val="clear" w:color="auto" w:fill="89E9FF"/>
            <w:vAlign w:val="center"/>
          </w:tcPr>
          <w:p w14:paraId="1351E140"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PERSONA</w:t>
            </w:r>
          </w:p>
          <w:p w14:paraId="473B1A3C"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CON IVA</w:t>
            </w:r>
          </w:p>
        </w:tc>
        <w:tc>
          <w:tcPr>
            <w:tcW w:w="1134" w:type="dxa"/>
            <w:tcBorders>
              <w:left w:val="nil"/>
            </w:tcBorders>
            <w:shd w:val="clear" w:color="auto" w:fill="89E9FF"/>
            <w:vAlign w:val="center"/>
          </w:tcPr>
          <w:p w14:paraId="416A3C4D"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UNIDAD</w:t>
            </w:r>
          </w:p>
          <w:p w14:paraId="23981AE9"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SIN IVA</w:t>
            </w:r>
          </w:p>
        </w:tc>
        <w:tc>
          <w:tcPr>
            <w:tcW w:w="1134" w:type="dxa"/>
            <w:tcBorders>
              <w:left w:val="nil"/>
            </w:tcBorders>
            <w:shd w:val="clear" w:color="auto" w:fill="89E9FF"/>
            <w:vAlign w:val="center"/>
          </w:tcPr>
          <w:p w14:paraId="1D4D1452" w14:textId="77777777" w:rsidR="005A33F5" w:rsidRPr="00CB6E5D" w:rsidRDefault="005A33F5" w:rsidP="00B459C0">
            <w:pPr>
              <w:pStyle w:val="Ttulo8"/>
              <w:rPr>
                <w:rFonts w:asciiTheme="minorHAnsi" w:hAnsiTheme="minorHAnsi"/>
                <w:sz w:val="14"/>
              </w:rPr>
            </w:pPr>
            <w:r w:rsidRPr="00CB6E5D">
              <w:rPr>
                <w:rFonts w:asciiTheme="minorHAnsi" w:hAnsiTheme="minorHAnsi"/>
                <w:sz w:val="14"/>
              </w:rPr>
              <w:t>COSTO MENSUAL POR UNIDAD</w:t>
            </w:r>
          </w:p>
          <w:p w14:paraId="31113FB1" w14:textId="77777777" w:rsidR="005A33F5" w:rsidRPr="00CB6E5D" w:rsidRDefault="005A33F5" w:rsidP="00B459C0">
            <w:pPr>
              <w:pStyle w:val="Ttulo8"/>
              <w:rPr>
                <w:rFonts w:asciiTheme="minorHAnsi" w:hAnsiTheme="minorHAnsi"/>
                <w:sz w:val="14"/>
              </w:rPr>
            </w:pPr>
            <w:proofErr w:type="gramStart"/>
            <w:r w:rsidRPr="00CB6E5D">
              <w:rPr>
                <w:rFonts w:asciiTheme="minorHAnsi" w:hAnsiTheme="minorHAnsi"/>
                <w:sz w:val="14"/>
              </w:rPr>
              <w:t>CON  IVA</w:t>
            </w:r>
            <w:proofErr w:type="gramEnd"/>
          </w:p>
        </w:tc>
      </w:tr>
      <w:tr w:rsidR="000F0175" w:rsidRPr="00B3461D" w14:paraId="63745B94" w14:textId="77777777" w:rsidTr="00B459C0">
        <w:trPr>
          <w:jc w:val="center"/>
        </w:trPr>
        <w:tc>
          <w:tcPr>
            <w:tcW w:w="568" w:type="dxa"/>
            <w:vMerge w:val="restart"/>
            <w:tcBorders>
              <w:top w:val="single" w:sz="4" w:space="0" w:color="auto"/>
              <w:left w:val="single" w:sz="4" w:space="0" w:color="auto"/>
              <w:right w:val="single" w:sz="4" w:space="0" w:color="auto"/>
            </w:tcBorders>
            <w:shd w:val="clear" w:color="auto" w:fill="FFFFFF"/>
            <w:vAlign w:val="center"/>
          </w:tcPr>
          <w:p w14:paraId="13854F90" w14:textId="2FF13EBA" w:rsidR="000F0175" w:rsidRPr="00C45380" w:rsidRDefault="00B62D1E" w:rsidP="000F0175">
            <w:pPr>
              <w:ind w:left="-70" w:right="-109"/>
              <w:jc w:val="center"/>
              <w:rPr>
                <w:rFonts w:asciiTheme="minorHAnsi" w:hAnsiTheme="minorHAnsi"/>
                <w:b/>
                <w:bCs/>
                <w:sz w:val="16"/>
                <w:szCs w:val="16"/>
              </w:rPr>
            </w:pPr>
            <w:r>
              <w:rPr>
                <w:rFonts w:asciiTheme="minorHAnsi" w:hAnsiTheme="minorHAnsi"/>
                <w:b/>
                <w:bCs/>
                <w:szCs w:val="16"/>
              </w:rPr>
              <w:t>2</w:t>
            </w:r>
          </w:p>
        </w:tc>
        <w:tc>
          <w:tcPr>
            <w:tcW w:w="3827" w:type="dxa"/>
            <w:tcBorders>
              <w:left w:val="single" w:sz="4" w:space="0" w:color="auto"/>
            </w:tcBorders>
            <w:shd w:val="clear" w:color="auto" w:fill="FFFFFF"/>
            <w:vAlign w:val="center"/>
          </w:tcPr>
          <w:p w14:paraId="7C4A0DAB" w14:textId="77777777" w:rsidR="000F0175" w:rsidRDefault="000F0175" w:rsidP="000F0175">
            <w:pPr>
              <w:rPr>
                <w:rFonts w:ascii="Calibri" w:hAnsi="Calibri"/>
                <w:color w:val="000000"/>
                <w:sz w:val="16"/>
                <w:szCs w:val="16"/>
                <w:lang w:val="es-MX" w:eastAsia="es-MX"/>
              </w:rPr>
            </w:pPr>
          </w:p>
        </w:tc>
        <w:tc>
          <w:tcPr>
            <w:tcW w:w="850" w:type="dxa"/>
            <w:shd w:val="clear" w:color="auto" w:fill="FFFFFF"/>
            <w:vAlign w:val="center"/>
          </w:tcPr>
          <w:p w14:paraId="3FFB4877"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2617D413"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7B2FA461"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6DC22861" w14:textId="77777777" w:rsidR="000F0175" w:rsidRPr="00B3461D" w:rsidRDefault="000F0175" w:rsidP="000F0175">
            <w:pPr>
              <w:ind w:right="-70"/>
              <w:jc w:val="center"/>
              <w:rPr>
                <w:rFonts w:asciiTheme="minorHAnsi" w:hAnsiTheme="minorHAnsi"/>
                <w:bCs/>
                <w:sz w:val="16"/>
                <w:szCs w:val="16"/>
              </w:rPr>
            </w:pPr>
          </w:p>
        </w:tc>
        <w:tc>
          <w:tcPr>
            <w:tcW w:w="1134" w:type="dxa"/>
            <w:shd w:val="clear" w:color="auto" w:fill="FFFFFF"/>
            <w:vAlign w:val="center"/>
          </w:tcPr>
          <w:p w14:paraId="4C93F6EA" w14:textId="77777777" w:rsidR="000F0175" w:rsidRPr="00B3461D" w:rsidRDefault="000F0175" w:rsidP="000F0175">
            <w:pPr>
              <w:ind w:right="-70"/>
              <w:jc w:val="center"/>
              <w:rPr>
                <w:rFonts w:asciiTheme="minorHAnsi" w:hAnsiTheme="minorHAnsi"/>
                <w:bCs/>
                <w:sz w:val="16"/>
                <w:szCs w:val="16"/>
              </w:rPr>
            </w:pPr>
          </w:p>
        </w:tc>
      </w:tr>
      <w:tr w:rsidR="000F0175" w:rsidRPr="00B3461D" w14:paraId="5DF5C686" w14:textId="77777777" w:rsidTr="00B459C0">
        <w:trPr>
          <w:jc w:val="center"/>
        </w:trPr>
        <w:tc>
          <w:tcPr>
            <w:tcW w:w="568" w:type="dxa"/>
            <w:vMerge/>
            <w:tcBorders>
              <w:left w:val="single" w:sz="4" w:space="0" w:color="auto"/>
              <w:right w:val="single" w:sz="4" w:space="0" w:color="auto"/>
            </w:tcBorders>
            <w:shd w:val="clear" w:color="auto" w:fill="FFFFFF"/>
            <w:vAlign w:val="center"/>
          </w:tcPr>
          <w:p w14:paraId="01EA1E2D" w14:textId="77777777" w:rsidR="000F0175" w:rsidRPr="00B3461D" w:rsidRDefault="000F0175" w:rsidP="000F0175">
            <w:pPr>
              <w:pStyle w:val="Ttulo7"/>
              <w:jc w:val="center"/>
              <w:rPr>
                <w:rFonts w:asciiTheme="minorHAnsi" w:hAnsiTheme="minorHAnsi"/>
                <w:b w:val="0"/>
                <w:bCs/>
                <w:sz w:val="16"/>
                <w:szCs w:val="16"/>
                <w:lang w:val="es-ES"/>
              </w:rPr>
            </w:pPr>
          </w:p>
        </w:tc>
        <w:tc>
          <w:tcPr>
            <w:tcW w:w="3827" w:type="dxa"/>
            <w:tcBorders>
              <w:left w:val="single" w:sz="4" w:space="0" w:color="auto"/>
            </w:tcBorders>
            <w:shd w:val="clear" w:color="auto" w:fill="FFFFFF"/>
            <w:vAlign w:val="center"/>
          </w:tcPr>
          <w:p w14:paraId="0D945CEC" w14:textId="77777777" w:rsidR="000F0175" w:rsidRDefault="000F0175" w:rsidP="000F0175">
            <w:pPr>
              <w:rPr>
                <w:rFonts w:ascii="Calibri" w:hAnsi="Calibri"/>
                <w:color w:val="000000"/>
                <w:sz w:val="16"/>
                <w:szCs w:val="16"/>
              </w:rPr>
            </w:pPr>
          </w:p>
        </w:tc>
        <w:tc>
          <w:tcPr>
            <w:tcW w:w="850" w:type="dxa"/>
            <w:shd w:val="clear" w:color="auto" w:fill="FFFFFF"/>
            <w:vAlign w:val="center"/>
          </w:tcPr>
          <w:p w14:paraId="0FBD8289"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7445801B"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295090CF"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12D01890" w14:textId="77777777" w:rsidR="000F0175" w:rsidRPr="00B3461D" w:rsidRDefault="000F0175" w:rsidP="000F0175">
            <w:pPr>
              <w:ind w:right="-70"/>
              <w:jc w:val="center"/>
              <w:rPr>
                <w:rFonts w:asciiTheme="minorHAnsi" w:hAnsiTheme="minorHAnsi"/>
                <w:bCs/>
                <w:sz w:val="16"/>
                <w:szCs w:val="16"/>
                <w:lang w:val="es-ES"/>
              </w:rPr>
            </w:pPr>
          </w:p>
        </w:tc>
        <w:tc>
          <w:tcPr>
            <w:tcW w:w="1134" w:type="dxa"/>
            <w:shd w:val="clear" w:color="auto" w:fill="FFFFFF"/>
            <w:vAlign w:val="center"/>
          </w:tcPr>
          <w:p w14:paraId="544B0B1A" w14:textId="77777777" w:rsidR="000F0175" w:rsidRPr="00B3461D" w:rsidRDefault="000F0175" w:rsidP="000F0175">
            <w:pPr>
              <w:ind w:right="-70"/>
              <w:jc w:val="center"/>
              <w:rPr>
                <w:rFonts w:asciiTheme="minorHAnsi" w:hAnsiTheme="minorHAnsi"/>
                <w:bCs/>
                <w:sz w:val="16"/>
                <w:szCs w:val="16"/>
                <w:lang w:val="es-ES"/>
              </w:rPr>
            </w:pPr>
          </w:p>
        </w:tc>
      </w:tr>
      <w:tr w:rsidR="000F0175" w:rsidRPr="00B3461D" w14:paraId="5470C63F" w14:textId="77777777" w:rsidTr="00B459C0">
        <w:trPr>
          <w:jc w:val="center"/>
        </w:trPr>
        <w:tc>
          <w:tcPr>
            <w:tcW w:w="568" w:type="dxa"/>
            <w:vMerge/>
            <w:tcBorders>
              <w:left w:val="single" w:sz="4" w:space="0" w:color="auto"/>
              <w:right w:val="single" w:sz="4" w:space="0" w:color="auto"/>
            </w:tcBorders>
            <w:shd w:val="clear" w:color="auto" w:fill="FFFFFF"/>
            <w:vAlign w:val="center"/>
          </w:tcPr>
          <w:p w14:paraId="38CDF9F7" w14:textId="77777777" w:rsidR="000F0175" w:rsidRPr="00B3461D" w:rsidRDefault="000F0175" w:rsidP="000F0175">
            <w:pPr>
              <w:ind w:right="-518"/>
              <w:jc w:val="center"/>
              <w:rPr>
                <w:rFonts w:asciiTheme="minorHAnsi" w:hAnsiTheme="minorHAnsi"/>
                <w:bCs/>
                <w:sz w:val="16"/>
                <w:szCs w:val="16"/>
              </w:rPr>
            </w:pPr>
          </w:p>
        </w:tc>
        <w:tc>
          <w:tcPr>
            <w:tcW w:w="3827" w:type="dxa"/>
            <w:tcBorders>
              <w:left w:val="single" w:sz="4" w:space="0" w:color="auto"/>
            </w:tcBorders>
            <w:shd w:val="clear" w:color="auto" w:fill="FFFFFF"/>
            <w:vAlign w:val="center"/>
          </w:tcPr>
          <w:p w14:paraId="50FB592A" w14:textId="77777777" w:rsidR="000F0175" w:rsidRDefault="000F0175" w:rsidP="000F0175">
            <w:pPr>
              <w:rPr>
                <w:rFonts w:ascii="Calibri" w:hAnsi="Calibri"/>
                <w:color w:val="000000"/>
                <w:sz w:val="16"/>
                <w:szCs w:val="16"/>
              </w:rPr>
            </w:pPr>
          </w:p>
        </w:tc>
        <w:tc>
          <w:tcPr>
            <w:tcW w:w="850" w:type="dxa"/>
            <w:shd w:val="clear" w:color="auto" w:fill="FFFFFF"/>
            <w:vAlign w:val="center"/>
          </w:tcPr>
          <w:p w14:paraId="55987154"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544091E2"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4C297A4B"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6E457E5D" w14:textId="77777777" w:rsidR="000F0175" w:rsidRPr="00B3461D" w:rsidRDefault="000F0175" w:rsidP="000F0175">
            <w:pPr>
              <w:jc w:val="center"/>
              <w:rPr>
                <w:rFonts w:asciiTheme="minorHAnsi" w:hAnsiTheme="minorHAnsi"/>
                <w:bCs/>
                <w:sz w:val="16"/>
                <w:szCs w:val="16"/>
              </w:rPr>
            </w:pPr>
          </w:p>
        </w:tc>
        <w:tc>
          <w:tcPr>
            <w:tcW w:w="1134" w:type="dxa"/>
            <w:shd w:val="clear" w:color="auto" w:fill="FFFFFF"/>
            <w:vAlign w:val="center"/>
          </w:tcPr>
          <w:p w14:paraId="7B0D9DEF" w14:textId="77777777" w:rsidR="000F0175" w:rsidRPr="00B3461D" w:rsidRDefault="000F0175" w:rsidP="000F0175">
            <w:pPr>
              <w:jc w:val="center"/>
              <w:rPr>
                <w:rFonts w:asciiTheme="minorHAnsi" w:hAnsiTheme="minorHAnsi"/>
                <w:bCs/>
                <w:sz w:val="16"/>
                <w:szCs w:val="16"/>
              </w:rPr>
            </w:pPr>
          </w:p>
        </w:tc>
      </w:tr>
    </w:tbl>
    <w:p w14:paraId="05723270" w14:textId="77777777" w:rsidR="005A33F5" w:rsidRPr="00B1660C" w:rsidRDefault="005A33F5" w:rsidP="00234ED2">
      <w:pPr>
        <w:ind w:left="851"/>
        <w:rPr>
          <w:rFonts w:asciiTheme="minorHAnsi" w:hAnsiTheme="minorHAnsi"/>
        </w:rPr>
      </w:pPr>
    </w:p>
    <w:tbl>
      <w:tblPr>
        <w:tblW w:w="4602" w:type="pct"/>
        <w:tblInd w:w="4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115"/>
        <w:gridCol w:w="3331"/>
        <w:gridCol w:w="3333"/>
      </w:tblGrid>
      <w:tr w:rsidR="00234ED2" w:rsidRPr="00B1660C" w14:paraId="4FE4A56F" w14:textId="77777777" w:rsidTr="0099266E">
        <w:trPr>
          <w:trHeight w:val="209"/>
        </w:trPr>
        <w:tc>
          <w:tcPr>
            <w:tcW w:w="1593" w:type="pct"/>
            <w:shd w:val="clear" w:color="auto" w:fill="89E9FF"/>
          </w:tcPr>
          <w:p w14:paraId="0905941C"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 xml:space="preserve">TOTAL GLOBAL </w:t>
            </w:r>
          </w:p>
          <w:p w14:paraId="360FAA19"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 xml:space="preserve"> SIN I.V.A.</w:t>
            </w:r>
          </w:p>
        </w:tc>
        <w:tc>
          <w:tcPr>
            <w:tcW w:w="1703" w:type="pct"/>
            <w:shd w:val="clear" w:color="auto" w:fill="89E9FF"/>
          </w:tcPr>
          <w:p w14:paraId="11FD5634"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I.V.A.</w:t>
            </w:r>
          </w:p>
        </w:tc>
        <w:tc>
          <w:tcPr>
            <w:tcW w:w="1704" w:type="pct"/>
            <w:shd w:val="clear" w:color="auto" w:fill="89E9FF"/>
          </w:tcPr>
          <w:p w14:paraId="3EE0C98E"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 xml:space="preserve">TOTAL GLOBAL </w:t>
            </w:r>
          </w:p>
          <w:p w14:paraId="50A11D0F" w14:textId="77777777" w:rsidR="00234ED2" w:rsidRPr="00B1660C" w:rsidRDefault="00234ED2" w:rsidP="00B160FB">
            <w:pPr>
              <w:jc w:val="center"/>
              <w:rPr>
                <w:rFonts w:asciiTheme="minorHAnsi" w:hAnsiTheme="minorHAnsi"/>
                <w:noProof/>
                <w:sz w:val="16"/>
                <w:szCs w:val="16"/>
              </w:rPr>
            </w:pPr>
            <w:r w:rsidRPr="00B1660C">
              <w:rPr>
                <w:rFonts w:asciiTheme="minorHAnsi" w:hAnsiTheme="minorHAnsi"/>
                <w:noProof/>
                <w:sz w:val="16"/>
                <w:szCs w:val="16"/>
              </w:rPr>
              <w:t>CON I.V.A.</w:t>
            </w:r>
          </w:p>
        </w:tc>
      </w:tr>
      <w:tr w:rsidR="00234ED2" w:rsidRPr="00B1660C" w14:paraId="344D4553" w14:textId="77777777" w:rsidTr="0099266E">
        <w:trPr>
          <w:trHeight w:val="203"/>
        </w:trPr>
        <w:tc>
          <w:tcPr>
            <w:tcW w:w="1593" w:type="pct"/>
          </w:tcPr>
          <w:p w14:paraId="11AB7D20" w14:textId="77777777" w:rsidR="00234ED2" w:rsidRPr="00B1660C" w:rsidRDefault="00234ED2" w:rsidP="00B160FB">
            <w:pPr>
              <w:rPr>
                <w:rFonts w:asciiTheme="minorHAnsi" w:hAnsiTheme="minorHAnsi"/>
                <w:noProof/>
                <w:sz w:val="16"/>
                <w:szCs w:val="16"/>
              </w:rPr>
            </w:pPr>
          </w:p>
          <w:p w14:paraId="7AEBFA61" w14:textId="77777777" w:rsidR="00234ED2" w:rsidRPr="00B1660C" w:rsidRDefault="00234ED2" w:rsidP="00B160FB">
            <w:pPr>
              <w:rPr>
                <w:rFonts w:asciiTheme="minorHAnsi" w:hAnsiTheme="minorHAnsi"/>
                <w:noProof/>
                <w:sz w:val="16"/>
                <w:szCs w:val="16"/>
              </w:rPr>
            </w:pPr>
          </w:p>
        </w:tc>
        <w:tc>
          <w:tcPr>
            <w:tcW w:w="1703" w:type="pct"/>
          </w:tcPr>
          <w:p w14:paraId="49F15F90" w14:textId="77777777" w:rsidR="00234ED2" w:rsidRPr="00B1660C" w:rsidRDefault="00234ED2" w:rsidP="00B160FB">
            <w:pPr>
              <w:rPr>
                <w:rFonts w:asciiTheme="minorHAnsi" w:hAnsiTheme="minorHAnsi"/>
                <w:noProof/>
                <w:sz w:val="16"/>
                <w:szCs w:val="16"/>
              </w:rPr>
            </w:pPr>
          </w:p>
        </w:tc>
        <w:tc>
          <w:tcPr>
            <w:tcW w:w="1704" w:type="pct"/>
          </w:tcPr>
          <w:p w14:paraId="4BEBE8C2" w14:textId="77777777" w:rsidR="00234ED2" w:rsidRPr="00B1660C" w:rsidRDefault="00234ED2" w:rsidP="00B160FB">
            <w:pPr>
              <w:rPr>
                <w:rFonts w:asciiTheme="minorHAnsi" w:hAnsiTheme="minorHAnsi"/>
                <w:noProof/>
                <w:sz w:val="16"/>
                <w:szCs w:val="16"/>
              </w:rPr>
            </w:pPr>
          </w:p>
        </w:tc>
      </w:tr>
    </w:tbl>
    <w:p w14:paraId="13695BBE" w14:textId="77777777" w:rsidR="008C13EE" w:rsidRDefault="008C13EE" w:rsidP="001F2C25">
      <w:pPr>
        <w:tabs>
          <w:tab w:val="left" w:pos="5245"/>
          <w:tab w:val="left" w:pos="8364"/>
        </w:tabs>
        <w:ind w:left="567"/>
        <w:jc w:val="center"/>
        <w:rPr>
          <w:rFonts w:ascii="Calibri" w:hAnsi="Calibri"/>
        </w:rPr>
      </w:pPr>
    </w:p>
    <w:p w14:paraId="4BF152A7" w14:textId="77777777" w:rsidR="001F2C25" w:rsidRPr="002522C8" w:rsidRDefault="001F2C25" w:rsidP="001F2C25">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03FCA737" w14:textId="77777777" w:rsidR="001F2C25" w:rsidRPr="002522C8" w:rsidRDefault="001F2C25" w:rsidP="001F2C25">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0EA79498" w14:textId="77777777" w:rsidR="001F2C25" w:rsidRDefault="001F2C25" w:rsidP="001F2C25">
      <w:pPr>
        <w:tabs>
          <w:tab w:val="left" w:pos="3686"/>
          <w:tab w:val="left" w:pos="6804"/>
          <w:tab w:val="left" w:pos="7655"/>
          <w:tab w:val="left" w:pos="9356"/>
        </w:tabs>
        <w:ind w:left="567"/>
        <w:rPr>
          <w:rFonts w:ascii="Calibri" w:hAnsi="Calibri"/>
          <w:b/>
        </w:rPr>
      </w:pPr>
    </w:p>
    <w:p w14:paraId="4DFC33C1" w14:textId="77777777" w:rsidR="00E62006" w:rsidRDefault="00E62006" w:rsidP="001F2C25">
      <w:pPr>
        <w:tabs>
          <w:tab w:val="left" w:pos="3686"/>
          <w:tab w:val="left" w:pos="6804"/>
          <w:tab w:val="left" w:pos="7655"/>
          <w:tab w:val="left" w:pos="9356"/>
        </w:tabs>
        <w:ind w:left="567"/>
        <w:rPr>
          <w:rFonts w:ascii="Calibri" w:hAnsi="Calibri"/>
          <w:b/>
        </w:rPr>
      </w:pPr>
    </w:p>
    <w:p w14:paraId="5F5A5737" w14:textId="77777777" w:rsidR="00E62006" w:rsidRDefault="00E62006" w:rsidP="001F2C25">
      <w:pPr>
        <w:tabs>
          <w:tab w:val="left" w:pos="3686"/>
          <w:tab w:val="left" w:pos="6804"/>
          <w:tab w:val="left" w:pos="7655"/>
          <w:tab w:val="left" w:pos="9356"/>
        </w:tabs>
        <w:ind w:left="567"/>
        <w:rPr>
          <w:rFonts w:ascii="Calibri" w:hAnsi="Calibri"/>
          <w:b/>
        </w:rPr>
      </w:pPr>
    </w:p>
    <w:p w14:paraId="27D0CC99" w14:textId="77777777" w:rsidR="00E62006" w:rsidRDefault="00E62006" w:rsidP="001F2C25">
      <w:pPr>
        <w:tabs>
          <w:tab w:val="left" w:pos="3686"/>
          <w:tab w:val="left" w:pos="6804"/>
          <w:tab w:val="left" w:pos="7655"/>
          <w:tab w:val="left" w:pos="9356"/>
        </w:tabs>
        <w:ind w:left="567"/>
        <w:rPr>
          <w:rFonts w:ascii="Calibri" w:hAnsi="Calibri"/>
          <w:b/>
        </w:rPr>
      </w:pPr>
    </w:p>
    <w:p w14:paraId="1045C77A" w14:textId="77777777" w:rsidR="00E62006" w:rsidRPr="002522C8" w:rsidRDefault="00E62006" w:rsidP="001F2C25">
      <w:pPr>
        <w:tabs>
          <w:tab w:val="left" w:pos="3686"/>
          <w:tab w:val="left" w:pos="6804"/>
          <w:tab w:val="left" w:pos="7655"/>
          <w:tab w:val="left" w:pos="9356"/>
        </w:tabs>
        <w:ind w:left="567"/>
        <w:rPr>
          <w:rFonts w:ascii="Calibri" w:hAnsi="Calibri"/>
          <w:b/>
        </w:rPr>
      </w:pPr>
    </w:p>
    <w:p w14:paraId="60024825" w14:textId="77777777" w:rsidR="001F2C25" w:rsidRDefault="001F2C25" w:rsidP="001F2C25">
      <w:pPr>
        <w:tabs>
          <w:tab w:val="left" w:pos="4253"/>
          <w:tab w:val="left" w:pos="8080"/>
        </w:tabs>
        <w:ind w:right="1"/>
        <w:jc w:val="center"/>
        <w:rPr>
          <w:rFonts w:ascii="Calibri" w:hAnsi="Calibri"/>
          <w:b/>
        </w:rPr>
      </w:pPr>
      <w:r w:rsidRPr="002522C8">
        <w:rPr>
          <w:rFonts w:ascii="Calibri" w:hAnsi="Calibri"/>
          <w:b/>
        </w:rPr>
        <w:t>*Anexar en sobre Económico</w:t>
      </w:r>
    </w:p>
    <w:p w14:paraId="52968F74" w14:textId="77777777" w:rsidR="001F2C25" w:rsidRPr="002522C8" w:rsidRDefault="001F2C25" w:rsidP="001F2C25">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750A3113" w14:textId="22A08915" w:rsidR="00690A67" w:rsidRDefault="00690A67">
      <w:pPr>
        <w:spacing w:after="200" w:line="276" w:lineRule="auto"/>
        <w:rPr>
          <w:rFonts w:ascii="Calibri" w:hAnsi="Calibri" w:cs="Arial"/>
          <w:b/>
          <w:bCs/>
        </w:rPr>
      </w:pPr>
      <w:r>
        <w:rPr>
          <w:rFonts w:ascii="Calibri" w:hAnsi="Calibri" w:cs="Arial"/>
          <w:b/>
          <w:bCs/>
        </w:rPr>
        <w:br w:type="page"/>
      </w:r>
    </w:p>
    <w:p w14:paraId="2309A13D" w14:textId="77777777" w:rsidR="003B3E89" w:rsidRDefault="003B3E89" w:rsidP="0099266E">
      <w:pPr>
        <w:pBdr>
          <w:top w:val="single" w:sz="4" w:space="1" w:color="auto"/>
          <w:left w:val="single" w:sz="4" w:space="4" w:color="auto"/>
          <w:bottom w:val="single" w:sz="4" w:space="1" w:color="auto"/>
          <w:right w:val="single" w:sz="4" w:space="4" w:color="auto"/>
        </w:pBdr>
        <w:shd w:val="clear" w:color="auto" w:fill="89E9FF"/>
        <w:tabs>
          <w:tab w:val="left" w:pos="4253"/>
          <w:tab w:val="left" w:pos="7938"/>
        </w:tabs>
        <w:ind w:left="284" w:right="15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437B5409"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6D53C3EB"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______________________</w:t>
      </w:r>
    </w:p>
    <w:p w14:paraId="419008BB" w14:textId="77777777" w:rsidR="003B3E89" w:rsidRPr="005B113B" w:rsidRDefault="003B3E89" w:rsidP="003B3E89">
      <w:pPr>
        <w:tabs>
          <w:tab w:val="left" w:pos="4253"/>
          <w:tab w:val="left" w:pos="7938"/>
        </w:tabs>
        <w:jc w:val="right"/>
        <w:rPr>
          <w:rFonts w:ascii="Calibri" w:hAnsi="Calibri" w:cs="Arial"/>
        </w:rPr>
      </w:pPr>
    </w:p>
    <w:p w14:paraId="4DABB93C" w14:textId="77777777" w:rsidR="003B3E89" w:rsidRPr="005B113B" w:rsidRDefault="003B3E89" w:rsidP="003B3E8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4FEE21B1" w14:textId="77777777" w:rsidR="003B3E89" w:rsidRPr="005B113B" w:rsidRDefault="003B3E89" w:rsidP="003B3E89">
      <w:pPr>
        <w:tabs>
          <w:tab w:val="left" w:pos="4253"/>
          <w:tab w:val="left" w:pos="7938"/>
        </w:tabs>
        <w:rPr>
          <w:rFonts w:ascii="Calibri" w:hAnsi="Calibri" w:cs="Arial"/>
        </w:rPr>
      </w:pPr>
    </w:p>
    <w:p w14:paraId="7D8F568B" w14:textId="77777777" w:rsidR="003B3E89" w:rsidRPr="005B113B" w:rsidRDefault="003B3E89" w:rsidP="003B3E89">
      <w:pPr>
        <w:tabs>
          <w:tab w:val="left" w:pos="4253"/>
          <w:tab w:val="left" w:pos="7938"/>
        </w:tabs>
        <w:rPr>
          <w:rFonts w:ascii="Calibri" w:hAnsi="Calibri" w:cs="Arial"/>
        </w:rPr>
      </w:pPr>
    </w:p>
    <w:p w14:paraId="294BC52F"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0CCFDBEA"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1D345B47"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7C9E8044"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7ABA9DC" w14:textId="77777777" w:rsidR="003B3E89" w:rsidRPr="005B113B" w:rsidRDefault="003B3E89" w:rsidP="003B3E89">
      <w:pPr>
        <w:tabs>
          <w:tab w:val="left" w:pos="4253"/>
          <w:tab w:val="left" w:pos="7938"/>
        </w:tabs>
        <w:rPr>
          <w:rFonts w:ascii="Calibri" w:hAnsi="Calibri" w:cs="Arial"/>
        </w:rPr>
      </w:pPr>
    </w:p>
    <w:p w14:paraId="3FA0522F" w14:textId="77777777" w:rsidR="003B3E89" w:rsidRPr="005B113B" w:rsidRDefault="003B3E89" w:rsidP="003B3E89">
      <w:pPr>
        <w:tabs>
          <w:tab w:val="left" w:pos="1985"/>
          <w:tab w:val="left" w:pos="6096"/>
          <w:tab w:val="left" w:pos="8647"/>
        </w:tabs>
        <w:rPr>
          <w:rFonts w:ascii="Calibri" w:hAnsi="Calibri" w:cs="Arial"/>
        </w:rPr>
      </w:pPr>
    </w:p>
    <w:p w14:paraId="047DB92F" w14:textId="70170BD8" w:rsidR="003B3E89" w:rsidRPr="005B113B" w:rsidRDefault="00023016" w:rsidP="003B3E89">
      <w:pPr>
        <w:tabs>
          <w:tab w:val="left" w:pos="1985"/>
          <w:tab w:val="left" w:pos="6096"/>
          <w:tab w:val="left" w:pos="8647"/>
        </w:tabs>
        <w:jc w:val="both"/>
        <w:rPr>
          <w:rFonts w:ascii="Calibri" w:hAnsi="Calibri" w:cs="Arial"/>
        </w:rPr>
      </w:pPr>
      <w:r>
        <w:rPr>
          <w:rFonts w:ascii="Calibri" w:hAnsi="Calibri" w:cs="Arial"/>
        </w:rPr>
        <w:t xml:space="preserve">Me </w:t>
      </w:r>
      <w:r w:rsidR="003B3E89" w:rsidRPr="005B113B">
        <w:rPr>
          <w:rFonts w:ascii="Calibri" w:hAnsi="Calibri" w:cs="Arial"/>
        </w:rPr>
        <w:t xml:space="preserve">refiero a su convocatoria por la que se invita a participar en el concurso de ____________, relativa a la </w:t>
      </w:r>
      <w:r w:rsidR="003B3E89">
        <w:rPr>
          <w:rFonts w:ascii="Calibri" w:hAnsi="Calibri" w:cs="Arial"/>
        </w:rPr>
        <w:t>contratación</w:t>
      </w:r>
      <w:r w:rsidR="003B3E89" w:rsidRPr="005B113B">
        <w:rPr>
          <w:rFonts w:ascii="Calibri" w:hAnsi="Calibri" w:cs="Arial"/>
        </w:rPr>
        <w:t xml:space="preserve"> de ____________________________. Sobre el particular, el suscrito ____________________________ en mi calidad de ____________________________ </w:t>
      </w:r>
      <w:proofErr w:type="spellStart"/>
      <w:r w:rsidR="003B3E89" w:rsidRPr="005B113B">
        <w:rPr>
          <w:rFonts w:ascii="Calibri" w:hAnsi="Calibri" w:cs="Arial"/>
        </w:rPr>
        <w:t>de</w:t>
      </w:r>
      <w:proofErr w:type="spellEnd"/>
      <w:r w:rsidR="003B3E89" w:rsidRPr="005B113B">
        <w:rPr>
          <w:rFonts w:ascii="Calibri" w:hAnsi="Calibri" w:cs="Arial"/>
        </w:rPr>
        <w:t xml:space="preserve"> la empresa ___________________________, manifiesto a usted lo siguiente:</w:t>
      </w:r>
    </w:p>
    <w:p w14:paraId="6635E6F6" w14:textId="77777777" w:rsidR="003B3E89" w:rsidRPr="005B113B" w:rsidRDefault="003B3E89" w:rsidP="003B3E89">
      <w:pPr>
        <w:tabs>
          <w:tab w:val="left" w:pos="8080"/>
        </w:tabs>
        <w:jc w:val="both"/>
        <w:rPr>
          <w:rFonts w:ascii="Calibri" w:hAnsi="Calibri" w:cs="Arial"/>
          <w:b/>
        </w:rPr>
      </w:pPr>
    </w:p>
    <w:p w14:paraId="3CEA4F9F"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sidR="0060140D">
        <w:rPr>
          <w:rFonts w:ascii="Calibri" w:hAnsi="Calibri" w:cs="Arial"/>
        </w:rPr>
        <w:t>prestar los servicios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03FD61F4" w14:textId="77777777" w:rsidR="003B3E89" w:rsidRPr="005B113B" w:rsidRDefault="003B3E89" w:rsidP="003B3E89">
      <w:pPr>
        <w:tabs>
          <w:tab w:val="left" w:pos="8080"/>
        </w:tabs>
        <w:jc w:val="both"/>
        <w:rPr>
          <w:rFonts w:ascii="Calibri" w:hAnsi="Calibri" w:cs="Arial"/>
          <w:b/>
        </w:rPr>
      </w:pPr>
    </w:p>
    <w:p w14:paraId="2AA3834A" w14:textId="3F2E5521" w:rsidR="003B3E89" w:rsidRPr="005B113B" w:rsidRDefault="003B3E89" w:rsidP="003B3E8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023016">
        <w:rPr>
          <w:rFonts w:ascii="Calibri" w:hAnsi="Calibri" w:cs="Arial"/>
        </w:rPr>
        <w:t>,</w:t>
      </w:r>
      <w:r w:rsidRPr="005B113B">
        <w:rPr>
          <w:rFonts w:ascii="Calibri" w:hAnsi="Calibri" w:cs="Arial"/>
        </w:rPr>
        <w:t xml:space="preserve"> O.P.D.</w:t>
      </w:r>
    </w:p>
    <w:p w14:paraId="5DF089D1" w14:textId="77777777" w:rsidR="003B3E89" w:rsidRPr="005B113B" w:rsidRDefault="003B3E89" w:rsidP="003B3E89">
      <w:pPr>
        <w:tabs>
          <w:tab w:val="left" w:pos="8080"/>
        </w:tabs>
        <w:jc w:val="both"/>
        <w:rPr>
          <w:rFonts w:ascii="Calibri" w:hAnsi="Calibri" w:cs="Arial"/>
        </w:rPr>
      </w:pPr>
    </w:p>
    <w:p w14:paraId="6FE41241"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1B9D4712" w14:textId="77777777" w:rsidR="003B3E89" w:rsidRPr="005B113B" w:rsidRDefault="003B3E89" w:rsidP="003B3E89">
      <w:pPr>
        <w:tabs>
          <w:tab w:val="left" w:pos="8080"/>
        </w:tabs>
        <w:jc w:val="both"/>
        <w:rPr>
          <w:rFonts w:ascii="Calibri" w:hAnsi="Calibri" w:cs="Arial"/>
          <w:b/>
        </w:rPr>
      </w:pPr>
    </w:p>
    <w:p w14:paraId="7BBC2FF6" w14:textId="6F84AFF9" w:rsidR="003B3E89" w:rsidRPr="005B113B" w:rsidRDefault="003B3E89" w:rsidP="003B3E8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023016">
        <w:rPr>
          <w:rFonts w:ascii="Calibri" w:hAnsi="Calibri" w:cs="Arial"/>
        </w:rPr>
        <w:t>,</w:t>
      </w:r>
      <w:r w:rsidRPr="005B113B">
        <w:rPr>
          <w:rFonts w:ascii="Calibri" w:hAnsi="Calibri" w:cs="Arial"/>
        </w:rPr>
        <w:t xml:space="preserve"> O.P.D.</w:t>
      </w:r>
    </w:p>
    <w:p w14:paraId="7D88F9EF" w14:textId="77777777" w:rsidR="003B3E89" w:rsidRPr="005B113B" w:rsidRDefault="003B3E89" w:rsidP="003B3E89">
      <w:pPr>
        <w:tabs>
          <w:tab w:val="left" w:pos="5245"/>
          <w:tab w:val="left" w:pos="7655"/>
        </w:tabs>
        <w:rPr>
          <w:rFonts w:ascii="Calibri" w:hAnsi="Calibri" w:cs="Arial"/>
          <w:b/>
        </w:rPr>
      </w:pPr>
    </w:p>
    <w:p w14:paraId="0AE9328C" w14:textId="77777777" w:rsidR="003B3E89" w:rsidRPr="005B113B" w:rsidRDefault="003B3E89" w:rsidP="003B3E8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2F44EDEA" w14:textId="77777777" w:rsidR="003B3E89" w:rsidRPr="005B113B" w:rsidRDefault="003B3E89" w:rsidP="003B3E89">
      <w:pPr>
        <w:tabs>
          <w:tab w:val="left" w:pos="5245"/>
          <w:tab w:val="left" w:pos="7655"/>
        </w:tabs>
        <w:rPr>
          <w:rFonts w:ascii="Calibri" w:hAnsi="Calibri" w:cs="Arial"/>
        </w:rPr>
      </w:pPr>
    </w:p>
    <w:p w14:paraId="026807AC" w14:textId="77777777" w:rsidR="003B3E89" w:rsidRPr="005B113B" w:rsidRDefault="003B3E89" w:rsidP="003B3E8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E62006">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6BFB06E8" w14:textId="77777777" w:rsidR="003B3E89" w:rsidRPr="005B113B" w:rsidRDefault="003B3E89" w:rsidP="003B3E89">
      <w:pPr>
        <w:tabs>
          <w:tab w:val="left" w:pos="5245"/>
          <w:tab w:val="left" w:pos="7655"/>
        </w:tabs>
        <w:rPr>
          <w:rFonts w:ascii="Calibri" w:hAnsi="Calibri" w:cs="Arial"/>
        </w:rPr>
      </w:pPr>
    </w:p>
    <w:p w14:paraId="1844DFAF"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2545E842"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Nombre, Firma y Cargo del Representante</w:t>
      </w:r>
    </w:p>
    <w:p w14:paraId="05EC01D9"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de la Empresa</w:t>
      </w:r>
    </w:p>
    <w:p w14:paraId="4A0F9B74" w14:textId="77777777" w:rsidR="003B3E89" w:rsidRPr="005B113B" w:rsidRDefault="003B3E89" w:rsidP="003B3E89">
      <w:pPr>
        <w:tabs>
          <w:tab w:val="left" w:pos="5245"/>
          <w:tab w:val="left" w:pos="7655"/>
        </w:tabs>
        <w:jc w:val="center"/>
        <w:rPr>
          <w:rFonts w:ascii="Calibri" w:hAnsi="Calibri" w:cs="Arial"/>
        </w:rPr>
      </w:pPr>
    </w:p>
    <w:p w14:paraId="53CB7EC4" w14:textId="77777777" w:rsidR="003B3E89" w:rsidRPr="005B113B" w:rsidRDefault="003B3E89" w:rsidP="003B3E8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0CB05F0" w14:textId="77777777" w:rsidR="003B3E89" w:rsidRPr="005B113B" w:rsidRDefault="003B3E89" w:rsidP="003B3E89">
      <w:pPr>
        <w:tabs>
          <w:tab w:val="left" w:pos="5245"/>
          <w:tab w:val="left" w:pos="7655"/>
        </w:tabs>
        <w:rPr>
          <w:rFonts w:ascii="Calibri" w:hAnsi="Calibri" w:cs="Arial"/>
        </w:rPr>
      </w:pPr>
    </w:p>
    <w:p w14:paraId="47AF8EC5" w14:textId="77777777" w:rsidR="003B3E89" w:rsidRDefault="003B3E89" w:rsidP="003B3E8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504F974" w14:textId="77777777" w:rsidR="00E62006" w:rsidRDefault="00E62006" w:rsidP="003B3E89">
      <w:pPr>
        <w:tabs>
          <w:tab w:val="left" w:pos="5245"/>
          <w:tab w:val="left" w:pos="7655"/>
        </w:tabs>
        <w:rPr>
          <w:rFonts w:ascii="Calibri" w:hAnsi="Calibri" w:cs="Arial"/>
          <w:b/>
          <w:i/>
          <w:u w:val="single"/>
        </w:rPr>
      </w:pPr>
    </w:p>
    <w:p w14:paraId="1AE2A179" w14:textId="77777777" w:rsidR="00E62006" w:rsidRDefault="00E62006" w:rsidP="003B3E89">
      <w:pPr>
        <w:tabs>
          <w:tab w:val="left" w:pos="5245"/>
          <w:tab w:val="left" w:pos="7655"/>
        </w:tabs>
        <w:rPr>
          <w:rFonts w:ascii="Calibri" w:hAnsi="Calibri" w:cs="Arial"/>
          <w:b/>
          <w:i/>
          <w:u w:val="single"/>
        </w:rPr>
      </w:pPr>
    </w:p>
    <w:p w14:paraId="035959A1" w14:textId="77777777" w:rsidR="00E62006" w:rsidRDefault="00E62006" w:rsidP="003B3E89">
      <w:pPr>
        <w:tabs>
          <w:tab w:val="left" w:pos="5245"/>
          <w:tab w:val="left" w:pos="7655"/>
        </w:tabs>
        <w:rPr>
          <w:rFonts w:ascii="Calibri" w:hAnsi="Calibri" w:cs="Arial"/>
          <w:b/>
          <w:i/>
          <w:u w:val="single"/>
        </w:rPr>
      </w:pPr>
    </w:p>
    <w:p w14:paraId="15D03195" w14:textId="77777777" w:rsidR="00E62006" w:rsidRDefault="00E62006" w:rsidP="003B3E89">
      <w:pPr>
        <w:tabs>
          <w:tab w:val="left" w:pos="5245"/>
          <w:tab w:val="left" w:pos="7655"/>
        </w:tabs>
        <w:rPr>
          <w:rFonts w:ascii="Calibri" w:hAnsi="Calibri" w:cs="Arial"/>
          <w:b/>
          <w:i/>
          <w:u w:val="single"/>
        </w:rPr>
      </w:pPr>
    </w:p>
    <w:p w14:paraId="6F0AEE87" w14:textId="77777777" w:rsidR="00BA09CD" w:rsidRPr="00C40ADF" w:rsidRDefault="00BA09CD" w:rsidP="000230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sidR="00CA04EA">
        <w:rPr>
          <w:rFonts w:ascii="Calibri" w:hAnsi="Calibri" w:cs="Arial"/>
          <w:b/>
        </w:rPr>
        <w:t>6</w:t>
      </w:r>
    </w:p>
    <w:p w14:paraId="116DA33D" w14:textId="77777777" w:rsidR="00BA09CD" w:rsidRPr="00C40ADF" w:rsidRDefault="00BA09CD" w:rsidP="00BA09CD">
      <w:pPr>
        <w:tabs>
          <w:tab w:val="left" w:pos="4253"/>
          <w:tab w:val="left" w:pos="8080"/>
        </w:tabs>
        <w:ind w:right="1"/>
        <w:jc w:val="center"/>
        <w:rPr>
          <w:rFonts w:ascii="Calibri" w:hAnsi="Calibri" w:cs="Arial"/>
          <w:b/>
          <w:bCs/>
        </w:rPr>
      </w:pPr>
    </w:p>
    <w:p w14:paraId="361C07BE"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C61E0C8"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01F953EB"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5150A34" w14:textId="77777777" w:rsidR="00BA09CD" w:rsidRPr="00B300E6" w:rsidRDefault="00BA09CD" w:rsidP="00BA09CD">
      <w:pPr>
        <w:tabs>
          <w:tab w:val="left" w:pos="4253"/>
          <w:tab w:val="left" w:pos="7938"/>
        </w:tabs>
        <w:ind w:right="-91"/>
        <w:jc w:val="right"/>
        <w:rPr>
          <w:rFonts w:ascii="Calibri" w:hAnsi="Calibri" w:cs="Arial"/>
          <w:b/>
          <w:bCs/>
          <w:lang w:val="es-MX"/>
        </w:rPr>
      </w:pPr>
    </w:p>
    <w:p w14:paraId="233550B3" w14:textId="77777777" w:rsidR="00BA09CD" w:rsidRPr="00C40ADF" w:rsidRDefault="00BA09CD" w:rsidP="00BA09CD">
      <w:pPr>
        <w:tabs>
          <w:tab w:val="left" w:pos="4253"/>
          <w:tab w:val="left" w:pos="7938"/>
        </w:tabs>
        <w:ind w:right="-91"/>
        <w:jc w:val="right"/>
        <w:rPr>
          <w:rFonts w:ascii="Calibri" w:hAnsi="Calibri" w:cs="Arial"/>
          <w:b/>
          <w:bCs/>
        </w:rPr>
      </w:pPr>
    </w:p>
    <w:p w14:paraId="4F65AB68" w14:textId="77777777" w:rsidR="00BA09CD" w:rsidRDefault="00BA09CD" w:rsidP="0099266E">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4"/>
          <w:lang w:val="es-MX"/>
        </w:rPr>
      </w:pPr>
    </w:p>
    <w:p w14:paraId="2AB15CA8" w14:textId="46B41999" w:rsidR="00BA09CD" w:rsidRDefault="00BA09CD" w:rsidP="0099266E">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68DEBD41" w14:textId="77777777" w:rsidR="0099266E" w:rsidRPr="00C40ADF" w:rsidRDefault="0099266E" w:rsidP="0099266E">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Arial"/>
          <w:b/>
          <w:bCs/>
        </w:rPr>
      </w:pPr>
    </w:p>
    <w:p w14:paraId="713C5CB0" w14:textId="77777777" w:rsidR="00BA09CD" w:rsidRPr="00C40ADF" w:rsidRDefault="00BA09CD" w:rsidP="00BA09CD">
      <w:pPr>
        <w:tabs>
          <w:tab w:val="left" w:pos="4253"/>
          <w:tab w:val="left" w:pos="7938"/>
        </w:tabs>
        <w:ind w:right="-91"/>
        <w:jc w:val="right"/>
        <w:rPr>
          <w:rFonts w:ascii="Calibri" w:hAnsi="Calibri" w:cs="Arial"/>
          <w:b/>
          <w:bCs/>
        </w:rPr>
      </w:pPr>
    </w:p>
    <w:p w14:paraId="33BCCCF7" w14:textId="77777777" w:rsidR="00BA09CD" w:rsidRPr="00C40ADF" w:rsidRDefault="00BA09CD" w:rsidP="00BA09CD">
      <w:pPr>
        <w:tabs>
          <w:tab w:val="left" w:pos="4253"/>
          <w:tab w:val="left" w:pos="7938"/>
        </w:tabs>
        <w:ind w:right="-91"/>
        <w:jc w:val="right"/>
        <w:rPr>
          <w:rFonts w:ascii="Calibri" w:hAnsi="Calibri" w:cs="Arial"/>
          <w:b/>
          <w:bCs/>
        </w:rPr>
      </w:pPr>
    </w:p>
    <w:p w14:paraId="6D0FF17A" w14:textId="77777777" w:rsidR="00BA09CD" w:rsidRPr="00C40ADF" w:rsidRDefault="00BA09CD" w:rsidP="00BA09CD">
      <w:pPr>
        <w:tabs>
          <w:tab w:val="left" w:pos="4253"/>
          <w:tab w:val="left" w:pos="7938"/>
        </w:tabs>
        <w:ind w:right="-91"/>
        <w:jc w:val="right"/>
        <w:rPr>
          <w:rFonts w:ascii="Calibri" w:hAnsi="Calibri" w:cs="Arial"/>
          <w:b/>
          <w:bCs/>
        </w:rPr>
      </w:pPr>
    </w:p>
    <w:p w14:paraId="17AFB5AE" w14:textId="77777777" w:rsidR="00BA09CD" w:rsidRDefault="00BA09CD" w:rsidP="00BA09CD">
      <w:pPr>
        <w:tabs>
          <w:tab w:val="left" w:pos="4253"/>
          <w:tab w:val="left" w:pos="7938"/>
        </w:tabs>
        <w:ind w:right="-91"/>
        <w:jc w:val="right"/>
        <w:rPr>
          <w:rFonts w:ascii="Calibri" w:hAnsi="Calibri" w:cs="Arial"/>
          <w:b/>
          <w:bCs/>
        </w:rPr>
      </w:pPr>
    </w:p>
    <w:p w14:paraId="4AD99E77" w14:textId="77777777" w:rsidR="00BA09CD" w:rsidRPr="00C40ADF" w:rsidRDefault="00BA09CD" w:rsidP="00BA09C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BA09CD" w:rsidRPr="00C40ADF" w14:paraId="2064778A" w14:textId="77777777" w:rsidTr="003632F9">
        <w:trPr>
          <w:trHeight w:val="360"/>
          <w:jc w:val="center"/>
        </w:trPr>
        <w:tc>
          <w:tcPr>
            <w:tcW w:w="4962" w:type="dxa"/>
          </w:tcPr>
          <w:p w14:paraId="19A1154C" w14:textId="77777777" w:rsidR="00BA09CD" w:rsidRPr="00C40ADF" w:rsidRDefault="00BA09CD" w:rsidP="003632F9">
            <w:pPr>
              <w:tabs>
                <w:tab w:val="left" w:pos="5103"/>
                <w:tab w:val="left" w:pos="8080"/>
              </w:tabs>
              <w:jc w:val="center"/>
              <w:rPr>
                <w:rFonts w:ascii="Calibri" w:hAnsi="Calibri"/>
                <w:sz w:val="22"/>
              </w:rPr>
            </w:pPr>
          </w:p>
        </w:tc>
        <w:tc>
          <w:tcPr>
            <w:tcW w:w="2215" w:type="dxa"/>
            <w:vAlign w:val="center"/>
          </w:tcPr>
          <w:p w14:paraId="53BAC4D2"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Proposiciones</w:t>
            </w:r>
          </w:p>
          <w:p w14:paraId="3F1D9FAE"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E83A58F" w14:textId="77777777" w:rsidR="00BA09CD" w:rsidRPr="00B300E6" w:rsidRDefault="00BA09CD" w:rsidP="003632F9">
            <w:pPr>
              <w:jc w:val="center"/>
              <w:rPr>
                <w:rFonts w:ascii="Calibri" w:hAnsi="Calibri"/>
                <w:b/>
                <w:sz w:val="22"/>
              </w:rPr>
            </w:pPr>
            <w:r w:rsidRPr="00B300E6">
              <w:rPr>
                <w:rFonts w:ascii="Calibri" w:hAnsi="Calibri"/>
                <w:b/>
                <w:sz w:val="22"/>
              </w:rPr>
              <w:t>Proposiciones</w:t>
            </w:r>
          </w:p>
          <w:p w14:paraId="4B734680" w14:textId="77777777" w:rsidR="00BA09CD" w:rsidRPr="00B300E6" w:rsidRDefault="00BA09CD" w:rsidP="003632F9">
            <w:pPr>
              <w:jc w:val="center"/>
              <w:rPr>
                <w:rFonts w:ascii="Calibri" w:hAnsi="Calibri"/>
                <w:b/>
                <w:sz w:val="22"/>
              </w:rPr>
            </w:pPr>
            <w:r w:rsidRPr="00B300E6">
              <w:rPr>
                <w:rFonts w:ascii="Calibri" w:hAnsi="Calibri"/>
                <w:b/>
                <w:sz w:val="22"/>
              </w:rPr>
              <w:t>Económicas</w:t>
            </w:r>
          </w:p>
        </w:tc>
      </w:tr>
      <w:tr w:rsidR="00BA09CD" w:rsidRPr="00C40ADF" w14:paraId="066362A2" w14:textId="77777777" w:rsidTr="003632F9">
        <w:trPr>
          <w:trHeight w:val="1108"/>
          <w:jc w:val="center"/>
        </w:trPr>
        <w:tc>
          <w:tcPr>
            <w:tcW w:w="4962" w:type="dxa"/>
            <w:vAlign w:val="center"/>
          </w:tcPr>
          <w:p w14:paraId="494AB735" w14:textId="239EDB78" w:rsidR="00BA09CD" w:rsidRPr="00C40ADF" w:rsidRDefault="00BA09CD" w:rsidP="003632F9">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5263506F" w14:textId="77777777" w:rsidR="00BA09CD" w:rsidRPr="00C40ADF" w:rsidRDefault="00BA09CD" w:rsidP="003632F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4711868B" w14:textId="77777777" w:rsidR="00BA09CD" w:rsidRPr="00C40ADF" w:rsidRDefault="00BA09CD" w:rsidP="003632F9">
            <w:pPr>
              <w:jc w:val="center"/>
              <w:rPr>
                <w:rFonts w:ascii="Calibri" w:hAnsi="Calibri"/>
                <w:sz w:val="22"/>
              </w:rPr>
            </w:pPr>
            <w:r w:rsidRPr="00C40ADF">
              <w:rPr>
                <w:rFonts w:ascii="Calibri" w:hAnsi="Calibri"/>
                <w:sz w:val="22"/>
              </w:rPr>
              <w:t>(                )</w:t>
            </w:r>
          </w:p>
        </w:tc>
      </w:tr>
    </w:tbl>
    <w:p w14:paraId="2DCB960D" w14:textId="77777777" w:rsidR="00BA09CD" w:rsidRPr="00C40ADF" w:rsidRDefault="00BA09CD" w:rsidP="00BA09CD">
      <w:pPr>
        <w:tabs>
          <w:tab w:val="left" w:pos="5103"/>
          <w:tab w:val="left" w:pos="8080"/>
        </w:tabs>
        <w:ind w:left="567"/>
        <w:jc w:val="center"/>
        <w:rPr>
          <w:rFonts w:ascii="Calibri" w:hAnsi="Calibri"/>
          <w:sz w:val="22"/>
        </w:rPr>
      </w:pPr>
    </w:p>
    <w:p w14:paraId="76484936" w14:textId="77777777" w:rsidR="00BA09CD" w:rsidRPr="00C40ADF" w:rsidRDefault="00BA09CD" w:rsidP="00BA09CD">
      <w:pPr>
        <w:tabs>
          <w:tab w:val="left" w:pos="5103"/>
          <w:tab w:val="left" w:pos="8080"/>
        </w:tabs>
        <w:ind w:left="567"/>
        <w:rPr>
          <w:rFonts w:ascii="Calibri" w:hAnsi="Calibri"/>
          <w:sz w:val="22"/>
        </w:rPr>
      </w:pPr>
    </w:p>
    <w:p w14:paraId="4E2D8A50" w14:textId="77777777" w:rsidR="00BA09CD" w:rsidRPr="00C40ADF" w:rsidRDefault="00BA09CD" w:rsidP="00BA09CD">
      <w:pPr>
        <w:tabs>
          <w:tab w:val="left" w:pos="5103"/>
          <w:tab w:val="left" w:pos="8080"/>
        </w:tabs>
        <w:ind w:left="567"/>
        <w:rPr>
          <w:rFonts w:ascii="Calibri" w:hAnsi="Calibri"/>
          <w:sz w:val="22"/>
        </w:rPr>
      </w:pPr>
    </w:p>
    <w:p w14:paraId="441FF5E8" w14:textId="77777777" w:rsidR="00BA09CD" w:rsidRPr="00C40ADF" w:rsidRDefault="00BA09CD" w:rsidP="00BA09CD">
      <w:pPr>
        <w:tabs>
          <w:tab w:val="left" w:pos="5103"/>
          <w:tab w:val="left" w:pos="8080"/>
        </w:tabs>
        <w:ind w:left="567"/>
        <w:rPr>
          <w:rFonts w:ascii="Calibri" w:hAnsi="Calibri"/>
          <w:sz w:val="22"/>
        </w:rPr>
      </w:pPr>
    </w:p>
    <w:p w14:paraId="19298CC4" w14:textId="77777777" w:rsidR="00BA09CD" w:rsidRPr="00B300E6" w:rsidRDefault="00BA09CD" w:rsidP="00BA09C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6A09F99E" w14:textId="77777777" w:rsidR="00BA09CD" w:rsidRPr="00C40ADF" w:rsidRDefault="00BA09CD" w:rsidP="00BA09C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BA09CD" w:rsidRPr="002522C8" w14:paraId="75F3009F" w14:textId="77777777" w:rsidTr="003632F9">
        <w:trPr>
          <w:trHeight w:val="1055"/>
          <w:jc w:val="center"/>
        </w:trPr>
        <w:tc>
          <w:tcPr>
            <w:tcW w:w="3106" w:type="dxa"/>
            <w:shd w:val="clear" w:color="auto" w:fill="auto"/>
            <w:vAlign w:val="center"/>
          </w:tcPr>
          <w:p w14:paraId="1BBA0801"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4AD1CD87"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6DC6929A" w14:textId="77777777" w:rsidR="00BA09CD" w:rsidRPr="002522C8" w:rsidRDefault="00BA09CD" w:rsidP="003632F9">
            <w:pPr>
              <w:tabs>
                <w:tab w:val="left" w:pos="5103"/>
                <w:tab w:val="left" w:pos="8080"/>
              </w:tabs>
              <w:jc w:val="center"/>
              <w:rPr>
                <w:rFonts w:ascii="Calibri" w:hAnsi="Calibri"/>
                <w:sz w:val="22"/>
              </w:rPr>
            </w:pPr>
          </w:p>
        </w:tc>
      </w:tr>
      <w:tr w:rsidR="00BA09CD" w:rsidRPr="002522C8" w14:paraId="62B8786E" w14:textId="77777777" w:rsidTr="003632F9">
        <w:trPr>
          <w:jc w:val="center"/>
        </w:trPr>
        <w:tc>
          <w:tcPr>
            <w:tcW w:w="3106" w:type="dxa"/>
            <w:shd w:val="clear" w:color="auto" w:fill="auto"/>
          </w:tcPr>
          <w:p w14:paraId="066BDC82"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72F72DBB"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FA25C38"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E C H A</w:t>
            </w:r>
          </w:p>
        </w:tc>
      </w:tr>
    </w:tbl>
    <w:p w14:paraId="59F0F49E" w14:textId="77777777" w:rsidR="00BA09CD" w:rsidRPr="00C40ADF" w:rsidRDefault="00BA09CD" w:rsidP="00BA09CD">
      <w:pPr>
        <w:tabs>
          <w:tab w:val="left" w:pos="5103"/>
          <w:tab w:val="left" w:pos="8080"/>
        </w:tabs>
        <w:rPr>
          <w:rFonts w:ascii="Calibri" w:hAnsi="Calibri"/>
          <w:sz w:val="22"/>
        </w:rPr>
      </w:pPr>
    </w:p>
    <w:p w14:paraId="0BE53761" w14:textId="77777777" w:rsidR="00BA09CD" w:rsidRPr="00C40ADF" w:rsidRDefault="00BA09CD" w:rsidP="00BA09CD">
      <w:pPr>
        <w:tabs>
          <w:tab w:val="left" w:pos="5103"/>
          <w:tab w:val="left" w:pos="8080"/>
        </w:tabs>
        <w:ind w:left="567"/>
        <w:rPr>
          <w:rFonts w:ascii="Calibri" w:hAnsi="Calibri"/>
          <w:sz w:val="22"/>
        </w:rPr>
      </w:pPr>
    </w:p>
    <w:p w14:paraId="738A3FE1" w14:textId="77777777" w:rsidR="00BA09CD" w:rsidRDefault="00BA09CD" w:rsidP="00BA09CD">
      <w:pPr>
        <w:tabs>
          <w:tab w:val="left" w:pos="1985"/>
          <w:tab w:val="left" w:pos="6096"/>
          <w:tab w:val="left" w:pos="8647"/>
        </w:tabs>
        <w:ind w:left="567"/>
        <w:rPr>
          <w:rFonts w:ascii="Calibri" w:hAnsi="Calibri"/>
          <w:sz w:val="22"/>
        </w:rPr>
      </w:pPr>
    </w:p>
    <w:p w14:paraId="19C18B0F" w14:textId="77777777" w:rsidR="00BA09CD" w:rsidRPr="00C40ADF" w:rsidRDefault="00BA09CD" w:rsidP="00BA09CD">
      <w:pPr>
        <w:tabs>
          <w:tab w:val="left" w:pos="1985"/>
          <w:tab w:val="left" w:pos="6096"/>
          <w:tab w:val="left" w:pos="8647"/>
        </w:tabs>
        <w:ind w:left="567"/>
        <w:rPr>
          <w:rFonts w:ascii="Calibri" w:hAnsi="Calibri"/>
          <w:sz w:val="22"/>
        </w:rPr>
      </w:pPr>
    </w:p>
    <w:p w14:paraId="31007CB7" w14:textId="77777777" w:rsidR="00BA09CD" w:rsidRDefault="00BA09CD" w:rsidP="00BA09C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sidR="0093321E">
        <w:rPr>
          <w:rFonts w:ascii="Calibri" w:hAnsi="Calibri"/>
          <w:b/>
          <w:i/>
          <w:sz w:val="22"/>
        </w:rPr>
        <w:t xml:space="preserve"> los</w:t>
      </w:r>
      <w:r w:rsidRPr="00C40ADF">
        <w:rPr>
          <w:rFonts w:ascii="Calibri" w:hAnsi="Calibri"/>
          <w:b/>
          <w:i/>
          <w:sz w:val="22"/>
        </w:rPr>
        <w:t xml:space="preserve"> Sobre</w:t>
      </w:r>
      <w:r w:rsidR="0093321E">
        <w:rPr>
          <w:rFonts w:ascii="Calibri" w:hAnsi="Calibri"/>
          <w:b/>
          <w:i/>
          <w:sz w:val="22"/>
        </w:rPr>
        <w:t>s</w:t>
      </w:r>
      <w:r w:rsidRPr="00C40ADF">
        <w:rPr>
          <w:rFonts w:ascii="Calibri" w:hAnsi="Calibri"/>
          <w:b/>
          <w:i/>
          <w:sz w:val="22"/>
        </w:rPr>
        <w:t xml:space="preserve"> Técnico y Económico</w:t>
      </w:r>
    </w:p>
    <w:p w14:paraId="7ABD5025" w14:textId="77777777" w:rsidR="00CA04EA" w:rsidRDefault="00CA04EA" w:rsidP="00BA09CD">
      <w:pPr>
        <w:tabs>
          <w:tab w:val="left" w:pos="1985"/>
          <w:tab w:val="left" w:pos="6096"/>
          <w:tab w:val="left" w:pos="8647"/>
        </w:tabs>
        <w:ind w:left="567"/>
        <w:jc w:val="center"/>
        <w:rPr>
          <w:rFonts w:ascii="Calibri" w:hAnsi="Calibri"/>
          <w:b/>
          <w:i/>
          <w:sz w:val="22"/>
        </w:rPr>
      </w:pPr>
    </w:p>
    <w:p w14:paraId="4BB88936" w14:textId="77777777" w:rsidR="00F372BA" w:rsidRDefault="00F372BA" w:rsidP="00BA09CD">
      <w:pPr>
        <w:tabs>
          <w:tab w:val="left" w:pos="1985"/>
          <w:tab w:val="left" w:pos="6096"/>
          <w:tab w:val="left" w:pos="8647"/>
        </w:tabs>
        <w:ind w:left="567"/>
        <w:jc w:val="center"/>
        <w:rPr>
          <w:rFonts w:ascii="Calibri" w:hAnsi="Calibri"/>
          <w:b/>
          <w:i/>
          <w:sz w:val="22"/>
        </w:rPr>
      </w:pPr>
    </w:p>
    <w:p w14:paraId="0174BA82" w14:textId="77777777" w:rsidR="00690A67" w:rsidRDefault="00690A67">
      <w:pPr>
        <w:spacing w:after="200" w:line="276" w:lineRule="auto"/>
        <w:rPr>
          <w:rFonts w:ascii="Calibri" w:hAnsi="Calibri" w:cs="Arial"/>
          <w:b/>
          <w:bCs/>
        </w:rPr>
      </w:pPr>
      <w:r>
        <w:rPr>
          <w:rFonts w:ascii="Calibri" w:hAnsi="Calibri" w:cs="Arial"/>
          <w:b/>
          <w:bCs/>
        </w:rPr>
        <w:br w:type="page"/>
      </w:r>
    </w:p>
    <w:p w14:paraId="7623B130" w14:textId="77777777" w:rsidR="00CA04EA" w:rsidRPr="00C40ADF" w:rsidRDefault="00CA04EA" w:rsidP="002D640A">
      <w:pPr>
        <w:pBdr>
          <w:top w:val="single" w:sz="4" w:space="0" w:color="auto"/>
          <w:left w:val="single" w:sz="4" w:space="4" w:color="auto"/>
          <w:bottom w:val="single" w:sz="4" w:space="1" w:color="auto"/>
          <w:right w:val="single" w:sz="4" w:space="4" w:color="auto"/>
        </w:pBdr>
        <w:shd w:val="clear" w:color="auto" w:fill="89E9FF"/>
        <w:tabs>
          <w:tab w:val="left" w:pos="4536"/>
          <w:tab w:val="left" w:pos="8080"/>
        </w:tabs>
        <w:ind w:left="142" w:right="15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525185D5" w14:textId="666EABBB" w:rsidR="00CA04EA" w:rsidRPr="001C3B83" w:rsidRDefault="00CA04EA" w:rsidP="00CA04E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E62006">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52388E">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C882A73" w14:textId="77777777" w:rsidR="00CA04EA" w:rsidRPr="00B63CD0" w:rsidRDefault="00CA04EA" w:rsidP="00CA04EA">
      <w:pPr>
        <w:pStyle w:val="Default"/>
        <w:jc w:val="right"/>
        <w:rPr>
          <w:rFonts w:ascii="Calibri" w:hAnsi="Calibri" w:cs="Calibri"/>
          <w:sz w:val="20"/>
          <w:szCs w:val="20"/>
        </w:rPr>
      </w:pPr>
      <w:r w:rsidRPr="00B63CD0">
        <w:rPr>
          <w:rFonts w:ascii="Calibri" w:hAnsi="Calibri" w:cs="Calibri"/>
          <w:sz w:val="20"/>
          <w:szCs w:val="20"/>
        </w:rPr>
        <w:t>_________</w:t>
      </w:r>
      <w:r w:rsidR="00EE09ED">
        <w:rPr>
          <w:rFonts w:ascii="Calibri" w:hAnsi="Calibri" w:cs="Calibri"/>
          <w:sz w:val="20"/>
          <w:szCs w:val="20"/>
        </w:rPr>
        <w:t xml:space="preserve">____, ____ de _____________ </w:t>
      </w:r>
      <w:proofErr w:type="spellStart"/>
      <w:r w:rsidR="00EE09ED">
        <w:rPr>
          <w:rFonts w:ascii="Calibri" w:hAnsi="Calibri" w:cs="Calibri"/>
          <w:sz w:val="20"/>
          <w:szCs w:val="20"/>
        </w:rPr>
        <w:t>de</w:t>
      </w:r>
      <w:proofErr w:type="spellEnd"/>
      <w:r w:rsidR="00EE09ED">
        <w:rPr>
          <w:rFonts w:ascii="Calibri" w:hAnsi="Calibri" w:cs="Calibri"/>
          <w:sz w:val="20"/>
          <w:szCs w:val="20"/>
        </w:rPr>
        <w:t xml:space="preserve"> ____</w:t>
      </w:r>
      <w:r w:rsidRPr="00B63CD0">
        <w:rPr>
          <w:rFonts w:ascii="Calibri" w:hAnsi="Calibri" w:cs="Calibri"/>
          <w:sz w:val="20"/>
          <w:szCs w:val="20"/>
        </w:rPr>
        <w:t xml:space="preserve"> </w:t>
      </w:r>
    </w:p>
    <w:p w14:paraId="2ED15119" w14:textId="77777777" w:rsidR="00CA04EA" w:rsidRPr="00B63CD0" w:rsidRDefault="00CA04EA" w:rsidP="00CA04EA">
      <w:pPr>
        <w:pStyle w:val="Default"/>
        <w:rPr>
          <w:rFonts w:ascii="Calibri" w:hAnsi="Calibri" w:cs="Calibri"/>
          <w:sz w:val="20"/>
          <w:szCs w:val="20"/>
        </w:rPr>
      </w:pPr>
    </w:p>
    <w:p w14:paraId="3BFCFE6C"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20D60171"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D02200C"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5943796" w14:textId="77777777" w:rsidR="002914D9" w:rsidRPr="00FA4A0F" w:rsidRDefault="002914D9" w:rsidP="002914D9">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02255D6C" w14:textId="4BE42085"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266E89">
        <w:rPr>
          <w:rFonts w:ascii="Calibri" w:hAnsi="Calibri" w:cs="Calibri"/>
          <w:b/>
          <w:bCs/>
          <w:sz w:val="20"/>
          <w:szCs w:val="20"/>
        </w:rPr>
        <w:t>LP-919044992-N01-2025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E7DA93C" w14:textId="77777777" w:rsidR="00CA04EA" w:rsidRPr="00B63CD0" w:rsidRDefault="00CA04EA" w:rsidP="00CA04EA">
      <w:pPr>
        <w:pStyle w:val="Default"/>
        <w:jc w:val="both"/>
        <w:rPr>
          <w:rFonts w:ascii="Calibri" w:hAnsi="Calibri" w:cs="Calibri"/>
          <w:sz w:val="20"/>
          <w:szCs w:val="20"/>
        </w:rPr>
      </w:pPr>
    </w:p>
    <w:p w14:paraId="65D25B0F" w14:textId="444B950B" w:rsidR="00CA04EA" w:rsidRPr="00B63CD0" w:rsidRDefault="00CA04EA" w:rsidP="001368BA">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i/>
          <w:sz w:val="20"/>
        </w:rPr>
        <w:t>Artículo 38</w:t>
      </w:r>
      <w:r w:rsidRPr="00B63CD0">
        <w:rPr>
          <w:rFonts w:ascii="Calibri" w:hAnsi="Calibri"/>
          <w:sz w:val="20"/>
        </w:rPr>
        <w:t xml:space="preserve"> del Reglamen</w:t>
      </w:r>
      <w:r w:rsidR="0052388E">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1FC2D62" w14:textId="180B6442" w:rsidR="00CA04EA" w:rsidRPr="00B63CD0" w:rsidRDefault="00CA04EA" w:rsidP="001368BA">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023016">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265E7C2" w14:textId="77777777" w:rsidR="00CA04EA" w:rsidRPr="00B63CD0" w:rsidRDefault="00CA04EA" w:rsidP="001368BA">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A78F18B" w14:textId="77777777" w:rsidR="00CA04EA" w:rsidRPr="00B63CD0" w:rsidRDefault="00CA04EA" w:rsidP="00CA04EA">
      <w:pPr>
        <w:pStyle w:val="Default"/>
        <w:jc w:val="both"/>
        <w:rPr>
          <w:rFonts w:ascii="Calibri" w:hAnsi="Calibri" w:cs="Calibri"/>
          <w:sz w:val="20"/>
          <w:szCs w:val="20"/>
        </w:rPr>
      </w:pPr>
    </w:p>
    <w:p w14:paraId="7CD722D5"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4602E34" w14:textId="77777777" w:rsidR="00CA04EA" w:rsidRPr="00B63CD0" w:rsidRDefault="00CA04EA" w:rsidP="00CA04EA">
      <w:pPr>
        <w:pStyle w:val="Default"/>
        <w:jc w:val="both"/>
        <w:rPr>
          <w:rFonts w:ascii="Calibri" w:hAnsi="Calibri" w:cs="Calibri"/>
          <w:sz w:val="20"/>
          <w:szCs w:val="20"/>
        </w:rPr>
      </w:pPr>
    </w:p>
    <w:p w14:paraId="58D95F39"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62701D9" w14:textId="77777777" w:rsidR="00CA04EA" w:rsidRPr="00B63CD0" w:rsidRDefault="00CA04EA" w:rsidP="00CA04EA">
      <w:pPr>
        <w:rPr>
          <w:rFonts w:ascii="Calibri" w:hAnsi="Calibri"/>
          <w:lang w:val="es-MX"/>
        </w:rPr>
      </w:pPr>
    </w:p>
    <w:p w14:paraId="417EAA23" w14:textId="77777777" w:rsidR="00CA04EA" w:rsidRPr="00B63CD0" w:rsidRDefault="00CA04EA" w:rsidP="00CA04EA">
      <w:pPr>
        <w:pStyle w:val="Default"/>
        <w:jc w:val="center"/>
        <w:rPr>
          <w:rFonts w:ascii="Calibri" w:hAnsi="Calibri" w:cs="Calibri"/>
          <w:sz w:val="20"/>
          <w:szCs w:val="20"/>
        </w:rPr>
      </w:pPr>
      <w:r w:rsidRPr="00B63CD0">
        <w:rPr>
          <w:rFonts w:ascii="Calibri" w:hAnsi="Calibri" w:cs="Calibri"/>
          <w:sz w:val="20"/>
          <w:szCs w:val="20"/>
        </w:rPr>
        <w:t>A T E N T A M E N T E</w:t>
      </w:r>
    </w:p>
    <w:p w14:paraId="3351E56B" w14:textId="77777777" w:rsidR="00CA04EA" w:rsidRPr="00B63CD0" w:rsidRDefault="00CA04EA" w:rsidP="00CA04E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A04EA" w:rsidRPr="004A4C14" w14:paraId="5AF9DEE7" w14:textId="77777777" w:rsidTr="00357A32">
        <w:trPr>
          <w:trHeight w:val="457"/>
          <w:jc w:val="center"/>
        </w:trPr>
        <w:tc>
          <w:tcPr>
            <w:tcW w:w="3106" w:type="dxa"/>
          </w:tcPr>
          <w:p w14:paraId="67DB1881"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B47F683"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2C8DDC6"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EF0DB22"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91377E7"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AEB9683"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Firma</w:t>
            </w:r>
          </w:p>
        </w:tc>
      </w:tr>
    </w:tbl>
    <w:p w14:paraId="3EE9306A" w14:textId="77777777" w:rsidR="00CA04EA" w:rsidRPr="00B63CD0" w:rsidRDefault="00CA04EA" w:rsidP="00CA04EA">
      <w:pPr>
        <w:tabs>
          <w:tab w:val="left" w:pos="5245"/>
          <w:tab w:val="left" w:pos="7655"/>
        </w:tabs>
        <w:ind w:right="-91"/>
        <w:rPr>
          <w:rFonts w:ascii="Calibri" w:hAnsi="Calibri" w:cs="Arial"/>
          <w:b/>
          <w:i/>
        </w:rPr>
      </w:pPr>
    </w:p>
    <w:p w14:paraId="12F32CF3" w14:textId="77777777" w:rsidR="00CA04EA" w:rsidRDefault="00CA04EA" w:rsidP="00CA04E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161022F9" w14:textId="77777777" w:rsidR="00E62006" w:rsidRDefault="00E62006" w:rsidP="00CA04EA">
      <w:pPr>
        <w:tabs>
          <w:tab w:val="left" w:pos="5245"/>
          <w:tab w:val="left" w:pos="7655"/>
        </w:tabs>
        <w:ind w:right="-1"/>
        <w:rPr>
          <w:rFonts w:ascii="Calibri" w:hAnsi="Calibri" w:cs="Arial"/>
          <w:b/>
          <w:i/>
        </w:rPr>
      </w:pPr>
    </w:p>
    <w:p w14:paraId="041A62E2" w14:textId="77777777" w:rsidR="00E62006" w:rsidRDefault="00E62006" w:rsidP="00CA04EA">
      <w:pPr>
        <w:tabs>
          <w:tab w:val="left" w:pos="5245"/>
          <w:tab w:val="left" w:pos="7655"/>
        </w:tabs>
        <w:ind w:right="-1"/>
        <w:rPr>
          <w:rFonts w:ascii="Calibri" w:hAnsi="Calibri" w:cs="Arial"/>
          <w:b/>
          <w:i/>
        </w:rPr>
      </w:pPr>
    </w:p>
    <w:p w14:paraId="035022F7" w14:textId="77777777" w:rsidR="00E62006" w:rsidRDefault="00E62006" w:rsidP="00CA04EA">
      <w:pPr>
        <w:tabs>
          <w:tab w:val="left" w:pos="5245"/>
          <w:tab w:val="left" w:pos="7655"/>
        </w:tabs>
        <w:ind w:right="-1"/>
        <w:rPr>
          <w:rFonts w:ascii="Calibri" w:hAnsi="Calibri" w:cs="Arial"/>
          <w:b/>
          <w:i/>
        </w:rPr>
      </w:pPr>
    </w:p>
    <w:p w14:paraId="345A0D50" w14:textId="77777777" w:rsidR="00E62006" w:rsidRPr="00B63CD0" w:rsidRDefault="00E62006" w:rsidP="00CA04EA">
      <w:pPr>
        <w:tabs>
          <w:tab w:val="left" w:pos="5245"/>
          <w:tab w:val="left" w:pos="7655"/>
        </w:tabs>
        <w:ind w:right="-1"/>
        <w:rPr>
          <w:rFonts w:ascii="Calibri" w:hAnsi="Calibri" w:cs="Arial"/>
          <w:b/>
          <w:i/>
        </w:rPr>
      </w:pPr>
    </w:p>
    <w:p w14:paraId="7DBD76A6" w14:textId="77586505" w:rsidR="00CA04EA" w:rsidRDefault="00CA04EA" w:rsidP="00CA04EA">
      <w:pPr>
        <w:jc w:val="center"/>
        <w:rPr>
          <w:rFonts w:ascii="Calibri" w:hAnsi="Calibri" w:cs="Arial"/>
          <w:b/>
          <w:i/>
          <w:sz w:val="18"/>
        </w:rPr>
      </w:pPr>
    </w:p>
    <w:p w14:paraId="15287837" w14:textId="77777777" w:rsidR="00DF4A0B" w:rsidRDefault="00DF4A0B" w:rsidP="00CA04EA">
      <w:pPr>
        <w:jc w:val="center"/>
        <w:rPr>
          <w:rFonts w:ascii="Calibri" w:hAnsi="Calibri" w:cs="Arial"/>
          <w:b/>
          <w:i/>
          <w:sz w:val="18"/>
        </w:rPr>
      </w:pPr>
    </w:p>
    <w:p w14:paraId="687DC52C" w14:textId="77777777" w:rsidR="00BA09CD" w:rsidRPr="001C3B83" w:rsidRDefault="00BA09CD" w:rsidP="00023016">
      <w:pPr>
        <w:pBdr>
          <w:top w:val="single" w:sz="4" w:space="1" w:color="auto"/>
          <w:left w:val="single" w:sz="4" w:space="4" w:color="auto"/>
          <w:bottom w:val="single" w:sz="4" w:space="1" w:color="auto"/>
          <w:right w:val="single" w:sz="4" w:space="4" w:color="auto"/>
        </w:pBdr>
        <w:shd w:val="clear" w:color="auto" w:fill="89E9FF"/>
        <w:ind w:right="-91"/>
        <w:jc w:val="center"/>
        <w:outlineLvl w:val="0"/>
        <w:rPr>
          <w:rFonts w:ascii="Calibri" w:hAnsi="Calibri" w:cs="Arial"/>
          <w:b/>
        </w:rPr>
      </w:pPr>
      <w:r w:rsidRPr="001C3B83">
        <w:rPr>
          <w:rFonts w:ascii="Calibri" w:hAnsi="Calibri" w:cs="Arial"/>
          <w:b/>
        </w:rPr>
        <w:lastRenderedPageBreak/>
        <w:t xml:space="preserve">ANEXO </w:t>
      </w:r>
      <w:r w:rsidR="00B160FB">
        <w:rPr>
          <w:rFonts w:ascii="Calibri" w:hAnsi="Calibri" w:cs="Arial"/>
          <w:b/>
        </w:rPr>
        <w:t>8</w:t>
      </w:r>
    </w:p>
    <w:p w14:paraId="7EA685CC" w14:textId="77777777" w:rsidR="000511D7" w:rsidRPr="001C3B83" w:rsidRDefault="000511D7" w:rsidP="000511D7">
      <w:pPr>
        <w:jc w:val="center"/>
        <w:rPr>
          <w:rFonts w:ascii="Calibri" w:hAnsi="Calibri" w:cs="Arial"/>
          <w:b/>
        </w:rPr>
      </w:pPr>
      <w:r w:rsidRPr="001C3B83">
        <w:rPr>
          <w:rFonts w:ascii="Calibri" w:hAnsi="Calibri" w:cs="Arial"/>
          <w:b/>
        </w:rPr>
        <w:t>INFORMACIÓN SOBRE LA COMPAÑIA</w:t>
      </w:r>
    </w:p>
    <w:p w14:paraId="5567CD5B" w14:textId="77777777" w:rsidR="000511D7" w:rsidRPr="001C3B83" w:rsidRDefault="000511D7" w:rsidP="000511D7">
      <w:pPr>
        <w:jc w:val="center"/>
        <w:rPr>
          <w:rFonts w:ascii="Calibri" w:hAnsi="Calibri" w:cs="Arial"/>
          <w:b/>
          <w:u w:val="single"/>
        </w:rPr>
      </w:pPr>
    </w:p>
    <w:p w14:paraId="0A3E0BC8"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INFORMACIÓN SOBRE LA COMPAÑIA</w:t>
      </w:r>
    </w:p>
    <w:p w14:paraId="0956A478" w14:textId="77777777" w:rsidR="000511D7" w:rsidRPr="002128B5" w:rsidRDefault="000511D7" w:rsidP="000511D7">
      <w:pPr>
        <w:jc w:val="center"/>
        <w:rPr>
          <w:rFonts w:ascii="Calibri" w:hAnsi="Calibri" w:cs="Arial"/>
          <w:b/>
          <w:sz w:val="16"/>
          <w:szCs w:val="16"/>
          <w:u w:val="single"/>
        </w:rPr>
      </w:pPr>
    </w:p>
    <w:p w14:paraId="5BF0348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291C344D" w14:textId="77777777" w:rsidR="000511D7" w:rsidRPr="002128B5" w:rsidRDefault="000511D7" w:rsidP="000511D7">
      <w:pPr>
        <w:tabs>
          <w:tab w:val="left" w:pos="1985"/>
        </w:tabs>
        <w:jc w:val="both"/>
        <w:rPr>
          <w:rFonts w:ascii="Calibri" w:hAnsi="Calibri" w:cs="Arial"/>
          <w:sz w:val="16"/>
          <w:szCs w:val="16"/>
        </w:rPr>
      </w:pPr>
    </w:p>
    <w:p w14:paraId="3A0F4138"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645D39D"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FD418CE" w14:textId="77777777" w:rsidR="000511D7" w:rsidRPr="002128B5" w:rsidRDefault="000511D7" w:rsidP="000511D7">
      <w:pPr>
        <w:tabs>
          <w:tab w:val="left" w:pos="1985"/>
        </w:tabs>
        <w:jc w:val="both"/>
        <w:rPr>
          <w:rFonts w:ascii="Calibri" w:hAnsi="Calibri" w:cs="Arial"/>
          <w:sz w:val="16"/>
          <w:szCs w:val="16"/>
        </w:rPr>
      </w:pPr>
    </w:p>
    <w:p w14:paraId="36C890E5"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476B76FC"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00C07A91"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32AB80E" w14:textId="77777777" w:rsidR="000511D7" w:rsidRPr="002128B5" w:rsidRDefault="000511D7" w:rsidP="000511D7">
      <w:pPr>
        <w:tabs>
          <w:tab w:val="left" w:pos="1985"/>
        </w:tabs>
        <w:jc w:val="both"/>
        <w:rPr>
          <w:rFonts w:ascii="Calibri" w:hAnsi="Calibri" w:cs="Arial"/>
          <w:sz w:val="16"/>
          <w:szCs w:val="16"/>
        </w:rPr>
      </w:pPr>
      <w:r w:rsidRPr="002128B5">
        <w:rPr>
          <w:rFonts w:ascii="Calibri" w:hAnsi="Calibri" w:cs="Arial"/>
          <w:sz w:val="16"/>
          <w:szCs w:val="16"/>
        </w:rPr>
        <w:t>Correo Electrónico:</w:t>
      </w:r>
    </w:p>
    <w:p w14:paraId="48E3F7CF"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6CA695D7"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4DCF4A8C"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46BB700"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Relación de accionistas. -</w:t>
      </w:r>
    </w:p>
    <w:p w14:paraId="5358422E"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7BEFCDFA"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Descripción del objeto social:</w:t>
      </w:r>
    </w:p>
    <w:p w14:paraId="39BDE5E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Reformas al acta constitutiva:</w:t>
      </w:r>
    </w:p>
    <w:p w14:paraId="4529D94F" w14:textId="4E4F027E" w:rsidR="000511D7" w:rsidRPr="002128B5" w:rsidRDefault="000511D7" w:rsidP="000511D7">
      <w:pPr>
        <w:jc w:val="both"/>
        <w:rPr>
          <w:rFonts w:ascii="Calibri" w:hAnsi="Calibri" w:cs="Arial"/>
          <w:sz w:val="16"/>
          <w:szCs w:val="16"/>
        </w:rPr>
      </w:pPr>
      <w:r w:rsidRPr="002128B5">
        <w:rPr>
          <w:rFonts w:ascii="Calibri" w:hAnsi="Calibri" w:cs="Arial"/>
          <w:sz w:val="16"/>
          <w:szCs w:val="16"/>
        </w:rPr>
        <w:t xml:space="preserve">Monto de </w:t>
      </w:r>
      <w:r w:rsidR="002D640A">
        <w:rPr>
          <w:rFonts w:ascii="Calibri" w:hAnsi="Calibri" w:cs="Arial"/>
          <w:sz w:val="16"/>
          <w:szCs w:val="16"/>
        </w:rPr>
        <w:t>ingresos nominales</w:t>
      </w:r>
      <w:r w:rsidR="00023016">
        <w:rPr>
          <w:rFonts w:ascii="Calibri" w:hAnsi="Calibri" w:cs="Arial"/>
          <w:sz w:val="16"/>
          <w:szCs w:val="16"/>
        </w:rPr>
        <w:t xml:space="preserve"> del Ejercicio Fiscal 202</w:t>
      </w:r>
      <w:r w:rsidR="002D640A">
        <w:rPr>
          <w:rFonts w:ascii="Calibri" w:hAnsi="Calibri" w:cs="Arial"/>
          <w:sz w:val="16"/>
          <w:szCs w:val="16"/>
        </w:rPr>
        <w:t>3</w:t>
      </w:r>
      <w:r w:rsidRPr="002128B5">
        <w:rPr>
          <w:rFonts w:ascii="Calibri" w:hAnsi="Calibri" w:cs="Arial"/>
          <w:sz w:val="16"/>
          <w:szCs w:val="16"/>
        </w:rPr>
        <w:t>:</w:t>
      </w:r>
    </w:p>
    <w:p w14:paraId="7182985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Nombre del apoderado o representante:</w:t>
      </w:r>
    </w:p>
    <w:p w14:paraId="3A1B5058"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44E61ADB"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Escritura pública número: Fecha:</w:t>
      </w:r>
    </w:p>
    <w:p w14:paraId="4AA12A0F"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23D76DDF" w14:textId="77777777" w:rsidR="000511D7" w:rsidRPr="002128B5" w:rsidRDefault="000511D7" w:rsidP="000511D7">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1A9ED77C" w14:textId="77777777" w:rsidR="000511D7" w:rsidRPr="002128B5" w:rsidRDefault="000511D7" w:rsidP="000511D7">
      <w:pPr>
        <w:jc w:val="center"/>
        <w:rPr>
          <w:rFonts w:ascii="Calibri" w:hAnsi="Calibri" w:cs="Arial"/>
          <w:sz w:val="16"/>
          <w:szCs w:val="16"/>
        </w:rPr>
      </w:pPr>
    </w:p>
    <w:p w14:paraId="5ABD70DC"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(Lugar y fecha)</w:t>
      </w:r>
    </w:p>
    <w:p w14:paraId="309F8655"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Protesto lo necesario.</w:t>
      </w:r>
    </w:p>
    <w:p w14:paraId="72F13F9F" w14:textId="77777777" w:rsidR="000511D7" w:rsidRPr="002128B5" w:rsidRDefault="000511D7" w:rsidP="000511D7">
      <w:pPr>
        <w:jc w:val="center"/>
        <w:rPr>
          <w:rFonts w:ascii="Calibri" w:hAnsi="Calibri" w:cs="Arial"/>
          <w:b/>
          <w:sz w:val="16"/>
          <w:szCs w:val="16"/>
        </w:rPr>
      </w:pPr>
      <w:r w:rsidRPr="002128B5">
        <w:rPr>
          <w:rFonts w:ascii="Calibri" w:hAnsi="Calibri" w:cs="Arial"/>
          <w:b/>
          <w:sz w:val="16"/>
          <w:szCs w:val="16"/>
        </w:rPr>
        <w:t>(firma)</w:t>
      </w:r>
    </w:p>
    <w:p w14:paraId="2C22A150" w14:textId="77777777" w:rsidR="000511D7" w:rsidRPr="001C3B83" w:rsidRDefault="000511D7" w:rsidP="000511D7">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479338ED"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Al presente anexo se deberá anexar copia simple legible de todas las actas, reformas y poderes.</w:t>
      </w:r>
    </w:p>
    <w:p w14:paraId="75FBC525" w14:textId="7B33FE4F"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 xml:space="preserve">Monto de </w:t>
      </w:r>
      <w:r w:rsidR="002D640A">
        <w:rPr>
          <w:rFonts w:ascii="Calibri" w:hAnsi="Calibri"/>
          <w:sz w:val="15"/>
          <w:szCs w:val="15"/>
        </w:rPr>
        <w:t>ingresos nominales</w:t>
      </w:r>
      <w:r w:rsidR="00023016" w:rsidRPr="002D640A">
        <w:rPr>
          <w:rFonts w:ascii="Calibri" w:hAnsi="Calibri"/>
          <w:sz w:val="15"/>
          <w:szCs w:val="15"/>
        </w:rPr>
        <w:t xml:space="preserve"> del Ejercicio Fiscal 202</w:t>
      </w:r>
      <w:r w:rsidR="002D640A">
        <w:rPr>
          <w:rFonts w:ascii="Calibri" w:hAnsi="Calibri"/>
          <w:sz w:val="15"/>
          <w:szCs w:val="15"/>
        </w:rPr>
        <w:t>3</w:t>
      </w:r>
      <w:r w:rsidRPr="002D640A">
        <w:rPr>
          <w:rFonts w:ascii="Calibri" w:hAnsi="Calibri"/>
          <w:sz w:val="15"/>
          <w:szCs w:val="15"/>
        </w:rPr>
        <w:t>: deberá acreditarse con la declaración correspondiente al ejer</w:t>
      </w:r>
      <w:r w:rsidR="00023016" w:rsidRPr="002D640A">
        <w:rPr>
          <w:rFonts w:ascii="Calibri" w:hAnsi="Calibri"/>
          <w:sz w:val="15"/>
          <w:szCs w:val="15"/>
        </w:rPr>
        <w:t>cicio fiscal del 202</w:t>
      </w:r>
      <w:r w:rsidR="002D640A">
        <w:rPr>
          <w:rFonts w:ascii="Calibri" w:hAnsi="Calibri"/>
          <w:sz w:val="15"/>
          <w:szCs w:val="15"/>
        </w:rPr>
        <w:t>3</w:t>
      </w:r>
      <w:r w:rsidRPr="002D640A">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w:t>
      </w:r>
      <w:r w:rsidR="00023016" w:rsidRPr="002D640A">
        <w:rPr>
          <w:rFonts w:ascii="Calibri" w:hAnsi="Calibri"/>
          <w:sz w:val="15"/>
          <w:szCs w:val="15"/>
        </w:rPr>
        <w:t>icio fiscal del 202</w:t>
      </w:r>
      <w:r w:rsidR="002D640A">
        <w:rPr>
          <w:rFonts w:ascii="Calibri" w:hAnsi="Calibri"/>
          <w:sz w:val="15"/>
          <w:szCs w:val="15"/>
        </w:rPr>
        <w:t>3</w:t>
      </w:r>
      <w:r w:rsidRPr="002D640A">
        <w:rPr>
          <w:rFonts w:ascii="Calibri" w:hAnsi="Calibri"/>
          <w:sz w:val="15"/>
          <w:szCs w:val="15"/>
        </w:rPr>
        <w:t xml:space="preserve">, </w:t>
      </w:r>
      <w:r w:rsidRPr="002D640A">
        <w:rPr>
          <w:rFonts w:ascii="Calibri" w:hAnsi="Calibri" w:cs="Arial"/>
          <w:sz w:val="15"/>
          <w:szCs w:val="15"/>
        </w:rPr>
        <w:t>demostrando su capacidad financiera mediante la comprobación de que l</w:t>
      </w:r>
      <w:r w:rsidR="002D640A">
        <w:rPr>
          <w:rFonts w:ascii="Calibri" w:hAnsi="Calibri" w:cs="Arial"/>
          <w:sz w:val="15"/>
          <w:szCs w:val="15"/>
        </w:rPr>
        <w:t>o</w:t>
      </w:r>
      <w:r w:rsidRPr="002D640A">
        <w:rPr>
          <w:rFonts w:ascii="Calibri" w:hAnsi="Calibri" w:cs="Arial"/>
          <w:sz w:val="15"/>
          <w:szCs w:val="15"/>
        </w:rPr>
        <w:t xml:space="preserve">s </w:t>
      </w:r>
      <w:r w:rsidR="002D640A">
        <w:rPr>
          <w:rFonts w:ascii="Calibri" w:hAnsi="Calibri" w:cs="Arial"/>
          <w:sz w:val="15"/>
          <w:szCs w:val="15"/>
        </w:rPr>
        <w:t>ingresos nominales</w:t>
      </w:r>
      <w:r w:rsidRPr="002D640A">
        <w:rPr>
          <w:rFonts w:ascii="Calibri" w:hAnsi="Calibri" w:cs="Arial"/>
          <w:sz w:val="15"/>
          <w:szCs w:val="15"/>
        </w:rPr>
        <w:t xml:space="preserve"> son de por lo menos el 50% de su oferta económica que presente a la </w:t>
      </w:r>
      <w:r w:rsidR="002D640A">
        <w:rPr>
          <w:rFonts w:ascii="Calibri" w:hAnsi="Calibri" w:cs="Arial"/>
          <w:sz w:val="15"/>
          <w:szCs w:val="15"/>
        </w:rPr>
        <w:t>C</w:t>
      </w:r>
      <w:r w:rsidRPr="002D640A">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D640A">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2D640A">
        <w:rPr>
          <w:rFonts w:ascii="Calibri" w:hAnsi="Calibri"/>
          <w:sz w:val="15"/>
          <w:szCs w:val="15"/>
        </w:rPr>
        <w:t>ingresos nominales</w:t>
      </w:r>
      <w:r w:rsidRPr="002D640A">
        <w:rPr>
          <w:rFonts w:ascii="Calibri" w:hAnsi="Calibri"/>
          <w:sz w:val="15"/>
          <w:szCs w:val="15"/>
        </w:rPr>
        <w:t xml:space="preserve"> mínim</w:t>
      </w:r>
      <w:r w:rsidR="002D640A">
        <w:rPr>
          <w:rFonts w:ascii="Calibri" w:hAnsi="Calibri"/>
          <w:sz w:val="15"/>
          <w:szCs w:val="15"/>
        </w:rPr>
        <w:t>o</w:t>
      </w:r>
      <w:r w:rsidRPr="002D640A">
        <w:rPr>
          <w:rFonts w:ascii="Calibri" w:hAnsi="Calibri"/>
          <w:sz w:val="15"/>
          <w:szCs w:val="15"/>
        </w:rPr>
        <w:t>s requerid</w:t>
      </w:r>
      <w:r w:rsidR="002D640A">
        <w:rPr>
          <w:rFonts w:ascii="Calibri" w:hAnsi="Calibri"/>
          <w:sz w:val="15"/>
          <w:szCs w:val="15"/>
        </w:rPr>
        <w:t>o</w:t>
      </w:r>
      <w:r w:rsidRPr="002D640A">
        <w:rPr>
          <w:rFonts w:ascii="Calibri" w:hAnsi="Calibri"/>
          <w:sz w:val="15"/>
          <w:szCs w:val="15"/>
        </w:rPr>
        <w:t>s no tiene alteración alguna.</w:t>
      </w:r>
    </w:p>
    <w:p w14:paraId="56C70F9B"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DAE8E31"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C91C253"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ED8996F" w14:textId="77777777" w:rsidR="000511D7" w:rsidRPr="002D640A" w:rsidRDefault="000511D7" w:rsidP="001368BA">
      <w:pPr>
        <w:numPr>
          <w:ilvl w:val="0"/>
          <w:numId w:val="29"/>
        </w:numPr>
        <w:ind w:left="284" w:hanging="284"/>
        <w:jc w:val="both"/>
        <w:rPr>
          <w:rFonts w:ascii="Calibri" w:hAnsi="Calibri"/>
          <w:sz w:val="15"/>
          <w:szCs w:val="15"/>
        </w:rPr>
      </w:pPr>
      <w:r w:rsidRPr="002D640A">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6830266" w14:textId="5952BCFB" w:rsidR="000511D7" w:rsidRDefault="000511D7" w:rsidP="000511D7">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628C9C4" w14:textId="75D14336" w:rsidR="000511D7" w:rsidRDefault="000511D7" w:rsidP="000511D7">
      <w:pPr>
        <w:jc w:val="both"/>
        <w:rPr>
          <w:rFonts w:ascii="Calibri" w:hAnsi="Calibri" w:cs="Arial"/>
          <w:b/>
          <w:i/>
          <w:sz w:val="14"/>
          <w:szCs w:val="14"/>
        </w:rPr>
      </w:pPr>
    </w:p>
    <w:p w14:paraId="780C54BE" w14:textId="3BE2975D" w:rsidR="000511D7" w:rsidRDefault="000511D7" w:rsidP="000511D7">
      <w:pPr>
        <w:jc w:val="both"/>
        <w:rPr>
          <w:rFonts w:ascii="Calibri" w:hAnsi="Calibri" w:cs="Arial"/>
          <w:b/>
          <w:i/>
          <w:sz w:val="14"/>
          <w:szCs w:val="14"/>
        </w:rPr>
      </w:pPr>
    </w:p>
    <w:p w14:paraId="7ED5A06D" w14:textId="6478670A" w:rsidR="000511D7" w:rsidRDefault="000511D7" w:rsidP="000511D7">
      <w:pPr>
        <w:jc w:val="both"/>
        <w:rPr>
          <w:rFonts w:ascii="Calibri" w:hAnsi="Calibri" w:cs="Arial"/>
          <w:b/>
          <w:i/>
          <w:sz w:val="14"/>
          <w:szCs w:val="14"/>
        </w:rPr>
      </w:pPr>
    </w:p>
    <w:p w14:paraId="7A15C4C5" w14:textId="302AA71D" w:rsidR="000511D7" w:rsidRDefault="000511D7" w:rsidP="000511D7">
      <w:pPr>
        <w:jc w:val="both"/>
        <w:rPr>
          <w:rFonts w:ascii="Calibri" w:hAnsi="Calibri" w:cs="Arial"/>
          <w:b/>
          <w:i/>
          <w:sz w:val="14"/>
          <w:szCs w:val="14"/>
        </w:rPr>
      </w:pPr>
    </w:p>
    <w:p w14:paraId="6F59CC96" w14:textId="630A9A84" w:rsidR="000511D7" w:rsidRDefault="000511D7" w:rsidP="000511D7">
      <w:pPr>
        <w:jc w:val="both"/>
        <w:rPr>
          <w:rFonts w:ascii="Calibri" w:hAnsi="Calibri" w:cs="Arial"/>
          <w:b/>
          <w:i/>
          <w:sz w:val="14"/>
          <w:szCs w:val="14"/>
        </w:rPr>
      </w:pPr>
    </w:p>
    <w:p w14:paraId="28D695E4" w14:textId="77777777" w:rsidR="000511D7" w:rsidRDefault="000511D7" w:rsidP="000511D7">
      <w:pPr>
        <w:jc w:val="both"/>
        <w:rPr>
          <w:rFonts w:ascii="Calibri" w:hAnsi="Calibri" w:cs="Arial"/>
          <w:b/>
          <w:i/>
          <w:sz w:val="14"/>
          <w:szCs w:val="14"/>
        </w:rPr>
      </w:pPr>
    </w:p>
    <w:p w14:paraId="4488C895"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4E83DB2D"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337C23D1" w14:textId="77777777" w:rsidR="000511D7" w:rsidRDefault="000511D7" w:rsidP="000511D7">
      <w:pPr>
        <w:pStyle w:val="Default"/>
        <w:jc w:val="right"/>
        <w:rPr>
          <w:rFonts w:ascii="Calibri" w:hAnsi="Calibri" w:cs="Calibri"/>
          <w:sz w:val="22"/>
          <w:szCs w:val="22"/>
        </w:rPr>
      </w:pPr>
    </w:p>
    <w:p w14:paraId="3C76D3EE" w14:textId="77777777" w:rsidR="000511D7" w:rsidRPr="00AB17B1" w:rsidRDefault="000511D7" w:rsidP="000511D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5AD247C" w14:textId="77777777" w:rsidR="000511D7" w:rsidRPr="00012D21" w:rsidRDefault="000511D7" w:rsidP="000511D7">
      <w:pPr>
        <w:pStyle w:val="Default"/>
        <w:rPr>
          <w:rFonts w:ascii="Calibri" w:hAnsi="Calibri" w:cs="Calibri"/>
          <w:sz w:val="22"/>
          <w:szCs w:val="22"/>
        </w:rPr>
      </w:pPr>
    </w:p>
    <w:p w14:paraId="4E5D666A"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702EC147"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CB9B9A7"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C141510" w14:textId="77777777" w:rsidR="000511D7" w:rsidRPr="00AB17B1" w:rsidRDefault="000511D7" w:rsidP="000511D7">
      <w:pPr>
        <w:pStyle w:val="Default"/>
        <w:rPr>
          <w:rFonts w:ascii="Calibri" w:hAnsi="Calibri" w:cs="Calibri"/>
          <w:b/>
          <w:sz w:val="18"/>
          <w:szCs w:val="18"/>
        </w:rPr>
      </w:pPr>
    </w:p>
    <w:p w14:paraId="7978AEAC" w14:textId="77777777"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5D1EE9A" w14:textId="77777777" w:rsidR="000511D7" w:rsidRPr="00AB17B1" w:rsidRDefault="000511D7" w:rsidP="000511D7">
      <w:pPr>
        <w:pStyle w:val="Default"/>
        <w:jc w:val="both"/>
        <w:rPr>
          <w:rFonts w:ascii="Calibri" w:hAnsi="Calibri" w:cs="Calibri"/>
          <w:sz w:val="18"/>
          <w:szCs w:val="18"/>
        </w:rPr>
      </w:pPr>
    </w:p>
    <w:p w14:paraId="01BB5600" w14:textId="77777777"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0ADEFF7E" w14:textId="77777777" w:rsidR="000511D7" w:rsidRPr="00AB17B1" w:rsidRDefault="000511D7" w:rsidP="000511D7">
      <w:pPr>
        <w:pStyle w:val="Default"/>
        <w:ind w:firstLine="708"/>
        <w:jc w:val="both"/>
        <w:rPr>
          <w:rFonts w:ascii="Calibri" w:hAnsi="Calibri" w:cs="Calibri"/>
          <w:sz w:val="18"/>
          <w:szCs w:val="18"/>
        </w:rPr>
      </w:pPr>
    </w:p>
    <w:p w14:paraId="27FC2ED0" w14:textId="77777777"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09CA837" w14:textId="77777777" w:rsidR="000511D7" w:rsidRPr="00AB17B1" w:rsidRDefault="000511D7" w:rsidP="000511D7">
      <w:pPr>
        <w:pStyle w:val="Default"/>
        <w:jc w:val="both"/>
        <w:rPr>
          <w:rFonts w:ascii="Calibri" w:hAnsi="Calibri" w:cs="Calibri"/>
          <w:sz w:val="18"/>
          <w:szCs w:val="18"/>
        </w:rPr>
      </w:pPr>
    </w:p>
    <w:p w14:paraId="64EDF539" w14:textId="6862D545" w:rsidR="000511D7" w:rsidRPr="00AB17B1" w:rsidRDefault="000511D7" w:rsidP="000511D7">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7E5667C" w14:textId="77777777" w:rsidR="000511D7" w:rsidRPr="00AB17B1" w:rsidRDefault="000511D7" w:rsidP="000511D7">
      <w:pPr>
        <w:pStyle w:val="Default"/>
        <w:jc w:val="both"/>
        <w:rPr>
          <w:rFonts w:ascii="Calibri" w:hAnsi="Calibri" w:cs="Calibri"/>
          <w:sz w:val="18"/>
          <w:szCs w:val="18"/>
        </w:rPr>
      </w:pPr>
    </w:p>
    <w:p w14:paraId="56996BE0" w14:textId="77777777" w:rsidR="000511D7" w:rsidRPr="00AB17B1" w:rsidRDefault="000511D7" w:rsidP="000511D7">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56CC5F7E" w14:textId="77777777" w:rsidR="000511D7" w:rsidRDefault="000511D7" w:rsidP="000511D7">
      <w:pPr>
        <w:rPr>
          <w:rFonts w:ascii="Calibri" w:hAnsi="Calibri"/>
          <w:sz w:val="22"/>
          <w:szCs w:val="22"/>
          <w:lang w:val="es-MX"/>
        </w:rPr>
      </w:pPr>
    </w:p>
    <w:p w14:paraId="79784CEC" w14:textId="77777777" w:rsidR="000511D7" w:rsidRPr="00012D21" w:rsidRDefault="000511D7" w:rsidP="000511D7">
      <w:pPr>
        <w:rPr>
          <w:rFonts w:ascii="Calibri" w:hAnsi="Calibri"/>
          <w:sz w:val="22"/>
          <w:szCs w:val="22"/>
          <w:lang w:val="es-MX"/>
        </w:rPr>
      </w:pPr>
    </w:p>
    <w:p w14:paraId="172BE602" w14:textId="77777777" w:rsidR="000511D7" w:rsidRPr="00012D21" w:rsidRDefault="000511D7" w:rsidP="000511D7">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A23A057" w14:textId="77777777" w:rsidR="000511D7" w:rsidRPr="00012D21" w:rsidRDefault="000511D7" w:rsidP="000511D7">
      <w:pPr>
        <w:pStyle w:val="Default"/>
        <w:jc w:val="center"/>
        <w:rPr>
          <w:rFonts w:ascii="Calibri" w:hAnsi="Calibri" w:cs="Calibri"/>
          <w:sz w:val="22"/>
          <w:szCs w:val="22"/>
        </w:rPr>
      </w:pPr>
    </w:p>
    <w:p w14:paraId="13CAD345" w14:textId="77777777" w:rsidR="000511D7" w:rsidRPr="00012D21" w:rsidRDefault="000511D7" w:rsidP="000511D7">
      <w:pPr>
        <w:pStyle w:val="Default"/>
        <w:jc w:val="center"/>
        <w:rPr>
          <w:rFonts w:ascii="Calibri" w:hAnsi="Calibri" w:cs="Calibri"/>
          <w:sz w:val="22"/>
          <w:szCs w:val="22"/>
        </w:rPr>
      </w:pPr>
    </w:p>
    <w:p w14:paraId="6717B13E" w14:textId="77777777" w:rsidR="000511D7" w:rsidRPr="00012D21" w:rsidRDefault="000511D7" w:rsidP="000511D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511D7" w:rsidRPr="00012D21" w14:paraId="7AECEF1D" w14:textId="77777777" w:rsidTr="000E296A">
        <w:trPr>
          <w:trHeight w:val="457"/>
        </w:trPr>
        <w:tc>
          <w:tcPr>
            <w:tcW w:w="3105" w:type="dxa"/>
            <w:tcBorders>
              <w:top w:val="nil"/>
              <w:left w:val="nil"/>
              <w:bottom w:val="nil"/>
              <w:right w:val="nil"/>
            </w:tcBorders>
            <w:hideMark/>
          </w:tcPr>
          <w:p w14:paraId="12F773B0"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A1DEA73"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8B80A81"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777D0B4"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0A8E5B11"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2484E34"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E9E1DA6" w14:textId="77777777" w:rsidR="000511D7" w:rsidRDefault="000511D7" w:rsidP="000511D7">
      <w:pPr>
        <w:pStyle w:val="Default"/>
        <w:jc w:val="center"/>
        <w:rPr>
          <w:rFonts w:ascii="Calibri" w:hAnsi="Calibri" w:cs="Calibri"/>
          <w:sz w:val="22"/>
          <w:szCs w:val="22"/>
        </w:rPr>
      </w:pPr>
    </w:p>
    <w:p w14:paraId="42E45BB8" w14:textId="77777777" w:rsidR="000511D7" w:rsidRDefault="000511D7" w:rsidP="000511D7">
      <w:pPr>
        <w:pStyle w:val="Default"/>
        <w:jc w:val="center"/>
        <w:rPr>
          <w:rFonts w:ascii="Calibri" w:hAnsi="Calibri" w:cs="Calibri"/>
          <w:sz w:val="22"/>
          <w:szCs w:val="22"/>
        </w:rPr>
      </w:pPr>
    </w:p>
    <w:p w14:paraId="4D9F89C5" w14:textId="4B4120CC" w:rsidR="000511D7" w:rsidRDefault="000511D7" w:rsidP="000511D7">
      <w:pPr>
        <w:pStyle w:val="Default"/>
        <w:jc w:val="center"/>
        <w:rPr>
          <w:rFonts w:ascii="Calibri" w:hAnsi="Calibri" w:cs="Calibri"/>
          <w:sz w:val="22"/>
          <w:szCs w:val="22"/>
        </w:rPr>
      </w:pPr>
    </w:p>
    <w:p w14:paraId="1C940B34" w14:textId="767E7C3D" w:rsidR="000511D7" w:rsidRDefault="000511D7" w:rsidP="000511D7">
      <w:pPr>
        <w:pStyle w:val="Default"/>
        <w:jc w:val="center"/>
        <w:rPr>
          <w:rFonts w:ascii="Calibri" w:hAnsi="Calibri" w:cs="Calibri"/>
          <w:sz w:val="22"/>
          <w:szCs w:val="22"/>
        </w:rPr>
      </w:pPr>
    </w:p>
    <w:p w14:paraId="6D7132C2" w14:textId="2AB52D65" w:rsidR="000511D7" w:rsidRDefault="000511D7" w:rsidP="000511D7">
      <w:pPr>
        <w:pStyle w:val="Default"/>
        <w:jc w:val="center"/>
        <w:rPr>
          <w:rFonts w:ascii="Calibri" w:hAnsi="Calibri" w:cs="Calibri"/>
          <w:sz w:val="22"/>
          <w:szCs w:val="22"/>
        </w:rPr>
      </w:pPr>
    </w:p>
    <w:p w14:paraId="039B4B58" w14:textId="77777777" w:rsidR="000511D7" w:rsidRDefault="000511D7" w:rsidP="000511D7">
      <w:pPr>
        <w:pStyle w:val="Default"/>
        <w:jc w:val="center"/>
        <w:rPr>
          <w:rFonts w:ascii="Calibri" w:hAnsi="Calibri" w:cs="Calibri"/>
          <w:sz w:val="22"/>
          <w:szCs w:val="22"/>
        </w:rPr>
      </w:pPr>
    </w:p>
    <w:p w14:paraId="7C7521EE" w14:textId="77777777" w:rsidR="000511D7" w:rsidRDefault="000511D7" w:rsidP="000511D7">
      <w:pPr>
        <w:pStyle w:val="Default"/>
        <w:jc w:val="center"/>
        <w:rPr>
          <w:rFonts w:ascii="Calibri" w:hAnsi="Calibri" w:cs="Calibri"/>
          <w:sz w:val="22"/>
          <w:szCs w:val="22"/>
        </w:rPr>
      </w:pPr>
    </w:p>
    <w:p w14:paraId="34A39FB9"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04334438" w14:textId="77777777" w:rsidR="000511D7" w:rsidRPr="00AB17B1" w:rsidRDefault="000511D7"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3DCCBAD0" w14:textId="77777777" w:rsidR="000511D7" w:rsidRDefault="000511D7" w:rsidP="000511D7">
      <w:pPr>
        <w:pStyle w:val="Default"/>
        <w:jc w:val="right"/>
        <w:rPr>
          <w:rFonts w:ascii="Calibri" w:hAnsi="Calibri" w:cs="Calibri"/>
          <w:sz w:val="22"/>
          <w:szCs w:val="22"/>
        </w:rPr>
      </w:pPr>
    </w:p>
    <w:p w14:paraId="72278651" w14:textId="77777777" w:rsidR="000511D7" w:rsidRDefault="000511D7" w:rsidP="000511D7">
      <w:pPr>
        <w:pStyle w:val="Default"/>
        <w:ind w:firstLine="708"/>
        <w:jc w:val="both"/>
        <w:rPr>
          <w:rFonts w:ascii="Calibri" w:hAnsi="Calibri" w:cs="Calibri"/>
          <w:sz w:val="22"/>
          <w:szCs w:val="22"/>
        </w:rPr>
      </w:pPr>
    </w:p>
    <w:p w14:paraId="7158B993" w14:textId="77777777" w:rsidR="000511D7" w:rsidRPr="00AB17B1" w:rsidRDefault="000511D7" w:rsidP="000511D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3D428D2" w14:textId="77777777" w:rsidR="000511D7" w:rsidRDefault="000511D7" w:rsidP="000511D7">
      <w:pPr>
        <w:pStyle w:val="Default"/>
        <w:ind w:firstLine="708"/>
        <w:jc w:val="both"/>
        <w:rPr>
          <w:rFonts w:ascii="Calibri" w:hAnsi="Calibri" w:cs="Calibri"/>
          <w:sz w:val="22"/>
          <w:szCs w:val="22"/>
        </w:rPr>
      </w:pPr>
    </w:p>
    <w:p w14:paraId="2D2EFA33" w14:textId="77777777" w:rsidR="000511D7" w:rsidRDefault="000511D7" w:rsidP="000511D7">
      <w:pPr>
        <w:pStyle w:val="Default"/>
        <w:rPr>
          <w:rFonts w:asciiTheme="minorHAnsi" w:hAnsiTheme="minorHAnsi" w:cs="Arial"/>
          <w:b/>
          <w:sz w:val="22"/>
          <w:szCs w:val="22"/>
        </w:rPr>
      </w:pPr>
    </w:p>
    <w:p w14:paraId="7E413E61"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280316DC"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990C712" w14:textId="77777777" w:rsidR="000511D7" w:rsidRPr="00AB17B1" w:rsidRDefault="000511D7" w:rsidP="000511D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231CC83" w14:textId="77777777" w:rsidR="000511D7" w:rsidRDefault="000511D7" w:rsidP="000511D7">
      <w:pPr>
        <w:pStyle w:val="Default"/>
        <w:ind w:firstLine="708"/>
        <w:jc w:val="both"/>
        <w:rPr>
          <w:rFonts w:ascii="Calibri" w:hAnsi="Calibri" w:cs="Calibri"/>
          <w:sz w:val="22"/>
          <w:szCs w:val="22"/>
        </w:rPr>
      </w:pPr>
    </w:p>
    <w:p w14:paraId="2B7FA8AA" w14:textId="77777777" w:rsidR="000511D7" w:rsidRDefault="000511D7" w:rsidP="000511D7">
      <w:pPr>
        <w:pStyle w:val="Default"/>
        <w:ind w:firstLine="708"/>
        <w:jc w:val="both"/>
        <w:rPr>
          <w:rFonts w:ascii="Calibri" w:hAnsi="Calibri" w:cs="Calibri"/>
          <w:sz w:val="22"/>
          <w:szCs w:val="22"/>
        </w:rPr>
      </w:pPr>
    </w:p>
    <w:p w14:paraId="5B764AE3" w14:textId="77777777"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423CB17" w14:textId="77777777" w:rsidR="000511D7" w:rsidRPr="00874110" w:rsidRDefault="000511D7" w:rsidP="000511D7">
      <w:pPr>
        <w:pStyle w:val="Default"/>
        <w:jc w:val="both"/>
        <w:rPr>
          <w:rFonts w:ascii="Calibri" w:hAnsi="Calibri" w:cs="Calibri"/>
          <w:sz w:val="18"/>
          <w:szCs w:val="18"/>
        </w:rPr>
      </w:pPr>
    </w:p>
    <w:p w14:paraId="4C332F62" w14:textId="77777777"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2ADB05F" w14:textId="77777777" w:rsidR="000511D7" w:rsidRPr="00874110" w:rsidRDefault="000511D7" w:rsidP="000511D7">
      <w:pPr>
        <w:pStyle w:val="Default"/>
        <w:ind w:firstLine="708"/>
        <w:jc w:val="both"/>
        <w:rPr>
          <w:rFonts w:ascii="Calibri" w:hAnsi="Calibri" w:cs="Calibri"/>
          <w:sz w:val="18"/>
          <w:szCs w:val="18"/>
        </w:rPr>
      </w:pPr>
    </w:p>
    <w:p w14:paraId="3C540A53" w14:textId="77777777"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F1CD582" w14:textId="77777777" w:rsidR="000511D7" w:rsidRPr="00874110" w:rsidRDefault="000511D7" w:rsidP="000511D7">
      <w:pPr>
        <w:pStyle w:val="Default"/>
        <w:jc w:val="both"/>
        <w:rPr>
          <w:rFonts w:ascii="Calibri" w:hAnsi="Calibri" w:cs="Calibri"/>
          <w:sz w:val="18"/>
          <w:szCs w:val="18"/>
        </w:rPr>
      </w:pPr>
    </w:p>
    <w:p w14:paraId="1037E7BF" w14:textId="3EC69E3A" w:rsidR="000511D7" w:rsidRPr="00874110" w:rsidRDefault="000511D7" w:rsidP="000511D7">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BC24641" w14:textId="77777777" w:rsidR="000511D7" w:rsidRPr="00874110" w:rsidRDefault="000511D7" w:rsidP="000511D7">
      <w:pPr>
        <w:pStyle w:val="Default"/>
        <w:jc w:val="both"/>
        <w:rPr>
          <w:rFonts w:ascii="Calibri" w:hAnsi="Calibri" w:cs="Calibri"/>
          <w:sz w:val="18"/>
          <w:szCs w:val="18"/>
        </w:rPr>
      </w:pPr>
    </w:p>
    <w:p w14:paraId="770E0A78" w14:textId="77777777" w:rsidR="000511D7" w:rsidRPr="00874110" w:rsidRDefault="000511D7" w:rsidP="000511D7">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0B49C25" w14:textId="77777777" w:rsidR="000511D7" w:rsidRPr="00874110" w:rsidRDefault="000511D7" w:rsidP="000511D7">
      <w:pPr>
        <w:rPr>
          <w:rFonts w:ascii="Calibri" w:hAnsi="Calibri"/>
          <w:sz w:val="18"/>
          <w:szCs w:val="18"/>
          <w:lang w:val="es-MX"/>
        </w:rPr>
      </w:pPr>
    </w:p>
    <w:p w14:paraId="5BD72FB3" w14:textId="77777777" w:rsidR="000511D7" w:rsidRPr="00874110" w:rsidRDefault="000511D7" w:rsidP="000511D7">
      <w:pPr>
        <w:rPr>
          <w:rFonts w:ascii="Calibri" w:hAnsi="Calibri"/>
          <w:sz w:val="18"/>
          <w:szCs w:val="18"/>
          <w:lang w:val="es-MX"/>
        </w:rPr>
      </w:pPr>
    </w:p>
    <w:p w14:paraId="694DD465" w14:textId="77777777" w:rsidR="000511D7" w:rsidRPr="00874110" w:rsidRDefault="000511D7" w:rsidP="000511D7">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9DA15E2" w14:textId="77777777" w:rsidR="000511D7" w:rsidRPr="00874110" w:rsidRDefault="000511D7" w:rsidP="000511D7">
      <w:pPr>
        <w:pStyle w:val="Default"/>
        <w:jc w:val="center"/>
        <w:rPr>
          <w:rFonts w:ascii="Calibri" w:hAnsi="Calibri" w:cs="Calibri"/>
          <w:sz w:val="18"/>
          <w:szCs w:val="18"/>
        </w:rPr>
      </w:pPr>
    </w:p>
    <w:p w14:paraId="6E866E38" w14:textId="77777777" w:rsidR="000511D7" w:rsidRPr="00012D21" w:rsidRDefault="000511D7" w:rsidP="000511D7">
      <w:pPr>
        <w:pStyle w:val="Default"/>
        <w:jc w:val="center"/>
        <w:rPr>
          <w:rFonts w:ascii="Calibri" w:hAnsi="Calibri" w:cs="Calibri"/>
          <w:sz w:val="22"/>
          <w:szCs w:val="22"/>
        </w:rPr>
      </w:pPr>
    </w:p>
    <w:p w14:paraId="363F427F" w14:textId="77777777" w:rsidR="000511D7" w:rsidRPr="00012D21" w:rsidRDefault="000511D7" w:rsidP="000511D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511D7" w:rsidRPr="00012D21" w14:paraId="48183426" w14:textId="77777777" w:rsidTr="000E296A">
        <w:trPr>
          <w:trHeight w:val="457"/>
        </w:trPr>
        <w:tc>
          <w:tcPr>
            <w:tcW w:w="3105" w:type="dxa"/>
            <w:tcBorders>
              <w:top w:val="nil"/>
              <w:left w:val="nil"/>
              <w:bottom w:val="nil"/>
              <w:right w:val="nil"/>
            </w:tcBorders>
            <w:hideMark/>
          </w:tcPr>
          <w:p w14:paraId="33E6C832"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79AF9A3"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F67A307" w14:textId="77777777" w:rsidR="000511D7" w:rsidRPr="00012D21" w:rsidRDefault="000511D7" w:rsidP="000E296A">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55E621F4"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8B16262" w14:textId="77777777" w:rsidR="000511D7" w:rsidRPr="00012D21" w:rsidRDefault="000511D7" w:rsidP="000E296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3957B08" w14:textId="77777777" w:rsidR="000511D7" w:rsidRDefault="000511D7" w:rsidP="000511D7">
      <w:pPr>
        <w:spacing w:after="200" w:line="276" w:lineRule="auto"/>
        <w:rPr>
          <w:rFonts w:asciiTheme="minorHAnsi" w:hAnsiTheme="minorHAnsi" w:cs="Arial"/>
          <w:b/>
          <w:bCs/>
        </w:rPr>
      </w:pPr>
    </w:p>
    <w:p w14:paraId="789DCAF4" w14:textId="77777777" w:rsidR="000511D7" w:rsidRDefault="000511D7" w:rsidP="000511D7">
      <w:pPr>
        <w:spacing w:after="200" w:line="276" w:lineRule="auto"/>
        <w:rPr>
          <w:rFonts w:asciiTheme="minorHAnsi" w:hAnsiTheme="minorHAnsi" w:cs="Arial"/>
          <w:b/>
          <w:bCs/>
        </w:rPr>
      </w:pPr>
    </w:p>
    <w:p w14:paraId="266187C1" w14:textId="77A625AA" w:rsidR="000511D7" w:rsidRDefault="000511D7" w:rsidP="000511D7">
      <w:pPr>
        <w:jc w:val="both"/>
        <w:rPr>
          <w:rFonts w:ascii="Calibri" w:hAnsi="Calibri" w:cs="Arial"/>
          <w:b/>
          <w:i/>
          <w:sz w:val="14"/>
          <w:szCs w:val="14"/>
        </w:rPr>
      </w:pPr>
    </w:p>
    <w:p w14:paraId="3BFFDB87" w14:textId="61958BC1" w:rsidR="000511D7" w:rsidRDefault="000511D7" w:rsidP="000511D7">
      <w:pPr>
        <w:jc w:val="both"/>
        <w:rPr>
          <w:rFonts w:ascii="Calibri" w:hAnsi="Calibri" w:cs="Arial"/>
          <w:b/>
          <w:i/>
          <w:sz w:val="14"/>
          <w:szCs w:val="14"/>
        </w:rPr>
      </w:pPr>
    </w:p>
    <w:p w14:paraId="411F506B" w14:textId="695CE286" w:rsidR="000511D7" w:rsidRDefault="000511D7" w:rsidP="000511D7">
      <w:pPr>
        <w:jc w:val="both"/>
        <w:rPr>
          <w:rFonts w:ascii="Calibri" w:hAnsi="Calibri" w:cs="Arial"/>
          <w:b/>
          <w:i/>
          <w:sz w:val="14"/>
          <w:szCs w:val="14"/>
        </w:rPr>
      </w:pPr>
    </w:p>
    <w:p w14:paraId="2B6B1DBA" w14:textId="47602364" w:rsidR="000511D7" w:rsidRDefault="000511D7" w:rsidP="000511D7">
      <w:pPr>
        <w:jc w:val="both"/>
        <w:rPr>
          <w:rFonts w:ascii="Calibri" w:hAnsi="Calibri" w:cs="Arial"/>
          <w:b/>
          <w:i/>
          <w:sz w:val="14"/>
          <w:szCs w:val="14"/>
        </w:rPr>
      </w:pPr>
    </w:p>
    <w:p w14:paraId="4E3A7D5B" w14:textId="34E7F795" w:rsidR="000511D7" w:rsidRDefault="000511D7" w:rsidP="000511D7">
      <w:pPr>
        <w:jc w:val="both"/>
        <w:rPr>
          <w:rFonts w:ascii="Calibri" w:hAnsi="Calibri" w:cs="Arial"/>
          <w:b/>
          <w:i/>
          <w:sz w:val="14"/>
          <w:szCs w:val="14"/>
        </w:rPr>
      </w:pPr>
    </w:p>
    <w:p w14:paraId="4211DBB5" w14:textId="42267AA8" w:rsidR="000511D7" w:rsidRDefault="000511D7" w:rsidP="000511D7">
      <w:pPr>
        <w:jc w:val="both"/>
        <w:rPr>
          <w:rFonts w:ascii="Calibri" w:hAnsi="Calibri" w:cs="Arial"/>
          <w:b/>
          <w:i/>
          <w:sz w:val="14"/>
          <w:szCs w:val="14"/>
        </w:rPr>
      </w:pPr>
    </w:p>
    <w:p w14:paraId="593C58F2" w14:textId="7B2D148D" w:rsidR="000511D7" w:rsidRDefault="000511D7" w:rsidP="000511D7">
      <w:pPr>
        <w:jc w:val="both"/>
        <w:rPr>
          <w:rFonts w:ascii="Calibri" w:hAnsi="Calibri" w:cs="Arial"/>
          <w:b/>
          <w:i/>
          <w:sz w:val="14"/>
          <w:szCs w:val="14"/>
        </w:rPr>
      </w:pPr>
    </w:p>
    <w:p w14:paraId="0B7A60DC" w14:textId="77777777" w:rsidR="000511D7" w:rsidRDefault="000511D7" w:rsidP="000511D7">
      <w:pPr>
        <w:jc w:val="both"/>
        <w:rPr>
          <w:rFonts w:ascii="Calibri" w:hAnsi="Calibri" w:cs="Arial"/>
          <w:b/>
          <w:i/>
          <w:sz w:val="14"/>
          <w:szCs w:val="14"/>
        </w:rPr>
      </w:pPr>
    </w:p>
    <w:p w14:paraId="053F3BD4" w14:textId="65E6F98C" w:rsidR="000511D7" w:rsidRDefault="000511D7" w:rsidP="000511D7">
      <w:pPr>
        <w:jc w:val="both"/>
        <w:rPr>
          <w:rFonts w:ascii="Calibri" w:hAnsi="Calibri" w:cs="Arial"/>
          <w:b/>
          <w:i/>
          <w:sz w:val="14"/>
          <w:szCs w:val="14"/>
        </w:rPr>
      </w:pPr>
    </w:p>
    <w:p w14:paraId="69005F47" w14:textId="77777777" w:rsidR="000511D7" w:rsidRPr="002128B5" w:rsidRDefault="000511D7" w:rsidP="000511D7">
      <w:pPr>
        <w:jc w:val="both"/>
        <w:rPr>
          <w:rFonts w:ascii="Calibri" w:hAnsi="Calibri" w:cs="Arial"/>
          <w:b/>
          <w:i/>
          <w:sz w:val="14"/>
          <w:szCs w:val="14"/>
        </w:rPr>
      </w:pPr>
    </w:p>
    <w:p w14:paraId="20622A95" w14:textId="77777777" w:rsidR="00CA04EA" w:rsidRPr="0007345B" w:rsidRDefault="00CA04EA"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710864CD" w14:textId="77777777" w:rsidR="00CA04EA" w:rsidRPr="0007345B" w:rsidRDefault="00CA04EA" w:rsidP="00CA04EA">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6A100208" w14:textId="77777777" w:rsidR="00CA04EA" w:rsidRPr="0007345B" w:rsidRDefault="00CA04EA" w:rsidP="00CA04EA">
      <w:pPr>
        <w:pStyle w:val="Default"/>
        <w:jc w:val="center"/>
        <w:rPr>
          <w:rFonts w:asciiTheme="minorHAnsi" w:hAnsiTheme="minorHAnsi" w:cstheme="minorHAnsi"/>
          <w:b/>
          <w:bCs/>
          <w:color w:val="auto"/>
          <w:sz w:val="22"/>
          <w:szCs w:val="22"/>
        </w:rPr>
      </w:pPr>
    </w:p>
    <w:p w14:paraId="032AECF6" w14:textId="77777777" w:rsidR="00CA04EA" w:rsidRPr="0007345B" w:rsidRDefault="00CA04EA" w:rsidP="00CA04EA">
      <w:pPr>
        <w:pStyle w:val="Default"/>
        <w:jc w:val="center"/>
        <w:rPr>
          <w:rFonts w:asciiTheme="minorHAnsi" w:hAnsiTheme="minorHAnsi" w:cstheme="minorHAnsi"/>
          <w:b/>
          <w:bCs/>
          <w:color w:val="auto"/>
          <w:sz w:val="22"/>
          <w:szCs w:val="22"/>
        </w:rPr>
      </w:pPr>
    </w:p>
    <w:p w14:paraId="20D15D1B" w14:textId="77777777" w:rsidR="00CA04EA" w:rsidRPr="0007345B" w:rsidRDefault="00CA04EA" w:rsidP="00CA04EA">
      <w:pPr>
        <w:pStyle w:val="Default"/>
        <w:jc w:val="center"/>
        <w:rPr>
          <w:rFonts w:asciiTheme="minorHAnsi" w:hAnsiTheme="minorHAnsi" w:cstheme="minorHAnsi"/>
          <w:b/>
          <w:bCs/>
          <w:color w:val="auto"/>
          <w:sz w:val="22"/>
          <w:szCs w:val="22"/>
        </w:rPr>
      </w:pPr>
    </w:p>
    <w:p w14:paraId="1AED9015" w14:textId="468EAA68" w:rsidR="00CA04EA" w:rsidRPr="0007345B" w:rsidRDefault="00CA04EA" w:rsidP="00CA04EA">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w:t>
      </w:r>
      <w:r w:rsidR="00DF4A0B">
        <w:rPr>
          <w:rFonts w:asciiTheme="minorHAnsi" w:hAnsiTheme="minorHAnsi" w:cstheme="minorHAnsi"/>
          <w:b/>
          <w:bCs/>
          <w:sz w:val="22"/>
          <w:szCs w:val="22"/>
        </w:rPr>
        <w:t>Ó</w:t>
      </w:r>
      <w:r w:rsidRPr="0007345B">
        <w:rPr>
          <w:rFonts w:asciiTheme="minorHAnsi" w:hAnsiTheme="minorHAnsi" w:cstheme="minorHAnsi"/>
          <w:b/>
          <w:bCs/>
          <w:sz w:val="22"/>
          <w:szCs w:val="22"/>
        </w:rPr>
        <w:t>N QUE DEBERAN PRESENTAR LOS LICITANTES QUE PARTICIPEN EN LOS PROCEDIMIENTOS DE CONTRATACI</w:t>
      </w:r>
      <w:r w:rsidR="00DF4A0B">
        <w:rPr>
          <w:rFonts w:asciiTheme="minorHAnsi" w:hAnsiTheme="minorHAnsi" w:cstheme="minorHAnsi"/>
          <w:b/>
          <w:bCs/>
          <w:sz w:val="22"/>
          <w:szCs w:val="22"/>
        </w:rPr>
        <w:t>Ó</w:t>
      </w:r>
      <w:r w:rsidRPr="0007345B">
        <w:rPr>
          <w:rFonts w:asciiTheme="minorHAnsi" w:hAnsiTheme="minorHAnsi" w:cstheme="minorHAnsi"/>
          <w:b/>
          <w:bCs/>
          <w:sz w:val="22"/>
          <w:szCs w:val="22"/>
        </w:rPr>
        <w:t>N, PARA DAR CUMPLIMIENTO A LA MANIFESTACIÓN DEL REQUISITO DE CONTENIDO NACIONAL QUE CELEBREN LAS DEPENDENCIAS Y ENTIDADES DEL ESTADO DE NUEVO LEÓN”.</w:t>
      </w:r>
    </w:p>
    <w:p w14:paraId="26BD33BF"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4376F01E"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44E67E8C"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59919DEB" w14:textId="77777777" w:rsidR="00CA04EA" w:rsidRPr="0007345B" w:rsidRDefault="00CA04EA" w:rsidP="00CA04EA">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083BB1EE"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18BDF3B8"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A3B91D1"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A55CCB3"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89ADDB1" w14:textId="77777777" w:rsidR="00CA04EA" w:rsidRPr="00FA4A0F" w:rsidRDefault="00CA04EA" w:rsidP="00CA04EA">
      <w:pPr>
        <w:autoSpaceDE w:val="0"/>
        <w:autoSpaceDN w:val="0"/>
        <w:adjustRightInd w:val="0"/>
        <w:jc w:val="both"/>
        <w:rPr>
          <w:rFonts w:asciiTheme="minorHAnsi" w:hAnsiTheme="minorHAnsi" w:cstheme="minorHAnsi"/>
        </w:rPr>
      </w:pPr>
    </w:p>
    <w:p w14:paraId="6837DA5E" w14:textId="77777777" w:rsidR="00CA04EA" w:rsidRPr="00FA4A0F" w:rsidRDefault="00CA04EA" w:rsidP="00CA04EA">
      <w:pPr>
        <w:autoSpaceDE w:val="0"/>
        <w:autoSpaceDN w:val="0"/>
        <w:adjustRightInd w:val="0"/>
        <w:jc w:val="both"/>
        <w:rPr>
          <w:rFonts w:asciiTheme="minorHAnsi" w:hAnsiTheme="minorHAnsi" w:cstheme="minorHAnsi"/>
        </w:rPr>
      </w:pPr>
    </w:p>
    <w:p w14:paraId="41C126C8" w14:textId="34ECFDC4"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w:t>
      </w:r>
      <w:r w:rsidRPr="00423410">
        <w:rPr>
          <w:rFonts w:asciiTheme="minorHAnsi" w:hAnsiTheme="minorHAnsi" w:cstheme="minorHAnsi"/>
        </w:rPr>
        <w:t xml:space="preserve">. </w:t>
      </w:r>
      <w:r w:rsidR="00266E89">
        <w:rPr>
          <w:rFonts w:asciiTheme="minorHAnsi" w:hAnsiTheme="minorHAnsi" w:cstheme="minorHAnsi"/>
          <w:b/>
          <w:u w:val="single"/>
        </w:rPr>
        <w:t>LP-919044992-N01-2025</w:t>
      </w:r>
      <w:r w:rsidRPr="00FA4A0F">
        <w:rPr>
          <w:rFonts w:asciiTheme="minorHAnsi" w:hAnsiTheme="minorHAnsi" w:cstheme="minorHAnsi"/>
        </w:rPr>
        <w:t xml:space="preserve"> en el que mi representada, la empresa__________________________________ participa a través de la presente propuesta.</w:t>
      </w:r>
    </w:p>
    <w:p w14:paraId="29F9B04F" w14:textId="77777777" w:rsidR="00CA04EA" w:rsidRPr="00FA4A0F" w:rsidRDefault="00CA04EA" w:rsidP="00CA04EA">
      <w:pPr>
        <w:autoSpaceDE w:val="0"/>
        <w:autoSpaceDN w:val="0"/>
        <w:adjustRightInd w:val="0"/>
        <w:jc w:val="both"/>
        <w:rPr>
          <w:rFonts w:asciiTheme="minorHAnsi" w:hAnsiTheme="minorHAnsi" w:cstheme="minorHAnsi"/>
        </w:rPr>
      </w:pPr>
    </w:p>
    <w:p w14:paraId="6AED7E85" w14:textId="77777777"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sidR="004E14F5">
        <w:rPr>
          <w:rFonts w:asciiTheme="minorHAnsi" w:hAnsiTheme="minorHAnsi" w:cstheme="minorHAnsi"/>
        </w:rPr>
        <w:t>del servicio e insumos</w:t>
      </w:r>
      <w:r w:rsidRPr="00FA4A0F">
        <w:rPr>
          <w:rFonts w:asciiTheme="minorHAnsi" w:hAnsiTheme="minorHAnsi" w:cstheme="minorHAnsi"/>
        </w:rPr>
        <w:t xml:space="preserve"> que oferto en dicha propuesta y suministraré, bajo la partida __________, será(n) producido(s) en los Estados Unidos Mexicanos y que </w:t>
      </w:r>
      <w:r w:rsidR="004E14F5">
        <w:rPr>
          <w:rFonts w:asciiTheme="minorHAnsi" w:hAnsiTheme="minorHAnsi" w:cstheme="minorHAnsi"/>
        </w:rPr>
        <w:t>el servicio e insumos</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341B9A85" w14:textId="77777777" w:rsidR="00CA04EA" w:rsidRPr="00FA4A0F" w:rsidRDefault="00CA04EA" w:rsidP="00CA04EA">
      <w:pPr>
        <w:autoSpaceDE w:val="0"/>
        <w:autoSpaceDN w:val="0"/>
        <w:adjustRightInd w:val="0"/>
        <w:jc w:val="both"/>
        <w:rPr>
          <w:rFonts w:asciiTheme="minorHAnsi" w:hAnsiTheme="minorHAnsi" w:cstheme="minorHAnsi"/>
        </w:rPr>
      </w:pPr>
    </w:p>
    <w:p w14:paraId="2203B0DE" w14:textId="77777777" w:rsidR="00CA04EA" w:rsidRPr="00FA4A0F" w:rsidRDefault="00CA04EA" w:rsidP="00CA04EA">
      <w:pPr>
        <w:autoSpaceDE w:val="0"/>
        <w:autoSpaceDN w:val="0"/>
        <w:adjustRightInd w:val="0"/>
        <w:jc w:val="center"/>
        <w:rPr>
          <w:rFonts w:asciiTheme="minorHAnsi" w:hAnsiTheme="minorHAnsi" w:cstheme="minorHAnsi"/>
        </w:rPr>
      </w:pPr>
    </w:p>
    <w:p w14:paraId="02A4F23E"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0CEDF3D7" w14:textId="77777777" w:rsidR="00CA04EA" w:rsidRPr="00FA4A0F" w:rsidRDefault="00CA04EA" w:rsidP="00CA04EA">
      <w:pPr>
        <w:autoSpaceDE w:val="0"/>
        <w:autoSpaceDN w:val="0"/>
        <w:adjustRightInd w:val="0"/>
        <w:jc w:val="center"/>
        <w:rPr>
          <w:rFonts w:asciiTheme="minorHAnsi" w:hAnsiTheme="minorHAnsi" w:cstheme="minorHAnsi"/>
        </w:rPr>
      </w:pPr>
    </w:p>
    <w:p w14:paraId="1FB0453E" w14:textId="77777777" w:rsidR="00CA04EA" w:rsidRPr="00FA4A0F" w:rsidRDefault="00CA04EA" w:rsidP="00CA04EA">
      <w:pPr>
        <w:autoSpaceDE w:val="0"/>
        <w:autoSpaceDN w:val="0"/>
        <w:adjustRightInd w:val="0"/>
        <w:jc w:val="center"/>
        <w:rPr>
          <w:rFonts w:asciiTheme="minorHAnsi" w:hAnsiTheme="minorHAnsi" w:cstheme="minorHAnsi"/>
        </w:rPr>
      </w:pPr>
    </w:p>
    <w:p w14:paraId="485D2698"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389E5FF6" w14:textId="77777777" w:rsidR="00CA04EA" w:rsidRDefault="00CA04EA" w:rsidP="00CA04EA">
      <w:pPr>
        <w:autoSpaceDE w:val="0"/>
        <w:autoSpaceDN w:val="0"/>
        <w:adjustRightInd w:val="0"/>
        <w:jc w:val="center"/>
        <w:rPr>
          <w:rFonts w:ascii="Arial" w:hAnsi="Arial" w:cs="Arial"/>
          <w:sz w:val="18"/>
          <w:szCs w:val="18"/>
        </w:rPr>
      </w:pPr>
    </w:p>
    <w:p w14:paraId="2ED42E25" w14:textId="77777777" w:rsidR="00CA04EA" w:rsidRDefault="00CA04EA" w:rsidP="00CA04EA">
      <w:pPr>
        <w:autoSpaceDE w:val="0"/>
        <w:autoSpaceDN w:val="0"/>
        <w:adjustRightInd w:val="0"/>
        <w:rPr>
          <w:rFonts w:ascii="Arial" w:hAnsi="Arial" w:cs="Arial"/>
          <w:sz w:val="18"/>
          <w:szCs w:val="18"/>
        </w:rPr>
      </w:pPr>
    </w:p>
    <w:p w14:paraId="1CFB09C0" w14:textId="77777777" w:rsidR="00CA04EA" w:rsidRDefault="00CA04EA" w:rsidP="00CA04EA">
      <w:pPr>
        <w:autoSpaceDE w:val="0"/>
        <w:autoSpaceDN w:val="0"/>
        <w:adjustRightInd w:val="0"/>
        <w:rPr>
          <w:rFonts w:ascii="Arial" w:hAnsi="Arial" w:cs="Arial"/>
          <w:sz w:val="18"/>
          <w:szCs w:val="18"/>
        </w:rPr>
      </w:pPr>
    </w:p>
    <w:p w14:paraId="65B1C917" w14:textId="77777777" w:rsidR="00CA04EA" w:rsidRDefault="00CA04EA" w:rsidP="00CA04EA">
      <w:pPr>
        <w:autoSpaceDE w:val="0"/>
        <w:autoSpaceDN w:val="0"/>
        <w:adjustRightInd w:val="0"/>
        <w:rPr>
          <w:rFonts w:ascii="Arial" w:hAnsi="Arial" w:cs="Arial"/>
          <w:sz w:val="18"/>
          <w:szCs w:val="18"/>
        </w:rPr>
      </w:pPr>
    </w:p>
    <w:p w14:paraId="707C55FD" w14:textId="77777777" w:rsidR="00CA04EA" w:rsidRDefault="00CA04EA" w:rsidP="00CA04EA">
      <w:pPr>
        <w:autoSpaceDE w:val="0"/>
        <w:autoSpaceDN w:val="0"/>
        <w:adjustRightInd w:val="0"/>
        <w:rPr>
          <w:rFonts w:ascii="Arial" w:hAnsi="Arial" w:cs="Arial"/>
          <w:sz w:val="18"/>
          <w:szCs w:val="18"/>
        </w:rPr>
      </w:pPr>
    </w:p>
    <w:p w14:paraId="6CFBB48F" w14:textId="77777777" w:rsidR="00F372BA" w:rsidRDefault="00F372BA" w:rsidP="00CA04EA">
      <w:pPr>
        <w:autoSpaceDE w:val="0"/>
        <w:autoSpaceDN w:val="0"/>
        <w:adjustRightInd w:val="0"/>
        <w:rPr>
          <w:rFonts w:ascii="Arial" w:hAnsi="Arial" w:cs="Arial"/>
          <w:sz w:val="18"/>
          <w:szCs w:val="18"/>
        </w:rPr>
      </w:pPr>
    </w:p>
    <w:p w14:paraId="0F4AB04A" w14:textId="77777777" w:rsidR="00F372BA" w:rsidRDefault="00F372BA" w:rsidP="00CA04EA">
      <w:pPr>
        <w:autoSpaceDE w:val="0"/>
        <w:autoSpaceDN w:val="0"/>
        <w:adjustRightInd w:val="0"/>
        <w:rPr>
          <w:rFonts w:ascii="Arial" w:hAnsi="Arial" w:cs="Arial"/>
          <w:sz w:val="18"/>
          <w:szCs w:val="18"/>
        </w:rPr>
      </w:pPr>
    </w:p>
    <w:p w14:paraId="3F59AE5F" w14:textId="77777777" w:rsidR="00826752" w:rsidRDefault="00826752" w:rsidP="00CA04EA">
      <w:pPr>
        <w:autoSpaceDE w:val="0"/>
        <w:autoSpaceDN w:val="0"/>
        <w:adjustRightInd w:val="0"/>
        <w:rPr>
          <w:rFonts w:ascii="Arial" w:hAnsi="Arial" w:cs="Arial"/>
          <w:sz w:val="18"/>
          <w:szCs w:val="18"/>
        </w:rPr>
      </w:pPr>
    </w:p>
    <w:p w14:paraId="6E8341C9" w14:textId="77777777" w:rsidR="00CA04EA" w:rsidRDefault="00CA04EA" w:rsidP="00B37CE3">
      <w:pPr>
        <w:jc w:val="both"/>
        <w:rPr>
          <w:rFonts w:ascii="Calibri" w:hAnsi="Calibri" w:cs="Arial"/>
          <w:b/>
          <w:i/>
          <w:sz w:val="18"/>
        </w:rPr>
      </w:pPr>
    </w:p>
    <w:p w14:paraId="3C7F9C9A" w14:textId="77777777" w:rsidR="00E62006" w:rsidRDefault="00E62006" w:rsidP="00B37CE3">
      <w:pPr>
        <w:jc w:val="both"/>
        <w:rPr>
          <w:rFonts w:ascii="Calibri" w:hAnsi="Calibri" w:cs="Arial"/>
          <w:b/>
          <w:i/>
          <w:sz w:val="18"/>
        </w:rPr>
      </w:pPr>
    </w:p>
    <w:p w14:paraId="06A79F08" w14:textId="77777777" w:rsidR="00E62006" w:rsidRDefault="00E62006" w:rsidP="00B37CE3">
      <w:pPr>
        <w:jc w:val="both"/>
        <w:rPr>
          <w:rFonts w:ascii="Calibri" w:hAnsi="Calibri" w:cs="Arial"/>
          <w:b/>
          <w:i/>
          <w:sz w:val="18"/>
        </w:rPr>
      </w:pPr>
    </w:p>
    <w:p w14:paraId="678CBCA3" w14:textId="77777777" w:rsidR="00E62006" w:rsidRDefault="00E62006" w:rsidP="00B37CE3">
      <w:pPr>
        <w:jc w:val="both"/>
        <w:rPr>
          <w:rFonts w:ascii="Calibri" w:hAnsi="Calibri" w:cs="Arial"/>
          <w:b/>
          <w:i/>
          <w:sz w:val="18"/>
        </w:rPr>
      </w:pPr>
    </w:p>
    <w:p w14:paraId="1D2DA50A" w14:textId="77777777" w:rsidR="00E62006" w:rsidRDefault="00E62006" w:rsidP="00B37CE3">
      <w:pPr>
        <w:jc w:val="both"/>
        <w:rPr>
          <w:rFonts w:ascii="Calibri" w:hAnsi="Calibri" w:cs="Arial"/>
          <w:b/>
          <w:i/>
          <w:sz w:val="18"/>
        </w:rPr>
      </w:pPr>
    </w:p>
    <w:p w14:paraId="7B2132B7" w14:textId="77777777" w:rsidR="003B3E89" w:rsidRPr="002522C8" w:rsidRDefault="003B3E89" w:rsidP="00023016">
      <w:pPr>
        <w:pBdr>
          <w:top w:val="single" w:sz="4" w:space="2" w:color="auto"/>
          <w:left w:val="single" w:sz="4" w:space="4" w:color="auto"/>
          <w:bottom w:val="single" w:sz="4" w:space="1" w:color="auto"/>
          <w:right w:val="single" w:sz="4" w:space="4" w:color="auto"/>
        </w:pBdr>
        <w:shd w:val="clear" w:color="auto" w:fill="89E9FF"/>
        <w:tabs>
          <w:tab w:val="left" w:pos="4253"/>
          <w:tab w:val="left" w:pos="8080"/>
        </w:tabs>
        <w:ind w:right="1"/>
        <w:jc w:val="center"/>
        <w:outlineLvl w:val="0"/>
        <w:rPr>
          <w:rFonts w:ascii="Calibri" w:hAnsi="Calibri" w:cs="Arial"/>
        </w:rPr>
      </w:pPr>
      <w:r w:rsidRPr="00423410">
        <w:rPr>
          <w:rFonts w:ascii="Calibri" w:hAnsi="Calibri" w:cs="Arial"/>
          <w:b/>
          <w:bCs/>
        </w:rPr>
        <w:t xml:space="preserve">ANEXO </w:t>
      </w:r>
      <w:r w:rsidRPr="00423410">
        <w:rPr>
          <w:rFonts w:ascii="Calibri" w:hAnsi="Calibri" w:cs="Arial"/>
          <w:b/>
        </w:rPr>
        <w:t>10</w:t>
      </w:r>
    </w:p>
    <w:p w14:paraId="43A39EA0" w14:textId="77777777" w:rsidR="003B3E89" w:rsidRPr="002522C8" w:rsidRDefault="003B3E89" w:rsidP="003B3E89">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77093B9C" w14:textId="77777777" w:rsidR="003B3E89" w:rsidRPr="002522C8" w:rsidRDefault="003B3E89" w:rsidP="003B3E89">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01C839E4" w14:textId="77777777" w:rsidR="003B3E89" w:rsidRPr="002522C8" w:rsidRDefault="003B3E89" w:rsidP="004F2D69">
      <w:pPr>
        <w:tabs>
          <w:tab w:val="left" w:pos="3969"/>
          <w:tab w:val="left" w:pos="8080"/>
        </w:tabs>
        <w:ind w:right="1"/>
        <w:rPr>
          <w:rFonts w:ascii="Calibri" w:hAnsi="Calibri" w:cs="Arial"/>
          <w:b/>
          <w:u w:val="single"/>
        </w:rPr>
      </w:pPr>
    </w:p>
    <w:p w14:paraId="79618477" w14:textId="77777777" w:rsidR="003B3E89" w:rsidRPr="002522C8" w:rsidRDefault="003B3E89" w:rsidP="003B3E89">
      <w:pPr>
        <w:tabs>
          <w:tab w:val="left" w:pos="3969"/>
          <w:tab w:val="left" w:pos="8080"/>
        </w:tabs>
        <w:ind w:right="1"/>
        <w:jc w:val="center"/>
        <w:rPr>
          <w:rFonts w:ascii="Calibri" w:hAnsi="Calibri" w:cs="Arial"/>
          <w:b/>
          <w:u w:val="single"/>
        </w:rPr>
      </w:pPr>
    </w:p>
    <w:p w14:paraId="65D73D55" w14:textId="3C4AB1E6" w:rsidR="004F2D69" w:rsidRDefault="004F2D69" w:rsidP="004F2D69">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w:t>
      </w:r>
      <w:r w:rsidR="00E5449B">
        <w:rPr>
          <w:rFonts w:ascii="Calibri" w:hAnsi="Calibri" w:cs="Tahoma"/>
          <w:b/>
          <w:bCs/>
          <w:sz w:val="18"/>
          <w:szCs w:val="18"/>
        </w:rPr>
        <w:t xml:space="preserve"> -</w:t>
      </w:r>
      <w:r>
        <w:rPr>
          <w:rFonts w:ascii="Calibri" w:hAnsi="Calibri" w:cs="Tahoma"/>
          <w:b/>
          <w:bCs/>
          <w:sz w:val="18"/>
          <w:szCs w:val="18"/>
        </w:rPr>
        <w:t xml:space="preserve">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0D58DAFF" w14:textId="77777777" w:rsidR="004F2D69" w:rsidRDefault="004F2D69" w:rsidP="004F2D69">
      <w:pPr>
        <w:pStyle w:val="NormalWeb"/>
        <w:spacing w:before="0" w:beforeAutospacing="0" w:after="0" w:afterAutospacing="0"/>
        <w:ind w:right="-5"/>
        <w:jc w:val="both"/>
        <w:rPr>
          <w:sz w:val="18"/>
          <w:szCs w:val="18"/>
        </w:rPr>
      </w:pPr>
      <w:r>
        <w:rPr>
          <w:rFonts w:ascii="Calibri" w:hAnsi="Calibri" w:cs="Arial"/>
          <w:sz w:val="18"/>
          <w:szCs w:val="18"/>
        </w:rPr>
        <w:t> </w:t>
      </w:r>
    </w:p>
    <w:p w14:paraId="24D61871" w14:textId="77777777" w:rsidR="004F2D69" w:rsidRDefault="004F2D69" w:rsidP="004F2D69">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4747C8B" w14:textId="77777777" w:rsidR="004F2D69" w:rsidRDefault="004F2D69" w:rsidP="004F2D69">
      <w:pPr>
        <w:pStyle w:val="NormalWeb"/>
        <w:spacing w:before="0" w:beforeAutospacing="0" w:after="0" w:afterAutospacing="0"/>
        <w:jc w:val="both"/>
        <w:rPr>
          <w:sz w:val="18"/>
          <w:szCs w:val="18"/>
        </w:rPr>
      </w:pPr>
      <w:r>
        <w:rPr>
          <w:rFonts w:ascii="Calibri" w:hAnsi="Calibri" w:cs="Tahoma"/>
          <w:sz w:val="18"/>
          <w:szCs w:val="18"/>
        </w:rPr>
        <w:t> </w:t>
      </w:r>
    </w:p>
    <w:p w14:paraId="43DAC400"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A9E163B" w14:textId="77777777" w:rsidR="004F2D69" w:rsidRDefault="004F2D69" w:rsidP="004F2D69">
      <w:pPr>
        <w:pStyle w:val="NormalWeb"/>
        <w:spacing w:before="0" w:beforeAutospacing="0" w:after="0" w:afterAutospacing="0"/>
        <w:ind w:left="720" w:firstLine="45"/>
        <w:jc w:val="both"/>
        <w:rPr>
          <w:color w:val="000000"/>
          <w:sz w:val="18"/>
          <w:szCs w:val="18"/>
        </w:rPr>
      </w:pPr>
    </w:p>
    <w:p w14:paraId="5DC7B44B" w14:textId="4366295E"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 xml:space="preserve">relativo a la </w:t>
      </w:r>
      <w:r w:rsidR="002D640A">
        <w:rPr>
          <w:rFonts w:ascii="Calibri" w:hAnsi="Calibri" w:cs="Tahoma"/>
          <w:color w:val="000000"/>
          <w:sz w:val="18"/>
          <w:szCs w:val="18"/>
        </w:rPr>
        <w:t>contratación</w:t>
      </w:r>
      <w:r>
        <w:rPr>
          <w:rFonts w:ascii="Calibri" w:hAnsi="Calibri" w:cs="Tahoma"/>
          <w:color w:val="000000"/>
          <w:sz w:val="18"/>
          <w:szCs w:val="18"/>
        </w:rPr>
        <w:t xml:space="preserve"> de ____________, por un importe de (monto total del contrato incluyendo el I.V.A).</w:t>
      </w:r>
    </w:p>
    <w:p w14:paraId="515C7970" w14:textId="77777777" w:rsidR="004F2D69" w:rsidRDefault="004F2D69" w:rsidP="004F2D69">
      <w:pPr>
        <w:pStyle w:val="Prrafodelista"/>
        <w:rPr>
          <w:rFonts w:ascii="Calibri" w:hAnsi="Calibri" w:cs="Tahoma"/>
          <w:color w:val="000000"/>
          <w:sz w:val="18"/>
          <w:szCs w:val="18"/>
        </w:rPr>
      </w:pPr>
    </w:p>
    <w:p w14:paraId="63AB8F82" w14:textId="77777777" w:rsidR="004F2D69" w:rsidRDefault="004F2D69" w:rsidP="001368BA">
      <w:pPr>
        <w:pStyle w:val="NormalWeb"/>
        <w:numPr>
          <w:ilvl w:val="0"/>
          <w:numId w:val="31"/>
        </w:numPr>
        <w:spacing w:before="0" w:beforeAutospacing="0" w:after="0" w:afterAutospacing="0"/>
        <w:jc w:val="both"/>
        <w:rPr>
          <w:color w:val="000000"/>
          <w:sz w:val="18"/>
          <w:szCs w:val="18"/>
        </w:rPr>
      </w:pPr>
      <w:r w:rsidRPr="00D02298">
        <w:rPr>
          <w:rFonts w:ascii="Calibri" w:hAnsi="Calibri" w:cs="Tahoma"/>
          <w:color w:val="000000"/>
          <w:sz w:val="18"/>
          <w:szCs w:val="18"/>
        </w:rPr>
        <w:t>Que la Fianza se otorga en los términos del presente contrato, para garantizar todas y cada una de las obligaciones derivadas de la ___________.</w:t>
      </w:r>
    </w:p>
    <w:p w14:paraId="47AD558D" w14:textId="77777777" w:rsidR="004F2D69" w:rsidRDefault="004F2D69" w:rsidP="004F2D69">
      <w:pPr>
        <w:pStyle w:val="Prrafodelista"/>
        <w:rPr>
          <w:rFonts w:ascii="Calibri" w:hAnsi="Calibri" w:cs="Tahoma"/>
          <w:color w:val="000000"/>
          <w:sz w:val="18"/>
          <w:szCs w:val="18"/>
        </w:rPr>
      </w:pPr>
    </w:p>
    <w:p w14:paraId="5FB7EE91" w14:textId="77777777" w:rsidR="004F2D69" w:rsidRPr="00D02298" w:rsidRDefault="004F2D69" w:rsidP="001368BA">
      <w:pPr>
        <w:pStyle w:val="NormalWeb"/>
        <w:numPr>
          <w:ilvl w:val="0"/>
          <w:numId w:val="31"/>
        </w:numPr>
        <w:spacing w:before="0" w:beforeAutospacing="0" w:after="0" w:afterAutospacing="0"/>
        <w:jc w:val="both"/>
        <w:rPr>
          <w:color w:val="000000"/>
          <w:sz w:val="18"/>
          <w:szCs w:val="18"/>
        </w:rPr>
      </w:pPr>
      <w:r w:rsidRPr="00D02298">
        <w:rPr>
          <w:rFonts w:ascii="Calibri" w:hAnsi="Calibri" w:cs="Tahoma"/>
          <w:color w:val="000000"/>
          <w:sz w:val="18"/>
          <w:szCs w:val="18"/>
        </w:rPr>
        <w:t xml:space="preserve">Que la Fianza estará en vigor por un año, y en el caso de defectos y/o responsabilidades imputables a </w:t>
      </w:r>
      <w:r w:rsidRPr="00D02298">
        <w:rPr>
          <w:rFonts w:ascii="Calibri" w:hAnsi="Calibri" w:cs="Tahoma"/>
          <w:b/>
          <w:color w:val="000000"/>
          <w:sz w:val="18"/>
          <w:szCs w:val="18"/>
        </w:rPr>
        <w:t>“EL PROVEEDOR”</w:t>
      </w:r>
      <w:r w:rsidRPr="00D02298">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E48238B" w14:textId="77777777" w:rsidR="004F2D69" w:rsidRDefault="004F2D69" w:rsidP="004F2D69">
      <w:pPr>
        <w:pStyle w:val="NormalWeb"/>
        <w:spacing w:before="0" w:beforeAutospacing="0" w:after="0" w:afterAutospacing="0"/>
        <w:ind w:left="720" w:firstLine="45"/>
        <w:jc w:val="both"/>
        <w:rPr>
          <w:color w:val="000000"/>
          <w:sz w:val="18"/>
          <w:szCs w:val="18"/>
        </w:rPr>
      </w:pPr>
    </w:p>
    <w:p w14:paraId="2088506F"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288269FF" w14:textId="77777777" w:rsidR="004F2D69" w:rsidRDefault="004F2D69" w:rsidP="004F2D69">
      <w:pPr>
        <w:pStyle w:val="NormalWeb"/>
        <w:spacing w:before="0" w:beforeAutospacing="0" w:after="0" w:afterAutospacing="0"/>
        <w:ind w:left="720" w:firstLine="45"/>
        <w:jc w:val="both"/>
        <w:rPr>
          <w:color w:val="000000"/>
          <w:sz w:val="18"/>
          <w:szCs w:val="18"/>
        </w:rPr>
      </w:pPr>
    </w:p>
    <w:p w14:paraId="2E2933E7"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7DB8FDB4" w14:textId="77777777" w:rsidR="004F2D69" w:rsidRDefault="004F2D69" w:rsidP="004F2D69">
      <w:pPr>
        <w:pStyle w:val="NormalWeb"/>
        <w:spacing w:before="0" w:beforeAutospacing="0" w:after="0" w:afterAutospacing="0"/>
        <w:ind w:left="720" w:firstLine="45"/>
        <w:jc w:val="both"/>
        <w:rPr>
          <w:color w:val="000000"/>
          <w:sz w:val="18"/>
          <w:szCs w:val="18"/>
        </w:rPr>
      </w:pPr>
    </w:p>
    <w:p w14:paraId="3CE9EBF6"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50E02B9" w14:textId="77777777" w:rsidR="004F2D69" w:rsidRDefault="004F2D69" w:rsidP="004F2D69">
      <w:pPr>
        <w:pStyle w:val="NormalWeb"/>
        <w:spacing w:before="0" w:beforeAutospacing="0" w:after="0" w:afterAutospacing="0"/>
        <w:ind w:left="720" w:firstLine="45"/>
        <w:jc w:val="both"/>
        <w:rPr>
          <w:color w:val="000000"/>
          <w:sz w:val="18"/>
          <w:szCs w:val="18"/>
        </w:rPr>
      </w:pPr>
    </w:p>
    <w:p w14:paraId="358B628D" w14:textId="77777777" w:rsidR="004F2D69" w:rsidRDefault="004F2D69" w:rsidP="001368BA">
      <w:pPr>
        <w:pStyle w:val="NormalWeb"/>
        <w:numPr>
          <w:ilvl w:val="0"/>
          <w:numId w:val="31"/>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F509211" w14:textId="77777777" w:rsidR="004F2D69" w:rsidRDefault="004F2D69" w:rsidP="004F2D69">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11005DA9" w14:textId="77777777" w:rsidR="004F2D69" w:rsidRDefault="004F2D69" w:rsidP="004F2D69">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2B4C0B99" w14:textId="1A50AA79" w:rsidR="00E62006" w:rsidRDefault="00E62006" w:rsidP="009952B4">
      <w:pPr>
        <w:autoSpaceDE w:val="0"/>
        <w:autoSpaceDN w:val="0"/>
        <w:adjustRightInd w:val="0"/>
        <w:rPr>
          <w:rFonts w:ascii="Calibri" w:hAnsi="Calibri" w:cs="Arial"/>
          <w:lang w:val="es-ES"/>
        </w:rPr>
      </w:pPr>
    </w:p>
    <w:p w14:paraId="23A8B628" w14:textId="1A60D9FA" w:rsidR="004F2D69" w:rsidRDefault="004F2D69" w:rsidP="009952B4">
      <w:pPr>
        <w:autoSpaceDE w:val="0"/>
        <w:autoSpaceDN w:val="0"/>
        <w:adjustRightInd w:val="0"/>
        <w:rPr>
          <w:rFonts w:ascii="Calibri" w:hAnsi="Calibri" w:cs="Arial"/>
          <w:lang w:val="es-ES"/>
        </w:rPr>
      </w:pPr>
    </w:p>
    <w:p w14:paraId="1096FD34" w14:textId="77777777" w:rsidR="004F2D69" w:rsidRDefault="004F2D69" w:rsidP="009952B4">
      <w:pPr>
        <w:autoSpaceDE w:val="0"/>
        <w:autoSpaceDN w:val="0"/>
        <w:adjustRightInd w:val="0"/>
        <w:rPr>
          <w:rFonts w:ascii="Arial" w:hAnsi="Arial" w:cs="Arial"/>
          <w:sz w:val="18"/>
          <w:szCs w:val="18"/>
        </w:rPr>
      </w:pPr>
    </w:p>
    <w:p w14:paraId="1F65C7B2" w14:textId="77777777" w:rsidR="00E62006" w:rsidRDefault="00E62006" w:rsidP="009952B4">
      <w:pPr>
        <w:autoSpaceDE w:val="0"/>
        <w:autoSpaceDN w:val="0"/>
        <w:adjustRightInd w:val="0"/>
        <w:rPr>
          <w:rFonts w:ascii="Arial" w:hAnsi="Arial" w:cs="Arial"/>
          <w:sz w:val="18"/>
          <w:szCs w:val="18"/>
        </w:rPr>
      </w:pPr>
    </w:p>
    <w:p w14:paraId="1EAACCB6" w14:textId="77777777" w:rsidR="00BA09CD" w:rsidRPr="00174D9C" w:rsidRDefault="00CA04EA"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cs="Calibri"/>
          <w:b/>
          <w:bCs/>
          <w:sz w:val="20"/>
          <w:szCs w:val="20"/>
        </w:rPr>
      </w:pPr>
      <w:r>
        <w:rPr>
          <w:rFonts w:ascii="Calibri" w:hAnsi="Calibri" w:cs="Calibri"/>
          <w:b/>
          <w:bCs/>
          <w:sz w:val="20"/>
          <w:szCs w:val="20"/>
        </w:rPr>
        <w:t>ANEXO 11</w:t>
      </w:r>
    </w:p>
    <w:p w14:paraId="197C1BD1" w14:textId="77777777" w:rsidR="00BA09CD" w:rsidRPr="00174D9C" w:rsidRDefault="00BA09CD" w:rsidP="00BA09C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943CF28" w14:textId="77777777" w:rsidR="00BA09CD" w:rsidRPr="00174D9C" w:rsidRDefault="00BA09CD" w:rsidP="00BA09CD">
      <w:pPr>
        <w:pStyle w:val="Default"/>
        <w:rPr>
          <w:rFonts w:ascii="Calibri" w:hAnsi="Calibri" w:cs="Calibri"/>
          <w:b/>
          <w:bCs/>
          <w:sz w:val="20"/>
          <w:szCs w:val="20"/>
        </w:rPr>
      </w:pPr>
    </w:p>
    <w:p w14:paraId="496F0E24" w14:textId="77777777" w:rsidR="00BA09CD" w:rsidRPr="00174D9C" w:rsidRDefault="00BA09CD" w:rsidP="00BA09CD">
      <w:pPr>
        <w:pStyle w:val="Default"/>
        <w:rPr>
          <w:rFonts w:ascii="Calibri" w:hAnsi="Calibri" w:cs="Calibri"/>
          <w:b/>
          <w:bCs/>
          <w:sz w:val="20"/>
          <w:szCs w:val="20"/>
        </w:rPr>
      </w:pPr>
    </w:p>
    <w:p w14:paraId="447E6866" w14:textId="77777777" w:rsidR="00BA09CD" w:rsidRPr="00174D9C" w:rsidRDefault="00BA09CD" w:rsidP="00BA09CD">
      <w:pPr>
        <w:pStyle w:val="Default"/>
        <w:rPr>
          <w:rFonts w:ascii="Calibri" w:hAnsi="Calibri" w:cs="Calibri"/>
          <w:b/>
          <w:bCs/>
          <w:sz w:val="20"/>
          <w:szCs w:val="20"/>
        </w:rPr>
      </w:pPr>
    </w:p>
    <w:p w14:paraId="3C612CDE" w14:textId="77777777" w:rsidR="000511D7" w:rsidRDefault="000511D7" w:rsidP="000511D7">
      <w:pPr>
        <w:rPr>
          <w:rFonts w:asciiTheme="minorHAnsi" w:hAnsiTheme="minorHAnsi" w:cs="Arial"/>
          <w:b/>
        </w:rPr>
      </w:pPr>
      <w:r>
        <w:rPr>
          <w:rFonts w:asciiTheme="minorHAnsi" w:hAnsiTheme="minorHAnsi" w:cs="Arial"/>
          <w:b/>
        </w:rPr>
        <w:t>LIC. VICENTE ARTURO LÓPEZ LIMÓN</w:t>
      </w:r>
    </w:p>
    <w:p w14:paraId="538F43F5"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3A2EF0E9"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35DCEB7E" w14:textId="77777777" w:rsidR="00B218E7" w:rsidRPr="00FA4A0F" w:rsidRDefault="00B218E7" w:rsidP="00B218E7">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7431A3C" w14:textId="77777777" w:rsidR="00BA09CD" w:rsidRPr="00174D9C" w:rsidRDefault="00BA09CD" w:rsidP="00BA09CD">
      <w:pPr>
        <w:pStyle w:val="Default"/>
        <w:rPr>
          <w:rFonts w:ascii="Calibri" w:hAnsi="Calibri" w:cs="Calibri"/>
          <w:sz w:val="20"/>
          <w:szCs w:val="20"/>
        </w:rPr>
      </w:pPr>
    </w:p>
    <w:p w14:paraId="64526B5A" w14:textId="77777777" w:rsidR="00BA09CD" w:rsidRPr="00174D9C" w:rsidRDefault="00BA09CD" w:rsidP="00BA09C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8ED49C4" w14:textId="77777777" w:rsidR="00BA09CD" w:rsidRPr="00174D9C" w:rsidRDefault="00BA09CD" w:rsidP="00BA09CD">
      <w:pPr>
        <w:pStyle w:val="Default"/>
        <w:rPr>
          <w:rFonts w:ascii="Calibri" w:hAnsi="Calibri" w:cs="Calibri"/>
          <w:sz w:val="20"/>
          <w:szCs w:val="20"/>
        </w:rPr>
      </w:pPr>
    </w:p>
    <w:p w14:paraId="5233B786" w14:textId="77777777" w:rsidR="00BA09CD" w:rsidRPr="00174D9C" w:rsidRDefault="00BA09CD" w:rsidP="00BA09CD">
      <w:pPr>
        <w:pStyle w:val="Default"/>
        <w:rPr>
          <w:rFonts w:ascii="Calibri" w:hAnsi="Calibri" w:cs="Calibri"/>
          <w:sz w:val="20"/>
          <w:szCs w:val="20"/>
        </w:rPr>
      </w:pPr>
    </w:p>
    <w:p w14:paraId="251468EC" w14:textId="03750BAB" w:rsidR="00BA09CD" w:rsidRPr="00174D9C" w:rsidRDefault="00BA09CD" w:rsidP="00BA09CD">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E5449B">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572D88">
        <w:rPr>
          <w:rFonts w:ascii="Calibri" w:hAnsi="Calibri" w:cs="Calibri"/>
          <w:b/>
          <w:bCs/>
          <w:sz w:val="20"/>
          <w:szCs w:val="20"/>
        </w:rPr>
        <w:t>LICITACIÓN PÚBLICA NACIONAL PRESENCIAL</w:t>
      </w:r>
      <w:r w:rsidRPr="00174D9C">
        <w:rPr>
          <w:rFonts w:ascii="Calibri" w:hAnsi="Calibri" w:cs="Calibri"/>
          <w:b/>
          <w:bCs/>
          <w:sz w:val="20"/>
          <w:szCs w:val="20"/>
        </w:rPr>
        <w:t xml:space="preserve"> </w:t>
      </w:r>
      <w:r w:rsidRPr="00423410">
        <w:rPr>
          <w:rFonts w:ascii="Calibri" w:hAnsi="Calibri" w:cs="Calibri"/>
          <w:b/>
          <w:bCs/>
          <w:sz w:val="20"/>
          <w:szCs w:val="20"/>
        </w:rPr>
        <w:t xml:space="preserve">No. </w:t>
      </w:r>
      <w:r w:rsidR="00266E89">
        <w:rPr>
          <w:rFonts w:ascii="Calibri" w:hAnsi="Calibri" w:cs="Calibri"/>
          <w:b/>
          <w:bCs/>
          <w:sz w:val="20"/>
          <w:szCs w:val="20"/>
        </w:rPr>
        <w:t>LP-919044992-N01-2025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1B09E607" w14:textId="77777777" w:rsidR="00BA09CD" w:rsidRPr="00174D9C" w:rsidRDefault="00BA09CD" w:rsidP="00BA09CD">
      <w:pPr>
        <w:pStyle w:val="Default"/>
        <w:spacing w:line="360" w:lineRule="auto"/>
        <w:jc w:val="both"/>
        <w:rPr>
          <w:rFonts w:ascii="Calibri" w:hAnsi="Calibri" w:cs="Calibri"/>
          <w:sz w:val="20"/>
          <w:szCs w:val="20"/>
        </w:rPr>
      </w:pPr>
    </w:p>
    <w:p w14:paraId="65CA482C" w14:textId="77777777" w:rsidR="00BA09CD" w:rsidRPr="00174D9C" w:rsidRDefault="00BA09CD" w:rsidP="001368B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C3FB194"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528C3C54" w14:textId="77777777" w:rsidR="00BA09CD" w:rsidRPr="00174D9C" w:rsidRDefault="00BA09CD" w:rsidP="001368B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8F339E1"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560064FF" w14:textId="77777777" w:rsidR="00BA09CD" w:rsidRPr="00174D9C" w:rsidRDefault="00BA09CD" w:rsidP="001368B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82F78EE" w14:textId="77777777" w:rsidR="00BA09CD" w:rsidRPr="00174D9C" w:rsidRDefault="00BA09CD" w:rsidP="00BA09CD">
      <w:pPr>
        <w:pStyle w:val="Default"/>
        <w:jc w:val="both"/>
        <w:rPr>
          <w:rFonts w:ascii="Calibri" w:hAnsi="Calibri" w:cs="Calibri"/>
          <w:b/>
          <w:bCs/>
          <w:sz w:val="20"/>
          <w:szCs w:val="20"/>
        </w:rPr>
      </w:pPr>
    </w:p>
    <w:p w14:paraId="003F2AB1" w14:textId="77777777" w:rsidR="00BA09CD" w:rsidRPr="00174D9C" w:rsidRDefault="00BA09CD" w:rsidP="00BA09CD">
      <w:pPr>
        <w:pStyle w:val="Default"/>
        <w:rPr>
          <w:rFonts w:ascii="Calibri" w:hAnsi="Calibri" w:cs="Calibri"/>
          <w:b/>
          <w:bCs/>
          <w:sz w:val="20"/>
          <w:szCs w:val="20"/>
        </w:rPr>
      </w:pPr>
    </w:p>
    <w:p w14:paraId="12556ED1" w14:textId="77777777" w:rsidR="00BA09CD" w:rsidRPr="00174D9C" w:rsidRDefault="00BA09CD" w:rsidP="00BA09CD">
      <w:pPr>
        <w:pStyle w:val="Default"/>
        <w:rPr>
          <w:rFonts w:ascii="Calibri" w:hAnsi="Calibri" w:cs="Calibri"/>
          <w:b/>
          <w:bCs/>
          <w:sz w:val="20"/>
          <w:szCs w:val="20"/>
        </w:rPr>
      </w:pPr>
    </w:p>
    <w:p w14:paraId="72890956" w14:textId="77777777" w:rsidR="00BA09CD" w:rsidRPr="00174D9C" w:rsidRDefault="00BA09CD" w:rsidP="00BA09C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E382668" w14:textId="77777777" w:rsidR="00BA09CD" w:rsidRPr="00174D9C" w:rsidRDefault="00BA09CD" w:rsidP="00BA09CD">
      <w:pPr>
        <w:autoSpaceDE w:val="0"/>
        <w:autoSpaceDN w:val="0"/>
        <w:adjustRightInd w:val="0"/>
        <w:jc w:val="center"/>
        <w:rPr>
          <w:rFonts w:ascii="Calibri" w:hAnsi="Calibri" w:cs="Calibri"/>
          <w:b/>
          <w:szCs w:val="22"/>
        </w:rPr>
      </w:pPr>
    </w:p>
    <w:p w14:paraId="1B261AB5" w14:textId="77777777" w:rsidR="00BA09CD" w:rsidRPr="00174D9C" w:rsidRDefault="00BA09CD" w:rsidP="00BA09CD">
      <w:pPr>
        <w:autoSpaceDE w:val="0"/>
        <w:autoSpaceDN w:val="0"/>
        <w:adjustRightInd w:val="0"/>
        <w:jc w:val="center"/>
        <w:rPr>
          <w:rFonts w:ascii="Calibri" w:hAnsi="Calibri" w:cs="Calibri"/>
          <w:b/>
          <w:szCs w:val="22"/>
        </w:rPr>
      </w:pPr>
    </w:p>
    <w:p w14:paraId="1FDB4AB4"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3ACD90AA" w14:textId="77777777" w:rsidR="00BA09CD" w:rsidRDefault="00BA09CD" w:rsidP="00BA09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B33A937" w14:textId="77777777" w:rsidR="00E62006" w:rsidRDefault="00E62006" w:rsidP="00BA09CD">
      <w:pPr>
        <w:tabs>
          <w:tab w:val="left" w:pos="5245"/>
          <w:tab w:val="left" w:pos="7655"/>
        </w:tabs>
        <w:ind w:right="-91"/>
        <w:jc w:val="center"/>
        <w:rPr>
          <w:rFonts w:ascii="Calibri" w:hAnsi="Calibri" w:cs="Arial"/>
          <w:b/>
        </w:rPr>
      </w:pPr>
    </w:p>
    <w:p w14:paraId="2178FD7E" w14:textId="77777777" w:rsidR="00E5449B" w:rsidRDefault="00E5449B" w:rsidP="00BA09CD">
      <w:pPr>
        <w:tabs>
          <w:tab w:val="left" w:pos="5245"/>
          <w:tab w:val="left" w:pos="7655"/>
        </w:tabs>
        <w:ind w:right="-91"/>
        <w:jc w:val="center"/>
        <w:rPr>
          <w:rFonts w:ascii="Calibri" w:hAnsi="Calibri" w:cs="Arial"/>
          <w:b/>
        </w:rPr>
      </w:pPr>
    </w:p>
    <w:p w14:paraId="04A30159" w14:textId="77777777" w:rsidR="00E5449B" w:rsidRDefault="00E5449B" w:rsidP="00BA09CD">
      <w:pPr>
        <w:tabs>
          <w:tab w:val="left" w:pos="5245"/>
          <w:tab w:val="left" w:pos="7655"/>
        </w:tabs>
        <w:ind w:right="-91"/>
        <w:jc w:val="center"/>
        <w:rPr>
          <w:rFonts w:ascii="Calibri" w:hAnsi="Calibri" w:cs="Arial"/>
          <w:b/>
        </w:rPr>
      </w:pPr>
    </w:p>
    <w:p w14:paraId="7354F02C" w14:textId="77777777" w:rsidR="00BA09CD" w:rsidRPr="00174D9C" w:rsidRDefault="00CA04EA" w:rsidP="000230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1C8EAFD6" w14:textId="77777777" w:rsidR="00BA09CD" w:rsidRPr="00174D9C" w:rsidRDefault="00BA09CD" w:rsidP="00BA09CD">
      <w:pPr>
        <w:pStyle w:val="Default"/>
        <w:jc w:val="both"/>
        <w:rPr>
          <w:rFonts w:ascii="Calibri" w:hAnsi="Calibri" w:cs="Calibri"/>
          <w:b/>
          <w:bCs/>
          <w:sz w:val="22"/>
          <w:szCs w:val="23"/>
        </w:rPr>
      </w:pPr>
    </w:p>
    <w:p w14:paraId="28FC754B" w14:textId="77777777" w:rsidR="00BA09CD" w:rsidRPr="00174D9C" w:rsidRDefault="00BA09CD" w:rsidP="00BA09C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82C7BD6" w14:textId="77777777" w:rsidR="00BA09CD" w:rsidRPr="00174D9C" w:rsidRDefault="00BA09CD" w:rsidP="00BA09CD">
      <w:pPr>
        <w:pStyle w:val="Default"/>
        <w:rPr>
          <w:rFonts w:ascii="Calibri" w:hAnsi="Calibri" w:cs="Calibri"/>
          <w:i/>
          <w:iCs/>
          <w:sz w:val="20"/>
          <w:szCs w:val="22"/>
        </w:rPr>
      </w:pPr>
    </w:p>
    <w:p w14:paraId="5D97A66B" w14:textId="77777777" w:rsidR="00BA09CD" w:rsidRPr="00174D9C" w:rsidRDefault="00BA09CD" w:rsidP="00BA09C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DD84372" w14:textId="77777777" w:rsidR="00BA09CD" w:rsidRPr="00174D9C" w:rsidRDefault="00BA09CD" w:rsidP="00BA09CD">
      <w:pPr>
        <w:pStyle w:val="Default"/>
        <w:rPr>
          <w:rFonts w:ascii="Calibri" w:hAnsi="Calibri" w:cs="Calibri"/>
          <w:sz w:val="20"/>
          <w:szCs w:val="22"/>
        </w:rPr>
      </w:pPr>
    </w:p>
    <w:p w14:paraId="0CA02776" w14:textId="77777777" w:rsidR="00BA09CD" w:rsidRPr="00174D9C" w:rsidRDefault="00BA09CD" w:rsidP="00BA09C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7716926F"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37FCB1D9"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743F9FAE" w14:textId="77777777" w:rsidR="00BA09CD" w:rsidRPr="00174D9C" w:rsidRDefault="00BA09CD" w:rsidP="00BA09CD">
      <w:pPr>
        <w:spacing w:line="216" w:lineRule="exact"/>
        <w:ind w:firstLine="288"/>
        <w:jc w:val="both"/>
        <w:rPr>
          <w:rFonts w:ascii="Calibri" w:hAnsi="Calibri" w:cs="Calibri"/>
          <w:sz w:val="14"/>
          <w:szCs w:val="16"/>
          <w:lang w:val="es-MX"/>
        </w:rPr>
      </w:pPr>
    </w:p>
    <w:p w14:paraId="47DDCBD9"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 xml:space="preserve">___ OBTENIDO EN EL EJERCICIO FISCAL CORRESPONDIENTE A </w:t>
      </w:r>
      <w:r w:rsidR="0045541B">
        <w:rPr>
          <w:rFonts w:ascii="Calibri" w:hAnsi="Calibri" w:cs="Calibri"/>
          <w:sz w:val="14"/>
          <w:szCs w:val="16"/>
          <w:lang w:val="es-MX"/>
        </w:rPr>
        <w:t>LA LIQUIACIÓN DEL PAGO ANTE EL IMSS DE LOS ÚLTIMOS DOS BIMESTRES, DONDE DEMUESTRE QUE CUENTA CON, AL MENOS, LA CANTIDAD DE ELEMENTOS REQUERIDOS EN EL ANEXO 1-A DE LAS BASES DE A PRESENTE LICITACIÓN, DADOS DE ALTA ANTE EL IMSS</w:t>
      </w:r>
      <w:r w:rsidRPr="00174D9C">
        <w:rPr>
          <w:rFonts w:ascii="Calibri" w:hAnsi="Calibri" w:cs="Calibri"/>
          <w:sz w:val="14"/>
          <w:szCs w:val="16"/>
          <w:lang w:val="es-MX"/>
        </w:rPr>
        <w:t xml:space="preserve">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2E22491" w14:textId="77777777" w:rsidR="00BA09CD" w:rsidRPr="00174D9C" w:rsidRDefault="00BA09CD" w:rsidP="00BA09C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BA09CD" w:rsidRPr="00EF115D" w14:paraId="49E7E2DD" w14:textId="77777777" w:rsidTr="00023016">
        <w:trPr>
          <w:trHeight w:val="96"/>
        </w:trPr>
        <w:tc>
          <w:tcPr>
            <w:tcW w:w="9639" w:type="dxa"/>
            <w:gridSpan w:val="5"/>
            <w:shd w:val="clear" w:color="auto" w:fill="89E9FF"/>
          </w:tcPr>
          <w:p w14:paraId="58A1954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BA09CD" w:rsidRPr="00EF115D" w14:paraId="79922F3E" w14:textId="77777777" w:rsidTr="00023016">
        <w:tc>
          <w:tcPr>
            <w:tcW w:w="1687" w:type="dxa"/>
            <w:shd w:val="clear" w:color="auto" w:fill="89E9FF"/>
          </w:tcPr>
          <w:p w14:paraId="5FF7029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TAMAÑO</w:t>
            </w:r>
          </w:p>
          <w:p w14:paraId="222C221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9E9FF"/>
          </w:tcPr>
          <w:p w14:paraId="1223C8A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SECTOR</w:t>
            </w:r>
          </w:p>
          <w:p w14:paraId="01D4BC4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9E9FF"/>
          </w:tcPr>
          <w:p w14:paraId="5946D57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9E9FF"/>
          </w:tcPr>
          <w:p w14:paraId="0D77230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9E9FF"/>
          </w:tcPr>
          <w:p w14:paraId="2E86846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BA09CD" w:rsidRPr="00EF115D" w14:paraId="69EF6E60" w14:textId="77777777" w:rsidTr="00023016">
        <w:tc>
          <w:tcPr>
            <w:tcW w:w="1687" w:type="dxa"/>
            <w:shd w:val="clear" w:color="auto" w:fill="89E9FF"/>
          </w:tcPr>
          <w:p w14:paraId="782B56D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31AF063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228E47E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4769D75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4276FDB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4.6</w:t>
            </w:r>
          </w:p>
        </w:tc>
      </w:tr>
      <w:tr w:rsidR="00BA09CD" w:rsidRPr="00EF115D" w14:paraId="71920023" w14:textId="77777777" w:rsidTr="00023016">
        <w:tc>
          <w:tcPr>
            <w:tcW w:w="1687" w:type="dxa"/>
            <w:vMerge w:val="restart"/>
            <w:shd w:val="clear" w:color="auto" w:fill="89E9FF"/>
          </w:tcPr>
          <w:p w14:paraId="216A5B7A" w14:textId="77777777" w:rsidR="00BA09CD" w:rsidRPr="00174D9C" w:rsidRDefault="00BA09CD" w:rsidP="003632F9">
            <w:pPr>
              <w:jc w:val="center"/>
              <w:rPr>
                <w:rFonts w:ascii="Calibri" w:hAnsi="Calibri" w:cs="Calibri"/>
                <w:sz w:val="2"/>
                <w:szCs w:val="4"/>
                <w:lang w:val="es-MX"/>
              </w:rPr>
            </w:pPr>
          </w:p>
          <w:p w14:paraId="084421C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38D17E1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57DE9F7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298FFD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29B798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93</w:t>
            </w:r>
          </w:p>
        </w:tc>
      </w:tr>
      <w:tr w:rsidR="00BA09CD" w:rsidRPr="00EF115D" w14:paraId="24FE0B3D" w14:textId="77777777" w:rsidTr="00023016">
        <w:tc>
          <w:tcPr>
            <w:tcW w:w="1687" w:type="dxa"/>
            <w:vMerge/>
            <w:shd w:val="clear" w:color="auto" w:fill="89E9FF"/>
          </w:tcPr>
          <w:p w14:paraId="091C4597" w14:textId="77777777" w:rsidR="00BA09CD" w:rsidRPr="00174D9C" w:rsidRDefault="00BA09CD" w:rsidP="003632F9">
            <w:pPr>
              <w:jc w:val="center"/>
              <w:rPr>
                <w:rFonts w:ascii="Calibri" w:hAnsi="Calibri" w:cs="Calibri"/>
                <w:sz w:val="14"/>
                <w:szCs w:val="16"/>
                <w:lang w:val="es-MX"/>
              </w:rPr>
            </w:pPr>
          </w:p>
        </w:tc>
        <w:tc>
          <w:tcPr>
            <w:tcW w:w="1795" w:type="dxa"/>
          </w:tcPr>
          <w:p w14:paraId="1CA6638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64542A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A1AF03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67F196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95</w:t>
            </w:r>
          </w:p>
        </w:tc>
      </w:tr>
      <w:tr w:rsidR="00BA09CD" w:rsidRPr="00EF115D" w14:paraId="1B0712F7" w14:textId="77777777" w:rsidTr="00023016">
        <w:tc>
          <w:tcPr>
            <w:tcW w:w="1687" w:type="dxa"/>
            <w:vMerge w:val="restart"/>
            <w:shd w:val="clear" w:color="auto" w:fill="89E9FF"/>
          </w:tcPr>
          <w:p w14:paraId="4101EAF1" w14:textId="77777777" w:rsidR="00BA09CD" w:rsidRPr="00174D9C" w:rsidRDefault="00BA09CD" w:rsidP="003632F9">
            <w:pPr>
              <w:jc w:val="center"/>
              <w:rPr>
                <w:rFonts w:ascii="Calibri" w:hAnsi="Calibri" w:cs="Calibri"/>
                <w:sz w:val="8"/>
                <w:szCs w:val="10"/>
                <w:lang w:val="es-MX"/>
              </w:rPr>
            </w:pPr>
          </w:p>
          <w:p w14:paraId="019EF9D8" w14:textId="77777777" w:rsidR="00BA09CD" w:rsidRPr="00174D9C" w:rsidRDefault="00BA09CD" w:rsidP="003632F9">
            <w:pPr>
              <w:jc w:val="center"/>
              <w:rPr>
                <w:rFonts w:ascii="Calibri" w:hAnsi="Calibri" w:cs="Calibri"/>
                <w:sz w:val="8"/>
                <w:szCs w:val="10"/>
                <w:lang w:val="es-MX"/>
              </w:rPr>
            </w:pPr>
          </w:p>
          <w:p w14:paraId="4AE3823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507ABB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254273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171FDC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D21214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235</w:t>
            </w:r>
          </w:p>
        </w:tc>
      </w:tr>
      <w:tr w:rsidR="00BA09CD" w:rsidRPr="00EF115D" w14:paraId="57A53C7B" w14:textId="77777777" w:rsidTr="00023016">
        <w:tc>
          <w:tcPr>
            <w:tcW w:w="1687" w:type="dxa"/>
            <w:vMerge/>
            <w:shd w:val="clear" w:color="auto" w:fill="89E9FF"/>
          </w:tcPr>
          <w:p w14:paraId="796F439A" w14:textId="77777777" w:rsidR="00BA09CD" w:rsidRPr="00174D9C" w:rsidRDefault="00BA09CD" w:rsidP="003632F9">
            <w:pPr>
              <w:jc w:val="center"/>
              <w:rPr>
                <w:rFonts w:ascii="Calibri" w:hAnsi="Calibri" w:cs="Calibri"/>
                <w:sz w:val="14"/>
                <w:szCs w:val="16"/>
                <w:lang w:val="es-MX"/>
              </w:rPr>
            </w:pPr>
          </w:p>
        </w:tc>
        <w:tc>
          <w:tcPr>
            <w:tcW w:w="1795" w:type="dxa"/>
          </w:tcPr>
          <w:p w14:paraId="3C815BC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9AB1D2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489AFDD" w14:textId="77777777" w:rsidR="00BA09CD" w:rsidRPr="00174D9C" w:rsidRDefault="00BA09CD" w:rsidP="003632F9">
            <w:pPr>
              <w:jc w:val="center"/>
              <w:rPr>
                <w:rFonts w:ascii="Calibri" w:hAnsi="Calibri" w:cs="Calibri"/>
                <w:sz w:val="14"/>
                <w:szCs w:val="16"/>
                <w:lang w:val="es-MX"/>
              </w:rPr>
            </w:pPr>
          </w:p>
        </w:tc>
        <w:tc>
          <w:tcPr>
            <w:tcW w:w="1701" w:type="dxa"/>
            <w:vMerge/>
          </w:tcPr>
          <w:p w14:paraId="712C9D8E" w14:textId="77777777" w:rsidR="00BA09CD" w:rsidRPr="00174D9C" w:rsidRDefault="00BA09CD" w:rsidP="003632F9">
            <w:pPr>
              <w:jc w:val="center"/>
              <w:rPr>
                <w:rFonts w:ascii="Calibri" w:hAnsi="Calibri" w:cs="Calibri"/>
                <w:sz w:val="14"/>
                <w:szCs w:val="16"/>
                <w:lang w:val="es-MX"/>
              </w:rPr>
            </w:pPr>
          </w:p>
        </w:tc>
      </w:tr>
      <w:tr w:rsidR="00BA09CD" w:rsidRPr="00EF115D" w14:paraId="392F4285" w14:textId="77777777" w:rsidTr="00023016">
        <w:tc>
          <w:tcPr>
            <w:tcW w:w="1687" w:type="dxa"/>
            <w:vMerge/>
            <w:shd w:val="clear" w:color="auto" w:fill="89E9FF"/>
          </w:tcPr>
          <w:p w14:paraId="790E2A19" w14:textId="77777777" w:rsidR="00BA09CD" w:rsidRPr="00174D9C" w:rsidRDefault="00BA09CD" w:rsidP="003632F9">
            <w:pPr>
              <w:jc w:val="center"/>
              <w:rPr>
                <w:rFonts w:ascii="Calibri" w:hAnsi="Calibri" w:cs="Calibri"/>
                <w:sz w:val="14"/>
                <w:szCs w:val="16"/>
                <w:lang w:val="es-MX"/>
              </w:rPr>
            </w:pPr>
          </w:p>
        </w:tc>
        <w:tc>
          <w:tcPr>
            <w:tcW w:w="1795" w:type="dxa"/>
          </w:tcPr>
          <w:p w14:paraId="2F72051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443AB8B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BCE4C5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5454182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250</w:t>
            </w:r>
          </w:p>
        </w:tc>
      </w:tr>
    </w:tbl>
    <w:p w14:paraId="6517C48D"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5BDC4610"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C78C2C8" w14:textId="77777777" w:rsidR="00BA09CD" w:rsidRPr="00174D9C" w:rsidRDefault="00BA09CD" w:rsidP="00BA09CD">
      <w:pPr>
        <w:spacing w:line="216" w:lineRule="exact"/>
        <w:jc w:val="both"/>
        <w:rPr>
          <w:rFonts w:ascii="Calibri" w:hAnsi="Calibri" w:cs="Calibri"/>
          <w:sz w:val="14"/>
          <w:szCs w:val="16"/>
          <w:lang w:val="es-MX"/>
        </w:rPr>
      </w:pPr>
    </w:p>
    <w:p w14:paraId="2FD54CDF" w14:textId="77777777" w:rsidR="00BA09CD" w:rsidRPr="00174D9C" w:rsidRDefault="00BA09CD" w:rsidP="001368BA">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4F2D52A" w14:textId="77777777" w:rsidR="00BA09CD" w:rsidRPr="00174D9C" w:rsidRDefault="00BA09CD" w:rsidP="00BA09CD">
      <w:pPr>
        <w:spacing w:line="216" w:lineRule="exact"/>
        <w:jc w:val="both"/>
        <w:rPr>
          <w:rFonts w:ascii="Calibri" w:hAnsi="Calibri" w:cs="Calibri"/>
          <w:sz w:val="14"/>
          <w:szCs w:val="16"/>
          <w:lang w:val="es-MX"/>
        </w:rPr>
      </w:pPr>
    </w:p>
    <w:p w14:paraId="12E8710C" w14:textId="77777777" w:rsidR="00BA09CD" w:rsidRPr="00174D9C" w:rsidRDefault="00BA09CD" w:rsidP="00BA09C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7A458317" w14:textId="77777777" w:rsidR="00BA09CD" w:rsidRPr="00174D9C" w:rsidRDefault="00BA09CD" w:rsidP="00BA09C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57C3103A" w14:textId="77777777" w:rsidR="00BA09CD" w:rsidRPr="00174D9C" w:rsidRDefault="00BA09CD" w:rsidP="00BA09CD">
      <w:pPr>
        <w:spacing w:line="216" w:lineRule="exact"/>
        <w:jc w:val="center"/>
        <w:rPr>
          <w:rFonts w:ascii="Calibri" w:hAnsi="Calibri" w:cs="Calibri"/>
          <w:b/>
          <w:sz w:val="16"/>
          <w:szCs w:val="16"/>
          <w:lang w:val="es-MX"/>
        </w:rPr>
      </w:pPr>
    </w:p>
    <w:p w14:paraId="7152591C" w14:textId="77777777" w:rsidR="00BA09CD" w:rsidRDefault="00BA09CD" w:rsidP="00BA09C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w:t>
      </w:r>
      <w:r w:rsidR="00CA04EA">
        <w:rPr>
          <w:rFonts w:ascii="Calibri" w:hAnsi="Calibri" w:cs="Calibri"/>
          <w:b/>
          <w:szCs w:val="24"/>
          <w:lang w:val="es-MX"/>
        </w:rPr>
        <w:t>2</w:t>
      </w:r>
      <w:r w:rsidRPr="00174D9C">
        <w:rPr>
          <w:rFonts w:ascii="Calibri" w:hAnsi="Calibri" w:cs="Calibri"/>
          <w:b/>
          <w:szCs w:val="24"/>
          <w:lang w:val="es-MX"/>
        </w:rPr>
        <w:t>”</w:t>
      </w:r>
    </w:p>
    <w:p w14:paraId="7F31716B" w14:textId="77777777" w:rsidR="00E62006" w:rsidRDefault="00E62006" w:rsidP="00BA09CD">
      <w:pPr>
        <w:spacing w:line="216" w:lineRule="exact"/>
        <w:jc w:val="center"/>
        <w:rPr>
          <w:rFonts w:ascii="Calibri" w:hAnsi="Calibri" w:cs="Calibri"/>
          <w:b/>
          <w:szCs w:val="24"/>
          <w:lang w:val="es-MX"/>
        </w:rPr>
      </w:pPr>
    </w:p>
    <w:p w14:paraId="26D90597" w14:textId="77777777" w:rsidR="00E62006" w:rsidRPr="00174D9C" w:rsidRDefault="00E62006" w:rsidP="00BA09CD">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A09CD" w:rsidRPr="00EF115D" w14:paraId="6003FF67" w14:textId="77777777" w:rsidTr="0002301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9E9FF"/>
          </w:tcPr>
          <w:p w14:paraId="6EB84519"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9E9FF"/>
          </w:tcPr>
          <w:p w14:paraId="2E3FC8B8"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A09CD" w:rsidRPr="00EF115D" w14:paraId="7DFE616E"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469F3FA"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FC1845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A09CD" w:rsidRPr="00EF115D" w14:paraId="04EFF15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2ECADC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CD365A9"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A09CD" w:rsidRPr="00EF115D" w14:paraId="75802A41"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040A74A5"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20298FD9"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A09CD" w:rsidRPr="00EF115D" w14:paraId="7B74694D"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0E2092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A87166F"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A09CD" w:rsidRPr="00EF115D" w14:paraId="0172D0AC"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BF8AC0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4DEC6887"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A09CD" w:rsidRPr="00EF115D" w14:paraId="26AB1677"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CBC10DB"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45DF682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A09CD" w:rsidRPr="00EF115D" w14:paraId="101B2D3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0C89AC40"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8A1BEA3"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A09CD" w:rsidRPr="00EF115D" w14:paraId="2BC186B3" w14:textId="77777777" w:rsidTr="00FA4A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DA23AB8"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3B39755" w14:textId="77777777" w:rsidR="00BA09CD" w:rsidRPr="00174D9C" w:rsidRDefault="00BA09CD" w:rsidP="003632F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A09CD" w:rsidRPr="00EF115D" w14:paraId="47EBECF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A594D4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EF77FBB" w14:textId="77777777" w:rsidR="00BA09CD" w:rsidRPr="00174D9C" w:rsidRDefault="00BA09CD" w:rsidP="0045541B">
            <w:pPr>
              <w:spacing w:before="20"/>
              <w:jc w:val="both"/>
              <w:rPr>
                <w:rFonts w:ascii="Calibri" w:hAnsi="Calibri" w:cs="Calibri"/>
                <w:sz w:val="12"/>
                <w:szCs w:val="16"/>
                <w:lang w:val="es-MX"/>
              </w:rPr>
            </w:pPr>
            <w:r w:rsidRPr="00174D9C">
              <w:rPr>
                <w:rFonts w:ascii="Calibri" w:hAnsi="Calibri" w:cs="Calibri"/>
                <w:sz w:val="12"/>
                <w:szCs w:val="16"/>
                <w:lang w:val="es-MX"/>
              </w:rPr>
              <w:t xml:space="preserve">SEÑALAR EL RANGO DE MONTO DE VENTAS ANUALES EN MILLONES DE PESOS (MDP), CONFORME AL REPORTE DE SU EJERCICIO FISCAL CORRESPONDIENTE A </w:t>
            </w:r>
            <w:r w:rsidR="0045541B">
              <w:rPr>
                <w:rFonts w:ascii="Calibri" w:hAnsi="Calibri" w:cs="Calibri"/>
                <w:sz w:val="12"/>
                <w:szCs w:val="16"/>
                <w:lang w:val="es-MX"/>
              </w:rPr>
              <w:t>LA ÚLTIMA DECLARACIÓN</w:t>
            </w:r>
            <w:r w:rsidRPr="00174D9C">
              <w:rPr>
                <w:rFonts w:ascii="Calibri" w:hAnsi="Calibri" w:cs="Calibri"/>
                <w:sz w:val="12"/>
                <w:szCs w:val="16"/>
                <w:lang w:val="es-MX"/>
              </w:rPr>
              <w:t xml:space="preserve"> DE IMPUESTOS FEDERALES.</w:t>
            </w:r>
          </w:p>
        </w:tc>
      </w:tr>
      <w:tr w:rsidR="00BA09CD" w:rsidRPr="00EF115D" w14:paraId="7166CE7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40EEBD3C"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1DE8A27"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D640A" w:rsidRPr="00EF115D" w14:paraId="35FD62BB" w14:textId="77777777" w:rsidTr="002D640A">
        <w:trPr>
          <w:cantSplit/>
          <w:jc w:val="center"/>
        </w:trPr>
        <w:tc>
          <w:tcPr>
            <w:tcW w:w="1095" w:type="dxa"/>
            <w:tcBorders>
              <w:top w:val="single" w:sz="6" w:space="0" w:color="auto"/>
              <w:left w:val="single" w:sz="6" w:space="0" w:color="auto"/>
              <w:bottom w:val="single" w:sz="6" w:space="0" w:color="auto"/>
              <w:right w:val="single" w:sz="6" w:space="0" w:color="auto"/>
            </w:tcBorders>
          </w:tcPr>
          <w:p w14:paraId="2105E97B" w14:textId="77777777" w:rsidR="002D640A" w:rsidRPr="00174D9C" w:rsidRDefault="002D640A" w:rsidP="00287B6C">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7ADAC67B" w14:textId="77777777" w:rsidR="002D640A" w:rsidRPr="00174D9C" w:rsidRDefault="002D640A" w:rsidP="00287B6C">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3A5BB01" w14:textId="77777777" w:rsidR="002D640A" w:rsidRDefault="002D640A"/>
    <w:p w14:paraId="5B55F106" w14:textId="77777777" w:rsidR="00BA09CD" w:rsidRPr="00AA0B61" w:rsidRDefault="00BA09CD" w:rsidP="0002301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Calibri" w:hAnsi="Calibri"/>
          <w:sz w:val="20"/>
          <w:szCs w:val="20"/>
        </w:rPr>
      </w:pPr>
      <w:r w:rsidRPr="00AA0B61">
        <w:rPr>
          <w:rFonts w:ascii="Calibri" w:hAnsi="Calibri"/>
          <w:b/>
          <w:bCs/>
          <w:sz w:val="20"/>
          <w:szCs w:val="20"/>
        </w:rPr>
        <w:t>ANEXO 1</w:t>
      </w:r>
      <w:r w:rsidR="00CA04EA">
        <w:rPr>
          <w:rFonts w:ascii="Calibri" w:hAnsi="Calibri"/>
          <w:b/>
          <w:bCs/>
          <w:sz w:val="20"/>
          <w:szCs w:val="20"/>
        </w:rPr>
        <w:t>3</w:t>
      </w:r>
    </w:p>
    <w:p w14:paraId="0B0C5BC8" w14:textId="77777777" w:rsidR="00BA09CD" w:rsidRPr="00AA0B61" w:rsidRDefault="00BA09CD" w:rsidP="00BA09C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429D102" w14:textId="7AFC9C0D" w:rsidR="00BA09CD" w:rsidRPr="00AA0B61" w:rsidRDefault="00313C66" w:rsidP="00BA09C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00BA09CD" w:rsidRPr="008B4324">
        <w:rPr>
          <w:rFonts w:ascii="Calibri" w:hAnsi="Calibri"/>
          <w:b/>
          <w:bCs/>
          <w:sz w:val="20"/>
          <w:szCs w:val="20"/>
        </w:rPr>
        <w:t xml:space="preserve"> </w:t>
      </w:r>
      <w:r w:rsidR="00BA09CD" w:rsidRPr="00AA0B61">
        <w:rPr>
          <w:rFonts w:ascii="Calibri" w:hAnsi="Calibri"/>
          <w:b/>
          <w:bCs/>
          <w:sz w:val="20"/>
          <w:szCs w:val="20"/>
        </w:rPr>
        <w:t>No</w:t>
      </w:r>
      <w:r w:rsidR="00BA09CD" w:rsidRPr="000E296A">
        <w:rPr>
          <w:rFonts w:ascii="Calibri" w:hAnsi="Calibri"/>
          <w:b/>
          <w:bCs/>
          <w:sz w:val="20"/>
          <w:szCs w:val="20"/>
        </w:rPr>
        <w:t>.</w:t>
      </w:r>
      <w:r w:rsidR="00826752" w:rsidRPr="000E296A">
        <w:rPr>
          <w:rFonts w:ascii="Calibri" w:hAnsi="Calibri"/>
          <w:b/>
          <w:bCs/>
          <w:sz w:val="20"/>
          <w:szCs w:val="20"/>
        </w:rPr>
        <w:t xml:space="preserve"> </w:t>
      </w:r>
      <w:r w:rsidR="00266E89">
        <w:rPr>
          <w:rFonts w:ascii="Calibri" w:hAnsi="Calibri"/>
          <w:b/>
          <w:bCs/>
          <w:sz w:val="20"/>
          <w:szCs w:val="20"/>
        </w:rPr>
        <w:t>LP-919044992-N01-2025</w:t>
      </w:r>
      <w:r w:rsidR="00BA09CD" w:rsidRPr="00AA0B61">
        <w:rPr>
          <w:rFonts w:ascii="Calibri" w:hAnsi="Calibri"/>
          <w:b/>
          <w:bCs/>
          <w:sz w:val="20"/>
          <w:szCs w:val="20"/>
        </w:rPr>
        <w:t xml:space="preserve"> </w:t>
      </w:r>
    </w:p>
    <w:p w14:paraId="03443344" w14:textId="77777777" w:rsidR="00F372BA" w:rsidRDefault="00F372BA" w:rsidP="00BA09CD">
      <w:pPr>
        <w:pStyle w:val="Default"/>
        <w:rPr>
          <w:rFonts w:ascii="Calibri" w:hAnsi="Calibri"/>
          <w:b/>
          <w:bCs/>
          <w:sz w:val="20"/>
          <w:szCs w:val="20"/>
        </w:rPr>
      </w:pPr>
    </w:p>
    <w:p w14:paraId="6A6F5CCA" w14:textId="77777777" w:rsidR="00BA09CD" w:rsidRDefault="00BA09CD" w:rsidP="00BA09C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D47AE37" w14:textId="77777777" w:rsidR="00F372BA" w:rsidRPr="00AA0B61" w:rsidRDefault="00F372BA" w:rsidP="00BA09CD">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BA09CD" w:rsidRPr="00AA0B61" w14:paraId="1207C82F" w14:textId="77777777" w:rsidTr="00023016">
        <w:trPr>
          <w:trHeight w:val="109"/>
          <w:jc w:val="center"/>
        </w:trPr>
        <w:tc>
          <w:tcPr>
            <w:tcW w:w="674" w:type="dxa"/>
            <w:shd w:val="clear" w:color="auto" w:fill="89E9FF"/>
            <w:vAlign w:val="center"/>
          </w:tcPr>
          <w:p w14:paraId="51F355FC" w14:textId="77777777" w:rsidR="00BA09CD" w:rsidRPr="00AA0B61" w:rsidRDefault="00BA09CD" w:rsidP="00584303">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9E9FF"/>
            <w:vAlign w:val="center"/>
          </w:tcPr>
          <w:p w14:paraId="7F3694DC" w14:textId="77777777" w:rsidR="00BA09CD" w:rsidRPr="00AA0B61" w:rsidRDefault="00BA09CD" w:rsidP="00584303">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9E9FF"/>
            <w:vAlign w:val="center"/>
          </w:tcPr>
          <w:p w14:paraId="6BF9C6D6" w14:textId="77777777" w:rsidR="00BA09CD" w:rsidRPr="00AA0B61" w:rsidRDefault="00BA09CD" w:rsidP="00584303">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9E9FF"/>
            <w:vAlign w:val="center"/>
          </w:tcPr>
          <w:p w14:paraId="684DF6F3" w14:textId="77777777" w:rsidR="00BA09CD" w:rsidRPr="00AA0B61" w:rsidRDefault="00BA09CD" w:rsidP="00584303">
            <w:pPr>
              <w:pStyle w:val="Default"/>
              <w:jc w:val="center"/>
              <w:rPr>
                <w:rFonts w:ascii="Calibri" w:hAnsi="Calibri"/>
                <w:b/>
                <w:bCs/>
                <w:sz w:val="15"/>
                <w:szCs w:val="15"/>
              </w:rPr>
            </w:pPr>
            <w:r w:rsidRPr="00AA0B61">
              <w:rPr>
                <w:rFonts w:ascii="Calibri" w:hAnsi="Calibri"/>
                <w:b/>
                <w:bCs/>
                <w:sz w:val="15"/>
                <w:szCs w:val="15"/>
              </w:rPr>
              <w:t>OBSERVACIONES</w:t>
            </w:r>
          </w:p>
        </w:tc>
      </w:tr>
      <w:tr w:rsidR="00690A67" w:rsidRPr="00AA0B61" w14:paraId="010D8BA5" w14:textId="77777777" w:rsidTr="003632F9">
        <w:trPr>
          <w:trHeight w:val="64"/>
          <w:jc w:val="center"/>
        </w:trPr>
        <w:tc>
          <w:tcPr>
            <w:tcW w:w="674" w:type="dxa"/>
            <w:vAlign w:val="center"/>
          </w:tcPr>
          <w:p w14:paraId="4F9768DF"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1</w:t>
            </w:r>
          </w:p>
        </w:tc>
        <w:tc>
          <w:tcPr>
            <w:tcW w:w="7506" w:type="dxa"/>
          </w:tcPr>
          <w:p w14:paraId="7E9F1CE2" w14:textId="77777777" w:rsidR="00690A67" w:rsidRPr="00690A67" w:rsidRDefault="00690A67" w:rsidP="00584303">
            <w:pPr>
              <w:tabs>
                <w:tab w:val="left" w:pos="1418"/>
              </w:tabs>
              <w:jc w:val="both"/>
              <w:rPr>
                <w:bCs/>
                <w:sz w:val="16"/>
                <w:szCs w:val="16"/>
              </w:rPr>
            </w:pPr>
            <w:r w:rsidRPr="00690A67">
              <w:rPr>
                <w:rFonts w:asciiTheme="minorHAnsi" w:hAnsiTheme="minorHAnsi" w:cs="Arial"/>
                <w:b/>
                <w:sz w:val="16"/>
                <w:szCs w:val="16"/>
              </w:rPr>
              <w:t>ANEXO 13.</w:t>
            </w:r>
            <w:r w:rsidRPr="00690A67">
              <w:rPr>
                <w:rFonts w:asciiTheme="minorHAnsi" w:hAnsiTheme="minorHAnsi" w:cs="Arial"/>
                <w:sz w:val="16"/>
                <w:szCs w:val="16"/>
              </w:rPr>
              <w:t xml:space="preserve"> Cédula de entrega de documentos.</w:t>
            </w:r>
          </w:p>
        </w:tc>
        <w:tc>
          <w:tcPr>
            <w:tcW w:w="709" w:type="dxa"/>
            <w:vAlign w:val="center"/>
          </w:tcPr>
          <w:p w14:paraId="3923FD31"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B51AA4"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2CBD741" w14:textId="77777777" w:rsidR="00690A67" w:rsidRPr="00AA0B61" w:rsidRDefault="00690A67" w:rsidP="00584303">
            <w:pPr>
              <w:pStyle w:val="Default"/>
              <w:rPr>
                <w:rFonts w:ascii="Calibri" w:hAnsi="Calibri"/>
                <w:sz w:val="16"/>
                <w:szCs w:val="16"/>
              </w:rPr>
            </w:pPr>
          </w:p>
        </w:tc>
      </w:tr>
      <w:tr w:rsidR="00690A67" w:rsidRPr="00AA0B61" w14:paraId="00A37500" w14:textId="77777777" w:rsidTr="003632F9">
        <w:trPr>
          <w:trHeight w:val="102"/>
          <w:jc w:val="center"/>
        </w:trPr>
        <w:tc>
          <w:tcPr>
            <w:tcW w:w="674" w:type="dxa"/>
            <w:vAlign w:val="center"/>
          </w:tcPr>
          <w:p w14:paraId="7FB2E0CD"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2</w:t>
            </w:r>
          </w:p>
        </w:tc>
        <w:tc>
          <w:tcPr>
            <w:tcW w:w="7506" w:type="dxa"/>
          </w:tcPr>
          <w:p w14:paraId="0C670A98" w14:textId="77777777" w:rsidR="00690A67" w:rsidRPr="00690A67" w:rsidRDefault="00690A67" w:rsidP="00584303">
            <w:pPr>
              <w:tabs>
                <w:tab w:val="left" w:pos="1418"/>
              </w:tabs>
              <w:jc w:val="both"/>
              <w:rPr>
                <w:bCs/>
                <w:sz w:val="16"/>
                <w:szCs w:val="16"/>
              </w:rPr>
            </w:pPr>
            <w:r w:rsidRPr="00690A67">
              <w:rPr>
                <w:rFonts w:asciiTheme="minorHAnsi" w:hAnsiTheme="minorHAnsi"/>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680E1A72"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0196E38"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AA615E9" w14:textId="77777777" w:rsidR="00690A67" w:rsidRPr="00AA0B61" w:rsidRDefault="00690A67" w:rsidP="00584303">
            <w:pPr>
              <w:pStyle w:val="Default"/>
              <w:rPr>
                <w:rFonts w:ascii="Calibri" w:hAnsi="Calibri"/>
                <w:sz w:val="16"/>
                <w:szCs w:val="16"/>
              </w:rPr>
            </w:pPr>
          </w:p>
        </w:tc>
      </w:tr>
      <w:tr w:rsidR="00690A67" w:rsidRPr="00AA0B61" w14:paraId="7788EE5E" w14:textId="77777777" w:rsidTr="003632F9">
        <w:trPr>
          <w:trHeight w:val="102"/>
          <w:jc w:val="center"/>
        </w:trPr>
        <w:tc>
          <w:tcPr>
            <w:tcW w:w="674" w:type="dxa"/>
            <w:vAlign w:val="center"/>
          </w:tcPr>
          <w:p w14:paraId="19CC2A96"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3</w:t>
            </w:r>
          </w:p>
        </w:tc>
        <w:tc>
          <w:tcPr>
            <w:tcW w:w="7506" w:type="dxa"/>
          </w:tcPr>
          <w:p w14:paraId="488A8F10" w14:textId="77777777" w:rsidR="00690A67" w:rsidRPr="00690A67" w:rsidRDefault="00690A67" w:rsidP="00584303">
            <w:pPr>
              <w:tabs>
                <w:tab w:val="left" w:pos="1418"/>
              </w:tabs>
              <w:jc w:val="both"/>
              <w:rPr>
                <w:bCs/>
                <w:sz w:val="16"/>
                <w:szCs w:val="16"/>
              </w:rPr>
            </w:pPr>
            <w:r w:rsidRPr="00690A67">
              <w:rPr>
                <w:rFonts w:asciiTheme="minorHAnsi" w:hAnsiTheme="minorHAnsi"/>
                <w:sz w:val="16"/>
                <w:szCs w:val="16"/>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690A67">
              <w:rPr>
                <w:rFonts w:asciiTheme="minorHAnsi" w:hAnsiTheme="minorHAnsi" w:cs="Arial"/>
                <w:sz w:val="16"/>
                <w:szCs w:val="16"/>
              </w:rPr>
              <w:t>su metodología y la experiencia comprobable en prestación de servicios relacionadas a la presente,</w:t>
            </w:r>
            <w:r w:rsidRPr="00690A67">
              <w:rPr>
                <w:rFonts w:asciiTheme="minorHAnsi" w:hAnsiTheme="minorHAnsi"/>
                <w:sz w:val="16"/>
                <w:szCs w:val="16"/>
              </w:rPr>
              <w:t xml:space="preserve"> demostrándolo mediante una relación de las principales operaciones de ventas o prestación de servicios de los últimos 12 meses en donde compruebe </w:t>
            </w:r>
            <w:r w:rsidRPr="00690A67">
              <w:rPr>
                <w:rFonts w:asciiTheme="minorHAnsi" w:hAnsiTheme="minorHAnsi" w:cs="Arial"/>
                <w:sz w:val="16"/>
                <w:szCs w:val="16"/>
                <w:lang w:val="es-MX"/>
              </w:rPr>
              <w:t>contar como mínimo por dicho tiempo realizando las actividades relacionadas a la presente Convocatoria.</w:t>
            </w:r>
          </w:p>
        </w:tc>
        <w:tc>
          <w:tcPr>
            <w:tcW w:w="709" w:type="dxa"/>
            <w:vAlign w:val="center"/>
          </w:tcPr>
          <w:p w14:paraId="069F449A"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7177368"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9B31DBE" w14:textId="77777777" w:rsidR="00690A67" w:rsidRPr="00AA0B61" w:rsidRDefault="00690A67" w:rsidP="00584303">
            <w:pPr>
              <w:pStyle w:val="Default"/>
              <w:rPr>
                <w:rFonts w:ascii="Calibri" w:hAnsi="Calibri"/>
                <w:sz w:val="16"/>
                <w:szCs w:val="16"/>
              </w:rPr>
            </w:pPr>
          </w:p>
        </w:tc>
      </w:tr>
      <w:tr w:rsidR="00690A67" w:rsidRPr="00AA0B61" w14:paraId="284B4E59" w14:textId="77777777" w:rsidTr="003632F9">
        <w:trPr>
          <w:trHeight w:val="102"/>
          <w:jc w:val="center"/>
        </w:trPr>
        <w:tc>
          <w:tcPr>
            <w:tcW w:w="674" w:type="dxa"/>
            <w:vAlign w:val="center"/>
          </w:tcPr>
          <w:p w14:paraId="5B2D7F03"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4</w:t>
            </w:r>
          </w:p>
        </w:tc>
        <w:tc>
          <w:tcPr>
            <w:tcW w:w="7506" w:type="dxa"/>
          </w:tcPr>
          <w:p w14:paraId="7B6E8175" w14:textId="77777777" w:rsidR="00690A67" w:rsidRPr="00690A67" w:rsidRDefault="00690A67" w:rsidP="00584303">
            <w:pPr>
              <w:tabs>
                <w:tab w:val="left" w:pos="1134"/>
              </w:tabs>
              <w:jc w:val="both"/>
              <w:rPr>
                <w:color w:val="000000"/>
                <w:sz w:val="16"/>
                <w:szCs w:val="16"/>
              </w:rPr>
            </w:pPr>
            <w:r w:rsidRPr="00690A67">
              <w:rPr>
                <w:rFonts w:asciiTheme="minorHAnsi" w:hAnsiTheme="minorHAnsi"/>
                <w:b/>
                <w:sz w:val="16"/>
                <w:szCs w:val="16"/>
              </w:rPr>
              <w:t>ANEXO 2</w:t>
            </w:r>
            <w:r w:rsidRPr="00690A67">
              <w:rPr>
                <w:rFonts w:asciiTheme="minorHAnsi" w:hAnsiTheme="minorHAnsi"/>
                <w:sz w:val="16"/>
                <w:szCs w:val="16"/>
              </w:rPr>
              <w:t xml:space="preserve">. Propuesta Técnica conforme al formato del anexo 2 de las presentes bases. </w:t>
            </w:r>
          </w:p>
        </w:tc>
        <w:tc>
          <w:tcPr>
            <w:tcW w:w="709" w:type="dxa"/>
            <w:vAlign w:val="center"/>
          </w:tcPr>
          <w:p w14:paraId="596970DF"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D1BEF28"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3B2AAB1" w14:textId="77777777" w:rsidR="00690A67" w:rsidRPr="00AA0B61" w:rsidRDefault="00690A67" w:rsidP="00584303">
            <w:pPr>
              <w:pStyle w:val="Default"/>
              <w:rPr>
                <w:rFonts w:ascii="Calibri" w:hAnsi="Calibri"/>
                <w:sz w:val="16"/>
                <w:szCs w:val="16"/>
              </w:rPr>
            </w:pPr>
          </w:p>
        </w:tc>
      </w:tr>
      <w:tr w:rsidR="00690A67" w:rsidRPr="00AA0B61" w14:paraId="05D3BBCD" w14:textId="77777777" w:rsidTr="003632F9">
        <w:trPr>
          <w:trHeight w:val="169"/>
          <w:jc w:val="center"/>
        </w:trPr>
        <w:tc>
          <w:tcPr>
            <w:tcW w:w="674" w:type="dxa"/>
            <w:vAlign w:val="center"/>
          </w:tcPr>
          <w:p w14:paraId="6C098485" w14:textId="77777777" w:rsidR="00690A67" w:rsidRPr="002F46FE" w:rsidRDefault="00690A67" w:rsidP="00584303">
            <w:pPr>
              <w:pStyle w:val="Default"/>
              <w:jc w:val="center"/>
              <w:rPr>
                <w:rFonts w:ascii="Calibri" w:hAnsi="Calibri"/>
                <w:b/>
                <w:sz w:val="16"/>
                <w:szCs w:val="16"/>
              </w:rPr>
            </w:pPr>
            <w:r w:rsidRPr="002F46FE">
              <w:rPr>
                <w:rFonts w:ascii="Calibri" w:hAnsi="Calibri"/>
                <w:b/>
                <w:sz w:val="16"/>
                <w:szCs w:val="16"/>
              </w:rPr>
              <w:t>5</w:t>
            </w:r>
          </w:p>
        </w:tc>
        <w:tc>
          <w:tcPr>
            <w:tcW w:w="7506" w:type="dxa"/>
          </w:tcPr>
          <w:p w14:paraId="442DDA80" w14:textId="36861B03" w:rsidR="00690A67" w:rsidRPr="00690A67" w:rsidRDefault="00690A67" w:rsidP="00584303">
            <w:pPr>
              <w:tabs>
                <w:tab w:val="left" w:pos="1134"/>
              </w:tabs>
              <w:jc w:val="both"/>
              <w:rPr>
                <w:color w:val="000000"/>
                <w:sz w:val="16"/>
                <w:szCs w:val="16"/>
              </w:rPr>
            </w:pPr>
            <w:r w:rsidRPr="00690A67">
              <w:rPr>
                <w:rFonts w:asciiTheme="minorHAnsi" w:hAnsiTheme="minorHAnsi" w:cs="Arial"/>
                <w:sz w:val="16"/>
                <w:szCs w:val="16"/>
                <w:lang w:val="es-MX"/>
              </w:rPr>
              <w:t xml:space="preserve">Certificado o escrito bajo protesta de decir </w:t>
            </w:r>
            <w:r w:rsidR="004E7B3B" w:rsidRPr="00690A67">
              <w:rPr>
                <w:rFonts w:asciiTheme="minorHAnsi" w:hAnsiTheme="minorHAnsi" w:cs="Arial"/>
                <w:sz w:val="16"/>
                <w:szCs w:val="16"/>
                <w:lang w:val="es-MX"/>
              </w:rPr>
              <w:t>verdad de</w:t>
            </w:r>
            <w:r w:rsidRPr="00690A67">
              <w:rPr>
                <w:rFonts w:asciiTheme="minorHAnsi" w:hAnsiTheme="minorHAnsi" w:cs="Arial"/>
                <w:sz w:val="16"/>
                <w:szCs w:val="16"/>
                <w:lang w:val="es-MX"/>
              </w:rPr>
              <w:t xml:space="preserv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2E2447D4"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0E45600" w14:textId="77777777" w:rsidR="00690A67" w:rsidRPr="00AA0B61" w:rsidRDefault="00690A67" w:rsidP="0058430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2C40A81" w14:textId="77777777" w:rsidR="00690A67" w:rsidRPr="00AA0B61" w:rsidRDefault="00690A67" w:rsidP="00584303">
            <w:pPr>
              <w:pStyle w:val="Default"/>
              <w:rPr>
                <w:rFonts w:ascii="Calibri" w:hAnsi="Calibri"/>
                <w:sz w:val="16"/>
                <w:szCs w:val="16"/>
              </w:rPr>
            </w:pPr>
          </w:p>
        </w:tc>
      </w:tr>
      <w:tr w:rsidR="007E2AFB" w:rsidRPr="00AA0B61" w14:paraId="4792A49C" w14:textId="77777777" w:rsidTr="003632F9">
        <w:trPr>
          <w:trHeight w:val="81"/>
          <w:jc w:val="center"/>
        </w:trPr>
        <w:tc>
          <w:tcPr>
            <w:tcW w:w="674" w:type="dxa"/>
            <w:vAlign w:val="center"/>
          </w:tcPr>
          <w:p w14:paraId="1B90C4A8" w14:textId="7BC9158A" w:rsidR="007E2AFB" w:rsidRPr="002F46FE" w:rsidRDefault="007E2AFB" w:rsidP="007E2AFB">
            <w:pPr>
              <w:pStyle w:val="Default"/>
              <w:jc w:val="center"/>
              <w:rPr>
                <w:rFonts w:ascii="Calibri" w:hAnsi="Calibri"/>
                <w:b/>
                <w:sz w:val="16"/>
                <w:szCs w:val="16"/>
              </w:rPr>
            </w:pPr>
            <w:r w:rsidRPr="002F46FE">
              <w:rPr>
                <w:rFonts w:ascii="Calibri" w:hAnsi="Calibri"/>
                <w:b/>
                <w:sz w:val="16"/>
                <w:szCs w:val="16"/>
              </w:rPr>
              <w:t>6</w:t>
            </w:r>
          </w:p>
        </w:tc>
        <w:tc>
          <w:tcPr>
            <w:tcW w:w="7506" w:type="dxa"/>
          </w:tcPr>
          <w:p w14:paraId="1BD520A6" w14:textId="05A215A3" w:rsidR="007E2AFB" w:rsidRPr="003863FC" w:rsidRDefault="007E2AFB" w:rsidP="007E2AFB">
            <w:pPr>
              <w:ind w:right="49"/>
              <w:jc w:val="both"/>
              <w:rPr>
                <w:rFonts w:asciiTheme="minorHAnsi" w:hAnsiTheme="minorHAnsi" w:cs="Arial"/>
                <w:sz w:val="16"/>
                <w:szCs w:val="16"/>
                <w:lang w:val="es-MX"/>
              </w:rPr>
            </w:pPr>
            <w:r w:rsidRPr="003863FC">
              <w:rPr>
                <w:rFonts w:asciiTheme="minorHAnsi" w:hAnsiTheme="minorHAnsi" w:cs="Arial"/>
                <w:sz w:val="16"/>
                <w:szCs w:val="16"/>
                <w:lang w:val="es-MX"/>
              </w:rPr>
              <w:t>Registro vigente de Prestadores de Servicios Especializados u Obras Especializadas ante la Secretaría del Trabajo y Previsión Social con especialidad en servicio de Limpieza.</w:t>
            </w:r>
          </w:p>
        </w:tc>
        <w:tc>
          <w:tcPr>
            <w:tcW w:w="709" w:type="dxa"/>
            <w:vAlign w:val="center"/>
          </w:tcPr>
          <w:p w14:paraId="5A523BF2" w14:textId="25A58148"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FD2A33C" w14:textId="595D5C47"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ECCF2FC" w14:textId="77777777" w:rsidR="007E2AFB" w:rsidRPr="00AA0B61" w:rsidRDefault="007E2AFB" w:rsidP="007E2AFB">
            <w:pPr>
              <w:pStyle w:val="Default"/>
              <w:rPr>
                <w:rFonts w:ascii="Calibri" w:hAnsi="Calibri"/>
                <w:sz w:val="16"/>
                <w:szCs w:val="16"/>
              </w:rPr>
            </w:pPr>
          </w:p>
        </w:tc>
      </w:tr>
      <w:tr w:rsidR="007E2AFB" w:rsidRPr="00AA0B61" w14:paraId="62BD48ED" w14:textId="77777777" w:rsidTr="003632F9">
        <w:trPr>
          <w:trHeight w:val="81"/>
          <w:jc w:val="center"/>
        </w:trPr>
        <w:tc>
          <w:tcPr>
            <w:tcW w:w="674" w:type="dxa"/>
            <w:vAlign w:val="center"/>
          </w:tcPr>
          <w:p w14:paraId="221F5C3B" w14:textId="42DAB29D" w:rsidR="007E2AFB" w:rsidRPr="002F46FE" w:rsidRDefault="007E2AFB" w:rsidP="007E2AFB">
            <w:pPr>
              <w:pStyle w:val="Default"/>
              <w:jc w:val="center"/>
              <w:rPr>
                <w:rFonts w:ascii="Calibri" w:hAnsi="Calibri"/>
                <w:b/>
                <w:sz w:val="16"/>
                <w:szCs w:val="16"/>
              </w:rPr>
            </w:pPr>
            <w:r w:rsidRPr="002F46FE">
              <w:rPr>
                <w:rFonts w:ascii="Calibri" w:hAnsi="Calibri"/>
                <w:b/>
                <w:sz w:val="16"/>
                <w:szCs w:val="16"/>
              </w:rPr>
              <w:t>7</w:t>
            </w:r>
          </w:p>
        </w:tc>
        <w:tc>
          <w:tcPr>
            <w:tcW w:w="7506" w:type="dxa"/>
          </w:tcPr>
          <w:p w14:paraId="12A39214" w14:textId="0A039825" w:rsidR="007E2AFB" w:rsidRPr="00BD00E8" w:rsidRDefault="007E2AFB" w:rsidP="007E2AFB">
            <w:pPr>
              <w:tabs>
                <w:tab w:val="left" w:pos="851"/>
                <w:tab w:val="right" w:pos="1276"/>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 xml:space="preserve">Carta Compromiso de que, si resulta con la adjudicación proporcionará a </w:t>
            </w:r>
            <w:r>
              <w:rPr>
                <w:rFonts w:asciiTheme="minorHAnsi" w:hAnsiTheme="minorHAnsi" w:cs="Arial"/>
                <w:sz w:val="16"/>
                <w:szCs w:val="16"/>
                <w:lang w:val="es-MX"/>
              </w:rPr>
              <w:t>l</w:t>
            </w:r>
            <w:r w:rsidRPr="00BD00E8">
              <w:rPr>
                <w:rFonts w:asciiTheme="minorHAnsi" w:hAnsiTheme="minorHAnsi" w:cs="Arial"/>
                <w:sz w:val="16"/>
                <w:szCs w:val="16"/>
                <w:lang w:val="es-MX"/>
              </w:rPr>
              <w:t>a Convocante a través de Jefatura del Departamento de Servicios Generales, a más tardar el día ultimo del mes calendario siguiente a aquél en que se presten los servicios, la siguiente información y documentación que se definen en los lineamientos a que se refieren los artículos 27, fracción V, tercer párrafo de la Ley del Impuesto sobre la Renta y 5o., fracción II, segundo párrafo de la Ley del Impuesto al Valor Agregado:</w:t>
            </w:r>
          </w:p>
          <w:p w14:paraId="2827C4E9" w14:textId="436B48BE"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1. Copia del registro vigente en el Padrón Público de Contratistas de Servicios Especializados u Obras Especializadas (REPSE)</w:t>
            </w:r>
            <w:r>
              <w:rPr>
                <w:rFonts w:asciiTheme="minorHAnsi" w:hAnsiTheme="minorHAnsi" w:cs="Arial"/>
                <w:sz w:val="16"/>
                <w:szCs w:val="16"/>
                <w:lang w:val="es-MX"/>
              </w:rPr>
              <w:t>.</w:t>
            </w:r>
          </w:p>
          <w:p w14:paraId="18B9E89A" w14:textId="77777777"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2. Recibos de nómina en documentos digitales debidamente timbrados, por concepto de pago de salarios de los trabajadores con los que haya proporcionado el servicio contratado.</w:t>
            </w:r>
          </w:p>
          <w:p w14:paraId="2F1D1A23" w14:textId="77777777"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3. Declaración mensual de impuestos federales (incluyendo acuse) en donde se advierta la declaración y entero del impuesto sobre la renta retenido a los trabajadores, así como el impuesto al valor agregado trasladado al CLIENTE, y el recibo de pago correspondiente.</w:t>
            </w:r>
          </w:p>
          <w:p w14:paraId="2821FEA1" w14:textId="5F773F77" w:rsidR="007E2AFB" w:rsidRPr="00BD00E8" w:rsidRDefault="007E2AFB" w:rsidP="007E2AFB">
            <w:pPr>
              <w:tabs>
                <w:tab w:val="right" w:pos="851"/>
              </w:tabs>
              <w:ind w:right="49"/>
              <w:jc w:val="both"/>
              <w:rPr>
                <w:rFonts w:asciiTheme="minorHAnsi" w:hAnsiTheme="minorHAnsi" w:cs="Arial"/>
                <w:sz w:val="16"/>
                <w:szCs w:val="16"/>
                <w:lang w:val="es-MX"/>
              </w:rPr>
            </w:pPr>
            <w:r w:rsidRPr="00BD00E8">
              <w:rPr>
                <w:rFonts w:asciiTheme="minorHAnsi" w:hAnsiTheme="minorHAnsi" w:cs="Arial"/>
                <w:sz w:val="16"/>
                <w:szCs w:val="16"/>
                <w:lang w:val="es-MX"/>
              </w:rPr>
              <w:t>4. Copia de la cédula de determinación de Cuotas Obrero-Patronales (SUA) en donde se haya incluido los enteros de IMSS e INFONAVIT al personal que efectivamente presta los servicios, así como el recibo de pago correspondiente.</w:t>
            </w:r>
          </w:p>
        </w:tc>
        <w:tc>
          <w:tcPr>
            <w:tcW w:w="709" w:type="dxa"/>
            <w:vAlign w:val="center"/>
          </w:tcPr>
          <w:p w14:paraId="3B322CFF" w14:textId="6DAA07AD"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EF5098F" w14:textId="2EF569AA" w:rsidR="007E2AFB" w:rsidRPr="00AA0B61" w:rsidRDefault="007E2AFB" w:rsidP="007E2AF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7C5B09" w14:textId="77777777" w:rsidR="007E2AFB" w:rsidRPr="00AA0B61" w:rsidRDefault="007E2AFB" w:rsidP="007E2AFB">
            <w:pPr>
              <w:pStyle w:val="Default"/>
              <w:rPr>
                <w:rFonts w:ascii="Calibri" w:hAnsi="Calibri"/>
                <w:sz w:val="16"/>
                <w:szCs w:val="16"/>
              </w:rPr>
            </w:pPr>
          </w:p>
        </w:tc>
      </w:tr>
      <w:tr w:rsidR="003863FC" w:rsidRPr="00AA0B61" w14:paraId="10FB3EBC" w14:textId="77777777" w:rsidTr="003632F9">
        <w:trPr>
          <w:trHeight w:val="81"/>
          <w:jc w:val="center"/>
        </w:trPr>
        <w:tc>
          <w:tcPr>
            <w:tcW w:w="674" w:type="dxa"/>
            <w:vAlign w:val="center"/>
          </w:tcPr>
          <w:p w14:paraId="26D85F25" w14:textId="1D049939" w:rsidR="003863FC" w:rsidRPr="002F46FE" w:rsidRDefault="003863FC" w:rsidP="003863FC">
            <w:pPr>
              <w:pStyle w:val="Default"/>
              <w:jc w:val="center"/>
              <w:rPr>
                <w:rFonts w:ascii="Calibri" w:hAnsi="Calibri"/>
                <w:b/>
                <w:sz w:val="16"/>
                <w:szCs w:val="16"/>
              </w:rPr>
            </w:pPr>
            <w:r w:rsidRPr="00DF5AB9">
              <w:rPr>
                <w:rFonts w:ascii="Calibri" w:hAnsi="Calibri"/>
                <w:b/>
                <w:sz w:val="16"/>
                <w:szCs w:val="16"/>
              </w:rPr>
              <w:t>8</w:t>
            </w:r>
          </w:p>
        </w:tc>
        <w:tc>
          <w:tcPr>
            <w:tcW w:w="7506" w:type="dxa"/>
          </w:tcPr>
          <w:p w14:paraId="55C6E6B5" w14:textId="4702503E" w:rsidR="003863FC" w:rsidRPr="00690A67" w:rsidRDefault="003863FC" w:rsidP="003863FC">
            <w:pPr>
              <w:jc w:val="both"/>
              <w:rPr>
                <w:bCs/>
                <w:sz w:val="16"/>
                <w:szCs w:val="16"/>
              </w:rPr>
            </w:pPr>
            <w:r w:rsidRPr="00690A67">
              <w:rPr>
                <w:rFonts w:asciiTheme="minorHAnsi" w:hAnsiTheme="minorHAnsi" w:cs="Arial"/>
                <w:sz w:val="16"/>
                <w:szCs w:val="16"/>
              </w:rPr>
              <w:t>Carta bajo protesta de decir verdad que el recurso humano con el que prestará el servicio está capacitado, goza de buena salud, higiene personal y que no cuenta con antecedentes penales y que están dados de alta en el I.M.S.S. o que, en caso de resultar adjudicado, estarán dados de alta en el I.M.S.S.</w:t>
            </w:r>
          </w:p>
        </w:tc>
        <w:tc>
          <w:tcPr>
            <w:tcW w:w="709" w:type="dxa"/>
            <w:vAlign w:val="center"/>
          </w:tcPr>
          <w:p w14:paraId="4A8D868B"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26F65B4"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69D70BF" w14:textId="77777777" w:rsidR="003863FC" w:rsidRPr="00AA0B61" w:rsidRDefault="003863FC" w:rsidP="003863FC">
            <w:pPr>
              <w:pStyle w:val="Default"/>
              <w:rPr>
                <w:rFonts w:ascii="Calibri" w:hAnsi="Calibri"/>
                <w:sz w:val="16"/>
                <w:szCs w:val="16"/>
              </w:rPr>
            </w:pPr>
          </w:p>
        </w:tc>
      </w:tr>
      <w:tr w:rsidR="003863FC" w:rsidRPr="00AA0B61" w14:paraId="160B210E" w14:textId="77777777" w:rsidTr="003632F9">
        <w:trPr>
          <w:trHeight w:val="218"/>
          <w:jc w:val="center"/>
        </w:trPr>
        <w:tc>
          <w:tcPr>
            <w:tcW w:w="674" w:type="dxa"/>
            <w:vAlign w:val="center"/>
          </w:tcPr>
          <w:p w14:paraId="11A262C7" w14:textId="71DA9257" w:rsidR="003863FC" w:rsidRPr="002F46FE" w:rsidRDefault="003863FC" w:rsidP="003863FC">
            <w:pPr>
              <w:pStyle w:val="Default"/>
              <w:jc w:val="center"/>
              <w:rPr>
                <w:rFonts w:ascii="Calibri" w:hAnsi="Calibri"/>
                <w:b/>
                <w:sz w:val="16"/>
                <w:szCs w:val="16"/>
              </w:rPr>
            </w:pPr>
            <w:r w:rsidRPr="00DF5AB9">
              <w:rPr>
                <w:rFonts w:ascii="Calibri" w:hAnsi="Calibri"/>
                <w:b/>
                <w:sz w:val="16"/>
                <w:szCs w:val="16"/>
              </w:rPr>
              <w:t>9</w:t>
            </w:r>
          </w:p>
        </w:tc>
        <w:tc>
          <w:tcPr>
            <w:tcW w:w="7506" w:type="dxa"/>
          </w:tcPr>
          <w:p w14:paraId="1DB433C7" w14:textId="4128EBEA" w:rsidR="003863FC" w:rsidRPr="00C576D9" w:rsidRDefault="00C576D9" w:rsidP="003863FC">
            <w:pPr>
              <w:contextualSpacing/>
              <w:jc w:val="both"/>
              <w:rPr>
                <w:rFonts w:cs="Arial"/>
                <w:sz w:val="16"/>
                <w:szCs w:val="16"/>
              </w:rPr>
            </w:pPr>
            <w:r w:rsidRPr="00C576D9">
              <w:rPr>
                <w:rFonts w:ascii="Calibri" w:hAnsi="Calibri" w:cs="Calibri"/>
                <w:color w:val="000000"/>
                <w:sz w:val="16"/>
                <w:szCs w:val="16"/>
                <w:lang w:eastAsia="es-MX"/>
              </w:rPr>
              <w:t xml:space="preserve">Original o </w:t>
            </w:r>
            <w:r w:rsidRPr="00C576D9">
              <w:rPr>
                <w:rFonts w:ascii="Calibri" w:hAnsi="Calibri" w:cs="Calibri"/>
                <w:b/>
                <w:bCs/>
                <w:color w:val="000000"/>
                <w:sz w:val="16"/>
                <w:szCs w:val="16"/>
                <w:lang w:eastAsia="es-MX"/>
              </w:rPr>
              <w:t xml:space="preserve">copia certificada </w:t>
            </w:r>
            <w:r w:rsidRPr="00C576D9">
              <w:rPr>
                <w:rFonts w:ascii="Calibri" w:hAnsi="Calibri" w:cs="Calibri"/>
                <w:color w:val="000000"/>
                <w:sz w:val="16"/>
                <w:szCs w:val="16"/>
                <w:lang w:eastAsia="es-MX"/>
              </w:rPr>
              <w:t>y copia simple para cotejo del registro patronal ante el I.M.S.S. a nombre del concursante y copia simple de la liquidación del pago ante el IMSS de los últimos dos bimestres, donde demuestre que cuenta con, al menos, la cantidad de elementos requeridos en el Anexo 1-A de las bases de la presente licitación, dados de alta ante el IMSS, así como carta compromiso, de que, en caso de resultar adjudicado comprobará en el mes siguiente al inicio del contrato que todo el personal que presta sus servicios para la Convocante están registrados en el I.M.S.S., con el recibo de pago correspondiente; mismo documento que deberá presentar cada 3 meses para verificar su permanencia en el I.M.S.S.</w:t>
            </w:r>
          </w:p>
        </w:tc>
        <w:tc>
          <w:tcPr>
            <w:tcW w:w="709" w:type="dxa"/>
            <w:vAlign w:val="center"/>
          </w:tcPr>
          <w:p w14:paraId="253317B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21605C"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F7A6895" w14:textId="77777777" w:rsidR="003863FC" w:rsidRPr="00AA0B61" w:rsidRDefault="003863FC" w:rsidP="003863FC">
            <w:pPr>
              <w:pStyle w:val="Default"/>
              <w:rPr>
                <w:rFonts w:ascii="Calibri" w:hAnsi="Calibri"/>
                <w:sz w:val="16"/>
                <w:szCs w:val="16"/>
              </w:rPr>
            </w:pPr>
          </w:p>
        </w:tc>
      </w:tr>
      <w:tr w:rsidR="003863FC" w:rsidRPr="00AA0B61" w14:paraId="5BE36356" w14:textId="77777777" w:rsidTr="003632F9">
        <w:trPr>
          <w:trHeight w:val="165"/>
          <w:jc w:val="center"/>
        </w:trPr>
        <w:tc>
          <w:tcPr>
            <w:tcW w:w="674" w:type="dxa"/>
            <w:vAlign w:val="center"/>
          </w:tcPr>
          <w:p w14:paraId="4D1FA9B7" w14:textId="1209274E" w:rsidR="003863FC" w:rsidRPr="00DF5AB9"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0</w:t>
            </w:r>
          </w:p>
        </w:tc>
        <w:tc>
          <w:tcPr>
            <w:tcW w:w="7506" w:type="dxa"/>
          </w:tcPr>
          <w:p w14:paraId="52BE9EE1" w14:textId="1A05BB0E" w:rsidR="003863FC" w:rsidRPr="00BD00E8" w:rsidRDefault="003863FC" w:rsidP="003863FC">
            <w:pPr>
              <w:contextualSpacing/>
              <w:jc w:val="both"/>
              <w:rPr>
                <w:rFonts w:asciiTheme="minorHAnsi" w:hAnsiTheme="minorHAnsi"/>
                <w:sz w:val="16"/>
                <w:szCs w:val="16"/>
              </w:rPr>
            </w:pPr>
            <w:r w:rsidRPr="00BD00E8">
              <w:rPr>
                <w:rFonts w:asciiTheme="minorHAnsi" w:hAnsiTheme="minorHAnsi"/>
                <w:sz w:val="16"/>
                <w:szCs w:val="16"/>
              </w:rPr>
              <w:t xml:space="preserve">Carta bajo protesta de decir verdad en la que se compromete a que, en caso de resultar adjudicado, el personal asignado a la prestación del servicio deberá presentarse a laborar perfectamente identificado (gafete), uniformado (100% del personal debe contar con uniforme distintivo de la compañía, puede ser </w:t>
            </w:r>
            <w:proofErr w:type="spellStart"/>
            <w:r w:rsidRPr="00BD00E8">
              <w:rPr>
                <w:rFonts w:asciiTheme="minorHAnsi" w:hAnsiTheme="minorHAnsi"/>
                <w:sz w:val="16"/>
                <w:szCs w:val="16"/>
              </w:rPr>
              <w:t>chaquetín</w:t>
            </w:r>
            <w:proofErr w:type="spellEnd"/>
            <w:r w:rsidRPr="00BD00E8">
              <w:rPr>
                <w:rFonts w:asciiTheme="minorHAnsi" w:hAnsiTheme="minorHAnsi"/>
                <w:sz w:val="16"/>
                <w:szCs w:val="16"/>
              </w:rPr>
              <w:t xml:space="preserve">, aunado a esto el 40% debe contar con uniforme tipo quirúrgico para realizar funciones en áreas crítica como lo son quirófanos, terapias intensivas, etc.); ser mayor de edad y reunir las características de responsabilidad, actitud de servicio, higiene personal (no piercing, cabello corto, uñas cortas y sin tatuajes visibles), y gozar de buena salud; además de que deberá estar certificado y capacitado en el manejo de los materiales a utilizar en el área de </w:t>
            </w:r>
            <w:r w:rsidRPr="00BD00E8">
              <w:rPr>
                <w:rFonts w:asciiTheme="minorHAnsi" w:hAnsiTheme="minorHAnsi"/>
                <w:sz w:val="16"/>
                <w:szCs w:val="16"/>
              </w:rPr>
              <w:lastRenderedPageBreak/>
              <w:t>trabajo donde se utilicen materiales o sustancias bio-peligrosas y/o infectocontagiosas conforme a la Norma 087-ECOL-SSA1-2002 y/o NOM-010-STPS-0214 Agentes químicos contaminantes del ambiente laboral, por lo que deberá anexar a su propuesta técnica copias de documentos de al menos 20 personas certificadas en el manejo de materiales biológico-infecciosos.</w:t>
            </w:r>
          </w:p>
        </w:tc>
        <w:tc>
          <w:tcPr>
            <w:tcW w:w="709" w:type="dxa"/>
            <w:vAlign w:val="center"/>
          </w:tcPr>
          <w:p w14:paraId="75E20FED"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lastRenderedPageBreak/>
              <w:t xml:space="preserve">Si </w:t>
            </w:r>
            <w:proofErr w:type="gramStart"/>
            <w:r w:rsidRPr="00AA0B61">
              <w:rPr>
                <w:rFonts w:ascii="Calibri" w:hAnsi="Calibri"/>
                <w:sz w:val="16"/>
                <w:szCs w:val="16"/>
              </w:rPr>
              <w:t>( )</w:t>
            </w:r>
            <w:proofErr w:type="gramEnd"/>
          </w:p>
        </w:tc>
        <w:tc>
          <w:tcPr>
            <w:tcW w:w="709" w:type="dxa"/>
            <w:vAlign w:val="center"/>
          </w:tcPr>
          <w:p w14:paraId="7C89F06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2D8A29E" w14:textId="77777777" w:rsidR="003863FC" w:rsidRPr="00AA0B61" w:rsidRDefault="003863FC" w:rsidP="003863FC">
            <w:pPr>
              <w:pStyle w:val="Default"/>
              <w:rPr>
                <w:rFonts w:ascii="Calibri" w:hAnsi="Calibri"/>
                <w:sz w:val="16"/>
                <w:szCs w:val="16"/>
              </w:rPr>
            </w:pPr>
          </w:p>
        </w:tc>
      </w:tr>
      <w:tr w:rsidR="003863FC" w:rsidRPr="00AA0B61" w14:paraId="7AFF1B86" w14:textId="77777777" w:rsidTr="003632F9">
        <w:trPr>
          <w:trHeight w:val="70"/>
          <w:jc w:val="center"/>
        </w:trPr>
        <w:tc>
          <w:tcPr>
            <w:tcW w:w="674" w:type="dxa"/>
            <w:vAlign w:val="center"/>
          </w:tcPr>
          <w:p w14:paraId="3D66AF36" w14:textId="16DF85CA" w:rsidR="003863FC" w:rsidRPr="00DF5AB9"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1</w:t>
            </w:r>
          </w:p>
        </w:tc>
        <w:tc>
          <w:tcPr>
            <w:tcW w:w="7506" w:type="dxa"/>
          </w:tcPr>
          <w:p w14:paraId="275C83B5" w14:textId="78655EF8" w:rsidR="003863FC" w:rsidRPr="00BD00E8" w:rsidRDefault="003863FC" w:rsidP="003863FC">
            <w:pPr>
              <w:tabs>
                <w:tab w:val="left" w:pos="1276"/>
              </w:tabs>
              <w:jc w:val="both"/>
              <w:rPr>
                <w:rFonts w:asciiTheme="minorHAnsi" w:hAnsiTheme="minorHAnsi"/>
                <w:sz w:val="16"/>
                <w:szCs w:val="16"/>
              </w:rPr>
            </w:pPr>
            <w:r w:rsidRPr="00690A67">
              <w:rPr>
                <w:rFonts w:asciiTheme="minorHAnsi" w:hAnsiTheme="minorHAnsi"/>
                <w:sz w:val="16"/>
                <w:szCs w:val="16"/>
              </w:rPr>
              <w:t>Carta de manifestación de la designación del supervisor para el servicio de limpieza; nombre, currículum y teléfonos móviles en los que se le pueda localizar</w:t>
            </w:r>
            <w:r w:rsidR="00023016">
              <w:rPr>
                <w:rFonts w:asciiTheme="minorHAnsi" w:hAnsiTheme="minorHAnsi"/>
                <w:sz w:val="16"/>
                <w:szCs w:val="16"/>
              </w:rPr>
              <w:t>.</w:t>
            </w:r>
          </w:p>
        </w:tc>
        <w:tc>
          <w:tcPr>
            <w:tcW w:w="709" w:type="dxa"/>
            <w:vAlign w:val="center"/>
          </w:tcPr>
          <w:p w14:paraId="23358F79"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8CDCAD4"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EB17DB" w14:textId="77777777" w:rsidR="003863FC" w:rsidRPr="00AA0B61" w:rsidRDefault="003863FC" w:rsidP="003863FC">
            <w:pPr>
              <w:pStyle w:val="Default"/>
              <w:rPr>
                <w:rFonts w:ascii="Calibri" w:hAnsi="Calibri"/>
                <w:sz w:val="16"/>
                <w:szCs w:val="16"/>
              </w:rPr>
            </w:pPr>
          </w:p>
        </w:tc>
      </w:tr>
      <w:tr w:rsidR="003863FC" w:rsidRPr="00AA0B61" w14:paraId="7054078B" w14:textId="77777777" w:rsidTr="008C0E47">
        <w:trPr>
          <w:trHeight w:val="96"/>
          <w:jc w:val="center"/>
        </w:trPr>
        <w:tc>
          <w:tcPr>
            <w:tcW w:w="674" w:type="dxa"/>
            <w:vAlign w:val="center"/>
          </w:tcPr>
          <w:p w14:paraId="27CFE442" w14:textId="5992F2DD" w:rsidR="003863FC" w:rsidRPr="002F46FE"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2</w:t>
            </w:r>
          </w:p>
        </w:tc>
        <w:tc>
          <w:tcPr>
            <w:tcW w:w="7506" w:type="dxa"/>
          </w:tcPr>
          <w:p w14:paraId="6D748620" w14:textId="77777777" w:rsidR="003863FC" w:rsidRPr="00690A67" w:rsidRDefault="003863FC" w:rsidP="003863FC">
            <w:pPr>
              <w:tabs>
                <w:tab w:val="left" w:pos="1276"/>
              </w:tabs>
              <w:jc w:val="both"/>
              <w:rPr>
                <w:bCs/>
                <w:sz w:val="16"/>
                <w:szCs w:val="16"/>
              </w:rPr>
            </w:pPr>
            <w:r w:rsidRPr="00690A67">
              <w:rPr>
                <w:rFonts w:asciiTheme="minorHAnsi" w:hAnsiTheme="minorHAnsi"/>
                <w:sz w:val="16"/>
                <w:szCs w:val="16"/>
              </w:rPr>
              <w:t>Formato propuesto en el cual se revise o califique la calidad del servicio por áreas.</w:t>
            </w:r>
          </w:p>
        </w:tc>
        <w:tc>
          <w:tcPr>
            <w:tcW w:w="709" w:type="dxa"/>
            <w:vAlign w:val="center"/>
          </w:tcPr>
          <w:p w14:paraId="2A4A64C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308D02F"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4273CCC" w14:textId="77777777" w:rsidR="003863FC" w:rsidRPr="00AA0B61" w:rsidRDefault="003863FC" w:rsidP="003863FC">
            <w:pPr>
              <w:pStyle w:val="Default"/>
              <w:rPr>
                <w:rFonts w:ascii="Calibri" w:hAnsi="Calibri"/>
                <w:sz w:val="16"/>
                <w:szCs w:val="16"/>
              </w:rPr>
            </w:pPr>
          </w:p>
        </w:tc>
      </w:tr>
      <w:tr w:rsidR="003863FC" w:rsidRPr="00AA0B61" w14:paraId="1AAAD980" w14:textId="77777777" w:rsidTr="003632F9">
        <w:trPr>
          <w:trHeight w:val="169"/>
          <w:jc w:val="center"/>
        </w:trPr>
        <w:tc>
          <w:tcPr>
            <w:tcW w:w="674" w:type="dxa"/>
            <w:vAlign w:val="center"/>
          </w:tcPr>
          <w:p w14:paraId="62B2617C" w14:textId="304D8CE1" w:rsidR="003863FC" w:rsidRPr="002F46FE" w:rsidRDefault="003863FC" w:rsidP="003863FC">
            <w:pPr>
              <w:pStyle w:val="Default"/>
              <w:jc w:val="center"/>
              <w:rPr>
                <w:rFonts w:ascii="Calibri" w:hAnsi="Calibri"/>
                <w:b/>
                <w:sz w:val="16"/>
                <w:szCs w:val="16"/>
              </w:rPr>
            </w:pPr>
            <w:r w:rsidRPr="002F46FE">
              <w:rPr>
                <w:rFonts w:ascii="Calibri" w:hAnsi="Calibri"/>
                <w:b/>
                <w:sz w:val="16"/>
                <w:szCs w:val="16"/>
              </w:rPr>
              <w:t>1</w:t>
            </w:r>
            <w:r w:rsidR="00E5449B">
              <w:rPr>
                <w:rFonts w:ascii="Calibri" w:hAnsi="Calibri"/>
                <w:b/>
                <w:sz w:val="16"/>
                <w:szCs w:val="16"/>
              </w:rPr>
              <w:t>3</w:t>
            </w:r>
          </w:p>
        </w:tc>
        <w:tc>
          <w:tcPr>
            <w:tcW w:w="7506" w:type="dxa"/>
          </w:tcPr>
          <w:p w14:paraId="7052C8A8" w14:textId="558956A9" w:rsidR="003863FC" w:rsidRPr="00690A67" w:rsidRDefault="003863FC" w:rsidP="00023016">
            <w:pPr>
              <w:tabs>
                <w:tab w:val="left" w:pos="1276"/>
              </w:tabs>
              <w:jc w:val="both"/>
              <w:rPr>
                <w:bCs/>
                <w:sz w:val="16"/>
                <w:szCs w:val="16"/>
              </w:rPr>
            </w:pPr>
            <w:r w:rsidRPr="00690A67">
              <w:rPr>
                <w:rFonts w:asciiTheme="minorHAnsi" w:hAnsiTheme="minorHAnsi"/>
                <w:sz w:val="16"/>
                <w:szCs w:val="16"/>
              </w:rPr>
              <w:t>Carta compromiso de que en caso de resultar adjudicado instalará reloj checador en el Hospital Metropolitano y en el Hospital</w:t>
            </w:r>
            <w:r w:rsidR="00E5449B">
              <w:rPr>
                <w:rFonts w:asciiTheme="minorHAnsi" w:hAnsiTheme="minorHAnsi"/>
                <w:sz w:val="16"/>
                <w:szCs w:val="16"/>
              </w:rPr>
              <w:t xml:space="preserve"> Regional</w:t>
            </w:r>
            <w:r w:rsidRPr="00690A67">
              <w:rPr>
                <w:rFonts w:asciiTheme="minorHAnsi" w:hAnsiTheme="minorHAnsi"/>
                <w:sz w:val="16"/>
                <w:szCs w:val="16"/>
              </w:rPr>
              <w:t xml:space="preserve"> Materno Infantil, así como tarjetas de asistencia con el logotipo de su empresa, con el fin de tener un control en la asistencia del personal que realiza el servicio.  </w:t>
            </w:r>
          </w:p>
        </w:tc>
        <w:tc>
          <w:tcPr>
            <w:tcW w:w="709" w:type="dxa"/>
            <w:vAlign w:val="center"/>
          </w:tcPr>
          <w:p w14:paraId="32E8C37A"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69FEF45"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0AAFCA3" w14:textId="77777777" w:rsidR="003863FC" w:rsidRPr="00AA0B61" w:rsidRDefault="003863FC" w:rsidP="003863FC">
            <w:pPr>
              <w:pStyle w:val="Default"/>
              <w:rPr>
                <w:rFonts w:ascii="Calibri" w:hAnsi="Calibri"/>
                <w:sz w:val="16"/>
                <w:szCs w:val="16"/>
              </w:rPr>
            </w:pPr>
          </w:p>
        </w:tc>
      </w:tr>
      <w:tr w:rsidR="003863FC" w:rsidRPr="00AA0B61" w14:paraId="393B91E6" w14:textId="77777777" w:rsidTr="003632F9">
        <w:trPr>
          <w:trHeight w:val="60"/>
          <w:jc w:val="center"/>
        </w:trPr>
        <w:tc>
          <w:tcPr>
            <w:tcW w:w="674" w:type="dxa"/>
            <w:vAlign w:val="center"/>
          </w:tcPr>
          <w:p w14:paraId="2766C6A3" w14:textId="046E287A" w:rsidR="003863FC" w:rsidRPr="002F46FE" w:rsidRDefault="003863FC" w:rsidP="003863FC">
            <w:pPr>
              <w:pStyle w:val="Default"/>
              <w:jc w:val="center"/>
              <w:rPr>
                <w:rFonts w:ascii="Calibri" w:hAnsi="Calibri"/>
                <w:b/>
                <w:sz w:val="16"/>
                <w:szCs w:val="16"/>
              </w:rPr>
            </w:pPr>
            <w:r>
              <w:rPr>
                <w:rFonts w:ascii="Calibri" w:hAnsi="Calibri"/>
                <w:b/>
                <w:sz w:val="16"/>
                <w:szCs w:val="16"/>
              </w:rPr>
              <w:t>1</w:t>
            </w:r>
            <w:r w:rsidR="00E5449B">
              <w:rPr>
                <w:rFonts w:ascii="Calibri" w:hAnsi="Calibri"/>
                <w:b/>
                <w:sz w:val="16"/>
                <w:szCs w:val="16"/>
              </w:rPr>
              <w:t>4</w:t>
            </w:r>
          </w:p>
        </w:tc>
        <w:tc>
          <w:tcPr>
            <w:tcW w:w="7506" w:type="dxa"/>
          </w:tcPr>
          <w:p w14:paraId="2CDF2B77" w14:textId="4CFE0194" w:rsidR="003863FC" w:rsidRPr="00C576D9" w:rsidRDefault="00C576D9" w:rsidP="003863FC">
            <w:pPr>
              <w:tabs>
                <w:tab w:val="left" w:pos="1276"/>
              </w:tabs>
              <w:ind w:right="49"/>
              <w:jc w:val="both"/>
              <w:rPr>
                <w:rFonts w:asciiTheme="minorHAnsi" w:hAnsiTheme="minorHAnsi"/>
                <w:sz w:val="16"/>
                <w:szCs w:val="16"/>
              </w:rPr>
            </w:pPr>
            <w:r w:rsidRPr="00C576D9">
              <w:rPr>
                <w:rFonts w:ascii="Calibri" w:hAnsi="Calibri" w:cs="Calibri"/>
                <w:color w:val="000000"/>
                <w:sz w:val="16"/>
                <w:szCs w:val="16"/>
                <w:lang w:eastAsia="es-MX"/>
              </w:rPr>
              <w:t xml:space="preserve">Original o copia certificada y copia simple para cotejo </w:t>
            </w:r>
            <w:r w:rsidRPr="009E03F4">
              <w:rPr>
                <w:rFonts w:ascii="Calibri" w:hAnsi="Calibri" w:cs="Calibri"/>
                <w:color w:val="000000"/>
                <w:sz w:val="16"/>
                <w:szCs w:val="16"/>
                <w:lang w:eastAsia="es-MX"/>
              </w:rPr>
              <w:t>inmediato del</w:t>
            </w:r>
            <w:r w:rsidRPr="00C576D9">
              <w:rPr>
                <w:rFonts w:ascii="Calibri" w:hAnsi="Calibri" w:cs="Calibri"/>
                <w:color w:val="000000"/>
                <w:sz w:val="16"/>
                <w:szCs w:val="16"/>
                <w:lang w:eastAsia="es-MX"/>
              </w:rPr>
              <w:t xml:space="preserve"> certificado de gestión de la calidad NMX-CC-9001-IMNC-2015 / ISO-9001:2015; de gestión ambiental NMX-SAA-14001-IMNC-2015 / ISO 14001:2015; y de gestión de seguridad y salud en el trabajo ISO 45001:2018; en igualdad laboral y no discriminación NMX-R-025-SCFI-2015, emitidos por un organismo certificador registrado ante la Entidad Mexicana de Acreditación, A.C. (EMA), con un alcance de servicios de limpieza en el sector industrial.</w:t>
            </w:r>
          </w:p>
        </w:tc>
        <w:tc>
          <w:tcPr>
            <w:tcW w:w="709" w:type="dxa"/>
            <w:vAlign w:val="center"/>
          </w:tcPr>
          <w:p w14:paraId="08933C51"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37D98DD"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45E1AEB" w14:textId="77777777" w:rsidR="003863FC" w:rsidRPr="00AA0B61" w:rsidRDefault="003863FC" w:rsidP="003863FC">
            <w:pPr>
              <w:pStyle w:val="Default"/>
              <w:rPr>
                <w:rFonts w:ascii="Calibri" w:hAnsi="Calibri"/>
                <w:sz w:val="16"/>
                <w:szCs w:val="16"/>
              </w:rPr>
            </w:pPr>
          </w:p>
        </w:tc>
      </w:tr>
      <w:tr w:rsidR="003863FC" w:rsidRPr="00AA0B61" w14:paraId="0C2FD6F2" w14:textId="77777777" w:rsidTr="003632F9">
        <w:trPr>
          <w:trHeight w:val="60"/>
          <w:jc w:val="center"/>
        </w:trPr>
        <w:tc>
          <w:tcPr>
            <w:tcW w:w="674" w:type="dxa"/>
            <w:vAlign w:val="center"/>
          </w:tcPr>
          <w:p w14:paraId="3D58E6F1" w14:textId="367A2659" w:rsidR="003863FC" w:rsidRPr="002F46FE" w:rsidRDefault="003863FC" w:rsidP="003863FC">
            <w:pPr>
              <w:pStyle w:val="Default"/>
              <w:jc w:val="center"/>
              <w:rPr>
                <w:rFonts w:ascii="Calibri" w:hAnsi="Calibri"/>
                <w:b/>
                <w:sz w:val="16"/>
                <w:szCs w:val="16"/>
              </w:rPr>
            </w:pPr>
            <w:r>
              <w:rPr>
                <w:rFonts w:ascii="Calibri" w:hAnsi="Calibri"/>
                <w:b/>
                <w:sz w:val="16"/>
                <w:szCs w:val="16"/>
              </w:rPr>
              <w:t>1</w:t>
            </w:r>
            <w:r w:rsidR="00E5449B">
              <w:rPr>
                <w:rFonts w:ascii="Calibri" w:hAnsi="Calibri"/>
                <w:b/>
                <w:sz w:val="16"/>
                <w:szCs w:val="16"/>
              </w:rPr>
              <w:t>5</w:t>
            </w:r>
          </w:p>
        </w:tc>
        <w:tc>
          <w:tcPr>
            <w:tcW w:w="7506" w:type="dxa"/>
          </w:tcPr>
          <w:p w14:paraId="16A082D8" w14:textId="77777777" w:rsidR="003863FC" w:rsidRPr="00690A67" w:rsidRDefault="003863FC" w:rsidP="003863FC">
            <w:pPr>
              <w:tabs>
                <w:tab w:val="left" w:pos="1276"/>
              </w:tabs>
              <w:jc w:val="both"/>
              <w:rPr>
                <w:bCs/>
                <w:sz w:val="16"/>
                <w:szCs w:val="16"/>
              </w:rPr>
            </w:pPr>
            <w:r w:rsidRPr="00690A67">
              <w:rPr>
                <w:rFonts w:asciiTheme="minorHAnsi" w:hAnsiTheme="minorHAnsi"/>
                <w:sz w:val="16"/>
                <w:szCs w:val="16"/>
              </w:rPr>
              <w:t>Carta bajo protesta de decir verdad que cuentan con vehículos de transporte, para el abastecimiento de materiales.</w:t>
            </w:r>
          </w:p>
        </w:tc>
        <w:tc>
          <w:tcPr>
            <w:tcW w:w="709" w:type="dxa"/>
            <w:vAlign w:val="center"/>
          </w:tcPr>
          <w:p w14:paraId="26C8636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09A0C1B"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0CF4FA8" w14:textId="77777777" w:rsidR="003863FC" w:rsidRPr="00AA0B61" w:rsidRDefault="003863FC" w:rsidP="003863FC">
            <w:pPr>
              <w:pStyle w:val="Default"/>
              <w:rPr>
                <w:rFonts w:ascii="Calibri" w:hAnsi="Calibri"/>
                <w:sz w:val="16"/>
                <w:szCs w:val="16"/>
              </w:rPr>
            </w:pPr>
          </w:p>
        </w:tc>
      </w:tr>
      <w:tr w:rsidR="003863FC" w:rsidRPr="00AA0B61" w14:paraId="73CFB1F4" w14:textId="77777777" w:rsidTr="003632F9">
        <w:trPr>
          <w:trHeight w:val="60"/>
          <w:jc w:val="center"/>
        </w:trPr>
        <w:tc>
          <w:tcPr>
            <w:tcW w:w="674" w:type="dxa"/>
            <w:vAlign w:val="center"/>
          </w:tcPr>
          <w:p w14:paraId="2255BF82" w14:textId="24C3AEA0" w:rsidR="003863FC" w:rsidRPr="00AA0B61" w:rsidRDefault="003863FC" w:rsidP="003863FC">
            <w:pPr>
              <w:pStyle w:val="Default"/>
              <w:jc w:val="center"/>
              <w:rPr>
                <w:rFonts w:ascii="Calibri" w:hAnsi="Calibri"/>
                <w:b/>
                <w:sz w:val="16"/>
                <w:szCs w:val="16"/>
              </w:rPr>
            </w:pPr>
            <w:r>
              <w:rPr>
                <w:rFonts w:ascii="Calibri" w:hAnsi="Calibri"/>
                <w:b/>
                <w:bCs/>
                <w:sz w:val="16"/>
                <w:szCs w:val="16"/>
              </w:rPr>
              <w:t>1</w:t>
            </w:r>
            <w:r w:rsidR="00E5449B">
              <w:rPr>
                <w:rFonts w:ascii="Calibri" w:hAnsi="Calibri"/>
                <w:b/>
                <w:bCs/>
                <w:sz w:val="16"/>
                <w:szCs w:val="16"/>
              </w:rPr>
              <w:t>6</w:t>
            </w:r>
          </w:p>
        </w:tc>
        <w:tc>
          <w:tcPr>
            <w:tcW w:w="7506" w:type="dxa"/>
          </w:tcPr>
          <w:p w14:paraId="4EA09D8A" w14:textId="77777777" w:rsidR="003863FC" w:rsidRPr="00325839" w:rsidRDefault="003863FC" w:rsidP="003863FC">
            <w:pPr>
              <w:tabs>
                <w:tab w:val="left" w:pos="1276"/>
              </w:tabs>
              <w:ind w:right="49"/>
              <w:jc w:val="both"/>
              <w:rPr>
                <w:rFonts w:asciiTheme="minorHAnsi" w:hAnsiTheme="minorHAnsi"/>
                <w:sz w:val="16"/>
                <w:szCs w:val="16"/>
              </w:rPr>
            </w:pPr>
            <w:r w:rsidRPr="00325839">
              <w:rPr>
                <w:rFonts w:asciiTheme="minorHAnsi" w:hAnsiTheme="minorHAnsi"/>
                <w:sz w:val="16"/>
                <w:szCs w:val="16"/>
              </w:rPr>
              <w:t>Carta Compromiso que si resulta con la adjudicación hará entrega de “Póliza de seguro de responsabilidad civil”, en un plazo máximo de 15 días naturales contados a partir de la emisión del fallo de la presente licitación, que, por lo menos, respalde el 40% del valor de la propuesta económica del licitante.</w:t>
            </w:r>
          </w:p>
        </w:tc>
        <w:tc>
          <w:tcPr>
            <w:tcW w:w="709" w:type="dxa"/>
            <w:vAlign w:val="center"/>
          </w:tcPr>
          <w:p w14:paraId="02C8A3A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63A31ED"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19A3427" w14:textId="77777777" w:rsidR="003863FC" w:rsidRPr="00AA0B61" w:rsidRDefault="003863FC" w:rsidP="003863FC">
            <w:pPr>
              <w:pStyle w:val="Default"/>
              <w:rPr>
                <w:rFonts w:ascii="Calibri" w:hAnsi="Calibri"/>
                <w:sz w:val="16"/>
                <w:szCs w:val="16"/>
              </w:rPr>
            </w:pPr>
          </w:p>
        </w:tc>
      </w:tr>
      <w:tr w:rsidR="003863FC" w:rsidRPr="00AA0B61" w14:paraId="46521BDB" w14:textId="77777777" w:rsidTr="003632F9">
        <w:trPr>
          <w:trHeight w:val="126"/>
          <w:jc w:val="center"/>
        </w:trPr>
        <w:tc>
          <w:tcPr>
            <w:tcW w:w="674" w:type="dxa"/>
            <w:vAlign w:val="center"/>
          </w:tcPr>
          <w:p w14:paraId="01EACC2A" w14:textId="10FC1416" w:rsidR="003863FC" w:rsidRPr="00AA0B61" w:rsidRDefault="003863FC" w:rsidP="003863FC">
            <w:pPr>
              <w:pStyle w:val="Default"/>
              <w:jc w:val="center"/>
              <w:rPr>
                <w:rFonts w:ascii="Calibri" w:hAnsi="Calibri"/>
                <w:b/>
                <w:sz w:val="16"/>
                <w:szCs w:val="16"/>
              </w:rPr>
            </w:pPr>
            <w:r>
              <w:rPr>
                <w:rFonts w:ascii="Calibri" w:hAnsi="Calibri"/>
                <w:b/>
                <w:bCs/>
                <w:sz w:val="16"/>
                <w:szCs w:val="16"/>
              </w:rPr>
              <w:t>1</w:t>
            </w:r>
            <w:r w:rsidR="00E5449B">
              <w:rPr>
                <w:rFonts w:ascii="Calibri" w:hAnsi="Calibri"/>
                <w:b/>
                <w:bCs/>
                <w:sz w:val="16"/>
                <w:szCs w:val="16"/>
              </w:rPr>
              <w:t>7</w:t>
            </w:r>
          </w:p>
        </w:tc>
        <w:tc>
          <w:tcPr>
            <w:tcW w:w="7506" w:type="dxa"/>
          </w:tcPr>
          <w:p w14:paraId="27A717BD" w14:textId="1F141ABB" w:rsidR="003863FC" w:rsidRPr="00325839" w:rsidRDefault="002B46B9" w:rsidP="003863FC">
            <w:pPr>
              <w:tabs>
                <w:tab w:val="left" w:pos="1134"/>
              </w:tabs>
              <w:ind w:right="49"/>
              <w:jc w:val="both"/>
              <w:rPr>
                <w:rFonts w:asciiTheme="minorHAnsi" w:hAnsiTheme="minorHAnsi"/>
                <w:sz w:val="16"/>
                <w:szCs w:val="16"/>
              </w:rPr>
            </w:pPr>
            <w:r w:rsidRPr="002B46B9">
              <w:rPr>
                <w:rFonts w:asciiTheme="minorHAnsi" w:hAnsiTheme="minorHAnsi"/>
                <w:sz w:val="16"/>
                <w:szCs w:val="16"/>
              </w:rPr>
              <w:t xml:space="preserve">Los licitantes que deseen participar, deberán presentar un mínimo de </w:t>
            </w:r>
            <w:r w:rsidR="00E5449B">
              <w:rPr>
                <w:rFonts w:asciiTheme="minorHAnsi" w:hAnsiTheme="minorHAnsi"/>
                <w:sz w:val="16"/>
                <w:szCs w:val="16"/>
              </w:rPr>
              <w:t>4</w:t>
            </w:r>
            <w:r w:rsidRPr="002B46B9">
              <w:rPr>
                <w:rFonts w:asciiTheme="minorHAnsi" w:hAnsiTheme="minorHAnsi"/>
                <w:sz w:val="16"/>
                <w:szCs w:val="16"/>
              </w:rPr>
              <w:t xml:space="preserve"> cartas de recomendación de buen servicio de las empresas que hayan contratado su servicio, mismas que la Convocante se reserva el derecho de verificar dicha información, para su participación en el presente evento, emitidas en un período máximo de 12 meses previos a la fecha de la apertura de proposiciones técnicas  por clientes, en papel membretado de éstos, en las cuales estipulen que han prestado buen servicio en cuanto a la prestación del servicio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r>
              <w:rPr>
                <w:rFonts w:asciiTheme="minorHAnsi" w:hAnsiTheme="minorHAnsi"/>
                <w:sz w:val="16"/>
                <w:szCs w:val="16"/>
              </w:rPr>
              <w:t>.</w:t>
            </w:r>
          </w:p>
        </w:tc>
        <w:tc>
          <w:tcPr>
            <w:tcW w:w="709" w:type="dxa"/>
            <w:vAlign w:val="center"/>
          </w:tcPr>
          <w:p w14:paraId="50467525"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A08E1DC"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1CD9176" w14:textId="77777777" w:rsidR="003863FC" w:rsidRPr="00AA0B61" w:rsidRDefault="003863FC" w:rsidP="003863FC">
            <w:pPr>
              <w:pStyle w:val="Default"/>
              <w:rPr>
                <w:rFonts w:ascii="Calibri" w:hAnsi="Calibri"/>
                <w:sz w:val="16"/>
                <w:szCs w:val="16"/>
              </w:rPr>
            </w:pPr>
          </w:p>
        </w:tc>
      </w:tr>
      <w:tr w:rsidR="003863FC" w:rsidRPr="00AA0B61" w14:paraId="0C71A7EB" w14:textId="77777777" w:rsidTr="003632F9">
        <w:trPr>
          <w:trHeight w:val="126"/>
          <w:jc w:val="center"/>
        </w:trPr>
        <w:tc>
          <w:tcPr>
            <w:tcW w:w="674" w:type="dxa"/>
            <w:vAlign w:val="center"/>
          </w:tcPr>
          <w:p w14:paraId="57037F0B" w14:textId="44B2E2DE" w:rsidR="003863FC" w:rsidRPr="00AA0B61" w:rsidRDefault="003863FC" w:rsidP="003863FC">
            <w:pPr>
              <w:pStyle w:val="Default"/>
              <w:jc w:val="center"/>
              <w:rPr>
                <w:rFonts w:ascii="Calibri" w:hAnsi="Calibri"/>
                <w:b/>
                <w:bCs/>
                <w:sz w:val="16"/>
                <w:szCs w:val="16"/>
              </w:rPr>
            </w:pPr>
            <w:r>
              <w:rPr>
                <w:rFonts w:ascii="Calibri" w:hAnsi="Calibri"/>
                <w:b/>
                <w:bCs/>
                <w:sz w:val="16"/>
                <w:szCs w:val="16"/>
              </w:rPr>
              <w:t>1</w:t>
            </w:r>
            <w:r w:rsidR="00E777C4">
              <w:rPr>
                <w:rFonts w:ascii="Calibri" w:hAnsi="Calibri"/>
                <w:b/>
                <w:bCs/>
                <w:sz w:val="16"/>
                <w:szCs w:val="16"/>
              </w:rPr>
              <w:t>8</w:t>
            </w:r>
          </w:p>
        </w:tc>
        <w:tc>
          <w:tcPr>
            <w:tcW w:w="7506" w:type="dxa"/>
          </w:tcPr>
          <w:p w14:paraId="3C2DBBB6" w14:textId="77777777" w:rsidR="003863FC" w:rsidRPr="00690A67" w:rsidRDefault="003863FC" w:rsidP="003863FC">
            <w:pPr>
              <w:tabs>
                <w:tab w:val="left" w:pos="993"/>
              </w:tabs>
              <w:jc w:val="both"/>
              <w:rPr>
                <w:sz w:val="16"/>
                <w:szCs w:val="16"/>
              </w:rPr>
            </w:pPr>
            <w:r w:rsidRPr="00690A67">
              <w:rPr>
                <w:rFonts w:asciiTheme="minorHAnsi" w:hAnsiTheme="minorHAnsi"/>
                <w:bCs/>
                <w:sz w:val="16"/>
                <w:szCs w:val="16"/>
              </w:rPr>
              <w:t xml:space="preserve">Cd o USB con el total de los documentos incluidos en el sobre técnico en formato </w:t>
            </w:r>
            <w:proofErr w:type="spellStart"/>
            <w:r w:rsidRPr="00690A67">
              <w:rPr>
                <w:rFonts w:asciiTheme="minorHAnsi" w:hAnsiTheme="minorHAnsi"/>
                <w:bCs/>
                <w:sz w:val="16"/>
                <w:szCs w:val="16"/>
              </w:rPr>
              <w:t>pdf</w:t>
            </w:r>
            <w:proofErr w:type="spellEnd"/>
            <w:r w:rsidRPr="00690A67">
              <w:rPr>
                <w:rFonts w:asciiTheme="minorHAnsi" w:hAnsiTheme="minorHAnsi"/>
                <w:bCs/>
                <w:sz w:val="16"/>
                <w:szCs w:val="16"/>
              </w:rPr>
              <w:t xml:space="preserve">, </w:t>
            </w:r>
            <w:proofErr w:type="spellStart"/>
            <w:r w:rsidRPr="00690A67">
              <w:rPr>
                <w:rFonts w:asciiTheme="minorHAnsi" w:hAnsiTheme="minorHAnsi"/>
                <w:bCs/>
                <w:sz w:val="16"/>
                <w:szCs w:val="16"/>
              </w:rPr>
              <w:t>word</w:t>
            </w:r>
            <w:proofErr w:type="spellEnd"/>
            <w:r w:rsidRPr="00690A67">
              <w:rPr>
                <w:rFonts w:asciiTheme="minorHAnsi" w:hAnsiTheme="minorHAnsi"/>
                <w:bCs/>
                <w:sz w:val="16"/>
                <w:szCs w:val="16"/>
              </w:rPr>
              <w:t xml:space="preserve"> o </w:t>
            </w:r>
            <w:proofErr w:type="spellStart"/>
            <w:r w:rsidRPr="00690A67">
              <w:rPr>
                <w:rFonts w:asciiTheme="minorHAnsi" w:hAnsiTheme="minorHAnsi"/>
                <w:bCs/>
                <w:sz w:val="16"/>
                <w:szCs w:val="16"/>
              </w:rPr>
              <w:t>excel</w:t>
            </w:r>
            <w:proofErr w:type="spellEnd"/>
            <w:r w:rsidRPr="00690A67">
              <w:rPr>
                <w:rFonts w:asciiTheme="minorHAnsi" w:hAnsiTheme="minorHAnsi"/>
                <w:bCs/>
                <w:sz w:val="16"/>
                <w:szCs w:val="16"/>
              </w:rPr>
              <w:t xml:space="preserve"> únicamente para agilizar la conducción y desarrollo del evento.</w:t>
            </w:r>
          </w:p>
        </w:tc>
        <w:tc>
          <w:tcPr>
            <w:tcW w:w="709" w:type="dxa"/>
            <w:vAlign w:val="center"/>
          </w:tcPr>
          <w:p w14:paraId="4187127A"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5DCB898"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FA29D19" w14:textId="77777777" w:rsidR="003863FC" w:rsidRPr="00AA0B61" w:rsidRDefault="003863FC" w:rsidP="003863FC">
            <w:pPr>
              <w:pStyle w:val="Default"/>
              <w:rPr>
                <w:rFonts w:ascii="Calibri" w:hAnsi="Calibri"/>
                <w:sz w:val="16"/>
                <w:szCs w:val="16"/>
              </w:rPr>
            </w:pPr>
          </w:p>
        </w:tc>
      </w:tr>
      <w:tr w:rsidR="003863FC" w:rsidRPr="00AA0B61" w14:paraId="5FDFF4DA" w14:textId="77777777" w:rsidTr="003632F9">
        <w:trPr>
          <w:trHeight w:val="126"/>
          <w:jc w:val="center"/>
        </w:trPr>
        <w:tc>
          <w:tcPr>
            <w:tcW w:w="674" w:type="dxa"/>
            <w:vAlign w:val="center"/>
          </w:tcPr>
          <w:p w14:paraId="7F43A20E" w14:textId="65DE90B6" w:rsidR="003863FC" w:rsidRPr="00AA0B61" w:rsidRDefault="00E777C4" w:rsidP="003863FC">
            <w:pPr>
              <w:pStyle w:val="Default"/>
              <w:jc w:val="center"/>
              <w:rPr>
                <w:rFonts w:ascii="Calibri" w:hAnsi="Calibri"/>
                <w:b/>
                <w:bCs/>
                <w:sz w:val="16"/>
                <w:szCs w:val="16"/>
              </w:rPr>
            </w:pPr>
            <w:r>
              <w:rPr>
                <w:rFonts w:ascii="Calibri" w:hAnsi="Calibri"/>
                <w:b/>
                <w:bCs/>
                <w:sz w:val="16"/>
                <w:szCs w:val="16"/>
              </w:rPr>
              <w:t>19</w:t>
            </w:r>
          </w:p>
        </w:tc>
        <w:tc>
          <w:tcPr>
            <w:tcW w:w="7506" w:type="dxa"/>
          </w:tcPr>
          <w:p w14:paraId="60AD026C" w14:textId="77777777" w:rsidR="003863FC" w:rsidRPr="00690A67" w:rsidRDefault="003863FC" w:rsidP="003863FC">
            <w:pPr>
              <w:tabs>
                <w:tab w:val="left" w:pos="1134"/>
              </w:tabs>
              <w:jc w:val="both"/>
              <w:rPr>
                <w:color w:val="000000"/>
                <w:sz w:val="16"/>
                <w:szCs w:val="16"/>
              </w:rPr>
            </w:pPr>
            <w:r w:rsidRPr="00690A67">
              <w:rPr>
                <w:rFonts w:asciiTheme="minorHAnsi" w:hAnsiTheme="minorHAnsi"/>
                <w:b/>
                <w:sz w:val="16"/>
                <w:szCs w:val="16"/>
              </w:rPr>
              <w:t>ANEXO 5</w:t>
            </w:r>
            <w:r w:rsidRPr="00690A67">
              <w:rPr>
                <w:rFonts w:asciiTheme="minorHAnsi" w:hAnsiTheme="minorHAnsi"/>
                <w:sz w:val="16"/>
                <w:szCs w:val="16"/>
              </w:rPr>
              <w:t xml:space="preserve">. </w:t>
            </w:r>
            <w:r w:rsidRPr="00690A67">
              <w:rPr>
                <w:rFonts w:asciiTheme="minorHAnsi" w:hAnsiTheme="minorHAnsi" w:cs="Arial"/>
                <w:sz w:val="16"/>
                <w:szCs w:val="16"/>
              </w:rPr>
              <w:t>Carta de presentación de proposiciones</w:t>
            </w:r>
            <w:r w:rsidRPr="00690A67">
              <w:rPr>
                <w:rFonts w:asciiTheme="minorHAnsi" w:hAnsiTheme="minorHAnsi"/>
                <w:color w:val="000000"/>
                <w:sz w:val="16"/>
                <w:szCs w:val="16"/>
              </w:rPr>
              <w:t>.</w:t>
            </w:r>
          </w:p>
        </w:tc>
        <w:tc>
          <w:tcPr>
            <w:tcW w:w="709" w:type="dxa"/>
            <w:vAlign w:val="center"/>
          </w:tcPr>
          <w:p w14:paraId="6842D581"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705A1C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E1B7EE5" w14:textId="77777777" w:rsidR="003863FC" w:rsidRPr="00AA0B61" w:rsidRDefault="003863FC" w:rsidP="003863FC">
            <w:pPr>
              <w:pStyle w:val="Default"/>
              <w:rPr>
                <w:rFonts w:ascii="Calibri" w:hAnsi="Calibri"/>
                <w:sz w:val="16"/>
                <w:szCs w:val="16"/>
              </w:rPr>
            </w:pPr>
          </w:p>
        </w:tc>
      </w:tr>
      <w:tr w:rsidR="003863FC" w:rsidRPr="00AA0B61" w14:paraId="6CA39EE6" w14:textId="77777777" w:rsidTr="003632F9">
        <w:trPr>
          <w:trHeight w:val="126"/>
          <w:jc w:val="center"/>
        </w:trPr>
        <w:tc>
          <w:tcPr>
            <w:tcW w:w="674" w:type="dxa"/>
            <w:vAlign w:val="center"/>
          </w:tcPr>
          <w:p w14:paraId="12CFDE25" w14:textId="1FC282BB" w:rsidR="003863FC" w:rsidRPr="00AA0B61"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0</w:t>
            </w:r>
          </w:p>
        </w:tc>
        <w:tc>
          <w:tcPr>
            <w:tcW w:w="7506" w:type="dxa"/>
          </w:tcPr>
          <w:p w14:paraId="4B89E225" w14:textId="3DF8F9FD" w:rsidR="003863FC" w:rsidRPr="00690A67" w:rsidRDefault="003863FC" w:rsidP="003863FC">
            <w:pPr>
              <w:tabs>
                <w:tab w:val="left" w:pos="1134"/>
              </w:tabs>
              <w:jc w:val="both"/>
              <w:rPr>
                <w:color w:val="000000"/>
                <w:sz w:val="16"/>
                <w:szCs w:val="16"/>
              </w:rPr>
            </w:pPr>
            <w:r w:rsidRPr="00690A67">
              <w:rPr>
                <w:rFonts w:asciiTheme="minorHAnsi" w:hAnsiTheme="minorHAnsi" w:cstheme="minorHAnsi"/>
                <w:b/>
                <w:sz w:val="16"/>
                <w:szCs w:val="16"/>
              </w:rPr>
              <w:t>ANEXO 7</w:t>
            </w:r>
            <w:r w:rsidRPr="00690A67">
              <w:rPr>
                <w:rFonts w:asciiTheme="minorHAnsi" w:hAnsiTheme="minorHAnsi" w:cstheme="minorHAnsi"/>
                <w:sz w:val="16"/>
                <w:szCs w:val="16"/>
              </w:rPr>
              <w:t xml:space="preserve">. Declaración de no encontrarse en alguno de los supuestos establecidos en los </w:t>
            </w:r>
            <w:r w:rsidRPr="00690A67">
              <w:rPr>
                <w:rFonts w:asciiTheme="minorHAnsi" w:hAnsiTheme="minorHAnsi" w:cstheme="minorHAnsi"/>
                <w:i/>
                <w:sz w:val="16"/>
                <w:szCs w:val="16"/>
              </w:rPr>
              <w:t>Artículos 37 y 95</w:t>
            </w:r>
            <w:r w:rsidRPr="00690A67">
              <w:rPr>
                <w:rFonts w:asciiTheme="minorHAnsi" w:hAnsiTheme="minorHAnsi" w:cstheme="minorHAnsi"/>
                <w:sz w:val="16"/>
                <w:szCs w:val="16"/>
              </w:rPr>
              <w:t xml:space="preserve"> de la Ley, </w:t>
            </w:r>
            <w:r w:rsidRPr="00690A67">
              <w:rPr>
                <w:rFonts w:asciiTheme="minorHAnsi" w:hAnsiTheme="minorHAnsi" w:cs="Arial"/>
                <w:i/>
                <w:sz w:val="16"/>
                <w:szCs w:val="16"/>
              </w:rPr>
              <w:t>Artículo 38</w:t>
            </w:r>
            <w:r w:rsidRPr="00690A67">
              <w:rPr>
                <w:rFonts w:asciiTheme="minorHAnsi" w:hAnsiTheme="minorHAnsi" w:cs="Arial"/>
                <w:sz w:val="16"/>
                <w:szCs w:val="16"/>
              </w:rPr>
              <w:t xml:space="preserve"> del Reglamento de la Ley de Adquisiciones, </w:t>
            </w:r>
            <w:r w:rsidR="00E777C4">
              <w:rPr>
                <w:rFonts w:asciiTheme="minorHAnsi" w:hAnsiTheme="minorHAnsi" w:cs="Arial"/>
                <w:sz w:val="16"/>
                <w:szCs w:val="16"/>
              </w:rPr>
              <w:t>A</w:t>
            </w:r>
            <w:r w:rsidRPr="00690A67">
              <w:rPr>
                <w:rFonts w:asciiTheme="minorHAnsi" w:hAnsiTheme="minorHAnsi" w:cs="Arial"/>
                <w:sz w:val="16"/>
                <w:szCs w:val="16"/>
              </w:rPr>
              <w:t>rrendamientos y Contrataciones de Servicios del Estado de Nuevo León</w:t>
            </w:r>
            <w:r w:rsidRPr="00690A67">
              <w:rPr>
                <w:rFonts w:asciiTheme="minorHAnsi" w:hAnsiTheme="minorHAnsi" w:cstheme="minorHAnsi"/>
                <w:sz w:val="16"/>
                <w:szCs w:val="16"/>
              </w:rPr>
              <w:t>, Declaración de integridad y Certificado de Determinación Independiente de Propuesta.</w:t>
            </w:r>
          </w:p>
        </w:tc>
        <w:tc>
          <w:tcPr>
            <w:tcW w:w="709" w:type="dxa"/>
            <w:vAlign w:val="center"/>
          </w:tcPr>
          <w:p w14:paraId="03B581D5"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5427A6E"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25FB4B0" w14:textId="77777777" w:rsidR="003863FC" w:rsidRPr="00AA0B61" w:rsidRDefault="003863FC" w:rsidP="003863FC">
            <w:pPr>
              <w:pStyle w:val="Default"/>
              <w:rPr>
                <w:rFonts w:ascii="Calibri" w:hAnsi="Calibri"/>
                <w:sz w:val="16"/>
                <w:szCs w:val="16"/>
              </w:rPr>
            </w:pPr>
          </w:p>
        </w:tc>
      </w:tr>
      <w:tr w:rsidR="003863FC" w:rsidRPr="00AA0B61" w14:paraId="013A3A5F" w14:textId="77777777" w:rsidTr="003632F9">
        <w:trPr>
          <w:trHeight w:val="126"/>
          <w:jc w:val="center"/>
        </w:trPr>
        <w:tc>
          <w:tcPr>
            <w:tcW w:w="674" w:type="dxa"/>
            <w:vAlign w:val="center"/>
          </w:tcPr>
          <w:p w14:paraId="5C13CB06" w14:textId="0BAB3959"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1</w:t>
            </w:r>
          </w:p>
        </w:tc>
        <w:tc>
          <w:tcPr>
            <w:tcW w:w="7506" w:type="dxa"/>
          </w:tcPr>
          <w:p w14:paraId="7E608D8D" w14:textId="77777777" w:rsidR="003863FC" w:rsidRPr="00690A67" w:rsidRDefault="003863FC" w:rsidP="003863FC">
            <w:pPr>
              <w:tabs>
                <w:tab w:val="left" w:pos="1134"/>
              </w:tabs>
              <w:jc w:val="both"/>
              <w:rPr>
                <w:color w:val="000000"/>
                <w:sz w:val="16"/>
                <w:szCs w:val="16"/>
              </w:rPr>
            </w:pPr>
            <w:r w:rsidRPr="00690A67">
              <w:rPr>
                <w:rFonts w:asciiTheme="minorHAnsi" w:hAnsiTheme="minorHAnsi"/>
                <w:b/>
                <w:sz w:val="16"/>
                <w:szCs w:val="16"/>
              </w:rPr>
              <w:t>ANEXO 9</w:t>
            </w:r>
            <w:r w:rsidRPr="00690A67">
              <w:rPr>
                <w:rFonts w:asciiTheme="minorHAnsi" w:hAnsiTheme="minorHAnsi"/>
                <w:sz w:val="16"/>
                <w:szCs w:val="16"/>
              </w:rPr>
              <w:t>. Escrito en el que manifieste bajo protesta de decir verdad, que es de nacionalidad mexicana</w:t>
            </w:r>
            <w:r>
              <w:rPr>
                <w:rFonts w:asciiTheme="minorHAnsi" w:hAnsiTheme="minorHAnsi"/>
                <w:sz w:val="16"/>
                <w:szCs w:val="16"/>
              </w:rPr>
              <w:t xml:space="preserve"> y, además manifestará que los servicios </w:t>
            </w:r>
            <w:r w:rsidRPr="00690A67">
              <w:rPr>
                <w:rFonts w:asciiTheme="minorHAnsi" w:hAnsiTheme="minorHAnsi"/>
                <w:sz w:val="16"/>
                <w:szCs w:val="16"/>
              </w:rPr>
              <w:t xml:space="preserve">que oferta y </w:t>
            </w:r>
            <w:r>
              <w:rPr>
                <w:rFonts w:asciiTheme="minorHAnsi" w:hAnsiTheme="minorHAnsi"/>
                <w:sz w:val="16"/>
                <w:szCs w:val="16"/>
              </w:rPr>
              <w:t>prestará</w:t>
            </w:r>
            <w:r w:rsidRPr="00690A67">
              <w:rPr>
                <w:rFonts w:asciiTheme="minorHAnsi" w:hAnsiTheme="minorHAnsi"/>
                <w:sz w:val="16"/>
                <w:szCs w:val="16"/>
              </w:rPr>
              <w:t xml:space="preserve"> en caso de resultar adjudicado, serán producidos en México.</w:t>
            </w:r>
          </w:p>
        </w:tc>
        <w:tc>
          <w:tcPr>
            <w:tcW w:w="709" w:type="dxa"/>
            <w:vAlign w:val="center"/>
          </w:tcPr>
          <w:p w14:paraId="59235B6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C76379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E3F6609" w14:textId="77777777" w:rsidR="003863FC" w:rsidRPr="00AA0B61" w:rsidRDefault="003863FC" w:rsidP="003863FC">
            <w:pPr>
              <w:pStyle w:val="Default"/>
              <w:rPr>
                <w:rFonts w:ascii="Calibri" w:hAnsi="Calibri"/>
                <w:sz w:val="16"/>
                <w:szCs w:val="16"/>
              </w:rPr>
            </w:pPr>
          </w:p>
        </w:tc>
      </w:tr>
      <w:tr w:rsidR="003863FC" w:rsidRPr="00AA0B61" w14:paraId="37ECAD34" w14:textId="77777777" w:rsidTr="003632F9">
        <w:trPr>
          <w:trHeight w:val="126"/>
          <w:jc w:val="center"/>
        </w:trPr>
        <w:tc>
          <w:tcPr>
            <w:tcW w:w="674" w:type="dxa"/>
            <w:vAlign w:val="center"/>
          </w:tcPr>
          <w:p w14:paraId="31DDEC7C" w14:textId="69090D8D"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2</w:t>
            </w:r>
          </w:p>
        </w:tc>
        <w:tc>
          <w:tcPr>
            <w:tcW w:w="7506" w:type="dxa"/>
          </w:tcPr>
          <w:p w14:paraId="29C61DB4" w14:textId="1BBF637F" w:rsidR="003863FC" w:rsidRPr="00690A67" w:rsidRDefault="003863FC" w:rsidP="003863FC">
            <w:pPr>
              <w:tabs>
                <w:tab w:val="left" w:pos="1134"/>
              </w:tabs>
              <w:jc w:val="both"/>
              <w:rPr>
                <w:color w:val="000000"/>
                <w:sz w:val="16"/>
                <w:szCs w:val="16"/>
              </w:rPr>
            </w:pPr>
            <w:r w:rsidRPr="00690A67">
              <w:rPr>
                <w:rFonts w:asciiTheme="minorHAnsi" w:hAnsiTheme="minorHAnsi"/>
                <w:b/>
                <w:sz w:val="16"/>
                <w:szCs w:val="16"/>
              </w:rPr>
              <w:t>ANEXO 11</w:t>
            </w:r>
            <w:r w:rsidRPr="00690A67">
              <w:rPr>
                <w:rFonts w:asciiTheme="minorHAnsi" w:hAnsiTheme="minorHAnsi"/>
                <w:sz w:val="16"/>
                <w:szCs w:val="16"/>
              </w:rPr>
              <w:t xml:space="preserve">. Escrito firmado por el representante o apoderado legal en la que manifiesten </w:t>
            </w:r>
            <w:r w:rsidR="00E777C4" w:rsidRPr="00690A67">
              <w:rPr>
                <w:rFonts w:asciiTheme="minorHAnsi" w:hAnsiTheme="minorHAnsi"/>
                <w:sz w:val="16"/>
                <w:szCs w:val="16"/>
              </w:rPr>
              <w:t>que,</w:t>
            </w:r>
            <w:r w:rsidRPr="00690A67">
              <w:rPr>
                <w:rFonts w:asciiTheme="minorHAnsi" w:hAnsiTheme="minorHAnsi"/>
                <w:sz w:val="16"/>
                <w:szCs w:val="16"/>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306E3A6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FC33F80"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067C490" w14:textId="77777777" w:rsidR="003863FC" w:rsidRPr="00AA0B61" w:rsidRDefault="003863FC" w:rsidP="003863FC">
            <w:pPr>
              <w:pStyle w:val="Default"/>
              <w:rPr>
                <w:rFonts w:ascii="Calibri" w:hAnsi="Calibri"/>
                <w:sz w:val="16"/>
                <w:szCs w:val="16"/>
              </w:rPr>
            </w:pPr>
          </w:p>
        </w:tc>
      </w:tr>
      <w:tr w:rsidR="003863FC" w:rsidRPr="00AA0B61" w14:paraId="4699664A" w14:textId="77777777" w:rsidTr="003632F9">
        <w:trPr>
          <w:trHeight w:val="126"/>
          <w:jc w:val="center"/>
        </w:trPr>
        <w:tc>
          <w:tcPr>
            <w:tcW w:w="674" w:type="dxa"/>
            <w:vAlign w:val="center"/>
          </w:tcPr>
          <w:p w14:paraId="0DBD80CE" w14:textId="603A437C"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3</w:t>
            </w:r>
          </w:p>
        </w:tc>
        <w:tc>
          <w:tcPr>
            <w:tcW w:w="7506" w:type="dxa"/>
          </w:tcPr>
          <w:p w14:paraId="3A031B4E" w14:textId="77777777" w:rsidR="003863FC" w:rsidRPr="00690A67" w:rsidRDefault="003863FC" w:rsidP="003863FC">
            <w:pPr>
              <w:tabs>
                <w:tab w:val="left" w:pos="1134"/>
              </w:tabs>
              <w:jc w:val="both"/>
              <w:rPr>
                <w:color w:val="000000"/>
                <w:sz w:val="16"/>
                <w:szCs w:val="16"/>
              </w:rPr>
            </w:pPr>
            <w:r w:rsidRPr="00690A67">
              <w:rPr>
                <w:rFonts w:asciiTheme="minorHAnsi" w:hAnsiTheme="minorHAnsi" w:cstheme="minorHAnsi"/>
                <w:b/>
                <w:sz w:val="16"/>
                <w:szCs w:val="16"/>
              </w:rPr>
              <w:t>ANEXO 12</w:t>
            </w:r>
            <w:r w:rsidRPr="00690A67">
              <w:rPr>
                <w:rFonts w:asciiTheme="minorHAnsi" w:hAnsiTheme="minorHAnsi" w:cstheme="minorHAnsi"/>
                <w:sz w:val="16"/>
                <w:szCs w:val="16"/>
              </w:rPr>
              <w:t>. Escrito a que hace referencia a la Estratificación de Micro, Pequeña o Mediana empresa.</w:t>
            </w:r>
          </w:p>
        </w:tc>
        <w:tc>
          <w:tcPr>
            <w:tcW w:w="709" w:type="dxa"/>
            <w:vAlign w:val="center"/>
          </w:tcPr>
          <w:p w14:paraId="243B4938"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174A09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240AF7F" w14:textId="77777777" w:rsidR="003863FC" w:rsidRPr="00AA0B61" w:rsidRDefault="003863FC" w:rsidP="003863FC">
            <w:pPr>
              <w:pStyle w:val="Default"/>
              <w:rPr>
                <w:rFonts w:ascii="Calibri" w:hAnsi="Calibri"/>
                <w:sz w:val="16"/>
                <w:szCs w:val="16"/>
              </w:rPr>
            </w:pPr>
          </w:p>
        </w:tc>
      </w:tr>
      <w:tr w:rsidR="003863FC" w:rsidRPr="00AA0B61" w14:paraId="01D9768A" w14:textId="77777777" w:rsidTr="003632F9">
        <w:trPr>
          <w:trHeight w:val="126"/>
          <w:jc w:val="center"/>
        </w:trPr>
        <w:tc>
          <w:tcPr>
            <w:tcW w:w="674" w:type="dxa"/>
            <w:vAlign w:val="center"/>
          </w:tcPr>
          <w:p w14:paraId="05F605D8" w14:textId="30DDE7B6"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4</w:t>
            </w:r>
          </w:p>
        </w:tc>
        <w:tc>
          <w:tcPr>
            <w:tcW w:w="7506" w:type="dxa"/>
          </w:tcPr>
          <w:p w14:paraId="4A4AE498"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36306CBE"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AC88079"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8F59EC9" w14:textId="77777777" w:rsidR="003863FC" w:rsidRPr="00AA0B61" w:rsidRDefault="003863FC" w:rsidP="003863FC">
            <w:pPr>
              <w:pStyle w:val="Default"/>
              <w:rPr>
                <w:rFonts w:ascii="Calibri" w:hAnsi="Calibri"/>
                <w:sz w:val="16"/>
                <w:szCs w:val="16"/>
              </w:rPr>
            </w:pPr>
          </w:p>
        </w:tc>
      </w:tr>
      <w:tr w:rsidR="003863FC" w:rsidRPr="00AA0B61" w14:paraId="39F3ADB2" w14:textId="77777777" w:rsidTr="003632F9">
        <w:trPr>
          <w:trHeight w:val="126"/>
          <w:jc w:val="center"/>
        </w:trPr>
        <w:tc>
          <w:tcPr>
            <w:tcW w:w="674" w:type="dxa"/>
            <w:vAlign w:val="center"/>
          </w:tcPr>
          <w:p w14:paraId="0EA546CE" w14:textId="777A924E"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5</w:t>
            </w:r>
          </w:p>
        </w:tc>
        <w:tc>
          <w:tcPr>
            <w:tcW w:w="7506" w:type="dxa"/>
          </w:tcPr>
          <w:p w14:paraId="759A08EE"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rPr>
              <w:t>Escrito indicando que en caso de violaciones en materia de derechos inherentes a la propiedad intelectual asumirán la responsabilidad correspondiente.</w:t>
            </w:r>
          </w:p>
        </w:tc>
        <w:tc>
          <w:tcPr>
            <w:tcW w:w="709" w:type="dxa"/>
            <w:vAlign w:val="center"/>
          </w:tcPr>
          <w:p w14:paraId="315576DE"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6BDE569"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E16C0EA" w14:textId="77777777" w:rsidR="003863FC" w:rsidRPr="00AA0B61" w:rsidRDefault="003863FC" w:rsidP="003863FC">
            <w:pPr>
              <w:pStyle w:val="Default"/>
              <w:rPr>
                <w:rFonts w:ascii="Calibri" w:hAnsi="Calibri"/>
                <w:sz w:val="16"/>
                <w:szCs w:val="16"/>
              </w:rPr>
            </w:pPr>
          </w:p>
        </w:tc>
      </w:tr>
      <w:tr w:rsidR="003863FC" w:rsidRPr="00AA0B61" w14:paraId="43408D4E" w14:textId="77777777" w:rsidTr="003632F9">
        <w:trPr>
          <w:trHeight w:val="126"/>
          <w:jc w:val="center"/>
        </w:trPr>
        <w:tc>
          <w:tcPr>
            <w:tcW w:w="674" w:type="dxa"/>
            <w:vAlign w:val="center"/>
          </w:tcPr>
          <w:p w14:paraId="545B5397" w14:textId="54605E92"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6</w:t>
            </w:r>
          </w:p>
        </w:tc>
        <w:tc>
          <w:tcPr>
            <w:tcW w:w="7506" w:type="dxa"/>
          </w:tcPr>
          <w:p w14:paraId="4EA29E19" w14:textId="2297D257" w:rsidR="003863FC" w:rsidRPr="00E777C4" w:rsidRDefault="00E777C4" w:rsidP="003863FC">
            <w:pPr>
              <w:tabs>
                <w:tab w:val="left" w:pos="1134"/>
              </w:tabs>
              <w:jc w:val="both"/>
              <w:rPr>
                <w:color w:val="000000"/>
                <w:sz w:val="16"/>
                <w:szCs w:val="16"/>
              </w:rPr>
            </w:pPr>
            <w:r w:rsidRPr="00E777C4">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4F98018B"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58010E2"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D146A57" w14:textId="77777777" w:rsidR="003863FC" w:rsidRPr="00AA0B61" w:rsidRDefault="003863FC" w:rsidP="003863FC">
            <w:pPr>
              <w:pStyle w:val="Default"/>
              <w:rPr>
                <w:rFonts w:ascii="Calibri" w:hAnsi="Calibri"/>
                <w:sz w:val="16"/>
                <w:szCs w:val="16"/>
              </w:rPr>
            </w:pPr>
          </w:p>
        </w:tc>
      </w:tr>
      <w:tr w:rsidR="003863FC" w:rsidRPr="00AA0B61" w14:paraId="2B492575" w14:textId="77777777" w:rsidTr="003632F9">
        <w:trPr>
          <w:trHeight w:val="126"/>
          <w:jc w:val="center"/>
        </w:trPr>
        <w:tc>
          <w:tcPr>
            <w:tcW w:w="674" w:type="dxa"/>
            <w:vAlign w:val="center"/>
          </w:tcPr>
          <w:p w14:paraId="1E79D35D" w14:textId="27D66E20" w:rsidR="003863FC" w:rsidRDefault="003863FC"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7</w:t>
            </w:r>
          </w:p>
        </w:tc>
        <w:tc>
          <w:tcPr>
            <w:tcW w:w="7506" w:type="dxa"/>
          </w:tcPr>
          <w:p w14:paraId="42AE4B16"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lang w:val="es-MX"/>
              </w:rPr>
              <w:t>Carta mediante la cual manifieste que su giro comercial comprende la prestación del servicio a que se refiere el anexo 1 de esta convocatoria.</w:t>
            </w:r>
          </w:p>
        </w:tc>
        <w:tc>
          <w:tcPr>
            <w:tcW w:w="709" w:type="dxa"/>
            <w:vAlign w:val="center"/>
          </w:tcPr>
          <w:p w14:paraId="33835C9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183DF4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B197924" w14:textId="77777777" w:rsidR="003863FC" w:rsidRPr="00AA0B61" w:rsidRDefault="003863FC" w:rsidP="003863FC">
            <w:pPr>
              <w:pStyle w:val="Default"/>
              <w:rPr>
                <w:rFonts w:ascii="Calibri" w:hAnsi="Calibri"/>
                <w:sz w:val="16"/>
                <w:szCs w:val="16"/>
              </w:rPr>
            </w:pPr>
          </w:p>
        </w:tc>
      </w:tr>
      <w:tr w:rsidR="003863FC" w:rsidRPr="00AA0B61" w14:paraId="529A2C62" w14:textId="77777777" w:rsidTr="003632F9">
        <w:trPr>
          <w:trHeight w:val="126"/>
          <w:jc w:val="center"/>
        </w:trPr>
        <w:tc>
          <w:tcPr>
            <w:tcW w:w="674" w:type="dxa"/>
            <w:vAlign w:val="center"/>
          </w:tcPr>
          <w:p w14:paraId="302EC901" w14:textId="33B282C8" w:rsidR="003863FC" w:rsidRDefault="00E777C4" w:rsidP="003863FC">
            <w:pPr>
              <w:pStyle w:val="Default"/>
              <w:jc w:val="center"/>
              <w:rPr>
                <w:rFonts w:ascii="Calibri" w:hAnsi="Calibri"/>
                <w:b/>
                <w:bCs/>
                <w:sz w:val="16"/>
                <w:szCs w:val="16"/>
              </w:rPr>
            </w:pPr>
            <w:r>
              <w:rPr>
                <w:rFonts w:ascii="Calibri" w:hAnsi="Calibri"/>
                <w:b/>
                <w:bCs/>
                <w:sz w:val="16"/>
                <w:szCs w:val="16"/>
              </w:rPr>
              <w:t>2</w:t>
            </w:r>
            <w:r w:rsidR="004E29FB">
              <w:rPr>
                <w:rFonts w:ascii="Calibri" w:hAnsi="Calibri"/>
                <w:b/>
                <w:bCs/>
                <w:sz w:val="16"/>
                <w:szCs w:val="16"/>
              </w:rPr>
              <w:t>8</w:t>
            </w:r>
          </w:p>
        </w:tc>
        <w:tc>
          <w:tcPr>
            <w:tcW w:w="7506" w:type="dxa"/>
          </w:tcPr>
          <w:p w14:paraId="0DE1FA7E" w14:textId="77777777"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lang w:val="es-MX"/>
              </w:rPr>
              <w:t xml:space="preserve">Escrito de manifestación bajo protesta de decir verdad de no mantener una relación personal, familiar o de negocios con Servidores Públicos con facultad de decisión que intervenga en cualquier etapa del procedimiento </w:t>
            </w:r>
            <w:r w:rsidRPr="00690A67">
              <w:rPr>
                <w:rFonts w:asciiTheme="minorHAnsi" w:hAnsiTheme="minorHAnsi" w:cs="Arial"/>
                <w:sz w:val="16"/>
                <w:szCs w:val="16"/>
                <w:lang w:val="es-MX"/>
              </w:rPr>
              <w:lastRenderedPageBreak/>
              <w:t>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3153600F"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lastRenderedPageBreak/>
              <w:t xml:space="preserve">Si </w:t>
            </w:r>
            <w:proofErr w:type="gramStart"/>
            <w:r w:rsidRPr="00AA0B61">
              <w:rPr>
                <w:rFonts w:ascii="Calibri" w:hAnsi="Calibri"/>
                <w:sz w:val="16"/>
                <w:szCs w:val="16"/>
              </w:rPr>
              <w:t>( )</w:t>
            </w:r>
            <w:proofErr w:type="gramEnd"/>
          </w:p>
        </w:tc>
        <w:tc>
          <w:tcPr>
            <w:tcW w:w="709" w:type="dxa"/>
            <w:vAlign w:val="center"/>
          </w:tcPr>
          <w:p w14:paraId="6698E056"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1E328A0" w14:textId="77777777" w:rsidR="003863FC" w:rsidRPr="00AA0B61" w:rsidRDefault="003863FC" w:rsidP="003863FC">
            <w:pPr>
              <w:pStyle w:val="Default"/>
              <w:rPr>
                <w:rFonts w:ascii="Calibri" w:hAnsi="Calibri"/>
                <w:sz w:val="16"/>
                <w:szCs w:val="16"/>
              </w:rPr>
            </w:pPr>
          </w:p>
        </w:tc>
      </w:tr>
      <w:tr w:rsidR="003863FC" w:rsidRPr="00AA0B61" w14:paraId="7D11B1B0" w14:textId="77777777" w:rsidTr="003632F9">
        <w:trPr>
          <w:trHeight w:val="126"/>
          <w:jc w:val="center"/>
        </w:trPr>
        <w:tc>
          <w:tcPr>
            <w:tcW w:w="674" w:type="dxa"/>
            <w:vAlign w:val="center"/>
          </w:tcPr>
          <w:p w14:paraId="7FA59685" w14:textId="495E42DA" w:rsidR="003863FC" w:rsidRDefault="004E29FB" w:rsidP="003863FC">
            <w:pPr>
              <w:pStyle w:val="Default"/>
              <w:jc w:val="center"/>
              <w:rPr>
                <w:rFonts w:ascii="Calibri" w:hAnsi="Calibri"/>
                <w:b/>
                <w:bCs/>
                <w:sz w:val="16"/>
                <w:szCs w:val="16"/>
              </w:rPr>
            </w:pPr>
            <w:r>
              <w:rPr>
                <w:rFonts w:ascii="Calibri" w:hAnsi="Calibri"/>
                <w:b/>
                <w:bCs/>
                <w:sz w:val="16"/>
                <w:szCs w:val="16"/>
              </w:rPr>
              <w:t>29</w:t>
            </w:r>
          </w:p>
        </w:tc>
        <w:tc>
          <w:tcPr>
            <w:tcW w:w="7506" w:type="dxa"/>
          </w:tcPr>
          <w:p w14:paraId="0E8C743D" w14:textId="1A8A1C5F" w:rsidR="003863FC" w:rsidRPr="00690A67" w:rsidRDefault="003863FC" w:rsidP="003863FC">
            <w:pPr>
              <w:tabs>
                <w:tab w:val="left" w:pos="1134"/>
              </w:tabs>
              <w:jc w:val="both"/>
              <w:rPr>
                <w:color w:val="000000"/>
                <w:sz w:val="16"/>
                <w:szCs w:val="16"/>
              </w:rPr>
            </w:pPr>
            <w:r w:rsidRPr="00690A67">
              <w:rPr>
                <w:rFonts w:asciiTheme="minorHAnsi" w:hAnsiTheme="minorHAnsi" w:cs="Arial"/>
                <w:sz w:val="16"/>
                <w:szCs w:val="16"/>
              </w:rPr>
              <w:t>Para el caso del</w:t>
            </w:r>
            <w:r w:rsidRPr="00690A67">
              <w:rPr>
                <w:rFonts w:asciiTheme="minorHAnsi" w:hAnsiTheme="minorHAnsi" w:cs="Arial"/>
                <w:sz w:val="16"/>
                <w:szCs w:val="16"/>
                <w:lang w:val="es-MX"/>
              </w:rPr>
              <w:t xml:space="preserve">(los) </w:t>
            </w:r>
            <w:r w:rsidRPr="00690A67">
              <w:rPr>
                <w:rFonts w:asciiTheme="minorHAnsi" w:hAnsiTheme="minorHAnsi" w:cs="Arial"/>
                <w:bCs/>
                <w:sz w:val="16"/>
                <w:szCs w:val="16"/>
                <w:lang w:val="es-MX"/>
              </w:rPr>
              <w:t>PARTICIPANTE(s)</w:t>
            </w:r>
            <w:r w:rsidRPr="00690A67">
              <w:rPr>
                <w:rFonts w:asciiTheme="minorHAnsi" w:hAnsiTheme="minorHAnsi" w:cs="Arial"/>
                <w:sz w:val="16"/>
                <w:szCs w:val="16"/>
                <w:lang w:val="es-MX"/>
              </w:rPr>
              <w:t xml:space="preserve"> que opte(n) por la presentación conjunta de propuestas, de conformidad con los </w:t>
            </w:r>
            <w:r w:rsidRPr="00690A67">
              <w:rPr>
                <w:rFonts w:asciiTheme="minorHAnsi" w:hAnsiTheme="minorHAnsi" w:cs="Arial"/>
                <w:i/>
                <w:sz w:val="16"/>
                <w:szCs w:val="16"/>
                <w:lang w:val="es-MX"/>
              </w:rPr>
              <w:t>Artículos 36</w:t>
            </w:r>
            <w:r w:rsidRPr="00690A67">
              <w:rPr>
                <w:rFonts w:asciiTheme="minorHAnsi" w:hAnsiTheme="minorHAnsi" w:cs="Arial"/>
                <w:sz w:val="16"/>
                <w:szCs w:val="16"/>
                <w:lang w:val="es-MX"/>
              </w:rPr>
              <w:t xml:space="preserve"> de la Ley de Adquisiciones, Arrendamientos y Contratación de Servicios</w:t>
            </w:r>
            <w:r w:rsidRPr="00690A67">
              <w:rPr>
                <w:rFonts w:asciiTheme="minorHAnsi" w:hAnsiTheme="minorHAnsi" w:cs="Arial"/>
                <w:bCs/>
                <w:sz w:val="16"/>
                <w:szCs w:val="16"/>
                <w:lang w:val="es-MX"/>
              </w:rPr>
              <w:t xml:space="preserve"> del Estado de Nuevo León </w:t>
            </w:r>
            <w:r w:rsidRPr="00690A67">
              <w:rPr>
                <w:rFonts w:asciiTheme="minorHAnsi" w:hAnsiTheme="minorHAnsi" w:cs="Arial"/>
                <w:sz w:val="16"/>
                <w:szCs w:val="16"/>
                <w:lang w:val="es-MX"/>
              </w:rPr>
              <w:t xml:space="preserve">y </w:t>
            </w:r>
            <w:r w:rsidRPr="00690A67">
              <w:rPr>
                <w:rFonts w:asciiTheme="minorHAnsi" w:hAnsiTheme="minorHAnsi" w:cs="Arial"/>
                <w:i/>
                <w:sz w:val="16"/>
                <w:szCs w:val="16"/>
                <w:lang w:val="es-MX"/>
              </w:rPr>
              <w:t>76</w:t>
            </w:r>
            <w:r w:rsidRPr="00690A67">
              <w:rPr>
                <w:rFonts w:asciiTheme="minorHAnsi" w:hAnsiTheme="minorHAns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690A67">
              <w:rPr>
                <w:rFonts w:asciiTheme="minorHAnsi" w:hAnsiTheme="minorHAnsi"/>
                <w:sz w:val="16"/>
                <w:szCs w:val="16"/>
                <w:lang w:val="es-MX"/>
              </w:rPr>
              <w:t>Las personas que integran</w:t>
            </w:r>
            <w:r w:rsidRPr="00690A67">
              <w:rPr>
                <w:rFonts w:asciiTheme="minorHAnsi" w:hAnsiTheme="minorHAnsi" w:cs="Arial"/>
                <w:sz w:val="16"/>
                <w:szCs w:val="16"/>
              </w:rPr>
              <w:t xml:space="preserve"> la agrupación deberán celebrar en los términos de la legislación aplicable el convenio de propuesta conjunta, en el que se establecerán con precisión los aspectos siguientes.- </w:t>
            </w:r>
            <w:r w:rsidRPr="00690A67">
              <w:rPr>
                <w:rFonts w:asciiTheme="minorHAnsi" w:hAnsiTheme="minorHAns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690A67">
              <w:rPr>
                <w:rFonts w:asciiTheme="minorHAnsi" w:hAnsiTheme="minorHAnsi" w:cstheme="minorHAnsi"/>
                <w:sz w:val="16"/>
                <w:szCs w:val="16"/>
                <w:lang w:val="es-MX"/>
              </w:rPr>
              <w:t xml:space="preserve">cumplimiento de las obligaciones, y; Estipulación expresa de que cada uno de los firmantes quedará obligado junto con los demás integrantes, ya sea en forma solidaria o mancomunada, según se </w:t>
            </w:r>
            <w:r w:rsidRPr="00E777C4">
              <w:rPr>
                <w:rFonts w:asciiTheme="minorHAnsi" w:hAnsiTheme="minorHAnsi" w:cstheme="minorHAnsi"/>
                <w:sz w:val="16"/>
                <w:szCs w:val="16"/>
                <w:lang w:val="es-MX"/>
              </w:rPr>
              <w:t>convenga, para efectos del procedimiento de contratación y del contrato, en caso de que se les adjudique el mismo.</w:t>
            </w:r>
            <w:r w:rsidR="00E777C4" w:rsidRPr="00E777C4">
              <w:rPr>
                <w:rFonts w:asciiTheme="minorHAnsi" w:hAnsiTheme="minorHAnsi" w:cstheme="minorHAnsi"/>
                <w:sz w:val="16"/>
                <w:szCs w:val="16"/>
                <w:lang w:val="es-MX"/>
              </w:rPr>
              <w:t xml:space="preserve"> </w:t>
            </w:r>
            <w:r w:rsidR="00E777C4" w:rsidRPr="00E777C4">
              <w:rPr>
                <w:rFonts w:ascii="Calibri" w:hAnsi="Calibri" w:cs="Calibri"/>
                <w:sz w:val="16"/>
                <w:szCs w:val="16"/>
              </w:rPr>
              <w:t>En caso de que no participen en propuestas conjuntas deberá manifestarlo por escrito, en este último supuesto de no presentar dicho escrito no será motivo de rechazo de las propuestas.</w:t>
            </w:r>
          </w:p>
        </w:tc>
        <w:tc>
          <w:tcPr>
            <w:tcW w:w="709" w:type="dxa"/>
            <w:vAlign w:val="center"/>
          </w:tcPr>
          <w:p w14:paraId="3D540ED1"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CC94CC7" w14:textId="77777777" w:rsidR="003863FC" w:rsidRPr="00AA0B61" w:rsidRDefault="003863FC" w:rsidP="003863FC">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1935ADE" w14:textId="77777777" w:rsidR="003863FC" w:rsidRPr="00AA0B61" w:rsidRDefault="003863FC" w:rsidP="003863FC">
            <w:pPr>
              <w:pStyle w:val="Default"/>
              <w:rPr>
                <w:rFonts w:ascii="Calibri" w:hAnsi="Calibri"/>
                <w:sz w:val="16"/>
                <w:szCs w:val="16"/>
              </w:rPr>
            </w:pPr>
          </w:p>
        </w:tc>
      </w:tr>
      <w:tr w:rsidR="00030756" w:rsidRPr="00AA0B61" w14:paraId="7798B79E" w14:textId="77777777" w:rsidTr="003632F9">
        <w:trPr>
          <w:trHeight w:val="126"/>
          <w:jc w:val="center"/>
        </w:trPr>
        <w:tc>
          <w:tcPr>
            <w:tcW w:w="674" w:type="dxa"/>
            <w:vAlign w:val="center"/>
          </w:tcPr>
          <w:p w14:paraId="24DD8228" w14:textId="2CA67158" w:rsidR="00030756" w:rsidRDefault="00030756" w:rsidP="00030756">
            <w:pPr>
              <w:pStyle w:val="Default"/>
              <w:jc w:val="center"/>
              <w:rPr>
                <w:rFonts w:ascii="Calibri" w:hAnsi="Calibri"/>
                <w:b/>
                <w:bCs/>
                <w:sz w:val="16"/>
                <w:szCs w:val="16"/>
              </w:rPr>
            </w:pPr>
            <w:r>
              <w:rPr>
                <w:rFonts w:ascii="Calibri" w:hAnsi="Calibri"/>
                <w:b/>
                <w:bCs/>
                <w:sz w:val="16"/>
                <w:szCs w:val="16"/>
              </w:rPr>
              <w:t>30</w:t>
            </w:r>
          </w:p>
        </w:tc>
        <w:tc>
          <w:tcPr>
            <w:tcW w:w="7506" w:type="dxa"/>
          </w:tcPr>
          <w:p w14:paraId="60D70ABA" w14:textId="14D773C5" w:rsidR="00030756" w:rsidRPr="00690A67" w:rsidRDefault="00030756" w:rsidP="00030756">
            <w:pPr>
              <w:tabs>
                <w:tab w:val="left" w:pos="1134"/>
              </w:tabs>
              <w:jc w:val="both"/>
              <w:rPr>
                <w:rFonts w:asciiTheme="minorHAnsi" w:hAnsiTheme="minorHAnsi" w:cs="Arial"/>
                <w:sz w:val="16"/>
                <w:szCs w:val="16"/>
              </w:rPr>
            </w:pPr>
            <w:r w:rsidRPr="006841EE">
              <w:rPr>
                <w:rFonts w:asciiTheme="minorHAnsi" w:hAnsiTheme="minorHAnsi" w:cs="Arial"/>
                <w:sz w:val="16"/>
                <w:szCs w:val="16"/>
              </w:rPr>
              <w:t>Recibo de pago de Inscripción a la Licitación.</w:t>
            </w:r>
          </w:p>
        </w:tc>
        <w:tc>
          <w:tcPr>
            <w:tcW w:w="709" w:type="dxa"/>
            <w:vAlign w:val="center"/>
          </w:tcPr>
          <w:p w14:paraId="34C36560" w14:textId="6579102A" w:rsidR="00030756" w:rsidRPr="00AA0B61" w:rsidRDefault="00030756" w:rsidP="00030756">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714EB9E" w14:textId="706DFDB6" w:rsidR="00030756" w:rsidRPr="00AA0B61" w:rsidRDefault="00030756" w:rsidP="00030756">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89FDAC7" w14:textId="77777777" w:rsidR="00030756" w:rsidRPr="00AA0B61" w:rsidRDefault="00030756" w:rsidP="00030756">
            <w:pPr>
              <w:pStyle w:val="Default"/>
              <w:rPr>
                <w:rFonts w:ascii="Calibri" w:hAnsi="Calibri"/>
                <w:sz w:val="16"/>
                <w:szCs w:val="16"/>
              </w:rPr>
            </w:pPr>
          </w:p>
        </w:tc>
      </w:tr>
    </w:tbl>
    <w:p w14:paraId="2ADAB23D"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1A900C28" w14:textId="77777777" w:rsidTr="003632F9">
        <w:trPr>
          <w:trHeight w:val="474"/>
          <w:jc w:val="center"/>
        </w:trPr>
        <w:tc>
          <w:tcPr>
            <w:tcW w:w="4890" w:type="dxa"/>
          </w:tcPr>
          <w:p w14:paraId="22F48708"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19ED1294"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6EE74FC"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750AAA61"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35374C57"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5787E3F"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232F2922" w14:textId="77777777" w:rsidR="00BA09CD" w:rsidRDefault="00BA09CD" w:rsidP="00BA09CD">
      <w:pPr>
        <w:pStyle w:val="Default"/>
        <w:jc w:val="both"/>
        <w:rPr>
          <w:rFonts w:ascii="Calibri" w:hAnsi="Calibri"/>
          <w:sz w:val="16"/>
          <w:szCs w:val="16"/>
        </w:rPr>
      </w:pPr>
    </w:p>
    <w:p w14:paraId="6349C595"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02DC2DE"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6997B0B" w14:textId="0635B73A"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w:t>
      </w:r>
      <w:r w:rsidR="00584303">
        <w:rPr>
          <w:rFonts w:ascii="Calibri" w:hAnsi="Calibri"/>
          <w:sz w:val="16"/>
          <w:szCs w:val="16"/>
        </w:rPr>
        <w:t>s requisitos solicitados en</w:t>
      </w:r>
      <w:r w:rsidR="00030756">
        <w:rPr>
          <w:rFonts w:ascii="Calibri" w:hAnsi="Calibri"/>
          <w:sz w:val="16"/>
          <w:szCs w:val="16"/>
        </w:rPr>
        <w:t xml:space="preserve"> el </w:t>
      </w:r>
      <w:r w:rsidR="00030756" w:rsidRPr="00BB398A">
        <w:rPr>
          <w:rFonts w:ascii="Calibri" w:hAnsi="Calibri"/>
          <w:b/>
          <w:bCs/>
          <w:sz w:val="16"/>
          <w:szCs w:val="16"/>
        </w:rPr>
        <w:t>numeral 3</w:t>
      </w:r>
      <w:r w:rsidR="00BB398A" w:rsidRPr="00BB398A">
        <w:rPr>
          <w:rFonts w:ascii="Calibri" w:hAnsi="Calibri"/>
          <w:b/>
          <w:bCs/>
          <w:sz w:val="16"/>
          <w:szCs w:val="16"/>
        </w:rPr>
        <w:t>, inciso C</w:t>
      </w:r>
      <w:r w:rsidR="00030756">
        <w:rPr>
          <w:rFonts w:ascii="Calibri" w:hAnsi="Calibri"/>
          <w:sz w:val="16"/>
          <w:szCs w:val="16"/>
        </w:rPr>
        <w:t xml:space="preserve"> de</w:t>
      </w:r>
      <w:r w:rsidR="00584303">
        <w:rPr>
          <w:rFonts w:ascii="Calibri" w:hAnsi="Calibri"/>
          <w:sz w:val="16"/>
          <w:szCs w:val="16"/>
        </w:rPr>
        <w:t xml:space="preserve"> </w:t>
      </w:r>
      <w:r w:rsidRPr="00AA0B61">
        <w:rPr>
          <w:rFonts w:ascii="Calibri" w:hAnsi="Calibri"/>
          <w:b/>
          <w:bCs/>
          <w:sz w:val="16"/>
          <w:szCs w:val="16"/>
        </w:rPr>
        <w:t xml:space="preserve">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E777C4"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91217E9" w14:textId="77777777" w:rsidR="005352EF" w:rsidRDefault="005352EF" w:rsidP="00BA09CD">
      <w:pPr>
        <w:tabs>
          <w:tab w:val="left" w:pos="4253"/>
          <w:tab w:val="left" w:pos="8080"/>
        </w:tabs>
        <w:ind w:right="1"/>
        <w:jc w:val="both"/>
        <w:rPr>
          <w:rFonts w:ascii="Calibri" w:hAnsi="Calibri"/>
          <w:sz w:val="18"/>
          <w:szCs w:val="18"/>
        </w:rPr>
      </w:pPr>
    </w:p>
    <w:p w14:paraId="662C00FC" w14:textId="77777777" w:rsidR="009A4F2F" w:rsidRDefault="009A4F2F" w:rsidP="00BA09CD">
      <w:pPr>
        <w:tabs>
          <w:tab w:val="left" w:pos="4253"/>
          <w:tab w:val="left" w:pos="8080"/>
        </w:tabs>
        <w:ind w:right="1"/>
        <w:jc w:val="both"/>
        <w:rPr>
          <w:rFonts w:ascii="Calibri" w:hAnsi="Calibri"/>
          <w:sz w:val="18"/>
          <w:szCs w:val="18"/>
        </w:rPr>
      </w:pPr>
    </w:p>
    <w:p w14:paraId="412EBE5B" w14:textId="77777777" w:rsidR="008C0E47" w:rsidRDefault="008C0E47" w:rsidP="00BA09CD">
      <w:pPr>
        <w:tabs>
          <w:tab w:val="left" w:pos="4253"/>
          <w:tab w:val="left" w:pos="8080"/>
        </w:tabs>
        <w:ind w:right="1"/>
        <w:jc w:val="both"/>
        <w:rPr>
          <w:rFonts w:ascii="Calibri" w:hAnsi="Calibri"/>
          <w:sz w:val="18"/>
          <w:szCs w:val="18"/>
        </w:rPr>
      </w:pPr>
    </w:p>
    <w:p w14:paraId="394977BC" w14:textId="77777777" w:rsidR="00735FBC" w:rsidRDefault="00735FBC" w:rsidP="00BA09CD">
      <w:pPr>
        <w:tabs>
          <w:tab w:val="left" w:pos="4253"/>
          <w:tab w:val="left" w:pos="8080"/>
        </w:tabs>
        <w:ind w:right="1"/>
        <w:jc w:val="both"/>
        <w:rPr>
          <w:rFonts w:ascii="Calibri" w:hAnsi="Calibri"/>
          <w:sz w:val="18"/>
          <w:szCs w:val="18"/>
        </w:rPr>
      </w:pPr>
    </w:p>
    <w:p w14:paraId="5283367F" w14:textId="77777777" w:rsidR="00690A67" w:rsidRDefault="00690A67">
      <w:pPr>
        <w:spacing w:after="200" w:line="276" w:lineRule="auto"/>
        <w:rPr>
          <w:rFonts w:asciiTheme="minorHAnsi" w:hAnsiTheme="minorHAnsi" w:cs="Verdana"/>
          <w:b/>
          <w:bCs/>
          <w:color w:val="000000"/>
          <w:lang w:eastAsia="es-MX"/>
        </w:rPr>
      </w:pPr>
      <w:r>
        <w:rPr>
          <w:rFonts w:asciiTheme="minorHAnsi" w:hAnsiTheme="minorHAnsi"/>
          <w:b/>
          <w:bCs/>
        </w:rPr>
        <w:br w:type="page"/>
      </w:r>
    </w:p>
    <w:p w14:paraId="0ECE7FC1" w14:textId="77777777" w:rsidR="00190C8C" w:rsidRPr="00C765F1" w:rsidRDefault="00CA04EA" w:rsidP="0013351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sz w:val="20"/>
          <w:szCs w:val="20"/>
        </w:rPr>
      </w:pPr>
      <w:r>
        <w:rPr>
          <w:rFonts w:asciiTheme="minorHAnsi" w:hAnsiTheme="minorHAnsi"/>
          <w:b/>
          <w:bCs/>
          <w:sz w:val="20"/>
          <w:szCs w:val="20"/>
        </w:rPr>
        <w:lastRenderedPageBreak/>
        <w:t>ANEXO 14</w:t>
      </w:r>
    </w:p>
    <w:p w14:paraId="2307CBE2"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D255C7D" w14:textId="77777777" w:rsidR="00190C8C" w:rsidRPr="00C765F1" w:rsidRDefault="00190C8C" w:rsidP="00190C8C">
      <w:pPr>
        <w:pStyle w:val="Default"/>
        <w:rPr>
          <w:rFonts w:asciiTheme="minorHAnsi" w:hAnsiTheme="minorHAnsi"/>
          <w:sz w:val="20"/>
          <w:szCs w:val="20"/>
        </w:rPr>
      </w:pPr>
    </w:p>
    <w:p w14:paraId="1D5A1AE1" w14:textId="77777777" w:rsidR="00190C8C" w:rsidRPr="00C765F1" w:rsidRDefault="00190C8C" w:rsidP="00190C8C">
      <w:pPr>
        <w:pStyle w:val="Default"/>
        <w:rPr>
          <w:rFonts w:asciiTheme="minorHAnsi" w:hAnsiTheme="minorHAnsi"/>
          <w:sz w:val="20"/>
          <w:szCs w:val="20"/>
        </w:rPr>
      </w:pPr>
    </w:p>
    <w:p w14:paraId="24C5D9C5" w14:textId="77777777" w:rsidR="00190C8C" w:rsidRPr="00423410" w:rsidRDefault="00190C8C" w:rsidP="00190C8C">
      <w:pPr>
        <w:pStyle w:val="Default"/>
        <w:jc w:val="right"/>
        <w:rPr>
          <w:rFonts w:asciiTheme="minorHAnsi" w:hAnsiTheme="minorHAnsi"/>
          <w:sz w:val="18"/>
          <w:szCs w:val="16"/>
        </w:rPr>
      </w:pPr>
      <w:r w:rsidRPr="00423410">
        <w:rPr>
          <w:rFonts w:asciiTheme="minorHAnsi" w:hAnsiTheme="minorHAnsi"/>
          <w:sz w:val="18"/>
          <w:szCs w:val="16"/>
        </w:rPr>
        <w:t>Servicios de Salud de Nuevo León, O.P.D.</w:t>
      </w:r>
    </w:p>
    <w:p w14:paraId="55401E9A" w14:textId="17E22051" w:rsidR="00190C8C" w:rsidRPr="00423410" w:rsidRDefault="00190C8C" w:rsidP="00190C8C">
      <w:pPr>
        <w:pStyle w:val="Default"/>
        <w:jc w:val="right"/>
        <w:rPr>
          <w:rFonts w:asciiTheme="minorHAnsi" w:hAnsiTheme="minorHAnsi"/>
          <w:color w:val="auto"/>
          <w:sz w:val="18"/>
          <w:szCs w:val="16"/>
        </w:rPr>
      </w:pPr>
      <w:r w:rsidRPr="00423410">
        <w:rPr>
          <w:rFonts w:asciiTheme="minorHAnsi" w:hAnsiTheme="minorHAnsi"/>
          <w:sz w:val="18"/>
          <w:szCs w:val="16"/>
        </w:rPr>
        <w:t xml:space="preserve">Licitación Pública Nacional </w:t>
      </w:r>
      <w:r w:rsidR="00A135A9" w:rsidRPr="00423410">
        <w:rPr>
          <w:rFonts w:asciiTheme="minorHAnsi" w:hAnsiTheme="minorHAnsi"/>
          <w:sz w:val="18"/>
          <w:szCs w:val="16"/>
        </w:rPr>
        <w:t>Presencial</w:t>
      </w:r>
      <w:r w:rsidRPr="00423410">
        <w:rPr>
          <w:rFonts w:asciiTheme="minorHAnsi" w:hAnsiTheme="minorHAnsi"/>
          <w:sz w:val="18"/>
          <w:szCs w:val="16"/>
        </w:rPr>
        <w:t xml:space="preserve"> No</w:t>
      </w:r>
      <w:r w:rsidRPr="00423410">
        <w:rPr>
          <w:rFonts w:asciiTheme="minorHAnsi" w:hAnsiTheme="minorHAnsi"/>
          <w:color w:val="auto"/>
          <w:sz w:val="18"/>
          <w:szCs w:val="16"/>
        </w:rPr>
        <w:t xml:space="preserve">. </w:t>
      </w:r>
      <w:r w:rsidR="00266E89">
        <w:rPr>
          <w:rFonts w:asciiTheme="minorHAnsi" w:hAnsiTheme="minorHAnsi"/>
          <w:color w:val="auto"/>
          <w:sz w:val="18"/>
          <w:szCs w:val="16"/>
        </w:rPr>
        <w:t>LP-919044992-N01-2025</w:t>
      </w:r>
    </w:p>
    <w:p w14:paraId="17E2D117" w14:textId="77777777" w:rsidR="00190C8C" w:rsidRPr="00423410" w:rsidRDefault="00190C8C" w:rsidP="00190C8C">
      <w:pPr>
        <w:pStyle w:val="Default"/>
        <w:jc w:val="right"/>
        <w:rPr>
          <w:rFonts w:asciiTheme="minorHAnsi" w:hAnsiTheme="minorHAnsi"/>
          <w:color w:val="auto"/>
          <w:sz w:val="18"/>
          <w:szCs w:val="16"/>
        </w:rPr>
      </w:pPr>
    </w:p>
    <w:p w14:paraId="737C1C58" w14:textId="77777777" w:rsidR="00190C8C" w:rsidRPr="00423410" w:rsidRDefault="00190C8C" w:rsidP="00190C8C">
      <w:pPr>
        <w:pStyle w:val="Default"/>
        <w:jc w:val="right"/>
        <w:rPr>
          <w:rFonts w:asciiTheme="minorHAnsi" w:hAnsiTheme="minorHAnsi"/>
          <w:color w:val="auto"/>
          <w:sz w:val="18"/>
          <w:szCs w:val="16"/>
        </w:rPr>
      </w:pPr>
    </w:p>
    <w:p w14:paraId="7B5856A0" w14:textId="37CD8EF1" w:rsidR="00190C8C" w:rsidRPr="00E54736" w:rsidRDefault="00E54736" w:rsidP="00E54736">
      <w:pPr>
        <w:jc w:val="both"/>
        <w:rPr>
          <w:bCs/>
          <w:sz w:val="24"/>
          <w:szCs w:val="24"/>
        </w:rPr>
      </w:pPr>
      <w:r w:rsidRPr="00423410">
        <w:rPr>
          <w:rFonts w:asciiTheme="minorHAnsi" w:hAnsiTheme="minorHAnsi"/>
          <w:sz w:val="18"/>
          <w:szCs w:val="16"/>
        </w:rPr>
        <w:t xml:space="preserve">Con fundamento en el Artículo 34, </w:t>
      </w:r>
      <w:r w:rsidR="004E62D2" w:rsidRPr="00423410">
        <w:rPr>
          <w:rFonts w:asciiTheme="minorHAnsi" w:hAnsiTheme="minorHAnsi"/>
          <w:sz w:val="18"/>
          <w:szCs w:val="16"/>
        </w:rPr>
        <w:t>Segundo</w:t>
      </w:r>
      <w:r w:rsidRPr="00423410">
        <w:rPr>
          <w:rFonts w:asciiTheme="minorHAnsi" w:hAnsiTheme="minorHAnsi"/>
          <w:sz w:val="18"/>
          <w:szCs w:val="16"/>
        </w:rPr>
        <w:t xml:space="preserve"> Párrafo de la Ley de Adquisiciones, Arrendamientos y Contratación de Servicios del Estado de Nuevo León</w:t>
      </w:r>
      <w:r w:rsidR="00190C8C" w:rsidRPr="00423410">
        <w:rPr>
          <w:rFonts w:asciiTheme="minorHAnsi" w:hAnsiTheme="minorHAnsi"/>
          <w:sz w:val="18"/>
          <w:szCs w:val="16"/>
        </w:rPr>
        <w:t xml:space="preserve">, manifiesto que es de mi interés participar en la Licitación Pública Nacional </w:t>
      </w:r>
      <w:r w:rsidR="00A135A9" w:rsidRPr="00423410">
        <w:rPr>
          <w:rFonts w:asciiTheme="minorHAnsi" w:hAnsiTheme="minorHAnsi"/>
          <w:sz w:val="18"/>
          <w:szCs w:val="16"/>
        </w:rPr>
        <w:t>Presencial</w:t>
      </w:r>
      <w:r w:rsidR="00190C8C" w:rsidRPr="00423410">
        <w:rPr>
          <w:rFonts w:asciiTheme="minorHAnsi" w:hAnsiTheme="minorHAnsi"/>
          <w:sz w:val="18"/>
          <w:szCs w:val="16"/>
        </w:rPr>
        <w:t xml:space="preserve"> No. </w:t>
      </w:r>
      <w:r w:rsidR="00266E89">
        <w:rPr>
          <w:rFonts w:asciiTheme="minorHAnsi" w:hAnsiTheme="minorHAnsi"/>
          <w:sz w:val="18"/>
          <w:szCs w:val="16"/>
        </w:rPr>
        <w:t>LP-919044992-N01-2025</w:t>
      </w:r>
      <w:r w:rsidR="00190C8C" w:rsidRPr="00423410">
        <w:rPr>
          <w:rFonts w:asciiTheme="minorHAnsi" w:hAnsiTheme="minorHAnsi"/>
          <w:sz w:val="18"/>
          <w:szCs w:val="16"/>
        </w:rPr>
        <w:t xml:space="preserve"> que cuento con las facultades suficientes para solicitar aclaraciones a los aspectos contenidos en la convocatoria y suscribir la Proposición en la presente a nombre y representación de: ____</w:t>
      </w:r>
      <w:r w:rsidR="00E777C4">
        <w:rPr>
          <w:rFonts w:asciiTheme="minorHAnsi" w:hAnsiTheme="minorHAnsi"/>
          <w:sz w:val="18"/>
          <w:szCs w:val="16"/>
        </w:rPr>
        <w:t xml:space="preserve"> </w:t>
      </w:r>
      <w:r w:rsidR="00190C8C" w:rsidRPr="00423410">
        <w:rPr>
          <w:rFonts w:asciiTheme="minorHAnsi" w:hAnsiTheme="minorHAnsi"/>
          <w:sz w:val="18"/>
          <w:szCs w:val="16"/>
        </w:rPr>
        <w:t>(persona física o moral)</w:t>
      </w:r>
      <w:r w:rsidR="00E777C4">
        <w:rPr>
          <w:rFonts w:asciiTheme="minorHAnsi" w:hAnsiTheme="minorHAnsi"/>
          <w:sz w:val="18"/>
          <w:szCs w:val="16"/>
        </w:rPr>
        <w:t xml:space="preserve"> </w:t>
      </w:r>
      <w:r w:rsidR="00190C8C" w:rsidRPr="00423410">
        <w:rPr>
          <w:rFonts w:asciiTheme="minorHAnsi" w:hAnsiTheme="minorHAnsi"/>
          <w:sz w:val="18"/>
          <w:szCs w:val="16"/>
        </w:rPr>
        <w:t>______________así como todos los datos aquí asentados, son ciertos y han</w:t>
      </w:r>
      <w:r w:rsidR="00190C8C" w:rsidRPr="00C765F1">
        <w:rPr>
          <w:rFonts w:asciiTheme="minorHAnsi" w:hAnsiTheme="minorHAnsi"/>
          <w:sz w:val="18"/>
          <w:szCs w:val="16"/>
        </w:rPr>
        <w:t xml:space="preserve"> sido verificados. </w:t>
      </w:r>
    </w:p>
    <w:p w14:paraId="07001F4E" w14:textId="77777777" w:rsidR="00190C8C" w:rsidRPr="00C765F1" w:rsidRDefault="00190C8C" w:rsidP="00190C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90C8C" w:rsidRPr="00C765F1" w14:paraId="49678337" w14:textId="77777777" w:rsidTr="00E73AB6">
        <w:trPr>
          <w:trHeight w:val="84"/>
          <w:jc w:val="center"/>
        </w:trPr>
        <w:tc>
          <w:tcPr>
            <w:tcW w:w="9639" w:type="dxa"/>
            <w:gridSpan w:val="4"/>
          </w:tcPr>
          <w:p w14:paraId="2ABDAB7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90C8C" w:rsidRPr="00C765F1" w14:paraId="601F6A3C" w14:textId="77777777" w:rsidTr="00E73AB6">
        <w:trPr>
          <w:trHeight w:val="84"/>
          <w:jc w:val="center"/>
        </w:trPr>
        <w:tc>
          <w:tcPr>
            <w:tcW w:w="9639" w:type="dxa"/>
            <w:gridSpan w:val="4"/>
          </w:tcPr>
          <w:p w14:paraId="2321BB6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90C8C" w:rsidRPr="00C765F1" w14:paraId="28F7DC23" w14:textId="77777777" w:rsidTr="00E73AB6">
        <w:trPr>
          <w:trHeight w:val="84"/>
          <w:jc w:val="center"/>
        </w:trPr>
        <w:tc>
          <w:tcPr>
            <w:tcW w:w="4536" w:type="dxa"/>
            <w:gridSpan w:val="2"/>
          </w:tcPr>
          <w:p w14:paraId="303B576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F9457C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90C8C" w:rsidRPr="00C765F1" w14:paraId="5C36379A" w14:textId="77777777" w:rsidTr="00E73AB6">
        <w:trPr>
          <w:trHeight w:val="84"/>
          <w:jc w:val="center"/>
        </w:trPr>
        <w:tc>
          <w:tcPr>
            <w:tcW w:w="4536" w:type="dxa"/>
            <w:gridSpan w:val="2"/>
          </w:tcPr>
          <w:p w14:paraId="47C4EDC7"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8E2B49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90C8C" w:rsidRPr="00C765F1" w14:paraId="2B2E00E9" w14:textId="77777777" w:rsidTr="00E73AB6">
        <w:trPr>
          <w:trHeight w:val="84"/>
          <w:jc w:val="center"/>
        </w:trPr>
        <w:tc>
          <w:tcPr>
            <w:tcW w:w="4536" w:type="dxa"/>
            <w:gridSpan w:val="2"/>
          </w:tcPr>
          <w:p w14:paraId="270004B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46C2687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Fax: </w:t>
            </w:r>
          </w:p>
        </w:tc>
      </w:tr>
      <w:tr w:rsidR="00190C8C" w:rsidRPr="00C765F1" w14:paraId="6BE4066E" w14:textId="77777777" w:rsidTr="00E73AB6">
        <w:trPr>
          <w:trHeight w:val="84"/>
          <w:jc w:val="center"/>
        </w:trPr>
        <w:tc>
          <w:tcPr>
            <w:tcW w:w="9639" w:type="dxa"/>
            <w:gridSpan w:val="4"/>
          </w:tcPr>
          <w:p w14:paraId="1EE5AB2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90C8C" w:rsidRPr="00C765F1" w14:paraId="791E2114" w14:textId="77777777" w:rsidTr="00E73AB6">
        <w:trPr>
          <w:trHeight w:val="84"/>
          <w:jc w:val="center"/>
        </w:trPr>
        <w:tc>
          <w:tcPr>
            <w:tcW w:w="4536" w:type="dxa"/>
            <w:gridSpan w:val="2"/>
          </w:tcPr>
          <w:p w14:paraId="25D78F3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99D0D9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463A946D" w14:textId="77777777" w:rsidTr="00E73AB6">
        <w:trPr>
          <w:trHeight w:val="84"/>
          <w:jc w:val="center"/>
        </w:trPr>
        <w:tc>
          <w:tcPr>
            <w:tcW w:w="9639" w:type="dxa"/>
            <w:gridSpan w:val="4"/>
          </w:tcPr>
          <w:p w14:paraId="13E7FF5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90C8C" w:rsidRPr="00C765F1" w14:paraId="19753B8B" w14:textId="77777777" w:rsidTr="00E73AB6">
        <w:trPr>
          <w:trHeight w:val="188"/>
          <w:jc w:val="center"/>
        </w:trPr>
        <w:tc>
          <w:tcPr>
            <w:tcW w:w="9639" w:type="dxa"/>
            <w:gridSpan w:val="4"/>
          </w:tcPr>
          <w:p w14:paraId="505CF6C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Relación de accionistas:</w:t>
            </w:r>
          </w:p>
        </w:tc>
      </w:tr>
      <w:tr w:rsidR="00190C8C" w:rsidRPr="00C765F1" w14:paraId="2649567C" w14:textId="77777777" w:rsidTr="00E73AB6">
        <w:trPr>
          <w:trHeight w:val="188"/>
          <w:jc w:val="center"/>
        </w:trPr>
        <w:tc>
          <w:tcPr>
            <w:tcW w:w="2661" w:type="dxa"/>
          </w:tcPr>
          <w:p w14:paraId="4179FCE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7FE795E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26EF8B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90C8C" w:rsidRPr="00C765F1" w14:paraId="66CAF408" w14:textId="77777777" w:rsidTr="00E73AB6">
        <w:trPr>
          <w:trHeight w:val="188"/>
          <w:jc w:val="center"/>
        </w:trPr>
        <w:tc>
          <w:tcPr>
            <w:tcW w:w="2661" w:type="dxa"/>
          </w:tcPr>
          <w:p w14:paraId="66879535" w14:textId="77777777" w:rsidR="00190C8C" w:rsidRPr="00C765F1" w:rsidRDefault="00190C8C" w:rsidP="00E73AB6">
            <w:pPr>
              <w:pStyle w:val="Default"/>
              <w:rPr>
                <w:rFonts w:asciiTheme="minorHAnsi" w:hAnsiTheme="minorHAnsi"/>
                <w:sz w:val="16"/>
                <w:szCs w:val="16"/>
              </w:rPr>
            </w:pPr>
          </w:p>
        </w:tc>
        <w:tc>
          <w:tcPr>
            <w:tcW w:w="3293" w:type="dxa"/>
            <w:gridSpan w:val="2"/>
          </w:tcPr>
          <w:p w14:paraId="7A73FB00" w14:textId="77777777" w:rsidR="00190C8C" w:rsidRPr="00C765F1" w:rsidRDefault="00190C8C" w:rsidP="00E73AB6">
            <w:pPr>
              <w:pStyle w:val="Default"/>
              <w:rPr>
                <w:rFonts w:asciiTheme="minorHAnsi" w:hAnsiTheme="minorHAnsi"/>
                <w:sz w:val="16"/>
                <w:szCs w:val="16"/>
              </w:rPr>
            </w:pPr>
          </w:p>
        </w:tc>
        <w:tc>
          <w:tcPr>
            <w:tcW w:w="3685" w:type="dxa"/>
          </w:tcPr>
          <w:p w14:paraId="4E712CA7" w14:textId="77777777" w:rsidR="00190C8C" w:rsidRPr="00C765F1" w:rsidRDefault="00190C8C" w:rsidP="00E73AB6">
            <w:pPr>
              <w:pStyle w:val="Default"/>
              <w:rPr>
                <w:rFonts w:asciiTheme="minorHAnsi" w:hAnsiTheme="minorHAnsi"/>
                <w:sz w:val="16"/>
                <w:szCs w:val="16"/>
              </w:rPr>
            </w:pPr>
          </w:p>
        </w:tc>
      </w:tr>
      <w:tr w:rsidR="00190C8C" w:rsidRPr="00C765F1" w14:paraId="4D32CCB2" w14:textId="77777777" w:rsidTr="00E73AB6">
        <w:trPr>
          <w:trHeight w:val="188"/>
          <w:jc w:val="center"/>
        </w:trPr>
        <w:tc>
          <w:tcPr>
            <w:tcW w:w="2661" w:type="dxa"/>
          </w:tcPr>
          <w:p w14:paraId="1300D04B" w14:textId="77777777" w:rsidR="00190C8C" w:rsidRPr="00C765F1" w:rsidRDefault="00190C8C" w:rsidP="00E73AB6">
            <w:pPr>
              <w:pStyle w:val="Default"/>
              <w:rPr>
                <w:rFonts w:asciiTheme="minorHAnsi" w:hAnsiTheme="minorHAnsi"/>
                <w:sz w:val="16"/>
                <w:szCs w:val="16"/>
              </w:rPr>
            </w:pPr>
          </w:p>
        </w:tc>
        <w:tc>
          <w:tcPr>
            <w:tcW w:w="3293" w:type="dxa"/>
            <w:gridSpan w:val="2"/>
          </w:tcPr>
          <w:p w14:paraId="21438A9D" w14:textId="77777777" w:rsidR="00190C8C" w:rsidRPr="00C765F1" w:rsidRDefault="00190C8C" w:rsidP="00E73AB6">
            <w:pPr>
              <w:pStyle w:val="Default"/>
              <w:rPr>
                <w:rFonts w:asciiTheme="minorHAnsi" w:hAnsiTheme="minorHAnsi"/>
                <w:sz w:val="16"/>
                <w:szCs w:val="16"/>
              </w:rPr>
            </w:pPr>
          </w:p>
        </w:tc>
        <w:tc>
          <w:tcPr>
            <w:tcW w:w="3685" w:type="dxa"/>
          </w:tcPr>
          <w:p w14:paraId="372979CF" w14:textId="77777777" w:rsidR="00190C8C" w:rsidRPr="00C765F1" w:rsidRDefault="00190C8C" w:rsidP="00E73AB6">
            <w:pPr>
              <w:pStyle w:val="Default"/>
              <w:rPr>
                <w:rFonts w:asciiTheme="minorHAnsi" w:hAnsiTheme="minorHAnsi"/>
                <w:sz w:val="16"/>
                <w:szCs w:val="16"/>
              </w:rPr>
            </w:pPr>
          </w:p>
        </w:tc>
      </w:tr>
      <w:tr w:rsidR="00190C8C" w:rsidRPr="00C765F1" w14:paraId="06D0FEB4" w14:textId="77777777" w:rsidTr="00E73AB6">
        <w:trPr>
          <w:trHeight w:val="188"/>
          <w:jc w:val="center"/>
        </w:trPr>
        <w:tc>
          <w:tcPr>
            <w:tcW w:w="2661" w:type="dxa"/>
          </w:tcPr>
          <w:p w14:paraId="30E3A1FB" w14:textId="77777777" w:rsidR="00190C8C" w:rsidRPr="00C765F1" w:rsidRDefault="00190C8C" w:rsidP="00E73AB6">
            <w:pPr>
              <w:pStyle w:val="Default"/>
              <w:rPr>
                <w:rFonts w:asciiTheme="minorHAnsi" w:hAnsiTheme="minorHAnsi"/>
                <w:sz w:val="16"/>
                <w:szCs w:val="16"/>
              </w:rPr>
            </w:pPr>
          </w:p>
        </w:tc>
        <w:tc>
          <w:tcPr>
            <w:tcW w:w="3293" w:type="dxa"/>
            <w:gridSpan w:val="2"/>
          </w:tcPr>
          <w:p w14:paraId="27C9E171" w14:textId="77777777" w:rsidR="00190C8C" w:rsidRPr="00C765F1" w:rsidRDefault="00190C8C" w:rsidP="00E73AB6">
            <w:pPr>
              <w:pStyle w:val="Default"/>
              <w:rPr>
                <w:rFonts w:asciiTheme="minorHAnsi" w:hAnsiTheme="minorHAnsi"/>
                <w:sz w:val="16"/>
                <w:szCs w:val="16"/>
              </w:rPr>
            </w:pPr>
          </w:p>
        </w:tc>
        <w:tc>
          <w:tcPr>
            <w:tcW w:w="3685" w:type="dxa"/>
          </w:tcPr>
          <w:p w14:paraId="06DA7BEE" w14:textId="77777777" w:rsidR="00190C8C" w:rsidRPr="00C765F1" w:rsidRDefault="00190C8C" w:rsidP="00E73AB6">
            <w:pPr>
              <w:pStyle w:val="Default"/>
              <w:rPr>
                <w:rFonts w:asciiTheme="minorHAnsi" w:hAnsiTheme="minorHAnsi"/>
                <w:sz w:val="16"/>
                <w:szCs w:val="16"/>
              </w:rPr>
            </w:pPr>
          </w:p>
        </w:tc>
      </w:tr>
      <w:tr w:rsidR="00190C8C" w:rsidRPr="00C765F1" w14:paraId="77D49686" w14:textId="77777777" w:rsidTr="00E73AB6">
        <w:trPr>
          <w:trHeight w:val="188"/>
          <w:jc w:val="center"/>
        </w:trPr>
        <w:tc>
          <w:tcPr>
            <w:tcW w:w="2661" w:type="dxa"/>
          </w:tcPr>
          <w:p w14:paraId="1AC7FD6F" w14:textId="77777777" w:rsidR="00190C8C" w:rsidRPr="00C765F1" w:rsidRDefault="00190C8C" w:rsidP="00E73AB6">
            <w:pPr>
              <w:pStyle w:val="Default"/>
              <w:rPr>
                <w:rFonts w:asciiTheme="minorHAnsi" w:hAnsiTheme="minorHAnsi"/>
                <w:sz w:val="16"/>
                <w:szCs w:val="16"/>
              </w:rPr>
            </w:pPr>
          </w:p>
        </w:tc>
        <w:tc>
          <w:tcPr>
            <w:tcW w:w="3293" w:type="dxa"/>
            <w:gridSpan w:val="2"/>
          </w:tcPr>
          <w:p w14:paraId="05524E17" w14:textId="77777777" w:rsidR="00190C8C" w:rsidRPr="00C765F1" w:rsidRDefault="00190C8C" w:rsidP="00E73AB6">
            <w:pPr>
              <w:pStyle w:val="Default"/>
              <w:rPr>
                <w:rFonts w:asciiTheme="minorHAnsi" w:hAnsiTheme="minorHAnsi"/>
                <w:sz w:val="16"/>
                <w:szCs w:val="16"/>
              </w:rPr>
            </w:pPr>
          </w:p>
        </w:tc>
        <w:tc>
          <w:tcPr>
            <w:tcW w:w="3685" w:type="dxa"/>
          </w:tcPr>
          <w:p w14:paraId="418A75C3" w14:textId="77777777" w:rsidR="00190C8C" w:rsidRPr="00C765F1" w:rsidRDefault="00190C8C" w:rsidP="00E73AB6">
            <w:pPr>
              <w:pStyle w:val="Default"/>
              <w:rPr>
                <w:rFonts w:asciiTheme="minorHAnsi" w:hAnsiTheme="minorHAnsi"/>
                <w:sz w:val="16"/>
                <w:szCs w:val="16"/>
              </w:rPr>
            </w:pPr>
          </w:p>
        </w:tc>
      </w:tr>
      <w:tr w:rsidR="00190C8C" w:rsidRPr="00C765F1" w14:paraId="5009AE56" w14:textId="77777777" w:rsidTr="00E73AB6">
        <w:trPr>
          <w:trHeight w:val="84"/>
          <w:jc w:val="center"/>
        </w:trPr>
        <w:tc>
          <w:tcPr>
            <w:tcW w:w="9639" w:type="dxa"/>
            <w:gridSpan w:val="4"/>
          </w:tcPr>
          <w:p w14:paraId="319F86F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90C8C" w:rsidRPr="00C765F1" w14:paraId="14EBD9C7" w14:textId="77777777" w:rsidTr="00E73AB6">
        <w:trPr>
          <w:trHeight w:val="84"/>
          <w:jc w:val="center"/>
        </w:trPr>
        <w:tc>
          <w:tcPr>
            <w:tcW w:w="9639" w:type="dxa"/>
            <w:gridSpan w:val="4"/>
          </w:tcPr>
          <w:p w14:paraId="1E71F5B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90C8C" w:rsidRPr="00C765F1" w14:paraId="3E0D5A1C" w14:textId="77777777" w:rsidTr="00E73AB6">
        <w:trPr>
          <w:trHeight w:val="84"/>
          <w:jc w:val="center"/>
        </w:trPr>
        <w:tc>
          <w:tcPr>
            <w:tcW w:w="9639" w:type="dxa"/>
            <w:gridSpan w:val="4"/>
          </w:tcPr>
          <w:p w14:paraId="370E6389" w14:textId="12B192BF"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90C8C" w:rsidRPr="00C765F1" w14:paraId="2E9E912C" w14:textId="77777777" w:rsidTr="00E73AB6">
        <w:trPr>
          <w:trHeight w:val="84"/>
          <w:jc w:val="center"/>
        </w:trPr>
        <w:tc>
          <w:tcPr>
            <w:tcW w:w="9639" w:type="dxa"/>
            <w:gridSpan w:val="4"/>
          </w:tcPr>
          <w:p w14:paraId="2146A7C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90C8C" w:rsidRPr="00C765F1" w14:paraId="2DF13D70" w14:textId="77777777" w:rsidTr="00E73AB6">
        <w:trPr>
          <w:trHeight w:val="84"/>
          <w:jc w:val="center"/>
        </w:trPr>
        <w:tc>
          <w:tcPr>
            <w:tcW w:w="9639" w:type="dxa"/>
            <w:gridSpan w:val="4"/>
          </w:tcPr>
          <w:p w14:paraId="14341AB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90C8C" w:rsidRPr="00C765F1" w14:paraId="369A18AA" w14:textId="77777777" w:rsidTr="00E73AB6">
        <w:trPr>
          <w:trHeight w:val="84"/>
          <w:jc w:val="center"/>
        </w:trPr>
        <w:tc>
          <w:tcPr>
            <w:tcW w:w="4536" w:type="dxa"/>
            <w:gridSpan w:val="2"/>
          </w:tcPr>
          <w:p w14:paraId="1ACEC78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09CA7293"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341F325B" w14:textId="77777777" w:rsidTr="00E73AB6">
        <w:trPr>
          <w:trHeight w:val="84"/>
          <w:jc w:val="center"/>
        </w:trPr>
        <w:tc>
          <w:tcPr>
            <w:tcW w:w="9639" w:type="dxa"/>
            <w:gridSpan w:val="4"/>
          </w:tcPr>
          <w:p w14:paraId="50B1127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90C8C" w:rsidRPr="00C765F1" w14:paraId="2539D03F" w14:textId="77777777" w:rsidTr="00E73AB6">
        <w:trPr>
          <w:trHeight w:val="84"/>
          <w:jc w:val="center"/>
        </w:trPr>
        <w:tc>
          <w:tcPr>
            <w:tcW w:w="9639" w:type="dxa"/>
            <w:gridSpan w:val="4"/>
          </w:tcPr>
          <w:p w14:paraId="2BDBAAF2" w14:textId="4157604F"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35F6BB8E" w14:textId="77777777" w:rsidR="00190C8C" w:rsidRPr="00C765F1" w:rsidRDefault="00190C8C" w:rsidP="00190C8C">
      <w:pPr>
        <w:pStyle w:val="Default"/>
        <w:rPr>
          <w:rFonts w:asciiTheme="minorHAnsi" w:hAnsiTheme="minorHAnsi"/>
          <w:sz w:val="20"/>
          <w:szCs w:val="20"/>
        </w:rPr>
      </w:pPr>
    </w:p>
    <w:p w14:paraId="5586190A"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47B8866" w14:textId="77777777" w:rsidR="00190C8C" w:rsidRPr="00C765F1" w:rsidRDefault="00190C8C" w:rsidP="00190C8C">
      <w:pPr>
        <w:pStyle w:val="Default"/>
        <w:jc w:val="center"/>
        <w:rPr>
          <w:rFonts w:asciiTheme="minorHAnsi" w:hAnsiTheme="minorHAnsi"/>
          <w:sz w:val="20"/>
          <w:szCs w:val="20"/>
        </w:rPr>
      </w:pPr>
    </w:p>
    <w:p w14:paraId="622C7CE1" w14:textId="77777777" w:rsidR="00190C8C" w:rsidRPr="00C765F1" w:rsidRDefault="00190C8C" w:rsidP="00190C8C">
      <w:pPr>
        <w:pStyle w:val="Default"/>
        <w:jc w:val="center"/>
        <w:rPr>
          <w:rFonts w:asciiTheme="minorHAnsi" w:hAnsiTheme="minorHAnsi"/>
          <w:sz w:val="20"/>
          <w:szCs w:val="20"/>
        </w:rPr>
      </w:pPr>
    </w:p>
    <w:p w14:paraId="5FBFBD0C"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9C4521F" w14:textId="77777777" w:rsidR="00190C8C" w:rsidRPr="00C765F1" w:rsidRDefault="00190C8C" w:rsidP="00190C8C">
      <w:pPr>
        <w:pStyle w:val="Default"/>
        <w:jc w:val="center"/>
        <w:rPr>
          <w:rFonts w:asciiTheme="minorHAnsi" w:hAnsiTheme="minorHAnsi"/>
          <w:sz w:val="20"/>
          <w:szCs w:val="20"/>
        </w:rPr>
      </w:pPr>
    </w:p>
    <w:p w14:paraId="5B8F4427" w14:textId="77777777" w:rsidR="00190C8C" w:rsidRPr="00C765F1" w:rsidRDefault="00190C8C" w:rsidP="00190C8C">
      <w:pPr>
        <w:pStyle w:val="Default"/>
        <w:rPr>
          <w:rFonts w:asciiTheme="minorHAnsi" w:hAnsiTheme="minorHAnsi"/>
          <w:sz w:val="20"/>
          <w:szCs w:val="20"/>
        </w:rPr>
      </w:pPr>
    </w:p>
    <w:p w14:paraId="223684A8" w14:textId="77777777" w:rsidR="00190C8C" w:rsidRPr="00C765F1" w:rsidRDefault="00190C8C" w:rsidP="00190C8C">
      <w:pPr>
        <w:pStyle w:val="Default"/>
        <w:rPr>
          <w:rFonts w:asciiTheme="minorHAnsi" w:hAnsiTheme="minorHAnsi"/>
          <w:sz w:val="20"/>
          <w:szCs w:val="20"/>
        </w:rPr>
      </w:pPr>
    </w:p>
    <w:p w14:paraId="208BD782" w14:textId="77777777" w:rsidR="00BA09CD" w:rsidRPr="00190C8C" w:rsidRDefault="00BA09CD" w:rsidP="00BA09CD">
      <w:pPr>
        <w:tabs>
          <w:tab w:val="left" w:pos="4253"/>
          <w:tab w:val="left" w:pos="8080"/>
        </w:tabs>
        <w:ind w:right="1"/>
        <w:jc w:val="center"/>
        <w:rPr>
          <w:rFonts w:ascii="Calibri" w:hAnsi="Calibri" w:cs="Arial"/>
          <w:b/>
          <w:bCs/>
          <w:lang w:val="es-MX"/>
        </w:rPr>
      </w:pPr>
    </w:p>
    <w:p w14:paraId="2FD74BBA" w14:textId="77777777" w:rsidR="00BA09CD" w:rsidRDefault="00BA09CD" w:rsidP="00BA09CD">
      <w:pPr>
        <w:tabs>
          <w:tab w:val="left" w:pos="4253"/>
          <w:tab w:val="left" w:pos="8080"/>
        </w:tabs>
        <w:ind w:right="1"/>
        <w:jc w:val="center"/>
        <w:rPr>
          <w:rFonts w:ascii="Calibri" w:hAnsi="Calibri" w:cs="Arial"/>
          <w:b/>
          <w:bCs/>
        </w:rPr>
      </w:pPr>
    </w:p>
    <w:p w14:paraId="7180EC91" w14:textId="77777777" w:rsidR="00BA09CD" w:rsidRDefault="00BA09CD" w:rsidP="00BA09CD">
      <w:pPr>
        <w:tabs>
          <w:tab w:val="left" w:pos="4253"/>
          <w:tab w:val="left" w:pos="8080"/>
        </w:tabs>
        <w:ind w:right="1"/>
        <w:jc w:val="center"/>
        <w:rPr>
          <w:rFonts w:ascii="Calibri" w:hAnsi="Calibri" w:cs="Arial"/>
          <w:b/>
          <w:bCs/>
        </w:rPr>
      </w:pPr>
    </w:p>
    <w:p w14:paraId="7A007A3F" w14:textId="77777777" w:rsidR="00E62006" w:rsidRDefault="00E62006" w:rsidP="00BA09CD">
      <w:pPr>
        <w:tabs>
          <w:tab w:val="left" w:pos="4253"/>
          <w:tab w:val="left" w:pos="8080"/>
        </w:tabs>
        <w:ind w:right="1"/>
        <w:jc w:val="center"/>
        <w:rPr>
          <w:rFonts w:ascii="Calibri" w:hAnsi="Calibri" w:cs="Arial"/>
          <w:b/>
          <w:bCs/>
        </w:rPr>
      </w:pPr>
    </w:p>
    <w:p w14:paraId="7F5EC196" w14:textId="77777777" w:rsidR="00E62006" w:rsidRDefault="00E62006" w:rsidP="00BA09CD">
      <w:pPr>
        <w:tabs>
          <w:tab w:val="left" w:pos="4253"/>
          <w:tab w:val="left" w:pos="8080"/>
        </w:tabs>
        <w:ind w:right="1"/>
        <w:jc w:val="center"/>
        <w:rPr>
          <w:rFonts w:ascii="Calibri" w:hAnsi="Calibri" w:cs="Arial"/>
          <w:b/>
          <w:bCs/>
        </w:rPr>
      </w:pPr>
    </w:p>
    <w:p w14:paraId="71359DB0" w14:textId="77777777" w:rsidR="00E62006" w:rsidRDefault="00E62006" w:rsidP="00BA09CD">
      <w:pPr>
        <w:tabs>
          <w:tab w:val="left" w:pos="4253"/>
          <w:tab w:val="left" w:pos="8080"/>
        </w:tabs>
        <w:ind w:right="1"/>
        <w:jc w:val="center"/>
        <w:rPr>
          <w:rFonts w:ascii="Calibri" w:hAnsi="Calibri" w:cs="Arial"/>
          <w:b/>
          <w:bCs/>
        </w:rPr>
      </w:pPr>
    </w:p>
    <w:p w14:paraId="30EF4F11" w14:textId="77777777" w:rsidR="0093321E" w:rsidRDefault="0093321E" w:rsidP="00BA09CD">
      <w:pPr>
        <w:tabs>
          <w:tab w:val="left" w:pos="4253"/>
          <w:tab w:val="left" w:pos="8080"/>
        </w:tabs>
        <w:ind w:right="1"/>
        <w:jc w:val="center"/>
        <w:rPr>
          <w:rFonts w:ascii="Calibri" w:hAnsi="Calibri" w:cs="Arial"/>
          <w:b/>
          <w:bCs/>
        </w:rPr>
      </w:pPr>
    </w:p>
    <w:p w14:paraId="67B908D4" w14:textId="77777777" w:rsidR="00BA09CD" w:rsidRPr="001C3B83" w:rsidRDefault="00BA09CD" w:rsidP="0013351B">
      <w:pPr>
        <w:pBdr>
          <w:top w:val="single" w:sz="4" w:space="1" w:color="auto"/>
          <w:left w:val="single" w:sz="4" w:space="4" w:color="auto"/>
          <w:bottom w:val="single" w:sz="4" w:space="1" w:color="auto"/>
          <w:right w:val="single" w:sz="4" w:space="4" w:color="auto"/>
        </w:pBdr>
        <w:shd w:val="clear" w:color="auto" w:fill="89E9FF"/>
        <w:tabs>
          <w:tab w:val="left" w:pos="2835"/>
          <w:tab w:val="left" w:pos="5670"/>
          <w:tab w:val="left" w:pos="7655"/>
        </w:tabs>
        <w:ind w:right="-91"/>
        <w:jc w:val="center"/>
        <w:rPr>
          <w:rFonts w:ascii="Calibri" w:hAnsi="Calibri"/>
          <w:b/>
        </w:rPr>
      </w:pPr>
      <w:r w:rsidRPr="001C3B83">
        <w:rPr>
          <w:rFonts w:ascii="Calibri" w:hAnsi="Calibri"/>
          <w:b/>
        </w:rPr>
        <w:lastRenderedPageBreak/>
        <w:t>ANEXO 1</w:t>
      </w:r>
      <w:r w:rsidR="00CA04EA">
        <w:rPr>
          <w:rFonts w:ascii="Calibri" w:hAnsi="Calibri"/>
          <w:b/>
        </w:rPr>
        <w:t>4</w:t>
      </w:r>
      <w:r w:rsidR="00190C8C">
        <w:rPr>
          <w:rFonts w:ascii="Calibri" w:hAnsi="Calibri"/>
          <w:b/>
        </w:rPr>
        <w:t>-A</w:t>
      </w:r>
    </w:p>
    <w:p w14:paraId="40949C0F" w14:textId="5B4C1D3E" w:rsidR="00BA09CD" w:rsidRPr="001C3B83" w:rsidRDefault="00572D88" w:rsidP="00BA09C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00BA09CD" w:rsidRPr="001C3B83">
        <w:rPr>
          <w:rFonts w:ascii="Calibri" w:hAnsi="Calibri"/>
          <w:b/>
          <w:i/>
        </w:rPr>
        <w:t>No.</w:t>
      </w:r>
      <w:r w:rsidR="00E777C4">
        <w:rPr>
          <w:rFonts w:ascii="Calibri" w:hAnsi="Calibri"/>
          <w:b/>
          <w:i/>
        </w:rPr>
        <w:t xml:space="preserve"> </w:t>
      </w:r>
      <w:r w:rsidR="00BA09CD" w:rsidRPr="001C3B83">
        <w:rPr>
          <w:rFonts w:ascii="Calibri" w:hAnsi="Calibri"/>
          <w:b/>
          <w:i/>
        </w:rPr>
        <w:t>____________________</w:t>
      </w:r>
    </w:p>
    <w:p w14:paraId="2033CCA2" w14:textId="77777777" w:rsidR="00BA09CD" w:rsidRPr="001C3B83" w:rsidRDefault="00BA09CD" w:rsidP="00BA09CD">
      <w:pPr>
        <w:tabs>
          <w:tab w:val="left" w:pos="2835"/>
          <w:tab w:val="left" w:pos="5670"/>
          <w:tab w:val="left" w:pos="7655"/>
        </w:tabs>
        <w:ind w:right="-91"/>
        <w:rPr>
          <w:rFonts w:ascii="Calibri" w:hAnsi="Calibri"/>
        </w:rPr>
      </w:pPr>
    </w:p>
    <w:p w14:paraId="7E3E2CE1" w14:textId="77777777" w:rsidR="00BA09CD" w:rsidRPr="001C3B83" w:rsidRDefault="00BA09CD" w:rsidP="00BA09C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24C9F43" w14:textId="77777777" w:rsidR="00BA09CD" w:rsidRPr="001C3B83" w:rsidRDefault="00BA09CD" w:rsidP="00BA09CD">
      <w:pPr>
        <w:tabs>
          <w:tab w:val="left" w:pos="2835"/>
          <w:tab w:val="left" w:pos="5670"/>
          <w:tab w:val="left" w:pos="7655"/>
        </w:tabs>
        <w:ind w:right="-91"/>
        <w:rPr>
          <w:rFonts w:ascii="Calibri" w:hAnsi="Calibri"/>
        </w:rPr>
      </w:pPr>
    </w:p>
    <w:p w14:paraId="408699FE" w14:textId="77777777" w:rsidR="00BA09CD" w:rsidRPr="001C3B83" w:rsidRDefault="00BA09CD" w:rsidP="00BA09CD">
      <w:pPr>
        <w:tabs>
          <w:tab w:val="left" w:pos="2835"/>
          <w:tab w:val="left" w:pos="5670"/>
          <w:tab w:val="left" w:pos="7655"/>
        </w:tabs>
        <w:ind w:right="-91"/>
        <w:rPr>
          <w:rFonts w:ascii="Calibri" w:hAnsi="Calibri"/>
        </w:rPr>
      </w:pPr>
    </w:p>
    <w:p w14:paraId="06CE7826" w14:textId="77777777" w:rsidR="00BA09CD" w:rsidRPr="001C3B83" w:rsidRDefault="00BA09CD" w:rsidP="003632F9">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39E3F93C" w14:textId="77777777" w:rsidR="00BA09CD" w:rsidRPr="002522C8" w:rsidRDefault="00BA09CD" w:rsidP="003632F9">
      <w:pPr>
        <w:tabs>
          <w:tab w:val="left" w:pos="2835"/>
          <w:tab w:val="left" w:pos="5670"/>
          <w:tab w:val="left" w:pos="7655"/>
        </w:tabs>
        <w:ind w:left="851" w:right="-91"/>
        <w:rPr>
          <w:rFonts w:ascii="Calibri" w:hAnsi="Calibri"/>
        </w:rPr>
      </w:pPr>
    </w:p>
    <w:p w14:paraId="79DD4BCF" w14:textId="77777777" w:rsidR="00BA09CD" w:rsidRPr="002522C8" w:rsidRDefault="00BA09CD" w:rsidP="003632F9">
      <w:pPr>
        <w:tabs>
          <w:tab w:val="left" w:pos="2835"/>
          <w:tab w:val="left" w:pos="5670"/>
          <w:tab w:val="left" w:pos="7655"/>
        </w:tabs>
        <w:ind w:left="851" w:right="-91"/>
        <w:rPr>
          <w:rFonts w:ascii="Calibri" w:hAnsi="Calibri"/>
        </w:rPr>
      </w:pPr>
    </w:p>
    <w:p w14:paraId="39B23C4F" w14:textId="77777777" w:rsidR="00E62006" w:rsidRPr="00EB0F15" w:rsidRDefault="00E62006" w:rsidP="001368BA">
      <w:pPr>
        <w:pStyle w:val="Prrafodelista"/>
        <w:numPr>
          <w:ilvl w:val="0"/>
          <w:numId w:val="28"/>
        </w:numPr>
        <w:rPr>
          <w:rFonts w:ascii="Arial" w:hAnsi="Arial" w:cs="Arial"/>
          <w:b/>
        </w:rPr>
      </w:pPr>
      <w:r w:rsidRPr="00EB0F15">
        <w:rPr>
          <w:rFonts w:ascii="Arial" w:hAnsi="Arial" w:cs="Arial"/>
          <w:b/>
          <w:i/>
        </w:rPr>
        <w:t>Dudas Administrativas</w:t>
      </w:r>
      <w:r w:rsidRPr="00EB0F15">
        <w:rPr>
          <w:rFonts w:ascii="Arial" w:hAnsi="Arial" w:cs="Arial"/>
          <w:b/>
        </w:rPr>
        <w:t>:</w:t>
      </w:r>
    </w:p>
    <w:p w14:paraId="05C08323" w14:textId="77777777" w:rsidR="00E62006" w:rsidRPr="00EB0F15" w:rsidRDefault="00E62006" w:rsidP="00E62006">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E62006" w:rsidRPr="00EB0F15" w14:paraId="1EF79888" w14:textId="77777777" w:rsidTr="00814F2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573806D"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129D9A"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14350C24"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1F89D5"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w:t>
            </w:r>
          </w:p>
        </w:tc>
      </w:tr>
      <w:tr w:rsidR="00E62006" w:rsidRPr="00EB0F15" w14:paraId="0063F5FC"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1BA35F5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58C6BF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716856C"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095DE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7A2C147A"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15E0653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C97D05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71F736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C9AD00C"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7605BA0F"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081A8E6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DD59F1D"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746275B"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607F7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24B34A81"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54BFD18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DD505AC"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047801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209955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33552837"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0D3E022B"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EE5F427"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6D44F69"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F767C7"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364EEE27"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64F4A789"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8CC1FA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9E6AD7E"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9AAF9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bl>
    <w:p w14:paraId="0D130DC9" w14:textId="77777777" w:rsidR="00E62006" w:rsidRPr="00EB0F15" w:rsidRDefault="00E62006" w:rsidP="00E62006">
      <w:pPr>
        <w:rPr>
          <w:rFonts w:ascii="Arial" w:hAnsi="Arial" w:cs="Arial"/>
        </w:rPr>
      </w:pPr>
    </w:p>
    <w:p w14:paraId="2F0493AA" w14:textId="77777777" w:rsidR="00E62006" w:rsidRPr="00EB0F15" w:rsidRDefault="00E62006" w:rsidP="00E62006">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5DA1AAB6" w14:textId="77777777" w:rsidR="00E62006" w:rsidRPr="00EB0F15" w:rsidRDefault="00E62006" w:rsidP="00E62006">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E62006" w:rsidRPr="00EB0F15" w14:paraId="096CA87D" w14:textId="77777777" w:rsidTr="00814F2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E1EECAC"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A532F"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105FD9A"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EDA62" w14:textId="77777777" w:rsidR="00E62006" w:rsidRPr="00EB0F15" w:rsidRDefault="00E62006" w:rsidP="00814F21">
            <w:pPr>
              <w:jc w:val="center"/>
              <w:rPr>
                <w:rFonts w:ascii="Arial" w:hAnsi="Arial" w:cs="Arial"/>
                <w:b/>
                <w:color w:val="000000"/>
                <w:sz w:val="18"/>
                <w:szCs w:val="18"/>
              </w:rPr>
            </w:pPr>
            <w:r w:rsidRPr="00EB0F15">
              <w:rPr>
                <w:rFonts w:ascii="Arial" w:hAnsi="Arial" w:cs="Arial"/>
                <w:b/>
                <w:color w:val="000000"/>
                <w:sz w:val="18"/>
                <w:szCs w:val="18"/>
              </w:rPr>
              <w:t>Pregunta</w:t>
            </w:r>
          </w:p>
        </w:tc>
      </w:tr>
      <w:tr w:rsidR="00E62006" w:rsidRPr="00EB0F15" w14:paraId="7B6A596F"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28887072"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54E7F43"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74E98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32EF499"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5BE69ED9"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39F5FEF2"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D425B10"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AC43C9" w14:textId="77777777" w:rsidR="00E62006" w:rsidRPr="00EB0F15" w:rsidRDefault="00E62006" w:rsidP="00814F21">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CB1611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6BF73841"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3968CF7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4EBB98A"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239842D"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90902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5DAC2199"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0635FAC5"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FE2136F"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10682E"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379AB44"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1162CA9C"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2F91D8E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939F19B"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F66DD3"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EDFF911"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r w:rsidR="00E62006" w:rsidRPr="00EB0F15" w14:paraId="7FF46B32" w14:textId="77777777" w:rsidTr="00814F21">
        <w:trPr>
          <w:trHeight w:val="300"/>
          <w:jc w:val="center"/>
        </w:trPr>
        <w:tc>
          <w:tcPr>
            <w:tcW w:w="921" w:type="dxa"/>
            <w:tcBorders>
              <w:top w:val="nil"/>
              <w:left w:val="single" w:sz="4" w:space="0" w:color="auto"/>
              <w:bottom w:val="single" w:sz="4" w:space="0" w:color="auto"/>
              <w:right w:val="single" w:sz="4" w:space="0" w:color="auto"/>
            </w:tcBorders>
            <w:vAlign w:val="bottom"/>
          </w:tcPr>
          <w:p w14:paraId="16037673"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DE3E0F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A3A0646"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F0F7B28" w14:textId="77777777" w:rsidR="00E62006" w:rsidRPr="00EB0F15" w:rsidRDefault="00E62006" w:rsidP="00814F21">
            <w:pPr>
              <w:rPr>
                <w:rFonts w:ascii="Arial" w:hAnsi="Arial" w:cs="Arial"/>
                <w:color w:val="000000"/>
                <w:sz w:val="18"/>
                <w:szCs w:val="18"/>
              </w:rPr>
            </w:pPr>
            <w:r w:rsidRPr="00EB0F15">
              <w:rPr>
                <w:rFonts w:ascii="Arial" w:hAnsi="Arial" w:cs="Arial"/>
                <w:color w:val="000000"/>
                <w:sz w:val="18"/>
                <w:szCs w:val="18"/>
              </w:rPr>
              <w:t> </w:t>
            </w:r>
          </w:p>
        </w:tc>
      </w:tr>
    </w:tbl>
    <w:p w14:paraId="5EC149CF" w14:textId="77777777" w:rsidR="00BA09CD" w:rsidRPr="002522C8" w:rsidRDefault="00BA09CD" w:rsidP="003632F9">
      <w:pPr>
        <w:tabs>
          <w:tab w:val="left" w:pos="2835"/>
          <w:tab w:val="left" w:pos="5670"/>
          <w:tab w:val="left" w:pos="7655"/>
        </w:tabs>
        <w:ind w:left="851" w:right="-91"/>
        <w:jc w:val="center"/>
        <w:rPr>
          <w:rFonts w:ascii="Calibri" w:hAnsi="Calibri"/>
        </w:rPr>
      </w:pPr>
    </w:p>
    <w:p w14:paraId="383972BA"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0EF30BF6"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D1E8D4C" w14:textId="77777777" w:rsidR="00BA09CD" w:rsidRPr="002522C8" w:rsidRDefault="00BA09CD" w:rsidP="003632F9">
      <w:pPr>
        <w:tabs>
          <w:tab w:val="left" w:pos="2835"/>
          <w:tab w:val="left" w:pos="5670"/>
          <w:tab w:val="left" w:pos="7655"/>
        </w:tabs>
        <w:ind w:left="851" w:right="-91"/>
        <w:rPr>
          <w:rFonts w:ascii="Calibri" w:hAnsi="Calibri"/>
        </w:rPr>
      </w:pPr>
    </w:p>
    <w:p w14:paraId="381F678A" w14:textId="77777777" w:rsidR="00BA09CD" w:rsidRPr="002522C8" w:rsidRDefault="00BA09CD" w:rsidP="00BA09CD">
      <w:pPr>
        <w:tabs>
          <w:tab w:val="left" w:pos="2835"/>
          <w:tab w:val="left" w:pos="5670"/>
          <w:tab w:val="left" w:pos="7655"/>
        </w:tabs>
        <w:ind w:right="-91"/>
        <w:rPr>
          <w:rFonts w:ascii="Calibri" w:hAnsi="Calibri"/>
        </w:rPr>
      </w:pPr>
    </w:p>
    <w:p w14:paraId="27D3E530" w14:textId="77777777" w:rsidR="00BA09CD" w:rsidRPr="002522C8" w:rsidRDefault="00BA09CD" w:rsidP="00BA09CD">
      <w:pPr>
        <w:tabs>
          <w:tab w:val="left" w:pos="2835"/>
          <w:tab w:val="left" w:pos="5670"/>
          <w:tab w:val="left" w:pos="7655"/>
        </w:tabs>
        <w:ind w:right="-91"/>
        <w:rPr>
          <w:rFonts w:ascii="Calibri" w:hAnsi="Calibri"/>
        </w:rPr>
      </w:pPr>
    </w:p>
    <w:p w14:paraId="070C23EE" w14:textId="77777777" w:rsidR="00BA09CD" w:rsidRPr="002522C8" w:rsidRDefault="00BA09CD" w:rsidP="00BA09CD">
      <w:pPr>
        <w:tabs>
          <w:tab w:val="left" w:pos="2835"/>
          <w:tab w:val="left" w:pos="5670"/>
          <w:tab w:val="left" w:pos="7655"/>
        </w:tabs>
        <w:ind w:right="-91"/>
        <w:rPr>
          <w:rFonts w:ascii="Calibri" w:hAnsi="Calibri"/>
        </w:rPr>
      </w:pPr>
    </w:p>
    <w:p w14:paraId="77CB0B7E" w14:textId="77777777" w:rsidR="00BA09CD" w:rsidRPr="002522C8" w:rsidRDefault="00BA09CD" w:rsidP="003632F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384DD28" w14:textId="77777777" w:rsidR="00BA09CD" w:rsidRPr="002522C8" w:rsidRDefault="00BA09CD" w:rsidP="003632F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5B250F16" w14:textId="77777777" w:rsidR="00BA09CD" w:rsidRDefault="00BA09CD" w:rsidP="00FF24B4">
      <w:pPr>
        <w:autoSpaceDE w:val="0"/>
        <w:autoSpaceDN w:val="0"/>
        <w:adjustRightInd w:val="0"/>
        <w:jc w:val="right"/>
        <w:rPr>
          <w:rFonts w:asciiTheme="minorHAnsi" w:hAnsiTheme="minorHAnsi" w:cstheme="minorHAnsi"/>
          <w:b/>
        </w:rPr>
      </w:pPr>
    </w:p>
    <w:p w14:paraId="37C0AABD" w14:textId="77777777" w:rsidR="00DF5AB9" w:rsidRDefault="00DF5AB9" w:rsidP="00FF24B4">
      <w:pPr>
        <w:autoSpaceDE w:val="0"/>
        <w:autoSpaceDN w:val="0"/>
        <w:adjustRightInd w:val="0"/>
        <w:jc w:val="right"/>
        <w:rPr>
          <w:rFonts w:asciiTheme="minorHAnsi" w:hAnsiTheme="minorHAnsi" w:cstheme="minorHAnsi"/>
          <w:b/>
        </w:rPr>
      </w:pPr>
    </w:p>
    <w:p w14:paraId="7562F624" w14:textId="77777777" w:rsidR="00DF5AB9" w:rsidRDefault="00DF5AB9" w:rsidP="00FF24B4">
      <w:pPr>
        <w:autoSpaceDE w:val="0"/>
        <w:autoSpaceDN w:val="0"/>
        <w:adjustRightInd w:val="0"/>
        <w:jc w:val="right"/>
        <w:rPr>
          <w:rFonts w:asciiTheme="minorHAnsi" w:hAnsiTheme="minorHAnsi" w:cstheme="minorHAnsi"/>
          <w:b/>
        </w:rPr>
      </w:pPr>
    </w:p>
    <w:p w14:paraId="7089A8FA" w14:textId="77777777" w:rsidR="00DF5AB9" w:rsidRDefault="00DF5AB9" w:rsidP="00FF24B4">
      <w:pPr>
        <w:autoSpaceDE w:val="0"/>
        <w:autoSpaceDN w:val="0"/>
        <w:adjustRightInd w:val="0"/>
        <w:jc w:val="right"/>
        <w:rPr>
          <w:rFonts w:asciiTheme="minorHAnsi" w:hAnsiTheme="minorHAnsi" w:cstheme="minorHAnsi"/>
          <w:b/>
        </w:rPr>
      </w:pPr>
    </w:p>
    <w:p w14:paraId="6C248038" w14:textId="77777777" w:rsidR="00E62006" w:rsidRPr="00BA09CD" w:rsidRDefault="00E62006" w:rsidP="00FF24B4">
      <w:pPr>
        <w:autoSpaceDE w:val="0"/>
        <w:autoSpaceDN w:val="0"/>
        <w:adjustRightInd w:val="0"/>
        <w:jc w:val="right"/>
        <w:rPr>
          <w:rFonts w:asciiTheme="minorHAnsi" w:hAnsiTheme="minorHAnsi" w:cstheme="minorHAnsi"/>
          <w:b/>
        </w:rPr>
      </w:pPr>
    </w:p>
    <w:p w14:paraId="4F57D8DB" w14:textId="77777777" w:rsidR="00B37CE3" w:rsidRDefault="00CA04EA" w:rsidP="001335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1C262CD8" w14:textId="77777777" w:rsidR="0013351B" w:rsidRPr="00572D88" w:rsidRDefault="0013351B" w:rsidP="0013351B">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7F930E77" w14:textId="77777777" w:rsidR="0013351B" w:rsidRPr="00572D88" w:rsidRDefault="0013351B" w:rsidP="0013351B">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479EEDAE" w14:textId="77777777" w:rsidR="0013351B" w:rsidRPr="00E73AB6" w:rsidRDefault="0013351B" w:rsidP="0013351B">
      <w:pPr>
        <w:autoSpaceDE w:val="0"/>
        <w:autoSpaceDN w:val="0"/>
        <w:adjustRightInd w:val="0"/>
        <w:rPr>
          <w:rFonts w:asciiTheme="minorHAnsi" w:hAnsiTheme="minorHAnsi" w:cstheme="minorHAnsi"/>
          <w:sz w:val="18"/>
          <w:szCs w:val="18"/>
          <w:lang w:val="es-MX"/>
        </w:rPr>
      </w:pPr>
    </w:p>
    <w:p w14:paraId="37110F31" w14:textId="77777777" w:rsidR="0013351B" w:rsidRPr="0013351B" w:rsidRDefault="0013351B" w:rsidP="0013351B">
      <w:pPr>
        <w:jc w:val="both"/>
        <w:rPr>
          <w:rFonts w:ascii="Calibri" w:hAnsi="Calibri" w:cs="Arial"/>
          <w:b/>
          <w:sz w:val="17"/>
          <w:szCs w:val="17"/>
        </w:rPr>
      </w:pPr>
      <w:r w:rsidRPr="0013351B">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480A29E"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rPr>
      </w:pPr>
    </w:p>
    <w:p w14:paraId="75EB5CBD" w14:textId="77777777" w:rsidR="0013351B" w:rsidRPr="0013351B" w:rsidRDefault="0013351B" w:rsidP="0013351B">
      <w:pPr>
        <w:tabs>
          <w:tab w:val="left" w:pos="1134"/>
          <w:tab w:val="left" w:pos="3402"/>
          <w:tab w:val="left" w:pos="5670"/>
          <w:tab w:val="left" w:pos="8222"/>
        </w:tabs>
        <w:jc w:val="center"/>
        <w:rPr>
          <w:rFonts w:ascii="Calibri" w:hAnsi="Calibri" w:cs="Arial"/>
          <w:sz w:val="17"/>
          <w:szCs w:val="17"/>
        </w:rPr>
      </w:pPr>
      <w:r w:rsidRPr="0013351B">
        <w:rPr>
          <w:rFonts w:ascii="Calibri" w:hAnsi="Calibri" w:cs="Arial"/>
          <w:sz w:val="17"/>
          <w:szCs w:val="17"/>
        </w:rPr>
        <w:t>D E C L A R A C I O N E S</w:t>
      </w:r>
    </w:p>
    <w:p w14:paraId="6151BA97" w14:textId="77777777" w:rsidR="0013351B" w:rsidRPr="0013351B" w:rsidRDefault="0013351B" w:rsidP="0013351B">
      <w:pPr>
        <w:tabs>
          <w:tab w:val="left" w:pos="1134"/>
          <w:tab w:val="left" w:pos="3402"/>
          <w:tab w:val="left" w:pos="5670"/>
          <w:tab w:val="left" w:pos="8222"/>
        </w:tabs>
        <w:jc w:val="both"/>
        <w:rPr>
          <w:rFonts w:ascii="Calibri" w:hAnsi="Calibri" w:cs="Arial"/>
          <w:b/>
          <w:sz w:val="17"/>
          <w:szCs w:val="17"/>
        </w:rPr>
      </w:pPr>
      <w:r w:rsidRPr="0013351B">
        <w:rPr>
          <w:rFonts w:ascii="Calibri" w:hAnsi="Calibri" w:cs="Arial"/>
          <w:b/>
          <w:sz w:val="17"/>
          <w:szCs w:val="17"/>
        </w:rPr>
        <w:t>I.- Declara “S.S.N.L.”:</w:t>
      </w:r>
    </w:p>
    <w:p w14:paraId="17701D7B"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p>
    <w:p w14:paraId="4327BD5E" w14:textId="7C1410FF"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Tahoma"/>
          <w:sz w:val="17"/>
          <w:szCs w:val="17"/>
        </w:rPr>
        <w:t xml:space="preserve">I.1. Que es un Organismo Público Descentralizado con personalidad jurídica y patrimonio propios, creado por decreto número 328 de fecha 18 de </w:t>
      </w:r>
      <w:r w:rsidR="00E777C4" w:rsidRPr="0013351B">
        <w:rPr>
          <w:rFonts w:ascii="Calibri" w:hAnsi="Calibri" w:cs="Tahoma"/>
          <w:sz w:val="17"/>
          <w:szCs w:val="17"/>
        </w:rPr>
        <w:t>diciembre</w:t>
      </w:r>
      <w:r w:rsidRPr="0013351B">
        <w:rPr>
          <w:rFonts w:ascii="Calibri" w:hAnsi="Calibri" w:cs="Tahoma"/>
          <w:sz w:val="17"/>
          <w:szCs w:val="17"/>
        </w:rPr>
        <w:t xml:space="preserve"> de 1996. Con Registro Federal de Contribuyentes SSN-970115-QI9</w:t>
      </w:r>
    </w:p>
    <w:p w14:paraId="66989623"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p>
    <w:p w14:paraId="06C4B880" w14:textId="77777777" w:rsidR="0013351B" w:rsidRPr="0013351B" w:rsidRDefault="0013351B" w:rsidP="0013351B">
      <w:pPr>
        <w:tabs>
          <w:tab w:val="left" w:pos="1134"/>
          <w:tab w:val="left" w:pos="3402"/>
          <w:tab w:val="left" w:pos="5670"/>
          <w:tab w:val="left" w:pos="8222"/>
        </w:tabs>
        <w:jc w:val="both"/>
        <w:rPr>
          <w:rFonts w:ascii="Calibri" w:hAnsi="Calibri"/>
          <w:sz w:val="17"/>
          <w:szCs w:val="17"/>
        </w:rPr>
      </w:pPr>
      <w:r w:rsidRPr="0013351B">
        <w:rPr>
          <w:rFonts w:ascii="Calibri" w:hAnsi="Calibri"/>
          <w:sz w:val="17"/>
          <w:szCs w:val="17"/>
        </w:rPr>
        <w:t xml:space="preserve">I.2 Que de conformidad con lo previsto por los artículos 18 y 24 fracciones XIII, XIV y XVI del Reglamento Interior de Servicios de Salud de Nuevo León, O.P.D., </w:t>
      </w:r>
      <w:bookmarkStart w:id="5" w:name="_Hlk107226541"/>
      <w:r w:rsidRPr="0013351B">
        <w:rPr>
          <w:rFonts w:ascii="Calibri" w:hAnsi="Calibri"/>
          <w:sz w:val="17"/>
          <w:szCs w:val="17"/>
        </w:rPr>
        <w:t>y Acuerdo Delegatorio de facultades signado en fecha 02 de Junio del 2022 y Publicado en el Periódico Oficial del Estado de Nuevo León</w:t>
      </w:r>
      <w:bookmarkEnd w:id="5"/>
      <w:r w:rsidRPr="0013351B">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3E6BCAC" w14:textId="77777777" w:rsidR="0013351B" w:rsidRPr="0013351B" w:rsidRDefault="0013351B" w:rsidP="0013351B">
      <w:pPr>
        <w:tabs>
          <w:tab w:val="left" w:pos="1134"/>
          <w:tab w:val="left" w:pos="3402"/>
          <w:tab w:val="left" w:pos="5670"/>
          <w:tab w:val="left" w:pos="8222"/>
        </w:tabs>
        <w:jc w:val="both"/>
        <w:rPr>
          <w:rFonts w:ascii="Calibri" w:hAnsi="Calibri"/>
          <w:sz w:val="17"/>
          <w:szCs w:val="17"/>
        </w:rPr>
      </w:pPr>
    </w:p>
    <w:p w14:paraId="05E0F8D7" w14:textId="0B4E0FF1"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E777C4" w:rsidRPr="0013351B">
        <w:rPr>
          <w:rFonts w:ascii="Calibri" w:hAnsi="Calibri" w:cs="Calibri"/>
          <w:bCs/>
          <w:sz w:val="17"/>
          <w:szCs w:val="17"/>
        </w:rPr>
        <w:t>noviembre</w:t>
      </w:r>
      <w:r w:rsidRPr="0013351B">
        <w:rPr>
          <w:rFonts w:ascii="Calibri" w:hAnsi="Calibri" w:cs="Calibri"/>
          <w:bCs/>
          <w:sz w:val="17"/>
          <w:szCs w:val="17"/>
        </w:rPr>
        <w:t xml:space="preserve"> del 2021, y Acuerdo Delegatorio de facultades signado en fecha 02 de </w:t>
      </w:r>
      <w:r w:rsidR="00E777C4" w:rsidRPr="0013351B">
        <w:rPr>
          <w:rFonts w:ascii="Calibri" w:hAnsi="Calibri" w:cs="Calibri"/>
          <w:bCs/>
          <w:sz w:val="17"/>
          <w:szCs w:val="17"/>
        </w:rPr>
        <w:t>junio</w:t>
      </w:r>
      <w:r w:rsidRPr="0013351B">
        <w:rPr>
          <w:rFonts w:ascii="Calibri" w:hAnsi="Calibri" w:cs="Calibri"/>
          <w:bCs/>
          <w:sz w:val="17"/>
          <w:szCs w:val="17"/>
        </w:rPr>
        <w:t xml:space="preserve"> del 2022 y Publicado en el Periódico Oficial del Estado de Nuevo León.</w:t>
      </w:r>
    </w:p>
    <w:p w14:paraId="22B7083B"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p>
    <w:p w14:paraId="62C374C8" w14:textId="77777777" w:rsidR="0013351B" w:rsidRPr="0013351B" w:rsidRDefault="0013351B" w:rsidP="0013351B">
      <w:pPr>
        <w:tabs>
          <w:tab w:val="left" w:pos="1134"/>
          <w:tab w:val="left" w:pos="3402"/>
          <w:tab w:val="left" w:pos="5670"/>
          <w:tab w:val="left" w:pos="8222"/>
        </w:tabs>
        <w:jc w:val="both"/>
        <w:rPr>
          <w:rFonts w:ascii="Calibri" w:hAnsi="Calibri" w:cs="Tahoma"/>
          <w:sz w:val="17"/>
          <w:szCs w:val="17"/>
        </w:rPr>
      </w:pPr>
      <w:r w:rsidRPr="0013351B">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7F640314" w14:textId="77777777" w:rsidR="0013351B" w:rsidRPr="0013351B" w:rsidRDefault="0013351B" w:rsidP="0013351B">
      <w:pPr>
        <w:tabs>
          <w:tab w:val="left" w:pos="1134"/>
          <w:tab w:val="left" w:pos="3402"/>
          <w:tab w:val="left" w:pos="5670"/>
          <w:tab w:val="left" w:pos="8222"/>
        </w:tabs>
        <w:jc w:val="both"/>
        <w:rPr>
          <w:rFonts w:ascii="Calibri" w:hAnsi="Calibri" w:cs="Tahoma"/>
          <w:sz w:val="17"/>
          <w:szCs w:val="17"/>
        </w:rPr>
      </w:pPr>
    </w:p>
    <w:p w14:paraId="3AD72215" w14:textId="4215462B" w:rsidR="0013351B" w:rsidRPr="0013351B" w:rsidRDefault="0013351B" w:rsidP="0013351B">
      <w:pPr>
        <w:tabs>
          <w:tab w:val="left" w:pos="1134"/>
          <w:tab w:val="left" w:pos="3402"/>
          <w:tab w:val="left" w:pos="5670"/>
          <w:tab w:val="left" w:pos="8222"/>
        </w:tabs>
        <w:jc w:val="both"/>
        <w:rPr>
          <w:rFonts w:ascii="Calibri" w:hAnsi="Calibri"/>
          <w:sz w:val="17"/>
          <w:szCs w:val="17"/>
        </w:rPr>
      </w:pPr>
      <w:r w:rsidRPr="0013351B">
        <w:rPr>
          <w:rFonts w:ascii="Calibri" w:hAnsi="Calibri"/>
          <w:sz w:val="17"/>
          <w:szCs w:val="17"/>
        </w:rPr>
        <w:t xml:space="preserve">I.5 Que el presente contrato fue adjudicado mediante el procedimiento de Licitación Pública Nacional Presencial No.  </w:t>
      </w:r>
      <w:r w:rsidR="00266E89">
        <w:rPr>
          <w:rFonts w:ascii="Calibri" w:hAnsi="Calibri"/>
          <w:sz w:val="17"/>
          <w:szCs w:val="17"/>
        </w:rPr>
        <w:t>LP-919044992-N01-2025</w:t>
      </w:r>
      <w:r w:rsidRPr="0013351B">
        <w:rPr>
          <w:rFonts w:ascii="Calibri" w:hAnsi="Calibri"/>
          <w:sz w:val="17"/>
          <w:szCs w:val="17"/>
        </w:rPr>
        <w:t>, relativo a la contratación de _________________________.</w:t>
      </w:r>
    </w:p>
    <w:p w14:paraId="6A43575E" w14:textId="77777777" w:rsidR="0013351B" w:rsidRPr="0013351B" w:rsidRDefault="0013351B" w:rsidP="0013351B">
      <w:pPr>
        <w:tabs>
          <w:tab w:val="left" w:pos="1134"/>
          <w:tab w:val="left" w:pos="3402"/>
          <w:tab w:val="left" w:pos="5670"/>
          <w:tab w:val="left" w:pos="8222"/>
        </w:tabs>
        <w:jc w:val="both"/>
        <w:rPr>
          <w:rFonts w:ascii="Calibri" w:hAnsi="Calibri"/>
          <w:sz w:val="17"/>
          <w:szCs w:val="17"/>
        </w:rPr>
      </w:pPr>
    </w:p>
    <w:p w14:paraId="347BA5E3"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0697CF28"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rPr>
      </w:pPr>
    </w:p>
    <w:p w14:paraId="08F2F545" w14:textId="77777777" w:rsidR="0013351B" w:rsidRPr="0013351B" w:rsidRDefault="0013351B" w:rsidP="0013351B">
      <w:pPr>
        <w:tabs>
          <w:tab w:val="left" w:pos="1134"/>
          <w:tab w:val="left" w:pos="3402"/>
          <w:tab w:val="left" w:pos="5670"/>
          <w:tab w:val="left" w:pos="8222"/>
        </w:tabs>
        <w:jc w:val="both"/>
        <w:rPr>
          <w:rFonts w:ascii="Calibri" w:hAnsi="Calibri" w:cs="Arial"/>
          <w:b/>
          <w:sz w:val="17"/>
          <w:szCs w:val="17"/>
        </w:rPr>
      </w:pPr>
      <w:r w:rsidRPr="0013351B">
        <w:rPr>
          <w:rFonts w:ascii="Calibri" w:hAnsi="Calibri" w:cs="Arial"/>
          <w:b/>
          <w:sz w:val="17"/>
          <w:szCs w:val="17"/>
        </w:rPr>
        <w:t>II.- Declara “EL PROVEEDOR”:</w:t>
      </w:r>
    </w:p>
    <w:p w14:paraId="6BB81355" w14:textId="77777777" w:rsidR="0013351B" w:rsidRPr="0013351B" w:rsidRDefault="0013351B" w:rsidP="0013351B">
      <w:pPr>
        <w:tabs>
          <w:tab w:val="left" w:pos="1134"/>
          <w:tab w:val="left" w:pos="3402"/>
          <w:tab w:val="left" w:pos="5670"/>
          <w:tab w:val="left" w:pos="8222"/>
        </w:tabs>
        <w:jc w:val="both"/>
        <w:rPr>
          <w:rFonts w:ascii="Calibri" w:hAnsi="Calibri" w:cs="Arial"/>
          <w:sz w:val="17"/>
          <w:szCs w:val="17"/>
        </w:rPr>
      </w:pPr>
    </w:p>
    <w:p w14:paraId="0FCA97B9" w14:textId="1DA48D1C"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II.1.-</w:t>
      </w:r>
      <w:bookmarkStart w:id="6" w:name="_Hlk491079939"/>
      <w:r w:rsidRPr="0013351B">
        <w:rPr>
          <w:rFonts w:ascii="Calibri" w:hAnsi="Calibri" w:cs="Tahoma"/>
          <w:sz w:val="17"/>
          <w:szCs w:val="17"/>
        </w:rPr>
        <w:t xml:space="preserve">Que acredita la legal existencia de la compañía denominada </w:t>
      </w:r>
      <w:bookmarkEnd w:id="6"/>
      <w:r w:rsidRPr="0013351B">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7"/>
          <w:szCs w:val="17"/>
        </w:rPr>
        <w:t>istro Federal de Contribuyentes</w:t>
      </w:r>
      <w:r w:rsidRPr="0013351B">
        <w:rPr>
          <w:rFonts w:ascii="Calibri" w:hAnsi="Calibri" w:cs="Tahoma"/>
          <w:sz w:val="17"/>
          <w:szCs w:val="17"/>
        </w:rPr>
        <w:t xml:space="preserve"> es _____________.</w:t>
      </w:r>
    </w:p>
    <w:p w14:paraId="6A2B40CA" w14:textId="77777777" w:rsidR="0013351B" w:rsidRPr="0013351B" w:rsidRDefault="0013351B" w:rsidP="0013351B">
      <w:pPr>
        <w:ind w:right="-5"/>
        <w:jc w:val="both"/>
        <w:rPr>
          <w:rFonts w:ascii="Calibri" w:hAnsi="Calibri" w:cs="Tahoma"/>
          <w:sz w:val="17"/>
          <w:szCs w:val="17"/>
        </w:rPr>
      </w:pPr>
    </w:p>
    <w:p w14:paraId="18616226"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AFEFA55" w14:textId="77777777" w:rsidR="0013351B" w:rsidRPr="0013351B" w:rsidRDefault="0013351B" w:rsidP="0013351B">
      <w:pPr>
        <w:ind w:right="-5"/>
        <w:jc w:val="both"/>
        <w:rPr>
          <w:rFonts w:ascii="Calibri" w:hAnsi="Calibri" w:cs="Tahoma"/>
          <w:sz w:val="17"/>
          <w:szCs w:val="17"/>
        </w:rPr>
      </w:pPr>
    </w:p>
    <w:p w14:paraId="52D6875D"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II.3.-</w:t>
      </w:r>
      <w:bookmarkStart w:id="7" w:name="_Hlk491079956"/>
      <w:r w:rsidRPr="0013351B">
        <w:rPr>
          <w:rFonts w:ascii="Calibri" w:hAnsi="Calibri" w:cs="Tahoma"/>
          <w:sz w:val="17"/>
          <w:szCs w:val="17"/>
        </w:rPr>
        <w:t xml:space="preserve">Que el Representante Legal de dicha compañía, </w:t>
      </w:r>
      <w:bookmarkEnd w:id="7"/>
      <w:r w:rsidRPr="0013351B">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0B13D7A0" w14:textId="77777777" w:rsidR="0013351B" w:rsidRPr="0013351B" w:rsidRDefault="0013351B" w:rsidP="0013351B">
      <w:pPr>
        <w:ind w:right="-5"/>
        <w:jc w:val="both"/>
        <w:rPr>
          <w:rFonts w:ascii="Calibri" w:hAnsi="Calibri" w:cs="Tahoma"/>
          <w:sz w:val="17"/>
          <w:szCs w:val="17"/>
        </w:rPr>
      </w:pPr>
    </w:p>
    <w:p w14:paraId="1343CAA0"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2AC12A21" w14:textId="77777777" w:rsidR="0013351B" w:rsidRPr="0013351B" w:rsidRDefault="0013351B" w:rsidP="0013351B">
      <w:pPr>
        <w:ind w:right="-5"/>
        <w:jc w:val="both"/>
        <w:rPr>
          <w:rFonts w:ascii="Calibri" w:hAnsi="Calibri" w:cs="Tahoma"/>
          <w:sz w:val="17"/>
          <w:szCs w:val="17"/>
        </w:rPr>
      </w:pPr>
    </w:p>
    <w:p w14:paraId="4F79EAD6" w14:textId="77777777" w:rsidR="0013351B" w:rsidRPr="0013351B" w:rsidRDefault="0013351B" w:rsidP="0013351B">
      <w:pPr>
        <w:ind w:right="-5"/>
        <w:jc w:val="both"/>
        <w:rPr>
          <w:rFonts w:ascii="Calibri" w:hAnsi="Calibri" w:cs="Tahoma"/>
          <w:sz w:val="17"/>
          <w:szCs w:val="17"/>
        </w:rPr>
      </w:pPr>
      <w:r w:rsidRPr="0013351B">
        <w:rPr>
          <w:rFonts w:ascii="Calibri" w:hAnsi="Calibri" w:cs="Tahoma"/>
          <w:sz w:val="17"/>
          <w:szCs w:val="17"/>
        </w:rPr>
        <w:t xml:space="preserve">II.5.-Que conoce el contenido y los requisitos que establecen la </w:t>
      </w:r>
      <w:r w:rsidRPr="0013351B">
        <w:rPr>
          <w:rFonts w:ascii="Calibri" w:hAnsi="Calibri"/>
          <w:sz w:val="17"/>
          <w:szCs w:val="17"/>
        </w:rPr>
        <w:t>Ley de Adquisiciones, Arrendamientos y Contratación de Servicios del Estado de Nuevo León</w:t>
      </w:r>
      <w:r w:rsidRPr="0013351B">
        <w:rPr>
          <w:rFonts w:ascii="Calibri" w:hAnsi="Calibri" w:cs="Tahoma"/>
          <w:sz w:val="17"/>
          <w:szCs w:val="17"/>
        </w:rPr>
        <w:t>, su Reglamento y las reglas generales para la contratación y ejecución de adquisiciones, así como los términos del presente contrato.</w:t>
      </w:r>
    </w:p>
    <w:p w14:paraId="1332EC16" w14:textId="77777777" w:rsidR="0013351B" w:rsidRPr="0013351B" w:rsidRDefault="0013351B" w:rsidP="0013351B">
      <w:pPr>
        <w:ind w:right="-5"/>
        <w:jc w:val="both"/>
        <w:rPr>
          <w:rFonts w:ascii="Calibri" w:hAnsi="Calibri" w:cs="Tahoma"/>
          <w:sz w:val="17"/>
          <w:szCs w:val="17"/>
        </w:rPr>
      </w:pPr>
    </w:p>
    <w:p w14:paraId="2397C164" w14:textId="77777777" w:rsidR="0013351B" w:rsidRPr="0013351B" w:rsidRDefault="0013351B" w:rsidP="0013351B">
      <w:pPr>
        <w:tabs>
          <w:tab w:val="left" w:pos="360"/>
        </w:tabs>
        <w:jc w:val="both"/>
        <w:rPr>
          <w:rFonts w:ascii="Calibri" w:hAnsi="Calibri" w:cs="Tahoma"/>
          <w:sz w:val="17"/>
          <w:szCs w:val="17"/>
        </w:rPr>
      </w:pPr>
      <w:r w:rsidRPr="0013351B">
        <w:rPr>
          <w:rFonts w:ascii="Calibri" w:hAnsi="Calibri" w:cs="Tahoma"/>
          <w:sz w:val="17"/>
          <w:szCs w:val="17"/>
        </w:rPr>
        <w:t>II.6.-</w:t>
      </w:r>
      <w:bookmarkStart w:id="8" w:name="_Hlk491080052"/>
      <w:r w:rsidRPr="0013351B">
        <w:rPr>
          <w:rFonts w:ascii="Calibri" w:hAnsi="Calibri" w:cs="Arial"/>
          <w:color w:val="000000"/>
          <w:sz w:val="17"/>
          <w:szCs w:val="17"/>
        </w:rPr>
        <w:t xml:space="preserve"> </w:t>
      </w:r>
      <w:bookmarkEnd w:id="8"/>
      <w:proofErr w:type="gramStart"/>
      <w:r w:rsidRPr="0013351B">
        <w:rPr>
          <w:rFonts w:ascii="Calibri" w:hAnsi="Calibri" w:cs="Tahoma"/>
          <w:sz w:val="17"/>
          <w:szCs w:val="17"/>
        </w:rPr>
        <w:t>Que</w:t>
      </w:r>
      <w:proofErr w:type="gramEnd"/>
      <w:r w:rsidRPr="0013351B">
        <w:rPr>
          <w:rFonts w:ascii="Calibri" w:hAnsi="Calibri" w:cs="Tahoma"/>
          <w:sz w:val="17"/>
          <w:szCs w:val="17"/>
        </w:rPr>
        <w:t xml:space="preserve"> para los fines y efectos legales del mismo, señala como su domicilio, el ubicado en la Calle ______________, No. ________, Interior _________, Colonia ___________, en ___________, C.P. ___________.</w:t>
      </w:r>
    </w:p>
    <w:p w14:paraId="0FE2D20D" w14:textId="77777777" w:rsidR="0013351B" w:rsidRPr="0013351B" w:rsidRDefault="0013351B" w:rsidP="0013351B">
      <w:pPr>
        <w:tabs>
          <w:tab w:val="left" w:pos="360"/>
        </w:tabs>
        <w:jc w:val="both"/>
        <w:rPr>
          <w:rFonts w:ascii="Calibri" w:hAnsi="Calibri" w:cs="Tahoma"/>
          <w:sz w:val="17"/>
          <w:szCs w:val="17"/>
        </w:rPr>
      </w:pPr>
    </w:p>
    <w:p w14:paraId="0BA10375" w14:textId="77777777" w:rsidR="0013351B" w:rsidRPr="0013351B" w:rsidRDefault="0013351B" w:rsidP="0013351B">
      <w:pPr>
        <w:tabs>
          <w:tab w:val="left" w:pos="0"/>
        </w:tabs>
        <w:jc w:val="both"/>
        <w:rPr>
          <w:rFonts w:ascii="Calibri" w:hAnsi="Calibri" w:cs="Tahoma"/>
          <w:sz w:val="17"/>
          <w:szCs w:val="17"/>
        </w:rPr>
      </w:pPr>
      <w:r w:rsidRPr="0013351B">
        <w:rPr>
          <w:rFonts w:ascii="Calibri" w:hAnsi="Calibri" w:cs="Tahoma"/>
          <w:b/>
          <w:sz w:val="17"/>
          <w:szCs w:val="17"/>
        </w:rPr>
        <w:t xml:space="preserve">III.- “LAS PARTES” </w:t>
      </w:r>
      <w:r w:rsidRPr="0013351B">
        <w:rPr>
          <w:rFonts w:ascii="Calibri" w:hAnsi="Calibri" w:cs="Tahoma"/>
          <w:sz w:val="17"/>
          <w:szCs w:val="17"/>
        </w:rPr>
        <w:t>declaran:</w:t>
      </w:r>
    </w:p>
    <w:p w14:paraId="3B0E64F7" w14:textId="77777777" w:rsidR="0013351B" w:rsidRPr="0013351B" w:rsidRDefault="0013351B" w:rsidP="0013351B">
      <w:pPr>
        <w:tabs>
          <w:tab w:val="left" w:pos="-284"/>
        </w:tabs>
        <w:ind w:left="-284"/>
        <w:jc w:val="both"/>
        <w:rPr>
          <w:rFonts w:ascii="Calibri" w:hAnsi="Calibri" w:cs="Tahoma"/>
          <w:sz w:val="17"/>
          <w:szCs w:val="17"/>
        </w:rPr>
      </w:pPr>
    </w:p>
    <w:p w14:paraId="7A4CF497" w14:textId="324419D2" w:rsidR="000A4F8C" w:rsidRPr="0013351B" w:rsidRDefault="0013351B" w:rsidP="0013351B">
      <w:pPr>
        <w:ind w:right="-5"/>
        <w:jc w:val="both"/>
        <w:rPr>
          <w:rFonts w:asciiTheme="minorHAnsi" w:hAnsiTheme="minorHAnsi"/>
          <w:sz w:val="17"/>
          <w:szCs w:val="17"/>
        </w:rPr>
      </w:pPr>
      <w:r w:rsidRPr="0013351B">
        <w:rPr>
          <w:rFonts w:ascii="Calibri" w:hAnsi="Calibri" w:cs="Tahoma"/>
          <w:sz w:val="17"/>
          <w:szCs w:val="17"/>
        </w:rPr>
        <w:t>III.1 Que se reconocen la personalidad con la que comparecen y acuerdan celebrar el presente contrato, al tenor de las siguientes:</w:t>
      </w:r>
    </w:p>
    <w:p w14:paraId="7550335F" w14:textId="77777777" w:rsidR="000A4F8C" w:rsidRPr="00735FBC" w:rsidRDefault="000A4F8C" w:rsidP="000A4F8C">
      <w:pPr>
        <w:ind w:right="-5"/>
        <w:jc w:val="center"/>
        <w:rPr>
          <w:rFonts w:asciiTheme="minorHAnsi" w:hAnsiTheme="minorHAnsi"/>
          <w:b/>
          <w:sz w:val="17"/>
          <w:szCs w:val="17"/>
        </w:rPr>
      </w:pPr>
    </w:p>
    <w:p w14:paraId="20CFC0B8" w14:textId="77777777" w:rsidR="00735FBC" w:rsidRPr="00735FBC" w:rsidRDefault="00735FBC" w:rsidP="00735FBC">
      <w:pPr>
        <w:jc w:val="both"/>
        <w:rPr>
          <w:rFonts w:asciiTheme="minorHAnsi" w:hAnsiTheme="minorHAnsi" w:cs="Tahoma"/>
          <w:b/>
          <w:sz w:val="17"/>
          <w:szCs w:val="17"/>
        </w:rPr>
      </w:pPr>
      <w:r w:rsidRPr="00735FBC">
        <w:rPr>
          <w:rFonts w:asciiTheme="minorHAnsi" w:hAnsiTheme="minorHAnsi" w:cs="Tahoma"/>
          <w:b/>
          <w:sz w:val="17"/>
          <w:szCs w:val="17"/>
        </w:rPr>
        <w:t xml:space="preserve">C L </w:t>
      </w:r>
      <w:proofErr w:type="spellStart"/>
      <w:r w:rsidRPr="00735FBC">
        <w:rPr>
          <w:rFonts w:asciiTheme="minorHAnsi" w:hAnsiTheme="minorHAnsi" w:cs="Tahoma"/>
          <w:b/>
          <w:sz w:val="17"/>
          <w:szCs w:val="17"/>
        </w:rPr>
        <w:t>Á</w:t>
      </w:r>
      <w:proofErr w:type="spellEnd"/>
      <w:r w:rsidRPr="00735FBC">
        <w:rPr>
          <w:rFonts w:asciiTheme="minorHAnsi" w:hAnsiTheme="minorHAnsi" w:cs="Tahoma"/>
          <w:b/>
          <w:sz w:val="17"/>
          <w:szCs w:val="17"/>
        </w:rPr>
        <w:t xml:space="preserve"> U S U L A S </w:t>
      </w:r>
    </w:p>
    <w:p w14:paraId="5D211A66" w14:textId="77777777" w:rsidR="00735FBC" w:rsidRPr="00735FBC" w:rsidRDefault="00735FBC" w:rsidP="00735FBC">
      <w:pPr>
        <w:jc w:val="both"/>
        <w:rPr>
          <w:rFonts w:asciiTheme="minorHAnsi" w:hAnsiTheme="minorHAnsi" w:cs="Tahoma"/>
          <w:b/>
          <w:sz w:val="17"/>
          <w:szCs w:val="17"/>
        </w:rPr>
      </w:pPr>
    </w:p>
    <w:p w14:paraId="59FEA6CD" w14:textId="1B49B20A"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PRIMERA: OBJETO.</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se obliga a prestar a </w:t>
      </w:r>
      <w:r w:rsidRPr="00735FBC">
        <w:rPr>
          <w:rFonts w:asciiTheme="minorHAnsi" w:hAnsiTheme="minorHAnsi" w:cs="Tahoma"/>
          <w:b/>
          <w:bCs/>
          <w:sz w:val="17"/>
          <w:szCs w:val="17"/>
        </w:rPr>
        <w:t>“S.S.N.L.”</w:t>
      </w:r>
      <w:r w:rsidRPr="00735FBC">
        <w:rPr>
          <w:rFonts w:asciiTheme="minorHAnsi" w:hAnsiTheme="minorHAnsi" w:cs="Tahoma"/>
          <w:bCs/>
          <w:sz w:val="17"/>
          <w:szCs w:val="17"/>
        </w:rPr>
        <w:t xml:space="preserve"> el Servicio de Limpieza,</w:t>
      </w:r>
      <w:r w:rsidRPr="00735FBC">
        <w:rPr>
          <w:rFonts w:asciiTheme="minorHAnsi" w:hAnsiTheme="minorHAnsi" w:cs="Tahoma"/>
          <w:sz w:val="17"/>
          <w:szCs w:val="17"/>
        </w:rPr>
        <w:t xml:space="preserve"> el cual se ajustará a las especificaciones y descri</w:t>
      </w:r>
      <w:r w:rsidR="0013351B">
        <w:rPr>
          <w:rFonts w:asciiTheme="minorHAnsi" w:hAnsiTheme="minorHAnsi" w:cs="Tahoma"/>
          <w:sz w:val="17"/>
          <w:szCs w:val="17"/>
        </w:rPr>
        <w:t xml:space="preserve">pción señaladas en los </w:t>
      </w:r>
      <w:r w:rsidR="0013351B" w:rsidRPr="002E102C">
        <w:rPr>
          <w:rFonts w:asciiTheme="minorHAnsi" w:hAnsiTheme="minorHAnsi" w:cs="Tahoma"/>
          <w:sz w:val="17"/>
          <w:szCs w:val="17"/>
        </w:rPr>
        <w:t>Anexos 1</w:t>
      </w:r>
      <w:r w:rsidR="00E777C4" w:rsidRPr="002E102C">
        <w:rPr>
          <w:rFonts w:asciiTheme="minorHAnsi" w:hAnsiTheme="minorHAnsi" w:cs="Tahoma"/>
          <w:sz w:val="17"/>
          <w:szCs w:val="17"/>
        </w:rPr>
        <w:t>,</w:t>
      </w:r>
      <w:r w:rsidR="0013351B" w:rsidRPr="002E102C">
        <w:rPr>
          <w:rFonts w:asciiTheme="minorHAnsi" w:hAnsiTheme="minorHAnsi" w:cs="Tahoma"/>
          <w:sz w:val="17"/>
          <w:szCs w:val="17"/>
        </w:rPr>
        <w:t xml:space="preserve"> 1</w:t>
      </w:r>
      <w:r w:rsidR="00BB398A" w:rsidRPr="002E102C">
        <w:rPr>
          <w:rFonts w:asciiTheme="minorHAnsi" w:hAnsiTheme="minorHAnsi" w:cs="Tahoma"/>
          <w:sz w:val="17"/>
          <w:szCs w:val="17"/>
        </w:rPr>
        <w:t>A</w:t>
      </w:r>
      <w:r w:rsidR="00E777C4" w:rsidRPr="002E102C">
        <w:rPr>
          <w:rFonts w:asciiTheme="minorHAnsi" w:hAnsiTheme="minorHAnsi" w:cs="Tahoma"/>
          <w:sz w:val="17"/>
          <w:szCs w:val="17"/>
        </w:rPr>
        <w:t xml:space="preserve"> y 1</w:t>
      </w:r>
      <w:r w:rsidR="00BB398A" w:rsidRPr="002E102C">
        <w:rPr>
          <w:rFonts w:asciiTheme="minorHAnsi" w:hAnsiTheme="minorHAnsi" w:cs="Tahoma"/>
          <w:sz w:val="17"/>
          <w:szCs w:val="17"/>
        </w:rPr>
        <w:t>B</w:t>
      </w:r>
      <w:r w:rsidR="0013351B" w:rsidRPr="002E102C">
        <w:rPr>
          <w:rFonts w:asciiTheme="minorHAnsi" w:hAnsiTheme="minorHAnsi" w:cs="Tahoma"/>
          <w:sz w:val="17"/>
          <w:szCs w:val="17"/>
        </w:rPr>
        <w:t xml:space="preserve">, </w:t>
      </w:r>
      <w:r w:rsidRPr="002E102C">
        <w:rPr>
          <w:rFonts w:asciiTheme="minorHAnsi" w:hAnsiTheme="minorHAnsi" w:cs="Tahoma"/>
          <w:sz w:val="17"/>
          <w:szCs w:val="17"/>
        </w:rPr>
        <w:t xml:space="preserve">que forman parte integral del presente instrumento y demás especificaciones solicitadas por </w:t>
      </w:r>
      <w:r w:rsidRPr="002E102C">
        <w:rPr>
          <w:rFonts w:asciiTheme="minorHAnsi" w:hAnsiTheme="minorHAnsi" w:cs="Tahoma"/>
          <w:b/>
          <w:bCs/>
          <w:sz w:val="17"/>
          <w:szCs w:val="17"/>
        </w:rPr>
        <w:t>“S.S.N.L.”</w:t>
      </w:r>
      <w:r w:rsidRPr="002E102C">
        <w:rPr>
          <w:rFonts w:asciiTheme="minorHAnsi" w:hAnsiTheme="minorHAnsi" w:cs="Tahoma"/>
          <w:sz w:val="17"/>
          <w:szCs w:val="17"/>
        </w:rPr>
        <w:t xml:space="preserve"> en las bases de la _____ No. ______, </w:t>
      </w:r>
      <w:r w:rsidR="00E777C4" w:rsidRPr="002E102C">
        <w:rPr>
          <w:rFonts w:asciiTheme="minorHAnsi" w:hAnsiTheme="minorHAnsi" w:cs="Tahoma"/>
          <w:sz w:val="17"/>
          <w:szCs w:val="17"/>
        </w:rPr>
        <w:t>junta</w:t>
      </w:r>
      <w:r w:rsidRPr="002E102C">
        <w:rPr>
          <w:rFonts w:asciiTheme="minorHAnsi" w:hAnsiTheme="minorHAnsi" w:cs="Tahoma"/>
          <w:sz w:val="17"/>
          <w:szCs w:val="17"/>
        </w:rPr>
        <w:t xml:space="preserve"> de Aclaraciones y conforme</w:t>
      </w:r>
      <w:r w:rsidRPr="00735FBC">
        <w:rPr>
          <w:rFonts w:asciiTheme="minorHAnsi" w:hAnsiTheme="minorHAnsi" w:cs="Tahoma"/>
          <w:sz w:val="17"/>
          <w:szCs w:val="17"/>
        </w:rPr>
        <w:t xml:space="preserve"> a la propuesta técnica y oferta económica presentadas por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 xml:space="preserve">los cuales forman parte de </w:t>
      </w:r>
      <w:r w:rsidR="00E777C4" w:rsidRPr="00735FBC">
        <w:rPr>
          <w:rFonts w:asciiTheme="minorHAnsi" w:hAnsiTheme="minorHAnsi" w:cs="Tahoma"/>
          <w:sz w:val="17"/>
          <w:szCs w:val="17"/>
        </w:rPr>
        <w:t>este</w:t>
      </w:r>
      <w:r w:rsidRPr="00735FBC">
        <w:rPr>
          <w:rFonts w:asciiTheme="minorHAnsi" w:hAnsiTheme="minorHAnsi" w:cs="Tahoma"/>
          <w:sz w:val="17"/>
          <w:szCs w:val="17"/>
        </w:rPr>
        <w:t xml:space="preserve"> contrato.</w:t>
      </w:r>
    </w:p>
    <w:p w14:paraId="1951E7F5" w14:textId="77777777" w:rsidR="00735FBC" w:rsidRPr="00735FBC" w:rsidRDefault="00735FBC" w:rsidP="00735FBC">
      <w:pPr>
        <w:jc w:val="both"/>
        <w:rPr>
          <w:rFonts w:asciiTheme="minorHAnsi" w:hAnsiTheme="minorHAnsi" w:cs="Tahoma"/>
          <w:sz w:val="17"/>
          <w:szCs w:val="17"/>
        </w:rPr>
      </w:pPr>
    </w:p>
    <w:p w14:paraId="763C618A" w14:textId="6FB3551D"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SEGUNDA: MONTO DEL CONTRATO.</w:t>
      </w:r>
      <w:r w:rsidR="00E777C4">
        <w:rPr>
          <w:rFonts w:asciiTheme="minorHAnsi" w:hAnsiTheme="minorHAnsi" w:cs="Tahoma"/>
          <w:b/>
          <w:sz w:val="17"/>
          <w:szCs w:val="17"/>
        </w:rPr>
        <w:t xml:space="preserve"> </w:t>
      </w:r>
      <w:r w:rsidRPr="00735FBC">
        <w:rPr>
          <w:rFonts w:asciiTheme="minorHAnsi" w:hAnsiTheme="minorHAnsi" w:cs="Tahoma"/>
          <w:b/>
          <w:sz w:val="17"/>
          <w:szCs w:val="17"/>
        </w:rPr>
        <w:t xml:space="preserve">- </w:t>
      </w:r>
      <w:r w:rsidRPr="00735FBC">
        <w:rPr>
          <w:rFonts w:asciiTheme="minorHAnsi" w:hAnsiTheme="minorHAnsi" w:cs="Tahoma"/>
          <w:bCs/>
          <w:sz w:val="17"/>
          <w:szCs w:val="17"/>
        </w:rPr>
        <w:t>El monto del presente contrato será por la cantidad de $_________ (__________ pesos 00/100 M.N.) incluyendo el Impuesto al Valor Agregado</w:t>
      </w:r>
      <w:r w:rsidRPr="00735FBC">
        <w:rPr>
          <w:rFonts w:asciiTheme="minorHAnsi" w:hAnsiTheme="minorHAnsi" w:cs="Tahoma"/>
          <w:sz w:val="17"/>
          <w:szCs w:val="17"/>
        </w:rPr>
        <w:t xml:space="preserve">, que </w:t>
      </w:r>
      <w:r w:rsidRPr="00735FBC">
        <w:rPr>
          <w:rFonts w:asciiTheme="minorHAnsi" w:hAnsiTheme="minorHAnsi" w:cs="Tahoma"/>
          <w:b/>
          <w:bCs/>
          <w:sz w:val="17"/>
          <w:szCs w:val="17"/>
        </w:rPr>
        <w:t xml:space="preserve">“S.S.N.L.” </w:t>
      </w:r>
      <w:r w:rsidRPr="00735FBC">
        <w:rPr>
          <w:rFonts w:asciiTheme="minorHAnsi" w:hAnsiTheme="minorHAnsi" w:cs="Tahoma"/>
          <w:sz w:val="17"/>
          <w:szCs w:val="17"/>
        </w:rPr>
        <w:t xml:space="preserve">cubrirá a </w:t>
      </w:r>
      <w:r w:rsidRPr="00735FBC">
        <w:rPr>
          <w:rFonts w:asciiTheme="minorHAnsi" w:hAnsiTheme="minorHAnsi" w:cs="Tahoma"/>
          <w:b/>
          <w:bCs/>
          <w:sz w:val="17"/>
          <w:szCs w:val="17"/>
        </w:rPr>
        <w:t xml:space="preserve">“EL PROVEEDOR” </w:t>
      </w:r>
      <w:r w:rsidRPr="00735FBC">
        <w:rPr>
          <w:rFonts w:asciiTheme="minorHAnsi" w:hAnsiTheme="minorHAnsi" w:cs="Tahoma"/>
          <w:sz w:val="17"/>
          <w:szCs w:val="17"/>
        </w:rPr>
        <w:t>por</w:t>
      </w:r>
      <w:r w:rsidRPr="00735FBC">
        <w:rPr>
          <w:rFonts w:asciiTheme="minorHAnsi" w:hAnsiTheme="minorHAnsi" w:cs="Tahoma"/>
          <w:b/>
          <w:bCs/>
          <w:sz w:val="17"/>
          <w:szCs w:val="17"/>
        </w:rPr>
        <w:t xml:space="preserve"> </w:t>
      </w:r>
      <w:r w:rsidRPr="00735FBC">
        <w:rPr>
          <w:rFonts w:asciiTheme="minorHAnsi" w:hAnsiTheme="minorHAnsi" w:cs="Tahoma"/>
          <w:sz w:val="17"/>
          <w:szCs w:val="17"/>
        </w:rPr>
        <w:t>concepto del servicio prestado durante la vigencia del presente contrato.</w:t>
      </w:r>
    </w:p>
    <w:p w14:paraId="0576EC8A" w14:textId="77777777" w:rsidR="00735FBC" w:rsidRPr="00735FBC" w:rsidRDefault="00735FBC" w:rsidP="00735FBC">
      <w:pPr>
        <w:jc w:val="both"/>
        <w:rPr>
          <w:rFonts w:asciiTheme="minorHAnsi" w:hAnsiTheme="minorHAnsi" w:cs="Tahoma"/>
          <w:sz w:val="17"/>
          <w:szCs w:val="17"/>
        </w:rPr>
      </w:pPr>
    </w:p>
    <w:p w14:paraId="3E5D11EC" w14:textId="77777777" w:rsidR="00735FBC" w:rsidRPr="00735FBC" w:rsidRDefault="00735FBC" w:rsidP="00735FBC">
      <w:pPr>
        <w:jc w:val="both"/>
        <w:rPr>
          <w:rFonts w:asciiTheme="minorHAnsi" w:hAnsiTheme="minorHAnsi" w:cs="Tahoma"/>
          <w:bCs/>
          <w:sz w:val="17"/>
          <w:szCs w:val="17"/>
        </w:rPr>
      </w:pPr>
      <w:r w:rsidRPr="00735FBC">
        <w:rPr>
          <w:rFonts w:asciiTheme="minorHAnsi" w:hAnsiTheme="minorHAnsi" w:cs="Tahoma"/>
          <w:sz w:val="17"/>
          <w:szCs w:val="17"/>
        </w:rPr>
        <w:t xml:space="preserve">El precio señalado en la oferta económica y este instrumento, compensará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por el servicio objeto del presente contrato y todos los demás gastos que se originen como consecuencia del presente contrato, así como su utilidad, por lo que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no podrá exigir mayor retribución por ningún otro concepto.</w:t>
      </w:r>
    </w:p>
    <w:p w14:paraId="13854F86" w14:textId="77777777" w:rsidR="00735FBC" w:rsidRPr="00735FBC" w:rsidRDefault="00735FBC" w:rsidP="00735FBC">
      <w:pPr>
        <w:jc w:val="both"/>
        <w:rPr>
          <w:rFonts w:asciiTheme="minorHAnsi" w:hAnsiTheme="minorHAnsi" w:cs="Tahoma"/>
          <w:b/>
          <w:sz w:val="17"/>
          <w:szCs w:val="17"/>
        </w:rPr>
      </w:pPr>
      <w:r w:rsidRPr="00735FBC">
        <w:rPr>
          <w:rFonts w:asciiTheme="minorHAnsi" w:hAnsiTheme="minorHAnsi" w:cs="Tahoma"/>
          <w:b/>
          <w:sz w:val="17"/>
          <w:szCs w:val="17"/>
        </w:rPr>
        <w:t xml:space="preserve"> </w:t>
      </w:r>
    </w:p>
    <w:p w14:paraId="7C487169"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El presente instrumento se celebra bajo la condición de precio fijo, por lo que no se reconocerá incremento alguno en los precios de su oferta económica.</w:t>
      </w:r>
    </w:p>
    <w:p w14:paraId="0233D005"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 </w:t>
      </w:r>
    </w:p>
    <w:p w14:paraId="18C0017F"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Cuando el servicio no se ajuste a lo estipulado, </w:t>
      </w:r>
      <w:r w:rsidRPr="00735FBC">
        <w:rPr>
          <w:rFonts w:asciiTheme="minorHAnsi" w:hAnsiTheme="minorHAnsi" w:cs="Tahoma"/>
          <w:b/>
          <w:bCs/>
          <w:sz w:val="17"/>
          <w:szCs w:val="17"/>
        </w:rPr>
        <w:t>“S.S.N.L.”</w:t>
      </w:r>
      <w:r w:rsidRPr="00735FBC">
        <w:rPr>
          <w:rFonts w:asciiTheme="minorHAnsi" w:hAnsiTheme="minorHAnsi" w:cs="Tahoma"/>
          <w:sz w:val="17"/>
          <w:szCs w:val="17"/>
        </w:rPr>
        <w:t xml:space="preserve"> no liquidará a </w:t>
      </w:r>
      <w:r w:rsidRPr="00735FBC">
        <w:rPr>
          <w:rFonts w:asciiTheme="minorHAnsi" w:hAnsiTheme="minorHAnsi" w:cs="Tahoma"/>
          <w:b/>
          <w:bCs/>
          <w:sz w:val="17"/>
          <w:szCs w:val="17"/>
        </w:rPr>
        <w:t>“EL PROVEEDOR”</w:t>
      </w:r>
      <w:r w:rsidRPr="00735FBC">
        <w:rPr>
          <w:rFonts w:asciiTheme="minorHAnsi" w:hAnsiTheme="minorHAnsi" w:cs="Tahoma"/>
          <w:sz w:val="17"/>
          <w:szCs w:val="17"/>
        </w:rPr>
        <w:t>, el importe de los servicios objeto del presente contrato.</w:t>
      </w:r>
    </w:p>
    <w:p w14:paraId="19062907" w14:textId="77777777" w:rsidR="00735FBC" w:rsidRPr="00735FBC" w:rsidRDefault="00735FBC" w:rsidP="00735FBC">
      <w:pPr>
        <w:jc w:val="both"/>
        <w:rPr>
          <w:rFonts w:asciiTheme="minorHAnsi" w:hAnsiTheme="minorHAnsi" w:cs="Tahoma"/>
          <w:b/>
          <w:sz w:val="17"/>
          <w:szCs w:val="17"/>
        </w:rPr>
      </w:pPr>
    </w:p>
    <w:p w14:paraId="1C60AB64" w14:textId="0C17DCF3"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TERCERA: FORMA DE PAGO.</w:t>
      </w:r>
      <w:r w:rsidR="00E777C4">
        <w:rPr>
          <w:rFonts w:asciiTheme="minorHAnsi" w:hAnsiTheme="minorHAnsi" w:cs="Tahoma"/>
          <w:b/>
          <w:sz w:val="17"/>
          <w:szCs w:val="17"/>
        </w:rPr>
        <w:t xml:space="preserve"> </w:t>
      </w:r>
      <w:r w:rsidRPr="00735FBC">
        <w:rPr>
          <w:rFonts w:asciiTheme="minorHAnsi" w:hAnsiTheme="minorHAnsi" w:cs="Tahoma"/>
          <w:b/>
          <w:sz w:val="17"/>
          <w:szCs w:val="17"/>
        </w:rPr>
        <w:t xml:space="preserve">- </w:t>
      </w:r>
      <w:r w:rsidRPr="00735FBC">
        <w:rPr>
          <w:rFonts w:asciiTheme="minorHAnsi" w:hAnsiTheme="minorHAnsi" w:cs="Tahoma"/>
          <w:sz w:val="17"/>
          <w:szCs w:val="17"/>
        </w:rPr>
        <w:t xml:space="preserve">El pago de los servicios objeto del presente contrato se realizará en </w:t>
      </w:r>
      <w:r w:rsidR="007E2AFB" w:rsidRPr="00735FBC">
        <w:rPr>
          <w:rFonts w:asciiTheme="minorHAnsi" w:hAnsiTheme="minorHAnsi" w:cs="Tahoma"/>
          <w:sz w:val="17"/>
          <w:szCs w:val="17"/>
        </w:rPr>
        <w:t>pesos mexicanos</w:t>
      </w:r>
      <w:r w:rsidRPr="00735FBC">
        <w:rPr>
          <w:rFonts w:asciiTheme="minorHAnsi" w:hAnsiTheme="minorHAnsi" w:cs="Tahoma"/>
          <w:sz w:val="17"/>
          <w:szCs w:val="17"/>
        </w:rPr>
        <w:t xml:space="preserve"> dentro de los </w:t>
      </w:r>
      <w:r w:rsidR="0013351B">
        <w:rPr>
          <w:rFonts w:asciiTheme="minorHAnsi" w:hAnsiTheme="minorHAnsi" w:cs="Tahoma"/>
          <w:sz w:val="17"/>
          <w:szCs w:val="17"/>
        </w:rPr>
        <w:t>_____</w:t>
      </w:r>
      <w:r w:rsidRPr="00735FBC">
        <w:rPr>
          <w:rFonts w:asciiTheme="minorHAnsi" w:hAnsiTheme="minorHAnsi" w:cs="Tahoma"/>
          <w:sz w:val="17"/>
          <w:szCs w:val="17"/>
        </w:rPr>
        <w:t xml:space="preserve"> días siguientes en que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presente la factura en el área de Recursos Financieros de </w:t>
      </w:r>
      <w:r w:rsidRPr="00735FBC">
        <w:rPr>
          <w:rFonts w:asciiTheme="minorHAnsi" w:hAnsiTheme="minorHAnsi" w:cs="Tahoma"/>
          <w:b/>
          <w:sz w:val="17"/>
          <w:szCs w:val="17"/>
        </w:rPr>
        <w:t xml:space="preserve">“S.S.N.L.” </w:t>
      </w:r>
      <w:r w:rsidRPr="00735FBC">
        <w:rPr>
          <w:rFonts w:asciiTheme="minorHAnsi" w:hAnsiTheme="minorHAnsi" w:cs="Tahoma"/>
          <w:sz w:val="17"/>
          <w:szCs w:val="17"/>
        </w:rPr>
        <w:t>debidamente validada por la Unidad Aplicativa correspondiente.</w:t>
      </w:r>
    </w:p>
    <w:p w14:paraId="439BD77F" w14:textId="77777777" w:rsidR="00735FBC" w:rsidRPr="00735FBC" w:rsidRDefault="00735FBC" w:rsidP="00735FBC">
      <w:pPr>
        <w:jc w:val="both"/>
        <w:rPr>
          <w:rFonts w:asciiTheme="minorHAnsi" w:hAnsiTheme="minorHAnsi" w:cs="Tahoma"/>
          <w:sz w:val="17"/>
          <w:szCs w:val="17"/>
        </w:rPr>
      </w:pPr>
    </w:p>
    <w:p w14:paraId="4CA6F781" w14:textId="61EDE016" w:rsidR="00735FBC" w:rsidRPr="00735FBC" w:rsidRDefault="00735FBC" w:rsidP="00735FBC">
      <w:pPr>
        <w:jc w:val="both"/>
        <w:rPr>
          <w:rFonts w:asciiTheme="minorHAnsi" w:hAnsiTheme="minorHAnsi" w:cs="Tahoma"/>
          <w:bCs/>
          <w:sz w:val="17"/>
          <w:szCs w:val="17"/>
        </w:rPr>
      </w:pPr>
      <w:r w:rsidRPr="00735FBC">
        <w:rPr>
          <w:rFonts w:asciiTheme="minorHAnsi" w:hAnsiTheme="minorHAnsi" w:cs="Tahoma"/>
          <w:bCs/>
          <w:sz w:val="17"/>
          <w:szCs w:val="17"/>
        </w:rPr>
        <w:t>Las facturas que resulten, serán a favor de</w:t>
      </w:r>
      <w:r w:rsidRPr="00735FBC">
        <w:rPr>
          <w:rFonts w:asciiTheme="minorHAnsi" w:hAnsiTheme="minorHAnsi" w:cs="Tahoma"/>
          <w:sz w:val="17"/>
          <w:szCs w:val="17"/>
        </w:rPr>
        <w:t xml:space="preserve"> Servicios de Salud de Nuevo León, Organismo Público Descentralizado,</w:t>
      </w:r>
      <w:r w:rsidRPr="00735FBC">
        <w:rPr>
          <w:rFonts w:asciiTheme="minorHAnsi" w:hAnsiTheme="minorHAnsi" w:cs="Tahoma"/>
          <w:b/>
          <w:sz w:val="17"/>
          <w:szCs w:val="17"/>
        </w:rPr>
        <w:t xml:space="preserve"> </w:t>
      </w:r>
      <w:r w:rsidRPr="00735FBC">
        <w:rPr>
          <w:rFonts w:asciiTheme="minorHAnsi" w:hAnsiTheme="minorHAnsi" w:cs="Tahoma"/>
          <w:bCs/>
          <w:sz w:val="17"/>
          <w:szCs w:val="17"/>
        </w:rPr>
        <w:t xml:space="preserve">con domicilio en Matamoros Oriente, No. 520, entre Escobedo y Zaragoza, Centro de Monterrey, Nuevo León, C.P. 64000. R.F.C. SSN-970115-QI9; dichas facturas deberán estar selladas y firmadas </w:t>
      </w:r>
      <w:r w:rsidRPr="00735FBC">
        <w:rPr>
          <w:rFonts w:asciiTheme="minorHAnsi" w:hAnsiTheme="minorHAnsi" w:cs="Tahoma"/>
          <w:sz w:val="17"/>
          <w:szCs w:val="17"/>
        </w:rPr>
        <w:t xml:space="preserve">por el </w:t>
      </w:r>
      <w:r w:rsidRPr="00735FBC">
        <w:rPr>
          <w:rFonts w:asciiTheme="minorHAnsi" w:hAnsiTheme="minorHAnsi" w:cs="Tahoma"/>
          <w:bCs/>
          <w:sz w:val="17"/>
          <w:szCs w:val="17"/>
        </w:rPr>
        <w:t xml:space="preserve">Administrador y el </w:t>
      </w:r>
      <w:r w:rsidR="00E777C4" w:rsidRPr="00735FBC">
        <w:rPr>
          <w:rFonts w:asciiTheme="minorHAnsi" w:hAnsiTheme="minorHAnsi" w:cs="Tahoma"/>
          <w:bCs/>
          <w:sz w:val="17"/>
          <w:szCs w:val="17"/>
        </w:rPr>
        <w:t>director</w:t>
      </w:r>
      <w:r w:rsidRPr="00735FBC">
        <w:rPr>
          <w:rFonts w:asciiTheme="minorHAnsi" w:hAnsiTheme="minorHAnsi" w:cs="Tahoma"/>
          <w:bCs/>
          <w:sz w:val="17"/>
          <w:szCs w:val="17"/>
        </w:rPr>
        <w:t xml:space="preserve"> de la Unidad Aplicativa y presentarlas para su contra recibo y pago posterior en el área de Recursos Financieros de </w:t>
      </w:r>
      <w:r w:rsidRPr="00735FBC">
        <w:rPr>
          <w:rFonts w:asciiTheme="minorHAnsi" w:hAnsiTheme="minorHAnsi" w:cs="Tahoma"/>
          <w:b/>
          <w:bCs/>
          <w:sz w:val="17"/>
          <w:szCs w:val="17"/>
        </w:rPr>
        <w:t>“S.S.N.L.”</w:t>
      </w:r>
      <w:r w:rsidRPr="00735FBC">
        <w:rPr>
          <w:rFonts w:asciiTheme="minorHAnsi" w:hAnsiTheme="minorHAnsi" w:cs="Tahoma"/>
          <w:bCs/>
          <w:sz w:val="17"/>
          <w:szCs w:val="17"/>
        </w:rPr>
        <w:t>.</w:t>
      </w:r>
    </w:p>
    <w:p w14:paraId="3C71FDEF" w14:textId="77777777" w:rsidR="00735FBC" w:rsidRPr="00735FBC" w:rsidRDefault="00735FBC" w:rsidP="00735FBC">
      <w:pPr>
        <w:jc w:val="both"/>
        <w:rPr>
          <w:rFonts w:asciiTheme="minorHAnsi" w:hAnsiTheme="minorHAnsi" w:cs="Tahoma"/>
          <w:sz w:val="17"/>
          <w:szCs w:val="17"/>
        </w:rPr>
      </w:pPr>
    </w:p>
    <w:p w14:paraId="7C278D24"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 xml:space="preserve">“S.S.N.L” </w:t>
      </w:r>
      <w:r w:rsidRPr="00735FBC">
        <w:rPr>
          <w:rFonts w:asciiTheme="minorHAnsi" w:hAnsiTheme="minorHAnsi" w:cs="Tahoma"/>
          <w:sz w:val="17"/>
          <w:szCs w:val="17"/>
        </w:rPr>
        <w:t>se deslinda del pago de las facturas que no sean presentadas para su pago antes de 90 días posteriores a la fecha de recibo en las unidades a las que vaya destinado el servicio.</w:t>
      </w:r>
    </w:p>
    <w:p w14:paraId="145E9DAF" w14:textId="77777777" w:rsidR="00735FBC" w:rsidRPr="00735FBC" w:rsidRDefault="00735FBC" w:rsidP="00735FBC">
      <w:pPr>
        <w:jc w:val="both"/>
        <w:rPr>
          <w:rFonts w:asciiTheme="minorHAnsi" w:hAnsiTheme="minorHAnsi" w:cs="Tahoma"/>
          <w:sz w:val="17"/>
          <w:szCs w:val="17"/>
        </w:rPr>
      </w:pPr>
    </w:p>
    <w:p w14:paraId="0CD402F1"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La liquidación total del servicio no significará la aceptación del mismo, por lo tanto</w:t>
      </w:r>
      <w:r w:rsidRPr="00735FBC">
        <w:rPr>
          <w:rFonts w:asciiTheme="minorHAnsi" w:hAnsiTheme="minorHAnsi" w:cs="Tahoma"/>
          <w:b/>
          <w:sz w:val="17"/>
          <w:szCs w:val="17"/>
        </w:rPr>
        <w:t xml:space="preserve"> “S.S.N.L” </w:t>
      </w:r>
      <w:r w:rsidRPr="00735FBC">
        <w:rPr>
          <w:rFonts w:asciiTheme="minorHAnsi" w:hAnsiTheme="minorHAnsi" w:cs="Tahoma"/>
          <w:sz w:val="17"/>
          <w:szCs w:val="17"/>
        </w:rPr>
        <w:t>se reserva expresamente el derecho de reclamar los vicios ocultos o el pago de lo indebido.</w:t>
      </w:r>
    </w:p>
    <w:p w14:paraId="3C818C27" w14:textId="77777777" w:rsidR="00735FBC" w:rsidRPr="00735FBC" w:rsidRDefault="00735FBC" w:rsidP="00735FBC">
      <w:pPr>
        <w:ind w:right="51"/>
        <w:jc w:val="both"/>
        <w:rPr>
          <w:rFonts w:asciiTheme="minorHAnsi" w:hAnsiTheme="minorHAnsi" w:cs="Tahoma"/>
          <w:sz w:val="17"/>
          <w:szCs w:val="17"/>
        </w:rPr>
      </w:pPr>
    </w:p>
    <w:p w14:paraId="50EA7B46" w14:textId="7DBA956A"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bCs/>
          <w:sz w:val="17"/>
          <w:szCs w:val="17"/>
        </w:rPr>
        <w:t>CUARTA:</w:t>
      </w:r>
      <w:r w:rsidRPr="00735FBC">
        <w:rPr>
          <w:rFonts w:asciiTheme="minorHAnsi" w:hAnsiTheme="minorHAnsi" w:cs="Tahoma"/>
          <w:sz w:val="17"/>
          <w:szCs w:val="17"/>
        </w:rPr>
        <w:t xml:space="preserve"> </w:t>
      </w:r>
      <w:r w:rsidRPr="00735FBC">
        <w:rPr>
          <w:rFonts w:asciiTheme="minorHAnsi" w:hAnsiTheme="minorHAnsi" w:cs="Tahoma"/>
          <w:b/>
          <w:sz w:val="17"/>
          <w:szCs w:val="17"/>
        </w:rPr>
        <w:t>PLAZO Y LUGAR DE ENTREGA.</w:t>
      </w:r>
      <w:r w:rsidR="00E777C4">
        <w:rPr>
          <w:rFonts w:asciiTheme="minorHAnsi" w:hAnsiTheme="minorHAnsi" w:cs="Tahoma"/>
          <w:b/>
          <w:sz w:val="17"/>
          <w:szCs w:val="17"/>
        </w:rPr>
        <w:t xml:space="preserve"> </w:t>
      </w:r>
      <w:r w:rsidRPr="00735FBC">
        <w:rPr>
          <w:rFonts w:asciiTheme="minorHAnsi" w:hAnsiTheme="minorHAnsi" w:cs="Tahoma"/>
          <w:b/>
          <w:sz w:val="17"/>
          <w:szCs w:val="17"/>
        </w:rPr>
        <w:t xml:space="preserve">- </w:t>
      </w:r>
      <w:r w:rsidRPr="00735FBC">
        <w:rPr>
          <w:rFonts w:asciiTheme="minorHAnsi" w:hAnsiTheme="minorHAnsi" w:cs="Tahoma"/>
          <w:sz w:val="17"/>
          <w:szCs w:val="17"/>
        </w:rPr>
        <w:t>El servicio de limpieza se prestará a partir del día ___ al día ____.</w:t>
      </w:r>
    </w:p>
    <w:p w14:paraId="4E8814BB" w14:textId="77777777" w:rsidR="00735FBC" w:rsidRPr="00735FBC" w:rsidRDefault="00735FBC" w:rsidP="00735FBC">
      <w:pPr>
        <w:jc w:val="both"/>
        <w:rPr>
          <w:rFonts w:asciiTheme="minorHAnsi" w:hAnsiTheme="minorHAnsi" w:cs="Tahoma"/>
          <w:sz w:val="17"/>
          <w:szCs w:val="17"/>
        </w:rPr>
      </w:pPr>
    </w:p>
    <w:p w14:paraId="55901DC7"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El servicio de limpieza se prestará en las siguientes Unidades Aplicativas:</w:t>
      </w:r>
      <w:r w:rsidR="0024243C">
        <w:rPr>
          <w:rFonts w:asciiTheme="minorHAnsi" w:hAnsiTheme="minorHAnsi" w:cs="Tahoma"/>
          <w:sz w:val="17"/>
          <w:szCs w:val="17"/>
        </w:rPr>
        <w:t xml:space="preserve"> _-----------------</w:t>
      </w:r>
    </w:p>
    <w:p w14:paraId="14D33EF3" w14:textId="77777777" w:rsidR="0024243C" w:rsidRDefault="0024243C" w:rsidP="00735FBC">
      <w:pPr>
        <w:jc w:val="both"/>
        <w:rPr>
          <w:rFonts w:asciiTheme="minorHAnsi" w:hAnsiTheme="minorHAnsi" w:cs="Tahoma"/>
          <w:sz w:val="17"/>
          <w:szCs w:val="17"/>
        </w:rPr>
      </w:pPr>
    </w:p>
    <w:p w14:paraId="0722BA16"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En los casos fortuitos o de fuerza mayor, o cuando por cualquier otra causa no imputable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le fuera imposible a éste cumplir con la prestación del servicio objeto de este contrato, podrá solicitar oportunamente y por escrito la prórroga que considere necesaria, expresando los motivos en que se apoye su solicitud;</w:t>
      </w:r>
      <w:r w:rsidRPr="00735FBC">
        <w:rPr>
          <w:rFonts w:asciiTheme="minorHAnsi" w:hAnsiTheme="minorHAnsi" w:cs="Tahoma"/>
          <w:b/>
          <w:sz w:val="17"/>
          <w:szCs w:val="17"/>
        </w:rPr>
        <w:t xml:space="preserve"> “S.S.N.L.”</w:t>
      </w:r>
      <w:r w:rsidRPr="00735FBC">
        <w:rPr>
          <w:rFonts w:asciiTheme="minorHAnsi" w:hAnsiTheme="minorHAnsi" w:cs="Tahoma"/>
          <w:sz w:val="17"/>
          <w:szCs w:val="17"/>
        </w:rPr>
        <w:t xml:space="preserve"> resolverá sobre la justificación y procedencia de la prórroga y en su caso, concederá la que estime conveniente, mediante la celebración de un convenio modificatorio. </w:t>
      </w:r>
    </w:p>
    <w:p w14:paraId="5A498E3F" w14:textId="77777777" w:rsidR="00735FBC" w:rsidRPr="00735FBC" w:rsidRDefault="00735FBC" w:rsidP="00735FBC">
      <w:pPr>
        <w:jc w:val="both"/>
        <w:rPr>
          <w:rFonts w:asciiTheme="minorHAnsi" w:hAnsiTheme="minorHAnsi" w:cs="Tahoma"/>
          <w:sz w:val="17"/>
          <w:szCs w:val="17"/>
        </w:rPr>
      </w:pPr>
    </w:p>
    <w:p w14:paraId="52E2DFD3"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Si se presentaren causas que impidan la prestación del servicio, dentro de los plazos estipulados, que fueren imputables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éste podrá solicitar también una prórroga y será optativo para </w:t>
      </w:r>
      <w:r w:rsidRPr="00735FBC">
        <w:rPr>
          <w:rFonts w:asciiTheme="minorHAnsi" w:hAnsiTheme="minorHAnsi" w:cs="Tahoma"/>
          <w:b/>
          <w:sz w:val="17"/>
          <w:szCs w:val="17"/>
        </w:rPr>
        <w:t>“S.S.N.L.”</w:t>
      </w:r>
      <w:r w:rsidRPr="00735FBC">
        <w:rPr>
          <w:rFonts w:asciiTheme="minorHAnsi" w:hAnsiTheme="minorHAnsi" w:cs="Tahoma"/>
          <w:sz w:val="17"/>
          <w:szCs w:val="17"/>
        </w:rPr>
        <w:t xml:space="preserve">, el concederla o negarla. En caso de concederla decidirá si procede imponer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las sanciones a que haya lugar, de acuerdo con la Cláusula Décima y, en caso de negarla, podrá exigir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el cumplimiento </w:t>
      </w:r>
      <w:r w:rsidRPr="00735FBC">
        <w:rPr>
          <w:rFonts w:asciiTheme="minorHAnsi" w:hAnsiTheme="minorHAnsi" w:cs="Tahoma"/>
          <w:sz w:val="17"/>
          <w:szCs w:val="17"/>
        </w:rPr>
        <w:lastRenderedPageBreak/>
        <w:t>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64B192CB" w14:textId="77777777" w:rsidR="00735FBC" w:rsidRPr="00735FBC" w:rsidRDefault="00735FBC" w:rsidP="00735FBC">
      <w:pPr>
        <w:jc w:val="both"/>
        <w:rPr>
          <w:rFonts w:asciiTheme="minorHAnsi" w:hAnsiTheme="minorHAnsi" w:cs="Tahoma"/>
          <w:sz w:val="17"/>
          <w:szCs w:val="17"/>
        </w:rPr>
      </w:pPr>
    </w:p>
    <w:p w14:paraId="0B595A3A" w14:textId="7A02F326" w:rsidR="00735FBC" w:rsidRPr="00735FBC" w:rsidRDefault="00735FBC" w:rsidP="00735FBC">
      <w:pPr>
        <w:tabs>
          <w:tab w:val="left" w:pos="567"/>
        </w:tabs>
        <w:ind w:right="51"/>
        <w:jc w:val="both"/>
        <w:rPr>
          <w:rFonts w:asciiTheme="minorHAnsi" w:hAnsiTheme="minorHAnsi"/>
          <w:sz w:val="17"/>
          <w:szCs w:val="17"/>
        </w:rPr>
      </w:pPr>
      <w:r w:rsidRPr="00735FBC">
        <w:rPr>
          <w:rFonts w:asciiTheme="minorHAnsi" w:hAnsiTheme="minorHAnsi" w:cs="Tahoma"/>
          <w:b/>
          <w:sz w:val="17"/>
          <w:szCs w:val="17"/>
        </w:rPr>
        <w:t>QUINTA:</w:t>
      </w:r>
      <w:r w:rsidRPr="00735FBC">
        <w:rPr>
          <w:rFonts w:asciiTheme="minorHAnsi" w:hAnsiTheme="minorHAnsi" w:cs="Tahoma"/>
          <w:bCs/>
          <w:sz w:val="17"/>
          <w:szCs w:val="17"/>
        </w:rPr>
        <w:t xml:space="preserve"> </w:t>
      </w:r>
      <w:r w:rsidRPr="00735FBC">
        <w:rPr>
          <w:rFonts w:asciiTheme="minorHAnsi" w:hAnsiTheme="minorHAnsi" w:cs="Tahoma"/>
          <w:b/>
          <w:bCs/>
          <w:sz w:val="17"/>
          <w:szCs w:val="17"/>
        </w:rPr>
        <w:t>CONDICIONES DE PRESTACIÓN DEL SERVICIO.</w:t>
      </w:r>
      <w:r w:rsidR="00E777C4">
        <w:rPr>
          <w:rFonts w:asciiTheme="minorHAnsi" w:hAnsiTheme="minorHAnsi" w:cs="Tahoma"/>
          <w:b/>
          <w:bCs/>
          <w:sz w:val="17"/>
          <w:szCs w:val="17"/>
        </w:rPr>
        <w:t xml:space="preserve"> </w:t>
      </w:r>
      <w:r w:rsidRPr="00735FBC">
        <w:rPr>
          <w:rFonts w:asciiTheme="minorHAnsi" w:hAnsiTheme="minorHAnsi" w:cs="Tahoma"/>
          <w:b/>
          <w:bCs/>
          <w:sz w:val="17"/>
          <w:szCs w:val="17"/>
        </w:rPr>
        <w:t>-</w:t>
      </w:r>
      <w:r w:rsidRPr="00735FBC">
        <w:rPr>
          <w:rFonts w:asciiTheme="minorHAnsi" w:hAnsiTheme="minorHAnsi" w:cs="Tahoma"/>
          <w:bCs/>
          <w:sz w:val="17"/>
          <w:szCs w:val="17"/>
        </w:rPr>
        <w:t xml:space="preserve"> Para efectos de cumplimiento del presente contrato </w:t>
      </w:r>
      <w:r w:rsidRPr="00735FBC">
        <w:rPr>
          <w:rFonts w:asciiTheme="minorHAnsi" w:hAnsiTheme="minorHAnsi"/>
          <w:b/>
          <w:sz w:val="17"/>
          <w:szCs w:val="17"/>
        </w:rPr>
        <w:t xml:space="preserve">“EL PROVEEDOR” </w:t>
      </w:r>
      <w:r w:rsidRPr="00735FBC">
        <w:rPr>
          <w:rFonts w:asciiTheme="minorHAnsi" w:hAnsiTheme="minorHAnsi"/>
          <w:sz w:val="17"/>
          <w:szCs w:val="17"/>
        </w:rPr>
        <w:t>se obliga a lo siguiente:</w:t>
      </w:r>
    </w:p>
    <w:p w14:paraId="7DE72CCC" w14:textId="77777777" w:rsidR="00735FBC" w:rsidRPr="00735FBC" w:rsidRDefault="00735FBC" w:rsidP="00735FBC">
      <w:pPr>
        <w:tabs>
          <w:tab w:val="left" w:pos="567"/>
        </w:tabs>
        <w:ind w:right="51"/>
        <w:jc w:val="both"/>
        <w:rPr>
          <w:rFonts w:asciiTheme="minorHAnsi" w:hAnsiTheme="minorHAnsi"/>
          <w:sz w:val="17"/>
          <w:szCs w:val="17"/>
        </w:rPr>
      </w:pPr>
    </w:p>
    <w:p w14:paraId="28AE8420" w14:textId="77777777" w:rsidR="00735FBC" w:rsidRPr="00735FBC" w:rsidRDefault="00735FBC" w:rsidP="00735FBC">
      <w:pPr>
        <w:tabs>
          <w:tab w:val="left" w:pos="567"/>
        </w:tabs>
        <w:ind w:right="51"/>
        <w:jc w:val="both"/>
        <w:rPr>
          <w:rFonts w:asciiTheme="minorHAnsi" w:hAnsiTheme="minorHAnsi" w:cs="Tahoma"/>
          <w:sz w:val="17"/>
          <w:szCs w:val="17"/>
        </w:rPr>
      </w:pPr>
      <w:r w:rsidRPr="00735FBC">
        <w:rPr>
          <w:rFonts w:asciiTheme="minorHAnsi" w:hAnsiTheme="minorHAnsi"/>
          <w:sz w:val="17"/>
          <w:szCs w:val="17"/>
        </w:rPr>
        <w:t>1)</w:t>
      </w:r>
      <w:r w:rsidRPr="00735FBC">
        <w:rPr>
          <w:rFonts w:asciiTheme="minorHAnsi" w:hAnsiTheme="minorHAnsi"/>
          <w:b/>
          <w:sz w:val="17"/>
          <w:szCs w:val="17"/>
        </w:rPr>
        <w:t xml:space="preserve"> </w:t>
      </w:r>
      <w:r w:rsidRPr="00735FBC">
        <w:rPr>
          <w:rFonts w:asciiTheme="minorHAnsi" w:hAnsiTheme="minorHAnsi"/>
          <w:sz w:val="17"/>
          <w:szCs w:val="17"/>
        </w:rPr>
        <w:t>P</w:t>
      </w:r>
      <w:r w:rsidRPr="00735FBC">
        <w:rPr>
          <w:rFonts w:asciiTheme="minorHAnsi" w:hAnsiTheme="minorHAnsi" w:cs="Tahoma"/>
          <w:sz w:val="17"/>
          <w:szCs w:val="17"/>
        </w:rPr>
        <w:t xml:space="preserve">roporcionará el personal, equipo (escobas, recogedores, carritos de aseo, pulidoras de piso, trapeadores, aspiradoras, etc.) y material de limpieza adecuado (bolsas de basura, papel sanitario, cloro, jabón </w:t>
      </w:r>
      <w:r w:rsidR="00980429">
        <w:rPr>
          <w:rFonts w:asciiTheme="minorHAnsi" w:hAnsiTheme="minorHAnsi" w:cs="Tahoma"/>
          <w:sz w:val="17"/>
          <w:szCs w:val="17"/>
        </w:rPr>
        <w:t>desinfectante</w:t>
      </w:r>
      <w:r w:rsidRPr="00735FBC">
        <w:rPr>
          <w:rFonts w:asciiTheme="minorHAnsi" w:hAnsiTheme="minorHAnsi" w:cs="Tahoma"/>
          <w:sz w:val="17"/>
          <w:szCs w:val="17"/>
        </w:rPr>
        <w:t xml:space="preserve"> para manos, jabón en polvo, aromatizante en aerosol, lustrador para muebles, etc.), requerido según las características del área de cada unidad, así como un programa que garantice la calidad del servicio de limpieza durante la vigencia del presente instrumento.</w:t>
      </w:r>
    </w:p>
    <w:p w14:paraId="4A0F7666" w14:textId="77777777" w:rsidR="00735FBC" w:rsidRPr="00735FBC" w:rsidRDefault="00735FBC" w:rsidP="00735FBC">
      <w:pPr>
        <w:tabs>
          <w:tab w:val="left" w:pos="567"/>
        </w:tabs>
        <w:ind w:right="51"/>
        <w:jc w:val="both"/>
        <w:rPr>
          <w:rFonts w:asciiTheme="minorHAnsi" w:hAnsiTheme="minorHAnsi" w:cs="Tahoma"/>
          <w:sz w:val="17"/>
          <w:szCs w:val="17"/>
        </w:rPr>
      </w:pPr>
    </w:p>
    <w:p w14:paraId="4E3DF86D"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2) El personal deberá estar perfectamente identificado, uniformado, ser mayor de edad y reunir las características de responsabilidad, actitud de servicio, higiene personal (no piercing, cabello corto, uñas cortadas y sin tatuajes visibles), además de gozar de buena salud.</w:t>
      </w:r>
    </w:p>
    <w:p w14:paraId="3A70517A" w14:textId="77777777" w:rsidR="00735FBC" w:rsidRPr="00735FBC" w:rsidRDefault="00735FBC" w:rsidP="00735FBC">
      <w:pPr>
        <w:ind w:right="51"/>
        <w:jc w:val="both"/>
        <w:rPr>
          <w:rFonts w:asciiTheme="minorHAnsi" w:hAnsiTheme="minorHAnsi" w:cs="Tahoma"/>
          <w:sz w:val="17"/>
          <w:szCs w:val="17"/>
        </w:rPr>
      </w:pPr>
    </w:p>
    <w:p w14:paraId="01F29409" w14:textId="77777777" w:rsidR="00735FBC" w:rsidRPr="00735FBC" w:rsidRDefault="00735FBC" w:rsidP="00735FBC">
      <w:pPr>
        <w:ind w:right="51"/>
        <w:jc w:val="both"/>
        <w:rPr>
          <w:rFonts w:asciiTheme="minorHAnsi" w:hAnsiTheme="minorHAnsi" w:cs="Tahoma"/>
          <w:b/>
          <w:bCs/>
          <w:sz w:val="17"/>
          <w:szCs w:val="17"/>
        </w:rPr>
      </w:pPr>
      <w:r w:rsidRPr="00735FBC">
        <w:rPr>
          <w:rFonts w:asciiTheme="minorHAnsi" w:hAnsiTheme="minorHAnsi" w:cs="Tahoma"/>
          <w:sz w:val="17"/>
          <w:szCs w:val="17"/>
        </w:rPr>
        <w:t xml:space="preserve">3) El personal deberá estar certificado y capacitado en el manejo de los materiales a utilizar en el área de trabajo donde se utilicen materiales o sustancias </w:t>
      </w:r>
      <w:proofErr w:type="spellStart"/>
      <w:r w:rsidRPr="00735FBC">
        <w:rPr>
          <w:rFonts w:asciiTheme="minorHAnsi" w:hAnsiTheme="minorHAnsi" w:cs="Tahoma"/>
          <w:sz w:val="17"/>
          <w:szCs w:val="17"/>
        </w:rPr>
        <w:t>biopeligrosas</w:t>
      </w:r>
      <w:proofErr w:type="spellEnd"/>
      <w:r w:rsidRPr="00735FBC">
        <w:rPr>
          <w:rFonts w:asciiTheme="minorHAnsi" w:hAnsiTheme="minorHAnsi" w:cs="Tahoma"/>
          <w:sz w:val="17"/>
          <w:szCs w:val="17"/>
        </w:rPr>
        <w:t xml:space="preserve"> y/o infectocontagiosas conforme a la Norma 087-ECOL-SSA1-2002.</w:t>
      </w:r>
    </w:p>
    <w:p w14:paraId="5225C129" w14:textId="77777777" w:rsidR="00735FBC" w:rsidRPr="00735FBC" w:rsidRDefault="00735FBC" w:rsidP="00735FBC">
      <w:pPr>
        <w:ind w:right="51"/>
        <w:jc w:val="both"/>
        <w:rPr>
          <w:rFonts w:asciiTheme="minorHAnsi" w:hAnsiTheme="minorHAnsi" w:cs="Tahoma"/>
          <w:b/>
          <w:bCs/>
          <w:sz w:val="17"/>
          <w:szCs w:val="17"/>
        </w:rPr>
      </w:pPr>
    </w:p>
    <w:p w14:paraId="0D701BF7"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4) Deberá designar un supervisor para el servicio de limpieza quien se encargará de coordinar y verificar a diario la programación de trabajo, asistencia del personal, suplir al personal faltante, verificar que no falten materiales y equipo de limpieza y reportar cualquier anomalía que se presente al </w:t>
      </w:r>
      <w:proofErr w:type="gramStart"/>
      <w:r w:rsidRPr="00735FBC">
        <w:rPr>
          <w:rFonts w:asciiTheme="minorHAnsi" w:hAnsiTheme="minorHAnsi" w:cs="Tahoma"/>
          <w:sz w:val="17"/>
          <w:szCs w:val="17"/>
        </w:rPr>
        <w:t>Jefe</w:t>
      </w:r>
      <w:proofErr w:type="gramEnd"/>
      <w:r w:rsidRPr="00735FBC">
        <w:rPr>
          <w:rFonts w:asciiTheme="minorHAnsi" w:hAnsiTheme="minorHAnsi" w:cs="Tahoma"/>
          <w:sz w:val="17"/>
          <w:szCs w:val="17"/>
        </w:rPr>
        <w:t xml:space="preserve"> del Área en donde se labora.</w:t>
      </w:r>
    </w:p>
    <w:p w14:paraId="20ED8396" w14:textId="77777777" w:rsidR="00735FBC" w:rsidRPr="00735FBC" w:rsidRDefault="00735FBC" w:rsidP="00735FBC">
      <w:pPr>
        <w:ind w:right="51"/>
        <w:jc w:val="both"/>
        <w:rPr>
          <w:rFonts w:asciiTheme="minorHAnsi" w:hAnsiTheme="minorHAnsi" w:cs="Tahoma"/>
          <w:sz w:val="17"/>
          <w:szCs w:val="17"/>
        </w:rPr>
      </w:pPr>
    </w:p>
    <w:p w14:paraId="52DDD574"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5) El personal deberá de acatar las indicaciones del personal de supervisión de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de acuerdo a las necesidades del servicio en cada área, llevar una bitácora para registrar la hora y los trabajos realizados en cada área, además deben de contar con los conocimientos básicos de limpieza.</w:t>
      </w:r>
    </w:p>
    <w:p w14:paraId="23529351" w14:textId="77777777" w:rsidR="00735FBC" w:rsidRPr="00735FBC" w:rsidRDefault="00735FBC" w:rsidP="00735FBC">
      <w:pPr>
        <w:ind w:right="51"/>
        <w:jc w:val="both"/>
        <w:rPr>
          <w:rFonts w:asciiTheme="minorHAnsi" w:hAnsiTheme="minorHAnsi" w:cs="Tahoma"/>
          <w:sz w:val="17"/>
          <w:szCs w:val="17"/>
        </w:rPr>
      </w:pPr>
    </w:p>
    <w:p w14:paraId="31EA4B8A"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6) El personal de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llenará un formato en el cual se revise o califique la calidad del servicio por áreas, el cual deberá ser firmado diariamente por el responsable del área y el supervisor de </w:t>
      </w:r>
      <w:r w:rsidRPr="00735FBC">
        <w:rPr>
          <w:rFonts w:asciiTheme="minorHAnsi" w:hAnsiTheme="minorHAnsi" w:cs="Tahoma"/>
          <w:b/>
          <w:sz w:val="17"/>
          <w:szCs w:val="17"/>
        </w:rPr>
        <w:t>“EL PROVEEDOR”</w:t>
      </w:r>
      <w:r w:rsidRPr="00735FBC">
        <w:rPr>
          <w:rFonts w:asciiTheme="minorHAnsi" w:hAnsiTheme="minorHAnsi" w:cs="Tahoma"/>
          <w:sz w:val="17"/>
          <w:szCs w:val="17"/>
        </w:rPr>
        <w:t>.</w:t>
      </w:r>
    </w:p>
    <w:p w14:paraId="0460C10E" w14:textId="77777777" w:rsidR="00735FBC" w:rsidRPr="00735FBC" w:rsidRDefault="00735FBC" w:rsidP="00735FBC">
      <w:pPr>
        <w:ind w:right="51"/>
        <w:jc w:val="both"/>
        <w:rPr>
          <w:rFonts w:asciiTheme="minorHAnsi" w:hAnsiTheme="minorHAnsi" w:cs="Tahoma"/>
          <w:sz w:val="17"/>
          <w:szCs w:val="17"/>
        </w:rPr>
      </w:pPr>
    </w:p>
    <w:p w14:paraId="0EDAFA59" w14:textId="77777777" w:rsidR="00735FBC" w:rsidRPr="00735FBC" w:rsidRDefault="00735FBC" w:rsidP="00735FBC">
      <w:pPr>
        <w:ind w:right="51"/>
        <w:jc w:val="both"/>
        <w:rPr>
          <w:rFonts w:asciiTheme="minorHAnsi" w:hAnsiTheme="minorHAnsi"/>
          <w:sz w:val="17"/>
          <w:szCs w:val="17"/>
        </w:rPr>
      </w:pPr>
      <w:r w:rsidRPr="00735FBC">
        <w:rPr>
          <w:rFonts w:asciiTheme="minorHAnsi" w:hAnsiTheme="minorHAnsi" w:cs="Tahoma"/>
          <w:sz w:val="17"/>
          <w:szCs w:val="17"/>
        </w:rPr>
        <w:t>7) El</w:t>
      </w:r>
      <w:r w:rsidRPr="00735FBC">
        <w:rPr>
          <w:rFonts w:asciiTheme="minorHAnsi" w:hAnsiTheme="minorHAnsi"/>
          <w:sz w:val="17"/>
          <w:szCs w:val="17"/>
        </w:rPr>
        <w:t xml:space="preserve"> supervisor realizará reportes mensuales de asistencia de cada una de las unidades en las que presta el servicio, dichos reportes deberán estar firmados por el supervisor y anexarlos a las facturas correspondientes. </w:t>
      </w:r>
    </w:p>
    <w:p w14:paraId="01C2EE05" w14:textId="77777777" w:rsidR="00735FBC" w:rsidRPr="00735FBC" w:rsidRDefault="00735FBC" w:rsidP="00735FBC">
      <w:pPr>
        <w:ind w:right="51"/>
        <w:jc w:val="both"/>
        <w:rPr>
          <w:rFonts w:asciiTheme="minorHAnsi" w:hAnsiTheme="minorHAnsi"/>
          <w:sz w:val="17"/>
          <w:szCs w:val="17"/>
        </w:rPr>
      </w:pPr>
    </w:p>
    <w:p w14:paraId="2E31E672" w14:textId="460F3ADD" w:rsidR="00735FBC" w:rsidRPr="00735FBC" w:rsidRDefault="00735FBC" w:rsidP="00735FBC">
      <w:pPr>
        <w:ind w:right="51"/>
        <w:jc w:val="both"/>
        <w:rPr>
          <w:rFonts w:asciiTheme="minorHAnsi" w:hAnsiTheme="minorHAnsi"/>
          <w:sz w:val="17"/>
          <w:szCs w:val="17"/>
        </w:rPr>
      </w:pPr>
      <w:r w:rsidRPr="00735FBC">
        <w:rPr>
          <w:rFonts w:asciiTheme="minorHAnsi" w:hAnsiTheme="minorHAnsi"/>
          <w:sz w:val="17"/>
          <w:szCs w:val="17"/>
        </w:rPr>
        <w:t xml:space="preserve">8) </w:t>
      </w:r>
      <w:r w:rsidR="00DA2492" w:rsidRPr="00DA2492">
        <w:rPr>
          <w:rFonts w:ascii="Calibri" w:hAnsi="Calibri"/>
          <w:sz w:val="17"/>
          <w:szCs w:val="17"/>
        </w:rPr>
        <w:t xml:space="preserve">La Unidad tendrá el derecho de veto justificado del personal que no cumpla con el servicio solicitado, informando telefónicamente al supervisor en turno o quien el licitante ganador designe y deberá ser reemplazado por la empresa </w:t>
      </w:r>
      <w:r w:rsidR="00DA2492" w:rsidRPr="00DA2492">
        <w:rPr>
          <w:rFonts w:ascii="Calibri" w:hAnsi="Calibri" w:cs="Arial"/>
          <w:sz w:val="17"/>
          <w:szCs w:val="17"/>
        </w:rPr>
        <w:t xml:space="preserve">en un plazo no mayor a una hora en los servicios dentro de la zona metropolitana (Municipios de Apodaca, Escobedo, Guadalupe, Monterrey, San Nicolás de los Garza, San Pedro, Santa Catarina) y no mayor a cuatro horas fuera de la zona metropolitana (zona rural); </w:t>
      </w:r>
      <w:r w:rsidR="00DA2492" w:rsidRPr="00DA2492">
        <w:rPr>
          <w:rFonts w:ascii="Calibri" w:hAnsi="Calibri"/>
          <w:sz w:val="17"/>
          <w:szCs w:val="17"/>
        </w:rPr>
        <w:t>y posteriormente ratificara dicha solicitud mediante escrito a la compañía prestadora del servicio especificando los motivos del veto. Las Unidades no podrán permanecer sin servicio de limpieza, por lo que, si por alguna causa el personal es vetado, algún otro elemento o supervisor deberá de permanecer al cuidado del área asignada, hasta que el personal de relevo se presente en la Unidad.</w:t>
      </w:r>
    </w:p>
    <w:p w14:paraId="4B6278D6" w14:textId="77777777" w:rsidR="00735FBC" w:rsidRPr="00735FBC" w:rsidRDefault="00735FBC" w:rsidP="00735FBC">
      <w:pPr>
        <w:ind w:right="51"/>
        <w:jc w:val="both"/>
        <w:rPr>
          <w:rFonts w:asciiTheme="minorHAnsi" w:hAnsiTheme="minorHAnsi"/>
          <w:sz w:val="17"/>
          <w:szCs w:val="17"/>
        </w:rPr>
      </w:pPr>
    </w:p>
    <w:p w14:paraId="1BC276EC" w14:textId="77777777" w:rsidR="00735FBC" w:rsidRPr="00735FBC" w:rsidRDefault="00735FBC" w:rsidP="00735FBC">
      <w:pPr>
        <w:ind w:right="51"/>
        <w:jc w:val="both"/>
        <w:rPr>
          <w:rFonts w:asciiTheme="minorHAnsi" w:hAnsiTheme="minorHAnsi"/>
          <w:sz w:val="17"/>
          <w:szCs w:val="17"/>
        </w:rPr>
      </w:pPr>
      <w:r w:rsidRPr="00735FBC">
        <w:rPr>
          <w:rFonts w:asciiTheme="minorHAnsi" w:hAnsiTheme="minorHAnsi"/>
          <w:sz w:val="17"/>
          <w:szCs w:val="17"/>
        </w:rPr>
        <w:t xml:space="preserve">En caso de que </w:t>
      </w:r>
      <w:r w:rsidRPr="00735FBC">
        <w:rPr>
          <w:rFonts w:asciiTheme="minorHAnsi" w:hAnsiTheme="minorHAnsi"/>
          <w:b/>
          <w:sz w:val="17"/>
          <w:szCs w:val="17"/>
        </w:rPr>
        <w:t>“EL PROVEEDOR”</w:t>
      </w:r>
      <w:r w:rsidRPr="00735FBC">
        <w:rPr>
          <w:rFonts w:asciiTheme="minorHAnsi" w:hAnsiTheme="minorHAnsi"/>
          <w:sz w:val="17"/>
          <w:szCs w:val="17"/>
        </w:rPr>
        <w:t xml:space="preserve"> tuviera problemas de carácter laboral con sus empleados y de estos resultara un paro o huelga, se suspenderán los efectos de este contrato, quedando </w:t>
      </w:r>
      <w:r w:rsidRPr="00735FBC">
        <w:rPr>
          <w:rFonts w:asciiTheme="minorHAnsi" w:hAnsiTheme="minorHAnsi"/>
          <w:b/>
          <w:sz w:val="17"/>
          <w:szCs w:val="17"/>
        </w:rPr>
        <w:t>“S.S.N.L.”</w:t>
      </w:r>
      <w:r w:rsidRPr="00735FBC">
        <w:rPr>
          <w:rFonts w:asciiTheme="minorHAnsi" w:hAnsiTheme="minorHAnsi"/>
          <w:sz w:val="17"/>
          <w:szCs w:val="17"/>
        </w:rPr>
        <w:t xml:space="preserve"> en libertad de contratar estos servicios con otra compañía.</w:t>
      </w:r>
    </w:p>
    <w:p w14:paraId="0E58F2A9" w14:textId="77777777" w:rsidR="009A4F2F" w:rsidRPr="00735FBC" w:rsidRDefault="009A4F2F" w:rsidP="009A4F2F">
      <w:pPr>
        <w:jc w:val="both"/>
        <w:rPr>
          <w:rFonts w:asciiTheme="minorHAnsi" w:hAnsiTheme="minorHAnsi" w:cs="Tahoma"/>
          <w:sz w:val="17"/>
          <w:szCs w:val="17"/>
        </w:rPr>
      </w:pPr>
    </w:p>
    <w:p w14:paraId="1A34433F" w14:textId="5E36EB85" w:rsidR="00735FBC" w:rsidRPr="00735FBC" w:rsidRDefault="00735FBC" w:rsidP="00431384">
      <w:pPr>
        <w:pStyle w:val="Ttulo9"/>
        <w:ind w:right="9"/>
        <w:rPr>
          <w:rFonts w:asciiTheme="minorHAnsi" w:hAnsiTheme="minorHAnsi" w:cs="Tahoma"/>
          <w:b w:val="0"/>
          <w:bCs/>
          <w:color w:val="000000"/>
          <w:sz w:val="17"/>
          <w:szCs w:val="17"/>
        </w:rPr>
      </w:pPr>
      <w:r w:rsidRPr="00735FBC">
        <w:rPr>
          <w:rFonts w:asciiTheme="minorHAnsi" w:hAnsiTheme="minorHAnsi" w:cs="Tahoma"/>
          <w:color w:val="000000"/>
          <w:sz w:val="17"/>
          <w:szCs w:val="17"/>
        </w:rPr>
        <w:t>SEXTA: VIGENCIA.</w:t>
      </w:r>
      <w:r w:rsidR="00E777C4">
        <w:rPr>
          <w:rFonts w:asciiTheme="minorHAnsi" w:hAnsiTheme="minorHAnsi" w:cs="Tahoma"/>
          <w:color w:val="000000"/>
          <w:sz w:val="17"/>
          <w:szCs w:val="17"/>
        </w:rPr>
        <w:t xml:space="preserve"> </w:t>
      </w:r>
      <w:r w:rsidRPr="00735FBC">
        <w:rPr>
          <w:rFonts w:asciiTheme="minorHAnsi" w:hAnsiTheme="minorHAnsi" w:cs="Tahoma"/>
          <w:color w:val="000000"/>
          <w:sz w:val="17"/>
          <w:szCs w:val="17"/>
        </w:rPr>
        <w:t xml:space="preserve">- </w:t>
      </w:r>
      <w:r w:rsidRPr="00735FBC">
        <w:rPr>
          <w:rFonts w:asciiTheme="minorHAnsi" w:hAnsiTheme="minorHAnsi" w:cs="Tahoma"/>
          <w:b w:val="0"/>
          <w:bCs/>
          <w:color w:val="000000"/>
          <w:sz w:val="17"/>
          <w:szCs w:val="17"/>
        </w:rPr>
        <w:t>La vigencia del presente contrato inicia a partir del día ___ y concluye el día ___,</w:t>
      </w:r>
      <w:r w:rsidRPr="00735FBC">
        <w:rPr>
          <w:rFonts w:asciiTheme="minorHAnsi" w:hAnsiTheme="minorHAnsi" w:cs="Tahoma"/>
          <w:color w:val="000000"/>
          <w:sz w:val="17"/>
          <w:szCs w:val="17"/>
        </w:rPr>
        <w:t xml:space="preserve"> </w:t>
      </w:r>
      <w:r w:rsidRPr="00735FBC">
        <w:rPr>
          <w:rFonts w:asciiTheme="minorHAnsi" w:hAnsiTheme="minorHAnsi" w:cs="Tahoma"/>
          <w:b w:val="0"/>
          <w:bCs/>
          <w:color w:val="000000"/>
          <w:sz w:val="17"/>
          <w:szCs w:val="17"/>
        </w:rPr>
        <w:t xml:space="preserve">en la inteligencia de que si a la fecha de la conclusión de la vigencia del contrato la prestación del servicio no ha sido ejecutado a satisfacción de </w:t>
      </w:r>
      <w:r w:rsidRPr="00735FBC">
        <w:rPr>
          <w:rFonts w:asciiTheme="minorHAnsi" w:hAnsiTheme="minorHAnsi" w:cs="Tahoma"/>
          <w:color w:val="000000"/>
          <w:sz w:val="17"/>
          <w:szCs w:val="17"/>
        </w:rPr>
        <w:t>“S.S.N.L.”</w:t>
      </w:r>
      <w:r w:rsidRPr="00735FBC">
        <w:rPr>
          <w:rFonts w:asciiTheme="minorHAnsi" w:hAnsiTheme="minorHAnsi" w:cs="Tahoma"/>
          <w:b w:val="0"/>
          <w:bCs/>
          <w:color w:val="000000"/>
          <w:sz w:val="17"/>
          <w:szCs w:val="17"/>
        </w:rPr>
        <w:t>, este instrumento continuará vigente hasta que no se cumpla dicha condición</w:t>
      </w:r>
      <w:r w:rsidRPr="00735FBC">
        <w:rPr>
          <w:rFonts w:asciiTheme="minorHAnsi" w:hAnsiTheme="minorHAnsi" w:cs="Tahoma"/>
          <w:b w:val="0"/>
          <w:bCs/>
          <w:color w:val="FF0000"/>
          <w:sz w:val="17"/>
          <w:szCs w:val="17"/>
        </w:rPr>
        <w:t>.</w:t>
      </w:r>
    </w:p>
    <w:p w14:paraId="620480FB" w14:textId="77777777" w:rsidR="00735FBC" w:rsidRPr="00735FBC" w:rsidRDefault="00735FBC" w:rsidP="00735FBC">
      <w:pPr>
        <w:pStyle w:val="Ttulo9"/>
        <w:rPr>
          <w:rFonts w:asciiTheme="minorHAnsi" w:hAnsiTheme="minorHAnsi" w:cs="Tahoma"/>
          <w:sz w:val="17"/>
          <w:szCs w:val="17"/>
        </w:rPr>
      </w:pPr>
    </w:p>
    <w:p w14:paraId="61D506C1" w14:textId="77777777" w:rsidR="00735FBC" w:rsidRPr="00735FBC" w:rsidRDefault="00735FBC" w:rsidP="00735FBC">
      <w:pPr>
        <w:jc w:val="both"/>
        <w:rPr>
          <w:rFonts w:asciiTheme="minorHAnsi" w:hAnsiTheme="minorHAnsi"/>
          <w:sz w:val="17"/>
          <w:szCs w:val="17"/>
        </w:rPr>
      </w:pPr>
      <w:r w:rsidRPr="00735FBC">
        <w:rPr>
          <w:rFonts w:asciiTheme="minorHAnsi" w:hAnsiTheme="minorHAnsi"/>
          <w:b/>
          <w:sz w:val="17"/>
          <w:szCs w:val="17"/>
        </w:rPr>
        <w:t>“S.S.N.L.”</w:t>
      </w:r>
      <w:r w:rsidRPr="00735FBC">
        <w:rPr>
          <w:rFonts w:asciiTheme="minorHAnsi" w:hAnsiTheme="minorHAnsi"/>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735FBC">
        <w:rPr>
          <w:rFonts w:asciiTheme="minorHAnsi" w:hAnsiTheme="minorHAnsi"/>
          <w:b/>
          <w:sz w:val="17"/>
          <w:szCs w:val="17"/>
        </w:rPr>
        <w:t xml:space="preserve">“EL PROVEEDOR” </w:t>
      </w:r>
      <w:r w:rsidRPr="00735FBC">
        <w:rPr>
          <w:rFonts w:asciiTheme="minorHAnsi" w:hAnsiTheme="minorHAnsi"/>
          <w:sz w:val="17"/>
          <w:szCs w:val="17"/>
        </w:rPr>
        <w:t>por escrito.</w:t>
      </w:r>
    </w:p>
    <w:p w14:paraId="447117B1" w14:textId="77777777" w:rsidR="00735FBC" w:rsidRPr="00735FBC" w:rsidRDefault="00735FBC" w:rsidP="00735FBC">
      <w:pPr>
        <w:rPr>
          <w:rFonts w:asciiTheme="minorHAnsi" w:hAnsiTheme="minorHAnsi"/>
          <w:sz w:val="17"/>
          <w:szCs w:val="17"/>
        </w:rPr>
      </w:pPr>
    </w:p>
    <w:p w14:paraId="41A6CBA0" w14:textId="77777777" w:rsidR="00735FBC" w:rsidRPr="00735FBC" w:rsidRDefault="00735FBC" w:rsidP="00735FBC">
      <w:pPr>
        <w:jc w:val="both"/>
        <w:rPr>
          <w:rFonts w:asciiTheme="minorHAnsi" w:hAnsiTheme="minorHAnsi"/>
          <w:sz w:val="17"/>
          <w:szCs w:val="17"/>
        </w:rPr>
      </w:pPr>
      <w:r w:rsidRPr="00735FBC">
        <w:rPr>
          <w:rFonts w:asciiTheme="minorHAnsi" w:hAnsiTheme="minorHAnsi"/>
          <w:sz w:val="17"/>
          <w:szCs w:val="17"/>
        </w:rPr>
        <w:t>El presente contrato podrá continuar produciendo todos sus efectos legales una vez que hayan desaparecido las causas que motivaron dicha suspensión.</w:t>
      </w:r>
    </w:p>
    <w:p w14:paraId="36DE894D" w14:textId="77777777" w:rsidR="00735FBC" w:rsidRPr="00735FBC" w:rsidRDefault="00735FBC" w:rsidP="00735FBC">
      <w:pPr>
        <w:jc w:val="both"/>
        <w:rPr>
          <w:rFonts w:asciiTheme="minorHAnsi" w:hAnsiTheme="minorHAnsi"/>
          <w:sz w:val="17"/>
          <w:szCs w:val="17"/>
        </w:rPr>
      </w:pPr>
    </w:p>
    <w:p w14:paraId="12461017" w14:textId="77777777" w:rsidR="00735FBC" w:rsidRPr="00735FBC" w:rsidRDefault="00735FBC" w:rsidP="00735FBC">
      <w:pPr>
        <w:ind w:right="49"/>
        <w:jc w:val="both"/>
        <w:rPr>
          <w:rFonts w:asciiTheme="minorHAnsi" w:hAnsiTheme="minorHAnsi" w:cs="Tahoma"/>
          <w:sz w:val="17"/>
          <w:szCs w:val="17"/>
        </w:rPr>
      </w:pPr>
      <w:r w:rsidRPr="00735FBC">
        <w:rPr>
          <w:rFonts w:asciiTheme="minorHAnsi" w:hAnsiTheme="minorHAnsi" w:cs="Tahoma"/>
          <w:b/>
          <w:sz w:val="17"/>
          <w:szCs w:val="17"/>
        </w:rPr>
        <w:t xml:space="preserve">“S.S.N.L.” </w:t>
      </w:r>
      <w:r w:rsidRPr="00735FBC">
        <w:rPr>
          <w:rFonts w:asciiTheme="minorHAnsi" w:hAnsiTheme="minorHAnsi" w:cs="Tahoma"/>
          <w:sz w:val="17"/>
          <w:szCs w:val="17"/>
        </w:rPr>
        <w:t xml:space="preserve">se reserva el derecho de dar por terminado anticipadamente el presente contrato, sin responsabilidad alguna, mediante notificación por escrito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735FBC">
        <w:rPr>
          <w:rFonts w:asciiTheme="minorHAnsi" w:hAnsiTheme="minorHAnsi" w:cs="Tahoma"/>
          <w:b/>
          <w:sz w:val="17"/>
          <w:szCs w:val="17"/>
        </w:rPr>
        <w:t>“S.S.N.L.”</w:t>
      </w:r>
      <w:r w:rsidRPr="00735FBC">
        <w:rPr>
          <w:rFonts w:asciiTheme="minorHAnsi" w:hAnsiTheme="minorHAnsi" w:cs="Tahoma"/>
          <w:sz w:val="17"/>
          <w:szCs w:val="17"/>
        </w:rPr>
        <w:t>, o se determine, por la autoridad competente, la nulidad o inexistencia jurídica de los actos que dieron origen al contrato.</w:t>
      </w:r>
    </w:p>
    <w:p w14:paraId="24E3EFEA" w14:textId="77777777" w:rsidR="00735FBC" w:rsidRPr="00735FBC" w:rsidRDefault="00735FBC" w:rsidP="00735FBC">
      <w:pPr>
        <w:jc w:val="both"/>
        <w:rPr>
          <w:rFonts w:asciiTheme="minorHAnsi" w:hAnsiTheme="minorHAnsi" w:cs="Tahoma"/>
          <w:sz w:val="17"/>
          <w:szCs w:val="17"/>
        </w:rPr>
      </w:pPr>
    </w:p>
    <w:p w14:paraId="5777A844" w14:textId="7BF62AC0" w:rsidR="00735FBC" w:rsidRPr="00735FBC" w:rsidRDefault="00735FBC" w:rsidP="00735FBC">
      <w:pPr>
        <w:tabs>
          <w:tab w:val="left" w:pos="851"/>
          <w:tab w:val="right" w:pos="1276"/>
        </w:tabs>
        <w:ind w:right="49"/>
        <w:jc w:val="both"/>
        <w:rPr>
          <w:rFonts w:asciiTheme="minorHAnsi" w:hAnsiTheme="minorHAnsi"/>
          <w:sz w:val="17"/>
          <w:szCs w:val="17"/>
        </w:rPr>
      </w:pPr>
      <w:r w:rsidRPr="00735FBC">
        <w:rPr>
          <w:rFonts w:asciiTheme="minorHAnsi" w:hAnsiTheme="minorHAnsi" w:cs="Tahoma"/>
          <w:b/>
          <w:bCs/>
          <w:sz w:val="17"/>
          <w:szCs w:val="17"/>
        </w:rPr>
        <w:lastRenderedPageBreak/>
        <w:t xml:space="preserve">SÉPTIMA: </w:t>
      </w:r>
      <w:r w:rsidRPr="00735FBC">
        <w:rPr>
          <w:rFonts w:asciiTheme="minorHAnsi" w:hAnsiTheme="minorHAnsi"/>
          <w:b/>
          <w:sz w:val="17"/>
          <w:szCs w:val="17"/>
        </w:rPr>
        <w:t>SUPERVISIÓN.</w:t>
      </w:r>
      <w:r w:rsidR="00E777C4">
        <w:rPr>
          <w:rFonts w:asciiTheme="minorHAnsi" w:hAnsiTheme="minorHAnsi"/>
          <w:b/>
          <w:sz w:val="17"/>
          <w:szCs w:val="17"/>
        </w:rPr>
        <w:t xml:space="preserve"> </w:t>
      </w:r>
      <w:r w:rsidRPr="00735FBC">
        <w:rPr>
          <w:rFonts w:asciiTheme="minorHAnsi" w:hAnsiTheme="minorHAnsi"/>
          <w:b/>
          <w:sz w:val="17"/>
          <w:szCs w:val="17"/>
        </w:rPr>
        <w:t xml:space="preserve">- </w:t>
      </w:r>
      <w:r w:rsidRPr="00735FBC">
        <w:rPr>
          <w:rFonts w:asciiTheme="minorHAnsi" w:hAnsiTheme="minorHAnsi"/>
          <w:sz w:val="17"/>
          <w:szCs w:val="17"/>
        </w:rPr>
        <w:t xml:space="preserve">La supervisión será llevada a cabo por el personal designado por </w:t>
      </w:r>
      <w:r w:rsidRPr="00735FBC">
        <w:rPr>
          <w:rFonts w:asciiTheme="minorHAnsi" w:hAnsiTheme="minorHAnsi"/>
          <w:b/>
          <w:sz w:val="17"/>
          <w:szCs w:val="17"/>
        </w:rPr>
        <w:t>“EL PROVEEDOR”</w:t>
      </w:r>
      <w:r w:rsidRPr="00735FBC">
        <w:rPr>
          <w:rFonts w:asciiTheme="minorHAnsi" w:hAnsiTheme="minorHAnsi"/>
          <w:sz w:val="17"/>
          <w:szCs w:val="17"/>
        </w:rPr>
        <w:t xml:space="preserve"> y el personal que designe cada una de las unidades aplicativas y se hará conforme a los lineamientos de </w:t>
      </w:r>
      <w:r w:rsidRPr="00735FBC">
        <w:rPr>
          <w:rFonts w:asciiTheme="minorHAnsi" w:hAnsiTheme="minorHAnsi"/>
          <w:b/>
          <w:sz w:val="17"/>
          <w:szCs w:val="17"/>
        </w:rPr>
        <w:t>“S.S.N.L.”</w:t>
      </w:r>
      <w:r w:rsidRPr="00735FBC">
        <w:rPr>
          <w:rFonts w:asciiTheme="minorHAnsi" w:hAnsiTheme="minorHAnsi"/>
          <w:sz w:val="17"/>
          <w:szCs w:val="17"/>
        </w:rPr>
        <w:t xml:space="preserve"> durante la prestación del servicio.</w:t>
      </w:r>
    </w:p>
    <w:p w14:paraId="247F24C0" w14:textId="77777777" w:rsidR="00735FBC" w:rsidRPr="00735FBC" w:rsidRDefault="00735FBC" w:rsidP="00735FBC">
      <w:pPr>
        <w:tabs>
          <w:tab w:val="left" w:pos="851"/>
        </w:tabs>
        <w:ind w:right="49"/>
        <w:jc w:val="both"/>
        <w:rPr>
          <w:rFonts w:asciiTheme="minorHAnsi" w:hAnsiTheme="minorHAnsi"/>
          <w:sz w:val="17"/>
          <w:szCs w:val="17"/>
        </w:rPr>
      </w:pPr>
      <w:r w:rsidRPr="00735FBC">
        <w:rPr>
          <w:rFonts w:asciiTheme="minorHAnsi" w:hAnsiTheme="minorHAnsi"/>
          <w:sz w:val="17"/>
          <w:szCs w:val="17"/>
        </w:rPr>
        <w:tab/>
      </w:r>
    </w:p>
    <w:p w14:paraId="3CB1B0BE" w14:textId="77777777" w:rsidR="00735FBC" w:rsidRPr="00735FBC" w:rsidRDefault="00735FBC" w:rsidP="00735FBC">
      <w:pPr>
        <w:tabs>
          <w:tab w:val="left" w:pos="9923"/>
        </w:tabs>
        <w:jc w:val="both"/>
        <w:rPr>
          <w:rFonts w:asciiTheme="minorHAnsi" w:hAnsiTheme="minorHAnsi" w:cs="Arial"/>
          <w:sz w:val="17"/>
          <w:szCs w:val="17"/>
        </w:rPr>
      </w:pPr>
      <w:r w:rsidRPr="00735FBC">
        <w:rPr>
          <w:rFonts w:asciiTheme="minorHAnsi" w:hAnsiTheme="minorHAnsi"/>
          <w:b/>
          <w:sz w:val="17"/>
          <w:szCs w:val="17"/>
        </w:rPr>
        <w:t>“S.S.N.L.”</w:t>
      </w:r>
      <w:r w:rsidRPr="00735FBC">
        <w:rPr>
          <w:rFonts w:asciiTheme="minorHAnsi" w:hAnsiTheme="minorHAnsi" w:cs="Arial"/>
          <w:sz w:val="17"/>
          <w:szCs w:val="17"/>
        </w:rPr>
        <w:t xml:space="preserve"> tendrá la facultad de realizar visitas de inspección en las unidades aplicativas para validar las condiciones en las que se presta el servicio.</w:t>
      </w:r>
    </w:p>
    <w:p w14:paraId="07D63E72" w14:textId="77777777" w:rsidR="00735FBC" w:rsidRPr="00735FBC" w:rsidRDefault="00735FBC" w:rsidP="00735FBC">
      <w:pPr>
        <w:ind w:right="51"/>
        <w:jc w:val="both"/>
        <w:rPr>
          <w:rFonts w:asciiTheme="minorHAnsi" w:hAnsiTheme="minorHAnsi"/>
          <w:sz w:val="17"/>
          <w:szCs w:val="17"/>
        </w:rPr>
      </w:pPr>
    </w:p>
    <w:p w14:paraId="41265196" w14:textId="2DD2F4FF" w:rsidR="00735FBC" w:rsidRPr="00735FBC" w:rsidRDefault="00735FBC" w:rsidP="00735FBC">
      <w:pPr>
        <w:jc w:val="both"/>
        <w:rPr>
          <w:rFonts w:asciiTheme="minorHAnsi" w:hAnsiTheme="minorHAnsi"/>
          <w:sz w:val="17"/>
          <w:szCs w:val="17"/>
        </w:rPr>
      </w:pPr>
      <w:r w:rsidRPr="00735FBC">
        <w:rPr>
          <w:rFonts w:asciiTheme="minorHAnsi" w:hAnsiTheme="minorHAnsi" w:cs="Tahoma"/>
          <w:b/>
          <w:sz w:val="17"/>
          <w:szCs w:val="17"/>
        </w:rPr>
        <w:t>OCTAVA: CONFIDENCIALIDAD.</w:t>
      </w:r>
      <w:r w:rsidR="00E777C4">
        <w:rPr>
          <w:rFonts w:asciiTheme="minorHAnsi" w:hAnsiTheme="minorHAnsi" w:cs="Tahoma"/>
          <w:b/>
          <w:sz w:val="17"/>
          <w:szCs w:val="17"/>
        </w:rPr>
        <w:t xml:space="preserve"> </w:t>
      </w:r>
      <w:r w:rsidRPr="00735FBC">
        <w:rPr>
          <w:rFonts w:asciiTheme="minorHAnsi" w:hAnsiTheme="minorHAnsi" w:cs="Tahoma"/>
          <w:b/>
          <w:sz w:val="17"/>
          <w:szCs w:val="17"/>
        </w:rPr>
        <w:t>- “EL PROVEEDOR”</w:t>
      </w:r>
      <w:r w:rsidRPr="00735FBC">
        <w:rPr>
          <w:rFonts w:asciiTheme="minorHAnsi" w:hAnsiTheme="minorHAnsi" w:cs="Tahoma"/>
          <w:sz w:val="17"/>
          <w:szCs w:val="17"/>
        </w:rPr>
        <w:t xml:space="preserve"> conviene en que toda la información que </w:t>
      </w:r>
      <w:r w:rsidRPr="00735FBC">
        <w:rPr>
          <w:rFonts w:asciiTheme="minorHAnsi" w:hAnsiTheme="minorHAnsi" w:cs="Tahoma"/>
          <w:b/>
          <w:sz w:val="17"/>
          <w:szCs w:val="17"/>
        </w:rPr>
        <w:t>“S.S.N.L.”</w:t>
      </w:r>
      <w:r w:rsidRPr="00735FBC">
        <w:rPr>
          <w:rFonts w:asciiTheme="minorHAnsi" w:hAnsiTheme="minorHAnsi" w:cs="Tahoma"/>
          <w:sz w:val="17"/>
          <w:szCs w:val="17"/>
        </w:rPr>
        <w:t xml:space="preserve"> le proporcione en relación con el presente contrato, incluyendo información técnica y de otra índole para la ejecución del servicio objeto del contrato, será propiedad exclusiva de </w:t>
      </w:r>
      <w:r w:rsidRPr="00735FBC">
        <w:rPr>
          <w:rFonts w:asciiTheme="minorHAnsi" w:hAnsiTheme="minorHAnsi" w:cs="Tahoma"/>
          <w:b/>
          <w:sz w:val="17"/>
          <w:szCs w:val="17"/>
        </w:rPr>
        <w:t>“S.S.N.L.”</w:t>
      </w:r>
      <w:r w:rsidRPr="00735FBC">
        <w:rPr>
          <w:rFonts w:asciiTheme="minorHAnsi" w:hAnsiTheme="minorHAnsi" w:cs="Tahoma"/>
          <w:sz w:val="17"/>
          <w:szCs w:val="17"/>
        </w:rPr>
        <w:t xml:space="preserv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se obliga a no usarla para cualquier otro propósito que no sea el de cumplimiento de sus obligaciones de conformidad con el presente contrato, mantener y tratar dicha información como propiedad confidencial de </w:t>
      </w:r>
      <w:r w:rsidRPr="00735FBC">
        <w:rPr>
          <w:rFonts w:asciiTheme="minorHAnsi" w:hAnsiTheme="minorHAnsi" w:cs="Tahoma"/>
          <w:b/>
          <w:sz w:val="17"/>
          <w:szCs w:val="17"/>
        </w:rPr>
        <w:t>“S.S.N.L.”</w:t>
      </w:r>
      <w:r w:rsidRPr="00735FBC">
        <w:rPr>
          <w:rFonts w:asciiTheme="minorHAnsi" w:hAnsiTheme="minorHAnsi" w:cs="Tahoma"/>
          <w:sz w:val="17"/>
          <w:szCs w:val="17"/>
        </w:rPr>
        <w:t xml:space="preserve"> y abstenerse de divulgar por cualquier medio como lo son las publicaciones, conferencias, a cualquier tercero sin el consentimiento previo y por escrito de </w:t>
      </w:r>
      <w:r w:rsidRPr="00735FBC">
        <w:rPr>
          <w:rFonts w:asciiTheme="minorHAnsi" w:hAnsiTheme="minorHAnsi" w:cs="Tahoma"/>
          <w:b/>
          <w:sz w:val="17"/>
          <w:szCs w:val="17"/>
        </w:rPr>
        <w:t>“S.S.N.L.”</w:t>
      </w:r>
      <w:r w:rsidRPr="00735FBC">
        <w:rPr>
          <w:rFonts w:asciiTheme="minorHAnsi" w:hAnsiTheme="minorHAnsi" w:cs="Tahoma"/>
          <w:sz w:val="17"/>
          <w:szCs w:val="17"/>
        </w:rPr>
        <w:t>.</w:t>
      </w:r>
    </w:p>
    <w:p w14:paraId="7614CDD7" w14:textId="77777777" w:rsidR="00735FBC" w:rsidRPr="00735FBC" w:rsidRDefault="00735FBC" w:rsidP="00735FBC">
      <w:pPr>
        <w:jc w:val="both"/>
        <w:rPr>
          <w:rFonts w:asciiTheme="minorHAnsi" w:hAnsiTheme="minorHAnsi" w:cs="Tahoma"/>
          <w:sz w:val="17"/>
          <w:szCs w:val="17"/>
        </w:rPr>
      </w:pPr>
    </w:p>
    <w:p w14:paraId="1729B5F5" w14:textId="54E008DB"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Bajo ninguna circunstancia podrá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usar para fines comerciales, publicitarios o de cualquier otra índole, el nombre de </w:t>
      </w:r>
      <w:r w:rsidRPr="00735FBC">
        <w:rPr>
          <w:rFonts w:asciiTheme="minorHAnsi" w:hAnsiTheme="minorHAnsi" w:cs="Tahoma"/>
          <w:b/>
          <w:sz w:val="17"/>
          <w:szCs w:val="17"/>
        </w:rPr>
        <w:t>“S.S.N.L.”</w:t>
      </w:r>
      <w:r w:rsidRPr="00735FBC">
        <w:rPr>
          <w:rFonts w:asciiTheme="minorHAnsi" w:hAnsiTheme="minorHAnsi" w:cs="Tahoma"/>
          <w:sz w:val="17"/>
          <w:szCs w:val="17"/>
        </w:rPr>
        <w:t xml:space="preserve">, su logotipo o cualquier otro signo o símbolo distintivo, a menos que cuente con la previa aprobación por escrito, firmada por el representante autorizado de </w:t>
      </w:r>
      <w:r w:rsidRPr="00735FBC">
        <w:rPr>
          <w:rFonts w:asciiTheme="minorHAnsi" w:hAnsiTheme="minorHAnsi" w:cs="Tahoma"/>
          <w:b/>
          <w:sz w:val="17"/>
          <w:szCs w:val="17"/>
        </w:rPr>
        <w:t>“S.S.N.L.”</w:t>
      </w:r>
      <w:r w:rsidRPr="00735FBC">
        <w:rPr>
          <w:rFonts w:asciiTheme="minorHAnsi" w:hAnsiTheme="minorHAnsi" w:cs="Tahoma"/>
          <w:sz w:val="17"/>
          <w:szCs w:val="17"/>
        </w:rPr>
        <w:t xml:space="preserve"> </w:t>
      </w:r>
    </w:p>
    <w:p w14:paraId="36362D6E" w14:textId="77777777" w:rsidR="00735FBC" w:rsidRPr="00735FBC" w:rsidRDefault="00735FBC" w:rsidP="00735FBC">
      <w:pPr>
        <w:jc w:val="both"/>
        <w:rPr>
          <w:rFonts w:asciiTheme="minorHAnsi" w:hAnsiTheme="minorHAnsi" w:cs="Tahoma"/>
          <w:sz w:val="17"/>
          <w:szCs w:val="17"/>
        </w:rPr>
      </w:pPr>
    </w:p>
    <w:p w14:paraId="57799BFE"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En caso de violación a lo estipulado en esta cláusula,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se obliga a indemnizar y sacar en paz y a salvo a </w:t>
      </w:r>
      <w:r w:rsidRPr="00735FBC">
        <w:rPr>
          <w:rFonts w:asciiTheme="minorHAnsi" w:hAnsiTheme="minorHAnsi" w:cs="Tahoma"/>
          <w:b/>
          <w:sz w:val="17"/>
          <w:szCs w:val="17"/>
        </w:rPr>
        <w:t>“S.S.N.L.”</w:t>
      </w:r>
      <w:r w:rsidRPr="00735FBC">
        <w:rPr>
          <w:rFonts w:asciiTheme="minorHAnsi" w:hAnsiTheme="minorHAnsi" w:cs="Tahoma"/>
          <w:sz w:val="17"/>
          <w:szCs w:val="17"/>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6F62409A" w14:textId="77777777" w:rsidR="00735FBC" w:rsidRPr="00735FBC" w:rsidRDefault="00735FBC" w:rsidP="00735FBC">
      <w:pPr>
        <w:jc w:val="both"/>
        <w:rPr>
          <w:rFonts w:asciiTheme="minorHAnsi" w:hAnsiTheme="minorHAnsi" w:cs="Tahoma"/>
          <w:b/>
          <w:sz w:val="17"/>
          <w:szCs w:val="17"/>
        </w:rPr>
      </w:pPr>
    </w:p>
    <w:p w14:paraId="27555247" w14:textId="110DAE2F" w:rsidR="00735FBC" w:rsidRPr="00735FBC" w:rsidRDefault="00735FBC" w:rsidP="00735FBC">
      <w:pPr>
        <w:jc w:val="both"/>
        <w:rPr>
          <w:rFonts w:asciiTheme="minorHAnsi" w:hAnsiTheme="minorHAnsi"/>
          <w:sz w:val="17"/>
          <w:szCs w:val="17"/>
        </w:rPr>
      </w:pPr>
      <w:r w:rsidRPr="00735FBC">
        <w:rPr>
          <w:rFonts w:asciiTheme="minorHAnsi" w:hAnsiTheme="minorHAnsi"/>
          <w:b/>
          <w:sz w:val="17"/>
          <w:szCs w:val="17"/>
        </w:rPr>
        <w:t>NOVENA: RELACIONES DE “EL PROVEEDOR” CON SU PERSONAL.</w:t>
      </w:r>
      <w:r w:rsidR="00E777C4">
        <w:rPr>
          <w:rFonts w:asciiTheme="minorHAnsi" w:hAnsiTheme="minorHAnsi"/>
          <w:b/>
          <w:sz w:val="17"/>
          <w:szCs w:val="17"/>
        </w:rPr>
        <w:t xml:space="preserve"> </w:t>
      </w:r>
      <w:r w:rsidRPr="00735FBC">
        <w:rPr>
          <w:rFonts w:asciiTheme="minorHAnsi" w:hAnsiTheme="minorHAnsi"/>
          <w:b/>
          <w:sz w:val="17"/>
          <w:szCs w:val="17"/>
        </w:rPr>
        <w:t>- “EL PROVEEDOR”</w:t>
      </w:r>
      <w:r w:rsidRPr="00735FBC">
        <w:rPr>
          <w:rFonts w:asciiTheme="minorHAnsi" w:hAnsiTheme="minorHAnsi"/>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735FBC">
        <w:rPr>
          <w:rFonts w:asciiTheme="minorHAnsi" w:hAnsiTheme="minorHAnsi"/>
          <w:b/>
          <w:sz w:val="17"/>
          <w:szCs w:val="17"/>
        </w:rPr>
        <w:t xml:space="preserve">“EL PROVEEDOR” </w:t>
      </w:r>
      <w:r w:rsidRPr="00735FBC">
        <w:rPr>
          <w:rFonts w:asciiTheme="minorHAnsi" w:hAnsiTheme="minorHAnsi"/>
          <w:sz w:val="17"/>
          <w:szCs w:val="17"/>
        </w:rPr>
        <w:t xml:space="preserve">conviene por lo mismo en responder de todas las reclamaciones que sus trabajadores llegaren a presentar en su contra o en contra de </w:t>
      </w:r>
      <w:r w:rsidRPr="00735FBC">
        <w:rPr>
          <w:rFonts w:asciiTheme="minorHAnsi" w:hAnsiTheme="minorHAnsi"/>
          <w:b/>
          <w:sz w:val="17"/>
          <w:szCs w:val="17"/>
        </w:rPr>
        <w:t xml:space="preserve">“S.S.N.L.” </w:t>
      </w:r>
      <w:r w:rsidRPr="00735FBC">
        <w:rPr>
          <w:rFonts w:asciiTheme="minorHAnsi" w:hAnsiTheme="minorHAnsi"/>
          <w:sz w:val="17"/>
          <w:szCs w:val="17"/>
        </w:rPr>
        <w:t>en relación con el objeto del presente contrato, eximiendo a</w:t>
      </w:r>
      <w:r w:rsidRPr="00735FBC">
        <w:rPr>
          <w:rFonts w:asciiTheme="minorHAnsi" w:hAnsiTheme="minorHAnsi"/>
          <w:b/>
          <w:sz w:val="17"/>
          <w:szCs w:val="17"/>
        </w:rPr>
        <w:t xml:space="preserve"> “S.S.N.L.”</w:t>
      </w:r>
      <w:r w:rsidRPr="00735FBC">
        <w:rPr>
          <w:rFonts w:asciiTheme="minorHAnsi" w:hAnsiTheme="minorHAnsi"/>
          <w:sz w:val="17"/>
          <w:szCs w:val="17"/>
        </w:rPr>
        <w:t xml:space="preserve"> de cualquier responsabilidad fiscal, laboral, de seguridad social, civil, penal y de cualquier otra índole, que pudiera darse como consecuencia directa de la prestación del servicio materia del presente contrato. </w:t>
      </w:r>
      <w:r w:rsidRPr="00735FBC">
        <w:rPr>
          <w:rFonts w:asciiTheme="minorHAnsi" w:hAnsiTheme="minorHAnsi"/>
          <w:b/>
          <w:bCs/>
          <w:sz w:val="17"/>
          <w:szCs w:val="17"/>
        </w:rPr>
        <w:t>“S.S.N.L.”</w:t>
      </w:r>
      <w:r w:rsidRPr="00735FBC">
        <w:rPr>
          <w:rFonts w:asciiTheme="minorHAnsi" w:hAnsiTheme="minorHAnsi"/>
          <w:sz w:val="17"/>
          <w:szCs w:val="17"/>
        </w:rPr>
        <w:t xml:space="preserve"> no será patrón sustituto.</w:t>
      </w:r>
    </w:p>
    <w:p w14:paraId="0F422ADD" w14:textId="77777777" w:rsidR="00735FBC" w:rsidRPr="00735FBC" w:rsidRDefault="00735FBC" w:rsidP="00735FBC">
      <w:pPr>
        <w:jc w:val="both"/>
        <w:rPr>
          <w:rFonts w:asciiTheme="minorHAnsi" w:hAnsiTheme="minorHAnsi" w:cs="Tahoma"/>
          <w:b/>
          <w:sz w:val="17"/>
          <w:szCs w:val="17"/>
        </w:rPr>
      </w:pPr>
    </w:p>
    <w:p w14:paraId="7873152E" w14:textId="77777777" w:rsidR="00771117" w:rsidRPr="00A73086" w:rsidRDefault="00735FBC" w:rsidP="00771117">
      <w:pPr>
        <w:ind w:right="-1"/>
        <w:jc w:val="both"/>
        <w:rPr>
          <w:rFonts w:asciiTheme="minorHAnsi" w:hAnsiTheme="minorHAnsi" w:cs="Arial"/>
          <w:b/>
          <w:sz w:val="17"/>
          <w:szCs w:val="17"/>
        </w:rPr>
      </w:pPr>
      <w:r w:rsidRPr="00735FBC">
        <w:rPr>
          <w:rFonts w:asciiTheme="minorHAnsi" w:hAnsiTheme="minorHAnsi" w:cs="Tahoma"/>
          <w:b/>
          <w:sz w:val="17"/>
          <w:szCs w:val="17"/>
        </w:rPr>
        <w:t xml:space="preserve">DÉCIMA: PENA CONVENCIONAL.- </w:t>
      </w:r>
      <w:r w:rsidR="00771117" w:rsidRPr="00A73086">
        <w:rPr>
          <w:rFonts w:asciiTheme="minorHAnsi" w:hAnsiTheme="minorHAnsi" w:cs="Tahoma"/>
          <w:b/>
          <w:sz w:val="17"/>
          <w:szCs w:val="17"/>
        </w:rPr>
        <w:t>S.S.N.L.”</w:t>
      </w:r>
      <w:r w:rsidR="00771117" w:rsidRPr="00A73086">
        <w:rPr>
          <w:rFonts w:asciiTheme="minorHAnsi" w:hAnsiTheme="minorHAnsi" w:cs="Tahoma"/>
          <w:sz w:val="17"/>
          <w:szCs w:val="17"/>
        </w:rPr>
        <w:t xml:space="preserve"> aplicará penas convencionales por el atraso en el cumplimiento de los servicios objeto del contrato cuando el cien por ciento de los servicios a que se obligó </w:t>
      </w:r>
      <w:r w:rsidR="00771117" w:rsidRPr="00A73086">
        <w:rPr>
          <w:rFonts w:asciiTheme="minorHAnsi" w:hAnsiTheme="minorHAnsi" w:cs="Tahoma"/>
          <w:b/>
          <w:sz w:val="17"/>
          <w:szCs w:val="17"/>
        </w:rPr>
        <w:t>“EL PROVEEDOR”</w:t>
      </w:r>
      <w:r w:rsidR="00771117" w:rsidRPr="00A73086">
        <w:rPr>
          <w:rFonts w:asciiTheme="minorHAnsi" w:hAnsiTheme="minorHAnsi" w:cs="Tahoma"/>
          <w:sz w:val="17"/>
          <w:szCs w:val="17"/>
        </w:rPr>
        <w:t xml:space="preserve"> durante</w:t>
      </w:r>
      <w:r w:rsidR="00771117" w:rsidRPr="00A73086">
        <w:rPr>
          <w:rFonts w:asciiTheme="minorHAnsi" w:hAnsiTheme="minorHAnsi" w:cs="Arial"/>
          <w:sz w:val="17"/>
          <w:szCs w:val="17"/>
        </w:rPr>
        <w:t xml:space="preserve"> un mes, se vea afectado, derivado de la acumulación de faltas de los elemento/turno, “</w:t>
      </w:r>
      <w:r w:rsidR="00771117" w:rsidRPr="00A73086">
        <w:rPr>
          <w:rFonts w:asciiTheme="minorHAnsi" w:hAnsiTheme="minorHAnsi" w:cs="Arial"/>
          <w:b/>
          <w:sz w:val="17"/>
          <w:szCs w:val="17"/>
        </w:rPr>
        <w:t>EL PROVEEDOR”</w:t>
      </w:r>
      <w:r w:rsidR="00771117" w:rsidRPr="00A73086">
        <w:rPr>
          <w:rFonts w:asciiTheme="minorHAnsi" w:hAnsiTheme="minorHAnsi" w:cs="Arial"/>
          <w:sz w:val="17"/>
          <w:szCs w:val="17"/>
        </w:rPr>
        <w:t xml:space="preserve"> se obliga a pagar a “</w:t>
      </w:r>
      <w:r w:rsidR="00771117" w:rsidRPr="00A73086">
        <w:rPr>
          <w:rFonts w:asciiTheme="minorHAnsi" w:hAnsiTheme="minorHAnsi" w:cs="Arial"/>
          <w:b/>
          <w:sz w:val="17"/>
          <w:szCs w:val="17"/>
        </w:rPr>
        <w:t>S.S.N.L.”</w:t>
      </w:r>
      <w:r w:rsidR="00771117" w:rsidRPr="00A73086">
        <w:rPr>
          <w:rFonts w:asciiTheme="minorHAnsi" w:hAnsiTheme="minorHAnsi" w:cs="Arial"/>
          <w:sz w:val="17"/>
          <w:szCs w:val="17"/>
        </w:rPr>
        <w:t xml:space="preserve"> por concepto de pena convencional el 50% del precio unitario por elemento/turno por cada falta registrada, siempre y cuando dichas faltas sean imputables a </w:t>
      </w:r>
      <w:r w:rsidR="00771117" w:rsidRPr="00A73086">
        <w:rPr>
          <w:rFonts w:asciiTheme="minorHAnsi" w:hAnsiTheme="minorHAnsi" w:cs="Arial"/>
          <w:b/>
          <w:sz w:val="17"/>
          <w:szCs w:val="17"/>
        </w:rPr>
        <w:t xml:space="preserve">“EL </w:t>
      </w:r>
      <w:r w:rsidR="00771117" w:rsidRPr="00A73086">
        <w:rPr>
          <w:rFonts w:asciiTheme="minorHAnsi" w:hAnsiTheme="minorHAnsi"/>
          <w:b/>
          <w:sz w:val="17"/>
          <w:szCs w:val="17"/>
        </w:rPr>
        <w:t>PROVEEDOR”.</w:t>
      </w:r>
    </w:p>
    <w:p w14:paraId="72008F0D" w14:textId="77777777" w:rsidR="00771117" w:rsidRPr="00A73086" w:rsidRDefault="00771117" w:rsidP="00771117">
      <w:pPr>
        <w:jc w:val="both"/>
        <w:rPr>
          <w:rFonts w:asciiTheme="minorHAnsi" w:hAnsiTheme="minorHAnsi"/>
          <w:sz w:val="17"/>
          <w:szCs w:val="17"/>
        </w:rPr>
      </w:pPr>
    </w:p>
    <w:p w14:paraId="1A7CE3FB" w14:textId="77777777" w:rsidR="00771117" w:rsidRPr="00A73086" w:rsidRDefault="00771117" w:rsidP="00771117">
      <w:pPr>
        <w:jc w:val="both"/>
        <w:rPr>
          <w:rFonts w:asciiTheme="minorHAnsi" w:hAnsiTheme="minorHAnsi"/>
          <w:sz w:val="17"/>
          <w:szCs w:val="17"/>
        </w:rPr>
      </w:pPr>
      <w:r w:rsidRPr="00A73086">
        <w:rPr>
          <w:rFonts w:asciiTheme="minorHAnsi" w:hAnsiTheme="minorHAnsi"/>
          <w:sz w:val="17"/>
          <w:szCs w:val="17"/>
        </w:rPr>
        <w:t>La penalización será de manera proporcional al importe de la garantía de cumplimiento.  En las operaciones en que se pactare ajuste de precios, la penalización se calculará sobre el precio ajustado.</w:t>
      </w:r>
    </w:p>
    <w:p w14:paraId="4442CA35" w14:textId="77777777" w:rsidR="00771117" w:rsidRPr="00A73086" w:rsidRDefault="00771117" w:rsidP="00771117">
      <w:pPr>
        <w:ind w:right="51"/>
        <w:jc w:val="both"/>
        <w:rPr>
          <w:rFonts w:asciiTheme="minorHAnsi" w:hAnsiTheme="minorHAnsi" w:cs="Tahoma"/>
          <w:sz w:val="17"/>
          <w:szCs w:val="17"/>
        </w:rPr>
      </w:pPr>
    </w:p>
    <w:p w14:paraId="51542BAB" w14:textId="77777777" w:rsidR="00771117" w:rsidRPr="00A73086" w:rsidRDefault="00771117" w:rsidP="00771117">
      <w:pPr>
        <w:ind w:right="51"/>
        <w:jc w:val="both"/>
        <w:rPr>
          <w:rFonts w:asciiTheme="minorHAnsi" w:hAnsiTheme="minorHAnsi" w:cs="Tahoma"/>
          <w:sz w:val="17"/>
          <w:szCs w:val="17"/>
        </w:rPr>
      </w:pPr>
      <w:r w:rsidRPr="00A73086">
        <w:rPr>
          <w:rFonts w:asciiTheme="minorHAnsi" w:hAnsiTheme="minorHAnsi" w:cs="Tahoma"/>
          <w:sz w:val="17"/>
          <w:szCs w:val="17"/>
        </w:rPr>
        <w:t>En el supuesto de que se requiera la aplicación de la Pena Convencional, el Administrador o equivalente de la Unidad Aplicativa deberá elaborar el cálculo de dicha pena y hacerlo del conocimiento de</w:t>
      </w:r>
      <w:r w:rsidRPr="00A73086">
        <w:rPr>
          <w:rFonts w:asciiTheme="minorHAnsi" w:hAnsiTheme="minorHAnsi" w:cs="Tahoma"/>
          <w:b/>
          <w:sz w:val="17"/>
          <w:szCs w:val="17"/>
        </w:rPr>
        <w:t xml:space="preserve"> “EL PROVEEDOR”,</w:t>
      </w:r>
      <w:r w:rsidRPr="00A73086">
        <w:rPr>
          <w:rFonts w:asciiTheme="minorHAnsi" w:hAnsiTheme="minorHAnsi" w:cs="Tahoma"/>
          <w:sz w:val="17"/>
          <w:szCs w:val="17"/>
        </w:rPr>
        <w:t xml:space="preserve"> así como también remitirlo a la Subdirección de Recursos Financieros, para el cobro de la pena convencional.</w:t>
      </w:r>
    </w:p>
    <w:p w14:paraId="251C25DA" w14:textId="77777777" w:rsidR="00735FBC" w:rsidRPr="00735FBC" w:rsidRDefault="00735FBC" w:rsidP="00771117">
      <w:pPr>
        <w:ind w:right="51"/>
        <w:jc w:val="both"/>
        <w:rPr>
          <w:rFonts w:asciiTheme="minorHAnsi" w:hAnsiTheme="minorHAnsi" w:cs="Tahoma"/>
          <w:sz w:val="17"/>
          <w:szCs w:val="17"/>
        </w:rPr>
      </w:pPr>
    </w:p>
    <w:p w14:paraId="43E4D0CC" w14:textId="77777777" w:rsidR="00735FBC" w:rsidRPr="00735FBC" w:rsidRDefault="00735FBC" w:rsidP="00735FBC">
      <w:pPr>
        <w:ind w:right="-1"/>
        <w:jc w:val="both"/>
        <w:rPr>
          <w:rFonts w:asciiTheme="minorHAnsi" w:hAnsiTheme="minorHAnsi" w:cs="Tahoma"/>
          <w:sz w:val="17"/>
          <w:szCs w:val="17"/>
        </w:rPr>
      </w:pPr>
      <w:r w:rsidRPr="00735FBC">
        <w:rPr>
          <w:rFonts w:asciiTheme="minorHAnsi" w:hAnsiTheme="minorHAnsi" w:cs="Tahoma"/>
          <w:sz w:val="17"/>
          <w:szCs w:val="17"/>
        </w:rPr>
        <w:t>La penalización será de manera proporcional al importe de la garantía de cumplimiento.  En las operaciones en que se pactare ajuste de precios, la penalización se calculará sobre el precio ajustado.</w:t>
      </w:r>
    </w:p>
    <w:p w14:paraId="3C2AE938" w14:textId="77777777" w:rsidR="00735FBC" w:rsidRPr="00735FBC" w:rsidRDefault="00735FBC" w:rsidP="00735FBC">
      <w:pPr>
        <w:ind w:right="51"/>
        <w:jc w:val="both"/>
        <w:rPr>
          <w:rFonts w:asciiTheme="minorHAnsi" w:hAnsiTheme="minorHAnsi" w:cs="Tahoma"/>
          <w:sz w:val="17"/>
          <w:szCs w:val="17"/>
        </w:rPr>
      </w:pPr>
    </w:p>
    <w:p w14:paraId="5541CB48" w14:textId="77777777"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sz w:val="17"/>
          <w:szCs w:val="17"/>
        </w:rPr>
        <w:t xml:space="preserve">Las penas se harán efectivas descontándose de los pagos que </w:t>
      </w:r>
      <w:r w:rsidRPr="00735FBC">
        <w:rPr>
          <w:rFonts w:asciiTheme="minorHAnsi" w:hAnsiTheme="minorHAnsi"/>
          <w:b/>
          <w:sz w:val="17"/>
          <w:szCs w:val="17"/>
        </w:rPr>
        <w:t>“S.S.N.L.”</w:t>
      </w:r>
      <w:r w:rsidRPr="00735FBC">
        <w:rPr>
          <w:rFonts w:asciiTheme="minorHAnsi" w:hAnsiTheme="minorHAnsi" w:cs="Tahoma"/>
          <w:sz w:val="17"/>
          <w:szCs w:val="17"/>
        </w:rPr>
        <w:t xml:space="preserve"> tenga pendientes de efectuar a </w:t>
      </w:r>
      <w:r w:rsidRPr="00735FBC">
        <w:rPr>
          <w:rFonts w:asciiTheme="minorHAnsi" w:hAnsiTheme="minorHAnsi"/>
          <w:b/>
          <w:sz w:val="17"/>
          <w:szCs w:val="17"/>
        </w:rPr>
        <w:t>“EL PROVEEDOR”</w:t>
      </w:r>
      <w:r w:rsidRPr="00735FBC">
        <w:rPr>
          <w:rFonts w:asciiTheme="minorHAnsi" w:hAnsiTheme="minorHAnsi" w:cs="Tahoma"/>
          <w:sz w:val="17"/>
          <w:szCs w:val="17"/>
        </w:rPr>
        <w:t>, o en su caso, éste efectuará el pago correspondiente en el área de Recursos Financieros</w:t>
      </w:r>
      <w:r w:rsidRPr="00735FBC">
        <w:rPr>
          <w:rFonts w:asciiTheme="minorHAnsi" w:hAnsiTheme="minorHAnsi" w:cs="Tahoma"/>
          <w:b/>
          <w:sz w:val="17"/>
          <w:szCs w:val="17"/>
        </w:rPr>
        <w:t xml:space="preserve">, </w:t>
      </w:r>
      <w:r w:rsidRPr="00735FBC">
        <w:rPr>
          <w:rFonts w:asciiTheme="minorHAnsi" w:hAnsiTheme="minorHAnsi" w:cs="Tahoma"/>
          <w:sz w:val="17"/>
          <w:szCs w:val="17"/>
        </w:rPr>
        <w:t xml:space="preserve">independientemente de que </w:t>
      </w:r>
      <w:r w:rsidRPr="00735FBC">
        <w:rPr>
          <w:rFonts w:asciiTheme="minorHAnsi" w:hAnsiTheme="minorHAnsi"/>
          <w:b/>
          <w:sz w:val="17"/>
          <w:szCs w:val="17"/>
        </w:rPr>
        <w:t>“S.S.N.L.”</w:t>
      </w:r>
      <w:r w:rsidRPr="00735FBC">
        <w:rPr>
          <w:rFonts w:asciiTheme="minorHAnsi" w:hAnsiTheme="minorHAnsi" w:cs="Tahoma"/>
          <w:sz w:val="17"/>
          <w:szCs w:val="17"/>
        </w:rPr>
        <w:t xml:space="preserve"> opte por hacer efectiva la garantía otorgada por </w:t>
      </w:r>
      <w:r w:rsidRPr="00735FBC">
        <w:rPr>
          <w:rFonts w:asciiTheme="minorHAnsi" w:hAnsiTheme="minorHAnsi"/>
          <w:b/>
          <w:sz w:val="17"/>
          <w:szCs w:val="17"/>
        </w:rPr>
        <w:t xml:space="preserve">“EL PROVEEDOR” </w:t>
      </w:r>
      <w:r w:rsidRPr="00735FBC">
        <w:rPr>
          <w:rFonts w:asciiTheme="minorHAnsi" w:hAnsiTheme="minorHAnsi"/>
          <w:sz w:val="17"/>
          <w:szCs w:val="17"/>
        </w:rPr>
        <w:t>hasta por el monto de las sanciones no cubiertas</w:t>
      </w:r>
      <w:r w:rsidRPr="00735FBC">
        <w:rPr>
          <w:rFonts w:asciiTheme="minorHAnsi" w:hAnsiTheme="minorHAnsi" w:cs="Tahoma"/>
          <w:sz w:val="17"/>
          <w:szCs w:val="17"/>
        </w:rPr>
        <w:t>.</w:t>
      </w:r>
    </w:p>
    <w:p w14:paraId="58205D00" w14:textId="77777777" w:rsidR="00735FBC" w:rsidRPr="00735FBC" w:rsidRDefault="00735FBC" w:rsidP="00735FBC">
      <w:pPr>
        <w:jc w:val="both"/>
        <w:rPr>
          <w:rFonts w:asciiTheme="minorHAnsi" w:hAnsiTheme="minorHAnsi" w:cs="Tahoma"/>
          <w:b/>
          <w:sz w:val="17"/>
          <w:szCs w:val="17"/>
        </w:rPr>
      </w:pPr>
    </w:p>
    <w:p w14:paraId="6C9CACA7" w14:textId="77777777" w:rsidR="00735FBC" w:rsidRPr="00735FBC" w:rsidRDefault="00735FBC" w:rsidP="00735FBC">
      <w:pPr>
        <w:ind w:right="49"/>
        <w:jc w:val="both"/>
        <w:rPr>
          <w:rFonts w:asciiTheme="minorHAnsi" w:hAnsiTheme="minorHAnsi"/>
          <w:sz w:val="17"/>
          <w:szCs w:val="17"/>
        </w:rPr>
      </w:pPr>
      <w:r w:rsidRPr="00735FBC">
        <w:rPr>
          <w:rFonts w:asciiTheme="minorHAnsi" w:hAnsiTheme="minorHAnsi"/>
          <w:sz w:val="17"/>
          <w:szCs w:val="17"/>
        </w:rPr>
        <w:t xml:space="preserve">Será responsabilidad de </w:t>
      </w:r>
      <w:r w:rsidRPr="00735FBC">
        <w:rPr>
          <w:rFonts w:asciiTheme="minorHAnsi" w:hAnsiTheme="minorHAnsi"/>
          <w:b/>
          <w:sz w:val="17"/>
          <w:szCs w:val="17"/>
        </w:rPr>
        <w:t>“EL PROVEEDOR”</w:t>
      </w:r>
      <w:r w:rsidRPr="00735FBC">
        <w:rPr>
          <w:rFonts w:asciiTheme="minorHAnsi" w:hAnsiTheme="minorHAnsi"/>
          <w:sz w:val="17"/>
          <w:szCs w:val="17"/>
        </w:rPr>
        <w:t xml:space="preserve"> abastecer todas las necesidades que requieran las unidades en los tiempos establecidos; en los casos que no preste el servicio de acuerdo a lo requerido,  </w:t>
      </w:r>
      <w:r w:rsidRPr="00735FBC">
        <w:rPr>
          <w:rFonts w:asciiTheme="minorHAnsi" w:hAnsiTheme="minorHAnsi"/>
          <w:b/>
          <w:sz w:val="17"/>
          <w:szCs w:val="17"/>
        </w:rPr>
        <w:t>“S.S.N.L.”</w:t>
      </w:r>
      <w:r w:rsidRPr="00735FBC">
        <w:rPr>
          <w:rFonts w:asciiTheme="minorHAnsi" w:hAnsiTheme="minorHAnsi"/>
          <w:sz w:val="17"/>
          <w:szCs w:val="17"/>
        </w:rPr>
        <w:t xml:space="preserve"> tendrá el derecho de realizar contrataciones directas, y si estas resultan con diferencia en precio, </w:t>
      </w:r>
      <w:r w:rsidRPr="00735FBC">
        <w:rPr>
          <w:rFonts w:asciiTheme="minorHAnsi" w:hAnsiTheme="minorHAnsi"/>
          <w:b/>
          <w:sz w:val="17"/>
          <w:szCs w:val="17"/>
        </w:rPr>
        <w:t>“EL PROVEEDOR”</w:t>
      </w:r>
      <w:r w:rsidRPr="00735FBC">
        <w:rPr>
          <w:rFonts w:asciiTheme="minorHAnsi" w:hAnsiTheme="minorHAnsi"/>
          <w:sz w:val="17"/>
          <w:szCs w:val="17"/>
        </w:rPr>
        <w:t xml:space="preserve"> deberá pagar dicha diferencia como sanción por daños ocasionados al no contar con oportunidad con la prestación del servicio de limpieza, de igual manera se aplicará lo establecido en el párrafo primero de este punto. </w:t>
      </w:r>
    </w:p>
    <w:p w14:paraId="519872D6" w14:textId="77777777" w:rsidR="00735FBC" w:rsidRPr="00735FBC" w:rsidRDefault="00735FBC" w:rsidP="00735FBC">
      <w:pPr>
        <w:jc w:val="both"/>
        <w:rPr>
          <w:rFonts w:asciiTheme="minorHAnsi" w:hAnsiTheme="minorHAnsi" w:cs="Tahoma"/>
          <w:b/>
          <w:sz w:val="17"/>
          <w:szCs w:val="17"/>
        </w:rPr>
      </w:pPr>
    </w:p>
    <w:p w14:paraId="607A526F" w14:textId="31C093D9" w:rsidR="00735FBC" w:rsidRPr="00735FBC" w:rsidRDefault="00735FBC" w:rsidP="00735FBC">
      <w:pPr>
        <w:jc w:val="both"/>
        <w:rPr>
          <w:rFonts w:asciiTheme="minorHAnsi" w:hAnsiTheme="minorHAnsi"/>
          <w:sz w:val="17"/>
          <w:szCs w:val="17"/>
        </w:rPr>
      </w:pPr>
      <w:r w:rsidRPr="00735FBC">
        <w:rPr>
          <w:rFonts w:asciiTheme="minorHAnsi" w:hAnsiTheme="minorHAnsi"/>
          <w:b/>
          <w:sz w:val="17"/>
          <w:szCs w:val="17"/>
        </w:rPr>
        <w:t>DÉCIMA PRIMERA: DAÑOS Y PERJUICIOS.</w:t>
      </w:r>
      <w:r w:rsidR="00E777C4">
        <w:rPr>
          <w:rFonts w:asciiTheme="minorHAnsi" w:hAnsiTheme="minorHAnsi"/>
          <w:b/>
          <w:sz w:val="17"/>
          <w:szCs w:val="17"/>
        </w:rPr>
        <w:t xml:space="preserve"> </w:t>
      </w:r>
      <w:r w:rsidRPr="00735FBC">
        <w:rPr>
          <w:rFonts w:asciiTheme="minorHAnsi" w:hAnsiTheme="minorHAnsi"/>
          <w:b/>
          <w:sz w:val="17"/>
          <w:szCs w:val="17"/>
        </w:rPr>
        <w:t xml:space="preserve">- “EL PROVEEDOR” </w:t>
      </w:r>
      <w:r w:rsidRPr="00735FBC">
        <w:rPr>
          <w:rFonts w:asciiTheme="minorHAnsi" w:hAnsiTheme="minorHAnsi"/>
          <w:sz w:val="17"/>
          <w:szCs w:val="17"/>
        </w:rPr>
        <w:t xml:space="preserve">se obliga al pago de los daños y perjuicios que ocasione a </w:t>
      </w:r>
      <w:r w:rsidRPr="00735FBC">
        <w:rPr>
          <w:rFonts w:asciiTheme="minorHAnsi" w:hAnsiTheme="minorHAnsi"/>
          <w:b/>
          <w:sz w:val="17"/>
          <w:szCs w:val="17"/>
        </w:rPr>
        <w:t>“S.S.N.L.”</w:t>
      </w:r>
      <w:r w:rsidRPr="00735FBC">
        <w:rPr>
          <w:rFonts w:asciiTheme="minorHAnsi" w:hAnsiTheme="minorHAnsi"/>
          <w:sz w:val="17"/>
          <w:szCs w:val="17"/>
        </w:rPr>
        <w:t xml:space="preserve"> por la falta de ejecución del servicio, en los plazos pactados y cuando éstos no reúnan los requisitos de calidad, o el pago de daños que se causen a</w:t>
      </w:r>
      <w:r w:rsidRPr="00735FBC">
        <w:rPr>
          <w:rFonts w:asciiTheme="minorHAnsi" w:hAnsiTheme="minorHAnsi"/>
          <w:b/>
          <w:sz w:val="17"/>
          <w:szCs w:val="17"/>
        </w:rPr>
        <w:t xml:space="preserve"> </w:t>
      </w:r>
      <w:r w:rsidRPr="00735FBC">
        <w:rPr>
          <w:rFonts w:asciiTheme="minorHAnsi" w:hAnsiTheme="minorHAnsi"/>
          <w:sz w:val="17"/>
          <w:szCs w:val="17"/>
        </w:rPr>
        <w:t>terceros en su persona, así como por cualquier incumplimiento a lo establecido en el presente instrumento.</w:t>
      </w:r>
    </w:p>
    <w:p w14:paraId="4FB94C3B" w14:textId="77777777" w:rsidR="00735FBC" w:rsidRPr="00735FBC" w:rsidRDefault="00735FBC" w:rsidP="00735FBC">
      <w:pPr>
        <w:jc w:val="both"/>
        <w:rPr>
          <w:rFonts w:asciiTheme="minorHAnsi" w:hAnsiTheme="minorHAnsi"/>
          <w:b/>
          <w:sz w:val="17"/>
          <w:szCs w:val="17"/>
        </w:rPr>
      </w:pPr>
    </w:p>
    <w:p w14:paraId="12AE6075"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b/>
          <w:sz w:val="17"/>
          <w:szCs w:val="17"/>
        </w:rPr>
        <w:t xml:space="preserve">DÉCIMA SEGUNDA: </w:t>
      </w:r>
      <w:r w:rsidRPr="00735FBC">
        <w:rPr>
          <w:rFonts w:asciiTheme="minorHAnsi" w:hAnsiTheme="minorHAnsi" w:cs="Tahoma"/>
          <w:b/>
          <w:sz w:val="17"/>
          <w:szCs w:val="17"/>
        </w:rPr>
        <w:t xml:space="preserve">GARANTÍA DE BUEN CUMPLIMIENTO DE CONTRATO.- </w:t>
      </w:r>
      <w:r w:rsidRPr="00735FBC">
        <w:rPr>
          <w:rFonts w:asciiTheme="minorHAnsi" w:hAnsiTheme="minorHAnsi" w:cs="Tahoma"/>
          <w:sz w:val="17"/>
          <w:szCs w:val="17"/>
        </w:rPr>
        <w:t xml:space="preserve">Para garantizar el cumplimiento de las obligaciones derivadas del presente contrato </w:t>
      </w:r>
      <w:r w:rsidRPr="00735FBC">
        <w:rPr>
          <w:rFonts w:asciiTheme="minorHAnsi" w:hAnsiTheme="minorHAnsi" w:cs="Tahoma"/>
          <w:b/>
          <w:sz w:val="17"/>
          <w:szCs w:val="17"/>
        </w:rPr>
        <w:t>“EL PROVEEDOR</w:t>
      </w:r>
      <w:r w:rsidRPr="00735FBC">
        <w:rPr>
          <w:rFonts w:asciiTheme="minorHAnsi" w:hAnsiTheme="minorHAnsi" w:cs="Tahoma"/>
          <w:b/>
          <w:bCs/>
          <w:sz w:val="17"/>
          <w:szCs w:val="17"/>
        </w:rPr>
        <w:t>”</w:t>
      </w:r>
      <w:r w:rsidRPr="00735FBC">
        <w:rPr>
          <w:rFonts w:asciiTheme="minorHAnsi" w:hAnsiTheme="minorHAnsi" w:cs="Tahoma"/>
          <w:sz w:val="17"/>
          <w:szCs w:val="17"/>
        </w:rPr>
        <w:t xml:space="preserve"> se obliga a otorgar dentro de los 10 días hábiles siguientes a la fecha de firma del presente contrato, fianza por un valor igual al </w:t>
      </w:r>
      <w:r w:rsidRPr="00735FBC">
        <w:rPr>
          <w:rFonts w:asciiTheme="minorHAnsi" w:hAnsiTheme="minorHAnsi" w:cs="Tahoma"/>
          <w:sz w:val="17"/>
          <w:szCs w:val="17"/>
        </w:rPr>
        <w:lastRenderedPageBreak/>
        <w:t xml:space="preserve">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46B726FE" w14:textId="77777777" w:rsidR="00735FBC" w:rsidRPr="00735FBC" w:rsidRDefault="00735FBC" w:rsidP="00735FBC">
      <w:pPr>
        <w:jc w:val="both"/>
        <w:rPr>
          <w:rFonts w:asciiTheme="minorHAnsi" w:hAnsiTheme="minorHAnsi" w:cs="Tahoma"/>
          <w:sz w:val="17"/>
          <w:szCs w:val="17"/>
        </w:rPr>
      </w:pPr>
    </w:p>
    <w:p w14:paraId="7BB134B7"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7752F1C" w14:textId="58A017C9"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Ante la Secretaría de Finanzas y Tesorería General del Estado de Nuevo León, la presente fianza se otorga para garantizar por (</w:t>
      </w:r>
      <w:r w:rsidRPr="0013351B">
        <w:rPr>
          <w:rFonts w:ascii="Calibri" w:hAnsi="Calibri" w:cs="Tahoma"/>
          <w:b/>
          <w:color w:val="000000"/>
          <w:sz w:val="17"/>
          <w:szCs w:val="17"/>
        </w:rPr>
        <w:t>“EL PROVEEDOR”</w:t>
      </w:r>
      <w:r w:rsidRPr="0013351B">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13351B">
        <w:rPr>
          <w:rFonts w:ascii="Calibri" w:hAnsi="Calibri" w:cs="Tahoma"/>
          <w:b/>
          <w:color w:val="000000"/>
          <w:sz w:val="17"/>
          <w:szCs w:val="17"/>
        </w:rPr>
        <w:t xml:space="preserve">“S.S.N.L.”; </w:t>
      </w:r>
      <w:r w:rsidRPr="0013351B">
        <w:rPr>
          <w:rFonts w:ascii="Calibri" w:hAnsi="Calibri" w:cs="Tahoma"/>
          <w:color w:val="000000"/>
          <w:sz w:val="17"/>
          <w:szCs w:val="17"/>
        </w:rPr>
        <w:t xml:space="preserve">relativo a la </w:t>
      </w:r>
      <w:r w:rsidR="00030756">
        <w:rPr>
          <w:rFonts w:ascii="Calibri" w:hAnsi="Calibri" w:cs="Tahoma"/>
          <w:color w:val="000000"/>
          <w:sz w:val="17"/>
          <w:szCs w:val="17"/>
        </w:rPr>
        <w:t>contratación</w:t>
      </w:r>
      <w:r w:rsidRPr="0013351B">
        <w:rPr>
          <w:rFonts w:ascii="Calibri" w:hAnsi="Calibri" w:cs="Tahoma"/>
          <w:color w:val="000000"/>
          <w:sz w:val="17"/>
          <w:szCs w:val="17"/>
        </w:rPr>
        <w:t xml:space="preserve"> de ____________, por un importe de (monto total del contrato incluyendo el I.V.A).</w:t>
      </w:r>
    </w:p>
    <w:p w14:paraId="18931E11"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Que la Fianza se otorga en los términos del presente contrato, para garantizar todas y cada una de las obligaciones derivadas de la ___________.</w:t>
      </w:r>
    </w:p>
    <w:p w14:paraId="7D4DADDD"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Que la Fianza estará en vigor por un año, y en el caso de defectos y/o responsabilidades imputables a </w:t>
      </w:r>
      <w:r w:rsidRPr="0013351B">
        <w:rPr>
          <w:rFonts w:ascii="Calibri" w:hAnsi="Calibri" w:cs="Tahoma"/>
          <w:b/>
          <w:color w:val="000000"/>
          <w:sz w:val="17"/>
          <w:szCs w:val="17"/>
        </w:rPr>
        <w:t>“EL PROVEEDOR”</w:t>
      </w:r>
      <w:r w:rsidRPr="0013351B">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F9778EB"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Que esta fianza continuará vigente en el caso de que se otorgue prórroga a </w:t>
      </w:r>
      <w:r w:rsidRPr="0013351B">
        <w:rPr>
          <w:rFonts w:ascii="Calibri" w:hAnsi="Calibri" w:cs="Tahoma"/>
          <w:b/>
          <w:color w:val="000000"/>
          <w:sz w:val="17"/>
          <w:szCs w:val="17"/>
        </w:rPr>
        <w:t xml:space="preserve">“EL PROVEEDOR” </w:t>
      </w:r>
      <w:r w:rsidRPr="0013351B">
        <w:rPr>
          <w:rFonts w:ascii="Calibri" w:hAnsi="Calibri" w:cs="Tahoma"/>
          <w:color w:val="000000"/>
          <w:sz w:val="17"/>
          <w:szCs w:val="17"/>
        </w:rPr>
        <w:t xml:space="preserve">para el cumplimiento de las obligaciones que se afianzan, aun cuando haya sido solicitada y autorizada extemporáneamente. </w:t>
      </w:r>
    </w:p>
    <w:p w14:paraId="430A22AB"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 xml:space="preserve">Que sólo podrá ser cancelada mediante aviso por escrito de </w:t>
      </w:r>
      <w:r w:rsidRPr="0013351B">
        <w:rPr>
          <w:rFonts w:ascii="Calibri" w:hAnsi="Calibri" w:cs="Tahoma"/>
          <w:b/>
          <w:color w:val="000000"/>
          <w:sz w:val="17"/>
          <w:szCs w:val="17"/>
        </w:rPr>
        <w:t>“S.S.N.L.”</w:t>
      </w:r>
      <w:r w:rsidRPr="0013351B">
        <w:rPr>
          <w:rFonts w:ascii="Calibri" w:hAnsi="Calibri" w:cs="Tahoma"/>
          <w:color w:val="000000"/>
          <w:sz w:val="17"/>
          <w:szCs w:val="17"/>
        </w:rPr>
        <w:t>.</w:t>
      </w:r>
    </w:p>
    <w:p w14:paraId="2747D789" w14:textId="77777777" w:rsidR="0013351B" w:rsidRPr="0013351B" w:rsidRDefault="0013351B" w:rsidP="0013351B">
      <w:pPr>
        <w:pStyle w:val="NormalWeb"/>
        <w:numPr>
          <w:ilvl w:val="0"/>
          <w:numId w:val="32"/>
        </w:numPr>
        <w:spacing w:before="0" w:beforeAutospacing="0" w:after="0" w:afterAutospacing="0"/>
        <w:jc w:val="both"/>
        <w:rPr>
          <w:color w:val="000000"/>
          <w:sz w:val="17"/>
          <w:szCs w:val="17"/>
        </w:rPr>
      </w:pPr>
      <w:r w:rsidRPr="0013351B">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1FBF9BC6" w14:textId="33B94AC3" w:rsidR="00735FBC" w:rsidRPr="0013351B" w:rsidRDefault="0013351B" w:rsidP="0013351B">
      <w:pPr>
        <w:numPr>
          <w:ilvl w:val="0"/>
          <w:numId w:val="32"/>
        </w:numPr>
        <w:jc w:val="both"/>
        <w:rPr>
          <w:rFonts w:asciiTheme="minorHAnsi" w:hAnsiTheme="minorHAnsi" w:cs="Tahoma"/>
          <w:sz w:val="17"/>
          <w:szCs w:val="17"/>
        </w:rPr>
      </w:pPr>
      <w:r w:rsidRPr="0013351B">
        <w:rPr>
          <w:rFonts w:ascii="Calibri" w:hAnsi="Calibri" w:cs="Tahoma"/>
          <w:color w:val="000000"/>
          <w:sz w:val="17"/>
          <w:szCs w:val="17"/>
        </w:rPr>
        <w:t xml:space="preserve">Que </w:t>
      </w:r>
      <w:r w:rsidRPr="0013351B">
        <w:rPr>
          <w:rFonts w:ascii="Calibri" w:hAnsi="Calibri" w:cs="Tahoma"/>
          <w:b/>
          <w:color w:val="000000"/>
          <w:sz w:val="17"/>
          <w:szCs w:val="17"/>
        </w:rPr>
        <w:t xml:space="preserve">“S.S.N.L.”, </w:t>
      </w:r>
      <w:r w:rsidRPr="0013351B">
        <w:rPr>
          <w:rFonts w:ascii="Calibri" w:hAnsi="Calibri" w:cs="Tahoma"/>
          <w:color w:val="000000"/>
          <w:sz w:val="17"/>
          <w:szCs w:val="17"/>
        </w:rPr>
        <w:t xml:space="preserve">cuenta con un término de un año contado a partir del incumplimiento de </w:t>
      </w:r>
      <w:r w:rsidRPr="0013351B">
        <w:rPr>
          <w:rFonts w:ascii="Calibri" w:hAnsi="Calibri" w:cs="Tahoma"/>
          <w:b/>
          <w:color w:val="000000"/>
          <w:sz w:val="17"/>
          <w:szCs w:val="17"/>
        </w:rPr>
        <w:t xml:space="preserve">“EL PROVEEDOR”, </w:t>
      </w:r>
      <w:r w:rsidRPr="0013351B">
        <w:rPr>
          <w:rFonts w:ascii="Calibri" w:hAnsi="Calibri" w:cs="Tahoma"/>
          <w:color w:val="000000"/>
          <w:sz w:val="17"/>
          <w:szCs w:val="17"/>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4C7CA35" w14:textId="77777777" w:rsidR="00735FBC" w:rsidRPr="00735FBC" w:rsidRDefault="00735FBC" w:rsidP="00735FBC">
      <w:pPr>
        <w:ind w:right="51"/>
        <w:jc w:val="both"/>
        <w:rPr>
          <w:rFonts w:asciiTheme="minorHAnsi" w:hAnsiTheme="minorHAnsi" w:cs="Tahoma"/>
          <w:b/>
          <w:sz w:val="17"/>
          <w:szCs w:val="17"/>
        </w:rPr>
      </w:pPr>
    </w:p>
    <w:p w14:paraId="4FA50D79" w14:textId="43F4C0F3"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TERCERA: RESCISIÓN ADMINISTRATIVA.</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El incumplimiento de las obligaciones que asume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por virtud de este contrato, faculta a </w:t>
      </w:r>
      <w:r w:rsidRPr="00735FBC">
        <w:rPr>
          <w:rFonts w:asciiTheme="minorHAnsi" w:hAnsiTheme="minorHAnsi" w:cs="Tahoma"/>
          <w:b/>
          <w:sz w:val="17"/>
          <w:szCs w:val="17"/>
        </w:rPr>
        <w:t>“S.S.N.L.”</w:t>
      </w:r>
      <w:r w:rsidRPr="00735FBC">
        <w:rPr>
          <w:rFonts w:asciiTheme="minorHAnsi" w:hAnsiTheme="minorHAnsi" w:cs="Tahoma"/>
          <w:sz w:val="17"/>
          <w:szCs w:val="17"/>
        </w:rPr>
        <w:t xml:space="preserve"> para darlo por rescindido total o parcialmente, sin ninguna responsabilidad a su cargo, especialmente si éste incurre en alguno de los siguientes supuestos:</w:t>
      </w:r>
    </w:p>
    <w:p w14:paraId="0A02B9F8" w14:textId="77777777" w:rsidR="00735FBC" w:rsidRPr="00735FBC" w:rsidRDefault="00735FBC" w:rsidP="00735FBC">
      <w:pPr>
        <w:jc w:val="both"/>
        <w:rPr>
          <w:rFonts w:asciiTheme="minorHAnsi" w:hAnsiTheme="minorHAnsi" w:cs="Tahoma"/>
          <w:sz w:val="17"/>
          <w:szCs w:val="17"/>
        </w:rPr>
      </w:pPr>
    </w:p>
    <w:p w14:paraId="25A51EDC" w14:textId="115FBB30"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a).</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El incumplimiento grave de las obligaciones contraídas por </w:t>
      </w:r>
      <w:r w:rsidRPr="00735FBC">
        <w:rPr>
          <w:rFonts w:asciiTheme="minorHAnsi" w:hAnsiTheme="minorHAnsi" w:cs="Tahoma"/>
          <w:b/>
          <w:sz w:val="17"/>
          <w:szCs w:val="17"/>
        </w:rPr>
        <w:t>“EL PROVEEDOR”</w:t>
      </w:r>
      <w:r w:rsidRPr="00735FBC">
        <w:rPr>
          <w:rFonts w:asciiTheme="minorHAnsi" w:hAnsiTheme="minorHAnsi" w:cs="Tahoma"/>
          <w:sz w:val="17"/>
          <w:szCs w:val="17"/>
        </w:rPr>
        <w:t>.</w:t>
      </w:r>
    </w:p>
    <w:p w14:paraId="4A9DA780" w14:textId="209CE3E0"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b).</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no presta el servicio objeto del presente contrato.</w:t>
      </w:r>
    </w:p>
    <w:p w14:paraId="1D2FC194" w14:textId="3DDECE22"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c).</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no presta dentro del plazo señalado, la totalidad del servicio objeto del presente contrato</w:t>
      </w:r>
    </w:p>
    <w:p w14:paraId="4C2209B4" w14:textId="2796CC50"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d).</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no otorga la fianza de cumplimiento, en los términos que se establecen en la cláusula </w:t>
      </w:r>
      <w:r w:rsidRPr="00735FBC">
        <w:rPr>
          <w:rFonts w:asciiTheme="minorHAnsi" w:hAnsiTheme="minorHAnsi" w:cs="Tahoma"/>
          <w:bCs/>
          <w:iCs/>
          <w:sz w:val="17"/>
          <w:szCs w:val="17"/>
        </w:rPr>
        <w:t>décima segunda</w:t>
      </w:r>
      <w:r w:rsidRPr="00735FBC">
        <w:rPr>
          <w:rFonts w:asciiTheme="minorHAnsi" w:hAnsiTheme="minorHAnsi" w:cs="Tahoma"/>
          <w:sz w:val="17"/>
          <w:szCs w:val="17"/>
        </w:rPr>
        <w:t xml:space="preserve">, siendo a su cargo los daños y perjuicios que pudiere sufrir </w:t>
      </w:r>
      <w:r w:rsidRPr="00735FBC">
        <w:rPr>
          <w:rFonts w:asciiTheme="minorHAnsi" w:hAnsiTheme="minorHAnsi" w:cs="Tahoma"/>
          <w:b/>
          <w:sz w:val="17"/>
          <w:szCs w:val="17"/>
        </w:rPr>
        <w:t>“S.S.N.L.”</w:t>
      </w:r>
      <w:r w:rsidRPr="00735FBC">
        <w:rPr>
          <w:rFonts w:asciiTheme="minorHAnsi" w:hAnsiTheme="minorHAnsi" w:cs="Tahoma"/>
          <w:sz w:val="17"/>
          <w:szCs w:val="17"/>
        </w:rPr>
        <w:t xml:space="preserve"> por la falta de prestación del servicio objeto del presente instrumento.</w:t>
      </w:r>
    </w:p>
    <w:p w14:paraId="50DB2E68" w14:textId="5F28EA5C"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e).</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incumple con cualquiera de las obligaciones establecidas en el presente contrato.</w:t>
      </w:r>
    </w:p>
    <w:p w14:paraId="03903AD4" w14:textId="64FABF8D"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f).</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no presta el servicio objeto del presente contrato, conforme a la calidad, características y presentación establecidas en los Anexos No. 1</w:t>
      </w:r>
      <w:r w:rsidR="00E777C4">
        <w:rPr>
          <w:rFonts w:asciiTheme="minorHAnsi" w:hAnsiTheme="minorHAnsi" w:cs="Tahoma"/>
          <w:sz w:val="17"/>
          <w:szCs w:val="17"/>
        </w:rPr>
        <w:t>, 1a y 1b.</w:t>
      </w:r>
      <w:r w:rsidRPr="00735FBC">
        <w:rPr>
          <w:rFonts w:asciiTheme="minorHAnsi" w:hAnsiTheme="minorHAnsi" w:cs="Tahoma"/>
          <w:sz w:val="17"/>
          <w:szCs w:val="17"/>
        </w:rPr>
        <w:t xml:space="preserve">  </w:t>
      </w:r>
    </w:p>
    <w:p w14:paraId="4F2D91D5" w14:textId="4F3DA639"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g).</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Si no da las facilidades necesarias a los supervisores que al efecto designe </w:t>
      </w:r>
      <w:r w:rsidRPr="00735FBC">
        <w:rPr>
          <w:rFonts w:asciiTheme="minorHAnsi" w:hAnsiTheme="minorHAnsi" w:cs="Tahoma"/>
          <w:b/>
          <w:sz w:val="17"/>
          <w:szCs w:val="17"/>
        </w:rPr>
        <w:t>“S.S.N.L.”</w:t>
      </w:r>
      <w:r w:rsidRPr="00735FBC">
        <w:rPr>
          <w:rFonts w:asciiTheme="minorHAnsi" w:hAnsiTheme="minorHAnsi" w:cs="Tahoma"/>
          <w:bCs/>
          <w:sz w:val="17"/>
          <w:szCs w:val="17"/>
        </w:rPr>
        <w:t>,</w:t>
      </w:r>
      <w:r w:rsidRPr="00735FBC">
        <w:rPr>
          <w:rFonts w:asciiTheme="minorHAnsi" w:hAnsiTheme="minorHAnsi" w:cs="Tahoma"/>
          <w:sz w:val="17"/>
          <w:szCs w:val="17"/>
        </w:rPr>
        <w:t xml:space="preserve"> para el ejercicio de su función.</w:t>
      </w:r>
    </w:p>
    <w:p w14:paraId="224088C6" w14:textId="0B1EAD88"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h).</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Por negativa a repetir o completar la prestación del servicio que </w:t>
      </w:r>
      <w:r w:rsidRPr="00735FBC">
        <w:rPr>
          <w:rFonts w:asciiTheme="minorHAnsi" w:hAnsiTheme="minorHAnsi" w:cs="Tahoma"/>
          <w:b/>
          <w:sz w:val="17"/>
          <w:szCs w:val="17"/>
        </w:rPr>
        <w:t>“S.S.N.L.”</w:t>
      </w:r>
      <w:r w:rsidRPr="00735FBC">
        <w:rPr>
          <w:rFonts w:asciiTheme="minorHAnsi" w:hAnsiTheme="minorHAnsi" w:cs="Tahoma"/>
          <w:sz w:val="17"/>
          <w:szCs w:val="17"/>
        </w:rPr>
        <w:t xml:space="preserve"> no acepte por deficientes.</w:t>
      </w:r>
    </w:p>
    <w:p w14:paraId="20CBD917" w14:textId="32F3DF32"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i).</w:t>
      </w:r>
      <w:r w:rsidR="00E777C4">
        <w:rPr>
          <w:rFonts w:asciiTheme="minorHAnsi" w:hAnsiTheme="minorHAnsi" w:cs="Tahoma"/>
          <w:sz w:val="17"/>
          <w:szCs w:val="17"/>
        </w:rPr>
        <w:t xml:space="preserve"> </w:t>
      </w:r>
      <w:r w:rsidRPr="00735FBC">
        <w:rPr>
          <w:rFonts w:asciiTheme="minorHAnsi" w:hAnsiTheme="minorHAnsi" w:cs="Tahoma"/>
          <w:sz w:val="17"/>
          <w:szCs w:val="17"/>
        </w:rPr>
        <w:t>- Por no cubrir con personal suficiente y capacitado para realizar el servicio objeto del presente contrato.</w:t>
      </w:r>
    </w:p>
    <w:p w14:paraId="475413EF" w14:textId="50C6621F"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j).</w:t>
      </w:r>
      <w:r w:rsidR="00E777C4">
        <w:rPr>
          <w:rFonts w:asciiTheme="minorHAnsi" w:hAnsiTheme="minorHAnsi" w:cs="Tahoma"/>
          <w:sz w:val="17"/>
          <w:szCs w:val="17"/>
        </w:rPr>
        <w:t xml:space="preserve"> </w:t>
      </w:r>
      <w:r w:rsidRPr="00735FBC">
        <w:rPr>
          <w:rFonts w:asciiTheme="minorHAnsi" w:hAnsiTheme="minorHAnsi" w:cs="Tahoma"/>
          <w:sz w:val="17"/>
          <w:szCs w:val="17"/>
        </w:rPr>
        <w:t>- Si cede, traspasa o subcontrata el servicio objeto de este contrato.</w:t>
      </w:r>
    </w:p>
    <w:p w14:paraId="7F8D83B9" w14:textId="65AF1ABF"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k).</w:t>
      </w:r>
      <w:r w:rsidR="00E777C4">
        <w:rPr>
          <w:rFonts w:asciiTheme="minorHAnsi" w:hAnsiTheme="minorHAnsi" w:cs="Tahoma"/>
          <w:sz w:val="17"/>
          <w:szCs w:val="17"/>
        </w:rPr>
        <w:t xml:space="preserve"> </w:t>
      </w:r>
      <w:r w:rsidRPr="00735FBC">
        <w:rPr>
          <w:rFonts w:asciiTheme="minorHAnsi" w:hAnsiTheme="minorHAnsi" w:cs="Tahoma"/>
          <w:sz w:val="17"/>
          <w:szCs w:val="17"/>
        </w:rPr>
        <w:t>-  Si es declarado en estado de quiebra o suspensión de pagos, por autoridad competente.</w:t>
      </w:r>
    </w:p>
    <w:p w14:paraId="7303507B" w14:textId="77777777" w:rsidR="00735FBC" w:rsidRPr="00735FBC" w:rsidRDefault="00735FBC" w:rsidP="00735FBC">
      <w:pPr>
        <w:jc w:val="both"/>
        <w:rPr>
          <w:rFonts w:asciiTheme="minorHAnsi" w:hAnsiTheme="minorHAnsi" w:cs="Tahoma"/>
          <w:sz w:val="17"/>
          <w:szCs w:val="17"/>
        </w:rPr>
      </w:pPr>
    </w:p>
    <w:p w14:paraId="61337DAF"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t xml:space="preserve">Si se actualiza una o varias hipótesis de las previstas en la presente Cláusula, con excepción, de la señalada en el inciso k) la cual surtirá su efecto de inmediato, </w:t>
      </w:r>
      <w:r w:rsidRPr="00735FBC">
        <w:rPr>
          <w:rFonts w:asciiTheme="minorHAnsi" w:hAnsiTheme="minorHAnsi" w:cs="Tahoma"/>
          <w:b/>
          <w:sz w:val="17"/>
          <w:szCs w:val="17"/>
        </w:rPr>
        <w:t>“S.S.N.L.”</w:t>
      </w:r>
      <w:r w:rsidRPr="00735FBC">
        <w:rPr>
          <w:rFonts w:asciiTheme="minorHAnsi" w:hAnsiTheme="minorHAnsi" w:cs="Tahoma"/>
          <w:sz w:val="17"/>
          <w:szCs w:val="17"/>
        </w:rPr>
        <w:t xml:space="preserve"> requerirá por escrito a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 xml:space="preserve">no cumpliere satisfactoriamente dicho requerimiento a juicio de </w:t>
      </w:r>
      <w:r w:rsidRPr="00735FBC">
        <w:rPr>
          <w:rFonts w:asciiTheme="minorHAnsi" w:hAnsiTheme="minorHAnsi" w:cs="Tahoma"/>
          <w:b/>
          <w:sz w:val="17"/>
          <w:szCs w:val="17"/>
        </w:rPr>
        <w:t>“S.S.N.L.”</w:t>
      </w:r>
      <w:r w:rsidRPr="00735FBC">
        <w:rPr>
          <w:rFonts w:asciiTheme="minorHAnsi" w:hAnsiTheme="minorHAnsi" w:cs="Tahoma"/>
          <w:sz w:val="17"/>
          <w:szCs w:val="17"/>
        </w:rPr>
        <w:t>, se podrá ejercitar el derecho de rescisión previsto en esta Cláusula.</w:t>
      </w:r>
    </w:p>
    <w:p w14:paraId="0F699E49" w14:textId="77777777" w:rsidR="00735FBC" w:rsidRPr="00735FBC" w:rsidRDefault="00735FBC" w:rsidP="00735FBC">
      <w:pPr>
        <w:ind w:left="-284"/>
        <w:jc w:val="both"/>
        <w:rPr>
          <w:rFonts w:asciiTheme="minorHAnsi" w:hAnsiTheme="minorHAnsi" w:cs="Tahoma"/>
          <w:sz w:val="17"/>
          <w:szCs w:val="17"/>
        </w:rPr>
      </w:pPr>
    </w:p>
    <w:p w14:paraId="61EA05B9" w14:textId="77777777" w:rsidR="00735FBC" w:rsidRPr="00735FBC" w:rsidRDefault="00735FBC" w:rsidP="00735FBC">
      <w:pPr>
        <w:jc w:val="both"/>
        <w:rPr>
          <w:rFonts w:asciiTheme="minorHAnsi" w:hAnsiTheme="minorHAnsi"/>
          <w:sz w:val="17"/>
          <w:szCs w:val="17"/>
        </w:rPr>
      </w:pPr>
      <w:r w:rsidRPr="00735FBC">
        <w:rPr>
          <w:rFonts w:asciiTheme="minorHAnsi" w:hAnsiTheme="minorHAnsi" w:cs="Tahoma"/>
          <w:sz w:val="17"/>
          <w:szCs w:val="17"/>
        </w:rPr>
        <w:t xml:space="preserve">La recisión a que se refiere esta cláusula operará de pleno derecho y sin necesidad de Declaración Judicial, bastando para ello que </w:t>
      </w:r>
      <w:r w:rsidRPr="00735FBC">
        <w:rPr>
          <w:rFonts w:asciiTheme="minorHAnsi" w:hAnsiTheme="minorHAnsi" w:cs="Tahoma"/>
          <w:b/>
          <w:sz w:val="17"/>
          <w:szCs w:val="17"/>
        </w:rPr>
        <w:t xml:space="preserve">“S.S.N.L.” </w:t>
      </w:r>
      <w:r w:rsidRPr="00735FBC">
        <w:rPr>
          <w:rFonts w:asciiTheme="minorHAnsi" w:hAnsiTheme="minorHAnsi" w:cs="Tahoma"/>
          <w:sz w:val="17"/>
          <w:szCs w:val="17"/>
        </w:rPr>
        <w:t xml:space="preserve">comunique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por escrito tal determinación. Contra la resolución que se emita no procederá recurso alguno.</w:t>
      </w:r>
    </w:p>
    <w:p w14:paraId="69EA74AE" w14:textId="77777777" w:rsidR="00735FBC" w:rsidRPr="00735FBC" w:rsidRDefault="00735FBC" w:rsidP="00735FBC">
      <w:pPr>
        <w:ind w:right="51"/>
        <w:jc w:val="both"/>
        <w:rPr>
          <w:rFonts w:asciiTheme="minorHAnsi" w:hAnsiTheme="minorHAnsi"/>
          <w:b/>
          <w:sz w:val="17"/>
          <w:szCs w:val="17"/>
        </w:rPr>
      </w:pPr>
    </w:p>
    <w:p w14:paraId="628B1552" w14:textId="0293608A"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CUARTA: MODIFICACIONES AL CONTRATO.</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0CBDCA07" w14:textId="77777777" w:rsidR="00735FBC" w:rsidRPr="00735FBC" w:rsidRDefault="00735FBC" w:rsidP="00735FBC">
      <w:pPr>
        <w:jc w:val="both"/>
        <w:rPr>
          <w:rFonts w:asciiTheme="minorHAnsi" w:hAnsiTheme="minorHAnsi" w:cs="Tahoma"/>
          <w:sz w:val="17"/>
          <w:szCs w:val="17"/>
        </w:rPr>
      </w:pPr>
    </w:p>
    <w:p w14:paraId="67FC1CD9" w14:textId="77777777" w:rsidR="00735FBC" w:rsidRPr="00735FBC" w:rsidRDefault="00735FBC" w:rsidP="00735FBC">
      <w:pPr>
        <w:jc w:val="both"/>
        <w:rPr>
          <w:rFonts w:asciiTheme="minorHAnsi" w:hAnsiTheme="minorHAnsi" w:cs="Tahoma"/>
          <w:sz w:val="17"/>
          <w:szCs w:val="17"/>
        </w:rPr>
      </w:pPr>
      <w:r w:rsidRPr="00735FBC">
        <w:rPr>
          <w:rFonts w:asciiTheme="minorHAnsi" w:hAnsiTheme="minorHAnsi" w:cs="Tahoma"/>
          <w:sz w:val="17"/>
          <w:szCs w:val="17"/>
        </w:rPr>
        <w:lastRenderedPageBreak/>
        <w:t xml:space="preserve">En caso de otorgamiento de prórrogas o esperas a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para el cumplimiento de sus obligaciones, derivadas de la formalización de convenios de ampliación al monto o al plazo del contrato, se deberá realizar la modificación correspondiente a la fianza.</w:t>
      </w:r>
    </w:p>
    <w:p w14:paraId="4DEB9469" w14:textId="77777777" w:rsidR="00735FBC" w:rsidRPr="00735FBC" w:rsidRDefault="00735FBC" w:rsidP="00735FBC">
      <w:pPr>
        <w:jc w:val="both"/>
        <w:rPr>
          <w:rFonts w:asciiTheme="minorHAnsi" w:hAnsiTheme="minorHAnsi" w:cs="Tahoma"/>
          <w:sz w:val="17"/>
          <w:szCs w:val="17"/>
        </w:rPr>
      </w:pPr>
    </w:p>
    <w:p w14:paraId="61A96958" w14:textId="6AEB3937"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QUINTA: SUBCONTRATACIÓN.</w:t>
      </w:r>
      <w:r w:rsidR="00E777C4">
        <w:rPr>
          <w:rFonts w:asciiTheme="minorHAnsi" w:hAnsiTheme="minorHAnsi" w:cs="Tahoma"/>
          <w:b/>
          <w:sz w:val="17"/>
          <w:szCs w:val="17"/>
        </w:rPr>
        <w:t xml:space="preserve"> </w:t>
      </w:r>
      <w:r w:rsidRPr="00735FBC">
        <w:rPr>
          <w:rFonts w:asciiTheme="minorHAnsi" w:hAnsiTheme="minorHAnsi" w:cs="Tahoma"/>
          <w:b/>
          <w:sz w:val="17"/>
          <w:szCs w:val="17"/>
        </w:rPr>
        <w:t>-</w:t>
      </w:r>
      <w:r w:rsidRPr="00735FBC">
        <w:rPr>
          <w:rFonts w:asciiTheme="minorHAnsi" w:hAnsiTheme="minorHAnsi"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3B3B2FB5" w14:textId="77777777" w:rsidR="00735FBC" w:rsidRPr="00735FBC" w:rsidRDefault="00735FBC" w:rsidP="00735FBC">
      <w:pPr>
        <w:ind w:right="51"/>
        <w:jc w:val="both"/>
        <w:rPr>
          <w:rFonts w:asciiTheme="minorHAnsi" w:hAnsiTheme="minorHAnsi" w:cs="Tahoma"/>
          <w:sz w:val="17"/>
          <w:szCs w:val="17"/>
        </w:rPr>
      </w:pPr>
    </w:p>
    <w:p w14:paraId="68A20B51" w14:textId="5CFEDDD4"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 xml:space="preserve">DÉCIMA SEXTA: </w:t>
      </w:r>
      <w:r w:rsidRPr="00735FBC">
        <w:rPr>
          <w:rFonts w:asciiTheme="minorHAnsi" w:hAnsiTheme="minorHAnsi" w:cs="Tahoma"/>
          <w:b/>
          <w:bCs/>
          <w:sz w:val="17"/>
          <w:szCs w:val="17"/>
        </w:rPr>
        <w:t>LICENCIAS O PERMISOS.</w:t>
      </w:r>
      <w:r w:rsidR="00E777C4">
        <w:rPr>
          <w:rFonts w:asciiTheme="minorHAnsi" w:hAnsiTheme="minorHAnsi" w:cs="Tahoma"/>
          <w:b/>
          <w:bCs/>
          <w:sz w:val="17"/>
          <w:szCs w:val="17"/>
        </w:rPr>
        <w:t xml:space="preserve"> </w:t>
      </w:r>
      <w:r w:rsidRPr="00735FBC">
        <w:rPr>
          <w:rFonts w:asciiTheme="minorHAnsi" w:hAnsiTheme="minorHAnsi" w:cs="Tahoma"/>
          <w:b/>
          <w:bCs/>
          <w:sz w:val="17"/>
          <w:szCs w:val="17"/>
        </w:rPr>
        <w:t>-</w:t>
      </w:r>
      <w:r w:rsidRPr="00735FBC">
        <w:rPr>
          <w:rFonts w:asciiTheme="minorHAnsi" w:hAnsiTheme="minorHAnsi" w:cs="Tahoma"/>
          <w:sz w:val="17"/>
          <w:szCs w:val="17"/>
        </w:rPr>
        <w:t xml:space="preserve"> </w:t>
      </w:r>
      <w:r w:rsidRPr="00735FBC">
        <w:rPr>
          <w:rFonts w:asciiTheme="minorHAnsi" w:hAnsiTheme="minorHAnsi" w:cs="Tahoma"/>
          <w:b/>
          <w:bCs/>
          <w:sz w:val="17"/>
          <w:szCs w:val="17"/>
        </w:rPr>
        <w:t>“EL PROVEEDOR”</w:t>
      </w:r>
      <w:r w:rsidRPr="00735FBC">
        <w:rPr>
          <w:rFonts w:asciiTheme="minorHAnsi" w:hAnsiTheme="minorHAnsi" w:cs="Tahoma"/>
          <w:sz w:val="17"/>
          <w:szCs w:val="17"/>
        </w:rPr>
        <w:t xml:space="preserve"> se obliga a cumplir con las licencias, autorizaciones y/o permisos que conforme a otras disposiciones sea necesario contar para la celebración del presente instrumento.</w:t>
      </w:r>
    </w:p>
    <w:p w14:paraId="2B991717" w14:textId="77777777" w:rsidR="00735FBC" w:rsidRPr="00735FBC" w:rsidRDefault="00735FBC" w:rsidP="00735FBC">
      <w:pPr>
        <w:jc w:val="center"/>
        <w:rPr>
          <w:rFonts w:asciiTheme="minorHAnsi" w:hAnsiTheme="minorHAnsi" w:cs="Tahoma"/>
          <w:b/>
          <w:bCs/>
          <w:sz w:val="17"/>
          <w:szCs w:val="17"/>
        </w:rPr>
      </w:pPr>
    </w:p>
    <w:p w14:paraId="2B17A014" w14:textId="3890FFAF"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bCs/>
          <w:sz w:val="17"/>
          <w:szCs w:val="17"/>
        </w:rPr>
        <w:t>DÉCIMA SÉPTIMA: DERECHOS DE AUTOR.</w:t>
      </w:r>
      <w:r w:rsidR="00E777C4">
        <w:rPr>
          <w:rFonts w:asciiTheme="minorHAnsi" w:hAnsiTheme="minorHAnsi" w:cs="Tahoma"/>
          <w:b/>
          <w:bCs/>
          <w:sz w:val="17"/>
          <w:szCs w:val="17"/>
        </w:rPr>
        <w:t xml:space="preserve"> </w:t>
      </w:r>
      <w:r w:rsidRPr="00735FBC">
        <w:rPr>
          <w:rFonts w:asciiTheme="minorHAnsi" w:hAnsiTheme="minorHAnsi" w:cs="Tahoma"/>
          <w:b/>
          <w:bCs/>
          <w:sz w:val="17"/>
          <w:szCs w:val="17"/>
        </w:rPr>
        <w:t xml:space="preserve">- </w:t>
      </w:r>
      <w:r w:rsidRPr="00735FBC">
        <w:rPr>
          <w:rFonts w:asciiTheme="minorHAnsi" w:hAnsiTheme="minorHAnsi" w:cs="Tahoma"/>
          <w:b/>
          <w:sz w:val="17"/>
          <w:szCs w:val="17"/>
        </w:rPr>
        <w:t xml:space="preserve">“EL PROVEEDOR” </w:t>
      </w:r>
      <w:r w:rsidRPr="00735FBC">
        <w:rPr>
          <w:rFonts w:asciiTheme="minorHAnsi" w:hAnsiTheme="minorHAnsi" w:cs="Tahoma"/>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4464E71F" w14:textId="77777777" w:rsidR="00735FBC" w:rsidRPr="00735FBC" w:rsidRDefault="00735FBC" w:rsidP="00735FBC">
      <w:pPr>
        <w:ind w:firstLine="708"/>
        <w:jc w:val="both"/>
        <w:rPr>
          <w:rFonts w:asciiTheme="minorHAnsi" w:hAnsiTheme="minorHAnsi" w:cs="Tahoma"/>
          <w:b/>
          <w:sz w:val="17"/>
          <w:szCs w:val="17"/>
        </w:rPr>
      </w:pPr>
    </w:p>
    <w:p w14:paraId="6E037184" w14:textId="2DADA51B" w:rsidR="00735FBC" w:rsidRPr="00735FBC" w:rsidRDefault="00735FBC" w:rsidP="00735FBC">
      <w:pPr>
        <w:jc w:val="both"/>
        <w:rPr>
          <w:rFonts w:asciiTheme="minorHAnsi" w:hAnsiTheme="minorHAnsi" w:cs="Tahoma"/>
          <w:sz w:val="17"/>
          <w:szCs w:val="17"/>
        </w:rPr>
      </w:pPr>
      <w:r w:rsidRPr="00735FBC">
        <w:rPr>
          <w:rFonts w:asciiTheme="minorHAnsi" w:hAnsiTheme="minorHAnsi" w:cs="Tahoma"/>
          <w:b/>
          <w:sz w:val="17"/>
          <w:szCs w:val="17"/>
        </w:rPr>
        <w:t>DÉCIMA OCTAVA: LEGISLACIÓN.</w:t>
      </w:r>
      <w:r w:rsidR="00E777C4">
        <w:rPr>
          <w:rFonts w:asciiTheme="minorHAnsi" w:hAnsiTheme="minorHAnsi" w:cs="Tahoma"/>
          <w:b/>
          <w:sz w:val="17"/>
          <w:szCs w:val="17"/>
        </w:rPr>
        <w:t xml:space="preserve"> </w:t>
      </w:r>
      <w:r w:rsidRPr="00735FBC">
        <w:rPr>
          <w:rFonts w:asciiTheme="minorHAnsi" w:hAnsiTheme="minorHAnsi" w:cs="Tahoma"/>
          <w:b/>
          <w:sz w:val="17"/>
          <w:szCs w:val="17"/>
        </w:rPr>
        <w:t>- “LAS PARTES”</w:t>
      </w:r>
      <w:r w:rsidRPr="00735FBC">
        <w:rPr>
          <w:rFonts w:asciiTheme="minorHAnsi" w:hAnsiTheme="minorHAnsi" w:cs="Tahoma"/>
          <w:sz w:val="17"/>
          <w:szCs w:val="17"/>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1526CC51" w14:textId="77777777" w:rsidR="00735FBC" w:rsidRPr="00735FBC" w:rsidRDefault="00735FBC" w:rsidP="00735FBC">
      <w:pPr>
        <w:jc w:val="both"/>
        <w:rPr>
          <w:rFonts w:asciiTheme="minorHAnsi" w:hAnsiTheme="minorHAnsi" w:cs="Tahoma"/>
          <w:b/>
          <w:sz w:val="17"/>
          <w:szCs w:val="17"/>
        </w:rPr>
      </w:pPr>
    </w:p>
    <w:p w14:paraId="0C79008B" w14:textId="79A3D00D" w:rsidR="00735FBC" w:rsidRPr="00735FBC" w:rsidRDefault="00735FBC" w:rsidP="00735FBC">
      <w:pPr>
        <w:ind w:right="51"/>
        <w:jc w:val="both"/>
        <w:rPr>
          <w:rFonts w:asciiTheme="minorHAnsi" w:hAnsiTheme="minorHAnsi" w:cs="Tahoma"/>
          <w:sz w:val="17"/>
          <w:szCs w:val="17"/>
        </w:rPr>
      </w:pPr>
      <w:r w:rsidRPr="00735FBC">
        <w:rPr>
          <w:rFonts w:asciiTheme="minorHAnsi" w:hAnsiTheme="minorHAnsi" w:cs="Tahoma"/>
          <w:b/>
          <w:sz w:val="17"/>
          <w:szCs w:val="17"/>
        </w:rPr>
        <w:t>DÉCIMA NOVENA: JURISDICCIÓN</w:t>
      </w:r>
      <w:r w:rsidRPr="00735FBC">
        <w:rPr>
          <w:rFonts w:asciiTheme="minorHAnsi" w:hAnsiTheme="minorHAnsi" w:cs="Tahoma"/>
          <w:sz w:val="17"/>
          <w:szCs w:val="17"/>
        </w:rPr>
        <w:t>.</w:t>
      </w:r>
      <w:r w:rsidR="00E777C4">
        <w:rPr>
          <w:rFonts w:asciiTheme="minorHAnsi" w:hAnsiTheme="minorHAnsi" w:cs="Tahoma"/>
          <w:sz w:val="17"/>
          <w:szCs w:val="17"/>
        </w:rPr>
        <w:t xml:space="preserve"> </w:t>
      </w:r>
      <w:r w:rsidRPr="00735FBC">
        <w:rPr>
          <w:rFonts w:asciiTheme="minorHAnsi" w:hAnsiTheme="minorHAnsi" w:cs="Tahoma"/>
          <w:sz w:val="17"/>
          <w:szCs w:val="17"/>
        </w:rPr>
        <w:t xml:space="preserve">- Para la interpretación y cumplimiento del presente contrato, así como para todo aquello que no esté expresamente estipulado en el mismo, </w:t>
      </w:r>
      <w:r w:rsidRPr="00735FBC">
        <w:rPr>
          <w:rFonts w:asciiTheme="minorHAnsi" w:hAnsiTheme="minorHAnsi" w:cs="Tahoma"/>
          <w:b/>
          <w:sz w:val="17"/>
          <w:szCs w:val="17"/>
        </w:rPr>
        <w:t>“LAS PARTES”</w:t>
      </w:r>
      <w:r w:rsidRPr="00735FBC">
        <w:rPr>
          <w:rFonts w:asciiTheme="minorHAnsi" w:hAnsiTheme="minorHAnsi" w:cs="Tahoma"/>
          <w:sz w:val="17"/>
          <w:szCs w:val="17"/>
        </w:rPr>
        <w:t xml:space="preserve"> lo resolverán de común acuerdo y de no ser esto posible, se someten a la jurisdicción de los Tribunales Competentes de la Ciudad de Monterrey, Nuevo León, por lo tanto, </w:t>
      </w:r>
      <w:r w:rsidRPr="00735FBC">
        <w:rPr>
          <w:rFonts w:asciiTheme="minorHAnsi" w:hAnsiTheme="minorHAnsi" w:cs="Tahoma"/>
          <w:b/>
          <w:sz w:val="17"/>
          <w:szCs w:val="17"/>
        </w:rPr>
        <w:t>“EL PROVEEDOR”</w:t>
      </w:r>
      <w:r w:rsidRPr="00735FBC">
        <w:rPr>
          <w:rFonts w:asciiTheme="minorHAnsi" w:hAnsiTheme="minorHAnsi" w:cs="Tahoma"/>
          <w:sz w:val="17"/>
          <w:szCs w:val="17"/>
        </w:rPr>
        <w:t xml:space="preserve"> renuncia al fuero que por razón de su domicilio presente o futuro pudiera corresponderle.</w:t>
      </w:r>
    </w:p>
    <w:p w14:paraId="1916820E" w14:textId="77777777" w:rsidR="006F25D2" w:rsidRPr="00735FBC" w:rsidRDefault="006F25D2" w:rsidP="009A4F2F">
      <w:pPr>
        <w:jc w:val="both"/>
        <w:rPr>
          <w:rFonts w:asciiTheme="minorHAnsi" w:hAnsiTheme="minorHAnsi" w:cs="Tahoma"/>
          <w:sz w:val="17"/>
          <w:szCs w:val="17"/>
        </w:rPr>
      </w:pPr>
    </w:p>
    <w:p w14:paraId="0F881759" w14:textId="77777777" w:rsidR="000A4F8C" w:rsidRPr="00735FBC" w:rsidRDefault="009A4F2F" w:rsidP="009A4F2F">
      <w:pPr>
        <w:jc w:val="both"/>
        <w:rPr>
          <w:rFonts w:asciiTheme="minorHAnsi" w:hAnsiTheme="minorHAnsi" w:cs="Tahoma"/>
          <w:sz w:val="17"/>
          <w:szCs w:val="17"/>
        </w:rPr>
      </w:pPr>
      <w:r w:rsidRPr="00735FBC">
        <w:rPr>
          <w:rFonts w:asciiTheme="minorHAnsi" w:hAnsiTheme="minorHAnsi" w:cs="Tahoma"/>
          <w:sz w:val="17"/>
          <w:szCs w:val="17"/>
        </w:rPr>
        <w:t xml:space="preserve">Leído que fue el presente contrato y enteradas las partes de su valor y consecuencias legales, se firma por triplicado en la ciudad de Monterrey, Nuevo León, al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del </w:t>
      </w:r>
      <w:r w:rsidRPr="00735FBC">
        <w:rPr>
          <w:rFonts w:asciiTheme="minorHAnsi" w:hAnsiTheme="minorHAnsi"/>
          <w:b/>
          <w:sz w:val="17"/>
          <w:szCs w:val="17"/>
          <w:lang w:val="es-MX"/>
        </w:rPr>
        <w:t>____</w:t>
      </w:r>
      <w:r w:rsidRPr="00735FBC">
        <w:rPr>
          <w:rFonts w:asciiTheme="minorHAnsi" w:hAnsiTheme="minorHAnsi" w:cs="Tahoma"/>
          <w:sz w:val="17"/>
          <w:szCs w:val="17"/>
        </w:rPr>
        <w:t>.</w:t>
      </w:r>
    </w:p>
    <w:p w14:paraId="72F47703" w14:textId="77777777" w:rsidR="00572D88" w:rsidRPr="00735FBC" w:rsidRDefault="00572D88" w:rsidP="00FF24B4">
      <w:pPr>
        <w:ind w:right="-5"/>
        <w:jc w:val="both"/>
        <w:rPr>
          <w:rFonts w:asciiTheme="minorHAnsi" w:hAnsiTheme="minorHAnsi"/>
          <w:sz w:val="17"/>
          <w:szCs w:val="17"/>
        </w:rPr>
      </w:pPr>
    </w:p>
    <w:p w14:paraId="0385EE27" w14:textId="77777777" w:rsidR="0013351B" w:rsidRDefault="0013351B" w:rsidP="0013351B">
      <w:pPr>
        <w:ind w:right="-5"/>
        <w:jc w:val="both"/>
        <w:rPr>
          <w:rFonts w:asciiTheme="minorHAnsi" w:hAnsiTheme="minorHAnsi"/>
          <w:sz w:val="18"/>
          <w:szCs w:val="18"/>
        </w:rPr>
      </w:pPr>
    </w:p>
    <w:p w14:paraId="440DFECC" w14:textId="48963CFB" w:rsidR="0013351B" w:rsidRPr="00F02B82" w:rsidRDefault="0013351B" w:rsidP="0013351B">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67F4AD87" w14:textId="77777777" w:rsidR="0013351B" w:rsidRPr="00F02B82" w:rsidRDefault="0013351B" w:rsidP="0013351B">
      <w:pPr>
        <w:jc w:val="center"/>
        <w:rPr>
          <w:rFonts w:ascii="Calibri" w:hAnsi="Calibri" w:cs="Arial"/>
          <w:sz w:val="16"/>
          <w:szCs w:val="16"/>
        </w:rPr>
      </w:pPr>
    </w:p>
    <w:p w14:paraId="30B1F095" w14:textId="77777777" w:rsidR="0013351B" w:rsidRDefault="0013351B" w:rsidP="0013351B">
      <w:pPr>
        <w:jc w:val="center"/>
        <w:rPr>
          <w:rFonts w:ascii="Calibri" w:hAnsi="Calibri" w:cs="Arial"/>
          <w:sz w:val="16"/>
          <w:szCs w:val="16"/>
        </w:rPr>
      </w:pPr>
    </w:p>
    <w:p w14:paraId="3975090B" w14:textId="77777777" w:rsidR="00A21148" w:rsidRPr="00F02B82" w:rsidRDefault="00A21148" w:rsidP="0013351B">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13351B" w:rsidRPr="00F02B82" w14:paraId="7BD2C8BE" w14:textId="77777777" w:rsidTr="00130267">
        <w:tc>
          <w:tcPr>
            <w:tcW w:w="5104" w:type="dxa"/>
          </w:tcPr>
          <w:p w14:paraId="3567441E" w14:textId="77777777" w:rsidR="0013351B" w:rsidRPr="00F02B82" w:rsidRDefault="0013351B" w:rsidP="00130267">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5AD1162" w14:textId="77777777" w:rsidR="0013351B" w:rsidRPr="00F02B82" w:rsidRDefault="0013351B" w:rsidP="00130267">
            <w:pPr>
              <w:rPr>
                <w:rFonts w:ascii="Calibri" w:hAnsi="Calibri" w:cs="Arial"/>
                <w:sz w:val="16"/>
                <w:szCs w:val="16"/>
              </w:rPr>
            </w:pPr>
            <w:r w:rsidRPr="00F02B82">
              <w:rPr>
                <w:rFonts w:ascii="Calibri" w:hAnsi="Calibri" w:cs="Arial"/>
                <w:sz w:val="16"/>
                <w:szCs w:val="16"/>
              </w:rPr>
              <w:t xml:space="preserve">                                 DIRECTOR ADMINISTRATIVO</w:t>
            </w:r>
          </w:p>
          <w:p w14:paraId="6B80B850" w14:textId="77777777" w:rsidR="0013351B" w:rsidRPr="00F02B82" w:rsidRDefault="0013351B" w:rsidP="00130267">
            <w:pPr>
              <w:jc w:val="center"/>
              <w:rPr>
                <w:rFonts w:ascii="Calibri" w:hAnsi="Calibri" w:cs="Arial"/>
                <w:sz w:val="16"/>
                <w:szCs w:val="16"/>
              </w:rPr>
            </w:pPr>
          </w:p>
        </w:tc>
        <w:tc>
          <w:tcPr>
            <w:tcW w:w="5245" w:type="dxa"/>
          </w:tcPr>
          <w:p w14:paraId="442BBB7D" w14:textId="77777777" w:rsidR="0013351B" w:rsidRPr="00F02B82" w:rsidRDefault="0013351B" w:rsidP="00130267">
            <w:pPr>
              <w:jc w:val="center"/>
              <w:rPr>
                <w:rFonts w:ascii="Calibri" w:hAnsi="Calibri" w:cs="Arial"/>
                <w:sz w:val="16"/>
                <w:szCs w:val="16"/>
              </w:rPr>
            </w:pPr>
            <w:r w:rsidRPr="00F02B82">
              <w:rPr>
                <w:rFonts w:ascii="Calibri" w:hAnsi="Calibri" w:cs="Arial"/>
                <w:sz w:val="16"/>
                <w:szCs w:val="16"/>
              </w:rPr>
              <w:t xml:space="preserve">               C_____________________</w:t>
            </w:r>
          </w:p>
          <w:p w14:paraId="5CC48FF0" w14:textId="77777777" w:rsidR="0013351B" w:rsidRPr="00F02B82" w:rsidRDefault="0013351B" w:rsidP="00130267">
            <w:pPr>
              <w:jc w:val="center"/>
              <w:rPr>
                <w:rFonts w:ascii="Calibri" w:hAnsi="Calibri" w:cs="Arial"/>
                <w:sz w:val="16"/>
                <w:szCs w:val="16"/>
              </w:rPr>
            </w:pPr>
            <w:r w:rsidRPr="00F02B82">
              <w:rPr>
                <w:rFonts w:ascii="Calibri" w:hAnsi="Calibri" w:cs="Arial"/>
                <w:sz w:val="16"/>
                <w:szCs w:val="16"/>
              </w:rPr>
              <w:t xml:space="preserve">                  REPRESENTANTE LEGAL</w:t>
            </w:r>
          </w:p>
        </w:tc>
      </w:tr>
    </w:tbl>
    <w:p w14:paraId="59E8C5CF" w14:textId="77777777" w:rsidR="00A21148" w:rsidRDefault="00A21148" w:rsidP="0013351B">
      <w:pPr>
        <w:jc w:val="center"/>
        <w:rPr>
          <w:rFonts w:ascii="Calibri" w:hAnsi="Calibri" w:cs="Arial"/>
          <w:sz w:val="16"/>
          <w:szCs w:val="16"/>
        </w:rPr>
      </w:pPr>
    </w:p>
    <w:p w14:paraId="606C2A11" w14:textId="77777777" w:rsidR="0013351B" w:rsidRPr="00F02B82" w:rsidRDefault="0013351B" w:rsidP="0013351B">
      <w:pPr>
        <w:jc w:val="center"/>
        <w:rPr>
          <w:rFonts w:ascii="Calibri" w:hAnsi="Calibri" w:cs="Arial"/>
          <w:sz w:val="16"/>
          <w:szCs w:val="16"/>
        </w:rPr>
      </w:pPr>
      <w:r w:rsidRPr="00F02B82">
        <w:rPr>
          <w:rFonts w:ascii="Calibri" w:hAnsi="Calibri" w:cs="Arial"/>
          <w:sz w:val="16"/>
          <w:szCs w:val="16"/>
        </w:rPr>
        <w:t xml:space="preserve">  </w:t>
      </w:r>
    </w:p>
    <w:p w14:paraId="3096B08F" w14:textId="3B5E70A9" w:rsidR="0013351B" w:rsidRPr="00F02B82" w:rsidRDefault="0013351B" w:rsidP="0013351B">
      <w:pPr>
        <w:ind w:left="142"/>
        <w:rPr>
          <w:rFonts w:ascii="Calibri" w:hAnsi="Calibri" w:cs="Arial"/>
          <w:sz w:val="16"/>
          <w:szCs w:val="16"/>
        </w:rPr>
      </w:pPr>
      <w:r w:rsidRPr="00F02B82">
        <w:rPr>
          <w:rFonts w:ascii="Calibri" w:hAnsi="Calibri" w:cs="Arial"/>
          <w:sz w:val="16"/>
          <w:szCs w:val="16"/>
        </w:rPr>
        <w:t xml:space="preserve">   </w:t>
      </w:r>
      <w:r w:rsidR="000F2561">
        <w:rPr>
          <w:rFonts w:ascii="Calibri" w:hAnsi="Calibri" w:cs="Arial"/>
          <w:sz w:val="16"/>
          <w:szCs w:val="16"/>
        </w:rPr>
        <w:t xml:space="preserve">               C. EDUARDO MEDINA</w:t>
      </w:r>
      <w:r w:rsidRPr="00F02B82">
        <w:rPr>
          <w:rFonts w:ascii="Calibri" w:hAnsi="Calibri" w:cs="Arial"/>
          <w:sz w:val="16"/>
          <w:szCs w:val="16"/>
        </w:rPr>
        <w:t xml:space="preserve"> CARDENAS</w:t>
      </w:r>
    </w:p>
    <w:p w14:paraId="20002462" w14:textId="77777777" w:rsidR="0013351B" w:rsidRDefault="0013351B" w:rsidP="0013351B">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1F975BB" w14:textId="77777777" w:rsidR="00A21148" w:rsidRPr="00F02B82" w:rsidRDefault="00A21148" w:rsidP="0013351B">
      <w:pPr>
        <w:ind w:firstLine="142"/>
        <w:rPr>
          <w:rFonts w:ascii="Calibri" w:hAnsi="Calibri" w:cs="Arial"/>
          <w:sz w:val="16"/>
          <w:szCs w:val="16"/>
        </w:rPr>
      </w:pPr>
    </w:p>
    <w:p w14:paraId="4080938D" w14:textId="77777777" w:rsidR="0013351B" w:rsidRPr="00F02B82" w:rsidRDefault="0013351B" w:rsidP="0013351B">
      <w:pPr>
        <w:ind w:firstLine="142"/>
        <w:rPr>
          <w:rFonts w:ascii="Calibri" w:hAnsi="Calibri" w:cs="Arial"/>
          <w:sz w:val="16"/>
          <w:szCs w:val="16"/>
        </w:rPr>
      </w:pPr>
    </w:p>
    <w:p w14:paraId="1FA95ACC" w14:textId="77777777" w:rsidR="0013351B" w:rsidRPr="00F02B82" w:rsidRDefault="0013351B" w:rsidP="0013351B">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F0CFE08" w14:textId="77777777" w:rsidR="0013351B" w:rsidRDefault="0013351B" w:rsidP="0013351B">
      <w:pPr>
        <w:jc w:val="center"/>
        <w:rPr>
          <w:rFonts w:ascii="Calibri" w:hAnsi="Calibri" w:cs="Arial"/>
          <w:sz w:val="16"/>
          <w:szCs w:val="16"/>
        </w:rPr>
      </w:pPr>
    </w:p>
    <w:p w14:paraId="6A267779" w14:textId="77777777" w:rsidR="00A21148" w:rsidRPr="00F02B82" w:rsidRDefault="00A21148" w:rsidP="0013351B">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13351B" w:rsidRPr="00F02B82" w14:paraId="6273F361" w14:textId="77777777" w:rsidTr="00130267">
        <w:trPr>
          <w:jc w:val="center"/>
        </w:trPr>
        <w:tc>
          <w:tcPr>
            <w:tcW w:w="5688" w:type="dxa"/>
          </w:tcPr>
          <w:p w14:paraId="707A3C0A" w14:textId="77777777" w:rsidR="0013351B" w:rsidRPr="00F02B82" w:rsidRDefault="0013351B" w:rsidP="00130267">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C5E423F" w14:textId="2525E2A8" w:rsidR="000F2561" w:rsidRPr="00F02B82" w:rsidRDefault="0013351B" w:rsidP="000F2561">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A21148">
              <w:rPr>
                <w:rFonts w:ascii="Calibri" w:hAnsi="Calibri" w:cs="Arial"/>
                <w:sz w:val="16"/>
                <w:szCs w:val="16"/>
              </w:rPr>
              <w:t>LIC. SADIT A. FLORES CAMPOS</w:t>
            </w:r>
          </w:p>
          <w:p w14:paraId="6720330A" w14:textId="3114E52D" w:rsidR="0013351B" w:rsidRPr="00F02B82" w:rsidRDefault="0013351B" w:rsidP="00130267">
            <w:pPr>
              <w:ind w:right="-354" w:hanging="212"/>
              <w:rPr>
                <w:rFonts w:ascii="Calibri" w:hAnsi="Calibri" w:cs="Arial"/>
                <w:sz w:val="16"/>
                <w:szCs w:val="16"/>
              </w:rPr>
            </w:pPr>
          </w:p>
        </w:tc>
        <w:tc>
          <w:tcPr>
            <w:tcW w:w="4715" w:type="dxa"/>
          </w:tcPr>
          <w:p w14:paraId="595303C3" w14:textId="77777777" w:rsidR="0013351B" w:rsidRPr="00F02B82" w:rsidRDefault="0013351B" w:rsidP="00130267">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0C436B7" w14:textId="77777777" w:rsidR="0013351B" w:rsidRPr="00F02B82" w:rsidRDefault="0013351B" w:rsidP="00130267">
            <w:pPr>
              <w:jc w:val="center"/>
              <w:rPr>
                <w:rFonts w:ascii="Calibri" w:hAnsi="Calibri" w:cs="Arial"/>
                <w:sz w:val="16"/>
                <w:szCs w:val="16"/>
              </w:rPr>
            </w:pPr>
          </w:p>
        </w:tc>
      </w:tr>
    </w:tbl>
    <w:p w14:paraId="5C6EF008" w14:textId="397974E3" w:rsidR="00572D88" w:rsidRPr="00735FBC" w:rsidRDefault="00572D88" w:rsidP="0013351B">
      <w:pPr>
        <w:ind w:right="-5"/>
        <w:jc w:val="center"/>
        <w:rPr>
          <w:rFonts w:asciiTheme="minorHAnsi" w:hAnsiTheme="minorHAnsi"/>
          <w:sz w:val="17"/>
          <w:szCs w:val="17"/>
        </w:rPr>
      </w:pPr>
    </w:p>
    <w:sectPr w:rsidR="00572D88" w:rsidRPr="00735FBC" w:rsidSect="0013351B">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BA46E" w14:textId="77777777" w:rsidR="004B193E" w:rsidRDefault="004B193E" w:rsidP="007F0B73">
      <w:r>
        <w:separator/>
      </w:r>
    </w:p>
  </w:endnote>
  <w:endnote w:type="continuationSeparator" w:id="0">
    <w:p w14:paraId="671F9CEC" w14:textId="77777777" w:rsidR="004B193E" w:rsidRDefault="004B193E"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2030677346"/>
      <w:docPartObj>
        <w:docPartGallery w:val="Page Numbers (Bottom of Page)"/>
        <w:docPartUnique/>
      </w:docPartObj>
    </w:sdtPr>
    <w:sdtEndPr>
      <w:rPr>
        <w:b/>
      </w:rPr>
    </w:sdtEndPr>
    <w:sdtContent>
      <w:p w14:paraId="04D62268" w14:textId="6D60F975" w:rsidR="00663788" w:rsidRPr="006E6286" w:rsidRDefault="00663788" w:rsidP="009605CD">
        <w:pPr>
          <w:pStyle w:val="Piedepgina"/>
          <w:jc w:val="center"/>
          <w:rPr>
            <w:rFonts w:ascii="Century Gothic" w:hAnsi="Century Gothic"/>
            <w:b/>
            <w:color w:val="00B0F0"/>
            <w:sz w:val="18"/>
            <w:szCs w:val="14"/>
          </w:rPr>
        </w:pPr>
        <w:r w:rsidRPr="006E6286">
          <w:rPr>
            <w:noProof/>
            <w:color w:val="00B0F0"/>
            <w:lang w:val="es-MX" w:eastAsia="es-MX"/>
          </w:rPr>
          <w:drawing>
            <wp:anchor distT="0" distB="0" distL="114300" distR="114300" simplePos="0" relativeHeight="251663360" behindDoc="1" locked="0" layoutInCell="1" allowOverlap="1" wp14:anchorId="66483096" wp14:editId="5FD36F33">
              <wp:simplePos x="0" y="0"/>
              <wp:positionH relativeFrom="column">
                <wp:posOffset>-533400</wp:posOffset>
              </wp:positionH>
              <wp:positionV relativeFrom="paragraph">
                <wp:posOffset>133985</wp:posOffset>
              </wp:positionV>
              <wp:extent cx="7743825" cy="1028289"/>
              <wp:effectExtent l="0" t="0" r="0" b="63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6286">
          <w:rPr>
            <w:rFonts w:ascii="Century Gothic" w:hAnsi="Century Gothic"/>
            <w:b/>
            <w:color w:val="00B0F0"/>
            <w:sz w:val="18"/>
            <w:szCs w:val="14"/>
          </w:rPr>
          <w:t>LICITACIÓN PÚBLICA NACIONAL PRESENCIAL</w:t>
        </w:r>
      </w:p>
      <w:p w14:paraId="25F2AAFA" w14:textId="29C21110" w:rsidR="00663788" w:rsidRPr="009605CD" w:rsidRDefault="00663788" w:rsidP="009605CD">
        <w:pPr>
          <w:pStyle w:val="Piedepgina"/>
          <w:jc w:val="center"/>
          <w:rPr>
            <w:b/>
            <w:color w:val="7030A0"/>
            <w:szCs w:val="16"/>
          </w:rPr>
        </w:pPr>
        <w:r w:rsidRPr="00604057">
          <w:rPr>
            <w:rFonts w:ascii="Century Gothic" w:hAnsi="Century Gothic"/>
            <w:b/>
            <w:color w:val="00B0F0"/>
            <w:sz w:val="18"/>
            <w:szCs w:val="16"/>
          </w:rPr>
          <w:t xml:space="preserve">No. </w:t>
        </w:r>
        <w:r w:rsidR="000F05A5">
          <w:rPr>
            <w:rFonts w:ascii="Century Gothic" w:hAnsi="Century Gothic"/>
            <w:b/>
            <w:color w:val="00B0F0"/>
            <w:sz w:val="18"/>
            <w:szCs w:val="16"/>
          </w:rPr>
          <w:t>LP-919044992-N</w:t>
        </w:r>
        <w:r w:rsidR="00266E89">
          <w:rPr>
            <w:rFonts w:ascii="Century Gothic" w:hAnsi="Century Gothic"/>
            <w:b/>
            <w:color w:val="00B0F0"/>
            <w:sz w:val="18"/>
            <w:szCs w:val="16"/>
          </w:rPr>
          <w:t>01</w:t>
        </w:r>
        <w:r w:rsidR="000F05A5">
          <w:rPr>
            <w:rFonts w:ascii="Century Gothic" w:hAnsi="Century Gothic"/>
            <w:b/>
            <w:color w:val="00B0F0"/>
            <w:sz w:val="18"/>
            <w:szCs w:val="16"/>
          </w:rPr>
          <w:t>-202</w:t>
        </w:r>
        <w:r w:rsidR="00266E89">
          <w:rPr>
            <w:rFonts w:ascii="Century Gothic" w:hAnsi="Century Gothic"/>
            <w:b/>
            <w:color w:val="00B0F0"/>
            <w:sz w:val="18"/>
            <w:szCs w:val="16"/>
          </w:rPr>
          <w:t>5</w:t>
        </w:r>
        <w:r w:rsidRPr="006E6286">
          <w:rPr>
            <w:rFonts w:ascii="Century Gothic" w:hAnsi="Century Gothic"/>
            <w:b/>
            <w:color w:val="00B0F0"/>
            <w:sz w:val="18"/>
            <w:szCs w:val="16"/>
          </w:rPr>
          <w:t xml:space="preserve">                                                                                                                           </w:t>
        </w:r>
        <w:sdt>
          <w:sdtPr>
            <w:rPr>
              <w:rFonts w:ascii="Century Gothic" w:hAnsi="Century Gothic"/>
              <w:b/>
              <w:color w:val="00B0F0"/>
              <w:sz w:val="18"/>
              <w:szCs w:val="16"/>
            </w:rPr>
            <w:id w:val="-590241796"/>
            <w:docPartObj>
              <w:docPartGallery w:val="Page Numbers (Bottom of Page)"/>
              <w:docPartUnique/>
            </w:docPartObj>
          </w:sdtPr>
          <w:sdtEndPr>
            <w:rPr>
              <w:rFonts w:ascii="Times New Roman" w:hAnsi="Times New Roman"/>
              <w:color w:val="7030A0"/>
              <w:sz w:val="20"/>
            </w:rPr>
          </w:sdtEndPr>
          <w:sdtContent>
            <w:sdt>
              <w:sdtPr>
                <w:rPr>
                  <w:rFonts w:ascii="Century Gothic" w:hAnsi="Century Gothic"/>
                  <w:b/>
                  <w:color w:val="00B0F0"/>
                  <w:sz w:val="18"/>
                  <w:szCs w:val="16"/>
                </w:rPr>
                <w:id w:val="-293296097"/>
                <w:docPartObj>
                  <w:docPartGallery w:val="Page Numbers (Top of Page)"/>
                  <w:docPartUnique/>
                </w:docPartObj>
              </w:sdtPr>
              <w:sdtEndPr>
                <w:rPr>
                  <w:rFonts w:ascii="Times New Roman" w:hAnsi="Times New Roman"/>
                  <w:sz w:val="20"/>
                </w:rPr>
              </w:sdtEndPr>
              <w:sdtContent>
                <w:r w:rsidRPr="006E6286">
                  <w:rPr>
                    <w:rFonts w:ascii="Century Gothic" w:hAnsi="Century Gothic"/>
                    <w:b/>
                    <w:color w:val="00B0F0"/>
                    <w:sz w:val="18"/>
                    <w:szCs w:val="16"/>
                  </w:rPr>
                  <w:t xml:space="preserve">Página </w:t>
                </w:r>
                <w:r w:rsidRPr="006E6286">
                  <w:rPr>
                    <w:rFonts w:ascii="Century Gothic" w:hAnsi="Century Gothic"/>
                    <w:b/>
                    <w:color w:val="00B0F0"/>
                    <w:sz w:val="18"/>
                    <w:szCs w:val="16"/>
                  </w:rPr>
                  <w:fldChar w:fldCharType="begin"/>
                </w:r>
                <w:r w:rsidRPr="006E6286">
                  <w:rPr>
                    <w:rFonts w:ascii="Century Gothic" w:hAnsi="Century Gothic"/>
                    <w:b/>
                    <w:color w:val="00B0F0"/>
                    <w:sz w:val="18"/>
                    <w:szCs w:val="16"/>
                  </w:rPr>
                  <w:instrText>PAGE</w:instrText>
                </w:r>
                <w:r w:rsidRPr="006E6286">
                  <w:rPr>
                    <w:rFonts w:ascii="Century Gothic" w:hAnsi="Century Gothic"/>
                    <w:b/>
                    <w:color w:val="00B0F0"/>
                    <w:sz w:val="18"/>
                    <w:szCs w:val="16"/>
                  </w:rPr>
                  <w:fldChar w:fldCharType="separate"/>
                </w:r>
                <w:r w:rsidR="00AB66E1">
                  <w:rPr>
                    <w:rFonts w:ascii="Century Gothic" w:hAnsi="Century Gothic"/>
                    <w:b/>
                    <w:noProof/>
                    <w:color w:val="00B0F0"/>
                    <w:sz w:val="18"/>
                    <w:szCs w:val="16"/>
                  </w:rPr>
                  <w:t>1</w:t>
                </w:r>
                <w:r w:rsidRPr="006E6286">
                  <w:rPr>
                    <w:rFonts w:ascii="Century Gothic" w:hAnsi="Century Gothic"/>
                    <w:b/>
                    <w:color w:val="00B0F0"/>
                    <w:sz w:val="18"/>
                    <w:szCs w:val="16"/>
                  </w:rPr>
                  <w:fldChar w:fldCharType="end"/>
                </w:r>
                <w:r w:rsidRPr="006E6286">
                  <w:rPr>
                    <w:rFonts w:ascii="Century Gothic" w:hAnsi="Century Gothic"/>
                    <w:b/>
                    <w:color w:val="00B0F0"/>
                    <w:sz w:val="18"/>
                    <w:szCs w:val="16"/>
                  </w:rPr>
                  <w:t xml:space="preserve"> de </w:t>
                </w:r>
                <w:r w:rsidRPr="006E6286">
                  <w:rPr>
                    <w:rFonts w:ascii="Century Gothic" w:hAnsi="Century Gothic"/>
                    <w:b/>
                    <w:color w:val="00B0F0"/>
                    <w:sz w:val="18"/>
                    <w:szCs w:val="16"/>
                  </w:rPr>
                  <w:fldChar w:fldCharType="begin"/>
                </w:r>
                <w:r w:rsidRPr="006E6286">
                  <w:rPr>
                    <w:rFonts w:ascii="Century Gothic" w:hAnsi="Century Gothic"/>
                    <w:b/>
                    <w:color w:val="00B0F0"/>
                    <w:sz w:val="18"/>
                    <w:szCs w:val="16"/>
                  </w:rPr>
                  <w:instrText>NUMPAGES</w:instrText>
                </w:r>
                <w:r w:rsidRPr="006E6286">
                  <w:rPr>
                    <w:rFonts w:ascii="Century Gothic" w:hAnsi="Century Gothic"/>
                    <w:b/>
                    <w:color w:val="00B0F0"/>
                    <w:sz w:val="18"/>
                    <w:szCs w:val="16"/>
                  </w:rPr>
                  <w:fldChar w:fldCharType="separate"/>
                </w:r>
                <w:r w:rsidR="00AB66E1">
                  <w:rPr>
                    <w:rFonts w:ascii="Century Gothic" w:hAnsi="Century Gothic"/>
                    <w:b/>
                    <w:noProof/>
                    <w:color w:val="00B0F0"/>
                    <w:sz w:val="18"/>
                    <w:szCs w:val="16"/>
                  </w:rPr>
                  <w:t>56</w:t>
                </w:r>
                <w:r w:rsidRPr="006E6286">
                  <w:rPr>
                    <w:rFonts w:ascii="Century Gothic" w:hAnsi="Century Gothic"/>
                    <w:b/>
                    <w:color w:val="00B0F0"/>
                    <w:sz w:val="18"/>
                    <w:szCs w:val="16"/>
                  </w:rPr>
                  <w:fldChar w:fldCharType="end"/>
                </w:r>
              </w:sdtContent>
            </w:sdt>
          </w:sdtContent>
        </w:sdt>
      </w:p>
    </w:sdtContent>
  </w:sdt>
  <w:p w14:paraId="6995FF53" w14:textId="21EC3D6E" w:rsidR="00663788" w:rsidRPr="004C675C" w:rsidRDefault="00663788" w:rsidP="004C675C">
    <w:pPr>
      <w:pStyle w:val="Piedepgina"/>
    </w:pPr>
  </w:p>
  <w:p w14:paraId="3A71106F" w14:textId="609B0122" w:rsidR="00663788" w:rsidRDefault="00663788"/>
  <w:p w14:paraId="1E9040C7" w14:textId="11D32C8E" w:rsidR="00663788" w:rsidRDefault="00663788"/>
  <w:p w14:paraId="1F11CC97" w14:textId="77777777" w:rsidR="00663788" w:rsidRDefault="00663788" w:rsidP="009605CD">
    <w:pPr>
      <w:tabs>
        <w:tab w:val="left" w:pos="2928"/>
      </w:tabs>
    </w:pPr>
    <w:r>
      <w:tab/>
    </w:r>
  </w:p>
  <w:p w14:paraId="08E27C79" w14:textId="77777777" w:rsidR="00663788" w:rsidRDefault="00663788"/>
  <w:p w14:paraId="73CDE999" w14:textId="77777777" w:rsidR="00663788" w:rsidRDefault="006637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2FB7F" w14:textId="77777777" w:rsidR="004B193E" w:rsidRDefault="004B193E" w:rsidP="007F0B73">
      <w:r>
        <w:separator/>
      </w:r>
    </w:p>
  </w:footnote>
  <w:footnote w:type="continuationSeparator" w:id="0">
    <w:p w14:paraId="523A1335" w14:textId="77777777" w:rsidR="004B193E" w:rsidRDefault="004B193E"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D5F88" w14:textId="4A8CBE99" w:rsidR="00663788" w:rsidRPr="00C765F1" w:rsidRDefault="00663788" w:rsidP="00313C66">
    <w:pPr>
      <w:jc w:val="center"/>
      <w:rPr>
        <w:rFonts w:ascii="Corbel" w:hAnsi="Corbel"/>
        <w:b/>
        <w:szCs w:val="16"/>
      </w:rPr>
    </w:pPr>
    <w:r>
      <w:rPr>
        <w:noProof/>
        <w:lang w:val="es-MX" w:eastAsia="es-MX"/>
      </w:rPr>
      <w:drawing>
        <wp:anchor distT="0" distB="0" distL="114300" distR="114300" simplePos="0" relativeHeight="251661312" behindDoc="1" locked="0" layoutInCell="1" allowOverlap="1" wp14:anchorId="5F4B29A4" wp14:editId="59587051">
          <wp:simplePos x="0" y="0"/>
          <wp:positionH relativeFrom="column">
            <wp:posOffset>5676900</wp:posOffset>
          </wp:positionH>
          <wp:positionV relativeFrom="paragraph">
            <wp:posOffset>-198755</wp:posOffset>
          </wp:positionV>
          <wp:extent cx="971550" cy="12198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59264" behindDoc="1" locked="0" layoutInCell="1" allowOverlap="1" wp14:anchorId="7E9D7E29" wp14:editId="11B41AF9">
          <wp:simplePos x="0" y="0"/>
          <wp:positionH relativeFrom="column">
            <wp:posOffset>-207010</wp:posOffset>
          </wp:positionH>
          <wp:positionV relativeFrom="paragraph">
            <wp:posOffset>-26670</wp:posOffset>
          </wp:positionV>
          <wp:extent cx="2127250" cy="91503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1E068DB2" w14:textId="26CDAEDC" w:rsidR="00663788" w:rsidRPr="00C765F1" w:rsidRDefault="00663788" w:rsidP="00313C66">
    <w:pPr>
      <w:jc w:val="center"/>
      <w:rPr>
        <w:rFonts w:ascii="Corbel" w:hAnsi="Corbel"/>
        <w:b/>
        <w:szCs w:val="16"/>
      </w:rPr>
    </w:pPr>
    <w:r w:rsidRPr="00C765F1">
      <w:rPr>
        <w:rFonts w:ascii="Corbel" w:hAnsi="Corbel"/>
        <w:b/>
        <w:szCs w:val="16"/>
      </w:rPr>
      <w:t>SERVICIOS DE SALUD DE NUEVO LEÓN</w:t>
    </w:r>
  </w:p>
  <w:p w14:paraId="7C769C5C" w14:textId="77777777" w:rsidR="00663788" w:rsidRDefault="00663788" w:rsidP="00D6728A">
    <w:pPr>
      <w:tabs>
        <w:tab w:val="left" w:pos="7251"/>
      </w:tabs>
      <w:jc w:val="center"/>
    </w:pPr>
    <w:r w:rsidRPr="00C765F1">
      <w:rPr>
        <w:rFonts w:ascii="Corbel" w:hAnsi="Corbel"/>
        <w:b/>
        <w:szCs w:val="16"/>
      </w:rPr>
      <w:t>ORGANISMO PÚBLICO DESCENTRALIZADO</w:t>
    </w:r>
  </w:p>
  <w:p w14:paraId="6D596630" w14:textId="40811A69" w:rsidR="00663788" w:rsidRDefault="00663788" w:rsidP="009605CD">
    <w:pPr>
      <w:tabs>
        <w:tab w:val="left" w:pos="1101"/>
      </w:tabs>
    </w:pPr>
    <w:r>
      <w:tab/>
    </w:r>
  </w:p>
  <w:p w14:paraId="19B22784" w14:textId="50F10D01" w:rsidR="00663788" w:rsidRDefault="00663788"/>
  <w:p w14:paraId="62A2B1F7" w14:textId="77777777" w:rsidR="00663788" w:rsidRDefault="00663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9"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405647"/>
    <w:multiLevelType w:val="hybridMultilevel"/>
    <w:tmpl w:val="59185F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6"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7"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BA80D8A"/>
    <w:multiLevelType w:val="hybridMultilevel"/>
    <w:tmpl w:val="14623954"/>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3"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41C1D7C"/>
    <w:multiLevelType w:val="hybridMultilevel"/>
    <w:tmpl w:val="B5F64E1E"/>
    <w:lvl w:ilvl="0" w:tplc="080A000D">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5"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6"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22062437">
    <w:abstractNumId w:val="33"/>
  </w:num>
  <w:num w:numId="2" w16cid:durableId="971862917">
    <w:abstractNumId w:val="10"/>
  </w:num>
  <w:num w:numId="3" w16cid:durableId="516579842">
    <w:abstractNumId w:val="23"/>
  </w:num>
  <w:num w:numId="4" w16cid:durableId="283121539">
    <w:abstractNumId w:val="31"/>
  </w:num>
  <w:num w:numId="5" w16cid:durableId="963075309">
    <w:abstractNumId w:val="0"/>
  </w:num>
  <w:num w:numId="6" w16cid:durableId="972173335">
    <w:abstractNumId w:val="17"/>
  </w:num>
  <w:num w:numId="7" w16cid:durableId="1577084353">
    <w:abstractNumId w:val="16"/>
  </w:num>
  <w:num w:numId="8" w16cid:durableId="2035643967">
    <w:abstractNumId w:val="29"/>
  </w:num>
  <w:num w:numId="9" w16cid:durableId="1794446536">
    <w:abstractNumId w:val="18"/>
  </w:num>
  <w:num w:numId="10" w16cid:durableId="2052801290">
    <w:abstractNumId w:val="12"/>
  </w:num>
  <w:num w:numId="11" w16cid:durableId="1102871355">
    <w:abstractNumId w:val="13"/>
  </w:num>
  <w:num w:numId="12" w16cid:durableId="343898322">
    <w:abstractNumId w:val="15"/>
  </w:num>
  <w:num w:numId="13" w16cid:durableId="966204744">
    <w:abstractNumId w:val="19"/>
  </w:num>
  <w:num w:numId="14" w16cid:durableId="1632781686">
    <w:abstractNumId w:val="22"/>
  </w:num>
  <w:num w:numId="15" w16cid:durableId="2037265957">
    <w:abstractNumId w:val="28"/>
  </w:num>
  <w:num w:numId="16" w16cid:durableId="1636449397">
    <w:abstractNumId w:val="26"/>
  </w:num>
  <w:num w:numId="17" w16cid:durableId="334962334">
    <w:abstractNumId w:val="25"/>
  </w:num>
  <w:num w:numId="18" w16cid:durableId="1853106954">
    <w:abstractNumId w:val="24"/>
  </w:num>
  <w:num w:numId="19" w16cid:durableId="1727146655">
    <w:abstractNumId w:val="36"/>
  </w:num>
  <w:num w:numId="20" w16cid:durableId="167790642">
    <w:abstractNumId w:val="11"/>
  </w:num>
  <w:num w:numId="21" w16cid:durableId="1949923478">
    <w:abstractNumId w:val="27"/>
  </w:num>
  <w:num w:numId="22" w16cid:durableId="1268926455">
    <w:abstractNumId w:val="21"/>
  </w:num>
  <w:num w:numId="23" w16cid:durableId="1513689004">
    <w:abstractNumId w:val="30"/>
  </w:num>
  <w:num w:numId="24" w16cid:durableId="1329942533">
    <w:abstractNumId w:val="32"/>
  </w:num>
  <w:num w:numId="25" w16cid:durableId="3560863">
    <w:abstractNumId w:val="8"/>
  </w:num>
  <w:num w:numId="26" w16cid:durableId="1262028430">
    <w:abstractNumId w:val="9"/>
  </w:num>
  <w:num w:numId="27" w16cid:durableId="305747324">
    <w:abstractNumId w:val="34"/>
  </w:num>
  <w:num w:numId="28" w16cid:durableId="592326262">
    <w:abstractNumId w:val="37"/>
  </w:num>
  <w:num w:numId="29" w16cid:durableId="765807617">
    <w:abstractNumId w:val="6"/>
  </w:num>
  <w:num w:numId="30" w16cid:durableId="1506162548">
    <w:abstractNumId w:val="7"/>
  </w:num>
  <w:num w:numId="31" w16cid:durableId="439647918">
    <w:abstractNumId w:val="20"/>
  </w:num>
  <w:num w:numId="32" w16cid:durableId="1703045279">
    <w:abstractNumId w:val="14"/>
  </w:num>
  <w:num w:numId="33" w16cid:durableId="2103795848">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11E90"/>
    <w:rsid w:val="00014047"/>
    <w:rsid w:val="000140A0"/>
    <w:rsid w:val="000173BC"/>
    <w:rsid w:val="00021A82"/>
    <w:rsid w:val="00022092"/>
    <w:rsid w:val="00023016"/>
    <w:rsid w:val="0002354C"/>
    <w:rsid w:val="00023DBD"/>
    <w:rsid w:val="000250D0"/>
    <w:rsid w:val="00026280"/>
    <w:rsid w:val="00026666"/>
    <w:rsid w:val="00030424"/>
    <w:rsid w:val="00030756"/>
    <w:rsid w:val="00032021"/>
    <w:rsid w:val="000348C5"/>
    <w:rsid w:val="000354CC"/>
    <w:rsid w:val="00036AD1"/>
    <w:rsid w:val="00037DE1"/>
    <w:rsid w:val="000431CD"/>
    <w:rsid w:val="00043532"/>
    <w:rsid w:val="0004563D"/>
    <w:rsid w:val="000469C3"/>
    <w:rsid w:val="000507EC"/>
    <w:rsid w:val="000511D7"/>
    <w:rsid w:val="00052955"/>
    <w:rsid w:val="00061685"/>
    <w:rsid w:val="00071AB3"/>
    <w:rsid w:val="0007237E"/>
    <w:rsid w:val="0007345B"/>
    <w:rsid w:val="000748B3"/>
    <w:rsid w:val="00080451"/>
    <w:rsid w:val="00080B01"/>
    <w:rsid w:val="00080D85"/>
    <w:rsid w:val="000817B9"/>
    <w:rsid w:val="00083EA1"/>
    <w:rsid w:val="00084870"/>
    <w:rsid w:val="0008536E"/>
    <w:rsid w:val="00085C6B"/>
    <w:rsid w:val="0009140C"/>
    <w:rsid w:val="000919B1"/>
    <w:rsid w:val="00094DA5"/>
    <w:rsid w:val="000951D2"/>
    <w:rsid w:val="00095E6C"/>
    <w:rsid w:val="000A238F"/>
    <w:rsid w:val="000A3C7F"/>
    <w:rsid w:val="000A4F8C"/>
    <w:rsid w:val="000A5DDD"/>
    <w:rsid w:val="000A6AA1"/>
    <w:rsid w:val="000A7763"/>
    <w:rsid w:val="000B09BD"/>
    <w:rsid w:val="000B0A03"/>
    <w:rsid w:val="000B3333"/>
    <w:rsid w:val="000B78E5"/>
    <w:rsid w:val="000C0D8F"/>
    <w:rsid w:val="000C48DF"/>
    <w:rsid w:val="000C5095"/>
    <w:rsid w:val="000C5771"/>
    <w:rsid w:val="000D135A"/>
    <w:rsid w:val="000D23BF"/>
    <w:rsid w:val="000D34A8"/>
    <w:rsid w:val="000D40B5"/>
    <w:rsid w:val="000D7D14"/>
    <w:rsid w:val="000E0520"/>
    <w:rsid w:val="000E2867"/>
    <w:rsid w:val="000E296A"/>
    <w:rsid w:val="000E2A16"/>
    <w:rsid w:val="000E2A61"/>
    <w:rsid w:val="000F0175"/>
    <w:rsid w:val="000F05A5"/>
    <w:rsid w:val="000F10D2"/>
    <w:rsid w:val="000F1356"/>
    <w:rsid w:val="000F1FE2"/>
    <w:rsid w:val="000F2561"/>
    <w:rsid w:val="000F3098"/>
    <w:rsid w:val="000F4266"/>
    <w:rsid w:val="000F51FA"/>
    <w:rsid w:val="000F63CC"/>
    <w:rsid w:val="000F6CD0"/>
    <w:rsid w:val="000F72BF"/>
    <w:rsid w:val="001001BE"/>
    <w:rsid w:val="001045E8"/>
    <w:rsid w:val="00104D64"/>
    <w:rsid w:val="0010654D"/>
    <w:rsid w:val="00107E29"/>
    <w:rsid w:val="00113C47"/>
    <w:rsid w:val="00113D80"/>
    <w:rsid w:val="00115038"/>
    <w:rsid w:val="001161D4"/>
    <w:rsid w:val="00116652"/>
    <w:rsid w:val="00124B69"/>
    <w:rsid w:val="00125C4F"/>
    <w:rsid w:val="00126089"/>
    <w:rsid w:val="001260C9"/>
    <w:rsid w:val="00130267"/>
    <w:rsid w:val="001334E1"/>
    <w:rsid w:val="0013351B"/>
    <w:rsid w:val="00133C07"/>
    <w:rsid w:val="001368BA"/>
    <w:rsid w:val="00137738"/>
    <w:rsid w:val="00142657"/>
    <w:rsid w:val="001426DC"/>
    <w:rsid w:val="00143206"/>
    <w:rsid w:val="0014435E"/>
    <w:rsid w:val="00145440"/>
    <w:rsid w:val="0014744D"/>
    <w:rsid w:val="0014767F"/>
    <w:rsid w:val="00147930"/>
    <w:rsid w:val="001516EC"/>
    <w:rsid w:val="00153B44"/>
    <w:rsid w:val="0015768D"/>
    <w:rsid w:val="001629C3"/>
    <w:rsid w:val="001648E7"/>
    <w:rsid w:val="0016702D"/>
    <w:rsid w:val="001706F1"/>
    <w:rsid w:val="00173DD1"/>
    <w:rsid w:val="0017681B"/>
    <w:rsid w:val="001800A0"/>
    <w:rsid w:val="00180FA7"/>
    <w:rsid w:val="00181514"/>
    <w:rsid w:val="00190C8C"/>
    <w:rsid w:val="00191051"/>
    <w:rsid w:val="00193A35"/>
    <w:rsid w:val="00197078"/>
    <w:rsid w:val="00197F66"/>
    <w:rsid w:val="001A0EBB"/>
    <w:rsid w:val="001A154A"/>
    <w:rsid w:val="001A1B89"/>
    <w:rsid w:val="001A2B75"/>
    <w:rsid w:val="001A3636"/>
    <w:rsid w:val="001A3AC3"/>
    <w:rsid w:val="001A5166"/>
    <w:rsid w:val="001A6EAA"/>
    <w:rsid w:val="001B4B72"/>
    <w:rsid w:val="001B5AF2"/>
    <w:rsid w:val="001C147E"/>
    <w:rsid w:val="001C24ED"/>
    <w:rsid w:val="001C2CDE"/>
    <w:rsid w:val="001C7D4C"/>
    <w:rsid w:val="001D05DE"/>
    <w:rsid w:val="001D1CD2"/>
    <w:rsid w:val="001D1D6F"/>
    <w:rsid w:val="001D45A1"/>
    <w:rsid w:val="001D4F53"/>
    <w:rsid w:val="001D54C7"/>
    <w:rsid w:val="001E66DB"/>
    <w:rsid w:val="001E6B43"/>
    <w:rsid w:val="001F0E80"/>
    <w:rsid w:val="001F2C25"/>
    <w:rsid w:val="001F56DB"/>
    <w:rsid w:val="001F585B"/>
    <w:rsid w:val="001F5B13"/>
    <w:rsid w:val="001F7C8E"/>
    <w:rsid w:val="002021D2"/>
    <w:rsid w:val="0020302B"/>
    <w:rsid w:val="00203F50"/>
    <w:rsid w:val="002040D7"/>
    <w:rsid w:val="002043AA"/>
    <w:rsid w:val="0020579E"/>
    <w:rsid w:val="002108CF"/>
    <w:rsid w:val="002148BF"/>
    <w:rsid w:val="00214C5C"/>
    <w:rsid w:val="002157EE"/>
    <w:rsid w:val="00217542"/>
    <w:rsid w:val="00217D47"/>
    <w:rsid w:val="00221835"/>
    <w:rsid w:val="00221D91"/>
    <w:rsid w:val="0023262D"/>
    <w:rsid w:val="00232672"/>
    <w:rsid w:val="00234D6D"/>
    <w:rsid w:val="00234ED2"/>
    <w:rsid w:val="00235398"/>
    <w:rsid w:val="0024243C"/>
    <w:rsid w:val="00250FC6"/>
    <w:rsid w:val="00252C3D"/>
    <w:rsid w:val="00253AFF"/>
    <w:rsid w:val="00262420"/>
    <w:rsid w:val="00262CA6"/>
    <w:rsid w:val="00263BDA"/>
    <w:rsid w:val="00266E4C"/>
    <w:rsid w:val="00266E89"/>
    <w:rsid w:val="002677E5"/>
    <w:rsid w:val="00267C25"/>
    <w:rsid w:val="00270664"/>
    <w:rsid w:val="002730FC"/>
    <w:rsid w:val="002744D0"/>
    <w:rsid w:val="002752D3"/>
    <w:rsid w:val="0027668D"/>
    <w:rsid w:val="00277106"/>
    <w:rsid w:val="00280B21"/>
    <w:rsid w:val="00280BA3"/>
    <w:rsid w:val="0028407E"/>
    <w:rsid w:val="00284F3E"/>
    <w:rsid w:val="002855F8"/>
    <w:rsid w:val="00286D6C"/>
    <w:rsid w:val="00287D5B"/>
    <w:rsid w:val="002914D9"/>
    <w:rsid w:val="002939BD"/>
    <w:rsid w:val="002945EB"/>
    <w:rsid w:val="00296398"/>
    <w:rsid w:val="00297643"/>
    <w:rsid w:val="002A1E0A"/>
    <w:rsid w:val="002A290C"/>
    <w:rsid w:val="002B2579"/>
    <w:rsid w:val="002B3E98"/>
    <w:rsid w:val="002B46B9"/>
    <w:rsid w:val="002B6BE9"/>
    <w:rsid w:val="002C0C5A"/>
    <w:rsid w:val="002C0FDC"/>
    <w:rsid w:val="002C10D8"/>
    <w:rsid w:val="002C156B"/>
    <w:rsid w:val="002C1A9E"/>
    <w:rsid w:val="002D0320"/>
    <w:rsid w:val="002D0FCB"/>
    <w:rsid w:val="002D3807"/>
    <w:rsid w:val="002D640A"/>
    <w:rsid w:val="002D74FA"/>
    <w:rsid w:val="002E102C"/>
    <w:rsid w:val="002E1616"/>
    <w:rsid w:val="002E3079"/>
    <w:rsid w:val="002E38D0"/>
    <w:rsid w:val="002E7B82"/>
    <w:rsid w:val="002F0BF1"/>
    <w:rsid w:val="002F2667"/>
    <w:rsid w:val="002F408C"/>
    <w:rsid w:val="002F4109"/>
    <w:rsid w:val="002F5183"/>
    <w:rsid w:val="00305C08"/>
    <w:rsid w:val="00306A6D"/>
    <w:rsid w:val="00306CF5"/>
    <w:rsid w:val="00310ACA"/>
    <w:rsid w:val="003110CA"/>
    <w:rsid w:val="00311440"/>
    <w:rsid w:val="00311634"/>
    <w:rsid w:val="00311B0C"/>
    <w:rsid w:val="00313C66"/>
    <w:rsid w:val="003179CA"/>
    <w:rsid w:val="00321765"/>
    <w:rsid w:val="003226DC"/>
    <w:rsid w:val="00325647"/>
    <w:rsid w:val="00325839"/>
    <w:rsid w:val="00325F91"/>
    <w:rsid w:val="0032672E"/>
    <w:rsid w:val="0032677F"/>
    <w:rsid w:val="003333E2"/>
    <w:rsid w:val="00336DC6"/>
    <w:rsid w:val="00340D61"/>
    <w:rsid w:val="00344C04"/>
    <w:rsid w:val="0034525E"/>
    <w:rsid w:val="0035685B"/>
    <w:rsid w:val="003578F3"/>
    <w:rsid w:val="00357A32"/>
    <w:rsid w:val="00360AC7"/>
    <w:rsid w:val="00360CB4"/>
    <w:rsid w:val="003632F9"/>
    <w:rsid w:val="00364DB0"/>
    <w:rsid w:val="00366E7B"/>
    <w:rsid w:val="00367F8B"/>
    <w:rsid w:val="00371AE4"/>
    <w:rsid w:val="00374189"/>
    <w:rsid w:val="003863FC"/>
    <w:rsid w:val="003915FB"/>
    <w:rsid w:val="00392E0B"/>
    <w:rsid w:val="003946B4"/>
    <w:rsid w:val="00394C2E"/>
    <w:rsid w:val="00395B7E"/>
    <w:rsid w:val="00396BF4"/>
    <w:rsid w:val="003A12A5"/>
    <w:rsid w:val="003A1ACD"/>
    <w:rsid w:val="003A27A2"/>
    <w:rsid w:val="003A2E13"/>
    <w:rsid w:val="003A3F0E"/>
    <w:rsid w:val="003A6F62"/>
    <w:rsid w:val="003B285F"/>
    <w:rsid w:val="003B3107"/>
    <w:rsid w:val="003B3E89"/>
    <w:rsid w:val="003B64C6"/>
    <w:rsid w:val="003B6604"/>
    <w:rsid w:val="003C1B00"/>
    <w:rsid w:val="003C5784"/>
    <w:rsid w:val="003C7CE4"/>
    <w:rsid w:val="003D54B5"/>
    <w:rsid w:val="003D6B5E"/>
    <w:rsid w:val="003D75D9"/>
    <w:rsid w:val="003E2381"/>
    <w:rsid w:val="003E4D22"/>
    <w:rsid w:val="003E6595"/>
    <w:rsid w:val="003E6693"/>
    <w:rsid w:val="003E7F4A"/>
    <w:rsid w:val="003F0BD1"/>
    <w:rsid w:val="003F2962"/>
    <w:rsid w:val="0040064C"/>
    <w:rsid w:val="004017C9"/>
    <w:rsid w:val="004029AA"/>
    <w:rsid w:val="00406379"/>
    <w:rsid w:val="0040777D"/>
    <w:rsid w:val="00410156"/>
    <w:rsid w:val="0041098D"/>
    <w:rsid w:val="00415180"/>
    <w:rsid w:val="00415612"/>
    <w:rsid w:val="00415BB5"/>
    <w:rsid w:val="0041639A"/>
    <w:rsid w:val="0041641A"/>
    <w:rsid w:val="00417F7B"/>
    <w:rsid w:val="00421155"/>
    <w:rsid w:val="00423410"/>
    <w:rsid w:val="00424BAD"/>
    <w:rsid w:val="00427176"/>
    <w:rsid w:val="00431384"/>
    <w:rsid w:val="00431510"/>
    <w:rsid w:val="00432C2F"/>
    <w:rsid w:val="00433CCB"/>
    <w:rsid w:val="00435A81"/>
    <w:rsid w:val="00435E03"/>
    <w:rsid w:val="0043607F"/>
    <w:rsid w:val="004414B4"/>
    <w:rsid w:val="00442AB6"/>
    <w:rsid w:val="00444A4A"/>
    <w:rsid w:val="00444FC7"/>
    <w:rsid w:val="004503D5"/>
    <w:rsid w:val="00451746"/>
    <w:rsid w:val="0045541B"/>
    <w:rsid w:val="00460CB2"/>
    <w:rsid w:val="00462584"/>
    <w:rsid w:val="00463389"/>
    <w:rsid w:val="00466913"/>
    <w:rsid w:val="004669DF"/>
    <w:rsid w:val="00472E53"/>
    <w:rsid w:val="00473A38"/>
    <w:rsid w:val="00474DDD"/>
    <w:rsid w:val="00475405"/>
    <w:rsid w:val="004779C6"/>
    <w:rsid w:val="00483280"/>
    <w:rsid w:val="00483A0E"/>
    <w:rsid w:val="004851BF"/>
    <w:rsid w:val="00487186"/>
    <w:rsid w:val="004871CF"/>
    <w:rsid w:val="0049243D"/>
    <w:rsid w:val="0049376B"/>
    <w:rsid w:val="004A3A5E"/>
    <w:rsid w:val="004A4C14"/>
    <w:rsid w:val="004A58DC"/>
    <w:rsid w:val="004A7A56"/>
    <w:rsid w:val="004B193E"/>
    <w:rsid w:val="004B1E2D"/>
    <w:rsid w:val="004B2D24"/>
    <w:rsid w:val="004B334B"/>
    <w:rsid w:val="004B3435"/>
    <w:rsid w:val="004B3FCD"/>
    <w:rsid w:val="004B4AB7"/>
    <w:rsid w:val="004B6029"/>
    <w:rsid w:val="004B6049"/>
    <w:rsid w:val="004C675C"/>
    <w:rsid w:val="004C7720"/>
    <w:rsid w:val="004C7731"/>
    <w:rsid w:val="004D23B2"/>
    <w:rsid w:val="004D2596"/>
    <w:rsid w:val="004D5065"/>
    <w:rsid w:val="004D516C"/>
    <w:rsid w:val="004D5BD4"/>
    <w:rsid w:val="004E077E"/>
    <w:rsid w:val="004E09BD"/>
    <w:rsid w:val="004E0EAA"/>
    <w:rsid w:val="004E14F5"/>
    <w:rsid w:val="004E18F8"/>
    <w:rsid w:val="004E29FB"/>
    <w:rsid w:val="004E2FF1"/>
    <w:rsid w:val="004E48C3"/>
    <w:rsid w:val="004E5E3F"/>
    <w:rsid w:val="004E62D2"/>
    <w:rsid w:val="004E6598"/>
    <w:rsid w:val="004E6966"/>
    <w:rsid w:val="004E753C"/>
    <w:rsid w:val="004E7B3B"/>
    <w:rsid w:val="004F278A"/>
    <w:rsid w:val="004F27C5"/>
    <w:rsid w:val="004F2D69"/>
    <w:rsid w:val="004F40BB"/>
    <w:rsid w:val="004F4804"/>
    <w:rsid w:val="00502229"/>
    <w:rsid w:val="0050254B"/>
    <w:rsid w:val="00502717"/>
    <w:rsid w:val="005069DD"/>
    <w:rsid w:val="00507AB8"/>
    <w:rsid w:val="00512C9B"/>
    <w:rsid w:val="00513013"/>
    <w:rsid w:val="00517054"/>
    <w:rsid w:val="005222C5"/>
    <w:rsid w:val="0052388E"/>
    <w:rsid w:val="005255EA"/>
    <w:rsid w:val="00526791"/>
    <w:rsid w:val="005272F7"/>
    <w:rsid w:val="00527CF6"/>
    <w:rsid w:val="005323AE"/>
    <w:rsid w:val="005333AC"/>
    <w:rsid w:val="00534C07"/>
    <w:rsid w:val="005352EF"/>
    <w:rsid w:val="00540A9C"/>
    <w:rsid w:val="00541E2D"/>
    <w:rsid w:val="00541E82"/>
    <w:rsid w:val="00544481"/>
    <w:rsid w:val="005478DA"/>
    <w:rsid w:val="005523FF"/>
    <w:rsid w:val="005569D0"/>
    <w:rsid w:val="0056156A"/>
    <w:rsid w:val="0056254E"/>
    <w:rsid w:val="0056276A"/>
    <w:rsid w:val="005653C6"/>
    <w:rsid w:val="00572D88"/>
    <w:rsid w:val="00572EFD"/>
    <w:rsid w:val="0057776D"/>
    <w:rsid w:val="00577D20"/>
    <w:rsid w:val="0058000A"/>
    <w:rsid w:val="00584303"/>
    <w:rsid w:val="005865D5"/>
    <w:rsid w:val="00586881"/>
    <w:rsid w:val="005902C4"/>
    <w:rsid w:val="00590D5C"/>
    <w:rsid w:val="00592406"/>
    <w:rsid w:val="005A062C"/>
    <w:rsid w:val="005A1373"/>
    <w:rsid w:val="005A1AE9"/>
    <w:rsid w:val="005A33F5"/>
    <w:rsid w:val="005A43AA"/>
    <w:rsid w:val="005A670E"/>
    <w:rsid w:val="005B0DA4"/>
    <w:rsid w:val="005B4A57"/>
    <w:rsid w:val="005B4BA6"/>
    <w:rsid w:val="005B753E"/>
    <w:rsid w:val="005C0AA5"/>
    <w:rsid w:val="005C1467"/>
    <w:rsid w:val="005C6D35"/>
    <w:rsid w:val="005D169F"/>
    <w:rsid w:val="005D1765"/>
    <w:rsid w:val="005D54BE"/>
    <w:rsid w:val="005D5F60"/>
    <w:rsid w:val="005E0A2B"/>
    <w:rsid w:val="005E143A"/>
    <w:rsid w:val="005E3AFA"/>
    <w:rsid w:val="005E47BD"/>
    <w:rsid w:val="005E531C"/>
    <w:rsid w:val="005E61B7"/>
    <w:rsid w:val="005E6330"/>
    <w:rsid w:val="005F2391"/>
    <w:rsid w:val="005F42F7"/>
    <w:rsid w:val="0060140D"/>
    <w:rsid w:val="00604057"/>
    <w:rsid w:val="006041F1"/>
    <w:rsid w:val="006049D0"/>
    <w:rsid w:val="0061030C"/>
    <w:rsid w:val="00611CC5"/>
    <w:rsid w:val="00612714"/>
    <w:rsid w:val="00613326"/>
    <w:rsid w:val="00617B4D"/>
    <w:rsid w:val="006218FB"/>
    <w:rsid w:val="00623E9B"/>
    <w:rsid w:val="00624D6B"/>
    <w:rsid w:val="00625C08"/>
    <w:rsid w:val="00636A62"/>
    <w:rsid w:val="006406C4"/>
    <w:rsid w:val="00642C31"/>
    <w:rsid w:val="00642ED4"/>
    <w:rsid w:val="00644EBE"/>
    <w:rsid w:val="0064542F"/>
    <w:rsid w:val="006473F8"/>
    <w:rsid w:val="00651C62"/>
    <w:rsid w:val="00652284"/>
    <w:rsid w:val="006557BC"/>
    <w:rsid w:val="006571F9"/>
    <w:rsid w:val="0065772A"/>
    <w:rsid w:val="00661318"/>
    <w:rsid w:val="00662D31"/>
    <w:rsid w:val="00662F4D"/>
    <w:rsid w:val="006633C8"/>
    <w:rsid w:val="00663788"/>
    <w:rsid w:val="00667BC9"/>
    <w:rsid w:val="00670AB4"/>
    <w:rsid w:val="00672886"/>
    <w:rsid w:val="0067689F"/>
    <w:rsid w:val="006768E3"/>
    <w:rsid w:val="00690A67"/>
    <w:rsid w:val="00692B27"/>
    <w:rsid w:val="00692DBE"/>
    <w:rsid w:val="00692EB0"/>
    <w:rsid w:val="0069429A"/>
    <w:rsid w:val="00695181"/>
    <w:rsid w:val="00695BCA"/>
    <w:rsid w:val="006A193D"/>
    <w:rsid w:val="006A2D51"/>
    <w:rsid w:val="006A37A0"/>
    <w:rsid w:val="006A393A"/>
    <w:rsid w:val="006A478B"/>
    <w:rsid w:val="006A4792"/>
    <w:rsid w:val="006B5785"/>
    <w:rsid w:val="006B58D6"/>
    <w:rsid w:val="006B5D25"/>
    <w:rsid w:val="006C2529"/>
    <w:rsid w:val="006C2F78"/>
    <w:rsid w:val="006C33C7"/>
    <w:rsid w:val="006C39F5"/>
    <w:rsid w:val="006C48D9"/>
    <w:rsid w:val="006C7D95"/>
    <w:rsid w:val="006D095E"/>
    <w:rsid w:val="006D1A31"/>
    <w:rsid w:val="006D61E7"/>
    <w:rsid w:val="006D6C97"/>
    <w:rsid w:val="006E031A"/>
    <w:rsid w:val="006E5452"/>
    <w:rsid w:val="006E5523"/>
    <w:rsid w:val="006E6286"/>
    <w:rsid w:val="006E6DB1"/>
    <w:rsid w:val="006F21A4"/>
    <w:rsid w:val="006F25D2"/>
    <w:rsid w:val="006F6282"/>
    <w:rsid w:val="006F697A"/>
    <w:rsid w:val="006F7AB0"/>
    <w:rsid w:val="0070099E"/>
    <w:rsid w:val="007032AA"/>
    <w:rsid w:val="00705D74"/>
    <w:rsid w:val="0071071F"/>
    <w:rsid w:val="007138FB"/>
    <w:rsid w:val="007173A5"/>
    <w:rsid w:val="007211AA"/>
    <w:rsid w:val="0072316E"/>
    <w:rsid w:val="00724040"/>
    <w:rsid w:val="007250AE"/>
    <w:rsid w:val="007269C5"/>
    <w:rsid w:val="00727A6A"/>
    <w:rsid w:val="00730213"/>
    <w:rsid w:val="00734605"/>
    <w:rsid w:val="0073575E"/>
    <w:rsid w:val="00735FBC"/>
    <w:rsid w:val="00737A45"/>
    <w:rsid w:val="00741DEB"/>
    <w:rsid w:val="00742118"/>
    <w:rsid w:val="007450B8"/>
    <w:rsid w:val="0074621C"/>
    <w:rsid w:val="007504E6"/>
    <w:rsid w:val="00750E6A"/>
    <w:rsid w:val="00757153"/>
    <w:rsid w:val="007610A9"/>
    <w:rsid w:val="0076612A"/>
    <w:rsid w:val="00766A63"/>
    <w:rsid w:val="00771117"/>
    <w:rsid w:val="0077129F"/>
    <w:rsid w:val="00771B2A"/>
    <w:rsid w:val="00771FE4"/>
    <w:rsid w:val="007728C7"/>
    <w:rsid w:val="00772AC9"/>
    <w:rsid w:val="00774154"/>
    <w:rsid w:val="00774545"/>
    <w:rsid w:val="0078059E"/>
    <w:rsid w:val="0078324D"/>
    <w:rsid w:val="007913C9"/>
    <w:rsid w:val="00792ED8"/>
    <w:rsid w:val="007953BF"/>
    <w:rsid w:val="00795690"/>
    <w:rsid w:val="00795B10"/>
    <w:rsid w:val="007A104D"/>
    <w:rsid w:val="007A1C0C"/>
    <w:rsid w:val="007A43FA"/>
    <w:rsid w:val="007A7AD0"/>
    <w:rsid w:val="007B3013"/>
    <w:rsid w:val="007B6782"/>
    <w:rsid w:val="007C2F3C"/>
    <w:rsid w:val="007C39F8"/>
    <w:rsid w:val="007C48A2"/>
    <w:rsid w:val="007C4C2D"/>
    <w:rsid w:val="007C68EE"/>
    <w:rsid w:val="007C76BD"/>
    <w:rsid w:val="007C79D4"/>
    <w:rsid w:val="007D341B"/>
    <w:rsid w:val="007D4F9F"/>
    <w:rsid w:val="007D6FC1"/>
    <w:rsid w:val="007D73B5"/>
    <w:rsid w:val="007E014C"/>
    <w:rsid w:val="007E205F"/>
    <w:rsid w:val="007E2AFB"/>
    <w:rsid w:val="007E2CF0"/>
    <w:rsid w:val="007E3074"/>
    <w:rsid w:val="007E32E7"/>
    <w:rsid w:val="007E5D6F"/>
    <w:rsid w:val="007F04BE"/>
    <w:rsid w:val="007F0B73"/>
    <w:rsid w:val="007F1AE6"/>
    <w:rsid w:val="007F1E44"/>
    <w:rsid w:val="007F4217"/>
    <w:rsid w:val="007F508A"/>
    <w:rsid w:val="007F5AB6"/>
    <w:rsid w:val="007F700B"/>
    <w:rsid w:val="007F7F27"/>
    <w:rsid w:val="00802996"/>
    <w:rsid w:val="00802DD9"/>
    <w:rsid w:val="008037DE"/>
    <w:rsid w:val="0080440C"/>
    <w:rsid w:val="00804679"/>
    <w:rsid w:val="0081232E"/>
    <w:rsid w:val="00813559"/>
    <w:rsid w:val="00813A03"/>
    <w:rsid w:val="00814F21"/>
    <w:rsid w:val="00815021"/>
    <w:rsid w:val="0081748F"/>
    <w:rsid w:val="00820C79"/>
    <w:rsid w:val="00825003"/>
    <w:rsid w:val="00826752"/>
    <w:rsid w:val="0082731F"/>
    <w:rsid w:val="00830D9D"/>
    <w:rsid w:val="0083199B"/>
    <w:rsid w:val="00833292"/>
    <w:rsid w:val="0083552D"/>
    <w:rsid w:val="00836EE6"/>
    <w:rsid w:val="008374DF"/>
    <w:rsid w:val="00841406"/>
    <w:rsid w:val="00842F8C"/>
    <w:rsid w:val="00843C0D"/>
    <w:rsid w:val="00843E8E"/>
    <w:rsid w:val="00851D35"/>
    <w:rsid w:val="00853901"/>
    <w:rsid w:val="00856B50"/>
    <w:rsid w:val="00856F3A"/>
    <w:rsid w:val="008602E6"/>
    <w:rsid w:val="00860FF7"/>
    <w:rsid w:val="00861D52"/>
    <w:rsid w:val="008627EC"/>
    <w:rsid w:val="008630D6"/>
    <w:rsid w:val="0087173A"/>
    <w:rsid w:val="00871C3A"/>
    <w:rsid w:val="008769BE"/>
    <w:rsid w:val="00880D51"/>
    <w:rsid w:val="00881A0D"/>
    <w:rsid w:val="0088241C"/>
    <w:rsid w:val="00883100"/>
    <w:rsid w:val="008868EC"/>
    <w:rsid w:val="008872E6"/>
    <w:rsid w:val="00887C8E"/>
    <w:rsid w:val="00893BA2"/>
    <w:rsid w:val="00893E81"/>
    <w:rsid w:val="008A0301"/>
    <w:rsid w:val="008A6040"/>
    <w:rsid w:val="008A7997"/>
    <w:rsid w:val="008B1AF9"/>
    <w:rsid w:val="008B470B"/>
    <w:rsid w:val="008B58D8"/>
    <w:rsid w:val="008B695F"/>
    <w:rsid w:val="008B698D"/>
    <w:rsid w:val="008B7B89"/>
    <w:rsid w:val="008C0E47"/>
    <w:rsid w:val="008C13EE"/>
    <w:rsid w:val="008C2C24"/>
    <w:rsid w:val="008C4582"/>
    <w:rsid w:val="008D17B5"/>
    <w:rsid w:val="008D548E"/>
    <w:rsid w:val="008D592B"/>
    <w:rsid w:val="008E4DDD"/>
    <w:rsid w:val="008E5D42"/>
    <w:rsid w:val="008E6681"/>
    <w:rsid w:val="008E7022"/>
    <w:rsid w:val="008F083A"/>
    <w:rsid w:val="008F1241"/>
    <w:rsid w:val="008F2AF5"/>
    <w:rsid w:val="008F4E54"/>
    <w:rsid w:val="008F6C49"/>
    <w:rsid w:val="00900936"/>
    <w:rsid w:val="009040F6"/>
    <w:rsid w:val="00915F11"/>
    <w:rsid w:val="00916BE4"/>
    <w:rsid w:val="00917BF3"/>
    <w:rsid w:val="00920772"/>
    <w:rsid w:val="00922F7F"/>
    <w:rsid w:val="009253BC"/>
    <w:rsid w:val="009259F3"/>
    <w:rsid w:val="00926292"/>
    <w:rsid w:val="0092749F"/>
    <w:rsid w:val="009301EE"/>
    <w:rsid w:val="009302C1"/>
    <w:rsid w:val="0093321E"/>
    <w:rsid w:val="00934D52"/>
    <w:rsid w:val="0093576F"/>
    <w:rsid w:val="009370AD"/>
    <w:rsid w:val="009412C5"/>
    <w:rsid w:val="00941BB2"/>
    <w:rsid w:val="00947DC7"/>
    <w:rsid w:val="00950F97"/>
    <w:rsid w:val="009549E5"/>
    <w:rsid w:val="00955C15"/>
    <w:rsid w:val="009605CD"/>
    <w:rsid w:val="00965EEA"/>
    <w:rsid w:val="00966A95"/>
    <w:rsid w:val="00967C1B"/>
    <w:rsid w:val="00970B27"/>
    <w:rsid w:val="009765D5"/>
    <w:rsid w:val="0098036D"/>
    <w:rsid w:val="00980429"/>
    <w:rsid w:val="00981B5A"/>
    <w:rsid w:val="00982D97"/>
    <w:rsid w:val="00983282"/>
    <w:rsid w:val="009841A6"/>
    <w:rsid w:val="00985062"/>
    <w:rsid w:val="0098589F"/>
    <w:rsid w:val="00990461"/>
    <w:rsid w:val="009912D6"/>
    <w:rsid w:val="0099266E"/>
    <w:rsid w:val="00994864"/>
    <w:rsid w:val="009952B4"/>
    <w:rsid w:val="00996298"/>
    <w:rsid w:val="009962B8"/>
    <w:rsid w:val="009A1FDA"/>
    <w:rsid w:val="009A4F2F"/>
    <w:rsid w:val="009A4FDD"/>
    <w:rsid w:val="009A5378"/>
    <w:rsid w:val="009B032C"/>
    <w:rsid w:val="009B2E0E"/>
    <w:rsid w:val="009B36C4"/>
    <w:rsid w:val="009B3776"/>
    <w:rsid w:val="009B40B5"/>
    <w:rsid w:val="009B5AD7"/>
    <w:rsid w:val="009B6D47"/>
    <w:rsid w:val="009C1792"/>
    <w:rsid w:val="009C2A7F"/>
    <w:rsid w:val="009C4A79"/>
    <w:rsid w:val="009C625A"/>
    <w:rsid w:val="009C7D4D"/>
    <w:rsid w:val="009D460F"/>
    <w:rsid w:val="009D555E"/>
    <w:rsid w:val="009D567B"/>
    <w:rsid w:val="009E03F4"/>
    <w:rsid w:val="009E04A4"/>
    <w:rsid w:val="009E15D9"/>
    <w:rsid w:val="009E3F06"/>
    <w:rsid w:val="009E7B67"/>
    <w:rsid w:val="009E7EBF"/>
    <w:rsid w:val="009F0E6D"/>
    <w:rsid w:val="009F25D5"/>
    <w:rsid w:val="009F3005"/>
    <w:rsid w:val="009F4F5A"/>
    <w:rsid w:val="009F5E4F"/>
    <w:rsid w:val="00A02465"/>
    <w:rsid w:val="00A03238"/>
    <w:rsid w:val="00A0351D"/>
    <w:rsid w:val="00A04199"/>
    <w:rsid w:val="00A0483B"/>
    <w:rsid w:val="00A05319"/>
    <w:rsid w:val="00A10B88"/>
    <w:rsid w:val="00A135A9"/>
    <w:rsid w:val="00A1692B"/>
    <w:rsid w:val="00A16B2E"/>
    <w:rsid w:val="00A1701D"/>
    <w:rsid w:val="00A21148"/>
    <w:rsid w:val="00A23086"/>
    <w:rsid w:val="00A23C9C"/>
    <w:rsid w:val="00A23CBF"/>
    <w:rsid w:val="00A245D6"/>
    <w:rsid w:val="00A25224"/>
    <w:rsid w:val="00A2587B"/>
    <w:rsid w:val="00A306B7"/>
    <w:rsid w:val="00A323C2"/>
    <w:rsid w:val="00A35871"/>
    <w:rsid w:val="00A36B72"/>
    <w:rsid w:val="00A46670"/>
    <w:rsid w:val="00A469AB"/>
    <w:rsid w:val="00A46AFE"/>
    <w:rsid w:val="00A50A01"/>
    <w:rsid w:val="00A51063"/>
    <w:rsid w:val="00A52B59"/>
    <w:rsid w:val="00A547B5"/>
    <w:rsid w:val="00A55736"/>
    <w:rsid w:val="00A56D1D"/>
    <w:rsid w:val="00A57CB2"/>
    <w:rsid w:val="00A60BA5"/>
    <w:rsid w:val="00A618E9"/>
    <w:rsid w:val="00A62BF8"/>
    <w:rsid w:val="00A634B3"/>
    <w:rsid w:val="00A63F53"/>
    <w:rsid w:val="00A63F75"/>
    <w:rsid w:val="00A66455"/>
    <w:rsid w:val="00A71ACB"/>
    <w:rsid w:val="00A72FF2"/>
    <w:rsid w:val="00A73086"/>
    <w:rsid w:val="00A741B9"/>
    <w:rsid w:val="00A77841"/>
    <w:rsid w:val="00A80266"/>
    <w:rsid w:val="00A826CE"/>
    <w:rsid w:val="00A8300D"/>
    <w:rsid w:val="00A83A41"/>
    <w:rsid w:val="00A86298"/>
    <w:rsid w:val="00A86A9F"/>
    <w:rsid w:val="00A86DA7"/>
    <w:rsid w:val="00A87685"/>
    <w:rsid w:val="00A91551"/>
    <w:rsid w:val="00A91686"/>
    <w:rsid w:val="00A928B6"/>
    <w:rsid w:val="00A93FF6"/>
    <w:rsid w:val="00A96507"/>
    <w:rsid w:val="00AA0A4C"/>
    <w:rsid w:val="00AA1979"/>
    <w:rsid w:val="00AA1FBB"/>
    <w:rsid w:val="00AA2FC6"/>
    <w:rsid w:val="00AB0CB7"/>
    <w:rsid w:val="00AB18B8"/>
    <w:rsid w:val="00AB1EEB"/>
    <w:rsid w:val="00AB2AC2"/>
    <w:rsid w:val="00AB347D"/>
    <w:rsid w:val="00AB43A3"/>
    <w:rsid w:val="00AB5990"/>
    <w:rsid w:val="00AB66E1"/>
    <w:rsid w:val="00AB6F9F"/>
    <w:rsid w:val="00AB7B63"/>
    <w:rsid w:val="00AB7D71"/>
    <w:rsid w:val="00AC11E8"/>
    <w:rsid w:val="00AC2E8D"/>
    <w:rsid w:val="00AC6C3E"/>
    <w:rsid w:val="00AC78E8"/>
    <w:rsid w:val="00AD2739"/>
    <w:rsid w:val="00AD3262"/>
    <w:rsid w:val="00AD5A14"/>
    <w:rsid w:val="00AE0B09"/>
    <w:rsid w:val="00AE494D"/>
    <w:rsid w:val="00AE6737"/>
    <w:rsid w:val="00AF064C"/>
    <w:rsid w:val="00AF0C97"/>
    <w:rsid w:val="00AF7232"/>
    <w:rsid w:val="00B06A98"/>
    <w:rsid w:val="00B06D4A"/>
    <w:rsid w:val="00B126C8"/>
    <w:rsid w:val="00B13B5E"/>
    <w:rsid w:val="00B13DAB"/>
    <w:rsid w:val="00B15316"/>
    <w:rsid w:val="00B160FB"/>
    <w:rsid w:val="00B173C5"/>
    <w:rsid w:val="00B206B4"/>
    <w:rsid w:val="00B218E7"/>
    <w:rsid w:val="00B24C11"/>
    <w:rsid w:val="00B26E1B"/>
    <w:rsid w:val="00B309BD"/>
    <w:rsid w:val="00B31F6C"/>
    <w:rsid w:val="00B32CA1"/>
    <w:rsid w:val="00B334CE"/>
    <w:rsid w:val="00B33781"/>
    <w:rsid w:val="00B3398C"/>
    <w:rsid w:val="00B35032"/>
    <w:rsid w:val="00B36678"/>
    <w:rsid w:val="00B36C7C"/>
    <w:rsid w:val="00B373E0"/>
    <w:rsid w:val="00B37969"/>
    <w:rsid w:val="00B37CE3"/>
    <w:rsid w:val="00B411FB"/>
    <w:rsid w:val="00B43A0B"/>
    <w:rsid w:val="00B4493D"/>
    <w:rsid w:val="00B459C0"/>
    <w:rsid w:val="00B51281"/>
    <w:rsid w:val="00B54A80"/>
    <w:rsid w:val="00B56FE4"/>
    <w:rsid w:val="00B62A5E"/>
    <w:rsid w:val="00B62D1E"/>
    <w:rsid w:val="00B62DBA"/>
    <w:rsid w:val="00B64229"/>
    <w:rsid w:val="00B65DA6"/>
    <w:rsid w:val="00B66AA9"/>
    <w:rsid w:val="00B70781"/>
    <w:rsid w:val="00B70901"/>
    <w:rsid w:val="00B7261F"/>
    <w:rsid w:val="00B73968"/>
    <w:rsid w:val="00B81B08"/>
    <w:rsid w:val="00B82FB5"/>
    <w:rsid w:val="00B856F8"/>
    <w:rsid w:val="00B906DD"/>
    <w:rsid w:val="00B911FB"/>
    <w:rsid w:val="00B9694D"/>
    <w:rsid w:val="00BA0481"/>
    <w:rsid w:val="00BA09CD"/>
    <w:rsid w:val="00BA0B74"/>
    <w:rsid w:val="00BA573C"/>
    <w:rsid w:val="00BA6858"/>
    <w:rsid w:val="00BA7798"/>
    <w:rsid w:val="00BB026D"/>
    <w:rsid w:val="00BB173F"/>
    <w:rsid w:val="00BB2189"/>
    <w:rsid w:val="00BB31B6"/>
    <w:rsid w:val="00BB398A"/>
    <w:rsid w:val="00BB4DDA"/>
    <w:rsid w:val="00BC1757"/>
    <w:rsid w:val="00BC22F3"/>
    <w:rsid w:val="00BC2F13"/>
    <w:rsid w:val="00BC5687"/>
    <w:rsid w:val="00BC6754"/>
    <w:rsid w:val="00BD00E8"/>
    <w:rsid w:val="00BD0559"/>
    <w:rsid w:val="00BD1A82"/>
    <w:rsid w:val="00BD3DB0"/>
    <w:rsid w:val="00BD6DDA"/>
    <w:rsid w:val="00BD7979"/>
    <w:rsid w:val="00BE0E9B"/>
    <w:rsid w:val="00BE2AF0"/>
    <w:rsid w:val="00BE34A4"/>
    <w:rsid w:val="00BE62A5"/>
    <w:rsid w:val="00BE70EE"/>
    <w:rsid w:val="00BE7C07"/>
    <w:rsid w:val="00BF2EBF"/>
    <w:rsid w:val="00BF6189"/>
    <w:rsid w:val="00C019EB"/>
    <w:rsid w:val="00C02600"/>
    <w:rsid w:val="00C028A2"/>
    <w:rsid w:val="00C04416"/>
    <w:rsid w:val="00C06B6F"/>
    <w:rsid w:val="00C1246A"/>
    <w:rsid w:val="00C14267"/>
    <w:rsid w:val="00C255DE"/>
    <w:rsid w:val="00C34146"/>
    <w:rsid w:val="00C35BFB"/>
    <w:rsid w:val="00C367FC"/>
    <w:rsid w:val="00C3718C"/>
    <w:rsid w:val="00C4183B"/>
    <w:rsid w:val="00C42BF6"/>
    <w:rsid w:val="00C43A0E"/>
    <w:rsid w:val="00C479CB"/>
    <w:rsid w:val="00C50B96"/>
    <w:rsid w:val="00C515C1"/>
    <w:rsid w:val="00C521B1"/>
    <w:rsid w:val="00C53500"/>
    <w:rsid w:val="00C552DE"/>
    <w:rsid w:val="00C552E3"/>
    <w:rsid w:val="00C56514"/>
    <w:rsid w:val="00C576D9"/>
    <w:rsid w:val="00C6175F"/>
    <w:rsid w:val="00C658F8"/>
    <w:rsid w:val="00C66C75"/>
    <w:rsid w:val="00C7072C"/>
    <w:rsid w:val="00C73274"/>
    <w:rsid w:val="00C7360C"/>
    <w:rsid w:val="00C77B3E"/>
    <w:rsid w:val="00C77E3E"/>
    <w:rsid w:val="00C80593"/>
    <w:rsid w:val="00C8681E"/>
    <w:rsid w:val="00C8690D"/>
    <w:rsid w:val="00C86B0D"/>
    <w:rsid w:val="00C906F0"/>
    <w:rsid w:val="00C94D28"/>
    <w:rsid w:val="00C9549B"/>
    <w:rsid w:val="00CA04EA"/>
    <w:rsid w:val="00CA35BE"/>
    <w:rsid w:val="00CA3C47"/>
    <w:rsid w:val="00CA606E"/>
    <w:rsid w:val="00CB0B2E"/>
    <w:rsid w:val="00CB4CB1"/>
    <w:rsid w:val="00CC13EB"/>
    <w:rsid w:val="00CC2E72"/>
    <w:rsid w:val="00CC5ACA"/>
    <w:rsid w:val="00CD10B9"/>
    <w:rsid w:val="00CD13A5"/>
    <w:rsid w:val="00CD34F3"/>
    <w:rsid w:val="00CD441B"/>
    <w:rsid w:val="00CD58F7"/>
    <w:rsid w:val="00CD66C3"/>
    <w:rsid w:val="00CD79F0"/>
    <w:rsid w:val="00CE2383"/>
    <w:rsid w:val="00CE28F7"/>
    <w:rsid w:val="00CE2E1F"/>
    <w:rsid w:val="00CE2F46"/>
    <w:rsid w:val="00CF1E88"/>
    <w:rsid w:val="00CF45BB"/>
    <w:rsid w:val="00D00A04"/>
    <w:rsid w:val="00D00DD5"/>
    <w:rsid w:val="00D05A79"/>
    <w:rsid w:val="00D14A6E"/>
    <w:rsid w:val="00D1566F"/>
    <w:rsid w:val="00D1588B"/>
    <w:rsid w:val="00D16279"/>
    <w:rsid w:val="00D16830"/>
    <w:rsid w:val="00D21708"/>
    <w:rsid w:val="00D248E8"/>
    <w:rsid w:val="00D25040"/>
    <w:rsid w:val="00D30504"/>
    <w:rsid w:val="00D31DA1"/>
    <w:rsid w:val="00D34B7E"/>
    <w:rsid w:val="00D363AF"/>
    <w:rsid w:val="00D42E30"/>
    <w:rsid w:val="00D44170"/>
    <w:rsid w:val="00D441ED"/>
    <w:rsid w:val="00D45B5A"/>
    <w:rsid w:val="00D46954"/>
    <w:rsid w:val="00D479E2"/>
    <w:rsid w:val="00D5042D"/>
    <w:rsid w:val="00D51B7C"/>
    <w:rsid w:val="00D56B64"/>
    <w:rsid w:val="00D60AD8"/>
    <w:rsid w:val="00D664C4"/>
    <w:rsid w:val="00D6728A"/>
    <w:rsid w:val="00D6731A"/>
    <w:rsid w:val="00D74362"/>
    <w:rsid w:val="00D83813"/>
    <w:rsid w:val="00D87871"/>
    <w:rsid w:val="00D93EBB"/>
    <w:rsid w:val="00D94CE2"/>
    <w:rsid w:val="00D97E2C"/>
    <w:rsid w:val="00DA2492"/>
    <w:rsid w:val="00DA405D"/>
    <w:rsid w:val="00DB12B0"/>
    <w:rsid w:val="00DB69DA"/>
    <w:rsid w:val="00DB77E2"/>
    <w:rsid w:val="00DB7B88"/>
    <w:rsid w:val="00DC237B"/>
    <w:rsid w:val="00DC37F7"/>
    <w:rsid w:val="00DD076B"/>
    <w:rsid w:val="00DD0C9C"/>
    <w:rsid w:val="00DD1185"/>
    <w:rsid w:val="00DD29A7"/>
    <w:rsid w:val="00DD3B0A"/>
    <w:rsid w:val="00DD528A"/>
    <w:rsid w:val="00DD609C"/>
    <w:rsid w:val="00DD7E43"/>
    <w:rsid w:val="00DE63CF"/>
    <w:rsid w:val="00DF0AD2"/>
    <w:rsid w:val="00DF118E"/>
    <w:rsid w:val="00DF4A0B"/>
    <w:rsid w:val="00DF5AB9"/>
    <w:rsid w:val="00DF75BC"/>
    <w:rsid w:val="00DF77DE"/>
    <w:rsid w:val="00DF7F62"/>
    <w:rsid w:val="00E00893"/>
    <w:rsid w:val="00E00D80"/>
    <w:rsid w:val="00E014F9"/>
    <w:rsid w:val="00E0203D"/>
    <w:rsid w:val="00E03B1D"/>
    <w:rsid w:val="00E075F2"/>
    <w:rsid w:val="00E101E9"/>
    <w:rsid w:val="00E1651D"/>
    <w:rsid w:val="00E20131"/>
    <w:rsid w:val="00E20A39"/>
    <w:rsid w:val="00E20C16"/>
    <w:rsid w:val="00E22C85"/>
    <w:rsid w:val="00E23A9C"/>
    <w:rsid w:val="00E24D7B"/>
    <w:rsid w:val="00E32600"/>
    <w:rsid w:val="00E340EB"/>
    <w:rsid w:val="00E35B49"/>
    <w:rsid w:val="00E376C3"/>
    <w:rsid w:val="00E37B1E"/>
    <w:rsid w:val="00E42B9C"/>
    <w:rsid w:val="00E44C3A"/>
    <w:rsid w:val="00E45BF3"/>
    <w:rsid w:val="00E46937"/>
    <w:rsid w:val="00E47447"/>
    <w:rsid w:val="00E518F6"/>
    <w:rsid w:val="00E5281B"/>
    <w:rsid w:val="00E5449B"/>
    <w:rsid w:val="00E54736"/>
    <w:rsid w:val="00E553E2"/>
    <w:rsid w:val="00E558AD"/>
    <w:rsid w:val="00E62006"/>
    <w:rsid w:val="00E63971"/>
    <w:rsid w:val="00E64B74"/>
    <w:rsid w:val="00E64D32"/>
    <w:rsid w:val="00E7154B"/>
    <w:rsid w:val="00E733C5"/>
    <w:rsid w:val="00E73AB6"/>
    <w:rsid w:val="00E741AE"/>
    <w:rsid w:val="00E76AEF"/>
    <w:rsid w:val="00E777C4"/>
    <w:rsid w:val="00E8123A"/>
    <w:rsid w:val="00E8124D"/>
    <w:rsid w:val="00E87248"/>
    <w:rsid w:val="00E872C1"/>
    <w:rsid w:val="00E93550"/>
    <w:rsid w:val="00E9472B"/>
    <w:rsid w:val="00E9636F"/>
    <w:rsid w:val="00E97842"/>
    <w:rsid w:val="00EA0C6B"/>
    <w:rsid w:val="00EA3904"/>
    <w:rsid w:val="00EA4456"/>
    <w:rsid w:val="00EA4924"/>
    <w:rsid w:val="00EA7EF6"/>
    <w:rsid w:val="00EB5703"/>
    <w:rsid w:val="00EB6A20"/>
    <w:rsid w:val="00EC1045"/>
    <w:rsid w:val="00EC1CF0"/>
    <w:rsid w:val="00EC225E"/>
    <w:rsid w:val="00EC47BC"/>
    <w:rsid w:val="00EC70A5"/>
    <w:rsid w:val="00ED1F67"/>
    <w:rsid w:val="00EE09ED"/>
    <w:rsid w:val="00EE5326"/>
    <w:rsid w:val="00EE5F02"/>
    <w:rsid w:val="00EE6430"/>
    <w:rsid w:val="00EF115D"/>
    <w:rsid w:val="00EF17F7"/>
    <w:rsid w:val="00EF2025"/>
    <w:rsid w:val="00EF5429"/>
    <w:rsid w:val="00EF586F"/>
    <w:rsid w:val="00EF7E15"/>
    <w:rsid w:val="00F026E5"/>
    <w:rsid w:val="00F0373B"/>
    <w:rsid w:val="00F046FB"/>
    <w:rsid w:val="00F0714E"/>
    <w:rsid w:val="00F07DE7"/>
    <w:rsid w:val="00F172EF"/>
    <w:rsid w:val="00F2071F"/>
    <w:rsid w:val="00F20874"/>
    <w:rsid w:val="00F24884"/>
    <w:rsid w:val="00F31658"/>
    <w:rsid w:val="00F33A29"/>
    <w:rsid w:val="00F36DC1"/>
    <w:rsid w:val="00F371BB"/>
    <w:rsid w:val="00F371E3"/>
    <w:rsid w:val="00F372BA"/>
    <w:rsid w:val="00F37F8E"/>
    <w:rsid w:val="00F40439"/>
    <w:rsid w:val="00F42499"/>
    <w:rsid w:val="00F47B28"/>
    <w:rsid w:val="00F52141"/>
    <w:rsid w:val="00F522E1"/>
    <w:rsid w:val="00F56786"/>
    <w:rsid w:val="00F61393"/>
    <w:rsid w:val="00F6397A"/>
    <w:rsid w:val="00F677E6"/>
    <w:rsid w:val="00F70B66"/>
    <w:rsid w:val="00F71157"/>
    <w:rsid w:val="00F71B46"/>
    <w:rsid w:val="00F73C0A"/>
    <w:rsid w:val="00F74E74"/>
    <w:rsid w:val="00F75035"/>
    <w:rsid w:val="00F755D8"/>
    <w:rsid w:val="00F824A9"/>
    <w:rsid w:val="00F85227"/>
    <w:rsid w:val="00F85EE0"/>
    <w:rsid w:val="00F85F39"/>
    <w:rsid w:val="00F864A8"/>
    <w:rsid w:val="00F864BA"/>
    <w:rsid w:val="00F866F4"/>
    <w:rsid w:val="00F90C73"/>
    <w:rsid w:val="00F91400"/>
    <w:rsid w:val="00F91575"/>
    <w:rsid w:val="00F92E0A"/>
    <w:rsid w:val="00F93A2A"/>
    <w:rsid w:val="00F9419B"/>
    <w:rsid w:val="00F95C33"/>
    <w:rsid w:val="00FA118E"/>
    <w:rsid w:val="00FA2C73"/>
    <w:rsid w:val="00FA2D01"/>
    <w:rsid w:val="00FA3961"/>
    <w:rsid w:val="00FA4A0F"/>
    <w:rsid w:val="00FA55D1"/>
    <w:rsid w:val="00FA68D6"/>
    <w:rsid w:val="00FA6A93"/>
    <w:rsid w:val="00FA6CDD"/>
    <w:rsid w:val="00FB1736"/>
    <w:rsid w:val="00FB5D7E"/>
    <w:rsid w:val="00FC026D"/>
    <w:rsid w:val="00FC2C69"/>
    <w:rsid w:val="00FC59D9"/>
    <w:rsid w:val="00FC6911"/>
    <w:rsid w:val="00FD2C77"/>
    <w:rsid w:val="00FD2D77"/>
    <w:rsid w:val="00FD57F2"/>
    <w:rsid w:val="00FD7BF3"/>
    <w:rsid w:val="00FE018D"/>
    <w:rsid w:val="00FE09CC"/>
    <w:rsid w:val="00FE283B"/>
    <w:rsid w:val="00FE2EB3"/>
    <w:rsid w:val="00FE3802"/>
    <w:rsid w:val="00FE3900"/>
    <w:rsid w:val="00FE75D2"/>
    <w:rsid w:val="00FF0530"/>
    <w:rsid w:val="00FF08D0"/>
    <w:rsid w:val="00FF095F"/>
    <w:rsid w:val="00FF1D71"/>
    <w:rsid w:val="00FF24B4"/>
    <w:rsid w:val="00FF3421"/>
    <w:rsid w:val="00FF46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CB5A"/>
  <w15:docId w15:val="{6263F0FF-B5CA-4FDC-ADAD-4E894D24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7F0B73"/>
    <w:pPr>
      <w:tabs>
        <w:tab w:val="center" w:pos="4252"/>
        <w:tab w:val="right" w:pos="8504"/>
      </w:tabs>
    </w:pPr>
  </w:style>
  <w:style w:type="character" w:customStyle="1" w:styleId="PiedepginaCar">
    <w:name w:val="Pie de página Car"/>
    <w:basedOn w:val="Fuentedeprrafopredeter"/>
    <w:link w:val="Piedepgina"/>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uiPriority w:val="10"/>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uiPriority w:val="20"/>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rsid w:val="00080B01"/>
    <w:rPr>
      <w:rFonts w:ascii="Arial" w:hAnsi="Arial"/>
      <w:sz w:val="18"/>
    </w:rPr>
  </w:style>
  <w:style w:type="paragraph" w:customStyle="1" w:styleId="Sangra2detindependiente3">
    <w:name w:val="Sangría 2 de t. independiente3"/>
    <w:basedOn w:val="Normal"/>
    <w:rsid w:val="00741DEB"/>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741DEB"/>
    <w:pPr>
      <w:tabs>
        <w:tab w:val="left" w:pos="5529"/>
        <w:tab w:val="right" w:pos="9923"/>
      </w:tabs>
      <w:ind w:left="851"/>
    </w:pPr>
    <w:rPr>
      <w:rFonts w:ascii="Century Gothic" w:hAnsi="Century Gothic"/>
    </w:rPr>
  </w:style>
  <w:style w:type="paragraph" w:customStyle="1" w:styleId="Textodebloque3">
    <w:name w:val="Texto de bloque3"/>
    <w:basedOn w:val="Normal"/>
    <w:rsid w:val="00741DEB"/>
    <w:pPr>
      <w:tabs>
        <w:tab w:val="right" w:pos="1276"/>
      </w:tabs>
      <w:ind w:left="851" w:right="-518"/>
      <w:jc w:val="both"/>
    </w:pPr>
    <w:rPr>
      <w:rFonts w:ascii="Arial" w:hAnsi="Arial"/>
      <w:sz w:val="22"/>
    </w:rPr>
  </w:style>
  <w:style w:type="character" w:customStyle="1" w:styleId="st">
    <w:name w:val="st"/>
    <w:basedOn w:val="Fuentedeprrafopredeter"/>
    <w:rsid w:val="00741DEB"/>
  </w:style>
  <w:style w:type="paragraph" w:styleId="DireccinHTML">
    <w:name w:val="HTML Address"/>
    <w:basedOn w:val="Normal"/>
    <w:link w:val="DireccinHTMLCar"/>
    <w:uiPriority w:val="99"/>
    <w:semiHidden/>
    <w:unhideWhenUsed/>
    <w:rsid w:val="00A8300D"/>
    <w:rPr>
      <w:i/>
      <w:iCs/>
      <w:sz w:val="24"/>
      <w:szCs w:val="24"/>
      <w:lang w:val="es-ES"/>
    </w:rPr>
  </w:style>
  <w:style w:type="character" w:customStyle="1" w:styleId="DireccinHTMLCar">
    <w:name w:val="Dirección HTML Car"/>
    <w:basedOn w:val="Fuentedeprrafopredeter"/>
    <w:link w:val="DireccinHTML"/>
    <w:uiPriority w:val="99"/>
    <w:semiHidden/>
    <w:rsid w:val="00A8300D"/>
    <w:rPr>
      <w:rFonts w:ascii="Times New Roman" w:eastAsia="Times New Roman" w:hAnsi="Times New Roman" w:cs="Times New Roman"/>
      <w:i/>
      <w:iCs/>
      <w:sz w:val="24"/>
      <w:szCs w:val="24"/>
      <w:lang w:eastAsia="es-ES"/>
    </w:rPr>
  </w:style>
  <w:style w:type="character" w:customStyle="1" w:styleId="apple-converted-space">
    <w:name w:val="apple-converted-space"/>
    <w:basedOn w:val="Fuentedeprrafopredeter"/>
    <w:rsid w:val="00A8300D"/>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662D31"/>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8B7B89"/>
    <w:pPr>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61401">
      <w:bodyDiv w:val="1"/>
      <w:marLeft w:val="0"/>
      <w:marRight w:val="0"/>
      <w:marTop w:val="0"/>
      <w:marBottom w:val="0"/>
      <w:divBdr>
        <w:top w:val="none" w:sz="0" w:space="0" w:color="auto"/>
        <w:left w:val="none" w:sz="0" w:space="0" w:color="auto"/>
        <w:bottom w:val="none" w:sz="0" w:space="0" w:color="auto"/>
        <w:right w:val="none" w:sz="0" w:space="0" w:color="auto"/>
      </w:divBdr>
    </w:div>
    <w:div w:id="27030828">
      <w:bodyDiv w:val="1"/>
      <w:marLeft w:val="0"/>
      <w:marRight w:val="0"/>
      <w:marTop w:val="0"/>
      <w:marBottom w:val="0"/>
      <w:divBdr>
        <w:top w:val="none" w:sz="0" w:space="0" w:color="auto"/>
        <w:left w:val="none" w:sz="0" w:space="0" w:color="auto"/>
        <w:bottom w:val="none" w:sz="0" w:space="0" w:color="auto"/>
        <w:right w:val="none" w:sz="0" w:space="0" w:color="auto"/>
      </w:divBdr>
    </w:div>
    <w:div w:id="73094752">
      <w:bodyDiv w:val="1"/>
      <w:marLeft w:val="0"/>
      <w:marRight w:val="0"/>
      <w:marTop w:val="0"/>
      <w:marBottom w:val="0"/>
      <w:divBdr>
        <w:top w:val="none" w:sz="0" w:space="0" w:color="auto"/>
        <w:left w:val="none" w:sz="0" w:space="0" w:color="auto"/>
        <w:bottom w:val="none" w:sz="0" w:space="0" w:color="auto"/>
        <w:right w:val="none" w:sz="0" w:space="0" w:color="auto"/>
      </w:divBdr>
    </w:div>
    <w:div w:id="96752102">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04606121">
      <w:bodyDiv w:val="1"/>
      <w:marLeft w:val="0"/>
      <w:marRight w:val="0"/>
      <w:marTop w:val="0"/>
      <w:marBottom w:val="0"/>
      <w:divBdr>
        <w:top w:val="none" w:sz="0" w:space="0" w:color="auto"/>
        <w:left w:val="none" w:sz="0" w:space="0" w:color="auto"/>
        <w:bottom w:val="none" w:sz="0" w:space="0" w:color="auto"/>
        <w:right w:val="none" w:sz="0" w:space="0" w:color="auto"/>
      </w:divBdr>
    </w:div>
    <w:div w:id="356125531">
      <w:bodyDiv w:val="1"/>
      <w:marLeft w:val="0"/>
      <w:marRight w:val="0"/>
      <w:marTop w:val="0"/>
      <w:marBottom w:val="0"/>
      <w:divBdr>
        <w:top w:val="none" w:sz="0" w:space="0" w:color="auto"/>
        <w:left w:val="none" w:sz="0" w:space="0" w:color="auto"/>
        <w:bottom w:val="none" w:sz="0" w:space="0" w:color="auto"/>
        <w:right w:val="none" w:sz="0" w:space="0" w:color="auto"/>
      </w:divBdr>
      <w:divsChild>
        <w:div w:id="894896906">
          <w:marLeft w:val="0"/>
          <w:marRight w:val="0"/>
          <w:marTop w:val="0"/>
          <w:marBottom w:val="0"/>
          <w:divBdr>
            <w:top w:val="none" w:sz="0" w:space="0" w:color="auto"/>
            <w:left w:val="none" w:sz="0" w:space="0" w:color="auto"/>
            <w:bottom w:val="none" w:sz="0" w:space="0" w:color="auto"/>
            <w:right w:val="none" w:sz="0" w:space="0" w:color="auto"/>
          </w:divBdr>
          <w:divsChild>
            <w:div w:id="10067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32726">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46450025">
      <w:bodyDiv w:val="1"/>
      <w:marLeft w:val="0"/>
      <w:marRight w:val="0"/>
      <w:marTop w:val="0"/>
      <w:marBottom w:val="0"/>
      <w:divBdr>
        <w:top w:val="none" w:sz="0" w:space="0" w:color="auto"/>
        <w:left w:val="none" w:sz="0" w:space="0" w:color="auto"/>
        <w:bottom w:val="none" w:sz="0" w:space="0" w:color="auto"/>
        <w:right w:val="none" w:sz="0" w:space="0" w:color="auto"/>
      </w:divBdr>
    </w:div>
    <w:div w:id="549733716">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71818973">
      <w:bodyDiv w:val="1"/>
      <w:marLeft w:val="0"/>
      <w:marRight w:val="0"/>
      <w:marTop w:val="0"/>
      <w:marBottom w:val="0"/>
      <w:divBdr>
        <w:top w:val="none" w:sz="0" w:space="0" w:color="auto"/>
        <w:left w:val="none" w:sz="0" w:space="0" w:color="auto"/>
        <w:bottom w:val="none" w:sz="0" w:space="0" w:color="auto"/>
        <w:right w:val="none" w:sz="0" w:space="0" w:color="auto"/>
      </w:divBdr>
    </w:div>
    <w:div w:id="612252240">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90726985">
      <w:bodyDiv w:val="1"/>
      <w:marLeft w:val="0"/>
      <w:marRight w:val="0"/>
      <w:marTop w:val="0"/>
      <w:marBottom w:val="0"/>
      <w:divBdr>
        <w:top w:val="none" w:sz="0" w:space="0" w:color="auto"/>
        <w:left w:val="none" w:sz="0" w:space="0" w:color="auto"/>
        <w:bottom w:val="none" w:sz="0" w:space="0" w:color="auto"/>
        <w:right w:val="none" w:sz="0" w:space="0" w:color="auto"/>
      </w:divBdr>
    </w:div>
    <w:div w:id="901065767">
      <w:bodyDiv w:val="1"/>
      <w:marLeft w:val="0"/>
      <w:marRight w:val="0"/>
      <w:marTop w:val="0"/>
      <w:marBottom w:val="0"/>
      <w:divBdr>
        <w:top w:val="none" w:sz="0" w:space="0" w:color="auto"/>
        <w:left w:val="none" w:sz="0" w:space="0" w:color="auto"/>
        <w:bottom w:val="none" w:sz="0" w:space="0" w:color="auto"/>
        <w:right w:val="none" w:sz="0" w:space="0" w:color="auto"/>
      </w:divBdr>
    </w:div>
    <w:div w:id="910385408">
      <w:bodyDiv w:val="1"/>
      <w:marLeft w:val="0"/>
      <w:marRight w:val="0"/>
      <w:marTop w:val="0"/>
      <w:marBottom w:val="0"/>
      <w:divBdr>
        <w:top w:val="none" w:sz="0" w:space="0" w:color="auto"/>
        <w:left w:val="none" w:sz="0" w:space="0" w:color="auto"/>
        <w:bottom w:val="none" w:sz="0" w:space="0" w:color="auto"/>
        <w:right w:val="none" w:sz="0" w:space="0" w:color="auto"/>
      </w:divBdr>
    </w:div>
    <w:div w:id="95540964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47528084">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61890739">
      <w:bodyDiv w:val="1"/>
      <w:marLeft w:val="0"/>
      <w:marRight w:val="0"/>
      <w:marTop w:val="0"/>
      <w:marBottom w:val="0"/>
      <w:divBdr>
        <w:top w:val="none" w:sz="0" w:space="0" w:color="auto"/>
        <w:left w:val="none" w:sz="0" w:space="0" w:color="auto"/>
        <w:bottom w:val="none" w:sz="0" w:space="0" w:color="auto"/>
        <w:right w:val="none" w:sz="0" w:space="0" w:color="auto"/>
      </w:divBdr>
    </w:div>
    <w:div w:id="1177385577">
      <w:bodyDiv w:val="1"/>
      <w:marLeft w:val="0"/>
      <w:marRight w:val="0"/>
      <w:marTop w:val="0"/>
      <w:marBottom w:val="0"/>
      <w:divBdr>
        <w:top w:val="none" w:sz="0" w:space="0" w:color="auto"/>
        <w:left w:val="none" w:sz="0" w:space="0" w:color="auto"/>
        <w:bottom w:val="none" w:sz="0" w:space="0" w:color="auto"/>
        <w:right w:val="none" w:sz="0" w:space="0" w:color="auto"/>
      </w:divBdr>
    </w:div>
    <w:div w:id="1186360721">
      <w:bodyDiv w:val="1"/>
      <w:marLeft w:val="0"/>
      <w:marRight w:val="0"/>
      <w:marTop w:val="0"/>
      <w:marBottom w:val="0"/>
      <w:divBdr>
        <w:top w:val="none" w:sz="0" w:space="0" w:color="auto"/>
        <w:left w:val="none" w:sz="0" w:space="0" w:color="auto"/>
        <w:bottom w:val="none" w:sz="0" w:space="0" w:color="auto"/>
        <w:right w:val="none" w:sz="0" w:space="0" w:color="auto"/>
      </w:divBdr>
    </w:div>
    <w:div w:id="1290816078">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78778822">
      <w:bodyDiv w:val="1"/>
      <w:marLeft w:val="0"/>
      <w:marRight w:val="0"/>
      <w:marTop w:val="0"/>
      <w:marBottom w:val="0"/>
      <w:divBdr>
        <w:top w:val="none" w:sz="0" w:space="0" w:color="auto"/>
        <w:left w:val="none" w:sz="0" w:space="0" w:color="auto"/>
        <w:bottom w:val="none" w:sz="0" w:space="0" w:color="auto"/>
        <w:right w:val="none" w:sz="0" w:space="0" w:color="auto"/>
      </w:divBdr>
    </w:div>
    <w:div w:id="1421214192">
      <w:bodyDiv w:val="1"/>
      <w:marLeft w:val="0"/>
      <w:marRight w:val="0"/>
      <w:marTop w:val="0"/>
      <w:marBottom w:val="0"/>
      <w:divBdr>
        <w:top w:val="none" w:sz="0" w:space="0" w:color="auto"/>
        <w:left w:val="none" w:sz="0" w:space="0" w:color="auto"/>
        <w:bottom w:val="none" w:sz="0" w:space="0" w:color="auto"/>
        <w:right w:val="none" w:sz="0" w:space="0" w:color="auto"/>
      </w:divBdr>
    </w:div>
    <w:div w:id="1503466007">
      <w:bodyDiv w:val="1"/>
      <w:marLeft w:val="0"/>
      <w:marRight w:val="0"/>
      <w:marTop w:val="0"/>
      <w:marBottom w:val="0"/>
      <w:divBdr>
        <w:top w:val="none" w:sz="0" w:space="0" w:color="auto"/>
        <w:left w:val="none" w:sz="0" w:space="0" w:color="auto"/>
        <w:bottom w:val="none" w:sz="0" w:space="0" w:color="auto"/>
        <w:right w:val="none" w:sz="0" w:space="0" w:color="auto"/>
      </w:divBdr>
    </w:div>
    <w:div w:id="1533420009">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29968298">
      <w:bodyDiv w:val="1"/>
      <w:marLeft w:val="0"/>
      <w:marRight w:val="0"/>
      <w:marTop w:val="0"/>
      <w:marBottom w:val="0"/>
      <w:divBdr>
        <w:top w:val="none" w:sz="0" w:space="0" w:color="auto"/>
        <w:left w:val="none" w:sz="0" w:space="0" w:color="auto"/>
        <w:bottom w:val="none" w:sz="0" w:space="0" w:color="auto"/>
        <w:right w:val="none" w:sz="0" w:space="0" w:color="auto"/>
      </w:divBdr>
      <w:divsChild>
        <w:div w:id="1831672052">
          <w:marLeft w:val="0"/>
          <w:marRight w:val="0"/>
          <w:marTop w:val="0"/>
          <w:marBottom w:val="0"/>
          <w:divBdr>
            <w:top w:val="none" w:sz="0" w:space="0" w:color="auto"/>
            <w:left w:val="none" w:sz="0" w:space="0" w:color="auto"/>
            <w:bottom w:val="none" w:sz="0" w:space="0" w:color="auto"/>
            <w:right w:val="none" w:sz="0" w:space="0" w:color="auto"/>
          </w:divBdr>
          <w:divsChild>
            <w:div w:id="7128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57282">
      <w:bodyDiv w:val="1"/>
      <w:marLeft w:val="0"/>
      <w:marRight w:val="0"/>
      <w:marTop w:val="0"/>
      <w:marBottom w:val="0"/>
      <w:divBdr>
        <w:top w:val="none" w:sz="0" w:space="0" w:color="auto"/>
        <w:left w:val="none" w:sz="0" w:space="0" w:color="auto"/>
        <w:bottom w:val="none" w:sz="0" w:space="0" w:color="auto"/>
        <w:right w:val="none" w:sz="0" w:space="0" w:color="auto"/>
      </w:divBdr>
    </w:div>
    <w:div w:id="171399339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84616755">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46819121">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14648215">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525B0-715E-4360-9826-AFD21F3E9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26640</Words>
  <Characters>146522</Characters>
  <Application>Microsoft Office Word</Application>
  <DocSecurity>0</DocSecurity>
  <Lines>1221</Lines>
  <Paragraphs>345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6</cp:revision>
  <cp:lastPrinted>2023-12-11T23:13:00Z</cp:lastPrinted>
  <dcterms:created xsi:type="dcterms:W3CDTF">2025-01-13T22:17:00Z</dcterms:created>
  <dcterms:modified xsi:type="dcterms:W3CDTF">2025-01-13T23:26:00Z</dcterms:modified>
</cp:coreProperties>
</file>