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036491" w14:textId="77777777" w:rsidR="001B5AF2" w:rsidRDefault="001B5AF2" w:rsidP="000556E2">
      <w:pPr>
        <w:ind w:right="-232"/>
        <w:rPr>
          <w:rFonts w:ascii="Arial Black" w:hAnsi="Arial Black"/>
          <w:b/>
          <w:sz w:val="24"/>
          <w:szCs w:val="28"/>
        </w:rPr>
      </w:pPr>
    </w:p>
    <w:p w14:paraId="7935BB7B" w14:textId="77777777" w:rsidR="008C44B5" w:rsidRDefault="008C44B5" w:rsidP="000556E2">
      <w:pPr>
        <w:ind w:right="-232"/>
        <w:rPr>
          <w:rFonts w:ascii="Arial Black" w:hAnsi="Arial Black"/>
          <w:b/>
          <w:sz w:val="24"/>
          <w:szCs w:val="28"/>
        </w:rPr>
      </w:pPr>
    </w:p>
    <w:p w14:paraId="1D664F5A" w14:textId="77777777" w:rsidR="008C44B5" w:rsidRDefault="008C44B5" w:rsidP="000556E2">
      <w:pPr>
        <w:ind w:right="-232"/>
        <w:rPr>
          <w:rFonts w:ascii="Arial Black" w:hAnsi="Arial Black"/>
          <w:b/>
          <w:sz w:val="24"/>
          <w:szCs w:val="28"/>
        </w:rPr>
      </w:pPr>
    </w:p>
    <w:p w14:paraId="78FEF84C" w14:textId="77777777" w:rsidR="001B5AF2" w:rsidRDefault="001B5AF2" w:rsidP="001B5AF2">
      <w:pPr>
        <w:ind w:right="-232"/>
        <w:jc w:val="center"/>
        <w:rPr>
          <w:rFonts w:ascii="Arial Black" w:hAnsi="Arial Black"/>
          <w:b/>
          <w:sz w:val="24"/>
          <w:szCs w:val="28"/>
        </w:rPr>
      </w:pPr>
    </w:p>
    <w:p w14:paraId="68887C2F" w14:textId="78996047" w:rsidR="001B5AF2" w:rsidRDefault="00C96B24" w:rsidP="001B5AF2">
      <w:pPr>
        <w:pStyle w:val="Ttulo9"/>
        <w:ind w:right="-232"/>
        <w:jc w:val="center"/>
        <w:rPr>
          <w:rFonts w:asciiTheme="minorHAnsi" w:eastAsiaTheme="minorHAnsi" w:hAnsiTheme="minorHAnsi" w:cstheme="minorBidi"/>
          <w:sz w:val="28"/>
          <w:szCs w:val="28"/>
          <w:lang w:val="es-ES" w:eastAsia="en-US"/>
        </w:rPr>
      </w:pPr>
      <w:r w:rsidRPr="00C96B24">
        <w:rPr>
          <w:rFonts w:ascii="Arial Black" w:hAnsi="Arial Black"/>
          <w:sz w:val="28"/>
          <w:szCs w:val="28"/>
        </w:rPr>
        <w:t xml:space="preserve">LICTACIÓN PÚBLICA INTERNACIONAL BAJO LA COBERTURA DE </w:t>
      </w:r>
      <w:r w:rsidR="006E0428">
        <w:rPr>
          <w:rFonts w:ascii="Arial Black" w:hAnsi="Arial Black"/>
          <w:sz w:val="28"/>
          <w:szCs w:val="28"/>
        </w:rPr>
        <w:t>TRATADOS</w:t>
      </w:r>
      <w:r w:rsidRPr="00C96B24">
        <w:rPr>
          <w:rFonts w:ascii="Arial Black" w:hAnsi="Arial Black"/>
          <w:sz w:val="28"/>
          <w:szCs w:val="28"/>
        </w:rPr>
        <w:t xml:space="preserve"> PRESENCIAL</w:t>
      </w:r>
    </w:p>
    <w:p w14:paraId="57110B96" w14:textId="77777777" w:rsidR="001B5AF2" w:rsidRDefault="001B5AF2" w:rsidP="001B5AF2"/>
    <w:p w14:paraId="43F664A4" w14:textId="77777777" w:rsidR="001B5AF2" w:rsidRPr="00A351DF" w:rsidRDefault="001B5AF2" w:rsidP="001B5AF2"/>
    <w:p w14:paraId="5E7FB7AD" w14:textId="001E6D17" w:rsidR="001B5AF2" w:rsidRPr="00743F99" w:rsidRDefault="00792B76" w:rsidP="001B5AF2">
      <w:pPr>
        <w:pStyle w:val="Ttulo9"/>
        <w:ind w:right="-232"/>
        <w:jc w:val="center"/>
        <w:rPr>
          <w:rFonts w:ascii="Meiryo" w:eastAsia="Meiryo" w:hAnsi="Meiryo" w:cs="Meiryo"/>
          <w:color w:val="7030A0"/>
          <w:sz w:val="28"/>
          <w:szCs w:val="28"/>
          <w:lang w:val="es-ES" w:eastAsia="en-US"/>
        </w:rPr>
      </w:pPr>
      <w:r>
        <w:rPr>
          <w:rFonts w:ascii="Meiryo" w:eastAsia="Meiryo" w:hAnsi="Meiryo" w:cs="Meiryo"/>
          <w:color w:val="00B0F0"/>
          <w:sz w:val="28"/>
          <w:szCs w:val="28"/>
          <w:lang w:val="es-ES" w:eastAsia="en-US"/>
        </w:rPr>
        <w:t>LP-919044992-I45-2024</w:t>
      </w:r>
    </w:p>
    <w:p w14:paraId="64B6485A" w14:textId="77777777" w:rsidR="001B5AF2" w:rsidRPr="00743F99" w:rsidRDefault="001B5AF2" w:rsidP="001B5AF2">
      <w:pPr>
        <w:jc w:val="center"/>
        <w:rPr>
          <w:b/>
          <w:color w:val="7030A0"/>
          <w:sz w:val="28"/>
          <w:szCs w:val="28"/>
        </w:rPr>
      </w:pPr>
    </w:p>
    <w:p w14:paraId="4002A31A" w14:textId="77777777" w:rsidR="001B5AF2" w:rsidRPr="00743F99" w:rsidRDefault="001B5AF2" w:rsidP="001B5AF2">
      <w:pPr>
        <w:jc w:val="center"/>
        <w:rPr>
          <w:b/>
          <w:color w:val="7030A0"/>
          <w:sz w:val="28"/>
          <w:szCs w:val="28"/>
        </w:rPr>
      </w:pPr>
    </w:p>
    <w:p w14:paraId="4037E055" w14:textId="3445A452" w:rsidR="001B5AF2" w:rsidRPr="00743F99" w:rsidRDefault="001B5AF2" w:rsidP="001B5AF2">
      <w:pPr>
        <w:jc w:val="center"/>
        <w:rPr>
          <w:rFonts w:ascii="Arial Black" w:hAnsi="Arial Black"/>
          <w:color w:val="7030A0"/>
          <w:sz w:val="36"/>
          <w:szCs w:val="28"/>
        </w:rPr>
      </w:pPr>
      <w:r w:rsidRPr="00541FB4">
        <w:rPr>
          <w:rFonts w:ascii="Arial Black" w:hAnsi="Arial Black"/>
          <w:b/>
          <w:color w:val="00B0F0"/>
          <w:sz w:val="36"/>
          <w:szCs w:val="28"/>
        </w:rPr>
        <w:t>“</w:t>
      </w:r>
      <w:r w:rsidR="00D758B1" w:rsidRPr="00905973">
        <w:rPr>
          <w:rFonts w:ascii="Arial Black" w:hAnsi="Arial Black"/>
          <w:b/>
          <w:color w:val="00B0F0"/>
          <w:sz w:val="36"/>
          <w:szCs w:val="28"/>
        </w:rPr>
        <w:t>INSUMOS PARA BOMBAS DE INFUSIÓN Y EQUIPO EN COMODATO PARA LA UTILIZACIÓN DE LOS MISMOS</w:t>
      </w:r>
      <w:r w:rsidRPr="00905973">
        <w:rPr>
          <w:rFonts w:ascii="Arial Black" w:hAnsi="Arial Black"/>
          <w:b/>
          <w:color w:val="00B0F0"/>
          <w:sz w:val="36"/>
          <w:szCs w:val="28"/>
        </w:rPr>
        <w:t>”</w:t>
      </w:r>
    </w:p>
    <w:p w14:paraId="3AA5E616" w14:textId="77777777" w:rsidR="002021D2" w:rsidRDefault="002021D2" w:rsidP="00813559">
      <w:pPr>
        <w:jc w:val="center"/>
        <w:rPr>
          <w:rFonts w:asciiTheme="minorHAnsi" w:hAnsiTheme="minorHAnsi"/>
          <w:b/>
          <w:sz w:val="36"/>
        </w:rPr>
      </w:pPr>
    </w:p>
    <w:p w14:paraId="09789F3B" w14:textId="77777777" w:rsidR="007F0B73" w:rsidRPr="00037DE1" w:rsidRDefault="007F0B73" w:rsidP="007F0B73">
      <w:pPr>
        <w:jc w:val="center"/>
        <w:rPr>
          <w:rFonts w:asciiTheme="minorHAnsi" w:hAnsiTheme="minorHAnsi"/>
          <w:b/>
          <w:sz w:val="36"/>
        </w:rPr>
      </w:pPr>
    </w:p>
    <w:p w14:paraId="7381479D" w14:textId="77777777" w:rsidR="007F0B73" w:rsidRPr="0061030C" w:rsidRDefault="007F0B73" w:rsidP="007F0B73">
      <w:pPr>
        <w:jc w:val="center"/>
        <w:rPr>
          <w:rFonts w:asciiTheme="minorHAnsi" w:hAnsiTheme="minorHAnsi"/>
          <w:b/>
          <w:sz w:val="96"/>
          <w:szCs w:val="60"/>
        </w:rPr>
      </w:pPr>
      <w:r w:rsidRPr="0061030C">
        <w:rPr>
          <w:rFonts w:asciiTheme="minorHAnsi" w:hAnsiTheme="minorHAnsi"/>
          <w:b/>
          <w:sz w:val="96"/>
          <w:szCs w:val="60"/>
        </w:rPr>
        <w:t>BASES</w:t>
      </w:r>
    </w:p>
    <w:p w14:paraId="41A5402E" w14:textId="77777777" w:rsidR="007F0B73" w:rsidRPr="00037DE1" w:rsidRDefault="007F0B73" w:rsidP="007F0B73">
      <w:pPr>
        <w:jc w:val="both"/>
        <w:rPr>
          <w:rFonts w:asciiTheme="minorHAnsi" w:hAnsiTheme="minorHAnsi"/>
          <w:b/>
        </w:rPr>
      </w:pPr>
    </w:p>
    <w:p w14:paraId="7B9BFF25" w14:textId="77777777" w:rsidR="007F0B73" w:rsidRPr="00037DE1" w:rsidRDefault="007F0B73" w:rsidP="007F0B73">
      <w:pPr>
        <w:jc w:val="both"/>
        <w:rPr>
          <w:rFonts w:asciiTheme="minorHAnsi" w:hAnsiTheme="minorHAnsi"/>
        </w:rPr>
      </w:pPr>
    </w:p>
    <w:p w14:paraId="2A9837DD" w14:textId="77777777" w:rsidR="007F0B73" w:rsidRPr="00037DE1" w:rsidRDefault="007F0B73" w:rsidP="007F0B73">
      <w:pPr>
        <w:jc w:val="both"/>
        <w:rPr>
          <w:rFonts w:asciiTheme="minorHAnsi" w:hAnsiTheme="minorHAnsi"/>
        </w:rPr>
      </w:pPr>
    </w:p>
    <w:p w14:paraId="2CA3D1DC" w14:textId="77777777" w:rsidR="007F0B73" w:rsidRPr="00037DE1" w:rsidRDefault="007F0B73" w:rsidP="007F0B73">
      <w:pPr>
        <w:jc w:val="both"/>
        <w:rPr>
          <w:rFonts w:asciiTheme="minorHAnsi" w:hAnsiTheme="minorHAnsi"/>
        </w:rPr>
      </w:pPr>
    </w:p>
    <w:p w14:paraId="23B69DB8" w14:textId="77777777" w:rsidR="007F0B73" w:rsidRPr="00037DE1" w:rsidRDefault="007F0B73" w:rsidP="007F0B73">
      <w:pPr>
        <w:jc w:val="both"/>
        <w:rPr>
          <w:rFonts w:asciiTheme="minorHAnsi" w:hAnsiTheme="minorHAnsi"/>
        </w:rPr>
      </w:pPr>
    </w:p>
    <w:p w14:paraId="2FCD698C" w14:textId="77777777" w:rsidR="007F0B73" w:rsidRPr="00037DE1" w:rsidRDefault="007F0B73" w:rsidP="007F0B73">
      <w:pPr>
        <w:jc w:val="both"/>
        <w:rPr>
          <w:rFonts w:asciiTheme="minorHAnsi" w:hAnsiTheme="minorHAnsi"/>
        </w:rPr>
      </w:pPr>
    </w:p>
    <w:p w14:paraId="7656E132" w14:textId="77777777" w:rsidR="007F0B73" w:rsidRPr="00037DE1" w:rsidRDefault="007F0B73" w:rsidP="007F0B73">
      <w:pPr>
        <w:jc w:val="both"/>
        <w:rPr>
          <w:rFonts w:asciiTheme="minorHAnsi" w:hAnsiTheme="minorHAnsi"/>
        </w:rPr>
      </w:pPr>
    </w:p>
    <w:p w14:paraId="7E0A23FC" w14:textId="77777777" w:rsidR="007F0B73" w:rsidRPr="00037DE1" w:rsidRDefault="007F0B73" w:rsidP="007F0B73">
      <w:pPr>
        <w:jc w:val="both"/>
        <w:rPr>
          <w:rFonts w:asciiTheme="minorHAnsi" w:hAnsiTheme="minorHAnsi"/>
        </w:rPr>
      </w:pPr>
    </w:p>
    <w:p w14:paraId="66137F3E" w14:textId="72E56E8A" w:rsidR="007F0B73" w:rsidRPr="0061030C" w:rsidRDefault="003D52CE" w:rsidP="0061030C">
      <w:pPr>
        <w:jc w:val="center"/>
        <w:rPr>
          <w:rFonts w:asciiTheme="minorHAnsi" w:hAnsiTheme="minorHAnsi"/>
          <w:b/>
          <w:sz w:val="32"/>
        </w:rPr>
      </w:pPr>
      <w:r w:rsidRPr="003D52CE">
        <w:rPr>
          <w:rFonts w:asciiTheme="minorHAnsi" w:hAnsiTheme="minorHAnsi"/>
          <w:b/>
          <w:sz w:val="32"/>
        </w:rPr>
        <w:t xml:space="preserve">EJERCICIO </w:t>
      </w:r>
      <w:r w:rsidRPr="004A7909">
        <w:rPr>
          <w:rFonts w:asciiTheme="minorHAnsi" w:hAnsiTheme="minorHAnsi"/>
          <w:b/>
          <w:sz w:val="32"/>
        </w:rPr>
        <w:t>FISCAL 202</w:t>
      </w:r>
      <w:r w:rsidR="00955DB4">
        <w:rPr>
          <w:rFonts w:asciiTheme="minorHAnsi" w:hAnsiTheme="minorHAnsi"/>
          <w:b/>
          <w:sz w:val="32"/>
        </w:rPr>
        <w:t>5</w:t>
      </w:r>
    </w:p>
    <w:p w14:paraId="150561BD" w14:textId="77777777" w:rsidR="007F0B73" w:rsidRPr="00037DE1" w:rsidRDefault="007F0B73" w:rsidP="007F0B73">
      <w:pPr>
        <w:jc w:val="both"/>
        <w:rPr>
          <w:rFonts w:asciiTheme="minorHAnsi" w:hAnsiTheme="minorHAnsi"/>
        </w:rPr>
      </w:pPr>
    </w:p>
    <w:p w14:paraId="0A835EF0" w14:textId="77777777" w:rsidR="002021D2" w:rsidRPr="00037DE1" w:rsidRDefault="002021D2" w:rsidP="007F0B73">
      <w:pPr>
        <w:jc w:val="both"/>
        <w:rPr>
          <w:rFonts w:asciiTheme="minorHAnsi" w:hAnsiTheme="minorHAnsi"/>
        </w:rPr>
      </w:pPr>
    </w:p>
    <w:p w14:paraId="6CDDD768" w14:textId="77777777" w:rsidR="00126089" w:rsidRPr="00037DE1" w:rsidRDefault="00126089" w:rsidP="007F0B73">
      <w:pPr>
        <w:jc w:val="both"/>
        <w:rPr>
          <w:rFonts w:asciiTheme="minorHAnsi" w:hAnsiTheme="minorHAnsi"/>
        </w:rPr>
      </w:pPr>
    </w:p>
    <w:p w14:paraId="159D8FCB" w14:textId="77777777" w:rsidR="00126089" w:rsidRPr="00037DE1" w:rsidRDefault="00126089" w:rsidP="007F0B73">
      <w:pPr>
        <w:jc w:val="both"/>
        <w:rPr>
          <w:rFonts w:asciiTheme="minorHAnsi" w:hAnsiTheme="minorHAnsi"/>
        </w:rPr>
      </w:pPr>
    </w:p>
    <w:p w14:paraId="58A21E82" w14:textId="77777777" w:rsidR="002021D2" w:rsidRDefault="002021D2" w:rsidP="007F0B73">
      <w:pPr>
        <w:jc w:val="both"/>
        <w:rPr>
          <w:rFonts w:asciiTheme="minorHAnsi" w:hAnsiTheme="minorHAnsi"/>
        </w:rPr>
      </w:pPr>
    </w:p>
    <w:p w14:paraId="5E79512B" w14:textId="77777777" w:rsidR="00213157" w:rsidRDefault="00213157" w:rsidP="007F0B73">
      <w:pPr>
        <w:jc w:val="both"/>
        <w:rPr>
          <w:rFonts w:asciiTheme="minorHAnsi" w:hAnsiTheme="minorHAnsi"/>
        </w:rPr>
      </w:pPr>
    </w:p>
    <w:p w14:paraId="6F2BC6B2" w14:textId="77777777" w:rsidR="00774821" w:rsidRDefault="00774821" w:rsidP="007F0B73">
      <w:pPr>
        <w:jc w:val="both"/>
        <w:rPr>
          <w:rFonts w:asciiTheme="minorHAnsi" w:hAnsiTheme="minorHAnsi"/>
        </w:rPr>
      </w:pPr>
    </w:p>
    <w:p w14:paraId="7D727FF7" w14:textId="77777777" w:rsidR="00774821" w:rsidRDefault="00774821" w:rsidP="007F0B73">
      <w:pPr>
        <w:jc w:val="both"/>
        <w:rPr>
          <w:rFonts w:asciiTheme="minorHAnsi" w:hAnsiTheme="minorHAnsi"/>
        </w:rPr>
      </w:pPr>
    </w:p>
    <w:p w14:paraId="2CA416C0" w14:textId="77777777" w:rsidR="00213157" w:rsidRPr="00037DE1" w:rsidRDefault="00213157" w:rsidP="007F0B73">
      <w:pPr>
        <w:jc w:val="both"/>
        <w:rPr>
          <w:rFonts w:asciiTheme="minorHAnsi" w:hAnsiTheme="minorHAnsi"/>
        </w:rPr>
      </w:pPr>
    </w:p>
    <w:p w14:paraId="2E098C82" w14:textId="77777777" w:rsidR="007F0B73" w:rsidRPr="00037DE1" w:rsidRDefault="001D05DE" w:rsidP="004B4127">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b/>
        </w:rPr>
      </w:pPr>
      <w:r w:rsidRPr="00037DE1">
        <w:rPr>
          <w:rFonts w:asciiTheme="minorHAnsi" w:hAnsiTheme="minorHAnsi"/>
          <w:b/>
        </w:rPr>
        <w:t>INTROD</w:t>
      </w:r>
      <w:r w:rsidRPr="004B4127">
        <w:rPr>
          <w:rFonts w:asciiTheme="minorHAnsi" w:hAnsiTheme="minorHAnsi"/>
          <w:b/>
          <w:shd w:val="clear" w:color="auto" w:fill="81E7FF"/>
        </w:rPr>
        <w:t>UCCIÓ</w:t>
      </w:r>
      <w:r w:rsidRPr="00037DE1">
        <w:rPr>
          <w:rFonts w:asciiTheme="minorHAnsi" w:hAnsiTheme="minorHAnsi"/>
          <w:b/>
        </w:rPr>
        <w:t>N</w:t>
      </w:r>
    </w:p>
    <w:p w14:paraId="3F601904" w14:textId="77777777" w:rsidR="007F0B73" w:rsidRPr="00037DE1" w:rsidRDefault="007F0B73" w:rsidP="007F0B73">
      <w:pPr>
        <w:jc w:val="both"/>
        <w:rPr>
          <w:rFonts w:asciiTheme="minorHAnsi" w:hAnsiTheme="minorHAnsi"/>
          <w:b/>
        </w:rPr>
      </w:pPr>
    </w:p>
    <w:p w14:paraId="64AC745C" w14:textId="77777777" w:rsidR="007F0B73" w:rsidRPr="00037DE1" w:rsidRDefault="007F0B73" w:rsidP="007F0B73">
      <w:pPr>
        <w:jc w:val="both"/>
        <w:rPr>
          <w:rFonts w:asciiTheme="minorHAnsi" w:hAnsiTheme="minorHAnsi"/>
          <w:b/>
        </w:rPr>
      </w:pPr>
    </w:p>
    <w:p w14:paraId="46F8D952" w14:textId="629975BB" w:rsidR="007F0B73" w:rsidRPr="0078059E" w:rsidRDefault="007F0B73" w:rsidP="007F0B73">
      <w:pPr>
        <w:jc w:val="both"/>
        <w:rPr>
          <w:rFonts w:asciiTheme="minorHAnsi" w:hAnsiTheme="minorHAnsi"/>
        </w:rPr>
      </w:pPr>
      <w:r w:rsidRPr="0078059E">
        <w:rPr>
          <w:rFonts w:asciiTheme="minorHAnsi" w:hAnsiTheme="minorHAnsi"/>
        </w:rPr>
        <w:t xml:space="preserve">Las presentes bases señalan el procedimiento de la </w:t>
      </w:r>
      <w:r w:rsidR="00C96B24" w:rsidRPr="00C96B24">
        <w:rPr>
          <w:rFonts w:asciiTheme="minorHAnsi" w:hAnsiTheme="minorHAnsi"/>
        </w:rPr>
        <w:t xml:space="preserve">LICITACIÓN PÚBLICA INTERNACIONAL BAJO LA COBERTURA DE </w:t>
      </w:r>
      <w:r w:rsidR="006E0428">
        <w:rPr>
          <w:rFonts w:asciiTheme="minorHAnsi" w:hAnsiTheme="minorHAnsi"/>
        </w:rPr>
        <w:t>TRATADOS</w:t>
      </w:r>
      <w:r w:rsidR="00C96B24" w:rsidRPr="00C96B24">
        <w:rPr>
          <w:rFonts w:asciiTheme="minorHAnsi" w:hAnsiTheme="minorHAnsi"/>
        </w:rPr>
        <w:t xml:space="preserve"> PRESENCIAL</w:t>
      </w:r>
      <w:r w:rsidR="003179CA" w:rsidRPr="0078059E">
        <w:rPr>
          <w:rFonts w:asciiTheme="minorHAnsi" w:hAnsiTheme="minorHAnsi" w:cs="Arial"/>
        </w:rPr>
        <w:t xml:space="preserve"> </w:t>
      </w:r>
      <w:r w:rsidR="0078059E" w:rsidRPr="0078059E">
        <w:rPr>
          <w:rFonts w:asciiTheme="minorHAnsi" w:hAnsiTheme="minorHAnsi" w:cs="Arial"/>
        </w:rPr>
        <w:t>No</w:t>
      </w:r>
      <w:r w:rsidR="00F74538">
        <w:rPr>
          <w:rFonts w:asciiTheme="minorHAnsi" w:hAnsiTheme="minorHAnsi" w:cs="Arial"/>
        </w:rPr>
        <w:t>.</w:t>
      </w:r>
      <w:r w:rsidR="0078059E" w:rsidRPr="0078059E">
        <w:rPr>
          <w:rFonts w:asciiTheme="minorHAnsi" w:hAnsiTheme="minorHAnsi" w:cs="Arial"/>
        </w:rPr>
        <w:t xml:space="preserve"> </w:t>
      </w:r>
      <w:r w:rsidR="00792B76">
        <w:rPr>
          <w:rFonts w:asciiTheme="minorHAnsi" w:hAnsiTheme="minorHAnsi" w:cs="Arial"/>
        </w:rPr>
        <w:t>LP-919044992-I45-2024</w:t>
      </w:r>
      <w:r w:rsidRPr="0078059E">
        <w:rPr>
          <w:rFonts w:asciiTheme="minorHAnsi" w:hAnsiTheme="minorHAnsi"/>
        </w:rPr>
        <w:t>; as</w:t>
      </w:r>
      <w:r w:rsidR="00F70B66" w:rsidRPr="0078059E">
        <w:rPr>
          <w:rFonts w:asciiTheme="minorHAnsi" w:hAnsiTheme="minorHAnsi"/>
        </w:rPr>
        <w:t xml:space="preserve">í mismo describe </w:t>
      </w:r>
      <w:r w:rsidR="003179CA" w:rsidRPr="0078059E">
        <w:rPr>
          <w:rFonts w:asciiTheme="minorHAnsi" w:hAnsiTheme="minorHAnsi"/>
        </w:rPr>
        <w:t>el</w:t>
      </w:r>
      <w:r w:rsidR="00CA35BE" w:rsidRPr="0078059E">
        <w:rPr>
          <w:rFonts w:asciiTheme="minorHAnsi" w:hAnsiTheme="minorHAnsi"/>
        </w:rPr>
        <w:t xml:space="preserve"> </w:t>
      </w:r>
      <w:r w:rsidR="001B5AF2">
        <w:rPr>
          <w:rFonts w:asciiTheme="minorHAnsi" w:hAnsiTheme="minorHAnsi"/>
        </w:rPr>
        <w:t xml:space="preserve">suministro de </w:t>
      </w:r>
      <w:r w:rsidR="000E2A16" w:rsidRPr="0078059E">
        <w:rPr>
          <w:rFonts w:asciiTheme="minorHAnsi" w:hAnsiTheme="minorHAnsi"/>
        </w:rPr>
        <w:t>“</w:t>
      </w:r>
      <w:r w:rsidR="00D758B1">
        <w:rPr>
          <w:rFonts w:asciiTheme="minorHAnsi" w:hAnsiTheme="minorHAnsi"/>
          <w:b/>
        </w:rPr>
        <w:t>INSUMOS PARA BOMBAS DE INFUSIÓN Y EQUIPO EN COMODATO PARA LA UTILIZACIÓN DE LOS MISMOS</w:t>
      </w:r>
      <w:r w:rsidR="000E2A16" w:rsidRPr="0078059E">
        <w:rPr>
          <w:rFonts w:asciiTheme="minorHAnsi" w:hAnsiTheme="minorHAnsi"/>
        </w:rPr>
        <w:t>”</w:t>
      </w:r>
      <w:r w:rsidR="00346D62">
        <w:rPr>
          <w:rFonts w:asciiTheme="minorHAnsi" w:hAnsiTheme="minorHAnsi"/>
        </w:rPr>
        <w:t>,</w:t>
      </w:r>
      <w:r w:rsidR="000E2A16" w:rsidRPr="0078059E">
        <w:rPr>
          <w:rFonts w:asciiTheme="minorHAnsi" w:hAnsiTheme="minorHAnsi"/>
        </w:rPr>
        <w:t xml:space="preserve"> </w:t>
      </w:r>
      <w:r w:rsidRPr="0078059E">
        <w:rPr>
          <w:rFonts w:asciiTheme="minorHAnsi" w:hAnsiTheme="minorHAnsi"/>
        </w:rPr>
        <w:t>que Servicios de Salud de Nuevo León</w:t>
      </w:r>
      <w:r w:rsidR="005222C5" w:rsidRPr="0078059E">
        <w:rPr>
          <w:rFonts w:asciiTheme="minorHAnsi" w:hAnsiTheme="minorHAnsi"/>
        </w:rPr>
        <w:t>,</w:t>
      </w:r>
      <w:r w:rsidRPr="0078059E">
        <w:rPr>
          <w:rFonts w:asciiTheme="minorHAnsi" w:hAnsiTheme="minorHAnsi"/>
        </w:rPr>
        <w:t xml:space="preserve"> Organismo Público Descentralizado</w:t>
      </w:r>
      <w:r w:rsidR="00346D62">
        <w:rPr>
          <w:rFonts w:asciiTheme="minorHAnsi" w:hAnsiTheme="minorHAnsi"/>
        </w:rPr>
        <w:t>,</w:t>
      </w:r>
      <w:r w:rsidRPr="0078059E">
        <w:rPr>
          <w:rFonts w:asciiTheme="minorHAnsi" w:hAnsiTheme="minorHAnsi"/>
        </w:rPr>
        <w:t xml:space="preserve"> requiere </w:t>
      </w:r>
      <w:r w:rsidR="00813559" w:rsidRPr="0078059E">
        <w:rPr>
          <w:rFonts w:asciiTheme="minorHAnsi" w:hAnsiTheme="minorHAnsi"/>
        </w:rPr>
        <w:t xml:space="preserve">para cubrir las necesidades </w:t>
      </w:r>
      <w:r w:rsidR="00FB5482">
        <w:rPr>
          <w:rFonts w:asciiTheme="minorHAnsi" w:hAnsiTheme="minorHAnsi"/>
        </w:rPr>
        <w:t>de diversas unidades</w:t>
      </w:r>
      <w:r w:rsidRPr="0078059E">
        <w:rPr>
          <w:rFonts w:asciiTheme="minorHAnsi" w:hAnsiTheme="minorHAnsi"/>
        </w:rPr>
        <w:t>, el procedimiento del concurso, las condiciones generales de contratación, la forma en que se llevará a cabo el procedimiento de entrega de la documentación requerida.</w:t>
      </w:r>
    </w:p>
    <w:p w14:paraId="53B5E7D8" w14:textId="77777777" w:rsidR="007F0B73" w:rsidRPr="0078059E" w:rsidRDefault="007F0B73" w:rsidP="007F0B73">
      <w:pPr>
        <w:jc w:val="both"/>
        <w:rPr>
          <w:rFonts w:asciiTheme="minorHAnsi" w:hAnsiTheme="minorHAnsi"/>
        </w:rPr>
      </w:pPr>
    </w:p>
    <w:p w14:paraId="048C2722" w14:textId="77777777" w:rsidR="007F0B73" w:rsidRPr="0078059E" w:rsidRDefault="007F0B73" w:rsidP="007F0B73">
      <w:pPr>
        <w:jc w:val="both"/>
        <w:rPr>
          <w:rFonts w:asciiTheme="minorHAnsi" w:hAnsiTheme="minorHAnsi"/>
        </w:rPr>
      </w:pPr>
      <w:r w:rsidRPr="0078059E">
        <w:rPr>
          <w:rFonts w:asciiTheme="minorHAnsi" w:hAnsiTheme="minorHAnsi"/>
        </w:rPr>
        <w:t>Para los efectos de estas bases a Servicios de Salud de Nuevo León</w:t>
      </w:r>
      <w:r w:rsidR="005222C5" w:rsidRPr="0078059E">
        <w:rPr>
          <w:rFonts w:asciiTheme="minorHAnsi" w:hAnsiTheme="minorHAnsi"/>
        </w:rPr>
        <w:t>,</w:t>
      </w:r>
      <w:r w:rsidRPr="0078059E">
        <w:rPr>
          <w:rFonts w:asciiTheme="minorHAnsi" w:hAnsiTheme="minorHAnsi"/>
        </w:rPr>
        <w:t xml:space="preserve"> Organismo Público Descentralizado, en lo sucesivo se le denominará </w:t>
      </w:r>
      <w:r w:rsidRPr="0078059E">
        <w:rPr>
          <w:rFonts w:asciiTheme="minorHAnsi" w:hAnsiTheme="minorHAnsi"/>
          <w:b/>
        </w:rPr>
        <w:t>la Convocante</w:t>
      </w:r>
      <w:r w:rsidRPr="0078059E">
        <w:rPr>
          <w:rFonts w:asciiTheme="minorHAnsi" w:hAnsiTheme="minorHAnsi"/>
        </w:rPr>
        <w:t>.</w:t>
      </w:r>
    </w:p>
    <w:p w14:paraId="0FC5F8C7" w14:textId="77777777" w:rsidR="007F0B73" w:rsidRPr="0078059E" w:rsidRDefault="007F0B73" w:rsidP="007F0B73">
      <w:pPr>
        <w:jc w:val="center"/>
        <w:rPr>
          <w:rFonts w:asciiTheme="minorHAnsi" w:hAnsiTheme="minorHAnsi"/>
          <w:b/>
        </w:rPr>
      </w:pPr>
    </w:p>
    <w:p w14:paraId="38E5B153" w14:textId="77777777" w:rsidR="007F0B73" w:rsidRPr="0078059E" w:rsidRDefault="007F0B73" w:rsidP="007F0B73">
      <w:pPr>
        <w:jc w:val="center"/>
        <w:rPr>
          <w:rFonts w:asciiTheme="minorHAnsi" w:hAnsiTheme="minorHAnsi"/>
          <w:b/>
        </w:rPr>
      </w:pPr>
    </w:p>
    <w:p w14:paraId="5ED09E7C" w14:textId="77777777" w:rsidR="00037DE1" w:rsidRPr="0078059E" w:rsidRDefault="00037DE1" w:rsidP="007F0B73">
      <w:pPr>
        <w:jc w:val="center"/>
        <w:rPr>
          <w:rFonts w:asciiTheme="minorHAnsi" w:hAnsiTheme="minorHAnsi"/>
          <w:b/>
        </w:rPr>
      </w:pPr>
    </w:p>
    <w:p w14:paraId="045CD304" w14:textId="77777777" w:rsidR="00037DE1" w:rsidRPr="0078059E" w:rsidRDefault="00037DE1" w:rsidP="007F0B73">
      <w:pPr>
        <w:jc w:val="center"/>
        <w:rPr>
          <w:rFonts w:asciiTheme="minorHAnsi" w:hAnsiTheme="minorHAnsi"/>
          <w:b/>
        </w:rPr>
      </w:pPr>
    </w:p>
    <w:p w14:paraId="7817FD5E" w14:textId="77777777" w:rsidR="00037DE1" w:rsidRPr="0078059E" w:rsidRDefault="00037DE1" w:rsidP="007F0B73">
      <w:pPr>
        <w:jc w:val="center"/>
        <w:rPr>
          <w:rFonts w:asciiTheme="minorHAnsi" w:hAnsiTheme="minorHAnsi"/>
          <w:b/>
        </w:rPr>
      </w:pPr>
    </w:p>
    <w:p w14:paraId="4B5FF2D6" w14:textId="77777777" w:rsidR="00037DE1" w:rsidRPr="0078059E" w:rsidRDefault="00037DE1" w:rsidP="007F0B73">
      <w:pPr>
        <w:jc w:val="center"/>
        <w:rPr>
          <w:rFonts w:asciiTheme="minorHAnsi" w:hAnsiTheme="minorHAnsi"/>
          <w:b/>
        </w:rPr>
      </w:pPr>
    </w:p>
    <w:p w14:paraId="3AF3E6F7" w14:textId="77777777" w:rsidR="00037DE1" w:rsidRPr="0078059E" w:rsidRDefault="00037DE1" w:rsidP="007F0B73">
      <w:pPr>
        <w:jc w:val="center"/>
        <w:rPr>
          <w:rFonts w:asciiTheme="minorHAnsi" w:hAnsiTheme="minorHAnsi"/>
          <w:b/>
        </w:rPr>
      </w:pPr>
    </w:p>
    <w:p w14:paraId="39F068CC" w14:textId="77777777" w:rsidR="007F0B73" w:rsidRPr="0078059E" w:rsidRDefault="001D05DE" w:rsidP="004B412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b/>
        </w:rPr>
      </w:pPr>
      <w:r w:rsidRPr="0078059E">
        <w:rPr>
          <w:rFonts w:asciiTheme="minorHAnsi" w:hAnsiTheme="minorHAnsi"/>
          <w:b/>
        </w:rPr>
        <w:t>PRESENTACIÓN</w:t>
      </w:r>
    </w:p>
    <w:p w14:paraId="56F1367F" w14:textId="77777777" w:rsidR="007F0B73" w:rsidRPr="0078059E" w:rsidRDefault="007F0B73" w:rsidP="00813559">
      <w:pPr>
        <w:jc w:val="both"/>
        <w:rPr>
          <w:rFonts w:asciiTheme="minorHAnsi" w:hAnsiTheme="minorHAnsi"/>
          <w:b/>
        </w:rPr>
      </w:pPr>
    </w:p>
    <w:p w14:paraId="7EC47E8C" w14:textId="0ABF0052" w:rsidR="007F0B73" w:rsidRPr="00037DE1" w:rsidRDefault="00F26417" w:rsidP="007F0B73">
      <w:pPr>
        <w:jc w:val="both"/>
        <w:rPr>
          <w:rFonts w:asciiTheme="minorHAnsi" w:hAnsiTheme="minorHAnsi" w:cs="Arial"/>
        </w:rPr>
      </w:pPr>
      <w:r>
        <w:rPr>
          <w:rFonts w:ascii="Calibri" w:hAnsi="Calibri" w:cs="Calibri"/>
          <w:color w:val="000000"/>
        </w:rPr>
        <w:t>El Gobierno del Estado de Nuevo León, a través de los Servicios de Salud de Nuevo León, Organismo Público Descentralizado, en cumplimiento con lo establecido en los Artículos 1 fracción VI, 5, 25 fracción I, 27 tercer párrafo, 29 fracción II y </w:t>
      </w:r>
      <w:r>
        <w:rPr>
          <w:rFonts w:ascii="Calibri" w:hAnsi="Calibri" w:cs="Calibri"/>
          <w:i/>
          <w:iCs/>
          <w:color w:val="000000"/>
        </w:rPr>
        <w:t>31</w:t>
      </w:r>
      <w:r>
        <w:rPr>
          <w:rFonts w:ascii="Calibri" w:hAnsi="Calibri" w:cs="Calibri"/>
          <w:color w:val="000000"/>
        </w:rPr>
        <w:t> y demás relativos de la Ley de Adquisiciones, Arrendamientos y Contratación de Servicios del Estado de Nuevo León, </w:t>
      </w:r>
      <w:r>
        <w:rPr>
          <w:rFonts w:ascii="Calibri" w:hAnsi="Calibri" w:cs="Calibri"/>
          <w:i/>
          <w:iCs/>
          <w:color w:val="000000"/>
        </w:rPr>
        <w:t>Artículo 59 </w:t>
      </w:r>
      <w:r>
        <w:rPr>
          <w:rFonts w:ascii="Calibri" w:hAnsi="Calibri" w:cs="Calibri"/>
          <w:color w:val="000000"/>
        </w:rPr>
        <w:t xml:space="preserve">del Reglamento de la Ley de Adquisiciones, Arrendamientos y Contratación de Servicios del Estado de Nuevo León, Artículos 1, 2 Fracción XIV de la Ley que Crea el Organismo Público Descentralizado, denominado Servicios de Salud de Nuevo León y 19 Fracción XV del Reglamento Interior de Servicios de Salud de Nuevo León, O.P.D., en debida concordancia con el Artículo correspondiente de la Ley de Egresos </w:t>
      </w:r>
      <w:r w:rsidRPr="004A7909">
        <w:rPr>
          <w:rFonts w:ascii="Calibri" w:hAnsi="Calibri" w:cs="Calibri"/>
          <w:color w:val="000000"/>
        </w:rPr>
        <w:t>para el año 202</w:t>
      </w:r>
      <w:r w:rsidR="00955DB4">
        <w:rPr>
          <w:rFonts w:ascii="Calibri" w:hAnsi="Calibri" w:cs="Calibri"/>
          <w:color w:val="000000"/>
        </w:rPr>
        <w:t>5</w:t>
      </w:r>
      <w:r w:rsidRPr="004A7909">
        <w:rPr>
          <w:rFonts w:ascii="Calibri" w:hAnsi="Calibri" w:cs="Calibri"/>
          <w:color w:val="000000"/>
        </w:rPr>
        <w:t>, así como</w:t>
      </w:r>
      <w:r>
        <w:rPr>
          <w:rFonts w:ascii="Calibri" w:hAnsi="Calibri" w:cs="Calibri"/>
          <w:color w:val="000000"/>
        </w:rPr>
        <w:t xml:space="preserve"> el acuerdo celebrado en fecha 30 de diciembre del 2022 entre el Director Administrativo en conjunto con el Subdirector de Recursos Materiales en el cual señalan que las licitaciones con fuente de financiamiento estatal serán presenciales, ambos de este organismo, </w:t>
      </w:r>
      <w:r>
        <w:rPr>
          <w:rFonts w:ascii="Calibri" w:hAnsi="Calibri" w:cs="Calibri"/>
          <w:b/>
          <w:bCs/>
          <w:color w:val="000000"/>
        </w:rPr>
        <w:t>CONVOCA</w:t>
      </w:r>
      <w:r>
        <w:rPr>
          <w:rFonts w:ascii="Calibri" w:hAnsi="Calibri" w:cs="Calibri"/>
          <w:color w:val="000000"/>
        </w:rPr>
        <w:t> a las personas físicas o morales a participar en la </w:t>
      </w:r>
      <w:r w:rsidRPr="003D52CE">
        <w:rPr>
          <w:rFonts w:asciiTheme="minorHAnsi" w:hAnsiTheme="minorHAnsi" w:cs="Arial"/>
        </w:rPr>
        <w:t xml:space="preserve"> </w:t>
      </w:r>
      <w:r w:rsidR="00B32CA1" w:rsidRPr="003D52CE">
        <w:rPr>
          <w:rFonts w:asciiTheme="minorHAnsi" w:hAnsiTheme="minorHAnsi" w:cs="Arial"/>
        </w:rPr>
        <w:t xml:space="preserve">Licitación Pública </w:t>
      </w:r>
      <w:r w:rsidR="00FB5482" w:rsidRPr="003D52CE">
        <w:rPr>
          <w:rFonts w:asciiTheme="minorHAnsi" w:hAnsiTheme="minorHAnsi" w:cs="Arial"/>
        </w:rPr>
        <w:t xml:space="preserve">Internacional Bajo la Cobertura de </w:t>
      </w:r>
      <w:r w:rsidR="00213BB3" w:rsidRPr="003D52CE">
        <w:rPr>
          <w:rFonts w:asciiTheme="minorHAnsi" w:hAnsiTheme="minorHAnsi" w:cs="Arial"/>
        </w:rPr>
        <w:t>Tratados</w:t>
      </w:r>
      <w:r w:rsidR="00B32CA1" w:rsidRPr="003D52CE">
        <w:rPr>
          <w:rFonts w:asciiTheme="minorHAnsi" w:hAnsiTheme="minorHAnsi" w:cs="Arial"/>
        </w:rPr>
        <w:t xml:space="preserve"> Presencial</w:t>
      </w:r>
      <w:r w:rsidR="0058000A" w:rsidRPr="003D52CE">
        <w:rPr>
          <w:rFonts w:asciiTheme="minorHAnsi" w:hAnsiTheme="minorHAnsi" w:cs="Arial"/>
        </w:rPr>
        <w:t xml:space="preserve"> </w:t>
      </w:r>
      <w:r w:rsidR="007F0B73" w:rsidRPr="003D52CE">
        <w:rPr>
          <w:rFonts w:asciiTheme="minorHAnsi" w:hAnsiTheme="minorHAnsi" w:cs="Arial"/>
        </w:rPr>
        <w:t xml:space="preserve">No. </w:t>
      </w:r>
      <w:r w:rsidR="00792B76">
        <w:rPr>
          <w:rFonts w:asciiTheme="minorHAnsi" w:hAnsiTheme="minorHAnsi" w:cs="Arial"/>
        </w:rPr>
        <w:t>LP-919044992-I45-2024</w:t>
      </w:r>
      <w:r w:rsidR="007F0B73" w:rsidRPr="003D52CE">
        <w:rPr>
          <w:rFonts w:asciiTheme="minorHAnsi" w:hAnsiTheme="minorHAnsi" w:cs="Arial"/>
        </w:rPr>
        <w:t xml:space="preserve"> para </w:t>
      </w:r>
      <w:r w:rsidR="00BC5687" w:rsidRPr="003D52CE">
        <w:rPr>
          <w:rFonts w:asciiTheme="minorHAnsi" w:hAnsiTheme="minorHAnsi" w:cs="Arial"/>
        </w:rPr>
        <w:t xml:space="preserve">la </w:t>
      </w:r>
      <w:r w:rsidR="00CA35BE" w:rsidRPr="003D52CE">
        <w:rPr>
          <w:rFonts w:asciiTheme="minorHAnsi" w:hAnsiTheme="minorHAnsi" w:cs="Arial"/>
        </w:rPr>
        <w:t xml:space="preserve">adquisición de </w:t>
      </w:r>
      <w:r w:rsidR="000E2A16" w:rsidRPr="003D52CE">
        <w:rPr>
          <w:rFonts w:asciiTheme="minorHAnsi" w:hAnsiTheme="minorHAnsi" w:cs="Arial"/>
        </w:rPr>
        <w:t>“</w:t>
      </w:r>
      <w:r w:rsidR="00D758B1">
        <w:rPr>
          <w:rFonts w:asciiTheme="minorHAnsi" w:hAnsiTheme="minorHAnsi" w:cs="Arial"/>
        </w:rPr>
        <w:t>INSUMOS PARA BOMBAS DE INFUSIÓN Y EQUIPO EN COMODATO PARA LA UTILIZACIÓN DE LOS MISMOS</w:t>
      </w:r>
      <w:r w:rsidR="000E2A16" w:rsidRPr="003D52CE">
        <w:rPr>
          <w:rFonts w:asciiTheme="minorHAnsi" w:hAnsiTheme="minorHAnsi" w:cs="Arial"/>
        </w:rPr>
        <w:t>”</w:t>
      </w:r>
      <w:r w:rsidR="00F70B66" w:rsidRPr="003D52CE">
        <w:rPr>
          <w:rFonts w:asciiTheme="minorHAnsi" w:hAnsiTheme="minorHAnsi" w:cs="Arial"/>
        </w:rPr>
        <w:t>.</w:t>
      </w:r>
    </w:p>
    <w:p w14:paraId="5337CDF3" w14:textId="77777777" w:rsidR="00F70B66" w:rsidRPr="00037DE1" w:rsidRDefault="00F70B66" w:rsidP="007F0B73">
      <w:pPr>
        <w:jc w:val="both"/>
        <w:rPr>
          <w:rFonts w:asciiTheme="minorHAnsi" w:hAnsiTheme="minorHAnsi" w:cs="Arial"/>
        </w:rPr>
      </w:pPr>
    </w:p>
    <w:p w14:paraId="1EE4BE51" w14:textId="77777777" w:rsidR="007F0B73" w:rsidRDefault="007F0B73" w:rsidP="002021D2">
      <w:pPr>
        <w:rPr>
          <w:rFonts w:asciiTheme="minorHAnsi" w:hAnsiTheme="minorHAnsi"/>
          <w:b/>
          <w:bCs/>
          <w:lang w:val="es-ES"/>
        </w:rPr>
      </w:pPr>
    </w:p>
    <w:p w14:paraId="0AD4CDAF" w14:textId="5E8D1EC6" w:rsidR="00037DE1" w:rsidRDefault="00037DE1" w:rsidP="002021D2">
      <w:pPr>
        <w:rPr>
          <w:rFonts w:asciiTheme="minorHAnsi" w:hAnsiTheme="minorHAnsi"/>
          <w:b/>
          <w:bCs/>
          <w:lang w:val="es-ES"/>
        </w:rPr>
      </w:pPr>
    </w:p>
    <w:p w14:paraId="20E3606F" w14:textId="77777777" w:rsidR="006E0108" w:rsidRDefault="006E0108" w:rsidP="002021D2">
      <w:pPr>
        <w:rPr>
          <w:rFonts w:asciiTheme="minorHAnsi" w:hAnsiTheme="minorHAnsi"/>
          <w:b/>
          <w:bCs/>
          <w:lang w:val="es-ES"/>
        </w:rPr>
      </w:pPr>
    </w:p>
    <w:p w14:paraId="4DF73C18" w14:textId="77777777" w:rsidR="006E0108" w:rsidRDefault="006E0108" w:rsidP="002021D2">
      <w:pPr>
        <w:rPr>
          <w:rFonts w:asciiTheme="minorHAnsi" w:hAnsiTheme="minorHAnsi"/>
          <w:b/>
          <w:bCs/>
          <w:lang w:val="es-ES"/>
        </w:rPr>
      </w:pPr>
    </w:p>
    <w:p w14:paraId="20C94049" w14:textId="77777777" w:rsidR="00774821" w:rsidRDefault="00774821" w:rsidP="007F0B73">
      <w:pPr>
        <w:jc w:val="center"/>
        <w:rPr>
          <w:rFonts w:asciiTheme="minorHAnsi" w:hAnsiTheme="minorHAnsi"/>
          <w:b/>
          <w:bCs/>
          <w:sz w:val="60"/>
          <w:szCs w:val="60"/>
        </w:rPr>
      </w:pPr>
    </w:p>
    <w:p w14:paraId="63B3E2A5" w14:textId="77777777" w:rsidR="007F0B73" w:rsidRPr="00BC2F13" w:rsidRDefault="007F0B73" w:rsidP="007F0B73">
      <w:pPr>
        <w:jc w:val="center"/>
        <w:rPr>
          <w:rFonts w:asciiTheme="minorHAnsi" w:hAnsiTheme="minorHAnsi"/>
          <w:b/>
          <w:bCs/>
          <w:sz w:val="60"/>
          <w:szCs w:val="60"/>
        </w:rPr>
      </w:pPr>
      <w:r w:rsidRPr="00BC2F13">
        <w:rPr>
          <w:rFonts w:asciiTheme="minorHAnsi" w:hAnsiTheme="minorHAnsi"/>
          <w:b/>
          <w:bCs/>
          <w:sz w:val="60"/>
          <w:szCs w:val="60"/>
        </w:rPr>
        <w:t>BASES</w:t>
      </w:r>
    </w:p>
    <w:p w14:paraId="070AC1A4" w14:textId="77777777" w:rsidR="00261F27" w:rsidRPr="00037DE1" w:rsidRDefault="00261F27" w:rsidP="007F0B73">
      <w:pPr>
        <w:jc w:val="center"/>
        <w:rPr>
          <w:rFonts w:asciiTheme="minorHAnsi" w:hAnsiTheme="minorHAnsi"/>
          <w:b/>
          <w:bCs/>
          <w:sz w:val="24"/>
          <w:szCs w:val="24"/>
        </w:rPr>
      </w:pPr>
    </w:p>
    <w:p w14:paraId="42B3610F" w14:textId="77777777" w:rsidR="00AB7D71" w:rsidRPr="0078059E" w:rsidRDefault="00AB7D71" w:rsidP="004B412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left" w:pos="284"/>
        </w:tabs>
        <w:ind w:right="-1"/>
        <w:jc w:val="both"/>
        <w:rPr>
          <w:rFonts w:asciiTheme="minorHAnsi" w:hAnsiTheme="minorHAnsi"/>
          <w:b/>
        </w:rPr>
      </w:pPr>
      <w:r w:rsidRPr="0078059E">
        <w:rPr>
          <w:rFonts w:asciiTheme="minorHAnsi" w:hAnsiTheme="minorHAnsi"/>
          <w:b/>
        </w:rPr>
        <w:t xml:space="preserve">1.- </w:t>
      </w:r>
      <w:r w:rsidR="00A62BF8" w:rsidRPr="0078059E">
        <w:rPr>
          <w:rFonts w:asciiTheme="minorHAnsi" w:hAnsiTheme="minorHAnsi"/>
          <w:b/>
        </w:rPr>
        <w:t>DATOS GENERALES Y DE IDENTIFICACI</w:t>
      </w:r>
      <w:r w:rsidR="00B64229" w:rsidRPr="0078059E">
        <w:rPr>
          <w:rFonts w:asciiTheme="minorHAnsi" w:hAnsiTheme="minorHAnsi"/>
          <w:b/>
        </w:rPr>
        <w:t>ÓN</w:t>
      </w:r>
      <w:r w:rsidR="00A83A41" w:rsidRPr="0078059E">
        <w:rPr>
          <w:rFonts w:asciiTheme="minorHAnsi" w:hAnsiTheme="minorHAnsi"/>
          <w:b/>
        </w:rPr>
        <w:t>.</w:t>
      </w:r>
      <w:r w:rsidR="00B64229" w:rsidRPr="0078059E">
        <w:rPr>
          <w:rFonts w:asciiTheme="minorHAnsi" w:hAnsiTheme="minorHAnsi"/>
          <w:b/>
        </w:rPr>
        <w:t xml:space="preserve"> </w:t>
      </w:r>
    </w:p>
    <w:p w14:paraId="769F43EE" w14:textId="77777777" w:rsidR="00AB7D71" w:rsidRPr="0078059E" w:rsidRDefault="00AB7D71" w:rsidP="00AB7D71">
      <w:pPr>
        <w:tabs>
          <w:tab w:val="left" w:pos="284"/>
        </w:tabs>
        <w:ind w:right="-1"/>
        <w:jc w:val="both"/>
        <w:rPr>
          <w:rFonts w:asciiTheme="minorHAnsi" w:hAnsiTheme="minorHAnsi" w:cs="Arial"/>
        </w:rPr>
      </w:pPr>
    </w:p>
    <w:p w14:paraId="56FDE63D" w14:textId="77777777" w:rsidR="00EC015A" w:rsidRDefault="00EC015A" w:rsidP="00EC015A">
      <w:pPr>
        <w:numPr>
          <w:ilvl w:val="0"/>
          <w:numId w:val="9"/>
        </w:numPr>
        <w:tabs>
          <w:tab w:val="left" w:pos="284"/>
        </w:tabs>
        <w:ind w:right="-1"/>
        <w:jc w:val="both"/>
        <w:rPr>
          <w:rFonts w:asciiTheme="minorHAnsi" w:hAnsiTheme="minorHAnsi" w:cs="Arial"/>
        </w:rPr>
      </w:pPr>
      <w:r w:rsidRPr="00EC015A">
        <w:rPr>
          <w:rFonts w:asciiTheme="minorHAnsi" w:hAnsiTheme="minorHAnsi" w:cs="Arial"/>
        </w:rPr>
        <w:t xml:space="preserve">La presente </w:t>
      </w:r>
      <w:r>
        <w:rPr>
          <w:rFonts w:asciiTheme="minorHAnsi" w:hAnsiTheme="minorHAnsi" w:cs="Arial"/>
        </w:rPr>
        <w:t>Licitación Pública</w:t>
      </w:r>
      <w:r w:rsidRPr="00EC015A">
        <w:rPr>
          <w:rFonts w:asciiTheme="minorHAnsi" w:hAnsiTheme="minorHAnsi" w:cs="Arial"/>
        </w:rPr>
        <w:t xml:space="preserve"> Internacional Bajo la Cobertura de </w:t>
      </w:r>
      <w:r w:rsidR="00F74538">
        <w:rPr>
          <w:rFonts w:asciiTheme="minorHAnsi" w:hAnsiTheme="minorHAnsi" w:cs="Arial"/>
        </w:rPr>
        <w:t>Tratados</w:t>
      </w:r>
      <w:r w:rsidRPr="00EC015A">
        <w:rPr>
          <w:rFonts w:asciiTheme="minorHAnsi" w:hAnsiTheme="minorHAnsi" w:cs="Arial"/>
        </w:rPr>
        <w:t xml:space="preserve"> </w:t>
      </w:r>
      <w:r>
        <w:rPr>
          <w:rFonts w:asciiTheme="minorHAnsi" w:hAnsiTheme="minorHAnsi" w:cs="Arial"/>
        </w:rPr>
        <w:t>Presencial</w:t>
      </w:r>
      <w:r w:rsidRPr="00EC015A">
        <w:rPr>
          <w:rFonts w:asciiTheme="minorHAnsi" w:hAnsiTheme="minorHAnsi" w:cs="Arial"/>
        </w:rPr>
        <w:t xml:space="preserve"> se convoca bajo la cobertura de los siguientes Tratados de Libre Comercio con los que México tiene suscritos Títulos o Capítulos de Compras del Sector Público:</w:t>
      </w:r>
    </w:p>
    <w:p w14:paraId="657697D6" w14:textId="77777777" w:rsidR="00EC015A" w:rsidRPr="00EC015A" w:rsidRDefault="00EC015A" w:rsidP="00AC3C8E">
      <w:pPr>
        <w:pStyle w:val="Prrafodelista"/>
        <w:numPr>
          <w:ilvl w:val="0"/>
          <w:numId w:val="24"/>
        </w:numPr>
        <w:tabs>
          <w:tab w:val="left" w:pos="284"/>
        </w:tabs>
        <w:ind w:right="-1"/>
        <w:jc w:val="both"/>
        <w:rPr>
          <w:rFonts w:asciiTheme="minorHAnsi" w:hAnsiTheme="minorHAnsi" w:cs="Arial"/>
        </w:rPr>
      </w:pPr>
      <w:r w:rsidRPr="00EC015A">
        <w:rPr>
          <w:rFonts w:asciiTheme="minorHAnsi" w:hAnsiTheme="minorHAnsi" w:cs="Arial"/>
        </w:rPr>
        <w:t>Tratado de Libre Comercio de América del Norte, Capítulo X, publicado en el DOF el 2</w:t>
      </w:r>
      <w:r w:rsidR="00DA53D5">
        <w:rPr>
          <w:rFonts w:asciiTheme="minorHAnsi" w:hAnsiTheme="minorHAnsi" w:cs="Arial"/>
        </w:rPr>
        <w:t>0 de diciembre de 1993, o el que lo sustituya</w:t>
      </w:r>
      <w:r w:rsidR="00346D62">
        <w:rPr>
          <w:rFonts w:asciiTheme="minorHAnsi" w:hAnsiTheme="minorHAnsi" w:cs="Arial"/>
        </w:rPr>
        <w:t>;</w:t>
      </w:r>
    </w:p>
    <w:p w14:paraId="11ABD93E" w14:textId="77777777" w:rsidR="00EC015A" w:rsidRDefault="00EC015A" w:rsidP="00AC3C8E">
      <w:pPr>
        <w:pStyle w:val="Prrafodelista"/>
        <w:numPr>
          <w:ilvl w:val="0"/>
          <w:numId w:val="24"/>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 Mexicanos y la República de Colombia, Capítulo XV, publicado en el DOF el 9 de enero de 1995;</w:t>
      </w:r>
    </w:p>
    <w:p w14:paraId="08B9D39A" w14:textId="77777777" w:rsidR="00EC015A" w:rsidRPr="00EC015A" w:rsidRDefault="00EC015A" w:rsidP="00AC3C8E">
      <w:pPr>
        <w:pStyle w:val="Prrafodelista"/>
        <w:numPr>
          <w:ilvl w:val="0"/>
          <w:numId w:val="24"/>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 Mexicanos y la República de Costa Rica, Capítulo XII, publicado en el DOF el 10 de enero de 1995;</w:t>
      </w:r>
    </w:p>
    <w:p w14:paraId="5BF777A3" w14:textId="77777777" w:rsidR="00EC015A" w:rsidRPr="00EC015A" w:rsidRDefault="00EC015A" w:rsidP="00AC3C8E">
      <w:pPr>
        <w:pStyle w:val="Prrafodelista"/>
        <w:numPr>
          <w:ilvl w:val="0"/>
          <w:numId w:val="24"/>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 Mexicanos y el Gobierno de la República de Nicaragua, Capítulo XV, publicado en el DOF el 1 de julio de 1998;</w:t>
      </w:r>
    </w:p>
    <w:p w14:paraId="3FB58700" w14:textId="77777777" w:rsidR="00EC015A" w:rsidRPr="00EC015A" w:rsidRDefault="00EC015A" w:rsidP="00AC3C8E">
      <w:pPr>
        <w:pStyle w:val="Prrafodelista"/>
        <w:numPr>
          <w:ilvl w:val="0"/>
          <w:numId w:val="24"/>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 Mexicanos y el Estado de Israel, Capítulo VI, publicado en el DOF el 28 de junio de 2000;</w:t>
      </w:r>
    </w:p>
    <w:p w14:paraId="3208DC39" w14:textId="77777777" w:rsidR="00EC015A" w:rsidRPr="00EC015A" w:rsidRDefault="00EC015A" w:rsidP="00AC3C8E">
      <w:pPr>
        <w:pStyle w:val="Prrafodelista"/>
        <w:numPr>
          <w:ilvl w:val="0"/>
          <w:numId w:val="24"/>
        </w:numPr>
        <w:tabs>
          <w:tab w:val="left" w:pos="284"/>
        </w:tabs>
        <w:ind w:right="-1"/>
        <w:jc w:val="both"/>
        <w:rPr>
          <w:rFonts w:asciiTheme="minorHAnsi" w:hAnsiTheme="minorHAnsi" w:cs="Arial"/>
        </w:rPr>
      </w:pPr>
      <w:r w:rsidRPr="00EC015A">
        <w:rPr>
          <w:rFonts w:asciiTheme="minorHAnsi" w:hAnsiTheme="minorHAnsi" w:cs="Arial"/>
        </w:rPr>
        <w:t>Acuerdo de Asociación Económica, Concertación Política y Cooperación entre los Estados Unidos Mexicanos y la Comunidad Europea y sus Estados Miembros, Título III, publicado en el DOF el 3 de abril de 2001;</w:t>
      </w:r>
    </w:p>
    <w:p w14:paraId="18F54CA7" w14:textId="77777777" w:rsidR="00EC015A" w:rsidRPr="00EC015A" w:rsidRDefault="00EC015A" w:rsidP="00AC3C8E">
      <w:pPr>
        <w:pStyle w:val="Prrafodelista"/>
        <w:numPr>
          <w:ilvl w:val="0"/>
          <w:numId w:val="24"/>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 Mexicanos y los Estados de la Asociación Europea de Libre Comercio, Capítulo V, publicado en el DOF el 29 de junio de 2001;</w:t>
      </w:r>
    </w:p>
    <w:p w14:paraId="158A6342" w14:textId="77777777" w:rsidR="00EC015A" w:rsidRPr="00EC015A" w:rsidRDefault="00EC015A" w:rsidP="00AC3C8E">
      <w:pPr>
        <w:pStyle w:val="Prrafodelista"/>
        <w:numPr>
          <w:ilvl w:val="0"/>
          <w:numId w:val="24"/>
        </w:numPr>
        <w:tabs>
          <w:tab w:val="left" w:pos="284"/>
        </w:tabs>
        <w:ind w:right="-1"/>
        <w:jc w:val="both"/>
        <w:rPr>
          <w:rFonts w:asciiTheme="minorHAnsi" w:hAnsiTheme="minorHAnsi" w:cs="Arial"/>
        </w:rPr>
      </w:pPr>
      <w:r w:rsidRPr="00EC015A">
        <w:rPr>
          <w:rFonts w:asciiTheme="minorHAnsi" w:hAnsiTheme="minorHAnsi" w:cs="Arial"/>
        </w:rPr>
        <w:t xml:space="preserve">Acuerdo para el Fortalecimiento de la Asociación Económica entre los Estados Unidos Mexicanos y el Japón, Capítulo 11, publicado en </w:t>
      </w:r>
      <w:r w:rsidR="00F74538">
        <w:rPr>
          <w:rFonts w:asciiTheme="minorHAnsi" w:hAnsiTheme="minorHAnsi" w:cs="Arial"/>
        </w:rPr>
        <w:t xml:space="preserve">el DOF el 31 de marzo de 2005; </w:t>
      </w:r>
    </w:p>
    <w:p w14:paraId="790EA47A" w14:textId="115A369A" w:rsidR="00EC015A" w:rsidRDefault="00EC015A" w:rsidP="00AC3C8E">
      <w:pPr>
        <w:pStyle w:val="Prrafodelista"/>
        <w:numPr>
          <w:ilvl w:val="0"/>
          <w:numId w:val="24"/>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w:t>
      </w:r>
      <w:r w:rsidR="00346D62">
        <w:rPr>
          <w:rFonts w:asciiTheme="minorHAnsi" w:hAnsiTheme="minorHAnsi" w:cs="Arial"/>
        </w:rPr>
        <w:t xml:space="preserve"> Mexicanos</w:t>
      </w:r>
      <w:r w:rsidRPr="00EC015A">
        <w:rPr>
          <w:rFonts w:asciiTheme="minorHAnsi" w:hAnsiTheme="minorHAnsi" w:cs="Arial"/>
        </w:rPr>
        <w:t xml:space="preserve"> y </w:t>
      </w:r>
      <w:r w:rsidR="00346D62">
        <w:rPr>
          <w:rFonts w:asciiTheme="minorHAnsi" w:hAnsiTheme="minorHAnsi" w:cs="Arial"/>
        </w:rPr>
        <w:t>l</w:t>
      </w:r>
      <w:r w:rsidRPr="00EC015A">
        <w:rPr>
          <w:rFonts w:asciiTheme="minorHAnsi" w:hAnsiTheme="minorHAnsi" w:cs="Arial"/>
        </w:rPr>
        <w:t>a República de Chile, Capítulo 15-bis, publicado en el Diario Oficial de la Fede</w:t>
      </w:r>
      <w:r w:rsidR="00346D62">
        <w:rPr>
          <w:rFonts w:asciiTheme="minorHAnsi" w:hAnsiTheme="minorHAnsi" w:cs="Arial"/>
        </w:rPr>
        <w:t xml:space="preserve">ración el 27 de </w:t>
      </w:r>
      <w:r w:rsidR="00734B23">
        <w:rPr>
          <w:rFonts w:asciiTheme="minorHAnsi" w:hAnsiTheme="minorHAnsi" w:cs="Arial"/>
        </w:rPr>
        <w:t>octubre</w:t>
      </w:r>
      <w:r w:rsidR="00346D62">
        <w:rPr>
          <w:rFonts w:asciiTheme="minorHAnsi" w:hAnsiTheme="minorHAnsi" w:cs="Arial"/>
        </w:rPr>
        <w:t xml:space="preserve"> de 2008 y</w:t>
      </w:r>
    </w:p>
    <w:p w14:paraId="41C8E3CA" w14:textId="4D2471B4" w:rsidR="00774821" w:rsidRPr="00EC015A" w:rsidRDefault="00774821" w:rsidP="00AC3C8E">
      <w:pPr>
        <w:pStyle w:val="Prrafodelista"/>
        <w:numPr>
          <w:ilvl w:val="0"/>
          <w:numId w:val="24"/>
        </w:numPr>
        <w:tabs>
          <w:tab w:val="left" w:pos="284"/>
        </w:tabs>
        <w:ind w:right="-1"/>
        <w:jc w:val="both"/>
        <w:rPr>
          <w:rFonts w:asciiTheme="minorHAnsi" w:hAnsiTheme="minorHAnsi" w:cs="Arial"/>
        </w:rPr>
      </w:pPr>
      <w:r>
        <w:rPr>
          <w:rFonts w:asciiTheme="minorHAnsi" w:hAnsiTheme="minorHAnsi" w:cs="Arial"/>
        </w:rPr>
        <w:t xml:space="preserve">Tratado Integral y Progresista de Asociación Transpacífico, publicado en el Diario Oficial de la Federación el 29 de </w:t>
      </w:r>
      <w:r w:rsidR="00734B23">
        <w:rPr>
          <w:rFonts w:asciiTheme="minorHAnsi" w:hAnsiTheme="minorHAnsi" w:cs="Arial"/>
        </w:rPr>
        <w:t>noviembre</w:t>
      </w:r>
      <w:r>
        <w:rPr>
          <w:rFonts w:asciiTheme="minorHAnsi" w:hAnsiTheme="minorHAnsi" w:cs="Arial"/>
        </w:rPr>
        <w:t xml:space="preserve"> de 2018.</w:t>
      </w:r>
    </w:p>
    <w:p w14:paraId="52D7A5CE" w14:textId="77777777" w:rsidR="00A62BF8" w:rsidRDefault="00A62BF8" w:rsidP="003C7CE4">
      <w:pPr>
        <w:numPr>
          <w:ilvl w:val="0"/>
          <w:numId w:val="9"/>
        </w:numPr>
        <w:tabs>
          <w:tab w:val="left" w:pos="284"/>
        </w:tabs>
        <w:ind w:right="-1"/>
        <w:jc w:val="both"/>
        <w:rPr>
          <w:rFonts w:asciiTheme="minorHAnsi" w:hAnsiTheme="minorHAnsi" w:cs="Arial"/>
        </w:rPr>
      </w:pPr>
      <w:r w:rsidRPr="0078059E">
        <w:rPr>
          <w:rFonts w:asciiTheme="minorHAnsi" w:hAnsiTheme="minorHAnsi" w:cs="Arial"/>
        </w:rPr>
        <w:t xml:space="preserve">Servicios de Salud de Nuevo León, O.P.D., convoca a través de la Dirección Administrativa por conducto del </w:t>
      </w:r>
      <w:r w:rsidR="00F33142">
        <w:rPr>
          <w:rFonts w:asciiTheme="minorHAnsi" w:hAnsiTheme="minorHAnsi" w:cs="Arial"/>
        </w:rPr>
        <w:t>Departamento de Adquisiciones</w:t>
      </w:r>
      <w:r w:rsidRPr="0078059E">
        <w:rPr>
          <w:rFonts w:asciiTheme="minorHAnsi" w:hAnsiTheme="minorHAnsi" w:cs="Arial"/>
        </w:rPr>
        <w:t xml:space="preserve">, ubicado en el </w:t>
      </w:r>
      <w:r w:rsidR="00BC2F13">
        <w:rPr>
          <w:rFonts w:asciiTheme="minorHAnsi" w:hAnsiTheme="minorHAnsi" w:cs="Arial"/>
        </w:rPr>
        <w:t>primer p</w:t>
      </w:r>
      <w:r w:rsidRPr="0078059E">
        <w:rPr>
          <w:rFonts w:asciiTheme="minorHAnsi" w:hAnsiTheme="minorHAnsi" w:cs="Arial"/>
        </w:rPr>
        <w:t xml:space="preserve">iso, Matamoros </w:t>
      </w:r>
      <w:r w:rsidR="00BC2F13">
        <w:rPr>
          <w:rFonts w:asciiTheme="minorHAnsi" w:hAnsiTheme="minorHAnsi" w:cs="Arial"/>
        </w:rPr>
        <w:t xml:space="preserve">oriente, </w:t>
      </w:r>
      <w:r w:rsidRPr="0078059E">
        <w:rPr>
          <w:rFonts w:asciiTheme="minorHAnsi" w:hAnsiTheme="minorHAnsi" w:cs="Arial"/>
        </w:rPr>
        <w:t>No. 520, Centro de Monterr</w:t>
      </w:r>
      <w:r w:rsidR="00BC2F13">
        <w:rPr>
          <w:rFonts w:asciiTheme="minorHAnsi" w:hAnsiTheme="minorHAnsi" w:cs="Arial"/>
        </w:rPr>
        <w:t>ey, Nuevo León, C.P. 64000, Tel</w:t>
      </w:r>
      <w:r w:rsidRPr="0078059E">
        <w:rPr>
          <w:rFonts w:asciiTheme="minorHAnsi" w:hAnsiTheme="minorHAnsi" w:cs="Arial"/>
        </w:rPr>
        <w:t xml:space="preserve">: </w:t>
      </w:r>
      <w:r w:rsidR="00346D62">
        <w:rPr>
          <w:rFonts w:asciiTheme="minorHAnsi" w:hAnsiTheme="minorHAnsi" w:cs="Arial"/>
        </w:rPr>
        <w:t xml:space="preserve">81 </w:t>
      </w:r>
      <w:r w:rsidRPr="0078059E">
        <w:rPr>
          <w:rFonts w:asciiTheme="minorHAnsi" w:hAnsiTheme="minorHAnsi" w:cs="Arial"/>
        </w:rPr>
        <w:t>81 30 70 4</w:t>
      </w:r>
      <w:r w:rsidR="00774821">
        <w:rPr>
          <w:rFonts w:asciiTheme="minorHAnsi" w:hAnsiTheme="minorHAnsi" w:cs="Arial"/>
        </w:rPr>
        <w:t>9</w:t>
      </w:r>
      <w:r w:rsidR="00267C25" w:rsidRPr="0078059E">
        <w:rPr>
          <w:rFonts w:asciiTheme="minorHAnsi" w:hAnsiTheme="minorHAnsi" w:cs="Arial"/>
        </w:rPr>
        <w:t>.</w:t>
      </w:r>
    </w:p>
    <w:p w14:paraId="3600BF7B" w14:textId="77777777" w:rsidR="00267C25" w:rsidRPr="00CE2E1F" w:rsidRDefault="00267C25" w:rsidP="003C7CE4">
      <w:pPr>
        <w:pStyle w:val="Prrafodelista"/>
        <w:numPr>
          <w:ilvl w:val="0"/>
          <w:numId w:val="9"/>
        </w:numPr>
        <w:tabs>
          <w:tab w:val="left" w:pos="284"/>
        </w:tabs>
        <w:ind w:right="-1"/>
        <w:jc w:val="both"/>
        <w:rPr>
          <w:rFonts w:asciiTheme="minorHAnsi" w:hAnsiTheme="minorHAnsi" w:cs="Arial"/>
        </w:rPr>
      </w:pPr>
      <w:r w:rsidRPr="0078059E">
        <w:rPr>
          <w:rFonts w:asciiTheme="minorHAnsi" w:hAnsiTheme="minorHAnsi" w:cs="Arial"/>
        </w:rPr>
        <w:t xml:space="preserve">Las bases de la presente Convocatoria podrán obtenerse de manera gratuita a través </w:t>
      </w:r>
      <w:r w:rsidR="00CE2E1F">
        <w:rPr>
          <w:rFonts w:asciiTheme="minorHAnsi" w:hAnsiTheme="minorHAnsi" w:cs="Arial"/>
        </w:rPr>
        <w:t>de la página oficial de Servicios de Salud de Nuevo León</w:t>
      </w:r>
      <w:r w:rsidRPr="0078059E">
        <w:rPr>
          <w:rFonts w:asciiTheme="minorHAnsi" w:hAnsiTheme="minorHAnsi" w:cs="Arial"/>
        </w:rPr>
        <w:t>, a partir de la fecha de su publicación,</w:t>
      </w:r>
      <w:r w:rsidR="0098036D" w:rsidRPr="0098036D">
        <w:rPr>
          <w:rFonts w:asciiTheme="minorHAnsi" w:hAnsiTheme="minorHAnsi"/>
        </w:rPr>
        <w:t xml:space="preserve"> </w:t>
      </w:r>
      <w:r w:rsidR="0098036D">
        <w:rPr>
          <w:rFonts w:asciiTheme="minorHAnsi" w:hAnsiTheme="minorHAnsi"/>
        </w:rPr>
        <w:t xml:space="preserve">en el </w:t>
      </w:r>
      <w:r w:rsidR="0098036D" w:rsidRPr="00CE2E1F">
        <w:rPr>
          <w:rFonts w:asciiTheme="minorHAnsi" w:hAnsiTheme="minorHAnsi" w:cs="Arial"/>
        </w:rPr>
        <w:t xml:space="preserve">portal </w:t>
      </w:r>
      <w:hyperlink r:id="rId8" w:history="1">
        <w:r w:rsidR="00CE2E1F" w:rsidRPr="00343D22">
          <w:rPr>
            <w:rStyle w:val="Hipervnculo"/>
            <w:rFonts w:asciiTheme="minorHAnsi" w:hAnsiTheme="minorHAnsi" w:cs="Arial"/>
          </w:rPr>
          <w:t>http://saludnl.gob.mx</w:t>
        </w:r>
      </w:hyperlink>
      <w:r w:rsidR="0098036D" w:rsidRPr="00CE2E1F">
        <w:rPr>
          <w:rFonts w:asciiTheme="minorHAnsi" w:hAnsiTheme="minorHAnsi" w:cs="Arial"/>
        </w:rPr>
        <w:t>,</w:t>
      </w:r>
      <w:r w:rsidRPr="00CE2E1F">
        <w:rPr>
          <w:rFonts w:asciiTheme="minorHAnsi" w:hAnsiTheme="minorHAnsi" w:cs="Arial"/>
        </w:rPr>
        <w:t xml:space="preserve"> </w:t>
      </w:r>
      <w:r w:rsidR="001A0EBB">
        <w:rPr>
          <w:rFonts w:asciiTheme="minorHAnsi" w:hAnsiTheme="minorHAnsi" w:cs="Arial"/>
        </w:rPr>
        <w:t>e</w:t>
      </w:r>
      <w:r w:rsidR="003561D9">
        <w:rPr>
          <w:rFonts w:asciiTheme="minorHAnsi" w:hAnsiTheme="minorHAnsi" w:cs="Arial"/>
        </w:rPr>
        <w:t>n</w:t>
      </w:r>
      <w:r w:rsidR="001A0EBB">
        <w:rPr>
          <w:rFonts w:asciiTheme="minorHAnsi" w:hAnsiTheme="minorHAnsi" w:cs="Arial"/>
        </w:rPr>
        <w:t xml:space="preserve"> la parte inferior, en el apartado “licitaciones”, </w:t>
      </w:r>
      <w:r w:rsidRPr="00CE2E1F">
        <w:rPr>
          <w:rFonts w:asciiTheme="minorHAnsi" w:hAnsiTheme="minorHAnsi" w:cs="Arial"/>
        </w:rPr>
        <w:t xml:space="preserve">o en su caso a través del </w:t>
      </w:r>
      <w:r w:rsidR="00F33142">
        <w:rPr>
          <w:rFonts w:asciiTheme="minorHAnsi" w:hAnsiTheme="minorHAnsi" w:cs="Arial"/>
        </w:rPr>
        <w:t>Departamento de Adquisiciones</w:t>
      </w:r>
      <w:r w:rsidRPr="00CE2E1F">
        <w:rPr>
          <w:rFonts w:asciiTheme="minorHAnsi" w:hAnsiTheme="minorHAnsi" w:cs="Arial"/>
        </w:rPr>
        <w:t xml:space="preserve"> de los Servicios de Salud de Nuevo León, ubicado en el primer piso de la calle Matamoros </w:t>
      </w:r>
      <w:r w:rsidR="00CE2E1F">
        <w:rPr>
          <w:rFonts w:asciiTheme="minorHAnsi" w:hAnsiTheme="minorHAnsi" w:cs="Arial"/>
        </w:rPr>
        <w:t xml:space="preserve">oriente, No. </w:t>
      </w:r>
      <w:r w:rsidRPr="00CE2E1F">
        <w:rPr>
          <w:rFonts w:asciiTheme="minorHAnsi" w:hAnsiTheme="minorHAnsi" w:cs="Arial"/>
        </w:rPr>
        <w:t xml:space="preserve">520, </w:t>
      </w:r>
      <w:r w:rsidR="001A0EBB">
        <w:rPr>
          <w:rFonts w:asciiTheme="minorHAnsi" w:hAnsiTheme="minorHAnsi" w:cs="Arial"/>
        </w:rPr>
        <w:t>Zona</w:t>
      </w:r>
      <w:r w:rsidRPr="00CE2E1F">
        <w:rPr>
          <w:rFonts w:asciiTheme="minorHAnsi" w:hAnsiTheme="minorHAnsi" w:cs="Arial"/>
        </w:rPr>
        <w:t xml:space="preserve"> Centro</w:t>
      </w:r>
      <w:r w:rsidR="00CE2E1F">
        <w:rPr>
          <w:rFonts w:asciiTheme="minorHAnsi" w:hAnsiTheme="minorHAnsi" w:cs="Arial"/>
        </w:rPr>
        <w:t xml:space="preserve">, en </w:t>
      </w:r>
      <w:r w:rsidRPr="00CE2E1F">
        <w:rPr>
          <w:rFonts w:asciiTheme="minorHAnsi" w:hAnsiTheme="minorHAnsi" w:cs="Arial"/>
        </w:rPr>
        <w:t>la Ciudad de Monterrey, Nuevo León</w:t>
      </w:r>
      <w:r w:rsidR="00346D62">
        <w:rPr>
          <w:rFonts w:asciiTheme="minorHAnsi" w:hAnsiTheme="minorHAnsi" w:cs="Arial"/>
        </w:rPr>
        <w:t>, en un horario de 9:00 a.m. a 2</w:t>
      </w:r>
      <w:r w:rsidRPr="00CE2E1F">
        <w:rPr>
          <w:rFonts w:asciiTheme="minorHAnsi" w:hAnsiTheme="minorHAnsi" w:cs="Arial"/>
        </w:rPr>
        <w:t xml:space="preserve">:00 p.m. </w:t>
      </w:r>
    </w:p>
    <w:p w14:paraId="55BE9DE2" w14:textId="77777777" w:rsidR="00830D00" w:rsidRDefault="00FB5482" w:rsidP="00830D00">
      <w:pPr>
        <w:pStyle w:val="Default"/>
        <w:numPr>
          <w:ilvl w:val="0"/>
          <w:numId w:val="9"/>
        </w:numPr>
        <w:jc w:val="both"/>
        <w:rPr>
          <w:rFonts w:asciiTheme="minorHAnsi" w:hAnsiTheme="minorHAnsi" w:cs="Arial"/>
          <w:color w:val="auto"/>
          <w:sz w:val="20"/>
          <w:szCs w:val="20"/>
          <w:lang w:val="es-ES_tradnl" w:eastAsia="es-ES"/>
        </w:rPr>
      </w:pPr>
      <w:r>
        <w:rPr>
          <w:rFonts w:asciiTheme="minorHAnsi" w:hAnsiTheme="minorHAnsi" w:cs="Arial"/>
          <w:color w:val="auto"/>
          <w:sz w:val="20"/>
          <w:szCs w:val="20"/>
          <w:lang w:val="es-ES_tradnl" w:eastAsia="es-ES"/>
        </w:rPr>
        <w:t>La p</w:t>
      </w:r>
      <w:r w:rsidR="000C5771" w:rsidRPr="0078059E">
        <w:rPr>
          <w:rFonts w:asciiTheme="minorHAnsi" w:hAnsiTheme="minorHAnsi" w:cs="Arial"/>
          <w:color w:val="auto"/>
          <w:sz w:val="20"/>
          <w:szCs w:val="20"/>
          <w:lang w:val="es-ES_tradnl" w:eastAsia="es-ES"/>
        </w:rPr>
        <w:t>articipación de los licitantes para la presente</w:t>
      </w:r>
      <w:r w:rsidR="00A62BF8" w:rsidRPr="0078059E">
        <w:rPr>
          <w:rFonts w:asciiTheme="minorHAnsi" w:hAnsiTheme="minorHAnsi" w:cs="Arial"/>
          <w:color w:val="auto"/>
          <w:sz w:val="20"/>
          <w:szCs w:val="20"/>
          <w:lang w:val="es-ES_tradnl" w:eastAsia="es-ES"/>
        </w:rPr>
        <w:t xml:space="preserve"> </w:t>
      </w:r>
      <w:r w:rsidR="00CE2E1F">
        <w:rPr>
          <w:rFonts w:asciiTheme="minorHAnsi" w:hAnsiTheme="minorHAnsi" w:cs="Arial"/>
          <w:color w:val="auto"/>
          <w:sz w:val="20"/>
          <w:szCs w:val="20"/>
          <w:lang w:val="es-ES_tradnl" w:eastAsia="es-ES"/>
        </w:rPr>
        <w:t>Licitación Pública s</w:t>
      </w:r>
      <w:r w:rsidR="000C5771" w:rsidRPr="0078059E">
        <w:rPr>
          <w:rFonts w:asciiTheme="minorHAnsi" w:hAnsiTheme="minorHAnsi" w:cs="Arial"/>
          <w:color w:val="auto"/>
          <w:sz w:val="20"/>
          <w:szCs w:val="20"/>
          <w:lang w:val="es-ES_tradnl" w:eastAsia="es-ES"/>
        </w:rPr>
        <w:t xml:space="preserve">erá </w:t>
      </w:r>
      <w:r w:rsidR="00A62BF8" w:rsidRPr="0078059E">
        <w:rPr>
          <w:rFonts w:asciiTheme="minorHAnsi" w:hAnsiTheme="minorHAnsi" w:cs="Arial"/>
          <w:color w:val="auto"/>
          <w:sz w:val="20"/>
          <w:szCs w:val="20"/>
          <w:lang w:val="es-ES_tradnl" w:eastAsia="es-ES"/>
        </w:rPr>
        <w:t xml:space="preserve">de forma </w:t>
      </w:r>
      <w:r w:rsidR="00CE2E1F">
        <w:rPr>
          <w:rFonts w:asciiTheme="minorHAnsi" w:hAnsiTheme="minorHAnsi" w:cs="Arial"/>
          <w:color w:val="auto"/>
          <w:sz w:val="20"/>
          <w:szCs w:val="20"/>
          <w:lang w:val="es-ES_tradnl" w:eastAsia="es-ES"/>
        </w:rPr>
        <w:t>presencial</w:t>
      </w:r>
      <w:r w:rsidR="0098036D">
        <w:rPr>
          <w:rFonts w:asciiTheme="minorHAnsi" w:hAnsiTheme="minorHAnsi" w:cs="Arial"/>
          <w:color w:val="auto"/>
          <w:sz w:val="20"/>
          <w:szCs w:val="20"/>
          <w:lang w:val="es-ES_tradnl" w:eastAsia="es-ES"/>
        </w:rPr>
        <w:t>.</w:t>
      </w:r>
      <w:r w:rsidR="00A62BF8" w:rsidRPr="0078059E">
        <w:rPr>
          <w:rFonts w:asciiTheme="minorHAnsi" w:hAnsiTheme="minorHAnsi" w:cs="Arial"/>
          <w:color w:val="auto"/>
          <w:sz w:val="20"/>
          <w:szCs w:val="20"/>
          <w:lang w:val="es-ES_tradnl" w:eastAsia="es-ES"/>
        </w:rPr>
        <w:t xml:space="preserve"> Será identificada con car</w:t>
      </w:r>
      <w:r w:rsidR="00CE2E1F">
        <w:rPr>
          <w:rFonts w:asciiTheme="minorHAnsi" w:hAnsiTheme="minorHAnsi" w:cs="Arial"/>
          <w:color w:val="auto"/>
          <w:sz w:val="20"/>
          <w:szCs w:val="20"/>
          <w:lang w:val="es-ES_tradnl" w:eastAsia="es-ES"/>
        </w:rPr>
        <w:t xml:space="preserve">ácter </w:t>
      </w:r>
      <w:r>
        <w:rPr>
          <w:rFonts w:asciiTheme="minorHAnsi" w:hAnsiTheme="minorHAnsi" w:cs="Arial"/>
          <w:color w:val="auto"/>
          <w:sz w:val="20"/>
          <w:szCs w:val="20"/>
          <w:lang w:val="es-ES_tradnl" w:eastAsia="es-ES"/>
        </w:rPr>
        <w:t xml:space="preserve">Internacional Bajo la Cobertura de </w:t>
      </w:r>
      <w:r w:rsidR="006E0428">
        <w:rPr>
          <w:rFonts w:asciiTheme="minorHAnsi" w:hAnsiTheme="minorHAnsi" w:cs="Arial"/>
          <w:color w:val="auto"/>
          <w:sz w:val="20"/>
          <w:szCs w:val="20"/>
          <w:lang w:val="es-ES_tradnl" w:eastAsia="es-ES"/>
        </w:rPr>
        <w:t>T</w:t>
      </w:r>
      <w:r w:rsidR="00DA53D5">
        <w:rPr>
          <w:rFonts w:asciiTheme="minorHAnsi" w:hAnsiTheme="minorHAnsi" w:cs="Arial"/>
          <w:color w:val="auto"/>
          <w:sz w:val="20"/>
          <w:szCs w:val="20"/>
          <w:lang w:val="es-ES_tradnl" w:eastAsia="es-ES"/>
        </w:rPr>
        <w:t>ratados</w:t>
      </w:r>
      <w:r w:rsidR="00CE2E1F">
        <w:rPr>
          <w:rFonts w:asciiTheme="minorHAnsi" w:hAnsiTheme="minorHAnsi" w:cs="Arial"/>
          <w:color w:val="auto"/>
          <w:sz w:val="20"/>
          <w:szCs w:val="20"/>
          <w:lang w:val="es-ES_tradnl" w:eastAsia="es-ES"/>
        </w:rPr>
        <w:t>. En la presente licitación</w:t>
      </w:r>
      <w:r w:rsidR="00A62BF8" w:rsidRPr="0078059E">
        <w:rPr>
          <w:rFonts w:asciiTheme="minorHAnsi" w:hAnsiTheme="minorHAnsi" w:cs="Arial"/>
          <w:color w:val="auto"/>
          <w:sz w:val="20"/>
          <w:szCs w:val="20"/>
          <w:lang w:val="es-ES_tradnl" w:eastAsia="es-ES"/>
        </w:rPr>
        <w:t xml:space="preserve"> no se recibirán proposiciones a través de servicio postal o de mensajería. </w:t>
      </w:r>
    </w:p>
    <w:p w14:paraId="0CBBDCE4" w14:textId="1D173B36" w:rsidR="00830D00" w:rsidRPr="00D503C5" w:rsidRDefault="00267C25" w:rsidP="00830D00">
      <w:pPr>
        <w:pStyle w:val="Default"/>
        <w:numPr>
          <w:ilvl w:val="0"/>
          <w:numId w:val="9"/>
        </w:numPr>
        <w:jc w:val="both"/>
        <w:rPr>
          <w:rFonts w:asciiTheme="minorHAnsi" w:hAnsiTheme="minorHAnsi" w:cs="Arial"/>
          <w:color w:val="auto"/>
          <w:sz w:val="20"/>
          <w:szCs w:val="20"/>
          <w:lang w:val="es-ES_tradnl" w:eastAsia="es-ES"/>
        </w:rPr>
      </w:pPr>
      <w:r w:rsidRPr="00830D00">
        <w:rPr>
          <w:rFonts w:asciiTheme="minorHAnsi" w:hAnsiTheme="minorHAnsi" w:cs="Arial"/>
          <w:color w:val="auto"/>
          <w:sz w:val="20"/>
          <w:szCs w:val="20"/>
          <w:lang w:val="es-ES_tradnl" w:eastAsia="es-ES"/>
        </w:rPr>
        <w:t xml:space="preserve">La presente </w:t>
      </w:r>
      <w:r w:rsidR="00CE2E1F" w:rsidRPr="00830D00">
        <w:rPr>
          <w:rFonts w:asciiTheme="minorHAnsi" w:hAnsiTheme="minorHAnsi" w:cs="Arial"/>
          <w:color w:val="auto"/>
          <w:sz w:val="20"/>
          <w:szCs w:val="20"/>
          <w:lang w:val="es-ES_tradnl" w:eastAsia="es-ES"/>
        </w:rPr>
        <w:t xml:space="preserve">Licitación Pública </w:t>
      </w:r>
      <w:r w:rsidR="00FB5482" w:rsidRPr="00830D00">
        <w:rPr>
          <w:rFonts w:asciiTheme="minorHAnsi" w:hAnsiTheme="minorHAnsi" w:cs="Arial"/>
          <w:color w:val="auto"/>
          <w:sz w:val="20"/>
          <w:szCs w:val="20"/>
          <w:lang w:val="es-ES_tradnl" w:eastAsia="es-ES"/>
        </w:rPr>
        <w:t xml:space="preserve">Internacional Bajo la Cobertura de </w:t>
      </w:r>
      <w:r w:rsidR="006E0428" w:rsidRPr="00830D00">
        <w:rPr>
          <w:rFonts w:asciiTheme="minorHAnsi" w:hAnsiTheme="minorHAnsi" w:cs="Arial"/>
          <w:color w:val="auto"/>
          <w:sz w:val="20"/>
          <w:szCs w:val="20"/>
          <w:lang w:val="es-ES_tradnl" w:eastAsia="es-ES"/>
        </w:rPr>
        <w:t>T</w:t>
      </w:r>
      <w:r w:rsidR="00DA53D5" w:rsidRPr="00830D00">
        <w:rPr>
          <w:rFonts w:asciiTheme="minorHAnsi" w:hAnsiTheme="minorHAnsi" w:cs="Arial"/>
          <w:color w:val="auto"/>
          <w:sz w:val="20"/>
          <w:szCs w:val="20"/>
          <w:lang w:val="es-ES_tradnl" w:eastAsia="es-ES"/>
        </w:rPr>
        <w:t>ratados</w:t>
      </w:r>
      <w:r w:rsidR="00FB5482" w:rsidRPr="00830D00">
        <w:rPr>
          <w:rFonts w:asciiTheme="minorHAnsi" w:hAnsiTheme="minorHAnsi" w:cs="Arial"/>
          <w:color w:val="auto"/>
          <w:sz w:val="20"/>
          <w:szCs w:val="20"/>
          <w:lang w:val="es-ES_tradnl" w:eastAsia="es-ES"/>
        </w:rPr>
        <w:t xml:space="preserve"> </w:t>
      </w:r>
      <w:r w:rsidR="00CE2E1F" w:rsidRPr="00830D00">
        <w:rPr>
          <w:rFonts w:asciiTheme="minorHAnsi" w:hAnsiTheme="minorHAnsi" w:cs="Arial"/>
          <w:color w:val="auto"/>
          <w:sz w:val="20"/>
          <w:szCs w:val="20"/>
          <w:lang w:val="es-ES_tradnl" w:eastAsia="es-ES"/>
        </w:rPr>
        <w:t>Presencial</w:t>
      </w:r>
      <w:r w:rsidRPr="00830D00">
        <w:rPr>
          <w:rFonts w:asciiTheme="minorHAnsi" w:hAnsiTheme="minorHAnsi" w:cs="Arial"/>
          <w:color w:val="auto"/>
          <w:sz w:val="20"/>
          <w:szCs w:val="20"/>
          <w:lang w:val="es-ES_tradnl" w:eastAsia="es-ES"/>
        </w:rPr>
        <w:t xml:space="preserve"> será identificada por el No</w:t>
      </w:r>
      <w:r w:rsidR="001A0EBB" w:rsidRPr="00830D00">
        <w:rPr>
          <w:rFonts w:asciiTheme="minorHAnsi" w:hAnsiTheme="minorHAnsi" w:cs="Arial"/>
          <w:color w:val="auto"/>
          <w:sz w:val="20"/>
          <w:szCs w:val="20"/>
          <w:lang w:val="es-ES_tradnl" w:eastAsia="es-ES"/>
        </w:rPr>
        <w:t>.</w:t>
      </w:r>
      <w:r w:rsidRPr="00830D00">
        <w:rPr>
          <w:rFonts w:asciiTheme="minorHAnsi" w:hAnsiTheme="minorHAnsi" w:cs="Arial"/>
          <w:color w:val="auto"/>
          <w:sz w:val="20"/>
          <w:szCs w:val="20"/>
          <w:lang w:val="es-ES_tradnl" w:eastAsia="es-ES"/>
        </w:rPr>
        <w:t xml:space="preserve"> </w:t>
      </w:r>
      <w:r w:rsidR="00792B76">
        <w:rPr>
          <w:rFonts w:asciiTheme="minorHAnsi" w:hAnsiTheme="minorHAnsi" w:cs="Arial"/>
          <w:color w:val="auto"/>
          <w:sz w:val="20"/>
          <w:szCs w:val="20"/>
          <w:lang w:val="es-ES_tradnl" w:eastAsia="es-ES"/>
        </w:rPr>
        <w:t>LP-</w:t>
      </w:r>
      <w:r w:rsidR="00792B76">
        <w:rPr>
          <w:rFonts w:asciiTheme="minorHAnsi" w:hAnsiTheme="minorHAnsi" w:cs="Arial"/>
          <w:color w:val="auto"/>
          <w:sz w:val="20"/>
          <w:szCs w:val="20"/>
          <w:lang w:val="es-ES_tradnl" w:eastAsia="es-ES"/>
        </w:rPr>
        <w:lastRenderedPageBreak/>
        <w:t>919044992-I45-2024</w:t>
      </w:r>
      <w:r w:rsidR="000E44C7" w:rsidRPr="00D503C5">
        <w:rPr>
          <w:rFonts w:asciiTheme="minorHAnsi" w:hAnsiTheme="minorHAnsi" w:cs="Arial"/>
          <w:color w:val="auto"/>
          <w:sz w:val="20"/>
          <w:szCs w:val="20"/>
          <w:lang w:val="es-ES_tradnl" w:eastAsia="es-ES"/>
        </w:rPr>
        <w:t>.</w:t>
      </w:r>
    </w:p>
    <w:p w14:paraId="1E15DEFD" w14:textId="228EB8AB" w:rsidR="00F63839" w:rsidRPr="00D503C5" w:rsidRDefault="00B64229" w:rsidP="00F63839">
      <w:pPr>
        <w:pStyle w:val="Prrafodelista"/>
        <w:numPr>
          <w:ilvl w:val="0"/>
          <w:numId w:val="9"/>
        </w:numPr>
        <w:tabs>
          <w:tab w:val="left" w:pos="284"/>
        </w:tabs>
        <w:ind w:right="-1"/>
        <w:jc w:val="both"/>
        <w:rPr>
          <w:rFonts w:asciiTheme="minorHAnsi" w:hAnsiTheme="minorHAnsi" w:cs="Arial"/>
        </w:rPr>
      </w:pPr>
      <w:r w:rsidRPr="00D503C5">
        <w:rPr>
          <w:rFonts w:asciiTheme="minorHAnsi" w:hAnsiTheme="minorHAnsi" w:cs="Arial"/>
        </w:rPr>
        <w:t xml:space="preserve">La adquisición de los </w:t>
      </w:r>
      <w:r w:rsidR="00F63839" w:rsidRPr="00D503C5">
        <w:rPr>
          <w:rFonts w:asciiTheme="minorHAnsi" w:hAnsiTheme="minorHAnsi" w:cs="Arial"/>
        </w:rPr>
        <w:t>insumos</w:t>
      </w:r>
      <w:r w:rsidRPr="00D503C5">
        <w:rPr>
          <w:rFonts w:asciiTheme="minorHAnsi" w:hAnsiTheme="minorHAnsi" w:cs="Arial"/>
        </w:rPr>
        <w:t xml:space="preserve"> </w:t>
      </w:r>
      <w:r w:rsidR="00E04364" w:rsidRPr="00D503C5">
        <w:rPr>
          <w:rFonts w:asciiTheme="minorHAnsi" w:hAnsiTheme="minorHAnsi" w:cs="Arial"/>
        </w:rPr>
        <w:t xml:space="preserve">y servicios </w:t>
      </w:r>
      <w:r w:rsidRPr="00D503C5">
        <w:rPr>
          <w:rFonts w:asciiTheme="minorHAnsi" w:hAnsiTheme="minorHAnsi" w:cs="Arial"/>
        </w:rPr>
        <w:t xml:space="preserve">incluidos en esta </w:t>
      </w:r>
      <w:r w:rsidR="00B82FB5" w:rsidRPr="00D503C5">
        <w:rPr>
          <w:rFonts w:asciiTheme="minorHAnsi" w:hAnsiTheme="minorHAnsi" w:cs="Arial"/>
        </w:rPr>
        <w:t>Convocatoria</w:t>
      </w:r>
      <w:r w:rsidRPr="00D503C5">
        <w:rPr>
          <w:rFonts w:asciiTheme="minorHAnsi" w:hAnsiTheme="minorHAnsi" w:cs="Arial"/>
        </w:rPr>
        <w:t xml:space="preserve"> cor</w:t>
      </w:r>
      <w:r w:rsidR="00774821" w:rsidRPr="00D503C5">
        <w:rPr>
          <w:rFonts w:asciiTheme="minorHAnsi" w:hAnsiTheme="minorHAnsi" w:cs="Arial"/>
        </w:rPr>
        <w:t>responde al ejercicio fiscal 202</w:t>
      </w:r>
      <w:r w:rsidR="00955DB4" w:rsidRPr="00D503C5">
        <w:rPr>
          <w:rFonts w:asciiTheme="minorHAnsi" w:hAnsiTheme="minorHAnsi" w:cs="Arial"/>
        </w:rPr>
        <w:t>5</w:t>
      </w:r>
      <w:r w:rsidRPr="00D503C5">
        <w:rPr>
          <w:rFonts w:asciiTheme="minorHAnsi" w:hAnsiTheme="minorHAnsi" w:cs="Arial"/>
        </w:rPr>
        <w:t>.</w:t>
      </w:r>
    </w:p>
    <w:p w14:paraId="48184050" w14:textId="77777777" w:rsidR="00F27A35" w:rsidRPr="00D503C5" w:rsidRDefault="000E44C7" w:rsidP="00F63839">
      <w:pPr>
        <w:pStyle w:val="Prrafodelista"/>
        <w:numPr>
          <w:ilvl w:val="0"/>
          <w:numId w:val="9"/>
        </w:numPr>
        <w:tabs>
          <w:tab w:val="left" w:pos="284"/>
        </w:tabs>
        <w:ind w:right="-1"/>
        <w:jc w:val="both"/>
        <w:rPr>
          <w:rFonts w:asciiTheme="minorHAnsi" w:hAnsiTheme="minorHAnsi" w:cs="Arial"/>
        </w:rPr>
      </w:pPr>
      <w:r w:rsidRPr="00D503C5">
        <w:rPr>
          <w:rFonts w:asciiTheme="minorHAnsi" w:hAnsiTheme="minorHAnsi" w:cstheme="minorHAnsi"/>
        </w:rPr>
        <w:t>La Convocante en base a la disposición presupuestal autorizada y a las cantidades requeridas por las unidades aplicativas, determinará los montos mínimo y máximo de surtido. La Convocante se compromete a erogar como mínimo el 60% del monto adjudicado. El 60% del monto comprometido por la Convocante, se ejercerá de acuerdo al anexo No. 1 y en base a las partidas, renglones y cantidades establecidas por la Convocante, estas cantidades son referenciales y pueden variar según las necesidades de las unidades aplicativas y presupuestos autorizados.</w:t>
      </w:r>
    </w:p>
    <w:p w14:paraId="656823F0" w14:textId="77777777" w:rsidR="00F63839" w:rsidRPr="00F6667A" w:rsidRDefault="00F63839" w:rsidP="00F63839">
      <w:pPr>
        <w:pStyle w:val="Prrafodelista"/>
        <w:numPr>
          <w:ilvl w:val="0"/>
          <w:numId w:val="9"/>
        </w:numPr>
        <w:tabs>
          <w:tab w:val="left" w:pos="284"/>
        </w:tabs>
        <w:ind w:right="-1"/>
        <w:jc w:val="both"/>
        <w:rPr>
          <w:rFonts w:asciiTheme="minorHAnsi" w:hAnsiTheme="minorHAnsi" w:cs="Arial"/>
        </w:rPr>
      </w:pPr>
      <w:r w:rsidRPr="00D503C5">
        <w:rPr>
          <w:rFonts w:asciiTheme="minorHAnsi" w:hAnsiTheme="minorHAnsi" w:cs="Arial"/>
        </w:rPr>
        <w:t xml:space="preserve">Las proposiciones, </w:t>
      </w:r>
      <w:r w:rsidR="00DB2D0F" w:rsidRPr="00D503C5">
        <w:rPr>
          <w:rFonts w:asciiTheme="minorHAnsi" w:hAnsiTheme="minorHAnsi" w:cs="Arial"/>
        </w:rPr>
        <w:t>folletos y anexos técnicos de lo</w:t>
      </w:r>
      <w:r w:rsidR="00241F7B" w:rsidRPr="00D503C5">
        <w:rPr>
          <w:rFonts w:asciiTheme="minorHAnsi" w:hAnsiTheme="minorHAnsi" w:cs="Arial"/>
        </w:rPr>
        <w:t>s</w:t>
      </w:r>
      <w:r w:rsidR="00DB2D0F" w:rsidRPr="00D503C5">
        <w:rPr>
          <w:rFonts w:asciiTheme="minorHAnsi" w:hAnsiTheme="minorHAnsi" w:cs="Arial"/>
        </w:rPr>
        <w:t xml:space="preserve"> equipos a comodato </w:t>
      </w:r>
      <w:r w:rsidRPr="00D503C5">
        <w:rPr>
          <w:rFonts w:asciiTheme="minorHAnsi" w:hAnsiTheme="minorHAnsi" w:cs="Arial"/>
        </w:rPr>
        <w:t>que se</w:t>
      </w:r>
      <w:r w:rsidRPr="00F63839">
        <w:rPr>
          <w:rFonts w:asciiTheme="minorHAnsi" w:hAnsiTheme="minorHAnsi" w:cs="Arial"/>
        </w:rPr>
        <w:t xml:space="preserve"> presenten deberán ser en idioma español. En caso de que los últimos sean en idioma diferente, deberán </w:t>
      </w:r>
      <w:r w:rsidRPr="00F6667A">
        <w:rPr>
          <w:rFonts w:asciiTheme="minorHAnsi" w:hAnsiTheme="minorHAnsi" w:cs="Arial"/>
        </w:rPr>
        <w:t>presentarse con traducción simple al español.</w:t>
      </w:r>
    </w:p>
    <w:p w14:paraId="67379716" w14:textId="77363C65" w:rsidR="00DE1734" w:rsidRPr="00A540B4" w:rsidRDefault="00DE1734" w:rsidP="00DE1734">
      <w:pPr>
        <w:pStyle w:val="Prrafodelista"/>
        <w:numPr>
          <w:ilvl w:val="0"/>
          <w:numId w:val="9"/>
        </w:numPr>
        <w:tabs>
          <w:tab w:val="left" w:pos="284"/>
        </w:tabs>
        <w:ind w:right="51"/>
        <w:jc w:val="both"/>
        <w:rPr>
          <w:rFonts w:asciiTheme="minorHAnsi" w:hAnsiTheme="minorHAnsi" w:cs="Arial"/>
        </w:rPr>
      </w:pPr>
      <w:r w:rsidRPr="00F6667A">
        <w:rPr>
          <w:rFonts w:asciiTheme="minorHAnsi" w:hAnsiTheme="minorHAnsi" w:cs="Arial"/>
        </w:rPr>
        <w:t>La contratación del servicio requerido por la Convocante, se realizará con recurso</w:t>
      </w:r>
      <w:r w:rsidR="007530FC" w:rsidRPr="00F6667A">
        <w:rPr>
          <w:rFonts w:asciiTheme="minorHAnsi" w:hAnsiTheme="minorHAnsi" w:cs="Arial"/>
        </w:rPr>
        <w:t xml:space="preserve"> según oficio No.</w:t>
      </w:r>
      <w:r w:rsidR="00D503C5">
        <w:rPr>
          <w:rFonts w:asciiTheme="minorHAnsi" w:hAnsiTheme="minorHAnsi" w:cs="Arial"/>
        </w:rPr>
        <w:t xml:space="preserve"> </w:t>
      </w:r>
      <w:r w:rsidR="00A540B4">
        <w:rPr>
          <w:rFonts w:asciiTheme="minorHAnsi" w:hAnsiTheme="minorHAnsi" w:cs="Arial"/>
        </w:rPr>
        <w:t>72589</w:t>
      </w:r>
      <w:r w:rsidR="00F6667A" w:rsidRPr="00F6667A">
        <w:rPr>
          <w:rFonts w:asciiTheme="minorHAnsi" w:hAnsiTheme="minorHAnsi" w:cs="Arial"/>
        </w:rPr>
        <w:t>,</w:t>
      </w:r>
      <w:r w:rsidR="007530FC" w:rsidRPr="00F6667A">
        <w:rPr>
          <w:rFonts w:asciiTheme="minorHAnsi" w:hAnsiTheme="minorHAnsi" w:cs="Arial"/>
        </w:rPr>
        <w:t xml:space="preserve"> </w:t>
      </w:r>
      <w:r w:rsidRPr="00A540B4">
        <w:rPr>
          <w:rFonts w:asciiTheme="minorHAnsi" w:hAnsiTheme="minorHAnsi" w:cs="Arial"/>
        </w:rPr>
        <w:t xml:space="preserve">Partida 25401, </w:t>
      </w:r>
      <w:r w:rsidR="00DB2492" w:rsidRPr="00A540B4">
        <w:rPr>
          <w:rFonts w:asciiTheme="minorHAnsi" w:hAnsiTheme="minorHAnsi" w:cs="Arial"/>
        </w:rPr>
        <w:t>Prog</w:t>
      </w:r>
      <w:r w:rsidR="002D3C2D" w:rsidRPr="00A540B4">
        <w:rPr>
          <w:rFonts w:asciiTheme="minorHAnsi" w:hAnsiTheme="minorHAnsi" w:cs="Arial"/>
        </w:rPr>
        <w:t>rama 020508</w:t>
      </w:r>
      <w:r w:rsidR="007530FC" w:rsidRPr="00A540B4">
        <w:rPr>
          <w:rFonts w:asciiTheme="minorHAnsi" w:hAnsiTheme="minorHAnsi" w:cs="Arial"/>
        </w:rPr>
        <w:t xml:space="preserve"> y</w:t>
      </w:r>
      <w:r w:rsidR="002D3C2D" w:rsidRPr="00A540B4">
        <w:rPr>
          <w:rFonts w:asciiTheme="minorHAnsi" w:hAnsiTheme="minorHAnsi" w:cs="Arial"/>
        </w:rPr>
        <w:t xml:space="preserve"> varias unidades</w:t>
      </w:r>
      <w:r w:rsidR="007530FC" w:rsidRPr="00A540B4">
        <w:rPr>
          <w:rFonts w:asciiTheme="minorHAnsi" w:hAnsiTheme="minorHAnsi" w:cs="Arial"/>
        </w:rPr>
        <w:t>.</w:t>
      </w:r>
      <w:r w:rsidR="002D3C2D" w:rsidRPr="00A540B4">
        <w:rPr>
          <w:rFonts w:asciiTheme="minorHAnsi" w:hAnsiTheme="minorHAnsi" w:cs="Arial"/>
        </w:rPr>
        <w:t xml:space="preserve"> </w:t>
      </w:r>
    </w:p>
    <w:p w14:paraId="5AAC0C38" w14:textId="77777777" w:rsidR="00A91686" w:rsidRDefault="00B64229" w:rsidP="00A91686">
      <w:pPr>
        <w:pStyle w:val="Prrafodelista"/>
        <w:numPr>
          <w:ilvl w:val="0"/>
          <w:numId w:val="9"/>
        </w:numPr>
        <w:tabs>
          <w:tab w:val="left" w:pos="284"/>
        </w:tabs>
        <w:ind w:right="-1"/>
        <w:jc w:val="both"/>
        <w:rPr>
          <w:rFonts w:asciiTheme="minorHAnsi" w:hAnsiTheme="minorHAnsi" w:cs="Arial"/>
        </w:rPr>
      </w:pPr>
      <w:r w:rsidRPr="0078059E">
        <w:rPr>
          <w:rFonts w:asciiTheme="minorHAnsi" w:hAnsiTheme="minorHAnsi" w:cs="Arial"/>
        </w:rPr>
        <w:t xml:space="preserve">Para la presente </w:t>
      </w:r>
      <w:r w:rsidR="00CE2E1F">
        <w:rPr>
          <w:rFonts w:asciiTheme="minorHAnsi" w:hAnsiTheme="minorHAnsi" w:cs="Arial"/>
        </w:rPr>
        <w:t>licitación</w:t>
      </w:r>
      <w:r w:rsidRPr="0078059E">
        <w:rPr>
          <w:rFonts w:asciiTheme="minorHAnsi" w:hAnsiTheme="minorHAnsi" w:cs="Arial"/>
        </w:rPr>
        <w:t xml:space="preserve"> ninguna de las condiciones contenidas en estas bases, así como en las propuestas presentadas por los licitantes, podrán ser negociadas.</w:t>
      </w:r>
    </w:p>
    <w:p w14:paraId="155DA965" w14:textId="66DCFEE2" w:rsidR="00A91686" w:rsidRPr="00A91686" w:rsidRDefault="0098290E" w:rsidP="00A91686">
      <w:pPr>
        <w:pStyle w:val="Prrafodelista"/>
        <w:numPr>
          <w:ilvl w:val="0"/>
          <w:numId w:val="9"/>
        </w:numPr>
        <w:tabs>
          <w:tab w:val="left" w:pos="284"/>
        </w:tabs>
        <w:ind w:right="-1"/>
        <w:jc w:val="both"/>
        <w:rPr>
          <w:rFonts w:asciiTheme="minorHAnsi" w:hAnsiTheme="minorHAnsi" w:cs="Arial"/>
        </w:rPr>
      </w:pPr>
      <w:r w:rsidRPr="004B3FCD">
        <w:rPr>
          <w:rFonts w:asciiTheme="minorHAnsi" w:hAnsiTheme="minorHAnsi"/>
        </w:rPr>
        <w:t xml:space="preserve">Para el desarrollo de los eventos y menciones en las presentes bases se señala </w:t>
      </w:r>
      <w:r w:rsidR="00792B76">
        <w:rPr>
          <w:rFonts w:asciiTheme="minorHAnsi" w:hAnsiTheme="minorHAnsi"/>
        </w:rPr>
        <w:t>el</w:t>
      </w:r>
      <w:r w:rsidRPr="004B3FCD">
        <w:rPr>
          <w:rFonts w:asciiTheme="minorHAnsi" w:hAnsiTheme="minorHAnsi"/>
        </w:rPr>
        <w:t xml:space="preserve"> domicilio de la </w:t>
      </w:r>
      <w:r w:rsidR="00792B76">
        <w:rPr>
          <w:rFonts w:asciiTheme="minorHAnsi" w:hAnsiTheme="minorHAnsi"/>
        </w:rPr>
        <w:t>Subdirección de Recursos Materiales</w:t>
      </w:r>
      <w:r w:rsidRPr="004B3FCD">
        <w:rPr>
          <w:rFonts w:asciiTheme="minorHAnsi" w:hAnsiTheme="minorHAnsi"/>
        </w:rPr>
        <w:t xml:space="preserve"> de la Convocante, ubicada en Matamoros No. 520 </w:t>
      </w:r>
      <w:proofErr w:type="spellStart"/>
      <w:r w:rsidRPr="004B3FCD">
        <w:rPr>
          <w:rFonts w:asciiTheme="minorHAnsi" w:hAnsiTheme="minorHAnsi"/>
        </w:rPr>
        <w:t>Ote</w:t>
      </w:r>
      <w:proofErr w:type="spellEnd"/>
      <w:r w:rsidRPr="004B3FCD">
        <w:rPr>
          <w:rFonts w:asciiTheme="minorHAnsi" w:hAnsiTheme="minorHAnsi"/>
        </w:rPr>
        <w:t xml:space="preserve">, </w:t>
      </w:r>
      <w:r w:rsidR="00792B76">
        <w:rPr>
          <w:rFonts w:asciiTheme="minorHAnsi" w:hAnsiTheme="minorHAnsi"/>
        </w:rPr>
        <w:t>sótano</w:t>
      </w:r>
      <w:r w:rsidRPr="004B3FCD">
        <w:rPr>
          <w:rFonts w:asciiTheme="minorHAnsi" w:hAnsiTheme="minorHAnsi"/>
        </w:rPr>
        <w:t>, Centro de Monterrey</w:t>
      </w:r>
      <w:r w:rsidR="00C92603">
        <w:rPr>
          <w:rFonts w:asciiTheme="minorHAnsi" w:hAnsiTheme="minorHAnsi"/>
        </w:rPr>
        <w:t>,</w:t>
      </w:r>
      <w:r w:rsidRPr="004B3FCD">
        <w:rPr>
          <w:rFonts w:asciiTheme="minorHAnsi" w:hAnsiTheme="minorHAnsi"/>
        </w:rPr>
        <w:t xml:space="preserve"> Nuevo León, C.P. 64000</w:t>
      </w:r>
      <w:r w:rsidR="00A91686" w:rsidRPr="00A91686">
        <w:rPr>
          <w:rFonts w:asciiTheme="minorHAnsi" w:hAnsiTheme="minorHAnsi" w:cstheme="minorHAnsi"/>
        </w:rPr>
        <w:t>.</w:t>
      </w:r>
    </w:p>
    <w:p w14:paraId="4538547E" w14:textId="77777777" w:rsidR="003E3F99" w:rsidRDefault="003E3F99" w:rsidP="00A91686">
      <w:pPr>
        <w:tabs>
          <w:tab w:val="left" w:pos="284"/>
        </w:tabs>
        <w:ind w:right="-1"/>
        <w:jc w:val="both"/>
        <w:rPr>
          <w:rFonts w:asciiTheme="minorHAnsi" w:hAnsiTheme="minorHAnsi" w:cs="Arial"/>
        </w:rPr>
      </w:pPr>
    </w:p>
    <w:p w14:paraId="47B68FAE" w14:textId="77777777" w:rsidR="00A1692B" w:rsidRPr="00FB5482" w:rsidRDefault="00724040" w:rsidP="00FB5482">
      <w:pPr>
        <w:pStyle w:val="Prrafodelista"/>
        <w:numPr>
          <w:ilvl w:val="1"/>
          <w:numId w:val="23"/>
        </w:numPr>
        <w:ind w:right="-1"/>
        <w:jc w:val="both"/>
        <w:rPr>
          <w:rFonts w:asciiTheme="minorHAnsi" w:hAnsiTheme="minorHAnsi"/>
          <w:b/>
          <w:u w:val="single"/>
        </w:rPr>
      </w:pPr>
      <w:r w:rsidRPr="00FB5482">
        <w:rPr>
          <w:rFonts w:asciiTheme="minorHAnsi" w:hAnsiTheme="minorHAnsi"/>
          <w:b/>
          <w:u w:val="single"/>
        </w:rPr>
        <w:t xml:space="preserve">OBJETO Y ALCANCE. </w:t>
      </w:r>
      <w:r w:rsidR="00A1692B" w:rsidRPr="00FB5482">
        <w:rPr>
          <w:rFonts w:asciiTheme="minorHAnsi" w:hAnsiTheme="minorHAnsi"/>
          <w:b/>
          <w:u w:val="single"/>
        </w:rPr>
        <w:t xml:space="preserve">Descripción </w:t>
      </w:r>
      <w:r w:rsidR="00CE2E1F" w:rsidRPr="00FB5482">
        <w:rPr>
          <w:rFonts w:asciiTheme="minorHAnsi" w:hAnsiTheme="minorHAnsi"/>
          <w:b/>
          <w:u w:val="single"/>
        </w:rPr>
        <w:t>c</w:t>
      </w:r>
      <w:r w:rsidR="00A1692B" w:rsidRPr="00FB5482">
        <w:rPr>
          <w:rFonts w:asciiTheme="minorHAnsi" w:hAnsiTheme="minorHAnsi"/>
          <w:b/>
          <w:u w:val="single"/>
        </w:rPr>
        <w:t xml:space="preserve">ompleta </w:t>
      </w:r>
      <w:r w:rsidR="002018C5">
        <w:rPr>
          <w:rFonts w:asciiTheme="minorHAnsi" w:hAnsiTheme="minorHAnsi"/>
          <w:b/>
          <w:u w:val="single"/>
        </w:rPr>
        <w:t xml:space="preserve">de los </w:t>
      </w:r>
      <w:r w:rsidR="00DB2D0F">
        <w:rPr>
          <w:rFonts w:asciiTheme="minorHAnsi" w:hAnsiTheme="minorHAnsi"/>
          <w:b/>
          <w:u w:val="single"/>
        </w:rPr>
        <w:t>insumos y equipo</w:t>
      </w:r>
      <w:r w:rsidR="001C147E" w:rsidRPr="00FB5482">
        <w:rPr>
          <w:rFonts w:asciiTheme="minorHAnsi" w:hAnsiTheme="minorHAnsi"/>
          <w:b/>
          <w:u w:val="single"/>
        </w:rPr>
        <w:t>.</w:t>
      </w:r>
    </w:p>
    <w:p w14:paraId="41B2DFFA" w14:textId="77777777" w:rsidR="00FB5482" w:rsidRPr="00FB5482" w:rsidRDefault="00FB5482" w:rsidP="00FB5482">
      <w:pPr>
        <w:pStyle w:val="Prrafodelista"/>
        <w:ind w:left="792" w:right="-1"/>
        <w:jc w:val="both"/>
        <w:rPr>
          <w:rFonts w:asciiTheme="minorHAnsi" w:hAnsiTheme="minorHAnsi"/>
          <w:b/>
          <w:u w:val="single"/>
        </w:rPr>
      </w:pPr>
    </w:p>
    <w:p w14:paraId="06474487" w14:textId="2BD56A9F" w:rsidR="00DD254A" w:rsidRDefault="00407462" w:rsidP="00AC3C8E">
      <w:pPr>
        <w:pStyle w:val="Prrafodelista"/>
        <w:numPr>
          <w:ilvl w:val="2"/>
          <w:numId w:val="25"/>
        </w:numPr>
        <w:tabs>
          <w:tab w:val="right" w:pos="1418"/>
        </w:tabs>
        <w:ind w:left="1418"/>
        <w:jc w:val="both"/>
        <w:rPr>
          <w:rFonts w:asciiTheme="minorHAnsi" w:hAnsiTheme="minorHAnsi"/>
        </w:rPr>
      </w:pPr>
      <w:r w:rsidRPr="00DD254A">
        <w:rPr>
          <w:rFonts w:asciiTheme="minorHAnsi" w:hAnsiTheme="minorHAnsi"/>
        </w:rPr>
        <w:t xml:space="preserve">En </w:t>
      </w:r>
      <w:r w:rsidRPr="00BF1C3B">
        <w:rPr>
          <w:rFonts w:asciiTheme="minorHAnsi" w:hAnsiTheme="minorHAnsi"/>
        </w:rPr>
        <w:t xml:space="preserve">los </w:t>
      </w:r>
      <w:r w:rsidR="00112A6D">
        <w:rPr>
          <w:rFonts w:asciiTheme="minorHAnsi" w:hAnsiTheme="minorHAnsi"/>
        </w:rPr>
        <w:t>Anexo 1 y</w:t>
      </w:r>
      <w:r w:rsidR="00405F83" w:rsidRPr="00BF1C3B">
        <w:rPr>
          <w:rFonts w:asciiTheme="minorHAnsi" w:hAnsiTheme="minorHAnsi"/>
        </w:rPr>
        <w:t xml:space="preserve"> 1A </w:t>
      </w:r>
      <w:r w:rsidRPr="00BF1C3B">
        <w:rPr>
          <w:rFonts w:asciiTheme="minorHAnsi" w:hAnsiTheme="minorHAnsi"/>
        </w:rPr>
        <w:t>de estas</w:t>
      </w:r>
      <w:r w:rsidRPr="00DD254A">
        <w:rPr>
          <w:rFonts w:asciiTheme="minorHAnsi" w:hAnsiTheme="minorHAnsi"/>
        </w:rPr>
        <w:t xml:space="preserve"> bases, se describen las especificaciones técnicas de los Equipos de Bombas de Infusión, el cual incluye los consumibles, que se requieren para diferentes Unidades de la Convocante, así como sus cantidades</w:t>
      </w:r>
      <w:r w:rsidR="00734B23">
        <w:rPr>
          <w:rFonts w:asciiTheme="minorHAnsi" w:hAnsiTheme="minorHAnsi"/>
        </w:rPr>
        <w:t>,</w:t>
      </w:r>
      <w:r w:rsidRPr="00DD254A">
        <w:rPr>
          <w:rFonts w:asciiTheme="minorHAnsi" w:hAnsiTheme="minorHAnsi"/>
        </w:rPr>
        <w:t xml:space="preserve"> las cuales podrán variar sin rebasar los presupuestos autorizados. Cabe aclarar que las descripciones y características </w:t>
      </w:r>
      <w:r w:rsidRPr="00BE6A3A">
        <w:rPr>
          <w:rFonts w:asciiTheme="minorHAnsi" w:hAnsiTheme="minorHAnsi"/>
        </w:rPr>
        <w:t>propias de los insumos</w:t>
      </w:r>
      <w:r w:rsidR="00DD254A" w:rsidRPr="00BE6A3A">
        <w:rPr>
          <w:rFonts w:asciiTheme="minorHAnsi" w:hAnsiTheme="minorHAnsi"/>
        </w:rPr>
        <w:t xml:space="preserve"> y equipo</w:t>
      </w:r>
      <w:r w:rsidRPr="00BE6A3A">
        <w:rPr>
          <w:rFonts w:asciiTheme="minorHAnsi" w:hAnsiTheme="minorHAnsi"/>
        </w:rPr>
        <w:t xml:space="preserve">, objeto del presente concurso, corresponden a la información </w:t>
      </w:r>
      <w:r w:rsidR="0098290E" w:rsidRPr="00BE6A3A">
        <w:rPr>
          <w:rFonts w:asciiTheme="minorHAnsi" w:hAnsiTheme="minorHAnsi"/>
        </w:rPr>
        <w:t>autorizada</w:t>
      </w:r>
      <w:r w:rsidRPr="00BE6A3A">
        <w:rPr>
          <w:rFonts w:asciiTheme="minorHAnsi" w:hAnsiTheme="minorHAnsi"/>
        </w:rPr>
        <w:t xml:space="preserve"> por el Director de Hospitales y corresponden a las necesidades especificadas por cada una de las Unidades Aplicativas, por lo que, no se aceptarán</w:t>
      </w:r>
      <w:r w:rsidRPr="00DD254A">
        <w:rPr>
          <w:rFonts w:asciiTheme="minorHAnsi" w:hAnsiTheme="minorHAnsi"/>
        </w:rPr>
        <w:t xml:space="preserve"> proposiciones alternativas que demeriten la calidad de los mismos; sin embargo, </w:t>
      </w:r>
      <w:r w:rsidR="0098290E">
        <w:rPr>
          <w:rFonts w:asciiTheme="minorHAnsi" w:hAnsiTheme="minorHAnsi"/>
        </w:rPr>
        <w:t>se aceptará que se propongan tecnologías semejantes de los equipos en comodato, cumpliendo con las funciones del servicio requerido, no obstante su aceptación estará sujeta a la evaluación que efectúe el Comité evaluador técnico.</w:t>
      </w:r>
    </w:p>
    <w:p w14:paraId="771CA630" w14:textId="3568318D" w:rsidR="00DD254A" w:rsidRDefault="00407462" w:rsidP="00AC3C8E">
      <w:pPr>
        <w:pStyle w:val="Prrafodelista"/>
        <w:numPr>
          <w:ilvl w:val="2"/>
          <w:numId w:val="25"/>
        </w:numPr>
        <w:tabs>
          <w:tab w:val="right" w:pos="1418"/>
        </w:tabs>
        <w:ind w:left="1418"/>
        <w:jc w:val="both"/>
        <w:rPr>
          <w:rFonts w:asciiTheme="minorHAnsi" w:hAnsiTheme="minorHAnsi"/>
        </w:rPr>
      </w:pPr>
      <w:r w:rsidRPr="00DD254A">
        <w:rPr>
          <w:rFonts w:asciiTheme="minorHAnsi" w:hAnsiTheme="minorHAnsi"/>
        </w:rPr>
        <w:t>El licitante que resulte con la adjudicación proporcionará los Equipos de Bombas de Infusión en comodato para realizar infusiones, asimismo suministrará los consumibles listos para su uso, esto de acuerdo a su propuesta técnica presentada, dicha propuesta será evaluada por el comité técnico que designe la Convocante.</w:t>
      </w:r>
    </w:p>
    <w:p w14:paraId="212073A7" w14:textId="77777777" w:rsidR="00DD254A" w:rsidRDefault="00407462" w:rsidP="00AC3C8E">
      <w:pPr>
        <w:pStyle w:val="Prrafodelista"/>
        <w:numPr>
          <w:ilvl w:val="2"/>
          <w:numId w:val="25"/>
        </w:numPr>
        <w:tabs>
          <w:tab w:val="right" w:pos="1418"/>
        </w:tabs>
        <w:ind w:left="1418"/>
        <w:jc w:val="both"/>
        <w:rPr>
          <w:rFonts w:asciiTheme="minorHAnsi" w:hAnsiTheme="minorHAnsi"/>
        </w:rPr>
      </w:pPr>
      <w:r w:rsidRPr="00DD254A">
        <w:rPr>
          <w:rFonts w:asciiTheme="minorHAnsi" w:hAnsiTheme="minorHAnsi"/>
        </w:rPr>
        <w:t>Los licitantes deberán estar establecidos y habilitados para la atención de los clientes en el área Metropolitana de la Ciudad de Monterrey, N. L. o tener sucursales en la misma y “contar con Staff de Ingeniería” para cualquier situación de urgencia</w:t>
      </w:r>
      <w:r w:rsidR="00DD254A">
        <w:rPr>
          <w:rFonts w:asciiTheme="minorHAnsi" w:hAnsiTheme="minorHAnsi"/>
        </w:rPr>
        <w:t>.</w:t>
      </w:r>
    </w:p>
    <w:p w14:paraId="75019D04" w14:textId="0222E0E5" w:rsidR="00DD254A" w:rsidRDefault="00322C8C" w:rsidP="00AC3C8E">
      <w:pPr>
        <w:pStyle w:val="Prrafodelista"/>
        <w:numPr>
          <w:ilvl w:val="2"/>
          <w:numId w:val="25"/>
        </w:numPr>
        <w:tabs>
          <w:tab w:val="right" w:pos="1418"/>
        </w:tabs>
        <w:ind w:left="1418"/>
        <w:jc w:val="both"/>
        <w:rPr>
          <w:rFonts w:asciiTheme="minorHAnsi" w:hAnsiTheme="minorHAnsi"/>
        </w:rPr>
      </w:pPr>
      <w:r w:rsidRPr="00DD254A">
        <w:rPr>
          <w:rFonts w:asciiTheme="minorHAnsi" w:hAnsiTheme="minorHAnsi"/>
        </w:rPr>
        <w:t xml:space="preserve">Los </w:t>
      </w:r>
      <w:r w:rsidR="00F27A35">
        <w:rPr>
          <w:rFonts w:asciiTheme="minorHAnsi" w:hAnsiTheme="minorHAnsi"/>
        </w:rPr>
        <w:t>l</w:t>
      </w:r>
      <w:r w:rsidRPr="00DD254A">
        <w:rPr>
          <w:rFonts w:asciiTheme="minorHAnsi" w:hAnsiTheme="minorHAnsi"/>
        </w:rPr>
        <w:t>icitantes deberán cumplir con las normas de calidad (Normas Oficiales Mexicanas, Normas Mexicanas o las Normas de Referencia Aplicables), debiendo enunciarlas, cuyo cumplimiento sea aplicable para demostrar que los servicios de contratación a la que hace referencia</w:t>
      </w:r>
      <w:r w:rsidR="00734B23">
        <w:rPr>
          <w:rFonts w:asciiTheme="minorHAnsi" w:hAnsiTheme="minorHAnsi"/>
        </w:rPr>
        <w:t xml:space="preserve"> en</w:t>
      </w:r>
      <w:r w:rsidRPr="00DD254A">
        <w:rPr>
          <w:rFonts w:asciiTheme="minorHAnsi" w:hAnsiTheme="minorHAnsi"/>
        </w:rPr>
        <w:t xml:space="preserve"> la presente convocatoria cumplen con los estándares de calidad o unidades de medida requeridas</w:t>
      </w:r>
      <w:r w:rsidR="00734B23">
        <w:rPr>
          <w:rFonts w:asciiTheme="minorHAnsi" w:hAnsiTheme="minorHAnsi"/>
        </w:rPr>
        <w:t>.</w:t>
      </w:r>
    </w:p>
    <w:p w14:paraId="0016A283" w14:textId="3F062F83" w:rsidR="00734B23" w:rsidRDefault="00410B42" w:rsidP="00AC3C8E">
      <w:pPr>
        <w:pStyle w:val="Prrafodelista"/>
        <w:numPr>
          <w:ilvl w:val="2"/>
          <w:numId w:val="25"/>
        </w:numPr>
        <w:tabs>
          <w:tab w:val="right" w:pos="1418"/>
        </w:tabs>
        <w:ind w:left="1418"/>
        <w:jc w:val="both"/>
        <w:rPr>
          <w:rFonts w:asciiTheme="minorHAnsi" w:hAnsiTheme="minorHAnsi"/>
        </w:rPr>
      </w:pPr>
      <w:r w:rsidRPr="00DA391A">
        <w:rPr>
          <w:rFonts w:asciiTheme="minorHAnsi" w:hAnsiTheme="minorHAnsi"/>
        </w:rPr>
        <w:t>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r>
        <w:rPr>
          <w:rFonts w:asciiTheme="minorHAnsi" w:hAnsiTheme="minorHAnsi"/>
        </w:rPr>
        <w:t>.</w:t>
      </w:r>
    </w:p>
    <w:p w14:paraId="6477F21E" w14:textId="1A7CF3BB" w:rsidR="00410B42" w:rsidRPr="00410B42" w:rsidRDefault="00410B42" w:rsidP="00AC3C8E">
      <w:pPr>
        <w:pStyle w:val="Prrafodelista"/>
        <w:numPr>
          <w:ilvl w:val="2"/>
          <w:numId w:val="25"/>
        </w:numPr>
        <w:tabs>
          <w:tab w:val="right" w:pos="1418"/>
        </w:tabs>
        <w:ind w:left="1418"/>
        <w:jc w:val="both"/>
        <w:rPr>
          <w:rFonts w:asciiTheme="minorHAnsi" w:hAnsiTheme="minorHAnsi"/>
        </w:rPr>
      </w:pPr>
      <w:r w:rsidRPr="005D02B6">
        <w:rPr>
          <w:rFonts w:ascii="Calibri" w:hAnsi="Calibri"/>
        </w:rPr>
        <w:lastRenderedPageBreak/>
        <w:t>La Convocante podrá rescindir el contrato que haya adjudicado al licitante ganador del concurso, cuando este se encuentre bajo proceso de investigación por cualquier órgano fiscalizador, en el ámbito Estatal o Federal, durante la vigencia del contrato.</w:t>
      </w:r>
    </w:p>
    <w:p w14:paraId="5BE6E900" w14:textId="6671E90E" w:rsidR="00410B42" w:rsidRPr="00955DB4" w:rsidRDefault="00410B42" w:rsidP="00AC3C8E">
      <w:pPr>
        <w:pStyle w:val="Prrafodelista"/>
        <w:numPr>
          <w:ilvl w:val="2"/>
          <w:numId w:val="25"/>
        </w:numPr>
        <w:tabs>
          <w:tab w:val="right" w:pos="1418"/>
        </w:tabs>
        <w:ind w:left="1418"/>
        <w:jc w:val="both"/>
        <w:rPr>
          <w:rFonts w:asciiTheme="minorHAnsi" w:hAnsiTheme="minorHAnsi"/>
        </w:rPr>
      </w:pPr>
      <w:bookmarkStart w:id="0" w:name="_Hlk148694095"/>
      <w:r w:rsidRPr="0000629B">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bookmarkEnd w:id="0"/>
    </w:p>
    <w:p w14:paraId="337A8F66" w14:textId="77777777" w:rsidR="00955DB4" w:rsidRDefault="00955DB4" w:rsidP="00955DB4">
      <w:pPr>
        <w:tabs>
          <w:tab w:val="right" w:pos="1418"/>
        </w:tabs>
        <w:jc w:val="both"/>
        <w:rPr>
          <w:rFonts w:asciiTheme="minorHAnsi" w:hAnsiTheme="minorHAnsi"/>
        </w:rPr>
      </w:pPr>
    </w:p>
    <w:p w14:paraId="13C87371" w14:textId="77777777" w:rsidR="00955DB4" w:rsidRDefault="00955DB4" w:rsidP="00955DB4">
      <w:pPr>
        <w:pStyle w:val="Prrafodelista"/>
        <w:numPr>
          <w:ilvl w:val="1"/>
          <w:numId w:val="40"/>
        </w:numPr>
        <w:tabs>
          <w:tab w:val="right" w:pos="1418"/>
        </w:tabs>
        <w:ind w:left="709" w:firstLine="142"/>
        <w:jc w:val="both"/>
        <w:rPr>
          <w:rFonts w:asciiTheme="minorHAnsi" w:hAnsiTheme="minorHAnsi"/>
          <w:b/>
          <w:bCs/>
        </w:rPr>
      </w:pPr>
      <w:bookmarkStart w:id="1" w:name="_Hlk172541330"/>
      <w:r w:rsidRPr="00931926">
        <w:rPr>
          <w:rFonts w:asciiTheme="minorHAnsi" w:hAnsiTheme="minorHAnsi"/>
          <w:b/>
          <w:bCs/>
        </w:rPr>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0C017020" w14:textId="77777777" w:rsidR="00955DB4" w:rsidRPr="00A13B23" w:rsidRDefault="00955DB4" w:rsidP="00955DB4">
      <w:pPr>
        <w:tabs>
          <w:tab w:val="right" w:pos="1276"/>
        </w:tabs>
        <w:ind w:left="709"/>
        <w:jc w:val="both"/>
        <w:rPr>
          <w:rFonts w:asciiTheme="minorHAnsi" w:hAnsiTheme="minorHAnsi"/>
          <w:b/>
          <w:bCs/>
        </w:rPr>
      </w:pPr>
    </w:p>
    <w:p w14:paraId="2E372656" w14:textId="77777777" w:rsidR="00955DB4" w:rsidRDefault="00955DB4" w:rsidP="00955DB4">
      <w:pPr>
        <w:pStyle w:val="Prrafodelista"/>
        <w:numPr>
          <w:ilvl w:val="2"/>
          <w:numId w:val="40"/>
        </w:numPr>
        <w:tabs>
          <w:tab w:val="right" w:pos="1276"/>
        </w:tabs>
        <w:ind w:left="1418" w:hanging="709"/>
        <w:jc w:val="both"/>
        <w:rPr>
          <w:rFonts w:asciiTheme="minorHAnsi" w:hAnsiTheme="minorHAnsi"/>
        </w:rPr>
      </w:pPr>
      <w:r>
        <w:rPr>
          <w:rFonts w:asciiTheme="minorHAnsi" w:hAnsiTheme="minorHAnsi"/>
        </w:rPr>
        <w:t xml:space="preserve">   </w:t>
      </w:r>
      <w:r w:rsidRPr="007E3DA2">
        <w:rPr>
          <w:rFonts w:asciiTheme="minorHAnsi" w:hAnsiTheme="minorHAnsi"/>
        </w:rPr>
        <w:t>Los interesados en participar en la presente licitación, deberán cubrir un costo de inscripción de $5,000.00 (Cinco mil</w:t>
      </w:r>
      <w:r>
        <w:rPr>
          <w:rFonts w:asciiTheme="minorHAnsi" w:hAnsiTheme="minorHAnsi"/>
        </w:rPr>
        <w:t xml:space="preserve"> </w:t>
      </w:r>
      <w:r w:rsidRPr="007E3DA2">
        <w:rPr>
          <w:rFonts w:asciiTheme="minorHAnsi" w:hAnsiTheme="minorHAnsi"/>
        </w:rPr>
        <w:t>pesos 00/100 N.N.) el cual deberán llevar a cabo mediante deposito o transferencia bancaria</w:t>
      </w:r>
      <w:r>
        <w:rPr>
          <w:rFonts w:asciiTheme="minorHAnsi" w:hAnsiTheme="minorHAnsi"/>
        </w:rPr>
        <w:t xml:space="preserve">, </w:t>
      </w:r>
      <w:r w:rsidRPr="005A7FDB">
        <w:rPr>
          <w:rFonts w:asciiTheme="minorHAnsi" w:hAnsiTheme="minorHAnsi"/>
        </w:rPr>
        <w:t>tomando en cuenta los siguiente</w:t>
      </w:r>
      <w:r>
        <w:rPr>
          <w:rFonts w:asciiTheme="minorHAnsi" w:hAnsiTheme="minorHAnsi"/>
        </w:rPr>
        <w:t>s</w:t>
      </w:r>
      <w:r w:rsidRPr="005A7FDB">
        <w:rPr>
          <w:rFonts w:asciiTheme="minorHAnsi" w:hAnsiTheme="minorHAnsi"/>
        </w:rPr>
        <w:t xml:space="preserve"> datos:</w:t>
      </w:r>
    </w:p>
    <w:p w14:paraId="14C67940" w14:textId="77777777" w:rsidR="00955DB4" w:rsidRPr="002408A1" w:rsidRDefault="00955DB4" w:rsidP="00955DB4">
      <w:pPr>
        <w:tabs>
          <w:tab w:val="right" w:pos="1134"/>
        </w:tabs>
        <w:ind w:left="1418" w:hanging="709"/>
        <w:jc w:val="both"/>
        <w:rPr>
          <w:rFonts w:asciiTheme="minorHAnsi" w:hAnsiTheme="minorHAnsi"/>
        </w:rPr>
      </w:pPr>
      <w:r w:rsidRPr="002B4D06">
        <w:rPr>
          <w:rFonts w:asciiTheme="minorHAnsi" w:hAnsiTheme="minorHAnsi"/>
        </w:rPr>
        <w:t xml:space="preserve">                </w:t>
      </w:r>
      <w:r w:rsidRPr="002408A1">
        <w:rPr>
          <w:rFonts w:asciiTheme="minorHAnsi" w:hAnsiTheme="minorHAnsi"/>
        </w:rPr>
        <w:t>Beneficiario: Servicio</w:t>
      </w:r>
      <w:r>
        <w:rPr>
          <w:rFonts w:asciiTheme="minorHAnsi" w:hAnsiTheme="minorHAnsi"/>
        </w:rPr>
        <w:t>s</w:t>
      </w:r>
      <w:r w:rsidRPr="002408A1">
        <w:rPr>
          <w:rFonts w:asciiTheme="minorHAnsi" w:hAnsiTheme="minorHAnsi"/>
        </w:rPr>
        <w:t xml:space="preserve"> de Salud de Nuevo León, O.P.D.</w:t>
      </w:r>
    </w:p>
    <w:p w14:paraId="1D265515" w14:textId="77777777" w:rsidR="00955DB4" w:rsidRPr="00A13B23" w:rsidRDefault="00955DB4" w:rsidP="00955DB4">
      <w:pPr>
        <w:tabs>
          <w:tab w:val="right" w:pos="1276"/>
        </w:tabs>
        <w:ind w:left="1418" w:hanging="709"/>
        <w:jc w:val="both"/>
        <w:rPr>
          <w:rFonts w:ascii="Calibri" w:hAnsi="Calibri" w:cs="Calibri"/>
        </w:rPr>
      </w:pPr>
      <w:r>
        <w:rPr>
          <w:rFonts w:asciiTheme="minorHAnsi" w:hAnsiTheme="minorHAnsi"/>
        </w:rPr>
        <w:t xml:space="preserve">                </w:t>
      </w:r>
      <w:r w:rsidRPr="00A13B23">
        <w:rPr>
          <w:rFonts w:asciiTheme="minorHAnsi" w:hAnsiTheme="minorHAnsi"/>
        </w:rPr>
        <w:t xml:space="preserve">Cuenta No. </w:t>
      </w:r>
      <w:r w:rsidRPr="00A13B23">
        <w:rPr>
          <w:rFonts w:ascii="Calibri" w:hAnsi="Calibri" w:cs="Calibri"/>
        </w:rPr>
        <w:t>1254054432</w:t>
      </w:r>
    </w:p>
    <w:p w14:paraId="629ACF62" w14:textId="77777777" w:rsidR="00955DB4" w:rsidRDefault="00955DB4" w:rsidP="00955DB4">
      <w:pPr>
        <w:tabs>
          <w:tab w:val="right" w:pos="1276"/>
        </w:tabs>
        <w:ind w:left="1418" w:hanging="709"/>
        <w:jc w:val="both"/>
        <w:rPr>
          <w:rFonts w:ascii="Calibri" w:hAnsi="Calibri" w:cs="Calibri"/>
        </w:rPr>
      </w:pPr>
      <w:r>
        <w:rPr>
          <w:rFonts w:ascii="Calibri" w:hAnsi="Calibri" w:cs="Calibri"/>
        </w:rPr>
        <w:t xml:space="preserve">                </w:t>
      </w:r>
      <w:proofErr w:type="spellStart"/>
      <w:r w:rsidRPr="00A13B23">
        <w:rPr>
          <w:rFonts w:ascii="Calibri" w:hAnsi="Calibri" w:cs="Calibri"/>
        </w:rPr>
        <w:t>Clabe</w:t>
      </w:r>
      <w:proofErr w:type="spellEnd"/>
      <w:r w:rsidRPr="00A13B23">
        <w:rPr>
          <w:rFonts w:ascii="Calibri" w:hAnsi="Calibri" w:cs="Calibri"/>
        </w:rPr>
        <w:t xml:space="preserve"> Interbancaria No. 072580012540544326</w:t>
      </w:r>
    </w:p>
    <w:p w14:paraId="206148E8" w14:textId="63D15D03" w:rsidR="00955DB4" w:rsidRDefault="00955DB4" w:rsidP="00955DB4">
      <w:pPr>
        <w:tabs>
          <w:tab w:val="right" w:pos="1418"/>
        </w:tabs>
        <w:ind w:left="1418"/>
        <w:jc w:val="both"/>
        <w:rPr>
          <w:rFonts w:asciiTheme="minorHAnsi" w:hAnsiTheme="minorHAnsi"/>
        </w:rPr>
      </w:pPr>
      <w:r w:rsidRPr="00A13B23">
        <w:rPr>
          <w:rFonts w:asciiTheme="minorHAnsi" w:hAnsiTheme="minorHAnsi"/>
        </w:rPr>
        <w:t>Banco:</w:t>
      </w:r>
      <w:r>
        <w:t xml:space="preserve"> </w:t>
      </w:r>
      <w:r w:rsidRPr="00A13B23">
        <w:rPr>
          <w:rFonts w:ascii="Calibri" w:hAnsi="Calibri" w:cs="Calibri"/>
        </w:rPr>
        <w:t>Banco Mercantil del Norte, S. A. Institución de Banca Múltiple Grupo Financiero Banorte</w:t>
      </w:r>
      <w:bookmarkEnd w:id="1"/>
    </w:p>
    <w:p w14:paraId="7E34004A" w14:textId="77777777" w:rsidR="00955DB4" w:rsidRDefault="00955DB4" w:rsidP="00955DB4">
      <w:pPr>
        <w:tabs>
          <w:tab w:val="right" w:pos="1418"/>
        </w:tabs>
        <w:jc w:val="both"/>
        <w:rPr>
          <w:rFonts w:asciiTheme="minorHAnsi" w:hAnsiTheme="minorHAnsi"/>
        </w:rPr>
      </w:pPr>
    </w:p>
    <w:p w14:paraId="59F18A01" w14:textId="77777777" w:rsidR="00DD254A" w:rsidRPr="00DD254A" w:rsidRDefault="00DD254A" w:rsidP="00DD254A">
      <w:pPr>
        <w:pStyle w:val="Prrafodelista"/>
        <w:rPr>
          <w:rFonts w:asciiTheme="minorHAnsi" w:hAnsiTheme="minorHAnsi"/>
        </w:rPr>
      </w:pPr>
    </w:p>
    <w:p w14:paraId="22482367" w14:textId="3D3E12CA" w:rsidR="00A1692B" w:rsidRPr="001A154A" w:rsidRDefault="00A1692B" w:rsidP="002B6BE9">
      <w:pPr>
        <w:tabs>
          <w:tab w:val="left" w:pos="851"/>
        </w:tabs>
        <w:ind w:left="284" w:right="-1"/>
        <w:jc w:val="both"/>
        <w:rPr>
          <w:rFonts w:asciiTheme="minorHAnsi" w:hAnsiTheme="minorHAnsi"/>
          <w:b/>
          <w:u w:val="single"/>
        </w:rPr>
      </w:pPr>
      <w:r w:rsidRPr="001A154A">
        <w:rPr>
          <w:rFonts w:asciiTheme="minorHAnsi" w:hAnsiTheme="minorHAnsi"/>
          <w:b/>
          <w:u w:val="single"/>
        </w:rPr>
        <w:t>1.</w:t>
      </w:r>
      <w:r w:rsidR="00955DB4">
        <w:rPr>
          <w:rFonts w:asciiTheme="minorHAnsi" w:hAnsiTheme="minorHAnsi"/>
          <w:b/>
          <w:u w:val="single"/>
        </w:rPr>
        <w:t>3</w:t>
      </w:r>
      <w:r w:rsidR="001A154A">
        <w:rPr>
          <w:rFonts w:asciiTheme="minorHAnsi" w:hAnsiTheme="minorHAnsi"/>
          <w:b/>
          <w:u w:val="single"/>
        </w:rPr>
        <w:t xml:space="preserve">. </w:t>
      </w:r>
      <w:r w:rsidRPr="001A154A">
        <w:rPr>
          <w:rFonts w:asciiTheme="minorHAnsi" w:hAnsiTheme="minorHAnsi"/>
          <w:b/>
          <w:u w:val="single"/>
        </w:rPr>
        <w:t xml:space="preserve">Período y lugar </w:t>
      </w:r>
      <w:r w:rsidR="00731B23">
        <w:rPr>
          <w:rFonts w:asciiTheme="minorHAnsi" w:hAnsiTheme="minorHAnsi"/>
          <w:b/>
          <w:u w:val="single"/>
        </w:rPr>
        <w:t>de prestación del servicio:</w:t>
      </w:r>
    </w:p>
    <w:p w14:paraId="4482F47E" w14:textId="77777777" w:rsidR="00A1692B" w:rsidRPr="00037DE1" w:rsidRDefault="00A1692B" w:rsidP="00A1692B">
      <w:pPr>
        <w:tabs>
          <w:tab w:val="left" w:pos="851"/>
        </w:tabs>
        <w:ind w:right="-1"/>
        <w:jc w:val="both"/>
        <w:rPr>
          <w:rFonts w:asciiTheme="minorHAnsi" w:hAnsiTheme="minorHAnsi"/>
          <w:b/>
        </w:rPr>
      </w:pPr>
    </w:p>
    <w:p w14:paraId="6EEA69F3" w14:textId="33EA6936" w:rsidR="00DB2D0F" w:rsidRDefault="00A1692B" w:rsidP="00DB2D0F">
      <w:pPr>
        <w:tabs>
          <w:tab w:val="left" w:pos="851"/>
        </w:tabs>
        <w:ind w:left="709" w:right="-1"/>
        <w:jc w:val="both"/>
        <w:rPr>
          <w:rFonts w:asciiTheme="minorHAnsi" w:hAnsiTheme="minorHAnsi"/>
          <w:b/>
        </w:rPr>
      </w:pPr>
      <w:r w:rsidRPr="00037DE1">
        <w:rPr>
          <w:rFonts w:asciiTheme="minorHAnsi" w:hAnsiTheme="minorHAnsi"/>
          <w:b/>
        </w:rPr>
        <w:t>1.</w:t>
      </w:r>
      <w:r w:rsidR="00955DB4">
        <w:rPr>
          <w:rFonts w:asciiTheme="minorHAnsi" w:hAnsiTheme="minorHAnsi"/>
          <w:b/>
        </w:rPr>
        <w:t>3</w:t>
      </w:r>
      <w:r w:rsidRPr="00037DE1">
        <w:rPr>
          <w:rFonts w:asciiTheme="minorHAnsi" w:hAnsiTheme="minorHAnsi"/>
          <w:b/>
        </w:rPr>
        <w:t>.1</w:t>
      </w:r>
      <w:r w:rsidR="001A154A">
        <w:rPr>
          <w:rFonts w:asciiTheme="minorHAnsi" w:hAnsiTheme="minorHAnsi"/>
          <w:b/>
        </w:rPr>
        <w:t xml:space="preserve">. </w:t>
      </w:r>
      <w:r w:rsidRPr="00037DE1">
        <w:rPr>
          <w:rFonts w:asciiTheme="minorHAnsi" w:hAnsiTheme="minorHAnsi"/>
          <w:b/>
        </w:rPr>
        <w:t xml:space="preserve">Período de </w:t>
      </w:r>
      <w:r w:rsidR="00731B23">
        <w:rPr>
          <w:rFonts w:asciiTheme="minorHAnsi" w:hAnsiTheme="minorHAnsi"/>
          <w:b/>
        </w:rPr>
        <w:t>prestación del servicio</w:t>
      </w:r>
      <w:r w:rsidR="001C147E" w:rsidRPr="00AB7D71">
        <w:rPr>
          <w:rFonts w:asciiTheme="minorHAnsi" w:hAnsiTheme="minorHAnsi"/>
          <w:b/>
        </w:rPr>
        <w:t>:</w:t>
      </w:r>
      <w:r w:rsidR="00A83A41" w:rsidRPr="00AB7D71">
        <w:rPr>
          <w:rFonts w:asciiTheme="minorHAnsi" w:hAnsiTheme="minorHAnsi"/>
          <w:b/>
        </w:rPr>
        <w:t xml:space="preserve"> </w:t>
      </w:r>
    </w:p>
    <w:p w14:paraId="31EF89DC" w14:textId="77777777" w:rsidR="00DB2D0F" w:rsidRDefault="00DB2D0F" w:rsidP="00DB2D0F">
      <w:pPr>
        <w:tabs>
          <w:tab w:val="left" w:pos="851"/>
        </w:tabs>
        <w:ind w:left="709" w:right="-1"/>
        <w:jc w:val="both"/>
        <w:rPr>
          <w:rFonts w:asciiTheme="minorHAnsi" w:hAnsiTheme="minorHAnsi"/>
          <w:b/>
        </w:rPr>
      </w:pPr>
    </w:p>
    <w:p w14:paraId="4D889D0E" w14:textId="608CCF8A" w:rsidR="00DB2D0F" w:rsidRPr="003D52CE" w:rsidRDefault="00DB2D0F" w:rsidP="00DB2D0F">
      <w:pPr>
        <w:tabs>
          <w:tab w:val="left" w:pos="851"/>
        </w:tabs>
        <w:ind w:left="709" w:right="-1"/>
        <w:jc w:val="both"/>
        <w:rPr>
          <w:rFonts w:asciiTheme="minorHAnsi" w:hAnsiTheme="minorHAnsi" w:cstheme="minorHAnsi"/>
        </w:rPr>
      </w:pPr>
      <w:r w:rsidRPr="003D52CE">
        <w:rPr>
          <w:rFonts w:asciiTheme="minorHAnsi" w:hAnsiTheme="minorHAnsi" w:cstheme="minorHAnsi"/>
        </w:rPr>
        <w:t xml:space="preserve">El servicio se prestará </w:t>
      </w:r>
      <w:r w:rsidRPr="002C2A7A">
        <w:rPr>
          <w:rFonts w:asciiTheme="minorHAnsi" w:hAnsiTheme="minorHAnsi" w:cstheme="minorHAnsi"/>
        </w:rPr>
        <w:t xml:space="preserve">del </w:t>
      </w:r>
      <w:r w:rsidR="000E44C7" w:rsidRPr="002C2A7A">
        <w:rPr>
          <w:rFonts w:asciiTheme="minorHAnsi" w:hAnsiTheme="minorHAnsi" w:cstheme="minorHAnsi"/>
        </w:rPr>
        <w:t>1</w:t>
      </w:r>
      <w:r w:rsidR="000C543C" w:rsidRPr="002C2A7A">
        <w:rPr>
          <w:rFonts w:asciiTheme="minorHAnsi" w:hAnsiTheme="minorHAnsi" w:cstheme="minorHAnsi"/>
        </w:rPr>
        <w:t xml:space="preserve"> </w:t>
      </w:r>
      <w:r w:rsidR="00955DB4" w:rsidRPr="002C2A7A">
        <w:rPr>
          <w:rFonts w:asciiTheme="minorHAnsi" w:hAnsiTheme="minorHAnsi" w:cstheme="minorHAnsi"/>
        </w:rPr>
        <w:t xml:space="preserve">de </w:t>
      </w:r>
      <w:r w:rsidR="00410B42" w:rsidRPr="002C2A7A">
        <w:rPr>
          <w:rFonts w:asciiTheme="minorHAnsi" w:hAnsiTheme="minorHAnsi" w:cstheme="minorHAnsi"/>
        </w:rPr>
        <w:t>e</w:t>
      </w:r>
      <w:r w:rsidR="003D52CE" w:rsidRPr="002C2A7A">
        <w:rPr>
          <w:rFonts w:asciiTheme="minorHAnsi" w:hAnsiTheme="minorHAnsi" w:cstheme="minorHAnsi"/>
        </w:rPr>
        <w:t>nero</w:t>
      </w:r>
      <w:r w:rsidRPr="002C2A7A">
        <w:rPr>
          <w:rFonts w:asciiTheme="minorHAnsi" w:hAnsiTheme="minorHAnsi" w:cstheme="minorHAnsi"/>
        </w:rPr>
        <w:t xml:space="preserve"> del 20</w:t>
      </w:r>
      <w:r w:rsidR="000C543C" w:rsidRPr="002C2A7A">
        <w:rPr>
          <w:rFonts w:asciiTheme="minorHAnsi" w:hAnsiTheme="minorHAnsi" w:cstheme="minorHAnsi"/>
        </w:rPr>
        <w:t>2</w:t>
      </w:r>
      <w:r w:rsidR="00955DB4" w:rsidRPr="002C2A7A">
        <w:rPr>
          <w:rFonts w:asciiTheme="minorHAnsi" w:hAnsiTheme="minorHAnsi" w:cstheme="minorHAnsi"/>
        </w:rPr>
        <w:t>5</w:t>
      </w:r>
      <w:r w:rsidRPr="002C2A7A">
        <w:rPr>
          <w:rFonts w:asciiTheme="minorHAnsi" w:hAnsiTheme="minorHAnsi" w:cstheme="minorHAnsi"/>
        </w:rPr>
        <w:t xml:space="preserve"> al 3</w:t>
      </w:r>
      <w:r w:rsidR="00743F99" w:rsidRPr="002C2A7A">
        <w:rPr>
          <w:rFonts w:asciiTheme="minorHAnsi" w:hAnsiTheme="minorHAnsi" w:cstheme="minorHAnsi"/>
        </w:rPr>
        <w:t>1</w:t>
      </w:r>
      <w:r w:rsidRPr="002C2A7A">
        <w:rPr>
          <w:rFonts w:asciiTheme="minorHAnsi" w:hAnsiTheme="minorHAnsi" w:cstheme="minorHAnsi"/>
        </w:rPr>
        <w:t xml:space="preserve"> de </w:t>
      </w:r>
      <w:r w:rsidR="000C543C" w:rsidRPr="002C2A7A">
        <w:rPr>
          <w:rFonts w:asciiTheme="minorHAnsi" w:hAnsiTheme="minorHAnsi" w:cstheme="minorHAnsi"/>
        </w:rPr>
        <w:t>d</w:t>
      </w:r>
      <w:r w:rsidR="00743F99" w:rsidRPr="002C2A7A">
        <w:rPr>
          <w:rFonts w:asciiTheme="minorHAnsi" w:hAnsiTheme="minorHAnsi" w:cstheme="minorHAnsi"/>
        </w:rPr>
        <w:t>iciembre</w:t>
      </w:r>
      <w:r w:rsidRPr="002C2A7A">
        <w:rPr>
          <w:rFonts w:asciiTheme="minorHAnsi" w:hAnsiTheme="minorHAnsi" w:cstheme="minorHAnsi"/>
        </w:rPr>
        <w:t xml:space="preserve"> del 20</w:t>
      </w:r>
      <w:r w:rsidR="000E44C7" w:rsidRPr="002C2A7A">
        <w:rPr>
          <w:rFonts w:asciiTheme="minorHAnsi" w:hAnsiTheme="minorHAnsi" w:cstheme="minorHAnsi"/>
        </w:rPr>
        <w:t>2</w:t>
      </w:r>
      <w:r w:rsidR="00955DB4" w:rsidRPr="002C2A7A">
        <w:rPr>
          <w:rFonts w:asciiTheme="minorHAnsi" w:hAnsiTheme="minorHAnsi" w:cstheme="minorHAnsi"/>
        </w:rPr>
        <w:t>5</w:t>
      </w:r>
      <w:r w:rsidRPr="002C2A7A">
        <w:rPr>
          <w:rFonts w:asciiTheme="minorHAnsi" w:hAnsiTheme="minorHAnsi" w:cstheme="minorHAnsi"/>
        </w:rPr>
        <w:t>, en el horario</w:t>
      </w:r>
      <w:r w:rsidRPr="003D52CE">
        <w:rPr>
          <w:rFonts w:asciiTheme="minorHAnsi" w:hAnsiTheme="minorHAnsi" w:cstheme="minorHAnsi"/>
        </w:rPr>
        <w:t xml:space="preserve"> de 8:00 a 21:00 horas de </w:t>
      </w:r>
      <w:r w:rsidR="00410B42" w:rsidRPr="003D52CE">
        <w:rPr>
          <w:rFonts w:asciiTheme="minorHAnsi" w:hAnsiTheme="minorHAnsi" w:cstheme="minorHAnsi"/>
        </w:rPr>
        <w:t>lunes</w:t>
      </w:r>
      <w:r w:rsidRPr="003D52CE">
        <w:rPr>
          <w:rFonts w:asciiTheme="minorHAnsi" w:hAnsiTheme="minorHAnsi" w:cstheme="minorHAnsi"/>
        </w:rPr>
        <w:t xml:space="preserve"> a </w:t>
      </w:r>
      <w:r w:rsidR="00410B42" w:rsidRPr="003D52CE">
        <w:rPr>
          <w:rFonts w:asciiTheme="minorHAnsi" w:hAnsiTheme="minorHAnsi" w:cstheme="minorHAnsi"/>
        </w:rPr>
        <w:t>viernes</w:t>
      </w:r>
      <w:r w:rsidRPr="003D52CE">
        <w:rPr>
          <w:rFonts w:asciiTheme="minorHAnsi" w:hAnsiTheme="minorHAnsi" w:cstheme="minorHAnsi"/>
        </w:rPr>
        <w:t xml:space="preserve">. </w:t>
      </w:r>
    </w:p>
    <w:p w14:paraId="0CFDFDA7" w14:textId="77777777" w:rsidR="00DB2D0F" w:rsidRPr="003D52CE" w:rsidRDefault="00DB2D0F" w:rsidP="00DB2D0F">
      <w:pPr>
        <w:pStyle w:val="Prrafodelista"/>
        <w:ind w:left="0" w:right="-1"/>
        <w:jc w:val="both"/>
        <w:rPr>
          <w:rFonts w:asciiTheme="minorHAnsi" w:hAnsiTheme="minorHAnsi" w:cstheme="minorHAnsi"/>
        </w:rPr>
      </w:pPr>
    </w:p>
    <w:p w14:paraId="06F8A1CC" w14:textId="0C05C220" w:rsidR="00DA6E70" w:rsidRPr="00213157" w:rsidRDefault="00DB2D0F" w:rsidP="00DB2D0F">
      <w:pPr>
        <w:pStyle w:val="BlockText1"/>
        <w:ind w:left="709" w:right="49" w:firstLine="0"/>
        <w:rPr>
          <w:rFonts w:asciiTheme="minorHAnsi" w:hAnsiTheme="minorHAnsi" w:cstheme="minorHAnsi"/>
          <w:sz w:val="20"/>
        </w:rPr>
      </w:pPr>
      <w:r w:rsidRPr="00213157">
        <w:rPr>
          <w:rFonts w:asciiTheme="minorHAnsi" w:hAnsiTheme="minorHAnsi" w:cstheme="minorHAnsi"/>
          <w:sz w:val="20"/>
        </w:rPr>
        <w:t>El licitante adjudicado entregará, instalará y pondrá en operación dentro de los 10 días hábiles siguientes a la resolución de adjudicación</w:t>
      </w:r>
      <w:r w:rsidR="00410B42">
        <w:rPr>
          <w:rFonts w:asciiTheme="minorHAnsi" w:hAnsiTheme="minorHAnsi" w:cstheme="minorHAnsi"/>
          <w:sz w:val="20"/>
        </w:rPr>
        <w:t>,</w:t>
      </w:r>
      <w:r w:rsidRPr="00213157">
        <w:rPr>
          <w:rFonts w:asciiTheme="minorHAnsi" w:hAnsiTheme="minorHAnsi" w:cstheme="minorHAnsi"/>
          <w:sz w:val="20"/>
        </w:rPr>
        <w:t xml:space="preserve"> los equipos médicos, así como los consumibles que se requieran, al respecto la </w:t>
      </w:r>
      <w:r w:rsidRPr="00213157">
        <w:rPr>
          <w:rFonts w:asciiTheme="minorHAnsi" w:hAnsiTheme="minorHAnsi" w:cstheme="minorHAnsi"/>
          <w:b/>
          <w:sz w:val="20"/>
        </w:rPr>
        <w:t>Convocante</w:t>
      </w:r>
      <w:r w:rsidRPr="00213157">
        <w:rPr>
          <w:rFonts w:asciiTheme="minorHAnsi" w:hAnsiTheme="minorHAnsi" w:cstheme="minorHAnsi"/>
          <w:sz w:val="20"/>
        </w:rPr>
        <w:t xml:space="preserve"> no otorgará prórroga alguna.</w:t>
      </w:r>
    </w:p>
    <w:p w14:paraId="0B63D672" w14:textId="77777777" w:rsidR="00DB2D0F" w:rsidRDefault="00DB2D0F" w:rsidP="00DB2D0F">
      <w:pPr>
        <w:pStyle w:val="BlockText1"/>
        <w:ind w:left="709" w:right="49" w:firstLine="0"/>
        <w:rPr>
          <w:rFonts w:asciiTheme="minorHAnsi" w:hAnsiTheme="minorHAnsi" w:cs="Arial"/>
          <w:sz w:val="20"/>
        </w:rPr>
      </w:pPr>
    </w:p>
    <w:p w14:paraId="102683E5" w14:textId="604F964D" w:rsidR="000365A5" w:rsidRDefault="000365A5" w:rsidP="00DB2D0F">
      <w:pPr>
        <w:pStyle w:val="BlockText1"/>
        <w:ind w:left="709" w:right="49" w:firstLine="0"/>
        <w:rPr>
          <w:rFonts w:asciiTheme="minorHAnsi" w:hAnsiTheme="minorHAnsi" w:cstheme="minorHAnsi"/>
          <w:sz w:val="20"/>
        </w:rPr>
      </w:pPr>
      <w:r>
        <w:rPr>
          <w:rFonts w:asciiTheme="minorHAnsi" w:hAnsiTheme="minorHAnsi" w:cstheme="minorHAnsi"/>
          <w:sz w:val="20"/>
        </w:rPr>
        <w:t>Los insumos</w:t>
      </w:r>
      <w:r w:rsidRPr="000365A5">
        <w:rPr>
          <w:rFonts w:asciiTheme="minorHAnsi" w:hAnsiTheme="minorHAnsi" w:cstheme="minorHAnsi"/>
          <w:sz w:val="20"/>
        </w:rPr>
        <w:t xml:space="preserve"> se entregarán dentro de los 14 días naturales posteriores a la recepción de la Orden de Envío por parte del </w:t>
      </w:r>
      <w:r w:rsidR="00410B42">
        <w:rPr>
          <w:rFonts w:asciiTheme="minorHAnsi" w:hAnsiTheme="minorHAnsi" w:cstheme="minorHAnsi"/>
          <w:sz w:val="20"/>
        </w:rPr>
        <w:t>licitante</w:t>
      </w:r>
      <w:r w:rsidRPr="000365A5">
        <w:rPr>
          <w:rFonts w:asciiTheme="minorHAnsi" w:hAnsiTheme="minorHAnsi" w:cstheme="minorHAnsi"/>
          <w:sz w:val="20"/>
        </w:rPr>
        <w:t xml:space="preserve"> que resulte con adjudicación y se hará en la Unidad </w:t>
      </w:r>
      <w:r>
        <w:rPr>
          <w:rFonts w:asciiTheme="minorHAnsi" w:hAnsiTheme="minorHAnsi" w:cstheme="minorHAnsi"/>
          <w:sz w:val="20"/>
        </w:rPr>
        <w:t>Aplicativa</w:t>
      </w:r>
      <w:r w:rsidRPr="000365A5">
        <w:rPr>
          <w:rFonts w:asciiTheme="minorHAnsi" w:hAnsiTheme="minorHAnsi" w:cstheme="minorHAnsi"/>
          <w:sz w:val="20"/>
        </w:rPr>
        <w:t xml:space="preserve"> de la Convocante conforme al contrato abierto que se celebre</w:t>
      </w:r>
    </w:p>
    <w:p w14:paraId="309EAFAD" w14:textId="77777777" w:rsidR="000365A5" w:rsidRPr="000365A5" w:rsidRDefault="000365A5" w:rsidP="00DB2D0F">
      <w:pPr>
        <w:pStyle w:val="BlockText1"/>
        <w:ind w:left="709" w:right="49" w:firstLine="0"/>
        <w:rPr>
          <w:rFonts w:asciiTheme="minorHAnsi" w:hAnsiTheme="minorHAnsi" w:cstheme="minorHAnsi"/>
          <w:sz w:val="20"/>
        </w:rPr>
      </w:pPr>
    </w:p>
    <w:p w14:paraId="52C63E43" w14:textId="27389832" w:rsidR="00B23756" w:rsidRDefault="00A1692B" w:rsidP="00DA6E70">
      <w:pPr>
        <w:ind w:left="709" w:right="-1"/>
        <w:jc w:val="both"/>
        <w:rPr>
          <w:rFonts w:asciiTheme="minorHAnsi" w:hAnsiTheme="minorHAnsi"/>
          <w:b/>
        </w:rPr>
      </w:pPr>
      <w:r w:rsidRPr="00A16B2E">
        <w:rPr>
          <w:rFonts w:asciiTheme="minorHAnsi" w:hAnsiTheme="minorHAnsi"/>
          <w:b/>
        </w:rPr>
        <w:t>1.</w:t>
      </w:r>
      <w:r w:rsidR="00955DB4">
        <w:rPr>
          <w:rFonts w:asciiTheme="minorHAnsi" w:hAnsiTheme="minorHAnsi"/>
          <w:b/>
        </w:rPr>
        <w:t>3</w:t>
      </w:r>
      <w:r w:rsidRPr="00A16B2E">
        <w:rPr>
          <w:rFonts w:asciiTheme="minorHAnsi" w:hAnsiTheme="minorHAnsi"/>
          <w:b/>
        </w:rPr>
        <w:t>.2</w:t>
      </w:r>
      <w:r w:rsidR="00D16279">
        <w:rPr>
          <w:rFonts w:asciiTheme="minorHAnsi" w:hAnsiTheme="minorHAnsi"/>
          <w:b/>
        </w:rPr>
        <w:t xml:space="preserve">. </w:t>
      </w:r>
      <w:r w:rsidR="00731B23">
        <w:rPr>
          <w:rFonts w:asciiTheme="minorHAnsi" w:hAnsiTheme="minorHAnsi"/>
          <w:b/>
        </w:rPr>
        <w:t>Lugar de prestación del servicio</w:t>
      </w:r>
      <w:r w:rsidR="003C0F1A" w:rsidRPr="00A16B2E">
        <w:rPr>
          <w:rFonts w:asciiTheme="minorHAnsi" w:hAnsiTheme="minorHAnsi"/>
          <w:b/>
        </w:rPr>
        <w:t>:</w:t>
      </w:r>
      <w:r w:rsidR="003C0F1A">
        <w:rPr>
          <w:rFonts w:asciiTheme="minorHAnsi" w:hAnsiTheme="minorHAnsi"/>
          <w:b/>
        </w:rPr>
        <w:t xml:space="preserve"> </w:t>
      </w:r>
    </w:p>
    <w:p w14:paraId="1A4F75F2" w14:textId="77777777" w:rsidR="00B23756" w:rsidRDefault="00B23756" w:rsidP="00DA6E70">
      <w:pPr>
        <w:ind w:left="709" w:right="-1"/>
        <w:jc w:val="both"/>
        <w:rPr>
          <w:rFonts w:asciiTheme="minorHAnsi" w:hAnsiTheme="minorHAnsi"/>
          <w:b/>
        </w:rPr>
      </w:pPr>
    </w:p>
    <w:p w14:paraId="756C8413" w14:textId="77777777" w:rsidR="00DA6E70" w:rsidRDefault="00731B23" w:rsidP="00DA6E70">
      <w:pPr>
        <w:ind w:left="709" w:right="-1"/>
        <w:jc w:val="both"/>
        <w:rPr>
          <w:rFonts w:asciiTheme="minorHAnsi" w:hAnsiTheme="minorHAnsi" w:cstheme="minorHAnsi"/>
        </w:rPr>
      </w:pPr>
      <w:r w:rsidRPr="00731B23">
        <w:rPr>
          <w:rFonts w:asciiTheme="minorHAnsi" w:hAnsiTheme="minorHAnsi" w:cstheme="minorHAnsi"/>
        </w:rPr>
        <w:t>La instalación y entreg</w:t>
      </w:r>
      <w:r w:rsidR="00112A6D">
        <w:rPr>
          <w:rFonts w:asciiTheme="minorHAnsi" w:hAnsiTheme="minorHAnsi" w:cstheme="minorHAnsi"/>
        </w:rPr>
        <w:t xml:space="preserve">a de los equipos y consumibles </w:t>
      </w:r>
      <w:r w:rsidRPr="00731B23">
        <w:rPr>
          <w:rFonts w:asciiTheme="minorHAnsi" w:hAnsiTheme="minorHAnsi" w:cstheme="minorHAnsi"/>
        </w:rPr>
        <w:t>será en</w:t>
      </w:r>
      <w:r w:rsidR="00DA6E70" w:rsidRPr="00731B23">
        <w:rPr>
          <w:rFonts w:asciiTheme="minorHAnsi" w:hAnsiTheme="minorHAnsi" w:cstheme="minorHAnsi"/>
        </w:rPr>
        <w:t>:</w:t>
      </w:r>
    </w:p>
    <w:p w14:paraId="5F13D1D3" w14:textId="77777777" w:rsidR="00E45CF8" w:rsidRDefault="00E45CF8" w:rsidP="00DA6E70">
      <w:pPr>
        <w:ind w:left="709" w:right="-1"/>
        <w:jc w:val="both"/>
        <w:rPr>
          <w:rFonts w:asciiTheme="minorHAnsi" w:hAnsiTheme="minorHAnsi" w:cstheme="minorHAnsi"/>
        </w:rPr>
      </w:pPr>
    </w:p>
    <w:tbl>
      <w:tblPr>
        <w:tblW w:w="9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85"/>
        <w:gridCol w:w="6304"/>
      </w:tblGrid>
      <w:tr w:rsidR="003C0F1A" w:rsidRPr="00BA079F" w14:paraId="2762E5AF" w14:textId="77777777" w:rsidTr="004B4127">
        <w:trPr>
          <w:trHeight w:val="166"/>
          <w:jc w:val="center"/>
        </w:trPr>
        <w:tc>
          <w:tcPr>
            <w:tcW w:w="3685" w:type="dxa"/>
            <w:shd w:val="clear" w:color="auto" w:fill="81E7FF"/>
            <w:vAlign w:val="center"/>
          </w:tcPr>
          <w:p w14:paraId="16656E7C" w14:textId="77777777" w:rsidR="003C0F1A" w:rsidRPr="00BA079F" w:rsidRDefault="003C0F1A" w:rsidP="00EC015A">
            <w:pPr>
              <w:ind w:left="284"/>
              <w:jc w:val="center"/>
              <w:rPr>
                <w:rFonts w:asciiTheme="minorHAnsi" w:hAnsiTheme="minorHAnsi" w:cstheme="minorHAnsi"/>
                <w:b/>
                <w:bCs/>
                <w:highlight w:val="yellow"/>
              </w:rPr>
            </w:pPr>
            <w:r w:rsidRPr="00961EB6">
              <w:rPr>
                <w:rFonts w:asciiTheme="minorHAnsi" w:hAnsiTheme="minorHAnsi" w:cstheme="minorHAnsi"/>
                <w:b/>
                <w:bCs/>
              </w:rPr>
              <w:t>Unidad</w:t>
            </w:r>
          </w:p>
        </w:tc>
        <w:tc>
          <w:tcPr>
            <w:tcW w:w="6304" w:type="dxa"/>
            <w:shd w:val="clear" w:color="auto" w:fill="81E7FF"/>
            <w:vAlign w:val="center"/>
          </w:tcPr>
          <w:p w14:paraId="4C4C54ED" w14:textId="77777777" w:rsidR="003C0F1A" w:rsidRPr="00BA079F" w:rsidRDefault="003C0F1A" w:rsidP="00EC015A">
            <w:pPr>
              <w:ind w:left="284"/>
              <w:jc w:val="center"/>
              <w:rPr>
                <w:rFonts w:asciiTheme="minorHAnsi" w:hAnsiTheme="minorHAnsi" w:cstheme="minorHAnsi"/>
                <w:b/>
                <w:bCs/>
                <w:highlight w:val="yellow"/>
              </w:rPr>
            </w:pPr>
            <w:r w:rsidRPr="00961EB6">
              <w:rPr>
                <w:rFonts w:asciiTheme="minorHAnsi" w:hAnsiTheme="minorHAnsi" w:cstheme="minorHAnsi"/>
                <w:b/>
                <w:bCs/>
              </w:rPr>
              <w:t>Dirección</w:t>
            </w:r>
          </w:p>
        </w:tc>
      </w:tr>
      <w:tr w:rsidR="003C0F1A" w:rsidRPr="00BA079F" w14:paraId="7956CF6C" w14:textId="77777777" w:rsidTr="00410B42">
        <w:trPr>
          <w:trHeight w:val="280"/>
          <w:jc w:val="center"/>
        </w:trPr>
        <w:tc>
          <w:tcPr>
            <w:tcW w:w="3685" w:type="dxa"/>
            <w:tcBorders>
              <w:top w:val="single" w:sz="4" w:space="0" w:color="auto"/>
              <w:left w:val="single" w:sz="4" w:space="0" w:color="auto"/>
              <w:bottom w:val="single" w:sz="4" w:space="0" w:color="auto"/>
              <w:right w:val="single" w:sz="4" w:space="0" w:color="auto"/>
            </w:tcBorders>
            <w:vAlign w:val="center"/>
          </w:tcPr>
          <w:p w14:paraId="18123F65" w14:textId="07C3D8CD" w:rsidR="003C0F1A" w:rsidRPr="00622A18" w:rsidRDefault="003C0F1A" w:rsidP="00DA6E70">
            <w:pPr>
              <w:rPr>
                <w:rFonts w:asciiTheme="minorHAnsi" w:hAnsiTheme="minorHAnsi" w:cstheme="minorHAnsi"/>
                <w:sz w:val="18"/>
              </w:rPr>
            </w:pPr>
            <w:r w:rsidRPr="00622A18">
              <w:rPr>
                <w:rFonts w:asciiTheme="minorHAnsi" w:hAnsiTheme="minorHAnsi" w:cstheme="minorHAnsi"/>
                <w:sz w:val="18"/>
              </w:rPr>
              <w:t>Hospital Metropolitano</w:t>
            </w:r>
          </w:p>
        </w:tc>
        <w:tc>
          <w:tcPr>
            <w:tcW w:w="6304" w:type="dxa"/>
            <w:tcBorders>
              <w:top w:val="single" w:sz="4" w:space="0" w:color="auto"/>
              <w:left w:val="single" w:sz="4" w:space="0" w:color="auto"/>
              <w:bottom w:val="single" w:sz="4" w:space="0" w:color="auto"/>
              <w:right w:val="single" w:sz="4" w:space="0" w:color="auto"/>
            </w:tcBorders>
            <w:vAlign w:val="center"/>
          </w:tcPr>
          <w:p w14:paraId="0F16D0D9" w14:textId="77777777" w:rsidR="003C0F1A" w:rsidRPr="00622A18" w:rsidRDefault="003C0F1A" w:rsidP="00EC015A">
            <w:pPr>
              <w:jc w:val="both"/>
              <w:rPr>
                <w:rFonts w:asciiTheme="minorHAnsi" w:hAnsiTheme="minorHAnsi" w:cstheme="minorHAnsi"/>
                <w:sz w:val="18"/>
              </w:rPr>
            </w:pPr>
            <w:r w:rsidRPr="00622A18">
              <w:rPr>
                <w:rFonts w:asciiTheme="minorHAnsi" w:hAnsiTheme="minorHAnsi" w:cstheme="minorHAnsi"/>
                <w:sz w:val="18"/>
              </w:rPr>
              <w:t>Ave. Adolfo López Mateos No. 4600 Col. Bosques del Nogalar en San Nicolás de los Garza, N.L. C.P. 66480</w:t>
            </w:r>
          </w:p>
        </w:tc>
      </w:tr>
      <w:tr w:rsidR="003C0F1A" w:rsidRPr="00BA079F" w14:paraId="07CE8048" w14:textId="77777777" w:rsidTr="00410B42">
        <w:trPr>
          <w:trHeight w:val="257"/>
          <w:jc w:val="center"/>
        </w:trPr>
        <w:tc>
          <w:tcPr>
            <w:tcW w:w="3685" w:type="dxa"/>
            <w:tcBorders>
              <w:top w:val="single" w:sz="4" w:space="0" w:color="auto"/>
              <w:left w:val="single" w:sz="4" w:space="0" w:color="auto"/>
              <w:bottom w:val="single" w:sz="4" w:space="0" w:color="auto"/>
              <w:right w:val="single" w:sz="4" w:space="0" w:color="auto"/>
            </w:tcBorders>
            <w:vAlign w:val="center"/>
          </w:tcPr>
          <w:p w14:paraId="12606417" w14:textId="77777777" w:rsidR="003C0F1A" w:rsidRPr="00622A18" w:rsidRDefault="003C0F1A" w:rsidP="003D52CE">
            <w:pPr>
              <w:rPr>
                <w:rFonts w:asciiTheme="minorHAnsi" w:hAnsiTheme="minorHAnsi" w:cstheme="minorHAnsi"/>
                <w:sz w:val="18"/>
              </w:rPr>
            </w:pPr>
            <w:r w:rsidRPr="00622A18">
              <w:rPr>
                <w:rFonts w:asciiTheme="minorHAnsi" w:hAnsiTheme="minorHAnsi" w:cstheme="minorHAnsi"/>
                <w:sz w:val="18"/>
              </w:rPr>
              <w:t>Hospital Regional Materno Infantil</w:t>
            </w:r>
          </w:p>
        </w:tc>
        <w:tc>
          <w:tcPr>
            <w:tcW w:w="6304" w:type="dxa"/>
            <w:tcBorders>
              <w:top w:val="single" w:sz="4" w:space="0" w:color="auto"/>
              <w:left w:val="single" w:sz="4" w:space="0" w:color="auto"/>
              <w:bottom w:val="single" w:sz="4" w:space="0" w:color="auto"/>
              <w:right w:val="single" w:sz="4" w:space="0" w:color="auto"/>
            </w:tcBorders>
          </w:tcPr>
          <w:p w14:paraId="16EC7198" w14:textId="2879A29D" w:rsidR="003C0F1A" w:rsidRPr="00622A18" w:rsidRDefault="003C0F1A" w:rsidP="00EC015A">
            <w:pPr>
              <w:jc w:val="both"/>
              <w:rPr>
                <w:rFonts w:asciiTheme="minorHAnsi" w:hAnsiTheme="minorHAnsi" w:cstheme="minorHAnsi"/>
                <w:sz w:val="18"/>
              </w:rPr>
            </w:pPr>
            <w:r w:rsidRPr="00622A18">
              <w:rPr>
                <w:rFonts w:asciiTheme="minorHAnsi" w:hAnsiTheme="minorHAnsi" w:cstheme="minorHAnsi"/>
                <w:sz w:val="18"/>
              </w:rPr>
              <w:t xml:space="preserve">Calle Aldama No. 460 entre Independencia y 18 de </w:t>
            </w:r>
            <w:r w:rsidR="00410B42" w:rsidRPr="00622A18">
              <w:rPr>
                <w:rFonts w:asciiTheme="minorHAnsi" w:hAnsiTheme="minorHAnsi" w:cstheme="minorHAnsi"/>
                <w:sz w:val="18"/>
              </w:rPr>
              <w:t>marzo</w:t>
            </w:r>
            <w:r w:rsidRPr="00622A18">
              <w:rPr>
                <w:rFonts w:asciiTheme="minorHAnsi" w:hAnsiTheme="minorHAnsi" w:cstheme="minorHAnsi"/>
                <w:sz w:val="18"/>
              </w:rPr>
              <w:t>, Colo</w:t>
            </w:r>
            <w:r w:rsidR="00DA6E70" w:rsidRPr="00622A18">
              <w:rPr>
                <w:rFonts w:asciiTheme="minorHAnsi" w:hAnsiTheme="minorHAnsi" w:cstheme="minorHAnsi"/>
                <w:sz w:val="18"/>
              </w:rPr>
              <w:t>nia San Rafael, Guadalupe, N.L.</w:t>
            </w:r>
          </w:p>
        </w:tc>
      </w:tr>
      <w:tr w:rsidR="007530FC" w:rsidRPr="00BA079F" w14:paraId="406BEE01" w14:textId="77777777" w:rsidTr="00743F99">
        <w:trPr>
          <w:jc w:val="center"/>
        </w:trPr>
        <w:tc>
          <w:tcPr>
            <w:tcW w:w="3685" w:type="dxa"/>
            <w:tcBorders>
              <w:top w:val="single" w:sz="4" w:space="0" w:color="auto"/>
              <w:left w:val="single" w:sz="4" w:space="0" w:color="auto"/>
              <w:bottom w:val="single" w:sz="4" w:space="0" w:color="auto"/>
              <w:right w:val="single" w:sz="4" w:space="0" w:color="auto"/>
            </w:tcBorders>
            <w:vAlign w:val="center"/>
          </w:tcPr>
          <w:p w14:paraId="181BF624" w14:textId="77777777" w:rsidR="007530FC" w:rsidRPr="00622A18" w:rsidRDefault="007530FC" w:rsidP="007530FC">
            <w:pPr>
              <w:rPr>
                <w:rFonts w:asciiTheme="minorHAnsi" w:hAnsiTheme="minorHAnsi" w:cstheme="minorHAnsi"/>
                <w:sz w:val="18"/>
              </w:rPr>
            </w:pPr>
            <w:r w:rsidRPr="00622A18">
              <w:rPr>
                <w:rFonts w:asciiTheme="minorHAnsi" w:hAnsiTheme="minorHAnsi" w:cstheme="minorHAnsi"/>
                <w:sz w:val="18"/>
              </w:rPr>
              <w:t>Hospital General de Sabinas Hidalgo, N. L.</w:t>
            </w:r>
          </w:p>
        </w:tc>
        <w:tc>
          <w:tcPr>
            <w:tcW w:w="6304" w:type="dxa"/>
            <w:tcBorders>
              <w:top w:val="single" w:sz="4" w:space="0" w:color="auto"/>
              <w:left w:val="single" w:sz="4" w:space="0" w:color="auto"/>
              <w:bottom w:val="single" w:sz="4" w:space="0" w:color="auto"/>
              <w:right w:val="single" w:sz="4" w:space="0" w:color="auto"/>
            </w:tcBorders>
            <w:vAlign w:val="center"/>
          </w:tcPr>
          <w:p w14:paraId="03BE8E76" w14:textId="5F34A32F" w:rsidR="007530FC" w:rsidRPr="00622A18" w:rsidRDefault="007530FC" w:rsidP="007530FC">
            <w:pPr>
              <w:rPr>
                <w:rFonts w:ascii="Calibri" w:hAnsi="Calibri" w:cs="Calibri"/>
                <w:sz w:val="18"/>
                <w:szCs w:val="18"/>
              </w:rPr>
            </w:pPr>
            <w:r w:rsidRPr="00622A18">
              <w:rPr>
                <w:rFonts w:ascii="Calibri" w:hAnsi="Calibri" w:cs="Calibri"/>
                <w:sz w:val="18"/>
                <w:szCs w:val="18"/>
              </w:rPr>
              <w:t>Carretera Nacional No, 1084, Col. Hacienda Floreña, Sabinas Hidalgo, N.L.</w:t>
            </w:r>
          </w:p>
        </w:tc>
      </w:tr>
      <w:tr w:rsidR="007530FC" w:rsidRPr="00BA079F" w14:paraId="7BB29955" w14:textId="77777777" w:rsidTr="00743F99">
        <w:trPr>
          <w:jc w:val="center"/>
        </w:trPr>
        <w:tc>
          <w:tcPr>
            <w:tcW w:w="3685" w:type="dxa"/>
            <w:tcBorders>
              <w:top w:val="single" w:sz="4" w:space="0" w:color="auto"/>
              <w:left w:val="single" w:sz="4" w:space="0" w:color="auto"/>
              <w:bottom w:val="single" w:sz="4" w:space="0" w:color="auto"/>
              <w:right w:val="single" w:sz="4" w:space="0" w:color="auto"/>
            </w:tcBorders>
            <w:vAlign w:val="center"/>
          </w:tcPr>
          <w:p w14:paraId="07966B7E" w14:textId="77777777" w:rsidR="007530FC" w:rsidRPr="00622A18" w:rsidRDefault="007530FC" w:rsidP="007530FC">
            <w:pPr>
              <w:rPr>
                <w:rFonts w:asciiTheme="minorHAnsi" w:hAnsiTheme="minorHAnsi" w:cstheme="minorHAnsi"/>
                <w:sz w:val="18"/>
              </w:rPr>
            </w:pPr>
            <w:r w:rsidRPr="00622A18">
              <w:rPr>
                <w:rFonts w:asciiTheme="minorHAnsi" w:hAnsiTheme="minorHAnsi" w:cstheme="minorHAnsi"/>
                <w:sz w:val="18"/>
              </w:rPr>
              <w:lastRenderedPageBreak/>
              <w:t>Hospital General de Cerralvo, N. L.</w:t>
            </w:r>
          </w:p>
        </w:tc>
        <w:tc>
          <w:tcPr>
            <w:tcW w:w="6304" w:type="dxa"/>
            <w:tcBorders>
              <w:top w:val="single" w:sz="4" w:space="0" w:color="auto"/>
              <w:left w:val="single" w:sz="4" w:space="0" w:color="auto"/>
              <w:bottom w:val="single" w:sz="4" w:space="0" w:color="auto"/>
              <w:right w:val="single" w:sz="4" w:space="0" w:color="auto"/>
            </w:tcBorders>
            <w:vAlign w:val="center"/>
          </w:tcPr>
          <w:p w14:paraId="30A66D0F" w14:textId="77777777" w:rsidR="007530FC" w:rsidRPr="00622A18" w:rsidRDefault="007530FC" w:rsidP="007530FC">
            <w:pPr>
              <w:rPr>
                <w:rFonts w:asciiTheme="minorHAnsi" w:hAnsiTheme="minorHAnsi" w:cstheme="minorHAnsi"/>
                <w:sz w:val="18"/>
              </w:rPr>
            </w:pPr>
            <w:r w:rsidRPr="00622A18">
              <w:rPr>
                <w:rFonts w:asciiTheme="minorHAnsi" w:hAnsiTheme="minorHAnsi" w:cstheme="minorHAnsi"/>
                <w:sz w:val="18"/>
              </w:rPr>
              <w:t>Dr. Cornelio González Ramos No. 400, Libramiento Carretera Monterrey-Miguel Alemán en Cerralvo, N. L. C.P. 65900.</w:t>
            </w:r>
          </w:p>
        </w:tc>
      </w:tr>
      <w:tr w:rsidR="007530FC" w:rsidRPr="00BA079F" w14:paraId="7CB11364" w14:textId="77777777" w:rsidTr="00743F99">
        <w:trPr>
          <w:jc w:val="center"/>
        </w:trPr>
        <w:tc>
          <w:tcPr>
            <w:tcW w:w="3685" w:type="dxa"/>
            <w:tcBorders>
              <w:top w:val="single" w:sz="4" w:space="0" w:color="auto"/>
              <w:left w:val="single" w:sz="4" w:space="0" w:color="auto"/>
              <w:bottom w:val="single" w:sz="4" w:space="0" w:color="auto"/>
              <w:right w:val="single" w:sz="4" w:space="0" w:color="auto"/>
            </w:tcBorders>
            <w:vAlign w:val="center"/>
          </w:tcPr>
          <w:p w14:paraId="0DB15DA0" w14:textId="77777777" w:rsidR="007530FC" w:rsidRPr="00622A18" w:rsidRDefault="007530FC" w:rsidP="007530FC">
            <w:pPr>
              <w:rPr>
                <w:rFonts w:asciiTheme="minorHAnsi" w:hAnsiTheme="minorHAnsi" w:cstheme="minorHAnsi"/>
                <w:sz w:val="18"/>
              </w:rPr>
            </w:pPr>
            <w:r w:rsidRPr="00622A18">
              <w:rPr>
                <w:rFonts w:asciiTheme="minorHAnsi" w:hAnsiTheme="minorHAnsi" w:cstheme="minorHAnsi"/>
                <w:sz w:val="18"/>
              </w:rPr>
              <w:t>Hospital General de Montemorelos, N. L.</w:t>
            </w:r>
          </w:p>
        </w:tc>
        <w:tc>
          <w:tcPr>
            <w:tcW w:w="6304" w:type="dxa"/>
            <w:tcBorders>
              <w:top w:val="single" w:sz="4" w:space="0" w:color="auto"/>
              <w:left w:val="single" w:sz="4" w:space="0" w:color="auto"/>
              <w:bottom w:val="single" w:sz="4" w:space="0" w:color="auto"/>
              <w:right w:val="single" w:sz="4" w:space="0" w:color="auto"/>
            </w:tcBorders>
            <w:vAlign w:val="center"/>
          </w:tcPr>
          <w:p w14:paraId="68616D75" w14:textId="77777777" w:rsidR="007530FC" w:rsidRPr="00622A18" w:rsidRDefault="007530FC" w:rsidP="007530FC">
            <w:pPr>
              <w:rPr>
                <w:rFonts w:asciiTheme="minorHAnsi" w:hAnsiTheme="minorHAnsi" w:cstheme="minorHAnsi"/>
                <w:sz w:val="18"/>
              </w:rPr>
            </w:pPr>
            <w:r w:rsidRPr="00622A18">
              <w:rPr>
                <w:rFonts w:asciiTheme="minorHAnsi" w:hAnsiTheme="minorHAnsi" w:cstheme="minorHAnsi"/>
                <w:sz w:val="18"/>
              </w:rPr>
              <w:t>Ave. Capitán Alonso de León Km 4, Comunidad la Parrita, Montemorelos, N.L.</w:t>
            </w:r>
          </w:p>
        </w:tc>
      </w:tr>
      <w:tr w:rsidR="007530FC" w:rsidRPr="00BA079F" w14:paraId="763A5546" w14:textId="77777777" w:rsidTr="00743F99">
        <w:trPr>
          <w:jc w:val="center"/>
        </w:trPr>
        <w:tc>
          <w:tcPr>
            <w:tcW w:w="3685" w:type="dxa"/>
            <w:tcBorders>
              <w:top w:val="single" w:sz="4" w:space="0" w:color="auto"/>
              <w:left w:val="single" w:sz="4" w:space="0" w:color="auto"/>
              <w:bottom w:val="single" w:sz="4" w:space="0" w:color="auto"/>
              <w:right w:val="single" w:sz="4" w:space="0" w:color="auto"/>
            </w:tcBorders>
            <w:vAlign w:val="center"/>
          </w:tcPr>
          <w:p w14:paraId="3041E721" w14:textId="77777777" w:rsidR="007530FC" w:rsidRPr="00622A18" w:rsidRDefault="007530FC" w:rsidP="007530FC">
            <w:pPr>
              <w:rPr>
                <w:rFonts w:asciiTheme="minorHAnsi" w:hAnsiTheme="minorHAnsi" w:cstheme="minorHAnsi"/>
                <w:sz w:val="18"/>
              </w:rPr>
            </w:pPr>
            <w:r w:rsidRPr="00622A18">
              <w:rPr>
                <w:rFonts w:asciiTheme="minorHAnsi" w:hAnsiTheme="minorHAnsi" w:cstheme="minorHAnsi"/>
                <w:sz w:val="18"/>
              </w:rPr>
              <w:t>Hospital General de Linares, N.L.</w:t>
            </w:r>
          </w:p>
        </w:tc>
        <w:tc>
          <w:tcPr>
            <w:tcW w:w="6304" w:type="dxa"/>
            <w:tcBorders>
              <w:top w:val="single" w:sz="4" w:space="0" w:color="auto"/>
              <w:left w:val="single" w:sz="4" w:space="0" w:color="auto"/>
              <w:bottom w:val="single" w:sz="4" w:space="0" w:color="auto"/>
              <w:right w:val="single" w:sz="4" w:space="0" w:color="auto"/>
            </w:tcBorders>
            <w:vAlign w:val="center"/>
          </w:tcPr>
          <w:p w14:paraId="6B4CA3F1" w14:textId="4DAE8CD8" w:rsidR="007530FC" w:rsidRPr="00622A18" w:rsidRDefault="007530FC" w:rsidP="007530FC">
            <w:pPr>
              <w:rPr>
                <w:rFonts w:asciiTheme="minorHAnsi" w:hAnsiTheme="minorHAnsi" w:cstheme="minorHAnsi"/>
                <w:sz w:val="18"/>
              </w:rPr>
            </w:pPr>
            <w:r w:rsidRPr="00622A18">
              <w:rPr>
                <w:rFonts w:asciiTheme="minorHAnsi" w:hAnsiTheme="minorHAnsi" w:cstheme="minorHAnsi"/>
                <w:sz w:val="18"/>
              </w:rPr>
              <w:t xml:space="preserve">Ave. Álamo y Naranjo S/N Col. </w:t>
            </w:r>
            <w:proofErr w:type="spellStart"/>
            <w:r w:rsidRPr="00622A18">
              <w:rPr>
                <w:rFonts w:asciiTheme="minorHAnsi" w:hAnsiTheme="minorHAnsi" w:cstheme="minorHAnsi"/>
                <w:sz w:val="18"/>
              </w:rPr>
              <w:t>Provileon</w:t>
            </w:r>
            <w:proofErr w:type="spellEnd"/>
            <w:r w:rsidRPr="00622A18">
              <w:rPr>
                <w:rFonts w:asciiTheme="minorHAnsi" w:hAnsiTheme="minorHAnsi" w:cstheme="minorHAnsi"/>
                <w:sz w:val="18"/>
              </w:rPr>
              <w:t xml:space="preserve"> Linares, Linares, N.L.</w:t>
            </w:r>
          </w:p>
        </w:tc>
      </w:tr>
      <w:tr w:rsidR="007530FC" w:rsidRPr="00BA079F" w14:paraId="12409072" w14:textId="77777777" w:rsidTr="00743F99">
        <w:trPr>
          <w:jc w:val="center"/>
        </w:trPr>
        <w:tc>
          <w:tcPr>
            <w:tcW w:w="3685" w:type="dxa"/>
            <w:tcBorders>
              <w:top w:val="single" w:sz="4" w:space="0" w:color="auto"/>
              <w:left w:val="single" w:sz="4" w:space="0" w:color="auto"/>
              <w:bottom w:val="single" w:sz="4" w:space="0" w:color="auto"/>
              <w:right w:val="single" w:sz="4" w:space="0" w:color="auto"/>
            </w:tcBorders>
            <w:vAlign w:val="center"/>
          </w:tcPr>
          <w:p w14:paraId="36E66108" w14:textId="77777777" w:rsidR="007530FC" w:rsidRPr="00622A18" w:rsidRDefault="007530FC" w:rsidP="007530FC">
            <w:pPr>
              <w:rPr>
                <w:rFonts w:asciiTheme="minorHAnsi" w:hAnsiTheme="minorHAnsi" w:cstheme="minorHAnsi"/>
                <w:sz w:val="18"/>
              </w:rPr>
            </w:pPr>
            <w:r w:rsidRPr="00622A18">
              <w:rPr>
                <w:rFonts w:asciiTheme="minorHAnsi" w:hAnsiTheme="minorHAnsi" w:cstheme="minorHAnsi"/>
                <w:sz w:val="18"/>
              </w:rPr>
              <w:t>Hospital General de Galeana, N. L</w:t>
            </w:r>
          </w:p>
        </w:tc>
        <w:tc>
          <w:tcPr>
            <w:tcW w:w="6304" w:type="dxa"/>
            <w:tcBorders>
              <w:top w:val="single" w:sz="4" w:space="0" w:color="auto"/>
              <w:left w:val="single" w:sz="4" w:space="0" w:color="auto"/>
              <w:bottom w:val="single" w:sz="4" w:space="0" w:color="auto"/>
              <w:right w:val="single" w:sz="4" w:space="0" w:color="auto"/>
            </w:tcBorders>
            <w:vAlign w:val="center"/>
          </w:tcPr>
          <w:p w14:paraId="3F253A76" w14:textId="77777777" w:rsidR="007530FC" w:rsidRPr="00622A18" w:rsidRDefault="007530FC" w:rsidP="007530FC">
            <w:pPr>
              <w:rPr>
                <w:rFonts w:asciiTheme="minorHAnsi" w:hAnsiTheme="minorHAnsi" w:cstheme="minorHAnsi"/>
                <w:sz w:val="18"/>
              </w:rPr>
            </w:pPr>
            <w:r w:rsidRPr="00622A18">
              <w:rPr>
                <w:rFonts w:asciiTheme="minorHAnsi" w:hAnsiTheme="minorHAnsi" w:cstheme="minorHAnsi"/>
                <w:sz w:val="18"/>
              </w:rPr>
              <w:t>Carretera a Galeana-Linares Km 1, Galeana, N. L. C.P. 67850.</w:t>
            </w:r>
          </w:p>
        </w:tc>
      </w:tr>
      <w:tr w:rsidR="007530FC" w:rsidRPr="00BA079F" w14:paraId="65A5BD5B" w14:textId="77777777" w:rsidTr="00743F99">
        <w:trPr>
          <w:jc w:val="center"/>
        </w:trPr>
        <w:tc>
          <w:tcPr>
            <w:tcW w:w="3685" w:type="dxa"/>
            <w:tcBorders>
              <w:top w:val="single" w:sz="4" w:space="0" w:color="auto"/>
              <w:left w:val="single" w:sz="4" w:space="0" w:color="auto"/>
              <w:bottom w:val="single" w:sz="4" w:space="0" w:color="auto"/>
              <w:right w:val="single" w:sz="4" w:space="0" w:color="auto"/>
            </w:tcBorders>
            <w:vAlign w:val="center"/>
          </w:tcPr>
          <w:p w14:paraId="51F21525" w14:textId="77777777" w:rsidR="007530FC" w:rsidRPr="00622A18" w:rsidRDefault="007530FC" w:rsidP="007530FC">
            <w:pPr>
              <w:rPr>
                <w:rFonts w:asciiTheme="minorHAnsi" w:hAnsiTheme="minorHAnsi" w:cstheme="minorHAnsi"/>
                <w:sz w:val="18"/>
              </w:rPr>
            </w:pPr>
            <w:r w:rsidRPr="00622A18">
              <w:rPr>
                <w:rFonts w:asciiTheme="minorHAnsi" w:hAnsiTheme="minorHAnsi" w:cstheme="minorHAnsi"/>
                <w:sz w:val="18"/>
              </w:rPr>
              <w:t>Hospital General de Dr. Arroyo, N. L</w:t>
            </w:r>
          </w:p>
        </w:tc>
        <w:tc>
          <w:tcPr>
            <w:tcW w:w="6304" w:type="dxa"/>
            <w:tcBorders>
              <w:top w:val="single" w:sz="4" w:space="0" w:color="auto"/>
              <w:left w:val="single" w:sz="4" w:space="0" w:color="auto"/>
              <w:bottom w:val="single" w:sz="4" w:space="0" w:color="auto"/>
              <w:right w:val="single" w:sz="4" w:space="0" w:color="auto"/>
            </w:tcBorders>
            <w:vAlign w:val="center"/>
          </w:tcPr>
          <w:p w14:paraId="4F21FAF7" w14:textId="77777777" w:rsidR="007530FC" w:rsidRPr="00622A18" w:rsidRDefault="007530FC" w:rsidP="007530FC">
            <w:pPr>
              <w:rPr>
                <w:rFonts w:asciiTheme="minorHAnsi" w:hAnsiTheme="minorHAnsi" w:cstheme="minorHAnsi"/>
                <w:sz w:val="18"/>
              </w:rPr>
            </w:pPr>
            <w:r w:rsidRPr="00622A18">
              <w:rPr>
                <w:rFonts w:asciiTheme="minorHAnsi" w:hAnsiTheme="minorHAnsi" w:cstheme="minorHAnsi"/>
                <w:sz w:val="18"/>
              </w:rPr>
              <w:t>Padre Severiano Martínez S/N Dr. Arroyo, N. L. C.P. 67900.</w:t>
            </w:r>
          </w:p>
        </w:tc>
      </w:tr>
      <w:tr w:rsidR="007530FC" w:rsidRPr="00BA079F" w14:paraId="63B301AC" w14:textId="77777777" w:rsidTr="00890323">
        <w:trPr>
          <w:jc w:val="center"/>
        </w:trPr>
        <w:tc>
          <w:tcPr>
            <w:tcW w:w="3685" w:type="dxa"/>
            <w:tcBorders>
              <w:top w:val="single" w:sz="4" w:space="0" w:color="auto"/>
              <w:left w:val="single" w:sz="4" w:space="0" w:color="auto"/>
              <w:bottom w:val="single" w:sz="4" w:space="0" w:color="auto"/>
              <w:right w:val="single" w:sz="4" w:space="0" w:color="auto"/>
            </w:tcBorders>
            <w:vAlign w:val="center"/>
          </w:tcPr>
          <w:p w14:paraId="1D15D1FD" w14:textId="474E48F8" w:rsidR="007530FC" w:rsidRPr="00622A18" w:rsidRDefault="007530FC" w:rsidP="007530FC">
            <w:pPr>
              <w:rPr>
                <w:rFonts w:asciiTheme="minorHAnsi" w:hAnsiTheme="minorHAnsi" w:cstheme="minorHAnsi"/>
                <w:sz w:val="18"/>
              </w:rPr>
            </w:pPr>
            <w:r w:rsidRPr="00622A18">
              <w:rPr>
                <w:rFonts w:asciiTheme="minorHAnsi" w:hAnsiTheme="minorHAnsi" w:cstheme="minorHAnsi"/>
                <w:sz w:val="18"/>
              </w:rPr>
              <w:t>Hospital General de Juárez</w:t>
            </w:r>
          </w:p>
        </w:tc>
        <w:tc>
          <w:tcPr>
            <w:tcW w:w="6304" w:type="dxa"/>
            <w:tcBorders>
              <w:top w:val="single" w:sz="4" w:space="0" w:color="auto"/>
              <w:left w:val="single" w:sz="4" w:space="0" w:color="auto"/>
              <w:bottom w:val="single" w:sz="4" w:space="0" w:color="auto"/>
              <w:right w:val="single" w:sz="4" w:space="0" w:color="auto"/>
            </w:tcBorders>
            <w:vAlign w:val="center"/>
          </w:tcPr>
          <w:p w14:paraId="6925A189" w14:textId="177357E3" w:rsidR="007530FC" w:rsidRPr="00622A18" w:rsidRDefault="007530FC" w:rsidP="007530FC">
            <w:pPr>
              <w:rPr>
                <w:rFonts w:ascii="Calibri" w:hAnsi="Calibri" w:cs="Calibri"/>
                <w:sz w:val="18"/>
                <w:szCs w:val="18"/>
              </w:rPr>
            </w:pPr>
            <w:r w:rsidRPr="00622A18">
              <w:rPr>
                <w:rFonts w:ascii="Calibri" w:hAnsi="Calibri" w:cs="Calibri"/>
                <w:sz w:val="18"/>
                <w:szCs w:val="18"/>
              </w:rPr>
              <w:t>Teófilo Salinas Garza 622, Col. Ciudadela, Juárez, Nuevo León.</w:t>
            </w:r>
          </w:p>
        </w:tc>
      </w:tr>
      <w:tr w:rsidR="007530FC" w:rsidRPr="00BA079F" w14:paraId="3624CDC4" w14:textId="77777777" w:rsidTr="00890323">
        <w:trPr>
          <w:jc w:val="center"/>
        </w:trPr>
        <w:tc>
          <w:tcPr>
            <w:tcW w:w="3685" w:type="dxa"/>
            <w:tcBorders>
              <w:top w:val="single" w:sz="4" w:space="0" w:color="auto"/>
              <w:left w:val="single" w:sz="4" w:space="0" w:color="auto"/>
              <w:bottom w:val="single" w:sz="4" w:space="0" w:color="auto"/>
              <w:right w:val="single" w:sz="4" w:space="0" w:color="auto"/>
            </w:tcBorders>
            <w:vAlign w:val="center"/>
          </w:tcPr>
          <w:p w14:paraId="5C7688BF" w14:textId="5AF1B1F8" w:rsidR="007530FC" w:rsidRPr="00622A18" w:rsidRDefault="007530FC" w:rsidP="007530FC">
            <w:pPr>
              <w:rPr>
                <w:rFonts w:asciiTheme="minorHAnsi" w:hAnsiTheme="minorHAnsi" w:cstheme="minorHAnsi"/>
                <w:sz w:val="18"/>
              </w:rPr>
            </w:pPr>
            <w:r w:rsidRPr="00622A18">
              <w:rPr>
                <w:rFonts w:asciiTheme="minorHAnsi" w:hAnsiTheme="minorHAnsi" w:cstheme="minorHAnsi"/>
                <w:sz w:val="18"/>
              </w:rPr>
              <w:t>Hospital General Tierra y Libertad</w:t>
            </w:r>
          </w:p>
        </w:tc>
        <w:tc>
          <w:tcPr>
            <w:tcW w:w="6304" w:type="dxa"/>
            <w:tcBorders>
              <w:top w:val="single" w:sz="4" w:space="0" w:color="auto"/>
              <w:left w:val="single" w:sz="4" w:space="0" w:color="auto"/>
              <w:bottom w:val="single" w:sz="4" w:space="0" w:color="auto"/>
              <w:right w:val="single" w:sz="4" w:space="0" w:color="auto"/>
            </w:tcBorders>
            <w:vAlign w:val="center"/>
          </w:tcPr>
          <w:p w14:paraId="4A68EBA4" w14:textId="1649EEF0" w:rsidR="007530FC" w:rsidRPr="00622A18" w:rsidRDefault="007530FC" w:rsidP="007530FC">
            <w:pPr>
              <w:rPr>
                <w:rFonts w:ascii="Calibri" w:hAnsi="Calibri" w:cs="Calibri"/>
                <w:sz w:val="18"/>
                <w:szCs w:val="18"/>
              </w:rPr>
            </w:pPr>
            <w:r w:rsidRPr="00622A18">
              <w:rPr>
                <w:rFonts w:ascii="Calibri" w:hAnsi="Calibri" w:cs="Calibri"/>
                <w:sz w:val="18"/>
                <w:szCs w:val="18"/>
              </w:rPr>
              <w:t>Ave. Almazán esquina con Rodrigo Gómez S/n Monterrey, N.L.</w:t>
            </w:r>
          </w:p>
        </w:tc>
      </w:tr>
    </w:tbl>
    <w:p w14:paraId="225E2DEB" w14:textId="77777777" w:rsidR="00947C7D" w:rsidRDefault="00947C7D" w:rsidP="003C0F1A">
      <w:pPr>
        <w:ind w:right="-1"/>
        <w:jc w:val="both"/>
        <w:rPr>
          <w:rFonts w:asciiTheme="minorHAnsi" w:hAnsiTheme="minorHAnsi" w:cs="Arial"/>
        </w:rPr>
      </w:pPr>
    </w:p>
    <w:p w14:paraId="12144C64" w14:textId="70EC1642" w:rsidR="00F63839" w:rsidRPr="00034AB7" w:rsidRDefault="00F63839" w:rsidP="00731B23">
      <w:pPr>
        <w:ind w:left="709"/>
        <w:jc w:val="both"/>
        <w:rPr>
          <w:rFonts w:asciiTheme="minorHAnsi" w:hAnsiTheme="minorHAnsi" w:cstheme="minorHAnsi"/>
          <w:b/>
        </w:rPr>
      </w:pPr>
      <w:r w:rsidRPr="00034AB7">
        <w:rPr>
          <w:rFonts w:asciiTheme="minorHAnsi" w:hAnsiTheme="minorHAnsi" w:cstheme="minorHAnsi"/>
          <w:b/>
        </w:rPr>
        <w:t>1.</w:t>
      </w:r>
      <w:r w:rsidR="00955DB4">
        <w:rPr>
          <w:rFonts w:asciiTheme="minorHAnsi" w:hAnsiTheme="minorHAnsi" w:cstheme="minorHAnsi"/>
          <w:b/>
        </w:rPr>
        <w:t>3</w:t>
      </w:r>
      <w:r w:rsidRPr="00034AB7">
        <w:rPr>
          <w:rFonts w:asciiTheme="minorHAnsi" w:hAnsiTheme="minorHAnsi" w:cstheme="minorHAnsi"/>
          <w:b/>
        </w:rPr>
        <w:t>.3.</w:t>
      </w:r>
      <w:r w:rsidR="00B149A6" w:rsidRPr="00034AB7">
        <w:rPr>
          <w:rFonts w:asciiTheme="minorHAnsi" w:hAnsiTheme="minorHAnsi" w:cstheme="minorHAnsi"/>
          <w:b/>
        </w:rPr>
        <w:t xml:space="preserve">- Condiciones de </w:t>
      </w:r>
      <w:r w:rsidR="00731B23" w:rsidRPr="00034AB7">
        <w:rPr>
          <w:rFonts w:asciiTheme="minorHAnsi" w:hAnsiTheme="minorHAnsi" w:cstheme="minorHAnsi"/>
          <w:b/>
        </w:rPr>
        <w:t>prestación del servicio</w:t>
      </w:r>
      <w:r w:rsidRPr="00034AB7">
        <w:rPr>
          <w:rFonts w:asciiTheme="minorHAnsi" w:hAnsiTheme="minorHAnsi" w:cstheme="minorHAnsi"/>
          <w:b/>
        </w:rPr>
        <w:t>:</w:t>
      </w:r>
    </w:p>
    <w:p w14:paraId="2FC35EC3" w14:textId="77777777" w:rsidR="00F63839" w:rsidRPr="00034AB7" w:rsidRDefault="00F63839" w:rsidP="00731B23">
      <w:pPr>
        <w:ind w:left="709"/>
        <w:jc w:val="both"/>
        <w:rPr>
          <w:rFonts w:asciiTheme="minorHAnsi" w:hAnsiTheme="minorHAnsi" w:cstheme="minorHAnsi"/>
          <w:b/>
        </w:rPr>
      </w:pPr>
    </w:p>
    <w:p w14:paraId="75172EC9" w14:textId="77777777" w:rsidR="00731B23" w:rsidRDefault="00731B23" w:rsidP="00731B23">
      <w:pPr>
        <w:ind w:left="709" w:right="-1"/>
        <w:jc w:val="both"/>
        <w:rPr>
          <w:rFonts w:asciiTheme="minorHAnsi" w:hAnsiTheme="minorHAnsi" w:cstheme="minorHAnsi"/>
        </w:rPr>
      </w:pPr>
      <w:r w:rsidRPr="00034AB7">
        <w:rPr>
          <w:rFonts w:asciiTheme="minorHAnsi" w:hAnsiTheme="minorHAnsi" w:cstheme="minorHAnsi"/>
        </w:rPr>
        <w:t>El licitante ganador proporcionará la capacitación y asesoría al personal que designen las Unidades Aplicativas de la Convocante en cuanto a la operación de los equipos de Bombas de Infusión, así como habilitar al personal designado en el uso de los mismos, de acuerdo a la siguiente relación:</w:t>
      </w:r>
    </w:p>
    <w:p w14:paraId="156ACDF5" w14:textId="77777777" w:rsidR="00E028A9" w:rsidRDefault="00E028A9" w:rsidP="00731B23">
      <w:pPr>
        <w:ind w:left="709" w:right="-1"/>
        <w:jc w:val="both"/>
        <w:rPr>
          <w:rFonts w:asciiTheme="minorHAnsi" w:hAnsiTheme="minorHAnsi" w:cstheme="minorHAnsi"/>
        </w:rPr>
      </w:pPr>
    </w:p>
    <w:tbl>
      <w:tblPr>
        <w:tblW w:w="9145" w:type="dxa"/>
        <w:jc w:val="center"/>
        <w:tblCellMar>
          <w:top w:w="15" w:type="dxa"/>
          <w:left w:w="70" w:type="dxa"/>
          <w:bottom w:w="15" w:type="dxa"/>
          <w:right w:w="70" w:type="dxa"/>
        </w:tblCellMar>
        <w:tblLook w:val="04A0" w:firstRow="1" w:lastRow="0" w:firstColumn="1" w:lastColumn="0" w:noHBand="0" w:noVBand="1"/>
      </w:tblPr>
      <w:tblGrid>
        <w:gridCol w:w="3539"/>
        <w:gridCol w:w="2912"/>
        <w:gridCol w:w="2694"/>
      </w:tblGrid>
      <w:tr w:rsidR="00F6339E" w:rsidRPr="00F6339E" w14:paraId="01EC0F1C" w14:textId="77777777" w:rsidTr="00F6339E">
        <w:trPr>
          <w:trHeight w:val="20"/>
          <w:jc w:val="center"/>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342BD97" w14:textId="77777777" w:rsidR="00F6339E" w:rsidRPr="00F6339E" w:rsidRDefault="00F6339E" w:rsidP="00F6339E">
            <w:pPr>
              <w:jc w:val="center"/>
              <w:rPr>
                <w:rFonts w:ascii="Calibri" w:hAnsi="Calibri" w:cs="Calibri"/>
                <w:b/>
                <w:bCs/>
                <w:color w:val="000000"/>
                <w:sz w:val="18"/>
                <w:szCs w:val="18"/>
                <w:lang w:val="es-MX" w:eastAsia="es-MX"/>
              </w:rPr>
            </w:pPr>
            <w:r w:rsidRPr="00F6339E">
              <w:rPr>
                <w:rFonts w:ascii="Calibri" w:hAnsi="Calibri" w:cs="Calibri"/>
                <w:b/>
                <w:bCs/>
                <w:color w:val="000000"/>
                <w:sz w:val="18"/>
                <w:szCs w:val="18"/>
                <w:lang w:val="es-MX" w:eastAsia="es-MX"/>
              </w:rPr>
              <w:t>UNIDAD</w:t>
            </w:r>
          </w:p>
        </w:tc>
        <w:tc>
          <w:tcPr>
            <w:tcW w:w="2912" w:type="dxa"/>
            <w:tcBorders>
              <w:top w:val="single" w:sz="4" w:space="0" w:color="auto"/>
              <w:left w:val="single" w:sz="4" w:space="0" w:color="auto"/>
              <w:bottom w:val="single" w:sz="4" w:space="0" w:color="auto"/>
              <w:right w:val="single" w:sz="4" w:space="0" w:color="auto"/>
            </w:tcBorders>
            <w:noWrap/>
            <w:vAlign w:val="bottom"/>
            <w:hideMark/>
          </w:tcPr>
          <w:p w14:paraId="7270348D" w14:textId="77777777" w:rsidR="00F6339E" w:rsidRPr="00F6339E" w:rsidRDefault="00F6339E" w:rsidP="00F6339E">
            <w:pPr>
              <w:rPr>
                <w:rFonts w:ascii="Calibri" w:hAnsi="Calibri" w:cs="Calibri"/>
                <w:b/>
                <w:bCs/>
                <w:color w:val="000000"/>
                <w:sz w:val="18"/>
                <w:szCs w:val="18"/>
                <w:lang w:val="es-MX" w:eastAsia="es-MX"/>
              </w:rPr>
            </w:pPr>
            <w:r w:rsidRPr="00F6339E">
              <w:rPr>
                <w:rFonts w:ascii="Calibri" w:hAnsi="Calibri" w:cs="Calibri"/>
                <w:b/>
                <w:bCs/>
                <w:color w:val="000000"/>
                <w:sz w:val="18"/>
                <w:szCs w:val="18"/>
                <w:lang w:val="es-MX" w:eastAsia="es-MX"/>
              </w:rPr>
              <w:t>BOMBA DE INFUSIÓN VOLUMÉTRICA</w:t>
            </w:r>
          </w:p>
        </w:tc>
        <w:tc>
          <w:tcPr>
            <w:tcW w:w="2694" w:type="dxa"/>
            <w:tcBorders>
              <w:top w:val="single" w:sz="4" w:space="0" w:color="auto"/>
              <w:left w:val="single" w:sz="4" w:space="0" w:color="auto"/>
              <w:bottom w:val="single" w:sz="4" w:space="0" w:color="auto"/>
              <w:right w:val="single" w:sz="4" w:space="0" w:color="auto"/>
            </w:tcBorders>
            <w:noWrap/>
            <w:vAlign w:val="bottom"/>
            <w:hideMark/>
          </w:tcPr>
          <w:p w14:paraId="559CF83D" w14:textId="77777777" w:rsidR="00F6339E" w:rsidRPr="00F6339E" w:rsidRDefault="00F6339E" w:rsidP="00F6339E">
            <w:pPr>
              <w:rPr>
                <w:rFonts w:ascii="Calibri" w:hAnsi="Calibri" w:cs="Calibri"/>
                <w:b/>
                <w:bCs/>
                <w:color w:val="000000"/>
                <w:sz w:val="18"/>
                <w:szCs w:val="18"/>
                <w:lang w:val="es-MX" w:eastAsia="es-MX"/>
              </w:rPr>
            </w:pPr>
            <w:r w:rsidRPr="00F6339E">
              <w:rPr>
                <w:rFonts w:ascii="Calibri" w:hAnsi="Calibri" w:cs="Calibri"/>
                <w:b/>
                <w:bCs/>
                <w:color w:val="000000"/>
                <w:sz w:val="18"/>
                <w:szCs w:val="18"/>
                <w:lang w:val="es-MX" w:eastAsia="es-MX"/>
              </w:rPr>
              <w:t>BOMBA DE INFUSIÓN DE JERINGA</w:t>
            </w:r>
          </w:p>
        </w:tc>
      </w:tr>
      <w:tr w:rsidR="00F6339E" w:rsidRPr="00F6339E" w14:paraId="10915720" w14:textId="77777777" w:rsidTr="00F6339E">
        <w:trPr>
          <w:trHeight w:val="20"/>
          <w:jc w:val="center"/>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80C5B92" w14:textId="77777777" w:rsidR="00F6339E" w:rsidRPr="00F6339E" w:rsidRDefault="00F6339E" w:rsidP="00F6339E">
            <w:pPr>
              <w:rPr>
                <w:rFonts w:ascii="Calibri" w:hAnsi="Calibri" w:cs="Calibri"/>
                <w:color w:val="000000"/>
                <w:sz w:val="18"/>
                <w:szCs w:val="18"/>
                <w:lang w:val="es-MX" w:eastAsia="es-MX"/>
              </w:rPr>
            </w:pPr>
            <w:r w:rsidRPr="00F6339E">
              <w:rPr>
                <w:rFonts w:ascii="Calibri" w:hAnsi="Calibri" w:cs="Calibri"/>
                <w:color w:val="000000"/>
                <w:sz w:val="18"/>
                <w:szCs w:val="18"/>
                <w:lang w:val="es-MX" w:eastAsia="es-MX"/>
              </w:rPr>
              <w:t>HOSPITAL METROPOLITANO</w:t>
            </w:r>
          </w:p>
        </w:tc>
        <w:tc>
          <w:tcPr>
            <w:tcW w:w="2912" w:type="dxa"/>
            <w:tcBorders>
              <w:top w:val="single" w:sz="4" w:space="0" w:color="auto"/>
              <w:left w:val="single" w:sz="4" w:space="0" w:color="auto"/>
              <w:bottom w:val="single" w:sz="4" w:space="0" w:color="auto"/>
              <w:right w:val="single" w:sz="4" w:space="0" w:color="auto"/>
            </w:tcBorders>
            <w:noWrap/>
            <w:vAlign w:val="bottom"/>
            <w:hideMark/>
          </w:tcPr>
          <w:p w14:paraId="6D21C4EF" w14:textId="77777777" w:rsidR="00F6339E" w:rsidRPr="00622A18" w:rsidRDefault="00F6339E" w:rsidP="00F6339E">
            <w:pPr>
              <w:jc w:val="center"/>
              <w:rPr>
                <w:rFonts w:ascii="Calibri" w:hAnsi="Calibri" w:cs="Calibri"/>
                <w:color w:val="000000"/>
                <w:sz w:val="18"/>
                <w:szCs w:val="18"/>
                <w:lang w:val="es-MX" w:eastAsia="es-MX"/>
              </w:rPr>
            </w:pPr>
            <w:r w:rsidRPr="00622A18">
              <w:rPr>
                <w:rFonts w:ascii="Calibri" w:hAnsi="Calibri" w:cs="Calibri"/>
                <w:color w:val="000000"/>
                <w:sz w:val="18"/>
                <w:szCs w:val="18"/>
                <w:lang w:val="es-MX" w:eastAsia="es-MX"/>
              </w:rPr>
              <w:t>467</w:t>
            </w:r>
          </w:p>
        </w:tc>
        <w:tc>
          <w:tcPr>
            <w:tcW w:w="2694" w:type="dxa"/>
            <w:tcBorders>
              <w:top w:val="single" w:sz="4" w:space="0" w:color="auto"/>
              <w:left w:val="single" w:sz="4" w:space="0" w:color="auto"/>
              <w:bottom w:val="single" w:sz="4" w:space="0" w:color="auto"/>
              <w:right w:val="single" w:sz="4" w:space="0" w:color="auto"/>
            </w:tcBorders>
            <w:noWrap/>
            <w:vAlign w:val="bottom"/>
            <w:hideMark/>
          </w:tcPr>
          <w:p w14:paraId="438CEDF3" w14:textId="77777777" w:rsidR="00F6339E" w:rsidRPr="00622A18" w:rsidRDefault="00F6339E" w:rsidP="00F6339E">
            <w:pPr>
              <w:jc w:val="center"/>
              <w:rPr>
                <w:rFonts w:ascii="Calibri" w:hAnsi="Calibri" w:cs="Calibri"/>
                <w:color w:val="000000"/>
                <w:sz w:val="18"/>
                <w:szCs w:val="18"/>
                <w:lang w:val="es-MX" w:eastAsia="es-MX"/>
              </w:rPr>
            </w:pPr>
            <w:r w:rsidRPr="00622A18">
              <w:rPr>
                <w:rFonts w:ascii="Calibri" w:hAnsi="Calibri" w:cs="Calibri"/>
                <w:color w:val="000000"/>
                <w:sz w:val="18"/>
                <w:szCs w:val="18"/>
                <w:lang w:val="es-MX" w:eastAsia="es-MX"/>
              </w:rPr>
              <w:t>35</w:t>
            </w:r>
          </w:p>
        </w:tc>
      </w:tr>
      <w:tr w:rsidR="00F6339E" w:rsidRPr="00F6339E" w14:paraId="13F518AC" w14:textId="77777777" w:rsidTr="00F6339E">
        <w:trPr>
          <w:trHeight w:val="20"/>
          <w:jc w:val="center"/>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2C823EB" w14:textId="77777777" w:rsidR="00F6339E" w:rsidRPr="00F6339E" w:rsidRDefault="00F6339E" w:rsidP="00F6339E">
            <w:pPr>
              <w:rPr>
                <w:rFonts w:ascii="Calibri" w:hAnsi="Calibri" w:cs="Calibri"/>
                <w:color w:val="000000"/>
                <w:sz w:val="18"/>
                <w:szCs w:val="18"/>
                <w:lang w:val="es-MX" w:eastAsia="es-MX"/>
              </w:rPr>
            </w:pPr>
            <w:r w:rsidRPr="00F6339E">
              <w:rPr>
                <w:rFonts w:ascii="Calibri" w:hAnsi="Calibri" w:cs="Calibri"/>
                <w:color w:val="000000"/>
                <w:sz w:val="18"/>
                <w:szCs w:val="18"/>
                <w:lang w:val="es-MX" w:eastAsia="es-MX"/>
              </w:rPr>
              <w:t>HOSPITAL REGIONAL MATERNO INFANTIL</w:t>
            </w:r>
          </w:p>
        </w:tc>
        <w:tc>
          <w:tcPr>
            <w:tcW w:w="2912" w:type="dxa"/>
            <w:tcBorders>
              <w:top w:val="single" w:sz="4" w:space="0" w:color="auto"/>
              <w:left w:val="single" w:sz="4" w:space="0" w:color="auto"/>
              <w:bottom w:val="single" w:sz="4" w:space="0" w:color="auto"/>
              <w:right w:val="single" w:sz="4" w:space="0" w:color="auto"/>
            </w:tcBorders>
            <w:noWrap/>
            <w:vAlign w:val="bottom"/>
            <w:hideMark/>
          </w:tcPr>
          <w:p w14:paraId="4316B82D" w14:textId="77777777" w:rsidR="00F6339E" w:rsidRPr="00622A18" w:rsidRDefault="00F6339E" w:rsidP="00F6339E">
            <w:pPr>
              <w:jc w:val="center"/>
              <w:rPr>
                <w:rFonts w:ascii="Calibri" w:hAnsi="Calibri" w:cs="Calibri"/>
                <w:color w:val="000000"/>
                <w:sz w:val="18"/>
                <w:szCs w:val="18"/>
                <w:lang w:val="es-MX" w:eastAsia="es-MX"/>
              </w:rPr>
            </w:pPr>
            <w:r w:rsidRPr="00622A18">
              <w:rPr>
                <w:rFonts w:ascii="Calibri" w:hAnsi="Calibri" w:cs="Calibri"/>
                <w:color w:val="000000"/>
                <w:sz w:val="18"/>
                <w:szCs w:val="18"/>
                <w:lang w:val="es-MX" w:eastAsia="es-MX"/>
              </w:rPr>
              <w:t>288</w:t>
            </w:r>
          </w:p>
        </w:tc>
        <w:tc>
          <w:tcPr>
            <w:tcW w:w="2694" w:type="dxa"/>
            <w:tcBorders>
              <w:top w:val="single" w:sz="4" w:space="0" w:color="auto"/>
              <w:left w:val="single" w:sz="4" w:space="0" w:color="auto"/>
              <w:bottom w:val="single" w:sz="4" w:space="0" w:color="auto"/>
              <w:right w:val="single" w:sz="4" w:space="0" w:color="auto"/>
            </w:tcBorders>
            <w:noWrap/>
            <w:vAlign w:val="bottom"/>
            <w:hideMark/>
          </w:tcPr>
          <w:p w14:paraId="59A46CF7" w14:textId="77777777" w:rsidR="00F6339E" w:rsidRPr="00622A18" w:rsidRDefault="00F6339E" w:rsidP="00F6339E">
            <w:pPr>
              <w:jc w:val="center"/>
              <w:rPr>
                <w:rFonts w:ascii="Calibri" w:hAnsi="Calibri" w:cs="Calibri"/>
                <w:color w:val="000000"/>
                <w:sz w:val="18"/>
                <w:szCs w:val="18"/>
                <w:lang w:val="es-MX" w:eastAsia="es-MX"/>
              </w:rPr>
            </w:pPr>
            <w:r w:rsidRPr="00622A18">
              <w:rPr>
                <w:rFonts w:ascii="Calibri" w:hAnsi="Calibri" w:cs="Calibri"/>
                <w:color w:val="000000"/>
                <w:sz w:val="18"/>
                <w:szCs w:val="18"/>
                <w:lang w:val="es-MX" w:eastAsia="es-MX"/>
              </w:rPr>
              <w:t>153</w:t>
            </w:r>
          </w:p>
        </w:tc>
      </w:tr>
      <w:tr w:rsidR="00F6339E" w:rsidRPr="00F6339E" w14:paraId="646DD477" w14:textId="77777777" w:rsidTr="00F6339E">
        <w:trPr>
          <w:trHeight w:val="20"/>
          <w:jc w:val="center"/>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CC04943" w14:textId="77777777" w:rsidR="00F6339E" w:rsidRPr="00F6339E" w:rsidRDefault="00F6339E" w:rsidP="00F6339E">
            <w:pPr>
              <w:rPr>
                <w:rFonts w:ascii="Calibri" w:hAnsi="Calibri" w:cs="Calibri"/>
                <w:color w:val="000000"/>
                <w:sz w:val="18"/>
                <w:szCs w:val="18"/>
                <w:lang w:val="es-MX" w:eastAsia="es-MX"/>
              </w:rPr>
            </w:pPr>
            <w:r w:rsidRPr="00F6339E">
              <w:rPr>
                <w:rFonts w:ascii="Calibri" w:hAnsi="Calibri" w:cs="Calibri"/>
                <w:color w:val="000000"/>
                <w:sz w:val="18"/>
                <w:szCs w:val="18"/>
                <w:lang w:val="es-MX" w:eastAsia="es-MX"/>
              </w:rPr>
              <w:t>HOSPITAL GENERAL DE SABINAS HIDALGO</w:t>
            </w:r>
          </w:p>
        </w:tc>
        <w:tc>
          <w:tcPr>
            <w:tcW w:w="2912" w:type="dxa"/>
            <w:tcBorders>
              <w:top w:val="single" w:sz="4" w:space="0" w:color="auto"/>
              <w:left w:val="single" w:sz="4" w:space="0" w:color="auto"/>
              <w:bottom w:val="single" w:sz="4" w:space="0" w:color="auto"/>
              <w:right w:val="single" w:sz="4" w:space="0" w:color="auto"/>
            </w:tcBorders>
            <w:noWrap/>
            <w:vAlign w:val="bottom"/>
            <w:hideMark/>
          </w:tcPr>
          <w:p w14:paraId="37C773D2" w14:textId="77777777" w:rsidR="00F6339E" w:rsidRPr="00622A18" w:rsidRDefault="00F6339E" w:rsidP="00F6339E">
            <w:pPr>
              <w:jc w:val="center"/>
              <w:rPr>
                <w:rFonts w:ascii="Calibri" w:hAnsi="Calibri" w:cs="Calibri"/>
                <w:color w:val="000000"/>
                <w:sz w:val="18"/>
                <w:szCs w:val="18"/>
                <w:lang w:val="es-MX" w:eastAsia="es-MX"/>
              </w:rPr>
            </w:pPr>
            <w:r w:rsidRPr="00622A18">
              <w:rPr>
                <w:rFonts w:ascii="Calibri" w:hAnsi="Calibri" w:cs="Calibri"/>
                <w:color w:val="000000"/>
                <w:sz w:val="18"/>
                <w:szCs w:val="18"/>
                <w:lang w:val="es-MX" w:eastAsia="es-MX"/>
              </w:rPr>
              <w:t>20</w:t>
            </w:r>
          </w:p>
        </w:tc>
        <w:tc>
          <w:tcPr>
            <w:tcW w:w="2694" w:type="dxa"/>
            <w:tcBorders>
              <w:top w:val="single" w:sz="4" w:space="0" w:color="auto"/>
              <w:left w:val="single" w:sz="4" w:space="0" w:color="auto"/>
              <w:bottom w:val="single" w:sz="4" w:space="0" w:color="auto"/>
              <w:right w:val="single" w:sz="4" w:space="0" w:color="auto"/>
            </w:tcBorders>
            <w:noWrap/>
            <w:vAlign w:val="bottom"/>
            <w:hideMark/>
          </w:tcPr>
          <w:p w14:paraId="79B30904" w14:textId="77777777" w:rsidR="00F6339E" w:rsidRPr="00622A18" w:rsidRDefault="00F6339E" w:rsidP="00F6339E">
            <w:pPr>
              <w:jc w:val="center"/>
              <w:rPr>
                <w:rFonts w:ascii="Calibri" w:hAnsi="Calibri" w:cs="Calibri"/>
                <w:color w:val="000000"/>
                <w:sz w:val="18"/>
                <w:szCs w:val="18"/>
                <w:lang w:val="es-MX" w:eastAsia="es-MX"/>
              </w:rPr>
            </w:pPr>
            <w:r w:rsidRPr="00622A18">
              <w:rPr>
                <w:rFonts w:ascii="Calibri" w:hAnsi="Calibri" w:cs="Calibri"/>
                <w:color w:val="000000"/>
                <w:sz w:val="18"/>
                <w:szCs w:val="18"/>
                <w:lang w:val="es-MX" w:eastAsia="es-MX"/>
              </w:rPr>
              <w:t>4</w:t>
            </w:r>
          </w:p>
        </w:tc>
      </w:tr>
      <w:tr w:rsidR="00F6339E" w:rsidRPr="00F6339E" w14:paraId="397693E0" w14:textId="77777777" w:rsidTr="00F6339E">
        <w:trPr>
          <w:trHeight w:val="20"/>
          <w:jc w:val="center"/>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47CB65D" w14:textId="77777777" w:rsidR="00F6339E" w:rsidRPr="00F6339E" w:rsidRDefault="00F6339E" w:rsidP="00F6339E">
            <w:pPr>
              <w:rPr>
                <w:rFonts w:ascii="Calibri" w:hAnsi="Calibri" w:cs="Calibri"/>
                <w:color w:val="000000"/>
                <w:sz w:val="18"/>
                <w:szCs w:val="18"/>
                <w:lang w:val="es-MX" w:eastAsia="es-MX"/>
              </w:rPr>
            </w:pPr>
            <w:r w:rsidRPr="00F6339E">
              <w:rPr>
                <w:rFonts w:ascii="Calibri" w:hAnsi="Calibri" w:cs="Calibri"/>
                <w:color w:val="000000"/>
                <w:sz w:val="18"/>
                <w:szCs w:val="18"/>
                <w:lang w:val="es-MX" w:eastAsia="es-MX"/>
              </w:rPr>
              <w:t>HOSPITAL GENERAL DE CERRALVO</w:t>
            </w:r>
          </w:p>
        </w:tc>
        <w:tc>
          <w:tcPr>
            <w:tcW w:w="2912" w:type="dxa"/>
            <w:tcBorders>
              <w:top w:val="single" w:sz="4" w:space="0" w:color="auto"/>
              <w:left w:val="single" w:sz="4" w:space="0" w:color="auto"/>
              <w:bottom w:val="single" w:sz="4" w:space="0" w:color="auto"/>
              <w:right w:val="single" w:sz="4" w:space="0" w:color="auto"/>
            </w:tcBorders>
            <w:noWrap/>
            <w:vAlign w:val="bottom"/>
            <w:hideMark/>
          </w:tcPr>
          <w:p w14:paraId="1F6D0586" w14:textId="77777777" w:rsidR="00F6339E" w:rsidRPr="00622A18" w:rsidRDefault="00F6339E" w:rsidP="00F6339E">
            <w:pPr>
              <w:jc w:val="center"/>
              <w:rPr>
                <w:rFonts w:ascii="Calibri" w:hAnsi="Calibri" w:cs="Calibri"/>
                <w:color w:val="000000"/>
                <w:sz w:val="18"/>
                <w:szCs w:val="18"/>
                <w:lang w:val="es-MX" w:eastAsia="es-MX"/>
              </w:rPr>
            </w:pPr>
            <w:r w:rsidRPr="00622A18">
              <w:rPr>
                <w:rFonts w:ascii="Calibri" w:hAnsi="Calibri" w:cs="Calibri"/>
                <w:color w:val="000000"/>
                <w:sz w:val="18"/>
                <w:szCs w:val="18"/>
                <w:lang w:val="es-MX" w:eastAsia="es-MX"/>
              </w:rPr>
              <w:t>8</w:t>
            </w:r>
          </w:p>
        </w:tc>
        <w:tc>
          <w:tcPr>
            <w:tcW w:w="2694" w:type="dxa"/>
            <w:tcBorders>
              <w:top w:val="single" w:sz="4" w:space="0" w:color="auto"/>
              <w:left w:val="single" w:sz="4" w:space="0" w:color="auto"/>
              <w:bottom w:val="single" w:sz="4" w:space="0" w:color="auto"/>
              <w:right w:val="single" w:sz="4" w:space="0" w:color="auto"/>
            </w:tcBorders>
            <w:noWrap/>
            <w:vAlign w:val="bottom"/>
            <w:hideMark/>
          </w:tcPr>
          <w:p w14:paraId="3479A332" w14:textId="77777777" w:rsidR="00F6339E" w:rsidRPr="00622A18" w:rsidRDefault="00F6339E" w:rsidP="00F6339E">
            <w:pPr>
              <w:jc w:val="center"/>
              <w:rPr>
                <w:rFonts w:ascii="Calibri" w:hAnsi="Calibri" w:cs="Calibri"/>
                <w:color w:val="000000"/>
                <w:sz w:val="18"/>
                <w:szCs w:val="18"/>
                <w:lang w:val="es-MX" w:eastAsia="es-MX"/>
              </w:rPr>
            </w:pPr>
            <w:r w:rsidRPr="00622A18">
              <w:rPr>
                <w:rFonts w:ascii="Calibri" w:hAnsi="Calibri" w:cs="Calibri"/>
                <w:color w:val="000000"/>
                <w:sz w:val="18"/>
                <w:szCs w:val="18"/>
                <w:lang w:val="es-MX" w:eastAsia="es-MX"/>
              </w:rPr>
              <w:t>2</w:t>
            </w:r>
          </w:p>
        </w:tc>
      </w:tr>
      <w:tr w:rsidR="00F6339E" w:rsidRPr="00F6339E" w14:paraId="651F247F" w14:textId="77777777" w:rsidTr="00F6339E">
        <w:trPr>
          <w:trHeight w:val="20"/>
          <w:jc w:val="center"/>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513C2A2" w14:textId="77777777" w:rsidR="00F6339E" w:rsidRPr="00F6339E" w:rsidRDefault="00F6339E" w:rsidP="00F6339E">
            <w:pPr>
              <w:rPr>
                <w:rFonts w:ascii="Calibri" w:hAnsi="Calibri" w:cs="Calibri"/>
                <w:color w:val="000000"/>
                <w:sz w:val="18"/>
                <w:szCs w:val="18"/>
                <w:lang w:val="es-MX" w:eastAsia="es-MX"/>
              </w:rPr>
            </w:pPr>
            <w:r w:rsidRPr="00F6339E">
              <w:rPr>
                <w:rFonts w:ascii="Calibri" w:hAnsi="Calibri" w:cs="Calibri"/>
                <w:color w:val="000000"/>
                <w:sz w:val="18"/>
                <w:szCs w:val="18"/>
                <w:lang w:val="es-MX" w:eastAsia="es-MX"/>
              </w:rPr>
              <w:t>HOSPITAL GENERAL DE MONTEMORELOS</w:t>
            </w:r>
          </w:p>
        </w:tc>
        <w:tc>
          <w:tcPr>
            <w:tcW w:w="2912" w:type="dxa"/>
            <w:tcBorders>
              <w:top w:val="single" w:sz="4" w:space="0" w:color="auto"/>
              <w:left w:val="single" w:sz="4" w:space="0" w:color="auto"/>
              <w:bottom w:val="single" w:sz="4" w:space="0" w:color="auto"/>
              <w:right w:val="single" w:sz="4" w:space="0" w:color="auto"/>
            </w:tcBorders>
            <w:noWrap/>
            <w:vAlign w:val="bottom"/>
            <w:hideMark/>
          </w:tcPr>
          <w:p w14:paraId="321E748E" w14:textId="77777777" w:rsidR="00F6339E" w:rsidRPr="00622A18" w:rsidRDefault="00F6339E" w:rsidP="00F6339E">
            <w:pPr>
              <w:jc w:val="center"/>
              <w:rPr>
                <w:rFonts w:ascii="Calibri" w:hAnsi="Calibri" w:cs="Calibri"/>
                <w:color w:val="000000"/>
                <w:sz w:val="18"/>
                <w:szCs w:val="18"/>
                <w:lang w:val="es-MX" w:eastAsia="es-MX"/>
              </w:rPr>
            </w:pPr>
            <w:r w:rsidRPr="00622A18">
              <w:rPr>
                <w:rFonts w:ascii="Calibri" w:hAnsi="Calibri" w:cs="Calibri"/>
                <w:color w:val="000000"/>
                <w:sz w:val="18"/>
                <w:szCs w:val="18"/>
                <w:lang w:val="es-MX" w:eastAsia="es-MX"/>
              </w:rPr>
              <w:t>80</w:t>
            </w:r>
          </w:p>
        </w:tc>
        <w:tc>
          <w:tcPr>
            <w:tcW w:w="2694" w:type="dxa"/>
            <w:tcBorders>
              <w:top w:val="single" w:sz="4" w:space="0" w:color="auto"/>
              <w:left w:val="single" w:sz="4" w:space="0" w:color="auto"/>
              <w:bottom w:val="single" w:sz="4" w:space="0" w:color="auto"/>
              <w:right w:val="single" w:sz="4" w:space="0" w:color="auto"/>
            </w:tcBorders>
            <w:noWrap/>
            <w:vAlign w:val="bottom"/>
            <w:hideMark/>
          </w:tcPr>
          <w:p w14:paraId="556A2BCC" w14:textId="77777777" w:rsidR="00F6339E" w:rsidRPr="00622A18" w:rsidRDefault="00F6339E" w:rsidP="00F6339E">
            <w:pPr>
              <w:jc w:val="center"/>
              <w:rPr>
                <w:rFonts w:ascii="Calibri" w:hAnsi="Calibri" w:cs="Calibri"/>
                <w:color w:val="000000"/>
                <w:sz w:val="18"/>
                <w:szCs w:val="18"/>
                <w:lang w:val="es-MX" w:eastAsia="es-MX"/>
              </w:rPr>
            </w:pPr>
            <w:r w:rsidRPr="00622A18">
              <w:rPr>
                <w:rFonts w:ascii="Calibri" w:hAnsi="Calibri" w:cs="Calibri"/>
                <w:color w:val="000000"/>
                <w:sz w:val="18"/>
                <w:szCs w:val="18"/>
                <w:lang w:val="es-MX" w:eastAsia="es-MX"/>
              </w:rPr>
              <w:t>4</w:t>
            </w:r>
          </w:p>
        </w:tc>
      </w:tr>
      <w:tr w:rsidR="00F6339E" w:rsidRPr="00F6339E" w14:paraId="2038A4BB" w14:textId="77777777" w:rsidTr="00F6339E">
        <w:trPr>
          <w:trHeight w:val="20"/>
          <w:jc w:val="center"/>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6C811D9" w14:textId="77777777" w:rsidR="00F6339E" w:rsidRPr="00F6339E" w:rsidRDefault="00F6339E" w:rsidP="00F6339E">
            <w:pPr>
              <w:rPr>
                <w:rFonts w:ascii="Calibri" w:hAnsi="Calibri" w:cs="Calibri"/>
                <w:color w:val="000000"/>
                <w:sz w:val="18"/>
                <w:szCs w:val="18"/>
                <w:lang w:val="es-MX" w:eastAsia="es-MX"/>
              </w:rPr>
            </w:pPr>
            <w:r w:rsidRPr="00F6339E">
              <w:rPr>
                <w:rFonts w:ascii="Calibri" w:hAnsi="Calibri" w:cs="Calibri"/>
                <w:color w:val="000000"/>
                <w:sz w:val="18"/>
                <w:szCs w:val="18"/>
                <w:lang w:val="es-MX" w:eastAsia="es-MX"/>
              </w:rPr>
              <w:t>HOSPITAL GENERAL DE LINARES</w:t>
            </w:r>
          </w:p>
        </w:tc>
        <w:tc>
          <w:tcPr>
            <w:tcW w:w="2912" w:type="dxa"/>
            <w:tcBorders>
              <w:top w:val="single" w:sz="4" w:space="0" w:color="auto"/>
              <w:left w:val="single" w:sz="4" w:space="0" w:color="auto"/>
              <w:bottom w:val="single" w:sz="4" w:space="0" w:color="auto"/>
              <w:right w:val="single" w:sz="4" w:space="0" w:color="auto"/>
            </w:tcBorders>
            <w:noWrap/>
            <w:vAlign w:val="bottom"/>
            <w:hideMark/>
          </w:tcPr>
          <w:p w14:paraId="74619961" w14:textId="77777777" w:rsidR="00F6339E" w:rsidRPr="00622A18" w:rsidRDefault="00F6339E" w:rsidP="00F6339E">
            <w:pPr>
              <w:jc w:val="center"/>
              <w:rPr>
                <w:rFonts w:ascii="Calibri" w:hAnsi="Calibri" w:cs="Calibri"/>
                <w:color w:val="000000"/>
                <w:sz w:val="18"/>
                <w:szCs w:val="18"/>
                <w:lang w:val="es-MX" w:eastAsia="es-MX"/>
              </w:rPr>
            </w:pPr>
            <w:r w:rsidRPr="00622A18">
              <w:rPr>
                <w:rFonts w:ascii="Calibri" w:hAnsi="Calibri" w:cs="Calibri"/>
                <w:color w:val="000000"/>
                <w:sz w:val="18"/>
                <w:szCs w:val="18"/>
                <w:lang w:val="es-MX" w:eastAsia="es-MX"/>
              </w:rPr>
              <w:t>10</w:t>
            </w:r>
          </w:p>
        </w:tc>
        <w:tc>
          <w:tcPr>
            <w:tcW w:w="2694" w:type="dxa"/>
            <w:tcBorders>
              <w:top w:val="single" w:sz="4" w:space="0" w:color="auto"/>
              <w:left w:val="single" w:sz="4" w:space="0" w:color="auto"/>
              <w:bottom w:val="single" w:sz="4" w:space="0" w:color="auto"/>
              <w:right w:val="single" w:sz="4" w:space="0" w:color="auto"/>
            </w:tcBorders>
            <w:noWrap/>
            <w:vAlign w:val="bottom"/>
            <w:hideMark/>
          </w:tcPr>
          <w:p w14:paraId="5F461FA3" w14:textId="77777777" w:rsidR="00F6339E" w:rsidRPr="00622A18" w:rsidRDefault="00F6339E" w:rsidP="00F6339E">
            <w:pPr>
              <w:jc w:val="center"/>
              <w:rPr>
                <w:rFonts w:ascii="Calibri" w:hAnsi="Calibri" w:cs="Calibri"/>
                <w:color w:val="000000"/>
                <w:sz w:val="18"/>
                <w:szCs w:val="18"/>
                <w:lang w:val="es-MX" w:eastAsia="es-MX"/>
              </w:rPr>
            </w:pPr>
            <w:r w:rsidRPr="00622A18">
              <w:rPr>
                <w:rFonts w:ascii="Calibri" w:hAnsi="Calibri" w:cs="Calibri"/>
                <w:color w:val="000000"/>
                <w:sz w:val="18"/>
                <w:szCs w:val="18"/>
                <w:lang w:val="es-MX" w:eastAsia="es-MX"/>
              </w:rPr>
              <w:t>2</w:t>
            </w:r>
          </w:p>
        </w:tc>
      </w:tr>
      <w:tr w:rsidR="00F6339E" w:rsidRPr="00F6339E" w14:paraId="7E74257D" w14:textId="77777777" w:rsidTr="00F6339E">
        <w:trPr>
          <w:trHeight w:val="20"/>
          <w:jc w:val="center"/>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8145EB8" w14:textId="77777777" w:rsidR="00F6339E" w:rsidRPr="00F6339E" w:rsidRDefault="00F6339E" w:rsidP="00F6339E">
            <w:pPr>
              <w:rPr>
                <w:rFonts w:ascii="Calibri" w:hAnsi="Calibri" w:cs="Calibri"/>
                <w:color w:val="000000"/>
                <w:sz w:val="18"/>
                <w:szCs w:val="18"/>
                <w:lang w:val="es-MX" w:eastAsia="es-MX"/>
              </w:rPr>
            </w:pPr>
            <w:r w:rsidRPr="00F6339E">
              <w:rPr>
                <w:rFonts w:ascii="Calibri" w:hAnsi="Calibri" w:cs="Calibri"/>
                <w:color w:val="000000"/>
                <w:sz w:val="18"/>
                <w:szCs w:val="18"/>
                <w:lang w:val="es-MX" w:eastAsia="es-MX"/>
              </w:rPr>
              <w:t>HOSPITAL GENERAL DE GALEANA</w:t>
            </w:r>
          </w:p>
        </w:tc>
        <w:tc>
          <w:tcPr>
            <w:tcW w:w="2912" w:type="dxa"/>
            <w:tcBorders>
              <w:top w:val="single" w:sz="4" w:space="0" w:color="auto"/>
              <w:left w:val="single" w:sz="4" w:space="0" w:color="auto"/>
              <w:bottom w:val="single" w:sz="4" w:space="0" w:color="auto"/>
              <w:right w:val="single" w:sz="4" w:space="0" w:color="auto"/>
            </w:tcBorders>
            <w:noWrap/>
            <w:vAlign w:val="bottom"/>
            <w:hideMark/>
          </w:tcPr>
          <w:p w14:paraId="008288F2" w14:textId="77777777" w:rsidR="00F6339E" w:rsidRPr="00622A18" w:rsidRDefault="00F6339E" w:rsidP="00F6339E">
            <w:pPr>
              <w:jc w:val="center"/>
              <w:rPr>
                <w:rFonts w:ascii="Calibri" w:hAnsi="Calibri" w:cs="Calibri"/>
                <w:color w:val="000000"/>
                <w:sz w:val="18"/>
                <w:szCs w:val="18"/>
                <w:lang w:val="es-MX" w:eastAsia="es-MX"/>
              </w:rPr>
            </w:pPr>
            <w:r w:rsidRPr="00622A18">
              <w:rPr>
                <w:rFonts w:ascii="Calibri" w:hAnsi="Calibri" w:cs="Calibri"/>
                <w:color w:val="000000"/>
                <w:sz w:val="18"/>
                <w:szCs w:val="18"/>
                <w:lang w:val="es-MX" w:eastAsia="es-MX"/>
              </w:rPr>
              <w:t>8</w:t>
            </w:r>
          </w:p>
        </w:tc>
        <w:tc>
          <w:tcPr>
            <w:tcW w:w="2694" w:type="dxa"/>
            <w:tcBorders>
              <w:top w:val="single" w:sz="4" w:space="0" w:color="auto"/>
              <w:left w:val="single" w:sz="4" w:space="0" w:color="auto"/>
              <w:bottom w:val="single" w:sz="4" w:space="0" w:color="auto"/>
              <w:right w:val="single" w:sz="4" w:space="0" w:color="auto"/>
            </w:tcBorders>
            <w:noWrap/>
            <w:vAlign w:val="bottom"/>
            <w:hideMark/>
          </w:tcPr>
          <w:p w14:paraId="2ACC660F" w14:textId="77777777" w:rsidR="00F6339E" w:rsidRPr="00622A18" w:rsidRDefault="00F6339E" w:rsidP="00F6339E">
            <w:pPr>
              <w:jc w:val="center"/>
              <w:rPr>
                <w:rFonts w:ascii="Calibri" w:hAnsi="Calibri" w:cs="Calibri"/>
                <w:color w:val="000000"/>
                <w:sz w:val="18"/>
                <w:szCs w:val="18"/>
                <w:lang w:val="es-MX" w:eastAsia="es-MX"/>
              </w:rPr>
            </w:pPr>
            <w:r w:rsidRPr="00622A18">
              <w:rPr>
                <w:rFonts w:ascii="Calibri" w:hAnsi="Calibri" w:cs="Calibri"/>
                <w:color w:val="000000"/>
                <w:sz w:val="18"/>
                <w:szCs w:val="18"/>
                <w:lang w:val="es-MX" w:eastAsia="es-MX"/>
              </w:rPr>
              <w:t>2</w:t>
            </w:r>
          </w:p>
        </w:tc>
      </w:tr>
      <w:tr w:rsidR="00F6339E" w:rsidRPr="00F6339E" w14:paraId="69884353" w14:textId="77777777" w:rsidTr="00F6339E">
        <w:trPr>
          <w:trHeight w:val="20"/>
          <w:jc w:val="center"/>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8CF2229" w14:textId="0CB79DAD" w:rsidR="00F6339E" w:rsidRPr="00F6339E" w:rsidRDefault="00F6339E" w:rsidP="00F6339E">
            <w:pPr>
              <w:rPr>
                <w:rFonts w:ascii="Calibri" w:hAnsi="Calibri" w:cs="Calibri"/>
                <w:color w:val="000000"/>
                <w:sz w:val="18"/>
                <w:szCs w:val="18"/>
                <w:lang w:val="es-MX" w:eastAsia="es-MX"/>
              </w:rPr>
            </w:pPr>
            <w:r w:rsidRPr="00F6339E">
              <w:rPr>
                <w:rFonts w:ascii="Calibri" w:hAnsi="Calibri" w:cs="Calibri"/>
                <w:color w:val="000000"/>
                <w:sz w:val="18"/>
                <w:szCs w:val="18"/>
                <w:lang w:val="es-MX" w:eastAsia="es-MX"/>
              </w:rPr>
              <w:t>HOSPITAL GENERAL DE DR.</w:t>
            </w:r>
            <w:r>
              <w:rPr>
                <w:rFonts w:ascii="Calibri" w:hAnsi="Calibri" w:cs="Calibri"/>
                <w:color w:val="000000"/>
                <w:sz w:val="18"/>
                <w:szCs w:val="18"/>
                <w:lang w:val="es-MX" w:eastAsia="es-MX"/>
              </w:rPr>
              <w:t xml:space="preserve"> </w:t>
            </w:r>
            <w:r w:rsidRPr="00F6339E">
              <w:rPr>
                <w:rFonts w:ascii="Calibri" w:hAnsi="Calibri" w:cs="Calibri"/>
                <w:color w:val="000000"/>
                <w:sz w:val="18"/>
                <w:szCs w:val="18"/>
                <w:lang w:val="es-MX" w:eastAsia="es-MX"/>
              </w:rPr>
              <w:t>ARR</w:t>
            </w:r>
            <w:r>
              <w:rPr>
                <w:rFonts w:ascii="Calibri" w:hAnsi="Calibri" w:cs="Calibri"/>
                <w:color w:val="000000"/>
                <w:sz w:val="18"/>
                <w:szCs w:val="18"/>
                <w:lang w:val="es-MX" w:eastAsia="es-MX"/>
              </w:rPr>
              <w:t>OY</w:t>
            </w:r>
            <w:r w:rsidRPr="00F6339E">
              <w:rPr>
                <w:rFonts w:ascii="Calibri" w:hAnsi="Calibri" w:cs="Calibri"/>
                <w:color w:val="000000"/>
                <w:sz w:val="18"/>
                <w:szCs w:val="18"/>
                <w:lang w:val="es-MX" w:eastAsia="es-MX"/>
              </w:rPr>
              <w:t>O</w:t>
            </w:r>
          </w:p>
        </w:tc>
        <w:tc>
          <w:tcPr>
            <w:tcW w:w="2912" w:type="dxa"/>
            <w:tcBorders>
              <w:top w:val="single" w:sz="4" w:space="0" w:color="auto"/>
              <w:left w:val="single" w:sz="4" w:space="0" w:color="auto"/>
              <w:bottom w:val="single" w:sz="4" w:space="0" w:color="auto"/>
              <w:right w:val="single" w:sz="4" w:space="0" w:color="auto"/>
            </w:tcBorders>
            <w:noWrap/>
            <w:vAlign w:val="bottom"/>
            <w:hideMark/>
          </w:tcPr>
          <w:p w14:paraId="4D5E56C9" w14:textId="77777777" w:rsidR="00F6339E" w:rsidRPr="00622A18" w:rsidRDefault="00F6339E" w:rsidP="00F6339E">
            <w:pPr>
              <w:jc w:val="center"/>
              <w:rPr>
                <w:rFonts w:ascii="Calibri" w:hAnsi="Calibri" w:cs="Calibri"/>
                <w:color w:val="000000"/>
                <w:sz w:val="18"/>
                <w:szCs w:val="18"/>
                <w:lang w:val="es-MX" w:eastAsia="es-MX"/>
              </w:rPr>
            </w:pPr>
            <w:r w:rsidRPr="00622A18">
              <w:rPr>
                <w:rFonts w:ascii="Calibri" w:hAnsi="Calibri" w:cs="Calibri"/>
                <w:color w:val="000000"/>
                <w:sz w:val="18"/>
                <w:szCs w:val="18"/>
                <w:lang w:val="es-MX" w:eastAsia="es-MX"/>
              </w:rPr>
              <w:t>10</w:t>
            </w:r>
          </w:p>
        </w:tc>
        <w:tc>
          <w:tcPr>
            <w:tcW w:w="2694" w:type="dxa"/>
            <w:tcBorders>
              <w:top w:val="single" w:sz="4" w:space="0" w:color="auto"/>
              <w:left w:val="single" w:sz="4" w:space="0" w:color="auto"/>
              <w:bottom w:val="single" w:sz="4" w:space="0" w:color="auto"/>
              <w:right w:val="single" w:sz="4" w:space="0" w:color="auto"/>
            </w:tcBorders>
            <w:noWrap/>
            <w:vAlign w:val="bottom"/>
            <w:hideMark/>
          </w:tcPr>
          <w:p w14:paraId="37343955" w14:textId="77777777" w:rsidR="00F6339E" w:rsidRPr="00622A18" w:rsidRDefault="00F6339E" w:rsidP="00F6339E">
            <w:pPr>
              <w:jc w:val="center"/>
              <w:rPr>
                <w:rFonts w:ascii="Calibri" w:hAnsi="Calibri" w:cs="Calibri"/>
                <w:color w:val="000000"/>
                <w:sz w:val="18"/>
                <w:szCs w:val="18"/>
                <w:lang w:val="es-MX" w:eastAsia="es-MX"/>
              </w:rPr>
            </w:pPr>
            <w:r w:rsidRPr="00622A18">
              <w:rPr>
                <w:rFonts w:ascii="Calibri" w:hAnsi="Calibri" w:cs="Calibri"/>
                <w:color w:val="000000"/>
                <w:sz w:val="18"/>
                <w:szCs w:val="18"/>
                <w:lang w:val="es-MX" w:eastAsia="es-MX"/>
              </w:rPr>
              <w:t>2</w:t>
            </w:r>
          </w:p>
        </w:tc>
      </w:tr>
      <w:tr w:rsidR="00F6339E" w:rsidRPr="00F6339E" w14:paraId="4BB2EE97" w14:textId="77777777" w:rsidTr="00F6339E">
        <w:trPr>
          <w:trHeight w:val="20"/>
          <w:jc w:val="center"/>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B8BB200" w14:textId="77777777" w:rsidR="00F6339E" w:rsidRPr="00F6339E" w:rsidRDefault="00F6339E" w:rsidP="00F6339E">
            <w:pPr>
              <w:rPr>
                <w:rFonts w:ascii="Calibri" w:hAnsi="Calibri" w:cs="Calibri"/>
                <w:color w:val="000000"/>
                <w:sz w:val="18"/>
                <w:szCs w:val="18"/>
                <w:lang w:val="es-MX" w:eastAsia="es-MX"/>
              </w:rPr>
            </w:pPr>
            <w:r w:rsidRPr="00F6339E">
              <w:rPr>
                <w:rFonts w:ascii="Calibri" w:hAnsi="Calibri" w:cs="Calibri"/>
                <w:color w:val="000000"/>
                <w:sz w:val="18"/>
                <w:szCs w:val="18"/>
                <w:lang w:val="es-MX" w:eastAsia="es-MX"/>
              </w:rPr>
              <w:t>HOSPITAL GENERAL DE JUAREZ</w:t>
            </w:r>
          </w:p>
        </w:tc>
        <w:tc>
          <w:tcPr>
            <w:tcW w:w="2912" w:type="dxa"/>
            <w:tcBorders>
              <w:top w:val="single" w:sz="4" w:space="0" w:color="auto"/>
              <w:left w:val="single" w:sz="4" w:space="0" w:color="auto"/>
              <w:bottom w:val="single" w:sz="4" w:space="0" w:color="auto"/>
              <w:right w:val="single" w:sz="4" w:space="0" w:color="auto"/>
            </w:tcBorders>
            <w:noWrap/>
            <w:vAlign w:val="bottom"/>
            <w:hideMark/>
          </w:tcPr>
          <w:p w14:paraId="29388497" w14:textId="77777777" w:rsidR="00F6339E" w:rsidRPr="00622A18" w:rsidRDefault="00F6339E" w:rsidP="00F6339E">
            <w:pPr>
              <w:jc w:val="center"/>
              <w:rPr>
                <w:rFonts w:ascii="Calibri" w:hAnsi="Calibri" w:cs="Calibri"/>
                <w:color w:val="000000"/>
                <w:sz w:val="18"/>
                <w:szCs w:val="18"/>
                <w:lang w:val="es-MX" w:eastAsia="es-MX"/>
              </w:rPr>
            </w:pPr>
            <w:r w:rsidRPr="00622A18">
              <w:rPr>
                <w:rFonts w:ascii="Calibri" w:hAnsi="Calibri" w:cs="Calibri"/>
                <w:color w:val="000000"/>
                <w:sz w:val="18"/>
                <w:szCs w:val="18"/>
                <w:lang w:val="es-MX" w:eastAsia="es-MX"/>
              </w:rPr>
              <w:t>1</w:t>
            </w:r>
          </w:p>
        </w:tc>
        <w:tc>
          <w:tcPr>
            <w:tcW w:w="2694" w:type="dxa"/>
            <w:tcBorders>
              <w:top w:val="single" w:sz="4" w:space="0" w:color="auto"/>
              <w:left w:val="single" w:sz="4" w:space="0" w:color="auto"/>
              <w:bottom w:val="single" w:sz="4" w:space="0" w:color="auto"/>
              <w:right w:val="single" w:sz="4" w:space="0" w:color="auto"/>
            </w:tcBorders>
            <w:noWrap/>
            <w:vAlign w:val="bottom"/>
            <w:hideMark/>
          </w:tcPr>
          <w:p w14:paraId="78435F7B" w14:textId="77777777" w:rsidR="00F6339E" w:rsidRPr="00622A18" w:rsidRDefault="00F6339E" w:rsidP="00F6339E">
            <w:pPr>
              <w:jc w:val="center"/>
              <w:rPr>
                <w:rFonts w:ascii="Calibri" w:hAnsi="Calibri" w:cs="Calibri"/>
                <w:color w:val="000000"/>
                <w:sz w:val="18"/>
                <w:szCs w:val="18"/>
                <w:lang w:val="es-MX" w:eastAsia="es-MX"/>
              </w:rPr>
            </w:pPr>
            <w:r w:rsidRPr="00622A18">
              <w:rPr>
                <w:rFonts w:ascii="Calibri" w:hAnsi="Calibri" w:cs="Calibri"/>
                <w:color w:val="000000"/>
                <w:sz w:val="18"/>
                <w:szCs w:val="18"/>
                <w:lang w:val="es-MX" w:eastAsia="es-MX"/>
              </w:rPr>
              <w:t>26</w:t>
            </w:r>
          </w:p>
        </w:tc>
      </w:tr>
      <w:tr w:rsidR="00F6339E" w:rsidRPr="00F6339E" w14:paraId="35B559BF" w14:textId="77777777" w:rsidTr="00F6339E">
        <w:trPr>
          <w:trHeight w:val="20"/>
          <w:jc w:val="center"/>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BFFEFA4" w14:textId="77777777" w:rsidR="00F6339E" w:rsidRPr="00F6339E" w:rsidRDefault="00F6339E" w:rsidP="00F6339E">
            <w:pPr>
              <w:rPr>
                <w:rFonts w:ascii="Calibri" w:hAnsi="Calibri" w:cs="Calibri"/>
                <w:color w:val="000000"/>
                <w:sz w:val="18"/>
                <w:szCs w:val="18"/>
                <w:lang w:val="es-MX" w:eastAsia="es-MX"/>
              </w:rPr>
            </w:pPr>
            <w:r w:rsidRPr="00F6339E">
              <w:rPr>
                <w:rFonts w:ascii="Calibri" w:hAnsi="Calibri" w:cs="Calibri"/>
                <w:color w:val="000000"/>
                <w:sz w:val="18"/>
                <w:szCs w:val="18"/>
                <w:lang w:val="es-MX" w:eastAsia="es-MX"/>
              </w:rPr>
              <w:t>HOSPITAL GENERAL DE TIERRA Y LIBERTAD</w:t>
            </w:r>
          </w:p>
        </w:tc>
        <w:tc>
          <w:tcPr>
            <w:tcW w:w="2912" w:type="dxa"/>
            <w:tcBorders>
              <w:top w:val="single" w:sz="4" w:space="0" w:color="auto"/>
              <w:left w:val="single" w:sz="4" w:space="0" w:color="auto"/>
              <w:bottom w:val="single" w:sz="4" w:space="0" w:color="auto"/>
              <w:right w:val="single" w:sz="4" w:space="0" w:color="auto"/>
            </w:tcBorders>
            <w:noWrap/>
            <w:vAlign w:val="bottom"/>
            <w:hideMark/>
          </w:tcPr>
          <w:p w14:paraId="24995387" w14:textId="77777777" w:rsidR="00F6339E" w:rsidRPr="00622A18" w:rsidRDefault="00F6339E" w:rsidP="00F6339E">
            <w:pPr>
              <w:jc w:val="center"/>
              <w:rPr>
                <w:rFonts w:ascii="Calibri" w:hAnsi="Calibri" w:cs="Calibri"/>
                <w:color w:val="000000"/>
                <w:sz w:val="18"/>
                <w:szCs w:val="18"/>
                <w:lang w:val="es-MX" w:eastAsia="es-MX"/>
              </w:rPr>
            </w:pPr>
            <w:r w:rsidRPr="00622A18">
              <w:rPr>
                <w:rFonts w:ascii="Calibri" w:hAnsi="Calibri" w:cs="Calibri"/>
                <w:color w:val="000000"/>
                <w:sz w:val="18"/>
                <w:szCs w:val="18"/>
                <w:lang w:val="es-MX" w:eastAsia="es-MX"/>
              </w:rPr>
              <w:t>10</w:t>
            </w:r>
          </w:p>
        </w:tc>
        <w:tc>
          <w:tcPr>
            <w:tcW w:w="2694" w:type="dxa"/>
            <w:tcBorders>
              <w:top w:val="single" w:sz="4" w:space="0" w:color="auto"/>
              <w:left w:val="single" w:sz="4" w:space="0" w:color="auto"/>
              <w:bottom w:val="single" w:sz="4" w:space="0" w:color="auto"/>
              <w:right w:val="single" w:sz="4" w:space="0" w:color="auto"/>
            </w:tcBorders>
            <w:noWrap/>
            <w:vAlign w:val="bottom"/>
            <w:hideMark/>
          </w:tcPr>
          <w:p w14:paraId="292619B7" w14:textId="77777777" w:rsidR="00F6339E" w:rsidRPr="00622A18" w:rsidRDefault="00F6339E" w:rsidP="00F6339E">
            <w:pPr>
              <w:jc w:val="center"/>
              <w:rPr>
                <w:rFonts w:ascii="Calibri" w:hAnsi="Calibri" w:cs="Calibri"/>
                <w:color w:val="000000"/>
                <w:sz w:val="18"/>
                <w:szCs w:val="18"/>
                <w:lang w:val="es-MX" w:eastAsia="es-MX"/>
              </w:rPr>
            </w:pPr>
            <w:r w:rsidRPr="00622A18">
              <w:rPr>
                <w:rFonts w:ascii="Calibri" w:hAnsi="Calibri" w:cs="Calibri"/>
                <w:color w:val="000000"/>
                <w:sz w:val="18"/>
                <w:szCs w:val="18"/>
                <w:lang w:val="es-MX" w:eastAsia="es-MX"/>
              </w:rPr>
              <w:t>2</w:t>
            </w:r>
          </w:p>
        </w:tc>
      </w:tr>
    </w:tbl>
    <w:p w14:paraId="16E2A4BB" w14:textId="77777777" w:rsidR="00F6339E" w:rsidRDefault="00F6339E" w:rsidP="00731B23">
      <w:pPr>
        <w:ind w:left="709" w:right="-1"/>
        <w:jc w:val="both"/>
        <w:rPr>
          <w:rFonts w:asciiTheme="minorHAnsi" w:hAnsiTheme="minorHAnsi" w:cstheme="minorHAnsi"/>
        </w:rPr>
      </w:pPr>
    </w:p>
    <w:p w14:paraId="4867C1F9" w14:textId="46882184" w:rsidR="00731B23" w:rsidRPr="00731B23" w:rsidRDefault="00731B23" w:rsidP="00731B23">
      <w:pPr>
        <w:tabs>
          <w:tab w:val="right" w:pos="1276"/>
        </w:tabs>
        <w:ind w:left="709" w:right="6"/>
        <w:jc w:val="both"/>
        <w:rPr>
          <w:rFonts w:asciiTheme="minorHAnsi" w:hAnsiTheme="minorHAnsi" w:cstheme="minorHAnsi"/>
        </w:rPr>
      </w:pPr>
      <w:r w:rsidRPr="00731B23">
        <w:rPr>
          <w:rFonts w:asciiTheme="minorHAnsi" w:hAnsiTheme="minorHAnsi" w:cstheme="minorHAnsi"/>
        </w:rPr>
        <w:t>El licitante ganador deberá comprometerse a reparar cualquier fallo o avería que se presente en los equ</w:t>
      </w:r>
      <w:r w:rsidR="00A50501">
        <w:rPr>
          <w:rFonts w:asciiTheme="minorHAnsi" w:hAnsiTheme="minorHAnsi" w:cstheme="minorHAnsi"/>
        </w:rPr>
        <w:t xml:space="preserve">ipos en un término no </w:t>
      </w:r>
      <w:r w:rsidR="00A50501" w:rsidRPr="00D503C5">
        <w:rPr>
          <w:rFonts w:asciiTheme="minorHAnsi" w:hAnsiTheme="minorHAnsi" w:cstheme="minorHAnsi"/>
        </w:rPr>
        <w:t>mayor a</w:t>
      </w:r>
      <w:r w:rsidRPr="00D503C5">
        <w:rPr>
          <w:rFonts w:asciiTheme="minorHAnsi" w:hAnsiTheme="minorHAnsi" w:cstheme="minorHAnsi"/>
        </w:rPr>
        <w:t xml:space="preserve"> 24 horas posteriores</w:t>
      </w:r>
      <w:r w:rsidRPr="00731B23">
        <w:rPr>
          <w:rFonts w:asciiTheme="minorHAnsi" w:hAnsiTheme="minorHAnsi" w:cstheme="minorHAnsi"/>
        </w:rPr>
        <w:t xml:space="preserve"> al reporte por cualquier medio de parte del área usuaria, sin ningún costo para la Convocante.</w:t>
      </w:r>
    </w:p>
    <w:p w14:paraId="4F895096" w14:textId="77777777" w:rsidR="00731B23" w:rsidRPr="00731B23" w:rsidRDefault="00731B23" w:rsidP="00731B23">
      <w:pPr>
        <w:tabs>
          <w:tab w:val="right" w:pos="1276"/>
        </w:tabs>
        <w:ind w:left="709" w:right="6"/>
        <w:jc w:val="both"/>
        <w:rPr>
          <w:rFonts w:asciiTheme="minorHAnsi" w:hAnsiTheme="minorHAnsi" w:cstheme="minorHAnsi"/>
          <w:sz w:val="22"/>
        </w:rPr>
      </w:pPr>
    </w:p>
    <w:p w14:paraId="61E5703E" w14:textId="77777777" w:rsidR="00731B23" w:rsidRPr="00731B23" w:rsidRDefault="00731B23" w:rsidP="00731B23">
      <w:pPr>
        <w:tabs>
          <w:tab w:val="right" w:pos="1276"/>
        </w:tabs>
        <w:ind w:left="709" w:right="6"/>
        <w:jc w:val="both"/>
        <w:rPr>
          <w:rFonts w:asciiTheme="minorHAnsi" w:hAnsiTheme="minorHAnsi" w:cstheme="minorHAnsi"/>
        </w:rPr>
      </w:pPr>
      <w:r w:rsidRPr="00731B23">
        <w:rPr>
          <w:rFonts w:asciiTheme="minorHAnsi" w:hAnsiTheme="minorHAnsi" w:cstheme="minorHAnsi"/>
        </w:rPr>
        <w:t xml:space="preserve">En el supuesto que no se subsane la anomalía en el término establecido en el punto anterior o que el equipo o equipos no tengan compostura, el licitante ganador deberá de sustituir el equipo por uno nuevo, en un término no </w:t>
      </w:r>
      <w:r w:rsidRPr="00D503C5">
        <w:rPr>
          <w:rFonts w:asciiTheme="minorHAnsi" w:hAnsiTheme="minorHAnsi" w:cstheme="minorHAnsi"/>
        </w:rPr>
        <w:t>mayor a 24 horas,</w:t>
      </w:r>
      <w:r w:rsidRPr="00731B23">
        <w:rPr>
          <w:rFonts w:asciiTheme="minorHAnsi" w:hAnsiTheme="minorHAnsi" w:cstheme="minorHAnsi"/>
        </w:rPr>
        <w:t xml:space="preserve"> sin ningún costo para la Convocante.</w:t>
      </w:r>
    </w:p>
    <w:p w14:paraId="3A0FEDFD" w14:textId="77777777" w:rsidR="00731B23" w:rsidRPr="00731B23" w:rsidRDefault="00731B23" w:rsidP="00731B23">
      <w:pPr>
        <w:tabs>
          <w:tab w:val="right" w:pos="1276"/>
        </w:tabs>
        <w:ind w:left="709" w:right="6"/>
        <w:jc w:val="both"/>
        <w:rPr>
          <w:rFonts w:asciiTheme="minorHAnsi" w:hAnsiTheme="minorHAnsi" w:cstheme="minorHAnsi"/>
          <w:sz w:val="22"/>
        </w:rPr>
      </w:pPr>
    </w:p>
    <w:p w14:paraId="1029D93B" w14:textId="77777777" w:rsidR="00731B23" w:rsidRPr="00731B23" w:rsidRDefault="00731B23" w:rsidP="00731B23">
      <w:pPr>
        <w:tabs>
          <w:tab w:val="right" w:pos="1276"/>
        </w:tabs>
        <w:ind w:left="709" w:right="6"/>
        <w:jc w:val="both"/>
        <w:rPr>
          <w:rFonts w:asciiTheme="minorHAnsi" w:hAnsiTheme="minorHAnsi" w:cstheme="minorHAnsi"/>
        </w:rPr>
      </w:pPr>
      <w:r w:rsidRPr="00731B23">
        <w:rPr>
          <w:rFonts w:asciiTheme="minorHAnsi" w:hAnsiTheme="minorHAnsi" w:cstheme="minorHAnsi"/>
        </w:rPr>
        <w:t xml:space="preserve">El licitante ganador deberá ofrecer los equipos descritos en su propuesta técnica, la Convocante se reserva el derecho de evaluar dichos equipos para determinar si cumplen con lo solicitado en las bases y acuerdos derivados </w:t>
      </w:r>
      <w:r w:rsidR="0098290E">
        <w:rPr>
          <w:rFonts w:asciiTheme="minorHAnsi" w:hAnsiTheme="minorHAnsi" w:cstheme="minorHAnsi"/>
        </w:rPr>
        <w:t>de la junta</w:t>
      </w:r>
      <w:r w:rsidRPr="00731B23">
        <w:rPr>
          <w:rFonts w:asciiTheme="minorHAnsi" w:hAnsiTheme="minorHAnsi" w:cstheme="minorHAnsi"/>
        </w:rPr>
        <w:t xml:space="preserve"> de aclaraciones.</w:t>
      </w:r>
    </w:p>
    <w:p w14:paraId="307F6980" w14:textId="77777777" w:rsidR="00731B23" w:rsidRPr="00731B23" w:rsidRDefault="00731B23" w:rsidP="00731B23">
      <w:pPr>
        <w:ind w:left="709" w:right="6"/>
        <w:jc w:val="both"/>
        <w:rPr>
          <w:rFonts w:asciiTheme="minorHAnsi" w:hAnsiTheme="minorHAnsi" w:cstheme="minorHAnsi"/>
        </w:rPr>
      </w:pPr>
    </w:p>
    <w:p w14:paraId="22FF2EC4" w14:textId="77777777" w:rsidR="00731B23" w:rsidRPr="00731B23" w:rsidRDefault="00731B23" w:rsidP="00731B23">
      <w:pPr>
        <w:ind w:left="709" w:right="6"/>
        <w:jc w:val="both"/>
        <w:rPr>
          <w:rFonts w:asciiTheme="minorHAnsi" w:hAnsiTheme="minorHAnsi" w:cstheme="minorHAnsi"/>
        </w:rPr>
      </w:pPr>
      <w:r w:rsidRPr="00731B23">
        <w:rPr>
          <w:rFonts w:asciiTheme="minorHAnsi" w:hAnsiTheme="minorHAnsi" w:cstheme="minorHAnsi"/>
        </w:rPr>
        <w:t xml:space="preserve">El licitante que resulte con la adjudicación se responsabilizará del mantenimiento preventivo y correctivo de las bombas de infusión, utilizando para ello el personal técnico capacitado; así como realizar las calibraciones que sean necesarias, sin ningún costo para la Convocante. Cuando sea necesario el traslado del equipo a las oficinas del licitante, para su </w:t>
      </w:r>
      <w:r w:rsidRPr="00731B23">
        <w:rPr>
          <w:rFonts w:asciiTheme="minorHAnsi" w:hAnsiTheme="minorHAnsi" w:cstheme="minorHAnsi"/>
        </w:rPr>
        <w:lastRenderedPageBreak/>
        <w:t>mantenimiento y se prolongue por más de 24 horas, el licitante ganador proporcionará inmediatamente otro equipo igual, de tal manera que el servicio no se vea interrumpido, de acuerdo a las cantidades establecidas.</w:t>
      </w:r>
    </w:p>
    <w:p w14:paraId="32B1D1D2" w14:textId="77777777" w:rsidR="007B7D98" w:rsidRDefault="007B7D98" w:rsidP="00731B23">
      <w:pPr>
        <w:ind w:left="709" w:right="6"/>
        <w:jc w:val="both"/>
        <w:rPr>
          <w:rFonts w:asciiTheme="minorHAnsi" w:hAnsiTheme="minorHAnsi" w:cstheme="minorHAnsi"/>
        </w:rPr>
      </w:pPr>
    </w:p>
    <w:p w14:paraId="6ACB3D1A" w14:textId="77777777" w:rsidR="00731B23" w:rsidRPr="00731B23" w:rsidRDefault="00731B23" w:rsidP="00731B23">
      <w:pPr>
        <w:ind w:left="709" w:right="6"/>
        <w:jc w:val="both"/>
        <w:rPr>
          <w:rFonts w:asciiTheme="minorHAnsi" w:hAnsiTheme="minorHAnsi" w:cstheme="minorHAnsi"/>
        </w:rPr>
      </w:pPr>
      <w:r w:rsidRPr="00731B23">
        <w:rPr>
          <w:rFonts w:asciiTheme="minorHAnsi" w:hAnsiTheme="minorHAnsi" w:cstheme="minorHAnsi"/>
        </w:rPr>
        <w:t>El licitante que resulte con la adjudicación deberá hacer entrega por escrito al Administrador de cada uno de los Hospitales, en el momento de la instalación, un programa de Trabajo Calendarizado, para</w:t>
      </w:r>
      <w:r w:rsidR="007B7D98">
        <w:rPr>
          <w:rFonts w:asciiTheme="minorHAnsi" w:hAnsiTheme="minorHAnsi" w:cstheme="minorHAnsi"/>
        </w:rPr>
        <w:t xml:space="preserve"> el Mantenimiento Preventivo, a</w:t>
      </w:r>
      <w:r w:rsidRPr="00731B23">
        <w:rPr>
          <w:rFonts w:asciiTheme="minorHAnsi" w:hAnsiTheme="minorHAnsi" w:cstheme="minorHAnsi"/>
        </w:rPr>
        <w:t>demás deberá elaborar escrito donde se compromete a realizar visitas de monitoreo a cada uno de éstos, con una frecuencia de por lo menos cada 30 días naturales, informando en su caso, por escrito las observaciones que se presenten al Administrador de las mismas.</w:t>
      </w:r>
    </w:p>
    <w:p w14:paraId="11F40A28" w14:textId="77777777" w:rsidR="00731B23" w:rsidRPr="00731B23" w:rsidRDefault="00731B23" w:rsidP="00731B23">
      <w:pPr>
        <w:ind w:left="709" w:right="6"/>
        <w:jc w:val="both"/>
        <w:rPr>
          <w:rFonts w:asciiTheme="minorHAnsi" w:hAnsiTheme="minorHAnsi" w:cstheme="minorHAnsi"/>
          <w:b/>
          <w:sz w:val="22"/>
        </w:rPr>
      </w:pPr>
    </w:p>
    <w:p w14:paraId="5A364FCF" w14:textId="77777777" w:rsidR="007B7D98" w:rsidRDefault="00731B23" w:rsidP="007B7D98">
      <w:pPr>
        <w:ind w:left="709" w:right="6"/>
        <w:jc w:val="both"/>
        <w:rPr>
          <w:rFonts w:asciiTheme="minorHAnsi" w:hAnsiTheme="minorHAnsi" w:cstheme="minorHAnsi"/>
          <w:b/>
          <w:sz w:val="22"/>
        </w:rPr>
      </w:pPr>
      <w:r w:rsidRPr="00731B23">
        <w:rPr>
          <w:rFonts w:asciiTheme="minorHAnsi" w:hAnsiTheme="minorHAnsi" w:cstheme="minorHAnsi"/>
        </w:rPr>
        <w:t xml:space="preserve">Los Hospitales harán la solicitud de insumos requeridos en el formato de Orden de Envío, debidamente foliado, dicho formato será firmado por el Administrador del Hospital y/o Encargado de Recursos Materiales o Almacén y deberá ser enviado </w:t>
      </w:r>
      <w:r w:rsidR="00DE1734">
        <w:rPr>
          <w:rFonts w:asciiTheme="minorHAnsi" w:hAnsiTheme="minorHAnsi" w:cstheme="minorHAnsi"/>
        </w:rPr>
        <w:t>a</w:t>
      </w:r>
      <w:r w:rsidRPr="00731B23">
        <w:rPr>
          <w:rFonts w:asciiTheme="minorHAnsi" w:hAnsiTheme="minorHAnsi" w:cstheme="minorHAnsi"/>
        </w:rPr>
        <w:t>l proveedor, recabando el Hospital acuse de recibo de la Orden de Envío con firma y fecha por parte del licitante ganador, dicho acuse deberá el licitante ganador hacerlo el mismo día de la elaboración de la Orden de Envío o a más tardar al siguiente día hábil, acuses con fechas posteriores a lo antes referido no serán válidos como acuses de recibo y se tomará para contabilizar las entregas de insumos el día de elaboración de la Orden de Envío, lo anterior se tomará en cuenta por la Unidad Aplicativa, para el cálculo y elaboración de sanción por el atraso en la entrega de mercancías.</w:t>
      </w:r>
    </w:p>
    <w:p w14:paraId="70A0A9A3" w14:textId="77777777" w:rsidR="007B7D98" w:rsidRDefault="007B7D98" w:rsidP="007B7D98">
      <w:pPr>
        <w:ind w:left="709" w:right="6"/>
        <w:jc w:val="both"/>
        <w:rPr>
          <w:rFonts w:asciiTheme="minorHAnsi" w:hAnsiTheme="minorHAnsi" w:cstheme="minorHAnsi"/>
          <w:b/>
          <w:sz w:val="22"/>
        </w:rPr>
      </w:pPr>
    </w:p>
    <w:p w14:paraId="5E98D291" w14:textId="77777777" w:rsidR="00AB7FB6" w:rsidRDefault="00731B23" w:rsidP="007B7D98">
      <w:pPr>
        <w:ind w:left="709" w:right="6"/>
        <w:jc w:val="both"/>
        <w:rPr>
          <w:rFonts w:asciiTheme="minorHAnsi" w:hAnsiTheme="minorHAnsi" w:cstheme="minorHAnsi"/>
        </w:rPr>
      </w:pPr>
      <w:r w:rsidRPr="007B7D98">
        <w:rPr>
          <w:rFonts w:asciiTheme="minorHAnsi" w:hAnsiTheme="minorHAnsi" w:cstheme="minorHAnsi"/>
        </w:rPr>
        <w:t>Para las Ordenes de Envío, de las cuales el licitante ganador no remita acuse de recibo o no se tenga respuesta alguna por parte de este, será tomada en cuenta por la Unidad Aplicativa como fecha de acuse el día en que se elabore la Orden de Envío para el cálculo y elaboración de sanción por el atraso en la entrega de mercancías.</w:t>
      </w:r>
    </w:p>
    <w:p w14:paraId="27D2E45C" w14:textId="77777777" w:rsidR="000C543C" w:rsidRDefault="000C543C" w:rsidP="007B7D98">
      <w:pPr>
        <w:ind w:left="709" w:right="6"/>
        <w:jc w:val="both"/>
        <w:rPr>
          <w:rFonts w:asciiTheme="minorHAnsi" w:hAnsiTheme="minorHAnsi" w:cstheme="minorHAnsi"/>
        </w:rPr>
      </w:pPr>
    </w:p>
    <w:p w14:paraId="67E307B9" w14:textId="3711BC92" w:rsidR="00F77C83" w:rsidRPr="00721ADF" w:rsidRDefault="00F77C83" w:rsidP="00034AB7">
      <w:pPr>
        <w:tabs>
          <w:tab w:val="left" w:pos="284"/>
          <w:tab w:val="right" w:pos="1276"/>
          <w:tab w:val="left" w:pos="1418"/>
        </w:tabs>
        <w:ind w:left="284" w:right="49"/>
        <w:jc w:val="both"/>
        <w:rPr>
          <w:rFonts w:asciiTheme="minorHAnsi" w:hAnsiTheme="minorHAnsi"/>
          <w:b/>
          <w:u w:val="single"/>
        </w:rPr>
      </w:pPr>
      <w:r w:rsidRPr="00721ADF">
        <w:rPr>
          <w:rFonts w:asciiTheme="minorHAnsi" w:hAnsiTheme="minorHAnsi"/>
          <w:b/>
          <w:u w:val="single"/>
        </w:rPr>
        <w:t>1.</w:t>
      </w:r>
      <w:r w:rsidR="00FF70CC">
        <w:rPr>
          <w:rFonts w:asciiTheme="minorHAnsi" w:hAnsiTheme="minorHAnsi"/>
          <w:b/>
          <w:u w:val="single"/>
        </w:rPr>
        <w:t>4</w:t>
      </w:r>
      <w:r w:rsidRPr="00721ADF">
        <w:rPr>
          <w:rFonts w:asciiTheme="minorHAnsi" w:hAnsiTheme="minorHAnsi"/>
          <w:b/>
          <w:u w:val="single"/>
        </w:rPr>
        <w:t>.- Control de Calidad.</w:t>
      </w:r>
    </w:p>
    <w:p w14:paraId="0BAC42EA" w14:textId="77777777" w:rsidR="00F77C83" w:rsidRPr="00721ADF" w:rsidRDefault="00F77C83" w:rsidP="00034AB7">
      <w:pPr>
        <w:tabs>
          <w:tab w:val="left" w:pos="284"/>
          <w:tab w:val="left" w:pos="851"/>
          <w:tab w:val="right" w:pos="1276"/>
        </w:tabs>
        <w:ind w:left="284" w:right="49"/>
        <w:jc w:val="both"/>
        <w:rPr>
          <w:rFonts w:asciiTheme="minorHAnsi" w:hAnsiTheme="minorHAnsi"/>
        </w:rPr>
      </w:pPr>
    </w:p>
    <w:p w14:paraId="6A8FC467" w14:textId="77777777" w:rsidR="00F77C83" w:rsidRPr="00721ADF" w:rsidRDefault="00F77C83" w:rsidP="00034AB7">
      <w:pPr>
        <w:tabs>
          <w:tab w:val="left" w:pos="284"/>
          <w:tab w:val="left" w:pos="851"/>
          <w:tab w:val="right" w:pos="1276"/>
        </w:tabs>
        <w:ind w:left="284" w:right="49"/>
        <w:jc w:val="both"/>
        <w:rPr>
          <w:rFonts w:asciiTheme="minorHAnsi" w:hAnsiTheme="minorHAnsi"/>
        </w:rPr>
      </w:pPr>
      <w:r w:rsidRPr="00721ADF">
        <w:rPr>
          <w:rFonts w:asciiTheme="minorHAnsi" w:hAnsiTheme="minorHAnsi"/>
        </w:rPr>
        <w:t>El control de calidad será llevado a cabo por cada una de las unidades aplicativas y se hará conforme a los lineamientos de la Convocante y se inicia desde el recibo de las mercancías hasta su aplicación o uso de los insumos.</w:t>
      </w:r>
    </w:p>
    <w:p w14:paraId="286E8281" w14:textId="77777777" w:rsidR="00F77C83" w:rsidRPr="00721ADF" w:rsidRDefault="00F77C83" w:rsidP="00034AB7">
      <w:pPr>
        <w:tabs>
          <w:tab w:val="left" w:pos="284"/>
          <w:tab w:val="left" w:pos="851"/>
          <w:tab w:val="right" w:pos="1276"/>
        </w:tabs>
        <w:ind w:left="284" w:right="49"/>
        <w:jc w:val="both"/>
        <w:rPr>
          <w:rFonts w:asciiTheme="minorHAnsi" w:hAnsiTheme="minorHAnsi"/>
        </w:rPr>
      </w:pPr>
    </w:p>
    <w:p w14:paraId="32915599" w14:textId="77777777" w:rsidR="00F77C83" w:rsidRPr="00721ADF" w:rsidRDefault="00F77C83" w:rsidP="00034AB7">
      <w:pPr>
        <w:tabs>
          <w:tab w:val="left" w:pos="284"/>
          <w:tab w:val="left" w:pos="851"/>
          <w:tab w:val="right" w:pos="1276"/>
        </w:tabs>
        <w:ind w:left="284"/>
        <w:jc w:val="both"/>
        <w:rPr>
          <w:rFonts w:asciiTheme="minorHAnsi" w:hAnsiTheme="minorHAnsi"/>
        </w:rPr>
      </w:pPr>
      <w:r w:rsidRPr="00721ADF">
        <w:rPr>
          <w:rFonts w:asciiTheme="minorHAnsi" w:hAnsiTheme="minorHAnsi"/>
        </w:rPr>
        <w:t>La Convocante podrá aplicar las</w:t>
      </w:r>
      <w:r w:rsidR="001C6D1B">
        <w:rPr>
          <w:rFonts w:asciiTheme="minorHAnsi" w:hAnsiTheme="minorHAnsi"/>
        </w:rPr>
        <w:t xml:space="preserve"> medidas de control de calidad </w:t>
      </w:r>
      <w:r w:rsidRPr="00721ADF">
        <w:rPr>
          <w:rFonts w:asciiTheme="minorHAnsi" w:hAnsiTheme="minorHAnsi"/>
        </w:rPr>
        <w:t>que considere convenientes y aquellas requeridas por la normatividad vigente.</w:t>
      </w:r>
    </w:p>
    <w:p w14:paraId="0C8D940B" w14:textId="77777777" w:rsidR="00E50CE0" w:rsidRDefault="00E50CE0" w:rsidP="00034AB7">
      <w:pPr>
        <w:tabs>
          <w:tab w:val="left" w:pos="284"/>
          <w:tab w:val="left" w:pos="851"/>
        </w:tabs>
        <w:ind w:left="284"/>
        <w:rPr>
          <w:rFonts w:asciiTheme="minorHAnsi" w:hAnsiTheme="minorHAnsi"/>
          <w:b/>
        </w:rPr>
      </w:pPr>
    </w:p>
    <w:p w14:paraId="2E752C16" w14:textId="35632B75" w:rsidR="00F77C83" w:rsidRPr="00721ADF" w:rsidRDefault="00F77C83" w:rsidP="00034AB7">
      <w:pPr>
        <w:tabs>
          <w:tab w:val="left" w:pos="284"/>
          <w:tab w:val="left" w:pos="851"/>
        </w:tabs>
        <w:ind w:left="284"/>
        <w:rPr>
          <w:rFonts w:asciiTheme="minorHAnsi" w:hAnsiTheme="minorHAnsi"/>
          <w:b/>
          <w:u w:val="single"/>
        </w:rPr>
      </w:pPr>
      <w:r w:rsidRPr="00721ADF">
        <w:rPr>
          <w:rFonts w:asciiTheme="minorHAnsi" w:hAnsiTheme="minorHAnsi"/>
          <w:b/>
          <w:u w:val="single"/>
        </w:rPr>
        <w:t>1.</w:t>
      </w:r>
      <w:r w:rsidR="00FF70CC">
        <w:rPr>
          <w:rFonts w:asciiTheme="minorHAnsi" w:hAnsiTheme="minorHAnsi"/>
          <w:b/>
          <w:u w:val="single"/>
        </w:rPr>
        <w:t>5</w:t>
      </w:r>
      <w:r w:rsidRPr="00721ADF">
        <w:rPr>
          <w:rFonts w:asciiTheme="minorHAnsi" w:hAnsiTheme="minorHAnsi"/>
          <w:b/>
          <w:u w:val="single"/>
        </w:rPr>
        <w:t>.- Devoluciones.</w:t>
      </w:r>
    </w:p>
    <w:p w14:paraId="60290369" w14:textId="77777777" w:rsidR="00F77C83" w:rsidRPr="00721ADF" w:rsidRDefault="00F77C83" w:rsidP="00034AB7">
      <w:pPr>
        <w:tabs>
          <w:tab w:val="left" w:pos="284"/>
          <w:tab w:val="left" w:pos="851"/>
        </w:tabs>
        <w:ind w:left="284"/>
        <w:rPr>
          <w:rFonts w:asciiTheme="minorHAnsi" w:hAnsiTheme="minorHAnsi"/>
          <w:b/>
        </w:rPr>
      </w:pPr>
    </w:p>
    <w:p w14:paraId="2074AE8F" w14:textId="77777777" w:rsidR="00F77C83" w:rsidRDefault="00F77C83" w:rsidP="00034AB7">
      <w:pPr>
        <w:pStyle w:val="BodyText22"/>
        <w:tabs>
          <w:tab w:val="left" w:pos="284"/>
          <w:tab w:val="left" w:pos="851"/>
        </w:tabs>
        <w:ind w:left="284" w:right="-1"/>
        <w:rPr>
          <w:rFonts w:asciiTheme="minorHAnsi" w:hAnsiTheme="minorHAnsi" w:cs="Arial"/>
          <w:sz w:val="20"/>
        </w:rPr>
      </w:pPr>
      <w:r w:rsidRPr="00721ADF">
        <w:rPr>
          <w:rFonts w:asciiTheme="minorHAnsi" w:hAnsiTheme="minorHAnsi" w:cs="Arial"/>
          <w:sz w:val="20"/>
        </w:rPr>
        <w:t xml:space="preserve">La Convocante a través de las Unidades Aplicativas, podrá hacer devoluciones cuando se comprueben deficiencias en la calidad de los </w:t>
      </w:r>
      <w:r w:rsidR="00D87F8F">
        <w:rPr>
          <w:rFonts w:asciiTheme="minorHAnsi" w:hAnsiTheme="minorHAnsi" w:cs="Arial"/>
          <w:sz w:val="20"/>
        </w:rPr>
        <w:t xml:space="preserve">insumos </w:t>
      </w:r>
      <w:r w:rsidRPr="00721ADF">
        <w:rPr>
          <w:rFonts w:asciiTheme="minorHAnsi" w:hAnsiTheme="minorHAnsi" w:cs="Arial"/>
          <w:sz w:val="20"/>
        </w:rPr>
        <w:t xml:space="preserve">suministrados imputables al </w:t>
      </w:r>
      <w:r w:rsidR="0098290E">
        <w:rPr>
          <w:rFonts w:asciiTheme="minorHAnsi" w:hAnsiTheme="minorHAnsi" w:cs="Arial"/>
          <w:sz w:val="20"/>
        </w:rPr>
        <w:t>licitante ganador</w:t>
      </w:r>
      <w:r w:rsidRPr="00721ADF">
        <w:rPr>
          <w:rFonts w:asciiTheme="minorHAnsi" w:hAnsiTheme="minorHAnsi" w:cs="Arial"/>
          <w:sz w:val="20"/>
        </w:rPr>
        <w:t xml:space="preserve">, en caso de que se dé este supuesto, la compañía deberá de solventar la reposición en un término no </w:t>
      </w:r>
      <w:r w:rsidRPr="00D503C5">
        <w:rPr>
          <w:rFonts w:asciiTheme="minorHAnsi" w:hAnsiTheme="minorHAnsi" w:cs="Arial"/>
          <w:sz w:val="20"/>
        </w:rPr>
        <w:t>mayor a 24 horas.</w:t>
      </w:r>
    </w:p>
    <w:p w14:paraId="37596E81" w14:textId="77777777" w:rsidR="00F77C83" w:rsidRDefault="00F77C83" w:rsidP="00034AB7">
      <w:pPr>
        <w:pStyle w:val="BodyText22"/>
        <w:tabs>
          <w:tab w:val="left" w:pos="284"/>
          <w:tab w:val="left" w:pos="851"/>
        </w:tabs>
        <w:ind w:left="284" w:right="-1"/>
        <w:rPr>
          <w:rFonts w:asciiTheme="minorHAnsi" w:hAnsiTheme="minorHAnsi" w:cs="Arial"/>
          <w:sz w:val="20"/>
        </w:rPr>
      </w:pPr>
    </w:p>
    <w:p w14:paraId="7CF11A6F" w14:textId="1D763445" w:rsidR="00E50CE0" w:rsidRDefault="00F77C83" w:rsidP="00034AB7">
      <w:pPr>
        <w:pStyle w:val="BodyText22"/>
        <w:tabs>
          <w:tab w:val="left" w:pos="284"/>
          <w:tab w:val="left" w:pos="851"/>
        </w:tabs>
        <w:ind w:left="284" w:right="-1"/>
        <w:rPr>
          <w:rFonts w:asciiTheme="minorHAnsi" w:hAnsiTheme="minorHAnsi" w:cs="Arial"/>
          <w:sz w:val="20"/>
        </w:rPr>
      </w:pPr>
      <w:r>
        <w:rPr>
          <w:rFonts w:asciiTheme="minorHAnsi" w:hAnsiTheme="minorHAnsi" w:cs="Arial"/>
          <w:sz w:val="20"/>
        </w:rPr>
        <w:t>E</w:t>
      </w:r>
      <w:r w:rsidRPr="00F77C83">
        <w:rPr>
          <w:rFonts w:asciiTheme="minorHAnsi" w:hAnsiTheme="minorHAnsi" w:cs="Arial"/>
          <w:sz w:val="20"/>
        </w:rPr>
        <w:t>n caso de que el Licitante ganador entregue equipos que no cumplan con las especificaciones técnicas mínimas ofertadas</w:t>
      </w:r>
      <w:r w:rsidR="00432A8D">
        <w:rPr>
          <w:rFonts w:asciiTheme="minorHAnsi" w:hAnsiTheme="minorHAnsi" w:cs="Arial"/>
          <w:sz w:val="20"/>
        </w:rPr>
        <w:t>,</w:t>
      </w:r>
      <w:r w:rsidRPr="00F77C83">
        <w:rPr>
          <w:rFonts w:asciiTheme="minorHAnsi" w:hAnsiTheme="minorHAnsi" w:cs="Arial"/>
          <w:sz w:val="20"/>
        </w:rPr>
        <w:t xml:space="preserve"> la convocante rechazará la recepción de éstos, el Licitante de que se </w:t>
      </w:r>
      <w:r w:rsidRPr="00D503C5">
        <w:rPr>
          <w:rFonts w:asciiTheme="minorHAnsi" w:hAnsiTheme="minorHAnsi" w:cs="Arial"/>
          <w:sz w:val="20"/>
        </w:rPr>
        <w:t>trate tendrá 10 días hábiles para</w:t>
      </w:r>
      <w:r w:rsidRPr="00F77C83">
        <w:rPr>
          <w:rFonts w:asciiTheme="minorHAnsi" w:hAnsiTheme="minorHAnsi" w:cs="Arial"/>
          <w:sz w:val="20"/>
        </w:rPr>
        <w:t xml:space="preserve"> la instalación de los mismos; sin embargo, se hará acreedor a las penas establecidas por atraso en la entrega.</w:t>
      </w:r>
    </w:p>
    <w:p w14:paraId="489010C8" w14:textId="77777777" w:rsidR="007B7D98" w:rsidRDefault="007B7D98" w:rsidP="007B7D98">
      <w:pPr>
        <w:pStyle w:val="BodyText22"/>
        <w:tabs>
          <w:tab w:val="left" w:pos="851"/>
        </w:tabs>
        <w:ind w:left="567" w:right="-1"/>
        <w:rPr>
          <w:rFonts w:asciiTheme="minorHAnsi" w:hAnsiTheme="minorHAnsi" w:cs="Arial"/>
          <w:sz w:val="20"/>
        </w:rPr>
      </w:pPr>
    </w:p>
    <w:p w14:paraId="59E09741" w14:textId="77777777" w:rsidR="007B7D98" w:rsidRDefault="007B7D98" w:rsidP="007B7D98">
      <w:pPr>
        <w:pStyle w:val="BodyText22"/>
        <w:tabs>
          <w:tab w:val="left" w:pos="851"/>
        </w:tabs>
        <w:ind w:left="567" w:right="-1"/>
        <w:rPr>
          <w:rFonts w:asciiTheme="minorHAnsi" w:hAnsiTheme="minorHAnsi" w:cs="Arial"/>
          <w:sz w:val="20"/>
        </w:rPr>
      </w:pPr>
    </w:p>
    <w:p w14:paraId="67FC275C" w14:textId="77777777" w:rsidR="008C6D70" w:rsidRDefault="008C6D70" w:rsidP="007B7D98">
      <w:pPr>
        <w:pStyle w:val="BodyText22"/>
        <w:tabs>
          <w:tab w:val="left" w:pos="851"/>
        </w:tabs>
        <w:ind w:left="567" w:right="-1"/>
        <w:rPr>
          <w:rFonts w:asciiTheme="minorHAnsi" w:hAnsiTheme="minorHAnsi" w:cs="Arial"/>
          <w:sz w:val="20"/>
        </w:rPr>
      </w:pPr>
    </w:p>
    <w:p w14:paraId="50D819B3" w14:textId="77777777" w:rsidR="008C6D70" w:rsidRDefault="008C6D70" w:rsidP="007B7D98">
      <w:pPr>
        <w:pStyle w:val="BodyText22"/>
        <w:tabs>
          <w:tab w:val="left" w:pos="851"/>
        </w:tabs>
        <w:ind w:left="567" w:right="-1"/>
        <w:rPr>
          <w:rFonts w:asciiTheme="minorHAnsi" w:hAnsiTheme="minorHAnsi" w:cs="Arial"/>
          <w:sz w:val="20"/>
        </w:rPr>
      </w:pPr>
    </w:p>
    <w:p w14:paraId="060F8108" w14:textId="77777777" w:rsidR="008C6D70" w:rsidRPr="007B7D98" w:rsidRDefault="008C6D70" w:rsidP="007B7D98">
      <w:pPr>
        <w:pStyle w:val="BodyText22"/>
        <w:tabs>
          <w:tab w:val="left" w:pos="851"/>
        </w:tabs>
        <w:ind w:left="567" w:right="-1"/>
        <w:rPr>
          <w:rFonts w:asciiTheme="minorHAnsi" w:hAnsiTheme="minorHAnsi" w:cs="Arial"/>
          <w:sz w:val="20"/>
        </w:rPr>
      </w:pPr>
    </w:p>
    <w:p w14:paraId="18178736" w14:textId="77777777" w:rsidR="007F0B73" w:rsidRPr="00037DE1" w:rsidRDefault="00A83A41" w:rsidP="004B4127">
      <w:pPr>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clear" w:pos="360"/>
          <w:tab w:val="num" w:pos="284"/>
        </w:tabs>
        <w:ind w:left="142" w:hanging="142"/>
        <w:jc w:val="both"/>
        <w:rPr>
          <w:rFonts w:asciiTheme="minorHAnsi" w:hAnsiTheme="minorHAnsi"/>
          <w:b/>
        </w:rPr>
      </w:pPr>
      <w:r w:rsidRPr="00037DE1">
        <w:rPr>
          <w:rFonts w:asciiTheme="minorHAnsi" w:hAnsiTheme="minorHAnsi"/>
          <w:b/>
        </w:rPr>
        <w:lastRenderedPageBreak/>
        <w:t>REQUISITOS DE INSCRIPCIÓN QUE DEBERÁ PRESENTAR QUIEN DESEE INSCRIBIRSE Y PARTICIPAR EN EL CONCURSO.</w:t>
      </w:r>
    </w:p>
    <w:p w14:paraId="59AAD9FD" w14:textId="77777777" w:rsidR="00435E03" w:rsidRDefault="00435E03" w:rsidP="007F0B73">
      <w:pPr>
        <w:jc w:val="both"/>
        <w:rPr>
          <w:rFonts w:asciiTheme="minorHAnsi" w:hAnsiTheme="minorHAnsi"/>
          <w:b/>
        </w:rPr>
      </w:pPr>
    </w:p>
    <w:p w14:paraId="0A79A1AB" w14:textId="77777777" w:rsidR="00246BD5" w:rsidRPr="00DA391A" w:rsidRDefault="00246BD5" w:rsidP="00246BD5">
      <w:pPr>
        <w:ind w:left="284" w:hanging="284"/>
        <w:jc w:val="both"/>
        <w:rPr>
          <w:rFonts w:asciiTheme="minorHAnsi" w:hAnsiTheme="minorHAnsi"/>
          <w:b/>
          <w:u w:val="single"/>
        </w:rPr>
      </w:pPr>
      <w:r w:rsidRPr="00DA391A">
        <w:rPr>
          <w:rFonts w:asciiTheme="minorHAnsi" w:hAnsiTheme="minorHAnsi"/>
          <w:b/>
          <w:u w:val="single"/>
        </w:rPr>
        <w:t>AL MOMENTO DE LA INSCRIPCIÓN LOS INTERESADOS DEBERÁN ENTREGAR LA SIGUIENTE DOCUMENTACIÓN Y CD O USB QUE CONTENGA TODOS LOS DOCUMENTOS EN FORMATO DE WORD, PDF O EXCEL:</w:t>
      </w:r>
    </w:p>
    <w:p w14:paraId="773BE007" w14:textId="77777777" w:rsidR="00246BD5" w:rsidRPr="00DA391A" w:rsidRDefault="00246BD5" w:rsidP="00246BD5">
      <w:pPr>
        <w:ind w:left="284" w:hanging="284"/>
        <w:jc w:val="both"/>
        <w:rPr>
          <w:rFonts w:asciiTheme="minorHAnsi" w:hAnsiTheme="minorHAnsi"/>
          <w:b/>
          <w:u w:val="single"/>
        </w:rPr>
      </w:pPr>
    </w:p>
    <w:p w14:paraId="4F0E749D" w14:textId="77777777" w:rsidR="00F33142" w:rsidRPr="006249CF" w:rsidRDefault="00F33142" w:rsidP="00F33142">
      <w:pPr>
        <w:numPr>
          <w:ilvl w:val="0"/>
          <w:numId w:val="32"/>
        </w:numPr>
        <w:ind w:left="284" w:hanging="284"/>
        <w:jc w:val="both"/>
        <w:rPr>
          <w:rFonts w:ascii="Calibri" w:hAnsi="Calibri"/>
        </w:rPr>
      </w:pPr>
      <w:r w:rsidRPr="006249CF">
        <w:rPr>
          <w:rFonts w:ascii="Calibri" w:hAnsi="Calibri"/>
        </w:rPr>
        <w:t>Información sobre la compañía Anexo 8 de las bases; se deberá anexar copia simple legible de todas las actas, reformas y poderes.</w:t>
      </w:r>
    </w:p>
    <w:p w14:paraId="789C7F7A" w14:textId="3A501A25" w:rsidR="00F33142" w:rsidRPr="006249CF" w:rsidRDefault="00F33142" w:rsidP="00F33142">
      <w:pPr>
        <w:numPr>
          <w:ilvl w:val="0"/>
          <w:numId w:val="32"/>
        </w:numPr>
        <w:ind w:left="284" w:hanging="284"/>
        <w:jc w:val="both"/>
        <w:rPr>
          <w:rFonts w:ascii="Calibri" w:hAnsi="Calibri"/>
        </w:rPr>
      </w:pPr>
      <w:r w:rsidRPr="006249CF">
        <w:rPr>
          <w:rFonts w:ascii="Calibri" w:hAnsi="Calibri"/>
        </w:rPr>
        <w:t xml:space="preserve">Monto de </w:t>
      </w:r>
      <w:r w:rsidR="008C6D70">
        <w:rPr>
          <w:rFonts w:ascii="Calibri" w:hAnsi="Calibri"/>
        </w:rPr>
        <w:t>ingresos nominales</w:t>
      </w:r>
      <w:r>
        <w:rPr>
          <w:rFonts w:ascii="Calibri" w:hAnsi="Calibri"/>
        </w:rPr>
        <w:t xml:space="preserve"> del Ejercicio Fiscal 202</w:t>
      </w:r>
      <w:r w:rsidR="008C6D70">
        <w:rPr>
          <w:rFonts w:ascii="Calibri" w:hAnsi="Calibri"/>
        </w:rPr>
        <w:t>3</w:t>
      </w:r>
      <w:r w:rsidRPr="006249CF">
        <w:rPr>
          <w:rFonts w:ascii="Calibri" w:hAnsi="Calibri"/>
        </w:rPr>
        <w:t>: deberá acreditarse con la declaración correspondie</w:t>
      </w:r>
      <w:r>
        <w:rPr>
          <w:rFonts w:ascii="Calibri" w:hAnsi="Calibri"/>
        </w:rPr>
        <w:t>nte al ejercicio fiscal del 202</w:t>
      </w:r>
      <w:r w:rsidR="008C6D70">
        <w:rPr>
          <w:rFonts w:ascii="Calibri" w:hAnsi="Calibri"/>
        </w:rPr>
        <w:t>3</w:t>
      </w:r>
      <w:r w:rsidRPr="006249CF">
        <w:rPr>
          <w:rFonts w:ascii="Calibri" w:hAnsi="Calibri"/>
        </w:rPr>
        <w:t>; o con los estados financieros presentados ante las Secretaría de Hacienda y Crédito Público, auditados y/o dictaminados por Contador Público externo autorizado por la Secretaría de Hacienda y Crédito Público, correspondie</w:t>
      </w:r>
      <w:r>
        <w:rPr>
          <w:rFonts w:ascii="Calibri" w:hAnsi="Calibri"/>
        </w:rPr>
        <w:t>nte al ejercicio fiscal del 202</w:t>
      </w:r>
      <w:r w:rsidR="008C6D70">
        <w:rPr>
          <w:rFonts w:ascii="Calibri" w:hAnsi="Calibri"/>
        </w:rPr>
        <w:t>3</w:t>
      </w:r>
      <w:r w:rsidRPr="006249CF">
        <w:rPr>
          <w:rFonts w:ascii="Calibri" w:hAnsi="Calibri"/>
        </w:rPr>
        <w:t xml:space="preserve">, </w:t>
      </w:r>
      <w:r w:rsidRPr="006249CF">
        <w:rPr>
          <w:rFonts w:ascii="Calibri" w:hAnsi="Calibri" w:cs="Arial"/>
        </w:rPr>
        <w:t>demostrando su capacidad financiera mediante la comprobación de que l</w:t>
      </w:r>
      <w:r w:rsidR="008C6D70">
        <w:rPr>
          <w:rFonts w:ascii="Calibri" w:hAnsi="Calibri" w:cs="Arial"/>
        </w:rPr>
        <w:t>o</w:t>
      </w:r>
      <w:r w:rsidRPr="006249CF">
        <w:rPr>
          <w:rFonts w:ascii="Calibri" w:hAnsi="Calibri" w:cs="Arial"/>
        </w:rPr>
        <w:t xml:space="preserve">s </w:t>
      </w:r>
      <w:r w:rsidR="008C6D70">
        <w:rPr>
          <w:rFonts w:ascii="Calibri" w:hAnsi="Calibri" w:cs="Arial"/>
        </w:rPr>
        <w:t>ingresos nominales</w:t>
      </w:r>
      <w:r w:rsidRPr="006249CF">
        <w:rPr>
          <w:rFonts w:ascii="Calibri" w:hAnsi="Calibri" w:cs="Arial"/>
        </w:rPr>
        <w:t xml:space="preserve"> son de por lo menos el 50% de su oferta económica que presente a la </w:t>
      </w:r>
      <w:r w:rsidR="008C6D70">
        <w:rPr>
          <w:rFonts w:ascii="Calibri" w:hAnsi="Calibri" w:cs="Arial"/>
        </w:rPr>
        <w:t>C</w:t>
      </w:r>
      <w:r w:rsidRPr="006249CF">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6249CF">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sidR="008C6D70">
        <w:rPr>
          <w:rFonts w:ascii="Calibri" w:hAnsi="Calibri"/>
        </w:rPr>
        <w:t>ingresos nominales</w:t>
      </w:r>
      <w:r w:rsidRPr="006249CF">
        <w:rPr>
          <w:rFonts w:ascii="Calibri" w:hAnsi="Calibri"/>
        </w:rPr>
        <w:t xml:space="preserve"> mínim</w:t>
      </w:r>
      <w:r w:rsidR="008C6D70">
        <w:rPr>
          <w:rFonts w:ascii="Calibri" w:hAnsi="Calibri"/>
        </w:rPr>
        <w:t>o</w:t>
      </w:r>
      <w:r w:rsidRPr="006249CF">
        <w:rPr>
          <w:rFonts w:ascii="Calibri" w:hAnsi="Calibri"/>
        </w:rPr>
        <w:t>s requerid</w:t>
      </w:r>
      <w:r w:rsidR="008C6D70">
        <w:rPr>
          <w:rFonts w:ascii="Calibri" w:hAnsi="Calibri"/>
        </w:rPr>
        <w:t>o</w:t>
      </w:r>
      <w:r w:rsidRPr="006249CF">
        <w:rPr>
          <w:rFonts w:ascii="Calibri" w:hAnsi="Calibri"/>
        </w:rPr>
        <w:t>s no tiene alteración alguna.</w:t>
      </w:r>
    </w:p>
    <w:p w14:paraId="26D3605C" w14:textId="77777777" w:rsidR="00F33142" w:rsidRPr="006249CF" w:rsidRDefault="00F33142" w:rsidP="00F33142">
      <w:pPr>
        <w:numPr>
          <w:ilvl w:val="0"/>
          <w:numId w:val="32"/>
        </w:numPr>
        <w:ind w:left="284" w:hanging="284"/>
        <w:jc w:val="both"/>
        <w:rPr>
          <w:rFonts w:ascii="Calibri" w:hAnsi="Calibri"/>
        </w:rPr>
      </w:pPr>
      <w:r w:rsidRPr="006249CF">
        <w:rPr>
          <w:rFonts w:ascii="Calibri" w:hAnsi="Calibri"/>
        </w:rPr>
        <w:t>Escrito simple en el cual manifieste, bajo protesta de decir verdad de estar al corriente en el cumplimiento de Obligaciones Estatales y Federales, en lo relativo al pago de impuestos.</w:t>
      </w:r>
    </w:p>
    <w:p w14:paraId="162478C6" w14:textId="77777777" w:rsidR="00F33142" w:rsidRDefault="00F33142" w:rsidP="00F33142">
      <w:pPr>
        <w:numPr>
          <w:ilvl w:val="0"/>
          <w:numId w:val="32"/>
        </w:numPr>
        <w:ind w:left="284" w:hanging="284"/>
        <w:jc w:val="both"/>
        <w:rPr>
          <w:rFonts w:ascii="Calibri" w:hAnsi="Calibri"/>
        </w:rPr>
      </w:pPr>
      <w:r w:rsidRPr="006249CF">
        <w:rPr>
          <w:rFonts w:ascii="Calibri" w:hAnsi="Calibri" w:cs="Arial"/>
        </w:rPr>
        <w:t xml:space="preserve">Para dar cumplimiento a </w:t>
      </w:r>
      <w:r w:rsidRPr="006249CF">
        <w:rPr>
          <w:rFonts w:ascii="Calibri" w:hAnsi="Calibri"/>
        </w:rPr>
        <w:t xml:space="preserve">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w:t>
      </w:r>
      <w:r>
        <w:rPr>
          <w:rFonts w:ascii="Calibri" w:hAnsi="Calibri"/>
          <w:sz w:val="18"/>
          <w:szCs w:val="18"/>
        </w:rPr>
        <w:t xml:space="preserve">deberá ser firmado por el representante legal y </w:t>
      </w:r>
      <w:r w:rsidRPr="00AC087B">
        <w:rPr>
          <w:rFonts w:ascii="Calibri" w:hAnsi="Calibri"/>
          <w:sz w:val="18"/>
          <w:szCs w:val="18"/>
        </w:rPr>
        <w:t>aquellos socios o accionistas</w:t>
      </w:r>
      <w:r w:rsidRPr="006249CF">
        <w:rPr>
          <w:rFonts w:ascii="Calibri" w:hAnsi="Calibri"/>
        </w:rPr>
        <w:t xml:space="preserve">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103A051F" w14:textId="77777777" w:rsidR="00F33142" w:rsidRPr="00711AD9" w:rsidRDefault="00F33142" w:rsidP="00F33142">
      <w:pPr>
        <w:numPr>
          <w:ilvl w:val="0"/>
          <w:numId w:val="32"/>
        </w:numPr>
        <w:ind w:left="284" w:hanging="284"/>
        <w:jc w:val="both"/>
        <w:rPr>
          <w:rFonts w:ascii="Calibri" w:hAnsi="Calibri"/>
          <w:sz w:val="18"/>
          <w:szCs w:val="18"/>
        </w:rPr>
      </w:pPr>
      <w:r w:rsidRPr="00DA391A">
        <w:rPr>
          <w:rFonts w:ascii="Calibri" w:hAnsi="Calibri"/>
        </w:rPr>
        <w:t>Constancia del curso de prevención y concientización sobre faltas adminis</w:t>
      </w:r>
      <w:r>
        <w:rPr>
          <w:rFonts w:ascii="Calibri" w:hAnsi="Calibri"/>
        </w:rPr>
        <w:t xml:space="preserve">trativas y hechos de corrupción, </w:t>
      </w:r>
      <w:r w:rsidRPr="00063437">
        <w:rPr>
          <w:rFonts w:ascii="Calibri" w:hAnsi="Calibri"/>
        </w:rPr>
        <w:t>a la cual se deberá anexar un documento signado por el representante legal en el que manifiesten bajo protesta de decir verdad estar plenamente conscientes de la prevención y sanción de las citadas irregularidades.</w:t>
      </w:r>
    </w:p>
    <w:p w14:paraId="1CE32ACA" w14:textId="77777777" w:rsidR="00F33142" w:rsidRPr="006249CF" w:rsidRDefault="00F33142" w:rsidP="00F33142">
      <w:pPr>
        <w:numPr>
          <w:ilvl w:val="0"/>
          <w:numId w:val="32"/>
        </w:numPr>
        <w:ind w:left="284" w:hanging="284"/>
        <w:jc w:val="both"/>
        <w:rPr>
          <w:rFonts w:ascii="Calibri" w:hAnsi="Calibri"/>
        </w:rPr>
      </w:pPr>
      <w:r w:rsidRPr="006249CF">
        <w:rPr>
          <w:rFonts w:ascii="Calibri" w:hAnsi="Calibri"/>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51ED4785" w14:textId="43A087C0" w:rsidR="00F33142" w:rsidRPr="008C6D70" w:rsidRDefault="00F33142" w:rsidP="008C6D70">
      <w:pPr>
        <w:pStyle w:val="Default"/>
        <w:numPr>
          <w:ilvl w:val="0"/>
          <w:numId w:val="32"/>
        </w:numPr>
        <w:ind w:left="284" w:hanging="284"/>
        <w:jc w:val="both"/>
        <w:rPr>
          <w:rFonts w:ascii="Century Gothic" w:hAnsi="Century Gothic"/>
          <w:b/>
          <w:i/>
          <w:sz w:val="20"/>
          <w:szCs w:val="20"/>
          <w:u w:val="single"/>
        </w:rPr>
      </w:pPr>
      <w:r w:rsidRPr="006249CF">
        <w:rPr>
          <w:rFonts w:ascii="Calibri" w:hAnsi="Calibri"/>
          <w:sz w:val="20"/>
          <w:szCs w:val="20"/>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7C40B825" w14:textId="0FCF6699" w:rsidR="008C6D70" w:rsidRPr="008C6D70" w:rsidRDefault="008C6D70" w:rsidP="008C6D70">
      <w:pPr>
        <w:pStyle w:val="Default"/>
        <w:numPr>
          <w:ilvl w:val="0"/>
          <w:numId w:val="32"/>
        </w:numPr>
        <w:ind w:left="284" w:hanging="284"/>
        <w:jc w:val="both"/>
        <w:rPr>
          <w:rFonts w:ascii="Century Gothic" w:hAnsi="Century Gothic"/>
          <w:b/>
          <w:i/>
          <w:sz w:val="20"/>
          <w:szCs w:val="20"/>
          <w:u w:val="single"/>
        </w:rPr>
      </w:pPr>
      <w:bookmarkStart w:id="2" w:name="_Hlk172536004"/>
      <w:r w:rsidRPr="00D66493">
        <w:rPr>
          <w:rFonts w:ascii="Calibri" w:hAnsi="Calibri"/>
          <w:sz w:val="20"/>
          <w:szCs w:val="20"/>
        </w:rPr>
        <w:t>Comprobante original de pago de inscripción.</w:t>
      </w:r>
      <w:bookmarkEnd w:id="2"/>
    </w:p>
    <w:p w14:paraId="16DDA5BE" w14:textId="77777777" w:rsidR="00F33142" w:rsidRPr="006249CF" w:rsidRDefault="00F33142" w:rsidP="00F33142">
      <w:pPr>
        <w:ind w:left="284"/>
        <w:jc w:val="both"/>
        <w:rPr>
          <w:rFonts w:asciiTheme="minorHAnsi" w:hAnsiTheme="minorHAnsi"/>
          <w:b/>
          <w:lang w:val="es-MX"/>
        </w:rPr>
      </w:pPr>
    </w:p>
    <w:p w14:paraId="502C1721" w14:textId="77777777" w:rsidR="00F33142" w:rsidRPr="006249CF" w:rsidRDefault="00F33142" w:rsidP="00F33142">
      <w:pPr>
        <w:ind w:left="284"/>
        <w:jc w:val="both"/>
        <w:rPr>
          <w:rFonts w:asciiTheme="minorHAnsi" w:hAnsiTheme="minorHAnsi"/>
          <w:b/>
        </w:rPr>
      </w:pPr>
      <w:r w:rsidRPr="006249CF">
        <w:rPr>
          <w:rFonts w:asciiTheme="minorHAnsi" w:hAnsiTheme="minorHAnsi"/>
        </w:rPr>
        <w:t>Los Licitantes que resulten adjudicados, previo a la firma de los contratos, deberán exhibir original para su cotejo y copia simple de los documentos a que se hace alusión en el formato que se integra como anexo 8.</w:t>
      </w:r>
    </w:p>
    <w:p w14:paraId="4680342A" w14:textId="77777777" w:rsidR="00F33142" w:rsidRDefault="00F33142" w:rsidP="00F33142">
      <w:pPr>
        <w:ind w:left="284" w:right="-1"/>
        <w:jc w:val="both"/>
        <w:rPr>
          <w:rFonts w:ascii="Calibri" w:hAnsi="Calibri"/>
          <w:b/>
          <w:u w:val="single"/>
        </w:rPr>
      </w:pPr>
    </w:p>
    <w:p w14:paraId="3F5E0DAB" w14:textId="3925D358" w:rsidR="00F33142" w:rsidRDefault="00F33142" w:rsidP="00F33142">
      <w:pPr>
        <w:ind w:left="284"/>
        <w:jc w:val="both"/>
        <w:rPr>
          <w:rFonts w:ascii="Calibri" w:hAnsi="Calibri"/>
        </w:rPr>
      </w:pPr>
      <w:r>
        <w:rPr>
          <w:rFonts w:ascii="Calibri" w:hAnsi="Calibri"/>
        </w:rPr>
        <w:t>Los</w:t>
      </w:r>
      <w:r w:rsidRPr="0039320A">
        <w:rPr>
          <w:rFonts w:ascii="Calibri" w:hAnsi="Calibri"/>
        </w:rPr>
        <w:t xml:space="preserve"> interesados deberán acudir a solicitar su inscripción en el </w:t>
      </w:r>
      <w:r>
        <w:rPr>
          <w:rFonts w:ascii="Calibri" w:hAnsi="Calibri"/>
        </w:rPr>
        <w:t>Departamento de Adquisiciones</w:t>
      </w:r>
      <w:r w:rsidR="00432A8D">
        <w:rPr>
          <w:rFonts w:ascii="Calibri" w:hAnsi="Calibri"/>
        </w:rPr>
        <w:t>,</w:t>
      </w:r>
      <w:r w:rsidRPr="0039320A">
        <w:rPr>
          <w:rFonts w:ascii="Calibri" w:hAnsi="Calibri"/>
        </w:rPr>
        <w:t xml:space="preserve"> ubicado en Matamoros 520 </w:t>
      </w:r>
      <w:r>
        <w:rPr>
          <w:rFonts w:ascii="Calibri" w:hAnsi="Calibri"/>
        </w:rPr>
        <w:t>oriente, primer piso</w:t>
      </w:r>
      <w:r w:rsidRPr="0039320A">
        <w:rPr>
          <w:rFonts w:ascii="Calibri" w:hAnsi="Calibri"/>
        </w:rPr>
        <w:t>, Centro de la Ciudad, Monterrey, Nue</w:t>
      </w:r>
      <w:r>
        <w:rPr>
          <w:rFonts w:ascii="Calibri" w:hAnsi="Calibri"/>
        </w:rPr>
        <w:t>vo León, C.P. 64000, Tel.: 81</w:t>
      </w:r>
      <w:r w:rsidR="000036EF">
        <w:rPr>
          <w:rFonts w:ascii="Calibri" w:hAnsi="Calibri"/>
        </w:rPr>
        <w:t xml:space="preserve"> </w:t>
      </w:r>
      <w:r>
        <w:rPr>
          <w:rFonts w:ascii="Calibri" w:hAnsi="Calibri"/>
        </w:rPr>
        <w:t>81</w:t>
      </w:r>
      <w:r w:rsidR="000036EF">
        <w:rPr>
          <w:rFonts w:ascii="Calibri" w:hAnsi="Calibri"/>
        </w:rPr>
        <w:t xml:space="preserve"> </w:t>
      </w:r>
      <w:r>
        <w:rPr>
          <w:rFonts w:ascii="Calibri" w:hAnsi="Calibri"/>
        </w:rPr>
        <w:t>30</w:t>
      </w:r>
      <w:r w:rsidR="000036EF">
        <w:rPr>
          <w:rFonts w:ascii="Calibri" w:hAnsi="Calibri"/>
        </w:rPr>
        <w:t xml:space="preserve"> </w:t>
      </w:r>
      <w:r>
        <w:rPr>
          <w:rFonts w:ascii="Calibri" w:hAnsi="Calibri"/>
        </w:rPr>
        <w:t>70</w:t>
      </w:r>
      <w:r w:rsidR="000036EF">
        <w:rPr>
          <w:rFonts w:ascii="Calibri" w:hAnsi="Calibri"/>
        </w:rPr>
        <w:t xml:space="preserve"> </w:t>
      </w:r>
      <w:r>
        <w:rPr>
          <w:rFonts w:ascii="Calibri" w:hAnsi="Calibri"/>
        </w:rPr>
        <w:t>49</w:t>
      </w:r>
      <w:r w:rsidRPr="0039320A">
        <w:rPr>
          <w:rFonts w:ascii="Calibri" w:hAnsi="Calibri"/>
        </w:rPr>
        <w:t xml:space="preserve">, </w:t>
      </w:r>
      <w:r w:rsidR="00432A8D">
        <w:rPr>
          <w:rFonts w:ascii="Calibri" w:hAnsi="Calibri"/>
        </w:rPr>
        <w:t xml:space="preserve">en un horario de </w:t>
      </w:r>
      <w:r w:rsidR="00432A8D" w:rsidRPr="009D0A4B">
        <w:rPr>
          <w:rFonts w:ascii="Calibri" w:hAnsi="Calibri"/>
        </w:rPr>
        <w:t>9:00 a 14:00 horas</w:t>
      </w:r>
      <w:r w:rsidR="00432A8D">
        <w:rPr>
          <w:rFonts w:ascii="Calibri" w:hAnsi="Calibri"/>
        </w:rPr>
        <w:t xml:space="preserve">, </w:t>
      </w:r>
      <w:r w:rsidRPr="009D0A4B">
        <w:rPr>
          <w:rFonts w:ascii="Calibri" w:hAnsi="Calibri"/>
        </w:rPr>
        <w:t>desde el día de publicación de la Convocatoria y hasta inclusive</w:t>
      </w:r>
      <w:r>
        <w:rPr>
          <w:rFonts w:ascii="Calibri" w:hAnsi="Calibri"/>
        </w:rPr>
        <w:t xml:space="preserve"> 24 horas hábiles previas</w:t>
      </w:r>
      <w:r w:rsidRPr="009D0A4B">
        <w:rPr>
          <w:rFonts w:ascii="Calibri" w:hAnsi="Calibri"/>
        </w:rPr>
        <w:t xml:space="preserve"> al acto de presentación y apertura de proposiciones</w:t>
      </w:r>
      <w:r>
        <w:rPr>
          <w:rFonts w:ascii="Calibri" w:hAnsi="Calibri"/>
        </w:rPr>
        <w:t>; c</w:t>
      </w:r>
      <w:r w:rsidRPr="0039320A">
        <w:rPr>
          <w:rFonts w:ascii="Calibri" w:hAnsi="Calibri"/>
        </w:rPr>
        <w:t xml:space="preserve">ualquier persona podrá asistir a los diferentes actos de la </w:t>
      </w:r>
      <w:r>
        <w:rPr>
          <w:rFonts w:ascii="Calibri" w:hAnsi="Calibri"/>
        </w:rPr>
        <w:t xml:space="preserve">licitación </w:t>
      </w:r>
      <w:r w:rsidRPr="0039320A">
        <w:rPr>
          <w:rFonts w:ascii="Calibri" w:hAnsi="Calibri"/>
        </w:rPr>
        <w:t xml:space="preserve">en calidad de observador, sin necesidad de adquirir las bases, registrándose previamente antes </w:t>
      </w:r>
      <w:r>
        <w:rPr>
          <w:rFonts w:ascii="Calibri" w:hAnsi="Calibri"/>
        </w:rPr>
        <w:t>del inicio de cada uno de ellos, lo anterior de conformidad con el Artículo 31 fracción XXIII de la Ley.</w:t>
      </w:r>
    </w:p>
    <w:p w14:paraId="163F2DDE" w14:textId="77777777" w:rsidR="005E6330" w:rsidRDefault="005E6330" w:rsidP="005E6330">
      <w:pPr>
        <w:ind w:left="284"/>
        <w:jc w:val="both"/>
        <w:rPr>
          <w:rFonts w:asciiTheme="minorHAnsi" w:hAnsiTheme="minorHAnsi"/>
          <w:b/>
        </w:rPr>
      </w:pPr>
    </w:p>
    <w:p w14:paraId="10CF61D6" w14:textId="77777777" w:rsidR="00D87F8F" w:rsidRDefault="00D87F8F" w:rsidP="005E6330">
      <w:pPr>
        <w:ind w:left="284"/>
        <w:jc w:val="both"/>
        <w:rPr>
          <w:rFonts w:asciiTheme="minorHAnsi" w:hAnsiTheme="minorHAnsi"/>
          <w:b/>
        </w:rPr>
      </w:pPr>
    </w:p>
    <w:p w14:paraId="7EE90D74" w14:textId="77777777" w:rsidR="007F0B73" w:rsidRPr="00037DE1" w:rsidRDefault="000B78E5" w:rsidP="004B412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left" w:pos="284"/>
        </w:tabs>
        <w:ind w:right="49"/>
        <w:jc w:val="both"/>
        <w:rPr>
          <w:rFonts w:asciiTheme="minorHAnsi" w:hAnsiTheme="minorHAnsi"/>
          <w:b/>
        </w:rPr>
      </w:pPr>
      <w:r>
        <w:rPr>
          <w:rFonts w:asciiTheme="minorHAnsi" w:hAnsiTheme="minorHAnsi"/>
          <w:b/>
        </w:rPr>
        <w:t>3</w:t>
      </w:r>
      <w:r w:rsidR="00BD6DDA" w:rsidRPr="00037DE1">
        <w:rPr>
          <w:rFonts w:asciiTheme="minorHAnsi" w:hAnsiTheme="minorHAnsi"/>
          <w:b/>
        </w:rPr>
        <w:t>.</w:t>
      </w:r>
      <w:r w:rsidR="007F0B73" w:rsidRPr="00037DE1">
        <w:rPr>
          <w:rFonts w:asciiTheme="minorHAnsi" w:hAnsiTheme="minorHAnsi"/>
          <w:b/>
        </w:rPr>
        <w:tab/>
      </w:r>
      <w:r w:rsidR="00A83A41" w:rsidRPr="00037DE1">
        <w:rPr>
          <w:rFonts w:asciiTheme="minorHAnsi" w:hAnsiTheme="minorHAnsi"/>
          <w:b/>
        </w:rPr>
        <w:t>FORMA DE PRESENTACIÓN Y DOCUMENTOS ESENCIALES QUE DEBERÁ DE CONTENER EL SOBRE TÉCNICO.</w:t>
      </w:r>
    </w:p>
    <w:p w14:paraId="4DB61C9E" w14:textId="77777777" w:rsidR="00A16B2E" w:rsidRPr="00037DE1" w:rsidRDefault="00A16B2E" w:rsidP="007F0B73">
      <w:pPr>
        <w:ind w:right="49"/>
        <w:jc w:val="both"/>
        <w:rPr>
          <w:rFonts w:asciiTheme="minorHAnsi" w:hAnsiTheme="minorHAnsi"/>
          <w:b/>
        </w:rPr>
      </w:pPr>
    </w:p>
    <w:p w14:paraId="5E74AE71" w14:textId="77777777" w:rsidR="00695181" w:rsidRPr="003E6595" w:rsidRDefault="003E6595" w:rsidP="003C7CE4">
      <w:pPr>
        <w:pStyle w:val="Prrafodelista"/>
        <w:numPr>
          <w:ilvl w:val="0"/>
          <w:numId w:val="2"/>
        </w:numPr>
        <w:ind w:right="49"/>
        <w:jc w:val="both"/>
        <w:rPr>
          <w:rFonts w:asciiTheme="minorHAnsi" w:hAnsiTheme="minorHAnsi"/>
          <w:b/>
          <w:u w:val="single"/>
        </w:rPr>
      </w:pPr>
      <w:r w:rsidRPr="003E6595">
        <w:rPr>
          <w:rFonts w:asciiTheme="minorHAnsi" w:hAnsiTheme="minorHAnsi"/>
          <w:b/>
          <w:u w:val="single"/>
        </w:rPr>
        <w:t>ASPECTOS GENERALES DE LAS PROPUESTAS:</w:t>
      </w:r>
    </w:p>
    <w:p w14:paraId="3D55051C" w14:textId="77777777" w:rsidR="00695181" w:rsidRPr="00E27A5A" w:rsidRDefault="00695181" w:rsidP="00695181">
      <w:pPr>
        <w:pStyle w:val="Prrafodelista"/>
        <w:ind w:left="1065" w:right="49"/>
        <w:jc w:val="both"/>
        <w:rPr>
          <w:rFonts w:asciiTheme="minorHAnsi" w:hAnsiTheme="minorHAnsi"/>
          <w:b/>
        </w:rPr>
      </w:pPr>
    </w:p>
    <w:p w14:paraId="01B1D7C5" w14:textId="6D0295D6" w:rsidR="003E6595" w:rsidRDefault="00695181" w:rsidP="003C7CE4">
      <w:pPr>
        <w:pStyle w:val="Ttulo1"/>
        <w:numPr>
          <w:ilvl w:val="0"/>
          <w:numId w:val="3"/>
        </w:numPr>
        <w:tabs>
          <w:tab w:val="clear" w:pos="1276"/>
          <w:tab w:val="right" w:pos="1418"/>
        </w:tabs>
        <w:ind w:left="1418" w:right="0"/>
        <w:rPr>
          <w:rFonts w:asciiTheme="minorHAnsi" w:hAnsiTheme="minorHAnsi" w:cs="Arial"/>
          <w:b w:val="0"/>
          <w:sz w:val="20"/>
        </w:rPr>
      </w:pPr>
      <w:r w:rsidRPr="00E27A5A">
        <w:rPr>
          <w:rFonts w:asciiTheme="minorHAnsi" w:hAnsiTheme="minorHAnsi"/>
          <w:sz w:val="20"/>
          <w:lang w:val="es-ES"/>
        </w:rPr>
        <w:t>Idioma de las Propuestas</w:t>
      </w:r>
      <w:r w:rsidRPr="00E27A5A">
        <w:rPr>
          <w:rFonts w:asciiTheme="minorHAnsi" w:hAnsiTheme="minorHAnsi"/>
          <w:b w:val="0"/>
          <w:bCs/>
          <w:sz w:val="20"/>
          <w:lang w:val="es-ES"/>
        </w:rPr>
        <w:t>.</w:t>
      </w:r>
      <w:r w:rsidR="00432A8D">
        <w:rPr>
          <w:rFonts w:asciiTheme="minorHAnsi" w:hAnsiTheme="minorHAnsi"/>
          <w:b w:val="0"/>
          <w:bCs/>
          <w:sz w:val="20"/>
          <w:lang w:val="es-ES"/>
        </w:rPr>
        <w:t xml:space="preserve"> </w:t>
      </w:r>
      <w:r w:rsidRPr="00E27A5A">
        <w:rPr>
          <w:rFonts w:asciiTheme="minorHAnsi" w:hAnsiTheme="minorHAnsi"/>
          <w:b w:val="0"/>
          <w:bCs/>
          <w:sz w:val="20"/>
          <w:lang w:val="es-ES"/>
        </w:rPr>
        <w:t xml:space="preserve">- La propuesta técnica y </w:t>
      </w:r>
      <w:r w:rsidR="00E44C3A">
        <w:rPr>
          <w:rFonts w:asciiTheme="minorHAnsi" w:hAnsiTheme="minorHAnsi"/>
          <w:b w:val="0"/>
          <w:bCs/>
          <w:sz w:val="20"/>
          <w:lang w:val="es-ES"/>
        </w:rPr>
        <w:t>propuesta</w:t>
      </w:r>
      <w:r w:rsidRPr="00E27A5A">
        <w:rPr>
          <w:rFonts w:asciiTheme="minorHAnsi" w:hAnsiTheme="minorHAnsi"/>
          <w:b w:val="0"/>
          <w:bCs/>
          <w:sz w:val="20"/>
          <w:lang w:val="es-ES"/>
        </w:rPr>
        <w:t xml:space="preserve"> económica que prepare el Licitante y toda la correspondencia y documentos relativos deberán redactarse en idioma español; en todo caso, cualquier material impreso que proporcione el Licitante a la Convocante podrá estar en otro idioma a condición de </w:t>
      </w:r>
      <w:r w:rsidRPr="00E27A5A">
        <w:rPr>
          <w:rFonts w:asciiTheme="minorHAnsi" w:hAnsiTheme="minorHAnsi" w:cs="Arial"/>
          <w:b w:val="0"/>
          <w:sz w:val="20"/>
        </w:rPr>
        <w:t>que venga acompañado de su correspondiente traducción al español, la cual prevalecerá para los efectos de interpretación de las propuestas.</w:t>
      </w:r>
    </w:p>
    <w:p w14:paraId="1EAF56D1" w14:textId="173B3100" w:rsidR="004F439F" w:rsidRDefault="00695181" w:rsidP="004F439F">
      <w:pPr>
        <w:numPr>
          <w:ilvl w:val="0"/>
          <w:numId w:val="3"/>
        </w:numPr>
        <w:tabs>
          <w:tab w:val="right" w:pos="1418"/>
        </w:tabs>
        <w:ind w:left="1418"/>
        <w:jc w:val="both"/>
        <w:rPr>
          <w:rFonts w:asciiTheme="minorHAnsi" w:hAnsiTheme="minorHAnsi"/>
        </w:rPr>
      </w:pPr>
      <w:r w:rsidRPr="00E27A5A">
        <w:rPr>
          <w:rFonts w:asciiTheme="minorHAnsi" w:hAnsiTheme="minorHAnsi"/>
          <w:b/>
          <w:bCs/>
        </w:rPr>
        <w:t>Presentación de las Propuestas.</w:t>
      </w:r>
      <w:r w:rsidR="00432A8D">
        <w:rPr>
          <w:rFonts w:asciiTheme="minorHAnsi" w:hAnsiTheme="minorHAnsi"/>
          <w:b/>
          <w:bCs/>
        </w:rPr>
        <w:t xml:space="preserve"> </w:t>
      </w:r>
      <w:r w:rsidRPr="00E27A5A">
        <w:rPr>
          <w:rFonts w:asciiTheme="minorHAnsi" w:hAnsiTheme="minorHAnsi"/>
          <w:b/>
          <w:bCs/>
        </w:rPr>
        <w:t xml:space="preserve">- </w:t>
      </w:r>
      <w:r w:rsidR="00246BD5" w:rsidRPr="00E27A5A">
        <w:rPr>
          <w:rFonts w:asciiTheme="minorHAnsi" w:hAnsiTheme="minorHAnsi"/>
        </w:rPr>
        <w:t>El Licitante presentará en original su</w:t>
      </w:r>
      <w:r w:rsidR="00246BD5">
        <w:rPr>
          <w:rFonts w:asciiTheme="minorHAnsi" w:hAnsiTheme="minorHAnsi"/>
        </w:rPr>
        <w:t>s</w:t>
      </w:r>
      <w:r w:rsidR="00246BD5" w:rsidRPr="00E27A5A">
        <w:rPr>
          <w:rFonts w:asciiTheme="minorHAnsi" w:hAnsiTheme="minorHAnsi"/>
        </w:rPr>
        <w:t xml:space="preserve"> propuesta</w:t>
      </w:r>
      <w:r w:rsidR="00246BD5">
        <w:rPr>
          <w:rFonts w:asciiTheme="minorHAnsi" w:hAnsiTheme="minorHAnsi"/>
        </w:rPr>
        <w:t>s</w:t>
      </w:r>
      <w:r w:rsidR="00246BD5" w:rsidRPr="00E27A5A">
        <w:rPr>
          <w:rFonts w:asciiTheme="minorHAnsi" w:hAnsiTheme="minorHAnsi"/>
        </w:rPr>
        <w:t xml:space="preserve"> técnica</w:t>
      </w:r>
      <w:r w:rsidR="00246BD5">
        <w:rPr>
          <w:rFonts w:asciiTheme="minorHAnsi" w:hAnsiTheme="minorHAnsi"/>
        </w:rPr>
        <w:t xml:space="preserve"> y económica</w:t>
      </w:r>
      <w:r w:rsidR="00246BD5" w:rsidRPr="00E27A5A">
        <w:rPr>
          <w:rFonts w:asciiTheme="minorHAnsi" w:hAnsiTheme="minorHAnsi"/>
        </w:rPr>
        <w:t>, en papel membretado de su empresa, llenado a máquina o computadora y firmado por el representante legal, en el formato anexo a las bases expedido por la Convocante.</w:t>
      </w:r>
      <w:r w:rsidR="00246BD5" w:rsidRPr="00003DE3">
        <w:rPr>
          <w:rFonts w:asciiTheme="minorHAnsi" w:hAnsiTheme="minorHAnsi" w:cstheme="minorHAnsi"/>
        </w:rPr>
        <w:t xml:space="preserve"> </w:t>
      </w:r>
      <w:r w:rsidR="00246BD5">
        <w:rPr>
          <w:rFonts w:asciiTheme="minorHAnsi" w:hAnsiTheme="minorHAnsi" w:cstheme="minorHAnsi"/>
        </w:rPr>
        <w:t>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r w:rsidR="00246BD5" w:rsidRPr="00E27A5A">
        <w:rPr>
          <w:rFonts w:asciiTheme="minorHAnsi" w:hAnsiTheme="minorHAnsi"/>
        </w:rPr>
        <w:t>.</w:t>
      </w:r>
    </w:p>
    <w:p w14:paraId="47A256E3" w14:textId="77777777" w:rsidR="00695181" w:rsidRPr="004F439F" w:rsidRDefault="00695181" w:rsidP="004F439F">
      <w:pPr>
        <w:numPr>
          <w:ilvl w:val="0"/>
          <w:numId w:val="3"/>
        </w:numPr>
        <w:tabs>
          <w:tab w:val="right" w:pos="1418"/>
        </w:tabs>
        <w:ind w:left="1418"/>
        <w:jc w:val="both"/>
        <w:rPr>
          <w:rFonts w:asciiTheme="minorHAnsi" w:hAnsiTheme="minorHAnsi"/>
        </w:rPr>
      </w:pPr>
      <w:r w:rsidRPr="004F439F">
        <w:rPr>
          <w:rFonts w:asciiTheme="minorHAnsi" w:hAnsiTheme="minorHAnsi"/>
          <w:b/>
        </w:rPr>
        <w:t xml:space="preserve">Costos de preparación de Propuestas. </w:t>
      </w:r>
      <w:r w:rsidRPr="004F439F">
        <w:rPr>
          <w:rFonts w:asciiTheme="minorHAnsi" w:hAnsiTheme="minorHAnsi"/>
        </w:rPr>
        <w:t xml:space="preserve">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w:t>
      </w:r>
      <w:r w:rsidR="00C96B24" w:rsidRPr="004F439F">
        <w:rPr>
          <w:rFonts w:asciiTheme="minorHAnsi" w:hAnsiTheme="minorHAnsi"/>
        </w:rPr>
        <w:t xml:space="preserve">LICITACIÓN PÚBLICA INTERNACIONAL BAJO LA COBERTURA DE </w:t>
      </w:r>
      <w:r w:rsidR="006E0428">
        <w:rPr>
          <w:rFonts w:asciiTheme="minorHAnsi" w:hAnsiTheme="minorHAnsi"/>
        </w:rPr>
        <w:t>TRATADOS</w:t>
      </w:r>
      <w:r w:rsidR="00C96B24" w:rsidRPr="004F439F">
        <w:rPr>
          <w:rFonts w:asciiTheme="minorHAnsi" w:hAnsiTheme="minorHAnsi"/>
        </w:rPr>
        <w:t xml:space="preserve"> PRESENCIAL</w:t>
      </w:r>
      <w:r w:rsidRPr="004F439F">
        <w:rPr>
          <w:rFonts w:asciiTheme="minorHAnsi" w:hAnsiTheme="minorHAnsi"/>
        </w:rPr>
        <w:t>.</w:t>
      </w:r>
    </w:p>
    <w:p w14:paraId="39EC0D78" w14:textId="77777777" w:rsidR="00D87F8F" w:rsidRDefault="00D87F8F" w:rsidP="00EC225E">
      <w:pPr>
        <w:pStyle w:val="Prrafodelista"/>
        <w:ind w:left="426"/>
        <w:rPr>
          <w:rFonts w:asciiTheme="minorHAnsi" w:hAnsiTheme="minorHAnsi"/>
        </w:rPr>
      </w:pPr>
    </w:p>
    <w:p w14:paraId="2FCD879E" w14:textId="77777777" w:rsidR="00695181" w:rsidRPr="003E6595" w:rsidRDefault="003E6595" w:rsidP="003C7CE4">
      <w:pPr>
        <w:pStyle w:val="Prrafodelista"/>
        <w:numPr>
          <w:ilvl w:val="0"/>
          <w:numId w:val="2"/>
        </w:numPr>
        <w:tabs>
          <w:tab w:val="left" w:pos="720"/>
          <w:tab w:val="left" w:pos="9639"/>
        </w:tabs>
        <w:jc w:val="both"/>
        <w:rPr>
          <w:rFonts w:asciiTheme="minorHAnsi" w:hAnsiTheme="minorHAnsi"/>
          <w:b/>
          <w:u w:val="single"/>
        </w:rPr>
      </w:pPr>
      <w:r>
        <w:rPr>
          <w:rFonts w:asciiTheme="minorHAnsi" w:hAnsiTheme="minorHAnsi"/>
          <w:b/>
          <w:u w:val="single"/>
        </w:rPr>
        <w:t>PRESENTACIÓN DE LAS PROPUESTAS:</w:t>
      </w:r>
    </w:p>
    <w:p w14:paraId="7AD875C3" w14:textId="77777777" w:rsidR="00695181" w:rsidRPr="00E27A5A" w:rsidRDefault="00695181" w:rsidP="00695181">
      <w:pPr>
        <w:pStyle w:val="Prrafodelista"/>
        <w:tabs>
          <w:tab w:val="left" w:pos="720"/>
          <w:tab w:val="left" w:pos="9639"/>
        </w:tabs>
        <w:ind w:left="1065"/>
        <w:jc w:val="both"/>
        <w:rPr>
          <w:rFonts w:asciiTheme="minorHAnsi" w:hAnsiTheme="minorHAnsi"/>
          <w:b/>
        </w:rPr>
      </w:pPr>
    </w:p>
    <w:p w14:paraId="5D2AB0F9" w14:textId="781E8EF1" w:rsidR="00695181" w:rsidRDefault="00E5363D" w:rsidP="003C7CE4">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t xml:space="preserve">El Licitante deberá presentar </w:t>
      </w:r>
      <w:r>
        <w:rPr>
          <w:rFonts w:asciiTheme="minorHAnsi" w:hAnsiTheme="minorHAnsi"/>
          <w:b/>
        </w:rPr>
        <w:t>dos</w:t>
      </w:r>
      <w:r w:rsidRPr="00E27A5A">
        <w:rPr>
          <w:rFonts w:asciiTheme="minorHAnsi" w:hAnsiTheme="minorHAnsi"/>
          <w:b/>
        </w:rPr>
        <w:t xml:space="preserve"> sobre</w:t>
      </w:r>
      <w:r>
        <w:rPr>
          <w:rFonts w:asciiTheme="minorHAnsi" w:hAnsiTheme="minorHAnsi"/>
          <w:b/>
        </w:rPr>
        <w:t>s</w:t>
      </w:r>
      <w:r w:rsidRPr="00E27A5A">
        <w:rPr>
          <w:rFonts w:asciiTheme="minorHAnsi" w:hAnsiTheme="minorHAnsi"/>
          <w:b/>
        </w:rPr>
        <w:t xml:space="preserve"> cerrado</w:t>
      </w:r>
      <w:r>
        <w:rPr>
          <w:rFonts w:asciiTheme="minorHAnsi" w:hAnsiTheme="minorHAnsi"/>
          <w:b/>
        </w:rPr>
        <w:t>s</w:t>
      </w:r>
      <w:r w:rsidRPr="00E27A5A">
        <w:rPr>
          <w:rFonts w:asciiTheme="minorHAnsi" w:hAnsiTheme="minorHAnsi"/>
        </w:rPr>
        <w:t>, rotulado</w:t>
      </w:r>
      <w:r>
        <w:rPr>
          <w:rFonts w:asciiTheme="minorHAnsi" w:hAnsiTheme="minorHAnsi"/>
        </w:rPr>
        <w:t>s</w:t>
      </w:r>
      <w:r w:rsidRPr="00E27A5A">
        <w:rPr>
          <w:rFonts w:asciiTheme="minorHAnsi" w:hAnsiTheme="minorHAnsi"/>
        </w:rPr>
        <w:t xml:space="preserve"> con el nombre del licitante y con la indicación de la </w:t>
      </w:r>
      <w:r>
        <w:rPr>
          <w:rFonts w:asciiTheme="minorHAnsi" w:hAnsiTheme="minorHAnsi"/>
        </w:rPr>
        <w:t xml:space="preserve">licitación </w:t>
      </w:r>
      <w:r w:rsidRPr="00E27A5A">
        <w:rPr>
          <w:rFonts w:asciiTheme="minorHAnsi" w:hAnsiTheme="minorHAnsi"/>
        </w:rPr>
        <w:t>en que participa, dentro de dicho</w:t>
      </w:r>
      <w:r>
        <w:rPr>
          <w:rFonts w:asciiTheme="minorHAnsi" w:hAnsiTheme="minorHAnsi"/>
        </w:rPr>
        <w:t>s</w:t>
      </w:r>
      <w:r w:rsidRPr="00E27A5A">
        <w:rPr>
          <w:rFonts w:asciiTheme="minorHAnsi" w:hAnsiTheme="minorHAnsi"/>
        </w:rPr>
        <w:t xml:space="preserve"> sobre</w:t>
      </w:r>
      <w:r>
        <w:rPr>
          <w:rFonts w:asciiTheme="minorHAnsi" w:hAnsiTheme="minorHAnsi"/>
        </w:rPr>
        <w:t>s</w:t>
      </w:r>
      <w:r w:rsidRPr="00E27A5A">
        <w:rPr>
          <w:rFonts w:asciiTheme="minorHAnsi" w:hAnsiTheme="minorHAnsi"/>
        </w:rPr>
        <w:t xml:space="preserve"> deberá presentar </w:t>
      </w:r>
      <w:r>
        <w:rPr>
          <w:rFonts w:asciiTheme="minorHAnsi" w:hAnsiTheme="minorHAnsi"/>
        </w:rPr>
        <w:t xml:space="preserve">en uno de ellos </w:t>
      </w:r>
      <w:r w:rsidR="00C92603">
        <w:rPr>
          <w:rFonts w:asciiTheme="minorHAnsi" w:hAnsiTheme="minorHAnsi"/>
        </w:rPr>
        <w:t>su propuesta</w:t>
      </w:r>
      <w:r w:rsidRPr="00E27A5A">
        <w:rPr>
          <w:rFonts w:asciiTheme="minorHAnsi" w:hAnsiTheme="minorHAnsi"/>
        </w:rPr>
        <w:t xml:space="preserve"> técnica </w:t>
      </w:r>
      <w:r>
        <w:rPr>
          <w:rFonts w:asciiTheme="minorHAnsi" w:hAnsiTheme="minorHAnsi"/>
        </w:rPr>
        <w:t xml:space="preserve">y en el otro sobre su propuesta económica, </w:t>
      </w:r>
      <w:r w:rsidRPr="00E27A5A">
        <w:rPr>
          <w:rFonts w:asciiTheme="minorHAnsi" w:hAnsiTheme="minorHAnsi"/>
        </w:rPr>
        <w:t>conforme a</w:t>
      </w:r>
      <w:r>
        <w:rPr>
          <w:rFonts w:asciiTheme="minorHAnsi" w:hAnsiTheme="minorHAnsi"/>
        </w:rPr>
        <w:t xml:space="preserve"> </w:t>
      </w:r>
      <w:r w:rsidRPr="00E27A5A">
        <w:rPr>
          <w:rFonts w:asciiTheme="minorHAnsi" w:hAnsiTheme="minorHAnsi"/>
        </w:rPr>
        <w:t>l</w:t>
      </w:r>
      <w:r>
        <w:rPr>
          <w:rFonts w:asciiTheme="minorHAnsi" w:hAnsiTheme="minorHAnsi"/>
        </w:rPr>
        <w:t>os</w:t>
      </w:r>
      <w:r w:rsidRPr="00E27A5A">
        <w:rPr>
          <w:rFonts w:asciiTheme="minorHAnsi" w:hAnsiTheme="minorHAnsi"/>
        </w:rPr>
        <w:t xml:space="preserve"> formato</w:t>
      </w:r>
      <w:r>
        <w:rPr>
          <w:rFonts w:asciiTheme="minorHAnsi" w:hAnsiTheme="minorHAnsi"/>
        </w:rPr>
        <w:t>s</w:t>
      </w:r>
      <w:r w:rsidRPr="00E27A5A">
        <w:rPr>
          <w:rFonts w:asciiTheme="minorHAnsi" w:hAnsiTheme="minorHAnsi"/>
        </w:rPr>
        <w:t xml:space="preserve"> anexo</w:t>
      </w:r>
      <w:r>
        <w:rPr>
          <w:rFonts w:asciiTheme="minorHAnsi" w:hAnsiTheme="minorHAnsi"/>
        </w:rPr>
        <w:t>s</w:t>
      </w:r>
      <w:r w:rsidRPr="00E27A5A">
        <w:rPr>
          <w:rFonts w:asciiTheme="minorHAnsi" w:hAnsiTheme="minorHAnsi"/>
        </w:rPr>
        <w:t xml:space="preserve"> a las bases, en </w:t>
      </w:r>
      <w:r>
        <w:rPr>
          <w:rFonts w:asciiTheme="minorHAnsi" w:hAnsiTheme="minorHAnsi"/>
        </w:rPr>
        <w:t>los</w:t>
      </w:r>
      <w:r w:rsidRPr="00E27A5A">
        <w:rPr>
          <w:rFonts w:asciiTheme="minorHAnsi" w:hAnsiTheme="minorHAnsi"/>
        </w:rPr>
        <w:t xml:space="preserve"> cual</w:t>
      </w:r>
      <w:r>
        <w:rPr>
          <w:rFonts w:asciiTheme="minorHAnsi" w:hAnsiTheme="minorHAnsi"/>
        </w:rPr>
        <w:t>es</w:t>
      </w:r>
      <w:r w:rsidRPr="00E27A5A">
        <w:rPr>
          <w:rFonts w:asciiTheme="minorHAnsi" w:hAnsiTheme="minorHAnsi"/>
        </w:rPr>
        <w:t xml:space="preserve"> </w:t>
      </w:r>
      <w:r>
        <w:rPr>
          <w:rFonts w:asciiTheme="minorHAnsi" w:hAnsiTheme="minorHAnsi"/>
        </w:rPr>
        <w:t xml:space="preserve">se </w:t>
      </w:r>
      <w:r w:rsidRPr="00E27A5A">
        <w:rPr>
          <w:rFonts w:asciiTheme="minorHAnsi" w:hAnsiTheme="minorHAnsi"/>
        </w:rPr>
        <w:t xml:space="preserve">señalan los requisitos solicitados. La Convocante se reserva el derecho de evaluar cada una de las propuestas presentadas, verificando que cumpla con todas y cada una de las indicaciones contenidas en los formatos </w:t>
      </w:r>
      <w:r w:rsidR="00432A8D" w:rsidRPr="00E27A5A">
        <w:rPr>
          <w:rFonts w:asciiTheme="minorHAnsi" w:hAnsiTheme="minorHAnsi"/>
        </w:rPr>
        <w:t>que,</w:t>
      </w:r>
      <w:r w:rsidRPr="00E27A5A">
        <w:rPr>
          <w:rFonts w:asciiTheme="minorHAnsi" w:hAnsiTheme="minorHAnsi"/>
        </w:rPr>
        <w:t xml:space="preserve"> para tal efecto, se anexan</w:t>
      </w:r>
      <w:r w:rsidR="00695181" w:rsidRPr="00E27A5A">
        <w:rPr>
          <w:rFonts w:asciiTheme="minorHAnsi" w:hAnsiTheme="minorHAnsi"/>
        </w:rPr>
        <w:t>.</w:t>
      </w:r>
    </w:p>
    <w:p w14:paraId="49D43977" w14:textId="77777777" w:rsidR="003E6595" w:rsidRPr="00E27A5A" w:rsidRDefault="003E6595" w:rsidP="003E6595">
      <w:pPr>
        <w:pStyle w:val="Prrafodelista"/>
        <w:tabs>
          <w:tab w:val="left" w:pos="9639"/>
        </w:tabs>
        <w:ind w:left="1418"/>
        <w:jc w:val="both"/>
        <w:rPr>
          <w:rFonts w:asciiTheme="minorHAnsi" w:hAnsiTheme="minorHAnsi"/>
        </w:rPr>
      </w:pPr>
    </w:p>
    <w:p w14:paraId="6DAD717B" w14:textId="77777777" w:rsidR="00695181" w:rsidRPr="00E27A5A" w:rsidRDefault="00E5363D" w:rsidP="003C7CE4">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lastRenderedPageBreak/>
        <w:t>Las propuestas técnicas</w:t>
      </w:r>
      <w:r>
        <w:rPr>
          <w:rFonts w:asciiTheme="minorHAnsi" w:hAnsiTheme="minorHAnsi"/>
        </w:rPr>
        <w:t xml:space="preserve"> y económicas</w:t>
      </w:r>
      <w:r w:rsidRPr="00E27A5A">
        <w:rPr>
          <w:rFonts w:asciiTheme="minorHAnsi" w:hAnsiTheme="minorHAnsi"/>
        </w:rPr>
        <w:t xml:space="preserve">, así como todos los anexos incluidos dentro del sobre técnico </w:t>
      </w:r>
      <w:r>
        <w:rPr>
          <w:rFonts w:asciiTheme="minorHAnsi" w:hAnsiTheme="minorHAnsi"/>
        </w:rPr>
        <w:t xml:space="preserve">y económico, </w:t>
      </w:r>
      <w:r w:rsidRPr="00E27A5A">
        <w:rPr>
          <w:rFonts w:asciiTheme="minorHAnsi" w:hAnsiTheme="minorHAnsi"/>
        </w:rPr>
        <w:t>deberán estar dirigidas al Director Administrativo de Servicios de Salud de Nuevo León, contener firma autógrafa del representante legal de la compañía en todos los documentos; la falta de presentación, omisión o incumplimiento de cualquiera de los requisitos y documentos antes señalados será motivo de rechazo de sus propuestas</w:t>
      </w:r>
      <w:r w:rsidR="008919D3">
        <w:rPr>
          <w:rFonts w:asciiTheme="minorHAnsi" w:hAnsiTheme="minorHAnsi"/>
        </w:rPr>
        <w:t>.</w:t>
      </w:r>
    </w:p>
    <w:p w14:paraId="31E76110" w14:textId="77777777" w:rsidR="000B78E5" w:rsidRDefault="000B78E5" w:rsidP="00EC225E">
      <w:pPr>
        <w:pStyle w:val="Prrafodelista"/>
        <w:tabs>
          <w:tab w:val="left" w:pos="720"/>
          <w:tab w:val="left" w:pos="9639"/>
        </w:tabs>
        <w:ind w:left="426"/>
        <w:jc w:val="both"/>
        <w:rPr>
          <w:rFonts w:asciiTheme="minorHAnsi" w:hAnsiTheme="minorHAnsi"/>
        </w:rPr>
      </w:pPr>
    </w:p>
    <w:p w14:paraId="14837383" w14:textId="77777777" w:rsidR="00695181" w:rsidRPr="00A85BB6" w:rsidRDefault="003E6595" w:rsidP="003C7CE4">
      <w:pPr>
        <w:pStyle w:val="Prrafodelista"/>
        <w:numPr>
          <w:ilvl w:val="0"/>
          <w:numId w:val="2"/>
        </w:numPr>
        <w:ind w:right="49"/>
        <w:jc w:val="both"/>
        <w:rPr>
          <w:rFonts w:asciiTheme="minorHAnsi" w:hAnsiTheme="minorHAnsi"/>
          <w:b/>
          <w:bCs/>
          <w:u w:val="single"/>
        </w:rPr>
      </w:pPr>
      <w:r w:rsidRPr="00A85BB6">
        <w:rPr>
          <w:rFonts w:asciiTheme="minorHAnsi" w:hAnsiTheme="minorHAnsi"/>
          <w:b/>
          <w:bCs/>
          <w:u w:val="single"/>
        </w:rPr>
        <w:t xml:space="preserve">EL SOBRE DE DOCUMENTOS </w:t>
      </w:r>
      <w:r w:rsidR="00E44C3A" w:rsidRPr="00A85BB6">
        <w:rPr>
          <w:rFonts w:asciiTheme="minorHAnsi" w:hAnsiTheme="minorHAnsi"/>
          <w:b/>
          <w:bCs/>
          <w:u w:val="single"/>
        </w:rPr>
        <w:t>DE</w:t>
      </w:r>
      <w:r w:rsidRPr="00A85BB6">
        <w:rPr>
          <w:rFonts w:asciiTheme="minorHAnsi" w:hAnsiTheme="minorHAnsi"/>
          <w:b/>
          <w:bCs/>
          <w:u w:val="single"/>
        </w:rPr>
        <w:t xml:space="preserve"> PROPUESTA TÉCNICA DEBERÁ CONTENER:</w:t>
      </w:r>
    </w:p>
    <w:p w14:paraId="11F3341F" w14:textId="77777777" w:rsidR="00E101E9" w:rsidRPr="00A85BB6" w:rsidRDefault="00E101E9" w:rsidP="007A1C0C">
      <w:pPr>
        <w:pStyle w:val="Prrafodelista"/>
        <w:ind w:left="426" w:right="49"/>
        <w:jc w:val="both"/>
        <w:rPr>
          <w:rFonts w:asciiTheme="minorHAnsi" w:hAnsiTheme="minorHAnsi"/>
          <w:b/>
          <w:bCs/>
        </w:rPr>
      </w:pPr>
    </w:p>
    <w:p w14:paraId="3A234056" w14:textId="77777777" w:rsidR="003E6595" w:rsidRPr="00A85BB6" w:rsidRDefault="003E6595" w:rsidP="003C7CE4">
      <w:pPr>
        <w:numPr>
          <w:ilvl w:val="0"/>
          <w:numId w:val="8"/>
        </w:numPr>
        <w:tabs>
          <w:tab w:val="left" w:pos="1418"/>
        </w:tabs>
        <w:ind w:right="49"/>
        <w:jc w:val="both"/>
        <w:rPr>
          <w:rFonts w:asciiTheme="minorHAnsi" w:hAnsiTheme="minorHAnsi"/>
          <w:bCs/>
        </w:rPr>
      </w:pPr>
      <w:r w:rsidRPr="00A85BB6">
        <w:rPr>
          <w:rFonts w:asciiTheme="minorHAnsi" w:hAnsiTheme="minorHAnsi" w:cs="Arial"/>
          <w:b/>
        </w:rPr>
        <w:t xml:space="preserve">ANEXO </w:t>
      </w:r>
      <w:r w:rsidR="008919D3" w:rsidRPr="00A85BB6">
        <w:rPr>
          <w:rFonts w:asciiTheme="minorHAnsi" w:hAnsiTheme="minorHAnsi" w:cs="Arial"/>
          <w:b/>
        </w:rPr>
        <w:t>13</w:t>
      </w:r>
      <w:r w:rsidRPr="00A85BB6">
        <w:rPr>
          <w:rFonts w:asciiTheme="minorHAnsi" w:hAnsiTheme="minorHAnsi" w:cs="Arial"/>
          <w:b/>
        </w:rPr>
        <w:t>.</w:t>
      </w:r>
      <w:r w:rsidRPr="00A85BB6">
        <w:rPr>
          <w:rFonts w:asciiTheme="minorHAnsi" w:hAnsiTheme="minorHAnsi" w:cs="Arial"/>
        </w:rPr>
        <w:t xml:space="preserve"> Cédula de entrega de documentos.</w:t>
      </w:r>
    </w:p>
    <w:p w14:paraId="7567EA1F" w14:textId="77777777" w:rsidR="003E6595" w:rsidRPr="00A85BB6" w:rsidRDefault="003E6595" w:rsidP="003C7CE4">
      <w:pPr>
        <w:pStyle w:val="Prrafodelista"/>
        <w:numPr>
          <w:ilvl w:val="0"/>
          <w:numId w:val="8"/>
        </w:numPr>
        <w:tabs>
          <w:tab w:val="left" w:pos="1418"/>
        </w:tabs>
        <w:ind w:right="49"/>
        <w:jc w:val="both"/>
        <w:rPr>
          <w:rFonts w:asciiTheme="minorHAnsi" w:hAnsiTheme="minorHAnsi"/>
          <w:bCs/>
        </w:rPr>
      </w:pPr>
      <w:r w:rsidRPr="00A85BB6">
        <w:rPr>
          <w:rFonts w:asciiTheme="minorHAnsi" w:hAnsiTheme="minorHAnsi"/>
        </w:rPr>
        <w:t>Identificación oficial vigente de quien firma las proposiciones, quien deberá contar con facultades de administración y/o dominio, o poder especial para actos de licitación pública.</w:t>
      </w:r>
    </w:p>
    <w:p w14:paraId="2E8DA106" w14:textId="77777777" w:rsidR="003E6595" w:rsidRPr="00015402" w:rsidRDefault="00D87F8F" w:rsidP="003C7CE4">
      <w:pPr>
        <w:pStyle w:val="Prrafodelista"/>
        <w:numPr>
          <w:ilvl w:val="0"/>
          <w:numId w:val="8"/>
        </w:numPr>
        <w:tabs>
          <w:tab w:val="left" w:pos="1134"/>
          <w:tab w:val="left" w:pos="1418"/>
        </w:tabs>
        <w:ind w:right="49"/>
        <w:jc w:val="both"/>
        <w:rPr>
          <w:rFonts w:asciiTheme="minorHAnsi" w:hAnsiTheme="minorHAnsi"/>
          <w:b/>
          <w:bCs/>
        </w:rPr>
      </w:pPr>
      <w:r w:rsidRPr="00D87F8F">
        <w:rPr>
          <w:rFonts w:asciiTheme="minorHAnsi" w:hAnsiTheme="minorHAnsi" w:cstheme="minorHAnsi"/>
          <w:bCs/>
        </w:rPr>
        <w:t xml:space="preserve">Currículo de la empresa en el que haga énfasis en la experiencia en el suministro de insumos y equipos en comodato objeto de este concurso, detalle </w:t>
      </w:r>
      <w:r w:rsidRPr="00015402">
        <w:rPr>
          <w:rFonts w:asciiTheme="minorHAnsi" w:hAnsiTheme="minorHAnsi" w:cstheme="minorHAnsi"/>
          <w:bCs/>
        </w:rPr>
        <w:t>de principales clientes, así como detalle de su staff de ingeniería, incluyendo nombres, teléfonos fijos y móviles, currículos personales y constancias de capacitación, así como la designación y compromiso del personal técnico de apoyo en cada una de las unidades</w:t>
      </w:r>
      <w:r w:rsidR="00F63839" w:rsidRPr="00015402">
        <w:rPr>
          <w:rFonts w:asciiTheme="minorHAnsi" w:hAnsiTheme="minorHAnsi" w:cstheme="minorHAnsi"/>
        </w:rPr>
        <w:t>, describiendo</w:t>
      </w:r>
      <w:r w:rsidR="00F63839" w:rsidRPr="00015402">
        <w:rPr>
          <w:rFonts w:asciiTheme="minorHAnsi" w:hAnsiTheme="minorHAnsi"/>
        </w:rPr>
        <w:t xml:space="preserve"> la infraestructura administrativa, la descripción de las instalaciones, maquinaria, equipos y demás elementos técnicos necesarios para el objeto de la presente convocatoria, así como una relación de las principales operaciones de ventas o prestación de servicios de los últimos 12 meses. </w:t>
      </w:r>
    </w:p>
    <w:p w14:paraId="0A671D1A" w14:textId="77777777" w:rsidR="00B5716B" w:rsidRPr="00A85BB6" w:rsidRDefault="00C66C75" w:rsidP="003C7CE4">
      <w:pPr>
        <w:numPr>
          <w:ilvl w:val="0"/>
          <w:numId w:val="8"/>
        </w:numPr>
        <w:tabs>
          <w:tab w:val="left" w:pos="1134"/>
        </w:tabs>
        <w:ind w:right="49"/>
        <w:jc w:val="both"/>
        <w:rPr>
          <w:rFonts w:asciiTheme="minorHAnsi" w:hAnsiTheme="minorHAnsi"/>
          <w:color w:val="000000"/>
        </w:rPr>
      </w:pPr>
      <w:r w:rsidRPr="00D87F8F">
        <w:rPr>
          <w:rFonts w:asciiTheme="minorHAnsi" w:hAnsiTheme="minorHAnsi"/>
          <w:b/>
        </w:rPr>
        <w:t xml:space="preserve">ANEXO </w:t>
      </w:r>
      <w:r w:rsidR="00B5716B" w:rsidRPr="00D87F8F">
        <w:rPr>
          <w:rFonts w:asciiTheme="minorHAnsi" w:hAnsiTheme="minorHAnsi"/>
          <w:b/>
        </w:rPr>
        <w:t>2</w:t>
      </w:r>
      <w:r w:rsidR="003E6595" w:rsidRPr="00D87F8F">
        <w:rPr>
          <w:rFonts w:asciiTheme="minorHAnsi" w:hAnsiTheme="minorHAnsi"/>
        </w:rPr>
        <w:t xml:space="preserve">. Propuesta Técnica conforme al formato del anexo </w:t>
      </w:r>
      <w:r w:rsidR="008919D3" w:rsidRPr="00D87F8F">
        <w:rPr>
          <w:rFonts w:asciiTheme="minorHAnsi" w:hAnsiTheme="minorHAnsi"/>
        </w:rPr>
        <w:t xml:space="preserve">2 </w:t>
      </w:r>
      <w:r w:rsidR="003E6595" w:rsidRPr="00D87F8F">
        <w:rPr>
          <w:rFonts w:asciiTheme="minorHAnsi" w:hAnsiTheme="minorHAnsi"/>
        </w:rPr>
        <w:t>de las presentes bases</w:t>
      </w:r>
      <w:r w:rsidR="003E6595" w:rsidRPr="00D87F8F">
        <w:rPr>
          <w:rFonts w:asciiTheme="minorHAnsi" w:hAnsiTheme="minorHAnsi"/>
          <w:color w:val="000000"/>
        </w:rPr>
        <w:t>.</w:t>
      </w:r>
    </w:p>
    <w:p w14:paraId="30D43195" w14:textId="60CF0246" w:rsidR="003E6595" w:rsidRPr="00A85BB6" w:rsidRDefault="003E6595" w:rsidP="003C7CE4">
      <w:pPr>
        <w:numPr>
          <w:ilvl w:val="0"/>
          <w:numId w:val="8"/>
        </w:numPr>
        <w:tabs>
          <w:tab w:val="left" w:pos="1134"/>
        </w:tabs>
        <w:ind w:right="49"/>
        <w:jc w:val="both"/>
        <w:rPr>
          <w:rFonts w:asciiTheme="minorHAnsi" w:hAnsiTheme="minorHAnsi"/>
          <w:color w:val="000000"/>
        </w:rPr>
      </w:pPr>
      <w:r w:rsidRPr="00A85BB6">
        <w:rPr>
          <w:rFonts w:asciiTheme="minorHAnsi" w:hAnsiTheme="minorHAnsi" w:cs="Arial"/>
          <w:lang w:val="es-MX"/>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p w14:paraId="577EF160" w14:textId="77777777" w:rsidR="00D87F8F" w:rsidRPr="00B2413C" w:rsidRDefault="00D87F8F" w:rsidP="00D87F8F">
      <w:pPr>
        <w:pStyle w:val="Prrafodelista"/>
        <w:numPr>
          <w:ilvl w:val="0"/>
          <w:numId w:val="8"/>
        </w:numPr>
        <w:jc w:val="both"/>
        <w:rPr>
          <w:rFonts w:asciiTheme="minorHAnsi" w:hAnsiTheme="minorHAnsi"/>
        </w:rPr>
      </w:pPr>
      <w:r w:rsidRPr="00B2413C">
        <w:rPr>
          <w:rFonts w:asciiTheme="minorHAnsi" w:hAnsiTheme="minorHAnsi"/>
        </w:rPr>
        <w:t>Carta bajo protesta de decir verdad que cuentan con la capacidad de distribución para atender los requerimientos establecidos en estas bases, indicando el equipo actual de distribución, el cual la Convocante se reserva el derecho de revisar, verificar y evaluar.</w:t>
      </w:r>
    </w:p>
    <w:p w14:paraId="3BFEDE52" w14:textId="77777777" w:rsidR="00D87F8F" w:rsidRPr="002C2A7A" w:rsidRDefault="00D87F8F" w:rsidP="00D87F8F">
      <w:pPr>
        <w:pStyle w:val="Prrafodelista"/>
        <w:numPr>
          <w:ilvl w:val="0"/>
          <w:numId w:val="8"/>
        </w:numPr>
        <w:jc w:val="both"/>
        <w:rPr>
          <w:rFonts w:asciiTheme="minorHAnsi" w:hAnsiTheme="minorHAnsi"/>
        </w:rPr>
      </w:pPr>
      <w:r w:rsidRPr="00B2413C">
        <w:rPr>
          <w:rFonts w:asciiTheme="minorHAnsi" w:hAnsiTheme="minorHAnsi"/>
        </w:rPr>
        <w:t xml:space="preserve">Carta compromiso de que, si resulta ganador proporcionará sin costo extra para la Convocante, la capacitación y asesoría al personal que ésta designe para el adecuado manejo y funcionamiento de los insumos y equipos que así lo </w:t>
      </w:r>
      <w:r w:rsidRPr="002C2A7A">
        <w:rPr>
          <w:rFonts w:asciiTheme="minorHAnsi" w:hAnsiTheme="minorHAnsi"/>
        </w:rPr>
        <w:t>requieran, así como un Programa de Capacitación y Adiestramiento que describa los contenidos temáticos y el tiempo de duración. Dicha capacitación se realizará en las instalaciones de cada uno de los Hospitales.</w:t>
      </w:r>
    </w:p>
    <w:p w14:paraId="3BA3BF97" w14:textId="77777777" w:rsidR="00D87F8F" w:rsidRPr="002C2A7A" w:rsidRDefault="00D87F8F" w:rsidP="00D87F8F">
      <w:pPr>
        <w:pStyle w:val="Prrafodelista"/>
        <w:numPr>
          <w:ilvl w:val="0"/>
          <w:numId w:val="8"/>
        </w:numPr>
        <w:jc w:val="both"/>
        <w:rPr>
          <w:rFonts w:asciiTheme="minorHAnsi" w:hAnsiTheme="minorHAnsi"/>
        </w:rPr>
      </w:pPr>
      <w:r w:rsidRPr="002C2A7A">
        <w:rPr>
          <w:rFonts w:asciiTheme="minorHAnsi" w:hAnsiTheme="minorHAnsi"/>
        </w:rPr>
        <w:t>Manual de operación de los insumos y equipos.</w:t>
      </w:r>
    </w:p>
    <w:p w14:paraId="13F9C87E" w14:textId="77777777" w:rsidR="00D87F8F" w:rsidRPr="002C2A7A" w:rsidRDefault="0098290E" w:rsidP="00D87F8F">
      <w:pPr>
        <w:pStyle w:val="Prrafodelista"/>
        <w:numPr>
          <w:ilvl w:val="0"/>
          <w:numId w:val="8"/>
        </w:numPr>
        <w:jc w:val="both"/>
        <w:rPr>
          <w:rFonts w:asciiTheme="minorHAnsi" w:hAnsiTheme="minorHAnsi"/>
        </w:rPr>
      </w:pPr>
      <w:r w:rsidRPr="002C2A7A">
        <w:rPr>
          <w:rFonts w:asciiTheme="minorHAnsi" w:hAnsiTheme="minorHAnsi"/>
        </w:rPr>
        <w:t xml:space="preserve">Carta de apoyo del fabricante </w:t>
      </w:r>
      <w:proofErr w:type="spellStart"/>
      <w:r w:rsidRPr="002C2A7A">
        <w:rPr>
          <w:rFonts w:asciiTheme="minorHAnsi" w:hAnsiTheme="minorHAnsi"/>
        </w:rPr>
        <w:t>ó</w:t>
      </w:r>
      <w:proofErr w:type="spellEnd"/>
      <w:r w:rsidR="00D87F8F" w:rsidRPr="002C2A7A">
        <w:rPr>
          <w:rFonts w:asciiTheme="minorHAnsi" w:hAnsiTheme="minorHAnsi"/>
        </w:rPr>
        <w:t xml:space="preserve"> filial en México </w:t>
      </w:r>
      <w:proofErr w:type="spellStart"/>
      <w:r w:rsidRPr="002C2A7A">
        <w:rPr>
          <w:rFonts w:asciiTheme="minorHAnsi" w:hAnsiTheme="minorHAnsi"/>
        </w:rPr>
        <w:t>ó</w:t>
      </w:r>
      <w:proofErr w:type="spellEnd"/>
      <w:r w:rsidRPr="002C2A7A">
        <w:rPr>
          <w:rFonts w:asciiTheme="minorHAnsi" w:hAnsiTheme="minorHAnsi"/>
        </w:rPr>
        <w:t xml:space="preserve"> Distribuidor Mayorista </w:t>
      </w:r>
      <w:r w:rsidR="00D87F8F" w:rsidRPr="002C2A7A">
        <w:rPr>
          <w:rFonts w:asciiTheme="minorHAnsi" w:hAnsiTheme="minorHAnsi"/>
        </w:rPr>
        <w:t>de cada uno de los equipos e ins</w:t>
      </w:r>
      <w:r w:rsidR="00CA6F6E" w:rsidRPr="002C2A7A">
        <w:rPr>
          <w:rFonts w:asciiTheme="minorHAnsi" w:hAnsiTheme="minorHAnsi"/>
        </w:rPr>
        <w:t xml:space="preserve">umos </w:t>
      </w:r>
      <w:r w:rsidR="00D87F8F" w:rsidRPr="002C2A7A">
        <w:rPr>
          <w:rFonts w:asciiTheme="minorHAnsi" w:hAnsiTheme="minorHAnsi"/>
        </w:rPr>
        <w:t xml:space="preserve">que oferta en las que está brindando el apoyo y deberán citar el número de </w:t>
      </w:r>
      <w:r w:rsidR="00342B69" w:rsidRPr="002C2A7A">
        <w:rPr>
          <w:rFonts w:asciiTheme="minorHAnsi" w:hAnsiTheme="minorHAnsi"/>
        </w:rPr>
        <w:t>licitación</w:t>
      </w:r>
      <w:r w:rsidR="00D87F8F" w:rsidRPr="002C2A7A">
        <w:rPr>
          <w:rFonts w:asciiTheme="minorHAnsi" w:hAnsiTheme="minorHAnsi"/>
        </w:rPr>
        <w:t>, si dicha carta fuera expedida en idioma inglés, deberá anexar su traducción al español.</w:t>
      </w:r>
    </w:p>
    <w:p w14:paraId="708D4BEF" w14:textId="77777777" w:rsidR="00D87F8F" w:rsidRPr="002C2A7A" w:rsidRDefault="00D87F8F" w:rsidP="00D87F8F">
      <w:pPr>
        <w:pStyle w:val="Prrafodelista"/>
        <w:numPr>
          <w:ilvl w:val="0"/>
          <w:numId w:val="8"/>
        </w:numPr>
        <w:jc w:val="both"/>
        <w:rPr>
          <w:rFonts w:asciiTheme="minorHAnsi" w:hAnsiTheme="minorHAnsi"/>
        </w:rPr>
      </w:pPr>
      <w:r w:rsidRPr="002C2A7A">
        <w:rPr>
          <w:rFonts w:asciiTheme="minorHAnsi" w:hAnsiTheme="minorHAnsi"/>
        </w:rPr>
        <w:t>Copia simple legible del Registro Sanitario, de los equipos y consumibles propuestos, otorgados por la Secretaría de Salud.</w:t>
      </w:r>
    </w:p>
    <w:p w14:paraId="77A6F892" w14:textId="77777777" w:rsidR="00D87F8F" w:rsidRPr="00D07CE7" w:rsidRDefault="00D87F8F" w:rsidP="00D87F8F">
      <w:pPr>
        <w:pStyle w:val="Prrafodelista"/>
        <w:numPr>
          <w:ilvl w:val="0"/>
          <w:numId w:val="8"/>
        </w:numPr>
        <w:jc w:val="both"/>
        <w:rPr>
          <w:rFonts w:asciiTheme="minorHAnsi" w:hAnsiTheme="minorHAnsi"/>
        </w:rPr>
      </w:pPr>
      <w:r w:rsidRPr="002C2A7A">
        <w:rPr>
          <w:rFonts w:asciiTheme="minorHAnsi" w:hAnsiTheme="minorHAnsi"/>
        </w:rPr>
        <w:t>Carta compromiso de que, en caso de resultar</w:t>
      </w:r>
      <w:r w:rsidRPr="00D07CE7">
        <w:rPr>
          <w:rFonts w:asciiTheme="minorHAnsi" w:hAnsiTheme="minorHAnsi"/>
        </w:rPr>
        <w:t xml:space="preserve"> adjudicado entregará equipos nuevos o en óptimas condiciones (no reconstruidos), de acuerdo a las especificaciones señaladas en el Anexo 1A y se hará cargo del mantenimiento preventivo y correctivo, especificando el tiempo máximo de respuesta de 24 </w:t>
      </w:r>
      <w:proofErr w:type="spellStart"/>
      <w:r w:rsidRPr="00D07CE7">
        <w:rPr>
          <w:rFonts w:asciiTheme="minorHAnsi" w:hAnsiTheme="minorHAnsi"/>
        </w:rPr>
        <w:t>hrs</w:t>
      </w:r>
      <w:proofErr w:type="spellEnd"/>
      <w:r w:rsidRPr="00D07CE7">
        <w:rPr>
          <w:rFonts w:asciiTheme="minorHAnsi" w:hAnsiTheme="minorHAnsi"/>
        </w:rPr>
        <w:t>.</w:t>
      </w:r>
    </w:p>
    <w:p w14:paraId="5B9AF6D8" w14:textId="5162ADDD" w:rsidR="00D87F8F" w:rsidRPr="00D07CE7" w:rsidRDefault="00D87F8F" w:rsidP="00D87F8F">
      <w:pPr>
        <w:pStyle w:val="Prrafodelista"/>
        <w:numPr>
          <w:ilvl w:val="0"/>
          <w:numId w:val="8"/>
        </w:numPr>
        <w:jc w:val="both"/>
        <w:rPr>
          <w:rFonts w:asciiTheme="minorHAnsi" w:hAnsiTheme="minorHAnsi"/>
        </w:rPr>
      </w:pPr>
      <w:r w:rsidRPr="00D07CE7">
        <w:rPr>
          <w:rFonts w:asciiTheme="minorHAnsi" w:hAnsiTheme="minorHAnsi"/>
        </w:rPr>
        <w:t>Los licitantes participantes presentarán documentación que compruebe</w:t>
      </w:r>
      <w:r w:rsidR="00F61EE9">
        <w:rPr>
          <w:rFonts w:asciiTheme="minorHAnsi" w:hAnsiTheme="minorHAnsi"/>
        </w:rPr>
        <w:t xml:space="preserve"> su</w:t>
      </w:r>
      <w:r w:rsidRPr="00D07CE7">
        <w:rPr>
          <w:rFonts w:asciiTheme="minorHAnsi" w:hAnsiTheme="minorHAnsi"/>
        </w:rPr>
        <w:t xml:space="preserve"> domicilio fiscal</w:t>
      </w:r>
      <w:r w:rsidR="00F61EE9">
        <w:rPr>
          <w:rFonts w:asciiTheme="minorHAnsi" w:hAnsiTheme="minorHAnsi"/>
        </w:rPr>
        <w:t xml:space="preserve">, </w:t>
      </w:r>
      <w:r w:rsidRPr="00D07CE7">
        <w:rPr>
          <w:rFonts w:asciiTheme="minorHAnsi" w:hAnsiTheme="minorHAnsi"/>
        </w:rPr>
        <w:t>además, deberán comprobar que tengan establecido dentro del área metropolitana almacén o local de distribución para atender en el tiempo requerido las necesidades de la Convocante (Alta de Hacienda y Aviso de Funcionamiento o Licencia Sanitaria Vigente).</w:t>
      </w:r>
    </w:p>
    <w:p w14:paraId="62FC9568" w14:textId="77777777" w:rsidR="00D87F8F" w:rsidRPr="004435EF" w:rsidRDefault="00D87F8F" w:rsidP="00D87F8F">
      <w:pPr>
        <w:pStyle w:val="Prrafodelista"/>
        <w:numPr>
          <w:ilvl w:val="0"/>
          <w:numId w:val="8"/>
        </w:numPr>
        <w:jc w:val="both"/>
        <w:rPr>
          <w:rFonts w:asciiTheme="minorHAnsi" w:hAnsiTheme="minorHAnsi"/>
        </w:rPr>
      </w:pPr>
      <w:r w:rsidRPr="004435EF">
        <w:rPr>
          <w:rFonts w:asciiTheme="minorHAnsi" w:hAnsiTheme="minorHAnsi"/>
        </w:rPr>
        <w:lastRenderedPageBreak/>
        <w:t xml:space="preserve">Para las </w:t>
      </w:r>
      <w:r w:rsidRPr="002C2A7A">
        <w:rPr>
          <w:rFonts w:asciiTheme="minorHAnsi" w:hAnsiTheme="minorHAnsi"/>
        </w:rPr>
        <w:t xml:space="preserve">bombas de infusión: </w:t>
      </w:r>
      <w:r w:rsidRPr="002C2A7A">
        <w:rPr>
          <w:rFonts w:asciiTheme="minorHAnsi" w:hAnsiTheme="minorHAnsi"/>
          <w:b/>
          <w:u w:val="single"/>
        </w:rPr>
        <w:t>a.</w:t>
      </w:r>
      <w:r w:rsidRPr="002C2A7A">
        <w:rPr>
          <w:rFonts w:asciiTheme="minorHAnsi" w:hAnsiTheme="minorHAnsi"/>
        </w:rPr>
        <w:t> Ficha técnica de acuerdo a las características solicitadas en el Anexo 1</w:t>
      </w:r>
      <w:r w:rsidR="00D07CE7" w:rsidRPr="002C2A7A">
        <w:rPr>
          <w:rFonts w:asciiTheme="minorHAnsi" w:hAnsiTheme="minorHAnsi"/>
        </w:rPr>
        <w:t>A</w:t>
      </w:r>
      <w:r w:rsidRPr="002C2A7A">
        <w:rPr>
          <w:rFonts w:asciiTheme="minorHAnsi" w:hAnsiTheme="minorHAnsi"/>
        </w:rPr>
        <w:t>. </w:t>
      </w:r>
      <w:r w:rsidRPr="002C2A7A">
        <w:rPr>
          <w:rFonts w:asciiTheme="minorHAnsi" w:hAnsiTheme="minorHAnsi"/>
          <w:b/>
          <w:u w:val="single"/>
        </w:rPr>
        <w:t xml:space="preserve">b. </w:t>
      </w:r>
      <w:r w:rsidRPr="002C2A7A">
        <w:rPr>
          <w:rFonts w:asciiTheme="minorHAnsi" w:hAnsiTheme="minorHAnsi"/>
        </w:rPr>
        <w:t xml:space="preserve">Registro sanitario vigente por ambos lados con todos los anexos correspondientes emitidos por la Secretaría de Salud, en caso de no requerir registro sanitario entregar copia del documento expedido por la Secretaría de Salud que lo exima del mismo. </w:t>
      </w:r>
      <w:r w:rsidRPr="002C2A7A">
        <w:rPr>
          <w:rFonts w:asciiTheme="minorHAnsi" w:hAnsiTheme="minorHAnsi"/>
          <w:b/>
          <w:u w:val="single"/>
        </w:rPr>
        <w:t>c.</w:t>
      </w:r>
      <w:r w:rsidRPr="002C2A7A">
        <w:rPr>
          <w:rFonts w:asciiTheme="minorHAnsi" w:hAnsiTheme="minorHAnsi"/>
        </w:rPr>
        <w:t xml:space="preserve"> Manual de operación original en idioma español debidamente referenciado. </w:t>
      </w:r>
      <w:r w:rsidRPr="002C2A7A">
        <w:rPr>
          <w:rFonts w:asciiTheme="minorHAnsi" w:hAnsiTheme="minorHAnsi"/>
          <w:b/>
          <w:u w:val="single"/>
        </w:rPr>
        <w:t>d.</w:t>
      </w:r>
      <w:r w:rsidRPr="002C2A7A">
        <w:rPr>
          <w:rFonts w:asciiTheme="minorHAnsi" w:hAnsiTheme="minorHAnsi"/>
        </w:rPr>
        <w:t xml:space="preserve"> Certificado de libre venta, en su caso donde señale específicamente que el equipo puede ser utilizado sin restricción en el país de origen, emitido por la autoridad competente, avalado por fedatario en el lugar de origen del fabricante, con la correspondiente apostilla que otorgan a los países miembros de la Convención de La Haya del 5 de octubre de 1961, publicado en el Diario Oficial de la Federación de 14 de agosto de 1995, en caso de no pertenecer a dicha convención deberá contar con el aval del consulado mexicano en el país de origen y con una antigüedad no mayor a 3 años, estos documentos deberán entregarse junto con su correspondiente traducción simple al español. </w:t>
      </w:r>
      <w:r w:rsidRPr="002C2A7A">
        <w:rPr>
          <w:rFonts w:asciiTheme="minorHAnsi" w:hAnsiTheme="minorHAnsi"/>
          <w:b/>
          <w:u w:val="single"/>
        </w:rPr>
        <w:t>e.</w:t>
      </w:r>
      <w:r w:rsidRPr="002C2A7A">
        <w:rPr>
          <w:rFonts w:asciiTheme="minorHAnsi" w:hAnsiTheme="minorHAnsi"/>
        </w:rPr>
        <w:t xml:space="preserve"> Carta en papel membretado del fabricante </w:t>
      </w:r>
      <w:proofErr w:type="spellStart"/>
      <w:r w:rsidR="0098290E" w:rsidRPr="002C2A7A">
        <w:rPr>
          <w:rFonts w:asciiTheme="minorHAnsi" w:hAnsiTheme="minorHAnsi"/>
        </w:rPr>
        <w:t>ó</w:t>
      </w:r>
      <w:proofErr w:type="spellEnd"/>
      <w:r w:rsidR="0098290E" w:rsidRPr="002C2A7A">
        <w:rPr>
          <w:rFonts w:asciiTheme="minorHAnsi" w:hAnsiTheme="minorHAnsi"/>
        </w:rPr>
        <w:t xml:space="preserve"> filial en México </w:t>
      </w:r>
      <w:proofErr w:type="spellStart"/>
      <w:r w:rsidR="0098290E" w:rsidRPr="002C2A7A">
        <w:rPr>
          <w:rFonts w:asciiTheme="minorHAnsi" w:hAnsiTheme="minorHAnsi"/>
        </w:rPr>
        <w:t>ó</w:t>
      </w:r>
      <w:proofErr w:type="spellEnd"/>
      <w:r w:rsidR="0098290E" w:rsidRPr="002C2A7A">
        <w:rPr>
          <w:rFonts w:asciiTheme="minorHAnsi" w:hAnsiTheme="minorHAnsi"/>
        </w:rPr>
        <w:t xml:space="preserve"> Distribuidor Mayorista </w:t>
      </w:r>
      <w:r w:rsidRPr="002C2A7A">
        <w:rPr>
          <w:rFonts w:asciiTheme="minorHAnsi" w:hAnsiTheme="minorHAnsi"/>
        </w:rPr>
        <w:t xml:space="preserve">de los consumibles, mediante la cual avale que el consumible es aceptado integralmente y compatible con el equipo, indicando marca, modelo y número </w:t>
      </w:r>
      <w:r w:rsidR="004435EF" w:rsidRPr="002C2A7A">
        <w:rPr>
          <w:rFonts w:asciiTheme="minorHAnsi" w:hAnsiTheme="minorHAnsi"/>
        </w:rPr>
        <w:t>de catálogo de los consumibles.</w:t>
      </w:r>
      <w:r w:rsidR="004435EF">
        <w:rPr>
          <w:rFonts w:asciiTheme="minorHAnsi" w:hAnsiTheme="minorHAnsi"/>
        </w:rPr>
        <w:t xml:space="preserve"> </w:t>
      </w:r>
      <w:r w:rsidRPr="004435EF">
        <w:rPr>
          <w:rFonts w:asciiTheme="minorHAnsi" w:hAnsiTheme="minorHAnsi"/>
          <w:b/>
          <w:u w:val="single"/>
        </w:rPr>
        <w:t>f.</w:t>
      </w:r>
      <w:r w:rsidRPr="004435EF">
        <w:rPr>
          <w:rFonts w:asciiTheme="minorHAnsi" w:hAnsiTheme="minorHAnsi"/>
        </w:rPr>
        <w:t> Certificado de calidad con la correspondiente traducción simple al español expedido por F.D.A., C.C.E.E. o Certificados de calidad o sanitarios emitidos por institución acreditada para este fin en el país de origen.</w:t>
      </w:r>
    </w:p>
    <w:p w14:paraId="0EFCA7ED" w14:textId="77777777" w:rsidR="00D87F8F" w:rsidRPr="00D87F8F" w:rsidRDefault="00D87F8F" w:rsidP="00D87F8F">
      <w:pPr>
        <w:pStyle w:val="Prrafodelista"/>
        <w:numPr>
          <w:ilvl w:val="0"/>
          <w:numId w:val="8"/>
        </w:numPr>
        <w:jc w:val="both"/>
        <w:rPr>
          <w:rFonts w:asciiTheme="minorHAnsi" w:hAnsiTheme="minorHAnsi" w:cstheme="minorHAnsi"/>
        </w:rPr>
      </w:pPr>
      <w:r w:rsidRPr="00D87F8F">
        <w:rPr>
          <w:rFonts w:asciiTheme="minorHAnsi" w:hAnsiTheme="minorHAnsi" w:cstheme="minorHAnsi"/>
        </w:rPr>
        <w:t xml:space="preserve">En caso de que el licitante sea el fabricante de los bienes y/o insumos, elaborará escrito en el que manifieste </w:t>
      </w:r>
      <w:r w:rsidRPr="00D87F8F">
        <w:rPr>
          <w:rFonts w:asciiTheme="minorHAnsi" w:hAnsiTheme="minorHAnsi" w:cstheme="minorHAnsi"/>
          <w:b/>
        </w:rPr>
        <w:t>bajo protesta de decir verdad</w:t>
      </w:r>
      <w:r w:rsidRPr="00D87F8F">
        <w:rPr>
          <w:rFonts w:asciiTheme="minorHAnsi" w:hAnsiTheme="minorHAnsi" w:cstheme="minorHAnsi"/>
        </w:rPr>
        <w:t>, que cuenta con la capacidad de producción suficiente para garantizar las adjudicaciones que se deriven de esta licitación.</w:t>
      </w:r>
    </w:p>
    <w:p w14:paraId="0DC2ED37" w14:textId="1F4EFB3E" w:rsidR="00D87F8F" w:rsidRPr="00D87F8F" w:rsidRDefault="00D87F8F" w:rsidP="00D87F8F">
      <w:pPr>
        <w:pStyle w:val="Prrafodelista"/>
        <w:numPr>
          <w:ilvl w:val="0"/>
          <w:numId w:val="8"/>
        </w:numPr>
        <w:jc w:val="both"/>
        <w:rPr>
          <w:rFonts w:asciiTheme="minorHAnsi" w:hAnsiTheme="minorHAnsi" w:cstheme="minorHAnsi"/>
        </w:rPr>
      </w:pPr>
      <w:r w:rsidRPr="00D87F8F">
        <w:rPr>
          <w:rFonts w:asciiTheme="minorHAnsi" w:hAnsiTheme="minorHAnsi" w:cstheme="minorHAnsi"/>
        </w:rPr>
        <w:t xml:space="preserve">En caso de que el licitante sea distribuidor deberán presentar carta original del fabricante, por medio de la cual manifieste </w:t>
      </w:r>
      <w:r w:rsidRPr="00D87F8F">
        <w:rPr>
          <w:rFonts w:asciiTheme="minorHAnsi" w:hAnsiTheme="minorHAnsi" w:cstheme="minorHAnsi"/>
          <w:b/>
        </w:rPr>
        <w:t>bajo protesta de decir verdad</w:t>
      </w:r>
      <w:r w:rsidRPr="00D87F8F">
        <w:rPr>
          <w:rFonts w:asciiTheme="minorHAnsi" w:hAnsiTheme="minorHAnsi" w:cstheme="minorHAnsi"/>
        </w:rPr>
        <w:t xml:space="preserve"> que respalda la proposición del distribuidor y le garantiza el abasto suficiente para que a su vez pueda cumplir con las adjudicaciones que se deriven de esta licitación, debiendo contener el número que identifica a </w:t>
      </w:r>
      <w:r w:rsidR="00F61EE9" w:rsidRPr="00D87F8F">
        <w:rPr>
          <w:rFonts w:asciiTheme="minorHAnsi" w:hAnsiTheme="minorHAnsi" w:cstheme="minorHAnsi"/>
        </w:rPr>
        <w:t>esta</w:t>
      </w:r>
      <w:r w:rsidRPr="00D87F8F">
        <w:rPr>
          <w:rFonts w:asciiTheme="minorHAnsi" w:hAnsiTheme="minorHAnsi" w:cstheme="minorHAnsi"/>
        </w:rPr>
        <w:t xml:space="preserve"> licitación y las partidas que respalda, así como la</w:t>
      </w:r>
      <w:r w:rsidR="005D327E">
        <w:rPr>
          <w:rFonts w:asciiTheme="minorHAnsi" w:hAnsiTheme="minorHAnsi" w:cstheme="minorHAnsi"/>
        </w:rPr>
        <w:t>s</w:t>
      </w:r>
      <w:r w:rsidRPr="00D87F8F">
        <w:rPr>
          <w:rFonts w:asciiTheme="minorHAnsi" w:hAnsiTheme="minorHAnsi" w:cstheme="minorHAnsi"/>
        </w:rPr>
        <w:t xml:space="preserve"> marcas ofertadas.</w:t>
      </w:r>
    </w:p>
    <w:p w14:paraId="0A1320B7" w14:textId="5CA22780" w:rsidR="00D87F8F" w:rsidRPr="00E45CF8" w:rsidRDefault="00B77419" w:rsidP="00D87F8F">
      <w:pPr>
        <w:pStyle w:val="Prrafodelista"/>
        <w:numPr>
          <w:ilvl w:val="0"/>
          <w:numId w:val="8"/>
        </w:numPr>
        <w:jc w:val="both"/>
        <w:rPr>
          <w:rFonts w:asciiTheme="minorHAnsi" w:hAnsiTheme="minorHAnsi" w:cstheme="minorHAnsi"/>
        </w:rPr>
      </w:pPr>
      <w:r w:rsidRPr="00E45CF8">
        <w:rPr>
          <w:rFonts w:asciiTheme="minorHAnsi" w:hAnsiTheme="minorHAnsi" w:cstheme="minorHAnsi"/>
        </w:rPr>
        <w:t xml:space="preserve">Los licitantes que quieran participar en el presente concurso, deberán presentar como mínimo dos cartas en original de clientes del sector salud a los que surten </w:t>
      </w:r>
      <w:r w:rsidR="00D758B1">
        <w:rPr>
          <w:rFonts w:asciiTheme="minorHAnsi" w:hAnsiTheme="minorHAnsi" w:cstheme="minorHAnsi"/>
        </w:rPr>
        <w:t>INSUMOS PARA BOMBAS DE INFUSIÓN Y EQUIPO EN COMODATO PARA LA UTILIZACIÓN DE LOS MISMOS</w:t>
      </w:r>
      <w:r w:rsidRPr="00E45CF8">
        <w:rPr>
          <w:rFonts w:asciiTheme="minorHAnsi" w:hAnsiTheme="minorHAnsi" w:cstheme="minorHAnsi"/>
        </w:rPr>
        <w:t xml:space="preserve">, dirigidas al Director Administrativo de la Convocante, emitidas en un plazo máximo de seis meses previos a la fecha de la presentación y apertura de propuestas técnicas por clientes en hoja membretada de estos; en las cuales estipule que han prestado buen servicio en la venta de </w:t>
      </w:r>
      <w:r w:rsidR="00D758B1">
        <w:rPr>
          <w:rFonts w:asciiTheme="minorHAnsi" w:hAnsiTheme="minorHAnsi" w:cstheme="minorHAnsi"/>
        </w:rPr>
        <w:t>INSUMOS PARA BOMBAS DE INFUSIÓN Y EQUIPO EN COMODATO PARA LA UTILIZACIÓN DE LOS MISMOS</w:t>
      </w:r>
      <w:r w:rsidRPr="00E45CF8">
        <w:rPr>
          <w:rFonts w:asciiTheme="minorHAnsi" w:hAnsiTheme="minorHAnsi" w:cstheme="minorHAnsi"/>
        </w:rPr>
        <w:t xml:space="preserve"> de la misma naturaleza o similar a lo requerido en esta licitación, mismas que la Convocante se reserva el derecho de verificar, para su participación en el presente evento.</w:t>
      </w:r>
    </w:p>
    <w:p w14:paraId="1ADAB5C5" w14:textId="5F6946A9" w:rsidR="00D87F8F" w:rsidRPr="00B2413C" w:rsidRDefault="00D87F8F" w:rsidP="00D87F8F">
      <w:pPr>
        <w:pStyle w:val="Prrafodelista"/>
        <w:numPr>
          <w:ilvl w:val="0"/>
          <w:numId w:val="8"/>
        </w:numPr>
        <w:jc w:val="both"/>
        <w:rPr>
          <w:rFonts w:asciiTheme="minorHAnsi" w:hAnsiTheme="minorHAnsi"/>
        </w:rPr>
      </w:pPr>
      <w:r w:rsidRPr="00B2413C">
        <w:rPr>
          <w:rFonts w:asciiTheme="minorHAnsi" w:hAnsiTheme="minorHAnsi"/>
        </w:rPr>
        <w:t xml:space="preserve">Carta bajo protesta de decir verdad y firmada por el representante legal, que manifieste que su representada cumple con todos los registros sanitarios para funcionar como negocio en la venta de productos de consumo en el </w:t>
      </w:r>
      <w:r w:rsidR="00F61EE9" w:rsidRPr="00B2413C">
        <w:rPr>
          <w:rFonts w:asciiTheme="minorHAnsi" w:hAnsiTheme="minorHAnsi"/>
        </w:rPr>
        <w:t>Sector Salud</w:t>
      </w:r>
      <w:r w:rsidRPr="00B2413C">
        <w:rPr>
          <w:rFonts w:asciiTheme="minorHAnsi" w:hAnsiTheme="minorHAnsi"/>
        </w:rPr>
        <w:t>.</w:t>
      </w:r>
    </w:p>
    <w:p w14:paraId="537BFD43" w14:textId="77777777" w:rsidR="00D87F8F" w:rsidRPr="00B2413C" w:rsidRDefault="00D87F8F" w:rsidP="00D87F8F">
      <w:pPr>
        <w:pStyle w:val="Prrafodelista"/>
        <w:numPr>
          <w:ilvl w:val="0"/>
          <w:numId w:val="8"/>
        </w:numPr>
        <w:jc w:val="both"/>
        <w:rPr>
          <w:rFonts w:asciiTheme="minorHAnsi" w:hAnsiTheme="minorHAnsi"/>
        </w:rPr>
      </w:pPr>
      <w:r w:rsidRPr="00B2413C">
        <w:rPr>
          <w:rFonts w:asciiTheme="minorHAnsi" w:hAnsiTheme="minorHAnsi"/>
        </w:rPr>
        <w:t>Deberán de presentar folletos en español o con su traducción a este, de los Equipos en Comodato.</w:t>
      </w:r>
    </w:p>
    <w:p w14:paraId="56AFE41B" w14:textId="77777777" w:rsidR="00D87F8F" w:rsidRPr="00B2413C" w:rsidRDefault="00D87F8F" w:rsidP="00D87F8F">
      <w:pPr>
        <w:pStyle w:val="Prrafodelista"/>
        <w:numPr>
          <w:ilvl w:val="0"/>
          <w:numId w:val="8"/>
        </w:numPr>
        <w:jc w:val="both"/>
        <w:rPr>
          <w:rFonts w:asciiTheme="minorHAnsi" w:hAnsiTheme="minorHAnsi"/>
        </w:rPr>
      </w:pPr>
      <w:r w:rsidRPr="00B2413C">
        <w:rPr>
          <w:rFonts w:asciiTheme="minorHAnsi" w:hAnsiTheme="minorHAnsi"/>
        </w:rPr>
        <w:t>Carta donde especifiquen el nombre o nombres de las personas con los cuales se contactará la información para las solicitudes de abasto o devoluciones que hagan las unidades aplicativas, así como el domicilio, teléfono de la oficina, celular.</w:t>
      </w:r>
    </w:p>
    <w:p w14:paraId="34CEC7CF" w14:textId="0478FE68" w:rsidR="008D5713" w:rsidRPr="00A85BB6" w:rsidRDefault="003E6595" w:rsidP="008D5713">
      <w:pPr>
        <w:pStyle w:val="Prrafodelista"/>
        <w:numPr>
          <w:ilvl w:val="0"/>
          <w:numId w:val="8"/>
        </w:numPr>
        <w:tabs>
          <w:tab w:val="left" w:pos="993"/>
        </w:tabs>
        <w:jc w:val="both"/>
        <w:rPr>
          <w:rFonts w:asciiTheme="minorHAnsi" w:hAnsiTheme="minorHAnsi"/>
        </w:rPr>
      </w:pPr>
      <w:r w:rsidRPr="00A85BB6">
        <w:rPr>
          <w:rFonts w:asciiTheme="minorHAnsi" w:hAnsiTheme="minorHAnsi"/>
          <w:bCs/>
        </w:rPr>
        <w:t xml:space="preserve">Cd o USB que contenga el total de los documentos incluidos en el </w:t>
      </w:r>
      <w:r w:rsidR="00325647" w:rsidRPr="00A85BB6">
        <w:rPr>
          <w:rFonts w:asciiTheme="minorHAnsi" w:hAnsiTheme="minorHAnsi"/>
          <w:bCs/>
        </w:rPr>
        <w:t xml:space="preserve">sobre técnico </w:t>
      </w:r>
      <w:r w:rsidRPr="00A85BB6">
        <w:rPr>
          <w:rFonts w:asciiTheme="minorHAnsi" w:hAnsiTheme="minorHAnsi"/>
          <w:bCs/>
        </w:rPr>
        <w:t xml:space="preserve">en formato </w:t>
      </w:r>
      <w:proofErr w:type="spellStart"/>
      <w:r w:rsidRPr="00A85BB6">
        <w:rPr>
          <w:rFonts w:asciiTheme="minorHAnsi" w:hAnsiTheme="minorHAnsi"/>
          <w:bCs/>
        </w:rPr>
        <w:t>pdf</w:t>
      </w:r>
      <w:proofErr w:type="spellEnd"/>
      <w:r w:rsidRPr="00A85BB6">
        <w:rPr>
          <w:rFonts w:asciiTheme="minorHAnsi" w:hAnsiTheme="minorHAnsi"/>
          <w:bCs/>
        </w:rPr>
        <w:t xml:space="preserve">, </w:t>
      </w:r>
      <w:proofErr w:type="spellStart"/>
      <w:r w:rsidRPr="00A85BB6">
        <w:rPr>
          <w:rFonts w:asciiTheme="minorHAnsi" w:hAnsiTheme="minorHAnsi"/>
          <w:bCs/>
        </w:rPr>
        <w:t>word</w:t>
      </w:r>
      <w:proofErr w:type="spellEnd"/>
      <w:r w:rsidRPr="00A85BB6">
        <w:rPr>
          <w:rFonts w:asciiTheme="minorHAnsi" w:hAnsiTheme="minorHAnsi"/>
          <w:bCs/>
        </w:rPr>
        <w:t xml:space="preserve"> o </w:t>
      </w:r>
      <w:r w:rsidR="00F61EE9">
        <w:rPr>
          <w:rFonts w:asciiTheme="minorHAnsi" w:hAnsiTheme="minorHAnsi"/>
          <w:bCs/>
        </w:rPr>
        <w:t>Excel, el cual se requiere únicamente para agilizar la conducción y desarrollo del evento.</w:t>
      </w:r>
    </w:p>
    <w:p w14:paraId="7BD42E88" w14:textId="77777777" w:rsidR="005E6330" w:rsidRPr="00A85BB6" w:rsidRDefault="005E6330" w:rsidP="003C7CE4">
      <w:pPr>
        <w:numPr>
          <w:ilvl w:val="0"/>
          <w:numId w:val="8"/>
        </w:numPr>
        <w:tabs>
          <w:tab w:val="left" w:pos="1134"/>
        </w:tabs>
        <w:ind w:right="49"/>
        <w:jc w:val="both"/>
        <w:rPr>
          <w:rFonts w:asciiTheme="minorHAnsi" w:hAnsiTheme="minorHAnsi"/>
          <w:color w:val="000000"/>
        </w:rPr>
      </w:pPr>
      <w:r w:rsidRPr="00A85BB6">
        <w:rPr>
          <w:rFonts w:asciiTheme="minorHAnsi" w:hAnsiTheme="minorHAnsi"/>
          <w:b/>
        </w:rPr>
        <w:t xml:space="preserve">ANEXO </w:t>
      </w:r>
      <w:r w:rsidR="00835FDB" w:rsidRPr="00A85BB6">
        <w:rPr>
          <w:rFonts w:asciiTheme="minorHAnsi" w:hAnsiTheme="minorHAnsi"/>
          <w:b/>
        </w:rPr>
        <w:t>5</w:t>
      </w:r>
      <w:r w:rsidRPr="00A85BB6">
        <w:rPr>
          <w:rFonts w:asciiTheme="minorHAnsi" w:hAnsiTheme="minorHAnsi"/>
        </w:rPr>
        <w:t xml:space="preserve">. </w:t>
      </w:r>
      <w:r w:rsidRPr="00A85BB6">
        <w:rPr>
          <w:rFonts w:asciiTheme="minorHAnsi" w:hAnsiTheme="minorHAnsi" w:cs="Arial"/>
        </w:rPr>
        <w:t>Carta de presentación de proposiciones</w:t>
      </w:r>
      <w:r w:rsidRPr="00A85BB6">
        <w:rPr>
          <w:rFonts w:asciiTheme="minorHAnsi" w:hAnsiTheme="minorHAnsi"/>
          <w:color w:val="000000"/>
        </w:rPr>
        <w:t>.</w:t>
      </w:r>
    </w:p>
    <w:p w14:paraId="1A69C251" w14:textId="77777777" w:rsidR="000D5CC3" w:rsidRPr="00A85BB6" w:rsidRDefault="005E6330" w:rsidP="000D5CC3">
      <w:pPr>
        <w:numPr>
          <w:ilvl w:val="0"/>
          <w:numId w:val="8"/>
        </w:numPr>
        <w:tabs>
          <w:tab w:val="left" w:pos="1134"/>
        </w:tabs>
        <w:ind w:right="49"/>
        <w:jc w:val="both"/>
        <w:rPr>
          <w:rFonts w:asciiTheme="minorHAnsi" w:hAnsiTheme="minorHAnsi"/>
          <w:color w:val="000000"/>
        </w:rPr>
      </w:pPr>
      <w:r w:rsidRPr="00A85BB6">
        <w:rPr>
          <w:rFonts w:asciiTheme="minorHAnsi" w:hAnsiTheme="minorHAnsi" w:cstheme="minorHAnsi"/>
          <w:b/>
        </w:rPr>
        <w:t xml:space="preserve">ANEXO </w:t>
      </w:r>
      <w:r w:rsidR="00835FDB" w:rsidRPr="00A85BB6">
        <w:rPr>
          <w:rFonts w:asciiTheme="minorHAnsi" w:hAnsiTheme="minorHAnsi" w:cstheme="minorHAnsi"/>
          <w:b/>
        </w:rPr>
        <w:t>7</w:t>
      </w:r>
      <w:r w:rsidRPr="00A85BB6">
        <w:rPr>
          <w:rFonts w:asciiTheme="minorHAnsi" w:hAnsiTheme="minorHAnsi" w:cstheme="minorHAnsi"/>
        </w:rPr>
        <w:t xml:space="preserve">. Declaración de no encontrarse en alguno de los supuestos establecidos en los </w:t>
      </w:r>
      <w:r w:rsidRPr="00A85BB6">
        <w:rPr>
          <w:rFonts w:asciiTheme="minorHAnsi" w:hAnsiTheme="minorHAnsi" w:cstheme="minorHAnsi"/>
          <w:i/>
        </w:rPr>
        <w:t>Artículos 37 y 95</w:t>
      </w:r>
      <w:r w:rsidR="0087683C">
        <w:rPr>
          <w:rFonts w:asciiTheme="minorHAnsi" w:hAnsiTheme="minorHAnsi" w:cstheme="minorHAnsi"/>
        </w:rPr>
        <w:t xml:space="preserve"> de la Ley </w:t>
      </w:r>
      <w:r w:rsidRPr="00A85BB6">
        <w:rPr>
          <w:rFonts w:asciiTheme="minorHAnsi" w:hAnsiTheme="minorHAnsi" w:cs="Arial"/>
        </w:rPr>
        <w:t xml:space="preserve">y </w:t>
      </w:r>
      <w:r w:rsidRPr="00A85BB6">
        <w:rPr>
          <w:rFonts w:asciiTheme="minorHAnsi" w:hAnsiTheme="minorHAnsi" w:cs="Arial"/>
          <w:i/>
        </w:rPr>
        <w:t>Artículo 38</w:t>
      </w:r>
      <w:r w:rsidRPr="00A85BB6">
        <w:rPr>
          <w:rFonts w:asciiTheme="minorHAnsi" w:hAnsiTheme="minorHAnsi" w:cs="Arial"/>
        </w:rPr>
        <w:t xml:space="preserve"> del Reglamen</w:t>
      </w:r>
      <w:r w:rsidR="003437DC">
        <w:rPr>
          <w:rFonts w:asciiTheme="minorHAnsi" w:hAnsiTheme="minorHAnsi" w:cs="Arial"/>
        </w:rPr>
        <w:t>to de la Ley de Adquisiciones, A</w:t>
      </w:r>
      <w:r w:rsidRPr="00A85BB6">
        <w:rPr>
          <w:rFonts w:asciiTheme="minorHAnsi" w:hAnsiTheme="minorHAnsi" w:cs="Arial"/>
        </w:rPr>
        <w:t>rrendamientos y Contrataciones de Servicios del Estado de Nuevo León</w:t>
      </w:r>
      <w:r w:rsidRPr="00A85BB6">
        <w:rPr>
          <w:rFonts w:asciiTheme="minorHAnsi" w:hAnsiTheme="minorHAnsi" w:cstheme="minorHAnsi"/>
        </w:rPr>
        <w:t>, Declaración de integridad y Certificado de Determinación Independiente de Propuesta.</w:t>
      </w:r>
    </w:p>
    <w:p w14:paraId="665069B3" w14:textId="77777777" w:rsidR="000D5CC3" w:rsidRPr="00A85BB6" w:rsidRDefault="000D5CC3" w:rsidP="000D5CC3">
      <w:pPr>
        <w:numPr>
          <w:ilvl w:val="0"/>
          <w:numId w:val="8"/>
        </w:numPr>
        <w:tabs>
          <w:tab w:val="left" w:pos="1134"/>
        </w:tabs>
        <w:ind w:right="49"/>
        <w:jc w:val="both"/>
        <w:rPr>
          <w:rFonts w:asciiTheme="minorHAnsi" w:hAnsiTheme="minorHAnsi"/>
          <w:color w:val="000000"/>
        </w:rPr>
      </w:pPr>
      <w:r w:rsidRPr="00A85BB6">
        <w:rPr>
          <w:rFonts w:asciiTheme="minorHAnsi" w:hAnsiTheme="minorHAnsi" w:cs="Arial"/>
        </w:rPr>
        <w:lastRenderedPageBreak/>
        <w:t>En cumplimiento a lo dispuesto en las Reglas 5.2.y 5.3 de las “Reglas para la celebración de Licitaciones Públicas Internacionales Bajo la Cobertura de Tratados suscritos por los Estados Unidos Mexicanos”, publicadas en el Diario Oficial de la Federación el 28 de diciembre de 2010, los Licitantes deberán presentar como parte de su propuesta, un escrito en el que manifiesten, bajo protesta de decir verdad que: i</w:t>
      </w:r>
      <w:r w:rsidRPr="00A85BB6">
        <w:rPr>
          <w:rFonts w:asciiTheme="minorHAnsi" w:hAnsiTheme="minorHAnsi" w:cs="Arial"/>
          <w:bCs/>
          <w:lang w:val="es-MX"/>
        </w:rPr>
        <w:t>.-Los bienes de origen nacional cumplen con lo establecido en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conforme al formato del “</w:t>
      </w:r>
      <w:r w:rsidRPr="00A85BB6">
        <w:rPr>
          <w:rFonts w:asciiTheme="minorHAnsi" w:hAnsiTheme="minorHAnsi" w:cs="Arial"/>
          <w:b/>
          <w:bCs/>
          <w:lang w:val="es-MX"/>
        </w:rPr>
        <w:t xml:space="preserve">Anexo </w:t>
      </w:r>
      <w:r w:rsidR="00286133" w:rsidRPr="00A85BB6">
        <w:rPr>
          <w:rFonts w:asciiTheme="minorHAnsi" w:hAnsiTheme="minorHAnsi" w:cs="Arial"/>
          <w:b/>
          <w:bCs/>
          <w:lang w:val="es-MX"/>
        </w:rPr>
        <w:t>9</w:t>
      </w:r>
      <w:r w:rsidRPr="00A85BB6">
        <w:rPr>
          <w:rFonts w:asciiTheme="minorHAnsi" w:hAnsiTheme="minorHAnsi" w:cs="Arial"/>
          <w:b/>
          <w:bCs/>
          <w:lang w:val="es-MX"/>
        </w:rPr>
        <w:t>”</w:t>
      </w:r>
      <w:r w:rsidRPr="00A85BB6">
        <w:rPr>
          <w:rFonts w:asciiTheme="minorHAnsi" w:hAnsiTheme="minorHAnsi" w:cs="Arial"/>
          <w:bCs/>
          <w:lang w:val="es-MX"/>
        </w:rPr>
        <w:t>; o con las reglas de origen correspondientes a los capítulos de compras del sector público de los tratados de libre come</w:t>
      </w:r>
      <w:r w:rsidR="00A50501">
        <w:rPr>
          <w:rFonts w:asciiTheme="minorHAnsi" w:hAnsiTheme="minorHAnsi" w:cs="Arial"/>
          <w:bCs/>
          <w:lang w:val="es-MX"/>
        </w:rPr>
        <w:t>rcio, citados en el numeral 1</w:t>
      </w:r>
      <w:r w:rsidRPr="00A85BB6">
        <w:rPr>
          <w:rFonts w:asciiTheme="minorHAnsi" w:hAnsiTheme="minorHAnsi" w:cs="Arial"/>
          <w:bCs/>
          <w:lang w:val="es-MX"/>
        </w:rPr>
        <w:t xml:space="preserve"> utilizando el formato del </w:t>
      </w:r>
      <w:r w:rsidRPr="00A85BB6">
        <w:rPr>
          <w:rFonts w:asciiTheme="minorHAnsi" w:hAnsiTheme="minorHAnsi" w:cs="Arial"/>
          <w:b/>
          <w:bCs/>
          <w:lang w:val="es-MX"/>
        </w:rPr>
        <w:t>Anexo “</w:t>
      </w:r>
      <w:r w:rsidR="00286133" w:rsidRPr="00A85BB6">
        <w:rPr>
          <w:rFonts w:asciiTheme="minorHAnsi" w:hAnsiTheme="minorHAnsi" w:cs="Arial"/>
          <w:b/>
          <w:bCs/>
          <w:lang w:val="es-MX"/>
        </w:rPr>
        <w:t>9</w:t>
      </w:r>
      <w:r w:rsidRPr="00A85BB6">
        <w:rPr>
          <w:rFonts w:asciiTheme="minorHAnsi" w:hAnsiTheme="minorHAnsi" w:cs="Arial"/>
          <w:b/>
          <w:bCs/>
          <w:lang w:val="es-MX"/>
        </w:rPr>
        <w:t>-A”</w:t>
      </w:r>
      <w:r w:rsidRPr="00A85BB6">
        <w:rPr>
          <w:rFonts w:asciiTheme="minorHAnsi" w:hAnsiTheme="minorHAnsi" w:cs="Arial"/>
          <w:bCs/>
          <w:lang w:val="es-MX"/>
        </w:rPr>
        <w:t>.</w:t>
      </w:r>
      <w:r w:rsidRPr="00A85BB6">
        <w:rPr>
          <w:rFonts w:asciiTheme="minorHAnsi" w:hAnsiTheme="minorHAnsi"/>
          <w:color w:val="000000"/>
        </w:rPr>
        <w:t xml:space="preserve"> </w:t>
      </w:r>
      <w:proofErr w:type="spellStart"/>
      <w:r w:rsidRPr="00A85BB6">
        <w:rPr>
          <w:rFonts w:asciiTheme="minorHAnsi" w:hAnsiTheme="minorHAnsi"/>
          <w:color w:val="000000"/>
        </w:rPr>
        <w:t>ii</w:t>
      </w:r>
      <w:proofErr w:type="spellEnd"/>
      <w:r w:rsidRPr="00A85BB6">
        <w:rPr>
          <w:rFonts w:asciiTheme="minorHAnsi" w:hAnsiTheme="minorHAnsi"/>
          <w:color w:val="000000"/>
        </w:rPr>
        <w:t xml:space="preserve">.- </w:t>
      </w:r>
      <w:r w:rsidRPr="00A85BB6">
        <w:rPr>
          <w:rFonts w:asciiTheme="minorHAnsi" w:hAnsiTheme="minorHAnsi" w:cs="Arial"/>
          <w:bCs/>
          <w:lang w:val="es-MX"/>
        </w:rPr>
        <w:t xml:space="preserve">Los bienes importados cumplen con las reglas de origen establecidas en el Capítulo de Compras del Sector Público del Tratado que corresponda, conforme al formato del </w:t>
      </w:r>
      <w:r w:rsidRPr="00A85BB6">
        <w:rPr>
          <w:rFonts w:asciiTheme="minorHAnsi" w:hAnsiTheme="minorHAnsi" w:cs="Arial"/>
          <w:b/>
          <w:bCs/>
          <w:lang w:val="es-MX"/>
        </w:rPr>
        <w:t>Anexo “</w:t>
      </w:r>
      <w:r w:rsidR="00286133" w:rsidRPr="00A85BB6">
        <w:rPr>
          <w:rFonts w:asciiTheme="minorHAnsi" w:hAnsiTheme="minorHAnsi" w:cs="Arial"/>
          <w:b/>
          <w:bCs/>
          <w:lang w:val="es-MX"/>
        </w:rPr>
        <w:t>9</w:t>
      </w:r>
      <w:r w:rsidRPr="00A85BB6">
        <w:rPr>
          <w:rFonts w:asciiTheme="minorHAnsi" w:hAnsiTheme="minorHAnsi" w:cs="Arial"/>
          <w:b/>
          <w:bCs/>
          <w:lang w:val="es-MX"/>
        </w:rPr>
        <w:t>-B”.</w:t>
      </w:r>
    </w:p>
    <w:p w14:paraId="35F3F4C9" w14:textId="69907B00" w:rsidR="005E6330" w:rsidRPr="00A85BB6" w:rsidRDefault="005E6330" w:rsidP="003C7CE4">
      <w:pPr>
        <w:numPr>
          <w:ilvl w:val="0"/>
          <w:numId w:val="8"/>
        </w:numPr>
        <w:tabs>
          <w:tab w:val="left" w:pos="1134"/>
        </w:tabs>
        <w:ind w:right="49"/>
        <w:jc w:val="both"/>
        <w:rPr>
          <w:rFonts w:asciiTheme="minorHAnsi" w:hAnsiTheme="minorHAnsi"/>
          <w:color w:val="000000"/>
        </w:rPr>
      </w:pPr>
      <w:r w:rsidRPr="00A85BB6">
        <w:rPr>
          <w:rFonts w:asciiTheme="minorHAnsi" w:hAnsiTheme="minorHAnsi"/>
          <w:b/>
        </w:rPr>
        <w:t xml:space="preserve">ANEXO </w:t>
      </w:r>
      <w:r w:rsidR="00835FDB" w:rsidRPr="00A85BB6">
        <w:rPr>
          <w:rFonts w:asciiTheme="minorHAnsi" w:hAnsiTheme="minorHAnsi"/>
          <w:b/>
        </w:rPr>
        <w:t>11</w:t>
      </w:r>
      <w:r w:rsidRPr="00A85BB6">
        <w:rPr>
          <w:rFonts w:asciiTheme="minorHAnsi" w:hAnsiTheme="minorHAnsi"/>
        </w:rPr>
        <w:t xml:space="preserve">. Escrito firmado por el representante o apoderado legal en la que manifiesten </w:t>
      </w:r>
      <w:r w:rsidR="00F61EE9" w:rsidRPr="00A85BB6">
        <w:rPr>
          <w:rFonts w:asciiTheme="minorHAnsi" w:hAnsiTheme="minorHAnsi"/>
        </w:rPr>
        <w:t>que,</w:t>
      </w:r>
      <w:r w:rsidRPr="00A85BB6">
        <w:rPr>
          <w:rFonts w:asciiTheme="minorHAnsi" w:hAnsiTheme="minorHAnsi"/>
        </w:rPr>
        <w:t xml:space="preserve"> por su conducto, no participan en el procedimiento de contratación, personas físicas o morales que se encuentren inhabilitadas por resolución de la S.F.P., en los términos de la Ley, con el propósito de evadir los efectos de la inhabilitación.</w:t>
      </w:r>
    </w:p>
    <w:p w14:paraId="6B02870D" w14:textId="77777777" w:rsidR="005E6330" w:rsidRPr="00A85BB6" w:rsidRDefault="005E6330" w:rsidP="003C7CE4">
      <w:pPr>
        <w:numPr>
          <w:ilvl w:val="0"/>
          <w:numId w:val="8"/>
        </w:numPr>
        <w:tabs>
          <w:tab w:val="left" w:pos="1134"/>
        </w:tabs>
        <w:ind w:right="49"/>
        <w:jc w:val="both"/>
        <w:rPr>
          <w:rFonts w:asciiTheme="minorHAnsi" w:hAnsiTheme="minorHAnsi"/>
          <w:color w:val="000000"/>
        </w:rPr>
      </w:pPr>
      <w:r w:rsidRPr="00A85BB6">
        <w:rPr>
          <w:rFonts w:asciiTheme="minorHAnsi" w:hAnsiTheme="minorHAnsi" w:cstheme="minorHAnsi"/>
          <w:b/>
        </w:rPr>
        <w:t xml:space="preserve">ANEXO </w:t>
      </w:r>
      <w:r w:rsidR="00835FDB" w:rsidRPr="00A85BB6">
        <w:rPr>
          <w:rFonts w:asciiTheme="minorHAnsi" w:hAnsiTheme="minorHAnsi" w:cstheme="minorHAnsi"/>
          <w:b/>
        </w:rPr>
        <w:t>12</w:t>
      </w:r>
      <w:r w:rsidRPr="00A85BB6">
        <w:rPr>
          <w:rFonts w:asciiTheme="minorHAnsi" w:hAnsiTheme="minorHAnsi" w:cstheme="minorHAnsi"/>
        </w:rPr>
        <w:t>. Escrito a que hace referencia a la Estratificación de Micro, Pequeña o Mediana empresa.</w:t>
      </w:r>
    </w:p>
    <w:p w14:paraId="5B03FB3A" w14:textId="77777777" w:rsidR="005E6330" w:rsidRPr="00A85BB6" w:rsidRDefault="005E6330" w:rsidP="003C7CE4">
      <w:pPr>
        <w:numPr>
          <w:ilvl w:val="0"/>
          <w:numId w:val="8"/>
        </w:numPr>
        <w:tabs>
          <w:tab w:val="left" w:pos="1134"/>
        </w:tabs>
        <w:ind w:right="49"/>
        <w:jc w:val="both"/>
        <w:rPr>
          <w:rFonts w:asciiTheme="minorHAnsi" w:hAnsiTheme="minorHAnsi"/>
          <w:color w:val="000000"/>
        </w:rPr>
      </w:pPr>
      <w:r w:rsidRPr="00A85BB6">
        <w:rPr>
          <w:rFonts w:asciiTheme="minorHAnsi" w:hAnsiTheme="minorHAnsi" w:cs="Arial"/>
          <w:lang w:val="es-MX"/>
        </w:rPr>
        <w:t>Escrito de manifestación bajo protesta de decir verdad de no encontrarse en situación de mora, respecto al cumplimiento de otros contratos con cualquier sujeto obligado, de conformidad al Artículo 38, fracción I del Reglamento de la Ley.</w:t>
      </w:r>
    </w:p>
    <w:p w14:paraId="42C9C380" w14:textId="77777777" w:rsidR="005E6330" w:rsidRPr="00A85BB6" w:rsidRDefault="005E6330" w:rsidP="003C7CE4">
      <w:pPr>
        <w:numPr>
          <w:ilvl w:val="0"/>
          <w:numId w:val="8"/>
        </w:numPr>
        <w:tabs>
          <w:tab w:val="left" w:pos="1134"/>
        </w:tabs>
        <w:ind w:right="49"/>
        <w:jc w:val="both"/>
        <w:rPr>
          <w:rFonts w:asciiTheme="minorHAnsi" w:hAnsiTheme="minorHAnsi"/>
          <w:color w:val="000000"/>
        </w:rPr>
      </w:pPr>
      <w:r w:rsidRPr="00A85BB6">
        <w:rPr>
          <w:rFonts w:asciiTheme="minorHAnsi" w:hAnsiTheme="minorHAnsi" w:cs="Arial"/>
        </w:rPr>
        <w:t>Escrito indicando que en caso de violaciones en materia de derechos inherentes a la propiedad intelectual asumirán la responsabilidad correspondiente.</w:t>
      </w:r>
    </w:p>
    <w:p w14:paraId="515DE0C3" w14:textId="4E6367FC" w:rsidR="005E6330" w:rsidRPr="00A85BB6" w:rsidRDefault="00F61EE9" w:rsidP="003C7CE4">
      <w:pPr>
        <w:numPr>
          <w:ilvl w:val="0"/>
          <w:numId w:val="8"/>
        </w:numPr>
        <w:tabs>
          <w:tab w:val="left" w:pos="1134"/>
        </w:tabs>
        <w:ind w:right="49"/>
        <w:jc w:val="both"/>
        <w:rPr>
          <w:rFonts w:asciiTheme="minorHAnsi" w:hAnsiTheme="minorHAnsi"/>
          <w:color w:val="000000"/>
        </w:rPr>
      </w:pPr>
      <w:r w:rsidRPr="00223D05">
        <w:rPr>
          <w:rFonts w:asciiTheme="minorHAnsi" w:hAnsiTheme="minorHAnsi" w:cstheme="minorHAnsi"/>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p w14:paraId="19847BD3" w14:textId="29933FBA" w:rsidR="005E6330" w:rsidRPr="00A85BB6" w:rsidRDefault="005E6330" w:rsidP="003C7CE4">
      <w:pPr>
        <w:numPr>
          <w:ilvl w:val="0"/>
          <w:numId w:val="8"/>
        </w:numPr>
        <w:tabs>
          <w:tab w:val="left" w:pos="1134"/>
        </w:tabs>
        <w:ind w:right="49"/>
        <w:jc w:val="both"/>
        <w:rPr>
          <w:rFonts w:asciiTheme="minorHAnsi" w:hAnsiTheme="minorHAnsi"/>
          <w:color w:val="000000"/>
        </w:rPr>
      </w:pPr>
      <w:r w:rsidRPr="00A85BB6">
        <w:rPr>
          <w:rFonts w:asciiTheme="minorHAnsi" w:hAnsiTheme="minorHAnsi" w:cs="Arial"/>
          <w:lang w:val="es-MX"/>
        </w:rPr>
        <w:t xml:space="preserve">Carta mediante la cual manifieste </w:t>
      </w:r>
      <w:r w:rsidR="00D87F8F">
        <w:rPr>
          <w:rFonts w:asciiTheme="minorHAnsi" w:hAnsiTheme="minorHAnsi" w:cs="Arial"/>
          <w:lang w:val="es-MX"/>
        </w:rPr>
        <w:t xml:space="preserve">que su giro comercial comprende </w:t>
      </w:r>
      <w:r w:rsidR="00CA6F6E">
        <w:rPr>
          <w:rFonts w:asciiTheme="minorHAnsi" w:hAnsiTheme="minorHAnsi" w:cs="Arial"/>
          <w:lang w:val="es-MX"/>
        </w:rPr>
        <w:t>la venta de insumos</w:t>
      </w:r>
      <w:r w:rsidRPr="00A85BB6">
        <w:rPr>
          <w:rFonts w:asciiTheme="minorHAnsi" w:hAnsiTheme="minorHAnsi" w:cs="Arial"/>
          <w:lang w:val="es-MX"/>
        </w:rPr>
        <w:t xml:space="preserve"> a que se refiere el anexo 1 de esta convocatoria</w:t>
      </w:r>
      <w:r w:rsidR="00D87F8F">
        <w:rPr>
          <w:rFonts w:asciiTheme="minorHAnsi" w:hAnsiTheme="minorHAnsi" w:cs="Arial"/>
          <w:lang w:val="es-MX"/>
        </w:rPr>
        <w:t>.</w:t>
      </w:r>
    </w:p>
    <w:p w14:paraId="0A8EFF1C" w14:textId="77777777" w:rsidR="005E6330" w:rsidRPr="00A85BB6" w:rsidRDefault="005E6330" w:rsidP="003C7CE4">
      <w:pPr>
        <w:numPr>
          <w:ilvl w:val="0"/>
          <w:numId w:val="8"/>
        </w:numPr>
        <w:tabs>
          <w:tab w:val="left" w:pos="1134"/>
        </w:tabs>
        <w:ind w:right="49"/>
        <w:jc w:val="both"/>
        <w:rPr>
          <w:rFonts w:asciiTheme="minorHAnsi" w:hAnsiTheme="minorHAnsi"/>
          <w:color w:val="000000"/>
        </w:rPr>
      </w:pPr>
      <w:r w:rsidRPr="00A85BB6">
        <w:rPr>
          <w:rFonts w:asciiTheme="minorHAnsi" w:hAnsiTheme="minorHAnsi" w:cs="Arial"/>
          <w:lang w:val="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2ADD8427" w14:textId="6F70BF24" w:rsidR="005E6330" w:rsidRPr="00DF51F1" w:rsidRDefault="005E6330" w:rsidP="00C96B24">
      <w:pPr>
        <w:numPr>
          <w:ilvl w:val="0"/>
          <w:numId w:val="8"/>
        </w:numPr>
        <w:tabs>
          <w:tab w:val="left" w:pos="1134"/>
        </w:tabs>
        <w:ind w:right="49"/>
        <w:jc w:val="both"/>
        <w:rPr>
          <w:rFonts w:asciiTheme="minorHAnsi" w:hAnsiTheme="minorHAnsi"/>
          <w:color w:val="000000"/>
        </w:rPr>
      </w:pPr>
      <w:r w:rsidRPr="00A85BB6">
        <w:rPr>
          <w:rFonts w:asciiTheme="minorHAnsi" w:hAnsiTheme="minorHAnsi" w:cs="Arial"/>
        </w:rPr>
        <w:t>Para el caso del</w:t>
      </w:r>
      <w:r w:rsidRPr="00A85BB6">
        <w:rPr>
          <w:rFonts w:asciiTheme="minorHAnsi" w:hAnsiTheme="minorHAnsi" w:cs="Arial"/>
          <w:lang w:val="es-MX"/>
        </w:rPr>
        <w:t xml:space="preserve">(los) </w:t>
      </w:r>
      <w:r w:rsidRPr="00A85BB6">
        <w:rPr>
          <w:rFonts w:asciiTheme="minorHAnsi" w:hAnsiTheme="minorHAnsi" w:cs="Arial"/>
          <w:bCs/>
          <w:lang w:val="es-MX"/>
        </w:rPr>
        <w:t>PARTICIPANTE(s)</w:t>
      </w:r>
      <w:r w:rsidRPr="00A85BB6">
        <w:rPr>
          <w:rFonts w:asciiTheme="minorHAnsi" w:hAnsiTheme="minorHAnsi" w:cs="Arial"/>
          <w:lang w:val="es-MX"/>
        </w:rPr>
        <w:t xml:space="preserve"> que opte(n) por la presentación conjunta de propuestas, de conformidad con los </w:t>
      </w:r>
      <w:r w:rsidRPr="00A85BB6">
        <w:rPr>
          <w:rFonts w:asciiTheme="minorHAnsi" w:hAnsiTheme="minorHAnsi" w:cs="Arial"/>
          <w:i/>
          <w:lang w:val="es-MX"/>
        </w:rPr>
        <w:t>Artículos 36</w:t>
      </w:r>
      <w:r w:rsidRPr="00A85BB6">
        <w:rPr>
          <w:rFonts w:asciiTheme="minorHAnsi" w:hAnsiTheme="minorHAnsi" w:cs="Arial"/>
          <w:lang w:val="es-MX"/>
        </w:rPr>
        <w:t xml:space="preserve"> de la Ley de Adquisiciones, Arrendamientos y Contratación de Servicios</w:t>
      </w:r>
      <w:r w:rsidRPr="00A85BB6">
        <w:rPr>
          <w:rFonts w:asciiTheme="minorHAnsi" w:hAnsiTheme="minorHAnsi" w:cs="Arial"/>
          <w:bCs/>
          <w:lang w:val="es-MX"/>
        </w:rPr>
        <w:t xml:space="preserve"> del Estado de Nuevo León </w:t>
      </w:r>
      <w:r w:rsidRPr="00A85BB6">
        <w:rPr>
          <w:rFonts w:asciiTheme="minorHAnsi" w:hAnsiTheme="minorHAnsi" w:cs="Arial"/>
          <w:lang w:val="es-MX"/>
        </w:rPr>
        <w:t xml:space="preserve">y </w:t>
      </w:r>
      <w:r w:rsidRPr="00A85BB6">
        <w:rPr>
          <w:rFonts w:asciiTheme="minorHAnsi" w:hAnsiTheme="minorHAnsi" w:cs="Arial"/>
          <w:i/>
          <w:lang w:val="es-MX"/>
        </w:rPr>
        <w:t>76</w:t>
      </w:r>
      <w:r w:rsidRPr="00A85BB6">
        <w:rPr>
          <w:rFonts w:asciiTheme="minorHAnsi" w:hAnsiTheme="minorHAnsi" w:cs="Arial"/>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w:t>
      </w:r>
      <w:r w:rsidRPr="00A85BB6">
        <w:rPr>
          <w:rFonts w:asciiTheme="minorHAnsi" w:hAnsiTheme="minorHAnsi" w:cs="Arial"/>
          <w:lang w:val="es-MX"/>
        </w:rPr>
        <w:lastRenderedPageBreak/>
        <w:t xml:space="preserve">integrantes, identificando, en su caso, los datos de las escrituras públicas con las que se acredita la existencia legal de las personas morales, y de haberlas, sus reformas y modificaciones así como el nombre de los socios que aparezcan en éstas; </w:t>
      </w:r>
      <w:r w:rsidRPr="00A85BB6">
        <w:rPr>
          <w:rFonts w:asciiTheme="minorHAnsi" w:hAnsiTheme="minorHAnsi"/>
          <w:lang w:val="es-MX"/>
        </w:rPr>
        <w:t>Las personas que integran</w:t>
      </w:r>
      <w:r w:rsidRPr="00A85BB6">
        <w:rPr>
          <w:rFonts w:asciiTheme="minorHAnsi" w:hAnsiTheme="minorHAnsi" w:cs="Arial"/>
        </w:rPr>
        <w:t xml:space="preserve"> la agrupación deberán celebrar en los términos de la legislación aplicable el convenio de propuesta conjunta, en el que se establecerán con precisión los aspectos siguientes.- </w:t>
      </w:r>
      <w:r w:rsidRPr="00A85BB6">
        <w:rPr>
          <w:rFonts w:asciiTheme="minorHAnsi" w:hAnsiTheme="minorHAnsi" w:cs="Arial"/>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w:t>
      </w:r>
      <w:r w:rsidR="00C96B24" w:rsidRPr="00A85BB6">
        <w:rPr>
          <w:rFonts w:asciiTheme="minorHAnsi" w:hAnsiTheme="minorHAnsi" w:cs="Arial"/>
          <w:lang w:val="es-MX"/>
        </w:rPr>
        <w:t xml:space="preserve">LICITACIÓN PÚBLICA INTERNACIONAL BAJO LA COBERTURA DE </w:t>
      </w:r>
      <w:r w:rsidR="006E0428">
        <w:rPr>
          <w:rFonts w:asciiTheme="minorHAnsi" w:hAnsiTheme="minorHAnsi" w:cs="Arial"/>
          <w:lang w:val="es-MX"/>
        </w:rPr>
        <w:t>TRATADOS</w:t>
      </w:r>
      <w:r w:rsidR="00C96B24" w:rsidRPr="00A85BB6">
        <w:rPr>
          <w:rFonts w:asciiTheme="minorHAnsi" w:hAnsiTheme="minorHAnsi" w:cs="Arial"/>
          <w:lang w:val="es-MX"/>
        </w:rPr>
        <w:t xml:space="preserve"> PRESENCIAL</w:t>
      </w:r>
      <w:r w:rsidRPr="00A85BB6">
        <w:rPr>
          <w:rFonts w:asciiTheme="minorHAnsi" w:hAnsiTheme="minorHAnsi" w:cs="Arial"/>
          <w:lang w:val="es-MX"/>
        </w:rPr>
        <w:t xml:space="preserve">; Descripción de las partes objeto del contrato que corresponderá cumplir a cada persona integrante, así como la manera en que se exigirá el </w:t>
      </w:r>
      <w:r w:rsidRPr="00A85BB6">
        <w:rPr>
          <w:rFonts w:asciiTheme="minorHAnsi" w:hAnsiTheme="minorHAnsi" w:cstheme="minorHAnsi"/>
          <w:lang w:val="es-MX"/>
        </w:rPr>
        <w:t>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sidR="00A74265">
        <w:rPr>
          <w:rFonts w:asciiTheme="minorHAnsi" w:hAnsiTheme="minorHAnsi" w:cstheme="minorHAnsi"/>
          <w:lang w:val="es-MX"/>
        </w:rPr>
        <w:t xml:space="preserve"> </w:t>
      </w:r>
      <w:r w:rsidR="00A74265" w:rsidRPr="00223D05">
        <w:rPr>
          <w:rFonts w:ascii="Calibri" w:hAnsi="Calibri" w:cs="Calibri"/>
        </w:rPr>
        <w:t>En caso de que no participen en propuestas conjuntas deberá manifestarlo por escrito, en este último supuesto de no presentar dicho escrito no será motivo de rechazo de las propuestas.</w:t>
      </w:r>
    </w:p>
    <w:p w14:paraId="1B2ED873" w14:textId="3DED6977" w:rsidR="00DF51F1" w:rsidRPr="00DF51F1" w:rsidRDefault="00DF51F1" w:rsidP="00DF51F1">
      <w:pPr>
        <w:numPr>
          <w:ilvl w:val="0"/>
          <w:numId w:val="8"/>
        </w:numPr>
        <w:tabs>
          <w:tab w:val="left" w:pos="709"/>
          <w:tab w:val="left" w:pos="1134"/>
        </w:tabs>
        <w:ind w:right="49"/>
        <w:jc w:val="both"/>
        <w:rPr>
          <w:rFonts w:ascii="Calibri" w:hAnsi="Calibri"/>
          <w:color w:val="000000"/>
        </w:rPr>
      </w:pPr>
      <w:bookmarkStart w:id="3" w:name="_Hlk156291867"/>
      <w:bookmarkStart w:id="4" w:name="_Hlk172536554"/>
      <w:r w:rsidRPr="00402CF7">
        <w:rPr>
          <w:rFonts w:asciiTheme="minorHAnsi" w:hAnsiTheme="minorHAnsi" w:cs="Arial"/>
        </w:rPr>
        <w:t>Recibo de pago de Inscripción a la Licitación.</w:t>
      </w:r>
      <w:bookmarkEnd w:id="3"/>
      <w:bookmarkEnd w:id="4"/>
    </w:p>
    <w:p w14:paraId="0F23A1BD" w14:textId="77777777" w:rsidR="00F22AEA" w:rsidRDefault="00F22AEA" w:rsidP="00F22AEA">
      <w:pPr>
        <w:tabs>
          <w:tab w:val="left" w:pos="1134"/>
        </w:tabs>
        <w:ind w:right="49"/>
        <w:jc w:val="both"/>
        <w:rPr>
          <w:rFonts w:asciiTheme="minorHAnsi" w:hAnsiTheme="minorHAnsi"/>
          <w:color w:val="000000"/>
        </w:rPr>
      </w:pPr>
    </w:p>
    <w:p w14:paraId="650093C5" w14:textId="77777777" w:rsidR="00F22AEA" w:rsidRDefault="00F22AEA" w:rsidP="00F22AEA">
      <w:pPr>
        <w:tabs>
          <w:tab w:val="left" w:pos="1134"/>
        </w:tabs>
        <w:ind w:right="49"/>
        <w:jc w:val="both"/>
        <w:rPr>
          <w:rFonts w:asciiTheme="minorHAnsi" w:hAnsiTheme="minorHAnsi"/>
          <w:color w:val="000000"/>
        </w:rPr>
      </w:pPr>
    </w:p>
    <w:p w14:paraId="6231CAAD" w14:textId="77777777" w:rsidR="000B78E5" w:rsidRPr="00A16B2E" w:rsidRDefault="000B78E5" w:rsidP="00AA0A4C">
      <w:pPr>
        <w:numPr>
          <w:ilvl w:val="0"/>
          <w:numId w:val="12"/>
        </w:numPr>
        <w:tabs>
          <w:tab w:val="clear" w:pos="1429"/>
          <w:tab w:val="num" w:pos="1134"/>
        </w:tabs>
        <w:ind w:left="1134" w:right="180" w:hanging="425"/>
        <w:jc w:val="both"/>
        <w:outlineLvl w:val="0"/>
        <w:rPr>
          <w:rFonts w:ascii="Calibri" w:hAnsi="Calibri"/>
          <w:b/>
          <w:bCs/>
          <w:u w:val="single"/>
        </w:rPr>
      </w:pPr>
      <w:r w:rsidRPr="00A16B2E">
        <w:rPr>
          <w:rFonts w:ascii="Calibri" w:hAnsi="Calibri"/>
          <w:b/>
          <w:bCs/>
          <w:u w:val="single"/>
        </w:rPr>
        <w:t>EL SOBRE DE PROPUESTA ECONÓMICA DEBERÁ CONTENER:</w:t>
      </w:r>
    </w:p>
    <w:p w14:paraId="2B392E15" w14:textId="77777777" w:rsidR="000B78E5" w:rsidRPr="00A16B2E" w:rsidRDefault="000B78E5" w:rsidP="000B78E5">
      <w:pPr>
        <w:ind w:left="720" w:right="180"/>
        <w:jc w:val="both"/>
        <w:outlineLvl w:val="0"/>
        <w:rPr>
          <w:rFonts w:ascii="Calibri" w:hAnsi="Calibri"/>
          <w:b/>
          <w:bCs/>
        </w:rPr>
      </w:pPr>
    </w:p>
    <w:p w14:paraId="4BA9B04C" w14:textId="77777777" w:rsidR="00BA079F" w:rsidRPr="00946914" w:rsidRDefault="00BA079F" w:rsidP="00BA079F">
      <w:pPr>
        <w:numPr>
          <w:ilvl w:val="0"/>
          <w:numId w:val="11"/>
        </w:numPr>
        <w:ind w:right="180"/>
        <w:jc w:val="both"/>
        <w:rPr>
          <w:rFonts w:ascii="Calibri" w:hAnsi="Calibri"/>
          <w:bCs/>
        </w:rPr>
      </w:pPr>
      <w:r>
        <w:rPr>
          <w:rFonts w:ascii="Calibri" w:hAnsi="Calibri"/>
          <w:b/>
          <w:bCs/>
        </w:rPr>
        <w:t>ANEXOS 3 y 4.</w:t>
      </w:r>
    </w:p>
    <w:p w14:paraId="47DD3730" w14:textId="06B2681A" w:rsidR="00BA079F" w:rsidRPr="00080B41" w:rsidRDefault="00576D30" w:rsidP="00BA079F">
      <w:pPr>
        <w:numPr>
          <w:ilvl w:val="0"/>
          <w:numId w:val="11"/>
        </w:numPr>
        <w:ind w:right="180"/>
        <w:jc w:val="both"/>
        <w:rPr>
          <w:rFonts w:ascii="Calibri" w:hAnsi="Calibri"/>
          <w:bCs/>
        </w:rPr>
      </w:pPr>
      <w:r>
        <w:rPr>
          <w:rFonts w:asciiTheme="minorHAnsi" w:hAnsiTheme="minorHAnsi"/>
          <w:bCs/>
        </w:rPr>
        <w:t xml:space="preserve">CD o USB que contenga el desglose de la oferta económica en formato Excel. (La cual deberá presentarse a 2 decimales), </w:t>
      </w:r>
      <w:r>
        <w:rPr>
          <w:rFonts w:ascii="Calibri" w:hAnsi="Calibri"/>
          <w:bCs/>
        </w:rPr>
        <w:t>únicamente para agilizar la conducción y desarrollo del evento.</w:t>
      </w:r>
    </w:p>
    <w:p w14:paraId="0C9B15A4" w14:textId="6A2F31FC" w:rsidR="00BA079F" w:rsidRPr="00203B62" w:rsidRDefault="00BA079F" w:rsidP="00BA079F">
      <w:pPr>
        <w:numPr>
          <w:ilvl w:val="0"/>
          <w:numId w:val="11"/>
        </w:numPr>
        <w:ind w:right="180"/>
        <w:jc w:val="both"/>
        <w:rPr>
          <w:rFonts w:ascii="Calibri" w:hAnsi="Calibri"/>
          <w:bCs/>
        </w:rPr>
      </w:pPr>
      <w:r w:rsidRPr="005D02B6">
        <w:rPr>
          <w:rFonts w:ascii="Calibri" w:hAnsi="Calibri"/>
        </w:rPr>
        <w:t xml:space="preserve">Monto de </w:t>
      </w:r>
      <w:r w:rsidR="00085BEA">
        <w:rPr>
          <w:rFonts w:ascii="Calibri" w:hAnsi="Calibri"/>
        </w:rPr>
        <w:t>ingresos nominales</w:t>
      </w:r>
      <w:r w:rsidRPr="005D02B6">
        <w:rPr>
          <w:rFonts w:ascii="Calibri" w:hAnsi="Calibri"/>
        </w:rPr>
        <w:t xml:space="preserve"> del Ejercicio Fiscal 202</w:t>
      </w:r>
      <w:r w:rsidR="00085BEA">
        <w:rPr>
          <w:rFonts w:ascii="Calibri" w:hAnsi="Calibri"/>
        </w:rPr>
        <w:t>3</w:t>
      </w:r>
      <w:r w:rsidRPr="005D02B6">
        <w:rPr>
          <w:rFonts w:ascii="Calibri" w:hAnsi="Calibri"/>
        </w:rPr>
        <w:t>: deberá acreditarse con la declaración correspondiente al ejercicio fiscal del 202</w:t>
      </w:r>
      <w:r w:rsidR="00085BEA">
        <w:rPr>
          <w:rFonts w:ascii="Calibri" w:hAnsi="Calibri"/>
        </w:rPr>
        <w:t>3</w:t>
      </w:r>
      <w:r w:rsidRPr="005D02B6">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085BEA">
        <w:rPr>
          <w:rFonts w:ascii="Calibri" w:hAnsi="Calibri"/>
        </w:rPr>
        <w:t>3</w:t>
      </w:r>
      <w:r w:rsidRPr="005D02B6">
        <w:rPr>
          <w:rFonts w:ascii="Calibri" w:hAnsi="Calibri"/>
        </w:rPr>
        <w:t xml:space="preserve">, </w:t>
      </w:r>
      <w:r w:rsidRPr="005D02B6">
        <w:rPr>
          <w:rFonts w:ascii="Calibri" w:hAnsi="Calibri" w:cs="Arial"/>
        </w:rPr>
        <w:t>demostrando su capacidad financiera mediante la comprobación de que l</w:t>
      </w:r>
      <w:r w:rsidR="00085BEA">
        <w:rPr>
          <w:rFonts w:ascii="Calibri" w:hAnsi="Calibri" w:cs="Arial"/>
        </w:rPr>
        <w:t>o</w:t>
      </w:r>
      <w:r w:rsidRPr="005D02B6">
        <w:rPr>
          <w:rFonts w:ascii="Calibri" w:hAnsi="Calibri" w:cs="Arial"/>
        </w:rPr>
        <w:t xml:space="preserve">s </w:t>
      </w:r>
      <w:r w:rsidR="00085BEA">
        <w:rPr>
          <w:rFonts w:ascii="Calibri" w:hAnsi="Calibri" w:cs="Arial"/>
        </w:rPr>
        <w:t>ingresos nominales</w:t>
      </w:r>
      <w:r w:rsidRPr="005D02B6">
        <w:rPr>
          <w:rFonts w:ascii="Calibri" w:hAnsi="Calibri" w:cs="Arial"/>
        </w:rPr>
        <w:t xml:space="preserve"> son de por lo menos el 50% de su oferta económica que presente a la </w:t>
      </w:r>
      <w:r w:rsidR="00085BEA">
        <w:rPr>
          <w:rFonts w:ascii="Calibri" w:hAnsi="Calibri" w:cs="Arial"/>
        </w:rPr>
        <w:t>C</w:t>
      </w:r>
      <w:r w:rsidRPr="005D02B6">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5D02B6">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sidR="00085BEA">
        <w:rPr>
          <w:rFonts w:ascii="Calibri" w:hAnsi="Calibri"/>
        </w:rPr>
        <w:t>ingresos nominales</w:t>
      </w:r>
      <w:r w:rsidRPr="005D02B6">
        <w:rPr>
          <w:rFonts w:ascii="Calibri" w:hAnsi="Calibri"/>
        </w:rPr>
        <w:t xml:space="preserve"> mínim</w:t>
      </w:r>
      <w:r w:rsidR="00085BEA">
        <w:rPr>
          <w:rFonts w:ascii="Calibri" w:hAnsi="Calibri"/>
        </w:rPr>
        <w:t>o</w:t>
      </w:r>
      <w:r w:rsidRPr="005D02B6">
        <w:rPr>
          <w:rFonts w:ascii="Calibri" w:hAnsi="Calibri"/>
        </w:rPr>
        <w:t>s requerid</w:t>
      </w:r>
      <w:r w:rsidR="00085BEA">
        <w:rPr>
          <w:rFonts w:ascii="Calibri" w:hAnsi="Calibri"/>
        </w:rPr>
        <w:t>o</w:t>
      </w:r>
      <w:r w:rsidRPr="005D02B6">
        <w:rPr>
          <w:rFonts w:ascii="Calibri" w:hAnsi="Calibri"/>
        </w:rPr>
        <w:t>s no tiene alteración alguna.</w:t>
      </w:r>
    </w:p>
    <w:p w14:paraId="3499E8F4" w14:textId="77777777" w:rsidR="00D07CE7" w:rsidRPr="00BA079F" w:rsidRDefault="00D07CE7" w:rsidP="00311634">
      <w:pPr>
        <w:rPr>
          <w:rFonts w:asciiTheme="minorHAnsi" w:hAnsiTheme="minorHAnsi" w:cs="Arial"/>
        </w:rPr>
      </w:pPr>
    </w:p>
    <w:p w14:paraId="0F8AB136" w14:textId="77777777" w:rsidR="000B78E5" w:rsidRPr="00A16B2E" w:rsidRDefault="000B78E5" w:rsidP="000B78E5">
      <w:pPr>
        <w:tabs>
          <w:tab w:val="left" w:pos="0"/>
          <w:tab w:val="left" w:pos="10064"/>
        </w:tabs>
        <w:ind w:right="-1" w:firstLine="4"/>
        <w:jc w:val="both"/>
        <w:rPr>
          <w:rFonts w:ascii="Calibri" w:hAnsi="Calibri"/>
          <w:b/>
          <w:u w:val="single"/>
        </w:rPr>
      </w:pPr>
      <w:r w:rsidRPr="00A16B2E">
        <w:rPr>
          <w:rFonts w:ascii="Calibri" w:hAnsi="Calibri"/>
          <w:b/>
          <w:u w:val="single"/>
        </w:rPr>
        <w:t>3.1. Cartas de: Aceptación de Bases, Junta de Aclaraciones, Validez de la propuesta y Cumplimiento de Obligaciones Estatales y Federales.</w:t>
      </w:r>
    </w:p>
    <w:p w14:paraId="56BD0C8E" w14:textId="77777777" w:rsidR="000B78E5" w:rsidRPr="00A16B2E" w:rsidRDefault="000B78E5" w:rsidP="000B78E5">
      <w:pPr>
        <w:jc w:val="both"/>
        <w:rPr>
          <w:rFonts w:ascii="Calibri" w:hAnsi="Calibri"/>
        </w:rPr>
      </w:pPr>
    </w:p>
    <w:p w14:paraId="2D97764F" w14:textId="77777777" w:rsidR="000B78E5" w:rsidRPr="000B78E5" w:rsidRDefault="000B78E5" w:rsidP="000B78E5">
      <w:pPr>
        <w:jc w:val="both"/>
        <w:rPr>
          <w:rFonts w:asciiTheme="minorHAnsi" w:hAnsiTheme="minorHAnsi"/>
        </w:rPr>
      </w:pPr>
      <w:r w:rsidRPr="00A16B2E">
        <w:rPr>
          <w:rFonts w:asciiTheme="minorHAnsi" w:hAnsiTheme="minorHAnsi"/>
        </w:rPr>
        <w:t>Los Licitantes del concurso deberán presentar por separado y fuera del sobre, en el acto de presentación y apertura de propuestas las siguientes cartas:</w:t>
      </w:r>
      <w:r w:rsidRPr="000B78E5">
        <w:rPr>
          <w:rFonts w:asciiTheme="minorHAnsi" w:hAnsiTheme="minorHAnsi"/>
        </w:rPr>
        <w:t xml:space="preserve"> </w:t>
      </w:r>
    </w:p>
    <w:p w14:paraId="26A27C8F" w14:textId="77777777" w:rsidR="000B78E5" w:rsidRPr="000B78E5" w:rsidRDefault="000B78E5" w:rsidP="000B78E5">
      <w:pPr>
        <w:jc w:val="both"/>
        <w:rPr>
          <w:rFonts w:asciiTheme="minorHAnsi" w:hAnsiTheme="minorHAnsi"/>
        </w:rPr>
      </w:pPr>
    </w:p>
    <w:p w14:paraId="429134D8" w14:textId="77777777" w:rsidR="000B78E5" w:rsidRPr="000B78E5" w:rsidRDefault="000B78E5" w:rsidP="00AA0A4C">
      <w:pPr>
        <w:pStyle w:val="Prrafodelista"/>
        <w:numPr>
          <w:ilvl w:val="0"/>
          <w:numId w:val="15"/>
        </w:numPr>
        <w:jc w:val="both"/>
        <w:rPr>
          <w:rFonts w:asciiTheme="minorHAnsi" w:hAnsiTheme="minorHAnsi"/>
        </w:rPr>
      </w:pPr>
      <w:r w:rsidRPr="000B78E5">
        <w:rPr>
          <w:rFonts w:asciiTheme="minorHAnsi" w:hAnsiTheme="minorHAnsi"/>
        </w:rPr>
        <w:lastRenderedPageBreak/>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57A51377" w14:textId="77777777" w:rsidR="000B78E5" w:rsidRPr="000B78E5" w:rsidRDefault="000B78E5" w:rsidP="000B78E5">
      <w:pPr>
        <w:pStyle w:val="Prrafodelista"/>
        <w:ind w:left="0"/>
        <w:jc w:val="both"/>
        <w:rPr>
          <w:rFonts w:asciiTheme="minorHAnsi" w:hAnsiTheme="minorHAnsi"/>
        </w:rPr>
      </w:pPr>
    </w:p>
    <w:p w14:paraId="72E8A3A1" w14:textId="77777777" w:rsidR="000B78E5" w:rsidRPr="000B78E5" w:rsidRDefault="000B78E5" w:rsidP="00AA0A4C">
      <w:pPr>
        <w:pStyle w:val="Prrafodelista"/>
        <w:numPr>
          <w:ilvl w:val="0"/>
          <w:numId w:val="15"/>
        </w:numPr>
        <w:jc w:val="both"/>
        <w:rPr>
          <w:rFonts w:asciiTheme="minorHAnsi" w:hAnsiTheme="minorHAnsi"/>
        </w:rPr>
      </w:pPr>
      <w:r w:rsidRPr="000B78E5">
        <w:rPr>
          <w:rFonts w:asciiTheme="minorHAnsi" w:hAnsiTheme="minorHAnsi"/>
        </w:rPr>
        <w:t>Y otra de Cumplimiento de Obligaciones Estatales y Federales, en lo relativo al pago de impuestos.</w:t>
      </w:r>
    </w:p>
    <w:p w14:paraId="61DA4ACD" w14:textId="77777777" w:rsidR="000B78E5" w:rsidRPr="000B78E5" w:rsidRDefault="000B78E5" w:rsidP="000B78E5">
      <w:pPr>
        <w:pStyle w:val="Prrafodelista"/>
        <w:ind w:left="360"/>
        <w:jc w:val="both"/>
        <w:rPr>
          <w:rFonts w:asciiTheme="minorHAnsi" w:hAnsiTheme="minorHAnsi"/>
        </w:rPr>
      </w:pPr>
    </w:p>
    <w:p w14:paraId="0E74894C" w14:textId="77777777" w:rsidR="000B78E5" w:rsidRPr="000B78E5" w:rsidRDefault="000B78E5" w:rsidP="000B78E5">
      <w:pPr>
        <w:pStyle w:val="Prrafodelista"/>
        <w:ind w:left="360"/>
        <w:jc w:val="both"/>
        <w:rPr>
          <w:rFonts w:asciiTheme="minorHAnsi" w:hAnsiTheme="minorHAnsi"/>
        </w:rPr>
      </w:pPr>
      <w:r w:rsidRPr="000B78E5">
        <w:rPr>
          <w:rFonts w:asciiTheme="minorHAnsi" w:hAnsiTheme="minorHAnsi"/>
        </w:rPr>
        <w:t xml:space="preserve">Dichas cartas serán dirigidas al Director Administrativo de Servicios de Salud de Nuevo León, O.P.D.; por lo que la omisión o incumplimiento de cualquiera de los requisitos y documentos antes señalados, faculta de pleno derecho a </w:t>
      </w:r>
      <w:smartTag w:uri="urn:schemas-microsoft-com:office:smarttags" w:element="PersonName">
        <w:smartTagPr>
          <w:attr w:name="ProductID" w:val="la Convocante"/>
        </w:smartTagPr>
        <w:r w:rsidRPr="000B78E5">
          <w:rPr>
            <w:rFonts w:asciiTheme="minorHAnsi" w:hAnsiTheme="minorHAnsi"/>
          </w:rPr>
          <w:t>la Convocante</w:t>
        </w:r>
      </w:smartTag>
      <w:r w:rsidRPr="000B78E5">
        <w:rPr>
          <w:rFonts w:asciiTheme="minorHAnsi" w:hAnsiTheme="minorHAnsi"/>
        </w:rPr>
        <w:t xml:space="preserve"> a rechazar cualquier propuesta sin darle lectura.</w:t>
      </w:r>
    </w:p>
    <w:p w14:paraId="27C3CE86" w14:textId="77777777" w:rsidR="000B78E5" w:rsidRDefault="000B78E5" w:rsidP="000B78E5">
      <w:pPr>
        <w:tabs>
          <w:tab w:val="left" w:pos="10064"/>
        </w:tabs>
        <w:ind w:right="-1"/>
        <w:jc w:val="both"/>
        <w:rPr>
          <w:rFonts w:asciiTheme="minorHAnsi" w:hAnsiTheme="minorHAnsi"/>
          <w:b/>
        </w:rPr>
      </w:pPr>
    </w:p>
    <w:p w14:paraId="1DD6C113" w14:textId="77777777" w:rsidR="000B78E5" w:rsidRPr="000B78E5" w:rsidRDefault="000B78E5" w:rsidP="000B78E5">
      <w:pPr>
        <w:tabs>
          <w:tab w:val="left" w:pos="0"/>
          <w:tab w:val="left" w:pos="9923"/>
        </w:tabs>
        <w:ind w:right="-1" w:firstLine="4"/>
        <w:jc w:val="both"/>
        <w:rPr>
          <w:rFonts w:asciiTheme="minorHAnsi" w:hAnsiTheme="minorHAnsi"/>
          <w:b/>
          <w:u w:val="single"/>
        </w:rPr>
      </w:pPr>
      <w:r w:rsidRPr="000B78E5">
        <w:rPr>
          <w:rFonts w:asciiTheme="minorHAnsi" w:hAnsiTheme="minorHAnsi"/>
          <w:b/>
          <w:u w:val="single"/>
        </w:rPr>
        <w:t>3.2. Forma de presentación de las Propuestas Técnica y Económica y documentos esenciales que deberán de contener los sobres.</w:t>
      </w:r>
    </w:p>
    <w:p w14:paraId="52B9B9F0" w14:textId="77777777" w:rsidR="000B78E5" w:rsidRPr="000B78E5" w:rsidRDefault="000B78E5" w:rsidP="000B78E5">
      <w:pPr>
        <w:tabs>
          <w:tab w:val="left" w:pos="9923"/>
        </w:tabs>
        <w:ind w:right="-1"/>
        <w:jc w:val="both"/>
        <w:rPr>
          <w:rFonts w:asciiTheme="minorHAnsi" w:hAnsiTheme="minorHAnsi"/>
          <w:b/>
        </w:rPr>
      </w:pPr>
    </w:p>
    <w:p w14:paraId="3A1F0354" w14:textId="77777777" w:rsidR="000731A0" w:rsidRPr="00F336BA" w:rsidRDefault="000731A0" w:rsidP="000731A0">
      <w:pPr>
        <w:pStyle w:val="Prrafodelista"/>
        <w:numPr>
          <w:ilvl w:val="0"/>
          <w:numId w:val="14"/>
        </w:numPr>
        <w:jc w:val="both"/>
        <w:rPr>
          <w:rFonts w:asciiTheme="minorHAnsi" w:hAnsiTheme="minorHAnsi" w:cstheme="minorHAnsi"/>
        </w:rPr>
      </w:pPr>
      <w:r w:rsidRPr="00F336BA">
        <w:rPr>
          <w:rFonts w:asciiTheme="minorHAnsi" w:hAnsiTheme="minorHAnsi" w:cstheme="minorHAnsi"/>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52CF90DF" w14:textId="77777777" w:rsidR="000731A0" w:rsidRPr="00F336BA" w:rsidRDefault="000731A0" w:rsidP="000731A0">
      <w:pPr>
        <w:pStyle w:val="Prrafodelista"/>
        <w:numPr>
          <w:ilvl w:val="0"/>
          <w:numId w:val="14"/>
        </w:numPr>
        <w:jc w:val="both"/>
        <w:rPr>
          <w:rFonts w:asciiTheme="minorHAnsi" w:hAnsiTheme="minorHAnsi" w:cstheme="minorHAnsi"/>
        </w:rPr>
      </w:pPr>
      <w:r w:rsidRPr="00F336BA">
        <w:rPr>
          <w:rFonts w:asciiTheme="minorHAnsi" w:hAnsiTheme="minorHAnsi"/>
        </w:rPr>
        <w:t xml:space="preserve">El Licitante deberá presentar en sobres cerrados, su </w:t>
      </w:r>
      <w:r w:rsidRPr="00F336BA">
        <w:rPr>
          <w:rFonts w:asciiTheme="minorHAnsi" w:hAnsiTheme="minorHAnsi"/>
          <w:i/>
          <w:u w:val="single"/>
        </w:rPr>
        <w:t>propuesta técnica y económica</w:t>
      </w:r>
      <w:r w:rsidRPr="00F336BA">
        <w:rPr>
          <w:rFonts w:asciiTheme="minorHAnsi" w:hAnsiTheme="minorHAnsi"/>
        </w:rPr>
        <w:t>, rotulados con el nombre del Licitante y con la indicación del concurso en que participa, dentro de dichos sobres deberá presentar su propuesta técnica y económica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se hace referencia en estas bases (3.1) fuera de los sobres.</w:t>
      </w:r>
    </w:p>
    <w:p w14:paraId="7FF58F4D" w14:textId="3E5D186F" w:rsidR="000731A0" w:rsidRPr="00F336BA" w:rsidRDefault="000731A0" w:rsidP="000731A0">
      <w:pPr>
        <w:numPr>
          <w:ilvl w:val="0"/>
          <w:numId w:val="14"/>
        </w:numPr>
        <w:tabs>
          <w:tab w:val="left" w:pos="9923"/>
        </w:tabs>
        <w:ind w:right="-1"/>
        <w:jc w:val="both"/>
        <w:rPr>
          <w:rFonts w:ascii="Calibri" w:hAnsi="Calibri"/>
        </w:rPr>
      </w:pPr>
      <w:r w:rsidRPr="00F336BA">
        <w:rPr>
          <w:rFonts w:ascii="Calibri" w:hAnsi="Calibri"/>
        </w:rPr>
        <w:t xml:space="preserve">Las propuestas económicas serán cotizadas en </w:t>
      </w:r>
      <w:r w:rsidR="00FD294E" w:rsidRPr="00F336BA">
        <w:rPr>
          <w:rFonts w:ascii="Calibri" w:hAnsi="Calibri"/>
        </w:rPr>
        <w:t>pesos mexicanos</w:t>
      </w:r>
      <w:r w:rsidRPr="00F336BA">
        <w:rPr>
          <w:rFonts w:ascii="Calibri" w:hAnsi="Calibri"/>
        </w:rPr>
        <w:t>.</w:t>
      </w:r>
    </w:p>
    <w:p w14:paraId="0A878A71" w14:textId="77777777" w:rsidR="00325647" w:rsidRDefault="000731A0" w:rsidP="000731A0">
      <w:pPr>
        <w:numPr>
          <w:ilvl w:val="0"/>
          <w:numId w:val="14"/>
        </w:numPr>
        <w:tabs>
          <w:tab w:val="clear" w:pos="540"/>
          <w:tab w:val="num" w:pos="567"/>
          <w:tab w:val="left" w:pos="9923"/>
        </w:tabs>
        <w:ind w:left="709" w:right="-1" w:hanging="283"/>
        <w:jc w:val="both"/>
        <w:rPr>
          <w:rFonts w:asciiTheme="minorHAnsi" w:hAnsiTheme="minorHAnsi"/>
        </w:rPr>
      </w:pPr>
      <w:r w:rsidRPr="00F336BA">
        <w:rPr>
          <w:rFonts w:ascii="Calibri" w:hAnsi="Calibri"/>
        </w:rPr>
        <w:t xml:space="preserve">Las </w:t>
      </w:r>
      <w:r w:rsidRPr="00F336BA">
        <w:rPr>
          <w:rFonts w:ascii="Calibri" w:hAnsi="Calibri"/>
          <w:i/>
          <w:u w:val="single"/>
        </w:rPr>
        <w:t>propuestas técnicas y económicas</w:t>
      </w:r>
      <w:r w:rsidRPr="00F336BA">
        <w:rPr>
          <w:rFonts w:ascii="Calibri" w:hAnsi="Calibri"/>
        </w:rPr>
        <w:t xml:space="preserve">, </w:t>
      </w:r>
      <w:r w:rsidRPr="00F336BA">
        <w:rPr>
          <w:rFonts w:asciiTheme="minorHAnsi" w:hAnsiTheme="minorHAnsi"/>
        </w:rPr>
        <w:t>así como todos los anexos</w:t>
      </w:r>
      <w:r w:rsidRPr="00F336BA">
        <w:rPr>
          <w:rFonts w:ascii="Calibri" w:hAnsi="Calibri"/>
        </w:rPr>
        <w:t>, deberán contener firma autógrafa del representante legal de la compañía</w:t>
      </w:r>
      <w:r w:rsidRPr="009E39CB">
        <w:rPr>
          <w:rFonts w:ascii="Calibri" w:hAnsi="Calibri"/>
        </w:rPr>
        <w:t xml:space="preserve"> en </w:t>
      </w:r>
      <w:r>
        <w:rPr>
          <w:rFonts w:ascii="Calibri" w:hAnsi="Calibri"/>
        </w:rPr>
        <w:t>todos los documentos.</w:t>
      </w:r>
    </w:p>
    <w:p w14:paraId="0CD6C222" w14:textId="77777777" w:rsidR="000B78E5" w:rsidRPr="0039320A" w:rsidRDefault="000B78E5" w:rsidP="000B78E5">
      <w:pPr>
        <w:ind w:left="720" w:right="49"/>
        <w:jc w:val="both"/>
        <w:rPr>
          <w:rFonts w:ascii="Calibri" w:hAnsi="Calibri"/>
        </w:rPr>
      </w:pPr>
    </w:p>
    <w:p w14:paraId="25E244DB" w14:textId="77777777" w:rsidR="000B78E5" w:rsidRPr="00A16B2E" w:rsidRDefault="000B78E5" w:rsidP="000B78E5">
      <w:pPr>
        <w:tabs>
          <w:tab w:val="left" w:pos="567"/>
        </w:tabs>
        <w:ind w:left="567" w:right="-1" w:hanging="567"/>
        <w:jc w:val="both"/>
        <w:rPr>
          <w:rFonts w:ascii="Calibri" w:hAnsi="Calibri"/>
          <w:b/>
          <w:u w:val="single"/>
        </w:rPr>
      </w:pPr>
      <w:r w:rsidRPr="00D150DB">
        <w:rPr>
          <w:rFonts w:ascii="Calibri" w:hAnsi="Calibri"/>
          <w:b/>
          <w:u w:val="single"/>
        </w:rPr>
        <w:t xml:space="preserve">3.3. Procedimiento a seguir en el </w:t>
      </w:r>
      <w:r w:rsidRPr="00A16B2E">
        <w:rPr>
          <w:rFonts w:ascii="Calibri" w:hAnsi="Calibri"/>
          <w:b/>
          <w:u w:val="single"/>
        </w:rPr>
        <w:t xml:space="preserve">acto de presentación y apertura de Propuestas Técnicas y </w:t>
      </w:r>
      <w:r w:rsidR="00325647">
        <w:rPr>
          <w:rFonts w:ascii="Calibri" w:hAnsi="Calibri"/>
          <w:b/>
          <w:u w:val="single"/>
        </w:rPr>
        <w:t xml:space="preserve">acto de Apertura </w:t>
      </w:r>
      <w:r w:rsidRPr="00A16B2E">
        <w:rPr>
          <w:rFonts w:ascii="Calibri" w:hAnsi="Calibri"/>
          <w:b/>
          <w:u w:val="single"/>
        </w:rPr>
        <w:t>Económicas.</w:t>
      </w:r>
    </w:p>
    <w:p w14:paraId="7478495E" w14:textId="77777777" w:rsidR="000B78E5" w:rsidRPr="00A16B2E" w:rsidRDefault="000B78E5" w:rsidP="000B78E5">
      <w:pPr>
        <w:ind w:left="567" w:right="-1" w:hanging="567"/>
        <w:jc w:val="both"/>
        <w:rPr>
          <w:rFonts w:ascii="Calibri" w:hAnsi="Calibri"/>
          <w:b/>
        </w:rPr>
      </w:pPr>
    </w:p>
    <w:p w14:paraId="45A383C0" w14:textId="77777777" w:rsidR="000B78E5" w:rsidRPr="00A16B2E" w:rsidRDefault="000B78E5" w:rsidP="00AA0A4C">
      <w:pPr>
        <w:numPr>
          <w:ilvl w:val="0"/>
          <w:numId w:val="13"/>
        </w:numPr>
        <w:ind w:left="709" w:right="-1" w:hanging="425"/>
        <w:jc w:val="both"/>
        <w:rPr>
          <w:rFonts w:ascii="Calibri" w:hAnsi="Calibri"/>
        </w:rPr>
      </w:pPr>
      <w:r w:rsidRPr="00A16B2E">
        <w:rPr>
          <w:rFonts w:ascii="Calibri" w:hAnsi="Calibri"/>
        </w:rPr>
        <w:t>Se iniciará en la fecha, lugar y hora señalados en estas bases; el acto será público, pero sólo participarán los Licitantes.</w:t>
      </w:r>
    </w:p>
    <w:p w14:paraId="2D02261B" w14:textId="77777777" w:rsidR="000B78E5" w:rsidRPr="00A16B2E" w:rsidRDefault="000B78E5" w:rsidP="00AA0A4C">
      <w:pPr>
        <w:numPr>
          <w:ilvl w:val="0"/>
          <w:numId w:val="13"/>
        </w:numPr>
        <w:ind w:left="709" w:right="-1" w:hanging="425"/>
        <w:jc w:val="both"/>
        <w:rPr>
          <w:rFonts w:ascii="Calibri" w:hAnsi="Calibri"/>
        </w:rPr>
      </w:pPr>
      <w:r w:rsidRPr="00A16B2E">
        <w:rPr>
          <w:rFonts w:ascii="Calibri" w:hAnsi="Calibri"/>
        </w:rPr>
        <w:t>Se procederá a pasar lista de asistencia, acreditando su representación los concursantes o sus representantes al ser nombrados entregarán sus propuestas e identificarse con Pasaporte o Credencial de Elector.</w:t>
      </w:r>
    </w:p>
    <w:p w14:paraId="467CACFB" w14:textId="77777777" w:rsidR="000B78E5" w:rsidRPr="0039320A" w:rsidRDefault="000B78E5" w:rsidP="00AA0A4C">
      <w:pPr>
        <w:numPr>
          <w:ilvl w:val="0"/>
          <w:numId w:val="13"/>
        </w:numPr>
        <w:ind w:left="709" w:right="-1" w:hanging="425"/>
        <w:jc w:val="both"/>
        <w:rPr>
          <w:rFonts w:ascii="Calibri" w:hAnsi="Calibri"/>
        </w:rPr>
      </w:pPr>
      <w:r w:rsidRPr="00A16B2E">
        <w:rPr>
          <w:rFonts w:ascii="Calibri" w:hAnsi="Calibri"/>
        </w:rPr>
        <w:t>Recabada toda la documentación, se procederá</w:t>
      </w:r>
      <w:r w:rsidRPr="0039320A">
        <w:rPr>
          <w:rFonts w:ascii="Calibri" w:hAnsi="Calibri"/>
        </w:rPr>
        <w:t xml:space="preserve"> a la apertura de los sobres </w:t>
      </w:r>
      <w:r w:rsidR="00325647">
        <w:rPr>
          <w:rFonts w:ascii="Calibri" w:hAnsi="Calibri"/>
        </w:rPr>
        <w:t xml:space="preserve">de las propuestas técnicas </w:t>
      </w:r>
      <w:r w:rsidRPr="0039320A">
        <w:rPr>
          <w:rFonts w:ascii="Calibri" w:hAnsi="Calibri"/>
        </w:rPr>
        <w:t>en el orden en que se recibieron: se verificará que hayan sido entregados todos los documentos solicitados y que éstos satisfagan los requisitos establecidos para el concurso.</w:t>
      </w:r>
    </w:p>
    <w:p w14:paraId="3804E47D" w14:textId="77777777" w:rsidR="000B78E5" w:rsidRPr="0039320A" w:rsidRDefault="000B78E5" w:rsidP="00AA0A4C">
      <w:pPr>
        <w:numPr>
          <w:ilvl w:val="0"/>
          <w:numId w:val="13"/>
        </w:numPr>
        <w:ind w:left="709" w:right="-1" w:hanging="425"/>
        <w:jc w:val="both"/>
        <w:rPr>
          <w:rFonts w:ascii="Calibri" w:hAnsi="Calibri"/>
        </w:rPr>
      </w:pPr>
      <w:r w:rsidRPr="0039320A">
        <w:rPr>
          <w:rFonts w:ascii="Calibri" w:hAnsi="Calibri"/>
        </w:rPr>
        <w:t>Aquellas propuestas que no contengan los documentos y datos relevantes que hayan sido fijados como esenciales para su revisión correspondiente, serán rechazadas.</w:t>
      </w:r>
    </w:p>
    <w:p w14:paraId="2EBE57F1" w14:textId="77777777" w:rsidR="000B78E5" w:rsidRPr="00E27A9B" w:rsidRDefault="00325647" w:rsidP="00AA0A4C">
      <w:pPr>
        <w:numPr>
          <w:ilvl w:val="0"/>
          <w:numId w:val="13"/>
        </w:numPr>
        <w:tabs>
          <w:tab w:val="left" w:pos="10064"/>
        </w:tabs>
        <w:ind w:left="709" w:right="-1" w:hanging="425"/>
        <w:jc w:val="both"/>
        <w:rPr>
          <w:rFonts w:ascii="Calibri" w:hAnsi="Calibri"/>
        </w:rPr>
      </w:pPr>
      <w:r>
        <w:rPr>
          <w:rFonts w:ascii="Calibri" w:hAnsi="Calibri"/>
        </w:rPr>
        <w:t>En el Acto de apertura económica e</w:t>
      </w:r>
      <w:r w:rsidR="000B78E5" w:rsidRPr="0039320A">
        <w:rPr>
          <w:rFonts w:ascii="Calibri" w:hAnsi="Calibri"/>
        </w:rPr>
        <w:t xml:space="preserve">l representante de </w:t>
      </w:r>
      <w:r w:rsidR="000B78E5" w:rsidRPr="00E27A9B">
        <w:rPr>
          <w:rFonts w:ascii="Calibri" w:hAnsi="Calibri"/>
        </w:rPr>
        <w:t>la Convocante</w:t>
      </w:r>
      <w:r w:rsidR="000B78E5" w:rsidRPr="0039320A">
        <w:rPr>
          <w:rFonts w:ascii="Calibri" w:hAnsi="Calibri"/>
        </w:rPr>
        <w:t xml:space="preserve"> que presida el acto, dará lectura al importe de las propuestas que cubran los requisitos </w:t>
      </w:r>
      <w:r w:rsidR="000B78E5" w:rsidRPr="00E27A9B">
        <w:rPr>
          <w:rFonts w:ascii="Calibri" w:hAnsi="Calibri"/>
        </w:rPr>
        <w:t>exigidos.</w:t>
      </w:r>
    </w:p>
    <w:p w14:paraId="57408BCC" w14:textId="77777777" w:rsidR="000B78E5" w:rsidRPr="00E27A9B" w:rsidRDefault="005C3279" w:rsidP="00AA0A4C">
      <w:pPr>
        <w:numPr>
          <w:ilvl w:val="0"/>
          <w:numId w:val="13"/>
        </w:numPr>
        <w:ind w:left="709" w:right="-1" w:hanging="425"/>
        <w:jc w:val="both"/>
        <w:rPr>
          <w:rFonts w:ascii="Calibri" w:hAnsi="Calibri"/>
        </w:rPr>
      </w:pPr>
      <w:r>
        <w:rPr>
          <w:rFonts w:ascii="Calibri" w:hAnsi="Calibri"/>
        </w:rPr>
        <w:t>Los</w:t>
      </w:r>
      <w:r w:rsidRPr="00E27A9B">
        <w:rPr>
          <w:rFonts w:ascii="Calibri" w:hAnsi="Calibri"/>
        </w:rPr>
        <w:t xml:space="preserve"> Licitante</w:t>
      </w:r>
      <w:r>
        <w:rPr>
          <w:rFonts w:ascii="Calibri" w:hAnsi="Calibri"/>
        </w:rPr>
        <w:t>s</w:t>
      </w:r>
      <w:r w:rsidRPr="00E27A9B">
        <w:rPr>
          <w:rFonts w:ascii="Calibri" w:hAnsi="Calibri"/>
        </w:rPr>
        <w:t xml:space="preserve">, </w:t>
      </w:r>
      <w:r>
        <w:rPr>
          <w:rFonts w:ascii="Calibri" w:hAnsi="Calibri"/>
        </w:rPr>
        <w:t xml:space="preserve">que </w:t>
      </w:r>
      <w:r w:rsidRPr="00E27A9B">
        <w:rPr>
          <w:rFonts w:ascii="Calibri" w:hAnsi="Calibri"/>
        </w:rPr>
        <w:t>asistiere</w:t>
      </w:r>
      <w:r>
        <w:rPr>
          <w:rFonts w:ascii="Calibri" w:hAnsi="Calibri"/>
        </w:rPr>
        <w:t>n</w:t>
      </w:r>
      <w:r w:rsidRPr="00E27A9B">
        <w:rPr>
          <w:rFonts w:ascii="Calibri" w:hAnsi="Calibri"/>
        </w:rPr>
        <w:t xml:space="preserve">, y </w:t>
      </w:r>
      <w:r>
        <w:rPr>
          <w:rFonts w:ascii="Calibri" w:hAnsi="Calibri"/>
        </w:rPr>
        <w:t xml:space="preserve">el </w:t>
      </w:r>
      <w:r w:rsidRPr="00E27A9B">
        <w:rPr>
          <w:rFonts w:ascii="Calibri" w:hAnsi="Calibri"/>
        </w:rPr>
        <w:t xml:space="preserve">servidor público </w:t>
      </w:r>
      <w:r>
        <w:rPr>
          <w:rFonts w:ascii="Calibri" w:hAnsi="Calibri"/>
        </w:rPr>
        <w:t>que designe la convocante</w:t>
      </w:r>
      <w:r w:rsidRPr="00E27A9B">
        <w:rPr>
          <w:rFonts w:ascii="Calibri" w:hAnsi="Calibri"/>
        </w:rPr>
        <w:t xml:space="preserve">, rubricarán las partes de las propuestas técnicas presentadas que previamente haya determinado la Convocante en las bases de la </w:t>
      </w:r>
      <w:r>
        <w:rPr>
          <w:rFonts w:ascii="Calibri" w:hAnsi="Calibri"/>
        </w:rPr>
        <w:t>licitación</w:t>
      </w:r>
      <w:r w:rsidRPr="00E27A9B">
        <w:rPr>
          <w:rFonts w:ascii="Calibri" w:hAnsi="Calibri"/>
        </w:rPr>
        <w:t xml:space="preserve">, las que para estos efectos constarán documentalmente, así como los correspondientes sobres cerrados que contengan las propuestas </w:t>
      </w:r>
      <w:r w:rsidRPr="00E27A9B">
        <w:rPr>
          <w:rFonts w:ascii="Calibri" w:hAnsi="Calibri"/>
        </w:rPr>
        <w:lastRenderedPageBreak/>
        <w:t>económicas de los Licitantes, incluidos los de aquello</w:t>
      </w:r>
      <w:r>
        <w:rPr>
          <w:rFonts w:ascii="Calibri" w:hAnsi="Calibri"/>
        </w:rPr>
        <w:t>s</w:t>
      </w:r>
      <w:r w:rsidRPr="00E27A9B">
        <w:rPr>
          <w:rFonts w:ascii="Calibri" w:hAnsi="Calibri"/>
        </w:rPr>
        <w:t xml:space="preserve"> cuyas propuestas técnicas hubieren sido desechadas, quedando en custodia de la propia Convocante, quien de estimarlo necesario podrá señalar nuevo lugar, fecha y hora en que se dará apertura a las propuestas económicas</w:t>
      </w:r>
      <w:r w:rsidR="000B78E5" w:rsidRPr="00E27A9B">
        <w:rPr>
          <w:rFonts w:ascii="Calibri" w:hAnsi="Calibri"/>
        </w:rPr>
        <w:t>.</w:t>
      </w:r>
    </w:p>
    <w:p w14:paraId="623FE361" w14:textId="77777777" w:rsidR="000B78E5" w:rsidRPr="00E27A9B" w:rsidRDefault="000B78E5" w:rsidP="00AA0A4C">
      <w:pPr>
        <w:numPr>
          <w:ilvl w:val="0"/>
          <w:numId w:val="13"/>
        </w:numPr>
        <w:ind w:left="709" w:right="-1" w:hanging="425"/>
        <w:jc w:val="both"/>
        <w:rPr>
          <w:rFonts w:ascii="Calibri" w:hAnsi="Calibri"/>
        </w:rPr>
      </w:pPr>
      <w:r w:rsidRPr="00E27A9B">
        <w:rPr>
          <w:rFonts w:ascii="Calibri" w:hAnsi="Calibri"/>
        </w:rPr>
        <w:t>Se levantará acta correspondiente en la que se harán constar las proposiciones recibidas, sus montos totales, así como las que hubieren sido rechazadas y las causas por las que no</w:t>
      </w:r>
      <w:r w:rsidR="003437DC">
        <w:rPr>
          <w:rFonts w:ascii="Calibri" w:hAnsi="Calibri"/>
        </w:rPr>
        <w:t xml:space="preserve"> se</w:t>
      </w:r>
      <w:r w:rsidRPr="00E27A9B">
        <w:rPr>
          <w:rFonts w:ascii="Calibri" w:hAnsi="Calibri"/>
        </w:rPr>
        <w:t xml:space="preserve"> aceptaron, así como en cada una de las etapas de los eventos y en la que se dará a conocer el fallo, el día y hora señalados en </w:t>
      </w:r>
      <w:r w:rsidR="00A20EA1">
        <w:rPr>
          <w:rFonts w:ascii="Calibri" w:hAnsi="Calibri"/>
        </w:rPr>
        <w:t xml:space="preserve">estas bases </w:t>
      </w:r>
      <w:r w:rsidRPr="00E27A9B">
        <w:rPr>
          <w:rFonts w:ascii="Calibri" w:hAnsi="Calibri"/>
        </w:rPr>
        <w:t>de conformidad con lo dispuesto en el Artículo 35 de la Ley de Adquisiciones, Arrendamientos y Contratación de Ser</w:t>
      </w:r>
      <w:r>
        <w:rPr>
          <w:rFonts w:ascii="Calibri" w:hAnsi="Calibri"/>
        </w:rPr>
        <w:t>vicios del Estado de Nuevo León y 74 de su reglamento.</w:t>
      </w:r>
    </w:p>
    <w:p w14:paraId="4802EB03" w14:textId="77777777" w:rsidR="000B78E5" w:rsidRPr="0039320A" w:rsidRDefault="000B78E5" w:rsidP="00AA0A4C">
      <w:pPr>
        <w:numPr>
          <w:ilvl w:val="0"/>
          <w:numId w:val="13"/>
        </w:numPr>
        <w:tabs>
          <w:tab w:val="left" w:pos="10064"/>
        </w:tabs>
        <w:ind w:left="709" w:right="-1" w:hanging="425"/>
        <w:jc w:val="both"/>
        <w:rPr>
          <w:rFonts w:ascii="Calibri" w:hAnsi="Calibri"/>
        </w:rPr>
      </w:pPr>
      <w:r w:rsidRPr="0039320A">
        <w:rPr>
          <w:rFonts w:ascii="Calibri" w:hAnsi="Calibri"/>
        </w:rPr>
        <w:t xml:space="preserve">Las actas serán firmadas por todos los participantes y se entregará a cada uno de ellos una copia de la misma. </w:t>
      </w:r>
    </w:p>
    <w:p w14:paraId="32FEA5B6" w14:textId="17D5EED1" w:rsidR="000B78E5" w:rsidRPr="0039320A" w:rsidRDefault="000B78E5" w:rsidP="00AA0A4C">
      <w:pPr>
        <w:numPr>
          <w:ilvl w:val="0"/>
          <w:numId w:val="13"/>
        </w:numPr>
        <w:tabs>
          <w:tab w:val="left" w:pos="10064"/>
        </w:tabs>
        <w:ind w:left="709" w:right="-1" w:hanging="425"/>
        <w:jc w:val="both"/>
        <w:rPr>
          <w:rFonts w:ascii="Calibri" w:hAnsi="Calibri"/>
        </w:rPr>
      </w:pPr>
      <w:r w:rsidRPr="0039320A">
        <w:rPr>
          <w:rFonts w:ascii="Calibri" w:hAnsi="Calibri"/>
        </w:rPr>
        <w:t xml:space="preserve">Si no se recibe propuesta alguna o todas las propuestas fueren desechadas, se declarará desierto el concurso, levantándose el acta correspondiente y en su caso, </w:t>
      </w:r>
      <w:r w:rsidR="000B1F23" w:rsidRPr="0039320A">
        <w:rPr>
          <w:rFonts w:ascii="Calibri" w:hAnsi="Calibri"/>
        </w:rPr>
        <w:t>se</w:t>
      </w:r>
      <w:r w:rsidRPr="0039320A">
        <w:rPr>
          <w:rFonts w:ascii="Calibri" w:hAnsi="Calibri"/>
        </w:rPr>
        <w:t xml:space="preserve"> procederá a expedir nueva convocatoria.</w:t>
      </w:r>
    </w:p>
    <w:p w14:paraId="3C44C9BD" w14:textId="77777777" w:rsidR="00D758B1" w:rsidRDefault="00D758B1" w:rsidP="000B78E5">
      <w:pPr>
        <w:tabs>
          <w:tab w:val="left" w:pos="10064"/>
        </w:tabs>
        <w:ind w:right="-1"/>
        <w:jc w:val="both"/>
        <w:rPr>
          <w:rFonts w:ascii="Calibri" w:hAnsi="Calibri"/>
        </w:rPr>
      </w:pPr>
    </w:p>
    <w:p w14:paraId="580B5A1E" w14:textId="77777777" w:rsidR="000E44C7" w:rsidRDefault="000E44C7" w:rsidP="000B78E5">
      <w:pPr>
        <w:tabs>
          <w:tab w:val="left" w:pos="10064"/>
        </w:tabs>
        <w:ind w:right="-1"/>
        <w:jc w:val="both"/>
        <w:rPr>
          <w:rFonts w:ascii="Calibri" w:hAnsi="Calibri"/>
        </w:rPr>
      </w:pPr>
    </w:p>
    <w:p w14:paraId="468D0AE3" w14:textId="77777777" w:rsidR="000B78E5" w:rsidRPr="0039320A" w:rsidRDefault="000B78E5" w:rsidP="004B412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t>4.</w:t>
      </w:r>
      <w:r>
        <w:rPr>
          <w:rFonts w:ascii="Calibri" w:hAnsi="Calibri"/>
          <w:b/>
        </w:rPr>
        <w:t xml:space="preserve"> </w:t>
      </w:r>
      <w:r w:rsidRPr="0039320A">
        <w:rPr>
          <w:rFonts w:ascii="Calibri" w:hAnsi="Calibri"/>
          <w:b/>
        </w:rPr>
        <w:t>DERECHOS DE LA CONVOCANTE.</w:t>
      </w:r>
    </w:p>
    <w:p w14:paraId="2BE78613" w14:textId="77777777" w:rsidR="000B78E5" w:rsidRPr="0039320A" w:rsidRDefault="000B78E5" w:rsidP="000B78E5">
      <w:pPr>
        <w:ind w:right="-1"/>
        <w:jc w:val="both"/>
        <w:rPr>
          <w:rFonts w:ascii="Calibri" w:hAnsi="Calibri"/>
          <w:b/>
        </w:rPr>
      </w:pPr>
    </w:p>
    <w:p w14:paraId="6C0F580C" w14:textId="77777777" w:rsidR="000B78E5" w:rsidRPr="0039320A" w:rsidRDefault="000B78E5" w:rsidP="000B78E5">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E27A9B">
          <w:rPr>
            <w:rFonts w:ascii="Calibri" w:hAnsi="Calibri"/>
          </w:rPr>
          <w:t>Convocante</w:t>
        </w:r>
      </w:smartTag>
      <w:r w:rsidRPr="00E27A9B">
        <w:rPr>
          <w:rFonts w:ascii="Calibri" w:hAnsi="Calibri"/>
        </w:rPr>
        <w:t xml:space="preserv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w:t>
      </w:r>
      <w:smartTag w:uri="urn:schemas-microsoft-com:office:smarttags" w:element="PersonName">
        <w:smartTagPr>
          <w:attr w:name="ProductID" w:val="la Ley"/>
        </w:smartTagPr>
        <w:r w:rsidRPr="0039320A">
          <w:rPr>
            <w:rFonts w:ascii="Calibri" w:hAnsi="Calibri"/>
          </w:rPr>
          <w:t>la Ley</w:t>
        </w:r>
      </w:smartTag>
      <w:r w:rsidRPr="0039320A">
        <w:rPr>
          <w:rFonts w:ascii="Calibri" w:hAnsi="Calibri"/>
        </w:rPr>
        <w:t xml:space="preserve">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23B1B9B3" w14:textId="77777777" w:rsidR="000B78E5" w:rsidRPr="0039320A" w:rsidRDefault="000B78E5" w:rsidP="000B78E5">
      <w:pPr>
        <w:ind w:right="-1"/>
        <w:jc w:val="both"/>
        <w:rPr>
          <w:rFonts w:ascii="Calibri" w:hAnsi="Calibri"/>
        </w:rPr>
      </w:pPr>
    </w:p>
    <w:p w14:paraId="742DCCE2" w14:textId="77777777" w:rsidR="000B78E5" w:rsidRPr="0039320A" w:rsidRDefault="000B78E5" w:rsidP="000B78E5">
      <w:pPr>
        <w:ind w:right="-1"/>
        <w:jc w:val="both"/>
        <w:rPr>
          <w:rFonts w:ascii="Calibri" w:hAnsi="Calibri"/>
        </w:rPr>
      </w:pPr>
      <w:r w:rsidRPr="0039320A">
        <w:rPr>
          <w:rFonts w:ascii="Calibri" w:hAnsi="Calibri"/>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1C19F789" w14:textId="77777777" w:rsidR="000B78E5" w:rsidRPr="0039320A" w:rsidRDefault="000B78E5" w:rsidP="000B78E5">
      <w:pPr>
        <w:pStyle w:val="Textoindependiente26"/>
        <w:tabs>
          <w:tab w:val="clear" w:pos="1276"/>
        </w:tabs>
        <w:ind w:right="-1"/>
        <w:rPr>
          <w:rFonts w:ascii="Calibri" w:hAnsi="Calibri"/>
          <w:b w:val="0"/>
          <w:sz w:val="20"/>
        </w:rPr>
      </w:pPr>
    </w:p>
    <w:p w14:paraId="2B39F8F2" w14:textId="77777777" w:rsidR="000B78E5" w:rsidRDefault="000B78E5" w:rsidP="000B78E5">
      <w:pPr>
        <w:pStyle w:val="Textoindependiente26"/>
        <w:tabs>
          <w:tab w:val="clear" w:pos="1276"/>
        </w:tabs>
        <w:ind w:right="-1"/>
        <w:rPr>
          <w:rFonts w:ascii="Calibri" w:hAnsi="Calibri"/>
          <w:b w:val="0"/>
          <w:sz w:val="20"/>
        </w:rPr>
      </w:pPr>
      <w:r w:rsidRPr="0039320A">
        <w:rPr>
          <w:rFonts w:ascii="Calibri" w:hAnsi="Calibri"/>
          <w:b w:val="0"/>
          <w:sz w:val="20"/>
        </w:rPr>
        <w:t xml:space="preserve">Iniciado el acto de presentación y apertura de proposiciones, los Licitantes no podrán modificar su propuesta. </w:t>
      </w:r>
    </w:p>
    <w:p w14:paraId="6A101BE7" w14:textId="77777777" w:rsidR="00325647" w:rsidRPr="00A16B2E" w:rsidRDefault="00325647" w:rsidP="000B78E5">
      <w:pPr>
        <w:pStyle w:val="Textoindependiente26"/>
        <w:tabs>
          <w:tab w:val="clear" w:pos="1276"/>
        </w:tabs>
        <w:ind w:right="-1"/>
        <w:rPr>
          <w:rFonts w:ascii="Calibri" w:hAnsi="Calibri"/>
          <w:b w:val="0"/>
          <w:sz w:val="20"/>
        </w:rPr>
      </w:pPr>
    </w:p>
    <w:p w14:paraId="070B4B68" w14:textId="77777777" w:rsidR="000B78E5" w:rsidRPr="0039320A" w:rsidRDefault="000B78E5" w:rsidP="000B78E5">
      <w:pPr>
        <w:pStyle w:val="Textoindependiente26"/>
        <w:tabs>
          <w:tab w:val="clear" w:pos="1276"/>
        </w:tabs>
        <w:ind w:right="-1"/>
        <w:outlineLvl w:val="0"/>
        <w:rPr>
          <w:rFonts w:ascii="Calibri" w:hAnsi="Calibri"/>
          <w:b w:val="0"/>
          <w:sz w:val="20"/>
        </w:rPr>
      </w:pPr>
      <w:r w:rsidRPr="00A16B2E">
        <w:rPr>
          <w:rFonts w:ascii="Calibri" w:hAnsi="Calibri"/>
          <w:b w:val="0"/>
          <w:sz w:val="20"/>
        </w:rPr>
        <w:t xml:space="preserve">Durante el procedimiento de </w:t>
      </w:r>
      <w:r w:rsidR="00572D88" w:rsidRPr="00A16B2E">
        <w:rPr>
          <w:rFonts w:ascii="Calibri" w:hAnsi="Calibri"/>
          <w:b w:val="0"/>
          <w:sz w:val="20"/>
        </w:rPr>
        <w:t>licitación</w:t>
      </w:r>
      <w:r w:rsidRPr="00A16B2E">
        <w:rPr>
          <w:rFonts w:ascii="Calibri" w:hAnsi="Calibri"/>
          <w:b w:val="0"/>
          <w:sz w:val="20"/>
        </w:rPr>
        <w:t xml:space="preserve"> no se admitirá ningún tipo de negociación con los Licitantes y solo se aceptará una sola propuesta</w:t>
      </w:r>
      <w:r w:rsidRPr="0039320A">
        <w:rPr>
          <w:rFonts w:ascii="Calibri" w:hAnsi="Calibri"/>
          <w:b w:val="0"/>
          <w:sz w:val="20"/>
        </w:rPr>
        <w:t xml:space="preserve"> por </w:t>
      </w:r>
      <w:r w:rsidR="00325647">
        <w:rPr>
          <w:rFonts w:ascii="Calibri" w:hAnsi="Calibri"/>
          <w:b w:val="0"/>
          <w:sz w:val="20"/>
        </w:rPr>
        <w:t>licitante</w:t>
      </w:r>
      <w:r w:rsidRPr="0039320A">
        <w:rPr>
          <w:rFonts w:ascii="Calibri" w:hAnsi="Calibri"/>
          <w:b w:val="0"/>
          <w:sz w:val="20"/>
        </w:rPr>
        <w:t>.</w:t>
      </w:r>
    </w:p>
    <w:p w14:paraId="57588A21" w14:textId="77777777" w:rsidR="00A16B2E" w:rsidRDefault="00A16B2E" w:rsidP="000B78E5">
      <w:pPr>
        <w:tabs>
          <w:tab w:val="left" w:pos="705"/>
        </w:tabs>
        <w:ind w:right="-1"/>
        <w:jc w:val="both"/>
        <w:rPr>
          <w:rFonts w:ascii="Calibri" w:hAnsi="Calibri"/>
        </w:rPr>
      </w:pPr>
    </w:p>
    <w:p w14:paraId="7AB7FA69" w14:textId="77777777" w:rsidR="00B856FD" w:rsidRDefault="00B856FD" w:rsidP="000B78E5">
      <w:pPr>
        <w:tabs>
          <w:tab w:val="left" w:pos="705"/>
        </w:tabs>
        <w:ind w:right="-1"/>
        <w:jc w:val="both"/>
        <w:rPr>
          <w:rFonts w:ascii="Calibri" w:hAnsi="Calibri"/>
        </w:rPr>
      </w:pPr>
    </w:p>
    <w:p w14:paraId="7F0E99F5" w14:textId="77777777" w:rsidR="000B78E5" w:rsidRPr="0039320A" w:rsidRDefault="000B78E5" w:rsidP="004B4127">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clear" w:pos="1276"/>
        </w:tabs>
        <w:ind w:right="-1"/>
        <w:rPr>
          <w:rFonts w:ascii="Calibri" w:hAnsi="Calibri"/>
          <w:sz w:val="20"/>
        </w:rPr>
      </w:pPr>
      <w:r w:rsidRPr="0039320A">
        <w:rPr>
          <w:rFonts w:ascii="Calibri" w:hAnsi="Calibri"/>
          <w:sz w:val="20"/>
        </w:rPr>
        <w:t>5.</w:t>
      </w:r>
      <w:r>
        <w:rPr>
          <w:rFonts w:ascii="Calibri" w:hAnsi="Calibri"/>
          <w:sz w:val="20"/>
        </w:rPr>
        <w:t xml:space="preserve"> </w:t>
      </w:r>
      <w:r w:rsidRPr="0039320A">
        <w:rPr>
          <w:rFonts w:ascii="Calibri" w:hAnsi="Calibri"/>
          <w:sz w:val="20"/>
        </w:rPr>
        <w:t>COMPROBACIÓN POR PARTE DE LA CONVOCANTE.</w:t>
      </w:r>
    </w:p>
    <w:p w14:paraId="6E354A1B" w14:textId="77777777" w:rsidR="000B78E5" w:rsidRPr="0039320A" w:rsidRDefault="000B78E5" w:rsidP="000B78E5">
      <w:pPr>
        <w:pStyle w:val="Textoindependiente26"/>
        <w:tabs>
          <w:tab w:val="clear" w:pos="1276"/>
        </w:tabs>
        <w:ind w:right="-1"/>
        <w:rPr>
          <w:rFonts w:ascii="Calibri" w:hAnsi="Calibri"/>
          <w:sz w:val="20"/>
        </w:rPr>
      </w:pPr>
    </w:p>
    <w:p w14:paraId="0D68E2A0" w14:textId="77777777" w:rsidR="000B78E5" w:rsidRPr="0039320A" w:rsidRDefault="000B78E5" w:rsidP="000B78E5">
      <w:pPr>
        <w:pStyle w:val="Textoindependiente26"/>
        <w:tabs>
          <w:tab w:val="clear" w:pos="1276"/>
        </w:tabs>
        <w:ind w:right="-1"/>
        <w:outlineLvl w:val="0"/>
        <w:rPr>
          <w:rFonts w:ascii="Calibri" w:hAnsi="Calibri"/>
          <w:b w:val="0"/>
          <w:sz w:val="20"/>
        </w:rPr>
      </w:pPr>
      <w:r w:rsidRPr="0039320A">
        <w:rPr>
          <w:rFonts w:ascii="Calibri" w:hAnsi="Calibri"/>
          <w:sz w:val="20"/>
        </w:rPr>
        <w:t xml:space="preserve">Inspecciones. </w:t>
      </w:r>
      <w:r w:rsidRPr="0039320A">
        <w:rPr>
          <w:rFonts w:ascii="Calibri" w:hAnsi="Calibri"/>
          <w:b w:val="0"/>
          <w:sz w:val="20"/>
        </w:rPr>
        <w:t xml:space="preserve">La </w:t>
      </w:r>
      <w:r w:rsidRPr="00762C10">
        <w:rPr>
          <w:rFonts w:ascii="Calibri" w:hAnsi="Calibri"/>
          <w:b w:val="0"/>
          <w:sz w:val="20"/>
        </w:rPr>
        <w:t xml:space="preserve">Convocante </w:t>
      </w:r>
      <w:r w:rsidRPr="0039320A">
        <w:rPr>
          <w:rFonts w:ascii="Calibri" w:hAnsi="Calibri"/>
          <w:b w:val="0"/>
          <w:sz w:val="20"/>
        </w:rPr>
        <w:t xml:space="preserve">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w:t>
      </w:r>
      <w:r w:rsidR="00BE796D">
        <w:rPr>
          <w:rFonts w:ascii="Calibri" w:hAnsi="Calibri"/>
          <w:b w:val="0"/>
          <w:sz w:val="20"/>
        </w:rPr>
        <w:t xml:space="preserve">insumos </w:t>
      </w:r>
      <w:r w:rsidRPr="0039320A">
        <w:rPr>
          <w:rFonts w:ascii="Calibri" w:hAnsi="Calibri"/>
          <w:b w:val="0"/>
          <w:sz w:val="20"/>
        </w:rPr>
        <w:t>objeto del contrato.</w:t>
      </w:r>
    </w:p>
    <w:p w14:paraId="0BCACE7F" w14:textId="77777777" w:rsidR="000B78E5" w:rsidRDefault="000B78E5" w:rsidP="000B78E5">
      <w:pPr>
        <w:pStyle w:val="Textoindependiente26"/>
        <w:tabs>
          <w:tab w:val="clear" w:pos="1276"/>
        </w:tabs>
        <w:ind w:right="-1"/>
        <w:rPr>
          <w:rFonts w:ascii="Calibri" w:hAnsi="Calibri"/>
          <w:b w:val="0"/>
          <w:sz w:val="20"/>
        </w:rPr>
      </w:pPr>
    </w:p>
    <w:p w14:paraId="7E60A4B7" w14:textId="77777777" w:rsidR="00B856FD" w:rsidRDefault="00B856FD" w:rsidP="000B78E5">
      <w:pPr>
        <w:pStyle w:val="Textoindependiente26"/>
        <w:tabs>
          <w:tab w:val="clear" w:pos="1276"/>
        </w:tabs>
        <w:ind w:right="-1"/>
        <w:rPr>
          <w:rFonts w:ascii="Calibri" w:hAnsi="Calibri"/>
          <w:b w:val="0"/>
          <w:sz w:val="20"/>
        </w:rPr>
      </w:pPr>
    </w:p>
    <w:p w14:paraId="5C9C04BA" w14:textId="77777777" w:rsidR="000B78E5" w:rsidRPr="0039320A" w:rsidRDefault="000B78E5" w:rsidP="004B4127">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clear" w:pos="1276"/>
        </w:tabs>
        <w:ind w:right="-1"/>
        <w:rPr>
          <w:rFonts w:ascii="Calibri" w:hAnsi="Calibri"/>
          <w:sz w:val="20"/>
        </w:rPr>
      </w:pPr>
      <w:r>
        <w:rPr>
          <w:rFonts w:ascii="Calibri" w:hAnsi="Calibri"/>
          <w:sz w:val="20"/>
        </w:rPr>
        <w:t xml:space="preserve">6. </w:t>
      </w:r>
      <w:r w:rsidRPr="0039320A">
        <w:rPr>
          <w:rFonts w:ascii="Calibri" w:hAnsi="Calibri"/>
          <w:sz w:val="20"/>
        </w:rPr>
        <w:t>CESIÓN DE DERECHOS.</w:t>
      </w:r>
    </w:p>
    <w:p w14:paraId="686E4456" w14:textId="77777777" w:rsidR="000B78E5" w:rsidRPr="0039320A" w:rsidRDefault="000B78E5" w:rsidP="000B78E5">
      <w:pPr>
        <w:pStyle w:val="Textoindependiente26"/>
        <w:tabs>
          <w:tab w:val="clear" w:pos="1276"/>
        </w:tabs>
        <w:ind w:right="-1"/>
        <w:rPr>
          <w:rFonts w:ascii="Calibri" w:hAnsi="Calibri"/>
          <w:b w:val="0"/>
          <w:sz w:val="20"/>
        </w:rPr>
      </w:pPr>
    </w:p>
    <w:p w14:paraId="69407F3E" w14:textId="609513EA" w:rsidR="000B78E5" w:rsidRDefault="000B78E5" w:rsidP="00190C8C">
      <w:pPr>
        <w:pStyle w:val="BodyText21"/>
        <w:ind w:right="-1"/>
        <w:jc w:val="both"/>
        <w:rPr>
          <w:rFonts w:ascii="Calibri" w:hAnsi="Calibri"/>
          <w:sz w:val="20"/>
        </w:rPr>
      </w:pPr>
      <w:r w:rsidRPr="000B78E5">
        <w:rPr>
          <w:rFonts w:ascii="Calibri" w:hAnsi="Calibri"/>
          <w:sz w:val="20"/>
        </w:rPr>
        <w:t xml:space="preserve">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w:t>
      </w:r>
      <w:r w:rsidR="00792B76" w:rsidRPr="000B78E5">
        <w:rPr>
          <w:rFonts w:ascii="Calibri" w:hAnsi="Calibri"/>
          <w:sz w:val="20"/>
        </w:rPr>
        <w:t>que,</w:t>
      </w:r>
      <w:r w:rsidRPr="000B78E5">
        <w:rPr>
          <w:rFonts w:ascii="Calibri" w:hAnsi="Calibri"/>
          <w:sz w:val="20"/>
        </w:rPr>
        <w:t xml:space="preserve"> en ningún caso, la contratación o la cesión será superior al cincuenta por ciento del valor contratados.</w:t>
      </w:r>
    </w:p>
    <w:p w14:paraId="6A5E4BDB" w14:textId="77777777" w:rsidR="00213157" w:rsidRDefault="00213157" w:rsidP="00190C8C">
      <w:pPr>
        <w:pStyle w:val="BodyText21"/>
        <w:ind w:right="-1"/>
        <w:jc w:val="both"/>
        <w:rPr>
          <w:rFonts w:ascii="Calibri" w:hAnsi="Calibri"/>
          <w:sz w:val="20"/>
        </w:rPr>
      </w:pPr>
    </w:p>
    <w:p w14:paraId="7B9574ED" w14:textId="77777777" w:rsidR="00A74265" w:rsidRDefault="00A74265" w:rsidP="00190C8C">
      <w:pPr>
        <w:pStyle w:val="BodyText21"/>
        <w:ind w:right="-1"/>
        <w:jc w:val="both"/>
        <w:rPr>
          <w:rFonts w:ascii="Calibri" w:hAnsi="Calibri"/>
          <w:sz w:val="20"/>
        </w:rPr>
      </w:pPr>
    </w:p>
    <w:p w14:paraId="3E9104B3" w14:textId="77777777" w:rsidR="000B78E5" w:rsidRPr="0039320A" w:rsidRDefault="000B78E5" w:rsidP="004B4127">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left" w:pos="720"/>
        </w:tabs>
        <w:ind w:right="-1"/>
        <w:rPr>
          <w:rFonts w:ascii="Calibri" w:hAnsi="Calibri"/>
          <w:sz w:val="20"/>
        </w:rPr>
      </w:pPr>
      <w:r>
        <w:rPr>
          <w:rFonts w:ascii="Calibri" w:hAnsi="Calibri"/>
          <w:sz w:val="20"/>
        </w:rPr>
        <w:t>7. PERÍODO DE GARANTÍA DE L</w:t>
      </w:r>
      <w:r w:rsidRPr="0039320A">
        <w:rPr>
          <w:rFonts w:ascii="Calibri" w:hAnsi="Calibri"/>
          <w:sz w:val="20"/>
        </w:rPr>
        <w:t>O</w:t>
      </w:r>
      <w:r>
        <w:rPr>
          <w:rFonts w:ascii="Calibri" w:hAnsi="Calibri"/>
          <w:sz w:val="20"/>
        </w:rPr>
        <w:t xml:space="preserve">S </w:t>
      </w:r>
      <w:r w:rsidR="001B47EB">
        <w:rPr>
          <w:rFonts w:ascii="Calibri" w:hAnsi="Calibri"/>
          <w:sz w:val="20"/>
        </w:rPr>
        <w:t>INSUMOS</w:t>
      </w:r>
      <w:r w:rsidRPr="0039320A">
        <w:rPr>
          <w:rFonts w:ascii="Calibri" w:hAnsi="Calibri"/>
          <w:sz w:val="20"/>
        </w:rPr>
        <w:t>.</w:t>
      </w:r>
    </w:p>
    <w:p w14:paraId="5C6E0F55" w14:textId="77777777" w:rsidR="000B78E5" w:rsidRPr="0039320A" w:rsidRDefault="000B78E5" w:rsidP="000B78E5">
      <w:pPr>
        <w:pStyle w:val="Textoindependiente26"/>
        <w:tabs>
          <w:tab w:val="clear" w:pos="1276"/>
        </w:tabs>
        <w:ind w:right="-1"/>
        <w:rPr>
          <w:rFonts w:ascii="Calibri" w:hAnsi="Calibri"/>
          <w:b w:val="0"/>
          <w:sz w:val="20"/>
        </w:rPr>
      </w:pPr>
    </w:p>
    <w:p w14:paraId="054F1496" w14:textId="77777777" w:rsidR="000B78E5" w:rsidRPr="0039320A" w:rsidRDefault="000B78E5" w:rsidP="000B78E5">
      <w:pPr>
        <w:pStyle w:val="Textoindependiente26"/>
        <w:tabs>
          <w:tab w:val="clear" w:pos="1276"/>
        </w:tabs>
        <w:ind w:right="-1"/>
        <w:rPr>
          <w:rFonts w:ascii="Calibri" w:hAnsi="Calibri"/>
          <w:b w:val="0"/>
        </w:rPr>
      </w:pPr>
      <w:r w:rsidRPr="00146AD9">
        <w:rPr>
          <w:rFonts w:ascii="Calibri" w:hAnsi="Calibri"/>
          <w:b w:val="0"/>
          <w:sz w:val="20"/>
        </w:rPr>
        <w:t xml:space="preserve">El período de garantía </w:t>
      </w:r>
      <w:r w:rsidR="00B149A6">
        <w:rPr>
          <w:rFonts w:ascii="Calibri" w:hAnsi="Calibri"/>
          <w:b w:val="0"/>
          <w:sz w:val="20"/>
        </w:rPr>
        <w:t xml:space="preserve">de los </w:t>
      </w:r>
      <w:r w:rsidR="00D87F8F">
        <w:rPr>
          <w:rFonts w:ascii="Calibri" w:hAnsi="Calibri"/>
          <w:b w:val="0"/>
          <w:sz w:val="20"/>
        </w:rPr>
        <w:t>insumos y servicio</w:t>
      </w:r>
      <w:r w:rsidRPr="00146AD9">
        <w:rPr>
          <w:rFonts w:ascii="Calibri" w:hAnsi="Calibri"/>
          <w:b w:val="0"/>
          <w:sz w:val="20"/>
        </w:rPr>
        <w:t xml:space="preserve">, será como </w:t>
      </w:r>
      <w:r w:rsidRPr="004C675C">
        <w:rPr>
          <w:rFonts w:ascii="Calibri" w:hAnsi="Calibri"/>
          <w:b w:val="0"/>
          <w:i/>
          <w:sz w:val="20"/>
          <w:u w:val="single"/>
        </w:rPr>
        <w:t xml:space="preserve">mínimo de </w:t>
      </w:r>
      <w:r w:rsidR="00661318">
        <w:rPr>
          <w:rFonts w:ascii="Calibri" w:hAnsi="Calibri"/>
          <w:b w:val="0"/>
          <w:i/>
          <w:sz w:val="20"/>
          <w:u w:val="single"/>
        </w:rPr>
        <w:t>1 año</w:t>
      </w:r>
      <w:r w:rsidRPr="00146AD9">
        <w:rPr>
          <w:rFonts w:ascii="Calibri" w:hAnsi="Calibri"/>
          <w:b w:val="0"/>
          <w:sz w:val="20"/>
        </w:rPr>
        <w:t>, sin perjuicio de que se haga efectiva la garantía de cumplimiento, por incumplimiento del Concursante</w:t>
      </w:r>
      <w:r w:rsidR="00325647">
        <w:rPr>
          <w:rFonts w:ascii="Calibri" w:hAnsi="Calibri"/>
          <w:b w:val="0"/>
          <w:sz w:val="20"/>
        </w:rPr>
        <w:t xml:space="preserve"> que resulte adjudicado</w:t>
      </w:r>
      <w:r>
        <w:rPr>
          <w:rFonts w:ascii="Calibri" w:hAnsi="Calibri"/>
          <w:b w:val="0"/>
          <w:sz w:val="20"/>
        </w:rPr>
        <w:t>.</w:t>
      </w:r>
    </w:p>
    <w:p w14:paraId="45D576C3" w14:textId="77777777" w:rsidR="000B78E5" w:rsidRDefault="000B78E5" w:rsidP="00311634">
      <w:pPr>
        <w:rPr>
          <w:rFonts w:asciiTheme="minorHAnsi" w:hAnsiTheme="minorHAnsi" w:cs="Arial"/>
        </w:rPr>
      </w:pPr>
    </w:p>
    <w:p w14:paraId="293A007E" w14:textId="77777777" w:rsidR="000E44C7" w:rsidRDefault="000E44C7" w:rsidP="00311634">
      <w:pPr>
        <w:rPr>
          <w:rFonts w:asciiTheme="minorHAnsi" w:hAnsiTheme="minorHAnsi" w:cs="Arial"/>
        </w:rPr>
      </w:pPr>
    </w:p>
    <w:p w14:paraId="31319999" w14:textId="77777777" w:rsidR="000B78E5" w:rsidRPr="0039320A" w:rsidRDefault="000B78E5" w:rsidP="004B412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t xml:space="preserve">8. </w:t>
      </w:r>
      <w:r w:rsidRPr="0039320A">
        <w:rPr>
          <w:rFonts w:ascii="Calibri" w:hAnsi="Calibri"/>
          <w:b/>
        </w:rPr>
        <w:t>ASPECTOS ECONÓMICOS.</w:t>
      </w:r>
    </w:p>
    <w:p w14:paraId="56DE426B" w14:textId="77777777" w:rsidR="000B78E5" w:rsidRPr="0039320A" w:rsidRDefault="000B78E5" w:rsidP="000B78E5">
      <w:pPr>
        <w:ind w:right="-1"/>
        <w:jc w:val="both"/>
        <w:rPr>
          <w:rFonts w:ascii="Calibri" w:hAnsi="Calibri"/>
          <w:b/>
        </w:rPr>
      </w:pPr>
    </w:p>
    <w:p w14:paraId="27A6F9C9" w14:textId="77777777" w:rsidR="000B78E5" w:rsidRPr="0090500C" w:rsidRDefault="000B78E5" w:rsidP="000B78E5">
      <w:pPr>
        <w:ind w:right="-1"/>
        <w:jc w:val="both"/>
        <w:rPr>
          <w:rFonts w:ascii="Calibri" w:hAnsi="Calibri"/>
          <w:b/>
          <w:u w:val="single"/>
        </w:rPr>
      </w:pPr>
      <w:r w:rsidRPr="0090500C">
        <w:rPr>
          <w:rFonts w:ascii="Calibri" w:hAnsi="Calibri"/>
          <w:b/>
          <w:u w:val="single"/>
        </w:rPr>
        <w:t>8.1. Forma de Pago.</w:t>
      </w:r>
    </w:p>
    <w:p w14:paraId="4BC9519C" w14:textId="77777777" w:rsidR="000B78E5" w:rsidRDefault="000B78E5" w:rsidP="000B78E5">
      <w:pPr>
        <w:ind w:right="-1"/>
        <w:jc w:val="both"/>
        <w:rPr>
          <w:rFonts w:ascii="Calibri" w:hAnsi="Calibri"/>
        </w:rPr>
      </w:pPr>
    </w:p>
    <w:p w14:paraId="054CB35A" w14:textId="021CAB6E" w:rsidR="000B78E5" w:rsidRPr="0090500C" w:rsidRDefault="000B78E5" w:rsidP="000B78E5">
      <w:pPr>
        <w:ind w:right="-1"/>
        <w:jc w:val="both"/>
        <w:rPr>
          <w:rFonts w:ascii="Calibri" w:hAnsi="Calibri"/>
        </w:rPr>
      </w:pPr>
      <w:r w:rsidRPr="0090500C">
        <w:rPr>
          <w:rFonts w:ascii="Calibri" w:hAnsi="Calibri"/>
        </w:rPr>
        <w:t xml:space="preserve">El pago </w:t>
      </w:r>
      <w:r w:rsidR="00A85BB6">
        <w:rPr>
          <w:rFonts w:ascii="Calibri" w:hAnsi="Calibri"/>
        </w:rPr>
        <w:t xml:space="preserve">de </w:t>
      </w:r>
      <w:r w:rsidR="00D87F8F">
        <w:rPr>
          <w:rFonts w:ascii="Calibri" w:hAnsi="Calibri"/>
        </w:rPr>
        <w:t>los insumos</w:t>
      </w:r>
      <w:r w:rsidR="00A85BB6">
        <w:rPr>
          <w:rFonts w:ascii="Calibri" w:hAnsi="Calibri"/>
        </w:rPr>
        <w:t xml:space="preserve"> y servicio</w:t>
      </w:r>
      <w:r w:rsidR="006E0108">
        <w:rPr>
          <w:rFonts w:ascii="Calibri" w:hAnsi="Calibri"/>
        </w:rPr>
        <w:t xml:space="preserve"> </w:t>
      </w:r>
      <w:r w:rsidRPr="0090500C">
        <w:rPr>
          <w:rFonts w:ascii="Calibri" w:hAnsi="Calibri"/>
        </w:rPr>
        <w:t xml:space="preserve">adquirido en el presente concurso se realizará en </w:t>
      </w:r>
      <w:r w:rsidR="00BE6A3A" w:rsidRPr="0090500C">
        <w:rPr>
          <w:rFonts w:ascii="Calibri" w:hAnsi="Calibri"/>
        </w:rPr>
        <w:t>pesos mexicanos</w:t>
      </w:r>
      <w:r w:rsidRPr="0090500C">
        <w:rPr>
          <w:rFonts w:ascii="Calibri" w:hAnsi="Calibri"/>
        </w:rPr>
        <w:t xml:space="preserve"> dentro de los 20 (Veinte) días naturales siguientes a la presentación de la factura en el área de Recursos Financieros de este Organismo y debidamente validada por el área encargada de su recepción.  </w:t>
      </w:r>
    </w:p>
    <w:p w14:paraId="6A8949D3" w14:textId="77777777" w:rsidR="000B78E5" w:rsidRPr="0039320A" w:rsidRDefault="000B78E5" w:rsidP="000B78E5">
      <w:pPr>
        <w:ind w:right="-1"/>
        <w:jc w:val="both"/>
        <w:rPr>
          <w:rFonts w:ascii="Calibri" w:hAnsi="Calibri"/>
        </w:rPr>
      </w:pPr>
    </w:p>
    <w:p w14:paraId="2FE22475" w14:textId="77777777" w:rsidR="000B78E5" w:rsidRDefault="001B316B" w:rsidP="000B78E5">
      <w:pPr>
        <w:ind w:right="-1"/>
        <w:jc w:val="both"/>
        <w:rPr>
          <w:rFonts w:ascii="Calibri" w:hAnsi="Calibri" w:cs="Arial"/>
          <w:iCs/>
        </w:rPr>
      </w:pPr>
      <w:r w:rsidRPr="001B316B">
        <w:rPr>
          <w:rFonts w:ascii="Calibri" w:hAnsi="Calibri" w:cs="Arial"/>
          <w:iCs/>
        </w:rPr>
        <w:t xml:space="preserve">Las facturas que resulten </w:t>
      </w:r>
      <w:r w:rsidR="00D87F8F">
        <w:rPr>
          <w:rFonts w:ascii="Calibri" w:hAnsi="Calibri" w:cs="Arial"/>
          <w:iCs/>
        </w:rPr>
        <w:t>de la prestación del servicio,</w:t>
      </w:r>
      <w:r w:rsidRPr="001B316B">
        <w:rPr>
          <w:rFonts w:ascii="Calibri" w:hAnsi="Calibri" w:cs="Arial"/>
          <w:iCs/>
        </w:rPr>
        <w:t xml:space="preserve"> en cada una de las Unidades Aplicativas, deberán contener lo siguiente: sello de almacén con la fecha correspondiente, nombre y firma del almacenista que realizó la recepción y la firma del Administrador de la Unidad Aplicativa (se an</w:t>
      </w:r>
      <w:r w:rsidR="00A85BB6">
        <w:rPr>
          <w:rFonts w:ascii="Calibri" w:hAnsi="Calibri" w:cs="Arial"/>
          <w:iCs/>
        </w:rPr>
        <w:t>exará a la factura copia de la o</w:t>
      </w:r>
      <w:r w:rsidRPr="001B316B">
        <w:rPr>
          <w:rFonts w:ascii="Calibri" w:hAnsi="Calibri" w:cs="Arial"/>
          <w:iCs/>
        </w:rPr>
        <w:t xml:space="preserve">rden de </w:t>
      </w:r>
      <w:r w:rsidR="00A85BB6">
        <w:rPr>
          <w:rFonts w:ascii="Calibri" w:hAnsi="Calibri" w:cs="Arial"/>
          <w:iCs/>
        </w:rPr>
        <w:t>e</w:t>
      </w:r>
      <w:r w:rsidRPr="001B316B">
        <w:rPr>
          <w:rFonts w:ascii="Calibri" w:hAnsi="Calibri" w:cs="Arial"/>
          <w:iCs/>
        </w:rPr>
        <w:t xml:space="preserve">nvío, mediante la cual se </w:t>
      </w:r>
      <w:r w:rsidR="00A85BB6">
        <w:rPr>
          <w:rFonts w:ascii="Calibri" w:hAnsi="Calibri" w:cs="Arial"/>
          <w:iCs/>
        </w:rPr>
        <w:t>solicitaron los insumos</w:t>
      </w:r>
      <w:r w:rsidRPr="001B316B">
        <w:rPr>
          <w:rFonts w:ascii="Calibri" w:hAnsi="Calibri" w:cs="Arial"/>
          <w:iCs/>
        </w:rPr>
        <w:t xml:space="preserve">); además deberá invariablemente describir en cada factura el número de licitación, </w:t>
      </w:r>
      <w:r w:rsidR="00A85BB6">
        <w:rPr>
          <w:rFonts w:ascii="Calibri" w:hAnsi="Calibri" w:cs="Arial"/>
          <w:iCs/>
        </w:rPr>
        <w:t>c</w:t>
      </w:r>
      <w:r w:rsidRPr="001B316B">
        <w:rPr>
          <w:rFonts w:ascii="Calibri" w:hAnsi="Calibri" w:cs="Arial"/>
          <w:iCs/>
        </w:rPr>
        <w:t>ontrato, marca del insumo y orden de envío y estarán disponibles las facturas en las Unidades Aplicati</w:t>
      </w:r>
      <w:r w:rsidR="0098290E">
        <w:rPr>
          <w:rFonts w:ascii="Calibri" w:hAnsi="Calibri" w:cs="Arial"/>
          <w:iCs/>
        </w:rPr>
        <w:t>vas en un plazo no mayor de 5</w:t>
      </w:r>
      <w:r w:rsidRPr="001B316B">
        <w:rPr>
          <w:rFonts w:ascii="Calibri" w:hAnsi="Calibri" w:cs="Arial"/>
          <w:iCs/>
        </w:rPr>
        <w:t xml:space="preserve"> días hábiles.</w:t>
      </w:r>
    </w:p>
    <w:p w14:paraId="119D5933" w14:textId="77777777" w:rsidR="001B316B" w:rsidRDefault="001B316B" w:rsidP="000B78E5">
      <w:pPr>
        <w:ind w:right="-1"/>
        <w:jc w:val="both"/>
        <w:rPr>
          <w:rFonts w:ascii="Calibri" w:hAnsi="Calibri"/>
        </w:rPr>
      </w:pPr>
    </w:p>
    <w:p w14:paraId="5C73B1F2" w14:textId="77777777" w:rsidR="00B856FD" w:rsidRPr="00717325" w:rsidRDefault="00717325" w:rsidP="000B78E5">
      <w:pPr>
        <w:ind w:right="49"/>
        <w:jc w:val="both"/>
        <w:rPr>
          <w:rFonts w:ascii="Calibri" w:hAnsi="Calibri" w:cs="Arial"/>
          <w:iCs/>
        </w:rPr>
      </w:pPr>
      <w:r>
        <w:rPr>
          <w:rFonts w:ascii="Calibri" w:hAnsi="Calibri" w:cs="Arial"/>
          <w:iCs/>
        </w:rPr>
        <w:t xml:space="preserve">Se </w:t>
      </w:r>
      <w:r w:rsidRPr="00717325">
        <w:rPr>
          <w:rFonts w:ascii="Calibri" w:hAnsi="Calibri" w:cs="Arial"/>
          <w:iCs/>
        </w:rPr>
        <w:t>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r>
        <w:rPr>
          <w:rFonts w:ascii="Calibri" w:hAnsi="Calibri" w:cs="Arial"/>
          <w:iCs/>
        </w:rPr>
        <w:t>.</w:t>
      </w:r>
    </w:p>
    <w:p w14:paraId="5D7E8880" w14:textId="77777777" w:rsidR="00717325" w:rsidRDefault="00717325" w:rsidP="000B78E5">
      <w:pPr>
        <w:ind w:right="49"/>
        <w:jc w:val="both"/>
        <w:rPr>
          <w:rFonts w:ascii="Calibri" w:hAnsi="Calibri"/>
        </w:rPr>
      </w:pPr>
    </w:p>
    <w:p w14:paraId="5A476C71" w14:textId="77777777" w:rsidR="000B78E5" w:rsidRDefault="000B78E5" w:rsidP="000B78E5">
      <w:pPr>
        <w:ind w:right="49"/>
        <w:jc w:val="both"/>
        <w:rPr>
          <w:rFonts w:ascii="Calibri" w:hAnsi="Calibri"/>
        </w:rPr>
      </w:pPr>
      <w:r w:rsidRPr="0090500C">
        <w:rPr>
          <w:rFonts w:ascii="Calibri" w:hAnsi="Calibri"/>
        </w:rPr>
        <w:t xml:space="preserve">La Convocante se deslinda del pago de las facturas que no sean presentadas para su pago antes de 90 días posteriores a la fecha de recibo </w:t>
      </w:r>
      <w:r w:rsidR="00510269">
        <w:rPr>
          <w:rFonts w:ascii="Calibri" w:hAnsi="Calibri"/>
        </w:rPr>
        <w:t>en la unidad</w:t>
      </w:r>
      <w:r w:rsidRPr="0090500C">
        <w:rPr>
          <w:rFonts w:ascii="Calibri" w:hAnsi="Calibri"/>
        </w:rPr>
        <w:t xml:space="preserve"> a las que va</w:t>
      </w:r>
      <w:r>
        <w:rPr>
          <w:rFonts w:ascii="Calibri" w:hAnsi="Calibri"/>
        </w:rPr>
        <w:t>n</w:t>
      </w:r>
      <w:r w:rsidRPr="0090500C">
        <w:rPr>
          <w:rFonts w:ascii="Calibri" w:hAnsi="Calibri"/>
        </w:rPr>
        <w:t xml:space="preserve"> destinado</w:t>
      </w:r>
      <w:r>
        <w:rPr>
          <w:rFonts w:ascii="Calibri" w:hAnsi="Calibri"/>
        </w:rPr>
        <w:t>s</w:t>
      </w:r>
      <w:r w:rsidRPr="0090500C">
        <w:rPr>
          <w:rFonts w:ascii="Calibri" w:hAnsi="Calibri"/>
        </w:rPr>
        <w:t xml:space="preserve"> </w:t>
      </w:r>
      <w:r>
        <w:rPr>
          <w:rFonts w:ascii="Calibri" w:hAnsi="Calibri"/>
        </w:rPr>
        <w:t xml:space="preserve">los </w:t>
      </w:r>
      <w:r w:rsidR="00510269">
        <w:rPr>
          <w:rFonts w:ascii="Calibri" w:hAnsi="Calibri"/>
        </w:rPr>
        <w:t>insumos</w:t>
      </w:r>
      <w:r w:rsidRPr="0090500C">
        <w:rPr>
          <w:rFonts w:ascii="Calibri" w:hAnsi="Calibri"/>
        </w:rPr>
        <w:t>, salvo caso justificado a consideración de la Convocante. En caso de no presentarse la factura en dicho periodo la Convocante no estará obligada a la devolución de</w:t>
      </w:r>
      <w:r>
        <w:rPr>
          <w:rFonts w:ascii="Calibri" w:hAnsi="Calibri"/>
        </w:rPr>
        <w:t xml:space="preserve"> los </w:t>
      </w:r>
      <w:r w:rsidR="00BE796D">
        <w:rPr>
          <w:rFonts w:ascii="Calibri" w:hAnsi="Calibri"/>
        </w:rPr>
        <w:t>insumos</w:t>
      </w:r>
      <w:r w:rsidRPr="0090500C">
        <w:rPr>
          <w:rFonts w:ascii="Calibri" w:hAnsi="Calibri"/>
        </w:rPr>
        <w:t xml:space="preserve"> ni a cubrir gasto alguno. Las condiciones y forma de pago podrán variar, y si las hubiere, dichas modificaciones estarán sujetas a las Leyes, Normas, Reglamentos o Directrices aplicables que señale el Gobierno Federal, a través de la Secretaría de Hacienda y Crédito Público</w:t>
      </w:r>
      <w:r w:rsidR="00E45CF8">
        <w:rPr>
          <w:rFonts w:ascii="Calibri" w:hAnsi="Calibri"/>
        </w:rPr>
        <w:t>.</w:t>
      </w:r>
    </w:p>
    <w:p w14:paraId="01181202" w14:textId="77777777" w:rsidR="00E45CF8" w:rsidRPr="0090500C" w:rsidRDefault="00E45CF8" w:rsidP="000B78E5">
      <w:pPr>
        <w:ind w:right="49"/>
        <w:jc w:val="both"/>
        <w:rPr>
          <w:rFonts w:ascii="Calibri" w:hAnsi="Calibri"/>
        </w:rPr>
      </w:pPr>
    </w:p>
    <w:p w14:paraId="137779DF" w14:textId="5C6C6AC1" w:rsidR="000B78E5" w:rsidRPr="0090500C" w:rsidRDefault="000B78E5" w:rsidP="000B78E5">
      <w:pPr>
        <w:ind w:right="49"/>
        <w:jc w:val="both"/>
        <w:rPr>
          <w:rFonts w:ascii="Calibri" w:hAnsi="Calibri"/>
        </w:rPr>
      </w:pPr>
      <w:r w:rsidRPr="0090500C">
        <w:rPr>
          <w:rFonts w:ascii="Calibri" w:hAnsi="Calibri"/>
        </w:rPr>
        <w:t>La liquidación total de</w:t>
      </w:r>
      <w:r>
        <w:rPr>
          <w:rFonts w:ascii="Calibri" w:hAnsi="Calibri"/>
        </w:rPr>
        <w:t xml:space="preserve"> </w:t>
      </w:r>
      <w:r w:rsidRPr="0090500C">
        <w:rPr>
          <w:rFonts w:ascii="Calibri" w:hAnsi="Calibri"/>
        </w:rPr>
        <w:t>l</w:t>
      </w:r>
      <w:r>
        <w:rPr>
          <w:rFonts w:ascii="Calibri" w:hAnsi="Calibri"/>
        </w:rPr>
        <w:t>os</w:t>
      </w:r>
      <w:r w:rsidRPr="0090500C">
        <w:rPr>
          <w:rFonts w:ascii="Calibri" w:hAnsi="Calibri"/>
        </w:rPr>
        <w:t xml:space="preserve"> </w:t>
      </w:r>
      <w:r w:rsidR="006E0108">
        <w:rPr>
          <w:rFonts w:ascii="Calibri" w:hAnsi="Calibri"/>
        </w:rPr>
        <w:t>insumos</w:t>
      </w:r>
      <w:r w:rsidRPr="0090500C">
        <w:rPr>
          <w:rFonts w:ascii="Calibri" w:hAnsi="Calibri"/>
        </w:rPr>
        <w:t xml:space="preserve"> no significará la aceptación de</w:t>
      </w:r>
      <w:r w:rsidR="00A20EA1">
        <w:rPr>
          <w:rFonts w:ascii="Calibri" w:hAnsi="Calibri"/>
        </w:rPr>
        <w:t xml:space="preserve"> </w:t>
      </w:r>
      <w:r w:rsidRPr="0090500C">
        <w:rPr>
          <w:rFonts w:ascii="Calibri" w:hAnsi="Calibri"/>
        </w:rPr>
        <w:t>l</w:t>
      </w:r>
      <w:r w:rsidR="00A20EA1">
        <w:rPr>
          <w:rFonts w:ascii="Calibri" w:hAnsi="Calibri"/>
        </w:rPr>
        <w:t>os</w:t>
      </w:r>
      <w:r w:rsidRPr="0090500C">
        <w:rPr>
          <w:rFonts w:ascii="Calibri" w:hAnsi="Calibri"/>
        </w:rPr>
        <w:t xml:space="preserve"> mismo</w:t>
      </w:r>
      <w:r w:rsidR="00A20EA1">
        <w:rPr>
          <w:rFonts w:ascii="Calibri" w:hAnsi="Calibri"/>
        </w:rPr>
        <w:t>s</w:t>
      </w:r>
      <w:r w:rsidRPr="0090500C">
        <w:rPr>
          <w:rFonts w:ascii="Calibri" w:hAnsi="Calibri"/>
        </w:rPr>
        <w:t xml:space="preserve">, por lo </w:t>
      </w:r>
      <w:r w:rsidR="00FD294E" w:rsidRPr="0090500C">
        <w:rPr>
          <w:rFonts w:ascii="Calibri" w:hAnsi="Calibri"/>
        </w:rPr>
        <w:t>tanto,</w:t>
      </w:r>
      <w:r w:rsidRPr="0090500C">
        <w:rPr>
          <w:rFonts w:ascii="Calibri" w:hAnsi="Calibri"/>
        </w:rPr>
        <w:t xml:space="preserve"> la convocante se reserva expresamente el derecho de reclamar los vicios ocultos, insumos faltantes o el pago de lo indebido.</w:t>
      </w:r>
    </w:p>
    <w:p w14:paraId="698B1AC1" w14:textId="77777777" w:rsidR="000B78E5" w:rsidRPr="0090500C" w:rsidRDefault="000B78E5" w:rsidP="000B78E5">
      <w:pPr>
        <w:ind w:right="51"/>
        <w:jc w:val="both"/>
        <w:rPr>
          <w:rFonts w:ascii="Calibri" w:hAnsi="Calibri"/>
        </w:rPr>
      </w:pPr>
    </w:p>
    <w:p w14:paraId="188E530B" w14:textId="77777777" w:rsidR="000B78E5" w:rsidRPr="0090500C" w:rsidRDefault="000B78E5" w:rsidP="000B78E5">
      <w:pPr>
        <w:jc w:val="both"/>
        <w:rPr>
          <w:rFonts w:ascii="Calibri" w:hAnsi="Calibri"/>
        </w:rPr>
      </w:pPr>
      <w:r w:rsidRPr="0090500C">
        <w:rPr>
          <w:rFonts w:ascii="Calibri" w:hAnsi="Calibri"/>
        </w:rPr>
        <w:t>La convocante se reserva la potestad de efectuar modificaciones al proceso de pago.</w:t>
      </w:r>
    </w:p>
    <w:p w14:paraId="27147E9A" w14:textId="77777777" w:rsidR="000B78E5" w:rsidRPr="0090500C" w:rsidRDefault="000B78E5" w:rsidP="000B78E5">
      <w:pPr>
        <w:ind w:right="51"/>
        <w:jc w:val="both"/>
        <w:rPr>
          <w:rFonts w:ascii="Calibri" w:hAnsi="Calibri"/>
        </w:rPr>
      </w:pPr>
    </w:p>
    <w:p w14:paraId="584996DC" w14:textId="77777777" w:rsidR="000B78E5" w:rsidRPr="0090500C" w:rsidRDefault="000B78E5" w:rsidP="000B78E5">
      <w:pPr>
        <w:ind w:right="-1"/>
        <w:jc w:val="both"/>
        <w:rPr>
          <w:rFonts w:ascii="Calibri" w:hAnsi="Calibri"/>
          <w:b/>
          <w:u w:val="single"/>
        </w:rPr>
      </w:pPr>
      <w:r w:rsidRPr="0090500C">
        <w:rPr>
          <w:rFonts w:ascii="Calibri" w:hAnsi="Calibri"/>
          <w:b/>
          <w:u w:val="single"/>
        </w:rPr>
        <w:t>8.2. Precio.</w:t>
      </w:r>
    </w:p>
    <w:p w14:paraId="1A2D699D" w14:textId="77777777" w:rsidR="000B78E5" w:rsidRPr="0039320A" w:rsidRDefault="000B78E5" w:rsidP="000B78E5">
      <w:pPr>
        <w:ind w:right="-1"/>
        <w:jc w:val="both"/>
        <w:rPr>
          <w:rFonts w:ascii="Calibri" w:hAnsi="Calibri"/>
        </w:rPr>
      </w:pPr>
    </w:p>
    <w:p w14:paraId="5B3970E5" w14:textId="5E450A14" w:rsidR="00661318" w:rsidRDefault="00661318" w:rsidP="00661318">
      <w:pPr>
        <w:ind w:right="-1"/>
        <w:jc w:val="both"/>
        <w:rPr>
          <w:rFonts w:ascii="Calibri" w:hAnsi="Calibri"/>
        </w:rPr>
      </w:pPr>
      <w:r w:rsidRPr="00780E06">
        <w:rPr>
          <w:rFonts w:asciiTheme="minorHAnsi" w:hAnsiTheme="minorHAnsi" w:cstheme="minorHAnsi"/>
        </w:rPr>
        <w:t xml:space="preserve">El instrumento que se celebre será con la condición de precio fijo y en pesos </w:t>
      </w:r>
      <w:r w:rsidR="00FD294E" w:rsidRPr="00780E06">
        <w:rPr>
          <w:rFonts w:asciiTheme="minorHAnsi" w:hAnsiTheme="minorHAnsi" w:cstheme="minorHAnsi"/>
        </w:rPr>
        <w:t>mexicanos</w:t>
      </w:r>
      <w:r w:rsidRPr="00780E06">
        <w:rPr>
          <w:rFonts w:asciiTheme="minorHAnsi" w:hAnsiTheme="minorHAnsi" w:cstheme="minorHAnsi"/>
        </w:rPr>
        <w:t xml:space="preserve"> por lo que no se reconocerá incremento alguno en los precios ofertados de sus propuestas.</w:t>
      </w:r>
    </w:p>
    <w:p w14:paraId="45ACD842" w14:textId="77777777" w:rsidR="00661318" w:rsidRDefault="00661318" w:rsidP="00661318">
      <w:pPr>
        <w:ind w:right="-1"/>
        <w:jc w:val="both"/>
        <w:rPr>
          <w:rFonts w:ascii="Calibri" w:hAnsi="Calibri"/>
        </w:rPr>
      </w:pPr>
    </w:p>
    <w:p w14:paraId="12F1385E" w14:textId="77777777" w:rsidR="00661318" w:rsidRPr="00661318" w:rsidRDefault="00661318" w:rsidP="00661318">
      <w:pPr>
        <w:ind w:right="-1"/>
        <w:jc w:val="both"/>
        <w:rPr>
          <w:rFonts w:ascii="Calibri" w:hAnsi="Calibri"/>
        </w:rPr>
      </w:pPr>
      <w:r w:rsidRPr="00780E06">
        <w:rPr>
          <w:rFonts w:asciiTheme="minorHAnsi" w:hAnsiTheme="minorHAnsi" w:cstheme="minorHAnsi"/>
        </w:rPr>
        <w:lastRenderedPageBreak/>
        <w:t xml:space="preserve">El licitante ganador que resulte con adjudicación, se obliga a respetar el precio fijo, en el supuesto de que </w:t>
      </w:r>
      <w:r w:rsidR="00510269">
        <w:rPr>
          <w:rFonts w:asciiTheme="minorHAnsi" w:hAnsiTheme="minorHAnsi" w:cstheme="minorHAnsi"/>
        </w:rPr>
        <w:t xml:space="preserve">la </w:t>
      </w:r>
      <w:r w:rsidRPr="00780E06">
        <w:rPr>
          <w:rFonts w:asciiTheme="minorHAnsi" w:hAnsiTheme="minorHAnsi" w:cstheme="minorHAnsi"/>
        </w:rPr>
        <w:t xml:space="preserve">Convocante realice compras directas, cuando se presenten circunstancias especiales o se establezcan programas que hagan necesaria la contratación de los servicios que estén comprendidos dentro de las necesidades objeto de la presente </w:t>
      </w:r>
      <w:r w:rsidR="00E73AB6">
        <w:rPr>
          <w:rFonts w:asciiTheme="minorHAnsi" w:hAnsiTheme="minorHAnsi" w:cstheme="minorHAnsi"/>
        </w:rPr>
        <w:t>licitación</w:t>
      </w:r>
      <w:r w:rsidRPr="00780E06">
        <w:rPr>
          <w:rFonts w:asciiTheme="minorHAnsi" w:hAnsiTheme="minorHAnsi" w:cstheme="minorHAnsi"/>
        </w:rPr>
        <w:t xml:space="preserve">. </w:t>
      </w:r>
    </w:p>
    <w:p w14:paraId="4B0C2033" w14:textId="77777777" w:rsidR="000B78E5" w:rsidRDefault="000B78E5" w:rsidP="000B78E5">
      <w:pPr>
        <w:ind w:right="-1"/>
        <w:jc w:val="both"/>
        <w:rPr>
          <w:rFonts w:ascii="Calibri" w:hAnsi="Calibri"/>
        </w:rPr>
      </w:pPr>
    </w:p>
    <w:p w14:paraId="2B3C2B41" w14:textId="77777777" w:rsidR="00573102" w:rsidRDefault="00573102" w:rsidP="000B78E5">
      <w:pPr>
        <w:ind w:right="-1"/>
        <w:jc w:val="both"/>
        <w:rPr>
          <w:rFonts w:ascii="Calibri" w:hAnsi="Calibri"/>
        </w:rPr>
      </w:pPr>
    </w:p>
    <w:p w14:paraId="3E543794" w14:textId="77777777" w:rsidR="000B78E5" w:rsidRPr="0039320A" w:rsidRDefault="000B78E5" w:rsidP="004B412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t>9.</w:t>
      </w:r>
      <w:r>
        <w:rPr>
          <w:rFonts w:ascii="Calibri" w:hAnsi="Calibri"/>
          <w:b/>
        </w:rPr>
        <w:t xml:space="preserve"> </w:t>
      </w:r>
      <w:r w:rsidRPr="0039320A">
        <w:rPr>
          <w:rFonts w:ascii="Calibri" w:hAnsi="Calibri"/>
          <w:b/>
        </w:rPr>
        <w:t>PENA CONVENCIONAL (SANCIÓN).</w:t>
      </w:r>
    </w:p>
    <w:p w14:paraId="3FE4EFDF" w14:textId="77777777" w:rsidR="000B78E5" w:rsidRPr="0039320A" w:rsidRDefault="000B78E5" w:rsidP="000B78E5">
      <w:pPr>
        <w:ind w:right="-1"/>
        <w:jc w:val="both"/>
        <w:rPr>
          <w:rFonts w:ascii="Calibri" w:hAnsi="Calibri"/>
        </w:rPr>
      </w:pPr>
    </w:p>
    <w:p w14:paraId="5974E315" w14:textId="1729D226" w:rsidR="00F26417" w:rsidRPr="00EA3FBA" w:rsidRDefault="00F26417" w:rsidP="00F26417">
      <w:pPr>
        <w:jc w:val="both"/>
        <w:rPr>
          <w:rFonts w:ascii="Calibri" w:hAnsi="Calibri" w:cs="Calibri"/>
          <w:color w:val="000000"/>
          <w:lang w:eastAsia="es-MX"/>
        </w:rPr>
      </w:pPr>
      <w:r w:rsidRPr="00CD7473">
        <w:rPr>
          <w:rFonts w:ascii="Calibri" w:hAnsi="Calibri" w:cs="Calibri"/>
          <w:color w:val="000000"/>
          <w:lang w:eastAsia="es-MX"/>
        </w:rPr>
        <w:t xml:space="preserve">Se aplicará una pena convencional (Sanción) del </w:t>
      </w:r>
      <w:r w:rsidRPr="00EA3FBA">
        <w:rPr>
          <w:rFonts w:ascii="Calibri" w:hAnsi="Calibri" w:cs="Calibri"/>
          <w:color w:val="000000"/>
          <w:lang w:eastAsia="es-MX"/>
        </w:rPr>
        <w:t>2</w:t>
      </w:r>
      <w:r w:rsidRPr="00CD7473">
        <w:rPr>
          <w:rFonts w:ascii="Calibri" w:hAnsi="Calibri" w:cs="Calibri"/>
          <w:color w:val="000000"/>
          <w:lang w:eastAsia="es-MX"/>
        </w:rPr>
        <w:t xml:space="preserve">% por cada día hábil de retraso sobre el monto de la </w:t>
      </w:r>
      <w:r>
        <w:rPr>
          <w:rFonts w:ascii="Calibri" w:hAnsi="Calibri" w:cs="Calibri"/>
          <w:color w:val="000000"/>
          <w:lang w:eastAsia="es-MX"/>
        </w:rPr>
        <w:t>prestación del servicio</w:t>
      </w:r>
      <w:r w:rsidRPr="00CD7473">
        <w:rPr>
          <w:rFonts w:ascii="Calibri" w:hAnsi="Calibri" w:cs="Calibri"/>
          <w:color w:val="000000"/>
          <w:lang w:eastAsia="es-MX"/>
        </w:rPr>
        <w:t xml:space="preserve"> que se efectuare fuera de plazo, el cual no excederá del monto de la Garantía de cumplimiento de contrato.</w:t>
      </w:r>
    </w:p>
    <w:p w14:paraId="74387EA2" w14:textId="77777777" w:rsidR="00F26417" w:rsidRPr="00CD7473" w:rsidRDefault="00F26417" w:rsidP="00F26417">
      <w:pPr>
        <w:jc w:val="both"/>
        <w:rPr>
          <w:rFonts w:ascii="Tahoma" w:hAnsi="Tahoma" w:cs="Tahoma"/>
          <w:color w:val="000000"/>
          <w:lang w:val="es-MX" w:eastAsia="es-MX"/>
        </w:rPr>
      </w:pPr>
    </w:p>
    <w:p w14:paraId="365EFD2C" w14:textId="0AF3FA4A" w:rsidR="00F26417" w:rsidRPr="00EA3FBA" w:rsidRDefault="00F26417" w:rsidP="00F26417">
      <w:pPr>
        <w:jc w:val="both"/>
        <w:rPr>
          <w:rFonts w:ascii="Calibri" w:hAnsi="Calibri" w:cs="Calibri"/>
          <w:color w:val="000000"/>
          <w:lang w:eastAsia="es-MX"/>
        </w:rPr>
      </w:pPr>
      <w:r w:rsidRPr="00CD7473">
        <w:rPr>
          <w:rFonts w:ascii="Calibri" w:hAnsi="Calibri" w:cs="Calibri"/>
          <w:color w:val="000000"/>
          <w:lang w:eastAsia="es-MX"/>
        </w:rPr>
        <w:t xml:space="preserve">La penalización por el retraso en la </w:t>
      </w:r>
      <w:r>
        <w:rPr>
          <w:rFonts w:ascii="Calibri" w:hAnsi="Calibri" w:cs="Calibri"/>
          <w:color w:val="000000"/>
          <w:lang w:eastAsia="es-MX"/>
        </w:rPr>
        <w:t>prestación del servicio</w:t>
      </w:r>
      <w:r w:rsidRPr="00CD7473">
        <w:rPr>
          <w:rFonts w:ascii="Calibri" w:hAnsi="Calibri" w:cs="Calibri"/>
          <w:color w:val="000000"/>
          <w:lang w:eastAsia="es-MX"/>
        </w:rPr>
        <w:t xml:space="preserve"> iniciará a contar a partir del día siguiente en el que se dé el retraso. La penalización será de manera proporcional al importe de la garantía de cumplimiento.  En las operaciones en que se pactare ajuste de precios, la penalización se calculará sobre el precio ajustado,</w:t>
      </w:r>
    </w:p>
    <w:p w14:paraId="75233F3F" w14:textId="77777777" w:rsidR="00F26417" w:rsidRPr="00CD7473" w:rsidRDefault="00F26417" w:rsidP="00F26417">
      <w:pPr>
        <w:jc w:val="both"/>
        <w:rPr>
          <w:rFonts w:ascii="Tahoma" w:hAnsi="Tahoma" w:cs="Tahoma"/>
          <w:color w:val="000000"/>
          <w:lang w:val="es-MX" w:eastAsia="es-MX"/>
        </w:rPr>
      </w:pPr>
    </w:p>
    <w:p w14:paraId="643E51EA" w14:textId="77777777" w:rsidR="00F26417" w:rsidRPr="00EA3FBA" w:rsidRDefault="00F26417" w:rsidP="00F26417">
      <w:pPr>
        <w:jc w:val="both"/>
        <w:rPr>
          <w:rFonts w:ascii="Calibri" w:hAnsi="Calibri" w:cs="Calibri"/>
          <w:color w:val="000000"/>
          <w:lang w:eastAsia="es-MX"/>
        </w:rPr>
      </w:pPr>
      <w:r w:rsidRPr="00CD7473">
        <w:rPr>
          <w:rFonts w:ascii="Calibri" w:hAnsi="Calibri" w:cs="Calibri"/>
          <w:color w:val="000000"/>
          <w:lang w:eastAsia="es-MX"/>
        </w:rPr>
        <w:t>En el supuesto de que se requiera la aplicación de la Pena Convencional, el Administrador o equivalente de la Unidad Aplicativa deberá elaborar el cálculo de dicha pena y hacerlo del conocimiento de “EL PROVEEDOR”, así como también remitirlo a la Subdirección de Recursos Financieros.</w:t>
      </w:r>
    </w:p>
    <w:p w14:paraId="45D96BED" w14:textId="77777777" w:rsidR="00F26417" w:rsidRPr="00CD7473" w:rsidRDefault="00F26417" w:rsidP="00F26417">
      <w:pPr>
        <w:jc w:val="both"/>
        <w:rPr>
          <w:rFonts w:ascii="Tahoma" w:hAnsi="Tahoma" w:cs="Tahoma"/>
          <w:color w:val="000000"/>
          <w:lang w:val="es-MX" w:eastAsia="es-MX"/>
        </w:rPr>
      </w:pPr>
    </w:p>
    <w:p w14:paraId="410E4ED8" w14:textId="77777777" w:rsidR="00F26417" w:rsidRPr="00EA3FBA" w:rsidRDefault="00F26417" w:rsidP="00F26417">
      <w:pPr>
        <w:jc w:val="both"/>
        <w:rPr>
          <w:rFonts w:ascii="Calibri" w:hAnsi="Calibri" w:cs="Calibri"/>
          <w:color w:val="000000"/>
          <w:lang w:eastAsia="es-MX"/>
        </w:rPr>
      </w:pPr>
      <w:r w:rsidRPr="00CD7473">
        <w:rPr>
          <w:rFonts w:ascii="Calibri" w:hAnsi="Calibri" w:cs="Calibri"/>
          <w:color w:val="000000"/>
          <w:lang w:eastAsia="es-MX"/>
        </w:rPr>
        <w:t>Las penas se harán efectivas descontándose de los pagos que “S.S.N.L.” tenga pendientes de efectuar a “EL PROVEEDOR” mediante nota de crédito sobre la factura o en su caso éste efectuará el pago correspondiente en las oficinas de Recursos Financieros de “S.S.N.L.”, independientemente de que “S.S.N.L.” opte por hacer efectiva la garantía otorgada por “EL PROVEEDOR” hasta por el monto de las sanciones no cubiertas.</w:t>
      </w:r>
    </w:p>
    <w:p w14:paraId="5CF395F3" w14:textId="77777777" w:rsidR="00F26417" w:rsidRPr="00CD7473" w:rsidRDefault="00F26417" w:rsidP="00F26417">
      <w:pPr>
        <w:jc w:val="both"/>
        <w:rPr>
          <w:rFonts w:ascii="Tahoma" w:hAnsi="Tahoma" w:cs="Tahoma"/>
          <w:color w:val="000000"/>
          <w:lang w:val="es-MX" w:eastAsia="es-MX"/>
        </w:rPr>
      </w:pPr>
    </w:p>
    <w:p w14:paraId="4BD61C0C" w14:textId="3DA1AFD3" w:rsidR="00F26417" w:rsidRDefault="00F26417" w:rsidP="00F26417">
      <w:pPr>
        <w:ind w:right="-1"/>
        <w:jc w:val="both"/>
        <w:rPr>
          <w:rFonts w:asciiTheme="minorHAnsi" w:hAnsiTheme="minorHAnsi" w:cstheme="minorHAnsi"/>
        </w:rPr>
      </w:pPr>
      <w:r w:rsidRPr="009C00A2">
        <w:rPr>
          <w:rFonts w:asciiTheme="minorHAnsi" w:hAnsiTheme="minorHAnsi" w:cstheme="minorHAnsi"/>
        </w:rPr>
        <w:t>Será responsabilidad del proveedor que resulte con adjudicación, abastecer todas las necesidades que requiera la unidad en los tiempos</w:t>
      </w:r>
      <w:r w:rsidRPr="00780E06">
        <w:rPr>
          <w:rFonts w:asciiTheme="minorHAnsi" w:hAnsiTheme="minorHAnsi" w:cstheme="minorHAnsi"/>
        </w:rPr>
        <w:t xml:space="preserve">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con los </w:t>
      </w:r>
      <w:r>
        <w:rPr>
          <w:rFonts w:asciiTheme="minorHAnsi" w:hAnsiTheme="minorHAnsi" w:cstheme="minorHAnsi"/>
        </w:rPr>
        <w:t>insumos</w:t>
      </w:r>
      <w:r w:rsidRPr="00780E06">
        <w:rPr>
          <w:rFonts w:asciiTheme="minorHAnsi" w:hAnsiTheme="minorHAnsi" w:cstheme="minorHAnsi"/>
        </w:rPr>
        <w:t>, de igual manera se aplicará lo establecido en el párrafo primero de este punto.</w:t>
      </w:r>
    </w:p>
    <w:p w14:paraId="211FDA2E" w14:textId="77777777" w:rsidR="00F26417" w:rsidRDefault="00F26417" w:rsidP="00661318">
      <w:pPr>
        <w:ind w:right="-1"/>
        <w:jc w:val="both"/>
        <w:rPr>
          <w:rFonts w:asciiTheme="minorHAnsi" w:hAnsiTheme="minorHAnsi" w:cstheme="minorHAnsi"/>
        </w:rPr>
      </w:pPr>
    </w:p>
    <w:p w14:paraId="3936F45B" w14:textId="77777777" w:rsidR="00D74B9A" w:rsidRPr="00661318" w:rsidRDefault="00D74B9A" w:rsidP="00661318">
      <w:pPr>
        <w:ind w:right="-1"/>
        <w:jc w:val="both"/>
        <w:rPr>
          <w:rFonts w:ascii="Calibri" w:hAnsi="Calibri"/>
        </w:rPr>
      </w:pPr>
    </w:p>
    <w:p w14:paraId="0C492566" w14:textId="77777777" w:rsidR="000B78E5" w:rsidRPr="0039320A" w:rsidRDefault="000B78E5" w:rsidP="004B412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t>10.</w:t>
      </w:r>
      <w:r>
        <w:rPr>
          <w:rFonts w:ascii="Calibri" w:hAnsi="Calibri"/>
          <w:b/>
        </w:rPr>
        <w:t xml:space="preserve"> </w:t>
      </w:r>
      <w:r w:rsidRPr="0039320A">
        <w:rPr>
          <w:rFonts w:ascii="Calibri" w:hAnsi="Calibri"/>
          <w:b/>
        </w:rPr>
        <w:t>GARANTÍAS</w:t>
      </w:r>
      <w:r>
        <w:rPr>
          <w:rFonts w:ascii="Calibri" w:hAnsi="Calibri"/>
          <w:b/>
        </w:rPr>
        <w:t>.</w:t>
      </w:r>
    </w:p>
    <w:p w14:paraId="6D2C6177" w14:textId="77777777" w:rsidR="00190C8C" w:rsidRDefault="00190C8C" w:rsidP="000B78E5">
      <w:pPr>
        <w:ind w:right="-1"/>
        <w:jc w:val="both"/>
        <w:rPr>
          <w:rFonts w:ascii="Calibri" w:hAnsi="Calibri"/>
          <w:b/>
        </w:rPr>
      </w:pPr>
    </w:p>
    <w:p w14:paraId="5AA400E6" w14:textId="77777777" w:rsidR="00D75F1A" w:rsidRPr="00EF4E71" w:rsidRDefault="00D75F1A" w:rsidP="00D75F1A">
      <w:pPr>
        <w:ind w:right="-1"/>
        <w:jc w:val="both"/>
        <w:rPr>
          <w:rFonts w:ascii="Calibri" w:hAnsi="Calibri"/>
          <w:b/>
          <w:u w:val="single"/>
        </w:rPr>
      </w:pPr>
      <w:r>
        <w:rPr>
          <w:rFonts w:ascii="Calibri" w:hAnsi="Calibri"/>
          <w:b/>
          <w:u w:val="single"/>
        </w:rPr>
        <w:t>10.1</w:t>
      </w:r>
      <w:r w:rsidRPr="00EF4E71">
        <w:rPr>
          <w:rFonts w:ascii="Calibri" w:hAnsi="Calibri"/>
          <w:b/>
          <w:u w:val="single"/>
        </w:rPr>
        <w:t>. Garantía de Cumplimiento de Contrato.</w:t>
      </w:r>
    </w:p>
    <w:p w14:paraId="60C35C55" w14:textId="77777777" w:rsidR="00D75F1A" w:rsidRPr="0039320A" w:rsidRDefault="00D75F1A" w:rsidP="00D75F1A">
      <w:pPr>
        <w:ind w:right="-1"/>
        <w:jc w:val="both"/>
        <w:rPr>
          <w:rFonts w:ascii="Calibri" w:hAnsi="Calibri"/>
        </w:rPr>
      </w:pPr>
    </w:p>
    <w:p w14:paraId="41BA0E7B" w14:textId="24BAFA9B" w:rsidR="00D75F1A" w:rsidRPr="00173E15" w:rsidRDefault="00D75F1A" w:rsidP="00D75F1A">
      <w:pPr>
        <w:pStyle w:val="Textoindependiente2"/>
        <w:ind w:right="-1"/>
        <w:rPr>
          <w:rFonts w:ascii="Calibri" w:hAnsi="Calibri"/>
          <w:sz w:val="20"/>
        </w:rPr>
      </w:pPr>
      <w:r w:rsidRPr="00947153">
        <w:rPr>
          <w:rFonts w:ascii="Calibri" w:hAnsi="Calibri"/>
          <w:sz w:val="20"/>
        </w:rPr>
        <w:t>Dentro de los 10 (diez) días hábiles contados a partir de la firma del contrato, el Licitante ganador deberá hacer entrega de fianza (Anexo 10) original de cumplimiento de contrato expedida por institución legalmente autorizada por un monto equivalente al 20% del valor total del</w:t>
      </w:r>
      <w:r w:rsidRPr="00661318">
        <w:rPr>
          <w:rFonts w:ascii="Calibri" w:hAnsi="Calibri"/>
          <w:sz w:val="20"/>
        </w:rPr>
        <w:t xml:space="preserve"> contrato incluyendo el I.V.A.</w:t>
      </w:r>
      <w:r>
        <w:rPr>
          <w:rFonts w:ascii="Calibri" w:hAnsi="Calibri"/>
          <w:sz w:val="20"/>
        </w:rPr>
        <w:t>,</w:t>
      </w:r>
      <w:r w:rsidRPr="00661318">
        <w:rPr>
          <w:rFonts w:ascii="Calibri" w:hAnsi="Calibri"/>
          <w:sz w:val="20"/>
        </w:rPr>
        <w:t xml:space="preserve"> </w:t>
      </w:r>
      <w:r w:rsidRPr="00173E15">
        <w:rPr>
          <w:rFonts w:ascii="Calibri" w:hAnsi="Calibri"/>
          <w:sz w:val="20"/>
        </w:rPr>
        <w:t xml:space="preserve">constituida a favor de la Secretaría de Finanzas y Tesorería General del Estado de Nuevo León, para garantizar el cumplimiento del contrato. La fianza deberá estar vigente por un año, y en el caso de defectos y/o responsabilidades imputables al </w:t>
      </w:r>
      <w:r w:rsidRPr="00173E15">
        <w:rPr>
          <w:rFonts w:asciiTheme="minorHAnsi" w:hAnsiTheme="minorHAnsi"/>
          <w:sz w:val="20"/>
        </w:rPr>
        <w:t>licitante ganador,</w:t>
      </w:r>
      <w:r w:rsidRPr="00173E15">
        <w:rPr>
          <w:rFonts w:ascii="Calibri" w:hAnsi="Calibri"/>
          <w:sz w:val="20"/>
        </w:rPr>
        <w:t xml:space="preserve">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19CA6A37" w14:textId="77777777" w:rsidR="00D75F1A" w:rsidRPr="00173E15" w:rsidRDefault="00D75F1A" w:rsidP="00D75F1A">
      <w:pPr>
        <w:pStyle w:val="NormalWeb"/>
        <w:spacing w:before="0" w:beforeAutospacing="0" w:after="0" w:afterAutospacing="0"/>
        <w:ind w:right="-5"/>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xml:space="preserve"> </w:t>
      </w:r>
    </w:p>
    <w:p w14:paraId="0559782E" w14:textId="77777777" w:rsidR="00D75F1A" w:rsidRPr="00173E15" w:rsidRDefault="00D75F1A" w:rsidP="00D75F1A">
      <w:pPr>
        <w:pStyle w:val="NormalWeb"/>
        <w:spacing w:before="0" w:beforeAutospacing="0" w:after="0" w:afterAutospacing="0"/>
        <w:ind w:right="-5"/>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54643907" w14:textId="77777777" w:rsidR="00D75F1A" w:rsidRPr="00173E15" w:rsidRDefault="00D75F1A" w:rsidP="00D75F1A">
      <w:pPr>
        <w:pStyle w:val="NormalWeb"/>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lastRenderedPageBreak/>
        <w:t> </w:t>
      </w:r>
    </w:p>
    <w:p w14:paraId="23ECA3DA" w14:textId="77777777" w:rsidR="00D75F1A" w:rsidRDefault="00D75F1A" w:rsidP="00D75F1A">
      <w:pPr>
        <w:pStyle w:val="NormalWeb"/>
        <w:numPr>
          <w:ilvl w:val="0"/>
          <w:numId w:val="33"/>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w:t>
      </w:r>
    </w:p>
    <w:p w14:paraId="4856A1A9" w14:textId="77777777" w:rsidR="00D75F1A" w:rsidRPr="00482589" w:rsidRDefault="00D75F1A" w:rsidP="00D75F1A">
      <w:pPr>
        <w:pStyle w:val="NormalWeb"/>
        <w:numPr>
          <w:ilvl w:val="0"/>
          <w:numId w:val="33"/>
        </w:numPr>
        <w:spacing w:before="0" w:beforeAutospacing="0" w:after="0" w:afterAutospacing="0"/>
        <w:jc w:val="both"/>
        <w:rPr>
          <w:rFonts w:ascii="Calibri" w:eastAsia="Times New Roman" w:hAnsi="Calibri" w:cs="Times New Roman"/>
          <w:sz w:val="20"/>
          <w:szCs w:val="20"/>
          <w:lang w:val="es-ES_tradnl"/>
        </w:rPr>
      </w:pPr>
      <w:r w:rsidRPr="00482589">
        <w:rPr>
          <w:rFonts w:ascii="Calibri" w:eastAsia="Times New Roman" w:hAnsi="Calibri" w:cs="Times New Roman"/>
          <w:sz w:val="20"/>
          <w:szCs w:val="20"/>
          <w:lang w:val="es-ES_tradnl"/>
        </w:rPr>
        <w:t xml:space="preserve">Ante la Secretaría de Finanzas y Tesorería General del Estado de Nuevo León, la presente fianza se otorga para garantizar por (“EL PROVEEDOR”) con la cédula única de identificación fiscal (número de cédula de la empresa), y con domicilio en (domicilio de la empresa), todas y cada una de las obligaciones contenidas en el contrato (número de contrato y fecha) derivado de Licitación Pública </w:t>
      </w:r>
      <w:r>
        <w:rPr>
          <w:rFonts w:ascii="Calibri" w:eastAsia="Times New Roman" w:hAnsi="Calibri" w:cs="Times New Roman"/>
          <w:sz w:val="20"/>
          <w:szCs w:val="20"/>
          <w:lang w:val="es-ES_tradnl"/>
        </w:rPr>
        <w:t>Internacional bajo la Cobertura de Tratados,</w:t>
      </w:r>
      <w:r w:rsidRPr="00482589">
        <w:rPr>
          <w:rFonts w:ascii="Calibri" w:eastAsia="Times New Roman" w:hAnsi="Calibri" w:cs="Times New Roman"/>
          <w:sz w:val="20"/>
          <w:szCs w:val="20"/>
          <w:lang w:val="es-ES_tradnl"/>
        </w:rPr>
        <w:t xml:space="preserve"> celebrado con “S.S.N.L.</w:t>
      </w:r>
      <w:r>
        <w:rPr>
          <w:rFonts w:ascii="Calibri" w:eastAsia="Times New Roman" w:hAnsi="Calibri" w:cs="Times New Roman"/>
          <w:sz w:val="20"/>
          <w:szCs w:val="20"/>
          <w:lang w:val="es-ES_tradnl"/>
        </w:rPr>
        <w:t>”; relativo a la adquisición de (_______________)</w:t>
      </w:r>
      <w:r w:rsidRPr="00482589">
        <w:rPr>
          <w:rFonts w:ascii="Calibri" w:eastAsia="Times New Roman" w:hAnsi="Calibri" w:cs="Times New Roman"/>
          <w:sz w:val="20"/>
          <w:szCs w:val="20"/>
          <w:lang w:val="es-ES_tradnl"/>
        </w:rPr>
        <w:t>, por un importe de (monto total del contrato incluyendo el I.V.A).</w:t>
      </w:r>
    </w:p>
    <w:p w14:paraId="3E84A477" w14:textId="77777777" w:rsidR="00D75F1A" w:rsidRDefault="00D75F1A" w:rsidP="00D75F1A">
      <w:pPr>
        <w:pStyle w:val="NormalWeb"/>
        <w:numPr>
          <w:ilvl w:val="0"/>
          <w:numId w:val="33"/>
        </w:numPr>
        <w:spacing w:before="0" w:beforeAutospacing="0" w:after="0" w:afterAutospacing="0"/>
        <w:jc w:val="both"/>
        <w:rPr>
          <w:rFonts w:ascii="Calibri" w:eastAsia="Times New Roman" w:hAnsi="Calibri" w:cs="Times New Roman"/>
          <w:sz w:val="20"/>
          <w:szCs w:val="20"/>
          <w:lang w:val="es-ES_tradnl"/>
        </w:rPr>
      </w:pPr>
      <w:r w:rsidRPr="00C54B37">
        <w:rPr>
          <w:rFonts w:ascii="Calibri" w:eastAsia="Times New Roman" w:hAnsi="Calibri" w:cs="Times New Roman"/>
          <w:sz w:val="20"/>
          <w:szCs w:val="20"/>
          <w:lang w:val="es-ES_tradnl"/>
        </w:rPr>
        <w:t xml:space="preserve">Que la Fianza se otorga en los términos del presente contrato, para garantizar todas y cada una de las obligaciones derivadas de la Licitación Pública </w:t>
      </w:r>
      <w:r>
        <w:rPr>
          <w:rFonts w:ascii="Calibri" w:eastAsia="Times New Roman" w:hAnsi="Calibri" w:cs="Times New Roman"/>
          <w:sz w:val="20"/>
          <w:szCs w:val="20"/>
          <w:lang w:val="es-ES_tradnl"/>
        </w:rPr>
        <w:t>Internacional bajo la Cobertura de Tratados</w:t>
      </w:r>
      <w:r w:rsidRPr="00C54B37">
        <w:rPr>
          <w:rFonts w:ascii="Calibri" w:eastAsia="Times New Roman" w:hAnsi="Calibri" w:cs="Times New Roman"/>
          <w:sz w:val="20"/>
          <w:szCs w:val="20"/>
          <w:lang w:val="es-ES_tradnl"/>
        </w:rPr>
        <w:t>.</w:t>
      </w:r>
    </w:p>
    <w:p w14:paraId="01A63B6E" w14:textId="77777777" w:rsidR="00D75F1A" w:rsidRDefault="00D75F1A" w:rsidP="00D75F1A">
      <w:pPr>
        <w:pStyle w:val="NormalWeb"/>
        <w:numPr>
          <w:ilvl w:val="0"/>
          <w:numId w:val="33"/>
        </w:numPr>
        <w:spacing w:before="0" w:beforeAutospacing="0" w:after="0" w:afterAutospacing="0"/>
        <w:jc w:val="both"/>
        <w:rPr>
          <w:rFonts w:ascii="Calibri" w:eastAsia="Times New Roman" w:hAnsi="Calibri" w:cs="Times New Roman"/>
          <w:sz w:val="20"/>
          <w:szCs w:val="20"/>
          <w:lang w:val="es-ES_tradnl"/>
        </w:rPr>
      </w:pPr>
      <w:r w:rsidRPr="00C54B37">
        <w:rPr>
          <w:rFonts w:ascii="Calibri" w:eastAsia="Times New Roman" w:hAnsi="Calibri" w:cs="Times New Roman"/>
          <w:sz w:val="20"/>
          <w:szCs w:val="20"/>
          <w:lang w:val="es-ES_tradnl"/>
        </w:rPr>
        <w:t>Que la Fianza estará en vigor por un año, y en el caso de defectos y/o responsabilidades imputables a “EL PROVEEDOR”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6142A867" w14:textId="77777777" w:rsidR="00D75F1A" w:rsidRDefault="00D75F1A" w:rsidP="00D75F1A">
      <w:pPr>
        <w:pStyle w:val="NormalWeb"/>
        <w:numPr>
          <w:ilvl w:val="0"/>
          <w:numId w:val="33"/>
        </w:numPr>
        <w:spacing w:before="0" w:beforeAutospacing="0" w:after="0" w:afterAutospacing="0"/>
        <w:jc w:val="both"/>
        <w:rPr>
          <w:rFonts w:ascii="Calibri" w:eastAsia="Times New Roman" w:hAnsi="Calibri" w:cs="Times New Roman"/>
          <w:sz w:val="20"/>
          <w:szCs w:val="20"/>
          <w:lang w:val="es-ES_tradnl"/>
        </w:rPr>
      </w:pPr>
      <w:r w:rsidRPr="00C54B37">
        <w:rPr>
          <w:rFonts w:ascii="Calibri" w:eastAsia="Times New Roman" w:hAnsi="Calibri" w:cs="Times New Roman"/>
          <w:sz w:val="20"/>
          <w:szCs w:val="20"/>
          <w:lang w:val="es-ES_tradnl"/>
        </w:rPr>
        <w:t xml:space="preserve">Que esta fianza continuará vigente en el caso de que se otorgue prórroga a “EL PROVEEDOR” para el cumplimiento de las obligaciones que se afianzan, aun cuando haya sido solicitada y autorizada extemporáneamente. </w:t>
      </w:r>
    </w:p>
    <w:p w14:paraId="55434F29" w14:textId="77777777" w:rsidR="00D75F1A" w:rsidRDefault="00D75F1A" w:rsidP="00D75F1A">
      <w:pPr>
        <w:pStyle w:val="NormalWeb"/>
        <w:numPr>
          <w:ilvl w:val="0"/>
          <w:numId w:val="33"/>
        </w:numPr>
        <w:spacing w:before="0" w:beforeAutospacing="0" w:after="0" w:afterAutospacing="0"/>
        <w:jc w:val="both"/>
        <w:rPr>
          <w:rFonts w:ascii="Calibri" w:eastAsia="Times New Roman" w:hAnsi="Calibri" w:cs="Times New Roman"/>
          <w:sz w:val="20"/>
          <w:szCs w:val="20"/>
          <w:lang w:val="es-ES_tradnl"/>
        </w:rPr>
      </w:pPr>
      <w:r w:rsidRPr="00C54B37">
        <w:rPr>
          <w:rFonts w:ascii="Calibri" w:eastAsia="Times New Roman" w:hAnsi="Calibri" w:cs="Times New Roman"/>
          <w:sz w:val="20"/>
          <w:szCs w:val="20"/>
          <w:lang w:val="es-ES_tradnl"/>
        </w:rPr>
        <w:t>Que sólo podrá ser cancelada mediante aviso por escrito de “S.S.N.L.”.</w:t>
      </w:r>
    </w:p>
    <w:p w14:paraId="1240B1BD" w14:textId="77777777" w:rsidR="00D75F1A" w:rsidRDefault="00D75F1A" w:rsidP="00D75F1A">
      <w:pPr>
        <w:pStyle w:val="NormalWeb"/>
        <w:numPr>
          <w:ilvl w:val="0"/>
          <w:numId w:val="33"/>
        </w:numPr>
        <w:spacing w:before="0" w:beforeAutospacing="0" w:after="0" w:afterAutospacing="0"/>
        <w:jc w:val="both"/>
        <w:rPr>
          <w:rFonts w:ascii="Calibri" w:eastAsia="Times New Roman" w:hAnsi="Calibri" w:cs="Times New Roman"/>
          <w:sz w:val="20"/>
          <w:szCs w:val="20"/>
          <w:lang w:val="es-ES_tradnl"/>
        </w:rPr>
      </w:pPr>
      <w:r w:rsidRPr="00C54B37">
        <w:rPr>
          <w:rFonts w:ascii="Calibri" w:eastAsia="Times New Roman" w:hAnsi="Calibri" w:cs="Times New Roman"/>
          <w:sz w:val="20"/>
          <w:szCs w:val="20"/>
          <w:lang w:val="es-ES_tradnl"/>
        </w:rPr>
        <w:t>Que la Institución Afianzadora acepta lo preceptuado por los artículos 174, 178, 179, 282, 283 y 289 de la Ley de Instituciones de Seguros y de Fianzas en vigor.</w:t>
      </w:r>
    </w:p>
    <w:p w14:paraId="56EF4AF8" w14:textId="77777777" w:rsidR="00D75F1A" w:rsidRPr="00C54B37" w:rsidRDefault="00D75F1A" w:rsidP="00D75F1A">
      <w:pPr>
        <w:pStyle w:val="NormalWeb"/>
        <w:numPr>
          <w:ilvl w:val="0"/>
          <w:numId w:val="33"/>
        </w:numPr>
        <w:spacing w:before="0" w:beforeAutospacing="0" w:after="0" w:afterAutospacing="0"/>
        <w:jc w:val="both"/>
        <w:rPr>
          <w:rFonts w:ascii="Calibri" w:eastAsia="Times New Roman" w:hAnsi="Calibri" w:cs="Times New Roman"/>
          <w:sz w:val="20"/>
          <w:szCs w:val="20"/>
          <w:lang w:val="es-ES_tradnl"/>
        </w:rPr>
      </w:pPr>
      <w:r w:rsidRPr="00C54B37">
        <w:rPr>
          <w:rFonts w:ascii="Calibri" w:eastAsia="Times New Roman" w:hAnsi="Calibri" w:cs="Times New Roman"/>
          <w:sz w:val="20"/>
          <w:szCs w:val="20"/>
          <w:lang w:val="es-ES_tradnl"/>
        </w:rPr>
        <w:t xml:space="preserve">Que “S.S.N.L.”, cuenta con un término de un año contado a partir del incumplimiento de “EL PROVEEDOR”, para reclamar el pago a la afianzadora, por lo que de no presentarse dentro de dicho plazo operará la caducidad de la misma; o bien, de que la vigencia de la fianza deberá ser de dos años, contados a partir del día siguiente al incumplimiento del fiado. </w:t>
      </w:r>
    </w:p>
    <w:p w14:paraId="351BE57C" w14:textId="77777777" w:rsidR="00D75F1A" w:rsidRPr="00173E15" w:rsidRDefault="00D75F1A" w:rsidP="00D75F1A">
      <w:pPr>
        <w:pStyle w:val="NormalWeb"/>
        <w:spacing w:before="0" w:beforeAutospacing="0" w:after="0" w:afterAutospacing="0"/>
        <w:ind w:left="720" w:firstLine="45"/>
        <w:jc w:val="both"/>
        <w:rPr>
          <w:rFonts w:ascii="Calibri" w:eastAsia="Times New Roman" w:hAnsi="Calibri" w:cs="Times New Roman"/>
          <w:sz w:val="20"/>
          <w:szCs w:val="20"/>
          <w:lang w:val="es-ES_tradnl"/>
        </w:rPr>
      </w:pPr>
    </w:p>
    <w:p w14:paraId="0A3F9447" w14:textId="77777777" w:rsidR="000B78E5" w:rsidRDefault="00D75F1A" w:rsidP="00D75F1A">
      <w:pPr>
        <w:pStyle w:val="Textoindependiente2"/>
        <w:ind w:right="-1"/>
        <w:rPr>
          <w:rFonts w:ascii="Calibri" w:hAnsi="Calibri"/>
          <w:sz w:val="20"/>
        </w:rPr>
      </w:pPr>
      <w:r w:rsidRPr="00173E15">
        <w:rPr>
          <w:rFonts w:ascii="Calibri" w:hAnsi="Calibri"/>
          <w:sz w:val="20"/>
        </w:rPr>
        <w:t>Una vez cumplidas las obligaciones de “EL PROVEEDOR” a satisfacción de “S.S.N.L.”, este último procederá a extender la constancia de cumplimiento de las obligaciones contractuales para que “EL PROVEEDOR” de inicio a los trámites para la cancelación de la garantía de cumplimiento prevista en esta cláusula.</w:t>
      </w:r>
    </w:p>
    <w:p w14:paraId="44280D2F" w14:textId="77777777" w:rsidR="00213157" w:rsidRDefault="00213157" w:rsidP="000B78E5">
      <w:pPr>
        <w:pStyle w:val="Textoindependiente2"/>
        <w:ind w:right="-1"/>
        <w:rPr>
          <w:rFonts w:ascii="Calibri" w:hAnsi="Calibri"/>
          <w:sz w:val="20"/>
        </w:rPr>
      </w:pPr>
    </w:p>
    <w:p w14:paraId="4F8E900D" w14:textId="77777777" w:rsidR="00573102" w:rsidRDefault="00573102" w:rsidP="000B78E5">
      <w:pPr>
        <w:pStyle w:val="Textoindependiente2"/>
        <w:ind w:right="-1"/>
        <w:rPr>
          <w:rFonts w:ascii="Calibri" w:hAnsi="Calibri"/>
          <w:sz w:val="20"/>
        </w:rPr>
      </w:pPr>
    </w:p>
    <w:p w14:paraId="2B39239B" w14:textId="77777777" w:rsidR="00B94F3E" w:rsidRPr="0039320A" w:rsidRDefault="00B94F3E" w:rsidP="006D3B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t>11.</w:t>
      </w:r>
      <w:r>
        <w:rPr>
          <w:rFonts w:ascii="Calibri" w:hAnsi="Calibri"/>
          <w:b/>
        </w:rPr>
        <w:t xml:space="preserve"> CALENDARIO DE EVENTOS</w:t>
      </w:r>
      <w:r w:rsidRPr="0039320A">
        <w:rPr>
          <w:rFonts w:ascii="Calibri" w:hAnsi="Calibri"/>
          <w:b/>
        </w:rPr>
        <w:t>.</w:t>
      </w:r>
    </w:p>
    <w:p w14:paraId="4A17C5D4" w14:textId="77777777" w:rsidR="00B94F3E" w:rsidRPr="0039320A" w:rsidRDefault="00B94F3E" w:rsidP="00B94F3E">
      <w:pPr>
        <w:ind w:right="-1"/>
        <w:jc w:val="both"/>
        <w:rPr>
          <w:rFonts w:ascii="Calibri" w:hAnsi="Calibri"/>
        </w:rPr>
      </w:pPr>
    </w:p>
    <w:p w14:paraId="0D0D2BA9" w14:textId="2A361A11" w:rsidR="00B94F3E" w:rsidRPr="00E45CF8" w:rsidRDefault="00B94F3E" w:rsidP="00B94F3E">
      <w:pPr>
        <w:pStyle w:val="Default"/>
        <w:jc w:val="both"/>
        <w:rPr>
          <w:rFonts w:asciiTheme="minorHAnsi" w:hAnsiTheme="minorHAnsi"/>
          <w:color w:val="auto"/>
          <w:sz w:val="20"/>
          <w:szCs w:val="20"/>
        </w:rPr>
      </w:pPr>
      <w:r>
        <w:rPr>
          <w:rFonts w:asciiTheme="minorHAnsi" w:hAnsiTheme="minorHAnsi"/>
          <w:b/>
          <w:bCs/>
          <w:sz w:val="20"/>
          <w:szCs w:val="20"/>
        </w:rPr>
        <w:t xml:space="preserve">Publicación </w:t>
      </w:r>
      <w:r w:rsidRPr="00E47A10">
        <w:rPr>
          <w:rFonts w:asciiTheme="minorHAnsi" w:hAnsiTheme="minorHAnsi"/>
          <w:b/>
          <w:bCs/>
          <w:sz w:val="20"/>
          <w:szCs w:val="20"/>
        </w:rPr>
        <w:t>de la convocatoria:</w:t>
      </w:r>
      <w:r>
        <w:rPr>
          <w:rFonts w:asciiTheme="minorHAnsi" w:hAnsiTheme="minorHAnsi"/>
          <w:bCs/>
          <w:sz w:val="20"/>
          <w:szCs w:val="20"/>
        </w:rPr>
        <w:t xml:space="preserve"> </w:t>
      </w:r>
      <w:r>
        <w:rPr>
          <w:rFonts w:asciiTheme="minorHAnsi" w:hAnsiTheme="minorHAnsi"/>
          <w:bCs/>
          <w:sz w:val="20"/>
          <w:szCs w:val="20"/>
        </w:rPr>
        <w:tab/>
      </w:r>
      <w:r w:rsidRPr="00E45CF8">
        <w:rPr>
          <w:rFonts w:asciiTheme="minorHAnsi" w:hAnsiTheme="minorHAnsi"/>
          <w:sz w:val="20"/>
          <w:szCs w:val="20"/>
        </w:rPr>
        <w:t>Periódico Oficial del Estado</w:t>
      </w:r>
      <w:r w:rsidR="00F41C28" w:rsidRPr="00BE6A3A">
        <w:rPr>
          <w:rFonts w:asciiTheme="minorHAnsi" w:hAnsiTheme="minorHAnsi"/>
          <w:color w:val="auto"/>
          <w:sz w:val="20"/>
          <w:szCs w:val="20"/>
        </w:rPr>
        <w:t xml:space="preserve">, </w:t>
      </w:r>
      <w:r w:rsidR="00351ED0" w:rsidRPr="00015402">
        <w:rPr>
          <w:rFonts w:asciiTheme="minorHAnsi" w:hAnsiTheme="minorHAnsi"/>
          <w:color w:val="auto"/>
          <w:sz w:val="20"/>
          <w:szCs w:val="20"/>
        </w:rPr>
        <w:t xml:space="preserve">el </w:t>
      </w:r>
      <w:r w:rsidR="004905B2" w:rsidRPr="00015402">
        <w:rPr>
          <w:rFonts w:asciiTheme="minorHAnsi" w:hAnsiTheme="minorHAnsi"/>
          <w:color w:val="auto"/>
          <w:sz w:val="20"/>
          <w:szCs w:val="20"/>
        </w:rPr>
        <w:t>0</w:t>
      </w:r>
      <w:r w:rsidR="00792B76" w:rsidRPr="00015402">
        <w:rPr>
          <w:rFonts w:asciiTheme="minorHAnsi" w:hAnsiTheme="minorHAnsi"/>
          <w:color w:val="auto"/>
          <w:sz w:val="20"/>
          <w:szCs w:val="20"/>
        </w:rPr>
        <w:t>6</w:t>
      </w:r>
      <w:r w:rsidR="00EC3ED1" w:rsidRPr="00015402">
        <w:rPr>
          <w:rFonts w:asciiTheme="minorHAnsi" w:hAnsiTheme="minorHAnsi"/>
          <w:color w:val="auto"/>
          <w:sz w:val="20"/>
          <w:szCs w:val="20"/>
        </w:rPr>
        <w:t xml:space="preserve"> de </w:t>
      </w:r>
      <w:r w:rsidR="004905B2" w:rsidRPr="00015402">
        <w:rPr>
          <w:rFonts w:asciiTheme="minorHAnsi" w:hAnsiTheme="minorHAnsi"/>
          <w:color w:val="auto"/>
          <w:sz w:val="20"/>
          <w:szCs w:val="20"/>
        </w:rPr>
        <w:t>diciembre</w:t>
      </w:r>
      <w:r w:rsidR="00D75F1A" w:rsidRPr="00015402">
        <w:rPr>
          <w:rFonts w:asciiTheme="minorHAnsi" w:hAnsiTheme="minorHAnsi"/>
          <w:color w:val="auto"/>
          <w:sz w:val="20"/>
          <w:szCs w:val="20"/>
        </w:rPr>
        <w:t xml:space="preserve"> del 202</w:t>
      </w:r>
      <w:r w:rsidR="000B1F23" w:rsidRPr="00015402">
        <w:rPr>
          <w:rFonts w:asciiTheme="minorHAnsi" w:hAnsiTheme="minorHAnsi"/>
          <w:color w:val="auto"/>
          <w:sz w:val="20"/>
          <w:szCs w:val="20"/>
        </w:rPr>
        <w:t>4</w:t>
      </w:r>
      <w:r w:rsidRPr="00015402">
        <w:rPr>
          <w:rFonts w:asciiTheme="minorHAnsi" w:hAnsiTheme="minorHAnsi"/>
          <w:color w:val="auto"/>
          <w:sz w:val="20"/>
          <w:szCs w:val="20"/>
        </w:rPr>
        <w:t>.</w:t>
      </w:r>
      <w:r w:rsidRPr="00E45CF8">
        <w:rPr>
          <w:rFonts w:asciiTheme="minorHAnsi" w:hAnsiTheme="minorHAnsi"/>
          <w:color w:val="auto"/>
          <w:sz w:val="20"/>
          <w:szCs w:val="20"/>
        </w:rPr>
        <w:t xml:space="preserve"> </w:t>
      </w:r>
    </w:p>
    <w:p w14:paraId="4D50BD79" w14:textId="77777777" w:rsidR="00F1220F" w:rsidRPr="00E45CF8" w:rsidRDefault="00F1220F" w:rsidP="00B94F3E">
      <w:pPr>
        <w:pStyle w:val="Default"/>
        <w:jc w:val="both"/>
        <w:rPr>
          <w:rFonts w:asciiTheme="minorHAnsi" w:hAnsiTheme="minorHAnsi"/>
          <w:b/>
          <w:color w:val="auto"/>
          <w:sz w:val="20"/>
          <w:szCs w:val="20"/>
        </w:rPr>
      </w:pPr>
    </w:p>
    <w:p w14:paraId="2D81A4F3" w14:textId="2F8DBBA4" w:rsidR="00B94F3E" w:rsidRDefault="00B94F3E" w:rsidP="00B94F3E">
      <w:pPr>
        <w:pStyle w:val="Default"/>
        <w:jc w:val="both"/>
        <w:rPr>
          <w:rFonts w:asciiTheme="minorHAnsi" w:hAnsiTheme="minorHAnsi"/>
          <w:color w:val="auto"/>
          <w:sz w:val="20"/>
          <w:szCs w:val="20"/>
        </w:rPr>
      </w:pPr>
      <w:r w:rsidRPr="00E45CF8">
        <w:rPr>
          <w:rFonts w:asciiTheme="minorHAnsi" w:hAnsiTheme="minorHAnsi"/>
          <w:b/>
          <w:color w:val="auto"/>
          <w:sz w:val="20"/>
          <w:szCs w:val="20"/>
        </w:rPr>
        <w:t>Publicación de bases:</w:t>
      </w:r>
      <w:r w:rsidRPr="00E45CF8">
        <w:rPr>
          <w:rFonts w:asciiTheme="minorHAnsi" w:hAnsiTheme="minorHAnsi"/>
          <w:color w:val="auto"/>
          <w:sz w:val="20"/>
          <w:szCs w:val="20"/>
        </w:rPr>
        <w:t xml:space="preserve"> </w:t>
      </w:r>
      <w:r w:rsidRPr="00E45CF8">
        <w:rPr>
          <w:rFonts w:asciiTheme="minorHAnsi" w:hAnsiTheme="minorHAnsi"/>
          <w:color w:val="auto"/>
          <w:sz w:val="20"/>
          <w:szCs w:val="20"/>
        </w:rPr>
        <w:tab/>
      </w:r>
      <w:r w:rsidRPr="00E45CF8">
        <w:rPr>
          <w:rFonts w:asciiTheme="minorHAnsi" w:hAnsiTheme="minorHAnsi"/>
          <w:color w:val="auto"/>
          <w:sz w:val="20"/>
          <w:szCs w:val="20"/>
        </w:rPr>
        <w:tab/>
        <w:t xml:space="preserve">A través de la página </w:t>
      </w:r>
      <w:hyperlink r:id="rId9" w:history="1">
        <w:r w:rsidRPr="00BE6A3A">
          <w:rPr>
            <w:rStyle w:val="Hipervnculo"/>
            <w:rFonts w:asciiTheme="minorHAnsi" w:hAnsiTheme="minorHAnsi"/>
            <w:sz w:val="20"/>
            <w:szCs w:val="20"/>
          </w:rPr>
          <w:t>http://saludnl.gob.mx</w:t>
        </w:r>
      </w:hyperlink>
      <w:r w:rsidR="00F41C28" w:rsidRPr="00BE6A3A">
        <w:rPr>
          <w:rFonts w:asciiTheme="minorHAnsi" w:hAnsiTheme="minorHAnsi"/>
          <w:color w:val="auto"/>
          <w:sz w:val="20"/>
          <w:szCs w:val="20"/>
        </w:rPr>
        <w:t xml:space="preserve">, </w:t>
      </w:r>
      <w:r w:rsidR="00D75F1A" w:rsidRPr="00015402">
        <w:rPr>
          <w:rFonts w:asciiTheme="minorHAnsi" w:hAnsiTheme="minorHAnsi"/>
          <w:color w:val="auto"/>
          <w:sz w:val="20"/>
          <w:szCs w:val="20"/>
        </w:rPr>
        <w:t xml:space="preserve">el </w:t>
      </w:r>
      <w:r w:rsidR="004905B2" w:rsidRPr="00015402">
        <w:rPr>
          <w:rFonts w:asciiTheme="minorHAnsi" w:hAnsiTheme="minorHAnsi"/>
          <w:color w:val="auto"/>
          <w:sz w:val="20"/>
          <w:szCs w:val="20"/>
        </w:rPr>
        <w:t>0</w:t>
      </w:r>
      <w:r w:rsidR="00792B76" w:rsidRPr="00015402">
        <w:rPr>
          <w:rFonts w:asciiTheme="minorHAnsi" w:hAnsiTheme="minorHAnsi"/>
          <w:color w:val="auto"/>
          <w:sz w:val="20"/>
          <w:szCs w:val="20"/>
        </w:rPr>
        <w:t>6</w:t>
      </w:r>
      <w:r w:rsidR="00EC3ED1" w:rsidRPr="00015402">
        <w:rPr>
          <w:rFonts w:asciiTheme="minorHAnsi" w:hAnsiTheme="minorHAnsi"/>
          <w:color w:val="auto"/>
          <w:sz w:val="20"/>
          <w:szCs w:val="20"/>
        </w:rPr>
        <w:t xml:space="preserve"> de </w:t>
      </w:r>
      <w:r w:rsidR="004905B2" w:rsidRPr="00015402">
        <w:rPr>
          <w:rFonts w:asciiTheme="minorHAnsi" w:hAnsiTheme="minorHAnsi"/>
          <w:color w:val="auto"/>
          <w:sz w:val="20"/>
          <w:szCs w:val="20"/>
        </w:rPr>
        <w:t>diciembre</w:t>
      </w:r>
      <w:r w:rsidR="00D75F1A" w:rsidRPr="00015402">
        <w:rPr>
          <w:rFonts w:asciiTheme="minorHAnsi" w:hAnsiTheme="minorHAnsi"/>
          <w:color w:val="auto"/>
          <w:sz w:val="20"/>
          <w:szCs w:val="20"/>
        </w:rPr>
        <w:t xml:space="preserve"> del 202</w:t>
      </w:r>
      <w:r w:rsidR="000B1F23" w:rsidRPr="00015402">
        <w:rPr>
          <w:rFonts w:asciiTheme="minorHAnsi" w:hAnsiTheme="minorHAnsi"/>
          <w:color w:val="auto"/>
          <w:sz w:val="20"/>
          <w:szCs w:val="20"/>
        </w:rPr>
        <w:t>4</w:t>
      </w:r>
      <w:r w:rsidRPr="00015402">
        <w:rPr>
          <w:rFonts w:asciiTheme="minorHAnsi" w:hAnsiTheme="minorHAnsi"/>
          <w:color w:val="auto"/>
          <w:sz w:val="20"/>
          <w:szCs w:val="20"/>
        </w:rPr>
        <w:t>.</w:t>
      </w:r>
    </w:p>
    <w:p w14:paraId="61A1B785" w14:textId="77777777" w:rsidR="00F41C28" w:rsidRDefault="00F41C28" w:rsidP="00B94F3E">
      <w:pPr>
        <w:pStyle w:val="Default"/>
        <w:jc w:val="both"/>
        <w:rPr>
          <w:rFonts w:asciiTheme="minorHAnsi" w:hAnsiTheme="minorHAnsi"/>
          <w:sz w:val="20"/>
          <w:szCs w:val="20"/>
        </w:rPr>
      </w:pPr>
    </w:p>
    <w:tbl>
      <w:tblPr>
        <w:tblW w:w="10080" w:type="dxa"/>
        <w:jc w:val="center"/>
        <w:tblCellMar>
          <w:left w:w="70" w:type="dxa"/>
          <w:right w:w="70" w:type="dxa"/>
        </w:tblCellMar>
        <w:tblLook w:val="04A0" w:firstRow="1" w:lastRow="0" w:firstColumn="1" w:lastColumn="0" w:noHBand="0" w:noVBand="1"/>
      </w:tblPr>
      <w:tblGrid>
        <w:gridCol w:w="724"/>
        <w:gridCol w:w="3686"/>
        <w:gridCol w:w="1417"/>
        <w:gridCol w:w="4253"/>
      </w:tblGrid>
      <w:tr w:rsidR="00B94F3E" w:rsidRPr="004A4FC1" w14:paraId="1D3B9BFC" w14:textId="77777777" w:rsidTr="00622A18">
        <w:trPr>
          <w:trHeight w:val="446"/>
          <w:jc w:val="center"/>
        </w:trPr>
        <w:tc>
          <w:tcPr>
            <w:tcW w:w="10080" w:type="dxa"/>
            <w:gridSpan w:val="4"/>
            <w:tcBorders>
              <w:top w:val="single" w:sz="18" w:space="0" w:color="auto"/>
              <w:left w:val="single" w:sz="18" w:space="0" w:color="auto"/>
              <w:bottom w:val="single" w:sz="4" w:space="0" w:color="auto"/>
              <w:right w:val="single" w:sz="18" w:space="0" w:color="auto"/>
            </w:tcBorders>
            <w:shd w:val="clear" w:color="auto" w:fill="81E7FF"/>
            <w:vAlign w:val="center"/>
          </w:tcPr>
          <w:p w14:paraId="140A60D4" w14:textId="0DC57747" w:rsidR="00B94F3E" w:rsidRPr="00E50172" w:rsidRDefault="00A20EA1" w:rsidP="006E0428">
            <w:pPr>
              <w:jc w:val="center"/>
              <w:rPr>
                <w:rFonts w:ascii="Century Gothic" w:hAnsi="Century Gothic" w:cs="Arial"/>
                <w:b/>
                <w:color w:val="000000"/>
                <w:sz w:val="18"/>
              </w:rPr>
            </w:pPr>
            <w:r>
              <w:rPr>
                <w:rFonts w:ascii="Century Gothic" w:hAnsi="Century Gothic" w:cs="Arial"/>
                <w:b/>
                <w:color w:val="000000"/>
                <w:sz w:val="18"/>
              </w:rPr>
              <w:t>Licitación Pública Internacional Bajo la Cobertura de Tratados</w:t>
            </w:r>
            <w:r w:rsidR="00B94F3E">
              <w:rPr>
                <w:rFonts w:ascii="Century Gothic" w:hAnsi="Century Gothic" w:cs="Arial"/>
                <w:b/>
                <w:color w:val="000000"/>
                <w:sz w:val="18"/>
              </w:rPr>
              <w:t xml:space="preserve"> Presencial </w:t>
            </w:r>
            <w:r w:rsidR="00B94F3E" w:rsidRPr="00E50172">
              <w:rPr>
                <w:rFonts w:ascii="Century Gothic" w:hAnsi="Century Gothic" w:cs="Arial"/>
                <w:b/>
                <w:color w:val="000000"/>
                <w:sz w:val="18"/>
              </w:rPr>
              <w:t xml:space="preserve">No. </w:t>
            </w:r>
            <w:r w:rsidR="00792B76">
              <w:rPr>
                <w:rFonts w:ascii="Century Gothic" w:hAnsi="Century Gothic" w:cs="Arial"/>
                <w:b/>
                <w:color w:val="000000"/>
                <w:sz w:val="18"/>
              </w:rPr>
              <w:t>LP-919044992-I45-2024</w:t>
            </w:r>
          </w:p>
          <w:p w14:paraId="6D3173FD" w14:textId="4DF712AB" w:rsidR="00B94F3E" w:rsidRPr="00E50172" w:rsidRDefault="00B94F3E" w:rsidP="006E0428">
            <w:pPr>
              <w:jc w:val="center"/>
              <w:rPr>
                <w:rFonts w:ascii="Century Gothic" w:hAnsi="Century Gothic" w:cs="Arial"/>
                <w:b/>
                <w:bCs/>
                <w:color w:val="000000"/>
                <w:sz w:val="16"/>
              </w:rPr>
            </w:pPr>
            <w:r w:rsidRPr="00E50172">
              <w:rPr>
                <w:rFonts w:ascii="Century Gothic" w:hAnsi="Century Gothic" w:cs="Arial"/>
                <w:b/>
                <w:color w:val="000000"/>
                <w:sz w:val="18"/>
              </w:rPr>
              <w:t>“</w:t>
            </w:r>
            <w:r w:rsidR="009F1C2A">
              <w:rPr>
                <w:rFonts w:ascii="Century Gothic" w:hAnsi="Century Gothic" w:cs="Arial"/>
                <w:b/>
                <w:color w:val="000000"/>
                <w:sz w:val="18"/>
              </w:rPr>
              <w:t xml:space="preserve">INSUMOS PARA BOMBAS DE INFUSIÓN Y EQUIPO </w:t>
            </w:r>
            <w:r w:rsidR="00905973">
              <w:rPr>
                <w:rFonts w:ascii="Century Gothic" w:hAnsi="Century Gothic" w:cs="Arial"/>
                <w:b/>
                <w:color w:val="000000"/>
                <w:sz w:val="18"/>
              </w:rPr>
              <w:t>EN</w:t>
            </w:r>
            <w:r w:rsidR="009F1C2A">
              <w:rPr>
                <w:rFonts w:ascii="Century Gothic" w:hAnsi="Century Gothic" w:cs="Arial"/>
                <w:b/>
                <w:color w:val="000000"/>
                <w:sz w:val="18"/>
              </w:rPr>
              <w:t xml:space="preserve"> COMODATO PARA LA UTILIZACIÓN DE LOS MISMOS</w:t>
            </w:r>
            <w:r>
              <w:rPr>
                <w:rFonts w:ascii="Century Gothic" w:hAnsi="Century Gothic" w:cs="Arial"/>
                <w:b/>
                <w:color w:val="000000"/>
                <w:sz w:val="18"/>
              </w:rPr>
              <w:t>”</w:t>
            </w:r>
          </w:p>
        </w:tc>
      </w:tr>
      <w:tr w:rsidR="00B94F3E" w:rsidRPr="004A4FC1" w14:paraId="2291A486" w14:textId="77777777" w:rsidTr="00622A18">
        <w:trPr>
          <w:trHeight w:val="103"/>
          <w:jc w:val="center"/>
        </w:trPr>
        <w:tc>
          <w:tcPr>
            <w:tcW w:w="4410" w:type="dxa"/>
            <w:gridSpan w:val="2"/>
            <w:tcBorders>
              <w:top w:val="single" w:sz="4" w:space="0" w:color="auto"/>
              <w:left w:val="single" w:sz="18" w:space="0" w:color="auto"/>
              <w:bottom w:val="single" w:sz="18" w:space="0" w:color="auto"/>
              <w:right w:val="single" w:sz="4" w:space="0" w:color="auto"/>
            </w:tcBorders>
            <w:shd w:val="clear" w:color="auto" w:fill="81E7FF"/>
            <w:vAlign w:val="center"/>
            <w:hideMark/>
          </w:tcPr>
          <w:p w14:paraId="12DBDBC1" w14:textId="77777777" w:rsidR="00B94F3E" w:rsidRPr="00E50172" w:rsidRDefault="00B94F3E" w:rsidP="006E0428">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81E7FF"/>
            <w:vAlign w:val="center"/>
          </w:tcPr>
          <w:p w14:paraId="178A405A" w14:textId="77777777" w:rsidR="00B94F3E" w:rsidRPr="00E50172" w:rsidRDefault="00B94F3E" w:rsidP="006E0428">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81E7FF"/>
            <w:vAlign w:val="center"/>
          </w:tcPr>
          <w:p w14:paraId="2DD369E1" w14:textId="77777777" w:rsidR="00B94F3E" w:rsidRPr="00E50172" w:rsidRDefault="00B94F3E" w:rsidP="006E0428">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B94F3E" w:rsidRPr="00E50172" w14:paraId="2ACDEBA0" w14:textId="77777777" w:rsidTr="00622A18">
        <w:trPr>
          <w:trHeight w:val="446"/>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615C9B" w14:textId="77777777" w:rsidR="00B94F3E" w:rsidRPr="00E50172" w:rsidRDefault="00B94F3E" w:rsidP="006E0428">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5A2A7B6D" w14:textId="77777777" w:rsidR="00B94F3E" w:rsidRPr="00E50172" w:rsidRDefault="00B94F3E" w:rsidP="006E0428">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B94F3E" w:rsidRPr="00E50172" w14:paraId="0D1CDC85" w14:textId="77777777" w:rsidTr="00622A18">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38D52999" w14:textId="77777777" w:rsidR="00B94F3E" w:rsidRPr="00E50172" w:rsidRDefault="00B94F3E" w:rsidP="006E0428">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64A9AF91" w14:textId="77777777" w:rsidR="00B94F3E" w:rsidRPr="00117E71" w:rsidRDefault="00B94F3E" w:rsidP="006E0428">
            <w:pPr>
              <w:jc w:val="both"/>
              <w:rPr>
                <w:rFonts w:ascii="Century Gothic" w:hAnsi="Century Gothic" w:cs="Arial"/>
                <w:color w:val="000000"/>
                <w:sz w:val="16"/>
                <w:szCs w:val="18"/>
              </w:rPr>
            </w:pPr>
            <w:r w:rsidRPr="00117E71">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vAlign w:val="center"/>
          </w:tcPr>
          <w:p w14:paraId="5CC13779" w14:textId="1764FACC" w:rsidR="00E45CF8" w:rsidRPr="00015402" w:rsidRDefault="00792B76" w:rsidP="00E45CF8">
            <w:pPr>
              <w:jc w:val="center"/>
              <w:rPr>
                <w:rFonts w:ascii="Century Gothic" w:hAnsi="Century Gothic" w:cs="Arial"/>
                <w:color w:val="000000"/>
                <w:sz w:val="16"/>
                <w:szCs w:val="18"/>
              </w:rPr>
            </w:pPr>
            <w:r w:rsidRPr="00015402">
              <w:rPr>
                <w:rFonts w:ascii="Century Gothic" w:hAnsi="Century Gothic" w:cs="Arial"/>
                <w:color w:val="000000"/>
                <w:sz w:val="16"/>
                <w:szCs w:val="18"/>
              </w:rPr>
              <w:t>18</w:t>
            </w:r>
            <w:r w:rsidR="00E45CF8" w:rsidRPr="00015402">
              <w:rPr>
                <w:rFonts w:ascii="Century Gothic" w:hAnsi="Century Gothic" w:cs="Arial"/>
                <w:color w:val="000000"/>
                <w:sz w:val="16"/>
                <w:szCs w:val="18"/>
              </w:rPr>
              <w:t>/12/202</w:t>
            </w:r>
            <w:r w:rsidR="000B1F23" w:rsidRPr="00015402">
              <w:rPr>
                <w:rFonts w:ascii="Century Gothic" w:hAnsi="Century Gothic" w:cs="Arial"/>
                <w:color w:val="000000"/>
                <w:sz w:val="16"/>
                <w:szCs w:val="18"/>
              </w:rPr>
              <w:t>4</w:t>
            </w:r>
          </w:p>
          <w:p w14:paraId="7B7A0913" w14:textId="0DA6D4C4" w:rsidR="00B94F3E" w:rsidRPr="00015402" w:rsidRDefault="00E45CF8" w:rsidP="00E45CF8">
            <w:pPr>
              <w:jc w:val="center"/>
              <w:rPr>
                <w:rFonts w:ascii="Century Gothic" w:hAnsi="Century Gothic" w:cs="Arial"/>
                <w:color w:val="000000"/>
                <w:sz w:val="16"/>
                <w:szCs w:val="18"/>
              </w:rPr>
            </w:pPr>
            <w:r w:rsidRPr="00015402">
              <w:rPr>
                <w:rFonts w:ascii="Century Gothic" w:hAnsi="Century Gothic" w:cs="Arial"/>
                <w:color w:val="000000"/>
                <w:sz w:val="16"/>
                <w:szCs w:val="18"/>
              </w:rPr>
              <w:t>1</w:t>
            </w:r>
            <w:r w:rsidR="00792B76" w:rsidRPr="00015402">
              <w:rPr>
                <w:rFonts w:ascii="Century Gothic" w:hAnsi="Century Gothic" w:cs="Arial"/>
                <w:color w:val="000000"/>
                <w:sz w:val="16"/>
                <w:szCs w:val="18"/>
              </w:rPr>
              <w:t>2</w:t>
            </w:r>
            <w:r w:rsidRPr="00015402">
              <w:rPr>
                <w:rFonts w:ascii="Century Gothic" w:hAnsi="Century Gothic" w:cs="Arial"/>
                <w:color w:val="000000"/>
                <w:sz w:val="16"/>
                <w:szCs w:val="18"/>
              </w:rPr>
              <w:t>:</w:t>
            </w:r>
            <w:r w:rsidR="00792B76" w:rsidRPr="00015402">
              <w:rPr>
                <w:rFonts w:ascii="Century Gothic" w:hAnsi="Century Gothic" w:cs="Arial"/>
                <w:color w:val="000000"/>
                <w:sz w:val="16"/>
                <w:szCs w:val="18"/>
              </w:rPr>
              <w:t>00</w:t>
            </w:r>
            <w:r w:rsidRPr="00015402">
              <w:rPr>
                <w:rFonts w:ascii="Century Gothic" w:hAnsi="Century Gothic" w:cs="Arial"/>
                <w:color w:val="000000"/>
                <w:sz w:val="16"/>
                <w:szCs w:val="18"/>
              </w:rPr>
              <w:t xml:space="preserve"> HRS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13BB223B" w14:textId="2AA67B7D" w:rsidR="00B94F3E" w:rsidRPr="00117E71" w:rsidRDefault="00B94F3E" w:rsidP="006E0428">
            <w:pPr>
              <w:jc w:val="both"/>
              <w:rPr>
                <w:rFonts w:ascii="Century Gothic" w:hAnsi="Century Gothic" w:cs="Arial"/>
                <w:color w:val="000000"/>
                <w:sz w:val="16"/>
                <w:szCs w:val="18"/>
              </w:rPr>
            </w:pPr>
            <w:r w:rsidRPr="00117E71">
              <w:rPr>
                <w:rFonts w:ascii="Century Gothic" w:hAnsi="Century Gothic" w:cs="Arial"/>
                <w:color w:val="000000"/>
                <w:sz w:val="16"/>
                <w:szCs w:val="18"/>
              </w:rPr>
              <w:t xml:space="preserve">Los eventos serán presenciales y serán llevados a cabo en la Sala de Juntas de la </w:t>
            </w:r>
            <w:r w:rsidR="00BC1560">
              <w:rPr>
                <w:rFonts w:ascii="Century Gothic" w:hAnsi="Century Gothic" w:cs="Arial"/>
                <w:color w:val="000000"/>
                <w:sz w:val="16"/>
                <w:szCs w:val="18"/>
              </w:rPr>
              <w:t>Subdirección de Recursos Materiales</w:t>
            </w:r>
            <w:r w:rsidRPr="00117E71">
              <w:rPr>
                <w:rFonts w:ascii="Century Gothic" w:hAnsi="Century Gothic" w:cs="Arial"/>
                <w:color w:val="000000"/>
                <w:sz w:val="16"/>
                <w:szCs w:val="18"/>
              </w:rPr>
              <w:t xml:space="preserve"> de la Convocante, ubicada en </w:t>
            </w:r>
            <w:r w:rsidRPr="00117E71">
              <w:rPr>
                <w:rFonts w:ascii="Century Gothic" w:hAnsi="Century Gothic" w:cs="Arial"/>
                <w:color w:val="000000"/>
                <w:sz w:val="16"/>
                <w:szCs w:val="18"/>
              </w:rPr>
              <w:lastRenderedPageBreak/>
              <w:t xml:space="preserve">Matamoros 520 </w:t>
            </w:r>
            <w:proofErr w:type="spellStart"/>
            <w:r w:rsidRPr="00117E71">
              <w:rPr>
                <w:rFonts w:ascii="Century Gothic" w:hAnsi="Century Gothic" w:cs="Arial"/>
                <w:color w:val="000000"/>
                <w:sz w:val="16"/>
                <w:szCs w:val="18"/>
              </w:rPr>
              <w:t>ote</w:t>
            </w:r>
            <w:proofErr w:type="spellEnd"/>
            <w:r w:rsidRPr="00117E71">
              <w:rPr>
                <w:rFonts w:ascii="Century Gothic" w:hAnsi="Century Gothic" w:cs="Arial"/>
                <w:color w:val="000000"/>
                <w:sz w:val="16"/>
                <w:szCs w:val="18"/>
              </w:rPr>
              <w:t xml:space="preserve">, </w:t>
            </w:r>
            <w:r w:rsidR="00BC1560">
              <w:rPr>
                <w:rFonts w:ascii="Century Gothic" w:hAnsi="Century Gothic" w:cs="Arial"/>
                <w:color w:val="000000"/>
                <w:sz w:val="16"/>
                <w:szCs w:val="18"/>
              </w:rPr>
              <w:t>sótano</w:t>
            </w:r>
            <w:r w:rsidRPr="00117E71">
              <w:rPr>
                <w:rFonts w:ascii="Century Gothic" w:hAnsi="Century Gothic" w:cs="Arial"/>
                <w:color w:val="000000"/>
                <w:sz w:val="16"/>
                <w:szCs w:val="18"/>
              </w:rPr>
              <w:t>, Centro de Monterrey, Nuevo León, C.P. 64000</w:t>
            </w:r>
          </w:p>
        </w:tc>
      </w:tr>
      <w:tr w:rsidR="00B94F3E" w:rsidRPr="00E50172" w14:paraId="2D9BA1DA" w14:textId="77777777" w:rsidTr="00622A18">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27449ECD" w14:textId="77777777" w:rsidR="00B94F3E" w:rsidRPr="00E50172" w:rsidRDefault="00B94F3E" w:rsidP="006E0428">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0E8CF910" w14:textId="77777777" w:rsidR="00B94F3E" w:rsidRPr="00117E71" w:rsidRDefault="00B94F3E" w:rsidP="006E0428">
            <w:pPr>
              <w:jc w:val="both"/>
              <w:rPr>
                <w:rFonts w:ascii="Century Gothic" w:hAnsi="Century Gothic" w:cs="Arial"/>
                <w:color w:val="000000"/>
                <w:sz w:val="16"/>
                <w:szCs w:val="18"/>
              </w:rPr>
            </w:pPr>
            <w:r w:rsidRPr="00117E71">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vAlign w:val="center"/>
          </w:tcPr>
          <w:p w14:paraId="513BA571" w14:textId="03DE15DE" w:rsidR="00E45CF8" w:rsidRPr="00015402" w:rsidRDefault="00D758B1" w:rsidP="00E45CF8">
            <w:pPr>
              <w:jc w:val="center"/>
              <w:rPr>
                <w:rFonts w:ascii="Century Gothic" w:hAnsi="Century Gothic" w:cs="Arial"/>
                <w:color w:val="000000"/>
                <w:sz w:val="16"/>
                <w:szCs w:val="18"/>
              </w:rPr>
            </w:pPr>
            <w:r w:rsidRPr="00015402">
              <w:rPr>
                <w:rFonts w:ascii="Century Gothic" w:hAnsi="Century Gothic" w:cs="Arial"/>
                <w:color w:val="000000"/>
                <w:sz w:val="16"/>
                <w:szCs w:val="18"/>
              </w:rPr>
              <w:t>2</w:t>
            </w:r>
            <w:r w:rsidR="00BC1560" w:rsidRPr="00015402">
              <w:rPr>
                <w:rFonts w:ascii="Century Gothic" w:hAnsi="Century Gothic" w:cs="Arial"/>
                <w:color w:val="000000"/>
                <w:sz w:val="16"/>
                <w:szCs w:val="18"/>
              </w:rPr>
              <w:t>7</w:t>
            </w:r>
            <w:r w:rsidR="00E45CF8" w:rsidRPr="00015402">
              <w:rPr>
                <w:rFonts w:ascii="Century Gothic" w:hAnsi="Century Gothic" w:cs="Arial"/>
                <w:color w:val="000000"/>
                <w:sz w:val="16"/>
                <w:szCs w:val="18"/>
              </w:rPr>
              <w:t>/12/202</w:t>
            </w:r>
            <w:r w:rsidR="000B1F23" w:rsidRPr="00015402">
              <w:rPr>
                <w:rFonts w:ascii="Century Gothic" w:hAnsi="Century Gothic" w:cs="Arial"/>
                <w:color w:val="000000"/>
                <w:sz w:val="16"/>
                <w:szCs w:val="18"/>
              </w:rPr>
              <w:t>4</w:t>
            </w:r>
          </w:p>
          <w:p w14:paraId="7846B697" w14:textId="12CC5278" w:rsidR="00B94F3E" w:rsidRPr="00015402" w:rsidRDefault="00E45CF8" w:rsidP="00E45CF8">
            <w:pPr>
              <w:jc w:val="center"/>
              <w:rPr>
                <w:rFonts w:ascii="Century Gothic" w:hAnsi="Century Gothic" w:cs="Arial"/>
                <w:color w:val="000000"/>
                <w:sz w:val="16"/>
                <w:szCs w:val="18"/>
              </w:rPr>
            </w:pPr>
            <w:r w:rsidRPr="00015402">
              <w:rPr>
                <w:rFonts w:ascii="Century Gothic" w:hAnsi="Century Gothic" w:cs="Arial"/>
                <w:color w:val="000000"/>
                <w:sz w:val="16"/>
                <w:szCs w:val="18"/>
              </w:rPr>
              <w:t>1</w:t>
            </w:r>
            <w:r w:rsidR="00D758B1" w:rsidRPr="00015402">
              <w:rPr>
                <w:rFonts w:ascii="Century Gothic" w:hAnsi="Century Gothic" w:cs="Arial"/>
                <w:color w:val="000000"/>
                <w:sz w:val="16"/>
                <w:szCs w:val="18"/>
              </w:rPr>
              <w:t>1</w:t>
            </w:r>
            <w:r w:rsidRPr="00015402">
              <w:rPr>
                <w:rFonts w:ascii="Century Gothic" w:hAnsi="Century Gothic" w:cs="Arial"/>
                <w:color w:val="000000"/>
                <w:sz w:val="16"/>
                <w:szCs w:val="18"/>
              </w:rPr>
              <w:t>:00 HRS</w:t>
            </w:r>
          </w:p>
        </w:tc>
        <w:tc>
          <w:tcPr>
            <w:tcW w:w="4253" w:type="dxa"/>
            <w:vMerge/>
            <w:tcBorders>
              <w:left w:val="single" w:sz="4" w:space="0" w:color="auto"/>
              <w:right w:val="single" w:sz="4" w:space="0" w:color="auto"/>
            </w:tcBorders>
            <w:shd w:val="clear" w:color="auto" w:fill="auto"/>
            <w:vAlign w:val="center"/>
          </w:tcPr>
          <w:p w14:paraId="4BD7B731" w14:textId="77777777" w:rsidR="00B94F3E" w:rsidRPr="00117E71" w:rsidRDefault="00B94F3E" w:rsidP="006E0428">
            <w:pPr>
              <w:jc w:val="both"/>
              <w:rPr>
                <w:rFonts w:ascii="Century Gothic" w:hAnsi="Century Gothic" w:cs="Arial"/>
                <w:color w:val="000000"/>
                <w:sz w:val="16"/>
                <w:szCs w:val="18"/>
              </w:rPr>
            </w:pPr>
          </w:p>
        </w:tc>
      </w:tr>
      <w:tr w:rsidR="00B94F3E" w:rsidRPr="00E50172" w14:paraId="41D6EDE4" w14:textId="77777777" w:rsidTr="00622A18">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469CF3DF" w14:textId="77777777" w:rsidR="00B94F3E" w:rsidRPr="00E50172" w:rsidRDefault="00B94F3E" w:rsidP="006E0428">
            <w:pPr>
              <w:jc w:val="both"/>
              <w:rPr>
                <w:rFonts w:ascii="Century Gothic" w:hAnsi="Century Gothic" w:cs="Arial"/>
                <w:color w:val="000000"/>
                <w:sz w:val="16"/>
                <w:szCs w:val="18"/>
              </w:rPr>
            </w:pPr>
            <w:r>
              <w:rPr>
                <w:rFonts w:ascii="Century Gothic" w:hAnsi="Century Gothic" w:cs="Arial"/>
                <w:color w:val="000000"/>
                <w:sz w:val="16"/>
                <w:szCs w:val="18"/>
              </w:rPr>
              <w:lastRenderedPageBreak/>
              <w:t>11.1.3</w:t>
            </w:r>
          </w:p>
        </w:tc>
        <w:tc>
          <w:tcPr>
            <w:tcW w:w="3686" w:type="dxa"/>
            <w:tcBorders>
              <w:top w:val="single" w:sz="4" w:space="0" w:color="auto"/>
              <w:left w:val="single" w:sz="4" w:space="0" w:color="auto"/>
              <w:bottom w:val="single" w:sz="4" w:space="0" w:color="auto"/>
              <w:right w:val="single" w:sz="4" w:space="0" w:color="auto"/>
            </w:tcBorders>
            <w:vAlign w:val="center"/>
          </w:tcPr>
          <w:p w14:paraId="0E449D63" w14:textId="77777777" w:rsidR="00B94F3E" w:rsidRPr="00117E71" w:rsidRDefault="00B94F3E" w:rsidP="006E0428">
            <w:pPr>
              <w:jc w:val="both"/>
              <w:rPr>
                <w:rFonts w:ascii="Century Gothic" w:hAnsi="Century Gothic" w:cs="Arial"/>
                <w:color w:val="000000"/>
                <w:sz w:val="16"/>
                <w:szCs w:val="18"/>
              </w:rPr>
            </w:pPr>
            <w:r w:rsidRPr="00117E71">
              <w:rPr>
                <w:rFonts w:ascii="Century Gothic" w:hAnsi="Century Gothic" w:cs="Arial"/>
                <w:color w:val="000000"/>
                <w:sz w:val="16"/>
                <w:szCs w:val="18"/>
              </w:rPr>
              <w:t>FALLO TÉCNICO</w:t>
            </w:r>
          </w:p>
        </w:tc>
        <w:tc>
          <w:tcPr>
            <w:tcW w:w="1417" w:type="dxa"/>
            <w:tcBorders>
              <w:top w:val="single" w:sz="4" w:space="0" w:color="auto"/>
              <w:left w:val="single" w:sz="4" w:space="0" w:color="auto"/>
              <w:bottom w:val="single" w:sz="4" w:space="0" w:color="auto"/>
              <w:right w:val="single" w:sz="4" w:space="0" w:color="auto"/>
            </w:tcBorders>
            <w:vAlign w:val="center"/>
          </w:tcPr>
          <w:p w14:paraId="79569D9A" w14:textId="0ED7ABC6" w:rsidR="00E45CF8" w:rsidRPr="00015402" w:rsidRDefault="00BC1560" w:rsidP="00E45CF8">
            <w:pPr>
              <w:jc w:val="center"/>
              <w:rPr>
                <w:rFonts w:ascii="Century Gothic" w:hAnsi="Century Gothic" w:cs="Arial"/>
                <w:color w:val="000000"/>
                <w:sz w:val="16"/>
                <w:szCs w:val="18"/>
              </w:rPr>
            </w:pPr>
            <w:r w:rsidRPr="00015402">
              <w:rPr>
                <w:rFonts w:ascii="Century Gothic" w:hAnsi="Century Gothic" w:cs="Arial"/>
                <w:color w:val="000000"/>
                <w:sz w:val="16"/>
                <w:szCs w:val="18"/>
              </w:rPr>
              <w:t>30</w:t>
            </w:r>
            <w:r w:rsidR="00E45CF8" w:rsidRPr="00015402">
              <w:rPr>
                <w:rFonts w:ascii="Century Gothic" w:hAnsi="Century Gothic" w:cs="Arial"/>
                <w:color w:val="000000"/>
                <w:sz w:val="16"/>
                <w:szCs w:val="18"/>
              </w:rPr>
              <w:t>/</w:t>
            </w:r>
            <w:r w:rsidR="002C60D4" w:rsidRPr="00015402">
              <w:rPr>
                <w:rFonts w:ascii="Century Gothic" w:hAnsi="Century Gothic" w:cs="Arial"/>
                <w:color w:val="000000"/>
                <w:sz w:val="16"/>
                <w:szCs w:val="18"/>
              </w:rPr>
              <w:t>12</w:t>
            </w:r>
            <w:r w:rsidR="00E45CF8" w:rsidRPr="00015402">
              <w:rPr>
                <w:rFonts w:ascii="Century Gothic" w:hAnsi="Century Gothic" w:cs="Arial"/>
                <w:color w:val="000000"/>
                <w:sz w:val="16"/>
                <w:szCs w:val="18"/>
              </w:rPr>
              <w:t>/202</w:t>
            </w:r>
            <w:r w:rsidR="000B1F23" w:rsidRPr="00015402">
              <w:rPr>
                <w:rFonts w:ascii="Century Gothic" w:hAnsi="Century Gothic" w:cs="Arial"/>
                <w:color w:val="000000"/>
                <w:sz w:val="16"/>
                <w:szCs w:val="18"/>
              </w:rPr>
              <w:t>4</w:t>
            </w:r>
          </w:p>
          <w:p w14:paraId="0AE91775" w14:textId="5CD0DC75" w:rsidR="00351ED0" w:rsidRPr="00015402" w:rsidRDefault="00E45CF8" w:rsidP="00E45CF8">
            <w:pPr>
              <w:jc w:val="center"/>
              <w:rPr>
                <w:rFonts w:ascii="Century Gothic" w:hAnsi="Century Gothic" w:cs="Arial"/>
                <w:color w:val="000000"/>
                <w:sz w:val="16"/>
                <w:szCs w:val="18"/>
              </w:rPr>
            </w:pPr>
            <w:r w:rsidRPr="00015402">
              <w:rPr>
                <w:rFonts w:ascii="Century Gothic" w:hAnsi="Century Gothic" w:cs="Arial"/>
                <w:color w:val="000000"/>
                <w:sz w:val="16"/>
                <w:szCs w:val="18"/>
              </w:rPr>
              <w:t>1</w:t>
            </w:r>
            <w:r w:rsidR="00BC1560" w:rsidRPr="00015402">
              <w:rPr>
                <w:rFonts w:ascii="Century Gothic" w:hAnsi="Century Gothic" w:cs="Arial"/>
                <w:color w:val="000000"/>
                <w:sz w:val="16"/>
                <w:szCs w:val="18"/>
              </w:rPr>
              <w:t>3</w:t>
            </w:r>
            <w:r w:rsidRPr="00015402">
              <w:rPr>
                <w:rFonts w:ascii="Century Gothic" w:hAnsi="Century Gothic" w:cs="Arial"/>
                <w:color w:val="000000"/>
                <w:sz w:val="16"/>
                <w:szCs w:val="18"/>
              </w:rPr>
              <w:t>:</w:t>
            </w:r>
            <w:r w:rsidR="00BC1560" w:rsidRPr="00015402">
              <w:rPr>
                <w:rFonts w:ascii="Century Gothic" w:hAnsi="Century Gothic" w:cs="Arial"/>
                <w:color w:val="000000"/>
                <w:sz w:val="16"/>
                <w:szCs w:val="18"/>
              </w:rPr>
              <w:t>0</w:t>
            </w:r>
            <w:r w:rsidR="00D758B1" w:rsidRPr="00015402">
              <w:rPr>
                <w:rFonts w:ascii="Century Gothic" w:hAnsi="Century Gothic" w:cs="Arial"/>
                <w:color w:val="000000"/>
                <w:sz w:val="16"/>
                <w:szCs w:val="18"/>
              </w:rPr>
              <w:t>0</w:t>
            </w:r>
            <w:r w:rsidRPr="00015402">
              <w:rPr>
                <w:rFonts w:ascii="Century Gothic" w:hAnsi="Century Gothic" w:cs="Arial"/>
                <w:color w:val="000000"/>
                <w:sz w:val="16"/>
                <w:szCs w:val="18"/>
              </w:rPr>
              <w:t xml:space="preserve"> HRS</w:t>
            </w:r>
          </w:p>
        </w:tc>
        <w:tc>
          <w:tcPr>
            <w:tcW w:w="4253" w:type="dxa"/>
            <w:vMerge/>
            <w:tcBorders>
              <w:left w:val="single" w:sz="4" w:space="0" w:color="auto"/>
              <w:right w:val="single" w:sz="4" w:space="0" w:color="auto"/>
            </w:tcBorders>
            <w:shd w:val="clear" w:color="auto" w:fill="auto"/>
            <w:vAlign w:val="center"/>
          </w:tcPr>
          <w:p w14:paraId="2B359662" w14:textId="77777777" w:rsidR="00B94F3E" w:rsidRPr="00117E71" w:rsidRDefault="00B94F3E" w:rsidP="006E0428">
            <w:pPr>
              <w:jc w:val="center"/>
              <w:rPr>
                <w:rFonts w:ascii="Century Gothic" w:hAnsi="Century Gothic" w:cs="Arial"/>
                <w:color w:val="000000"/>
                <w:sz w:val="16"/>
                <w:szCs w:val="18"/>
              </w:rPr>
            </w:pPr>
          </w:p>
        </w:tc>
      </w:tr>
      <w:tr w:rsidR="00B94F3E" w:rsidRPr="00E50172" w14:paraId="46EF9D9C" w14:textId="77777777" w:rsidTr="00622A18">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6D7117D2" w14:textId="77777777" w:rsidR="00B94F3E" w:rsidRPr="00E50172" w:rsidRDefault="00B94F3E" w:rsidP="006E0428">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26ABC4E2" w14:textId="77777777" w:rsidR="00B94F3E" w:rsidRPr="00117E71" w:rsidRDefault="00B94F3E" w:rsidP="006E0428">
            <w:pPr>
              <w:jc w:val="both"/>
              <w:rPr>
                <w:rFonts w:ascii="Century Gothic" w:hAnsi="Century Gothic" w:cs="Arial"/>
                <w:color w:val="000000"/>
                <w:sz w:val="16"/>
                <w:szCs w:val="18"/>
              </w:rPr>
            </w:pPr>
            <w:r w:rsidRPr="00117E71">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vAlign w:val="center"/>
          </w:tcPr>
          <w:p w14:paraId="26ACD3AA" w14:textId="5B34FE86" w:rsidR="00E45CF8" w:rsidRPr="00015402" w:rsidRDefault="00BC1560" w:rsidP="00E45CF8">
            <w:pPr>
              <w:jc w:val="center"/>
              <w:rPr>
                <w:rFonts w:ascii="Century Gothic" w:hAnsi="Century Gothic" w:cs="Arial"/>
                <w:color w:val="000000"/>
                <w:sz w:val="16"/>
                <w:szCs w:val="18"/>
              </w:rPr>
            </w:pPr>
            <w:r w:rsidRPr="00015402">
              <w:rPr>
                <w:rFonts w:ascii="Century Gothic" w:hAnsi="Century Gothic" w:cs="Arial"/>
                <w:color w:val="000000"/>
                <w:sz w:val="16"/>
                <w:szCs w:val="18"/>
              </w:rPr>
              <w:t>30</w:t>
            </w:r>
            <w:r w:rsidR="00E45CF8" w:rsidRPr="00015402">
              <w:rPr>
                <w:rFonts w:ascii="Century Gothic" w:hAnsi="Century Gothic" w:cs="Arial"/>
                <w:color w:val="000000"/>
                <w:sz w:val="16"/>
                <w:szCs w:val="18"/>
              </w:rPr>
              <w:t>/</w:t>
            </w:r>
            <w:r w:rsidR="002C60D4" w:rsidRPr="00015402">
              <w:rPr>
                <w:rFonts w:ascii="Century Gothic" w:hAnsi="Century Gothic" w:cs="Arial"/>
                <w:color w:val="000000"/>
                <w:sz w:val="16"/>
                <w:szCs w:val="18"/>
              </w:rPr>
              <w:t>12</w:t>
            </w:r>
            <w:r w:rsidR="00E45CF8" w:rsidRPr="00015402">
              <w:rPr>
                <w:rFonts w:ascii="Century Gothic" w:hAnsi="Century Gothic" w:cs="Arial"/>
                <w:color w:val="000000"/>
                <w:sz w:val="16"/>
                <w:szCs w:val="18"/>
              </w:rPr>
              <w:t>/202</w:t>
            </w:r>
            <w:r w:rsidR="000B1F23" w:rsidRPr="00015402">
              <w:rPr>
                <w:rFonts w:ascii="Century Gothic" w:hAnsi="Century Gothic" w:cs="Arial"/>
                <w:color w:val="000000"/>
                <w:sz w:val="16"/>
                <w:szCs w:val="18"/>
              </w:rPr>
              <w:t>4</w:t>
            </w:r>
          </w:p>
          <w:p w14:paraId="4F40F820" w14:textId="6AA3002B" w:rsidR="00B94F3E" w:rsidRPr="00015402" w:rsidRDefault="00E45CF8" w:rsidP="00E45CF8">
            <w:pPr>
              <w:jc w:val="center"/>
              <w:rPr>
                <w:rFonts w:ascii="Century Gothic" w:hAnsi="Century Gothic" w:cs="Arial"/>
                <w:color w:val="000000"/>
                <w:sz w:val="16"/>
                <w:szCs w:val="18"/>
              </w:rPr>
            </w:pPr>
            <w:r w:rsidRPr="00015402">
              <w:rPr>
                <w:rFonts w:ascii="Century Gothic" w:hAnsi="Century Gothic" w:cs="Arial"/>
                <w:color w:val="000000"/>
                <w:sz w:val="16"/>
                <w:szCs w:val="18"/>
              </w:rPr>
              <w:t>1</w:t>
            </w:r>
            <w:r w:rsidR="00BC1560" w:rsidRPr="00015402">
              <w:rPr>
                <w:rFonts w:ascii="Century Gothic" w:hAnsi="Century Gothic" w:cs="Arial"/>
                <w:color w:val="000000"/>
                <w:sz w:val="16"/>
                <w:szCs w:val="18"/>
              </w:rPr>
              <w:t>3</w:t>
            </w:r>
            <w:r w:rsidRPr="00015402">
              <w:rPr>
                <w:rFonts w:ascii="Century Gothic" w:hAnsi="Century Gothic" w:cs="Arial"/>
                <w:color w:val="000000"/>
                <w:sz w:val="16"/>
                <w:szCs w:val="18"/>
              </w:rPr>
              <w:t>:</w:t>
            </w:r>
            <w:r w:rsidR="00BC1560" w:rsidRPr="00015402">
              <w:rPr>
                <w:rFonts w:ascii="Century Gothic" w:hAnsi="Century Gothic" w:cs="Arial"/>
                <w:color w:val="000000"/>
                <w:sz w:val="16"/>
                <w:szCs w:val="18"/>
              </w:rPr>
              <w:t>3</w:t>
            </w:r>
            <w:r w:rsidR="00D758B1" w:rsidRPr="00015402">
              <w:rPr>
                <w:rFonts w:ascii="Century Gothic" w:hAnsi="Century Gothic" w:cs="Arial"/>
                <w:color w:val="000000"/>
                <w:sz w:val="16"/>
                <w:szCs w:val="18"/>
              </w:rPr>
              <w:t>0</w:t>
            </w:r>
            <w:r w:rsidRPr="00015402">
              <w:rPr>
                <w:rFonts w:ascii="Century Gothic" w:hAnsi="Century Gothic" w:cs="Arial"/>
                <w:color w:val="000000"/>
                <w:sz w:val="16"/>
                <w:szCs w:val="18"/>
              </w:rPr>
              <w:t xml:space="preserve"> HRS</w:t>
            </w:r>
          </w:p>
        </w:tc>
        <w:tc>
          <w:tcPr>
            <w:tcW w:w="4253" w:type="dxa"/>
            <w:vMerge/>
            <w:tcBorders>
              <w:left w:val="single" w:sz="4" w:space="0" w:color="auto"/>
              <w:right w:val="single" w:sz="4" w:space="0" w:color="auto"/>
            </w:tcBorders>
            <w:shd w:val="clear" w:color="auto" w:fill="auto"/>
            <w:vAlign w:val="center"/>
          </w:tcPr>
          <w:p w14:paraId="0A7BB586" w14:textId="77777777" w:rsidR="00B94F3E" w:rsidRPr="00117E71" w:rsidRDefault="00B94F3E" w:rsidP="006E0428">
            <w:pPr>
              <w:jc w:val="center"/>
              <w:rPr>
                <w:rFonts w:ascii="Century Gothic" w:hAnsi="Century Gothic" w:cs="Arial"/>
                <w:color w:val="000000"/>
                <w:sz w:val="16"/>
                <w:szCs w:val="18"/>
              </w:rPr>
            </w:pPr>
          </w:p>
        </w:tc>
      </w:tr>
      <w:tr w:rsidR="00B94F3E" w:rsidRPr="00E50172" w14:paraId="222977CD" w14:textId="77777777" w:rsidTr="00622A18">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717E51E5" w14:textId="77777777" w:rsidR="00B94F3E" w:rsidRPr="00E50172" w:rsidRDefault="00B94F3E" w:rsidP="006E0428">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1618B16F" w14:textId="77777777" w:rsidR="00B94F3E" w:rsidRPr="00117E71" w:rsidRDefault="00B94F3E" w:rsidP="006E0428">
            <w:pPr>
              <w:jc w:val="both"/>
              <w:rPr>
                <w:rFonts w:ascii="Century Gothic" w:hAnsi="Century Gothic" w:cs="Arial"/>
                <w:color w:val="000000"/>
                <w:sz w:val="16"/>
                <w:szCs w:val="18"/>
              </w:rPr>
            </w:pPr>
            <w:r w:rsidRPr="00117E71">
              <w:rPr>
                <w:rFonts w:ascii="Century Gothic" w:hAnsi="Century Gothic" w:cs="Arial"/>
                <w:color w:val="000000"/>
                <w:sz w:val="16"/>
                <w:szCs w:val="18"/>
              </w:rPr>
              <w:t>FALLO ECONÓMICO</w:t>
            </w:r>
          </w:p>
        </w:tc>
        <w:tc>
          <w:tcPr>
            <w:tcW w:w="1417" w:type="dxa"/>
            <w:tcBorders>
              <w:top w:val="single" w:sz="4" w:space="0" w:color="auto"/>
              <w:left w:val="single" w:sz="4" w:space="0" w:color="auto"/>
              <w:bottom w:val="single" w:sz="4" w:space="0" w:color="auto"/>
              <w:right w:val="single" w:sz="4" w:space="0" w:color="auto"/>
            </w:tcBorders>
            <w:vAlign w:val="center"/>
          </w:tcPr>
          <w:p w14:paraId="4C5BB0E3" w14:textId="7F58EEB5" w:rsidR="00E45CF8" w:rsidRPr="00015402" w:rsidRDefault="00BC1560" w:rsidP="00E45CF8">
            <w:pPr>
              <w:jc w:val="center"/>
              <w:rPr>
                <w:rFonts w:ascii="Century Gothic" w:hAnsi="Century Gothic" w:cs="Arial"/>
                <w:color w:val="000000"/>
                <w:sz w:val="16"/>
                <w:szCs w:val="18"/>
              </w:rPr>
            </w:pPr>
            <w:r w:rsidRPr="00015402">
              <w:rPr>
                <w:rFonts w:ascii="Century Gothic" w:hAnsi="Century Gothic" w:cs="Arial"/>
                <w:color w:val="000000"/>
                <w:sz w:val="16"/>
                <w:szCs w:val="18"/>
              </w:rPr>
              <w:t>30</w:t>
            </w:r>
            <w:r w:rsidR="00E45CF8" w:rsidRPr="00015402">
              <w:rPr>
                <w:rFonts w:ascii="Century Gothic" w:hAnsi="Century Gothic" w:cs="Arial"/>
                <w:color w:val="000000"/>
                <w:sz w:val="16"/>
                <w:szCs w:val="18"/>
              </w:rPr>
              <w:t>/</w:t>
            </w:r>
            <w:r w:rsidR="002C60D4" w:rsidRPr="00015402">
              <w:rPr>
                <w:rFonts w:ascii="Century Gothic" w:hAnsi="Century Gothic" w:cs="Arial"/>
                <w:color w:val="000000"/>
                <w:sz w:val="16"/>
                <w:szCs w:val="18"/>
              </w:rPr>
              <w:t>12</w:t>
            </w:r>
            <w:r w:rsidR="00E45CF8" w:rsidRPr="00015402">
              <w:rPr>
                <w:rFonts w:ascii="Century Gothic" w:hAnsi="Century Gothic" w:cs="Arial"/>
                <w:color w:val="000000"/>
                <w:sz w:val="16"/>
                <w:szCs w:val="18"/>
              </w:rPr>
              <w:t>/202</w:t>
            </w:r>
            <w:r w:rsidR="000B1F23" w:rsidRPr="00015402">
              <w:rPr>
                <w:rFonts w:ascii="Century Gothic" w:hAnsi="Century Gothic" w:cs="Arial"/>
                <w:color w:val="000000"/>
                <w:sz w:val="16"/>
                <w:szCs w:val="18"/>
              </w:rPr>
              <w:t>4</w:t>
            </w:r>
          </w:p>
          <w:p w14:paraId="749DCBD4" w14:textId="70ECD1B5" w:rsidR="00B94F3E" w:rsidRPr="00015402" w:rsidRDefault="00E45CF8" w:rsidP="00E45CF8">
            <w:pPr>
              <w:jc w:val="center"/>
              <w:rPr>
                <w:rFonts w:ascii="Century Gothic" w:hAnsi="Century Gothic" w:cs="Arial"/>
                <w:color w:val="000000"/>
                <w:sz w:val="16"/>
                <w:szCs w:val="18"/>
              </w:rPr>
            </w:pPr>
            <w:r w:rsidRPr="00015402">
              <w:rPr>
                <w:rFonts w:ascii="Century Gothic" w:hAnsi="Century Gothic" w:cs="Arial"/>
                <w:color w:val="000000"/>
                <w:sz w:val="16"/>
                <w:szCs w:val="18"/>
              </w:rPr>
              <w:t>1</w:t>
            </w:r>
            <w:r w:rsidR="00BC1560" w:rsidRPr="00015402">
              <w:rPr>
                <w:rFonts w:ascii="Century Gothic" w:hAnsi="Century Gothic" w:cs="Arial"/>
                <w:color w:val="000000"/>
                <w:sz w:val="16"/>
                <w:szCs w:val="18"/>
              </w:rPr>
              <w:t>4</w:t>
            </w:r>
            <w:r w:rsidRPr="00015402">
              <w:rPr>
                <w:rFonts w:ascii="Century Gothic" w:hAnsi="Century Gothic" w:cs="Arial"/>
                <w:color w:val="000000"/>
                <w:sz w:val="16"/>
                <w:szCs w:val="18"/>
              </w:rPr>
              <w:t>:</w:t>
            </w:r>
            <w:r w:rsidR="00BC1560" w:rsidRPr="00015402">
              <w:rPr>
                <w:rFonts w:ascii="Century Gothic" w:hAnsi="Century Gothic" w:cs="Arial"/>
                <w:color w:val="000000"/>
                <w:sz w:val="16"/>
                <w:szCs w:val="18"/>
              </w:rPr>
              <w:t>00</w:t>
            </w:r>
            <w:r w:rsidRPr="00015402">
              <w:rPr>
                <w:rFonts w:ascii="Century Gothic" w:hAnsi="Century Gothic" w:cs="Arial"/>
                <w:color w:val="000000"/>
                <w:sz w:val="16"/>
                <w:szCs w:val="18"/>
              </w:rPr>
              <w:t xml:space="preserve"> HRS</w:t>
            </w:r>
          </w:p>
        </w:tc>
        <w:tc>
          <w:tcPr>
            <w:tcW w:w="4253" w:type="dxa"/>
            <w:vMerge/>
            <w:tcBorders>
              <w:left w:val="single" w:sz="4" w:space="0" w:color="auto"/>
              <w:bottom w:val="single" w:sz="4" w:space="0" w:color="auto"/>
              <w:right w:val="single" w:sz="4" w:space="0" w:color="auto"/>
            </w:tcBorders>
            <w:shd w:val="clear" w:color="auto" w:fill="auto"/>
            <w:vAlign w:val="center"/>
          </w:tcPr>
          <w:p w14:paraId="64A17C46" w14:textId="77777777" w:rsidR="00B94F3E" w:rsidRPr="00117E71" w:rsidRDefault="00B94F3E" w:rsidP="006E0428">
            <w:pPr>
              <w:jc w:val="center"/>
              <w:rPr>
                <w:rFonts w:ascii="Century Gothic" w:hAnsi="Century Gothic" w:cs="Arial"/>
                <w:color w:val="000000"/>
                <w:sz w:val="16"/>
                <w:szCs w:val="18"/>
              </w:rPr>
            </w:pPr>
          </w:p>
        </w:tc>
      </w:tr>
      <w:tr w:rsidR="00B94F3E" w:rsidRPr="00E50172" w14:paraId="6C16EB81" w14:textId="77777777" w:rsidTr="00622A18">
        <w:trPr>
          <w:trHeight w:val="559"/>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E5BC4E" w14:textId="77777777" w:rsidR="00B94F3E" w:rsidRPr="00117E71" w:rsidRDefault="00B94F3E" w:rsidP="006E0428">
            <w:pPr>
              <w:jc w:val="both"/>
              <w:rPr>
                <w:rFonts w:ascii="Century Gothic" w:hAnsi="Century Gothic" w:cs="Arial"/>
                <w:color w:val="000000"/>
                <w:sz w:val="16"/>
                <w:szCs w:val="18"/>
              </w:rPr>
            </w:pPr>
            <w:r w:rsidRPr="00117E71">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2775C518" w14:textId="5D457D32" w:rsidR="00B94F3E" w:rsidRPr="00117E71" w:rsidRDefault="00B94F3E" w:rsidP="00D75F1A">
            <w:pPr>
              <w:jc w:val="both"/>
              <w:rPr>
                <w:rFonts w:ascii="Century Gothic" w:hAnsi="Century Gothic" w:cs="Arial"/>
                <w:color w:val="000000"/>
                <w:sz w:val="16"/>
                <w:szCs w:val="18"/>
              </w:rPr>
            </w:pPr>
            <w:r w:rsidRPr="00117E71">
              <w:rPr>
                <w:rFonts w:ascii="Century Gothic" w:hAnsi="Century Gothic" w:cs="Arial"/>
                <w:color w:val="000000"/>
                <w:sz w:val="16"/>
                <w:szCs w:val="18"/>
              </w:rPr>
              <w:t xml:space="preserve">En </w:t>
            </w:r>
            <w:r w:rsidRPr="00E45CF8">
              <w:rPr>
                <w:rFonts w:ascii="Century Gothic" w:hAnsi="Century Gothic" w:cs="Arial"/>
                <w:color w:val="000000"/>
                <w:sz w:val="16"/>
                <w:szCs w:val="18"/>
              </w:rPr>
              <w:t xml:space="preserve">caso de resultar </w:t>
            </w:r>
            <w:r w:rsidRPr="00BE6A3A">
              <w:rPr>
                <w:rFonts w:ascii="Century Gothic" w:hAnsi="Century Gothic" w:cs="Arial"/>
                <w:color w:val="000000"/>
                <w:sz w:val="16"/>
                <w:szCs w:val="18"/>
              </w:rPr>
              <w:t xml:space="preserve">adjudicados los proveedores deberán presentarse a más tardar el </w:t>
            </w:r>
            <w:r w:rsidRPr="00015402">
              <w:rPr>
                <w:rFonts w:ascii="Century Gothic" w:hAnsi="Century Gothic" w:cs="Arial"/>
                <w:color w:val="000000"/>
                <w:sz w:val="16"/>
                <w:szCs w:val="18"/>
              </w:rPr>
              <w:t xml:space="preserve">día </w:t>
            </w:r>
            <w:r w:rsidR="00BE6A3A" w:rsidRPr="00015402">
              <w:rPr>
                <w:rFonts w:ascii="Century Gothic" w:hAnsi="Century Gothic" w:cs="Arial"/>
                <w:color w:val="000000"/>
                <w:sz w:val="16"/>
                <w:szCs w:val="18"/>
              </w:rPr>
              <w:t>1</w:t>
            </w:r>
            <w:r w:rsidR="00BC1560" w:rsidRPr="00015402">
              <w:rPr>
                <w:rFonts w:ascii="Century Gothic" w:hAnsi="Century Gothic" w:cs="Arial"/>
                <w:color w:val="000000"/>
                <w:sz w:val="16"/>
                <w:szCs w:val="18"/>
              </w:rPr>
              <w:t>4</w:t>
            </w:r>
            <w:r w:rsidRPr="00015402">
              <w:rPr>
                <w:rFonts w:ascii="Century Gothic" w:hAnsi="Century Gothic" w:cs="Arial"/>
                <w:color w:val="000000"/>
                <w:sz w:val="16"/>
                <w:szCs w:val="18"/>
              </w:rPr>
              <w:t xml:space="preserve"> de </w:t>
            </w:r>
            <w:r w:rsidR="00D75F1A" w:rsidRPr="00015402">
              <w:rPr>
                <w:rFonts w:ascii="Century Gothic" w:hAnsi="Century Gothic" w:cs="Arial"/>
                <w:color w:val="000000"/>
                <w:sz w:val="16"/>
                <w:szCs w:val="18"/>
              </w:rPr>
              <w:t>enero</w:t>
            </w:r>
            <w:r w:rsidRPr="00015402">
              <w:rPr>
                <w:rFonts w:ascii="Century Gothic" w:hAnsi="Century Gothic" w:cs="Arial"/>
                <w:color w:val="000000"/>
                <w:sz w:val="16"/>
                <w:szCs w:val="18"/>
              </w:rPr>
              <w:t xml:space="preserve"> de 20</w:t>
            </w:r>
            <w:r w:rsidR="00D75F1A" w:rsidRPr="00015402">
              <w:rPr>
                <w:rFonts w:ascii="Century Gothic" w:hAnsi="Century Gothic" w:cs="Arial"/>
                <w:color w:val="000000"/>
                <w:sz w:val="16"/>
                <w:szCs w:val="18"/>
              </w:rPr>
              <w:t>2</w:t>
            </w:r>
            <w:r w:rsidR="00EE6B4D" w:rsidRPr="00015402">
              <w:rPr>
                <w:rFonts w:ascii="Century Gothic" w:hAnsi="Century Gothic" w:cs="Arial"/>
                <w:color w:val="000000"/>
                <w:sz w:val="16"/>
                <w:szCs w:val="18"/>
              </w:rPr>
              <w:t>5</w:t>
            </w:r>
            <w:r w:rsidRPr="00015402">
              <w:rPr>
                <w:rFonts w:ascii="Century Gothic" w:hAnsi="Century Gothic" w:cs="Arial"/>
                <w:color w:val="000000"/>
                <w:sz w:val="16"/>
                <w:szCs w:val="18"/>
              </w:rPr>
              <w:t xml:space="preserve"> en</w:t>
            </w:r>
            <w:r w:rsidRPr="00E45CF8">
              <w:rPr>
                <w:rFonts w:ascii="Century Gothic" w:hAnsi="Century Gothic" w:cs="Arial"/>
                <w:color w:val="000000"/>
                <w:sz w:val="16"/>
                <w:szCs w:val="18"/>
              </w:rPr>
              <w:t xml:space="preserve"> </w:t>
            </w:r>
            <w:r w:rsidR="00113821" w:rsidRPr="00E45CF8">
              <w:rPr>
                <w:rFonts w:ascii="Century Gothic" w:hAnsi="Century Gothic" w:cs="Arial"/>
                <w:color w:val="000000"/>
                <w:sz w:val="16"/>
                <w:szCs w:val="18"/>
              </w:rPr>
              <w:t>el Departamento de Contratos</w:t>
            </w:r>
            <w:r w:rsidR="00EE6B4D">
              <w:rPr>
                <w:rFonts w:ascii="Century Gothic" w:hAnsi="Century Gothic" w:cs="Arial"/>
                <w:color w:val="000000"/>
                <w:sz w:val="16"/>
                <w:szCs w:val="18"/>
              </w:rPr>
              <w:t>,</w:t>
            </w:r>
            <w:r w:rsidRPr="00E45CF8">
              <w:rPr>
                <w:rFonts w:ascii="Century Gothic" w:hAnsi="Century Gothic" w:cs="Arial"/>
                <w:color w:val="000000"/>
                <w:sz w:val="16"/>
                <w:szCs w:val="18"/>
              </w:rPr>
              <w:t xml:space="preserve"> ubicad</w:t>
            </w:r>
            <w:r w:rsidR="00113821" w:rsidRPr="00E45CF8">
              <w:rPr>
                <w:rFonts w:ascii="Century Gothic" w:hAnsi="Century Gothic" w:cs="Arial"/>
                <w:color w:val="000000"/>
                <w:sz w:val="16"/>
                <w:szCs w:val="18"/>
              </w:rPr>
              <w:t>o</w:t>
            </w:r>
            <w:r w:rsidR="00EC3ED1" w:rsidRPr="00E45CF8">
              <w:rPr>
                <w:rFonts w:ascii="Century Gothic" w:hAnsi="Century Gothic" w:cs="Arial"/>
                <w:color w:val="000000"/>
                <w:sz w:val="16"/>
                <w:szCs w:val="18"/>
              </w:rPr>
              <w:t xml:space="preserve"> en Matamoros 520 </w:t>
            </w:r>
            <w:proofErr w:type="spellStart"/>
            <w:r w:rsidR="00EC3ED1" w:rsidRPr="00E45CF8">
              <w:rPr>
                <w:rFonts w:ascii="Century Gothic" w:hAnsi="Century Gothic" w:cs="Arial"/>
                <w:color w:val="000000"/>
                <w:sz w:val="16"/>
                <w:szCs w:val="18"/>
              </w:rPr>
              <w:t>O</w:t>
            </w:r>
            <w:r w:rsidRPr="00E45CF8">
              <w:rPr>
                <w:rFonts w:ascii="Century Gothic" w:hAnsi="Century Gothic" w:cs="Arial"/>
                <w:color w:val="000000"/>
                <w:sz w:val="16"/>
                <w:szCs w:val="18"/>
              </w:rPr>
              <w:t>te</w:t>
            </w:r>
            <w:proofErr w:type="spellEnd"/>
            <w:r w:rsidRPr="00E45CF8">
              <w:rPr>
                <w:rFonts w:ascii="Century Gothic" w:hAnsi="Century Gothic" w:cs="Arial"/>
                <w:color w:val="000000"/>
                <w:sz w:val="16"/>
                <w:szCs w:val="18"/>
              </w:rPr>
              <w:t>,</w:t>
            </w:r>
            <w:r w:rsidRPr="00117E71">
              <w:rPr>
                <w:rFonts w:ascii="Century Gothic" w:hAnsi="Century Gothic" w:cs="Arial"/>
                <w:color w:val="000000"/>
                <w:sz w:val="16"/>
                <w:szCs w:val="18"/>
              </w:rPr>
              <w:t xml:space="preserve"> primer piso, Centro de Monterrey, Nuevo León, C.P. 64000, en el horario de 9:00 a 17:00 horas.</w:t>
            </w:r>
          </w:p>
        </w:tc>
      </w:tr>
      <w:tr w:rsidR="00B94F3E" w:rsidRPr="00E50172" w14:paraId="6D97542C" w14:textId="77777777" w:rsidTr="00622A18">
        <w:trPr>
          <w:trHeight w:val="398"/>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55A022" w14:textId="77777777" w:rsidR="00B94F3E" w:rsidRPr="00E50172" w:rsidRDefault="00B94F3E" w:rsidP="006E0428">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5DED2452" w14:textId="77777777" w:rsidR="00B94F3E" w:rsidRPr="00E50172" w:rsidRDefault="00B94F3E" w:rsidP="006E0428">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61851BE3" w14:textId="77777777" w:rsidR="00B94F3E" w:rsidRDefault="00B94F3E" w:rsidP="00B94F3E">
      <w:pPr>
        <w:ind w:right="51"/>
        <w:jc w:val="both"/>
        <w:rPr>
          <w:rFonts w:ascii="Calibri" w:hAnsi="Calibri"/>
        </w:rPr>
      </w:pPr>
    </w:p>
    <w:p w14:paraId="4A8BAFB4" w14:textId="77777777" w:rsidR="00B94F3E" w:rsidRDefault="00B94F3E" w:rsidP="00B94F3E">
      <w:pPr>
        <w:ind w:right="51"/>
        <w:jc w:val="both"/>
        <w:rPr>
          <w:rFonts w:ascii="Calibri" w:hAnsi="Calibri"/>
        </w:rPr>
      </w:pPr>
      <w:r>
        <w:rPr>
          <w:rFonts w:ascii="Calibri" w:hAnsi="Calibri"/>
        </w:rPr>
        <w:t>Los eventos se llevarán bajo las siguientes condiciones:</w:t>
      </w:r>
    </w:p>
    <w:p w14:paraId="6BE056DE" w14:textId="77777777" w:rsidR="00B94F3E" w:rsidRDefault="00B94F3E" w:rsidP="00B94F3E">
      <w:pPr>
        <w:ind w:right="51"/>
        <w:jc w:val="both"/>
        <w:rPr>
          <w:rFonts w:ascii="Calibri" w:hAnsi="Calibri"/>
        </w:rPr>
      </w:pPr>
    </w:p>
    <w:p w14:paraId="1871719F" w14:textId="77777777" w:rsidR="00B94F3E" w:rsidRDefault="00B94F3E" w:rsidP="00AC3C8E">
      <w:pPr>
        <w:pStyle w:val="Prrafodelista"/>
        <w:numPr>
          <w:ilvl w:val="0"/>
          <w:numId w:val="27"/>
        </w:numPr>
        <w:ind w:left="1134" w:right="51"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 xml:space="preserve">por escrito y en cd o </w:t>
      </w:r>
      <w:proofErr w:type="spellStart"/>
      <w:r w:rsidRPr="00C84FE6">
        <w:rPr>
          <w:rFonts w:ascii="Calibri" w:hAnsi="Calibri"/>
          <w:i/>
        </w:rPr>
        <w:t>usb</w:t>
      </w:r>
      <w:proofErr w:type="spellEnd"/>
      <w:r w:rsidRPr="00C84FE6">
        <w:rPr>
          <w:rFonts w:ascii="Calibri" w:hAnsi="Calibri"/>
          <w:i/>
        </w:rPr>
        <w:t xml:space="preserve"> en documento </w:t>
      </w:r>
      <w:proofErr w:type="spellStart"/>
      <w:r w:rsidRPr="00C84FE6">
        <w:rPr>
          <w:rFonts w:ascii="Calibri" w:hAnsi="Calibri"/>
          <w:i/>
        </w:rPr>
        <w:t>word</w:t>
      </w:r>
      <w:proofErr w:type="spellEnd"/>
      <w:r w:rsidRPr="00C84FE6">
        <w:rPr>
          <w:rFonts w:ascii="Calibri" w:hAnsi="Calibri"/>
        </w:rPr>
        <w:t xml:space="preserve">; utilizando el formato que como </w:t>
      </w:r>
      <w:r w:rsidRPr="00C84FE6">
        <w:rPr>
          <w:rFonts w:ascii="Calibri" w:hAnsi="Calibri"/>
          <w:b/>
        </w:rPr>
        <w:t>ANEXO 14</w:t>
      </w:r>
      <w:r>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C84FE6">
        <w:rPr>
          <w:rFonts w:ascii="Calibri" w:hAnsi="Calibri"/>
          <w:b/>
        </w:rPr>
        <w:t>14</w:t>
      </w:r>
      <w:r w:rsidRPr="00C84FE6">
        <w:rPr>
          <w:rFonts w:ascii="Calibri" w:hAnsi="Calibri"/>
        </w:rPr>
        <w:t xml:space="preserve">, lo cual podrán hacer a más tardar 24 horas antes de la celebración del evento, en las oficinas del </w:t>
      </w:r>
      <w:r w:rsidR="00F33142">
        <w:rPr>
          <w:rFonts w:ascii="Calibri" w:hAnsi="Calibri"/>
        </w:rPr>
        <w:t>Departamento de Adquisiciones</w:t>
      </w:r>
      <w:r w:rsidRPr="00C84FE6">
        <w:rPr>
          <w:rFonts w:ascii="Calibri" w:hAnsi="Calibri"/>
        </w:rPr>
        <w:t>, ubicado en Matamoros oriente, No. 520, primer piso, Centro de la Ciudad, Monterrey, Nuevo Leó</w:t>
      </w:r>
      <w:r w:rsidR="003C099D">
        <w:rPr>
          <w:rFonts w:ascii="Calibri" w:hAnsi="Calibri"/>
        </w:rPr>
        <w:t>n, C.P. 64000, Tel</w:t>
      </w:r>
      <w:r w:rsidR="00A00816">
        <w:rPr>
          <w:rFonts w:ascii="Calibri" w:hAnsi="Calibri"/>
        </w:rPr>
        <w:t xml:space="preserve">.: </w:t>
      </w:r>
      <w:r w:rsidR="003C099D">
        <w:rPr>
          <w:rFonts w:ascii="Calibri" w:hAnsi="Calibri"/>
        </w:rPr>
        <w:t xml:space="preserve">81 </w:t>
      </w:r>
      <w:r w:rsidR="00A00816">
        <w:rPr>
          <w:rFonts w:ascii="Calibri" w:hAnsi="Calibri"/>
        </w:rPr>
        <w:t>81</w:t>
      </w:r>
      <w:r w:rsidR="003C099D">
        <w:rPr>
          <w:rFonts w:ascii="Calibri" w:hAnsi="Calibri"/>
        </w:rPr>
        <w:t xml:space="preserve"> </w:t>
      </w:r>
      <w:r w:rsidR="00A00816">
        <w:rPr>
          <w:rFonts w:ascii="Calibri" w:hAnsi="Calibri"/>
        </w:rPr>
        <w:t>30 70 49</w:t>
      </w:r>
      <w:r w:rsidRPr="00C84FE6">
        <w:rPr>
          <w:rFonts w:ascii="Calibri" w:hAnsi="Calibri"/>
        </w:rPr>
        <w:t>. Dichas preguntas deberán estar firmadas por el Representante Legal, caso contrario no se aceptarán. Se levantará acta de la sesión y lo acordado será obligatorio aún para quienes no asistan.</w:t>
      </w:r>
    </w:p>
    <w:p w14:paraId="532094B0" w14:textId="77777777" w:rsidR="00B94F3E" w:rsidRDefault="00B94F3E" w:rsidP="00AC3C8E">
      <w:pPr>
        <w:pStyle w:val="Prrafodelista"/>
        <w:numPr>
          <w:ilvl w:val="2"/>
          <w:numId w:val="28"/>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23F4F90F" w14:textId="77777777" w:rsidR="00B94F3E" w:rsidRDefault="00B94F3E" w:rsidP="00AC3C8E">
      <w:pPr>
        <w:pStyle w:val="Prrafodelista"/>
        <w:numPr>
          <w:ilvl w:val="2"/>
          <w:numId w:val="28"/>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0803751E" w14:textId="77777777" w:rsidR="00B94F3E" w:rsidRPr="001C463D" w:rsidRDefault="00B94F3E" w:rsidP="00AC3C8E">
      <w:pPr>
        <w:pStyle w:val="Prrafodelista"/>
        <w:numPr>
          <w:ilvl w:val="2"/>
          <w:numId w:val="28"/>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proveedores que hayan sido aceptados técnicamente.</w:t>
      </w:r>
    </w:p>
    <w:p w14:paraId="07B0AA03" w14:textId="77777777" w:rsidR="00B94F3E" w:rsidRPr="009A3619" w:rsidRDefault="00B94F3E" w:rsidP="00AC3C8E">
      <w:pPr>
        <w:pStyle w:val="Prrafodelista"/>
        <w:numPr>
          <w:ilvl w:val="2"/>
          <w:numId w:val="28"/>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1F76EBB7" w14:textId="77777777" w:rsidR="00B94F3E" w:rsidRPr="009A3619" w:rsidRDefault="00B94F3E" w:rsidP="00B94F3E">
      <w:pPr>
        <w:pStyle w:val="Prrafodelista"/>
        <w:rPr>
          <w:rFonts w:asciiTheme="minorHAnsi" w:hAnsiTheme="minorHAnsi"/>
        </w:rPr>
      </w:pPr>
    </w:p>
    <w:p w14:paraId="303D8EEB" w14:textId="77777777" w:rsidR="00B94F3E" w:rsidRPr="009A3619" w:rsidRDefault="00B94F3E" w:rsidP="00B94F3E">
      <w:pPr>
        <w:ind w:right="51"/>
        <w:jc w:val="both"/>
        <w:rPr>
          <w:rFonts w:ascii="Calibri" w:hAnsi="Calibri" w:cs="Arial"/>
        </w:rPr>
      </w:pPr>
      <w:r w:rsidRPr="009A3619">
        <w:rPr>
          <w:rFonts w:asciiTheme="minorHAnsi" w:hAnsiTheme="minorHAnsi"/>
        </w:rPr>
        <w:t>Cualquier persona podrá asistir a los diferentes actos de la licitación en calidad de observador registrándose antes del inicio de cada uno de ellos.</w:t>
      </w:r>
    </w:p>
    <w:p w14:paraId="44A09321" w14:textId="77777777" w:rsidR="00B94F3E" w:rsidRDefault="00B94F3E" w:rsidP="000B78E5">
      <w:pPr>
        <w:pStyle w:val="Textoindependiente2"/>
        <w:ind w:right="-1"/>
        <w:rPr>
          <w:rFonts w:ascii="Calibri" w:hAnsi="Calibri"/>
          <w:sz w:val="20"/>
        </w:rPr>
      </w:pPr>
    </w:p>
    <w:p w14:paraId="1FC65458" w14:textId="77777777" w:rsidR="00F1772B" w:rsidRDefault="00F1772B" w:rsidP="000B78E5">
      <w:pPr>
        <w:pStyle w:val="Textoindependiente2"/>
        <w:ind w:right="-1"/>
        <w:rPr>
          <w:rFonts w:ascii="Calibri" w:hAnsi="Calibri"/>
          <w:sz w:val="20"/>
        </w:rPr>
      </w:pPr>
    </w:p>
    <w:p w14:paraId="5F3936F2" w14:textId="77777777" w:rsidR="000B78E5" w:rsidRPr="0039320A" w:rsidRDefault="000B78E5" w:rsidP="006D3B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t>1</w:t>
      </w:r>
      <w:r w:rsidR="00B94F3E">
        <w:rPr>
          <w:rFonts w:ascii="Calibri" w:hAnsi="Calibri"/>
          <w:b/>
        </w:rPr>
        <w:t>2</w:t>
      </w:r>
      <w:r w:rsidRPr="0039320A">
        <w:rPr>
          <w:rFonts w:ascii="Calibri" w:hAnsi="Calibri"/>
          <w:b/>
        </w:rPr>
        <w:t>.</w:t>
      </w:r>
      <w:r>
        <w:rPr>
          <w:rFonts w:ascii="Calibri" w:hAnsi="Calibri"/>
          <w:b/>
        </w:rPr>
        <w:t xml:space="preserve"> </w:t>
      </w:r>
      <w:r w:rsidRPr="0039320A">
        <w:rPr>
          <w:rFonts w:ascii="Calibri" w:hAnsi="Calibri"/>
          <w:b/>
        </w:rPr>
        <w:t>CRITERIO DE ADJUDICACIÓN.</w:t>
      </w:r>
    </w:p>
    <w:p w14:paraId="30FDD993" w14:textId="77777777" w:rsidR="000B78E5" w:rsidRPr="0039320A" w:rsidRDefault="000B78E5" w:rsidP="000B78E5">
      <w:pPr>
        <w:ind w:right="-1"/>
        <w:jc w:val="both"/>
        <w:rPr>
          <w:rFonts w:ascii="Calibri" w:hAnsi="Calibri"/>
        </w:rPr>
      </w:pPr>
    </w:p>
    <w:p w14:paraId="1590B951" w14:textId="77777777" w:rsidR="000B78E5" w:rsidRPr="0039320A" w:rsidRDefault="00DA6342" w:rsidP="000B78E5">
      <w:pPr>
        <w:ind w:right="-1"/>
        <w:jc w:val="both"/>
        <w:rPr>
          <w:rFonts w:ascii="Calibri" w:hAnsi="Calibri"/>
        </w:rPr>
      </w:pPr>
      <w:r w:rsidRPr="00EF4E71">
        <w:rPr>
          <w:rFonts w:ascii="Calibri" w:hAnsi="Calibri"/>
        </w:rPr>
        <w:t>La Convocante</w:t>
      </w:r>
      <w:r w:rsidRPr="00EF4E71">
        <w:rPr>
          <w:rFonts w:ascii="Calibri" w:hAnsi="Calibri" w:cs="Arial"/>
        </w:rPr>
        <w:t xml:space="preserve">, </w:t>
      </w:r>
      <w:r w:rsidRPr="00EF4E71">
        <w:rPr>
          <w:rFonts w:ascii="Calibri" w:hAnsi="Calibri"/>
        </w:rPr>
        <w:t>previo análisis de las propuestas presentadas y presupuestos autorizados, elaborará un dictamen que servirá como fundamento para emitir el fallo mediante el cual se adjudicará</w:t>
      </w:r>
      <w:r>
        <w:rPr>
          <w:rFonts w:ascii="Calibri" w:hAnsi="Calibri"/>
        </w:rPr>
        <w:t xml:space="preserve"> el total de </w:t>
      </w:r>
      <w:r w:rsidR="0015502A">
        <w:rPr>
          <w:rFonts w:ascii="Calibri" w:hAnsi="Calibri"/>
        </w:rPr>
        <w:t>los renglones incluido</w:t>
      </w:r>
      <w:r>
        <w:rPr>
          <w:rFonts w:ascii="Calibri" w:hAnsi="Calibri"/>
        </w:rPr>
        <w:t xml:space="preserve">s en el </w:t>
      </w:r>
      <w:r w:rsidRPr="000E44C7">
        <w:rPr>
          <w:rFonts w:ascii="Calibri" w:hAnsi="Calibri"/>
        </w:rPr>
        <w:t xml:space="preserve">Anexo 1 </w:t>
      </w:r>
      <w:r w:rsidRPr="000E44C7">
        <w:rPr>
          <w:rFonts w:ascii="Calibri" w:hAnsi="Calibri"/>
          <w:b/>
          <w:i/>
        </w:rPr>
        <w:t>por pa</w:t>
      </w:r>
      <w:r w:rsidR="0015502A" w:rsidRPr="000E44C7">
        <w:rPr>
          <w:rFonts w:ascii="Calibri" w:hAnsi="Calibri"/>
          <w:b/>
          <w:i/>
        </w:rPr>
        <w:t xml:space="preserve">rtida </w:t>
      </w:r>
      <w:r w:rsidRPr="000E44C7">
        <w:rPr>
          <w:rFonts w:ascii="Calibri" w:hAnsi="Calibri"/>
        </w:rPr>
        <w:t>que</w:t>
      </w:r>
      <w:r>
        <w:rPr>
          <w:rFonts w:ascii="Calibri" w:hAnsi="Calibri"/>
        </w:rPr>
        <w:t xml:space="preserve"> incluyen</w:t>
      </w:r>
      <w:r w:rsidR="000B78E5">
        <w:rPr>
          <w:rFonts w:ascii="Calibri" w:hAnsi="Calibri"/>
        </w:rPr>
        <w:t xml:space="preserve"> </w:t>
      </w:r>
      <w:r w:rsidR="00D87F8F">
        <w:rPr>
          <w:rFonts w:ascii="Calibri" w:hAnsi="Calibri"/>
        </w:rPr>
        <w:t>la prestación del servicio de bombas de infusión</w:t>
      </w:r>
      <w:r w:rsidR="005E531C">
        <w:rPr>
          <w:rFonts w:ascii="Calibri" w:hAnsi="Calibri"/>
        </w:rPr>
        <w:t xml:space="preserve"> </w:t>
      </w:r>
      <w:r w:rsidR="000B78E5">
        <w:rPr>
          <w:rFonts w:ascii="Calibri" w:hAnsi="Calibri"/>
        </w:rPr>
        <w:t>motivo de este concurso</w:t>
      </w:r>
      <w:r w:rsidR="000B78E5" w:rsidRPr="00EF4E71">
        <w:rPr>
          <w:rFonts w:ascii="Calibri" w:hAnsi="Calibri"/>
        </w:rPr>
        <w:t>, al (los)  licitante (s) que de entre los proponentes reúna las condiciones más convenientes en términos de precio, calidad, financiamiento, oportunidad y demás circunstanc</w:t>
      </w:r>
      <w:r w:rsidR="000B78E5">
        <w:rPr>
          <w:rFonts w:ascii="Calibri" w:hAnsi="Calibri"/>
        </w:rPr>
        <w:t xml:space="preserve">ias </w:t>
      </w:r>
      <w:r w:rsidR="000B78E5">
        <w:rPr>
          <w:rFonts w:ascii="Calibri" w:hAnsi="Calibri"/>
        </w:rPr>
        <w:lastRenderedPageBreak/>
        <w:t>pertinentes requeridas por l</w:t>
      </w:r>
      <w:r w:rsidR="000B78E5" w:rsidRPr="00EF4E71">
        <w:rPr>
          <w:rFonts w:ascii="Calibri" w:hAnsi="Calibri"/>
        </w:rPr>
        <w:t>a Convocante y que</w:t>
      </w:r>
      <w:r w:rsidR="000B78E5" w:rsidRPr="0039320A">
        <w:rPr>
          <w:rFonts w:ascii="Calibri" w:hAnsi="Calibri"/>
        </w:rPr>
        <w:t xml:space="preserve"> garantice satisfactoriamente el cu</w:t>
      </w:r>
      <w:r w:rsidR="009E04A4">
        <w:rPr>
          <w:rFonts w:ascii="Calibri" w:hAnsi="Calibri"/>
        </w:rPr>
        <w:t xml:space="preserve">mplimiento en </w:t>
      </w:r>
      <w:r w:rsidR="001B47EB">
        <w:rPr>
          <w:rFonts w:ascii="Calibri" w:hAnsi="Calibri"/>
        </w:rPr>
        <w:t>el suministro de los insumos</w:t>
      </w:r>
      <w:r w:rsidR="000B78E5" w:rsidRPr="0039320A">
        <w:rPr>
          <w:rFonts w:ascii="Calibri" w:hAnsi="Calibri"/>
        </w:rPr>
        <w:t xml:space="preserve"> objeto del presente concurso. </w:t>
      </w:r>
    </w:p>
    <w:p w14:paraId="6C2214E4" w14:textId="77777777" w:rsidR="001B316B" w:rsidRDefault="001B316B" w:rsidP="000B78E5">
      <w:pPr>
        <w:ind w:right="-1"/>
        <w:jc w:val="both"/>
        <w:rPr>
          <w:rFonts w:ascii="Calibri" w:hAnsi="Calibri"/>
          <w:b/>
        </w:rPr>
      </w:pPr>
    </w:p>
    <w:p w14:paraId="72885F11" w14:textId="77777777" w:rsidR="00E45CF8" w:rsidRDefault="00E45CF8" w:rsidP="000B78E5">
      <w:pPr>
        <w:ind w:right="-1"/>
        <w:jc w:val="both"/>
        <w:rPr>
          <w:rFonts w:ascii="Calibri" w:hAnsi="Calibri"/>
          <w:b/>
        </w:rPr>
      </w:pPr>
    </w:p>
    <w:p w14:paraId="74B41345" w14:textId="77777777" w:rsidR="005E531C" w:rsidRPr="0039320A" w:rsidRDefault="00B94F3E" w:rsidP="006D3B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t>13</w:t>
      </w:r>
      <w:r w:rsidR="005E531C" w:rsidRPr="0039320A">
        <w:rPr>
          <w:rFonts w:ascii="Calibri" w:hAnsi="Calibri"/>
          <w:b/>
        </w:rPr>
        <w:t>.</w:t>
      </w:r>
      <w:r w:rsidR="005E531C">
        <w:rPr>
          <w:rFonts w:ascii="Calibri" w:hAnsi="Calibri"/>
          <w:b/>
        </w:rPr>
        <w:t xml:space="preserve"> </w:t>
      </w:r>
      <w:r w:rsidR="005E531C" w:rsidRPr="0039320A">
        <w:rPr>
          <w:rFonts w:ascii="Calibri" w:hAnsi="Calibri"/>
          <w:b/>
        </w:rPr>
        <w:t>CAUSAS DE DESCALIFICACIÓN.</w:t>
      </w:r>
    </w:p>
    <w:p w14:paraId="3B544743" w14:textId="77777777" w:rsidR="003E3F99" w:rsidRDefault="003E3F99" w:rsidP="005E531C">
      <w:pPr>
        <w:ind w:right="-1"/>
        <w:jc w:val="both"/>
        <w:rPr>
          <w:rFonts w:ascii="Calibri" w:hAnsi="Calibri"/>
        </w:rPr>
      </w:pPr>
    </w:p>
    <w:p w14:paraId="2B3E9F4C" w14:textId="77777777" w:rsidR="005E531C" w:rsidRPr="0039320A" w:rsidRDefault="005E531C" w:rsidP="005E531C">
      <w:pPr>
        <w:ind w:right="-1"/>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sidR="009E04A4">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icitantes participantes que incurran en una o varias de las siguientes situaciones que se enumeran en forma enunciativa más no limitativa.</w:t>
      </w:r>
      <w:r>
        <w:rPr>
          <w:rFonts w:ascii="Calibri" w:hAnsi="Calibri"/>
        </w:rPr>
        <w:t>-</w:t>
      </w:r>
    </w:p>
    <w:p w14:paraId="1C71E4CD" w14:textId="77777777" w:rsidR="005E531C" w:rsidRDefault="005E531C" w:rsidP="00AA0A4C">
      <w:pPr>
        <w:numPr>
          <w:ilvl w:val="0"/>
          <w:numId w:val="16"/>
        </w:numPr>
        <w:ind w:right="-1"/>
        <w:jc w:val="both"/>
        <w:rPr>
          <w:rFonts w:ascii="Calibri" w:hAnsi="Calibri"/>
        </w:rPr>
      </w:pPr>
      <w:r w:rsidRPr="0039320A">
        <w:rPr>
          <w:rFonts w:ascii="Calibri" w:hAnsi="Calibri"/>
        </w:rPr>
        <w:t>Que no cumplan con alguno de los requisitos especificados en estas bases.</w:t>
      </w:r>
    </w:p>
    <w:p w14:paraId="58635D2B" w14:textId="77777777" w:rsidR="005E531C" w:rsidRPr="0039320A" w:rsidRDefault="005E531C" w:rsidP="00AA0A4C">
      <w:pPr>
        <w:numPr>
          <w:ilvl w:val="0"/>
          <w:numId w:val="16"/>
        </w:numPr>
        <w:ind w:right="-1"/>
        <w:jc w:val="both"/>
        <w:rPr>
          <w:rFonts w:ascii="Calibri" w:hAnsi="Calibri"/>
        </w:rPr>
      </w:pPr>
      <w:r w:rsidRPr="0039320A">
        <w:rPr>
          <w:rFonts w:ascii="Calibri" w:hAnsi="Calibri"/>
        </w:rPr>
        <w:t xml:space="preserve">Cuando las propuestas </w:t>
      </w:r>
      <w:r w:rsidR="009E04A4">
        <w:rPr>
          <w:rFonts w:ascii="Calibri" w:hAnsi="Calibri"/>
        </w:rPr>
        <w:t xml:space="preserve">técnicas o económicas </w:t>
      </w:r>
      <w:r w:rsidRPr="0039320A">
        <w:rPr>
          <w:rFonts w:ascii="Calibri" w:hAnsi="Calibri"/>
        </w:rPr>
        <w:t>no se presenten en sobres cerrados, de acuerdo a lo establecido en las bases.</w:t>
      </w:r>
    </w:p>
    <w:p w14:paraId="76FA2C82" w14:textId="77777777" w:rsidR="005E531C" w:rsidRPr="0039320A" w:rsidRDefault="005E531C" w:rsidP="00AA0A4C">
      <w:pPr>
        <w:numPr>
          <w:ilvl w:val="0"/>
          <w:numId w:val="16"/>
        </w:numPr>
        <w:ind w:right="-1"/>
        <w:jc w:val="both"/>
        <w:rPr>
          <w:rFonts w:ascii="Calibri" w:hAnsi="Calibri"/>
        </w:rPr>
      </w:pPr>
      <w:r w:rsidRPr="0039320A">
        <w:rPr>
          <w:rFonts w:ascii="Calibri" w:hAnsi="Calibri"/>
        </w:rPr>
        <w:t>Cuando el representante del participante no acredite debidamente la personalidad jurídica que ostenta.</w:t>
      </w:r>
    </w:p>
    <w:p w14:paraId="768A7B06" w14:textId="77777777" w:rsidR="005E531C" w:rsidRPr="0039320A" w:rsidRDefault="005E531C" w:rsidP="00AA0A4C">
      <w:pPr>
        <w:numPr>
          <w:ilvl w:val="0"/>
          <w:numId w:val="16"/>
        </w:numPr>
        <w:ind w:right="-1"/>
        <w:jc w:val="both"/>
        <w:rPr>
          <w:rFonts w:ascii="Calibri" w:hAnsi="Calibri"/>
        </w:rPr>
      </w:pPr>
      <w:r w:rsidRPr="0039320A">
        <w:rPr>
          <w:rFonts w:ascii="Calibri" w:hAnsi="Calibri"/>
        </w:rPr>
        <w:t>Que modifique o proponga alternativas que modifiquen las condiciones establecidas en estas bases y conforme a las cuales se desarrolla el concurso.</w:t>
      </w:r>
    </w:p>
    <w:p w14:paraId="399E8280" w14:textId="77777777" w:rsidR="00DB2B1C" w:rsidRPr="0039320A" w:rsidRDefault="00DB2B1C" w:rsidP="00DB2B1C">
      <w:pPr>
        <w:numPr>
          <w:ilvl w:val="0"/>
          <w:numId w:val="16"/>
        </w:numPr>
        <w:ind w:right="-1"/>
        <w:jc w:val="both"/>
        <w:rPr>
          <w:rFonts w:ascii="Calibri" w:hAnsi="Calibri"/>
        </w:rPr>
      </w:pPr>
      <w:r w:rsidRPr="0039320A">
        <w:rPr>
          <w:rFonts w:ascii="Calibri" w:hAnsi="Calibri"/>
        </w:rPr>
        <w:t xml:space="preserve">Si se comprueba que tiene acuerdo con otro u otros concursantes participantes para elevar el precio de los </w:t>
      </w:r>
      <w:r>
        <w:rPr>
          <w:rFonts w:ascii="Calibri" w:hAnsi="Calibri"/>
        </w:rPr>
        <w:t>bienes</w:t>
      </w:r>
      <w:r w:rsidRPr="0039320A">
        <w:rPr>
          <w:rFonts w:ascii="Calibri" w:hAnsi="Calibri"/>
        </w:rPr>
        <w:t xml:space="preserve"> que se concursan, o cualquier otro acuerdo que tenga </w:t>
      </w:r>
      <w:r w:rsidRPr="00413B0F">
        <w:rPr>
          <w:rFonts w:ascii="Calibri" w:hAnsi="Calibri"/>
        </w:rPr>
        <w:t>como fin obtener una ven</w:t>
      </w:r>
      <w:r>
        <w:rPr>
          <w:rFonts w:ascii="Calibri" w:hAnsi="Calibri"/>
        </w:rPr>
        <w:t>taja sobre los demás licitantes.</w:t>
      </w:r>
    </w:p>
    <w:p w14:paraId="110142F1" w14:textId="77777777" w:rsidR="005E531C" w:rsidRPr="0039320A" w:rsidRDefault="005E531C" w:rsidP="00AA0A4C">
      <w:pPr>
        <w:numPr>
          <w:ilvl w:val="0"/>
          <w:numId w:val="16"/>
        </w:numPr>
        <w:ind w:right="-1"/>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sidR="009E04A4">
        <w:rPr>
          <w:rFonts w:ascii="Calibri" w:hAnsi="Calibri"/>
        </w:rPr>
        <w:t>convocatoria</w:t>
      </w:r>
      <w:r w:rsidRPr="0039320A">
        <w:rPr>
          <w:rFonts w:ascii="Calibri" w:hAnsi="Calibri"/>
        </w:rPr>
        <w:t>.</w:t>
      </w:r>
    </w:p>
    <w:p w14:paraId="7871D43D" w14:textId="77777777" w:rsidR="005E531C" w:rsidRPr="0039320A" w:rsidRDefault="005E531C" w:rsidP="00AA0A4C">
      <w:pPr>
        <w:numPr>
          <w:ilvl w:val="0"/>
          <w:numId w:val="16"/>
        </w:numPr>
        <w:ind w:right="-1"/>
        <w:jc w:val="both"/>
        <w:rPr>
          <w:rFonts w:ascii="Calibri" w:hAnsi="Calibri"/>
        </w:rPr>
      </w:pPr>
      <w:r w:rsidRPr="0039320A">
        <w:rPr>
          <w:rFonts w:ascii="Calibri" w:hAnsi="Calibri"/>
        </w:rPr>
        <w:t>Si no cumple con todos los requisitos especificados en estas bases en cuanto a la documentación que deben presentar en sus propuestas.</w:t>
      </w:r>
    </w:p>
    <w:p w14:paraId="41E82D4F" w14:textId="77777777" w:rsidR="005E531C" w:rsidRPr="0039320A" w:rsidRDefault="005E531C" w:rsidP="00AA0A4C">
      <w:pPr>
        <w:numPr>
          <w:ilvl w:val="0"/>
          <w:numId w:val="16"/>
        </w:numPr>
        <w:ind w:right="-1"/>
        <w:jc w:val="both"/>
        <w:rPr>
          <w:rFonts w:ascii="Calibri" w:hAnsi="Calibri"/>
        </w:rPr>
      </w:pPr>
      <w:r w:rsidRPr="0039320A">
        <w:rPr>
          <w:rFonts w:ascii="Calibri" w:hAnsi="Calibri"/>
        </w:rPr>
        <w:t>La falta de firma del Licitante o Representante Legal en todas sus propuestas técnicas y/o económicas.</w:t>
      </w:r>
    </w:p>
    <w:p w14:paraId="031F0100" w14:textId="77777777" w:rsidR="005E531C" w:rsidRPr="0039320A" w:rsidRDefault="005E531C" w:rsidP="00AA0A4C">
      <w:pPr>
        <w:numPr>
          <w:ilvl w:val="0"/>
          <w:numId w:val="16"/>
        </w:numPr>
        <w:ind w:right="49"/>
        <w:jc w:val="both"/>
        <w:rPr>
          <w:rFonts w:ascii="Calibri" w:hAnsi="Calibri"/>
        </w:rPr>
      </w:pPr>
      <w:r w:rsidRPr="0039320A">
        <w:rPr>
          <w:rFonts w:ascii="Calibri" w:hAnsi="Calibri"/>
        </w:rPr>
        <w:t>Cuando el licitante o representante legal modifique las condiciones establecidas en estas bases y conforme a las cuales se desarrolla el concurso.</w:t>
      </w:r>
    </w:p>
    <w:p w14:paraId="5776138C" w14:textId="77777777" w:rsidR="005E531C" w:rsidRPr="0039320A" w:rsidRDefault="005E531C" w:rsidP="005E531C">
      <w:pPr>
        <w:ind w:right="-1"/>
        <w:jc w:val="both"/>
        <w:rPr>
          <w:rFonts w:ascii="Calibri" w:hAnsi="Calibri"/>
        </w:rPr>
      </w:pPr>
    </w:p>
    <w:p w14:paraId="67D8C4B1" w14:textId="77777777" w:rsidR="005E531C" w:rsidRPr="009E04A4" w:rsidRDefault="005E531C" w:rsidP="005E531C">
      <w:pPr>
        <w:pStyle w:val="Textoindependiente3"/>
        <w:ind w:right="-1"/>
        <w:rPr>
          <w:rFonts w:ascii="Calibri" w:hAnsi="Calibri"/>
          <w:b w:val="0"/>
          <w:sz w:val="20"/>
        </w:rPr>
      </w:pPr>
      <w:r w:rsidRPr="009E04A4">
        <w:rPr>
          <w:rFonts w:ascii="Calibri" w:hAnsi="Calibri"/>
          <w:b w:val="0"/>
          <w:sz w:val="20"/>
        </w:rPr>
        <w:t xml:space="preserve">En cualquier caso, la descalificación podrá decretarse en cualquier momento durante el proceso de la </w:t>
      </w:r>
      <w:r w:rsidR="009E04A4">
        <w:rPr>
          <w:rFonts w:ascii="Calibri" w:hAnsi="Calibri"/>
          <w:b w:val="0"/>
          <w:sz w:val="20"/>
        </w:rPr>
        <w:t>licitación</w:t>
      </w:r>
      <w:r w:rsidRPr="009E04A4">
        <w:rPr>
          <w:rFonts w:ascii="Calibri" w:hAnsi="Calibri"/>
          <w:b w:val="0"/>
          <w:sz w:val="20"/>
        </w:rPr>
        <w:t xml:space="preserve">,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01FE9B30" w14:textId="77777777" w:rsidR="005E531C" w:rsidRDefault="005E531C" w:rsidP="005E531C">
      <w:pPr>
        <w:ind w:right="-1"/>
        <w:jc w:val="both"/>
        <w:rPr>
          <w:rFonts w:ascii="Calibri" w:hAnsi="Calibri"/>
        </w:rPr>
      </w:pPr>
    </w:p>
    <w:p w14:paraId="1F942E98" w14:textId="77777777" w:rsidR="00B94F3E" w:rsidRDefault="00B94F3E" w:rsidP="005E531C">
      <w:pPr>
        <w:ind w:right="-1"/>
        <w:jc w:val="both"/>
        <w:rPr>
          <w:rFonts w:ascii="Calibri" w:hAnsi="Calibri"/>
        </w:rPr>
      </w:pPr>
    </w:p>
    <w:p w14:paraId="12CC52DE" w14:textId="77777777" w:rsidR="005E531C" w:rsidRPr="0039320A" w:rsidRDefault="00B94F3E" w:rsidP="006D3B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t>14</w:t>
      </w:r>
      <w:r w:rsidR="005E531C" w:rsidRPr="0039320A">
        <w:rPr>
          <w:rFonts w:ascii="Calibri" w:hAnsi="Calibri"/>
          <w:b/>
        </w:rPr>
        <w:t>.</w:t>
      </w:r>
      <w:r w:rsidR="005E531C">
        <w:rPr>
          <w:rFonts w:ascii="Calibri" w:hAnsi="Calibri"/>
          <w:b/>
        </w:rPr>
        <w:t xml:space="preserve"> </w:t>
      </w:r>
      <w:r w:rsidR="005E531C" w:rsidRPr="0039320A">
        <w:rPr>
          <w:rFonts w:ascii="Calibri" w:hAnsi="Calibri"/>
          <w:b/>
        </w:rPr>
        <w:t>EL CONTRATO.</w:t>
      </w:r>
    </w:p>
    <w:p w14:paraId="4393CA5E" w14:textId="77777777" w:rsidR="005E531C" w:rsidRPr="0039320A" w:rsidRDefault="005E531C" w:rsidP="005E531C">
      <w:pPr>
        <w:ind w:right="-1"/>
        <w:jc w:val="both"/>
        <w:rPr>
          <w:rFonts w:ascii="Calibri" w:hAnsi="Calibri"/>
        </w:rPr>
      </w:pPr>
    </w:p>
    <w:p w14:paraId="17C74913" w14:textId="77777777" w:rsidR="005E531C" w:rsidRPr="0039320A" w:rsidRDefault="005E531C" w:rsidP="005E531C">
      <w:pPr>
        <w:ind w:right="-1"/>
        <w:jc w:val="both"/>
        <w:rPr>
          <w:rFonts w:ascii="Calibri" w:hAnsi="Calibri"/>
        </w:rPr>
      </w:pPr>
      <w:r w:rsidRPr="0039320A">
        <w:rPr>
          <w:rFonts w:ascii="Calibri" w:hAnsi="Calibri"/>
        </w:rPr>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w:t>
      </w:r>
      <w:r w:rsidRPr="0039320A">
        <w:rPr>
          <w:rFonts w:ascii="Calibri" w:hAnsi="Calibri"/>
        </w:rPr>
        <w:t xml:space="preserve"> a firmarlo  dentro de los </w:t>
      </w:r>
      <w:r w:rsidR="009E04A4">
        <w:rPr>
          <w:rFonts w:ascii="Calibri" w:hAnsi="Calibri"/>
        </w:rPr>
        <w:t>10</w:t>
      </w:r>
      <w:r w:rsidRPr="0039320A">
        <w:rPr>
          <w:rFonts w:ascii="Calibri" w:hAnsi="Calibri"/>
        </w:rPr>
        <w:t xml:space="preserve"> (</w:t>
      </w:r>
      <w:r w:rsidR="009E04A4">
        <w:rPr>
          <w:rFonts w:ascii="Calibri" w:hAnsi="Calibri"/>
        </w:rPr>
        <w:t>DIEZ</w:t>
      </w:r>
      <w:r w:rsidRPr="0039320A">
        <w:rPr>
          <w:rFonts w:ascii="Calibri" w:hAnsi="Calibri"/>
        </w:rPr>
        <w:t xml:space="preserve">) días </w:t>
      </w:r>
      <w:r w:rsidR="009E04A4">
        <w:rPr>
          <w:rFonts w:ascii="Calibri" w:hAnsi="Calibri"/>
        </w:rPr>
        <w:t>hábiles</w:t>
      </w:r>
      <w:r w:rsidRPr="0039320A">
        <w:rPr>
          <w:rFonts w:ascii="Calibri" w:hAnsi="Calibri"/>
        </w:rPr>
        <w:t xml:space="preserve"> siguientes a la fecha en que se dé a conocer el fallo, de conformidad con lo establecido en</w:t>
      </w:r>
      <w:r w:rsidRPr="0039320A">
        <w:rPr>
          <w:rFonts w:ascii="Calibri" w:hAnsi="Calibri"/>
          <w:color w:val="FF0000"/>
        </w:rPr>
        <w:t xml:space="preserve"> </w:t>
      </w:r>
      <w:r w:rsidRPr="0039320A">
        <w:rPr>
          <w:rFonts w:ascii="Calibri" w:hAnsi="Calibri"/>
        </w:rPr>
        <w:t xml:space="preserve">el </w:t>
      </w:r>
      <w:r w:rsidRPr="00E1107E">
        <w:rPr>
          <w:rFonts w:ascii="Calibri" w:hAnsi="Calibri"/>
          <w:i/>
        </w:rPr>
        <w:t xml:space="preserve">Artículo </w:t>
      </w:r>
      <w:r w:rsidR="009E04A4">
        <w:rPr>
          <w:rFonts w:ascii="Calibri" w:hAnsi="Calibri"/>
          <w:i/>
        </w:rPr>
        <w:t xml:space="preserve">90 </w:t>
      </w:r>
      <w:r w:rsidRPr="0039320A">
        <w:rPr>
          <w:rFonts w:ascii="Calibri" w:hAnsi="Calibri"/>
        </w:rPr>
        <w:t>de</w:t>
      </w:r>
      <w:r w:rsidR="009E04A4">
        <w:rPr>
          <w:rFonts w:ascii="Calibri" w:hAnsi="Calibri"/>
        </w:rPr>
        <w:t>l Reglamento de la</w:t>
      </w:r>
      <w:r w:rsidRPr="0039320A">
        <w:rPr>
          <w:rFonts w:ascii="Calibri" w:hAnsi="Calibri"/>
        </w:rPr>
        <w:t xml:space="preserve"> Ley de Adquisiciones, Arrendamientos y Contratación de Servicios del Estado de Nuevo León, en la oficina del Depto. de </w:t>
      </w:r>
      <w:r w:rsidR="009E04A4">
        <w:rPr>
          <w:rFonts w:ascii="Calibri" w:hAnsi="Calibri"/>
        </w:rPr>
        <w:t>Contratos</w:t>
      </w:r>
      <w:r w:rsidRPr="0039320A">
        <w:rPr>
          <w:rFonts w:ascii="Calibri" w:hAnsi="Calibri"/>
        </w:rPr>
        <w:t xml:space="preserve">, ubicada en Matamoros 520 </w:t>
      </w:r>
      <w:r>
        <w:rPr>
          <w:rFonts w:ascii="Calibri" w:hAnsi="Calibri"/>
        </w:rPr>
        <w:t>oriente, primer piso</w:t>
      </w:r>
      <w:r w:rsidRPr="0039320A">
        <w:rPr>
          <w:rFonts w:ascii="Calibri" w:hAnsi="Calibri"/>
        </w:rPr>
        <w:t xml:space="preserve">, Centro de la 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concurso que haya presentado la siguiente proposición solvente más baja, de conformidad con lo dispuesto en este mismo Artículo </w:t>
      </w:r>
      <w:r w:rsidR="009E04A4">
        <w:rPr>
          <w:rFonts w:ascii="Calibri" w:hAnsi="Calibri"/>
        </w:rPr>
        <w:t>del citado Reglamento</w:t>
      </w:r>
      <w:r w:rsidRPr="0039320A">
        <w:rPr>
          <w:rFonts w:ascii="Calibri" w:hAnsi="Calibri"/>
        </w:rPr>
        <w:t>.</w:t>
      </w:r>
    </w:p>
    <w:p w14:paraId="534B17F9" w14:textId="77777777" w:rsidR="00261F27" w:rsidRDefault="00261F27" w:rsidP="005E531C">
      <w:pPr>
        <w:ind w:right="-1"/>
        <w:jc w:val="both"/>
        <w:rPr>
          <w:rFonts w:ascii="Calibri" w:hAnsi="Calibri"/>
        </w:rPr>
      </w:pPr>
    </w:p>
    <w:p w14:paraId="02E37C89" w14:textId="77777777" w:rsidR="00F27A35" w:rsidRDefault="00F27A35" w:rsidP="00F27A35">
      <w:pPr>
        <w:ind w:right="-1"/>
        <w:jc w:val="both"/>
        <w:rPr>
          <w:rFonts w:ascii="Calibri" w:hAnsi="Calibri"/>
        </w:rPr>
      </w:pPr>
      <w:r>
        <w:rPr>
          <w:rFonts w:ascii="Calibri" w:hAnsi="Calibri"/>
        </w:rPr>
        <w:t>De conformidad con el Artículo 59 fracción II inciso e) de la Ley se indica que el o los contratos que se deriven de la presente licitación serán contratos abiertos.</w:t>
      </w:r>
    </w:p>
    <w:p w14:paraId="6C2D3569" w14:textId="77777777" w:rsidR="00DB2B1C" w:rsidRDefault="00DB2B1C" w:rsidP="005E531C">
      <w:pPr>
        <w:ind w:right="-1"/>
        <w:jc w:val="both"/>
        <w:rPr>
          <w:rFonts w:ascii="Calibri" w:hAnsi="Calibri"/>
        </w:rPr>
      </w:pPr>
    </w:p>
    <w:p w14:paraId="1D66EC58" w14:textId="77777777" w:rsidR="005E531C" w:rsidRPr="00E1107E" w:rsidRDefault="00B94F3E" w:rsidP="005E531C">
      <w:pPr>
        <w:ind w:left="284" w:right="-1"/>
        <w:jc w:val="both"/>
        <w:rPr>
          <w:rFonts w:ascii="Calibri" w:hAnsi="Calibri"/>
          <w:b/>
          <w:u w:val="single"/>
        </w:rPr>
      </w:pPr>
      <w:r>
        <w:rPr>
          <w:rFonts w:ascii="Calibri" w:hAnsi="Calibri"/>
          <w:b/>
          <w:u w:val="single"/>
        </w:rPr>
        <w:t>14</w:t>
      </w:r>
      <w:r w:rsidR="005E531C" w:rsidRPr="00E1107E">
        <w:rPr>
          <w:rFonts w:ascii="Calibri" w:hAnsi="Calibri"/>
          <w:b/>
          <w:u w:val="single"/>
        </w:rPr>
        <w:t>.1. Modificación al contrato.</w:t>
      </w:r>
    </w:p>
    <w:p w14:paraId="1085A571" w14:textId="77777777" w:rsidR="005E531C" w:rsidRPr="0039320A" w:rsidRDefault="005E531C" w:rsidP="005E531C">
      <w:pPr>
        <w:ind w:left="284" w:right="-1"/>
        <w:jc w:val="both"/>
        <w:rPr>
          <w:rFonts w:ascii="Calibri" w:hAnsi="Calibri"/>
        </w:rPr>
      </w:pPr>
    </w:p>
    <w:p w14:paraId="72289FBD" w14:textId="77777777" w:rsidR="005E531C" w:rsidRPr="0039320A" w:rsidRDefault="005E531C" w:rsidP="005E531C">
      <w:pPr>
        <w:ind w:left="284" w:right="-1"/>
        <w:jc w:val="both"/>
        <w:rPr>
          <w:rFonts w:ascii="Calibri" w:hAnsi="Calibri"/>
        </w:rPr>
      </w:pPr>
      <w:r w:rsidRPr="0039320A">
        <w:rPr>
          <w:rFonts w:ascii="Calibri" w:hAnsi="Calibri"/>
        </w:rPr>
        <w:lastRenderedPageBreak/>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precio de los </w:t>
      </w:r>
      <w:r w:rsidR="00BE796D">
        <w:rPr>
          <w:rFonts w:ascii="Calibri" w:hAnsi="Calibri"/>
        </w:rPr>
        <w:t>insumos</w:t>
      </w:r>
      <w:r w:rsidRPr="0039320A">
        <w:rPr>
          <w:rFonts w:ascii="Calibri" w:hAnsi="Calibri"/>
        </w:rPr>
        <w:t xml:space="preserve"> o servicios sea igual al pactado originalmente, de conformidad con lo establecido en el último 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w:t>
      </w:r>
      <w:r w:rsidR="009E04A4">
        <w:rPr>
          <w:rFonts w:ascii="Calibri" w:hAnsi="Calibri"/>
        </w:rPr>
        <w:t>o de Nuevo León y 95</w:t>
      </w:r>
      <w:r>
        <w:rPr>
          <w:rFonts w:ascii="Calibri" w:hAnsi="Calibri"/>
        </w:rPr>
        <w:t xml:space="preserve"> de su Reglamento.</w:t>
      </w:r>
    </w:p>
    <w:p w14:paraId="1B84FEA3" w14:textId="77777777" w:rsidR="005E531C" w:rsidRPr="0039320A" w:rsidRDefault="005E531C" w:rsidP="005E531C">
      <w:pPr>
        <w:ind w:left="284" w:right="-1"/>
        <w:jc w:val="both"/>
        <w:rPr>
          <w:rFonts w:ascii="Calibri" w:hAnsi="Calibri"/>
        </w:rPr>
      </w:pPr>
    </w:p>
    <w:p w14:paraId="5829791F" w14:textId="77777777" w:rsidR="005E531C" w:rsidRPr="0039320A" w:rsidRDefault="005E531C" w:rsidP="005E531C">
      <w:pPr>
        <w:pStyle w:val="Textoindependiente"/>
        <w:ind w:left="284" w:right="0"/>
        <w:rPr>
          <w:rFonts w:ascii="Calibri" w:hAnsi="Calibri" w:cs="Arial"/>
          <w:sz w:val="20"/>
          <w:lang w:val="es-ES"/>
        </w:rPr>
      </w:pPr>
      <w:r w:rsidRPr="0039320A">
        <w:rPr>
          <w:rFonts w:ascii="Calibri" w:hAnsi="Calibri" w:cs="Arial"/>
          <w:sz w:val="20"/>
          <w:lang w:val="es-ES"/>
        </w:rPr>
        <w:t xml:space="preserve">En caso de otorgamiento de prórrogas o esperas al </w:t>
      </w:r>
      <w:r w:rsidR="0098290E">
        <w:rPr>
          <w:rFonts w:ascii="Calibri" w:hAnsi="Calibri" w:cs="Arial"/>
          <w:sz w:val="20"/>
          <w:lang w:val="es-ES"/>
        </w:rPr>
        <w:t>licitante ganador</w:t>
      </w:r>
      <w:r w:rsidRPr="0039320A">
        <w:rPr>
          <w:rFonts w:ascii="Calibri" w:hAnsi="Calibri" w:cs="Arial"/>
          <w:sz w:val="20"/>
          <w:lang w:val="es-ES"/>
        </w:rPr>
        <w:t xml:space="preserve"> para el cumplimiento de sus obligaciones, derivadas de la formalización de convenios de ampliación al monto o al plazo del contrato, se deberá realizar la modificación correspondiente a la fianza.</w:t>
      </w:r>
    </w:p>
    <w:p w14:paraId="4A188628" w14:textId="77777777" w:rsidR="00D07CE7" w:rsidRDefault="00D07CE7" w:rsidP="005E531C">
      <w:pPr>
        <w:ind w:left="284" w:right="-1"/>
        <w:jc w:val="both"/>
        <w:rPr>
          <w:rFonts w:ascii="Calibri" w:hAnsi="Calibri"/>
          <w:b/>
        </w:rPr>
      </w:pPr>
    </w:p>
    <w:p w14:paraId="29DF9BF4" w14:textId="77777777" w:rsidR="005E531C" w:rsidRPr="00E1107E" w:rsidRDefault="005E531C" w:rsidP="005E531C">
      <w:pPr>
        <w:ind w:left="284" w:right="-1"/>
        <w:jc w:val="both"/>
        <w:rPr>
          <w:rFonts w:ascii="Calibri" w:hAnsi="Calibri"/>
          <w:b/>
          <w:u w:val="single"/>
        </w:rPr>
      </w:pPr>
      <w:r w:rsidRPr="00E1107E">
        <w:rPr>
          <w:rFonts w:ascii="Calibri" w:hAnsi="Calibri"/>
          <w:b/>
          <w:u w:val="single"/>
        </w:rPr>
        <w:t>1</w:t>
      </w:r>
      <w:r w:rsidR="00B94F3E">
        <w:rPr>
          <w:rFonts w:ascii="Calibri" w:hAnsi="Calibri"/>
          <w:b/>
          <w:u w:val="single"/>
        </w:rPr>
        <w:t>4</w:t>
      </w:r>
      <w:r w:rsidRPr="00E1107E">
        <w:rPr>
          <w:rFonts w:ascii="Calibri" w:hAnsi="Calibri"/>
          <w:b/>
          <w:u w:val="single"/>
        </w:rPr>
        <w:t>.2. Daños y Perjuicios.</w:t>
      </w:r>
    </w:p>
    <w:p w14:paraId="026E96F1" w14:textId="77777777" w:rsidR="005E531C" w:rsidRPr="0039320A" w:rsidRDefault="005E531C" w:rsidP="005E531C">
      <w:pPr>
        <w:ind w:left="284" w:right="-1"/>
        <w:jc w:val="both"/>
        <w:rPr>
          <w:rFonts w:ascii="Calibri" w:hAnsi="Calibri"/>
          <w:b/>
        </w:rPr>
      </w:pPr>
    </w:p>
    <w:p w14:paraId="67A150F9" w14:textId="77777777" w:rsidR="005E531C" w:rsidRPr="0039320A" w:rsidRDefault="005E531C" w:rsidP="005E531C">
      <w:pPr>
        <w:ind w:left="284" w:right="-1"/>
        <w:jc w:val="both"/>
        <w:rPr>
          <w:rFonts w:ascii="Calibri" w:hAnsi="Calibri"/>
        </w:rPr>
      </w:pPr>
      <w:r w:rsidRPr="0039320A">
        <w:rPr>
          <w:rFonts w:ascii="Calibri" w:hAnsi="Calibri"/>
        </w:rPr>
        <w:t xml:space="preserve">En el contrato o contratos que se deriven del presente concurso, el </w:t>
      </w:r>
      <w:r w:rsidR="004435EF">
        <w:rPr>
          <w:rFonts w:ascii="Calibri" w:hAnsi="Calibri"/>
        </w:rPr>
        <w:t>licitante ganador</w:t>
      </w:r>
      <w:r w:rsidRPr="0039320A">
        <w:rPr>
          <w:rFonts w:ascii="Calibri" w:hAnsi="Calibri"/>
          <w:b/>
        </w:rPr>
        <w:t xml:space="preserve">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sidR="009E04A4">
        <w:rPr>
          <w:rFonts w:ascii="Calibri" w:hAnsi="Calibri"/>
        </w:rPr>
        <w:t>del suministro</w:t>
      </w:r>
      <w:r w:rsidRPr="0039320A">
        <w:rPr>
          <w:rFonts w:ascii="Calibri" w:hAnsi="Calibri"/>
        </w:rPr>
        <w:t xml:space="preserve"> </w:t>
      </w:r>
      <w:r w:rsidR="006E0108">
        <w:rPr>
          <w:rFonts w:ascii="Calibri" w:hAnsi="Calibri"/>
        </w:rPr>
        <w:t>de los insumos</w:t>
      </w:r>
      <w:r w:rsidRPr="0039320A">
        <w:rPr>
          <w:rFonts w:ascii="Calibri" w:hAnsi="Calibri"/>
        </w:rPr>
        <w:t xml:space="preserve"> y cuando éstos no reúnan los requisitos de calidad, así como el pago de daños que se causen a</w:t>
      </w:r>
      <w:r w:rsidRPr="0039320A">
        <w:rPr>
          <w:rFonts w:ascii="Calibri" w:hAnsi="Calibri"/>
          <w:b/>
        </w:rPr>
        <w:t xml:space="preserve"> </w:t>
      </w:r>
      <w:r w:rsidRPr="0039320A">
        <w:rPr>
          <w:rFonts w:ascii="Calibri" w:hAnsi="Calibri"/>
        </w:rPr>
        <w:t>terceros en su persona, así como por cualquier incumplimiento a lo establecido en el presente instrumento.</w:t>
      </w:r>
    </w:p>
    <w:p w14:paraId="32AC4DDB" w14:textId="77777777" w:rsidR="00A16B2E" w:rsidRDefault="00A16B2E" w:rsidP="005E531C">
      <w:pPr>
        <w:ind w:left="284" w:right="-1"/>
        <w:jc w:val="both"/>
        <w:rPr>
          <w:rFonts w:ascii="Calibri" w:hAnsi="Calibri"/>
        </w:rPr>
      </w:pPr>
    </w:p>
    <w:p w14:paraId="17339C88" w14:textId="77777777" w:rsidR="005E531C" w:rsidRPr="00E1107E" w:rsidRDefault="00B94F3E" w:rsidP="005E531C">
      <w:pPr>
        <w:ind w:left="284" w:right="-1"/>
        <w:jc w:val="both"/>
        <w:rPr>
          <w:rFonts w:ascii="Calibri" w:hAnsi="Calibri"/>
          <w:b/>
          <w:u w:val="single"/>
        </w:rPr>
      </w:pPr>
      <w:r>
        <w:rPr>
          <w:rFonts w:ascii="Calibri" w:hAnsi="Calibri"/>
          <w:b/>
          <w:u w:val="single"/>
        </w:rPr>
        <w:t>14</w:t>
      </w:r>
      <w:r w:rsidR="005E531C" w:rsidRPr="00E1107E">
        <w:rPr>
          <w:rFonts w:ascii="Calibri" w:hAnsi="Calibri"/>
          <w:b/>
          <w:u w:val="single"/>
        </w:rPr>
        <w:t>.3. Notificaciones.</w:t>
      </w:r>
    </w:p>
    <w:p w14:paraId="3208DC4F" w14:textId="77777777" w:rsidR="005E531C" w:rsidRDefault="005E531C" w:rsidP="005E531C">
      <w:pPr>
        <w:ind w:left="284" w:right="-1"/>
        <w:jc w:val="both"/>
        <w:rPr>
          <w:rFonts w:ascii="Calibri" w:hAnsi="Calibri"/>
        </w:rPr>
      </w:pPr>
    </w:p>
    <w:p w14:paraId="18F88071" w14:textId="77777777" w:rsidR="005E531C" w:rsidRPr="0039320A" w:rsidRDefault="005E531C" w:rsidP="005E531C">
      <w:pPr>
        <w:ind w:left="284" w:right="-1"/>
        <w:jc w:val="both"/>
        <w:rPr>
          <w:rFonts w:ascii="Calibri" w:hAnsi="Calibri"/>
        </w:rPr>
      </w:pPr>
      <w:r w:rsidRPr="0039320A">
        <w:rPr>
          <w:rFonts w:ascii="Calibri" w:hAnsi="Calibri"/>
        </w:rPr>
        <w:t xml:space="preserve">El </w:t>
      </w:r>
      <w:r w:rsidR="009E04A4">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10643C4E" w14:textId="77777777" w:rsidR="005E531C" w:rsidRDefault="005E531C" w:rsidP="005E531C">
      <w:pPr>
        <w:ind w:left="284" w:right="-1"/>
        <w:jc w:val="both"/>
        <w:rPr>
          <w:rFonts w:ascii="Calibri" w:hAnsi="Calibri"/>
          <w:b/>
        </w:rPr>
      </w:pPr>
    </w:p>
    <w:p w14:paraId="706A3A39" w14:textId="77777777" w:rsidR="005E531C" w:rsidRPr="00933CEB" w:rsidRDefault="00B94F3E" w:rsidP="005E531C">
      <w:pPr>
        <w:ind w:left="284" w:right="-1"/>
        <w:jc w:val="both"/>
        <w:rPr>
          <w:rFonts w:ascii="Calibri" w:hAnsi="Calibri"/>
          <w:b/>
          <w:u w:val="single"/>
        </w:rPr>
      </w:pPr>
      <w:r>
        <w:rPr>
          <w:rFonts w:ascii="Calibri" w:hAnsi="Calibri"/>
          <w:b/>
          <w:u w:val="single"/>
        </w:rPr>
        <w:t>14</w:t>
      </w:r>
      <w:r w:rsidR="005E531C" w:rsidRPr="00933CEB">
        <w:rPr>
          <w:rFonts w:ascii="Calibri" w:hAnsi="Calibri"/>
          <w:b/>
          <w:u w:val="single"/>
        </w:rPr>
        <w:t>.4. Vigencia del contrato.</w:t>
      </w:r>
    </w:p>
    <w:p w14:paraId="36489E42" w14:textId="77777777" w:rsidR="005E531C" w:rsidRPr="00933CEB" w:rsidRDefault="005E531C" w:rsidP="005E531C">
      <w:pPr>
        <w:ind w:left="284" w:right="-1"/>
        <w:jc w:val="both"/>
        <w:rPr>
          <w:rFonts w:ascii="Calibri" w:hAnsi="Calibri"/>
          <w:iCs/>
        </w:rPr>
      </w:pPr>
    </w:p>
    <w:p w14:paraId="1AEC2611" w14:textId="6F9ED631" w:rsidR="005E531C" w:rsidRPr="009E04A4" w:rsidRDefault="005E531C" w:rsidP="005E531C">
      <w:pPr>
        <w:pStyle w:val="Textoindependiente2"/>
        <w:ind w:left="284" w:right="-1"/>
        <w:rPr>
          <w:rFonts w:ascii="Calibri" w:hAnsi="Calibri"/>
          <w:sz w:val="20"/>
        </w:rPr>
      </w:pPr>
      <w:r w:rsidRPr="009E04A4">
        <w:rPr>
          <w:rFonts w:ascii="Calibri" w:hAnsi="Calibri"/>
          <w:sz w:val="20"/>
        </w:rPr>
        <w:t xml:space="preserve">La vigencia del contrato que se derive </w:t>
      </w:r>
      <w:r w:rsidR="009E04A4">
        <w:rPr>
          <w:rFonts w:ascii="Calibri" w:hAnsi="Calibri"/>
          <w:sz w:val="20"/>
        </w:rPr>
        <w:t xml:space="preserve">de la </w:t>
      </w:r>
      <w:r w:rsidRPr="00E45CF8">
        <w:rPr>
          <w:rFonts w:ascii="Calibri" w:hAnsi="Calibri"/>
          <w:sz w:val="20"/>
        </w:rPr>
        <w:t xml:space="preserve">presente </w:t>
      </w:r>
      <w:r w:rsidR="009E04A4" w:rsidRPr="000228F9">
        <w:rPr>
          <w:rFonts w:ascii="Calibri" w:hAnsi="Calibri"/>
          <w:sz w:val="20"/>
        </w:rPr>
        <w:t>licitación</w:t>
      </w:r>
      <w:r w:rsidRPr="000228F9">
        <w:rPr>
          <w:rFonts w:ascii="Calibri" w:hAnsi="Calibri"/>
          <w:sz w:val="20"/>
        </w:rPr>
        <w:t xml:space="preserve">, será </w:t>
      </w:r>
      <w:r w:rsidRPr="002C2A7A">
        <w:rPr>
          <w:rFonts w:ascii="Calibri" w:hAnsi="Calibri"/>
          <w:sz w:val="20"/>
        </w:rPr>
        <w:t xml:space="preserve">del </w:t>
      </w:r>
      <w:r w:rsidR="000228F9" w:rsidRPr="002C2A7A">
        <w:rPr>
          <w:rFonts w:ascii="Calibri" w:hAnsi="Calibri"/>
          <w:sz w:val="20"/>
        </w:rPr>
        <w:t>01</w:t>
      </w:r>
      <w:r w:rsidRPr="002C2A7A">
        <w:rPr>
          <w:rFonts w:ascii="Calibri" w:hAnsi="Calibri"/>
          <w:sz w:val="20"/>
        </w:rPr>
        <w:t xml:space="preserve"> de </w:t>
      </w:r>
      <w:r w:rsidR="000228F9" w:rsidRPr="002C2A7A">
        <w:rPr>
          <w:rFonts w:ascii="Calibri" w:hAnsi="Calibri"/>
          <w:sz w:val="20"/>
        </w:rPr>
        <w:t>enero del 202</w:t>
      </w:r>
      <w:r w:rsidR="00EE6B4D" w:rsidRPr="002C2A7A">
        <w:rPr>
          <w:rFonts w:ascii="Calibri" w:hAnsi="Calibri"/>
          <w:sz w:val="20"/>
        </w:rPr>
        <w:t>5</w:t>
      </w:r>
      <w:r w:rsidRPr="002C2A7A">
        <w:rPr>
          <w:rFonts w:ascii="Calibri" w:hAnsi="Calibri"/>
          <w:sz w:val="20"/>
        </w:rPr>
        <w:t xml:space="preserve"> al </w:t>
      </w:r>
      <w:r w:rsidR="006F697A" w:rsidRPr="002C2A7A">
        <w:rPr>
          <w:rFonts w:ascii="Calibri" w:hAnsi="Calibri"/>
          <w:sz w:val="20"/>
        </w:rPr>
        <w:t>3</w:t>
      </w:r>
      <w:r w:rsidR="00F27A35" w:rsidRPr="002C2A7A">
        <w:rPr>
          <w:rFonts w:ascii="Calibri" w:hAnsi="Calibri"/>
          <w:sz w:val="20"/>
        </w:rPr>
        <w:t>1</w:t>
      </w:r>
      <w:r w:rsidRPr="002C2A7A">
        <w:rPr>
          <w:rFonts w:ascii="Calibri" w:hAnsi="Calibri"/>
          <w:sz w:val="20"/>
        </w:rPr>
        <w:t xml:space="preserve"> de </w:t>
      </w:r>
      <w:r w:rsidR="00017271" w:rsidRPr="002C2A7A">
        <w:rPr>
          <w:rFonts w:ascii="Calibri" w:hAnsi="Calibri"/>
          <w:sz w:val="20"/>
        </w:rPr>
        <w:t>d</w:t>
      </w:r>
      <w:r w:rsidR="00F27A35" w:rsidRPr="002C2A7A">
        <w:rPr>
          <w:rFonts w:ascii="Calibri" w:hAnsi="Calibri"/>
          <w:sz w:val="20"/>
        </w:rPr>
        <w:t>iciembre</w:t>
      </w:r>
      <w:r w:rsidR="00017271" w:rsidRPr="002C2A7A">
        <w:rPr>
          <w:rFonts w:ascii="Calibri" w:hAnsi="Calibri"/>
          <w:sz w:val="20"/>
        </w:rPr>
        <w:t xml:space="preserve"> del 202</w:t>
      </w:r>
      <w:r w:rsidR="00EE6B4D" w:rsidRPr="002C2A7A">
        <w:rPr>
          <w:rFonts w:ascii="Calibri" w:hAnsi="Calibri"/>
          <w:sz w:val="20"/>
        </w:rPr>
        <w:t>5</w:t>
      </w:r>
      <w:r w:rsidRPr="002C2A7A">
        <w:rPr>
          <w:rFonts w:ascii="Calibri" w:hAnsi="Calibri"/>
          <w:sz w:val="20"/>
        </w:rPr>
        <w:t xml:space="preserve">. </w:t>
      </w:r>
      <w:r w:rsidR="004168FC" w:rsidRPr="002C2A7A">
        <w:rPr>
          <w:rFonts w:ascii="Calibri" w:hAnsi="Calibri"/>
          <w:sz w:val="20"/>
        </w:rPr>
        <w:t>E</w:t>
      </w:r>
      <w:r w:rsidRPr="002C2A7A">
        <w:rPr>
          <w:rFonts w:ascii="Calibri" w:hAnsi="Calibri"/>
          <w:sz w:val="20"/>
        </w:rPr>
        <w:t xml:space="preserve">n la inteligencia de </w:t>
      </w:r>
      <w:r w:rsidR="00BE6A3A" w:rsidRPr="002C2A7A">
        <w:rPr>
          <w:rFonts w:ascii="Calibri" w:hAnsi="Calibri"/>
          <w:sz w:val="20"/>
        </w:rPr>
        <w:t>que,</w:t>
      </w:r>
      <w:r w:rsidRPr="002C2A7A">
        <w:rPr>
          <w:rFonts w:ascii="Calibri" w:hAnsi="Calibri"/>
          <w:sz w:val="20"/>
        </w:rPr>
        <w:t xml:space="preserve"> si a la fecha de la conclusión de la vigencia del contrato los </w:t>
      </w:r>
      <w:r w:rsidR="00BE796D" w:rsidRPr="002C2A7A">
        <w:rPr>
          <w:rFonts w:ascii="Calibri" w:hAnsi="Calibri"/>
          <w:sz w:val="20"/>
        </w:rPr>
        <w:t>insumos</w:t>
      </w:r>
      <w:r w:rsidRPr="002C2A7A">
        <w:rPr>
          <w:rFonts w:ascii="Calibri" w:hAnsi="Calibri"/>
          <w:sz w:val="20"/>
        </w:rPr>
        <w:t xml:space="preserve"> no han sido entregados a satisfacción</w:t>
      </w:r>
      <w:r w:rsidRPr="00E45CF8">
        <w:rPr>
          <w:rFonts w:ascii="Calibri" w:hAnsi="Calibri"/>
          <w:sz w:val="20"/>
        </w:rPr>
        <w:t xml:space="preserve"> de la Convocante, el instrumento continuará vigente, hasta en tanto no se cumpla dicha condición.</w:t>
      </w:r>
    </w:p>
    <w:p w14:paraId="707D16B7" w14:textId="77777777" w:rsidR="005E531C" w:rsidRDefault="005E531C" w:rsidP="005E531C">
      <w:pPr>
        <w:ind w:right="-1"/>
        <w:jc w:val="both"/>
        <w:rPr>
          <w:rFonts w:ascii="Calibri" w:hAnsi="Calibri"/>
          <w:b/>
        </w:rPr>
      </w:pPr>
    </w:p>
    <w:p w14:paraId="7489D0AD" w14:textId="77777777" w:rsidR="00F1772B" w:rsidRDefault="00F1772B" w:rsidP="005E531C">
      <w:pPr>
        <w:ind w:right="-1"/>
        <w:jc w:val="both"/>
        <w:rPr>
          <w:rFonts w:ascii="Calibri" w:hAnsi="Calibri"/>
          <w:b/>
        </w:rPr>
      </w:pPr>
    </w:p>
    <w:p w14:paraId="09DD61B2" w14:textId="77777777" w:rsidR="005E531C" w:rsidRPr="0039320A" w:rsidRDefault="005E531C" w:rsidP="006D3B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t>1</w:t>
      </w:r>
      <w:r w:rsidR="00B94F3E">
        <w:rPr>
          <w:rFonts w:ascii="Calibri" w:hAnsi="Calibri"/>
          <w:b/>
        </w:rPr>
        <w:t>5</w:t>
      </w:r>
      <w:r w:rsidRPr="0039320A">
        <w:rPr>
          <w:rFonts w:ascii="Calibri" w:hAnsi="Calibri"/>
          <w:b/>
        </w:rPr>
        <w:t>.</w:t>
      </w:r>
      <w:r>
        <w:rPr>
          <w:rFonts w:ascii="Calibri" w:hAnsi="Calibri"/>
          <w:b/>
        </w:rPr>
        <w:t xml:space="preserve"> </w:t>
      </w:r>
      <w:r w:rsidRPr="0039320A">
        <w:rPr>
          <w:rFonts w:ascii="Calibri" w:hAnsi="Calibri"/>
          <w:b/>
        </w:rPr>
        <w:t>TERMINACIÓN ANTICIPADA DEL CONTRATO.</w:t>
      </w:r>
    </w:p>
    <w:p w14:paraId="0CF99CD8" w14:textId="77777777" w:rsidR="005E531C" w:rsidRPr="0039320A" w:rsidRDefault="005E531C" w:rsidP="005E531C">
      <w:pPr>
        <w:ind w:right="-1"/>
        <w:jc w:val="both"/>
        <w:rPr>
          <w:rFonts w:ascii="Calibri" w:hAnsi="Calibri"/>
        </w:rPr>
      </w:pPr>
    </w:p>
    <w:p w14:paraId="5F02C044" w14:textId="77777777" w:rsidR="005E531C" w:rsidRDefault="009E04A4" w:rsidP="005E531C">
      <w:pPr>
        <w:ind w:right="-1"/>
        <w:jc w:val="both"/>
        <w:rPr>
          <w:rFonts w:ascii="Calibri" w:hAnsi="Calibri"/>
        </w:rPr>
      </w:pPr>
      <w:r w:rsidRPr="00780E06">
        <w:rPr>
          <w:rFonts w:asciiTheme="minorHAnsi" w:hAnsiTheme="minorHAnsi" w:cstheme="minorHAnsi"/>
        </w:rPr>
        <w:t xml:space="preserve">La Convocante se reserva el derecho de dar por terminado anticipadamente el contrato derivado de esta </w:t>
      </w:r>
      <w:r>
        <w:rPr>
          <w:rFonts w:asciiTheme="minorHAnsi" w:hAnsiTheme="minorHAnsi" w:cstheme="minorHAnsi"/>
        </w:rPr>
        <w:t>licitación</w:t>
      </w:r>
      <w:r w:rsidRPr="00780E06">
        <w:rPr>
          <w:rFonts w:asciiTheme="minorHAnsi" w:hAnsiTheme="minorHAnsi" w:cstheme="minorHAnsi"/>
        </w:rPr>
        <w:t>,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0796DA95" w14:textId="77777777" w:rsidR="005E531C" w:rsidRDefault="005E531C" w:rsidP="005E531C">
      <w:pPr>
        <w:ind w:right="-1"/>
        <w:jc w:val="both"/>
        <w:rPr>
          <w:rFonts w:ascii="Calibri" w:hAnsi="Calibri"/>
        </w:rPr>
      </w:pPr>
    </w:p>
    <w:p w14:paraId="2C144544" w14:textId="77777777" w:rsidR="00F1772B" w:rsidRDefault="00F1772B" w:rsidP="005E531C">
      <w:pPr>
        <w:ind w:right="-1"/>
        <w:jc w:val="both"/>
        <w:rPr>
          <w:rFonts w:ascii="Calibri" w:hAnsi="Calibri"/>
        </w:rPr>
      </w:pPr>
    </w:p>
    <w:p w14:paraId="414C2C7E" w14:textId="77777777" w:rsidR="005E531C" w:rsidRPr="0039320A" w:rsidRDefault="00B94F3E" w:rsidP="006D3B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t>16</w:t>
      </w:r>
      <w:r w:rsidR="005E531C" w:rsidRPr="0039320A">
        <w:rPr>
          <w:rFonts w:ascii="Calibri" w:hAnsi="Calibri"/>
          <w:b/>
        </w:rPr>
        <w:t>.</w:t>
      </w:r>
      <w:r w:rsidR="005E531C">
        <w:rPr>
          <w:rFonts w:ascii="Calibri" w:hAnsi="Calibri"/>
          <w:b/>
        </w:rPr>
        <w:t xml:space="preserve"> </w:t>
      </w:r>
      <w:r w:rsidR="005E531C" w:rsidRPr="0039320A">
        <w:rPr>
          <w:rFonts w:ascii="Calibri" w:hAnsi="Calibri"/>
          <w:b/>
        </w:rPr>
        <w:t>SANCIONES.</w:t>
      </w:r>
    </w:p>
    <w:p w14:paraId="2253B79D" w14:textId="77777777" w:rsidR="00E6616E" w:rsidRDefault="00E6616E" w:rsidP="005E531C">
      <w:pPr>
        <w:ind w:right="-1"/>
        <w:jc w:val="both"/>
        <w:outlineLvl w:val="0"/>
        <w:rPr>
          <w:rFonts w:ascii="Calibri" w:hAnsi="Calibri"/>
        </w:rPr>
      </w:pPr>
    </w:p>
    <w:p w14:paraId="00B7D3B6" w14:textId="77777777" w:rsidR="005E531C" w:rsidRPr="00E1107E" w:rsidRDefault="005E531C" w:rsidP="005E531C">
      <w:pPr>
        <w:ind w:right="-1"/>
        <w:jc w:val="both"/>
        <w:outlineLvl w:val="0"/>
        <w:rPr>
          <w:rFonts w:ascii="Calibri" w:hAnsi="Calibri"/>
        </w:rPr>
      </w:pPr>
      <w:r w:rsidRPr="00E1107E">
        <w:rPr>
          <w:rFonts w:ascii="Calibri" w:hAnsi="Calibri"/>
        </w:rPr>
        <w:t>Se hará efectiva la garantía de cumplimiento de contrato:</w:t>
      </w:r>
    </w:p>
    <w:p w14:paraId="2741A025" w14:textId="77777777" w:rsidR="005E531C" w:rsidRDefault="005E531C" w:rsidP="00AA0A4C">
      <w:pPr>
        <w:numPr>
          <w:ilvl w:val="0"/>
          <w:numId w:val="17"/>
        </w:numPr>
        <w:ind w:right="-1"/>
        <w:jc w:val="both"/>
        <w:rPr>
          <w:rFonts w:ascii="Calibri" w:hAnsi="Calibri"/>
        </w:rPr>
      </w:pPr>
      <w:r w:rsidRPr="0039320A">
        <w:rPr>
          <w:rFonts w:ascii="Calibri" w:hAnsi="Calibri"/>
        </w:rPr>
        <w:lastRenderedPageBreak/>
        <w:t xml:space="preserve">Cuando el Concursante ganador no cumpla con la </w:t>
      </w:r>
      <w:r w:rsidR="00D87F8F">
        <w:rPr>
          <w:rFonts w:ascii="Calibri" w:hAnsi="Calibri"/>
        </w:rPr>
        <w:t>prestación del servicio</w:t>
      </w:r>
      <w:r w:rsidRPr="0039320A">
        <w:rPr>
          <w:rFonts w:ascii="Calibri" w:hAnsi="Calibri"/>
        </w:rPr>
        <w:t xml:space="preserve"> objeto del concurso, conforme a lo establecido en las presentes bases y el contrato correspondiente.</w:t>
      </w:r>
    </w:p>
    <w:p w14:paraId="1BA979AC" w14:textId="77777777" w:rsidR="005E531C" w:rsidRPr="0039320A" w:rsidRDefault="005E531C" w:rsidP="00AA0A4C">
      <w:pPr>
        <w:numPr>
          <w:ilvl w:val="0"/>
          <w:numId w:val="17"/>
        </w:numPr>
        <w:ind w:right="-1"/>
        <w:jc w:val="both"/>
        <w:rPr>
          <w:rFonts w:ascii="Calibri" w:hAnsi="Calibri"/>
        </w:rPr>
      </w:pPr>
      <w:r w:rsidRPr="0039320A">
        <w:rPr>
          <w:rFonts w:ascii="Calibri" w:hAnsi="Calibri"/>
        </w:rPr>
        <w:t xml:space="preserve">Si el </w:t>
      </w:r>
      <w:r w:rsidR="00A91551">
        <w:rPr>
          <w:rFonts w:ascii="Calibri" w:hAnsi="Calibri"/>
        </w:rPr>
        <w:t>licitante</w:t>
      </w:r>
      <w:r w:rsidRPr="0039320A">
        <w:rPr>
          <w:rFonts w:ascii="Calibri" w:hAnsi="Calibri"/>
        </w:rPr>
        <w:t xml:space="preserve"> ganador </w:t>
      </w:r>
      <w:r>
        <w:rPr>
          <w:rFonts w:ascii="Calibri" w:hAnsi="Calibri"/>
        </w:rPr>
        <w:t xml:space="preserve">no </w:t>
      </w:r>
      <w:r w:rsidR="00A91551">
        <w:rPr>
          <w:rFonts w:ascii="Calibri" w:hAnsi="Calibri"/>
        </w:rPr>
        <w:t>suministr</w:t>
      </w:r>
      <w:r w:rsidR="006E0108">
        <w:rPr>
          <w:rFonts w:ascii="Calibri" w:hAnsi="Calibri"/>
        </w:rPr>
        <w:t>e</w:t>
      </w:r>
      <w:r w:rsidR="00A91551">
        <w:rPr>
          <w:rFonts w:ascii="Calibri" w:hAnsi="Calibri"/>
        </w:rPr>
        <w:t xml:space="preserve"> los </w:t>
      </w:r>
      <w:r w:rsidR="006E0108">
        <w:rPr>
          <w:rFonts w:ascii="Calibri" w:hAnsi="Calibri"/>
        </w:rPr>
        <w:t>insumos</w:t>
      </w:r>
      <w:r w:rsidRPr="0039320A">
        <w:rPr>
          <w:rFonts w:ascii="Calibri" w:hAnsi="Calibri"/>
        </w:rPr>
        <w:t xml:space="preserve"> </w:t>
      </w:r>
      <w:r w:rsidR="00D87F8F">
        <w:rPr>
          <w:rFonts w:ascii="Calibri" w:hAnsi="Calibri"/>
        </w:rPr>
        <w:t xml:space="preserve">y servicio </w:t>
      </w:r>
      <w:r w:rsidRPr="0039320A">
        <w:rPr>
          <w:rFonts w:ascii="Calibri" w:hAnsi="Calibri"/>
        </w:rPr>
        <w:t>dentro del plazo señalado.</w:t>
      </w:r>
    </w:p>
    <w:p w14:paraId="4FAD6C60" w14:textId="77777777" w:rsidR="005E531C" w:rsidRDefault="005E531C" w:rsidP="00AA0A4C">
      <w:pPr>
        <w:numPr>
          <w:ilvl w:val="0"/>
          <w:numId w:val="17"/>
        </w:numPr>
        <w:ind w:right="-1"/>
        <w:jc w:val="both"/>
        <w:rPr>
          <w:rFonts w:ascii="Calibri" w:hAnsi="Calibri"/>
        </w:rPr>
      </w:pPr>
      <w:r w:rsidRPr="0039320A">
        <w:rPr>
          <w:rFonts w:ascii="Calibri" w:hAnsi="Calibri"/>
        </w:rPr>
        <w:t xml:space="preserve">Si incumple el </w:t>
      </w:r>
      <w:r w:rsidR="00A91551">
        <w:rPr>
          <w:rFonts w:ascii="Calibri" w:hAnsi="Calibri"/>
        </w:rPr>
        <w:t>licitante</w:t>
      </w:r>
      <w:r w:rsidRPr="0039320A">
        <w:rPr>
          <w:rFonts w:ascii="Calibri" w:hAnsi="Calibri"/>
        </w:rPr>
        <w:t xml:space="preserve"> ganador con cualquiera de las obligaciones establecidas en el contrato correspondiente.</w:t>
      </w:r>
    </w:p>
    <w:p w14:paraId="4B237980" w14:textId="77777777" w:rsidR="000228F9" w:rsidRDefault="000228F9" w:rsidP="000228F9">
      <w:pPr>
        <w:ind w:left="720" w:right="-1"/>
        <w:jc w:val="both"/>
        <w:rPr>
          <w:rFonts w:ascii="Calibri" w:hAnsi="Calibri"/>
        </w:rPr>
      </w:pPr>
    </w:p>
    <w:p w14:paraId="2AF904C2" w14:textId="77777777" w:rsidR="00F27A35" w:rsidRDefault="00F27A35" w:rsidP="005E531C">
      <w:pPr>
        <w:ind w:right="-1"/>
        <w:jc w:val="both"/>
        <w:rPr>
          <w:rFonts w:ascii="Calibri" w:hAnsi="Calibri"/>
          <w:b/>
        </w:rPr>
      </w:pPr>
    </w:p>
    <w:p w14:paraId="2E38577A" w14:textId="77777777" w:rsidR="005E531C" w:rsidRPr="0039320A" w:rsidRDefault="00B94F3E" w:rsidP="006D3B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t>17</w:t>
      </w:r>
      <w:r w:rsidR="005E531C" w:rsidRPr="0039320A">
        <w:rPr>
          <w:rFonts w:ascii="Calibri" w:hAnsi="Calibri"/>
          <w:b/>
        </w:rPr>
        <w:t>.</w:t>
      </w:r>
      <w:r w:rsidR="005E531C">
        <w:rPr>
          <w:rFonts w:ascii="Calibri" w:hAnsi="Calibri"/>
          <w:b/>
        </w:rPr>
        <w:t xml:space="preserve"> </w:t>
      </w:r>
      <w:r w:rsidR="005E531C" w:rsidRPr="0039320A">
        <w:rPr>
          <w:rFonts w:ascii="Calibri" w:hAnsi="Calibri"/>
          <w:b/>
        </w:rPr>
        <w:t>RESCISIÓN DE CONTRATO.</w:t>
      </w:r>
    </w:p>
    <w:p w14:paraId="4280A45C" w14:textId="77777777" w:rsidR="005E531C" w:rsidRPr="0039320A" w:rsidRDefault="005E531C" w:rsidP="005E531C">
      <w:pPr>
        <w:ind w:right="-1"/>
        <w:jc w:val="both"/>
        <w:rPr>
          <w:rFonts w:ascii="Calibri" w:hAnsi="Calibri"/>
        </w:rPr>
      </w:pPr>
    </w:p>
    <w:p w14:paraId="5C2E2A5F" w14:textId="77777777" w:rsidR="005E531C" w:rsidRPr="0039320A" w:rsidRDefault="005E531C" w:rsidP="005E531C">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DB6160">
          <w:rPr>
            <w:rFonts w:ascii="Calibri" w:hAnsi="Calibri"/>
          </w:rPr>
          <w:t>Convocante</w:t>
        </w:r>
      </w:smartTag>
      <w:r w:rsidRPr="0039320A">
        <w:rPr>
          <w:rFonts w:ascii="Calibri" w:hAnsi="Calibri"/>
        </w:rPr>
        <w:t xml:space="preserve"> podrá rescindir el contrato que haya adjudicado al Concursante ganador del concurso, cuando se presente alguna de las siguientes causas.</w:t>
      </w:r>
    </w:p>
    <w:p w14:paraId="721C6D41" w14:textId="77777777" w:rsidR="00E5363D" w:rsidRDefault="00E5363D" w:rsidP="00E5363D">
      <w:pPr>
        <w:numPr>
          <w:ilvl w:val="0"/>
          <w:numId w:val="18"/>
        </w:numPr>
        <w:ind w:right="-1"/>
        <w:jc w:val="both"/>
        <w:rPr>
          <w:rFonts w:ascii="Calibri" w:hAnsi="Calibri"/>
        </w:rPr>
      </w:pPr>
      <w:r>
        <w:rPr>
          <w:rFonts w:ascii="Calibri" w:hAnsi="Calibri"/>
        </w:rPr>
        <w:t>El incumplimiento grave de las obligaciones contraídas por el licitante que resulte ganador.</w:t>
      </w:r>
    </w:p>
    <w:p w14:paraId="47984249" w14:textId="77777777" w:rsidR="005E531C" w:rsidRPr="0039320A" w:rsidRDefault="005E531C" w:rsidP="00AA0A4C">
      <w:pPr>
        <w:numPr>
          <w:ilvl w:val="0"/>
          <w:numId w:val="18"/>
        </w:numPr>
        <w:ind w:right="-1"/>
        <w:jc w:val="both"/>
        <w:rPr>
          <w:rFonts w:ascii="Calibri" w:hAnsi="Calibri"/>
        </w:rPr>
      </w:pPr>
      <w:r w:rsidRPr="0039320A">
        <w:rPr>
          <w:rFonts w:ascii="Calibri" w:hAnsi="Calibri"/>
        </w:rPr>
        <w:t xml:space="preserve">Cuando el </w:t>
      </w:r>
      <w:r w:rsidR="009E04A4">
        <w:rPr>
          <w:rFonts w:ascii="Calibri" w:hAnsi="Calibri"/>
        </w:rPr>
        <w:t>licitante</w:t>
      </w:r>
      <w:r w:rsidRPr="0039320A">
        <w:rPr>
          <w:rFonts w:ascii="Calibri" w:hAnsi="Calibri"/>
        </w:rPr>
        <w:t xml:space="preserve"> ganador no cumpla con </w:t>
      </w:r>
      <w:r w:rsidR="009E04A4">
        <w:rPr>
          <w:rFonts w:ascii="Calibri" w:hAnsi="Calibri"/>
        </w:rPr>
        <w:t xml:space="preserve">el suministro de los </w:t>
      </w:r>
      <w:r w:rsidR="006E0108">
        <w:rPr>
          <w:rFonts w:ascii="Calibri" w:hAnsi="Calibri"/>
        </w:rPr>
        <w:t>insumos</w:t>
      </w:r>
      <w:r w:rsidRPr="0039320A">
        <w:rPr>
          <w:rFonts w:ascii="Calibri" w:hAnsi="Calibri"/>
        </w:rPr>
        <w:t xml:space="preserve"> objeto del presente concurso y contrato correspondiente.</w:t>
      </w:r>
    </w:p>
    <w:p w14:paraId="3733C51C" w14:textId="77777777" w:rsidR="005E531C" w:rsidRPr="0039320A" w:rsidRDefault="005E531C" w:rsidP="00AA0A4C">
      <w:pPr>
        <w:numPr>
          <w:ilvl w:val="0"/>
          <w:numId w:val="18"/>
        </w:numPr>
        <w:ind w:right="-1"/>
        <w:jc w:val="both"/>
        <w:rPr>
          <w:rFonts w:ascii="Calibri" w:hAnsi="Calibri"/>
        </w:rPr>
      </w:pPr>
      <w:r w:rsidRPr="0039320A">
        <w:rPr>
          <w:rFonts w:ascii="Calibri" w:hAnsi="Calibri"/>
        </w:rPr>
        <w:t xml:space="preserve">Si el </w:t>
      </w:r>
      <w:r w:rsidR="009E04A4">
        <w:rPr>
          <w:rFonts w:ascii="Calibri" w:hAnsi="Calibri"/>
        </w:rPr>
        <w:t>licitante</w:t>
      </w:r>
      <w:r w:rsidRPr="0039320A">
        <w:rPr>
          <w:rFonts w:ascii="Calibri" w:hAnsi="Calibri"/>
        </w:rPr>
        <w:t xml:space="preserve"> ganador no </w:t>
      </w:r>
      <w:r w:rsidR="009E04A4">
        <w:rPr>
          <w:rFonts w:ascii="Calibri" w:hAnsi="Calibri"/>
        </w:rPr>
        <w:t>suministre</w:t>
      </w:r>
      <w:r w:rsidRPr="0039320A">
        <w:rPr>
          <w:rFonts w:ascii="Calibri" w:hAnsi="Calibri"/>
        </w:rPr>
        <w:t xml:space="preserve"> dentro del plazo señalado la totalidad </w:t>
      </w:r>
      <w:r>
        <w:rPr>
          <w:rFonts w:ascii="Calibri" w:hAnsi="Calibri"/>
        </w:rPr>
        <w:t xml:space="preserve">de </w:t>
      </w:r>
      <w:r w:rsidR="006E0108">
        <w:rPr>
          <w:rFonts w:ascii="Calibri" w:hAnsi="Calibri"/>
        </w:rPr>
        <w:t>los insumos</w:t>
      </w:r>
      <w:r>
        <w:rPr>
          <w:rFonts w:ascii="Calibri" w:hAnsi="Calibri"/>
        </w:rPr>
        <w:t xml:space="preserve"> </w:t>
      </w:r>
      <w:r w:rsidRPr="0039320A">
        <w:rPr>
          <w:rFonts w:ascii="Calibri" w:hAnsi="Calibri"/>
        </w:rPr>
        <w:t>objeto del presente concurso.</w:t>
      </w:r>
    </w:p>
    <w:p w14:paraId="581D8DCD" w14:textId="77777777" w:rsidR="005E531C" w:rsidRPr="00DB6160" w:rsidRDefault="005E531C" w:rsidP="00AA0A4C">
      <w:pPr>
        <w:numPr>
          <w:ilvl w:val="0"/>
          <w:numId w:val="18"/>
        </w:numPr>
        <w:ind w:right="-1"/>
        <w:jc w:val="both"/>
        <w:rPr>
          <w:rFonts w:ascii="Calibri" w:hAnsi="Calibri"/>
        </w:rPr>
      </w:pPr>
      <w:r w:rsidRPr="0039320A">
        <w:rPr>
          <w:rFonts w:ascii="Calibri" w:hAnsi="Calibri"/>
        </w:rPr>
        <w:t xml:space="preserve">Si no otorga la fianza de garantía de cumplimiento de contrato, siendo a su cargo los daños y perjuicios que pudiere sufrir </w:t>
      </w:r>
      <w:r w:rsidRPr="00DB6160">
        <w:rPr>
          <w:rFonts w:ascii="Calibri" w:hAnsi="Calibri"/>
        </w:rPr>
        <w:t xml:space="preserve">la Convocante por la falta </w:t>
      </w:r>
      <w:r w:rsidR="00A91551">
        <w:rPr>
          <w:rFonts w:ascii="Calibri" w:hAnsi="Calibri"/>
        </w:rPr>
        <w:t xml:space="preserve">de suministro de los </w:t>
      </w:r>
      <w:r w:rsidR="006E0108">
        <w:rPr>
          <w:rFonts w:ascii="Calibri" w:hAnsi="Calibri"/>
        </w:rPr>
        <w:t>insumos</w:t>
      </w:r>
      <w:r w:rsidRPr="00DB6160">
        <w:rPr>
          <w:rFonts w:ascii="Calibri" w:hAnsi="Calibri"/>
        </w:rPr>
        <w:t xml:space="preserve"> establecidos en el contrato correspondiente.</w:t>
      </w:r>
    </w:p>
    <w:p w14:paraId="00D5C805" w14:textId="77777777" w:rsidR="005E531C" w:rsidRPr="00DB6160" w:rsidRDefault="005E531C" w:rsidP="00AA0A4C">
      <w:pPr>
        <w:numPr>
          <w:ilvl w:val="0"/>
          <w:numId w:val="18"/>
        </w:numPr>
        <w:ind w:right="-1"/>
        <w:jc w:val="both"/>
        <w:rPr>
          <w:rFonts w:ascii="Calibri" w:hAnsi="Calibri"/>
        </w:rPr>
      </w:pPr>
      <w:r w:rsidRPr="00DB6160">
        <w:rPr>
          <w:rFonts w:ascii="Calibri" w:hAnsi="Calibri"/>
        </w:rPr>
        <w:t xml:space="preserve">Si incumple el </w:t>
      </w:r>
      <w:r w:rsidR="00A91551">
        <w:rPr>
          <w:rFonts w:ascii="Calibri" w:hAnsi="Calibri"/>
        </w:rPr>
        <w:t>licitante</w:t>
      </w:r>
      <w:r w:rsidRPr="00DB6160">
        <w:rPr>
          <w:rFonts w:ascii="Calibri" w:hAnsi="Calibri"/>
        </w:rPr>
        <w:t xml:space="preserve"> ganador con cualquiera de las obligaciones establecidas en el contrato correspondiente.</w:t>
      </w:r>
    </w:p>
    <w:p w14:paraId="2467136D" w14:textId="77777777" w:rsidR="005E531C" w:rsidRPr="00DB6160" w:rsidRDefault="005E531C" w:rsidP="00AA0A4C">
      <w:pPr>
        <w:numPr>
          <w:ilvl w:val="0"/>
          <w:numId w:val="18"/>
        </w:numPr>
        <w:ind w:right="49"/>
        <w:jc w:val="both"/>
        <w:rPr>
          <w:rFonts w:ascii="Calibri" w:hAnsi="Calibri"/>
        </w:rPr>
      </w:pPr>
      <w:r w:rsidRPr="00DB6160">
        <w:rPr>
          <w:rFonts w:ascii="Calibri" w:hAnsi="Calibri"/>
        </w:rPr>
        <w:t xml:space="preserve">Si el </w:t>
      </w:r>
      <w:r w:rsidR="009E04A4">
        <w:rPr>
          <w:rFonts w:ascii="Calibri" w:hAnsi="Calibri"/>
        </w:rPr>
        <w:t>licitante</w:t>
      </w:r>
      <w:r w:rsidR="00A91551">
        <w:rPr>
          <w:rFonts w:ascii="Calibri" w:hAnsi="Calibri"/>
        </w:rPr>
        <w:t xml:space="preserve"> ganador no realiza el suministro de los </w:t>
      </w:r>
      <w:r w:rsidR="006E0108">
        <w:rPr>
          <w:rFonts w:ascii="Calibri" w:hAnsi="Calibri"/>
        </w:rPr>
        <w:t>insumos</w:t>
      </w:r>
      <w:r w:rsidR="00A91551">
        <w:rPr>
          <w:rFonts w:ascii="Calibri" w:hAnsi="Calibri"/>
        </w:rPr>
        <w:t xml:space="preserve"> </w:t>
      </w:r>
      <w:r w:rsidRPr="00DB6160">
        <w:rPr>
          <w:rFonts w:ascii="Calibri" w:hAnsi="Calibri"/>
        </w:rPr>
        <w:t>establecida en el contrato, conforme a la calidad, características y presentación establecidas en las presentes bases y su</w:t>
      </w:r>
      <w:r w:rsidR="00A91551">
        <w:rPr>
          <w:rFonts w:ascii="Calibri" w:hAnsi="Calibri"/>
        </w:rPr>
        <w:t>s</w:t>
      </w:r>
      <w:r w:rsidRPr="00DB6160">
        <w:rPr>
          <w:rFonts w:ascii="Calibri" w:hAnsi="Calibri"/>
        </w:rPr>
        <w:t xml:space="preserve"> propuesta</w:t>
      </w:r>
      <w:r w:rsidR="00A91551">
        <w:rPr>
          <w:rFonts w:ascii="Calibri" w:hAnsi="Calibri"/>
        </w:rPr>
        <w:t>s</w:t>
      </w:r>
      <w:r w:rsidRPr="00DB6160">
        <w:rPr>
          <w:rFonts w:ascii="Calibri" w:hAnsi="Calibri"/>
        </w:rPr>
        <w:t xml:space="preserve"> técnica y económica.</w:t>
      </w:r>
    </w:p>
    <w:p w14:paraId="21610B80" w14:textId="77777777" w:rsidR="005E531C" w:rsidRPr="00DB6160" w:rsidRDefault="005E531C" w:rsidP="00AA0A4C">
      <w:pPr>
        <w:numPr>
          <w:ilvl w:val="0"/>
          <w:numId w:val="18"/>
        </w:numPr>
        <w:ind w:right="-1"/>
        <w:jc w:val="both"/>
        <w:rPr>
          <w:rFonts w:ascii="Calibri" w:hAnsi="Calibri"/>
        </w:rPr>
      </w:pPr>
      <w:r w:rsidRPr="00DB6160">
        <w:rPr>
          <w:rFonts w:ascii="Calibri" w:hAnsi="Calibri"/>
        </w:rPr>
        <w:t>Si no da las facilidades necesarias a los supervisores que al efecto designe la Convocante, para el ejercicio de su función.</w:t>
      </w:r>
    </w:p>
    <w:p w14:paraId="2302F6BF" w14:textId="77777777" w:rsidR="005E531C" w:rsidRPr="00DB6160" w:rsidRDefault="005E531C" w:rsidP="00AA0A4C">
      <w:pPr>
        <w:numPr>
          <w:ilvl w:val="0"/>
          <w:numId w:val="18"/>
        </w:numPr>
        <w:ind w:right="51"/>
        <w:jc w:val="both"/>
        <w:rPr>
          <w:rFonts w:ascii="Calibri" w:hAnsi="Calibri"/>
        </w:rPr>
      </w:pPr>
      <w:r w:rsidRPr="00DB6160">
        <w:rPr>
          <w:rFonts w:ascii="Calibri" w:hAnsi="Calibri"/>
        </w:rPr>
        <w:t xml:space="preserve">Por negativa a repetir o completar </w:t>
      </w:r>
      <w:r w:rsidR="00A91551">
        <w:rPr>
          <w:rFonts w:ascii="Calibri" w:hAnsi="Calibri"/>
        </w:rPr>
        <w:t xml:space="preserve">el suministro de los </w:t>
      </w:r>
      <w:r w:rsidR="006E0108">
        <w:rPr>
          <w:rFonts w:ascii="Calibri" w:hAnsi="Calibri"/>
        </w:rPr>
        <w:t>insumos</w:t>
      </w:r>
      <w:r w:rsidRPr="00DB6160">
        <w:rPr>
          <w:rFonts w:ascii="Calibri" w:hAnsi="Calibri"/>
        </w:rPr>
        <w:t>, que la Convocante no aceptó por deficiente.</w:t>
      </w:r>
    </w:p>
    <w:p w14:paraId="43C0B2EC" w14:textId="77777777" w:rsidR="005E531C" w:rsidRPr="00DB6160" w:rsidRDefault="005E531C" w:rsidP="00AA0A4C">
      <w:pPr>
        <w:numPr>
          <w:ilvl w:val="0"/>
          <w:numId w:val="18"/>
        </w:numPr>
        <w:ind w:right="-1"/>
        <w:jc w:val="both"/>
        <w:rPr>
          <w:rFonts w:ascii="Calibri" w:hAnsi="Calibri"/>
        </w:rPr>
      </w:pPr>
      <w:r w:rsidRPr="00DB6160">
        <w:rPr>
          <w:rFonts w:ascii="Calibri" w:hAnsi="Calibri"/>
        </w:rPr>
        <w:t xml:space="preserve">Por no cubrir con personal suficiente y capacitado en </w:t>
      </w:r>
      <w:r w:rsidR="00A91551">
        <w:rPr>
          <w:rFonts w:ascii="Calibri" w:hAnsi="Calibri"/>
        </w:rPr>
        <w:t xml:space="preserve">el suministro de los </w:t>
      </w:r>
      <w:r w:rsidR="006E0108">
        <w:rPr>
          <w:rFonts w:ascii="Calibri" w:hAnsi="Calibri"/>
        </w:rPr>
        <w:t>insumos</w:t>
      </w:r>
      <w:r w:rsidRPr="00DB6160">
        <w:rPr>
          <w:rFonts w:ascii="Calibri" w:hAnsi="Calibri"/>
        </w:rPr>
        <w:t xml:space="preserve"> adjudicado</w:t>
      </w:r>
      <w:r>
        <w:rPr>
          <w:rFonts w:ascii="Calibri" w:hAnsi="Calibri"/>
        </w:rPr>
        <w:t>s</w:t>
      </w:r>
      <w:r w:rsidRPr="00DB6160">
        <w:rPr>
          <w:rFonts w:ascii="Calibri" w:hAnsi="Calibri"/>
        </w:rPr>
        <w:t>.</w:t>
      </w:r>
    </w:p>
    <w:p w14:paraId="529CEC66" w14:textId="77777777" w:rsidR="005E531C" w:rsidRPr="00DB6160" w:rsidRDefault="005E531C" w:rsidP="00AA0A4C">
      <w:pPr>
        <w:numPr>
          <w:ilvl w:val="0"/>
          <w:numId w:val="18"/>
        </w:numPr>
        <w:ind w:right="-1"/>
        <w:jc w:val="both"/>
        <w:rPr>
          <w:rFonts w:ascii="Calibri" w:hAnsi="Calibri"/>
        </w:rPr>
      </w:pPr>
      <w:r w:rsidRPr="00DB6160">
        <w:rPr>
          <w:rFonts w:ascii="Calibri" w:hAnsi="Calibri"/>
        </w:rPr>
        <w:t xml:space="preserve">Si cede, traspasa o subcontrata </w:t>
      </w:r>
      <w:r w:rsidR="00A91551">
        <w:rPr>
          <w:rFonts w:ascii="Calibri" w:hAnsi="Calibri"/>
        </w:rPr>
        <w:t xml:space="preserve">el suministro de los </w:t>
      </w:r>
      <w:r w:rsidR="006E0108">
        <w:rPr>
          <w:rFonts w:ascii="Calibri" w:hAnsi="Calibri"/>
        </w:rPr>
        <w:t xml:space="preserve">insumos </w:t>
      </w:r>
      <w:r w:rsidRPr="00DB6160">
        <w:rPr>
          <w:rFonts w:ascii="Calibri" w:hAnsi="Calibri"/>
        </w:rPr>
        <w:t>objeto de este concurso.</w:t>
      </w:r>
    </w:p>
    <w:p w14:paraId="6925F359" w14:textId="77777777" w:rsidR="005E531C" w:rsidRPr="00DB6160" w:rsidRDefault="005E531C" w:rsidP="00AA0A4C">
      <w:pPr>
        <w:numPr>
          <w:ilvl w:val="0"/>
          <w:numId w:val="18"/>
        </w:numPr>
        <w:ind w:right="-1"/>
        <w:jc w:val="both"/>
        <w:rPr>
          <w:rFonts w:ascii="Calibri" w:hAnsi="Calibri"/>
        </w:rPr>
      </w:pPr>
      <w:r w:rsidRPr="00DB6160">
        <w:rPr>
          <w:rFonts w:ascii="Calibri" w:hAnsi="Calibri"/>
        </w:rPr>
        <w:t>Si es declarado en estado de quiebra o suspensión de pagos, por autoridad competente.</w:t>
      </w:r>
    </w:p>
    <w:p w14:paraId="6FF5858E" w14:textId="77777777" w:rsidR="005E531C" w:rsidRPr="00DB6160" w:rsidRDefault="005E531C" w:rsidP="005E531C">
      <w:pPr>
        <w:ind w:right="-1"/>
        <w:jc w:val="both"/>
        <w:rPr>
          <w:rFonts w:ascii="Calibri" w:hAnsi="Calibri"/>
        </w:rPr>
      </w:pPr>
    </w:p>
    <w:p w14:paraId="39118BD4" w14:textId="77777777" w:rsidR="005E531C" w:rsidRDefault="005E531C" w:rsidP="005E531C">
      <w:pPr>
        <w:ind w:right="-1"/>
        <w:jc w:val="both"/>
        <w:rPr>
          <w:rFonts w:ascii="Calibri" w:hAnsi="Calibri"/>
        </w:rPr>
      </w:pPr>
      <w:r w:rsidRPr="0039320A">
        <w:rPr>
          <w:rFonts w:ascii="Calibri" w:hAnsi="Calibri"/>
        </w:rPr>
        <w:t xml:space="preserve">Cuando se presente cualquiera de las causas enumeradas anteriormente, se procederá a rescindir administrativamente el contrato conforme a los lineamientos establecidos por </w:t>
      </w:r>
      <w:smartTag w:uri="urn:schemas-microsoft-com:office:smarttags" w:element="PersonName">
        <w:smartTagPr>
          <w:attr w:name="ProductID" w:val="la Ley"/>
        </w:smartTagPr>
        <w:r w:rsidRPr="0039320A">
          <w:rPr>
            <w:rFonts w:ascii="Calibri" w:hAnsi="Calibri"/>
          </w:rPr>
          <w:t>la Ley</w:t>
        </w:r>
      </w:smartTag>
      <w:r w:rsidRPr="0039320A">
        <w:rPr>
          <w:rFonts w:ascii="Calibri" w:hAnsi="Calibri"/>
        </w:rPr>
        <w:t xml:space="preserve"> de </w:t>
      </w:r>
      <w:smartTag w:uri="urn:schemas-microsoft-com:office:smarttags" w:element="PersonName">
        <w:smartTagPr>
          <w:attr w:name="ProductID" w:val="la Materia"/>
        </w:smartTagPr>
        <w:r w:rsidRPr="0039320A">
          <w:rPr>
            <w:rFonts w:ascii="Calibri" w:hAnsi="Calibri"/>
          </w:rPr>
          <w:t>la Materia</w:t>
        </w:r>
      </w:smartTag>
      <w:r w:rsidRPr="0039320A">
        <w:rPr>
          <w:rFonts w:ascii="Calibri" w:hAnsi="Calibri"/>
        </w:rPr>
        <w:t>, y se procederá a hacer efectiva la fianza de cumplimiento de contrato.</w:t>
      </w:r>
    </w:p>
    <w:p w14:paraId="712E0593" w14:textId="77777777" w:rsidR="00EC3ED1" w:rsidRDefault="00EC3ED1" w:rsidP="005E531C">
      <w:pPr>
        <w:ind w:right="-1"/>
        <w:jc w:val="both"/>
        <w:rPr>
          <w:rFonts w:ascii="Calibri" w:hAnsi="Calibri"/>
        </w:rPr>
      </w:pPr>
    </w:p>
    <w:p w14:paraId="0D98D623" w14:textId="77777777" w:rsidR="00EC3ED1" w:rsidRDefault="00EC3ED1" w:rsidP="005E531C">
      <w:pPr>
        <w:ind w:right="-1"/>
        <w:jc w:val="both"/>
        <w:rPr>
          <w:rFonts w:ascii="Calibri" w:hAnsi="Calibri"/>
        </w:rPr>
      </w:pPr>
    </w:p>
    <w:p w14:paraId="3B5BA866" w14:textId="77777777" w:rsidR="005E531C" w:rsidRPr="0039320A" w:rsidRDefault="00B94F3E" w:rsidP="006D3B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t>18</w:t>
      </w:r>
      <w:r w:rsidR="005E531C" w:rsidRPr="0039320A">
        <w:rPr>
          <w:rFonts w:ascii="Calibri" w:hAnsi="Calibri"/>
          <w:b/>
        </w:rPr>
        <w:t>.</w:t>
      </w:r>
      <w:r w:rsidR="005E531C">
        <w:rPr>
          <w:rFonts w:ascii="Calibri" w:hAnsi="Calibri"/>
          <w:b/>
        </w:rPr>
        <w:t xml:space="preserve"> </w:t>
      </w:r>
      <w:r w:rsidR="005E531C" w:rsidRPr="0039320A">
        <w:rPr>
          <w:rFonts w:ascii="Calibri" w:hAnsi="Calibri"/>
          <w:b/>
        </w:rPr>
        <w:t>RECURSOS.</w:t>
      </w:r>
    </w:p>
    <w:p w14:paraId="465826EC" w14:textId="77777777" w:rsidR="005E531C" w:rsidRPr="0039320A" w:rsidRDefault="005E531C" w:rsidP="005E531C">
      <w:pPr>
        <w:ind w:right="-1"/>
        <w:jc w:val="both"/>
        <w:rPr>
          <w:rFonts w:ascii="Calibri" w:hAnsi="Calibri"/>
        </w:rPr>
      </w:pPr>
    </w:p>
    <w:p w14:paraId="3EDA0BB8" w14:textId="77777777" w:rsidR="005E531C" w:rsidRPr="00DB6160" w:rsidRDefault="00E5363D" w:rsidP="005E531C">
      <w:pPr>
        <w:ind w:right="-1"/>
        <w:jc w:val="both"/>
        <w:rPr>
          <w:rFonts w:ascii="Calibri" w:hAnsi="Calibri"/>
        </w:rPr>
      </w:pPr>
      <w:r w:rsidRPr="0039320A">
        <w:rPr>
          <w:rFonts w:ascii="Calibri" w:hAnsi="Calibri"/>
        </w:rPr>
        <w:t>Contra las resoluciones que se dicten dentro de</w:t>
      </w:r>
      <w:r>
        <w:rPr>
          <w:rFonts w:ascii="Calibri" w:hAnsi="Calibri"/>
        </w:rPr>
        <w:t xml:space="preserve"> </w:t>
      </w:r>
      <w:r w:rsidRPr="0039320A">
        <w:rPr>
          <w:rFonts w:ascii="Calibri" w:hAnsi="Calibri"/>
        </w:rPr>
        <w:t>l</w:t>
      </w:r>
      <w:r>
        <w:rPr>
          <w:rFonts w:ascii="Calibri" w:hAnsi="Calibri"/>
        </w:rPr>
        <w:t>a</w:t>
      </w:r>
      <w:r w:rsidRPr="0039320A">
        <w:rPr>
          <w:rFonts w:ascii="Calibri" w:hAnsi="Calibri"/>
        </w:rPr>
        <w:t xml:space="preserve"> presente </w:t>
      </w:r>
      <w:r>
        <w:rPr>
          <w:rFonts w:ascii="Calibri" w:hAnsi="Calibri"/>
        </w:rPr>
        <w:t>Licitación</w:t>
      </w:r>
      <w:r w:rsidR="00E6616E">
        <w:rPr>
          <w:rFonts w:ascii="Calibri" w:hAnsi="Calibri"/>
        </w:rPr>
        <w:t>,</w:t>
      </w:r>
      <w:r w:rsidRPr="0039320A">
        <w:rPr>
          <w:rFonts w:ascii="Calibri" w:hAnsi="Calibri"/>
        </w:rPr>
        <w:t xml:space="preserve"> los </w:t>
      </w:r>
      <w:r>
        <w:rPr>
          <w:rFonts w:ascii="Calibri" w:hAnsi="Calibri"/>
        </w:rPr>
        <w:t>licitantes</w:t>
      </w:r>
      <w:r w:rsidRPr="0039320A">
        <w:rPr>
          <w:rFonts w:ascii="Calibri" w:hAnsi="Calibri"/>
        </w:rPr>
        <w:t xml:space="preserve"> podrán presentar el recurso de reconsideración ante la </w:t>
      </w:r>
      <w:r w:rsidRPr="00DB6160">
        <w:rPr>
          <w:rFonts w:ascii="Calibri" w:hAnsi="Calibri"/>
        </w:rPr>
        <w:t xml:space="preserve">propia Convocante, el plazo para interponerlo será de 30 (treinta) días hábiles contados a partir del día siguiente a aquél en 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r w:rsidR="005E531C" w:rsidRPr="00DB6160">
        <w:rPr>
          <w:rFonts w:ascii="Calibri" w:hAnsi="Calibri"/>
        </w:rPr>
        <w:t>.</w:t>
      </w:r>
    </w:p>
    <w:p w14:paraId="4E005F78" w14:textId="77777777" w:rsidR="005E531C" w:rsidRPr="00DB6160" w:rsidRDefault="005E531C" w:rsidP="005E531C">
      <w:pPr>
        <w:ind w:right="-1"/>
        <w:jc w:val="both"/>
        <w:rPr>
          <w:rFonts w:ascii="Calibri" w:hAnsi="Calibri"/>
        </w:rPr>
      </w:pPr>
    </w:p>
    <w:p w14:paraId="7F5B5F53" w14:textId="77777777" w:rsidR="005E531C" w:rsidRDefault="005E531C" w:rsidP="005E531C">
      <w:pPr>
        <w:ind w:right="-1"/>
        <w:jc w:val="both"/>
        <w:rPr>
          <w:rFonts w:ascii="Calibri" w:hAnsi="Calibri"/>
        </w:rPr>
      </w:pPr>
      <w:r w:rsidRPr="00DB6160">
        <w:rPr>
          <w:rFonts w:ascii="Calibri" w:hAnsi="Calibri"/>
        </w:rPr>
        <w:t xml:space="preserve">El domicilio de las Oficinas en el que la Convocante resolverá los recursos de reconsideración es el que corresponde a </w:t>
      </w:r>
      <w:smartTag w:uri="urn:schemas-microsoft-com:office:smarttags" w:element="PersonName">
        <w:smartTagPr>
          <w:attr w:name="ProductID" w:val="la Direcci￳n General"/>
        </w:smartTagPr>
        <w:r w:rsidRPr="00DB6160">
          <w:rPr>
            <w:rFonts w:ascii="Calibri" w:hAnsi="Calibri"/>
          </w:rPr>
          <w:t>la Dirección General</w:t>
        </w:r>
      </w:smartTag>
      <w:r w:rsidRPr="00DB6160">
        <w:rPr>
          <w:rFonts w:ascii="Calibri" w:hAnsi="Calibri"/>
        </w:rPr>
        <w:t xml:space="preserve"> de la Convocante ubicada en el edificio</w:t>
      </w:r>
      <w:r w:rsidRPr="0039320A">
        <w:rPr>
          <w:rFonts w:ascii="Calibri" w:hAnsi="Calibri"/>
        </w:rPr>
        <w:t xml:space="preserve"> que se localiza en </w:t>
      </w:r>
      <w:smartTag w:uri="urn:schemas-microsoft-com:office:smarttags" w:element="PersonName">
        <w:smartTagPr>
          <w:attr w:name="ProductID" w:val="la Calle Matamoros"/>
        </w:smartTagPr>
        <w:r w:rsidRPr="0039320A">
          <w:rPr>
            <w:rFonts w:ascii="Calibri" w:hAnsi="Calibri"/>
          </w:rPr>
          <w:t>la Calle Matamoros</w:t>
        </w:r>
      </w:smartTag>
      <w:r>
        <w:rPr>
          <w:rFonts w:ascii="Calibri" w:hAnsi="Calibri"/>
        </w:rPr>
        <w:t xml:space="preserve"> oriente, No. 520</w:t>
      </w:r>
      <w:r w:rsidRPr="0039320A">
        <w:rPr>
          <w:rFonts w:ascii="Calibri" w:hAnsi="Calibri"/>
        </w:rPr>
        <w:t>, Centro de Monterrey, Nuevo León, C.P. 64000.</w:t>
      </w:r>
    </w:p>
    <w:p w14:paraId="6F64E018" w14:textId="77777777" w:rsidR="00B94F3E" w:rsidRDefault="00B94F3E" w:rsidP="005E531C">
      <w:pPr>
        <w:ind w:right="-1"/>
        <w:jc w:val="both"/>
        <w:rPr>
          <w:rFonts w:ascii="Calibri" w:hAnsi="Calibri"/>
        </w:rPr>
      </w:pPr>
    </w:p>
    <w:p w14:paraId="4C33CAF6" w14:textId="77777777" w:rsidR="00BC1560" w:rsidRDefault="00BC1560" w:rsidP="005E531C">
      <w:pPr>
        <w:ind w:right="-1"/>
        <w:jc w:val="both"/>
        <w:rPr>
          <w:rFonts w:ascii="Calibri" w:hAnsi="Calibri"/>
        </w:rPr>
      </w:pPr>
    </w:p>
    <w:p w14:paraId="6B78996F" w14:textId="77777777" w:rsidR="00F1772B" w:rsidRDefault="00F1772B" w:rsidP="005E531C">
      <w:pPr>
        <w:ind w:right="-1"/>
        <w:jc w:val="both"/>
        <w:rPr>
          <w:rFonts w:ascii="Calibri" w:hAnsi="Calibri"/>
        </w:rPr>
      </w:pPr>
    </w:p>
    <w:p w14:paraId="0BF5FD1F" w14:textId="77777777" w:rsidR="005E531C" w:rsidRPr="0039320A" w:rsidRDefault="00B94F3E" w:rsidP="006D3B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lastRenderedPageBreak/>
        <w:t>19</w:t>
      </w:r>
      <w:r w:rsidR="005E531C" w:rsidRPr="0039320A">
        <w:rPr>
          <w:rFonts w:ascii="Calibri" w:hAnsi="Calibri"/>
          <w:b/>
        </w:rPr>
        <w:t>.</w:t>
      </w:r>
      <w:r w:rsidR="005E531C">
        <w:rPr>
          <w:rFonts w:ascii="Calibri" w:hAnsi="Calibri"/>
          <w:b/>
        </w:rPr>
        <w:t xml:space="preserve"> </w:t>
      </w:r>
      <w:r w:rsidR="005E531C" w:rsidRPr="0039320A">
        <w:rPr>
          <w:rFonts w:ascii="Calibri" w:hAnsi="Calibri"/>
          <w:b/>
        </w:rPr>
        <w:t>CONCURSO DESIERTO.</w:t>
      </w:r>
    </w:p>
    <w:p w14:paraId="76FC403C" w14:textId="77777777" w:rsidR="005E531C" w:rsidRPr="0039320A" w:rsidRDefault="005E531C" w:rsidP="005E531C">
      <w:pPr>
        <w:ind w:right="-1"/>
        <w:jc w:val="both"/>
        <w:rPr>
          <w:rFonts w:ascii="Calibri" w:hAnsi="Calibri"/>
          <w:b/>
        </w:rPr>
      </w:pPr>
    </w:p>
    <w:p w14:paraId="463943EB" w14:textId="77777777" w:rsidR="005E531C" w:rsidRPr="00DB6160" w:rsidRDefault="005E531C" w:rsidP="005E531C">
      <w:pPr>
        <w:ind w:right="-1"/>
        <w:jc w:val="both"/>
        <w:outlineLvl w:val="0"/>
        <w:rPr>
          <w:rFonts w:ascii="Calibri" w:hAnsi="Calibri"/>
        </w:rPr>
      </w:pPr>
      <w:r w:rsidRPr="00DB6160">
        <w:rPr>
          <w:rFonts w:ascii="Calibri" w:hAnsi="Calibri"/>
        </w:rPr>
        <w:t>Un concurso será declarado desierto por las siguientes razones:</w:t>
      </w:r>
    </w:p>
    <w:p w14:paraId="1DEF6D9B" w14:textId="77777777" w:rsidR="005E531C" w:rsidRPr="00DB6160" w:rsidRDefault="005E531C" w:rsidP="00AA0A4C">
      <w:pPr>
        <w:numPr>
          <w:ilvl w:val="0"/>
          <w:numId w:val="19"/>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sidR="00A91551">
        <w:rPr>
          <w:rFonts w:ascii="Calibri" w:hAnsi="Calibri"/>
        </w:rPr>
        <w:t>de la licitación</w:t>
      </w:r>
      <w:r w:rsidRPr="00DB6160">
        <w:rPr>
          <w:rFonts w:ascii="Calibri" w:hAnsi="Calibri"/>
        </w:rPr>
        <w:t>, a fin de encarecer los precios ofertados en sus propuestas.</w:t>
      </w:r>
    </w:p>
    <w:p w14:paraId="054CA7FB" w14:textId="051228FC" w:rsidR="005E531C" w:rsidRPr="00DB6160" w:rsidRDefault="005E531C" w:rsidP="00AA0A4C">
      <w:pPr>
        <w:numPr>
          <w:ilvl w:val="0"/>
          <w:numId w:val="19"/>
        </w:numPr>
        <w:jc w:val="both"/>
        <w:rPr>
          <w:rFonts w:ascii="Calibri" w:hAnsi="Calibri"/>
        </w:rPr>
      </w:pPr>
      <w:r w:rsidRPr="00DB6160">
        <w:rPr>
          <w:rFonts w:ascii="Calibri" w:hAnsi="Calibri"/>
        </w:rPr>
        <w:t xml:space="preserve">Cuando </w:t>
      </w:r>
      <w:r w:rsidR="00FD294E" w:rsidRPr="00DB6160">
        <w:rPr>
          <w:rFonts w:ascii="Calibri" w:hAnsi="Calibri"/>
        </w:rPr>
        <w:t>ninguna de las propuestas presentadas por los participantes cumpla</w:t>
      </w:r>
      <w:r w:rsidRPr="00DB6160">
        <w:rPr>
          <w:rFonts w:ascii="Calibri" w:hAnsi="Calibri"/>
        </w:rPr>
        <w:t xml:space="preserve"> con los requisitos establecidos en las bases.</w:t>
      </w:r>
    </w:p>
    <w:p w14:paraId="68D50566" w14:textId="77777777" w:rsidR="005E531C" w:rsidRPr="00DB6160" w:rsidRDefault="005E531C" w:rsidP="00AA0A4C">
      <w:pPr>
        <w:numPr>
          <w:ilvl w:val="0"/>
          <w:numId w:val="19"/>
        </w:numPr>
        <w:jc w:val="both"/>
        <w:rPr>
          <w:rFonts w:ascii="Calibri" w:hAnsi="Calibri"/>
        </w:rPr>
      </w:pPr>
      <w:r w:rsidRPr="00DB6160">
        <w:rPr>
          <w:rFonts w:ascii="Calibri" w:hAnsi="Calibri"/>
        </w:rPr>
        <w:t>Cuando sus precios no sean aceptables, previo estudio de mercado realizado por la Convocante.</w:t>
      </w:r>
    </w:p>
    <w:p w14:paraId="4F3D0341" w14:textId="77777777" w:rsidR="005E531C" w:rsidRDefault="005E531C" w:rsidP="005E531C">
      <w:pPr>
        <w:ind w:right="-1"/>
        <w:jc w:val="both"/>
        <w:rPr>
          <w:rFonts w:ascii="Calibri" w:hAnsi="Calibri"/>
          <w:b/>
        </w:rPr>
      </w:pPr>
    </w:p>
    <w:p w14:paraId="69E7069F" w14:textId="77777777" w:rsidR="00F1772B" w:rsidRDefault="00F1772B" w:rsidP="005E531C">
      <w:pPr>
        <w:ind w:right="-1"/>
        <w:jc w:val="both"/>
        <w:rPr>
          <w:rFonts w:ascii="Calibri" w:hAnsi="Calibri"/>
          <w:b/>
        </w:rPr>
      </w:pPr>
    </w:p>
    <w:p w14:paraId="72B2AF59" w14:textId="77777777" w:rsidR="005E531C" w:rsidRDefault="00B94F3E" w:rsidP="006D3B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t>20</w:t>
      </w:r>
      <w:r w:rsidR="005E531C">
        <w:rPr>
          <w:rFonts w:ascii="Calibri" w:hAnsi="Calibri"/>
          <w:b/>
        </w:rPr>
        <w:t>.</w:t>
      </w:r>
      <w:r w:rsidR="005E531C" w:rsidRPr="0039320A">
        <w:rPr>
          <w:rFonts w:ascii="Calibri" w:hAnsi="Calibri"/>
          <w:b/>
        </w:rPr>
        <w:t xml:space="preserve"> </w:t>
      </w:r>
      <w:r w:rsidR="005E531C">
        <w:rPr>
          <w:rFonts w:ascii="Calibri" w:hAnsi="Calibri"/>
          <w:b/>
        </w:rPr>
        <w:t>CONCURSO CANCELADO.</w:t>
      </w:r>
    </w:p>
    <w:p w14:paraId="4BFDE843" w14:textId="77777777" w:rsidR="005E531C" w:rsidRDefault="005E531C" w:rsidP="005E531C">
      <w:pPr>
        <w:ind w:right="-1"/>
        <w:jc w:val="both"/>
        <w:rPr>
          <w:rFonts w:ascii="Calibri" w:hAnsi="Calibri"/>
          <w:b/>
        </w:rPr>
      </w:pPr>
    </w:p>
    <w:p w14:paraId="66C420CA" w14:textId="77777777" w:rsidR="005E531C" w:rsidRPr="00DB6160" w:rsidRDefault="005E531C" w:rsidP="005E531C">
      <w:pPr>
        <w:ind w:right="-1"/>
        <w:jc w:val="both"/>
        <w:rPr>
          <w:rFonts w:ascii="Calibri" w:hAnsi="Calibri"/>
        </w:rPr>
      </w:pPr>
      <w:r w:rsidRPr="00DB6160">
        <w:rPr>
          <w:rFonts w:ascii="Calibri" w:hAnsi="Calibri"/>
        </w:rPr>
        <w:t>Un concurso podrá ser declarado cancelado por las siguientes razones:</w:t>
      </w:r>
    </w:p>
    <w:p w14:paraId="0D2AC60B" w14:textId="77777777" w:rsidR="005E531C" w:rsidRPr="00572D88" w:rsidRDefault="005E531C" w:rsidP="00AA0A4C">
      <w:pPr>
        <w:pStyle w:val="Textoindependiente3"/>
        <w:numPr>
          <w:ilvl w:val="0"/>
          <w:numId w:val="20"/>
        </w:numPr>
        <w:ind w:right="-1"/>
        <w:rPr>
          <w:rFonts w:ascii="Calibri" w:hAnsi="Calibri"/>
          <w:b w:val="0"/>
          <w:sz w:val="20"/>
        </w:rPr>
      </w:pPr>
      <w:r w:rsidRPr="00572D88">
        <w:rPr>
          <w:rFonts w:ascii="Calibri" w:hAnsi="Calibri"/>
          <w:b w:val="0"/>
          <w:sz w:val="20"/>
        </w:rPr>
        <w:t>Por caso fortuito o fuerza mayor.</w:t>
      </w:r>
    </w:p>
    <w:p w14:paraId="3CFC539C" w14:textId="77777777" w:rsidR="005E531C" w:rsidRPr="00DB6160" w:rsidRDefault="005E531C" w:rsidP="00AA0A4C">
      <w:pPr>
        <w:numPr>
          <w:ilvl w:val="0"/>
          <w:numId w:val="20"/>
        </w:numPr>
        <w:ind w:right="49"/>
        <w:jc w:val="both"/>
        <w:rPr>
          <w:rFonts w:ascii="Calibri" w:hAnsi="Calibri"/>
        </w:rPr>
      </w:pPr>
      <w:r w:rsidRPr="0039320A">
        <w:rPr>
          <w:rFonts w:ascii="Calibri" w:hAnsi="Calibri"/>
        </w:rPr>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sidR="00572D88">
        <w:rPr>
          <w:rFonts w:ascii="Calibri" w:hAnsi="Calibri"/>
        </w:rPr>
        <w:t xml:space="preserve">licitación </w:t>
      </w:r>
      <w:r w:rsidRPr="00DB6160">
        <w:rPr>
          <w:rFonts w:ascii="Calibri" w:hAnsi="Calibri"/>
        </w:rPr>
        <w:t>se pudiera ocasionar un daño o perjuicio a la propia Convocante.</w:t>
      </w:r>
    </w:p>
    <w:p w14:paraId="372069AE" w14:textId="77777777" w:rsidR="005E531C" w:rsidRPr="0039320A" w:rsidRDefault="005E531C" w:rsidP="00AA0A4C">
      <w:pPr>
        <w:numPr>
          <w:ilvl w:val="0"/>
          <w:numId w:val="20"/>
        </w:numPr>
        <w:ind w:right="-1"/>
        <w:jc w:val="both"/>
        <w:rPr>
          <w:rFonts w:ascii="Calibri" w:hAnsi="Calibri"/>
        </w:rPr>
      </w:pPr>
      <w:r w:rsidRPr="0039320A">
        <w:rPr>
          <w:rFonts w:ascii="Calibri" w:hAnsi="Calibri"/>
        </w:rPr>
        <w:t>Por razones de programación presupuestal de carácter prioritario en la utilización de recursos públicos.</w:t>
      </w:r>
    </w:p>
    <w:p w14:paraId="7183022A" w14:textId="77777777" w:rsidR="005E531C" w:rsidRDefault="005E531C" w:rsidP="005E531C">
      <w:pPr>
        <w:ind w:right="-1"/>
        <w:jc w:val="both"/>
        <w:rPr>
          <w:rFonts w:ascii="Calibri" w:hAnsi="Calibri"/>
          <w:b/>
        </w:rPr>
      </w:pPr>
    </w:p>
    <w:p w14:paraId="2074A16A" w14:textId="77777777" w:rsidR="0012263F" w:rsidRDefault="0012263F" w:rsidP="005E531C">
      <w:pPr>
        <w:ind w:right="-1"/>
        <w:jc w:val="both"/>
        <w:rPr>
          <w:rFonts w:ascii="Calibri" w:hAnsi="Calibri"/>
          <w:b/>
        </w:rPr>
      </w:pPr>
    </w:p>
    <w:p w14:paraId="3561129C" w14:textId="77777777" w:rsidR="005E531C" w:rsidRPr="0039320A" w:rsidRDefault="00B94F3E" w:rsidP="006D3B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t>21</w:t>
      </w:r>
      <w:r w:rsidR="005E531C" w:rsidRPr="0039320A">
        <w:rPr>
          <w:rFonts w:ascii="Calibri" w:hAnsi="Calibri"/>
          <w:b/>
        </w:rPr>
        <w:t>.</w:t>
      </w:r>
      <w:r w:rsidR="005E531C">
        <w:rPr>
          <w:rFonts w:ascii="Calibri" w:hAnsi="Calibri"/>
          <w:b/>
        </w:rPr>
        <w:t xml:space="preserve"> </w:t>
      </w:r>
      <w:r w:rsidR="005E531C" w:rsidRPr="0039320A">
        <w:rPr>
          <w:rFonts w:ascii="Calibri" w:hAnsi="Calibri"/>
          <w:b/>
        </w:rPr>
        <w:t>SUPLETORIEDAD.</w:t>
      </w:r>
    </w:p>
    <w:p w14:paraId="6813BFDD" w14:textId="77777777" w:rsidR="005E531C" w:rsidRPr="0039320A" w:rsidRDefault="005E531C" w:rsidP="005E531C">
      <w:pPr>
        <w:ind w:right="-1"/>
        <w:jc w:val="both"/>
        <w:rPr>
          <w:rFonts w:ascii="Calibri" w:hAnsi="Calibri"/>
          <w:b/>
        </w:rPr>
      </w:pPr>
    </w:p>
    <w:p w14:paraId="58B46F47" w14:textId="77777777" w:rsidR="007F0B73" w:rsidRDefault="005E531C" w:rsidP="00572D88">
      <w:pPr>
        <w:ind w:right="49"/>
        <w:jc w:val="both"/>
        <w:rPr>
          <w:rFonts w:asciiTheme="minorHAnsi" w:hAnsiTheme="minorHAnsi"/>
          <w:b/>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sidR="00A91551">
        <w:rPr>
          <w:rFonts w:ascii="Calibri" w:hAnsi="Calibri"/>
        </w:rPr>
        <w:t>.</w:t>
      </w:r>
    </w:p>
    <w:p w14:paraId="1D1DE983" w14:textId="77777777" w:rsidR="00C521B1" w:rsidRDefault="00C521B1" w:rsidP="007F0B73">
      <w:pPr>
        <w:ind w:right="49"/>
        <w:jc w:val="center"/>
        <w:rPr>
          <w:rFonts w:asciiTheme="minorHAnsi" w:hAnsiTheme="minorHAnsi"/>
          <w:b/>
        </w:rPr>
      </w:pPr>
    </w:p>
    <w:p w14:paraId="1F93FD97" w14:textId="77777777" w:rsidR="00572D88" w:rsidRDefault="00572D88" w:rsidP="00572D88">
      <w:pPr>
        <w:jc w:val="center"/>
        <w:rPr>
          <w:rFonts w:ascii="Corbel" w:hAnsi="Corbel" w:cs="Arial"/>
          <w:b/>
        </w:rPr>
      </w:pPr>
      <w:r w:rsidRPr="00AF06AE">
        <w:rPr>
          <w:rFonts w:ascii="Corbel" w:hAnsi="Corbel" w:cs="Arial"/>
          <w:b/>
        </w:rPr>
        <w:t>ATENTAMENTE</w:t>
      </w:r>
    </w:p>
    <w:p w14:paraId="0B7449C6" w14:textId="77777777" w:rsidR="00A91551" w:rsidRDefault="00A91551" w:rsidP="00572D88">
      <w:pPr>
        <w:jc w:val="center"/>
        <w:rPr>
          <w:rFonts w:ascii="Corbel" w:hAnsi="Corbel" w:cs="Arial"/>
          <w:b/>
        </w:rPr>
      </w:pPr>
    </w:p>
    <w:p w14:paraId="073EE216" w14:textId="77777777" w:rsidR="00572D88" w:rsidRPr="00AF06AE" w:rsidRDefault="0012263F" w:rsidP="00572D88">
      <w:pPr>
        <w:jc w:val="center"/>
        <w:rPr>
          <w:rFonts w:ascii="Corbel" w:hAnsi="Corbel" w:cs="Arial"/>
          <w:b/>
        </w:rPr>
      </w:pPr>
      <w:r>
        <w:rPr>
          <w:rFonts w:ascii="Corbel" w:hAnsi="Corbel" w:cs="Arial"/>
          <w:b/>
        </w:rPr>
        <w:t>LIC. VICENTE ARTURO LÓPEZ LIMÓN</w:t>
      </w:r>
    </w:p>
    <w:p w14:paraId="12741F77" w14:textId="77777777" w:rsidR="00572D88" w:rsidRPr="00015402" w:rsidRDefault="00572D88" w:rsidP="00572D88">
      <w:pPr>
        <w:jc w:val="center"/>
        <w:rPr>
          <w:rFonts w:ascii="Corbel" w:hAnsi="Corbel" w:cs="Arial"/>
          <w:b/>
        </w:rPr>
      </w:pPr>
      <w:r w:rsidRPr="00015402">
        <w:rPr>
          <w:rFonts w:ascii="Corbel" w:hAnsi="Corbel" w:cs="Arial"/>
          <w:b/>
        </w:rPr>
        <w:t>DIRECTOR ADMINISTRATIVO</w:t>
      </w:r>
    </w:p>
    <w:p w14:paraId="0BE7D7EC" w14:textId="77777777" w:rsidR="00FA4A0F" w:rsidRPr="00015402" w:rsidRDefault="00FA4A0F" w:rsidP="00572D88">
      <w:pPr>
        <w:jc w:val="center"/>
        <w:rPr>
          <w:rFonts w:ascii="Corbel" w:hAnsi="Corbel" w:cs="Arial"/>
          <w:b/>
        </w:rPr>
      </w:pPr>
      <w:r w:rsidRPr="00015402">
        <w:rPr>
          <w:rFonts w:ascii="Corbel" w:hAnsi="Corbel" w:cs="Arial"/>
          <w:b/>
        </w:rPr>
        <w:t>DE SERVICIOS DE SALUD DE NUEVO LEÓN, O.P.D.</w:t>
      </w:r>
    </w:p>
    <w:p w14:paraId="58533B58" w14:textId="256D08AB" w:rsidR="007F0B73" w:rsidRDefault="007F0B73" w:rsidP="007F0B73">
      <w:pPr>
        <w:ind w:right="284"/>
        <w:jc w:val="center"/>
        <w:rPr>
          <w:rFonts w:asciiTheme="minorHAnsi" w:hAnsiTheme="minorHAnsi"/>
          <w:b/>
        </w:rPr>
      </w:pPr>
      <w:r w:rsidRPr="00015402">
        <w:rPr>
          <w:rFonts w:asciiTheme="minorHAnsi" w:hAnsiTheme="minorHAnsi"/>
          <w:b/>
        </w:rPr>
        <w:t xml:space="preserve">MONTERREY, NUEVO LEÓN A </w:t>
      </w:r>
      <w:r w:rsidR="004905B2" w:rsidRPr="00015402">
        <w:rPr>
          <w:rFonts w:asciiTheme="minorHAnsi" w:hAnsiTheme="minorHAnsi"/>
          <w:b/>
        </w:rPr>
        <w:t>0</w:t>
      </w:r>
      <w:r w:rsidR="00BC1560" w:rsidRPr="00015402">
        <w:rPr>
          <w:rFonts w:asciiTheme="minorHAnsi" w:hAnsiTheme="minorHAnsi"/>
          <w:b/>
        </w:rPr>
        <w:t>6</w:t>
      </w:r>
      <w:r w:rsidR="00EC3ED1" w:rsidRPr="00015402">
        <w:rPr>
          <w:rFonts w:asciiTheme="minorHAnsi" w:hAnsiTheme="minorHAnsi"/>
          <w:b/>
        </w:rPr>
        <w:t xml:space="preserve"> DE </w:t>
      </w:r>
      <w:r w:rsidR="004905B2" w:rsidRPr="00015402">
        <w:rPr>
          <w:rFonts w:asciiTheme="minorHAnsi" w:hAnsiTheme="minorHAnsi"/>
          <w:b/>
        </w:rPr>
        <w:t>DICIEMBRE</w:t>
      </w:r>
      <w:r w:rsidR="0012263F" w:rsidRPr="00015402">
        <w:rPr>
          <w:rFonts w:asciiTheme="minorHAnsi" w:hAnsiTheme="minorHAnsi"/>
          <w:b/>
        </w:rPr>
        <w:t xml:space="preserve"> DEL 202</w:t>
      </w:r>
      <w:r w:rsidR="00C44A7A" w:rsidRPr="00015402">
        <w:rPr>
          <w:rFonts w:asciiTheme="minorHAnsi" w:hAnsiTheme="minorHAnsi"/>
          <w:b/>
        </w:rPr>
        <w:t>4</w:t>
      </w:r>
    </w:p>
    <w:p w14:paraId="0C188B2B" w14:textId="77777777" w:rsidR="00EC3ED1" w:rsidRDefault="00EC3ED1" w:rsidP="007F0B73">
      <w:pPr>
        <w:ind w:right="284"/>
        <w:jc w:val="center"/>
        <w:rPr>
          <w:rFonts w:asciiTheme="minorHAnsi" w:hAnsiTheme="minorHAnsi"/>
          <w:b/>
        </w:rPr>
      </w:pPr>
    </w:p>
    <w:p w14:paraId="249FAF30" w14:textId="77777777" w:rsidR="00EC3ED1" w:rsidRDefault="00EC3ED1" w:rsidP="007F0B73">
      <w:pPr>
        <w:ind w:right="284"/>
        <w:jc w:val="center"/>
        <w:rPr>
          <w:rFonts w:asciiTheme="minorHAnsi" w:hAnsiTheme="minorHAnsi"/>
          <w:b/>
        </w:rPr>
      </w:pPr>
    </w:p>
    <w:p w14:paraId="1D10919E" w14:textId="77777777" w:rsidR="00EC3ED1" w:rsidRDefault="00EC3ED1" w:rsidP="007F0B73">
      <w:pPr>
        <w:ind w:right="284"/>
        <w:jc w:val="center"/>
        <w:rPr>
          <w:rFonts w:asciiTheme="minorHAnsi" w:hAnsiTheme="minorHAnsi"/>
          <w:b/>
        </w:rPr>
      </w:pPr>
    </w:p>
    <w:p w14:paraId="1FAF1153" w14:textId="77777777" w:rsidR="000228F9" w:rsidRDefault="000228F9" w:rsidP="007F0B73">
      <w:pPr>
        <w:ind w:right="284"/>
        <w:jc w:val="center"/>
        <w:rPr>
          <w:rFonts w:asciiTheme="minorHAnsi" w:hAnsiTheme="minorHAnsi"/>
          <w:b/>
        </w:rPr>
      </w:pPr>
    </w:p>
    <w:p w14:paraId="1A38561A" w14:textId="77777777" w:rsidR="000228F9" w:rsidRDefault="000228F9" w:rsidP="007F0B73">
      <w:pPr>
        <w:ind w:right="284"/>
        <w:jc w:val="center"/>
        <w:rPr>
          <w:rFonts w:asciiTheme="minorHAnsi" w:hAnsiTheme="minorHAnsi"/>
          <w:b/>
        </w:rPr>
      </w:pPr>
    </w:p>
    <w:p w14:paraId="7E4BD8B7" w14:textId="77777777" w:rsidR="000228F9" w:rsidRDefault="000228F9" w:rsidP="007F0B73">
      <w:pPr>
        <w:ind w:right="284"/>
        <w:jc w:val="center"/>
        <w:rPr>
          <w:rFonts w:asciiTheme="minorHAnsi" w:hAnsiTheme="minorHAnsi"/>
          <w:b/>
        </w:rPr>
      </w:pPr>
    </w:p>
    <w:p w14:paraId="3EC5EA4E" w14:textId="77777777" w:rsidR="000228F9" w:rsidRDefault="000228F9" w:rsidP="007F0B73">
      <w:pPr>
        <w:ind w:right="284"/>
        <w:jc w:val="center"/>
        <w:rPr>
          <w:rFonts w:asciiTheme="minorHAnsi" w:hAnsiTheme="minorHAnsi"/>
          <w:b/>
        </w:rPr>
      </w:pPr>
    </w:p>
    <w:p w14:paraId="49BA75B2" w14:textId="77777777" w:rsidR="000228F9" w:rsidRDefault="000228F9" w:rsidP="007F0B73">
      <w:pPr>
        <w:ind w:right="284"/>
        <w:jc w:val="center"/>
        <w:rPr>
          <w:rFonts w:asciiTheme="minorHAnsi" w:hAnsiTheme="minorHAnsi"/>
          <w:b/>
        </w:rPr>
      </w:pPr>
    </w:p>
    <w:p w14:paraId="114212D2" w14:textId="77777777" w:rsidR="000228F9" w:rsidRDefault="000228F9" w:rsidP="007F0B73">
      <w:pPr>
        <w:ind w:right="284"/>
        <w:jc w:val="center"/>
        <w:rPr>
          <w:rFonts w:asciiTheme="minorHAnsi" w:hAnsiTheme="minorHAnsi"/>
          <w:b/>
        </w:rPr>
      </w:pPr>
    </w:p>
    <w:p w14:paraId="2ED8BE02" w14:textId="77777777" w:rsidR="000228F9" w:rsidRDefault="000228F9" w:rsidP="007F0B73">
      <w:pPr>
        <w:ind w:right="284"/>
        <w:jc w:val="center"/>
        <w:rPr>
          <w:rFonts w:asciiTheme="minorHAnsi" w:hAnsiTheme="minorHAnsi"/>
          <w:b/>
        </w:rPr>
      </w:pPr>
    </w:p>
    <w:p w14:paraId="4BFE23A6" w14:textId="77777777" w:rsidR="000228F9" w:rsidRDefault="000228F9" w:rsidP="007F0B73">
      <w:pPr>
        <w:ind w:right="284"/>
        <w:jc w:val="center"/>
        <w:rPr>
          <w:rFonts w:asciiTheme="minorHAnsi" w:hAnsiTheme="minorHAnsi"/>
          <w:b/>
        </w:rPr>
      </w:pPr>
    </w:p>
    <w:p w14:paraId="29922425" w14:textId="77777777" w:rsidR="00FE283B" w:rsidRPr="000228F9" w:rsidRDefault="00934D52" w:rsidP="0065302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jc w:val="center"/>
        <w:rPr>
          <w:rFonts w:asciiTheme="minorHAnsi" w:hAnsiTheme="minorHAnsi"/>
          <w:b/>
        </w:rPr>
      </w:pPr>
      <w:r w:rsidRPr="000228F9">
        <w:rPr>
          <w:rFonts w:asciiTheme="minorHAnsi" w:hAnsiTheme="minorHAnsi"/>
          <w:b/>
        </w:rPr>
        <w:lastRenderedPageBreak/>
        <w:t>A</w:t>
      </w:r>
      <w:r w:rsidR="00D51B7C" w:rsidRPr="000228F9">
        <w:rPr>
          <w:rFonts w:asciiTheme="minorHAnsi" w:hAnsiTheme="minorHAnsi"/>
          <w:b/>
        </w:rPr>
        <w:t>NEXO 1</w:t>
      </w:r>
    </w:p>
    <w:p w14:paraId="668169FF" w14:textId="77777777" w:rsidR="001B316B" w:rsidRDefault="001B316B">
      <w:pPr>
        <w:rPr>
          <w:rFonts w:asciiTheme="minorHAnsi" w:hAnsiTheme="minorHAnsi"/>
          <w:sz w:val="14"/>
          <w:szCs w:val="14"/>
          <w:highlight w:val="yellow"/>
        </w:rPr>
      </w:pPr>
    </w:p>
    <w:p w14:paraId="716DED13" w14:textId="77777777" w:rsidR="000228F9" w:rsidRPr="00622A18" w:rsidRDefault="000228F9" w:rsidP="000228F9">
      <w:pPr>
        <w:jc w:val="center"/>
        <w:rPr>
          <w:rFonts w:asciiTheme="minorHAnsi" w:hAnsiTheme="minorHAnsi"/>
          <w:b/>
          <w:bCs/>
          <w:sz w:val="24"/>
          <w:szCs w:val="24"/>
        </w:rPr>
      </w:pPr>
      <w:r w:rsidRPr="00622A18">
        <w:rPr>
          <w:rFonts w:asciiTheme="minorHAnsi" w:hAnsiTheme="minorHAnsi"/>
          <w:b/>
          <w:bCs/>
          <w:sz w:val="24"/>
          <w:szCs w:val="24"/>
        </w:rPr>
        <w:t>PARTIDA 1</w:t>
      </w:r>
    </w:p>
    <w:p w14:paraId="347052A4" w14:textId="77777777" w:rsidR="000228F9" w:rsidRDefault="000228F9">
      <w:pPr>
        <w:rPr>
          <w:rFonts w:asciiTheme="minorHAnsi" w:hAnsiTheme="minorHAnsi"/>
          <w:sz w:val="14"/>
          <w:szCs w:val="14"/>
          <w:highlight w:val="yellow"/>
        </w:rPr>
      </w:pPr>
    </w:p>
    <w:tbl>
      <w:tblPr>
        <w:tblW w:w="10768" w:type="dxa"/>
        <w:tblCellMar>
          <w:left w:w="70" w:type="dxa"/>
          <w:right w:w="70" w:type="dxa"/>
        </w:tblCellMar>
        <w:tblLook w:val="04A0" w:firstRow="1" w:lastRow="0" w:firstColumn="1" w:lastColumn="0" w:noHBand="0" w:noVBand="1"/>
      </w:tblPr>
      <w:tblGrid>
        <w:gridCol w:w="988"/>
        <w:gridCol w:w="1281"/>
        <w:gridCol w:w="5097"/>
        <w:gridCol w:w="993"/>
        <w:gridCol w:w="1220"/>
        <w:gridCol w:w="1189"/>
      </w:tblGrid>
      <w:tr w:rsidR="00D57D4E" w:rsidRPr="00D57D4E" w14:paraId="3AD920EE" w14:textId="77777777" w:rsidTr="00D57D4E">
        <w:trPr>
          <w:trHeight w:val="20"/>
        </w:trPr>
        <w:tc>
          <w:tcPr>
            <w:tcW w:w="988" w:type="dxa"/>
            <w:tcBorders>
              <w:top w:val="single" w:sz="4" w:space="0" w:color="auto"/>
              <w:left w:val="single" w:sz="4" w:space="0" w:color="auto"/>
              <w:bottom w:val="single" w:sz="4" w:space="0" w:color="auto"/>
              <w:right w:val="single" w:sz="4" w:space="0" w:color="auto"/>
            </w:tcBorders>
            <w:shd w:val="clear" w:color="auto" w:fill="85E8FF"/>
            <w:noWrap/>
            <w:vAlign w:val="center"/>
            <w:hideMark/>
          </w:tcPr>
          <w:p w14:paraId="50742CAC" w14:textId="77777777" w:rsidR="00D57D4E" w:rsidRPr="00D57D4E" w:rsidRDefault="00D57D4E" w:rsidP="00D57D4E">
            <w:pPr>
              <w:jc w:val="center"/>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RENGLÓN</w:t>
            </w:r>
          </w:p>
        </w:tc>
        <w:tc>
          <w:tcPr>
            <w:tcW w:w="1281" w:type="dxa"/>
            <w:tcBorders>
              <w:top w:val="single" w:sz="4" w:space="0" w:color="auto"/>
              <w:left w:val="nil"/>
              <w:bottom w:val="single" w:sz="4" w:space="0" w:color="auto"/>
              <w:right w:val="single" w:sz="4" w:space="0" w:color="auto"/>
            </w:tcBorders>
            <w:shd w:val="clear" w:color="auto" w:fill="85E8FF"/>
            <w:noWrap/>
            <w:vAlign w:val="center"/>
            <w:hideMark/>
          </w:tcPr>
          <w:p w14:paraId="13E2A5B1" w14:textId="77777777" w:rsidR="00D57D4E" w:rsidRPr="00D57D4E" w:rsidRDefault="00D57D4E" w:rsidP="00D57D4E">
            <w:pPr>
              <w:jc w:val="center"/>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CLAVE</w:t>
            </w:r>
          </w:p>
        </w:tc>
        <w:tc>
          <w:tcPr>
            <w:tcW w:w="5097" w:type="dxa"/>
            <w:tcBorders>
              <w:top w:val="single" w:sz="4" w:space="0" w:color="auto"/>
              <w:left w:val="nil"/>
              <w:bottom w:val="single" w:sz="4" w:space="0" w:color="auto"/>
              <w:right w:val="single" w:sz="4" w:space="0" w:color="auto"/>
            </w:tcBorders>
            <w:shd w:val="clear" w:color="auto" w:fill="85E8FF"/>
            <w:noWrap/>
            <w:vAlign w:val="center"/>
            <w:hideMark/>
          </w:tcPr>
          <w:p w14:paraId="78FB3DA8" w14:textId="77777777" w:rsidR="00D57D4E" w:rsidRPr="00D57D4E" w:rsidRDefault="00D57D4E" w:rsidP="00D57D4E">
            <w:pPr>
              <w:jc w:val="center"/>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DESCRIPCIÓN</w:t>
            </w:r>
          </w:p>
        </w:tc>
        <w:tc>
          <w:tcPr>
            <w:tcW w:w="993" w:type="dxa"/>
            <w:tcBorders>
              <w:top w:val="single" w:sz="4" w:space="0" w:color="auto"/>
              <w:left w:val="nil"/>
              <w:bottom w:val="single" w:sz="4" w:space="0" w:color="auto"/>
              <w:right w:val="single" w:sz="4" w:space="0" w:color="auto"/>
            </w:tcBorders>
            <w:shd w:val="clear" w:color="auto" w:fill="85E8FF"/>
            <w:noWrap/>
            <w:vAlign w:val="center"/>
            <w:hideMark/>
          </w:tcPr>
          <w:p w14:paraId="59794560" w14:textId="77777777" w:rsidR="00D57D4E" w:rsidRPr="00D57D4E" w:rsidRDefault="00D57D4E" w:rsidP="00D57D4E">
            <w:pPr>
              <w:jc w:val="center"/>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UNIDAD DE MEDIDA</w:t>
            </w:r>
          </w:p>
        </w:tc>
        <w:tc>
          <w:tcPr>
            <w:tcW w:w="1220" w:type="dxa"/>
            <w:tcBorders>
              <w:top w:val="single" w:sz="4" w:space="0" w:color="auto"/>
              <w:left w:val="nil"/>
              <w:bottom w:val="single" w:sz="4" w:space="0" w:color="auto"/>
              <w:right w:val="single" w:sz="4" w:space="0" w:color="auto"/>
            </w:tcBorders>
            <w:shd w:val="clear" w:color="auto" w:fill="85E8FF"/>
            <w:noWrap/>
            <w:vAlign w:val="center"/>
            <w:hideMark/>
          </w:tcPr>
          <w:p w14:paraId="1C674AB8" w14:textId="77777777" w:rsidR="00D57D4E" w:rsidRPr="00D57D4E" w:rsidRDefault="00D57D4E" w:rsidP="00D57D4E">
            <w:pPr>
              <w:jc w:val="center"/>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PRESENT.</w:t>
            </w:r>
          </w:p>
        </w:tc>
        <w:tc>
          <w:tcPr>
            <w:tcW w:w="1189" w:type="dxa"/>
            <w:tcBorders>
              <w:top w:val="single" w:sz="4" w:space="0" w:color="auto"/>
              <w:left w:val="nil"/>
              <w:bottom w:val="single" w:sz="4" w:space="0" w:color="auto"/>
              <w:right w:val="single" w:sz="4" w:space="0" w:color="auto"/>
            </w:tcBorders>
            <w:shd w:val="clear" w:color="auto" w:fill="85E8FF"/>
            <w:noWrap/>
            <w:vAlign w:val="center"/>
            <w:hideMark/>
          </w:tcPr>
          <w:p w14:paraId="41AA3C53" w14:textId="77777777" w:rsidR="00D57D4E" w:rsidRPr="00D57D4E" w:rsidRDefault="00D57D4E" w:rsidP="00D57D4E">
            <w:pPr>
              <w:jc w:val="center"/>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CANTIDAD</w:t>
            </w:r>
          </w:p>
        </w:tc>
      </w:tr>
      <w:tr w:rsidR="00D57D4E" w:rsidRPr="00D57D4E" w14:paraId="15BF65E9" w14:textId="77777777" w:rsidTr="00D57D4E">
        <w:trPr>
          <w:trHeight w:val="2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36D13011" w14:textId="77777777" w:rsidR="00D57D4E" w:rsidRPr="00D57D4E" w:rsidRDefault="00D57D4E" w:rsidP="00D57D4E">
            <w:pPr>
              <w:jc w:val="center"/>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1</w:t>
            </w:r>
          </w:p>
        </w:tc>
        <w:tc>
          <w:tcPr>
            <w:tcW w:w="1281" w:type="dxa"/>
            <w:tcBorders>
              <w:top w:val="nil"/>
              <w:left w:val="nil"/>
              <w:bottom w:val="single" w:sz="4" w:space="0" w:color="auto"/>
              <w:right w:val="single" w:sz="4" w:space="0" w:color="auto"/>
            </w:tcBorders>
            <w:shd w:val="clear" w:color="auto" w:fill="auto"/>
            <w:noWrap/>
            <w:vAlign w:val="center"/>
            <w:hideMark/>
          </w:tcPr>
          <w:p w14:paraId="122DBB58" w14:textId="77777777" w:rsidR="00D57D4E" w:rsidRPr="00D57D4E" w:rsidRDefault="00D57D4E" w:rsidP="00D57D4E">
            <w:pPr>
              <w:jc w:val="center"/>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603452186.00</w:t>
            </w:r>
          </w:p>
        </w:tc>
        <w:tc>
          <w:tcPr>
            <w:tcW w:w="5097" w:type="dxa"/>
            <w:tcBorders>
              <w:top w:val="nil"/>
              <w:left w:val="nil"/>
              <w:bottom w:val="single" w:sz="4" w:space="0" w:color="auto"/>
              <w:right w:val="single" w:sz="4" w:space="0" w:color="auto"/>
            </w:tcBorders>
            <w:shd w:val="clear" w:color="auto" w:fill="auto"/>
            <w:vAlign w:val="bottom"/>
            <w:hideMark/>
          </w:tcPr>
          <w:p w14:paraId="7F78D729" w14:textId="77777777" w:rsidR="00D57D4E" w:rsidRPr="00D57D4E" w:rsidRDefault="00D57D4E" w:rsidP="00D57D4E">
            <w:pPr>
              <w:jc w:val="both"/>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 xml:space="preserve">EQUIPO DE VENOCLISIS PARA USARSE EN BOMBA DE INFUSION DE PLASTICO GRADO MEDICO, ESTERIL Y DESECHABLE, CONSTA DE: BAYONETA, FILTRO DE AIRE, CAMARA DE GOTEO CON MACROGOTERO, TUBO TRANSPORTADOR, MECANISMO REGULADOR DE FLUJO, CON DOS O MAS DISPOSITIVOS EN "Y" PARA INYECCION. OBTURADOR DE TUBO TRANSPORTADOR.  ADAPTADOR DE AGUJA.  PROTECTORES DE BAYONETA Y ADAPTADOR.                                                                                                                                                                                                                                                                                                                                                                                                                                                                                                                                                                                                                                                                                                                                                                                                                                                                                                                                                                                                                                                                                                                                                                                                                                                                                                                                                                                                                                                                                                                                                                                                                                                                                                      </w:t>
            </w:r>
          </w:p>
        </w:tc>
        <w:tc>
          <w:tcPr>
            <w:tcW w:w="993" w:type="dxa"/>
            <w:tcBorders>
              <w:top w:val="nil"/>
              <w:left w:val="nil"/>
              <w:bottom w:val="single" w:sz="4" w:space="0" w:color="auto"/>
              <w:right w:val="single" w:sz="4" w:space="0" w:color="auto"/>
            </w:tcBorders>
            <w:shd w:val="clear" w:color="auto" w:fill="auto"/>
            <w:noWrap/>
            <w:vAlign w:val="center"/>
            <w:hideMark/>
          </w:tcPr>
          <w:p w14:paraId="59E348F0" w14:textId="77777777" w:rsidR="00D57D4E" w:rsidRPr="00D57D4E" w:rsidRDefault="00D57D4E" w:rsidP="00D57D4E">
            <w:pPr>
              <w:jc w:val="center"/>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PIEZA</w:t>
            </w:r>
          </w:p>
        </w:tc>
        <w:tc>
          <w:tcPr>
            <w:tcW w:w="1220" w:type="dxa"/>
            <w:tcBorders>
              <w:top w:val="nil"/>
              <w:left w:val="nil"/>
              <w:bottom w:val="single" w:sz="4" w:space="0" w:color="auto"/>
              <w:right w:val="single" w:sz="4" w:space="0" w:color="auto"/>
            </w:tcBorders>
            <w:shd w:val="clear" w:color="auto" w:fill="auto"/>
            <w:noWrap/>
            <w:vAlign w:val="center"/>
            <w:hideMark/>
          </w:tcPr>
          <w:p w14:paraId="7F720191" w14:textId="77777777" w:rsidR="00D57D4E" w:rsidRPr="00D57D4E" w:rsidRDefault="00D57D4E" w:rsidP="00D57D4E">
            <w:pPr>
              <w:jc w:val="center"/>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C/1 </w:t>
            </w:r>
          </w:p>
        </w:tc>
        <w:tc>
          <w:tcPr>
            <w:tcW w:w="1189" w:type="dxa"/>
            <w:tcBorders>
              <w:top w:val="nil"/>
              <w:left w:val="nil"/>
              <w:bottom w:val="single" w:sz="4" w:space="0" w:color="auto"/>
              <w:right w:val="single" w:sz="4" w:space="0" w:color="auto"/>
            </w:tcBorders>
            <w:shd w:val="clear" w:color="auto" w:fill="auto"/>
            <w:noWrap/>
            <w:vAlign w:val="center"/>
            <w:hideMark/>
          </w:tcPr>
          <w:p w14:paraId="53B30479" w14:textId="77777777" w:rsidR="00D57D4E" w:rsidRPr="00D57D4E" w:rsidRDefault="00D57D4E" w:rsidP="00D57D4E">
            <w:pPr>
              <w:jc w:val="right"/>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66,418</w:t>
            </w:r>
          </w:p>
        </w:tc>
      </w:tr>
      <w:tr w:rsidR="00D57D4E" w:rsidRPr="00D57D4E" w14:paraId="1414E309" w14:textId="77777777" w:rsidTr="00D57D4E">
        <w:trPr>
          <w:trHeight w:val="2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6AB547DA" w14:textId="77777777" w:rsidR="00D57D4E" w:rsidRPr="00D57D4E" w:rsidRDefault="00D57D4E" w:rsidP="00D57D4E">
            <w:pPr>
              <w:jc w:val="center"/>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2</w:t>
            </w:r>
          </w:p>
        </w:tc>
        <w:tc>
          <w:tcPr>
            <w:tcW w:w="1281" w:type="dxa"/>
            <w:tcBorders>
              <w:top w:val="nil"/>
              <w:left w:val="nil"/>
              <w:bottom w:val="single" w:sz="4" w:space="0" w:color="auto"/>
              <w:right w:val="single" w:sz="4" w:space="0" w:color="auto"/>
            </w:tcBorders>
            <w:shd w:val="clear" w:color="auto" w:fill="auto"/>
            <w:noWrap/>
            <w:vAlign w:val="center"/>
            <w:hideMark/>
          </w:tcPr>
          <w:p w14:paraId="4792567A" w14:textId="77777777" w:rsidR="00D57D4E" w:rsidRPr="00D57D4E" w:rsidRDefault="00D57D4E" w:rsidP="00D57D4E">
            <w:pPr>
              <w:jc w:val="center"/>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603452228.00</w:t>
            </w:r>
          </w:p>
        </w:tc>
        <w:tc>
          <w:tcPr>
            <w:tcW w:w="5097" w:type="dxa"/>
            <w:tcBorders>
              <w:top w:val="nil"/>
              <w:left w:val="nil"/>
              <w:bottom w:val="single" w:sz="4" w:space="0" w:color="auto"/>
              <w:right w:val="single" w:sz="4" w:space="0" w:color="auto"/>
            </w:tcBorders>
            <w:shd w:val="clear" w:color="auto" w:fill="auto"/>
            <w:vAlign w:val="bottom"/>
            <w:hideMark/>
          </w:tcPr>
          <w:p w14:paraId="540C6FD2" w14:textId="77777777" w:rsidR="00D57D4E" w:rsidRPr="00D57D4E" w:rsidRDefault="00D57D4E" w:rsidP="00D57D4E">
            <w:pPr>
              <w:jc w:val="both"/>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 xml:space="preserve">EQUIPO PARA BOMBA DE INFUSION SANGOFIX                                                                                                                                                                                                                                                                                                                                                                                                                                                                                                                                                                                                                                                                                                                                                                                                                                                                                                                                                                                                                                                                                                                                                                                                                                                                                                                                                                                                                                                                                                                                                                                                                                                                                                                                                                                                                                                                                                                                                                                                                                           </w:t>
            </w:r>
          </w:p>
        </w:tc>
        <w:tc>
          <w:tcPr>
            <w:tcW w:w="993" w:type="dxa"/>
            <w:tcBorders>
              <w:top w:val="nil"/>
              <w:left w:val="nil"/>
              <w:bottom w:val="single" w:sz="4" w:space="0" w:color="auto"/>
              <w:right w:val="single" w:sz="4" w:space="0" w:color="auto"/>
            </w:tcBorders>
            <w:shd w:val="clear" w:color="auto" w:fill="auto"/>
            <w:noWrap/>
            <w:vAlign w:val="center"/>
            <w:hideMark/>
          </w:tcPr>
          <w:p w14:paraId="7C2A9B89" w14:textId="77777777" w:rsidR="00D57D4E" w:rsidRPr="00D57D4E" w:rsidRDefault="00D57D4E" w:rsidP="00D57D4E">
            <w:pPr>
              <w:jc w:val="center"/>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PIEZA</w:t>
            </w:r>
          </w:p>
        </w:tc>
        <w:tc>
          <w:tcPr>
            <w:tcW w:w="1220" w:type="dxa"/>
            <w:tcBorders>
              <w:top w:val="nil"/>
              <w:left w:val="nil"/>
              <w:bottom w:val="single" w:sz="4" w:space="0" w:color="auto"/>
              <w:right w:val="single" w:sz="4" w:space="0" w:color="auto"/>
            </w:tcBorders>
            <w:shd w:val="clear" w:color="auto" w:fill="auto"/>
            <w:noWrap/>
            <w:vAlign w:val="center"/>
            <w:hideMark/>
          </w:tcPr>
          <w:p w14:paraId="099DC538" w14:textId="77777777" w:rsidR="00D57D4E" w:rsidRPr="00D57D4E" w:rsidRDefault="00D57D4E" w:rsidP="00D57D4E">
            <w:pPr>
              <w:jc w:val="center"/>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C/1 </w:t>
            </w:r>
          </w:p>
        </w:tc>
        <w:tc>
          <w:tcPr>
            <w:tcW w:w="1189" w:type="dxa"/>
            <w:tcBorders>
              <w:top w:val="nil"/>
              <w:left w:val="nil"/>
              <w:bottom w:val="single" w:sz="4" w:space="0" w:color="auto"/>
              <w:right w:val="single" w:sz="4" w:space="0" w:color="auto"/>
            </w:tcBorders>
            <w:shd w:val="clear" w:color="auto" w:fill="auto"/>
            <w:noWrap/>
            <w:vAlign w:val="center"/>
            <w:hideMark/>
          </w:tcPr>
          <w:p w14:paraId="04A39EEF" w14:textId="77777777" w:rsidR="00D57D4E" w:rsidRPr="00D57D4E" w:rsidRDefault="00D57D4E" w:rsidP="00D57D4E">
            <w:pPr>
              <w:jc w:val="right"/>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2,500</w:t>
            </w:r>
          </w:p>
        </w:tc>
      </w:tr>
      <w:tr w:rsidR="00D57D4E" w:rsidRPr="00D57D4E" w14:paraId="56EDB614" w14:textId="77777777" w:rsidTr="00D57D4E">
        <w:trPr>
          <w:trHeight w:val="2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00568A31" w14:textId="77777777" w:rsidR="00D57D4E" w:rsidRPr="00D57D4E" w:rsidRDefault="00D57D4E" w:rsidP="00D57D4E">
            <w:pPr>
              <w:jc w:val="center"/>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3</w:t>
            </w:r>
          </w:p>
        </w:tc>
        <w:tc>
          <w:tcPr>
            <w:tcW w:w="1281" w:type="dxa"/>
            <w:tcBorders>
              <w:top w:val="nil"/>
              <w:left w:val="nil"/>
              <w:bottom w:val="single" w:sz="4" w:space="0" w:color="auto"/>
              <w:right w:val="single" w:sz="4" w:space="0" w:color="auto"/>
            </w:tcBorders>
            <w:shd w:val="clear" w:color="auto" w:fill="auto"/>
            <w:noWrap/>
            <w:vAlign w:val="center"/>
            <w:hideMark/>
          </w:tcPr>
          <w:p w14:paraId="13003CF1" w14:textId="77777777" w:rsidR="00D57D4E" w:rsidRPr="00D57D4E" w:rsidRDefault="00D57D4E" w:rsidP="00D57D4E">
            <w:pPr>
              <w:jc w:val="center"/>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4043450311.00</w:t>
            </w:r>
          </w:p>
        </w:tc>
        <w:tc>
          <w:tcPr>
            <w:tcW w:w="5097" w:type="dxa"/>
            <w:tcBorders>
              <w:top w:val="nil"/>
              <w:left w:val="nil"/>
              <w:bottom w:val="single" w:sz="4" w:space="0" w:color="auto"/>
              <w:right w:val="single" w:sz="4" w:space="0" w:color="auto"/>
            </w:tcBorders>
            <w:shd w:val="clear" w:color="auto" w:fill="auto"/>
            <w:vAlign w:val="bottom"/>
            <w:hideMark/>
          </w:tcPr>
          <w:p w14:paraId="0B2E9371" w14:textId="77777777" w:rsidR="00D57D4E" w:rsidRPr="00D57D4E" w:rsidRDefault="00D57D4E" w:rsidP="00D57D4E">
            <w:pPr>
              <w:jc w:val="both"/>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 xml:space="preserve">EQUIPO PARA VENOCLISIS ESTERIL Y DES. P/USARSE CON BOMBA DE INFUSION DE PRESICION VOL. EN MODALIDAD MACRO Y MICRO EN ADMON. DE MED. FOTOS SENSIBLES, QUE CONSTE DE:PUNZON, PERFORADOR VENTILADO, CON FILTRO BACTERIANO, CAMARA CUENTA GOTAS,TUBERIA ANTIMICA DE BAJA ABSORCION DE MEDICAMENTOS, CON PINZA DESLIZABLE PARA CIERRE TOTAL Y ADAPTADOR UNIVERSAL COMPATIBLE CON BOMBA ABBOTT                                                                                                                                                                                                                                                                                                                                                                                                                                                                                                                                                                                                                                                                                                                                                                                                                                                                                                                                                                                                                                                                                                                                                                                                                                                                                                                                                                                                                                                                                                                                                                                                                                                                                         </w:t>
            </w:r>
          </w:p>
        </w:tc>
        <w:tc>
          <w:tcPr>
            <w:tcW w:w="993" w:type="dxa"/>
            <w:tcBorders>
              <w:top w:val="nil"/>
              <w:left w:val="nil"/>
              <w:bottom w:val="single" w:sz="4" w:space="0" w:color="auto"/>
              <w:right w:val="single" w:sz="4" w:space="0" w:color="auto"/>
            </w:tcBorders>
            <w:shd w:val="clear" w:color="auto" w:fill="auto"/>
            <w:noWrap/>
            <w:vAlign w:val="center"/>
            <w:hideMark/>
          </w:tcPr>
          <w:p w14:paraId="14DB0624" w14:textId="77777777" w:rsidR="00D57D4E" w:rsidRPr="00D57D4E" w:rsidRDefault="00D57D4E" w:rsidP="00D57D4E">
            <w:pPr>
              <w:jc w:val="center"/>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PIEZA</w:t>
            </w:r>
          </w:p>
        </w:tc>
        <w:tc>
          <w:tcPr>
            <w:tcW w:w="1220" w:type="dxa"/>
            <w:tcBorders>
              <w:top w:val="nil"/>
              <w:left w:val="nil"/>
              <w:bottom w:val="single" w:sz="4" w:space="0" w:color="auto"/>
              <w:right w:val="single" w:sz="4" w:space="0" w:color="auto"/>
            </w:tcBorders>
            <w:shd w:val="clear" w:color="auto" w:fill="auto"/>
            <w:noWrap/>
            <w:vAlign w:val="center"/>
            <w:hideMark/>
          </w:tcPr>
          <w:p w14:paraId="31873F91" w14:textId="77777777" w:rsidR="00D57D4E" w:rsidRPr="00D57D4E" w:rsidRDefault="00D57D4E" w:rsidP="00D57D4E">
            <w:pPr>
              <w:jc w:val="center"/>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C/1 </w:t>
            </w:r>
          </w:p>
        </w:tc>
        <w:tc>
          <w:tcPr>
            <w:tcW w:w="1189" w:type="dxa"/>
            <w:tcBorders>
              <w:top w:val="nil"/>
              <w:left w:val="nil"/>
              <w:bottom w:val="single" w:sz="4" w:space="0" w:color="auto"/>
              <w:right w:val="single" w:sz="4" w:space="0" w:color="auto"/>
            </w:tcBorders>
            <w:shd w:val="clear" w:color="auto" w:fill="auto"/>
            <w:noWrap/>
            <w:vAlign w:val="center"/>
            <w:hideMark/>
          </w:tcPr>
          <w:p w14:paraId="2C9E7B52" w14:textId="77777777" w:rsidR="00D57D4E" w:rsidRPr="00D57D4E" w:rsidRDefault="00D57D4E" w:rsidP="00D57D4E">
            <w:pPr>
              <w:jc w:val="right"/>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15,180</w:t>
            </w:r>
          </w:p>
        </w:tc>
      </w:tr>
      <w:tr w:rsidR="00D57D4E" w:rsidRPr="00D57D4E" w14:paraId="429DC7E9" w14:textId="77777777" w:rsidTr="00D57D4E">
        <w:trPr>
          <w:trHeight w:val="2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786F0D6E" w14:textId="77777777" w:rsidR="00D57D4E" w:rsidRPr="00D57D4E" w:rsidRDefault="00D57D4E" w:rsidP="00D57D4E">
            <w:pPr>
              <w:jc w:val="center"/>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4</w:t>
            </w:r>
          </w:p>
        </w:tc>
        <w:tc>
          <w:tcPr>
            <w:tcW w:w="1281" w:type="dxa"/>
            <w:tcBorders>
              <w:top w:val="nil"/>
              <w:left w:val="nil"/>
              <w:bottom w:val="single" w:sz="4" w:space="0" w:color="auto"/>
              <w:right w:val="single" w:sz="4" w:space="0" w:color="auto"/>
            </w:tcBorders>
            <w:shd w:val="clear" w:color="auto" w:fill="auto"/>
            <w:noWrap/>
            <w:vAlign w:val="center"/>
            <w:hideMark/>
          </w:tcPr>
          <w:p w14:paraId="576331F1" w14:textId="77777777" w:rsidR="00D57D4E" w:rsidRPr="00D57D4E" w:rsidRDefault="00D57D4E" w:rsidP="00D57D4E">
            <w:pPr>
              <w:jc w:val="center"/>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4043450320.00</w:t>
            </w:r>
          </w:p>
        </w:tc>
        <w:tc>
          <w:tcPr>
            <w:tcW w:w="5097" w:type="dxa"/>
            <w:tcBorders>
              <w:top w:val="nil"/>
              <w:left w:val="nil"/>
              <w:bottom w:val="single" w:sz="4" w:space="0" w:color="auto"/>
              <w:right w:val="single" w:sz="4" w:space="0" w:color="auto"/>
            </w:tcBorders>
            <w:shd w:val="clear" w:color="auto" w:fill="auto"/>
            <w:vAlign w:val="bottom"/>
            <w:hideMark/>
          </w:tcPr>
          <w:p w14:paraId="137FC37E" w14:textId="4D51AD72" w:rsidR="00D57D4E" w:rsidRPr="00D57D4E" w:rsidRDefault="00D57D4E" w:rsidP="00D57D4E">
            <w:pPr>
              <w:jc w:val="both"/>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 xml:space="preserve">EQUIPO PARA APLICACION DE SOLUCIONES DE VOLUMENES MEDIDOS PARA USARSE CON BOMBA DE INFUSION DE PLASTICO GRADO MEDICO ESTERIL DESECHABLE CON SISTEMA, CLAVE AUTOSELLABLE LIBRE DE AGUJAS. CON PUERTO SECUNDARIO PARA PROGRAMAR DOS INFUSIONES A LA VEZ. QUE CONSTA DE BAYONETA, FILTRO DE AIRE, CAMARA BURETA FLEXIBLE CON CAPACIDAD DE 150 ML. MINIMO Y ESCALA GRADUADA EN MILILITROS, CAMARA DE GOTEO FLEXIBLE CON MACROGOTERO Y MICROGOTERO, TUBO TRANSPORTADOR, MECANISMO REGULADOR DE FLUJO, CON DOS O MAS DISPOSITIVOS EN Y PARA INYECCION, OBTURADOR DE TUBO TRANSPORTADOR, ADAPTADOR DE AGUJA, PROTECTOR DE BAYONETA Y ADAPTADOR.                                                                                                                                                                                                                                                                                                                                                                                                                                                                                                                                                                                                                                                                                                                                                                                                                                                                                                                                                                                                                                                                                                                                                                                                                                                                                                                                                                                                                                       </w:t>
            </w:r>
          </w:p>
        </w:tc>
        <w:tc>
          <w:tcPr>
            <w:tcW w:w="993" w:type="dxa"/>
            <w:tcBorders>
              <w:top w:val="nil"/>
              <w:left w:val="nil"/>
              <w:bottom w:val="single" w:sz="4" w:space="0" w:color="auto"/>
              <w:right w:val="single" w:sz="4" w:space="0" w:color="auto"/>
            </w:tcBorders>
            <w:shd w:val="clear" w:color="auto" w:fill="auto"/>
            <w:noWrap/>
            <w:vAlign w:val="center"/>
            <w:hideMark/>
          </w:tcPr>
          <w:p w14:paraId="277B838E" w14:textId="77777777" w:rsidR="00D57D4E" w:rsidRPr="00D57D4E" w:rsidRDefault="00D57D4E" w:rsidP="00D57D4E">
            <w:pPr>
              <w:jc w:val="center"/>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PIEZA</w:t>
            </w:r>
          </w:p>
        </w:tc>
        <w:tc>
          <w:tcPr>
            <w:tcW w:w="1220" w:type="dxa"/>
            <w:tcBorders>
              <w:top w:val="nil"/>
              <w:left w:val="nil"/>
              <w:bottom w:val="single" w:sz="4" w:space="0" w:color="auto"/>
              <w:right w:val="single" w:sz="4" w:space="0" w:color="auto"/>
            </w:tcBorders>
            <w:shd w:val="clear" w:color="auto" w:fill="auto"/>
            <w:noWrap/>
            <w:vAlign w:val="center"/>
            <w:hideMark/>
          </w:tcPr>
          <w:p w14:paraId="48729CB4" w14:textId="77777777" w:rsidR="00D57D4E" w:rsidRPr="00D57D4E" w:rsidRDefault="00D57D4E" w:rsidP="00D57D4E">
            <w:pPr>
              <w:jc w:val="center"/>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C/1 </w:t>
            </w:r>
          </w:p>
        </w:tc>
        <w:tc>
          <w:tcPr>
            <w:tcW w:w="1189" w:type="dxa"/>
            <w:tcBorders>
              <w:top w:val="nil"/>
              <w:left w:val="nil"/>
              <w:bottom w:val="single" w:sz="4" w:space="0" w:color="auto"/>
              <w:right w:val="single" w:sz="4" w:space="0" w:color="auto"/>
            </w:tcBorders>
            <w:shd w:val="clear" w:color="auto" w:fill="auto"/>
            <w:noWrap/>
            <w:vAlign w:val="center"/>
            <w:hideMark/>
          </w:tcPr>
          <w:p w14:paraId="6FF26F1E" w14:textId="77777777" w:rsidR="00D57D4E" w:rsidRPr="00D57D4E" w:rsidRDefault="00D57D4E" w:rsidP="00D57D4E">
            <w:pPr>
              <w:jc w:val="right"/>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20,000</w:t>
            </w:r>
          </w:p>
        </w:tc>
      </w:tr>
      <w:tr w:rsidR="00D57D4E" w:rsidRPr="00D57D4E" w14:paraId="58311E5D" w14:textId="77777777" w:rsidTr="00D57D4E">
        <w:trPr>
          <w:trHeight w:val="2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3A0B12C8" w14:textId="77777777" w:rsidR="00D57D4E" w:rsidRPr="00D57D4E" w:rsidRDefault="00D57D4E" w:rsidP="00D57D4E">
            <w:pPr>
              <w:jc w:val="center"/>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5</w:t>
            </w:r>
          </w:p>
        </w:tc>
        <w:tc>
          <w:tcPr>
            <w:tcW w:w="1281" w:type="dxa"/>
            <w:tcBorders>
              <w:top w:val="nil"/>
              <w:left w:val="nil"/>
              <w:bottom w:val="single" w:sz="4" w:space="0" w:color="auto"/>
              <w:right w:val="single" w:sz="4" w:space="0" w:color="auto"/>
            </w:tcBorders>
            <w:shd w:val="clear" w:color="auto" w:fill="auto"/>
            <w:noWrap/>
            <w:vAlign w:val="center"/>
            <w:hideMark/>
          </w:tcPr>
          <w:p w14:paraId="55DC5407" w14:textId="77777777" w:rsidR="00D57D4E" w:rsidRPr="00D57D4E" w:rsidRDefault="00D57D4E" w:rsidP="00D57D4E">
            <w:pPr>
              <w:jc w:val="center"/>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5045500950.00</w:t>
            </w:r>
          </w:p>
        </w:tc>
        <w:tc>
          <w:tcPr>
            <w:tcW w:w="5097" w:type="dxa"/>
            <w:tcBorders>
              <w:top w:val="nil"/>
              <w:left w:val="nil"/>
              <w:bottom w:val="single" w:sz="4" w:space="0" w:color="auto"/>
              <w:right w:val="single" w:sz="4" w:space="0" w:color="auto"/>
            </w:tcBorders>
            <w:shd w:val="clear" w:color="auto" w:fill="auto"/>
            <w:vAlign w:val="bottom"/>
            <w:hideMark/>
          </w:tcPr>
          <w:p w14:paraId="0090746D" w14:textId="77777777" w:rsidR="00D57D4E" w:rsidRPr="00D57D4E" w:rsidRDefault="00D57D4E" w:rsidP="00D57D4E">
            <w:pPr>
              <w:jc w:val="both"/>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 xml:space="preserve">JERINGA DE PLAST. DE 50 ML. P/BOMBA DE INFUSION                                                                                                                                                                                                                                                                                                                                                                                                                                                                                                                                                                                                                                                                                                                                                                                                                                                                                                                                                                                                                                                                                                                                                                                                                                                                                                                                                                                                                                                                                                                                                                                                                                                                                                                                                                                                                                                                                                                                                                                                                                  </w:t>
            </w:r>
          </w:p>
        </w:tc>
        <w:tc>
          <w:tcPr>
            <w:tcW w:w="993" w:type="dxa"/>
            <w:tcBorders>
              <w:top w:val="nil"/>
              <w:left w:val="nil"/>
              <w:bottom w:val="single" w:sz="4" w:space="0" w:color="auto"/>
              <w:right w:val="single" w:sz="4" w:space="0" w:color="auto"/>
            </w:tcBorders>
            <w:shd w:val="clear" w:color="auto" w:fill="auto"/>
            <w:noWrap/>
            <w:vAlign w:val="center"/>
            <w:hideMark/>
          </w:tcPr>
          <w:p w14:paraId="40CF31F2" w14:textId="77777777" w:rsidR="00D57D4E" w:rsidRPr="00D57D4E" w:rsidRDefault="00D57D4E" w:rsidP="00D57D4E">
            <w:pPr>
              <w:jc w:val="center"/>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PIEZA</w:t>
            </w:r>
          </w:p>
        </w:tc>
        <w:tc>
          <w:tcPr>
            <w:tcW w:w="1220" w:type="dxa"/>
            <w:tcBorders>
              <w:top w:val="nil"/>
              <w:left w:val="nil"/>
              <w:bottom w:val="single" w:sz="4" w:space="0" w:color="auto"/>
              <w:right w:val="single" w:sz="4" w:space="0" w:color="auto"/>
            </w:tcBorders>
            <w:shd w:val="clear" w:color="auto" w:fill="auto"/>
            <w:noWrap/>
            <w:vAlign w:val="center"/>
            <w:hideMark/>
          </w:tcPr>
          <w:p w14:paraId="67BBDB2B" w14:textId="77777777" w:rsidR="00D57D4E" w:rsidRPr="00D57D4E" w:rsidRDefault="00D57D4E" w:rsidP="00D57D4E">
            <w:pPr>
              <w:jc w:val="center"/>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C/1 </w:t>
            </w:r>
          </w:p>
        </w:tc>
        <w:tc>
          <w:tcPr>
            <w:tcW w:w="1189" w:type="dxa"/>
            <w:tcBorders>
              <w:top w:val="nil"/>
              <w:left w:val="nil"/>
              <w:bottom w:val="single" w:sz="4" w:space="0" w:color="auto"/>
              <w:right w:val="single" w:sz="4" w:space="0" w:color="auto"/>
            </w:tcBorders>
            <w:shd w:val="clear" w:color="auto" w:fill="auto"/>
            <w:noWrap/>
            <w:vAlign w:val="center"/>
            <w:hideMark/>
          </w:tcPr>
          <w:p w14:paraId="2CD3E627" w14:textId="77777777" w:rsidR="00D57D4E" w:rsidRPr="00D57D4E" w:rsidRDefault="00D57D4E" w:rsidP="00D57D4E">
            <w:pPr>
              <w:jc w:val="right"/>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45,511</w:t>
            </w:r>
          </w:p>
        </w:tc>
      </w:tr>
      <w:tr w:rsidR="00D57D4E" w:rsidRPr="00D57D4E" w14:paraId="753CD819" w14:textId="77777777" w:rsidTr="00D57D4E">
        <w:trPr>
          <w:trHeight w:val="2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6F66B877" w14:textId="77777777" w:rsidR="00D57D4E" w:rsidRPr="00D57D4E" w:rsidRDefault="00D57D4E" w:rsidP="00D57D4E">
            <w:pPr>
              <w:jc w:val="center"/>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6</w:t>
            </w:r>
          </w:p>
        </w:tc>
        <w:tc>
          <w:tcPr>
            <w:tcW w:w="1281" w:type="dxa"/>
            <w:tcBorders>
              <w:top w:val="nil"/>
              <w:left w:val="nil"/>
              <w:bottom w:val="single" w:sz="4" w:space="0" w:color="auto"/>
              <w:right w:val="single" w:sz="4" w:space="0" w:color="auto"/>
            </w:tcBorders>
            <w:shd w:val="clear" w:color="auto" w:fill="auto"/>
            <w:noWrap/>
            <w:vAlign w:val="center"/>
            <w:hideMark/>
          </w:tcPr>
          <w:p w14:paraId="52BF8F89" w14:textId="77777777" w:rsidR="00D57D4E" w:rsidRPr="00D57D4E" w:rsidRDefault="00D57D4E" w:rsidP="00D57D4E">
            <w:pPr>
              <w:jc w:val="center"/>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5049500163.00</w:t>
            </w:r>
          </w:p>
        </w:tc>
        <w:tc>
          <w:tcPr>
            <w:tcW w:w="5097" w:type="dxa"/>
            <w:tcBorders>
              <w:top w:val="nil"/>
              <w:left w:val="nil"/>
              <w:bottom w:val="single" w:sz="4" w:space="0" w:color="auto"/>
              <w:right w:val="single" w:sz="4" w:space="0" w:color="auto"/>
            </w:tcBorders>
            <w:shd w:val="clear" w:color="auto" w:fill="auto"/>
            <w:vAlign w:val="bottom"/>
            <w:hideMark/>
          </w:tcPr>
          <w:p w14:paraId="19F2609A" w14:textId="77777777" w:rsidR="00D57D4E" w:rsidRPr="00D57D4E" w:rsidRDefault="00D57D4E" w:rsidP="00D57D4E">
            <w:pPr>
              <w:jc w:val="both"/>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 xml:space="preserve">EXTENCIONES DE PLAST. P/BOMBA DE INFUSION DE 75 O 150 CM                                                                                                                                                                                                                                                                                                                                                                                                                                                                                                                                                                                                                                                                                                                                                                                                                                                                                                                                                                                                                                                                                                                                                                                                                                                                                                                                                                                                                                                                                                                                                                                                                                                                                                                                                                                                                                                                                                                                                                                                                         </w:t>
            </w:r>
          </w:p>
        </w:tc>
        <w:tc>
          <w:tcPr>
            <w:tcW w:w="993" w:type="dxa"/>
            <w:tcBorders>
              <w:top w:val="nil"/>
              <w:left w:val="nil"/>
              <w:bottom w:val="single" w:sz="4" w:space="0" w:color="auto"/>
              <w:right w:val="single" w:sz="4" w:space="0" w:color="auto"/>
            </w:tcBorders>
            <w:shd w:val="clear" w:color="auto" w:fill="auto"/>
            <w:noWrap/>
            <w:vAlign w:val="center"/>
            <w:hideMark/>
          </w:tcPr>
          <w:p w14:paraId="0270A1A8" w14:textId="77777777" w:rsidR="00D57D4E" w:rsidRPr="00D57D4E" w:rsidRDefault="00D57D4E" w:rsidP="00D57D4E">
            <w:pPr>
              <w:jc w:val="center"/>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PIEZA</w:t>
            </w:r>
          </w:p>
        </w:tc>
        <w:tc>
          <w:tcPr>
            <w:tcW w:w="1220" w:type="dxa"/>
            <w:tcBorders>
              <w:top w:val="nil"/>
              <w:left w:val="nil"/>
              <w:bottom w:val="single" w:sz="4" w:space="0" w:color="auto"/>
              <w:right w:val="single" w:sz="4" w:space="0" w:color="auto"/>
            </w:tcBorders>
            <w:shd w:val="clear" w:color="auto" w:fill="auto"/>
            <w:noWrap/>
            <w:vAlign w:val="center"/>
            <w:hideMark/>
          </w:tcPr>
          <w:p w14:paraId="35F655DE" w14:textId="77777777" w:rsidR="00D57D4E" w:rsidRPr="00D57D4E" w:rsidRDefault="00D57D4E" w:rsidP="00D57D4E">
            <w:pPr>
              <w:jc w:val="center"/>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C/1 </w:t>
            </w:r>
          </w:p>
        </w:tc>
        <w:tc>
          <w:tcPr>
            <w:tcW w:w="1189" w:type="dxa"/>
            <w:tcBorders>
              <w:top w:val="nil"/>
              <w:left w:val="nil"/>
              <w:bottom w:val="single" w:sz="4" w:space="0" w:color="auto"/>
              <w:right w:val="single" w:sz="4" w:space="0" w:color="auto"/>
            </w:tcBorders>
            <w:shd w:val="clear" w:color="auto" w:fill="auto"/>
            <w:noWrap/>
            <w:vAlign w:val="center"/>
            <w:hideMark/>
          </w:tcPr>
          <w:p w14:paraId="4648E318" w14:textId="77777777" w:rsidR="00D57D4E" w:rsidRPr="00D57D4E" w:rsidRDefault="00D57D4E" w:rsidP="00D57D4E">
            <w:pPr>
              <w:jc w:val="right"/>
              <w:rPr>
                <w:rFonts w:ascii="Calibri" w:hAnsi="Calibri" w:cs="Calibri"/>
                <w:color w:val="000000"/>
                <w:sz w:val="18"/>
                <w:szCs w:val="18"/>
                <w:lang w:val="es-MX" w:eastAsia="es-MX"/>
              </w:rPr>
            </w:pPr>
            <w:r w:rsidRPr="00D57D4E">
              <w:rPr>
                <w:rFonts w:ascii="Calibri" w:hAnsi="Calibri" w:cs="Calibri"/>
                <w:color w:val="000000"/>
                <w:sz w:val="18"/>
                <w:szCs w:val="18"/>
                <w:lang w:val="es-MX" w:eastAsia="es-MX"/>
              </w:rPr>
              <w:t>18,500</w:t>
            </w:r>
          </w:p>
        </w:tc>
      </w:tr>
    </w:tbl>
    <w:p w14:paraId="5A80E572" w14:textId="77777777" w:rsidR="000228F9" w:rsidRDefault="000228F9">
      <w:pPr>
        <w:rPr>
          <w:rFonts w:asciiTheme="minorHAnsi" w:hAnsiTheme="minorHAnsi"/>
          <w:sz w:val="14"/>
          <w:szCs w:val="14"/>
          <w:highlight w:val="yellow"/>
        </w:rPr>
      </w:pPr>
    </w:p>
    <w:p w14:paraId="62E8557A" w14:textId="77777777" w:rsidR="00653025" w:rsidRDefault="00653025">
      <w:pPr>
        <w:rPr>
          <w:rFonts w:asciiTheme="minorHAnsi" w:hAnsiTheme="minorHAnsi"/>
          <w:sz w:val="14"/>
          <w:szCs w:val="14"/>
          <w:highlight w:val="yellow"/>
        </w:rPr>
      </w:pPr>
    </w:p>
    <w:p w14:paraId="30437A6D" w14:textId="77777777" w:rsidR="00653025" w:rsidRDefault="00653025">
      <w:pPr>
        <w:rPr>
          <w:rFonts w:asciiTheme="minorHAnsi" w:hAnsiTheme="minorHAnsi"/>
          <w:sz w:val="14"/>
          <w:szCs w:val="14"/>
          <w:highlight w:val="yellow"/>
        </w:rPr>
      </w:pPr>
    </w:p>
    <w:p w14:paraId="0642B16A" w14:textId="77777777" w:rsidR="00653025" w:rsidRDefault="00653025">
      <w:pPr>
        <w:rPr>
          <w:rFonts w:asciiTheme="minorHAnsi" w:hAnsiTheme="minorHAnsi"/>
          <w:sz w:val="14"/>
          <w:szCs w:val="14"/>
          <w:highlight w:val="yellow"/>
        </w:rPr>
      </w:pPr>
    </w:p>
    <w:p w14:paraId="1DEF2427" w14:textId="77777777" w:rsidR="000228F9" w:rsidRDefault="000228F9">
      <w:pPr>
        <w:rPr>
          <w:rFonts w:asciiTheme="minorHAnsi" w:hAnsiTheme="minorHAnsi"/>
          <w:sz w:val="14"/>
          <w:szCs w:val="14"/>
          <w:highlight w:val="yellow"/>
        </w:rPr>
      </w:pPr>
    </w:p>
    <w:p w14:paraId="7A4AA88F" w14:textId="77777777" w:rsidR="000228F9" w:rsidRDefault="000228F9">
      <w:pPr>
        <w:rPr>
          <w:rFonts w:asciiTheme="minorHAnsi" w:hAnsiTheme="minorHAnsi"/>
          <w:sz w:val="14"/>
          <w:szCs w:val="14"/>
          <w:highlight w:val="yellow"/>
        </w:rPr>
      </w:pPr>
    </w:p>
    <w:p w14:paraId="0F018798" w14:textId="77777777" w:rsidR="00653025" w:rsidRDefault="00653025">
      <w:pPr>
        <w:rPr>
          <w:rFonts w:asciiTheme="minorHAnsi" w:hAnsiTheme="minorHAnsi"/>
          <w:sz w:val="14"/>
          <w:szCs w:val="14"/>
          <w:highlight w:val="yellow"/>
        </w:rPr>
      </w:pPr>
    </w:p>
    <w:p w14:paraId="60BF2466" w14:textId="77777777" w:rsidR="00653025" w:rsidRDefault="00653025">
      <w:pPr>
        <w:rPr>
          <w:rFonts w:asciiTheme="minorHAnsi" w:hAnsiTheme="minorHAnsi"/>
          <w:sz w:val="14"/>
          <w:szCs w:val="14"/>
          <w:highlight w:val="yellow"/>
        </w:rPr>
      </w:pPr>
    </w:p>
    <w:p w14:paraId="12F7EB66" w14:textId="77777777" w:rsidR="00653025" w:rsidRDefault="00653025">
      <w:pPr>
        <w:rPr>
          <w:rFonts w:asciiTheme="minorHAnsi" w:hAnsiTheme="minorHAnsi"/>
          <w:sz w:val="14"/>
          <w:szCs w:val="14"/>
          <w:highlight w:val="yellow"/>
        </w:rPr>
      </w:pPr>
    </w:p>
    <w:p w14:paraId="5EC037BB" w14:textId="77777777" w:rsidR="00653025" w:rsidRDefault="00653025">
      <w:pPr>
        <w:rPr>
          <w:rFonts w:asciiTheme="minorHAnsi" w:hAnsiTheme="minorHAnsi"/>
          <w:sz w:val="14"/>
          <w:szCs w:val="14"/>
          <w:highlight w:val="yellow"/>
        </w:rPr>
      </w:pPr>
    </w:p>
    <w:p w14:paraId="0366831F" w14:textId="77777777" w:rsidR="00D57D4E" w:rsidRDefault="00D57D4E">
      <w:pPr>
        <w:rPr>
          <w:rFonts w:asciiTheme="minorHAnsi" w:hAnsiTheme="minorHAnsi"/>
          <w:sz w:val="14"/>
          <w:szCs w:val="14"/>
          <w:highlight w:val="yellow"/>
        </w:rPr>
      </w:pPr>
    </w:p>
    <w:p w14:paraId="1C8302C6" w14:textId="77777777" w:rsidR="00D57D4E" w:rsidRDefault="00D57D4E">
      <w:pPr>
        <w:rPr>
          <w:rFonts w:asciiTheme="minorHAnsi" w:hAnsiTheme="minorHAnsi"/>
          <w:sz w:val="14"/>
          <w:szCs w:val="14"/>
          <w:highlight w:val="yellow"/>
        </w:rPr>
      </w:pPr>
    </w:p>
    <w:p w14:paraId="5C6A6288" w14:textId="77777777" w:rsidR="00D57D4E" w:rsidRDefault="00D57D4E">
      <w:pPr>
        <w:rPr>
          <w:rFonts w:asciiTheme="minorHAnsi" w:hAnsiTheme="minorHAnsi"/>
          <w:sz w:val="14"/>
          <w:szCs w:val="14"/>
          <w:highlight w:val="yellow"/>
        </w:rPr>
      </w:pPr>
    </w:p>
    <w:p w14:paraId="1D02411B" w14:textId="77777777" w:rsidR="00D57D4E" w:rsidRDefault="00D57D4E">
      <w:pPr>
        <w:rPr>
          <w:rFonts w:asciiTheme="minorHAnsi" w:hAnsiTheme="minorHAnsi"/>
          <w:sz w:val="14"/>
          <w:szCs w:val="14"/>
          <w:highlight w:val="yellow"/>
        </w:rPr>
      </w:pPr>
    </w:p>
    <w:p w14:paraId="5BFE718D" w14:textId="77777777" w:rsidR="00D57D4E" w:rsidRDefault="00D57D4E">
      <w:pPr>
        <w:rPr>
          <w:rFonts w:asciiTheme="minorHAnsi" w:hAnsiTheme="minorHAnsi"/>
          <w:sz w:val="14"/>
          <w:szCs w:val="14"/>
          <w:highlight w:val="yellow"/>
        </w:rPr>
      </w:pPr>
    </w:p>
    <w:p w14:paraId="695AEBC0" w14:textId="77777777" w:rsidR="00D57D4E" w:rsidRDefault="00D57D4E">
      <w:pPr>
        <w:rPr>
          <w:rFonts w:asciiTheme="minorHAnsi" w:hAnsiTheme="minorHAnsi"/>
          <w:sz w:val="14"/>
          <w:szCs w:val="14"/>
          <w:highlight w:val="yellow"/>
        </w:rPr>
      </w:pPr>
    </w:p>
    <w:p w14:paraId="599A3505" w14:textId="77777777" w:rsidR="00D57D4E" w:rsidRDefault="00D57D4E">
      <w:pPr>
        <w:rPr>
          <w:rFonts w:asciiTheme="minorHAnsi" w:hAnsiTheme="minorHAnsi"/>
          <w:sz w:val="14"/>
          <w:szCs w:val="14"/>
          <w:highlight w:val="yellow"/>
        </w:rPr>
      </w:pPr>
    </w:p>
    <w:p w14:paraId="3F55A2B6" w14:textId="77777777" w:rsidR="0093321E" w:rsidRPr="000228F9" w:rsidRDefault="0093321E" w:rsidP="006D3B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b/>
        </w:rPr>
      </w:pPr>
      <w:r w:rsidRPr="000228F9">
        <w:rPr>
          <w:rFonts w:asciiTheme="minorHAnsi" w:hAnsiTheme="minorHAnsi"/>
          <w:b/>
        </w:rPr>
        <w:lastRenderedPageBreak/>
        <w:t>ANEXO 1-A</w:t>
      </w:r>
    </w:p>
    <w:p w14:paraId="1053F3DD" w14:textId="77777777" w:rsidR="00F1772B" w:rsidRDefault="00F1772B" w:rsidP="006E0108">
      <w:pPr>
        <w:pStyle w:val="Default"/>
        <w:jc w:val="center"/>
        <w:rPr>
          <w:rFonts w:asciiTheme="minorHAnsi" w:hAnsiTheme="minorHAnsi" w:cstheme="minorHAnsi"/>
          <w:b/>
          <w:bCs/>
          <w:sz w:val="22"/>
          <w:szCs w:val="22"/>
          <w:lang w:val="es-ES_tradnl"/>
        </w:rPr>
      </w:pPr>
    </w:p>
    <w:p w14:paraId="5350092A" w14:textId="09A4BF84" w:rsidR="00E50CE0" w:rsidRPr="00622A18" w:rsidRDefault="00BE796D" w:rsidP="006E0108">
      <w:pPr>
        <w:pStyle w:val="Default"/>
        <w:jc w:val="center"/>
        <w:rPr>
          <w:rFonts w:asciiTheme="minorHAnsi" w:hAnsiTheme="minorHAnsi" w:cstheme="minorHAnsi"/>
          <w:b/>
          <w:bCs/>
          <w:sz w:val="22"/>
          <w:szCs w:val="22"/>
          <w:lang w:val="es-ES_tradnl"/>
        </w:rPr>
      </w:pPr>
      <w:r w:rsidRPr="00622A18">
        <w:rPr>
          <w:rFonts w:asciiTheme="minorHAnsi" w:hAnsiTheme="minorHAnsi" w:cstheme="minorHAnsi"/>
          <w:b/>
          <w:bCs/>
          <w:sz w:val="22"/>
          <w:szCs w:val="22"/>
          <w:lang w:val="es-ES_tradnl"/>
        </w:rPr>
        <w:t>ESPECIFICACIÓN TÉCNICA DE EQUIPOS A COMODATO</w:t>
      </w:r>
    </w:p>
    <w:p w14:paraId="407C836C" w14:textId="77777777" w:rsidR="00BE796D" w:rsidRPr="00622A18" w:rsidRDefault="00926A18" w:rsidP="00BE796D">
      <w:pPr>
        <w:tabs>
          <w:tab w:val="left" w:pos="2760"/>
        </w:tabs>
        <w:jc w:val="center"/>
        <w:rPr>
          <w:rFonts w:asciiTheme="minorHAnsi" w:hAnsiTheme="minorHAnsi" w:cs="Arial"/>
          <w:b/>
          <w:sz w:val="16"/>
          <w:szCs w:val="16"/>
          <w:lang w:val="es-MX"/>
        </w:rPr>
      </w:pPr>
      <w:r w:rsidRPr="00622A18">
        <w:rPr>
          <w:rFonts w:asciiTheme="minorHAnsi" w:hAnsiTheme="minorHAnsi" w:cs="Arial"/>
          <w:b/>
          <w:sz w:val="16"/>
          <w:szCs w:val="16"/>
          <w:u w:val="single"/>
          <w:lang w:val="es-MX"/>
        </w:rPr>
        <w:t>NOTA IMPORTANTE</w:t>
      </w:r>
      <w:r w:rsidRPr="00622A18">
        <w:rPr>
          <w:rFonts w:asciiTheme="minorHAnsi" w:hAnsiTheme="minorHAnsi" w:cs="Arial"/>
          <w:b/>
          <w:sz w:val="16"/>
          <w:szCs w:val="16"/>
          <w:lang w:val="es-MX"/>
        </w:rPr>
        <w:t>: LA</w:t>
      </w:r>
      <w:r w:rsidR="0012263F" w:rsidRPr="00622A18">
        <w:rPr>
          <w:rFonts w:asciiTheme="minorHAnsi" w:hAnsiTheme="minorHAnsi" w:cs="Arial"/>
          <w:b/>
          <w:sz w:val="16"/>
          <w:szCs w:val="16"/>
          <w:lang w:val="es-MX"/>
        </w:rPr>
        <w:t>S</w:t>
      </w:r>
      <w:r w:rsidRPr="00622A18">
        <w:rPr>
          <w:rFonts w:asciiTheme="minorHAnsi" w:hAnsiTheme="minorHAnsi" w:cs="Arial"/>
          <w:b/>
          <w:sz w:val="16"/>
          <w:szCs w:val="16"/>
          <w:lang w:val="es-MX"/>
        </w:rPr>
        <w:t xml:space="preserve"> FICHAS TÉCNICAS DESCRITAS A CONTINUACIÓN SON REFERENCIALES, POR LO QUE PODRÁ OFERTAR EQUIPOS QUE ASEMEJEN LAS ESPECIFICACIONES, SIEMPRE Y CUANDO CUMPLAN CON LAS CONDICIONES </w:t>
      </w:r>
      <w:r w:rsidR="004435EF" w:rsidRPr="00622A18">
        <w:rPr>
          <w:rFonts w:asciiTheme="minorHAnsi" w:hAnsiTheme="minorHAnsi" w:cs="Arial"/>
          <w:b/>
          <w:sz w:val="16"/>
          <w:szCs w:val="16"/>
          <w:lang w:val="es-MX"/>
        </w:rPr>
        <w:t xml:space="preserve">NECESARIAS PARA LA PRESTACIÓN </w:t>
      </w:r>
      <w:r w:rsidRPr="00622A18">
        <w:rPr>
          <w:rFonts w:asciiTheme="minorHAnsi" w:hAnsiTheme="minorHAnsi" w:cs="Arial"/>
          <w:b/>
          <w:sz w:val="16"/>
          <w:szCs w:val="16"/>
          <w:lang w:val="es-MX"/>
        </w:rPr>
        <w:t>DE</w:t>
      </w:r>
      <w:r w:rsidR="001535C5" w:rsidRPr="00622A18">
        <w:rPr>
          <w:rFonts w:asciiTheme="minorHAnsi" w:hAnsiTheme="minorHAnsi" w:cs="Arial"/>
          <w:b/>
          <w:sz w:val="16"/>
          <w:szCs w:val="16"/>
          <w:lang w:val="es-MX"/>
        </w:rPr>
        <w:t>L SERVICIO Y SU ACEPTACIÓN ESTARÁ SUJETA DE SER ACEPTADAS POR EL COMITÉ EVALUADOR TÉCNICO.</w:t>
      </w:r>
    </w:p>
    <w:p w14:paraId="03CAA70C" w14:textId="77777777" w:rsidR="00BE796D" w:rsidRPr="00622A18" w:rsidRDefault="00BE796D" w:rsidP="00BE796D">
      <w:pPr>
        <w:tabs>
          <w:tab w:val="left" w:pos="2760"/>
        </w:tabs>
        <w:jc w:val="both"/>
        <w:rPr>
          <w:rFonts w:asciiTheme="minorHAnsi" w:hAnsiTheme="minorHAnsi" w:cstheme="minorHAnsi"/>
          <w:b/>
          <w:sz w:val="16"/>
          <w:szCs w:val="16"/>
          <w:lang w:val="es-MX"/>
        </w:rPr>
      </w:pPr>
    </w:p>
    <w:p w14:paraId="10771E8D" w14:textId="77777777" w:rsidR="00BE796D" w:rsidRPr="00622A18" w:rsidRDefault="00BE796D" w:rsidP="00BE796D">
      <w:pPr>
        <w:jc w:val="both"/>
        <w:rPr>
          <w:rFonts w:asciiTheme="minorHAnsi" w:hAnsiTheme="minorHAnsi" w:cstheme="minorHAnsi"/>
          <w:b/>
          <w:i/>
          <w:szCs w:val="16"/>
        </w:rPr>
      </w:pPr>
      <w:r w:rsidRPr="00622A18">
        <w:rPr>
          <w:rFonts w:asciiTheme="minorHAnsi" w:hAnsiTheme="minorHAnsi" w:cstheme="minorHAnsi"/>
          <w:b/>
          <w:i/>
          <w:szCs w:val="16"/>
        </w:rPr>
        <w:t xml:space="preserve">BOMBA DE INFUSIÓN VOLUMETRICA </w:t>
      </w:r>
    </w:p>
    <w:p w14:paraId="44DBBAA0" w14:textId="77777777" w:rsidR="00BE796D" w:rsidRPr="00622A18" w:rsidRDefault="00BE796D" w:rsidP="00BE796D">
      <w:pPr>
        <w:jc w:val="both"/>
        <w:rPr>
          <w:rFonts w:asciiTheme="minorHAnsi" w:hAnsiTheme="minorHAnsi" w:cstheme="minorHAnsi"/>
          <w:b/>
          <w:i/>
          <w:szCs w:val="16"/>
        </w:rPr>
      </w:pPr>
      <w:r w:rsidRPr="00622A18">
        <w:rPr>
          <w:rFonts w:asciiTheme="minorHAnsi" w:hAnsiTheme="minorHAnsi" w:cstheme="minorHAnsi"/>
          <w:b/>
          <w:i/>
          <w:szCs w:val="16"/>
        </w:rPr>
        <w:t>DESCRIPCION:</w:t>
      </w:r>
    </w:p>
    <w:p w14:paraId="3C9356D4" w14:textId="77777777" w:rsidR="00BE796D" w:rsidRPr="00622A18" w:rsidRDefault="00BE796D" w:rsidP="00BE796D">
      <w:pPr>
        <w:jc w:val="both"/>
        <w:rPr>
          <w:rFonts w:asciiTheme="minorHAnsi" w:hAnsiTheme="minorHAnsi" w:cstheme="minorHAnsi"/>
          <w:szCs w:val="16"/>
        </w:rPr>
      </w:pPr>
    </w:p>
    <w:p w14:paraId="7B76E086" w14:textId="77777777" w:rsidR="00D06523" w:rsidRPr="00622A18" w:rsidRDefault="00D06523" w:rsidP="00D06523">
      <w:pPr>
        <w:jc w:val="both"/>
        <w:rPr>
          <w:rFonts w:ascii="Calibri" w:hAnsi="Calibri"/>
          <w:color w:val="000000"/>
        </w:rPr>
      </w:pPr>
      <w:r w:rsidRPr="00622A18">
        <w:rPr>
          <w:rFonts w:ascii="Calibri Light" w:hAnsi="Calibri Light"/>
          <w:color w:val="000000"/>
        </w:rPr>
        <w:t>Bomba  de infusión inteligente adaptable a cualquier unidad de cuidados hospitalarios; con sistema peristáltico lineal de última generación que asegura un flujo preciso y constante, con programación directa de dosis en unidades másicas, o bien, en unidades volumétricas (ml/</w:t>
      </w:r>
      <w:proofErr w:type="spellStart"/>
      <w:r w:rsidRPr="00622A18">
        <w:rPr>
          <w:rFonts w:ascii="Calibri Light" w:hAnsi="Calibri Light"/>
          <w:color w:val="000000"/>
        </w:rPr>
        <w:t>hr</w:t>
      </w:r>
      <w:proofErr w:type="spellEnd"/>
      <w:r w:rsidRPr="00622A18">
        <w:rPr>
          <w:rFonts w:ascii="Calibri Light" w:hAnsi="Calibri Light"/>
          <w:color w:val="000000"/>
        </w:rPr>
        <w:t xml:space="preserve">); con capacidad de interactuar con un Software de Reducción de Errores de Dosificación  (DERS) y Softwares Mayores de Administración de Datos del Paciente (PDMS) o con Sistemas de Información Clínica (CIS) dentro de los hospitales. Con sistema de control de </w:t>
      </w:r>
      <w:proofErr w:type="spellStart"/>
      <w:r w:rsidRPr="00622A18">
        <w:rPr>
          <w:rFonts w:ascii="Calibri Light" w:hAnsi="Calibri Light"/>
          <w:color w:val="000000"/>
        </w:rPr>
        <w:t>oclusividad</w:t>
      </w:r>
      <w:proofErr w:type="spellEnd"/>
      <w:r w:rsidRPr="00622A18">
        <w:rPr>
          <w:rFonts w:ascii="Calibri Light" w:hAnsi="Calibri Light"/>
          <w:color w:val="000000"/>
        </w:rPr>
        <w:t xml:space="preserve"> que al colocar la línea active un bombeo real verificando los incrementos de presión en la línea y garantice la detección oportuna de una oclusión al paciente. Rango de flujo de 1 a 1,500 ml/h en modo normal (en incrementos de 1 ml/h) y de 0.1 </w:t>
      </w:r>
      <w:r w:rsidRPr="00622A18">
        <w:rPr>
          <w:rFonts w:ascii="Calibri Light" w:hAnsi="Calibri Light"/>
        </w:rPr>
        <w:t>a </w:t>
      </w:r>
      <w:hyperlink r:id="rId10" w:tgtFrame="_blank" w:tooltip="De clic para abrir en una nueva ventana o pestaña: http://99.9" w:history="1">
        <w:r w:rsidRPr="00622A18">
          <w:rPr>
            <w:rStyle w:val="Hipervnculo"/>
            <w:rFonts w:ascii="Calibri Light" w:hAnsi="Calibri Light"/>
            <w:color w:val="auto"/>
            <w:u w:val="none"/>
          </w:rPr>
          <w:t>99.9</w:t>
        </w:r>
      </w:hyperlink>
      <w:r w:rsidRPr="00622A18">
        <w:rPr>
          <w:rFonts w:ascii="Calibri Light" w:hAnsi="Calibri Light"/>
          <w:color w:val="000000"/>
        </w:rPr>
        <w:t xml:space="preserve"> ml/h en modo de </w:t>
      </w:r>
      <w:proofErr w:type="spellStart"/>
      <w:r w:rsidRPr="00622A18">
        <w:rPr>
          <w:rFonts w:ascii="Calibri Light" w:hAnsi="Calibri Light"/>
          <w:color w:val="000000"/>
        </w:rPr>
        <w:t>micro-infusión</w:t>
      </w:r>
      <w:proofErr w:type="spellEnd"/>
      <w:r w:rsidRPr="00622A18">
        <w:rPr>
          <w:rFonts w:ascii="Calibri Light" w:hAnsi="Calibri Light"/>
          <w:color w:val="000000"/>
        </w:rPr>
        <w:t xml:space="preserve"> (en incrementos de 0.1 ml/h). Rango de Volumen de 1 a 9,999 ml en modo normal (en incrementos de 1 ml) y de 0.1 a </w:t>
      </w:r>
      <w:r w:rsidRPr="00622A18">
        <w:rPr>
          <w:rFonts w:ascii="Calibri Light" w:hAnsi="Calibri Light"/>
        </w:rPr>
        <w:t>9</w:t>
      </w:r>
      <w:hyperlink r:id="rId11" w:tgtFrame="_blank" w:tooltip="De clic para abrir en una nueva ventana o pestaña: http://99.9" w:history="1">
        <w:r w:rsidRPr="00622A18">
          <w:rPr>
            <w:rStyle w:val="Hipervnculo"/>
            <w:rFonts w:ascii="Calibri Light" w:hAnsi="Calibri Light"/>
            <w:color w:val="auto"/>
            <w:u w:val="none"/>
          </w:rPr>
          <w:t>99.9</w:t>
        </w:r>
      </w:hyperlink>
      <w:r w:rsidRPr="00622A18">
        <w:rPr>
          <w:rFonts w:ascii="Calibri Light" w:hAnsi="Calibri Light"/>
          <w:color w:val="000000"/>
        </w:rPr>
        <w:t xml:space="preserve"> en modo de </w:t>
      </w:r>
      <w:proofErr w:type="spellStart"/>
      <w:r w:rsidRPr="00622A18">
        <w:rPr>
          <w:rFonts w:ascii="Calibri Light" w:hAnsi="Calibri Light"/>
          <w:color w:val="000000"/>
        </w:rPr>
        <w:t>micro-infusión</w:t>
      </w:r>
      <w:proofErr w:type="spellEnd"/>
      <w:r w:rsidRPr="00622A18">
        <w:rPr>
          <w:rFonts w:ascii="Calibri Light" w:hAnsi="Calibri Light"/>
          <w:color w:val="000000"/>
        </w:rPr>
        <w:t xml:space="preserve"> (en incrementos de 0.1 ml). Con un Sistema Dinámico de Presión que advierte por medio de una señal sonora y luminosa de cualquier variación en la presión, anticipando oclusiones y/o desconexiones en la línea de infusión. Mod</w:t>
      </w:r>
      <w:r w:rsidR="00E028A9" w:rsidRPr="00622A18">
        <w:rPr>
          <w:rFonts w:ascii="Calibri Light" w:hAnsi="Calibri Light"/>
          <w:color w:val="000000"/>
        </w:rPr>
        <w:t>os de infusión seleccionables: </w:t>
      </w:r>
      <w:r w:rsidRPr="00622A18">
        <w:rPr>
          <w:rFonts w:ascii="Calibri Light" w:hAnsi="Calibri Light"/>
          <w:color w:val="000000"/>
        </w:rPr>
        <w:t>Infusión en modo Flujo volumétrico (ml/</w:t>
      </w:r>
      <w:proofErr w:type="spellStart"/>
      <w:r w:rsidRPr="00622A18">
        <w:rPr>
          <w:rFonts w:ascii="Calibri Light" w:hAnsi="Calibri Light"/>
          <w:color w:val="000000"/>
        </w:rPr>
        <w:t>hr</w:t>
      </w:r>
      <w:proofErr w:type="spellEnd"/>
      <w:r w:rsidRPr="00622A18">
        <w:rPr>
          <w:rFonts w:ascii="Calibri Light" w:hAnsi="Calibri Light"/>
          <w:color w:val="000000"/>
        </w:rPr>
        <w:t xml:space="preserve">) </w:t>
      </w:r>
      <w:proofErr w:type="spellStart"/>
      <w:r w:rsidRPr="00622A18">
        <w:rPr>
          <w:rFonts w:ascii="Calibri Light" w:hAnsi="Calibri Light"/>
          <w:color w:val="000000"/>
        </w:rPr>
        <w:t>ó</w:t>
      </w:r>
      <w:proofErr w:type="spellEnd"/>
      <w:r w:rsidRPr="00622A18">
        <w:rPr>
          <w:rFonts w:ascii="Calibri Light" w:hAnsi="Calibri Light"/>
          <w:color w:val="000000"/>
        </w:rPr>
        <w:t xml:space="preserve"> Modo infusión en Dosis (opera en Dosis másicas de medicamento, hasta 49 unidades de dosis disponibles). Con batería de respaldo con una duración de 8 </w:t>
      </w:r>
      <w:proofErr w:type="spellStart"/>
      <w:r w:rsidRPr="00622A18">
        <w:rPr>
          <w:rFonts w:ascii="Calibri Light" w:hAnsi="Calibri Light"/>
          <w:color w:val="000000"/>
        </w:rPr>
        <w:t>hrs</w:t>
      </w:r>
      <w:proofErr w:type="spellEnd"/>
      <w:r w:rsidRPr="00622A18">
        <w:rPr>
          <w:rFonts w:ascii="Calibri Light" w:hAnsi="Calibri Light"/>
          <w:color w:val="000000"/>
        </w:rPr>
        <w:t xml:space="preserve"> a un flujo de 125 ml/h. Dimensiones de 135 x 190 x 170 mm y un peso aproximado de 2,000 gr</w:t>
      </w:r>
    </w:p>
    <w:p w14:paraId="1A9068E5" w14:textId="77777777" w:rsidR="00BE796D" w:rsidRPr="00622A18" w:rsidRDefault="00BE796D" w:rsidP="00BE796D">
      <w:pPr>
        <w:jc w:val="both"/>
        <w:rPr>
          <w:rFonts w:asciiTheme="minorHAnsi" w:hAnsiTheme="minorHAnsi" w:cstheme="minorHAnsi"/>
          <w:szCs w:val="16"/>
        </w:rPr>
      </w:pPr>
    </w:p>
    <w:p w14:paraId="3114E88B" w14:textId="77777777" w:rsidR="00BE796D" w:rsidRPr="00622A18" w:rsidRDefault="00BE796D" w:rsidP="00BE796D">
      <w:pPr>
        <w:jc w:val="both"/>
        <w:rPr>
          <w:rFonts w:asciiTheme="minorHAnsi" w:hAnsiTheme="minorHAnsi" w:cstheme="minorHAnsi"/>
          <w:b/>
          <w:i/>
          <w:szCs w:val="16"/>
        </w:rPr>
      </w:pPr>
    </w:p>
    <w:p w14:paraId="0A29DDB0" w14:textId="0881B86D" w:rsidR="00BE796D" w:rsidRPr="00622A18" w:rsidRDefault="00BE796D" w:rsidP="00BE796D">
      <w:pPr>
        <w:jc w:val="both"/>
        <w:rPr>
          <w:rFonts w:asciiTheme="minorHAnsi" w:hAnsiTheme="minorHAnsi" w:cstheme="minorHAnsi"/>
          <w:b/>
          <w:i/>
          <w:szCs w:val="16"/>
        </w:rPr>
      </w:pPr>
      <w:r w:rsidRPr="00622A18">
        <w:rPr>
          <w:rFonts w:asciiTheme="minorHAnsi" w:hAnsiTheme="minorHAnsi" w:cstheme="minorHAnsi"/>
          <w:b/>
          <w:i/>
          <w:szCs w:val="16"/>
        </w:rPr>
        <w:t>ESTACION DE INFUSION MODULAR DE HASTA 8 CANALES</w:t>
      </w:r>
    </w:p>
    <w:p w14:paraId="032A5D77" w14:textId="77777777" w:rsidR="00BE796D" w:rsidRPr="00622A18" w:rsidRDefault="00BE796D" w:rsidP="00BE796D">
      <w:pPr>
        <w:jc w:val="both"/>
        <w:rPr>
          <w:rFonts w:asciiTheme="minorHAnsi" w:hAnsiTheme="minorHAnsi" w:cstheme="minorHAnsi"/>
          <w:b/>
          <w:i/>
          <w:szCs w:val="16"/>
        </w:rPr>
      </w:pPr>
      <w:r w:rsidRPr="00622A18">
        <w:rPr>
          <w:rFonts w:asciiTheme="minorHAnsi" w:hAnsiTheme="minorHAnsi" w:cstheme="minorHAnsi"/>
          <w:b/>
          <w:i/>
          <w:szCs w:val="16"/>
        </w:rPr>
        <w:t>DESCRIPCION:</w:t>
      </w:r>
    </w:p>
    <w:p w14:paraId="0B505E5F" w14:textId="77777777" w:rsidR="00BE796D" w:rsidRPr="00622A18" w:rsidRDefault="00BE796D" w:rsidP="00BE796D">
      <w:pPr>
        <w:jc w:val="both"/>
        <w:rPr>
          <w:rFonts w:asciiTheme="minorHAnsi" w:hAnsiTheme="minorHAnsi" w:cstheme="minorHAnsi"/>
          <w:szCs w:val="16"/>
        </w:rPr>
      </w:pPr>
    </w:p>
    <w:p w14:paraId="25412893" w14:textId="77777777" w:rsidR="00D06523" w:rsidRPr="00D57D4E" w:rsidRDefault="00D06523" w:rsidP="00D06523">
      <w:pPr>
        <w:jc w:val="both"/>
        <w:rPr>
          <w:rFonts w:ascii="Calibri" w:hAnsi="Calibri"/>
          <w:color w:val="000000"/>
          <w:lang w:val="es-MX" w:eastAsia="es-MX"/>
        </w:rPr>
      </w:pPr>
      <w:proofErr w:type="spellStart"/>
      <w:r w:rsidRPr="00622A18">
        <w:rPr>
          <w:rFonts w:ascii="Calibri Light" w:hAnsi="Calibri Light"/>
          <w:color w:val="000000"/>
          <w:lang w:val="es-MX" w:eastAsia="es-MX"/>
        </w:rPr>
        <w:t>Perfusor</w:t>
      </w:r>
      <w:proofErr w:type="spellEnd"/>
      <w:r w:rsidRPr="00622A18">
        <w:rPr>
          <w:rFonts w:ascii="Calibri Light" w:hAnsi="Calibri Light"/>
          <w:color w:val="000000"/>
          <w:lang w:val="es-MX" w:eastAsia="es-MX"/>
        </w:rPr>
        <w:t xml:space="preserve"> inteligente de alta precisión para suministro de medicamentos intravenosos críticos a bajos flujos y bajos volúmenes mediante jeringa adaptable a cualquier unidad de cuidados hospitalarios con programación directa de dosis en unidades másicas, o bien, en unidades volumétricas (ml/</w:t>
      </w:r>
      <w:proofErr w:type="spellStart"/>
      <w:r w:rsidRPr="00622A18">
        <w:rPr>
          <w:rFonts w:ascii="Calibri Light" w:hAnsi="Calibri Light"/>
          <w:color w:val="000000"/>
          <w:lang w:val="es-MX" w:eastAsia="es-MX"/>
        </w:rPr>
        <w:t>hr</w:t>
      </w:r>
      <w:proofErr w:type="spellEnd"/>
      <w:r w:rsidRPr="00622A18">
        <w:rPr>
          <w:rFonts w:ascii="Calibri Light" w:hAnsi="Calibri Light"/>
          <w:color w:val="000000"/>
          <w:lang w:val="es-MX" w:eastAsia="es-MX"/>
        </w:rPr>
        <w:t>); con capacidad de interactuar con un Software de Reducción de Errores de Dosificación  (DERS) y Softwares Mayores de Administración de Datos del Paciente (PDMS) o con Sistemas de Información Clínica (CIS) dentro de los hospitales. Con capacidades de jeringa: 5, 10, 20, 30/35, 50/60 ml</w:t>
      </w:r>
      <w:r w:rsidRPr="00622A18">
        <w:rPr>
          <w:rFonts w:ascii="Calibri Light" w:hAnsi="Calibri Light"/>
          <w:b/>
          <w:bCs/>
          <w:color w:val="000000"/>
          <w:lang w:val="es-MX" w:eastAsia="es-MX"/>
        </w:rPr>
        <w:t>.</w:t>
      </w:r>
      <w:r w:rsidRPr="00622A18">
        <w:rPr>
          <w:rFonts w:ascii="Calibri Light" w:hAnsi="Calibri Light"/>
          <w:color w:val="000000"/>
          <w:lang w:val="es-MX" w:eastAsia="es-MX"/>
        </w:rPr>
        <w:t xml:space="preserve"> Velocidad de flujo: de 0.1 a 1200.0 ml/h dependiendo de la capacidad de la jeringa (incrementos de 0.1 ml/h) y de 0.1 a 9.99 ml/h en </w:t>
      </w:r>
      <w:proofErr w:type="spellStart"/>
      <w:r w:rsidRPr="00622A18">
        <w:rPr>
          <w:rFonts w:ascii="Calibri Light" w:hAnsi="Calibri Light"/>
          <w:color w:val="000000"/>
          <w:lang w:val="es-MX" w:eastAsia="es-MX"/>
        </w:rPr>
        <w:t>microinfusión</w:t>
      </w:r>
      <w:proofErr w:type="spellEnd"/>
      <w:r w:rsidRPr="00622A18">
        <w:rPr>
          <w:rFonts w:ascii="Calibri Light" w:hAnsi="Calibri Light"/>
          <w:color w:val="000000"/>
          <w:lang w:val="es-MX" w:eastAsia="es-MX"/>
        </w:rPr>
        <w:t xml:space="preserve"> (incrementos de 0.01 ml/h). Límite de volumen: De 0.1 a 999.9 ml en incrementos de 1 ml</w:t>
      </w:r>
      <w:r w:rsidRPr="00622A18">
        <w:rPr>
          <w:rFonts w:ascii="Calibri Light" w:hAnsi="Calibri Light"/>
          <w:b/>
          <w:bCs/>
          <w:color w:val="000000"/>
          <w:lang w:val="es-MX" w:eastAsia="es-MX"/>
        </w:rPr>
        <w:t>. </w:t>
      </w:r>
      <w:r w:rsidRPr="00622A18">
        <w:rPr>
          <w:rFonts w:ascii="Calibri Light" w:hAnsi="Calibri Light"/>
          <w:color w:val="000000"/>
          <w:lang w:val="es-MX" w:eastAsia="es-MX"/>
        </w:rPr>
        <w:t>Con un Sistema Dinámico de Presión que advierte por medio de una señal sonora y luminosa de cualquier variación en la presión, anticipando oclusiones y/o desconexiones en la línea de infusión.</w:t>
      </w:r>
      <w:r w:rsidRPr="00622A18">
        <w:rPr>
          <w:rFonts w:ascii="Calibri Light" w:hAnsi="Calibri Light"/>
          <w:b/>
          <w:bCs/>
          <w:color w:val="000000"/>
          <w:lang w:val="es-MX" w:eastAsia="es-MX"/>
        </w:rPr>
        <w:t> </w:t>
      </w:r>
      <w:r w:rsidRPr="00622A18">
        <w:rPr>
          <w:rFonts w:ascii="Calibri Light" w:hAnsi="Calibri Light"/>
          <w:color w:val="000000"/>
          <w:lang w:val="es-MX" w:eastAsia="es-MX"/>
        </w:rPr>
        <w:t>Modo de infusión seleccionable: Flujo Volumétrico (opera en ml/</w:t>
      </w:r>
      <w:proofErr w:type="spellStart"/>
      <w:r w:rsidRPr="00622A18">
        <w:rPr>
          <w:rFonts w:ascii="Calibri Light" w:hAnsi="Calibri Light"/>
          <w:color w:val="000000"/>
          <w:lang w:val="es-MX" w:eastAsia="es-MX"/>
        </w:rPr>
        <w:t>hr</w:t>
      </w:r>
      <w:proofErr w:type="spellEnd"/>
      <w:r w:rsidRPr="00622A18">
        <w:rPr>
          <w:rFonts w:ascii="Calibri Light" w:hAnsi="Calibri Light"/>
          <w:color w:val="000000"/>
          <w:lang w:val="es-MX" w:eastAsia="es-MX"/>
        </w:rPr>
        <w:t>)</w:t>
      </w:r>
      <w:r w:rsidRPr="00622A18">
        <w:rPr>
          <w:rFonts w:ascii="Calibri Light" w:hAnsi="Calibri Light"/>
          <w:b/>
          <w:bCs/>
          <w:color w:val="000000"/>
          <w:lang w:val="es-MX" w:eastAsia="es-MX"/>
        </w:rPr>
        <w:t> </w:t>
      </w:r>
      <w:r w:rsidRPr="00622A18">
        <w:rPr>
          <w:rFonts w:ascii="Calibri Light" w:hAnsi="Calibri Light"/>
          <w:color w:val="000000"/>
          <w:lang w:val="es-MX" w:eastAsia="es-MX"/>
        </w:rPr>
        <w:t xml:space="preserve">o Flujo en Dosis (opera con diferentes unidades de flujo en masa): Unidades de dosis: (ng, µg, mg, cal, kcal, U, </w:t>
      </w:r>
      <w:proofErr w:type="spellStart"/>
      <w:r w:rsidRPr="00622A18">
        <w:rPr>
          <w:rFonts w:ascii="Calibri Light" w:hAnsi="Calibri Light"/>
          <w:color w:val="000000"/>
          <w:lang w:val="es-MX" w:eastAsia="es-MX"/>
        </w:rPr>
        <w:t>kU</w:t>
      </w:r>
      <w:proofErr w:type="spellEnd"/>
      <w:r w:rsidRPr="00622A18">
        <w:rPr>
          <w:rFonts w:ascii="Calibri Light" w:hAnsi="Calibri Light"/>
          <w:color w:val="000000"/>
          <w:lang w:val="es-MX" w:eastAsia="es-MX"/>
        </w:rPr>
        <w:t>, mmol, mol, Kmol) / kg, unidades de tiempo: 24h / h / min., programación de la dilución: X unidades / ml, o bien, X unidades / Y ml, peso del paciente: (0.25 a 250) kg. Con un respaldo de batería con una autonomía mínima: 10hr a 5 ml/</w:t>
      </w:r>
      <w:proofErr w:type="spellStart"/>
      <w:r w:rsidRPr="00622A18">
        <w:rPr>
          <w:rFonts w:ascii="Calibri Light" w:hAnsi="Calibri Light"/>
          <w:color w:val="000000"/>
          <w:lang w:val="es-MX" w:eastAsia="es-MX"/>
        </w:rPr>
        <w:t>hr</w:t>
      </w:r>
      <w:proofErr w:type="spellEnd"/>
      <w:r w:rsidRPr="00622A18">
        <w:rPr>
          <w:rFonts w:ascii="Calibri Light" w:hAnsi="Calibri Light"/>
          <w:color w:val="000000"/>
          <w:lang w:val="es-MX" w:eastAsia="es-MX"/>
        </w:rPr>
        <w:t>. Dimensiones: 135 x 345 x 170 mm y un peso aproximado de 2,150 gr</w:t>
      </w:r>
      <w:r w:rsidRPr="00622A18">
        <w:rPr>
          <w:rFonts w:ascii="Calibri Light" w:hAnsi="Calibri Light"/>
          <w:b/>
          <w:bCs/>
          <w:color w:val="000000"/>
          <w:lang w:val="es-MX" w:eastAsia="es-MX"/>
        </w:rPr>
        <w:t>.</w:t>
      </w:r>
    </w:p>
    <w:p w14:paraId="4FBE5381" w14:textId="77777777" w:rsidR="00D06523" w:rsidRDefault="00D06523" w:rsidP="00D06523">
      <w:pPr>
        <w:jc w:val="both"/>
        <w:rPr>
          <w:rFonts w:ascii="Calibri Light" w:hAnsi="Calibri Light"/>
          <w:b/>
          <w:bCs/>
          <w:color w:val="000000"/>
          <w:sz w:val="22"/>
          <w:szCs w:val="22"/>
          <w:lang w:val="es-MX" w:eastAsia="es-MX"/>
        </w:rPr>
      </w:pPr>
      <w:r w:rsidRPr="00D06523">
        <w:rPr>
          <w:rFonts w:ascii="Calibri Light" w:hAnsi="Calibri Light"/>
          <w:b/>
          <w:bCs/>
          <w:color w:val="000000"/>
          <w:sz w:val="22"/>
          <w:szCs w:val="22"/>
          <w:lang w:val="es-MX" w:eastAsia="es-MX"/>
        </w:rPr>
        <w:t> </w:t>
      </w:r>
    </w:p>
    <w:p w14:paraId="7DBFBAF6" w14:textId="77777777" w:rsidR="00D57D4E" w:rsidRDefault="00D57D4E" w:rsidP="00D06523">
      <w:pPr>
        <w:jc w:val="both"/>
        <w:rPr>
          <w:rFonts w:ascii="Calibri Light" w:hAnsi="Calibri Light"/>
          <w:b/>
          <w:bCs/>
          <w:color w:val="000000"/>
          <w:sz w:val="22"/>
          <w:szCs w:val="22"/>
          <w:lang w:val="es-MX" w:eastAsia="es-MX"/>
        </w:rPr>
      </w:pPr>
    </w:p>
    <w:p w14:paraId="6DD28946" w14:textId="77777777" w:rsidR="00D57D4E" w:rsidRDefault="00D57D4E" w:rsidP="00D06523">
      <w:pPr>
        <w:jc w:val="both"/>
        <w:rPr>
          <w:rFonts w:ascii="Calibri" w:hAnsi="Calibri"/>
          <w:color w:val="000000"/>
          <w:sz w:val="22"/>
          <w:szCs w:val="22"/>
          <w:lang w:val="es-MX" w:eastAsia="es-MX"/>
        </w:rPr>
      </w:pPr>
    </w:p>
    <w:p w14:paraId="1D21B428" w14:textId="77777777" w:rsidR="00D57D4E" w:rsidRPr="00D06523" w:rsidRDefault="00D57D4E" w:rsidP="00D06523">
      <w:pPr>
        <w:jc w:val="both"/>
        <w:rPr>
          <w:rFonts w:ascii="Calibri" w:hAnsi="Calibri"/>
          <w:color w:val="000000"/>
          <w:sz w:val="22"/>
          <w:szCs w:val="22"/>
          <w:lang w:val="es-MX" w:eastAsia="es-MX"/>
        </w:rPr>
      </w:pPr>
    </w:p>
    <w:p w14:paraId="53964AB9" w14:textId="77777777" w:rsidR="006A0F7B" w:rsidRPr="00007CCB" w:rsidRDefault="006A0F7B" w:rsidP="006D3B73">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81E7FF"/>
        <w:jc w:val="center"/>
        <w:rPr>
          <w:rFonts w:ascii="Calibri" w:hAnsi="Calibri"/>
          <w:b/>
        </w:rPr>
      </w:pPr>
      <w:r w:rsidRPr="00007CCB">
        <w:rPr>
          <w:rFonts w:ascii="Calibri" w:hAnsi="Calibri"/>
          <w:b/>
        </w:rPr>
        <w:lastRenderedPageBreak/>
        <w:t>ANEXO 2</w:t>
      </w:r>
    </w:p>
    <w:p w14:paraId="47BD8F0C" w14:textId="77777777" w:rsidR="006A0F7B" w:rsidRPr="00007CCB" w:rsidRDefault="006A0F7B" w:rsidP="006A0F7B">
      <w:pPr>
        <w:tabs>
          <w:tab w:val="left" w:pos="4253"/>
          <w:tab w:val="left" w:pos="7797"/>
        </w:tabs>
        <w:jc w:val="center"/>
        <w:rPr>
          <w:rFonts w:ascii="Calibri" w:hAnsi="Calibri"/>
        </w:rPr>
      </w:pPr>
      <w:r w:rsidRPr="00007CCB">
        <w:rPr>
          <w:rFonts w:ascii="Calibri" w:hAnsi="Calibri"/>
          <w:b/>
        </w:rPr>
        <w:t>FORMATO DE PROPOSICIÓN TÉCNICA</w:t>
      </w:r>
    </w:p>
    <w:p w14:paraId="4E259228" w14:textId="77777777" w:rsidR="006A0F7B" w:rsidRPr="001512E5" w:rsidRDefault="006A0F7B" w:rsidP="006A0F7B">
      <w:pPr>
        <w:jc w:val="center"/>
        <w:rPr>
          <w:rFonts w:ascii="Calibri" w:hAnsi="Calibri"/>
        </w:rPr>
      </w:pPr>
      <w:r w:rsidRPr="001512E5">
        <w:rPr>
          <w:rFonts w:ascii="Calibri" w:hAnsi="Calibri"/>
        </w:rPr>
        <w:t>(Deberá contener las características solicitadas en el anexo 1)</w:t>
      </w:r>
    </w:p>
    <w:p w14:paraId="1264D75C" w14:textId="77777777" w:rsidR="006A0F7B" w:rsidRPr="00007CCB" w:rsidRDefault="006A0F7B" w:rsidP="00E1428C">
      <w:pPr>
        <w:tabs>
          <w:tab w:val="left" w:pos="4253"/>
          <w:tab w:val="left" w:pos="7797"/>
        </w:tabs>
        <w:jc w:val="right"/>
        <w:rPr>
          <w:rFonts w:ascii="Calibri" w:hAnsi="Calibri"/>
        </w:rPr>
      </w:pPr>
    </w:p>
    <w:p w14:paraId="41A69B32" w14:textId="77777777" w:rsidR="00E1428C" w:rsidRPr="00007CCB" w:rsidRDefault="00E1428C" w:rsidP="00E1428C">
      <w:pPr>
        <w:tabs>
          <w:tab w:val="left" w:pos="7655"/>
        </w:tabs>
        <w:rPr>
          <w:rFonts w:ascii="Calibri" w:hAnsi="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51"/>
      </w:tblGrid>
      <w:tr w:rsidR="00E1428C" w:rsidRPr="00007CCB" w14:paraId="50C9AC03" w14:textId="77777777" w:rsidTr="009230E1">
        <w:trPr>
          <w:jc w:val="center"/>
        </w:trPr>
        <w:tc>
          <w:tcPr>
            <w:tcW w:w="2518" w:type="dxa"/>
            <w:shd w:val="clear" w:color="auto" w:fill="auto"/>
          </w:tcPr>
          <w:p w14:paraId="2F9C9E8A" w14:textId="77777777" w:rsidR="00E1428C" w:rsidRPr="00007CCB" w:rsidRDefault="00E1428C" w:rsidP="009230E1">
            <w:pPr>
              <w:tabs>
                <w:tab w:val="right" w:pos="9356"/>
              </w:tabs>
              <w:rPr>
                <w:b/>
                <w:u w:val="single"/>
              </w:rPr>
            </w:pPr>
            <w:r w:rsidRPr="00007CCB">
              <w:rPr>
                <w:rFonts w:ascii="Calibri" w:hAnsi="Calibri"/>
                <w:b/>
              </w:rPr>
              <w:t>CONCURSO NO:</w:t>
            </w:r>
          </w:p>
        </w:tc>
        <w:tc>
          <w:tcPr>
            <w:tcW w:w="6851" w:type="dxa"/>
            <w:shd w:val="clear" w:color="auto" w:fill="auto"/>
          </w:tcPr>
          <w:p w14:paraId="267AD1A7" w14:textId="77777777" w:rsidR="00E1428C" w:rsidRPr="00007CCB" w:rsidRDefault="00E1428C" w:rsidP="009230E1">
            <w:pPr>
              <w:rPr>
                <w:rFonts w:ascii="Calibri" w:hAnsi="Calibri"/>
                <w:b/>
              </w:rPr>
            </w:pPr>
          </w:p>
        </w:tc>
      </w:tr>
      <w:tr w:rsidR="00E1428C" w:rsidRPr="00007CCB" w14:paraId="4A91C481" w14:textId="77777777" w:rsidTr="009230E1">
        <w:trPr>
          <w:jc w:val="center"/>
        </w:trPr>
        <w:tc>
          <w:tcPr>
            <w:tcW w:w="2518" w:type="dxa"/>
            <w:shd w:val="clear" w:color="auto" w:fill="auto"/>
          </w:tcPr>
          <w:p w14:paraId="63D8DFB5" w14:textId="77777777" w:rsidR="00E1428C" w:rsidRPr="00007CCB" w:rsidRDefault="00E1428C" w:rsidP="009230E1">
            <w:pPr>
              <w:tabs>
                <w:tab w:val="right" w:pos="9356"/>
              </w:tabs>
              <w:rPr>
                <w:b/>
                <w:u w:val="single"/>
              </w:rPr>
            </w:pPr>
            <w:r w:rsidRPr="00007CCB">
              <w:rPr>
                <w:rFonts w:ascii="Calibri" w:hAnsi="Calibri"/>
                <w:b/>
              </w:rPr>
              <w:t xml:space="preserve">COMPAÑÍA VENDEDORA: </w:t>
            </w:r>
          </w:p>
        </w:tc>
        <w:tc>
          <w:tcPr>
            <w:tcW w:w="6851" w:type="dxa"/>
            <w:shd w:val="clear" w:color="auto" w:fill="auto"/>
          </w:tcPr>
          <w:p w14:paraId="120AFCD2" w14:textId="77777777" w:rsidR="00E1428C" w:rsidRPr="00007CCB" w:rsidRDefault="00E1428C" w:rsidP="009230E1">
            <w:pPr>
              <w:rPr>
                <w:rFonts w:ascii="Calibri" w:hAnsi="Calibri"/>
                <w:b/>
              </w:rPr>
            </w:pPr>
          </w:p>
        </w:tc>
      </w:tr>
    </w:tbl>
    <w:p w14:paraId="552C55E3" w14:textId="77777777" w:rsidR="00E1428C" w:rsidRPr="0093321E" w:rsidRDefault="00E1428C" w:rsidP="00E1428C">
      <w:pPr>
        <w:ind w:left="426"/>
        <w:jc w:val="both"/>
        <w:rPr>
          <w:rFonts w:asciiTheme="minorHAnsi" w:hAnsiTheme="minorHAnsi"/>
        </w:rPr>
      </w:pPr>
    </w:p>
    <w:p w14:paraId="20E7DB2E" w14:textId="77777777" w:rsidR="00C96B24" w:rsidRDefault="00C96B24" w:rsidP="00E1428C">
      <w:pPr>
        <w:pStyle w:val="Default"/>
        <w:jc w:val="center"/>
        <w:rPr>
          <w:rFonts w:asciiTheme="minorHAnsi" w:hAnsiTheme="minorHAnsi"/>
          <w:b/>
          <w:sz w:val="20"/>
          <w:szCs w:val="20"/>
        </w:rPr>
      </w:pPr>
    </w:p>
    <w:tbl>
      <w:tblPr>
        <w:tblW w:w="103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0"/>
        <w:gridCol w:w="1169"/>
        <w:gridCol w:w="992"/>
        <w:gridCol w:w="1559"/>
        <w:gridCol w:w="1275"/>
        <w:gridCol w:w="1337"/>
        <w:gridCol w:w="1463"/>
        <w:gridCol w:w="1463"/>
      </w:tblGrid>
      <w:tr w:rsidR="00B47741" w:rsidRPr="0093321E" w14:paraId="5CBDC28C" w14:textId="77777777" w:rsidTr="006D3B73">
        <w:trPr>
          <w:jc w:val="center"/>
        </w:trPr>
        <w:tc>
          <w:tcPr>
            <w:tcW w:w="1060" w:type="dxa"/>
            <w:shd w:val="clear" w:color="auto" w:fill="81E7FF"/>
            <w:vAlign w:val="center"/>
          </w:tcPr>
          <w:p w14:paraId="79D034E5" w14:textId="77777777" w:rsidR="00B47741" w:rsidRPr="0093321E" w:rsidRDefault="00B47741" w:rsidP="008C44B5">
            <w:pPr>
              <w:tabs>
                <w:tab w:val="right" w:pos="9923"/>
              </w:tabs>
              <w:ind w:right="71"/>
              <w:jc w:val="center"/>
              <w:rPr>
                <w:rFonts w:asciiTheme="minorHAnsi" w:hAnsiTheme="minorHAnsi"/>
                <w:b/>
                <w:sz w:val="16"/>
                <w:szCs w:val="16"/>
              </w:rPr>
            </w:pPr>
            <w:r w:rsidRPr="0093321E">
              <w:rPr>
                <w:rFonts w:asciiTheme="minorHAnsi" w:hAnsiTheme="minorHAnsi"/>
                <w:b/>
                <w:sz w:val="16"/>
                <w:szCs w:val="16"/>
              </w:rPr>
              <w:t>PARTIDA</w:t>
            </w:r>
          </w:p>
        </w:tc>
        <w:tc>
          <w:tcPr>
            <w:tcW w:w="1169" w:type="dxa"/>
            <w:shd w:val="clear" w:color="auto" w:fill="81E7FF"/>
            <w:vAlign w:val="center"/>
          </w:tcPr>
          <w:p w14:paraId="438A3671" w14:textId="77777777" w:rsidR="00B47741" w:rsidRPr="0093321E" w:rsidRDefault="00B47741" w:rsidP="008C44B5">
            <w:pPr>
              <w:tabs>
                <w:tab w:val="right" w:pos="9923"/>
              </w:tabs>
              <w:ind w:right="142"/>
              <w:jc w:val="center"/>
              <w:rPr>
                <w:rFonts w:asciiTheme="minorHAnsi" w:hAnsiTheme="minorHAnsi"/>
                <w:b/>
                <w:sz w:val="16"/>
                <w:szCs w:val="16"/>
              </w:rPr>
            </w:pPr>
            <w:r w:rsidRPr="0093321E">
              <w:rPr>
                <w:rFonts w:asciiTheme="minorHAnsi" w:hAnsiTheme="minorHAnsi"/>
                <w:b/>
                <w:sz w:val="16"/>
                <w:szCs w:val="16"/>
              </w:rPr>
              <w:t>RENGLÓN</w:t>
            </w:r>
          </w:p>
        </w:tc>
        <w:tc>
          <w:tcPr>
            <w:tcW w:w="992" w:type="dxa"/>
            <w:shd w:val="clear" w:color="auto" w:fill="81E7FF"/>
            <w:vAlign w:val="center"/>
          </w:tcPr>
          <w:p w14:paraId="285773A1" w14:textId="77777777" w:rsidR="00B47741" w:rsidRPr="0093321E" w:rsidRDefault="00B47741" w:rsidP="008C44B5">
            <w:pPr>
              <w:tabs>
                <w:tab w:val="right" w:pos="9923"/>
              </w:tabs>
              <w:jc w:val="center"/>
              <w:rPr>
                <w:rFonts w:asciiTheme="minorHAnsi" w:hAnsiTheme="minorHAnsi"/>
                <w:b/>
                <w:sz w:val="16"/>
                <w:szCs w:val="16"/>
              </w:rPr>
            </w:pPr>
            <w:r w:rsidRPr="0093321E">
              <w:rPr>
                <w:rFonts w:asciiTheme="minorHAnsi" w:hAnsiTheme="minorHAnsi"/>
                <w:b/>
                <w:sz w:val="16"/>
                <w:szCs w:val="16"/>
              </w:rPr>
              <w:t>CLAVE</w:t>
            </w:r>
          </w:p>
        </w:tc>
        <w:tc>
          <w:tcPr>
            <w:tcW w:w="1559" w:type="dxa"/>
            <w:shd w:val="clear" w:color="auto" w:fill="81E7FF"/>
            <w:vAlign w:val="center"/>
          </w:tcPr>
          <w:p w14:paraId="3DFBB484" w14:textId="77777777" w:rsidR="00B47741" w:rsidRPr="0093321E" w:rsidRDefault="00B47741" w:rsidP="008C44B5">
            <w:pPr>
              <w:tabs>
                <w:tab w:val="left" w:pos="1343"/>
                <w:tab w:val="right" w:pos="9923"/>
              </w:tabs>
              <w:jc w:val="center"/>
              <w:rPr>
                <w:rFonts w:asciiTheme="minorHAnsi" w:hAnsiTheme="minorHAnsi"/>
                <w:b/>
                <w:sz w:val="16"/>
                <w:szCs w:val="16"/>
              </w:rPr>
            </w:pPr>
            <w:r w:rsidRPr="0093321E">
              <w:rPr>
                <w:rFonts w:asciiTheme="minorHAnsi" w:hAnsiTheme="minorHAnsi"/>
                <w:b/>
                <w:sz w:val="16"/>
                <w:szCs w:val="16"/>
              </w:rPr>
              <w:t>DESCRIPCION</w:t>
            </w:r>
          </w:p>
        </w:tc>
        <w:tc>
          <w:tcPr>
            <w:tcW w:w="1275" w:type="dxa"/>
            <w:shd w:val="clear" w:color="auto" w:fill="81E7FF"/>
            <w:vAlign w:val="center"/>
          </w:tcPr>
          <w:p w14:paraId="7C48FB4D" w14:textId="77777777" w:rsidR="00B47741" w:rsidRPr="0093321E" w:rsidRDefault="00B47741" w:rsidP="008C44B5">
            <w:pPr>
              <w:tabs>
                <w:tab w:val="left" w:pos="1059"/>
                <w:tab w:val="right" w:pos="9923"/>
              </w:tabs>
              <w:ind w:right="-37"/>
              <w:jc w:val="center"/>
              <w:rPr>
                <w:rFonts w:asciiTheme="minorHAnsi" w:hAnsiTheme="minorHAnsi"/>
                <w:b/>
                <w:sz w:val="16"/>
                <w:szCs w:val="16"/>
              </w:rPr>
            </w:pPr>
            <w:r w:rsidRPr="0093321E">
              <w:rPr>
                <w:rFonts w:asciiTheme="minorHAnsi" w:hAnsiTheme="minorHAnsi"/>
                <w:b/>
                <w:sz w:val="16"/>
                <w:szCs w:val="16"/>
              </w:rPr>
              <w:t>UNIDAD DE MEDIDA</w:t>
            </w:r>
          </w:p>
        </w:tc>
        <w:tc>
          <w:tcPr>
            <w:tcW w:w="1337" w:type="dxa"/>
            <w:shd w:val="clear" w:color="auto" w:fill="81E7FF"/>
            <w:vAlign w:val="center"/>
          </w:tcPr>
          <w:p w14:paraId="16DDA087" w14:textId="77777777" w:rsidR="00B47741" w:rsidRPr="0093321E" w:rsidRDefault="00B47741" w:rsidP="008C44B5">
            <w:pPr>
              <w:tabs>
                <w:tab w:val="left" w:pos="1059"/>
                <w:tab w:val="right" w:pos="9923"/>
              </w:tabs>
              <w:ind w:right="-37"/>
              <w:jc w:val="center"/>
              <w:rPr>
                <w:rFonts w:asciiTheme="minorHAnsi" w:hAnsiTheme="minorHAnsi"/>
                <w:b/>
                <w:sz w:val="16"/>
                <w:szCs w:val="16"/>
              </w:rPr>
            </w:pPr>
            <w:r w:rsidRPr="0093321E">
              <w:rPr>
                <w:rFonts w:asciiTheme="minorHAnsi" w:hAnsiTheme="minorHAnsi"/>
                <w:b/>
                <w:sz w:val="16"/>
                <w:szCs w:val="16"/>
              </w:rPr>
              <w:t>PRESENTACION</w:t>
            </w:r>
          </w:p>
        </w:tc>
        <w:tc>
          <w:tcPr>
            <w:tcW w:w="1463" w:type="dxa"/>
            <w:shd w:val="clear" w:color="auto" w:fill="81E7FF"/>
            <w:vAlign w:val="center"/>
          </w:tcPr>
          <w:p w14:paraId="4F640FB8" w14:textId="77777777" w:rsidR="00B47741" w:rsidRPr="0093321E" w:rsidRDefault="00B47741" w:rsidP="008C44B5">
            <w:pPr>
              <w:tabs>
                <w:tab w:val="left" w:pos="1319"/>
                <w:tab w:val="right" w:pos="9923"/>
              </w:tabs>
              <w:ind w:right="-37"/>
              <w:jc w:val="center"/>
              <w:rPr>
                <w:rFonts w:asciiTheme="minorHAnsi" w:hAnsiTheme="minorHAnsi"/>
                <w:b/>
                <w:sz w:val="16"/>
                <w:szCs w:val="16"/>
              </w:rPr>
            </w:pPr>
            <w:r w:rsidRPr="0093321E">
              <w:rPr>
                <w:rFonts w:asciiTheme="minorHAnsi" w:hAnsiTheme="minorHAnsi"/>
                <w:b/>
                <w:sz w:val="16"/>
                <w:szCs w:val="16"/>
              </w:rPr>
              <w:t>MARCA O FABRICANTE</w:t>
            </w:r>
          </w:p>
        </w:tc>
        <w:tc>
          <w:tcPr>
            <w:tcW w:w="1463" w:type="dxa"/>
            <w:shd w:val="clear" w:color="auto" w:fill="81E7FF"/>
            <w:vAlign w:val="center"/>
          </w:tcPr>
          <w:p w14:paraId="4CBBD3EB" w14:textId="77777777" w:rsidR="00B47741" w:rsidRPr="0093321E" w:rsidRDefault="00B47741" w:rsidP="008C44B5">
            <w:pPr>
              <w:tabs>
                <w:tab w:val="left" w:pos="1247"/>
                <w:tab w:val="right" w:pos="9923"/>
              </w:tabs>
              <w:ind w:right="-37"/>
              <w:jc w:val="center"/>
              <w:rPr>
                <w:rFonts w:asciiTheme="minorHAnsi" w:hAnsiTheme="minorHAnsi"/>
                <w:b/>
                <w:sz w:val="16"/>
                <w:szCs w:val="16"/>
              </w:rPr>
            </w:pPr>
            <w:r w:rsidRPr="0093321E">
              <w:rPr>
                <w:rFonts w:asciiTheme="minorHAnsi" w:hAnsiTheme="minorHAnsi"/>
                <w:b/>
                <w:sz w:val="16"/>
                <w:szCs w:val="16"/>
              </w:rPr>
              <w:t>CANTIDAD OFERTADA</w:t>
            </w:r>
          </w:p>
        </w:tc>
      </w:tr>
      <w:tr w:rsidR="00B47741" w:rsidRPr="0093321E" w14:paraId="720229FE" w14:textId="77777777" w:rsidTr="008C44B5">
        <w:trPr>
          <w:trHeight w:val="60"/>
          <w:jc w:val="center"/>
        </w:trPr>
        <w:tc>
          <w:tcPr>
            <w:tcW w:w="1060" w:type="dxa"/>
            <w:vMerge w:val="restart"/>
            <w:vAlign w:val="center"/>
          </w:tcPr>
          <w:p w14:paraId="76DD6F70" w14:textId="77777777" w:rsidR="00B47741" w:rsidRPr="0012263F" w:rsidRDefault="00B47741" w:rsidP="008C44B5">
            <w:pPr>
              <w:tabs>
                <w:tab w:val="right" w:pos="9923"/>
              </w:tabs>
              <w:ind w:right="141"/>
              <w:jc w:val="center"/>
              <w:rPr>
                <w:rFonts w:asciiTheme="minorHAnsi" w:hAnsiTheme="minorHAnsi"/>
              </w:rPr>
            </w:pPr>
            <w:r w:rsidRPr="0012263F">
              <w:rPr>
                <w:rFonts w:asciiTheme="minorHAnsi" w:hAnsiTheme="minorHAnsi"/>
              </w:rPr>
              <w:t>1</w:t>
            </w:r>
          </w:p>
        </w:tc>
        <w:tc>
          <w:tcPr>
            <w:tcW w:w="1169" w:type="dxa"/>
          </w:tcPr>
          <w:p w14:paraId="28092230" w14:textId="77777777" w:rsidR="00B47741" w:rsidRPr="0093321E" w:rsidRDefault="00B47741" w:rsidP="008C44B5">
            <w:pPr>
              <w:tabs>
                <w:tab w:val="right" w:pos="9923"/>
              </w:tabs>
              <w:spacing w:before="120" w:after="120"/>
              <w:rPr>
                <w:rFonts w:asciiTheme="minorHAnsi" w:hAnsiTheme="minorHAnsi"/>
                <w:sz w:val="16"/>
                <w:szCs w:val="16"/>
              </w:rPr>
            </w:pPr>
          </w:p>
        </w:tc>
        <w:tc>
          <w:tcPr>
            <w:tcW w:w="992" w:type="dxa"/>
          </w:tcPr>
          <w:p w14:paraId="017140B7" w14:textId="77777777" w:rsidR="00B47741" w:rsidRPr="0093321E" w:rsidRDefault="00B47741" w:rsidP="008C44B5">
            <w:pPr>
              <w:tabs>
                <w:tab w:val="right" w:pos="9923"/>
              </w:tabs>
              <w:spacing w:before="120" w:after="120"/>
              <w:rPr>
                <w:rFonts w:asciiTheme="minorHAnsi" w:hAnsiTheme="minorHAnsi"/>
                <w:sz w:val="16"/>
                <w:szCs w:val="16"/>
              </w:rPr>
            </w:pPr>
          </w:p>
        </w:tc>
        <w:tc>
          <w:tcPr>
            <w:tcW w:w="1559" w:type="dxa"/>
          </w:tcPr>
          <w:p w14:paraId="70CC6593" w14:textId="77777777" w:rsidR="00B47741" w:rsidRPr="0093321E" w:rsidRDefault="00B47741" w:rsidP="008C44B5">
            <w:pPr>
              <w:tabs>
                <w:tab w:val="right" w:pos="9923"/>
              </w:tabs>
              <w:spacing w:before="120" w:after="120"/>
              <w:rPr>
                <w:rFonts w:asciiTheme="minorHAnsi" w:hAnsiTheme="minorHAnsi"/>
                <w:sz w:val="16"/>
                <w:szCs w:val="16"/>
              </w:rPr>
            </w:pPr>
          </w:p>
        </w:tc>
        <w:tc>
          <w:tcPr>
            <w:tcW w:w="1275" w:type="dxa"/>
          </w:tcPr>
          <w:p w14:paraId="6C61A1FA" w14:textId="77777777" w:rsidR="00B47741" w:rsidRPr="0093321E" w:rsidRDefault="00B47741" w:rsidP="008C44B5">
            <w:pPr>
              <w:tabs>
                <w:tab w:val="right" w:pos="9923"/>
              </w:tabs>
              <w:spacing w:before="120" w:after="120"/>
              <w:rPr>
                <w:rFonts w:asciiTheme="minorHAnsi" w:hAnsiTheme="minorHAnsi"/>
                <w:sz w:val="16"/>
                <w:szCs w:val="16"/>
              </w:rPr>
            </w:pPr>
          </w:p>
        </w:tc>
        <w:tc>
          <w:tcPr>
            <w:tcW w:w="1337" w:type="dxa"/>
          </w:tcPr>
          <w:p w14:paraId="788FD6A6" w14:textId="77777777" w:rsidR="00B47741" w:rsidRPr="0093321E" w:rsidRDefault="00B47741" w:rsidP="008C44B5">
            <w:pPr>
              <w:tabs>
                <w:tab w:val="right" w:pos="9923"/>
              </w:tabs>
              <w:spacing w:before="120" w:after="120"/>
              <w:rPr>
                <w:rFonts w:asciiTheme="minorHAnsi" w:hAnsiTheme="minorHAnsi"/>
                <w:sz w:val="16"/>
                <w:szCs w:val="16"/>
              </w:rPr>
            </w:pPr>
          </w:p>
        </w:tc>
        <w:tc>
          <w:tcPr>
            <w:tcW w:w="1463" w:type="dxa"/>
          </w:tcPr>
          <w:p w14:paraId="412A8E9F" w14:textId="77777777" w:rsidR="00B47741" w:rsidRPr="0093321E" w:rsidRDefault="00B47741" w:rsidP="008C44B5">
            <w:pPr>
              <w:tabs>
                <w:tab w:val="right" w:pos="9923"/>
              </w:tabs>
              <w:spacing w:before="120" w:after="120"/>
              <w:rPr>
                <w:rFonts w:asciiTheme="minorHAnsi" w:hAnsiTheme="minorHAnsi"/>
                <w:sz w:val="16"/>
                <w:szCs w:val="16"/>
              </w:rPr>
            </w:pPr>
          </w:p>
        </w:tc>
        <w:tc>
          <w:tcPr>
            <w:tcW w:w="1463" w:type="dxa"/>
          </w:tcPr>
          <w:p w14:paraId="18AE4E65" w14:textId="77777777" w:rsidR="00B47741" w:rsidRPr="0093321E" w:rsidRDefault="00B47741" w:rsidP="008C44B5">
            <w:pPr>
              <w:tabs>
                <w:tab w:val="right" w:pos="9923"/>
              </w:tabs>
              <w:spacing w:before="120" w:after="120"/>
              <w:rPr>
                <w:rFonts w:asciiTheme="minorHAnsi" w:hAnsiTheme="minorHAnsi"/>
                <w:sz w:val="16"/>
                <w:szCs w:val="16"/>
              </w:rPr>
            </w:pPr>
          </w:p>
        </w:tc>
      </w:tr>
      <w:tr w:rsidR="00B47741" w:rsidRPr="0093321E" w14:paraId="77A9F0CE" w14:textId="77777777" w:rsidTr="008C44B5">
        <w:trPr>
          <w:jc w:val="center"/>
        </w:trPr>
        <w:tc>
          <w:tcPr>
            <w:tcW w:w="1060" w:type="dxa"/>
            <w:vMerge/>
          </w:tcPr>
          <w:p w14:paraId="5811E30B" w14:textId="77777777" w:rsidR="00B47741" w:rsidRPr="0093321E" w:rsidRDefault="00B47741" w:rsidP="008C44B5">
            <w:pPr>
              <w:tabs>
                <w:tab w:val="right" w:pos="9923"/>
              </w:tabs>
              <w:ind w:right="141"/>
              <w:rPr>
                <w:rFonts w:asciiTheme="minorHAnsi" w:hAnsiTheme="minorHAnsi"/>
                <w:sz w:val="16"/>
                <w:szCs w:val="16"/>
              </w:rPr>
            </w:pPr>
          </w:p>
        </w:tc>
        <w:tc>
          <w:tcPr>
            <w:tcW w:w="1169" w:type="dxa"/>
          </w:tcPr>
          <w:p w14:paraId="413FFAE2" w14:textId="77777777" w:rsidR="00B47741" w:rsidRPr="0093321E" w:rsidRDefault="00B47741" w:rsidP="008C44B5">
            <w:pPr>
              <w:tabs>
                <w:tab w:val="right" w:pos="9923"/>
              </w:tabs>
              <w:spacing w:before="120" w:after="120"/>
              <w:rPr>
                <w:rFonts w:asciiTheme="minorHAnsi" w:hAnsiTheme="minorHAnsi"/>
                <w:sz w:val="16"/>
                <w:szCs w:val="16"/>
              </w:rPr>
            </w:pPr>
          </w:p>
        </w:tc>
        <w:tc>
          <w:tcPr>
            <w:tcW w:w="992" w:type="dxa"/>
          </w:tcPr>
          <w:p w14:paraId="4E887A6E" w14:textId="77777777" w:rsidR="00B47741" w:rsidRPr="0093321E" w:rsidRDefault="00B47741" w:rsidP="008C44B5">
            <w:pPr>
              <w:tabs>
                <w:tab w:val="right" w:pos="9923"/>
              </w:tabs>
              <w:spacing w:before="120" w:after="120"/>
              <w:rPr>
                <w:rFonts w:asciiTheme="minorHAnsi" w:hAnsiTheme="minorHAnsi"/>
                <w:sz w:val="16"/>
                <w:szCs w:val="16"/>
              </w:rPr>
            </w:pPr>
          </w:p>
        </w:tc>
        <w:tc>
          <w:tcPr>
            <w:tcW w:w="1559" w:type="dxa"/>
          </w:tcPr>
          <w:p w14:paraId="64CDAEFE" w14:textId="77777777" w:rsidR="00B47741" w:rsidRPr="0093321E" w:rsidRDefault="00B47741" w:rsidP="008C44B5">
            <w:pPr>
              <w:tabs>
                <w:tab w:val="right" w:pos="9923"/>
              </w:tabs>
              <w:spacing w:before="120" w:after="120"/>
              <w:rPr>
                <w:rFonts w:asciiTheme="minorHAnsi" w:hAnsiTheme="minorHAnsi"/>
                <w:sz w:val="16"/>
                <w:szCs w:val="16"/>
              </w:rPr>
            </w:pPr>
          </w:p>
        </w:tc>
        <w:tc>
          <w:tcPr>
            <w:tcW w:w="1275" w:type="dxa"/>
          </w:tcPr>
          <w:p w14:paraId="41BF28BB" w14:textId="77777777" w:rsidR="00B47741" w:rsidRPr="0093321E" w:rsidRDefault="00B47741" w:rsidP="008C44B5">
            <w:pPr>
              <w:tabs>
                <w:tab w:val="right" w:pos="9923"/>
              </w:tabs>
              <w:spacing w:before="120" w:after="120"/>
              <w:rPr>
                <w:rFonts w:asciiTheme="minorHAnsi" w:hAnsiTheme="minorHAnsi"/>
                <w:sz w:val="16"/>
                <w:szCs w:val="16"/>
              </w:rPr>
            </w:pPr>
          </w:p>
        </w:tc>
        <w:tc>
          <w:tcPr>
            <w:tcW w:w="1337" w:type="dxa"/>
          </w:tcPr>
          <w:p w14:paraId="5D8A5B55" w14:textId="77777777" w:rsidR="00B47741" w:rsidRPr="0093321E" w:rsidRDefault="00B47741" w:rsidP="008C44B5">
            <w:pPr>
              <w:tabs>
                <w:tab w:val="right" w:pos="9923"/>
              </w:tabs>
              <w:spacing w:before="120" w:after="120"/>
              <w:rPr>
                <w:rFonts w:asciiTheme="minorHAnsi" w:hAnsiTheme="minorHAnsi"/>
                <w:sz w:val="16"/>
                <w:szCs w:val="16"/>
              </w:rPr>
            </w:pPr>
          </w:p>
        </w:tc>
        <w:tc>
          <w:tcPr>
            <w:tcW w:w="1463" w:type="dxa"/>
          </w:tcPr>
          <w:p w14:paraId="1FDEBE12" w14:textId="77777777" w:rsidR="00B47741" w:rsidRPr="0093321E" w:rsidRDefault="00B47741" w:rsidP="008C44B5">
            <w:pPr>
              <w:tabs>
                <w:tab w:val="right" w:pos="9923"/>
              </w:tabs>
              <w:spacing w:before="120" w:after="120"/>
              <w:rPr>
                <w:rFonts w:asciiTheme="minorHAnsi" w:hAnsiTheme="minorHAnsi"/>
                <w:sz w:val="16"/>
                <w:szCs w:val="16"/>
              </w:rPr>
            </w:pPr>
          </w:p>
        </w:tc>
        <w:tc>
          <w:tcPr>
            <w:tcW w:w="1463" w:type="dxa"/>
          </w:tcPr>
          <w:p w14:paraId="3F2E8B7C" w14:textId="77777777" w:rsidR="00B47741" w:rsidRPr="0093321E" w:rsidRDefault="00B47741" w:rsidP="008C44B5">
            <w:pPr>
              <w:tabs>
                <w:tab w:val="right" w:pos="9923"/>
              </w:tabs>
              <w:spacing w:before="120" w:after="120"/>
              <w:rPr>
                <w:rFonts w:asciiTheme="minorHAnsi" w:hAnsiTheme="minorHAnsi"/>
                <w:sz w:val="16"/>
                <w:szCs w:val="16"/>
              </w:rPr>
            </w:pPr>
          </w:p>
        </w:tc>
      </w:tr>
      <w:tr w:rsidR="00B47741" w:rsidRPr="0093321E" w14:paraId="70E317FA" w14:textId="77777777" w:rsidTr="008C44B5">
        <w:trPr>
          <w:jc w:val="center"/>
        </w:trPr>
        <w:tc>
          <w:tcPr>
            <w:tcW w:w="1060" w:type="dxa"/>
            <w:vMerge/>
          </w:tcPr>
          <w:p w14:paraId="4D880A18" w14:textId="77777777" w:rsidR="00B47741" w:rsidRPr="0093321E" w:rsidRDefault="00B47741" w:rsidP="008C44B5">
            <w:pPr>
              <w:tabs>
                <w:tab w:val="right" w:pos="9923"/>
              </w:tabs>
              <w:ind w:right="141"/>
              <w:rPr>
                <w:rFonts w:asciiTheme="minorHAnsi" w:hAnsiTheme="minorHAnsi"/>
                <w:sz w:val="16"/>
                <w:szCs w:val="16"/>
              </w:rPr>
            </w:pPr>
          </w:p>
        </w:tc>
        <w:tc>
          <w:tcPr>
            <w:tcW w:w="1169" w:type="dxa"/>
          </w:tcPr>
          <w:p w14:paraId="76F80CE9" w14:textId="77777777" w:rsidR="00B47741" w:rsidRPr="0093321E" w:rsidRDefault="00B47741" w:rsidP="008C44B5">
            <w:pPr>
              <w:tabs>
                <w:tab w:val="right" w:pos="9923"/>
              </w:tabs>
              <w:spacing w:before="120" w:after="120"/>
              <w:rPr>
                <w:rFonts w:asciiTheme="minorHAnsi" w:hAnsiTheme="minorHAnsi"/>
                <w:sz w:val="16"/>
                <w:szCs w:val="16"/>
              </w:rPr>
            </w:pPr>
          </w:p>
        </w:tc>
        <w:tc>
          <w:tcPr>
            <w:tcW w:w="992" w:type="dxa"/>
          </w:tcPr>
          <w:p w14:paraId="251450D0" w14:textId="77777777" w:rsidR="00B47741" w:rsidRPr="0093321E" w:rsidRDefault="00B47741" w:rsidP="008C44B5">
            <w:pPr>
              <w:tabs>
                <w:tab w:val="right" w:pos="9923"/>
              </w:tabs>
              <w:spacing w:before="120" w:after="120"/>
              <w:rPr>
                <w:rFonts w:asciiTheme="minorHAnsi" w:hAnsiTheme="minorHAnsi"/>
                <w:sz w:val="16"/>
                <w:szCs w:val="16"/>
              </w:rPr>
            </w:pPr>
          </w:p>
        </w:tc>
        <w:tc>
          <w:tcPr>
            <w:tcW w:w="1559" w:type="dxa"/>
          </w:tcPr>
          <w:p w14:paraId="176D134E" w14:textId="77777777" w:rsidR="00B47741" w:rsidRPr="0093321E" w:rsidRDefault="00B47741" w:rsidP="008C44B5">
            <w:pPr>
              <w:tabs>
                <w:tab w:val="right" w:pos="9923"/>
              </w:tabs>
              <w:spacing w:before="120" w:after="120"/>
              <w:rPr>
                <w:rFonts w:asciiTheme="minorHAnsi" w:hAnsiTheme="minorHAnsi"/>
                <w:sz w:val="16"/>
                <w:szCs w:val="16"/>
              </w:rPr>
            </w:pPr>
          </w:p>
        </w:tc>
        <w:tc>
          <w:tcPr>
            <w:tcW w:w="1275" w:type="dxa"/>
          </w:tcPr>
          <w:p w14:paraId="4E8A65B6" w14:textId="77777777" w:rsidR="00B47741" w:rsidRPr="0093321E" w:rsidRDefault="00B47741" w:rsidP="008C44B5">
            <w:pPr>
              <w:tabs>
                <w:tab w:val="right" w:pos="9923"/>
              </w:tabs>
              <w:spacing w:before="120" w:after="120"/>
              <w:rPr>
                <w:rFonts w:asciiTheme="minorHAnsi" w:hAnsiTheme="minorHAnsi"/>
                <w:sz w:val="16"/>
                <w:szCs w:val="16"/>
              </w:rPr>
            </w:pPr>
          </w:p>
        </w:tc>
        <w:tc>
          <w:tcPr>
            <w:tcW w:w="1337" w:type="dxa"/>
          </w:tcPr>
          <w:p w14:paraId="2E6CD0CF" w14:textId="77777777" w:rsidR="00B47741" w:rsidRPr="0093321E" w:rsidRDefault="00B47741" w:rsidP="008C44B5">
            <w:pPr>
              <w:tabs>
                <w:tab w:val="right" w:pos="9923"/>
              </w:tabs>
              <w:spacing w:before="120" w:after="120"/>
              <w:rPr>
                <w:rFonts w:asciiTheme="minorHAnsi" w:hAnsiTheme="minorHAnsi"/>
                <w:sz w:val="16"/>
                <w:szCs w:val="16"/>
              </w:rPr>
            </w:pPr>
          </w:p>
        </w:tc>
        <w:tc>
          <w:tcPr>
            <w:tcW w:w="1463" w:type="dxa"/>
          </w:tcPr>
          <w:p w14:paraId="1F9358F0" w14:textId="77777777" w:rsidR="00B47741" w:rsidRPr="0093321E" w:rsidRDefault="00B47741" w:rsidP="008C44B5">
            <w:pPr>
              <w:tabs>
                <w:tab w:val="right" w:pos="9923"/>
              </w:tabs>
              <w:spacing w:before="120" w:after="120"/>
              <w:rPr>
                <w:rFonts w:asciiTheme="minorHAnsi" w:hAnsiTheme="minorHAnsi"/>
                <w:sz w:val="16"/>
                <w:szCs w:val="16"/>
              </w:rPr>
            </w:pPr>
          </w:p>
        </w:tc>
        <w:tc>
          <w:tcPr>
            <w:tcW w:w="1463" w:type="dxa"/>
          </w:tcPr>
          <w:p w14:paraId="72C7AA74" w14:textId="77777777" w:rsidR="00B47741" w:rsidRPr="0093321E" w:rsidRDefault="00B47741" w:rsidP="008C44B5">
            <w:pPr>
              <w:tabs>
                <w:tab w:val="right" w:pos="9923"/>
              </w:tabs>
              <w:spacing w:before="120" w:after="120"/>
              <w:rPr>
                <w:rFonts w:asciiTheme="minorHAnsi" w:hAnsiTheme="minorHAnsi"/>
                <w:sz w:val="16"/>
                <w:szCs w:val="16"/>
              </w:rPr>
            </w:pPr>
          </w:p>
        </w:tc>
      </w:tr>
      <w:tr w:rsidR="00B47741" w:rsidRPr="0093321E" w14:paraId="044E878A" w14:textId="77777777" w:rsidTr="008C44B5">
        <w:trPr>
          <w:jc w:val="center"/>
        </w:trPr>
        <w:tc>
          <w:tcPr>
            <w:tcW w:w="1060" w:type="dxa"/>
            <w:vMerge/>
          </w:tcPr>
          <w:p w14:paraId="531BCB21" w14:textId="77777777" w:rsidR="00B47741" w:rsidRPr="0093321E" w:rsidRDefault="00B47741" w:rsidP="008C44B5">
            <w:pPr>
              <w:tabs>
                <w:tab w:val="right" w:pos="9923"/>
              </w:tabs>
              <w:ind w:right="141"/>
              <w:rPr>
                <w:rFonts w:asciiTheme="minorHAnsi" w:hAnsiTheme="minorHAnsi"/>
                <w:sz w:val="16"/>
                <w:szCs w:val="16"/>
              </w:rPr>
            </w:pPr>
          </w:p>
        </w:tc>
        <w:tc>
          <w:tcPr>
            <w:tcW w:w="1169" w:type="dxa"/>
          </w:tcPr>
          <w:p w14:paraId="6C4C8DD2" w14:textId="77777777" w:rsidR="00B47741" w:rsidRPr="0093321E" w:rsidRDefault="00B47741" w:rsidP="008C44B5">
            <w:pPr>
              <w:tabs>
                <w:tab w:val="right" w:pos="9923"/>
              </w:tabs>
              <w:spacing w:before="120" w:after="120"/>
              <w:rPr>
                <w:rFonts w:asciiTheme="minorHAnsi" w:hAnsiTheme="minorHAnsi"/>
                <w:sz w:val="16"/>
                <w:szCs w:val="16"/>
              </w:rPr>
            </w:pPr>
          </w:p>
        </w:tc>
        <w:tc>
          <w:tcPr>
            <w:tcW w:w="992" w:type="dxa"/>
          </w:tcPr>
          <w:p w14:paraId="4FE9B384" w14:textId="77777777" w:rsidR="00B47741" w:rsidRPr="0093321E" w:rsidRDefault="00B47741" w:rsidP="008C44B5">
            <w:pPr>
              <w:tabs>
                <w:tab w:val="right" w:pos="9923"/>
              </w:tabs>
              <w:spacing w:before="120" w:after="120"/>
              <w:rPr>
                <w:rFonts w:asciiTheme="minorHAnsi" w:hAnsiTheme="minorHAnsi"/>
                <w:sz w:val="16"/>
                <w:szCs w:val="16"/>
              </w:rPr>
            </w:pPr>
          </w:p>
        </w:tc>
        <w:tc>
          <w:tcPr>
            <w:tcW w:w="1559" w:type="dxa"/>
          </w:tcPr>
          <w:p w14:paraId="53989D1A" w14:textId="77777777" w:rsidR="00B47741" w:rsidRPr="0093321E" w:rsidRDefault="00B47741" w:rsidP="008C44B5">
            <w:pPr>
              <w:tabs>
                <w:tab w:val="right" w:pos="9923"/>
              </w:tabs>
              <w:spacing w:before="120" w:after="120"/>
              <w:rPr>
                <w:rFonts w:asciiTheme="minorHAnsi" w:hAnsiTheme="minorHAnsi"/>
                <w:sz w:val="16"/>
                <w:szCs w:val="16"/>
              </w:rPr>
            </w:pPr>
          </w:p>
        </w:tc>
        <w:tc>
          <w:tcPr>
            <w:tcW w:w="1275" w:type="dxa"/>
          </w:tcPr>
          <w:p w14:paraId="20CFD998" w14:textId="77777777" w:rsidR="00B47741" w:rsidRPr="0093321E" w:rsidRDefault="00B47741" w:rsidP="008C44B5">
            <w:pPr>
              <w:tabs>
                <w:tab w:val="right" w:pos="9923"/>
              </w:tabs>
              <w:spacing w:before="120" w:after="120"/>
              <w:rPr>
                <w:rFonts w:asciiTheme="minorHAnsi" w:hAnsiTheme="minorHAnsi"/>
                <w:sz w:val="16"/>
                <w:szCs w:val="16"/>
              </w:rPr>
            </w:pPr>
          </w:p>
        </w:tc>
        <w:tc>
          <w:tcPr>
            <w:tcW w:w="1337" w:type="dxa"/>
          </w:tcPr>
          <w:p w14:paraId="60DB6C51" w14:textId="77777777" w:rsidR="00B47741" w:rsidRPr="0093321E" w:rsidRDefault="00B47741" w:rsidP="008C44B5">
            <w:pPr>
              <w:tabs>
                <w:tab w:val="right" w:pos="9923"/>
              </w:tabs>
              <w:spacing w:before="120" w:after="120"/>
              <w:rPr>
                <w:rFonts w:asciiTheme="minorHAnsi" w:hAnsiTheme="minorHAnsi"/>
                <w:sz w:val="16"/>
                <w:szCs w:val="16"/>
              </w:rPr>
            </w:pPr>
          </w:p>
        </w:tc>
        <w:tc>
          <w:tcPr>
            <w:tcW w:w="1463" w:type="dxa"/>
          </w:tcPr>
          <w:p w14:paraId="5CD73FEF" w14:textId="77777777" w:rsidR="00B47741" w:rsidRPr="0093321E" w:rsidRDefault="00B47741" w:rsidP="008C44B5">
            <w:pPr>
              <w:tabs>
                <w:tab w:val="right" w:pos="9923"/>
              </w:tabs>
              <w:spacing w:before="120" w:after="120"/>
              <w:rPr>
                <w:rFonts w:asciiTheme="minorHAnsi" w:hAnsiTheme="minorHAnsi"/>
                <w:sz w:val="16"/>
                <w:szCs w:val="16"/>
              </w:rPr>
            </w:pPr>
          </w:p>
        </w:tc>
        <w:tc>
          <w:tcPr>
            <w:tcW w:w="1463" w:type="dxa"/>
          </w:tcPr>
          <w:p w14:paraId="48BC8BDD" w14:textId="77777777" w:rsidR="00B47741" w:rsidRPr="0093321E" w:rsidRDefault="00B47741" w:rsidP="008C44B5">
            <w:pPr>
              <w:tabs>
                <w:tab w:val="right" w:pos="9923"/>
              </w:tabs>
              <w:spacing w:before="120" w:after="120"/>
              <w:rPr>
                <w:rFonts w:asciiTheme="minorHAnsi" w:hAnsiTheme="minorHAnsi"/>
                <w:sz w:val="16"/>
                <w:szCs w:val="16"/>
              </w:rPr>
            </w:pPr>
          </w:p>
        </w:tc>
      </w:tr>
      <w:tr w:rsidR="00B47741" w:rsidRPr="0093321E" w14:paraId="6CB25A67" w14:textId="77777777" w:rsidTr="008C44B5">
        <w:trPr>
          <w:jc w:val="center"/>
        </w:trPr>
        <w:tc>
          <w:tcPr>
            <w:tcW w:w="1060" w:type="dxa"/>
            <w:vMerge/>
          </w:tcPr>
          <w:p w14:paraId="53B25BF9" w14:textId="77777777" w:rsidR="00B47741" w:rsidRPr="0093321E" w:rsidRDefault="00B47741" w:rsidP="008C44B5">
            <w:pPr>
              <w:tabs>
                <w:tab w:val="right" w:pos="9923"/>
              </w:tabs>
              <w:ind w:right="141"/>
              <w:rPr>
                <w:rFonts w:asciiTheme="minorHAnsi" w:hAnsiTheme="minorHAnsi"/>
                <w:sz w:val="16"/>
                <w:szCs w:val="16"/>
              </w:rPr>
            </w:pPr>
          </w:p>
        </w:tc>
        <w:tc>
          <w:tcPr>
            <w:tcW w:w="1169" w:type="dxa"/>
          </w:tcPr>
          <w:p w14:paraId="7C7F4B0D" w14:textId="77777777" w:rsidR="00B47741" w:rsidRPr="0093321E" w:rsidRDefault="00B47741" w:rsidP="008C44B5">
            <w:pPr>
              <w:tabs>
                <w:tab w:val="right" w:pos="9923"/>
              </w:tabs>
              <w:spacing w:before="120" w:after="120"/>
              <w:rPr>
                <w:rFonts w:asciiTheme="minorHAnsi" w:hAnsiTheme="minorHAnsi"/>
                <w:sz w:val="16"/>
                <w:szCs w:val="16"/>
              </w:rPr>
            </w:pPr>
          </w:p>
        </w:tc>
        <w:tc>
          <w:tcPr>
            <w:tcW w:w="992" w:type="dxa"/>
          </w:tcPr>
          <w:p w14:paraId="3A6F2BA2" w14:textId="77777777" w:rsidR="00B47741" w:rsidRPr="0093321E" w:rsidRDefault="00B47741" w:rsidP="008C44B5">
            <w:pPr>
              <w:tabs>
                <w:tab w:val="right" w:pos="9923"/>
              </w:tabs>
              <w:spacing w:before="120" w:after="120"/>
              <w:rPr>
                <w:rFonts w:asciiTheme="minorHAnsi" w:hAnsiTheme="minorHAnsi"/>
                <w:sz w:val="16"/>
                <w:szCs w:val="16"/>
              </w:rPr>
            </w:pPr>
          </w:p>
        </w:tc>
        <w:tc>
          <w:tcPr>
            <w:tcW w:w="1559" w:type="dxa"/>
          </w:tcPr>
          <w:p w14:paraId="55E9ADB5" w14:textId="77777777" w:rsidR="00B47741" w:rsidRPr="0093321E" w:rsidRDefault="00B47741" w:rsidP="008C44B5">
            <w:pPr>
              <w:tabs>
                <w:tab w:val="right" w:pos="9923"/>
              </w:tabs>
              <w:spacing w:before="120" w:after="120"/>
              <w:rPr>
                <w:rFonts w:asciiTheme="minorHAnsi" w:hAnsiTheme="minorHAnsi"/>
                <w:sz w:val="16"/>
                <w:szCs w:val="16"/>
              </w:rPr>
            </w:pPr>
          </w:p>
        </w:tc>
        <w:tc>
          <w:tcPr>
            <w:tcW w:w="1275" w:type="dxa"/>
          </w:tcPr>
          <w:p w14:paraId="00B9DA04" w14:textId="77777777" w:rsidR="00B47741" w:rsidRPr="0093321E" w:rsidRDefault="00B47741" w:rsidP="008C44B5">
            <w:pPr>
              <w:tabs>
                <w:tab w:val="right" w:pos="9923"/>
              </w:tabs>
              <w:spacing w:before="120" w:after="120"/>
              <w:rPr>
                <w:rFonts w:asciiTheme="minorHAnsi" w:hAnsiTheme="minorHAnsi"/>
                <w:sz w:val="16"/>
                <w:szCs w:val="16"/>
              </w:rPr>
            </w:pPr>
          </w:p>
        </w:tc>
        <w:tc>
          <w:tcPr>
            <w:tcW w:w="1337" w:type="dxa"/>
          </w:tcPr>
          <w:p w14:paraId="74ED7616" w14:textId="77777777" w:rsidR="00B47741" w:rsidRPr="0093321E" w:rsidRDefault="00B47741" w:rsidP="008C44B5">
            <w:pPr>
              <w:tabs>
                <w:tab w:val="right" w:pos="9923"/>
              </w:tabs>
              <w:spacing w:before="120" w:after="120"/>
              <w:rPr>
                <w:rFonts w:asciiTheme="minorHAnsi" w:hAnsiTheme="minorHAnsi"/>
                <w:sz w:val="16"/>
                <w:szCs w:val="16"/>
              </w:rPr>
            </w:pPr>
          </w:p>
        </w:tc>
        <w:tc>
          <w:tcPr>
            <w:tcW w:w="1463" w:type="dxa"/>
          </w:tcPr>
          <w:p w14:paraId="54D81165" w14:textId="77777777" w:rsidR="00B47741" w:rsidRPr="0093321E" w:rsidRDefault="00B47741" w:rsidP="008C44B5">
            <w:pPr>
              <w:tabs>
                <w:tab w:val="right" w:pos="9923"/>
              </w:tabs>
              <w:spacing w:before="120" w:after="120"/>
              <w:rPr>
                <w:rFonts w:asciiTheme="minorHAnsi" w:hAnsiTheme="minorHAnsi"/>
                <w:sz w:val="16"/>
                <w:szCs w:val="16"/>
              </w:rPr>
            </w:pPr>
          </w:p>
        </w:tc>
        <w:tc>
          <w:tcPr>
            <w:tcW w:w="1463" w:type="dxa"/>
          </w:tcPr>
          <w:p w14:paraId="00202830" w14:textId="77777777" w:rsidR="00B47741" w:rsidRPr="0093321E" w:rsidRDefault="00B47741" w:rsidP="008C44B5">
            <w:pPr>
              <w:tabs>
                <w:tab w:val="right" w:pos="9923"/>
              </w:tabs>
              <w:spacing w:before="120" w:after="120"/>
              <w:rPr>
                <w:rFonts w:asciiTheme="minorHAnsi" w:hAnsiTheme="minorHAnsi"/>
                <w:sz w:val="16"/>
                <w:szCs w:val="16"/>
              </w:rPr>
            </w:pPr>
          </w:p>
        </w:tc>
      </w:tr>
      <w:tr w:rsidR="00B47741" w:rsidRPr="0093321E" w14:paraId="2DD65F09" w14:textId="77777777" w:rsidTr="008C44B5">
        <w:trPr>
          <w:jc w:val="center"/>
        </w:trPr>
        <w:tc>
          <w:tcPr>
            <w:tcW w:w="1060" w:type="dxa"/>
            <w:vMerge/>
          </w:tcPr>
          <w:p w14:paraId="11431EA1" w14:textId="77777777" w:rsidR="00B47741" w:rsidRPr="0093321E" w:rsidRDefault="00B47741" w:rsidP="008C44B5">
            <w:pPr>
              <w:tabs>
                <w:tab w:val="right" w:pos="9923"/>
              </w:tabs>
              <w:ind w:right="141"/>
              <w:rPr>
                <w:rFonts w:asciiTheme="minorHAnsi" w:hAnsiTheme="minorHAnsi"/>
                <w:sz w:val="16"/>
                <w:szCs w:val="16"/>
              </w:rPr>
            </w:pPr>
          </w:p>
        </w:tc>
        <w:tc>
          <w:tcPr>
            <w:tcW w:w="1169" w:type="dxa"/>
          </w:tcPr>
          <w:p w14:paraId="56FAB611" w14:textId="77777777" w:rsidR="00B47741" w:rsidRPr="0093321E" w:rsidRDefault="00B47741" w:rsidP="008C44B5">
            <w:pPr>
              <w:tabs>
                <w:tab w:val="right" w:pos="9923"/>
              </w:tabs>
              <w:spacing w:before="120" w:after="120"/>
              <w:rPr>
                <w:rFonts w:asciiTheme="minorHAnsi" w:hAnsiTheme="minorHAnsi"/>
                <w:sz w:val="16"/>
                <w:szCs w:val="16"/>
              </w:rPr>
            </w:pPr>
          </w:p>
        </w:tc>
        <w:tc>
          <w:tcPr>
            <w:tcW w:w="992" w:type="dxa"/>
          </w:tcPr>
          <w:p w14:paraId="6B279120" w14:textId="77777777" w:rsidR="00B47741" w:rsidRPr="0093321E" w:rsidRDefault="00B47741" w:rsidP="008C44B5">
            <w:pPr>
              <w:tabs>
                <w:tab w:val="right" w:pos="9923"/>
              </w:tabs>
              <w:spacing w:before="120" w:after="120"/>
              <w:rPr>
                <w:rFonts w:asciiTheme="minorHAnsi" w:hAnsiTheme="minorHAnsi"/>
                <w:sz w:val="16"/>
                <w:szCs w:val="16"/>
              </w:rPr>
            </w:pPr>
          </w:p>
        </w:tc>
        <w:tc>
          <w:tcPr>
            <w:tcW w:w="1559" w:type="dxa"/>
          </w:tcPr>
          <w:p w14:paraId="67F7687E" w14:textId="77777777" w:rsidR="00B47741" w:rsidRPr="0093321E" w:rsidRDefault="00B47741" w:rsidP="008C44B5">
            <w:pPr>
              <w:tabs>
                <w:tab w:val="right" w:pos="9923"/>
              </w:tabs>
              <w:spacing w:before="120" w:after="120"/>
              <w:rPr>
                <w:rFonts w:asciiTheme="minorHAnsi" w:hAnsiTheme="minorHAnsi"/>
                <w:sz w:val="16"/>
                <w:szCs w:val="16"/>
              </w:rPr>
            </w:pPr>
          </w:p>
        </w:tc>
        <w:tc>
          <w:tcPr>
            <w:tcW w:w="1275" w:type="dxa"/>
          </w:tcPr>
          <w:p w14:paraId="19708AF5" w14:textId="77777777" w:rsidR="00B47741" w:rsidRPr="0093321E" w:rsidRDefault="00B47741" w:rsidP="008C44B5">
            <w:pPr>
              <w:tabs>
                <w:tab w:val="right" w:pos="9923"/>
              </w:tabs>
              <w:spacing w:before="120" w:after="120"/>
              <w:rPr>
                <w:rFonts w:asciiTheme="minorHAnsi" w:hAnsiTheme="minorHAnsi"/>
                <w:sz w:val="16"/>
                <w:szCs w:val="16"/>
              </w:rPr>
            </w:pPr>
          </w:p>
        </w:tc>
        <w:tc>
          <w:tcPr>
            <w:tcW w:w="1337" w:type="dxa"/>
          </w:tcPr>
          <w:p w14:paraId="0D8FA309" w14:textId="77777777" w:rsidR="00B47741" w:rsidRPr="0093321E" w:rsidRDefault="00B47741" w:rsidP="008C44B5">
            <w:pPr>
              <w:tabs>
                <w:tab w:val="right" w:pos="9923"/>
              </w:tabs>
              <w:spacing w:before="120" w:after="120"/>
              <w:rPr>
                <w:rFonts w:asciiTheme="minorHAnsi" w:hAnsiTheme="minorHAnsi"/>
                <w:sz w:val="16"/>
                <w:szCs w:val="16"/>
              </w:rPr>
            </w:pPr>
          </w:p>
        </w:tc>
        <w:tc>
          <w:tcPr>
            <w:tcW w:w="1463" w:type="dxa"/>
          </w:tcPr>
          <w:p w14:paraId="5A6E556D" w14:textId="77777777" w:rsidR="00B47741" w:rsidRPr="0093321E" w:rsidRDefault="00B47741" w:rsidP="008C44B5">
            <w:pPr>
              <w:tabs>
                <w:tab w:val="right" w:pos="9923"/>
              </w:tabs>
              <w:spacing w:before="120" w:after="120"/>
              <w:rPr>
                <w:rFonts w:asciiTheme="minorHAnsi" w:hAnsiTheme="minorHAnsi"/>
                <w:sz w:val="16"/>
                <w:szCs w:val="16"/>
              </w:rPr>
            </w:pPr>
          </w:p>
        </w:tc>
        <w:tc>
          <w:tcPr>
            <w:tcW w:w="1463" w:type="dxa"/>
          </w:tcPr>
          <w:p w14:paraId="55D02989" w14:textId="77777777" w:rsidR="00B47741" w:rsidRPr="0093321E" w:rsidRDefault="00B47741" w:rsidP="008C44B5">
            <w:pPr>
              <w:tabs>
                <w:tab w:val="right" w:pos="9923"/>
              </w:tabs>
              <w:spacing w:before="120" w:after="120"/>
              <w:rPr>
                <w:rFonts w:asciiTheme="minorHAnsi" w:hAnsiTheme="minorHAnsi"/>
                <w:sz w:val="16"/>
                <w:szCs w:val="16"/>
              </w:rPr>
            </w:pPr>
          </w:p>
        </w:tc>
      </w:tr>
      <w:tr w:rsidR="00B47741" w:rsidRPr="0093321E" w14:paraId="1B8F1B98" w14:textId="77777777" w:rsidTr="008C44B5">
        <w:trPr>
          <w:jc w:val="center"/>
        </w:trPr>
        <w:tc>
          <w:tcPr>
            <w:tcW w:w="1060" w:type="dxa"/>
            <w:vMerge/>
          </w:tcPr>
          <w:p w14:paraId="1408B630" w14:textId="77777777" w:rsidR="00B47741" w:rsidRPr="0093321E" w:rsidRDefault="00B47741" w:rsidP="008C44B5">
            <w:pPr>
              <w:tabs>
                <w:tab w:val="right" w:pos="9923"/>
              </w:tabs>
              <w:ind w:right="141"/>
              <w:rPr>
                <w:rFonts w:asciiTheme="minorHAnsi" w:hAnsiTheme="minorHAnsi"/>
                <w:sz w:val="16"/>
                <w:szCs w:val="16"/>
              </w:rPr>
            </w:pPr>
          </w:p>
        </w:tc>
        <w:tc>
          <w:tcPr>
            <w:tcW w:w="1169" w:type="dxa"/>
          </w:tcPr>
          <w:p w14:paraId="2D4201B7" w14:textId="77777777" w:rsidR="00B47741" w:rsidRPr="0093321E" w:rsidRDefault="00B47741" w:rsidP="008C44B5">
            <w:pPr>
              <w:tabs>
                <w:tab w:val="right" w:pos="9923"/>
              </w:tabs>
              <w:spacing w:before="120" w:after="120"/>
              <w:rPr>
                <w:rFonts w:asciiTheme="minorHAnsi" w:hAnsiTheme="minorHAnsi"/>
                <w:sz w:val="16"/>
                <w:szCs w:val="16"/>
              </w:rPr>
            </w:pPr>
          </w:p>
        </w:tc>
        <w:tc>
          <w:tcPr>
            <w:tcW w:w="992" w:type="dxa"/>
          </w:tcPr>
          <w:p w14:paraId="58489EBF" w14:textId="77777777" w:rsidR="00B47741" w:rsidRPr="0093321E" w:rsidRDefault="00B47741" w:rsidP="008C44B5">
            <w:pPr>
              <w:tabs>
                <w:tab w:val="right" w:pos="9923"/>
              </w:tabs>
              <w:spacing w:before="120" w:after="120"/>
              <w:rPr>
                <w:rFonts w:asciiTheme="minorHAnsi" w:hAnsiTheme="minorHAnsi"/>
                <w:sz w:val="16"/>
                <w:szCs w:val="16"/>
              </w:rPr>
            </w:pPr>
          </w:p>
        </w:tc>
        <w:tc>
          <w:tcPr>
            <w:tcW w:w="1559" w:type="dxa"/>
          </w:tcPr>
          <w:p w14:paraId="74FEFA59" w14:textId="77777777" w:rsidR="00B47741" w:rsidRPr="0093321E" w:rsidRDefault="00B47741" w:rsidP="008C44B5">
            <w:pPr>
              <w:tabs>
                <w:tab w:val="right" w:pos="9923"/>
              </w:tabs>
              <w:spacing w:before="120" w:after="120"/>
              <w:rPr>
                <w:rFonts w:asciiTheme="minorHAnsi" w:hAnsiTheme="minorHAnsi"/>
                <w:sz w:val="16"/>
                <w:szCs w:val="16"/>
              </w:rPr>
            </w:pPr>
          </w:p>
        </w:tc>
        <w:tc>
          <w:tcPr>
            <w:tcW w:w="1275" w:type="dxa"/>
          </w:tcPr>
          <w:p w14:paraId="74D716EC" w14:textId="77777777" w:rsidR="00B47741" w:rsidRPr="0093321E" w:rsidRDefault="00B47741" w:rsidP="008C44B5">
            <w:pPr>
              <w:tabs>
                <w:tab w:val="right" w:pos="9923"/>
              </w:tabs>
              <w:spacing w:before="120" w:after="120"/>
              <w:rPr>
                <w:rFonts w:asciiTheme="minorHAnsi" w:hAnsiTheme="minorHAnsi"/>
                <w:sz w:val="16"/>
                <w:szCs w:val="16"/>
              </w:rPr>
            </w:pPr>
          </w:p>
        </w:tc>
        <w:tc>
          <w:tcPr>
            <w:tcW w:w="1337" w:type="dxa"/>
          </w:tcPr>
          <w:p w14:paraId="7A975FD4" w14:textId="77777777" w:rsidR="00B47741" w:rsidRPr="0093321E" w:rsidRDefault="00B47741" w:rsidP="008C44B5">
            <w:pPr>
              <w:tabs>
                <w:tab w:val="right" w:pos="9923"/>
              </w:tabs>
              <w:spacing w:before="120" w:after="120"/>
              <w:rPr>
                <w:rFonts w:asciiTheme="minorHAnsi" w:hAnsiTheme="minorHAnsi"/>
                <w:sz w:val="16"/>
                <w:szCs w:val="16"/>
              </w:rPr>
            </w:pPr>
          </w:p>
        </w:tc>
        <w:tc>
          <w:tcPr>
            <w:tcW w:w="1463" w:type="dxa"/>
          </w:tcPr>
          <w:p w14:paraId="1C445136" w14:textId="77777777" w:rsidR="00B47741" w:rsidRPr="0093321E" w:rsidRDefault="00B47741" w:rsidP="008C44B5">
            <w:pPr>
              <w:tabs>
                <w:tab w:val="right" w:pos="9923"/>
              </w:tabs>
              <w:spacing w:before="120" w:after="120"/>
              <w:rPr>
                <w:rFonts w:asciiTheme="minorHAnsi" w:hAnsiTheme="minorHAnsi"/>
                <w:sz w:val="16"/>
                <w:szCs w:val="16"/>
              </w:rPr>
            </w:pPr>
          </w:p>
        </w:tc>
        <w:tc>
          <w:tcPr>
            <w:tcW w:w="1463" w:type="dxa"/>
          </w:tcPr>
          <w:p w14:paraId="03EC4E93" w14:textId="77777777" w:rsidR="00B47741" w:rsidRPr="0093321E" w:rsidRDefault="00B47741" w:rsidP="008C44B5">
            <w:pPr>
              <w:tabs>
                <w:tab w:val="right" w:pos="9923"/>
              </w:tabs>
              <w:spacing w:before="120" w:after="120"/>
              <w:rPr>
                <w:rFonts w:asciiTheme="minorHAnsi" w:hAnsiTheme="minorHAnsi"/>
                <w:sz w:val="16"/>
                <w:szCs w:val="16"/>
              </w:rPr>
            </w:pPr>
          </w:p>
        </w:tc>
      </w:tr>
    </w:tbl>
    <w:p w14:paraId="5C2266EA" w14:textId="77777777" w:rsidR="00D23ECF" w:rsidRPr="0093321E" w:rsidRDefault="00D23ECF" w:rsidP="00D23ECF">
      <w:pPr>
        <w:ind w:left="426"/>
        <w:jc w:val="both"/>
        <w:rPr>
          <w:rFonts w:asciiTheme="minorHAnsi" w:hAnsiTheme="minorHAnsi"/>
        </w:rPr>
      </w:pPr>
    </w:p>
    <w:p w14:paraId="2ED310E6" w14:textId="77777777" w:rsidR="00D23ECF" w:rsidRDefault="00D23ECF" w:rsidP="00D23ECF">
      <w:pPr>
        <w:tabs>
          <w:tab w:val="right" w:pos="9781"/>
        </w:tabs>
        <w:ind w:right="141"/>
        <w:rPr>
          <w:rFonts w:ascii="Calibri" w:hAnsi="Calibri"/>
          <w:u w:val="single"/>
        </w:rPr>
      </w:pPr>
    </w:p>
    <w:p w14:paraId="723C24FD" w14:textId="77777777" w:rsidR="00D23ECF" w:rsidRPr="00007CCB" w:rsidRDefault="00D23ECF" w:rsidP="00D23ECF">
      <w:pPr>
        <w:tabs>
          <w:tab w:val="right" w:pos="9781"/>
        </w:tabs>
        <w:ind w:right="141"/>
        <w:rPr>
          <w:rFonts w:ascii="Calibri" w:hAnsi="Calibri"/>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gridCol w:w="567"/>
        <w:gridCol w:w="2126"/>
        <w:gridCol w:w="2342"/>
      </w:tblGrid>
      <w:tr w:rsidR="00D23ECF" w:rsidRPr="003655E2" w14:paraId="0202C4EB" w14:textId="77777777" w:rsidTr="00E854AE">
        <w:trPr>
          <w:jc w:val="center"/>
        </w:trPr>
        <w:tc>
          <w:tcPr>
            <w:tcW w:w="2093" w:type="dxa"/>
            <w:shd w:val="clear" w:color="auto" w:fill="auto"/>
            <w:vAlign w:val="center"/>
          </w:tcPr>
          <w:p w14:paraId="0863EB29" w14:textId="77777777" w:rsidR="00D23ECF" w:rsidRPr="003655E2" w:rsidRDefault="00D23ECF" w:rsidP="00E854AE">
            <w:pPr>
              <w:tabs>
                <w:tab w:val="right" w:pos="9356"/>
              </w:tabs>
              <w:jc w:val="both"/>
              <w:rPr>
                <w:rFonts w:ascii="Calibri" w:hAnsi="Calibri"/>
                <w:b/>
                <w:sz w:val="18"/>
              </w:rPr>
            </w:pPr>
            <w:r w:rsidRPr="003655E2">
              <w:rPr>
                <w:rFonts w:ascii="Calibri" w:hAnsi="Calibri"/>
                <w:b/>
                <w:sz w:val="18"/>
              </w:rPr>
              <w:t>PRESENTACIÓN Y UNIDAD DE MEDIDA:</w:t>
            </w:r>
          </w:p>
        </w:tc>
        <w:tc>
          <w:tcPr>
            <w:tcW w:w="2268" w:type="dxa"/>
            <w:tcBorders>
              <w:right w:val="single" w:sz="4" w:space="0" w:color="auto"/>
            </w:tcBorders>
            <w:shd w:val="clear" w:color="auto" w:fill="auto"/>
            <w:vAlign w:val="center"/>
          </w:tcPr>
          <w:p w14:paraId="7C413113" w14:textId="77777777" w:rsidR="00D23ECF" w:rsidRPr="003655E2" w:rsidRDefault="00D23ECF" w:rsidP="00E854AE">
            <w:pPr>
              <w:jc w:val="center"/>
              <w:rPr>
                <w:rFonts w:ascii="Calibri" w:hAnsi="Calibri"/>
                <w:b/>
                <w:sz w:val="18"/>
              </w:rPr>
            </w:pPr>
          </w:p>
        </w:tc>
        <w:tc>
          <w:tcPr>
            <w:tcW w:w="567" w:type="dxa"/>
            <w:tcBorders>
              <w:top w:val="nil"/>
              <w:left w:val="single" w:sz="4" w:space="0" w:color="auto"/>
              <w:bottom w:val="nil"/>
              <w:right w:val="single" w:sz="4" w:space="0" w:color="auto"/>
            </w:tcBorders>
            <w:shd w:val="clear" w:color="auto" w:fill="auto"/>
            <w:vAlign w:val="center"/>
          </w:tcPr>
          <w:p w14:paraId="6C04940B" w14:textId="77777777" w:rsidR="00D23ECF" w:rsidRPr="003655E2" w:rsidRDefault="00D23ECF" w:rsidP="00E854AE">
            <w:pPr>
              <w:jc w:val="center"/>
              <w:rPr>
                <w:rFonts w:ascii="Calibri" w:hAnsi="Calibri"/>
                <w:b/>
                <w:sz w:val="18"/>
              </w:rPr>
            </w:pPr>
          </w:p>
        </w:tc>
        <w:tc>
          <w:tcPr>
            <w:tcW w:w="2126" w:type="dxa"/>
            <w:tcBorders>
              <w:left w:val="single" w:sz="4" w:space="0" w:color="auto"/>
            </w:tcBorders>
            <w:shd w:val="clear" w:color="auto" w:fill="auto"/>
            <w:vAlign w:val="center"/>
          </w:tcPr>
          <w:p w14:paraId="06B06ACD" w14:textId="77777777" w:rsidR="00D23ECF" w:rsidRPr="003655E2" w:rsidRDefault="00D23ECF" w:rsidP="00E854AE">
            <w:pPr>
              <w:rPr>
                <w:rFonts w:ascii="Calibri" w:hAnsi="Calibri"/>
                <w:b/>
                <w:sz w:val="18"/>
              </w:rPr>
            </w:pPr>
            <w:r w:rsidRPr="003655E2">
              <w:rPr>
                <w:rFonts w:ascii="Calibri" w:hAnsi="Calibri"/>
                <w:b/>
                <w:sz w:val="18"/>
              </w:rPr>
              <w:t>CANTIDAD OFERTADA:</w:t>
            </w:r>
          </w:p>
        </w:tc>
        <w:tc>
          <w:tcPr>
            <w:tcW w:w="2342" w:type="dxa"/>
            <w:shd w:val="clear" w:color="auto" w:fill="auto"/>
            <w:vAlign w:val="center"/>
          </w:tcPr>
          <w:p w14:paraId="38FDF73E" w14:textId="77777777" w:rsidR="00D23ECF" w:rsidRPr="003655E2" w:rsidRDefault="00D23ECF" w:rsidP="00E854AE">
            <w:pPr>
              <w:jc w:val="center"/>
              <w:rPr>
                <w:rFonts w:ascii="Calibri" w:hAnsi="Calibri"/>
                <w:b/>
                <w:sz w:val="18"/>
              </w:rPr>
            </w:pPr>
          </w:p>
        </w:tc>
      </w:tr>
    </w:tbl>
    <w:p w14:paraId="3F49121C" w14:textId="77777777" w:rsidR="00D23ECF" w:rsidRPr="003655E2" w:rsidRDefault="00D23ECF" w:rsidP="00D23ECF">
      <w:pPr>
        <w:tabs>
          <w:tab w:val="right" w:pos="5103"/>
          <w:tab w:val="right" w:pos="9781"/>
        </w:tabs>
        <w:ind w:right="141"/>
        <w:rPr>
          <w:rFonts w:ascii="Calibri" w:hAnsi="Calibri"/>
          <w:sz w:val="18"/>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tblGrid>
      <w:tr w:rsidR="00D23ECF" w:rsidRPr="003655E2" w14:paraId="1E5493D1" w14:textId="77777777" w:rsidTr="00E854AE">
        <w:trPr>
          <w:jc w:val="center"/>
        </w:trPr>
        <w:tc>
          <w:tcPr>
            <w:tcW w:w="2093" w:type="dxa"/>
            <w:shd w:val="clear" w:color="auto" w:fill="auto"/>
            <w:vAlign w:val="center"/>
          </w:tcPr>
          <w:p w14:paraId="7148927D" w14:textId="77777777" w:rsidR="00D23ECF" w:rsidRPr="003655E2" w:rsidRDefault="00D23ECF" w:rsidP="00E854AE">
            <w:pPr>
              <w:tabs>
                <w:tab w:val="right" w:pos="9356"/>
              </w:tabs>
              <w:jc w:val="both"/>
              <w:rPr>
                <w:rFonts w:ascii="Calibri" w:hAnsi="Calibri"/>
                <w:b/>
                <w:sz w:val="18"/>
              </w:rPr>
            </w:pPr>
            <w:r>
              <w:rPr>
                <w:rFonts w:ascii="Calibri" w:hAnsi="Calibri"/>
                <w:b/>
                <w:sz w:val="18"/>
              </w:rPr>
              <w:t xml:space="preserve">GARANTÍA DEL SERVICIO </w:t>
            </w:r>
            <w:r w:rsidRPr="003655E2">
              <w:rPr>
                <w:rFonts w:ascii="Calibri" w:hAnsi="Calibri"/>
                <w:b/>
                <w:sz w:val="18"/>
              </w:rPr>
              <w:t>OFERTADO:</w:t>
            </w:r>
          </w:p>
        </w:tc>
        <w:tc>
          <w:tcPr>
            <w:tcW w:w="2268" w:type="dxa"/>
            <w:tcBorders>
              <w:right w:val="single" w:sz="4" w:space="0" w:color="auto"/>
            </w:tcBorders>
            <w:shd w:val="clear" w:color="auto" w:fill="auto"/>
            <w:vAlign w:val="center"/>
          </w:tcPr>
          <w:p w14:paraId="0828BFD9" w14:textId="77777777" w:rsidR="00D23ECF" w:rsidRPr="003655E2" w:rsidRDefault="00D23ECF" w:rsidP="00E854AE">
            <w:pPr>
              <w:jc w:val="center"/>
              <w:rPr>
                <w:rFonts w:ascii="Calibri" w:hAnsi="Calibri"/>
                <w:b/>
                <w:sz w:val="18"/>
              </w:rPr>
            </w:pPr>
          </w:p>
        </w:tc>
      </w:tr>
    </w:tbl>
    <w:p w14:paraId="2DB7844E" w14:textId="77777777" w:rsidR="00F87AC4" w:rsidRDefault="00F87AC4" w:rsidP="00E1428C">
      <w:pPr>
        <w:pStyle w:val="Default"/>
        <w:jc w:val="center"/>
        <w:rPr>
          <w:rFonts w:asciiTheme="minorHAnsi" w:hAnsiTheme="minorHAnsi"/>
          <w:b/>
          <w:sz w:val="20"/>
          <w:szCs w:val="20"/>
        </w:rPr>
      </w:pPr>
    </w:p>
    <w:p w14:paraId="745B73D5" w14:textId="77777777" w:rsidR="00F87AC4" w:rsidRDefault="00F87AC4" w:rsidP="00E1428C">
      <w:pPr>
        <w:pStyle w:val="Default"/>
        <w:jc w:val="center"/>
        <w:rPr>
          <w:rFonts w:asciiTheme="minorHAnsi" w:hAnsiTheme="minorHAnsi"/>
          <w:b/>
          <w:sz w:val="20"/>
          <w:szCs w:val="20"/>
        </w:rPr>
      </w:pPr>
    </w:p>
    <w:p w14:paraId="7377A7DD" w14:textId="77777777" w:rsidR="00C96B24" w:rsidRDefault="00C96B24" w:rsidP="00E1428C">
      <w:pPr>
        <w:pStyle w:val="Default"/>
        <w:jc w:val="center"/>
        <w:rPr>
          <w:rFonts w:asciiTheme="minorHAnsi" w:hAnsiTheme="minorHAnsi"/>
          <w:b/>
          <w:sz w:val="20"/>
          <w:szCs w:val="20"/>
        </w:rPr>
      </w:pPr>
    </w:p>
    <w:p w14:paraId="506FC24B" w14:textId="77777777" w:rsidR="00C96B24" w:rsidRDefault="00C96B24" w:rsidP="00E1428C">
      <w:pPr>
        <w:pStyle w:val="Default"/>
        <w:jc w:val="center"/>
        <w:rPr>
          <w:rFonts w:asciiTheme="minorHAnsi" w:hAnsiTheme="minorHAnsi"/>
          <w:b/>
          <w:sz w:val="20"/>
          <w:szCs w:val="20"/>
        </w:rPr>
      </w:pPr>
    </w:p>
    <w:p w14:paraId="6A7D9E92" w14:textId="77777777" w:rsidR="00E1428C" w:rsidRPr="0093321E" w:rsidRDefault="00E1428C" w:rsidP="00E1428C">
      <w:pPr>
        <w:pStyle w:val="Default"/>
        <w:jc w:val="center"/>
        <w:rPr>
          <w:rFonts w:asciiTheme="minorHAnsi" w:hAnsiTheme="minorHAnsi"/>
          <w:b/>
          <w:sz w:val="20"/>
          <w:szCs w:val="20"/>
        </w:rPr>
      </w:pPr>
      <w:r w:rsidRPr="0093321E">
        <w:rPr>
          <w:rFonts w:asciiTheme="minorHAnsi" w:hAnsiTheme="minorHAnsi"/>
          <w:b/>
          <w:sz w:val="20"/>
          <w:szCs w:val="20"/>
        </w:rPr>
        <w:t>Lugar y fecha</w:t>
      </w:r>
    </w:p>
    <w:p w14:paraId="70393362" w14:textId="77777777" w:rsidR="00E1428C" w:rsidRPr="00007CCB" w:rsidRDefault="00E1428C" w:rsidP="00E1428C">
      <w:pPr>
        <w:pStyle w:val="Default"/>
        <w:jc w:val="center"/>
        <w:rPr>
          <w:rFonts w:ascii="Calibri" w:hAnsi="Calibri"/>
          <w:b/>
          <w:sz w:val="20"/>
          <w:szCs w:val="20"/>
        </w:rPr>
      </w:pPr>
    </w:p>
    <w:p w14:paraId="5D752977" w14:textId="77777777" w:rsidR="00E1428C" w:rsidRPr="00007CCB" w:rsidRDefault="00E1428C" w:rsidP="00E1428C">
      <w:pPr>
        <w:pStyle w:val="Default"/>
        <w:jc w:val="center"/>
        <w:rPr>
          <w:rFonts w:ascii="Calibri" w:hAnsi="Calibri"/>
          <w:b/>
          <w:sz w:val="20"/>
          <w:szCs w:val="20"/>
        </w:rPr>
      </w:pPr>
      <w:r w:rsidRPr="00007CCB">
        <w:rPr>
          <w:rFonts w:ascii="Calibri" w:hAnsi="Calibri"/>
          <w:b/>
          <w:sz w:val="20"/>
          <w:szCs w:val="20"/>
        </w:rPr>
        <w:t>_________________________________________</w:t>
      </w:r>
    </w:p>
    <w:p w14:paraId="72C4A59A" w14:textId="77777777" w:rsidR="00E1428C" w:rsidRPr="00007CCB" w:rsidRDefault="00E1428C" w:rsidP="00E1428C">
      <w:pPr>
        <w:pStyle w:val="Default"/>
        <w:jc w:val="center"/>
        <w:rPr>
          <w:rFonts w:ascii="Calibri" w:hAnsi="Calibri"/>
          <w:b/>
          <w:sz w:val="20"/>
          <w:szCs w:val="20"/>
        </w:rPr>
      </w:pPr>
      <w:r w:rsidRPr="00007CCB">
        <w:rPr>
          <w:rFonts w:ascii="Calibri" w:hAnsi="Calibri"/>
          <w:b/>
          <w:sz w:val="20"/>
          <w:szCs w:val="20"/>
        </w:rPr>
        <w:t>NOMBRE Y FIRMA DEL REPRESENTANTE LEGAL</w:t>
      </w:r>
    </w:p>
    <w:p w14:paraId="7D11E9F2" w14:textId="77777777" w:rsidR="00E1428C" w:rsidRDefault="00E1428C" w:rsidP="00E1428C">
      <w:pPr>
        <w:ind w:left="426"/>
        <w:jc w:val="center"/>
        <w:rPr>
          <w:rFonts w:ascii="Calibri" w:hAnsi="Calibri"/>
          <w:b/>
        </w:rPr>
      </w:pPr>
      <w:r w:rsidRPr="00007CCB">
        <w:rPr>
          <w:rFonts w:ascii="Calibri" w:hAnsi="Calibri"/>
          <w:b/>
        </w:rPr>
        <w:t>Protesto lo necesario</w:t>
      </w:r>
    </w:p>
    <w:p w14:paraId="3348E36C" w14:textId="77777777" w:rsidR="00C96B24" w:rsidRDefault="00C96B24" w:rsidP="00E1428C">
      <w:pPr>
        <w:ind w:left="426"/>
        <w:jc w:val="center"/>
        <w:rPr>
          <w:rFonts w:ascii="Calibri" w:hAnsi="Calibri"/>
          <w:b/>
        </w:rPr>
      </w:pPr>
    </w:p>
    <w:p w14:paraId="0E497F7A" w14:textId="77777777" w:rsidR="00C96B24" w:rsidRDefault="00C96B24" w:rsidP="00E1428C">
      <w:pPr>
        <w:ind w:left="426"/>
        <w:jc w:val="center"/>
        <w:rPr>
          <w:rFonts w:ascii="Calibri" w:hAnsi="Calibri"/>
          <w:b/>
        </w:rPr>
      </w:pPr>
    </w:p>
    <w:p w14:paraId="47E296C4" w14:textId="77777777" w:rsidR="00D57D4E" w:rsidRDefault="00D57D4E" w:rsidP="00E1428C">
      <w:pPr>
        <w:ind w:left="426"/>
        <w:jc w:val="center"/>
        <w:rPr>
          <w:rFonts w:ascii="Calibri" w:hAnsi="Calibri"/>
          <w:b/>
        </w:rPr>
      </w:pPr>
    </w:p>
    <w:p w14:paraId="62F21259" w14:textId="77777777" w:rsidR="00BA09CD" w:rsidRPr="002522C8" w:rsidRDefault="00BA09CD" w:rsidP="006D3B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left" w:pos="4253"/>
          <w:tab w:val="left" w:pos="8080"/>
        </w:tabs>
        <w:ind w:right="1"/>
        <w:jc w:val="center"/>
        <w:rPr>
          <w:rFonts w:ascii="Calibri" w:hAnsi="Calibri" w:cs="Arial"/>
          <w:b/>
          <w:bCs/>
        </w:rPr>
      </w:pPr>
      <w:r w:rsidRPr="002522C8">
        <w:rPr>
          <w:rFonts w:ascii="Calibri" w:hAnsi="Calibri" w:cs="Arial"/>
          <w:b/>
          <w:bCs/>
        </w:rPr>
        <w:lastRenderedPageBreak/>
        <w:t>ANEXO 3</w:t>
      </w:r>
    </w:p>
    <w:p w14:paraId="7BB6C841" w14:textId="77777777" w:rsidR="00BA09CD" w:rsidRPr="002522C8" w:rsidRDefault="00BA09CD" w:rsidP="00BA09CD">
      <w:pPr>
        <w:tabs>
          <w:tab w:val="left" w:pos="426"/>
        </w:tabs>
        <w:ind w:left="284"/>
        <w:jc w:val="center"/>
        <w:rPr>
          <w:rFonts w:ascii="Calibri" w:hAnsi="Calibri"/>
          <w:b/>
        </w:rPr>
      </w:pPr>
      <w:r w:rsidRPr="002522C8">
        <w:rPr>
          <w:rFonts w:ascii="Calibri" w:hAnsi="Calibri"/>
          <w:b/>
        </w:rPr>
        <w:t>Formato de Oferta Económica</w:t>
      </w:r>
    </w:p>
    <w:p w14:paraId="2E2D6358" w14:textId="77777777" w:rsidR="00BA09CD" w:rsidRPr="002522C8" w:rsidRDefault="00BA09CD" w:rsidP="00BA09CD">
      <w:pPr>
        <w:tabs>
          <w:tab w:val="left" w:pos="426"/>
        </w:tabs>
        <w:ind w:left="284"/>
        <w:jc w:val="center"/>
        <w:rPr>
          <w:rFonts w:ascii="Calibri" w:hAnsi="Calibri"/>
          <w:b/>
        </w:rPr>
      </w:pPr>
    </w:p>
    <w:p w14:paraId="1E48F905" w14:textId="77777777" w:rsidR="00BA09CD" w:rsidRPr="00B40713" w:rsidRDefault="00BA09CD" w:rsidP="00BA09CD">
      <w:pPr>
        <w:ind w:left="851"/>
        <w:jc w:val="both"/>
        <w:rPr>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BA09CD" w:rsidRPr="002522C8" w14:paraId="7DD862A0" w14:textId="77777777" w:rsidTr="006D3B73">
        <w:trPr>
          <w:jc w:val="center"/>
        </w:trPr>
        <w:tc>
          <w:tcPr>
            <w:tcW w:w="7371" w:type="dxa"/>
            <w:tcBorders>
              <w:bottom w:val="nil"/>
            </w:tcBorders>
            <w:shd w:val="clear" w:color="auto" w:fill="81E7FF"/>
          </w:tcPr>
          <w:p w14:paraId="7085E451" w14:textId="77777777" w:rsidR="00BA09CD" w:rsidRPr="002522C8" w:rsidRDefault="00BA09CD" w:rsidP="003632F9">
            <w:pPr>
              <w:jc w:val="center"/>
              <w:rPr>
                <w:rFonts w:ascii="Calibri" w:hAnsi="Calibri"/>
                <w:b/>
              </w:rPr>
            </w:pPr>
            <w:r w:rsidRPr="002522C8">
              <w:rPr>
                <w:rFonts w:ascii="Calibri" w:hAnsi="Calibri"/>
                <w:b/>
              </w:rPr>
              <w:t>CONCURSO No.</w:t>
            </w:r>
          </w:p>
        </w:tc>
        <w:tc>
          <w:tcPr>
            <w:tcW w:w="1843" w:type="dxa"/>
            <w:tcBorders>
              <w:bottom w:val="nil"/>
            </w:tcBorders>
            <w:shd w:val="clear" w:color="auto" w:fill="81E7FF"/>
          </w:tcPr>
          <w:p w14:paraId="5B94FDC5" w14:textId="77777777" w:rsidR="00BA09CD" w:rsidRPr="002522C8" w:rsidRDefault="00BA09CD" w:rsidP="003632F9">
            <w:pPr>
              <w:jc w:val="center"/>
              <w:rPr>
                <w:rFonts w:ascii="Calibri" w:hAnsi="Calibri"/>
                <w:b/>
              </w:rPr>
            </w:pPr>
            <w:r w:rsidRPr="002522C8">
              <w:rPr>
                <w:rFonts w:ascii="Calibri" w:hAnsi="Calibri"/>
                <w:b/>
              </w:rPr>
              <w:t>FECHA</w:t>
            </w:r>
          </w:p>
        </w:tc>
      </w:tr>
      <w:tr w:rsidR="00BA09CD" w:rsidRPr="002522C8" w14:paraId="54058CAC" w14:textId="77777777" w:rsidTr="003632F9">
        <w:trPr>
          <w:trHeight w:val="418"/>
          <w:jc w:val="center"/>
        </w:trPr>
        <w:tc>
          <w:tcPr>
            <w:tcW w:w="7371" w:type="dxa"/>
            <w:tcBorders>
              <w:top w:val="single" w:sz="4" w:space="0" w:color="auto"/>
              <w:left w:val="single" w:sz="4" w:space="0" w:color="auto"/>
              <w:bottom w:val="single" w:sz="4" w:space="0" w:color="auto"/>
              <w:right w:val="nil"/>
            </w:tcBorders>
            <w:vAlign w:val="center"/>
          </w:tcPr>
          <w:p w14:paraId="714CA230" w14:textId="4C4A0843" w:rsidR="00BA09CD" w:rsidRPr="002522C8" w:rsidRDefault="00BA09CD" w:rsidP="00213157">
            <w:pPr>
              <w:jc w:val="center"/>
              <w:rPr>
                <w:rFonts w:ascii="Calibri" w:hAnsi="Calibri" w:cs="Arial"/>
                <w:b/>
              </w:rPr>
            </w:pPr>
            <w:r w:rsidRPr="000A0057">
              <w:rPr>
                <w:rFonts w:ascii="Calibri" w:hAnsi="Calibri" w:cs="Arial"/>
                <w:bCs/>
              </w:rPr>
              <w:t xml:space="preserve">No. </w:t>
            </w:r>
            <w:r w:rsidR="00792B76">
              <w:rPr>
                <w:rFonts w:ascii="Calibri" w:hAnsi="Calibri"/>
                <w:b/>
                <w:bCs/>
              </w:rPr>
              <w:t>LP-919044992-I45-2024</w:t>
            </w:r>
          </w:p>
        </w:tc>
        <w:tc>
          <w:tcPr>
            <w:tcW w:w="1843" w:type="dxa"/>
            <w:tcBorders>
              <w:top w:val="single" w:sz="4" w:space="0" w:color="auto"/>
              <w:left w:val="single" w:sz="4" w:space="0" w:color="auto"/>
              <w:bottom w:val="single" w:sz="4" w:space="0" w:color="auto"/>
              <w:right w:val="single" w:sz="4" w:space="0" w:color="auto"/>
            </w:tcBorders>
            <w:vAlign w:val="center"/>
          </w:tcPr>
          <w:p w14:paraId="23F6F444" w14:textId="77777777" w:rsidR="00BA09CD" w:rsidRPr="002522C8" w:rsidRDefault="00BA09CD" w:rsidP="003632F9">
            <w:pPr>
              <w:jc w:val="center"/>
              <w:rPr>
                <w:rFonts w:ascii="Calibri" w:hAnsi="Calibri"/>
              </w:rPr>
            </w:pPr>
            <w:r w:rsidRPr="002522C8">
              <w:rPr>
                <w:rFonts w:ascii="Calibri" w:hAnsi="Calibri"/>
              </w:rPr>
              <w:t>_____________</w:t>
            </w:r>
          </w:p>
        </w:tc>
      </w:tr>
    </w:tbl>
    <w:p w14:paraId="73F2969F" w14:textId="77777777" w:rsidR="00BA09CD" w:rsidRPr="002522C8" w:rsidRDefault="00BA09CD" w:rsidP="00BA09CD">
      <w:pPr>
        <w:ind w:left="851"/>
        <w:jc w:val="both"/>
        <w:rPr>
          <w:rFonts w:ascii="Calibri" w:hAnsi="Calibri"/>
        </w:rPr>
      </w:pPr>
    </w:p>
    <w:p w14:paraId="3C89406E" w14:textId="77777777" w:rsidR="00BA09CD" w:rsidRPr="002522C8" w:rsidRDefault="00BA09CD" w:rsidP="00BA09CD">
      <w:pPr>
        <w:ind w:left="851"/>
        <w:jc w:val="both"/>
        <w:rPr>
          <w:rFonts w:ascii="Calibri" w:hAnsi="Calibri"/>
        </w:rPr>
      </w:pPr>
    </w:p>
    <w:p w14:paraId="7879A0BD" w14:textId="77777777" w:rsidR="00BA09CD" w:rsidRPr="002522C8" w:rsidRDefault="00BA09CD" w:rsidP="00BA09CD">
      <w:pPr>
        <w:ind w:left="851"/>
        <w:jc w:val="both"/>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BA09CD" w:rsidRPr="002522C8" w14:paraId="59FEE7DE" w14:textId="77777777" w:rsidTr="006D3B73">
        <w:trPr>
          <w:jc w:val="center"/>
        </w:trPr>
        <w:tc>
          <w:tcPr>
            <w:tcW w:w="9193" w:type="dxa"/>
            <w:tcBorders>
              <w:top w:val="single" w:sz="4" w:space="0" w:color="auto"/>
              <w:left w:val="single" w:sz="4" w:space="0" w:color="auto"/>
              <w:bottom w:val="single" w:sz="4" w:space="0" w:color="auto"/>
              <w:right w:val="single" w:sz="4" w:space="0" w:color="auto"/>
            </w:tcBorders>
            <w:shd w:val="clear" w:color="auto" w:fill="81E7FF"/>
          </w:tcPr>
          <w:p w14:paraId="6D185843" w14:textId="77777777" w:rsidR="00BA09CD" w:rsidRPr="002522C8" w:rsidRDefault="00BA09CD" w:rsidP="003632F9">
            <w:pPr>
              <w:ind w:left="851"/>
              <w:jc w:val="center"/>
              <w:rPr>
                <w:rFonts w:ascii="Calibri" w:hAnsi="Calibri"/>
                <w:b/>
              </w:rPr>
            </w:pPr>
            <w:r w:rsidRPr="002522C8">
              <w:rPr>
                <w:rFonts w:ascii="Calibri" w:hAnsi="Calibri"/>
                <w:b/>
              </w:rPr>
              <w:t xml:space="preserve">NOMBRE </w:t>
            </w:r>
            <w:proofErr w:type="spellStart"/>
            <w:r w:rsidRPr="002522C8">
              <w:rPr>
                <w:rFonts w:ascii="Calibri" w:hAnsi="Calibri"/>
                <w:b/>
              </w:rPr>
              <w:t>Ó</w:t>
            </w:r>
            <w:proofErr w:type="spellEnd"/>
            <w:r w:rsidRPr="002522C8">
              <w:rPr>
                <w:rFonts w:ascii="Calibri" w:hAnsi="Calibri"/>
                <w:b/>
              </w:rPr>
              <w:t xml:space="preserve"> RAZÓN SOCIAL DE LA COMPAÑÍA</w:t>
            </w:r>
          </w:p>
        </w:tc>
      </w:tr>
      <w:tr w:rsidR="00BA09CD" w:rsidRPr="002522C8" w14:paraId="1E0C2005" w14:textId="77777777" w:rsidTr="003632F9">
        <w:trPr>
          <w:jc w:val="center"/>
        </w:trPr>
        <w:tc>
          <w:tcPr>
            <w:tcW w:w="9193" w:type="dxa"/>
            <w:tcBorders>
              <w:top w:val="nil"/>
            </w:tcBorders>
          </w:tcPr>
          <w:p w14:paraId="23120E49" w14:textId="77777777" w:rsidR="00BA09CD" w:rsidRPr="002522C8" w:rsidRDefault="00BA09CD" w:rsidP="003632F9">
            <w:pPr>
              <w:ind w:left="851"/>
              <w:jc w:val="center"/>
              <w:rPr>
                <w:rFonts w:ascii="Calibri" w:hAnsi="Calibri"/>
                <w:b/>
              </w:rPr>
            </w:pPr>
          </w:p>
          <w:p w14:paraId="06BAC9CF" w14:textId="77777777" w:rsidR="00BA09CD" w:rsidRPr="002522C8" w:rsidRDefault="00BA09CD" w:rsidP="003632F9">
            <w:pPr>
              <w:jc w:val="center"/>
              <w:rPr>
                <w:rFonts w:ascii="Calibri" w:hAnsi="Calibri"/>
              </w:rPr>
            </w:pPr>
            <w:r w:rsidRPr="002522C8">
              <w:rPr>
                <w:rFonts w:ascii="Calibri" w:hAnsi="Calibri"/>
              </w:rPr>
              <w:t>________________________________________________________</w:t>
            </w:r>
          </w:p>
          <w:p w14:paraId="46DCC205" w14:textId="77777777" w:rsidR="00BA09CD" w:rsidRPr="002522C8" w:rsidRDefault="00BA09CD" w:rsidP="003632F9">
            <w:pPr>
              <w:ind w:left="851"/>
              <w:jc w:val="center"/>
              <w:rPr>
                <w:rFonts w:ascii="Calibri" w:hAnsi="Calibri"/>
                <w:b/>
              </w:rPr>
            </w:pPr>
          </w:p>
        </w:tc>
      </w:tr>
    </w:tbl>
    <w:p w14:paraId="5235305D" w14:textId="77777777" w:rsidR="00BA09CD" w:rsidRPr="002522C8" w:rsidRDefault="00BA09CD" w:rsidP="00BA09CD">
      <w:pPr>
        <w:ind w:left="851"/>
        <w:jc w:val="both"/>
        <w:rPr>
          <w:rFonts w:ascii="Calibri" w:hAnsi="Calibri"/>
        </w:rPr>
      </w:pPr>
    </w:p>
    <w:p w14:paraId="5D8D43BD" w14:textId="77777777" w:rsidR="00BA09CD" w:rsidRPr="002522C8" w:rsidRDefault="00BA09CD" w:rsidP="00BA09CD">
      <w:pPr>
        <w:ind w:left="851"/>
        <w:jc w:val="both"/>
        <w:rPr>
          <w:rFonts w:ascii="Calibri" w:hAnsi="Calibri"/>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BA09CD" w:rsidRPr="002522C8" w14:paraId="55A14D23" w14:textId="77777777" w:rsidTr="006D3B73">
        <w:trPr>
          <w:jc w:val="center"/>
        </w:trPr>
        <w:tc>
          <w:tcPr>
            <w:tcW w:w="3083" w:type="dxa"/>
            <w:tcBorders>
              <w:bottom w:val="single" w:sz="4" w:space="0" w:color="auto"/>
            </w:tcBorders>
            <w:shd w:val="clear" w:color="auto" w:fill="81E7FF"/>
            <w:vAlign w:val="center"/>
          </w:tcPr>
          <w:p w14:paraId="0F6C8F57"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Partida</w:t>
            </w:r>
          </w:p>
        </w:tc>
        <w:tc>
          <w:tcPr>
            <w:tcW w:w="3083" w:type="dxa"/>
            <w:tcBorders>
              <w:bottom w:val="single" w:sz="4" w:space="0" w:color="auto"/>
            </w:tcBorders>
            <w:shd w:val="clear" w:color="auto" w:fill="81E7FF"/>
            <w:vAlign w:val="center"/>
          </w:tcPr>
          <w:p w14:paraId="52C3C2BD"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Cantidad Cotizada</w:t>
            </w:r>
          </w:p>
        </w:tc>
        <w:tc>
          <w:tcPr>
            <w:tcW w:w="3083" w:type="dxa"/>
            <w:tcBorders>
              <w:bottom w:val="single" w:sz="4" w:space="0" w:color="auto"/>
            </w:tcBorders>
            <w:shd w:val="clear" w:color="auto" w:fill="81E7FF"/>
            <w:vAlign w:val="center"/>
          </w:tcPr>
          <w:p w14:paraId="3B12A719"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Precio Unitario antes de IVA</w:t>
            </w:r>
          </w:p>
        </w:tc>
      </w:tr>
      <w:tr w:rsidR="00BA09CD" w:rsidRPr="002522C8" w14:paraId="2E1830C2" w14:textId="77777777" w:rsidTr="00C44A7A">
        <w:trPr>
          <w:trHeight w:val="1124"/>
          <w:jc w:val="center"/>
        </w:trPr>
        <w:tc>
          <w:tcPr>
            <w:tcW w:w="3083" w:type="dxa"/>
            <w:tcBorders>
              <w:top w:val="single" w:sz="4" w:space="0" w:color="auto"/>
              <w:left w:val="single" w:sz="4" w:space="0" w:color="auto"/>
              <w:bottom w:val="single" w:sz="4" w:space="0" w:color="auto"/>
              <w:right w:val="single" w:sz="4" w:space="0" w:color="auto"/>
            </w:tcBorders>
            <w:vAlign w:val="center"/>
          </w:tcPr>
          <w:p w14:paraId="28191680" w14:textId="77777777" w:rsidR="00BA09CD" w:rsidRPr="002522C8" w:rsidRDefault="00BA09CD" w:rsidP="003632F9">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6580FDB8" w14:textId="77777777" w:rsidR="00BA09CD" w:rsidRPr="002522C8" w:rsidRDefault="00BA09CD" w:rsidP="003632F9">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20927827" w14:textId="77777777" w:rsidR="00BA09CD" w:rsidRPr="002522C8" w:rsidRDefault="00BA09CD" w:rsidP="003632F9">
            <w:pPr>
              <w:jc w:val="center"/>
              <w:rPr>
                <w:rFonts w:ascii="Calibri" w:hAnsi="Calibri"/>
                <w:noProof/>
              </w:rPr>
            </w:pPr>
          </w:p>
        </w:tc>
      </w:tr>
    </w:tbl>
    <w:p w14:paraId="71134BFB" w14:textId="77777777" w:rsidR="00BA09CD" w:rsidRPr="002522C8" w:rsidRDefault="00BA09CD" w:rsidP="00BA09CD">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BA09CD" w:rsidRPr="002522C8" w14:paraId="00AF0E45" w14:textId="77777777" w:rsidTr="006D3B73">
        <w:trPr>
          <w:jc w:val="center"/>
        </w:trPr>
        <w:tc>
          <w:tcPr>
            <w:tcW w:w="3071" w:type="dxa"/>
            <w:tcBorders>
              <w:top w:val="single" w:sz="4" w:space="0" w:color="auto"/>
              <w:left w:val="single" w:sz="4" w:space="0" w:color="auto"/>
              <w:bottom w:val="single" w:sz="4" w:space="0" w:color="auto"/>
            </w:tcBorders>
            <w:shd w:val="clear" w:color="auto" w:fill="81E7FF"/>
            <w:vAlign w:val="center"/>
          </w:tcPr>
          <w:p w14:paraId="0C56BD4B" w14:textId="77777777" w:rsidR="00BA09CD" w:rsidRPr="002522C8" w:rsidRDefault="00BA09CD" w:rsidP="003632F9">
            <w:pPr>
              <w:jc w:val="center"/>
              <w:rPr>
                <w:rFonts w:ascii="Calibri" w:hAnsi="Calibri"/>
                <w:b/>
                <w:noProof/>
              </w:rPr>
            </w:pPr>
          </w:p>
          <w:p w14:paraId="76A8A94E" w14:textId="77777777" w:rsidR="00BA09CD" w:rsidRPr="002522C8" w:rsidRDefault="00BA09CD" w:rsidP="003632F9">
            <w:pPr>
              <w:jc w:val="center"/>
              <w:rPr>
                <w:rFonts w:ascii="Calibri" w:hAnsi="Calibri"/>
                <w:b/>
                <w:noProof/>
              </w:rPr>
            </w:pPr>
            <w:r w:rsidRPr="002522C8">
              <w:rPr>
                <w:rFonts w:ascii="Calibri" w:hAnsi="Calibri"/>
                <w:b/>
                <w:noProof/>
              </w:rPr>
              <w:t>Subtotal antes de I.V.A.</w:t>
            </w:r>
          </w:p>
          <w:p w14:paraId="3F7404FB" w14:textId="77777777" w:rsidR="00BA09CD" w:rsidRPr="002522C8" w:rsidRDefault="00BA09CD" w:rsidP="003632F9">
            <w:pPr>
              <w:jc w:val="center"/>
              <w:rPr>
                <w:rFonts w:ascii="Calibri" w:hAnsi="Calibri"/>
                <w:b/>
                <w:noProof/>
              </w:rPr>
            </w:pPr>
          </w:p>
        </w:tc>
        <w:tc>
          <w:tcPr>
            <w:tcW w:w="3071" w:type="dxa"/>
            <w:tcBorders>
              <w:top w:val="single" w:sz="4" w:space="0" w:color="auto"/>
              <w:bottom w:val="single" w:sz="4" w:space="0" w:color="auto"/>
            </w:tcBorders>
            <w:shd w:val="clear" w:color="auto" w:fill="81E7FF"/>
            <w:vAlign w:val="center"/>
          </w:tcPr>
          <w:p w14:paraId="60EFDD89" w14:textId="77777777" w:rsidR="00BA09CD" w:rsidRPr="002522C8" w:rsidRDefault="00BA09CD" w:rsidP="003632F9">
            <w:pPr>
              <w:jc w:val="center"/>
              <w:rPr>
                <w:rFonts w:ascii="Calibri" w:hAnsi="Calibri"/>
                <w:b/>
                <w:noProof/>
              </w:rPr>
            </w:pPr>
            <w:r w:rsidRPr="002522C8">
              <w:rPr>
                <w:rFonts w:ascii="Calibri" w:hAnsi="Calibri"/>
                <w:b/>
                <w:noProof/>
              </w:rPr>
              <w:t>I.V.A.</w:t>
            </w:r>
          </w:p>
        </w:tc>
        <w:tc>
          <w:tcPr>
            <w:tcW w:w="3072" w:type="dxa"/>
            <w:tcBorders>
              <w:top w:val="single" w:sz="4" w:space="0" w:color="auto"/>
              <w:bottom w:val="single" w:sz="4" w:space="0" w:color="auto"/>
              <w:right w:val="single" w:sz="4" w:space="0" w:color="auto"/>
            </w:tcBorders>
            <w:shd w:val="clear" w:color="auto" w:fill="81E7FF"/>
            <w:vAlign w:val="center"/>
          </w:tcPr>
          <w:p w14:paraId="6D12AE21" w14:textId="77777777" w:rsidR="00BA09CD" w:rsidRPr="002522C8" w:rsidRDefault="00BA09CD" w:rsidP="003632F9">
            <w:pPr>
              <w:jc w:val="center"/>
              <w:rPr>
                <w:rFonts w:ascii="Calibri" w:hAnsi="Calibri"/>
                <w:b/>
                <w:noProof/>
              </w:rPr>
            </w:pPr>
            <w:r w:rsidRPr="002522C8">
              <w:rPr>
                <w:rFonts w:ascii="Calibri" w:hAnsi="Calibri"/>
                <w:b/>
                <w:noProof/>
              </w:rPr>
              <w:t>Total incluyendo I.V.A.</w:t>
            </w:r>
          </w:p>
        </w:tc>
      </w:tr>
      <w:tr w:rsidR="00BA09CD" w:rsidRPr="002522C8" w14:paraId="65411875" w14:textId="77777777" w:rsidTr="00C44A7A">
        <w:trPr>
          <w:trHeight w:val="984"/>
          <w:jc w:val="center"/>
        </w:trPr>
        <w:tc>
          <w:tcPr>
            <w:tcW w:w="3071" w:type="dxa"/>
            <w:tcBorders>
              <w:top w:val="single" w:sz="4" w:space="0" w:color="auto"/>
            </w:tcBorders>
          </w:tcPr>
          <w:p w14:paraId="56C31E4B" w14:textId="77777777" w:rsidR="00BA09CD" w:rsidRPr="002522C8" w:rsidRDefault="00BA09CD" w:rsidP="003632F9">
            <w:pPr>
              <w:rPr>
                <w:rFonts w:ascii="Calibri" w:hAnsi="Calibri"/>
                <w:noProof/>
              </w:rPr>
            </w:pPr>
          </w:p>
          <w:p w14:paraId="166E0A0D" w14:textId="77777777" w:rsidR="00BA09CD" w:rsidRPr="002522C8" w:rsidRDefault="00BA09CD" w:rsidP="003632F9">
            <w:pPr>
              <w:rPr>
                <w:rFonts w:ascii="Calibri" w:hAnsi="Calibri"/>
                <w:noProof/>
              </w:rPr>
            </w:pPr>
          </w:p>
          <w:p w14:paraId="16845BC2" w14:textId="77777777" w:rsidR="00BA09CD" w:rsidRPr="002522C8" w:rsidRDefault="00BA09CD" w:rsidP="003632F9">
            <w:pPr>
              <w:rPr>
                <w:rFonts w:ascii="Calibri" w:hAnsi="Calibri"/>
                <w:noProof/>
              </w:rPr>
            </w:pPr>
          </w:p>
          <w:p w14:paraId="6EC0DC71" w14:textId="77777777" w:rsidR="00BA09CD" w:rsidRPr="002522C8" w:rsidRDefault="00BA09CD" w:rsidP="003632F9">
            <w:pPr>
              <w:rPr>
                <w:rFonts w:ascii="Calibri" w:hAnsi="Calibri"/>
                <w:noProof/>
              </w:rPr>
            </w:pPr>
          </w:p>
        </w:tc>
        <w:tc>
          <w:tcPr>
            <w:tcW w:w="3071" w:type="dxa"/>
            <w:tcBorders>
              <w:top w:val="single" w:sz="4" w:space="0" w:color="auto"/>
            </w:tcBorders>
          </w:tcPr>
          <w:p w14:paraId="77D5D960" w14:textId="77777777" w:rsidR="00BA09CD" w:rsidRPr="002522C8" w:rsidRDefault="00BA09CD" w:rsidP="003632F9">
            <w:pPr>
              <w:rPr>
                <w:rFonts w:ascii="Calibri" w:hAnsi="Calibri"/>
                <w:noProof/>
              </w:rPr>
            </w:pPr>
          </w:p>
        </w:tc>
        <w:tc>
          <w:tcPr>
            <w:tcW w:w="3072" w:type="dxa"/>
            <w:tcBorders>
              <w:top w:val="single" w:sz="4" w:space="0" w:color="auto"/>
            </w:tcBorders>
          </w:tcPr>
          <w:p w14:paraId="620141AB" w14:textId="77777777" w:rsidR="00BA09CD" w:rsidRPr="002522C8" w:rsidRDefault="00BA09CD" w:rsidP="003632F9">
            <w:pPr>
              <w:rPr>
                <w:rFonts w:ascii="Calibri" w:hAnsi="Calibri"/>
                <w:noProof/>
              </w:rPr>
            </w:pPr>
          </w:p>
        </w:tc>
      </w:tr>
    </w:tbl>
    <w:p w14:paraId="0D542A75" w14:textId="77777777" w:rsidR="00BA09CD" w:rsidRPr="002522C8" w:rsidRDefault="00BA09CD" w:rsidP="00BA09CD">
      <w:pPr>
        <w:rPr>
          <w:rFonts w:ascii="Calibri" w:hAnsi="Calibri"/>
        </w:rPr>
      </w:pPr>
    </w:p>
    <w:p w14:paraId="70ED77D5"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Datos del Representante Legal de la Compañía</w:t>
      </w:r>
    </w:p>
    <w:p w14:paraId="611B2275" w14:textId="77777777" w:rsidR="00BA09CD" w:rsidRPr="002522C8" w:rsidRDefault="00BA09CD" w:rsidP="00BA09CD">
      <w:pPr>
        <w:tabs>
          <w:tab w:val="left" w:pos="5245"/>
          <w:tab w:val="left" w:pos="7655"/>
        </w:tabs>
        <w:ind w:left="426"/>
        <w:jc w:val="center"/>
        <w:rPr>
          <w:rFonts w:ascii="Calibri" w:hAnsi="Calibri"/>
          <w:b/>
        </w:rPr>
      </w:pPr>
    </w:p>
    <w:p w14:paraId="6905DAE9" w14:textId="77777777" w:rsidR="00BA09CD" w:rsidRPr="002522C8" w:rsidRDefault="00BA09CD" w:rsidP="00BA09CD">
      <w:pPr>
        <w:tabs>
          <w:tab w:val="left" w:pos="5245"/>
          <w:tab w:val="left" w:pos="7655"/>
        </w:tabs>
        <w:ind w:left="426"/>
        <w:rPr>
          <w:rFonts w:ascii="Calibri" w:hAnsi="Calibri"/>
          <w:b/>
        </w:rPr>
      </w:pPr>
    </w:p>
    <w:p w14:paraId="20AC18E1"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_____________________________________________</w:t>
      </w:r>
    </w:p>
    <w:p w14:paraId="0543295D"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Nombre y Firma</w:t>
      </w:r>
    </w:p>
    <w:p w14:paraId="7C967C0B" w14:textId="77777777" w:rsidR="00BA09CD" w:rsidRPr="00C40ADF" w:rsidRDefault="00BA09CD" w:rsidP="00BA09CD">
      <w:pPr>
        <w:tabs>
          <w:tab w:val="left" w:pos="5245"/>
          <w:tab w:val="left" w:pos="7655"/>
        </w:tabs>
        <w:ind w:left="426"/>
        <w:jc w:val="center"/>
        <w:rPr>
          <w:rFonts w:ascii="Calibri" w:hAnsi="Calibri"/>
          <w:sz w:val="22"/>
        </w:rPr>
      </w:pPr>
    </w:p>
    <w:p w14:paraId="3421B918" w14:textId="77777777" w:rsidR="00BA09CD" w:rsidRDefault="00BA09CD" w:rsidP="00C96B24">
      <w:pPr>
        <w:jc w:val="center"/>
        <w:rPr>
          <w:rFonts w:ascii="Calibri" w:hAnsi="Calibri"/>
          <w:b/>
        </w:rPr>
      </w:pPr>
      <w:r w:rsidRPr="00C96B24">
        <w:rPr>
          <w:rFonts w:ascii="Calibri" w:hAnsi="Calibri"/>
          <w:b/>
        </w:rPr>
        <w:t>*Anexar en sobre Económico.</w:t>
      </w:r>
    </w:p>
    <w:p w14:paraId="0CC69461" w14:textId="77777777" w:rsidR="00C96B24" w:rsidRDefault="00C96B24" w:rsidP="00C96B24">
      <w:pPr>
        <w:rPr>
          <w:rFonts w:ascii="Calibri" w:hAnsi="Calibri"/>
          <w:b/>
        </w:rPr>
      </w:pPr>
    </w:p>
    <w:p w14:paraId="39370BBB" w14:textId="77777777" w:rsidR="00A63537" w:rsidRDefault="00A63537" w:rsidP="00C96B24">
      <w:pPr>
        <w:rPr>
          <w:rFonts w:ascii="Calibri" w:hAnsi="Calibri"/>
          <w:b/>
        </w:rPr>
      </w:pPr>
    </w:p>
    <w:p w14:paraId="5A4F3200" w14:textId="77777777" w:rsidR="00C44A7A" w:rsidRDefault="00C44A7A" w:rsidP="00C96B24">
      <w:pPr>
        <w:rPr>
          <w:rFonts w:ascii="Calibri" w:hAnsi="Calibri"/>
          <w:b/>
        </w:rPr>
      </w:pPr>
    </w:p>
    <w:p w14:paraId="0FC9CB25" w14:textId="77777777" w:rsidR="00A63537" w:rsidRPr="00C96B24" w:rsidRDefault="00A63537" w:rsidP="00C96B24">
      <w:pPr>
        <w:rPr>
          <w:rFonts w:ascii="Calibri" w:hAnsi="Calibri"/>
          <w:b/>
        </w:rPr>
      </w:pPr>
    </w:p>
    <w:p w14:paraId="4B83057C" w14:textId="77777777" w:rsidR="00BA09CD" w:rsidRPr="002522C8" w:rsidRDefault="00BA09CD" w:rsidP="006D3B73">
      <w:pPr>
        <w:pBdr>
          <w:top w:val="single" w:sz="4" w:space="1" w:color="auto"/>
          <w:left w:val="single" w:sz="4" w:space="4" w:color="auto"/>
          <w:bottom w:val="single" w:sz="4" w:space="1" w:color="auto"/>
          <w:right w:val="single" w:sz="4" w:space="4" w:color="auto"/>
        </w:pBdr>
        <w:shd w:val="clear" w:color="auto" w:fill="81E7FF"/>
        <w:tabs>
          <w:tab w:val="left" w:pos="4253"/>
          <w:tab w:val="left" w:pos="8080"/>
        </w:tabs>
        <w:ind w:right="1"/>
        <w:jc w:val="center"/>
        <w:outlineLvl w:val="0"/>
        <w:rPr>
          <w:rFonts w:ascii="Calibri" w:hAnsi="Calibri" w:cs="Arial"/>
          <w:b/>
          <w:bCs/>
        </w:rPr>
      </w:pPr>
      <w:r w:rsidRPr="002522C8">
        <w:rPr>
          <w:rFonts w:ascii="Calibri" w:hAnsi="Calibri" w:cs="Arial"/>
          <w:b/>
          <w:bCs/>
        </w:rPr>
        <w:lastRenderedPageBreak/>
        <w:t>ANEXO 4</w:t>
      </w:r>
    </w:p>
    <w:p w14:paraId="7C7644FA" w14:textId="77777777" w:rsidR="00BA09CD" w:rsidRDefault="00BA09CD" w:rsidP="00BA09CD">
      <w:pPr>
        <w:tabs>
          <w:tab w:val="left" w:pos="5387"/>
          <w:tab w:val="left" w:pos="8222"/>
          <w:tab w:val="right" w:pos="14459"/>
        </w:tabs>
        <w:jc w:val="center"/>
        <w:rPr>
          <w:rFonts w:ascii="Calibri" w:hAnsi="Calibri"/>
          <w:b/>
        </w:rPr>
      </w:pPr>
      <w:r w:rsidRPr="002522C8">
        <w:rPr>
          <w:rFonts w:ascii="Calibri" w:hAnsi="Calibri"/>
          <w:b/>
        </w:rPr>
        <w:t>HOJA DE RESUMEN DE PROPUESTAS ECONÓMICAS</w:t>
      </w:r>
    </w:p>
    <w:p w14:paraId="60413057" w14:textId="77777777" w:rsidR="00BA09CD" w:rsidRPr="002522C8" w:rsidRDefault="00BA09CD" w:rsidP="002F5444">
      <w:pPr>
        <w:tabs>
          <w:tab w:val="left" w:pos="5245"/>
          <w:tab w:val="left" w:pos="7655"/>
        </w:tabs>
        <w:ind w:left="567"/>
        <w:rPr>
          <w:rFonts w:ascii="Calibri" w:hAnsi="Calibri"/>
        </w:rPr>
      </w:pPr>
    </w:p>
    <w:tbl>
      <w:tblPr>
        <w:tblW w:w="1000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102"/>
        <w:gridCol w:w="2899"/>
      </w:tblGrid>
      <w:tr w:rsidR="0093321E" w:rsidRPr="0093321E" w14:paraId="25B8D4E6" w14:textId="77777777" w:rsidTr="006D3B73">
        <w:trPr>
          <w:jc w:val="center"/>
        </w:trPr>
        <w:tc>
          <w:tcPr>
            <w:tcW w:w="7102" w:type="dxa"/>
            <w:tcBorders>
              <w:bottom w:val="nil"/>
            </w:tcBorders>
            <w:shd w:val="clear" w:color="auto" w:fill="81E7FF"/>
          </w:tcPr>
          <w:p w14:paraId="3FE86DD2" w14:textId="77777777" w:rsidR="0093321E" w:rsidRPr="0093321E" w:rsidRDefault="0093321E" w:rsidP="002F5444">
            <w:pPr>
              <w:jc w:val="center"/>
              <w:rPr>
                <w:rFonts w:asciiTheme="minorHAnsi" w:hAnsiTheme="minorHAnsi"/>
                <w:b/>
              </w:rPr>
            </w:pPr>
            <w:r w:rsidRPr="0093321E">
              <w:rPr>
                <w:rFonts w:asciiTheme="minorHAnsi" w:hAnsiTheme="minorHAnsi"/>
                <w:b/>
              </w:rPr>
              <w:t>Concurso No.</w:t>
            </w:r>
          </w:p>
        </w:tc>
        <w:tc>
          <w:tcPr>
            <w:tcW w:w="2899" w:type="dxa"/>
            <w:tcBorders>
              <w:bottom w:val="nil"/>
            </w:tcBorders>
            <w:shd w:val="clear" w:color="auto" w:fill="81E7FF"/>
          </w:tcPr>
          <w:p w14:paraId="52C9E090" w14:textId="77777777" w:rsidR="0093321E" w:rsidRPr="0093321E" w:rsidRDefault="0093321E" w:rsidP="002F5444">
            <w:pPr>
              <w:jc w:val="center"/>
              <w:rPr>
                <w:rFonts w:asciiTheme="minorHAnsi" w:hAnsiTheme="minorHAnsi"/>
                <w:b/>
              </w:rPr>
            </w:pPr>
            <w:r w:rsidRPr="0093321E">
              <w:rPr>
                <w:rFonts w:asciiTheme="minorHAnsi" w:hAnsiTheme="minorHAnsi"/>
                <w:b/>
              </w:rPr>
              <w:t>Fecha</w:t>
            </w:r>
          </w:p>
        </w:tc>
      </w:tr>
      <w:tr w:rsidR="0093321E" w:rsidRPr="0093321E" w14:paraId="5AD0EC9C" w14:textId="77777777" w:rsidTr="002F5444">
        <w:trPr>
          <w:trHeight w:val="60"/>
          <w:jc w:val="center"/>
        </w:trPr>
        <w:tc>
          <w:tcPr>
            <w:tcW w:w="7102" w:type="dxa"/>
            <w:tcBorders>
              <w:top w:val="single" w:sz="4" w:space="0" w:color="auto"/>
              <w:left w:val="single" w:sz="4" w:space="0" w:color="auto"/>
              <w:bottom w:val="single" w:sz="4" w:space="0" w:color="auto"/>
              <w:right w:val="nil"/>
            </w:tcBorders>
          </w:tcPr>
          <w:p w14:paraId="3ECC3433" w14:textId="5FEE3F3E" w:rsidR="0093321E" w:rsidRPr="0093321E" w:rsidRDefault="0093321E" w:rsidP="00213157">
            <w:pPr>
              <w:jc w:val="center"/>
              <w:rPr>
                <w:rFonts w:asciiTheme="minorHAnsi" w:hAnsiTheme="minorHAnsi" w:cs="Arial"/>
                <w:u w:val="single"/>
              </w:rPr>
            </w:pPr>
            <w:r w:rsidRPr="0093321E">
              <w:rPr>
                <w:rFonts w:asciiTheme="minorHAnsi" w:hAnsiTheme="minorHAnsi" w:cs="Arial"/>
                <w:bCs/>
                <w:u w:val="single"/>
              </w:rPr>
              <w:t xml:space="preserve">No. </w:t>
            </w:r>
            <w:r w:rsidR="00792B76">
              <w:rPr>
                <w:rFonts w:asciiTheme="minorHAnsi" w:hAnsiTheme="minorHAnsi" w:cs="Arial"/>
                <w:bCs/>
                <w:u w:val="single"/>
              </w:rPr>
              <w:t>LP-919044992-I45-2024</w:t>
            </w:r>
          </w:p>
        </w:tc>
        <w:tc>
          <w:tcPr>
            <w:tcW w:w="2899" w:type="dxa"/>
            <w:tcBorders>
              <w:top w:val="single" w:sz="4" w:space="0" w:color="auto"/>
              <w:left w:val="single" w:sz="4" w:space="0" w:color="auto"/>
              <w:bottom w:val="single" w:sz="4" w:space="0" w:color="auto"/>
              <w:right w:val="single" w:sz="4" w:space="0" w:color="auto"/>
            </w:tcBorders>
          </w:tcPr>
          <w:p w14:paraId="3AFB6EA8" w14:textId="77777777" w:rsidR="0093321E" w:rsidRPr="0093321E" w:rsidRDefault="0093321E" w:rsidP="002F5444">
            <w:pPr>
              <w:jc w:val="center"/>
              <w:rPr>
                <w:rFonts w:asciiTheme="minorHAnsi" w:hAnsiTheme="minorHAnsi"/>
              </w:rPr>
            </w:pPr>
            <w:r w:rsidRPr="0093321E">
              <w:rPr>
                <w:rFonts w:asciiTheme="minorHAnsi" w:hAnsiTheme="minorHAnsi"/>
              </w:rPr>
              <w:t>_____________</w:t>
            </w:r>
          </w:p>
        </w:tc>
      </w:tr>
    </w:tbl>
    <w:p w14:paraId="1C1204C0" w14:textId="77777777" w:rsidR="0093321E" w:rsidRPr="0093321E" w:rsidRDefault="0093321E" w:rsidP="002F5444">
      <w:pPr>
        <w:tabs>
          <w:tab w:val="left" w:pos="426"/>
        </w:tabs>
        <w:ind w:left="284"/>
        <w:jc w:val="center"/>
        <w:rPr>
          <w:rFonts w:asciiTheme="minorHAnsi" w:hAnsiTheme="minorHAnsi"/>
          <w:b/>
        </w:rPr>
      </w:pPr>
    </w:p>
    <w:tbl>
      <w:tblPr>
        <w:tblW w:w="10359"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359"/>
      </w:tblGrid>
      <w:tr w:rsidR="0093321E" w:rsidRPr="0093321E" w14:paraId="75ED67F4" w14:textId="77777777" w:rsidTr="006D3B73">
        <w:trPr>
          <w:jc w:val="center"/>
        </w:trPr>
        <w:tc>
          <w:tcPr>
            <w:tcW w:w="10359" w:type="dxa"/>
            <w:tcBorders>
              <w:top w:val="single" w:sz="4" w:space="0" w:color="auto"/>
              <w:left w:val="single" w:sz="4" w:space="0" w:color="auto"/>
              <w:bottom w:val="single" w:sz="4" w:space="0" w:color="auto"/>
              <w:right w:val="single" w:sz="4" w:space="0" w:color="auto"/>
            </w:tcBorders>
            <w:shd w:val="clear" w:color="auto" w:fill="81E7FF"/>
          </w:tcPr>
          <w:p w14:paraId="7A4CF8B0" w14:textId="77777777" w:rsidR="0093321E" w:rsidRPr="0093321E" w:rsidRDefault="0093321E" w:rsidP="002F5444">
            <w:pPr>
              <w:ind w:left="851"/>
              <w:jc w:val="center"/>
              <w:rPr>
                <w:rFonts w:asciiTheme="minorHAnsi" w:hAnsiTheme="minorHAnsi"/>
                <w:b/>
              </w:rPr>
            </w:pPr>
            <w:r w:rsidRPr="0093321E">
              <w:rPr>
                <w:rFonts w:asciiTheme="minorHAnsi" w:hAnsiTheme="minorHAnsi"/>
                <w:b/>
              </w:rPr>
              <w:t xml:space="preserve">Nombre </w:t>
            </w:r>
            <w:proofErr w:type="spellStart"/>
            <w:r w:rsidRPr="0093321E">
              <w:rPr>
                <w:rFonts w:asciiTheme="minorHAnsi" w:hAnsiTheme="minorHAnsi"/>
                <w:b/>
              </w:rPr>
              <w:t>ó</w:t>
            </w:r>
            <w:proofErr w:type="spellEnd"/>
            <w:r w:rsidRPr="0093321E">
              <w:rPr>
                <w:rFonts w:asciiTheme="minorHAnsi" w:hAnsiTheme="minorHAnsi"/>
                <w:b/>
              </w:rPr>
              <w:t xml:space="preserve"> Razón Social de la Compañía</w:t>
            </w:r>
          </w:p>
        </w:tc>
      </w:tr>
      <w:tr w:rsidR="0093321E" w:rsidRPr="0093321E" w14:paraId="053E5245" w14:textId="77777777" w:rsidTr="00E1428C">
        <w:trPr>
          <w:trHeight w:val="172"/>
          <w:jc w:val="center"/>
        </w:trPr>
        <w:tc>
          <w:tcPr>
            <w:tcW w:w="10359" w:type="dxa"/>
            <w:tcBorders>
              <w:top w:val="nil"/>
            </w:tcBorders>
          </w:tcPr>
          <w:p w14:paraId="2FB9EAC3" w14:textId="77777777" w:rsidR="0093321E" w:rsidRDefault="0093321E" w:rsidP="002F5444">
            <w:pPr>
              <w:jc w:val="center"/>
              <w:rPr>
                <w:rFonts w:asciiTheme="minorHAnsi" w:hAnsiTheme="minorHAnsi"/>
              </w:rPr>
            </w:pPr>
            <w:r w:rsidRPr="0093321E">
              <w:rPr>
                <w:rFonts w:asciiTheme="minorHAnsi" w:hAnsiTheme="minorHAnsi"/>
              </w:rPr>
              <w:t>________________________________________________________</w:t>
            </w:r>
          </w:p>
          <w:p w14:paraId="0A6FFCB5" w14:textId="77777777" w:rsidR="00D401C2" w:rsidRPr="0093321E" w:rsidRDefault="00D401C2" w:rsidP="002F5444">
            <w:pPr>
              <w:jc w:val="center"/>
              <w:rPr>
                <w:rFonts w:asciiTheme="minorHAnsi" w:hAnsiTheme="minorHAnsi"/>
              </w:rPr>
            </w:pPr>
          </w:p>
        </w:tc>
      </w:tr>
    </w:tbl>
    <w:p w14:paraId="42E6E27B" w14:textId="77777777" w:rsidR="00C96B24" w:rsidRDefault="00C96B24" w:rsidP="00BA09CD">
      <w:pPr>
        <w:tabs>
          <w:tab w:val="left" w:pos="5245"/>
          <w:tab w:val="left" w:pos="8364"/>
        </w:tabs>
        <w:ind w:left="567"/>
        <w:jc w:val="center"/>
        <w:rPr>
          <w:rFonts w:ascii="Calibri" w:hAnsi="Calibri"/>
        </w:rPr>
      </w:pPr>
    </w:p>
    <w:tbl>
      <w:tblPr>
        <w:tblW w:w="10254" w:type="dxa"/>
        <w:jc w:val="center"/>
        <w:tblLayout w:type="fixed"/>
        <w:tblCellMar>
          <w:left w:w="70" w:type="dxa"/>
          <w:right w:w="70" w:type="dxa"/>
        </w:tblCellMar>
        <w:tblLook w:val="04A0" w:firstRow="1" w:lastRow="0" w:firstColumn="1" w:lastColumn="0" w:noHBand="0" w:noVBand="1"/>
      </w:tblPr>
      <w:tblGrid>
        <w:gridCol w:w="851"/>
        <w:gridCol w:w="851"/>
        <w:gridCol w:w="709"/>
        <w:gridCol w:w="1021"/>
        <w:gridCol w:w="963"/>
        <w:gridCol w:w="1418"/>
        <w:gridCol w:w="1060"/>
        <w:gridCol w:w="1060"/>
        <w:gridCol w:w="1460"/>
        <w:gridCol w:w="861"/>
      </w:tblGrid>
      <w:tr w:rsidR="00B47741" w:rsidRPr="0093321E" w14:paraId="02F6C188" w14:textId="77777777" w:rsidTr="006D3B73">
        <w:trPr>
          <w:trHeight w:val="300"/>
          <w:jc w:val="center"/>
        </w:trPr>
        <w:tc>
          <w:tcPr>
            <w:tcW w:w="851" w:type="dxa"/>
            <w:tcBorders>
              <w:top w:val="single" w:sz="4" w:space="0" w:color="auto"/>
              <w:left w:val="single" w:sz="4" w:space="0" w:color="auto"/>
              <w:bottom w:val="single" w:sz="4" w:space="0" w:color="auto"/>
              <w:right w:val="single" w:sz="4" w:space="0" w:color="auto"/>
            </w:tcBorders>
            <w:shd w:val="clear" w:color="auto" w:fill="81E7FF"/>
            <w:vAlign w:val="center"/>
          </w:tcPr>
          <w:p w14:paraId="2E8B521D" w14:textId="77777777" w:rsidR="00B47741" w:rsidRPr="0093321E" w:rsidRDefault="00B47741" w:rsidP="008C44B5">
            <w:pPr>
              <w:jc w:val="center"/>
              <w:rPr>
                <w:rFonts w:asciiTheme="minorHAnsi" w:hAnsiTheme="minorHAnsi" w:cs="Calibri"/>
                <w:b/>
                <w:color w:val="000000"/>
                <w:sz w:val="14"/>
                <w:szCs w:val="16"/>
              </w:rPr>
            </w:pPr>
            <w:r>
              <w:rPr>
                <w:rFonts w:asciiTheme="minorHAnsi" w:hAnsiTheme="minorHAnsi" w:cs="Calibri"/>
                <w:b/>
                <w:color w:val="000000"/>
                <w:sz w:val="14"/>
                <w:szCs w:val="16"/>
              </w:rPr>
              <w:t>PARTIDA</w:t>
            </w:r>
          </w:p>
        </w:tc>
        <w:tc>
          <w:tcPr>
            <w:tcW w:w="851" w:type="dxa"/>
            <w:tcBorders>
              <w:top w:val="single" w:sz="4" w:space="0" w:color="auto"/>
              <w:left w:val="single" w:sz="4" w:space="0" w:color="auto"/>
              <w:bottom w:val="single" w:sz="4" w:space="0" w:color="auto"/>
              <w:right w:val="single" w:sz="4" w:space="0" w:color="auto"/>
            </w:tcBorders>
            <w:shd w:val="clear" w:color="auto" w:fill="81E7FF"/>
            <w:noWrap/>
            <w:vAlign w:val="center"/>
            <w:hideMark/>
          </w:tcPr>
          <w:p w14:paraId="31D9FCAD" w14:textId="77777777" w:rsidR="00B47741" w:rsidRPr="0093321E" w:rsidRDefault="00B47741" w:rsidP="008C44B5">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RENGLÓN</w:t>
            </w:r>
          </w:p>
        </w:tc>
        <w:tc>
          <w:tcPr>
            <w:tcW w:w="709" w:type="dxa"/>
            <w:tcBorders>
              <w:top w:val="single" w:sz="4" w:space="0" w:color="auto"/>
              <w:left w:val="nil"/>
              <w:bottom w:val="single" w:sz="4" w:space="0" w:color="auto"/>
              <w:right w:val="single" w:sz="4" w:space="0" w:color="auto"/>
            </w:tcBorders>
            <w:shd w:val="clear" w:color="auto" w:fill="81E7FF"/>
            <w:noWrap/>
            <w:vAlign w:val="center"/>
            <w:hideMark/>
          </w:tcPr>
          <w:p w14:paraId="12BF4008" w14:textId="77777777" w:rsidR="00B47741" w:rsidRPr="0093321E" w:rsidRDefault="00B47741" w:rsidP="008C44B5">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CLAVE</w:t>
            </w:r>
          </w:p>
        </w:tc>
        <w:tc>
          <w:tcPr>
            <w:tcW w:w="1021" w:type="dxa"/>
            <w:tcBorders>
              <w:top w:val="single" w:sz="4" w:space="0" w:color="auto"/>
              <w:left w:val="nil"/>
              <w:bottom w:val="single" w:sz="4" w:space="0" w:color="auto"/>
              <w:right w:val="single" w:sz="4" w:space="0" w:color="auto"/>
            </w:tcBorders>
            <w:shd w:val="clear" w:color="auto" w:fill="81E7FF"/>
            <w:vAlign w:val="center"/>
          </w:tcPr>
          <w:p w14:paraId="4E083BD0" w14:textId="77777777" w:rsidR="00B47741" w:rsidRPr="0093321E" w:rsidRDefault="00B47741" w:rsidP="008C44B5">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DESCRIPCION</w:t>
            </w:r>
          </w:p>
        </w:tc>
        <w:tc>
          <w:tcPr>
            <w:tcW w:w="963" w:type="dxa"/>
            <w:tcBorders>
              <w:top w:val="single" w:sz="4" w:space="0" w:color="auto"/>
              <w:left w:val="single" w:sz="4" w:space="0" w:color="auto"/>
              <w:bottom w:val="single" w:sz="4" w:space="0" w:color="auto"/>
              <w:right w:val="single" w:sz="4" w:space="0" w:color="auto"/>
            </w:tcBorders>
            <w:shd w:val="clear" w:color="auto" w:fill="81E7FF"/>
            <w:vAlign w:val="center"/>
          </w:tcPr>
          <w:p w14:paraId="2CEB6A4A" w14:textId="77777777" w:rsidR="00B47741" w:rsidRPr="0093321E" w:rsidRDefault="00B47741" w:rsidP="008C44B5">
            <w:pPr>
              <w:tabs>
                <w:tab w:val="right" w:pos="9923"/>
              </w:tabs>
              <w:jc w:val="center"/>
              <w:rPr>
                <w:rFonts w:asciiTheme="minorHAnsi" w:hAnsiTheme="minorHAnsi" w:cs="Calibri"/>
                <w:b/>
                <w:color w:val="000000"/>
                <w:sz w:val="14"/>
                <w:szCs w:val="16"/>
              </w:rPr>
            </w:pPr>
            <w:r w:rsidRPr="0093321E">
              <w:rPr>
                <w:rFonts w:asciiTheme="minorHAnsi" w:hAnsiTheme="minorHAnsi" w:cs="Calibri"/>
                <w:b/>
                <w:color w:val="000000"/>
                <w:sz w:val="14"/>
                <w:szCs w:val="16"/>
              </w:rPr>
              <w:t>UNIDAD DE MEDIDA</w:t>
            </w:r>
          </w:p>
        </w:tc>
        <w:tc>
          <w:tcPr>
            <w:tcW w:w="1418" w:type="dxa"/>
            <w:tcBorders>
              <w:top w:val="single" w:sz="4" w:space="0" w:color="auto"/>
              <w:left w:val="single" w:sz="4" w:space="0" w:color="auto"/>
              <w:bottom w:val="single" w:sz="4" w:space="0" w:color="auto"/>
              <w:right w:val="single" w:sz="4" w:space="0" w:color="auto"/>
            </w:tcBorders>
            <w:shd w:val="clear" w:color="auto" w:fill="81E7FF"/>
            <w:vAlign w:val="center"/>
          </w:tcPr>
          <w:p w14:paraId="5E59568C" w14:textId="77777777" w:rsidR="00B47741" w:rsidRPr="0093321E" w:rsidRDefault="00B47741" w:rsidP="008C44B5">
            <w:pPr>
              <w:tabs>
                <w:tab w:val="right" w:pos="9923"/>
              </w:tabs>
              <w:ind w:right="141"/>
              <w:jc w:val="center"/>
              <w:rPr>
                <w:rFonts w:asciiTheme="minorHAnsi" w:hAnsiTheme="minorHAnsi" w:cs="Calibri"/>
                <w:b/>
                <w:color w:val="000000"/>
                <w:sz w:val="14"/>
                <w:szCs w:val="16"/>
              </w:rPr>
            </w:pPr>
            <w:r w:rsidRPr="0093321E">
              <w:rPr>
                <w:rFonts w:asciiTheme="minorHAnsi" w:hAnsiTheme="minorHAnsi" w:cs="Calibri"/>
                <w:b/>
                <w:color w:val="000000"/>
                <w:sz w:val="14"/>
                <w:szCs w:val="16"/>
              </w:rPr>
              <w:t>PRESENTACION</w:t>
            </w:r>
          </w:p>
        </w:tc>
        <w:tc>
          <w:tcPr>
            <w:tcW w:w="1060" w:type="dxa"/>
            <w:tcBorders>
              <w:top w:val="single" w:sz="4" w:space="0" w:color="auto"/>
              <w:left w:val="single" w:sz="4" w:space="0" w:color="auto"/>
              <w:bottom w:val="single" w:sz="4" w:space="0" w:color="auto"/>
              <w:right w:val="single" w:sz="4" w:space="0" w:color="auto"/>
            </w:tcBorders>
            <w:shd w:val="clear" w:color="auto" w:fill="81E7FF"/>
            <w:vAlign w:val="center"/>
          </w:tcPr>
          <w:p w14:paraId="245A2582" w14:textId="77777777" w:rsidR="00B47741" w:rsidRPr="0093321E" w:rsidRDefault="00B47741" w:rsidP="008C44B5">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MARCA O FABRICANTE</w:t>
            </w:r>
          </w:p>
        </w:tc>
        <w:tc>
          <w:tcPr>
            <w:tcW w:w="1060" w:type="dxa"/>
            <w:tcBorders>
              <w:top w:val="single" w:sz="4" w:space="0" w:color="auto"/>
              <w:left w:val="single" w:sz="4" w:space="0" w:color="auto"/>
              <w:bottom w:val="single" w:sz="4" w:space="0" w:color="auto"/>
              <w:right w:val="single" w:sz="4" w:space="0" w:color="auto"/>
            </w:tcBorders>
            <w:shd w:val="clear" w:color="auto" w:fill="81E7FF"/>
            <w:noWrap/>
            <w:vAlign w:val="center"/>
            <w:hideMark/>
          </w:tcPr>
          <w:p w14:paraId="315DAE3D" w14:textId="77777777" w:rsidR="00B47741" w:rsidRPr="0093321E" w:rsidRDefault="00B47741" w:rsidP="008C44B5">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CANTIDAD</w:t>
            </w:r>
          </w:p>
        </w:tc>
        <w:tc>
          <w:tcPr>
            <w:tcW w:w="1460" w:type="dxa"/>
            <w:tcBorders>
              <w:top w:val="single" w:sz="4" w:space="0" w:color="auto"/>
              <w:left w:val="nil"/>
              <w:bottom w:val="single" w:sz="4" w:space="0" w:color="auto"/>
              <w:right w:val="single" w:sz="4" w:space="0" w:color="auto"/>
            </w:tcBorders>
            <w:shd w:val="clear" w:color="auto" w:fill="81E7FF"/>
            <w:noWrap/>
            <w:vAlign w:val="center"/>
            <w:hideMark/>
          </w:tcPr>
          <w:p w14:paraId="71F234F8" w14:textId="77777777" w:rsidR="00B47741" w:rsidRPr="0093321E" w:rsidRDefault="00B47741" w:rsidP="008C44B5">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PRECIO UNITARIO</w:t>
            </w:r>
          </w:p>
        </w:tc>
        <w:tc>
          <w:tcPr>
            <w:tcW w:w="861" w:type="dxa"/>
            <w:tcBorders>
              <w:top w:val="single" w:sz="4" w:space="0" w:color="auto"/>
              <w:left w:val="nil"/>
              <w:bottom w:val="single" w:sz="4" w:space="0" w:color="auto"/>
              <w:right w:val="single" w:sz="4" w:space="0" w:color="auto"/>
            </w:tcBorders>
            <w:shd w:val="clear" w:color="auto" w:fill="81E7FF"/>
            <w:noWrap/>
            <w:vAlign w:val="center"/>
            <w:hideMark/>
          </w:tcPr>
          <w:p w14:paraId="73E713FD" w14:textId="77777777" w:rsidR="00B47741" w:rsidRPr="0093321E" w:rsidRDefault="00B47741" w:rsidP="008C44B5">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IMPORTE</w:t>
            </w:r>
          </w:p>
        </w:tc>
      </w:tr>
      <w:tr w:rsidR="00B47741" w:rsidRPr="0093321E" w14:paraId="30593E7E" w14:textId="77777777" w:rsidTr="00B47741">
        <w:trPr>
          <w:trHeight w:val="60"/>
          <w:jc w:val="center"/>
        </w:trPr>
        <w:tc>
          <w:tcPr>
            <w:tcW w:w="851" w:type="dxa"/>
            <w:vMerge w:val="restart"/>
            <w:tcBorders>
              <w:top w:val="single" w:sz="4" w:space="0" w:color="auto"/>
              <w:left w:val="single" w:sz="4" w:space="0" w:color="auto"/>
              <w:bottom w:val="single" w:sz="4" w:space="0" w:color="auto"/>
              <w:right w:val="single" w:sz="4" w:space="0" w:color="auto"/>
            </w:tcBorders>
            <w:vAlign w:val="center"/>
          </w:tcPr>
          <w:p w14:paraId="4F6B322E" w14:textId="77777777" w:rsidR="00B47741" w:rsidRPr="0093321E" w:rsidRDefault="00B47741" w:rsidP="008C44B5">
            <w:pPr>
              <w:jc w:val="center"/>
              <w:rPr>
                <w:rFonts w:asciiTheme="minorHAnsi" w:hAnsiTheme="minorHAnsi" w:cs="Calibri"/>
                <w:color w:val="000000"/>
              </w:rPr>
            </w:pPr>
            <w:r>
              <w:rPr>
                <w:rFonts w:asciiTheme="minorHAnsi" w:hAnsiTheme="minorHAnsi" w:cs="Calibri"/>
                <w:color w:val="000000"/>
              </w:rPr>
              <w:t>1</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70FC42" w14:textId="77777777" w:rsidR="00B47741" w:rsidRPr="0093321E" w:rsidRDefault="00B47741" w:rsidP="008C44B5">
            <w:pPr>
              <w:spacing w:before="120" w:after="120"/>
              <w:jc w:val="center"/>
              <w:rPr>
                <w:rFonts w:asciiTheme="minorHAnsi" w:hAnsiTheme="minorHAnsi" w:cs="Calibri"/>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2F8A4FE3" w14:textId="77777777" w:rsidR="00B47741" w:rsidRPr="0093321E" w:rsidRDefault="00B47741" w:rsidP="008C44B5">
            <w:pPr>
              <w:spacing w:before="120" w:after="120"/>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68277E1F" w14:textId="77777777" w:rsidR="00B47741" w:rsidRPr="0093321E" w:rsidRDefault="00B47741" w:rsidP="008C44B5">
            <w:pPr>
              <w:spacing w:before="120" w:after="120"/>
              <w:jc w:val="center"/>
              <w:rPr>
                <w:rFonts w:asciiTheme="minorHAnsi" w:hAnsiTheme="minorHAnsi" w:cs="Calibri"/>
                <w:color w:val="000000"/>
              </w:rPr>
            </w:pPr>
          </w:p>
        </w:tc>
        <w:tc>
          <w:tcPr>
            <w:tcW w:w="963" w:type="dxa"/>
            <w:tcBorders>
              <w:top w:val="single" w:sz="4" w:space="0" w:color="auto"/>
              <w:left w:val="single" w:sz="4" w:space="0" w:color="auto"/>
              <w:bottom w:val="single" w:sz="4" w:space="0" w:color="auto"/>
              <w:right w:val="single" w:sz="4" w:space="0" w:color="auto"/>
            </w:tcBorders>
            <w:vAlign w:val="center"/>
          </w:tcPr>
          <w:p w14:paraId="4E1E501D" w14:textId="77777777" w:rsidR="00B47741" w:rsidRPr="0093321E" w:rsidRDefault="00B47741" w:rsidP="008C44B5">
            <w:pPr>
              <w:spacing w:before="120" w:after="120"/>
              <w:jc w:val="center"/>
              <w:rPr>
                <w:rFonts w:asciiTheme="minorHAnsi" w:hAnsiTheme="minorHAnsi" w:cs="Calibri"/>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7BF4551A" w14:textId="77777777" w:rsidR="00B47741" w:rsidRPr="0093321E" w:rsidRDefault="00B47741" w:rsidP="008C44B5">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vAlign w:val="center"/>
          </w:tcPr>
          <w:p w14:paraId="6771CE37" w14:textId="77777777" w:rsidR="00B47741" w:rsidRPr="0093321E" w:rsidRDefault="00B47741" w:rsidP="008C44B5">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00F2EB" w14:textId="77777777" w:rsidR="00B47741" w:rsidRPr="0093321E" w:rsidRDefault="00B47741" w:rsidP="008C44B5">
            <w:pPr>
              <w:spacing w:before="120" w:after="120"/>
              <w:jc w:val="center"/>
              <w:rPr>
                <w:rFonts w:asciiTheme="minorHAnsi" w:hAnsiTheme="minorHAnsi" w:cs="Calibri"/>
                <w:color w:val="000000"/>
              </w:rPr>
            </w:pP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0373DA2C" w14:textId="77777777" w:rsidR="00B47741" w:rsidRPr="0093321E" w:rsidRDefault="00B47741" w:rsidP="008C44B5">
            <w:pPr>
              <w:spacing w:before="120" w:after="120"/>
              <w:jc w:val="center"/>
              <w:rPr>
                <w:rFonts w:asciiTheme="minorHAnsi" w:hAnsiTheme="minorHAnsi" w:cs="Calibri"/>
                <w:color w:val="000000"/>
              </w:rPr>
            </w:pPr>
          </w:p>
        </w:tc>
        <w:tc>
          <w:tcPr>
            <w:tcW w:w="861" w:type="dxa"/>
            <w:tcBorders>
              <w:top w:val="single" w:sz="4" w:space="0" w:color="auto"/>
              <w:left w:val="nil"/>
              <w:bottom w:val="single" w:sz="4" w:space="0" w:color="auto"/>
              <w:right w:val="single" w:sz="4" w:space="0" w:color="auto"/>
            </w:tcBorders>
            <w:shd w:val="clear" w:color="auto" w:fill="auto"/>
            <w:noWrap/>
            <w:vAlign w:val="center"/>
            <w:hideMark/>
          </w:tcPr>
          <w:p w14:paraId="0E857153" w14:textId="77777777" w:rsidR="00B47741" w:rsidRPr="0093321E" w:rsidRDefault="00B47741" w:rsidP="008C44B5">
            <w:pPr>
              <w:spacing w:before="120" w:after="120"/>
              <w:jc w:val="center"/>
              <w:rPr>
                <w:rFonts w:asciiTheme="minorHAnsi" w:hAnsiTheme="minorHAnsi" w:cs="Calibri"/>
                <w:color w:val="000000"/>
              </w:rPr>
            </w:pPr>
          </w:p>
        </w:tc>
      </w:tr>
      <w:tr w:rsidR="00B47741" w:rsidRPr="0093321E" w14:paraId="1A00C151" w14:textId="77777777" w:rsidTr="00B47741">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6ABF2A3C" w14:textId="77777777" w:rsidR="00B47741" w:rsidRPr="0093321E" w:rsidRDefault="00B47741" w:rsidP="008C44B5">
            <w:pPr>
              <w:jc w:val="center"/>
              <w:rPr>
                <w:rFonts w:asciiTheme="minorHAnsi" w:hAnsiTheme="minorHAnsi" w:cs="Calibri"/>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C41E0F" w14:textId="77777777" w:rsidR="00B47741" w:rsidRPr="0093321E" w:rsidRDefault="00B47741" w:rsidP="008C44B5">
            <w:pPr>
              <w:spacing w:before="120" w:after="120"/>
              <w:jc w:val="center"/>
              <w:rPr>
                <w:rFonts w:asciiTheme="minorHAnsi" w:hAnsiTheme="minorHAnsi" w:cs="Calibri"/>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78C1EC41" w14:textId="77777777" w:rsidR="00B47741" w:rsidRPr="0093321E" w:rsidRDefault="00B47741" w:rsidP="008C44B5">
            <w:pPr>
              <w:spacing w:before="120" w:after="120"/>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42916C67" w14:textId="77777777" w:rsidR="00B47741" w:rsidRPr="0093321E" w:rsidRDefault="00B47741" w:rsidP="008C44B5">
            <w:pPr>
              <w:spacing w:before="120" w:after="120"/>
              <w:jc w:val="center"/>
              <w:rPr>
                <w:rFonts w:asciiTheme="minorHAnsi" w:hAnsiTheme="minorHAnsi" w:cs="Calibri"/>
                <w:color w:val="000000"/>
              </w:rPr>
            </w:pPr>
          </w:p>
        </w:tc>
        <w:tc>
          <w:tcPr>
            <w:tcW w:w="963" w:type="dxa"/>
            <w:tcBorders>
              <w:top w:val="single" w:sz="4" w:space="0" w:color="auto"/>
              <w:left w:val="single" w:sz="4" w:space="0" w:color="auto"/>
              <w:bottom w:val="single" w:sz="4" w:space="0" w:color="auto"/>
              <w:right w:val="single" w:sz="4" w:space="0" w:color="auto"/>
            </w:tcBorders>
            <w:vAlign w:val="center"/>
          </w:tcPr>
          <w:p w14:paraId="5FF88FBF" w14:textId="77777777" w:rsidR="00B47741" w:rsidRPr="0093321E" w:rsidRDefault="00B47741" w:rsidP="008C44B5">
            <w:pPr>
              <w:spacing w:before="120" w:after="120"/>
              <w:jc w:val="center"/>
              <w:rPr>
                <w:rFonts w:asciiTheme="minorHAnsi" w:hAnsiTheme="minorHAnsi" w:cs="Calibri"/>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5DAF748B" w14:textId="77777777" w:rsidR="00B47741" w:rsidRPr="0093321E" w:rsidRDefault="00B47741" w:rsidP="008C44B5">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vAlign w:val="center"/>
          </w:tcPr>
          <w:p w14:paraId="2F16D063" w14:textId="77777777" w:rsidR="00B47741" w:rsidRPr="0093321E" w:rsidRDefault="00B47741" w:rsidP="008C44B5">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454247" w14:textId="77777777" w:rsidR="00B47741" w:rsidRPr="0093321E" w:rsidRDefault="00B47741" w:rsidP="008C44B5">
            <w:pPr>
              <w:spacing w:before="120" w:after="120"/>
              <w:jc w:val="center"/>
              <w:rPr>
                <w:rFonts w:asciiTheme="minorHAnsi" w:hAnsiTheme="minorHAnsi" w:cs="Calibri"/>
                <w:color w:val="000000"/>
              </w:rPr>
            </w:pP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110C6F3E" w14:textId="77777777" w:rsidR="00B47741" w:rsidRPr="0093321E" w:rsidRDefault="00B47741" w:rsidP="008C44B5">
            <w:pPr>
              <w:spacing w:before="120" w:after="120"/>
              <w:jc w:val="center"/>
              <w:rPr>
                <w:rFonts w:asciiTheme="minorHAnsi" w:hAnsiTheme="minorHAnsi" w:cs="Calibri"/>
                <w:color w:val="000000"/>
              </w:rPr>
            </w:pPr>
          </w:p>
        </w:tc>
        <w:tc>
          <w:tcPr>
            <w:tcW w:w="861" w:type="dxa"/>
            <w:tcBorders>
              <w:top w:val="single" w:sz="4" w:space="0" w:color="auto"/>
              <w:left w:val="nil"/>
              <w:bottom w:val="single" w:sz="4" w:space="0" w:color="auto"/>
              <w:right w:val="single" w:sz="4" w:space="0" w:color="auto"/>
            </w:tcBorders>
            <w:shd w:val="clear" w:color="auto" w:fill="auto"/>
            <w:noWrap/>
            <w:vAlign w:val="center"/>
            <w:hideMark/>
          </w:tcPr>
          <w:p w14:paraId="25146203" w14:textId="77777777" w:rsidR="00B47741" w:rsidRPr="0093321E" w:rsidRDefault="00B47741" w:rsidP="008C44B5">
            <w:pPr>
              <w:spacing w:before="120" w:after="120"/>
              <w:jc w:val="center"/>
              <w:rPr>
                <w:rFonts w:asciiTheme="minorHAnsi" w:hAnsiTheme="minorHAnsi" w:cs="Calibri"/>
                <w:color w:val="000000"/>
              </w:rPr>
            </w:pPr>
          </w:p>
        </w:tc>
      </w:tr>
      <w:tr w:rsidR="00B47741" w:rsidRPr="0093321E" w14:paraId="0F52087C" w14:textId="77777777" w:rsidTr="00B47741">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2A050B0E" w14:textId="77777777" w:rsidR="00B47741" w:rsidRPr="0093321E" w:rsidRDefault="00B47741" w:rsidP="008C44B5">
            <w:pPr>
              <w:jc w:val="center"/>
              <w:rPr>
                <w:rFonts w:asciiTheme="minorHAnsi" w:hAnsiTheme="minorHAnsi" w:cs="Calibri"/>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85EEA1" w14:textId="77777777" w:rsidR="00B47741" w:rsidRPr="0093321E" w:rsidRDefault="00B47741" w:rsidP="008C44B5">
            <w:pPr>
              <w:spacing w:before="120" w:after="120"/>
              <w:jc w:val="center"/>
              <w:rPr>
                <w:rFonts w:asciiTheme="minorHAnsi" w:hAnsiTheme="minorHAnsi" w:cs="Calibri"/>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13206877" w14:textId="77777777" w:rsidR="00B47741" w:rsidRPr="0093321E" w:rsidRDefault="00B47741" w:rsidP="008C44B5">
            <w:pPr>
              <w:spacing w:before="120" w:after="120"/>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5D5445C4" w14:textId="77777777" w:rsidR="00B47741" w:rsidRPr="0093321E" w:rsidRDefault="00B47741" w:rsidP="008C44B5">
            <w:pPr>
              <w:spacing w:before="120" w:after="120"/>
              <w:jc w:val="center"/>
              <w:rPr>
                <w:rFonts w:asciiTheme="minorHAnsi" w:hAnsiTheme="minorHAnsi" w:cs="Calibri"/>
                <w:color w:val="000000"/>
              </w:rPr>
            </w:pPr>
          </w:p>
        </w:tc>
        <w:tc>
          <w:tcPr>
            <w:tcW w:w="963" w:type="dxa"/>
            <w:tcBorders>
              <w:top w:val="single" w:sz="4" w:space="0" w:color="auto"/>
              <w:left w:val="single" w:sz="4" w:space="0" w:color="auto"/>
              <w:bottom w:val="single" w:sz="4" w:space="0" w:color="auto"/>
              <w:right w:val="single" w:sz="4" w:space="0" w:color="auto"/>
            </w:tcBorders>
            <w:vAlign w:val="center"/>
          </w:tcPr>
          <w:p w14:paraId="05055450" w14:textId="77777777" w:rsidR="00B47741" w:rsidRPr="0093321E" w:rsidRDefault="00B47741" w:rsidP="008C44B5">
            <w:pPr>
              <w:spacing w:before="120" w:after="120"/>
              <w:jc w:val="center"/>
              <w:rPr>
                <w:rFonts w:asciiTheme="minorHAnsi" w:hAnsiTheme="minorHAnsi" w:cs="Calibri"/>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388027F3" w14:textId="77777777" w:rsidR="00B47741" w:rsidRPr="0093321E" w:rsidRDefault="00B47741" w:rsidP="008C44B5">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vAlign w:val="center"/>
          </w:tcPr>
          <w:p w14:paraId="27897989" w14:textId="77777777" w:rsidR="00B47741" w:rsidRPr="0093321E" w:rsidRDefault="00B47741" w:rsidP="008C44B5">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083198" w14:textId="77777777" w:rsidR="00B47741" w:rsidRPr="0093321E" w:rsidRDefault="00B47741" w:rsidP="008C44B5">
            <w:pPr>
              <w:spacing w:before="120" w:after="120"/>
              <w:jc w:val="center"/>
              <w:rPr>
                <w:rFonts w:asciiTheme="minorHAnsi" w:hAnsiTheme="minorHAnsi" w:cs="Calibri"/>
                <w:color w:val="000000"/>
              </w:rPr>
            </w:pP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3563703B" w14:textId="77777777" w:rsidR="00B47741" w:rsidRPr="0093321E" w:rsidRDefault="00B47741" w:rsidP="008C44B5">
            <w:pPr>
              <w:spacing w:before="120" w:after="120"/>
              <w:jc w:val="center"/>
              <w:rPr>
                <w:rFonts w:asciiTheme="minorHAnsi" w:hAnsiTheme="minorHAnsi" w:cs="Calibri"/>
                <w:color w:val="000000"/>
              </w:rPr>
            </w:pPr>
          </w:p>
        </w:tc>
        <w:tc>
          <w:tcPr>
            <w:tcW w:w="861" w:type="dxa"/>
            <w:tcBorders>
              <w:top w:val="single" w:sz="4" w:space="0" w:color="auto"/>
              <w:left w:val="nil"/>
              <w:bottom w:val="single" w:sz="4" w:space="0" w:color="auto"/>
              <w:right w:val="single" w:sz="4" w:space="0" w:color="auto"/>
            </w:tcBorders>
            <w:shd w:val="clear" w:color="auto" w:fill="auto"/>
            <w:noWrap/>
            <w:vAlign w:val="center"/>
            <w:hideMark/>
          </w:tcPr>
          <w:p w14:paraId="42D5635F" w14:textId="77777777" w:rsidR="00B47741" w:rsidRPr="0093321E" w:rsidRDefault="00B47741" w:rsidP="008C44B5">
            <w:pPr>
              <w:spacing w:before="120" w:after="120"/>
              <w:jc w:val="center"/>
              <w:rPr>
                <w:rFonts w:asciiTheme="minorHAnsi" w:hAnsiTheme="minorHAnsi" w:cs="Calibri"/>
                <w:color w:val="000000"/>
              </w:rPr>
            </w:pPr>
          </w:p>
        </w:tc>
      </w:tr>
      <w:tr w:rsidR="00B47741" w:rsidRPr="0093321E" w14:paraId="195DBD85" w14:textId="77777777" w:rsidTr="00B47741">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591C2FC6" w14:textId="77777777" w:rsidR="00B47741" w:rsidRPr="0093321E" w:rsidRDefault="00B47741" w:rsidP="008C44B5">
            <w:pPr>
              <w:jc w:val="center"/>
              <w:rPr>
                <w:rFonts w:asciiTheme="minorHAnsi" w:hAnsiTheme="minorHAnsi" w:cs="Calibri"/>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6197A6" w14:textId="77777777" w:rsidR="00B47741" w:rsidRPr="0093321E" w:rsidRDefault="00B47741" w:rsidP="008C44B5">
            <w:pPr>
              <w:spacing w:before="120" w:after="120"/>
              <w:jc w:val="center"/>
              <w:rPr>
                <w:rFonts w:asciiTheme="minorHAnsi" w:hAnsiTheme="minorHAnsi" w:cs="Calibri"/>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2003712E" w14:textId="77777777" w:rsidR="00B47741" w:rsidRPr="0093321E" w:rsidRDefault="00B47741" w:rsidP="008C44B5">
            <w:pPr>
              <w:spacing w:before="120" w:after="120"/>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3F19BC31" w14:textId="77777777" w:rsidR="00B47741" w:rsidRPr="0093321E" w:rsidRDefault="00B47741" w:rsidP="008C44B5">
            <w:pPr>
              <w:spacing w:before="120" w:after="120"/>
              <w:jc w:val="center"/>
              <w:rPr>
                <w:rFonts w:asciiTheme="minorHAnsi" w:hAnsiTheme="minorHAnsi" w:cs="Calibri"/>
                <w:color w:val="000000"/>
              </w:rPr>
            </w:pPr>
          </w:p>
        </w:tc>
        <w:tc>
          <w:tcPr>
            <w:tcW w:w="963" w:type="dxa"/>
            <w:tcBorders>
              <w:top w:val="single" w:sz="4" w:space="0" w:color="auto"/>
              <w:left w:val="single" w:sz="4" w:space="0" w:color="auto"/>
              <w:bottom w:val="single" w:sz="4" w:space="0" w:color="auto"/>
              <w:right w:val="single" w:sz="4" w:space="0" w:color="auto"/>
            </w:tcBorders>
            <w:vAlign w:val="center"/>
          </w:tcPr>
          <w:p w14:paraId="59556C68" w14:textId="77777777" w:rsidR="00B47741" w:rsidRPr="0093321E" w:rsidRDefault="00B47741" w:rsidP="008C44B5">
            <w:pPr>
              <w:spacing w:before="120" w:after="120"/>
              <w:jc w:val="center"/>
              <w:rPr>
                <w:rFonts w:asciiTheme="minorHAnsi" w:hAnsiTheme="minorHAnsi" w:cs="Calibri"/>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3D2CABFF" w14:textId="77777777" w:rsidR="00B47741" w:rsidRPr="0093321E" w:rsidRDefault="00B47741" w:rsidP="008C44B5">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vAlign w:val="center"/>
          </w:tcPr>
          <w:p w14:paraId="75CF23C9" w14:textId="77777777" w:rsidR="00B47741" w:rsidRPr="0093321E" w:rsidRDefault="00B47741" w:rsidP="008C44B5">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9CC12B" w14:textId="77777777" w:rsidR="00B47741" w:rsidRPr="0093321E" w:rsidRDefault="00B47741" w:rsidP="008C44B5">
            <w:pPr>
              <w:spacing w:before="120" w:after="120"/>
              <w:jc w:val="center"/>
              <w:rPr>
                <w:rFonts w:asciiTheme="minorHAnsi" w:hAnsiTheme="minorHAnsi" w:cs="Calibri"/>
                <w:color w:val="000000"/>
              </w:rPr>
            </w:pP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66AB5EDE" w14:textId="77777777" w:rsidR="00B47741" w:rsidRPr="0093321E" w:rsidRDefault="00B47741" w:rsidP="008C44B5">
            <w:pPr>
              <w:spacing w:before="120" w:after="120"/>
              <w:jc w:val="center"/>
              <w:rPr>
                <w:rFonts w:asciiTheme="minorHAnsi" w:hAnsiTheme="minorHAnsi" w:cs="Calibri"/>
                <w:color w:val="000000"/>
              </w:rPr>
            </w:pPr>
          </w:p>
        </w:tc>
        <w:tc>
          <w:tcPr>
            <w:tcW w:w="861" w:type="dxa"/>
            <w:tcBorders>
              <w:top w:val="single" w:sz="4" w:space="0" w:color="auto"/>
              <w:left w:val="nil"/>
              <w:bottom w:val="single" w:sz="4" w:space="0" w:color="auto"/>
              <w:right w:val="single" w:sz="4" w:space="0" w:color="auto"/>
            </w:tcBorders>
            <w:shd w:val="clear" w:color="auto" w:fill="auto"/>
            <w:noWrap/>
            <w:vAlign w:val="center"/>
            <w:hideMark/>
          </w:tcPr>
          <w:p w14:paraId="57635917" w14:textId="77777777" w:rsidR="00B47741" w:rsidRPr="0093321E" w:rsidRDefault="00B47741" w:rsidP="008C44B5">
            <w:pPr>
              <w:spacing w:before="120" w:after="120"/>
              <w:jc w:val="center"/>
              <w:rPr>
                <w:rFonts w:asciiTheme="minorHAnsi" w:hAnsiTheme="minorHAnsi" w:cs="Calibri"/>
                <w:color w:val="000000"/>
              </w:rPr>
            </w:pPr>
          </w:p>
        </w:tc>
      </w:tr>
      <w:tr w:rsidR="00B47741" w:rsidRPr="0093321E" w14:paraId="78F2ACD9" w14:textId="77777777" w:rsidTr="00B47741">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3C3C5BF4" w14:textId="77777777" w:rsidR="00B47741" w:rsidRPr="0093321E" w:rsidRDefault="00B47741" w:rsidP="008C44B5">
            <w:pPr>
              <w:jc w:val="center"/>
              <w:rPr>
                <w:rFonts w:asciiTheme="minorHAnsi" w:hAnsiTheme="minorHAnsi" w:cs="Calibri"/>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A061CD" w14:textId="77777777" w:rsidR="00B47741" w:rsidRPr="0093321E" w:rsidRDefault="00B47741" w:rsidP="008C44B5">
            <w:pPr>
              <w:spacing w:before="120" w:after="120"/>
              <w:jc w:val="center"/>
              <w:rPr>
                <w:rFonts w:asciiTheme="minorHAnsi" w:hAnsiTheme="minorHAnsi" w:cs="Calibri"/>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0DD4DE3A" w14:textId="77777777" w:rsidR="00B47741" w:rsidRPr="0093321E" w:rsidRDefault="00B47741" w:rsidP="008C44B5">
            <w:pPr>
              <w:spacing w:before="120" w:after="120"/>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3A5E0826" w14:textId="77777777" w:rsidR="00B47741" w:rsidRPr="0093321E" w:rsidRDefault="00B47741" w:rsidP="008C44B5">
            <w:pPr>
              <w:spacing w:before="120" w:after="120"/>
              <w:jc w:val="center"/>
              <w:rPr>
                <w:rFonts w:asciiTheme="minorHAnsi" w:hAnsiTheme="minorHAnsi" w:cs="Calibri"/>
                <w:color w:val="000000"/>
              </w:rPr>
            </w:pPr>
          </w:p>
        </w:tc>
        <w:tc>
          <w:tcPr>
            <w:tcW w:w="963" w:type="dxa"/>
            <w:tcBorders>
              <w:top w:val="single" w:sz="4" w:space="0" w:color="auto"/>
              <w:left w:val="single" w:sz="4" w:space="0" w:color="auto"/>
              <w:bottom w:val="single" w:sz="4" w:space="0" w:color="auto"/>
              <w:right w:val="single" w:sz="4" w:space="0" w:color="auto"/>
            </w:tcBorders>
            <w:vAlign w:val="center"/>
          </w:tcPr>
          <w:p w14:paraId="446B72AB" w14:textId="77777777" w:rsidR="00B47741" w:rsidRPr="0093321E" w:rsidRDefault="00B47741" w:rsidP="008C44B5">
            <w:pPr>
              <w:spacing w:before="120" w:after="120"/>
              <w:jc w:val="center"/>
              <w:rPr>
                <w:rFonts w:asciiTheme="minorHAnsi" w:hAnsiTheme="minorHAnsi" w:cs="Calibri"/>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691AF44B" w14:textId="77777777" w:rsidR="00B47741" w:rsidRPr="0093321E" w:rsidRDefault="00B47741" w:rsidP="008C44B5">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vAlign w:val="center"/>
          </w:tcPr>
          <w:p w14:paraId="4A1AC9D8" w14:textId="77777777" w:rsidR="00B47741" w:rsidRPr="0093321E" w:rsidRDefault="00B47741" w:rsidP="008C44B5">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BE5331" w14:textId="77777777" w:rsidR="00B47741" w:rsidRPr="0093321E" w:rsidRDefault="00B47741" w:rsidP="008C44B5">
            <w:pPr>
              <w:spacing w:before="120" w:after="120"/>
              <w:jc w:val="center"/>
              <w:rPr>
                <w:rFonts w:asciiTheme="minorHAnsi" w:hAnsiTheme="minorHAnsi" w:cs="Calibri"/>
                <w:color w:val="000000"/>
              </w:rPr>
            </w:pP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208A2B9C" w14:textId="77777777" w:rsidR="00B47741" w:rsidRPr="0093321E" w:rsidRDefault="00B47741" w:rsidP="008C44B5">
            <w:pPr>
              <w:spacing w:before="120" w:after="120"/>
              <w:jc w:val="center"/>
              <w:rPr>
                <w:rFonts w:asciiTheme="minorHAnsi" w:hAnsiTheme="minorHAnsi" w:cs="Calibri"/>
                <w:color w:val="000000"/>
              </w:rPr>
            </w:pPr>
          </w:p>
        </w:tc>
        <w:tc>
          <w:tcPr>
            <w:tcW w:w="861" w:type="dxa"/>
            <w:tcBorders>
              <w:top w:val="single" w:sz="4" w:space="0" w:color="auto"/>
              <w:left w:val="nil"/>
              <w:bottom w:val="single" w:sz="4" w:space="0" w:color="auto"/>
              <w:right w:val="single" w:sz="4" w:space="0" w:color="auto"/>
            </w:tcBorders>
            <w:shd w:val="clear" w:color="auto" w:fill="auto"/>
            <w:noWrap/>
            <w:vAlign w:val="center"/>
            <w:hideMark/>
          </w:tcPr>
          <w:p w14:paraId="6FB7CAF9" w14:textId="77777777" w:rsidR="00B47741" w:rsidRPr="0093321E" w:rsidRDefault="00B47741" w:rsidP="008C44B5">
            <w:pPr>
              <w:spacing w:before="120" w:after="120"/>
              <w:jc w:val="center"/>
              <w:rPr>
                <w:rFonts w:asciiTheme="minorHAnsi" w:hAnsiTheme="minorHAnsi" w:cs="Calibri"/>
                <w:color w:val="000000"/>
              </w:rPr>
            </w:pPr>
          </w:p>
        </w:tc>
      </w:tr>
      <w:tr w:rsidR="00B47741" w:rsidRPr="0093321E" w14:paraId="379F5BD2" w14:textId="77777777" w:rsidTr="00B47741">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10DE0921" w14:textId="77777777" w:rsidR="00B47741" w:rsidRPr="0093321E" w:rsidRDefault="00B47741" w:rsidP="008C44B5">
            <w:pPr>
              <w:jc w:val="center"/>
              <w:rPr>
                <w:rFonts w:asciiTheme="minorHAnsi" w:hAnsiTheme="minorHAnsi" w:cs="Calibri"/>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10FA0D" w14:textId="77777777" w:rsidR="00B47741" w:rsidRPr="0093321E" w:rsidRDefault="00B47741" w:rsidP="008C44B5">
            <w:pPr>
              <w:spacing w:before="120" w:after="120"/>
              <w:jc w:val="center"/>
              <w:rPr>
                <w:rFonts w:asciiTheme="minorHAnsi" w:hAnsiTheme="minorHAnsi" w:cs="Calibri"/>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73558E00" w14:textId="77777777" w:rsidR="00B47741" w:rsidRPr="0093321E" w:rsidRDefault="00B47741" w:rsidP="008C44B5">
            <w:pPr>
              <w:spacing w:before="120" w:after="120"/>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34358891" w14:textId="77777777" w:rsidR="00B47741" w:rsidRPr="0093321E" w:rsidRDefault="00B47741" w:rsidP="008C44B5">
            <w:pPr>
              <w:spacing w:before="120" w:after="120"/>
              <w:jc w:val="center"/>
              <w:rPr>
                <w:rFonts w:asciiTheme="minorHAnsi" w:hAnsiTheme="minorHAnsi" w:cs="Calibri"/>
                <w:color w:val="000000"/>
              </w:rPr>
            </w:pPr>
          </w:p>
        </w:tc>
        <w:tc>
          <w:tcPr>
            <w:tcW w:w="963" w:type="dxa"/>
            <w:tcBorders>
              <w:top w:val="single" w:sz="4" w:space="0" w:color="auto"/>
              <w:left w:val="single" w:sz="4" w:space="0" w:color="auto"/>
              <w:bottom w:val="single" w:sz="4" w:space="0" w:color="auto"/>
              <w:right w:val="single" w:sz="4" w:space="0" w:color="auto"/>
            </w:tcBorders>
            <w:vAlign w:val="center"/>
          </w:tcPr>
          <w:p w14:paraId="04C4F22E" w14:textId="77777777" w:rsidR="00B47741" w:rsidRPr="0093321E" w:rsidRDefault="00B47741" w:rsidP="008C44B5">
            <w:pPr>
              <w:spacing w:before="120" w:after="120"/>
              <w:jc w:val="center"/>
              <w:rPr>
                <w:rFonts w:asciiTheme="minorHAnsi" w:hAnsiTheme="minorHAnsi" w:cs="Calibri"/>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128B777A" w14:textId="77777777" w:rsidR="00B47741" w:rsidRPr="0093321E" w:rsidRDefault="00B47741" w:rsidP="008C44B5">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vAlign w:val="center"/>
          </w:tcPr>
          <w:p w14:paraId="0B732F9B" w14:textId="77777777" w:rsidR="00B47741" w:rsidRPr="0093321E" w:rsidRDefault="00B47741" w:rsidP="008C44B5">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F60E32" w14:textId="77777777" w:rsidR="00B47741" w:rsidRPr="0093321E" w:rsidRDefault="00B47741" w:rsidP="008C44B5">
            <w:pPr>
              <w:spacing w:before="120" w:after="120"/>
              <w:jc w:val="center"/>
              <w:rPr>
                <w:rFonts w:asciiTheme="minorHAnsi" w:hAnsiTheme="minorHAnsi" w:cs="Calibri"/>
                <w:color w:val="000000"/>
              </w:rPr>
            </w:pP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668B798A" w14:textId="77777777" w:rsidR="00B47741" w:rsidRPr="0093321E" w:rsidRDefault="00B47741" w:rsidP="008C44B5">
            <w:pPr>
              <w:spacing w:before="120" w:after="120"/>
              <w:jc w:val="center"/>
              <w:rPr>
                <w:rFonts w:asciiTheme="minorHAnsi" w:hAnsiTheme="minorHAnsi" w:cs="Calibri"/>
                <w:color w:val="000000"/>
              </w:rPr>
            </w:pPr>
          </w:p>
        </w:tc>
        <w:tc>
          <w:tcPr>
            <w:tcW w:w="861" w:type="dxa"/>
            <w:tcBorders>
              <w:top w:val="single" w:sz="4" w:space="0" w:color="auto"/>
              <w:left w:val="nil"/>
              <w:bottom w:val="single" w:sz="4" w:space="0" w:color="auto"/>
              <w:right w:val="single" w:sz="4" w:space="0" w:color="auto"/>
            </w:tcBorders>
            <w:shd w:val="clear" w:color="auto" w:fill="auto"/>
            <w:noWrap/>
            <w:vAlign w:val="center"/>
            <w:hideMark/>
          </w:tcPr>
          <w:p w14:paraId="0FC29A1F" w14:textId="77777777" w:rsidR="00B47741" w:rsidRPr="0093321E" w:rsidRDefault="00B47741" w:rsidP="008C44B5">
            <w:pPr>
              <w:spacing w:before="120" w:after="120"/>
              <w:jc w:val="center"/>
              <w:rPr>
                <w:rFonts w:asciiTheme="minorHAnsi" w:hAnsiTheme="minorHAnsi" w:cs="Calibri"/>
                <w:color w:val="000000"/>
              </w:rPr>
            </w:pPr>
          </w:p>
        </w:tc>
      </w:tr>
      <w:tr w:rsidR="00B47741" w:rsidRPr="0093321E" w14:paraId="42E36CB5" w14:textId="77777777" w:rsidTr="00B47741">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779268D8" w14:textId="77777777" w:rsidR="00B47741" w:rsidRPr="0093321E" w:rsidRDefault="00B47741" w:rsidP="008C44B5">
            <w:pPr>
              <w:jc w:val="center"/>
              <w:rPr>
                <w:rFonts w:asciiTheme="minorHAnsi" w:hAnsiTheme="minorHAnsi" w:cs="Calibri"/>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CD1357" w14:textId="77777777" w:rsidR="00B47741" w:rsidRPr="0093321E" w:rsidRDefault="00B47741" w:rsidP="008C44B5">
            <w:pPr>
              <w:spacing w:before="120" w:after="120"/>
              <w:jc w:val="center"/>
              <w:rPr>
                <w:rFonts w:asciiTheme="minorHAnsi" w:hAnsiTheme="minorHAnsi" w:cs="Calibri"/>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446BC799" w14:textId="77777777" w:rsidR="00B47741" w:rsidRPr="0093321E" w:rsidRDefault="00B47741" w:rsidP="008C44B5">
            <w:pPr>
              <w:spacing w:before="120" w:after="120"/>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75D50DFF" w14:textId="77777777" w:rsidR="00B47741" w:rsidRPr="0093321E" w:rsidRDefault="00B47741" w:rsidP="008C44B5">
            <w:pPr>
              <w:spacing w:before="120" w:after="120"/>
              <w:jc w:val="center"/>
              <w:rPr>
                <w:rFonts w:asciiTheme="minorHAnsi" w:hAnsiTheme="minorHAnsi" w:cs="Calibri"/>
                <w:color w:val="000000"/>
              </w:rPr>
            </w:pPr>
          </w:p>
        </w:tc>
        <w:tc>
          <w:tcPr>
            <w:tcW w:w="963" w:type="dxa"/>
            <w:tcBorders>
              <w:top w:val="single" w:sz="4" w:space="0" w:color="auto"/>
              <w:left w:val="single" w:sz="4" w:space="0" w:color="auto"/>
              <w:bottom w:val="single" w:sz="4" w:space="0" w:color="auto"/>
              <w:right w:val="single" w:sz="4" w:space="0" w:color="auto"/>
            </w:tcBorders>
            <w:vAlign w:val="center"/>
          </w:tcPr>
          <w:p w14:paraId="0986F28A" w14:textId="77777777" w:rsidR="00B47741" w:rsidRPr="0093321E" w:rsidRDefault="00B47741" w:rsidP="008C44B5">
            <w:pPr>
              <w:spacing w:before="120" w:after="120"/>
              <w:jc w:val="center"/>
              <w:rPr>
                <w:rFonts w:asciiTheme="minorHAnsi" w:hAnsiTheme="minorHAnsi" w:cs="Calibri"/>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19135833" w14:textId="77777777" w:rsidR="00B47741" w:rsidRPr="0093321E" w:rsidRDefault="00B47741" w:rsidP="008C44B5">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vAlign w:val="center"/>
          </w:tcPr>
          <w:p w14:paraId="162B5B9F" w14:textId="77777777" w:rsidR="00B47741" w:rsidRPr="0093321E" w:rsidRDefault="00B47741" w:rsidP="008C44B5">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6693FE" w14:textId="77777777" w:rsidR="00B47741" w:rsidRPr="0093321E" w:rsidRDefault="00B47741" w:rsidP="008C44B5">
            <w:pPr>
              <w:spacing w:before="120" w:after="120"/>
              <w:jc w:val="center"/>
              <w:rPr>
                <w:rFonts w:asciiTheme="minorHAnsi" w:hAnsiTheme="minorHAnsi" w:cs="Calibri"/>
                <w:color w:val="000000"/>
              </w:rPr>
            </w:pP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324837B7" w14:textId="77777777" w:rsidR="00B47741" w:rsidRPr="0093321E" w:rsidRDefault="00B47741" w:rsidP="008C44B5">
            <w:pPr>
              <w:spacing w:before="120" w:after="120"/>
              <w:jc w:val="center"/>
              <w:rPr>
                <w:rFonts w:asciiTheme="minorHAnsi" w:hAnsiTheme="minorHAnsi" w:cs="Calibri"/>
                <w:color w:val="000000"/>
              </w:rPr>
            </w:pPr>
          </w:p>
        </w:tc>
        <w:tc>
          <w:tcPr>
            <w:tcW w:w="861" w:type="dxa"/>
            <w:tcBorders>
              <w:top w:val="single" w:sz="4" w:space="0" w:color="auto"/>
              <w:left w:val="nil"/>
              <w:bottom w:val="single" w:sz="4" w:space="0" w:color="auto"/>
              <w:right w:val="single" w:sz="4" w:space="0" w:color="auto"/>
            </w:tcBorders>
            <w:shd w:val="clear" w:color="auto" w:fill="auto"/>
            <w:noWrap/>
            <w:vAlign w:val="center"/>
            <w:hideMark/>
          </w:tcPr>
          <w:p w14:paraId="178E230D" w14:textId="77777777" w:rsidR="00B47741" w:rsidRPr="0093321E" w:rsidRDefault="00B47741" w:rsidP="008C44B5">
            <w:pPr>
              <w:spacing w:before="120" w:after="120"/>
              <w:jc w:val="center"/>
              <w:rPr>
                <w:rFonts w:asciiTheme="minorHAnsi" w:hAnsiTheme="minorHAnsi" w:cs="Calibri"/>
                <w:color w:val="000000"/>
              </w:rPr>
            </w:pPr>
          </w:p>
        </w:tc>
      </w:tr>
      <w:tr w:rsidR="00B47741" w:rsidRPr="0093321E" w14:paraId="679A392D" w14:textId="77777777" w:rsidTr="00B47741">
        <w:trPr>
          <w:trHeight w:val="60"/>
          <w:jc w:val="center"/>
        </w:trPr>
        <w:tc>
          <w:tcPr>
            <w:tcW w:w="851" w:type="dxa"/>
            <w:tcBorders>
              <w:top w:val="single" w:sz="4" w:space="0" w:color="auto"/>
            </w:tcBorders>
          </w:tcPr>
          <w:p w14:paraId="29CE446E" w14:textId="77777777" w:rsidR="00B47741" w:rsidRPr="0093321E" w:rsidRDefault="00B47741" w:rsidP="00B47741">
            <w:pPr>
              <w:jc w:val="center"/>
              <w:rPr>
                <w:rFonts w:asciiTheme="minorHAnsi" w:hAnsiTheme="minorHAnsi" w:cs="Calibri"/>
                <w:color w:val="000000"/>
              </w:rPr>
            </w:pPr>
          </w:p>
        </w:tc>
        <w:tc>
          <w:tcPr>
            <w:tcW w:w="851" w:type="dxa"/>
            <w:tcBorders>
              <w:top w:val="single" w:sz="4" w:space="0" w:color="auto"/>
            </w:tcBorders>
            <w:shd w:val="clear" w:color="auto" w:fill="auto"/>
            <w:noWrap/>
            <w:vAlign w:val="center"/>
          </w:tcPr>
          <w:p w14:paraId="69240048" w14:textId="77777777" w:rsidR="00B47741" w:rsidRPr="0093321E" w:rsidRDefault="00B47741" w:rsidP="00B47741">
            <w:pPr>
              <w:jc w:val="center"/>
              <w:rPr>
                <w:rFonts w:asciiTheme="minorHAnsi" w:hAnsiTheme="minorHAnsi" w:cs="Calibri"/>
                <w:color w:val="000000"/>
              </w:rPr>
            </w:pPr>
          </w:p>
        </w:tc>
        <w:tc>
          <w:tcPr>
            <w:tcW w:w="709" w:type="dxa"/>
            <w:tcBorders>
              <w:top w:val="single" w:sz="4" w:space="0" w:color="auto"/>
            </w:tcBorders>
            <w:shd w:val="clear" w:color="auto" w:fill="auto"/>
            <w:noWrap/>
            <w:vAlign w:val="center"/>
          </w:tcPr>
          <w:p w14:paraId="252BBF92" w14:textId="77777777" w:rsidR="00B47741" w:rsidRPr="0093321E" w:rsidRDefault="00B47741" w:rsidP="00B47741">
            <w:pPr>
              <w:jc w:val="center"/>
              <w:rPr>
                <w:rFonts w:asciiTheme="minorHAnsi" w:hAnsiTheme="minorHAnsi" w:cs="Calibri"/>
                <w:color w:val="000000"/>
              </w:rPr>
            </w:pPr>
          </w:p>
        </w:tc>
        <w:tc>
          <w:tcPr>
            <w:tcW w:w="1021" w:type="dxa"/>
            <w:tcBorders>
              <w:top w:val="single" w:sz="4" w:space="0" w:color="auto"/>
            </w:tcBorders>
            <w:vAlign w:val="center"/>
          </w:tcPr>
          <w:p w14:paraId="1A610FB8" w14:textId="77777777" w:rsidR="00B47741" w:rsidRPr="0093321E" w:rsidRDefault="00B47741" w:rsidP="00B47741">
            <w:pPr>
              <w:jc w:val="center"/>
              <w:rPr>
                <w:rFonts w:asciiTheme="minorHAnsi" w:hAnsiTheme="minorHAnsi" w:cs="Calibri"/>
                <w:color w:val="000000"/>
              </w:rPr>
            </w:pPr>
          </w:p>
        </w:tc>
        <w:tc>
          <w:tcPr>
            <w:tcW w:w="963" w:type="dxa"/>
            <w:tcBorders>
              <w:top w:val="single" w:sz="4" w:space="0" w:color="auto"/>
            </w:tcBorders>
            <w:vAlign w:val="center"/>
          </w:tcPr>
          <w:p w14:paraId="18A4CADB" w14:textId="77777777" w:rsidR="00B47741" w:rsidRPr="0093321E" w:rsidRDefault="00B47741" w:rsidP="00B47741">
            <w:pPr>
              <w:jc w:val="center"/>
              <w:rPr>
                <w:rFonts w:asciiTheme="minorHAnsi" w:hAnsiTheme="minorHAnsi" w:cs="Calibri"/>
                <w:color w:val="000000"/>
              </w:rPr>
            </w:pPr>
          </w:p>
        </w:tc>
        <w:tc>
          <w:tcPr>
            <w:tcW w:w="1418" w:type="dxa"/>
            <w:tcBorders>
              <w:top w:val="single" w:sz="4" w:space="0" w:color="auto"/>
            </w:tcBorders>
            <w:vAlign w:val="center"/>
          </w:tcPr>
          <w:p w14:paraId="0506F234" w14:textId="77777777" w:rsidR="00B47741" w:rsidRPr="0093321E" w:rsidRDefault="00B47741" w:rsidP="00B47741">
            <w:pPr>
              <w:jc w:val="center"/>
              <w:rPr>
                <w:rFonts w:asciiTheme="minorHAnsi" w:hAnsiTheme="minorHAnsi" w:cs="Calibri"/>
                <w:color w:val="000000"/>
              </w:rPr>
            </w:pPr>
          </w:p>
        </w:tc>
        <w:tc>
          <w:tcPr>
            <w:tcW w:w="1060" w:type="dxa"/>
            <w:tcBorders>
              <w:top w:val="single" w:sz="4" w:space="0" w:color="auto"/>
            </w:tcBorders>
            <w:vAlign w:val="center"/>
          </w:tcPr>
          <w:p w14:paraId="768662AB" w14:textId="77777777" w:rsidR="00B47741" w:rsidRPr="0093321E" w:rsidRDefault="00B47741" w:rsidP="00B47741">
            <w:pPr>
              <w:jc w:val="center"/>
              <w:rPr>
                <w:rFonts w:asciiTheme="minorHAnsi" w:hAnsiTheme="minorHAnsi" w:cs="Calibri"/>
                <w:color w:val="000000"/>
              </w:rPr>
            </w:pPr>
          </w:p>
        </w:tc>
        <w:tc>
          <w:tcPr>
            <w:tcW w:w="1060" w:type="dxa"/>
            <w:tcBorders>
              <w:top w:val="single" w:sz="4" w:space="0" w:color="auto"/>
            </w:tcBorders>
            <w:shd w:val="clear" w:color="auto" w:fill="auto"/>
            <w:noWrap/>
            <w:vAlign w:val="center"/>
          </w:tcPr>
          <w:p w14:paraId="1C8439A7" w14:textId="77777777" w:rsidR="00B47741" w:rsidRPr="0093321E" w:rsidRDefault="00B47741" w:rsidP="00B47741">
            <w:pPr>
              <w:jc w:val="center"/>
              <w:rPr>
                <w:rFonts w:asciiTheme="minorHAnsi" w:hAnsiTheme="minorHAnsi" w:cs="Calibri"/>
                <w:color w:val="000000"/>
              </w:rPr>
            </w:pPr>
          </w:p>
        </w:tc>
        <w:tc>
          <w:tcPr>
            <w:tcW w:w="1460" w:type="dxa"/>
            <w:tcBorders>
              <w:top w:val="single" w:sz="4" w:space="0" w:color="auto"/>
              <w:right w:val="single" w:sz="4" w:space="0" w:color="auto"/>
            </w:tcBorders>
            <w:shd w:val="clear" w:color="auto" w:fill="auto"/>
            <w:noWrap/>
            <w:vAlign w:val="center"/>
          </w:tcPr>
          <w:p w14:paraId="17A47524" w14:textId="77777777" w:rsidR="00B47741" w:rsidRPr="00C96B24" w:rsidRDefault="00B47741" w:rsidP="00B47741">
            <w:pPr>
              <w:jc w:val="center"/>
              <w:rPr>
                <w:rFonts w:asciiTheme="minorHAnsi" w:hAnsiTheme="minorHAnsi"/>
                <w:b/>
                <w:sz w:val="16"/>
              </w:rPr>
            </w:pPr>
            <w:r w:rsidRPr="00C96B24">
              <w:rPr>
                <w:rFonts w:asciiTheme="minorHAnsi" w:hAnsiTheme="minorHAnsi"/>
                <w:b/>
                <w:sz w:val="16"/>
              </w:rPr>
              <w:t>SUBTOTAL</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2EA5C5" w14:textId="77777777" w:rsidR="00B47741" w:rsidRPr="0093321E" w:rsidRDefault="00B47741" w:rsidP="00B47741">
            <w:pPr>
              <w:spacing w:before="120" w:after="120"/>
              <w:jc w:val="center"/>
              <w:rPr>
                <w:rFonts w:asciiTheme="minorHAnsi" w:hAnsiTheme="minorHAnsi" w:cs="Calibri"/>
                <w:color w:val="000000"/>
              </w:rPr>
            </w:pPr>
          </w:p>
        </w:tc>
      </w:tr>
      <w:tr w:rsidR="00B47741" w:rsidRPr="0093321E" w14:paraId="0EE95D2F" w14:textId="77777777" w:rsidTr="00B47741">
        <w:trPr>
          <w:trHeight w:val="60"/>
          <w:jc w:val="center"/>
        </w:trPr>
        <w:tc>
          <w:tcPr>
            <w:tcW w:w="851" w:type="dxa"/>
          </w:tcPr>
          <w:p w14:paraId="22905F8C" w14:textId="77777777" w:rsidR="00B47741" w:rsidRPr="0093321E" w:rsidRDefault="00B47741" w:rsidP="00B47741">
            <w:pPr>
              <w:jc w:val="center"/>
              <w:rPr>
                <w:rFonts w:asciiTheme="minorHAnsi" w:hAnsiTheme="minorHAnsi" w:cs="Calibri"/>
                <w:color w:val="000000"/>
              </w:rPr>
            </w:pPr>
          </w:p>
        </w:tc>
        <w:tc>
          <w:tcPr>
            <w:tcW w:w="851" w:type="dxa"/>
            <w:shd w:val="clear" w:color="auto" w:fill="auto"/>
            <w:noWrap/>
            <w:vAlign w:val="center"/>
          </w:tcPr>
          <w:p w14:paraId="17AE3C6D" w14:textId="77777777" w:rsidR="00B47741" w:rsidRPr="0093321E" w:rsidRDefault="00B47741" w:rsidP="00B47741">
            <w:pPr>
              <w:jc w:val="center"/>
              <w:rPr>
                <w:rFonts w:asciiTheme="minorHAnsi" w:hAnsiTheme="minorHAnsi" w:cs="Calibri"/>
                <w:color w:val="000000"/>
              </w:rPr>
            </w:pPr>
          </w:p>
        </w:tc>
        <w:tc>
          <w:tcPr>
            <w:tcW w:w="709" w:type="dxa"/>
            <w:shd w:val="clear" w:color="auto" w:fill="auto"/>
            <w:noWrap/>
            <w:vAlign w:val="center"/>
          </w:tcPr>
          <w:p w14:paraId="1250EEC7" w14:textId="77777777" w:rsidR="00B47741" w:rsidRPr="0093321E" w:rsidRDefault="00B47741" w:rsidP="00B47741">
            <w:pPr>
              <w:jc w:val="center"/>
              <w:rPr>
                <w:rFonts w:asciiTheme="minorHAnsi" w:hAnsiTheme="minorHAnsi" w:cs="Calibri"/>
                <w:color w:val="000000"/>
              </w:rPr>
            </w:pPr>
          </w:p>
        </w:tc>
        <w:tc>
          <w:tcPr>
            <w:tcW w:w="1021" w:type="dxa"/>
            <w:vAlign w:val="center"/>
          </w:tcPr>
          <w:p w14:paraId="45E4FF37" w14:textId="77777777" w:rsidR="00B47741" w:rsidRPr="0093321E" w:rsidRDefault="00B47741" w:rsidP="00B47741">
            <w:pPr>
              <w:jc w:val="center"/>
              <w:rPr>
                <w:rFonts w:asciiTheme="minorHAnsi" w:hAnsiTheme="minorHAnsi" w:cs="Calibri"/>
                <w:color w:val="000000"/>
              </w:rPr>
            </w:pPr>
          </w:p>
        </w:tc>
        <w:tc>
          <w:tcPr>
            <w:tcW w:w="963" w:type="dxa"/>
            <w:vAlign w:val="center"/>
          </w:tcPr>
          <w:p w14:paraId="7D1FC049" w14:textId="77777777" w:rsidR="00B47741" w:rsidRPr="0093321E" w:rsidRDefault="00B47741" w:rsidP="00B47741">
            <w:pPr>
              <w:jc w:val="center"/>
              <w:rPr>
                <w:rFonts w:asciiTheme="minorHAnsi" w:hAnsiTheme="minorHAnsi" w:cs="Calibri"/>
                <w:color w:val="000000"/>
              </w:rPr>
            </w:pPr>
          </w:p>
        </w:tc>
        <w:tc>
          <w:tcPr>
            <w:tcW w:w="1418" w:type="dxa"/>
            <w:vAlign w:val="center"/>
          </w:tcPr>
          <w:p w14:paraId="4620B285" w14:textId="77777777" w:rsidR="00B47741" w:rsidRPr="0093321E" w:rsidRDefault="00B47741" w:rsidP="00B47741">
            <w:pPr>
              <w:jc w:val="center"/>
              <w:rPr>
                <w:rFonts w:asciiTheme="minorHAnsi" w:hAnsiTheme="minorHAnsi" w:cs="Calibri"/>
                <w:color w:val="000000"/>
              </w:rPr>
            </w:pPr>
          </w:p>
        </w:tc>
        <w:tc>
          <w:tcPr>
            <w:tcW w:w="1060" w:type="dxa"/>
            <w:vAlign w:val="center"/>
          </w:tcPr>
          <w:p w14:paraId="6F6D77D9" w14:textId="77777777" w:rsidR="00B47741" w:rsidRPr="0093321E" w:rsidRDefault="00B47741" w:rsidP="00B47741">
            <w:pPr>
              <w:jc w:val="center"/>
              <w:rPr>
                <w:rFonts w:asciiTheme="minorHAnsi" w:hAnsiTheme="minorHAnsi" w:cs="Calibri"/>
                <w:color w:val="000000"/>
              </w:rPr>
            </w:pPr>
          </w:p>
        </w:tc>
        <w:tc>
          <w:tcPr>
            <w:tcW w:w="1060" w:type="dxa"/>
            <w:shd w:val="clear" w:color="auto" w:fill="auto"/>
            <w:noWrap/>
            <w:vAlign w:val="center"/>
          </w:tcPr>
          <w:p w14:paraId="559BB060" w14:textId="77777777" w:rsidR="00B47741" w:rsidRPr="0093321E" w:rsidRDefault="00B47741" w:rsidP="00B47741">
            <w:pPr>
              <w:jc w:val="center"/>
              <w:rPr>
                <w:rFonts w:asciiTheme="minorHAnsi" w:hAnsiTheme="minorHAnsi" w:cs="Calibri"/>
                <w:color w:val="000000"/>
              </w:rPr>
            </w:pPr>
          </w:p>
        </w:tc>
        <w:tc>
          <w:tcPr>
            <w:tcW w:w="1460" w:type="dxa"/>
            <w:tcBorders>
              <w:right w:val="single" w:sz="4" w:space="0" w:color="auto"/>
            </w:tcBorders>
            <w:shd w:val="clear" w:color="auto" w:fill="auto"/>
            <w:noWrap/>
            <w:vAlign w:val="center"/>
          </w:tcPr>
          <w:p w14:paraId="50CA261F" w14:textId="77777777" w:rsidR="00B47741" w:rsidRPr="00C96B24" w:rsidRDefault="00B47741" w:rsidP="00B47741">
            <w:pPr>
              <w:jc w:val="center"/>
              <w:rPr>
                <w:rFonts w:asciiTheme="minorHAnsi" w:hAnsiTheme="minorHAnsi"/>
                <w:b/>
                <w:sz w:val="16"/>
              </w:rPr>
            </w:pPr>
            <w:r w:rsidRPr="00C96B24">
              <w:rPr>
                <w:rFonts w:asciiTheme="minorHAnsi" w:hAnsiTheme="minorHAnsi"/>
                <w:b/>
                <w:sz w:val="16"/>
              </w:rPr>
              <w:t>16% I.V.A.</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254588" w14:textId="77777777" w:rsidR="00B47741" w:rsidRPr="0093321E" w:rsidRDefault="00B47741" w:rsidP="00B47741">
            <w:pPr>
              <w:spacing w:before="120" w:after="120"/>
              <w:jc w:val="center"/>
              <w:rPr>
                <w:rFonts w:asciiTheme="minorHAnsi" w:hAnsiTheme="minorHAnsi" w:cs="Calibri"/>
                <w:color w:val="000000"/>
              </w:rPr>
            </w:pPr>
          </w:p>
        </w:tc>
      </w:tr>
      <w:tr w:rsidR="00B47741" w:rsidRPr="0093321E" w14:paraId="26FF885F" w14:textId="77777777" w:rsidTr="00B47741">
        <w:trPr>
          <w:trHeight w:val="60"/>
          <w:jc w:val="center"/>
        </w:trPr>
        <w:tc>
          <w:tcPr>
            <w:tcW w:w="851" w:type="dxa"/>
          </w:tcPr>
          <w:p w14:paraId="29A88168" w14:textId="77777777" w:rsidR="00B47741" w:rsidRPr="0093321E" w:rsidRDefault="00B47741" w:rsidP="00B47741">
            <w:pPr>
              <w:jc w:val="center"/>
              <w:rPr>
                <w:rFonts w:asciiTheme="minorHAnsi" w:hAnsiTheme="minorHAnsi" w:cs="Calibri"/>
                <w:color w:val="000000"/>
              </w:rPr>
            </w:pPr>
          </w:p>
        </w:tc>
        <w:tc>
          <w:tcPr>
            <w:tcW w:w="851" w:type="dxa"/>
            <w:shd w:val="clear" w:color="auto" w:fill="auto"/>
            <w:noWrap/>
            <w:vAlign w:val="center"/>
          </w:tcPr>
          <w:p w14:paraId="40794880" w14:textId="77777777" w:rsidR="00B47741" w:rsidRPr="0093321E" w:rsidRDefault="00B47741" w:rsidP="00B47741">
            <w:pPr>
              <w:jc w:val="center"/>
              <w:rPr>
                <w:rFonts w:asciiTheme="minorHAnsi" w:hAnsiTheme="minorHAnsi" w:cs="Calibri"/>
                <w:color w:val="000000"/>
              </w:rPr>
            </w:pPr>
          </w:p>
        </w:tc>
        <w:tc>
          <w:tcPr>
            <w:tcW w:w="709" w:type="dxa"/>
            <w:shd w:val="clear" w:color="auto" w:fill="auto"/>
            <w:noWrap/>
            <w:vAlign w:val="center"/>
          </w:tcPr>
          <w:p w14:paraId="07DF288D" w14:textId="77777777" w:rsidR="00B47741" w:rsidRPr="0093321E" w:rsidRDefault="00B47741" w:rsidP="00B47741">
            <w:pPr>
              <w:jc w:val="center"/>
              <w:rPr>
                <w:rFonts w:asciiTheme="minorHAnsi" w:hAnsiTheme="minorHAnsi" w:cs="Calibri"/>
                <w:color w:val="000000"/>
              </w:rPr>
            </w:pPr>
          </w:p>
        </w:tc>
        <w:tc>
          <w:tcPr>
            <w:tcW w:w="1021" w:type="dxa"/>
            <w:vAlign w:val="center"/>
          </w:tcPr>
          <w:p w14:paraId="172358BB" w14:textId="77777777" w:rsidR="00B47741" w:rsidRPr="0093321E" w:rsidRDefault="00B47741" w:rsidP="00B47741">
            <w:pPr>
              <w:jc w:val="center"/>
              <w:rPr>
                <w:rFonts w:asciiTheme="minorHAnsi" w:hAnsiTheme="minorHAnsi" w:cs="Calibri"/>
                <w:color w:val="000000"/>
              </w:rPr>
            </w:pPr>
          </w:p>
        </w:tc>
        <w:tc>
          <w:tcPr>
            <w:tcW w:w="963" w:type="dxa"/>
            <w:vAlign w:val="center"/>
          </w:tcPr>
          <w:p w14:paraId="420FB78E" w14:textId="77777777" w:rsidR="00B47741" w:rsidRPr="0093321E" w:rsidRDefault="00B47741" w:rsidP="00B47741">
            <w:pPr>
              <w:jc w:val="center"/>
              <w:rPr>
                <w:rFonts w:asciiTheme="minorHAnsi" w:hAnsiTheme="minorHAnsi" w:cs="Calibri"/>
                <w:color w:val="000000"/>
              </w:rPr>
            </w:pPr>
          </w:p>
        </w:tc>
        <w:tc>
          <w:tcPr>
            <w:tcW w:w="1418" w:type="dxa"/>
            <w:vAlign w:val="center"/>
          </w:tcPr>
          <w:p w14:paraId="70019036" w14:textId="77777777" w:rsidR="00B47741" w:rsidRPr="0093321E" w:rsidRDefault="00B47741" w:rsidP="00B47741">
            <w:pPr>
              <w:jc w:val="center"/>
              <w:rPr>
                <w:rFonts w:asciiTheme="minorHAnsi" w:hAnsiTheme="minorHAnsi" w:cs="Calibri"/>
                <w:color w:val="000000"/>
              </w:rPr>
            </w:pPr>
          </w:p>
        </w:tc>
        <w:tc>
          <w:tcPr>
            <w:tcW w:w="1060" w:type="dxa"/>
            <w:vAlign w:val="center"/>
          </w:tcPr>
          <w:p w14:paraId="0706485A" w14:textId="77777777" w:rsidR="00B47741" w:rsidRPr="0093321E" w:rsidRDefault="00B47741" w:rsidP="00B47741">
            <w:pPr>
              <w:jc w:val="center"/>
              <w:rPr>
                <w:rFonts w:asciiTheme="minorHAnsi" w:hAnsiTheme="minorHAnsi" w:cs="Calibri"/>
                <w:color w:val="000000"/>
              </w:rPr>
            </w:pPr>
          </w:p>
        </w:tc>
        <w:tc>
          <w:tcPr>
            <w:tcW w:w="1060" w:type="dxa"/>
            <w:shd w:val="clear" w:color="auto" w:fill="auto"/>
            <w:noWrap/>
            <w:vAlign w:val="center"/>
          </w:tcPr>
          <w:p w14:paraId="17126B5B" w14:textId="77777777" w:rsidR="00B47741" w:rsidRPr="0093321E" w:rsidRDefault="00B47741" w:rsidP="00B47741">
            <w:pPr>
              <w:jc w:val="center"/>
              <w:rPr>
                <w:rFonts w:asciiTheme="minorHAnsi" w:hAnsiTheme="minorHAnsi" w:cs="Calibri"/>
                <w:color w:val="000000"/>
              </w:rPr>
            </w:pPr>
          </w:p>
        </w:tc>
        <w:tc>
          <w:tcPr>
            <w:tcW w:w="1460" w:type="dxa"/>
            <w:tcBorders>
              <w:right w:val="single" w:sz="4" w:space="0" w:color="auto"/>
            </w:tcBorders>
            <w:shd w:val="clear" w:color="auto" w:fill="auto"/>
            <w:noWrap/>
            <w:vAlign w:val="center"/>
          </w:tcPr>
          <w:p w14:paraId="38AD408D" w14:textId="77777777" w:rsidR="00B47741" w:rsidRPr="00C96B24" w:rsidRDefault="00B47741" w:rsidP="00B47741">
            <w:pPr>
              <w:jc w:val="center"/>
              <w:rPr>
                <w:rFonts w:asciiTheme="minorHAnsi" w:hAnsiTheme="minorHAnsi"/>
                <w:b/>
                <w:sz w:val="16"/>
              </w:rPr>
            </w:pPr>
            <w:r w:rsidRPr="00C96B24">
              <w:rPr>
                <w:rFonts w:asciiTheme="minorHAnsi" w:hAnsiTheme="minorHAnsi"/>
                <w:b/>
                <w:sz w:val="16"/>
              </w:rPr>
              <w:t>TOTAL</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92276E" w14:textId="77777777" w:rsidR="00B47741" w:rsidRPr="0093321E" w:rsidRDefault="00B47741" w:rsidP="00B47741">
            <w:pPr>
              <w:spacing w:before="120" w:after="120"/>
              <w:jc w:val="center"/>
              <w:rPr>
                <w:rFonts w:asciiTheme="minorHAnsi" w:hAnsiTheme="minorHAnsi" w:cs="Calibri"/>
                <w:color w:val="000000"/>
              </w:rPr>
            </w:pPr>
          </w:p>
        </w:tc>
      </w:tr>
    </w:tbl>
    <w:p w14:paraId="341F5D15" w14:textId="77777777" w:rsidR="00D401C2" w:rsidRDefault="00D401C2" w:rsidP="00D401C2">
      <w:pPr>
        <w:tabs>
          <w:tab w:val="left" w:pos="5245"/>
          <w:tab w:val="left" w:pos="7655"/>
        </w:tabs>
        <w:ind w:left="851"/>
        <w:jc w:val="center"/>
        <w:rPr>
          <w:rFonts w:asciiTheme="minorHAnsi" w:hAnsiTheme="minorHAnsi" w:cs="Arial"/>
          <w:b/>
          <w:sz w:val="15"/>
          <w:szCs w:val="15"/>
        </w:rPr>
      </w:pPr>
    </w:p>
    <w:p w14:paraId="47DD8C15" w14:textId="77777777" w:rsidR="00C96B24" w:rsidRDefault="00C96B24" w:rsidP="00BA09CD">
      <w:pPr>
        <w:tabs>
          <w:tab w:val="left" w:pos="5245"/>
          <w:tab w:val="left" w:pos="8364"/>
        </w:tabs>
        <w:ind w:left="567"/>
        <w:jc w:val="center"/>
        <w:rPr>
          <w:rFonts w:ascii="Calibri" w:hAnsi="Calibri"/>
        </w:rPr>
      </w:pPr>
    </w:p>
    <w:p w14:paraId="1953E955" w14:textId="77777777" w:rsidR="00BA09CD" w:rsidRPr="002522C8" w:rsidRDefault="00BA09CD" w:rsidP="00BA09CD">
      <w:pPr>
        <w:tabs>
          <w:tab w:val="left" w:pos="5245"/>
          <w:tab w:val="left" w:pos="8364"/>
        </w:tabs>
        <w:ind w:left="567"/>
        <w:jc w:val="center"/>
        <w:rPr>
          <w:rFonts w:ascii="Calibri" w:hAnsi="Calibri"/>
        </w:rPr>
      </w:pPr>
      <w:r w:rsidRPr="002522C8">
        <w:rPr>
          <w:rFonts w:ascii="Calibri" w:hAnsi="Calibri"/>
        </w:rPr>
        <w:t>_______________________________________________________</w:t>
      </w:r>
    </w:p>
    <w:p w14:paraId="432B2457" w14:textId="77777777" w:rsidR="00BA09CD" w:rsidRPr="002522C8" w:rsidRDefault="00BA09CD" w:rsidP="00BA09CD">
      <w:pPr>
        <w:tabs>
          <w:tab w:val="left" w:pos="5245"/>
          <w:tab w:val="left" w:pos="8364"/>
        </w:tabs>
        <w:ind w:left="567"/>
        <w:jc w:val="center"/>
        <w:rPr>
          <w:rFonts w:ascii="Calibri" w:hAnsi="Calibri"/>
        </w:rPr>
      </w:pPr>
    </w:p>
    <w:p w14:paraId="691DFBDD" w14:textId="77777777" w:rsidR="00BA09CD" w:rsidRPr="002522C8" w:rsidRDefault="00BA09CD" w:rsidP="00BA09CD">
      <w:pPr>
        <w:tabs>
          <w:tab w:val="left" w:pos="1418"/>
          <w:tab w:val="left" w:pos="5245"/>
          <w:tab w:val="left" w:pos="7655"/>
          <w:tab w:val="left" w:pos="9356"/>
        </w:tabs>
        <w:ind w:left="567"/>
        <w:jc w:val="center"/>
        <w:rPr>
          <w:rFonts w:ascii="Calibri" w:hAnsi="Calibri"/>
        </w:rPr>
      </w:pPr>
      <w:r w:rsidRPr="002522C8">
        <w:rPr>
          <w:rFonts w:ascii="Calibri" w:hAnsi="Calibri"/>
        </w:rPr>
        <w:t>NOMBRE Y FIRMA DEL REPRESENTANTE LEGAL</w:t>
      </w:r>
    </w:p>
    <w:p w14:paraId="3E543A75" w14:textId="77777777" w:rsidR="00BA09CD" w:rsidRPr="002522C8" w:rsidRDefault="00BA09CD" w:rsidP="00BA09CD">
      <w:pPr>
        <w:tabs>
          <w:tab w:val="left" w:pos="3686"/>
          <w:tab w:val="left" w:pos="6804"/>
          <w:tab w:val="left" w:pos="7655"/>
          <w:tab w:val="left" w:pos="9356"/>
        </w:tabs>
        <w:ind w:left="567"/>
        <w:rPr>
          <w:rFonts w:ascii="Calibri" w:hAnsi="Calibri"/>
          <w:b/>
        </w:rPr>
      </w:pPr>
    </w:p>
    <w:p w14:paraId="405366EE" w14:textId="77777777" w:rsidR="00E1428C" w:rsidRDefault="00BA09CD" w:rsidP="00BA09CD">
      <w:pPr>
        <w:tabs>
          <w:tab w:val="left" w:pos="4253"/>
          <w:tab w:val="left" w:pos="8080"/>
        </w:tabs>
        <w:ind w:right="1"/>
        <w:jc w:val="center"/>
        <w:rPr>
          <w:rFonts w:ascii="Calibri" w:hAnsi="Calibri"/>
          <w:b/>
        </w:rPr>
      </w:pPr>
      <w:r w:rsidRPr="002522C8">
        <w:rPr>
          <w:rFonts w:ascii="Calibri" w:hAnsi="Calibri"/>
          <w:b/>
        </w:rPr>
        <w:t>*Anexar en sobre Económico</w:t>
      </w:r>
    </w:p>
    <w:p w14:paraId="5AA09CCA" w14:textId="77777777" w:rsidR="00BA09CD" w:rsidRPr="002522C8" w:rsidRDefault="0093321E" w:rsidP="00BA09CD">
      <w:pPr>
        <w:tabs>
          <w:tab w:val="left" w:pos="4253"/>
          <w:tab w:val="left" w:pos="8080"/>
        </w:tabs>
        <w:ind w:right="1"/>
        <w:jc w:val="center"/>
        <w:rPr>
          <w:rFonts w:ascii="Calibri" w:hAnsi="Calibri" w:cs="Arial"/>
          <w:b/>
          <w:bCs/>
        </w:rPr>
      </w:pPr>
      <w:r>
        <w:rPr>
          <w:rFonts w:ascii="Calibri" w:hAnsi="Calibri" w:cs="Arial"/>
          <w:b/>
          <w:bCs/>
        </w:rPr>
        <w:t>*Anexar al sobre económico CD con Propuesta económica en formato EXCEL.</w:t>
      </w:r>
    </w:p>
    <w:p w14:paraId="5EABD38A" w14:textId="77777777" w:rsidR="0093321E" w:rsidRDefault="0093321E" w:rsidP="00BA09CD">
      <w:pPr>
        <w:tabs>
          <w:tab w:val="left" w:pos="8080"/>
        </w:tabs>
        <w:spacing w:line="360" w:lineRule="auto"/>
        <w:jc w:val="both"/>
        <w:rPr>
          <w:rFonts w:ascii="Calibri" w:hAnsi="Calibri" w:cs="Arial"/>
        </w:rPr>
      </w:pPr>
    </w:p>
    <w:p w14:paraId="054B7F1A" w14:textId="77777777" w:rsidR="00C44A7A" w:rsidRDefault="00C44A7A" w:rsidP="00BA09CD">
      <w:pPr>
        <w:tabs>
          <w:tab w:val="left" w:pos="8080"/>
        </w:tabs>
        <w:spacing w:line="360" w:lineRule="auto"/>
        <w:jc w:val="both"/>
        <w:rPr>
          <w:rFonts w:ascii="Calibri" w:hAnsi="Calibri" w:cs="Arial"/>
        </w:rPr>
      </w:pPr>
    </w:p>
    <w:p w14:paraId="00DF2D07" w14:textId="77777777" w:rsidR="002F5444" w:rsidRDefault="000228F9" w:rsidP="006D3B73">
      <w:pPr>
        <w:pBdr>
          <w:top w:val="single" w:sz="4" w:space="1" w:color="auto"/>
          <w:left w:val="single" w:sz="4" w:space="4" w:color="auto"/>
          <w:bottom w:val="single" w:sz="4" w:space="1" w:color="auto"/>
          <w:right w:val="single" w:sz="4" w:space="4" w:color="auto"/>
        </w:pBdr>
        <w:shd w:val="clear" w:color="auto" w:fill="81E7FF"/>
        <w:tabs>
          <w:tab w:val="left" w:pos="4253"/>
          <w:tab w:val="left" w:pos="7938"/>
        </w:tabs>
        <w:ind w:right="-91"/>
        <w:jc w:val="center"/>
        <w:rPr>
          <w:rFonts w:ascii="Calibri" w:hAnsi="Calibri" w:cs="Arial"/>
        </w:rPr>
      </w:pPr>
      <w:r>
        <w:rPr>
          <w:rFonts w:ascii="Calibri" w:hAnsi="Calibri" w:cs="Arial"/>
          <w:b/>
          <w:bCs/>
        </w:rPr>
        <w:lastRenderedPageBreak/>
        <w:t>A</w:t>
      </w:r>
      <w:r w:rsidR="002F5444" w:rsidRPr="00C40ADF">
        <w:rPr>
          <w:rFonts w:ascii="Calibri" w:hAnsi="Calibri" w:cs="Arial"/>
          <w:b/>
          <w:bCs/>
        </w:rPr>
        <w:t>NEXO</w:t>
      </w:r>
      <w:r w:rsidR="002F5444" w:rsidRPr="00C40ADF">
        <w:rPr>
          <w:rFonts w:ascii="Calibri" w:hAnsi="Calibri" w:cs="Arial"/>
          <w:b/>
        </w:rPr>
        <w:t xml:space="preserve"> </w:t>
      </w:r>
      <w:r w:rsidR="002F5444">
        <w:rPr>
          <w:rFonts w:ascii="Calibri" w:hAnsi="Calibri" w:cs="Arial"/>
          <w:b/>
        </w:rPr>
        <w:t>5</w:t>
      </w:r>
    </w:p>
    <w:p w14:paraId="0CCF1B7F" w14:textId="77777777" w:rsidR="002F5444" w:rsidRPr="005B113B" w:rsidRDefault="002F5444" w:rsidP="002F5444">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005E823A" w14:textId="77777777" w:rsidR="002F5444" w:rsidRPr="005B113B" w:rsidRDefault="002F5444" w:rsidP="002F5444">
      <w:pPr>
        <w:tabs>
          <w:tab w:val="left" w:pos="4253"/>
          <w:tab w:val="left" w:pos="7938"/>
        </w:tabs>
        <w:jc w:val="right"/>
        <w:rPr>
          <w:rFonts w:ascii="Calibri" w:hAnsi="Calibri" w:cs="Arial"/>
        </w:rPr>
      </w:pPr>
      <w:r w:rsidRPr="005B113B">
        <w:rPr>
          <w:rFonts w:ascii="Calibri" w:hAnsi="Calibri" w:cs="Arial"/>
        </w:rPr>
        <w:t>______________________</w:t>
      </w:r>
    </w:p>
    <w:p w14:paraId="44B694B1" w14:textId="77777777" w:rsidR="002F5444" w:rsidRPr="005B113B" w:rsidRDefault="002F5444" w:rsidP="002F5444">
      <w:pPr>
        <w:tabs>
          <w:tab w:val="left" w:pos="4253"/>
          <w:tab w:val="left" w:pos="7938"/>
        </w:tabs>
        <w:jc w:val="right"/>
        <w:rPr>
          <w:rFonts w:ascii="Calibri" w:hAnsi="Calibri" w:cs="Arial"/>
        </w:rPr>
      </w:pPr>
    </w:p>
    <w:p w14:paraId="2B73338A" w14:textId="77777777" w:rsidR="002F5444" w:rsidRPr="005B113B" w:rsidRDefault="002F5444" w:rsidP="002F5444">
      <w:pPr>
        <w:tabs>
          <w:tab w:val="left" w:pos="4253"/>
          <w:tab w:val="left" w:pos="7938"/>
        </w:tabs>
        <w:jc w:val="center"/>
        <w:rPr>
          <w:rFonts w:ascii="Calibri" w:hAnsi="Calibri" w:cs="Arial"/>
          <w:b/>
        </w:rPr>
      </w:pPr>
      <w:r w:rsidRPr="005B113B">
        <w:rPr>
          <w:rFonts w:ascii="Calibri" w:hAnsi="Calibri" w:cs="Arial"/>
          <w:b/>
        </w:rPr>
        <w:t>CARTA DE PRESENTACIÓN DE PROPOSICIONES</w:t>
      </w:r>
    </w:p>
    <w:p w14:paraId="7D8D0E85" w14:textId="77777777" w:rsidR="002F5444" w:rsidRPr="005B113B" w:rsidRDefault="002F5444" w:rsidP="002F5444">
      <w:pPr>
        <w:tabs>
          <w:tab w:val="left" w:pos="4253"/>
          <w:tab w:val="left" w:pos="7938"/>
        </w:tabs>
        <w:rPr>
          <w:rFonts w:ascii="Calibri" w:hAnsi="Calibri" w:cs="Arial"/>
        </w:rPr>
      </w:pPr>
    </w:p>
    <w:p w14:paraId="2772F8E8" w14:textId="77777777" w:rsidR="002F5444" w:rsidRPr="005B113B" w:rsidRDefault="002F5444" w:rsidP="002F5444">
      <w:pPr>
        <w:tabs>
          <w:tab w:val="left" w:pos="4253"/>
          <w:tab w:val="left" w:pos="7938"/>
        </w:tabs>
        <w:rPr>
          <w:rFonts w:ascii="Calibri" w:hAnsi="Calibri" w:cs="Arial"/>
        </w:rPr>
      </w:pPr>
    </w:p>
    <w:p w14:paraId="00C3A80A" w14:textId="77777777" w:rsidR="002F5444" w:rsidRPr="00572D88" w:rsidRDefault="0012263F" w:rsidP="002F5444">
      <w:pPr>
        <w:rPr>
          <w:rFonts w:asciiTheme="minorHAnsi" w:hAnsiTheme="minorHAnsi" w:cs="Arial"/>
          <w:b/>
        </w:rPr>
      </w:pPr>
      <w:r>
        <w:rPr>
          <w:rFonts w:asciiTheme="minorHAnsi" w:hAnsiTheme="minorHAnsi" w:cs="Arial"/>
          <w:b/>
        </w:rPr>
        <w:t>LIC. VICENTE ARTURO LÓPEZ LIMÓN</w:t>
      </w:r>
    </w:p>
    <w:p w14:paraId="6D122D3F" w14:textId="77777777" w:rsidR="002F5444" w:rsidRPr="005B113B" w:rsidRDefault="002F5444" w:rsidP="002F5444">
      <w:pPr>
        <w:tabs>
          <w:tab w:val="left" w:pos="4253"/>
          <w:tab w:val="left" w:pos="7938"/>
        </w:tabs>
        <w:rPr>
          <w:rFonts w:ascii="Calibri" w:hAnsi="Calibri" w:cs="Arial"/>
          <w:b/>
          <w:i/>
        </w:rPr>
      </w:pPr>
      <w:r w:rsidRPr="005B113B">
        <w:rPr>
          <w:rFonts w:ascii="Calibri" w:hAnsi="Calibri" w:cs="Arial"/>
          <w:b/>
          <w:i/>
        </w:rPr>
        <w:t>Director Administrativo</w:t>
      </w:r>
    </w:p>
    <w:p w14:paraId="6D5EAAC5" w14:textId="6E0E1C27" w:rsidR="002F5444" w:rsidRPr="005B113B" w:rsidRDefault="0012263F" w:rsidP="002F5444">
      <w:pPr>
        <w:tabs>
          <w:tab w:val="left" w:pos="4253"/>
          <w:tab w:val="left" w:pos="7938"/>
        </w:tabs>
        <w:rPr>
          <w:rFonts w:ascii="Calibri" w:hAnsi="Calibri" w:cs="Arial"/>
          <w:b/>
          <w:i/>
        </w:rPr>
      </w:pPr>
      <w:r>
        <w:rPr>
          <w:rFonts w:ascii="Calibri" w:hAnsi="Calibri" w:cs="Arial"/>
          <w:b/>
          <w:i/>
        </w:rPr>
        <w:t>Servicios de Salud de Nuevo León,</w:t>
      </w:r>
      <w:r w:rsidR="002F5444" w:rsidRPr="005B113B">
        <w:rPr>
          <w:rFonts w:ascii="Calibri" w:hAnsi="Calibri" w:cs="Arial"/>
          <w:b/>
          <w:i/>
        </w:rPr>
        <w:t xml:space="preserve"> O.P.D.</w:t>
      </w:r>
    </w:p>
    <w:p w14:paraId="63CA27B3" w14:textId="77777777" w:rsidR="002F5444" w:rsidRPr="005B113B" w:rsidRDefault="002F5444" w:rsidP="002F5444">
      <w:pPr>
        <w:tabs>
          <w:tab w:val="left" w:pos="4253"/>
          <w:tab w:val="left" w:pos="7938"/>
        </w:tabs>
        <w:rPr>
          <w:rFonts w:ascii="Calibri" w:hAnsi="Calibri" w:cs="Arial"/>
          <w:b/>
          <w:i/>
        </w:rPr>
      </w:pPr>
      <w:r w:rsidRPr="005B113B">
        <w:rPr>
          <w:rFonts w:ascii="Calibri" w:hAnsi="Calibri" w:cs="Arial"/>
          <w:b/>
          <w:i/>
        </w:rPr>
        <w:t>P r e s e n t e. -</w:t>
      </w:r>
    </w:p>
    <w:p w14:paraId="5D61D9AA" w14:textId="77777777" w:rsidR="002F5444" w:rsidRPr="005B113B" w:rsidRDefault="002F5444" w:rsidP="002F5444">
      <w:pPr>
        <w:tabs>
          <w:tab w:val="left" w:pos="4253"/>
          <w:tab w:val="left" w:pos="7938"/>
        </w:tabs>
        <w:rPr>
          <w:rFonts w:ascii="Calibri" w:hAnsi="Calibri" w:cs="Arial"/>
        </w:rPr>
      </w:pPr>
    </w:p>
    <w:p w14:paraId="0DE82E38" w14:textId="77777777" w:rsidR="002F5444" w:rsidRPr="005B113B" w:rsidRDefault="002F5444" w:rsidP="002F5444">
      <w:pPr>
        <w:tabs>
          <w:tab w:val="left" w:pos="1985"/>
          <w:tab w:val="left" w:pos="6096"/>
          <w:tab w:val="left" w:pos="8647"/>
        </w:tabs>
        <w:rPr>
          <w:rFonts w:ascii="Calibri" w:hAnsi="Calibri" w:cs="Arial"/>
        </w:rPr>
      </w:pPr>
    </w:p>
    <w:p w14:paraId="1F41DD8F" w14:textId="4D624C00" w:rsidR="002F5444" w:rsidRPr="005B113B" w:rsidRDefault="002F5444" w:rsidP="002F5444">
      <w:pPr>
        <w:tabs>
          <w:tab w:val="left" w:pos="1985"/>
          <w:tab w:val="left" w:pos="6096"/>
          <w:tab w:val="left" w:pos="8647"/>
        </w:tabs>
        <w:jc w:val="both"/>
        <w:rPr>
          <w:rFonts w:ascii="Calibri" w:hAnsi="Calibri" w:cs="Arial"/>
        </w:rPr>
      </w:pPr>
      <w:r w:rsidRPr="005B113B">
        <w:rPr>
          <w:rFonts w:ascii="Calibri" w:hAnsi="Calibri" w:cs="Arial"/>
        </w:rPr>
        <w:t xml:space="preserve">Me refiero a su convocatoria por la que se invita a participar en el concurso de ____________, relativa a la </w:t>
      </w:r>
      <w:r>
        <w:rPr>
          <w:rFonts w:ascii="Calibri" w:hAnsi="Calibri" w:cs="Arial"/>
        </w:rPr>
        <w:t>contratación</w:t>
      </w:r>
      <w:r w:rsidRPr="005B113B">
        <w:rPr>
          <w:rFonts w:ascii="Calibri" w:hAnsi="Calibri" w:cs="Arial"/>
        </w:rPr>
        <w:t xml:space="preserve"> de ____________________________. Sobre el particular, el suscrito ____________________________ en mi calidad de ____________________________ </w:t>
      </w:r>
      <w:proofErr w:type="spellStart"/>
      <w:r w:rsidRPr="005B113B">
        <w:rPr>
          <w:rFonts w:ascii="Calibri" w:hAnsi="Calibri" w:cs="Arial"/>
        </w:rPr>
        <w:t>de</w:t>
      </w:r>
      <w:proofErr w:type="spellEnd"/>
      <w:r w:rsidRPr="005B113B">
        <w:rPr>
          <w:rFonts w:ascii="Calibri" w:hAnsi="Calibri" w:cs="Arial"/>
        </w:rPr>
        <w:t xml:space="preserve"> la empresa ___________________________, manifiesto a usted lo siguiente:</w:t>
      </w:r>
    </w:p>
    <w:p w14:paraId="3CDD67CE" w14:textId="77777777" w:rsidR="002F5444" w:rsidRPr="005B113B" w:rsidRDefault="002F5444" w:rsidP="002F5444">
      <w:pPr>
        <w:tabs>
          <w:tab w:val="left" w:pos="8080"/>
        </w:tabs>
        <w:jc w:val="both"/>
        <w:rPr>
          <w:rFonts w:ascii="Calibri" w:hAnsi="Calibri" w:cs="Arial"/>
          <w:b/>
        </w:rPr>
      </w:pPr>
    </w:p>
    <w:p w14:paraId="14E40DCD" w14:textId="77777777" w:rsidR="002F5444" w:rsidRPr="005B113B" w:rsidRDefault="002F5444" w:rsidP="002F5444">
      <w:pPr>
        <w:tabs>
          <w:tab w:val="left" w:pos="8080"/>
        </w:tabs>
        <w:jc w:val="both"/>
        <w:rPr>
          <w:rFonts w:ascii="Calibri" w:hAnsi="Calibri" w:cs="Arial"/>
        </w:rPr>
      </w:pPr>
      <w:r w:rsidRPr="005B113B">
        <w:rPr>
          <w:rFonts w:ascii="Calibri" w:hAnsi="Calibri" w:cs="Arial"/>
          <w:b/>
        </w:rPr>
        <w:t>1.-</w:t>
      </w:r>
      <w:r w:rsidRPr="005B113B">
        <w:rPr>
          <w:rFonts w:ascii="Calibri" w:hAnsi="Calibri" w:cs="Arial"/>
        </w:rPr>
        <w:t xml:space="preserve"> La empresa que represento propone </w:t>
      </w:r>
      <w:r>
        <w:rPr>
          <w:rFonts w:ascii="Calibri" w:hAnsi="Calibri" w:cs="Arial"/>
        </w:rPr>
        <w:t xml:space="preserve">vender los </w:t>
      </w:r>
      <w:r w:rsidR="00BE796D">
        <w:rPr>
          <w:rFonts w:ascii="Calibri" w:hAnsi="Calibri" w:cs="Arial"/>
        </w:rPr>
        <w:t>insumos</w:t>
      </w:r>
      <w:r w:rsidRPr="005B113B">
        <w:rPr>
          <w:rFonts w:ascii="Calibri" w:hAnsi="Calibri" w:cs="Arial"/>
        </w:rPr>
        <w:t xml:space="preserve"> a los que se refiere esta </w:t>
      </w:r>
      <w:r>
        <w:rPr>
          <w:rFonts w:ascii="Calibri" w:hAnsi="Calibri" w:cs="Arial"/>
        </w:rPr>
        <w:t>licitación</w:t>
      </w:r>
      <w:r w:rsidRPr="005B113B">
        <w:rPr>
          <w:rFonts w:ascii="Calibri" w:hAnsi="Calibri" w:cs="Arial"/>
        </w:rPr>
        <w:t xml:space="preserve"> de acuerdo con las especificaciones que me fueron proporcionadas.</w:t>
      </w:r>
    </w:p>
    <w:p w14:paraId="0BF21B49" w14:textId="77777777" w:rsidR="002F5444" w:rsidRPr="005B113B" w:rsidRDefault="002F5444" w:rsidP="002F5444">
      <w:pPr>
        <w:tabs>
          <w:tab w:val="left" w:pos="8080"/>
        </w:tabs>
        <w:jc w:val="both"/>
        <w:rPr>
          <w:rFonts w:ascii="Calibri" w:hAnsi="Calibri" w:cs="Arial"/>
          <w:b/>
        </w:rPr>
      </w:pPr>
    </w:p>
    <w:p w14:paraId="620D80A1" w14:textId="77777777" w:rsidR="002F5444" w:rsidRPr="005B113B" w:rsidRDefault="002F5444" w:rsidP="002F5444">
      <w:pPr>
        <w:tabs>
          <w:tab w:val="left" w:pos="8080"/>
        </w:tabs>
        <w:jc w:val="both"/>
        <w:rPr>
          <w:rFonts w:ascii="Calibri" w:hAnsi="Calibri" w:cs="Arial"/>
        </w:rPr>
      </w:pPr>
      <w:r w:rsidRPr="005B113B">
        <w:rPr>
          <w:rFonts w:ascii="Calibri" w:hAnsi="Calibri" w:cs="Arial"/>
          <w:b/>
        </w:rPr>
        <w:t>2.-</w:t>
      </w:r>
      <w:r w:rsidRPr="005B113B">
        <w:rPr>
          <w:rFonts w:ascii="Calibri" w:hAnsi="Calibr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w:t>
      </w:r>
      <w:r w:rsidR="0012263F">
        <w:rPr>
          <w:rFonts w:ascii="Calibri" w:hAnsi="Calibri" w:cs="Arial"/>
        </w:rPr>
        <w:t>,</w:t>
      </w:r>
      <w:r w:rsidRPr="005B113B">
        <w:rPr>
          <w:rFonts w:ascii="Calibri" w:hAnsi="Calibri" w:cs="Arial"/>
        </w:rPr>
        <w:t xml:space="preserve"> O.P.D.</w:t>
      </w:r>
    </w:p>
    <w:p w14:paraId="3B0C9AC6" w14:textId="77777777" w:rsidR="002F5444" w:rsidRPr="005B113B" w:rsidRDefault="002F5444" w:rsidP="002F5444">
      <w:pPr>
        <w:tabs>
          <w:tab w:val="left" w:pos="8080"/>
        </w:tabs>
        <w:jc w:val="both"/>
        <w:rPr>
          <w:rFonts w:ascii="Calibri" w:hAnsi="Calibri" w:cs="Arial"/>
        </w:rPr>
      </w:pPr>
    </w:p>
    <w:p w14:paraId="6D9A6230" w14:textId="77777777" w:rsidR="002F5444" w:rsidRPr="005B113B" w:rsidRDefault="002F5444" w:rsidP="002F5444">
      <w:pPr>
        <w:tabs>
          <w:tab w:val="left" w:pos="8080"/>
        </w:tabs>
        <w:jc w:val="both"/>
        <w:rPr>
          <w:rFonts w:ascii="Calibri" w:hAnsi="Calibri" w:cs="Arial"/>
        </w:rPr>
      </w:pPr>
      <w:r w:rsidRPr="005B113B">
        <w:rPr>
          <w:rFonts w:ascii="Calibri" w:hAnsi="Calibri" w:cs="Arial"/>
          <w:b/>
        </w:rPr>
        <w:t>3.-</w:t>
      </w:r>
      <w:r w:rsidRPr="005B113B">
        <w:rPr>
          <w:rFonts w:ascii="Calibri" w:hAnsi="Calibri" w:cs="Arial"/>
        </w:rPr>
        <w:t xml:space="preserve"> Que si resultamos favorecidos en la </w:t>
      </w:r>
      <w:r>
        <w:rPr>
          <w:rFonts w:ascii="Calibri" w:hAnsi="Calibri" w:cs="Arial"/>
        </w:rPr>
        <w:t>licitación</w:t>
      </w:r>
      <w:r w:rsidRPr="005B113B">
        <w:rPr>
          <w:rFonts w:ascii="Calibri" w:hAnsi="Calibri" w:cs="Arial"/>
        </w:rPr>
        <w:t xml:space="preserve"> nos comprometemos a firmar el contrato respectivo dentro de los 10 días hábiles siguientes a la notificación de asignación.</w:t>
      </w:r>
    </w:p>
    <w:p w14:paraId="56B5B77C" w14:textId="77777777" w:rsidR="002F5444" w:rsidRPr="005B113B" w:rsidRDefault="002F5444" w:rsidP="002F5444">
      <w:pPr>
        <w:tabs>
          <w:tab w:val="left" w:pos="8080"/>
        </w:tabs>
        <w:jc w:val="both"/>
        <w:rPr>
          <w:rFonts w:ascii="Calibri" w:hAnsi="Calibri" w:cs="Arial"/>
          <w:b/>
        </w:rPr>
      </w:pPr>
    </w:p>
    <w:p w14:paraId="144CE731" w14:textId="77777777" w:rsidR="002F5444" w:rsidRPr="005B113B" w:rsidRDefault="002F5444" w:rsidP="002F5444">
      <w:pPr>
        <w:tabs>
          <w:tab w:val="left" w:pos="8080"/>
        </w:tabs>
        <w:jc w:val="both"/>
        <w:rPr>
          <w:rFonts w:ascii="Calibri" w:hAnsi="Calibri" w:cs="Arial"/>
        </w:rPr>
      </w:pPr>
      <w:r w:rsidRPr="005B113B">
        <w:rPr>
          <w:rFonts w:ascii="Calibri" w:hAnsi="Calibri" w:cs="Arial"/>
          <w:b/>
        </w:rPr>
        <w:t>4.-</w:t>
      </w:r>
      <w:r w:rsidRPr="005B113B">
        <w:rPr>
          <w:rFonts w:ascii="Calibri" w:hAnsi="Calibri" w:cs="Arial"/>
        </w:rPr>
        <w:t xml:space="preserve"> Con base en lo anterior se entrega esta proposición con los siguientes documentos que aparecen dentro del sobre cerrado de manera inviolable y que recibe el representante de Servicios de Salud de Nuevo León</w:t>
      </w:r>
      <w:r w:rsidR="0012263F">
        <w:rPr>
          <w:rFonts w:ascii="Calibri" w:hAnsi="Calibri" w:cs="Arial"/>
        </w:rPr>
        <w:t>,</w:t>
      </w:r>
      <w:r w:rsidRPr="005B113B">
        <w:rPr>
          <w:rFonts w:ascii="Calibri" w:hAnsi="Calibri" w:cs="Arial"/>
        </w:rPr>
        <w:t xml:space="preserve"> O.P.D.</w:t>
      </w:r>
    </w:p>
    <w:p w14:paraId="654DFFCA" w14:textId="77777777" w:rsidR="002F5444" w:rsidRPr="005B113B" w:rsidRDefault="002F5444" w:rsidP="002F5444">
      <w:pPr>
        <w:tabs>
          <w:tab w:val="left" w:pos="5245"/>
          <w:tab w:val="left" w:pos="7655"/>
        </w:tabs>
        <w:rPr>
          <w:rFonts w:ascii="Calibri" w:hAnsi="Calibri" w:cs="Arial"/>
          <w:b/>
        </w:rPr>
      </w:pPr>
    </w:p>
    <w:p w14:paraId="7C5AE309" w14:textId="77777777" w:rsidR="002F5444" w:rsidRPr="005B113B" w:rsidRDefault="002F5444" w:rsidP="002F5444">
      <w:pPr>
        <w:tabs>
          <w:tab w:val="left" w:pos="5245"/>
          <w:tab w:val="left" w:pos="7655"/>
        </w:tabs>
        <w:ind w:left="567"/>
        <w:rPr>
          <w:rFonts w:ascii="Calibri" w:hAnsi="Calibri" w:cs="Arial"/>
        </w:rPr>
      </w:pPr>
      <w:r w:rsidRPr="005B113B">
        <w:rPr>
          <w:rFonts w:ascii="Calibri" w:hAnsi="Calibri" w:cs="Arial"/>
          <w:b/>
        </w:rPr>
        <w:t>4.1</w:t>
      </w:r>
      <w:r w:rsidRPr="005B113B">
        <w:rPr>
          <w:rFonts w:ascii="Calibri" w:hAnsi="Calibri" w:cs="Arial"/>
        </w:rPr>
        <w:t xml:space="preserve"> Ofertas Técnicas</w:t>
      </w:r>
    </w:p>
    <w:p w14:paraId="45C4DDBC" w14:textId="77777777" w:rsidR="002F5444" w:rsidRPr="005B113B" w:rsidRDefault="002F5444" w:rsidP="002F5444">
      <w:pPr>
        <w:tabs>
          <w:tab w:val="left" w:pos="5245"/>
          <w:tab w:val="left" w:pos="7655"/>
        </w:tabs>
        <w:rPr>
          <w:rFonts w:ascii="Calibri" w:hAnsi="Calibri" w:cs="Arial"/>
        </w:rPr>
      </w:pPr>
    </w:p>
    <w:p w14:paraId="2C7B4CBD" w14:textId="77777777" w:rsidR="002F5444" w:rsidRPr="005B113B" w:rsidRDefault="002F5444" w:rsidP="002F5444">
      <w:pPr>
        <w:jc w:val="both"/>
        <w:rPr>
          <w:rFonts w:ascii="Calibri" w:hAnsi="Calibri" w:cs="Arial"/>
        </w:rPr>
      </w:pPr>
      <w:r w:rsidRPr="005B113B">
        <w:rPr>
          <w:rFonts w:ascii="Calibri" w:hAnsi="Calibri" w:cs="Arial"/>
          <w:b/>
        </w:rPr>
        <w:t xml:space="preserve">5.- </w:t>
      </w:r>
      <w:r w:rsidRPr="005B113B">
        <w:rPr>
          <w:rFonts w:ascii="Calibri" w:hAnsi="Calibri" w:cs="Arial"/>
        </w:rPr>
        <w:t>Asimismo manifiesto no encontrarme en ninguno de los supuestos que prevé el Artículo 37 y 95, de La Ley de Adquisiciones, Arrendamientos y Contratación de Servicios del Estado de Nuevo León y Artículo 38 del Reglamento de la Ley de Adquisiciones, Arrendamientos y Contrataciones de Servicios del Estado de Nuevo León.</w:t>
      </w:r>
    </w:p>
    <w:p w14:paraId="113BC787" w14:textId="77777777" w:rsidR="002F5444" w:rsidRPr="005B113B" w:rsidRDefault="002F5444" w:rsidP="002F5444">
      <w:pPr>
        <w:tabs>
          <w:tab w:val="left" w:pos="5245"/>
          <w:tab w:val="left" w:pos="7655"/>
        </w:tabs>
        <w:rPr>
          <w:rFonts w:ascii="Calibri" w:hAnsi="Calibri" w:cs="Arial"/>
        </w:rPr>
      </w:pPr>
    </w:p>
    <w:p w14:paraId="3D6249DB" w14:textId="77777777" w:rsidR="002F5444" w:rsidRPr="005B113B" w:rsidRDefault="002F5444" w:rsidP="002F5444">
      <w:pPr>
        <w:tabs>
          <w:tab w:val="left" w:pos="5245"/>
          <w:tab w:val="left" w:pos="7655"/>
        </w:tabs>
        <w:jc w:val="center"/>
        <w:rPr>
          <w:rFonts w:ascii="Calibri" w:hAnsi="Calibri" w:cs="Arial"/>
        </w:rPr>
      </w:pPr>
      <w:r w:rsidRPr="005B113B">
        <w:rPr>
          <w:rFonts w:ascii="Calibri" w:hAnsi="Calibri" w:cs="Arial"/>
        </w:rPr>
        <w:t>_____________________________________________________</w:t>
      </w:r>
    </w:p>
    <w:p w14:paraId="7EB818CB" w14:textId="77777777" w:rsidR="002F5444" w:rsidRPr="005B113B" w:rsidRDefault="002F5444" w:rsidP="002F5444">
      <w:pPr>
        <w:tabs>
          <w:tab w:val="left" w:pos="5245"/>
          <w:tab w:val="left" w:pos="7655"/>
        </w:tabs>
        <w:jc w:val="center"/>
        <w:rPr>
          <w:rFonts w:ascii="Calibri" w:hAnsi="Calibri" w:cs="Arial"/>
        </w:rPr>
      </w:pPr>
      <w:r w:rsidRPr="005B113B">
        <w:rPr>
          <w:rFonts w:ascii="Calibri" w:hAnsi="Calibri" w:cs="Arial"/>
        </w:rPr>
        <w:t>Nombre, Firma y Cargo del Representante</w:t>
      </w:r>
    </w:p>
    <w:p w14:paraId="779C1376" w14:textId="77777777" w:rsidR="002F5444" w:rsidRPr="005B113B" w:rsidRDefault="002F5444" w:rsidP="002F5444">
      <w:pPr>
        <w:tabs>
          <w:tab w:val="left" w:pos="5245"/>
          <w:tab w:val="left" w:pos="7655"/>
        </w:tabs>
        <w:jc w:val="center"/>
        <w:rPr>
          <w:rFonts w:ascii="Calibri" w:hAnsi="Calibri" w:cs="Arial"/>
        </w:rPr>
      </w:pPr>
      <w:r w:rsidRPr="005B113B">
        <w:rPr>
          <w:rFonts w:ascii="Calibri" w:hAnsi="Calibri" w:cs="Arial"/>
        </w:rPr>
        <w:t>de la Empresa</w:t>
      </w:r>
    </w:p>
    <w:p w14:paraId="39A38F7A" w14:textId="77777777" w:rsidR="002F5444" w:rsidRPr="005B113B" w:rsidRDefault="002F5444" w:rsidP="002F5444">
      <w:pPr>
        <w:tabs>
          <w:tab w:val="left" w:pos="5245"/>
          <w:tab w:val="left" w:pos="7655"/>
        </w:tabs>
        <w:jc w:val="center"/>
        <w:rPr>
          <w:rFonts w:ascii="Calibri" w:hAnsi="Calibri" w:cs="Arial"/>
        </w:rPr>
      </w:pPr>
    </w:p>
    <w:p w14:paraId="52C40DAA" w14:textId="77777777" w:rsidR="002F5444" w:rsidRPr="005B113B" w:rsidRDefault="002F5444" w:rsidP="002F5444">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464D2480" w14:textId="77777777" w:rsidR="002F5444" w:rsidRPr="005B113B" w:rsidRDefault="002F5444" w:rsidP="002F5444">
      <w:pPr>
        <w:tabs>
          <w:tab w:val="left" w:pos="5245"/>
          <w:tab w:val="left" w:pos="7655"/>
        </w:tabs>
        <w:rPr>
          <w:rFonts w:ascii="Calibri" w:hAnsi="Calibri" w:cs="Arial"/>
        </w:rPr>
      </w:pPr>
    </w:p>
    <w:p w14:paraId="187E1200" w14:textId="77777777" w:rsidR="002F5444" w:rsidRDefault="002F5444" w:rsidP="002F5444">
      <w:pPr>
        <w:tabs>
          <w:tab w:val="left" w:pos="5245"/>
          <w:tab w:val="left" w:pos="7655"/>
        </w:tabs>
        <w:rPr>
          <w:rFonts w:ascii="Calibri" w:hAnsi="Calibri" w:cs="Arial"/>
          <w:b/>
          <w:i/>
          <w:u w:val="single"/>
        </w:rPr>
      </w:pPr>
      <w:r w:rsidRPr="005B113B">
        <w:rPr>
          <w:rFonts w:ascii="Calibri" w:hAnsi="Calibri" w:cs="Arial"/>
          <w:b/>
          <w:i/>
          <w:u w:val="single"/>
        </w:rPr>
        <w:t>*Incluir en sobre Técnico</w:t>
      </w:r>
    </w:p>
    <w:p w14:paraId="37855920" w14:textId="77777777" w:rsidR="00A63537" w:rsidRDefault="00A63537" w:rsidP="002F5444">
      <w:pPr>
        <w:tabs>
          <w:tab w:val="left" w:pos="5245"/>
          <w:tab w:val="left" w:pos="7655"/>
        </w:tabs>
        <w:rPr>
          <w:rFonts w:ascii="Calibri" w:hAnsi="Calibri" w:cs="Arial"/>
          <w:b/>
          <w:i/>
          <w:u w:val="single"/>
        </w:rPr>
      </w:pPr>
    </w:p>
    <w:p w14:paraId="11B8F346" w14:textId="77777777" w:rsidR="00A63537" w:rsidRDefault="00A63537" w:rsidP="002F5444">
      <w:pPr>
        <w:tabs>
          <w:tab w:val="left" w:pos="5245"/>
          <w:tab w:val="left" w:pos="7655"/>
        </w:tabs>
        <w:rPr>
          <w:rFonts w:ascii="Calibri" w:hAnsi="Calibri" w:cs="Arial"/>
          <w:b/>
          <w:i/>
          <w:u w:val="single"/>
        </w:rPr>
      </w:pPr>
    </w:p>
    <w:p w14:paraId="7F598550" w14:textId="77777777" w:rsidR="002F5444" w:rsidRPr="00C40ADF" w:rsidRDefault="002F5444" w:rsidP="006D3B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left" w:pos="4253"/>
          <w:tab w:val="left" w:pos="8080"/>
        </w:tabs>
        <w:ind w:right="1"/>
        <w:jc w:val="center"/>
        <w:outlineLvl w:val="0"/>
        <w:rPr>
          <w:rFonts w:ascii="Calibri" w:hAnsi="Calibri" w:cs="Arial"/>
        </w:rPr>
      </w:pPr>
      <w:r w:rsidRPr="00C40ADF">
        <w:rPr>
          <w:rFonts w:ascii="Calibri" w:hAnsi="Calibri" w:cs="Arial"/>
          <w:b/>
          <w:bCs/>
        </w:rPr>
        <w:t xml:space="preserve">ANEXO </w:t>
      </w:r>
      <w:r>
        <w:rPr>
          <w:rFonts w:ascii="Calibri" w:hAnsi="Calibri" w:cs="Arial"/>
          <w:b/>
        </w:rPr>
        <w:t>6</w:t>
      </w:r>
    </w:p>
    <w:p w14:paraId="285C59CE" w14:textId="77777777" w:rsidR="002F5444" w:rsidRPr="00C40ADF" w:rsidRDefault="002F5444" w:rsidP="002F5444">
      <w:pPr>
        <w:tabs>
          <w:tab w:val="left" w:pos="4253"/>
          <w:tab w:val="left" w:pos="8080"/>
        </w:tabs>
        <w:ind w:right="1"/>
        <w:jc w:val="center"/>
        <w:rPr>
          <w:rFonts w:ascii="Calibri" w:hAnsi="Calibri" w:cs="Arial"/>
          <w:b/>
          <w:bCs/>
        </w:rPr>
      </w:pPr>
    </w:p>
    <w:p w14:paraId="79EE0488" w14:textId="77777777" w:rsidR="002F5444" w:rsidRDefault="002F5444" w:rsidP="002F5444">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3B30C74C" w14:textId="77777777" w:rsidR="002F5444" w:rsidRDefault="002F5444" w:rsidP="002F5444">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595A8C0B" w14:textId="77777777" w:rsidR="002F5444" w:rsidRDefault="002F5444" w:rsidP="002F5444">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01BB6F3F" w14:textId="77777777" w:rsidR="002F5444" w:rsidRPr="00B300E6" w:rsidRDefault="002F5444" w:rsidP="002F5444">
      <w:pPr>
        <w:tabs>
          <w:tab w:val="left" w:pos="4253"/>
          <w:tab w:val="left" w:pos="7938"/>
        </w:tabs>
        <w:ind w:right="-91"/>
        <w:jc w:val="right"/>
        <w:rPr>
          <w:rFonts w:ascii="Calibri" w:hAnsi="Calibri" w:cs="Arial"/>
          <w:b/>
          <w:bCs/>
          <w:lang w:val="es-MX"/>
        </w:rPr>
      </w:pPr>
    </w:p>
    <w:p w14:paraId="0EA770EC" w14:textId="77777777" w:rsidR="002F5444" w:rsidRPr="00C40ADF" w:rsidRDefault="002F5444" w:rsidP="002F5444">
      <w:pPr>
        <w:tabs>
          <w:tab w:val="left" w:pos="4253"/>
          <w:tab w:val="left" w:pos="7938"/>
        </w:tabs>
        <w:ind w:right="-91"/>
        <w:jc w:val="right"/>
        <w:rPr>
          <w:rFonts w:ascii="Calibri" w:hAnsi="Calibri" w:cs="Arial"/>
          <w:b/>
          <w:bCs/>
        </w:rPr>
      </w:pPr>
    </w:p>
    <w:p w14:paraId="48A3C795" w14:textId="77777777" w:rsidR="002F5444" w:rsidRDefault="002F5444" w:rsidP="002F5444">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p>
    <w:p w14:paraId="4E2C724C" w14:textId="77777777" w:rsidR="002F5444" w:rsidRDefault="002F5444" w:rsidP="002F5444">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 xml:space="preserve">P R O V E </w:t>
      </w:r>
      <w:proofErr w:type="spellStart"/>
      <w:r>
        <w:rPr>
          <w:rFonts w:ascii="Century Gothic" w:hAnsi="Century Gothic" w:cs="Arial"/>
          <w:b/>
          <w:bCs/>
          <w:sz w:val="24"/>
          <w:lang w:val="es-MX"/>
        </w:rPr>
        <w:t>E</w:t>
      </w:r>
      <w:proofErr w:type="spellEnd"/>
      <w:r>
        <w:rPr>
          <w:rFonts w:ascii="Century Gothic" w:hAnsi="Century Gothic" w:cs="Arial"/>
          <w:b/>
          <w:bCs/>
          <w:sz w:val="24"/>
          <w:lang w:val="es-MX"/>
        </w:rPr>
        <w:t xml:space="preserve"> D O R:</w:t>
      </w:r>
    </w:p>
    <w:p w14:paraId="1A29BF47" w14:textId="77777777" w:rsidR="002F5444" w:rsidRPr="00C40ADF" w:rsidRDefault="002F5444" w:rsidP="002F5444">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4E9BCF53" w14:textId="77777777" w:rsidR="002F5444" w:rsidRPr="00C40ADF" w:rsidRDefault="002F5444" w:rsidP="002F5444">
      <w:pPr>
        <w:tabs>
          <w:tab w:val="left" w:pos="4253"/>
          <w:tab w:val="left" w:pos="7938"/>
        </w:tabs>
        <w:ind w:right="-91"/>
        <w:jc w:val="right"/>
        <w:rPr>
          <w:rFonts w:ascii="Calibri" w:hAnsi="Calibri" w:cs="Arial"/>
          <w:b/>
          <w:bCs/>
        </w:rPr>
      </w:pPr>
    </w:p>
    <w:p w14:paraId="4A6D7666" w14:textId="77777777" w:rsidR="002F5444" w:rsidRPr="00C40ADF" w:rsidRDefault="002F5444" w:rsidP="002F5444">
      <w:pPr>
        <w:tabs>
          <w:tab w:val="left" w:pos="4253"/>
          <w:tab w:val="left" w:pos="7938"/>
        </w:tabs>
        <w:ind w:right="-91"/>
        <w:jc w:val="right"/>
        <w:rPr>
          <w:rFonts w:ascii="Calibri" w:hAnsi="Calibri" w:cs="Arial"/>
          <w:b/>
          <w:bCs/>
        </w:rPr>
      </w:pPr>
    </w:p>
    <w:p w14:paraId="6463F953" w14:textId="77777777" w:rsidR="002F5444" w:rsidRPr="00C40ADF" w:rsidRDefault="002F5444" w:rsidP="002F5444">
      <w:pPr>
        <w:tabs>
          <w:tab w:val="left" w:pos="4253"/>
          <w:tab w:val="left" w:pos="7938"/>
        </w:tabs>
        <w:ind w:right="-91"/>
        <w:jc w:val="right"/>
        <w:rPr>
          <w:rFonts w:ascii="Calibri" w:hAnsi="Calibri" w:cs="Arial"/>
          <w:b/>
          <w:bCs/>
        </w:rPr>
      </w:pPr>
    </w:p>
    <w:p w14:paraId="6A60CFEC" w14:textId="77777777" w:rsidR="002F5444" w:rsidRDefault="002F5444" w:rsidP="002F5444">
      <w:pPr>
        <w:tabs>
          <w:tab w:val="left" w:pos="4253"/>
          <w:tab w:val="left" w:pos="7938"/>
        </w:tabs>
        <w:ind w:right="-91"/>
        <w:jc w:val="right"/>
        <w:rPr>
          <w:rFonts w:ascii="Calibri" w:hAnsi="Calibri" w:cs="Arial"/>
          <w:b/>
          <w:bCs/>
        </w:rPr>
      </w:pPr>
    </w:p>
    <w:p w14:paraId="1F158AB8" w14:textId="77777777" w:rsidR="002F5444" w:rsidRPr="00C40ADF" w:rsidRDefault="002F5444" w:rsidP="002F5444">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2F5444" w:rsidRPr="00C40ADF" w14:paraId="5FA6E2DD" w14:textId="77777777" w:rsidTr="009230E1">
        <w:trPr>
          <w:trHeight w:val="360"/>
          <w:jc w:val="center"/>
        </w:trPr>
        <w:tc>
          <w:tcPr>
            <w:tcW w:w="4962" w:type="dxa"/>
          </w:tcPr>
          <w:p w14:paraId="18778399" w14:textId="77777777" w:rsidR="002F5444" w:rsidRPr="00C40ADF" w:rsidRDefault="002F5444" w:rsidP="009230E1">
            <w:pPr>
              <w:tabs>
                <w:tab w:val="left" w:pos="5103"/>
                <w:tab w:val="left" w:pos="8080"/>
              </w:tabs>
              <w:jc w:val="center"/>
              <w:rPr>
                <w:rFonts w:ascii="Calibri" w:hAnsi="Calibri"/>
                <w:sz w:val="22"/>
              </w:rPr>
            </w:pPr>
          </w:p>
        </w:tc>
        <w:tc>
          <w:tcPr>
            <w:tcW w:w="2215" w:type="dxa"/>
            <w:vAlign w:val="center"/>
          </w:tcPr>
          <w:p w14:paraId="3C003463" w14:textId="77777777" w:rsidR="002F5444" w:rsidRPr="00B300E6" w:rsidRDefault="002F5444" w:rsidP="009230E1">
            <w:pPr>
              <w:tabs>
                <w:tab w:val="left" w:pos="5103"/>
                <w:tab w:val="left" w:pos="8080"/>
              </w:tabs>
              <w:jc w:val="center"/>
              <w:rPr>
                <w:rFonts w:ascii="Calibri" w:hAnsi="Calibri"/>
                <w:b/>
                <w:sz w:val="22"/>
              </w:rPr>
            </w:pPr>
            <w:r w:rsidRPr="00B300E6">
              <w:rPr>
                <w:rFonts w:ascii="Calibri" w:hAnsi="Calibri"/>
                <w:b/>
                <w:sz w:val="22"/>
              </w:rPr>
              <w:t>Proposiciones</w:t>
            </w:r>
          </w:p>
          <w:p w14:paraId="6EE68F75" w14:textId="77777777" w:rsidR="002F5444" w:rsidRPr="00B300E6" w:rsidRDefault="002F5444" w:rsidP="009230E1">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1E1A5F03" w14:textId="77777777" w:rsidR="002F5444" w:rsidRPr="00B300E6" w:rsidRDefault="002F5444" w:rsidP="009230E1">
            <w:pPr>
              <w:jc w:val="center"/>
              <w:rPr>
                <w:rFonts w:ascii="Calibri" w:hAnsi="Calibri"/>
                <w:b/>
                <w:sz w:val="22"/>
              </w:rPr>
            </w:pPr>
            <w:r w:rsidRPr="00B300E6">
              <w:rPr>
                <w:rFonts w:ascii="Calibri" w:hAnsi="Calibri"/>
                <w:b/>
                <w:sz w:val="22"/>
              </w:rPr>
              <w:t>Proposiciones</w:t>
            </w:r>
          </w:p>
          <w:p w14:paraId="74BBB1F4" w14:textId="77777777" w:rsidR="002F5444" w:rsidRPr="00B300E6" w:rsidRDefault="002F5444" w:rsidP="009230E1">
            <w:pPr>
              <w:jc w:val="center"/>
              <w:rPr>
                <w:rFonts w:ascii="Calibri" w:hAnsi="Calibri"/>
                <w:b/>
                <w:sz w:val="22"/>
              </w:rPr>
            </w:pPr>
            <w:r w:rsidRPr="00B300E6">
              <w:rPr>
                <w:rFonts w:ascii="Calibri" w:hAnsi="Calibri"/>
                <w:b/>
                <w:sz w:val="22"/>
              </w:rPr>
              <w:t>Económicas</w:t>
            </w:r>
          </w:p>
        </w:tc>
      </w:tr>
      <w:tr w:rsidR="002F5444" w:rsidRPr="00C40ADF" w14:paraId="0482522C" w14:textId="77777777" w:rsidTr="009230E1">
        <w:trPr>
          <w:trHeight w:val="1108"/>
          <w:jc w:val="center"/>
        </w:trPr>
        <w:tc>
          <w:tcPr>
            <w:tcW w:w="4962" w:type="dxa"/>
            <w:vAlign w:val="center"/>
          </w:tcPr>
          <w:p w14:paraId="205A10A1" w14:textId="77777777" w:rsidR="002F5444" w:rsidRPr="00C40ADF" w:rsidRDefault="002F5444" w:rsidP="009230E1">
            <w:pPr>
              <w:tabs>
                <w:tab w:val="left" w:pos="5103"/>
                <w:tab w:val="left" w:pos="8222"/>
              </w:tabs>
              <w:rPr>
                <w:rFonts w:ascii="Calibri" w:hAnsi="Calibri"/>
                <w:sz w:val="22"/>
              </w:rPr>
            </w:pPr>
            <w:r w:rsidRPr="00C40ADF">
              <w:rPr>
                <w:rFonts w:ascii="Calibri" w:hAnsi="Calibri"/>
                <w:sz w:val="22"/>
              </w:rPr>
              <w:t>Total  de  propuestas</w:t>
            </w:r>
          </w:p>
        </w:tc>
        <w:tc>
          <w:tcPr>
            <w:tcW w:w="2215" w:type="dxa"/>
            <w:vAlign w:val="center"/>
          </w:tcPr>
          <w:p w14:paraId="3A3CA9E2" w14:textId="77777777" w:rsidR="002F5444" w:rsidRPr="00C40ADF" w:rsidRDefault="002F5444" w:rsidP="009230E1">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444E2230" w14:textId="77777777" w:rsidR="002F5444" w:rsidRPr="00C40ADF" w:rsidRDefault="002F5444" w:rsidP="009230E1">
            <w:pPr>
              <w:jc w:val="center"/>
              <w:rPr>
                <w:rFonts w:ascii="Calibri" w:hAnsi="Calibri"/>
                <w:sz w:val="22"/>
              </w:rPr>
            </w:pPr>
            <w:r w:rsidRPr="00C40ADF">
              <w:rPr>
                <w:rFonts w:ascii="Calibri" w:hAnsi="Calibri"/>
                <w:sz w:val="22"/>
              </w:rPr>
              <w:t>(                )</w:t>
            </w:r>
          </w:p>
        </w:tc>
      </w:tr>
    </w:tbl>
    <w:p w14:paraId="16972772" w14:textId="77777777" w:rsidR="002F5444" w:rsidRPr="00C40ADF" w:rsidRDefault="002F5444" w:rsidP="002F5444">
      <w:pPr>
        <w:tabs>
          <w:tab w:val="left" w:pos="5103"/>
          <w:tab w:val="left" w:pos="8080"/>
        </w:tabs>
        <w:ind w:left="567"/>
        <w:jc w:val="center"/>
        <w:rPr>
          <w:rFonts w:ascii="Calibri" w:hAnsi="Calibri"/>
          <w:sz w:val="22"/>
        </w:rPr>
      </w:pPr>
    </w:p>
    <w:p w14:paraId="3FD10280" w14:textId="77777777" w:rsidR="002F5444" w:rsidRPr="00C40ADF" w:rsidRDefault="002F5444" w:rsidP="002F5444">
      <w:pPr>
        <w:tabs>
          <w:tab w:val="left" w:pos="5103"/>
          <w:tab w:val="left" w:pos="8080"/>
        </w:tabs>
        <w:ind w:left="567"/>
        <w:rPr>
          <w:rFonts w:ascii="Calibri" w:hAnsi="Calibri"/>
          <w:sz w:val="22"/>
        </w:rPr>
      </w:pPr>
    </w:p>
    <w:p w14:paraId="5059CA48" w14:textId="77777777" w:rsidR="002F5444" w:rsidRPr="00C40ADF" w:rsidRDefault="002F5444" w:rsidP="002F5444">
      <w:pPr>
        <w:tabs>
          <w:tab w:val="left" w:pos="5103"/>
          <w:tab w:val="left" w:pos="8080"/>
        </w:tabs>
        <w:ind w:left="567"/>
        <w:rPr>
          <w:rFonts w:ascii="Calibri" w:hAnsi="Calibri"/>
          <w:sz w:val="22"/>
        </w:rPr>
      </w:pPr>
    </w:p>
    <w:p w14:paraId="1FB20792" w14:textId="77777777" w:rsidR="002F5444" w:rsidRPr="00C40ADF" w:rsidRDefault="002F5444" w:rsidP="002F5444">
      <w:pPr>
        <w:tabs>
          <w:tab w:val="left" w:pos="5103"/>
          <w:tab w:val="left" w:pos="8080"/>
        </w:tabs>
        <w:ind w:left="567"/>
        <w:rPr>
          <w:rFonts w:ascii="Calibri" w:hAnsi="Calibri"/>
          <w:sz w:val="22"/>
        </w:rPr>
      </w:pPr>
    </w:p>
    <w:p w14:paraId="0BD93699" w14:textId="77777777" w:rsidR="002F5444" w:rsidRPr="00B300E6" w:rsidRDefault="002F5444" w:rsidP="002F5444">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271034CB" w14:textId="77777777" w:rsidR="002F5444" w:rsidRPr="00C40ADF" w:rsidRDefault="002F5444" w:rsidP="002F5444">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2F5444" w:rsidRPr="002522C8" w14:paraId="53439164" w14:textId="77777777" w:rsidTr="009230E1">
        <w:trPr>
          <w:trHeight w:val="1055"/>
          <w:jc w:val="center"/>
        </w:trPr>
        <w:tc>
          <w:tcPr>
            <w:tcW w:w="3106" w:type="dxa"/>
            <w:shd w:val="clear" w:color="auto" w:fill="auto"/>
            <w:vAlign w:val="center"/>
          </w:tcPr>
          <w:p w14:paraId="33C625D7" w14:textId="77777777" w:rsidR="002F5444" w:rsidRPr="002522C8" w:rsidRDefault="002F5444" w:rsidP="009230E1">
            <w:pPr>
              <w:tabs>
                <w:tab w:val="left" w:pos="5103"/>
                <w:tab w:val="left" w:pos="8080"/>
              </w:tabs>
              <w:jc w:val="center"/>
              <w:rPr>
                <w:rFonts w:ascii="Calibri" w:hAnsi="Calibri"/>
                <w:sz w:val="22"/>
              </w:rPr>
            </w:pPr>
          </w:p>
        </w:tc>
        <w:tc>
          <w:tcPr>
            <w:tcW w:w="3107" w:type="dxa"/>
            <w:shd w:val="clear" w:color="auto" w:fill="auto"/>
            <w:vAlign w:val="center"/>
          </w:tcPr>
          <w:p w14:paraId="53A677A1" w14:textId="77777777" w:rsidR="002F5444" w:rsidRPr="002522C8" w:rsidRDefault="002F5444" w:rsidP="009230E1">
            <w:pPr>
              <w:tabs>
                <w:tab w:val="left" w:pos="5103"/>
                <w:tab w:val="left" w:pos="8080"/>
              </w:tabs>
              <w:jc w:val="center"/>
              <w:rPr>
                <w:rFonts w:ascii="Calibri" w:hAnsi="Calibri"/>
                <w:sz w:val="22"/>
              </w:rPr>
            </w:pPr>
          </w:p>
        </w:tc>
        <w:tc>
          <w:tcPr>
            <w:tcW w:w="3107" w:type="dxa"/>
            <w:shd w:val="clear" w:color="auto" w:fill="auto"/>
            <w:vAlign w:val="center"/>
          </w:tcPr>
          <w:p w14:paraId="3448431D" w14:textId="77777777" w:rsidR="002F5444" w:rsidRPr="002522C8" w:rsidRDefault="002F5444" w:rsidP="009230E1">
            <w:pPr>
              <w:tabs>
                <w:tab w:val="left" w:pos="5103"/>
                <w:tab w:val="left" w:pos="8080"/>
              </w:tabs>
              <w:jc w:val="center"/>
              <w:rPr>
                <w:rFonts w:ascii="Calibri" w:hAnsi="Calibri"/>
                <w:sz w:val="22"/>
              </w:rPr>
            </w:pPr>
          </w:p>
        </w:tc>
      </w:tr>
      <w:tr w:rsidR="002F5444" w:rsidRPr="002522C8" w14:paraId="67F71A8E" w14:textId="77777777" w:rsidTr="009230E1">
        <w:trPr>
          <w:jc w:val="center"/>
        </w:trPr>
        <w:tc>
          <w:tcPr>
            <w:tcW w:w="3106" w:type="dxa"/>
            <w:shd w:val="clear" w:color="auto" w:fill="auto"/>
          </w:tcPr>
          <w:p w14:paraId="622D8BB5" w14:textId="77777777" w:rsidR="002F5444" w:rsidRPr="002522C8" w:rsidRDefault="002F5444" w:rsidP="009230E1">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08558B8E" w14:textId="77777777" w:rsidR="002F5444" w:rsidRPr="002522C8" w:rsidRDefault="002F5444" w:rsidP="009230E1">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54D7702C" w14:textId="77777777" w:rsidR="002F5444" w:rsidRPr="002522C8" w:rsidRDefault="002F5444" w:rsidP="009230E1">
            <w:pPr>
              <w:tabs>
                <w:tab w:val="left" w:pos="5103"/>
                <w:tab w:val="left" w:pos="8080"/>
              </w:tabs>
              <w:jc w:val="center"/>
              <w:rPr>
                <w:rFonts w:ascii="Calibri" w:hAnsi="Calibri"/>
                <w:b/>
                <w:sz w:val="22"/>
              </w:rPr>
            </w:pPr>
            <w:r w:rsidRPr="002522C8">
              <w:rPr>
                <w:rFonts w:ascii="Calibri" w:hAnsi="Calibri"/>
                <w:b/>
                <w:sz w:val="22"/>
              </w:rPr>
              <w:t>F E C H A</w:t>
            </w:r>
          </w:p>
        </w:tc>
      </w:tr>
    </w:tbl>
    <w:p w14:paraId="756C590D" w14:textId="77777777" w:rsidR="002F5444" w:rsidRDefault="002F5444" w:rsidP="002F5444">
      <w:pPr>
        <w:tabs>
          <w:tab w:val="left" w:pos="1985"/>
          <w:tab w:val="left" w:pos="6096"/>
          <w:tab w:val="left" w:pos="8647"/>
        </w:tabs>
        <w:ind w:left="567"/>
        <w:rPr>
          <w:rFonts w:ascii="Calibri" w:hAnsi="Calibri"/>
          <w:sz w:val="22"/>
        </w:rPr>
      </w:pPr>
    </w:p>
    <w:p w14:paraId="58A1363E" w14:textId="77777777" w:rsidR="002F5444" w:rsidRPr="00C40ADF" w:rsidRDefault="002F5444" w:rsidP="002F5444">
      <w:pPr>
        <w:tabs>
          <w:tab w:val="left" w:pos="1985"/>
          <w:tab w:val="left" w:pos="6096"/>
          <w:tab w:val="left" w:pos="8647"/>
        </w:tabs>
        <w:ind w:left="567"/>
        <w:rPr>
          <w:rFonts w:ascii="Calibri" w:hAnsi="Calibri"/>
          <w:sz w:val="22"/>
        </w:rPr>
      </w:pPr>
    </w:p>
    <w:p w14:paraId="3BAABF5E" w14:textId="77777777" w:rsidR="002F5444" w:rsidRDefault="002F5444" w:rsidP="002F5444">
      <w:pPr>
        <w:tabs>
          <w:tab w:val="left" w:pos="1985"/>
          <w:tab w:val="left" w:pos="6096"/>
          <w:tab w:val="left" w:pos="8647"/>
        </w:tabs>
        <w:ind w:left="567"/>
        <w:jc w:val="center"/>
        <w:rPr>
          <w:rFonts w:ascii="Calibri" w:hAnsi="Calibri"/>
          <w:b/>
          <w:i/>
          <w:sz w:val="22"/>
        </w:rPr>
      </w:pPr>
      <w:r w:rsidRPr="00C40ADF">
        <w:rPr>
          <w:rFonts w:ascii="Calibri" w:hAnsi="Calibri"/>
          <w:b/>
          <w:i/>
          <w:sz w:val="22"/>
        </w:rPr>
        <w:t>*Fuera de</w:t>
      </w:r>
      <w:r>
        <w:rPr>
          <w:rFonts w:ascii="Calibri" w:hAnsi="Calibri"/>
          <w:b/>
          <w:i/>
          <w:sz w:val="22"/>
        </w:rPr>
        <w:t xml:space="preserve"> los</w:t>
      </w:r>
      <w:r w:rsidRPr="00C40ADF">
        <w:rPr>
          <w:rFonts w:ascii="Calibri" w:hAnsi="Calibri"/>
          <w:b/>
          <w:i/>
          <w:sz w:val="22"/>
        </w:rPr>
        <w:t xml:space="preserve"> Sobre</w:t>
      </w:r>
      <w:r>
        <w:rPr>
          <w:rFonts w:ascii="Calibri" w:hAnsi="Calibri"/>
          <w:b/>
          <w:i/>
          <w:sz w:val="22"/>
        </w:rPr>
        <w:t>s</w:t>
      </w:r>
      <w:r w:rsidRPr="00C40ADF">
        <w:rPr>
          <w:rFonts w:ascii="Calibri" w:hAnsi="Calibri"/>
          <w:b/>
          <w:i/>
          <w:sz w:val="22"/>
        </w:rPr>
        <w:t xml:space="preserve"> Técnico y Económico</w:t>
      </w:r>
    </w:p>
    <w:p w14:paraId="0B2CBE74" w14:textId="77777777" w:rsidR="00F1772B" w:rsidRDefault="00F1772B" w:rsidP="002F5444">
      <w:pPr>
        <w:tabs>
          <w:tab w:val="left" w:pos="1985"/>
          <w:tab w:val="left" w:pos="6096"/>
          <w:tab w:val="left" w:pos="8647"/>
        </w:tabs>
        <w:ind w:left="567"/>
        <w:jc w:val="center"/>
        <w:rPr>
          <w:rFonts w:ascii="Calibri" w:hAnsi="Calibri"/>
          <w:b/>
          <w:i/>
          <w:sz w:val="22"/>
        </w:rPr>
      </w:pPr>
    </w:p>
    <w:p w14:paraId="7ED63434" w14:textId="77777777" w:rsidR="00F1772B" w:rsidRDefault="00F1772B" w:rsidP="002F5444">
      <w:pPr>
        <w:tabs>
          <w:tab w:val="left" w:pos="1985"/>
          <w:tab w:val="left" w:pos="6096"/>
          <w:tab w:val="left" w:pos="8647"/>
        </w:tabs>
        <w:ind w:left="567"/>
        <w:jc w:val="center"/>
        <w:rPr>
          <w:rFonts w:ascii="Calibri" w:hAnsi="Calibri"/>
          <w:b/>
          <w:i/>
          <w:sz w:val="22"/>
        </w:rPr>
      </w:pPr>
    </w:p>
    <w:p w14:paraId="207C40A2" w14:textId="77777777" w:rsidR="002F5444" w:rsidRPr="00C40ADF" w:rsidRDefault="002F5444" w:rsidP="006D3B73">
      <w:pPr>
        <w:pBdr>
          <w:top w:val="single" w:sz="4" w:space="1" w:color="auto"/>
          <w:left w:val="single" w:sz="4" w:space="4" w:color="auto"/>
          <w:bottom w:val="single" w:sz="4" w:space="1" w:color="auto"/>
          <w:right w:val="single" w:sz="4" w:space="4" w:color="auto"/>
        </w:pBdr>
        <w:shd w:val="clear" w:color="auto" w:fill="81E7FF"/>
        <w:tabs>
          <w:tab w:val="left" w:pos="4536"/>
          <w:tab w:val="left" w:pos="8080"/>
        </w:tabs>
        <w:ind w:right="-91"/>
        <w:jc w:val="center"/>
        <w:outlineLvl w:val="0"/>
        <w:rPr>
          <w:rFonts w:ascii="Calibri" w:hAnsi="Calibri" w:cs="Arial"/>
          <w:b/>
        </w:rPr>
      </w:pPr>
      <w:r w:rsidRPr="00C40ADF">
        <w:rPr>
          <w:rFonts w:ascii="Calibri" w:hAnsi="Calibri" w:cs="Arial"/>
          <w:b/>
          <w:bCs/>
        </w:rPr>
        <w:lastRenderedPageBreak/>
        <w:t xml:space="preserve">ANEXO </w:t>
      </w:r>
      <w:r>
        <w:rPr>
          <w:rFonts w:ascii="Calibri" w:hAnsi="Calibri" w:cs="Arial"/>
          <w:b/>
        </w:rPr>
        <w:t>7</w:t>
      </w:r>
    </w:p>
    <w:p w14:paraId="59C84544" w14:textId="77777777" w:rsidR="002F5444" w:rsidRPr="001C3B83" w:rsidRDefault="002F5444" w:rsidP="002F5444">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los Artículos 37 y 95 de la Ley</w:t>
      </w:r>
      <w:r w:rsidR="0087683C">
        <w:rPr>
          <w:rFonts w:ascii="Calibri" w:hAnsi="Calibri" w:cs="Calibri"/>
          <w:sz w:val="18"/>
          <w:szCs w:val="20"/>
        </w:rPr>
        <w:t xml:space="preserve"> y</w:t>
      </w:r>
      <w:r w:rsidRPr="001C3B83">
        <w:rPr>
          <w:rFonts w:ascii="Calibri" w:hAnsi="Calibri"/>
          <w:sz w:val="18"/>
        </w:rPr>
        <w:t xml:space="preserve"> </w:t>
      </w:r>
      <w:r w:rsidRPr="001C3B83">
        <w:rPr>
          <w:rFonts w:ascii="Calibri" w:hAnsi="Calibri"/>
          <w:i/>
          <w:sz w:val="18"/>
        </w:rPr>
        <w:t>Artículo 38</w:t>
      </w:r>
      <w:r w:rsidRPr="001C3B83">
        <w:rPr>
          <w:rFonts w:ascii="Calibri" w:hAnsi="Calibri"/>
          <w:sz w:val="18"/>
        </w:rPr>
        <w:t xml:space="preserve"> del Reglamen</w:t>
      </w:r>
      <w:r w:rsidR="0012263F">
        <w:rPr>
          <w:rFonts w:ascii="Calibri" w:hAnsi="Calibri"/>
          <w:sz w:val="18"/>
        </w:rPr>
        <w:t>to de la Ley de Adquisiciones,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7316274E" w14:textId="77777777" w:rsidR="002F5444" w:rsidRPr="00B63CD0" w:rsidRDefault="002F5444" w:rsidP="002F5444">
      <w:pPr>
        <w:pStyle w:val="Default"/>
        <w:jc w:val="right"/>
        <w:rPr>
          <w:rFonts w:ascii="Calibri" w:hAnsi="Calibri" w:cs="Calibri"/>
          <w:sz w:val="20"/>
          <w:szCs w:val="20"/>
        </w:rPr>
      </w:pPr>
      <w:r w:rsidRPr="00B63CD0">
        <w:rPr>
          <w:rFonts w:ascii="Calibri" w:hAnsi="Calibri" w:cs="Calibri"/>
          <w:sz w:val="20"/>
          <w:szCs w:val="20"/>
        </w:rPr>
        <w:t>___________</w:t>
      </w:r>
      <w:r w:rsidR="00E45796">
        <w:rPr>
          <w:rFonts w:ascii="Calibri" w:hAnsi="Calibri" w:cs="Calibri"/>
          <w:sz w:val="20"/>
          <w:szCs w:val="20"/>
        </w:rPr>
        <w:t xml:space="preserve">__, ____ de _____________ </w:t>
      </w:r>
      <w:proofErr w:type="spellStart"/>
      <w:r w:rsidR="00E45796">
        <w:rPr>
          <w:rFonts w:ascii="Calibri" w:hAnsi="Calibri" w:cs="Calibri"/>
          <w:sz w:val="20"/>
          <w:szCs w:val="20"/>
        </w:rPr>
        <w:t>de</w:t>
      </w:r>
      <w:proofErr w:type="spellEnd"/>
      <w:r w:rsidR="00E45796">
        <w:rPr>
          <w:rFonts w:ascii="Calibri" w:hAnsi="Calibri" w:cs="Calibri"/>
          <w:sz w:val="20"/>
          <w:szCs w:val="20"/>
        </w:rPr>
        <w:t xml:space="preserve"> ___</w:t>
      </w:r>
    </w:p>
    <w:p w14:paraId="33EEC0DD" w14:textId="77777777" w:rsidR="002F5444" w:rsidRPr="00B63CD0" w:rsidRDefault="002F5444" w:rsidP="002F5444">
      <w:pPr>
        <w:pStyle w:val="Default"/>
        <w:rPr>
          <w:rFonts w:ascii="Calibri" w:hAnsi="Calibri" w:cs="Calibri"/>
          <w:sz w:val="20"/>
          <w:szCs w:val="20"/>
        </w:rPr>
      </w:pPr>
    </w:p>
    <w:p w14:paraId="6969BCEB" w14:textId="77777777" w:rsidR="002F5444" w:rsidRPr="00B63CD0" w:rsidRDefault="0012263F" w:rsidP="002F5444">
      <w:pPr>
        <w:pStyle w:val="Default"/>
        <w:rPr>
          <w:rFonts w:ascii="Calibri" w:hAnsi="Calibri" w:cs="Calibri"/>
          <w:b/>
          <w:sz w:val="20"/>
          <w:szCs w:val="20"/>
        </w:rPr>
      </w:pPr>
      <w:r>
        <w:rPr>
          <w:rFonts w:asciiTheme="minorHAnsi" w:hAnsiTheme="minorHAnsi" w:cs="Arial"/>
          <w:b/>
          <w:sz w:val="20"/>
          <w:szCs w:val="20"/>
        </w:rPr>
        <w:t>LIC. VICENTE ARTURO LÓPEZ LIMÓN</w:t>
      </w:r>
    </w:p>
    <w:p w14:paraId="18816D06" w14:textId="77777777" w:rsidR="002F5444" w:rsidRPr="00B63CD0" w:rsidRDefault="002F5444" w:rsidP="002F5444">
      <w:pPr>
        <w:pStyle w:val="Default"/>
        <w:rPr>
          <w:rFonts w:ascii="Calibri" w:hAnsi="Calibri" w:cs="Calibri"/>
          <w:b/>
          <w:sz w:val="20"/>
          <w:szCs w:val="20"/>
        </w:rPr>
      </w:pPr>
      <w:r w:rsidRPr="00B63CD0">
        <w:rPr>
          <w:rFonts w:ascii="Calibri" w:hAnsi="Calibri" w:cs="Calibri"/>
          <w:b/>
          <w:sz w:val="20"/>
          <w:szCs w:val="20"/>
        </w:rPr>
        <w:t>Director Administrativo</w:t>
      </w:r>
    </w:p>
    <w:p w14:paraId="38403701" w14:textId="77777777" w:rsidR="002F5444" w:rsidRPr="00B63CD0" w:rsidRDefault="002F5444" w:rsidP="002F5444">
      <w:pPr>
        <w:pStyle w:val="Default"/>
        <w:rPr>
          <w:rFonts w:ascii="Calibri" w:hAnsi="Calibri" w:cs="Calibri"/>
          <w:sz w:val="20"/>
          <w:szCs w:val="20"/>
        </w:rPr>
      </w:pPr>
    </w:p>
    <w:p w14:paraId="128AE135" w14:textId="73948681" w:rsidR="002F5444" w:rsidRPr="00B63CD0" w:rsidRDefault="002F5444" w:rsidP="002F5444">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w:t>
      </w:r>
      <w:r w:rsidR="00C96B24">
        <w:rPr>
          <w:rFonts w:ascii="Calibri" w:hAnsi="Calibri" w:cs="Calibri"/>
          <w:b/>
          <w:bCs/>
          <w:sz w:val="20"/>
          <w:szCs w:val="20"/>
        </w:rPr>
        <w:t xml:space="preserve">INTERNACIONAL BAJO LA COBERTURA DE </w:t>
      </w:r>
      <w:r w:rsidR="006E0428">
        <w:rPr>
          <w:rFonts w:ascii="Calibri" w:hAnsi="Calibri" w:cs="Calibri"/>
          <w:b/>
          <w:bCs/>
          <w:sz w:val="20"/>
          <w:szCs w:val="20"/>
        </w:rPr>
        <w:t>TRATADOS</w:t>
      </w:r>
      <w:r>
        <w:rPr>
          <w:rFonts w:ascii="Calibri" w:hAnsi="Calibri" w:cs="Calibri"/>
          <w:b/>
          <w:bCs/>
          <w:sz w:val="20"/>
          <w:szCs w:val="20"/>
        </w:rPr>
        <w:t xml:space="preserve"> PRESENCIAL </w:t>
      </w:r>
      <w:r w:rsidRPr="00B63CD0">
        <w:rPr>
          <w:rFonts w:ascii="Calibri" w:hAnsi="Calibri" w:cs="Calibri"/>
          <w:b/>
          <w:bCs/>
          <w:sz w:val="20"/>
          <w:szCs w:val="20"/>
        </w:rPr>
        <w:t xml:space="preserve">No. </w:t>
      </w:r>
      <w:r w:rsidR="00792B76">
        <w:rPr>
          <w:rFonts w:ascii="Calibri" w:hAnsi="Calibri" w:cs="Calibri"/>
          <w:b/>
          <w:bCs/>
          <w:sz w:val="20"/>
          <w:szCs w:val="20"/>
        </w:rPr>
        <w:t>LP-919044992-I45-2024</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74EE5870" w14:textId="77777777" w:rsidR="002F5444" w:rsidRPr="00B63CD0" w:rsidRDefault="002F5444" w:rsidP="002F5444">
      <w:pPr>
        <w:pStyle w:val="Default"/>
        <w:jc w:val="both"/>
        <w:rPr>
          <w:rFonts w:ascii="Calibri" w:hAnsi="Calibri" w:cs="Calibri"/>
          <w:sz w:val="20"/>
          <w:szCs w:val="20"/>
        </w:rPr>
      </w:pPr>
    </w:p>
    <w:p w14:paraId="76C3A4A4" w14:textId="77777777" w:rsidR="002F5444" w:rsidRPr="00B63CD0" w:rsidRDefault="002F5444" w:rsidP="002F5444">
      <w:pPr>
        <w:pStyle w:val="Default"/>
        <w:numPr>
          <w:ilvl w:val="0"/>
          <w:numId w:val="21"/>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de no encontrarse en alguno de los supuestos establecidos en </w:t>
      </w:r>
      <w:r w:rsidR="0087683C">
        <w:rPr>
          <w:rFonts w:ascii="Calibri" w:hAnsi="Calibri" w:cs="Calibri"/>
          <w:sz w:val="20"/>
          <w:szCs w:val="20"/>
        </w:rPr>
        <w:t xml:space="preserve">el Artículos 37 y 95 de la Ley </w:t>
      </w:r>
      <w:r w:rsidRPr="00B63CD0">
        <w:rPr>
          <w:rFonts w:ascii="Calibri" w:hAnsi="Calibri"/>
          <w:sz w:val="20"/>
        </w:rPr>
        <w:t xml:space="preserve">y </w:t>
      </w:r>
      <w:r w:rsidRPr="00B63CD0">
        <w:rPr>
          <w:rFonts w:ascii="Calibri" w:hAnsi="Calibri"/>
          <w:i/>
          <w:sz w:val="20"/>
        </w:rPr>
        <w:t>Artículo 38</w:t>
      </w:r>
      <w:r w:rsidRPr="00B63CD0">
        <w:rPr>
          <w:rFonts w:ascii="Calibri" w:hAnsi="Calibri"/>
          <w:sz w:val="20"/>
        </w:rPr>
        <w:t xml:space="preserve"> del Reglamen</w:t>
      </w:r>
      <w:r w:rsidR="00763788">
        <w:rPr>
          <w:rFonts w:ascii="Calibri" w:hAnsi="Calibri"/>
          <w:sz w:val="20"/>
        </w:rPr>
        <w:t>to de la Ley de Adquisiciones, 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4A900D68" w14:textId="77777777" w:rsidR="002F5444" w:rsidRPr="00B63CD0" w:rsidRDefault="002F5444" w:rsidP="002F5444">
      <w:pPr>
        <w:pStyle w:val="Default"/>
        <w:numPr>
          <w:ilvl w:val="0"/>
          <w:numId w:val="21"/>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sidR="00763788">
        <w:rPr>
          <w:rFonts w:ascii="Calibri" w:hAnsi="Calibri" w:cs="Calibri"/>
          <w:sz w:val="20"/>
          <w:szCs w:val="20"/>
        </w:rPr>
        <w:t>D.,</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135F22EE" w14:textId="77777777" w:rsidR="002F5444" w:rsidRPr="00B63CD0" w:rsidRDefault="002F5444" w:rsidP="002F5444">
      <w:pPr>
        <w:pStyle w:val="Default"/>
        <w:numPr>
          <w:ilvl w:val="0"/>
          <w:numId w:val="21"/>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43CBB743" w14:textId="77777777" w:rsidR="002F5444" w:rsidRPr="00B63CD0" w:rsidRDefault="002F5444" w:rsidP="002F5444">
      <w:pPr>
        <w:pStyle w:val="Default"/>
        <w:jc w:val="both"/>
        <w:rPr>
          <w:rFonts w:ascii="Calibri" w:hAnsi="Calibri" w:cs="Calibri"/>
          <w:sz w:val="20"/>
          <w:szCs w:val="20"/>
        </w:rPr>
      </w:pPr>
    </w:p>
    <w:p w14:paraId="79426505" w14:textId="77777777" w:rsidR="002F5444" w:rsidRPr="00B63CD0" w:rsidRDefault="002F5444" w:rsidP="002F5444">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032A6F4D" w14:textId="77777777" w:rsidR="002F5444" w:rsidRPr="00B63CD0" w:rsidRDefault="002F5444" w:rsidP="002F5444">
      <w:pPr>
        <w:pStyle w:val="Default"/>
        <w:jc w:val="both"/>
        <w:rPr>
          <w:rFonts w:ascii="Calibri" w:hAnsi="Calibri" w:cs="Calibri"/>
          <w:sz w:val="20"/>
          <w:szCs w:val="20"/>
        </w:rPr>
      </w:pPr>
    </w:p>
    <w:p w14:paraId="0DFC8177" w14:textId="77777777" w:rsidR="002F5444" w:rsidRPr="00B63CD0" w:rsidRDefault="002F5444" w:rsidP="002F5444">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2AFF7751" w14:textId="77777777" w:rsidR="002F5444" w:rsidRPr="00B63CD0" w:rsidRDefault="002F5444" w:rsidP="002F5444">
      <w:pPr>
        <w:rPr>
          <w:rFonts w:ascii="Calibri" w:hAnsi="Calibri"/>
          <w:lang w:val="es-MX"/>
        </w:rPr>
      </w:pPr>
    </w:p>
    <w:p w14:paraId="25913B0A" w14:textId="77777777" w:rsidR="002F5444" w:rsidRPr="00B63CD0" w:rsidRDefault="002F5444" w:rsidP="002F5444">
      <w:pPr>
        <w:pStyle w:val="Default"/>
        <w:jc w:val="center"/>
        <w:rPr>
          <w:rFonts w:ascii="Calibri" w:hAnsi="Calibri" w:cs="Calibri"/>
          <w:sz w:val="20"/>
          <w:szCs w:val="20"/>
        </w:rPr>
      </w:pPr>
      <w:r w:rsidRPr="00B63CD0">
        <w:rPr>
          <w:rFonts w:ascii="Calibri" w:hAnsi="Calibri" w:cs="Calibri"/>
          <w:sz w:val="20"/>
          <w:szCs w:val="20"/>
        </w:rPr>
        <w:t>A T E N T A M E N T E</w:t>
      </w:r>
    </w:p>
    <w:p w14:paraId="4F92B597" w14:textId="77777777" w:rsidR="002F5444" w:rsidRPr="00B63CD0" w:rsidRDefault="002F5444" w:rsidP="002F5444">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2F5444" w:rsidRPr="004A4C14" w14:paraId="66E9BDB5" w14:textId="77777777" w:rsidTr="009230E1">
        <w:trPr>
          <w:trHeight w:val="457"/>
          <w:jc w:val="center"/>
        </w:trPr>
        <w:tc>
          <w:tcPr>
            <w:tcW w:w="3106" w:type="dxa"/>
          </w:tcPr>
          <w:p w14:paraId="4A4D3C38"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100C0C6F"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3945BADE"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431EA77F"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0A0C8C9B"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1E7AC524"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Firma</w:t>
            </w:r>
          </w:p>
        </w:tc>
      </w:tr>
    </w:tbl>
    <w:p w14:paraId="301FBB78" w14:textId="77777777" w:rsidR="002F5444" w:rsidRPr="00B63CD0" w:rsidRDefault="002F5444" w:rsidP="002F5444">
      <w:pPr>
        <w:tabs>
          <w:tab w:val="left" w:pos="5245"/>
          <w:tab w:val="left" w:pos="7655"/>
        </w:tabs>
        <w:ind w:right="-91"/>
        <w:rPr>
          <w:rFonts w:ascii="Calibri" w:hAnsi="Calibri" w:cs="Arial"/>
          <w:b/>
          <w:i/>
        </w:rPr>
      </w:pPr>
    </w:p>
    <w:p w14:paraId="4C67C7F4" w14:textId="77777777" w:rsidR="002F5444" w:rsidRPr="00B63CD0" w:rsidRDefault="002F5444" w:rsidP="002F5444">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446EC1EB" w14:textId="77777777" w:rsidR="002F5444" w:rsidRDefault="002F5444" w:rsidP="002F5444">
      <w:pPr>
        <w:jc w:val="center"/>
        <w:rPr>
          <w:rFonts w:ascii="Calibri" w:hAnsi="Calibri" w:cs="Arial"/>
          <w:b/>
          <w:i/>
          <w:sz w:val="18"/>
        </w:rPr>
      </w:pPr>
    </w:p>
    <w:p w14:paraId="68122BE3" w14:textId="77777777" w:rsidR="00E45796" w:rsidRDefault="00E45796" w:rsidP="002F5444">
      <w:pPr>
        <w:jc w:val="center"/>
        <w:rPr>
          <w:rFonts w:ascii="Calibri" w:hAnsi="Calibri" w:cs="Arial"/>
          <w:b/>
          <w:i/>
          <w:sz w:val="18"/>
        </w:rPr>
      </w:pPr>
    </w:p>
    <w:p w14:paraId="1C2A834D" w14:textId="77777777" w:rsidR="00A63537" w:rsidRDefault="00A63537" w:rsidP="002F5444">
      <w:pPr>
        <w:jc w:val="center"/>
        <w:rPr>
          <w:rFonts w:ascii="Calibri" w:hAnsi="Calibri" w:cs="Arial"/>
          <w:b/>
          <w:i/>
          <w:sz w:val="18"/>
        </w:rPr>
      </w:pPr>
    </w:p>
    <w:p w14:paraId="25FBE0AA" w14:textId="77777777" w:rsidR="002F5444" w:rsidRPr="001C3B83" w:rsidRDefault="002F5444" w:rsidP="006D3B73">
      <w:pPr>
        <w:pBdr>
          <w:top w:val="single" w:sz="4" w:space="1" w:color="auto"/>
          <w:left w:val="single" w:sz="4" w:space="4" w:color="auto"/>
          <w:bottom w:val="single" w:sz="4" w:space="1" w:color="auto"/>
          <w:right w:val="single" w:sz="4" w:space="4" w:color="auto"/>
        </w:pBdr>
        <w:shd w:val="clear" w:color="auto" w:fill="81E7FF"/>
        <w:ind w:right="-91"/>
        <w:jc w:val="center"/>
        <w:outlineLvl w:val="0"/>
        <w:rPr>
          <w:rFonts w:ascii="Calibri" w:hAnsi="Calibri" w:cs="Arial"/>
          <w:b/>
        </w:rPr>
      </w:pPr>
      <w:r w:rsidRPr="001C3B83">
        <w:rPr>
          <w:rFonts w:ascii="Calibri" w:hAnsi="Calibri" w:cs="Arial"/>
          <w:b/>
        </w:rPr>
        <w:lastRenderedPageBreak/>
        <w:t xml:space="preserve">ANEXO </w:t>
      </w:r>
      <w:r w:rsidR="00A50501">
        <w:rPr>
          <w:rFonts w:ascii="Calibri" w:hAnsi="Calibri" w:cs="Arial"/>
          <w:b/>
        </w:rPr>
        <w:t>8</w:t>
      </w:r>
    </w:p>
    <w:p w14:paraId="4AE69C5E" w14:textId="77777777" w:rsidR="004C0E51" w:rsidRPr="002128B5" w:rsidRDefault="004C0E51" w:rsidP="004C0E51">
      <w:pPr>
        <w:jc w:val="center"/>
        <w:rPr>
          <w:rFonts w:ascii="Calibri" w:hAnsi="Calibri" w:cs="Arial"/>
          <w:b/>
          <w:sz w:val="16"/>
          <w:szCs w:val="16"/>
        </w:rPr>
      </w:pPr>
      <w:r w:rsidRPr="002128B5">
        <w:rPr>
          <w:rFonts w:ascii="Calibri" w:hAnsi="Calibri" w:cs="Arial"/>
          <w:b/>
          <w:sz w:val="16"/>
          <w:szCs w:val="16"/>
        </w:rPr>
        <w:t>INFORMACIÓN SOBRE LA COMPAÑIA</w:t>
      </w:r>
    </w:p>
    <w:p w14:paraId="0C09AE59" w14:textId="77777777" w:rsidR="004C0E51" w:rsidRPr="002128B5" w:rsidRDefault="004C0E51" w:rsidP="004C0E51">
      <w:pPr>
        <w:jc w:val="center"/>
        <w:rPr>
          <w:rFonts w:ascii="Calibri" w:hAnsi="Calibri" w:cs="Arial"/>
          <w:b/>
          <w:sz w:val="16"/>
          <w:szCs w:val="16"/>
          <w:u w:val="single"/>
        </w:rPr>
      </w:pPr>
    </w:p>
    <w:p w14:paraId="6A724AE5" w14:textId="77777777" w:rsidR="004C0E51" w:rsidRPr="002128B5" w:rsidRDefault="004C0E51" w:rsidP="004C0E51">
      <w:pPr>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2128B5">
        <w:rPr>
          <w:rFonts w:ascii="Calibri" w:hAnsi="Calibri" w:cs="Calibri"/>
          <w:b/>
          <w:bCs/>
          <w:sz w:val="16"/>
          <w:szCs w:val="16"/>
        </w:rPr>
        <w:t xml:space="preserve">LICITACIÓN PÚBLICA </w:t>
      </w:r>
      <w:r>
        <w:rPr>
          <w:rFonts w:ascii="Calibri" w:hAnsi="Calibri" w:cs="Calibri"/>
          <w:b/>
          <w:bCs/>
          <w:sz w:val="16"/>
          <w:szCs w:val="16"/>
        </w:rPr>
        <w:t>INTER</w:t>
      </w:r>
      <w:r w:rsidRPr="002128B5">
        <w:rPr>
          <w:rFonts w:ascii="Calibri" w:hAnsi="Calibri" w:cs="Calibri"/>
          <w:b/>
          <w:bCs/>
          <w:sz w:val="16"/>
          <w:szCs w:val="16"/>
        </w:rPr>
        <w:t>NACIONAL</w:t>
      </w:r>
      <w:r>
        <w:rPr>
          <w:rFonts w:ascii="Calibri" w:hAnsi="Calibri" w:cs="Calibri"/>
          <w:b/>
          <w:bCs/>
          <w:sz w:val="16"/>
          <w:szCs w:val="16"/>
        </w:rPr>
        <w:t xml:space="preserve"> BAJO LA COBERTURA DE TRATADOS</w:t>
      </w:r>
      <w:r w:rsidRPr="002128B5">
        <w:rPr>
          <w:rFonts w:ascii="Calibri" w:hAnsi="Calibri" w:cs="Calibri"/>
          <w:b/>
          <w:bCs/>
          <w:sz w:val="16"/>
          <w:szCs w:val="16"/>
        </w:rPr>
        <w:t xml:space="preserve"> PRESENCIAL</w:t>
      </w:r>
      <w:r w:rsidRPr="002128B5">
        <w:rPr>
          <w:rFonts w:ascii="Calibri" w:hAnsi="Calibri" w:cs="Arial"/>
          <w:sz w:val="16"/>
          <w:szCs w:val="16"/>
        </w:rPr>
        <w:t>, a nombre y representación de: (persona física o moral)</w:t>
      </w:r>
    </w:p>
    <w:p w14:paraId="3DB026BB" w14:textId="77777777" w:rsidR="004C0E51" w:rsidRPr="002128B5" w:rsidRDefault="004C0E51" w:rsidP="004C0E51">
      <w:pPr>
        <w:tabs>
          <w:tab w:val="left" w:pos="1985"/>
        </w:tabs>
        <w:jc w:val="both"/>
        <w:rPr>
          <w:rFonts w:ascii="Calibri" w:hAnsi="Calibri" w:cs="Arial"/>
          <w:sz w:val="16"/>
          <w:szCs w:val="16"/>
        </w:rPr>
      </w:pPr>
    </w:p>
    <w:p w14:paraId="29CAB139" w14:textId="77777777" w:rsidR="004C0E51" w:rsidRPr="002128B5" w:rsidRDefault="004C0E51" w:rsidP="004C0E51">
      <w:pPr>
        <w:tabs>
          <w:tab w:val="left" w:pos="1985"/>
        </w:tabs>
        <w:jc w:val="both"/>
        <w:rPr>
          <w:rFonts w:ascii="Calibri" w:hAnsi="Calibri" w:cs="Arial"/>
          <w:sz w:val="16"/>
          <w:szCs w:val="16"/>
        </w:rPr>
      </w:pPr>
      <w:r w:rsidRPr="002128B5">
        <w:rPr>
          <w:rFonts w:ascii="Calibri" w:hAnsi="Calibri" w:cs="Calibri"/>
          <w:b/>
          <w:bCs/>
          <w:sz w:val="16"/>
          <w:szCs w:val="16"/>
        </w:rPr>
        <w:t xml:space="preserve">LICITACIÓN PÚBLICA </w:t>
      </w:r>
      <w:r>
        <w:rPr>
          <w:rFonts w:ascii="Calibri" w:hAnsi="Calibri" w:cs="Calibri"/>
          <w:b/>
          <w:bCs/>
          <w:sz w:val="16"/>
          <w:szCs w:val="16"/>
        </w:rPr>
        <w:t>INTER</w:t>
      </w:r>
      <w:r w:rsidRPr="002128B5">
        <w:rPr>
          <w:rFonts w:ascii="Calibri" w:hAnsi="Calibri" w:cs="Calibri"/>
          <w:b/>
          <w:bCs/>
          <w:sz w:val="16"/>
          <w:szCs w:val="16"/>
        </w:rPr>
        <w:t>NACIONAL</w:t>
      </w:r>
      <w:r>
        <w:rPr>
          <w:rFonts w:ascii="Calibri" w:hAnsi="Calibri" w:cs="Calibri"/>
          <w:b/>
          <w:bCs/>
          <w:sz w:val="16"/>
          <w:szCs w:val="16"/>
        </w:rPr>
        <w:t xml:space="preserve"> BAJO LA COBERTURA DE TRATADOS</w:t>
      </w:r>
      <w:r w:rsidRPr="002128B5">
        <w:rPr>
          <w:rFonts w:ascii="Calibri" w:hAnsi="Calibri" w:cs="Calibri"/>
          <w:b/>
          <w:bCs/>
          <w:sz w:val="16"/>
          <w:szCs w:val="16"/>
        </w:rPr>
        <w:t xml:space="preserve"> PRESENCIAL </w:t>
      </w:r>
      <w:proofErr w:type="spellStart"/>
      <w:r w:rsidRPr="002128B5">
        <w:rPr>
          <w:rFonts w:ascii="Calibri" w:hAnsi="Calibri" w:cs="Arial"/>
          <w:sz w:val="16"/>
          <w:szCs w:val="16"/>
        </w:rPr>
        <w:t>Nº</w:t>
      </w:r>
      <w:proofErr w:type="spellEnd"/>
      <w:r w:rsidRPr="002128B5">
        <w:rPr>
          <w:rFonts w:ascii="Calibri" w:hAnsi="Calibri" w:cs="Arial"/>
          <w:sz w:val="16"/>
          <w:szCs w:val="16"/>
        </w:rPr>
        <w:t xml:space="preserve">. ____________________ </w:t>
      </w:r>
    </w:p>
    <w:p w14:paraId="5FFD90A7" w14:textId="77777777" w:rsidR="004C0E51" w:rsidRPr="002128B5" w:rsidRDefault="004C0E51" w:rsidP="004C0E51">
      <w:pPr>
        <w:tabs>
          <w:tab w:val="left" w:pos="1985"/>
        </w:tabs>
        <w:jc w:val="both"/>
        <w:rPr>
          <w:rFonts w:ascii="Calibri" w:hAnsi="Calibri" w:cs="Arial"/>
          <w:sz w:val="16"/>
          <w:szCs w:val="16"/>
        </w:rPr>
      </w:pPr>
      <w:r w:rsidRPr="002128B5">
        <w:rPr>
          <w:rFonts w:ascii="Calibri" w:hAnsi="Calibri" w:cs="Arial"/>
          <w:sz w:val="16"/>
          <w:szCs w:val="16"/>
        </w:rPr>
        <w:t>Referente a: _________________</w:t>
      </w:r>
    </w:p>
    <w:p w14:paraId="1DA3324F" w14:textId="77777777" w:rsidR="004C0E51" w:rsidRPr="002128B5" w:rsidRDefault="004C0E51" w:rsidP="004C0E51">
      <w:pPr>
        <w:tabs>
          <w:tab w:val="left" w:pos="1985"/>
        </w:tabs>
        <w:jc w:val="both"/>
        <w:rPr>
          <w:rFonts w:ascii="Calibri" w:hAnsi="Calibri" w:cs="Arial"/>
          <w:sz w:val="16"/>
          <w:szCs w:val="16"/>
        </w:rPr>
      </w:pPr>
    </w:p>
    <w:p w14:paraId="18CDB9CC" w14:textId="77777777" w:rsidR="004C0E51" w:rsidRPr="002128B5" w:rsidRDefault="004C0E51" w:rsidP="004C0E51">
      <w:pPr>
        <w:tabs>
          <w:tab w:val="left" w:pos="1985"/>
        </w:tabs>
        <w:jc w:val="both"/>
        <w:rPr>
          <w:rFonts w:ascii="Calibri" w:hAnsi="Calibri" w:cs="Arial"/>
          <w:sz w:val="16"/>
          <w:szCs w:val="16"/>
        </w:rPr>
      </w:pPr>
      <w:r w:rsidRPr="002128B5">
        <w:rPr>
          <w:rFonts w:ascii="Calibri" w:hAnsi="Calibri" w:cs="Arial"/>
          <w:sz w:val="16"/>
          <w:szCs w:val="16"/>
        </w:rPr>
        <w:t>Registro Federal de Contribuyentes:</w:t>
      </w:r>
    </w:p>
    <w:p w14:paraId="275D8A52" w14:textId="77777777" w:rsidR="004C0E51" w:rsidRPr="002128B5" w:rsidRDefault="004C0E51" w:rsidP="004C0E51">
      <w:pPr>
        <w:tabs>
          <w:tab w:val="left" w:pos="1985"/>
        </w:tabs>
        <w:jc w:val="both"/>
        <w:rPr>
          <w:rFonts w:ascii="Calibri" w:hAnsi="Calibri" w:cs="Arial"/>
          <w:sz w:val="16"/>
          <w:szCs w:val="16"/>
        </w:rPr>
      </w:pPr>
      <w:r w:rsidRPr="002128B5">
        <w:rPr>
          <w:rFonts w:ascii="Calibri" w:hAnsi="Calibri" w:cs="Arial"/>
          <w:sz w:val="16"/>
          <w:szCs w:val="16"/>
        </w:rPr>
        <w:t>Domicilio: Calle y Número, Colonia, Delegación o Municipio, Entidad, Código Postal.</w:t>
      </w:r>
    </w:p>
    <w:p w14:paraId="4A904301" w14:textId="77777777" w:rsidR="004C0E51" w:rsidRPr="002128B5" w:rsidRDefault="004C0E51" w:rsidP="004C0E51">
      <w:pPr>
        <w:tabs>
          <w:tab w:val="left" w:pos="1985"/>
        </w:tabs>
        <w:jc w:val="both"/>
        <w:rPr>
          <w:rFonts w:ascii="Calibri" w:hAnsi="Calibri" w:cs="Arial"/>
          <w:sz w:val="16"/>
          <w:szCs w:val="16"/>
        </w:rPr>
      </w:pPr>
      <w:r w:rsidRPr="002128B5">
        <w:rPr>
          <w:rFonts w:ascii="Calibri" w:hAnsi="Calibri" w:cs="Arial"/>
          <w:sz w:val="16"/>
          <w:szCs w:val="16"/>
        </w:rPr>
        <w:t xml:space="preserve">Teléfonos: </w:t>
      </w:r>
    </w:p>
    <w:p w14:paraId="1B6767B0" w14:textId="77777777" w:rsidR="004C0E51" w:rsidRPr="002128B5" w:rsidRDefault="004C0E51" w:rsidP="004C0E51">
      <w:pPr>
        <w:tabs>
          <w:tab w:val="left" w:pos="1985"/>
        </w:tabs>
        <w:jc w:val="both"/>
        <w:rPr>
          <w:rFonts w:ascii="Calibri" w:hAnsi="Calibri" w:cs="Arial"/>
          <w:sz w:val="16"/>
          <w:szCs w:val="16"/>
        </w:rPr>
      </w:pPr>
      <w:r w:rsidRPr="002128B5">
        <w:rPr>
          <w:rFonts w:ascii="Calibri" w:hAnsi="Calibri" w:cs="Arial"/>
          <w:sz w:val="16"/>
          <w:szCs w:val="16"/>
        </w:rPr>
        <w:t>Correo Electrónico:</w:t>
      </w:r>
    </w:p>
    <w:p w14:paraId="69019B1C" w14:textId="77777777" w:rsidR="004C0E51" w:rsidRPr="002128B5" w:rsidRDefault="004C0E51" w:rsidP="004C0E51">
      <w:pPr>
        <w:jc w:val="both"/>
        <w:rPr>
          <w:rFonts w:ascii="Calibri" w:hAnsi="Calibri" w:cs="Arial"/>
          <w:sz w:val="16"/>
          <w:szCs w:val="16"/>
        </w:rPr>
      </w:pPr>
      <w:r w:rsidRPr="002128B5">
        <w:rPr>
          <w:rFonts w:ascii="Calibri" w:hAnsi="Calibri" w:cs="Arial"/>
          <w:sz w:val="16"/>
          <w:szCs w:val="16"/>
        </w:rPr>
        <w:t>No. de la escritura pública en la que consta su acta constitutiva: Fecha:</w:t>
      </w:r>
    </w:p>
    <w:p w14:paraId="7DA868A5" w14:textId="77777777" w:rsidR="004C0E51" w:rsidRPr="002128B5" w:rsidRDefault="004C0E51" w:rsidP="004C0E51">
      <w:pPr>
        <w:jc w:val="both"/>
        <w:rPr>
          <w:rFonts w:ascii="Calibri" w:hAnsi="Calibri" w:cs="Arial"/>
          <w:sz w:val="16"/>
          <w:szCs w:val="16"/>
        </w:rPr>
      </w:pPr>
      <w:r w:rsidRPr="002128B5">
        <w:rPr>
          <w:rFonts w:ascii="Calibri" w:hAnsi="Calibri" w:cs="Arial"/>
          <w:sz w:val="16"/>
          <w:szCs w:val="16"/>
        </w:rPr>
        <w:t xml:space="preserve">Nombre, número y lugar del Notario Público ante el cual se </w:t>
      </w:r>
      <w:proofErr w:type="spellStart"/>
      <w:r w:rsidRPr="002128B5">
        <w:rPr>
          <w:rFonts w:ascii="Calibri" w:hAnsi="Calibri" w:cs="Arial"/>
          <w:sz w:val="16"/>
          <w:szCs w:val="16"/>
        </w:rPr>
        <w:t>dió</w:t>
      </w:r>
      <w:proofErr w:type="spellEnd"/>
      <w:r w:rsidRPr="002128B5">
        <w:rPr>
          <w:rFonts w:ascii="Calibri" w:hAnsi="Calibri" w:cs="Arial"/>
          <w:sz w:val="16"/>
          <w:szCs w:val="16"/>
        </w:rPr>
        <w:t xml:space="preserve"> fe de la misma:</w:t>
      </w:r>
    </w:p>
    <w:p w14:paraId="40C37C3A" w14:textId="77777777" w:rsidR="004C0E51" w:rsidRPr="002128B5" w:rsidRDefault="004C0E51" w:rsidP="004C0E51">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26818155" w14:textId="77777777" w:rsidR="004C0E51" w:rsidRPr="002128B5" w:rsidRDefault="004C0E51" w:rsidP="004C0E51">
      <w:pPr>
        <w:jc w:val="both"/>
        <w:rPr>
          <w:rFonts w:ascii="Calibri" w:hAnsi="Calibri" w:cs="Arial"/>
          <w:sz w:val="16"/>
          <w:szCs w:val="16"/>
        </w:rPr>
      </w:pPr>
      <w:r w:rsidRPr="002128B5">
        <w:rPr>
          <w:rFonts w:ascii="Calibri" w:hAnsi="Calibri" w:cs="Arial"/>
          <w:sz w:val="16"/>
          <w:szCs w:val="16"/>
        </w:rPr>
        <w:t>Relación de accionistas. -</w:t>
      </w:r>
    </w:p>
    <w:p w14:paraId="514B5F90" w14:textId="77777777" w:rsidR="004C0E51" w:rsidRPr="002128B5" w:rsidRDefault="004C0E51" w:rsidP="004C0E51">
      <w:pPr>
        <w:jc w:val="both"/>
        <w:rPr>
          <w:rFonts w:ascii="Calibri" w:hAnsi="Calibri" w:cs="Arial"/>
          <w:sz w:val="16"/>
          <w:szCs w:val="16"/>
        </w:rPr>
      </w:pPr>
      <w:r w:rsidRPr="002128B5">
        <w:rPr>
          <w:rFonts w:ascii="Calibri" w:hAnsi="Calibri" w:cs="Arial"/>
          <w:sz w:val="16"/>
          <w:szCs w:val="16"/>
        </w:rPr>
        <w:t>Apellido Paterno: Apellido Materno: Nombre (s) (Denominación)</w:t>
      </w:r>
    </w:p>
    <w:p w14:paraId="539DEE4E" w14:textId="77777777" w:rsidR="004C0E51" w:rsidRPr="002128B5" w:rsidRDefault="004C0E51" w:rsidP="004C0E51">
      <w:pPr>
        <w:jc w:val="both"/>
        <w:rPr>
          <w:rFonts w:ascii="Calibri" w:hAnsi="Calibri" w:cs="Arial"/>
          <w:sz w:val="16"/>
          <w:szCs w:val="16"/>
        </w:rPr>
      </w:pPr>
      <w:r w:rsidRPr="002128B5">
        <w:rPr>
          <w:rFonts w:ascii="Calibri" w:hAnsi="Calibri" w:cs="Arial"/>
          <w:sz w:val="16"/>
          <w:szCs w:val="16"/>
        </w:rPr>
        <w:t>Descripción del objeto social:</w:t>
      </w:r>
    </w:p>
    <w:p w14:paraId="6CCBFBC0" w14:textId="77777777" w:rsidR="004C0E51" w:rsidRPr="002128B5" w:rsidRDefault="004C0E51" w:rsidP="004C0E51">
      <w:pPr>
        <w:jc w:val="both"/>
        <w:rPr>
          <w:rFonts w:ascii="Calibri" w:hAnsi="Calibri" w:cs="Arial"/>
          <w:sz w:val="16"/>
          <w:szCs w:val="16"/>
        </w:rPr>
      </w:pPr>
      <w:r w:rsidRPr="002128B5">
        <w:rPr>
          <w:rFonts w:ascii="Calibri" w:hAnsi="Calibri" w:cs="Arial"/>
          <w:sz w:val="16"/>
          <w:szCs w:val="16"/>
        </w:rPr>
        <w:t>Reformas al acta constitutiva:</w:t>
      </w:r>
    </w:p>
    <w:p w14:paraId="6885F7A6" w14:textId="70E0E683" w:rsidR="004C0E51" w:rsidRPr="002128B5" w:rsidRDefault="004C0E51" w:rsidP="004C0E51">
      <w:pPr>
        <w:jc w:val="both"/>
        <w:rPr>
          <w:rFonts w:ascii="Calibri" w:hAnsi="Calibri" w:cs="Arial"/>
          <w:sz w:val="16"/>
          <w:szCs w:val="16"/>
        </w:rPr>
      </w:pPr>
      <w:r w:rsidRPr="002128B5">
        <w:rPr>
          <w:rFonts w:ascii="Calibri" w:hAnsi="Calibri" w:cs="Arial"/>
          <w:sz w:val="16"/>
          <w:szCs w:val="16"/>
        </w:rPr>
        <w:t xml:space="preserve">Monto de </w:t>
      </w:r>
      <w:r w:rsidR="00C44A7A">
        <w:rPr>
          <w:rFonts w:ascii="Calibri" w:hAnsi="Calibri" w:cs="Arial"/>
          <w:sz w:val="16"/>
          <w:szCs w:val="16"/>
        </w:rPr>
        <w:t>ingresos nominales</w:t>
      </w:r>
      <w:r>
        <w:rPr>
          <w:rFonts w:ascii="Calibri" w:hAnsi="Calibri" w:cs="Arial"/>
          <w:sz w:val="16"/>
          <w:szCs w:val="16"/>
        </w:rPr>
        <w:t xml:space="preserve"> del Ejercicio Fiscal 202</w:t>
      </w:r>
      <w:r w:rsidR="00C44A7A">
        <w:rPr>
          <w:rFonts w:ascii="Calibri" w:hAnsi="Calibri" w:cs="Arial"/>
          <w:sz w:val="16"/>
          <w:szCs w:val="16"/>
        </w:rPr>
        <w:t>3</w:t>
      </w:r>
      <w:r w:rsidRPr="002128B5">
        <w:rPr>
          <w:rFonts w:ascii="Calibri" w:hAnsi="Calibri" w:cs="Arial"/>
          <w:sz w:val="16"/>
          <w:szCs w:val="16"/>
        </w:rPr>
        <w:t>:</w:t>
      </w:r>
    </w:p>
    <w:p w14:paraId="767A81BB" w14:textId="77777777" w:rsidR="004C0E51" w:rsidRPr="002128B5" w:rsidRDefault="004C0E51" w:rsidP="004C0E51">
      <w:pPr>
        <w:jc w:val="both"/>
        <w:rPr>
          <w:rFonts w:ascii="Calibri" w:hAnsi="Calibri" w:cs="Arial"/>
          <w:sz w:val="16"/>
          <w:szCs w:val="16"/>
        </w:rPr>
      </w:pPr>
      <w:r w:rsidRPr="002128B5">
        <w:rPr>
          <w:rFonts w:ascii="Calibri" w:hAnsi="Calibri" w:cs="Arial"/>
          <w:sz w:val="16"/>
          <w:szCs w:val="16"/>
        </w:rPr>
        <w:t>Nombre del apoderado o representante:</w:t>
      </w:r>
    </w:p>
    <w:p w14:paraId="54CFC863" w14:textId="77777777" w:rsidR="004C0E51" w:rsidRPr="002128B5" w:rsidRDefault="004C0E51" w:rsidP="004C0E51">
      <w:pPr>
        <w:jc w:val="both"/>
        <w:rPr>
          <w:rFonts w:ascii="Calibri" w:hAnsi="Calibri" w:cs="Arial"/>
          <w:sz w:val="16"/>
          <w:szCs w:val="16"/>
        </w:rPr>
      </w:pPr>
      <w:r w:rsidRPr="002128B5">
        <w:rPr>
          <w:rFonts w:ascii="Calibri" w:hAnsi="Calibri" w:cs="Arial"/>
          <w:sz w:val="16"/>
          <w:szCs w:val="16"/>
        </w:rPr>
        <w:t>Datos del documento mediante el cual acredita su personalidad y facultades. -</w:t>
      </w:r>
    </w:p>
    <w:p w14:paraId="424755B5" w14:textId="77777777" w:rsidR="004C0E51" w:rsidRPr="002128B5" w:rsidRDefault="004C0E51" w:rsidP="004C0E51">
      <w:pPr>
        <w:jc w:val="both"/>
        <w:rPr>
          <w:rFonts w:ascii="Calibri" w:hAnsi="Calibri" w:cs="Arial"/>
          <w:sz w:val="16"/>
          <w:szCs w:val="16"/>
        </w:rPr>
      </w:pPr>
      <w:r w:rsidRPr="002128B5">
        <w:rPr>
          <w:rFonts w:ascii="Calibri" w:hAnsi="Calibri" w:cs="Arial"/>
          <w:sz w:val="16"/>
          <w:szCs w:val="16"/>
        </w:rPr>
        <w:t>Escritura pública número: Fecha:</w:t>
      </w:r>
    </w:p>
    <w:p w14:paraId="45AFCF21" w14:textId="77777777" w:rsidR="004C0E51" w:rsidRPr="002128B5" w:rsidRDefault="004C0E51" w:rsidP="004C0E51">
      <w:pPr>
        <w:jc w:val="both"/>
        <w:rPr>
          <w:rFonts w:ascii="Calibri" w:hAnsi="Calibri" w:cs="Arial"/>
          <w:sz w:val="16"/>
          <w:szCs w:val="16"/>
        </w:rPr>
      </w:pPr>
      <w:r w:rsidRPr="002128B5">
        <w:rPr>
          <w:rFonts w:ascii="Calibri" w:hAnsi="Calibri" w:cs="Arial"/>
          <w:sz w:val="16"/>
          <w:szCs w:val="16"/>
        </w:rPr>
        <w:t>Nombre, número y lugar del Notario Público ante el cual se otorgó</w:t>
      </w:r>
    </w:p>
    <w:p w14:paraId="04A9FEAE" w14:textId="77777777" w:rsidR="004C0E51" w:rsidRPr="002128B5" w:rsidRDefault="004C0E51" w:rsidP="004C0E51">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089C1CF3" w14:textId="77777777" w:rsidR="004C0E51" w:rsidRPr="002128B5" w:rsidRDefault="004C0E51" w:rsidP="004C0E51">
      <w:pPr>
        <w:jc w:val="center"/>
        <w:rPr>
          <w:rFonts w:ascii="Calibri" w:hAnsi="Calibri" w:cs="Arial"/>
          <w:sz w:val="16"/>
          <w:szCs w:val="16"/>
        </w:rPr>
      </w:pPr>
    </w:p>
    <w:p w14:paraId="680F518B" w14:textId="77777777" w:rsidR="004C0E51" w:rsidRPr="002128B5" w:rsidRDefault="004C0E51" w:rsidP="004C0E51">
      <w:pPr>
        <w:jc w:val="center"/>
        <w:rPr>
          <w:rFonts w:ascii="Calibri" w:hAnsi="Calibri" w:cs="Arial"/>
          <w:b/>
          <w:sz w:val="16"/>
          <w:szCs w:val="16"/>
        </w:rPr>
      </w:pPr>
      <w:r w:rsidRPr="002128B5">
        <w:rPr>
          <w:rFonts w:ascii="Calibri" w:hAnsi="Calibri" w:cs="Arial"/>
          <w:b/>
          <w:sz w:val="16"/>
          <w:szCs w:val="16"/>
        </w:rPr>
        <w:t>(Lugar y fecha)</w:t>
      </w:r>
    </w:p>
    <w:p w14:paraId="2EB83556" w14:textId="77777777" w:rsidR="004C0E51" w:rsidRPr="002128B5" w:rsidRDefault="004C0E51" w:rsidP="004C0E51">
      <w:pPr>
        <w:jc w:val="center"/>
        <w:rPr>
          <w:rFonts w:ascii="Calibri" w:hAnsi="Calibri" w:cs="Arial"/>
          <w:b/>
          <w:sz w:val="16"/>
          <w:szCs w:val="16"/>
        </w:rPr>
      </w:pPr>
      <w:r w:rsidRPr="002128B5">
        <w:rPr>
          <w:rFonts w:ascii="Calibri" w:hAnsi="Calibri" w:cs="Arial"/>
          <w:b/>
          <w:sz w:val="16"/>
          <w:szCs w:val="16"/>
        </w:rPr>
        <w:t>Protesto lo necesario.</w:t>
      </w:r>
    </w:p>
    <w:p w14:paraId="6BE2F709" w14:textId="77777777" w:rsidR="004C0E51" w:rsidRPr="002128B5" w:rsidRDefault="004C0E51" w:rsidP="004C0E51">
      <w:pPr>
        <w:jc w:val="center"/>
        <w:rPr>
          <w:rFonts w:ascii="Calibri" w:hAnsi="Calibri" w:cs="Arial"/>
          <w:b/>
          <w:sz w:val="16"/>
          <w:szCs w:val="16"/>
        </w:rPr>
      </w:pPr>
      <w:r w:rsidRPr="002128B5">
        <w:rPr>
          <w:rFonts w:ascii="Calibri" w:hAnsi="Calibri" w:cs="Arial"/>
          <w:b/>
          <w:sz w:val="16"/>
          <w:szCs w:val="16"/>
        </w:rPr>
        <w:t>(firma)</w:t>
      </w:r>
    </w:p>
    <w:p w14:paraId="7D2C0974" w14:textId="77777777" w:rsidR="004C0E51" w:rsidRPr="001C3B83" w:rsidRDefault="004C0E51" w:rsidP="004C0E51">
      <w:pPr>
        <w:jc w:val="both"/>
        <w:rPr>
          <w:rFonts w:ascii="Calibri" w:hAnsi="Calibri" w:cs="Arial"/>
          <w:sz w:val="18"/>
        </w:rPr>
      </w:pPr>
      <w:r w:rsidRPr="001C3B83">
        <w:rPr>
          <w:rFonts w:ascii="Calibri" w:hAnsi="Calibri" w:cs="Arial"/>
          <w:sz w:val="18"/>
        </w:rPr>
        <w:t>Notas</w:t>
      </w:r>
      <w:r>
        <w:rPr>
          <w:rFonts w:ascii="Calibri" w:hAnsi="Calibri" w:cs="Arial"/>
          <w:sz w:val="18"/>
        </w:rPr>
        <w:t xml:space="preserve"> (Toda la información solicitada a continuación se deberá presentar en CD o USB en formato de Word, </w:t>
      </w:r>
      <w:proofErr w:type="spellStart"/>
      <w:r>
        <w:rPr>
          <w:rFonts w:ascii="Calibri" w:hAnsi="Calibri" w:cs="Arial"/>
          <w:sz w:val="18"/>
        </w:rPr>
        <w:t>pdf</w:t>
      </w:r>
      <w:proofErr w:type="spellEnd"/>
      <w:r>
        <w:rPr>
          <w:rFonts w:ascii="Calibri" w:hAnsi="Calibri" w:cs="Arial"/>
          <w:sz w:val="18"/>
        </w:rPr>
        <w:t xml:space="preserve"> o </w:t>
      </w:r>
      <w:proofErr w:type="spellStart"/>
      <w:r>
        <w:rPr>
          <w:rFonts w:ascii="Calibri" w:hAnsi="Calibri" w:cs="Arial"/>
          <w:sz w:val="18"/>
        </w:rPr>
        <w:t>excel</w:t>
      </w:r>
      <w:proofErr w:type="spellEnd"/>
      <w:r>
        <w:rPr>
          <w:rFonts w:ascii="Calibri" w:hAnsi="Calibri" w:cs="Arial"/>
          <w:sz w:val="18"/>
        </w:rPr>
        <w:t>)</w:t>
      </w:r>
      <w:r w:rsidRPr="001C3B83">
        <w:rPr>
          <w:rFonts w:ascii="Calibri" w:hAnsi="Calibri" w:cs="Arial"/>
          <w:sz w:val="18"/>
        </w:rPr>
        <w:t xml:space="preserve">: </w:t>
      </w:r>
    </w:p>
    <w:p w14:paraId="1D73AAA4" w14:textId="77777777" w:rsidR="004C0E51" w:rsidRPr="00C44A7A" w:rsidRDefault="004C0E51" w:rsidP="004C0E51">
      <w:pPr>
        <w:numPr>
          <w:ilvl w:val="0"/>
          <w:numId w:val="32"/>
        </w:numPr>
        <w:ind w:left="284" w:hanging="284"/>
        <w:jc w:val="both"/>
        <w:rPr>
          <w:rFonts w:ascii="Calibri" w:hAnsi="Calibri"/>
          <w:sz w:val="15"/>
          <w:szCs w:val="15"/>
        </w:rPr>
      </w:pPr>
      <w:r w:rsidRPr="00C44A7A">
        <w:rPr>
          <w:rFonts w:ascii="Calibri" w:hAnsi="Calibri"/>
          <w:sz w:val="15"/>
          <w:szCs w:val="15"/>
        </w:rPr>
        <w:t>Al presente anexo se deberá anexar copia simple legible de todas las actas, reformas y poderes.</w:t>
      </w:r>
    </w:p>
    <w:p w14:paraId="79662706" w14:textId="2D71218A" w:rsidR="004C0E51" w:rsidRPr="00C44A7A" w:rsidRDefault="004C0E51" w:rsidP="004C0E51">
      <w:pPr>
        <w:numPr>
          <w:ilvl w:val="0"/>
          <w:numId w:val="32"/>
        </w:numPr>
        <w:ind w:left="284" w:hanging="284"/>
        <w:jc w:val="both"/>
        <w:rPr>
          <w:rFonts w:ascii="Calibri" w:hAnsi="Calibri"/>
          <w:sz w:val="15"/>
          <w:szCs w:val="15"/>
        </w:rPr>
      </w:pPr>
      <w:r w:rsidRPr="00C44A7A">
        <w:rPr>
          <w:rFonts w:ascii="Calibri" w:hAnsi="Calibri"/>
          <w:sz w:val="15"/>
          <w:szCs w:val="15"/>
        </w:rPr>
        <w:t xml:space="preserve">Monto de </w:t>
      </w:r>
      <w:r w:rsidR="00C44A7A">
        <w:rPr>
          <w:rFonts w:ascii="Calibri" w:hAnsi="Calibri"/>
          <w:sz w:val="15"/>
          <w:szCs w:val="15"/>
        </w:rPr>
        <w:t>ingresos nominales</w:t>
      </w:r>
      <w:r w:rsidRPr="00C44A7A">
        <w:rPr>
          <w:rFonts w:ascii="Calibri" w:hAnsi="Calibri"/>
          <w:sz w:val="15"/>
          <w:szCs w:val="15"/>
        </w:rPr>
        <w:t xml:space="preserve"> del Ejercicio Fiscal 202</w:t>
      </w:r>
      <w:r w:rsidR="00C44A7A">
        <w:rPr>
          <w:rFonts w:ascii="Calibri" w:hAnsi="Calibri"/>
          <w:sz w:val="15"/>
          <w:szCs w:val="15"/>
        </w:rPr>
        <w:t>3</w:t>
      </w:r>
      <w:r w:rsidRPr="00C44A7A">
        <w:rPr>
          <w:rFonts w:ascii="Calibri" w:hAnsi="Calibri"/>
          <w:sz w:val="15"/>
          <w:szCs w:val="15"/>
        </w:rPr>
        <w:t>: deberá acreditarse con la declaración correspondiente al ejercicio fiscal del 202</w:t>
      </w:r>
      <w:r w:rsidR="00C44A7A">
        <w:rPr>
          <w:rFonts w:ascii="Calibri" w:hAnsi="Calibri"/>
          <w:sz w:val="15"/>
          <w:szCs w:val="15"/>
        </w:rPr>
        <w:t>3</w:t>
      </w:r>
      <w:r w:rsidRPr="00C44A7A">
        <w:rPr>
          <w:rFonts w:ascii="Calibri" w:hAnsi="Calibri"/>
          <w:sz w:val="15"/>
          <w:szCs w:val="15"/>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C44A7A">
        <w:rPr>
          <w:rFonts w:ascii="Calibri" w:hAnsi="Calibri"/>
          <w:sz w:val="15"/>
          <w:szCs w:val="15"/>
        </w:rPr>
        <w:t>3</w:t>
      </w:r>
      <w:r w:rsidRPr="00C44A7A">
        <w:rPr>
          <w:rFonts w:ascii="Calibri" w:hAnsi="Calibri"/>
          <w:sz w:val="15"/>
          <w:szCs w:val="15"/>
        </w:rPr>
        <w:t xml:space="preserve">, </w:t>
      </w:r>
      <w:r w:rsidRPr="00C44A7A">
        <w:rPr>
          <w:rFonts w:ascii="Calibri" w:hAnsi="Calibri" w:cs="Arial"/>
          <w:sz w:val="15"/>
          <w:szCs w:val="15"/>
        </w:rPr>
        <w:t>demostrando su capacidad financiera mediante la comprobación de que l</w:t>
      </w:r>
      <w:r w:rsidR="00C44A7A">
        <w:rPr>
          <w:rFonts w:ascii="Calibri" w:hAnsi="Calibri" w:cs="Arial"/>
          <w:sz w:val="15"/>
          <w:szCs w:val="15"/>
        </w:rPr>
        <w:t>o</w:t>
      </w:r>
      <w:r w:rsidRPr="00C44A7A">
        <w:rPr>
          <w:rFonts w:ascii="Calibri" w:hAnsi="Calibri" w:cs="Arial"/>
          <w:sz w:val="15"/>
          <w:szCs w:val="15"/>
        </w:rPr>
        <w:t xml:space="preserve">s </w:t>
      </w:r>
      <w:r w:rsidR="00C44A7A">
        <w:rPr>
          <w:rFonts w:ascii="Calibri" w:hAnsi="Calibri" w:cs="Arial"/>
          <w:sz w:val="15"/>
          <w:szCs w:val="15"/>
        </w:rPr>
        <w:t>ingresos nominales</w:t>
      </w:r>
      <w:r w:rsidRPr="00C44A7A">
        <w:rPr>
          <w:rFonts w:ascii="Calibri" w:hAnsi="Calibri" w:cs="Arial"/>
          <w:sz w:val="15"/>
          <w:szCs w:val="15"/>
        </w:rPr>
        <w:t xml:space="preserve"> son de por lo menos el 50% de su oferta económica que presente a la </w:t>
      </w:r>
      <w:r w:rsidR="00C44A7A">
        <w:rPr>
          <w:rFonts w:ascii="Calibri" w:hAnsi="Calibri" w:cs="Arial"/>
          <w:sz w:val="15"/>
          <w:szCs w:val="15"/>
        </w:rPr>
        <w:t>C</w:t>
      </w:r>
      <w:r w:rsidRPr="00C44A7A">
        <w:rPr>
          <w:rFonts w:ascii="Calibri" w:hAnsi="Calibri" w:cs="Arial"/>
          <w:sz w:val="15"/>
          <w:szCs w:val="15"/>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C44A7A">
        <w:rPr>
          <w:rFonts w:ascii="Calibri" w:hAnsi="Calibri"/>
          <w:sz w:val="15"/>
          <w:szCs w:val="15"/>
        </w:rPr>
        <w:t xml:space="preserve">Así mismo deberán de presentar carta bajo protesta de decir verdad, firmada por el representante legal, en donde manifiesten que la documentación entregada, referente a este requisito, contiene las cantidades correctas y que el monto de </w:t>
      </w:r>
      <w:r w:rsidR="00C44A7A">
        <w:rPr>
          <w:rFonts w:ascii="Calibri" w:hAnsi="Calibri"/>
          <w:sz w:val="15"/>
          <w:szCs w:val="15"/>
        </w:rPr>
        <w:t>ingresos nominales</w:t>
      </w:r>
      <w:r w:rsidRPr="00C44A7A">
        <w:rPr>
          <w:rFonts w:ascii="Calibri" w:hAnsi="Calibri"/>
          <w:sz w:val="15"/>
          <w:szCs w:val="15"/>
        </w:rPr>
        <w:t xml:space="preserve"> mínim</w:t>
      </w:r>
      <w:r w:rsidR="00C44A7A">
        <w:rPr>
          <w:rFonts w:ascii="Calibri" w:hAnsi="Calibri"/>
          <w:sz w:val="15"/>
          <w:szCs w:val="15"/>
        </w:rPr>
        <w:t>o</w:t>
      </w:r>
      <w:r w:rsidRPr="00C44A7A">
        <w:rPr>
          <w:rFonts w:ascii="Calibri" w:hAnsi="Calibri"/>
          <w:sz w:val="15"/>
          <w:szCs w:val="15"/>
        </w:rPr>
        <w:t>s requerid</w:t>
      </w:r>
      <w:r w:rsidR="00C44A7A">
        <w:rPr>
          <w:rFonts w:ascii="Calibri" w:hAnsi="Calibri"/>
          <w:sz w:val="15"/>
          <w:szCs w:val="15"/>
        </w:rPr>
        <w:t>o</w:t>
      </w:r>
      <w:r w:rsidRPr="00C44A7A">
        <w:rPr>
          <w:rFonts w:ascii="Calibri" w:hAnsi="Calibri"/>
          <w:sz w:val="15"/>
          <w:szCs w:val="15"/>
        </w:rPr>
        <w:t>s no tiene alteración alguna.</w:t>
      </w:r>
    </w:p>
    <w:p w14:paraId="5EF3FC07" w14:textId="77777777" w:rsidR="004C0E51" w:rsidRPr="00C44A7A" w:rsidRDefault="004C0E51" w:rsidP="004C0E51">
      <w:pPr>
        <w:numPr>
          <w:ilvl w:val="0"/>
          <w:numId w:val="32"/>
        </w:numPr>
        <w:ind w:left="284" w:hanging="284"/>
        <w:jc w:val="both"/>
        <w:rPr>
          <w:rFonts w:ascii="Calibri" w:hAnsi="Calibri"/>
          <w:sz w:val="15"/>
          <w:szCs w:val="15"/>
        </w:rPr>
      </w:pPr>
      <w:r w:rsidRPr="00C44A7A">
        <w:rPr>
          <w:rFonts w:ascii="Calibri" w:hAnsi="Calibri"/>
          <w:sz w:val="15"/>
          <w:szCs w:val="15"/>
        </w:rPr>
        <w:t>Se deberá anexar Escrito simple en el cual manifieste, bajo protesta de decir verdad de estar al corriente en el cumplimiento de Obligaciones Estatales y Federales, en lo relativo al pago de impuestos.</w:t>
      </w:r>
    </w:p>
    <w:p w14:paraId="51187348" w14:textId="77777777" w:rsidR="004C0E51" w:rsidRPr="00C44A7A" w:rsidRDefault="004C0E51" w:rsidP="004C0E51">
      <w:pPr>
        <w:numPr>
          <w:ilvl w:val="0"/>
          <w:numId w:val="32"/>
        </w:numPr>
        <w:ind w:left="284" w:hanging="284"/>
        <w:jc w:val="both"/>
        <w:rPr>
          <w:rFonts w:asciiTheme="minorHAnsi" w:hAnsiTheme="minorHAnsi" w:cs="Arial"/>
          <w:sz w:val="15"/>
          <w:szCs w:val="15"/>
        </w:rPr>
      </w:pPr>
      <w:r w:rsidRPr="00C44A7A">
        <w:rPr>
          <w:rFonts w:asciiTheme="minorHAnsi" w:hAnsiTheme="minorHAnsi" w:cs="Arial"/>
          <w:sz w:val="15"/>
          <w:szCs w:val="15"/>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320B69B9" w14:textId="77777777" w:rsidR="004C0E51" w:rsidRPr="00C44A7A" w:rsidRDefault="004C0E51" w:rsidP="004C0E51">
      <w:pPr>
        <w:numPr>
          <w:ilvl w:val="0"/>
          <w:numId w:val="32"/>
        </w:numPr>
        <w:ind w:left="284" w:hanging="284"/>
        <w:jc w:val="both"/>
        <w:rPr>
          <w:rFonts w:ascii="Calibri" w:hAnsi="Calibri"/>
          <w:sz w:val="15"/>
          <w:szCs w:val="15"/>
        </w:rPr>
      </w:pPr>
      <w:r w:rsidRPr="00C44A7A">
        <w:rPr>
          <w:rFonts w:ascii="Calibri" w:hAnsi="Calibri"/>
          <w:sz w:val="15"/>
          <w:szCs w:val="15"/>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7AE3AC81" w14:textId="77777777" w:rsidR="004C0E51" w:rsidRPr="00C44A7A" w:rsidRDefault="004C0E51" w:rsidP="004C0E51">
      <w:pPr>
        <w:numPr>
          <w:ilvl w:val="0"/>
          <w:numId w:val="32"/>
        </w:numPr>
        <w:ind w:left="284" w:hanging="284"/>
        <w:jc w:val="both"/>
        <w:rPr>
          <w:rFonts w:ascii="Calibri" w:hAnsi="Calibri"/>
          <w:sz w:val="15"/>
          <w:szCs w:val="15"/>
        </w:rPr>
      </w:pPr>
      <w:r w:rsidRPr="00C44A7A">
        <w:rPr>
          <w:rFonts w:ascii="Calibri" w:hAnsi="Calibri"/>
          <w:sz w:val="15"/>
          <w:szCs w:val="15"/>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0B5DC9F3" w14:textId="77777777" w:rsidR="004C0E51" w:rsidRDefault="004C0E51" w:rsidP="004C0E51">
      <w:pPr>
        <w:jc w:val="both"/>
        <w:rPr>
          <w:rFonts w:ascii="Calibri" w:hAnsi="Calibri" w:cs="Arial"/>
          <w:b/>
          <w:i/>
          <w:sz w:val="14"/>
          <w:szCs w:val="14"/>
        </w:rPr>
      </w:pPr>
      <w:r w:rsidRPr="002128B5">
        <w:rPr>
          <w:rFonts w:ascii="Calibri" w:hAnsi="Calibri" w:cs="Arial"/>
          <w:b/>
          <w:i/>
          <w:sz w:val="14"/>
          <w:szCs w:val="14"/>
        </w:rPr>
        <w:t>*ESTE FORMATO SE PRESENTARÁ DURANTE EL PERIODO DE REGISTRO DEL CONCURSO, EN ORIGINAL Y EN HOJA MEMBRETADA DEL PROVEEDOR.</w:t>
      </w:r>
    </w:p>
    <w:p w14:paraId="28193723" w14:textId="77777777" w:rsidR="004C0E51" w:rsidRDefault="004C0E51" w:rsidP="004C0E51">
      <w:pPr>
        <w:jc w:val="both"/>
        <w:rPr>
          <w:rFonts w:ascii="Calibri" w:hAnsi="Calibri" w:cs="Arial"/>
          <w:b/>
          <w:i/>
          <w:sz w:val="14"/>
          <w:szCs w:val="14"/>
        </w:rPr>
      </w:pPr>
    </w:p>
    <w:p w14:paraId="6A64F49B" w14:textId="77777777" w:rsidR="004C0E51" w:rsidRDefault="004C0E51" w:rsidP="004C0E51">
      <w:pPr>
        <w:jc w:val="both"/>
        <w:rPr>
          <w:rFonts w:ascii="Calibri" w:hAnsi="Calibri" w:cs="Arial"/>
          <w:b/>
          <w:i/>
          <w:sz w:val="14"/>
          <w:szCs w:val="14"/>
        </w:rPr>
      </w:pPr>
    </w:p>
    <w:p w14:paraId="3E08D5AB" w14:textId="77777777" w:rsidR="004C0E51" w:rsidRDefault="004C0E51" w:rsidP="004C0E51">
      <w:pPr>
        <w:jc w:val="both"/>
        <w:rPr>
          <w:rFonts w:ascii="Calibri" w:hAnsi="Calibri" w:cs="Arial"/>
          <w:b/>
          <w:i/>
          <w:sz w:val="18"/>
        </w:rPr>
      </w:pPr>
    </w:p>
    <w:p w14:paraId="73F9E885" w14:textId="77777777" w:rsidR="00763788" w:rsidRPr="00AB17B1" w:rsidRDefault="00763788" w:rsidP="006D3B73">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cstheme="minorHAnsi"/>
          <w:b/>
          <w:bCs/>
          <w:sz w:val="22"/>
          <w:szCs w:val="22"/>
        </w:rPr>
      </w:pPr>
      <w:r w:rsidRPr="00AB17B1">
        <w:rPr>
          <w:rFonts w:asciiTheme="minorHAnsi" w:hAnsiTheme="minorHAnsi" w:cstheme="minorHAnsi"/>
          <w:b/>
          <w:bCs/>
          <w:sz w:val="22"/>
          <w:szCs w:val="22"/>
        </w:rPr>
        <w:t>ANEXO 8-A</w:t>
      </w:r>
    </w:p>
    <w:p w14:paraId="555A29A1" w14:textId="77777777" w:rsidR="00763788" w:rsidRPr="00AB17B1" w:rsidRDefault="00763788" w:rsidP="006D3B73">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cstheme="minorHAnsi"/>
          <w:b/>
          <w:bCs/>
          <w:sz w:val="22"/>
          <w:szCs w:val="22"/>
        </w:rPr>
      </w:pPr>
      <w:r w:rsidRPr="00AB17B1">
        <w:rPr>
          <w:rFonts w:asciiTheme="minorHAnsi" w:hAnsiTheme="minorHAnsi" w:cstheme="minorHAnsi"/>
          <w:b/>
          <w:bCs/>
          <w:sz w:val="22"/>
          <w:szCs w:val="22"/>
        </w:rPr>
        <w:t>PERSONAS MORALES</w:t>
      </w:r>
    </w:p>
    <w:p w14:paraId="7EFBF44E" w14:textId="77777777" w:rsidR="00763788" w:rsidRDefault="00763788" w:rsidP="00763788">
      <w:pPr>
        <w:pStyle w:val="Default"/>
        <w:jc w:val="right"/>
        <w:rPr>
          <w:rFonts w:ascii="Calibri" w:hAnsi="Calibri" w:cs="Calibri"/>
          <w:sz w:val="22"/>
          <w:szCs w:val="22"/>
        </w:rPr>
      </w:pPr>
    </w:p>
    <w:p w14:paraId="22D846FA" w14:textId="77777777" w:rsidR="004C0E51" w:rsidRPr="00AB17B1" w:rsidRDefault="004C0E51" w:rsidP="004C0E51">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5E27BB5C" w14:textId="77777777" w:rsidR="004C0E51" w:rsidRPr="00012D21" w:rsidRDefault="004C0E51" w:rsidP="004C0E51">
      <w:pPr>
        <w:pStyle w:val="Default"/>
        <w:rPr>
          <w:rFonts w:ascii="Calibri" w:hAnsi="Calibri" w:cs="Calibri"/>
          <w:sz w:val="22"/>
          <w:szCs w:val="22"/>
        </w:rPr>
      </w:pPr>
    </w:p>
    <w:p w14:paraId="354BB0C2" w14:textId="77777777" w:rsidR="004C0E51" w:rsidRDefault="004C0E51" w:rsidP="004C0E51">
      <w:pPr>
        <w:pStyle w:val="Default"/>
        <w:rPr>
          <w:rFonts w:asciiTheme="minorHAnsi" w:hAnsiTheme="minorHAnsi" w:cs="Arial"/>
          <w:b/>
          <w:sz w:val="22"/>
          <w:szCs w:val="22"/>
        </w:rPr>
      </w:pPr>
    </w:p>
    <w:p w14:paraId="33C8D161" w14:textId="77777777" w:rsidR="004C0E51" w:rsidRPr="00AB17B1" w:rsidRDefault="004C0E51" w:rsidP="004C0E51">
      <w:pPr>
        <w:pStyle w:val="Default"/>
        <w:rPr>
          <w:rFonts w:ascii="Calibri" w:hAnsi="Calibri" w:cs="Calibri"/>
          <w:b/>
          <w:sz w:val="18"/>
          <w:szCs w:val="18"/>
        </w:rPr>
      </w:pPr>
      <w:r>
        <w:rPr>
          <w:rFonts w:asciiTheme="minorHAnsi" w:hAnsiTheme="minorHAnsi" w:cs="Arial"/>
          <w:b/>
          <w:sz w:val="18"/>
          <w:szCs w:val="18"/>
        </w:rPr>
        <w:t>LIC. VICENTE ARTURO LÓPEZ LIMÓN</w:t>
      </w:r>
    </w:p>
    <w:p w14:paraId="3A1533FB" w14:textId="77777777" w:rsidR="004C0E51" w:rsidRPr="00AB17B1" w:rsidRDefault="004C0E51" w:rsidP="004C0E51">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5A77F16F" w14:textId="77777777" w:rsidR="004C0E51" w:rsidRPr="00AB17B1" w:rsidRDefault="004C0E51" w:rsidP="004C0E51">
      <w:pPr>
        <w:pStyle w:val="Default"/>
        <w:rPr>
          <w:rFonts w:ascii="Calibri" w:hAnsi="Calibri" w:cs="Calibri"/>
          <w:b/>
          <w:sz w:val="18"/>
          <w:szCs w:val="18"/>
        </w:rPr>
      </w:pPr>
      <w:r w:rsidRPr="00AB17B1">
        <w:rPr>
          <w:rFonts w:ascii="Calibri" w:hAnsi="Calibri" w:cs="Calibri"/>
          <w:b/>
          <w:sz w:val="18"/>
          <w:szCs w:val="18"/>
        </w:rPr>
        <w:t>Servicios de Salud de Nuevo León, OPD</w:t>
      </w:r>
    </w:p>
    <w:p w14:paraId="46761394" w14:textId="77777777" w:rsidR="004C0E51" w:rsidRPr="00AB17B1" w:rsidRDefault="004C0E51" w:rsidP="004C0E51">
      <w:pPr>
        <w:pStyle w:val="Default"/>
        <w:rPr>
          <w:rFonts w:ascii="Calibri" w:hAnsi="Calibri" w:cs="Calibri"/>
          <w:b/>
          <w:sz w:val="18"/>
          <w:szCs w:val="18"/>
        </w:rPr>
      </w:pPr>
    </w:p>
    <w:p w14:paraId="3AD9EFF4" w14:textId="77777777" w:rsidR="004C0E51" w:rsidRPr="00AB17B1" w:rsidRDefault="004C0E51" w:rsidP="004C0E51">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55D73FA7" w14:textId="77777777" w:rsidR="004C0E51" w:rsidRPr="00AB17B1" w:rsidRDefault="004C0E51" w:rsidP="004C0E51">
      <w:pPr>
        <w:pStyle w:val="Default"/>
        <w:jc w:val="both"/>
        <w:rPr>
          <w:rFonts w:ascii="Calibri" w:hAnsi="Calibri" w:cs="Calibri"/>
          <w:sz w:val="18"/>
          <w:szCs w:val="18"/>
        </w:rPr>
      </w:pPr>
    </w:p>
    <w:p w14:paraId="3DB1C59B" w14:textId="77777777" w:rsidR="004C0E51" w:rsidRPr="00AB17B1" w:rsidRDefault="004C0E51" w:rsidP="004C0E51">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67F6A046" w14:textId="77777777" w:rsidR="004C0E51" w:rsidRPr="00AB17B1" w:rsidRDefault="004C0E51" w:rsidP="004C0E51">
      <w:pPr>
        <w:pStyle w:val="Default"/>
        <w:ind w:firstLine="708"/>
        <w:jc w:val="both"/>
        <w:rPr>
          <w:rFonts w:ascii="Calibri" w:hAnsi="Calibri" w:cs="Calibri"/>
          <w:sz w:val="18"/>
          <w:szCs w:val="18"/>
        </w:rPr>
      </w:pPr>
    </w:p>
    <w:p w14:paraId="7B6F9CE1" w14:textId="77777777" w:rsidR="004C0E51" w:rsidRPr="00AB17B1" w:rsidRDefault="004C0E51" w:rsidP="004C0E51">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03E262D2" w14:textId="77777777" w:rsidR="004C0E51" w:rsidRPr="00AB17B1" w:rsidRDefault="004C0E51" w:rsidP="004C0E51">
      <w:pPr>
        <w:pStyle w:val="Default"/>
        <w:jc w:val="both"/>
        <w:rPr>
          <w:rFonts w:ascii="Calibri" w:hAnsi="Calibri" w:cs="Calibri"/>
          <w:sz w:val="18"/>
          <w:szCs w:val="18"/>
        </w:rPr>
      </w:pPr>
    </w:p>
    <w:p w14:paraId="1EF5C82A" w14:textId="77777777" w:rsidR="004C0E51" w:rsidRPr="00AB17B1" w:rsidRDefault="004C0E51" w:rsidP="004C0E51">
      <w:pPr>
        <w:pStyle w:val="Default"/>
        <w:ind w:firstLine="708"/>
        <w:jc w:val="both"/>
        <w:rPr>
          <w:rFonts w:ascii="Calibri" w:hAnsi="Calibri" w:cs="Calibri"/>
          <w:sz w:val="18"/>
          <w:szCs w:val="18"/>
        </w:rPr>
      </w:pPr>
      <w:r>
        <w:rPr>
          <w:rFonts w:ascii="Calibri" w:hAnsi="Calibri" w:cs="Calibri"/>
          <w:sz w:val="18"/>
          <w:szCs w:val="18"/>
        </w:rPr>
        <w:t xml:space="preserve">La manifestación </w:t>
      </w:r>
      <w:r w:rsidRPr="00AB17B1">
        <w:rPr>
          <w:rFonts w:ascii="Calibri" w:hAnsi="Calibri" w:cs="Calibri"/>
          <w:sz w:val="18"/>
          <w:szCs w:val="18"/>
        </w:rPr>
        <w:t>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560CBDBC" w14:textId="77777777" w:rsidR="004C0E51" w:rsidRPr="00AB17B1" w:rsidRDefault="004C0E51" w:rsidP="004C0E51">
      <w:pPr>
        <w:pStyle w:val="Default"/>
        <w:jc w:val="both"/>
        <w:rPr>
          <w:rFonts w:ascii="Calibri" w:hAnsi="Calibri" w:cs="Calibri"/>
          <w:sz w:val="18"/>
          <w:szCs w:val="18"/>
        </w:rPr>
      </w:pPr>
    </w:p>
    <w:p w14:paraId="41D7C444" w14:textId="77777777" w:rsidR="004C0E51" w:rsidRPr="00AB17B1" w:rsidRDefault="004C0E51" w:rsidP="004C0E51">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0D913EEC" w14:textId="77777777" w:rsidR="004C0E51" w:rsidRDefault="004C0E51" w:rsidP="004C0E51">
      <w:pPr>
        <w:rPr>
          <w:rFonts w:ascii="Calibri" w:hAnsi="Calibri"/>
          <w:sz w:val="22"/>
          <w:szCs w:val="22"/>
          <w:lang w:val="es-MX"/>
        </w:rPr>
      </w:pPr>
    </w:p>
    <w:p w14:paraId="18278B86" w14:textId="77777777" w:rsidR="004C0E51" w:rsidRPr="00012D21" w:rsidRDefault="004C0E51" w:rsidP="004C0E51">
      <w:pPr>
        <w:rPr>
          <w:rFonts w:ascii="Calibri" w:hAnsi="Calibri"/>
          <w:sz w:val="22"/>
          <w:szCs w:val="22"/>
          <w:lang w:val="es-MX"/>
        </w:rPr>
      </w:pPr>
    </w:p>
    <w:p w14:paraId="40205877" w14:textId="77777777" w:rsidR="004C0E51" w:rsidRPr="00012D21" w:rsidRDefault="004C0E51" w:rsidP="004C0E51">
      <w:pPr>
        <w:pStyle w:val="Default"/>
        <w:jc w:val="center"/>
        <w:rPr>
          <w:rFonts w:ascii="Calibri" w:hAnsi="Calibri" w:cs="Calibri"/>
          <w:sz w:val="22"/>
          <w:szCs w:val="22"/>
        </w:rPr>
      </w:pPr>
      <w:r w:rsidRPr="0046194D">
        <w:rPr>
          <w:rFonts w:ascii="Calibri" w:hAnsi="Calibri" w:cs="Calibri"/>
          <w:b/>
          <w:bCs/>
          <w:sz w:val="22"/>
          <w:szCs w:val="22"/>
        </w:rPr>
        <w:t>A T E N T A M E N T E</w:t>
      </w:r>
    </w:p>
    <w:p w14:paraId="33EE9D54" w14:textId="77777777" w:rsidR="004C0E51" w:rsidRPr="00012D21" w:rsidRDefault="004C0E51" w:rsidP="004C0E51">
      <w:pPr>
        <w:pStyle w:val="Default"/>
        <w:jc w:val="center"/>
        <w:rPr>
          <w:rFonts w:ascii="Calibri" w:hAnsi="Calibri" w:cs="Calibri"/>
          <w:sz w:val="22"/>
          <w:szCs w:val="22"/>
        </w:rPr>
      </w:pPr>
    </w:p>
    <w:p w14:paraId="64168005" w14:textId="77777777" w:rsidR="004C0E51" w:rsidRPr="00012D21" w:rsidRDefault="004C0E51" w:rsidP="004C0E51">
      <w:pPr>
        <w:pStyle w:val="Default"/>
        <w:jc w:val="center"/>
        <w:rPr>
          <w:rFonts w:ascii="Calibri" w:hAnsi="Calibri" w:cs="Calibri"/>
          <w:sz w:val="22"/>
          <w:szCs w:val="22"/>
        </w:rPr>
      </w:pPr>
    </w:p>
    <w:p w14:paraId="4E3A3E38" w14:textId="77777777" w:rsidR="004C0E51" w:rsidRPr="00012D21" w:rsidRDefault="004C0E51" w:rsidP="004C0E51">
      <w:pPr>
        <w:pStyle w:val="Default"/>
        <w:jc w:val="both"/>
        <w:rPr>
          <w:rFonts w:ascii="Calibri" w:hAnsi="Calibri" w:cs="Calibri"/>
          <w:sz w:val="22"/>
          <w:szCs w:val="22"/>
        </w:rPr>
      </w:pPr>
    </w:p>
    <w:tbl>
      <w:tblPr>
        <w:tblW w:w="9315" w:type="dxa"/>
        <w:jc w:val="center"/>
        <w:tblLayout w:type="fixed"/>
        <w:tblLook w:val="04A0" w:firstRow="1" w:lastRow="0" w:firstColumn="1" w:lastColumn="0" w:noHBand="0" w:noVBand="1"/>
      </w:tblPr>
      <w:tblGrid>
        <w:gridCol w:w="3105"/>
        <w:gridCol w:w="3105"/>
        <w:gridCol w:w="3105"/>
      </w:tblGrid>
      <w:tr w:rsidR="004C0E51" w:rsidRPr="00012D21" w14:paraId="0480C2AA" w14:textId="77777777" w:rsidTr="000E44C7">
        <w:trPr>
          <w:trHeight w:val="457"/>
          <w:jc w:val="center"/>
        </w:trPr>
        <w:tc>
          <w:tcPr>
            <w:tcW w:w="3105" w:type="dxa"/>
            <w:tcBorders>
              <w:top w:val="nil"/>
              <w:left w:val="nil"/>
              <w:bottom w:val="nil"/>
              <w:right w:val="nil"/>
            </w:tcBorders>
            <w:hideMark/>
          </w:tcPr>
          <w:p w14:paraId="2B71D498" w14:textId="77777777" w:rsidR="004C0E51" w:rsidRPr="00012D21" w:rsidRDefault="004C0E51" w:rsidP="000E44C7">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48F5946C" w14:textId="77777777" w:rsidR="004C0E51" w:rsidRPr="00012D21" w:rsidRDefault="004C0E51" w:rsidP="000E44C7">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Nombre del representante legal</w:t>
            </w:r>
          </w:p>
        </w:tc>
        <w:tc>
          <w:tcPr>
            <w:tcW w:w="3105" w:type="dxa"/>
            <w:tcBorders>
              <w:top w:val="nil"/>
              <w:left w:val="nil"/>
              <w:bottom w:val="nil"/>
              <w:right w:val="nil"/>
            </w:tcBorders>
            <w:hideMark/>
          </w:tcPr>
          <w:p w14:paraId="104BDED6" w14:textId="77777777" w:rsidR="004C0E51" w:rsidRPr="00012D21" w:rsidRDefault="004C0E51" w:rsidP="000E44C7">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49B064EC" w14:textId="77777777" w:rsidR="004C0E51" w:rsidRPr="00012D21" w:rsidRDefault="004C0E51" w:rsidP="000E44C7">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t>proveedora</w:t>
            </w:r>
          </w:p>
        </w:tc>
        <w:tc>
          <w:tcPr>
            <w:tcW w:w="3105" w:type="dxa"/>
            <w:tcBorders>
              <w:top w:val="nil"/>
              <w:left w:val="nil"/>
              <w:bottom w:val="nil"/>
              <w:right w:val="nil"/>
            </w:tcBorders>
            <w:hideMark/>
          </w:tcPr>
          <w:p w14:paraId="0F1C9FE2" w14:textId="77777777" w:rsidR="004C0E51" w:rsidRPr="00012D21" w:rsidRDefault="004C0E51" w:rsidP="000E44C7">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582E5507" w14:textId="77777777" w:rsidR="004C0E51" w:rsidRPr="00012D21" w:rsidRDefault="004C0E51" w:rsidP="000E44C7">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5AB8B46B" w14:textId="77777777" w:rsidR="00763788" w:rsidRDefault="00763788" w:rsidP="00763788">
      <w:pPr>
        <w:tabs>
          <w:tab w:val="left" w:pos="5245"/>
          <w:tab w:val="left" w:pos="7655"/>
        </w:tabs>
        <w:ind w:right="-1"/>
        <w:rPr>
          <w:rFonts w:ascii="Calibri" w:hAnsi="Calibri" w:cs="Arial"/>
          <w:b/>
          <w:i/>
          <w:sz w:val="22"/>
          <w:szCs w:val="22"/>
        </w:rPr>
      </w:pPr>
    </w:p>
    <w:p w14:paraId="495A8389" w14:textId="77777777" w:rsidR="00763788" w:rsidRDefault="00763788" w:rsidP="00763788">
      <w:pPr>
        <w:pStyle w:val="Default"/>
        <w:jc w:val="center"/>
        <w:rPr>
          <w:rFonts w:ascii="Calibri" w:hAnsi="Calibri" w:cs="Calibri"/>
          <w:sz w:val="22"/>
          <w:szCs w:val="22"/>
        </w:rPr>
      </w:pPr>
    </w:p>
    <w:p w14:paraId="3074EB7F" w14:textId="77777777" w:rsidR="00763788" w:rsidRPr="00AB17B1" w:rsidRDefault="00763788" w:rsidP="006D3B73">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cstheme="minorHAnsi"/>
          <w:b/>
          <w:bCs/>
          <w:sz w:val="22"/>
          <w:szCs w:val="22"/>
        </w:rPr>
      </w:pPr>
      <w:r w:rsidRPr="00AB17B1">
        <w:rPr>
          <w:rFonts w:asciiTheme="minorHAnsi" w:hAnsiTheme="minorHAnsi" w:cstheme="minorHAnsi"/>
          <w:b/>
          <w:bCs/>
          <w:sz w:val="22"/>
          <w:szCs w:val="22"/>
        </w:rPr>
        <w:t>ANEXO 8-A</w:t>
      </w:r>
    </w:p>
    <w:p w14:paraId="107B40FB" w14:textId="77777777" w:rsidR="00763788" w:rsidRPr="00AB17B1" w:rsidRDefault="00763788" w:rsidP="006D3B73">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cstheme="minorHAnsi"/>
          <w:b/>
          <w:bCs/>
          <w:sz w:val="22"/>
          <w:szCs w:val="22"/>
        </w:rPr>
      </w:pPr>
      <w:r>
        <w:rPr>
          <w:rFonts w:asciiTheme="minorHAnsi" w:hAnsiTheme="minorHAnsi" w:cstheme="minorHAnsi"/>
          <w:b/>
          <w:bCs/>
          <w:sz w:val="22"/>
          <w:szCs w:val="22"/>
        </w:rPr>
        <w:t>PERSONAS FÍSICAS</w:t>
      </w:r>
    </w:p>
    <w:p w14:paraId="6378887E" w14:textId="77777777" w:rsidR="00763788" w:rsidRDefault="00763788" w:rsidP="00763788">
      <w:pPr>
        <w:pStyle w:val="Default"/>
        <w:jc w:val="right"/>
        <w:rPr>
          <w:rFonts w:ascii="Calibri" w:hAnsi="Calibri" w:cs="Calibri"/>
          <w:sz w:val="22"/>
          <w:szCs w:val="22"/>
        </w:rPr>
      </w:pPr>
    </w:p>
    <w:p w14:paraId="2219232A" w14:textId="77777777" w:rsidR="00763788" w:rsidRDefault="00763788" w:rsidP="00763788">
      <w:pPr>
        <w:pStyle w:val="Default"/>
        <w:ind w:firstLine="708"/>
        <w:jc w:val="both"/>
        <w:rPr>
          <w:rFonts w:ascii="Calibri" w:hAnsi="Calibri" w:cs="Calibri"/>
          <w:sz w:val="22"/>
          <w:szCs w:val="22"/>
        </w:rPr>
      </w:pPr>
    </w:p>
    <w:p w14:paraId="3966D07C" w14:textId="77777777" w:rsidR="004C0E51" w:rsidRPr="00AB17B1" w:rsidRDefault="004C0E51" w:rsidP="004C0E51">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3858F0CD" w14:textId="77777777" w:rsidR="004C0E51" w:rsidRDefault="004C0E51" w:rsidP="004C0E51">
      <w:pPr>
        <w:pStyle w:val="Default"/>
        <w:ind w:firstLine="708"/>
        <w:jc w:val="both"/>
        <w:rPr>
          <w:rFonts w:ascii="Calibri" w:hAnsi="Calibri" w:cs="Calibri"/>
          <w:sz w:val="22"/>
          <w:szCs w:val="22"/>
        </w:rPr>
      </w:pPr>
    </w:p>
    <w:p w14:paraId="471AB473" w14:textId="77777777" w:rsidR="004C0E51" w:rsidRDefault="004C0E51" w:rsidP="004C0E51">
      <w:pPr>
        <w:pStyle w:val="Default"/>
        <w:rPr>
          <w:rFonts w:asciiTheme="minorHAnsi" w:hAnsiTheme="minorHAnsi" w:cs="Arial"/>
          <w:b/>
          <w:sz w:val="22"/>
          <w:szCs w:val="22"/>
        </w:rPr>
      </w:pPr>
    </w:p>
    <w:p w14:paraId="668980A8" w14:textId="77777777" w:rsidR="004C0E51" w:rsidRPr="00AB17B1" w:rsidRDefault="004C0E51" w:rsidP="004C0E51">
      <w:pPr>
        <w:pStyle w:val="Default"/>
        <w:rPr>
          <w:rFonts w:ascii="Calibri" w:hAnsi="Calibri" w:cs="Calibri"/>
          <w:b/>
          <w:sz w:val="18"/>
          <w:szCs w:val="18"/>
        </w:rPr>
      </w:pPr>
      <w:r>
        <w:rPr>
          <w:rFonts w:asciiTheme="minorHAnsi" w:hAnsiTheme="minorHAnsi" w:cs="Arial"/>
          <w:b/>
          <w:sz w:val="18"/>
          <w:szCs w:val="18"/>
        </w:rPr>
        <w:t>LIC. VICENTE ARTURO LÓPEZ LIMÓN</w:t>
      </w:r>
    </w:p>
    <w:p w14:paraId="4419A7EA" w14:textId="77777777" w:rsidR="004C0E51" w:rsidRPr="00AB17B1" w:rsidRDefault="004C0E51" w:rsidP="004C0E51">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274B91A7" w14:textId="77777777" w:rsidR="004C0E51" w:rsidRPr="00AB17B1" w:rsidRDefault="004C0E51" w:rsidP="004C0E51">
      <w:pPr>
        <w:pStyle w:val="Default"/>
        <w:rPr>
          <w:rFonts w:ascii="Calibri" w:hAnsi="Calibri" w:cs="Calibri"/>
          <w:b/>
          <w:sz w:val="18"/>
          <w:szCs w:val="18"/>
        </w:rPr>
      </w:pPr>
      <w:r w:rsidRPr="00AB17B1">
        <w:rPr>
          <w:rFonts w:ascii="Calibri" w:hAnsi="Calibri" w:cs="Calibri"/>
          <w:b/>
          <w:sz w:val="18"/>
          <w:szCs w:val="18"/>
        </w:rPr>
        <w:t>Servicios de Salud de Nuevo León, OPD</w:t>
      </w:r>
    </w:p>
    <w:p w14:paraId="191F7EC0" w14:textId="77777777" w:rsidR="004C0E51" w:rsidRDefault="004C0E51" w:rsidP="004C0E51">
      <w:pPr>
        <w:pStyle w:val="Default"/>
        <w:ind w:firstLine="708"/>
        <w:jc w:val="both"/>
        <w:rPr>
          <w:rFonts w:ascii="Calibri" w:hAnsi="Calibri" w:cs="Calibri"/>
          <w:sz w:val="22"/>
          <w:szCs w:val="22"/>
        </w:rPr>
      </w:pPr>
    </w:p>
    <w:p w14:paraId="684E3F60" w14:textId="77777777" w:rsidR="004C0E51" w:rsidRDefault="004C0E51" w:rsidP="004C0E51">
      <w:pPr>
        <w:pStyle w:val="Default"/>
        <w:ind w:firstLine="708"/>
        <w:jc w:val="both"/>
        <w:rPr>
          <w:rFonts w:ascii="Calibri" w:hAnsi="Calibri" w:cs="Calibri"/>
          <w:sz w:val="22"/>
          <w:szCs w:val="22"/>
        </w:rPr>
      </w:pPr>
    </w:p>
    <w:p w14:paraId="1CE2257C" w14:textId="77777777" w:rsidR="004C0E51" w:rsidRPr="00874110" w:rsidRDefault="004C0E51" w:rsidP="004C0E51">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2AC4D732" w14:textId="77777777" w:rsidR="004C0E51" w:rsidRPr="00874110" w:rsidRDefault="004C0E51" w:rsidP="004C0E51">
      <w:pPr>
        <w:pStyle w:val="Default"/>
        <w:jc w:val="both"/>
        <w:rPr>
          <w:rFonts w:ascii="Calibri" w:hAnsi="Calibri" w:cs="Calibri"/>
          <w:sz w:val="18"/>
          <w:szCs w:val="18"/>
        </w:rPr>
      </w:pPr>
    </w:p>
    <w:p w14:paraId="5C806823" w14:textId="77777777" w:rsidR="004C0E51" w:rsidRPr="00874110" w:rsidRDefault="004C0E51" w:rsidP="004C0E51">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4527F1CA" w14:textId="77777777" w:rsidR="004C0E51" w:rsidRPr="00874110" w:rsidRDefault="004C0E51" w:rsidP="004C0E51">
      <w:pPr>
        <w:pStyle w:val="Default"/>
        <w:ind w:firstLine="708"/>
        <w:jc w:val="both"/>
        <w:rPr>
          <w:rFonts w:ascii="Calibri" w:hAnsi="Calibri" w:cs="Calibri"/>
          <w:sz w:val="18"/>
          <w:szCs w:val="18"/>
        </w:rPr>
      </w:pPr>
    </w:p>
    <w:p w14:paraId="28739B84" w14:textId="77777777" w:rsidR="004C0E51" w:rsidRPr="00874110" w:rsidRDefault="004C0E51" w:rsidP="004C0E51">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7621D537" w14:textId="77777777" w:rsidR="004C0E51" w:rsidRPr="00874110" w:rsidRDefault="004C0E51" w:rsidP="004C0E51">
      <w:pPr>
        <w:pStyle w:val="Default"/>
        <w:jc w:val="both"/>
        <w:rPr>
          <w:rFonts w:ascii="Calibri" w:hAnsi="Calibri" w:cs="Calibri"/>
          <w:sz w:val="18"/>
          <w:szCs w:val="18"/>
        </w:rPr>
      </w:pPr>
    </w:p>
    <w:p w14:paraId="0AFD9D03" w14:textId="77777777" w:rsidR="004C0E51" w:rsidRPr="00874110" w:rsidRDefault="004C0E51" w:rsidP="004C0E51">
      <w:pPr>
        <w:pStyle w:val="Default"/>
        <w:ind w:firstLine="708"/>
        <w:jc w:val="both"/>
        <w:rPr>
          <w:rFonts w:ascii="Calibri" w:hAnsi="Calibri" w:cs="Calibri"/>
          <w:sz w:val="18"/>
          <w:szCs w:val="18"/>
        </w:rPr>
      </w:pPr>
      <w:r>
        <w:rPr>
          <w:rFonts w:ascii="Calibri" w:hAnsi="Calibri" w:cs="Calibri"/>
          <w:sz w:val="18"/>
          <w:szCs w:val="18"/>
        </w:rPr>
        <w:t xml:space="preserve">La manifestación </w:t>
      </w:r>
      <w:r w:rsidRPr="00874110">
        <w:rPr>
          <w:rFonts w:ascii="Calibri" w:hAnsi="Calibri" w:cs="Calibri"/>
          <w:sz w:val="18"/>
          <w:szCs w:val="18"/>
        </w:rPr>
        <w:t>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3E7D43A6" w14:textId="77777777" w:rsidR="004C0E51" w:rsidRPr="00874110" w:rsidRDefault="004C0E51" w:rsidP="004C0E51">
      <w:pPr>
        <w:pStyle w:val="Default"/>
        <w:jc w:val="both"/>
        <w:rPr>
          <w:rFonts w:ascii="Calibri" w:hAnsi="Calibri" w:cs="Calibri"/>
          <w:sz w:val="18"/>
          <w:szCs w:val="18"/>
        </w:rPr>
      </w:pPr>
    </w:p>
    <w:p w14:paraId="6698FCB0" w14:textId="77777777" w:rsidR="004C0E51" w:rsidRPr="00874110" w:rsidRDefault="004C0E51" w:rsidP="004C0E51">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1622CD6C" w14:textId="77777777" w:rsidR="004C0E51" w:rsidRPr="00874110" w:rsidRDefault="004C0E51" w:rsidP="004C0E51">
      <w:pPr>
        <w:rPr>
          <w:rFonts w:ascii="Calibri" w:hAnsi="Calibri"/>
          <w:sz w:val="18"/>
          <w:szCs w:val="18"/>
          <w:lang w:val="es-MX"/>
        </w:rPr>
      </w:pPr>
    </w:p>
    <w:p w14:paraId="502F67C6" w14:textId="77777777" w:rsidR="004C0E51" w:rsidRPr="00874110" w:rsidRDefault="004C0E51" w:rsidP="004C0E51">
      <w:pPr>
        <w:rPr>
          <w:rFonts w:ascii="Calibri" w:hAnsi="Calibri"/>
          <w:sz w:val="18"/>
          <w:szCs w:val="18"/>
          <w:lang w:val="es-MX"/>
        </w:rPr>
      </w:pPr>
    </w:p>
    <w:p w14:paraId="45ACF1F8" w14:textId="77777777" w:rsidR="004C0E51" w:rsidRPr="00874110" w:rsidRDefault="004C0E51" w:rsidP="004C0E51">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16CB852C" w14:textId="77777777" w:rsidR="004C0E51" w:rsidRPr="00874110" w:rsidRDefault="004C0E51" w:rsidP="004C0E51">
      <w:pPr>
        <w:pStyle w:val="Default"/>
        <w:jc w:val="center"/>
        <w:rPr>
          <w:rFonts w:ascii="Calibri" w:hAnsi="Calibri" w:cs="Calibri"/>
          <w:sz w:val="18"/>
          <w:szCs w:val="18"/>
        </w:rPr>
      </w:pPr>
    </w:p>
    <w:p w14:paraId="18C0A6CE" w14:textId="77777777" w:rsidR="004C0E51" w:rsidRPr="00012D21" w:rsidRDefault="004C0E51" w:rsidP="004C0E51">
      <w:pPr>
        <w:pStyle w:val="Default"/>
        <w:jc w:val="center"/>
        <w:rPr>
          <w:rFonts w:ascii="Calibri" w:hAnsi="Calibri" w:cs="Calibri"/>
          <w:sz w:val="22"/>
          <w:szCs w:val="22"/>
        </w:rPr>
      </w:pPr>
    </w:p>
    <w:p w14:paraId="31CBDAB1" w14:textId="77777777" w:rsidR="004C0E51" w:rsidRPr="00012D21" w:rsidRDefault="004C0E51" w:rsidP="004C0E51">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4C0E51" w:rsidRPr="00012D21" w14:paraId="701144E0" w14:textId="77777777" w:rsidTr="000E44C7">
        <w:trPr>
          <w:trHeight w:val="457"/>
        </w:trPr>
        <w:tc>
          <w:tcPr>
            <w:tcW w:w="3105" w:type="dxa"/>
            <w:tcBorders>
              <w:top w:val="nil"/>
              <w:left w:val="nil"/>
              <w:bottom w:val="nil"/>
              <w:right w:val="nil"/>
            </w:tcBorders>
            <w:hideMark/>
          </w:tcPr>
          <w:p w14:paraId="7491986E" w14:textId="77777777" w:rsidR="004C0E51" w:rsidRPr="00012D21" w:rsidRDefault="004C0E51" w:rsidP="000E44C7">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1091B5E4" w14:textId="77777777" w:rsidR="004C0E51" w:rsidRPr="00012D21" w:rsidRDefault="004C0E51" w:rsidP="000E44C7">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w:t>
            </w:r>
          </w:p>
        </w:tc>
        <w:tc>
          <w:tcPr>
            <w:tcW w:w="3105" w:type="dxa"/>
            <w:tcBorders>
              <w:top w:val="nil"/>
              <w:left w:val="nil"/>
              <w:bottom w:val="nil"/>
              <w:right w:val="nil"/>
            </w:tcBorders>
          </w:tcPr>
          <w:p w14:paraId="40FB9E1B" w14:textId="77777777" w:rsidR="004C0E51" w:rsidRPr="00012D21" w:rsidRDefault="004C0E51" w:rsidP="000E44C7">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0FED4715" w14:textId="77777777" w:rsidR="004C0E51" w:rsidRPr="00012D21" w:rsidRDefault="004C0E51" w:rsidP="000E44C7">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1CCC98DE" w14:textId="77777777" w:rsidR="004C0E51" w:rsidRPr="00012D21" w:rsidRDefault="004C0E51" w:rsidP="000E44C7">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618C4979" w14:textId="77777777" w:rsidR="004C0E51" w:rsidRPr="00012D21" w:rsidRDefault="004C0E51" w:rsidP="004C0E51">
      <w:pPr>
        <w:tabs>
          <w:tab w:val="left" w:pos="5245"/>
          <w:tab w:val="left" w:pos="7655"/>
        </w:tabs>
        <w:ind w:right="-1"/>
        <w:rPr>
          <w:rFonts w:ascii="Calibri" w:hAnsi="Calibri" w:cs="Arial"/>
          <w:b/>
          <w:i/>
          <w:sz w:val="22"/>
          <w:szCs w:val="22"/>
        </w:rPr>
      </w:pPr>
    </w:p>
    <w:p w14:paraId="5DEB89C9" w14:textId="77777777" w:rsidR="00763788" w:rsidRDefault="00763788" w:rsidP="002F5444">
      <w:pPr>
        <w:jc w:val="both"/>
        <w:rPr>
          <w:rFonts w:ascii="Calibri" w:hAnsi="Calibri" w:cs="Arial"/>
          <w:b/>
          <w:i/>
          <w:sz w:val="18"/>
        </w:rPr>
      </w:pPr>
    </w:p>
    <w:p w14:paraId="3011D443" w14:textId="77777777" w:rsidR="00763788" w:rsidRDefault="00763788" w:rsidP="002F5444">
      <w:pPr>
        <w:jc w:val="both"/>
        <w:rPr>
          <w:rFonts w:ascii="Calibri" w:hAnsi="Calibri" w:cs="Arial"/>
          <w:b/>
          <w:i/>
          <w:sz w:val="18"/>
        </w:rPr>
      </w:pPr>
    </w:p>
    <w:p w14:paraId="3708EBED" w14:textId="77777777" w:rsidR="00763788" w:rsidRDefault="00763788" w:rsidP="002F5444">
      <w:pPr>
        <w:jc w:val="both"/>
        <w:rPr>
          <w:rFonts w:ascii="Calibri" w:hAnsi="Calibri" w:cs="Arial"/>
          <w:b/>
          <w:i/>
          <w:sz w:val="18"/>
        </w:rPr>
      </w:pPr>
    </w:p>
    <w:p w14:paraId="6C4FB7EA" w14:textId="77777777" w:rsidR="00763788" w:rsidRDefault="00763788" w:rsidP="002F5444">
      <w:pPr>
        <w:jc w:val="both"/>
        <w:rPr>
          <w:rFonts w:ascii="Calibri" w:hAnsi="Calibri" w:cs="Arial"/>
          <w:b/>
          <w:i/>
          <w:sz w:val="18"/>
        </w:rPr>
      </w:pPr>
    </w:p>
    <w:p w14:paraId="494F7D86" w14:textId="77777777" w:rsidR="00763788" w:rsidRDefault="00763788" w:rsidP="002F5444">
      <w:pPr>
        <w:jc w:val="both"/>
        <w:rPr>
          <w:rFonts w:ascii="Calibri" w:hAnsi="Calibri" w:cs="Arial"/>
          <w:b/>
          <w:i/>
          <w:sz w:val="18"/>
        </w:rPr>
      </w:pPr>
    </w:p>
    <w:p w14:paraId="098F5EB7" w14:textId="77777777" w:rsidR="00A63537" w:rsidRDefault="00A63537" w:rsidP="002F5444">
      <w:pPr>
        <w:jc w:val="both"/>
        <w:rPr>
          <w:rFonts w:ascii="Calibri" w:hAnsi="Calibri" w:cs="Arial"/>
          <w:b/>
          <w:i/>
          <w:sz w:val="18"/>
        </w:rPr>
      </w:pPr>
    </w:p>
    <w:p w14:paraId="5C314E92" w14:textId="77777777" w:rsidR="00286133" w:rsidRPr="008B4324" w:rsidRDefault="00286133" w:rsidP="006D3B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left" w:pos="4253"/>
          <w:tab w:val="left" w:pos="8080"/>
        </w:tabs>
        <w:ind w:right="1"/>
        <w:jc w:val="center"/>
        <w:rPr>
          <w:rFonts w:ascii="Calibri" w:hAnsi="Calibri" w:cs="Arial"/>
        </w:rPr>
      </w:pPr>
      <w:r w:rsidRPr="008B4324">
        <w:rPr>
          <w:rFonts w:ascii="Calibri" w:hAnsi="Calibri" w:cs="Arial"/>
          <w:b/>
          <w:bCs/>
        </w:rPr>
        <w:t>ANEXO</w:t>
      </w:r>
      <w:r>
        <w:rPr>
          <w:rFonts w:ascii="Calibri" w:hAnsi="Calibri" w:cs="Arial"/>
          <w:b/>
        </w:rPr>
        <w:t xml:space="preserve"> 9</w:t>
      </w:r>
    </w:p>
    <w:p w14:paraId="6AA02ACD" w14:textId="77777777" w:rsidR="00286133" w:rsidRPr="008B4324" w:rsidRDefault="00286133" w:rsidP="00286133">
      <w:pPr>
        <w:jc w:val="center"/>
        <w:rPr>
          <w:rFonts w:ascii="Calibri" w:hAnsi="Calibri"/>
          <w:b/>
        </w:rPr>
      </w:pPr>
    </w:p>
    <w:p w14:paraId="1D96ECAA" w14:textId="77777777" w:rsidR="00286133" w:rsidRPr="008B4324" w:rsidRDefault="00286133" w:rsidP="00286133">
      <w:pPr>
        <w:pStyle w:val="Default"/>
        <w:jc w:val="center"/>
        <w:rPr>
          <w:rFonts w:ascii="Calibri" w:hAnsi="Calibri"/>
          <w:b/>
          <w:bCs/>
          <w:color w:val="auto"/>
          <w:sz w:val="22"/>
          <w:szCs w:val="22"/>
        </w:rPr>
      </w:pPr>
      <w:r w:rsidRPr="008B4324">
        <w:rPr>
          <w:rFonts w:ascii="Calibri" w:hAnsi="Calibri"/>
          <w:b/>
          <w:bCs/>
          <w:color w:val="auto"/>
          <w:sz w:val="22"/>
          <w:szCs w:val="22"/>
        </w:rPr>
        <w:t>BIENES DE ORIGEN NACIONAL</w:t>
      </w:r>
    </w:p>
    <w:p w14:paraId="420208B4" w14:textId="77777777" w:rsidR="00286133" w:rsidRPr="008B4324" w:rsidRDefault="00286133" w:rsidP="00286133">
      <w:pPr>
        <w:pStyle w:val="Default"/>
        <w:jc w:val="center"/>
        <w:rPr>
          <w:rFonts w:ascii="Calibri" w:hAnsi="Calibri"/>
          <w:b/>
          <w:bCs/>
          <w:color w:val="auto"/>
          <w:sz w:val="22"/>
          <w:szCs w:val="22"/>
        </w:rPr>
      </w:pPr>
    </w:p>
    <w:p w14:paraId="6314BE26" w14:textId="77777777" w:rsidR="00286133" w:rsidRPr="008B4324" w:rsidRDefault="00286133" w:rsidP="00286133">
      <w:pPr>
        <w:pStyle w:val="Ttulo"/>
        <w:jc w:val="both"/>
        <w:rPr>
          <w:rFonts w:ascii="Calibri" w:eastAsia="Calibri" w:hAnsi="Calibri"/>
          <w:color w:val="000000"/>
          <w:sz w:val="18"/>
          <w:szCs w:val="18"/>
          <w:lang w:eastAsia="en-US"/>
        </w:rPr>
      </w:pPr>
      <w:r w:rsidRPr="008B4324">
        <w:rPr>
          <w:rFonts w:ascii="Calibri" w:eastAsia="Calibri" w:hAnsi="Calibri"/>
          <w:color w:val="000000"/>
          <w:sz w:val="18"/>
          <w:szCs w:val="18"/>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2DCFB310" w14:textId="77777777" w:rsidR="00286133" w:rsidRPr="008B4324" w:rsidRDefault="00286133" w:rsidP="00286133">
      <w:pPr>
        <w:jc w:val="center"/>
        <w:rPr>
          <w:rFonts w:ascii="Calibri" w:hAnsi="Calibri" w:cs="Arial"/>
          <w:i/>
          <w:iCs/>
          <w:sz w:val="18"/>
          <w:szCs w:val="18"/>
          <w:lang w:val="es-MX"/>
        </w:rPr>
      </w:pPr>
      <w:r w:rsidRPr="008B4324">
        <w:rPr>
          <w:rFonts w:ascii="Calibri" w:hAnsi="Calibri" w:cs="Arial"/>
          <w:b/>
          <w:bCs/>
          <w:i/>
          <w:iCs/>
          <w:sz w:val="18"/>
          <w:szCs w:val="18"/>
          <w:lang w:val="es-MX"/>
        </w:rPr>
        <w:t>(En papel con membrete de la empresa, o bien con su nombre o razón social impreso</w:t>
      </w:r>
      <w:r w:rsidRPr="008B4324">
        <w:rPr>
          <w:rFonts w:ascii="Calibri" w:hAnsi="Calibri" w:cs="Arial"/>
          <w:i/>
          <w:iCs/>
          <w:sz w:val="18"/>
          <w:szCs w:val="18"/>
          <w:lang w:val="es-MX"/>
        </w:rPr>
        <w:t>)</w:t>
      </w:r>
    </w:p>
    <w:p w14:paraId="14153EF0" w14:textId="77777777" w:rsidR="00286133" w:rsidRPr="008B4324" w:rsidRDefault="00286133" w:rsidP="00286133">
      <w:pPr>
        <w:pStyle w:val="ANOTACION"/>
        <w:spacing w:after="0" w:line="240" w:lineRule="auto"/>
        <w:rPr>
          <w:rFonts w:ascii="Calibri" w:hAnsi="Calibri"/>
          <w:sz w:val="14"/>
          <w:szCs w:val="14"/>
          <w:lang w:val="es-MX"/>
        </w:rPr>
      </w:pPr>
    </w:p>
    <w:p w14:paraId="0E1C33AA" w14:textId="77777777" w:rsidR="00286133" w:rsidRPr="008B4324" w:rsidRDefault="00286133" w:rsidP="00286133">
      <w:pPr>
        <w:pStyle w:val="Texto0"/>
        <w:spacing w:after="0" w:line="240" w:lineRule="auto"/>
        <w:jc w:val="right"/>
        <w:rPr>
          <w:rFonts w:ascii="Calibri" w:hAnsi="Calibri"/>
          <w:szCs w:val="23"/>
        </w:rPr>
      </w:pPr>
      <w:r w:rsidRPr="008B4324">
        <w:rPr>
          <w:rFonts w:ascii="Calibri" w:hAnsi="Calibri"/>
          <w:szCs w:val="23"/>
        </w:rPr>
        <w:t xml:space="preserve">____ de _______________ </w:t>
      </w:r>
      <w:proofErr w:type="spellStart"/>
      <w:r w:rsidRPr="008B4324">
        <w:rPr>
          <w:rFonts w:ascii="Calibri" w:hAnsi="Calibri"/>
          <w:szCs w:val="23"/>
        </w:rPr>
        <w:t>de</w:t>
      </w:r>
      <w:proofErr w:type="spellEnd"/>
      <w:r w:rsidRPr="008B4324">
        <w:rPr>
          <w:rFonts w:ascii="Calibri" w:hAnsi="Calibri"/>
          <w:szCs w:val="23"/>
        </w:rPr>
        <w:t xml:space="preserve"> ______ (1)</w:t>
      </w:r>
    </w:p>
    <w:p w14:paraId="6AF6B641" w14:textId="77777777" w:rsidR="00286133" w:rsidRPr="008B4324" w:rsidRDefault="00286133" w:rsidP="00286133">
      <w:pPr>
        <w:pStyle w:val="Texto0"/>
        <w:spacing w:after="0" w:line="240" w:lineRule="auto"/>
        <w:ind w:firstLine="0"/>
        <w:rPr>
          <w:rFonts w:ascii="Calibri" w:hAnsi="Calibri"/>
          <w:szCs w:val="23"/>
        </w:rPr>
      </w:pPr>
      <w:r w:rsidRPr="008B4324">
        <w:rPr>
          <w:rFonts w:ascii="Calibri" w:hAnsi="Calibri"/>
          <w:szCs w:val="23"/>
        </w:rPr>
        <w:t>________(2)____________</w:t>
      </w:r>
    </w:p>
    <w:p w14:paraId="15BACFFB" w14:textId="77777777" w:rsidR="00286133" w:rsidRPr="008B4324" w:rsidRDefault="00286133" w:rsidP="00286133">
      <w:pPr>
        <w:pStyle w:val="Texto0"/>
        <w:spacing w:after="0" w:line="240" w:lineRule="auto"/>
        <w:ind w:firstLine="0"/>
        <w:rPr>
          <w:rFonts w:ascii="Calibri" w:hAnsi="Calibri"/>
          <w:szCs w:val="23"/>
        </w:rPr>
      </w:pPr>
      <w:r w:rsidRPr="008B4324">
        <w:rPr>
          <w:rFonts w:ascii="Calibri" w:hAnsi="Calibri"/>
          <w:szCs w:val="23"/>
        </w:rPr>
        <w:t>PRESENTE.</w:t>
      </w:r>
    </w:p>
    <w:p w14:paraId="3AC9871B" w14:textId="77777777" w:rsidR="00286133" w:rsidRPr="008B4324" w:rsidRDefault="00286133" w:rsidP="00286133">
      <w:pPr>
        <w:pStyle w:val="Texto0"/>
        <w:spacing w:after="0" w:line="240" w:lineRule="auto"/>
        <w:ind w:firstLine="0"/>
        <w:rPr>
          <w:rFonts w:ascii="Calibri" w:hAnsi="Calibri"/>
          <w:sz w:val="16"/>
          <w:szCs w:val="16"/>
        </w:rPr>
      </w:pPr>
    </w:p>
    <w:p w14:paraId="6050F61E" w14:textId="77777777" w:rsidR="00286133" w:rsidRPr="008B4324" w:rsidRDefault="00286133" w:rsidP="00286133">
      <w:pPr>
        <w:pStyle w:val="Texto0"/>
        <w:spacing w:after="0" w:line="240" w:lineRule="auto"/>
        <w:ind w:firstLine="0"/>
        <w:rPr>
          <w:rFonts w:ascii="Calibri" w:hAnsi="Calibri"/>
          <w:sz w:val="16"/>
          <w:szCs w:val="16"/>
        </w:rPr>
      </w:pPr>
      <w:r w:rsidRPr="008B4324">
        <w:rPr>
          <w:rFonts w:ascii="Calibri" w:hAnsi="Calibri"/>
          <w:sz w:val="16"/>
          <w:szCs w:val="16"/>
        </w:rPr>
        <w:t>Me refiero al procedimiento _________(3)_________ No._____(4)____ en el que mi representada, la empresa __________________(5)_____________participa a través de la presente propuesta.</w:t>
      </w:r>
    </w:p>
    <w:p w14:paraId="1CFEB88A" w14:textId="77777777" w:rsidR="00286133" w:rsidRPr="008B4324" w:rsidRDefault="00286133" w:rsidP="00286133">
      <w:pPr>
        <w:pStyle w:val="Texto0"/>
        <w:spacing w:after="0" w:line="240" w:lineRule="auto"/>
        <w:rPr>
          <w:rFonts w:ascii="Calibri" w:hAnsi="Calibri"/>
          <w:b/>
          <w:color w:val="000000"/>
          <w:sz w:val="16"/>
          <w:szCs w:val="16"/>
        </w:rPr>
      </w:pPr>
      <w:r w:rsidRPr="008B4324">
        <w:rPr>
          <w:rFonts w:ascii="Calibri" w:hAnsi="Calibri"/>
          <w:sz w:val="16"/>
          <w:szCs w:val="16"/>
        </w:rPr>
        <w:t>Sobre el particular, y en los términos de lo previsto en las “</w:t>
      </w:r>
      <w:r w:rsidRPr="008B4324">
        <w:rPr>
          <w:rFonts w:ascii="Calibri" w:hAnsi="Calibri"/>
          <w:i/>
          <w:sz w:val="16"/>
          <w:szCs w:val="16"/>
        </w:rPr>
        <w:t>Reglas para la celebración de licitaciones públicas internacionales bajo la cobertura de tratados de libre comercio suscritos por los Estados Unidos Mexicanos”</w:t>
      </w:r>
      <w:r w:rsidRPr="008B4324">
        <w:rPr>
          <w:rFonts w:ascii="Calibri" w:hAnsi="Calibri"/>
          <w:sz w:val="16"/>
          <w:szCs w:val="16"/>
        </w:rPr>
        <w:t>, el que suscribe manifiesta bajo protesta de decir verdad que, en el supuesto de que me sea adjudicado el contrato respectivo, la totalidad de los bienes que oferto en dicha propuesta y suministraré, bajo la partida ____(6)______, será(n) producido(s) en los Estados Unidos Mexicanos y contarán con un porcentaje de contenido nacional de cuando menos el 50%</w:t>
      </w:r>
      <w:r w:rsidRPr="008B4324">
        <w:rPr>
          <w:rFonts w:ascii="Calibri" w:hAnsi="Calibri"/>
          <w:b/>
          <w:sz w:val="16"/>
          <w:szCs w:val="16"/>
        </w:rPr>
        <w:t>*</w:t>
      </w:r>
      <w:r w:rsidRPr="008B4324">
        <w:rPr>
          <w:rFonts w:ascii="Calibri" w:hAnsi="Calibri"/>
          <w:sz w:val="16"/>
          <w:szCs w:val="16"/>
        </w:rPr>
        <w:t>, o __(7)___% como caso de excepción.</w:t>
      </w:r>
    </w:p>
    <w:p w14:paraId="72FA3F3A" w14:textId="77777777" w:rsidR="00286133" w:rsidRPr="008B4324" w:rsidRDefault="00286133" w:rsidP="00286133">
      <w:pPr>
        <w:pStyle w:val="Texto0"/>
        <w:spacing w:after="0" w:line="240" w:lineRule="auto"/>
        <w:rPr>
          <w:rFonts w:ascii="Calibri" w:hAnsi="Calibri"/>
          <w:sz w:val="16"/>
          <w:szCs w:val="16"/>
        </w:rPr>
      </w:pPr>
      <w:r w:rsidRPr="008B4324">
        <w:rPr>
          <w:rFonts w:ascii="Calibri" w:hAnsi="Calibri"/>
          <w:sz w:val="16"/>
          <w:szCs w:val="16"/>
        </w:rPr>
        <w:t xml:space="preserve">De igual forma, manifiesto bajo protesta de decir verdad, que tengo conocimiento de lo previsto en el artículo 57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 </w:t>
      </w:r>
    </w:p>
    <w:tbl>
      <w:tblPr>
        <w:tblW w:w="0" w:type="auto"/>
        <w:tblInd w:w="2050" w:type="dxa"/>
        <w:tblLayout w:type="fixed"/>
        <w:tblCellMar>
          <w:left w:w="70" w:type="dxa"/>
          <w:right w:w="70" w:type="dxa"/>
        </w:tblCellMar>
        <w:tblLook w:val="0000" w:firstRow="0" w:lastRow="0" w:firstColumn="0" w:lastColumn="0" w:noHBand="0" w:noVBand="0"/>
      </w:tblPr>
      <w:tblGrid>
        <w:gridCol w:w="4370"/>
      </w:tblGrid>
      <w:tr w:rsidR="00286133" w:rsidRPr="00CB3BA8" w14:paraId="55049AB9" w14:textId="77777777" w:rsidTr="00EC015A">
        <w:trPr>
          <w:cantSplit/>
          <w:trHeight w:val="604"/>
        </w:trPr>
        <w:tc>
          <w:tcPr>
            <w:tcW w:w="4370" w:type="dxa"/>
          </w:tcPr>
          <w:p w14:paraId="05587DA6" w14:textId="77777777" w:rsidR="00286133" w:rsidRPr="008B4324" w:rsidRDefault="00286133" w:rsidP="00286133">
            <w:pPr>
              <w:pStyle w:val="Texto0"/>
              <w:spacing w:after="0" w:line="240" w:lineRule="auto"/>
              <w:ind w:firstLine="0"/>
              <w:jc w:val="center"/>
              <w:rPr>
                <w:rFonts w:ascii="Calibri" w:hAnsi="Calibri"/>
                <w:sz w:val="14"/>
                <w:szCs w:val="14"/>
              </w:rPr>
            </w:pPr>
            <w:r w:rsidRPr="008B4324">
              <w:rPr>
                <w:rFonts w:ascii="Calibri" w:hAnsi="Calibri"/>
                <w:sz w:val="14"/>
                <w:szCs w:val="14"/>
              </w:rPr>
              <w:t>ATENTAMENTE</w:t>
            </w:r>
          </w:p>
          <w:p w14:paraId="2ED8FA3C" w14:textId="77777777" w:rsidR="00286133" w:rsidRPr="008B4324" w:rsidRDefault="00286133" w:rsidP="00286133">
            <w:pPr>
              <w:pStyle w:val="Texto0"/>
              <w:spacing w:after="0" w:line="240" w:lineRule="auto"/>
              <w:ind w:firstLine="0"/>
              <w:jc w:val="center"/>
              <w:rPr>
                <w:rFonts w:ascii="Calibri" w:hAnsi="Calibri"/>
                <w:sz w:val="14"/>
                <w:szCs w:val="14"/>
              </w:rPr>
            </w:pPr>
            <w:r w:rsidRPr="008B4324">
              <w:rPr>
                <w:rFonts w:ascii="Calibri" w:hAnsi="Calibri"/>
                <w:sz w:val="14"/>
                <w:szCs w:val="14"/>
              </w:rPr>
              <w:t>________________(8)_____________</w:t>
            </w:r>
          </w:p>
        </w:tc>
      </w:tr>
    </w:tbl>
    <w:p w14:paraId="2CB09DA0"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b/>
          <w:sz w:val="12"/>
          <w:szCs w:val="12"/>
        </w:rPr>
        <w:t>*</w:t>
      </w:r>
      <w:r w:rsidRPr="008B4324">
        <w:rPr>
          <w:rFonts w:ascii="Calibri" w:hAnsi="Calibri"/>
          <w:sz w:val="12"/>
          <w:szCs w:val="12"/>
        </w:rPr>
        <w:t>Este porcentaje deberá adecuarse conforme a los incrementos previstos en la cuarta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celebran las dependencias y entidades de la Administración Pública Federal</w:t>
      </w:r>
    </w:p>
    <w:p w14:paraId="0E9BC49E" w14:textId="77777777" w:rsidR="00286133" w:rsidRPr="008B4324" w:rsidRDefault="00286133" w:rsidP="00286133">
      <w:pPr>
        <w:pStyle w:val="Texto0"/>
        <w:spacing w:after="0" w:line="240" w:lineRule="auto"/>
        <w:ind w:firstLine="0"/>
        <w:rPr>
          <w:rFonts w:ascii="Calibri" w:hAnsi="Calibri"/>
          <w:sz w:val="12"/>
          <w:szCs w:val="12"/>
        </w:rPr>
      </w:pPr>
    </w:p>
    <w:p w14:paraId="08D28B70" w14:textId="77777777" w:rsidR="00286133" w:rsidRPr="008B4324" w:rsidRDefault="00286133" w:rsidP="00286133">
      <w:pPr>
        <w:pStyle w:val="Texto0"/>
        <w:spacing w:after="0" w:line="240" w:lineRule="auto"/>
        <w:rPr>
          <w:rFonts w:ascii="Calibri" w:hAnsi="Calibri"/>
          <w:b/>
        </w:rPr>
      </w:pPr>
    </w:p>
    <w:p w14:paraId="103BF758" w14:textId="77777777" w:rsidR="00286133" w:rsidRDefault="00286133" w:rsidP="00286133">
      <w:pPr>
        <w:pStyle w:val="Texto0"/>
        <w:spacing w:after="0" w:line="240" w:lineRule="auto"/>
        <w:ind w:firstLine="0"/>
        <w:rPr>
          <w:rFonts w:ascii="Calibri" w:hAnsi="Calibri"/>
          <w:b/>
          <w:sz w:val="12"/>
          <w:szCs w:val="12"/>
        </w:rPr>
      </w:pPr>
      <w:r w:rsidRPr="008B4324">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678CB286" w14:textId="77777777" w:rsidR="00286133" w:rsidRPr="008B4324" w:rsidRDefault="00286133" w:rsidP="00286133">
      <w:pPr>
        <w:pStyle w:val="Texto0"/>
        <w:spacing w:after="0" w:line="240" w:lineRule="auto"/>
        <w:ind w:firstLine="0"/>
        <w:rPr>
          <w:rFonts w:ascii="Calibri" w:hAnsi="Calibri"/>
          <w:b/>
          <w:sz w:val="12"/>
          <w:szCs w:val="12"/>
        </w:rPr>
      </w:pPr>
    </w:p>
    <w:tbl>
      <w:tblPr>
        <w:tblW w:w="8712" w:type="dxa"/>
        <w:jc w:val="center"/>
        <w:tblLayout w:type="fixed"/>
        <w:tblCellMar>
          <w:left w:w="72" w:type="dxa"/>
          <w:right w:w="72" w:type="dxa"/>
        </w:tblCellMar>
        <w:tblLook w:val="0000" w:firstRow="0" w:lastRow="0" w:firstColumn="0" w:lastColumn="0" w:noHBand="0" w:noVBand="0"/>
      </w:tblPr>
      <w:tblGrid>
        <w:gridCol w:w="1085"/>
        <w:gridCol w:w="7627"/>
      </w:tblGrid>
      <w:tr w:rsidR="00286133" w:rsidRPr="00CB3BA8" w14:paraId="1B8F5A2C" w14:textId="77777777" w:rsidTr="006D3B73">
        <w:trPr>
          <w:trHeight w:val="144"/>
          <w:jc w:val="center"/>
        </w:trPr>
        <w:tc>
          <w:tcPr>
            <w:tcW w:w="1085" w:type="dxa"/>
            <w:tcBorders>
              <w:top w:val="single" w:sz="6" w:space="0" w:color="auto"/>
              <w:left w:val="single" w:sz="6" w:space="0" w:color="auto"/>
              <w:bottom w:val="single" w:sz="6" w:space="0" w:color="auto"/>
              <w:right w:val="single" w:sz="6" w:space="0" w:color="auto"/>
            </w:tcBorders>
            <w:shd w:val="clear" w:color="auto" w:fill="81E7FF"/>
            <w:noWrap/>
          </w:tcPr>
          <w:p w14:paraId="1BA9AA6E" w14:textId="77777777" w:rsidR="00286133" w:rsidRPr="008B4324" w:rsidRDefault="00286133" w:rsidP="00286133">
            <w:pPr>
              <w:pStyle w:val="Texto0"/>
              <w:spacing w:after="0" w:line="240" w:lineRule="auto"/>
              <w:ind w:firstLine="0"/>
              <w:jc w:val="center"/>
              <w:rPr>
                <w:rFonts w:ascii="Calibri" w:hAnsi="Calibri"/>
                <w:b/>
                <w:sz w:val="12"/>
                <w:szCs w:val="12"/>
              </w:rPr>
            </w:pPr>
            <w:r w:rsidRPr="008B4324">
              <w:rPr>
                <w:rFonts w:ascii="Calibri" w:hAnsi="Calibri"/>
                <w:b/>
                <w:sz w:val="12"/>
                <w:szCs w:val="12"/>
              </w:rPr>
              <w:t>NUMERO</w:t>
            </w:r>
          </w:p>
        </w:tc>
        <w:tc>
          <w:tcPr>
            <w:tcW w:w="7627" w:type="dxa"/>
            <w:tcBorders>
              <w:top w:val="single" w:sz="6" w:space="0" w:color="auto"/>
              <w:left w:val="single" w:sz="6" w:space="0" w:color="auto"/>
              <w:bottom w:val="single" w:sz="6" w:space="0" w:color="auto"/>
              <w:right w:val="single" w:sz="6" w:space="0" w:color="auto"/>
            </w:tcBorders>
            <w:shd w:val="clear" w:color="auto" w:fill="81E7FF"/>
          </w:tcPr>
          <w:p w14:paraId="56FBF914" w14:textId="77777777" w:rsidR="00286133" w:rsidRPr="008B4324" w:rsidRDefault="00286133" w:rsidP="00286133">
            <w:pPr>
              <w:pStyle w:val="Texto0"/>
              <w:spacing w:after="0" w:line="240" w:lineRule="auto"/>
              <w:ind w:firstLine="0"/>
              <w:jc w:val="center"/>
              <w:rPr>
                <w:rFonts w:ascii="Calibri" w:hAnsi="Calibri"/>
                <w:b/>
                <w:sz w:val="12"/>
                <w:szCs w:val="12"/>
              </w:rPr>
            </w:pPr>
            <w:r w:rsidRPr="008B4324">
              <w:rPr>
                <w:rFonts w:ascii="Calibri" w:hAnsi="Calibri"/>
                <w:b/>
                <w:sz w:val="12"/>
                <w:szCs w:val="12"/>
              </w:rPr>
              <w:t>DESCRIPCIÓN</w:t>
            </w:r>
          </w:p>
        </w:tc>
      </w:tr>
      <w:tr w:rsidR="00286133" w:rsidRPr="00CB3BA8" w14:paraId="0C3E4AC7" w14:textId="77777777" w:rsidTr="00EC015A">
        <w:trPr>
          <w:trHeight w:val="140"/>
          <w:jc w:val="center"/>
        </w:trPr>
        <w:tc>
          <w:tcPr>
            <w:tcW w:w="1085" w:type="dxa"/>
            <w:tcBorders>
              <w:top w:val="single" w:sz="6" w:space="0" w:color="auto"/>
              <w:left w:val="single" w:sz="6" w:space="0" w:color="auto"/>
              <w:bottom w:val="single" w:sz="6" w:space="0" w:color="auto"/>
              <w:right w:val="single" w:sz="6" w:space="0" w:color="auto"/>
            </w:tcBorders>
          </w:tcPr>
          <w:p w14:paraId="6582FEA8"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1</w:t>
            </w:r>
          </w:p>
        </w:tc>
        <w:tc>
          <w:tcPr>
            <w:tcW w:w="7627" w:type="dxa"/>
            <w:tcBorders>
              <w:top w:val="single" w:sz="6" w:space="0" w:color="auto"/>
              <w:left w:val="single" w:sz="6" w:space="0" w:color="auto"/>
              <w:bottom w:val="single" w:sz="6" w:space="0" w:color="auto"/>
              <w:right w:val="single" w:sz="6" w:space="0" w:color="auto"/>
            </w:tcBorders>
          </w:tcPr>
          <w:p w14:paraId="6D706778"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Señalar la fecha de suscripción del documento.</w:t>
            </w:r>
          </w:p>
        </w:tc>
      </w:tr>
      <w:tr w:rsidR="00286133" w:rsidRPr="00CB3BA8" w14:paraId="3AA1DBA4" w14:textId="77777777" w:rsidTr="00EC015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4CC76239"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2</w:t>
            </w:r>
          </w:p>
        </w:tc>
        <w:tc>
          <w:tcPr>
            <w:tcW w:w="7627" w:type="dxa"/>
            <w:tcBorders>
              <w:top w:val="single" w:sz="6" w:space="0" w:color="auto"/>
              <w:left w:val="single" w:sz="6" w:space="0" w:color="auto"/>
              <w:bottom w:val="single" w:sz="6" w:space="0" w:color="auto"/>
              <w:right w:val="single" w:sz="6" w:space="0" w:color="auto"/>
            </w:tcBorders>
          </w:tcPr>
          <w:p w14:paraId="18100BD0"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Anotar el nombre de la dependencia o entidad que convoca o invita.</w:t>
            </w:r>
          </w:p>
        </w:tc>
      </w:tr>
      <w:tr w:rsidR="00286133" w:rsidRPr="00CB3BA8" w14:paraId="01825B63" w14:textId="77777777" w:rsidTr="00EC015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6E73FB71"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3</w:t>
            </w:r>
          </w:p>
        </w:tc>
        <w:tc>
          <w:tcPr>
            <w:tcW w:w="7627" w:type="dxa"/>
            <w:tcBorders>
              <w:top w:val="single" w:sz="6" w:space="0" w:color="auto"/>
              <w:left w:val="single" w:sz="6" w:space="0" w:color="auto"/>
              <w:bottom w:val="single" w:sz="6" w:space="0" w:color="auto"/>
              <w:right w:val="single" w:sz="6" w:space="0" w:color="auto"/>
            </w:tcBorders>
          </w:tcPr>
          <w:p w14:paraId="72820839"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Precisar el procedimiento de contratación de que se trate, Licitación pública o invitación a cuando menos tres personas.</w:t>
            </w:r>
          </w:p>
        </w:tc>
      </w:tr>
      <w:tr w:rsidR="00286133" w:rsidRPr="00CB3BA8" w14:paraId="4C3697DF" w14:textId="77777777" w:rsidTr="00EC015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00F88F01"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4</w:t>
            </w:r>
          </w:p>
        </w:tc>
        <w:tc>
          <w:tcPr>
            <w:tcW w:w="7627" w:type="dxa"/>
            <w:tcBorders>
              <w:top w:val="single" w:sz="6" w:space="0" w:color="auto"/>
              <w:left w:val="single" w:sz="6" w:space="0" w:color="auto"/>
              <w:bottom w:val="single" w:sz="6" w:space="0" w:color="auto"/>
              <w:right w:val="single" w:sz="6" w:space="0" w:color="auto"/>
            </w:tcBorders>
          </w:tcPr>
          <w:p w14:paraId="5A92C904"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Indicar el número respectivo.</w:t>
            </w:r>
          </w:p>
        </w:tc>
      </w:tr>
      <w:tr w:rsidR="00286133" w:rsidRPr="00CB3BA8" w14:paraId="31E1730B" w14:textId="77777777" w:rsidTr="00EC015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656D2971"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5</w:t>
            </w:r>
          </w:p>
        </w:tc>
        <w:tc>
          <w:tcPr>
            <w:tcW w:w="7627" w:type="dxa"/>
            <w:tcBorders>
              <w:top w:val="single" w:sz="6" w:space="0" w:color="auto"/>
              <w:left w:val="single" w:sz="6" w:space="0" w:color="auto"/>
              <w:bottom w:val="single" w:sz="6" w:space="0" w:color="auto"/>
              <w:right w:val="single" w:sz="6" w:space="0" w:color="auto"/>
            </w:tcBorders>
          </w:tcPr>
          <w:p w14:paraId="27DBAF51"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Citar el nombre o razón social o denominación de la empresa licitante.</w:t>
            </w:r>
          </w:p>
        </w:tc>
      </w:tr>
      <w:tr w:rsidR="00286133" w:rsidRPr="00CB3BA8" w14:paraId="1A13FDDA" w14:textId="77777777" w:rsidTr="00EC015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310744D0"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6</w:t>
            </w:r>
          </w:p>
        </w:tc>
        <w:tc>
          <w:tcPr>
            <w:tcW w:w="7627" w:type="dxa"/>
            <w:tcBorders>
              <w:top w:val="single" w:sz="6" w:space="0" w:color="auto"/>
              <w:left w:val="single" w:sz="6" w:space="0" w:color="auto"/>
              <w:bottom w:val="single" w:sz="6" w:space="0" w:color="auto"/>
              <w:right w:val="single" w:sz="6" w:space="0" w:color="auto"/>
            </w:tcBorders>
          </w:tcPr>
          <w:p w14:paraId="7EE7B4E7"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Señalar el número de partida que corresponda.</w:t>
            </w:r>
          </w:p>
        </w:tc>
      </w:tr>
      <w:tr w:rsidR="00286133" w:rsidRPr="00CB3BA8" w14:paraId="4E55766E" w14:textId="77777777" w:rsidTr="00192B2D">
        <w:trPr>
          <w:trHeight w:val="204"/>
          <w:jc w:val="center"/>
        </w:trPr>
        <w:tc>
          <w:tcPr>
            <w:tcW w:w="1085" w:type="dxa"/>
            <w:tcBorders>
              <w:top w:val="single" w:sz="6" w:space="0" w:color="auto"/>
              <w:left w:val="single" w:sz="6" w:space="0" w:color="auto"/>
              <w:bottom w:val="single" w:sz="6" w:space="0" w:color="auto"/>
              <w:right w:val="single" w:sz="6" w:space="0" w:color="auto"/>
            </w:tcBorders>
          </w:tcPr>
          <w:p w14:paraId="0BFE5875"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7</w:t>
            </w:r>
          </w:p>
        </w:tc>
        <w:tc>
          <w:tcPr>
            <w:tcW w:w="7627" w:type="dxa"/>
            <w:tcBorders>
              <w:top w:val="single" w:sz="6" w:space="0" w:color="auto"/>
              <w:left w:val="single" w:sz="6" w:space="0" w:color="auto"/>
              <w:bottom w:val="single" w:sz="6" w:space="0" w:color="auto"/>
              <w:right w:val="single" w:sz="6" w:space="0" w:color="auto"/>
            </w:tcBorders>
          </w:tcPr>
          <w:p w14:paraId="37944630"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 xml:space="preserve">Establecer el porcentaje correspondiente al Capítulo III, de los casos de excepción al contenido nacional, de las </w:t>
            </w:r>
            <w:r w:rsidRPr="00735144">
              <w:rPr>
                <w:rFonts w:ascii="Calibri" w:hAnsi="Calibri"/>
                <w:sz w:val="12"/>
                <w:szCs w:val="12"/>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tc>
      </w:tr>
      <w:tr w:rsidR="00286133" w:rsidRPr="00CB3BA8" w14:paraId="70C92A47" w14:textId="77777777" w:rsidTr="00EC015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3FAD2F61"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8</w:t>
            </w:r>
          </w:p>
        </w:tc>
        <w:tc>
          <w:tcPr>
            <w:tcW w:w="7627" w:type="dxa"/>
            <w:tcBorders>
              <w:top w:val="single" w:sz="6" w:space="0" w:color="auto"/>
              <w:left w:val="single" w:sz="6" w:space="0" w:color="auto"/>
              <w:bottom w:val="single" w:sz="6" w:space="0" w:color="auto"/>
              <w:right w:val="single" w:sz="6" w:space="0" w:color="auto"/>
            </w:tcBorders>
          </w:tcPr>
          <w:p w14:paraId="71FF78C6"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Anotar el nombre y firma del representante de la empresa licitante.</w:t>
            </w:r>
          </w:p>
        </w:tc>
      </w:tr>
    </w:tbl>
    <w:p w14:paraId="7067EACA" w14:textId="77777777" w:rsidR="00286133" w:rsidRPr="008B4324" w:rsidRDefault="00286133" w:rsidP="00286133">
      <w:pPr>
        <w:pStyle w:val="Texto0"/>
        <w:spacing w:after="0" w:line="240" w:lineRule="auto"/>
        <w:ind w:firstLine="289"/>
        <w:rPr>
          <w:rFonts w:ascii="Calibri" w:hAnsi="Calibri"/>
          <w:b/>
          <w:sz w:val="6"/>
          <w:szCs w:val="6"/>
        </w:rPr>
      </w:pPr>
    </w:p>
    <w:p w14:paraId="5DA7311B" w14:textId="77777777" w:rsidR="00286133" w:rsidRDefault="00286133" w:rsidP="00286133">
      <w:pPr>
        <w:pStyle w:val="Texto0"/>
        <w:spacing w:after="0" w:line="240" w:lineRule="auto"/>
        <w:ind w:firstLine="289"/>
        <w:rPr>
          <w:rFonts w:ascii="Calibri" w:hAnsi="Calibri"/>
          <w:sz w:val="12"/>
          <w:szCs w:val="12"/>
        </w:rPr>
      </w:pPr>
      <w:r w:rsidRPr="008B4324">
        <w:rPr>
          <w:rFonts w:ascii="Calibri" w:hAnsi="Calibri"/>
          <w:b/>
          <w:sz w:val="12"/>
          <w:szCs w:val="12"/>
        </w:rPr>
        <w:t xml:space="preserve">NOTA: </w:t>
      </w:r>
      <w:r w:rsidRPr="008B4324">
        <w:rPr>
          <w:rFonts w:ascii="Calibri" w:hAnsi="Calibri"/>
          <w:sz w:val="12"/>
          <w:szCs w:val="12"/>
        </w:rPr>
        <w:t>Si el licitante es una persona física, se podrá ajustar el presente formato en su parte conducente.</w:t>
      </w:r>
    </w:p>
    <w:p w14:paraId="7213BE09" w14:textId="77777777" w:rsidR="00286133" w:rsidRDefault="00286133" w:rsidP="00286133">
      <w:pPr>
        <w:pStyle w:val="Texto0"/>
        <w:spacing w:after="0" w:line="240" w:lineRule="auto"/>
        <w:ind w:firstLine="289"/>
        <w:rPr>
          <w:rFonts w:ascii="Calibri" w:hAnsi="Calibri"/>
          <w:sz w:val="12"/>
          <w:szCs w:val="12"/>
        </w:rPr>
      </w:pPr>
    </w:p>
    <w:p w14:paraId="7A6E4851" w14:textId="77777777" w:rsidR="00286133" w:rsidRDefault="00286133" w:rsidP="00286133">
      <w:pPr>
        <w:pStyle w:val="Texto0"/>
        <w:spacing w:after="0" w:line="240" w:lineRule="auto"/>
        <w:ind w:firstLine="289"/>
        <w:rPr>
          <w:rFonts w:ascii="Calibri" w:hAnsi="Calibri"/>
          <w:sz w:val="12"/>
          <w:szCs w:val="12"/>
        </w:rPr>
      </w:pPr>
    </w:p>
    <w:p w14:paraId="73D93EBD" w14:textId="77777777" w:rsidR="00286133" w:rsidRDefault="00286133" w:rsidP="00286133">
      <w:pPr>
        <w:pStyle w:val="Texto0"/>
        <w:spacing w:after="0" w:line="240" w:lineRule="auto"/>
        <w:ind w:firstLine="289"/>
        <w:rPr>
          <w:rFonts w:ascii="Calibri" w:hAnsi="Calibri"/>
          <w:sz w:val="12"/>
          <w:szCs w:val="12"/>
        </w:rPr>
      </w:pPr>
    </w:p>
    <w:p w14:paraId="7048C77A" w14:textId="77777777" w:rsidR="00286133" w:rsidRDefault="00286133" w:rsidP="00286133">
      <w:pPr>
        <w:pStyle w:val="Texto0"/>
        <w:spacing w:after="0" w:line="240" w:lineRule="auto"/>
        <w:ind w:firstLine="289"/>
        <w:rPr>
          <w:rFonts w:ascii="Calibri" w:hAnsi="Calibri"/>
          <w:sz w:val="12"/>
          <w:szCs w:val="12"/>
        </w:rPr>
      </w:pPr>
    </w:p>
    <w:p w14:paraId="33198609" w14:textId="77777777" w:rsidR="00286133" w:rsidRDefault="00286133" w:rsidP="00286133">
      <w:pPr>
        <w:pStyle w:val="Texto0"/>
        <w:spacing w:after="0" w:line="240" w:lineRule="auto"/>
        <w:ind w:firstLine="289"/>
        <w:rPr>
          <w:rFonts w:ascii="Calibri" w:hAnsi="Calibri"/>
          <w:sz w:val="12"/>
          <w:szCs w:val="12"/>
        </w:rPr>
      </w:pPr>
    </w:p>
    <w:p w14:paraId="7537E4B4" w14:textId="77777777" w:rsidR="00286133" w:rsidRDefault="00286133" w:rsidP="00286133">
      <w:pPr>
        <w:pStyle w:val="Texto0"/>
        <w:spacing w:after="0" w:line="240" w:lineRule="auto"/>
        <w:ind w:firstLine="289"/>
        <w:rPr>
          <w:rFonts w:ascii="Calibri" w:hAnsi="Calibri"/>
          <w:sz w:val="12"/>
          <w:szCs w:val="12"/>
        </w:rPr>
      </w:pPr>
    </w:p>
    <w:p w14:paraId="7C4DBAA2" w14:textId="77777777" w:rsidR="00286133" w:rsidRDefault="00286133" w:rsidP="00286133">
      <w:pPr>
        <w:pStyle w:val="Texto0"/>
        <w:spacing w:after="0" w:line="240" w:lineRule="auto"/>
        <w:ind w:firstLine="289"/>
        <w:rPr>
          <w:rFonts w:ascii="Calibri" w:hAnsi="Calibri"/>
          <w:sz w:val="12"/>
          <w:szCs w:val="12"/>
        </w:rPr>
      </w:pPr>
    </w:p>
    <w:p w14:paraId="4CFDD2C2" w14:textId="77777777" w:rsidR="00286133" w:rsidRDefault="00286133" w:rsidP="00286133">
      <w:pPr>
        <w:pStyle w:val="Texto0"/>
        <w:spacing w:after="0" w:line="240" w:lineRule="auto"/>
        <w:ind w:firstLine="289"/>
        <w:rPr>
          <w:rFonts w:ascii="Calibri" w:hAnsi="Calibri"/>
          <w:sz w:val="12"/>
          <w:szCs w:val="12"/>
        </w:rPr>
      </w:pPr>
    </w:p>
    <w:p w14:paraId="408B4AB2" w14:textId="77777777" w:rsidR="00286133" w:rsidRDefault="00286133" w:rsidP="00286133">
      <w:pPr>
        <w:pStyle w:val="Texto0"/>
        <w:spacing w:after="0" w:line="240" w:lineRule="auto"/>
        <w:ind w:firstLine="289"/>
        <w:rPr>
          <w:rFonts w:ascii="Calibri" w:hAnsi="Calibri"/>
          <w:sz w:val="12"/>
          <w:szCs w:val="12"/>
        </w:rPr>
      </w:pPr>
    </w:p>
    <w:p w14:paraId="3ABD6FEC" w14:textId="77777777" w:rsidR="00286133" w:rsidRDefault="00286133" w:rsidP="00286133">
      <w:pPr>
        <w:pStyle w:val="Texto0"/>
        <w:spacing w:after="0" w:line="240" w:lineRule="auto"/>
        <w:ind w:firstLine="289"/>
        <w:rPr>
          <w:rFonts w:ascii="Calibri" w:hAnsi="Calibri"/>
          <w:sz w:val="12"/>
          <w:szCs w:val="12"/>
        </w:rPr>
      </w:pPr>
    </w:p>
    <w:p w14:paraId="107B81BC" w14:textId="77777777" w:rsidR="00E45796" w:rsidRDefault="00E45796" w:rsidP="00286133">
      <w:pPr>
        <w:pStyle w:val="Texto0"/>
        <w:spacing w:after="0" w:line="240" w:lineRule="auto"/>
        <w:ind w:firstLine="289"/>
        <w:rPr>
          <w:rFonts w:ascii="Calibri" w:hAnsi="Calibri"/>
          <w:sz w:val="12"/>
          <w:szCs w:val="12"/>
        </w:rPr>
      </w:pPr>
    </w:p>
    <w:p w14:paraId="6D2CCA55" w14:textId="77777777" w:rsidR="00A63537" w:rsidRDefault="00A63537" w:rsidP="00286133">
      <w:pPr>
        <w:pStyle w:val="Texto0"/>
        <w:spacing w:after="0" w:line="240" w:lineRule="auto"/>
        <w:ind w:firstLine="289"/>
        <w:rPr>
          <w:rFonts w:ascii="Calibri" w:hAnsi="Calibri"/>
          <w:sz w:val="12"/>
          <w:szCs w:val="12"/>
        </w:rPr>
      </w:pPr>
    </w:p>
    <w:p w14:paraId="1295BE95" w14:textId="77777777" w:rsidR="00286133" w:rsidRPr="008B4324" w:rsidRDefault="00286133" w:rsidP="006D3B73">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Calibri" w:hAnsi="Calibri"/>
          <w:b/>
          <w:bCs/>
          <w:sz w:val="22"/>
          <w:szCs w:val="22"/>
        </w:rPr>
      </w:pPr>
      <w:r w:rsidRPr="008B4324">
        <w:rPr>
          <w:rFonts w:ascii="Calibri" w:hAnsi="Calibri"/>
          <w:b/>
          <w:bCs/>
          <w:sz w:val="22"/>
          <w:szCs w:val="22"/>
        </w:rPr>
        <w:lastRenderedPageBreak/>
        <w:t xml:space="preserve">ANEXO </w:t>
      </w:r>
      <w:r>
        <w:rPr>
          <w:rFonts w:ascii="Calibri" w:hAnsi="Calibri"/>
          <w:b/>
          <w:bCs/>
          <w:sz w:val="22"/>
          <w:szCs w:val="22"/>
        </w:rPr>
        <w:t>9-</w:t>
      </w:r>
      <w:r w:rsidRPr="008B4324">
        <w:rPr>
          <w:rFonts w:ascii="Calibri" w:hAnsi="Calibri"/>
          <w:b/>
          <w:bCs/>
          <w:sz w:val="22"/>
          <w:szCs w:val="22"/>
        </w:rPr>
        <w:t>A</w:t>
      </w:r>
    </w:p>
    <w:p w14:paraId="15BD0AE9" w14:textId="77777777" w:rsidR="00286133" w:rsidRPr="008B4324" w:rsidRDefault="00286133" w:rsidP="00286133">
      <w:pPr>
        <w:pStyle w:val="Default"/>
        <w:jc w:val="center"/>
        <w:rPr>
          <w:rFonts w:ascii="Calibri" w:hAnsi="Calibri"/>
          <w:b/>
          <w:bCs/>
          <w:sz w:val="22"/>
          <w:szCs w:val="22"/>
        </w:rPr>
      </w:pPr>
      <w:r w:rsidRPr="008B4324">
        <w:rPr>
          <w:rFonts w:ascii="Calibri" w:hAnsi="Calibri"/>
          <w:b/>
          <w:bCs/>
          <w:sz w:val="22"/>
          <w:szCs w:val="22"/>
        </w:rPr>
        <w:t>BIENES NACIONALES CON REGLAS DE ORIGEN</w:t>
      </w:r>
    </w:p>
    <w:p w14:paraId="105849A4" w14:textId="77777777" w:rsidR="00286133" w:rsidRPr="008B4324" w:rsidRDefault="00286133" w:rsidP="00286133">
      <w:pPr>
        <w:pStyle w:val="Default"/>
        <w:jc w:val="center"/>
        <w:rPr>
          <w:rFonts w:ascii="Calibri" w:hAnsi="Calibri"/>
          <w:b/>
          <w:bCs/>
          <w:sz w:val="22"/>
          <w:szCs w:val="22"/>
        </w:rPr>
      </w:pPr>
    </w:p>
    <w:p w14:paraId="260DC683" w14:textId="77777777" w:rsidR="00286133" w:rsidRPr="008B4324" w:rsidRDefault="00286133" w:rsidP="00286133">
      <w:pPr>
        <w:pStyle w:val="Ttulo"/>
        <w:jc w:val="both"/>
        <w:rPr>
          <w:rFonts w:ascii="Calibri" w:eastAsia="Calibri" w:hAnsi="Calibri"/>
          <w:color w:val="000000"/>
          <w:sz w:val="18"/>
          <w:szCs w:val="18"/>
          <w:lang w:eastAsia="en-US"/>
        </w:rPr>
      </w:pPr>
      <w:bookmarkStart w:id="5" w:name="_Toc303847772"/>
      <w:r w:rsidRPr="008B4324">
        <w:rPr>
          <w:rFonts w:ascii="Calibri" w:eastAsia="Calibri" w:hAnsi="Calibri"/>
          <w:color w:val="000000"/>
          <w:sz w:val="18"/>
          <w:szCs w:val="18"/>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bookmarkEnd w:id="5"/>
    </w:p>
    <w:p w14:paraId="79855053" w14:textId="77777777" w:rsidR="00286133" w:rsidRPr="008B4324" w:rsidRDefault="00286133" w:rsidP="00286133">
      <w:pPr>
        <w:jc w:val="center"/>
        <w:rPr>
          <w:rFonts w:ascii="Calibri" w:hAnsi="Calibri" w:cs="Arial"/>
          <w:b/>
          <w:bCs/>
          <w:i/>
          <w:iCs/>
          <w:sz w:val="18"/>
          <w:szCs w:val="18"/>
          <w:lang w:val="es-MX"/>
        </w:rPr>
      </w:pPr>
    </w:p>
    <w:p w14:paraId="0A677DF6" w14:textId="77777777" w:rsidR="00286133" w:rsidRPr="008B4324" w:rsidRDefault="00286133" w:rsidP="00286133">
      <w:pPr>
        <w:jc w:val="center"/>
        <w:rPr>
          <w:rFonts w:ascii="Calibri" w:hAnsi="Calibri" w:cs="Arial"/>
          <w:b/>
          <w:bCs/>
          <w:i/>
          <w:iCs/>
          <w:sz w:val="18"/>
          <w:szCs w:val="18"/>
          <w:lang w:val="es-MX"/>
        </w:rPr>
      </w:pPr>
      <w:r w:rsidRPr="008B4324">
        <w:rPr>
          <w:rFonts w:ascii="Calibri" w:hAnsi="Calibri" w:cs="Arial"/>
          <w:b/>
          <w:bCs/>
          <w:i/>
          <w:iCs/>
          <w:sz w:val="18"/>
          <w:szCs w:val="18"/>
          <w:lang w:val="es-MX"/>
        </w:rPr>
        <w:t xml:space="preserve"> (En papel con membrete de la empresa, o bien con su nombre o razón social impreso)</w:t>
      </w:r>
    </w:p>
    <w:p w14:paraId="3F57F8F2" w14:textId="77777777" w:rsidR="00286133" w:rsidRPr="008B4324" w:rsidRDefault="00286133" w:rsidP="00286133">
      <w:pPr>
        <w:jc w:val="center"/>
        <w:rPr>
          <w:rFonts w:ascii="Calibri" w:hAnsi="Calibri" w:cs="Arial"/>
          <w:sz w:val="18"/>
          <w:szCs w:val="18"/>
          <w:lang w:val="es-MX"/>
        </w:rPr>
      </w:pPr>
    </w:p>
    <w:p w14:paraId="2CF626B2" w14:textId="77777777" w:rsidR="00286133" w:rsidRPr="008B4324" w:rsidRDefault="00286133" w:rsidP="00286133">
      <w:pPr>
        <w:jc w:val="center"/>
        <w:rPr>
          <w:rFonts w:ascii="Calibri" w:hAnsi="Calibri" w:cs="Arial"/>
          <w:sz w:val="18"/>
          <w:szCs w:val="18"/>
          <w:lang w:val="es-MX"/>
        </w:rPr>
      </w:pPr>
    </w:p>
    <w:p w14:paraId="7A3738C7" w14:textId="77777777" w:rsidR="00286133" w:rsidRPr="008B4324" w:rsidRDefault="00286133" w:rsidP="00286133">
      <w:pPr>
        <w:pStyle w:val="Texto0"/>
        <w:spacing w:after="0" w:line="240" w:lineRule="auto"/>
        <w:ind w:firstLine="0"/>
        <w:jc w:val="right"/>
        <w:rPr>
          <w:rFonts w:ascii="Calibri" w:hAnsi="Calibri"/>
          <w:szCs w:val="23"/>
        </w:rPr>
      </w:pPr>
      <w:r w:rsidRPr="008B4324">
        <w:rPr>
          <w:rFonts w:ascii="Calibri" w:hAnsi="Calibri"/>
          <w:szCs w:val="23"/>
        </w:rPr>
        <w:t xml:space="preserve">____ de_______________ </w:t>
      </w:r>
      <w:proofErr w:type="spellStart"/>
      <w:r w:rsidRPr="008B4324">
        <w:rPr>
          <w:rFonts w:ascii="Calibri" w:hAnsi="Calibri"/>
          <w:szCs w:val="23"/>
        </w:rPr>
        <w:t>de</w:t>
      </w:r>
      <w:proofErr w:type="spellEnd"/>
      <w:r w:rsidRPr="008B4324">
        <w:rPr>
          <w:rFonts w:ascii="Calibri" w:hAnsi="Calibri"/>
          <w:szCs w:val="23"/>
        </w:rPr>
        <w:t xml:space="preserve"> ______ (1)</w:t>
      </w:r>
    </w:p>
    <w:p w14:paraId="338A1A63" w14:textId="77777777" w:rsidR="00286133" w:rsidRPr="008B4324" w:rsidRDefault="00286133" w:rsidP="00286133">
      <w:pPr>
        <w:pStyle w:val="Texto0"/>
        <w:spacing w:after="0" w:line="240" w:lineRule="auto"/>
        <w:ind w:firstLine="0"/>
        <w:rPr>
          <w:rFonts w:ascii="Calibri" w:hAnsi="Calibri"/>
          <w:szCs w:val="23"/>
        </w:rPr>
      </w:pPr>
      <w:r w:rsidRPr="008B4324">
        <w:rPr>
          <w:rFonts w:ascii="Calibri" w:hAnsi="Calibri"/>
          <w:szCs w:val="23"/>
        </w:rPr>
        <w:t>________(2)____________</w:t>
      </w:r>
    </w:p>
    <w:p w14:paraId="5423179D" w14:textId="77777777" w:rsidR="00286133" w:rsidRPr="008B4324" w:rsidRDefault="00286133" w:rsidP="00286133">
      <w:pPr>
        <w:pStyle w:val="Texto0"/>
        <w:spacing w:after="0" w:line="240" w:lineRule="auto"/>
        <w:ind w:firstLine="0"/>
        <w:rPr>
          <w:rFonts w:ascii="Calibri" w:hAnsi="Calibri"/>
          <w:szCs w:val="23"/>
        </w:rPr>
      </w:pPr>
      <w:r w:rsidRPr="008B4324">
        <w:rPr>
          <w:rFonts w:ascii="Calibri" w:hAnsi="Calibri"/>
          <w:szCs w:val="23"/>
        </w:rPr>
        <w:t>PRESENTE.</w:t>
      </w:r>
    </w:p>
    <w:p w14:paraId="614DBF18" w14:textId="77777777" w:rsidR="00286133" w:rsidRPr="008B4324" w:rsidRDefault="00286133" w:rsidP="00286133">
      <w:pPr>
        <w:pStyle w:val="Texto0"/>
        <w:spacing w:after="0" w:line="240" w:lineRule="auto"/>
        <w:ind w:firstLine="0"/>
        <w:rPr>
          <w:rFonts w:ascii="Calibri" w:hAnsi="Calibri"/>
        </w:rPr>
      </w:pPr>
      <w:r w:rsidRPr="008B4324">
        <w:rPr>
          <w:rFonts w:ascii="Calibri" w:hAnsi="Calibri"/>
        </w:rPr>
        <w:t>Me refiero al procedimiento _________(3)_________ No._____(4)____ en el que mi representada, la empresa __________________(5)_____________participa a través de la presente propuesta.</w:t>
      </w:r>
    </w:p>
    <w:p w14:paraId="7EA8EC7B" w14:textId="77777777" w:rsidR="00286133" w:rsidRPr="008B4324" w:rsidRDefault="00286133" w:rsidP="00286133">
      <w:pPr>
        <w:pStyle w:val="Texto0"/>
        <w:spacing w:after="0" w:line="240" w:lineRule="auto"/>
        <w:ind w:firstLine="0"/>
        <w:rPr>
          <w:rFonts w:ascii="Calibri" w:hAnsi="Calibri"/>
        </w:rPr>
      </w:pPr>
      <w:r w:rsidRPr="008B4324">
        <w:rPr>
          <w:rFonts w:ascii="Calibri" w:hAnsi="Calibri"/>
        </w:rPr>
        <w:t>Sobre el particular, y en los términos de lo previsto en las</w:t>
      </w:r>
      <w:r w:rsidRPr="008B4324">
        <w:rPr>
          <w:rFonts w:ascii="Calibri" w:hAnsi="Calibri"/>
          <w:i/>
        </w:rPr>
        <w:t xml:space="preserve"> “Reglas para la celebración de licitaciones públicas internacionales bajo la cobertura de tratados de libre comercio suscritos por los Estados Unidos Mexicanos”</w:t>
      </w:r>
      <w:r w:rsidRPr="008B4324">
        <w:rPr>
          <w:rFonts w:ascii="Calibri" w:hAnsi="Calibri"/>
        </w:rPr>
        <w:t>, el que suscribe manifiesta bajo protesta de decir verdad que, en el supuesto de que me sea adjudicado el contrato respectivo, el (la totalidad de los) bien(es) que oferto, con la marca y/o modelo indicado en mi proposición, bajo la partida(s) número ____(6)_____, son originarios de México y cumplen con la regla de origen aplicable en materia de contratación pública de conformidad con el Tratado de Libre Comercio _______(7)______.</w:t>
      </w:r>
    </w:p>
    <w:p w14:paraId="3185390C" w14:textId="77777777" w:rsidR="00286133" w:rsidRPr="008B4324" w:rsidRDefault="00286133" w:rsidP="00286133">
      <w:pPr>
        <w:pStyle w:val="Texto0"/>
        <w:spacing w:after="0" w:line="240" w:lineRule="auto"/>
        <w:ind w:firstLine="0"/>
        <w:rPr>
          <w:rFonts w:ascii="Calibri" w:hAnsi="Calibri"/>
        </w:rPr>
      </w:pPr>
      <w:r w:rsidRPr="008B4324">
        <w:rPr>
          <w:rFonts w:ascii="Calibri" w:hAnsi="Calibri"/>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5072" w:type="dxa"/>
        <w:tblInd w:w="1870" w:type="dxa"/>
        <w:tblLayout w:type="fixed"/>
        <w:tblCellMar>
          <w:left w:w="70" w:type="dxa"/>
          <w:right w:w="70" w:type="dxa"/>
        </w:tblCellMar>
        <w:tblLook w:val="0000" w:firstRow="0" w:lastRow="0" w:firstColumn="0" w:lastColumn="0" w:noHBand="0" w:noVBand="0"/>
      </w:tblPr>
      <w:tblGrid>
        <w:gridCol w:w="5072"/>
      </w:tblGrid>
      <w:tr w:rsidR="00286133" w:rsidRPr="00CB3BA8" w14:paraId="43B8A05B" w14:textId="77777777" w:rsidTr="00EC015A">
        <w:trPr>
          <w:trHeight w:val="102"/>
        </w:trPr>
        <w:tc>
          <w:tcPr>
            <w:tcW w:w="5072" w:type="dxa"/>
            <w:noWrap/>
          </w:tcPr>
          <w:p w14:paraId="5EEA5FB1" w14:textId="77777777" w:rsidR="00286133" w:rsidRPr="008B4324" w:rsidRDefault="00286133" w:rsidP="00286133">
            <w:pPr>
              <w:pStyle w:val="Texto0"/>
              <w:spacing w:after="0" w:line="240" w:lineRule="auto"/>
              <w:ind w:firstLine="0"/>
              <w:jc w:val="center"/>
              <w:rPr>
                <w:rFonts w:ascii="Calibri" w:hAnsi="Calibri"/>
                <w:szCs w:val="23"/>
              </w:rPr>
            </w:pPr>
            <w:r w:rsidRPr="008B4324">
              <w:rPr>
                <w:rFonts w:ascii="Calibri" w:hAnsi="Calibri"/>
                <w:szCs w:val="23"/>
              </w:rPr>
              <w:t>ATENTAMENTE</w:t>
            </w:r>
          </w:p>
          <w:p w14:paraId="6065FD70" w14:textId="77777777" w:rsidR="00286133" w:rsidRPr="008B4324" w:rsidRDefault="00286133" w:rsidP="00286133">
            <w:pPr>
              <w:pStyle w:val="Texto0"/>
              <w:spacing w:after="0" w:line="240" w:lineRule="auto"/>
              <w:ind w:firstLine="0"/>
              <w:jc w:val="center"/>
              <w:rPr>
                <w:rFonts w:ascii="Calibri" w:hAnsi="Calibri"/>
                <w:szCs w:val="23"/>
              </w:rPr>
            </w:pPr>
            <w:r w:rsidRPr="008B4324">
              <w:rPr>
                <w:rFonts w:ascii="Calibri" w:hAnsi="Calibri"/>
                <w:szCs w:val="23"/>
              </w:rPr>
              <w:t>______________(8)______________</w:t>
            </w:r>
          </w:p>
        </w:tc>
      </w:tr>
    </w:tbl>
    <w:p w14:paraId="1CECA7C4" w14:textId="77777777" w:rsidR="00286133" w:rsidRDefault="00286133" w:rsidP="00286133">
      <w:pPr>
        <w:pStyle w:val="Texto0"/>
        <w:spacing w:after="0" w:line="240" w:lineRule="auto"/>
        <w:ind w:firstLine="0"/>
        <w:rPr>
          <w:rFonts w:ascii="Calibri" w:hAnsi="Calibri"/>
          <w:b/>
        </w:rPr>
      </w:pPr>
    </w:p>
    <w:p w14:paraId="3DECC27A" w14:textId="77777777" w:rsidR="00286133" w:rsidRPr="008B4324" w:rsidRDefault="00286133" w:rsidP="00286133">
      <w:pPr>
        <w:pStyle w:val="Texto0"/>
        <w:spacing w:after="0" w:line="240" w:lineRule="auto"/>
        <w:ind w:firstLine="0"/>
        <w:rPr>
          <w:rFonts w:ascii="Calibri" w:hAnsi="Calibri"/>
          <w:b/>
        </w:rPr>
      </w:pPr>
    </w:p>
    <w:p w14:paraId="3EED859B" w14:textId="77777777" w:rsidR="00286133" w:rsidRDefault="00286133" w:rsidP="00286133">
      <w:pPr>
        <w:pStyle w:val="Texto0"/>
        <w:spacing w:after="0" w:line="240" w:lineRule="auto"/>
        <w:ind w:firstLine="0"/>
        <w:rPr>
          <w:rFonts w:ascii="Calibri" w:hAnsi="Calibri"/>
          <w:b/>
          <w:sz w:val="12"/>
          <w:szCs w:val="12"/>
        </w:rPr>
      </w:pPr>
      <w:r w:rsidRPr="008B4324">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392B697F" w14:textId="77777777" w:rsidR="00286133" w:rsidRDefault="00286133" w:rsidP="00286133">
      <w:pPr>
        <w:pStyle w:val="Texto0"/>
        <w:spacing w:after="0" w:line="240" w:lineRule="auto"/>
        <w:ind w:firstLine="0"/>
        <w:rPr>
          <w:rFonts w:ascii="Calibri" w:hAnsi="Calibri"/>
          <w:b/>
          <w:sz w:val="12"/>
          <w:szCs w:val="12"/>
        </w:rPr>
      </w:pPr>
    </w:p>
    <w:p w14:paraId="517AECFA" w14:textId="77777777" w:rsidR="00286133" w:rsidRPr="008B4324" w:rsidRDefault="00286133" w:rsidP="00286133">
      <w:pPr>
        <w:pStyle w:val="Texto0"/>
        <w:spacing w:after="0" w:line="240" w:lineRule="auto"/>
        <w:ind w:firstLine="0"/>
        <w:rPr>
          <w:rFonts w:ascii="Calibri" w:hAnsi="Calibri"/>
          <w:b/>
          <w:sz w:val="12"/>
          <w:szCs w:val="12"/>
        </w:rPr>
      </w:pPr>
    </w:p>
    <w:tbl>
      <w:tblPr>
        <w:tblW w:w="8784" w:type="dxa"/>
        <w:jc w:val="center"/>
        <w:tblLayout w:type="fixed"/>
        <w:tblCellMar>
          <w:left w:w="72" w:type="dxa"/>
          <w:right w:w="72" w:type="dxa"/>
        </w:tblCellMar>
        <w:tblLook w:val="0000" w:firstRow="0" w:lastRow="0" w:firstColumn="0" w:lastColumn="0" w:noHBand="0" w:noVBand="0"/>
      </w:tblPr>
      <w:tblGrid>
        <w:gridCol w:w="1418"/>
        <w:gridCol w:w="7366"/>
      </w:tblGrid>
      <w:tr w:rsidR="00286133" w:rsidRPr="00CB3BA8" w14:paraId="0AA4F847" w14:textId="77777777" w:rsidTr="006D3B73">
        <w:trPr>
          <w:cantSplit/>
          <w:trHeight w:val="55"/>
          <w:jc w:val="center"/>
        </w:trPr>
        <w:tc>
          <w:tcPr>
            <w:tcW w:w="1418" w:type="dxa"/>
            <w:tcBorders>
              <w:top w:val="single" w:sz="6" w:space="0" w:color="auto"/>
              <w:left w:val="single" w:sz="6" w:space="0" w:color="auto"/>
              <w:bottom w:val="single" w:sz="6" w:space="0" w:color="auto"/>
              <w:right w:val="single" w:sz="6" w:space="0" w:color="auto"/>
            </w:tcBorders>
            <w:shd w:val="clear" w:color="auto" w:fill="81E7FF"/>
            <w:noWrap/>
          </w:tcPr>
          <w:p w14:paraId="73E2035E" w14:textId="77777777" w:rsidR="00286133" w:rsidRPr="008B4324" w:rsidRDefault="00286133" w:rsidP="00286133">
            <w:pPr>
              <w:pStyle w:val="Texto0"/>
              <w:spacing w:after="0" w:line="240" w:lineRule="auto"/>
              <w:ind w:firstLine="0"/>
              <w:jc w:val="center"/>
              <w:rPr>
                <w:rFonts w:ascii="Calibri" w:hAnsi="Calibri"/>
                <w:b/>
                <w:sz w:val="12"/>
                <w:szCs w:val="12"/>
              </w:rPr>
            </w:pPr>
            <w:r w:rsidRPr="008B4324">
              <w:rPr>
                <w:rFonts w:ascii="Calibri" w:hAnsi="Calibri"/>
                <w:b/>
                <w:sz w:val="12"/>
                <w:szCs w:val="12"/>
              </w:rPr>
              <w:t>NUMERO</w:t>
            </w:r>
          </w:p>
        </w:tc>
        <w:tc>
          <w:tcPr>
            <w:tcW w:w="7366" w:type="dxa"/>
            <w:tcBorders>
              <w:top w:val="single" w:sz="6" w:space="0" w:color="auto"/>
              <w:left w:val="single" w:sz="6" w:space="0" w:color="auto"/>
              <w:bottom w:val="single" w:sz="6" w:space="0" w:color="auto"/>
              <w:right w:val="single" w:sz="6" w:space="0" w:color="auto"/>
            </w:tcBorders>
            <w:shd w:val="clear" w:color="auto" w:fill="81E7FF"/>
          </w:tcPr>
          <w:p w14:paraId="40A8111A" w14:textId="77777777" w:rsidR="00286133" w:rsidRPr="008B4324" w:rsidRDefault="00286133" w:rsidP="00286133">
            <w:pPr>
              <w:pStyle w:val="Texto0"/>
              <w:spacing w:after="0" w:line="240" w:lineRule="auto"/>
              <w:ind w:firstLine="0"/>
              <w:jc w:val="center"/>
              <w:rPr>
                <w:rFonts w:ascii="Calibri" w:hAnsi="Calibri"/>
                <w:b/>
                <w:sz w:val="12"/>
                <w:szCs w:val="12"/>
              </w:rPr>
            </w:pPr>
            <w:r w:rsidRPr="008B4324">
              <w:rPr>
                <w:rFonts w:ascii="Calibri" w:hAnsi="Calibri"/>
                <w:b/>
                <w:sz w:val="12"/>
                <w:szCs w:val="12"/>
              </w:rPr>
              <w:t>DESCRIPCIÓN</w:t>
            </w:r>
          </w:p>
        </w:tc>
      </w:tr>
      <w:tr w:rsidR="00286133" w:rsidRPr="00CB3BA8" w14:paraId="1FDC018C" w14:textId="77777777" w:rsidTr="00192B2D">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75D5697F"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1</w:t>
            </w:r>
          </w:p>
        </w:tc>
        <w:tc>
          <w:tcPr>
            <w:tcW w:w="7366" w:type="dxa"/>
            <w:tcBorders>
              <w:top w:val="single" w:sz="6" w:space="0" w:color="auto"/>
              <w:left w:val="single" w:sz="6" w:space="0" w:color="auto"/>
              <w:bottom w:val="single" w:sz="6" w:space="0" w:color="auto"/>
              <w:right w:val="single" w:sz="6" w:space="0" w:color="auto"/>
            </w:tcBorders>
          </w:tcPr>
          <w:p w14:paraId="173D25B3"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Señalar la fecha de suscripción del documento.</w:t>
            </w:r>
          </w:p>
        </w:tc>
      </w:tr>
      <w:tr w:rsidR="00286133" w:rsidRPr="00CB3BA8" w14:paraId="141AD44B" w14:textId="77777777" w:rsidTr="00192B2D">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56341034"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2</w:t>
            </w:r>
          </w:p>
        </w:tc>
        <w:tc>
          <w:tcPr>
            <w:tcW w:w="7366" w:type="dxa"/>
            <w:tcBorders>
              <w:top w:val="single" w:sz="6" w:space="0" w:color="auto"/>
              <w:left w:val="single" w:sz="6" w:space="0" w:color="auto"/>
              <w:bottom w:val="single" w:sz="6" w:space="0" w:color="auto"/>
              <w:right w:val="single" w:sz="6" w:space="0" w:color="auto"/>
            </w:tcBorders>
          </w:tcPr>
          <w:p w14:paraId="265E8B82"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Anotar el nombre de la dependencia o entidad que convoca o invita.</w:t>
            </w:r>
          </w:p>
        </w:tc>
      </w:tr>
      <w:tr w:rsidR="00286133" w:rsidRPr="00CB3BA8" w14:paraId="5048988A" w14:textId="77777777" w:rsidTr="00EC015A">
        <w:trPr>
          <w:cantSplit/>
          <w:trHeight w:val="78"/>
          <w:jc w:val="center"/>
        </w:trPr>
        <w:tc>
          <w:tcPr>
            <w:tcW w:w="1418" w:type="dxa"/>
            <w:tcBorders>
              <w:top w:val="single" w:sz="6" w:space="0" w:color="auto"/>
              <w:left w:val="single" w:sz="6" w:space="0" w:color="auto"/>
              <w:bottom w:val="single" w:sz="6" w:space="0" w:color="auto"/>
              <w:right w:val="single" w:sz="6" w:space="0" w:color="auto"/>
            </w:tcBorders>
          </w:tcPr>
          <w:p w14:paraId="644F0175"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3</w:t>
            </w:r>
          </w:p>
        </w:tc>
        <w:tc>
          <w:tcPr>
            <w:tcW w:w="7366" w:type="dxa"/>
            <w:tcBorders>
              <w:top w:val="single" w:sz="6" w:space="0" w:color="auto"/>
              <w:left w:val="single" w:sz="6" w:space="0" w:color="auto"/>
              <w:bottom w:val="single" w:sz="6" w:space="0" w:color="auto"/>
              <w:right w:val="single" w:sz="6" w:space="0" w:color="auto"/>
            </w:tcBorders>
          </w:tcPr>
          <w:p w14:paraId="45F7D8E5"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Precisar el procedimiento de contratación de que se trate, Licitación pública o invitación a cuando menos tres personas.</w:t>
            </w:r>
          </w:p>
        </w:tc>
      </w:tr>
      <w:tr w:rsidR="00286133" w:rsidRPr="00CB3BA8" w14:paraId="18D2CE5F" w14:textId="77777777" w:rsidTr="00192B2D">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0C10CDB0"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4</w:t>
            </w:r>
          </w:p>
        </w:tc>
        <w:tc>
          <w:tcPr>
            <w:tcW w:w="7366" w:type="dxa"/>
            <w:tcBorders>
              <w:top w:val="single" w:sz="6" w:space="0" w:color="auto"/>
              <w:left w:val="single" w:sz="6" w:space="0" w:color="auto"/>
              <w:bottom w:val="single" w:sz="6" w:space="0" w:color="auto"/>
              <w:right w:val="single" w:sz="6" w:space="0" w:color="auto"/>
            </w:tcBorders>
          </w:tcPr>
          <w:p w14:paraId="7BAF8D75"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Indicar el número de procedimiento respectivo.</w:t>
            </w:r>
          </w:p>
        </w:tc>
      </w:tr>
      <w:tr w:rsidR="00286133" w:rsidRPr="00CB3BA8" w14:paraId="4B305E67" w14:textId="77777777" w:rsidTr="00192B2D">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6A43D891"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5</w:t>
            </w:r>
          </w:p>
        </w:tc>
        <w:tc>
          <w:tcPr>
            <w:tcW w:w="7366" w:type="dxa"/>
            <w:tcBorders>
              <w:top w:val="single" w:sz="6" w:space="0" w:color="auto"/>
              <w:left w:val="single" w:sz="6" w:space="0" w:color="auto"/>
              <w:bottom w:val="single" w:sz="6" w:space="0" w:color="auto"/>
              <w:right w:val="single" w:sz="6" w:space="0" w:color="auto"/>
            </w:tcBorders>
          </w:tcPr>
          <w:p w14:paraId="47D82C82"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Citar el nombre o razón social o denominación del licitante.</w:t>
            </w:r>
          </w:p>
        </w:tc>
      </w:tr>
      <w:tr w:rsidR="00286133" w:rsidRPr="00CB3BA8" w14:paraId="7586DD06" w14:textId="77777777" w:rsidTr="00192B2D">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19A273D5"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6</w:t>
            </w:r>
          </w:p>
        </w:tc>
        <w:tc>
          <w:tcPr>
            <w:tcW w:w="7366" w:type="dxa"/>
            <w:tcBorders>
              <w:top w:val="single" w:sz="6" w:space="0" w:color="auto"/>
              <w:left w:val="single" w:sz="6" w:space="0" w:color="auto"/>
              <w:bottom w:val="single" w:sz="6" w:space="0" w:color="auto"/>
              <w:right w:val="single" w:sz="6" w:space="0" w:color="auto"/>
            </w:tcBorders>
          </w:tcPr>
          <w:p w14:paraId="084260C3"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Señalar el número de partida que corresponda.</w:t>
            </w:r>
          </w:p>
        </w:tc>
      </w:tr>
      <w:tr w:rsidR="00286133" w:rsidRPr="00CB3BA8" w14:paraId="03AE3E46" w14:textId="77777777" w:rsidTr="00192B2D">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51DA1442"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7</w:t>
            </w:r>
          </w:p>
        </w:tc>
        <w:tc>
          <w:tcPr>
            <w:tcW w:w="7366" w:type="dxa"/>
            <w:tcBorders>
              <w:top w:val="single" w:sz="6" w:space="0" w:color="auto"/>
              <w:left w:val="single" w:sz="6" w:space="0" w:color="auto"/>
              <w:bottom w:val="single" w:sz="6" w:space="0" w:color="auto"/>
              <w:right w:val="single" w:sz="6" w:space="0" w:color="auto"/>
            </w:tcBorders>
          </w:tcPr>
          <w:p w14:paraId="3648032A"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Indicar el tratado correspondiente a la regla de origen y bajo cuya cobertura se realiza el procedimiento de contratación.</w:t>
            </w:r>
          </w:p>
        </w:tc>
      </w:tr>
      <w:tr w:rsidR="00286133" w:rsidRPr="00CB3BA8" w14:paraId="1BC805F9" w14:textId="77777777" w:rsidTr="00EC015A">
        <w:trPr>
          <w:cantSplit/>
          <w:trHeight w:val="70"/>
          <w:jc w:val="center"/>
        </w:trPr>
        <w:tc>
          <w:tcPr>
            <w:tcW w:w="1418" w:type="dxa"/>
            <w:tcBorders>
              <w:top w:val="single" w:sz="6" w:space="0" w:color="auto"/>
              <w:left w:val="single" w:sz="6" w:space="0" w:color="auto"/>
              <w:bottom w:val="single" w:sz="6" w:space="0" w:color="auto"/>
              <w:right w:val="single" w:sz="6" w:space="0" w:color="auto"/>
            </w:tcBorders>
          </w:tcPr>
          <w:p w14:paraId="4E97B901"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8</w:t>
            </w:r>
          </w:p>
        </w:tc>
        <w:tc>
          <w:tcPr>
            <w:tcW w:w="7366" w:type="dxa"/>
            <w:tcBorders>
              <w:top w:val="single" w:sz="6" w:space="0" w:color="auto"/>
              <w:left w:val="single" w:sz="6" w:space="0" w:color="auto"/>
              <w:bottom w:val="single" w:sz="6" w:space="0" w:color="auto"/>
              <w:right w:val="single" w:sz="6" w:space="0" w:color="auto"/>
            </w:tcBorders>
          </w:tcPr>
          <w:p w14:paraId="2DA13055"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Anotar el nombre y firma del representante de la empresa licitante.</w:t>
            </w:r>
          </w:p>
        </w:tc>
      </w:tr>
    </w:tbl>
    <w:p w14:paraId="6399D3CF" w14:textId="77777777" w:rsidR="00286133" w:rsidRDefault="00286133" w:rsidP="00286133">
      <w:pPr>
        <w:pStyle w:val="Texto0"/>
        <w:spacing w:after="0" w:line="240" w:lineRule="auto"/>
        <w:ind w:firstLine="289"/>
        <w:rPr>
          <w:rFonts w:ascii="Calibri" w:hAnsi="Calibri"/>
          <w:b/>
          <w:sz w:val="12"/>
          <w:szCs w:val="12"/>
        </w:rPr>
      </w:pPr>
    </w:p>
    <w:p w14:paraId="1F5F8870" w14:textId="77777777" w:rsidR="00286133" w:rsidRPr="008B4324" w:rsidRDefault="00286133" w:rsidP="00286133">
      <w:pPr>
        <w:pStyle w:val="Texto0"/>
        <w:spacing w:after="0" w:line="240" w:lineRule="auto"/>
        <w:ind w:firstLine="289"/>
        <w:rPr>
          <w:rFonts w:ascii="Calibri" w:hAnsi="Calibri"/>
          <w:sz w:val="12"/>
          <w:szCs w:val="12"/>
        </w:rPr>
      </w:pPr>
      <w:r w:rsidRPr="008B4324">
        <w:rPr>
          <w:rFonts w:ascii="Calibri" w:hAnsi="Calibri"/>
          <w:b/>
          <w:sz w:val="12"/>
          <w:szCs w:val="12"/>
        </w:rPr>
        <w:t xml:space="preserve">NOTA: </w:t>
      </w:r>
      <w:r w:rsidRPr="008B4324">
        <w:rPr>
          <w:rFonts w:ascii="Calibri" w:hAnsi="Calibri"/>
          <w:sz w:val="12"/>
          <w:szCs w:val="12"/>
        </w:rPr>
        <w:t>Si el licitante es una persona física, se podrá ajustar el presente formato en su parte conducente.</w:t>
      </w:r>
    </w:p>
    <w:p w14:paraId="2F01FB2B" w14:textId="77777777" w:rsidR="00286133" w:rsidRDefault="00286133" w:rsidP="00286133">
      <w:pPr>
        <w:jc w:val="center"/>
        <w:rPr>
          <w:rFonts w:ascii="Calibri" w:hAnsi="Calibri" w:cs="Arial"/>
          <w:b/>
          <w:bCs/>
        </w:rPr>
      </w:pPr>
    </w:p>
    <w:p w14:paraId="7A0D6939" w14:textId="77777777" w:rsidR="00286133" w:rsidRDefault="00286133" w:rsidP="00286133">
      <w:pPr>
        <w:jc w:val="center"/>
        <w:rPr>
          <w:rFonts w:ascii="Calibri" w:hAnsi="Calibri" w:cs="Arial"/>
          <w:b/>
          <w:bCs/>
        </w:rPr>
      </w:pPr>
    </w:p>
    <w:p w14:paraId="6F8AB048" w14:textId="77777777" w:rsidR="00286133" w:rsidRDefault="00286133" w:rsidP="00286133">
      <w:pPr>
        <w:jc w:val="center"/>
        <w:rPr>
          <w:rFonts w:ascii="Calibri" w:hAnsi="Calibri" w:cs="Arial"/>
          <w:b/>
          <w:bCs/>
        </w:rPr>
      </w:pPr>
    </w:p>
    <w:p w14:paraId="3699AEAC" w14:textId="77777777" w:rsidR="00286133" w:rsidRDefault="00286133" w:rsidP="00286133">
      <w:pPr>
        <w:jc w:val="center"/>
        <w:rPr>
          <w:rFonts w:ascii="Calibri" w:hAnsi="Calibri" w:cs="Arial"/>
          <w:b/>
          <w:bCs/>
        </w:rPr>
      </w:pPr>
    </w:p>
    <w:p w14:paraId="40CEC158" w14:textId="77777777" w:rsidR="00537CC1" w:rsidRDefault="00537CC1" w:rsidP="00286133">
      <w:pPr>
        <w:jc w:val="center"/>
        <w:rPr>
          <w:rFonts w:ascii="Calibri" w:hAnsi="Calibri" w:cs="Arial"/>
          <w:b/>
          <w:bCs/>
        </w:rPr>
      </w:pPr>
    </w:p>
    <w:p w14:paraId="56DC2409" w14:textId="77777777" w:rsidR="00192B2D" w:rsidRDefault="00192B2D" w:rsidP="00286133">
      <w:pPr>
        <w:jc w:val="center"/>
        <w:rPr>
          <w:rFonts w:ascii="Calibri" w:hAnsi="Calibri" w:cs="Arial"/>
          <w:b/>
          <w:bCs/>
        </w:rPr>
      </w:pPr>
    </w:p>
    <w:p w14:paraId="624B88C3" w14:textId="77777777" w:rsidR="00FD294E" w:rsidRDefault="00FD294E" w:rsidP="00286133">
      <w:pPr>
        <w:jc w:val="center"/>
        <w:rPr>
          <w:rFonts w:ascii="Calibri" w:hAnsi="Calibri" w:cs="Arial"/>
          <w:b/>
          <w:bCs/>
        </w:rPr>
      </w:pPr>
    </w:p>
    <w:p w14:paraId="250CE621" w14:textId="77777777" w:rsidR="00FD294E" w:rsidRDefault="00FD294E" w:rsidP="00286133">
      <w:pPr>
        <w:jc w:val="center"/>
        <w:rPr>
          <w:rFonts w:ascii="Calibri" w:hAnsi="Calibri" w:cs="Arial"/>
          <w:b/>
          <w:bCs/>
        </w:rPr>
      </w:pPr>
    </w:p>
    <w:p w14:paraId="565F49A8" w14:textId="77777777" w:rsidR="00286133" w:rsidRPr="008B4324" w:rsidRDefault="00286133" w:rsidP="006D3B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Calibri" w:hAnsi="Calibri" w:cs="Arial"/>
          <w:b/>
          <w:bCs/>
        </w:rPr>
      </w:pPr>
      <w:r w:rsidRPr="008B4324">
        <w:rPr>
          <w:rFonts w:ascii="Calibri" w:hAnsi="Calibri" w:cs="Arial"/>
          <w:b/>
          <w:bCs/>
        </w:rPr>
        <w:lastRenderedPageBreak/>
        <w:t xml:space="preserve">ANEXO </w:t>
      </w:r>
      <w:r>
        <w:rPr>
          <w:rFonts w:ascii="Calibri" w:hAnsi="Calibri" w:cs="Arial"/>
          <w:b/>
          <w:bCs/>
        </w:rPr>
        <w:t>9</w:t>
      </w:r>
      <w:r w:rsidRPr="008B4324">
        <w:rPr>
          <w:rFonts w:ascii="Calibri" w:hAnsi="Calibri" w:cs="Arial"/>
          <w:b/>
          <w:bCs/>
        </w:rPr>
        <w:t>-B</w:t>
      </w:r>
    </w:p>
    <w:p w14:paraId="20998A73" w14:textId="77777777" w:rsidR="00286133" w:rsidRPr="008B4324" w:rsidRDefault="00286133" w:rsidP="00286133">
      <w:pPr>
        <w:jc w:val="center"/>
        <w:rPr>
          <w:rFonts w:ascii="Calibri" w:hAnsi="Calibri" w:cs="Arial"/>
          <w:b/>
          <w:bCs/>
        </w:rPr>
      </w:pPr>
      <w:r w:rsidRPr="008B4324">
        <w:rPr>
          <w:rFonts w:ascii="Calibri" w:hAnsi="Calibri" w:cs="Arial"/>
          <w:b/>
          <w:bCs/>
        </w:rPr>
        <w:t>BIENES DE ORIGEN IMPORTADO</w:t>
      </w:r>
    </w:p>
    <w:p w14:paraId="3D611E24" w14:textId="77777777" w:rsidR="00286133" w:rsidRPr="008B4324" w:rsidRDefault="00286133" w:rsidP="00286133">
      <w:pPr>
        <w:jc w:val="center"/>
        <w:rPr>
          <w:rFonts w:ascii="Calibri" w:hAnsi="Calibri" w:cs="Arial"/>
          <w:b/>
          <w:bCs/>
        </w:rPr>
      </w:pPr>
    </w:p>
    <w:p w14:paraId="51CE260A" w14:textId="77777777" w:rsidR="00286133" w:rsidRPr="008B4324" w:rsidRDefault="00286133" w:rsidP="00286133">
      <w:pPr>
        <w:pStyle w:val="Ttulo"/>
        <w:jc w:val="both"/>
        <w:rPr>
          <w:rFonts w:ascii="Calibri" w:eastAsia="Calibri" w:hAnsi="Calibri"/>
          <w:color w:val="000000"/>
          <w:sz w:val="20"/>
          <w:szCs w:val="20"/>
          <w:lang w:eastAsia="en-US"/>
        </w:rPr>
      </w:pPr>
      <w:bookmarkStart w:id="6" w:name="_Toc303847773"/>
      <w:r w:rsidRPr="008B4324">
        <w:rPr>
          <w:rFonts w:ascii="Calibri" w:eastAsia="Calibri" w:hAnsi="Calibri"/>
          <w:color w:val="000000"/>
          <w:sz w:val="20"/>
          <w:szCs w:val="20"/>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bookmarkEnd w:id="6"/>
    </w:p>
    <w:p w14:paraId="6C963B1A" w14:textId="77777777" w:rsidR="00286133" w:rsidRPr="008B4324" w:rsidRDefault="00286133" w:rsidP="00286133">
      <w:pPr>
        <w:jc w:val="center"/>
        <w:rPr>
          <w:rFonts w:ascii="Calibri" w:hAnsi="Calibri" w:cs="Arial"/>
          <w:b/>
          <w:bCs/>
          <w:i/>
          <w:iCs/>
          <w:sz w:val="16"/>
          <w:szCs w:val="16"/>
          <w:lang w:val="es-MX"/>
        </w:rPr>
      </w:pPr>
      <w:r w:rsidRPr="008B4324">
        <w:rPr>
          <w:rFonts w:ascii="Calibri" w:hAnsi="Calibri" w:cs="Arial"/>
          <w:b/>
          <w:bCs/>
          <w:i/>
          <w:iCs/>
          <w:sz w:val="16"/>
          <w:szCs w:val="16"/>
          <w:lang w:val="es-MX"/>
        </w:rPr>
        <w:t xml:space="preserve"> (En papel con membrete de la empresa, o bien con su nombre o razón social impreso)</w:t>
      </w:r>
    </w:p>
    <w:p w14:paraId="5A663CBF" w14:textId="77777777" w:rsidR="00286133" w:rsidRPr="008B4324" w:rsidRDefault="00286133" w:rsidP="00286133">
      <w:pPr>
        <w:pStyle w:val="Texto0"/>
        <w:spacing w:after="0" w:line="240" w:lineRule="auto"/>
        <w:ind w:firstLine="0"/>
        <w:jc w:val="right"/>
        <w:rPr>
          <w:rFonts w:ascii="Calibri" w:hAnsi="Calibri"/>
          <w:szCs w:val="23"/>
        </w:rPr>
      </w:pPr>
    </w:p>
    <w:p w14:paraId="1F353F3C" w14:textId="77777777" w:rsidR="00286133" w:rsidRPr="008B4324" w:rsidRDefault="00286133" w:rsidP="00286133">
      <w:pPr>
        <w:pStyle w:val="Texto0"/>
        <w:spacing w:after="0" w:line="240" w:lineRule="auto"/>
        <w:ind w:firstLine="0"/>
        <w:jc w:val="right"/>
        <w:rPr>
          <w:rFonts w:ascii="Calibri" w:hAnsi="Calibri"/>
          <w:szCs w:val="23"/>
        </w:rPr>
      </w:pPr>
      <w:r w:rsidRPr="008B4324">
        <w:rPr>
          <w:rFonts w:ascii="Calibri" w:hAnsi="Calibri"/>
          <w:szCs w:val="23"/>
        </w:rPr>
        <w:t xml:space="preserve">____ de _______________ </w:t>
      </w:r>
      <w:proofErr w:type="spellStart"/>
      <w:r w:rsidRPr="008B4324">
        <w:rPr>
          <w:rFonts w:ascii="Calibri" w:hAnsi="Calibri"/>
          <w:szCs w:val="23"/>
        </w:rPr>
        <w:t>de</w:t>
      </w:r>
      <w:proofErr w:type="spellEnd"/>
      <w:r w:rsidRPr="008B4324">
        <w:rPr>
          <w:rFonts w:ascii="Calibri" w:hAnsi="Calibri"/>
          <w:szCs w:val="23"/>
        </w:rPr>
        <w:t xml:space="preserve"> ______ (1)</w:t>
      </w:r>
    </w:p>
    <w:p w14:paraId="58C79E16" w14:textId="77777777" w:rsidR="00286133" w:rsidRPr="008B4324" w:rsidRDefault="00286133" w:rsidP="00286133">
      <w:pPr>
        <w:pStyle w:val="Texto0"/>
        <w:spacing w:after="0" w:line="240" w:lineRule="auto"/>
        <w:ind w:firstLine="0"/>
        <w:rPr>
          <w:rFonts w:ascii="Calibri" w:hAnsi="Calibri"/>
          <w:szCs w:val="23"/>
        </w:rPr>
      </w:pPr>
      <w:r w:rsidRPr="008B4324">
        <w:rPr>
          <w:rFonts w:ascii="Calibri" w:hAnsi="Calibri"/>
          <w:szCs w:val="23"/>
        </w:rPr>
        <w:t>________(2)____________</w:t>
      </w:r>
    </w:p>
    <w:p w14:paraId="7D08A228" w14:textId="77777777" w:rsidR="00286133" w:rsidRPr="008B4324" w:rsidRDefault="00286133" w:rsidP="00286133">
      <w:pPr>
        <w:pStyle w:val="Texto0"/>
        <w:spacing w:after="0" w:line="240" w:lineRule="auto"/>
        <w:ind w:firstLine="0"/>
        <w:rPr>
          <w:rFonts w:ascii="Calibri" w:hAnsi="Calibri"/>
          <w:szCs w:val="23"/>
        </w:rPr>
      </w:pPr>
      <w:r w:rsidRPr="008B4324">
        <w:rPr>
          <w:rFonts w:ascii="Calibri" w:hAnsi="Calibri"/>
          <w:szCs w:val="23"/>
        </w:rPr>
        <w:t>PRESENTE.</w:t>
      </w:r>
    </w:p>
    <w:p w14:paraId="4F41D583" w14:textId="77777777" w:rsidR="00286133" w:rsidRPr="008B4324" w:rsidRDefault="00286133" w:rsidP="00286133">
      <w:pPr>
        <w:pStyle w:val="Texto0"/>
        <w:spacing w:after="0" w:line="240" w:lineRule="auto"/>
        <w:ind w:firstLine="0"/>
        <w:rPr>
          <w:rFonts w:ascii="Calibri" w:hAnsi="Calibri"/>
          <w:sz w:val="17"/>
          <w:szCs w:val="17"/>
        </w:rPr>
      </w:pPr>
      <w:r w:rsidRPr="008B4324">
        <w:rPr>
          <w:rFonts w:ascii="Calibri" w:hAnsi="Calibri"/>
          <w:sz w:val="17"/>
          <w:szCs w:val="17"/>
        </w:rPr>
        <w:t>Me refiero al procedimiento _________(3)_________ No._____(4)____ en el que mi representada, la empresa __________________(5)_____________participa a través de la presente propuesta.</w:t>
      </w:r>
    </w:p>
    <w:p w14:paraId="2BA8DB88" w14:textId="77777777" w:rsidR="00286133" w:rsidRPr="008B4324" w:rsidRDefault="00286133" w:rsidP="00286133">
      <w:pPr>
        <w:pStyle w:val="Texto0"/>
        <w:spacing w:after="0" w:line="240" w:lineRule="auto"/>
        <w:ind w:firstLine="0"/>
        <w:rPr>
          <w:rFonts w:ascii="Calibri" w:hAnsi="Calibri"/>
          <w:sz w:val="17"/>
          <w:szCs w:val="17"/>
        </w:rPr>
      </w:pPr>
      <w:r w:rsidRPr="008B4324">
        <w:rPr>
          <w:rFonts w:ascii="Calibri" w:hAnsi="Calibri"/>
          <w:sz w:val="17"/>
          <w:szCs w:val="17"/>
        </w:rPr>
        <w:t>Sobre el particular, y en los términos de lo previsto en las “</w:t>
      </w:r>
      <w:r w:rsidRPr="008B4324">
        <w:rPr>
          <w:rFonts w:ascii="Calibri" w:hAnsi="Calibri"/>
          <w:i/>
          <w:sz w:val="17"/>
          <w:szCs w:val="17"/>
        </w:rPr>
        <w:t>Reglas para la celebración de licitaciones públicas internacionales bajo la cobertura de tratados de libre comercio suscritos por los Estados Unidos Mexicanos”</w:t>
      </w:r>
      <w:r w:rsidRPr="008B4324">
        <w:rPr>
          <w:rFonts w:ascii="Calibri" w:hAnsi="Calibri"/>
          <w:sz w:val="17"/>
          <w:szCs w:val="17"/>
        </w:rPr>
        <w:t>, el que suscribe manifiesta bajo protesta de decir verdad que, en el supuesto de que me sea adjudicado el contrato respectivo, el (la totalidad de los) bien(es) que oferto, con la marca y/o modelo indicado en mi proposición, bajo la partida(s) número ____(6)_____, son originarios de______(7)_____, país que tiene suscrito con los Estados Unidos Mexicanos el Tratado de Libre Comercio _______(8)______, de conformidad con la regla de origen establecida en el capítulo de compras del sector público de dicho tratado.</w:t>
      </w:r>
    </w:p>
    <w:p w14:paraId="07FABB30" w14:textId="77777777" w:rsidR="00286133" w:rsidRPr="008B4324" w:rsidRDefault="00286133" w:rsidP="00286133">
      <w:pPr>
        <w:pStyle w:val="Texto0"/>
        <w:spacing w:after="0" w:line="240" w:lineRule="auto"/>
        <w:ind w:firstLine="0"/>
        <w:rPr>
          <w:rFonts w:ascii="Calibri" w:hAnsi="Calibri"/>
          <w:sz w:val="17"/>
          <w:szCs w:val="17"/>
        </w:rPr>
      </w:pPr>
      <w:r w:rsidRPr="008B4324">
        <w:rPr>
          <w:rFonts w:ascii="Calibri" w:hAnsi="Calibri"/>
          <w:sz w:val="17"/>
          <w:szCs w:val="17"/>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0" w:type="auto"/>
        <w:jc w:val="center"/>
        <w:tblLayout w:type="fixed"/>
        <w:tblCellMar>
          <w:left w:w="70" w:type="dxa"/>
          <w:right w:w="70" w:type="dxa"/>
        </w:tblCellMar>
        <w:tblLook w:val="0000" w:firstRow="0" w:lastRow="0" w:firstColumn="0" w:lastColumn="0" w:noHBand="0" w:noVBand="0"/>
      </w:tblPr>
      <w:tblGrid>
        <w:gridCol w:w="4398"/>
      </w:tblGrid>
      <w:tr w:rsidR="00286133" w:rsidRPr="00CB3BA8" w14:paraId="2689ABF7" w14:textId="77777777" w:rsidTr="00EC015A">
        <w:trPr>
          <w:cantSplit/>
          <w:trHeight w:val="1006"/>
          <w:jc w:val="center"/>
        </w:trPr>
        <w:tc>
          <w:tcPr>
            <w:tcW w:w="4398" w:type="dxa"/>
          </w:tcPr>
          <w:p w14:paraId="38EBDE8E" w14:textId="77777777" w:rsidR="00286133" w:rsidRPr="008B4324" w:rsidRDefault="00286133" w:rsidP="00286133">
            <w:pPr>
              <w:pStyle w:val="Texto0"/>
              <w:spacing w:after="0" w:line="240" w:lineRule="auto"/>
              <w:ind w:firstLine="0"/>
              <w:jc w:val="center"/>
              <w:rPr>
                <w:rFonts w:ascii="Calibri" w:hAnsi="Calibri"/>
                <w:szCs w:val="23"/>
              </w:rPr>
            </w:pPr>
            <w:r w:rsidRPr="008B4324">
              <w:rPr>
                <w:rFonts w:ascii="Calibri" w:hAnsi="Calibri"/>
                <w:szCs w:val="23"/>
              </w:rPr>
              <w:t>ATENTAMENTE</w:t>
            </w:r>
          </w:p>
          <w:p w14:paraId="4BC5B751" w14:textId="77777777" w:rsidR="00286133" w:rsidRPr="008B4324" w:rsidRDefault="00286133" w:rsidP="00286133">
            <w:pPr>
              <w:pStyle w:val="Texto0"/>
              <w:spacing w:after="0" w:line="240" w:lineRule="auto"/>
              <w:ind w:firstLine="0"/>
              <w:jc w:val="center"/>
              <w:rPr>
                <w:rFonts w:ascii="Calibri" w:hAnsi="Calibri"/>
                <w:szCs w:val="23"/>
              </w:rPr>
            </w:pPr>
            <w:r w:rsidRPr="008B4324">
              <w:rPr>
                <w:rFonts w:ascii="Calibri" w:hAnsi="Calibri"/>
                <w:szCs w:val="23"/>
              </w:rPr>
              <w:t>______________(9)______________</w:t>
            </w:r>
          </w:p>
          <w:p w14:paraId="7B166E12" w14:textId="77777777" w:rsidR="00286133" w:rsidRPr="008B4324" w:rsidRDefault="00286133" w:rsidP="00286133">
            <w:pPr>
              <w:pStyle w:val="Texto0"/>
              <w:spacing w:after="0" w:line="240" w:lineRule="auto"/>
              <w:ind w:firstLine="0"/>
              <w:rPr>
                <w:rFonts w:ascii="Calibri" w:hAnsi="Calibri"/>
                <w:szCs w:val="23"/>
              </w:rPr>
            </w:pPr>
          </w:p>
        </w:tc>
      </w:tr>
    </w:tbl>
    <w:p w14:paraId="0A96ED4A" w14:textId="77777777" w:rsidR="00286133" w:rsidRPr="008B4324" w:rsidRDefault="00286133" w:rsidP="00286133">
      <w:pPr>
        <w:pStyle w:val="Texto0"/>
        <w:spacing w:after="0" w:line="240" w:lineRule="auto"/>
        <w:ind w:firstLine="0"/>
        <w:rPr>
          <w:rFonts w:ascii="Calibri" w:hAnsi="Calibri"/>
          <w:b/>
          <w:sz w:val="12"/>
          <w:szCs w:val="12"/>
        </w:rPr>
      </w:pPr>
      <w:r w:rsidRPr="008B4324">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5B19D918" w14:textId="77777777" w:rsidR="00286133" w:rsidRPr="008B4324" w:rsidRDefault="00286133" w:rsidP="00286133">
      <w:pPr>
        <w:pStyle w:val="Texto0"/>
        <w:spacing w:after="0" w:line="240" w:lineRule="auto"/>
        <w:ind w:firstLine="0"/>
        <w:rPr>
          <w:rFonts w:ascii="Calibri" w:hAnsi="Calibri"/>
          <w:b/>
          <w:sz w:val="12"/>
          <w:szCs w:val="12"/>
        </w:rPr>
      </w:pPr>
    </w:p>
    <w:p w14:paraId="09AA43D1" w14:textId="77777777" w:rsidR="00286133" w:rsidRPr="008B4324" w:rsidRDefault="00286133" w:rsidP="00286133">
      <w:pPr>
        <w:pStyle w:val="Texto0"/>
        <w:spacing w:after="0" w:line="240" w:lineRule="auto"/>
        <w:ind w:firstLine="0"/>
        <w:rPr>
          <w:rFonts w:ascii="Calibri" w:hAnsi="Calibri"/>
          <w:b/>
          <w:sz w:val="12"/>
          <w:szCs w:val="12"/>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286133" w:rsidRPr="00CB3BA8" w14:paraId="185DAF42" w14:textId="77777777" w:rsidTr="006D3B73">
        <w:trPr>
          <w:trHeight w:val="59"/>
          <w:jc w:val="center"/>
        </w:trPr>
        <w:tc>
          <w:tcPr>
            <w:tcW w:w="1346" w:type="dxa"/>
            <w:tcBorders>
              <w:top w:val="single" w:sz="6" w:space="0" w:color="auto"/>
              <w:left w:val="single" w:sz="6" w:space="0" w:color="auto"/>
              <w:bottom w:val="single" w:sz="6" w:space="0" w:color="auto"/>
              <w:right w:val="single" w:sz="6" w:space="0" w:color="auto"/>
            </w:tcBorders>
            <w:shd w:val="clear" w:color="auto" w:fill="81E7FF"/>
            <w:noWrap/>
          </w:tcPr>
          <w:p w14:paraId="63F85116" w14:textId="77777777" w:rsidR="00286133" w:rsidRPr="008B4324" w:rsidRDefault="00286133" w:rsidP="00286133">
            <w:pPr>
              <w:pStyle w:val="Texto0"/>
              <w:spacing w:after="0" w:line="240" w:lineRule="auto"/>
              <w:ind w:firstLine="0"/>
              <w:jc w:val="center"/>
              <w:rPr>
                <w:rFonts w:ascii="Calibri" w:hAnsi="Calibri"/>
                <w:b/>
                <w:sz w:val="12"/>
                <w:szCs w:val="12"/>
              </w:rPr>
            </w:pPr>
            <w:r w:rsidRPr="008B4324">
              <w:rPr>
                <w:rFonts w:ascii="Calibri" w:hAnsi="Calibri"/>
                <w:b/>
                <w:sz w:val="12"/>
                <w:szCs w:val="12"/>
              </w:rPr>
              <w:t>NUMERO</w:t>
            </w:r>
          </w:p>
        </w:tc>
        <w:tc>
          <w:tcPr>
            <w:tcW w:w="7366" w:type="dxa"/>
            <w:tcBorders>
              <w:top w:val="single" w:sz="6" w:space="0" w:color="auto"/>
              <w:left w:val="single" w:sz="6" w:space="0" w:color="auto"/>
              <w:bottom w:val="single" w:sz="6" w:space="0" w:color="auto"/>
              <w:right w:val="single" w:sz="6" w:space="0" w:color="auto"/>
            </w:tcBorders>
            <w:shd w:val="clear" w:color="auto" w:fill="81E7FF"/>
          </w:tcPr>
          <w:p w14:paraId="484BA09E" w14:textId="77777777" w:rsidR="00286133" w:rsidRPr="008B4324" w:rsidRDefault="00286133" w:rsidP="00286133">
            <w:pPr>
              <w:pStyle w:val="Texto0"/>
              <w:spacing w:after="0" w:line="240" w:lineRule="auto"/>
              <w:ind w:firstLine="0"/>
              <w:jc w:val="center"/>
              <w:rPr>
                <w:rFonts w:ascii="Calibri" w:hAnsi="Calibri"/>
                <w:b/>
                <w:sz w:val="12"/>
                <w:szCs w:val="12"/>
              </w:rPr>
            </w:pPr>
            <w:r w:rsidRPr="008B4324">
              <w:rPr>
                <w:rFonts w:ascii="Calibri" w:hAnsi="Calibri"/>
                <w:b/>
                <w:sz w:val="12"/>
                <w:szCs w:val="12"/>
              </w:rPr>
              <w:t>DESCRIPCIÓN</w:t>
            </w:r>
          </w:p>
        </w:tc>
      </w:tr>
      <w:tr w:rsidR="00286133" w:rsidRPr="00CB3BA8" w14:paraId="0ED5AD7E" w14:textId="77777777" w:rsidTr="006D3B73">
        <w:trPr>
          <w:trHeight w:val="55"/>
          <w:jc w:val="center"/>
        </w:trPr>
        <w:tc>
          <w:tcPr>
            <w:tcW w:w="1346" w:type="dxa"/>
            <w:tcBorders>
              <w:top w:val="single" w:sz="6" w:space="0" w:color="auto"/>
              <w:left w:val="single" w:sz="6" w:space="0" w:color="auto"/>
              <w:bottom w:val="single" w:sz="6" w:space="0" w:color="auto"/>
              <w:right w:val="single" w:sz="6" w:space="0" w:color="auto"/>
            </w:tcBorders>
          </w:tcPr>
          <w:p w14:paraId="5D1932FE"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1</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2AC62712" w14:textId="77777777" w:rsidR="00286133" w:rsidRPr="008B4324" w:rsidRDefault="00286133" w:rsidP="00286133">
            <w:pPr>
              <w:pStyle w:val="Texto0"/>
              <w:spacing w:after="0" w:line="240" w:lineRule="auto"/>
              <w:ind w:firstLine="0"/>
              <w:jc w:val="left"/>
              <w:rPr>
                <w:rFonts w:ascii="Calibri" w:hAnsi="Calibri"/>
                <w:sz w:val="12"/>
                <w:szCs w:val="12"/>
              </w:rPr>
            </w:pPr>
            <w:r w:rsidRPr="008B4324">
              <w:rPr>
                <w:rFonts w:ascii="Calibri" w:hAnsi="Calibri"/>
                <w:sz w:val="12"/>
                <w:szCs w:val="12"/>
              </w:rPr>
              <w:t>Señalar la fecha de suscripción del documento.</w:t>
            </w:r>
          </w:p>
        </w:tc>
      </w:tr>
      <w:tr w:rsidR="00286133" w:rsidRPr="00CB3BA8" w14:paraId="15373DBC" w14:textId="77777777" w:rsidTr="00EC015A">
        <w:trPr>
          <w:trHeight w:val="134"/>
          <w:jc w:val="center"/>
        </w:trPr>
        <w:tc>
          <w:tcPr>
            <w:tcW w:w="1346" w:type="dxa"/>
            <w:tcBorders>
              <w:top w:val="single" w:sz="6" w:space="0" w:color="auto"/>
              <w:left w:val="single" w:sz="6" w:space="0" w:color="auto"/>
              <w:bottom w:val="single" w:sz="6" w:space="0" w:color="auto"/>
              <w:right w:val="single" w:sz="6" w:space="0" w:color="auto"/>
            </w:tcBorders>
          </w:tcPr>
          <w:p w14:paraId="366D66FB"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2</w:t>
            </w:r>
          </w:p>
        </w:tc>
        <w:tc>
          <w:tcPr>
            <w:tcW w:w="7366" w:type="dxa"/>
            <w:tcBorders>
              <w:top w:val="single" w:sz="6" w:space="0" w:color="auto"/>
              <w:left w:val="single" w:sz="6" w:space="0" w:color="auto"/>
              <w:bottom w:val="single" w:sz="6" w:space="0" w:color="auto"/>
              <w:right w:val="single" w:sz="6" w:space="0" w:color="auto"/>
            </w:tcBorders>
          </w:tcPr>
          <w:p w14:paraId="1E148B78" w14:textId="77777777" w:rsidR="00286133" w:rsidRPr="008B4324" w:rsidRDefault="00286133" w:rsidP="00286133">
            <w:pPr>
              <w:pStyle w:val="Texto0"/>
              <w:spacing w:after="0" w:line="240" w:lineRule="auto"/>
              <w:ind w:firstLine="0"/>
              <w:jc w:val="left"/>
              <w:rPr>
                <w:rFonts w:ascii="Calibri" w:hAnsi="Calibri"/>
                <w:sz w:val="12"/>
                <w:szCs w:val="12"/>
              </w:rPr>
            </w:pPr>
            <w:r w:rsidRPr="008B4324">
              <w:rPr>
                <w:rFonts w:ascii="Calibri" w:hAnsi="Calibri"/>
                <w:sz w:val="12"/>
                <w:szCs w:val="12"/>
              </w:rPr>
              <w:t>Anotar el nombre de la dependencia o entidad que convoca o invita.</w:t>
            </w:r>
          </w:p>
        </w:tc>
      </w:tr>
      <w:tr w:rsidR="00286133" w:rsidRPr="00CB3BA8" w14:paraId="5E62AC55"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0347FF30"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3</w:t>
            </w:r>
          </w:p>
        </w:tc>
        <w:tc>
          <w:tcPr>
            <w:tcW w:w="7366" w:type="dxa"/>
            <w:tcBorders>
              <w:top w:val="single" w:sz="6" w:space="0" w:color="auto"/>
              <w:left w:val="single" w:sz="6" w:space="0" w:color="auto"/>
              <w:bottom w:val="single" w:sz="6" w:space="0" w:color="auto"/>
              <w:right w:val="single" w:sz="6" w:space="0" w:color="auto"/>
            </w:tcBorders>
          </w:tcPr>
          <w:p w14:paraId="7C157627" w14:textId="77777777" w:rsidR="00286133" w:rsidRPr="008B4324" w:rsidRDefault="00286133" w:rsidP="00286133">
            <w:pPr>
              <w:pStyle w:val="Texto0"/>
              <w:spacing w:after="0" w:line="240" w:lineRule="auto"/>
              <w:ind w:firstLine="0"/>
              <w:jc w:val="left"/>
              <w:rPr>
                <w:rFonts w:ascii="Calibri" w:hAnsi="Calibri"/>
                <w:sz w:val="12"/>
                <w:szCs w:val="12"/>
              </w:rPr>
            </w:pPr>
            <w:r w:rsidRPr="008B4324">
              <w:rPr>
                <w:rFonts w:ascii="Calibri" w:hAnsi="Calibri"/>
                <w:sz w:val="12"/>
                <w:szCs w:val="12"/>
              </w:rPr>
              <w:t>Precisar el procedimiento de contratación de que se trate, Licitación pública o invitación a cuando menos tres personas.</w:t>
            </w:r>
          </w:p>
        </w:tc>
      </w:tr>
      <w:tr w:rsidR="00286133" w:rsidRPr="00CB3BA8" w14:paraId="156104B9"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0A7A1485"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4</w:t>
            </w:r>
          </w:p>
        </w:tc>
        <w:tc>
          <w:tcPr>
            <w:tcW w:w="7366" w:type="dxa"/>
            <w:tcBorders>
              <w:top w:val="single" w:sz="6" w:space="0" w:color="auto"/>
              <w:left w:val="single" w:sz="6" w:space="0" w:color="auto"/>
              <w:bottom w:val="single" w:sz="6" w:space="0" w:color="auto"/>
              <w:right w:val="single" w:sz="6" w:space="0" w:color="auto"/>
            </w:tcBorders>
          </w:tcPr>
          <w:p w14:paraId="0871EB6A" w14:textId="77777777" w:rsidR="00286133" w:rsidRPr="008B4324" w:rsidRDefault="00286133" w:rsidP="00286133">
            <w:pPr>
              <w:pStyle w:val="Texto0"/>
              <w:spacing w:after="0" w:line="240" w:lineRule="auto"/>
              <w:ind w:firstLine="0"/>
              <w:jc w:val="left"/>
              <w:rPr>
                <w:rFonts w:ascii="Calibri" w:hAnsi="Calibri"/>
                <w:sz w:val="12"/>
                <w:szCs w:val="12"/>
              </w:rPr>
            </w:pPr>
            <w:r w:rsidRPr="008B4324">
              <w:rPr>
                <w:rFonts w:ascii="Calibri" w:hAnsi="Calibri"/>
                <w:sz w:val="12"/>
                <w:szCs w:val="12"/>
              </w:rPr>
              <w:t>Indicar el número de procedimiento respectivo.</w:t>
            </w:r>
          </w:p>
        </w:tc>
      </w:tr>
      <w:tr w:rsidR="00286133" w:rsidRPr="00CB3BA8" w14:paraId="70C4AF1A"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5FEDE0F"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5</w:t>
            </w:r>
          </w:p>
        </w:tc>
        <w:tc>
          <w:tcPr>
            <w:tcW w:w="7366" w:type="dxa"/>
            <w:tcBorders>
              <w:top w:val="single" w:sz="6" w:space="0" w:color="auto"/>
              <w:left w:val="single" w:sz="6" w:space="0" w:color="auto"/>
              <w:bottom w:val="single" w:sz="6" w:space="0" w:color="auto"/>
              <w:right w:val="single" w:sz="6" w:space="0" w:color="auto"/>
            </w:tcBorders>
          </w:tcPr>
          <w:p w14:paraId="5D99CFC5" w14:textId="77777777" w:rsidR="00286133" w:rsidRPr="008B4324" w:rsidRDefault="00286133" w:rsidP="00286133">
            <w:pPr>
              <w:pStyle w:val="Texto0"/>
              <w:spacing w:after="0" w:line="240" w:lineRule="auto"/>
              <w:ind w:firstLine="0"/>
              <w:jc w:val="left"/>
              <w:rPr>
                <w:rFonts w:ascii="Calibri" w:hAnsi="Calibri"/>
                <w:sz w:val="12"/>
                <w:szCs w:val="12"/>
              </w:rPr>
            </w:pPr>
            <w:r w:rsidRPr="008B4324">
              <w:rPr>
                <w:rFonts w:ascii="Calibri" w:hAnsi="Calibri"/>
                <w:sz w:val="12"/>
                <w:szCs w:val="12"/>
              </w:rPr>
              <w:t>Citar el nombre o razón social o denominación del licitante.</w:t>
            </w:r>
          </w:p>
        </w:tc>
      </w:tr>
      <w:tr w:rsidR="00286133" w:rsidRPr="00CB3BA8" w14:paraId="174C352A"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47E5FEC"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6</w:t>
            </w:r>
          </w:p>
        </w:tc>
        <w:tc>
          <w:tcPr>
            <w:tcW w:w="7366" w:type="dxa"/>
            <w:tcBorders>
              <w:top w:val="single" w:sz="6" w:space="0" w:color="auto"/>
              <w:left w:val="single" w:sz="6" w:space="0" w:color="auto"/>
              <w:bottom w:val="single" w:sz="6" w:space="0" w:color="auto"/>
              <w:right w:val="single" w:sz="6" w:space="0" w:color="auto"/>
            </w:tcBorders>
          </w:tcPr>
          <w:p w14:paraId="3F32B4BB" w14:textId="77777777" w:rsidR="00286133" w:rsidRPr="008B4324" w:rsidRDefault="00286133" w:rsidP="00286133">
            <w:pPr>
              <w:pStyle w:val="Texto0"/>
              <w:spacing w:after="0" w:line="240" w:lineRule="auto"/>
              <w:ind w:firstLine="0"/>
              <w:jc w:val="left"/>
              <w:rPr>
                <w:rFonts w:ascii="Calibri" w:hAnsi="Calibri"/>
                <w:sz w:val="12"/>
                <w:szCs w:val="12"/>
              </w:rPr>
            </w:pPr>
            <w:r w:rsidRPr="008B4324">
              <w:rPr>
                <w:rFonts w:ascii="Calibri" w:hAnsi="Calibri"/>
                <w:sz w:val="12"/>
                <w:szCs w:val="12"/>
              </w:rPr>
              <w:t>Señalar el número de partida que corresponda.</w:t>
            </w:r>
          </w:p>
        </w:tc>
      </w:tr>
      <w:tr w:rsidR="00286133" w:rsidRPr="00CB3BA8" w14:paraId="00AE26EF"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61A04DD1"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7</w:t>
            </w:r>
          </w:p>
        </w:tc>
        <w:tc>
          <w:tcPr>
            <w:tcW w:w="7366" w:type="dxa"/>
            <w:tcBorders>
              <w:top w:val="single" w:sz="6" w:space="0" w:color="auto"/>
              <w:left w:val="single" w:sz="6" w:space="0" w:color="auto"/>
              <w:bottom w:val="single" w:sz="6" w:space="0" w:color="auto"/>
              <w:right w:val="single" w:sz="6" w:space="0" w:color="auto"/>
            </w:tcBorders>
          </w:tcPr>
          <w:p w14:paraId="5DD648A7" w14:textId="77777777" w:rsidR="00286133" w:rsidRPr="008B4324" w:rsidRDefault="00286133" w:rsidP="00286133">
            <w:pPr>
              <w:pStyle w:val="Texto0"/>
              <w:spacing w:after="0" w:line="240" w:lineRule="auto"/>
              <w:ind w:firstLine="0"/>
              <w:jc w:val="left"/>
              <w:rPr>
                <w:rFonts w:ascii="Calibri" w:hAnsi="Calibri"/>
                <w:sz w:val="12"/>
                <w:szCs w:val="12"/>
              </w:rPr>
            </w:pPr>
            <w:r w:rsidRPr="008B4324">
              <w:rPr>
                <w:rFonts w:ascii="Calibri" w:hAnsi="Calibri"/>
                <w:sz w:val="12"/>
                <w:szCs w:val="12"/>
              </w:rPr>
              <w:t>Anotar el nombre del país de origen del bien.</w:t>
            </w:r>
          </w:p>
        </w:tc>
      </w:tr>
      <w:tr w:rsidR="00286133" w:rsidRPr="00CB3BA8" w14:paraId="266633F7"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4184065"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8</w:t>
            </w:r>
          </w:p>
        </w:tc>
        <w:tc>
          <w:tcPr>
            <w:tcW w:w="7366" w:type="dxa"/>
            <w:tcBorders>
              <w:top w:val="single" w:sz="6" w:space="0" w:color="auto"/>
              <w:left w:val="single" w:sz="6" w:space="0" w:color="auto"/>
              <w:bottom w:val="single" w:sz="6" w:space="0" w:color="auto"/>
              <w:right w:val="single" w:sz="6" w:space="0" w:color="auto"/>
            </w:tcBorders>
          </w:tcPr>
          <w:p w14:paraId="216B248F" w14:textId="77777777" w:rsidR="00286133" w:rsidRPr="008B4324" w:rsidRDefault="00286133" w:rsidP="00286133">
            <w:pPr>
              <w:pStyle w:val="Texto0"/>
              <w:spacing w:after="0" w:line="240" w:lineRule="auto"/>
              <w:ind w:firstLine="0"/>
              <w:jc w:val="left"/>
              <w:rPr>
                <w:rFonts w:ascii="Calibri" w:hAnsi="Calibri"/>
                <w:sz w:val="12"/>
                <w:szCs w:val="12"/>
              </w:rPr>
            </w:pPr>
            <w:r w:rsidRPr="008B4324">
              <w:rPr>
                <w:rFonts w:ascii="Calibri" w:hAnsi="Calibri"/>
                <w:sz w:val="12"/>
                <w:szCs w:val="12"/>
              </w:rPr>
              <w:t>Indicar el tratado bajo cuya cobertura se realiza el procedimiento de contratación.</w:t>
            </w:r>
          </w:p>
        </w:tc>
      </w:tr>
      <w:tr w:rsidR="00286133" w:rsidRPr="00CB3BA8" w14:paraId="147052BE"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9E45ACB"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9</w:t>
            </w:r>
          </w:p>
        </w:tc>
        <w:tc>
          <w:tcPr>
            <w:tcW w:w="7366" w:type="dxa"/>
            <w:tcBorders>
              <w:top w:val="single" w:sz="6" w:space="0" w:color="auto"/>
              <w:left w:val="single" w:sz="6" w:space="0" w:color="auto"/>
              <w:bottom w:val="single" w:sz="6" w:space="0" w:color="auto"/>
              <w:right w:val="single" w:sz="6" w:space="0" w:color="auto"/>
            </w:tcBorders>
          </w:tcPr>
          <w:p w14:paraId="087BE797" w14:textId="77777777" w:rsidR="00286133" w:rsidRPr="008B4324" w:rsidRDefault="00286133" w:rsidP="00286133">
            <w:pPr>
              <w:pStyle w:val="Texto0"/>
              <w:spacing w:after="0" w:line="240" w:lineRule="auto"/>
              <w:ind w:firstLine="0"/>
              <w:jc w:val="left"/>
              <w:rPr>
                <w:rFonts w:ascii="Calibri" w:hAnsi="Calibri"/>
                <w:sz w:val="12"/>
                <w:szCs w:val="12"/>
              </w:rPr>
            </w:pPr>
            <w:r w:rsidRPr="008B4324">
              <w:rPr>
                <w:rFonts w:ascii="Calibri" w:hAnsi="Calibri"/>
                <w:sz w:val="12"/>
                <w:szCs w:val="12"/>
              </w:rPr>
              <w:t>Anotar el nombre y firma del representante de la empresa licitante.</w:t>
            </w:r>
          </w:p>
        </w:tc>
      </w:tr>
    </w:tbl>
    <w:p w14:paraId="3422F00E" w14:textId="77777777" w:rsidR="00286133" w:rsidRPr="008B4324" w:rsidRDefault="00286133" w:rsidP="00286133">
      <w:pPr>
        <w:pStyle w:val="Texto0"/>
        <w:spacing w:after="0" w:line="240" w:lineRule="auto"/>
        <w:rPr>
          <w:rFonts w:ascii="Calibri" w:hAnsi="Calibri"/>
          <w:b/>
          <w:sz w:val="12"/>
          <w:szCs w:val="12"/>
        </w:rPr>
      </w:pPr>
    </w:p>
    <w:p w14:paraId="3B60294B" w14:textId="77777777" w:rsidR="00286133" w:rsidRPr="008B4324" w:rsidRDefault="00286133" w:rsidP="00286133">
      <w:pPr>
        <w:pStyle w:val="Texto0"/>
        <w:spacing w:after="0" w:line="240" w:lineRule="auto"/>
        <w:rPr>
          <w:rFonts w:ascii="Calibri" w:hAnsi="Calibri"/>
          <w:b/>
          <w:sz w:val="12"/>
          <w:szCs w:val="12"/>
        </w:rPr>
      </w:pPr>
    </w:p>
    <w:p w14:paraId="731D04C6" w14:textId="77777777" w:rsidR="00286133" w:rsidRDefault="00286133" w:rsidP="00286133">
      <w:pPr>
        <w:pStyle w:val="Texto0"/>
        <w:spacing w:after="0" w:line="240" w:lineRule="auto"/>
        <w:rPr>
          <w:rFonts w:ascii="Calibri" w:hAnsi="Calibri"/>
          <w:sz w:val="12"/>
          <w:szCs w:val="12"/>
        </w:rPr>
      </w:pPr>
      <w:r w:rsidRPr="008B4324">
        <w:rPr>
          <w:rFonts w:ascii="Calibri" w:hAnsi="Calibri"/>
          <w:b/>
          <w:sz w:val="12"/>
          <w:szCs w:val="12"/>
        </w:rPr>
        <w:t xml:space="preserve">NOTA: </w:t>
      </w:r>
      <w:r w:rsidRPr="008B4324">
        <w:rPr>
          <w:rFonts w:ascii="Calibri" w:hAnsi="Calibri"/>
          <w:sz w:val="12"/>
          <w:szCs w:val="12"/>
        </w:rPr>
        <w:t>Si el licitante es una persona física, se podrá ajustar el presente formato en su parte conducente.</w:t>
      </w:r>
    </w:p>
    <w:p w14:paraId="3B4D1AAA" w14:textId="77777777" w:rsidR="00286133" w:rsidRDefault="00286133" w:rsidP="00286133">
      <w:pPr>
        <w:pStyle w:val="Texto0"/>
        <w:spacing w:after="0" w:line="240" w:lineRule="auto"/>
        <w:rPr>
          <w:rFonts w:ascii="Calibri" w:hAnsi="Calibri"/>
          <w:sz w:val="12"/>
          <w:szCs w:val="12"/>
        </w:rPr>
      </w:pPr>
    </w:p>
    <w:p w14:paraId="1804B39E" w14:textId="77777777" w:rsidR="00286133" w:rsidRDefault="00286133" w:rsidP="00286133">
      <w:pPr>
        <w:pStyle w:val="Texto0"/>
        <w:spacing w:after="0" w:line="240" w:lineRule="auto"/>
        <w:rPr>
          <w:rFonts w:ascii="Calibri" w:hAnsi="Calibri"/>
          <w:sz w:val="12"/>
          <w:szCs w:val="12"/>
        </w:rPr>
      </w:pPr>
    </w:p>
    <w:p w14:paraId="076B6F4C" w14:textId="77777777" w:rsidR="00286133" w:rsidRDefault="00286133" w:rsidP="00286133">
      <w:pPr>
        <w:pStyle w:val="Texto0"/>
        <w:spacing w:after="0" w:line="240" w:lineRule="auto"/>
        <w:rPr>
          <w:rFonts w:ascii="Calibri" w:hAnsi="Calibri"/>
          <w:sz w:val="12"/>
          <w:szCs w:val="12"/>
        </w:rPr>
      </w:pPr>
    </w:p>
    <w:p w14:paraId="3F99613E" w14:textId="77777777" w:rsidR="00286133" w:rsidRDefault="00286133" w:rsidP="00286133">
      <w:pPr>
        <w:pStyle w:val="Texto0"/>
        <w:spacing w:after="0" w:line="240" w:lineRule="auto"/>
        <w:rPr>
          <w:rFonts w:ascii="Calibri" w:hAnsi="Calibri"/>
          <w:sz w:val="12"/>
          <w:szCs w:val="12"/>
        </w:rPr>
      </w:pPr>
    </w:p>
    <w:p w14:paraId="7A346EEC" w14:textId="77777777" w:rsidR="00286133" w:rsidRDefault="00286133" w:rsidP="00286133">
      <w:pPr>
        <w:pStyle w:val="Texto0"/>
        <w:spacing w:after="0" w:line="240" w:lineRule="auto"/>
        <w:rPr>
          <w:rFonts w:ascii="Calibri" w:hAnsi="Calibri"/>
          <w:sz w:val="12"/>
          <w:szCs w:val="12"/>
        </w:rPr>
      </w:pPr>
    </w:p>
    <w:p w14:paraId="4890470C" w14:textId="77777777" w:rsidR="00286133" w:rsidRDefault="00286133" w:rsidP="00286133">
      <w:pPr>
        <w:pStyle w:val="Texto0"/>
        <w:spacing w:after="0" w:line="240" w:lineRule="auto"/>
        <w:rPr>
          <w:rFonts w:ascii="Calibri" w:hAnsi="Calibri"/>
          <w:sz w:val="12"/>
          <w:szCs w:val="12"/>
        </w:rPr>
      </w:pPr>
    </w:p>
    <w:p w14:paraId="6202862D" w14:textId="77777777" w:rsidR="00286133" w:rsidRDefault="00286133" w:rsidP="00286133">
      <w:pPr>
        <w:pStyle w:val="Texto0"/>
        <w:spacing w:after="0" w:line="240" w:lineRule="auto"/>
        <w:rPr>
          <w:rFonts w:ascii="Calibri" w:hAnsi="Calibri"/>
          <w:sz w:val="12"/>
          <w:szCs w:val="12"/>
        </w:rPr>
      </w:pPr>
    </w:p>
    <w:p w14:paraId="15E25EFE" w14:textId="77777777" w:rsidR="00286133" w:rsidRDefault="00286133" w:rsidP="00286133">
      <w:pPr>
        <w:pStyle w:val="Texto0"/>
        <w:spacing w:after="0" w:line="240" w:lineRule="auto"/>
        <w:rPr>
          <w:rFonts w:ascii="Calibri" w:hAnsi="Calibri"/>
          <w:sz w:val="12"/>
          <w:szCs w:val="12"/>
        </w:rPr>
      </w:pPr>
    </w:p>
    <w:p w14:paraId="2862E64E" w14:textId="77777777" w:rsidR="00286133" w:rsidRDefault="00286133" w:rsidP="00286133">
      <w:pPr>
        <w:pStyle w:val="Texto0"/>
        <w:spacing w:after="0" w:line="240" w:lineRule="auto"/>
        <w:rPr>
          <w:rFonts w:ascii="Calibri" w:hAnsi="Calibri"/>
          <w:sz w:val="12"/>
          <w:szCs w:val="12"/>
        </w:rPr>
      </w:pPr>
    </w:p>
    <w:p w14:paraId="752A025E" w14:textId="77777777" w:rsidR="00537CC1" w:rsidRDefault="00537CC1" w:rsidP="00286133">
      <w:pPr>
        <w:pStyle w:val="Texto0"/>
        <w:spacing w:after="0" w:line="240" w:lineRule="auto"/>
        <w:rPr>
          <w:rFonts w:ascii="Calibri" w:hAnsi="Calibri"/>
          <w:sz w:val="12"/>
          <w:szCs w:val="12"/>
        </w:rPr>
      </w:pPr>
    </w:p>
    <w:p w14:paraId="67A9CDA7" w14:textId="77777777" w:rsidR="00286133" w:rsidRDefault="00286133" w:rsidP="00286133">
      <w:pPr>
        <w:pStyle w:val="Texto0"/>
        <w:spacing w:after="0" w:line="240" w:lineRule="auto"/>
        <w:rPr>
          <w:rFonts w:ascii="Calibri" w:hAnsi="Calibri"/>
          <w:sz w:val="12"/>
          <w:szCs w:val="12"/>
        </w:rPr>
      </w:pPr>
    </w:p>
    <w:p w14:paraId="78436318" w14:textId="77777777" w:rsidR="00286133" w:rsidRDefault="00286133" w:rsidP="00286133">
      <w:pPr>
        <w:pStyle w:val="Texto0"/>
        <w:spacing w:after="0" w:line="240" w:lineRule="auto"/>
        <w:rPr>
          <w:rFonts w:ascii="Calibri" w:hAnsi="Calibri"/>
          <w:sz w:val="12"/>
          <w:szCs w:val="12"/>
        </w:rPr>
      </w:pPr>
    </w:p>
    <w:p w14:paraId="4C3D9158" w14:textId="77777777" w:rsidR="00286133" w:rsidRDefault="00286133" w:rsidP="00286133">
      <w:pPr>
        <w:pStyle w:val="Texto0"/>
        <w:spacing w:after="0" w:line="240" w:lineRule="auto"/>
        <w:rPr>
          <w:rFonts w:ascii="Calibri" w:hAnsi="Calibri"/>
          <w:sz w:val="12"/>
          <w:szCs w:val="12"/>
        </w:rPr>
      </w:pPr>
    </w:p>
    <w:p w14:paraId="70FDC019" w14:textId="77777777" w:rsidR="002F5444" w:rsidRPr="002522C8" w:rsidRDefault="002F5444" w:rsidP="006D3B73">
      <w:pPr>
        <w:pBdr>
          <w:top w:val="single" w:sz="4" w:space="2" w:color="auto"/>
          <w:left w:val="single" w:sz="4" w:space="4" w:color="auto"/>
          <w:bottom w:val="single" w:sz="4" w:space="1" w:color="auto"/>
          <w:right w:val="single" w:sz="4" w:space="4" w:color="auto"/>
        </w:pBdr>
        <w:shd w:val="clear" w:color="auto" w:fill="81E7FF"/>
        <w:tabs>
          <w:tab w:val="left" w:pos="4253"/>
          <w:tab w:val="left" w:pos="8080"/>
        </w:tabs>
        <w:ind w:right="1"/>
        <w:jc w:val="center"/>
        <w:outlineLvl w:val="0"/>
        <w:rPr>
          <w:rFonts w:ascii="Calibri" w:hAnsi="Calibri" w:cs="Arial"/>
        </w:rPr>
      </w:pPr>
      <w:r w:rsidRPr="002522C8">
        <w:rPr>
          <w:rFonts w:ascii="Calibri" w:hAnsi="Calibri" w:cs="Arial"/>
          <w:b/>
          <w:bCs/>
        </w:rPr>
        <w:lastRenderedPageBreak/>
        <w:t xml:space="preserve">ANEXO </w:t>
      </w:r>
      <w:r>
        <w:rPr>
          <w:rFonts w:ascii="Calibri" w:hAnsi="Calibri" w:cs="Arial"/>
          <w:b/>
        </w:rPr>
        <w:t>10</w:t>
      </w:r>
    </w:p>
    <w:p w14:paraId="51BF64D5" w14:textId="77777777" w:rsidR="002F5444" w:rsidRPr="002522C8" w:rsidRDefault="002F5444" w:rsidP="002F5444">
      <w:pPr>
        <w:tabs>
          <w:tab w:val="left" w:pos="3969"/>
          <w:tab w:val="left" w:pos="8080"/>
        </w:tabs>
        <w:ind w:right="1"/>
        <w:jc w:val="center"/>
        <w:outlineLvl w:val="0"/>
        <w:rPr>
          <w:rFonts w:ascii="Calibri" w:hAnsi="Calibri" w:cs="Arial"/>
          <w:b/>
          <w:u w:val="single"/>
        </w:rPr>
      </w:pPr>
      <w:r w:rsidRPr="002522C8">
        <w:rPr>
          <w:rFonts w:ascii="Calibri" w:hAnsi="Calibri" w:cs="Arial"/>
          <w:b/>
          <w:u w:val="single"/>
        </w:rPr>
        <w:t>A F  I  A  N  Z  A  D  O  R  A</w:t>
      </w:r>
    </w:p>
    <w:p w14:paraId="368C32FF" w14:textId="77777777" w:rsidR="002F5444" w:rsidRPr="002522C8" w:rsidRDefault="002F5444" w:rsidP="002F5444">
      <w:pPr>
        <w:tabs>
          <w:tab w:val="left" w:pos="3969"/>
          <w:tab w:val="left" w:pos="8080"/>
        </w:tabs>
        <w:ind w:right="1"/>
        <w:jc w:val="center"/>
        <w:rPr>
          <w:rFonts w:ascii="Calibri" w:hAnsi="Calibri" w:cs="Arial"/>
          <w:b/>
          <w:u w:val="single"/>
        </w:rPr>
      </w:pPr>
      <w:r w:rsidRPr="002522C8">
        <w:rPr>
          <w:rFonts w:ascii="Calibri" w:hAnsi="Calibri" w:cs="Arial"/>
          <w:b/>
          <w:u w:val="single"/>
        </w:rPr>
        <w:t>GARANTÍA DE BUEN CUMPLIMIENTO DE CONTRATO</w:t>
      </w:r>
    </w:p>
    <w:p w14:paraId="3B8D1E87" w14:textId="77777777" w:rsidR="002F5444" w:rsidRPr="002522C8" w:rsidRDefault="002F5444" w:rsidP="002F5444">
      <w:pPr>
        <w:tabs>
          <w:tab w:val="left" w:pos="3969"/>
          <w:tab w:val="left" w:pos="8080"/>
        </w:tabs>
        <w:ind w:right="1"/>
        <w:jc w:val="center"/>
        <w:rPr>
          <w:rFonts w:ascii="Calibri" w:hAnsi="Calibri" w:cs="Arial"/>
          <w:b/>
          <w:u w:val="single"/>
        </w:rPr>
      </w:pPr>
    </w:p>
    <w:p w14:paraId="2FD8FC3B" w14:textId="77777777" w:rsidR="00F27A35" w:rsidRPr="00455BB3" w:rsidRDefault="00F27A35" w:rsidP="00F27A35">
      <w:pPr>
        <w:pStyle w:val="NormalWeb"/>
        <w:spacing w:before="0" w:beforeAutospacing="0" w:after="0" w:afterAutospacing="0"/>
        <w:jc w:val="both"/>
        <w:rPr>
          <w:sz w:val="18"/>
          <w:szCs w:val="18"/>
          <w:lang w:val="es-MX" w:eastAsia="es-MX"/>
        </w:rPr>
      </w:pPr>
      <w:r w:rsidRPr="00455BB3">
        <w:rPr>
          <w:rFonts w:ascii="Calibri" w:hAnsi="Calibri" w:cs="Tahoma"/>
          <w:sz w:val="18"/>
          <w:szCs w:val="18"/>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32513F72" w14:textId="77777777" w:rsidR="00F27A35" w:rsidRPr="00455BB3" w:rsidRDefault="00F27A35" w:rsidP="00F27A35">
      <w:pPr>
        <w:pStyle w:val="NormalWeb"/>
        <w:spacing w:before="0" w:beforeAutospacing="0" w:after="0" w:afterAutospacing="0"/>
        <w:jc w:val="both"/>
        <w:rPr>
          <w:sz w:val="18"/>
          <w:szCs w:val="18"/>
        </w:rPr>
      </w:pPr>
      <w:r w:rsidRPr="00455BB3">
        <w:rPr>
          <w:rFonts w:ascii="Calibri" w:hAnsi="Calibri" w:cs="Tahoma"/>
          <w:sz w:val="18"/>
          <w:szCs w:val="18"/>
        </w:rPr>
        <w:t> </w:t>
      </w:r>
    </w:p>
    <w:p w14:paraId="71FBD459" w14:textId="77777777" w:rsidR="00F27A35" w:rsidRPr="00455BB3" w:rsidRDefault="00F27A35" w:rsidP="00763788">
      <w:pPr>
        <w:pStyle w:val="NormalWeb"/>
        <w:numPr>
          <w:ilvl w:val="0"/>
          <w:numId w:val="35"/>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del presente contrato. </w:t>
      </w:r>
    </w:p>
    <w:p w14:paraId="650E55A9" w14:textId="77777777" w:rsidR="00F27A35" w:rsidRPr="00455BB3" w:rsidRDefault="00F27A35" w:rsidP="00763788">
      <w:pPr>
        <w:pStyle w:val="NormalWeb"/>
        <w:spacing w:before="0" w:beforeAutospacing="0" w:after="0" w:afterAutospacing="0"/>
        <w:ind w:left="720" w:firstLine="45"/>
        <w:jc w:val="both"/>
        <w:rPr>
          <w:color w:val="000000"/>
          <w:sz w:val="18"/>
          <w:szCs w:val="18"/>
        </w:rPr>
      </w:pPr>
    </w:p>
    <w:p w14:paraId="71F933FF" w14:textId="77777777" w:rsidR="00F27A35" w:rsidRPr="00455BB3" w:rsidRDefault="00F27A35" w:rsidP="00763788">
      <w:pPr>
        <w:pStyle w:val="NormalWeb"/>
        <w:numPr>
          <w:ilvl w:val="0"/>
          <w:numId w:val="35"/>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Ante la Secretaría de Finanzas y Tesorería General del Estado de Nuevo León, la presente fianza se otorga para garantizar por (nombre de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con la cédula única de identificación fiscal (número de cédula de la empresa), y con domicilio en (domicilio de la empresa), todas y cada una de las obligaciones contenidas en el contrato (número de contrato y fecha) derivado de la Licitación (nombre de la Licitación) celebrado con </w:t>
      </w:r>
      <w:r w:rsidRPr="00455BB3">
        <w:rPr>
          <w:rFonts w:ascii="Calibri" w:hAnsi="Calibri" w:cs="Tahoma"/>
          <w:b/>
          <w:color w:val="000000"/>
          <w:sz w:val="18"/>
          <w:szCs w:val="18"/>
        </w:rPr>
        <w:t xml:space="preserve">“S.S.N.L.”; </w:t>
      </w:r>
      <w:r w:rsidRPr="00455BB3">
        <w:rPr>
          <w:rFonts w:ascii="Calibri" w:hAnsi="Calibri" w:cs="Tahoma"/>
          <w:color w:val="000000"/>
          <w:sz w:val="18"/>
          <w:szCs w:val="18"/>
        </w:rPr>
        <w:t>relativo a</w:t>
      </w:r>
      <w:r w:rsidR="00763788">
        <w:rPr>
          <w:rFonts w:ascii="Calibri" w:hAnsi="Calibri" w:cs="Tahoma"/>
          <w:color w:val="000000"/>
          <w:sz w:val="18"/>
          <w:szCs w:val="18"/>
        </w:rPr>
        <w:t>l suministro de</w:t>
      </w:r>
      <w:r w:rsidRPr="00455BB3">
        <w:rPr>
          <w:rFonts w:ascii="Calibri" w:hAnsi="Calibri" w:cs="Tahoma"/>
          <w:color w:val="000000"/>
          <w:sz w:val="18"/>
          <w:szCs w:val="18"/>
        </w:rPr>
        <w:t xml:space="preserve"> </w:t>
      </w:r>
      <w:r w:rsidR="00763788">
        <w:rPr>
          <w:rFonts w:ascii="Calibri" w:hAnsi="Calibri" w:cs="Tahoma"/>
          <w:color w:val="000000"/>
          <w:sz w:val="18"/>
          <w:szCs w:val="18"/>
        </w:rPr>
        <w:t>____________________</w:t>
      </w:r>
      <w:r w:rsidRPr="00455BB3">
        <w:rPr>
          <w:rFonts w:ascii="Calibri" w:hAnsi="Calibri" w:cs="Tahoma"/>
          <w:color w:val="000000"/>
          <w:sz w:val="18"/>
          <w:szCs w:val="18"/>
        </w:rPr>
        <w:t>, por un importe de (monto del contrato incluyendo I.V.A).</w:t>
      </w:r>
    </w:p>
    <w:p w14:paraId="004CA44B" w14:textId="77777777" w:rsidR="00F27A35" w:rsidRPr="00455BB3" w:rsidRDefault="00F27A35" w:rsidP="00763788">
      <w:pPr>
        <w:pStyle w:val="NormalWeb"/>
        <w:spacing w:before="0" w:beforeAutospacing="0" w:after="0" w:afterAutospacing="0"/>
        <w:ind w:left="720" w:firstLine="45"/>
        <w:jc w:val="both"/>
        <w:rPr>
          <w:color w:val="000000"/>
          <w:sz w:val="18"/>
          <w:szCs w:val="18"/>
        </w:rPr>
      </w:pPr>
    </w:p>
    <w:p w14:paraId="17477F08" w14:textId="77777777" w:rsidR="00F27A35" w:rsidRPr="00455BB3" w:rsidRDefault="00F27A35" w:rsidP="00763788">
      <w:pPr>
        <w:pStyle w:val="NormalWeb"/>
        <w:numPr>
          <w:ilvl w:val="0"/>
          <w:numId w:val="35"/>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la Fianza se otorga en los términos del presente contrato, para garantizar todas y cada una de las obligaciones derivadas de la Licitación Pública </w:t>
      </w:r>
      <w:r w:rsidR="00852556">
        <w:rPr>
          <w:rFonts w:ascii="Calibri" w:hAnsi="Calibri" w:cs="Tahoma"/>
          <w:color w:val="000000"/>
          <w:sz w:val="18"/>
          <w:szCs w:val="18"/>
        </w:rPr>
        <w:t>Internacional bajo la Cobertura de Tratados</w:t>
      </w:r>
      <w:r w:rsidRPr="00455BB3">
        <w:rPr>
          <w:rFonts w:ascii="Calibri" w:hAnsi="Calibri" w:cs="Tahoma"/>
          <w:color w:val="000000"/>
          <w:sz w:val="18"/>
          <w:szCs w:val="18"/>
        </w:rPr>
        <w:t xml:space="preserve"> Presencial No. LP-919044992-</w:t>
      </w:r>
      <w:r>
        <w:rPr>
          <w:rFonts w:ascii="Calibri" w:hAnsi="Calibri" w:cs="Tahoma"/>
          <w:color w:val="000000"/>
          <w:sz w:val="18"/>
          <w:szCs w:val="18"/>
        </w:rPr>
        <w:t>___</w:t>
      </w:r>
      <w:r w:rsidRPr="00455BB3">
        <w:rPr>
          <w:rFonts w:ascii="Calibri" w:hAnsi="Calibri" w:cs="Tahoma"/>
          <w:color w:val="000000"/>
          <w:sz w:val="18"/>
          <w:szCs w:val="18"/>
        </w:rPr>
        <w:t>-</w:t>
      </w:r>
      <w:r>
        <w:rPr>
          <w:rFonts w:ascii="Calibri" w:hAnsi="Calibri" w:cs="Tahoma"/>
          <w:color w:val="000000"/>
          <w:sz w:val="18"/>
          <w:szCs w:val="18"/>
        </w:rPr>
        <w:t>____</w:t>
      </w:r>
      <w:r w:rsidRPr="00455BB3">
        <w:rPr>
          <w:rFonts w:ascii="Calibri" w:hAnsi="Calibri" w:cs="Tahoma"/>
          <w:color w:val="000000"/>
          <w:sz w:val="18"/>
          <w:szCs w:val="18"/>
        </w:rPr>
        <w:t>.</w:t>
      </w:r>
    </w:p>
    <w:p w14:paraId="2CE108B6" w14:textId="77777777" w:rsidR="00F27A35" w:rsidRPr="00455BB3" w:rsidRDefault="00F27A35" w:rsidP="00763788">
      <w:pPr>
        <w:pStyle w:val="NormalWeb"/>
        <w:spacing w:before="0" w:beforeAutospacing="0" w:after="0" w:afterAutospacing="0"/>
        <w:ind w:left="720" w:firstLine="45"/>
        <w:jc w:val="both"/>
        <w:rPr>
          <w:color w:val="000000"/>
          <w:sz w:val="18"/>
          <w:szCs w:val="18"/>
        </w:rPr>
      </w:pPr>
    </w:p>
    <w:p w14:paraId="5017F5CE" w14:textId="77777777" w:rsidR="00F27A35" w:rsidRPr="00455BB3" w:rsidRDefault="00F27A35" w:rsidP="00763788">
      <w:pPr>
        <w:pStyle w:val="NormalWeb"/>
        <w:numPr>
          <w:ilvl w:val="0"/>
          <w:numId w:val="35"/>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la Fianza estará en vigor por un año, y en el caso de defectos y/o responsabilidades imputables a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423DBB06" w14:textId="77777777" w:rsidR="00F27A35" w:rsidRPr="00455BB3" w:rsidRDefault="00F27A35" w:rsidP="00763788">
      <w:pPr>
        <w:pStyle w:val="NormalWeb"/>
        <w:spacing w:before="0" w:beforeAutospacing="0" w:after="0" w:afterAutospacing="0"/>
        <w:ind w:left="720" w:firstLine="45"/>
        <w:jc w:val="both"/>
        <w:rPr>
          <w:color w:val="000000"/>
          <w:sz w:val="18"/>
          <w:szCs w:val="18"/>
        </w:rPr>
      </w:pPr>
    </w:p>
    <w:p w14:paraId="553CB131" w14:textId="77777777" w:rsidR="00F27A35" w:rsidRPr="00455BB3" w:rsidRDefault="00F27A35" w:rsidP="00763788">
      <w:pPr>
        <w:pStyle w:val="NormalWeb"/>
        <w:numPr>
          <w:ilvl w:val="0"/>
          <w:numId w:val="35"/>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esta fianza continuará vigente en el caso de que se otorgue prórroga a </w:t>
      </w:r>
      <w:r w:rsidRPr="00455BB3">
        <w:rPr>
          <w:rFonts w:ascii="Calibri" w:hAnsi="Calibri" w:cs="Tahoma"/>
          <w:b/>
          <w:color w:val="000000"/>
          <w:sz w:val="18"/>
          <w:szCs w:val="18"/>
        </w:rPr>
        <w:t xml:space="preserve">“EL PROVEEDOR” </w:t>
      </w:r>
      <w:r w:rsidRPr="00455BB3">
        <w:rPr>
          <w:rFonts w:ascii="Calibri" w:hAnsi="Calibri" w:cs="Tahoma"/>
          <w:color w:val="000000"/>
          <w:sz w:val="18"/>
          <w:szCs w:val="18"/>
        </w:rPr>
        <w:t xml:space="preserve">para el cumplimiento de las obligaciones que se afianzan, aun cuando haya sido solicitada y autorizada extemporáneamente. </w:t>
      </w:r>
    </w:p>
    <w:p w14:paraId="146680BE" w14:textId="77777777" w:rsidR="00F27A35" w:rsidRPr="00455BB3" w:rsidRDefault="00F27A35" w:rsidP="00763788">
      <w:pPr>
        <w:pStyle w:val="NormalWeb"/>
        <w:spacing w:before="0" w:beforeAutospacing="0" w:after="0" w:afterAutospacing="0"/>
        <w:ind w:left="720" w:firstLine="45"/>
        <w:jc w:val="both"/>
        <w:rPr>
          <w:color w:val="000000"/>
          <w:sz w:val="18"/>
          <w:szCs w:val="18"/>
        </w:rPr>
      </w:pPr>
    </w:p>
    <w:p w14:paraId="3B65A7A1" w14:textId="77777777" w:rsidR="00F27A35" w:rsidRPr="00455BB3" w:rsidRDefault="00F27A35" w:rsidP="00763788">
      <w:pPr>
        <w:pStyle w:val="NormalWeb"/>
        <w:numPr>
          <w:ilvl w:val="0"/>
          <w:numId w:val="35"/>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sólo podrá ser cancelada mediante aviso por escrito de </w:t>
      </w:r>
      <w:r w:rsidRPr="00455BB3">
        <w:rPr>
          <w:rFonts w:ascii="Calibri" w:hAnsi="Calibri" w:cs="Tahoma"/>
          <w:b/>
          <w:color w:val="000000"/>
          <w:sz w:val="18"/>
          <w:szCs w:val="18"/>
        </w:rPr>
        <w:t>“S.S.N.L.”</w:t>
      </w:r>
      <w:r w:rsidRPr="00455BB3">
        <w:rPr>
          <w:rFonts w:ascii="Calibri" w:hAnsi="Calibri" w:cs="Tahoma"/>
          <w:color w:val="000000"/>
          <w:sz w:val="18"/>
          <w:szCs w:val="18"/>
        </w:rPr>
        <w:t>.</w:t>
      </w:r>
    </w:p>
    <w:p w14:paraId="45DCA494" w14:textId="77777777" w:rsidR="00F27A35" w:rsidRPr="00455BB3" w:rsidRDefault="00F27A35" w:rsidP="00763788">
      <w:pPr>
        <w:pStyle w:val="NormalWeb"/>
        <w:spacing w:before="0" w:beforeAutospacing="0" w:after="0" w:afterAutospacing="0"/>
        <w:ind w:left="720" w:firstLine="45"/>
        <w:jc w:val="both"/>
        <w:rPr>
          <w:color w:val="000000"/>
          <w:sz w:val="18"/>
          <w:szCs w:val="18"/>
        </w:rPr>
      </w:pPr>
    </w:p>
    <w:p w14:paraId="3CA29A7B" w14:textId="77777777" w:rsidR="00F27A35" w:rsidRPr="00455BB3" w:rsidRDefault="00F27A35" w:rsidP="00763788">
      <w:pPr>
        <w:pStyle w:val="NormalWeb"/>
        <w:numPr>
          <w:ilvl w:val="0"/>
          <w:numId w:val="35"/>
        </w:numPr>
        <w:spacing w:before="0" w:beforeAutospacing="0" w:after="0" w:afterAutospacing="0"/>
        <w:jc w:val="both"/>
        <w:rPr>
          <w:color w:val="000000"/>
          <w:sz w:val="18"/>
          <w:szCs w:val="18"/>
        </w:rPr>
      </w:pPr>
      <w:r w:rsidRPr="00455BB3">
        <w:rPr>
          <w:rFonts w:ascii="Calibri" w:hAnsi="Calibri" w:cs="Tahoma"/>
          <w:color w:val="000000"/>
          <w:sz w:val="18"/>
          <w:szCs w:val="18"/>
        </w:rPr>
        <w:t>Que la Institución Afianzadora acepta lo preceptuado por los artículos 174, 178, 179, 282, 283 y 289 de la Ley de Instituciones de Seguros y de Fianzas en vigor.</w:t>
      </w:r>
    </w:p>
    <w:p w14:paraId="450D3CEC" w14:textId="77777777" w:rsidR="00F27A35" w:rsidRPr="00455BB3" w:rsidRDefault="00F27A35" w:rsidP="00763788">
      <w:pPr>
        <w:pStyle w:val="NormalWeb"/>
        <w:spacing w:before="0" w:beforeAutospacing="0" w:after="0" w:afterAutospacing="0"/>
        <w:ind w:left="720" w:firstLine="45"/>
        <w:jc w:val="both"/>
        <w:rPr>
          <w:color w:val="000000"/>
          <w:sz w:val="18"/>
          <w:szCs w:val="18"/>
        </w:rPr>
      </w:pPr>
    </w:p>
    <w:p w14:paraId="27E6F437" w14:textId="77777777" w:rsidR="00F27A35" w:rsidRPr="00455BB3" w:rsidRDefault="00F27A35" w:rsidP="00763788">
      <w:pPr>
        <w:pStyle w:val="NormalWeb"/>
        <w:numPr>
          <w:ilvl w:val="0"/>
          <w:numId w:val="35"/>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w:t>
      </w:r>
      <w:r w:rsidRPr="00455BB3">
        <w:rPr>
          <w:rFonts w:ascii="Calibri" w:hAnsi="Calibri" w:cs="Tahoma"/>
          <w:b/>
          <w:color w:val="000000"/>
          <w:sz w:val="18"/>
          <w:szCs w:val="18"/>
        </w:rPr>
        <w:t xml:space="preserve">“S.S.N.L.”, </w:t>
      </w:r>
      <w:r w:rsidRPr="00455BB3">
        <w:rPr>
          <w:rFonts w:ascii="Calibri" w:hAnsi="Calibri" w:cs="Tahoma"/>
          <w:color w:val="000000"/>
          <w:sz w:val="18"/>
          <w:szCs w:val="18"/>
        </w:rPr>
        <w:t xml:space="preserve">cuenta con un término de un año contado a partir del incumplimiento de </w:t>
      </w:r>
      <w:r w:rsidRPr="00455BB3">
        <w:rPr>
          <w:rFonts w:ascii="Calibri" w:hAnsi="Calibri" w:cs="Tahoma"/>
          <w:b/>
          <w:color w:val="000000"/>
          <w:sz w:val="18"/>
          <w:szCs w:val="18"/>
        </w:rPr>
        <w:t xml:space="preserve">“EL PROVEEDOR”, </w:t>
      </w:r>
      <w:r w:rsidRPr="00455BB3">
        <w:rPr>
          <w:rFonts w:ascii="Calibri" w:hAnsi="Calibri" w:cs="Tahoma"/>
          <w:color w:val="000000"/>
          <w:sz w:val="18"/>
          <w:szCs w:val="18"/>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6233AA96" w14:textId="77777777" w:rsidR="00F27A35" w:rsidRPr="00455BB3" w:rsidRDefault="00F27A35" w:rsidP="00F27A35">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w:t>
      </w:r>
    </w:p>
    <w:p w14:paraId="732416B4" w14:textId="77777777" w:rsidR="00F27A35" w:rsidRPr="00455BB3" w:rsidRDefault="00F27A35" w:rsidP="00F27A35">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xml:space="preserve">Una vez cumplidas las obligaciones de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a satisfacción de </w:t>
      </w:r>
      <w:r w:rsidRPr="00455BB3">
        <w:rPr>
          <w:rFonts w:ascii="Calibri" w:hAnsi="Calibri" w:cs="Tahoma"/>
          <w:b/>
          <w:color w:val="000000"/>
          <w:sz w:val="18"/>
          <w:szCs w:val="18"/>
        </w:rPr>
        <w:t>“S.S.N.L.”</w:t>
      </w:r>
      <w:r w:rsidRPr="00455BB3">
        <w:rPr>
          <w:rFonts w:ascii="Calibri" w:hAnsi="Calibri" w:cs="Tahoma"/>
          <w:color w:val="000000"/>
          <w:sz w:val="18"/>
          <w:szCs w:val="18"/>
        </w:rPr>
        <w:t xml:space="preserve">, este último procederá a extender la constancia de cumplimiento de las obligaciones contractuales para que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de inicio a los trámites para la cancelación de la garantía de cumplimiento prevista en esta cláusula.</w:t>
      </w:r>
    </w:p>
    <w:p w14:paraId="4A87EBE7" w14:textId="77777777" w:rsidR="00F27A35" w:rsidRDefault="00F27A35" w:rsidP="00F27A35">
      <w:pPr>
        <w:pStyle w:val="NormalWeb"/>
        <w:spacing w:before="0" w:beforeAutospacing="0" w:after="0" w:afterAutospacing="0"/>
        <w:ind w:left="720"/>
        <w:jc w:val="both"/>
        <w:rPr>
          <w:color w:val="000000"/>
          <w:sz w:val="20"/>
          <w:szCs w:val="20"/>
        </w:rPr>
      </w:pPr>
      <w:r>
        <w:rPr>
          <w:rFonts w:ascii="Calibri" w:hAnsi="Calibri" w:cs="Tahoma"/>
          <w:color w:val="000000"/>
        </w:rPr>
        <w:t> </w:t>
      </w:r>
    </w:p>
    <w:p w14:paraId="5B71E824" w14:textId="77777777" w:rsidR="00F27A35" w:rsidRDefault="00F27A35" w:rsidP="00F27A35">
      <w:pPr>
        <w:jc w:val="center"/>
        <w:rPr>
          <w:rFonts w:ascii="Calibri" w:hAnsi="Calibri" w:cs="Arial"/>
          <w:b/>
          <w:i/>
          <w:sz w:val="18"/>
          <w:lang w:val="es-ES"/>
        </w:rPr>
      </w:pPr>
    </w:p>
    <w:p w14:paraId="1AB92F41" w14:textId="77777777" w:rsidR="00F1772B" w:rsidRPr="006929B2" w:rsidRDefault="00F1772B" w:rsidP="00F27A35">
      <w:pPr>
        <w:jc w:val="center"/>
        <w:rPr>
          <w:rFonts w:ascii="Calibri" w:hAnsi="Calibri" w:cs="Arial"/>
          <w:b/>
          <w:i/>
          <w:sz w:val="18"/>
          <w:lang w:val="es-ES"/>
        </w:rPr>
      </w:pPr>
    </w:p>
    <w:p w14:paraId="3BE38425" w14:textId="77777777" w:rsidR="00F27A35" w:rsidRDefault="00F27A35" w:rsidP="00F27A35">
      <w:pPr>
        <w:autoSpaceDE w:val="0"/>
        <w:autoSpaceDN w:val="0"/>
        <w:adjustRightInd w:val="0"/>
        <w:rPr>
          <w:rFonts w:ascii="Arial" w:hAnsi="Arial" w:cs="Arial"/>
          <w:sz w:val="18"/>
          <w:szCs w:val="18"/>
        </w:rPr>
      </w:pPr>
    </w:p>
    <w:p w14:paraId="22515BD5" w14:textId="77777777" w:rsidR="002F5444" w:rsidRPr="00174D9C" w:rsidRDefault="002F5444" w:rsidP="006D3B73">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Calibri" w:hAnsi="Calibri" w:cs="Calibri"/>
          <w:b/>
          <w:bCs/>
          <w:sz w:val="20"/>
          <w:szCs w:val="20"/>
        </w:rPr>
      </w:pPr>
      <w:r>
        <w:rPr>
          <w:rFonts w:ascii="Calibri" w:hAnsi="Calibri" w:cs="Calibri"/>
          <w:b/>
          <w:bCs/>
          <w:sz w:val="20"/>
          <w:szCs w:val="20"/>
        </w:rPr>
        <w:lastRenderedPageBreak/>
        <w:t>ANEXO 11</w:t>
      </w:r>
    </w:p>
    <w:p w14:paraId="263CAC6F" w14:textId="77777777" w:rsidR="002F5444" w:rsidRPr="00174D9C" w:rsidRDefault="002F5444" w:rsidP="002F5444">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00AFDEB1" w14:textId="77777777" w:rsidR="002F5444" w:rsidRPr="00174D9C" w:rsidRDefault="002F5444" w:rsidP="002F5444">
      <w:pPr>
        <w:pStyle w:val="Default"/>
        <w:rPr>
          <w:rFonts w:ascii="Calibri" w:hAnsi="Calibri" w:cs="Calibri"/>
          <w:b/>
          <w:bCs/>
          <w:sz w:val="20"/>
          <w:szCs w:val="20"/>
        </w:rPr>
      </w:pPr>
    </w:p>
    <w:p w14:paraId="75FEE0E6" w14:textId="77777777" w:rsidR="002F5444" w:rsidRPr="00174D9C" w:rsidRDefault="00763788" w:rsidP="002F5444">
      <w:pPr>
        <w:pStyle w:val="Default"/>
        <w:rPr>
          <w:rFonts w:ascii="Calibri" w:hAnsi="Calibri" w:cs="Calibri"/>
          <w:b/>
          <w:bCs/>
          <w:sz w:val="20"/>
          <w:szCs w:val="20"/>
        </w:rPr>
      </w:pPr>
      <w:r>
        <w:rPr>
          <w:rFonts w:asciiTheme="minorHAnsi" w:hAnsiTheme="minorHAnsi" w:cs="Arial"/>
          <w:b/>
          <w:sz w:val="20"/>
          <w:szCs w:val="20"/>
        </w:rPr>
        <w:t>LIC. VIDENTE ARTURO LÓPEZ LIMÓN</w:t>
      </w:r>
    </w:p>
    <w:p w14:paraId="4E06C507" w14:textId="77777777" w:rsidR="002F5444" w:rsidRPr="00174D9C" w:rsidRDefault="002F5444" w:rsidP="002F5444">
      <w:pPr>
        <w:pStyle w:val="Default"/>
        <w:rPr>
          <w:rFonts w:ascii="Calibri" w:hAnsi="Calibri" w:cs="Calibri"/>
          <w:b/>
          <w:bCs/>
          <w:sz w:val="20"/>
          <w:szCs w:val="20"/>
        </w:rPr>
      </w:pPr>
      <w:r w:rsidRPr="00174D9C">
        <w:rPr>
          <w:rFonts w:ascii="Calibri" w:hAnsi="Calibri" w:cs="Calibri"/>
          <w:b/>
          <w:bCs/>
          <w:sz w:val="20"/>
          <w:szCs w:val="20"/>
        </w:rPr>
        <w:t>DIRECTOR ADMINISTRATIVO</w:t>
      </w:r>
    </w:p>
    <w:p w14:paraId="74C16B17" w14:textId="77777777" w:rsidR="002F5444" w:rsidRPr="00174D9C" w:rsidRDefault="002F5444" w:rsidP="002F5444">
      <w:pPr>
        <w:pStyle w:val="Default"/>
        <w:rPr>
          <w:rFonts w:ascii="Calibri" w:hAnsi="Calibri" w:cs="Calibri"/>
          <w:b/>
          <w:bCs/>
          <w:sz w:val="20"/>
          <w:szCs w:val="20"/>
        </w:rPr>
      </w:pPr>
      <w:r w:rsidRPr="00174D9C">
        <w:rPr>
          <w:rFonts w:ascii="Calibri" w:hAnsi="Calibri" w:cs="Calibri"/>
          <w:b/>
          <w:bCs/>
          <w:sz w:val="20"/>
          <w:szCs w:val="20"/>
        </w:rPr>
        <w:t>PRESENTE.</w:t>
      </w:r>
    </w:p>
    <w:p w14:paraId="3B36517C" w14:textId="77777777" w:rsidR="002F5444" w:rsidRPr="00174D9C" w:rsidRDefault="002F5444" w:rsidP="002F5444">
      <w:pPr>
        <w:pStyle w:val="Default"/>
        <w:rPr>
          <w:rFonts w:ascii="Calibri" w:hAnsi="Calibri" w:cs="Calibri"/>
          <w:sz w:val="20"/>
          <w:szCs w:val="20"/>
        </w:rPr>
      </w:pPr>
    </w:p>
    <w:p w14:paraId="2DE0CCE7" w14:textId="77777777" w:rsidR="002F5444" w:rsidRPr="00174D9C" w:rsidRDefault="002F5444" w:rsidP="002F5444">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24217F01" w14:textId="77777777" w:rsidR="002F5444" w:rsidRPr="00174D9C" w:rsidRDefault="002F5444" w:rsidP="002F5444">
      <w:pPr>
        <w:pStyle w:val="Default"/>
        <w:rPr>
          <w:rFonts w:ascii="Calibri" w:hAnsi="Calibri" w:cs="Calibri"/>
          <w:sz w:val="20"/>
          <w:szCs w:val="20"/>
        </w:rPr>
      </w:pPr>
    </w:p>
    <w:p w14:paraId="34120EF9" w14:textId="77777777" w:rsidR="002F5444" w:rsidRPr="00174D9C" w:rsidRDefault="002F5444" w:rsidP="002F5444">
      <w:pPr>
        <w:pStyle w:val="Default"/>
        <w:rPr>
          <w:rFonts w:ascii="Calibri" w:hAnsi="Calibri" w:cs="Calibri"/>
          <w:sz w:val="20"/>
          <w:szCs w:val="20"/>
        </w:rPr>
      </w:pPr>
    </w:p>
    <w:p w14:paraId="33D5367B" w14:textId="233C71D2" w:rsidR="002F5444" w:rsidRPr="00174D9C" w:rsidRDefault="002F5444" w:rsidP="002F5444">
      <w:pPr>
        <w:pStyle w:val="Default"/>
        <w:spacing w:line="360" w:lineRule="auto"/>
        <w:jc w:val="both"/>
        <w:rPr>
          <w:rFonts w:ascii="Calibri" w:hAnsi="Calibri" w:cs="Calibri"/>
          <w:sz w:val="20"/>
          <w:szCs w:val="20"/>
        </w:rPr>
      </w:pPr>
      <w:r w:rsidRPr="00174D9C">
        <w:rPr>
          <w:rFonts w:ascii="Calibri" w:hAnsi="Calibri" w:cs="Calibri"/>
          <w:sz w:val="20"/>
          <w:szCs w:val="20"/>
        </w:rPr>
        <w:t>______________________________, en mi carácter de representante o apoderado legal de la empresa (nombre o razón social)</w:t>
      </w:r>
      <w:r w:rsidR="00FD294E">
        <w:rPr>
          <w:rFonts w:ascii="Calibri" w:hAnsi="Calibri" w:cs="Calibri"/>
          <w:sz w:val="20"/>
          <w:szCs w:val="20"/>
        </w:rPr>
        <w:t xml:space="preserve"> </w:t>
      </w:r>
      <w:r w:rsidRPr="00174D9C">
        <w:rPr>
          <w:rFonts w:ascii="Calibri" w:hAnsi="Calibri" w:cs="Calibri"/>
          <w:sz w:val="20"/>
          <w:szCs w:val="20"/>
        </w:rPr>
        <w:t xml:space="preserve">___________________________________________, declaro bajo protesta de decir verdad que mi representada o por su conducto, no participan en este procedimiento de </w:t>
      </w:r>
      <w:r w:rsidR="00C96B24">
        <w:rPr>
          <w:rFonts w:ascii="Calibri" w:hAnsi="Calibri" w:cs="Calibri"/>
          <w:b/>
          <w:bCs/>
          <w:sz w:val="20"/>
          <w:szCs w:val="20"/>
        </w:rPr>
        <w:t xml:space="preserve">LICITACIÓN PÚBLICA INTERNACIONAL BAJO LA COBERTURA DE </w:t>
      </w:r>
      <w:r w:rsidR="006E0428">
        <w:rPr>
          <w:rFonts w:ascii="Calibri" w:hAnsi="Calibri" w:cs="Calibri"/>
          <w:b/>
          <w:bCs/>
          <w:sz w:val="20"/>
          <w:szCs w:val="20"/>
        </w:rPr>
        <w:t>TRATADOS</w:t>
      </w:r>
      <w:r w:rsidR="00C96B24">
        <w:rPr>
          <w:rFonts w:ascii="Calibri" w:hAnsi="Calibri" w:cs="Calibri"/>
          <w:b/>
          <w:bCs/>
          <w:sz w:val="20"/>
          <w:szCs w:val="20"/>
        </w:rPr>
        <w:t xml:space="preserve"> PRESENCIAL</w:t>
      </w:r>
      <w:r w:rsidR="00C96B24" w:rsidRPr="00174D9C">
        <w:rPr>
          <w:rFonts w:ascii="Calibri" w:hAnsi="Calibri" w:cs="Calibri"/>
          <w:b/>
          <w:bCs/>
          <w:sz w:val="20"/>
          <w:szCs w:val="20"/>
        </w:rPr>
        <w:t xml:space="preserve"> </w:t>
      </w:r>
      <w:r w:rsidRPr="00174D9C">
        <w:rPr>
          <w:rFonts w:ascii="Calibri" w:hAnsi="Calibri" w:cs="Calibri"/>
          <w:b/>
          <w:bCs/>
          <w:sz w:val="20"/>
          <w:szCs w:val="20"/>
        </w:rPr>
        <w:t xml:space="preserve">No. </w:t>
      </w:r>
      <w:r w:rsidR="00792B76">
        <w:rPr>
          <w:rFonts w:ascii="Calibri" w:hAnsi="Calibri" w:cs="Calibri"/>
          <w:b/>
          <w:bCs/>
          <w:sz w:val="20"/>
          <w:szCs w:val="20"/>
        </w:rPr>
        <w:t>LP-919044992-I45-2024</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1597E63A" w14:textId="77777777" w:rsidR="002F5444" w:rsidRPr="00174D9C" w:rsidRDefault="002F5444" w:rsidP="002F5444">
      <w:pPr>
        <w:pStyle w:val="Default"/>
        <w:spacing w:line="360" w:lineRule="auto"/>
        <w:jc w:val="both"/>
        <w:rPr>
          <w:rFonts w:ascii="Calibri" w:hAnsi="Calibri" w:cs="Calibri"/>
          <w:sz w:val="20"/>
          <w:szCs w:val="20"/>
        </w:rPr>
      </w:pPr>
    </w:p>
    <w:p w14:paraId="7F67F4DE" w14:textId="77777777" w:rsidR="002F5444" w:rsidRPr="00174D9C" w:rsidRDefault="002F5444" w:rsidP="002F5444">
      <w:pPr>
        <w:pStyle w:val="Default"/>
        <w:numPr>
          <w:ilvl w:val="1"/>
          <w:numId w:val="22"/>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5229D285" w14:textId="77777777" w:rsidR="002F5444" w:rsidRPr="00174D9C" w:rsidRDefault="002F5444" w:rsidP="002F5444">
      <w:pPr>
        <w:pStyle w:val="Default"/>
        <w:spacing w:line="360" w:lineRule="auto"/>
        <w:ind w:left="993" w:right="709"/>
        <w:jc w:val="both"/>
        <w:rPr>
          <w:rFonts w:ascii="Calibri" w:hAnsi="Calibri" w:cs="Calibri"/>
          <w:sz w:val="20"/>
          <w:szCs w:val="20"/>
        </w:rPr>
      </w:pPr>
    </w:p>
    <w:p w14:paraId="297E2B7C" w14:textId="77777777" w:rsidR="002F5444" w:rsidRPr="00174D9C" w:rsidRDefault="002F5444" w:rsidP="002F5444">
      <w:pPr>
        <w:pStyle w:val="Default"/>
        <w:numPr>
          <w:ilvl w:val="1"/>
          <w:numId w:val="22"/>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6856EE7D" w14:textId="77777777" w:rsidR="002F5444" w:rsidRPr="00174D9C" w:rsidRDefault="002F5444" w:rsidP="002F5444">
      <w:pPr>
        <w:pStyle w:val="Default"/>
        <w:spacing w:line="360" w:lineRule="auto"/>
        <w:ind w:left="993" w:right="709"/>
        <w:jc w:val="both"/>
        <w:rPr>
          <w:rFonts w:ascii="Calibri" w:hAnsi="Calibri" w:cs="Calibri"/>
          <w:sz w:val="20"/>
          <w:szCs w:val="20"/>
        </w:rPr>
      </w:pPr>
    </w:p>
    <w:p w14:paraId="6A082552" w14:textId="77777777" w:rsidR="002F5444" w:rsidRPr="00174D9C" w:rsidRDefault="002F5444" w:rsidP="002F5444">
      <w:pPr>
        <w:pStyle w:val="Default"/>
        <w:numPr>
          <w:ilvl w:val="1"/>
          <w:numId w:val="22"/>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558CBAEA" w14:textId="77777777" w:rsidR="002F5444" w:rsidRPr="00174D9C" w:rsidRDefault="002F5444" w:rsidP="002F5444">
      <w:pPr>
        <w:pStyle w:val="Default"/>
        <w:rPr>
          <w:rFonts w:ascii="Calibri" w:hAnsi="Calibri" w:cs="Calibri"/>
          <w:b/>
          <w:bCs/>
          <w:sz w:val="20"/>
          <w:szCs w:val="20"/>
        </w:rPr>
      </w:pPr>
    </w:p>
    <w:p w14:paraId="12EB9414" w14:textId="77777777" w:rsidR="002F5444" w:rsidRPr="00174D9C" w:rsidRDefault="002F5444" w:rsidP="002F5444">
      <w:pPr>
        <w:pStyle w:val="Default"/>
        <w:rPr>
          <w:rFonts w:ascii="Calibri" w:hAnsi="Calibri" w:cs="Calibri"/>
          <w:b/>
          <w:bCs/>
          <w:sz w:val="20"/>
          <w:szCs w:val="20"/>
        </w:rPr>
      </w:pPr>
    </w:p>
    <w:p w14:paraId="729C7A69" w14:textId="77777777" w:rsidR="002F5444" w:rsidRPr="00174D9C" w:rsidRDefault="002F5444" w:rsidP="002F5444">
      <w:pPr>
        <w:autoSpaceDE w:val="0"/>
        <w:autoSpaceDN w:val="0"/>
        <w:adjustRightInd w:val="0"/>
        <w:jc w:val="center"/>
        <w:rPr>
          <w:rFonts w:ascii="Calibri" w:hAnsi="Calibri" w:cs="Calibri"/>
          <w:b/>
          <w:szCs w:val="22"/>
        </w:rPr>
      </w:pPr>
      <w:r w:rsidRPr="00174D9C">
        <w:rPr>
          <w:rFonts w:ascii="Calibri" w:hAnsi="Calibri" w:cs="Calibri"/>
          <w:b/>
          <w:szCs w:val="22"/>
        </w:rPr>
        <w:t>ATENTAMENTE</w:t>
      </w:r>
    </w:p>
    <w:p w14:paraId="7811025B" w14:textId="77777777" w:rsidR="002F5444" w:rsidRPr="00174D9C" w:rsidRDefault="002F5444" w:rsidP="002F5444">
      <w:pPr>
        <w:autoSpaceDE w:val="0"/>
        <w:autoSpaceDN w:val="0"/>
        <w:adjustRightInd w:val="0"/>
        <w:jc w:val="center"/>
        <w:rPr>
          <w:rFonts w:ascii="Calibri" w:hAnsi="Calibri" w:cs="Calibri"/>
          <w:b/>
          <w:szCs w:val="22"/>
        </w:rPr>
      </w:pPr>
    </w:p>
    <w:p w14:paraId="3F9452C5" w14:textId="77777777" w:rsidR="002F5444" w:rsidRPr="00174D9C" w:rsidRDefault="002F5444" w:rsidP="002F5444">
      <w:pPr>
        <w:autoSpaceDE w:val="0"/>
        <w:autoSpaceDN w:val="0"/>
        <w:adjustRightInd w:val="0"/>
        <w:jc w:val="center"/>
        <w:rPr>
          <w:rFonts w:ascii="Calibri" w:hAnsi="Calibri" w:cs="Calibri"/>
          <w:b/>
          <w:szCs w:val="22"/>
        </w:rPr>
      </w:pPr>
    </w:p>
    <w:p w14:paraId="38383731" w14:textId="77777777" w:rsidR="002F5444" w:rsidRPr="00174D9C" w:rsidRDefault="002F5444" w:rsidP="002F5444">
      <w:pPr>
        <w:tabs>
          <w:tab w:val="left" w:pos="5245"/>
          <w:tab w:val="left" w:pos="7655"/>
        </w:tabs>
        <w:ind w:right="-91"/>
        <w:jc w:val="center"/>
        <w:rPr>
          <w:rFonts w:ascii="Calibri" w:hAnsi="Calibri" w:cs="Arial"/>
          <w:b/>
        </w:rPr>
      </w:pPr>
      <w:r w:rsidRPr="00174D9C">
        <w:rPr>
          <w:rFonts w:ascii="Calibri" w:hAnsi="Calibri" w:cs="Arial"/>
          <w:b/>
        </w:rPr>
        <w:t>_____________________________________________________</w:t>
      </w:r>
    </w:p>
    <w:p w14:paraId="5FAA34A8" w14:textId="77777777" w:rsidR="002F5444" w:rsidRDefault="002F5444" w:rsidP="002F5444">
      <w:pPr>
        <w:tabs>
          <w:tab w:val="left" w:pos="5245"/>
          <w:tab w:val="left" w:pos="7655"/>
        </w:tabs>
        <w:ind w:right="-91"/>
        <w:jc w:val="center"/>
        <w:rPr>
          <w:rFonts w:ascii="Calibri" w:hAnsi="Calibri" w:cs="Arial"/>
          <w:b/>
        </w:rPr>
      </w:pPr>
      <w:r w:rsidRPr="00174D9C">
        <w:rPr>
          <w:rFonts w:ascii="Calibri" w:hAnsi="Calibri" w:cs="Arial"/>
          <w:b/>
        </w:rPr>
        <w:t>Nombre, Firma y del Representante de la Empresa</w:t>
      </w:r>
    </w:p>
    <w:p w14:paraId="1FB2F36A" w14:textId="77777777" w:rsidR="00A63537" w:rsidRDefault="00A63537" w:rsidP="002F5444">
      <w:pPr>
        <w:tabs>
          <w:tab w:val="left" w:pos="5245"/>
          <w:tab w:val="left" w:pos="7655"/>
        </w:tabs>
        <w:ind w:right="-91"/>
        <w:jc w:val="center"/>
        <w:rPr>
          <w:rFonts w:ascii="Calibri" w:hAnsi="Calibri" w:cs="Arial"/>
          <w:b/>
        </w:rPr>
      </w:pPr>
    </w:p>
    <w:p w14:paraId="2F30EFF1" w14:textId="77777777" w:rsidR="000228F9" w:rsidRDefault="000228F9" w:rsidP="002F5444">
      <w:pPr>
        <w:tabs>
          <w:tab w:val="left" w:pos="5245"/>
          <w:tab w:val="left" w:pos="7655"/>
        </w:tabs>
        <w:ind w:right="-91"/>
        <w:jc w:val="center"/>
        <w:rPr>
          <w:rFonts w:ascii="Calibri" w:hAnsi="Calibri" w:cs="Arial"/>
          <w:b/>
        </w:rPr>
      </w:pPr>
    </w:p>
    <w:p w14:paraId="0371C081" w14:textId="77777777" w:rsidR="00A63537" w:rsidRDefault="00A63537" w:rsidP="002F5444">
      <w:pPr>
        <w:tabs>
          <w:tab w:val="left" w:pos="5245"/>
          <w:tab w:val="left" w:pos="7655"/>
        </w:tabs>
        <w:ind w:right="-91"/>
        <w:jc w:val="center"/>
        <w:rPr>
          <w:rFonts w:ascii="Calibri" w:hAnsi="Calibri" w:cs="Arial"/>
          <w:b/>
        </w:rPr>
      </w:pPr>
    </w:p>
    <w:p w14:paraId="3DF2C112" w14:textId="77777777" w:rsidR="002F5444" w:rsidRPr="00174D9C" w:rsidRDefault="002F5444" w:rsidP="006D3B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autoSpaceDE w:val="0"/>
        <w:autoSpaceDN w:val="0"/>
        <w:adjustRightInd w:val="0"/>
        <w:jc w:val="center"/>
        <w:rPr>
          <w:rFonts w:ascii="Calibri" w:hAnsi="Calibri" w:cs="Calibri"/>
          <w:b/>
          <w:szCs w:val="18"/>
        </w:rPr>
      </w:pPr>
      <w:r>
        <w:rPr>
          <w:rFonts w:ascii="Calibri" w:hAnsi="Calibri" w:cs="Calibri"/>
          <w:b/>
          <w:szCs w:val="18"/>
        </w:rPr>
        <w:lastRenderedPageBreak/>
        <w:t>ANEXO 12</w:t>
      </w:r>
    </w:p>
    <w:p w14:paraId="24E5AFD3" w14:textId="77777777" w:rsidR="002F5444" w:rsidRPr="00174D9C" w:rsidRDefault="002F5444" w:rsidP="002F5444">
      <w:pPr>
        <w:pStyle w:val="Default"/>
        <w:jc w:val="both"/>
        <w:rPr>
          <w:rFonts w:ascii="Calibri" w:hAnsi="Calibri" w:cs="Calibri"/>
          <w:b/>
          <w:bCs/>
          <w:sz w:val="22"/>
          <w:szCs w:val="23"/>
        </w:rPr>
      </w:pPr>
    </w:p>
    <w:p w14:paraId="1A96F4CA" w14:textId="77777777" w:rsidR="002F5444" w:rsidRPr="00174D9C" w:rsidRDefault="002F5444" w:rsidP="002F5444">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2C39B9A2" w14:textId="77777777" w:rsidR="002F5444" w:rsidRPr="00174D9C" w:rsidRDefault="002F5444" w:rsidP="002F5444">
      <w:pPr>
        <w:pStyle w:val="Default"/>
        <w:rPr>
          <w:rFonts w:ascii="Calibri" w:hAnsi="Calibri" w:cs="Calibri"/>
          <w:i/>
          <w:iCs/>
          <w:sz w:val="20"/>
          <w:szCs w:val="22"/>
        </w:rPr>
      </w:pPr>
    </w:p>
    <w:p w14:paraId="3D9343EF" w14:textId="77777777" w:rsidR="002F5444" w:rsidRPr="00174D9C" w:rsidRDefault="002F5444" w:rsidP="000228F9">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55A1F79F" w14:textId="77777777" w:rsidR="002F5444" w:rsidRPr="00174D9C" w:rsidRDefault="002F5444" w:rsidP="002F5444">
      <w:pPr>
        <w:spacing w:line="216" w:lineRule="exact"/>
        <w:ind w:firstLine="288"/>
        <w:jc w:val="right"/>
        <w:rPr>
          <w:rFonts w:ascii="Calibri" w:hAnsi="Calibri" w:cs="Calibri"/>
          <w:sz w:val="14"/>
          <w:szCs w:val="16"/>
          <w:lang w:val="es-MX"/>
        </w:rPr>
      </w:pPr>
      <w:r w:rsidRPr="00174D9C">
        <w:rPr>
          <w:rFonts w:ascii="Calibri" w:hAnsi="Calibri" w:cs="Calibri"/>
          <w:sz w:val="14"/>
          <w:szCs w:val="16"/>
          <w:lang w:val="es-MX"/>
        </w:rPr>
        <w:t xml:space="preserve">__________DE __________ </w:t>
      </w:r>
      <w:proofErr w:type="spellStart"/>
      <w:r w:rsidRPr="00174D9C">
        <w:rPr>
          <w:rFonts w:ascii="Calibri" w:hAnsi="Calibri" w:cs="Calibri"/>
          <w:sz w:val="14"/>
          <w:szCs w:val="16"/>
          <w:lang w:val="es-MX"/>
        </w:rPr>
        <w:t>DE</w:t>
      </w:r>
      <w:proofErr w:type="spellEnd"/>
      <w:r w:rsidRPr="00174D9C">
        <w:rPr>
          <w:rFonts w:ascii="Calibri" w:hAnsi="Calibri" w:cs="Calibri"/>
          <w:sz w:val="14"/>
          <w:szCs w:val="16"/>
          <w:lang w:val="es-MX"/>
        </w:rPr>
        <w:t xml:space="preserve"> ______________ (1)</w:t>
      </w:r>
    </w:p>
    <w:p w14:paraId="41A579C2" w14:textId="77777777" w:rsidR="002F5444" w:rsidRPr="00174D9C" w:rsidRDefault="002F5444" w:rsidP="002F5444">
      <w:pPr>
        <w:spacing w:line="216" w:lineRule="exact"/>
        <w:jc w:val="both"/>
        <w:rPr>
          <w:rFonts w:ascii="Calibri" w:hAnsi="Calibri" w:cs="Calibri"/>
          <w:sz w:val="14"/>
          <w:szCs w:val="16"/>
          <w:lang w:val="es-MX"/>
        </w:rPr>
      </w:pPr>
      <w:r w:rsidRPr="00174D9C">
        <w:rPr>
          <w:rFonts w:ascii="Calibri" w:hAnsi="Calibri" w:cs="Calibri"/>
          <w:sz w:val="14"/>
          <w:szCs w:val="16"/>
          <w:lang w:val="es-MX"/>
        </w:rPr>
        <w:t xml:space="preserve">___________(2)____________ </w:t>
      </w:r>
      <w:r w:rsidRPr="00174D9C">
        <w:rPr>
          <w:rFonts w:ascii="Calibri" w:hAnsi="Calibri" w:cs="Calibri"/>
          <w:sz w:val="14"/>
          <w:szCs w:val="16"/>
          <w:lang w:val="es-MX"/>
        </w:rPr>
        <w:br/>
        <w:t>PRESENTE.</w:t>
      </w:r>
    </w:p>
    <w:p w14:paraId="043CF001" w14:textId="77777777" w:rsidR="002F5444" w:rsidRPr="00174D9C" w:rsidRDefault="002F5444" w:rsidP="002F5444">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ME REFIERO AL PROCEDIMIENTO _______(3)___________ NO. __(4)____ EN EL QUE MI REPRESENTADA, LA EMPRESA _______________(5)___________________ PARTICIPA A TRAVÉS DE LA PROPUESTA QUE SE CONTIENE EN EL PRESENTE SOBRE.</w:t>
      </w:r>
    </w:p>
    <w:p w14:paraId="30D018C0" w14:textId="77777777" w:rsidR="002F5444" w:rsidRPr="00174D9C" w:rsidRDefault="002F5444" w:rsidP="002F5444">
      <w:pPr>
        <w:spacing w:line="216" w:lineRule="exact"/>
        <w:ind w:firstLine="288"/>
        <w:jc w:val="both"/>
        <w:rPr>
          <w:rFonts w:ascii="Calibri" w:hAnsi="Calibri" w:cs="Calibri"/>
          <w:sz w:val="14"/>
          <w:szCs w:val="16"/>
          <w:lang w:val="es-MX"/>
        </w:rPr>
      </w:pPr>
    </w:p>
    <w:p w14:paraId="3A52550B" w14:textId="77777777" w:rsidR="002F5444" w:rsidRPr="00174D9C" w:rsidRDefault="002F5444" w:rsidP="002F5444">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SOBRE EL PARTICULAR, DECLARO BAJO PROTESTA DECIR VERDAD, QUE MÍ REPRESENTADA PERTENECE AL SECTOR ___</w:t>
      </w:r>
      <w:r w:rsidRPr="00174D9C">
        <w:rPr>
          <w:rFonts w:ascii="Calibri" w:hAnsi="Calibri" w:cs="Calibri"/>
          <w:sz w:val="14"/>
          <w:szCs w:val="16"/>
          <w:u w:val="single"/>
          <w:lang w:val="es-MX"/>
        </w:rPr>
        <w:t>(6)____</w:t>
      </w:r>
      <w:r w:rsidRPr="00174D9C">
        <w:rPr>
          <w:rFonts w:ascii="Calibri" w:hAnsi="Calibri" w:cs="Calibri"/>
          <w:sz w:val="14"/>
          <w:szCs w:val="16"/>
          <w:lang w:val="es-MX"/>
        </w:rPr>
        <w:t>, CUENTA CON ___</w:t>
      </w:r>
      <w:r w:rsidRPr="00174D9C">
        <w:rPr>
          <w:rFonts w:ascii="Calibri" w:hAnsi="Calibri" w:cs="Calibri"/>
          <w:sz w:val="14"/>
          <w:szCs w:val="16"/>
          <w:u w:val="single"/>
          <w:lang w:val="es-MX"/>
        </w:rPr>
        <w:t>_(7)_</w:t>
      </w:r>
      <w:r w:rsidRPr="00174D9C">
        <w:rPr>
          <w:rFonts w:ascii="Calibri" w:hAnsi="Calibri" w:cs="Calibri"/>
          <w:sz w:val="14"/>
          <w:szCs w:val="16"/>
          <w:lang w:val="es-MX"/>
        </w:rPr>
        <w:t>_____ EMPLEADOS DE PLANTA REGISTRADOS ANTE EL IMSS Y CON ___</w:t>
      </w:r>
      <w:r w:rsidRPr="00174D9C">
        <w:rPr>
          <w:rFonts w:ascii="Calibri" w:hAnsi="Calibri" w:cs="Calibri"/>
          <w:sz w:val="14"/>
          <w:szCs w:val="16"/>
          <w:u w:val="single"/>
          <w:lang w:val="es-MX"/>
        </w:rPr>
        <w:t>(8)_</w:t>
      </w:r>
      <w:r w:rsidRPr="00174D9C">
        <w:rPr>
          <w:rFonts w:ascii="Calibri" w:hAnsi="Calibri" w:cs="Calibri"/>
          <w:sz w:val="14"/>
          <w:szCs w:val="16"/>
          <w:lang w:val="es-MX"/>
        </w:rPr>
        <w:t>____ PERSONAS SUBCONTRATADAS Y QUE EL MONTO DE LAS VENTAS ANUALES DE MI REPRESENTADA ES DE _______</w:t>
      </w:r>
      <w:r w:rsidRPr="00174D9C">
        <w:rPr>
          <w:rFonts w:ascii="Calibri" w:hAnsi="Calibri" w:cs="Calibri"/>
          <w:sz w:val="14"/>
          <w:szCs w:val="16"/>
          <w:u w:val="single"/>
          <w:lang w:val="es-MX"/>
        </w:rPr>
        <w:t>(9)___</w:t>
      </w:r>
      <w:r w:rsidRPr="00174D9C">
        <w:rPr>
          <w:rFonts w:ascii="Calibri" w:hAnsi="Calibri" w:cs="Calibri"/>
          <w:sz w:val="14"/>
          <w:szCs w:val="16"/>
          <w:lang w:val="es-MX"/>
        </w:rPr>
        <w:t>___ OBTENIDO EN EL EJERCICIO FISCAL CORRESPONDIENTE A LA ÚLTIMA DECLARACIÓN ANUAL DE IMPUESTOS FEDERALES. CONSIDERANDO LO ANTERIOR, MI REPRESENTADA SE ENCUENTRA EN EL RANGO DE UNA EMPRESA ___</w:t>
      </w:r>
      <w:r w:rsidRPr="00174D9C">
        <w:rPr>
          <w:rFonts w:ascii="Calibri" w:hAnsi="Calibri" w:cs="Calibri"/>
          <w:sz w:val="14"/>
          <w:szCs w:val="16"/>
          <w:u w:val="single"/>
          <w:lang w:val="es-MX"/>
        </w:rPr>
        <w:t>(10)_</w:t>
      </w:r>
      <w:r w:rsidRPr="00174D9C">
        <w:rPr>
          <w:rFonts w:ascii="Calibri" w:hAnsi="Calibri" w:cs="Calibri"/>
          <w:sz w:val="14"/>
          <w:szCs w:val="16"/>
          <w:lang w:val="es-MX"/>
        </w:rPr>
        <w:t>___ ATENDIENDO A LO SIGUIENTE:</w:t>
      </w:r>
    </w:p>
    <w:p w14:paraId="039551EE" w14:textId="77777777" w:rsidR="002F5444" w:rsidRPr="00174D9C" w:rsidRDefault="002F5444" w:rsidP="002F5444">
      <w:pPr>
        <w:spacing w:line="216" w:lineRule="exact"/>
        <w:ind w:firstLine="288"/>
        <w:jc w:val="both"/>
        <w:rPr>
          <w:rFonts w:ascii="Calibri" w:hAnsi="Calibri" w:cs="Calibri"/>
          <w:sz w:val="14"/>
          <w:szCs w:val="16"/>
          <w:lang w:val="es-MX"/>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2F5444" w:rsidRPr="000228F9" w14:paraId="238942A8" w14:textId="77777777" w:rsidTr="006D3B73">
        <w:trPr>
          <w:trHeight w:val="96"/>
        </w:trPr>
        <w:tc>
          <w:tcPr>
            <w:tcW w:w="9639" w:type="dxa"/>
            <w:gridSpan w:val="5"/>
            <w:shd w:val="clear" w:color="auto" w:fill="81E7FF"/>
          </w:tcPr>
          <w:p w14:paraId="1274BD27" w14:textId="77777777" w:rsidR="002F5444" w:rsidRPr="000228F9" w:rsidRDefault="002F5444" w:rsidP="009230E1">
            <w:pPr>
              <w:jc w:val="center"/>
              <w:rPr>
                <w:rFonts w:ascii="Calibri" w:hAnsi="Calibri" w:cs="Calibri"/>
                <w:sz w:val="12"/>
                <w:szCs w:val="12"/>
                <w:lang w:val="es-MX"/>
              </w:rPr>
            </w:pPr>
            <w:r w:rsidRPr="000228F9">
              <w:rPr>
                <w:rFonts w:ascii="Calibri" w:hAnsi="Calibri" w:cs="Calibri"/>
                <w:sz w:val="12"/>
                <w:szCs w:val="12"/>
                <w:lang w:val="es-MX"/>
              </w:rPr>
              <w:t>ESTRATIFICACIÓN</w:t>
            </w:r>
          </w:p>
        </w:tc>
      </w:tr>
      <w:tr w:rsidR="002F5444" w:rsidRPr="000228F9" w14:paraId="1FF8F464" w14:textId="77777777" w:rsidTr="006D3B73">
        <w:tc>
          <w:tcPr>
            <w:tcW w:w="1687" w:type="dxa"/>
            <w:shd w:val="clear" w:color="auto" w:fill="81E7FF"/>
          </w:tcPr>
          <w:p w14:paraId="63CEF76D" w14:textId="77777777" w:rsidR="002F5444" w:rsidRPr="000228F9" w:rsidRDefault="002F5444" w:rsidP="009230E1">
            <w:pPr>
              <w:jc w:val="center"/>
              <w:rPr>
                <w:rFonts w:ascii="Calibri" w:hAnsi="Calibri" w:cs="Calibri"/>
                <w:sz w:val="12"/>
                <w:szCs w:val="12"/>
                <w:lang w:val="es-MX"/>
              </w:rPr>
            </w:pPr>
            <w:r w:rsidRPr="000228F9">
              <w:rPr>
                <w:rFonts w:ascii="Calibri" w:hAnsi="Calibri" w:cs="Calibri"/>
                <w:sz w:val="12"/>
                <w:szCs w:val="12"/>
                <w:lang w:val="es-MX"/>
              </w:rPr>
              <w:t>TAMAÑO</w:t>
            </w:r>
          </w:p>
          <w:p w14:paraId="15F70CFB" w14:textId="77777777" w:rsidR="002F5444" w:rsidRPr="000228F9" w:rsidRDefault="002F5444" w:rsidP="009230E1">
            <w:pPr>
              <w:jc w:val="center"/>
              <w:rPr>
                <w:rFonts w:ascii="Calibri" w:hAnsi="Calibri" w:cs="Calibri"/>
                <w:sz w:val="12"/>
                <w:szCs w:val="12"/>
                <w:lang w:val="es-MX"/>
              </w:rPr>
            </w:pPr>
            <w:r w:rsidRPr="000228F9">
              <w:rPr>
                <w:rFonts w:ascii="Calibri" w:hAnsi="Calibri" w:cs="Calibri"/>
                <w:sz w:val="12"/>
                <w:szCs w:val="12"/>
                <w:lang w:val="es-MX"/>
              </w:rPr>
              <w:t>(10)</w:t>
            </w:r>
          </w:p>
        </w:tc>
        <w:tc>
          <w:tcPr>
            <w:tcW w:w="1795" w:type="dxa"/>
            <w:shd w:val="clear" w:color="auto" w:fill="81E7FF"/>
          </w:tcPr>
          <w:p w14:paraId="41B9C0BE" w14:textId="77777777" w:rsidR="002F5444" w:rsidRPr="000228F9" w:rsidRDefault="002F5444" w:rsidP="009230E1">
            <w:pPr>
              <w:jc w:val="center"/>
              <w:rPr>
                <w:rFonts w:ascii="Calibri" w:hAnsi="Calibri" w:cs="Calibri"/>
                <w:sz w:val="12"/>
                <w:szCs w:val="12"/>
                <w:lang w:val="es-MX"/>
              </w:rPr>
            </w:pPr>
            <w:r w:rsidRPr="000228F9">
              <w:rPr>
                <w:rFonts w:ascii="Calibri" w:hAnsi="Calibri" w:cs="Calibri"/>
                <w:sz w:val="12"/>
                <w:szCs w:val="12"/>
                <w:lang w:val="es-MX"/>
              </w:rPr>
              <w:t>SECTOR</w:t>
            </w:r>
          </w:p>
          <w:p w14:paraId="0E23FE69" w14:textId="77777777" w:rsidR="002F5444" w:rsidRPr="000228F9" w:rsidRDefault="002F5444" w:rsidP="009230E1">
            <w:pPr>
              <w:jc w:val="center"/>
              <w:rPr>
                <w:rFonts w:ascii="Calibri" w:hAnsi="Calibri" w:cs="Calibri"/>
                <w:sz w:val="12"/>
                <w:szCs w:val="12"/>
                <w:lang w:val="es-MX"/>
              </w:rPr>
            </w:pPr>
            <w:r w:rsidRPr="000228F9">
              <w:rPr>
                <w:rFonts w:ascii="Calibri" w:hAnsi="Calibri" w:cs="Calibri"/>
                <w:sz w:val="12"/>
                <w:szCs w:val="12"/>
                <w:lang w:val="es-MX"/>
              </w:rPr>
              <w:t>(6)</w:t>
            </w:r>
          </w:p>
        </w:tc>
        <w:tc>
          <w:tcPr>
            <w:tcW w:w="2047" w:type="dxa"/>
            <w:shd w:val="clear" w:color="auto" w:fill="81E7FF"/>
          </w:tcPr>
          <w:p w14:paraId="15E3BD44" w14:textId="77777777" w:rsidR="002F5444" w:rsidRPr="000228F9" w:rsidRDefault="002F5444" w:rsidP="009230E1">
            <w:pPr>
              <w:jc w:val="center"/>
              <w:rPr>
                <w:rFonts w:ascii="Calibri" w:hAnsi="Calibri" w:cs="Calibri"/>
                <w:sz w:val="12"/>
                <w:szCs w:val="12"/>
                <w:lang w:val="es-MX"/>
              </w:rPr>
            </w:pPr>
            <w:r w:rsidRPr="000228F9">
              <w:rPr>
                <w:rFonts w:ascii="Calibri" w:hAnsi="Calibri" w:cs="Calibri"/>
                <w:sz w:val="12"/>
                <w:szCs w:val="12"/>
                <w:lang w:val="es-MX"/>
              </w:rPr>
              <w:t>RANGO DE NÚMERO DE TRABAJADORES (7) + (8)</w:t>
            </w:r>
          </w:p>
        </w:tc>
        <w:tc>
          <w:tcPr>
            <w:tcW w:w="2409" w:type="dxa"/>
            <w:shd w:val="clear" w:color="auto" w:fill="81E7FF"/>
          </w:tcPr>
          <w:p w14:paraId="5CE0993E" w14:textId="77777777" w:rsidR="002F5444" w:rsidRPr="000228F9" w:rsidRDefault="002F5444" w:rsidP="009230E1">
            <w:pPr>
              <w:jc w:val="center"/>
              <w:rPr>
                <w:rFonts w:ascii="Calibri" w:hAnsi="Calibri" w:cs="Calibri"/>
                <w:sz w:val="12"/>
                <w:szCs w:val="12"/>
                <w:lang w:val="es-MX"/>
              </w:rPr>
            </w:pPr>
            <w:r w:rsidRPr="000228F9">
              <w:rPr>
                <w:rFonts w:ascii="Calibri" w:hAnsi="Calibri" w:cs="Calibri"/>
                <w:sz w:val="12"/>
                <w:szCs w:val="12"/>
                <w:lang w:val="es-MX"/>
              </w:rPr>
              <w:t>RANGO DE MONTO DE VENTAS ANUALES (MDP) (9)</w:t>
            </w:r>
          </w:p>
        </w:tc>
        <w:tc>
          <w:tcPr>
            <w:tcW w:w="1701" w:type="dxa"/>
            <w:shd w:val="clear" w:color="auto" w:fill="81E7FF"/>
          </w:tcPr>
          <w:p w14:paraId="2F63BA90" w14:textId="77777777" w:rsidR="002F5444" w:rsidRPr="000228F9" w:rsidRDefault="002F5444" w:rsidP="009230E1">
            <w:pPr>
              <w:jc w:val="center"/>
              <w:rPr>
                <w:rFonts w:ascii="Calibri" w:hAnsi="Calibri" w:cs="Calibri"/>
                <w:sz w:val="12"/>
                <w:szCs w:val="12"/>
                <w:lang w:val="es-MX"/>
              </w:rPr>
            </w:pPr>
            <w:r w:rsidRPr="000228F9">
              <w:rPr>
                <w:rFonts w:ascii="Calibri" w:hAnsi="Calibri" w:cs="Calibri"/>
                <w:sz w:val="12"/>
                <w:szCs w:val="12"/>
                <w:lang w:val="es-MX"/>
              </w:rPr>
              <w:t>TOPE MÁXIMO COMBINADO*</w:t>
            </w:r>
          </w:p>
        </w:tc>
      </w:tr>
      <w:tr w:rsidR="002F5444" w:rsidRPr="000228F9" w14:paraId="47D2A38C" w14:textId="77777777" w:rsidTr="006D3B73">
        <w:tc>
          <w:tcPr>
            <w:tcW w:w="1687" w:type="dxa"/>
            <w:shd w:val="clear" w:color="auto" w:fill="81E7FF"/>
          </w:tcPr>
          <w:p w14:paraId="2CC45E25" w14:textId="77777777" w:rsidR="002F5444" w:rsidRPr="000228F9" w:rsidRDefault="002F5444" w:rsidP="009230E1">
            <w:pPr>
              <w:jc w:val="center"/>
              <w:rPr>
                <w:rFonts w:ascii="Calibri" w:hAnsi="Calibri" w:cs="Calibri"/>
                <w:sz w:val="12"/>
                <w:szCs w:val="12"/>
                <w:lang w:val="es-MX"/>
              </w:rPr>
            </w:pPr>
            <w:r w:rsidRPr="000228F9">
              <w:rPr>
                <w:rFonts w:ascii="Calibri" w:hAnsi="Calibri" w:cs="Calibri"/>
                <w:sz w:val="12"/>
                <w:szCs w:val="12"/>
                <w:lang w:val="es-MX"/>
              </w:rPr>
              <w:t>MICRO</w:t>
            </w:r>
          </w:p>
        </w:tc>
        <w:tc>
          <w:tcPr>
            <w:tcW w:w="1795" w:type="dxa"/>
          </w:tcPr>
          <w:p w14:paraId="045C85AA" w14:textId="77777777" w:rsidR="002F5444" w:rsidRPr="000228F9" w:rsidRDefault="002F5444" w:rsidP="009230E1">
            <w:pPr>
              <w:jc w:val="center"/>
              <w:rPr>
                <w:rFonts w:ascii="Calibri" w:hAnsi="Calibri" w:cs="Calibri"/>
                <w:sz w:val="12"/>
                <w:szCs w:val="12"/>
                <w:lang w:val="es-MX"/>
              </w:rPr>
            </w:pPr>
            <w:r w:rsidRPr="000228F9">
              <w:rPr>
                <w:rFonts w:ascii="Calibri" w:hAnsi="Calibri" w:cs="Calibri"/>
                <w:sz w:val="12"/>
                <w:szCs w:val="12"/>
                <w:lang w:val="es-MX"/>
              </w:rPr>
              <w:t>TODAS</w:t>
            </w:r>
          </w:p>
        </w:tc>
        <w:tc>
          <w:tcPr>
            <w:tcW w:w="2047" w:type="dxa"/>
          </w:tcPr>
          <w:p w14:paraId="6C808486" w14:textId="77777777" w:rsidR="002F5444" w:rsidRPr="000228F9" w:rsidRDefault="002F5444" w:rsidP="009230E1">
            <w:pPr>
              <w:jc w:val="center"/>
              <w:rPr>
                <w:rFonts w:ascii="Calibri" w:hAnsi="Calibri" w:cs="Calibri"/>
                <w:sz w:val="12"/>
                <w:szCs w:val="12"/>
                <w:lang w:val="es-MX"/>
              </w:rPr>
            </w:pPr>
            <w:r w:rsidRPr="000228F9">
              <w:rPr>
                <w:rFonts w:ascii="Calibri" w:hAnsi="Calibri" w:cs="Calibri"/>
                <w:sz w:val="12"/>
                <w:szCs w:val="12"/>
                <w:lang w:val="es-MX"/>
              </w:rPr>
              <w:t>HASTA 10</w:t>
            </w:r>
          </w:p>
        </w:tc>
        <w:tc>
          <w:tcPr>
            <w:tcW w:w="2409" w:type="dxa"/>
          </w:tcPr>
          <w:p w14:paraId="19690A9C" w14:textId="77777777" w:rsidR="002F5444" w:rsidRPr="000228F9" w:rsidRDefault="002F5444" w:rsidP="009230E1">
            <w:pPr>
              <w:jc w:val="center"/>
              <w:rPr>
                <w:rFonts w:ascii="Calibri" w:hAnsi="Calibri" w:cs="Calibri"/>
                <w:sz w:val="12"/>
                <w:szCs w:val="12"/>
                <w:lang w:val="es-MX"/>
              </w:rPr>
            </w:pPr>
            <w:r w:rsidRPr="000228F9">
              <w:rPr>
                <w:rFonts w:ascii="Calibri" w:hAnsi="Calibri" w:cs="Calibri"/>
                <w:sz w:val="12"/>
                <w:szCs w:val="12"/>
                <w:lang w:val="es-MX"/>
              </w:rPr>
              <w:t>HASTA $4</w:t>
            </w:r>
          </w:p>
        </w:tc>
        <w:tc>
          <w:tcPr>
            <w:tcW w:w="1701" w:type="dxa"/>
          </w:tcPr>
          <w:p w14:paraId="6DC8B4F2" w14:textId="77777777" w:rsidR="002F5444" w:rsidRPr="000228F9" w:rsidRDefault="002F5444" w:rsidP="009230E1">
            <w:pPr>
              <w:jc w:val="center"/>
              <w:rPr>
                <w:rFonts w:ascii="Calibri" w:hAnsi="Calibri" w:cs="Calibri"/>
                <w:sz w:val="12"/>
                <w:szCs w:val="12"/>
                <w:lang w:val="es-MX"/>
              </w:rPr>
            </w:pPr>
            <w:r w:rsidRPr="000228F9">
              <w:rPr>
                <w:rFonts w:ascii="Calibri" w:hAnsi="Calibri" w:cs="Calibri"/>
                <w:sz w:val="12"/>
                <w:szCs w:val="12"/>
                <w:lang w:val="es-MX"/>
              </w:rPr>
              <w:t>4.6</w:t>
            </w:r>
          </w:p>
        </w:tc>
      </w:tr>
      <w:tr w:rsidR="002F5444" w:rsidRPr="000228F9" w14:paraId="411484CF" w14:textId="77777777" w:rsidTr="006D3B73">
        <w:tc>
          <w:tcPr>
            <w:tcW w:w="1687" w:type="dxa"/>
            <w:vMerge w:val="restart"/>
            <w:shd w:val="clear" w:color="auto" w:fill="81E7FF"/>
          </w:tcPr>
          <w:p w14:paraId="76D9009B" w14:textId="77777777" w:rsidR="002F5444" w:rsidRPr="000228F9" w:rsidRDefault="002F5444" w:rsidP="009230E1">
            <w:pPr>
              <w:jc w:val="center"/>
              <w:rPr>
                <w:rFonts w:ascii="Calibri" w:hAnsi="Calibri" w:cs="Calibri"/>
                <w:sz w:val="12"/>
                <w:szCs w:val="12"/>
                <w:lang w:val="es-MX"/>
              </w:rPr>
            </w:pPr>
          </w:p>
          <w:p w14:paraId="7DF936D6" w14:textId="77777777" w:rsidR="002F5444" w:rsidRPr="000228F9" w:rsidRDefault="002F5444" w:rsidP="009230E1">
            <w:pPr>
              <w:jc w:val="center"/>
              <w:rPr>
                <w:rFonts w:ascii="Calibri" w:hAnsi="Calibri" w:cs="Calibri"/>
                <w:sz w:val="12"/>
                <w:szCs w:val="12"/>
                <w:lang w:val="es-MX"/>
              </w:rPr>
            </w:pPr>
            <w:r w:rsidRPr="000228F9">
              <w:rPr>
                <w:rFonts w:ascii="Calibri" w:hAnsi="Calibri" w:cs="Calibri"/>
                <w:sz w:val="12"/>
                <w:szCs w:val="12"/>
                <w:lang w:val="es-MX"/>
              </w:rPr>
              <w:t>PEQUEÑA</w:t>
            </w:r>
          </w:p>
        </w:tc>
        <w:tc>
          <w:tcPr>
            <w:tcW w:w="1795" w:type="dxa"/>
          </w:tcPr>
          <w:p w14:paraId="5CB9ABBF" w14:textId="77777777" w:rsidR="002F5444" w:rsidRPr="000228F9" w:rsidRDefault="002F5444" w:rsidP="009230E1">
            <w:pPr>
              <w:jc w:val="center"/>
              <w:rPr>
                <w:rFonts w:ascii="Calibri" w:hAnsi="Calibri" w:cs="Calibri"/>
                <w:sz w:val="12"/>
                <w:szCs w:val="12"/>
                <w:lang w:val="es-MX"/>
              </w:rPr>
            </w:pPr>
            <w:r w:rsidRPr="000228F9">
              <w:rPr>
                <w:rFonts w:ascii="Calibri" w:hAnsi="Calibri" w:cs="Calibri"/>
                <w:sz w:val="12"/>
                <w:szCs w:val="12"/>
                <w:lang w:val="es-MX"/>
              </w:rPr>
              <w:t>COMERCIO</w:t>
            </w:r>
          </w:p>
        </w:tc>
        <w:tc>
          <w:tcPr>
            <w:tcW w:w="2047" w:type="dxa"/>
          </w:tcPr>
          <w:p w14:paraId="59FEAFE7" w14:textId="77777777" w:rsidR="002F5444" w:rsidRPr="000228F9" w:rsidRDefault="002F5444" w:rsidP="009230E1">
            <w:pPr>
              <w:jc w:val="center"/>
              <w:rPr>
                <w:rFonts w:ascii="Calibri" w:hAnsi="Calibri" w:cs="Calibri"/>
                <w:sz w:val="12"/>
                <w:szCs w:val="12"/>
                <w:lang w:val="es-MX"/>
              </w:rPr>
            </w:pPr>
            <w:r w:rsidRPr="000228F9">
              <w:rPr>
                <w:rFonts w:ascii="Calibri" w:hAnsi="Calibri" w:cs="Calibri"/>
                <w:sz w:val="12"/>
                <w:szCs w:val="12"/>
                <w:lang w:val="es-MX"/>
              </w:rPr>
              <w:t>DESDE 11 HASTA 30</w:t>
            </w:r>
          </w:p>
        </w:tc>
        <w:tc>
          <w:tcPr>
            <w:tcW w:w="2409" w:type="dxa"/>
          </w:tcPr>
          <w:p w14:paraId="1AAF11E1" w14:textId="77777777" w:rsidR="002F5444" w:rsidRPr="000228F9" w:rsidRDefault="002F5444" w:rsidP="009230E1">
            <w:pPr>
              <w:jc w:val="center"/>
              <w:rPr>
                <w:rFonts w:ascii="Calibri" w:hAnsi="Calibri" w:cs="Calibri"/>
                <w:sz w:val="12"/>
                <w:szCs w:val="12"/>
                <w:lang w:val="es-MX"/>
              </w:rPr>
            </w:pPr>
            <w:r w:rsidRPr="000228F9">
              <w:rPr>
                <w:rFonts w:ascii="Calibri" w:hAnsi="Calibri" w:cs="Calibri"/>
                <w:sz w:val="12"/>
                <w:szCs w:val="12"/>
                <w:lang w:val="es-MX"/>
              </w:rPr>
              <w:t>DESDE $4.01 HASTA 100</w:t>
            </w:r>
          </w:p>
        </w:tc>
        <w:tc>
          <w:tcPr>
            <w:tcW w:w="1701" w:type="dxa"/>
          </w:tcPr>
          <w:p w14:paraId="494D99DD" w14:textId="77777777" w:rsidR="002F5444" w:rsidRPr="000228F9" w:rsidRDefault="002F5444" w:rsidP="009230E1">
            <w:pPr>
              <w:jc w:val="center"/>
              <w:rPr>
                <w:rFonts w:ascii="Calibri" w:hAnsi="Calibri" w:cs="Calibri"/>
                <w:sz w:val="12"/>
                <w:szCs w:val="12"/>
                <w:lang w:val="es-MX"/>
              </w:rPr>
            </w:pPr>
            <w:r w:rsidRPr="000228F9">
              <w:rPr>
                <w:rFonts w:ascii="Calibri" w:hAnsi="Calibri" w:cs="Calibri"/>
                <w:sz w:val="12"/>
                <w:szCs w:val="12"/>
                <w:lang w:val="es-MX"/>
              </w:rPr>
              <w:t>93</w:t>
            </w:r>
          </w:p>
        </w:tc>
      </w:tr>
      <w:tr w:rsidR="002F5444" w:rsidRPr="000228F9" w14:paraId="2D1F7F3A" w14:textId="77777777" w:rsidTr="006D3B73">
        <w:tc>
          <w:tcPr>
            <w:tcW w:w="1687" w:type="dxa"/>
            <w:vMerge/>
            <w:shd w:val="clear" w:color="auto" w:fill="81E7FF"/>
          </w:tcPr>
          <w:p w14:paraId="4B37C4A7" w14:textId="77777777" w:rsidR="002F5444" w:rsidRPr="000228F9" w:rsidRDefault="002F5444" w:rsidP="009230E1">
            <w:pPr>
              <w:jc w:val="center"/>
              <w:rPr>
                <w:rFonts w:ascii="Calibri" w:hAnsi="Calibri" w:cs="Calibri"/>
                <w:sz w:val="12"/>
                <w:szCs w:val="12"/>
                <w:lang w:val="es-MX"/>
              </w:rPr>
            </w:pPr>
          </w:p>
        </w:tc>
        <w:tc>
          <w:tcPr>
            <w:tcW w:w="1795" w:type="dxa"/>
          </w:tcPr>
          <w:p w14:paraId="35801123" w14:textId="77777777" w:rsidR="002F5444" w:rsidRPr="000228F9" w:rsidRDefault="002F5444" w:rsidP="009230E1">
            <w:pPr>
              <w:jc w:val="center"/>
              <w:rPr>
                <w:rFonts w:ascii="Calibri" w:hAnsi="Calibri" w:cs="Calibri"/>
                <w:sz w:val="12"/>
                <w:szCs w:val="12"/>
                <w:lang w:val="es-MX"/>
              </w:rPr>
            </w:pPr>
            <w:r w:rsidRPr="000228F9">
              <w:rPr>
                <w:rFonts w:ascii="Calibri" w:hAnsi="Calibri" w:cs="Calibri"/>
                <w:sz w:val="12"/>
                <w:szCs w:val="12"/>
                <w:lang w:val="es-MX"/>
              </w:rPr>
              <w:t>INDUSTRIA Y SERVICIOS</w:t>
            </w:r>
          </w:p>
        </w:tc>
        <w:tc>
          <w:tcPr>
            <w:tcW w:w="2047" w:type="dxa"/>
          </w:tcPr>
          <w:p w14:paraId="0D1E36B9" w14:textId="77777777" w:rsidR="002F5444" w:rsidRPr="000228F9" w:rsidRDefault="002F5444" w:rsidP="009230E1">
            <w:pPr>
              <w:jc w:val="center"/>
              <w:rPr>
                <w:rFonts w:ascii="Calibri" w:hAnsi="Calibri" w:cs="Calibri"/>
                <w:sz w:val="12"/>
                <w:szCs w:val="12"/>
                <w:lang w:val="es-MX"/>
              </w:rPr>
            </w:pPr>
            <w:r w:rsidRPr="000228F9">
              <w:rPr>
                <w:rFonts w:ascii="Calibri" w:hAnsi="Calibri" w:cs="Calibri"/>
                <w:sz w:val="12"/>
                <w:szCs w:val="12"/>
                <w:lang w:val="es-MX"/>
              </w:rPr>
              <w:t>DESDE 11 HASTA 50</w:t>
            </w:r>
          </w:p>
        </w:tc>
        <w:tc>
          <w:tcPr>
            <w:tcW w:w="2409" w:type="dxa"/>
          </w:tcPr>
          <w:p w14:paraId="5B2603DD" w14:textId="77777777" w:rsidR="002F5444" w:rsidRPr="000228F9" w:rsidRDefault="002F5444" w:rsidP="009230E1">
            <w:pPr>
              <w:jc w:val="center"/>
              <w:rPr>
                <w:rFonts w:ascii="Calibri" w:hAnsi="Calibri" w:cs="Calibri"/>
                <w:sz w:val="12"/>
                <w:szCs w:val="12"/>
                <w:lang w:val="es-MX"/>
              </w:rPr>
            </w:pPr>
            <w:r w:rsidRPr="000228F9">
              <w:rPr>
                <w:rFonts w:ascii="Calibri" w:hAnsi="Calibri" w:cs="Calibri"/>
                <w:sz w:val="12"/>
                <w:szCs w:val="12"/>
                <w:lang w:val="es-MX"/>
              </w:rPr>
              <w:t>DESDE $4.01 HASTA 100</w:t>
            </w:r>
          </w:p>
        </w:tc>
        <w:tc>
          <w:tcPr>
            <w:tcW w:w="1701" w:type="dxa"/>
          </w:tcPr>
          <w:p w14:paraId="5C6F1903" w14:textId="77777777" w:rsidR="002F5444" w:rsidRPr="000228F9" w:rsidRDefault="002F5444" w:rsidP="009230E1">
            <w:pPr>
              <w:jc w:val="center"/>
              <w:rPr>
                <w:rFonts w:ascii="Calibri" w:hAnsi="Calibri" w:cs="Calibri"/>
                <w:sz w:val="12"/>
                <w:szCs w:val="12"/>
                <w:lang w:val="es-MX"/>
              </w:rPr>
            </w:pPr>
            <w:r w:rsidRPr="000228F9">
              <w:rPr>
                <w:rFonts w:ascii="Calibri" w:hAnsi="Calibri" w:cs="Calibri"/>
                <w:sz w:val="12"/>
                <w:szCs w:val="12"/>
                <w:lang w:val="es-MX"/>
              </w:rPr>
              <w:t>95</w:t>
            </w:r>
          </w:p>
        </w:tc>
      </w:tr>
      <w:tr w:rsidR="002F5444" w:rsidRPr="000228F9" w14:paraId="5D09260E" w14:textId="77777777" w:rsidTr="006D3B73">
        <w:tc>
          <w:tcPr>
            <w:tcW w:w="1687" w:type="dxa"/>
            <w:vMerge w:val="restart"/>
            <w:shd w:val="clear" w:color="auto" w:fill="81E7FF"/>
          </w:tcPr>
          <w:p w14:paraId="2C60A691" w14:textId="77777777" w:rsidR="002F5444" w:rsidRPr="000228F9" w:rsidRDefault="002F5444" w:rsidP="009230E1">
            <w:pPr>
              <w:jc w:val="center"/>
              <w:rPr>
                <w:rFonts w:ascii="Calibri" w:hAnsi="Calibri" w:cs="Calibri"/>
                <w:sz w:val="12"/>
                <w:szCs w:val="12"/>
                <w:lang w:val="es-MX"/>
              </w:rPr>
            </w:pPr>
          </w:p>
          <w:p w14:paraId="12E2E1FE" w14:textId="77777777" w:rsidR="002F5444" w:rsidRPr="000228F9" w:rsidRDefault="002F5444" w:rsidP="009230E1">
            <w:pPr>
              <w:jc w:val="center"/>
              <w:rPr>
                <w:rFonts w:ascii="Calibri" w:hAnsi="Calibri" w:cs="Calibri"/>
                <w:sz w:val="12"/>
                <w:szCs w:val="12"/>
                <w:lang w:val="es-MX"/>
              </w:rPr>
            </w:pPr>
          </w:p>
          <w:p w14:paraId="25049488" w14:textId="77777777" w:rsidR="002F5444" w:rsidRPr="000228F9" w:rsidRDefault="002F5444" w:rsidP="009230E1">
            <w:pPr>
              <w:jc w:val="center"/>
              <w:rPr>
                <w:rFonts w:ascii="Calibri" w:hAnsi="Calibri" w:cs="Calibri"/>
                <w:sz w:val="12"/>
                <w:szCs w:val="12"/>
                <w:lang w:val="es-MX"/>
              </w:rPr>
            </w:pPr>
            <w:r w:rsidRPr="000228F9">
              <w:rPr>
                <w:rFonts w:ascii="Calibri" w:hAnsi="Calibri" w:cs="Calibri"/>
                <w:sz w:val="12"/>
                <w:szCs w:val="12"/>
                <w:lang w:val="es-MX"/>
              </w:rPr>
              <w:t>MEDIANA</w:t>
            </w:r>
          </w:p>
        </w:tc>
        <w:tc>
          <w:tcPr>
            <w:tcW w:w="1795" w:type="dxa"/>
          </w:tcPr>
          <w:p w14:paraId="3BC2F548" w14:textId="77777777" w:rsidR="002F5444" w:rsidRPr="000228F9" w:rsidRDefault="002F5444" w:rsidP="009230E1">
            <w:pPr>
              <w:jc w:val="center"/>
              <w:rPr>
                <w:rFonts w:ascii="Calibri" w:hAnsi="Calibri" w:cs="Calibri"/>
                <w:sz w:val="12"/>
                <w:szCs w:val="12"/>
                <w:lang w:val="es-MX"/>
              </w:rPr>
            </w:pPr>
            <w:r w:rsidRPr="000228F9">
              <w:rPr>
                <w:rFonts w:ascii="Calibri" w:hAnsi="Calibri" w:cs="Calibri"/>
                <w:sz w:val="12"/>
                <w:szCs w:val="12"/>
                <w:lang w:val="es-MX"/>
              </w:rPr>
              <w:t>COMERCIO</w:t>
            </w:r>
          </w:p>
        </w:tc>
        <w:tc>
          <w:tcPr>
            <w:tcW w:w="2047" w:type="dxa"/>
          </w:tcPr>
          <w:p w14:paraId="414896C2" w14:textId="77777777" w:rsidR="002F5444" w:rsidRPr="000228F9" w:rsidRDefault="002F5444" w:rsidP="009230E1">
            <w:pPr>
              <w:jc w:val="center"/>
              <w:rPr>
                <w:rFonts w:ascii="Calibri" w:hAnsi="Calibri" w:cs="Calibri"/>
                <w:sz w:val="12"/>
                <w:szCs w:val="12"/>
                <w:lang w:val="es-MX"/>
              </w:rPr>
            </w:pPr>
            <w:r w:rsidRPr="000228F9">
              <w:rPr>
                <w:rFonts w:ascii="Calibri" w:hAnsi="Calibri" w:cs="Calibri"/>
                <w:sz w:val="12"/>
                <w:szCs w:val="12"/>
                <w:lang w:val="es-MX"/>
              </w:rPr>
              <w:t>DESDE 31 HASTA 100</w:t>
            </w:r>
          </w:p>
        </w:tc>
        <w:tc>
          <w:tcPr>
            <w:tcW w:w="2409" w:type="dxa"/>
            <w:vMerge w:val="restart"/>
            <w:vAlign w:val="center"/>
          </w:tcPr>
          <w:p w14:paraId="18CC74E2" w14:textId="77777777" w:rsidR="002F5444" w:rsidRPr="000228F9" w:rsidRDefault="002F5444" w:rsidP="009230E1">
            <w:pPr>
              <w:jc w:val="center"/>
              <w:rPr>
                <w:rFonts w:ascii="Calibri" w:hAnsi="Calibri" w:cs="Calibri"/>
                <w:sz w:val="12"/>
                <w:szCs w:val="12"/>
                <w:lang w:val="es-MX"/>
              </w:rPr>
            </w:pPr>
            <w:r w:rsidRPr="000228F9">
              <w:rPr>
                <w:rFonts w:ascii="Calibri" w:hAnsi="Calibri" w:cs="Calibri"/>
                <w:sz w:val="12"/>
                <w:szCs w:val="12"/>
                <w:lang w:val="es-MX"/>
              </w:rPr>
              <w:t>DESDE $100.01 HASTA $250</w:t>
            </w:r>
          </w:p>
        </w:tc>
        <w:tc>
          <w:tcPr>
            <w:tcW w:w="1701" w:type="dxa"/>
            <w:vMerge w:val="restart"/>
            <w:vAlign w:val="center"/>
          </w:tcPr>
          <w:p w14:paraId="76ACC4DC" w14:textId="77777777" w:rsidR="002F5444" w:rsidRPr="000228F9" w:rsidRDefault="002F5444" w:rsidP="009230E1">
            <w:pPr>
              <w:jc w:val="center"/>
              <w:rPr>
                <w:rFonts w:ascii="Calibri" w:hAnsi="Calibri" w:cs="Calibri"/>
                <w:sz w:val="12"/>
                <w:szCs w:val="12"/>
                <w:lang w:val="es-MX"/>
              </w:rPr>
            </w:pPr>
            <w:r w:rsidRPr="000228F9">
              <w:rPr>
                <w:rFonts w:ascii="Calibri" w:hAnsi="Calibri" w:cs="Calibri"/>
                <w:sz w:val="12"/>
                <w:szCs w:val="12"/>
                <w:lang w:val="es-MX"/>
              </w:rPr>
              <w:t>235</w:t>
            </w:r>
          </w:p>
        </w:tc>
      </w:tr>
      <w:tr w:rsidR="002F5444" w:rsidRPr="000228F9" w14:paraId="416E1C23" w14:textId="77777777" w:rsidTr="006D3B73">
        <w:tc>
          <w:tcPr>
            <w:tcW w:w="1687" w:type="dxa"/>
            <w:vMerge/>
            <w:shd w:val="clear" w:color="auto" w:fill="81E7FF"/>
          </w:tcPr>
          <w:p w14:paraId="4305C3EC" w14:textId="77777777" w:rsidR="002F5444" w:rsidRPr="000228F9" w:rsidRDefault="002F5444" w:rsidP="009230E1">
            <w:pPr>
              <w:jc w:val="center"/>
              <w:rPr>
                <w:rFonts w:ascii="Calibri" w:hAnsi="Calibri" w:cs="Calibri"/>
                <w:sz w:val="12"/>
                <w:szCs w:val="12"/>
                <w:lang w:val="es-MX"/>
              </w:rPr>
            </w:pPr>
          </w:p>
        </w:tc>
        <w:tc>
          <w:tcPr>
            <w:tcW w:w="1795" w:type="dxa"/>
          </w:tcPr>
          <w:p w14:paraId="4F3A1099" w14:textId="77777777" w:rsidR="002F5444" w:rsidRPr="000228F9" w:rsidRDefault="002F5444" w:rsidP="009230E1">
            <w:pPr>
              <w:jc w:val="center"/>
              <w:rPr>
                <w:rFonts w:ascii="Calibri" w:hAnsi="Calibri" w:cs="Calibri"/>
                <w:sz w:val="12"/>
                <w:szCs w:val="12"/>
                <w:lang w:val="es-MX"/>
              </w:rPr>
            </w:pPr>
            <w:r w:rsidRPr="000228F9">
              <w:rPr>
                <w:rFonts w:ascii="Calibri" w:hAnsi="Calibri" w:cs="Calibri"/>
                <w:sz w:val="12"/>
                <w:szCs w:val="12"/>
                <w:lang w:val="es-MX"/>
              </w:rPr>
              <w:t>SERVICIOS</w:t>
            </w:r>
          </w:p>
        </w:tc>
        <w:tc>
          <w:tcPr>
            <w:tcW w:w="2047" w:type="dxa"/>
          </w:tcPr>
          <w:p w14:paraId="019B8B96" w14:textId="77777777" w:rsidR="002F5444" w:rsidRPr="000228F9" w:rsidRDefault="002F5444" w:rsidP="009230E1">
            <w:pPr>
              <w:jc w:val="center"/>
              <w:rPr>
                <w:rFonts w:ascii="Calibri" w:hAnsi="Calibri" w:cs="Calibri"/>
                <w:sz w:val="12"/>
                <w:szCs w:val="12"/>
                <w:lang w:val="es-MX"/>
              </w:rPr>
            </w:pPr>
            <w:r w:rsidRPr="000228F9">
              <w:rPr>
                <w:rFonts w:ascii="Calibri" w:hAnsi="Calibri" w:cs="Calibri"/>
                <w:sz w:val="12"/>
                <w:szCs w:val="12"/>
                <w:lang w:val="es-MX"/>
              </w:rPr>
              <w:t>DESDE 51 HASTA 100</w:t>
            </w:r>
          </w:p>
        </w:tc>
        <w:tc>
          <w:tcPr>
            <w:tcW w:w="2409" w:type="dxa"/>
            <w:vMerge/>
          </w:tcPr>
          <w:p w14:paraId="4746B057" w14:textId="77777777" w:rsidR="002F5444" w:rsidRPr="000228F9" w:rsidRDefault="002F5444" w:rsidP="009230E1">
            <w:pPr>
              <w:jc w:val="center"/>
              <w:rPr>
                <w:rFonts w:ascii="Calibri" w:hAnsi="Calibri" w:cs="Calibri"/>
                <w:sz w:val="12"/>
                <w:szCs w:val="12"/>
                <w:lang w:val="es-MX"/>
              </w:rPr>
            </w:pPr>
          </w:p>
        </w:tc>
        <w:tc>
          <w:tcPr>
            <w:tcW w:w="1701" w:type="dxa"/>
            <w:vMerge/>
          </w:tcPr>
          <w:p w14:paraId="7DE7D1F2" w14:textId="77777777" w:rsidR="002F5444" w:rsidRPr="000228F9" w:rsidRDefault="002F5444" w:rsidP="009230E1">
            <w:pPr>
              <w:jc w:val="center"/>
              <w:rPr>
                <w:rFonts w:ascii="Calibri" w:hAnsi="Calibri" w:cs="Calibri"/>
                <w:sz w:val="12"/>
                <w:szCs w:val="12"/>
                <w:lang w:val="es-MX"/>
              </w:rPr>
            </w:pPr>
          </w:p>
        </w:tc>
      </w:tr>
      <w:tr w:rsidR="002F5444" w:rsidRPr="000228F9" w14:paraId="2DC84BD6" w14:textId="77777777" w:rsidTr="006D3B73">
        <w:tc>
          <w:tcPr>
            <w:tcW w:w="1687" w:type="dxa"/>
            <w:vMerge/>
            <w:shd w:val="clear" w:color="auto" w:fill="81E7FF"/>
          </w:tcPr>
          <w:p w14:paraId="383A41DB" w14:textId="77777777" w:rsidR="002F5444" w:rsidRPr="000228F9" w:rsidRDefault="002F5444" w:rsidP="009230E1">
            <w:pPr>
              <w:jc w:val="center"/>
              <w:rPr>
                <w:rFonts w:ascii="Calibri" w:hAnsi="Calibri" w:cs="Calibri"/>
                <w:sz w:val="12"/>
                <w:szCs w:val="12"/>
                <w:lang w:val="es-MX"/>
              </w:rPr>
            </w:pPr>
          </w:p>
        </w:tc>
        <w:tc>
          <w:tcPr>
            <w:tcW w:w="1795" w:type="dxa"/>
          </w:tcPr>
          <w:p w14:paraId="2DFD51EA" w14:textId="77777777" w:rsidR="002F5444" w:rsidRPr="000228F9" w:rsidRDefault="002F5444" w:rsidP="009230E1">
            <w:pPr>
              <w:jc w:val="center"/>
              <w:rPr>
                <w:rFonts w:ascii="Calibri" w:hAnsi="Calibri" w:cs="Calibri"/>
                <w:sz w:val="12"/>
                <w:szCs w:val="12"/>
                <w:lang w:val="es-MX"/>
              </w:rPr>
            </w:pPr>
            <w:r w:rsidRPr="000228F9">
              <w:rPr>
                <w:rFonts w:ascii="Calibri" w:hAnsi="Calibri" w:cs="Calibri"/>
                <w:sz w:val="12"/>
                <w:szCs w:val="12"/>
                <w:lang w:val="es-MX"/>
              </w:rPr>
              <w:t>INDUSTRIA</w:t>
            </w:r>
          </w:p>
        </w:tc>
        <w:tc>
          <w:tcPr>
            <w:tcW w:w="2047" w:type="dxa"/>
          </w:tcPr>
          <w:p w14:paraId="6A3C524D" w14:textId="77777777" w:rsidR="002F5444" w:rsidRPr="000228F9" w:rsidRDefault="002F5444" w:rsidP="009230E1">
            <w:pPr>
              <w:jc w:val="center"/>
              <w:rPr>
                <w:rFonts w:ascii="Calibri" w:hAnsi="Calibri" w:cs="Calibri"/>
                <w:sz w:val="12"/>
                <w:szCs w:val="12"/>
                <w:lang w:val="es-MX"/>
              </w:rPr>
            </w:pPr>
            <w:r w:rsidRPr="000228F9">
              <w:rPr>
                <w:rFonts w:ascii="Calibri" w:hAnsi="Calibri" w:cs="Calibri"/>
                <w:sz w:val="12"/>
                <w:szCs w:val="12"/>
                <w:lang w:val="es-MX"/>
              </w:rPr>
              <w:t>DESDE 51 HASTA 250</w:t>
            </w:r>
          </w:p>
        </w:tc>
        <w:tc>
          <w:tcPr>
            <w:tcW w:w="2409" w:type="dxa"/>
          </w:tcPr>
          <w:p w14:paraId="272E3B13" w14:textId="77777777" w:rsidR="002F5444" w:rsidRPr="000228F9" w:rsidRDefault="002F5444" w:rsidP="009230E1">
            <w:pPr>
              <w:jc w:val="center"/>
              <w:rPr>
                <w:rFonts w:ascii="Calibri" w:hAnsi="Calibri" w:cs="Calibri"/>
                <w:sz w:val="12"/>
                <w:szCs w:val="12"/>
                <w:lang w:val="es-MX"/>
              </w:rPr>
            </w:pPr>
            <w:r w:rsidRPr="000228F9">
              <w:rPr>
                <w:rFonts w:ascii="Calibri" w:hAnsi="Calibri" w:cs="Calibri"/>
                <w:sz w:val="12"/>
                <w:szCs w:val="12"/>
                <w:lang w:val="es-MX"/>
              </w:rPr>
              <w:t>DESDE $100.01 HASTA $250</w:t>
            </w:r>
          </w:p>
        </w:tc>
        <w:tc>
          <w:tcPr>
            <w:tcW w:w="1701" w:type="dxa"/>
          </w:tcPr>
          <w:p w14:paraId="339D1F58" w14:textId="77777777" w:rsidR="002F5444" w:rsidRPr="000228F9" w:rsidRDefault="002F5444" w:rsidP="009230E1">
            <w:pPr>
              <w:jc w:val="center"/>
              <w:rPr>
                <w:rFonts w:ascii="Calibri" w:hAnsi="Calibri" w:cs="Calibri"/>
                <w:sz w:val="12"/>
                <w:szCs w:val="12"/>
                <w:lang w:val="es-MX"/>
              </w:rPr>
            </w:pPr>
            <w:r w:rsidRPr="000228F9">
              <w:rPr>
                <w:rFonts w:ascii="Calibri" w:hAnsi="Calibri" w:cs="Calibri"/>
                <w:sz w:val="12"/>
                <w:szCs w:val="12"/>
                <w:lang w:val="es-MX"/>
              </w:rPr>
              <w:t>250</w:t>
            </w:r>
          </w:p>
        </w:tc>
      </w:tr>
    </w:tbl>
    <w:p w14:paraId="7812148D" w14:textId="77777777" w:rsidR="002F5444" w:rsidRPr="00174D9C" w:rsidRDefault="002F5444" w:rsidP="002F5444">
      <w:pPr>
        <w:spacing w:line="216" w:lineRule="exact"/>
        <w:jc w:val="both"/>
        <w:rPr>
          <w:rFonts w:ascii="Calibri" w:hAnsi="Calibri" w:cs="Calibri"/>
          <w:sz w:val="14"/>
          <w:szCs w:val="16"/>
          <w:lang w:val="es-MX"/>
        </w:rPr>
      </w:pPr>
      <w:r w:rsidRPr="00174D9C">
        <w:rPr>
          <w:rFonts w:ascii="Calibri" w:hAnsi="Calibri" w:cs="Calibri"/>
          <w:sz w:val="14"/>
          <w:szCs w:val="16"/>
          <w:lang w:val="es-MX"/>
        </w:rPr>
        <w:t>*TOPE MÁXIMO COMBINADO = (TRABAJADORES) X 10% + (VENTAS ANUALES) X 90%)</w:t>
      </w:r>
    </w:p>
    <w:p w14:paraId="68AB4DD2" w14:textId="77777777" w:rsidR="002F5444" w:rsidRPr="00174D9C" w:rsidRDefault="002F5444" w:rsidP="002F5444">
      <w:pPr>
        <w:spacing w:line="216" w:lineRule="exact"/>
        <w:jc w:val="both"/>
        <w:rPr>
          <w:rFonts w:ascii="Calibri" w:hAnsi="Calibri" w:cs="Calibri"/>
          <w:sz w:val="14"/>
          <w:szCs w:val="16"/>
          <w:lang w:val="es-MX"/>
        </w:rPr>
      </w:pPr>
      <w:r w:rsidRPr="00174D9C">
        <w:rPr>
          <w:rFonts w:ascii="Calibri" w:hAnsi="Calibri" w:cs="Calibri"/>
          <w:sz w:val="14"/>
          <w:szCs w:val="16"/>
          <w:lang w:val="es-MX"/>
        </w:rPr>
        <w:t>(7) (8)      EL NÚMERO DE TRABAJADORES SERÁ EL QUE RESULTE DE LA SUMATORIA DE LOS PUNTOS (7) Y (8)</w:t>
      </w:r>
    </w:p>
    <w:p w14:paraId="0ED56103" w14:textId="77777777" w:rsidR="002F5444" w:rsidRPr="00174D9C" w:rsidRDefault="002F5444" w:rsidP="002F5444">
      <w:pPr>
        <w:spacing w:line="216" w:lineRule="exact"/>
        <w:jc w:val="both"/>
        <w:rPr>
          <w:rFonts w:ascii="Calibri" w:hAnsi="Calibri" w:cs="Calibri"/>
          <w:sz w:val="14"/>
          <w:szCs w:val="16"/>
          <w:lang w:val="es-MX"/>
        </w:rPr>
      </w:pPr>
    </w:p>
    <w:p w14:paraId="2AF75CE6" w14:textId="77777777" w:rsidR="002F5444" w:rsidRPr="00174D9C" w:rsidRDefault="002F5444" w:rsidP="002F5444">
      <w:pPr>
        <w:numPr>
          <w:ilvl w:val="0"/>
          <w:numId w:val="10"/>
        </w:numPr>
        <w:spacing w:line="216" w:lineRule="exact"/>
        <w:ind w:hanging="720"/>
        <w:jc w:val="both"/>
        <w:rPr>
          <w:rFonts w:ascii="Calibri" w:hAnsi="Calibri" w:cs="Calibri"/>
          <w:sz w:val="14"/>
          <w:szCs w:val="16"/>
          <w:lang w:val="es-MX"/>
        </w:rPr>
      </w:pPr>
      <w:r w:rsidRPr="00174D9C">
        <w:rPr>
          <w:rFonts w:ascii="Calibri" w:hAnsi="Calibri" w:cs="Calibr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6EB3AEDB" w14:textId="77777777" w:rsidR="002F5444" w:rsidRPr="00174D9C" w:rsidRDefault="002F5444" w:rsidP="002F5444">
      <w:pPr>
        <w:spacing w:line="216" w:lineRule="exact"/>
        <w:jc w:val="both"/>
        <w:rPr>
          <w:rFonts w:ascii="Calibri" w:hAnsi="Calibri" w:cs="Calibri"/>
          <w:sz w:val="14"/>
          <w:szCs w:val="16"/>
          <w:lang w:val="es-MX"/>
        </w:rPr>
      </w:pPr>
    </w:p>
    <w:p w14:paraId="7E47F673" w14:textId="77777777" w:rsidR="002F5444" w:rsidRPr="00174D9C" w:rsidRDefault="002F5444" w:rsidP="002F5444">
      <w:pPr>
        <w:spacing w:line="216" w:lineRule="exact"/>
        <w:jc w:val="center"/>
        <w:rPr>
          <w:rFonts w:ascii="Calibri" w:hAnsi="Calibri" w:cs="Calibri"/>
          <w:sz w:val="14"/>
          <w:szCs w:val="16"/>
          <w:lang w:val="es-MX"/>
        </w:rPr>
      </w:pPr>
      <w:r w:rsidRPr="00174D9C">
        <w:rPr>
          <w:rFonts w:ascii="Calibri" w:hAnsi="Calibri" w:cs="Calibri"/>
          <w:sz w:val="14"/>
          <w:szCs w:val="16"/>
          <w:lang w:val="es-MX"/>
        </w:rPr>
        <w:t>A T E N T A M E N T E</w:t>
      </w:r>
    </w:p>
    <w:p w14:paraId="29C69363" w14:textId="77777777" w:rsidR="002F5444" w:rsidRPr="00174D9C" w:rsidRDefault="002F5444" w:rsidP="002F5444">
      <w:pPr>
        <w:spacing w:line="216" w:lineRule="exact"/>
        <w:jc w:val="center"/>
        <w:rPr>
          <w:rFonts w:ascii="Calibri" w:hAnsi="Calibri" w:cs="Calibri"/>
          <w:sz w:val="14"/>
          <w:szCs w:val="16"/>
          <w:u w:val="single"/>
          <w:lang w:val="es-MX"/>
        </w:rPr>
      </w:pPr>
      <w:r w:rsidRPr="00174D9C">
        <w:rPr>
          <w:rFonts w:ascii="Calibri" w:hAnsi="Calibri" w:cs="Calibri"/>
          <w:sz w:val="14"/>
          <w:szCs w:val="16"/>
          <w:u w:val="single"/>
          <w:lang w:val="es-MX"/>
        </w:rPr>
        <w:t>__________________(11)_________________</w:t>
      </w:r>
    </w:p>
    <w:p w14:paraId="42110F50" w14:textId="77777777" w:rsidR="002F5444" w:rsidRPr="00174D9C" w:rsidRDefault="002F5444" w:rsidP="002F5444">
      <w:pPr>
        <w:spacing w:line="216" w:lineRule="exact"/>
        <w:jc w:val="center"/>
        <w:rPr>
          <w:rFonts w:ascii="Calibri" w:hAnsi="Calibri" w:cs="Calibri"/>
          <w:b/>
          <w:sz w:val="16"/>
          <w:szCs w:val="16"/>
          <w:lang w:val="es-MX"/>
        </w:rPr>
      </w:pPr>
    </w:p>
    <w:p w14:paraId="23853B71" w14:textId="77777777" w:rsidR="002F5444" w:rsidRDefault="002F5444" w:rsidP="002F5444">
      <w:pPr>
        <w:spacing w:line="216" w:lineRule="exact"/>
        <w:jc w:val="center"/>
        <w:rPr>
          <w:rFonts w:ascii="Calibri" w:hAnsi="Calibri" w:cs="Calibri"/>
          <w:b/>
          <w:szCs w:val="24"/>
          <w:lang w:val="es-MX"/>
        </w:rPr>
      </w:pPr>
      <w:r w:rsidRPr="00174D9C">
        <w:rPr>
          <w:rFonts w:ascii="Calibri" w:hAnsi="Calibri" w:cs="Calibri"/>
          <w:b/>
          <w:szCs w:val="24"/>
          <w:lang w:val="es-MX"/>
        </w:rPr>
        <w:t>INS</w:t>
      </w:r>
      <w:r>
        <w:rPr>
          <w:rFonts w:ascii="Calibri" w:hAnsi="Calibri" w:cs="Calibri"/>
          <w:b/>
          <w:szCs w:val="24"/>
          <w:lang w:val="es-MX"/>
        </w:rPr>
        <w:t>TRUCTIVO DE LLENADO DEL “ANEXO 12</w:t>
      </w:r>
      <w:r w:rsidRPr="00174D9C">
        <w:rPr>
          <w:rFonts w:ascii="Calibri" w:hAnsi="Calibri" w:cs="Calibri"/>
          <w:b/>
          <w:szCs w:val="24"/>
          <w:lang w:val="es-MX"/>
        </w:rPr>
        <w:t>”</w:t>
      </w:r>
    </w:p>
    <w:p w14:paraId="49462D8D" w14:textId="77777777" w:rsidR="00F27A35" w:rsidRPr="00174D9C" w:rsidRDefault="00F27A35" w:rsidP="002F5444">
      <w:pPr>
        <w:spacing w:line="216" w:lineRule="exact"/>
        <w:jc w:val="center"/>
        <w:rPr>
          <w:rFonts w:ascii="Calibri" w:hAnsi="Calibri" w:cs="Calibri"/>
          <w:b/>
          <w:szCs w:val="24"/>
          <w:lang w:val="es-MX"/>
        </w:rPr>
      </w:pP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2F5444" w:rsidRPr="00EF115D" w14:paraId="19FF3713" w14:textId="77777777" w:rsidTr="006D3B73">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81E7FF"/>
          </w:tcPr>
          <w:p w14:paraId="244E4959" w14:textId="77777777" w:rsidR="002F5444" w:rsidRPr="00174D9C" w:rsidRDefault="002F5444" w:rsidP="009230E1">
            <w:pPr>
              <w:spacing w:before="20"/>
              <w:jc w:val="center"/>
              <w:rPr>
                <w:rFonts w:ascii="Calibri" w:hAnsi="Calibri" w:cs="Calibri"/>
                <w:b/>
                <w:sz w:val="12"/>
                <w:szCs w:val="16"/>
                <w:lang w:val="es-MX"/>
              </w:rPr>
            </w:pPr>
            <w:r w:rsidRPr="00174D9C">
              <w:rPr>
                <w:rFonts w:ascii="Calibri" w:hAnsi="Calibri" w:cs="Calibr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81E7FF"/>
          </w:tcPr>
          <w:p w14:paraId="6A60ADFA" w14:textId="77777777" w:rsidR="002F5444" w:rsidRPr="00174D9C" w:rsidRDefault="002F5444" w:rsidP="009230E1">
            <w:pPr>
              <w:spacing w:before="20"/>
              <w:jc w:val="center"/>
              <w:rPr>
                <w:rFonts w:ascii="Calibri" w:hAnsi="Calibri" w:cs="Calibri"/>
                <w:b/>
                <w:sz w:val="12"/>
                <w:szCs w:val="16"/>
                <w:lang w:val="es-MX"/>
              </w:rPr>
            </w:pPr>
            <w:r w:rsidRPr="00174D9C">
              <w:rPr>
                <w:rFonts w:ascii="Calibri" w:hAnsi="Calibri" w:cs="Calibri"/>
                <w:b/>
                <w:sz w:val="12"/>
                <w:szCs w:val="16"/>
                <w:lang w:val="es-MX"/>
              </w:rPr>
              <w:t>DESCRIPCIÓN</w:t>
            </w:r>
          </w:p>
        </w:tc>
      </w:tr>
      <w:tr w:rsidR="002F5444" w:rsidRPr="00EF115D" w14:paraId="415C2832"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6EF092EA"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1E4111FF"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SEÑALAR LA FECHA DE SUSCRIPCIÓN DEL DOCUMENTO.</w:t>
            </w:r>
          </w:p>
        </w:tc>
      </w:tr>
      <w:tr w:rsidR="002F5444" w:rsidRPr="00EF115D" w14:paraId="67E6C565"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077EE7B9"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2A8C6AB7"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ANOTAR EL NOMBRE DE LA CONVOCANTE Y DE SU DIRECTOR ADMINISTRATIVO.</w:t>
            </w:r>
          </w:p>
        </w:tc>
      </w:tr>
      <w:tr w:rsidR="002F5444" w:rsidRPr="00EF115D" w14:paraId="1D24FD4C"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1B2FA882"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0E603D86"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PRECISAR EL PROCEDIMIENTO DE QUE SE TRATE, LICITACIÓN PÚBLICA O INVITACIÓN A CUANDO MENOS TRES PERSONAS O ADJUDICACIÓN DIRECTA.</w:t>
            </w:r>
          </w:p>
        </w:tc>
      </w:tr>
      <w:tr w:rsidR="002F5444" w:rsidRPr="00EF115D" w14:paraId="7E8FF23A"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2F160841"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7B476F90"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INDICAR EL NÚMERO RESPECTIVO DEL PROCEDIMIENTO.</w:t>
            </w:r>
          </w:p>
        </w:tc>
      </w:tr>
      <w:tr w:rsidR="002F5444" w:rsidRPr="00EF115D" w14:paraId="71D861E6"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734C9247"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5B94ADB2"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CITAR EL NOMBRE O RAZÓN SOCIAL O DENOMINACIÓN DE LA EMPRESA.</w:t>
            </w:r>
          </w:p>
        </w:tc>
      </w:tr>
      <w:tr w:rsidR="002F5444" w:rsidRPr="00EF115D" w14:paraId="46E6A759"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1530A566"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064602D0"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INDICAR CON LETRA EL SECTOR AL QUE PERTENECE (INDUSTRIA, COMERCIO O SERVICIOS)</w:t>
            </w:r>
          </w:p>
        </w:tc>
      </w:tr>
      <w:tr w:rsidR="002F5444" w:rsidRPr="00EF115D" w14:paraId="716BDF85"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19AEED9B"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66DE18D7"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ANOTAR EL NÚMERO DE TRABAJADORES DE PLANTA INSCRITOS EN EL IMSS.</w:t>
            </w:r>
          </w:p>
        </w:tc>
      </w:tr>
      <w:tr w:rsidR="002F5444" w:rsidRPr="00EF115D" w14:paraId="43633777" w14:textId="77777777" w:rsidTr="009230E1">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526AF557"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6C52E68A" w14:textId="77777777" w:rsidR="002F5444" w:rsidRPr="00174D9C" w:rsidRDefault="002F5444" w:rsidP="009230E1">
            <w:pPr>
              <w:jc w:val="both"/>
              <w:rPr>
                <w:rFonts w:ascii="Calibri" w:hAnsi="Calibri" w:cs="Calibri"/>
                <w:sz w:val="12"/>
                <w:szCs w:val="16"/>
                <w:lang w:val="es-MX"/>
              </w:rPr>
            </w:pPr>
            <w:r w:rsidRPr="00174D9C">
              <w:rPr>
                <w:rFonts w:ascii="Calibri" w:hAnsi="Calibri" w:cs="Calibri"/>
                <w:sz w:val="12"/>
                <w:szCs w:val="16"/>
                <w:lang w:val="es-MX"/>
              </w:rPr>
              <w:t>EN SU CASO, ANOTAR EL NÚMERO DE PERSONAS SUBCONTRATADAS.</w:t>
            </w:r>
          </w:p>
        </w:tc>
      </w:tr>
      <w:tr w:rsidR="002F5444" w:rsidRPr="00EF115D" w14:paraId="774F0FE1"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5053A978"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3499473F"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SEÑALAR EL RANGO DE MONTO DE VENTAS ANUALES EN MILLONES DE PESOS (MDP), CONFORME AL REPORTE DE SU EJERCICIO FISCAL CORRESPONDIENTE A LA ÚLTIMA DECLARACIÓN ANUAL DE IMPUESTOS FEDERALES.</w:t>
            </w:r>
          </w:p>
        </w:tc>
      </w:tr>
      <w:tr w:rsidR="002F5444" w:rsidRPr="00EF115D" w14:paraId="12BF886C"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2F211C55"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10</w:t>
            </w:r>
          </w:p>
        </w:tc>
        <w:tc>
          <w:tcPr>
            <w:tcW w:w="8472" w:type="dxa"/>
            <w:tcBorders>
              <w:top w:val="single" w:sz="6" w:space="0" w:color="auto"/>
              <w:left w:val="single" w:sz="6" w:space="0" w:color="auto"/>
              <w:bottom w:val="single" w:sz="6" w:space="0" w:color="auto"/>
              <w:right w:val="single" w:sz="6" w:space="0" w:color="auto"/>
            </w:tcBorders>
          </w:tcPr>
          <w:p w14:paraId="2448AA71"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SEÑALAR CON LETRA EL TAMAÑO DE LA EMPRESA (MICRO, PEQUEÑA O MEDIANA), CONFORME A LA FÓRMULA ANOTADA AL PIE DEL CUADRO DE ESTRATIFICACIÓN.</w:t>
            </w:r>
          </w:p>
        </w:tc>
      </w:tr>
      <w:tr w:rsidR="003513F6" w:rsidRPr="00EF115D" w14:paraId="1582BB5D" w14:textId="77777777" w:rsidTr="003513F6">
        <w:trPr>
          <w:cantSplit/>
          <w:jc w:val="center"/>
        </w:trPr>
        <w:tc>
          <w:tcPr>
            <w:tcW w:w="1095" w:type="dxa"/>
            <w:tcBorders>
              <w:top w:val="single" w:sz="6" w:space="0" w:color="auto"/>
              <w:left w:val="single" w:sz="6" w:space="0" w:color="auto"/>
              <w:bottom w:val="single" w:sz="6" w:space="0" w:color="auto"/>
              <w:right w:val="single" w:sz="6" w:space="0" w:color="auto"/>
            </w:tcBorders>
          </w:tcPr>
          <w:p w14:paraId="58E142C4" w14:textId="77777777" w:rsidR="003513F6" w:rsidRPr="00174D9C" w:rsidRDefault="003513F6" w:rsidP="003513F6">
            <w:pPr>
              <w:spacing w:before="20"/>
              <w:jc w:val="center"/>
              <w:rPr>
                <w:rFonts w:ascii="Calibri" w:hAnsi="Calibri" w:cs="Calibri"/>
                <w:sz w:val="12"/>
                <w:szCs w:val="16"/>
                <w:lang w:val="es-MX"/>
              </w:rPr>
            </w:pPr>
            <w:r w:rsidRPr="00174D9C">
              <w:rPr>
                <w:rFonts w:ascii="Calibri" w:hAnsi="Calibri" w:cs="Calibri"/>
                <w:sz w:val="12"/>
                <w:szCs w:val="16"/>
                <w:lang w:val="es-MX"/>
              </w:rPr>
              <w:t>11</w:t>
            </w:r>
          </w:p>
        </w:tc>
        <w:tc>
          <w:tcPr>
            <w:tcW w:w="8472" w:type="dxa"/>
            <w:tcBorders>
              <w:top w:val="single" w:sz="6" w:space="0" w:color="auto"/>
              <w:left w:val="single" w:sz="6" w:space="0" w:color="auto"/>
              <w:bottom w:val="single" w:sz="6" w:space="0" w:color="auto"/>
              <w:right w:val="single" w:sz="6" w:space="0" w:color="auto"/>
            </w:tcBorders>
          </w:tcPr>
          <w:p w14:paraId="54CB477F" w14:textId="77777777" w:rsidR="003513F6" w:rsidRPr="00174D9C" w:rsidRDefault="003513F6" w:rsidP="003513F6">
            <w:pPr>
              <w:spacing w:before="20"/>
              <w:jc w:val="both"/>
              <w:rPr>
                <w:rFonts w:ascii="Calibri" w:hAnsi="Calibri" w:cs="Calibri"/>
                <w:sz w:val="12"/>
                <w:szCs w:val="16"/>
                <w:lang w:val="es-MX"/>
              </w:rPr>
            </w:pPr>
            <w:r w:rsidRPr="00174D9C">
              <w:rPr>
                <w:rFonts w:ascii="Calibri" w:hAnsi="Calibri" w:cs="Calibri"/>
                <w:sz w:val="12"/>
                <w:szCs w:val="16"/>
                <w:lang w:val="es-MX"/>
              </w:rPr>
              <w:t>ANOTAR EL NOMBRE Y FIRMA DEL REPRESENTANTE DE LA EMPRESA LICITANTE.</w:t>
            </w:r>
          </w:p>
        </w:tc>
      </w:tr>
    </w:tbl>
    <w:p w14:paraId="535AABA9" w14:textId="77777777" w:rsidR="002F5444" w:rsidRPr="00AA0B61" w:rsidRDefault="002F5444" w:rsidP="006D3B73">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Calibri" w:hAnsi="Calibri"/>
          <w:sz w:val="20"/>
          <w:szCs w:val="20"/>
        </w:rPr>
      </w:pPr>
      <w:r w:rsidRPr="00AA0B61">
        <w:rPr>
          <w:rFonts w:ascii="Calibri" w:hAnsi="Calibri"/>
          <w:b/>
          <w:bCs/>
          <w:sz w:val="20"/>
          <w:szCs w:val="20"/>
        </w:rPr>
        <w:lastRenderedPageBreak/>
        <w:t>ANEXO 1</w:t>
      </w:r>
      <w:r>
        <w:rPr>
          <w:rFonts w:ascii="Calibri" w:hAnsi="Calibri"/>
          <w:b/>
          <w:bCs/>
          <w:sz w:val="20"/>
          <w:szCs w:val="20"/>
        </w:rPr>
        <w:t>3</w:t>
      </w:r>
    </w:p>
    <w:p w14:paraId="58785A2B" w14:textId="77777777" w:rsidR="002F5444" w:rsidRPr="00AA0B61" w:rsidRDefault="002F5444" w:rsidP="002F5444">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1C28136B" w14:textId="77777777" w:rsidR="00C96B24" w:rsidRDefault="00C96B24" w:rsidP="002F5444">
      <w:pPr>
        <w:pStyle w:val="Default"/>
        <w:jc w:val="center"/>
        <w:rPr>
          <w:rFonts w:ascii="Calibri" w:hAnsi="Calibri"/>
          <w:b/>
          <w:bCs/>
          <w:sz w:val="20"/>
          <w:szCs w:val="20"/>
        </w:rPr>
      </w:pPr>
      <w:r>
        <w:rPr>
          <w:rFonts w:ascii="Calibri" w:hAnsi="Calibri" w:cs="Calibri"/>
          <w:b/>
          <w:bCs/>
          <w:sz w:val="20"/>
          <w:szCs w:val="20"/>
        </w:rPr>
        <w:t xml:space="preserve">LICITACIÓN PÚBLICA INTERNACIONAL BAJO LA COBERTURA DE </w:t>
      </w:r>
      <w:r w:rsidR="006E0428">
        <w:rPr>
          <w:rFonts w:ascii="Calibri" w:hAnsi="Calibri" w:cs="Calibri"/>
          <w:b/>
          <w:bCs/>
          <w:sz w:val="20"/>
          <w:szCs w:val="20"/>
        </w:rPr>
        <w:t>TRATADOS</w:t>
      </w:r>
      <w:r>
        <w:rPr>
          <w:rFonts w:ascii="Calibri" w:hAnsi="Calibri" w:cs="Calibri"/>
          <w:b/>
          <w:bCs/>
          <w:sz w:val="20"/>
          <w:szCs w:val="20"/>
        </w:rPr>
        <w:t xml:space="preserve"> PRESENCIAL</w:t>
      </w:r>
      <w:r w:rsidRPr="00AA0B61">
        <w:rPr>
          <w:rFonts w:ascii="Calibri" w:hAnsi="Calibri"/>
          <w:b/>
          <w:bCs/>
          <w:sz w:val="20"/>
          <w:szCs w:val="20"/>
        </w:rPr>
        <w:t xml:space="preserve"> </w:t>
      </w:r>
    </w:p>
    <w:p w14:paraId="487DA3A5" w14:textId="24E081B1" w:rsidR="002F5444" w:rsidRPr="00AA0B61" w:rsidRDefault="002F5444" w:rsidP="002F5444">
      <w:pPr>
        <w:pStyle w:val="Default"/>
        <w:jc w:val="center"/>
        <w:rPr>
          <w:rFonts w:ascii="Calibri" w:hAnsi="Calibri"/>
          <w:b/>
          <w:bCs/>
          <w:color w:val="548DD4"/>
          <w:sz w:val="20"/>
          <w:szCs w:val="20"/>
        </w:rPr>
      </w:pPr>
      <w:r w:rsidRPr="00AA0B61">
        <w:rPr>
          <w:rFonts w:ascii="Calibri" w:hAnsi="Calibri"/>
          <w:b/>
          <w:bCs/>
          <w:sz w:val="20"/>
          <w:szCs w:val="20"/>
        </w:rPr>
        <w:t>No.</w:t>
      </w:r>
      <w:r w:rsidR="00C96B24">
        <w:rPr>
          <w:rFonts w:ascii="Calibri" w:hAnsi="Calibri"/>
          <w:b/>
          <w:bCs/>
          <w:sz w:val="20"/>
          <w:szCs w:val="20"/>
        </w:rPr>
        <w:t xml:space="preserve"> </w:t>
      </w:r>
      <w:r w:rsidR="00792B76">
        <w:rPr>
          <w:rFonts w:ascii="Calibri" w:hAnsi="Calibri"/>
          <w:b/>
          <w:bCs/>
          <w:sz w:val="20"/>
          <w:szCs w:val="20"/>
        </w:rPr>
        <w:t>LP-919044992-I45-2024</w:t>
      </w:r>
    </w:p>
    <w:p w14:paraId="16FBDE7D" w14:textId="77777777" w:rsidR="002F5444" w:rsidRDefault="002F5444" w:rsidP="002F5444">
      <w:pPr>
        <w:pStyle w:val="Default"/>
        <w:rPr>
          <w:rFonts w:ascii="Calibri" w:hAnsi="Calibri"/>
          <w:b/>
          <w:bCs/>
          <w:sz w:val="20"/>
          <w:szCs w:val="20"/>
        </w:rPr>
      </w:pPr>
    </w:p>
    <w:p w14:paraId="57932A50" w14:textId="77777777" w:rsidR="002F5444" w:rsidRDefault="002F5444" w:rsidP="002F5444">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43CB3526" w14:textId="77777777" w:rsidR="00BA09CD" w:rsidRPr="00AA0B61" w:rsidRDefault="00BA09CD" w:rsidP="00BA09CD">
      <w:pPr>
        <w:pStyle w:val="Default"/>
        <w:rPr>
          <w:rFonts w:ascii="Calibri" w:hAnsi="Calibri"/>
          <w:b/>
          <w:bCs/>
          <w:sz w:val="20"/>
          <w:szCs w:val="20"/>
        </w:rPr>
      </w:pPr>
    </w:p>
    <w:tbl>
      <w:tblPr>
        <w:tblW w:w="11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8110"/>
        <w:gridCol w:w="709"/>
        <w:gridCol w:w="709"/>
        <w:gridCol w:w="930"/>
      </w:tblGrid>
      <w:tr w:rsidR="00BA09CD" w:rsidRPr="00AA0B61" w14:paraId="79490E75" w14:textId="77777777" w:rsidTr="004905B2">
        <w:trPr>
          <w:trHeight w:val="70"/>
          <w:jc w:val="center"/>
        </w:trPr>
        <w:tc>
          <w:tcPr>
            <w:tcW w:w="674" w:type="dxa"/>
            <w:shd w:val="clear" w:color="auto" w:fill="81E7FF"/>
            <w:vAlign w:val="center"/>
          </w:tcPr>
          <w:p w14:paraId="65C2D6D5" w14:textId="77777777" w:rsidR="00BA09CD" w:rsidRPr="00AA0B61" w:rsidRDefault="00BA09CD" w:rsidP="003632F9">
            <w:pPr>
              <w:pStyle w:val="Default"/>
              <w:jc w:val="center"/>
              <w:rPr>
                <w:rFonts w:ascii="Calibri" w:hAnsi="Calibri"/>
                <w:b/>
                <w:sz w:val="15"/>
                <w:szCs w:val="15"/>
              </w:rPr>
            </w:pPr>
            <w:r w:rsidRPr="00AA0B61">
              <w:rPr>
                <w:rFonts w:ascii="Calibri" w:hAnsi="Calibri"/>
                <w:b/>
                <w:bCs/>
                <w:sz w:val="15"/>
                <w:szCs w:val="15"/>
              </w:rPr>
              <w:t>No.</w:t>
            </w:r>
          </w:p>
        </w:tc>
        <w:tc>
          <w:tcPr>
            <w:tcW w:w="8110" w:type="dxa"/>
            <w:shd w:val="clear" w:color="auto" w:fill="81E7FF"/>
            <w:vAlign w:val="center"/>
          </w:tcPr>
          <w:p w14:paraId="7EB89605" w14:textId="77777777" w:rsidR="00BA09CD" w:rsidRPr="00AA0B61" w:rsidRDefault="00BA09CD" w:rsidP="003632F9">
            <w:pPr>
              <w:pStyle w:val="Default"/>
              <w:jc w:val="center"/>
              <w:rPr>
                <w:rFonts w:ascii="Calibri" w:hAnsi="Calibri"/>
                <w:sz w:val="15"/>
                <w:szCs w:val="15"/>
              </w:rPr>
            </w:pPr>
            <w:r w:rsidRPr="00AA0B61">
              <w:rPr>
                <w:rFonts w:ascii="Calibri" w:hAnsi="Calibri"/>
                <w:b/>
                <w:bCs/>
                <w:sz w:val="15"/>
                <w:szCs w:val="15"/>
              </w:rPr>
              <w:t>DOCUMENTO</w:t>
            </w:r>
          </w:p>
        </w:tc>
        <w:tc>
          <w:tcPr>
            <w:tcW w:w="1418" w:type="dxa"/>
            <w:gridSpan w:val="2"/>
            <w:shd w:val="clear" w:color="auto" w:fill="81E7FF"/>
            <w:vAlign w:val="center"/>
          </w:tcPr>
          <w:p w14:paraId="0A604C8F" w14:textId="77777777" w:rsidR="00BA09CD" w:rsidRPr="00AA0B61" w:rsidRDefault="00BA09CD" w:rsidP="003632F9">
            <w:pPr>
              <w:pStyle w:val="Default"/>
              <w:jc w:val="center"/>
              <w:rPr>
                <w:rFonts w:ascii="Calibri" w:hAnsi="Calibri"/>
                <w:sz w:val="15"/>
                <w:szCs w:val="15"/>
              </w:rPr>
            </w:pPr>
            <w:r w:rsidRPr="00AA0B61">
              <w:rPr>
                <w:rFonts w:ascii="Calibri" w:hAnsi="Calibri"/>
                <w:b/>
                <w:bCs/>
                <w:sz w:val="15"/>
                <w:szCs w:val="15"/>
              </w:rPr>
              <w:t>ENTREGA</w:t>
            </w:r>
          </w:p>
        </w:tc>
        <w:tc>
          <w:tcPr>
            <w:tcW w:w="930" w:type="dxa"/>
            <w:shd w:val="clear" w:color="auto" w:fill="81E7FF"/>
            <w:vAlign w:val="center"/>
          </w:tcPr>
          <w:p w14:paraId="2B65BE7A" w14:textId="77777777" w:rsidR="00BA09CD" w:rsidRPr="00AA0B61" w:rsidRDefault="00BA09CD" w:rsidP="003632F9">
            <w:pPr>
              <w:pStyle w:val="Default"/>
              <w:jc w:val="center"/>
              <w:rPr>
                <w:rFonts w:ascii="Calibri" w:hAnsi="Calibri"/>
                <w:b/>
                <w:bCs/>
                <w:sz w:val="15"/>
                <w:szCs w:val="15"/>
              </w:rPr>
            </w:pPr>
            <w:r w:rsidRPr="00AA0B61">
              <w:rPr>
                <w:rFonts w:ascii="Calibri" w:hAnsi="Calibri"/>
                <w:b/>
                <w:bCs/>
                <w:sz w:val="15"/>
                <w:szCs w:val="15"/>
              </w:rPr>
              <w:t>OBSERVACIONES</w:t>
            </w:r>
          </w:p>
        </w:tc>
      </w:tr>
      <w:tr w:rsidR="004435EF" w:rsidRPr="00AA0B61" w14:paraId="5A2AA312" w14:textId="77777777" w:rsidTr="004905B2">
        <w:trPr>
          <w:trHeight w:val="64"/>
          <w:jc w:val="center"/>
        </w:trPr>
        <w:tc>
          <w:tcPr>
            <w:tcW w:w="674" w:type="dxa"/>
            <w:vAlign w:val="center"/>
          </w:tcPr>
          <w:p w14:paraId="02BC8AEE" w14:textId="77777777" w:rsidR="004435EF" w:rsidRPr="002F46FE" w:rsidRDefault="004435EF" w:rsidP="003632F9">
            <w:pPr>
              <w:pStyle w:val="Default"/>
              <w:jc w:val="center"/>
              <w:rPr>
                <w:rFonts w:ascii="Calibri" w:hAnsi="Calibri"/>
                <w:b/>
                <w:sz w:val="16"/>
                <w:szCs w:val="16"/>
              </w:rPr>
            </w:pPr>
            <w:r w:rsidRPr="002F46FE">
              <w:rPr>
                <w:rFonts w:ascii="Calibri" w:hAnsi="Calibri"/>
                <w:b/>
                <w:sz w:val="16"/>
                <w:szCs w:val="16"/>
              </w:rPr>
              <w:t>1</w:t>
            </w:r>
          </w:p>
        </w:tc>
        <w:tc>
          <w:tcPr>
            <w:tcW w:w="8110" w:type="dxa"/>
          </w:tcPr>
          <w:p w14:paraId="162A79A5" w14:textId="77777777" w:rsidR="004435EF" w:rsidRPr="004905B2" w:rsidRDefault="004435EF" w:rsidP="004435EF">
            <w:pPr>
              <w:tabs>
                <w:tab w:val="left" w:pos="13"/>
              </w:tabs>
              <w:jc w:val="both"/>
              <w:rPr>
                <w:bCs/>
                <w:sz w:val="16"/>
                <w:szCs w:val="16"/>
              </w:rPr>
            </w:pPr>
            <w:r w:rsidRPr="004905B2">
              <w:rPr>
                <w:rFonts w:asciiTheme="minorHAnsi" w:hAnsiTheme="minorHAnsi" w:cs="Arial"/>
                <w:b/>
                <w:sz w:val="16"/>
                <w:szCs w:val="16"/>
              </w:rPr>
              <w:t>ANEXO 13.</w:t>
            </w:r>
            <w:r w:rsidRPr="004905B2">
              <w:rPr>
                <w:rFonts w:asciiTheme="minorHAnsi" w:hAnsiTheme="minorHAnsi" w:cs="Arial"/>
                <w:sz w:val="16"/>
                <w:szCs w:val="16"/>
              </w:rPr>
              <w:t xml:space="preserve"> Cédula de entrega de documentos.</w:t>
            </w:r>
          </w:p>
        </w:tc>
        <w:tc>
          <w:tcPr>
            <w:tcW w:w="709" w:type="dxa"/>
            <w:vAlign w:val="center"/>
          </w:tcPr>
          <w:p w14:paraId="768976B9" w14:textId="77777777" w:rsidR="004435EF" w:rsidRPr="00AA0B61" w:rsidRDefault="004435EF"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29C8880" w14:textId="77777777" w:rsidR="004435EF" w:rsidRPr="00AA0B61" w:rsidRDefault="004435EF"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1A2D628E" w14:textId="77777777" w:rsidR="004435EF" w:rsidRPr="00AA0B61" w:rsidRDefault="004435EF" w:rsidP="003632F9">
            <w:pPr>
              <w:pStyle w:val="Default"/>
              <w:rPr>
                <w:rFonts w:ascii="Calibri" w:hAnsi="Calibri"/>
                <w:sz w:val="16"/>
                <w:szCs w:val="16"/>
              </w:rPr>
            </w:pPr>
          </w:p>
        </w:tc>
      </w:tr>
      <w:tr w:rsidR="004435EF" w:rsidRPr="00AA0B61" w14:paraId="2C90F3B1" w14:textId="77777777" w:rsidTr="004905B2">
        <w:trPr>
          <w:trHeight w:val="102"/>
          <w:jc w:val="center"/>
        </w:trPr>
        <w:tc>
          <w:tcPr>
            <w:tcW w:w="674" w:type="dxa"/>
            <w:vAlign w:val="center"/>
          </w:tcPr>
          <w:p w14:paraId="30BEE04D" w14:textId="77777777" w:rsidR="004435EF" w:rsidRPr="002F46FE" w:rsidRDefault="004435EF" w:rsidP="003632F9">
            <w:pPr>
              <w:pStyle w:val="Default"/>
              <w:jc w:val="center"/>
              <w:rPr>
                <w:rFonts w:ascii="Calibri" w:hAnsi="Calibri"/>
                <w:b/>
                <w:sz w:val="16"/>
                <w:szCs w:val="16"/>
              </w:rPr>
            </w:pPr>
            <w:r w:rsidRPr="002F46FE">
              <w:rPr>
                <w:rFonts w:ascii="Calibri" w:hAnsi="Calibri"/>
                <w:b/>
                <w:sz w:val="16"/>
                <w:szCs w:val="16"/>
              </w:rPr>
              <w:t>2</w:t>
            </w:r>
          </w:p>
        </w:tc>
        <w:tc>
          <w:tcPr>
            <w:tcW w:w="8110" w:type="dxa"/>
          </w:tcPr>
          <w:p w14:paraId="25AFBFFE" w14:textId="77777777" w:rsidR="004435EF" w:rsidRPr="004905B2" w:rsidRDefault="004435EF" w:rsidP="004435EF">
            <w:pPr>
              <w:tabs>
                <w:tab w:val="left" w:pos="13"/>
              </w:tabs>
              <w:jc w:val="both"/>
              <w:rPr>
                <w:bCs/>
                <w:sz w:val="16"/>
                <w:szCs w:val="16"/>
              </w:rPr>
            </w:pPr>
            <w:r w:rsidRPr="004905B2">
              <w:rPr>
                <w:rFonts w:asciiTheme="minorHAnsi" w:hAnsiTheme="minorHAnsi"/>
                <w:sz w:val="16"/>
                <w:szCs w:val="16"/>
              </w:rPr>
              <w:t>Identificación oficial vigente de quien firma las proposiciones, quien deberá contar con facultades de administración y/o dominio, o poder especial para actos de licitación pública.</w:t>
            </w:r>
          </w:p>
        </w:tc>
        <w:tc>
          <w:tcPr>
            <w:tcW w:w="709" w:type="dxa"/>
            <w:vAlign w:val="center"/>
          </w:tcPr>
          <w:p w14:paraId="62653AD4" w14:textId="77777777" w:rsidR="004435EF" w:rsidRPr="00AA0B61" w:rsidRDefault="004435EF"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08EC2C3" w14:textId="77777777" w:rsidR="004435EF" w:rsidRPr="00AA0B61" w:rsidRDefault="004435EF"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5FD29452" w14:textId="77777777" w:rsidR="004435EF" w:rsidRPr="00AA0B61" w:rsidRDefault="004435EF" w:rsidP="003632F9">
            <w:pPr>
              <w:pStyle w:val="Default"/>
              <w:rPr>
                <w:rFonts w:ascii="Calibri" w:hAnsi="Calibri"/>
                <w:sz w:val="16"/>
                <w:szCs w:val="16"/>
              </w:rPr>
            </w:pPr>
          </w:p>
        </w:tc>
      </w:tr>
      <w:tr w:rsidR="004435EF" w:rsidRPr="00AA0B61" w14:paraId="4CDE4FD6" w14:textId="77777777" w:rsidTr="004905B2">
        <w:trPr>
          <w:trHeight w:val="102"/>
          <w:jc w:val="center"/>
        </w:trPr>
        <w:tc>
          <w:tcPr>
            <w:tcW w:w="674" w:type="dxa"/>
            <w:vAlign w:val="center"/>
          </w:tcPr>
          <w:p w14:paraId="4FE1A857" w14:textId="77777777" w:rsidR="004435EF" w:rsidRPr="002F46FE" w:rsidRDefault="004435EF" w:rsidP="003632F9">
            <w:pPr>
              <w:pStyle w:val="Default"/>
              <w:jc w:val="center"/>
              <w:rPr>
                <w:rFonts w:ascii="Calibri" w:hAnsi="Calibri"/>
                <w:b/>
                <w:sz w:val="16"/>
                <w:szCs w:val="16"/>
              </w:rPr>
            </w:pPr>
            <w:r w:rsidRPr="002F46FE">
              <w:rPr>
                <w:rFonts w:ascii="Calibri" w:hAnsi="Calibri"/>
                <w:b/>
                <w:sz w:val="16"/>
                <w:szCs w:val="16"/>
              </w:rPr>
              <w:t>3</w:t>
            </w:r>
          </w:p>
        </w:tc>
        <w:tc>
          <w:tcPr>
            <w:tcW w:w="8110" w:type="dxa"/>
          </w:tcPr>
          <w:p w14:paraId="1F03DFAF" w14:textId="77777777" w:rsidR="004435EF" w:rsidRPr="004905B2" w:rsidRDefault="004435EF" w:rsidP="004435EF">
            <w:pPr>
              <w:tabs>
                <w:tab w:val="left" w:pos="13"/>
                <w:tab w:val="left" w:pos="1134"/>
              </w:tabs>
              <w:jc w:val="both"/>
              <w:rPr>
                <w:b/>
                <w:bCs/>
                <w:sz w:val="16"/>
                <w:szCs w:val="16"/>
              </w:rPr>
            </w:pPr>
            <w:r w:rsidRPr="004905B2">
              <w:rPr>
                <w:rFonts w:asciiTheme="minorHAnsi" w:hAnsiTheme="minorHAnsi" w:cstheme="minorHAnsi"/>
                <w:bCs/>
                <w:sz w:val="16"/>
                <w:szCs w:val="16"/>
              </w:rPr>
              <w:t>Currículo de la empresa en el que haga énfasis en la experiencia en el suministro de insumos y equipos en comodato objeto de este concurso, detalle de principales clientes, así como detalle de su staff de ingeniería, incluyendo nombres, teléfonos fijos y móviles</w:t>
            </w:r>
            <w:r w:rsidRPr="002C2A7A">
              <w:rPr>
                <w:rFonts w:asciiTheme="minorHAnsi" w:hAnsiTheme="minorHAnsi" w:cstheme="minorHAnsi"/>
                <w:bCs/>
                <w:sz w:val="16"/>
                <w:szCs w:val="16"/>
              </w:rPr>
              <w:t>, currículos personales y constancias de capacitación, así como la designación y compromiso del personal técnico de apoyo en cada una de las unidades</w:t>
            </w:r>
            <w:r w:rsidRPr="002C2A7A">
              <w:rPr>
                <w:rFonts w:asciiTheme="minorHAnsi" w:hAnsiTheme="minorHAnsi" w:cstheme="minorHAnsi"/>
                <w:sz w:val="16"/>
                <w:szCs w:val="16"/>
              </w:rPr>
              <w:t>, describiendo</w:t>
            </w:r>
            <w:r w:rsidRPr="002C2A7A">
              <w:rPr>
                <w:rFonts w:asciiTheme="minorHAnsi" w:hAnsiTheme="minorHAnsi"/>
                <w:sz w:val="16"/>
                <w:szCs w:val="16"/>
              </w:rPr>
              <w:t xml:space="preserve"> la</w:t>
            </w:r>
            <w:r w:rsidRPr="004905B2">
              <w:rPr>
                <w:rFonts w:asciiTheme="minorHAnsi" w:hAnsiTheme="minorHAnsi"/>
                <w:sz w:val="16"/>
                <w:szCs w:val="16"/>
              </w:rPr>
              <w:t xml:space="preserve"> infraestructura administrativa, la descripción de las instalaciones, maquinaria, equipos y demás elementos técnicos necesarios para el objeto de la presente convocatoria, así como una relación de las principales operaciones de ventas o prestación de servicios de los últimos 12 meses. </w:t>
            </w:r>
          </w:p>
        </w:tc>
        <w:tc>
          <w:tcPr>
            <w:tcW w:w="709" w:type="dxa"/>
            <w:vAlign w:val="center"/>
          </w:tcPr>
          <w:p w14:paraId="72A8FA63" w14:textId="77777777" w:rsidR="004435EF" w:rsidRPr="00AA0B61" w:rsidRDefault="004435EF"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79AA28C" w14:textId="77777777" w:rsidR="004435EF" w:rsidRPr="00AA0B61" w:rsidRDefault="004435EF"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625AB4FE" w14:textId="77777777" w:rsidR="004435EF" w:rsidRPr="00AA0B61" w:rsidRDefault="004435EF" w:rsidP="003632F9">
            <w:pPr>
              <w:pStyle w:val="Default"/>
              <w:rPr>
                <w:rFonts w:ascii="Calibri" w:hAnsi="Calibri"/>
                <w:sz w:val="16"/>
                <w:szCs w:val="16"/>
              </w:rPr>
            </w:pPr>
          </w:p>
        </w:tc>
      </w:tr>
      <w:tr w:rsidR="004435EF" w:rsidRPr="00AA0B61" w14:paraId="0CEE7CB5" w14:textId="77777777" w:rsidTr="004905B2">
        <w:trPr>
          <w:trHeight w:val="102"/>
          <w:jc w:val="center"/>
        </w:trPr>
        <w:tc>
          <w:tcPr>
            <w:tcW w:w="674" w:type="dxa"/>
            <w:vAlign w:val="center"/>
          </w:tcPr>
          <w:p w14:paraId="07A99D3C" w14:textId="77777777" w:rsidR="004435EF" w:rsidRPr="002F46FE" w:rsidRDefault="004435EF" w:rsidP="003632F9">
            <w:pPr>
              <w:pStyle w:val="Default"/>
              <w:jc w:val="center"/>
              <w:rPr>
                <w:rFonts w:ascii="Calibri" w:hAnsi="Calibri"/>
                <w:b/>
                <w:sz w:val="16"/>
                <w:szCs w:val="16"/>
              </w:rPr>
            </w:pPr>
            <w:r w:rsidRPr="002F46FE">
              <w:rPr>
                <w:rFonts w:ascii="Calibri" w:hAnsi="Calibri"/>
                <w:b/>
                <w:sz w:val="16"/>
                <w:szCs w:val="16"/>
              </w:rPr>
              <w:t>4</w:t>
            </w:r>
          </w:p>
        </w:tc>
        <w:tc>
          <w:tcPr>
            <w:tcW w:w="8110" w:type="dxa"/>
          </w:tcPr>
          <w:p w14:paraId="1101CE22" w14:textId="77777777" w:rsidR="004435EF" w:rsidRPr="004905B2" w:rsidRDefault="004435EF" w:rsidP="004435EF">
            <w:pPr>
              <w:tabs>
                <w:tab w:val="left" w:pos="13"/>
                <w:tab w:val="left" w:pos="1134"/>
              </w:tabs>
              <w:jc w:val="both"/>
              <w:rPr>
                <w:color w:val="000000"/>
                <w:sz w:val="16"/>
                <w:szCs w:val="16"/>
              </w:rPr>
            </w:pPr>
            <w:r w:rsidRPr="004905B2">
              <w:rPr>
                <w:rFonts w:asciiTheme="minorHAnsi" w:hAnsiTheme="minorHAnsi"/>
                <w:b/>
                <w:sz w:val="16"/>
                <w:szCs w:val="16"/>
              </w:rPr>
              <w:t>ANEXO 2</w:t>
            </w:r>
            <w:r w:rsidRPr="004905B2">
              <w:rPr>
                <w:rFonts w:asciiTheme="minorHAnsi" w:hAnsiTheme="minorHAnsi"/>
                <w:sz w:val="16"/>
                <w:szCs w:val="16"/>
              </w:rPr>
              <w:t>. Propuesta Técnica conforme al formato del anexo 2 de las presentes bases</w:t>
            </w:r>
            <w:r w:rsidRPr="004905B2">
              <w:rPr>
                <w:rFonts w:asciiTheme="minorHAnsi" w:hAnsiTheme="minorHAnsi"/>
                <w:color w:val="000000"/>
                <w:sz w:val="16"/>
                <w:szCs w:val="16"/>
              </w:rPr>
              <w:t>.</w:t>
            </w:r>
          </w:p>
        </w:tc>
        <w:tc>
          <w:tcPr>
            <w:tcW w:w="709" w:type="dxa"/>
            <w:vAlign w:val="center"/>
          </w:tcPr>
          <w:p w14:paraId="0D4D9ED5" w14:textId="77777777" w:rsidR="004435EF" w:rsidRPr="00AA0B61" w:rsidRDefault="004435EF"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5D318DC" w14:textId="77777777" w:rsidR="004435EF" w:rsidRPr="00AA0B61" w:rsidRDefault="004435EF"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3E6D94B3" w14:textId="77777777" w:rsidR="004435EF" w:rsidRPr="00AA0B61" w:rsidRDefault="004435EF" w:rsidP="003632F9">
            <w:pPr>
              <w:pStyle w:val="Default"/>
              <w:rPr>
                <w:rFonts w:ascii="Calibri" w:hAnsi="Calibri"/>
                <w:sz w:val="16"/>
                <w:szCs w:val="16"/>
              </w:rPr>
            </w:pPr>
          </w:p>
        </w:tc>
      </w:tr>
      <w:tr w:rsidR="004435EF" w:rsidRPr="00AA0B61" w14:paraId="2CF50655" w14:textId="77777777" w:rsidTr="004905B2">
        <w:trPr>
          <w:trHeight w:val="169"/>
          <w:jc w:val="center"/>
        </w:trPr>
        <w:tc>
          <w:tcPr>
            <w:tcW w:w="674" w:type="dxa"/>
            <w:vAlign w:val="center"/>
          </w:tcPr>
          <w:p w14:paraId="3432F1E3" w14:textId="77777777" w:rsidR="004435EF" w:rsidRPr="002F46FE" w:rsidRDefault="004435EF" w:rsidP="003632F9">
            <w:pPr>
              <w:pStyle w:val="Default"/>
              <w:jc w:val="center"/>
              <w:rPr>
                <w:rFonts w:ascii="Calibri" w:hAnsi="Calibri"/>
                <w:b/>
                <w:sz w:val="16"/>
                <w:szCs w:val="16"/>
              </w:rPr>
            </w:pPr>
            <w:r w:rsidRPr="002F46FE">
              <w:rPr>
                <w:rFonts w:ascii="Calibri" w:hAnsi="Calibri"/>
                <w:b/>
                <w:sz w:val="16"/>
                <w:szCs w:val="16"/>
              </w:rPr>
              <w:t>5</w:t>
            </w:r>
          </w:p>
        </w:tc>
        <w:tc>
          <w:tcPr>
            <w:tcW w:w="8110" w:type="dxa"/>
          </w:tcPr>
          <w:p w14:paraId="21766BE8" w14:textId="1259BE42" w:rsidR="004435EF" w:rsidRPr="004905B2" w:rsidRDefault="004435EF" w:rsidP="004435EF">
            <w:pPr>
              <w:tabs>
                <w:tab w:val="left" w:pos="13"/>
                <w:tab w:val="left" w:pos="1134"/>
              </w:tabs>
              <w:jc w:val="both"/>
              <w:rPr>
                <w:color w:val="000000"/>
                <w:sz w:val="16"/>
                <w:szCs w:val="16"/>
              </w:rPr>
            </w:pPr>
            <w:r w:rsidRPr="004905B2">
              <w:rPr>
                <w:rFonts w:asciiTheme="minorHAnsi" w:hAnsiTheme="minorHAnsi" w:cs="Arial"/>
                <w:sz w:val="16"/>
                <w:szCs w:val="16"/>
                <w:lang w:val="es-MX"/>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tc>
        <w:tc>
          <w:tcPr>
            <w:tcW w:w="709" w:type="dxa"/>
            <w:vAlign w:val="center"/>
          </w:tcPr>
          <w:p w14:paraId="57165FF9" w14:textId="77777777" w:rsidR="004435EF" w:rsidRPr="00AA0B61" w:rsidRDefault="004435EF"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06CB23F" w14:textId="77777777" w:rsidR="004435EF" w:rsidRPr="00AA0B61" w:rsidRDefault="004435EF"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34FEC5BF" w14:textId="77777777" w:rsidR="004435EF" w:rsidRPr="00AA0B61" w:rsidRDefault="004435EF" w:rsidP="003632F9">
            <w:pPr>
              <w:pStyle w:val="Default"/>
              <w:rPr>
                <w:rFonts w:ascii="Calibri" w:hAnsi="Calibri"/>
                <w:sz w:val="16"/>
                <w:szCs w:val="16"/>
              </w:rPr>
            </w:pPr>
          </w:p>
        </w:tc>
      </w:tr>
      <w:tr w:rsidR="004435EF" w:rsidRPr="00AA0B61" w14:paraId="2FFB1FE1" w14:textId="77777777" w:rsidTr="004905B2">
        <w:trPr>
          <w:trHeight w:val="81"/>
          <w:jc w:val="center"/>
        </w:trPr>
        <w:tc>
          <w:tcPr>
            <w:tcW w:w="674" w:type="dxa"/>
            <w:vAlign w:val="center"/>
          </w:tcPr>
          <w:p w14:paraId="4F00AB77" w14:textId="77777777" w:rsidR="004435EF" w:rsidRPr="002F46FE" w:rsidRDefault="004435EF" w:rsidP="003632F9">
            <w:pPr>
              <w:pStyle w:val="Default"/>
              <w:jc w:val="center"/>
              <w:rPr>
                <w:rFonts w:ascii="Calibri" w:hAnsi="Calibri"/>
                <w:b/>
                <w:sz w:val="16"/>
                <w:szCs w:val="16"/>
              </w:rPr>
            </w:pPr>
            <w:r w:rsidRPr="002F46FE">
              <w:rPr>
                <w:rFonts w:ascii="Calibri" w:hAnsi="Calibri"/>
                <w:b/>
                <w:sz w:val="16"/>
                <w:szCs w:val="16"/>
              </w:rPr>
              <w:t>6</w:t>
            </w:r>
          </w:p>
        </w:tc>
        <w:tc>
          <w:tcPr>
            <w:tcW w:w="8110" w:type="dxa"/>
          </w:tcPr>
          <w:p w14:paraId="67BEE419" w14:textId="77777777" w:rsidR="004435EF" w:rsidRPr="004905B2" w:rsidRDefault="004435EF" w:rsidP="004435EF">
            <w:pPr>
              <w:tabs>
                <w:tab w:val="left" w:pos="13"/>
              </w:tabs>
              <w:jc w:val="both"/>
              <w:rPr>
                <w:sz w:val="16"/>
                <w:szCs w:val="16"/>
              </w:rPr>
            </w:pPr>
            <w:r w:rsidRPr="004905B2">
              <w:rPr>
                <w:rFonts w:asciiTheme="minorHAnsi" w:hAnsiTheme="minorHAnsi"/>
                <w:sz w:val="16"/>
                <w:szCs w:val="16"/>
              </w:rPr>
              <w:t>Carta bajo protesta de decir verdad que cuentan con la capacidad de distribución para atender los requerimientos establecidos en estas bases, indicando el equipo actual de distribución, el cual la Convocante se reserva el derecho de revisar, verificar y evaluar.</w:t>
            </w:r>
          </w:p>
        </w:tc>
        <w:tc>
          <w:tcPr>
            <w:tcW w:w="709" w:type="dxa"/>
            <w:vAlign w:val="center"/>
          </w:tcPr>
          <w:p w14:paraId="21417431" w14:textId="77777777" w:rsidR="004435EF" w:rsidRPr="00AA0B61" w:rsidRDefault="004435EF"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7133EDC" w14:textId="77777777" w:rsidR="004435EF" w:rsidRPr="00AA0B61" w:rsidRDefault="004435EF"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685F6D90" w14:textId="77777777" w:rsidR="004435EF" w:rsidRPr="00AA0B61" w:rsidRDefault="004435EF" w:rsidP="003632F9">
            <w:pPr>
              <w:pStyle w:val="Default"/>
              <w:rPr>
                <w:rFonts w:ascii="Calibri" w:hAnsi="Calibri"/>
                <w:sz w:val="16"/>
                <w:szCs w:val="16"/>
              </w:rPr>
            </w:pPr>
          </w:p>
        </w:tc>
      </w:tr>
      <w:tr w:rsidR="004435EF" w:rsidRPr="00AA0B61" w14:paraId="45291E06" w14:textId="77777777" w:rsidTr="004905B2">
        <w:trPr>
          <w:trHeight w:val="218"/>
          <w:jc w:val="center"/>
        </w:trPr>
        <w:tc>
          <w:tcPr>
            <w:tcW w:w="674" w:type="dxa"/>
            <w:vAlign w:val="center"/>
          </w:tcPr>
          <w:p w14:paraId="5002CA29" w14:textId="77777777" w:rsidR="004435EF" w:rsidRPr="002F46FE" w:rsidRDefault="004435EF" w:rsidP="003632F9">
            <w:pPr>
              <w:pStyle w:val="Default"/>
              <w:jc w:val="center"/>
              <w:rPr>
                <w:rFonts w:ascii="Calibri" w:hAnsi="Calibri"/>
                <w:b/>
                <w:sz w:val="16"/>
                <w:szCs w:val="16"/>
              </w:rPr>
            </w:pPr>
            <w:r w:rsidRPr="002F46FE">
              <w:rPr>
                <w:rFonts w:ascii="Calibri" w:hAnsi="Calibri"/>
                <w:b/>
                <w:sz w:val="16"/>
                <w:szCs w:val="16"/>
              </w:rPr>
              <w:t>7</w:t>
            </w:r>
          </w:p>
        </w:tc>
        <w:tc>
          <w:tcPr>
            <w:tcW w:w="8110" w:type="dxa"/>
          </w:tcPr>
          <w:p w14:paraId="1612756B" w14:textId="77777777" w:rsidR="004435EF" w:rsidRPr="004905B2" w:rsidRDefault="004435EF" w:rsidP="004435EF">
            <w:pPr>
              <w:tabs>
                <w:tab w:val="left" w:pos="13"/>
              </w:tabs>
              <w:jc w:val="both"/>
              <w:rPr>
                <w:sz w:val="16"/>
                <w:szCs w:val="16"/>
              </w:rPr>
            </w:pPr>
            <w:r w:rsidRPr="004905B2">
              <w:rPr>
                <w:rFonts w:asciiTheme="minorHAnsi" w:hAnsiTheme="minorHAnsi"/>
                <w:sz w:val="16"/>
                <w:szCs w:val="16"/>
              </w:rPr>
              <w:t>Carta compromiso de que, si resulta ganador proporcionará sin costo extra para la Convocante, la capacitación y asesoría al personal que ésta designe para el adecuado manejo y funcionamiento de los insumos y equipos que así lo requieran, así como un Programa de Capacitación y Adiestramiento que describa los contenidos temáticos y el tiempo de duración. Dicha capacitación se realizará en las instalaciones de cada uno de los Hospitales.</w:t>
            </w:r>
          </w:p>
        </w:tc>
        <w:tc>
          <w:tcPr>
            <w:tcW w:w="709" w:type="dxa"/>
            <w:vAlign w:val="center"/>
          </w:tcPr>
          <w:p w14:paraId="5D2F3A46" w14:textId="77777777" w:rsidR="004435EF" w:rsidRPr="00AA0B61" w:rsidRDefault="004435EF"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7DB764E" w14:textId="77777777" w:rsidR="004435EF" w:rsidRPr="00AA0B61" w:rsidRDefault="004435EF"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3956773C" w14:textId="77777777" w:rsidR="004435EF" w:rsidRPr="00AA0B61" w:rsidRDefault="004435EF" w:rsidP="003632F9">
            <w:pPr>
              <w:pStyle w:val="Default"/>
              <w:rPr>
                <w:rFonts w:ascii="Calibri" w:hAnsi="Calibri"/>
                <w:sz w:val="16"/>
                <w:szCs w:val="16"/>
              </w:rPr>
            </w:pPr>
          </w:p>
        </w:tc>
      </w:tr>
      <w:tr w:rsidR="004435EF" w:rsidRPr="00AA0B61" w14:paraId="72FB61CA" w14:textId="77777777" w:rsidTr="004905B2">
        <w:trPr>
          <w:trHeight w:val="169"/>
          <w:jc w:val="center"/>
        </w:trPr>
        <w:tc>
          <w:tcPr>
            <w:tcW w:w="674" w:type="dxa"/>
            <w:vAlign w:val="center"/>
          </w:tcPr>
          <w:p w14:paraId="5571B53A" w14:textId="77777777" w:rsidR="004435EF" w:rsidRPr="002F46FE" w:rsidRDefault="004435EF" w:rsidP="003632F9">
            <w:pPr>
              <w:pStyle w:val="Default"/>
              <w:jc w:val="center"/>
              <w:rPr>
                <w:rFonts w:ascii="Calibri" w:hAnsi="Calibri"/>
                <w:b/>
                <w:sz w:val="16"/>
                <w:szCs w:val="16"/>
              </w:rPr>
            </w:pPr>
            <w:r w:rsidRPr="002F46FE">
              <w:rPr>
                <w:rFonts w:ascii="Calibri" w:hAnsi="Calibri"/>
                <w:b/>
                <w:sz w:val="16"/>
                <w:szCs w:val="16"/>
              </w:rPr>
              <w:t>8</w:t>
            </w:r>
          </w:p>
        </w:tc>
        <w:tc>
          <w:tcPr>
            <w:tcW w:w="8110" w:type="dxa"/>
          </w:tcPr>
          <w:p w14:paraId="0642653D" w14:textId="77777777" w:rsidR="004435EF" w:rsidRPr="002C2A7A" w:rsidRDefault="004435EF" w:rsidP="004435EF">
            <w:pPr>
              <w:tabs>
                <w:tab w:val="left" w:pos="13"/>
              </w:tabs>
              <w:jc w:val="both"/>
              <w:rPr>
                <w:sz w:val="16"/>
                <w:szCs w:val="16"/>
              </w:rPr>
            </w:pPr>
            <w:r w:rsidRPr="002C2A7A">
              <w:rPr>
                <w:rFonts w:asciiTheme="minorHAnsi" w:hAnsiTheme="minorHAnsi"/>
                <w:sz w:val="16"/>
                <w:szCs w:val="16"/>
              </w:rPr>
              <w:t>Manual de operación de los insumos y equipos.</w:t>
            </w:r>
          </w:p>
        </w:tc>
        <w:tc>
          <w:tcPr>
            <w:tcW w:w="709" w:type="dxa"/>
            <w:vAlign w:val="center"/>
          </w:tcPr>
          <w:p w14:paraId="3C328F9B" w14:textId="77777777" w:rsidR="004435EF" w:rsidRPr="00AA0B61" w:rsidRDefault="004435EF"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ABBFADB" w14:textId="77777777" w:rsidR="004435EF" w:rsidRPr="00AA0B61" w:rsidRDefault="004435EF"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1893A3B0" w14:textId="77777777" w:rsidR="004435EF" w:rsidRPr="00AA0B61" w:rsidRDefault="004435EF" w:rsidP="003632F9">
            <w:pPr>
              <w:pStyle w:val="Default"/>
              <w:rPr>
                <w:rFonts w:ascii="Calibri" w:hAnsi="Calibri"/>
                <w:sz w:val="16"/>
                <w:szCs w:val="16"/>
              </w:rPr>
            </w:pPr>
          </w:p>
        </w:tc>
      </w:tr>
      <w:tr w:rsidR="004435EF" w:rsidRPr="00AA0B61" w14:paraId="42714B87" w14:textId="77777777" w:rsidTr="004905B2">
        <w:trPr>
          <w:trHeight w:val="165"/>
          <w:jc w:val="center"/>
        </w:trPr>
        <w:tc>
          <w:tcPr>
            <w:tcW w:w="674" w:type="dxa"/>
            <w:vAlign w:val="center"/>
          </w:tcPr>
          <w:p w14:paraId="30E36DD5" w14:textId="77777777" w:rsidR="004435EF" w:rsidRPr="002F46FE" w:rsidRDefault="004435EF" w:rsidP="003632F9">
            <w:pPr>
              <w:pStyle w:val="Default"/>
              <w:jc w:val="center"/>
              <w:rPr>
                <w:rFonts w:ascii="Calibri" w:hAnsi="Calibri"/>
                <w:b/>
                <w:sz w:val="16"/>
                <w:szCs w:val="16"/>
              </w:rPr>
            </w:pPr>
            <w:r w:rsidRPr="002F46FE">
              <w:rPr>
                <w:rFonts w:ascii="Calibri" w:hAnsi="Calibri"/>
                <w:b/>
                <w:sz w:val="16"/>
                <w:szCs w:val="16"/>
              </w:rPr>
              <w:t>9</w:t>
            </w:r>
          </w:p>
        </w:tc>
        <w:tc>
          <w:tcPr>
            <w:tcW w:w="8110" w:type="dxa"/>
          </w:tcPr>
          <w:p w14:paraId="1FF94A24" w14:textId="77777777" w:rsidR="004435EF" w:rsidRPr="002C2A7A" w:rsidRDefault="004435EF" w:rsidP="00CA6F6E">
            <w:pPr>
              <w:tabs>
                <w:tab w:val="left" w:pos="13"/>
              </w:tabs>
              <w:jc w:val="both"/>
              <w:rPr>
                <w:sz w:val="16"/>
                <w:szCs w:val="16"/>
              </w:rPr>
            </w:pPr>
            <w:r w:rsidRPr="002C2A7A">
              <w:rPr>
                <w:rFonts w:asciiTheme="minorHAnsi" w:hAnsiTheme="minorHAnsi"/>
                <w:sz w:val="16"/>
                <w:szCs w:val="16"/>
              </w:rPr>
              <w:t xml:space="preserve">Carta de apoyo del fabricante </w:t>
            </w:r>
            <w:proofErr w:type="spellStart"/>
            <w:r w:rsidRPr="002C2A7A">
              <w:rPr>
                <w:rFonts w:asciiTheme="minorHAnsi" w:hAnsiTheme="minorHAnsi"/>
                <w:sz w:val="16"/>
                <w:szCs w:val="16"/>
              </w:rPr>
              <w:t>ó</w:t>
            </w:r>
            <w:proofErr w:type="spellEnd"/>
            <w:r w:rsidRPr="002C2A7A">
              <w:rPr>
                <w:rFonts w:asciiTheme="minorHAnsi" w:hAnsiTheme="minorHAnsi"/>
                <w:sz w:val="16"/>
                <w:szCs w:val="16"/>
              </w:rPr>
              <w:t xml:space="preserve"> filial en México </w:t>
            </w:r>
            <w:proofErr w:type="spellStart"/>
            <w:r w:rsidRPr="002C2A7A">
              <w:rPr>
                <w:rFonts w:asciiTheme="minorHAnsi" w:hAnsiTheme="minorHAnsi"/>
                <w:sz w:val="16"/>
                <w:szCs w:val="16"/>
              </w:rPr>
              <w:t>ó</w:t>
            </w:r>
            <w:proofErr w:type="spellEnd"/>
            <w:r w:rsidRPr="002C2A7A">
              <w:rPr>
                <w:rFonts w:asciiTheme="minorHAnsi" w:hAnsiTheme="minorHAnsi"/>
                <w:sz w:val="16"/>
                <w:szCs w:val="16"/>
              </w:rPr>
              <w:t xml:space="preserve"> Distribuidor Mayorista de cada uno de los equipos e </w:t>
            </w:r>
            <w:r w:rsidR="00CA6F6E" w:rsidRPr="002C2A7A">
              <w:rPr>
                <w:rFonts w:asciiTheme="minorHAnsi" w:hAnsiTheme="minorHAnsi"/>
                <w:sz w:val="16"/>
                <w:szCs w:val="16"/>
              </w:rPr>
              <w:t>insumos</w:t>
            </w:r>
            <w:r w:rsidRPr="002C2A7A">
              <w:rPr>
                <w:rFonts w:asciiTheme="minorHAnsi" w:hAnsiTheme="minorHAnsi"/>
                <w:sz w:val="16"/>
                <w:szCs w:val="16"/>
              </w:rPr>
              <w:t xml:space="preserve"> que oferta en las que está brindando el apoyo y deberán citar el número de licitación, si dicha carta fuera expedida en idioma inglés, deberá anexar su traducción al español.</w:t>
            </w:r>
          </w:p>
        </w:tc>
        <w:tc>
          <w:tcPr>
            <w:tcW w:w="709" w:type="dxa"/>
            <w:vAlign w:val="center"/>
          </w:tcPr>
          <w:p w14:paraId="399DFEAD" w14:textId="77777777" w:rsidR="004435EF" w:rsidRPr="00AA0B61" w:rsidRDefault="004435EF"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D400424" w14:textId="77777777" w:rsidR="004435EF" w:rsidRPr="00AA0B61" w:rsidRDefault="004435EF"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1BEBDC5B" w14:textId="77777777" w:rsidR="004435EF" w:rsidRPr="00AA0B61" w:rsidRDefault="004435EF" w:rsidP="003632F9">
            <w:pPr>
              <w:pStyle w:val="Default"/>
              <w:rPr>
                <w:rFonts w:ascii="Calibri" w:hAnsi="Calibri"/>
                <w:sz w:val="16"/>
                <w:szCs w:val="16"/>
              </w:rPr>
            </w:pPr>
          </w:p>
        </w:tc>
      </w:tr>
      <w:tr w:rsidR="004435EF" w:rsidRPr="00AA0B61" w14:paraId="1DDBCA1B" w14:textId="77777777" w:rsidTr="004905B2">
        <w:trPr>
          <w:trHeight w:val="70"/>
          <w:jc w:val="center"/>
        </w:trPr>
        <w:tc>
          <w:tcPr>
            <w:tcW w:w="674" w:type="dxa"/>
            <w:vAlign w:val="center"/>
          </w:tcPr>
          <w:p w14:paraId="0F6B43ED" w14:textId="77777777" w:rsidR="004435EF" w:rsidRPr="002F46FE" w:rsidRDefault="004435EF" w:rsidP="003632F9">
            <w:pPr>
              <w:pStyle w:val="Default"/>
              <w:jc w:val="center"/>
              <w:rPr>
                <w:rFonts w:ascii="Calibri" w:hAnsi="Calibri"/>
                <w:b/>
                <w:sz w:val="16"/>
                <w:szCs w:val="16"/>
              </w:rPr>
            </w:pPr>
            <w:r w:rsidRPr="002F46FE">
              <w:rPr>
                <w:rFonts w:ascii="Calibri" w:hAnsi="Calibri"/>
                <w:b/>
                <w:sz w:val="16"/>
                <w:szCs w:val="16"/>
              </w:rPr>
              <w:t>10</w:t>
            </w:r>
          </w:p>
        </w:tc>
        <w:tc>
          <w:tcPr>
            <w:tcW w:w="8110" w:type="dxa"/>
          </w:tcPr>
          <w:p w14:paraId="21199252" w14:textId="77777777" w:rsidR="004435EF" w:rsidRPr="002C2A7A" w:rsidRDefault="004435EF" w:rsidP="004435EF">
            <w:pPr>
              <w:tabs>
                <w:tab w:val="left" w:pos="13"/>
              </w:tabs>
              <w:jc w:val="both"/>
              <w:rPr>
                <w:sz w:val="16"/>
                <w:szCs w:val="16"/>
              </w:rPr>
            </w:pPr>
            <w:r w:rsidRPr="002C2A7A">
              <w:rPr>
                <w:rFonts w:asciiTheme="minorHAnsi" w:hAnsiTheme="minorHAnsi"/>
                <w:sz w:val="16"/>
                <w:szCs w:val="16"/>
              </w:rPr>
              <w:t>Copia simple legible del Registro Sanitario, de los equipos y consumibles propuestos, otorgados por la Secretaría de Salud.</w:t>
            </w:r>
          </w:p>
        </w:tc>
        <w:tc>
          <w:tcPr>
            <w:tcW w:w="709" w:type="dxa"/>
            <w:vAlign w:val="center"/>
          </w:tcPr>
          <w:p w14:paraId="6D0F289B" w14:textId="77777777" w:rsidR="004435EF" w:rsidRPr="00AA0B61" w:rsidRDefault="004435EF"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995B3D2" w14:textId="77777777" w:rsidR="004435EF" w:rsidRPr="00AA0B61" w:rsidRDefault="004435EF"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7F2086AE" w14:textId="77777777" w:rsidR="004435EF" w:rsidRPr="00AA0B61" w:rsidRDefault="004435EF" w:rsidP="003632F9">
            <w:pPr>
              <w:pStyle w:val="Default"/>
              <w:rPr>
                <w:rFonts w:ascii="Calibri" w:hAnsi="Calibri"/>
                <w:sz w:val="16"/>
                <w:szCs w:val="16"/>
              </w:rPr>
            </w:pPr>
          </w:p>
        </w:tc>
      </w:tr>
      <w:tr w:rsidR="004435EF" w:rsidRPr="00AA0B61" w14:paraId="254E606C" w14:textId="77777777" w:rsidTr="004905B2">
        <w:trPr>
          <w:trHeight w:val="70"/>
          <w:jc w:val="center"/>
        </w:trPr>
        <w:tc>
          <w:tcPr>
            <w:tcW w:w="674" w:type="dxa"/>
            <w:vAlign w:val="center"/>
          </w:tcPr>
          <w:p w14:paraId="13E54241" w14:textId="77777777" w:rsidR="004435EF" w:rsidRPr="002F46FE" w:rsidRDefault="004435EF" w:rsidP="003632F9">
            <w:pPr>
              <w:pStyle w:val="Default"/>
              <w:jc w:val="center"/>
              <w:rPr>
                <w:rFonts w:ascii="Calibri" w:hAnsi="Calibri"/>
                <w:b/>
                <w:sz w:val="16"/>
                <w:szCs w:val="16"/>
              </w:rPr>
            </w:pPr>
            <w:r w:rsidRPr="002F46FE">
              <w:rPr>
                <w:rFonts w:ascii="Calibri" w:hAnsi="Calibri"/>
                <w:b/>
                <w:sz w:val="16"/>
                <w:szCs w:val="16"/>
              </w:rPr>
              <w:t>11</w:t>
            </w:r>
          </w:p>
        </w:tc>
        <w:tc>
          <w:tcPr>
            <w:tcW w:w="8110" w:type="dxa"/>
          </w:tcPr>
          <w:p w14:paraId="5D2B8649" w14:textId="77777777" w:rsidR="004435EF" w:rsidRPr="002C2A7A" w:rsidRDefault="004435EF" w:rsidP="004435EF">
            <w:pPr>
              <w:tabs>
                <w:tab w:val="left" w:pos="13"/>
              </w:tabs>
              <w:jc w:val="both"/>
              <w:rPr>
                <w:sz w:val="16"/>
                <w:szCs w:val="16"/>
              </w:rPr>
            </w:pPr>
            <w:r w:rsidRPr="002C2A7A">
              <w:rPr>
                <w:rFonts w:asciiTheme="minorHAnsi" w:hAnsiTheme="minorHAnsi"/>
                <w:sz w:val="16"/>
                <w:szCs w:val="16"/>
              </w:rPr>
              <w:t xml:space="preserve">Carta compromiso de que, en caso de resultar adjudicado entregará equipos nuevos o en óptimas condiciones (no reconstruidos), de acuerdo a las especificaciones señaladas en el Anexo 1A y se hará cargo del mantenimiento preventivo y correctivo, especificando el tiempo máximo de respuesta de 24 </w:t>
            </w:r>
            <w:proofErr w:type="spellStart"/>
            <w:r w:rsidRPr="002C2A7A">
              <w:rPr>
                <w:rFonts w:asciiTheme="minorHAnsi" w:hAnsiTheme="minorHAnsi"/>
                <w:sz w:val="16"/>
                <w:szCs w:val="16"/>
              </w:rPr>
              <w:t>hrs</w:t>
            </w:r>
            <w:proofErr w:type="spellEnd"/>
            <w:r w:rsidRPr="002C2A7A">
              <w:rPr>
                <w:rFonts w:asciiTheme="minorHAnsi" w:hAnsiTheme="minorHAnsi"/>
                <w:sz w:val="16"/>
                <w:szCs w:val="16"/>
              </w:rPr>
              <w:t>.</w:t>
            </w:r>
          </w:p>
        </w:tc>
        <w:tc>
          <w:tcPr>
            <w:tcW w:w="709" w:type="dxa"/>
            <w:vAlign w:val="center"/>
          </w:tcPr>
          <w:p w14:paraId="69CB9414" w14:textId="77777777" w:rsidR="004435EF" w:rsidRPr="00AA0B61" w:rsidRDefault="004435EF"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1FCC33E" w14:textId="77777777" w:rsidR="004435EF" w:rsidRPr="00AA0B61" w:rsidRDefault="004435EF"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18DB04A8" w14:textId="77777777" w:rsidR="004435EF" w:rsidRPr="00AA0B61" w:rsidRDefault="004435EF" w:rsidP="003632F9">
            <w:pPr>
              <w:pStyle w:val="Default"/>
              <w:rPr>
                <w:rFonts w:ascii="Calibri" w:hAnsi="Calibri"/>
                <w:sz w:val="16"/>
                <w:szCs w:val="16"/>
              </w:rPr>
            </w:pPr>
          </w:p>
        </w:tc>
      </w:tr>
      <w:tr w:rsidR="004435EF" w:rsidRPr="00AA0B61" w14:paraId="6690417F" w14:textId="77777777" w:rsidTr="004905B2">
        <w:trPr>
          <w:trHeight w:val="169"/>
          <w:jc w:val="center"/>
        </w:trPr>
        <w:tc>
          <w:tcPr>
            <w:tcW w:w="674" w:type="dxa"/>
            <w:vAlign w:val="center"/>
          </w:tcPr>
          <w:p w14:paraId="4AD5DC56" w14:textId="77777777" w:rsidR="004435EF" w:rsidRPr="002F46FE" w:rsidRDefault="004435EF" w:rsidP="003632F9">
            <w:pPr>
              <w:pStyle w:val="Default"/>
              <w:jc w:val="center"/>
              <w:rPr>
                <w:rFonts w:ascii="Calibri" w:hAnsi="Calibri"/>
                <w:b/>
                <w:sz w:val="16"/>
                <w:szCs w:val="16"/>
              </w:rPr>
            </w:pPr>
            <w:r w:rsidRPr="002F46FE">
              <w:rPr>
                <w:rFonts w:ascii="Calibri" w:hAnsi="Calibri"/>
                <w:b/>
                <w:sz w:val="16"/>
                <w:szCs w:val="16"/>
              </w:rPr>
              <w:t>12</w:t>
            </w:r>
          </w:p>
        </w:tc>
        <w:tc>
          <w:tcPr>
            <w:tcW w:w="8110" w:type="dxa"/>
          </w:tcPr>
          <w:p w14:paraId="0972A590" w14:textId="77777777" w:rsidR="004435EF" w:rsidRPr="004905B2" w:rsidRDefault="004435EF" w:rsidP="004435EF">
            <w:pPr>
              <w:tabs>
                <w:tab w:val="left" w:pos="13"/>
              </w:tabs>
              <w:jc w:val="both"/>
              <w:rPr>
                <w:sz w:val="16"/>
                <w:szCs w:val="16"/>
              </w:rPr>
            </w:pPr>
            <w:r w:rsidRPr="004905B2">
              <w:rPr>
                <w:rFonts w:asciiTheme="minorHAnsi" w:hAnsiTheme="minorHAnsi"/>
                <w:sz w:val="16"/>
                <w:szCs w:val="16"/>
              </w:rPr>
              <w:t>Los licitantes participantes presentarán documentación que compruebe el domicilio fiscal del licitante, además, deberán comprobar que tengan establecido dentro del área metropolitana almacén o local de distribución para atender en el tiempo requerido las necesidades de la Convocante (Alta de Hacienda y Aviso de Funcionamiento o Licencia Sanitaria Vigente).</w:t>
            </w:r>
          </w:p>
        </w:tc>
        <w:tc>
          <w:tcPr>
            <w:tcW w:w="709" w:type="dxa"/>
            <w:vAlign w:val="center"/>
          </w:tcPr>
          <w:p w14:paraId="0E464262" w14:textId="77777777" w:rsidR="004435EF" w:rsidRPr="00AA0B61" w:rsidRDefault="004435EF"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86D5E80" w14:textId="77777777" w:rsidR="004435EF" w:rsidRPr="00AA0B61" w:rsidRDefault="004435EF"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56CF377B" w14:textId="77777777" w:rsidR="004435EF" w:rsidRPr="00AA0B61" w:rsidRDefault="004435EF" w:rsidP="003632F9">
            <w:pPr>
              <w:pStyle w:val="Default"/>
              <w:rPr>
                <w:rFonts w:ascii="Calibri" w:hAnsi="Calibri"/>
                <w:sz w:val="16"/>
                <w:szCs w:val="16"/>
              </w:rPr>
            </w:pPr>
          </w:p>
        </w:tc>
      </w:tr>
      <w:tr w:rsidR="004435EF" w:rsidRPr="00AA0B61" w14:paraId="48343C3C" w14:textId="77777777" w:rsidTr="004905B2">
        <w:trPr>
          <w:trHeight w:val="60"/>
          <w:jc w:val="center"/>
        </w:trPr>
        <w:tc>
          <w:tcPr>
            <w:tcW w:w="674" w:type="dxa"/>
            <w:vAlign w:val="center"/>
          </w:tcPr>
          <w:p w14:paraId="472DA0D8" w14:textId="77777777" w:rsidR="004435EF" w:rsidRPr="002F46FE" w:rsidRDefault="004435EF" w:rsidP="003632F9">
            <w:pPr>
              <w:pStyle w:val="Default"/>
              <w:jc w:val="center"/>
              <w:rPr>
                <w:rFonts w:ascii="Calibri" w:hAnsi="Calibri"/>
                <w:b/>
                <w:sz w:val="16"/>
                <w:szCs w:val="16"/>
              </w:rPr>
            </w:pPr>
            <w:r w:rsidRPr="002F46FE">
              <w:rPr>
                <w:rFonts w:ascii="Calibri" w:hAnsi="Calibri"/>
                <w:b/>
                <w:sz w:val="16"/>
                <w:szCs w:val="16"/>
              </w:rPr>
              <w:t>13</w:t>
            </w:r>
          </w:p>
        </w:tc>
        <w:tc>
          <w:tcPr>
            <w:tcW w:w="8110" w:type="dxa"/>
          </w:tcPr>
          <w:p w14:paraId="3C80540A" w14:textId="77777777" w:rsidR="004435EF" w:rsidRPr="004905B2" w:rsidRDefault="004435EF" w:rsidP="004435EF">
            <w:pPr>
              <w:tabs>
                <w:tab w:val="left" w:pos="13"/>
              </w:tabs>
              <w:jc w:val="both"/>
              <w:rPr>
                <w:sz w:val="16"/>
                <w:szCs w:val="16"/>
              </w:rPr>
            </w:pPr>
            <w:r w:rsidRPr="004905B2">
              <w:rPr>
                <w:rFonts w:asciiTheme="minorHAnsi" w:hAnsiTheme="minorHAnsi"/>
                <w:sz w:val="16"/>
                <w:szCs w:val="16"/>
              </w:rPr>
              <w:t xml:space="preserve">Para </w:t>
            </w:r>
            <w:r w:rsidRPr="002C2A7A">
              <w:rPr>
                <w:rFonts w:asciiTheme="minorHAnsi" w:hAnsiTheme="minorHAnsi"/>
                <w:sz w:val="16"/>
                <w:szCs w:val="16"/>
              </w:rPr>
              <w:t xml:space="preserve">las bombas de infusión: </w:t>
            </w:r>
            <w:r w:rsidRPr="002C2A7A">
              <w:rPr>
                <w:rFonts w:asciiTheme="minorHAnsi" w:hAnsiTheme="minorHAnsi"/>
                <w:b/>
                <w:sz w:val="16"/>
                <w:szCs w:val="16"/>
                <w:u w:val="single"/>
              </w:rPr>
              <w:t>a.</w:t>
            </w:r>
            <w:r w:rsidRPr="002C2A7A">
              <w:rPr>
                <w:rFonts w:asciiTheme="minorHAnsi" w:hAnsiTheme="minorHAnsi"/>
                <w:sz w:val="16"/>
                <w:szCs w:val="16"/>
              </w:rPr>
              <w:t> Ficha técnica de acuerdo a las características solicitadas en el Anexo 1A. </w:t>
            </w:r>
            <w:r w:rsidRPr="002C2A7A">
              <w:rPr>
                <w:rFonts w:asciiTheme="minorHAnsi" w:hAnsiTheme="minorHAnsi"/>
                <w:b/>
                <w:sz w:val="16"/>
                <w:szCs w:val="16"/>
                <w:u w:val="single"/>
              </w:rPr>
              <w:t xml:space="preserve">b. </w:t>
            </w:r>
            <w:r w:rsidRPr="002C2A7A">
              <w:rPr>
                <w:rFonts w:asciiTheme="minorHAnsi" w:hAnsiTheme="minorHAnsi"/>
                <w:sz w:val="16"/>
                <w:szCs w:val="16"/>
              </w:rPr>
              <w:t xml:space="preserve">Registro sanitario vigente por ambos lados con todos los anexos correspondientes emitidos por la Secretaría de Salud, en caso de no requerir registro sanitario entregar copia del documento expedido por la Secretaría de Salud que lo exima del mismo. </w:t>
            </w:r>
            <w:r w:rsidRPr="002C2A7A">
              <w:rPr>
                <w:rFonts w:asciiTheme="minorHAnsi" w:hAnsiTheme="minorHAnsi"/>
                <w:b/>
                <w:sz w:val="16"/>
                <w:szCs w:val="16"/>
                <w:u w:val="single"/>
              </w:rPr>
              <w:t>c.</w:t>
            </w:r>
            <w:r w:rsidRPr="002C2A7A">
              <w:rPr>
                <w:rFonts w:asciiTheme="minorHAnsi" w:hAnsiTheme="minorHAnsi"/>
                <w:sz w:val="16"/>
                <w:szCs w:val="16"/>
              </w:rPr>
              <w:t xml:space="preserve"> Manual de operación original en idioma español debidamente referenciado. </w:t>
            </w:r>
            <w:r w:rsidRPr="002C2A7A">
              <w:rPr>
                <w:rFonts w:asciiTheme="minorHAnsi" w:hAnsiTheme="minorHAnsi"/>
                <w:b/>
                <w:sz w:val="16"/>
                <w:szCs w:val="16"/>
                <w:u w:val="single"/>
              </w:rPr>
              <w:t>d.</w:t>
            </w:r>
            <w:r w:rsidRPr="002C2A7A">
              <w:rPr>
                <w:rFonts w:asciiTheme="minorHAnsi" w:hAnsiTheme="minorHAnsi"/>
                <w:sz w:val="16"/>
                <w:szCs w:val="16"/>
              </w:rPr>
              <w:t xml:space="preserve"> Certificado de libre venta, en su caso donde señale específicamente que el equipo puede ser utilizado sin restricción en el país de origen, emitido por la autoridad competente, avalado por fedatario en el lugar de origen del fabricante, con la correspondiente apostilla que otorgan a los países miembros de la Convención de La Haya del 5 de octubre de 1961, publicado en el Diario Oficial de la Federación de 14 de agosto de 1995, en caso de no pertenecer a dicha convención deberá contar con el aval del consulado mexicano en el país de origen y con una antigüedad no mayor a 3 años, estos documentos deberán entregarse junto con su correspondiente traducción simple al español. </w:t>
            </w:r>
            <w:r w:rsidRPr="002C2A7A">
              <w:rPr>
                <w:rFonts w:asciiTheme="minorHAnsi" w:hAnsiTheme="minorHAnsi"/>
                <w:b/>
                <w:sz w:val="16"/>
                <w:szCs w:val="16"/>
                <w:u w:val="single"/>
              </w:rPr>
              <w:t>e.</w:t>
            </w:r>
            <w:r w:rsidRPr="002C2A7A">
              <w:rPr>
                <w:rFonts w:asciiTheme="minorHAnsi" w:hAnsiTheme="minorHAnsi"/>
                <w:sz w:val="16"/>
                <w:szCs w:val="16"/>
              </w:rPr>
              <w:t xml:space="preserve"> Carta en papel membretado del fabricante </w:t>
            </w:r>
            <w:proofErr w:type="spellStart"/>
            <w:r w:rsidRPr="002C2A7A">
              <w:rPr>
                <w:rFonts w:asciiTheme="minorHAnsi" w:hAnsiTheme="minorHAnsi"/>
                <w:sz w:val="16"/>
                <w:szCs w:val="16"/>
              </w:rPr>
              <w:t>ó</w:t>
            </w:r>
            <w:proofErr w:type="spellEnd"/>
            <w:r w:rsidRPr="002C2A7A">
              <w:rPr>
                <w:rFonts w:asciiTheme="minorHAnsi" w:hAnsiTheme="minorHAnsi"/>
                <w:sz w:val="16"/>
                <w:szCs w:val="16"/>
              </w:rPr>
              <w:t xml:space="preserve"> filial en México </w:t>
            </w:r>
            <w:proofErr w:type="spellStart"/>
            <w:r w:rsidRPr="002C2A7A">
              <w:rPr>
                <w:rFonts w:asciiTheme="minorHAnsi" w:hAnsiTheme="minorHAnsi"/>
                <w:sz w:val="16"/>
                <w:szCs w:val="16"/>
              </w:rPr>
              <w:t>ó</w:t>
            </w:r>
            <w:proofErr w:type="spellEnd"/>
            <w:r w:rsidRPr="002C2A7A">
              <w:rPr>
                <w:rFonts w:asciiTheme="minorHAnsi" w:hAnsiTheme="minorHAnsi"/>
                <w:sz w:val="16"/>
                <w:szCs w:val="16"/>
              </w:rPr>
              <w:t xml:space="preserve"> Distribuidor Mayorista de </w:t>
            </w:r>
            <w:r w:rsidRPr="002C2A7A">
              <w:rPr>
                <w:rFonts w:asciiTheme="minorHAnsi" w:hAnsiTheme="minorHAnsi"/>
                <w:sz w:val="16"/>
                <w:szCs w:val="16"/>
              </w:rPr>
              <w:lastRenderedPageBreak/>
              <w:t xml:space="preserve">los consumibles, mediante la cual avale que el consumible es aceptado integralmente y compatible con el equipo, indicando marca, modelo y número de catálogo de los consumibles. </w:t>
            </w:r>
            <w:r w:rsidRPr="002C2A7A">
              <w:rPr>
                <w:rFonts w:asciiTheme="minorHAnsi" w:hAnsiTheme="minorHAnsi"/>
                <w:b/>
                <w:sz w:val="16"/>
                <w:szCs w:val="16"/>
                <w:u w:val="single"/>
              </w:rPr>
              <w:t>f.</w:t>
            </w:r>
            <w:r w:rsidRPr="002C2A7A">
              <w:rPr>
                <w:rFonts w:asciiTheme="minorHAnsi" w:hAnsiTheme="minorHAnsi"/>
                <w:sz w:val="16"/>
                <w:szCs w:val="16"/>
              </w:rPr>
              <w:t> Certificado de calidad con la correspondiente traducción simple al español expedido por F.D.A., C.C.E.E. o Certificados de</w:t>
            </w:r>
            <w:r w:rsidRPr="004905B2">
              <w:rPr>
                <w:rFonts w:asciiTheme="minorHAnsi" w:hAnsiTheme="minorHAnsi"/>
                <w:sz w:val="16"/>
                <w:szCs w:val="16"/>
              </w:rPr>
              <w:t xml:space="preserve"> calidad o sanitarios emitidos por institución acreditada para este fin en el país de origen.</w:t>
            </w:r>
          </w:p>
        </w:tc>
        <w:tc>
          <w:tcPr>
            <w:tcW w:w="709" w:type="dxa"/>
            <w:vAlign w:val="center"/>
          </w:tcPr>
          <w:p w14:paraId="2224C7BF" w14:textId="77777777" w:rsidR="004435EF" w:rsidRPr="00AA0B61" w:rsidRDefault="004435EF" w:rsidP="003632F9">
            <w:pPr>
              <w:pStyle w:val="Default"/>
              <w:jc w:val="center"/>
              <w:rPr>
                <w:rFonts w:ascii="Calibri" w:hAnsi="Calibri"/>
                <w:sz w:val="16"/>
                <w:szCs w:val="16"/>
              </w:rPr>
            </w:pPr>
            <w:r w:rsidRPr="00AA0B61">
              <w:rPr>
                <w:rFonts w:ascii="Calibri" w:hAnsi="Calibri"/>
                <w:sz w:val="16"/>
                <w:szCs w:val="16"/>
              </w:rPr>
              <w:lastRenderedPageBreak/>
              <w:t>Si ( )</w:t>
            </w:r>
          </w:p>
        </w:tc>
        <w:tc>
          <w:tcPr>
            <w:tcW w:w="709" w:type="dxa"/>
            <w:vAlign w:val="center"/>
          </w:tcPr>
          <w:p w14:paraId="780FA221" w14:textId="77777777" w:rsidR="004435EF" w:rsidRPr="00AA0B61" w:rsidRDefault="004435EF"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0ACBD197" w14:textId="77777777" w:rsidR="004435EF" w:rsidRPr="00AA0B61" w:rsidRDefault="004435EF" w:rsidP="003632F9">
            <w:pPr>
              <w:pStyle w:val="Default"/>
              <w:rPr>
                <w:rFonts w:ascii="Calibri" w:hAnsi="Calibri"/>
                <w:sz w:val="16"/>
                <w:szCs w:val="16"/>
              </w:rPr>
            </w:pPr>
          </w:p>
        </w:tc>
      </w:tr>
      <w:tr w:rsidR="004435EF" w:rsidRPr="00AA0B61" w14:paraId="29A86F0C" w14:textId="77777777" w:rsidTr="004905B2">
        <w:trPr>
          <w:trHeight w:val="60"/>
          <w:jc w:val="center"/>
        </w:trPr>
        <w:tc>
          <w:tcPr>
            <w:tcW w:w="674" w:type="dxa"/>
            <w:vAlign w:val="center"/>
          </w:tcPr>
          <w:p w14:paraId="16F7B459" w14:textId="77777777" w:rsidR="004435EF" w:rsidRPr="002F46FE" w:rsidRDefault="004435EF" w:rsidP="003632F9">
            <w:pPr>
              <w:pStyle w:val="Default"/>
              <w:jc w:val="center"/>
              <w:rPr>
                <w:rFonts w:ascii="Calibri" w:hAnsi="Calibri"/>
                <w:b/>
                <w:sz w:val="16"/>
                <w:szCs w:val="16"/>
              </w:rPr>
            </w:pPr>
            <w:r w:rsidRPr="002F46FE">
              <w:rPr>
                <w:rFonts w:ascii="Calibri" w:hAnsi="Calibri"/>
                <w:b/>
                <w:sz w:val="16"/>
                <w:szCs w:val="16"/>
              </w:rPr>
              <w:t>14</w:t>
            </w:r>
          </w:p>
        </w:tc>
        <w:tc>
          <w:tcPr>
            <w:tcW w:w="8110" w:type="dxa"/>
          </w:tcPr>
          <w:p w14:paraId="37CE790C" w14:textId="77777777" w:rsidR="004435EF" w:rsidRPr="004905B2" w:rsidRDefault="004435EF" w:rsidP="004435EF">
            <w:pPr>
              <w:tabs>
                <w:tab w:val="left" w:pos="13"/>
              </w:tabs>
              <w:jc w:val="both"/>
              <w:rPr>
                <w:rFonts w:cstheme="minorHAnsi"/>
                <w:sz w:val="16"/>
                <w:szCs w:val="16"/>
              </w:rPr>
            </w:pPr>
            <w:r w:rsidRPr="004905B2">
              <w:rPr>
                <w:rFonts w:asciiTheme="minorHAnsi" w:hAnsiTheme="minorHAnsi" w:cstheme="minorHAnsi"/>
                <w:sz w:val="16"/>
                <w:szCs w:val="16"/>
              </w:rPr>
              <w:t xml:space="preserve">En caso de que el licitante sea el fabricante de los bienes y/o insumos, elaborará escrito en el que manifieste </w:t>
            </w:r>
            <w:r w:rsidRPr="004905B2">
              <w:rPr>
                <w:rFonts w:asciiTheme="minorHAnsi" w:hAnsiTheme="minorHAnsi" w:cstheme="minorHAnsi"/>
                <w:b/>
                <w:sz w:val="16"/>
                <w:szCs w:val="16"/>
              </w:rPr>
              <w:t>bajo protesta de decir verdad</w:t>
            </w:r>
            <w:r w:rsidRPr="004905B2">
              <w:rPr>
                <w:rFonts w:asciiTheme="minorHAnsi" w:hAnsiTheme="minorHAnsi" w:cstheme="minorHAnsi"/>
                <w:sz w:val="16"/>
                <w:szCs w:val="16"/>
              </w:rPr>
              <w:t>, que cuenta con la capacidad de producción suficiente para garantizar las adjudicaciones que se deriven de esta licitación.</w:t>
            </w:r>
          </w:p>
        </w:tc>
        <w:tc>
          <w:tcPr>
            <w:tcW w:w="709" w:type="dxa"/>
            <w:vAlign w:val="center"/>
          </w:tcPr>
          <w:p w14:paraId="07069C7A" w14:textId="77777777" w:rsidR="004435EF" w:rsidRPr="00AA0B61" w:rsidRDefault="004435EF"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3ADA301" w14:textId="77777777" w:rsidR="004435EF" w:rsidRPr="00AA0B61" w:rsidRDefault="004435EF"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5753170F" w14:textId="77777777" w:rsidR="004435EF" w:rsidRPr="00AA0B61" w:rsidRDefault="004435EF" w:rsidP="003632F9">
            <w:pPr>
              <w:pStyle w:val="Default"/>
              <w:rPr>
                <w:rFonts w:ascii="Calibri" w:hAnsi="Calibri"/>
                <w:sz w:val="16"/>
                <w:szCs w:val="16"/>
              </w:rPr>
            </w:pPr>
          </w:p>
        </w:tc>
      </w:tr>
      <w:tr w:rsidR="004435EF" w:rsidRPr="00AA0B61" w14:paraId="3314CC71" w14:textId="77777777" w:rsidTr="004905B2">
        <w:trPr>
          <w:trHeight w:val="60"/>
          <w:jc w:val="center"/>
        </w:trPr>
        <w:tc>
          <w:tcPr>
            <w:tcW w:w="674" w:type="dxa"/>
            <w:vAlign w:val="center"/>
          </w:tcPr>
          <w:p w14:paraId="3DB8D59C" w14:textId="77777777" w:rsidR="004435EF" w:rsidRPr="002F46FE" w:rsidRDefault="004435EF" w:rsidP="003632F9">
            <w:pPr>
              <w:pStyle w:val="Default"/>
              <w:jc w:val="center"/>
              <w:rPr>
                <w:rFonts w:ascii="Calibri" w:hAnsi="Calibri"/>
                <w:b/>
                <w:sz w:val="16"/>
                <w:szCs w:val="16"/>
              </w:rPr>
            </w:pPr>
            <w:r w:rsidRPr="002F46FE">
              <w:rPr>
                <w:rFonts w:ascii="Calibri" w:hAnsi="Calibri"/>
                <w:b/>
                <w:sz w:val="16"/>
                <w:szCs w:val="16"/>
              </w:rPr>
              <w:t>15</w:t>
            </w:r>
          </w:p>
        </w:tc>
        <w:tc>
          <w:tcPr>
            <w:tcW w:w="8110" w:type="dxa"/>
          </w:tcPr>
          <w:p w14:paraId="76E788A0" w14:textId="26C9E7E5" w:rsidR="004435EF" w:rsidRPr="004905B2" w:rsidRDefault="004435EF" w:rsidP="004435EF">
            <w:pPr>
              <w:tabs>
                <w:tab w:val="left" w:pos="13"/>
              </w:tabs>
              <w:jc w:val="both"/>
              <w:rPr>
                <w:rFonts w:cstheme="minorHAnsi"/>
                <w:sz w:val="16"/>
                <w:szCs w:val="16"/>
              </w:rPr>
            </w:pPr>
            <w:r w:rsidRPr="004905B2">
              <w:rPr>
                <w:rFonts w:asciiTheme="minorHAnsi" w:hAnsiTheme="minorHAnsi" w:cstheme="minorHAnsi"/>
                <w:sz w:val="16"/>
                <w:szCs w:val="16"/>
              </w:rPr>
              <w:t xml:space="preserve">En caso de que el licitante sea distribuidor deberán presentar carta original del fabricante, por medio de la cual manifieste </w:t>
            </w:r>
            <w:r w:rsidRPr="004905B2">
              <w:rPr>
                <w:rFonts w:asciiTheme="minorHAnsi" w:hAnsiTheme="minorHAnsi" w:cstheme="minorHAnsi"/>
                <w:b/>
                <w:sz w:val="16"/>
                <w:szCs w:val="16"/>
              </w:rPr>
              <w:t>bajo protesta de decir verdad</w:t>
            </w:r>
            <w:r w:rsidRPr="004905B2">
              <w:rPr>
                <w:rFonts w:asciiTheme="minorHAnsi" w:hAnsiTheme="minorHAnsi" w:cstheme="minorHAnsi"/>
                <w:sz w:val="16"/>
                <w:szCs w:val="16"/>
              </w:rPr>
              <w:t xml:space="preserve"> que respalda la proposición del distribuidor y le garantiza el abasto suficiente para que a su vez pueda cumplir con las adjudicaciones que se deriven de esta licitación, debiendo contener el número que identifica a </w:t>
            </w:r>
            <w:r w:rsidR="00FD294E" w:rsidRPr="004905B2">
              <w:rPr>
                <w:rFonts w:asciiTheme="minorHAnsi" w:hAnsiTheme="minorHAnsi" w:cstheme="minorHAnsi"/>
                <w:sz w:val="16"/>
                <w:szCs w:val="16"/>
              </w:rPr>
              <w:t>esta</w:t>
            </w:r>
            <w:r w:rsidRPr="004905B2">
              <w:rPr>
                <w:rFonts w:asciiTheme="minorHAnsi" w:hAnsiTheme="minorHAnsi" w:cstheme="minorHAnsi"/>
                <w:sz w:val="16"/>
                <w:szCs w:val="16"/>
              </w:rPr>
              <w:t xml:space="preserve"> licitación y las partidas que respalda, así como </w:t>
            </w:r>
            <w:r w:rsidR="00FD294E" w:rsidRPr="004905B2">
              <w:rPr>
                <w:rFonts w:asciiTheme="minorHAnsi" w:hAnsiTheme="minorHAnsi" w:cstheme="minorHAnsi"/>
                <w:sz w:val="16"/>
                <w:szCs w:val="16"/>
              </w:rPr>
              <w:t>las marcas ofertadas</w:t>
            </w:r>
            <w:r w:rsidRPr="004905B2">
              <w:rPr>
                <w:rFonts w:asciiTheme="minorHAnsi" w:hAnsiTheme="minorHAnsi" w:cstheme="minorHAnsi"/>
                <w:sz w:val="16"/>
                <w:szCs w:val="16"/>
              </w:rPr>
              <w:t>.</w:t>
            </w:r>
          </w:p>
        </w:tc>
        <w:tc>
          <w:tcPr>
            <w:tcW w:w="709" w:type="dxa"/>
            <w:vAlign w:val="center"/>
          </w:tcPr>
          <w:p w14:paraId="2B7162DA" w14:textId="77777777" w:rsidR="004435EF" w:rsidRPr="00AA0B61" w:rsidRDefault="004435EF"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7EA216F" w14:textId="77777777" w:rsidR="004435EF" w:rsidRPr="00AA0B61" w:rsidRDefault="004435EF"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2C1169CE" w14:textId="77777777" w:rsidR="004435EF" w:rsidRPr="00AA0B61" w:rsidRDefault="004435EF" w:rsidP="003632F9">
            <w:pPr>
              <w:pStyle w:val="Default"/>
              <w:rPr>
                <w:rFonts w:ascii="Calibri" w:hAnsi="Calibri"/>
                <w:sz w:val="16"/>
                <w:szCs w:val="16"/>
              </w:rPr>
            </w:pPr>
          </w:p>
        </w:tc>
      </w:tr>
      <w:tr w:rsidR="004435EF" w:rsidRPr="00AA0B61" w14:paraId="0F387A7D" w14:textId="77777777" w:rsidTr="004905B2">
        <w:trPr>
          <w:trHeight w:val="126"/>
          <w:jc w:val="center"/>
        </w:trPr>
        <w:tc>
          <w:tcPr>
            <w:tcW w:w="674" w:type="dxa"/>
            <w:vAlign w:val="center"/>
          </w:tcPr>
          <w:p w14:paraId="3FF3E544" w14:textId="77777777" w:rsidR="004435EF" w:rsidRPr="00AA0B61" w:rsidRDefault="00E45796" w:rsidP="003632F9">
            <w:pPr>
              <w:pStyle w:val="Default"/>
              <w:jc w:val="center"/>
              <w:rPr>
                <w:rFonts w:ascii="Calibri" w:hAnsi="Calibri"/>
                <w:b/>
                <w:sz w:val="16"/>
                <w:szCs w:val="16"/>
              </w:rPr>
            </w:pPr>
            <w:r>
              <w:rPr>
                <w:rFonts w:ascii="Calibri" w:hAnsi="Calibri"/>
                <w:b/>
                <w:sz w:val="16"/>
                <w:szCs w:val="16"/>
              </w:rPr>
              <w:t>16</w:t>
            </w:r>
          </w:p>
        </w:tc>
        <w:tc>
          <w:tcPr>
            <w:tcW w:w="8110" w:type="dxa"/>
          </w:tcPr>
          <w:p w14:paraId="0AAF2FDB" w14:textId="6088C07B" w:rsidR="004435EF" w:rsidRPr="004905B2" w:rsidRDefault="00204F66" w:rsidP="004435EF">
            <w:pPr>
              <w:tabs>
                <w:tab w:val="left" w:pos="13"/>
              </w:tabs>
              <w:jc w:val="both"/>
              <w:rPr>
                <w:sz w:val="16"/>
                <w:szCs w:val="16"/>
                <w:highlight w:val="yellow"/>
              </w:rPr>
            </w:pPr>
            <w:r w:rsidRPr="004905B2">
              <w:rPr>
                <w:rFonts w:asciiTheme="minorHAnsi" w:hAnsiTheme="minorHAnsi"/>
                <w:sz w:val="16"/>
                <w:szCs w:val="16"/>
              </w:rPr>
              <w:t xml:space="preserve">Los licitantes que quieran participar en el presente concurso, deberán presentar como mínimo dos cartas en original de clientes del sector salud a los que surten </w:t>
            </w:r>
            <w:r w:rsidR="00D758B1">
              <w:rPr>
                <w:rFonts w:asciiTheme="minorHAnsi" w:hAnsiTheme="minorHAnsi"/>
                <w:sz w:val="16"/>
                <w:szCs w:val="16"/>
              </w:rPr>
              <w:t>INSUMOS PARA BOMBAS DE INFUSIÓN Y EQUIPO EN COMODATO PARA LA UTILIZACIÓN DE LOS MISMOS</w:t>
            </w:r>
            <w:r w:rsidRPr="004905B2">
              <w:rPr>
                <w:rFonts w:asciiTheme="minorHAnsi" w:hAnsiTheme="minorHAnsi"/>
                <w:sz w:val="16"/>
                <w:szCs w:val="16"/>
              </w:rPr>
              <w:t xml:space="preserve">, dirigidas al Director Administrativo de la Convocante, emitidas en un plazo máximo de seis meses previos a la fecha de la presentación y apertura de propuestas técnicas por clientes en hoja membretada de estos; en las cuales estipule que han prestado buen servicio en la venta de </w:t>
            </w:r>
            <w:r w:rsidR="00D758B1">
              <w:rPr>
                <w:rFonts w:asciiTheme="minorHAnsi" w:hAnsiTheme="minorHAnsi"/>
                <w:sz w:val="16"/>
                <w:szCs w:val="16"/>
              </w:rPr>
              <w:t>INSUMOS PARA BOMBAS DE INFUSIÓN Y EQUIPO EN COMODATO PARA LA UTILIZACIÓN DE LOS MISMOS</w:t>
            </w:r>
            <w:r w:rsidRPr="004905B2">
              <w:rPr>
                <w:rFonts w:asciiTheme="minorHAnsi" w:hAnsiTheme="minorHAnsi"/>
                <w:sz w:val="16"/>
                <w:szCs w:val="16"/>
              </w:rPr>
              <w:t xml:space="preserve"> de la misma naturaleza o similar a lo requerido en esta licitación, mismas que la Convocante se reserva el derecho de verificar, para su participación en el presente evento.</w:t>
            </w:r>
          </w:p>
        </w:tc>
        <w:tc>
          <w:tcPr>
            <w:tcW w:w="709" w:type="dxa"/>
            <w:vAlign w:val="center"/>
          </w:tcPr>
          <w:p w14:paraId="7DCBA957" w14:textId="77777777" w:rsidR="004435EF" w:rsidRPr="00AA0B61" w:rsidRDefault="004435EF"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92C6512" w14:textId="77777777" w:rsidR="004435EF" w:rsidRPr="00AA0B61" w:rsidRDefault="004435EF"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072E1DC3" w14:textId="77777777" w:rsidR="004435EF" w:rsidRPr="00AA0B61" w:rsidRDefault="004435EF" w:rsidP="003632F9">
            <w:pPr>
              <w:pStyle w:val="Default"/>
              <w:rPr>
                <w:rFonts w:ascii="Calibri" w:hAnsi="Calibri"/>
                <w:sz w:val="16"/>
                <w:szCs w:val="16"/>
              </w:rPr>
            </w:pPr>
          </w:p>
        </w:tc>
      </w:tr>
      <w:tr w:rsidR="00E45796" w:rsidRPr="00AA0B61" w14:paraId="335517E4" w14:textId="77777777" w:rsidTr="004905B2">
        <w:trPr>
          <w:trHeight w:val="126"/>
          <w:jc w:val="center"/>
        </w:trPr>
        <w:tc>
          <w:tcPr>
            <w:tcW w:w="674" w:type="dxa"/>
            <w:vAlign w:val="center"/>
          </w:tcPr>
          <w:p w14:paraId="04BFCD2E" w14:textId="77777777" w:rsidR="00E45796" w:rsidRPr="00AA0B61" w:rsidRDefault="00E45796" w:rsidP="00E45796">
            <w:pPr>
              <w:pStyle w:val="Default"/>
              <w:jc w:val="center"/>
              <w:rPr>
                <w:rFonts w:ascii="Calibri" w:hAnsi="Calibri"/>
                <w:b/>
                <w:sz w:val="16"/>
                <w:szCs w:val="16"/>
              </w:rPr>
            </w:pPr>
            <w:r>
              <w:rPr>
                <w:rFonts w:ascii="Calibri" w:hAnsi="Calibri"/>
                <w:b/>
                <w:sz w:val="16"/>
                <w:szCs w:val="16"/>
              </w:rPr>
              <w:t>17</w:t>
            </w:r>
          </w:p>
        </w:tc>
        <w:tc>
          <w:tcPr>
            <w:tcW w:w="8110" w:type="dxa"/>
          </w:tcPr>
          <w:p w14:paraId="4D2F00ED" w14:textId="17E4A5C6" w:rsidR="00E45796" w:rsidRPr="004905B2" w:rsidRDefault="00E45796" w:rsidP="00E45796">
            <w:pPr>
              <w:tabs>
                <w:tab w:val="left" w:pos="13"/>
              </w:tabs>
              <w:jc w:val="both"/>
              <w:rPr>
                <w:sz w:val="16"/>
                <w:szCs w:val="16"/>
              </w:rPr>
            </w:pPr>
            <w:r w:rsidRPr="004905B2">
              <w:rPr>
                <w:rFonts w:asciiTheme="minorHAnsi" w:hAnsiTheme="minorHAnsi"/>
                <w:sz w:val="16"/>
                <w:szCs w:val="16"/>
              </w:rPr>
              <w:t>Carta bajo protesta de decir verdad y firmada por el representante legal, que manifieste que su representada cumple con todos los registros sanitarios para funcionar como negocio en la venta de productos de consumo en el Sector Salud.</w:t>
            </w:r>
          </w:p>
        </w:tc>
        <w:tc>
          <w:tcPr>
            <w:tcW w:w="709" w:type="dxa"/>
            <w:vAlign w:val="center"/>
          </w:tcPr>
          <w:p w14:paraId="1F436C2D" w14:textId="77777777" w:rsidR="00E45796" w:rsidRPr="00AA0B61" w:rsidRDefault="00E45796" w:rsidP="00E45796">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899B949" w14:textId="77777777" w:rsidR="00E45796" w:rsidRPr="00AA0B61" w:rsidRDefault="00E45796" w:rsidP="00E45796">
            <w:pPr>
              <w:pStyle w:val="Default"/>
              <w:jc w:val="center"/>
              <w:rPr>
                <w:rFonts w:ascii="Calibri" w:hAnsi="Calibri"/>
                <w:sz w:val="16"/>
                <w:szCs w:val="16"/>
              </w:rPr>
            </w:pPr>
            <w:r w:rsidRPr="00AA0B61">
              <w:rPr>
                <w:rFonts w:ascii="Calibri" w:hAnsi="Calibri"/>
                <w:sz w:val="16"/>
                <w:szCs w:val="16"/>
              </w:rPr>
              <w:t>No ( )</w:t>
            </w:r>
          </w:p>
        </w:tc>
        <w:tc>
          <w:tcPr>
            <w:tcW w:w="930" w:type="dxa"/>
          </w:tcPr>
          <w:p w14:paraId="3C66158A" w14:textId="77777777" w:rsidR="00E45796" w:rsidRPr="00AA0B61" w:rsidRDefault="00E45796" w:rsidP="00E45796">
            <w:pPr>
              <w:pStyle w:val="Default"/>
              <w:rPr>
                <w:rFonts w:ascii="Calibri" w:hAnsi="Calibri"/>
                <w:sz w:val="16"/>
                <w:szCs w:val="16"/>
              </w:rPr>
            </w:pPr>
          </w:p>
        </w:tc>
      </w:tr>
      <w:tr w:rsidR="00E45796" w:rsidRPr="00AA0B61" w14:paraId="77503558" w14:textId="77777777" w:rsidTr="004905B2">
        <w:trPr>
          <w:trHeight w:val="126"/>
          <w:jc w:val="center"/>
        </w:trPr>
        <w:tc>
          <w:tcPr>
            <w:tcW w:w="674" w:type="dxa"/>
            <w:vAlign w:val="center"/>
          </w:tcPr>
          <w:p w14:paraId="6282479D" w14:textId="77777777" w:rsidR="00E45796" w:rsidRPr="00AA0B61" w:rsidRDefault="00E45796" w:rsidP="00E45796">
            <w:pPr>
              <w:pStyle w:val="Default"/>
              <w:jc w:val="center"/>
              <w:rPr>
                <w:rFonts w:ascii="Calibri" w:hAnsi="Calibri"/>
                <w:b/>
                <w:bCs/>
                <w:sz w:val="16"/>
                <w:szCs w:val="16"/>
              </w:rPr>
            </w:pPr>
            <w:r>
              <w:rPr>
                <w:rFonts w:ascii="Calibri" w:hAnsi="Calibri"/>
                <w:b/>
                <w:bCs/>
                <w:sz w:val="16"/>
                <w:szCs w:val="16"/>
              </w:rPr>
              <w:t>18</w:t>
            </w:r>
          </w:p>
        </w:tc>
        <w:tc>
          <w:tcPr>
            <w:tcW w:w="8110" w:type="dxa"/>
          </w:tcPr>
          <w:p w14:paraId="3B023E4F" w14:textId="77777777" w:rsidR="00E45796" w:rsidRPr="004905B2" w:rsidRDefault="00E45796" w:rsidP="00E45796">
            <w:pPr>
              <w:tabs>
                <w:tab w:val="left" w:pos="13"/>
              </w:tabs>
              <w:jc w:val="both"/>
              <w:rPr>
                <w:sz w:val="16"/>
                <w:szCs w:val="16"/>
              </w:rPr>
            </w:pPr>
            <w:r w:rsidRPr="004905B2">
              <w:rPr>
                <w:rFonts w:asciiTheme="minorHAnsi" w:hAnsiTheme="minorHAnsi"/>
                <w:sz w:val="16"/>
                <w:szCs w:val="16"/>
              </w:rPr>
              <w:t>Deberán de presentar folletos en español o con su traducción a este, de los Equipos en Comodato.</w:t>
            </w:r>
          </w:p>
        </w:tc>
        <w:tc>
          <w:tcPr>
            <w:tcW w:w="709" w:type="dxa"/>
            <w:vAlign w:val="center"/>
          </w:tcPr>
          <w:p w14:paraId="601D223B" w14:textId="77777777" w:rsidR="00E45796" w:rsidRPr="00AA0B61" w:rsidRDefault="00E45796" w:rsidP="00E45796">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8B720DA" w14:textId="77777777" w:rsidR="00E45796" w:rsidRPr="00AA0B61" w:rsidRDefault="00E45796" w:rsidP="00E45796">
            <w:pPr>
              <w:pStyle w:val="Default"/>
              <w:jc w:val="center"/>
              <w:rPr>
                <w:rFonts w:ascii="Calibri" w:hAnsi="Calibri"/>
                <w:sz w:val="16"/>
                <w:szCs w:val="16"/>
              </w:rPr>
            </w:pPr>
            <w:r w:rsidRPr="00AA0B61">
              <w:rPr>
                <w:rFonts w:ascii="Calibri" w:hAnsi="Calibri"/>
                <w:sz w:val="16"/>
                <w:szCs w:val="16"/>
              </w:rPr>
              <w:t>No ( )</w:t>
            </w:r>
          </w:p>
        </w:tc>
        <w:tc>
          <w:tcPr>
            <w:tcW w:w="930" w:type="dxa"/>
          </w:tcPr>
          <w:p w14:paraId="047428DC" w14:textId="77777777" w:rsidR="00E45796" w:rsidRPr="00AA0B61" w:rsidRDefault="00E45796" w:rsidP="00E45796">
            <w:pPr>
              <w:pStyle w:val="Default"/>
              <w:rPr>
                <w:rFonts w:ascii="Calibri" w:hAnsi="Calibri"/>
                <w:sz w:val="16"/>
                <w:szCs w:val="16"/>
              </w:rPr>
            </w:pPr>
          </w:p>
        </w:tc>
      </w:tr>
      <w:tr w:rsidR="00E45796" w:rsidRPr="00AA0B61" w14:paraId="78847138" w14:textId="77777777" w:rsidTr="004905B2">
        <w:trPr>
          <w:trHeight w:val="126"/>
          <w:jc w:val="center"/>
        </w:trPr>
        <w:tc>
          <w:tcPr>
            <w:tcW w:w="674" w:type="dxa"/>
            <w:vAlign w:val="center"/>
          </w:tcPr>
          <w:p w14:paraId="5B1B5E5D" w14:textId="77777777" w:rsidR="00E45796" w:rsidRPr="00AA0B61" w:rsidRDefault="00E45796" w:rsidP="00E45796">
            <w:pPr>
              <w:pStyle w:val="Default"/>
              <w:jc w:val="center"/>
              <w:rPr>
                <w:rFonts w:ascii="Calibri" w:hAnsi="Calibri"/>
                <w:b/>
                <w:bCs/>
                <w:sz w:val="16"/>
                <w:szCs w:val="16"/>
              </w:rPr>
            </w:pPr>
            <w:r>
              <w:rPr>
                <w:rFonts w:ascii="Calibri" w:hAnsi="Calibri"/>
                <w:b/>
                <w:bCs/>
                <w:sz w:val="16"/>
                <w:szCs w:val="16"/>
              </w:rPr>
              <w:t>19</w:t>
            </w:r>
          </w:p>
        </w:tc>
        <w:tc>
          <w:tcPr>
            <w:tcW w:w="8110" w:type="dxa"/>
          </w:tcPr>
          <w:p w14:paraId="43FFF71E" w14:textId="77777777" w:rsidR="00E45796" w:rsidRPr="004905B2" w:rsidRDefault="00E45796" w:rsidP="00E45796">
            <w:pPr>
              <w:tabs>
                <w:tab w:val="left" w:pos="13"/>
              </w:tabs>
              <w:jc w:val="both"/>
              <w:rPr>
                <w:sz w:val="16"/>
                <w:szCs w:val="16"/>
              </w:rPr>
            </w:pPr>
            <w:r w:rsidRPr="004905B2">
              <w:rPr>
                <w:rFonts w:asciiTheme="minorHAnsi" w:hAnsiTheme="minorHAnsi"/>
                <w:sz w:val="16"/>
                <w:szCs w:val="16"/>
              </w:rPr>
              <w:t>Carta donde especifiquen el nombre o nombres de las personas con los cuales se contactará la información para las solicitudes de abasto o devoluciones que hagan las unidades aplicativas, así como el domicilio, teléfono de la oficina, celular.</w:t>
            </w:r>
          </w:p>
        </w:tc>
        <w:tc>
          <w:tcPr>
            <w:tcW w:w="709" w:type="dxa"/>
            <w:vAlign w:val="center"/>
          </w:tcPr>
          <w:p w14:paraId="4DB811DD" w14:textId="77777777" w:rsidR="00E45796" w:rsidRPr="00AA0B61" w:rsidRDefault="00E45796" w:rsidP="00E45796">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9922E91" w14:textId="77777777" w:rsidR="00E45796" w:rsidRPr="00AA0B61" w:rsidRDefault="00E45796" w:rsidP="00E45796">
            <w:pPr>
              <w:pStyle w:val="Default"/>
              <w:jc w:val="center"/>
              <w:rPr>
                <w:rFonts w:ascii="Calibri" w:hAnsi="Calibri"/>
                <w:sz w:val="16"/>
                <w:szCs w:val="16"/>
              </w:rPr>
            </w:pPr>
            <w:r w:rsidRPr="00AA0B61">
              <w:rPr>
                <w:rFonts w:ascii="Calibri" w:hAnsi="Calibri"/>
                <w:sz w:val="16"/>
                <w:szCs w:val="16"/>
              </w:rPr>
              <w:t>No ( )</w:t>
            </w:r>
          </w:p>
        </w:tc>
        <w:tc>
          <w:tcPr>
            <w:tcW w:w="930" w:type="dxa"/>
          </w:tcPr>
          <w:p w14:paraId="68113E00" w14:textId="77777777" w:rsidR="00E45796" w:rsidRPr="00AA0B61" w:rsidRDefault="00E45796" w:rsidP="00E45796">
            <w:pPr>
              <w:pStyle w:val="Default"/>
              <w:rPr>
                <w:rFonts w:ascii="Calibri" w:hAnsi="Calibri"/>
                <w:sz w:val="16"/>
                <w:szCs w:val="16"/>
              </w:rPr>
            </w:pPr>
          </w:p>
        </w:tc>
      </w:tr>
      <w:tr w:rsidR="00E45796" w:rsidRPr="00AA0B61" w14:paraId="3561E6D1" w14:textId="77777777" w:rsidTr="004905B2">
        <w:trPr>
          <w:trHeight w:val="126"/>
          <w:jc w:val="center"/>
        </w:trPr>
        <w:tc>
          <w:tcPr>
            <w:tcW w:w="674" w:type="dxa"/>
            <w:vAlign w:val="center"/>
          </w:tcPr>
          <w:p w14:paraId="0BF86EC7" w14:textId="77777777" w:rsidR="00E45796" w:rsidRPr="00AA0B61" w:rsidRDefault="00E45796" w:rsidP="00E45796">
            <w:pPr>
              <w:pStyle w:val="Default"/>
              <w:jc w:val="center"/>
              <w:rPr>
                <w:rFonts w:ascii="Calibri" w:hAnsi="Calibri"/>
                <w:b/>
                <w:bCs/>
                <w:sz w:val="16"/>
                <w:szCs w:val="16"/>
              </w:rPr>
            </w:pPr>
            <w:r>
              <w:rPr>
                <w:rFonts w:ascii="Calibri" w:hAnsi="Calibri"/>
                <w:b/>
                <w:bCs/>
                <w:sz w:val="16"/>
                <w:szCs w:val="16"/>
              </w:rPr>
              <w:t>20</w:t>
            </w:r>
          </w:p>
        </w:tc>
        <w:tc>
          <w:tcPr>
            <w:tcW w:w="8110" w:type="dxa"/>
          </w:tcPr>
          <w:p w14:paraId="54BE7E77" w14:textId="797AD999" w:rsidR="00E45796" w:rsidRPr="004905B2" w:rsidRDefault="00E45796" w:rsidP="00E45796">
            <w:pPr>
              <w:tabs>
                <w:tab w:val="left" w:pos="13"/>
                <w:tab w:val="left" w:pos="993"/>
              </w:tabs>
              <w:jc w:val="both"/>
              <w:rPr>
                <w:sz w:val="16"/>
                <w:szCs w:val="16"/>
              </w:rPr>
            </w:pPr>
            <w:r w:rsidRPr="004905B2">
              <w:rPr>
                <w:rFonts w:asciiTheme="minorHAnsi" w:hAnsiTheme="minorHAnsi"/>
                <w:bCs/>
                <w:sz w:val="16"/>
                <w:szCs w:val="16"/>
              </w:rPr>
              <w:t xml:space="preserve">Cd o USB que contenga el total de los documentos incluidos en el sobre técnico en formato </w:t>
            </w:r>
            <w:proofErr w:type="spellStart"/>
            <w:r w:rsidRPr="004905B2">
              <w:rPr>
                <w:rFonts w:asciiTheme="minorHAnsi" w:hAnsiTheme="minorHAnsi"/>
                <w:bCs/>
                <w:sz w:val="16"/>
                <w:szCs w:val="16"/>
              </w:rPr>
              <w:t>pdf</w:t>
            </w:r>
            <w:proofErr w:type="spellEnd"/>
            <w:r w:rsidRPr="004905B2">
              <w:rPr>
                <w:rFonts w:asciiTheme="minorHAnsi" w:hAnsiTheme="minorHAnsi"/>
                <w:bCs/>
                <w:sz w:val="16"/>
                <w:szCs w:val="16"/>
              </w:rPr>
              <w:t xml:space="preserve">, </w:t>
            </w:r>
            <w:proofErr w:type="spellStart"/>
            <w:r w:rsidRPr="004905B2">
              <w:rPr>
                <w:rFonts w:asciiTheme="minorHAnsi" w:hAnsiTheme="minorHAnsi"/>
                <w:bCs/>
                <w:sz w:val="16"/>
                <w:szCs w:val="16"/>
              </w:rPr>
              <w:t>word</w:t>
            </w:r>
            <w:proofErr w:type="spellEnd"/>
            <w:r w:rsidRPr="004905B2">
              <w:rPr>
                <w:rFonts w:asciiTheme="minorHAnsi" w:hAnsiTheme="minorHAnsi"/>
                <w:bCs/>
                <w:sz w:val="16"/>
                <w:szCs w:val="16"/>
              </w:rPr>
              <w:t xml:space="preserve"> o </w:t>
            </w:r>
            <w:r w:rsidR="004B4127" w:rsidRPr="004905B2">
              <w:rPr>
                <w:rFonts w:asciiTheme="minorHAnsi" w:hAnsiTheme="minorHAnsi"/>
                <w:bCs/>
                <w:sz w:val="16"/>
                <w:szCs w:val="16"/>
              </w:rPr>
              <w:t>Excel, únicamente para agilizar la conducción y desarrollo del evento.</w:t>
            </w:r>
          </w:p>
        </w:tc>
        <w:tc>
          <w:tcPr>
            <w:tcW w:w="709" w:type="dxa"/>
            <w:vAlign w:val="center"/>
          </w:tcPr>
          <w:p w14:paraId="2B068196" w14:textId="77777777" w:rsidR="00E45796" w:rsidRPr="00AA0B61" w:rsidRDefault="00E45796" w:rsidP="00E45796">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3A60F9D" w14:textId="77777777" w:rsidR="00E45796" w:rsidRPr="00AA0B61" w:rsidRDefault="00E45796" w:rsidP="00E45796">
            <w:pPr>
              <w:pStyle w:val="Default"/>
              <w:jc w:val="center"/>
              <w:rPr>
                <w:rFonts w:ascii="Calibri" w:hAnsi="Calibri"/>
                <w:sz w:val="16"/>
                <w:szCs w:val="16"/>
              </w:rPr>
            </w:pPr>
            <w:r w:rsidRPr="00AA0B61">
              <w:rPr>
                <w:rFonts w:ascii="Calibri" w:hAnsi="Calibri"/>
                <w:sz w:val="16"/>
                <w:szCs w:val="16"/>
              </w:rPr>
              <w:t>No ( )</w:t>
            </w:r>
          </w:p>
        </w:tc>
        <w:tc>
          <w:tcPr>
            <w:tcW w:w="930" w:type="dxa"/>
          </w:tcPr>
          <w:p w14:paraId="04B1D5C0" w14:textId="77777777" w:rsidR="00E45796" w:rsidRPr="00AA0B61" w:rsidRDefault="00E45796" w:rsidP="00E45796">
            <w:pPr>
              <w:pStyle w:val="Default"/>
              <w:rPr>
                <w:rFonts w:ascii="Calibri" w:hAnsi="Calibri"/>
                <w:sz w:val="16"/>
                <w:szCs w:val="16"/>
              </w:rPr>
            </w:pPr>
          </w:p>
        </w:tc>
      </w:tr>
      <w:tr w:rsidR="00E45796" w:rsidRPr="00AA0B61" w14:paraId="417091DC" w14:textId="77777777" w:rsidTr="004905B2">
        <w:trPr>
          <w:trHeight w:val="126"/>
          <w:jc w:val="center"/>
        </w:trPr>
        <w:tc>
          <w:tcPr>
            <w:tcW w:w="674" w:type="dxa"/>
            <w:vAlign w:val="center"/>
          </w:tcPr>
          <w:p w14:paraId="07E09F05" w14:textId="77777777" w:rsidR="00E45796" w:rsidRPr="00AA0B61" w:rsidRDefault="00E45796" w:rsidP="00E45796">
            <w:pPr>
              <w:pStyle w:val="Default"/>
              <w:jc w:val="center"/>
              <w:rPr>
                <w:rFonts w:ascii="Calibri" w:hAnsi="Calibri"/>
                <w:b/>
                <w:bCs/>
                <w:sz w:val="16"/>
                <w:szCs w:val="16"/>
              </w:rPr>
            </w:pPr>
            <w:r>
              <w:rPr>
                <w:rFonts w:ascii="Calibri" w:hAnsi="Calibri"/>
                <w:b/>
                <w:bCs/>
                <w:sz w:val="16"/>
                <w:szCs w:val="16"/>
              </w:rPr>
              <w:t>21</w:t>
            </w:r>
          </w:p>
        </w:tc>
        <w:tc>
          <w:tcPr>
            <w:tcW w:w="8110" w:type="dxa"/>
          </w:tcPr>
          <w:p w14:paraId="4F41340B" w14:textId="77777777" w:rsidR="00E45796" w:rsidRPr="004905B2" w:rsidRDefault="00E45796" w:rsidP="00E45796">
            <w:pPr>
              <w:tabs>
                <w:tab w:val="left" w:pos="13"/>
                <w:tab w:val="left" w:pos="1134"/>
              </w:tabs>
              <w:jc w:val="both"/>
              <w:rPr>
                <w:color w:val="000000"/>
                <w:sz w:val="16"/>
                <w:szCs w:val="16"/>
              </w:rPr>
            </w:pPr>
            <w:r w:rsidRPr="004905B2">
              <w:rPr>
                <w:rFonts w:asciiTheme="minorHAnsi" w:hAnsiTheme="minorHAnsi"/>
                <w:b/>
                <w:sz w:val="16"/>
                <w:szCs w:val="16"/>
              </w:rPr>
              <w:t>ANEXO 5</w:t>
            </w:r>
            <w:r w:rsidRPr="004905B2">
              <w:rPr>
                <w:rFonts w:asciiTheme="minorHAnsi" w:hAnsiTheme="minorHAnsi"/>
                <w:sz w:val="16"/>
                <w:szCs w:val="16"/>
              </w:rPr>
              <w:t xml:space="preserve">. </w:t>
            </w:r>
            <w:r w:rsidRPr="004905B2">
              <w:rPr>
                <w:rFonts w:asciiTheme="minorHAnsi" w:hAnsiTheme="minorHAnsi" w:cs="Arial"/>
                <w:sz w:val="16"/>
                <w:szCs w:val="16"/>
              </w:rPr>
              <w:t>Carta de presentación de proposiciones</w:t>
            </w:r>
            <w:r w:rsidRPr="004905B2">
              <w:rPr>
                <w:rFonts w:asciiTheme="minorHAnsi" w:hAnsiTheme="minorHAnsi"/>
                <w:color w:val="000000"/>
                <w:sz w:val="16"/>
                <w:szCs w:val="16"/>
              </w:rPr>
              <w:t>.</w:t>
            </w:r>
          </w:p>
        </w:tc>
        <w:tc>
          <w:tcPr>
            <w:tcW w:w="709" w:type="dxa"/>
            <w:vAlign w:val="center"/>
          </w:tcPr>
          <w:p w14:paraId="137670CD" w14:textId="77777777" w:rsidR="00E45796" w:rsidRPr="00AA0B61" w:rsidRDefault="00E45796" w:rsidP="00E45796">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1D2240A" w14:textId="77777777" w:rsidR="00E45796" w:rsidRPr="00AA0B61" w:rsidRDefault="00E45796" w:rsidP="00E45796">
            <w:pPr>
              <w:pStyle w:val="Default"/>
              <w:jc w:val="center"/>
              <w:rPr>
                <w:rFonts w:ascii="Calibri" w:hAnsi="Calibri"/>
                <w:sz w:val="16"/>
                <w:szCs w:val="16"/>
              </w:rPr>
            </w:pPr>
            <w:r w:rsidRPr="00AA0B61">
              <w:rPr>
                <w:rFonts w:ascii="Calibri" w:hAnsi="Calibri"/>
                <w:sz w:val="16"/>
                <w:szCs w:val="16"/>
              </w:rPr>
              <w:t>No ( )</w:t>
            </w:r>
          </w:p>
        </w:tc>
        <w:tc>
          <w:tcPr>
            <w:tcW w:w="930" w:type="dxa"/>
          </w:tcPr>
          <w:p w14:paraId="35BD7CFC" w14:textId="77777777" w:rsidR="00E45796" w:rsidRPr="00AA0B61" w:rsidRDefault="00E45796" w:rsidP="00E45796">
            <w:pPr>
              <w:pStyle w:val="Default"/>
              <w:rPr>
                <w:rFonts w:ascii="Calibri" w:hAnsi="Calibri"/>
                <w:sz w:val="16"/>
                <w:szCs w:val="16"/>
              </w:rPr>
            </w:pPr>
          </w:p>
        </w:tc>
      </w:tr>
      <w:tr w:rsidR="00E45796" w:rsidRPr="00AA0B61" w14:paraId="04B832C9" w14:textId="77777777" w:rsidTr="004905B2">
        <w:trPr>
          <w:trHeight w:val="126"/>
          <w:jc w:val="center"/>
        </w:trPr>
        <w:tc>
          <w:tcPr>
            <w:tcW w:w="674" w:type="dxa"/>
            <w:vAlign w:val="center"/>
          </w:tcPr>
          <w:p w14:paraId="7E522613" w14:textId="217DE7FB" w:rsidR="00E45796" w:rsidRDefault="00E45796" w:rsidP="00E45796">
            <w:pPr>
              <w:pStyle w:val="Default"/>
              <w:jc w:val="center"/>
              <w:rPr>
                <w:rFonts w:ascii="Calibri" w:hAnsi="Calibri"/>
                <w:b/>
                <w:bCs/>
                <w:sz w:val="16"/>
                <w:szCs w:val="16"/>
              </w:rPr>
            </w:pPr>
            <w:r>
              <w:rPr>
                <w:rFonts w:ascii="Calibri" w:hAnsi="Calibri"/>
                <w:b/>
                <w:bCs/>
                <w:sz w:val="16"/>
                <w:szCs w:val="16"/>
              </w:rPr>
              <w:t>2</w:t>
            </w:r>
            <w:r w:rsidR="004B4127">
              <w:rPr>
                <w:rFonts w:ascii="Calibri" w:hAnsi="Calibri"/>
                <w:b/>
                <w:bCs/>
                <w:sz w:val="16"/>
                <w:szCs w:val="16"/>
              </w:rPr>
              <w:t>2</w:t>
            </w:r>
          </w:p>
        </w:tc>
        <w:tc>
          <w:tcPr>
            <w:tcW w:w="8110" w:type="dxa"/>
          </w:tcPr>
          <w:p w14:paraId="308BA5E8" w14:textId="77777777" w:rsidR="00E45796" w:rsidRPr="004905B2" w:rsidRDefault="00E45796" w:rsidP="0087683C">
            <w:pPr>
              <w:tabs>
                <w:tab w:val="left" w:pos="13"/>
                <w:tab w:val="left" w:pos="1134"/>
              </w:tabs>
              <w:jc w:val="both"/>
              <w:rPr>
                <w:color w:val="000000"/>
                <w:sz w:val="16"/>
                <w:szCs w:val="16"/>
              </w:rPr>
            </w:pPr>
            <w:r w:rsidRPr="004905B2">
              <w:rPr>
                <w:rFonts w:asciiTheme="minorHAnsi" w:hAnsiTheme="minorHAnsi" w:cstheme="minorHAnsi"/>
                <w:b/>
                <w:sz w:val="16"/>
                <w:szCs w:val="16"/>
              </w:rPr>
              <w:t>ANEXO 7</w:t>
            </w:r>
            <w:r w:rsidRPr="004905B2">
              <w:rPr>
                <w:rFonts w:asciiTheme="minorHAnsi" w:hAnsiTheme="minorHAnsi" w:cstheme="minorHAnsi"/>
                <w:sz w:val="16"/>
                <w:szCs w:val="16"/>
              </w:rPr>
              <w:t xml:space="preserve">. Declaración de no encontrarse en alguno de los supuestos establecidos en los </w:t>
            </w:r>
            <w:r w:rsidRPr="004905B2">
              <w:rPr>
                <w:rFonts w:asciiTheme="minorHAnsi" w:hAnsiTheme="minorHAnsi" w:cstheme="minorHAnsi"/>
                <w:i/>
                <w:sz w:val="16"/>
                <w:szCs w:val="16"/>
              </w:rPr>
              <w:t>Artículos 37 y 95</w:t>
            </w:r>
            <w:r w:rsidRPr="004905B2">
              <w:rPr>
                <w:rFonts w:asciiTheme="minorHAnsi" w:hAnsiTheme="minorHAnsi" w:cstheme="minorHAnsi"/>
                <w:sz w:val="16"/>
                <w:szCs w:val="16"/>
              </w:rPr>
              <w:t xml:space="preserve"> de la Ley</w:t>
            </w:r>
            <w:r w:rsidRPr="004905B2">
              <w:rPr>
                <w:rFonts w:asciiTheme="minorHAnsi" w:hAnsiTheme="minorHAnsi" w:cs="Arial"/>
                <w:sz w:val="16"/>
                <w:szCs w:val="16"/>
              </w:rPr>
              <w:t xml:space="preserve"> y </w:t>
            </w:r>
            <w:r w:rsidRPr="004905B2">
              <w:rPr>
                <w:rFonts w:asciiTheme="minorHAnsi" w:hAnsiTheme="minorHAnsi" w:cs="Arial"/>
                <w:i/>
                <w:sz w:val="16"/>
                <w:szCs w:val="16"/>
              </w:rPr>
              <w:t>Artículo 38</w:t>
            </w:r>
            <w:r w:rsidRPr="004905B2">
              <w:rPr>
                <w:rFonts w:asciiTheme="minorHAnsi" w:hAnsiTheme="minorHAnsi" w:cs="Arial"/>
                <w:sz w:val="16"/>
                <w:szCs w:val="16"/>
              </w:rPr>
              <w:t xml:space="preserve"> del Reglamento de la Ley de Adquisiciones, arrendamientos y Contrataciones de Servicios del Estado de Nuevo León</w:t>
            </w:r>
            <w:r w:rsidRPr="004905B2">
              <w:rPr>
                <w:rFonts w:asciiTheme="minorHAnsi" w:hAnsiTheme="minorHAnsi" w:cstheme="minorHAnsi"/>
                <w:sz w:val="16"/>
                <w:szCs w:val="16"/>
              </w:rPr>
              <w:t>, Declaración de integridad y Certificado de Determinación Independiente de Propuesta.</w:t>
            </w:r>
          </w:p>
        </w:tc>
        <w:tc>
          <w:tcPr>
            <w:tcW w:w="709" w:type="dxa"/>
            <w:vAlign w:val="center"/>
          </w:tcPr>
          <w:p w14:paraId="78688A9F" w14:textId="77777777" w:rsidR="00E45796" w:rsidRPr="00AA0B61" w:rsidRDefault="00E45796" w:rsidP="00E45796">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D9AF1B1" w14:textId="77777777" w:rsidR="00E45796" w:rsidRPr="00AA0B61" w:rsidRDefault="00E45796" w:rsidP="00E45796">
            <w:pPr>
              <w:pStyle w:val="Default"/>
              <w:jc w:val="center"/>
              <w:rPr>
                <w:rFonts w:ascii="Calibri" w:hAnsi="Calibri"/>
                <w:sz w:val="16"/>
                <w:szCs w:val="16"/>
              </w:rPr>
            </w:pPr>
            <w:r w:rsidRPr="00AA0B61">
              <w:rPr>
                <w:rFonts w:ascii="Calibri" w:hAnsi="Calibri"/>
                <w:sz w:val="16"/>
                <w:szCs w:val="16"/>
              </w:rPr>
              <w:t>No ( )</w:t>
            </w:r>
          </w:p>
        </w:tc>
        <w:tc>
          <w:tcPr>
            <w:tcW w:w="930" w:type="dxa"/>
          </w:tcPr>
          <w:p w14:paraId="1C36FDED" w14:textId="77777777" w:rsidR="00E45796" w:rsidRPr="00AA0B61" w:rsidRDefault="00E45796" w:rsidP="00E45796">
            <w:pPr>
              <w:pStyle w:val="Default"/>
              <w:rPr>
                <w:rFonts w:ascii="Calibri" w:hAnsi="Calibri"/>
                <w:sz w:val="16"/>
                <w:szCs w:val="16"/>
              </w:rPr>
            </w:pPr>
          </w:p>
        </w:tc>
      </w:tr>
      <w:tr w:rsidR="00E45796" w:rsidRPr="00AA0B61" w14:paraId="21570C36" w14:textId="77777777" w:rsidTr="004905B2">
        <w:trPr>
          <w:trHeight w:val="126"/>
          <w:jc w:val="center"/>
        </w:trPr>
        <w:tc>
          <w:tcPr>
            <w:tcW w:w="674" w:type="dxa"/>
            <w:vAlign w:val="center"/>
          </w:tcPr>
          <w:p w14:paraId="2980F9A6" w14:textId="10D4647A" w:rsidR="00E45796" w:rsidRDefault="00E45796" w:rsidP="00E45796">
            <w:pPr>
              <w:pStyle w:val="Default"/>
              <w:jc w:val="center"/>
              <w:rPr>
                <w:rFonts w:ascii="Calibri" w:hAnsi="Calibri"/>
                <w:b/>
                <w:bCs/>
                <w:sz w:val="16"/>
                <w:szCs w:val="16"/>
              </w:rPr>
            </w:pPr>
            <w:r>
              <w:rPr>
                <w:rFonts w:ascii="Calibri" w:hAnsi="Calibri"/>
                <w:b/>
                <w:bCs/>
                <w:sz w:val="16"/>
                <w:szCs w:val="16"/>
              </w:rPr>
              <w:t>2</w:t>
            </w:r>
            <w:r w:rsidR="004B4127">
              <w:rPr>
                <w:rFonts w:ascii="Calibri" w:hAnsi="Calibri"/>
                <w:b/>
                <w:bCs/>
                <w:sz w:val="16"/>
                <w:szCs w:val="16"/>
              </w:rPr>
              <w:t>3</w:t>
            </w:r>
          </w:p>
        </w:tc>
        <w:tc>
          <w:tcPr>
            <w:tcW w:w="8110" w:type="dxa"/>
          </w:tcPr>
          <w:p w14:paraId="53F62AB9" w14:textId="77777777" w:rsidR="00E45796" w:rsidRPr="004905B2" w:rsidRDefault="00E45796" w:rsidP="00E45796">
            <w:pPr>
              <w:tabs>
                <w:tab w:val="left" w:pos="13"/>
                <w:tab w:val="left" w:pos="1134"/>
              </w:tabs>
              <w:jc w:val="both"/>
              <w:rPr>
                <w:color w:val="000000"/>
                <w:sz w:val="16"/>
                <w:szCs w:val="16"/>
              </w:rPr>
            </w:pPr>
            <w:r w:rsidRPr="004905B2">
              <w:rPr>
                <w:rFonts w:asciiTheme="minorHAnsi" w:hAnsiTheme="minorHAnsi" w:cs="Arial"/>
                <w:sz w:val="16"/>
                <w:szCs w:val="16"/>
              </w:rPr>
              <w:t>En cumplimiento a lo dispuesto en las Reglas 5.2.y 5.3 de las “Reglas para la celebración de Licitaciones Públicas Internacionales Bajo la Cobertura de Tratados suscritos por los Estados Unidos Mexicanos”, publicadas en el Diario Oficial de la Federación el 28 de diciembre de 2010, los Licitantes deberán presentar como parte de su propuesta, un escrito en el que manifiesten, bajo protesta de decir verdad que: i</w:t>
            </w:r>
            <w:r w:rsidRPr="004905B2">
              <w:rPr>
                <w:rFonts w:asciiTheme="minorHAnsi" w:hAnsiTheme="minorHAnsi" w:cs="Arial"/>
                <w:bCs/>
                <w:sz w:val="16"/>
                <w:szCs w:val="16"/>
                <w:lang w:val="es-MX"/>
              </w:rPr>
              <w:t>.-Los bienes de origen nacional cumplen con lo establecido en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conforme al formato del “</w:t>
            </w:r>
            <w:r w:rsidRPr="004905B2">
              <w:rPr>
                <w:rFonts w:asciiTheme="minorHAnsi" w:hAnsiTheme="minorHAnsi" w:cs="Arial"/>
                <w:b/>
                <w:bCs/>
                <w:sz w:val="16"/>
                <w:szCs w:val="16"/>
                <w:lang w:val="es-MX"/>
              </w:rPr>
              <w:t>Anexo 9”</w:t>
            </w:r>
            <w:r w:rsidRPr="004905B2">
              <w:rPr>
                <w:rFonts w:asciiTheme="minorHAnsi" w:hAnsiTheme="minorHAnsi" w:cs="Arial"/>
                <w:bCs/>
                <w:sz w:val="16"/>
                <w:szCs w:val="16"/>
                <w:lang w:val="es-MX"/>
              </w:rPr>
              <w:t>; o con las reglas de origen correspondientes a los capítulos de compras del sector público de los tratados de libre com</w:t>
            </w:r>
            <w:r w:rsidR="00A50501" w:rsidRPr="004905B2">
              <w:rPr>
                <w:rFonts w:asciiTheme="minorHAnsi" w:hAnsiTheme="minorHAnsi" w:cs="Arial"/>
                <w:bCs/>
                <w:sz w:val="16"/>
                <w:szCs w:val="16"/>
                <w:lang w:val="es-MX"/>
              </w:rPr>
              <w:t>ercio, citados en el numeral 1</w:t>
            </w:r>
            <w:r w:rsidRPr="004905B2">
              <w:rPr>
                <w:rFonts w:asciiTheme="minorHAnsi" w:hAnsiTheme="minorHAnsi" w:cs="Arial"/>
                <w:bCs/>
                <w:sz w:val="16"/>
                <w:szCs w:val="16"/>
                <w:lang w:val="es-MX"/>
              </w:rPr>
              <w:t xml:space="preserve">, utilizando el formato del </w:t>
            </w:r>
            <w:r w:rsidRPr="004905B2">
              <w:rPr>
                <w:rFonts w:asciiTheme="minorHAnsi" w:hAnsiTheme="minorHAnsi" w:cs="Arial"/>
                <w:b/>
                <w:bCs/>
                <w:sz w:val="16"/>
                <w:szCs w:val="16"/>
                <w:lang w:val="es-MX"/>
              </w:rPr>
              <w:t>Anexo “9-A”</w:t>
            </w:r>
            <w:r w:rsidRPr="004905B2">
              <w:rPr>
                <w:rFonts w:asciiTheme="minorHAnsi" w:hAnsiTheme="minorHAnsi" w:cs="Arial"/>
                <w:bCs/>
                <w:sz w:val="16"/>
                <w:szCs w:val="16"/>
                <w:lang w:val="es-MX"/>
              </w:rPr>
              <w:t>.</w:t>
            </w:r>
            <w:r w:rsidRPr="004905B2">
              <w:rPr>
                <w:rFonts w:asciiTheme="minorHAnsi" w:hAnsiTheme="minorHAnsi"/>
                <w:color w:val="000000"/>
                <w:sz w:val="16"/>
                <w:szCs w:val="16"/>
              </w:rPr>
              <w:t xml:space="preserve"> </w:t>
            </w:r>
            <w:proofErr w:type="spellStart"/>
            <w:r w:rsidRPr="004905B2">
              <w:rPr>
                <w:rFonts w:asciiTheme="minorHAnsi" w:hAnsiTheme="minorHAnsi"/>
                <w:color w:val="000000"/>
                <w:sz w:val="16"/>
                <w:szCs w:val="16"/>
              </w:rPr>
              <w:t>ii</w:t>
            </w:r>
            <w:proofErr w:type="spellEnd"/>
            <w:r w:rsidRPr="004905B2">
              <w:rPr>
                <w:rFonts w:asciiTheme="minorHAnsi" w:hAnsiTheme="minorHAnsi"/>
                <w:color w:val="000000"/>
                <w:sz w:val="16"/>
                <w:szCs w:val="16"/>
              </w:rPr>
              <w:t xml:space="preserve">.- </w:t>
            </w:r>
            <w:r w:rsidRPr="004905B2">
              <w:rPr>
                <w:rFonts w:asciiTheme="minorHAnsi" w:hAnsiTheme="minorHAnsi" w:cs="Arial"/>
                <w:bCs/>
                <w:sz w:val="16"/>
                <w:szCs w:val="16"/>
                <w:lang w:val="es-MX"/>
              </w:rPr>
              <w:t xml:space="preserve">Los bienes importados cumplen con las reglas de origen establecidas en el Capítulo de Compras del Sector Público del Tratado que corresponda, conforme al formato del </w:t>
            </w:r>
            <w:r w:rsidRPr="004905B2">
              <w:rPr>
                <w:rFonts w:asciiTheme="minorHAnsi" w:hAnsiTheme="minorHAnsi" w:cs="Arial"/>
                <w:b/>
                <w:bCs/>
                <w:sz w:val="16"/>
                <w:szCs w:val="16"/>
                <w:lang w:val="es-MX"/>
              </w:rPr>
              <w:t>Anexo “9-B”.</w:t>
            </w:r>
          </w:p>
        </w:tc>
        <w:tc>
          <w:tcPr>
            <w:tcW w:w="709" w:type="dxa"/>
            <w:vAlign w:val="center"/>
          </w:tcPr>
          <w:p w14:paraId="25D1D7BF" w14:textId="77777777" w:rsidR="00E45796" w:rsidRPr="00AA0B61" w:rsidRDefault="00E45796" w:rsidP="00E45796">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E4E7A5F" w14:textId="77777777" w:rsidR="00E45796" w:rsidRPr="00AA0B61" w:rsidRDefault="00E45796" w:rsidP="00E45796">
            <w:pPr>
              <w:pStyle w:val="Default"/>
              <w:jc w:val="center"/>
              <w:rPr>
                <w:rFonts w:ascii="Calibri" w:hAnsi="Calibri"/>
                <w:sz w:val="16"/>
                <w:szCs w:val="16"/>
              </w:rPr>
            </w:pPr>
            <w:r w:rsidRPr="00AA0B61">
              <w:rPr>
                <w:rFonts w:ascii="Calibri" w:hAnsi="Calibri"/>
                <w:sz w:val="16"/>
                <w:szCs w:val="16"/>
              </w:rPr>
              <w:t>No ( )</w:t>
            </w:r>
          </w:p>
        </w:tc>
        <w:tc>
          <w:tcPr>
            <w:tcW w:w="930" w:type="dxa"/>
          </w:tcPr>
          <w:p w14:paraId="23B9935D" w14:textId="77777777" w:rsidR="00E45796" w:rsidRPr="00AA0B61" w:rsidRDefault="00E45796" w:rsidP="00E45796">
            <w:pPr>
              <w:pStyle w:val="Default"/>
              <w:rPr>
                <w:rFonts w:ascii="Calibri" w:hAnsi="Calibri"/>
                <w:sz w:val="16"/>
                <w:szCs w:val="16"/>
              </w:rPr>
            </w:pPr>
          </w:p>
        </w:tc>
      </w:tr>
      <w:tr w:rsidR="00E45796" w:rsidRPr="00AA0B61" w14:paraId="3B23B075" w14:textId="77777777" w:rsidTr="004905B2">
        <w:trPr>
          <w:trHeight w:val="126"/>
          <w:jc w:val="center"/>
        </w:trPr>
        <w:tc>
          <w:tcPr>
            <w:tcW w:w="674" w:type="dxa"/>
            <w:vAlign w:val="center"/>
          </w:tcPr>
          <w:p w14:paraId="237C3AA7" w14:textId="31EB7843" w:rsidR="00E45796" w:rsidRDefault="00E45796" w:rsidP="00E45796">
            <w:pPr>
              <w:pStyle w:val="Default"/>
              <w:jc w:val="center"/>
              <w:rPr>
                <w:rFonts w:ascii="Calibri" w:hAnsi="Calibri"/>
                <w:b/>
                <w:bCs/>
                <w:sz w:val="16"/>
                <w:szCs w:val="16"/>
              </w:rPr>
            </w:pPr>
            <w:r>
              <w:rPr>
                <w:rFonts w:ascii="Calibri" w:hAnsi="Calibri"/>
                <w:b/>
                <w:bCs/>
                <w:sz w:val="16"/>
                <w:szCs w:val="16"/>
              </w:rPr>
              <w:t>2</w:t>
            </w:r>
            <w:r w:rsidR="004B4127">
              <w:rPr>
                <w:rFonts w:ascii="Calibri" w:hAnsi="Calibri"/>
                <w:b/>
                <w:bCs/>
                <w:sz w:val="16"/>
                <w:szCs w:val="16"/>
              </w:rPr>
              <w:t>4</w:t>
            </w:r>
          </w:p>
        </w:tc>
        <w:tc>
          <w:tcPr>
            <w:tcW w:w="8110" w:type="dxa"/>
          </w:tcPr>
          <w:p w14:paraId="6FE2D3A2" w14:textId="0D59B560" w:rsidR="00E45796" w:rsidRPr="004905B2" w:rsidRDefault="00E45796" w:rsidP="00E45796">
            <w:pPr>
              <w:tabs>
                <w:tab w:val="left" w:pos="13"/>
                <w:tab w:val="left" w:pos="1134"/>
              </w:tabs>
              <w:jc w:val="both"/>
              <w:rPr>
                <w:color w:val="000000"/>
                <w:sz w:val="16"/>
                <w:szCs w:val="16"/>
              </w:rPr>
            </w:pPr>
            <w:r w:rsidRPr="004905B2">
              <w:rPr>
                <w:rFonts w:asciiTheme="minorHAnsi" w:hAnsiTheme="minorHAnsi"/>
                <w:b/>
                <w:sz w:val="16"/>
                <w:szCs w:val="16"/>
              </w:rPr>
              <w:t>ANEXO 11</w:t>
            </w:r>
            <w:r w:rsidRPr="004905B2">
              <w:rPr>
                <w:rFonts w:asciiTheme="minorHAnsi" w:hAnsiTheme="minorHAnsi"/>
                <w:sz w:val="16"/>
                <w:szCs w:val="16"/>
              </w:rPr>
              <w:t xml:space="preserve">. Escrito firmado por el representante o apoderado legal en la que manifiesten </w:t>
            </w:r>
            <w:r w:rsidR="004905B2" w:rsidRPr="004905B2">
              <w:rPr>
                <w:rFonts w:asciiTheme="minorHAnsi" w:hAnsiTheme="minorHAnsi"/>
                <w:sz w:val="16"/>
                <w:szCs w:val="16"/>
              </w:rPr>
              <w:t>que,</w:t>
            </w:r>
            <w:r w:rsidRPr="004905B2">
              <w:rPr>
                <w:rFonts w:asciiTheme="minorHAnsi" w:hAnsiTheme="minorHAnsi"/>
                <w:sz w:val="16"/>
                <w:szCs w:val="16"/>
              </w:rPr>
              <w:t xml:space="preserve"> por su conducto, no participan en el procedimiento de contratación, personas físicas o morales que se encuentren inhabilitadas por resolución de la S.F.P., en los términos de la Ley, con el propósito de evadir los efectos de la inhabilitación.</w:t>
            </w:r>
          </w:p>
        </w:tc>
        <w:tc>
          <w:tcPr>
            <w:tcW w:w="709" w:type="dxa"/>
            <w:vAlign w:val="center"/>
          </w:tcPr>
          <w:p w14:paraId="6BDDEC2E" w14:textId="77777777" w:rsidR="00E45796" w:rsidRPr="00AA0B61" w:rsidRDefault="00E45796" w:rsidP="00E45796">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BBA8424" w14:textId="77777777" w:rsidR="00E45796" w:rsidRPr="00AA0B61" w:rsidRDefault="00E45796" w:rsidP="00E45796">
            <w:pPr>
              <w:pStyle w:val="Default"/>
              <w:jc w:val="center"/>
              <w:rPr>
                <w:rFonts w:ascii="Calibri" w:hAnsi="Calibri"/>
                <w:sz w:val="16"/>
                <w:szCs w:val="16"/>
              </w:rPr>
            </w:pPr>
            <w:r w:rsidRPr="00AA0B61">
              <w:rPr>
                <w:rFonts w:ascii="Calibri" w:hAnsi="Calibri"/>
                <w:sz w:val="16"/>
                <w:szCs w:val="16"/>
              </w:rPr>
              <w:t>No ( )</w:t>
            </w:r>
          </w:p>
        </w:tc>
        <w:tc>
          <w:tcPr>
            <w:tcW w:w="930" w:type="dxa"/>
          </w:tcPr>
          <w:p w14:paraId="7D6C346A" w14:textId="77777777" w:rsidR="00E45796" w:rsidRPr="00AA0B61" w:rsidRDefault="00E45796" w:rsidP="00E45796">
            <w:pPr>
              <w:pStyle w:val="Default"/>
              <w:rPr>
                <w:rFonts w:ascii="Calibri" w:hAnsi="Calibri"/>
                <w:sz w:val="16"/>
                <w:szCs w:val="16"/>
              </w:rPr>
            </w:pPr>
          </w:p>
        </w:tc>
      </w:tr>
      <w:tr w:rsidR="00E45796" w:rsidRPr="00AA0B61" w14:paraId="0E0CE7F6" w14:textId="77777777" w:rsidTr="004905B2">
        <w:trPr>
          <w:trHeight w:val="126"/>
          <w:jc w:val="center"/>
        </w:trPr>
        <w:tc>
          <w:tcPr>
            <w:tcW w:w="674" w:type="dxa"/>
            <w:vAlign w:val="center"/>
          </w:tcPr>
          <w:p w14:paraId="63354C59" w14:textId="679F1A6F" w:rsidR="00E45796" w:rsidRDefault="00E45796" w:rsidP="00E45796">
            <w:pPr>
              <w:pStyle w:val="Default"/>
              <w:jc w:val="center"/>
              <w:rPr>
                <w:rFonts w:ascii="Calibri" w:hAnsi="Calibri"/>
                <w:b/>
                <w:bCs/>
                <w:sz w:val="16"/>
                <w:szCs w:val="16"/>
              </w:rPr>
            </w:pPr>
            <w:r>
              <w:rPr>
                <w:rFonts w:ascii="Calibri" w:hAnsi="Calibri"/>
                <w:b/>
                <w:bCs/>
                <w:sz w:val="16"/>
                <w:szCs w:val="16"/>
              </w:rPr>
              <w:t>2</w:t>
            </w:r>
            <w:r w:rsidR="004B4127">
              <w:rPr>
                <w:rFonts w:ascii="Calibri" w:hAnsi="Calibri"/>
                <w:b/>
                <w:bCs/>
                <w:sz w:val="16"/>
                <w:szCs w:val="16"/>
              </w:rPr>
              <w:t>5</w:t>
            </w:r>
          </w:p>
        </w:tc>
        <w:tc>
          <w:tcPr>
            <w:tcW w:w="8110" w:type="dxa"/>
          </w:tcPr>
          <w:p w14:paraId="0EBED5FD" w14:textId="77777777" w:rsidR="00E45796" w:rsidRPr="004905B2" w:rsidRDefault="00E45796" w:rsidP="00E45796">
            <w:pPr>
              <w:tabs>
                <w:tab w:val="left" w:pos="13"/>
                <w:tab w:val="left" w:pos="1134"/>
              </w:tabs>
              <w:jc w:val="both"/>
              <w:rPr>
                <w:color w:val="000000"/>
                <w:sz w:val="16"/>
                <w:szCs w:val="16"/>
              </w:rPr>
            </w:pPr>
            <w:r w:rsidRPr="004905B2">
              <w:rPr>
                <w:rFonts w:asciiTheme="minorHAnsi" w:hAnsiTheme="minorHAnsi" w:cstheme="minorHAnsi"/>
                <w:b/>
                <w:sz w:val="16"/>
                <w:szCs w:val="16"/>
              </w:rPr>
              <w:t>ANEXO 12</w:t>
            </w:r>
            <w:r w:rsidRPr="004905B2">
              <w:rPr>
                <w:rFonts w:asciiTheme="minorHAnsi" w:hAnsiTheme="minorHAnsi" w:cstheme="minorHAnsi"/>
                <w:sz w:val="16"/>
                <w:szCs w:val="16"/>
              </w:rPr>
              <w:t>. Escrito a que hace referencia a la Estratificación de Micro, Pequeña o Mediana empresa.</w:t>
            </w:r>
          </w:p>
        </w:tc>
        <w:tc>
          <w:tcPr>
            <w:tcW w:w="709" w:type="dxa"/>
            <w:vAlign w:val="center"/>
          </w:tcPr>
          <w:p w14:paraId="4A2414B7" w14:textId="77777777" w:rsidR="00E45796" w:rsidRPr="00AA0B61" w:rsidRDefault="00E45796" w:rsidP="00E45796">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53B8718" w14:textId="77777777" w:rsidR="00E45796" w:rsidRPr="00AA0B61" w:rsidRDefault="00E45796" w:rsidP="00E45796">
            <w:pPr>
              <w:pStyle w:val="Default"/>
              <w:jc w:val="center"/>
              <w:rPr>
                <w:rFonts w:ascii="Calibri" w:hAnsi="Calibri"/>
                <w:sz w:val="16"/>
                <w:szCs w:val="16"/>
              </w:rPr>
            </w:pPr>
            <w:r w:rsidRPr="00AA0B61">
              <w:rPr>
                <w:rFonts w:ascii="Calibri" w:hAnsi="Calibri"/>
                <w:sz w:val="16"/>
                <w:szCs w:val="16"/>
              </w:rPr>
              <w:t>No ( )</w:t>
            </w:r>
          </w:p>
        </w:tc>
        <w:tc>
          <w:tcPr>
            <w:tcW w:w="930" w:type="dxa"/>
          </w:tcPr>
          <w:p w14:paraId="37BAA306" w14:textId="77777777" w:rsidR="00E45796" w:rsidRPr="00AA0B61" w:rsidRDefault="00E45796" w:rsidP="00E45796">
            <w:pPr>
              <w:pStyle w:val="Default"/>
              <w:rPr>
                <w:rFonts w:ascii="Calibri" w:hAnsi="Calibri"/>
                <w:sz w:val="16"/>
                <w:szCs w:val="16"/>
              </w:rPr>
            </w:pPr>
          </w:p>
        </w:tc>
      </w:tr>
      <w:tr w:rsidR="00E45796" w:rsidRPr="00AA0B61" w14:paraId="421F1881" w14:textId="77777777" w:rsidTr="004905B2">
        <w:trPr>
          <w:trHeight w:val="126"/>
          <w:jc w:val="center"/>
        </w:trPr>
        <w:tc>
          <w:tcPr>
            <w:tcW w:w="674" w:type="dxa"/>
            <w:vAlign w:val="center"/>
          </w:tcPr>
          <w:p w14:paraId="202B867C" w14:textId="12E052C9" w:rsidR="00E45796" w:rsidRDefault="00E45796" w:rsidP="00E45796">
            <w:pPr>
              <w:pStyle w:val="Default"/>
              <w:jc w:val="center"/>
              <w:rPr>
                <w:rFonts w:ascii="Calibri" w:hAnsi="Calibri"/>
                <w:b/>
                <w:bCs/>
                <w:sz w:val="16"/>
                <w:szCs w:val="16"/>
              </w:rPr>
            </w:pPr>
            <w:r>
              <w:rPr>
                <w:rFonts w:ascii="Calibri" w:hAnsi="Calibri"/>
                <w:b/>
                <w:bCs/>
                <w:sz w:val="16"/>
                <w:szCs w:val="16"/>
              </w:rPr>
              <w:t>2</w:t>
            </w:r>
            <w:r w:rsidR="004B4127">
              <w:rPr>
                <w:rFonts w:ascii="Calibri" w:hAnsi="Calibri"/>
                <w:b/>
                <w:bCs/>
                <w:sz w:val="16"/>
                <w:szCs w:val="16"/>
              </w:rPr>
              <w:t>6</w:t>
            </w:r>
          </w:p>
        </w:tc>
        <w:tc>
          <w:tcPr>
            <w:tcW w:w="8110" w:type="dxa"/>
          </w:tcPr>
          <w:p w14:paraId="40D30CC7" w14:textId="77777777" w:rsidR="00E45796" w:rsidRPr="004905B2" w:rsidRDefault="00E45796" w:rsidP="00E45796">
            <w:pPr>
              <w:tabs>
                <w:tab w:val="left" w:pos="13"/>
                <w:tab w:val="left" w:pos="1134"/>
              </w:tabs>
              <w:jc w:val="both"/>
              <w:rPr>
                <w:color w:val="000000"/>
                <w:sz w:val="16"/>
                <w:szCs w:val="16"/>
              </w:rPr>
            </w:pPr>
            <w:r w:rsidRPr="004905B2">
              <w:rPr>
                <w:rFonts w:asciiTheme="minorHAnsi" w:hAnsiTheme="minorHAnsi" w:cs="Arial"/>
                <w:sz w:val="16"/>
                <w:szCs w:val="16"/>
                <w:lang w:val="es-MX"/>
              </w:rPr>
              <w:t>Escrito de manifestación bajo protesta de decir verdad de no encontrarse en situación de mora, respecto al cumplimiento de otros contratos con cualquier sujeto obligado, de conformidad al Artículo 38, fracción I del Reglamento de la Ley.</w:t>
            </w:r>
          </w:p>
        </w:tc>
        <w:tc>
          <w:tcPr>
            <w:tcW w:w="709" w:type="dxa"/>
            <w:vAlign w:val="center"/>
          </w:tcPr>
          <w:p w14:paraId="7B9DFDF0" w14:textId="77777777" w:rsidR="00E45796" w:rsidRPr="00AA0B61" w:rsidRDefault="00E45796" w:rsidP="00E45796">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723E39C" w14:textId="77777777" w:rsidR="00E45796" w:rsidRPr="00AA0B61" w:rsidRDefault="00E45796" w:rsidP="00E45796">
            <w:pPr>
              <w:pStyle w:val="Default"/>
              <w:jc w:val="center"/>
              <w:rPr>
                <w:rFonts w:ascii="Calibri" w:hAnsi="Calibri"/>
                <w:sz w:val="16"/>
                <w:szCs w:val="16"/>
              </w:rPr>
            </w:pPr>
            <w:r w:rsidRPr="00AA0B61">
              <w:rPr>
                <w:rFonts w:ascii="Calibri" w:hAnsi="Calibri"/>
                <w:sz w:val="16"/>
                <w:szCs w:val="16"/>
              </w:rPr>
              <w:t>No ( )</w:t>
            </w:r>
          </w:p>
        </w:tc>
        <w:tc>
          <w:tcPr>
            <w:tcW w:w="930" w:type="dxa"/>
          </w:tcPr>
          <w:p w14:paraId="36DFC897" w14:textId="77777777" w:rsidR="00E45796" w:rsidRPr="00AA0B61" w:rsidRDefault="00E45796" w:rsidP="00E45796">
            <w:pPr>
              <w:pStyle w:val="Default"/>
              <w:rPr>
                <w:rFonts w:ascii="Calibri" w:hAnsi="Calibri"/>
                <w:sz w:val="16"/>
                <w:szCs w:val="16"/>
              </w:rPr>
            </w:pPr>
          </w:p>
        </w:tc>
      </w:tr>
      <w:tr w:rsidR="00E45796" w:rsidRPr="00AA0B61" w14:paraId="6881F6C5" w14:textId="77777777" w:rsidTr="004905B2">
        <w:trPr>
          <w:trHeight w:val="126"/>
          <w:jc w:val="center"/>
        </w:trPr>
        <w:tc>
          <w:tcPr>
            <w:tcW w:w="674" w:type="dxa"/>
            <w:vAlign w:val="center"/>
          </w:tcPr>
          <w:p w14:paraId="3DFBE9ED" w14:textId="759516FD" w:rsidR="00E45796" w:rsidRDefault="00E45796" w:rsidP="00E45796">
            <w:pPr>
              <w:pStyle w:val="Default"/>
              <w:jc w:val="center"/>
              <w:rPr>
                <w:rFonts w:ascii="Calibri" w:hAnsi="Calibri"/>
                <w:b/>
                <w:bCs/>
                <w:sz w:val="16"/>
                <w:szCs w:val="16"/>
              </w:rPr>
            </w:pPr>
            <w:r>
              <w:rPr>
                <w:rFonts w:ascii="Calibri" w:hAnsi="Calibri"/>
                <w:b/>
                <w:bCs/>
                <w:sz w:val="16"/>
                <w:szCs w:val="16"/>
              </w:rPr>
              <w:t>2</w:t>
            </w:r>
            <w:r w:rsidR="004B4127">
              <w:rPr>
                <w:rFonts w:ascii="Calibri" w:hAnsi="Calibri"/>
                <w:b/>
                <w:bCs/>
                <w:sz w:val="16"/>
                <w:szCs w:val="16"/>
              </w:rPr>
              <w:t>7</w:t>
            </w:r>
          </w:p>
        </w:tc>
        <w:tc>
          <w:tcPr>
            <w:tcW w:w="8110" w:type="dxa"/>
          </w:tcPr>
          <w:p w14:paraId="0449F381" w14:textId="77777777" w:rsidR="00E45796" w:rsidRPr="004905B2" w:rsidRDefault="00E45796" w:rsidP="00E45796">
            <w:pPr>
              <w:tabs>
                <w:tab w:val="left" w:pos="13"/>
                <w:tab w:val="left" w:pos="1134"/>
              </w:tabs>
              <w:jc w:val="both"/>
              <w:rPr>
                <w:color w:val="000000"/>
                <w:sz w:val="16"/>
                <w:szCs w:val="16"/>
              </w:rPr>
            </w:pPr>
            <w:r w:rsidRPr="004905B2">
              <w:rPr>
                <w:rFonts w:asciiTheme="minorHAnsi" w:hAnsiTheme="minorHAnsi" w:cs="Arial"/>
                <w:sz w:val="16"/>
                <w:szCs w:val="16"/>
              </w:rPr>
              <w:t>Escrito indicando que en caso de violaciones en materia de derechos inherentes a la propiedad intelectual asumirán la responsabilidad correspondiente.</w:t>
            </w:r>
          </w:p>
        </w:tc>
        <w:tc>
          <w:tcPr>
            <w:tcW w:w="709" w:type="dxa"/>
            <w:vAlign w:val="center"/>
          </w:tcPr>
          <w:p w14:paraId="240F5D81" w14:textId="77777777" w:rsidR="00E45796" w:rsidRPr="00AA0B61" w:rsidRDefault="00E45796" w:rsidP="00E45796">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C82D5D5" w14:textId="77777777" w:rsidR="00E45796" w:rsidRPr="00AA0B61" w:rsidRDefault="00E45796" w:rsidP="00E45796">
            <w:pPr>
              <w:pStyle w:val="Default"/>
              <w:jc w:val="center"/>
              <w:rPr>
                <w:rFonts w:ascii="Calibri" w:hAnsi="Calibri"/>
                <w:sz w:val="16"/>
                <w:szCs w:val="16"/>
              </w:rPr>
            </w:pPr>
            <w:r w:rsidRPr="00AA0B61">
              <w:rPr>
                <w:rFonts w:ascii="Calibri" w:hAnsi="Calibri"/>
                <w:sz w:val="16"/>
                <w:szCs w:val="16"/>
              </w:rPr>
              <w:t>No ( )</w:t>
            </w:r>
          </w:p>
        </w:tc>
        <w:tc>
          <w:tcPr>
            <w:tcW w:w="930" w:type="dxa"/>
          </w:tcPr>
          <w:p w14:paraId="42524085" w14:textId="77777777" w:rsidR="00E45796" w:rsidRPr="00AA0B61" w:rsidRDefault="00E45796" w:rsidP="00E45796">
            <w:pPr>
              <w:pStyle w:val="Default"/>
              <w:rPr>
                <w:rFonts w:ascii="Calibri" w:hAnsi="Calibri"/>
                <w:sz w:val="16"/>
                <w:szCs w:val="16"/>
              </w:rPr>
            </w:pPr>
          </w:p>
        </w:tc>
      </w:tr>
      <w:tr w:rsidR="004C0E51" w:rsidRPr="00AA0B61" w14:paraId="19203052" w14:textId="77777777" w:rsidTr="004905B2">
        <w:trPr>
          <w:trHeight w:val="126"/>
          <w:jc w:val="center"/>
        </w:trPr>
        <w:tc>
          <w:tcPr>
            <w:tcW w:w="674" w:type="dxa"/>
            <w:vAlign w:val="center"/>
          </w:tcPr>
          <w:p w14:paraId="5CE4D635" w14:textId="592DEB8E" w:rsidR="004C0E51" w:rsidRDefault="004C0E51" w:rsidP="004C0E51">
            <w:pPr>
              <w:pStyle w:val="Default"/>
              <w:jc w:val="center"/>
              <w:rPr>
                <w:rFonts w:ascii="Calibri" w:hAnsi="Calibri"/>
                <w:b/>
                <w:bCs/>
                <w:sz w:val="16"/>
                <w:szCs w:val="16"/>
              </w:rPr>
            </w:pPr>
            <w:r>
              <w:rPr>
                <w:rFonts w:ascii="Calibri" w:hAnsi="Calibri"/>
                <w:b/>
                <w:bCs/>
                <w:sz w:val="16"/>
                <w:szCs w:val="16"/>
              </w:rPr>
              <w:t>2</w:t>
            </w:r>
            <w:r w:rsidR="004B4127">
              <w:rPr>
                <w:rFonts w:ascii="Calibri" w:hAnsi="Calibri"/>
                <w:b/>
                <w:bCs/>
                <w:sz w:val="16"/>
                <w:szCs w:val="16"/>
              </w:rPr>
              <w:t>8</w:t>
            </w:r>
          </w:p>
        </w:tc>
        <w:tc>
          <w:tcPr>
            <w:tcW w:w="8110" w:type="dxa"/>
            <w:vAlign w:val="center"/>
          </w:tcPr>
          <w:p w14:paraId="51FA85A5" w14:textId="3643E28F" w:rsidR="004C0E51" w:rsidRPr="004905B2" w:rsidRDefault="004B4127" w:rsidP="004C0E51">
            <w:pPr>
              <w:tabs>
                <w:tab w:val="left" w:pos="13"/>
                <w:tab w:val="left" w:pos="1134"/>
              </w:tabs>
              <w:jc w:val="both"/>
              <w:rPr>
                <w:rFonts w:asciiTheme="minorHAnsi" w:hAnsiTheme="minorHAnsi" w:cs="Arial"/>
                <w:sz w:val="16"/>
                <w:szCs w:val="16"/>
              </w:rPr>
            </w:pPr>
            <w:r w:rsidRPr="004905B2">
              <w:rPr>
                <w:rFonts w:ascii="Calibri" w:hAnsi="Calibri" w:cs="Calibri"/>
                <w:sz w:val="16"/>
                <w:szCs w:val="16"/>
              </w:rPr>
              <w:t xml:space="preserve">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w:t>
            </w:r>
            <w:r w:rsidRPr="004905B2">
              <w:rPr>
                <w:rFonts w:ascii="Calibri" w:hAnsi="Calibri" w:cs="Calibri"/>
                <w:sz w:val="16"/>
                <w:szCs w:val="16"/>
              </w:rPr>
              <w:lastRenderedPageBreak/>
              <w:t>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tc>
        <w:tc>
          <w:tcPr>
            <w:tcW w:w="709" w:type="dxa"/>
            <w:vAlign w:val="center"/>
          </w:tcPr>
          <w:p w14:paraId="12E5F558" w14:textId="77777777" w:rsidR="004C0E51" w:rsidRPr="00AA0B61" w:rsidRDefault="004C0E51" w:rsidP="004C0E51">
            <w:pPr>
              <w:pStyle w:val="Default"/>
              <w:jc w:val="center"/>
              <w:rPr>
                <w:rFonts w:ascii="Calibri" w:hAnsi="Calibri"/>
                <w:sz w:val="16"/>
                <w:szCs w:val="16"/>
              </w:rPr>
            </w:pPr>
            <w:r w:rsidRPr="00AA0B61">
              <w:rPr>
                <w:rFonts w:ascii="Calibri" w:hAnsi="Calibri"/>
                <w:sz w:val="16"/>
                <w:szCs w:val="16"/>
              </w:rPr>
              <w:lastRenderedPageBreak/>
              <w:t>Si ( )</w:t>
            </w:r>
          </w:p>
        </w:tc>
        <w:tc>
          <w:tcPr>
            <w:tcW w:w="709" w:type="dxa"/>
            <w:vAlign w:val="center"/>
          </w:tcPr>
          <w:p w14:paraId="1B01E1C0" w14:textId="77777777" w:rsidR="004C0E51" w:rsidRPr="00AA0B61" w:rsidRDefault="004C0E51" w:rsidP="004C0E51">
            <w:pPr>
              <w:pStyle w:val="Default"/>
              <w:jc w:val="center"/>
              <w:rPr>
                <w:rFonts w:ascii="Calibri" w:hAnsi="Calibri"/>
                <w:sz w:val="16"/>
                <w:szCs w:val="16"/>
              </w:rPr>
            </w:pPr>
            <w:r w:rsidRPr="00AA0B61">
              <w:rPr>
                <w:rFonts w:ascii="Calibri" w:hAnsi="Calibri"/>
                <w:sz w:val="16"/>
                <w:szCs w:val="16"/>
              </w:rPr>
              <w:t>No ( )</w:t>
            </w:r>
          </w:p>
        </w:tc>
        <w:tc>
          <w:tcPr>
            <w:tcW w:w="930" w:type="dxa"/>
          </w:tcPr>
          <w:p w14:paraId="323E3FBE" w14:textId="77777777" w:rsidR="004C0E51" w:rsidRPr="00AA0B61" w:rsidRDefault="004C0E51" w:rsidP="004C0E51">
            <w:pPr>
              <w:pStyle w:val="Default"/>
              <w:rPr>
                <w:rFonts w:ascii="Calibri" w:hAnsi="Calibri"/>
                <w:sz w:val="16"/>
                <w:szCs w:val="16"/>
              </w:rPr>
            </w:pPr>
          </w:p>
        </w:tc>
      </w:tr>
      <w:tr w:rsidR="00E45796" w:rsidRPr="00AA0B61" w14:paraId="7C44B5B8" w14:textId="77777777" w:rsidTr="004905B2">
        <w:trPr>
          <w:trHeight w:val="126"/>
          <w:jc w:val="center"/>
        </w:trPr>
        <w:tc>
          <w:tcPr>
            <w:tcW w:w="674" w:type="dxa"/>
            <w:vAlign w:val="center"/>
          </w:tcPr>
          <w:p w14:paraId="02EA7A88" w14:textId="066B4D41" w:rsidR="00E45796" w:rsidRDefault="00630C1B" w:rsidP="00E45796">
            <w:pPr>
              <w:pStyle w:val="Default"/>
              <w:jc w:val="center"/>
              <w:rPr>
                <w:rFonts w:ascii="Calibri" w:hAnsi="Calibri"/>
                <w:b/>
                <w:bCs/>
                <w:sz w:val="16"/>
                <w:szCs w:val="16"/>
              </w:rPr>
            </w:pPr>
            <w:r>
              <w:rPr>
                <w:rFonts w:ascii="Calibri" w:hAnsi="Calibri"/>
                <w:b/>
                <w:bCs/>
                <w:sz w:val="16"/>
                <w:szCs w:val="16"/>
              </w:rPr>
              <w:t>29</w:t>
            </w:r>
          </w:p>
        </w:tc>
        <w:tc>
          <w:tcPr>
            <w:tcW w:w="8110" w:type="dxa"/>
          </w:tcPr>
          <w:p w14:paraId="786B647B" w14:textId="633C2A58" w:rsidR="00E45796" w:rsidRPr="004905B2" w:rsidRDefault="00E45796" w:rsidP="00E45796">
            <w:pPr>
              <w:tabs>
                <w:tab w:val="left" w:pos="13"/>
                <w:tab w:val="left" w:pos="1134"/>
              </w:tabs>
              <w:jc w:val="both"/>
              <w:rPr>
                <w:rFonts w:ascii="Calibri" w:hAnsi="Calibri" w:cs="Calibri"/>
                <w:color w:val="000000"/>
                <w:sz w:val="16"/>
                <w:szCs w:val="16"/>
              </w:rPr>
            </w:pPr>
            <w:r w:rsidRPr="004905B2">
              <w:rPr>
                <w:rFonts w:ascii="Calibri" w:hAnsi="Calibri" w:cs="Calibri"/>
                <w:sz w:val="16"/>
                <w:szCs w:val="16"/>
                <w:lang w:val="es-MX"/>
              </w:rPr>
              <w:t xml:space="preserve">Carta mediante la cual manifieste que su giro comercial comprende </w:t>
            </w:r>
            <w:r w:rsidR="004B4127" w:rsidRPr="004905B2">
              <w:rPr>
                <w:rFonts w:ascii="Calibri" w:hAnsi="Calibri" w:cs="Calibri"/>
                <w:sz w:val="16"/>
                <w:szCs w:val="16"/>
                <w:lang w:val="es-MX"/>
              </w:rPr>
              <w:t xml:space="preserve">la venta de insumos </w:t>
            </w:r>
            <w:r w:rsidRPr="004905B2">
              <w:rPr>
                <w:rFonts w:ascii="Calibri" w:hAnsi="Calibri" w:cs="Calibri"/>
                <w:sz w:val="16"/>
                <w:szCs w:val="16"/>
                <w:lang w:val="es-MX"/>
              </w:rPr>
              <w:t>a que se refiere el anexo 1 de esta convocatoria</w:t>
            </w:r>
            <w:r w:rsidR="004B4127" w:rsidRPr="004905B2">
              <w:rPr>
                <w:rFonts w:ascii="Calibri" w:hAnsi="Calibri" w:cs="Calibri"/>
                <w:sz w:val="16"/>
                <w:szCs w:val="16"/>
                <w:lang w:val="es-MX"/>
              </w:rPr>
              <w:t>.</w:t>
            </w:r>
          </w:p>
        </w:tc>
        <w:tc>
          <w:tcPr>
            <w:tcW w:w="709" w:type="dxa"/>
            <w:vAlign w:val="center"/>
          </w:tcPr>
          <w:p w14:paraId="4AFAC1EA" w14:textId="77777777" w:rsidR="00E45796" w:rsidRPr="00AA0B61" w:rsidRDefault="00E45796" w:rsidP="00E45796">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0EE08E6" w14:textId="77777777" w:rsidR="00E45796" w:rsidRPr="00AA0B61" w:rsidRDefault="00E45796" w:rsidP="00E45796">
            <w:pPr>
              <w:pStyle w:val="Default"/>
              <w:jc w:val="center"/>
              <w:rPr>
                <w:rFonts w:ascii="Calibri" w:hAnsi="Calibri"/>
                <w:sz w:val="16"/>
                <w:szCs w:val="16"/>
              </w:rPr>
            </w:pPr>
            <w:r w:rsidRPr="00AA0B61">
              <w:rPr>
                <w:rFonts w:ascii="Calibri" w:hAnsi="Calibri"/>
                <w:sz w:val="16"/>
                <w:szCs w:val="16"/>
              </w:rPr>
              <w:t>No ( )</w:t>
            </w:r>
          </w:p>
        </w:tc>
        <w:tc>
          <w:tcPr>
            <w:tcW w:w="930" w:type="dxa"/>
          </w:tcPr>
          <w:p w14:paraId="16D81FB2" w14:textId="77777777" w:rsidR="00E45796" w:rsidRPr="00AA0B61" w:rsidRDefault="00E45796" w:rsidP="00E45796">
            <w:pPr>
              <w:pStyle w:val="Default"/>
              <w:rPr>
                <w:rFonts w:ascii="Calibri" w:hAnsi="Calibri"/>
                <w:sz w:val="16"/>
                <w:szCs w:val="16"/>
              </w:rPr>
            </w:pPr>
          </w:p>
        </w:tc>
      </w:tr>
      <w:tr w:rsidR="00204F66" w:rsidRPr="00AA0B61" w14:paraId="51705C02" w14:textId="77777777" w:rsidTr="004905B2">
        <w:trPr>
          <w:trHeight w:val="126"/>
          <w:jc w:val="center"/>
        </w:trPr>
        <w:tc>
          <w:tcPr>
            <w:tcW w:w="674" w:type="dxa"/>
            <w:vAlign w:val="center"/>
          </w:tcPr>
          <w:p w14:paraId="72FC4DAD" w14:textId="7CED5C53" w:rsidR="00204F66" w:rsidRDefault="00204F66" w:rsidP="00204F66">
            <w:pPr>
              <w:pStyle w:val="Default"/>
              <w:jc w:val="center"/>
              <w:rPr>
                <w:rFonts w:ascii="Calibri" w:hAnsi="Calibri"/>
                <w:b/>
                <w:bCs/>
                <w:sz w:val="16"/>
                <w:szCs w:val="16"/>
              </w:rPr>
            </w:pPr>
            <w:r>
              <w:rPr>
                <w:rFonts w:ascii="Calibri" w:hAnsi="Calibri"/>
                <w:b/>
                <w:bCs/>
                <w:sz w:val="16"/>
                <w:szCs w:val="16"/>
              </w:rPr>
              <w:t>3</w:t>
            </w:r>
            <w:r w:rsidR="00630C1B">
              <w:rPr>
                <w:rFonts w:ascii="Calibri" w:hAnsi="Calibri"/>
                <w:b/>
                <w:bCs/>
                <w:sz w:val="16"/>
                <w:szCs w:val="16"/>
              </w:rPr>
              <w:t>0</w:t>
            </w:r>
          </w:p>
        </w:tc>
        <w:tc>
          <w:tcPr>
            <w:tcW w:w="8110" w:type="dxa"/>
          </w:tcPr>
          <w:p w14:paraId="543CCD2C" w14:textId="77777777" w:rsidR="00204F66" w:rsidRPr="004905B2" w:rsidRDefault="00204F66" w:rsidP="00204F66">
            <w:pPr>
              <w:tabs>
                <w:tab w:val="left" w:pos="13"/>
                <w:tab w:val="left" w:pos="1134"/>
              </w:tabs>
              <w:jc w:val="both"/>
              <w:rPr>
                <w:rFonts w:ascii="Calibri" w:hAnsi="Calibri" w:cs="Calibri"/>
                <w:color w:val="000000"/>
                <w:sz w:val="16"/>
                <w:szCs w:val="16"/>
              </w:rPr>
            </w:pPr>
            <w:r w:rsidRPr="004905B2">
              <w:rPr>
                <w:rFonts w:ascii="Calibri" w:hAnsi="Calibri" w:cs="Calibri"/>
                <w:sz w:val="16"/>
                <w:szCs w:val="16"/>
                <w:lang w:val="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709" w:type="dxa"/>
            <w:vAlign w:val="center"/>
          </w:tcPr>
          <w:p w14:paraId="3B97FD68" w14:textId="77777777" w:rsidR="00204F66" w:rsidRPr="00AA0B61" w:rsidRDefault="00204F66" w:rsidP="00204F66">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0E15240" w14:textId="77777777" w:rsidR="00204F66" w:rsidRPr="00AA0B61" w:rsidRDefault="00204F66" w:rsidP="00204F66">
            <w:pPr>
              <w:pStyle w:val="Default"/>
              <w:jc w:val="center"/>
              <w:rPr>
                <w:rFonts w:ascii="Calibri" w:hAnsi="Calibri"/>
                <w:sz w:val="16"/>
                <w:szCs w:val="16"/>
              </w:rPr>
            </w:pPr>
            <w:r w:rsidRPr="00AA0B61">
              <w:rPr>
                <w:rFonts w:ascii="Calibri" w:hAnsi="Calibri"/>
                <w:sz w:val="16"/>
                <w:szCs w:val="16"/>
              </w:rPr>
              <w:t>No ( )</w:t>
            </w:r>
          </w:p>
        </w:tc>
        <w:tc>
          <w:tcPr>
            <w:tcW w:w="930" w:type="dxa"/>
          </w:tcPr>
          <w:p w14:paraId="6F1D486C" w14:textId="77777777" w:rsidR="00204F66" w:rsidRPr="00AA0B61" w:rsidRDefault="00204F66" w:rsidP="00204F66">
            <w:pPr>
              <w:pStyle w:val="Default"/>
              <w:rPr>
                <w:rFonts w:ascii="Calibri" w:hAnsi="Calibri"/>
                <w:sz w:val="16"/>
                <w:szCs w:val="16"/>
              </w:rPr>
            </w:pPr>
          </w:p>
        </w:tc>
      </w:tr>
      <w:tr w:rsidR="00204F66" w:rsidRPr="00AA0B61" w14:paraId="563EC57F" w14:textId="77777777" w:rsidTr="004905B2">
        <w:trPr>
          <w:trHeight w:val="126"/>
          <w:jc w:val="center"/>
        </w:trPr>
        <w:tc>
          <w:tcPr>
            <w:tcW w:w="674" w:type="dxa"/>
            <w:vAlign w:val="center"/>
          </w:tcPr>
          <w:p w14:paraId="5E868D78" w14:textId="30DCC542" w:rsidR="00204F66" w:rsidRDefault="00204F66" w:rsidP="00204F66">
            <w:pPr>
              <w:pStyle w:val="Default"/>
              <w:jc w:val="center"/>
              <w:rPr>
                <w:rFonts w:ascii="Calibri" w:hAnsi="Calibri"/>
                <w:b/>
                <w:bCs/>
                <w:sz w:val="16"/>
                <w:szCs w:val="16"/>
              </w:rPr>
            </w:pPr>
            <w:r>
              <w:rPr>
                <w:rFonts w:ascii="Calibri" w:hAnsi="Calibri"/>
                <w:b/>
                <w:bCs/>
                <w:sz w:val="16"/>
                <w:szCs w:val="16"/>
              </w:rPr>
              <w:t>3</w:t>
            </w:r>
            <w:r w:rsidR="00630C1B">
              <w:rPr>
                <w:rFonts w:ascii="Calibri" w:hAnsi="Calibri"/>
                <w:b/>
                <w:bCs/>
                <w:sz w:val="16"/>
                <w:szCs w:val="16"/>
              </w:rPr>
              <w:t>1</w:t>
            </w:r>
          </w:p>
        </w:tc>
        <w:tc>
          <w:tcPr>
            <w:tcW w:w="8110" w:type="dxa"/>
          </w:tcPr>
          <w:p w14:paraId="6AEE1F24" w14:textId="7A77A88F" w:rsidR="00204F66" w:rsidRPr="004905B2" w:rsidRDefault="00204F66" w:rsidP="00204F66">
            <w:pPr>
              <w:tabs>
                <w:tab w:val="left" w:pos="13"/>
              </w:tabs>
              <w:jc w:val="both"/>
              <w:rPr>
                <w:rFonts w:ascii="Calibri" w:hAnsi="Calibri" w:cs="Calibri"/>
                <w:sz w:val="16"/>
                <w:szCs w:val="16"/>
              </w:rPr>
            </w:pPr>
            <w:r w:rsidRPr="004905B2">
              <w:rPr>
                <w:rFonts w:ascii="Calibri" w:hAnsi="Calibri" w:cs="Calibri"/>
                <w:sz w:val="16"/>
                <w:szCs w:val="16"/>
              </w:rPr>
              <w:t>Para el caso del</w:t>
            </w:r>
            <w:r w:rsidRPr="004905B2">
              <w:rPr>
                <w:rFonts w:ascii="Calibri" w:hAnsi="Calibri" w:cs="Calibri"/>
                <w:sz w:val="16"/>
                <w:szCs w:val="16"/>
                <w:lang w:val="es-MX"/>
              </w:rPr>
              <w:t xml:space="preserve">(los) </w:t>
            </w:r>
            <w:r w:rsidRPr="004905B2">
              <w:rPr>
                <w:rFonts w:ascii="Calibri" w:hAnsi="Calibri" w:cs="Calibri"/>
                <w:bCs/>
                <w:sz w:val="16"/>
                <w:szCs w:val="16"/>
                <w:lang w:val="es-MX"/>
              </w:rPr>
              <w:t>PARTICIPANTE(s)</w:t>
            </w:r>
            <w:r w:rsidRPr="004905B2">
              <w:rPr>
                <w:rFonts w:ascii="Calibri" w:hAnsi="Calibri" w:cs="Calibri"/>
                <w:sz w:val="16"/>
                <w:szCs w:val="16"/>
                <w:lang w:val="es-MX"/>
              </w:rPr>
              <w:t xml:space="preserve"> que opte(n) por la presentación conjunta de propuestas, de conformidad con los </w:t>
            </w:r>
            <w:r w:rsidRPr="004905B2">
              <w:rPr>
                <w:rFonts w:ascii="Calibri" w:hAnsi="Calibri" w:cs="Calibri"/>
                <w:i/>
                <w:sz w:val="16"/>
                <w:szCs w:val="16"/>
                <w:lang w:val="es-MX"/>
              </w:rPr>
              <w:t>Artículos 36</w:t>
            </w:r>
            <w:r w:rsidRPr="004905B2">
              <w:rPr>
                <w:rFonts w:ascii="Calibri" w:hAnsi="Calibri" w:cs="Calibri"/>
                <w:sz w:val="16"/>
                <w:szCs w:val="16"/>
                <w:lang w:val="es-MX"/>
              </w:rPr>
              <w:t xml:space="preserve"> de la Ley de Adquisiciones, Arrendamientos y Contratación de Servicios</w:t>
            </w:r>
            <w:r w:rsidRPr="004905B2">
              <w:rPr>
                <w:rFonts w:ascii="Calibri" w:hAnsi="Calibri" w:cs="Calibri"/>
                <w:bCs/>
                <w:sz w:val="16"/>
                <w:szCs w:val="16"/>
                <w:lang w:val="es-MX"/>
              </w:rPr>
              <w:t xml:space="preserve"> del Estado de Nuevo León </w:t>
            </w:r>
            <w:r w:rsidRPr="004905B2">
              <w:rPr>
                <w:rFonts w:ascii="Calibri" w:hAnsi="Calibri" w:cs="Calibri"/>
                <w:sz w:val="16"/>
                <w:szCs w:val="16"/>
                <w:lang w:val="es-MX"/>
              </w:rPr>
              <w:t xml:space="preserve">y </w:t>
            </w:r>
            <w:r w:rsidRPr="004905B2">
              <w:rPr>
                <w:rFonts w:ascii="Calibri" w:hAnsi="Calibri" w:cs="Calibri"/>
                <w:i/>
                <w:sz w:val="16"/>
                <w:szCs w:val="16"/>
                <w:lang w:val="es-MX"/>
              </w:rPr>
              <w:t>76</w:t>
            </w:r>
            <w:r w:rsidRPr="004905B2">
              <w:rPr>
                <w:rFonts w:ascii="Calibri" w:hAnsi="Calibri" w:cs="Calibri"/>
                <w:sz w:val="16"/>
                <w:szCs w:val="16"/>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w:t>
            </w:r>
            <w:r w:rsidRPr="004905B2">
              <w:rPr>
                <w:rFonts w:ascii="Calibri" w:hAnsi="Calibri" w:cs="Calibri"/>
                <w:sz w:val="16"/>
                <w:szCs w:val="16"/>
              </w:rPr>
              <w:t xml:space="preserve"> la agrupación deberán celebrar en los términos de la legislación aplicable el convenio de propuesta conjunta, en el que se establecerán con precisión los aspectos siguientes.- </w:t>
            </w:r>
            <w:r w:rsidRPr="004905B2">
              <w:rPr>
                <w:rFonts w:ascii="Calibri" w:hAnsi="Calibri" w:cs="Calibri"/>
                <w:sz w:val="16"/>
                <w:szCs w:val="16"/>
                <w:lang w:val="es-MX"/>
              </w:rPr>
              <w:t>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INTERNACIONAL BAJO LA COBERTURA DE TRATADOS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sidR="004B4127" w:rsidRPr="004905B2">
              <w:rPr>
                <w:rFonts w:ascii="Calibri" w:hAnsi="Calibri" w:cs="Calibri"/>
                <w:sz w:val="16"/>
                <w:szCs w:val="16"/>
                <w:lang w:val="es-MX"/>
              </w:rPr>
              <w:t xml:space="preserve"> </w:t>
            </w:r>
            <w:r w:rsidR="004B4127" w:rsidRPr="004905B2">
              <w:rPr>
                <w:rFonts w:ascii="Calibri" w:hAnsi="Calibri" w:cs="Calibri"/>
                <w:sz w:val="16"/>
                <w:szCs w:val="16"/>
              </w:rPr>
              <w:t>En caso de que no participen en propuestas conjuntas deberá manifestarlo por escrito, en este último supuesto de no presentar dicho escrito no será motivo de rechazo de las propuestas.</w:t>
            </w:r>
          </w:p>
        </w:tc>
        <w:tc>
          <w:tcPr>
            <w:tcW w:w="709" w:type="dxa"/>
            <w:vAlign w:val="center"/>
          </w:tcPr>
          <w:p w14:paraId="4C2D8D28" w14:textId="77777777" w:rsidR="00204F66" w:rsidRPr="00AA0B61" w:rsidRDefault="00204F66" w:rsidP="00204F66">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A8D12B9" w14:textId="77777777" w:rsidR="00204F66" w:rsidRPr="00AA0B61" w:rsidRDefault="00204F66" w:rsidP="00204F66">
            <w:pPr>
              <w:pStyle w:val="Default"/>
              <w:jc w:val="center"/>
              <w:rPr>
                <w:rFonts w:ascii="Calibri" w:hAnsi="Calibri"/>
                <w:sz w:val="16"/>
                <w:szCs w:val="16"/>
              </w:rPr>
            </w:pPr>
            <w:r w:rsidRPr="00AA0B61">
              <w:rPr>
                <w:rFonts w:ascii="Calibri" w:hAnsi="Calibri"/>
                <w:sz w:val="16"/>
                <w:szCs w:val="16"/>
              </w:rPr>
              <w:t>No ( )</w:t>
            </w:r>
          </w:p>
        </w:tc>
        <w:tc>
          <w:tcPr>
            <w:tcW w:w="930" w:type="dxa"/>
          </w:tcPr>
          <w:p w14:paraId="6113F8DB" w14:textId="77777777" w:rsidR="00204F66" w:rsidRPr="00AA0B61" w:rsidRDefault="00204F66" w:rsidP="00204F66">
            <w:pPr>
              <w:pStyle w:val="Default"/>
              <w:rPr>
                <w:rFonts w:ascii="Calibri" w:hAnsi="Calibri"/>
                <w:sz w:val="16"/>
                <w:szCs w:val="16"/>
              </w:rPr>
            </w:pPr>
          </w:p>
        </w:tc>
      </w:tr>
      <w:tr w:rsidR="00C0207C" w:rsidRPr="00AA0B61" w14:paraId="61B9BED2" w14:textId="77777777" w:rsidTr="00C0207C">
        <w:trPr>
          <w:trHeight w:val="70"/>
          <w:jc w:val="center"/>
        </w:trPr>
        <w:tc>
          <w:tcPr>
            <w:tcW w:w="674" w:type="dxa"/>
            <w:vAlign w:val="center"/>
          </w:tcPr>
          <w:p w14:paraId="0A2335C0" w14:textId="2D317320" w:rsidR="00C0207C" w:rsidRDefault="00C0207C" w:rsidP="00C0207C">
            <w:pPr>
              <w:pStyle w:val="Default"/>
              <w:jc w:val="center"/>
              <w:rPr>
                <w:rFonts w:ascii="Calibri" w:hAnsi="Calibri"/>
                <w:b/>
                <w:bCs/>
                <w:sz w:val="16"/>
                <w:szCs w:val="16"/>
              </w:rPr>
            </w:pPr>
            <w:r>
              <w:rPr>
                <w:rFonts w:ascii="Calibri" w:hAnsi="Calibri"/>
                <w:b/>
                <w:bCs/>
                <w:sz w:val="16"/>
                <w:szCs w:val="16"/>
              </w:rPr>
              <w:t>32</w:t>
            </w:r>
          </w:p>
        </w:tc>
        <w:tc>
          <w:tcPr>
            <w:tcW w:w="8110" w:type="dxa"/>
          </w:tcPr>
          <w:p w14:paraId="03D1C2B2" w14:textId="23205DE1" w:rsidR="00C0207C" w:rsidRPr="004905B2" w:rsidRDefault="00C0207C" w:rsidP="00C0207C">
            <w:pPr>
              <w:tabs>
                <w:tab w:val="left" w:pos="709"/>
                <w:tab w:val="left" w:pos="1134"/>
              </w:tabs>
              <w:ind w:right="49"/>
              <w:jc w:val="both"/>
              <w:rPr>
                <w:rFonts w:ascii="Calibri" w:hAnsi="Calibri" w:cs="Calibri"/>
                <w:sz w:val="16"/>
                <w:szCs w:val="16"/>
              </w:rPr>
            </w:pPr>
            <w:r w:rsidRPr="00C0207C">
              <w:rPr>
                <w:rFonts w:asciiTheme="minorHAnsi" w:hAnsiTheme="minorHAnsi" w:cs="Arial"/>
                <w:sz w:val="16"/>
                <w:szCs w:val="16"/>
              </w:rPr>
              <w:t>Recibo de pago de Inscripción a la Licitación.</w:t>
            </w:r>
          </w:p>
        </w:tc>
        <w:tc>
          <w:tcPr>
            <w:tcW w:w="709" w:type="dxa"/>
            <w:vAlign w:val="center"/>
          </w:tcPr>
          <w:p w14:paraId="2126E621" w14:textId="7D9B9440" w:rsidR="00C0207C" w:rsidRPr="00AA0B61" w:rsidRDefault="00C0207C" w:rsidP="00C0207C">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C57540E" w14:textId="549361AC" w:rsidR="00C0207C" w:rsidRPr="00AA0B61" w:rsidRDefault="00C0207C" w:rsidP="00C0207C">
            <w:pPr>
              <w:pStyle w:val="Default"/>
              <w:jc w:val="center"/>
              <w:rPr>
                <w:rFonts w:ascii="Calibri" w:hAnsi="Calibri"/>
                <w:sz w:val="16"/>
                <w:szCs w:val="16"/>
              </w:rPr>
            </w:pPr>
            <w:r w:rsidRPr="00AA0B61">
              <w:rPr>
                <w:rFonts w:ascii="Calibri" w:hAnsi="Calibri"/>
                <w:sz w:val="16"/>
                <w:szCs w:val="16"/>
              </w:rPr>
              <w:t>No ( )</w:t>
            </w:r>
          </w:p>
        </w:tc>
        <w:tc>
          <w:tcPr>
            <w:tcW w:w="930" w:type="dxa"/>
          </w:tcPr>
          <w:p w14:paraId="6D4095A5" w14:textId="77777777" w:rsidR="00C0207C" w:rsidRPr="00AA0B61" w:rsidRDefault="00C0207C" w:rsidP="00C0207C">
            <w:pPr>
              <w:pStyle w:val="Default"/>
              <w:rPr>
                <w:rFonts w:ascii="Calibri" w:hAnsi="Calibri"/>
                <w:sz w:val="16"/>
                <w:szCs w:val="16"/>
              </w:rPr>
            </w:pPr>
          </w:p>
        </w:tc>
      </w:tr>
    </w:tbl>
    <w:p w14:paraId="412B6E1B" w14:textId="77777777" w:rsidR="00BA09CD" w:rsidRPr="00AA0B61" w:rsidRDefault="00BA09CD" w:rsidP="00BA09CD">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BA09CD" w:rsidRPr="00DB0F7C" w14:paraId="1303B9C9" w14:textId="77777777" w:rsidTr="003632F9">
        <w:trPr>
          <w:trHeight w:val="474"/>
          <w:jc w:val="center"/>
        </w:trPr>
        <w:tc>
          <w:tcPr>
            <w:tcW w:w="4890" w:type="dxa"/>
          </w:tcPr>
          <w:p w14:paraId="3A2BDAE6" w14:textId="77777777" w:rsidR="00BA09CD" w:rsidRPr="00AA0B61" w:rsidRDefault="00BA09CD" w:rsidP="003632F9">
            <w:pPr>
              <w:pStyle w:val="Default"/>
              <w:jc w:val="center"/>
              <w:rPr>
                <w:rFonts w:ascii="Calibri" w:hAnsi="Calibri"/>
                <w:b/>
                <w:bCs/>
                <w:sz w:val="16"/>
                <w:szCs w:val="14"/>
              </w:rPr>
            </w:pPr>
            <w:r w:rsidRPr="00AA0B61">
              <w:rPr>
                <w:rFonts w:ascii="Calibri" w:hAnsi="Calibri"/>
                <w:b/>
                <w:bCs/>
                <w:sz w:val="16"/>
                <w:szCs w:val="14"/>
              </w:rPr>
              <w:t>ENTREGA:</w:t>
            </w:r>
          </w:p>
          <w:p w14:paraId="3F798245" w14:textId="77777777" w:rsidR="00BA09CD" w:rsidRPr="00AA0B61" w:rsidRDefault="00BA09CD" w:rsidP="003632F9">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33876D4E" w14:textId="77777777" w:rsidR="00BA09CD" w:rsidRPr="00AA0B61" w:rsidRDefault="00BA09CD" w:rsidP="003632F9">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4891" w:type="dxa"/>
          </w:tcPr>
          <w:p w14:paraId="6D7913D0" w14:textId="77777777" w:rsidR="00BA09CD" w:rsidRPr="00AA0B61" w:rsidRDefault="00BA09CD" w:rsidP="003632F9">
            <w:pPr>
              <w:pStyle w:val="Default"/>
              <w:jc w:val="center"/>
              <w:rPr>
                <w:rFonts w:ascii="Calibri" w:hAnsi="Calibri"/>
                <w:sz w:val="16"/>
                <w:szCs w:val="14"/>
              </w:rPr>
            </w:pPr>
            <w:r w:rsidRPr="00AA0B61">
              <w:rPr>
                <w:rFonts w:ascii="Calibri" w:hAnsi="Calibri"/>
                <w:b/>
                <w:bCs/>
                <w:sz w:val="16"/>
                <w:szCs w:val="14"/>
              </w:rPr>
              <w:t>RECIBE:</w:t>
            </w:r>
          </w:p>
          <w:p w14:paraId="58FA0188" w14:textId="77777777" w:rsidR="00BA09CD" w:rsidRPr="00AA0B61" w:rsidRDefault="00BA09CD" w:rsidP="003632F9">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0A1998B3" w14:textId="77777777" w:rsidR="00BA09CD" w:rsidRPr="00AA0B61" w:rsidRDefault="00BA09CD" w:rsidP="003632F9">
            <w:pPr>
              <w:pStyle w:val="Default"/>
              <w:jc w:val="center"/>
              <w:rPr>
                <w:rFonts w:ascii="Calibri" w:hAnsi="Calibri"/>
                <w:sz w:val="16"/>
                <w:szCs w:val="14"/>
              </w:rPr>
            </w:pPr>
            <w:r w:rsidRPr="00AA0B61">
              <w:rPr>
                <w:rFonts w:ascii="Calibri" w:hAnsi="Calibri"/>
                <w:b/>
                <w:bCs/>
                <w:sz w:val="16"/>
                <w:szCs w:val="14"/>
              </w:rPr>
              <w:t>NOMBRE, CARGO Y FIRMA</w:t>
            </w:r>
          </w:p>
        </w:tc>
      </w:tr>
    </w:tbl>
    <w:p w14:paraId="10FB14B0" w14:textId="77777777" w:rsidR="00BA09CD" w:rsidRDefault="00BA09CD" w:rsidP="00BA09CD">
      <w:pPr>
        <w:pStyle w:val="Default"/>
        <w:jc w:val="both"/>
        <w:rPr>
          <w:rFonts w:ascii="Calibri" w:hAnsi="Calibri"/>
          <w:sz w:val="16"/>
          <w:szCs w:val="16"/>
        </w:rPr>
      </w:pPr>
    </w:p>
    <w:p w14:paraId="0B554E0D" w14:textId="77777777" w:rsidR="00BA09CD" w:rsidRPr="00AA0B61" w:rsidRDefault="00BA09CD" w:rsidP="00BA09CD">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629FFF58" w14:textId="77777777" w:rsidR="00BA09CD" w:rsidRPr="00AA0B61" w:rsidRDefault="00BA09CD" w:rsidP="00BA09CD">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2F13BCC5" w14:textId="5C68A289" w:rsidR="00BA09CD" w:rsidRDefault="00BA09CD" w:rsidP="00BA09CD">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w:t>
      </w:r>
      <w:r w:rsidR="00BC41A3">
        <w:rPr>
          <w:rFonts w:ascii="Calibri" w:hAnsi="Calibri"/>
          <w:sz w:val="16"/>
          <w:szCs w:val="16"/>
        </w:rPr>
        <w:t>el</w:t>
      </w:r>
      <w:r w:rsidRPr="00AA0B61">
        <w:rPr>
          <w:rFonts w:ascii="Calibri" w:hAnsi="Calibri"/>
          <w:sz w:val="16"/>
          <w:szCs w:val="16"/>
        </w:rPr>
        <w:t xml:space="preserve"> </w:t>
      </w:r>
      <w:r w:rsidRPr="00AA0B61">
        <w:rPr>
          <w:rFonts w:ascii="Calibri" w:hAnsi="Calibri"/>
          <w:b/>
          <w:bCs/>
          <w:sz w:val="16"/>
          <w:szCs w:val="16"/>
        </w:rPr>
        <w:t>numeral 3</w:t>
      </w:r>
      <w:r w:rsidR="0035202E">
        <w:rPr>
          <w:rFonts w:ascii="Calibri" w:hAnsi="Calibri"/>
          <w:b/>
          <w:bCs/>
          <w:sz w:val="16"/>
          <w:szCs w:val="16"/>
        </w:rPr>
        <w:t xml:space="preserve"> inciso C</w:t>
      </w:r>
      <w:r w:rsidR="00BC41A3">
        <w:rPr>
          <w:rFonts w:ascii="Calibri" w:hAnsi="Calibri"/>
          <w:b/>
          <w:bCs/>
          <w:sz w:val="16"/>
          <w:szCs w:val="16"/>
        </w:rPr>
        <w:t xml:space="preserve"> </w:t>
      </w:r>
      <w:r w:rsidRPr="00AA0B61">
        <w:rPr>
          <w:rFonts w:ascii="Calibri" w:hAnsi="Calibri"/>
          <w:b/>
          <w:bCs/>
          <w:sz w:val="16"/>
          <w:szCs w:val="16"/>
        </w:rPr>
        <w:t xml:space="preserve">de la Convocatoria </w:t>
      </w:r>
      <w:r w:rsidRPr="00AA0B61">
        <w:rPr>
          <w:rFonts w:ascii="Calibri" w:hAnsi="Calibri"/>
          <w:sz w:val="16"/>
          <w:szCs w:val="16"/>
        </w:rPr>
        <w:t xml:space="preserve">de la presente licitación y </w:t>
      </w:r>
      <w:r w:rsidRPr="00AA0B61">
        <w:rPr>
          <w:rFonts w:ascii="Calibri" w:hAnsi="Calibri"/>
          <w:b/>
          <w:bCs/>
          <w:sz w:val="16"/>
          <w:szCs w:val="16"/>
        </w:rPr>
        <w:t>sólo de manera cuantitativa</w:t>
      </w:r>
      <w:r w:rsidRPr="00AA0B61">
        <w:rPr>
          <w:rFonts w:ascii="Calibri" w:hAnsi="Calibri"/>
          <w:sz w:val="16"/>
          <w:szCs w:val="16"/>
        </w:rPr>
        <w:t xml:space="preserve">, sin </w:t>
      </w:r>
      <w:r w:rsidR="00FD294E" w:rsidRPr="00AA0B61">
        <w:rPr>
          <w:rFonts w:ascii="Calibri" w:hAnsi="Calibri"/>
          <w:sz w:val="16"/>
          <w:szCs w:val="16"/>
        </w:rPr>
        <w:t>embargo,</w:t>
      </w:r>
      <w:r w:rsidRPr="00AA0B61">
        <w:rPr>
          <w:rFonts w:ascii="Calibri" w:hAnsi="Calibri"/>
          <w:sz w:val="16"/>
          <w:szCs w:val="16"/>
        </w:rPr>
        <w:t xml:space="preserve">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233D9754" w14:textId="77777777" w:rsidR="00BA09CD" w:rsidRDefault="00BA09CD" w:rsidP="00BA09CD">
      <w:pPr>
        <w:tabs>
          <w:tab w:val="left" w:pos="4253"/>
          <w:tab w:val="left" w:pos="8080"/>
        </w:tabs>
        <w:ind w:right="1"/>
        <w:jc w:val="center"/>
        <w:rPr>
          <w:rFonts w:ascii="Calibri" w:hAnsi="Calibri" w:cs="Arial"/>
          <w:b/>
          <w:bCs/>
        </w:rPr>
      </w:pPr>
    </w:p>
    <w:p w14:paraId="0CE3291E" w14:textId="77777777" w:rsidR="00BA09CD" w:rsidRDefault="00BA09CD" w:rsidP="00BA09CD">
      <w:pPr>
        <w:tabs>
          <w:tab w:val="left" w:pos="4253"/>
          <w:tab w:val="left" w:pos="8080"/>
        </w:tabs>
        <w:ind w:right="1"/>
        <w:jc w:val="center"/>
        <w:rPr>
          <w:rFonts w:ascii="Calibri" w:hAnsi="Calibri" w:cs="Arial"/>
          <w:b/>
          <w:bCs/>
        </w:rPr>
      </w:pPr>
    </w:p>
    <w:p w14:paraId="01AD0ED6" w14:textId="77777777" w:rsidR="00E50CE0" w:rsidRDefault="00E50CE0" w:rsidP="00BA09CD">
      <w:pPr>
        <w:tabs>
          <w:tab w:val="left" w:pos="4253"/>
          <w:tab w:val="left" w:pos="8080"/>
        </w:tabs>
        <w:ind w:right="1"/>
        <w:jc w:val="center"/>
        <w:rPr>
          <w:rFonts w:ascii="Calibri" w:hAnsi="Calibri" w:cs="Arial"/>
          <w:b/>
          <w:bCs/>
        </w:rPr>
      </w:pPr>
    </w:p>
    <w:p w14:paraId="671EDE4A" w14:textId="77777777" w:rsidR="00E50CE0" w:rsidRDefault="00E50CE0" w:rsidP="00BA09CD">
      <w:pPr>
        <w:tabs>
          <w:tab w:val="left" w:pos="4253"/>
          <w:tab w:val="left" w:pos="8080"/>
        </w:tabs>
        <w:ind w:right="1"/>
        <w:jc w:val="center"/>
        <w:rPr>
          <w:rFonts w:ascii="Calibri" w:hAnsi="Calibri" w:cs="Arial"/>
          <w:b/>
          <w:bCs/>
        </w:rPr>
      </w:pPr>
    </w:p>
    <w:p w14:paraId="26429FB8" w14:textId="77777777" w:rsidR="004435EF" w:rsidRDefault="004435EF" w:rsidP="00BA09CD">
      <w:pPr>
        <w:tabs>
          <w:tab w:val="left" w:pos="4253"/>
          <w:tab w:val="left" w:pos="8080"/>
        </w:tabs>
        <w:ind w:right="1"/>
        <w:jc w:val="center"/>
        <w:rPr>
          <w:rFonts w:ascii="Calibri" w:hAnsi="Calibri" w:cs="Arial"/>
          <w:b/>
          <w:bCs/>
        </w:rPr>
      </w:pPr>
    </w:p>
    <w:p w14:paraId="64F6105C" w14:textId="77777777" w:rsidR="004435EF" w:rsidRDefault="004435EF" w:rsidP="00BA09CD">
      <w:pPr>
        <w:tabs>
          <w:tab w:val="left" w:pos="4253"/>
          <w:tab w:val="left" w:pos="8080"/>
        </w:tabs>
        <w:ind w:right="1"/>
        <w:jc w:val="center"/>
        <w:rPr>
          <w:rFonts w:ascii="Calibri" w:hAnsi="Calibri" w:cs="Arial"/>
          <w:b/>
          <w:bCs/>
        </w:rPr>
      </w:pPr>
    </w:p>
    <w:p w14:paraId="4EDE944E" w14:textId="77777777" w:rsidR="004435EF" w:rsidRDefault="004435EF" w:rsidP="00BA09CD">
      <w:pPr>
        <w:tabs>
          <w:tab w:val="left" w:pos="4253"/>
          <w:tab w:val="left" w:pos="8080"/>
        </w:tabs>
        <w:ind w:right="1"/>
        <w:jc w:val="center"/>
        <w:rPr>
          <w:rFonts w:ascii="Calibri" w:hAnsi="Calibri" w:cs="Arial"/>
          <w:b/>
          <w:bCs/>
        </w:rPr>
      </w:pPr>
    </w:p>
    <w:p w14:paraId="0C850ABC" w14:textId="77777777" w:rsidR="002F5444" w:rsidRPr="00C765F1" w:rsidRDefault="002F5444" w:rsidP="006D3B73">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sz w:val="20"/>
          <w:szCs w:val="20"/>
        </w:rPr>
      </w:pPr>
      <w:r>
        <w:rPr>
          <w:rFonts w:asciiTheme="minorHAnsi" w:hAnsiTheme="minorHAnsi"/>
          <w:b/>
          <w:bCs/>
          <w:sz w:val="20"/>
          <w:szCs w:val="20"/>
        </w:rPr>
        <w:lastRenderedPageBreak/>
        <w:t>ANEXO 14</w:t>
      </w:r>
    </w:p>
    <w:p w14:paraId="66F990C2" w14:textId="77777777" w:rsidR="002F5444" w:rsidRPr="00C765F1" w:rsidRDefault="002F5444" w:rsidP="002F5444">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0F3340BD" w14:textId="77777777" w:rsidR="002F5444" w:rsidRPr="00C765F1" w:rsidRDefault="002F5444" w:rsidP="002F5444">
      <w:pPr>
        <w:pStyle w:val="Default"/>
        <w:rPr>
          <w:rFonts w:asciiTheme="minorHAnsi" w:hAnsiTheme="minorHAnsi"/>
          <w:sz w:val="20"/>
          <w:szCs w:val="20"/>
        </w:rPr>
      </w:pPr>
    </w:p>
    <w:p w14:paraId="3C475978" w14:textId="77777777" w:rsidR="002F5444" w:rsidRPr="00C765F1" w:rsidRDefault="002F5444" w:rsidP="002F5444">
      <w:pPr>
        <w:pStyle w:val="Default"/>
        <w:rPr>
          <w:rFonts w:asciiTheme="minorHAnsi" w:hAnsiTheme="minorHAnsi"/>
          <w:sz w:val="20"/>
          <w:szCs w:val="20"/>
        </w:rPr>
      </w:pPr>
    </w:p>
    <w:p w14:paraId="18401D06" w14:textId="77777777" w:rsidR="002F5444" w:rsidRPr="00C765F1" w:rsidRDefault="002F5444" w:rsidP="002F5444">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6EA62D25" w14:textId="77777777" w:rsidR="00C96B24" w:rsidRPr="00C96B24" w:rsidRDefault="00C96B24" w:rsidP="002F5444">
      <w:pPr>
        <w:pStyle w:val="Default"/>
        <w:jc w:val="right"/>
        <w:rPr>
          <w:rFonts w:asciiTheme="minorHAnsi" w:hAnsiTheme="minorHAnsi"/>
          <w:color w:val="auto"/>
          <w:sz w:val="18"/>
          <w:szCs w:val="16"/>
        </w:rPr>
      </w:pPr>
      <w:r>
        <w:rPr>
          <w:rFonts w:ascii="Calibri" w:hAnsi="Calibri" w:cs="Calibri"/>
          <w:b/>
          <w:bCs/>
          <w:sz w:val="20"/>
          <w:szCs w:val="20"/>
        </w:rPr>
        <w:t xml:space="preserve">LICITACIÓN PÚBLICA INTERNACIONAL </w:t>
      </w:r>
      <w:r w:rsidRPr="00C96B24">
        <w:rPr>
          <w:rFonts w:ascii="Calibri" w:hAnsi="Calibri" w:cs="Calibri"/>
          <w:b/>
          <w:bCs/>
          <w:color w:val="auto"/>
          <w:sz w:val="20"/>
          <w:szCs w:val="20"/>
        </w:rPr>
        <w:t xml:space="preserve">BAJO LA COBERTURA DE </w:t>
      </w:r>
      <w:r w:rsidR="006E0428">
        <w:rPr>
          <w:rFonts w:ascii="Calibri" w:hAnsi="Calibri" w:cs="Calibri"/>
          <w:b/>
          <w:bCs/>
          <w:color w:val="auto"/>
          <w:sz w:val="20"/>
          <w:szCs w:val="20"/>
        </w:rPr>
        <w:t>TRATADOS</w:t>
      </w:r>
      <w:r w:rsidRPr="00C96B24">
        <w:rPr>
          <w:rFonts w:ascii="Calibri" w:hAnsi="Calibri" w:cs="Calibri"/>
          <w:b/>
          <w:bCs/>
          <w:color w:val="auto"/>
          <w:sz w:val="20"/>
          <w:szCs w:val="20"/>
        </w:rPr>
        <w:t xml:space="preserve"> PRESENCIAL</w:t>
      </w:r>
      <w:r w:rsidR="002F5444" w:rsidRPr="00C96B24">
        <w:rPr>
          <w:rFonts w:asciiTheme="minorHAnsi" w:hAnsiTheme="minorHAnsi"/>
          <w:color w:val="auto"/>
          <w:sz w:val="18"/>
          <w:szCs w:val="16"/>
        </w:rPr>
        <w:t xml:space="preserve"> </w:t>
      </w:r>
    </w:p>
    <w:p w14:paraId="781EC698" w14:textId="3FE964DE" w:rsidR="002F5444" w:rsidRPr="00C96B24" w:rsidRDefault="002F5444" w:rsidP="002F5444">
      <w:pPr>
        <w:pStyle w:val="Default"/>
        <w:jc w:val="right"/>
        <w:rPr>
          <w:rFonts w:asciiTheme="minorHAnsi" w:hAnsiTheme="minorHAnsi"/>
          <w:color w:val="auto"/>
          <w:sz w:val="18"/>
          <w:szCs w:val="16"/>
        </w:rPr>
      </w:pPr>
      <w:r w:rsidRPr="00C96B24">
        <w:rPr>
          <w:rFonts w:asciiTheme="minorHAnsi" w:hAnsiTheme="minorHAnsi"/>
          <w:color w:val="auto"/>
          <w:sz w:val="18"/>
          <w:szCs w:val="16"/>
        </w:rPr>
        <w:t xml:space="preserve">No. </w:t>
      </w:r>
      <w:r w:rsidR="00792B76">
        <w:rPr>
          <w:rFonts w:asciiTheme="minorHAnsi" w:hAnsiTheme="minorHAnsi"/>
          <w:b/>
          <w:color w:val="auto"/>
          <w:sz w:val="18"/>
          <w:szCs w:val="16"/>
        </w:rPr>
        <w:t>LP-919044992-I45-2024</w:t>
      </w:r>
    </w:p>
    <w:p w14:paraId="4FB5B39F" w14:textId="77777777" w:rsidR="002F5444" w:rsidRPr="00C96B24" w:rsidRDefault="002F5444" w:rsidP="002F5444">
      <w:pPr>
        <w:pStyle w:val="Default"/>
        <w:jc w:val="right"/>
        <w:rPr>
          <w:rFonts w:asciiTheme="minorHAnsi" w:hAnsiTheme="minorHAnsi"/>
          <w:color w:val="auto"/>
          <w:sz w:val="18"/>
          <w:szCs w:val="16"/>
        </w:rPr>
      </w:pPr>
    </w:p>
    <w:p w14:paraId="08B8C517" w14:textId="77777777" w:rsidR="002F5444" w:rsidRPr="00C96B24" w:rsidRDefault="002F5444" w:rsidP="002F5444">
      <w:pPr>
        <w:pStyle w:val="Default"/>
        <w:jc w:val="right"/>
        <w:rPr>
          <w:rFonts w:asciiTheme="minorHAnsi" w:hAnsiTheme="minorHAnsi"/>
          <w:color w:val="auto"/>
          <w:sz w:val="18"/>
          <w:szCs w:val="16"/>
        </w:rPr>
      </w:pPr>
    </w:p>
    <w:p w14:paraId="336DAD2B" w14:textId="6B5CA31B" w:rsidR="002F5444" w:rsidRPr="00C765F1" w:rsidRDefault="00204F66" w:rsidP="002F5444">
      <w:pPr>
        <w:pStyle w:val="Default"/>
        <w:jc w:val="both"/>
        <w:rPr>
          <w:rFonts w:asciiTheme="minorHAnsi" w:hAnsiTheme="minorHAnsi"/>
          <w:sz w:val="18"/>
          <w:szCs w:val="16"/>
        </w:rPr>
      </w:pPr>
      <w:r w:rsidRPr="00C96B24">
        <w:rPr>
          <w:rFonts w:asciiTheme="minorHAnsi" w:hAnsiTheme="minorHAnsi"/>
          <w:color w:val="auto"/>
          <w:sz w:val="18"/>
          <w:szCs w:val="16"/>
        </w:rPr>
        <w:t>Con fundamento en el Artículo 3</w:t>
      </w:r>
      <w:r>
        <w:rPr>
          <w:rFonts w:asciiTheme="minorHAnsi" w:hAnsiTheme="minorHAnsi"/>
          <w:color w:val="auto"/>
          <w:sz w:val="18"/>
          <w:szCs w:val="16"/>
        </w:rPr>
        <w:t>4</w:t>
      </w:r>
      <w:r w:rsidRPr="00C96B24">
        <w:rPr>
          <w:rFonts w:asciiTheme="minorHAnsi" w:hAnsiTheme="minorHAnsi"/>
          <w:color w:val="auto"/>
          <w:sz w:val="18"/>
          <w:szCs w:val="16"/>
        </w:rPr>
        <w:t xml:space="preserve">, Segundo Párrafo, de la Ley de Adquisiciones, Arrendamientos y </w:t>
      </w:r>
      <w:r>
        <w:rPr>
          <w:rFonts w:asciiTheme="minorHAnsi" w:hAnsiTheme="minorHAnsi"/>
          <w:color w:val="auto"/>
          <w:sz w:val="18"/>
          <w:szCs w:val="16"/>
        </w:rPr>
        <w:t xml:space="preserve">Contratación de </w:t>
      </w:r>
      <w:r w:rsidRPr="00C96B24">
        <w:rPr>
          <w:rFonts w:asciiTheme="minorHAnsi" w:hAnsiTheme="minorHAnsi"/>
          <w:color w:val="auto"/>
          <w:sz w:val="18"/>
          <w:szCs w:val="16"/>
        </w:rPr>
        <w:t xml:space="preserve">Servicios del </w:t>
      </w:r>
      <w:r>
        <w:rPr>
          <w:rFonts w:asciiTheme="minorHAnsi" w:hAnsiTheme="minorHAnsi"/>
          <w:color w:val="auto"/>
          <w:sz w:val="18"/>
          <w:szCs w:val="16"/>
        </w:rPr>
        <w:t>Estado de Nuevo León</w:t>
      </w:r>
      <w:r w:rsidR="002F5444" w:rsidRPr="00C96B24">
        <w:rPr>
          <w:rFonts w:asciiTheme="minorHAnsi" w:hAnsiTheme="minorHAnsi"/>
          <w:color w:val="auto"/>
          <w:sz w:val="18"/>
          <w:szCs w:val="16"/>
        </w:rPr>
        <w:t xml:space="preserve">, manifiesto que es de mi interés participar en la </w:t>
      </w:r>
      <w:r w:rsidR="00C96B24" w:rsidRPr="00C96B24">
        <w:rPr>
          <w:rFonts w:ascii="Calibri" w:hAnsi="Calibri" w:cs="Calibri"/>
          <w:b/>
          <w:bCs/>
          <w:color w:val="auto"/>
          <w:sz w:val="20"/>
          <w:szCs w:val="20"/>
        </w:rPr>
        <w:t xml:space="preserve">LICITACIÓN PÚBLICA INTERNACIONAL BAJO LA COBERTURA DE </w:t>
      </w:r>
      <w:r w:rsidR="006E0428">
        <w:rPr>
          <w:rFonts w:ascii="Calibri" w:hAnsi="Calibri" w:cs="Calibri"/>
          <w:b/>
          <w:bCs/>
          <w:color w:val="auto"/>
          <w:sz w:val="20"/>
          <w:szCs w:val="20"/>
        </w:rPr>
        <w:t>TRATADOS</w:t>
      </w:r>
      <w:r w:rsidR="00C96B24" w:rsidRPr="00C96B24">
        <w:rPr>
          <w:rFonts w:ascii="Calibri" w:hAnsi="Calibri" w:cs="Calibri"/>
          <w:b/>
          <w:bCs/>
          <w:color w:val="auto"/>
          <w:sz w:val="20"/>
          <w:szCs w:val="20"/>
        </w:rPr>
        <w:t xml:space="preserve"> PRESENCIAL</w:t>
      </w:r>
      <w:r w:rsidR="00C96B24" w:rsidRPr="00C96B24">
        <w:rPr>
          <w:rFonts w:asciiTheme="minorHAnsi" w:hAnsiTheme="minorHAnsi"/>
          <w:color w:val="auto"/>
          <w:sz w:val="18"/>
          <w:szCs w:val="16"/>
        </w:rPr>
        <w:t xml:space="preserve"> </w:t>
      </w:r>
      <w:r w:rsidR="002F5444" w:rsidRPr="00C96B24">
        <w:rPr>
          <w:rFonts w:asciiTheme="minorHAnsi" w:hAnsiTheme="minorHAnsi"/>
          <w:color w:val="auto"/>
          <w:sz w:val="18"/>
          <w:szCs w:val="16"/>
        </w:rPr>
        <w:t xml:space="preserve">No. </w:t>
      </w:r>
      <w:r w:rsidR="00792B76">
        <w:rPr>
          <w:rFonts w:asciiTheme="minorHAnsi" w:hAnsiTheme="minorHAnsi"/>
          <w:b/>
          <w:color w:val="auto"/>
          <w:sz w:val="18"/>
          <w:szCs w:val="16"/>
        </w:rPr>
        <w:t>LP-919044992-I45-2024</w:t>
      </w:r>
      <w:r w:rsidR="002F5444" w:rsidRPr="00C96B24">
        <w:rPr>
          <w:rFonts w:asciiTheme="minorHAnsi" w:hAnsiTheme="minorHAnsi"/>
          <w:b/>
          <w:color w:val="auto"/>
          <w:sz w:val="18"/>
          <w:szCs w:val="16"/>
        </w:rPr>
        <w:t xml:space="preserve"> </w:t>
      </w:r>
      <w:r w:rsidR="002F5444" w:rsidRPr="00C96B24">
        <w:rPr>
          <w:rFonts w:asciiTheme="minorHAnsi" w:hAnsiTheme="minorHAnsi"/>
          <w:color w:val="auto"/>
          <w:sz w:val="18"/>
          <w:szCs w:val="16"/>
        </w:rPr>
        <w:t>que cuento con las facultades suficiente</w:t>
      </w:r>
      <w:r w:rsidR="002F5444" w:rsidRPr="00C765F1">
        <w:rPr>
          <w:rFonts w:asciiTheme="minorHAnsi" w:hAnsiTheme="minorHAnsi"/>
          <w:sz w:val="18"/>
          <w:szCs w:val="16"/>
        </w:rPr>
        <w:t>s para solicitar aclaraciones a los aspectos contenidos en la convocatoria y suscribir la Proposición en la presente a nombre y representación de: ____</w:t>
      </w:r>
      <w:r w:rsidR="004B4127">
        <w:rPr>
          <w:rFonts w:asciiTheme="minorHAnsi" w:hAnsiTheme="minorHAnsi"/>
          <w:sz w:val="18"/>
          <w:szCs w:val="16"/>
        </w:rPr>
        <w:t xml:space="preserve"> </w:t>
      </w:r>
      <w:r w:rsidR="002F5444" w:rsidRPr="00C765F1">
        <w:rPr>
          <w:rFonts w:asciiTheme="minorHAnsi" w:hAnsiTheme="minorHAnsi"/>
          <w:sz w:val="18"/>
          <w:szCs w:val="16"/>
        </w:rPr>
        <w:t>(persona física o moral)</w:t>
      </w:r>
      <w:r w:rsidR="004B4127">
        <w:rPr>
          <w:rFonts w:asciiTheme="minorHAnsi" w:hAnsiTheme="minorHAnsi"/>
          <w:sz w:val="18"/>
          <w:szCs w:val="16"/>
        </w:rPr>
        <w:t xml:space="preserve"> </w:t>
      </w:r>
      <w:r w:rsidR="002F5444" w:rsidRPr="00C765F1">
        <w:rPr>
          <w:rFonts w:asciiTheme="minorHAnsi" w:hAnsiTheme="minorHAnsi"/>
          <w:sz w:val="18"/>
          <w:szCs w:val="16"/>
        </w:rPr>
        <w:t xml:space="preserve">______________así como todos los datos aquí asentados, son ciertos y han sido verificados. </w:t>
      </w:r>
    </w:p>
    <w:p w14:paraId="11990BBD" w14:textId="77777777" w:rsidR="002F5444" w:rsidRPr="00C765F1" w:rsidRDefault="002F5444" w:rsidP="002F5444">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2F5444" w:rsidRPr="00C765F1" w14:paraId="1242CB9B" w14:textId="77777777" w:rsidTr="009230E1">
        <w:trPr>
          <w:trHeight w:val="84"/>
          <w:jc w:val="center"/>
        </w:trPr>
        <w:tc>
          <w:tcPr>
            <w:tcW w:w="9639" w:type="dxa"/>
            <w:gridSpan w:val="4"/>
          </w:tcPr>
          <w:p w14:paraId="3763FF38"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2F5444" w:rsidRPr="00C765F1" w14:paraId="6A70ED43" w14:textId="77777777" w:rsidTr="009230E1">
        <w:trPr>
          <w:trHeight w:val="84"/>
          <w:jc w:val="center"/>
        </w:trPr>
        <w:tc>
          <w:tcPr>
            <w:tcW w:w="9639" w:type="dxa"/>
            <w:gridSpan w:val="4"/>
          </w:tcPr>
          <w:p w14:paraId="2789BEFE"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2F5444" w:rsidRPr="00C765F1" w14:paraId="6C8BAC76" w14:textId="77777777" w:rsidTr="009230E1">
        <w:trPr>
          <w:trHeight w:val="84"/>
          <w:jc w:val="center"/>
        </w:trPr>
        <w:tc>
          <w:tcPr>
            <w:tcW w:w="4536" w:type="dxa"/>
            <w:gridSpan w:val="2"/>
          </w:tcPr>
          <w:p w14:paraId="094B1F20"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21F5C4CD"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2F5444" w:rsidRPr="00C765F1" w14:paraId="69F16514" w14:textId="77777777" w:rsidTr="009230E1">
        <w:trPr>
          <w:trHeight w:val="84"/>
          <w:jc w:val="center"/>
        </w:trPr>
        <w:tc>
          <w:tcPr>
            <w:tcW w:w="4536" w:type="dxa"/>
            <w:gridSpan w:val="2"/>
          </w:tcPr>
          <w:p w14:paraId="4564095A"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29C79D7C"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2F5444" w:rsidRPr="00C765F1" w14:paraId="45D4484A" w14:textId="77777777" w:rsidTr="009230E1">
        <w:trPr>
          <w:trHeight w:val="84"/>
          <w:jc w:val="center"/>
        </w:trPr>
        <w:tc>
          <w:tcPr>
            <w:tcW w:w="4536" w:type="dxa"/>
            <w:gridSpan w:val="2"/>
          </w:tcPr>
          <w:p w14:paraId="6CBF9198"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0C41728D" w14:textId="77777777" w:rsidR="002F5444" w:rsidRPr="00C765F1" w:rsidRDefault="002F5444" w:rsidP="009230E1">
            <w:pPr>
              <w:pStyle w:val="Default"/>
              <w:rPr>
                <w:rFonts w:asciiTheme="minorHAnsi" w:hAnsiTheme="minorHAnsi"/>
                <w:sz w:val="16"/>
                <w:szCs w:val="16"/>
              </w:rPr>
            </w:pPr>
          </w:p>
        </w:tc>
      </w:tr>
      <w:tr w:rsidR="002F5444" w:rsidRPr="00C765F1" w14:paraId="4585E06C" w14:textId="77777777" w:rsidTr="009230E1">
        <w:trPr>
          <w:trHeight w:val="84"/>
          <w:jc w:val="center"/>
        </w:trPr>
        <w:tc>
          <w:tcPr>
            <w:tcW w:w="9639" w:type="dxa"/>
            <w:gridSpan w:val="4"/>
          </w:tcPr>
          <w:p w14:paraId="7BE61A24"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2F5444" w:rsidRPr="00C765F1" w14:paraId="12F752A3" w14:textId="77777777" w:rsidTr="009230E1">
        <w:trPr>
          <w:trHeight w:val="84"/>
          <w:jc w:val="center"/>
        </w:trPr>
        <w:tc>
          <w:tcPr>
            <w:tcW w:w="4536" w:type="dxa"/>
            <w:gridSpan w:val="2"/>
          </w:tcPr>
          <w:p w14:paraId="3BFF6720"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502412F0"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Fecha: </w:t>
            </w:r>
          </w:p>
        </w:tc>
      </w:tr>
      <w:tr w:rsidR="002F5444" w:rsidRPr="00C765F1" w14:paraId="26A9DC9E" w14:textId="77777777" w:rsidTr="009230E1">
        <w:trPr>
          <w:trHeight w:val="84"/>
          <w:jc w:val="center"/>
        </w:trPr>
        <w:tc>
          <w:tcPr>
            <w:tcW w:w="9639" w:type="dxa"/>
            <w:gridSpan w:val="4"/>
          </w:tcPr>
          <w:p w14:paraId="3529FBB3"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2F5444" w:rsidRPr="00C765F1" w14:paraId="47E73716" w14:textId="77777777" w:rsidTr="009230E1">
        <w:trPr>
          <w:trHeight w:val="188"/>
          <w:jc w:val="center"/>
        </w:trPr>
        <w:tc>
          <w:tcPr>
            <w:tcW w:w="9639" w:type="dxa"/>
            <w:gridSpan w:val="4"/>
          </w:tcPr>
          <w:p w14:paraId="5D816407"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Relación de accionistas:</w:t>
            </w:r>
          </w:p>
        </w:tc>
      </w:tr>
      <w:tr w:rsidR="002F5444" w:rsidRPr="00C765F1" w14:paraId="66336278" w14:textId="77777777" w:rsidTr="009230E1">
        <w:trPr>
          <w:trHeight w:val="188"/>
          <w:jc w:val="center"/>
        </w:trPr>
        <w:tc>
          <w:tcPr>
            <w:tcW w:w="2661" w:type="dxa"/>
          </w:tcPr>
          <w:p w14:paraId="0C3918F8"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057F8AA2"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08F62699"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Nombre(s): </w:t>
            </w:r>
          </w:p>
        </w:tc>
      </w:tr>
      <w:tr w:rsidR="002F5444" w:rsidRPr="00C765F1" w14:paraId="39D3ACF4" w14:textId="77777777" w:rsidTr="009230E1">
        <w:trPr>
          <w:trHeight w:val="188"/>
          <w:jc w:val="center"/>
        </w:trPr>
        <w:tc>
          <w:tcPr>
            <w:tcW w:w="2661" w:type="dxa"/>
          </w:tcPr>
          <w:p w14:paraId="5C5579D9" w14:textId="77777777" w:rsidR="002F5444" w:rsidRPr="00C765F1" w:rsidRDefault="002F5444" w:rsidP="009230E1">
            <w:pPr>
              <w:pStyle w:val="Default"/>
              <w:rPr>
                <w:rFonts w:asciiTheme="minorHAnsi" w:hAnsiTheme="minorHAnsi"/>
                <w:sz w:val="16"/>
                <w:szCs w:val="16"/>
              </w:rPr>
            </w:pPr>
          </w:p>
        </w:tc>
        <w:tc>
          <w:tcPr>
            <w:tcW w:w="3293" w:type="dxa"/>
            <w:gridSpan w:val="2"/>
          </w:tcPr>
          <w:p w14:paraId="56305505" w14:textId="77777777" w:rsidR="002F5444" w:rsidRPr="00C765F1" w:rsidRDefault="002F5444" w:rsidP="009230E1">
            <w:pPr>
              <w:pStyle w:val="Default"/>
              <w:rPr>
                <w:rFonts w:asciiTheme="minorHAnsi" w:hAnsiTheme="minorHAnsi"/>
                <w:sz w:val="16"/>
                <w:szCs w:val="16"/>
              </w:rPr>
            </w:pPr>
          </w:p>
        </w:tc>
        <w:tc>
          <w:tcPr>
            <w:tcW w:w="3685" w:type="dxa"/>
          </w:tcPr>
          <w:p w14:paraId="173A7CD5" w14:textId="77777777" w:rsidR="002F5444" w:rsidRPr="00C765F1" w:rsidRDefault="002F5444" w:rsidP="009230E1">
            <w:pPr>
              <w:pStyle w:val="Default"/>
              <w:rPr>
                <w:rFonts w:asciiTheme="minorHAnsi" w:hAnsiTheme="minorHAnsi"/>
                <w:sz w:val="16"/>
                <w:szCs w:val="16"/>
              </w:rPr>
            </w:pPr>
          </w:p>
        </w:tc>
      </w:tr>
      <w:tr w:rsidR="002F5444" w:rsidRPr="00C765F1" w14:paraId="0A5876D4" w14:textId="77777777" w:rsidTr="009230E1">
        <w:trPr>
          <w:trHeight w:val="188"/>
          <w:jc w:val="center"/>
        </w:trPr>
        <w:tc>
          <w:tcPr>
            <w:tcW w:w="2661" w:type="dxa"/>
          </w:tcPr>
          <w:p w14:paraId="089EE19D" w14:textId="77777777" w:rsidR="002F5444" w:rsidRPr="00C765F1" w:rsidRDefault="002F5444" w:rsidP="009230E1">
            <w:pPr>
              <w:pStyle w:val="Default"/>
              <w:rPr>
                <w:rFonts w:asciiTheme="minorHAnsi" w:hAnsiTheme="minorHAnsi"/>
                <w:sz w:val="16"/>
                <w:szCs w:val="16"/>
              </w:rPr>
            </w:pPr>
          </w:p>
        </w:tc>
        <w:tc>
          <w:tcPr>
            <w:tcW w:w="3293" w:type="dxa"/>
            <w:gridSpan w:val="2"/>
          </w:tcPr>
          <w:p w14:paraId="5241F6C3" w14:textId="77777777" w:rsidR="002F5444" w:rsidRPr="00C765F1" w:rsidRDefault="002F5444" w:rsidP="009230E1">
            <w:pPr>
              <w:pStyle w:val="Default"/>
              <w:rPr>
                <w:rFonts w:asciiTheme="minorHAnsi" w:hAnsiTheme="minorHAnsi"/>
                <w:sz w:val="16"/>
                <w:szCs w:val="16"/>
              </w:rPr>
            </w:pPr>
          </w:p>
        </w:tc>
        <w:tc>
          <w:tcPr>
            <w:tcW w:w="3685" w:type="dxa"/>
          </w:tcPr>
          <w:p w14:paraId="47A46F8E" w14:textId="77777777" w:rsidR="002F5444" w:rsidRPr="00C765F1" w:rsidRDefault="002F5444" w:rsidP="009230E1">
            <w:pPr>
              <w:pStyle w:val="Default"/>
              <w:rPr>
                <w:rFonts w:asciiTheme="minorHAnsi" w:hAnsiTheme="minorHAnsi"/>
                <w:sz w:val="16"/>
                <w:szCs w:val="16"/>
              </w:rPr>
            </w:pPr>
          </w:p>
        </w:tc>
      </w:tr>
      <w:tr w:rsidR="002F5444" w:rsidRPr="00C765F1" w14:paraId="79A1025D" w14:textId="77777777" w:rsidTr="009230E1">
        <w:trPr>
          <w:trHeight w:val="188"/>
          <w:jc w:val="center"/>
        </w:trPr>
        <w:tc>
          <w:tcPr>
            <w:tcW w:w="2661" w:type="dxa"/>
          </w:tcPr>
          <w:p w14:paraId="7ED34721" w14:textId="77777777" w:rsidR="002F5444" w:rsidRPr="00C765F1" w:rsidRDefault="002F5444" w:rsidP="009230E1">
            <w:pPr>
              <w:pStyle w:val="Default"/>
              <w:rPr>
                <w:rFonts w:asciiTheme="minorHAnsi" w:hAnsiTheme="minorHAnsi"/>
                <w:sz w:val="16"/>
                <w:szCs w:val="16"/>
              </w:rPr>
            </w:pPr>
          </w:p>
        </w:tc>
        <w:tc>
          <w:tcPr>
            <w:tcW w:w="3293" w:type="dxa"/>
            <w:gridSpan w:val="2"/>
          </w:tcPr>
          <w:p w14:paraId="0A5CABF6" w14:textId="77777777" w:rsidR="002F5444" w:rsidRPr="00C765F1" w:rsidRDefault="002F5444" w:rsidP="009230E1">
            <w:pPr>
              <w:pStyle w:val="Default"/>
              <w:rPr>
                <w:rFonts w:asciiTheme="minorHAnsi" w:hAnsiTheme="minorHAnsi"/>
                <w:sz w:val="16"/>
                <w:szCs w:val="16"/>
              </w:rPr>
            </w:pPr>
          </w:p>
        </w:tc>
        <w:tc>
          <w:tcPr>
            <w:tcW w:w="3685" w:type="dxa"/>
          </w:tcPr>
          <w:p w14:paraId="203DB04B" w14:textId="77777777" w:rsidR="002F5444" w:rsidRPr="00C765F1" w:rsidRDefault="002F5444" w:rsidP="009230E1">
            <w:pPr>
              <w:pStyle w:val="Default"/>
              <w:rPr>
                <w:rFonts w:asciiTheme="minorHAnsi" w:hAnsiTheme="minorHAnsi"/>
                <w:sz w:val="16"/>
                <w:szCs w:val="16"/>
              </w:rPr>
            </w:pPr>
          </w:p>
        </w:tc>
      </w:tr>
      <w:tr w:rsidR="002F5444" w:rsidRPr="00C765F1" w14:paraId="01165B4F" w14:textId="77777777" w:rsidTr="009230E1">
        <w:trPr>
          <w:trHeight w:val="188"/>
          <w:jc w:val="center"/>
        </w:trPr>
        <w:tc>
          <w:tcPr>
            <w:tcW w:w="2661" w:type="dxa"/>
          </w:tcPr>
          <w:p w14:paraId="30E490D0" w14:textId="77777777" w:rsidR="002F5444" w:rsidRPr="00C765F1" w:rsidRDefault="002F5444" w:rsidP="009230E1">
            <w:pPr>
              <w:pStyle w:val="Default"/>
              <w:rPr>
                <w:rFonts w:asciiTheme="minorHAnsi" w:hAnsiTheme="minorHAnsi"/>
                <w:sz w:val="16"/>
                <w:szCs w:val="16"/>
              </w:rPr>
            </w:pPr>
          </w:p>
        </w:tc>
        <w:tc>
          <w:tcPr>
            <w:tcW w:w="3293" w:type="dxa"/>
            <w:gridSpan w:val="2"/>
          </w:tcPr>
          <w:p w14:paraId="4B944C1C" w14:textId="77777777" w:rsidR="002F5444" w:rsidRPr="00C765F1" w:rsidRDefault="002F5444" w:rsidP="009230E1">
            <w:pPr>
              <w:pStyle w:val="Default"/>
              <w:rPr>
                <w:rFonts w:asciiTheme="minorHAnsi" w:hAnsiTheme="minorHAnsi"/>
                <w:sz w:val="16"/>
                <w:szCs w:val="16"/>
              </w:rPr>
            </w:pPr>
          </w:p>
        </w:tc>
        <w:tc>
          <w:tcPr>
            <w:tcW w:w="3685" w:type="dxa"/>
          </w:tcPr>
          <w:p w14:paraId="1338B221" w14:textId="77777777" w:rsidR="002F5444" w:rsidRPr="00C765F1" w:rsidRDefault="002F5444" w:rsidP="009230E1">
            <w:pPr>
              <w:pStyle w:val="Default"/>
              <w:rPr>
                <w:rFonts w:asciiTheme="minorHAnsi" w:hAnsiTheme="minorHAnsi"/>
                <w:sz w:val="16"/>
                <w:szCs w:val="16"/>
              </w:rPr>
            </w:pPr>
          </w:p>
        </w:tc>
      </w:tr>
      <w:tr w:rsidR="002F5444" w:rsidRPr="00C765F1" w14:paraId="55422708" w14:textId="77777777" w:rsidTr="009230E1">
        <w:trPr>
          <w:trHeight w:val="84"/>
          <w:jc w:val="center"/>
        </w:trPr>
        <w:tc>
          <w:tcPr>
            <w:tcW w:w="9639" w:type="dxa"/>
            <w:gridSpan w:val="4"/>
          </w:tcPr>
          <w:p w14:paraId="51B98578"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2F5444" w:rsidRPr="00C765F1" w14:paraId="68E0C85D" w14:textId="77777777" w:rsidTr="009230E1">
        <w:trPr>
          <w:trHeight w:val="84"/>
          <w:jc w:val="center"/>
        </w:trPr>
        <w:tc>
          <w:tcPr>
            <w:tcW w:w="9639" w:type="dxa"/>
            <w:gridSpan w:val="4"/>
          </w:tcPr>
          <w:p w14:paraId="65E04C6C"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2F5444" w:rsidRPr="00C765F1" w14:paraId="73CF024B" w14:textId="77777777" w:rsidTr="009230E1">
        <w:trPr>
          <w:trHeight w:val="84"/>
          <w:jc w:val="center"/>
        </w:trPr>
        <w:tc>
          <w:tcPr>
            <w:tcW w:w="9639" w:type="dxa"/>
            <w:gridSpan w:val="4"/>
          </w:tcPr>
          <w:p w14:paraId="12737EAA" w14:textId="0F1DE671"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2F5444" w:rsidRPr="00C765F1" w14:paraId="47F1F715" w14:textId="77777777" w:rsidTr="009230E1">
        <w:trPr>
          <w:trHeight w:val="84"/>
          <w:jc w:val="center"/>
        </w:trPr>
        <w:tc>
          <w:tcPr>
            <w:tcW w:w="9639" w:type="dxa"/>
            <w:gridSpan w:val="4"/>
          </w:tcPr>
          <w:p w14:paraId="6797DC79"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2F5444" w:rsidRPr="00C765F1" w14:paraId="383589BE" w14:textId="77777777" w:rsidTr="009230E1">
        <w:trPr>
          <w:trHeight w:val="84"/>
          <w:jc w:val="center"/>
        </w:trPr>
        <w:tc>
          <w:tcPr>
            <w:tcW w:w="9639" w:type="dxa"/>
            <w:gridSpan w:val="4"/>
          </w:tcPr>
          <w:p w14:paraId="28A0B467"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2F5444" w:rsidRPr="00C765F1" w14:paraId="28AEADDB" w14:textId="77777777" w:rsidTr="009230E1">
        <w:trPr>
          <w:trHeight w:val="84"/>
          <w:jc w:val="center"/>
        </w:trPr>
        <w:tc>
          <w:tcPr>
            <w:tcW w:w="4536" w:type="dxa"/>
            <w:gridSpan w:val="2"/>
          </w:tcPr>
          <w:p w14:paraId="78F20BF2"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78C13F84"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Fecha: </w:t>
            </w:r>
          </w:p>
        </w:tc>
      </w:tr>
      <w:tr w:rsidR="002F5444" w:rsidRPr="00C765F1" w14:paraId="38173B37" w14:textId="77777777" w:rsidTr="009230E1">
        <w:trPr>
          <w:trHeight w:val="84"/>
          <w:jc w:val="center"/>
        </w:trPr>
        <w:tc>
          <w:tcPr>
            <w:tcW w:w="9639" w:type="dxa"/>
            <w:gridSpan w:val="4"/>
          </w:tcPr>
          <w:p w14:paraId="50506A9F"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2F5444" w:rsidRPr="00C765F1" w14:paraId="48B5BBD7" w14:textId="77777777" w:rsidTr="009230E1">
        <w:trPr>
          <w:trHeight w:val="84"/>
          <w:jc w:val="center"/>
        </w:trPr>
        <w:tc>
          <w:tcPr>
            <w:tcW w:w="9639" w:type="dxa"/>
            <w:gridSpan w:val="4"/>
          </w:tcPr>
          <w:p w14:paraId="6E478492" w14:textId="091E34BA"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7EF40909" w14:textId="77777777" w:rsidR="002F5444" w:rsidRPr="00C765F1" w:rsidRDefault="002F5444" w:rsidP="002F5444">
      <w:pPr>
        <w:pStyle w:val="Default"/>
        <w:rPr>
          <w:rFonts w:asciiTheme="minorHAnsi" w:hAnsiTheme="minorHAnsi"/>
          <w:sz w:val="20"/>
          <w:szCs w:val="20"/>
        </w:rPr>
      </w:pPr>
    </w:p>
    <w:p w14:paraId="730B879E" w14:textId="77777777" w:rsidR="002F5444" w:rsidRPr="00C765F1" w:rsidRDefault="002F5444" w:rsidP="002F5444">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1C5EA13A" w14:textId="77777777" w:rsidR="002F5444" w:rsidRPr="00C765F1" w:rsidRDefault="002F5444" w:rsidP="002F5444">
      <w:pPr>
        <w:pStyle w:val="Default"/>
        <w:jc w:val="center"/>
        <w:rPr>
          <w:rFonts w:asciiTheme="minorHAnsi" w:hAnsiTheme="minorHAnsi"/>
          <w:sz w:val="20"/>
          <w:szCs w:val="20"/>
        </w:rPr>
      </w:pPr>
    </w:p>
    <w:p w14:paraId="755BE60A" w14:textId="77777777" w:rsidR="002F5444" w:rsidRPr="00C765F1" w:rsidRDefault="002F5444" w:rsidP="002F5444">
      <w:pPr>
        <w:pStyle w:val="Default"/>
        <w:jc w:val="center"/>
        <w:rPr>
          <w:rFonts w:asciiTheme="minorHAnsi" w:hAnsiTheme="minorHAnsi"/>
          <w:sz w:val="20"/>
          <w:szCs w:val="20"/>
        </w:rPr>
      </w:pPr>
    </w:p>
    <w:p w14:paraId="619501C5" w14:textId="77777777" w:rsidR="002F5444" w:rsidRPr="00C765F1" w:rsidRDefault="002F5444" w:rsidP="002F5444">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2C71D163" w14:textId="77777777" w:rsidR="002F5444" w:rsidRPr="00C765F1" w:rsidRDefault="002F5444" w:rsidP="002F5444">
      <w:pPr>
        <w:pStyle w:val="Default"/>
        <w:jc w:val="center"/>
        <w:rPr>
          <w:rFonts w:asciiTheme="minorHAnsi" w:hAnsiTheme="minorHAnsi"/>
          <w:sz w:val="20"/>
          <w:szCs w:val="20"/>
        </w:rPr>
      </w:pPr>
    </w:p>
    <w:p w14:paraId="257A8F3E" w14:textId="77777777" w:rsidR="002F5444" w:rsidRPr="00C765F1" w:rsidRDefault="002F5444" w:rsidP="002F5444">
      <w:pPr>
        <w:pStyle w:val="Default"/>
        <w:rPr>
          <w:rFonts w:asciiTheme="minorHAnsi" w:hAnsiTheme="minorHAnsi"/>
          <w:sz w:val="20"/>
          <w:szCs w:val="20"/>
        </w:rPr>
      </w:pPr>
    </w:p>
    <w:p w14:paraId="69D613EA" w14:textId="77777777" w:rsidR="002F5444" w:rsidRPr="00C765F1" w:rsidRDefault="002F5444" w:rsidP="002F5444">
      <w:pPr>
        <w:pStyle w:val="Default"/>
        <w:rPr>
          <w:rFonts w:asciiTheme="minorHAnsi" w:hAnsiTheme="minorHAnsi"/>
          <w:sz w:val="20"/>
          <w:szCs w:val="20"/>
        </w:rPr>
      </w:pPr>
    </w:p>
    <w:p w14:paraId="54C6E268" w14:textId="77777777" w:rsidR="002F5444" w:rsidRPr="00190C8C" w:rsidRDefault="002F5444" w:rsidP="002F5444">
      <w:pPr>
        <w:tabs>
          <w:tab w:val="left" w:pos="4253"/>
          <w:tab w:val="left" w:pos="8080"/>
        </w:tabs>
        <w:ind w:right="1"/>
        <w:jc w:val="center"/>
        <w:rPr>
          <w:rFonts w:ascii="Calibri" w:hAnsi="Calibri" w:cs="Arial"/>
          <w:b/>
          <w:bCs/>
          <w:lang w:val="es-MX"/>
        </w:rPr>
      </w:pPr>
    </w:p>
    <w:p w14:paraId="6CE886EC" w14:textId="77777777" w:rsidR="002F5444" w:rsidRPr="001C3B83" w:rsidRDefault="002F5444" w:rsidP="006D3B73">
      <w:pPr>
        <w:pBdr>
          <w:top w:val="single" w:sz="4" w:space="1" w:color="auto"/>
          <w:left w:val="single" w:sz="4" w:space="4" w:color="auto"/>
          <w:bottom w:val="single" w:sz="4" w:space="1" w:color="auto"/>
          <w:right w:val="single" w:sz="4" w:space="4" w:color="auto"/>
        </w:pBdr>
        <w:shd w:val="clear" w:color="auto" w:fill="81E7FF"/>
        <w:tabs>
          <w:tab w:val="left" w:pos="2835"/>
          <w:tab w:val="left" w:pos="5670"/>
          <w:tab w:val="left" w:pos="7655"/>
        </w:tabs>
        <w:ind w:right="-91"/>
        <w:jc w:val="center"/>
        <w:rPr>
          <w:rFonts w:ascii="Calibri" w:hAnsi="Calibri"/>
          <w:b/>
        </w:rPr>
      </w:pPr>
      <w:r w:rsidRPr="001C3B83">
        <w:rPr>
          <w:rFonts w:ascii="Calibri" w:hAnsi="Calibri"/>
          <w:b/>
        </w:rPr>
        <w:lastRenderedPageBreak/>
        <w:t>ANEXO 1</w:t>
      </w:r>
      <w:r>
        <w:rPr>
          <w:rFonts w:ascii="Calibri" w:hAnsi="Calibri"/>
          <w:b/>
        </w:rPr>
        <w:t>4-A</w:t>
      </w:r>
    </w:p>
    <w:p w14:paraId="2F8CEF17" w14:textId="66D97578" w:rsidR="002F5444" w:rsidRPr="001C3B83" w:rsidRDefault="00C96B24" w:rsidP="002F5444">
      <w:pPr>
        <w:ind w:right="-91"/>
        <w:jc w:val="center"/>
        <w:rPr>
          <w:rFonts w:ascii="Calibri" w:hAnsi="Calibri"/>
          <w:i/>
        </w:rPr>
      </w:pPr>
      <w:r>
        <w:rPr>
          <w:rFonts w:ascii="Calibri" w:hAnsi="Calibri" w:cs="Calibri"/>
          <w:b/>
          <w:bCs/>
        </w:rPr>
        <w:t xml:space="preserve">LICITACIÓN PÚBLICA INTERNACIONAL BAJO LA COBERTURA DE </w:t>
      </w:r>
      <w:r w:rsidR="006E0428">
        <w:rPr>
          <w:rFonts w:ascii="Calibri" w:hAnsi="Calibri" w:cs="Calibri"/>
          <w:b/>
          <w:bCs/>
        </w:rPr>
        <w:t>TRATADOS</w:t>
      </w:r>
      <w:r>
        <w:rPr>
          <w:rFonts w:ascii="Calibri" w:hAnsi="Calibri" w:cs="Calibri"/>
          <w:b/>
          <w:bCs/>
        </w:rPr>
        <w:t xml:space="preserve"> PRESENCIAL</w:t>
      </w:r>
      <w:r w:rsidRPr="001C3B83">
        <w:rPr>
          <w:rFonts w:ascii="Calibri" w:hAnsi="Calibri"/>
          <w:b/>
          <w:i/>
        </w:rPr>
        <w:t xml:space="preserve"> </w:t>
      </w:r>
      <w:r w:rsidR="002F5444" w:rsidRPr="001C3B83">
        <w:rPr>
          <w:rFonts w:ascii="Calibri" w:hAnsi="Calibri"/>
          <w:b/>
          <w:i/>
        </w:rPr>
        <w:t>No.</w:t>
      </w:r>
      <w:r w:rsidR="00FD294E">
        <w:rPr>
          <w:rFonts w:ascii="Calibri" w:hAnsi="Calibri"/>
          <w:b/>
          <w:i/>
        </w:rPr>
        <w:t xml:space="preserve"> </w:t>
      </w:r>
      <w:r w:rsidR="002F5444" w:rsidRPr="001C3B83">
        <w:rPr>
          <w:rFonts w:ascii="Calibri" w:hAnsi="Calibri"/>
          <w:b/>
          <w:i/>
        </w:rPr>
        <w:t>____________________</w:t>
      </w:r>
    </w:p>
    <w:p w14:paraId="4CBD19CD" w14:textId="77777777" w:rsidR="002F5444" w:rsidRPr="001C3B83" w:rsidRDefault="002F5444" w:rsidP="002F5444">
      <w:pPr>
        <w:tabs>
          <w:tab w:val="left" w:pos="2835"/>
          <w:tab w:val="left" w:pos="5670"/>
          <w:tab w:val="left" w:pos="7655"/>
        </w:tabs>
        <w:ind w:right="-91"/>
        <w:rPr>
          <w:rFonts w:ascii="Calibri" w:hAnsi="Calibri"/>
        </w:rPr>
      </w:pPr>
    </w:p>
    <w:p w14:paraId="0D939C27" w14:textId="77777777" w:rsidR="002F5444" w:rsidRPr="001C3B83" w:rsidRDefault="002F5444" w:rsidP="002F5444">
      <w:pPr>
        <w:tabs>
          <w:tab w:val="left" w:pos="2835"/>
          <w:tab w:val="left" w:pos="5670"/>
          <w:tab w:val="left" w:pos="7655"/>
        </w:tabs>
        <w:ind w:right="-91"/>
        <w:jc w:val="center"/>
        <w:rPr>
          <w:rFonts w:ascii="Calibri" w:hAnsi="Calibri"/>
        </w:rPr>
      </w:pPr>
      <w:r w:rsidRPr="001C3B83">
        <w:rPr>
          <w:rFonts w:ascii="Calibri" w:hAnsi="Calibri"/>
        </w:rPr>
        <w:t>Junta de Aclaraciones a las bases del concurso</w:t>
      </w:r>
    </w:p>
    <w:p w14:paraId="72DA2D00" w14:textId="77777777" w:rsidR="002F5444" w:rsidRPr="001C3B83" w:rsidRDefault="002F5444" w:rsidP="002F5444">
      <w:pPr>
        <w:tabs>
          <w:tab w:val="left" w:pos="2835"/>
          <w:tab w:val="left" w:pos="5670"/>
          <w:tab w:val="left" w:pos="7655"/>
        </w:tabs>
        <w:ind w:right="-91"/>
        <w:rPr>
          <w:rFonts w:ascii="Calibri" w:hAnsi="Calibri"/>
        </w:rPr>
      </w:pPr>
    </w:p>
    <w:p w14:paraId="36FD58FA" w14:textId="77777777" w:rsidR="002F5444" w:rsidRPr="001C3B83" w:rsidRDefault="002F5444" w:rsidP="002F5444">
      <w:pPr>
        <w:tabs>
          <w:tab w:val="left" w:pos="2835"/>
          <w:tab w:val="left" w:pos="5670"/>
          <w:tab w:val="left" w:pos="7655"/>
        </w:tabs>
        <w:ind w:right="-91"/>
        <w:rPr>
          <w:rFonts w:ascii="Calibri" w:hAnsi="Calibri"/>
        </w:rPr>
      </w:pPr>
    </w:p>
    <w:p w14:paraId="304B51F4" w14:textId="77777777" w:rsidR="002F5444" w:rsidRPr="001C3B83" w:rsidRDefault="002F5444" w:rsidP="002F5444">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5493BD07" w14:textId="77777777" w:rsidR="002F5444" w:rsidRPr="002522C8" w:rsidRDefault="002F5444" w:rsidP="002F5444">
      <w:pPr>
        <w:tabs>
          <w:tab w:val="left" w:pos="2835"/>
          <w:tab w:val="left" w:pos="5670"/>
          <w:tab w:val="left" w:pos="7655"/>
        </w:tabs>
        <w:ind w:left="851" w:right="-91"/>
        <w:rPr>
          <w:rFonts w:ascii="Calibri" w:hAnsi="Calibri"/>
        </w:rPr>
      </w:pPr>
    </w:p>
    <w:p w14:paraId="42C7A902" w14:textId="77777777" w:rsidR="002F5444" w:rsidRPr="002522C8" w:rsidRDefault="002F5444" w:rsidP="002F5444">
      <w:pPr>
        <w:tabs>
          <w:tab w:val="left" w:pos="2835"/>
          <w:tab w:val="left" w:pos="5670"/>
          <w:tab w:val="left" w:pos="7655"/>
        </w:tabs>
        <w:ind w:left="851" w:right="-91"/>
        <w:rPr>
          <w:rFonts w:ascii="Calibri" w:hAnsi="Calibri"/>
        </w:rPr>
      </w:pPr>
    </w:p>
    <w:p w14:paraId="00AB880C" w14:textId="77777777" w:rsidR="00E54F9F" w:rsidRPr="00EB0F15" w:rsidRDefault="00E54F9F" w:rsidP="00AC3C8E">
      <w:pPr>
        <w:pStyle w:val="Prrafodelista"/>
        <w:numPr>
          <w:ilvl w:val="0"/>
          <w:numId w:val="29"/>
        </w:numPr>
        <w:rPr>
          <w:rFonts w:ascii="Arial" w:hAnsi="Arial" w:cs="Arial"/>
          <w:b/>
        </w:rPr>
      </w:pPr>
      <w:r w:rsidRPr="00EB0F15">
        <w:rPr>
          <w:rFonts w:ascii="Arial" w:hAnsi="Arial" w:cs="Arial"/>
          <w:b/>
          <w:i/>
        </w:rPr>
        <w:t>Dudas Administrativas</w:t>
      </w:r>
      <w:r w:rsidRPr="00EB0F15">
        <w:rPr>
          <w:rFonts w:ascii="Arial" w:hAnsi="Arial" w:cs="Arial"/>
          <w:b/>
        </w:rPr>
        <w:t>:</w:t>
      </w:r>
    </w:p>
    <w:p w14:paraId="4F8EF16D" w14:textId="77777777" w:rsidR="00E54F9F" w:rsidRPr="00EB0F15" w:rsidRDefault="00E54F9F" w:rsidP="00E54F9F">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E54F9F" w:rsidRPr="00EB0F15" w14:paraId="0C1B212C" w14:textId="77777777" w:rsidTr="00743F99">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39D0BDDD" w14:textId="77777777" w:rsidR="00E54F9F" w:rsidRPr="00EB0F15" w:rsidRDefault="00E54F9F" w:rsidP="00743F99">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108F5E" w14:textId="77777777" w:rsidR="00E54F9F" w:rsidRPr="00EB0F15" w:rsidRDefault="00E54F9F" w:rsidP="00743F99">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4E58D8F2" w14:textId="77777777" w:rsidR="00E54F9F" w:rsidRPr="00EB0F15" w:rsidRDefault="00E54F9F" w:rsidP="00743F99">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87A6E9" w14:textId="77777777" w:rsidR="00E54F9F" w:rsidRPr="00EB0F15" w:rsidRDefault="00E54F9F" w:rsidP="00743F99">
            <w:pPr>
              <w:jc w:val="center"/>
              <w:rPr>
                <w:rFonts w:ascii="Arial" w:hAnsi="Arial" w:cs="Arial"/>
                <w:b/>
                <w:color w:val="000000"/>
                <w:sz w:val="18"/>
                <w:szCs w:val="18"/>
              </w:rPr>
            </w:pPr>
            <w:r w:rsidRPr="00EB0F15">
              <w:rPr>
                <w:rFonts w:ascii="Arial" w:hAnsi="Arial" w:cs="Arial"/>
                <w:b/>
                <w:color w:val="000000"/>
                <w:sz w:val="18"/>
                <w:szCs w:val="18"/>
              </w:rPr>
              <w:t>Pregunta</w:t>
            </w:r>
          </w:p>
        </w:tc>
      </w:tr>
      <w:tr w:rsidR="00E54F9F" w:rsidRPr="00EB0F15" w14:paraId="6E925B76" w14:textId="77777777" w:rsidTr="00743F99">
        <w:trPr>
          <w:trHeight w:val="300"/>
          <w:jc w:val="center"/>
        </w:trPr>
        <w:tc>
          <w:tcPr>
            <w:tcW w:w="921" w:type="dxa"/>
            <w:tcBorders>
              <w:top w:val="nil"/>
              <w:left w:val="single" w:sz="4" w:space="0" w:color="auto"/>
              <w:bottom w:val="single" w:sz="4" w:space="0" w:color="auto"/>
              <w:right w:val="single" w:sz="4" w:space="0" w:color="auto"/>
            </w:tcBorders>
            <w:vAlign w:val="bottom"/>
          </w:tcPr>
          <w:p w14:paraId="07D45760"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7828AECD"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BC6DFC4"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7832E42"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r>
      <w:tr w:rsidR="00E54F9F" w:rsidRPr="00EB0F15" w14:paraId="18CC72FF" w14:textId="77777777" w:rsidTr="00743F99">
        <w:trPr>
          <w:trHeight w:val="300"/>
          <w:jc w:val="center"/>
        </w:trPr>
        <w:tc>
          <w:tcPr>
            <w:tcW w:w="921" w:type="dxa"/>
            <w:tcBorders>
              <w:top w:val="nil"/>
              <w:left w:val="single" w:sz="4" w:space="0" w:color="auto"/>
              <w:bottom w:val="single" w:sz="4" w:space="0" w:color="auto"/>
              <w:right w:val="single" w:sz="4" w:space="0" w:color="auto"/>
            </w:tcBorders>
            <w:vAlign w:val="bottom"/>
          </w:tcPr>
          <w:p w14:paraId="7FCBB4A0"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44DD5A95"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AE8D4BA"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135D22A"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r>
      <w:tr w:rsidR="00E54F9F" w:rsidRPr="00EB0F15" w14:paraId="733F4340" w14:textId="77777777" w:rsidTr="00743F99">
        <w:trPr>
          <w:trHeight w:val="300"/>
          <w:jc w:val="center"/>
        </w:trPr>
        <w:tc>
          <w:tcPr>
            <w:tcW w:w="921" w:type="dxa"/>
            <w:tcBorders>
              <w:top w:val="nil"/>
              <w:left w:val="single" w:sz="4" w:space="0" w:color="auto"/>
              <w:bottom w:val="single" w:sz="4" w:space="0" w:color="auto"/>
              <w:right w:val="single" w:sz="4" w:space="0" w:color="auto"/>
            </w:tcBorders>
            <w:vAlign w:val="bottom"/>
          </w:tcPr>
          <w:p w14:paraId="76645D07"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0351BED2"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21239B4"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03CB02B"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r>
      <w:tr w:rsidR="00E54F9F" w:rsidRPr="00EB0F15" w14:paraId="4EEE37AA" w14:textId="77777777" w:rsidTr="00743F99">
        <w:trPr>
          <w:trHeight w:val="300"/>
          <w:jc w:val="center"/>
        </w:trPr>
        <w:tc>
          <w:tcPr>
            <w:tcW w:w="921" w:type="dxa"/>
            <w:tcBorders>
              <w:top w:val="nil"/>
              <w:left w:val="single" w:sz="4" w:space="0" w:color="auto"/>
              <w:bottom w:val="single" w:sz="4" w:space="0" w:color="auto"/>
              <w:right w:val="single" w:sz="4" w:space="0" w:color="auto"/>
            </w:tcBorders>
            <w:vAlign w:val="bottom"/>
          </w:tcPr>
          <w:p w14:paraId="5D03E216"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79055F4C"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5E25E9BB"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F84A657"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r>
      <w:tr w:rsidR="00E54F9F" w:rsidRPr="00EB0F15" w14:paraId="7014D383" w14:textId="77777777" w:rsidTr="00743F99">
        <w:trPr>
          <w:trHeight w:val="300"/>
          <w:jc w:val="center"/>
        </w:trPr>
        <w:tc>
          <w:tcPr>
            <w:tcW w:w="921" w:type="dxa"/>
            <w:tcBorders>
              <w:top w:val="nil"/>
              <w:left w:val="single" w:sz="4" w:space="0" w:color="auto"/>
              <w:bottom w:val="single" w:sz="4" w:space="0" w:color="auto"/>
              <w:right w:val="single" w:sz="4" w:space="0" w:color="auto"/>
            </w:tcBorders>
            <w:vAlign w:val="bottom"/>
          </w:tcPr>
          <w:p w14:paraId="23DA4981"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08429E0D"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EB6176F"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AADFECD"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r>
      <w:tr w:rsidR="00E54F9F" w:rsidRPr="00EB0F15" w14:paraId="32EADD76" w14:textId="77777777" w:rsidTr="00743F99">
        <w:trPr>
          <w:trHeight w:val="300"/>
          <w:jc w:val="center"/>
        </w:trPr>
        <w:tc>
          <w:tcPr>
            <w:tcW w:w="921" w:type="dxa"/>
            <w:tcBorders>
              <w:top w:val="nil"/>
              <w:left w:val="single" w:sz="4" w:space="0" w:color="auto"/>
              <w:bottom w:val="single" w:sz="4" w:space="0" w:color="auto"/>
              <w:right w:val="single" w:sz="4" w:space="0" w:color="auto"/>
            </w:tcBorders>
            <w:vAlign w:val="bottom"/>
          </w:tcPr>
          <w:p w14:paraId="6A034F02"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BFAFAD6"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0675A7EE"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AB8142C"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r>
    </w:tbl>
    <w:p w14:paraId="773ECCE8" w14:textId="77777777" w:rsidR="00E54F9F" w:rsidRPr="00EB0F15" w:rsidRDefault="00E54F9F" w:rsidP="00E54F9F">
      <w:pPr>
        <w:rPr>
          <w:rFonts w:ascii="Arial" w:hAnsi="Arial" w:cs="Arial"/>
        </w:rPr>
      </w:pPr>
    </w:p>
    <w:p w14:paraId="3F47E6B4" w14:textId="77777777" w:rsidR="00E54F9F" w:rsidRPr="00EB0F15" w:rsidRDefault="00E54F9F" w:rsidP="00E54F9F">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446A5C22" w14:textId="77777777" w:rsidR="00E54F9F" w:rsidRPr="00EB0F15" w:rsidRDefault="00E54F9F" w:rsidP="00E54F9F">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E54F9F" w:rsidRPr="00EB0F15" w14:paraId="292F86FD" w14:textId="77777777" w:rsidTr="00743F99">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3F5D6EE6" w14:textId="77777777" w:rsidR="00E54F9F" w:rsidRPr="00EB0F15" w:rsidRDefault="00E54F9F" w:rsidP="00743F99">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7452A1" w14:textId="77777777" w:rsidR="00E54F9F" w:rsidRPr="00EB0F15" w:rsidRDefault="00E54F9F" w:rsidP="00743F99">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4F92EBF7" w14:textId="77777777" w:rsidR="00E54F9F" w:rsidRPr="00EB0F15" w:rsidRDefault="00E54F9F" w:rsidP="00743F99">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7337C6" w14:textId="77777777" w:rsidR="00E54F9F" w:rsidRPr="00EB0F15" w:rsidRDefault="00E54F9F" w:rsidP="00743F99">
            <w:pPr>
              <w:jc w:val="center"/>
              <w:rPr>
                <w:rFonts w:ascii="Arial" w:hAnsi="Arial" w:cs="Arial"/>
                <w:b/>
                <w:color w:val="000000"/>
                <w:sz w:val="18"/>
                <w:szCs w:val="18"/>
              </w:rPr>
            </w:pPr>
            <w:r w:rsidRPr="00EB0F15">
              <w:rPr>
                <w:rFonts w:ascii="Arial" w:hAnsi="Arial" w:cs="Arial"/>
                <w:b/>
                <w:color w:val="000000"/>
                <w:sz w:val="18"/>
                <w:szCs w:val="18"/>
              </w:rPr>
              <w:t>Pregunta</w:t>
            </w:r>
          </w:p>
        </w:tc>
      </w:tr>
      <w:tr w:rsidR="00E54F9F" w:rsidRPr="00EB0F15" w14:paraId="64F7687D" w14:textId="77777777" w:rsidTr="00743F99">
        <w:trPr>
          <w:trHeight w:val="300"/>
          <w:jc w:val="center"/>
        </w:trPr>
        <w:tc>
          <w:tcPr>
            <w:tcW w:w="921" w:type="dxa"/>
            <w:tcBorders>
              <w:top w:val="nil"/>
              <w:left w:val="single" w:sz="4" w:space="0" w:color="auto"/>
              <w:bottom w:val="single" w:sz="4" w:space="0" w:color="auto"/>
              <w:right w:val="single" w:sz="4" w:space="0" w:color="auto"/>
            </w:tcBorders>
            <w:vAlign w:val="bottom"/>
          </w:tcPr>
          <w:p w14:paraId="1F5A6C82"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6B016D79"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30D1A847"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631863A"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r>
      <w:tr w:rsidR="00E54F9F" w:rsidRPr="00EB0F15" w14:paraId="61C0DD56" w14:textId="77777777" w:rsidTr="00743F99">
        <w:trPr>
          <w:trHeight w:val="300"/>
          <w:jc w:val="center"/>
        </w:trPr>
        <w:tc>
          <w:tcPr>
            <w:tcW w:w="921" w:type="dxa"/>
            <w:tcBorders>
              <w:top w:val="nil"/>
              <w:left w:val="single" w:sz="4" w:space="0" w:color="auto"/>
              <w:bottom w:val="single" w:sz="4" w:space="0" w:color="auto"/>
              <w:right w:val="single" w:sz="4" w:space="0" w:color="auto"/>
            </w:tcBorders>
            <w:vAlign w:val="bottom"/>
          </w:tcPr>
          <w:p w14:paraId="02706259"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2C79A921"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525A24B1" w14:textId="77777777" w:rsidR="00E54F9F" w:rsidRPr="00EB0F15" w:rsidRDefault="00E54F9F" w:rsidP="00743F99">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73E72A4"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r>
      <w:tr w:rsidR="00E54F9F" w:rsidRPr="00EB0F15" w14:paraId="685E9CD2" w14:textId="77777777" w:rsidTr="00743F99">
        <w:trPr>
          <w:trHeight w:val="300"/>
          <w:jc w:val="center"/>
        </w:trPr>
        <w:tc>
          <w:tcPr>
            <w:tcW w:w="921" w:type="dxa"/>
            <w:tcBorders>
              <w:top w:val="nil"/>
              <w:left w:val="single" w:sz="4" w:space="0" w:color="auto"/>
              <w:bottom w:val="single" w:sz="4" w:space="0" w:color="auto"/>
              <w:right w:val="single" w:sz="4" w:space="0" w:color="auto"/>
            </w:tcBorders>
            <w:vAlign w:val="bottom"/>
          </w:tcPr>
          <w:p w14:paraId="3EF80B54"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CD75C3F"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CFAC8B5"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BF2B034"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r>
      <w:tr w:rsidR="00E54F9F" w:rsidRPr="00EB0F15" w14:paraId="0F633407" w14:textId="77777777" w:rsidTr="00743F99">
        <w:trPr>
          <w:trHeight w:val="300"/>
          <w:jc w:val="center"/>
        </w:trPr>
        <w:tc>
          <w:tcPr>
            <w:tcW w:w="921" w:type="dxa"/>
            <w:tcBorders>
              <w:top w:val="nil"/>
              <w:left w:val="single" w:sz="4" w:space="0" w:color="auto"/>
              <w:bottom w:val="single" w:sz="4" w:space="0" w:color="auto"/>
              <w:right w:val="single" w:sz="4" w:space="0" w:color="auto"/>
            </w:tcBorders>
            <w:vAlign w:val="bottom"/>
          </w:tcPr>
          <w:p w14:paraId="10B30DA4"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01F0EE4"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028B1128"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C1DD438"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r>
      <w:tr w:rsidR="00E54F9F" w:rsidRPr="00EB0F15" w14:paraId="5976095F" w14:textId="77777777" w:rsidTr="00743F99">
        <w:trPr>
          <w:trHeight w:val="300"/>
          <w:jc w:val="center"/>
        </w:trPr>
        <w:tc>
          <w:tcPr>
            <w:tcW w:w="921" w:type="dxa"/>
            <w:tcBorders>
              <w:top w:val="nil"/>
              <w:left w:val="single" w:sz="4" w:space="0" w:color="auto"/>
              <w:bottom w:val="single" w:sz="4" w:space="0" w:color="auto"/>
              <w:right w:val="single" w:sz="4" w:space="0" w:color="auto"/>
            </w:tcBorders>
            <w:vAlign w:val="bottom"/>
          </w:tcPr>
          <w:p w14:paraId="6BCFA630"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82781BE"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3EA904B4"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5264D72"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r>
      <w:tr w:rsidR="00E54F9F" w:rsidRPr="00EB0F15" w14:paraId="2A721133" w14:textId="77777777" w:rsidTr="00743F99">
        <w:trPr>
          <w:trHeight w:val="300"/>
          <w:jc w:val="center"/>
        </w:trPr>
        <w:tc>
          <w:tcPr>
            <w:tcW w:w="921" w:type="dxa"/>
            <w:tcBorders>
              <w:top w:val="nil"/>
              <w:left w:val="single" w:sz="4" w:space="0" w:color="auto"/>
              <w:bottom w:val="single" w:sz="4" w:space="0" w:color="auto"/>
              <w:right w:val="single" w:sz="4" w:space="0" w:color="auto"/>
            </w:tcBorders>
            <w:vAlign w:val="bottom"/>
          </w:tcPr>
          <w:p w14:paraId="20525E33"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2F49875"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4C897062"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FA93C10" w14:textId="77777777" w:rsidR="00E54F9F" w:rsidRPr="00EB0F15" w:rsidRDefault="00E54F9F" w:rsidP="00743F99">
            <w:pPr>
              <w:rPr>
                <w:rFonts w:ascii="Arial" w:hAnsi="Arial" w:cs="Arial"/>
                <w:color w:val="000000"/>
                <w:sz w:val="18"/>
                <w:szCs w:val="18"/>
              </w:rPr>
            </w:pPr>
            <w:r w:rsidRPr="00EB0F15">
              <w:rPr>
                <w:rFonts w:ascii="Arial" w:hAnsi="Arial" w:cs="Arial"/>
                <w:color w:val="000000"/>
                <w:sz w:val="18"/>
                <w:szCs w:val="18"/>
              </w:rPr>
              <w:t> </w:t>
            </w:r>
          </w:p>
        </w:tc>
      </w:tr>
    </w:tbl>
    <w:p w14:paraId="750A8DC4" w14:textId="77777777" w:rsidR="002F5444" w:rsidRPr="002522C8" w:rsidRDefault="002F5444" w:rsidP="002F5444">
      <w:pPr>
        <w:tabs>
          <w:tab w:val="left" w:pos="2835"/>
          <w:tab w:val="left" w:pos="5670"/>
          <w:tab w:val="left" w:pos="7655"/>
        </w:tabs>
        <w:ind w:left="851" w:right="-91"/>
        <w:jc w:val="both"/>
        <w:rPr>
          <w:rFonts w:ascii="Calibri" w:hAnsi="Calibri" w:cs="Arial"/>
        </w:rPr>
      </w:pPr>
    </w:p>
    <w:p w14:paraId="30ED99E8" w14:textId="77777777" w:rsidR="002F5444" w:rsidRPr="002522C8" w:rsidRDefault="002F5444" w:rsidP="002F5444">
      <w:pPr>
        <w:tabs>
          <w:tab w:val="left" w:pos="2835"/>
          <w:tab w:val="left" w:pos="5670"/>
          <w:tab w:val="left" w:pos="7655"/>
        </w:tabs>
        <w:ind w:left="851" w:right="-91"/>
        <w:jc w:val="center"/>
        <w:rPr>
          <w:rFonts w:ascii="Calibri" w:hAnsi="Calibri"/>
        </w:rPr>
      </w:pPr>
    </w:p>
    <w:p w14:paraId="26361CF2" w14:textId="77777777" w:rsidR="002F5444" w:rsidRPr="002522C8" w:rsidRDefault="002F5444" w:rsidP="002F5444">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05012438" w14:textId="77777777" w:rsidR="002F5444" w:rsidRPr="002522C8" w:rsidRDefault="002F5444" w:rsidP="002F5444">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17D72395" w14:textId="77777777" w:rsidR="002F5444" w:rsidRPr="002522C8" w:rsidRDefault="002F5444" w:rsidP="002F5444">
      <w:pPr>
        <w:tabs>
          <w:tab w:val="left" w:pos="2835"/>
          <w:tab w:val="left" w:pos="5670"/>
          <w:tab w:val="left" w:pos="7655"/>
        </w:tabs>
        <w:ind w:left="851" w:right="-91"/>
        <w:rPr>
          <w:rFonts w:ascii="Calibri" w:hAnsi="Calibri"/>
        </w:rPr>
      </w:pPr>
    </w:p>
    <w:p w14:paraId="337CB730" w14:textId="77777777" w:rsidR="002F5444" w:rsidRPr="002522C8" w:rsidRDefault="002F5444" w:rsidP="002F5444">
      <w:pPr>
        <w:tabs>
          <w:tab w:val="left" w:pos="2835"/>
          <w:tab w:val="left" w:pos="5670"/>
          <w:tab w:val="left" w:pos="7655"/>
        </w:tabs>
        <w:ind w:right="-91"/>
        <w:rPr>
          <w:rFonts w:ascii="Calibri" w:hAnsi="Calibri"/>
        </w:rPr>
      </w:pPr>
    </w:p>
    <w:p w14:paraId="528C7EC8" w14:textId="77777777" w:rsidR="002F5444" w:rsidRPr="002522C8" w:rsidRDefault="002F5444" w:rsidP="002F5444">
      <w:pPr>
        <w:tabs>
          <w:tab w:val="left" w:pos="2835"/>
          <w:tab w:val="left" w:pos="5670"/>
          <w:tab w:val="left" w:pos="7655"/>
        </w:tabs>
        <w:ind w:right="-91"/>
        <w:rPr>
          <w:rFonts w:ascii="Calibri" w:hAnsi="Calibri"/>
        </w:rPr>
      </w:pPr>
    </w:p>
    <w:p w14:paraId="72E8B065" w14:textId="77777777" w:rsidR="002F5444" w:rsidRPr="002522C8" w:rsidRDefault="002F5444" w:rsidP="002F5444">
      <w:pPr>
        <w:tabs>
          <w:tab w:val="left" w:pos="2835"/>
          <w:tab w:val="left" w:pos="5670"/>
          <w:tab w:val="left" w:pos="7655"/>
        </w:tabs>
        <w:ind w:right="-91"/>
        <w:rPr>
          <w:rFonts w:ascii="Calibri" w:hAnsi="Calibri"/>
        </w:rPr>
      </w:pPr>
    </w:p>
    <w:p w14:paraId="63C4088D" w14:textId="77777777" w:rsidR="002F5444" w:rsidRPr="002522C8" w:rsidRDefault="002F5444" w:rsidP="002F5444">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7288FEC8" w14:textId="77777777" w:rsidR="002F5444" w:rsidRPr="002522C8" w:rsidRDefault="002F5444" w:rsidP="002F5444">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0CA33EA3" w14:textId="77777777" w:rsidR="002F5444" w:rsidRPr="00BA09CD" w:rsidRDefault="002F5444" w:rsidP="002F5444">
      <w:pPr>
        <w:autoSpaceDE w:val="0"/>
        <w:autoSpaceDN w:val="0"/>
        <w:adjustRightInd w:val="0"/>
        <w:jc w:val="right"/>
        <w:rPr>
          <w:rFonts w:asciiTheme="minorHAnsi" w:hAnsiTheme="minorHAnsi" w:cstheme="minorHAnsi"/>
          <w:b/>
        </w:rPr>
      </w:pPr>
    </w:p>
    <w:p w14:paraId="6DA6AFFB" w14:textId="77777777" w:rsidR="00936E63" w:rsidRDefault="00936E63" w:rsidP="002F5444">
      <w:pPr>
        <w:autoSpaceDE w:val="0"/>
        <w:autoSpaceDN w:val="0"/>
        <w:adjustRightInd w:val="0"/>
        <w:jc w:val="right"/>
        <w:rPr>
          <w:rFonts w:asciiTheme="minorHAnsi" w:hAnsiTheme="minorHAnsi" w:cstheme="minorHAnsi"/>
          <w:b/>
          <w:lang w:val="es-MX"/>
        </w:rPr>
      </w:pPr>
    </w:p>
    <w:p w14:paraId="2EBA15F0" w14:textId="77777777" w:rsidR="00B37CE3" w:rsidRDefault="002F5444" w:rsidP="006D3B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autoSpaceDE w:val="0"/>
        <w:autoSpaceDN w:val="0"/>
        <w:adjustRightInd w:val="0"/>
        <w:jc w:val="center"/>
        <w:rPr>
          <w:rFonts w:asciiTheme="minorHAnsi" w:hAnsiTheme="minorHAnsi" w:cstheme="minorHAnsi"/>
          <w:b/>
          <w:lang w:val="es-MX"/>
        </w:rPr>
      </w:pPr>
      <w:r>
        <w:rPr>
          <w:rFonts w:asciiTheme="minorHAnsi" w:hAnsiTheme="minorHAnsi" w:cstheme="minorHAnsi"/>
          <w:b/>
          <w:lang w:val="es-MX"/>
        </w:rPr>
        <w:t>ANEXO 15</w:t>
      </w:r>
    </w:p>
    <w:p w14:paraId="33E86571" w14:textId="56C6331B" w:rsidR="00936E63" w:rsidRPr="00C15FEF" w:rsidRDefault="00936E63" w:rsidP="00936E63">
      <w:pPr>
        <w:jc w:val="both"/>
        <w:rPr>
          <w:rFonts w:asciiTheme="minorHAnsi" w:hAnsiTheme="minorHAnsi"/>
          <w:sz w:val="16"/>
          <w:szCs w:val="16"/>
        </w:rPr>
      </w:pPr>
      <w:r w:rsidRPr="00C15FEF">
        <w:rPr>
          <w:rFonts w:ascii="Calibri" w:hAnsi="Calibri" w:cs="Arial"/>
          <w:sz w:val="16"/>
          <w:szCs w:val="16"/>
        </w:rPr>
        <w:t>CONTRATO DE PRESTACION DE SERVICIO DE_____________________________ QUE CELEBRAN POR UNA PARTE SERVICIOS DE SALUD DE NUEVO LEÓN, ORGANISMO PÚBLICO DESCENTRALIZADO, REPRESENTADO POR SU DIRECTOR ADMINISTRATIVO, C. VICENTE ARTURO LÓPEZ LIMÓN Y EL C. EDUARDO MEDINA CÁRDENA</w:t>
      </w:r>
      <w:r w:rsidR="004B4127">
        <w:rPr>
          <w:rFonts w:ascii="Calibri" w:hAnsi="Calibri" w:cs="Arial"/>
          <w:sz w:val="16"/>
          <w:szCs w:val="16"/>
        </w:rPr>
        <w:t>S</w:t>
      </w:r>
      <w:r w:rsidRPr="00C15FEF">
        <w:rPr>
          <w:rFonts w:ascii="Calibri" w:hAnsi="Calibri" w:cs="Arial"/>
          <w:sz w:val="16"/>
          <w:szCs w:val="16"/>
        </w:rPr>
        <w:t>, A QUIEN EN LO SUCESIVO SE LE DENOMINARÁ “S.S.N.L.”, Y POR LA OTRA PARTE, LA COMPAÑIA DENOMINADA _________________., REPRESENTADA POR EL C. _______________  EN SU CARÁCTER DE REPRESENTANTE LEGAL, A QUIEN EN LO SUCESIVO SE LE DENOMINARÁ “EL PROVEEDOR”, AL TENOR DE LAS SIGUIENTES</w:t>
      </w:r>
    </w:p>
    <w:p w14:paraId="75885DF0" w14:textId="77777777" w:rsidR="00936E63" w:rsidRPr="00C15FEF" w:rsidRDefault="00936E63" w:rsidP="00936E63">
      <w:pPr>
        <w:jc w:val="center"/>
        <w:rPr>
          <w:rFonts w:asciiTheme="minorHAnsi" w:hAnsiTheme="minorHAnsi"/>
          <w:sz w:val="16"/>
          <w:szCs w:val="16"/>
        </w:rPr>
      </w:pPr>
    </w:p>
    <w:p w14:paraId="0B88C1BE" w14:textId="77777777" w:rsidR="00936E63" w:rsidRPr="00C15FEF" w:rsidRDefault="00936E63" w:rsidP="00936E63">
      <w:pPr>
        <w:jc w:val="center"/>
        <w:rPr>
          <w:rFonts w:asciiTheme="minorHAnsi" w:hAnsiTheme="minorHAnsi"/>
          <w:sz w:val="16"/>
          <w:szCs w:val="16"/>
          <w:lang w:val="pt-BR"/>
        </w:rPr>
      </w:pPr>
      <w:r w:rsidRPr="00C15FEF">
        <w:rPr>
          <w:rFonts w:asciiTheme="minorHAnsi" w:hAnsiTheme="minorHAnsi"/>
          <w:sz w:val="16"/>
          <w:szCs w:val="16"/>
          <w:lang w:val="pt-BR"/>
        </w:rPr>
        <w:t>D E C L A R A C I O N E S</w:t>
      </w:r>
    </w:p>
    <w:p w14:paraId="187D4BC0" w14:textId="77777777" w:rsidR="00936E63" w:rsidRPr="00C15FEF" w:rsidRDefault="00936E63" w:rsidP="00936E63">
      <w:pPr>
        <w:jc w:val="both"/>
        <w:rPr>
          <w:rFonts w:asciiTheme="minorHAnsi" w:hAnsiTheme="minorHAnsi"/>
          <w:sz w:val="16"/>
          <w:szCs w:val="16"/>
          <w:lang w:val="pt-BR"/>
        </w:rPr>
      </w:pPr>
    </w:p>
    <w:p w14:paraId="19CFC14B" w14:textId="77777777" w:rsidR="00936E63" w:rsidRPr="00C15FEF" w:rsidRDefault="00936E63" w:rsidP="00936E63">
      <w:pPr>
        <w:tabs>
          <w:tab w:val="left" w:pos="1134"/>
          <w:tab w:val="left" w:pos="3402"/>
          <w:tab w:val="left" w:pos="5670"/>
          <w:tab w:val="left" w:pos="8222"/>
        </w:tabs>
        <w:jc w:val="both"/>
        <w:rPr>
          <w:rFonts w:ascii="Calibri" w:hAnsi="Calibri" w:cs="Arial"/>
          <w:b/>
          <w:sz w:val="16"/>
          <w:szCs w:val="16"/>
        </w:rPr>
      </w:pPr>
      <w:r w:rsidRPr="00C15FEF">
        <w:rPr>
          <w:rFonts w:ascii="Calibri" w:hAnsi="Calibri" w:cs="Arial"/>
          <w:b/>
          <w:sz w:val="16"/>
          <w:szCs w:val="16"/>
        </w:rPr>
        <w:t>I.- Declara “S.S.N.L.”:</w:t>
      </w:r>
    </w:p>
    <w:p w14:paraId="52372B18" w14:textId="77777777" w:rsidR="00936E63" w:rsidRPr="00C15FEF" w:rsidRDefault="00936E63" w:rsidP="00936E63">
      <w:pPr>
        <w:tabs>
          <w:tab w:val="left" w:pos="1134"/>
          <w:tab w:val="left" w:pos="3402"/>
          <w:tab w:val="left" w:pos="5670"/>
          <w:tab w:val="left" w:pos="8222"/>
        </w:tabs>
        <w:jc w:val="both"/>
        <w:rPr>
          <w:rFonts w:ascii="Calibri" w:hAnsi="Calibri" w:cs="Arial"/>
          <w:sz w:val="16"/>
          <w:szCs w:val="16"/>
          <w:highlight w:val="green"/>
        </w:rPr>
      </w:pPr>
    </w:p>
    <w:p w14:paraId="297D112F" w14:textId="25A43198" w:rsidR="00936E63" w:rsidRPr="00C15FEF" w:rsidRDefault="00936E63" w:rsidP="00936E63">
      <w:pPr>
        <w:tabs>
          <w:tab w:val="left" w:pos="1134"/>
          <w:tab w:val="left" w:pos="3402"/>
          <w:tab w:val="left" w:pos="5670"/>
          <w:tab w:val="left" w:pos="8222"/>
        </w:tabs>
        <w:jc w:val="both"/>
        <w:rPr>
          <w:rFonts w:ascii="Calibri" w:hAnsi="Calibri" w:cs="Arial"/>
          <w:sz w:val="16"/>
          <w:szCs w:val="16"/>
          <w:highlight w:val="green"/>
        </w:rPr>
      </w:pPr>
      <w:r w:rsidRPr="00C15FEF">
        <w:rPr>
          <w:rFonts w:ascii="Calibri" w:hAnsi="Calibri" w:cs="Tahoma"/>
          <w:sz w:val="16"/>
          <w:szCs w:val="16"/>
        </w:rPr>
        <w:t xml:space="preserve">I.1. Que es un Organismo Público Descentralizado con personalidad jurídica y patrimonio propios, creado por decreto número 328 de fecha 18 de </w:t>
      </w:r>
      <w:r w:rsidR="00FD294E" w:rsidRPr="00C15FEF">
        <w:rPr>
          <w:rFonts w:ascii="Calibri" w:hAnsi="Calibri" w:cs="Tahoma"/>
          <w:sz w:val="16"/>
          <w:szCs w:val="16"/>
        </w:rPr>
        <w:t>diciembre</w:t>
      </w:r>
      <w:r w:rsidRPr="00C15FEF">
        <w:rPr>
          <w:rFonts w:ascii="Calibri" w:hAnsi="Calibri" w:cs="Tahoma"/>
          <w:sz w:val="16"/>
          <w:szCs w:val="16"/>
        </w:rPr>
        <w:t xml:space="preserve"> de 1996. Con Registro Federal de Contribuyentes SSN-970115-QI9</w:t>
      </w:r>
    </w:p>
    <w:p w14:paraId="3E090D45" w14:textId="77777777" w:rsidR="00936E63" w:rsidRPr="00C15FEF" w:rsidRDefault="00936E63" w:rsidP="00936E63">
      <w:pPr>
        <w:tabs>
          <w:tab w:val="left" w:pos="1134"/>
          <w:tab w:val="left" w:pos="3402"/>
          <w:tab w:val="left" w:pos="5670"/>
          <w:tab w:val="left" w:pos="8222"/>
        </w:tabs>
        <w:jc w:val="both"/>
        <w:rPr>
          <w:rFonts w:ascii="Calibri" w:hAnsi="Calibri" w:cs="Arial"/>
          <w:sz w:val="16"/>
          <w:szCs w:val="16"/>
          <w:highlight w:val="green"/>
        </w:rPr>
      </w:pPr>
    </w:p>
    <w:p w14:paraId="7C4ED7B2" w14:textId="77777777" w:rsidR="00936E63" w:rsidRPr="00C15FEF" w:rsidRDefault="00936E63" w:rsidP="00936E63">
      <w:pPr>
        <w:tabs>
          <w:tab w:val="left" w:pos="1134"/>
          <w:tab w:val="left" w:pos="3402"/>
          <w:tab w:val="left" w:pos="5670"/>
          <w:tab w:val="left" w:pos="8222"/>
        </w:tabs>
        <w:jc w:val="both"/>
        <w:rPr>
          <w:rFonts w:ascii="Calibri" w:hAnsi="Calibri"/>
          <w:sz w:val="16"/>
          <w:szCs w:val="16"/>
        </w:rPr>
      </w:pPr>
      <w:r w:rsidRPr="00C15FEF">
        <w:rPr>
          <w:rFonts w:ascii="Calibri" w:hAnsi="Calibri"/>
          <w:sz w:val="16"/>
          <w:szCs w:val="16"/>
        </w:rPr>
        <w:t xml:space="preserve">I.2 Que de conformidad con lo previsto por los artículos 18 y 24 fracciones XIII, XIV y XVI del Reglamento Interior de Servicios de Salud de Nuevo León, O.P.D., </w:t>
      </w:r>
      <w:bookmarkStart w:id="7" w:name="_Hlk107226541"/>
      <w:r w:rsidRPr="00C15FEF">
        <w:rPr>
          <w:rFonts w:ascii="Calibri" w:hAnsi="Calibri"/>
          <w:sz w:val="16"/>
          <w:szCs w:val="16"/>
        </w:rPr>
        <w:t>y Acuerdo Delegatorio de facultades signado en fecha 02 de Junio del 2022 y Publicado en el Periódico Oficial del Estado de Nuevo León</w:t>
      </w:r>
      <w:bookmarkEnd w:id="7"/>
      <w:r w:rsidRPr="00C15FEF">
        <w:rPr>
          <w:rFonts w:ascii="Calibri" w:hAnsi="Calibri"/>
          <w:sz w:val="16"/>
          <w:szCs w:val="16"/>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77B5BA60" w14:textId="77777777" w:rsidR="00936E63" w:rsidRPr="00C15FEF" w:rsidRDefault="00936E63" w:rsidP="00936E63">
      <w:pPr>
        <w:tabs>
          <w:tab w:val="left" w:pos="1134"/>
          <w:tab w:val="left" w:pos="3402"/>
          <w:tab w:val="left" w:pos="5670"/>
          <w:tab w:val="left" w:pos="8222"/>
        </w:tabs>
        <w:jc w:val="both"/>
        <w:rPr>
          <w:rFonts w:ascii="Calibri" w:hAnsi="Calibri"/>
          <w:sz w:val="16"/>
          <w:szCs w:val="16"/>
        </w:rPr>
      </w:pPr>
    </w:p>
    <w:p w14:paraId="11BBF8AD" w14:textId="3851A52D" w:rsidR="00936E63" w:rsidRPr="00C15FEF" w:rsidRDefault="00936E63" w:rsidP="00936E63">
      <w:pPr>
        <w:tabs>
          <w:tab w:val="left" w:pos="1134"/>
          <w:tab w:val="left" w:pos="3402"/>
          <w:tab w:val="left" w:pos="5670"/>
          <w:tab w:val="left" w:pos="8222"/>
        </w:tabs>
        <w:jc w:val="both"/>
        <w:rPr>
          <w:rFonts w:ascii="Calibri" w:hAnsi="Calibri" w:cs="Arial"/>
          <w:sz w:val="16"/>
          <w:szCs w:val="16"/>
          <w:highlight w:val="green"/>
        </w:rPr>
      </w:pPr>
      <w:r w:rsidRPr="00C15FEF">
        <w:rPr>
          <w:rFonts w:ascii="Calibri" w:hAnsi="Calibri" w:cs="Calibri"/>
          <w:bCs/>
          <w:sz w:val="16"/>
          <w:szCs w:val="16"/>
        </w:rPr>
        <w:t xml:space="preserve">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w:t>
      </w:r>
      <w:r w:rsidR="00FD294E" w:rsidRPr="00C15FEF">
        <w:rPr>
          <w:rFonts w:ascii="Calibri" w:hAnsi="Calibri" w:cs="Calibri"/>
          <w:bCs/>
          <w:sz w:val="16"/>
          <w:szCs w:val="16"/>
        </w:rPr>
        <w:t>noviembre</w:t>
      </w:r>
      <w:r w:rsidRPr="00C15FEF">
        <w:rPr>
          <w:rFonts w:ascii="Calibri" w:hAnsi="Calibri" w:cs="Calibri"/>
          <w:bCs/>
          <w:sz w:val="16"/>
          <w:szCs w:val="16"/>
        </w:rPr>
        <w:t xml:space="preserve"> del 2021, y Acuerdo Delegatorio de facultades signado en fecha 02 de </w:t>
      </w:r>
      <w:r w:rsidR="00FD294E" w:rsidRPr="00C15FEF">
        <w:rPr>
          <w:rFonts w:ascii="Calibri" w:hAnsi="Calibri" w:cs="Calibri"/>
          <w:bCs/>
          <w:sz w:val="16"/>
          <w:szCs w:val="16"/>
        </w:rPr>
        <w:t>junio</w:t>
      </w:r>
      <w:r w:rsidRPr="00C15FEF">
        <w:rPr>
          <w:rFonts w:ascii="Calibri" w:hAnsi="Calibri" w:cs="Calibri"/>
          <w:bCs/>
          <w:sz w:val="16"/>
          <w:szCs w:val="16"/>
        </w:rPr>
        <w:t xml:space="preserve"> del 2022 y Publicado en el Periódico Oficial del Estado de Nuevo León.</w:t>
      </w:r>
    </w:p>
    <w:p w14:paraId="733FCBCD" w14:textId="77777777" w:rsidR="00936E63" w:rsidRPr="00C15FEF" w:rsidRDefault="00936E63" w:rsidP="00936E63">
      <w:pPr>
        <w:tabs>
          <w:tab w:val="left" w:pos="1134"/>
          <w:tab w:val="left" w:pos="3402"/>
          <w:tab w:val="left" w:pos="5670"/>
          <w:tab w:val="left" w:pos="8222"/>
        </w:tabs>
        <w:jc w:val="both"/>
        <w:rPr>
          <w:rFonts w:ascii="Calibri" w:hAnsi="Calibri" w:cs="Arial"/>
          <w:sz w:val="16"/>
          <w:szCs w:val="16"/>
          <w:highlight w:val="green"/>
        </w:rPr>
      </w:pPr>
    </w:p>
    <w:p w14:paraId="717A7832" w14:textId="77777777" w:rsidR="00936E63" w:rsidRPr="00C15FEF" w:rsidRDefault="00936E63" w:rsidP="00936E63">
      <w:pPr>
        <w:tabs>
          <w:tab w:val="left" w:pos="1134"/>
          <w:tab w:val="left" w:pos="3402"/>
          <w:tab w:val="left" w:pos="5670"/>
          <w:tab w:val="left" w:pos="8222"/>
        </w:tabs>
        <w:jc w:val="both"/>
        <w:rPr>
          <w:rFonts w:ascii="Calibri" w:hAnsi="Calibri" w:cs="Tahoma"/>
          <w:sz w:val="16"/>
          <w:szCs w:val="16"/>
        </w:rPr>
      </w:pPr>
      <w:r w:rsidRPr="00C15FEF">
        <w:rPr>
          <w:rFonts w:ascii="Calibri" w:hAnsi="Calibri" w:cs="Tahoma"/>
          <w:sz w:val="16"/>
          <w:szCs w:val="16"/>
        </w:rPr>
        <w:t>I.4 Que cuenta con recursos suficientes y disponibles en su presupuesto, autorizado mediante oficio número ________, con cargo al Presupuesto _________, Programa ________, Partida _________, para celebrar el presente contrato.</w:t>
      </w:r>
    </w:p>
    <w:p w14:paraId="026218C5" w14:textId="77777777" w:rsidR="00936E63" w:rsidRPr="00C15FEF" w:rsidRDefault="00936E63" w:rsidP="00936E63">
      <w:pPr>
        <w:tabs>
          <w:tab w:val="left" w:pos="1134"/>
          <w:tab w:val="left" w:pos="3402"/>
          <w:tab w:val="left" w:pos="5670"/>
          <w:tab w:val="left" w:pos="8222"/>
        </w:tabs>
        <w:jc w:val="both"/>
        <w:rPr>
          <w:rFonts w:ascii="Calibri" w:hAnsi="Calibri" w:cs="Tahoma"/>
          <w:sz w:val="16"/>
          <w:szCs w:val="16"/>
        </w:rPr>
      </w:pPr>
    </w:p>
    <w:p w14:paraId="085CE1C3" w14:textId="44FCDD21" w:rsidR="00936E63" w:rsidRPr="00C15FEF" w:rsidRDefault="00936E63" w:rsidP="00936E63">
      <w:pPr>
        <w:tabs>
          <w:tab w:val="left" w:pos="1134"/>
          <w:tab w:val="left" w:pos="3402"/>
          <w:tab w:val="left" w:pos="5670"/>
          <w:tab w:val="left" w:pos="8222"/>
        </w:tabs>
        <w:jc w:val="both"/>
        <w:rPr>
          <w:rFonts w:ascii="Calibri" w:hAnsi="Calibri"/>
          <w:sz w:val="16"/>
          <w:szCs w:val="16"/>
        </w:rPr>
      </w:pPr>
      <w:r w:rsidRPr="00C15FEF">
        <w:rPr>
          <w:rFonts w:ascii="Calibri" w:hAnsi="Calibri"/>
          <w:sz w:val="16"/>
          <w:szCs w:val="16"/>
        </w:rPr>
        <w:t xml:space="preserve">I.5 Que el presente contrato fue adjudicado mediante el procedimiento de </w:t>
      </w:r>
      <w:r>
        <w:rPr>
          <w:rFonts w:ascii="Calibri" w:hAnsi="Calibri"/>
          <w:sz w:val="16"/>
          <w:szCs w:val="16"/>
        </w:rPr>
        <w:t xml:space="preserve">LICITACIÓN PÚBLICA INTERNACIONAL BAJO LA COBERTURA DE TRATADOS PRESENCIAL No.  </w:t>
      </w:r>
      <w:r w:rsidR="00792B76">
        <w:rPr>
          <w:rFonts w:ascii="Calibri" w:hAnsi="Calibri"/>
          <w:sz w:val="16"/>
          <w:szCs w:val="16"/>
        </w:rPr>
        <w:t>LP-919044992-I45-2024</w:t>
      </w:r>
      <w:r w:rsidRPr="00C15FEF">
        <w:rPr>
          <w:rFonts w:ascii="Calibri" w:hAnsi="Calibri"/>
          <w:sz w:val="16"/>
          <w:szCs w:val="16"/>
        </w:rPr>
        <w:t xml:space="preserve">, relativo a la </w:t>
      </w:r>
      <w:r>
        <w:rPr>
          <w:rFonts w:ascii="Calibri" w:hAnsi="Calibri"/>
          <w:sz w:val="16"/>
          <w:szCs w:val="16"/>
        </w:rPr>
        <w:t>adquisición</w:t>
      </w:r>
      <w:r w:rsidRPr="00C15FEF">
        <w:rPr>
          <w:rFonts w:ascii="Calibri" w:hAnsi="Calibri"/>
          <w:sz w:val="16"/>
          <w:szCs w:val="16"/>
        </w:rPr>
        <w:t xml:space="preserve"> de _________________________.</w:t>
      </w:r>
    </w:p>
    <w:p w14:paraId="6E4D9F0D" w14:textId="77777777" w:rsidR="00936E63" w:rsidRPr="00C15FEF" w:rsidRDefault="00936E63" w:rsidP="00936E63">
      <w:pPr>
        <w:tabs>
          <w:tab w:val="left" w:pos="1134"/>
          <w:tab w:val="left" w:pos="3402"/>
          <w:tab w:val="left" w:pos="5670"/>
          <w:tab w:val="left" w:pos="8222"/>
        </w:tabs>
        <w:jc w:val="both"/>
        <w:rPr>
          <w:rFonts w:ascii="Calibri" w:hAnsi="Calibri"/>
          <w:sz w:val="16"/>
          <w:szCs w:val="16"/>
        </w:rPr>
      </w:pPr>
    </w:p>
    <w:p w14:paraId="32DBA2CF" w14:textId="77777777" w:rsidR="00936E63" w:rsidRPr="00C15FEF" w:rsidRDefault="00936E63" w:rsidP="00936E63">
      <w:pPr>
        <w:tabs>
          <w:tab w:val="left" w:pos="1134"/>
          <w:tab w:val="left" w:pos="3402"/>
          <w:tab w:val="left" w:pos="5670"/>
          <w:tab w:val="left" w:pos="8222"/>
        </w:tabs>
        <w:jc w:val="both"/>
        <w:rPr>
          <w:rFonts w:ascii="Calibri" w:hAnsi="Calibri" w:cs="Arial"/>
          <w:sz w:val="16"/>
          <w:szCs w:val="16"/>
          <w:highlight w:val="green"/>
        </w:rPr>
      </w:pPr>
      <w:r w:rsidRPr="00C15FEF">
        <w:rPr>
          <w:rFonts w:ascii="Calibri" w:hAnsi="Calibri" w:cs="Tahoma"/>
          <w:sz w:val="16"/>
          <w:szCs w:val="16"/>
        </w:rPr>
        <w:t>I.6 Que para los fines y efectos legales del presente instrumento señala como su domicilio el ubicado en la calle Matamoros Oriente, Número 520, entre Escobedo y Zaragoza, en el Centro de Monterrey, Nuevo León, C.P. 64000.</w:t>
      </w:r>
    </w:p>
    <w:p w14:paraId="2F01BBE3" w14:textId="77777777" w:rsidR="00936E63" w:rsidRPr="00C15FEF" w:rsidRDefault="00936E63" w:rsidP="00936E63">
      <w:pPr>
        <w:tabs>
          <w:tab w:val="left" w:pos="1134"/>
          <w:tab w:val="left" w:pos="3402"/>
          <w:tab w:val="left" w:pos="5670"/>
          <w:tab w:val="left" w:pos="8222"/>
        </w:tabs>
        <w:jc w:val="both"/>
        <w:rPr>
          <w:rFonts w:ascii="Calibri" w:hAnsi="Calibri" w:cs="Arial"/>
          <w:sz w:val="16"/>
          <w:szCs w:val="16"/>
          <w:highlight w:val="green"/>
        </w:rPr>
      </w:pPr>
    </w:p>
    <w:p w14:paraId="7091C163" w14:textId="77777777" w:rsidR="00936E63" w:rsidRPr="00C15FEF" w:rsidRDefault="00936E63" w:rsidP="00936E63">
      <w:pPr>
        <w:tabs>
          <w:tab w:val="left" w:pos="1134"/>
          <w:tab w:val="left" w:pos="3402"/>
          <w:tab w:val="left" w:pos="5670"/>
          <w:tab w:val="left" w:pos="8222"/>
        </w:tabs>
        <w:jc w:val="both"/>
        <w:rPr>
          <w:rFonts w:ascii="Calibri" w:hAnsi="Calibri" w:cs="Arial"/>
          <w:sz w:val="16"/>
          <w:szCs w:val="16"/>
        </w:rPr>
      </w:pPr>
    </w:p>
    <w:p w14:paraId="22B4EF93" w14:textId="77777777" w:rsidR="00936E63" w:rsidRPr="00C15FEF" w:rsidRDefault="00936E63" w:rsidP="00936E63">
      <w:pPr>
        <w:tabs>
          <w:tab w:val="left" w:pos="1134"/>
          <w:tab w:val="left" w:pos="3402"/>
          <w:tab w:val="left" w:pos="5670"/>
          <w:tab w:val="left" w:pos="8222"/>
        </w:tabs>
        <w:jc w:val="both"/>
        <w:rPr>
          <w:rFonts w:ascii="Calibri" w:hAnsi="Calibri" w:cs="Arial"/>
          <w:b/>
          <w:sz w:val="16"/>
          <w:szCs w:val="16"/>
        </w:rPr>
      </w:pPr>
      <w:r w:rsidRPr="00C15FEF">
        <w:rPr>
          <w:rFonts w:ascii="Calibri" w:hAnsi="Calibri" w:cs="Arial"/>
          <w:b/>
          <w:sz w:val="16"/>
          <w:szCs w:val="16"/>
        </w:rPr>
        <w:t>II.- Declara “EL PROVEEDOR”:</w:t>
      </w:r>
    </w:p>
    <w:p w14:paraId="12579094" w14:textId="77777777" w:rsidR="00936E63" w:rsidRPr="00C15FEF" w:rsidRDefault="00936E63" w:rsidP="00936E63">
      <w:pPr>
        <w:tabs>
          <w:tab w:val="left" w:pos="1134"/>
          <w:tab w:val="left" w:pos="3402"/>
          <w:tab w:val="left" w:pos="5670"/>
          <w:tab w:val="left" w:pos="8222"/>
        </w:tabs>
        <w:jc w:val="both"/>
        <w:rPr>
          <w:rFonts w:ascii="Calibri" w:hAnsi="Calibri" w:cs="Arial"/>
          <w:sz w:val="16"/>
          <w:szCs w:val="16"/>
        </w:rPr>
      </w:pPr>
    </w:p>
    <w:p w14:paraId="44523DC1" w14:textId="77777777" w:rsidR="00936E63" w:rsidRPr="00C15FEF" w:rsidRDefault="00936E63" w:rsidP="00936E63">
      <w:pPr>
        <w:ind w:right="-5"/>
        <w:jc w:val="both"/>
        <w:rPr>
          <w:rFonts w:ascii="Calibri" w:hAnsi="Calibri" w:cs="Tahoma"/>
          <w:sz w:val="16"/>
          <w:szCs w:val="16"/>
        </w:rPr>
      </w:pPr>
      <w:r w:rsidRPr="00C15FEF">
        <w:rPr>
          <w:rFonts w:ascii="Calibri" w:hAnsi="Calibri" w:cs="Tahoma"/>
          <w:sz w:val="16"/>
          <w:szCs w:val="16"/>
        </w:rPr>
        <w:t>II.1.-</w:t>
      </w:r>
      <w:bookmarkStart w:id="8" w:name="_Hlk491079939"/>
      <w:r w:rsidRPr="00C15FEF">
        <w:rPr>
          <w:rFonts w:ascii="Calibri" w:hAnsi="Calibri" w:cs="Tahoma"/>
          <w:sz w:val="16"/>
          <w:szCs w:val="16"/>
        </w:rPr>
        <w:t xml:space="preserve">Que acredita la legal existencia de la compañía denominada </w:t>
      </w:r>
      <w:bookmarkEnd w:id="8"/>
      <w:r w:rsidRPr="00C15FEF">
        <w:rPr>
          <w:rFonts w:ascii="Calibri" w:hAnsi="Calibri" w:cs="Tahoma"/>
          <w:sz w:val="16"/>
          <w:szCs w:val="16"/>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w:t>
      </w:r>
      <w:r>
        <w:rPr>
          <w:rFonts w:ascii="Calibri" w:hAnsi="Calibri" w:cs="Tahoma"/>
          <w:sz w:val="16"/>
          <w:szCs w:val="16"/>
        </w:rPr>
        <w:t>istro Federal de Contribuyentes</w:t>
      </w:r>
      <w:r w:rsidRPr="00C15FEF">
        <w:rPr>
          <w:rFonts w:ascii="Calibri" w:hAnsi="Calibri" w:cs="Tahoma"/>
          <w:sz w:val="16"/>
          <w:szCs w:val="16"/>
        </w:rPr>
        <w:t xml:space="preserve"> es _____________.</w:t>
      </w:r>
    </w:p>
    <w:p w14:paraId="2217F39A" w14:textId="77777777" w:rsidR="00936E63" w:rsidRPr="00C15FEF" w:rsidRDefault="00936E63" w:rsidP="00936E63">
      <w:pPr>
        <w:ind w:right="-5"/>
        <w:jc w:val="both"/>
        <w:rPr>
          <w:rFonts w:ascii="Calibri" w:hAnsi="Calibri" w:cs="Tahoma"/>
          <w:sz w:val="16"/>
          <w:szCs w:val="16"/>
        </w:rPr>
      </w:pPr>
    </w:p>
    <w:p w14:paraId="0BE9104C" w14:textId="77777777" w:rsidR="00936E63" w:rsidRPr="00C15FEF" w:rsidRDefault="00936E63" w:rsidP="00936E63">
      <w:pPr>
        <w:ind w:right="-5"/>
        <w:jc w:val="both"/>
        <w:rPr>
          <w:rFonts w:ascii="Calibri" w:hAnsi="Calibri" w:cs="Tahoma"/>
          <w:sz w:val="16"/>
          <w:szCs w:val="16"/>
        </w:rPr>
      </w:pPr>
      <w:r w:rsidRPr="00C15FEF">
        <w:rPr>
          <w:rFonts w:ascii="Calibri" w:hAnsi="Calibri" w:cs="Tahoma"/>
          <w:sz w:val="16"/>
          <w:szCs w:val="16"/>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0722F3AD" w14:textId="77777777" w:rsidR="00936E63" w:rsidRPr="00C15FEF" w:rsidRDefault="00936E63" w:rsidP="00936E63">
      <w:pPr>
        <w:ind w:right="-5"/>
        <w:jc w:val="both"/>
        <w:rPr>
          <w:rFonts w:ascii="Calibri" w:hAnsi="Calibri" w:cs="Tahoma"/>
          <w:sz w:val="16"/>
          <w:szCs w:val="16"/>
        </w:rPr>
      </w:pPr>
    </w:p>
    <w:p w14:paraId="62EAF2EF" w14:textId="77777777" w:rsidR="00936E63" w:rsidRPr="00C15FEF" w:rsidRDefault="00936E63" w:rsidP="00936E63">
      <w:pPr>
        <w:ind w:right="-5"/>
        <w:jc w:val="both"/>
        <w:rPr>
          <w:rFonts w:ascii="Calibri" w:hAnsi="Calibri" w:cs="Tahoma"/>
          <w:sz w:val="16"/>
          <w:szCs w:val="16"/>
        </w:rPr>
      </w:pPr>
      <w:r w:rsidRPr="00C15FEF">
        <w:rPr>
          <w:rFonts w:ascii="Calibri" w:hAnsi="Calibri" w:cs="Tahoma"/>
          <w:sz w:val="16"/>
          <w:szCs w:val="16"/>
        </w:rPr>
        <w:t>II.3.-</w:t>
      </w:r>
      <w:bookmarkStart w:id="9" w:name="_Hlk491079956"/>
      <w:r w:rsidRPr="00C15FEF">
        <w:rPr>
          <w:rFonts w:ascii="Calibri" w:hAnsi="Calibri" w:cs="Tahoma"/>
          <w:sz w:val="16"/>
          <w:szCs w:val="16"/>
        </w:rPr>
        <w:t xml:space="preserve">Que el Representante Legal de dicha compañía, </w:t>
      </w:r>
      <w:bookmarkEnd w:id="9"/>
      <w:r w:rsidRPr="00C15FEF">
        <w:rPr>
          <w:rFonts w:ascii="Calibri" w:hAnsi="Calibri" w:cs="Tahoma"/>
          <w:sz w:val="16"/>
          <w:szCs w:val="16"/>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6A76B8C7" w14:textId="77777777" w:rsidR="00936E63" w:rsidRPr="00C15FEF" w:rsidRDefault="00936E63" w:rsidP="00936E63">
      <w:pPr>
        <w:ind w:right="-5"/>
        <w:jc w:val="both"/>
        <w:rPr>
          <w:rFonts w:ascii="Calibri" w:hAnsi="Calibri" w:cs="Tahoma"/>
          <w:sz w:val="16"/>
          <w:szCs w:val="16"/>
        </w:rPr>
      </w:pPr>
    </w:p>
    <w:p w14:paraId="679B9118" w14:textId="77777777" w:rsidR="00936E63" w:rsidRPr="00C15FEF" w:rsidRDefault="00936E63" w:rsidP="00936E63">
      <w:pPr>
        <w:ind w:right="-5"/>
        <w:jc w:val="both"/>
        <w:rPr>
          <w:rFonts w:ascii="Calibri" w:hAnsi="Calibri" w:cs="Tahoma"/>
          <w:sz w:val="16"/>
          <w:szCs w:val="16"/>
        </w:rPr>
      </w:pPr>
      <w:r w:rsidRPr="00C15FEF">
        <w:rPr>
          <w:rFonts w:ascii="Calibri" w:hAnsi="Calibri" w:cs="Tahoma"/>
          <w:sz w:val="16"/>
          <w:szCs w:val="16"/>
        </w:rPr>
        <w:t xml:space="preserve">II.4.-Continúa manifestando que tiene capacidad jurídica y reúne las condiciones técnicas y económicas para obligarse a la </w:t>
      </w:r>
      <w:r>
        <w:rPr>
          <w:rFonts w:ascii="Calibri" w:hAnsi="Calibri" w:cs="Tahoma"/>
          <w:sz w:val="16"/>
          <w:szCs w:val="16"/>
        </w:rPr>
        <w:t>adquisición</w:t>
      </w:r>
      <w:r w:rsidRPr="00C15FEF">
        <w:rPr>
          <w:rFonts w:ascii="Calibri" w:hAnsi="Calibri" w:cs="Tahoma"/>
          <w:sz w:val="16"/>
          <w:szCs w:val="16"/>
        </w:rPr>
        <w:t xml:space="preserve"> de ______________________________, objeto del presente contrato. </w:t>
      </w:r>
    </w:p>
    <w:p w14:paraId="561A27A6" w14:textId="77777777" w:rsidR="00936E63" w:rsidRPr="00C15FEF" w:rsidRDefault="00936E63" w:rsidP="00936E63">
      <w:pPr>
        <w:ind w:right="-5"/>
        <w:jc w:val="both"/>
        <w:rPr>
          <w:rFonts w:ascii="Calibri" w:hAnsi="Calibri" w:cs="Tahoma"/>
          <w:sz w:val="16"/>
          <w:szCs w:val="16"/>
        </w:rPr>
      </w:pPr>
    </w:p>
    <w:p w14:paraId="446FF4A7" w14:textId="77777777" w:rsidR="00936E63" w:rsidRPr="00C15FEF" w:rsidRDefault="00936E63" w:rsidP="00936E63">
      <w:pPr>
        <w:ind w:right="-5"/>
        <w:jc w:val="both"/>
        <w:rPr>
          <w:rFonts w:ascii="Calibri" w:hAnsi="Calibri" w:cs="Tahoma"/>
          <w:sz w:val="16"/>
          <w:szCs w:val="16"/>
        </w:rPr>
      </w:pPr>
      <w:r w:rsidRPr="00C15FEF">
        <w:rPr>
          <w:rFonts w:ascii="Calibri" w:hAnsi="Calibri" w:cs="Tahoma"/>
          <w:sz w:val="16"/>
          <w:szCs w:val="16"/>
        </w:rPr>
        <w:lastRenderedPageBreak/>
        <w:t xml:space="preserve">II.5.-Que conoce el contenido y los requisitos que establecen la </w:t>
      </w:r>
      <w:r w:rsidRPr="00C15FEF">
        <w:rPr>
          <w:rFonts w:ascii="Calibri" w:hAnsi="Calibri"/>
          <w:sz w:val="16"/>
          <w:szCs w:val="16"/>
        </w:rPr>
        <w:t>Ley de Adquisiciones, Arrendamientos y Contratación de Servicios del Estado de Nuevo León</w:t>
      </w:r>
      <w:r w:rsidRPr="00C15FEF">
        <w:rPr>
          <w:rFonts w:ascii="Calibri" w:hAnsi="Calibri" w:cs="Tahoma"/>
          <w:sz w:val="16"/>
          <w:szCs w:val="16"/>
        </w:rPr>
        <w:t>, su Reglamento y las reglas generales para la contratación y ejecución de adquisiciones, así como los términos del presente contrato.</w:t>
      </w:r>
    </w:p>
    <w:p w14:paraId="16099358" w14:textId="77777777" w:rsidR="00936E63" w:rsidRPr="00C15FEF" w:rsidRDefault="00936E63" w:rsidP="00936E63">
      <w:pPr>
        <w:tabs>
          <w:tab w:val="left" w:pos="360"/>
        </w:tabs>
        <w:jc w:val="both"/>
        <w:rPr>
          <w:rFonts w:ascii="Calibri" w:hAnsi="Calibri" w:cs="Tahoma"/>
          <w:bCs/>
          <w:sz w:val="16"/>
          <w:szCs w:val="16"/>
        </w:rPr>
      </w:pPr>
    </w:p>
    <w:p w14:paraId="0866674C" w14:textId="2678CF8E" w:rsidR="00936E63" w:rsidRPr="00C15FEF" w:rsidRDefault="00936E63" w:rsidP="00936E63">
      <w:pPr>
        <w:tabs>
          <w:tab w:val="left" w:pos="360"/>
        </w:tabs>
        <w:jc w:val="both"/>
        <w:rPr>
          <w:rFonts w:ascii="Calibri" w:hAnsi="Calibri" w:cs="Tahoma"/>
          <w:sz w:val="16"/>
          <w:szCs w:val="16"/>
        </w:rPr>
      </w:pPr>
      <w:r w:rsidRPr="00C15FEF">
        <w:rPr>
          <w:rFonts w:ascii="Calibri" w:hAnsi="Calibri" w:cs="Tahoma"/>
          <w:sz w:val="16"/>
          <w:szCs w:val="16"/>
        </w:rPr>
        <w:t>II.6.-</w:t>
      </w:r>
      <w:bookmarkStart w:id="10" w:name="_Hlk491080052"/>
      <w:r w:rsidRPr="00C15FEF">
        <w:rPr>
          <w:rFonts w:ascii="Calibri" w:hAnsi="Calibri" w:cs="Arial"/>
          <w:color w:val="000000"/>
          <w:sz w:val="16"/>
          <w:szCs w:val="16"/>
        </w:rPr>
        <w:t xml:space="preserve"> </w:t>
      </w:r>
      <w:bookmarkEnd w:id="10"/>
      <w:r w:rsidR="00FD294E" w:rsidRPr="00C15FEF">
        <w:rPr>
          <w:rFonts w:ascii="Calibri" w:hAnsi="Calibri" w:cs="Tahoma"/>
          <w:sz w:val="16"/>
          <w:szCs w:val="16"/>
        </w:rPr>
        <w:t>Que,</w:t>
      </w:r>
      <w:r w:rsidRPr="00C15FEF">
        <w:rPr>
          <w:rFonts w:ascii="Calibri" w:hAnsi="Calibri" w:cs="Tahoma"/>
          <w:sz w:val="16"/>
          <w:szCs w:val="16"/>
        </w:rPr>
        <w:t xml:space="preserve"> para los fines y efectos legales del mismo, señala como su domicilio, el ubicado en la Calle ______________, No. ________, Interior _________, Colonia ___________, en ___________, C.P. ___________.</w:t>
      </w:r>
    </w:p>
    <w:p w14:paraId="5B95774B" w14:textId="77777777" w:rsidR="00936E63" w:rsidRPr="00C15FEF" w:rsidRDefault="00936E63" w:rsidP="00936E63">
      <w:pPr>
        <w:tabs>
          <w:tab w:val="left" w:pos="360"/>
        </w:tabs>
        <w:jc w:val="both"/>
        <w:rPr>
          <w:rFonts w:ascii="Calibri" w:hAnsi="Calibri" w:cs="Tahoma"/>
          <w:sz w:val="16"/>
          <w:szCs w:val="16"/>
        </w:rPr>
      </w:pPr>
    </w:p>
    <w:p w14:paraId="100E6A4A" w14:textId="77777777" w:rsidR="00936E63" w:rsidRPr="00C15FEF" w:rsidRDefault="00936E63" w:rsidP="00936E63">
      <w:pPr>
        <w:tabs>
          <w:tab w:val="left" w:pos="0"/>
        </w:tabs>
        <w:jc w:val="both"/>
        <w:rPr>
          <w:rFonts w:ascii="Calibri" w:hAnsi="Calibri" w:cs="Tahoma"/>
          <w:sz w:val="16"/>
          <w:szCs w:val="16"/>
        </w:rPr>
      </w:pPr>
      <w:r w:rsidRPr="00C15FEF">
        <w:rPr>
          <w:rFonts w:ascii="Calibri" w:hAnsi="Calibri" w:cs="Tahoma"/>
          <w:b/>
          <w:sz w:val="16"/>
          <w:szCs w:val="16"/>
        </w:rPr>
        <w:t xml:space="preserve">III.- “LAS PARTES” </w:t>
      </w:r>
      <w:r w:rsidRPr="00C15FEF">
        <w:rPr>
          <w:rFonts w:ascii="Calibri" w:hAnsi="Calibri" w:cs="Tahoma"/>
          <w:sz w:val="16"/>
          <w:szCs w:val="16"/>
        </w:rPr>
        <w:t>declaran:</w:t>
      </w:r>
    </w:p>
    <w:p w14:paraId="14105DE5" w14:textId="77777777" w:rsidR="00936E63" w:rsidRPr="00C15FEF" w:rsidRDefault="00936E63" w:rsidP="00936E63">
      <w:pPr>
        <w:tabs>
          <w:tab w:val="left" w:pos="-284"/>
        </w:tabs>
        <w:ind w:left="-284"/>
        <w:jc w:val="both"/>
        <w:rPr>
          <w:rFonts w:ascii="Calibri" w:hAnsi="Calibri" w:cs="Tahoma"/>
          <w:sz w:val="16"/>
          <w:szCs w:val="16"/>
        </w:rPr>
      </w:pPr>
    </w:p>
    <w:p w14:paraId="52EED8D5" w14:textId="77777777" w:rsidR="00936E63" w:rsidRPr="004E0C73" w:rsidRDefault="00936E63" w:rsidP="00936E63">
      <w:pPr>
        <w:pStyle w:val="Sangradetextonormal"/>
        <w:spacing w:after="0"/>
        <w:ind w:left="180" w:right="-5" w:hanging="360"/>
        <w:jc w:val="both"/>
        <w:rPr>
          <w:rFonts w:asciiTheme="minorHAnsi" w:hAnsiTheme="minorHAnsi" w:cs="Tahoma"/>
          <w:sz w:val="16"/>
          <w:szCs w:val="16"/>
        </w:rPr>
      </w:pPr>
      <w:r w:rsidRPr="00C15FEF">
        <w:rPr>
          <w:rFonts w:ascii="Calibri" w:hAnsi="Calibri" w:cs="Tahoma"/>
          <w:sz w:val="16"/>
          <w:szCs w:val="16"/>
        </w:rPr>
        <w:t>III.1 Que se reconocen la personalidad con la que comparecen y acuerdan celebrar el presente contrato, al tenor de las siguientes:</w:t>
      </w:r>
    </w:p>
    <w:p w14:paraId="30013786" w14:textId="77777777" w:rsidR="00936E63" w:rsidRPr="004E0C73" w:rsidRDefault="00936E63" w:rsidP="00936E63">
      <w:pPr>
        <w:ind w:right="-5"/>
        <w:jc w:val="both"/>
        <w:rPr>
          <w:rFonts w:asciiTheme="minorHAnsi" w:hAnsiTheme="minorHAnsi" w:cs="Tahoma"/>
          <w:b/>
          <w:sz w:val="12"/>
          <w:szCs w:val="12"/>
        </w:rPr>
      </w:pPr>
    </w:p>
    <w:p w14:paraId="39BBE8D8" w14:textId="77777777" w:rsidR="00936E63" w:rsidRPr="004E0C73" w:rsidRDefault="00936E63" w:rsidP="00936E63">
      <w:pPr>
        <w:ind w:right="-5"/>
        <w:jc w:val="center"/>
        <w:rPr>
          <w:rFonts w:asciiTheme="minorHAnsi" w:hAnsiTheme="minorHAnsi" w:cs="Tahoma"/>
          <w:b/>
          <w:sz w:val="16"/>
          <w:szCs w:val="16"/>
        </w:rPr>
      </w:pPr>
      <w:r w:rsidRPr="004E0C73">
        <w:rPr>
          <w:rFonts w:asciiTheme="minorHAnsi" w:hAnsiTheme="minorHAnsi" w:cs="Tahoma"/>
          <w:b/>
          <w:sz w:val="16"/>
          <w:szCs w:val="16"/>
        </w:rPr>
        <w:t xml:space="preserve">C L </w:t>
      </w:r>
      <w:proofErr w:type="spellStart"/>
      <w:r w:rsidRPr="004E0C73">
        <w:rPr>
          <w:rFonts w:asciiTheme="minorHAnsi" w:hAnsiTheme="minorHAnsi" w:cs="Tahoma"/>
          <w:b/>
          <w:sz w:val="16"/>
          <w:szCs w:val="16"/>
        </w:rPr>
        <w:t>Á</w:t>
      </w:r>
      <w:proofErr w:type="spellEnd"/>
      <w:r w:rsidRPr="004E0C73">
        <w:rPr>
          <w:rFonts w:asciiTheme="minorHAnsi" w:hAnsiTheme="minorHAnsi" w:cs="Tahoma"/>
          <w:b/>
          <w:sz w:val="16"/>
          <w:szCs w:val="16"/>
        </w:rPr>
        <w:t xml:space="preserve"> U S U L A S</w:t>
      </w:r>
    </w:p>
    <w:p w14:paraId="78E08626" w14:textId="77777777" w:rsidR="00936E63" w:rsidRPr="004E0C73" w:rsidRDefault="00936E63" w:rsidP="00936E63">
      <w:pPr>
        <w:ind w:right="-5"/>
        <w:rPr>
          <w:rFonts w:asciiTheme="minorHAnsi" w:hAnsiTheme="minorHAnsi" w:cs="Tahoma"/>
          <w:b/>
          <w:sz w:val="12"/>
          <w:szCs w:val="12"/>
        </w:rPr>
      </w:pPr>
    </w:p>
    <w:p w14:paraId="58875E48" w14:textId="52DF2A85" w:rsidR="00936E63" w:rsidRPr="00D85843" w:rsidRDefault="00936E63" w:rsidP="00936E63">
      <w:pPr>
        <w:jc w:val="both"/>
        <w:rPr>
          <w:rFonts w:asciiTheme="minorHAnsi" w:hAnsiTheme="minorHAnsi" w:cs="Tahoma"/>
          <w:sz w:val="16"/>
          <w:szCs w:val="18"/>
        </w:rPr>
      </w:pPr>
      <w:r w:rsidRPr="004E0C73">
        <w:rPr>
          <w:rFonts w:asciiTheme="minorHAnsi" w:hAnsiTheme="minorHAnsi" w:cs="Tahoma"/>
          <w:b/>
          <w:sz w:val="16"/>
          <w:szCs w:val="18"/>
        </w:rPr>
        <w:t>PRIMERA: OBJETO.</w:t>
      </w:r>
      <w:r w:rsidR="00FD294E">
        <w:rPr>
          <w:rFonts w:asciiTheme="minorHAnsi" w:hAnsiTheme="minorHAnsi" w:cs="Tahoma"/>
          <w:b/>
          <w:sz w:val="16"/>
          <w:szCs w:val="18"/>
        </w:rPr>
        <w:t xml:space="preserve"> </w:t>
      </w:r>
      <w:r w:rsidRPr="004E0C73">
        <w:rPr>
          <w:rFonts w:asciiTheme="minorHAnsi" w:hAnsiTheme="minorHAnsi" w:cs="Tahoma"/>
          <w:b/>
          <w:sz w:val="16"/>
          <w:szCs w:val="18"/>
        </w:rPr>
        <w:t>-</w:t>
      </w:r>
      <w:r w:rsidRPr="004E0C73">
        <w:rPr>
          <w:rFonts w:asciiTheme="minorHAnsi" w:hAnsiTheme="minorHAnsi" w:cs="Tahoma"/>
          <w:sz w:val="16"/>
          <w:szCs w:val="18"/>
        </w:rPr>
        <w:t xml:space="preserve"> </w:t>
      </w:r>
      <w:r w:rsidRPr="004E0C73">
        <w:rPr>
          <w:rFonts w:asciiTheme="minorHAnsi" w:hAnsiTheme="minorHAnsi" w:cs="Tahoma"/>
          <w:b/>
          <w:sz w:val="16"/>
          <w:szCs w:val="18"/>
        </w:rPr>
        <w:t>“EL PROVEEDOR”</w:t>
      </w:r>
      <w:r w:rsidRPr="004E0C73">
        <w:rPr>
          <w:rFonts w:asciiTheme="minorHAnsi" w:hAnsiTheme="minorHAnsi" w:cs="Tahoma"/>
          <w:sz w:val="16"/>
          <w:szCs w:val="18"/>
        </w:rPr>
        <w:t xml:space="preserve"> se obliga a vender a </w:t>
      </w:r>
      <w:r w:rsidRPr="004E0C73">
        <w:rPr>
          <w:rFonts w:asciiTheme="minorHAnsi" w:hAnsiTheme="minorHAnsi" w:cs="Tahoma"/>
          <w:b/>
          <w:sz w:val="16"/>
          <w:szCs w:val="18"/>
        </w:rPr>
        <w:t xml:space="preserve">“S.S.N.L.” </w:t>
      </w:r>
      <w:r w:rsidRPr="004E0C73">
        <w:rPr>
          <w:rFonts w:asciiTheme="minorHAnsi" w:hAnsiTheme="minorHAnsi" w:cs="Tahoma"/>
          <w:sz w:val="16"/>
          <w:szCs w:val="18"/>
        </w:rPr>
        <w:t xml:space="preserve">______________________, de acuerdo a la descripción, precio, cantidad y características que se describen en el Anexo 1, que forma parte integral del presente instrumento y demás especificaciones solicitadas por </w:t>
      </w:r>
      <w:r w:rsidRPr="004E0C73">
        <w:rPr>
          <w:rFonts w:asciiTheme="minorHAnsi" w:hAnsiTheme="minorHAnsi" w:cs="Tahoma"/>
          <w:b/>
          <w:sz w:val="16"/>
          <w:szCs w:val="18"/>
        </w:rPr>
        <w:t>“S.S.N.L.”</w:t>
      </w:r>
      <w:r w:rsidRPr="004E0C73">
        <w:rPr>
          <w:rFonts w:asciiTheme="minorHAnsi" w:hAnsiTheme="minorHAnsi" w:cs="Tahoma"/>
          <w:sz w:val="16"/>
          <w:szCs w:val="18"/>
        </w:rPr>
        <w:t>, en las bases de la</w:t>
      </w:r>
      <w:r w:rsidRPr="004E0C73">
        <w:rPr>
          <w:rFonts w:asciiTheme="minorHAnsi" w:hAnsiTheme="minorHAnsi"/>
          <w:sz w:val="16"/>
          <w:szCs w:val="18"/>
        </w:rPr>
        <w:t xml:space="preserve"> Licitación Pública Internacional Bajo la Cobertura de Tratados Presencial No. </w:t>
      </w:r>
      <w:r w:rsidR="00792B76">
        <w:rPr>
          <w:rFonts w:asciiTheme="minorHAnsi" w:hAnsiTheme="minorHAnsi"/>
          <w:sz w:val="16"/>
          <w:szCs w:val="18"/>
        </w:rPr>
        <w:t>LP-919044992-I45-2024</w:t>
      </w:r>
      <w:r w:rsidRPr="004E0C73">
        <w:rPr>
          <w:rFonts w:asciiTheme="minorHAnsi" w:hAnsiTheme="minorHAnsi"/>
          <w:sz w:val="16"/>
          <w:szCs w:val="18"/>
        </w:rPr>
        <w:t xml:space="preserve"> referente a la compraventa de ______________________</w:t>
      </w:r>
      <w:r w:rsidRPr="004E0C73">
        <w:rPr>
          <w:rFonts w:asciiTheme="minorHAnsi" w:hAnsiTheme="minorHAnsi" w:cs="Tahoma"/>
          <w:sz w:val="16"/>
          <w:szCs w:val="18"/>
        </w:rPr>
        <w:t>, junta de aclaraciones y conforme a la propuesta técnica y oferta económica presentada por</w:t>
      </w:r>
      <w:r w:rsidRPr="004E0C73">
        <w:rPr>
          <w:rFonts w:asciiTheme="minorHAnsi" w:hAnsiTheme="minorHAnsi" w:cs="Tahoma"/>
          <w:b/>
          <w:sz w:val="16"/>
          <w:szCs w:val="18"/>
        </w:rPr>
        <w:t xml:space="preserve"> “EL PROVEEDOR”</w:t>
      </w:r>
      <w:r w:rsidRPr="004E0C73">
        <w:rPr>
          <w:rFonts w:asciiTheme="minorHAnsi" w:hAnsiTheme="minorHAnsi" w:cs="Tahoma"/>
          <w:sz w:val="16"/>
          <w:szCs w:val="18"/>
        </w:rPr>
        <w:t>,</w:t>
      </w:r>
      <w:r w:rsidRPr="004E0C73">
        <w:rPr>
          <w:rFonts w:asciiTheme="minorHAnsi" w:hAnsiTheme="minorHAnsi" w:cs="Tahoma"/>
          <w:b/>
          <w:sz w:val="16"/>
          <w:szCs w:val="18"/>
        </w:rPr>
        <w:t xml:space="preserve"> </w:t>
      </w:r>
      <w:r w:rsidRPr="004E0C73">
        <w:rPr>
          <w:rFonts w:asciiTheme="minorHAnsi" w:hAnsiTheme="minorHAnsi" w:cs="Tahoma"/>
          <w:sz w:val="16"/>
          <w:szCs w:val="18"/>
        </w:rPr>
        <w:t>las cuales forman parte de este contrato.</w:t>
      </w:r>
    </w:p>
    <w:p w14:paraId="5C38E15F" w14:textId="77777777" w:rsidR="00936E63" w:rsidRPr="00D85843" w:rsidRDefault="00936E63" w:rsidP="00936E63">
      <w:pPr>
        <w:jc w:val="both"/>
        <w:rPr>
          <w:rFonts w:asciiTheme="minorHAnsi" w:hAnsiTheme="minorHAnsi" w:cs="Tahoma"/>
          <w:sz w:val="16"/>
          <w:szCs w:val="18"/>
        </w:rPr>
      </w:pPr>
    </w:p>
    <w:p w14:paraId="0D2AE4F6" w14:textId="597C204B" w:rsidR="00936E63" w:rsidRPr="00D85843" w:rsidRDefault="00936E63" w:rsidP="00936E63">
      <w:pPr>
        <w:jc w:val="both"/>
        <w:rPr>
          <w:rFonts w:asciiTheme="minorHAnsi" w:hAnsiTheme="minorHAnsi" w:cs="Tahoma"/>
          <w:sz w:val="16"/>
          <w:szCs w:val="18"/>
        </w:rPr>
      </w:pPr>
      <w:r w:rsidRPr="00D85843">
        <w:rPr>
          <w:rFonts w:asciiTheme="minorHAnsi" w:hAnsiTheme="minorHAnsi" w:cs="Tahoma"/>
          <w:b/>
          <w:sz w:val="16"/>
          <w:szCs w:val="18"/>
        </w:rPr>
        <w:t>SEGUNDA: MONTO DEL CONTRATO.</w:t>
      </w:r>
      <w:r w:rsidR="00FD294E">
        <w:rPr>
          <w:rFonts w:asciiTheme="minorHAnsi" w:hAnsiTheme="minorHAnsi" w:cs="Tahoma"/>
          <w:b/>
          <w:sz w:val="16"/>
          <w:szCs w:val="18"/>
        </w:rPr>
        <w:t xml:space="preserve"> </w:t>
      </w:r>
      <w:r w:rsidRPr="00D85843">
        <w:rPr>
          <w:rFonts w:asciiTheme="minorHAnsi" w:hAnsiTheme="minorHAnsi" w:cs="Tahoma"/>
          <w:b/>
          <w:sz w:val="16"/>
          <w:szCs w:val="18"/>
        </w:rPr>
        <w:t xml:space="preserve">- </w:t>
      </w:r>
      <w:r w:rsidRPr="00D85843">
        <w:rPr>
          <w:rFonts w:asciiTheme="minorHAnsi" w:hAnsiTheme="minorHAnsi" w:cs="Tahoma"/>
          <w:sz w:val="16"/>
          <w:szCs w:val="18"/>
        </w:rPr>
        <w:t>El monto del presente contrato será por la cantidad de $_________ (_________________ pesos 00/100 M.N.), que</w:t>
      </w:r>
      <w:r w:rsidRPr="00D85843">
        <w:rPr>
          <w:rFonts w:asciiTheme="minorHAnsi" w:hAnsiTheme="minorHAnsi" w:cs="Tahoma"/>
          <w:b/>
          <w:sz w:val="16"/>
          <w:szCs w:val="18"/>
        </w:rPr>
        <w:t xml:space="preserve"> “S.S.N.L.” </w:t>
      </w:r>
      <w:r w:rsidRPr="00D85843">
        <w:rPr>
          <w:rFonts w:asciiTheme="minorHAnsi" w:hAnsiTheme="minorHAnsi" w:cs="Tahoma"/>
          <w:sz w:val="16"/>
          <w:szCs w:val="18"/>
        </w:rPr>
        <w:t>cubrirá a</w:t>
      </w:r>
      <w:r w:rsidRPr="00D85843">
        <w:rPr>
          <w:rFonts w:asciiTheme="minorHAnsi" w:hAnsiTheme="minorHAnsi" w:cs="Tahoma"/>
          <w:b/>
          <w:sz w:val="16"/>
          <w:szCs w:val="18"/>
        </w:rPr>
        <w:t xml:space="preserve"> “EL PROVEEDOR” </w:t>
      </w:r>
      <w:r w:rsidRPr="00D85843">
        <w:rPr>
          <w:rFonts w:asciiTheme="minorHAnsi" w:hAnsiTheme="minorHAnsi" w:cs="Tahoma"/>
          <w:sz w:val="16"/>
          <w:szCs w:val="18"/>
        </w:rPr>
        <w:t xml:space="preserve">por concepto de los insumos objeto del presente contrato, </w:t>
      </w:r>
      <w:r w:rsidRPr="00D85843">
        <w:rPr>
          <w:rFonts w:asciiTheme="minorHAnsi" w:hAnsiTheme="minorHAnsi"/>
          <w:sz w:val="16"/>
          <w:szCs w:val="18"/>
        </w:rPr>
        <w:t xml:space="preserve">el pago antes referido se efectuará conforme a lo establecido en la Cláusula </w:t>
      </w:r>
      <w:r w:rsidRPr="00D85843">
        <w:rPr>
          <w:rFonts w:asciiTheme="minorHAnsi" w:hAnsiTheme="minorHAnsi"/>
          <w:bCs/>
          <w:iCs/>
          <w:sz w:val="16"/>
          <w:szCs w:val="18"/>
        </w:rPr>
        <w:t>Tercera</w:t>
      </w:r>
      <w:r w:rsidRPr="00D85843">
        <w:rPr>
          <w:rFonts w:asciiTheme="minorHAnsi" w:hAnsiTheme="minorHAnsi"/>
          <w:sz w:val="16"/>
          <w:szCs w:val="18"/>
        </w:rPr>
        <w:t>.</w:t>
      </w:r>
    </w:p>
    <w:p w14:paraId="419E76FA" w14:textId="77777777" w:rsidR="00936E63" w:rsidRPr="00D85843" w:rsidRDefault="00936E63" w:rsidP="00936E63">
      <w:pPr>
        <w:jc w:val="both"/>
        <w:rPr>
          <w:rFonts w:asciiTheme="minorHAnsi" w:hAnsiTheme="minorHAnsi" w:cs="Tahoma"/>
          <w:sz w:val="16"/>
          <w:szCs w:val="18"/>
        </w:rPr>
      </w:pPr>
    </w:p>
    <w:p w14:paraId="774724D7" w14:textId="77777777" w:rsidR="00936E63" w:rsidRPr="00D85843" w:rsidRDefault="00936E63" w:rsidP="00936E63">
      <w:pPr>
        <w:pStyle w:val="Textoindependiente"/>
        <w:ind w:right="-5"/>
        <w:rPr>
          <w:rFonts w:asciiTheme="minorHAnsi" w:hAnsiTheme="minorHAnsi"/>
          <w:sz w:val="16"/>
          <w:szCs w:val="18"/>
        </w:rPr>
      </w:pPr>
      <w:r w:rsidRPr="00D85843">
        <w:rPr>
          <w:rFonts w:asciiTheme="minorHAnsi" w:hAnsiTheme="minorHAnsi"/>
          <w:sz w:val="16"/>
          <w:szCs w:val="18"/>
        </w:rPr>
        <w:t xml:space="preserve">El precio señalado en su oferta económica y este instrumento, compensará a </w:t>
      </w:r>
      <w:r w:rsidRPr="00D85843">
        <w:rPr>
          <w:rFonts w:asciiTheme="minorHAnsi" w:hAnsiTheme="minorHAnsi"/>
          <w:b/>
          <w:sz w:val="16"/>
          <w:szCs w:val="18"/>
        </w:rPr>
        <w:t>“EL PROVEEDOR”</w:t>
      </w:r>
      <w:r w:rsidRPr="00D85843">
        <w:rPr>
          <w:rFonts w:asciiTheme="minorHAnsi" w:hAnsiTheme="minorHAnsi"/>
          <w:sz w:val="16"/>
          <w:szCs w:val="18"/>
        </w:rPr>
        <w:t xml:space="preserve"> por los insumos, transportación carga y descarga y todos los demás gastos que se originan como consecuencia del presente contrato, así como su utilidad, por lo que </w:t>
      </w:r>
      <w:r w:rsidRPr="00D85843">
        <w:rPr>
          <w:rFonts w:asciiTheme="minorHAnsi" w:hAnsiTheme="minorHAnsi"/>
          <w:b/>
          <w:sz w:val="16"/>
          <w:szCs w:val="18"/>
        </w:rPr>
        <w:t>“EL PROVEEDOR”</w:t>
      </w:r>
      <w:r w:rsidRPr="00D85843">
        <w:rPr>
          <w:rFonts w:asciiTheme="minorHAnsi" w:hAnsiTheme="minorHAnsi"/>
          <w:sz w:val="16"/>
          <w:szCs w:val="18"/>
        </w:rPr>
        <w:t xml:space="preserve"> no podrá exigir mayor retribución por ningún otro concepto.</w:t>
      </w:r>
    </w:p>
    <w:p w14:paraId="7F5D4C01" w14:textId="77777777" w:rsidR="00936E63" w:rsidRPr="00CE5218" w:rsidRDefault="00936E63" w:rsidP="00936E63">
      <w:pPr>
        <w:jc w:val="both"/>
        <w:rPr>
          <w:rFonts w:asciiTheme="minorHAnsi" w:hAnsiTheme="minorHAnsi" w:cs="Tahoma"/>
          <w:sz w:val="12"/>
          <w:szCs w:val="12"/>
        </w:rPr>
      </w:pPr>
    </w:p>
    <w:p w14:paraId="3939C4F7" w14:textId="77777777" w:rsidR="00936E63" w:rsidRPr="00D85843" w:rsidRDefault="00936E63" w:rsidP="00936E63">
      <w:pPr>
        <w:jc w:val="both"/>
        <w:rPr>
          <w:rFonts w:asciiTheme="minorHAnsi" w:hAnsiTheme="minorHAnsi" w:cs="Tahoma"/>
          <w:sz w:val="16"/>
          <w:szCs w:val="18"/>
        </w:rPr>
      </w:pPr>
      <w:r w:rsidRPr="00D85843">
        <w:rPr>
          <w:rFonts w:asciiTheme="minorHAnsi" w:hAnsiTheme="minorHAnsi" w:cs="Tahoma"/>
          <w:sz w:val="16"/>
          <w:szCs w:val="18"/>
        </w:rPr>
        <w:t xml:space="preserve">El presente instrumento, se celebra bajo la condición de precio fijo, conforme a los precios establecidos por </w:t>
      </w:r>
      <w:r w:rsidRPr="00D85843">
        <w:rPr>
          <w:rFonts w:asciiTheme="minorHAnsi" w:hAnsiTheme="minorHAnsi" w:cs="Tahoma"/>
          <w:b/>
          <w:sz w:val="16"/>
          <w:szCs w:val="18"/>
        </w:rPr>
        <w:t>“EL PROVEEDOR”</w:t>
      </w:r>
      <w:r w:rsidRPr="00D85843">
        <w:rPr>
          <w:rFonts w:asciiTheme="minorHAnsi" w:hAnsiTheme="minorHAnsi" w:cs="Tahoma"/>
          <w:sz w:val="16"/>
          <w:szCs w:val="18"/>
        </w:rPr>
        <w:t xml:space="preserve"> en su oferta económica, misma que forma parte del presente contrato, por lo que no se reconocerá incremento alguno en los precios ofertados. </w:t>
      </w:r>
    </w:p>
    <w:p w14:paraId="78460248" w14:textId="77777777" w:rsidR="00936E63" w:rsidRPr="00CE5218" w:rsidRDefault="00936E63" w:rsidP="00936E63">
      <w:pPr>
        <w:jc w:val="both"/>
        <w:rPr>
          <w:rFonts w:asciiTheme="minorHAnsi" w:hAnsiTheme="minorHAnsi"/>
          <w:b/>
          <w:sz w:val="12"/>
          <w:szCs w:val="12"/>
        </w:rPr>
      </w:pPr>
    </w:p>
    <w:p w14:paraId="30D27A18" w14:textId="77777777" w:rsidR="00936E63" w:rsidRPr="00D85843" w:rsidRDefault="00936E63" w:rsidP="00936E63">
      <w:pPr>
        <w:jc w:val="both"/>
        <w:rPr>
          <w:rFonts w:asciiTheme="minorHAnsi" w:hAnsiTheme="minorHAnsi"/>
          <w:sz w:val="16"/>
          <w:szCs w:val="18"/>
        </w:rPr>
      </w:pPr>
      <w:r w:rsidRPr="00D85843">
        <w:rPr>
          <w:rFonts w:asciiTheme="minorHAnsi" w:hAnsiTheme="minorHAnsi"/>
          <w:b/>
          <w:sz w:val="16"/>
          <w:szCs w:val="18"/>
        </w:rPr>
        <w:t xml:space="preserve">“EL PROVEEDOR” </w:t>
      </w:r>
      <w:r w:rsidRPr="00D85843">
        <w:rPr>
          <w:rFonts w:asciiTheme="minorHAnsi" w:hAnsiTheme="minorHAnsi"/>
          <w:sz w:val="16"/>
          <w:szCs w:val="18"/>
        </w:rPr>
        <w:t>se obliga a respetar el precio</w:t>
      </w:r>
      <w:r>
        <w:rPr>
          <w:rFonts w:asciiTheme="minorHAnsi" w:hAnsiTheme="minorHAnsi"/>
          <w:sz w:val="16"/>
          <w:szCs w:val="18"/>
        </w:rPr>
        <w:t xml:space="preserve"> fijo, en el supuesto de que las Unidades Aplicativas </w:t>
      </w:r>
      <w:r w:rsidRPr="00D85843">
        <w:rPr>
          <w:rFonts w:asciiTheme="minorHAnsi" w:hAnsiTheme="minorHAnsi"/>
          <w:sz w:val="16"/>
          <w:szCs w:val="18"/>
        </w:rPr>
        <w:t>de</w:t>
      </w:r>
      <w:r w:rsidRPr="00D85843">
        <w:rPr>
          <w:rFonts w:asciiTheme="minorHAnsi" w:hAnsiTheme="minorHAnsi"/>
          <w:b/>
          <w:sz w:val="16"/>
          <w:szCs w:val="18"/>
        </w:rPr>
        <w:t xml:space="preserve"> “S.S.N.L.” </w:t>
      </w:r>
      <w:r w:rsidRPr="00D85843">
        <w:rPr>
          <w:rFonts w:asciiTheme="minorHAnsi" w:hAnsiTheme="minorHAnsi"/>
          <w:sz w:val="16"/>
          <w:szCs w:val="18"/>
        </w:rPr>
        <w:t>realice</w:t>
      </w:r>
      <w:r>
        <w:rPr>
          <w:rFonts w:asciiTheme="minorHAnsi" w:hAnsiTheme="minorHAnsi"/>
          <w:sz w:val="16"/>
          <w:szCs w:val="18"/>
        </w:rPr>
        <w:t>n</w:t>
      </w:r>
      <w:r w:rsidRPr="00D85843">
        <w:rPr>
          <w:rFonts w:asciiTheme="minorHAnsi" w:hAnsiTheme="minorHAnsi"/>
          <w:sz w:val="16"/>
          <w:szCs w:val="18"/>
        </w:rPr>
        <w:t xml:space="preserve"> compras directas, cuando se presenten circunstancias especiales o se establezcan programas que hagan necesaria la adquisición de los insumos que estén comprendidos dentro de este contrato.</w:t>
      </w:r>
    </w:p>
    <w:p w14:paraId="15A2C0F7" w14:textId="77777777" w:rsidR="00936E63" w:rsidRPr="00CE5218" w:rsidRDefault="00936E63" w:rsidP="00936E63">
      <w:pPr>
        <w:jc w:val="both"/>
        <w:rPr>
          <w:rFonts w:asciiTheme="minorHAnsi" w:hAnsiTheme="minorHAnsi" w:cs="Tahoma"/>
          <w:b/>
          <w:sz w:val="12"/>
          <w:szCs w:val="12"/>
        </w:rPr>
      </w:pPr>
    </w:p>
    <w:p w14:paraId="1FD179D5" w14:textId="1E37E6AC" w:rsidR="00936E63" w:rsidRPr="00257801" w:rsidRDefault="00936E63" w:rsidP="00936E63">
      <w:pPr>
        <w:ind w:right="-1"/>
        <w:jc w:val="both"/>
        <w:rPr>
          <w:rFonts w:ascii="Calibri" w:hAnsi="Calibri"/>
        </w:rPr>
      </w:pPr>
      <w:r w:rsidRPr="00D85843">
        <w:rPr>
          <w:rFonts w:asciiTheme="minorHAnsi" w:hAnsiTheme="minorHAnsi"/>
          <w:b/>
          <w:bCs/>
          <w:sz w:val="16"/>
          <w:szCs w:val="18"/>
        </w:rPr>
        <w:t>TERCERA: FORMA DE PAGO.</w:t>
      </w:r>
      <w:r w:rsidR="00FD294E">
        <w:rPr>
          <w:rFonts w:asciiTheme="minorHAnsi" w:hAnsiTheme="minorHAnsi"/>
          <w:b/>
          <w:bCs/>
          <w:sz w:val="16"/>
          <w:szCs w:val="18"/>
        </w:rPr>
        <w:t xml:space="preserve"> </w:t>
      </w:r>
      <w:r w:rsidRPr="00D85843">
        <w:rPr>
          <w:rFonts w:asciiTheme="minorHAnsi" w:hAnsiTheme="minorHAnsi"/>
          <w:b/>
          <w:bCs/>
          <w:sz w:val="16"/>
          <w:szCs w:val="18"/>
        </w:rPr>
        <w:t xml:space="preserve">- </w:t>
      </w:r>
      <w:r w:rsidRPr="00F60382">
        <w:rPr>
          <w:rFonts w:ascii="Calibri" w:hAnsi="Calibri"/>
          <w:sz w:val="16"/>
          <w:szCs w:val="16"/>
        </w:rPr>
        <w:t xml:space="preserve">El pago de los insumos adquiridos en el presente concurso se realizará en </w:t>
      </w:r>
      <w:r w:rsidR="00BC41A3" w:rsidRPr="00F60382">
        <w:rPr>
          <w:rFonts w:ascii="Calibri" w:hAnsi="Calibri"/>
          <w:sz w:val="16"/>
          <w:szCs w:val="16"/>
        </w:rPr>
        <w:t>pesos mexicanos</w:t>
      </w:r>
      <w:r w:rsidRPr="00F60382">
        <w:rPr>
          <w:rFonts w:ascii="Calibri" w:hAnsi="Calibri"/>
          <w:sz w:val="16"/>
          <w:szCs w:val="16"/>
        </w:rPr>
        <w:t xml:space="preserve"> dentro de los </w:t>
      </w:r>
      <w:r w:rsidR="00BC41A3">
        <w:rPr>
          <w:rFonts w:ascii="Calibri" w:hAnsi="Calibri"/>
          <w:sz w:val="16"/>
          <w:szCs w:val="16"/>
        </w:rPr>
        <w:t>_____</w:t>
      </w:r>
      <w:r w:rsidRPr="00F60382">
        <w:rPr>
          <w:rFonts w:ascii="Calibri" w:hAnsi="Calibri"/>
          <w:sz w:val="16"/>
          <w:szCs w:val="16"/>
        </w:rPr>
        <w:t xml:space="preserve"> días naturales siguientes a la presentación de la factura en el área de Recursos Financieros </w:t>
      </w:r>
      <w:r w:rsidRPr="00F60382">
        <w:rPr>
          <w:rFonts w:asciiTheme="minorHAnsi" w:hAnsiTheme="minorHAnsi"/>
          <w:sz w:val="16"/>
          <w:szCs w:val="16"/>
        </w:rPr>
        <w:t xml:space="preserve">de </w:t>
      </w:r>
      <w:r w:rsidRPr="00F60382">
        <w:rPr>
          <w:rFonts w:asciiTheme="minorHAnsi" w:hAnsiTheme="minorHAnsi"/>
          <w:b/>
          <w:bCs/>
          <w:sz w:val="16"/>
          <w:szCs w:val="16"/>
        </w:rPr>
        <w:t>“S.S.N.L.”</w:t>
      </w:r>
      <w:r w:rsidRPr="00F60382">
        <w:rPr>
          <w:rFonts w:asciiTheme="minorHAnsi" w:hAnsiTheme="minorHAnsi"/>
          <w:sz w:val="16"/>
          <w:szCs w:val="16"/>
        </w:rPr>
        <w:t xml:space="preserve">, </w:t>
      </w:r>
      <w:r w:rsidRPr="00F60382">
        <w:rPr>
          <w:rFonts w:ascii="Calibri" w:hAnsi="Calibri"/>
          <w:sz w:val="16"/>
          <w:szCs w:val="16"/>
        </w:rPr>
        <w:t>de este Organismo y debidamente validada por el área encargada de su recepción. En el entendido de que los pagos se realizarán por Recursos Financieros los días 05 y 20 de cada mes, en caso de ser un día inhábil el pago se efectuará al siguiente día hábil</w:t>
      </w:r>
      <w:r>
        <w:rPr>
          <w:rFonts w:ascii="Calibri" w:hAnsi="Calibri"/>
        </w:rPr>
        <w:t>.</w:t>
      </w:r>
    </w:p>
    <w:p w14:paraId="423B9966" w14:textId="77777777" w:rsidR="00936E63" w:rsidRPr="00CE5218" w:rsidRDefault="00936E63" w:rsidP="00936E63">
      <w:pPr>
        <w:tabs>
          <w:tab w:val="right" w:pos="1276"/>
        </w:tabs>
        <w:jc w:val="both"/>
        <w:rPr>
          <w:rFonts w:asciiTheme="minorHAnsi" w:hAnsiTheme="minorHAnsi"/>
          <w:sz w:val="12"/>
          <w:szCs w:val="12"/>
        </w:rPr>
      </w:pPr>
    </w:p>
    <w:p w14:paraId="0378C0AA" w14:textId="6199257B" w:rsidR="00936E63" w:rsidRPr="00D85843" w:rsidRDefault="00936E63" w:rsidP="00936E63">
      <w:pPr>
        <w:jc w:val="both"/>
        <w:rPr>
          <w:rFonts w:asciiTheme="minorHAnsi" w:hAnsiTheme="minorHAnsi"/>
          <w:sz w:val="16"/>
          <w:szCs w:val="18"/>
        </w:rPr>
      </w:pPr>
      <w:r w:rsidRPr="00D85843">
        <w:rPr>
          <w:rFonts w:asciiTheme="minorHAnsi" w:hAnsiTheme="minorHAnsi"/>
          <w:sz w:val="16"/>
          <w:szCs w:val="18"/>
        </w:rPr>
        <w:t xml:space="preserve">Las facturas que resulten de la entrega de los insumos serán presentadas por </w:t>
      </w:r>
      <w:r w:rsidRPr="00D85843">
        <w:rPr>
          <w:rFonts w:asciiTheme="minorHAnsi" w:hAnsiTheme="minorHAnsi"/>
          <w:b/>
          <w:bCs/>
          <w:sz w:val="16"/>
          <w:szCs w:val="18"/>
        </w:rPr>
        <w:t>“EL PROVEEDOR”</w:t>
      </w:r>
      <w:r>
        <w:rPr>
          <w:rFonts w:asciiTheme="minorHAnsi" w:hAnsiTheme="minorHAnsi"/>
          <w:sz w:val="16"/>
          <w:szCs w:val="18"/>
        </w:rPr>
        <w:t xml:space="preserve"> en la Unidad Aplicativa</w:t>
      </w:r>
      <w:r w:rsidRPr="00D85843">
        <w:rPr>
          <w:rFonts w:asciiTheme="minorHAnsi" w:hAnsiTheme="minorHAnsi"/>
          <w:sz w:val="16"/>
          <w:szCs w:val="18"/>
        </w:rPr>
        <w:t xml:space="preserve">, las mismas serán a favor de </w:t>
      </w:r>
      <w:r w:rsidRPr="00D85843">
        <w:rPr>
          <w:rFonts w:asciiTheme="minorHAnsi" w:hAnsiTheme="minorHAnsi"/>
          <w:b/>
          <w:bCs/>
          <w:sz w:val="16"/>
          <w:szCs w:val="18"/>
        </w:rPr>
        <w:t>“S.S.N.L.”</w:t>
      </w:r>
      <w:r w:rsidRPr="00D85843">
        <w:rPr>
          <w:rFonts w:asciiTheme="minorHAnsi" w:hAnsiTheme="minorHAnsi"/>
          <w:sz w:val="16"/>
          <w:szCs w:val="18"/>
        </w:rPr>
        <w:t>, R.F.C. SSN970115QI9, con domicilio en Matamoros, Oriente., No. 520, entre Escobedo y Zaragoza en el Centro de Monterrey, N.L., C.P. 64000; una vez recibidas deberán ser selladas y fir</w:t>
      </w:r>
      <w:r>
        <w:rPr>
          <w:rFonts w:asciiTheme="minorHAnsi" w:hAnsiTheme="minorHAnsi"/>
          <w:sz w:val="16"/>
          <w:szCs w:val="18"/>
        </w:rPr>
        <w:t>madas por el Administrador de la Unidad Aplicativa</w:t>
      </w:r>
      <w:r w:rsidRPr="00D85843">
        <w:rPr>
          <w:rFonts w:asciiTheme="minorHAnsi" w:hAnsiTheme="minorHAnsi"/>
          <w:sz w:val="16"/>
          <w:szCs w:val="18"/>
        </w:rPr>
        <w:t xml:space="preserve">, además deberán contener lo siguiente: nombre y firma del almacenista que realizó la recepción (se anexará a la factura copia de la Orden de Envío, mediante la cual se solicitó la mercancía); además deberá invariablemente describir en cada factura el número de </w:t>
      </w:r>
      <w:r>
        <w:rPr>
          <w:rFonts w:asciiTheme="minorHAnsi" w:hAnsiTheme="minorHAnsi"/>
          <w:sz w:val="16"/>
          <w:szCs w:val="18"/>
        </w:rPr>
        <w:t>licitación</w:t>
      </w:r>
      <w:r w:rsidRPr="00D85843">
        <w:rPr>
          <w:rFonts w:asciiTheme="minorHAnsi" w:hAnsiTheme="minorHAnsi"/>
          <w:sz w:val="16"/>
          <w:szCs w:val="18"/>
        </w:rPr>
        <w:t xml:space="preserve">, Contrato, marca del insumo y Orden de Envío y presentarse por dicha unidad en un plazo no mayor de 5 días hábiles en la Subdirección de Recursos Financieros de </w:t>
      </w:r>
      <w:r w:rsidRPr="00D85843">
        <w:rPr>
          <w:rFonts w:asciiTheme="minorHAnsi" w:hAnsiTheme="minorHAnsi"/>
          <w:b/>
          <w:bCs/>
          <w:sz w:val="16"/>
          <w:szCs w:val="18"/>
        </w:rPr>
        <w:t>“S.S.N.L.”</w:t>
      </w:r>
      <w:r w:rsidRPr="00D85843">
        <w:rPr>
          <w:rFonts w:asciiTheme="minorHAnsi" w:hAnsiTheme="minorHAnsi"/>
          <w:sz w:val="16"/>
          <w:szCs w:val="18"/>
        </w:rPr>
        <w:t>.</w:t>
      </w:r>
    </w:p>
    <w:p w14:paraId="4A83EEBB" w14:textId="77777777" w:rsidR="00936E63" w:rsidRPr="00CE5218" w:rsidRDefault="00936E63" w:rsidP="00936E63">
      <w:pPr>
        <w:jc w:val="both"/>
        <w:rPr>
          <w:rFonts w:asciiTheme="minorHAnsi" w:hAnsiTheme="minorHAnsi"/>
          <w:b/>
          <w:bCs/>
          <w:sz w:val="12"/>
          <w:szCs w:val="12"/>
        </w:rPr>
      </w:pPr>
    </w:p>
    <w:p w14:paraId="426A65E2" w14:textId="77777777" w:rsidR="00936E63" w:rsidRPr="00D85843" w:rsidRDefault="00936E63" w:rsidP="00936E63">
      <w:pPr>
        <w:jc w:val="both"/>
        <w:rPr>
          <w:rFonts w:asciiTheme="minorHAnsi" w:hAnsiTheme="minorHAnsi"/>
          <w:sz w:val="16"/>
          <w:szCs w:val="18"/>
        </w:rPr>
      </w:pPr>
      <w:r w:rsidRPr="00D85843">
        <w:rPr>
          <w:rFonts w:asciiTheme="minorHAnsi" w:hAnsiTheme="minorHAnsi"/>
          <w:b/>
          <w:bCs/>
          <w:sz w:val="16"/>
          <w:szCs w:val="18"/>
        </w:rPr>
        <w:t>“S.S.N.L.”</w:t>
      </w:r>
      <w:r w:rsidRPr="00D85843">
        <w:rPr>
          <w:rFonts w:asciiTheme="minorHAnsi" w:hAnsiTheme="minorHAnsi"/>
          <w:sz w:val="16"/>
          <w:szCs w:val="18"/>
        </w:rPr>
        <w:t xml:space="preserve"> se deslinda del pago de las facturas que no sean presentadas para su pago antes de 90 días posteriores a la fecha de recibo en la Unidad a las que va destinado el servicio, salvo caso justificado a consideración de la Convocante. En caso de no presentarse la factura en dicho periodo la Convocante no estará obligada a la devolución del servicio ni a cubrir gasto alguno. Las condiciones y forma de pago podrán variar, y si las hubiere, dichas modificaciones estarán sujetas a las Leyes, Normas, Reglamentos o Directrices aplicables que señale el Gobierno Federal, a través de la Secretaría de Hacienda y Crédito Público, o la Comisión Nacional de Protección Social en Salud.</w:t>
      </w:r>
    </w:p>
    <w:p w14:paraId="06D362CD" w14:textId="77777777" w:rsidR="00936E63" w:rsidRPr="00CE5218" w:rsidRDefault="00936E63" w:rsidP="00936E63">
      <w:pPr>
        <w:jc w:val="both"/>
        <w:rPr>
          <w:rFonts w:asciiTheme="minorHAnsi" w:hAnsiTheme="minorHAnsi"/>
          <w:sz w:val="12"/>
          <w:szCs w:val="12"/>
        </w:rPr>
      </w:pPr>
    </w:p>
    <w:p w14:paraId="768201D3" w14:textId="77777777" w:rsidR="00936E63" w:rsidRPr="00D85843" w:rsidRDefault="00936E63" w:rsidP="00936E63">
      <w:pPr>
        <w:jc w:val="both"/>
        <w:rPr>
          <w:rFonts w:asciiTheme="minorHAnsi" w:hAnsiTheme="minorHAnsi"/>
          <w:sz w:val="16"/>
          <w:szCs w:val="18"/>
        </w:rPr>
      </w:pPr>
      <w:r w:rsidRPr="00D85843">
        <w:rPr>
          <w:rFonts w:asciiTheme="minorHAnsi" w:hAnsiTheme="minorHAnsi"/>
          <w:sz w:val="16"/>
          <w:szCs w:val="18"/>
        </w:rPr>
        <w:t xml:space="preserve">La liquidación total de los insumos no significará la aceptación de los mismos, por lo tanto </w:t>
      </w:r>
      <w:r w:rsidRPr="00D85843">
        <w:rPr>
          <w:rFonts w:asciiTheme="minorHAnsi" w:hAnsiTheme="minorHAnsi"/>
          <w:b/>
          <w:bCs/>
          <w:sz w:val="16"/>
          <w:szCs w:val="18"/>
        </w:rPr>
        <w:t>“S.S.N.L.”</w:t>
      </w:r>
      <w:r w:rsidRPr="00D85843">
        <w:rPr>
          <w:rFonts w:asciiTheme="minorHAnsi" w:hAnsiTheme="minorHAnsi"/>
          <w:sz w:val="16"/>
          <w:szCs w:val="18"/>
        </w:rPr>
        <w:t xml:space="preserve"> se reserva expresamente el derecho de reclamar los vicios ocultos, insumos faltantes o el pago de lo indebido.  </w:t>
      </w:r>
    </w:p>
    <w:p w14:paraId="748CF40F" w14:textId="77777777" w:rsidR="00936E63" w:rsidRPr="00CE5218" w:rsidRDefault="00936E63" w:rsidP="00936E63">
      <w:pPr>
        <w:jc w:val="both"/>
        <w:rPr>
          <w:rFonts w:asciiTheme="minorHAnsi" w:hAnsiTheme="minorHAnsi"/>
          <w:sz w:val="12"/>
          <w:szCs w:val="12"/>
        </w:rPr>
      </w:pPr>
    </w:p>
    <w:p w14:paraId="5E7BDFC1" w14:textId="77777777" w:rsidR="00936E63" w:rsidRPr="00D85843" w:rsidRDefault="00936E63" w:rsidP="00936E63">
      <w:pPr>
        <w:jc w:val="both"/>
        <w:rPr>
          <w:rFonts w:asciiTheme="minorHAnsi" w:hAnsiTheme="minorHAnsi"/>
          <w:sz w:val="16"/>
          <w:szCs w:val="18"/>
        </w:rPr>
      </w:pPr>
      <w:r w:rsidRPr="00D85843">
        <w:rPr>
          <w:rFonts w:asciiTheme="minorHAnsi" w:hAnsiTheme="minorHAnsi"/>
          <w:b/>
          <w:bCs/>
          <w:sz w:val="16"/>
          <w:szCs w:val="18"/>
        </w:rPr>
        <w:t>“S.S.N.L.”</w:t>
      </w:r>
      <w:r w:rsidRPr="00D85843">
        <w:rPr>
          <w:rFonts w:asciiTheme="minorHAnsi" w:hAnsiTheme="minorHAnsi"/>
          <w:sz w:val="16"/>
          <w:szCs w:val="18"/>
        </w:rPr>
        <w:t xml:space="preserve"> se reserva la potestad de efectuar modificaciones al proceso de pago.</w:t>
      </w:r>
    </w:p>
    <w:p w14:paraId="5143D624" w14:textId="77777777" w:rsidR="00936E63" w:rsidRPr="00D85843" w:rsidRDefault="00936E63" w:rsidP="00936E63">
      <w:pPr>
        <w:jc w:val="both"/>
        <w:rPr>
          <w:rFonts w:asciiTheme="minorHAnsi" w:hAnsiTheme="minorHAnsi"/>
          <w:sz w:val="16"/>
          <w:szCs w:val="18"/>
        </w:rPr>
      </w:pPr>
    </w:p>
    <w:p w14:paraId="327AF38D" w14:textId="17801791" w:rsidR="00936E63" w:rsidRPr="00D843DF" w:rsidRDefault="00936E63" w:rsidP="00936E63">
      <w:pPr>
        <w:ind w:right="-5"/>
        <w:jc w:val="both"/>
        <w:rPr>
          <w:rFonts w:asciiTheme="minorHAnsi" w:hAnsiTheme="minorHAnsi" w:cs="Tahoma"/>
          <w:sz w:val="16"/>
          <w:szCs w:val="18"/>
        </w:rPr>
      </w:pPr>
      <w:r w:rsidRPr="00623ABC">
        <w:rPr>
          <w:rFonts w:asciiTheme="minorHAnsi" w:hAnsiTheme="minorHAnsi" w:cs="Tahoma"/>
          <w:b/>
          <w:bCs/>
          <w:sz w:val="16"/>
          <w:szCs w:val="18"/>
        </w:rPr>
        <w:t>CUARTA</w:t>
      </w:r>
      <w:r w:rsidRPr="00D843DF">
        <w:rPr>
          <w:rFonts w:asciiTheme="minorHAnsi" w:hAnsiTheme="minorHAnsi" w:cs="Tahoma"/>
          <w:sz w:val="16"/>
          <w:szCs w:val="18"/>
        </w:rPr>
        <w:t xml:space="preserve">: </w:t>
      </w:r>
      <w:r w:rsidRPr="00623ABC">
        <w:rPr>
          <w:rFonts w:asciiTheme="minorHAnsi" w:hAnsiTheme="minorHAnsi" w:cs="Tahoma"/>
          <w:b/>
          <w:bCs/>
          <w:sz w:val="16"/>
          <w:szCs w:val="18"/>
        </w:rPr>
        <w:t>PLAZO Y LUGAR DE ENTREGA</w:t>
      </w:r>
      <w:r w:rsidRPr="00D843DF">
        <w:rPr>
          <w:rFonts w:asciiTheme="minorHAnsi" w:hAnsiTheme="minorHAnsi" w:cs="Tahoma"/>
          <w:sz w:val="16"/>
          <w:szCs w:val="18"/>
        </w:rPr>
        <w:t>.</w:t>
      </w:r>
      <w:r w:rsidR="00623ABC">
        <w:rPr>
          <w:rFonts w:asciiTheme="minorHAnsi" w:hAnsiTheme="minorHAnsi" w:cs="Tahoma"/>
          <w:sz w:val="16"/>
          <w:szCs w:val="18"/>
        </w:rPr>
        <w:t xml:space="preserve"> </w:t>
      </w:r>
      <w:r w:rsidRPr="00D843DF">
        <w:rPr>
          <w:rFonts w:asciiTheme="minorHAnsi" w:hAnsiTheme="minorHAnsi" w:cs="Tahoma"/>
          <w:sz w:val="16"/>
          <w:szCs w:val="18"/>
        </w:rPr>
        <w:t xml:space="preserve">- Los insumos se entregarán en el plazo comprendido del ___ al ___, en horario de </w:t>
      </w:r>
      <w:r w:rsidR="00FD294E" w:rsidRPr="00D843DF">
        <w:rPr>
          <w:rFonts w:asciiTheme="minorHAnsi" w:hAnsiTheme="minorHAnsi" w:cs="Tahoma"/>
          <w:sz w:val="16"/>
          <w:szCs w:val="18"/>
        </w:rPr>
        <w:t>lunes</w:t>
      </w:r>
      <w:r w:rsidRPr="00D843DF">
        <w:rPr>
          <w:rFonts w:asciiTheme="minorHAnsi" w:hAnsiTheme="minorHAnsi" w:cs="Tahoma"/>
          <w:sz w:val="16"/>
          <w:szCs w:val="18"/>
        </w:rPr>
        <w:t xml:space="preserve"> a </w:t>
      </w:r>
      <w:r w:rsidR="00FD294E" w:rsidRPr="00D843DF">
        <w:rPr>
          <w:rFonts w:asciiTheme="minorHAnsi" w:hAnsiTheme="minorHAnsi" w:cs="Tahoma"/>
          <w:sz w:val="16"/>
          <w:szCs w:val="18"/>
        </w:rPr>
        <w:t>viernes</w:t>
      </w:r>
      <w:r w:rsidRPr="00D843DF">
        <w:rPr>
          <w:rFonts w:asciiTheme="minorHAnsi" w:hAnsiTheme="minorHAnsi" w:cs="Tahoma"/>
          <w:sz w:val="16"/>
          <w:szCs w:val="18"/>
        </w:rPr>
        <w:t xml:space="preserve"> de 8:00 a 14:00 horas. “EL PROVEEDOR” podrá hacer entregas parciales durante el período establecido de entrega, cumpliendo con las condiciones originalmente contratadas.</w:t>
      </w:r>
    </w:p>
    <w:p w14:paraId="31DE4536" w14:textId="77777777" w:rsidR="00936E63" w:rsidRPr="00CE5218" w:rsidRDefault="00936E63" w:rsidP="00936E63">
      <w:pPr>
        <w:ind w:right="-5"/>
        <w:jc w:val="both"/>
        <w:rPr>
          <w:rFonts w:asciiTheme="minorHAnsi" w:hAnsiTheme="minorHAnsi" w:cs="Tahoma"/>
          <w:sz w:val="12"/>
          <w:szCs w:val="12"/>
        </w:rPr>
      </w:pPr>
    </w:p>
    <w:p w14:paraId="3711EC0E" w14:textId="77777777" w:rsidR="00936E63" w:rsidRPr="00D843DF" w:rsidRDefault="00936E63" w:rsidP="00936E63">
      <w:pPr>
        <w:ind w:right="-5"/>
        <w:jc w:val="both"/>
        <w:rPr>
          <w:rFonts w:asciiTheme="minorHAnsi" w:hAnsiTheme="minorHAnsi" w:cs="Tahoma"/>
          <w:sz w:val="16"/>
          <w:szCs w:val="18"/>
        </w:rPr>
      </w:pPr>
      <w:r w:rsidRPr="00D843DF">
        <w:rPr>
          <w:rFonts w:asciiTheme="minorHAnsi" w:hAnsiTheme="minorHAnsi" w:cs="Tahoma"/>
          <w:sz w:val="16"/>
          <w:szCs w:val="18"/>
        </w:rPr>
        <w:lastRenderedPageBreak/>
        <w:t>Los insumos se entregarán dentro de los 7 días naturales posteriores a la recepción de la Orden de Envío por parte de “EL P</w:t>
      </w:r>
      <w:r>
        <w:rPr>
          <w:rFonts w:asciiTheme="minorHAnsi" w:hAnsiTheme="minorHAnsi" w:cs="Tahoma"/>
          <w:sz w:val="16"/>
          <w:szCs w:val="18"/>
        </w:rPr>
        <w:t>ROVEEDOR” y se entregarán en el</w:t>
      </w:r>
      <w:r w:rsidRPr="00D843DF">
        <w:rPr>
          <w:rFonts w:asciiTheme="minorHAnsi" w:hAnsiTheme="minorHAnsi" w:cs="Tahoma"/>
          <w:sz w:val="16"/>
          <w:szCs w:val="18"/>
        </w:rPr>
        <w:t xml:space="preserve"> </w:t>
      </w:r>
      <w:r>
        <w:rPr>
          <w:rFonts w:asciiTheme="minorHAnsi" w:hAnsiTheme="minorHAnsi" w:cs="Tahoma"/>
          <w:sz w:val="16"/>
          <w:szCs w:val="18"/>
        </w:rPr>
        <w:t>Almacén</w:t>
      </w:r>
      <w:r w:rsidRPr="00D843DF">
        <w:rPr>
          <w:rFonts w:asciiTheme="minorHAnsi" w:hAnsiTheme="minorHAnsi" w:cs="Tahoma"/>
          <w:sz w:val="16"/>
          <w:szCs w:val="18"/>
        </w:rPr>
        <w:t xml:space="preserve"> de </w:t>
      </w:r>
      <w:r>
        <w:rPr>
          <w:rFonts w:asciiTheme="minorHAnsi" w:hAnsiTheme="minorHAnsi" w:cs="Tahoma"/>
          <w:sz w:val="16"/>
          <w:szCs w:val="18"/>
        </w:rPr>
        <w:t>la unidad aplicativa</w:t>
      </w:r>
      <w:r w:rsidRPr="00D843DF">
        <w:rPr>
          <w:rFonts w:asciiTheme="minorHAnsi" w:hAnsiTheme="minorHAnsi" w:cs="Tahoma"/>
          <w:sz w:val="16"/>
          <w:szCs w:val="18"/>
        </w:rPr>
        <w:t>: …….</w:t>
      </w:r>
    </w:p>
    <w:p w14:paraId="45999AD8" w14:textId="77777777" w:rsidR="00936E63" w:rsidRPr="00CE5218" w:rsidRDefault="00936E63" w:rsidP="00936E63">
      <w:pPr>
        <w:ind w:right="-5"/>
        <w:jc w:val="both"/>
        <w:rPr>
          <w:rFonts w:asciiTheme="minorHAnsi" w:hAnsiTheme="minorHAnsi" w:cs="Tahoma"/>
          <w:sz w:val="12"/>
          <w:szCs w:val="12"/>
        </w:rPr>
      </w:pPr>
    </w:p>
    <w:p w14:paraId="30D62E6E" w14:textId="77777777" w:rsidR="00936E63" w:rsidRPr="00D843DF" w:rsidRDefault="00936E63" w:rsidP="00936E63">
      <w:pPr>
        <w:ind w:right="-5"/>
        <w:jc w:val="both"/>
        <w:rPr>
          <w:rFonts w:asciiTheme="minorHAnsi" w:hAnsiTheme="minorHAnsi" w:cs="Tahoma"/>
          <w:sz w:val="16"/>
          <w:szCs w:val="18"/>
        </w:rPr>
      </w:pPr>
      <w:r w:rsidRPr="00D843DF">
        <w:rPr>
          <w:rFonts w:asciiTheme="minorHAnsi" w:hAnsiTheme="minorHAnsi" w:cs="Tahoma"/>
          <w:sz w:val="16"/>
          <w:szCs w:val="18"/>
        </w:rPr>
        <w:t>Es responsabilidad de “EL PROVEEDOR” asegurar los insumos desde el lugar de origen hasta su arribo en el lugar indicado; la entrega se realizará ante la presenci</w:t>
      </w:r>
      <w:r>
        <w:rPr>
          <w:rFonts w:asciiTheme="minorHAnsi" w:hAnsiTheme="minorHAnsi" w:cs="Tahoma"/>
          <w:sz w:val="16"/>
          <w:szCs w:val="18"/>
        </w:rPr>
        <w:t xml:space="preserve">a del personal designado por </w:t>
      </w:r>
      <w:r w:rsidRPr="00D843DF">
        <w:rPr>
          <w:rFonts w:asciiTheme="minorHAnsi" w:hAnsiTheme="minorHAnsi" w:cs="Tahoma"/>
          <w:sz w:val="16"/>
          <w:szCs w:val="18"/>
        </w:rPr>
        <w:t xml:space="preserve">“S.S.N.L.” para la verificación de la calidad, materiales y características de </w:t>
      </w:r>
      <w:r>
        <w:rPr>
          <w:rFonts w:asciiTheme="minorHAnsi" w:hAnsiTheme="minorHAnsi" w:cs="Tahoma"/>
          <w:sz w:val="16"/>
          <w:szCs w:val="18"/>
        </w:rPr>
        <w:t>______________</w:t>
      </w:r>
      <w:r w:rsidRPr="00D843DF">
        <w:rPr>
          <w:rFonts w:asciiTheme="minorHAnsi" w:hAnsiTheme="minorHAnsi" w:cs="Tahoma"/>
          <w:sz w:val="16"/>
          <w:szCs w:val="18"/>
        </w:rPr>
        <w:t xml:space="preserve"> objeto del presente contrato. Asimismo, se efectuará la verificación conforme a los lineamientos de “S.S.N.L.”. </w:t>
      </w:r>
    </w:p>
    <w:p w14:paraId="23C00343" w14:textId="77777777" w:rsidR="00936E63" w:rsidRPr="00CE5218" w:rsidRDefault="00936E63" w:rsidP="00936E63">
      <w:pPr>
        <w:ind w:right="-5"/>
        <w:jc w:val="both"/>
        <w:rPr>
          <w:rFonts w:asciiTheme="minorHAnsi" w:hAnsiTheme="minorHAnsi" w:cs="Tahoma"/>
          <w:sz w:val="12"/>
          <w:szCs w:val="12"/>
        </w:rPr>
      </w:pPr>
    </w:p>
    <w:p w14:paraId="1849D7E4" w14:textId="77888B93" w:rsidR="00936E63" w:rsidRPr="00D843DF" w:rsidRDefault="00936E63" w:rsidP="00936E63">
      <w:pPr>
        <w:ind w:right="-5"/>
        <w:jc w:val="both"/>
        <w:rPr>
          <w:rFonts w:asciiTheme="minorHAnsi" w:hAnsiTheme="minorHAnsi" w:cs="Tahoma"/>
          <w:sz w:val="16"/>
          <w:szCs w:val="18"/>
        </w:rPr>
      </w:pPr>
      <w:r w:rsidRPr="00D843DF">
        <w:rPr>
          <w:rFonts w:asciiTheme="minorHAnsi" w:hAnsiTheme="minorHAnsi" w:cs="Tahoma"/>
          <w:sz w:val="16"/>
          <w:szCs w:val="18"/>
        </w:rPr>
        <w:t xml:space="preserve">En los casos fortuitos o de fuerza mayor, o cuando por cualquier otra causa no imputable a “EL PROVEEDOR” le fuera imposible a éste cumplir con la entrega de los insumos objeto del presente instrumento, podrá solicitar oportunamente y por escrito la prórroga que considere necesaria, expresando los motivos en que se apoye su solicitud, “S.S.N.L.” resolverá sobre la justificación y procedencia de la </w:t>
      </w:r>
      <w:r w:rsidR="004B4127" w:rsidRPr="00D843DF">
        <w:rPr>
          <w:rFonts w:asciiTheme="minorHAnsi" w:hAnsiTheme="minorHAnsi" w:cs="Tahoma"/>
          <w:sz w:val="16"/>
          <w:szCs w:val="18"/>
        </w:rPr>
        <w:t>prórroga</w:t>
      </w:r>
      <w:r w:rsidRPr="00D843DF">
        <w:rPr>
          <w:rFonts w:asciiTheme="minorHAnsi" w:hAnsiTheme="minorHAnsi" w:cs="Tahoma"/>
          <w:sz w:val="16"/>
          <w:szCs w:val="18"/>
        </w:rPr>
        <w:t xml:space="preserve"> y en su caso, concederá la que estime conveniente, mediante la celebración de un convenio modificatorio.</w:t>
      </w:r>
    </w:p>
    <w:p w14:paraId="63EC024B" w14:textId="77777777" w:rsidR="00936E63" w:rsidRPr="00CE5218" w:rsidRDefault="00936E63" w:rsidP="00936E63">
      <w:pPr>
        <w:ind w:right="-5"/>
        <w:jc w:val="both"/>
        <w:rPr>
          <w:rFonts w:asciiTheme="minorHAnsi" w:hAnsiTheme="minorHAnsi" w:cs="Tahoma"/>
          <w:sz w:val="12"/>
          <w:szCs w:val="12"/>
        </w:rPr>
      </w:pPr>
    </w:p>
    <w:p w14:paraId="7020E77C" w14:textId="77777777" w:rsidR="00936E63" w:rsidRPr="00D843DF" w:rsidRDefault="00936E63" w:rsidP="00936E63">
      <w:pPr>
        <w:ind w:right="-5"/>
        <w:jc w:val="both"/>
        <w:rPr>
          <w:rFonts w:asciiTheme="minorHAnsi" w:hAnsiTheme="minorHAnsi" w:cs="Tahoma"/>
          <w:sz w:val="16"/>
          <w:szCs w:val="18"/>
        </w:rPr>
      </w:pPr>
      <w:r w:rsidRPr="00D843DF">
        <w:rPr>
          <w:rFonts w:asciiTheme="minorHAnsi" w:hAnsiTheme="minorHAnsi" w:cs="Tahoma"/>
          <w:sz w:val="16"/>
          <w:szCs w:val="18"/>
        </w:rPr>
        <w:t>Si se presentan causas que impidan la terminación de la entrega de los insumos, dentro de los plazos estipulados, que fueren imputables a “EL PROVEEDOR”, este podrá solicitar también una prórroga y será optativo para “S.S.N.L.” el concederla o negarla, en caso de concederla decidirá si procede imponer a “EL PROVEEDOR” las sanciones a que haya lugar, de acuerdo con la cláusula novena y, en caso de negarla, podrá exigir a “EL PROVEEDOR” el cumplimiento del contrato, ordenándole que adopte las medidas necesarias a fin de que la entrega de los insumos objeto del presente contrato no se interrumpa y quede concluida oportunamente, o bien procederá a rescindir el contrato de conformidad con lo establecido en la cláusula décima cuarta.</w:t>
      </w:r>
    </w:p>
    <w:p w14:paraId="395D83FF" w14:textId="77777777" w:rsidR="00936E63" w:rsidRPr="00CE5218" w:rsidRDefault="00936E63" w:rsidP="00936E63">
      <w:pPr>
        <w:ind w:right="-5"/>
        <w:jc w:val="both"/>
        <w:rPr>
          <w:rFonts w:asciiTheme="minorHAnsi" w:hAnsiTheme="minorHAnsi" w:cs="Tahoma"/>
          <w:sz w:val="12"/>
          <w:szCs w:val="12"/>
        </w:rPr>
      </w:pPr>
    </w:p>
    <w:p w14:paraId="539DA288" w14:textId="7E491ECA" w:rsidR="00936E63" w:rsidRPr="00D843DF" w:rsidRDefault="00936E63" w:rsidP="00936E63">
      <w:pPr>
        <w:ind w:right="-5"/>
        <w:jc w:val="both"/>
        <w:rPr>
          <w:rFonts w:asciiTheme="minorHAnsi" w:hAnsiTheme="minorHAnsi" w:cs="Tahoma"/>
          <w:sz w:val="16"/>
          <w:szCs w:val="18"/>
        </w:rPr>
      </w:pPr>
      <w:r w:rsidRPr="00623ABC">
        <w:rPr>
          <w:rFonts w:asciiTheme="minorHAnsi" w:hAnsiTheme="minorHAnsi" w:cs="Tahoma"/>
          <w:b/>
          <w:bCs/>
          <w:sz w:val="16"/>
          <w:szCs w:val="18"/>
        </w:rPr>
        <w:t>QUINTA</w:t>
      </w:r>
      <w:r w:rsidRPr="00D843DF">
        <w:rPr>
          <w:rFonts w:asciiTheme="minorHAnsi" w:hAnsiTheme="minorHAnsi" w:cs="Tahoma"/>
          <w:sz w:val="16"/>
          <w:szCs w:val="18"/>
        </w:rPr>
        <w:t xml:space="preserve">: </w:t>
      </w:r>
      <w:r w:rsidRPr="00623ABC">
        <w:rPr>
          <w:rFonts w:asciiTheme="minorHAnsi" w:hAnsiTheme="minorHAnsi" w:cs="Tahoma"/>
          <w:b/>
          <w:bCs/>
          <w:sz w:val="16"/>
          <w:szCs w:val="18"/>
        </w:rPr>
        <w:t>CONDICIONES DE ENTREGA</w:t>
      </w:r>
      <w:r w:rsidRPr="00D843DF">
        <w:rPr>
          <w:rFonts w:asciiTheme="minorHAnsi" w:hAnsiTheme="minorHAnsi" w:cs="Tahoma"/>
          <w:sz w:val="16"/>
          <w:szCs w:val="18"/>
        </w:rPr>
        <w:t>.</w:t>
      </w:r>
      <w:r w:rsidR="00623ABC">
        <w:rPr>
          <w:rFonts w:asciiTheme="minorHAnsi" w:hAnsiTheme="minorHAnsi" w:cs="Tahoma"/>
          <w:sz w:val="16"/>
          <w:szCs w:val="18"/>
        </w:rPr>
        <w:t xml:space="preserve"> </w:t>
      </w:r>
      <w:r w:rsidRPr="00D843DF">
        <w:rPr>
          <w:rFonts w:asciiTheme="minorHAnsi" w:hAnsiTheme="minorHAnsi" w:cs="Tahoma"/>
          <w:sz w:val="16"/>
          <w:szCs w:val="18"/>
        </w:rPr>
        <w:t>- a) Procedimiento de Solicitud y Abastecimiento:</w:t>
      </w:r>
    </w:p>
    <w:p w14:paraId="61710D87" w14:textId="77777777" w:rsidR="00936E63" w:rsidRPr="00D843DF" w:rsidRDefault="00936E63" w:rsidP="00936E63">
      <w:pPr>
        <w:ind w:right="-5"/>
        <w:jc w:val="both"/>
        <w:rPr>
          <w:rFonts w:asciiTheme="minorHAnsi" w:hAnsiTheme="minorHAnsi" w:cs="Tahoma"/>
          <w:sz w:val="16"/>
          <w:szCs w:val="18"/>
        </w:rPr>
      </w:pPr>
      <w:r w:rsidRPr="00D843DF">
        <w:rPr>
          <w:rFonts w:asciiTheme="minorHAnsi" w:hAnsiTheme="minorHAnsi" w:cs="Tahoma"/>
          <w:sz w:val="16"/>
          <w:szCs w:val="18"/>
        </w:rPr>
        <w:t xml:space="preserve">Las entregas de </w:t>
      </w:r>
      <w:r>
        <w:rPr>
          <w:rFonts w:asciiTheme="minorHAnsi" w:hAnsiTheme="minorHAnsi" w:cs="Tahoma"/>
          <w:sz w:val="16"/>
          <w:szCs w:val="18"/>
        </w:rPr>
        <w:t>_________________</w:t>
      </w:r>
      <w:r w:rsidRPr="00D843DF">
        <w:rPr>
          <w:rFonts w:asciiTheme="minorHAnsi" w:hAnsiTheme="minorHAnsi" w:cs="Tahoma"/>
          <w:sz w:val="16"/>
          <w:szCs w:val="18"/>
        </w:rPr>
        <w:t xml:space="preserve"> serán personalizados. “EL PROVEEDOR” deberá de identificar la marca, el No. de lote y caducidad de los productos al momento de la entrega; exceptuando los insumos que, por su naturaleza, no aplique período de caducidad,</w:t>
      </w:r>
    </w:p>
    <w:p w14:paraId="4920D0E1" w14:textId="77777777" w:rsidR="00936E63" w:rsidRPr="00CE5218" w:rsidRDefault="00936E63" w:rsidP="00936E63">
      <w:pPr>
        <w:ind w:right="-5"/>
        <w:jc w:val="both"/>
        <w:rPr>
          <w:rFonts w:asciiTheme="minorHAnsi" w:hAnsiTheme="minorHAnsi" w:cs="Tahoma"/>
          <w:sz w:val="12"/>
          <w:szCs w:val="12"/>
        </w:rPr>
      </w:pPr>
    </w:p>
    <w:p w14:paraId="0AFA239B" w14:textId="77777777" w:rsidR="00936E63" w:rsidRPr="00D843DF" w:rsidRDefault="00936E63" w:rsidP="00936E63">
      <w:pPr>
        <w:ind w:right="-5"/>
        <w:jc w:val="both"/>
        <w:rPr>
          <w:rFonts w:asciiTheme="minorHAnsi" w:hAnsiTheme="minorHAnsi" w:cs="Tahoma"/>
          <w:sz w:val="16"/>
          <w:szCs w:val="18"/>
        </w:rPr>
      </w:pPr>
      <w:r w:rsidRPr="00D843DF">
        <w:rPr>
          <w:rFonts w:asciiTheme="minorHAnsi" w:hAnsiTheme="minorHAnsi" w:cs="Tahoma"/>
          <w:sz w:val="16"/>
          <w:szCs w:val="18"/>
        </w:rPr>
        <w:t>No se aceptarán entregas de más de tres lotes en cada producto además se entregará Certificado Analítico emitido por el fabricante, Así mismo “EL PROVEEDOR” cambiar los insumos que por algún motivo no fueren consumidos, tres meses antes de su caducidad de acuerdo a los lotes entregados en sus facturas.</w:t>
      </w:r>
    </w:p>
    <w:p w14:paraId="393498F2" w14:textId="77777777" w:rsidR="00936E63" w:rsidRPr="00D843DF" w:rsidRDefault="00936E63" w:rsidP="00936E63">
      <w:pPr>
        <w:ind w:right="-5"/>
        <w:jc w:val="both"/>
        <w:rPr>
          <w:rFonts w:asciiTheme="minorHAnsi" w:hAnsiTheme="minorHAnsi" w:cs="Tahoma"/>
          <w:sz w:val="16"/>
          <w:szCs w:val="18"/>
        </w:rPr>
      </w:pPr>
    </w:p>
    <w:p w14:paraId="31DC5920" w14:textId="77777777" w:rsidR="00936E63" w:rsidRPr="00D843DF" w:rsidRDefault="00936E63" w:rsidP="00936E63">
      <w:pPr>
        <w:ind w:right="-5"/>
        <w:jc w:val="both"/>
        <w:rPr>
          <w:rFonts w:asciiTheme="minorHAnsi" w:hAnsiTheme="minorHAnsi" w:cs="Tahoma"/>
          <w:sz w:val="16"/>
          <w:szCs w:val="18"/>
        </w:rPr>
      </w:pPr>
      <w:r w:rsidRPr="00D843DF">
        <w:rPr>
          <w:rFonts w:asciiTheme="minorHAnsi" w:hAnsiTheme="minorHAnsi" w:cs="Tahoma"/>
          <w:sz w:val="16"/>
          <w:szCs w:val="18"/>
        </w:rPr>
        <w:t>El control de calidad</w:t>
      </w:r>
      <w:r>
        <w:rPr>
          <w:rFonts w:asciiTheme="minorHAnsi" w:hAnsiTheme="minorHAnsi" w:cs="Tahoma"/>
          <w:sz w:val="16"/>
          <w:szCs w:val="18"/>
        </w:rPr>
        <w:t xml:space="preserve"> será llevado a cabo por la Unidad Aplicativa </w:t>
      </w:r>
      <w:r w:rsidRPr="00D843DF">
        <w:rPr>
          <w:rFonts w:asciiTheme="minorHAnsi" w:hAnsiTheme="minorHAnsi" w:cs="Tahoma"/>
          <w:sz w:val="16"/>
          <w:szCs w:val="18"/>
        </w:rPr>
        <w:t>y se hará conforme a los lineamientos de “S.S.N.L.” y se inicia desde el recibo de los insumos hasta la aplicación o uso de los mismos.</w:t>
      </w:r>
    </w:p>
    <w:p w14:paraId="6D53F8F7" w14:textId="77777777" w:rsidR="00936E63" w:rsidRPr="00CE5218" w:rsidRDefault="00936E63" w:rsidP="00936E63">
      <w:pPr>
        <w:ind w:right="-5"/>
        <w:jc w:val="both"/>
        <w:rPr>
          <w:rFonts w:asciiTheme="minorHAnsi" w:hAnsiTheme="minorHAnsi" w:cs="Tahoma"/>
          <w:sz w:val="12"/>
          <w:szCs w:val="12"/>
        </w:rPr>
      </w:pPr>
    </w:p>
    <w:p w14:paraId="4982FB7D" w14:textId="77777777" w:rsidR="00936E63" w:rsidRPr="00D843DF" w:rsidRDefault="00936E63" w:rsidP="00936E63">
      <w:pPr>
        <w:ind w:right="-5"/>
        <w:jc w:val="both"/>
        <w:rPr>
          <w:rFonts w:asciiTheme="minorHAnsi" w:hAnsiTheme="minorHAnsi" w:cs="Tahoma"/>
          <w:sz w:val="16"/>
          <w:szCs w:val="18"/>
        </w:rPr>
      </w:pPr>
      <w:r>
        <w:rPr>
          <w:rFonts w:asciiTheme="minorHAnsi" w:hAnsiTheme="minorHAnsi" w:cs="Tahoma"/>
          <w:sz w:val="16"/>
          <w:szCs w:val="18"/>
        </w:rPr>
        <w:t xml:space="preserve">La Unidad Aplicativa </w:t>
      </w:r>
      <w:r w:rsidRPr="00D843DF">
        <w:rPr>
          <w:rFonts w:asciiTheme="minorHAnsi" w:hAnsiTheme="minorHAnsi" w:cs="Tahoma"/>
          <w:sz w:val="16"/>
          <w:szCs w:val="18"/>
        </w:rPr>
        <w:t xml:space="preserve">hará la solicitud de los insumos requeridas en el formato de orden de envío, debidamente foliado y estableciendo en éste el lugar y la fecha de entrega en que las requieren, dicho formato será </w:t>
      </w:r>
      <w:r>
        <w:rPr>
          <w:rFonts w:asciiTheme="minorHAnsi" w:hAnsiTheme="minorHAnsi" w:cs="Tahoma"/>
          <w:sz w:val="16"/>
          <w:szCs w:val="18"/>
        </w:rPr>
        <w:t>firmado por ___________</w:t>
      </w:r>
      <w:r w:rsidRPr="00D843DF">
        <w:rPr>
          <w:rFonts w:asciiTheme="minorHAnsi" w:hAnsiTheme="minorHAnsi" w:cs="Tahoma"/>
          <w:sz w:val="16"/>
          <w:szCs w:val="18"/>
        </w:rPr>
        <w:t xml:space="preserve">, y podrá ser enviado vía fax, o algún otro conducto, recabando </w:t>
      </w:r>
      <w:r>
        <w:rPr>
          <w:rFonts w:asciiTheme="minorHAnsi" w:hAnsiTheme="minorHAnsi" w:cs="Tahoma"/>
          <w:sz w:val="16"/>
          <w:szCs w:val="18"/>
        </w:rPr>
        <w:t xml:space="preserve">la Unidad Aplicativa </w:t>
      </w:r>
      <w:r w:rsidRPr="00D843DF">
        <w:rPr>
          <w:rFonts w:asciiTheme="minorHAnsi" w:hAnsiTheme="minorHAnsi" w:cs="Tahoma"/>
          <w:sz w:val="16"/>
          <w:szCs w:val="18"/>
        </w:rPr>
        <w:t xml:space="preserve"> acuse de recibo de la orden de envío con firma y fecha por parte de “EL PROVEEDOR”,  lo anterior  se tomará  en </w:t>
      </w:r>
      <w:r>
        <w:rPr>
          <w:rFonts w:asciiTheme="minorHAnsi" w:hAnsiTheme="minorHAnsi" w:cs="Tahoma"/>
          <w:sz w:val="16"/>
          <w:szCs w:val="18"/>
        </w:rPr>
        <w:t xml:space="preserve">cuenta por el  Administrador de la Unidad Aplicativa </w:t>
      </w:r>
      <w:r w:rsidRPr="00D843DF">
        <w:rPr>
          <w:rFonts w:asciiTheme="minorHAnsi" w:hAnsiTheme="minorHAnsi" w:cs="Tahoma"/>
          <w:sz w:val="16"/>
          <w:szCs w:val="18"/>
        </w:rPr>
        <w:t xml:space="preserve"> que reciba los insumos,  para el  cálculo y elaboración de sanción por el atraso en la entrega de los insumos. En caso de que no se cumpla lo señalado en esta cláusula, no se dará el alta correspondiente para su trámite de pago.</w:t>
      </w:r>
    </w:p>
    <w:p w14:paraId="40F6C9A5" w14:textId="77777777" w:rsidR="00936E63" w:rsidRPr="00CE5218" w:rsidRDefault="00936E63" w:rsidP="00936E63">
      <w:pPr>
        <w:ind w:right="-5"/>
        <w:jc w:val="both"/>
        <w:rPr>
          <w:rFonts w:asciiTheme="minorHAnsi" w:hAnsiTheme="minorHAnsi" w:cs="Tahoma"/>
          <w:sz w:val="12"/>
          <w:szCs w:val="12"/>
        </w:rPr>
      </w:pPr>
    </w:p>
    <w:p w14:paraId="56A2939C" w14:textId="77777777" w:rsidR="00936E63" w:rsidRPr="00D843DF" w:rsidRDefault="00936E63" w:rsidP="00936E63">
      <w:pPr>
        <w:ind w:right="-5"/>
        <w:jc w:val="both"/>
        <w:rPr>
          <w:rFonts w:asciiTheme="minorHAnsi" w:hAnsiTheme="minorHAnsi" w:cs="Tahoma"/>
          <w:sz w:val="16"/>
          <w:szCs w:val="18"/>
        </w:rPr>
      </w:pPr>
      <w:r w:rsidRPr="00D843DF">
        <w:rPr>
          <w:rFonts w:asciiTheme="minorHAnsi" w:hAnsiTheme="minorHAnsi" w:cs="Tahoma"/>
          <w:sz w:val="16"/>
          <w:szCs w:val="18"/>
        </w:rPr>
        <w:t xml:space="preserve">Para las Ordenes de Envío, de las cuales “EL PROVEEDOR” no remita acuse de recibo o no se tenga respuesta alguna por parte de “EL PROVEEDOR”, será tomada en cuenta por </w:t>
      </w:r>
      <w:r>
        <w:rPr>
          <w:rFonts w:asciiTheme="minorHAnsi" w:hAnsiTheme="minorHAnsi" w:cs="Tahoma"/>
          <w:sz w:val="16"/>
          <w:szCs w:val="18"/>
        </w:rPr>
        <w:t>la Unidad Aplicativa</w:t>
      </w:r>
      <w:r w:rsidRPr="00D843DF">
        <w:rPr>
          <w:rFonts w:asciiTheme="minorHAnsi" w:hAnsiTheme="minorHAnsi" w:cs="Tahoma"/>
          <w:sz w:val="16"/>
          <w:szCs w:val="18"/>
        </w:rPr>
        <w:t>, como fecha de recepción el día siguiente en que se emite la orden de envío, para el cálculo y elaboración de sanción por el atraso en la entrega de mercancías.</w:t>
      </w:r>
    </w:p>
    <w:p w14:paraId="3605AB41" w14:textId="77777777" w:rsidR="00936E63" w:rsidRPr="00CE5218" w:rsidRDefault="00936E63" w:rsidP="00936E63">
      <w:pPr>
        <w:ind w:right="-5"/>
        <w:jc w:val="both"/>
        <w:rPr>
          <w:rFonts w:asciiTheme="minorHAnsi" w:hAnsiTheme="minorHAnsi" w:cs="Tahoma"/>
          <w:sz w:val="12"/>
          <w:szCs w:val="12"/>
        </w:rPr>
      </w:pPr>
    </w:p>
    <w:p w14:paraId="12879F74" w14:textId="77777777" w:rsidR="00936E63" w:rsidRPr="00D843DF" w:rsidRDefault="00936E63" w:rsidP="00936E63">
      <w:pPr>
        <w:ind w:right="-5"/>
        <w:jc w:val="both"/>
        <w:rPr>
          <w:rFonts w:asciiTheme="minorHAnsi" w:hAnsiTheme="minorHAnsi" w:cs="Tahoma"/>
          <w:sz w:val="16"/>
          <w:szCs w:val="18"/>
        </w:rPr>
      </w:pPr>
      <w:r w:rsidRPr="00D843DF">
        <w:rPr>
          <w:rFonts w:asciiTheme="minorHAnsi" w:hAnsiTheme="minorHAnsi" w:cs="Tahoma"/>
          <w:sz w:val="16"/>
          <w:szCs w:val="18"/>
        </w:rPr>
        <w:t xml:space="preserve">Transportación: la transportación de los insumos, las maniobras de carga y descarga en el lugar de entrega, será por cuenta y riesgo de “EL PROVEEDOR”. “EL PROVEEDOR” será responsable del aseguramiento de los insumos hasta que estas sean recibidas de conformidad por “S.S.N.L.”. No será aceptada condición alguna en cuanto a cargos adicionales por concepto de fletes, maniobras de carga y descarga, seguros u otros costos adicionales para “S.S.N.L.”. Si en la entrega de los insumos se identifican defectos que afecten su duración y funcionalidad, “S.S.N.L.” procederá a no aceptar las mismas, o bien si no son de la marca ofertada y aceptada. </w:t>
      </w:r>
    </w:p>
    <w:p w14:paraId="77FCD983" w14:textId="77777777" w:rsidR="00936E63" w:rsidRPr="00CE5218" w:rsidRDefault="00936E63" w:rsidP="00936E63">
      <w:pPr>
        <w:ind w:right="-5"/>
        <w:jc w:val="both"/>
        <w:rPr>
          <w:rFonts w:asciiTheme="minorHAnsi" w:hAnsiTheme="minorHAnsi" w:cs="Tahoma"/>
          <w:sz w:val="12"/>
          <w:szCs w:val="12"/>
        </w:rPr>
      </w:pPr>
    </w:p>
    <w:p w14:paraId="3A317585" w14:textId="77777777" w:rsidR="00936E63" w:rsidRPr="00D843DF" w:rsidRDefault="00936E63" w:rsidP="00936E63">
      <w:pPr>
        <w:ind w:right="-5"/>
        <w:jc w:val="both"/>
        <w:rPr>
          <w:rFonts w:asciiTheme="minorHAnsi" w:hAnsiTheme="minorHAnsi" w:cs="Tahoma"/>
          <w:sz w:val="16"/>
          <w:szCs w:val="18"/>
        </w:rPr>
      </w:pPr>
      <w:r w:rsidRPr="00D843DF">
        <w:rPr>
          <w:rFonts w:asciiTheme="minorHAnsi" w:hAnsiTheme="minorHAnsi" w:cs="Tahoma"/>
          <w:sz w:val="16"/>
          <w:szCs w:val="18"/>
        </w:rPr>
        <w:t xml:space="preserve">Identificación y Empaque del Suministro de </w:t>
      </w:r>
      <w:r>
        <w:rPr>
          <w:rFonts w:asciiTheme="minorHAnsi" w:hAnsiTheme="minorHAnsi" w:cs="Tahoma"/>
          <w:sz w:val="16"/>
          <w:szCs w:val="18"/>
        </w:rPr>
        <w:t>_____________</w:t>
      </w:r>
      <w:r w:rsidRPr="00D843DF">
        <w:rPr>
          <w:rFonts w:asciiTheme="minorHAnsi" w:hAnsiTheme="minorHAnsi" w:cs="Tahoma"/>
          <w:sz w:val="16"/>
          <w:szCs w:val="18"/>
        </w:rPr>
        <w:t>. “EL PROVEEDOR”, deberá dentro de su proceso de abastecimiento, cumplir con lo siguiente:</w:t>
      </w:r>
    </w:p>
    <w:p w14:paraId="16763DC5" w14:textId="77777777" w:rsidR="00936E63" w:rsidRPr="00D843DF" w:rsidRDefault="00936E63" w:rsidP="00936E63">
      <w:pPr>
        <w:ind w:right="-5"/>
        <w:jc w:val="both"/>
        <w:rPr>
          <w:rFonts w:asciiTheme="minorHAnsi" w:hAnsiTheme="minorHAnsi" w:cs="Tahoma"/>
          <w:sz w:val="16"/>
          <w:szCs w:val="18"/>
        </w:rPr>
      </w:pPr>
      <w:r w:rsidRPr="00D843DF">
        <w:rPr>
          <w:rFonts w:asciiTheme="minorHAnsi" w:hAnsiTheme="minorHAnsi" w:cs="Tahoma"/>
          <w:sz w:val="16"/>
          <w:szCs w:val="18"/>
        </w:rPr>
        <w:t>1.</w:t>
      </w:r>
      <w:r w:rsidRPr="00D843DF">
        <w:rPr>
          <w:rFonts w:asciiTheme="minorHAnsi" w:hAnsiTheme="minorHAnsi" w:cs="Tahoma"/>
          <w:sz w:val="16"/>
          <w:szCs w:val="18"/>
        </w:rPr>
        <w:tab/>
        <w:t>Los insumos que “EL PROVEEDOR” entregue deberán cumplir con las especificaciones y presentaciones vigentes.</w:t>
      </w:r>
    </w:p>
    <w:p w14:paraId="512C68DC" w14:textId="77777777" w:rsidR="00936E63" w:rsidRPr="00D843DF" w:rsidRDefault="00936E63" w:rsidP="00936E63">
      <w:pPr>
        <w:ind w:right="-5"/>
        <w:jc w:val="both"/>
        <w:rPr>
          <w:rFonts w:asciiTheme="minorHAnsi" w:hAnsiTheme="minorHAnsi" w:cs="Tahoma"/>
          <w:sz w:val="16"/>
          <w:szCs w:val="18"/>
        </w:rPr>
      </w:pPr>
      <w:r w:rsidRPr="00D843DF">
        <w:rPr>
          <w:rFonts w:asciiTheme="minorHAnsi" w:hAnsiTheme="minorHAnsi" w:cs="Tahoma"/>
          <w:sz w:val="16"/>
          <w:szCs w:val="18"/>
        </w:rPr>
        <w:t>2.</w:t>
      </w:r>
      <w:r w:rsidRPr="00D843DF">
        <w:rPr>
          <w:rFonts w:asciiTheme="minorHAnsi" w:hAnsiTheme="minorHAnsi" w:cs="Tahoma"/>
          <w:sz w:val="16"/>
          <w:szCs w:val="18"/>
        </w:rPr>
        <w:tab/>
        <w:t>Identificar los insumos que haya suministrado con el nombre, descripción del artículo, clave del cuadro básico, lote, cantidad.</w:t>
      </w:r>
    </w:p>
    <w:p w14:paraId="2FBFA5E7" w14:textId="77777777" w:rsidR="00936E63" w:rsidRPr="00D843DF" w:rsidRDefault="00936E63" w:rsidP="00936E63">
      <w:pPr>
        <w:ind w:right="-5"/>
        <w:jc w:val="both"/>
        <w:rPr>
          <w:rFonts w:asciiTheme="minorHAnsi" w:hAnsiTheme="minorHAnsi" w:cs="Tahoma"/>
          <w:sz w:val="16"/>
          <w:szCs w:val="18"/>
        </w:rPr>
      </w:pPr>
      <w:r w:rsidRPr="00D843DF">
        <w:rPr>
          <w:rFonts w:asciiTheme="minorHAnsi" w:hAnsiTheme="minorHAnsi" w:cs="Tahoma"/>
          <w:sz w:val="16"/>
          <w:szCs w:val="18"/>
        </w:rPr>
        <w:t>3.</w:t>
      </w:r>
      <w:r w:rsidRPr="00D843DF">
        <w:rPr>
          <w:rFonts w:asciiTheme="minorHAnsi" w:hAnsiTheme="minorHAnsi" w:cs="Tahoma"/>
          <w:sz w:val="16"/>
          <w:szCs w:val="18"/>
        </w:rPr>
        <w:tab/>
        <w:t>Empacar y embalar los insumos de tal forma que se asegure la preservación y características originales durante el flete, las maniobras de estiba y almacenaje.</w:t>
      </w:r>
    </w:p>
    <w:p w14:paraId="664C4A8F" w14:textId="77777777" w:rsidR="00936E63" w:rsidRPr="00D843DF" w:rsidRDefault="00936E63" w:rsidP="00936E63">
      <w:pPr>
        <w:ind w:right="-5"/>
        <w:jc w:val="both"/>
        <w:rPr>
          <w:rFonts w:asciiTheme="minorHAnsi" w:hAnsiTheme="minorHAnsi" w:cs="Tahoma"/>
          <w:sz w:val="16"/>
          <w:szCs w:val="18"/>
        </w:rPr>
      </w:pPr>
      <w:r w:rsidRPr="00D843DF">
        <w:rPr>
          <w:rFonts w:asciiTheme="minorHAnsi" w:hAnsiTheme="minorHAnsi" w:cs="Tahoma"/>
          <w:sz w:val="16"/>
          <w:szCs w:val="18"/>
        </w:rPr>
        <w:t>4.</w:t>
      </w:r>
      <w:r w:rsidRPr="00D843DF">
        <w:rPr>
          <w:rFonts w:asciiTheme="minorHAnsi" w:hAnsiTheme="minorHAnsi" w:cs="Tahoma"/>
          <w:sz w:val="16"/>
          <w:szCs w:val="18"/>
        </w:rPr>
        <w:tab/>
        <w:t>Entregar los insumos en las fechas y lugares establecidos.</w:t>
      </w:r>
    </w:p>
    <w:p w14:paraId="17D54045" w14:textId="77777777" w:rsidR="00936E63" w:rsidRPr="00D843DF" w:rsidRDefault="00936E63" w:rsidP="00936E63">
      <w:pPr>
        <w:ind w:right="-5"/>
        <w:jc w:val="both"/>
        <w:rPr>
          <w:rFonts w:asciiTheme="minorHAnsi" w:hAnsiTheme="minorHAnsi" w:cs="Tahoma"/>
          <w:sz w:val="16"/>
          <w:szCs w:val="18"/>
        </w:rPr>
      </w:pPr>
    </w:p>
    <w:p w14:paraId="6B0F5541" w14:textId="77777777" w:rsidR="00936E63" w:rsidRPr="00D843DF" w:rsidRDefault="00936E63" w:rsidP="00936E63">
      <w:pPr>
        <w:ind w:right="-5"/>
        <w:jc w:val="both"/>
        <w:rPr>
          <w:rFonts w:asciiTheme="minorHAnsi" w:hAnsiTheme="minorHAnsi" w:cs="Tahoma"/>
          <w:sz w:val="16"/>
          <w:szCs w:val="18"/>
        </w:rPr>
      </w:pPr>
      <w:r w:rsidRPr="00D843DF">
        <w:rPr>
          <w:rFonts w:asciiTheme="minorHAnsi" w:hAnsiTheme="minorHAnsi" w:cs="Tahoma"/>
          <w:sz w:val="16"/>
          <w:szCs w:val="18"/>
        </w:rPr>
        <w:t>“S.S.N.L.” podrá aplicar las medidas de control de calidad que considere convenientes y aquellas requeridas por la normatividad sanitaria vigente.</w:t>
      </w:r>
    </w:p>
    <w:p w14:paraId="464695AD" w14:textId="77777777" w:rsidR="00936E63" w:rsidRPr="00D843DF" w:rsidRDefault="00936E63" w:rsidP="00936E63">
      <w:pPr>
        <w:ind w:right="-5"/>
        <w:jc w:val="both"/>
        <w:rPr>
          <w:rFonts w:asciiTheme="minorHAnsi" w:hAnsiTheme="minorHAnsi" w:cs="Tahoma"/>
          <w:sz w:val="16"/>
          <w:szCs w:val="18"/>
        </w:rPr>
      </w:pPr>
      <w:r w:rsidRPr="00D843DF">
        <w:rPr>
          <w:rFonts w:asciiTheme="minorHAnsi" w:hAnsiTheme="minorHAnsi" w:cs="Tahoma"/>
          <w:sz w:val="16"/>
          <w:szCs w:val="18"/>
        </w:rPr>
        <w:t>Importación. “EL PROVEEDOR” será responsable de efectuar los trámites de importación y pagar los impuestos y derechos que se generen.</w:t>
      </w:r>
    </w:p>
    <w:p w14:paraId="1CE8D974" w14:textId="77777777" w:rsidR="00936E63" w:rsidRPr="00CE5218" w:rsidRDefault="00936E63" w:rsidP="00936E63">
      <w:pPr>
        <w:ind w:right="-5"/>
        <w:jc w:val="both"/>
        <w:rPr>
          <w:rFonts w:asciiTheme="minorHAnsi" w:hAnsiTheme="minorHAnsi" w:cs="Tahoma"/>
          <w:sz w:val="12"/>
          <w:szCs w:val="12"/>
        </w:rPr>
      </w:pPr>
    </w:p>
    <w:p w14:paraId="2BEAF52F" w14:textId="0D05C75F" w:rsidR="00936E63" w:rsidRPr="00D843DF" w:rsidRDefault="00936E63" w:rsidP="00936E63">
      <w:pPr>
        <w:ind w:right="-5"/>
        <w:jc w:val="both"/>
        <w:rPr>
          <w:rFonts w:asciiTheme="minorHAnsi" w:hAnsiTheme="minorHAnsi" w:cs="Tahoma"/>
          <w:sz w:val="16"/>
          <w:szCs w:val="18"/>
        </w:rPr>
      </w:pPr>
      <w:r w:rsidRPr="00623ABC">
        <w:rPr>
          <w:rFonts w:asciiTheme="minorHAnsi" w:hAnsiTheme="minorHAnsi" w:cs="Tahoma"/>
          <w:b/>
          <w:bCs/>
          <w:sz w:val="16"/>
          <w:szCs w:val="18"/>
        </w:rPr>
        <w:t>SEXTA</w:t>
      </w:r>
      <w:r w:rsidRPr="00D843DF">
        <w:rPr>
          <w:rFonts w:asciiTheme="minorHAnsi" w:hAnsiTheme="minorHAnsi" w:cs="Tahoma"/>
          <w:sz w:val="16"/>
          <w:szCs w:val="18"/>
        </w:rPr>
        <w:t xml:space="preserve">: </w:t>
      </w:r>
      <w:r w:rsidRPr="00623ABC">
        <w:rPr>
          <w:rFonts w:asciiTheme="minorHAnsi" w:hAnsiTheme="minorHAnsi" w:cs="Tahoma"/>
          <w:b/>
          <w:bCs/>
          <w:sz w:val="16"/>
          <w:szCs w:val="18"/>
        </w:rPr>
        <w:t>DEVOLUCIONES</w:t>
      </w:r>
      <w:r w:rsidRPr="00D843DF">
        <w:rPr>
          <w:rFonts w:asciiTheme="minorHAnsi" w:hAnsiTheme="minorHAnsi" w:cs="Tahoma"/>
          <w:sz w:val="16"/>
          <w:szCs w:val="18"/>
        </w:rPr>
        <w:t>.</w:t>
      </w:r>
      <w:r w:rsidR="00623ABC">
        <w:rPr>
          <w:rFonts w:asciiTheme="minorHAnsi" w:hAnsiTheme="minorHAnsi" w:cs="Tahoma"/>
          <w:sz w:val="16"/>
          <w:szCs w:val="18"/>
        </w:rPr>
        <w:t xml:space="preserve"> </w:t>
      </w:r>
      <w:r w:rsidRPr="00D843DF">
        <w:rPr>
          <w:rFonts w:asciiTheme="minorHAnsi" w:hAnsiTheme="minorHAnsi" w:cs="Tahoma"/>
          <w:sz w:val="16"/>
          <w:szCs w:val="18"/>
        </w:rPr>
        <w:t xml:space="preserve">- “S.S.N.L.” podrá hacer devoluciones cuando se comprueben deficiencias en la calidad de los insumos, imputables a “EL PROVEEDOR”. La devolución será a través </w:t>
      </w:r>
      <w:r>
        <w:rPr>
          <w:rFonts w:asciiTheme="minorHAnsi" w:hAnsiTheme="minorHAnsi" w:cs="Tahoma"/>
          <w:sz w:val="16"/>
          <w:szCs w:val="18"/>
        </w:rPr>
        <w:t>de la Unidad Aplicativa</w:t>
      </w:r>
      <w:r w:rsidRPr="00D843DF">
        <w:rPr>
          <w:rFonts w:asciiTheme="minorHAnsi" w:hAnsiTheme="minorHAnsi" w:cs="Tahoma"/>
          <w:sz w:val="16"/>
          <w:szCs w:val="18"/>
        </w:rPr>
        <w:t xml:space="preserve">, cuando se comprueben deficiencias en la calidad de las mismas, o cuando no se cumpla con el período de caducidad solicitado, y deberán ser repuestas por “EL PROVEEDOR”, dentro de los </w:t>
      </w:r>
      <w:r w:rsidR="00FD6A58">
        <w:rPr>
          <w:rFonts w:asciiTheme="minorHAnsi" w:hAnsiTheme="minorHAnsi" w:cs="Tahoma"/>
          <w:sz w:val="16"/>
          <w:szCs w:val="18"/>
        </w:rPr>
        <w:t>______</w:t>
      </w:r>
      <w:r w:rsidRPr="00D843DF">
        <w:rPr>
          <w:rFonts w:asciiTheme="minorHAnsi" w:hAnsiTheme="minorHAnsi" w:cs="Tahoma"/>
          <w:sz w:val="16"/>
          <w:szCs w:val="18"/>
        </w:rPr>
        <w:t xml:space="preserve"> días hábiles siguientes a la devolución.</w:t>
      </w:r>
    </w:p>
    <w:p w14:paraId="6FCCCED5" w14:textId="77777777" w:rsidR="00936E63" w:rsidRPr="00CE5218" w:rsidRDefault="00936E63" w:rsidP="00936E63">
      <w:pPr>
        <w:ind w:right="-5"/>
        <w:jc w:val="both"/>
        <w:rPr>
          <w:rFonts w:asciiTheme="minorHAnsi" w:hAnsiTheme="minorHAnsi" w:cs="Tahoma"/>
          <w:sz w:val="12"/>
          <w:szCs w:val="12"/>
        </w:rPr>
      </w:pPr>
    </w:p>
    <w:p w14:paraId="1F27BB84" w14:textId="77777777" w:rsidR="00936E63" w:rsidRPr="00D843DF" w:rsidRDefault="00936E63" w:rsidP="00936E63">
      <w:pPr>
        <w:ind w:right="-5"/>
        <w:jc w:val="both"/>
        <w:rPr>
          <w:rFonts w:asciiTheme="minorHAnsi" w:hAnsiTheme="minorHAnsi" w:cs="Tahoma"/>
          <w:sz w:val="16"/>
          <w:szCs w:val="18"/>
        </w:rPr>
      </w:pPr>
      <w:r w:rsidRPr="00D843DF">
        <w:rPr>
          <w:rFonts w:asciiTheme="minorHAnsi" w:hAnsiTheme="minorHAnsi" w:cs="Tahoma"/>
          <w:sz w:val="16"/>
          <w:szCs w:val="18"/>
        </w:rPr>
        <w:t xml:space="preserve">En caso de que por causas imputables a “EL PROVEEDOR”, este no pueda hacer la reposición en el plazo antes señalado, se rescindirá el contrato y “EL PROVEEDOR” se obliga a devolver la cantidad recibida más los intereses generados a la tasa que señale la Ley de Ingresos de la Federación, en el caso de prórroga, créditos fiscales que se calcularán sobre el monto no amortizado, computándose por días calendario, desde la fecha de devolución de los insumos, hasta aquella en que se pongan efectivamente las cantidades a disposición de “S.S.N.L.” y en su caso podrá hacerse efectiva la garantía de cumplimiento de contrato. </w:t>
      </w:r>
    </w:p>
    <w:p w14:paraId="52516D6D" w14:textId="77777777" w:rsidR="00936E63" w:rsidRPr="00CE5218" w:rsidRDefault="00936E63" w:rsidP="00936E63">
      <w:pPr>
        <w:ind w:right="-5"/>
        <w:jc w:val="both"/>
        <w:rPr>
          <w:rFonts w:asciiTheme="minorHAnsi" w:hAnsiTheme="minorHAnsi" w:cs="Tahoma"/>
          <w:sz w:val="12"/>
          <w:szCs w:val="12"/>
        </w:rPr>
      </w:pPr>
    </w:p>
    <w:p w14:paraId="18DFCA76" w14:textId="15FB0C5E" w:rsidR="00936E63" w:rsidRPr="00D843DF" w:rsidRDefault="00936E63" w:rsidP="00936E63">
      <w:pPr>
        <w:ind w:right="-5"/>
        <w:jc w:val="both"/>
        <w:rPr>
          <w:rFonts w:asciiTheme="minorHAnsi" w:hAnsiTheme="minorHAnsi" w:cs="Tahoma"/>
          <w:sz w:val="16"/>
          <w:szCs w:val="18"/>
        </w:rPr>
      </w:pPr>
      <w:r w:rsidRPr="00623ABC">
        <w:rPr>
          <w:rFonts w:asciiTheme="minorHAnsi" w:hAnsiTheme="minorHAnsi" w:cs="Tahoma"/>
          <w:b/>
          <w:bCs/>
          <w:sz w:val="16"/>
          <w:szCs w:val="18"/>
        </w:rPr>
        <w:t>SÉPTIMA</w:t>
      </w:r>
      <w:r w:rsidRPr="00D843DF">
        <w:rPr>
          <w:rFonts w:asciiTheme="minorHAnsi" w:hAnsiTheme="minorHAnsi" w:cs="Tahoma"/>
          <w:sz w:val="16"/>
          <w:szCs w:val="18"/>
        </w:rPr>
        <w:t xml:space="preserve">: </w:t>
      </w:r>
      <w:r w:rsidRPr="00623ABC">
        <w:rPr>
          <w:rFonts w:asciiTheme="minorHAnsi" w:hAnsiTheme="minorHAnsi" w:cs="Tahoma"/>
          <w:b/>
          <w:bCs/>
          <w:sz w:val="16"/>
          <w:szCs w:val="18"/>
        </w:rPr>
        <w:t>SUPERVISIÓN</w:t>
      </w:r>
      <w:r w:rsidRPr="00D843DF">
        <w:rPr>
          <w:rFonts w:asciiTheme="minorHAnsi" w:hAnsiTheme="minorHAnsi" w:cs="Tahoma"/>
          <w:sz w:val="16"/>
          <w:szCs w:val="18"/>
        </w:rPr>
        <w:t>.</w:t>
      </w:r>
      <w:r w:rsidR="00623ABC">
        <w:rPr>
          <w:rFonts w:asciiTheme="minorHAnsi" w:hAnsiTheme="minorHAnsi" w:cs="Tahoma"/>
          <w:sz w:val="16"/>
          <w:szCs w:val="18"/>
        </w:rPr>
        <w:t xml:space="preserve"> </w:t>
      </w:r>
      <w:r w:rsidRPr="00D843DF">
        <w:rPr>
          <w:rFonts w:asciiTheme="minorHAnsi" w:hAnsiTheme="minorHAnsi" w:cs="Tahoma"/>
          <w:sz w:val="16"/>
          <w:szCs w:val="18"/>
        </w:rPr>
        <w:t>- “S.S.N</w:t>
      </w:r>
      <w:r>
        <w:rPr>
          <w:rFonts w:asciiTheme="minorHAnsi" w:hAnsiTheme="minorHAnsi" w:cs="Tahoma"/>
          <w:sz w:val="16"/>
          <w:szCs w:val="18"/>
        </w:rPr>
        <w:t xml:space="preserve">.L.” a través del titular de la Unidad Aplicativa </w:t>
      </w:r>
      <w:r w:rsidRPr="00D843DF">
        <w:rPr>
          <w:rFonts w:asciiTheme="minorHAnsi" w:hAnsiTheme="minorHAnsi" w:cs="Tahoma"/>
          <w:sz w:val="16"/>
          <w:szCs w:val="18"/>
        </w:rPr>
        <w:t>o el personal que este último designe para ello está facultado para supervisar y vigilar en todo tiempo el debido cumplimiento de las obligaciones contraídas en este contrato por “EL PROVEEDOR” debiendo hacer del conocimiento de la Subdirección de Recursos Materiales cualquier irregularidad en la adquisición de los insumos objeto del presente contrato.</w:t>
      </w:r>
    </w:p>
    <w:p w14:paraId="5C66DEDE" w14:textId="77777777" w:rsidR="00936E63" w:rsidRPr="00CE5218" w:rsidRDefault="00936E63" w:rsidP="00936E63">
      <w:pPr>
        <w:ind w:right="-5"/>
        <w:jc w:val="both"/>
        <w:rPr>
          <w:rFonts w:asciiTheme="minorHAnsi" w:hAnsiTheme="minorHAnsi" w:cs="Tahoma"/>
          <w:sz w:val="12"/>
          <w:szCs w:val="12"/>
        </w:rPr>
      </w:pPr>
    </w:p>
    <w:p w14:paraId="7180C7DB" w14:textId="77777777" w:rsidR="00936E63" w:rsidRPr="00D843DF" w:rsidRDefault="00936E63" w:rsidP="00936E63">
      <w:pPr>
        <w:ind w:right="-5"/>
        <w:jc w:val="both"/>
        <w:rPr>
          <w:rFonts w:asciiTheme="minorHAnsi" w:hAnsiTheme="minorHAnsi" w:cs="Tahoma"/>
          <w:sz w:val="16"/>
          <w:szCs w:val="18"/>
        </w:rPr>
      </w:pPr>
      <w:r w:rsidRPr="00D843DF">
        <w:rPr>
          <w:rFonts w:asciiTheme="minorHAnsi" w:hAnsiTheme="minorHAnsi" w:cs="Tahoma"/>
          <w:sz w:val="16"/>
          <w:szCs w:val="18"/>
        </w:rPr>
        <w:t xml:space="preserve">Asimismo, “S.S.N.L.” podrá proporcionar a “EL PROVEEDOR” por escrito, las instrucciones que estime convenientes y las relacionadas con la ejecución de la compraventa, a fin de que se ajuste a las especificaciones, características y a las modificaciones que, en su caso, ordene “S.S.N.L.”. </w:t>
      </w:r>
    </w:p>
    <w:p w14:paraId="74801B42" w14:textId="77777777" w:rsidR="00936E63" w:rsidRPr="00CE5218" w:rsidRDefault="00936E63" w:rsidP="00936E63">
      <w:pPr>
        <w:ind w:right="-5"/>
        <w:jc w:val="both"/>
        <w:rPr>
          <w:rFonts w:asciiTheme="minorHAnsi" w:hAnsiTheme="minorHAnsi" w:cs="Tahoma"/>
          <w:sz w:val="12"/>
          <w:szCs w:val="12"/>
        </w:rPr>
      </w:pPr>
    </w:p>
    <w:p w14:paraId="71A2B92C" w14:textId="7837F691" w:rsidR="00936E63" w:rsidRPr="00D843DF" w:rsidRDefault="00936E63" w:rsidP="00936E63">
      <w:pPr>
        <w:ind w:right="-5"/>
        <w:jc w:val="both"/>
        <w:rPr>
          <w:rFonts w:asciiTheme="minorHAnsi" w:hAnsiTheme="minorHAnsi" w:cs="Tahoma"/>
          <w:sz w:val="16"/>
          <w:szCs w:val="18"/>
        </w:rPr>
      </w:pPr>
      <w:r w:rsidRPr="00623ABC">
        <w:rPr>
          <w:rFonts w:asciiTheme="minorHAnsi" w:hAnsiTheme="minorHAnsi" w:cs="Tahoma"/>
          <w:b/>
          <w:bCs/>
          <w:sz w:val="16"/>
          <w:szCs w:val="18"/>
        </w:rPr>
        <w:t>OCTAVA</w:t>
      </w:r>
      <w:r w:rsidRPr="00D843DF">
        <w:rPr>
          <w:rFonts w:asciiTheme="minorHAnsi" w:hAnsiTheme="minorHAnsi" w:cs="Tahoma"/>
          <w:sz w:val="16"/>
          <w:szCs w:val="18"/>
        </w:rPr>
        <w:t xml:space="preserve">: </w:t>
      </w:r>
      <w:r w:rsidRPr="00623ABC">
        <w:rPr>
          <w:rFonts w:asciiTheme="minorHAnsi" w:hAnsiTheme="minorHAnsi" w:cs="Tahoma"/>
          <w:b/>
          <w:bCs/>
          <w:sz w:val="16"/>
          <w:szCs w:val="18"/>
        </w:rPr>
        <w:t>RELACIONES DE “EL PROVEEDOR” CON SU PERSONAL.</w:t>
      </w:r>
      <w:r w:rsidR="00623ABC">
        <w:rPr>
          <w:rFonts w:asciiTheme="minorHAnsi" w:hAnsiTheme="minorHAnsi" w:cs="Tahoma"/>
          <w:sz w:val="16"/>
          <w:szCs w:val="18"/>
        </w:rPr>
        <w:t xml:space="preserve"> </w:t>
      </w:r>
      <w:r w:rsidRPr="00D843DF">
        <w:rPr>
          <w:rFonts w:asciiTheme="minorHAnsi" w:hAnsiTheme="minorHAnsi" w:cs="Tahoma"/>
          <w:sz w:val="16"/>
          <w:szCs w:val="18"/>
        </w:rPr>
        <w:t>- “EL PROVEEDOR”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“EL PROVEEDOR” conviene por lo mismo en responder de todas las reclamaciones que sus trabajadores llegasen a presentar en su contra o en contra de “S.S.N.L.” en relación con el objeto del presente contrato, eximiendo a “S.S.N.L.” de cualquier responsabilidad fiscal, laboral, de seguridad social, civil, penal y de cualquier otra índole. “S.S.N.L.” no será patrón sustituto.</w:t>
      </w:r>
    </w:p>
    <w:p w14:paraId="0AA6B31D" w14:textId="77777777" w:rsidR="00936E63" w:rsidRPr="00CE5218" w:rsidRDefault="00936E63" w:rsidP="00936E63">
      <w:pPr>
        <w:ind w:right="-5"/>
        <w:jc w:val="both"/>
        <w:rPr>
          <w:rFonts w:asciiTheme="minorHAnsi" w:hAnsiTheme="minorHAnsi" w:cs="Tahoma"/>
          <w:sz w:val="12"/>
          <w:szCs w:val="12"/>
        </w:rPr>
      </w:pPr>
    </w:p>
    <w:p w14:paraId="08FFF778" w14:textId="21E6CD23" w:rsidR="00A3649C" w:rsidRPr="00A3649C" w:rsidRDefault="00936E63" w:rsidP="00A3649C">
      <w:pPr>
        <w:jc w:val="both"/>
        <w:rPr>
          <w:rFonts w:ascii="Calibri" w:hAnsi="Calibri" w:cs="Calibri"/>
          <w:color w:val="000000"/>
          <w:sz w:val="16"/>
          <w:szCs w:val="16"/>
          <w:lang w:eastAsia="es-MX"/>
        </w:rPr>
      </w:pPr>
      <w:r w:rsidRPr="00623ABC">
        <w:rPr>
          <w:rFonts w:asciiTheme="minorHAnsi" w:hAnsiTheme="minorHAnsi" w:cs="Tahoma"/>
          <w:b/>
          <w:bCs/>
          <w:sz w:val="16"/>
          <w:szCs w:val="18"/>
        </w:rPr>
        <w:t>NOVENA</w:t>
      </w:r>
      <w:r w:rsidRPr="00D843DF">
        <w:rPr>
          <w:rFonts w:asciiTheme="minorHAnsi" w:hAnsiTheme="minorHAnsi" w:cs="Tahoma"/>
          <w:sz w:val="16"/>
          <w:szCs w:val="18"/>
        </w:rPr>
        <w:t xml:space="preserve">: </w:t>
      </w:r>
      <w:r w:rsidRPr="00623ABC">
        <w:rPr>
          <w:rFonts w:asciiTheme="minorHAnsi" w:hAnsiTheme="minorHAnsi" w:cs="Tahoma"/>
          <w:b/>
          <w:bCs/>
          <w:sz w:val="16"/>
          <w:szCs w:val="18"/>
        </w:rPr>
        <w:t>PENA CONVENCIONAL</w:t>
      </w:r>
      <w:r w:rsidRPr="00A3649C">
        <w:rPr>
          <w:rFonts w:asciiTheme="minorHAnsi" w:hAnsiTheme="minorHAnsi" w:cs="Tahoma"/>
          <w:sz w:val="16"/>
          <w:szCs w:val="16"/>
        </w:rPr>
        <w:t>.</w:t>
      </w:r>
      <w:r w:rsidR="00623ABC">
        <w:rPr>
          <w:rFonts w:asciiTheme="minorHAnsi" w:hAnsiTheme="minorHAnsi" w:cs="Tahoma"/>
          <w:sz w:val="16"/>
          <w:szCs w:val="16"/>
        </w:rPr>
        <w:t xml:space="preserve"> </w:t>
      </w:r>
      <w:r w:rsidRPr="00A3649C">
        <w:rPr>
          <w:rFonts w:asciiTheme="minorHAnsi" w:hAnsiTheme="minorHAnsi" w:cs="Tahoma"/>
          <w:sz w:val="16"/>
          <w:szCs w:val="16"/>
        </w:rPr>
        <w:t xml:space="preserve">- </w:t>
      </w:r>
      <w:r w:rsidR="00A3649C" w:rsidRPr="00A3649C">
        <w:rPr>
          <w:rFonts w:ascii="Calibri" w:hAnsi="Calibri" w:cs="Calibri"/>
          <w:color w:val="000000"/>
          <w:sz w:val="16"/>
          <w:szCs w:val="16"/>
          <w:lang w:eastAsia="es-MX"/>
        </w:rPr>
        <w:t xml:space="preserve">Se aplicará una pena convencional (Sanción) del </w:t>
      </w:r>
      <w:r w:rsidR="00FD6A58">
        <w:rPr>
          <w:rFonts w:ascii="Calibri" w:hAnsi="Calibri" w:cs="Calibri"/>
          <w:color w:val="000000"/>
          <w:sz w:val="16"/>
          <w:szCs w:val="16"/>
          <w:lang w:eastAsia="es-MX"/>
        </w:rPr>
        <w:t>______</w:t>
      </w:r>
      <w:r w:rsidR="00A3649C" w:rsidRPr="00A3649C">
        <w:rPr>
          <w:rFonts w:ascii="Calibri" w:hAnsi="Calibri" w:cs="Calibri"/>
          <w:color w:val="000000"/>
          <w:sz w:val="16"/>
          <w:szCs w:val="16"/>
          <w:lang w:eastAsia="es-MX"/>
        </w:rPr>
        <w:t>% por cada día hábil de retraso sobre el monto de la prestación del servicio que se efectuare fuera de plazo, el cual no excederá del monto de la Garantía de cumplimiento de contrato.</w:t>
      </w:r>
    </w:p>
    <w:p w14:paraId="5EC55C0E" w14:textId="77777777" w:rsidR="00A3649C" w:rsidRPr="00A3649C" w:rsidRDefault="00A3649C" w:rsidP="00A3649C">
      <w:pPr>
        <w:jc w:val="both"/>
        <w:rPr>
          <w:rFonts w:ascii="Tahoma" w:hAnsi="Tahoma" w:cs="Tahoma"/>
          <w:color w:val="000000"/>
          <w:sz w:val="16"/>
          <w:szCs w:val="16"/>
          <w:lang w:val="es-MX" w:eastAsia="es-MX"/>
        </w:rPr>
      </w:pPr>
    </w:p>
    <w:p w14:paraId="54697E65" w14:textId="77777777" w:rsidR="00A3649C" w:rsidRPr="00A3649C" w:rsidRDefault="00A3649C" w:rsidP="00A3649C">
      <w:pPr>
        <w:jc w:val="both"/>
        <w:rPr>
          <w:rFonts w:ascii="Calibri" w:hAnsi="Calibri" w:cs="Calibri"/>
          <w:color w:val="000000"/>
          <w:sz w:val="16"/>
          <w:szCs w:val="16"/>
          <w:lang w:eastAsia="es-MX"/>
        </w:rPr>
      </w:pPr>
      <w:r w:rsidRPr="00A3649C">
        <w:rPr>
          <w:rFonts w:ascii="Calibri" w:hAnsi="Calibri" w:cs="Calibri"/>
          <w:color w:val="000000"/>
          <w:sz w:val="16"/>
          <w:szCs w:val="16"/>
          <w:lang w:eastAsia="es-MX"/>
        </w:rPr>
        <w:t>La penalización por el retraso en la prestación del servicio iniciará a contar a partir del día siguiente en el que se dé el retraso. La penalización será de manera proporcional al importe de la garantía de cumplimiento.  En las operaciones en que se pactare ajuste de precios, la penalización se calculará sobre el precio ajustado,</w:t>
      </w:r>
    </w:p>
    <w:p w14:paraId="6E22C573" w14:textId="77777777" w:rsidR="00A3649C" w:rsidRPr="00A3649C" w:rsidRDefault="00A3649C" w:rsidP="00A3649C">
      <w:pPr>
        <w:jc w:val="both"/>
        <w:rPr>
          <w:rFonts w:ascii="Tahoma" w:hAnsi="Tahoma" w:cs="Tahoma"/>
          <w:color w:val="000000"/>
          <w:sz w:val="16"/>
          <w:szCs w:val="16"/>
          <w:lang w:val="es-MX" w:eastAsia="es-MX"/>
        </w:rPr>
      </w:pPr>
    </w:p>
    <w:p w14:paraId="46FDC809" w14:textId="77777777" w:rsidR="00A3649C" w:rsidRPr="00A3649C" w:rsidRDefault="00A3649C" w:rsidP="00A3649C">
      <w:pPr>
        <w:jc w:val="both"/>
        <w:rPr>
          <w:rFonts w:ascii="Calibri" w:hAnsi="Calibri" w:cs="Calibri"/>
          <w:color w:val="000000"/>
          <w:sz w:val="16"/>
          <w:szCs w:val="16"/>
          <w:lang w:eastAsia="es-MX"/>
        </w:rPr>
      </w:pPr>
      <w:r w:rsidRPr="00A3649C">
        <w:rPr>
          <w:rFonts w:ascii="Calibri" w:hAnsi="Calibri" w:cs="Calibri"/>
          <w:color w:val="000000"/>
          <w:sz w:val="16"/>
          <w:szCs w:val="16"/>
          <w:lang w:eastAsia="es-MX"/>
        </w:rPr>
        <w:t>En el supuesto de que se requiera la aplicación de la Pena Convencional, el Administrador o equivalente de la Unidad Aplicativa deberá elaborar el cálculo de dicha pena y hacerlo del conocimiento de “EL PROVEEDOR”, así como también remitirlo a la Subdirección de Recursos Financieros.</w:t>
      </w:r>
    </w:p>
    <w:p w14:paraId="10EFD378" w14:textId="77777777" w:rsidR="00A3649C" w:rsidRPr="00A3649C" w:rsidRDefault="00A3649C" w:rsidP="00A3649C">
      <w:pPr>
        <w:jc w:val="both"/>
        <w:rPr>
          <w:rFonts w:ascii="Tahoma" w:hAnsi="Tahoma" w:cs="Tahoma"/>
          <w:color w:val="000000"/>
          <w:sz w:val="16"/>
          <w:szCs w:val="16"/>
          <w:lang w:val="es-MX" w:eastAsia="es-MX"/>
        </w:rPr>
      </w:pPr>
    </w:p>
    <w:p w14:paraId="5B906009" w14:textId="77777777" w:rsidR="00A3649C" w:rsidRPr="00A3649C" w:rsidRDefault="00A3649C" w:rsidP="00A3649C">
      <w:pPr>
        <w:jc w:val="both"/>
        <w:rPr>
          <w:rFonts w:ascii="Calibri" w:hAnsi="Calibri" w:cs="Calibri"/>
          <w:color w:val="000000"/>
          <w:sz w:val="16"/>
          <w:szCs w:val="16"/>
          <w:lang w:eastAsia="es-MX"/>
        </w:rPr>
      </w:pPr>
      <w:r w:rsidRPr="00A3649C">
        <w:rPr>
          <w:rFonts w:ascii="Calibri" w:hAnsi="Calibri" w:cs="Calibri"/>
          <w:color w:val="000000"/>
          <w:sz w:val="16"/>
          <w:szCs w:val="16"/>
          <w:lang w:eastAsia="es-MX"/>
        </w:rPr>
        <w:t>Las penas se harán efectivas descontándose de los pagos que “S.S.N.L.” tenga pendientes de efectuar a “EL PROVEEDOR” mediante nota de crédito sobre la factura o en su caso éste efectuará el pago correspondiente en las oficinas de Recursos Financieros de “S.S.N.L.”, independientemente de que “S.S.N.L.” opte por hacer efectiva la garantía otorgada por “EL PROVEEDOR” hasta por el monto de las sanciones no cubiertas.</w:t>
      </w:r>
    </w:p>
    <w:p w14:paraId="4CC11103" w14:textId="77777777" w:rsidR="00A3649C" w:rsidRPr="00A3649C" w:rsidRDefault="00A3649C" w:rsidP="00A3649C">
      <w:pPr>
        <w:jc w:val="both"/>
        <w:rPr>
          <w:rFonts w:ascii="Tahoma" w:hAnsi="Tahoma" w:cs="Tahoma"/>
          <w:color w:val="000000"/>
          <w:sz w:val="16"/>
          <w:szCs w:val="16"/>
          <w:lang w:val="es-MX" w:eastAsia="es-MX"/>
        </w:rPr>
      </w:pPr>
    </w:p>
    <w:p w14:paraId="7002D188" w14:textId="609BB578" w:rsidR="00936E63" w:rsidRPr="00A3649C" w:rsidRDefault="00A3649C" w:rsidP="00A3649C">
      <w:pPr>
        <w:ind w:right="-5"/>
        <w:jc w:val="both"/>
        <w:rPr>
          <w:rFonts w:asciiTheme="minorHAnsi" w:hAnsiTheme="minorHAnsi" w:cs="Tahoma"/>
          <w:sz w:val="16"/>
          <w:szCs w:val="16"/>
        </w:rPr>
      </w:pPr>
      <w:r w:rsidRPr="00A3649C">
        <w:rPr>
          <w:rFonts w:asciiTheme="minorHAnsi" w:hAnsiTheme="minorHAnsi" w:cstheme="minorHAnsi"/>
          <w:sz w:val="16"/>
          <w:szCs w:val="16"/>
        </w:rPr>
        <w:t>Será responsabilidad del proveedor que resulte con adjudicación, abastecer todas las necesidades que requiera la unidad en los tiempos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con los insumos, de igual manera se aplicará lo establecido en el párrafo primero de este punto.</w:t>
      </w:r>
    </w:p>
    <w:p w14:paraId="372D5235" w14:textId="77777777" w:rsidR="00936E63" w:rsidRPr="00A3649C" w:rsidRDefault="00936E63" w:rsidP="00936E63">
      <w:pPr>
        <w:ind w:right="-5"/>
        <w:jc w:val="both"/>
        <w:rPr>
          <w:rFonts w:asciiTheme="minorHAnsi" w:hAnsiTheme="minorHAnsi" w:cs="Tahoma"/>
          <w:sz w:val="16"/>
          <w:szCs w:val="16"/>
        </w:rPr>
      </w:pPr>
    </w:p>
    <w:p w14:paraId="60B78236" w14:textId="5BD66B97" w:rsidR="00936E63" w:rsidRPr="00D843DF" w:rsidRDefault="00936E63" w:rsidP="00936E63">
      <w:pPr>
        <w:ind w:right="-5"/>
        <w:jc w:val="both"/>
        <w:rPr>
          <w:rFonts w:asciiTheme="minorHAnsi" w:hAnsiTheme="minorHAnsi" w:cs="Tahoma"/>
          <w:sz w:val="16"/>
          <w:szCs w:val="18"/>
        </w:rPr>
      </w:pPr>
      <w:r w:rsidRPr="00623ABC">
        <w:rPr>
          <w:rFonts w:asciiTheme="minorHAnsi" w:hAnsiTheme="minorHAnsi" w:cs="Tahoma"/>
          <w:b/>
          <w:bCs/>
          <w:sz w:val="16"/>
          <w:szCs w:val="18"/>
        </w:rPr>
        <w:t>DÉCIMA</w:t>
      </w:r>
      <w:r w:rsidRPr="00D843DF">
        <w:rPr>
          <w:rFonts w:asciiTheme="minorHAnsi" w:hAnsiTheme="minorHAnsi" w:cs="Tahoma"/>
          <w:sz w:val="16"/>
          <w:szCs w:val="18"/>
        </w:rPr>
        <w:t xml:space="preserve">: </w:t>
      </w:r>
      <w:r w:rsidRPr="00623ABC">
        <w:rPr>
          <w:rFonts w:asciiTheme="minorHAnsi" w:hAnsiTheme="minorHAnsi" w:cs="Tahoma"/>
          <w:b/>
          <w:bCs/>
          <w:sz w:val="16"/>
          <w:szCs w:val="18"/>
        </w:rPr>
        <w:t>DAÑOS Y PERJUICIOS</w:t>
      </w:r>
      <w:r w:rsidRPr="00D843DF">
        <w:rPr>
          <w:rFonts w:asciiTheme="minorHAnsi" w:hAnsiTheme="minorHAnsi" w:cs="Tahoma"/>
          <w:sz w:val="16"/>
          <w:szCs w:val="18"/>
        </w:rPr>
        <w:t>.</w:t>
      </w:r>
      <w:r w:rsidR="00623ABC">
        <w:rPr>
          <w:rFonts w:asciiTheme="minorHAnsi" w:hAnsiTheme="minorHAnsi" w:cs="Tahoma"/>
          <w:sz w:val="16"/>
          <w:szCs w:val="18"/>
        </w:rPr>
        <w:t xml:space="preserve"> </w:t>
      </w:r>
      <w:r w:rsidRPr="00D843DF">
        <w:rPr>
          <w:rFonts w:asciiTheme="minorHAnsi" w:hAnsiTheme="minorHAnsi" w:cs="Tahoma"/>
          <w:sz w:val="16"/>
          <w:szCs w:val="18"/>
        </w:rPr>
        <w:t>- “EL PROVEEDOR” se obliga al pago de los daños y perjuicios que ocasione a “S.S.N.L.” por la falta de entrega de los insumos, en los plazos pactados y cuando éstos no reúnan los requisitos de calidad, así como el pago de daños que se causen a terceros en su persona, así como por cualquier incumplimiento a lo establecido en el presente instrumento.</w:t>
      </w:r>
    </w:p>
    <w:p w14:paraId="7B0B2BFA" w14:textId="77777777" w:rsidR="00936E63" w:rsidRPr="00D843DF" w:rsidRDefault="00936E63" w:rsidP="00936E63">
      <w:pPr>
        <w:ind w:right="-5"/>
        <w:jc w:val="both"/>
        <w:rPr>
          <w:rFonts w:asciiTheme="minorHAnsi" w:hAnsiTheme="minorHAnsi" w:cs="Tahoma"/>
          <w:sz w:val="16"/>
          <w:szCs w:val="18"/>
        </w:rPr>
      </w:pPr>
    </w:p>
    <w:p w14:paraId="76A31844" w14:textId="673E4B2A" w:rsidR="00936E63" w:rsidRPr="00D843DF" w:rsidRDefault="00936E63" w:rsidP="00936E63">
      <w:pPr>
        <w:ind w:right="-5"/>
        <w:jc w:val="both"/>
        <w:rPr>
          <w:rFonts w:asciiTheme="minorHAnsi" w:hAnsiTheme="minorHAnsi" w:cs="Tahoma"/>
          <w:sz w:val="16"/>
          <w:szCs w:val="18"/>
        </w:rPr>
      </w:pPr>
      <w:r w:rsidRPr="00623ABC">
        <w:rPr>
          <w:rFonts w:asciiTheme="minorHAnsi" w:hAnsiTheme="minorHAnsi" w:cs="Tahoma"/>
          <w:b/>
          <w:bCs/>
          <w:sz w:val="16"/>
          <w:szCs w:val="18"/>
        </w:rPr>
        <w:t>DÉCIMA PRIMERA: VIGENCIA</w:t>
      </w:r>
      <w:r w:rsidRPr="00D843DF">
        <w:rPr>
          <w:rFonts w:asciiTheme="minorHAnsi" w:hAnsiTheme="minorHAnsi" w:cs="Tahoma"/>
          <w:sz w:val="16"/>
          <w:szCs w:val="18"/>
        </w:rPr>
        <w:t>.</w:t>
      </w:r>
      <w:r w:rsidR="00623ABC">
        <w:rPr>
          <w:rFonts w:asciiTheme="minorHAnsi" w:hAnsiTheme="minorHAnsi" w:cs="Tahoma"/>
          <w:sz w:val="16"/>
          <w:szCs w:val="18"/>
        </w:rPr>
        <w:t xml:space="preserve"> </w:t>
      </w:r>
      <w:r w:rsidRPr="00D843DF">
        <w:rPr>
          <w:rFonts w:asciiTheme="minorHAnsi" w:hAnsiTheme="minorHAnsi" w:cs="Tahoma"/>
          <w:sz w:val="16"/>
          <w:szCs w:val="18"/>
        </w:rPr>
        <w:t xml:space="preserve">- La vigencia del presente contrato iniciará a partir del día ___ y concluirá el ___, en la inteligencia de que si a la fecha de la conclusión de la vigencia del contrato los insumos no han sido entregadas a satisfacción de “S.S.N.L.” el instrumento continuará vigente hasta en tanto no se cumpla dicha condición. </w:t>
      </w:r>
    </w:p>
    <w:p w14:paraId="69E6F20B" w14:textId="77777777" w:rsidR="00936E63" w:rsidRPr="00D843DF" w:rsidRDefault="00936E63" w:rsidP="00936E63">
      <w:pPr>
        <w:ind w:right="-5"/>
        <w:jc w:val="both"/>
        <w:rPr>
          <w:rFonts w:asciiTheme="minorHAnsi" w:hAnsiTheme="minorHAnsi" w:cs="Tahoma"/>
          <w:sz w:val="16"/>
          <w:szCs w:val="18"/>
        </w:rPr>
      </w:pPr>
    </w:p>
    <w:p w14:paraId="5BE08E40" w14:textId="77777777" w:rsidR="00936E63" w:rsidRPr="00D843DF" w:rsidRDefault="00936E63" w:rsidP="00936E63">
      <w:pPr>
        <w:ind w:right="-5"/>
        <w:jc w:val="both"/>
        <w:rPr>
          <w:rFonts w:asciiTheme="minorHAnsi" w:hAnsiTheme="minorHAnsi" w:cs="Tahoma"/>
          <w:sz w:val="16"/>
          <w:szCs w:val="18"/>
        </w:rPr>
      </w:pPr>
      <w:r w:rsidRPr="00D843DF">
        <w:rPr>
          <w:rFonts w:asciiTheme="minorHAnsi" w:hAnsiTheme="minorHAnsi" w:cs="Tahoma"/>
          <w:sz w:val="16"/>
          <w:szCs w:val="18"/>
        </w:rPr>
        <w:t>“S.S.N.L.” podrá suspender temporalmente todo o en parte la adquisición de los insumos objeto del presente contrato, en cualquier momento por causas justificadas o por razones de interés general, sin que ello implique su terminación definitiva, lo que se hará del conocimiento de “EL PROVEEDOR” por escrito.</w:t>
      </w:r>
    </w:p>
    <w:p w14:paraId="50BE0990" w14:textId="77777777" w:rsidR="00936E63" w:rsidRPr="00D843DF" w:rsidRDefault="00936E63" w:rsidP="00936E63">
      <w:pPr>
        <w:ind w:right="-5"/>
        <w:jc w:val="both"/>
        <w:rPr>
          <w:rFonts w:asciiTheme="minorHAnsi" w:hAnsiTheme="minorHAnsi" w:cs="Tahoma"/>
          <w:sz w:val="16"/>
          <w:szCs w:val="18"/>
        </w:rPr>
      </w:pPr>
    </w:p>
    <w:p w14:paraId="2581AAC3" w14:textId="77777777" w:rsidR="00936E63" w:rsidRPr="00D843DF" w:rsidRDefault="00936E63" w:rsidP="00936E63">
      <w:pPr>
        <w:ind w:right="-5"/>
        <w:jc w:val="both"/>
        <w:rPr>
          <w:rFonts w:asciiTheme="minorHAnsi" w:hAnsiTheme="minorHAnsi" w:cs="Tahoma"/>
          <w:sz w:val="16"/>
          <w:szCs w:val="18"/>
        </w:rPr>
      </w:pPr>
      <w:r w:rsidRPr="00D843DF">
        <w:rPr>
          <w:rFonts w:asciiTheme="minorHAnsi" w:hAnsiTheme="minorHAnsi" w:cs="Tahoma"/>
          <w:sz w:val="16"/>
          <w:szCs w:val="18"/>
        </w:rPr>
        <w:t>El presente contrato podrá continuar produciendo todos sus efectos legales una vez que hayan desaparecido las causas que motivaron dicha suspensión.</w:t>
      </w:r>
    </w:p>
    <w:p w14:paraId="7A80BF52" w14:textId="77777777" w:rsidR="00936E63" w:rsidRPr="00D843DF" w:rsidRDefault="00936E63" w:rsidP="00936E63">
      <w:pPr>
        <w:ind w:right="-5"/>
        <w:jc w:val="both"/>
        <w:rPr>
          <w:rFonts w:asciiTheme="minorHAnsi" w:hAnsiTheme="minorHAnsi" w:cs="Tahoma"/>
          <w:sz w:val="16"/>
          <w:szCs w:val="18"/>
        </w:rPr>
      </w:pPr>
    </w:p>
    <w:p w14:paraId="3838ADBE" w14:textId="5256CE89" w:rsidR="00936E63" w:rsidRPr="00D843DF" w:rsidRDefault="00936E63" w:rsidP="00936E63">
      <w:pPr>
        <w:ind w:right="-5"/>
        <w:jc w:val="both"/>
        <w:rPr>
          <w:rFonts w:asciiTheme="minorHAnsi" w:hAnsiTheme="minorHAnsi" w:cs="Tahoma"/>
          <w:sz w:val="16"/>
          <w:szCs w:val="16"/>
        </w:rPr>
      </w:pPr>
      <w:r w:rsidRPr="00623ABC">
        <w:rPr>
          <w:rFonts w:asciiTheme="minorHAnsi" w:hAnsiTheme="minorHAnsi" w:cs="Tahoma"/>
          <w:b/>
          <w:bCs/>
          <w:sz w:val="16"/>
          <w:szCs w:val="18"/>
        </w:rPr>
        <w:t>DÉCIMA SEGUNDA</w:t>
      </w:r>
      <w:r w:rsidRPr="00D843DF">
        <w:rPr>
          <w:rFonts w:asciiTheme="minorHAnsi" w:hAnsiTheme="minorHAnsi" w:cs="Tahoma"/>
          <w:sz w:val="16"/>
          <w:szCs w:val="18"/>
        </w:rPr>
        <w:t xml:space="preserve">: </w:t>
      </w:r>
      <w:r w:rsidRPr="00623ABC">
        <w:rPr>
          <w:rFonts w:asciiTheme="minorHAnsi" w:hAnsiTheme="minorHAnsi" w:cs="Tahoma"/>
          <w:b/>
          <w:bCs/>
          <w:sz w:val="16"/>
          <w:szCs w:val="18"/>
        </w:rPr>
        <w:t>PERÍODO DE GARANTÍA</w:t>
      </w:r>
      <w:r w:rsidRPr="00D843DF">
        <w:rPr>
          <w:rFonts w:asciiTheme="minorHAnsi" w:hAnsiTheme="minorHAnsi" w:cs="Tahoma"/>
          <w:sz w:val="16"/>
          <w:szCs w:val="18"/>
        </w:rPr>
        <w:t>.</w:t>
      </w:r>
      <w:r w:rsidR="00623ABC">
        <w:rPr>
          <w:rFonts w:asciiTheme="minorHAnsi" w:hAnsiTheme="minorHAnsi" w:cs="Tahoma"/>
          <w:sz w:val="16"/>
          <w:szCs w:val="18"/>
        </w:rPr>
        <w:t xml:space="preserve"> </w:t>
      </w:r>
      <w:r w:rsidRPr="00D843DF">
        <w:rPr>
          <w:rFonts w:asciiTheme="minorHAnsi" w:hAnsiTheme="minorHAnsi" w:cs="Tahoma"/>
          <w:sz w:val="16"/>
          <w:szCs w:val="18"/>
        </w:rPr>
        <w:t>- El período de caducidad de los insumos, objeto de este contrato estará sujeta, como mínimo a nueve meses a part</w:t>
      </w:r>
      <w:r>
        <w:rPr>
          <w:rFonts w:asciiTheme="minorHAnsi" w:hAnsiTheme="minorHAnsi" w:cs="Tahoma"/>
          <w:sz w:val="16"/>
          <w:szCs w:val="18"/>
        </w:rPr>
        <w:t>ir de la fecha de entrega en la Unidad Aplicativa.</w:t>
      </w:r>
    </w:p>
    <w:p w14:paraId="716E1CB9" w14:textId="77777777" w:rsidR="00936E63" w:rsidRDefault="00936E63" w:rsidP="00936E63">
      <w:pPr>
        <w:ind w:right="-5"/>
        <w:jc w:val="both"/>
        <w:rPr>
          <w:rFonts w:asciiTheme="minorHAnsi" w:hAnsiTheme="minorHAnsi" w:cs="Tahoma"/>
          <w:b/>
          <w:sz w:val="16"/>
          <w:szCs w:val="16"/>
        </w:rPr>
      </w:pPr>
    </w:p>
    <w:p w14:paraId="2850E915" w14:textId="6B09A6D7" w:rsidR="00936E63" w:rsidRPr="002448EA" w:rsidRDefault="00936E63" w:rsidP="00936E63">
      <w:pPr>
        <w:ind w:right="-5"/>
        <w:jc w:val="both"/>
        <w:rPr>
          <w:rFonts w:asciiTheme="minorHAnsi" w:hAnsiTheme="minorHAnsi" w:cs="Tahoma"/>
          <w:sz w:val="16"/>
          <w:szCs w:val="16"/>
        </w:rPr>
      </w:pPr>
      <w:r w:rsidRPr="00D85843">
        <w:rPr>
          <w:rFonts w:asciiTheme="minorHAnsi" w:hAnsiTheme="minorHAnsi" w:cs="Tahoma"/>
          <w:b/>
          <w:sz w:val="16"/>
          <w:szCs w:val="16"/>
        </w:rPr>
        <w:lastRenderedPageBreak/>
        <w:t xml:space="preserve">DÉCIMA </w:t>
      </w:r>
      <w:r>
        <w:rPr>
          <w:rFonts w:asciiTheme="minorHAnsi" w:hAnsiTheme="minorHAnsi" w:cs="Tahoma"/>
          <w:b/>
          <w:sz w:val="16"/>
          <w:szCs w:val="16"/>
        </w:rPr>
        <w:t>TERCERA</w:t>
      </w:r>
      <w:r w:rsidRPr="002448EA">
        <w:rPr>
          <w:rFonts w:asciiTheme="minorHAnsi" w:hAnsiTheme="minorHAnsi" w:cs="Tahoma"/>
          <w:sz w:val="16"/>
          <w:szCs w:val="16"/>
        </w:rPr>
        <w:t xml:space="preserve">: </w:t>
      </w:r>
      <w:r w:rsidRPr="00623ABC">
        <w:rPr>
          <w:rFonts w:asciiTheme="minorHAnsi" w:hAnsiTheme="minorHAnsi" w:cs="Tahoma"/>
          <w:b/>
          <w:bCs/>
          <w:sz w:val="16"/>
          <w:szCs w:val="16"/>
        </w:rPr>
        <w:t>GARANTÍA DE BUEN CUMPLIMIENTO DE CONTRATO</w:t>
      </w:r>
      <w:r w:rsidRPr="002448EA">
        <w:rPr>
          <w:rFonts w:asciiTheme="minorHAnsi" w:hAnsiTheme="minorHAnsi" w:cs="Tahoma"/>
          <w:sz w:val="16"/>
          <w:szCs w:val="16"/>
        </w:rPr>
        <w:t>.</w:t>
      </w:r>
      <w:r w:rsidR="00623ABC">
        <w:rPr>
          <w:rFonts w:asciiTheme="minorHAnsi" w:hAnsiTheme="minorHAnsi" w:cs="Tahoma"/>
          <w:sz w:val="16"/>
          <w:szCs w:val="16"/>
        </w:rPr>
        <w:t xml:space="preserve"> </w:t>
      </w:r>
      <w:r w:rsidRPr="002448EA">
        <w:rPr>
          <w:rFonts w:asciiTheme="minorHAnsi" w:hAnsiTheme="minorHAnsi" w:cs="Tahoma"/>
          <w:sz w:val="16"/>
          <w:szCs w:val="16"/>
        </w:rPr>
        <w:t>- Para garantizar el cumplimiento de las obligaciones derivadas del presente contrato “EL PROVEEDOR” se obliga a otorgar dentro de los 10 días hábiles siguientes a la fecha de firma del presente contrato, fianza por un monto equivalente al 20% del valor total del presente instrumento incluyendo el Impuesto al Valor Agregado.</w:t>
      </w:r>
    </w:p>
    <w:p w14:paraId="430A987B" w14:textId="77777777" w:rsidR="00936E63" w:rsidRPr="00E74FB0" w:rsidRDefault="00936E63" w:rsidP="00936E63">
      <w:pPr>
        <w:ind w:right="-5"/>
        <w:jc w:val="both"/>
        <w:rPr>
          <w:rFonts w:asciiTheme="minorHAnsi" w:hAnsiTheme="minorHAnsi" w:cs="Tahoma"/>
          <w:b/>
          <w:sz w:val="16"/>
          <w:szCs w:val="16"/>
        </w:rPr>
      </w:pPr>
    </w:p>
    <w:p w14:paraId="088875F6" w14:textId="77777777" w:rsidR="00936E63" w:rsidRPr="00E74FB0" w:rsidRDefault="00936E63" w:rsidP="00936E63">
      <w:pPr>
        <w:ind w:right="-5"/>
        <w:jc w:val="both"/>
        <w:rPr>
          <w:rFonts w:asciiTheme="minorHAnsi" w:hAnsiTheme="minorHAnsi" w:cs="Tahoma"/>
          <w:sz w:val="16"/>
          <w:szCs w:val="16"/>
        </w:rPr>
      </w:pPr>
      <w:r w:rsidRPr="00E74FB0">
        <w:rPr>
          <w:rFonts w:asciiTheme="minorHAnsi" w:hAnsiTheme="minorHAnsi" w:cs="Tahoma"/>
          <w:sz w:val="16"/>
          <w:szCs w:val="16"/>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76221895" w14:textId="77777777" w:rsidR="00936E63" w:rsidRPr="008E13E4" w:rsidRDefault="00936E63" w:rsidP="00936E63">
      <w:pPr>
        <w:pStyle w:val="NormalWeb"/>
        <w:numPr>
          <w:ilvl w:val="0"/>
          <w:numId w:val="39"/>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15161181" w14:textId="77777777" w:rsidR="00936E63" w:rsidRPr="00EB11D0" w:rsidRDefault="00936E63" w:rsidP="00936E63">
      <w:pPr>
        <w:pStyle w:val="NormalWeb"/>
        <w:numPr>
          <w:ilvl w:val="0"/>
          <w:numId w:val="39"/>
        </w:numPr>
        <w:spacing w:before="0" w:beforeAutospacing="0" w:after="0" w:afterAutospacing="0"/>
        <w:jc w:val="both"/>
        <w:rPr>
          <w:rFonts w:ascii="Calibri" w:hAnsi="Calibri" w:cs="Tahoma"/>
          <w:color w:val="000000"/>
          <w:sz w:val="16"/>
          <w:szCs w:val="16"/>
        </w:rPr>
      </w:pPr>
      <w:r w:rsidRPr="008E13E4">
        <w:rPr>
          <w:rFonts w:ascii="Calibri" w:hAnsi="Calibri" w:cs="Tahoma"/>
          <w:color w:val="000000"/>
          <w:sz w:val="16"/>
          <w:szCs w:val="16"/>
        </w:rPr>
        <w:t>Ante la Secretaría de Finanzas y Tesorería General del Estado de Nuevo León, la presente fianza se otorga para garantizar por (</w:t>
      </w:r>
      <w:r w:rsidRPr="00EB11D0">
        <w:rPr>
          <w:rFonts w:ascii="Calibri" w:hAnsi="Calibri" w:cs="Tahoma"/>
          <w:color w:val="000000"/>
          <w:sz w:val="16"/>
          <w:szCs w:val="16"/>
        </w:rPr>
        <w:t>“EL PROVEEDOR”</w:t>
      </w:r>
      <w:r w:rsidRPr="008E13E4">
        <w:rPr>
          <w:rFonts w:ascii="Calibri" w:hAnsi="Calibri" w:cs="Tahoma"/>
          <w:color w:val="000000"/>
          <w:sz w:val="16"/>
          <w:szCs w:val="16"/>
        </w:rPr>
        <w:t xml:space="preserve">) con la cédula única de identificación fiscal (número de cédula de la empresa), y con domicilio en (domicilio de la empresa), todas y cada una de las obligaciones contenidas en el contrato (número de contrato y fecha) derivado de </w:t>
      </w:r>
      <w:r>
        <w:rPr>
          <w:rFonts w:ascii="Calibri" w:hAnsi="Calibri" w:cs="Tahoma"/>
          <w:color w:val="000000"/>
          <w:sz w:val="16"/>
          <w:szCs w:val="16"/>
        </w:rPr>
        <w:t>Licitación Pública Intern</w:t>
      </w:r>
      <w:r w:rsidRPr="00EB11D0">
        <w:rPr>
          <w:rFonts w:ascii="Calibri" w:hAnsi="Calibri" w:cs="Tahoma"/>
          <w:color w:val="000000"/>
          <w:sz w:val="16"/>
          <w:szCs w:val="16"/>
        </w:rPr>
        <w:t>acional</w:t>
      </w:r>
      <w:r>
        <w:rPr>
          <w:rFonts w:ascii="Calibri" w:hAnsi="Calibri" w:cs="Tahoma"/>
          <w:color w:val="000000"/>
          <w:sz w:val="16"/>
          <w:szCs w:val="16"/>
        </w:rPr>
        <w:t xml:space="preserve"> bajo la Cobertura de Tratados___________</w:t>
      </w:r>
      <w:r w:rsidRPr="008E13E4">
        <w:rPr>
          <w:rFonts w:ascii="Calibri" w:hAnsi="Calibri" w:cs="Tahoma"/>
          <w:color w:val="000000"/>
          <w:sz w:val="16"/>
          <w:szCs w:val="16"/>
        </w:rPr>
        <w:t xml:space="preserve">, celebrado con </w:t>
      </w:r>
      <w:r w:rsidRPr="00EB11D0">
        <w:rPr>
          <w:rFonts w:ascii="Calibri" w:hAnsi="Calibri" w:cs="Tahoma"/>
          <w:color w:val="000000"/>
          <w:sz w:val="16"/>
          <w:szCs w:val="16"/>
        </w:rPr>
        <w:t xml:space="preserve">“S.S.N.L.”; </w:t>
      </w:r>
      <w:r w:rsidRPr="008E13E4">
        <w:rPr>
          <w:rFonts w:ascii="Calibri" w:hAnsi="Calibri" w:cs="Tahoma"/>
          <w:color w:val="000000"/>
          <w:sz w:val="16"/>
          <w:szCs w:val="16"/>
        </w:rPr>
        <w:t xml:space="preserve">relativo a la adquisición de </w:t>
      </w:r>
      <w:r>
        <w:rPr>
          <w:rFonts w:ascii="Calibri" w:hAnsi="Calibri" w:cs="Tahoma"/>
          <w:color w:val="000000"/>
          <w:sz w:val="16"/>
          <w:szCs w:val="16"/>
        </w:rPr>
        <w:t>medicamento</w:t>
      </w:r>
      <w:r w:rsidRPr="008E13E4">
        <w:rPr>
          <w:rFonts w:ascii="Calibri" w:hAnsi="Calibri" w:cs="Tahoma"/>
          <w:color w:val="000000"/>
          <w:sz w:val="16"/>
          <w:szCs w:val="16"/>
        </w:rPr>
        <w:t>, por un importe de (monto total del contrato incluyendo el I.V.A).</w:t>
      </w:r>
    </w:p>
    <w:p w14:paraId="0AAA41A1" w14:textId="77777777" w:rsidR="00936E63" w:rsidRPr="00EB11D0" w:rsidRDefault="00936E63" w:rsidP="00936E63">
      <w:pPr>
        <w:pStyle w:val="NormalWeb"/>
        <w:numPr>
          <w:ilvl w:val="0"/>
          <w:numId w:val="39"/>
        </w:numPr>
        <w:spacing w:before="0" w:beforeAutospacing="0" w:after="0" w:afterAutospacing="0"/>
        <w:jc w:val="both"/>
        <w:rPr>
          <w:rFonts w:ascii="Calibri" w:hAnsi="Calibri" w:cs="Tahoma"/>
          <w:color w:val="000000"/>
          <w:sz w:val="16"/>
          <w:szCs w:val="16"/>
        </w:rPr>
      </w:pPr>
      <w:r w:rsidRPr="008E13E4">
        <w:rPr>
          <w:rFonts w:ascii="Calibri" w:hAnsi="Calibri" w:cs="Tahoma"/>
          <w:color w:val="000000"/>
          <w:sz w:val="16"/>
          <w:szCs w:val="16"/>
        </w:rPr>
        <w:t xml:space="preserve">Que la Fianza se otorga en los términos del presente contrato, para garantizar todas y cada una de las obligaciones derivadas de la </w:t>
      </w:r>
      <w:r w:rsidRPr="00EB11D0">
        <w:rPr>
          <w:rFonts w:ascii="Calibri" w:hAnsi="Calibri" w:cs="Tahoma"/>
          <w:color w:val="000000"/>
          <w:sz w:val="16"/>
          <w:szCs w:val="16"/>
        </w:rPr>
        <w:t xml:space="preserve">Licitación Pública </w:t>
      </w:r>
      <w:r w:rsidRPr="008428B6">
        <w:rPr>
          <w:rFonts w:ascii="Calibri" w:hAnsi="Calibri" w:cs="Tahoma"/>
          <w:color w:val="000000"/>
          <w:sz w:val="16"/>
          <w:szCs w:val="16"/>
        </w:rPr>
        <w:t>Internacional</w:t>
      </w:r>
      <w:r>
        <w:rPr>
          <w:rFonts w:ascii="Calibri" w:hAnsi="Calibri" w:cs="Tahoma"/>
          <w:color w:val="000000"/>
          <w:sz w:val="16"/>
          <w:szCs w:val="16"/>
        </w:rPr>
        <w:t xml:space="preserve"> bajo la Cobertura de Tratados Presencial ____________________________</w:t>
      </w:r>
    </w:p>
    <w:p w14:paraId="40A48711" w14:textId="77777777" w:rsidR="00936E63" w:rsidRPr="008E13E4" w:rsidRDefault="00936E63" w:rsidP="00936E63">
      <w:pPr>
        <w:pStyle w:val="NormalWeb"/>
        <w:numPr>
          <w:ilvl w:val="0"/>
          <w:numId w:val="39"/>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Que la Fianza estará en vigor por un año, y en el caso de defectos y/o responsabilidades imputables a </w:t>
      </w:r>
      <w:r w:rsidRPr="008E13E4">
        <w:rPr>
          <w:rFonts w:ascii="Calibri" w:hAnsi="Calibri" w:cs="Tahoma"/>
          <w:b/>
          <w:color w:val="000000"/>
          <w:sz w:val="16"/>
          <w:szCs w:val="16"/>
        </w:rPr>
        <w:t>“EL PROVEEDOR”</w:t>
      </w:r>
      <w:r w:rsidRPr="008E13E4">
        <w:rPr>
          <w:rFonts w:ascii="Calibri" w:hAnsi="Calibri" w:cs="Tahoma"/>
          <w:color w:val="000000"/>
          <w:sz w:val="16"/>
          <w:szCs w:val="16"/>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02DE7F41" w14:textId="77777777" w:rsidR="00936E63" w:rsidRPr="008E13E4" w:rsidRDefault="00936E63" w:rsidP="00936E63">
      <w:pPr>
        <w:pStyle w:val="NormalWeb"/>
        <w:numPr>
          <w:ilvl w:val="0"/>
          <w:numId w:val="39"/>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Que esta fianza continuará vigente en el caso de que se otorgue prórroga a </w:t>
      </w:r>
      <w:r w:rsidRPr="008E13E4">
        <w:rPr>
          <w:rFonts w:ascii="Calibri" w:hAnsi="Calibri" w:cs="Tahoma"/>
          <w:b/>
          <w:color w:val="000000"/>
          <w:sz w:val="16"/>
          <w:szCs w:val="16"/>
        </w:rPr>
        <w:t xml:space="preserve">“EL PROVEEDOR” </w:t>
      </w:r>
      <w:r w:rsidRPr="008E13E4">
        <w:rPr>
          <w:rFonts w:ascii="Calibri" w:hAnsi="Calibri" w:cs="Tahoma"/>
          <w:color w:val="000000"/>
          <w:sz w:val="16"/>
          <w:szCs w:val="16"/>
        </w:rPr>
        <w:t xml:space="preserve">para el cumplimiento de las obligaciones que se afianzan, aun cuando haya sido solicitada y autorizada extemporáneamente. </w:t>
      </w:r>
    </w:p>
    <w:p w14:paraId="2CC49F8E" w14:textId="77777777" w:rsidR="00936E63" w:rsidRPr="008E13E4" w:rsidRDefault="00936E63" w:rsidP="00936E63">
      <w:pPr>
        <w:pStyle w:val="NormalWeb"/>
        <w:numPr>
          <w:ilvl w:val="0"/>
          <w:numId w:val="39"/>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Que sólo podrá ser cancelada mediante aviso por escrito de </w:t>
      </w:r>
      <w:r w:rsidRPr="008E13E4">
        <w:rPr>
          <w:rFonts w:ascii="Calibri" w:hAnsi="Calibri" w:cs="Tahoma"/>
          <w:b/>
          <w:color w:val="000000"/>
          <w:sz w:val="16"/>
          <w:szCs w:val="16"/>
        </w:rPr>
        <w:t>“S.S.N.L.”</w:t>
      </w:r>
      <w:r w:rsidRPr="008E13E4">
        <w:rPr>
          <w:rFonts w:ascii="Calibri" w:hAnsi="Calibri" w:cs="Tahoma"/>
          <w:color w:val="000000"/>
          <w:sz w:val="16"/>
          <w:szCs w:val="16"/>
        </w:rPr>
        <w:t>.</w:t>
      </w:r>
    </w:p>
    <w:p w14:paraId="0E29D43F" w14:textId="77777777" w:rsidR="00936E63" w:rsidRPr="005577E0" w:rsidRDefault="00936E63" w:rsidP="00936E63">
      <w:pPr>
        <w:pStyle w:val="NormalWeb"/>
        <w:numPr>
          <w:ilvl w:val="0"/>
          <w:numId w:val="39"/>
        </w:numPr>
        <w:spacing w:before="0" w:beforeAutospacing="0" w:after="0" w:afterAutospacing="0"/>
        <w:jc w:val="both"/>
        <w:rPr>
          <w:color w:val="000000"/>
          <w:sz w:val="16"/>
          <w:szCs w:val="16"/>
        </w:rPr>
      </w:pPr>
      <w:r w:rsidRPr="008E13E4">
        <w:rPr>
          <w:rFonts w:ascii="Calibri" w:hAnsi="Calibri" w:cs="Tahoma"/>
          <w:color w:val="000000"/>
          <w:sz w:val="16"/>
          <w:szCs w:val="16"/>
        </w:rPr>
        <w:t>Que la Institución Afianzadora acepta lo preceptuado por los artículos 174, 178, 179, 282, 283 y 289 de la Ley de Instituciones d</w:t>
      </w:r>
      <w:r>
        <w:rPr>
          <w:rFonts w:ascii="Calibri" w:hAnsi="Calibri" w:cs="Tahoma"/>
          <w:color w:val="000000"/>
          <w:sz w:val="16"/>
          <w:szCs w:val="16"/>
        </w:rPr>
        <w:t>e Seguros y de Fianzas en vigor.</w:t>
      </w:r>
    </w:p>
    <w:p w14:paraId="75C02E34" w14:textId="77777777" w:rsidR="00936E63" w:rsidRPr="005577E0" w:rsidRDefault="00936E63" w:rsidP="00936E63">
      <w:pPr>
        <w:pStyle w:val="NormalWeb"/>
        <w:numPr>
          <w:ilvl w:val="0"/>
          <w:numId w:val="39"/>
        </w:numPr>
        <w:spacing w:before="0" w:beforeAutospacing="0" w:after="0" w:afterAutospacing="0"/>
        <w:jc w:val="both"/>
        <w:rPr>
          <w:color w:val="000000"/>
          <w:sz w:val="16"/>
          <w:szCs w:val="16"/>
        </w:rPr>
      </w:pPr>
      <w:r w:rsidRPr="005577E0">
        <w:rPr>
          <w:rFonts w:ascii="Calibri" w:hAnsi="Calibri" w:cs="Tahoma"/>
          <w:color w:val="000000"/>
          <w:sz w:val="16"/>
          <w:szCs w:val="16"/>
        </w:rPr>
        <w:t xml:space="preserve">Que </w:t>
      </w:r>
      <w:r w:rsidRPr="005577E0">
        <w:rPr>
          <w:rFonts w:ascii="Calibri" w:hAnsi="Calibri" w:cs="Tahoma"/>
          <w:b/>
          <w:color w:val="000000"/>
          <w:sz w:val="16"/>
          <w:szCs w:val="16"/>
        </w:rPr>
        <w:t xml:space="preserve">“S.S.N.L.”, </w:t>
      </w:r>
      <w:r w:rsidRPr="005577E0">
        <w:rPr>
          <w:rFonts w:ascii="Calibri" w:hAnsi="Calibri" w:cs="Tahoma"/>
          <w:color w:val="000000"/>
          <w:sz w:val="16"/>
          <w:szCs w:val="16"/>
        </w:rPr>
        <w:t xml:space="preserve">cuenta con un término de un año contado a partir del incumplimiento de </w:t>
      </w:r>
      <w:r w:rsidRPr="005577E0">
        <w:rPr>
          <w:rFonts w:ascii="Calibri" w:hAnsi="Calibri" w:cs="Tahoma"/>
          <w:b/>
          <w:color w:val="000000"/>
          <w:sz w:val="16"/>
          <w:szCs w:val="16"/>
        </w:rPr>
        <w:t xml:space="preserve">“EL PROVEEDOR”, </w:t>
      </w:r>
      <w:r w:rsidRPr="005577E0">
        <w:rPr>
          <w:rFonts w:ascii="Calibri" w:hAnsi="Calibri" w:cs="Tahoma"/>
          <w:color w:val="000000"/>
          <w:sz w:val="16"/>
          <w:szCs w:val="16"/>
        </w:rPr>
        <w:t>para reclamar el pago a la afianzadora, por lo que de no presentarse dentro de dicho plazo operará la caducidad de la misma; o bien, de que la vigencia de la fianza deberá ser de dos años, contados a partir del día siguiente al incumplimiento del fiado.</w:t>
      </w:r>
    </w:p>
    <w:p w14:paraId="68B97F5E" w14:textId="77777777" w:rsidR="00936E63" w:rsidRDefault="00936E63" w:rsidP="00936E63">
      <w:pPr>
        <w:jc w:val="both"/>
        <w:rPr>
          <w:rFonts w:asciiTheme="minorHAnsi" w:hAnsiTheme="minorHAnsi" w:cstheme="minorHAnsi"/>
          <w:sz w:val="17"/>
          <w:szCs w:val="17"/>
        </w:rPr>
      </w:pPr>
    </w:p>
    <w:p w14:paraId="2F582A5E" w14:textId="77777777" w:rsidR="00936E63" w:rsidRPr="00000ADE" w:rsidRDefault="00936E63" w:rsidP="00936E63">
      <w:pPr>
        <w:jc w:val="both"/>
        <w:rPr>
          <w:rFonts w:asciiTheme="minorHAnsi" w:hAnsiTheme="minorHAnsi" w:cstheme="minorHAnsi"/>
          <w:sz w:val="17"/>
          <w:szCs w:val="17"/>
        </w:rPr>
      </w:pPr>
      <w:r w:rsidRPr="00000ADE">
        <w:rPr>
          <w:rFonts w:asciiTheme="minorHAnsi" w:hAnsiTheme="minorHAnsi" w:cstheme="minorHAnsi"/>
          <w:sz w:val="17"/>
          <w:szCs w:val="17"/>
        </w:rPr>
        <w:t>Se hará efectiva la garantía de cumplimiento de contrato a criterio de “S.S.N.L.”:</w:t>
      </w:r>
    </w:p>
    <w:p w14:paraId="645E1D3B" w14:textId="77777777" w:rsidR="00936E63" w:rsidRPr="00000ADE" w:rsidRDefault="00936E63" w:rsidP="00936E63">
      <w:pPr>
        <w:jc w:val="both"/>
        <w:rPr>
          <w:rFonts w:asciiTheme="minorHAnsi" w:hAnsiTheme="minorHAnsi" w:cstheme="minorHAnsi"/>
          <w:sz w:val="17"/>
          <w:szCs w:val="17"/>
        </w:rPr>
      </w:pPr>
      <w:r w:rsidRPr="00000ADE">
        <w:rPr>
          <w:rFonts w:asciiTheme="minorHAnsi" w:hAnsiTheme="minorHAnsi" w:cstheme="minorHAnsi"/>
          <w:sz w:val="17"/>
          <w:szCs w:val="17"/>
        </w:rPr>
        <w:t>I.</w:t>
      </w:r>
      <w:r w:rsidRPr="00000ADE">
        <w:rPr>
          <w:rFonts w:asciiTheme="minorHAnsi" w:hAnsiTheme="minorHAnsi" w:cstheme="minorHAnsi"/>
          <w:sz w:val="17"/>
          <w:szCs w:val="17"/>
        </w:rPr>
        <w:tab/>
        <w:t xml:space="preserve">Cuando “EL PROVEEDOR” no cumpla con la entrega de los </w:t>
      </w:r>
      <w:r>
        <w:rPr>
          <w:rFonts w:asciiTheme="minorHAnsi" w:hAnsiTheme="minorHAnsi" w:cstheme="minorHAnsi"/>
          <w:sz w:val="17"/>
          <w:szCs w:val="17"/>
        </w:rPr>
        <w:t>insumos</w:t>
      </w:r>
      <w:r w:rsidRPr="00000ADE">
        <w:rPr>
          <w:rFonts w:asciiTheme="minorHAnsi" w:hAnsiTheme="minorHAnsi" w:cstheme="minorHAnsi"/>
          <w:sz w:val="17"/>
          <w:szCs w:val="17"/>
        </w:rPr>
        <w:t xml:space="preserve"> objeto del presente contrato.</w:t>
      </w:r>
    </w:p>
    <w:p w14:paraId="09944C69" w14:textId="77777777" w:rsidR="00936E63" w:rsidRPr="00000ADE" w:rsidRDefault="00936E63" w:rsidP="00936E63">
      <w:pPr>
        <w:jc w:val="both"/>
        <w:rPr>
          <w:rFonts w:asciiTheme="minorHAnsi" w:hAnsiTheme="minorHAnsi" w:cstheme="minorHAnsi"/>
          <w:sz w:val="17"/>
          <w:szCs w:val="17"/>
        </w:rPr>
      </w:pPr>
      <w:r w:rsidRPr="00000ADE">
        <w:rPr>
          <w:rFonts w:asciiTheme="minorHAnsi" w:hAnsiTheme="minorHAnsi" w:cstheme="minorHAnsi"/>
          <w:sz w:val="17"/>
          <w:szCs w:val="17"/>
        </w:rPr>
        <w:t>II.</w:t>
      </w:r>
      <w:r w:rsidRPr="00000ADE">
        <w:rPr>
          <w:rFonts w:asciiTheme="minorHAnsi" w:hAnsiTheme="minorHAnsi" w:cstheme="minorHAnsi"/>
          <w:sz w:val="17"/>
          <w:szCs w:val="17"/>
        </w:rPr>
        <w:tab/>
        <w:t xml:space="preserve">Si “EL PROVEEDOR” no entrega dentro del plazo señalado la totalidad de los </w:t>
      </w:r>
      <w:r>
        <w:rPr>
          <w:rFonts w:asciiTheme="minorHAnsi" w:hAnsiTheme="minorHAnsi" w:cstheme="minorHAnsi"/>
          <w:sz w:val="17"/>
          <w:szCs w:val="17"/>
        </w:rPr>
        <w:t>insumos</w:t>
      </w:r>
      <w:r w:rsidRPr="00000ADE">
        <w:rPr>
          <w:rFonts w:asciiTheme="minorHAnsi" w:hAnsiTheme="minorHAnsi" w:cstheme="minorHAnsi"/>
          <w:sz w:val="17"/>
          <w:szCs w:val="17"/>
        </w:rPr>
        <w:t xml:space="preserve"> objeto del presente instrumento.</w:t>
      </w:r>
    </w:p>
    <w:p w14:paraId="194401CF" w14:textId="77777777" w:rsidR="00936E63" w:rsidRPr="00000ADE" w:rsidRDefault="00936E63" w:rsidP="00936E63">
      <w:pPr>
        <w:jc w:val="both"/>
        <w:rPr>
          <w:rFonts w:asciiTheme="minorHAnsi" w:hAnsiTheme="minorHAnsi" w:cstheme="minorHAnsi"/>
          <w:sz w:val="17"/>
          <w:szCs w:val="17"/>
        </w:rPr>
      </w:pPr>
      <w:r w:rsidRPr="00000ADE">
        <w:rPr>
          <w:rFonts w:asciiTheme="minorHAnsi" w:hAnsiTheme="minorHAnsi" w:cstheme="minorHAnsi"/>
          <w:sz w:val="17"/>
          <w:szCs w:val="17"/>
        </w:rPr>
        <w:t>III.</w:t>
      </w:r>
      <w:r w:rsidRPr="00000ADE">
        <w:rPr>
          <w:rFonts w:asciiTheme="minorHAnsi" w:hAnsiTheme="minorHAnsi" w:cstheme="minorHAnsi"/>
          <w:sz w:val="17"/>
          <w:szCs w:val="17"/>
        </w:rPr>
        <w:tab/>
        <w:t xml:space="preserve">Si incumple “EL PROVEEDOR” con cualquiera de las obligaciones establecidas en este contrato. </w:t>
      </w:r>
    </w:p>
    <w:p w14:paraId="61061560" w14:textId="77777777" w:rsidR="00936E63" w:rsidRPr="00000ADE" w:rsidRDefault="00936E63" w:rsidP="00936E63">
      <w:pPr>
        <w:jc w:val="both"/>
        <w:rPr>
          <w:rFonts w:asciiTheme="minorHAnsi" w:hAnsiTheme="minorHAnsi" w:cstheme="minorHAnsi"/>
          <w:sz w:val="17"/>
          <w:szCs w:val="17"/>
        </w:rPr>
      </w:pPr>
    </w:p>
    <w:p w14:paraId="416EE009" w14:textId="2814CAF4" w:rsidR="00936E63" w:rsidRPr="00D85843" w:rsidRDefault="00936E63" w:rsidP="00936E63">
      <w:pPr>
        <w:jc w:val="both"/>
        <w:rPr>
          <w:rFonts w:ascii="Calibri" w:hAnsi="Calibri" w:cs="Tahoma"/>
          <w:sz w:val="16"/>
          <w:szCs w:val="18"/>
        </w:rPr>
      </w:pPr>
      <w:r w:rsidRPr="00D85843">
        <w:rPr>
          <w:rFonts w:ascii="Calibri" w:hAnsi="Calibri" w:cs="Tahoma"/>
          <w:b/>
          <w:sz w:val="16"/>
          <w:szCs w:val="18"/>
        </w:rPr>
        <w:t xml:space="preserve">DÉCIMA </w:t>
      </w:r>
      <w:r>
        <w:rPr>
          <w:rFonts w:ascii="Calibri" w:hAnsi="Calibri" w:cs="Tahoma"/>
          <w:b/>
          <w:sz w:val="16"/>
          <w:szCs w:val="18"/>
        </w:rPr>
        <w:t>CUARTA</w:t>
      </w:r>
      <w:r w:rsidRPr="00D85843">
        <w:rPr>
          <w:rFonts w:ascii="Calibri" w:hAnsi="Calibri" w:cs="Tahoma"/>
          <w:b/>
          <w:sz w:val="16"/>
          <w:szCs w:val="18"/>
        </w:rPr>
        <w:t>: RESCISIÓN ADMINISTRATIVA</w:t>
      </w:r>
      <w:r w:rsidRPr="00D85843">
        <w:rPr>
          <w:rFonts w:ascii="Calibri" w:hAnsi="Calibri" w:cs="Tahoma"/>
          <w:sz w:val="16"/>
          <w:szCs w:val="18"/>
        </w:rPr>
        <w:t>.</w:t>
      </w:r>
      <w:r w:rsidR="00FD294E">
        <w:rPr>
          <w:rFonts w:ascii="Calibri" w:hAnsi="Calibri" w:cs="Tahoma"/>
          <w:sz w:val="16"/>
          <w:szCs w:val="18"/>
        </w:rPr>
        <w:t xml:space="preserve"> </w:t>
      </w:r>
      <w:r w:rsidRPr="00D85843">
        <w:rPr>
          <w:rFonts w:ascii="Calibri" w:hAnsi="Calibri" w:cs="Tahoma"/>
          <w:sz w:val="16"/>
          <w:szCs w:val="18"/>
        </w:rPr>
        <w:t xml:space="preserve">- El incumplimiento de las obligaciones que asume </w:t>
      </w:r>
      <w:r w:rsidRPr="00D85843">
        <w:rPr>
          <w:rFonts w:ascii="Calibri" w:hAnsi="Calibri" w:cs="Tahoma"/>
          <w:b/>
          <w:sz w:val="16"/>
          <w:szCs w:val="18"/>
        </w:rPr>
        <w:t>“EL PROVEEDOR”</w:t>
      </w:r>
      <w:r w:rsidRPr="00D85843">
        <w:rPr>
          <w:rFonts w:ascii="Calibri" w:hAnsi="Calibri" w:cs="Tahoma"/>
          <w:sz w:val="16"/>
          <w:szCs w:val="18"/>
        </w:rPr>
        <w:t xml:space="preserve"> por virtud de este contrato, faculta a </w:t>
      </w:r>
      <w:r w:rsidRPr="00D85843">
        <w:rPr>
          <w:rFonts w:ascii="Calibri" w:hAnsi="Calibri" w:cs="Tahoma"/>
          <w:b/>
          <w:sz w:val="16"/>
          <w:szCs w:val="18"/>
        </w:rPr>
        <w:t>“S.S.N.L.”</w:t>
      </w:r>
      <w:r w:rsidRPr="00D85843">
        <w:rPr>
          <w:rFonts w:ascii="Calibri" w:hAnsi="Calibri" w:cs="Tahoma"/>
          <w:sz w:val="16"/>
          <w:szCs w:val="18"/>
        </w:rPr>
        <w:t xml:space="preserve"> para darlo por rescindido total o parcialmente, sin ninguna responsabilidad a su cargo, especialmente si éste incurre en alguno de los siguientes supuestos:</w:t>
      </w:r>
    </w:p>
    <w:p w14:paraId="5595A324" w14:textId="77777777" w:rsidR="00936E63" w:rsidRPr="00D85843" w:rsidRDefault="00936E63" w:rsidP="00936E63">
      <w:pPr>
        <w:jc w:val="both"/>
        <w:rPr>
          <w:rFonts w:ascii="Calibri" w:hAnsi="Calibri" w:cs="Tahoma"/>
          <w:sz w:val="16"/>
          <w:szCs w:val="18"/>
        </w:rPr>
      </w:pPr>
    </w:p>
    <w:p w14:paraId="68A08F2A" w14:textId="77777777" w:rsidR="00936E63" w:rsidRPr="00D85843" w:rsidRDefault="00936E63" w:rsidP="00936E63">
      <w:pPr>
        <w:numPr>
          <w:ilvl w:val="0"/>
          <w:numId w:val="38"/>
        </w:numPr>
        <w:spacing w:before="40" w:after="40"/>
        <w:ind w:left="714" w:hanging="357"/>
        <w:jc w:val="both"/>
        <w:rPr>
          <w:rFonts w:ascii="Calibri" w:hAnsi="Calibri" w:cs="Tahoma"/>
          <w:sz w:val="16"/>
          <w:szCs w:val="18"/>
        </w:rPr>
      </w:pPr>
      <w:r w:rsidRPr="00D85843">
        <w:rPr>
          <w:rFonts w:ascii="Calibri" w:hAnsi="Calibri" w:cs="Tahoma"/>
          <w:sz w:val="16"/>
          <w:szCs w:val="18"/>
        </w:rPr>
        <w:t xml:space="preserve">El incumplimiento grave de las obligaciones contraídas por </w:t>
      </w:r>
      <w:r w:rsidRPr="00D85843">
        <w:rPr>
          <w:rFonts w:ascii="Calibri" w:hAnsi="Calibri" w:cs="Tahoma"/>
          <w:b/>
          <w:sz w:val="16"/>
          <w:szCs w:val="18"/>
        </w:rPr>
        <w:t>“EL PROVEEDOR”</w:t>
      </w:r>
      <w:r w:rsidRPr="00D85843">
        <w:rPr>
          <w:rFonts w:ascii="Calibri" w:hAnsi="Calibri" w:cs="Tahoma"/>
          <w:sz w:val="16"/>
          <w:szCs w:val="18"/>
        </w:rPr>
        <w:t>.</w:t>
      </w:r>
    </w:p>
    <w:p w14:paraId="72A13E75" w14:textId="77777777" w:rsidR="00936E63" w:rsidRPr="00D85843" w:rsidRDefault="00936E63" w:rsidP="00936E63">
      <w:pPr>
        <w:numPr>
          <w:ilvl w:val="0"/>
          <w:numId w:val="38"/>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w:t>
      </w:r>
      <w:r w:rsidRPr="00D85843">
        <w:rPr>
          <w:rFonts w:ascii="Calibri" w:hAnsi="Calibri" w:cs="Tahoma"/>
          <w:b/>
          <w:sz w:val="16"/>
          <w:szCs w:val="18"/>
        </w:rPr>
        <w:t xml:space="preserve">“EL PROVEEDOR” </w:t>
      </w:r>
      <w:r w:rsidRPr="00D85843">
        <w:rPr>
          <w:rFonts w:ascii="Calibri" w:hAnsi="Calibri" w:cs="Tahoma"/>
          <w:sz w:val="16"/>
          <w:szCs w:val="18"/>
        </w:rPr>
        <w:t>no cumple con la entrega de los insumos objeto del presente contrato.</w:t>
      </w:r>
    </w:p>
    <w:p w14:paraId="2EE6068A" w14:textId="77777777" w:rsidR="00936E63" w:rsidRPr="00D85843" w:rsidRDefault="00936E63" w:rsidP="00936E63">
      <w:pPr>
        <w:numPr>
          <w:ilvl w:val="0"/>
          <w:numId w:val="38"/>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w:t>
      </w:r>
      <w:r w:rsidRPr="00D85843">
        <w:rPr>
          <w:rFonts w:ascii="Calibri" w:hAnsi="Calibri" w:cs="Tahoma"/>
          <w:b/>
          <w:sz w:val="16"/>
          <w:szCs w:val="18"/>
        </w:rPr>
        <w:t xml:space="preserve">“EL PROVEEDOR” </w:t>
      </w:r>
      <w:r w:rsidRPr="00D85843">
        <w:rPr>
          <w:rFonts w:ascii="Calibri" w:hAnsi="Calibri" w:cs="Tahoma"/>
          <w:sz w:val="16"/>
          <w:szCs w:val="18"/>
        </w:rPr>
        <w:t>no entrega dentro del plazo señalado, la totalidad de los insumos objeto del presente contrato.</w:t>
      </w:r>
    </w:p>
    <w:p w14:paraId="4995B5AC" w14:textId="77777777" w:rsidR="00936E63" w:rsidRPr="00D85843" w:rsidRDefault="00936E63" w:rsidP="00936E63">
      <w:pPr>
        <w:numPr>
          <w:ilvl w:val="0"/>
          <w:numId w:val="38"/>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no otorga la fianza de cumplimiento, en los términos que se establecen en la cláusula </w:t>
      </w:r>
      <w:r w:rsidRPr="00D85843">
        <w:rPr>
          <w:rFonts w:ascii="Calibri" w:hAnsi="Calibri" w:cs="Tahoma"/>
          <w:bCs/>
          <w:iCs/>
          <w:sz w:val="16"/>
          <w:szCs w:val="18"/>
        </w:rPr>
        <w:t>décima primera</w:t>
      </w:r>
      <w:r w:rsidRPr="00D85843">
        <w:rPr>
          <w:rFonts w:ascii="Calibri" w:hAnsi="Calibri" w:cs="Tahoma"/>
          <w:sz w:val="16"/>
          <w:szCs w:val="18"/>
        </w:rPr>
        <w:t xml:space="preserve">, siendo a su cargo los daños y perjuicios que pudiere sufrir </w:t>
      </w:r>
      <w:r w:rsidRPr="00D85843">
        <w:rPr>
          <w:rFonts w:ascii="Calibri" w:hAnsi="Calibri" w:cs="Tahoma"/>
          <w:b/>
          <w:sz w:val="16"/>
          <w:szCs w:val="18"/>
        </w:rPr>
        <w:t>“S.S.N.L.”</w:t>
      </w:r>
      <w:r w:rsidRPr="00D85843">
        <w:rPr>
          <w:rFonts w:ascii="Calibri" w:hAnsi="Calibri" w:cs="Tahoma"/>
          <w:sz w:val="16"/>
          <w:szCs w:val="18"/>
        </w:rPr>
        <w:t xml:space="preserve"> por la falta de entrega de los insumos objeto del presente instrumento.</w:t>
      </w:r>
    </w:p>
    <w:p w14:paraId="0F6763A6" w14:textId="77777777" w:rsidR="00936E63" w:rsidRPr="00D85843" w:rsidRDefault="00936E63" w:rsidP="00936E63">
      <w:pPr>
        <w:numPr>
          <w:ilvl w:val="0"/>
          <w:numId w:val="38"/>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w:t>
      </w:r>
      <w:r w:rsidRPr="00D85843">
        <w:rPr>
          <w:rFonts w:ascii="Calibri" w:hAnsi="Calibri" w:cs="Tahoma"/>
          <w:b/>
          <w:sz w:val="16"/>
          <w:szCs w:val="18"/>
        </w:rPr>
        <w:t>“EL PROVEEDOR”</w:t>
      </w:r>
      <w:r w:rsidRPr="00D85843">
        <w:rPr>
          <w:rFonts w:ascii="Calibri" w:hAnsi="Calibri" w:cs="Tahoma"/>
          <w:sz w:val="16"/>
          <w:szCs w:val="18"/>
        </w:rPr>
        <w:t xml:space="preserve"> incumple con cualquiera de las obligaciones establecidas en el presente contrato.</w:t>
      </w:r>
    </w:p>
    <w:p w14:paraId="0C669AD2" w14:textId="77777777" w:rsidR="00936E63" w:rsidRPr="00D85843" w:rsidRDefault="00936E63" w:rsidP="00936E63">
      <w:pPr>
        <w:numPr>
          <w:ilvl w:val="0"/>
          <w:numId w:val="38"/>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w:t>
      </w:r>
      <w:r w:rsidRPr="00D85843">
        <w:rPr>
          <w:rFonts w:ascii="Calibri" w:hAnsi="Calibri" w:cs="Tahoma"/>
          <w:b/>
          <w:sz w:val="16"/>
          <w:szCs w:val="18"/>
        </w:rPr>
        <w:t>“EL PROVEEDOR”</w:t>
      </w:r>
      <w:r w:rsidRPr="00D85843">
        <w:rPr>
          <w:rFonts w:ascii="Calibri" w:hAnsi="Calibri" w:cs="Tahoma"/>
          <w:sz w:val="16"/>
          <w:szCs w:val="18"/>
        </w:rPr>
        <w:t xml:space="preserve"> no entrega de los insumos objeto del presente contrato, conforme a la descripción, cantidad y características establecidas en el Anexo No.1.  </w:t>
      </w:r>
    </w:p>
    <w:p w14:paraId="574E10A7" w14:textId="77777777" w:rsidR="00936E63" w:rsidRPr="00D85843" w:rsidRDefault="00936E63" w:rsidP="00936E63">
      <w:pPr>
        <w:numPr>
          <w:ilvl w:val="0"/>
          <w:numId w:val="38"/>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no da las facilidades necesarias a los supervisores que al efecto designe </w:t>
      </w:r>
      <w:r w:rsidRPr="00D85843">
        <w:rPr>
          <w:rFonts w:ascii="Calibri" w:hAnsi="Calibri" w:cs="Tahoma"/>
          <w:b/>
          <w:sz w:val="16"/>
          <w:szCs w:val="18"/>
        </w:rPr>
        <w:t>“S.S.N.L.”</w:t>
      </w:r>
      <w:r w:rsidRPr="00D85843">
        <w:rPr>
          <w:rFonts w:ascii="Calibri" w:hAnsi="Calibri" w:cs="Tahoma"/>
          <w:bCs/>
          <w:sz w:val="16"/>
          <w:szCs w:val="18"/>
        </w:rPr>
        <w:t>,</w:t>
      </w:r>
      <w:r w:rsidRPr="00D85843">
        <w:rPr>
          <w:rFonts w:ascii="Calibri" w:hAnsi="Calibri" w:cs="Tahoma"/>
          <w:sz w:val="16"/>
          <w:szCs w:val="18"/>
        </w:rPr>
        <w:t xml:space="preserve"> para el ejercicio de su función.</w:t>
      </w:r>
    </w:p>
    <w:p w14:paraId="68E1B081" w14:textId="77777777" w:rsidR="00936E63" w:rsidRPr="00D85843" w:rsidRDefault="00936E63" w:rsidP="00936E63">
      <w:pPr>
        <w:numPr>
          <w:ilvl w:val="0"/>
          <w:numId w:val="38"/>
        </w:numPr>
        <w:spacing w:before="40" w:after="40"/>
        <w:ind w:left="714" w:hanging="357"/>
        <w:jc w:val="both"/>
        <w:rPr>
          <w:rFonts w:ascii="Calibri" w:hAnsi="Calibri" w:cs="Tahoma"/>
          <w:sz w:val="16"/>
          <w:szCs w:val="18"/>
        </w:rPr>
      </w:pPr>
      <w:r w:rsidRPr="00D85843">
        <w:rPr>
          <w:rFonts w:ascii="Calibri" w:hAnsi="Calibri" w:cs="Tahoma"/>
          <w:sz w:val="16"/>
          <w:szCs w:val="18"/>
        </w:rPr>
        <w:t xml:space="preserve">Por negativa a repetir o completar la entrega de los insumos que </w:t>
      </w:r>
      <w:r w:rsidRPr="00D85843">
        <w:rPr>
          <w:rFonts w:ascii="Calibri" w:hAnsi="Calibri" w:cs="Tahoma"/>
          <w:b/>
          <w:sz w:val="16"/>
          <w:szCs w:val="18"/>
        </w:rPr>
        <w:t>“S.S.N.L.”</w:t>
      </w:r>
      <w:r w:rsidRPr="00D85843">
        <w:rPr>
          <w:rFonts w:ascii="Calibri" w:hAnsi="Calibri" w:cs="Tahoma"/>
          <w:sz w:val="16"/>
          <w:szCs w:val="18"/>
        </w:rPr>
        <w:t xml:space="preserve"> no acepte por deficientes.</w:t>
      </w:r>
    </w:p>
    <w:p w14:paraId="353D3CE6" w14:textId="77777777" w:rsidR="00936E63" w:rsidRPr="00D85843" w:rsidRDefault="00936E63" w:rsidP="00936E63">
      <w:pPr>
        <w:numPr>
          <w:ilvl w:val="0"/>
          <w:numId w:val="38"/>
        </w:numPr>
        <w:spacing w:before="40" w:after="40"/>
        <w:ind w:left="714" w:hanging="357"/>
        <w:jc w:val="both"/>
        <w:rPr>
          <w:rFonts w:ascii="Calibri" w:hAnsi="Calibri" w:cs="Tahoma"/>
          <w:sz w:val="16"/>
          <w:szCs w:val="18"/>
        </w:rPr>
      </w:pPr>
      <w:r w:rsidRPr="00D85843">
        <w:rPr>
          <w:rFonts w:ascii="Calibri" w:hAnsi="Calibri" w:cs="Tahoma"/>
          <w:sz w:val="16"/>
          <w:szCs w:val="18"/>
        </w:rPr>
        <w:t>Por no cubrir con personal suficiente y capacitado para realizar la entrega de los insumos objeto del presente contrato.</w:t>
      </w:r>
    </w:p>
    <w:p w14:paraId="09561CF3" w14:textId="77777777" w:rsidR="00936E63" w:rsidRPr="00D85843" w:rsidRDefault="00936E63" w:rsidP="00936E63">
      <w:pPr>
        <w:numPr>
          <w:ilvl w:val="0"/>
          <w:numId w:val="38"/>
        </w:numPr>
        <w:spacing w:before="40" w:after="40"/>
        <w:ind w:left="714" w:hanging="357"/>
        <w:jc w:val="both"/>
        <w:rPr>
          <w:rFonts w:ascii="Calibri" w:hAnsi="Calibri" w:cs="Tahoma"/>
          <w:sz w:val="16"/>
          <w:szCs w:val="18"/>
        </w:rPr>
      </w:pPr>
      <w:r w:rsidRPr="00D85843">
        <w:rPr>
          <w:rFonts w:ascii="Calibri" w:hAnsi="Calibri" w:cs="Tahoma"/>
          <w:sz w:val="16"/>
          <w:szCs w:val="18"/>
        </w:rPr>
        <w:t>Si cede, traspasa o subcontrata el suministro de los insumos objeto de este contrato.</w:t>
      </w:r>
    </w:p>
    <w:p w14:paraId="47A13E24" w14:textId="77777777" w:rsidR="00936E63" w:rsidRPr="00D85843" w:rsidRDefault="00936E63" w:rsidP="00936E63">
      <w:pPr>
        <w:numPr>
          <w:ilvl w:val="0"/>
          <w:numId w:val="38"/>
        </w:numPr>
        <w:spacing w:before="40" w:after="40"/>
        <w:ind w:left="714" w:hanging="357"/>
        <w:jc w:val="both"/>
        <w:rPr>
          <w:rFonts w:ascii="Calibri" w:hAnsi="Calibri" w:cs="Tahoma"/>
          <w:sz w:val="16"/>
          <w:szCs w:val="18"/>
        </w:rPr>
      </w:pPr>
      <w:r w:rsidRPr="00D85843">
        <w:rPr>
          <w:rFonts w:ascii="Calibri" w:hAnsi="Calibri" w:cs="Tahoma"/>
          <w:sz w:val="16"/>
          <w:szCs w:val="18"/>
        </w:rPr>
        <w:t>Si es declarado en estado de quiebra o suspensión de pagos, por autoridad competente.</w:t>
      </w:r>
    </w:p>
    <w:p w14:paraId="0FD9B6D5" w14:textId="77777777" w:rsidR="00936E63" w:rsidRPr="00D85843" w:rsidRDefault="00936E63" w:rsidP="00936E63">
      <w:pPr>
        <w:jc w:val="both"/>
        <w:rPr>
          <w:rFonts w:ascii="Calibri" w:hAnsi="Calibri" w:cs="Tahoma"/>
          <w:sz w:val="16"/>
          <w:szCs w:val="18"/>
        </w:rPr>
      </w:pPr>
    </w:p>
    <w:p w14:paraId="2E47D55C" w14:textId="77777777" w:rsidR="00936E63" w:rsidRPr="00D85843" w:rsidRDefault="00936E63" w:rsidP="00936E63">
      <w:pPr>
        <w:jc w:val="both"/>
        <w:rPr>
          <w:rFonts w:ascii="Calibri" w:hAnsi="Calibri" w:cs="Tahoma"/>
          <w:sz w:val="16"/>
          <w:szCs w:val="18"/>
        </w:rPr>
      </w:pPr>
      <w:r w:rsidRPr="00D85843">
        <w:rPr>
          <w:rFonts w:ascii="Calibri" w:hAnsi="Calibri" w:cs="Tahoma"/>
          <w:sz w:val="16"/>
          <w:szCs w:val="18"/>
        </w:rPr>
        <w:t xml:space="preserve">Si se actualiza una o varias hipótesis de las previstas en la presente Cláusula, con excepción, de la señalada en el inciso k) la cual surtirá su efecto de inmediato, </w:t>
      </w:r>
      <w:r w:rsidRPr="00D85843">
        <w:rPr>
          <w:rFonts w:ascii="Calibri" w:hAnsi="Calibri" w:cs="Tahoma"/>
          <w:b/>
          <w:sz w:val="16"/>
          <w:szCs w:val="18"/>
        </w:rPr>
        <w:t>“S.S.N.L.”</w:t>
      </w:r>
      <w:r w:rsidRPr="00D85843">
        <w:rPr>
          <w:rFonts w:ascii="Calibri" w:hAnsi="Calibri" w:cs="Tahoma"/>
          <w:sz w:val="16"/>
          <w:szCs w:val="18"/>
        </w:rPr>
        <w:t xml:space="preserve"> requerirá por escrito a </w:t>
      </w:r>
      <w:r w:rsidRPr="00D85843">
        <w:rPr>
          <w:rFonts w:ascii="Calibri" w:hAnsi="Calibri" w:cs="Tahoma"/>
          <w:b/>
          <w:sz w:val="16"/>
          <w:szCs w:val="18"/>
        </w:rPr>
        <w:t xml:space="preserve">“EL PROVEEDOR” </w:t>
      </w:r>
      <w:r w:rsidRPr="00D85843">
        <w:rPr>
          <w:rFonts w:ascii="Calibri" w:hAnsi="Calibri" w:cs="Tahoma"/>
          <w:sz w:val="16"/>
          <w:szCs w:val="18"/>
        </w:rPr>
        <w:t xml:space="preserve">para que dentro de los 5 días hábiles contados a partir de que se le notifique el incumplimiento de cualquiera de </w:t>
      </w:r>
      <w:r w:rsidRPr="00D85843">
        <w:rPr>
          <w:rFonts w:ascii="Calibri" w:hAnsi="Calibri" w:cs="Tahoma"/>
          <w:sz w:val="16"/>
          <w:szCs w:val="18"/>
        </w:rPr>
        <w:lastRenderedPageBreak/>
        <w:t xml:space="preserve">las obligaciones consignada en este contrato, la subsane o manifieste lo que a su derecho convenga.  Si </w:t>
      </w:r>
      <w:r w:rsidRPr="00D85843">
        <w:rPr>
          <w:rFonts w:ascii="Calibri" w:hAnsi="Calibri" w:cs="Tahoma"/>
          <w:b/>
          <w:sz w:val="16"/>
          <w:szCs w:val="18"/>
        </w:rPr>
        <w:t xml:space="preserve">“EL PROVEEDOR” </w:t>
      </w:r>
      <w:r w:rsidRPr="00D85843">
        <w:rPr>
          <w:rFonts w:ascii="Calibri" w:hAnsi="Calibri" w:cs="Tahoma"/>
          <w:sz w:val="16"/>
          <w:szCs w:val="18"/>
        </w:rPr>
        <w:t xml:space="preserve">no cumpliere satisfactoriamente dicho requerimiento a juicio de </w:t>
      </w:r>
      <w:r w:rsidRPr="00D85843">
        <w:rPr>
          <w:rFonts w:ascii="Calibri" w:hAnsi="Calibri" w:cs="Tahoma"/>
          <w:b/>
          <w:sz w:val="16"/>
          <w:szCs w:val="18"/>
        </w:rPr>
        <w:t>“S.S.N.L.”</w:t>
      </w:r>
      <w:r w:rsidRPr="00D85843">
        <w:rPr>
          <w:rFonts w:ascii="Calibri" w:hAnsi="Calibri" w:cs="Tahoma"/>
          <w:sz w:val="16"/>
          <w:szCs w:val="18"/>
        </w:rPr>
        <w:t>, se podrá ejercitar el derecho de rescisión previsto en esta Cláusula.</w:t>
      </w:r>
    </w:p>
    <w:p w14:paraId="14D0E4F2" w14:textId="77777777" w:rsidR="00936E63" w:rsidRPr="00D85843" w:rsidRDefault="00936E63" w:rsidP="00936E63">
      <w:pPr>
        <w:ind w:left="-284"/>
        <w:jc w:val="both"/>
        <w:rPr>
          <w:rFonts w:ascii="Calibri" w:hAnsi="Calibri" w:cs="Tahoma"/>
          <w:sz w:val="16"/>
          <w:szCs w:val="18"/>
        </w:rPr>
      </w:pPr>
    </w:p>
    <w:p w14:paraId="2CEBC612" w14:textId="77777777" w:rsidR="00936E63" w:rsidRPr="00D85843" w:rsidRDefault="00936E63" w:rsidP="00936E63">
      <w:pPr>
        <w:jc w:val="both"/>
        <w:rPr>
          <w:rFonts w:ascii="Calibri" w:hAnsi="Calibri"/>
          <w:sz w:val="16"/>
          <w:szCs w:val="18"/>
        </w:rPr>
      </w:pPr>
      <w:r w:rsidRPr="00D85843">
        <w:rPr>
          <w:rFonts w:ascii="Calibri" w:hAnsi="Calibri" w:cs="Tahoma"/>
          <w:sz w:val="16"/>
          <w:szCs w:val="18"/>
        </w:rPr>
        <w:t xml:space="preserve">La recisión a que se refiere esta cláusula operará de pleno derecho y sin necesidad de Declaración Judicial, bastando para ello que </w:t>
      </w:r>
      <w:r w:rsidRPr="00D85843">
        <w:rPr>
          <w:rFonts w:ascii="Calibri" w:hAnsi="Calibri" w:cs="Tahoma"/>
          <w:b/>
          <w:sz w:val="16"/>
          <w:szCs w:val="18"/>
        </w:rPr>
        <w:t xml:space="preserve">“S.S.N.L.” </w:t>
      </w:r>
      <w:r w:rsidRPr="00D85843">
        <w:rPr>
          <w:rFonts w:ascii="Calibri" w:hAnsi="Calibri" w:cs="Tahoma"/>
          <w:sz w:val="16"/>
          <w:szCs w:val="18"/>
        </w:rPr>
        <w:t xml:space="preserve">comunique a </w:t>
      </w:r>
      <w:r w:rsidRPr="00D85843">
        <w:rPr>
          <w:rFonts w:ascii="Calibri" w:hAnsi="Calibri" w:cs="Tahoma"/>
          <w:b/>
          <w:sz w:val="16"/>
          <w:szCs w:val="18"/>
        </w:rPr>
        <w:t>“EL PROVEEDOR”</w:t>
      </w:r>
      <w:r w:rsidRPr="00D85843">
        <w:rPr>
          <w:rFonts w:ascii="Calibri" w:hAnsi="Calibri" w:cs="Tahoma"/>
          <w:sz w:val="16"/>
          <w:szCs w:val="18"/>
        </w:rPr>
        <w:t xml:space="preserve"> por escrito tal determinación. Contra la resolución que se emita no procederá recurso alguno.</w:t>
      </w:r>
    </w:p>
    <w:p w14:paraId="6C1A762E" w14:textId="77777777" w:rsidR="00936E63" w:rsidRPr="00D85843" w:rsidRDefault="00936E63" w:rsidP="00936E63">
      <w:pPr>
        <w:ind w:right="51"/>
        <w:jc w:val="both"/>
        <w:rPr>
          <w:rFonts w:ascii="Calibri" w:hAnsi="Calibri"/>
          <w:b/>
          <w:sz w:val="16"/>
          <w:szCs w:val="18"/>
        </w:rPr>
      </w:pPr>
    </w:p>
    <w:p w14:paraId="4E34B427" w14:textId="40BAABBC" w:rsidR="00936E63" w:rsidRPr="00D85843" w:rsidRDefault="00936E63" w:rsidP="00936E63">
      <w:pPr>
        <w:jc w:val="both"/>
        <w:rPr>
          <w:rFonts w:ascii="Calibri" w:hAnsi="Calibri" w:cs="Tahoma"/>
          <w:sz w:val="16"/>
          <w:szCs w:val="18"/>
        </w:rPr>
      </w:pPr>
      <w:r>
        <w:rPr>
          <w:rFonts w:ascii="Calibri" w:hAnsi="Calibri" w:cs="Tahoma"/>
          <w:b/>
          <w:sz w:val="16"/>
          <w:szCs w:val="18"/>
        </w:rPr>
        <w:t>DÉCIMA QUINTA</w:t>
      </w:r>
      <w:r w:rsidRPr="00D85843">
        <w:rPr>
          <w:rFonts w:ascii="Calibri" w:hAnsi="Calibri" w:cs="Tahoma"/>
          <w:b/>
          <w:sz w:val="16"/>
          <w:szCs w:val="18"/>
        </w:rPr>
        <w:t>: MODIFICACIONES AL CONTRATO.</w:t>
      </w:r>
      <w:r w:rsidR="00FD294E">
        <w:rPr>
          <w:rFonts w:ascii="Calibri" w:hAnsi="Calibri" w:cs="Tahoma"/>
          <w:b/>
          <w:sz w:val="16"/>
          <w:szCs w:val="18"/>
        </w:rPr>
        <w:t xml:space="preserve"> </w:t>
      </w:r>
      <w:r w:rsidRPr="00D85843">
        <w:rPr>
          <w:rFonts w:ascii="Calibri" w:hAnsi="Calibri" w:cs="Tahoma"/>
          <w:b/>
          <w:sz w:val="16"/>
          <w:szCs w:val="18"/>
        </w:rPr>
        <w:t>-</w:t>
      </w:r>
      <w:r w:rsidRPr="00D85843">
        <w:rPr>
          <w:rFonts w:ascii="Calibri" w:hAnsi="Calibri" w:cs="Tahoma"/>
          <w:sz w:val="16"/>
          <w:szCs w:val="18"/>
        </w:rPr>
        <w:t xml:space="preserve"> El presente contrato, podrá ser modificado siempre que el monto total de las modificaciones no rebase, en conjunto, el veinte por ciento de la cantidad de los conceptos establecidos originalmente en los mismos, y el precio de los insumos sea igual al pactado originalmente, de conformidad con lo establecido en el último párrafo del artículo 47 de la Ley de Adquisiciones, Arrendamientos y Contratación de Servicios del Estado de Nuevo León.</w:t>
      </w:r>
    </w:p>
    <w:p w14:paraId="56F0164E" w14:textId="77777777" w:rsidR="00936E63" w:rsidRPr="00D85843" w:rsidRDefault="00936E63" w:rsidP="00936E63">
      <w:pPr>
        <w:jc w:val="both"/>
        <w:rPr>
          <w:rFonts w:ascii="Calibri" w:hAnsi="Calibri" w:cs="Tahoma"/>
          <w:sz w:val="16"/>
          <w:szCs w:val="18"/>
        </w:rPr>
      </w:pPr>
    </w:p>
    <w:p w14:paraId="53949BE1" w14:textId="77777777" w:rsidR="00936E63" w:rsidRPr="00D85843" w:rsidRDefault="00936E63" w:rsidP="00936E63">
      <w:pPr>
        <w:jc w:val="both"/>
        <w:rPr>
          <w:rFonts w:ascii="Calibri" w:hAnsi="Calibri" w:cs="Tahoma"/>
          <w:sz w:val="16"/>
          <w:szCs w:val="18"/>
        </w:rPr>
      </w:pPr>
      <w:r w:rsidRPr="00D85843">
        <w:rPr>
          <w:rFonts w:ascii="Calibri" w:hAnsi="Calibri" w:cs="Tahoma"/>
          <w:sz w:val="16"/>
          <w:szCs w:val="18"/>
        </w:rPr>
        <w:t xml:space="preserve">En caso de otorgamiento de prórrogas o esperas a </w:t>
      </w:r>
      <w:r w:rsidRPr="00D85843">
        <w:rPr>
          <w:rFonts w:ascii="Calibri" w:hAnsi="Calibri" w:cs="Tahoma"/>
          <w:b/>
          <w:sz w:val="16"/>
          <w:szCs w:val="18"/>
        </w:rPr>
        <w:t>“EL PROVEEDOR”</w:t>
      </w:r>
      <w:r w:rsidRPr="00D85843">
        <w:rPr>
          <w:rFonts w:ascii="Calibri" w:hAnsi="Calibri" w:cs="Tahoma"/>
          <w:sz w:val="16"/>
          <w:szCs w:val="18"/>
        </w:rPr>
        <w:t xml:space="preserve"> para el cumplimiento de sus obligaciones, derivadas de la formalización de convenios de ampliación al monto o al plazo del contrato, se deberá realizar la modificación correspondiente a la fianza.</w:t>
      </w:r>
    </w:p>
    <w:p w14:paraId="072CF603" w14:textId="77777777" w:rsidR="00936E63" w:rsidRPr="00D85843" w:rsidRDefault="00936E63" w:rsidP="00936E63">
      <w:pPr>
        <w:jc w:val="both"/>
        <w:rPr>
          <w:rFonts w:ascii="Calibri" w:hAnsi="Calibri" w:cs="Tahoma"/>
          <w:sz w:val="16"/>
          <w:szCs w:val="18"/>
        </w:rPr>
      </w:pPr>
    </w:p>
    <w:p w14:paraId="62E67A73" w14:textId="545B34DF" w:rsidR="00936E63" w:rsidRPr="00D85843" w:rsidRDefault="00936E63" w:rsidP="00936E63">
      <w:pPr>
        <w:jc w:val="both"/>
        <w:rPr>
          <w:rFonts w:ascii="Calibri" w:hAnsi="Calibri" w:cs="Tahoma"/>
          <w:sz w:val="16"/>
          <w:szCs w:val="18"/>
        </w:rPr>
      </w:pPr>
      <w:r w:rsidRPr="00D85843">
        <w:rPr>
          <w:rFonts w:ascii="Calibri" w:hAnsi="Calibri" w:cs="Tahoma"/>
          <w:b/>
          <w:sz w:val="16"/>
          <w:szCs w:val="18"/>
        </w:rPr>
        <w:t xml:space="preserve">DÉCIMA </w:t>
      </w:r>
      <w:r>
        <w:rPr>
          <w:rFonts w:ascii="Calibri" w:hAnsi="Calibri" w:cs="Tahoma"/>
          <w:b/>
          <w:sz w:val="16"/>
          <w:szCs w:val="18"/>
        </w:rPr>
        <w:t>SEXTA</w:t>
      </w:r>
      <w:r w:rsidRPr="00D85843">
        <w:rPr>
          <w:rFonts w:ascii="Calibri" w:hAnsi="Calibri" w:cs="Tahoma"/>
          <w:b/>
          <w:sz w:val="16"/>
          <w:szCs w:val="18"/>
        </w:rPr>
        <w:t>: SUBCONTRATACIÓN.</w:t>
      </w:r>
      <w:r w:rsidR="00FD294E">
        <w:rPr>
          <w:rFonts w:ascii="Calibri" w:hAnsi="Calibri" w:cs="Tahoma"/>
          <w:b/>
          <w:sz w:val="16"/>
          <w:szCs w:val="18"/>
        </w:rPr>
        <w:t xml:space="preserve"> </w:t>
      </w:r>
      <w:r w:rsidRPr="00D85843">
        <w:rPr>
          <w:rFonts w:ascii="Calibri" w:hAnsi="Calibri" w:cs="Tahoma"/>
          <w:b/>
          <w:sz w:val="16"/>
          <w:szCs w:val="18"/>
        </w:rPr>
        <w:t>-</w:t>
      </w:r>
      <w:r w:rsidRPr="00D85843">
        <w:rPr>
          <w:rFonts w:ascii="Calibri" w:hAnsi="Calibri" w:cs="Tahoma"/>
          <w:sz w:val="16"/>
          <w:szCs w:val="18"/>
        </w:rPr>
        <w:t xml:space="preserve"> De conformidad con lo establecido en el </w:t>
      </w:r>
      <w:r w:rsidRPr="00D85843">
        <w:rPr>
          <w:rFonts w:ascii="Calibri" w:hAnsi="Calibri" w:cs="Tahoma"/>
          <w:i/>
          <w:sz w:val="16"/>
          <w:szCs w:val="18"/>
        </w:rPr>
        <w:t>Artículo 49</w:t>
      </w:r>
      <w:r w:rsidRPr="00D85843">
        <w:rPr>
          <w:rFonts w:ascii="Calibri" w:hAnsi="Calibri" w:cs="Tahoma"/>
          <w:sz w:val="16"/>
          <w:szCs w:val="18"/>
        </w:rPr>
        <w:t xml:space="preserve"> de la Ley de Adquisiciones, Arrendamientos y Contratación de Servicios del Estado de Nuevo León </w:t>
      </w:r>
      <w:r w:rsidRPr="00D85843">
        <w:rPr>
          <w:rFonts w:asciiTheme="minorHAnsi" w:hAnsiTheme="minorHAnsi"/>
          <w:sz w:val="16"/>
          <w:szCs w:val="18"/>
        </w:rPr>
        <w:t xml:space="preserve">y </w:t>
      </w:r>
      <w:r w:rsidRPr="00D85843">
        <w:rPr>
          <w:rFonts w:asciiTheme="minorHAnsi" w:hAnsiTheme="minorHAnsi"/>
          <w:i/>
          <w:sz w:val="16"/>
          <w:szCs w:val="18"/>
        </w:rPr>
        <w:t>Artículo 110</w:t>
      </w:r>
      <w:r w:rsidRPr="00D85843">
        <w:rPr>
          <w:rFonts w:asciiTheme="minorHAnsi" w:hAnsiTheme="minorHAnsi"/>
          <w:sz w:val="16"/>
          <w:szCs w:val="18"/>
        </w:rPr>
        <w:t xml:space="preserve"> del Reglamento de la Ley de Adquisiciones, Arrendamientos y Contratación de Servicios del Estado de Nuevo León</w:t>
      </w:r>
      <w:r w:rsidRPr="00D85843">
        <w:rPr>
          <w:rFonts w:ascii="Calibri" w:hAnsi="Calibri" w:cs="Tahoma"/>
          <w:sz w:val="16"/>
          <w:szCs w:val="18"/>
        </w:rPr>
        <w:t>, los derechos y obligaciones que se generen por la celebración del presente contrato serán intransferibles, no se permite la subcontratación.</w:t>
      </w:r>
    </w:p>
    <w:p w14:paraId="3EF471CF" w14:textId="77777777" w:rsidR="00936E63" w:rsidRPr="00D85843" w:rsidRDefault="00936E63" w:rsidP="00936E63">
      <w:pPr>
        <w:ind w:right="51"/>
        <w:jc w:val="both"/>
        <w:rPr>
          <w:rFonts w:ascii="Calibri" w:hAnsi="Calibri" w:cs="Tahoma"/>
          <w:sz w:val="16"/>
          <w:szCs w:val="18"/>
        </w:rPr>
      </w:pPr>
    </w:p>
    <w:p w14:paraId="42BED87B" w14:textId="4A08263A" w:rsidR="00936E63" w:rsidRPr="00D85843" w:rsidRDefault="00936E63" w:rsidP="00936E63">
      <w:pPr>
        <w:jc w:val="both"/>
        <w:rPr>
          <w:rFonts w:ascii="Calibri" w:hAnsi="Calibri" w:cs="Tahoma"/>
          <w:sz w:val="16"/>
          <w:szCs w:val="18"/>
        </w:rPr>
      </w:pPr>
      <w:r w:rsidRPr="00D85843">
        <w:rPr>
          <w:rFonts w:ascii="Calibri" w:hAnsi="Calibri" w:cs="Tahoma"/>
          <w:b/>
          <w:sz w:val="16"/>
          <w:szCs w:val="18"/>
        </w:rPr>
        <w:t xml:space="preserve">DÉCIMA </w:t>
      </w:r>
      <w:r>
        <w:rPr>
          <w:rFonts w:ascii="Calibri" w:hAnsi="Calibri" w:cs="Tahoma"/>
          <w:b/>
          <w:sz w:val="16"/>
          <w:szCs w:val="18"/>
        </w:rPr>
        <w:t>SÉPTIMA</w:t>
      </w:r>
      <w:r w:rsidRPr="00D85843">
        <w:rPr>
          <w:rFonts w:ascii="Calibri" w:hAnsi="Calibri" w:cs="Tahoma"/>
          <w:b/>
          <w:sz w:val="16"/>
          <w:szCs w:val="18"/>
        </w:rPr>
        <w:t xml:space="preserve">: </w:t>
      </w:r>
      <w:r w:rsidRPr="00D85843">
        <w:rPr>
          <w:rFonts w:ascii="Calibri" w:hAnsi="Calibri" w:cs="Tahoma"/>
          <w:b/>
          <w:bCs/>
          <w:sz w:val="16"/>
          <w:szCs w:val="18"/>
        </w:rPr>
        <w:t>LICENCIAS O PERMISOS.</w:t>
      </w:r>
      <w:r w:rsidR="00FD294E">
        <w:rPr>
          <w:rFonts w:ascii="Calibri" w:hAnsi="Calibri" w:cs="Tahoma"/>
          <w:b/>
          <w:bCs/>
          <w:sz w:val="16"/>
          <w:szCs w:val="18"/>
        </w:rPr>
        <w:t xml:space="preserve"> </w:t>
      </w:r>
      <w:r w:rsidRPr="00D85843">
        <w:rPr>
          <w:rFonts w:ascii="Calibri" w:hAnsi="Calibri" w:cs="Tahoma"/>
          <w:b/>
          <w:bCs/>
          <w:sz w:val="16"/>
          <w:szCs w:val="18"/>
        </w:rPr>
        <w:t>-</w:t>
      </w:r>
      <w:r w:rsidRPr="00D85843">
        <w:rPr>
          <w:rFonts w:ascii="Calibri" w:hAnsi="Calibri" w:cs="Tahoma"/>
          <w:sz w:val="16"/>
          <w:szCs w:val="18"/>
        </w:rPr>
        <w:t xml:space="preserve"> </w:t>
      </w:r>
      <w:r w:rsidRPr="00D85843">
        <w:rPr>
          <w:rFonts w:ascii="Calibri" w:hAnsi="Calibri" w:cs="Tahoma"/>
          <w:b/>
          <w:bCs/>
          <w:sz w:val="16"/>
          <w:szCs w:val="18"/>
        </w:rPr>
        <w:t>“EL PROVEEDOR”</w:t>
      </w:r>
      <w:r w:rsidRPr="00D85843">
        <w:rPr>
          <w:rFonts w:ascii="Calibri" w:hAnsi="Calibri" w:cs="Tahoma"/>
          <w:sz w:val="16"/>
          <w:szCs w:val="18"/>
        </w:rPr>
        <w:t xml:space="preserve"> se obliga a cumplir con las licencias, autorizaciones y/o permisos que conforme a otras disposiciones sea necesario contar para la celebración del presente instrumento.</w:t>
      </w:r>
    </w:p>
    <w:p w14:paraId="2E83CF0F" w14:textId="77777777" w:rsidR="00936E63" w:rsidRPr="00D85843" w:rsidRDefault="00936E63" w:rsidP="00936E63">
      <w:pPr>
        <w:jc w:val="center"/>
        <w:rPr>
          <w:rFonts w:ascii="Calibri" w:hAnsi="Calibri" w:cs="Tahoma"/>
          <w:b/>
          <w:bCs/>
          <w:sz w:val="16"/>
          <w:szCs w:val="18"/>
        </w:rPr>
      </w:pPr>
    </w:p>
    <w:p w14:paraId="11AB4D44" w14:textId="35AF6965" w:rsidR="00936E63" w:rsidRPr="00D85843" w:rsidRDefault="00936E63" w:rsidP="00936E63">
      <w:pPr>
        <w:jc w:val="both"/>
        <w:rPr>
          <w:rFonts w:ascii="Calibri" w:hAnsi="Calibri" w:cs="Tahoma"/>
          <w:sz w:val="16"/>
          <w:szCs w:val="18"/>
        </w:rPr>
      </w:pPr>
      <w:r w:rsidRPr="00D85843">
        <w:rPr>
          <w:rFonts w:ascii="Calibri" w:hAnsi="Calibri" w:cs="Tahoma"/>
          <w:b/>
          <w:bCs/>
          <w:sz w:val="16"/>
          <w:szCs w:val="18"/>
        </w:rPr>
        <w:t xml:space="preserve">DÉCIMA </w:t>
      </w:r>
      <w:r>
        <w:rPr>
          <w:rFonts w:ascii="Calibri" w:hAnsi="Calibri" w:cs="Tahoma"/>
          <w:b/>
          <w:bCs/>
          <w:sz w:val="16"/>
          <w:szCs w:val="18"/>
        </w:rPr>
        <w:t>OCTAVA</w:t>
      </w:r>
      <w:r w:rsidRPr="00D85843">
        <w:rPr>
          <w:rFonts w:ascii="Calibri" w:hAnsi="Calibri" w:cs="Tahoma"/>
          <w:b/>
          <w:bCs/>
          <w:sz w:val="16"/>
          <w:szCs w:val="18"/>
        </w:rPr>
        <w:t>: DERECHOS DE AUTOR.</w:t>
      </w:r>
      <w:r w:rsidR="00FD294E">
        <w:rPr>
          <w:rFonts w:ascii="Calibri" w:hAnsi="Calibri" w:cs="Tahoma"/>
          <w:b/>
          <w:bCs/>
          <w:sz w:val="16"/>
          <w:szCs w:val="18"/>
        </w:rPr>
        <w:t xml:space="preserve"> </w:t>
      </w:r>
      <w:r w:rsidRPr="00D85843">
        <w:rPr>
          <w:rFonts w:ascii="Calibri" w:hAnsi="Calibri" w:cs="Tahoma"/>
          <w:b/>
          <w:bCs/>
          <w:sz w:val="16"/>
          <w:szCs w:val="18"/>
        </w:rPr>
        <w:t xml:space="preserve">- </w:t>
      </w:r>
      <w:r w:rsidRPr="00D85843">
        <w:rPr>
          <w:rFonts w:ascii="Calibri" w:hAnsi="Calibri" w:cs="Tahoma"/>
          <w:b/>
          <w:sz w:val="16"/>
          <w:szCs w:val="18"/>
        </w:rPr>
        <w:t xml:space="preserve">“EL PROVEEDOR” </w:t>
      </w:r>
      <w:r w:rsidRPr="00D85843">
        <w:rPr>
          <w:rFonts w:ascii="Calibri" w:hAnsi="Calibri" w:cs="Tahoma"/>
          <w:sz w:val="16"/>
          <w:szCs w:val="18"/>
        </w:rPr>
        <w:t>será el responsable de las violaciones en materia de derechos inherentes a la propiedad intelectual que se deriven de la venta de los insumos objeto del presente contrato y que se pudieran generar con la celebración del mismo.</w:t>
      </w:r>
    </w:p>
    <w:p w14:paraId="73BFE2DF" w14:textId="77777777" w:rsidR="00936E63" w:rsidRPr="00D85843" w:rsidRDefault="00936E63" w:rsidP="00936E63">
      <w:pPr>
        <w:ind w:firstLine="708"/>
        <w:jc w:val="both"/>
        <w:rPr>
          <w:rFonts w:ascii="Calibri" w:hAnsi="Calibri" w:cs="Tahoma"/>
          <w:b/>
          <w:sz w:val="16"/>
          <w:szCs w:val="18"/>
        </w:rPr>
      </w:pPr>
    </w:p>
    <w:p w14:paraId="236F758E" w14:textId="256B17DE" w:rsidR="00936E63" w:rsidRPr="00D85843" w:rsidRDefault="00936E63" w:rsidP="00936E63">
      <w:pPr>
        <w:jc w:val="both"/>
        <w:rPr>
          <w:rFonts w:ascii="Calibri" w:hAnsi="Calibri" w:cs="Tahoma"/>
          <w:sz w:val="16"/>
          <w:szCs w:val="18"/>
        </w:rPr>
      </w:pPr>
      <w:r w:rsidRPr="00D85843">
        <w:rPr>
          <w:rFonts w:ascii="Calibri" w:hAnsi="Calibri" w:cs="Tahoma"/>
          <w:b/>
          <w:sz w:val="16"/>
          <w:szCs w:val="18"/>
        </w:rPr>
        <w:t xml:space="preserve">DÉCIMA </w:t>
      </w:r>
      <w:r>
        <w:rPr>
          <w:rFonts w:ascii="Calibri" w:hAnsi="Calibri" w:cs="Tahoma"/>
          <w:b/>
          <w:sz w:val="16"/>
          <w:szCs w:val="18"/>
        </w:rPr>
        <w:t>NOVENA</w:t>
      </w:r>
      <w:r w:rsidRPr="00D85843">
        <w:rPr>
          <w:rFonts w:ascii="Calibri" w:hAnsi="Calibri" w:cs="Tahoma"/>
          <w:b/>
          <w:sz w:val="16"/>
          <w:szCs w:val="18"/>
        </w:rPr>
        <w:t>: LEGISLACIÓN.</w:t>
      </w:r>
      <w:r w:rsidR="00FD294E">
        <w:rPr>
          <w:rFonts w:ascii="Calibri" w:hAnsi="Calibri" w:cs="Tahoma"/>
          <w:b/>
          <w:sz w:val="16"/>
          <w:szCs w:val="18"/>
        </w:rPr>
        <w:t xml:space="preserve"> </w:t>
      </w:r>
      <w:r w:rsidRPr="00D85843">
        <w:rPr>
          <w:rFonts w:ascii="Calibri" w:hAnsi="Calibri" w:cs="Tahoma"/>
          <w:b/>
          <w:sz w:val="16"/>
          <w:szCs w:val="18"/>
        </w:rPr>
        <w:t>- “LAS PARTES”</w:t>
      </w:r>
      <w:r w:rsidRPr="00D85843">
        <w:rPr>
          <w:rFonts w:ascii="Calibri" w:hAnsi="Calibri" w:cs="Tahoma"/>
          <w:sz w:val="16"/>
          <w:szCs w:val="18"/>
        </w:rPr>
        <w:t xml:space="preserve"> se obligan a sujetarse estrictamente para la ejecución del presente contrato, a todas y cada una de la Cláusulas que lo integran, propuesta técnica, oferta económica y a su anexo, así como a los términos, lineamientos, procedimientos y requisitos que establece la Ley de Adquisiciones, Arrendamientos y Contratación de Servicios del Estado de Nuevo León.</w:t>
      </w:r>
    </w:p>
    <w:p w14:paraId="05FD9BD6" w14:textId="77777777" w:rsidR="00936E63" w:rsidRPr="00D85843" w:rsidRDefault="00936E63" w:rsidP="00936E63">
      <w:pPr>
        <w:jc w:val="both"/>
        <w:rPr>
          <w:rFonts w:ascii="Calibri" w:hAnsi="Calibri" w:cs="Tahoma"/>
          <w:b/>
          <w:sz w:val="16"/>
          <w:szCs w:val="18"/>
        </w:rPr>
      </w:pPr>
    </w:p>
    <w:p w14:paraId="6D500CA6" w14:textId="187F60C4" w:rsidR="00936E63" w:rsidRPr="00D85843" w:rsidRDefault="00936E63" w:rsidP="00936E63">
      <w:pPr>
        <w:jc w:val="both"/>
        <w:rPr>
          <w:rFonts w:asciiTheme="minorHAnsi" w:hAnsiTheme="minorHAnsi" w:cstheme="minorHAnsi"/>
          <w:sz w:val="16"/>
          <w:szCs w:val="17"/>
          <w:lang w:val="es-MX"/>
        </w:rPr>
      </w:pPr>
      <w:r>
        <w:rPr>
          <w:rFonts w:ascii="Calibri" w:hAnsi="Calibri" w:cs="Tahoma"/>
          <w:b/>
          <w:sz w:val="16"/>
          <w:szCs w:val="18"/>
        </w:rPr>
        <w:t>VÍGESIMA</w:t>
      </w:r>
      <w:r w:rsidRPr="00D85843">
        <w:rPr>
          <w:rFonts w:ascii="Calibri" w:hAnsi="Calibri" w:cs="Tahoma"/>
          <w:b/>
          <w:sz w:val="16"/>
          <w:szCs w:val="18"/>
        </w:rPr>
        <w:t>: JURISDICCIÓN</w:t>
      </w:r>
      <w:r w:rsidRPr="00D85843">
        <w:rPr>
          <w:rFonts w:ascii="Calibri" w:hAnsi="Calibri" w:cs="Tahoma"/>
          <w:sz w:val="16"/>
          <w:szCs w:val="18"/>
        </w:rPr>
        <w:t>.</w:t>
      </w:r>
      <w:r w:rsidR="00FD294E">
        <w:rPr>
          <w:rFonts w:ascii="Calibri" w:hAnsi="Calibri" w:cs="Tahoma"/>
          <w:sz w:val="16"/>
          <w:szCs w:val="18"/>
        </w:rPr>
        <w:t xml:space="preserve"> </w:t>
      </w:r>
      <w:r w:rsidRPr="00D85843">
        <w:rPr>
          <w:rFonts w:ascii="Calibri" w:hAnsi="Calibri" w:cs="Tahoma"/>
          <w:sz w:val="16"/>
          <w:szCs w:val="18"/>
        </w:rPr>
        <w:t xml:space="preserve">- Para la interpretación y cumplimiento del presente contrato, así como para todo aquello que no esté expresamente estipulado en el mismo, </w:t>
      </w:r>
      <w:r w:rsidRPr="00D85843">
        <w:rPr>
          <w:rFonts w:ascii="Calibri" w:hAnsi="Calibri" w:cs="Tahoma"/>
          <w:b/>
          <w:sz w:val="16"/>
          <w:szCs w:val="18"/>
        </w:rPr>
        <w:t>“LAS PARTES”</w:t>
      </w:r>
      <w:r w:rsidRPr="00D85843">
        <w:rPr>
          <w:rFonts w:ascii="Calibri" w:hAnsi="Calibri" w:cs="Tahoma"/>
          <w:sz w:val="16"/>
          <w:szCs w:val="18"/>
        </w:rPr>
        <w:t xml:space="preserve"> lo resolverán de común acuerdo y de no ser esto posible, se someten a la jurisdicción de los Tribunales Competentes de la Ciudad de Monterrey, Nuevo León, por lo tanto, </w:t>
      </w:r>
      <w:r w:rsidRPr="00D85843">
        <w:rPr>
          <w:rFonts w:ascii="Calibri" w:hAnsi="Calibri" w:cs="Tahoma"/>
          <w:b/>
          <w:sz w:val="16"/>
          <w:szCs w:val="18"/>
        </w:rPr>
        <w:t>“EL PROVEEDOR”</w:t>
      </w:r>
      <w:r w:rsidRPr="00D85843">
        <w:rPr>
          <w:rFonts w:ascii="Calibri" w:hAnsi="Calibri" w:cs="Tahoma"/>
          <w:sz w:val="16"/>
          <w:szCs w:val="18"/>
        </w:rPr>
        <w:t xml:space="preserve"> renuncia al fuero que por razón de su domicilio presente o futuro pudiera corresponderle.</w:t>
      </w:r>
    </w:p>
    <w:p w14:paraId="33022714" w14:textId="77777777" w:rsidR="00936E63" w:rsidRPr="00E50CE0" w:rsidRDefault="00936E63" w:rsidP="00936E63">
      <w:pPr>
        <w:jc w:val="both"/>
        <w:rPr>
          <w:rFonts w:asciiTheme="minorHAnsi" w:hAnsiTheme="minorHAnsi" w:cstheme="minorHAnsi"/>
          <w:sz w:val="17"/>
          <w:szCs w:val="17"/>
          <w:lang w:val="es-MX"/>
        </w:rPr>
      </w:pPr>
    </w:p>
    <w:p w14:paraId="74A1FDF5" w14:textId="77777777" w:rsidR="00936E63" w:rsidRPr="00E50CE0" w:rsidRDefault="00936E63" w:rsidP="00936E63">
      <w:pPr>
        <w:jc w:val="both"/>
        <w:rPr>
          <w:rFonts w:ascii="Calibri" w:hAnsi="Calibri" w:cs="Tahoma"/>
          <w:sz w:val="17"/>
          <w:szCs w:val="17"/>
        </w:rPr>
      </w:pPr>
      <w:r w:rsidRPr="00E50CE0">
        <w:rPr>
          <w:rFonts w:asciiTheme="minorHAnsi" w:hAnsiTheme="minorHAnsi" w:cstheme="minorHAnsi"/>
          <w:sz w:val="17"/>
          <w:szCs w:val="17"/>
          <w:lang w:val="es-MX"/>
        </w:rPr>
        <w:t>Leído que fue el presente contrato y enteradas las partes de su valor y consecuencias legales, se firma por triplicado en la Ciudad de Monterrey, Nuevo León, a los ___ de ______ del _____.</w:t>
      </w:r>
    </w:p>
    <w:p w14:paraId="05989C17" w14:textId="77777777" w:rsidR="00936E63" w:rsidRPr="00E50CE0" w:rsidRDefault="00936E63" w:rsidP="00936E63">
      <w:pPr>
        <w:ind w:right="-5"/>
        <w:jc w:val="both"/>
        <w:rPr>
          <w:rFonts w:asciiTheme="minorHAnsi" w:hAnsiTheme="minorHAnsi"/>
          <w:sz w:val="17"/>
          <w:szCs w:val="17"/>
        </w:rPr>
      </w:pPr>
    </w:p>
    <w:p w14:paraId="4AA8CA0A" w14:textId="77777777" w:rsidR="00936E63" w:rsidRPr="00C15FEF" w:rsidRDefault="00936E63" w:rsidP="00936E63">
      <w:pPr>
        <w:ind w:right="-5"/>
        <w:jc w:val="both"/>
        <w:rPr>
          <w:rFonts w:asciiTheme="minorHAnsi" w:hAnsiTheme="minorHAnsi"/>
          <w:sz w:val="16"/>
          <w:szCs w:val="16"/>
        </w:rPr>
      </w:pPr>
    </w:p>
    <w:p w14:paraId="485BB780" w14:textId="1D1AB91A" w:rsidR="00936E63" w:rsidRPr="000845B3" w:rsidRDefault="00936E63" w:rsidP="00936E63">
      <w:pPr>
        <w:tabs>
          <w:tab w:val="center" w:pos="567"/>
        </w:tabs>
        <w:jc w:val="center"/>
        <w:rPr>
          <w:rFonts w:ascii="Calibri" w:hAnsi="Calibri" w:cs="Arial"/>
          <w:b/>
          <w:sz w:val="16"/>
          <w:szCs w:val="16"/>
        </w:rPr>
      </w:pPr>
      <w:r w:rsidRPr="000845B3">
        <w:rPr>
          <w:rFonts w:ascii="Calibri" w:hAnsi="Calibri" w:cs="Arial"/>
          <w:b/>
          <w:sz w:val="16"/>
          <w:szCs w:val="16"/>
        </w:rPr>
        <w:t>POR “S.S.N.L.”</w:t>
      </w:r>
      <w:r w:rsidRPr="000845B3">
        <w:rPr>
          <w:rFonts w:ascii="Calibri" w:hAnsi="Calibri" w:cs="Arial"/>
          <w:b/>
          <w:sz w:val="16"/>
          <w:szCs w:val="16"/>
        </w:rPr>
        <w:tab/>
      </w:r>
      <w:r w:rsidRPr="000845B3">
        <w:rPr>
          <w:rFonts w:ascii="Calibri" w:hAnsi="Calibri" w:cs="Arial"/>
          <w:b/>
          <w:sz w:val="16"/>
          <w:szCs w:val="16"/>
        </w:rPr>
        <w:tab/>
        <w:t xml:space="preserve">               </w:t>
      </w:r>
      <w:r w:rsidRPr="000845B3">
        <w:rPr>
          <w:rFonts w:ascii="Calibri" w:hAnsi="Calibri" w:cs="Arial"/>
          <w:b/>
          <w:sz w:val="16"/>
          <w:szCs w:val="16"/>
        </w:rPr>
        <w:tab/>
        <w:t xml:space="preserve">                                                POR “EL PROVEEDOR”</w:t>
      </w:r>
    </w:p>
    <w:p w14:paraId="019B897D" w14:textId="77777777" w:rsidR="00936E63" w:rsidRPr="000845B3" w:rsidRDefault="00936E63" w:rsidP="00936E63">
      <w:pPr>
        <w:jc w:val="center"/>
        <w:rPr>
          <w:rFonts w:ascii="Calibri" w:hAnsi="Calibri" w:cs="Arial"/>
          <w:sz w:val="16"/>
          <w:szCs w:val="16"/>
        </w:rPr>
      </w:pPr>
    </w:p>
    <w:p w14:paraId="6C5CD237" w14:textId="77777777" w:rsidR="00936E63" w:rsidRPr="000845B3" w:rsidRDefault="00936E63" w:rsidP="00936E63">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936E63" w:rsidRPr="000845B3" w14:paraId="7369359D" w14:textId="77777777" w:rsidTr="000E44C7">
        <w:tc>
          <w:tcPr>
            <w:tcW w:w="5104" w:type="dxa"/>
          </w:tcPr>
          <w:p w14:paraId="3FF98064" w14:textId="77777777" w:rsidR="00936E63" w:rsidRPr="000845B3" w:rsidRDefault="00936E63" w:rsidP="000E44C7">
            <w:pPr>
              <w:rPr>
                <w:rFonts w:ascii="Calibri" w:hAnsi="Calibri" w:cs="Arial"/>
                <w:sz w:val="16"/>
                <w:szCs w:val="16"/>
              </w:rPr>
            </w:pPr>
            <w:r w:rsidRPr="000845B3">
              <w:rPr>
                <w:rFonts w:ascii="Calibri" w:hAnsi="Calibri" w:cs="Arial"/>
                <w:sz w:val="16"/>
                <w:szCs w:val="16"/>
              </w:rPr>
              <w:t xml:space="preserve">                          C. VICENTE ARTURO LÓPEZ LIMÓN</w:t>
            </w:r>
          </w:p>
          <w:p w14:paraId="61BF5245" w14:textId="77777777" w:rsidR="00936E63" w:rsidRPr="000845B3" w:rsidRDefault="00936E63" w:rsidP="000E44C7">
            <w:pPr>
              <w:rPr>
                <w:rFonts w:ascii="Calibri" w:hAnsi="Calibri" w:cs="Arial"/>
                <w:sz w:val="16"/>
                <w:szCs w:val="16"/>
              </w:rPr>
            </w:pPr>
            <w:r w:rsidRPr="000845B3">
              <w:rPr>
                <w:rFonts w:ascii="Calibri" w:hAnsi="Calibri" w:cs="Arial"/>
                <w:sz w:val="16"/>
                <w:szCs w:val="16"/>
              </w:rPr>
              <w:t xml:space="preserve">                                 DIRECTOR ADMINISTRATIVO</w:t>
            </w:r>
          </w:p>
          <w:p w14:paraId="03C40806" w14:textId="77777777" w:rsidR="00936E63" w:rsidRPr="000845B3" w:rsidRDefault="00936E63" w:rsidP="000E44C7">
            <w:pPr>
              <w:jc w:val="center"/>
              <w:rPr>
                <w:rFonts w:ascii="Calibri" w:hAnsi="Calibri" w:cs="Arial"/>
                <w:sz w:val="16"/>
                <w:szCs w:val="16"/>
              </w:rPr>
            </w:pPr>
          </w:p>
        </w:tc>
        <w:tc>
          <w:tcPr>
            <w:tcW w:w="5245" w:type="dxa"/>
          </w:tcPr>
          <w:p w14:paraId="12747153" w14:textId="77777777" w:rsidR="00936E63" w:rsidRPr="000845B3" w:rsidRDefault="00936E63" w:rsidP="000E44C7">
            <w:pPr>
              <w:jc w:val="center"/>
              <w:rPr>
                <w:rFonts w:ascii="Calibri" w:hAnsi="Calibri" w:cs="Arial"/>
                <w:sz w:val="16"/>
                <w:szCs w:val="16"/>
              </w:rPr>
            </w:pPr>
            <w:r w:rsidRPr="000845B3">
              <w:rPr>
                <w:rFonts w:ascii="Calibri" w:hAnsi="Calibri" w:cs="Arial"/>
                <w:sz w:val="16"/>
                <w:szCs w:val="16"/>
              </w:rPr>
              <w:t xml:space="preserve">               C_____________________</w:t>
            </w:r>
          </w:p>
          <w:p w14:paraId="182C37E6" w14:textId="77777777" w:rsidR="00936E63" w:rsidRPr="000845B3" w:rsidRDefault="00936E63" w:rsidP="000E44C7">
            <w:pPr>
              <w:jc w:val="center"/>
              <w:rPr>
                <w:rFonts w:ascii="Calibri" w:hAnsi="Calibri" w:cs="Arial"/>
                <w:sz w:val="16"/>
                <w:szCs w:val="16"/>
              </w:rPr>
            </w:pPr>
            <w:r w:rsidRPr="000845B3">
              <w:rPr>
                <w:rFonts w:ascii="Calibri" w:hAnsi="Calibri" w:cs="Arial"/>
                <w:sz w:val="16"/>
                <w:szCs w:val="16"/>
              </w:rPr>
              <w:t xml:space="preserve">                  REPRESENTANTE LEGAL</w:t>
            </w:r>
          </w:p>
        </w:tc>
      </w:tr>
    </w:tbl>
    <w:p w14:paraId="35A55A90" w14:textId="77777777" w:rsidR="00936E63" w:rsidRPr="000845B3" w:rsidRDefault="00936E63" w:rsidP="00936E63">
      <w:pPr>
        <w:jc w:val="center"/>
        <w:rPr>
          <w:rFonts w:ascii="Calibri" w:hAnsi="Calibri" w:cs="Arial"/>
          <w:sz w:val="16"/>
          <w:szCs w:val="16"/>
        </w:rPr>
      </w:pPr>
      <w:r w:rsidRPr="000845B3">
        <w:rPr>
          <w:rFonts w:ascii="Calibri" w:hAnsi="Calibri" w:cs="Arial"/>
          <w:sz w:val="16"/>
          <w:szCs w:val="16"/>
        </w:rPr>
        <w:t xml:space="preserve">  </w:t>
      </w:r>
    </w:p>
    <w:p w14:paraId="239023AD" w14:textId="03615D8A" w:rsidR="00936E63" w:rsidRPr="000845B3" w:rsidRDefault="00936E63" w:rsidP="00936E63">
      <w:pPr>
        <w:ind w:left="142"/>
        <w:rPr>
          <w:rFonts w:ascii="Calibri" w:hAnsi="Calibri" w:cs="Arial"/>
          <w:sz w:val="16"/>
          <w:szCs w:val="16"/>
        </w:rPr>
      </w:pPr>
      <w:r w:rsidRPr="000845B3">
        <w:rPr>
          <w:rFonts w:ascii="Calibri" w:hAnsi="Calibri" w:cs="Arial"/>
          <w:sz w:val="16"/>
          <w:szCs w:val="16"/>
        </w:rPr>
        <w:t xml:space="preserve">                  C. EDUARDO M</w:t>
      </w:r>
      <w:r w:rsidR="004B4127">
        <w:rPr>
          <w:rFonts w:ascii="Calibri" w:hAnsi="Calibri" w:cs="Arial"/>
          <w:sz w:val="16"/>
          <w:szCs w:val="16"/>
        </w:rPr>
        <w:t>EDINA</w:t>
      </w:r>
      <w:r w:rsidRPr="000845B3">
        <w:rPr>
          <w:rFonts w:ascii="Calibri" w:hAnsi="Calibri" w:cs="Arial"/>
          <w:sz w:val="16"/>
          <w:szCs w:val="16"/>
        </w:rPr>
        <w:t xml:space="preserve"> CARDENAS</w:t>
      </w:r>
    </w:p>
    <w:p w14:paraId="6BB563C2" w14:textId="77777777" w:rsidR="00936E63" w:rsidRPr="000845B3" w:rsidRDefault="00936E63" w:rsidP="00936E63">
      <w:pPr>
        <w:rPr>
          <w:rFonts w:ascii="Calibri" w:hAnsi="Calibri" w:cs="Arial"/>
          <w:sz w:val="16"/>
          <w:szCs w:val="16"/>
        </w:rPr>
      </w:pPr>
      <w:r w:rsidRPr="000845B3">
        <w:rPr>
          <w:rFonts w:ascii="Calibri" w:hAnsi="Calibri" w:cs="Arial"/>
          <w:sz w:val="16"/>
          <w:szCs w:val="16"/>
        </w:rPr>
        <w:t xml:space="preserve">          SUBDIRECTOR DE RECURSOS MATERIALES </w:t>
      </w:r>
      <w:r>
        <w:rPr>
          <w:rFonts w:ascii="Calibri" w:hAnsi="Calibri" w:cs="Arial"/>
          <w:sz w:val="16"/>
          <w:szCs w:val="16"/>
        </w:rPr>
        <w:t xml:space="preserve">                                                                                        </w:t>
      </w:r>
      <w:r w:rsidRPr="000845B3">
        <w:rPr>
          <w:rFonts w:ascii="Calibri" w:hAnsi="Calibri" w:cs="Arial"/>
          <w:sz w:val="16"/>
          <w:szCs w:val="16"/>
        </w:rPr>
        <w:t xml:space="preserve">       _____________________________</w:t>
      </w:r>
    </w:p>
    <w:p w14:paraId="28C1075C" w14:textId="77777777" w:rsidR="00936E63" w:rsidRPr="000845B3" w:rsidRDefault="00936E63" w:rsidP="00936E63">
      <w:pPr>
        <w:ind w:firstLine="142"/>
        <w:rPr>
          <w:rFonts w:ascii="Calibri" w:hAnsi="Calibri" w:cs="Arial"/>
          <w:sz w:val="16"/>
          <w:szCs w:val="16"/>
        </w:rPr>
      </w:pPr>
    </w:p>
    <w:p w14:paraId="10440DE5" w14:textId="77777777" w:rsidR="00936E63" w:rsidRPr="000845B3" w:rsidRDefault="00936E63" w:rsidP="00936E63">
      <w:pPr>
        <w:ind w:firstLine="142"/>
        <w:rPr>
          <w:rFonts w:ascii="Calibri" w:hAnsi="Calibri" w:cs="Arial"/>
          <w:sz w:val="16"/>
          <w:szCs w:val="16"/>
        </w:rPr>
      </w:pPr>
    </w:p>
    <w:p w14:paraId="2DAEA5B7" w14:textId="77777777" w:rsidR="00936E63" w:rsidRDefault="00936E63" w:rsidP="00936E63">
      <w:pPr>
        <w:pStyle w:val="Ttulo3"/>
        <w:rPr>
          <w:rFonts w:ascii="Calibri" w:eastAsiaTheme="minorHAnsi" w:hAnsi="Calibri" w:cs="Arial"/>
          <w:sz w:val="16"/>
          <w:szCs w:val="16"/>
          <w:lang w:val="es-ES" w:eastAsia="en-US"/>
        </w:rPr>
      </w:pPr>
      <w:r w:rsidRPr="000845B3">
        <w:rPr>
          <w:rFonts w:ascii="Calibri" w:eastAsiaTheme="minorHAnsi" w:hAnsi="Calibri" w:cs="Arial"/>
          <w:sz w:val="16"/>
          <w:szCs w:val="16"/>
          <w:lang w:val="es-ES" w:eastAsia="en-US"/>
        </w:rPr>
        <w:tab/>
      </w:r>
      <w:r w:rsidRPr="000845B3">
        <w:rPr>
          <w:rFonts w:ascii="Calibri" w:eastAsiaTheme="minorHAnsi" w:hAnsi="Calibri" w:cs="Arial"/>
          <w:sz w:val="16"/>
          <w:szCs w:val="16"/>
          <w:lang w:val="es-ES" w:eastAsia="en-US"/>
        </w:rPr>
        <w:tab/>
      </w:r>
      <w:r w:rsidRPr="000845B3">
        <w:rPr>
          <w:rFonts w:ascii="Calibri" w:eastAsiaTheme="minorHAnsi" w:hAnsi="Calibri" w:cs="Arial"/>
          <w:sz w:val="16"/>
          <w:szCs w:val="16"/>
          <w:lang w:val="es-ES" w:eastAsia="en-US"/>
        </w:rPr>
        <w:tab/>
      </w:r>
      <w:r w:rsidRPr="000845B3">
        <w:rPr>
          <w:rFonts w:ascii="Calibri" w:eastAsiaTheme="minorHAnsi" w:hAnsi="Calibri" w:cs="Arial"/>
          <w:sz w:val="16"/>
          <w:szCs w:val="16"/>
          <w:lang w:val="es-ES" w:eastAsia="en-US"/>
        </w:rPr>
        <w:tab/>
      </w:r>
      <w:r w:rsidRPr="000845B3">
        <w:rPr>
          <w:rFonts w:ascii="Calibri" w:eastAsiaTheme="minorHAnsi" w:hAnsi="Calibri" w:cs="Arial"/>
          <w:sz w:val="16"/>
          <w:szCs w:val="16"/>
          <w:lang w:val="es-ES" w:eastAsia="en-US"/>
        </w:rPr>
        <w:tab/>
        <w:t>TESTIGOS:</w:t>
      </w:r>
    </w:p>
    <w:p w14:paraId="20182351" w14:textId="77777777" w:rsidR="00936E63" w:rsidRPr="000845B3" w:rsidRDefault="00936E63" w:rsidP="00936E63">
      <w:pPr>
        <w:rPr>
          <w:rFonts w:eastAsiaTheme="minorHAnsi"/>
          <w:lang w:val="es-ES" w:eastAsia="en-US"/>
        </w:rPr>
      </w:pPr>
    </w:p>
    <w:p w14:paraId="590F98FD" w14:textId="77777777" w:rsidR="00936E63" w:rsidRPr="000845B3" w:rsidRDefault="00936E63" w:rsidP="00936E63">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936E63" w:rsidRPr="000845B3" w14:paraId="76A88A88" w14:textId="77777777" w:rsidTr="000E44C7">
        <w:trPr>
          <w:jc w:val="center"/>
        </w:trPr>
        <w:tc>
          <w:tcPr>
            <w:tcW w:w="5688" w:type="dxa"/>
          </w:tcPr>
          <w:p w14:paraId="466D1573" w14:textId="77777777" w:rsidR="00936E63" w:rsidRPr="000845B3" w:rsidRDefault="00936E63" w:rsidP="000E44C7">
            <w:pPr>
              <w:ind w:right="-354" w:hanging="212"/>
              <w:rPr>
                <w:rFonts w:ascii="Calibri" w:hAnsi="Calibri" w:cs="Arial"/>
                <w:sz w:val="16"/>
                <w:szCs w:val="16"/>
              </w:rPr>
            </w:pPr>
            <w:r w:rsidRPr="000845B3">
              <w:rPr>
                <w:rFonts w:ascii="Calibri" w:hAnsi="Calibri" w:cs="Arial"/>
                <w:sz w:val="16"/>
                <w:szCs w:val="16"/>
              </w:rPr>
              <w:t>_                 __________ ______________________________</w:t>
            </w:r>
          </w:p>
          <w:p w14:paraId="61DCBA10" w14:textId="52B9AA70" w:rsidR="004A3B0B" w:rsidRPr="000845B3" w:rsidRDefault="00936E63" w:rsidP="004A3B0B">
            <w:pPr>
              <w:ind w:right="-354" w:hanging="212"/>
              <w:rPr>
                <w:rFonts w:ascii="Calibri" w:hAnsi="Calibri" w:cs="Arial"/>
                <w:sz w:val="16"/>
                <w:szCs w:val="16"/>
              </w:rPr>
            </w:pPr>
            <w:r w:rsidRPr="000845B3">
              <w:rPr>
                <w:rFonts w:ascii="Calibri" w:hAnsi="Calibri" w:cs="Arial"/>
                <w:sz w:val="16"/>
                <w:szCs w:val="16"/>
              </w:rPr>
              <w:t xml:space="preserve">L                        </w:t>
            </w:r>
            <w:r w:rsidR="004B4127">
              <w:rPr>
                <w:rFonts w:ascii="Calibri" w:hAnsi="Calibri" w:cs="Arial"/>
                <w:sz w:val="16"/>
                <w:szCs w:val="16"/>
              </w:rPr>
              <w:t>LIC. SADIT AZAEL FLORES CAMPOS</w:t>
            </w:r>
            <w:r w:rsidRPr="000845B3">
              <w:rPr>
                <w:rFonts w:ascii="Calibri" w:hAnsi="Calibri" w:cs="Arial"/>
                <w:sz w:val="16"/>
                <w:szCs w:val="16"/>
              </w:rPr>
              <w:t xml:space="preserve"> </w:t>
            </w:r>
          </w:p>
          <w:p w14:paraId="6BDAD71E" w14:textId="77777777" w:rsidR="00936E63" w:rsidRPr="000845B3" w:rsidRDefault="00936E63" w:rsidP="000E44C7">
            <w:pPr>
              <w:ind w:right="-354" w:hanging="212"/>
              <w:rPr>
                <w:rFonts w:ascii="Calibri" w:hAnsi="Calibri" w:cs="Arial"/>
                <w:sz w:val="16"/>
                <w:szCs w:val="16"/>
              </w:rPr>
            </w:pPr>
          </w:p>
        </w:tc>
        <w:tc>
          <w:tcPr>
            <w:tcW w:w="4715" w:type="dxa"/>
          </w:tcPr>
          <w:p w14:paraId="457B9BE6" w14:textId="77777777" w:rsidR="00936E63" w:rsidRPr="000845B3" w:rsidRDefault="00936E63" w:rsidP="000E44C7">
            <w:pPr>
              <w:rPr>
                <w:rFonts w:ascii="Calibri" w:hAnsi="Calibri" w:cs="Arial"/>
                <w:sz w:val="16"/>
                <w:szCs w:val="16"/>
              </w:rPr>
            </w:pPr>
            <w:r w:rsidRPr="000845B3">
              <w:rPr>
                <w:rFonts w:ascii="Calibri" w:hAnsi="Calibri" w:cs="Arial"/>
                <w:sz w:val="16"/>
                <w:szCs w:val="16"/>
              </w:rPr>
              <w:t xml:space="preserve">                  _____________________________</w:t>
            </w:r>
          </w:p>
          <w:p w14:paraId="3218A617" w14:textId="77777777" w:rsidR="00936E63" w:rsidRPr="000845B3" w:rsidRDefault="00936E63" w:rsidP="000E44C7">
            <w:pPr>
              <w:jc w:val="center"/>
              <w:rPr>
                <w:rFonts w:ascii="Calibri" w:hAnsi="Calibri" w:cs="Arial"/>
                <w:sz w:val="16"/>
                <w:szCs w:val="16"/>
              </w:rPr>
            </w:pPr>
          </w:p>
        </w:tc>
      </w:tr>
    </w:tbl>
    <w:p w14:paraId="3AD77CDE" w14:textId="77777777" w:rsidR="00572D88" w:rsidRPr="007A7859" w:rsidRDefault="00F761EF" w:rsidP="00572D88">
      <w:pPr>
        <w:ind w:right="-5"/>
        <w:jc w:val="center"/>
        <w:rPr>
          <w:rFonts w:asciiTheme="minorHAnsi" w:hAnsiTheme="minorHAnsi"/>
          <w:sz w:val="17"/>
          <w:szCs w:val="17"/>
        </w:rPr>
      </w:pPr>
      <w:r>
        <w:rPr>
          <w:rFonts w:asciiTheme="minorHAnsi" w:hAnsiTheme="minorHAnsi"/>
          <w:sz w:val="17"/>
          <w:szCs w:val="17"/>
        </w:rPr>
        <w:t>.</w:t>
      </w:r>
    </w:p>
    <w:sectPr w:rsidR="00572D88" w:rsidRPr="007A7859" w:rsidSect="00936E63">
      <w:headerReference w:type="default" r:id="rId12"/>
      <w:footerReference w:type="default" r:id="rId13"/>
      <w:pgSz w:w="12240" w:h="15840" w:code="1"/>
      <w:pgMar w:top="2370" w:right="748" w:bottom="1134"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7A92CF" w14:textId="77777777" w:rsidR="00147DAA" w:rsidRDefault="00147DAA" w:rsidP="007F0B73">
      <w:r>
        <w:separator/>
      </w:r>
    </w:p>
  </w:endnote>
  <w:endnote w:type="continuationSeparator" w:id="0">
    <w:p w14:paraId="088F93CB" w14:textId="77777777" w:rsidR="00147DAA" w:rsidRDefault="00147DAA" w:rsidP="007F0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eiryo">
    <w:altName w:val="MS Gothic"/>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009999"/>
      </w:rPr>
      <w:id w:val="-1706783274"/>
      <w:docPartObj>
        <w:docPartGallery w:val="Page Numbers (Bottom of Page)"/>
        <w:docPartUnique/>
      </w:docPartObj>
    </w:sdtPr>
    <w:sdtEndPr>
      <w:rPr>
        <w:b/>
      </w:rPr>
    </w:sdtEndPr>
    <w:sdtContent>
      <w:p w14:paraId="65145325" w14:textId="77777777" w:rsidR="000E44C7" w:rsidRPr="00346D62" w:rsidRDefault="000E44C7" w:rsidP="00594B6D">
        <w:pPr>
          <w:pStyle w:val="Piedepgina"/>
          <w:jc w:val="center"/>
          <w:rPr>
            <w:rFonts w:ascii="Century Gothic" w:hAnsi="Century Gothic"/>
            <w:b/>
            <w:color w:val="00B0F0"/>
            <w:sz w:val="18"/>
            <w:szCs w:val="14"/>
          </w:rPr>
        </w:pPr>
        <w:r w:rsidRPr="00346D62">
          <w:rPr>
            <w:rFonts w:ascii="Century Gothic" w:hAnsi="Century Gothic"/>
            <w:b/>
            <w:noProof/>
            <w:color w:val="00B0F0"/>
            <w:sz w:val="18"/>
            <w:szCs w:val="14"/>
            <w:lang w:val="es-MX" w:eastAsia="es-MX"/>
          </w:rPr>
          <w:drawing>
            <wp:anchor distT="0" distB="0" distL="114300" distR="114300" simplePos="0" relativeHeight="251667456" behindDoc="1" locked="0" layoutInCell="1" allowOverlap="1" wp14:anchorId="132ADFFB" wp14:editId="6EDF6EEE">
              <wp:simplePos x="0" y="0"/>
              <wp:positionH relativeFrom="margin">
                <wp:posOffset>-590550</wp:posOffset>
              </wp:positionH>
              <wp:positionV relativeFrom="paragraph">
                <wp:posOffset>219075</wp:posOffset>
              </wp:positionV>
              <wp:extent cx="7753350" cy="1029335"/>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0" cy="10293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46D62">
          <w:rPr>
            <w:rFonts w:ascii="Century Gothic" w:hAnsi="Century Gothic"/>
            <w:b/>
            <w:color w:val="00B0F0"/>
            <w:sz w:val="18"/>
            <w:szCs w:val="14"/>
          </w:rPr>
          <w:t>LICITACIÓN PÚBLICA INTERNACIONAL BAJO LA COBERTURA DE TRATADOS</w:t>
        </w:r>
        <w:r w:rsidRPr="00594B6D">
          <w:rPr>
            <w:rFonts w:ascii="Century Gothic" w:hAnsi="Century Gothic"/>
            <w:b/>
            <w:color w:val="7030A0"/>
            <w:sz w:val="18"/>
            <w:szCs w:val="14"/>
          </w:rPr>
          <w:t xml:space="preserve"> </w:t>
        </w:r>
        <w:r w:rsidRPr="00346D62">
          <w:rPr>
            <w:rFonts w:ascii="Century Gothic" w:hAnsi="Century Gothic"/>
            <w:b/>
            <w:color w:val="00B0F0"/>
            <w:sz w:val="18"/>
            <w:szCs w:val="14"/>
          </w:rPr>
          <w:t>PRESENCIAL</w:t>
        </w:r>
      </w:p>
      <w:p w14:paraId="57C695CC" w14:textId="37CD9894" w:rsidR="000E44C7" w:rsidRPr="00346D62" w:rsidRDefault="000E44C7" w:rsidP="004C675C">
        <w:pPr>
          <w:pStyle w:val="Piedepgina"/>
          <w:jc w:val="center"/>
          <w:rPr>
            <w:rFonts w:ascii="Century Gothic" w:hAnsi="Century Gothic"/>
            <w:b/>
            <w:color w:val="00B0F0"/>
            <w:sz w:val="18"/>
            <w:szCs w:val="14"/>
          </w:rPr>
        </w:pPr>
        <w:r>
          <w:rPr>
            <w:rFonts w:ascii="Century Gothic" w:hAnsi="Century Gothic"/>
            <w:b/>
            <w:color w:val="00B0F0"/>
            <w:sz w:val="18"/>
            <w:szCs w:val="14"/>
          </w:rPr>
          <w:t xml:space="preserve">No. </w:t>
        </w:r>
        <w:r w:rsidR="00792B76">
          <w:rPr>
            <w:rFonts w:ascii="Century Gothic" w:hAnsi="Century Gothic"/>
            <w:b/>
            <w:color w:val="00B0F0"/>
            <w:sz w:val="18"/>
            <w:szCs w:val="14"/>
          </w:rPr>
          <w:t>LP-919044992-I45-2024</w:t>
        </w:r>
        <w:r w:rsidRPr="00346D62">
          <w:rPr>
            <w:rFonts w:ascii="Century Gothic" w:hAnsi="Century Gothic"/>
            <w:b/>
            <w:color w:val="00B0F0"/>
            <w:sz w:val="18"/>
            <w:szCs w:val="14"/>
          </w:rPr>
          <w:t xml:space="preserve">                                                                                                                           </w:t>
        </w:r>
        <w:sdt>
          <w:sdtPr>
            <w:rPr>
              <w:rFonts w:ascii="Century Gothic" w:hAnsi="Century Gothic"/>
              <w:b/>
              <w:color w:val="00B0F0"/>
              <w:sz w:val="18"/>
              <w:szCs w:val="14"/>
            </w:rPr>
            <w:id w:val="-1437286799"/>
            <w:docPartObj>
              <w:docPartGallery w:val="Page Numbers (Bottom of Page)"/>
              <w:docPartUnique/>
            </w:docPartObj>
          </w:sdtPr>
          <w:sdtContent>
            <w:sdt>
              <w:sdtPr>
                <w:rPr>
                  <w:rFonts w:ascii="Century Gothic" w:hAnsi="Century Gothic"/>
                  <w:b/>
                  <w:color w:val="00B0F0"/>
                  <w:sz w:val="18"/>
                  <w:szCs w:val="14"/>
                </w:rPr>
                <w:id w:val="1530838453"/>
                <w:docPartObj>
                  <w:docPartGallery w:val="Page Numbers (Top of Page)"/>
                  <w:docPartUnique/>
                </w:docPartObj>
              </w:sdtPr>
              <w:sdtContent>
                <w:r w:rsidRPr="00346D62">
                  <w:rPr>
                    <w:rFonts w:ascii="Century Gothic" w:hAnsi="Century Gothic"/>
                    <w:b/>
                    <w:color w:val="00B0F0"/>
                    <w:sz w:val="18"/>
                    <w:szCs w:val="14"/>
                  </w:rPr>
                  <w:t xml:space="preserve">Página </w:t>
                </w:r>
                <w:r w:rsidRPr="00346D62">
                  <w:rPr>
                    <w:rFonts w:ascii="Century Gothic" w:hAnsi="Century Gothic"/>
                    <w:b/>
                    <w:color w:val="00B0F0"/>
                    <w:sz w:val="18"/>
                    <w:szCs w:val="14"/>
                  </w:rPr>
                  <w:fldChar w:fldCharType="begin"/>
                </w:r>
                <w:r w:rsidRPr="00346D62">
                  <w:rPr>
                    <w:rFonts w:ascii="Century Gothic" w:hAnsi="Century Gothic"/>
                    <w:b/>
                    <w:color w:val="00B0F0"/>
                    <w:sz w:val="18"/>
                    <w:szCs w:val="14"/>
                  </w:rPr>
                  <w:instrText>PAGE</w:instrText>
                </w:r>
                <w:r w:rsidRPr="00346D62">
                  <w:rPr>
                    <w:rFonts w:ascii="Century Gothic" w:hAnsi="Century Gothic"/>
                    <w:b/>
                    <w:color w:val="00B0F0"/>
                    <w:sz w:val="18"/>
                    <w:szCs w:val="14"/>
                  </w:rPr>
                  <w:fldChar w:fldCharType="separate"/>
                </w:r>
                <w:r w:rsidR="00961EB6">
                  <w:rPr>
                    <w:rFonts w:ascii="Century Gothic" w:hAnsi="Century Gothic"/>
                    <w:b/>
                    <w:noProof/>
                    <w:color w:val="00B0F0"/>
                    <w:sz w:val="18"/>
                    <w:szCs w:val="14"/>
                  </w:rPr>
                  <w:t>37</w:t>
                </w:r>
                <w:r w:rsidRPr="00346D62">
                  <w:rPr>
                    <w:rFonts w:ascii="Century Gothic" w:hAnsi="Century Gothic"/>
                    <w:b/>
                    <w:color w:val="00B0F0"/>
                    <w:sz w:val="18"/>
                    <w:szCs w:val="14"/>
                  </w:rPr>
                  <w:fldChar w:fldCharType="end"/>
                </w:r>
                <w:r w:rsidRPr="00346D62">
                  <w:rPr>
                    <w:rFonts w:ascii="Century Gothic" w:hAnsi="Century Gothic"/>
                    <w:b/>
                    <w:color w:val="00B0F0"/>
                    <w:sz w:val="18"/>
                    <w:szCs w:val="14"/>
                  </w:rPr>
                  <w:t xml:space="preserve"> de </w:t>
                </w:r>
                <w:r w:rsidRPr="00346D62">
                  <w:rPr>
                    <w:rFonts w:ascii="Century Gothic" w:hAnsi="Century Gothic"/>
                    <w:b/>
                    <w:color w:val="00B0F0"/>
                    <w:sz w:val="18"/>
                    <w:szCs w:val="14"/>
                  </w:rPr>
                  <w:fldChar w:fldCharType="begin"/>
                </w:r>
                <w:r w:rsidRPr="00346D62">
                  <w:rPr>
                    <w:rFonts w:ascii="Century Gothic" w:hAnsi="Century Gothic"/>
                    <w:b/>
                    <w:color w:val="00B0F0"/>
                    <w:sz w:val="18"/>
                    <w:szCs w:val="14"/>
                  </w:rPr>
                  <w:instrText>NUMPAGES</w:instrText>
                </w:r>
                <w:r w:rsidRPr="00346D62">
                  <w:rPr>
                    <w:rFonts w:ascii="Century Gothic" w:hAnsi="Century Gothic"/>
                    <w:b/>
                    <w:color w:val="00B0F0"/>
                    <w:sz w:val="18"/>
                    <w:szCs w:val="14"/>
                  </w:rPr>
                  <w:fldChar w:fldCharType="separate"/>
                </w:r>
                <w:r w:rsidR="00961EB6">
                  <w:rPr>
                    <w:rFonts w:ascii="Century Gothic" w:hAnsi="Century Gothic"/>
                    <w:b/>
                    <w:noProof/>
                    <w:color w:val="00B0F0"/>
                    <w:sz w:val="18"/>
                    <w:szCs w:val="14"/>
                  </w:rPr>
                  <w:t>51</w:t>
                </w:r>
                <w:r w:rsidRPr="00346D62">
                  <w:rPr>
                    <w:rFonts w:ascii="Century Gothic" w:hAnsi="Century Gothic"/>
                    <w:b/>
                    <w:color w:val="00B0F0"/>
                    <w:sz w:val="18"/>
                    <w:szCs w:val="14"/>
                  </w:rPr>
                  <w:fldChar w:fldCharType="end"/>
                </w:r>
              </w:sdtContent>
            </w:sdt>
          </w:sdtContent>
        </w:sdt>
      </w:p>
      <w:p w14:paraId="786D8767" w14:textId="77777777" w:rsidR="000E44C7" w:rsidRDefault="00000000" w:rsidP="00594B6D">
        <w:pPr>
          <w:pStyle w:val="Piedepgina"/>
          <w:rPr>
            <w:b/>
            <w:color w:val="009999"/>
          </w:rPr>
        </w:pPr>
      </w:p>
    </w:sdtContent>
  </w:sdt>
  <w:p w14:paraId="1CF06186" w14:textId="77777777" w:rsidR="000E44C7" w:rsidRPr="004C675C" w:rsidRDefault="000E44C7" w:rsidP="004C675C">
    <w:pPr>
      <w:pStyle w:val="Piedepgina"/>
    </w:pPr>
  </w:p>
  <w:p w14:paraId="4CDA02C2" w14:textId="77777777" w:rsidR="000E44C7" w:rsidRDefault="000E44C7"/>
  <w:p w14:paraId="62A8A557" w14:textId="77777777" w:rsidR="000E44C7" w:rsidRDefault="000E44C7"/>
  <w:p w14:paraId="7ADBE4C7" w14:textId="77777777" w:rsidR="000E44C7" w:rsidRDefault="000E44C7"/>
  <w:p w14:paraId="60E48EE4" w14:textId="77777777" w:rsidR="000E44C7" w:rsidRDefault="000E44C7"/>
  <w:p w14:paraId="3B4AB08C" w14:textId="77777777" w:rsidR="000E44C7" w:rsidRDefault="000E44C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9E1E0A" w14:textId="77777777" w:rsidR="00147DAA" w:rsidRDefault="00147DAA" w:rsidP="007F0B73">
      <w:r>
        <w:separator/>
      </w:r>
    </w:p>
  </w:footnote>
  <w:footnote w:type="continuationSeparator" w:id="0">
    <w:p w14:paraId="46D3CB40" w14:textId="77777777" w:rsidR="00147DAA" w:rsidRDefault="00147DAA" w:rsidP="007F0B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958B0F" w14:textId="77777777" w:rsidR="000E44C7" w:rsidRPr="00C765F1" w:rsidRDefault="000E44C7" w:rsidP="00594B6D">
    <w:pPr>
      <w:tabs>
        <w:tab w:val="left" w:pos="1032"/>
        <w:tab w:val="center" w:pos="5320"/>
      </w:tabs>
      <w:rPr>
        <w:rFonts w:ascii="Corbel" w:hAnsi="Corbel"/>
        <w:b/>
        <w:szCs w:val="16"/>
      </w:rPr>
    </w:pPr>
    <w:r w:rsidRPr="008B1DD7">
      <w:rPr>
        <w:rFonts w:ascii="Corbel" w:hAnsi="Corbel"/>
        <w:b/>
        <w:noProof/>
        <w:szCs w:val="16"/>
        <w:lang w:val="es-MX" w:eastAsia="es-MX"/>
      </w:rPr>
      <w:drawing>
        <wp:anchor distT="0" distB="0" distL="114300" distR="114300" simplePos="0" relativeHeight="251665408" behindDoc="1" locked="0" layoutInCell="1" allowOverlap="1" wp14:anchorId="09745427" wp14:editId="4ECD090D">
          <wp:simplePos x="0" y="0"/>
          <wp:positionH relativeFrom="column">
            <wp:posOffset>5762625</wp:posOffset>
          </wp:positionH>
          <wp:positionV relativeFrom="paragraph">
            <wp:posOffset>-223520</wp:posOffset>
          </wp:positionV>
          <wp:extent cx="971550" cy="1219835"/>
          <wp:effectExtent l="0" t="0" r="0"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12198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B1DD7">
      <w:rPr>
        <w:noProof/>
        <w:lang w:val="es-MX" w:eastAsia="es-MX"/>
      </w:rPr>
      <w:drawing>
        <wp:anchor distT="0" distB="0" distL="114300" distR="114300" simplePos="0" relativeHeight="251663360" behindDoc="1" locked="0" layoutInCell="1" allowOverlap="1" wp14:anchorId="2AE109FF" wp14:editId="1649400D">
          <wp:simplePos x="0" y="0"/>
          <wp:positionH relativeFrom="column">
            <wp:posOffset>-180975</wp:posOffset>
          </wp:positionH>
          <wp:positionV relativeFrom="paragraph">
            <wp:posOffset>-121285</wp:posOffset>
          </wp:positionV>
          <wp:extent cx="2127341" cy="915035"/>
          <wp:effectExtent l="0" t="0" r="635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7341" cy="9150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orbel" w:hAnsi="Corbel"/>
        <w:b/>
        <w:szCs w:val="16"/>
      </w:rPr>
      <w:tab/>
    </w:r>
    <w:r>
      <w:rPr>
        <w:rFonts w:ascii="Corbel" w:hAnsi="Corbel"/>
        <w:b/>
        <w:szCs w:val="16"/>
      </w:rPr>
      <w:tab/>
    </w:r>
    <w:r w:rsidRPr="00C765F1">
      <w:rPr>
        <w:rFonts w:ascii="Corbel" w:hAnsi="Corbel"/>
        <w:b/>
        <w:szCs w:val="16"/>
      </w:rPr>
      <w:t>GOBIERNO DEL ESTADO DE NUEVO LEÓN</w:t>
    </w:r>
  </w:p>
  <w:p w14:paraId="1C04B31D" w14:textId="77777777" w:rsidR="000E44C7" w:rsidRPr="00C765F1" w:rsidRDefault="000E44C7" w:rsidP="00313C66">
    <w:pPr>
      <w:jc w:val="center"/>
      <w:rPr>
        <w:rFonts w:ascii="Corbel" w:hAnsi="Corbel"/>
        <w:b/>
        <w:szCs w:val="16"/>
      </w:rPr>
    </w:pPr>
    <w:r w:rsidRPr="00C765F1">
      <w:rPr>
        <w:rFonts w:ascii="Corbel" w:hAnsi="Corbel"/>
        <w:b/>
        <w:szCs w:val="16"/>
      </w:rPr>
      <w:t>SERVICIOS DE SALUD DE NUEVO LEÓN</w:t>
    </w:r>
  </w:p>
  <w:p w14:paraId="7B583254" w14:textId="77777777" w:rsidR="000E44C7" w:rsidRPr="00180FA7" w:rsidRDefault="000E44C7" w:rsidP="00313C66">
    <w:pPr>
      <w:tabs>
        <w:tab w:val="left" w:pos="7251"/>
      </w:tabs>
      <w:jc w:val="center"/>
      <w:rPr>
        <w:sz w:val="10"/>
        <w:szCs w:val="10"/>
      </w:rPr>
    </w:pPr>
    <w:r w:rsidRPr="00C765F1">
      <w:rPr>
        <w:rFonts w:ascii="Corbel" w:hAnsi="Corbel"/>
        <w:b/>
        <w:szCs w:val="16"/>
      </w:rPr>
      <w:t>ORGANISMO PÚBLICO DESCENTRALIZADO</w:t>
    </w:r>
    <w:r w:rsidRPr="00C765F1">
      <w:rPr>
        <w:rFonts w:ascii="Arial" w:hAnsi="Arial"/>
        <w:b/>
        <w:sz w:val="14"/>
        <w:szCs w:val="16"/>
      </w:rPr>
      <w:t xml:space="preserve"> </w:t>
    </w:r>
  </w:p>
  <w:p w14:paraId="018FB5B5" w14:textId="77777777" w:rsidR="000E44C7" w:rsidRDefault="000E44C7"/>
  <w:p w14:paraId="013A9788" w14:textId="77777777" w:rsidR="000E44C7" w:rsidRDefault="000E44C7"/>
  <w:p w14:paraId="3FD3E76B" w14:textId="77777777" w:rsidR="000E44C7" w:rsidRDefault="000E44C7"/>
  <w:p w14:paraId="3F61BCE3" w14:textId="77777777" w:rsidR="000E44C7" w:rsidRDefault="000E44C7"/>
  <w:p w14:paraId="239826DC" w14:textId="77777777" w:rsidR="000E44C7" w:rsidRDefault="000E44C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000000E"/>
    <w:multiLevelType w:val="multilevel"/>
    <w:tmpl w:val="0000000E"/>
    <w:name w:val="WWNum13"/>
    <w:lvl w:ilvl="0">
      <w:start w:val="1"/>
      <w:numFmt w:val="decimal"/>
      <w:lvlText w:val="%1."/>
      <w:lvlJc w:val="left"/>
      <w:pPr>
        <w:tabs>
          <w:tab w:val="num" w:pos="0"/>
        </w:tabs>
        <w:ind w:left="1428" w:hanging="360"/>
      </w:pPr>
    </w:lvl>
    <w:lvl w:ilvl="1">
      <w:start w:val="1"/>
      <w:numFmt w:val="lowerLetter"/>
      <w:lvlText w:val="%2."/>
      <w:lvlJc w:val="left"/>
      <w:pPr>
        <w:tabs>
          <w:tab w:val="num" w:pos="0"/>
        </w:tabs>
        <w:ind w:left="2148" w:hanging="360"/>
      </w:pPr>
    </w:lvl>
    <w:lvl w:ilvl="2">
      <w:start w:val="1"/>
      <w:numFmt w:val="lowerRoman"/>
      <w:lvlText w:val="%2.%3."/>
      <w:lvlJc w:val="right"/>
      <w:pPr>
        <w:tabs>
          <w:tab w:val="num" w:pos="0"/>
        </w:tabs>
        <w:ind w:left="2868" w:hanging="180"/>
      </w:pPr>
    </w:lvl>
    <w:lvl w:ilvl="3">
      <w:start w:val="1"/>
      <w:numFmt w:val="decimal"/>
      <w:lvlText w:val="%2.%3.%4."/>
      <w:lvlJc w:val="left"/>
      <w:pPr>
        <w:tabs>
          <w:tab w:val="num" w:pos="0"/>
        </w:tabs>
        <w:ind w:left="3588" w:hanging="360"/>
      </w:pPr>
    </w:lvl>
    <w:lvl w:ilvl="4">
      <w:start w:val="1"/>
      <w:numFmt w:val="lowerLetter"/>
      <w:lvlText w:val="%2.%3.%4.%5."/>
      <w:lvlJc w:val="left"/>
      <w:pPr>
        <w:tabs>
          <w:tab w:val="num" w:pos="0"/>
        </w:tabs>
        <w:ind w:left="4308" w:hanging="360"/>
      </w:pPr>
    </w:lvl>
    <w:lvl w:ilvl="5">
      <w:start w:val="1"/>
      <w:numFmt w:val="lowerRoman"/>
      <w:lvlText w:val="%2.%3.%4.%5.%6."/>
      <w:lvlJc w:val="right"/>
      <w:pPr>
        <w:tabs>
          <w:tab w:val="num" w:pos="0"/>
        </w:tabs>
        <w:ind w:left="5028" w:hanging="180"/>
      </w:pPr>
    </w:lvl>
    <w:lvl w:ilvl="6">
      <w:start w:val="1"/>
      <w:numFmt w:val="decimal"/>
      <w:lvlText w:val="%2.%3.%4.%5.%6.%7."/>
      <w:lvlJc w:val="left"/>
      <w:pPr>
        <w:tabs>
          <w:tab w:val="num" w:pos="0"/>
        </w:tabs>
        <w:ind w:left="5748" w:hanging="360"/>
      </w:pPr>
    </w:lvl>
    <w:lvl w:ilvl="7">
      <w:start w:val="1"/>
      <w:numFmt w:val="lowerLetter"/>
      <w:lvlText w:val="%2.%3.%4.%5.%6.%7.%8."/>
      <w:lvlJc w:val="left"/>
      <w:pPr>
        <w:tabs>
          <w:tab w:val="num" w:pos="0"/>
        </w:tabs>
        <w:ind w:left="6468" w:hanging="360"/>
      </w:pPr>
    </w:lvl>
    <w:lvl w:ilvl="8">
      <w:start w:val="1"/>
      <w:numFmt w:val="lowerRoman"/>
      <w:lvlText w:val="%2.%3.%4.%5.%6.%7.%8.%9."/>
      <w:lvlJc w:val="right"/>
      <w:pPr>
        <w:tabs>
          <w:tab w:val="num" w:pos="0"/>
        </w:tabs>
        <w:ind w:left="7188" w:hanging="180"/>
      </w:pPr>
    </w:lvl>
  </w:abstractNum>
  <w:abstractNum w:abstractNumId="2" w15:restartNumberingAfterBreak="0">
    <w:nsid w:val="0000000F"/>
    <w:multiLevelType w:val="multilevel"/>
    <w:tmpl w:val="0000000F"/>
    <w:name w:val="WWNum14"/>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3" w15:restartNumberingAfterBreak="0">
    <w:nsid w:val="00000010"/>
    <w:multiLevelType w:val="multilevel"/>
    <w:tmpl w:val="00000010"/>
    <w:name w:val="WWNum1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16"/>
    <w:multiLevelType w:val="singleLevel"/>
    <w:tmpl w:val="52108C14"/>
    <w:name w:val="WW8Num22"/>
    <w:lvl w:ilvl="0">
      <w:start w:val="1"/>
      <w:numFmt w:val="upperRoman"/>
      <w:lvlText w:val="%1."/>
      <w:lvlJc w:val="left"/>
      <w:pPr>
        <w:tabs>
          <w:tab w:val="num" w:pos="1080"/>
        </w:tabs>
      </w:pPr>
      <w:rPr>
        <w:b/>
      </w:rPr>
    </w:lvl>
  </w:abstractNum>
  <w:abstractNum w:abstractNumId="5" w15:restartNumberingAfterBreak="0">
    <w:nsid w:val="00000022"/>
    <w:multiLevelType w:val="singleLevel"/>
    <w:tmpl w:val="A05C649A"/>
    <w:name w:val="WW8Num34"/>
    <w:lvl w:ilvl="0">
      <w:start w:val="1"/>
      <w:numFmt w:val="upperRoman"/>
      <w:lvlText w:val="%1."/>
      <w:lvlJc w:val="left"/>
      <w:pPr>
        <w:tabs>
          <w:tab w:val="num" w:pos="720"/>
        </w:tabs>
        <w:ind w:left="720" w:hanging="720"/>
      </w:pPr>
      <w:rPr>
        <w:rFonts w:ascii="Arial" w:hAnsi="Arial" w:hint="default"/>
        <w:b w:val="0"/>
        <w:i w:val="0"/>
      </w:rPr>
    </w:lvl>
  </w:abstractNum>
  <w:abstractNum w:abstractNumId="6" w15:restartNumberingAfterBreak="0">
    <w:nsid w:val="033E1566"/>
    <w:multiLevelType w:val="hybridMultilevel"/>
    <w:tmpl w:val="0F8A74EC"/>
    <w:lvl w:ilvl="0" w:tplc="0C0A0019">
      <w:start w:val="1"/>
      <w:numFmt w:val="lowerLetter"/>
      <w:lvlText w:val="%1."/>
      <w:lvlJc w:val="left"/>
      <w:pPr>
        <w:ind w:left="720" w:hanging="360"/>
      </w:pPr>
      <w:rPr>
        <w:rFonts w:hint="default"/>
        <w:b/>
        <w:lang w:val="es-ES_tradn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8" w15:restartNumberingAfterBreak="0">
    <w:nsid w:val="079516C8"/>
    <w:multiLevelType w:val="hybridMultilevel"/>
    <w:tmpl w:val="5B0A1722"/>
    <w:lvl w:ilvl="0" w:tplc="993C2088">
      <w:start w:val="1"/>
      <w:numFmt w:val="lowerLetter"/>
      <w:lvlText w:val="%1)"/>
      <w:lvlJc w:val="left"/>
      <w:pPr>
        <w:ind w:left="540" w:hanging="360"/>
      </w:pPr>
    </w:lvl>
    <w:lvl w:ilvl="1" w:tplc="080A0019">
      <w:start w:val="1"/>
      <w:numFmt w:val="lowerLetter"/>
      <w:lvlText w:val="%2."/>
      <w:lvlJc w:val="left"/>
      <w:pPr>
        <w:ind w:left="1260" w:hanging="360"/>
      </w:pPr>
    </w:lvl>
    <w:lvl w:ilvl="2" w:tplc="080A001B">
      <w:start w:val="1"/>
      <w:numFmt w:val="lowerRoman"/>
      <w:lvlText w:val="%3."/>
      <w:lvlJc w:val="right"/>
      <w:pPr>
        <w:ind w:left="1980" w:hanging="180"/>
      </w:pPr>
    </w:lvl>
    <w:lvl w:ilvl="3" w:tplc="080A000F">
      <w:start w:val="1"/>
      <w:numFmt w:val="decimal"/>
      <w:lvlText w:val="%4."/>
      <w:lvlJc w:val="left"/>
      <w:pPr>
        <w:ind w:left="2700" w:hanging="360"/>
      </w:pPr>
    </w:lvl>
    <w:lvl w:ilvl="4" w:tplc="080A0019">
      <w:start w:val="1"/>
      <w:numFmt w:val="lowerLetter"/>
      <w:lvlText w:val="%5."/>
      <w:lvlJc w:val="left"/>
      <w:pPr>
        <w:ind w:left="3420" w:hanging="360"/>
      </w:pPr>
    </w:lvl>
    <w:lvl w:ilvl="5" w:tplc="080A001B">
      <w:start w:val="1"/>
      <w:numFmt w:val="lowerRoman"/>
      <w:lvlText w:val="%6."/>
      <w:lvlJc w:val="right"/>
      <w:pPr>
        <w:ind w:left="4140" w:hanging="180"/>
      </w:pPr>
    </w:lvl>
    <w:lvl w:ilvl="6" w:tplc="080A000F">
      <w:start w:val="1"/>
      <w:numFmt w:val="decimal"/>
      <w:lvlText w:val="%7."/>
      <w:lvlJc w:val="left"/>
      <w:pPr>
        <w:ind w:left="4860" w:hanging="360"/>
      </w:pPr>
    </w:lvl>
    <w:lvl w:ilvl="7" w:tplc="080A0019">
      <w:start w:val="1"/>
      <w:numFmt w:val="lowerLetter"/>
      <w:lvlText w:val="%8."/>
      <w:lvlJc w:val="left"/>
      <w:pPr>
        <w:ind w:left="5580" w:hanging="360"/>
      </w:pPr>
    </w:lvl>
    <w:lvl w:ilvl="8" w:tplc="080A001B">
      <w:start w:val="1"/>
      <w:numFmt w:val="lowerRoman"/>
      <w:lvlText w:val="%9."/>
      <w:lvlJc w:val="right"/>
      <w:pPr>
        <w:ind w:left="6300" w:hanging="180"/>
      </w:pPr>
    </w:lvl>
  </w:abstractNum>
  <w:abstractNum w:abstractNumId="9"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10"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1"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14" w15:restartNumberingAfterBreak="0">
    <w:nsid w:val="206D2399"/>
    <w:multiLevelType w:val="hybridMultilevel"/>
    <w:tmpl w:val="EB50147E"/>
    <w:lvl w:ilvl="0" w:tplc="863663CE">
      <w:start w:val="1"/>
      <w:numFmt w:val="decimal"/>
      <w:lvlText w:val="%1."/>
      <w:lvlJc w:val="left"/>
      <w:pPr>
        <w:ind w:left="1429" w:hanging="360"/>
      </w:pPr>
      <w:rPr>
        <w:b/>
      </w:rPr>
    </w:lvl>
    <w:lvl w:ilvl="1" w:tplc="080A0019">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5"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29DA52B0"/>
    <w:multiLevelType w:val="hybridMultilevel"/>
    <w:tmpl w:val="152EDA6E"/>
    <w:lvl w:ilvl="0" w:tplc="330E2F32">
      <w:start w:val="1"/>
      <w:numFmt w:val="upperRoman"/>
      <w:lvlText w:val="%1."/>
      <w:lvlJc w:val="right"/>
      <w:pPr>
        <w:tabs>
          <w:tab w:val="num" w:pos="540"/>
        </w:tabs>
        <w:ind w:left="540" w:hanging="18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34B709B6"/>
    <w:multiLevelType w:val="hybridMultilevel"/>
    <w:tmpl w:val="EB50147E"/>
    <w:lvl w:ilvl="0" w:tplc="FFFFFFFF">
      <w:start w:val="1"/>
      <w:numFmt w:val="decimal"/>
      <w:lvlText w:val="%1."/>
      <w:lvlJc w:val="left"/>
      <w:pPr>
        <w:ind w:left="1429" w:hanging="360"/>
      </w:pPr>
      <w:rPr>
        <w:b/>
      </w:rPr>
    </w:lvl>
    <w:lvl w:ilvl="1" w:tplc="FFFFFFFF">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9"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B154DB7"/>
    <w:multiLevelType w:val="hybridMultilevel"/>
    <w:tmpl w:val="DA22C7F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C20455B"/>
    <w:multiLevelType w:val="hybridMultilevel"/>
    <w:tmpl w:val="F814A43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2"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3"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4D13112F"/>
    <w:multiLevelType w:val="multilevel"/>
    <w:tmpl w:val="CFD229F8"/>
    <w:lvl w:ilvl="0">
      <w:start w:val="1"/>
      <w:numFmt w:val="decimal"/>
      <w:lvlText w:val="%1"/>
      <w:lvlJc w:val="left"/>
      <w:pPr>
        <w:ind w:left="420" w:hanging="420"/>
      </w:pPr>
      <w:rPr>
        <w:rFonts w:hint="default"/>
        <w:b/>
      </w:rPr>
    </w:lvl>
    <w:lvl w:ilvl="1">
      <w:start w:val="1"/>
      <w:numFmt w:val="decimal"/>
      <w:lvlText w:val="%1.%2"/>
      <w:lvlJc w:val="left"/>
      <w:pPr>
        <w:ind w:left="845" w:hanging="420"/>
      </w:pPr>
      <w:rPr>
        <w:rFonts w:hint="default"/>
        <w:b/>
      </w:rPr>
    </w:lvl>
    <w:lvl w:ilvl="2">
      <w:start w:val="1"/>
      <w:numFmt w:val="decimal"/>
      <w:lvlText w:val="%1.%2.%3"/>
      <w:lvlJc w:val="left"/>
      <w:pPr>
        <w:ind w:left="1570" w:hanging="720"/>
      </w:pPr>
      <w:rPr>
        <w:rFonts w:hint="default"/>
        <w:b/>
      </w:rPr>
    </w:lvl>
    <w:lvl w:ilvl="3">
      <w:start w:val="1"/>
      <w:numFmt w:val="decimal"/>
      <w:lvlText w:val="%1.%2.%3.%4"/>
      <w:lvlJc w:val="left"/>
      <w:pPr>
        <w:ind w:left="1995" w:hanging="720"/>
      </w:pPr>
      <w:rPr>
        <w:rFonts w:hint="default"/>
        <w:b/>
      </w:rPr>
    </w:lvl>
    <w:lvl w:ilvl="4">
      <w:start w:val="1"/>
      <w:numFmt w:val="decimal"/>
      <w:lvlText w:val="%1.%2.%3.%4.%5"/>
      <w:lvlJc w:val="left"/>
      <w:pPr>
        <w:ind w:left="2420" w:hanging="720"/>
      </w:pPr>
      <w:rPr>
        <w:rFonts w:hint="default"/>
        <w:b/>
      </w:rPr>
    </w:lvl>
    <w:lvl w:ilvl="5">
      <w:start w:val="1"/>
      <w:numFmt w:val="decimal"/>
      <w:lvlText w:val="%1.%2.%3.%4.%5.%6"/>
      <w:lvlJc w:val="left"/>
      <w:pPr>
        <w:ind w:left="3205" w:hanging="1080"/>
      </w:pPr>
      <w:rPr>
        <w:rFonts w:hint="default"/>
        <w:b/>
      </w:rPr>
    </w:lvl>
    <w:lvl w:ilvl="6">
      <w:start w:val="1"/>
      <w:numFmt w:val="decimal"/>
      <w:lvlText w:val="%1.%2.%3.%4.%5.%6.%7"/>
      <w:lvlJc w:val="left"/>
      <w:pPr>
        <w:ind w:left="3630" w:hanging="1080"/>
      </w:pPr>
      <w:rPr>
        <w:rFonts w:hint="default"/>
        <w:b/>
      </w:rPr>
    </w:lvl>
    <w:lvl w:ilvl="7">
      <w:start w:val="1"/>
      <w:numFmt w:val="decimal"/>
      <w:lvlText w:val="%1.%2.%3.%4.%5.%6.%7.%8"/>
      <w:lvlJc w:val="left"/>
      <w:pPr>
        <w:ind w:left="4415" w:hanging="1440"/>
      </w:pPr>
      <w:rPr>
        <w:rFonts w:hint="default"/>
        <w:b/>
      </w:rPr>
    </w:lvl>
    <w:lvl w:ilvl="8">
      <w:start w:val="1"/>
      <w:numFmt w:val="decimal"/>
      <w:lvlText w:val="%1.%2.%3.%4.%5.%6.%7.%8.%9"/>
      <w:lvlJc w:val="left"/>
      <w:pPr>
        <w:ind w:left="4840" w:hanging="1440"/>
      </w:pPr>
      <w:rPr>
        <w:rFonts w:hint="default"/>
        <w:b/>
      </w:rPr>
    </w:lvl>
  </w:abstractNum>
  <w:abstractNum w:abstractNumId="31" w15:restartNumberingAfterBreak="0">
    <w:nsid w:val="500F17CC"/>
    <w:multiLevelType w:val="hybridMultilevel"/>
    <w:tmpl w:val="693EF9AE"/>
    <w:lvl w:ilvl="0" w:tplc="9D36CC10">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3"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34"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71866461"/>
    <w:multiLevelType w:val="multilevel"/>
    <w:tmpl w:val="60D096D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6" w15:restartNumberingAfterBreak="0">
    <w:nsid w:val="72A443D1"/>
    <w:multiLevelType w:val="multilevel"/>
    <w:tmpl w:val="4258AF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57F6996"/>
    <w:multiLevelType w:val="hybridMultilevel"/>
    <w:tmpl w:val="DA22C7F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75DA05A4"/>
    <w:multiLevelType w:val="multilevel"/>
    <w:tmpl w:val="1C8EC7DE"/>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39"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79586B80"/>
    <w:multiLevelType w:val="hybridMultilevel"/>
    <w:tmpl w:val="B4C8015A"/>
    <w:lvl w:ilvl="0" w:tplc="080A0019">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1" w15:restartNumberingAfterBreak="0">
    <w:nsid w:val="79B97C06"/>
    <w:multiLevelType w:val="hybridMultilevel"/>
    <w:tmpl w:val="8ED06C2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148863554">
    <w:abstractNumId w:val="34"/>
  </w:num>
  <w:num w:numId="2" w16cid:durableId="929701862">
    <w:abstractNumId w:val="9"/>
  </w:num>
  <w:num w:numId="3" w16cid:durableId="354100">
    <w:abstractNumId w:val="22"/>
  </w:num>
  <w:num w:numId="4" w16cid:durableId="117914602">
    <w:abstractNumId w:val="32"/>
  </w:num>
  <w:num w:numId="5" w16cid:durableId="475149004">
    <w:abstractNumId w:val="6"/>
  </w:num>
  <w:num w:numId="6" w16cid:durableId="734358363">
    <w:abstractNumId w:val="0"/>
  </w:num>
  <w:num w:numId="7" w16cid:durableId="1137603014">
    <w:abstractNumId w:val="15"/>
  </w:num>
  <w:num w:numId="8" w16cid:durableId="409355244">
    <w:abstractNumId w:val="14"/>
  </w:num>
  <w:num w:numId="9" w16cid:durableId="434984113">
    <w:abstractNumId w:val="28"/>
  </w:num>
  <w:num w:numId="10" w16cid:durableId="1044795013">
    <w:abstractNumId w:val="16"/>
  </w:num>
  <w:num w:numId="11" w16cid:durableId="1712732296">
    <w:abstractNumId w:val="11"/>
  </w:num>
  <w:num w:numId="12" w16cid:durableId="1432509280">
    <w:abstractNumId w:val="12"/>
  </w:num>
  <w:num w:numId="13" w16cid:durableId="1514952646">
    <w:abstractNumId w:val="13"/>
  </w:num>
  <w:num w:numId="14" w16cid:durableId="558714152">
    <w:abstractNumId w:val="17"/>
  </w:num>
  <w:num w:numId="15" w16cid:durableId="1699164084">
    <w:abstractNumId w:val="19"/>
  </w:num>
  <w:num w:numId="16" w16cid:durableId="1192498418">
    <w:abstractNumId w:val="27"/>
  </w:num>
  <w:num w:numId="17" w16cid:durableId="1724712057">
    <w:abstractNumId w:val="25"/>
  </w:num>
  <w:num w:numId="18" w16cid:durableId="143086983">
    <w:abstractNumId w:val="24"/>
  </w:num>
  <w:num w:numId="19" w16cid:durableId="950086580">
    <w:abstractNumId w:val="23"/>
  </w:num>
  <w:num w:numId="20" w16cid:durableId="1155534613">
    <w:abstractNumId w:val="39"/>
  </w:num>
  <w:num w:numId="21" w16cid:durableId="1763378757">
    <w:abstractNumId w:val="10"/>
  </w:num>
  <w:num w:numId="22" w16cid:durableId="1311209053">
    <w:abstractNumId w:val="26"/>
  </w:num>
  <w:num w:numId="23" w16cid:durableId="2139641892">
    <w:abstractNumId w:val="36"/>
  </w:num>
  <w:num w:numId="24" w16cid:durableId="1649674753">
    <w:abstractNumId w:val="21"/>
  </w:num>
  <w:num w:numId="25" w16cid:durableId="1244100163">
    <w:abstractNumId w:val="30"/>
  </w:num>
  <w:num w:numId="26" w16cid:durableId="171280148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23724244">
    <w:abstractNumId w:val="29"/>
  </w:num>
  <w:num w:numId="28" w16cid:durableId="868295175">
    <w:abstractNumId w:val="33"/>
  </w:num>
  <w:num w:numId="29" w16cid:durableId="1485656238">
    <w:abstractNumId w:val="42"/>
  </w:num>
  <w:num w:numId="30" w16cid:durableId="174583139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04596121">
    <w:abstractNumId w:val="28"/>
    <w:lvlOverride w:ilvl="0">
      <w:startOverride w:val="1"/>
    </w:lvlOverride>
    <w:lvlOverride w:ilvl="1"/>
    <w:lvlOverride w:ilvl="2"/>
    <w:lvlOverride w:ilvl="3"/>
    <w:lvlOverride w:ilvl="4"/>
    <w:lvlOverride w:ilvl="5"/>
    <w:lvlOverride w:ilvl="6"/>
    <w:lvlOverride w:ilvl="7"/>
    <w:lvlOverride w:ilvl="8"/>
  </w:num>
  <w:num w:numId="32" w16cid:durableId="1596942415">
    <w:abstractNumId w:val="7"/>
  </w:num>
  <w:num w:numId="33" w16cid:durableId="120659600">
    <w:abstractNumId w:val="37"/>
  </w:num>
  <w:num w:numId="34" w16cid:durableId="128015507">
    <w:abstractNumId w:val="8"/>
  </w:num>
  <w:num w:numId="35" w16cid:durableId="1319531224">
    <w:abstractNumId w:val="31"/>
  </w:num>
  <w:num w:numId="36" w16cid:durableId="720832491">
    <w:abstractNumId w:val="20"/>
  </w:num>
  <w:num w:numId="37" w16cid:durableId="1193346950">
    <w:abstractNumId w:val="28"/>
    <w:lvlOverride w:ilvl="0">
      <w:startOverride w:val="1"/>
    </w:lvlOverride>
    <w:lvlOverride w:ilvl="1"/>
    <w:lvlOverride w:ilvl="2"/>
    <w:lvlOverride w:ilvl="3"/>
    <w:lvlOverride w:ilvl="4"/>
    <w:lvlOverride w:ilvl="5"/>
    <w:lvlOverride w:ilvl="6"/>
    <w:lvlOverride w:ilvl="7"/>
    <w:lvlOverride w:ilvl="8"/>
  </w:num>
  <w:num w:numId="38" w16cid:durableId="204913818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84397273">
    <w:abstractNumId w:val="41"/>
  </w:num>
  <w:num w:numId="40" w16cid:durableId="2103795848">
    <w:abstractNumId w:val="38"/>
  </w:num>
  <w:num w:numId="41" w16cid:durableId="1292905629">
    <w:abstractNumId w:val="1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pt-BR" w:vendorID="64" w:dllVersion="6" w:nlCheck="1" w:checkStyle="0"/>
  <w:activeWritingStyle w:appName="MSWord" w:lang="es-ES_tradnl" w:vendorID="64" w:dllVersion="6" w:nlCheck="1" w:checkStyle="1"/>
  <w:activeWritingStyle w:appName="MSWord" w:lang="es-ES" w:vendorID="64" w:dllVersion="6" w:nlCheck="1" w:checkStyle="1"/>
  <w:activeWritingStyle w:appName="MSWord" w:lang="es-MX"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documentProtection w:edit="readOnly"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B73"/>
    <w:rsid w:val="000036EF"/>
    <w:rsid w:val="00003E66"/>
    <w:rsid w:val="00011E90"/>
    <w:rsid w:val="00015402"/>
    <w:rsid w:val="00017271"/>
    <w:rsid w:val="000173BC"/>
    <w:rsid w:val="000228F9"/>
    <w:rsid w:val="000231B6"/>
    <w:rsid w:val="0002354C"/>
    <w:rsid w:val="00024558"/>
    <w:rsid w:val="000250D0"/>
    <w:rsid w:val="00026280"/>
    <w:rsid w:val="00030424"/>
    <w:rsid w:val="000305F6"/>
    <w:rsid w:val="000348C5"/>
    <w:rsid w:val="00034AB7"/>
    <w:rsid w:val="000365A5"/>
    <w:rsid w:val="00037C00"/>
    <w:rsid w:val="00037DE1"/>
    <w:rsid w:val="00043532"/>
    <w:rsid w:val="00043AC2"/>
    <w:rsid w:val="0004563D"/>
    <w:rsid w:val="000469C3"/>
    <w:rsid w:val="00051B71"/>
    <w:rsid w:val="000556E2"/>
    <w:rsid w:val="000640BB"/>
    <w:rsid w:val="00067EF2"/>
    <w:rsid w:val="00070C5B"/>
    <w:rsid w:val="00071AB3"/>
    <w:rsid w:val="00071E7A"/>
    <w:rsid w:val="000731A0"/>
    <w:rsid w:val="0007345B"/>
    <w:rsid w:val="000748B3"/>
    <w:rsid w:val="00080D85"/>
    <w:rsid w:val="000817B9"/>
    <w:rsid w:val="00083D2A"/>
    <w:rsid w:val="00083EA1"/>
    <w:rsid w:val="00084B73"/>
    <w:rsid w:val="0008536E"/>
    <w:rsid w:val="00085BEA"/>
    <w:rsid w:val="00085C6B"/>
    <w:rsid w:val="00086A95"/>
    <w:rsid w:val="000951D2"/>
    <w:rsid w:val="00095E6C"/>
    <w:rsid w:val="000A0057"/>
    <w:rsid w:val="000A238F"/>
    <w:rsid w:val="000A3C7F"/>
    <w:rsid w:val="000A5DDD"/>
    <w:rsid w:val="000A6AA1"/>
    <w:rsid w:val="000A7763"/>
    <w:rsid w:val="000B084D"/>
    <w:rsid w:val="000B09BD"/>
    <w:rsid w:val="000B0A03"/>
    <w:rsid w:val="000B1F23"/>
    <w:rsid w:val="000B3333"/>
    <w:rsid w:val="000B49ED"/>
    <w:rsid w:val="000B6BBA"/>
    <w:rsid w:val="000B78E5"/>
    <w:rsid w:val="000C0D8F"/>
    <w:rsid w:val="000C46E3"/>
    <w:rsid w:val="000C48DF"/>
    <w:rsid w:val="000C543C"/>
    <w:rsid w:val="000C5771"/>
    <w:rsid w:val="000D23BF"/>
    <w:rsid w:val="000D34A8"/>
    <w:rsid w:val="000D40B5"/>
    <w:rsid w:val="000D5CC3"/>
    <w:rsid w:val="000D7D14"/>
    <w:rsid w:val="000E0520"/>
    <w:rsid w:val="000E1551"/>
    <w:rsid w:val="000E2867"/>
    <w:rsid w:val="000E2A16"/>
    <w:rsid w:val="000E4467"/>
    <w:rsid w:val="000E44C7"/>
    <w:rsid w:val="000E640F"/>
    <w:rsid w:val="000F10D2"/>
    <w:rsid w:val="000F1356"/>
    <w:rsid w:val="000F1FE2"/>
    <w:rsid w:val="000F51FA"/>
    <w:rsid w:val="000F63CC"/>
    <w:rsid w:val="000F6CD0"/>
    <w:rsid w:val="000F72BF"/>
    <w:rsid w:val="001001BE"/>
    <w:rsid w:val="00100BB5"/>
    <w:rsid w:val="001045E8"/>
    <w:rsid w:val="00112A6D"/>
    <w:rsid w:val="00113821"/>
    <w:rsid w:val="00113DC1"/>
    <w:rsid w:val="00115038"/>
    <w:rsid w:val="001161D4"/>
    <w:rsid w:val="00116652"/>
    <w:rsid w:val="00117225"/>
    <w:rsid w:val="0012053B"/>
    <w:rsid w:val="00121BFC"/>
    <w:rsid w:val="0012263F"/>
    <w:rsid w:val="00124B69"/>
    <w:rsid w:val="00125C4F"/>
    <w:rsid w:val="00126089"/>
    <w:rsid w:val="00130331"/>
    <w:rsid w:val="001320ED"/>
    <w:rsid w:val="001334E1"/>
    <w:rsid w:val="00133C07"/>
    <w:rsid w:val="00137738"/>
    <w:rsid w:val="00142657"/>
    <w:rsid w:val="0014435E"/>
    <w:rsid w:val="001457CC"/>
    <w:rsid w:val="0014744D"/>
    <w:rsid w:val="0014767F"/>
    <w:rsid w:val="00147930"/>
    <w:rsid w:val="00147DAA"/>
    <w:rsid w:val="001516EC"/>
    <w:rsid w:val="001535C5"/>
    <w:rsid w:val="00153B44"/>
    <w:rsid w:val="0015502A"/>
    <w:rsid w:val="0015768D"/>
    <w:rsid w:val="001629C3"/>
    <w:rsid w:val="0016702D"/>
    <w:rsid w:val="001706F1"/>
    <w:rsid w:val="00171A8A"/>
    <w:rsid w:val="00171F39"/>
    <w:rsid w:val="00173E8A"/>
    <w:rsid w:val="001800A0"/>
    <w:rsid w:val="00180FA7"/>
    <w:rsid w:val="00181514"/>
    <w:rsid w:val="00190C8C"/>
    <w:rsid w:val="00191051"/>
    <w:rsid w:val="001925AF"/>
    <w:rsid w:val="00192B2D"/>
    <w:rsid w:val="00194C59"/>
    <w:rsid w:val="00197078"/>
    <w:rsid w:val="00197F66"/>
    <w:rsid w:val="001A0EBB"/>
    <w:rsid w:val="001A154A"/>
    <w:rsid w:val="001A2B75"/>
    <w:rsid w:val="001A3AC3"/>
    <w:rsid w:val="001B316B"/>
    <w:rsid w:val="001B47EB"/>
    <w:rsid w:val="001B5AF2"/>
    <w:rsid w:val="001C147E"/>
    <w:rsid w:val="001C2CDE"/>
    <w:rsid w:val="001C6D1B"/>
    <w:rsid w:val="001D05DE"/>
    <w:rsid w:val="001D2899"/>
    <w:rsid w:val="001E4087"/>
    <w:rsid w:val="001E4A9C"/>
    <w:rsid w:val="001E66DB"/>
    <w:rsid w:val="001E6B43"/>
    <w:rsid w:val="001E7DD4"/>
    <w:rsid w:val="001F0E80"/>
    <w:rsid w:val="001F12C0"/>
    <w:rsid w:val="001F56DB"/>
    <w:rsid w:val="001F585B"/>
    <w:rsid w:val="001F7C8E"/>
    <w:rsid w:val="002018C5"/>
    <w:rsid w:val="002021D2"/>
    <w:rsid w:val="00202AD4"/>
    <w:rsid w:val="0020302B"/>
    <w:rsid w:val="002043AA"/>
    <w:rsid w:val="00204F66"/>
    <w:rsid w:val="0020579E"/>
    <w:rsid w:val="00213157"/>
    <w:rsid w:val="00213BB3"/>
    <w:rsid w:val="00214160"/>
    <w:rsid w:val="002148BF"/>
    <w:rsid w:val="00214C5C"/>
    <w:rsid w:val="002157EE"/>
    <w:rsid w:val="00217D47"/>
    <w:rsid w:val="00221D91"/>
    <w:rsid w:val="0022343A"/>
    <w:rsid w:val="0023049A"/>
    <w:rsid w:val="0023262D"/>
    <w:rsid w:val="00232672"/>
    <w:rsid w:val="002327EF"/>
    <w:rsid w:val="00241F7B"/>
    <w:rsid w:val="00242DB5"/>
    <w:rsid w:val="00246BD5"/>
    <w:rsid w:val="00250FC6"/>
    <w:rsid w:val="00252C3D"/>
    <w:rsid w:val="00260867"/>
    <w:rsid w:val="00261F27"/>
    <w:rsid w:val="00262420"/>
    <w:rsid w:val="00262CA6"/>
    <w:rsid w:val="002638C5"/>
    <w:rsid w:val="00263BDA"/>
    <w:rsid w:val="00266E4C"/>
    <w:rsid w:val="00267C25"/>
    <w:rsid w:val="0027103A"/>
    <w:rsid w:val="00274C32"/>
    <w:rsid w:val="002752D3"/>
    <w:rsid w:val="0027668D"/>
    <w:rsid w:val="00277106"/>
    <w:rsid w:val="0027740F"/>
    <w:rsid w:val="00280B21"/>
    <w:rsid w:val="00280BD9"/>
    <w:rsid w:val="0028407E"/>
    <w:rsid w:val="00284F3E"/>
    <w:rsid w:val="00286133"/>
    <w:rsid w:val="00286D6C"/>
    <w:rsid w:val="00296CA2"/>
    <w:rsid w:val="00297643"/>
    <w:rsid w:val="002A290C"/>
    <w:rsid w:val="002A2E0C"/>
    <w:rsid w:val="002B23F5"/>
    <w:rsid w:val="002B2579"/>
    <w:rsid w:val="002B4C00"/>
    <w:rsid w:val="002B6BE9"/>
    <w:rsid w:val="002C0C5A"/>
    <w:rsid w:val="002C0FDC"/>
    <w:rsid w:val="002C2A7A"/>
    <w:rsid w:val="002C4DEC"/>
    <w:rsid w:val="002C520E"/>
    <w:rsid w:val="002C60D4"/>
    <w:rsid w:val="002C627F"/>
    <w:rsid w:val="002D0FCB"/>
    <w:rsid w:val="002D3C2D"/>
    <w:rsid w:val="002E1616"/>
    <w:rsid w:val="002E38D0"/>
    <w:rsid w:val="002F0BF1"/>
    <w:rsid w:val="002F2667"/>
    <w:rsid w:val="002F4109"/>
    <w:rsid w:val="002F5444"/>
    <w:rsid w:val="002F76D8"/>
    <w:rsid w:val="0030246B"/>
    <w:rsid w:val="00305C08"/>
    <w:rsid w:val="00306A6D"/>
    <w:rsid w:val="00310ACA"/>
    <w:rsid w:val="003110CA"/>
    <w:rsid w:val="00311440"/>
    <w:rsid w:val="00311634"/>
    <w:rsid w:val="00311B0C"/>
    <w:rsid w:val="0031203E"/>
    <w:rsid w:val="00313C66"/>
    <w:rsid w:val="003179CA"/>
    <w:rsid w:val="00321765"/>
    <w:rsid w:val="003226DC"/>
    <w:rsid w:val="00322C8C"/>
    <w:rsid w:val="00325647"/>
    <w:rsid w:val="00325F91"/>
    <w:rsid w:val="0032677F"/>
    <w:rsid w:val="003333E2"/>
    <w:rsid w:val="00336DC6"/>
    <w:rsid w:val="00340D61"/>
    <w:rsid w:val="00342B69"/>
    <w:rsid w:val="003437DC"/>
    <w:rsid w:val="00344C04"/>
    <w:rsid w:val="0034525E"/>
    <w:rsid w:val="00346D62"/>
    <w:rsid w:val="003513F6"/>
    <w:rsid w:val="00351ED0"/>
    <w:rsid w:val="0035202E"/>
    <w:rsid w:val="003561D9"/>
    <w:rsid w:val="0035685B"/>
    <w:rsid w:val="003632F9"/>
    <w:rsid w:val="00363CD6"/>
    <w:rsid w:val="00364DB0"/>
    <w:rsid w:val="00367F8B"/>
    <w:rsid w:val="00374189"/>
    <w:rsid w:val="00382D0A"/>
    <w:rsid w:val="00383B73"/>
    <w:rsid w:val="00385897"/>
    <w:rsid w:val="003915FB"/>
    <w:rsid w:val="00394C2E"/>
    <w:rsid w:val="003A12A5"/>
    <w:rsid w:val="003A1ACD"/>
    <w:rsid w:val="003A2E13"/>
    <w:rsid w:val="003A6F62"/>
    <w:rsid w:val="003B3107"/>
    <w:rsid w:val="003C099D"/>
    <w:rsid w:val="003C0F1A"/>
    <w:rsid w:val="003C1B00"/>
    <w:rsid w:val="003C676E"/>
    <w:rsid w:val="003C7CE4"/>
    <w:rsid w:val="003D52CE"/>
    <w:rsid w:val="003E3F99"/>
    <w:rsid w:val="003E4D22"/>
    <w:rsid w:val="003E6595"/>
    <w:rsid w:val="003F0BD1"/>
    <w:rsid w:val="003F2962"/>
    <w:rsid w:val="004017C9"/>
    <w:rsid w:val="00403118"/>
    <w:rsid w:val="00405F83"/>
    <w:rsid w:val="00406379"/>
    <w:rsid w:val="00407462"/>
    <w:rsid w:val="0040777D"/>
    <w:rsid w:val="0041098D"/>
    <w:rsid w:val="00410B42"/>
    <w:rsid w:val="00411475"/>
    <w:rsid w:val="0041387C"/>
    <w:rsid w:val="00414EB2"/>
    <w:rsid w:val="00415180"/>
    <w:rsid w:val="00415612"/>
    <w:rsid w:val="0041639A"/>
    <w:rsid w:val="0041641A"/>
    <w:rsid w:val="004168FC"/>
    <w:rsid w:val="00417F7B"/>
    <w:rsid w:val="00427176"/>
    <w:rsid w:val="00431510"/>
    <w:rsid w:val="00432A8D"/>
    <w:rsid w:val="00432C2F"/>
    <w:rsid w:val="00433CCB"/>
    <w:rsid w:val="00435A81"/>
    <w:rsid w:val="00435E03"/>
    <w:rsid w:val="0043607F"/>
    <w:rsid w:val="004376F6"/>
    <w:rsid w:val="00442AB6"/>
    <w:rsid w:val="004435EF"/>
    <w:rsid w:val="004503D5"/>
    <w:rsid w:val="00451746"/>
    <w:rsid w:val="00451DA0"/>
    <w:rsid w:val="00460481"/>
    <w:rsid w:val="00462584"/>
    <w:rsid w:val="00463389"/>
    <w:rsid w:val="00464730"/>
    <w:rsid w:val="00464911"/>
    <w:rsid w:val="00465150"/>
    <w:rsid w:val="004717AF"/>
    <w:rsid w:val="00474DDD"/>
    <w:rsid w:val="004779C6"/>
    <w:rsid w:val="00483124"/>
    <w:rsid w:val="0048727C"/>
    <w:rsid w:val="004905B2"/>
    <w:rsid w:val="0049243D"/>
    <w:rsid w:val="004A3B0B"/>
    <w:rsid w:val="004A4C14"/>
    <w:rsid w:val="004A7909"/>
    <w:rsid w:val="004B2D24"/>
    <w:rsid w:val="004B4127"/>
    <w:rsid w:val="004B4AB7"/>
    <w:rsid w:val="004B5954"/>
    <w:rsid w:val="004C0E51"/>
    <w:rsid w:val="004C675C"/>
    <w:rsid w:val="004C7731"/>
    <w:rsid w:val="004D0B8E"/>
    <w:rsid w:val="004D23B2"/>
    <w:rsid w:val="004D5065"/>
    <w:rsid w:val="004D516C"/>
    <w:rsid w:val="004D5BD4"/>
    <w:rsid w:val="004D7FD9"/>
    <w:rsid w:val="004E077E"/>
    <w:rsid w:val="004E09BD"/>
    <w:rsid w:val="004E432C"/>
    <w:rsid w:val="004E48C3"/>
    <w:rsid w:val="004E5E3F"/>
    <w:rsid w:val="004E6598"/>
    <w:rsid w:val="004E6966"/>
    <w:rsid w:val="004F278A"/>
    <w:rsid w:val="004F27C5"/>
    <w:rsid w:val="004F439F"/>
    <w:rsid w:val="00502229"/>
    <w:rsid w:val="0050254B"/>
    <w:rsid w:val="00502717"/>
    <w:rsid w:val="00507AB8"/>
    <w:rsid w:val="00510269"/>
    <w:rsid w:val="00512C9B"/>
    <w:rsid w:val="00513013"/>
    <w:rsid w:val="005222C5"/>
    <w:rsid w:val="00522392"/>
    <w:rsid w:val="005255EA"/>
    <w:rsid w:val="00526791"/>
    <w:rsid w:val="005323AE"/>
    <w:rsid w:val="00533EB9"/>
    <w:rsid w:val="00534C07"/>
    <w:rsid w:val="00536946"/>
    <w:rsid w:val="00537CC1"/>
    <w:rsid w:val="00540A9C"/>
    <w:rsid w:val="00541FB4"/>
    <w:rsid w:val="00544481"/>
    <w:rsid w:val="005478DA"/>
    <w:rsid w:val="00552CDF"/>
    <w:rsid w:val="00555692"/>
    <w:rsid w:val="005569D0"/>
    <w:rsid w:val="00560CD0"/>
    <w:rsid w:val="0056156A"/>
    <w:rsid w:val="00561697"/>
    <w:rsid w:val="0056254E"/>
    <w:rsid w:val="005653C6"/>
    <w:rsid w:val="00570454"/>
    <w:rsid w:val="00572D88"/>
    <w:rsid w:val="00573102"/>
    <w:rsid w:val="00576014"/>
    <w:rsid w:val="00576D30"/>
    <w:rsid w:val="0057776D"/>
    <w:rsid w:val="0058000A"/>
    <w:rsid w:val="005865D5"/>
    <w:rsid w:val="005902C4"/>
    <w:rsid w:val="00592406"/>
    <w:rsid w:val="00592E82"/>
    <w:rsid w:val="00593B44"/>
    <w:rsid w:val="00594193"/>
    <w:rsid w:val="00594B6D"/>
    <w:rsid w:val="00594C32"/>
    <w:rsid w:val="005A43AA"/>
    <w:rsid w:val="005A6CC9"/>
    <w:rsid w:val="005B0DA4"/>
    <w:rsid w:val="005B4A57"/>
    <w:rsid w:val="005B4BA6"/>
    <w:rsid w:val="005B753E"/>
    <w:rsid w:val="005C1467"/>
    <w:rsid w:val="005C2285"/>
    <w:rsid w:val="005C3279"/>
    <w:rsid w:val="005C6D35"/>
    <w:rsid w:val="005D169F"/>
    <w:rsid w:val="005D1765"/>
    <w:rsid w:val="005D327E"/>
    <w:rsid w:val="005D54BE"/>
    <w:rsid w:val="005D5DA9"/>
    <w:rsid w:val="005D73FF"/>
    <w:rsid w:val="005E0A2B"/>
    <w:rsid w:val="005E0D5F"/>
    <w:rsid w:val="005E143A"/>
    <w:rsid w:val="005E531C"/>
    <w:rsid w:val="005E61B7"/>
    <w:rsid w:val="005E6330"/>
    <w:rsid w:val="005E70BD"/>
    <w:rsid w:val="005F2391"/>
    <w:rsid w:val="005F42F7"/>
    <w:rsid w:val="0061030C"/>
    <w:rsid w:val="006109B8"/>
    <w:rsid w:val="006218FB"/>
    <w:rsid w:val="00622846"/>
    <w:rsid w:val="00622A18"/>
    <w:rsid w:val="00623ABC"/>
    <w:rsid w:val="00623E9B"/>
    <w:rsid w:val="00624D6B"/>
    <w:rsid w:val="00630C1B"/>
    <w:rsid w:val="00630C77"/>
    <w:rsid w:val="00636A62"/>
    <w:rsid w:val="006406C4"/>
    <w:rsid w:val="00642C31"/>
    <w:rsid w:val="00642ED4"/>
    <w:rsid w:val="006473F8"/>
    <w:rsid w:val="00653025"/>
    <w:rsid w:val="006532AB"/>
    <w:rsid w:val="006557BC"/>
    <w:rsid w:val="00661318"/>
    <w:rsid w:val="00662F4D"/>
    <w:rsid w:val="00665574"/>
    <w:rsid w:val="00666704"/>
    <w:rsid w:val="00667D2E"/>
    <w:rsid w:val="00670AB4"/>
    <w:rsid w:val="0067689F"/>
    <w:rsid w:val="00681971"/>
    <w:rsid w:val="00692EB0"/>
    <w:rsid w:val="00695181"/>
    <w:rsid w:val="00695BCA"/>
    <w:rsid w:val="006A0F7B"/>
    <w:rsid w:val="006A2D51"/>
    <w:rsid w:val="006A478B"/>
    <w:rsid w:val="006A78EA"/>
    <w:rsid w:val="006B5D25"/>
    <w:rsid w:val="006B6BC3"/>
    <w:rsid w:val="006C2F78"/>
    <w:rsid w:val="006C33C7"/>
    <w:rsid w:val="006C39F5"/>
    <w:rsid w:val="006C7573"/>
    <w:rsid w:val="006D1EBF"/>
    <w:rsid w:val="006D3B73"/>
    <w:rsid w:val="006D61E7"/>
    <w:rsid w:val="006E0108"/>
    <w:rsid w:val="006E031A"/>
    <w:rsid w:val="006E0428"/>
    <w:rsid w:val="006E2D38"/>
    <w:rsid w:val="006E5452"/>
    <w:rsid w:val="006E5523"/>
    <w:rsid w:val="006E6D30"/>
    <w:rsid w:val="006E6DB1"/>
    <w:rsid w:val="006F21EE"/>
    <w:rsid w:val="006F697A"/>
    <w:rsid w:val="0070099E"/>
    <w:rsid w:val="007032AA"/>
    <w:rsid w:val="0071071F"/>
    <w:rsid w:val="00713AD5"/>
    <w:rsid w:val="007159BC"/>
    <w:rsid w:val="00717325"/>
    <w:rsid w:val="007211AA"/>
    <w:rsid w:val="0072316E"/>
    <w:rsid w:val="00724040"/>
    <w:rsid w:val="007250AE"/>
    <w:rsid w:val="007269C5"/>
    <w:rsid w:val="00727A6A"/>
    <w:rsid w:val="00731B23"/>
    <w:rsid w:val="00734B23"/>
    <w:rsid w:val="00735144"/>
    <w:rsid w:val="00742118"/>
    <w:rsid w:val="00743F99"/>
    <w:rsid w:val="0074621C"/>
    <w:rsid w:val="007530FC"/>
    <w:rsid w:val="00763381"/>
    <w:rsid w:val="00763788"/>
    <w:rsid w:val="0077129F"/>
    <w:rsid w:val="00772AC9"/>
    <w:rsid w:val="00774821"/>
    <w:rsid w:val="007752A0"/>
    <w:rsid w:val="00777D45"/>
    <w:rsid w:val="0078059E"/>
    <w:rsid w:val="00781C8C"/>
    <w:rsid w:val="007913C9"/>
    <w:rsid w:val="007922CD"/>
    <w:rsid w:val="00792B76"/>
    <w:rsid w:val="007953BF"/>
    <w:rsid w:val="0079799F"/>
    <w:rsid w:val="007A1C0C"/>
    <w:rsid w:val="007A7859"/>
    <w:rsid w:val="007B0AAA"/>
    <w:rsid w:val="007B3013"/>
    <w:rsid w:val="007B6782"/>
    <w:rsid w:val="007B7D98"/>
    <w:rsid w:val="007C2F3C"/>
    <w:rsid w:val="007C39F8"/>
    <w:rsid w:val="007C48A2"/>
    <w:rsid w:val="007C4C2D"/>
    <w:rsid w:val="007C68EE"/>
    <w:rsid w:val="007C7408"/>
    <w:rsid w:val="007C76BD"/>
    <w:rsid w:val="007C79D4"/>
    <w:rsid w:val="007D6FC1"/>
    <w:rsid w:val="007D73B5"/>
    <w:rsid w:val="007E205F"/>
    <w:rsid w:val="007E2352"/>
    <w:rsid w:val="007E2CF0"/>
    <w:rsid w:val="007E3074"/>
    <w:rsid w:val="007F04BE"/>
    <w:rsid w:val="007F0B73"/>
    <w:rsid w:val="007F1AC0"/>
    <w:rsid w:val="007F4217"/>
    <w:rsid w:val="007F508A"/>
    <w:rsid w:val="007F7F27"/>
    <w:rsid w:val="008037DE"/>
    <w:rsid w:val="00806470"/>
    <w:rsid w:val="00811126"/>
    <w:rsid w:val="0081239A"/>
    <w:rsid w:val="00813559"/>
    <w:rsid w:val="00813A03"/>
    <w:rsid w:val="0081748F"/>
    <w:rsid w:val="00825003"/>
    <w:rsid w:val="0082731F"/>
    <w:rsid w:val="00830D00"/>
    <w:rsid w:val="00833292"/>
    <w:rsid w:val="0083552D"/>
    <w:rsid w:val="00835FDB"/>
    <w:rsid w:val="0083635F"/>
    <w:rsid w:val="008374DF"/>
    <w:rsid w:val="00843C0D"/>
    <w:rsid w:val="00846FB3"/>
    <w:rsid w:val="0085134E"/>
    <w:rsid w:val="00851D35"/>
    <w:rsid w:val="00852556"/>
    <w:rsid w:val="00856B50"/>
    <w:rsid w:val="0086006A"/>
    <w:rsid w:val="008602E6"/>
    <w:rsid w:val="00860FF7"/>
    <w:rsid w:val="00861D52"/>
    <w:rsid w:val="008627EC"/>
    <w:rsid w:val="008630D6"/>
    <w:rsid w:val="0086473D"/>
    <w:rsid w:val="0087683C"/>
    <w:rsid w:val="008769BE"/>
    <w:rsid w:val="00880CE6"/>
    <w:rsid w:val="00880D51"/>
    <w:rsid w:val="0088241C"/>
    <w:rsid w:val="00883100"/>
    <w:rsid w:val="008849BF"/>
    <w:rsid w:val="008872E6"/>
    <w:rsid w:val="00890323"/>
    <w:rsid w:val="008919D3"/>
    <w:rsid w:val="008923E9"/>
    <w:rsid w:val="00893BA2"/>
    <w:rsid w:val="008A0301"/>
    <w:rsid w:val="008A63C8"/>
    <w:rsid w:val="008B1AF9"/>
    <w:rsid w:val="008B58D8"/>
    <w:rsid w:val="008B695F"/>
    <w:rsid w:val="008B698D"/>
    <w:rsid w:val="008C44B5"/>
    <w:rsid w:val="008C6D70"/>
    <w:rsid w:val="008D1597"/>
    <w:rsid w:val="008D17B5"/>
    <w:rsid w:val="008D3EBB"/>
    <w:rsid w:val="008D548E"/>
    <w:rsid w:val="008D5713"/>
    <w:rsid w:val="008D592B"/>
    <w:rsid w:val="008D763A"/>
    <w:rsid w:val="008D7B21"/>
    <w:rsid w:val="008E4DDD"/>
    <w:rsid w:val="008F083A"/>
    <w:rsid w:val="008F1241"/>
    <w:rsid w:val="008F4E54"/>
    <w:rsid w:val="008F6C49"/>
    <w:rsid w:val="008F7DAA"/>
    <w:rsid w:val="00905608"/>
    <w:rsid w:val="00905973"/>
    <w:rsid w:val="00906E80"/>
    <w:rsid w:val="00914B60"/>
    <w:rsid w:val="00915F11"/>
    <w:rsid w:val="00916BE4"/>
    <w:rsid w:val="0092039E"/>
    <w:rsid w:val="00920772"/>
    <w:rsid w:val="00922F7F"/>
    <w:rsid w:val="00923034"/>
    <w:rsid w:val="009230E1"/>
    <w:rsid w:val="00926292"/>
    <w:rsid w:val="00926A18"/>
    <w:rsid w:val="009302C1"/>
    <w:rsid w:val="0093321E"/>
    <w:rsid w:val="00934D52"/>
    <w:rsid w:val="00936E63"/>
    <w:rsid w:val="0094093B"/>
    <w:rsid w:val="00941BB2"/>
    <w:rsid w:val="00947C7D"/>
    <w:rsid w:val="009549E5"/>
    <w:rsid w:val="00955DB4"/>
    <w:rsid w:val="00961EB6"/>
    <w:rsid w:val="00965EEA"/>
    <w:rsid w:val="00970B27"/>
    <w:rsid w:val="00973E30"/>
    <w:rsid w:val="009765D5"/>
    <w:rsid w:val="0098031E"/>
    <w:rsid w:val="0098036D"/>
    <w:rsid w:val="00981B5A"/>
    <w:rsid w:val="0098290E"/>
    <w:rsid w:val="009841A6"/>
    <w:rsid w:val="00985062"/>
    <w:rsid w:val="0098589F"/>
    <w:rsid w:val="00990461"/>
    <w:rsid w:val="009912D6"/>
    <w:rsid w:val="00991DE3"/>
    <w:rsid w:val="009952B4"/>
    <w:rsid w:val="009A1E97"/>
    <w:rsid w:val="009A5378"/>
    <w:rsid w:val="009B032C"/>
    <w:rsid w:val="009B2E0E"/>
    <w:rsid w:val="009B36C4"/>
    <w:rsid w:val="009B40B5"/>
    <w:rsid w:val="009B6224"/>
    <w:rsid w:val="009B6D47"/>
    <w:rsid w:val="009C2A7F"/>
    <w:rsid w:val="009C3772"/>
    <w:rsid w:val="009C4A79"/>
    <w:rsid w:val="009C7D4D"/>
    <w:rsid w:val="009D460F"/>
    <w:rsid w:val="009D49C3"/>
    <w:rsid w:val="009D555E"/>
    <w:rsid w:val="009E04A4"/>
    <w:rsid w:val="009E1942"/>
    <w:rsid w:val="009E7EBF"/>
    <w:rsid w:val="009F1C2A"/>
    <w:rsid w:val="009F25D5"/>
    <w:rsid w:val="009F3005"/>
    <w:rsid w:val="009F4F5A"/>
    <w:rsid w:val="009F7B6C"/>
    <w:rsid w:val="00A00816"/>
    <w:rsid w:val="00A02465"/>
    <w:rsid w:val="00A0351D"/>
    <w:rsid w:val="00A0483B"/>
    <w:rsid w:val="00A10B88"/>
    <w:rsid w:val="00A14B86"/>
    <w:rsid w:val="00A1692B"/>
    <w:rsid w:val="00A16B2E"/>
    <w:rsid w:val="00A1701D"/>
    <w:rsid w:val="00A20EA1"/>
    <w:rsid w:val="00A22278"/>
    <w:rsid w:val="00A23C9C"/>
    <w:rsid w:val="00A23CBF"/>
    <w:rsid w:val="00A245D6"/>
    <w:rsid w:val="00A25224"/>
    <w:rsid w:val="00A25CC2"/>
    <w:rsid w:val="00A306B7"/>
    <w:rsid w:val="00A3649C"/>
    <w:rsid w:val="00A469AB"/>
    <w:rsid w:val="00A46AFE"/>
    <w:rsid w:val="00A50501"/>
    <w:rsid w:val="00A50A01"/>
    <w:rsid w:val="00A51063"/>
    <w:rsid w:val="00A52507"/>
    <w:rsid w:val="00A540B4"/>
    <w:rsid w:val="00A547B5"/>
    <w:rsid w:val="00A55736"/>
    <w:rsid w:val="00A56D1D"/>
    <w:rsid w:val="00A57CB2"/>
    <w:rsid w:val="00A618E9"/>
    <w:rsid w:val="00A62BF8"/>
    <w:rsid w:val="00A634B3"/>
    <w:rsid w:val="00A63537"/>
    <w:rsid w:val="00A63F53"/>
    <w:rsid w:val="00A72FF2"/>
    <w:rsid w:val="00A74265"/>
    <w:rsid w:val="00A75487"/>
    <w:rsid w:val="00A82064"/>
    <w:rsid w:val="00A826CE"/>
    <w:rsid w:val="00A83A41"/>
    <w:rsid w:val="00A85BB6"/>
    <w:rsid w:val="00A86DA7"/>
    <w:rsid w:val="00A87685"/>
    <w:rsid w:val="00A9024E"/>
    <w:rsid w:val="00A91551"/>
    <w:rsid w:val="00A91686"/>
    <w:rsid w:val="00A94373"/>
    <w:rsid w:val="00AA0A4C"/>
    <w:rsid w:val="00AA1FBB"/>
    <w:rsid w:val="00AB0CB7"/>
    <w:rsid w:val="00AB18B8"/>
    <w:rsid w:val="00AB296A"/>
    <w:rsid w:val="00AB2AC2"/>
    <w:rsid w:val="00AB7D71"/>
    <w:rsid w:val="00AB7FB6"/>
    <w:rsid w:val="00AC11E8"/>
    <w:rsid w:val="00AC2E8D"/>
    <w:rsid w:val="00AC3C8E"/>
    <w:rsid w:val="00AC6C3E"/>
    <w:rsid w:val="00AC78E8"/>
    <w:rsid w:val="00AD2739"/>
    <w:rsid w:val="00AD5A14"/>
    <w:rsid w:val="00AD5D29"/>
    <w:rsid w:val="00AD6EEC"/>
    <w:rsid w:val="00AE0B09"/>
    <w:rsid w:val="00AE481A"/>
    <w:rsid w:val="00AE60AF"/>
    <w:rsid w:val="00AE72C4"/>
    <w:rsid w:val="00AF064C"/>
    <w:rsid w:val="00AF3AA3"/>
    <w:rsid w:val="00AF7232"/>
    <w:rsid w:val="00B03EC4"/>
    <w:rsid w:val="00B06A98"/>
    <w:rsid w:val="00B06D4A"/>
    <w:rsid w:val="00B126C8"/>
    <w:rsid w:val="00B13DAB"/>
    <w:rsid w:val="00B149A6"/>
    <w:rsid w:val="00B15316"/>
    <w:rsid w:val="00B23756"/>
    <w:rsid w:val="00B24C11"/>
    <w:rsid w:val="00B26E1B"/>
    <w:rsid w:val="00B2778E"/>
    <w:rsid w:val="00B32CA1"/>
    <w:rsid w:val="00B33162"/>
    <w:rsid w:val="00B334CE"/>
    <w:rsid w:val="00B33781"/>
    <w:rsid w:val="00B35032"/>
    <w:rsid w:val="00B35EA2"/>
    <w:rsid w:val="00B36378"/>
    <w:rsid w:val="00B36678"/>
    <w:rsid w:val="00B37CE3"/>
    <w:rsid w:val="00B411FB"/>
    <w:rsid w:val="00B43A0B"/>
    <w:rsid w:val="00B446A1"/>
    <w:rsid w:val="00B47741"/>
    <w:rsid w:val="00B56FE4"/>
    <w:rsid w:val="00B5716B"/>
    <w:rsid w:val="00B62A5E"/>
    <w:rsid w:val="00B64229"/>
    <w:rsid w:val="00B65DA6"/>
    <w:rsid w:val="00B66AA9"/>
    <w:rsid w:val="00B66D10"/>
    <w:rsid w:val="00B70781"/>
    <w:rsid w:val="00B7261F"/>
    <w:rsid w:val="00B73968"/>
    <w:rsid w:val="00B77419"/>
    <w:rsid w:val="00B82FB5"/>
    <w:rsid w:val="00B856FD"/>
    <w:rsid w:val="00B906DD"/>
    <w:rsid w:val="00B911FB"/>
    <w:rsid w:val="00B91A62"/>
    <w:rsid w:val="00B941AA"/>
    <w:rsid w:val="00B94F3E"/>
    <w:rsid w:val="00B969ED"/>
    <w:rsid w:val="00BA079F"/>
    <w:rsid w:val="00BA09CD"/>
    <w:rsid w:val="00BA0C14"/>
    <w:rsid w:val="00BA52C1"/>
    <w:rsid w:val="00BA573C"/>
    <w:rsid w:val="00BA6858"/>
    <w:rsid w:val="00BA7798"/>
    <w:rsid w:val="00BB026D"/>
    <w:rsid w:val="00BB2189"/>
    <w:rsid w:val="00BB31B6"/>
    <w:rsid w:val="00BB4DDA"/>
    <w:rsid w:val="00BB693A"/>
    <w:rsid w:val="00BC1560"/>
    <w:rsid w:val="00BC22F3"/>
    <w:rsid w:val="00BC2F13"/>
    <w:rsid w:val="00BC41A3"/>
    <w:rsid w:val="00BC5687"/>
    <w:rsid w:val="00BC6754"/>
    <w:rsid w:val="00BD3DB0"/>
    <w:rsid w:val="00BD6DDA"/>
    <w:rsid w:val="00BD7922"/>
    <w:rsid w:val="00BE3219"/>
    <w:rsid w:val="00BE62A5"/>
    <w:rsid w:val="00BE6A3A"/>
    <w:rsid w:val="00BE796D"/>
    <w:rsid w:val="00BE7C07"/>
    <w:rsid w:val="00BF1C3B"/>
    <w:rsid w:val="00BF2EBF"/>
    <w:rsid w:val="00BF6189"/>
    <w:rsid w:val="00C00E7F"/>
    <w:rsid w:val="00C0207C"/>
    <w:rsid w:val="00C02600"/>
    <w:rsid w:val="00C1246A"/>
    <w:rsid w:val="00C23289"/>
    <w:rsid w:val="00C25EE8"/>
    <w:rsid w:val="00C3649D"/>
    <w:rsid w:val="00C367FC"/>
    <w:rsid w:val="00C3718C"/>
    <w:rsid w:val="00C37403"/>
    <w:rsid w:val="00C4183B"/>
    <w:rsid w:val="00C43A0E"/>
    <w:rsid w:val="00C44A7A"/>
    <w:rsid w:val="00C50B96"/>
    <w:rsid w:val="00C521B1"/>
    <w:rsid w:val="00C53500"/>
    <w:rsid w:val="00C552DE"/>
    <w:rsid w:val="00C56D6B"/>
    <w:rsid w:val="00C6175F"/>
    <w:rsid w:val="00C658F8"/>
    <w:rsid w:val="00C66C75"/>
    <w:rsid w:val="00C67391"/>
    <w:rsid w:val="00C7072C"/>
    <w:rsid w:val="00C72694"/>
    <w:rsid w:val="00C77B3E"/>
    <w:rsid w:val="00C80593"/>
    <w:rsid w:val="00C834A3"/>
    <w:rsid w:val="00C846D7"/>
    <w:rsid w:val="00C84874"/>
    <w:rsid w:val="00C90011"/>
    <w:rsid w:val="00C92603"/>
    <w:rsid w:val="00C96B24"/>
    <w:rsid w:val="00CA35BE"/>
    <w:rsid w:val="00CA606E"/>
    <w:rsid w:val="00CA6F6E"/>
    <w:rsid w:val="00CB0B2E"/>
    <w:rsid w:val="00CB4CB1"/>
    <w:rsid w:val="00CD34F3"/>
    <w:rsid w:val="00CD48F4"/>
    <w:rsid w:val="00CD58F7"/>
    <w:rsid w:val="00CE28F7"/>
    <w:rsid w:val="00CE2E1F"/>
    <w:rsid w:val="00CE2F46"/>
    <w:rsid w:val="00CE6525"/>
    <w:rsid w:val="00CF1B85"/>
    <w:rsid w:val="00CF1E88"/>
    <w:rsid w:val="00CF45BB"/>
    <w:rsid w:val="00D00DD5"/>
    <w:rsid w:val="00D06523"/>
    <w:rsid w:val="00D07CE7"/>
    <w:rsid w:val="00D10586"/>
    <w:rsid w:val="00D14A6E"/>
    <w:rsid w:val="00D1566F"/>
    <w:rsid w:val="00D16279"/>
    <w:rsid w:val="00D16830"/>
    <w:rsid w:val="00D20B25"/>
    <w:rsid w:val="00D23ECF"/>
    <w:rsid w:val="00D363AF"/>
    <w:rsid w:val="00D401C2"/>
    <w:rsid w:val="00D441ED"/>
    <w:rsid w:val="00D45B5A"/>
    <w:rsid w:val="00D479E2"/>
    <w:rsid w:val="00D503C5"/>
    <w:rsid w:val="00D51B7C"/>
    <w:rsid w:val="00D57D4E"/>
    <w:rsid w:val="00D60AD8"/>
    <w:rsid w:val="00D61C5C"/>
    <w:rsid w:val="00D61FCA"/>
    <w:rsid w:val="00D664C4"/>
    <w:rsid w:val="00D7394A"/>
    <w:rsid w:val="00D74B9A"/>
    <w:rsid w:val="00D758B1"/>
    <w:rsid w:val="00D75F1A"/>
    <w:rsid w:val="00D760CB"/>
    <w:rsid w:val="00D773BF"/>
    <w:rsid w:val="00D84234"/>
    <w:rsid w:val="00D8666B"/>
    <w:rsid w:val="00D87F8F"/>
    <w:rsid w:val="00D93B4B"/>
    <w:rsid w:val="00D94CE2"/>
    <w:rsid w:val="00D97E2C"/>
    <w:rsid w:val="00DA53D5"/>
    <w:rsid w:val="00DA6342"/>
    <w:rsid w:val="00DA6E70"/>
    <w:rsid w:val="00DB0C14"/>
    <w:rsid w:val="00DB2492"/>
    <w:rsid w:val="00DB2B1C"/>
    <w:rsid w:val="00DB2D0F"/>
    <w:rsid w:val="00DB69DA"/>
    <w:rsid w:val="00DB77E2"/>
    <w:rsid w:val="00DB7B88"/>
    <w:rsid w:val="00DC237B"/>
    <w:rsid w:val="00DD0C9E"/>
    <w:rsid w:val="00DD1185"/>
    <w:rsid w:val="00DD254A"/>
    <w:rsid w:val="00DD29A7"/>
    <w:rsid w:val="00DD528A"/>
    <w:rsid w:val="00DD54AE"/>
    <w:rsid w:val="00DD609C"/>
    <w:rsid w:val="00DD7E43"/>
    <w:rsid w:val="00DE1734"/>
    <w:rsid w:val="00DE63CF"/>
    <w:rsid w:val="00DF51F1"/>
    <w:rsid w:val="00DF7F62"/>
    <w:rsid w:val="00E00D80"/>
    <w:rsid w:val="00E028A9"/>
    <w:rsid w:val="00E02D43"/>
    <w:rsid w:val="00E032ED"/>
    <w:rsid w:val="00E03B1D"/>
    <w:rsid w:val="00E04364"/>
    <w:rsid w:val="00E048FF"/>
    <w:rsid w:val="00E064BF"/>
    <w:rsid w:val="00E101E9"/>
    <w:rsid w:val="00E1428C"/>
    <w:rsid w:val="00E1651D"/>
    <w:rsid w:val="00E17F10"/>
    <w:rsid w:val="00E20131"/>
    <w:rsid w:val="00E20A39"/>
    <w:rsid w:val="00E22C85"/>
    <w:rsid w:val="00E23A9C"/>
    <w:rsid w:val="00E32600"/>
    <w:rsid w:val="00E340EB"/>
    <w:rsid w:val="00E376C3"/>
    <w:rsid w:val="00E40498"/>
    <w:rsid w:val="00E40B52"/>
    <w:rsid w:val="00E42B9C"/>
    <w:rsid w:val="00E44C3A"/>
    <w:rsid w:val="00E45796"/>
    <w:rsid w:val="00E45CF8"/>
    <w:rsid w:val="00E50CE0"/>
    <w:rsid w:val="00E518F6"/>
    <w:rsid w:val="00E5363D"/>
    <w:rsid w:val="00E54F9F"/>
    <w:rsid w:val="00E553E2"/>
    <w:rsid w:val="00E558AD"/>
    <w:rsid w:val="00E63971"/>
    <w:rsid w:val="00E6616E"/>
    <w:rsid w:val="00E73AB6"/>
    <w:rsid w:val="00E8124D"/>
    <w:rsid w:val="00E854AE"/>
    <w:rsid w:val="00E872C1"/>
    <w:rsid w:val="00E94FB6"/>
    <w:rsid w:val="00E9636F"/>
    <w:rsid w:val="00EA0C6B"/>
    <w:rsid w:val="00EA4456"/>
    <w:rsid w:val="00EA7EF6"/>
    <w:rsid w:val="00EB2D89"/>
    <w:rsid w:val="00EB5703"/>
    <w:rsid w:val="00EB6BE7"/>
    <w:rsid w:val="00EC015A"/>
    <w:rsid w:val="00EC225E"/>
    <w:rsid w:val="00EC3ED1"/>
    <w:rsid w:val="00EC47BC"/>
    <w:rsid w:val="00ED558D"/>
    <w:rsid w:val="00ED695B"/>
    <w:rsid w:val="00EE5326"/>
    <w:rsid w:val="00EE5F02"/>
    <w:rsid w:val="00EE6430"/>
    <w:rsid w:val="00EE6B4D"/>
    <w:rsid w:val="00EF0ACA"/>
    <w:rsid w:val="00EF115D"/>
    <w:rsid w:val="00EF17F7"/>
    <w:rsid w:val="00EF2025"/>
    <w:rsid w:val="00EF5429"/>
    <w:rsid w:val="00EF586F"/>
    <w:rsid w:val="00EF7E15"/>
    <w:rsid w:val="00F026E5"/>
    <w:rsid w:val="00F046FB"/>
    <w:rsid w:val="00F0714E"/>
    <w:rsid w:val="00F107CF"/>
    <w:rsid w:val="00F1220F"/>
    <w:rsid w:val="00F172EF"/>
    <w:rsid w:val="00F1772B"/>
    <w:rsid w:val="00F22AEA"/>
    <w:rsid w:val="00F24884"/>
    <w:rsid w:val="00F26417"/>
    <w:rsid w:val="00F27A35"/>
    <w:rsid w:val="00F31658"/>
    <w:rsid w:val="00F33142"/>
    <w:rsid w:val="00F371BB"/>
    <w:rsid w:val="00F37F8E"/>
    <w:rsid w:val="00F40439"/>
    <w:rsid w:val="00F41C28"/>
    <w:rsid w:val="00F52141"/>
    <w:rsid w:val="00F5400F"/>
    <w:rsid w:val="00F56786"/>
    <w:rsid w:val="00F61393"/>
    <w:rsid w:val="00F61EE9"/>
    <w:rsid w:val="00F6339E"/>
    <w:rsid w:val="00F63839"/>
    <w:rsid w:val="00F6397A"/>
    <w:rsid w:val="00F6667A"/>
    <w:rsid w:val="00F70B66"/>
    <w:rsid w:val="00F71157"/>
    <w:rsid w:val="00F71B46"/>
    <w:rsid w:val="00F73C0A"/>
    <w:rsid w:val="00F74538"/>
    <w:rsid w:val="00F74E74"/>
    <w:rsid w:val="00F75035"/>
    <w:rsid w:val="00F761EF"/>
    <w:rsid w:val="00F77C83"/>
    <w:rsid w:val="00F85227"/>
    <w:rsid w:val="00F85F39"/>
    <w:rsid w:val="00F864BA"/>
    <w:rsid w:val="00F87AC4"/>
    <w:rsid w:val="00F902E1"/>
    <w:rsid w:val="00F90C73"/>
    <w:rsid w:val="00F91400"/>
    <w:rsid w:val="00F92E0A"/>
    <w:rsid w:val="00FA118E"/>
    <w:rsid w:val="00FA2C73"/>
    <w:rsid w:val="00FA48DE"/>
    <w:rsid w:val="00FA4A0F"/>
    <w:rsid w:val="00FA73E3"/>
    <w:rsid w:val="00FB14A7"/>
    <w:rsid w:val="00FB1736"/>
    <w:rsid w:val="00FB5482"/>
    <w:rsid w:val="00FB5D7E"/>
    <w:rsid w:val="00FC026D"/>
    <w:rsid w:val="00FC3EB3"/>
    <w:rsid w:val="00FC59D9"/>
    <w:rsid w:val="00FC6911"/>
    <w:rsid w:val="00FD294E"/>
    <w:rsid w:val="00FD2D77"/>
    <w:rsid w:val="00FD51B1"/>
    <w:rsid w:val="00FD57F2"/>
    <w:rsid w:val="00FD6A58"/>
    <w:rsid w:val="00FD7BF3"/>
    <w:rsid w:val="00FE09CC"/>
    <w:rsid w:val="00FE283B"/>
    <w:rsid w:val="00FE2EB3"/>
    <w:rsid w:val="00FE3900"/>
    <w:rsid w:val="00FE61E5"/>
    <w:rsid w:val="00FF0530"/>
    <w:rsid w:val="00FF08D0"/>
    <w:rsid w:val="00FF24B4"/>
    <w:rsid w:val="00FF38A5"/>
    <w:rsid w:val="00FF70C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482691EB"/>
  <w15:docId w15:val="{65B4B237-9DE7-4600-8077-601CC827E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B73"/>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9"/>
    <w:qFormat/>
    <w:rsid w:val="007F0B73"/>
    <w:pPr>
      <w:keepNext/>
      <w:tabs>
        <w:tab w:val="left" w:pos="851"/>
        <w:tab w:val="right" w:pos="1276"/>
      </w:tabs>
      <w:ind w:right="-518"/>
      <w:jc w:val="both"/>
      <w:outlineLvl w:val="0"/>
    </w:pPr>
    <w:rPr>
      <w:rFonts w:ascii="Arial" w:hAnsi="Arial"/>
      <w:b/>
      <w:sz w:val="22"/>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qFormat/>
    <w:rsid w:val="007F0B73"/>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uiPriority w:val="99"/>
    <w:qFormat/>
    <w:rsid w:val="007F0B73"/>
    <w:pPr>
      <w:keepNext/>
      <w:tabs>
        <w:tab w:val="left" w:pos="1418"/>
      </w:tabs>
      <w:ind w:left="851"/>
      <w:outlineLvl w:val="2"/>
    </w:pPr>
    <w:rPr>
      <w:rFonts w:ascii="Century Gothic" w:hAnsi="Century Gothic"/>
      <w:b/>
    </w:rPr>
  </w:style>
  <w:style w:type="paragraph" w:styleId="Ttulo4">
    <w:name w:val="heading 4"/>
    <w:basedOn w:val="Normal"/>
    <w:next w:val="Normal"/>
    <w:link w:val="Ttulo4Car"/>
    <w:uiPriority w:val="99"/>
    <w:qFormat/>
    <w:rsid w:val="007F0B73"/>
    <w:pPr>
      <w:keepNext/>
      <w:jc w:val="center"/>
      <w:outlineLvl w:val="3"/>
    </w:pPr>
    <w:rPr>
      <w:rFonts w:ascii="Century Gothic" w:hAnsi="Century Gothic"/>
      <w:b/>
      <w:noProof/>
    </w:rPr>
  </w:style>
  <w:style w:type="paragraph" w:styleId="Ttulo5">
    <w:name w:val="heading 5"/>
    <w:basedOn w:val="Normal"/>
    <w:next w:val="Normal"/>
    <w:link w:val="Ttulo5Car"/>
    <w:uiPriority w:val="99"/>
    <w:qFormat/>
    <w:rsid w:val="007F0B73"/>
    <w:pPr>
      <w:keepNext/>
      <w:jc w:val="center"/>
      <w:outlineLvl w:val="4"/>
    </w:pPr>
    <w:rPr>
      <w:rFonts w:ascii="Century Gothic" w:hAnsi="Century Gothic"/>
      <w:b/>
      <w:sz w:val="22"/>
    </w:rPr>
  </w:style>
  <w:style w:type="paragraph" w:styleId="Ttulo6">
    <w:name w:val="heading 6"/>
    <w:basedOn w:val="Normal"/>
    <w:next w:val="Normal"/>
    <w:link w:val="Ttulo6Car"/>
    <w:uiPriority w:val="99"/>
    <w:qFormat/>
    <w:rsid w:val="007F0B73"/>
    <w:pPr>
      <w:keepNext/>
      <w:ind w:left="851"/>
      <w:jc w:val="center"/>
      <w:outlineLvl w:val="5"/>
    </w:pPr>
    <w:rPr>
      <w:rFonts w:ascii="Century Gothic" w:hAnsi="Century Gothic"/>
      <w:b/>
      <w:sz w:val="22"/>
    </w:rPr>
  </w:style>
  <w:style w:type="paragraph" w:styleId="Ttulo7">
    <w:name w:val="heading 7"/>
    <w:basedOn w:val="Normal"/>
    <w:next w:val="Normal"/>
    <w:link w:val="Ttulo7Car"/>
    <w:uiPriority w:val="99"/>
    <w:qFormat/>
    <w:rsid w:val="007F0B73"/>
    <w:pPr>
      <w:keepNext/>
      <w:ind w:right="-518"/>
      <w:jc w:val="both"/>
      <w:outlineLvl w:val="6"/>
    </w:pPr>
    <w:rPr>
      <w:rFonts w:ascii="Arial" w:hAnsi="Arial"/>
      <w:b/>
    </w:rPr>
  </w:style>
  <w:style w:type="paragraph" w:styleId="Ttulo8">
    <w:name w:val="heading 8"/>
    <w:basedOn w:val="Normal"/>
    <w:next w:val="Normal"/>
    <w:link w:val="Ttulo8Car"/>
    <w:uiPriority w:val="99"/>
    <w:qFormat/>
    <w:rsid w:val="007F0B73"/>
    <w:pPr>
      <w:keepNext/>
      <w:ind w:right="-70"/>
      <w:jc w:val="center"/>
      <w:outlineLvl w:val="7"/>
    </w:pPr>
    <w:rPr>
      <w:rFonts w:ascii="Arial" w:hAnsi="Arial"/>
      <w:b/>
      <w:sz w:val="22"/>
    </w:rPr>
  </w:style>
  <w:style w:type="paragraph" w:styleId="Ttulo9">
    <w:name w:val="heading 9"/>
    <w:basedOn w:val="Normal"/>
    <w:next w:val="Normal"/>
    <w:link w:val="Ttulo9Car"/>
    <w:uiPriority w:val="99"/>
    <w:qFormat/>
    <w:rsid w:val="007F0B73"/>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7F0B73"/>
    <w:rPr>
      <w:rFonts w:ascii="Arial" w:eastAsia="Times New Roman" w:hAnsi="Arial" w:cs="Times New Roman"/>
      <w:b/>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rsid w:val="007F0B73"/>
    <w:rPr>
      <w:rFonts w:ascii="Arial" w:eastAsia="Times New Roman" w:hAnsi="Arial" w:cs="Times New Roman"/>
      <w:b/>
      <w:szCs w:val="20"/>
      <w:lang w:val="es-ES_tradnl" w:eastAsia="es-ES"/>
    </w:rPr>
  </w:style>
  <w:style w:type="character" w:customStyle="1" w:styleId="Ttulo3Car">
    <w:name w:val="Título 3 Car"/>
    <w:aliases w:val="H3 Car1"/>
    <w:basedOn w:val="Fuentedeprrafopredeter"/>
    <w:link w:val="Ttulo3"/>
    <w:uiPriority w:val="99"/>
    <w:rsid w:val="007F0B73"/>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uiPriority w:val="99"/>
    <w:rsid w:val="007F0B73"/>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uiPriority w:val="99"/>
    <w:rsid w:val="007F0B73"/>
    <w:rPr>
      <w:rFonts w:ascii="Century Gothic" w:eastAsia="Times New Roman" w:hAnsi="Century Gothic" w:cs="Times New Roman"/>
      <w:b/>
      <w:szCs w:val="20"/>
      <w:lang w:val="es-ES_tradnl" w:eastAsia="es-ES"/>
    </w:rPr>
  </w:style>
  <w:style w:type="character" w:customStyle="1" w:styleId="Ttulo6Car">
    <w:name w:val="Título 6 Car"/>
    <w:basedOn w:val="Fuentedeprrafopredeter"/>
    <w:link w:val="Ttulo6"/>
    <w:uiPriority w:val="99"/>
    <w:rsid w:val="007F0B73"/>
    <w:rPr>
      <w:rFonts w:ascii="Century Gothic" w:eastAsia="Times New Roman" w:hAnsi="Century Gothic" w:cs="Times New Roman"/>
      <w:b/>
      <w:szCs w:val="20"/>
      <w:lang w:val="es-ES_tradnl" w:eastAsia="es-ES"/>
    </w:rPr>
  </w:style>
  <w:style w:type="character" w:customStyle="1" w:styleId="Ttulo7Car">
    <w:name w:val="Título 7 Car"/>
    <w:basedOn w:val="Fuentedeprrafopredeter"/>
    <w:link w:val="Ttulo7"/>
    <w:uiPriority w:val="99"/>
    <w:rsid w:val="007F0B73"/>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uiPriority w:val="99"/>
    <w:rsid w:val="007F0B73"/>
    <w:rPr>
      <w:rFonts w:ascii="Arial" w:eastAsia="Times New Roman" w:hAnsi="Arial" w:cs="Times New Roman"/>
      <w:b/>
      <w:szCs w:val="20"/>
      <w:lang w:val="es-ES_tradnl" w:eastAsia="es-ES"/>
    </w:rPr>
  </w:style>
  <w:style w:type="character" w:customStyle="1" w:styleId="Ttulo9Car">
    <w:name w:val="Título 9 Car"/>
    <w:basedOn w:val="Fuentedeprrafopredeter"/>
    <w:link w:val="Ttulo9"/>
    <w:uiPriority w:val="99"/>
    <w:rsid w:val="007F0B73"/>
    <w:rPr>
      <w:rFonts w:ascii="Arial" w:eastAsia="Times New Roman" w:hAnsi="Arial" w:cs="Times New Roman"/>
      <w:b/>
      <w:sz w:val="16"/>
      <w:szCs w:val="20"/>
      <w:lang w:val="es-ES_tradnl" w:eastAsia="es-ES"/>
    </w:rPr>
  </w:style>
  <w:style w:type="paragraph" w:customStyle="1" w:styleId="Textoindependiente21">
    <w:name w:val="Texto independiente 21"/>
    <w:basedOn w:val="Normal"/>
    <w:uiPriority w:val="99"/>
    <w:rsid w:val="007F0B73"/>
    <w:pPr>
      <w:tabs>
        <w:tab w:val="right" w:pos="1276"/>
      </w:tabs>
      <w:ind w:right="-518"/>
      <w:jc w:val="both"/>
    </w:pPr>
    <w:rPr>
      <w:rFonts w:ascii="Arial" w:hAnsi="Arial"/>
      <w:b/>
      <w:sz w:val="22"/>
    </w:rPr>
  </w:style>
  <w:style w:type="paragraph" w:customStyle="1" w:styleId="Textodebloque1">
    <w:name w:val="Texto de bloque1"/>
    <w:basedOn w:val="Normal"/>
    <w:uiPriority w:val="99"/>
    <w:rsid w:val="007F0B73"/>
    <w:pPr>
      <w:tabs>
        <w:tab w:val="right" w:pos="1276"/>
      </w:tabs>
      <w:ind w:left="851" w:right="-518"/>
      <w:jc w:val="both"/>
    </w:pPr>
    <w:rPr>
      <w:rFonts w:ascii="Arial" w:hAnsi="Arial"/>
      <w:sz w:val="22"/>
    </w:rPr>
  </w:style>
  <w:style w:type="paragraph" w:styleId="Textoindependiente">
    <w:name w:val="Body Text"/>
    <w:aliases w:val="Body Text Char"/>
    <w:basedOn w:val="Normal"/>
    <w:link w:val="TextoindependienteCar"/>
    <w:rsid w:val="007F0B73"/>
    <w:pPr>
      <w:tabs>
        <w:tab w:val="right" w:pos="1276"/>
      </w:tabs>
      <w:ind w:right="-518"/>
      <w:jc w:val="both"/>
    </w:pPr>
    <w:rPr>
      <w:rFonts w:ascii="Arial" w:hAnsi="Arial"/>
      <w:sz w:val="22"/>
    </w:rPr>
  </w:style>
  <w:style w:type="character" w:customStyle="1" w:styleId="TextoindependienteCar">
    <w:name w:val="Texto independiente Car"/>
    <w:aliases w:val="Body Text Char Car1"/>
    <w:basedOn w:val="Fuentedeprrafopredeter"/>
    <w:link w:val="Textoindependiente"/>
    <w:rsid w:val="007F0B73"/>
    <w:rPr>
      <w:rFonts w:ascii="Arial" w:eastAsia="Times New Roman" w:hAnsi="Arial" w:cs="Times New Roman"/>
      <w:szCs w:val="20"/>
      <w:lang w:val="es-ES_tradnl" w:eastAsia="es-ES"/>
    </w:rPr>
  </w:style>
  <w:style w:type="paragraph" w:customStyle="1" w:styleId="Sangra2detindependiente1">
    <w:name w:val="Sangría 2 de t. independiente1"/>
    <w:basedOn w:val="Normal"/>
    <w:uiPriority w:val="99"/>
    <w:rsid w:val="007F0B73"/>
    <w:pPr>
      <w:tabs>
        <w:tab w:val="left" w:pos="5529"/>
        <w:tab w:val="right" w:pos="9923"/>
      </w:tabs>
      <w:ind w:left="851"/>
    </w:pPr>
    <w:rPr>
      <w:rFonts w:ascii="Century Gothic" w:hAnsi="Century Gothic"/>
    </w:rPr>
  </w:style>
  <w:style w:type="paragraph" w:customStyle="1" w:styleId="Sangra3detindependiente1">
    <w:name w:val="Sangría 3 de t. independiente1"/>
    <w:basedOn w:val="Normal"/>
    <w:uiPriority w:val="99"/>
    <w:rsid w:val="007F0B73"/>
    <w:pPr>
      <w:tabs>
        <w:tab w:val="left" w:pos="709"/>
        <w:tab w:val="left" w:pos="993"/>
        <w:tab w:val="left" w:pos="4536"/>
      </w:tabs>
      <w:ind w:left="284"/>
    </w:pPr>
    <w:rPr>
      <w:rFonts w:ascii="Arial" w:hAnsi="Arial"/>
      <w:sz w:val="22"/>
    </w:rPr>
  </w:style>
  <w:style w:type="paragraph" w:styleId="Textoindependiente2">
    <w:name w:val="Body Text 2"/>
    <w:basedOn w:val="Normal"/>
    <w:link w:val="Textoindependiente2Car"/>
    <w:uiPriority w:val="99"/>
    <w:rsid w:val="007F0B73"/>
    <w:pPr>
      <w:ind w:right="51"/>
      <w:jc w:val="both"/>
    </w:pPr>
    <w:rPr>
      <w:rFonts w:ascii="Arial" w:hAnsi="Arial"/>
      <w:sz w:val="22"/>
    </w:rPr>
  </w:style>
  <w:style w:type="character" w:customStyle="1" w:styleId="Textoindependiente2Car">
    <w:name w:val="Texto independiente 2 Car"/>
    <w:basedOn w:val="Fuentedeprrafopredeter"/>
    <w:link w:val="Textoindependiente2"/>
    <w:uiPriority w:val="99"/>
    <w:rsid w:val="007F0B73"/>
    <w:rPr>
      <w:rFonts w:ascii="Arial" w:eastAsia="Times New Roman" w:hAnsi="Arial" w:cs="Times New Roman"/>
      <w:szCs w:val="20"/>
      <w:lang w:val="es-ES_tradnl" w:eastAsia="es-ES"/>
    </w:rPr>
  </w:style>
  <w:style w:type="paragraph" w:styleId="Textoindependiente3">
    <w:name w:val="Body Text 3"/>
    <w:basedOn w:val="Normal"/>
    <w:link w:val="Textoindependiente3Car"/>
    <w:uiPriority w:val="99"/>
    <w:rsid w:val="007F0B73"/>
    <w:pPr>
      <w:ind w:right="51"/>
      <w:jc w:val="both"/>
    </w:pPr>
    <w:rPr>
      <w:rFonts w:ascii="Arial" w:hAnsi="Arial"/>
      <w:b/>
      <w:sz w:val="22"/>
    </w:rPr>
  </w:style>
  <w:style w:type="character" w:customStyle="1" w:styleId="Textoindependiente3Car">
    <w:name w:val="Texto independiente 3 Car"/>
    <w:basedOn w:val="Fuentedeprrafopredeter"/>
    <w:link w:val="Textoindependiente3"/>
    <w:uiPriority w:val="99"/>
    <w:rsid w:val="007F0B73"/>
    <w:rPr>
      <w:rFonts w:ascii="Arial" w:eastAsia="Times New Roman" w:hAnsi="Arial" w:cs="Times New Roman"/>
      <w:b/>
      <w:szCs w:val="20"/>
      <w:lang w:val="es-ES_tradnl" w:eastAsia="es-ES"/>
    </w:rPr>
  </w:style>
  <w:style w:type="paragraph" w:styleId="Textodebloque">
    <w:name w:val="Block Text"/>
    <w:basedOn w:val="Normal"/>
    <w:uiPriority w:val="99"/>
    <w:rsid w:val="007F0B73"/>
    <w:pPr>
      <w:tabs>
        <w:tab w:val="left" w:pos="705"/>
        <w:tab w:val="left" w:pos="7513"/>
      </w:tabs>
      <w:ind w:left="705" w:right="284" w:hanging="705"/>
      <w:jc w:val="both"/>
    </w:pPr>
    <w:rPr>
      <w:rFonts w:ascii="Arial" w:hAnsi="Arial"/>
      <w:b/>
      <w:sz w:val="22"/>
    </w:rPr>
  </w:style>
  <w:style w:type="paragraph" w:styleId="Sangra2detindependiente">
    <w:name w:val="Body Text Indent 2"/>
    <w:basedOn w:val="Normal"/>
    <w:link w:val="Sangra2detindependienteCar"/>
    <w:uiPriority w:val="99"/>
    <w:rsid w:val="007F0B73"/>
    <w:pPr>
      <w:tabs>
        <w:tab w:val="left" w:pos="5529"/>
        <w:tab w:val="right" w:pos="9923"/>
      </w:tabs>
      <w:ind w:left="851"/>
    </w:pPr>
    <w:rPr>
      <w:rFonts w:ascii="Century Gothic" w:hAnsi="Century Gothic"/>
    </w:rPr>
  </w:style>
  <w:style w:type="character" w:customStyle="1" w:styleId="Sangra2detindependienteCar">
    <w:name w:val="Sangría 2 de t. independiente Car"/>
    <w:basedOn w:val="Fuentedeprrafopredeter"/>
    <w:link w:val="Sangra2detindependiente"/>
    <w:uiPriority w:val="99"/>
    <w:rsid w:val="007F0B73"/>
    <w:rPr>
      <w:rFonts w:ascii="Century Gothic" w:eastAsia="Times New Roman" w:hAnsi="Century Gothic" w:cs="Times New Roman"/>
      <w:sz w:val="20"/>
      <w:szCs w:val="20"/>
      <w:lang w:val="es-ES_tradnl" w:eastAsia="es-ES"/>
    </w:rPr>
  </w:style>
  <w:style w:type="paragraph" w:styleId="Encabezado">
    <w:name w:val="header"/>
    <w:aliases w:val=" Car,Car"/>
    <w:basedOn w:val="Normal"/>
    <w:link w:val="EncabezadoCar"/>
    <w:uiPriority w:val="99"/>
    <w:rsid w:val="007F0B73"/>
    <w:pPr>
      <w:tabs>
        <w:tab w:val="center" w:pos="4252"/>
        <w:tab w:val="right" w:pos="8504"/>
      </w:tabs>
    </w:pPr>
  </w:style>
  <w:style w:type="character" w:customStyle="1" w:styleId="EncabezadoCar">
    <w:name w:val="Encabezado Car"/>
    <w:aliases w:val=" Car Car,Car Car"/>
    <w:basedOn w:val="Fuentedeprrafopredeter"/>
    <w:link w:val="Encabezado"/>
    <w:uiPriority w:val="99"/>
    <w:rsid w:val="007F0B73"/>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7F0B73"/>
    <w:pPr>
      <w:tabs>
        <w:tab w:val="center" w:pos="4252"/>
        <w:tab w:val="right" w:pos="8504"/>
      </w:tabs>
    </w:pPr>
  </w:style>
  <w:style w:type="character" w:customStyle="1" w:styleId="PiedepginaCar">
    <w:name w:val="Pie de página Car"/>
    <w:basedOn w:val="Fuentedeprrafopredeter"/>
    <w:link w:val="Piedepgina"/>
    <w:uiPriority w:val="99"/>
    <w:rsid w:val="007F0B73"/>
    <w:rPr>
      <w:rFonts w:ascii="Times New Roman" w:eastAsia="Times New Roman" w:hAnsi="Times New Roman" w:cs="Times New Roman"/>
      <w:sz w:val="20"/>
      <w:szCs w:val="20"/>
      <w:lang w:val="es-ES_tradnl" w:eastAsia="es-ES"/>
    </w:rPr>
  </w:style>
  <w:style w:type="paragraph" w:styleId="Descripcin">
    <w:name w:val="caption"/>
    <w:basedOn w:val="Normal"/>
    <w:next w:val="Normal"/>
    <w:uiPriority w:val="99"/>
    <w:qFormat/>
    <w:rsid w:val="007F0B73"/>
    <w:pPr>
      <w:ind w:left="851"/>
      <w:jc w:val="center"/>
    </w:pPr>
    <w:rPr>
      <w:rFonts w:ascii="Arial" w:hAnsi="Arial"/>
      <w:b/>
      <w:sz w:val="22"/>
    </w:rPr>
  </w:style>
  <w:style w:type="paragraph" w:customStyle="1" w:styleId="xl32">
    <w:name w:val="xl32"/>
    <w:basedOn w:val="Normal"/>
    <w:uiPriority w:val="99"/>
    <w:rsid w:val="007F0B73"/>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paragraph" w:customStyle="1" w:styleId="xl22">
    <w:name w:val="xl22"/>
    <w:basedOn w:val="Normal"/>
    <w:uiPriority w:val="99"/>
    <w:rsid w:val="007F0B73"/>
    <w:pPr>
      <w:spacing w:before="100" w:beforeAutospacing="1" w:after="100" w:afterAutospacing="1"/>
    </w:pPr>
    <w:rPr>
      <w:rFonts w:ascii="Arial" w:eastAsia="Arial Unicode MS" w:hAnsi="Arial" w:cs="Arial"/>
      <w:sz w:val="16"/>
      <w:szCs w:val="16"/>
      <w:lang w:val="es-ES"/>
    </w:rPr>
  </w:style>
  <w:style w:type="paragraph" w:styleId="Textodeglobo">
    <w:name w:val="Balloon Text"/>
    <w:basedOn w:val="Normal"/>
    <w:link w:val="TextodegloboCar"/>
    <w:uiPriority w:val="99"/>
    <w:semiHidden/>
    <w:rsid w:val="007F0B73"/>
    <w:rPr>
      <w:rFonts w:ascii="Tahoma" w:hAnsi="Tahoma" w:cs="Tahoma"/>
      <w:sz w:val="16"/>
      <w:szCs w:val="16"/>
    </w:rPr>
  </w:style>
  <w:style w:type="character" w:customStyle="1" w:styleId="TextodegloboCar">
    <w:name w:val="Texto de globo Car"/>
    <w:basedOn w:val="Fuentedeprrafopredeter"/>
    <w:link w:val="Textodeglobo"/>
    <w:uiPriority w:val="99"/>
    <w:semiHidden/>
    <w:rsid w:val="007F0B73"/>
    <w:rPr>
      <w:rFonts w:ascii="Tahoma" w:eastAsia="Times New Roman" w:hAnsi="Tahoma" w:cs="Tahoma"/>
      <w:sz w:val="16"/>
      <w:szCs w:val="16"/>
      <w:lang w:val="es-ES_tradnl" w:eastAsia="es-ES"/>
    </w:rPr>
  </w:style>
  <w:style w:type="paragraph" w:styleId="Sangra3detindependiente">
    <w:name w:val="Body Text Indent 3"/>
    <w:basedOn w:val="Normal"/>
    <w:link w:val="Sangra3detindependienteCar"/>
    <w:rsid w:val="007F0B73"/>
    <w:pPr>
      <w:spacing w:after="120"/>
      <w:ind w:left="283"/>
    </w:pPr>
    <w:rPr>
      <w:sz w:val="16"/>
      <w:szCs w:val="16"/>
      <w:lang w:val="es-ES"/>
    </w:rPr>
  </w:style>
  <w:style w:type="character" w:customStyle="1" w:styleId="Sangra3detindependienteCar">
    <w:name w:val="Sangría 3 de t. independiente Car"/>
    <w:basedOn w:val="Fuentedeprrafopredeter"/>
    <w:link w:val="Sangra3detindependiente"/>
    <w:rsid w:val="007F0B73"/>
    <w:rPr>
      <w:rFonts w:ascii="Times New Roman" w:eastAsia="Times New Roman" w:hAnsi="Times New Roman" w:cs="Times New Roman"/>
      <w:sz w:val="16"/>
      <w:szCs w:val="16"/>
      <w:lang w:eastAsia="es-ES"/>
    </w:rPr>
  </w:style>
  <w:style w:type="paragraph" w:customStyle="1" w:styleId="font5">
    <w:name w:val="font5"/>
    <w:basedOn w:val="Normal"/>
    <w:rsid w:val="007F0B73"/>
    <w:pPr>
      <w:spacing w:before="100" w:beforeAutospacing="1" w:after="100" w:afterAutospacing="1"/>
    </w:pPr>
    <w:rPr>
      <w:rFonts w:ascii="Arial" w:eastAsia="Arial Unicode MS" w:hAnsi="Arial" w:cs="Arial"/>
      <w:b/>
      <w:bCs/>
      <w:lang w:val="es-ES"/>
    </w:rPr>
  </w:style>
  <w:style w:type="table" w:styleId="Tablaconcuadrcula">
    <w:name w:val="Table Grid"/>
    <w:basedOn w:val="Tablanormal"/>
    <w:uiPriority w:val="99"/>
    <w:rsid w:val="007F0B73"/>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7F0B73"/>
    <w:pPr>
      <w:ind w:left="708"/>
    </w:pPr>
  </w:style>
  <w:style w:type="character" w:styleId="Hipervnculo">
    <w:name w:val="Hyperlink"/>
    <w:uiPriority w:val="99"/>
    <w:rsid w:val="007F0B73"/>
    <w:rPr>
      <w:color w:val="0000FF"/>
      <w:u w:val="single"/>
    </w:rPr>
  </w:style>
  <w:style w:type="paragraph" w:styleId="Textosinformato">
    <w:name w:val="Plain Text"/>
    <w:basedOn w:val="Normal"/>
    <w:link w:val="TextosinformatoCar"/>
    <w:uiPriority w:val="99"/>
    <w:rsid w:val="007F0B73"/>
    <w:rPr>
      <w:rFonts w:ascii="Courier New" w:hAnsi="Courier New" w:cs="Courier New"/>
      <w:lang w:val="es-ES"/>
    </w:rPr>
  </w:style>
  <w:style w:type="character" w:customStyle="1" w:styleId="TextosinformatoCar">
    <w:name w:val="Texto sin formato Car"/>
    <w:basedOn w:val="Fuentedeprrafopredeter"/>
    <w:link w:val="Textosinformato"/>
    <w:uiPriority w:val="99"/>
    <w:rsid w:val="007F0B73"/>
    <w:rPr>
      <w:rFonts w:ascii="Courier New" w:eastAsia="Times New Roman" w:hAnsi="Courier New" w:cs="Courier New"/>
      <w:sz w:val="20"/>
      <w:szCs w:val="20"/>
      <w:lang w:eastAsia="es-ES"/>
    </w:rPr>
  </w:style>
  <w:style w:type="paragraph" w:customStyle="1" w:styleId="BodyText21">
    <w:name w:val="Body Text 21"/>
    <w:basedOn w:val="Normal"/>
    <w:uiPriority w:val="99"/>
    <w:rsid w:val="008A0301"/>
    <w:rPr>
      <w:rFonts w:ascii="Arial" w:hAnsi="Arial"/>
      <w:sz w:val="18"/>
    </w:rPr>
  </w:style>
  <w:style w:type="paragraph" w:customStyle="1" w:styleId="Textoindependiente22">
    <w:name w:val="Texto independiente 22"/>
    <w:basedOn w:val="Normal"/>
    <w:rsid w:val="00F046FB"/>
    <w:rPr>
      <w:rFonts w:ascii="Arial" w:hAnsi="Arial"/>
      <w:sz w:val="18"/>
    </w:rPr>
  </w:style>
  <w:style w:type="paragraph" w:customStyle="1" w:styleId="Textoindependiente220">
    <w:name w:val="Texto independiente 22"/>
    <w:basedOn w:val="Normal"/>
    <w:uiPriority w:val="99"/>
    <w:rsid w:val="00F046FB"/>
    <w:rPr>
      <w:rFonts w:ascii="Arial" w:hAnsi="Arial"/>
      <w:sz w:val="18"/>
    </w:rPr>
  </w:style>
  <w:style w:type="paragraph" w:customStyle="1" w:styleId="Textodebloque2">
    <w:name w:val="Texto de bloque2"/>
    <w:basedOn w:val="Normal"/>
    <w:uiPriority w:val="99"/>
    <w:rsid w:val="00262420"/>
    <w:pPr>
      <w:tabs>
        <w:tab w:val="right" w:pos="1276"/>
      </w:tabs>
      <w:ind w:left="851" w:right="-518"/>
      <w:jc w:val="both"/>
    </w:pPr>
    <w:rPr>
      <w:rFonts w:ascii="Arial" w:hAnsi="Arial"/>
      <w:sz w:val="22"/>
    </w:rPr>
  </w:style>
  <w:style w:type="paragraph" w:customStyle="1" w:styleId="Sangra2detindependiente2">
    <w:name w:val="Sangría 2 de t. independiente2"/>
    <w:basedOn w:val="Normal"/>
    <w:uiPriority w:val="99"/>
    <w:rsid w:val="00262420"/>
    <w:pPr>
      <w:tabs>
        <w:tab w:val="left" w:pos="5529"/>
        <w:tab w:val="right" w:pos="9923"/>
      </w:tabs>
      <w:ind w:left="851"/>
    </w:pPr>
    <w:rPr>
      <w:rFonts w:ascii="Century Gothic" w:hAnsi="Century Gothic"/>
    </w:rPr>
  </w:style>
  <w:style w:type="paragraph" w:customStyle="1" w:styleId="Sangra3detindependiente2">
    <w:name w:val="Sangría 3 de t. independiente2"/>
    <w:basedOn w:val="Normal"/>
    <w:uiPriority w:val="99"/>
    <w:rsid w:val="00262420"/>
    <w:pPr>
      <w:tabs>
        <w:tab w:val="left" w:pos="709"/>
        <w:tab w:val="left" w:pos="993"/>
        <w:tab w:val="left" w:pos="4536"/>
      </w:tabs>
      <w:ind w:left="284"/>
    </w:pPr>
    <w:rPr>
      <w:rFonts w:ascii="Arial" w:hAnsi="Arial"/>
      <w:sz w:val="22"/>
    </w:rPr>
  </w:style>
  <w:style w:type="paragraph" w:customStyle="1" w:styleId="Prrafodelista1">
    <w:name w:val="Párrafo de lista1"/>
    <w:basedOn w:val="Normal"/>
    <w:uiPriority w:val="99"/>
    <w:rsid w:val="00262420"/>
    <w:pPr>
      <w:spacing w:after="200" w:line="276" w:lineRule="auto"/>
      <w:ind w:left="720"/>
    </w:pPr>
    <w:rPr>
      <w:rFonts w:ascii="Calibri" w:hAnsi="Calibri" w:cs="Calibri"/>
      <w:sz w:val="22"/>
      <w:szCs w:val="22"/>
      <w:lang w:val="es-PA" w:eastAsia="en-US"/>
    </w:rPr>
  </w:style>
  <w:style w:type="paragraph" w:customStyle="1" w:styleId="xl58">
    <w:name w:val="xl58"/>
    <w:basedOn w:val="Normal"/>
    <w:uiPriority w:val="99"/>
    <w:rsid w:val="00262420"/>
    <w:pPr>
      <w:suppressAutoHyphens/>
      <w:spacing w:before="100" w:after="100"/>
      <w:jc w:val="both"/>
      <w:textAlignment w:val="center"/>
    </w:pPr>
    <w:rPr>
      <w:rFonts w:ascii="Arial" w:eastAsia="Arial Unicode MS" w:hAnsi="Arial" w:cs="Arial"/>
      <w:sz w:val="14"/>
      <w:szCs w:val="14"/>
      <w:lang w:val="es-MX" w:eastAsia="ar-SA"/>
    </w:rPr>
  </w:style>
  <w:style w:type="paragraph" w:customStyle="1" w:styleId="ListParagraph1">
    <w:name w:val="List Paragraph1"/>
    <w:basedOn w:val="Normal"/>
    <w:uiPriority w:val="99"/>
    <w:rsid w:val="00262420"/>
    <w:pPr>
      <w:spacing w:after="200" w:line="276" w:lineRule="auto"/>
      <w:ind w:left="720"/>
    </w:pPr>
    <w:rPr>
      <w:rFonts w:ascii="Calibri" w:hAnsi="Calibri" w:cs="Calibri"/>
      <w:sz w:val="22"/>
      <w:szCs w:val="22"/>
      <w:lang w:val="es-PA" w:eastAsia="en-US"/>
    </w:rPr>
  </w:style>
  <w:style w:type="paragraph" w:customStyle="1" w:styleId="Prrafodelista2">
    <w:name w:val="Párrafo de lista2"/>
    <w:basedOn w:val="Normal"/>
    <w:uiPriority w:val="99"/>
    <w:rsid w:val="009765D5"/>
    <w:pPr>
      <w:spacing w:after="200" w:line="276" w:lineRule="auto"/>
      <w:ind w:left="720"/>
    </w:pPr>
    <w:rPr>
      <w:rFonts w:ascii="Calibri" w:hAnsi="Calibri" w:cs="Calibri"/>
      <w:sz w:val="22"/>
      <w:szCs w:val="22"/>
      <w:lang w:val="es-PA" w:eastAsia="en-US"/>
    </w:rPr>
  </w:style>
  <w:style w:type="paragraph" w:customStyle="1" w:styleId="ecxmsonormal">
    <w:name w:val="ecxmsonormal"/>
    <w:basedOn w:val="Normal"/>
    <w:uiPriority w:val="99"/>
    <w:rsid w:val="009765D5"/>
    <w:pPr>
      <w:spacing w:before="100" w:beforeAutospacing="1" w:after="100" w:afterAutospacing="1"/>
    </w:pPr>
    <w:rPr>
      <w:sz w:val="24"/>
      <w:szCs w:val="24"/>
      <w:lang w:val="es-MX" w:eastAsia="es-MX"/>
    </w:rPr>
  </w:style>
  <w:style w:type="paragraph" w:customStyle="1" w:styleId="BlockText1">
    <w:name w:val="Block Text1"/>
    <w:basedOn w:val="Normal"/>
    <w:uiPriority w:val="99"/>
    <w:rsid w:val="001706F1"/>
    <w:pPr>
      <w:tabs>
        <w:tab w:val="left" w:pos="709"/>
        <w:tab w:val="left" w:pos="993"/>
      </w:tabs>
      <w:ind w:left="990" w:right="-518" w:firstLine="3"/>
      <w:jc w:val="both"/>
    </w:pPr>
    <w:rPr>
      <w:rFonts w:ascii="Arial" w:hAnsi="Arial"/>
      <w:sz w:val="22"/>
    </w:rPr>
  </w:style>
  <w:style w:type="paragraph" w:customStyle="1" w:styleId="Textoindependiente23">
    <w:name w:val="Texto independiente 23"/>
    <w:basedOn w:val="Normal"/>
    <w:uiPriority w:val="99"/>
    <w:rsid w:val="001706F1"/>
    <w:rPr>
      <w:rFonts w:ascii="Arial" w:hAnsi="Arial"/>
      <w:sz w:val="18"/>
    </w:rPr>
  </w:style>
  <w:style w:type="paragraph" w:styleId="Sangradetextonormal">
    <w:name w:val="Body Text Indent"/>
    <w:basedOn w:val="Normal"/>
    <w:link w:val="SangradetextonormalCar"/>
    <w:uiPriority w:val="99"/>
    <w:unhideWhenUsed/>
    <w:rsid w:val="0014435E"/>
    <w:pPr>
      <w:spacing w:after="120"/>
      <w:ind w:left="283"/>
    </w:pPr>
  </w:style>
  <w:style w:type="character" w:customStyle="1" w:styleId="SangradetextonormalCar">
    <w:name w:val="Sangría de texto normal Car"/>
    <w:basedOn w:val="Fuentedeprrafopredeter"/>
    <w:link w:val="Sangradetextonormal"/>
    <w:uiPriority w:val="99"/>
    <w:rsid w:val="0014435E"/>
    <w:rPr>
      <w:rFonts w:ascii="Times New Roman" w:eastAsia="Times New Roman" w:hAnsi="Times New Roman" w:cs="Times New Roman"/>
      <w:sz w:val="20"/>
      <w:szCs w:val="20"/>
      <w:lang w:val="es-ES_tradnl" w:eastAsia="es-ES"/>
    </w:rPr>
  </w:style>
  <w:style w:type="paragraph" w:customStyle="1" w:styleId="Textoindependiente24">
    <w:name w:val="Texto independiente 24"/>
    <w:basedOn w:val="Normal"/>
    <w:rsid w:val="00502229"/>
    <w:pPr>
      <w:tabs>
        <w:tab w:val="right" w:pos="1276"/>
      </w:tabs>
      <w:ind w:right="-518"/>
      <w:jc w:val="both"/>
    </w:pPr>
    <w:rPr>
      <w:rFonts w:ascii="Arial" w:hAnsi="Arial"/>
      <w:b/>
      <w:sz w:val="22"/>
    </w:rPr>
  </w:style>
  <w:style w:type="paragraph" w:customStyle="1" w:styleId="Textoindependiente211">
    <w:name w:val="Texto independiente 211"/>
    <w:basedOn w:val="Normal"/>
    <w:rsid w:val="005B753E"/>
    <w:pPr>
      <w:tabs>
        <w:tab w:val="right" w:pos="1276"/>
      </w:tabs>
      <w:ind w:right="-518"/>
      <w:jc w:val="both"/>
    </w:pPr>
    <w:rPr>
      <w:rFonts w:ascii="Arial" w:hAnsi="Arial"/>
      <w:b/>
      <w:sz w:val="22"/>
    </w:rPr>
  </w:style>
  <w:style w:type="character" w:styleId="Nmerodepgina">
    <w:name w:val="page number"/>
    <w:basedOn w:val="Fuentedeprrafopredeter"/>
    <w:rsid w:val="005B753E"/>
  </w:style>
  <w:style w:type="paragraph" w:customStyle="1" w:styleId="L">
    <w:name w:val="L"/>
    <w:rsid w:val="005B753E"/>
    <w:pPr>
      <w:widowControl w:val="0"/>
      <w:spacing w:after="0" w:line="240" w:lineRule="atLeast"/>
    </w:pPr>
    <w:rPr>
      <w:rFonts w:ascii="Courier" w:eastAsia="Times New Roman" w:hAnsi="Courier" w:cs="Times New Roman"/>
      <w:sz w:val="24"/>
      <w:szCs w:val="20"/>
      <w:lang w:val="en-US" w:eastAsia="es-ES"/>
    </w:rPr>
  </w:style>
  <w:style w:type="paragraph" w:styleId="Listaconnmeros">
    <w:name w:val="List Number"/>
    <w:basedOn w:val="Normal"/>
    <w:rsid w:val="005B753E"/>
    <w:pPr>
      <w:jc w:val="both"/>
    </w:pPr>
    <w:rPr>
      <w:rFonts w:ascii="Arial" w:hAnsi="Arial"/>
      <w:sz w:val="22"/>
      <w:lang w:val="es-MX"/>
    </w:rPr>
  </w:style>
  <w:style w:type="paragraph" w:customStyle="1" w:styleId="GREEN4">
    <w:name w:val="GREEN4"/>
    <w:basedOn w:val="Normal"/>
    <w:rsid w:val="005B753E"/>
    <w:pPr>
      <w:jc w:val="both"/>
    </w:pPr>
    <w:rPr>
      <w:rFonts w:ascii="CG Times (W1)" w:hAnsi="CG Times (W1)"/>
      <w:sz w:val="22"/>
    </w:rPr>
  </w:style>
  <w:style w:type="paragraph" w:customStyle="1" w:styleId="norma">
    <w:name w:val="norma"/>
    <w:basedOn w:val="Normal"/>
    <w:rsid w:val="005B753E"/>
    <w:pPr>
      <w:spacing w:after="101" w:line="242" w:lineRule="exact"/>
      <w:ind w:left="540"/>
    </w:pPr>
    <w:rPr>
      <w:rFonts w:ascii="Arial" w:hAnsi="Arial"/>
      <w:sz w:val="24"/>
    </w:rPr>
  </w:style>
  <w:style w:type="paragraph" w:customStyle="1" w:styleId="xl25">
    <w:name w:val="xl25"/>
    <w:basedOn w:val="Normal"/>
    <w:rsid w:val="005B753E"/>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Textoindependiente31">
    <w:name w:val="Texto independiente 31"/>
    <w:basedOn w:val="Normal"/>
    <w:rsid w:val="005B753E"/>
    <w:pPr>
      <w:tabs>
        <w:tab w:val="left" w:pos="709"/>
        <w:tab w:val="left" w:pos="993"/>
      </w:tabs>
      <w:ind w:right="-232"/>
    </w:pPr>
    <w:rPr>
      <w:rFonts w:ascii="Arial" w:hAnsi="Arial"/>
      <w:sz w:val="22"/>
    </w:rPr>
  </w:style>
  <w:style w:type="paragraph" w:styleId="Ttulo">
    <w:name w:val="Title"/>
    <w:basedOn w:val="Normal"/>
    <w:link w:val="TtuloCar"/>
    <w:qFormat/>
    <w:rsid w:val="005B753E"/>
    <w:pPr>
      <w:jc w:val="center"/>
    </w:pPr>
    <w:rPr>
      <w:rFonts w:ascii="Arial" w:hAnsi="Arial" w:cs="Arial"/>
      <w:b/>
      <w:bCs/>
      <w:sz w:val="24"/>
      <w:szCs w:val="24"/>
      <w:lang w:val="es-ES"/>
    </w:rPr>
  </w:style>
  <w:style w:type="character" w:customStyle="1" w:styleId="TtuloCar">
    <w:name w:val="Título Car"/>
    <w:basedOn w:val="Fuentedeprrafopredeter"/>
    <w:link w:val="Ttulo"/>
    <w:rsid w:val="005B753E"/>
    <w:rPr>
      <w:rFonts w:ascii="Arial" w:eastAsia="Times New Roman" w:hAnsi="Arial" w:cs="Arial"/>
      <w:b/>
      <w:bCs/>
      <w:sz w:val="24"/>
      <w:szCs w:val="24"/>
      <w:lang w:eastAsia="es-ES"/>
    </w:rPr>
  </w:style>
  <w:style w:type="paragraph" w:styleId="Subttulo">
    <w:name w:val="Subtitle"/>
    <w:basedOn w:val="Normal"/>
    <w:link w:val="SubttuloCar"/>
    <w:qFormat/>
    <w:rsid w:val="005B753E"/>
    <w:pPr>
      <w:jc w:val="center"/>
    </w:pPr>
    <w:rPr>
      <w:rFonts w:ascii="Arial" w:hAnsi="Arial" w:cs="Arial"/>
      <w:b/>
      <w:bCs/>
      <w:sz w:val="24"/>
      <w:szCs w:val="24"/>
      <w:lang w:val="es-ES"/>
    </w:rPr>
  </w:style>
  <w:style w:type="character" w:customStyle="1" w:styleId="SubttuloCar">
    <w:name w:val="Subtítulo Car"/>
    <w:basedOn w:val="Fuentedeprrafopredeter"/>
    <w:link w:val="Subttulo"/>
    <w:rsid w:val="005B753E"/>
    <w:rPr>
      <w:rFonts w:ascii="Arial" w:eastAsia="Times New Roman" w:hAnsi="Arial" w:cs="Arial"/>
      <w:b/>
      <w:bCs/>
      <w:sz w:val="24"/>
      <w:szCs w:val="24"/>
      <w:lang w:eastAsia="es-ES"/>
    </w:rPr>
  </w:style>
  <w:style w:type="paragraph" w:customStyle="1" w:styleId="font0">
    <w:name w:val="font0"/>
    <w:basedOn w:val="Normal"/>
    <w:rsid w:val="005B753E"/>
    <w:pPr>
      <w:spacing w:before="100" w:beforeAutospacing="1" w:after="100" w:afterAutospacing="1"/>
    </w:pPr>
    <w:rPr>
      <w:rFonts w:ascii="Arial" w:eastAsia="Arial Unicode MS" w:hAnsi="Arial" w:cs="Arial"/>
      <w:lang w:val="es-ES"/>
    </w:rPr>
  </w:style>
  <w:style w:type="paragraph" w:customStyle="1" w:styleId="xl23">
    <w:name w:val="xl23"/>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rsid w:val="005B753E"/>
    <w:pP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texto">
    <w:name w:val="texto"/>
    <w:basedOn w:val="Normal"/>
    <w:rsid w:val="005B753E"/>
    <w:pPr>
      <w:spacing w:after="101" w:line="216" w:lineRule="atLeast"/>
      <w:ind w:firstLine="288"/>
      <w:jc w:val="both"/>
    </w:pPr>
    <w:rPr>
      <w:rFonts w:ascii="Arial" w:hAnsi="Arial"/>
      <w:sz w:val="18"/>
    </w:rPr>
  </w:style>
  <w:style w:type="paragraph" w:customStyle="1" w:styleId="1">
    <w:name w:val="1"/>
    <w:basedOn w:val="texto"/>
    <w:rsid w:val="005B753E"/>
    <w:pPr>
      <w:tabs>
        <w:tab w:val="left" w:pos="1170"/>
      </w:tabs>
      <w:spacing w:after="0" w:line="190" w:lineRule="exact"/>
      <w:ind w:firstLine="0"/>
    </w:pPr>
    <w:rPr>
      <w:sz w:val="16"/>
    </w:rPr>
  </w:style>
  <w:style w:type="paragraph" w:customStyle="1" w:styleId="Cuerpodetexto">
    <w:name w:val="Cuerpo de texto"/>
    <w:basedOn w:val="Normal"/>
    <w:autoRedefine/>
    <w:rsid w:val="005B753E"/>
    <w:pPr>
      <w:jc w:val="both"/>
    </w:pPr>
    <w:rPr>
      <w:rFonts w:ascii="Arial" w:hAnsi="Arial" w:cs="Arial"/>
      <w:bCs/>
      <w:noProof/>
      <w:lang w:val="es-ES"/>
    </w:rPr>
  </w:style>
  <w:style w:type="paragraph" w:styleId="Listaconnmeros2">
    <w:name w:val="List Number 2"/>
    <w:basedOn w:val="Normal"/>
    <w:rsid w:val="005B753E"/>
    <w:pPr>
      <w:numPr>
        <w:numId w:val="6"/>
      </w:numPr>
    </w:pPr>
  </w:style>
  <w:style w:type="paragraph" w:styleId="Listaconvietas">
    <w:name w:val="List Bullet"/>
    <w:basedOn w:val="Normal"/>
    <w:autoRedefine/>
    <w:rsid w:val="005B753E"/>
    <w:pPr>
      <w:numPr>
        <w:ilvl w:val="2"/>
        <w:numId w:val="7"/>
      </w:numPr>
      <w:jc w:val="both"/>
    </w:pPr>
    <w:rPr>
      <w:rFonts w:ascii="Arial" w:hAnsi="Arial"/>
      <w:snapToGrid w:val="0"/>
      <w:sz w:val="22"/>
      <w:szCs w:val="22"/>
      <w:lang w:val="es-ES" w:eastAsia="en-US"/>
    </w:rPr>
  </w:style>
  <w:style w:type="paragraph" w:customStyle="1" w:styleId="ROMANOS">
    <w:name w:val="ROMANOS"/>
    <w:basedOn w:val="Normal"/>
    <w:rsid w:val="005B753E"/>
    <w:pPr>
      <w:spacing w:after="101" w:line="216" w:lineRule="atLeast"/>
      <w:ind w:left="810" w:hanging="540"/>
      <w:jc w:val="both"/>
    </w:pPr>
    <w:rPr>
      <w:rFonts w:ascii="Arial" w:hAnsi="Arial"/>
      <w:sz w:val="18"/>
    </w:rPr>
  </w:style>
  <w:style w:type="character" w:styleId="Hipervnculovisitado">
    <w:name w:val="FollowedHyperlink"/>
    <w:uiPriority w:val="99"/>
    <w:rsid w:val="005B753E"/>
    <w:rPr>
      <w:rFonts w:ascii="Arial" w:hAnsi="Arial"/>
      <w:color w:val="800080"/>
      <w:sz w:val="22"/>
      <w:u w:val="single"/>
    </w:rPr>
  </w:style>
  <w:style w:type="paragraph" w:styleId="Listaconvietas2">
    <w:name w:val="List Bullet 2"/>
    <w:basedOn w:val="Normal"/>
    <w:autoRedefine/>
    <w:rsid w:val="005B753E"/>
    <w:pPr>
      <w:tabs>
        <w:tab w:val="num" w:pos="1593"/>
      </w:tabs>
      <w:ind w:left="1593" w:hanging="360"/>
    </w:pPr>
    <w:rPr>
      <w:rFonts w:ascii="Arial" w:hAnsi="Arial"/>
      <w:sz w:val="22"/>
    </w:rPr>
  </w:style>
  <w:style w:type="paragraph" w:styleId="Listaconvietas3">
    <w:name w:val="List Bullet 3"/>
    <w:basedOn w:val="Normal"/>
    <w:autoRedefine/>
    <w:rsid w:val="005B753E"/>
    <w:pPr>
      <w:tabs>
        <w:tab w:val="num" w:pos="1287"/>
      </w:tabs>
      <w:ind w:left="1287" w:hanging="360"/>
    </w:pPr>
    <w:rPr>
      <w:rFonts w:ascii="Arial" w:hAnsi="Arial"/>
      <w:sz w:val="22"/>
    </w:rPr>
  </w:style>
  <w:style w:type="paragraph" w:styleId="Listaconvietas5">
    <w:name w:val="List Bullet 5"/>
    <w:basedOn w:val="Normal"/>
    <w:autoRedefine/>
    <w:rsid w:val="005B753E"/>
    <w:pPr>
      <w:keepLines/>
    </w:pPr>
    <w:rPr>
      <w:rFonts w:ascii="Arial" w:hAnsi="Arial" w:cs="Arial"/>
      <w:sz w:val="18"/>
    </w:rPr>
  </w:style>
  <w:style w:type="paragraph" w:styleId="Listaconvietas4">
    <w:name w:val="List Bullet 4"/>
    <w:basedOn w:val="Normal"/>
    <w:autoRedefine/>
    <w:rsid w:val="005B753E"/>
    <w:pPr>
      <w:tabs>
        <w:tab w:val="num" w:pos="1209"/>
      </w:tabs>
      <w:ind w:left="1209" w:hanging="360"/>
    </w:pPr>
    <w:rPr>
      <w:rFonts w:ascii="Arial" w:hAnsi="Arial"/>
      <w:sz w:val="22"/>
    </w:rPr>
  </w:style>
  <w:style w:type="paragraph" w:customStyle="1" w:styleId="H4">
    <w:name w:val="H4"/>
    <w:basedOn w:val="Normal"/>
    <w:next w:val="Normal"/>
    <w:rsid w:val="005B753E"/>
    <w:pPr>
      <w:keepNext/>
      <w:spacing w:before="100" w:after="100"/>
      <w:outlineLvl w:val="4"/>
    </w:pPr>
    <w:rPr>
      <w:b/>
      <w:snapToGrid w:val="0"/>
      <w:sz w:val="24"/>
      <w:lang w:val="en-US" w:eastAsia="en-US"/>
    </w:rPr>
  </w:style>
  <w:style w:type="paragraph" w:customStyle="1" w:styleId="Entre1">
    <w:name w:val="Entre1"/>
    <w:basedOn w:val="Normal"/>
    <w:rsid w:val="005B753E"/>
    <w:pPr>
      <w:tabs>
        <w:tab w:val="left" w:pos="1440"/>
      </w:tabs>
      <w:ind w:left="283" w:hanging="283"/>
    </w:pPr>
    <w:rPr>
      <w:rFonts w:ascii="Arial" w:hAnsi="Arial" w:cs="Arial"/>
      <w:sz w:val="22"/>
      <w:szCs w:val="22"/>
      <w:lang w:eastAsia="es-MX"/>
    </w:rPr>
  </w:style>
  <w:style w:type="paragraph" w:customStyle="1" w:styleId="Entre2">
    <w:name w:val="Entre2"/>
    <w:basedOn w:val="Normal"/>
    <w:rsid w:val="005B753E"/>
    <w:rPr>
      <w:rFonts w:ascii="Arial" w:hAnsi="Arial" w:cs="Arial"/>
      <w:sz w:val="22"/>
      <w:szCs w:val="22"/>
      <w:lang w:eastAsia="es-MX"/>
    </w:rPr>
  </w:style>
  <w:style w:type="paragraph" w:customStyle="1" w:styleId="Entr1">
    <w:name w:val="Entr1"/>
    <w:basedOn w:val="Normal"/>
    <w:rsid w:val="005B753E"/>
    <w:pPr>
      <w:ind w:left="2124"/>
    </w:pPr>
    <w:rPr>
      <w:rFonts w:ascii="Arial" w:hAnsi="Arial"/>
      <w:sz w:val="22"/>
      <w:lang w:eastAsia="es-MX"/>
    </w:rPr>
  </w:style>
  <w:style w:type="paragraph" w:customStyle="1" w:styleId="Entre0">
    <w:name w:val="Entre0"/>
    <w:basedOn w:val="Normal"/>
    <w:rsid w:val="005B753E"/>
    <w:pPr>
      <w:ind w:left="2124"/>
    </w:pPr>
    <w:rPr>
      <w:rFonts w:ascii="Arial" w:hAnsi="Arial"/>
      <w:sz w:val="22"/>
      <w:u w:val="single"/>
      <w:lang w:eastAsia="es-MX"/>
    </w:rPr>
  </w:style>
  <w:style w:type="paragraph" w:customStyle="1" w:styleId="Entre3">
    <w:name w:val="Entre3"/>
    <w:basedOn w:val="Normal"/>
    <w:rsid w:val="005B753E"/>
    <w:pPr>
      <w:ind w:left="283" w:hanging="283"/>
    </w:pPr>
    <w:rPr>
      <w:rFonts w:ascii="Arial" w:hAnsi="Arial" w:cs="Arial"/>
      <w:snapToGrid w:val="0"/>
      <w:sz w:val="22"/>
      <w:szCs w:val="22"/>
      <w:lang w:eastAsia="es-MX"/>
    </w:rPr>
  </w:style>
  <w:style w:type="paragraph" w:customStyle="1" w:styleId="VietasOK">
    <w:name w:val="Viñetas O.K."/>
    <w:basedOn w:val="Normal"/>
    <w:rsid w:val="005B753E"/>
    <w:pPr>
      <w:ind w:left="283" w:hanging="283"/>
    </w:pPr>
    <w:rPr>
      <w:rFonts w:ascii="MS Sans Serif" w:hAnsi="MS Sans Serif"/>
      <w:lang w:val="es-MX" w:eastAsia="en-US"/>
    </w:rPr>
  </w:style>
  <w:style w:type="paragraph" w:customStyle="1" w:styleId="Estilo1">
    <w:name w:val="Estilo1"/>
    <w:basedOn w:val="Normal"/>
    <w:rsid w:val="005B753E"/>
    <w:pPr>
      <w:ind w:left="283" w:hanging="283"/>
    </w:pPr>
    <w:rPr>
      <w:rFonts w:ascii="Arial" w:hAnsi="Arial"/>
      <w:szCs w:val="24"/>
      <w:lang w:val="es-MX" w:eastAsia="en-US"/>
    </w:rPr>
  </w:style>
  <w:style w:type="paragraph" w:styleId="Lista5">
    <w:name w:val="List 5"/>
    <w:basedOn w:val="Normal"/>
    <w:rsid w:val="005B753E"/>
    <w:pPr>
      <w:ind w:left="1415" w:hanging="283"/>
    </w:pPr>
    <w:rPr>
      <w:rFonts w:ascii="Arial" w:hAnsi="Arial"/>
      <w:sz w:val="22"/>
    </w:rPr>
  </w:style>
  <w:style w:type="paragraph" w:styleId="Continuarlista5">
    <w:name w:val="List Continue 5"/>
    <w:basedOn w:val="Normal"/>
    <w:rsid w:val="005B753E"/>
    <w:pPr>
      <w:tabs>
        <w:tab w:val="num" w:pos="1593"/>
      </w:tabs>
      <w:spacing w:after="120"/>
      <w:ind w:left="1415"/>
    </w:pPr>
    <w:rPr>
      <w:rFonts w:ascii="Arial" w:hAnsi="Arial"/>
      <w:sz w:val="22"/>
    </w:rPr>
  </w:style>
  <w:style w:type="paragraph" w:styleId="Sangranormal">
    <w:name w:val="Normal Indent"/>
    <w:basedOn w:val="Normal"/>
    <w:rsid w:val="005B753E"/>
    <w:pPr>
      <w:tabs>
        <w:tab w:val="num" w:pos="1287"/>
      </w:tabs>
      <w:ind w:left="708"/>
    </w:pPr>
    <w:rPr>
      <w:rFonts w:ascii="Arial" w:hAnsi="Arial"/>
      <w:sz w:val="22"/>
    </w:rPr>
  </w:style>
  <w:style w:type="paragraph" w:customStyle="1" w:styleId="Remiteabreviado">
    <w:name w:val="Remite abreviado"/>
    <w:basedOn w:val="Normal"/>
    <w:rsid w:val="005B753E"/>
    <w:pPr>
      <w:tabs>
        <w:tab w:val="num" w:pos="720"/>
      </w:tabs>
    </w:pPr>
    <w:rPr>
      <w:rFonts w:ascii="Arial" w:hAnsi="Arial"/>
      <w:sz w:val="22"/>
    </w:rPr>
  </w:style>
  <w:style w:type="paragraph" w:customStyle="1" w:styleId="TableText">
    <w:name w:val="Table Text"/>
    <w:rsid w:val="005B753E"/>
    <w:pPr>
      <w:spacing w:after="0" w:line="240" w:lineRule="auto"/>
    </w:pPr>
    <w:rPr>
      <w:rFonts w:ascii="Times New Roman" w:eastAsia="Times New Roman" w:hAnsi="Times New Roman" w:cs="Times New Roman"/>
      <w:color w:val="000000"/>
      <w:szCs w:val="20"/>
      <w:lang w:val="en-US"/>
    </w:rPr>
  </w:style>
  <w:style w:type="paragraph" w:customStyle="1" w:styleId="-BodyText2">
    <w:name w:val="-Body Text 2"/>
    <w:basedOn w:val="Normal"/>
    <w:rsid w:val="005B753E"/>
    <w:rPr>
      <w:sz w:val="24"/>
      <w:lang w:val="es-MX" w:eastAsia="en-US"/>
    </w:rPr>
  </w:style>
  <w:style w:type="paragraph" w:customStyle="1" w:styleId="GREEN2">
    <w:name w:val="GREEN2"/>
    <w:basedOn w:val="Normal"/>
    <w:rsid w:val="005B753E"/>
    <w:pPr>
      <w:tabs>
        <w:tab w:val="left" w:pos="7655"/>
      </w:tabs>
      <w:jc w:val="center"/>
    </w:pPr>
    <w:rPr>
      <w:rFonts w:ascii="CG Times (W1)" w:hAnsi="CG Times (W1)"/>
      <w:b/>
      <w:sz w:val="28"/>
      <w:lang w:eastAsia="es-MX"/>
    </w:rPr>
  </w:style>
  <w:style w:type="paragraph" w:styleId="TDC1">
    <w:name w:val="toc 1"/>
    <w:basedOn w:val="Normal"/>
    <w:next w:val="Normal"/>
    <w:autoRedefine/>
    <w:rsid w:val="005B753E"/>
    <w:pPr>
      <w:keepLines/>
      <w:jc w:val="both"/>
    </w:pPr>
    <w:rPr>
      <w:rFonts w:ascii="Arial" w:hAnsi="Arial" w:cs="Arial"/>
      <w:sz w:val="22"/>
    </w:rPr>
  </w:style>
  <w:style w:type="paragraph" w:customStyle="1" w:styleId="BodySingle">
    <w:name w:val="Body Single"/>
    <w:basedOn w:val="Normal"/>
    <w:rsid w:val="005B753E"/>
    <w:rPr>
      <w:sz w:val="24"/>
      <w:lang w:eastAsia="en-US"/>
    </w:rPr>
  </w:style>
  <w:style w:type="paragraph" w:styleId="NormalWeb">
    <w:name w:val="Normal (Web)"/>
    <w:basedOn w:val="Normal"/>
    <w:uiPriority w:val="99"/>
    <w:rsid w:val="005B753E"/>
    <w:pPr>
      <w:spacing w:before="100" w:beforeAutospacing="1" w:after="100" w:afterAutospacing="1"/>
    </w:pPr>
    <w:rPr>
      <w:rFonts w:ascii="Arial Unicode MS" w:eastAsia="Arial Unicode MS" w:hAnsi="Arial Unicode MS" w:cs="Arial Unicode MS"/>
      <w:sz w:val="24"/>
      <w:szCs w:val="24"/>
      <w:lang w:val="es-ES"/>
    </w:rPr>
  </w:style>
  <w:style w:type="character" w:customStyle="1" w:styleId="InitialStyle">
    <w:name w:val="InitialStyle"/>
    <w:rsid w:val="005B753E"/>
    <w:rPr>
      <w:rFonts w:ascii="Times New Roman" w:hAnsi="Times New Roman"/>
      <w:color w:val="auto"/>
      <w:spacing w:val="0"/>
      <w:sz w:val="20"/>
    </w:rPr>
  </w:style>
  <w:style w:type="paragraph" w:customStyle="1" w:styleId="T1">
    <w:name w:val="T1"/>
    <w:basedOn w:val="Normal"/>
    <w:rsid w:val="005B753E"/>
    <w:pPr>
      <w:tabs>
        <w:tab w:val="left" w:pos="330"/>
      </w:tabs>
      <w:ind w:left="330" w:hanging="330"/>
      <w:jc w:val="both"/>
    </w:pPr>
    <w:rPr>
      <w:rFonts w:ascii="Arial" w:hAnsi="Arial"/>
      <w:sz w:val="22"/>
    </w:rPr>
  </w:style>
  <w:style w:type="paragraph" w:customStyle="1" w:styleId="BodyText31">
    <w:name w:val="Body Text 31"/>
    <w:basedOn w:val="Normal"/>
    <w:rsid w:val="005B753E"/>
    <w:pPr>
      <w:widowControl w:val="0"/>
      <w:jc w:val="both"/>
    </w:pPr>
    <w:rPr>
      <w:rFonts w:ascii="Arial" w:hAnsi="Arial"/>
      <w:b/>
      <w:sz w:val="24"/>
    </w:rPr>
  </w:style>
  <w:style w:type="paragraph" w:customStyle="1" w:styleId="BodyText22">
    <w:name w:val="Body Text 22"/>
    <w:basedOn w:val="Normal"/>
    <w:uiPriority w:val="99"/>
    <w:rsid w:val="005B753E"/>
    <w:pPr>
      <w:widowControl w:val="0"/>
      <w:jc w:val="both"/>
    </w:pPr>
    <w:rPr>
      <w:rFonts w:ascii="Arial" w:hAnsi="Arial"/>
      <w:sz w:val="24"/>
    </w:rPr>
  </w:style>
  <w:style w:type="paragraph" w:customStyle="1" w:styleId="BodyTextIndent21">
    <w:name w:val="Body Text Indent 21"/>
    <w:basedOn w:val="Normal"/>
    <w:rsid w:val="005B753E"/>
    <w:pPr>
      <w:widowControl w:val="0"/>
      <w:tabs>
        <w:tab w:val="left" w:pos="284"/>
      </w:tabs>
      <w:ind w:left="284" w:hanging="284"/>
      <w:jc w:val="both"/>
    </w:pPr>
    <w:rPr>
      <w:rFonts w:ascii="Arial" w:hAnsi="Arial"/>
      <w:sz w:val="24"/>
    </w:rPr>
  </w:style>
  <w:style w:type="character" w:styleId="Textoennegrita">
    <w:name w:val="Strong"/>
    <w:qFormat/>
    <w:rsid w:val="005B753E"/>
    <w:rPr>
      <w:b/>
      <w:bCs/>
    </w:rPr>
  </w:style>
  <w:style w:type="paragraph" w:styleId="Continuarlista2">
    <w:name w:val="List Continue 2"/>
    <w:basedOn w:val="Normal"/>
    <w:next w:val="Normal"/>
    <w:rsid w:val="005B753E"/>
    <w:pPr>
      <w:keepLines/>
      <w:tabs>
        <w:tab w:val="num" w:pos="840"/>
      </w:tabs>
      <w:ind w:left="216" w:firstLine="264"/>
    </w:pPr>
    <w:rPr>
      <w:rFonts w:ascii="Arial" w:hAnsi="Arial"/>
      <w:sz w:val="18"/>
    </w:rPr>
  </w:style>
  <w:style w:type="character" w:styleId="nfasis">
    <w:name w:val="Emphasis"/>
    <w:qFormat/>
    <w:rsid w:val="005B753E"/>
    <w:rPr>
      <w:i/>
      <w:iCs/>
    </w:rPr>
  </w:style>
  <w:style w:type="paragraph" w:customStyle="1" w:styleId="ACUERPODTEXTO">
    <w:name w:val="A.CUERPO D TEXTO"/>
    <w:basedOn w:val="Normal"/>
    <w:autoRedefine/>
    <w:rsid w:val="005B753E"/>
    <w:pPr>
      <w:tabs>
        <w:tab w:val="left" w:pos="414"/>
      </w:tabs>
      <w:ind w:left="540"/>
      <w:jc w:val="both"/>
    </w:pPr>
    <w:rPr>
      <w:rFonts w:ascii="Arial" w:hAnsi="Arial" w:cs="Arial"/>
      <w:sz w:val="24"/>
      <w:szCs w:val="24"/>
      <w:lang w:val="es-ES"/>
    </w:rPr>
  </w:style>
  <w:style w:type="paragraph" w:styleId="Sinespaciado">
    <w:name w:val="No Spacing"/>
    <w:uiPriority w:val="1"/>
    <w:qFormat/>
    <w:rsid w:val="005B753E"/>
    <w:pPr>
      <w:spacing w:after="0" w:line="240" w:lineRule="auto"/>
    </w:pPr>
    <w:rPr>
      <w:rFonts w:ascii="Calibri" w:eastAsia="Calibri" w:hAnsi="Calibri" w:cs="Times New Roman"/>
      <w:lang w:val="es-MX"/>
    </w:rPr>
  </w:style>
  <w:style w:type="paragraph" w:customStyle="1" w:styleId="Default">
    <w:name w:val="Default"/>
    <w:rsid w:val="005B753E"/>
    <w:pPr>
      <w:widowControl w:val="0"/>
      <w:autoSpaceDE w:val="0"/>
      <w:autoSpaceDN w:val="0"/>
      <w:adjustRightInd w:val="0"/>
      <w:spacing w:after="0" w:line="240" w:lineRule="auto"/>
    </w:pPr>
    <w:rPr>
      <w:rFonts w:ascii="Verdana" w:eastAsia="Times New Roman" w:hAnsi="Verdana" w:cs="Verdana"/>
      <w:color w:val="000000"/>
      <w:sz w:val="24"/>
      <w:szCs w:val="24"/>
      <w:lang w:val="es-MX" w:eastAsia="es-MX"/>
    </w:rPr>
  </w:style>
  <w:style w:type="paragraph" w:customStyle="1" w:styleId="CM23">
    <w:name w:val="CM23"/>
    <w:basedOn w:val="Default"/>
    <w:next w:val="Default"/>
    <w:rsid w:val="005B753E"/>
    <w:pPr>
      <w:spacing w:after="255"/>
    </w:pPr>
    <w:rPr>
      <w:rFonts w:cs="Times New Roman"/>
      <w:color w:val="auto"/>
    </w:rPr>
  </w:style>
  <w:style w:type="paragraph" w:customStyle="1" w:styleId="CM25">
    <w:name w:val="CM25"/>
    <w:basedOn w:val="Default"/>
    <w:next w:val="Default"/>
    <w:rsid w:val="005B753E"/>
    <w:pPr>
      <w:spacing w:after="935"/>
    </w:pPr>
    <w:rPr>
      <w:rFonts w:cs="Times New Roman"/>
      <w:color w:val="auto"/>
    </w:rPr>
  </w:style>
  <w:style w:type="paragraph" w:customStyle="1" w:styleId="CM15">
    <w:name w:val="CM15"/>
    <w:basedOn w:val="Default"/>
    <w:next w:val="Default"/>
    <w:rsid w:val="005B753E"/>
    <w:pPr>
      <w:spacing w:line="231" w:lineRule="atLeast"/>
    </w:pPr>
    <w:rPr>
      <w:rFonts w:cs="Times New Roman"/>
      <w:color w:val="auto"/>
    </w:rPr>
  </w:style>
  <w:style w:type="paragraph" w:customStyle="1" w:styleId="CM17">
    <w:name w:val="CM17"/>
    <w:basedOn w:val="Default"/>
    <w:next w:val="Default"/>
    <w:rsid w:val="005B753E"/>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5B753E"/>
    <w:rPr>
      <w:rFonts w:ascii="Cambria" w:eastAsia="Times New Roman" w:hAnsi="Cambria" w:cs="Times New Roman"/>
      <w:b/>
      <w:bCs/>
      <w:color w:val="4F81BD"/>
      <w:sz w:val="26"/>
      <w:szCs w:val="26"/>
      <w:lang w:val="es-ES_tradnl"/>
    </w:rPr>
  </w:style>
  <w:style w:type="character" w:customStyle="1" w:styleId="Ttulo3Car1">
    <w:name w:val="Título 3 Car1"/>
    <w:aliases w:val="H3 Car"/>
    <w:semiHidden/>
    <w:rsid w:val="005B753E"/>
    <w:rPr>
      <w:rFonts w:ascii="Cambria" w:eastAsia="Times New Roman" w:hAnsi="Cambria" w:cs="Times New Roman"/>
      <w:b/>
      <w:bCs/>
      <w:color w:val="4F81BD"/>
      <w:lang w:val="es-ES_tradnl"/>
    </w:rPr>
  </w:style>
  <w:style w:type="character" w:customStyle="1" w:styleId="TextoindependienteCar1">
    <w:name w:val="Texto independiente Car1"/>
    <w:aliases w:val="Body Text Char Car"/>
    <w:semiHidden/>
    <w:rsid w:val="005B753E"/>
    <w:rPr>
      <w:lang w:val="es-ES_tradnl"/>
    </w:rPr>
  </w:style>
  <w:style w:type="paragraph" w:customStyle="1" w:styleId="Textoindependiente25">
    <w:name w:val="Texto independiente 25"/>
    <w:basedOn w:val="Normal"/>
    <w:rsid w:val="001C147E"/>
    <w:pPr>
      <w:tabs>
        <w:tab w:val="right" w:pos="1276"/>
      </w:tabs>
      <w:ind w:right="-518"/>
      <w:jc w:val="both"/>
    </w:pPr>
    <w:rPr>
      <w:rFonts w:ascii="Arial" w:hAnsi="Arial"/>
      <w:b/>
      <w:sz w:val="22"/>
    </w:rPr>
  </w:style>
  <w:style w:type="paragraph" w:customStyle="1" w:styleId="Texto0">
    <w:name w:val="Texto"/>
    <w:basedOn w:val="Normal"/>
    <w:uiPriority w:val="99"/>
    <w:rsid w:val="002021D2"/>
    <w:pPr>
      <w:spacing w:after="101" w:line="216" w:lineRule="exact"/>
      <w:ind w:firstLine="288"/>
      <w:jc w:val="both"/>
    </w:pPr>
    <w:rPr>
      <w:rFonts w:ascii="Arial" w:hAnsi="Arial" w:cs="Arial"/>
      <w:sz w:val="18"/>
      <w:szCs w:val="18"/>
      <w:lang w:val="es-ES"/>
    </w:rPr>
  </w:style>
  <w:style w:type="paragraph" w:styleId="Lista2">
    <w:name w:val="List 2"/>
    <w:basedOn w:val="Normal"/>
    <w:uiPriority w:val="99"/>
    <w:semiHidden/>
    <w:unhideWhenUsed/>
    <w:rsid w:val="00126089"/>
    <w:pPr>
      <w:ind w:left="566" w:hanging="283"/>
      <w:contextualSpacing/>
    </w:pPr>
  </w:style>
  <w:style w:type="paragraph" w:styleId="Textoindependienteprimerasangra2">
    <w:name w:val="Body Text First Indent 2"/>
    <w:basedOn w:val="Sangradetextonormal"/>
    <w:link w:val="Textoindependienteprimerasangra2Car"/>
    <w:uiPriority w:val="99"/>
    <w:semiHidden/>
    <w:unhideWhenUsed/>
    <w:rsid w:val="00126089"/>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126089"/>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F90C73"/>
    <w:pPr>
      <w:widowControl w:val="0"/>
      <w:ind w:left="849" w:hanging="283"/>
      <w:contextualSpacing/>
    </w:pPr>
    <w:rPr>
      <w:lang w:val="en-US"/>
    </w:rPr>
  </w:style>
  <w:style w:type="paragraph" w:customStyle="1" w:styleId="Textoindependiente26">
    <w:name w:val="Texto independiente 26"/>
    <w:basedOn w:val="Normal"/>
    <w:rsid w:val="000B78E5"/>
    <w:pPr>
      <w:tabs>
        <w:tab w:val="right" w:pos="1276"/>
      </w:tabs>
      <w:ind w:right="-518"/>
      <w:jc w:val="both"/>
    </w:pPr>
    <w:rPr>
      <w:rFonts w:ascii="Arial" w:hAnsi="Arial"/>
      <w:b/>
      <w:sz w:val="22"/>
    </w:rPr>
  </w:style>
  <w:style w:type="paragraph" w:styleId="Continuarlista">
    <w:name w:val="List Continue"/>
    <w:basedOn w:val="Normal"/>
    <w:uiPriority w:val="99"/>
    <w:semiHidden/>
    <w:unhideWhenUsed/>
    <w:rsid w:val="000B78E5"/>
    <w:pPr>
      <w:spacing w:after="120"/>
      <w:ind w:left="283"/>
      <w:contextualSpacing/>
    </w:pPr>
  </w:style>
  <w:style w:type="paragraph" w:customStyle="1" w:styleId="Prrafodelista3">
    <w:name w:val="Párrafo de lista3"/>
    <w:basedOn w:val="Normal"/>
    <w:uiPriority w:val="99"/>
    <w:rsid w:val="00BA09CD"/>
    <w:pPr>
      <w:ind w:left="708"/>
    </w:pPr>
    <w:rPr>
      <w:rFonts w:eastAsia="Calibri"/>
    </w:rPr>
  </w:style>
  <w:style w:type="paragraph" w:customStyle="1" w:styleId="BlockText2">
    <w:name w:val="Block Text2"/>
    <w:basedOn w:val="Normal"/>
    <w:uiPriority w:val="99"/>
    <w:rsid w:val="00727A6A"/>
    <w:pPr>
      <w:tabs>
        <w:tab w:val="left" w:pos="851"/>
      </w:tabs>
      <w:ind w:left="851" w:right="-518" w:hanging="284"/>
      <w:jc w:val="both"/>
    </w:pPr>
    <w:rPr>
      <w:rFonts w:ascii="Arial" w:hAnsi="Arial"/>
      <w:sz w:val="22"/>
    </w:rPr>
  </w:style>
  <w:style w:type="paragraph" w:styleId="Lista">
    <w:name w:val="List"/>
    <w:basedOn w:val="Normal"/>
    <w:uiPriority w:val="99"/>
    <w:semiHidden/>
    <w:rsid w:val="00727A6A"/>
    <w:pPr>
      <w:autoSpaceDE w:val="0"/>
      <w:autoSpaceDN w:val="0"/>
      <w:spacing w:line="360" w:lineRule="auto"/>
      <w:ind w:left="1069" w:hanging="360"/>
    </w:pPr>
    <w:rPr>
      <w:rFonts w:ascii="Arial" w:hAnsi="Arial"/>
      <w:sz w:val="24"/>
      <w:lang w:val="de-DE" w:eastAsia="de-DE"/>
    </w:rPr>
  </w:style>
  <w:style w:type="paragraph" w:customStyle="1" w:styleId="ecxmsolistparagraph">
    <w:name w:val="ecxmsolistparagraph"/>
    <w:basedOn w:val="Normal"/>
    <w:uiPriority w:val="99"/>
    <w:rsid w:val="00727A6A"/>
    <w:pPr>
      <w:spacing w:after="324"/>
    </w:pPr>
    <w:rPr>
      <w:sz w:val="24"/>
      <w:szCs w:val="24"/>
      <w:lang w:val="es-MX" w:eastAsia="es-MX"/>
    </w:rPr>
  </w:style>
  <w:style w:type="paragraph" w:customStyle="1" w:styleId="font6">
    <w:name w:val="font6"/>
    <w:basedOn w:val="Normal"/>
    <w:rsid w:val="00727A6A"/>
    <w:pPr>
      <w:spacing w:before="100" w:beforeAutospacing="1" w:after="100" w:afterAutospacing="1"/>
    </w:pPr>
    <w:rPr>
      <w:rFonts w:ascii="Arial" w:hAnsi="Arial" w:cs="Arial"/>
      <w:b/>
      <w:bCs/>
      <w:sz w:val="16"/>
      <w:szCs w:val="16"/>
      <w:lang w:val="es-ES"/>
    </w:rPr>
  </w:style>
  <w:style w:type="paragraph" w:customStyle="1" w:styleId="xl71">
    <w:name w:val="xl71"/>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2">
    <w:name w:val="xl72"/>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3">
    <w:name w:val="xl73"/>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74">
    <w:name w:val="xl7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5">
    <w:name w:val="xl7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lang w:val="es-ES"/>
    </w:rPr>
  </w:style>
  <w:style w:type="paragraph" w:customStyle="1" w:styleId="xl76">
    <w:name w:val="xl7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77">
    <w:name w:val="xl77"/>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8">
    <w:name w:val="xl78"/>
    <w:basedOn w:val="Normal"/>
    <w:rsid w:val="00727A6A"/>
    <w:pPr>
      <w:spacing w:before="100" w:beforeAutospacing="1" w:after="100" w:afterAutospacing="1"/>
      <w:jc w:val="center"/>
      <w:textAlignment w:val="center"/>
    </w:pPr>
    <w:rPr>
      <w:rFonts w:ascii="Arial" w:hAnsi="Arial" w:cs="Arial"/>
      <w:sz w:val="16"/>
      <w:szCs w:val="16"/>
      <w:lang w:val="es-ES"/>
    </w:rPr>
  </w:style>
  <w:style w:type="paragraph" w:customStyle="1" w:styleId="xl79">
    <w:name w:val="xl79"/>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80">
    <w:name w:val="xl80"/>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1">
    <w:name w:val="xl81"/>
    <w:basedOn w:val="Normal"/>
    <w:rsid w:val="00727A6A"/>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82">
    <w:name w:val="xl82"/>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3">
    <w:name w:val="xl83"/>
    <w:basedOn w:val="Normal"/>
    <w:rsid w:val="00727A6A"/>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4">
    <w:name w:val="xl84"/>
    <w:basedOn w:val="Normal"/>
    <w:rsid w:val="00727A6A"/>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5">
    <w:name w:val="xl85"/>
    <w:basedOn w:val="Normal"/>
    <w:rsid w:val="00727A6A"/>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6">
    <w:name w:val="xl86"/>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xl87">
    <w:name w:val="xl87"/>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textAlignment w:val="center"/>
    </w:pPr>
    <w:rPr>
      <w:rFonts w:ascii="Arial" w:hAnsi="Arial" w:cs="Arial"/>
      <w:sz w:val="16"/>
      <w:szCs w:val="16"/>
      <w:lang w:val="es-ES"/>
    </w:rPr>
  </w:style>
  <w:style w:type="paragraph" w:customStyle="1" w:styleId="xl88">
    <w:name w:val="xl88"/>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ANOTACION">
    <w:name w:val="ANOTACION"/>
    <w:basedOn w:val="Normal"/>
    <w:uiPriority w:val="99"/>
    <w:rsid w:val="00727A6A"/>
    <w:pPr>
      <w:autoSpaceDE w:val="0"/>
      <w:autoSpaceDN w:val="0"/>
      <w:spacing w:after="101" w:line="216" w:lineRule="atLeast"/>
      <w:jc w:val="center"/>
    </w:pPr>
    <w:rPr>
      <w:rFonts w:ascii="Arial" w:hAnsi="Arial" w:cs="Arial"/>
      <w:b/>
      <w:bCs/>
      <w:sz w:val="18"/>
      <w:szCs w:val="18"/>
    </w:rPr>
  </w:style>
  <w:style w:type="paragraph" w:customStyle="1" w:styleId="xl63">
    <w:name w:val="xl63"/>
    <w:basedOn w:val="Normal"/>
    <w:rsid w:val="00727A6A"/>
    <w:pPr>
      <w:spacing w:before="100" w:beforeAutospacing="1" w:after="100" w:afterAutospacing="1"/>
    </w:pPr>
    <w:rPr>
      <w:sz w:val="12"/>
      <w:szCs w:val="12"/>
      <w:lang w:val="es-ES"/>
    </w:rPr>
  </w:style>
  <w:style w:type="paragraph" w:customStyle="1" w:styleId="xl64">
    <w:name w:val="xl6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5">
    <w:name w:val="xl6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6">
    <w:name w:val="xl6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7">
    <w:name w:val="xl67"/>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8">
    <w:name w:val="xl68"/>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69">
    <w:name w:val="xl69"/>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70">
    <w:name w:val="xl7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89">
    <w:name w:val="xl89"/>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90">
    <w:name w:val="xl9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1">
    <w:name w:val="xl91"/>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lang w:val="es-ES"/>
    </w:rPr>
  </w:style>
  <w:style w:type="paragraph" w:customStyle="1" w:styleId="xl92">
    <w:name w:val="xl92"/>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3">
    <w:name w:val="xl93"/>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sz w:val="16"/>
      <w:szCs w:val="16"/>
      <w:lang w:val="es-ES"/>
    </w:rPr>
  </w:style>
  <w:style w:type="paragraph" w:customStyle="1" w:styleId="xl94">
    <w:name w:val="xl94"/>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5">
    <w:name w:val="xl95"/>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6">
    <w:name w:val="xl9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7">
    <w:name w:val="xl97"/>
    <w:basedOn w:val="Normal"/>
    <w:rsid w:val="00727A6A"/>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sz w:val="16"/>
      <w:szCs w:val="16"/>
      <w:lang w:val="es-ES"/>
    </w:rPr>
  </w:style>
  <w:style w:type="paragraph" w:customStyle="1" w:styleId="xl98">
    <w:name w:val="xl98"/>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color w:val="000000"/>
      <w:sz w:val="16"/>
      <w:szCs w:val="16"/>
      <w:lang w:val="es-ES"/>
    </w:rPr>
  </w:style>
  <w:style w:type="paragraph" w:customStyle="1" w:styleId="xl99">
    <w:name w:val="xl99"/>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sz w:val="16"/>
      <w:szCs w:val="16"/>
      <w:lang w:val="es-ES"/>
    </w:rPr>
  </w:style>
  <w:style w:type="paragraph" w:customStyle="1" w:styleId="xl100">
    <w:name w:val="xl100"/>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sz w:val="16"/>
      <w:szCs w:val="16"/>
      <w:lang w:val="es-ES"/>
    </w:rPr>
  </w:style>
  <w:style w:type="paragraph" w:customStyle="1" w:styleId="xl101">
    <w:name w:val="xl101"/>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102">
    <w:name w:val="xl102"/>
    <w:basedOn w:val="Normal"/>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6"/>
      <w:szCs w:val="16"/>
      <w:lang w:val="es-ES"/>
    </w:rPr>
  </w:style>
  <w:style w:type="paragraph" w:customStyle="1" w:styleId="xl103">
    <w:name w:val="xl103"/>
    <w:basedOn w:val="Normal"/>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val="es-ES"/>
    </w:rPr>
  </w:style>
  <w:style w:type="paragraph" w:customStyle="1" w:styleId="xl104">
    <w:name w:val="xl104"/>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sz w:val="16"/>
      <w:szCs w:val="16"/>
      <w:lang w:val="es-ES"/>
    </w:rPr>
  </w:style>
  <w:style w:type="paragraph" w:customStyle="1" w:styleId="xl105">
    <w:name w:val="xl105"/>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b/>
      <w:bCs/>
      <w:sz w:val="16"/>
      <w:szCs w:val="16"/>
      <w:lang w:val="es-ES"/>
    </w:rPr>
  </w:style>
  <w:style w:type="paragraph" w:customStyle="1" w:styleId="xl106">
    <w:name w:val="xl106"/>
    <w:basedOn w:val="Normal"/>
    <w:rsid w:val="00727A6A"/>
    <w:pPr>
      <w:spacing w:before="100" w:beforeAutospacing="1" w:after="100" w:afterAutospacing="1"/>
      <w:jc w:val="right"/>
    </w:pPr>
    <w:rPr>
      <w:sz w:val="16"/>
      <w:szCs w:val="16"/>
      <w:lang w:val="es-ES"/>
    </w:rPr>
  </w:style>
  <w:style w:type="character" w:styleId="Refdecomentario">
    <w:name w:val="annotation reference"/>
    <w:basedOn w:val="Fuentedeprrafopredeter"/>
    <w:uiPriority w:val="99"/>
    <w:semiHidden/>
    <w:unhideWhenUsed/>
    <w:rsid w:val="00727A6A"/>
    <w:rPr>
      <w:sz w:val="16"/>
      <w:szCs w:val="16"/>
    </w:rPr>
  </w:style>
  <w:style w:type="paragraph" w:styleId="Textocomentario">
    <w:name w:val="annotation text"/>
    <w:basedOn w:val="Normal"/>
    <w:link w:val="TextocomentarioCar"/>
    <w:uiPriority w:val="99"/>
    <w:semiHidden/>
    <w:unhideWhenUsed/>
    <w:rsid w:val="00727A6A"/>
  </w:style>
  <w:style w:type="character" w:customStyle="1" w:styleId="TextocomentarioCar">
    <w:name w:val="Texto comentario Car"/>
    <w:basedOn w:val="Fuentedeprrafopredeter"/>
    <w:link w:val="Textocomentario"/>
    <w:uiPriority w:val="99"/>
    <w:semiHidden/>
    <w:rsid w:val="00727A6A"/>
    <w:rPr>
      <w:rFonts w:ascii="Times New Roman" w:eastAsia="Times New Roman" w:hAnsi="Times New Roman" w:cs="Times New Roman"/>
      <w:sz w:val="20"/>
      <w:szCs w:val="20"/>
      <w:lang w:val="es-ES_tradnl" w:eastAsia="es-ES"/>
    </w:rPr>
  </w:style>
  <w:style w:type="paragraph" w:customStyle="1" w:styleId="Sangra3detindependiente3">
    <w:name w:val="Sangría 3 de t. independiente3"/>
    <w:basedOn w:val="Normal"/>
    <w:rsid w:val="00727A6A"/>
    <w:pPr>
      <w:suppressAutoHyphens/>
      <w:spacing w:after="120" w:line="100" w:lineRule="atLeast"/>
      <w:ind w:left="283"/>
    </w:pPr>
    <w:rPr>
      <w:kern w:val="1"/>
      <w:sz w:val="16"/>
      <w:szCs w:val="16"/>
      <w:lang w:val="es-ES" w:eastAsia="ar-SA"/>
    </w:rPr>
  </w:style>
  <w:style w:type="paragraph" w:customStyle="1" w:styleId="Prrafodelista4">
    <w:name w:val="Párrafo de lista4"/>
    <w:basedOn w:val="Normal"/>
    <w:uiPriority w:val="99"/>
    <w:rsid w:val="0023049A"/>
    <w:pPr>
      <w:ind w:left="708"/>
    </w:pPr>
    <w:rPr>
      <w:rFonts w:eastAsia="Calibri"/>
    </w:rPr>
  </w:style>
  <w:style w:type="paragraph" w:customStyle="1" w:styleId="Prrafodelista5">
    <w:name w:val="Párrafo de lista5"/>
    <w:basedOn w:val="Normal"/>
    <w:rsid w:val="00E50CE0"/>
    <w:pPr>
      <w:ind w:left="708"/>
    </w:pPr>
    <w:rPr>
      <w:rFonts w:eastAsia="Calibri"/>
    </w:rPr>
  </w:style>
  <w:style w:type="paragraph" w:customStyle="1" w:styleId="font7">
    <w:name w:val="font7"/>
    <w:basedOn w:val="Normal"/>
    <w:rsid w:val="00E50CE0"/>
    <w:pPr>
      <w:spacing w:before="100" w:beforeAutospacing="1" w:after="100" w:afterAutospacing="1"/>
    </w:pPr>
    <w:rPr>
      <w:rFonts w:ascii="Arial" w:hAnsi="Arial" w:cs="Arial"/>
      <w:b/>
      <w:bCs/>
      <w:color w:val="000000"/>
      <w:lang w:val="es-ES"/>
    </w:rPr>
  </w:style>
  <w:style w:type="paragraph" w:customStyle="1" w:styleId="font8">
    <w:name w:val="font8"/>
    <w:basedOn w:val="Normal"/>
    <w:rsid w:val="00E50CE0"/>
    <w:pPr>
      <w:spacing w:before="100" w:beforeAutospacing="1" w:after="100" w:afterAutospacing="1"/>
    </w:pPr>
    <w:rPr>
      <w:rFonts w:ascii="Arial" w:hAnsi="Arial" w:cs="Arial"/>
      <w:b/>
      <w:bCs/>
      <w:color w:val="000000"/>
      <w:lang w:val="es-ES"/>
    </w:rPr>
  </w:style>
  <w:style w:type="paragraph" w:customStyle="1" w:styleId="font9">
    <w:name w:val="font9"/>
    <w:basedOn w:val="Normal"/>
    <w:rsid w:val="00E50CE0"/>
    <w:pPr>
      <w:spacing w:before="100" w:beforeAutospacing="1" w:after="100" w:afterAutospacing="1"/>
    </w:pPr>
    <w:rPr>
      <w:rFonts w:ascii="Arial" w:hAnsi="Arial" w:cs="Arial"/>
      <w:b/>
      <w:bCs/>
      <w:color w:val="000000"/>
      <w:lang w:val="es-ES"/>
    </w:rPr>
  </w:style>
  <w:style w:type="paragraph" w:customStyle="1" w:styleId="font10">
    <w:name w:val="font10"/>
    <w:basedOn w:val="Normal"/>
    <w:rsid w:val="00E50CE0"/>
    <w:pPr>
      <w:spacing w:before="100" w:beforeAutospacing="1" w:after="100" w:afterAutospacing="1"/>
    </w:pPr>
    <w:rPr>
      <w:rFonts w:ascii="Arial" w:hAnsi="Arial" w:cs="Arial"/>
      <w:color w:val="000000"/>
      <w:lang w:val="es-ES"/>
    </w:rPr>
  </w:style>
  <w:style w:type="paragraph" w:customStyle="1" w:styleId="Textoindependiente221">
    <w:name w:val="Texto independiente 221"/>
    <w:basedOn w:val="Normal"/>
    <w:uiPriority w:val="99"/>
    <w:rsid w:val="00E50CE0"/>
    <w:rPr>
      <w:rFonts w:ascii="Arial" w:hAnsi="Arial"/>
      <w:sz w:val="18"/>
    </w:rPr>
  </w:style>
  <w:style w:type="paragraph" w:customStyle="1" w:styleId="ListParagraph2">
    <w:name w:val="List Paragraph2"/>
    <w:basedOn w:val="Normal"/>
    <w:uiPriority w:val="99"/>
    <w:rsid w:val="00E50CE0"/>
    <w:pPr>
      <w:ind w:left="708"/>
    </w:pPr>
    <w:rPr>
      <w:rFonts w:eastAsia="Calibri"/>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0731A0"/>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872628">
      <w:bodyDiv w:val="1"/>
      <w:marLeft w:val="0"/>
      <w:marRight w:val="0"/>
      <w:marTop w:val="0"/>
      <w:marBottom w:val="0"/>
      <w:divBdr>
        <w:top w:val="none" w:sz="0" w:space="0" w:color="auto"/>
        <w:left w:val="none" w:sz="0" w:space="0" w:color="auto"/>
        <w:bottom w:val="none" w:sz="0" w:space="0" w:color="auto"/>
        <w:right w:val="none" w:sz="0" w:space="0" w:color="auto"/>
      </w:divBdr>
    </w:div>
    <w:div w:id="141125620">
      <w:bodyDiv w:val="1"/>
      <w:marLeft w:val="0"/>
      <w:marRight w:val="0"/>
      <w:marTop w:val="0"/>
      <w:marBottom w:val="0"/>
      <w:divBdr>
        <w:top w:val="none" w:sz="0" w:space="0" w:color="auto"/>
        <w:left w:val="none" w:sz="0" w:space="0" w:color="auto"/>
        <w:bottom w:val="none" w:sz="0" w:space="0" w:color="auto"/>
        <w:right w:val="none" w:sz="0" w:space="0" w:color="auto"/>
      </w:divBdr>
    </w:div>
    <w:div w:id="148328681">
      <w:bodyDiv w:val="1"/>
      <w:marLeft w:val="0"/>
      <w:marRight w:val="0"/>
      <w:marTop w:val="0"/>
      <w:marBottom w:val="0"/>
      <w:divBdr>
        <w:top w:val="none" w:sz="0" w:space="0" w:color="auto"/>
        <w:left w:val="none" w:sz="0" w:space="0" w:color="auto"/>
        <w:bottom w:val="none" w:sz="0" w:space="0" w:color="auto"/>
        <w:right w:val="none" w:sz="0" w:space="0" w:color="auto"/>
      </w:divBdr>
    </w:div>
    <w:div w:id="161043792">
      <w:bodyDiv w:val="1"/>
      <w:marLeft w:val="0"/>
      <w:marRight w:val="0"/>
      <w:marTop w:val="0"/>
      <w:marBottom w:val="0"/>
      <w:divBdr>
        <w:top w:val="none" w:sz="0" w:space="0" w:color="auto"/>
        <w:left w:val="none" w:sz="0" w:space="0" w:color="auto"/>
        <w:bottom w:val="none" w:sz="0" w:space="0" w:color="auto"/>
        <w:right w:val="none" w:sz="0" w:space="0" w:color="auto"/>
      </w:divBdr>
    </w:div>
    <w:div w:id="269627556">
      <w:bodyDiv w:val="1"/>
      <w:marLeft w:val="0"/>
      <w:marRight w:val="0"/>
      <w:marTop w:val="0"/>
      <w:marBottom w:val="0"/>
      <w:divBdr>
        <w:top w:val="none" w:sz="0" w:space="0" w:color="auto"/>
        <w:left w:val="none" w:sz="0" w:space="0" w:color="auto"/>
        <w:bottom w:val="none" w:sz="0" w:space="0" w:color="auto"/>
        <w:right w:val="none" w:sz="0" w:space="0" w:color="auto"/>
      </w:divBdr>
    </w:div>
    <w:div w:id="341474008">
      <w:bodyDiv w:val="1"/>
      <w:marLeft w:val="0"/>
      <w:marRight w:val="0"/>
      <w:marTop w:val="0"/>
      <w:marBottom w:val="0"/>
      <w:divBdr>
        <w:top w:val="none" w:sz="0" w:space="0" w:color="auto"/>
        <w:left w:val="none" w:sz="0" w:space="0" w:color="auto"/>
        <w:bottom w:val="none" w:sz="0" w:space="0" w:color="auto"/>
        <w:right w:val="none" w:sz="0" w:space="0" w:color="auto"/>
      </w:divBdr>
    </w:div>
    <w:div w:id="361327097">
      <w:bodyDiv w:val="1"/>
      <w:marLeft w:val="0"/>
      <w:marRight w:val="0"/>
      <w:marTop w:val="0"/>
      <w:marBottom w:val="0"/>
      <w:divBdr>
        <w:top w:val="none" w:sz="0" w:space="0" w:color="auto"/>
        <w:left w:val="none" w:sz="0" w:space="0" w:color="auto"/>
        <w:bottom w:val="none" w:sz="0" w:space="0" w:color="auto"/>
        <w:right w:val="none" w:sz="0" w:space="0" w:color="auto"/>
      </w:divBdr>
    </w:div>
    <w:div w:id="381754414">
      <w:bodyDiv w:val="1"/>
      <w:marLeft w:val="0"/>
      <w:marRight w:val="0"/>
      <w:marTop w:val="0"/>
      <w:marBottom w:val="0"/>
      <w:divBdr>
        <w:top w:val="none" w:sz="0" w:space="0" w:color="auto"/>
        <w:left w:val="none" w:sz="0" w:space="0" w:color="auto"/>
        <w:bottom w:val="none" w:sz="0" w:space="0" w:color="auto"/>
        <w:right w:val="none" w:sz="0" w:space="0" w:color="auto"/>
      </w:divBdr>
    </w:div>
    <w:div w:id="445389407">
      <w:bodyDiv w:val="1"/>
      <w:marLeft w:val="0"/>
      <w:marRight w:val="0"/>
      <w:marTop w:val="0"/>
      <w:marBottom w:val="0"/>
      <w:divBdr>
        <w:top w:val="none" w:sz="0" w:space="0" w:color="auto"/>
        <w:left w:val="none" w:sz="0" w:space="0" w:color="auto"/>
        <w:bottom w:val="none" w:sz="0" w:space="0" w:color="auto"/>
        <w:right w:val="none" w:sz="0" w:space="0" w:color="auto"/>
      </w:divBdr>
    </w:div>
    <w:div w:id="456682895">
      <w:bodyDiv w:val="1"/>
      <w:marLeft w:val="0"/>
      <w:marRight w:val="0"/>
      <w:marTop w:val="0"/>
      <w:marBottom w:val="0"/>
      <w:divBdr>
        <w:top w:val="none" w:sz="0" w:space="0" w:color="auto"/>
        <w:left w:val="none" w:sz="0" w:space="0" w:color="auto"/>
        <w:bottom w:val="none" w:sz="0" w:space="0" w:color="auto"/>
        <w:right w:val="none" w:sz="0" w:space="0" w:color="auto"/>
      </w:divBdr>
    </w:div>
    <w:div w:id="562066003">
      <w:bodyDiv w:val="1"/>
      <w:marLeft w:val="0"/>
      <w:marRight w:val="0"/>
      <w:marTop w:val="0"/>
      <w:marBottom w:val="0"/>
      <w:divBdr>
        <w:top w:val="none" w:sz="0" w:space="0" w:color="auto"/>
        <w:left w:val="none" w:sz="0" w:space="0" w:color="auto"/>
        <w:bottom w:val="none" w:sz="0" w:space="0" w:color="auto"/>
        <w:right w:val="none" w:sz="0" w:space="0" w:color="auto"/>
      </w:divBdr>
    </w:div>
    <w:div w:id="775948261">
      <w:bodyDiv w:val="1"/>
      <w:marLeft w:val="0"/>
      <w:marRight w:val="0"/>
      <w:marTop w:val="0"/>
      <w:marBottom w:val="0"/>
      <w:divBdr>
        <w:top w:val="none" w:sz="0" w:space="0" w:color="auto"/>
        <w:left w:val="none" w:sz="0" w:space="0" w:color="auto"/>
        <w:bottom w:val="none" w:sz="0" w:space="0" w:color="auto"/>
        <w:right w:val="none" w:sz="0" w:space="0" w:color="auto"/>
      </w:divBdr>
    </w:div>
    <w:div w:id="991374096">
      <w:bodyDiv w:val="1"/>
      <w:marLeft w:val="0"/>
      <w:marRight w:val="0"/>
      <w:marTop w:val="0"/>
      <w:marBottom w:val="0"/>
      <w:divBdr>
        <w:top w:val="none" w:sz="0" w:space="0" w:color="auto"/>
        <w:left w:val="none" w:sz="0" w:space="0" w:color="auto"/>
        <w:bottom w:val="none" w:sz="0" w:space="0" w:color="auto"/>
        <w:right w:val="none" w:sz="0" w:space="0" w:color="auto"/>
      </w:divBdr>
    </w:div>
    <w:div w:id="1020936858">
      <w:bodyDiv w:val="1"/>
      <w:marLeft w:val="0"/>
      <w:marRight w:val="0"/>
      <w:marTop w:val="0"/>
      <w:marBottom w:val="0"/>
      <w:divBdr>
        <w:top w:val="none" w:sz="0" w:space="0" w:color="auto"/>
        <w:left w:val="none" w:sz="0" w:space="0" w:color="auto"/>
        <w:bottom w:val="none" w:sz="0" w:space="0" w:color="auto"/>
        <w:right w:val="none" w:sz="0" w:space="0" w:color="auto"/>
      </w:divBdr>
    </w:div>
    <w:div w:id="1055617392">
      <w:bodyDiv w:val="1"/>
      <w:marLeft w:val="0"/>
      <w:marRight w:val="0"/>
      <w:marTop w:val="0"/>
      <w:marBottom w:val="0"/>
      <w:divBdr>
        <w:top w:val="none" w:sz="0" w:space="0" w:color="auto"/>
        <w:left w:val="none" w:sz="0" w:space="0" w:color="auto"/>
        <w:bottom w:val="none" w:sz="0" w:space="0" w:color="auto"/>
        <w:right w:val="none" w:sz="0" w:space="0" w:color="auto"/>
      </w:divBdr>
    </w:div>
    <w:div w:id="1058820830">
      <w:bodyDiv w:val="1"/>
      <w:marLeft w:val="0"/>
      <w:marRight w:val="0"/>
      <w:marTop w:val="0"/>
      <w:marBottom w:val="0"/>
      <w:divBdr>
        <w:top w:val="none" w:sz="0" w:space="0" w:color="auto"/>
        <w:left w:val="none" w:sz="0" w:space="0" w:color="auto"/>
        <w:bottom w:val="none" w:sz="0" w:space="0" w:color="auto"/>
        <w:right w:val="none" w:sz="0" w:space="0" w:color="auto"/>
      </w:divBdr>
    </w:div>
    <w:div w:id="1060130459">
      <w:bodyDiv w:val="1"/>
      <w:marLeft w:val="0"/>
      <w:marRight w:val="0"/>
      <w:marTop w:val="0"/>
      <w:marBottom w:val="0"/>
      <w:divBdr>
        <w:top w:val="none" w:sz="0" w:space="0" w:color="auto"/>
        <w:left w:val="none" w:sz="0" w:space="0" w:color="auto"/>
        <w:bottom w:val="none" w:sz="0" w:space="0" w:color="auto"/>
        <w:right w:val="none" w:sz="0" w:space="0" w:color="auto"/>
      </w:divBdr>
    </w:div>
    <w:div w:id="1090466158">
      <w:bodyDiv w:val="1"/>
      <w:marLeft w:val="0"/>
      <w:marRight w:val="0"/>
      <w:marTop w:val="0"/>
      <w:marBottom w:val="0"/>
      <w:divBdr>
        <w:top w:val="none" w:sz="0" w:space="0" w:color="auto"/>
        <w:left w:val="none" w:sz="0" w:space="0" w:color="auto"/>
        <w:bottom w:val="none" w:sz="0" w:space="0" w:color="auto"/>
        <w:right w:val="none" w:sz="0" w:space="0" w:color="auto"/>
      </w:divBdr>
    </w:div>
    <w:div w:id="1295673881">
      <w:bodyDiv w:val="1"/>
      <w:marLeft w:val="0"/>
      <w:marRight w:val="0"/>
      <w:marTop w:val="0"/>
      <w:marBottom w:val="0"/>
      <w:divBdr>
        <w:top w:val="none" w:sz="0" w:space="0" w:color="auto"/>
        <w:left w:val="none" w:sz="0" w:space="0" w:color="auto"/>
        <w:bottom w:val="none" w:sz="0" w:space="0" w:color="auto"/>
        <w:right w:val="none" w:sz="0" w:space="0" w:color="auto"/>
      </w:divBdr>
    </w:div>
    <w:div w:id="1296136092">
      <w:bodyDiv w:val="1"/>
      <w:marLeft w:val="0"/>
      <w:marRight w:val="0"/>
      <w:marTop w:val="0"/>
      <w:marBottom w:val="0"/>
      <w:divBdr>
        <w:top w:val="none" w:sz="0" w:space="0" w:color="auto"/>
        <w:left w:val="none" w:sz="0" w:space="0" w:color="auto"/>
        <w:bottom w:val="none" w:sz="0" w:space="0" w:color="auto"/>
        <w:right w:val="none" w:sz="0" w:space="0" w:color="auto"/>
      </w:divBdr>
    </w:div>
    <w:div w:id="1336686837">
      <w:bodyDiv w:val="1"/>
      <w:marLeft w:val="0"/>
      <w:marRight w:val="0"/>
      <w:marTop w:val="0"/>
      <w:marBottom w:val="0"/>
      <w:divBdr>
        <w:top w:val="none" w:sz="0" w:space="0" w:color="auto"/>
        <w:left w:val="none" w:sz="0" w:space="0" w:color="auto"/>
        <w:bottom w:val="none" w:sz="0" w:space="0" w:color="auto"/>
        <w:right w:val="none" w:sz="0" w:space="0" w:color="auto"/>
      </w:divBdr>
    </w:div>
    <w:div w:id="1410927906">
      <w:bodyDiv w:val="1"/>
      <w:marLeft w:val="0"/>
      <w:marRight w:val="0"/>
      <w:marTop w:val="0"/>
      <w:marBottom w:val="0"/>
      <w:divBdr>
        <w:top w:val="none" w:sz="0" w:space="0" w:color="auto"/>
        <w:left w:val="none" w:sz="0" w:space="0" w:color="auto"/>
        <w:bottom w:val="none" w:sz="0" w:space="0" w:color="auto"/>
        <w:right w:val="none" w:sz="0" w:space="0" w:color="auto"/>
      </w:divBdr>
    </w:div>
    <w:div w:id="1524979150">
      <w:bodyDiv w:val="1"/>
      <w:marLeft w:val="0"/>
      <w:marRight w:val="0"/>
      <w:marTop w:val="0"/>
      <w:marBottom w:val="0"/>
      <w:divBdr>
        <w:top w:val="none" w:sz="0" w:space="0" w:color="auto"/>
        <w:left w:val="none" w:sz="0" w:space="0" w:color="auto"/>
        <w:bottom w:val="none" w:sz="0" w:space="0" w:color="auto"/>
        <w:right w:val="none" w:sz="0" w:space="0" w:color="auto"/>
      </w:divBdr>
    </w:div>
    <w:div w:id="1550534779">
      <w:bodyDiv w:val="1"/>
      <w:marLeft w:val="0"/>
      <w:marRight w:val="0"/>
      <w:marTop w:val="0"/>
      <w:marBottom w:val="0"/>
      <w:divBdr>
        <w:top w:val="none" w:sz="0" w:space="0" w:color="auto"/>
        <w:left w:val="none" w:sz="0" w:space="0" w:color="auto"/>
        <w:bottom w:val="none" w:sz="0" w:space="0" w:color="auto"/>
        <w:right w:val="none" w:sz="0" w:space="0" w:color="auto"/>
      </w:divBdr>
    </w:div>
    <w:div w:id="1582324768">
      <w:bodyDiv w:val="1"/>
      <w:marLeft w:val="0"/>
      <w:marRight w:val="0"/>
      <w:marTop w:val="0"/>
      <w:marBottom w:val="0"/>
      <w:divBdr>
        <w:top w:val="none" w:sz="0" w:space="0" w:color="auto"/>
        <w:left w:val="none" w:sz="0" w:space="0" w:color="auto"/>
        <w:bottom w:val="none" w:sz="0" w:space="0" w:color="auto"/>
        <w:right w:val="none" w:sz="0" w:space="0" w:color="auto"/>
      </w:divBdr>
    </w:div>
    <w:div w:id="1723676226">
      <w:bodyDiv w:val="1"/>
      <w:marLeft w:val="0"/>
      <w:marRight w:val="0"/>
      <w:marTop w:val="0"/>
      <w:marBottom w:val="0"/>
      <w:divBdr>
        <w:top w:val="none" w:sz="0" w:space="0" w:color="auto"/>
        <w:left w:val="none" w:sz="0" w:space="0" w:color="auto"/>
        <w:bottom w:val="none" w:sz="0" w:space="0" w:color="auto"/>
        <w:right w:val="none" w:sz="0" w:space="0" w:color="auto"/>
      </w:divBdr>
    </w:div>
    <w:div w:id="1756514298">
      <w:bodyDiv w:val="1"/>
      <w:marLeft w:val="0"/>
      <w:marRight w:val="0"/>
      <w:marTop w:val="0"/>
      <w:marBottom w:val="0"/>
      <w:divBdr>
        <w:top w:val="none" w:sz="0" w:space="0" w:color="auto"/>
        <w:left w:val="none" w:sz="0" w:space="0" w:color="auto"/>
        <w:bottom w:val="none" w:sz="0" w:space="0" w:color="auto"/>
        <w:right w:val="none" w:sz="0" w:space="0" w:color="auto"/>
      </w:divBdr>
    </w:div>
    <w:div w:id="1801072241">
      <w:bodyDiv w:val="1"/>
      <w:marLeft w:val="0"/>
      <w:marRight w:val="0"/>
      <w:marTop w:val="0"/>
      <w:marBottom w:val="0"/>
      <w:divBdr>
        <w:top w:val="none" w:sz="0" w:space="0" w:color="auto"/>
        <w:left w:val="none" w:sz="0" w:space="0" w:color="auto"/>
        <w:bottom w:val="none" w:sz="0" w:space="0" w:color="auto"/>
        <w:right w:val="none" w:sz="0" w:space="0" w:color="auto"/>
      </w:divBdr>
    </w:div>
    <w:div w:id="1802378854">
      <w:bodyDiv w:val="1"/>
      <w:marLeft w:val="0"/>
      <w:marRight w:val="0"/>
      <w:marTop w:val="0"/>
      <w:marBottom w:val="0"/>
      <w:divBdr>
        <w:top w:val="none" w:sz="0" w:space="0" w:color="auto"/>
        <w:left w:val="none" w:sz="0" w:space="0" w:color="auto"/>
        <w:bottom w:val="none" w:sz="0" w:space="0" w:color="auto"/>
        <w:right w:val="none" w:sz="0" w:space="0" w:color="auto"/>
      </w:divBdr>
    </w:div>
    <w:div w:id="1952786737">
      <w:bodyDiv w:val="1"/>
      <w:marLeft w:val="0"/>
      <w:marRight w:val="0"/>
      <w:marTop w:val="0"/>
      <w:marBottom w:val="0"/>
      <w:divBdr>
        <w:top w:val="none" w:sz="0" w:space="0" w:color="auto"/>
        <w:left w:val="none" w:sz="0" w:space="0" w:color="auto"/>
        <w:bottom w:val="none" w:sz="0" w:space="0" w:color="auto"/>
        <w:right w:val="none" w:sz="0" w:space="0" w:color="auto"/>
      </w:divBdr>
    </w:div>
    <w:div w:id="1993215617">
      <w:bodyDiv w:val="1"/>
      <w:marLeft w:val="0"/>
      <w:marRight w:val="0"/>
      <w:marTop w:val="0"/>
      <w:marBottom w:val="0"/>
      <w:divBdr>
        <w:top w:val="none" w:sz="0" w:space="0" w:color="auto"/>
        <w:left w:val="none" w:sz="0" w:space="0" w:color="auto"/>
        <w:bottom w:val="none" w:sz="0" w:space="0" w:color="auto"/>
        <w:right w:val="none" w:sz="0" w:space="0" w:color="auto"/>
      </w:divBdr>
    </w:div>
    <w:div w:id="2055734682">
      <w:bodyDiv w:val="1"/>
      <w:marLeft w:val="0"/>
      <w:marRight w:val="0"/>
      <w:marTop w:val="0"/>
      <w:marBottom w:val="0"/>
      <w:divBdr>
        <w:top w:val="none" w:sz="0" w:space="0" w:color="auto"/>
        <w:left w:val="none" w:sz="0" w:space="0" w:color="auto"/>
        <w:bottom w:val="none" w:sz="0" w:space="0" w:color="auto"/>
        <w:right w:val="none" w:sz="0" w:space="0" w:color="auto"/>
      </w:divBdr>
    </w:div>
    <w:div w:id="2093773192">
      <w:bodyDiv w:val="1"/>
      <w:marLeft w:val="0"/>
      <w:marRight w:val="0"/>
      <w:marTop w:val="0"/>
      <w:marBottom w:val="0"/>
      <w:divBdr>
        <w:top w:val="none" w:sz="0" w:space="0" w:color="auto"/>
        <w:left w:val="none" w:sz="0" w:space="0" w:color="auto"/>
        <w:bottom w:val="none" w:sz="0" w:space="0" w:color="auto"/>
        <w:right w:val="none" w:sz="0" w:space="0" w:color="auto"/>
      </w:divBdr>
      <w:divsChild>
        <w:div w:id="1083724512">
          <w:marLeft w:val="0"/>
          <w:marRight w:val="0"/>
          <w:marTop w:val="0"/>
          <w:marBottom w:val="0"/>
          <w:divBdr>
            <w:top w:val="none" w:sz="0" w:space="0" w:color="auto"/>
            <w:left w:val="none" w:sz="0" w:space="0" w:color="auto"/>
            <w:bottom w:val="none" w:sz="0" w:space="0" w:color="auto"/>
            <w:right w:val="none" w:sz="0" w:space="0" w:color="auto"/>
          </w:divBdr>
        </w:div>
      </w:divsChild>
    </w:div>
    <w:div w:id="2126802158">
      <w:bodyDiv w:val="1"/>
      <w:marLeft w:val="0"/>
      <w:marRight w:val="0"/>
      <w:marTop w:val="0"/>
      <w:marBottom w:val="0"/>
      <w:divBdr>
        <w:top w:val="none" w:sz="0" w:space="0" w:color="auto"/>
        <w:left w:val="none" w:sz="0" w:space="0" w:color="auto"/>
        <w:bottom w:val="none" w:sz="0" w:space="0" w:color="auto"/>
        <w:right w:val="none" w:sz="0" w:space="0" w:color="auto"/>
      </w:divBdr>
    </w:div>
    <w:div w:id="2146924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99.0.0.9/"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99.0.0.9/" TargetMode="External"/><Relationship Id="rId4" Type="http://schemas.openxmlformats.org/officeDocument/2006/relationships/settings" Target="settings.xml"/><Relationship Id="rId9" Type="http://schemas.openxmlformats.org/officeDocument/2006/relationships/hyperlink" Target="http://saludnl.gob.mx"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22C078-A98E-45CE-B23F-F4602B8A8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51</Pages>
  <Words>26108</Words>
  <Characters>143597</Characters>
  <Application>Microsoft Office Word</Application>
  <DocSecurity>0</DocSecurity>
  <Lines>1196</Lines>
  <Paragraphs>338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169367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Leyla Montalvan Tueme</dc:creator>
  <cp:lastModifiedBy>Enrique Ramirez Aguero</cp:lastModifiedBy>
  <cp:revision>7</cp:revision>
  <cp:lastPrinted>2023-12-07T18:00:00Z</cp:lastPrinted>
  <dcterms:created xsi:type="dcterms:W3CDTF">2024-12-05T15:41:00Z</dcterms:created>
  <dcterms:modified xsi:type="dcterms:W3CDTF">2024-12-06T22:41:00Z</dcterms:modified>
</cp:coreProperties>
</file>