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E8A62" w14:textId="77777777" w:rsidR="001B5AF2" w:rsidRDefault="0035431A" w:rsidP="0035431A">
      <w:pPr>
        <w:tabs>
          <w:tab w:val="left" w:pos="1933"/>
        </w:tabs>
        <w:ind w:right="-232"/>
        <w:rPr>
          <w:rFonts w:ascii="Arial Black" w:hAnsi="Arial Black"/>
          <w:b/>
          <w:sz w:val="24"/>
          <w:szCs w:val="28"/>
        </w:rPr>
      </w:pPr>
      <w:bookmarkStart w:id="0" w:name="_GoBack"/>
      <w:bookmarkEnd w:id="0"/>
      <w:r>
        <w:rPr>
          <w:rFonts w:ascii="Arial Black" w:hAnsi="Arial Black"/>
          <w:b/>
          <w:sz w:val="24"/>
          <w:szCs w:val="28"/>
        </w:rPr>
        <w:tab/>
      </w:r>
    </w:p>
    <w:p w14:paraId="4F1FB70E" w14:textId="77777777" w:rsidR="001B5AF2" w:rsidRDefault="0035431A" w:rsidP="0035431A">
      <w:pPr>
        <w:tabs>
          <w:tab w:val="left" w:pos="3840"/>
        </w:tabs>
        <w:ind w:right="-232"/>
        <w:rPr>
          <w:rFonts w:ascii="Arial Black" w:hAnsi="Arial Black"/>
          <w:b/>
          <w:sz w:val="24"/>
          <w:szCs w:val="28"/>
        </w:rPr>
      </w:pPr>
      <w:r>
        <w:rPr>
          <w:rFonts w:ascii="Arial Black" w:hAnsi="Arial Black"/>
          <w:b/>
          <w:sz w:val="24"/>
          <w:szCs w:val="28"/>
        </w:rPr>
        <w:tab/>
      </w:r>
    </w:p>
    <w:p w14:paraId="0EBE6BAE" w14:textId="77777777" w:rsidR="001B5AF2" w:rsidRDefault="001B5AF2" w:rsidP="001B5AF2">
      <w:pPr>
        <w:ind w:right="-232"/>
        <w:jc w:val="center"/>
        <w:rPr>
          <w:rFonts w:ascii="Arial Black" w:hAnsi="Arial Black"/>
          <w:b/>
          <w:sz w:val="24"/>
          <w:szCs w:val="28"/>
        </w:rPr>
      </w:pPr>
    </w:p>
    <w:p w14:paraId="3A35B2A6" w14:textId="77777777" w:rsidR="001B5AF2" w:rsidRDefault="001B5AF2" w:rsidP="001B5AF2">
      <w:pPr>
        <w:ind w:right="-232"/>
        <w:jc w:val="center"/>
        <w:rPr>
          <w:rFonts w:ascii="Arial Black" w:hAnsi="Arial Black"/>
          <w:b/>
          <w:sz w:val="24"/>
          <w:szCs w:val="28"/>
        </w:rPr>
      </w:pPr>
    </w:p>
    <w:p w14:paraId="39136C3D" w14:textId="77777777" w:rsidR="001B5AF2" w:rsidRDefault="001B5AF2" w:rsidP="001B5AF2">
      <w:pPr>
        <w:ind w:right="-232"/>
        <w:jc w:val="center"/>
        <w:rPr>
          <w:rFonts w:ascii="Arial Black" w:hAnsi="Arial Black"/>
          <w:b/>
          <w:sz w:val="24"/>
          <w:szCs w:val="28"/>
        </w:rPr>
      </w:pPr>
    </w:p>
    <w:p w14:paraId="392C2326" w14:textId="77777777" w:rsidR="001B5AF2" w:rsidRDefault="001B5AF2" w:rsidP="001B5AF2">
      <w:pPr>
        <w:ind w:right="-232"/>
        <w:jc w:val="center"/>
        <w:rPr>
          <w:rFonts w:ascii="Arial Black" w:hAnsi="Arial Black"/>
          <w:b/>
          <w:sz w:val="24"/>
          <w:szCs w:val="28"/>
        </w:rPr>
      </w:pPr>
    </w:p>
    <w:p w14:paraId="6D4D2B1D" w14:textId="1AB6F634" w:rsidR="001B5AF2" w:rsidRDefault="00364F8A" w:rsidP="001B5AF2">
      <w:pPr>
        <w:pStyle w:val="Ttulo9"/>
        <w:ind w:right="-232"/>
        <w:jc w:val="center"/>
        <w:rPr>
          <w:rFonts w:asciiTheme="minorHAnsi" w:eastAsiaTheme="minorHAnsi" w:hAnsiTheme="minorHAnsi" w:cstheme="minorBidi"/>
          <w:sz w:val="28"/>
          <w:szCs w:val="28"/>
          <w:lang w:val="es-ES" w:eastAsia="en-US"/>
        </w:rPr>
      </w:pPr>
      <w:r>
        <w:rPr>
          <w:rFonts w:ascii="Arial Black" w:hAnsi="Arial Black"/>
          <w:sz w:val="28"/>
          <w:szCs w:val="28"/>
        </w:rPr>
        <w:t>LICITACIÓN PÚBLICA INTERNACIONAL ABIERTA PRESENCIAL</w:t>
      </w:r>
    </w:p>
    <w:p w14:paraId="447BEE39" w14:textId="77777777" w:rsidR="001B5AF2" w:rsidRPr="00DF5AAC" w:rsidRDefault="001B5AF2" w:rsidP="001B5AF2">
      <w:pPr>
        <w:rPr>
          <w:lang w:val="es-ES"/>
        </w:rPr>
      </w:pPr>
    </w:p>
    <w:p w14:paraId="616ECFC1" w14:textId="77777777" w:rsidR="001B5AF2" w:rsidRPr="00A351DF" w:rsidRDefault="001B5AF2" w:rsidP="001B5AF2"/>
    <w:p w14:paraId="73251127" w14:textId="19651A53" w:rsidR="001B5AF2" w:rsidRPr="003768E7" w:rsidRDefault="00924E6D" w:rsidP="001B5AF2">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LP-919044992-I31-2024</w:t>
      </w:r>
    </w:p>
    <w:p w14:paraId="700FF08A" w14:textId="77777777" w:rsidR="001B5AF2" w:rsidRPr="003768E7" w:rsidRDefault="001B5AF2" w:rsidP="001B5AF2">
      <w:pPr>
        <w:jc w:val="center"/>
        <w:rPr>
          <w:b/>
          <w:color w:val="7030A0"/>
          <w:sz w:val="28"/>
          <w:szCs w:val="28"/>
        </w:rPr>
      </w:pPr>
    </w:p>
    <w:p w14:paraId="2E8BC336" w14:textId="77777777" w:rsidR="001B5AF2" w:rsidRPr="003768E7" w:rsidRDefault="001B5AF2" w:rsidP="001B5AF2">
      <w:pPr>
        <w:jc w:val="center"/>
        <w:rPr>
          <w:b/>
          <w:color w:val="7030A0"/>
          <w:sz w:val="28"/>
          <w:szCs w:val="28"/>
        </w:rPr>
      </w:pPr>
    </w:p>
    <w:p w14:paraId="42CCC9CE" w14:textId="72BE0AF9" w:rsidR="001B5AF2" w:rsidRPr="003768E7" w:rsidRDefault="001B5AF2" w:rsidP="001B5AF2">
      <w:pPr>
        <w:jc w:val="center"/>
        <w:rPr>
          <w:rFonts w:ascii="Arial Black" w:hAnsi="Arial Black"/>
          <w:color w:val="7030A0"/>
          <w:sz w:val="36"/>
          <w:szCs w:val="28"/>
        </w:rPr>
      </w:pPr>
      <w:r w:rsidRPr="00C72CE6">
        <w:rPr>
          <w:rFonts w:ascii="Arial Black" w:hAnsi="Arial Black"/>
          <w:b/>
          <w:color w:val="00B0F0"/>
          <w:sz w:val="36"/>
          <w:szCs w:val="28"/>
        </w:rPr>
        <w:t>“</w:t>
      </w:r>
      <w:r w:rsidR="00924E6D">
        <w:rPr>
          <w:rFonts w:ascii="Arial Black" w:hAnsi="Arial Black"/>
          <w:b/>
          <w:color w:val="00B0F0"/>
          <w:sz w:val="36"/>
          <w:szCs w:val="28"/>
        </w:rPr>
        <w:t>EQUIPO DE TOMOGRAFÍA PARA EL HOSPITAL METROPOLITANO</w:t>
      </w:r>
      <w:r w:rsidRPr="00C72CE6">
        <w:rPr>
          <w:rFonts w:ascii="Arial Black" w:hAnsi="Arial Black"/>
          <w:b/>
          <w:color w:val="00B0F0"/>
          <w:sz w:val="36"/>
          <w:szCs w:val="28"/>
        </w:rPr>
        <w:t>”</w:t>
      </w:r>
    </w:p>
    <w:p w14:paraId="4566BFD9" w14:textId="77777777" w:rsidR="002021D2" w:rsidRDefault="002021D2" w:rsidP="00813559">
      <w:pPr>
        <w:jc w:val="center"/>
        <w:rPr>
          <w:rFonts w:asciiTheme="minorHAnsi" w:hAnsiTheme="minorHAnsi"/>
          <w:b/>
          <w:sz w:val="36"/>
        </w:rPr>
      </w:pPr>
    </w:p>
    <w:p w14:paraId="11DAC3C6" w14:textId="77777777" w:rsidR="007F0B73" w:rsidRPr="00037DE1" w:rsidRDefault="007F0B73" w:rsidP="007F0B73">
      <w:pPr>
        <w:jc w:val="center"/>
        <w:rPr>
          <w:rFonts w:asciiTheme="minorHAnsi" w:hAnsiTheme="minorHAnsi"/>
          <w:b/>
          <w:sz w:val="36"/>
        </w:rPr>
      </w:pPr>
    </w:p>
    <w:p w14:paraId="1095318A"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469A2DDC" w14:textId="77777777" w:rsidR="007F0B73" w:rsidRPr="00037DE1" w:rsidRDefault="007F0B73" w:rsidP="007F0B73">
      <w:pPr>
        <w:jc w:val="both"/>
        <w:rPr>
          <w:rFonts w:asciiTheme="minorHAnsi" w:hAnsiTheme="minorHAnsi"/>
          <w:b/>
        </w:rPr>
      </w:pPr>
    </w:p>
    <w:p w14:paraId="23DE29A4" w14:textId="5F63A73B" w:rsidR="007F0B73" w:rsidRPr="00037DE1" w:rsidRDefault="00C72CE6" w:rsidP="00C72CE6">
      <w:pPr>
        <w:tabs>
          <w:tab w:val="left" w:pos="6045"/>
        </w:tabs>
        <w:jc w:val="both"/>
        <w:rPr>
          <w:rFonts w:asciiTheme="minorHAnsi" w:hAnsiTheme="minorHAnsi"/>
        </w:rPr>
      </w:pPr>
      <w:r>
        <w:rPr>
          <w:rFonts w:asciiTheme="minorHAnsi" w:hAnsiTheme="minorHAnsi"/>
        </w:rPr>
        <w:tab/>
      </w:r>
    </w:p>
    <w:p w14:paraId="1CF02E74" w14:textId="77777777" w:rsidR="007F0B73" w:rsidRPr="00037DE1" w:rsidRDefault="007F0B73" w:rsidP="007F0B73">
      <w:pPr>
        <w:jc w:val="both"/>
        <w:rPr>
          <w:rFonts w:asciiTheme="minorHAnsi" w:hAnsiTheme="minorHAnsi"/>
        </w:rPr>
      </w:pPr>
    </w:p>
    <w:p w14:paraId="4532E29F" w14:textId="77777777" w:rsidR="007F0B73" w:rsidRPr="00037DE1" w:rsidRDefault="007F0B73" w:rsidP="007F0B73">
      <w:pPr>
        <w:jc w:val="both"/>
        <w:rPr>
          <w:rFonts w:asciiTheme="minorHAnsi" w:hAnsiTheme="minorHAnsi"/>
        </w:rPr>
      </w:pPr>
    </w:p>
    <w:p w14:paraId="4C2CB65E" w14:textId="77777777" w:rsidR="007F0B73" w:rsidRPr="00037DE1" w:rsidRDefault="007F0B73" w:rsidP="007F0B73">
      <w:pPr>
        <w:jc w:val="both"/>
        <w:rPr>
          <w:rFonts w:asciiTheme="minorHAnsi" w:hAnsiTheme="minorHAnsi"/>
        </w:rPr>
      </w:pPr>
    </w:p>
    <w:p w14:paraId="6A5D0E5C" w14:textId="77777777" w:rsidR="007F0B73" w:rsidRPr="00037DE1" w:rsidRDefault="007F0B73" w:rsidP="007F0B73">
      <w:pPr>
        <w:jc w:val="both"/>
        <w:rPr>
          <w:rFonts w:asciiTheme="minorHAnsi" w:hAnsiTheme="minorHAnsi"/>
        </w:rPr>
      </w:pPr>
    </w:p>
    <w:p w14:paraId="0EFCD3F0" w14:textId="77777777" w:rsidR="007F0B73" w:rsidRPr="00037DE1" w:rsidRDefault="007F0B73" w:rsidP="007F0B73">
      <w:pPr>
        <w:jc w:val="both"/>
        <w:rPr>
          <w:rFonts w:asciiTheme="minorHAnsi" w:hAnsiTheme="minorHAnsi"/>
        </w:rPr>
      </w:pPr>
    </w:p>
    <w:p w14:paraId="145B62FA" w14:textId="77777777" w:rsidR="007F0B73" w:rsidRPr="00037DE1" w:rsidRDefault="007F0B73" w:rsidP="007F0B73">
      <w:pPr>
        <w:jc w:val="both"/>
        <w:rPr>
          <w:rFonts w:asciiTheme="minorHAnsi" w:hAnsiTheme="minorHAnsi"/>
        </w:rPr>
      </w:pPr>
    </w:p>
    <w:p w14:paraId="10F0BA8F" w14:textId="2CA78A73" w:rsidR="007F0B73" w:rsidRPr="0061030C" w:rsidRDefault="007552BA" w:rsidP="0061030C">
      <w:pPr>
        <w:jc w:val="center"/>
        <w:rPr>
          <w:rFonts w:asciiTheme="minorHAnsi" w:hAnsiTheme="minorHAnsi"/>
          <w:b/>
          <w:sz w:val="32"/>
        </w:rPr>
      </w:pPr>
      <w:r>
        <w:rPr>
          <w:rFonts w:asciiTheme="minorHAnsi" w:hAnsiTheme="minorHAnsi"/>
          <w:b/>
          <w:sz w:val="32"/>
        </w:rPr>
        <w:t>EJERCICIO FISCAL 20</w:t>
      </w:r>
      <w:r w:rsidR="003768E7">
        <w:rPr>
          <w:rFonts w:asciiTheme="minorHAnsi" w:hAnsiTheme="minorHAnsi"/>
          <w:b/>
          <w:sz w:val="32"/>
        </w:rPr>
        <w:t>2</w:t>
      </w:r>
      <w:r w:rsidR="00563821">
        <w:rPr>
          <w:rFonts w:asciiTheme="minorHAnsi" w:hAnsiTheme="minorHAnsi"/>
          <w:b/>
          <w:sz w:val="32"/>
        </w:rPr>
        <w:t>4</w:t>
      </w:r>
    </w:p>
    <w:p w14:paraId="7E31BA17" w14:textId="77777777" w:rsidR="007F0B73" w:rsidRPr="00037DE1" w:rsidRDefault="007F0B73" w:rsidP="007F0B73">
      <w:pPr>
        <w:jc w:val="both"/>
        <w:rPr>
          <w:rFonts w:asciiTheme="minorHAnsi" w:hAnsiTheme="minorHAnsi"/>
        </w:rPr>
      </w:pPr>
    </w:p>
    <w:p w14:paraId="54BD02C2" w14:textId="77777777" w:rsidR="002021D2" w:rsidRPr="00037DE1" w:rsidRDefault="0035431A" w:rsidP="0035431A">
      <w:pPr>
        <w:tabs>
          <w:tab w:val="left" w:pos="1950"/>
        </w:tabs>
        <w:jc w:val="both"/>
        <w:rPr>
          <w:rFonts w:asciiTheme="minorHAnsi" w:hAnsiTheme="minorHAnsi"/>
        </w:rPr>
      </w:pPr>
      <w:r>
        <w:rPr>
          <w:rFonts w:asciiTheme="minorHAnsi" w:hAnsiTheme="minorHAnsi"/>
        </w:rPr>
        <w:tab/>
      </w:r>
    </w:p>
    <w:p w14:paraId="721FB6CC" w14:textId="77777777" w:rsidR="00126089" w:rsidRPr="00037DE1" w:rsidRDefault="00126089" w:rsidP="007F0B73">
      <w:pPr>
        <w:jc w:val="both"/>
        <w:rPr>
          <w:rFonts w:asciiTheme="minorHAnsi" w:hAnsiTheme="minorHAnsi"/>
        </w:rPr>
      </w:pPr>
    </w:p>
    <w:p w14:paraId="45B4A6A5" w14:textId="77777777" w:rsidR="00126089" w:rsidRDefault="0035431A" w:rsidP="0035431A">
      <w:pPr>
        <w:tabs>
          <w:tab w:val="left" w:pos="4485"/>
          <w:tab w:val="center" w:pos="5320"/>
        </w:tabs>
        <w:jc w:val="both"/>
        <w:rPr>
          <w:rFonts w:asciiTheme="minorHAnsi" w:hAnsiTheme="minorHAnsi"/>
        </w:rPr>
      </w:pPr>
      <w:r>
        <w:rPr>
          <w:rFonts w:asciiTheme="minorHAnsi" w:hAnsiTheme="minorHAnsi"/>
        </w:rPr>
        <w:tab/>
      </w:r>
      <w:r>
        <w:rPr>
          <w:rFonts w:asciiTheme="minorHAnsi" w:hAnsiTheme="minorHAnsi"/>
        </w:rPr>
        <w:tab/>
      </w:r>
    </w:p>
    <w:p w14:paraId="4A57D5DE" w14:textId="77777777" w:rsidR="00DD6918" w:rsidRDefault="00DD6918" w:rsidP="0035431A">
      <w:pPr>
        <w:tabs>
          <w:tab w:val="left" w:pos="4485"/>
          <w:tab w:val="center" w:pos="5320"/>
        </w:tabs>
        <w:jc w:val="both"/>
        <w:rPr>
          <w:rFonts w:asciiTheme="minorHAnsi" w:hAnsiTheme="minorHAnsi"/>
        </w:rPr>
      </w:pPr>
    </w:p>
    <w:p w14:paraId="76E1C0B0" w14:textId="77777777" w:rsidR="00DD6918" w:rsidRPr="00037DE1" w:rsidRDefault="00DD6918" w:rsidP="0035431A">
      <w:pPr>
        <w:tabs>
          <w:tab w:val="left" w:pos="4485"/>
          <w:tab w:val="center" w:pos="5320"/>
        </w:tabs>
        <w:jc w:val="both"/>
        <w:rPr>
          <w:rFonts w:asciiTheme="minorHAnsi" w:hAnsiTheme="minorHAnsi"/>
        </w:rPr>
      </w:pPr>
    </w:p>
    <w:p w14:paraId="3E69EF91" w14:textId="77777777" w:rsidR="00126089" w:rsidRPr="00037DE1" w:rsidRDefault="0035431A" w:rsidP="0035431A">
      <w:pPr>
        <w:tabs>
          <w:tab w:val="left" w:pos="3645"/>
          <w:tab w:val="left" w:pos="4485"/>
        </w:tabs>
        <w:jc w:val="both"/>
        <w:rPr>
          <w:rFonts w:asciiTheme="minorHAnsi" w:hAnsiTheme="minorHAnsi"/>
        </w:rPr>
      </w:pPr>
      <w:r>
        <w:rPr>
          <w:rFonts w:asciiTheme="minorHAnsi" w:hAnsiTheme="minorHAnsi"/>
        </w:rPr>
        <w:tab/>
      </w:r>
      <w:r>
        <w:rPr>
          <w:rFonts w:asciiTheme="minorHAnsi" w:hAnsiTheme="minorHAnsi"/>
        </w:rPr>
        <w:tab/>
      </w:r>
    </w:p>
    <w:p w14:paraId="01186F89" w14:textId="77777777" w:rsidR="00126089" w:rsidRPr="00037DE1" w:rsidRDefault="0035431A" w:rsidP="0035431A">
      <w:pPr>
        <w:tabs>
          <w:tab w:val="left" w:pos="6255"/>
        </w:tabs>
        <w:jc w:val="both"/>
        <w:rPr>
          <w:rFonts w:asciiTheme="minorHAnsi" w:hAnsiTheme="minorHAnsi"/>
        </w:rPr>
      </w:pPr>
      <w:r>
        <w:rPr>
          <w:rFonts w:asciiTheme="minorHAnsi" w:hAnsiTheme="minorHAnsi"/>
        </w:rPr>
        <w:lastRenderedPageBreak/>
        <w:tab/>
      </w:r>
    </w:p>
    <w:p w14:paraId="217B96CA" w14:textId="77777777" w:rsidR="002021D2" w:rsidRPr="00037DE1" w:rsidRDefault="002021D2" w:rsidP="007F0B73">
      <w:pPr>
        <w:jc w:val="both"/>
        <w:rPr>
          <w:rFonts w:asciiTheme="minorHAnsi" w:hAnsiTheme="minorHAnsi"/>
        </w:rPr>
      </w:pPr>
    </w:p>
    <w:p w14:paraId="1D5489D2" w14:textId="77777777" w:rsidR="007F0B73" w:rsidRPr="003768E7" w:rsidRDefault="001D05DE" w:rsidP="00C72CE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color w:val="000000" w:themeColor="text1"/>
        </w:rPr>
      </w:pPr>
      <w:r w:rsidRPr="003768E7">
        <w:rPr>
          <w:rFonts w:asciiTheme="minorHAnsi" w:hAnsiTheme="minorHAnsi"/>
          <w:b/>
          <w:color w:val="000000" w:themeColor="text1"/>
        </w:rPr>
        <w:t>INTRODUCCIÓN</w:t>
      </w:r>
    </w:p>
    <w:p w14:paraId="4F37F260" w14:textId="77777777" w:rsidR="007F0B73" w:rsidRPr="00037DE1" w:rsidRDefault="007F0B73" w:rsidP="007F0B73">
      <w:pPr>
        <w:jc w:val="both"/>
        <w:rPr>
          <w:rFonts w:asciiTheme="minorHAnsi" w:hAnsiTheme="minorHAnsi"/>
          <w:b/>
        </w:rPr>
      </w:pPr>
    </w:p>
    <w:p w14:paraId="305A2E19" w14:textId="77777777" w:rsidR="007F0B73" w:rsidRPr="00037DE1" w:rsidRDefault="007F0B73" w:rsidP="007F0B73">
      <w:pPr>
        <w:jc w:val="both"/>
        <w:rPr>
          <w:rFonts w:asciiTheme="minorHAnsi" w:hAnsiTheme="minorHAnsi"/>
          <w:b/>
        </w:rPr>
      </w:pPr>
    </w:p>
    <w:p w14:paraId="0EA72F61" w14:textId="2B0E9C03" w:rsidR="007F0B73" w:rsidRPr="0078059E" w:rsidRDefault="007F0B73" w:rsidP="007F0B73">
      <w:pPr>
        <w:jc w:val="both"/>
        <w:rPr>
          <w:rFonts w:asciiTheme="minorHAnsi" w:hAnsiTheme="minorHAnsi"/>
        </w:rPr>
      </w:pPr>
      <w:r w:rsidRPr="006249CF">
        <w:rPr>
          <w:rFonts w:asciiTheme="minorHAnsi" w:hAnsiTheme="minorHAnsi"/>
        </w:rPr>
        <w:t xml:space="preserve">Las presentes bases señalan el procedimiento de la </w:t>
      </w:r>
      <w:r w:rsidR="00364F8A">
        <w:rPr>
          <w:rFonts w:asciiTheme="minorHAnsi" w:hAnsiTheme="minorHAnsi"/>
        </w:rPr>
        <w:t>LICITACIÓN PÚBLICA INTERNACIONAL ABIERTA PRESENCIAL</w:t>
      </w:r>
      <w:r w:rsidR="003179CA" w:rsidRPr="006249CF">
        <w:rPr>
          <w:rFonts w:asciiTheme="minorHAnsi" w:hAnsiTheme="minorHAnsi" w:cs="Arial"/>
        </w:rPr>
        <w:t xml:space="preserve"> </w:t>
      </w:r>
      <w:r w:rsidR="0078059E" w:rsidRPr="006249CF">
        <w:rPr>
          <w:rFonts w:asciiTheme="minorHAnsi" w:hAnsiTheme="minorHAnsi" w:cs="Arial"/>
        </w:rPr>
        <w:t>No</w:t>
      </w:r>
      <w:r w:rsidR="005A20F3" w:rsidRPr="006249CF">
        <w:rPr>
          <w:rFonts w:asciiTheme="minorHAnsi" w:hAnsiTheme="minorHAnsi" w:cs="Arial"/>
        </w:rPr>
        <w:t>.</w:t>
      </w:r>
      <w:r w:rsidR="0078059E" w:rsidRPr="006249CF">
        <w:rPr>
          <w:rFonts w:asciiTheme="minorHAnsi" w:hAnsiTheme="minorHAnsi" w:cs="Arial"/>
        </w:rPr>
        <w:t xml:space="preserve"> </w:t>
      </w:r>
      <w:r w:rsidR="00924E6D">
        <w:rPr>
          <w:rFonts w:asciiTheme="minorHAnsi" w:hAnsiTheme="minorHAnsi" w:cs="Arial"/>
        </w:rPr>
        <w:t>LP-919044992-I31-2024</w:t>
      </w:r>
      <w:r w:rsidRPr="006249CF">
        <w:rPr>
          <w:rFonts w:asciiTheme="minorHAnsi" w:hAnsiTheme="minorHAnsi"/>
        </w:rPr>
        <w:t>; as</w:t>
      </w:r>
      <w:r w:rsidR="00F70B66" w:rsidRPr="006249CF">
        <w:rPr>
          <w:rFonts w:asciiTheme="minorHAnsi" w:hAnsiTheme="minorHAnsi"/>
        </w:rPr>
        <w:t xml:space="preserve">í mismo describe </w:t>
      </w:r>
      <w:r w:rsidR="003179CA" w:rsidRPr="006249CF">
        <w:rPr>
          <w:rFonts w:asciiTheme="minorHAnsi" w:hAnsiTheme="minorHAnsi"/>
        </w:rPr>
        <w:t>el</w:t>
      </w:r>
      <w:r w:rsidR="00CA35BE" w:rsidRPr="006249CF">
        <w:rPr>
          <w:rFonts w:asciiTheme="minorHAnsi" w:hAnsiTheme="minorHAnsi"/>
        </w:rPr>
        <w:t xml:space="preserve"> </w:t>
      </w:r>
      <w:r w:rsidR="000E2A16" w:rsidRPr="006249CF">
        <w:rPr>
          <w:rFonts w:asciiTheme="minorHAnsi" w:hAnsiTheme="minorHAnsi"/>
        </w:rPr>
        <w:t>“</w:t>
      </w:r>
      <w:r w:rsidR="00924E6D">
        <w:rPr>
          <w:rFonts w:asciiTheme="minorHAnsi" w:hAnsiTheme="minorHAnsi"/>
        </w:rPr>
        <w:t>Equipo de Tomografía</w:t>
      </w:r>
      <w:r w:rsidR="000E2A16" w:rsidRPr="006249CF">
        <w:rPr>
          <w:rFonts w:asciiTheme="minorHAnsi" w:hAnsiTheme="minorHAnsi"/>
        </w:rPr>
        <w:t xml:space="preserve">” </w:t>
      </w:r>
      <w:r w:rsidRPr="006249CF">
        <w:rPr>
          <w:rFonts w:asciiTheme="minorHAnsi" w:hAnsiTheme="minorHAnsi"/>
        </w:rPr>
        <w:t>que Servicios de Salud de Nuevo León</w:t>
      </w:r>
      <w:r w:rsidR="005222C5" w:rsidRPr="006249CF">
        <w:rPr>
          <w:rFonts w:asciiTheme="minorHAnsi" w:hAnsiTheme="minorHAnsi"/>
        </w:rPr>
        <w:t>,</w:t>
      </w:r>
      <w:r w:rsidRPr="006249CF">
        <w:rPr>
          <w:rFonts w:asciiTheme="minorHAnsi" w:hAnsiTheme="minorHAnsi"/>
        </w:rPr>
        <w:t xml:space="preserve"> Organismo Público Descentralizado</w:t>
      </w:r>
      <w:r w:rsidR="007C0BB7">
        <w:rPr>
          <w:rFonts w:asciiTheme="minorHAnsi" w:hAnsiTheme="minorHAnsi"/>
        </w:rPr>
        <w:t>,</w:t>
      </w:r>
      <w:r w:rsidRPr="006249CF">
        <w:rPr>
          <w:rFonts w:asciiTheme="minorHAnsi" w:hAnsiTheme="minorHAnsi"/>
        </w:rPr>
        <w:t xml:space="preserve"> requiere </w:t>
      </w:r>
      <w:r w:rsidR="002A45E0">
        <w:rPr>
          <w:rFonts w:asciiTheme="minorHAnsi" w:hAnsiTheme="minorHAnsi"/>
        </w:rPr>
        <w:t>para cubrir las necesidades de</w:t>
      </w:r>
      <w:r w:rsidR="00957101">
        <w:rPr>
          <w:rFonts w:asciiTheme="minorHAnsi" w:hAnsiTheme="minorHAnsi"/>
        </w:rPr>
        <w:t xml:space="preserve">l </w:t>
      </w:r>
      <w:r w:rsidR="00924E6D">
        <w:rPr>
          <w:rFonts w:asciiTheme="minorHAnsi" w:hAnsiTheme="minorHAnsi"/>
        </w:rPr>
        <w:t>Hospital Metropolitano</w:t>
      </w:r>
      <w:r w:rsidRPr="006249CF">
        <w:rPr>
          <w:rFonts w:asciiTheme="minorHAnsi" w:hAnsiTheme="minorHAnsi"/>
        </w:rPr>
        <w:t>, el procedimiento del concurso, las</w:t>
      </w:r>
      <w:r w:rsidRPr="0078059E">
        <w:rPr>
          <w:rFonts w:asciiTheme="minorHAnsi" w:hAnsiTheme="minorHAnsi"/>
        </w:rPr>
        <w:t xml:space="preserve"> condiciones generales de contratación, la forma en que se llevará a cabo el procedimiento de entrega de la documentación requerida.</w:t>
      </w:r>
    </w:p>
    <w:p w14:paraId="3ED15BDA" w14:textId="77777777" w:rsidR="007F0B73" w:rsidRPr="0078059E" w:rsidRDefault="007F0B73" w:rsidP="007F0B73">
      <w:pPr>
        <w:jc w:val="both"/>
        <w:rPr>
          <w:rFonts w:asciiTheme="minorHAnsi" w:hAnsiTheme="minorHAnsi"/>
        </w:rPr>
      </w:pPr>
    </w:p>
    <w:p w14:paraId="00BD9C35"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051E40D9" w14:textId="77777777" w:rsidR="00037DE1" w:rsidRPr="0078059E" w:rsidRDefault="00037DE1" w:rsidP="003364E4">
      <w:pPr>
        <w:rPr>
          <w:rFonts w:asciiTheme="minorHAnsi" w:hAnsiTheme="minorHAnsi"/>
          <w:b/>
        </w:rPr>
      </w:pPr>
    </w:p>
    <w:p w14:paraId="74AA8305" w14:textId="77777777" w:rsidR="007F0B73" w:rsidRPr="0078059E" w:rsidRDefault="001D05DE" w:rsidP="00C72CE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78059E">
        <w:rPr>
          <w:rFonts w:asciiTheme="minorHAnsi" w:hAnsiTheme="minorHAnsi"/>
          <w:b/>
        </w:rPr>
        <w:t>PRESENTACIÓN</w:t>
      </w:r>
    </w:p>
    <w:p w14:paraId="4C715960" w14:textId="77777777" w:rsidR="007F0B73" w:rsidRPr="0078059E" w:rsidRDefault="007F0B73" w:rsidP="00813559">
      <w:pPr>
        <w:jc w:val="both"/>
        <w:rPr>
          <w:rFonts w:asciiTheme="minorHAnsi" w:hAnsiTheme="minorHAnsi"/>
          <w:b/>
        </w:rPr>
      </w:pPr>
    </w:p>
    <w:p w14:paraId="337E8A86" w14:textId="6290040A" w:rsidR="007F0B73" w:rsidRPr="00037DE1" w:rsidRDefault="00364F8A" w:rsidP="007F0B73">
      <w:pPr>
        <w:jc w:val="both"/>
        <w:rPr>
          <w:rFonts w:asciiTheme="minorHAnsi" w:hAnsiTheme="minorHAnsi" w:cs="Arial"/>
        </w:rPr>
      </w:pPr>
      <w:r w:rsidRPr="0078059E">
        <w:rPr>
          <w:rFonts w:asciiTheme="minorHAnsi" w:hAnsiTheme="minorHAnsi" w:cs="Arial"/>
        </w:rPr>
        <w:t xml:space="preserve">El Gobierno del Estado de Nuevo León, a través de los Servicios de Salud de Nuevo </w:t>
      </w:r>
      <w:r w:rsidRPr="008479D8">
        <w:rPr>
          <w:rFonts w:asciiTheme="minorHAnsi" w:hAnsiTheme="minorHAnsi" w:cs="Arial"/>
        </w:rPr>
        <w:t>León, Organismo Público Descentralizado, en cumplimiento con lo establecido en los Artículos 1 fracción VI, 5, 25 fracción I, 27 tercer párrafo, 29</w:t>
      </w:r>
      <w:r w:rsidRPr="0078059E">
        <w:rPr>
          <w:rFonts w:asciiTheme="minorHAnsi" w:hAnsiTheme="minorHAnsi" w:cs="Arial"/>
        </w:rPr>
        <w:t xml:space="preserve"> fracción </w:t>
      </w:r>
      <w:r>
        <w:rPr>
          <w:rFonts w:asciiTheme="minorHAnsi" w:hAnsiTheme="minorHAnsi" w:cs="Arial"/>
        </w:rPr>
        <w:t>I</w:t>
      </w:r>
      <w:r w:rsidRPr="0078059E">
        <w:rPr>
          <w:rFonts w:asciiTheme="minorHAnsi" w:hAnsiTheme="minorHAnsi" w:cs="Arial"/>
        </w:rPr>
        <w:t>II</w:t>
      </w:r>
      <w:r>
        <w:rPr>
          <w:rFonts w:asciiTheme="minorHAnsi" w:hAnsiTheme="minorHAnsi" w:cs="Arial"/>
        </w:rPr>
        <w:t xml:space="preserve"> y</w:t>
      </w:r>
      <w:r w:rsidRPr="0078059E">
        <w:rPr>
          <w:rFonts w:asciiTheme="minorHAnsi" w:hAnsiTheme="minorHAnsi" w:cs="Arial"/>
        </w:rPr>
        <w:t xml:space="preserve"> </w:t>
      </w:r>
      <w:r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 xml:space="preserve">y demás relativos de la Ley de Adquisiciones, Arrendamientos y Contratación de Servicios del Estado de Nuevo León, </w:t>
      </w:r>
      <w:r w:rsidRPr="0078059E">
        <w:rPr>
          <w:rFonts w:asciiTheme="minorHAnsi" w:hAnsiTheme="minorHAnsi"/>
          <w:i/>
        </w:rPr>
        <w:t xml:space="preserve">Artículo </w:t>
      </w:r>
      <w:r>
        <w:rPr>
          <w:rFonts w:asciiTheme="minorHAnsi" w:hAnsiTheme="minorHAnsi"/>
          <w:i/>
        </w:rPr>
        <w:t xml:space="preserve">55, </w:t>
      </w:r>
      <w:r w:rsidRPr="0078059E">
        <w:rPr>
          <w:rFonts w:asciiTheme="minorHAnsi" w:hAnsiTheme="minorHAnsi"/>
          <w:i/>
        </w:rPr>
        <w:t xml:space="preserve">59 </w:t>
      </w:r>
      <w:r w:rsidRPr="0078059E">
        <w:rPr>
          <w:rFonts w:asciiTheme="minorHAnsi" w:hAnsiTheme="minorHAnsi"/>
        </w:rPr>
        <w:t>del Reglamento de la Ley de Adquisiciones, Arrendamientos y Contratación de Servicios del Estado de Nuevo León,</w:t>
      </w:r>
      <w:r>
        <w:rPr>
          <w:rFonts w:asciiTheme="minorHAnsi" w:hAnsiTheme="minorHAnsi"/>
        </w:rPr>
        <w:t xml:space="preserve"> </w:t>
      </w:r>
      <w:r w:rsidRPr="0078059E">
        <w:rPr>
          <w:rFonts w:asciiTheme="minorHAnsi" w:hAnsiTheme="minorHAnsi"/>
        </w:rPr>
        <w:t xml:space="preserve">Artículo </w:t>
      </w:r>
      <w:r w:rsidRPr="0078059E">
        <w:rPr>
          <w:rFonts w:asciiTheme="minorHAnsi" w:hAnsiTheme="minorHAnsi" w:cs="Arial"/>
        </w:rPr>
        <w:t>1, 2 Fracción XIV de la Ley que Crea el Organismo Público Descentralizado denominado Servicios de Salud de Nuevo León y 19 Fracción XV del Reglamento Interior de Servicios de Salud de Nuevo León, O.P.D.,</w:t>
      </w:r>
      <w:r w:rsidRPr="0078059E">
        <w:rPr>
          <w:rFonts w:asciiTheme="minorHAnsi" w:hAnsiTheme="minorHAnsi"/>
        </w:rPr>
        <w:t xml:space="preserve"> </w:t>
      </w:r>
      <w:r w:rsidR="00DD6918">
        <w:rPr>
          <w:rFonts w:ascii="Calibri" w:hAnsi="Calibri" w:cs="Calibri"/>
          <w:color w:val="000000"/>
        </w:rPr>
        <w:t xml:space="preserve">en debida concordancia con el Artículo correspondiente de la Ley de Egresos para el año </w:t>
      </w:r>
      <w:r w:rsidR="00DD6918" w:rsidRPr="00E34932">
        <w:rPr>
          <w:rFonts w:ascii="Calibri" w:hAnsi="Calibri" w:cs="Calibri"/>
          <w:color w:val="000000"/>
        </w:rPr>
        <w:t>2024</w:t>
      </w:r>
      <w:r w:rsidRPr="0078059E">
        <w:rPr>
          <w:rFonts w:asciiTheme="minorHAnsi" w:hAnsiTheme="minorHAnsi" w:cs="Arial"/>
        </w:rPr>
        <w:t>,</w:t>
      </w:r>
      <w:r w:rsidRPr="0078059E">
        <w:rPr>
          <w:rFonts w:asciiTheme="minorHAnsi" w:hAnsiTheme="minorHAnsi"/>
        </w:rPr>
        <w:t xml:space="preserve"> </w:t>
      </w:r>
      <w:r w:rsidRPr="0078059E">
        <w:rPr>
          <w:rFonts w:asciiTheme="minorHAnsi" w:hAnsiTheme="minorHAnsi"/>
          <w:b/>
        </w:rPr>
        <w:t>CONVOCA</w:t>
      </w:r>
      <w:r w:rsidRPr="0078059E">
        <w:rPr>
          <w:rFonts w:asciiTheme="minorHAnsi" w:hAnsiTheme="minorHAnsi"/>
        </w:rPr>
        <w:t xml:space="preserve"> a las personas físicas o morales </w:t>
      </w:r>
      <w:r>
        <w:rPr>
          <w:rFonts w:asciiTheme="minorHAnsi" w:hAnsiTheme="minorHAnsi" w:cs="Arial"/>
        </w:rPr>
        <w:t>a participar</w:t>
      </w:r>
      <w:r w:rsidR="007F0B73" w:rsidRPr="006249CF">
        <w:rPr>
          <w:rFonts w:asciiTheme="minorHAnsi" w:hAnsiTheme="minorHAnsi" w:cs="Arial"/>
        </w:rPr>
        <w:t xml:space="preserve"> en</w:t>
      </w:r>
      <w:r w:rsidR="007F0B73" w:rsidRPr="006249CF">
        <w:rPr>
          <w:rFonts w:asciiTheme="minorHAnsi" w:hAnsiTheme="minorHAnsi"/>
        </w:rPr>
        <w:t xml:space="preserve"> la </w:t>
      </w:r>
      <w:r>
        <w:rPr>
          <w:rFonts w:asciiTheme="minorHAnsi" w:hAnsiTheme="minorHAnsi" w:cs="Arial"/>
        </w:rPr>
        <w:t>LICITACIÓN PÚBLICA INTERNACIONAL ABIERTA PRESENCIAL</w:t>
      </w:r>
      <w:r w:rsidR="0058000A" w:rsidRPr="006249CF">
        <w:rPr>
          <w:rFonts w:asciiTheme="minorHAnsi" w:hAnsiTheme="minorHAnsi" w:cs="Arial"/>
        </w:rPr>
        <w:t xml:space="preserve"> </w:t>
      </w:r>
      <w:r w:rsidR="007F0B73" w:rsidRPr="006249CF">
        <w:rPr>
          <w:rFonts w:asciiTheme="minorHAnsi" w:hAnsiTheme="minorHAnsi" w:cs="Arial"/>
        </w:rPr>
        <w:t xml:space="preserve">No. </w:t>
      </w:r>
      <w:r w:rsidR="00924E6D">
        <w:rPr>
          <w:rFonts w:asciiTheme="minorHAnsi" w:hAnsiTheme="minorHAnsi" w:cs="Arial"/>
        </w:rPr>
        <w:t>LP-919044992-I31-2024</w:t>
      </w:r>
      <w:r w:rsidR="007F0B73" w:rsidRPr="006249CF">
        <w:rPr>
          <w:rFonts w:asciiTheme="minorHAnsi" w:hAnsiTheme="minorHAnsi" w:cs="Arial"/>
        </w:rPr>
        <w:t xml:space="preserve"> para </w:t>
      </w:r>
      <w:r w:rsidR="00BC5687" w:rsidRPr="006249CF">
        <w:rPr>
          <w:rFonts w:asciiTheme="minorHAnsi" w:hAnsiTheme="minorHAnsi" w:cs="Arial"/>
        </w:rPr>
        <w:t>la</w:t>
      </w:r>
      <w:r w:rsidR="00BC5687" w:rsidRPr="0078059E">
        <w:rPr>
          <w:rFonts w:asciiTheme="minorHAnsi" w:hAnsiTheme="minorHAnsi" w:cs="Arial"/>
        </w:rPr>
        <w:t xml:space="preserve"> </w:t>
      </w:r>
      <w:r w:rsidR="00CA35BE" w:rsidRPr="0078059E">
        <w:rPr>
          <w:rFonts w:asciiTheme="minorHAnsi" w:hAnsiTheme="minorHAnsi" w:cs="Arial"/>
        </w:rPr>
        <w:t xml:space="preserve">adquisición de </w:t>
      </w:r>
      <w:r w:rsidR="000E2A16" w:rsidRPr="0078059E">
        <w:rPr>
          <w:rFonts w:asciiTheme="minorHAnsi" w:hAnsiTheme="minorHAnsi" w:cs="Arial"/>
        </w:rPr>
        <w:t>“</w:t>
      </w:r>
      <w:r w:rsidR="00924E6D">
        <w:rPr>
          <w:rFonts w:asciiTheme="minorHAnsi" w:hAnsiTheme="minorHAnsi" w:cs="Arial"/>
        </w:rPr>
        <w:t>Equipo de Tomografía”</w:t>
      </w:r>
      <w:r w:rsidR="00F70B66" w:rsidRPr="0078059E">
        <w:rPr>
          <w:rFonts w:asciiTheme="minorHAnsi" w:hAnsiTheme="minorHAnsi" w:cs="Arial"/>
        </w:rPr>
        <w:t>.</w:t>
      </w:r>
    </w:p>
    <w:p w14:paraId="79FA1D22" w14:textId="77777777" w:rsidR="007658ED" w:rsidRDefault="007658ED" w:rsidP="007658ED">
      <w:pPr>
        <w:jc w:val="both"/>
        <w:rPr>
          <w:rFonts w:ascii="Calibri" w:hAnsi="Calibri"/>
          <w:b/>
        </w:rPr>
      </w:pPr>
    </w:p>
    <w:p w14:paraId="6C46EBF3" w14:textId="77777777" w:rsidR="00DD6918" w:rsidRPr="009A42C4" w:rsidRDefault="00DD6918" w:rsidP="007658ED">
      <w:pPr>
        <w:jc w:val="both"/>
        <w:rPr>
          <w:rFonts w:ascii="Calibri" w:hAnsi="Calibri"/>
          <w:b/>
        </w:rPr>
      </w:pPr>
    </w:p>
    <w:p w14:paraId="25EA5B0E" w14:textId="77777777" w:rsidR="007F0B73" w:rsidRPr="0035694B" w:rsidRDefault="007F0B73" w:rsidP="002021D2">
      <w:pPr>
        <w:rPr>
          <w:rFonts w:asciiTheme="minorHAnsi" w:hAnsiTheme="minorHAnsi"/>
          <w:b/>
          <w:bCs/>
          <w:lang w:val="es-ES"/>
        </w:rPr>
      </w:pPr>
    </w:p>
    <w:p w14:paraId="2AB3F8B6" w14:textId="77777777" w:rsidR="00037DE1" w:rsidRDefault="00037DE1" w:rsidP="002021D2">
      <w:pPr>
        <w:rPr>
          <w:rFonts w:asciiTheme="minorHAnsi" w:hAnsiTheme="minorHAnsi"/>
          <w:b/>
          <w:bCs/>
          <w:lang w:val="es-ES"/>
        </w:rPr>
      </w:pPr>
    </w:p>
    <w:p w14:paraId="555922AD" w14:textId="77777777" w:rsidR="00037DE1" w:rsidRDefault="00037DE1" w:rsidP="002021D2">
      <w:pPr>
        <w:rPr>
          <w:rFonts w:asciiTheme="minorHAnsi" w:hAnsiTheme="minorHAnsi"/>
          <w:b/>
          <w:bCs/>
          <w:lang w:val="es-ES"/>
        </w:rPr>
      </w:pPr>
    </w:p>
    <w:p w14:paraId="57942867" w14:textId="77777777" w:rsidR="006E0108" w:rsidRDefault="006E0108" w:rsidP="002021D2">
      <w:pPr>
        <w:rPr>
          <w:rFonts w:asciiTheme="minorHAnsi" w:hAnsiTheme="minorHAnsi"/>
          <w:b/>
          <w:bCs/>
          <w:lang w:val="es-ES"/>
        </w:rPr>
      </w:pPr>
    </w:p>
    <w:p w14:paraId="69DEE449" w14:textId="77777777" w:rsidR="006E0108" w:rsidRDefault="006E0108" w:rsidP="002021D2">
      <w:pPr>
        <w:rPr>
          <w:rFonts w:asciiTheme="minorHAnsi" w:hAnsiTheme="minorHAnsi"/>
          <w:b/>
          <w:bCs/>
          <w:lang w:val="es-ES"/>
        </w:rPr>
      </w:pPr>
    </w:p>
    <w:p w14:paraId="26E8C1CD"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4A5FA3EC" w14:textId="77777777" w:rsidR="00261F27" w:rsidRDefault="00261F27" w:rsidP="007F0B73">
      <w:pPr>
        <w:jc w:val="center"/>
        <w:rPr>
          <w:rFonts w:asciiTheme="minorHAnsi" w:hAnsiTheme="minorHAnsi"/>
          <w:b/>
          <w:bCs/>
          <w:sz w:val="24"/>
          <w:szCs w:val="24"/>
        </w:rPr>
      </w:pPr>
    </w:p>
    <w:p w14:paraId="52207564" w14:textId="77777777" w:rsidR="00153BB0" w:rsidRDefault="00153BB0" w:rsidP="007F0B73">
      <w:pPr>
        <w:jc w:val="center"/>
        <w:rPr>
          <w:rFonts w:asciiTheme="minorHAnsi" w:hAnsiTheme="minorHAnsi"/>
          <w:b/>
          <w:bCs/>
          <w:sz w:val="24"/>
          <w:szCs w:val="24"/>
        </w:rPr>
      </w:pPr>
    </w:p>
    <w:p w14:paraId="4244634E" w14:textId="77777777" w:rsidR="003364E4" w:rsidRDefault="003364E4" w:rsidP="007F0B73">
      <w:pPr>
        <w:jc w:val="center"/>
        <w:rPr>
          <w:rFonts w:asciiTheme="minorHAnsi" w:hAnsiTheme="minorHAnsi"/>
          <w:b/>
          <w:bCs/>
          <w:sz w:val="24"/>
          <w:szCs w:val="24"/>
        </w:rPr>
      </w:pPr>
    </w:p>
    <w:p w14:paraId="54A28957" w14:textId="77777777" w:rsidR="003364E4" w:rsidRDefault="003364E4" w:rsidP="007F0B73">
      <w:pPr>
        <w:jc w:val="center"/>
        <w:rPr>
          <w:rFonts w:asciiTheme="minorHAnsi" w:hAnsiTheme="minorHAnsi"/>
          <w:b/>
          <w:bCs/>
          <w:sz w:val="24"/>
          <w:szCs w:val="24"/>
        </w:rPr>
      </w:pPr>
    </w:p>
    <w:p w14:paraId="7A7BBEEB" w14:textId="77777777" w:rsidR="003364E4" w:rsidRDefault="003364E4" w:rsidP="007F0B73">
      <w:pPr>
        <w:jc w:val="center"/>
        <w:rPr>
          <w:rFonts w:asciiTheme="minorHAnsi" w:hAnsiTheme="minorHAnsi"/>
          <w:b/>
          <w:bCs/>
          <w:sz w:val="24"/>
          <w:szCs w:val="24"/>
        </w:rPr>
      </w:pPr>
    </w:p>
    <w:p w14:paraId="78584849" w14:textId="77777777" w:rsidR="00BE7546" w:rsidRDefault="00BE7546" w:rsidP="007F0B73">
      <w:pPr>
        <w:jc w:val="center"/>
        <w:rPr>
          <w:rFonts w:asciiTheme="minorHAnsi" w:hAnsiTheme="minorHAnsi"/>
          <w:b/>
          <w:bCs/>
          <w:sz w:val="24"/>
          <w:szCs w:val="24"/>
        </w:rPr>
      </w:pPr>
    </w:p>
    <w:p w14:paraId="6DDA0FBA" w14:textId="77777777" w:rsidR="003364E4" w:rsidRDefault="003364E4" w:rsidP="007F0B73">
      <w:pPr>
        <w:jc w:val="center"/>
        <w:rPr>
          <w:rFonts w:asciiTheme="minorHAnsi" w:hAnsiTheme="minorHAnsi"/>
          <w:b/>
          <w:bCs/>
          <w:sz w:val="24"/>
          <w:szCs w:val="24"/>
        </w:rPr>
      </w:pPr>
    </w:p>
    <w:p w14:paraId="619A5279" w14:textId="77777777" w:rsidR="003364E4" w:rsidRDefault="003364E4" w:rsidP="007F0B73">
      <w:pPr>
        <w:jc w:val="center"/>
        <w:rPr>
          <w:rFonts w:asciiTheme="minorHAnsi" w:hAnsiTheme="minorHAnsi"/>
          <w:b/>
          <w:bCs/>
          <w:sz w:val="24"/>
          <w:szCs w:val="24"/>
        </w:rPr>
      </w:pPr>
    </w:p>
    <w:p w14:paraId="39A2295C" w14:textId="77777777" w:rsidR="00A36AA3" w:rsidRDefault="00A36AA3" w:rsidP="007F0B73">
      <w:pPr>
        <w:jc w:val="center"/>
        <w:rPr>
          <w:rFonts w:asciiTheme="minorHAnsi" w:hAnsiTheme="minorHAnsi"/>
          <w:b/>
          <w:bCs/>
          <w:sz w:val="24"/>
          <w:szCs w:val="24"/>
        </w:rPr>
      </w:pPr>
    </w:p>
    <w:p w14:paraId="1D199154" w14:textId="77777777" w:rsidR="00A36AA3" w:rsidRDefault="00A36AA3" w:rsidP="007F0B73">
      <w:pPr>
        <w:jc w:val="center"/>
        <w:rPr>
          <w:rFonts w:asciiTheme="minorHAnsi" w:hAnsiTheme="minorHAnsi"/>
          <w:b/>
          <w:bCs/>
          <w:sz w:val="24"/>
          <w:szCs w:val="24"/>
        </w:rPr>
      </w:pPr>
    </w:p>
    <w:p w14:paraId="785AC831" w14:textId="77777777" w:rsidR="00EF7C51" w:rsidRPr="00037DE1" w:rsidRDefault="00EF7C51" w:rsidP="007F0B73">
      <w:pPr>
        <w:jc w:val="center"/>
        <w:rPr>
          <w:rFonts w:asciiTheme="minorHAnsi" w:hAnsiTheme="minorHAnsi"/>
          <w:b/>
          <w:bCs/>
          <w:sz w:val="24"/>
          <w:szCs w:val="24"/>
        </w:rPr>
      </w:pPr>
    </w:p>
    <w:p w14:paraId="4DBEF0A4" w14:textId="77777777" w:rsidR="00AB7D71" w:rsidRPr="0078059E" w:rsidRDefault="00AB7D71" w:rsidP="00A36A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3122B2B3" w14:textId="77777777" w:rsidR="00AB7D71" w:rsidRPr="0078059E" w:rsidRDefault="00AB7D71" w:rsidP="00AB7D71">
      <w:pPr>
        <w:tabs>
          <w:tab w:val="left" w:pos="284"/>
        </w:tabs>
        <w:ind w:right="-1"/>
        <w:jc w:val="both"/>
        <w:rPr>
          <w:rFonts w:asciiTheme="minorHAnsi" w:hAnsiTheme="minorHAnsi" w:cs="Arial"/>
        </w:rPr>
      </w:pPr>
    </w:p>
    <w:p w14:paraId="0E342C23" w14:textId="5E1979C2" w:rsidR="00A62BF8" w:rsidRDefault="00A62BF8" w:rsidP="009E1F2E">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4B18B5">
        <w:rPr>
          <w:rFonts w:asciiTheme="minorHAnsi" w:hAnsiTheme="minorHAnsi" w:cs="Arial"/>
        </w:rPr>
        <w:t xml:space="preserve">Departamento de </w:t>
      </w:r>
      <w:r w:rsidR="00A36AA3">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008C1578">
        <w:rPr>
          <w:rFonts w:asciiTheme="minorHAnsi" w:hAnsiTheme="minorHAnsi" w:cs="Arial"/>
        </w:rPr>
        <w:t xml:space="preserve">: </w:t>
      </w:r>
      <w:r w:rsidR="007658ED">
        <w:rPr>
          <w:rFonts w:asciiTheme="minorHAnsi" w:hAnsiTheme="minorHAnsi" w:cs="Arial"/>
        </w:rPr>
        <w:t xml:space="preserve">81 </w:t>
      </w:r>
      <w:r w:rsidR="008C1578">
        <w:rPr>
          <w:rFonts w:asciiTheme="minorHAnsi" w:hAnsiTheme="minorHAnsi" w:cs="Arial"/>
        </w:rPr>
        <w:t>81 30 70 49</w:t>
      </w:r>
      <w:r w:rsidR="00267C25" w:rsidRPr="0078059E">
        <w:rPr>
          <w:rFonts w:asciiTheme="minorHAnsi" w:hAnsiTheme="minorHAnsi" w:cs="Arial"/>
        </w:rPr>
        <w:t>.</w:t>
      </w:r>
    </w:p>
    <w:p w14:paraId="183733A6" w14:textId="2152A549" w:rsidR="00267C25" w:rsidRPr="00CE2E1F" w:rsidRDefault="00267C25" w:rsidP="009E1F2E">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4B18B5">
        <w:rPr>
          <w:rFonts w:asciiTheme="minorHAnsi" w:hAnsiTheme="minorHAnsi" w:cs="Arial"/>
        </w:rPr>
        <w:t xml:space="preserve">Departamento de </w:t>
      </w:r>
      <w:r w:rsidR="00A36AA3">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1A0EBB">
        <w:rPr>
          <w:rFonts w:asciiTheme="minorHAnsi" w:hAnsiTheme="minorHAnsi" w:cs="Arial"/>
        </w:rPr>
        <w:t xml:space="preserve">, en un horario de 9:00 a.m. a </w:t>
      </w:r>
      <w:r w:rsidR="0035694B">
        <w:rPr>
          <w:rFonts w:asciiTheme="minorHAnsi" w:hAnsiTheme="minorHAnsi" w:cs="Arial"/>
        </w:rPr>
        <w:t>14</w:t>
      </w:r>
      <w:r w:rsidRPr="00CE2E1F">
        <w:rPr>
          <w:rFonts w:asciiTheme="minorHAnsi" w:hAnsiTheme="minorHAnsi" w:cs="Arial"/>
        </w:rPr>
        <w:t xml:space="preserve">:00 p.m. </w:t>
      </w:r>
    </w:p>
    <w:p w14:paraId="60EB61ED" w14:textId="3A7726DB" w:rsidR="00A62BF8" w:rsidRDefault="00FB5482" w:rsidP="009E1F2E">
      <w:pPr>
        <w:pStyle w:val="Default"/>
        <w:numPr>
          <w:ilvl w:val="0"/>
          <w:numId w:val="8"/>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000C5771" w:rsidRPr="0078059E">
        <w:rPr>
          <w:rFonts w:asciiTheme="minorHAnsi" w:hAnsiTheme="minorHAnsi" w:cs="Arial"/>
          <w:color w:val="auto"/>
          <w:sz w:val="20"/>
          <w:szCs w:val="20"/>
          <w:lang w:val="es-ES_tradnl" w:eastAsia="es-ES"/>
        </w:rPr>
        <w:t>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000C5771"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364F8A">
        <w:rPr>
          <w:rFonts w:asciiTheme="minorHAnsi" w:hAnsiTheme="minorHAnsi" w:cs="Arial"/>
          <w:color w:val="auto"/>
          <w:sz w:val="20"/>
          <w:szCs w:val="20"/>
          <w:lang w:val="es-ES_tradnl" w:eastAsia="es-ES"/>
        </w:rPr>
        <w:t>p</w:t>
      </w:r>
      <w:r w:rsidR="00CE2E1F">
        <w:rPr>
          <w:rFonts w:asciiTheme="minorHAnsi" w:hAnsiTheme="minorHAnsi" w:cs="Arial"/>
          <w:color w:val="auto"/>
          <w:sz w:val="20"/>
          <w:szCs w:val="20"/>
          <w:lang w:val="es-ES_tradnl" w:eastAsia="es-ES"/>
        </w:rPr>
        <w:t>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 xml:space="preserve">ácter </w:t>
      </w:r>
      <w:r w:rsidR="00E50979">
        <w:rPr>
          <w:rFonts w:asciiTheme="minorHAnsi" w:hAnsiTheme="minorHAnsi" w:cs="Arial"/>
          <w:color w:val="auto"/>
          <w:sz w:val="20"/>
          <w:szCs w:val="20"/>
          <w:lang w:val="es-ES_tradnl" w:eastAsia="es-ES"/>
        </w:rPr>
        <w:t>Pública Internacional Abierta Presencial</w:t>
      </w:r>
      <w:r w:rsidR="00CE2E1F">
        <w:rPr>
          <w:rFonts w:asciiTheme="minorHAnsi" w:hAnsiTheme="minorHAnsi" w:cs="Arial"/>
          <w:color w:val="auto"/>
          <w:sz w:val="20"/>
          <w:szCs w:val="20"/>
          <w:lang w:val="es-ES_tradnl" w:eastAsia="es-ES"/>
        </w:rPr>
        <w:t>.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6C1BAB65" w14:textId="43BA7F4F" w:rsidR="00A62BF8" w:rsidRPr="006249CF" w:rsidRDefault="00267C25" w:rsidP="009E1F2E">
      <w:pPr>
        <w:pStyle w:val="Prrafodelista"/>
        <w:numPr>
          <w:ilvl w:val="0"/>
          <w:numId w:val="8"/>
        </w:numPr>
        <w:tabs>
          <w:tab w:val="left" w:pos="284"/>
        </w:tabs>
        <w:ind w:right="-1"/>
        <w:jc w:val="both"/>
        <w:rPr>
          <w:rFonts w:asciiTheme="minorHAnsi" w:hAnsiTheme="minorHAnsi" w:cs="Arial"/>
        </w:rPr>
      </w:pPr>
      <w:r w:rsidRPr="006249CF">
        <w:rPr>
          <w:rFonts w:asciiTheme="minorHAnsi" w:hAnsiTheme="minorHAnsi" w:cs="Arial"/>
        </w:rPr>
        <w:t xml:space="preserve">La presente </w:t>
      </w:r>
      <w:r w:rsidR="00364F8A">
        <w:rPr>
          <w:rFonts w:asciiTheme="minorHAnsi" w:hAnsiTheme="minorHAnsi" w:cs="Arial"/>
        </w:rPr>
        <w:t>LICITACIÓN PÚBLICA INTERNACIONAL ABIERTA PRESENCIAL</w:t>
      </w:r>
      <w:r w:rsidRPr="006249CF">
        <w:rPr>
          <w:rFonts w:asciiTheme="minorHAnsi" w:hAnsiTheme="minorHAnsi" w:cs="Arial"/>
        </w:rPr>
        <w:t xml:space="preserve"> será identificada por el No</w:t>
      </w:r>
      <w:r w:rsidR="001A0EBB" w:rsidRPr="006249CF">
        <w:rPr>
          <w:rFonts w:asciiTheme="minorHAnsi" w:hAnsiTheme="minorHAnsi" w:cs="Arial"/>
        </w:rPr>
        <w:t>.</w:t>
      </w:r>
      <w:r w:rsidRPr="006249CF">
        <w:rPr>
          <w:rFonts w:asciiTheme="minorHAnsi" w:hAnsiTheme="minorHAnsi" w:cs="Arial"/>
        </w:rPr>
        <w:t xml:space="preserve"> </w:t>
      </w:r>
      <w:r w:rsidR="00924E6D">
        <w:rPr>
          <w:rFonts w:asciiTheme="minorHAnsi" w:hAnsiTheme="minorHAnsi" w:cs="Arial"/>
        </w:rPr>
        <w:t>LP-919044992-I31-2024</w:t>
      </w:r>
      <w:r w:rsidR="00800348">
        <w:rPr>
          <w:rFonts w:asciiTheme="minorHAnsi" w:hAnsiTheme="minorHAnsi" w:cs="Arial"/>
        </w:rPr>
        <w:t xml:space="preserve"> y se efectuará con reducción del plazo entre la publicación de la convocatoria y la presentación de las propuestas de acuerdo con el Artículo 32 de esta Ley.</w:t>
      </w:r>
    </w:p>
    <w:p w14:paraId="02EABCB5" w14:textId="3CCED585" w:rsidR="00F63839" w:rsidRDefault="00B64229" w:rsidP="009E1F2E">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 adquisición de los </w:t>
      </w:r>
      <w:r w:rsidR="00C05A66">
        <w:rPr>
          <w:rFonts w:asciiTheme="minorHAnsi" w:hAnsiTheme="minorHAnsi" w:cs="Arial"/>
        </w:rPr>
        <w:t>bienes</w:t>
      </w:r>
      <w:r w:rsidRPr="0078059E">
        <w:rPr>
          <w:rFonts w:asciiTheme="minorHAnsi" w:hAnsiTheme="minorHAnsi" w:cs="Arial"/>
        </w:rPr>
        <w:t xml:space="preserve"> incluidos en esta </w:t>
      </w:r>
      <w:r w:rsidR="00B82FB5" w:rsidRPr="0078059E">
        <w:rPr>
          <w:rFonts w:asciiTheme="minorHAnsi" w:hAnsiTheme="minorHAnsi" w:cs="Arial"/>
        </w:rPr>
        <w:t>Convocatoria</w:t>
      </w:r>
      <w:r w:rsidRPr="0078059E">
        <w:rPr>
          <w:rFonts w:asciiTheme="minorHAnsi" w:hAnsiTheme="minorHAnsi" w:cs="Arial"/>
        </w:rPr>
        <w:t xml:space="preserve"> corresponde al ejercicio fiscal 20</w:t>
      </w:r>
      <w:r w:rsidR="003768E7">
        <w:rPr>
          <w:rFonts w:asciiTheme="minorHAnsi" w:hAnsiTheme="minorHAnsi" w:cs="Arial"/>
        </w:rPr>
        <w:t>2</w:t>
      </w:r>
      <w:r w:rsidR="00DC2B20">
        <w:rPr>
          <w:rFonts w:asciiTheme="minorHAnsi" w:hAnsiTheme="minorHAnsi" w:cs="Arial"/>
        </w:rPr>
        <w:t>4</w:t>
      </w:r>
      <w:r w:rsidRPr="0078059E">
        <w:rPr>
          <w:rFonts w:asciiTheme="minorHAnsi" w:hAnsiTheme="minorHAnsi" w:cs="Arial"/>
        </w:rPr>
        <w:t>.</w:t>
      </w:r>
    </w:p>
    <w:p w14:paraId="3CA86FBB" w14:textId="04E524DF" w:rsidR="00F63839" w:rsidRDefault="003E1E8D" w:rsidP="009E1F2E">
      <w:pPr>
        <w:pStyle w:val="Prrafodelista"/>
        <w:numPr>
          <w:ilvl w:val="0"/>
          <w:numId w:val="8"/>
        </w:numPr>
        <w:tabs>
          <w:tab w:val="left" w:pos="284"/>
        </w:tabs>
        <w:ind w:right="-1"/>
        <w:jc w:val="both"/>
        <w:rPr>
          <w:rFonts w:asciiTheme="minorHAnsi" w:hAnsiTheme="minorHAnsi" w:cs="Arial"/>
        </w:rPr>
      </w:pPr>
      <w:r w:rsidRPr="00183705">
        <w:rPr>
          <w:rFonts w:ascii="Calibri" w:hAnsi="Calibri" w:cs="Arial"/>
        </w:rPr>
        <w:t xml:space="preserve">Las proposiciones, folletos, anexos y demás información relativa a la adquisición </w:t>
      </w:r>
      <w:r w:rsidRPr="00E37DDF">
        <w:rPr>
          <w:rFonts w:ascii="Calibri" w:hAnsi="Calibri" w:cs="Arial"/>
        </w:rPr>
        <w:t xml:space="preserve">del </w:t>
      </w:r>
      <w:r w:rsidR="00CB72C1" w:rsidRPr="00E37DDF">
        <w:rPr>
          <w:rFonts w:ascii="Calibri" w:hAnsi="Calibri" w:cs="Arial"/>
        </w:rPr>
        <w:t>equipo</w:t>
      </w:r>
      <w:r w:rsidRPr="00E37DDF">
        <w:rPr>
          <w:rFonts w:ascii="Calibri" w:hAnsi="Calibri" w:cs="Arial"/>
        </w:rPr>
        <w:t xml:space="preserve"> que</w:t>
      </w:r>
      <w:r w:rsidRPr="004009ED">
        <w:rPr>
          <w:rFonts w:ascii="Calibri" w:hAnsi="Calibri" w:cs="Arial"/>
        </w:rPr>
        <w:t xml:space="preserve"> se</w:t>
      </w:r>
      <w:r w:rsidRPr="00183705">
        <w:rPr>
          <w:rFonts w:ascii="Calibri" w:hAnsi="Calibri" w:cs="Arial"/>
        </w:rPr>
        <w:t xml:space="preserve"> presente</w:t>
      </w:r>
      <w:r>
        <w:rPr>
          <w:rFonts w:ascii="Calibri" w:hAnsi="Calibri" w:cs="Arial"/>
        </w:rPr>
        <w:t>n deberán ser en idioma español,</w:t>
      </w:r>
      <w:r w:rsidRPr="00183705">
        <w:rPr>
          <w:rFonts w:ascii="Calibri" w:hAnsi="Calibri" w:cs="Arial"/>
        </w:rPr>
        <w:t xml:space="preserve"> en caso de que los últimos sean en idioma diferente, deberán presentarse con </w:t>
      </w:r>
      <w:r w:rsidRPr="00E455A3">
        <w:rPr>
          <w:rFonts w:ascii="Calibri" w:hAnsi="Calibri" w:cs="Arial"/>
        </w:rPr>
        <w:t>traducción simple al español.</w:t>
      </w:r>
    </w:p>
    <w:p w14:paraId="7C205A35" w14:textId="69ED286E" w:rsidR="0027603C" w:rsidRPr="0027603C" w:rsidRDefault="00B64229" w:rsidP="009E1F2E">
      <w:pPr>
        <w:pStyle w:val="Prrafodelista"/>
        <w:numPr>
          <w:ilvl w:val="0"/>
          <w:numId w:val="8"/>
        </w:numPr>
        <w:tabs>
          <w:tab w:val="left" w:pos="284"/>
        </w:tabs>
        <w:ind w:right="-1"/>
        <w:jc w:val="both"/>
        <w:rPr>
          <w:rFonts w:asciiTheme="minorHAnsi" w:hAnsiTheme="minorHAnsi" w:cstheme="minorHAnsi"/>
        </w:rPr>
      </w:pPr>
      <w:r w:rsidRPr="0027603C">
        <w:rPr>
          <w:rFonts w:asciiTheme="minorHAnsi" w:hAnsiTheme="minorHAnsi" w:cs="Arial"/>
        </w:rPr>
        <w:t xml:space="preserve">Para la presente </w:t>
      </w:r>
      <w:r w:rsidR="00CE2E1F" w:rsidRPr="0027603C">
        <w:rPr>
          <w:rFonts w:asciiTheme="minorHAnsi" w:hAnsiTheme="minorHAnsi" w:cs="Arial"/>
        </w:rPr>
        <w:t>licitación</w:t>
      </w:r>
      <w:r w:rsidRPr="0027603C">
        <w:rPr>
          <w:rFonts w:asciiTheme="minorHAnsi" w:hAnsiTheme="minorHAnsi" w:cs="Arial"/>
        </w:rPr>
        <w:t xml:space="preserve"> ninguna de las condiciones contenidas en estas bases, así como en las propuestas presentadas por los licitantes,</w:t>
      </w:r>
      <w:r w:rsidR="00FF3D7D" w:rsidRPr="0027603C">
        <w:rPr>
          <w:rFonts w:asciiTheme="minorHAnsi" w:hAnsiTheme="minorHAnsi" w:cs="Arial"/>
        </w:rPr>
        <w:t xml:space="preserve"> </w:t>
      </w:r>
      <w:r w:rsidRPr="0027603C">
        <w:rPr>
          <w:rFonts w:asciiTheme="minorHAnsi" w:hAnsiTheme="minorHAnsi" w:cs="Arial"/>
        </w:rPr>
        <w:t>podrán ser negociadas</w:t>
      </w:r>
      <w:r w:rsidR="0027603C">
        <w:rPr>
          <w:rFonts w:asciiTheme="minorHAnsi" w:hAnsiTheme="minorHAnsi" w:cs="Arial"/>
        </w:rPr>
        <w:t>.</w:t>
      </w:r>
    </w:p>
    <w:p w14:paraId="079316A2" w14:textId="77777777" w:rsidR="005A20F3" w:rsidRPr="00A91686" w:rsidRDefault="005A20F3" w:rsidP="009E1F2E">
      <w:pPr>
        <w:pStyle w:val="Prrafodelista"/>
        <w:numPr>
          <w:ilvl w:val="0"/>
          <w:numId w:val="8"/>
        </w:numPr>
        <w:tabs>
          <w:tab w:val="left" w:pos="284"/>
        </w:tabs>
        <w:ind w:right="-1"/>
        <w:jc w:val="both"/>
        <w:rPr>
          <w:rFonts w:asciiTheme="minorHAnsi" w:hAnsiTheme="minorHAnsi" w:cs="Arial"/>
        </w:rPr>
      </w:pPr>
      <w:r w:rsidRPr="00A91686">
        <w:rPr>
          <w:rFonts w:asciiTheme="minorHAnsi" w:hAnsiTheme="minorHAnsi" w:cstheme="minorHAnsi"/>
        </w:rPr>
        <w:t>Para el desarrollo de los eventos y menciones en las presentes base</w:t>
      </w:r>
      <w:r>
        <w:rPr>
          <w:rFonts w:asciiTheme="minorHAnsi" w:hAnsiTheme="minorHAnsi" w:cstheme="minorHAnsi"/>
        </w:rPr>
        <w:t>s se señalan los domicilios de la Subsecretaria de Prevención y Control de Enfermedades y de la Dirección Administrativa, ubicados en</w:t>
      </w:r>
      <w:r w:rsidRPr="00A91686">
        <w:rPr>
          <w:rFonts w:asciiTheme="minorHAnsi" w:hAnsiTheme="minorHAnsi" w:cstheme="minorHAnsi"/>
        </w:rPr>
        <w:t xml:space="preserve"> Matamoros </w:t>
      </w:r>
      <w:r>
        <w:rPr>
          <w:rFonts w:asciiTheme="minorHAnsi" w:hAnsiTheme="minorHAnsi" w:cstheme="minorHAnsi"/>
        </w:rPr>
        <w:t>oriente 520</w:t>
      </w:r>
      <w:r w:rsidRPr="00A91686">
        <w:rPr>
          <w:rFonts w:asciiTheme="minorHAnsi" w:hAnsiTheme="minorHAnsi" w:cstheme="minorHAnsi"/>
        </w:rPr>
        <w:t>,</w:t>
      </w:r>
      <w:r>
        <w:rPr>
          <w:rFonts w:asciiTheme="minorHAnsi" w:hAnsiTheme="minorHAnsi" w:cstheme="minorHAnsi"/>
        </w:rPr>
        <w:t xml:space="preserve"> 3er. y 2do. piso, respectivamente</w:t>
      </w:r>
      <w:r w:rsidRPr="00A91686">
        <w:rPr>
          <w:rFonts w:asciiTheme="minorHAnsi" w:hAnsiTheme="minorHAnsi" w:cstheme="minorHAnsi"/>
        </w:rPr>
        <w:t>, Centro de Monterrey</w:t>
      </w:r>
      <w:r>
        <w:rPr>
          <w:rFonts w:asciiTheme="minorHAnsi" w:hAnsiTheme="minorHAnsi" w:cstheme="minorHAnsi"/>
        </w:rPr>
        <w:t>,</w:t>
      </w:r>
      <w:r w:rsidRPr="00A91686">
        <w:rPr>
          <w:rFonts w:asciiTheme="minorHAnsi" w:hAnsiTheme="minorHAnsi" w:cstheme="minorHAnsi"/>
        </w:rPr>
        <w:t xml:space="preserve"> Nuevo León, C.P. 64000.</w:t>
      </w:r>
    </w:p>
    <w:p w14:paraId="30D7EA78" w14:textId="77777777" w:rsidR="00AD5A14" w:rsidRDefault="00AD5A14" w:rsidP="00A91686">
      <w:pPr>
        <w:tabs>
          <w:tab w:val="left" w:pos="284"/>
        </w:tabs>
        <w:ind w:right="-1"/>
        <w:jc w:val="both"/>
        <w:rPr>
          <w:rFonts w:asciiTheme="minorHAnsi" w:hAnsiTheme="minorHAnsi" w:cs="Arial"/>
        </w:rPr>
      </w:pPr>
    </w:p>
    <w:p w14:paraId="664AB81C" w14:textId="77777777" w:rsidR="00A1692B" w:rsidRPr="00FB5482" w:rsidRDefault="00724040" w:rsidP="009E1F2E">
      <w:pPr>
        <w:pStyle w:val="Prrafodelista"/>
        <w:numPr>
          <w:ilvl w:val="1"/>
          <w:numId w:val="21"/>
        </w:numPr>
        <w:ind w:right="-1"/>
        <w:jc w:val="both"/>
        <w:rPr>
          <w:rFonts w:asciiTheme="minorHAnsi" w:hAnsiTheme="minorHAnsi"/>
          <w:b/>
          <w:u w:val="single"/>
        </w:rPr>
      </w:pPr>
      <w:r w:rsidRPr="00FB5482">
        <w:rPr>
          <w:rFonts w:asciiTheme="minorHAnsi" w:hAnsiTheme="minorHAnsi"/>
          <w:b/>
          <w:u w:val="single"/>
        </w:rPr>
        <w:t xml:space="preserve">OBJETO Y ALCANCE. </w:t>
      </w:r>
    </w:p>
    <w:p w14:paraId="5B86050E" w14:textId="77777777" w:rsidR="00FB5482" w:rsidRPr="00FB5482" w:rsidRDefault="00FB5482" w:rsidP="00FB5482">
      <w:pPr>
        <w:pStyle w:val="Prrafodelista"/>
        <w:ind w:left="792" w:right="-1"/>
        <w:jc w:val="both"/>
        <w:rPr>
          <w:rFonts w:asciiTheme="minorHAnsi" w:hAnsiTheme="minorHAnsi"/>
          <w:b/>
          <w:u w:val="single"/>
        </w:rPr>
      </w:pPr>
    </w:p>
    <w:p w14:paraId="3F7CBFBB" w14:textId="5DDB07FA" w:rsidR="00D344A0" w:rsidRPr="00E37DDF" w:rsidRDefault="00D344A0" w:rsidP="009E1F2E">
      <w:pPr>
        <w:pStyle w:val="Prrafodelista"/>
        <w:numPr>
          <w:ilvl w:val="2"/>
          <w:numId w:val="21"/>
        </w:numPr>
        <w:ind w:left="1418" w:hanging="567"/>
        <w:jc w:val="both"/>
        <w:rPr>
          <w:rFonts w:asciiTheme="minorHAnsi" w:hAnsiTheme="minorHAnsi" w:cstheme="minorHAnsi"/>
        </w:rPr>
      </w:pPr>
      <w:bookmarkStart w:id="1" w:name="_Hlk68100844"/>
      <w:r w:rsidRPr="00D344A0">
        <w:rPr>
          <w:rFonts w:asciiTheme="minorHAnsi" w:hAnsiTheme="minorHAnsi" w:cs="Arial"/>
          <w:b/>
          <w:bCs/>
        </w:rPr>
        <w:t>Bienes a adquirir.</w:t>
      </w:r>
      <w:r w:rsidRPr="00D344A0">
        <w:rPr>
          <w:rFonts w:asciiTheme="minorHAnsi" w:hAnsiTheme="minorHAnsi" w:cs="Arial"/>
        </w:rPr>
        <w:t xml:space="preserve"> </w:t>
      </w:r>
      <w:bookmarkEnd w:id="1"/>
      <w:r w:rsidRPr="00D344A0">
        <w:rPr>
          <w:rFonts w:asciiTheme="minorHAnsi" w:hAnsiTheme="minorHAnsi" w:cs="Arial"/>
        </w:rPr>
        <w:t xml:space="preserve">En el anexo 1 de esta </w:t>
      </w:r>
      <w:r w:rsidRPr="00C75F43">
        <w:rPr>
          <w:rFonts w:asciiTheme="minorHAnsi" w:hAnsiTheme="minorHAnsi" w:cs="Arial"/>
        </w:rPr>
        <w:t xml:space="preserve">Convocatoria, se señala la cantidad </w:t>
      </w:r>
      <w:r w:rsidRPr="00E37DDF">
        <w:rPr>
          <w:rFonts w:asciiTheme="minorHAnsi" w:hAnsiTheme="minorHAnsi" w:cs="Arial"/>
        </w:rPr>
        <w:t>de</w:t>
      </w:r>
      <w:r w:rsidR="00D13ACE" w:rsidRPr="00E37DDF">
        <w:rPr>
          <w:rFonts w:asciiTheme="minorHAnsi" w:hAnsiTheme="minorHAnsi" w:cs="Arial"/>
        </w:rPr>
        <w:t>l</w:t>
      </w:r>
      <w:r w:rsidRPr="00E37DDF">
        <w:rPr>
          <w:rFonts w:asciiTheme="minorHAnsi" w:hAnsiTheme="minorHAnsi" w:cs="Arial"/>
        </w:rPr>
        <w:t xml:space="preserve"> equipo que requiere la Convocante para cubrir las necesidades de </w:t>
      </w:r>
      <w:r w:rsidR="00194132" w:rsidRPr="00E37DDF">
        <w:rPr>
          <w:rFonts w:asciiTheme="minorHAnsi" w:hAnsiTheme="minorHAnsi" w:cs="Arial"/>
        </w:rPr>
        <w:t>la</w:t>
      </w:r>
      <w:r w:rsidR="003364E4" w:rsidRPr="00E37DDF">
        <w:rPr>
          <w:rFonts w:asciiTheme="minorHAnsi" w:hAnsiTheme="minorHAnsi" w:cs="Arial"/>
        </w:rPr>
        <w:t xml:space="preserve"> Unidad Aplicativa</w:t>
      </w:r>
      <w:r w:rsidR="00DC2B20" w:rsidRPr="00E37DDF">
        <w:rPr>
          <w:rFonts w:asciiTheme="minorHAnsi" w:hAnsiTheme="minorHAnsi" w:cs="Arial"/>
        </w:rPr>
        <w:t>.</w:t>
      </w:r>
    </w:p>
    <w:p w14:paraId="7ADC3113" w14:textId="25C8BF6E" w:rsidR="00D344A0" w:rsidRPr="00E37DDF" w:rsidRDefault="00DC2B20" w:rsidP="009E1F2E">
      <w:pPr>
        <w:pStyle w:val="Prrafodelista"/>
        <w:numPr>
          <w:ilvl w:val="2"/>
          <w:numId w:val="21"/>
        </w:numPr>
        <w:ind w:left="1418" w:hanging="567"/>
        <w:jc w:val="both"/>
        <w:rPr>
          <w:rFonts w:asciiTheme="minorHAnsi" w:hAnsiTheme="minorHAnsi" w:cstheme="minorHAnsi"/>
        </w:rPr>
      </w:pPr>
      <w:r w:rsidRPr="00E37DDF">
        <w:rPr>
          <w:rFonts w:asciiTheme="minorHAnsi" w:hAnsiTheme="minorHAnsi"/>
        </w:rPr>
        <w:t>El equipo</w:t>
      </w:r>
      <w:r w:rsidR="00D344A0" w:rsidRPr="00E37DDF">
        <w:rPr>
          <w:rFonts w:asciiTheme="minorHAnsi" w:hAnsiTheme="minorHAnsi"/>
        </w:rPr>
        <w:t xml:space="preserve"> deberá ser nuevo, cuyas características, especificaciones, unidad de medida y cantidad, se señalan en esta convocatoria</w:t>
      </w:r>
      <w:r w:rsidR="00A00A64">
        <w:rPr>
          <w:rFonts w:asciiTheme="minorHAnsi" w:hAnsiTheme="minorHAnsi"/>
        </w:rPr>
        <w:t xml:space="preserve"> y el licitante adjudicado deberá incluir la instalación del mismo</w:t>
      </w:r>
      <w:r w:rsidR="00D344A0" w:rsidRPr="00E37DDF">
        <w:rPr>
          <w:rFonts w:asciiTheme="minorHAnsi" w:hAnsiTheme="minorHAnsi"/>
        </w:rPr>
        <w:t xml:space="preserve">. </w:t>
      </w:r>
    </w:p>
    <w:p w14:paraId="60F58185" w14:textId="7FF9F15F" w:rsidR="00D344A0" w:rsidRPr="00E37DDF" w:rsidRDefault="00D344A0" w:rsidP="009E1F2E">
      <w:pPr>
        <w:pStyle w:val="Prrafodelista"/>
        <w:numPr>
          <w:ilvl w:val="2"/>
          <w:numId w:val="21"/>
        </w:numPr>
        <w:ind w:left="1418" w:hanging="567"/>
        <w:jc w:val="both"/>
        <w:rPr>
          <w:rFonts w:asciiTheme="minorHAnsi" w:hAnsiTheme="minorHAnsi" w:cstheme="minorHAnsi"/>
        </w:rPr>
      </w:pPr>
      <w:r w:rsidRPr="00E37DDF">
        <w:rPr>
          <w:rFonts w:asciiTheme="minorHAnsi" w:hAnsiTheme="minorHAnsi" w:cs="Arial"/>
        </w:rPr>
        <w:t>La cantidad, descripci</w:t>
      </w:r>
      <w:r w:rsidR="00DC2B20" w:rsidRPr="00E37DDF">
        <w:rPr>
          <w:rFonts w:asciiTheme="minorHAnsi" w:hAnsiTheme="minorHAnsi" w:cs="Arial"/>
        </w:rPr>
        <w:t>ó</w:t>
      </w:r>
      <w:r w:rsidRPr="00E37DDF">
        <w:rPr>
          <w:rFonts w:asciiTheme="minorHAnsi" w:hAnsiTheme="minorHAnsi" w:cs="Arial"/>
        </w:rPr>
        <w:t xml:space="preserve">n y características propias del equipo, objeto del presente concurso, corresponden a la información enviada por </w:t>
      </w:r>
      <w:r w:rsidR="00D55B52" w:rsidRPr="00E37DDF">
        <w:rPr>
          <w:rFonts w:asciiTheme="minorHAnsi" w:hAnsiTheme="minorHAnsi" w:cs="Arial"/>
        </w:rPr>
        <w:t xml:space="preserve">la </w:t>
      </w:r>
      <w:r w:rsidR="00BE4287" w:rsidRPr="00E37DDF">
        <w:rPr>
          <w:rFonts w:asciiTheme="minorHAnsi" w:hAnsiTheme="minorHAnsi" w:cs="Arial"/>
        </w:rPr>
        <w:t>Unidad Aplicativa</w:t>
      </w:r>
      <w:r w:rsidRPr="00E37DDF">
        <w:rPr>
          <w:rFonts w:asciiTheme="minorHAnsi" w:hAnsiTheme="minorHAnsi" w:cs="Arial"/>
        </w:rPr>
        <w:t xml:space="preserve">, por lo que, no se aceptarán proposiciones alternativas que demeriten la calidad de los mismos; sin embargo, en caso de que se presenten proposiciones con características y presentación distintas a las señaladas del </w:t>
      </w:r>
      <w:r w:rsidRPr="00E37DDF">
        <w:rPr>
          <w:rFonts w:asciiTheme="minorHAnsi" w:hAnsiTheme="minorHAnsi" w:cs="Arial"/>
          <w:b/>
        </w:rPr>
        <w:t>Anexo No. 1</w:t>
      </w:r>
      <w:r w:rsidRPr="00E37DDF">
        <w:rPr>
          <w:rFonts w:asciiTheme="minorHAnsi" w:hAnsiTheme="minorHAnsi" w:cs="Arial"/>
        </w:rPr>
        <w:t>, su aceptación dependerá del Comité Evaluador, reservándose la Convocante el derecho de rechazar las propuestas.</w:t>
      </w:r>
    </w:p>
    <w:p w14:paraId="77CC919C" w14:textId="32ADB5EF" w:rsidR="00D344A0" w:rsidRPr="00E37DDF" w:rsidRDefault="00D344A0" w:rsidP="009E1F2E">
      <w:pPr>
        <w:pStyle w:val="Prrafodelista"/>
        <w:numPr>
          <w:ilvl w:val="2"/>
          <w:numId w:val="21"/>
        </w:numPr>
        <w:ind w:left="1418" w:hanging="567"/>
        <w:jc w:val="both"/>
        <w:rPr>
          <w:rFonts w:asciiTheme="minorHAnsi" w:hAnsiTheme="minorHAnsi" w:cstheme="minorHAnsi"/>
        </w:rPr>
      </w:pPr>
      <w:r w:rsidRPr="00E37DDF">
        <w:rPr>
          <w:rFonts w:asciiTheme="minorHAnsi" w:hAnsiTheme="minorHAnsi" w:cs="Arial"/>
        </w:rPr>
        <w:t xml:space="preserve">El (los) licitante (s) ofertará(n) en su (s) propuesta (s) técnica (s) el </w:t>
      </w:r>
      <w:r w:rsidR="00CB72C1" w:rsidRPr="00E37DDF">
        <w:rPr>
          <w:rFonts w:asciiTheme="minorHAnsi" w:hAnsiTheme="minorHAnsi" w:cs="Arial"/>
        </w:rPr>
        <w:t>equipo</w:t>
      </w:r>
      <w:r w:rsidRPr="00E37DDF">
        <w:rPr>
          <w:rFonts w:asciiTheme="minorHAnsi" w:hAnsiTheme="minorHAnsi" w:cs="Arial"/>
        </w:rPr>
        <w:t>, de acuerdo a las cantidades establecidas en el Anexo 1, así como a las características técnicas y demás requisitos que se soliciten y acuerdos establecidos en la Junta de Aclaraciones</w:t>
      </w:r>
      <w:r w:rsidRPr="00E37DDF">
        <w:rPr>
          <w:rFonts w:asciiTheme="minorHAnsi" w:hAnsiTheme="minorHAnsi" w:cs="Arial"/>
          <w:color w:val="FF0000"/>
        </w:rPr>
        <w:t xml:space="preserve">. </w:t>
      </w:r>
    </w:p>
    <w:p w14:paraId="20310014" w14:textId="24DAB3AD" w:rsidR="00D344A0" w:rsidRPr="00546324" w:rsidRDefault="00D344A0" w:rsidP="009E1F2E">
      <w:pPr>
        <w:pStyle w:val="Prrafodelista"/>
        <w:numPr>
          <w:ilvl w:val="2"/>
          <w:numId w:val="21"/>
        </w:numPr>
        <w:ind w:left="1418" w:hanging="567"/>
        <w:jc w:val="both"/>
        <w:rPr>
          <w:rFonts w:asciiTheme="minorHAnsi" w:hAnsiTheme="minorHAnsi" w:cstheme="minorHAnsi"/>
        </w:rPr>
      </w:pPr>
      <w:r w:rsidRPr="00E37DDF">
        <w:rPr>
          <w:rFonts w:asciiTheme="minorHAnsi" w:hAnsiTheme="minorHAnsi"/>
        </w:rPr>
        <w:t xml:space="preserve">La adquisición del equipo requerido por La Convocante, </w:t>
      </w:r>
      <w:r w:rsidR="00E37DDF" w:rsidRPr="00C671AB">
        <w:rPr>
          <w:rFonts w:asciiTheme="minorHAnsi" w:hAnsiTheme="minorHAnsi"/>
          <w:color w:val="0D0D0D" w:themeColor="text1" w:themeTint="F2"/>
        </w:rPr>
        <w:t xml:space="preserve">se realizará con recursos </w:t>
      </w:r>
      <w:r w:rsidR="00E37DDF">
        <w:rPr>
          <w:rFonts w:asciiTheme="minorHAnsi" w:hAnsiTheme="minorHAnsi"/>
          <w:color w:val="0D0D0D" w:themeColor="text1" w:themeTint="F2"/>
        </w:rPr>
        <w:t>según oficio No. 72152</w:t>
      </w:r>
      <w:r w:rsidR="00E37DDF" w:rsidRPr="00C671AB">
        <w:rPr>
          <w:rFonts w:asciiTheme="minorHAnsi" w:hAnsiTheme="minorHAnsi"/>
          <w:color w:val="0D0D0D" w:themeColor="text1" w:themeTint="F2"/>
        </w:rPr>
        <w:t xml:space="preserve">, partida </w:t>
      </w:r>
      <w:r w:rsidR="00E37DDF">
        <w:rPr>
          <w:rFonts w:asciiTheme="minorHAnsi" w:hAnsiTheme="minorHAnsi"/>
          <w:color w:val="0D0D0D" w:themeColor="text1" w:themeTint="F2"/>
        </w:rPr>
        <w:t>53101</w:t>
      </w:r>
      <w:r w:rsidR="00E37DDF" w:rsidRPr="00C671AB">
        <w:rPr>
          <w:rFonts w:asciiTheme="minorHAnsi" w:hAnsiTheme="minorHAnsi"/>
          <w:color w:val="0D0D0D" w:themeColor="text1" w:themeTint="F2"/>
        </w:rPr>
        <w:t xml:space="preserve">, programa </w:t>
      </w:r>
      <w:r w:rsidR="00E37DDF">
        <w:rPr>
          <w:rFonts w:asciiTheme="minorHAnsi" w:hAnsiTheme="minorHAnsi"/>
          <w:color w:val="0D0D0D" w:themeColor="text1" w:themeTint="F2"/>
        </w:rPr>
        <w:t>020508 y unidad 2225</w:t>
      </w:r>
      <w:r w:rsidR="002A45E0" w:rsidRPr="00E37DDF">
        <w:rPr>
          <w:rFonts w:asciiTheme="minorHAnsi" w:hAnsiTheme="minorHAnsi"/>
        </w:rPr>
        <w:t>.</w:t>
      </w:r>
    </w:p>
    <w:p w14:paraId="37F5B25E" w14:textId="77777777" w:rsidR="00D344A0" w:rsidRPr="008B359B" w:rsidRDefault="00D344A0" w:rsidP="009E1F2E">
      <w:pPr>
        <w:pStyle w:val="Prrafodelista"/>
        <w:numPr>
          <w:ilvl w:val="2"/>
          <w:numId w:val="21"/>
        </w:numPr>
        <w:ind w:left="1418" w:hanging="567"/>
        <w:jc w:val="both"/>
        <w:rPr>
          <w:rFonts w:asciiTheme="minorHAnsi" w:hAnsiTheme="minorHAnsi" w:cstheme="minorHAnsi"/>
        </w:rPr>
      </w:pPr>
      <w:r w:rsidRPr="00D44FF9">
        <w:rPr>
          <w:rFonts w:asciiTheme="minorHAnsi" w:hAnsiTheme="minorHAnsi" w:cs="Arial"/>
        </w:rPr>
        <w:t>Los seguros y gastos derivados</w:t>
      </w:r>
      <w:r w:rsidRPr="00D344A0">
        <w:rPr>
          <w:rFonts w:asciiTheme="minorHAnsi" w:hAnsiTheme="minorHAnsi" w:cs="Arial"/>
        </w:rPr>
        <w:t xml:space="preserve"> de la transportación desde fábrica hasta el lugar de destino deberán correr por cuenta del licitante.</w:t>
      </w:r>
    </w:p>
    <w:p w14:paraId="1618CCF7" w14:textId="12DD0972" w:rsidR="00D344A0" w:rsidRPr="008B359B" w:rsidRDefault="00D344A0" w:rsidP="009E1F2E">
      <w:pPr>
        <w:pStyle w:val="Prrafodelista"/>
        <w:numPr>
          <w:ilvl w:val="2"/>
          <w:numId w:val="21"/>
        </w:numPr>
        <w:ind w:left="1418" w:hanging="567"/>
        <w:jc w:val="both"/>
        <w:rPr>
          <w:rFonts w:asciiTheme="minorHAnsi" w:hAnsiTheme="minorHAnsi" w:cstheme="minorHAnsi"/>
        </w:rPr>
      </w:pPr>
      <w:r w:rsidRPr="00D344A0">
        <w:rPr>
          <w:rFonts w:asciiTheme="minorHAnsi" w:hAnsiTheme="minorHAnsi"/>
          <w:b/>
        </w:rPr>
        <w:lastRenderedPageBreak/>
        <w:t xml:space="preserve">Calidad. </w:t>
      </w:r>
      <w:r w:rsidR="003E1E8D">
        <w:rPr>
          <w:rFonts w:asciiTheme="minorHAnsi" w:hAnsiTheme="minorHAnsi"/>
          <w:b/>
        </w:rPr>
        <w:t xml:space="preserve"> </w:t>
      </w:r>
      <w:r w:rsidR="003E1E8D">
        <w:rPr>
          <w:rFonts w:asciiTheme="minorHAnsi" w:hAnsiTheme="minorHAnsi"/>
        </w:rPr>
        <w:t xml:space="preserve">Se deberá presentar </w:t>
      </w:r>
      <w:r w:rsidR="003E1E8D" w:rsidRPr="001B3860">
        <w:rPr>
          <w:rFonts w:asciiTheme="minorHAnsi" w:hAnsiTheme="minorHAnsi" w:cs="Arial"/>
        </w:rPr>
        <w:t xml:space="preserve">Certificado o escrito bajo protesta de decir verdad de que cumplen con las normas oficiales mexicanas o las normas mexicanas. </w:t>
      </w:r>
      <w:r w:rsidR="003E1E8D" w:rsidRPr="001B3860">
        <w:rPr>
          <w:rFonts w:ascii="Calibri" w:hAnsi="Calibri"/>
        </w:rPr>
        <w:t>Los licitantes deberán cumplir con las normas de calidad (Normas Oficiales Mexicanas, Normas Mexicanas o las Normas de Referencia Aplicables), debiendo enunciarlas, cuyo cumplimiento sea aplicable para demostrar que los bienes a los que hace referencia la presente convocatoria cumplen con los estándares de calidad o unidades de medida requeridas.</w:t>
      </w:r>
    </w:p>
    <w:p w14:paraId="3945AB38" w14:textId="1F627389" w:rsidR="00D344A0" w:rsidRPr="008B359B" w:rsidRDefault="00D344A0" w:rsidP="009E1F2E">
      <w:pPr>
        <w:pStyle w:val="Prrafodelista"/>
        <w:numPr>
          <w:ilvl w:val="2"/>
          <w:numId w:val="21"/>
        </w:numPr>
        <w:ind w:left="1418" w:hanging="567"/>
        <w:jc w:val="both"/>
        <w:rPr>
          <w:rFonts w:asciiTheme="minorHAnsi" w:hAnsiTheme="minorHAnsi" w:cstheme="minorHAnsi"/>
        </w:rPr>
      </w:pPr>
      <w:r w:rsidRPr="00D344A0">
        <w:rPr>
          <w:rFonts w:asciiTheme="minorHAnsi" w:hAnsiTheme="minorHAnsi" w:cs="Arial"/>
          <w:b/>
        </w:rPr>
        <w:t xml:space="preserve">Supervisión. </w:t>
      </w:r>
      <w:r w:rsidRPr="00D344A0">
        <w:rPr>
          <w:rFonts w:asciiTheme="minorHAnsi" w:hAnsiTheme="minorHAnsi" w:cs="Arial"/>
        </w:rPr>
        <w:t xml:space="preserve">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 </w:t>
      </w:r>
    </w:p>
    <w:p w14:paraId="154DA19C" w14:textId="3B7B615A" w:rsidR="00A20779" w:rsidRPr="00A20779" w:rsidRDefault="00DA6342" w:rsidP="009E1F2E">
      <w:pPr>
        <w:pStyle w:val="Prrafodelista"/>
        <w:numPr>
          <w:ilvl w:val="2"/>
          <w:numId w:val="21"/>
        </w:numPr>
        <w:ind w:left="1418" w:hanging="567"/>
        <w:jc w:val="both"/>
        <w:rPr>
          <w:rFonts w:asciiTheme="minorHAnsi" w:hAnsiTheme="minorHAnsi"/>
        </w:rPr>
      </w:pPr>
      <w:r>
        <w:rPr>
          <w:rFonts w:asciiTheme="minorHAnsi" w:hAnsiTheme="minorHAnsi" w:cstheme="minorHAnsi"/>
        </w:rPr>
        <w:t xml:space="preserve">La </w:t>
      </w:r>
      <w:r w:rsidRPr="00780E06">
        <w:rPr>
          <w:rFonts w:asciiTheme="minorHAnsi" w:hAnsiTheme="minorHAnsi" w:cstheme="minorHAnsi"/>
        </w:rPr>
        <w:t xml:space="preserve">asignación </w:t>
      </w:r>
      <w:r w:rsidR="00620F2D">
        <w:rPr>
          <w:rFonts w:asciiTheme="minorHAnsi" w:hAnsiTheme="minorHAnsi" w:cstheme="minorHAnsi"/>
        </w:rPr>
        <w:t xml:space="preserve">del equipo referenciado en </w:t>
      </w:r>
      <w:r>
        <w:rPr>
          <w:rFonts w:asciiTheme="minorHAnsi" w:hAnsiTheme="minorHAnsi" w:cstheme="minorHAnsi"/>
        </w:rPr>
        <w:t xml:space="preserve">el ANEXO 1 de las presentes bases </w:t>
      </w:r>
      <w:r w:rsidRPr="00E00C96">
        <w:rPr>
          <w:rFonts w:asciiTheme="minorHAnsi" w:hAnsiTheme="minorHAnsi" w:cstheme="minorHAnsi"/>
        </w:rPr>
        <w:t xml:space="preserve">será </w:t>
      </w:r>
      <w:r w:rsidRPr="00E00C96">
        <w:rPr>
          <w:rFonts w:asciiTheme="minorHAnsi" w:hAnsiTheme="minorHAnsi" w:cstheme="minorHAnsi"/>
          <w:b/>
        </w:rPr>
        <w:t xml:space="preserve">por </w:t>
      </w:r>
      <w:r w:rsidR="00D344A0" w:rsidRPr="00E00C96">
        <w:rPr>
          <w:rFonts w:asciiTheme="minorHAnsi" w:hAnsiTheme="minorHAnsi" w:cstheme="minorHAnsi"/>
          <w:b/>
        </w:rPr>
        <w:t>partida</w:t>
      </w:r>
      <w:r w:rsidR="00F63839" w:rsidRPr="00E00C96">
        <w:rPr>
          <w:rFonts w:asciiTheme="minorHAnsi" w:hAnsiTheme="minorHAnsi" w:cstheme="minorHAnsi"/>
        </w:rPr>
        <w:t>.</w:t>
      </w:r>
    </w:p>
    <w:p w14:paraId="4FB35AB1" w14:textId="77435554" w:rsidR="00A20779" w:rsidRPr="00F656EE" w:rsidRDefault="00EF33F5" w:rsidP="009E1F2E">
      <w:pPr>
        <w:pStyle w:val="Prrafodelista"/>
        <w:numPr>
          <w:ilvl w:val="2"/>
          <w:numId w:val="21"/>
        </w:numPr>
        <w:ind w:left="1418" w:hanging="567"/>
        <w:jc w:val="both"/>
        <w:rPr>
          <w:rFonts w:asciiTheme="minorHAnsi" w:hAnsiTheme="minorHAnsi"/>
        </w:rPr>
      </w:pPr>
      <w:r>
        <w:rPr>
          <w:rFonts w:asciiTheme="minorHAnsi" w:hAnsiTheme="minorHAnsi" w:cstheme="minorHAnsi"/>
        </w:rPr>
        <w:t xml:space="preserve"> </w:t>
      </w:r>
      <w:r w:rsidR="00A20779" w:rsidRPr="00A20779">
        <w:rPr>
          <w:rFonts w:asciiTheme="minorHAnsi" w:hAnsiTheme="minorHAnsi" w:cstheme="minorHAnsi"/>
        </w:rPr>
        <w:t xml:space="preserve">El Licitante ganador proporcionará la capacitación y asesoría al personal que designe la Unidad a la que va dirigido </w:t>
      </w:r>
      <w:r w:rsidR="00620F2D">
        <w:rPr>
          <w:rFonts w:asciiTheme="minorHAnsi" w:hAnsiTheme="minorHAnsi" w:cstheme="minorHAnsi"/>
        </w:rPr>
        <w:t>el</w:t>
      </w:r>
      <w:r w:rsidR="00A20779" w:rsidRPr="00A20779">
        <w:rPr>
          <w:rFonts w:asciiTheme="minorHAnsi" w:hAnsiTheme="minorHAnsi" w:cstheme="minorHAnsi"/>
        </w:rPr>
        <w:t xml:space="preserve"> </w:t>
      </w:r>
      <w:r w:rsidR="00620F2D">
        <w:rPr>
          <w:rFonts w:asciiTheme="minorHAnsi" w:hAnsiTheme="minorHAnsi" w:cstheme="minorHAnsi"/>
        </w:rPr>
        <w:t>equipo</w:t>
      </w:r>
      <w:r w:rsidR="00A20779" w:rsidRPr="00A20779">
        <w:rPr>
          <w:rFonts w:asciiTheme="minorHAnsi" w:hAnsiTheme="minorHAnsi" w:cstheme="minorHAnsi"/>
        </w:rPr>
        <w:t xml:space="preserve">, para el adecuado manejo y funcionamiento del </w:t>
      </w:r>
      <w:r w:rsidR="00620F2D">
        <w:rPr>
          <w:rFonts w:asciiTheme="minorHAnsi" w:hAnsiTheme="minorHAnsi" w:cstheme="minorHAnsi"/>
        </w:rPr>
        <w:t>mismo</w:t>
      </w:r>
      <w:r w:rsidR="00A20779" w:rsidRPr="00A20779">
        <w:rPr>
          <w:rFonts w:asciiTheme="minorHAnsi" w:hAnsiTheme="minorHAnsi" w:cstheme="minorHAnsi"/>
        </w:rPr>
        <w:t>. El tiempo de capacitación será el requerido por la Unidad.</w:t>
      </w:r>
    </w:p>
    <w:p w14:paraId="73B00313" w14:textId="44FD8514" w:rsidR="00A20779" w:rsidRPr="007737A2" w:rsidRDefault="00EF33F5" w:rsidP="009E1F2E">
      <w:pPr>
        <w:pStyle w:val="Prrafodelista"/>
        <w:numPr>
          <w:ilvl w:val="2"/>
          <w:numId w:val="21"/>
        </w:numPr>
        <w:ind w:left="1418" w:hanging="567"/>
        <w:jc w:val="both"/>
        <w:rPr>
          <w:rFonts w:asciiTheme="minorHAnsi" w:hAnsiTheme="minorHAnsi"/>
        </w:rPr>
      </w:pPr>
      <w:r>
        <w:rPr>
          <w:rFonts w:asciiTheme="minorHAnsi" w:hAnsiTheme="minorHAnsi" w:cstheme="minorHAnsi"/>
        </w:rPr>
        <w:t xml:space="preserve"> </w:t>
      </w:r>
      <w:r w:rsidR="00A20779" w:rsidRPr="00A20779">
        <w:rPr>
          <w:rFonts w:asciiTheme="minorHAnsi" w:hAnsiTheme="minorHAnsi" w:cstheme="minorHAnsi"/>
        </w:rPr>
        <w:t xml:space="preserve">En caso de que el Licitante entregue </w:t>
      </w:r>
      <w:r w:rsidR="00620F2D">
        <w:rPr>
          <w:rFonts w:asciiTheme="minorHAnsi" w:hAnsiTheme="minorHAnsi" w:cstheme="minorHAnsi"/>
        </w:rPr>
        <w:t>equipo</w:t>
      </w:r>
      <w:r w:rsidR="00A20779" w:rsidRPr="00A20779">
        <w:rPr>
          <w:rFonts w:asciiTheme="minorHAnsi" w:hAnsiTheme="minorHAnsi" w:cstheme="minorHAnsi"/>
        </w:rPr>
        <w:t xml:space="preserve"> distinto a lo requerido, o que no cumpla con las especificaciones originalmente contratadas, se rechazará la recepción de ést</w:t>
      </w:r>
      <w:r w:rsidR="00620F2D">
        <w:rPr>
          <w:rFonts w:asciiTheme="minorHAnsi" w:hAnsiTheme="minorHAnsi" w:cstheme="minorHAnsi"/>
        </w:rPr>
        <w:t>e</w:t>
      </w:r>
      <w:r w:rsidR="00A20779" w:rsidRPr="00A20779">
        <w:rPr>
          <w:rFonts w:asciiTheme="minorHAnsi" w:hAnsiTheme="minorHAnsi" w:cstheme="minorHAnsi"/>
        </w:rPr>
        <w:t xml:space="preserve">. El Licitante de que se trate </w:t>
      </w:r>
      <w:r w:rsidR="00A20779" w:rsidRPr="00975497">
        <w:rPr>
          <w:rFonts w:asciiTheme="minorHAnsi" w:hAnsiTheme="minorHAnsi" w:cstheme="minorHAnsi"/>
        </w:rPr>
        <w:t>tendrá 10 días hábiles</w:t>
      </w:r>
      <w:r w:rsidR="00A20779" w:rsidRPr="00A20779">
        <w:rPr>
          <w:rFonts w:asciiTheme="minorHAnsi" w:hAnsiTheme="minorHAnsi" w:cstheme="minorHAnsi"/>
        </w:rPr>
        <w:t xml:space="preserve"> para la entrega total del mismo, sin embargo, se hará acreedor a lo establecido en el punto </w:t>
      </w:r>
      <w:r w:rsidR="00C81D58">
        <w:rPr>
          <w:rFonts w:asciiTheme="minorHAnsi" w:hAnsiTheme="minorHAnsi" w:cstheme="minorHAnsi"/>
        </w:rPr>
        <w:t>9</w:t>
      </w:r>
      <w:r w:rsidR="00A20779" w:rsidRPr="00A20779">
        <w:rPr>
          <w:rFonts w:asciiTheme="minorHAnsi" w:hAnsiTheme="minorHAnsi" w:cstheme="minorHAnsi"/>
        </w:rPr>
        <w:t xml:space="preserve"> de estas bases, p</w:t>
      </w:r>
      <w:r w:rsidR="000E4283">
        <w:rPr>
          <w:rFonts w:asciiTheme="minorHAnsi" w:hAnsiTheme="minorHAnsi" w:cstheme="minorHAnsi"/>
        </w:rPr>
        <w:t>or atraso en la entrega.</w:t>
      </w:r>
    </w:p>
    <w:p w14:paraId="10E07C3E" w14:textId="47D44D47" w:rsidR="007737A2" w:rsidRPr="007737A2" w:rsidRDefault="007737A2" w:rsidP="009E1F2E">
      <w:pPr>
        <w:pStyle w:val="Prrafodelista"/>
        <w:numPr>
          <w:ilvl w:val="2"/>
          <w:numId w:val="21"/>
        </w:numPr>
        <w:ind w:left="1418" w:hanging="567"/>
        <w:jc w:val="both"/>
        <w:rPr>
          <w:rFonts w:asciiTheme="minorHAnsi" w:hAnsiTheme="minorHAnsi"/>
        </w:rPr>
      </w:pPr>
      <w:r>
        <w:rPr>
          <w:rFonts w:asciiTheme="minorHAnsi" w:hAnsiTheme="minorHAnsi"/>
        </w:rPr>
        <w:t xml:space="preserve"> </w:t>
      </w:r>
      <w:r w:rsidRPr="009028CA">
        <w:rPr>
          <w:rFonts w:ascii="Calibri" w:hAnsi="Calibri" w:cs="Arial"/>
        </w:rPr>
        <w:t>D</w:t>
      </w:r>
      <w:r w:rsidRPr="009028CA">
        <w:rPr>
          <w:rFonts w:ascii="Calibri" w:hAnsi="Calibri"/>
        </w:rPr>
        <w:t>e las obligaciones para con el personal, queda expresamente convenido que el licitante que resulte adjudicado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el Instituto Mexicano del Seguro Social. En caso de accidente de trabajo a sus empleados, la empresa absorberá todas las responsabilidades, liberando a la Convocante de toda responsabilidad al respecto. La Convocante no será patrón sustituto.</w:t>
      </w:r>
    </w:p>
    <w:p w14:paraId="36A58924" w14:textId="0A95232D" w:rsidR="007737A2" w:rsidRPr="000E4283" w:rsidRDefault="007737A2" w:rsidP="009E1F2E">
      <w:pPr>
        <w:pStyle w:val="Prrafodelista"/>
        <w:numPr>
          <w:ilvl w:val="2"/>
          <w:numId w:val="21"/>
        </w:numPr>
        <w:ind w:left="1418" w:hanging="567"/>
        <w:jc w:val="both"/>
        <w:rPr>
          <w:rFonts w:asciiTheme="minorHAnsi" w:hAnsiTheme="minorHAnsi"/>
        </w:rPr>
      </w:pPr>
      <w:r>
        <w:rPr>
          <w:rFonts w:ascii="Calibri" w:hAnsi="Calibri"/>
        </w:rPr>
        <w:t xml:space="preserve"> </w:t>
      </w:r>
      <w:r w:rsidRPr="009028CA">
        <w:rPr>
          <w:rFonts w:ascii="Calibri" w:hAnsi="Calibri"/>
        </w:rPr>
        <w:t>En caso de que el licitante tuviera problemas de carácter laboral con sus empleados y de éstos resultara un paro o huelga, se suspenderán los efectos de este contrato quedando la Convocante en libertad de contratar con otra compañía.</w:t>
      </w:r>
    </w:p>
    <w:p w14:paraId="5FE027F7" w14:textId="74595323" w:rsidR="000E4283" w:rsidRPr="000E4283" w:rsidRDefault="00EF33F5" w:rsidP="009E1F2E">
      <w:pPr>
        <w:pStyle w:val="Prrafodelista"/>
        <w:numPr>
          <w:ilvl w:val="2"/>
          <w:numId w:val="21"/>
        </w:numPr>
        <w:ind w:left="1418" w:hanging="567"/>
        <w:jc w:val="both"/>
        <w:rPr>
          <w:rFonts w:asciiTheme="minorHAnsi" w:hAnsiTheme="minorHAnsi"/>
        </w:rPr>
      </w:pPr>
      <w:r>
        <w:rPr>
          <w:rFonts w:ascii="Calibri" w:hAnsi="Calibri" w:cs="Arial"/>
        </w:rPr>
        <w:t xml:space="preserve"> </w:t>
      </w:r>
      <w:r w:rsidR="000845B3">
        <w:rPr>
          <w:rFonts w:ascii="Calibri" w:hAnsi="Calibri" w:cs="Arial"/>
        </w:rPr>
        <w:t>La</w:t>
      </w:r>
      <w:r w:rsidR="000E4283">
        <w:rPr>
          <w:rFonts w:ascii="Calibri" w:hAnsi="Calibri" w:cs="Arial"/>
        </w:rPr>
        <w:t xml:space="preserve"> Unid</w:t>
      </w:r>
      <w:r w:rsidR="000845B3">
        <w:rPr>
          <w:rFonts w:ascii="Calibri" w:hAnsi="Calibri" w:cs="Arial"/>
        </w:rPr>
        <w:t>ad</w:t>
      </w:r>
      <w:r w:rsidR="000E4283">
        <w:rPr>
          <w:rFonts w:ascii="Calibri" w:hAnsi="Calibri" w:cs="Arial"/>
        </w:rPr>
        <w:t xml:space="preserve"> Aplicativa </w:t>
      </w:r>
      <w:r w:rsidR="000E4283" w:rsidRPr="00183705">
        <w:rPr>
          <w:rFonts w:ascii="Calibri" w:hAnsi="Calibri" w:cs="Arial"/>
        </w:rPr>
        <w:t>hará</w:t>
      </w:r>
      <w:r w:rsidR="000E4283">
        <w:rPr>
          <w:rFonts w:ascii="Calibri" w:hAnsi="Calibri" w:cs="Arial"/>
        </w:rPr>
        <w:t xml:space="preserve">n la solicitud </w:t>
      </w:r>
      <w:r w:rsidR="000E4283" w:rsidRPr="00F70B05">
        <w:rPr>
          <w:rFonts w:ascii="Calibri" w:hAnsi="Calibri" w:cs="Arial"/>
        </w:rPr>
        <w:t>del equipo requerido</w:t>
      </w:r>
      <w:r w:rsidR="000E4283" w:rsidRPr="00183705">
        <w:rPr>
          <w:rFonts w:ascii="Calibri" w:hAnsi="Calibri" w:cs="Arial"/>
        </w:rPr>
        <w:t xml:space="preserve"> en </w:t>
      </w:r>
      <w:r w:rsidR="000E4283" w:rsidRPr="00F561D8">
        <w:rPr>
          <w:rFonts w:ascii="Calibri" w:hAnsi="Calibri" w:cs="Arial"/>
        </w:rPr>
        <w:t>el formato de Orden de Envío debidamente</w:t>
      </w:r>
      <w:r w:rsidR="000E4283" w:rsidRPr="00183705">
        <w:rPr>
          <w:rFonts w:ascii="Calibri" w:hAnsi="Calibri" w:cs="Arial"/>
        </w:rPr>
        <w:t xml:space="preserve"> foliado, y deberá ser enviado </w:t>
      </w:r>
      <w:r w:rsidR="000E4283">
        <w:rPr>
          <w:rFonts w:ascii="Calibri" w:hAnsi="Calibri" w:cs="Arial"/>
        </w:rPr>
        <w:t>por</w:t>
      </w:r>
      <w:r w:rsidR="000E4283" w:rsidRPr="00183705">
        <w:rPr>
          <w:rFonts w:ascii="Calibri" w:hAnsi="Calibri" w:cs="Arial"/>
        </w:rPr>
        <w:t xml:space="preserve"> correo electrónico, o algún otro conducto al </w:t>
      </w:r>
      <w:r w:rsidR="000E4283">
        <w:rPr>
          <w:rFonts w:ascii="Calibri" w:hAnsi="Calibri" w:cs="Arial"/>
        </w:rPr>
        <w:t>licitante ganador</w:t>
      </w:r>
      <w:r w:rsidR="000E4283" w:rsidRPr="00183705">
        <w:rPr>
          <w:rFonts w:ascii="Calibri" w:hAnsi="Calibri" w:cs="Arial"/>
        </w:rPr>
        <w:t xml:space="preserve">, recabando acuse de recibo de la Orden de Envío con firma y fecha por parte del </w:t>
      </w:r>
      <w:r w:rsidR="000E4283">
        <w:rPr>
          <w:rFonts w:ascii="Calibri" w:hAnsi="Calibri" w:cs="Arial"/>
        </w:rPr>
        <w:t>licitante ganador</w:t>
      </w:r>
      <w:r w:rsidR="000E4283" w:rsidRPr="00183705">
        <w:rPr>
          <w:rFonts w:ascii="Calibri" w:hAnsi="Calibri" w:cs="Arial"/>
        </w:rPr>
        <w:t xml:space="preserve">, dicho acuse deberá el </w:t>
      </w:r>
      <w:r w:rsidR="000E4283">
        <w:rPr>
          <w:rFonts w:ascii="Calibri" w:hAnsi="Calibri" w:cs="Arial"/>
        </w:rPr>
        <w:t>licitante ganador</w:t>
      </w:r>
      <w:r w:rsidR="000E4283" w:rsidRPr="00183705">
        <w:rPr>
          <w:rFonts w:ascii="Calibri" w:hAnsi="Calibri" w:cs="Arial"/>
        </w:rPr>
        <w:t xml:space="preserve"> hacerlo el mismo día de la elaboración de la Orden de Envío o a más tardar al siguiente día hábil.</w:t>
      </w:r>
    </w:p>
    <w:p w14:paraId="4DFF12BA" w14:textId="194B7A9D" w:rsidR="00A20779" w:rsidRPr="00F70B05" w:rsidRDefault="00EF33F5" w:rsidP="009E1F2E">
      <w:pPr>
        <w:pStyle w:val="Prrafodelista"/>
        <w:numPr>
          <w:ilvl w:val="2"/>
          <w:numId w:val="21"/>
        </w:numPr>
        <w:ind w:left="1418" w:hanging="567"/>
        <w:jc w:val="both"/>
        <w:rPr>
          <w:rFonts w:asciiTheme="minorHAnsi" w:hAnsiTheme="minorHAnsi"/>
        </w:rPr>
      </w:pPr>
      <w:r>
        <w:rPr>
          <w:rFonts w:ascii="Calibri" w:hAnsi="Calibri" w:cs="Arial"/>
        </w:rPr>
        <w:t xml:space="preserve"> </w:t>
      </w:r>
      <w:r w:rsidR="000E4283" w:rsidRPr="00183705">
        <w:rPr>
          <w:rFonts w:ascii="Calibri" w:hAnsi="Calibri" w:cs="Arial"/>
        </w:rPr>
        <w:t xml:space="preserve">Para las Ordenes de Envío, de las cuales los proveedores no remitan acuse de recibo o no se tenga respuesta alguna por parte de estos, será tomada en </w:t>
      </w:r>
      <w:r w:rsidR="000E4283" w:rsidRPr="00315830">
        <w:rPr>
          <w:rFonts w:ascii="Calibri" w:hAnsi="Calibri" w:cs="Arial"/>
        </w:rPr>
        <w:t>cuenta por la Unidad</w:t>
      </w:r>
      <w:r w:rsidR="000E4283">
        <w:rPr>
          <w:rFonts w:ascii="Calibri" w:hAnsi="Calibri" w:cs="Arial"/>
        </w:rPr>
        <w:t xml:space="preserve"> Aplicativa</w:t>
      </w:r>
      <w:r w:rsidR="000E4283" w:rsidRPr="00183705">
        <w:rPr>
          <w:rFonts w:ascii="Calibri" w:hAnsi="Calibri" w:cs="Arial"/>
        </w:rPr>
        <w:t xml:space="preserve"> como fecha de acuse el día en que se elabore la Orden de Envío para el cálculo y elaboración de sanción por el atraso en la </w:t>
      </w:r>
      <w:r w:rsidR="000E4283" w:rsidRPr="00F70B05">
        <w:rPr>
          <w:rFonts w:ascii="Calibri" w:hAnsi="Calibri" w:cs="Arial"/>
        </w:rPr>
        <w:t>entrega del equipo.</w:t>
      </w:r>
    </w:p>
    <w:p w14:paraId="17B79E37" w14:textId="210E559F" w:rsidR="00EF33F5" w:rsidRPr="00A20779" w:rsidRDefault="00EF33F5" w:rsidP="009E1F2E">
      <w:pPr>
        <w:pStyle w:val="Prrafodelista"/>
        <w:numPr>
          <w:ilvl w:val="2"/>
          <w:numId w:val="21"/>
        </w:numPr>
        <w:ind w:left="1418" w:hanging="567"/>
        <w:jc w:val="both"/>
        <w:rPr>
          <w:rFonts w:asciiTheme="minorHAnsi" w:hAnsiTheme="minorHAnsi"/>
        </w:rPr>
      </w:pPr>
      <w:r>
        <w:rPr>
          <w:rFonts w:asciiTheme="minorHAnsi" w:hAnsiTheme="minorHAnsi" w:cstheme="minorHAnsi"/>
        </w:rPr>
        <w:t xml:space="preserve"> </w:t>
      </w: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4D7E5551" w14:textId="77777777" w:rsidR="00A20779" w:rsidRDefault="00A20779" w:rsidP="00D61C5C">
      <w:pPr>
        <w:pStyle w:val="Prrafodelista"/>
        <w:rPr>
          <w:rFonts w:ascii="Calibri" w:hAnsi="Calibri"/>
          <w:highlight w:val="magenta"/>
        </w:rPr>
      </w:pPr>
    </w:p>
    <w:p w14:paraId="1612BDC1" w14:textId="77777777" w:rsidR="00F70B05" w:rsidRDefault="00F70B05" w:rsidP="009E1F2E">
      <w:pPr>
        <w:pStyle w:val="Prrafodelista"/>
        <w:numPr>
          <w:ilvl w:val="1"/>
          <w:numId w:val="32"/>
        </w:numPr>
        <w:ind w:left="1418" w:hanging="567"/>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68065F84" w14:textId="77777777" w:rsidR="00F70B05" w:rsidRPr="00A13B23" w:rsidRDefault="00F70B05" w:rsidP="00F70B05">
      <w:pPr>
        <w:tabs>
          <w:tab w:val="right" w:pos="1276"/>
        </w:tabs>
        <w:ind w:left="709"/>
        <w:jc w:val="both"/>
        <w:rPr>
          <w:rFonts w:asciiTheme="minorHAnsi" w:hAnsiTheme="minorHAnsi"/>
          <w:b/>
          <w:bCs/>
        </w:rPr>
      </w:pPr>
    </w:p>
    <w:p w14:paraId="578B32F4" w14:textId="77777777" w:rsidR="00F70B05" w:rsidRDefault="00F70B05" w:rsidP="009E1F2E">
      <w:pPr>
        <w:pStyle w:val="Prrafodelista"/>
        <w:numPr>
          <w:ilvl w:val="2"/>
          <w:numId w:val="32"/>
        </w:numPr>
        <w:ind w:left="1418"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122E98FA" w14:textId="68C7A945" w:rsidR="00F70B05" w:rsidRPr="002408A1" w:rsidRDefault="00F70B05" w:rsidP="00F70B05">
      <w:pPr>
        <w:ind w:left="1418" w:hanging="1276"/>
        <w:jc w:val="both"/>
        <w:rPr>
          <w:rFonts w:asciiTheme="minorHAnsi" w:hAnsiTheme="minorHAnsi"/>
        </w:rPr>
      </w:pPr>
      <w:r w:rsidRPr="002B4D06">
        <w:rPr>
          <w:rFonts w:asciiTheme="minorHAnsi" w:hAnsiTheme="minorHAnsi"/>
        </w:rPr>
        <w:t xml:space="preserve">                </w:t>
      </w:r>
      <w:r>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20AF7C99" w14:textId="0D25A30C" w:rsidR="00F70B05" w:rsidRPr="00A13B23" w:rsidRDefault="00F70B05" w:rsidP="00F70B05">
      <w:pPr>
        <w:ind w:left="1560" w:hanging="1418"/>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074BC1E4" w14:textId="63BF7D9F" w:rsidR="00F70B05" w:rsidRDefault="00F70B05" w:rsidP="00F70B05">
      <w:pPr>
        <w:ind w:left="1418" w:hanging="1276"/>
        <w:jc w:val="both"/>
        <w:rPr>
          <w:rFonts w:ascii="Calibri" w:hAnsi="Calibri" w:cs="Calibri"/>
        </w:rPr>
      </w:pPr>
      <w:r>
        <w:rPr>
          <w:rFonts w:ascii="Calibri" w:hAnsi="Calibri" w:cs="Calibri"/>
        </w:rPr>
        <w:lastRenderedPageBreak/>
        <w:t xml:space="preserve">                            </w:t>
      </w:r>
      <w:r w:rsidRPr="00A13B23">
        <w:rPr>
          <w:rFonts w:ascii="Calibri" w:hAnsi="Calibri" w:cs="Calibri"/>
        </w:rPr>
        <w:t>Clabe Interbancaria No. 072580012540544326</w:t>
      </w:r>
    </w:p>
    <w:p w14:paraId="005A062C" w14:textId="452385EC" w:rsidR="00F70B05" w:rsidRDefault="00F70B05" w:rsidP="00F70B05">
      <w:pPr>
        <w:spacing w:line="240" w:lineRule="atLeast"/>
        <w:ind w:left="1418" w:hanging="1276"/>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770B7A73" w14:textId="77777777" w:rsidR="00826B80" w:rsidRDefault="00826B80" w:rsidP="002B6BE9">
      <w:pPr>
        <w:tabs>
          <w:tab w:val="left" w:pos="851"/>
        </w:tabs>
        <w:ind w:left="284" w:right="-1"/>
        <w:jc w:val="both"/>
        <w:rPr>
          <w:rFonts w:asciiTheme="minorHAnsi" w:hAnsiTheme="minorHAnsi"/>
          <w:b/>
          <w:u w:val="single"/>
        </w:rPr>
      </w:pPr>
    </w:p>
    <w:p w14:paraId="029BE5E9" w14:textId="55BAB701"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F70B05">
        <w:rPr>
          <w:rFonts w:asciiTheme="minorHAnsi" w:hAnsiTheme="minorHAnsi"/>
          <w:b/>
          <w:u w:val="single"/>
        </w:rPr>
        <w:t>3</w:t>
      </w:r>
      <w:r w:rsidR="001A154A">
        <w:rPr>
          <w:rFonts w:asciiTheme="minorHAnsi" w:hAnsiTheme="minorHAnsi"/>
          <w:b/>
          <w:u w:val="single"/>
        </w:rPr>
        <w:t xml:space="preserve">. </w:t>
      </w:r>
      <w:r w:rsidR="003E1E8D">
        <w:rPr>
          <w:rFonts w:asciiTheme="minorHAnsi" w:hAnsiTheme="minorHAnsi"/>
          <w:b/>
          <w:u w:val="single"/>
        </w:rPr>
        <w:t xml:space="preserve">Período y lugar de entrega </w:t>
      </w:r>
      <w:r w:rsidR="003E1E8D" w:rsidRPr="00F70B05">
        <w:rPr>
          <w:rFonts w:asciiTheme="minorHAnsi" w:hAnsiTheme="minorHAnsi"/>
          <w:b/>
          <w:u w:val="single"/>
        </w:rPr>
        <w:t>del</w:t>
      </w:r>
      <w:r w:rsidRPr="00F70B05">
        <w:rPr>
          <w:rFonts w:asciiTheme="minorHAnsi" w:hAnsiTheme="minorHAnsi"/>
          <w:b/>
          <w:u w:val="single"/>
        </w:rPr>
        <w:t xml:space="preserve"> </w:t>
      </w:r>
      <w:r w:rsidR="00CB72C1" w:rsidRPr="00F70B05">
        <w:rPr>
          <w:rFonts w:asciiTheme="minorHAnsi" w:hAnsiTheme="minorHAnsi"/>
          <w:b/>
          <w:u w:val="single"/>
        </w:rPr>
        <w:t>equipo</w:t>
      </w:r>
      <w:r w:rsidRPr="00F70B05">
        <w:rPr>
          <w:rFonts w:asciiTheme="minorHAnsi" w:hAnsiTheme="minorHAnsi"/>
          <w:b/>
          <w:u w:val="single"/>
        </w:rPr>
        <w:t>.</w:t>
      </w:r>
    </w:p>
    <w:p w14:paraId="31CFDB2F" w14:textId="77777777" w:rsidR="00A1692B" w:rsidRPr="00037DE1" w:rsidRDefault="00A1692B" w:rsidP="00A1692B">
      <w:pPr>
        <w:tabs>
          <w:tab w:val="left" w:pos="851"/>
        </w:tabs>
        <w:ind w:right="-1"/>
        <w:jc w:val="both"/>
        <w:rPr>
          <w:rFonts w:asciiTheme="minorHAnsi" w:hAnsiTheme="minorHAnsi"/>
          <w:b/>
        </w:rPr>
      </w:pPr>
    </w:p>
    <w:p w14:paraId="0E18751E" w14:textId="5672727B" w:rsidR="001A154A" w:rsidRDefault="00A1692B" w:rsidP="00A83A41">
      <w:pPr>
        <w:tabs>
          <w:tab w:val="left" w:pos="851"/>
        </w:tabs>
        <w:ind w:left="709" w:right="-1"/>
        <w:jc w:val="both"/>
        <w:rPr>
          <w:rFonts w:asciiTheme="minorHAnsi" w:hAnsiTheme="minorHAnsi"/>
          <w:b/>
        </w:rPr>
      </w:pPr>
      <w:r w:rsidRPr="00037DE1">
        <w:rPr>
          <w:rFonts w:asciiTheme="minorHAnsi" w:hAnsiTheme="minorHAnsi"/>
          <w:b/>
        </w:rPr>
        <w:t>1.</w:t>
      </w:r>
      <w:r w:rsidR="00F70B05">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D16279">
        <w:rPr>
          <w:rFonts w:asciiTheme="minorHAnsi" w:hAnsiTheme="minorHAnsi"/>
          <w:b/>
        </w:rPr>
        <w:t xml:space="preserve">suministro </w:t>
      </w:r>
      <w:r w:rsidR="003E1E8D" w:rsidRPr="00F70B05">
        <w:rPr>
          <w:rFonts w:asciiTheme="minorHAnsi" w:hAnsiTheme="minorHAnsi"/>
          <w:b/>
        </w:rPr>
        <w:t>del</w:t>
      </w:r>
      <w:r w:rsidR="00636087" w:rsidRPr="00F70B05">
        <w:rPr>
          <w:rFonts w:asciiTheme="minorHAnsi" w:hAnsiTheme="minorHAnsi"/>
          <w:b/>
        </w:rPr>
        <w:t xml:space="preserve"> </w:t>
      </w:r>
      <w:r w:rsidR="00CB72C1" w:rsidRPr="00F70B05">
        <w:rPr>
          <w:rFonts w:asciiTheme="minorHAnsi" w:hAnsiTheme="minorHAnsi"/>
          <w:b/>
        </w:rPr>
        <w:t>equipo</w:t>
      </w:r>
      <w:r w:rsidR="001C147E" w:rsidRPr="00F70B05">
        <w:rPr>
          <w:rFonts w:asciiTheme="minorHAnsi" w:hAnsiTheme="minorHAnsi"/>
          <w:b/>
        </w:rPr>
        <w:t>:</w:t>
      </w:r>
      <w:r w:rsidR="00A83A41" w:rsidRPr="00AB7D71">
        <w:rPr>
          <w:rFonts w:asciiTheme="minorHAnsi" w:hAnsiTheme="minorHAnsi"/>
          <w:b/>
        </w:rPr>
        <w:t xml:space="preserve"> </w:t>
      </w:r>
    </w:p>
    <w:p w14:paraId="5B51BE9D" w14:textId="77777777" w:rsidR="004A1DBC" w:rsidRDefault="004A1DBC" w:rsidP="00A83A41">
      <w:pPr>
        <w:tabs>
          <w:tab w:val="left" w:pos="851"/>
        </w:tabs>
        <w:ind w:left="709" w:right="-1"/>
        <w:jc w:val="both"/>
        <w:rPr>
          <w:rFonts w:asciiTheme="minorHAnsi" w:hAnsiTheme="minorHAnsi"/>
          <w:b/>
        </w:rPr>
      </w:pPr>
    </w:p>
    <w:p w14:paraId="6A0A6825" w14:textId="0F4B502F" w:rsidR="00F63839" w:rsidRPr="006D162D" w:rsidRDefault="00F63839" w:rsidP="00D37F08">
      <w:pPr>
        <w:pStyle w:val="Prrafodelista"/>
        <w:ind w:left="1276" w:right="49"/>
        <w:jc w:val="both"/>
        <w:rPr>
          <w:rFonts w:asciiTheme="minorHAnsi" w:hAnsiTheme="minorHAnsi" w:cstheme="minorHAnsi"/>
        </w:rPr>
      </w:pPr>
      <w:r w:rsidRPr="006E77EB">
        <w:rPr>
          <w:rFonts w:asciiTheme="minorHAnsi" w:hAnsiTheme="minorHAnsi" w:cstheme="minorHAnsi"/>
        </w:rPr>
        <w:t xml:space="preserve">El </w:t>
      </w:r>
      <w:r w:rsidR="00D37F08">
        <w:rPr>
          <w:rFonts w:asciiTheme="minorHAnsi" w:hAnsiTheme="minorHAnsi" w:cstheme="minorHAnsi"/>
        </w:rPr>
        <w:t xml:space="preserve">tiempo de entrega del equipo </w:t>
      </w:r>
      <w:r w:rsidR="00D37F08" w:rsidRPr="00DD3AEE">
        <w:rPr>
          <w:rFonts w:asciiTheme="minorHAnsi" w:hAnsiTheme="minorHAnsi" w:cstheme="minorHAnsi"/>
        </w:rPr>
        <w:t>incluyendo instalación será</w:t>
      </w:r>
      <w:r w:rsidR="00D37F08">
        <w:rPr>
          <w:rFonts w:asciiTheme="minorHAnsi" w:hAnsiTheme="minorHAnsi" w:cstheme="minorHAnsi"/>
        </w:rPr>
        <w:t xml:space="preserve"> a partir del </w:t>
      </w:r>
      <w:r w:rsidR="00D37F08" w:rsidRPr="00924E6D">
        <w:rPr>
          <w:rFonts w:asciiTheme="minorHAnsi" w:hAnsiTheme="minorHAnsi" w:cstheme="minorHAnsi"/>
        </w:rPr>
        <w:t xml:space="preserve">día </w:t>
      </w:r>
      <w:r w:rsidR="00924E6D" w:rsidRPr="00924E6D">
        <w:rPr>
          <w:rFonts w:asciiTheme="minorHAnsi" w:hAnsiTheme="minorHAnsi" w:cstheme="minorHAnsi"/>
        </w:rPr>
        <w:t>31</w:t>
      </w:r>
      <w:r w:rsidR="00186107" w:rsidRPr="00924E6D">
        <w:rPr>
          <w:rFonts w:asciiTheme="minorHAnsi" w:hAnsiTheme="minorHAnsi" w:cstheme="minorHAnsi"/>
        </w:rPr>
        <w:t xml:space="preserve"> de </w:t>
      </w:r>
      <w:r w:rsidR="00EF33F5" w:rsidRPr="00924E6D">
        <w:rPr>
          <w:rFonts w:asciiTheme="minorHAnsi" w:hAnsiTheme="minorHAnsi" w:cstheme="minorHAnsi"/>
        </w:rPr>
        <w:t>octubre</w:t>
      </w:r>
      <w:r w:rsidR="003768E7" w:rsidRPr="00924E6D">
        <w:rPr>
          <w:rFonts w:asciiTheme="minorHAnsi" w:hAnsiTheme="minorHAnsi" w:cstheme="minorHAnsi"/>
        </w:rPr>
        <w:t xml:space="preserve"> del </w:t>
      </w:r>
      <w:r w:rsidR="00EF33F5" w:rsidRPr="00924E6D">
        <w:rPr>
          <w:rFonts w:asciiTheme="minorHAnsi" w:hAnsiTheme="minorHAnsi" w:cstheme="minorHAnsi"/>
        </w:rPr>
        <w:t>202</w:t>
      </w:r>
      <w:r w:rsidR="00F70B05" w:rsidRPr="00924E6D">
        <w:rPr>
          <w:rFonts w:asciiTheme="minorHAnsi" w:hAnsiTheme="minorHAnsi" w:cstheme="minorHAnsi"/>
        </w:rPr>
        <w:t>4</w:t>
      </w:r>
      <w:r w:rsidR="00186107" w:rsidRPr="00924E6D">
        <w:rPr>
          <w:rFonts w:asciiTheme="minorHAnsi" w:hAnsiTheme="minorHAnsi" w:cstheme="minorHAnsi"/>
        </w:rPr>
        <w:t xml:space="preserve"> al </w:t>
      </w:r>
      <w:r w:rsidR="00D37F08" w:rsidRPr="00924E6D">
        <w:rPr>
          <w:rFonts w:asciiTheme="minorHAnsi" w:hAnsiTheme="minorHAnsi" w:cstheme="minorHAnsi"/>
        </w:rPr>
        <w:t>día 15</w:t>
      </w:r>
      <w:r w:rsidR="00186107" w:rsidRPr="00924E6D">
        <w:rPr>
          <w:rFonts w:asciiTheme="minorHAnsi" w:hAnsiTheme="minorHAnsi" w:cstheme="minorHAnsi"/>
        </w:rPr>
        <w:t xml:space="preserve"> de </w:t>
      </w:r>
      <w:r w:rsidR="006D162D" w:rsidRPr="00924E6D">
        <w:rPr>
          <w:rFonts w:asciiTheme="minorHAnsi" w:hAnsiTheme="minorHAnsi" w:cstheme="minorHAnsi"/>
        </w:rPr>
        <w:t>noviembre</w:t>
      </w:r>
      <w:r w:rsidR="00EF33F5" w:rsidRPr="00924E6D">
        <w:rPr>
          <w:rFonts w:asciiTheme="minorHAnsi" w:hAnsiTheme="minorHAnsi" w:cstheme="minorHAnsi"/>
        </w:rPr>
        <w:t xml:space="preserve"> del 202</w:t>
      </w:r>
      <w:r w:rsidR="00F70B05" w:rsidRPr="00924E6D">
        <w:rPr>
          <w:rFonts w:asciiTheme="minorHAnsi" w:hAnsiTheme="minorHAnsi" w:cstheme="minorHAnsi"/>
        </w:rPr>
        <w:t>4</w:t>
      </w:r>
      <w:r w:rsidR="00D37F08" w:rsidRPr="00924E6D">
        <w:rPr>
          <w:rFonts w:asciiTheme="minorHAnsi" w:hAnsiTheme="minorHAnsi" w:cstheme="minorHAnsi"/>
        </w:rPr>
        <w:t>, de lunes a viernes en un horario de 9:00 a 14:00 horas.</w:t>
      </w:r>
    </w:p>
    <w:p w14:paraId="2C4A4EDA" w14:textId="3F567A91" w:rsidR="003C0F1A" w:rsidRPr="00D37F08" w:rsidRDefault="003C0F1A" w:rsidP="00D37F08">
      <w:pPr>
        <w:tabs>
          <w:tab w:val="right" w:pos="1276"/>
        </w:tabs>
        <w:jc w:val="both"/>
        <w:rPr>
          <w:rFonts w:asciiTheme="minorHAnsi" w:hAnsiTheme="minorHAnsi"/>
        </w:rPr>
      </w:pPr>
    </w:p>
    <w:p w14:paraId="39BFBAE4" w14:textId="77777777" w:rsidR="00FC1AEE" w:rsidRDefault="00FC1AEE" w:rsidP="00FC1AEE">
      <w:pPr>
        <w:pStyle w:val="Prrafodelista"/>
        <w:tabs>
          <w:tab w:val="right" w:pos="1276"/>
        </w:tabs>
        <w:ind w:left="1276"/>
        <w:jc w:val="both"/>
        <w:rPr>
          <w:rFonts w:asciiTheme="minorHAnsi" w:hAnsiTheme="minorHAnsi"/>
        </w:rPr>
      </w:pPr>
    </w:p>
    <w:p w14:paraId="0B71916D" w14:textId="09E825AD" w:rsidR="003C0F1A" w:rsidRDefault="00A1692B" w:rsidP="003C0F1A">
      <w:pPr>
        <w:ind w:left="709" w:right="-1"/>
        <w:jc w:val="both"/>
        <w:rPr>
          <w:rFonts w:asciiTheme="minorHAnsi" w:hAnsiTheme="minorHAnsi"/>
          <w:b/>
        </w:rPr>
      </w:pPr>
      <w:r w:rsidRPr="00A16B2E">
        <w:rPr>
          <w:rFonts w:asciiTheme="minorHAnsi" w:hAnsiTheme="minorHAnsi"/>
          <w:b/>
        </w:rPr>
        <w:t>1.</w:t>
      </w:r>
      <w:r w:rsidR="00F70B05">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003C0F1A" w:rsidRPr="00A16B2E">
        <w:rPr>
          <w:rFonts w:asciiTheme="minorHAnsi" w:hAnsiTheme="minorHAnsi"/>
          <w:b/>
        </w:rPr>
        <w:t xml:space="preserve">Lugar de entrega </w:t>
      </w:r>
      <w:r w:rsidR="003C0F1A" w:rsidRPr="00F70B05">
        <w:rPr>
          <w:rFonts w:asciiTheme="minorHAnsi" w:hAnsiTheme="minorHAnsi"/>
          <w:b/>
        </w:rPr>
        <w:t xml:space="preserve">del </w:t>
      </w:r>
      <w:r w:rsidR="00CB72C1" w:rsidRPr="00F70B05">
        <w:rPr>
          <w:rFonts w:asciiTheme="minorHAnsi" w:hAnsiTheme="minorHAnsi"/>
          <w:b/>
        </w:rPr>
        <w:t>equipo</w:t>
      </w:r>
      <w:r w:rsidR="003C0F1A" w:rsidRPr="00F70B05">
        <w:rPr>
          <w:rFonts w:asciiTheme="minorHAnsi" w:hAnsiTheme="minorHAnsi"/>
          <w:b/>
        </w:rPr>
        <w:t>:</w:t>
      </w:r>
      <w:r w:rsidR="003C0F1A">
        <w:rPr>
          <w:rFonts w:asciiTheme="minorHAnsi" w:hAnsiTheme="minorHAnsi"/>
          <w:b/>
        </w:rPr>
        <w:t xml:space="preserve"> </w:t>
      </w:r>
    </w:p>
    <w:p w14:paraId="1EE4B8D9" w14:textId="77777777" w:rsidR="003364E4" w:rsidRDefault="003364E4" w:rsidP="003C0F1A">
      <w:pPr>
        <w:ind w:left="709" w:right="-1"/>
        <w:jc w:val="both"/>
        <w:rPr>
          <w:rFonts w:asciiTheme="minorHAnsi" w:hAnsiTheme="minorHAnsi"/>
        </w:rPr>
      </w:pPr>
    </w:p>
    <w:p w14:paraId="479423CA" w14:textId="535308EC" w:rsidR="003C0F1A" w:rsidRDefault="003C0F1A" w:rsidP="003C0F1A">
      <w:pPr>
        <w:ind w:left="709" w:right="-1"/>
        <w:jc w:val="both"/>
        <w:rPr>
          <w:rFonts w:asciiTheme="minorHAnsi" w:hAnsiTheme="minorHAnsi"/>
        </w:rPr>
      </w:pPr>
      <w:r>
        <w:rPr>
          <w:rFonts w:asciiTheme="minorHAnsi" w:hAnsiTheme="minorHAnsi"/>
        </w:rPr>
        <w:t xml:space="preserve">El lugar de entrega </w:t>
      </w:r>
      <w:r w:rsidR="00C05A66" w:rsidRPr="00F70B05">
        <w:rPr>
          <w:rFonts w:asciiTheme="minorHAnsi" w:hAnsiTheme="minorHAnsi"/>
        </w:rPr>
        <w:t xml:space="preserve">del </w:t>
      </w:r>
      <w:r w:rsidR="00CB72C1" w:rsidRPr="00F70B05">
        <w:rPr>
          <w:rFonts w:asciiTheme="minorHAnsi" w:hAnsiTheme="minorHAnsi"/>
        </w:rPr>
        <w:t>equipo</w:t>
      </w:r>
      <w:r w:rsidR="00C05A66" w:rsidRPr="00F70B05">
        <w:rPr>
          <w:rFonts w:asciiTheme="minorHAnsi" w:hAnsiTheme="minorHAnsi"/>
        </w:rPr>
        <w:t xml:space="preserve"> </w:t>
      </w:r>
      <w:r w:rsidRPr="00F70B05">
        <w:rPr>
          <w:rFonts w:asciiTheme="minorHAnsi" w:hAnsiTheme="minorHAnsi"/>
        </w:rPr>
        <w:t xml:space="preserve">será en </w:t>
      </w:r>
      <w:r w:rsidR="00EF33F5" w:rsidRPr="00F70B05">
        <w:rPr>
          <w:rFonts w:asciiTheme="minorHAnsi" w:hAnsiTheme="minorHAnsi"/>
        </w:rPr>
        <w:t>la</w:t>
      </w:r>
      <w:r w:rsidR="00EF33F5">
        <w:rPr>
          <w:rFonts w:asciiTheme="minorHAnsi" w:hAnsiTheme="minorHAnsi"/>
        </w:rPr>
        <w:t xml:space="preserve"> siguiente unidad aplicativa</w:t>
      </w:r>
      <w:r>
        <w:rPr>
          <w:rFonts w:asciiTheme="minorHAnsi" w:hAnsiTheme="minorHAnsi"/>
        </w:rPr>
        <w:t>:</w:t>
      </w:r>
    </w:p>
    <w:p w14:paraId="29989A4D" w14:textId="77777777" w:rsidR="004264A5" w:rsidRDefault="004264A5" w:rsidP="003C0F1A">
      <w:pPr>
        <w:ind w:left="709" w:right="-1"/>
        <w:jc w:val="both"/>
        <w:rPr>
          <w:rFonts w:asciiTheme="minorHAnsi" w:hAnsiTheme="minorHAnsi"/>
        </w:rPr>
      </w:pPr>
    </w:p>
    <w:tbl>
      <w:tblPr>
        <w:tblW w:w="963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957101" w:rsidRPr="00780E06" w14:paraId="67361229" w14:textId="77777777" w:rsidTr="00F70B05">
        <w:trPr>
          <w:trHeight w:val="166"/>
        </w:trPr>
        <w:tc>
          <w:tcPr>
            <w:tcW w:w="3543" w:type="dxa"/>
            <w:shd w:val="clear" w:color="auto" w:fill="81E7FF"/>
            <w:vAlign w:val="center"/>
          </w:tcPr>
          <w:p w14:paraId="33DFAA11" w14:textId="77777777" w:rsidR="00957101" w:rsidRPr="00780E06" w:rsidRDefault="00957101" w:rsidP="00957101">
            <w:pPr>
              <w:ind w:left="284"/>
              <w:jc w:val="center"/>
              <w:rPr>
                <w:rFonts w:asciiTheme="minorHAnsi" w:hAnsiTheme="minorHAnsi" w:cstheme="minorHAnsi"/>
                <w:b/>
                <w:bCs/>
              </w:rPr>
            </w:pPr>
            <w:r w:rsidRPr="00780E06">
              <w:rPr>
                <w:rFonts w:asciiTheme="minorHAnsi" w:hAnsiTheme="minorHAnsi" w:cstheme="minorHAnsi"/>
                <w:b/>
                <w:bCs/>
              </w:rPr>
              <w:t>Unidad</w:t>
            </w:r>
          </w:p>
        </w:tc>
        <w:tc>
          <w:tcPr>
            <w:tcW w:w="6096" w:type="dxa"/>
            <w:shd w:val="clear" w:color="auto" w:fill="81E7FF"/>
            <w:vAlign w:val="center"/>
          </w:tcPr>
          <w:p w14:paraId="268C1609" w14:textId="77777777" w:rsidR="00957101" w:rsidRPr="00780E06" w:rsidRDefault="00957101" w:rsidP="00957101">
            <w:pPr>
              <w:ind w:left="284"/>
              <w:jc w:val="center"/>
              <w:rPr>
                <w:rFonts w:asciiTheme="minorHAnsi" w:hAnsiTheme="minorHAnsi" w:cstheme="minorHAnsi"/>
                <w:b/>
                <w:bCs/>
              </w:rPr>
            </w:pPr>
            <w:r w:rsidRPr="00780E06">
              <w:rPr>
                <w:rFonts w:asciiTheme="minorHAnsi" w:hAnsiTheme="minorHAnsi" w:cstheme="minorHAnsi"/>
                <w:b/>
                <w:bCs/>
              </w:rPr>
              <w:t>Dirección</w:t>
            </w:r>
          </w:p>
        </w:tc>
      </w:tr>
      <w:tr w:rsidR="00957101" w:rsidRPr="00780E06" w14:paraId="5D7A6D50" w14:textId="77777777" w:rsidTr="00F70B05">
        <w:tc>
          <w:tcPr>
            <w:tcW w:w="3543" w:type="dxa"/>
            <w:tcBorders>
              <w:top w:val="single" w:sz="4" w:space="0" w:color="auto"/>
              <w:left w:val="single" w:sz="4" w:space="0" w:color="auto"/>
              <w:bottom w:val="single" w:sz="4" w:space="0" w:color="auto"/>
              <w:right w:val="single" w:sz="4" w:space="0" w:color="auto"/>
            </w:tcBorders>
            <w:vAlign w:val="center"/>
          </w:tcPr>
          <w:p w14:paraId="25103A1E" w14:textId="734CCCF4" w:rsidR="00957101" w:rsidRPr="00F70B05" w:rsidRDefault="00957101" w:rsidP="0015649F">
            <w:pPr>
              <w:jc w:val="both"/>
              <w:rPr>
                <w:rFonts w:ascii="Calibri" w:hAnsi="Calibri" w:cs="Calibri"/>
                <w:sz w:val="18"/>
                <w:szCs w:val="18"/>
                <w:highlight w:val="yellow"/>
              </w:rPr>
            </w:pPr>
            <w:r w:rsidRPr="00F70B05">
              <w:rPr>
                <w:rFonts w:ascii="Calibri" w:hAnsi="Calibri" w:cs="Calibri"/>
                <w:sz w:val="18"/>
                <w:szCs w:val="18"/>
              </w:rPr>
              <w:t xml:space="preserve">Hospital </w:t>
            </w:r>
            <w:r w:rsidR="0015649F" w:rsidRPr="00F70B05">
              <w:rPr>
                <w:rFonts w:ascii="Calibri" w:hAnsi="Calibri" w:cs="Calibri"/>
                <w:sz w:val="18"/>
                <w:szCs w:val="18"/>
              </w:rPr>
              <w:t>M</w:t>
            </w:r>
            <w:r w:rsidR="00F70B05" w:rsidRPr="00F70B05">
              <w:rPr>
                <w:rFonts w:ascii="Calibri" w:hAnsi="Calibri" w:cs="Calibri"/>
                <w:sz w:val="18"/>
                <w:szCs w:val="18"/>
              </w:rPr>
              <w:t>etropolitano</w:t>
            </w:r>
          </w:p>
        </w:tc>
        <w:tc>
          <w:tcPr>
            <w:tcW w:w="6096" w:type="dxa"/>
            <w:tcBorders>
              <w:top w:val="single" w:sz="4" w:space="0" w:color="auto"/>
              <w:left w:val="single" w:sz="4" w:space="0" w:color="auto"/>
              <w:bottom w:val="single" w:sz="4" w:space="0" w:color="auto"/>
              <w:right w:val="single" w:sz="4" w:space="0" w:color="auto"/>
            </w:tcBorders>
            <w:vAlign w:val="center"/>
          </w:tcPr>
          <w:p w14:paraId="7A9266B0" w14:textId="7A921410" w:rsidR="00957101" w:rsidRPr="00F70B05" w:rsidRDefault="00F70B05" w:rsidP="00BB5CBD">
            <w:pPr>
              <w:jc w:val="both"/>
              <w:rPr>
                <w:rFonts w:ascii="Calibri" w:hAnsi="Calibri" w:cs="Calibri"/>
                <w:sz w:val="18"/>
                <w:szCs w:val="18"/>
                <w:highlight w:val="yellow"/>
              </w:rPr>
            </w:pPr>
            <w:r w:rsidRPr="00F70B05">
              <w:rPr>
                <w:rFonts w:ascii="Calibri" w:hAnsi="Calibri" w:cs="Calibri"/>
                <w:color w:val="000000" w:themeColor="text1"/>
                <w:sz w:val="18"/>
                <w:szCs w:val="18"/>
              </w:rPr>
              <w:t>Ave. Adolfo López Mateos No. 4600, Col. Bosques del Nogalar, San Nicolás de los Garza, Nuevo León.</w:t>
            </w:r>
          </w:p>
        </w:tc>
      </w:tr>
    </w:tbl>
    <w:p w14:paraId="71D5F8A0" w14:textId="77777777" w:rsidR="00957101" w:rsidRDefault="00957101" w:rsidP="003C0F1A">
      <w:pPr>
        <w:ind w:left="709" w:right="-1"/>
        <w:jc w:val="both"/>
        <w:rPr>
          <w:rFonts w:asciiTheme="minorHAnsi" w:hAnsiTheme="minorHAnsi"/>
        </w:rPr>
      </w:pPr>
    </w:p>
    <w:p w14:paraId="1D51186D" w14:textId="45570D90" w:rsidR="00F63839" w:rsidRPr="00EE37D3" w:rsidRDefault="00F63839" w:rsidP="00FE4F1D">
      <w:pPr>
        <w:ind w:left="709"/>
        <w:jc w:val="both"/>
        <w:rPr>
          <w:rFonts w:asciiTheme="minorHAnsi" w:hAnsiTheme="minorHAnsi" w:cstheme="minorHAnsi"/>
          <w:b/>
        </w:rPr>
      </w:pPr>
      <w:r w:rsidRPr="00EE37D3">
        <w:rPr>
          <w:rFonts w:asciiTheme="minorHAnsi" w:hAnsiTheme="minorHAnsi" w:cstheme="minorHAnsi"/>
          <w:b/>
        </w:rPr>
        <w:t>1.</w:t>
      </w:r>
      <w:r w:rsidR="00F70B05">
        <w:rPr>
          <w:rFonts w:asciiTheme="minorHAnsi" w:hAnsiTheme="minorHAnsi" w:cstheme="minorHAnsi"/>
          <w:b/>
        </w:rPr>
        <w:t>3</w:t>
      </w:r>
      <w:r w:rsidRPr="00EE37D3">
        <w:rPr>
          <w:rFonts w:asciiTheme="minorHAnsi" w:hAnsiTheme="minorHAnsi" w:cstheme="minorHAnsi"/>
          <w:b/>
        </w:rPr>
        <w:t xml:space="preserve">.3.- Condiciones de Entrega </w:t>
      </w:r>
      <w:r w:rsidRPr="00F70B05">
        <w:rPr>
          <w:rFonts w:asciiTheme="minorHAnsi" w:hAnsiTheme="minorHAnsi" w:cstheme="minorHAnsi"/>
          <w:b/>
        </w:rPr>
        <w:t xml:space="preserve">del </w:t>
      </w:r>
      <w:r w:rsidR="00CB72C1" w:rsidRPr="00F70B05">
        <w:rPr>
          <w:rFonts w:asciiTheme="minorHAnsi" w:hAnsiTheme="minorHAnsi" w:cstheme="minorHAnsi"/>
          <w:b/>
        </w:rPr>
        <w:t>equipo</w:t>
      </w:r>
      <w:r w:rsidRPr="00F70B05">
        <w:rPr>
          <w:rFonts w:asciiTheme="minorHAnsi" w:hAnsiTheme="minorHAnsi" w:cstheme="minorHAnsi"/>
          <w:b/>
        </w:rPr>
        <w:t>:</w:t>
      </w:r>
    </w:p>
    <w:p w14:paraId="4B22BD8D" w14:textId="77777777" w:rsidR="00F63839" w:rsidRPr="00EE37D3" w:rsidRDefault="00F63839" w:rsidP="00F63839">
      <w:pPr>
        <w:ind w:left="993"/>
        <w:jc w:val="both"/>
        <w:rPr>
          <w:rFonts w:asciiTheme="minorHAnsi" w:hAnsiTheme="minorHAnsi" w:cstheme="minorHAnsi"/>
          <w:b/>
        </w:rPr>
      </w:pPr>
    </w:p>
    <w:p w14:paraId="79EF6326" w14:textId="59404BA7" w:rsidR="007737A2" w:rsidRPr="00183705" w:rsidRDefault="007737A2" w:rsidP="007737A2">
      <w:pPr>
        <w:ind w:left="709" w:right="-1"/>
        <w:jc w:val="both"/>
        <w:rPr>
          <w:rFonts w:ascii="Calibri" w:hAnsi="Calibri" w:cs="Arial"/>
        </w:rPr>
      </w:pPr>
      <w:r w:rsidRPr="00183705">
        <w:rPr>
          <w:rFonts w:ascii="Calibri" w:hAnsi="Calibri" w:cs="Arial"/>
        </w:rPr>
        <w:t xml:space="preserve">El licitante que resulte con adjudicación proporcionará </w:t>
      </w:r>
      <w:r w:rsidRPr="00F70B05">
        <w:rPr>
          <w:rFonts w:ascii="Calibri" w:hAnsi="Calibri" w:cs="Arial"/>
        </w:rPr>
        <w:t xml:space="preserve">el </w:t>
      </w:r>
      <w:r w:rsidR="00CB72C1" w:rsidRPr="00F70B05">
        <w:rPr>
          <w:rFonts w:ascii="Calibri" w:hAnsi="Calibri" w:cs="Arial"/>
        </w:rPr>
        <w:t>equipo</w:t>
      </w:r>
      <w:r w:rsidRPr="00F70B05">
        <w:rPr>
          <w:rFonts w:ascii="Calibri" w:hAnsi="Calibri" w:cs="Arial"/>
        </w:rPr>
        <w:t>, de acuerdo</w:t>
      </w:r>
      <w:r w:rsidRPr="00183705">
        <w:rPr>
          <w:rFonts w:ascii="Calibri" w:hAnsi="Calibri" w:cs="Arial"/>
        </w:rPr>
        <w:t xml:space="preserve"> a su propuesta técnica presentada y evaluada por el comité técnico que designe la convocante.</w:t>
      </w:r>
    </w:p>
    <w:p w14:paraId="6FBBA542" w14:textId="77777777" w:rsidR="007737A2" w:rsidRDefault="007737A2" w:rsidP="007737A2">
      <w:pPr>
        <w:ind w:left="709" w:right="-1"/>
        <w:jc w:val="both"/>
        <w:rPr>
          <w:rFonts w:ascii="Calibri" w:hAnsi="Calibri" w:cs="Arial"/>
        </w:rPr>
      </w:pPr>
    </w:p>
    <w:p w14:paraId="0CBFC9F1" w14:textId="179D88A9" w:rsidR="007737A2" w:rsidRPr="00C11458" w:rsidRDefault="007737A2" w:rsidP="007737A2">
      <w:pPr>
        <w:pStyle w:val="Default"/>
        <w:ind w:left="708"/>
        <w:jc w:val="both"/>
        <w:rPr>
          <w:rFonts w:ascii="Calibri" w:hAnsi="Calibri" w:cs="Arial"/>
          <w:color w:val="auto"/>
          <w:sz w:val="20"/>
          <w:szCs w:val="20"/>
          <w:lang w:val="es-ES_tradnl" w:eastAsia="es-ES"/>
        </w:rPr>
      </w:pPr>
      <w:r w:rsidRPr="00C11458">
        <w:rPr>
          <w:rFonts w:ascii="Calibri" w:hAnsi="Calibri" w:cs="Arial"/>
          <w:color w:val="auto"/>
          <w:sz w:val="20"/>
          <w:szCs w:val="20"/>
          <w:lang w:val="es-ES_tradnl" w:eastAsia="es-ES"/>
        </w:rPr>
        <w:t xml:space="preserve">Transportación: la transportación </w:t>
      </w:r>
      <w:r w:rsidRPr="00F70B05">
        <w:rPr>
          <w:rFonts w:ascii="Calibri" w:hAnsi="Calibri" w:cs="Arial"/>
          <w:color w:val="auto"/>
          <w:sz w:val="20"/>
          <w:szCs w:val="20"/>
          <w:lang w:val="es-ES_tradnl" w:eastAsia="es-ES"/>
        </w:rPr>
        <w:t xml:space="preserve">del </w:t>
      </w:r>
      <w:r w:rsidR="00CB72C1" w:rsidRPr="00F70B05">
        <w:rPr>
          <w:rFonts w:ascii="Calibri" w:hAnsi="Calibri" w:cs="Arial"/>
          <w:color w:val="auto"/>
          <w:sz w:val="20"/>
          <w:szCs w:val="20"/>
          <w:lang w:val="es-ES_tradnl" w:eastAsia="es-ES"/>
        </w:rPr>
        <w:t>equipo</w:t>
      </w:r>
      <w:r w:rsidRPr="00F70B05">
        <w:rPr>
          <w:rFonts w:ascii="Calibri" w:hAnsi="Calibri" w:cs="Arial"/>
          <w:color w:val="auto"/>
          <w:sz w:val="20"/>
          <w:szCs w:val="20"/>
          <w:lang w:val="es-ES_tradnl" w:eastAsia="es-ES"/>
        </w:rPr>
        <w:t xml:space="preserve"> y las maniobras</w:t>
      </w:r>
      <w:r w:rsidRPr="00C11458">
        <w:rPr>
          <w:rFonts w:ascii="Calibri" w:hAnsi="Calibri" w:cs="Arial"/>
          <w:color w:val="auto"/>
          <w:sz w:val="20"/>
          <w:szCs w:val="20"/>
          <w:lang w:val="es-ES_tradnl" w:eastAsia="es-ES"/>
        </w:rPr>
        <w:t xml:space="preserve"> de carga y descarga en el andén del lugar de entrega serán por cuenta y riesgo del licitante que resulte con adjudicación. </w:t>
      </w:r>
    </w:p>
    <w:p w14:paraId="34B2EADC" w14:textId="77777777" w:rsidR="007737A2" w:rsidRPr="00C11458" w:rsidRDefault="007737A2" w:rsidP="007737A2">
      <w:pPr>
        <w:pStyle w:val="Default"/>
        <w:jc w:val="both"/>
        <w:rPr>
          <w:rFonts w:ascii="Calibri" w:hAnsi="Calibri" w:cs="Arial"/>
          <w:color w:val="auto"/>
          <w:sz w:val="20"/>
          <w:szCs w:val="20"/>
          <w:lang w:val="es-ES_tradnl" w:eastAsia="es-ES"/>
        </w:rPr>
      </w:pPr>
    </w:p>
    <w:p w14:paraId="4EE8B843" w14:textId="77777777" w:rsidR="007737A2" w:rsidRDefault="007737A2" w:rsidP="007737A2">
      <w:pPr>
        <w:ind w:left="708" w:right="-1"/>
        <w:jc w:val="both"/>
        <w:rPr>
          <w:rFonts w:ascii="Calibri" w:hAnsi="Calibri" w:cs="Arial"/>
        </w:rPr>
      </w:pPr>
      <w:r w:rsidRPr="00C11458">
        <w:rPr>
          <w:rFonts w:ascii="Calibri" w:hAnsi="Calibri" w:cs="Arial"/>
        </w:rPr>
        <w:t>No será aceptada condición alguna en cuanto a cargos adicionales por concepto de fletes, maniobras de carga y descarga, seguros u otros costos adicionales para la convocante.</w:t>
      </w:r>
    </w:p>
    <w:p w14:paraId="50F1C0F9" w14:textId="77777777" w:rsidR="007737A2" w:rsidRPr="00C11458" w:rsidRDefault="007737A2" w:rsidP="007737A2">
      <w:pPr>
        <w:ind w:right="-1"/>
        <w:jc w:val="both"/>
        <w:rPr>
          <w:rFonts w:ascii="Calibri" w:hAnsi="Calibri" w:cs="Arial"/>
        </w:rPr>
      </w:pPr>
    </w:p>
    <w:p w14:paraId="1930F732" w14:textId="6CD1F47E" w:rsidR="001D3564" w:rsidRDefault="007737A2" w:rsidP="007737A2">
      <w:pPr>
        <w:ind w:left="708" w:right="-28"/>
        <w:jc w:val="both"/>
        <w:rPr>
          <w:rFonts w:ascii="Calibri" w:hAnsi="Calibri" w:cs="Arial"/>
        </w:rPr>
      </w:pPr>
      <w:r w:rsidRPr="00C11458">
        <w:rPr>
          <w:rFonts w:ascii="Calibri" w:hAnsi="Calibri" w:cs="Arial"/>
        </w:rPr>
        <w:t xml:space="preserve">Si en la entrega </w:t>
      </w:r>
      <w:r w:rsidRPr="00F70B05">
        <w:rPr>
          <w:rFonts w:ascii="Calibri" w:hAnsi="Calibri" w:cs="Arial"/>
        </w:rPr>
        <w:t xml:space="preserve">del </w:t>
      </w:r>
      <w:r w:rsidR="00CB72C1" w:rsidRPr="00F70B05">
        <w:rPr>
          <w:rFonts w:ascii="Calibri" w:hAnsi="Calibri" w:cs="Arial"/>
        </w:rPr>
        <w:t>equipo</w:t>
      </w:r>
      <w:r w:rsidRPr="00F70B05">
        <w:rPr>
          <w:rFonts w:ascii="Calibri" w:hAnsi="Calibri" w:cs="Arial"/>
        </w:rPr>
        <w:t xml:space="preserve"> se identifican defectos</w:t>
      </w:r>
      <w:r w:rsidRPr="00C11458">
        <w:rPr>
          <w:rFonts w:ascii="Calibri" w:hAnsi="Calibri" w:cs="Arial"/>
        </w:rPr>
        <w:t xml:space="preserve"> que afecten su calidad y funcionalidad, la convocante procederá a no aceptar los mismos.</w:t>
      </w:r>
    </w:p>
    <w:p w14:paraId="397BBBFF" w14:textId="77777777" w:rsidR="007737A2" w:rsidRPr="001D3564" w:rsidRDefault="007737A2" w:rsidP="007737A2">
      <w:pPr>
        <w:ind w:left="708" w:right="-28"/>
        <w:jc w:val="both"/>
        <w:rPr>
          <w:rFonts w:asciiTheme="minorHAnsi" w:hAnsiTheme="minorHAnsi" w:cs="Arial"/>
        </w:rPr>
      </w:pPr>
    </w:p>
    <w:p w14:paraId="0687F4A9" w14:textId="323130FF" w:rsidR="001D3564" w:rsidRPr="00975497" w:rsidRDefault="001D3564" w:rsidP="009E1F2E">
      <w:pPr>
        <w:pStyle w:val="Default"/>
        <w:widowControl/>
        <w:numPr>
          <w:ilvl w:val="0"/>
          <w:numId w:val="22"/>
        </w:numPr>
        <w:jc w:val="both"/>
        <w:rPr>
          <w:rFonts w:asciiTheme="minorHAnsi" w:hAnsiTheme="minorHAnsi" w:cs="Arial"/>
          <w:color w:val="auto"/>
          <w:sz w:val="20"/>
          <w:szCs w:val="20"/>
          <w:lang w:val="es-ES_tradnl" w:eastAsia="es-ES"/>
        </w:rPr>
      </w:pPr>
      <w:r w:rsidRPr="001D3564">
        <w:rPr>
          <w:rFonts w:asciiTheme="minorHAnsi" w:hAnsiTheme="minorHAnsi" w:cs="Arial"/>
          <w:b/>
          <w:color w:val="auto"/>
          <w:sz w:val="20"/>
          <w:szCs w:val="20"/>
          <w:lang w:val="es-ES_tradnl" w:eastAsia="es-ES"/>
        </w:rPr>
        <w:t>Devoluciones:</w:t>
      </w:r>
      <w:r w:rsidRPr="001D3564">
        <w:rPr>
          <w:rFonts w:asciiTheme="minorHAnsi" w:hAnsiTheme="minorHAnsi" w:cs="Arial"/>
          <w:color w:val="auto"/>
          <w:sz w:val="20"/>
          <w:szCs w:val="20"/>
          <w:lang w:val="es-ES_tradnl" w:eastAsia="es-ES"/>
        </w:rPr>
        <w:t xml:space="preserve"> Si durante el uso </w:t>
      </w:r>
      <w:r w:rsidRPr="00F70B05">
        <w:rPr>
          <w:rFonts w:asciiTheme="minorHAnsi" w:hAnsiTheme="minorHAnsi" w:cs="Arial"/>
          <w:color w:val="auto"/>
          <w:sz w:val="20"/>
          <w:szCs w:val="20"/>
          <w:lang w:val="es-ES_tradnl" w:eastAsia="es-ES"/>
        </w:rPr>
        <w:t>del equipo se</w:t>
      </w:r>
      <w:r w:rsidRPr="001D3564">
        <w:rPr>
          <w:rFonts w:asciiTheme="minorHAnsi" w:hAnsiTheme="minorHAnsi" w:cs="Arial"/>
          <w:color w:val="auto"/>
          <w:sz w:val="20"/>
          <w:szCs w:val="20"/>
          <w:lang w:val="es-ES_tradnl" w:eastAsia="es-ES"/>
        </w:rPr>
        <w:t xml:space="preserve"> comprueban vicios ocultos o defectos de fabricación por causas imputables al licitante ganador y dentro del periodo de garantía, que se computará a partir de la entrega </w:t>
      </w:r>
      <w:r w:rsidRPr="00F36ABA">
        <w:rPr>
          <w:rFonts w:asciiTheme="minorHAnsi" w:hAnsiTheme="minorHAnsi" w:cs="Arial"/>
          <w:color w:val="auto"/>
          <w:sz w:val="20"/>
          <w:szCs w:val="20"/>
          <w:lang w:val="es-ES_tradnl" w:eastAsia="es-ES"/>
        </w:rPr>
        <w:t>del equipo,</w:t>
      </w:r>
      <w:r w:rsidRPr="001D3564">
        <w:rPr>
          <w:rFonts w:asciiTheme="minorHAnsi" w:hAnsiTheme="minorHAnsi" w:cs="Arial"/>
          <w:color w:val="auto"/>
          <w:sz w:val="20"/>
          <w:szCs w:val="20"/>
          <w:lang w:val="es-ES_tradnl" w:eastAsia="es-ES"/>
        </w:rPr>
        <w:t xml:space="preserve"> la convocante hará la devolución de los mismos; en estos casos el licitante ganador se obliga a reponer a la Convocante sin condición alguna, el 100% del volumen devuelto originalmente, en un plazo que no </w:t>
      </w:r>
      <w:r w:rsidR="009A693C">
        <w:rPr>
          <w:rFonts w:asciiTheme="minorHAnsi" w:hAnsiTheme="minorHAnsi" w:cs="Arial"/>
          <w:color w:val="auto"/>
          <w:sz w:val="20"/>
          <w:szCs w:val="20"/>
          <w:lang w:val="es-ES_tradnl" w:eastAsia="es-ES"/>
        </w:rPr>
        <w:t>excederá de 5</w:t>
      </w:r>
      <w:r w:rsidRPr="00975497">
        <w:rPr>
          <w:rFonts w:asciiTheme="minorHAnsi" w:hAnsiTheme="minorHAnsi" w:cs="Arial"/>
          <w:color w:val="auto"/>
          <w:sz w:val="20"/>
          <w:szCs w:val="20"/>
          <w:lang w:val="es-ES_tradnl" w:eastAsia="es-ES"/>
        </w:rPr>
        <w:t xml:space="preserve"> días </w:t>
      </w:r>
      <w:r w:rsidR="00DF5AAC" w:rsidRPr="00975497">
        <w:rPr>
          <w:rFonts w:asciiTheme="minorHAnsi" w:hAnsiTheme="minorHAnsi" w:cs="Arial"/>
          <w:color w:val="auto"/>
          <w:sz w:val="20"/>
          <w:szCs w:val="20"/>
          <w:lang w:val="es-ES_tradnl" w:eastAsia="es-ES"/>
        </w:rPr>
        <w:t>hábiles</w:t>
      </w:r>
      <w:r w:rsidRPr="00975497">
        <w:rPr>
          <w:rFonts w:asciiTheme="minorHAnsi" w:hAnsiTheme="minorHAnsi" w:cs="Arial"/>
          <w:color w:val="auto"/>
          <w:sz w:val="20"/>
          <w:szCs w:val="20"/>
          <w:lang w:val="es-ES_tradnl" w:eastAsia="es-ES"/>
        </w:rPr>
        <w:t xml:space="preserve"> contados a partir de la notificación de dicha devolución. </w:t>
      </w:r>
    </w:p>
    <w:p w14:paraId="28C1B36A" w14:textId="77777777" w:rsidR="00EF7C51" w:rsidRDefault="00EF7C51" w:rsidP="001D3564">
      <w:pPr>
        <w:pStyle w:val="Default"/>
        <w:ind w:left="708"/>
        <w:jc w:val="both"/>
        <w:rPr>
          <w:rFonts w:asciiTheme="minorHAnsi" w:hAnsiTheme="minorHAnsi" w:cs="Arial"/>
          <w:color w:val="auto"/>
          <w:sz w:val="20"/>
          <w:szCs w:val="20"/>
          <w:lang w:val="es-ES_tradnl" w:eastAsia="es-ES"/>
        </w:rPr>
      </w:pPr>
    </w:p>
    <w:p w14:paraId="2A0CAFF1" w14:textId="6A71A475" w:rsidR="001D3564" w:rsidRDefault="007737A2" w:rsidP="001D3564">
      <w:pPr>
        <w:pStyle w:val="Default"/>
        <w:ind w:left="708"/>
        <w:jc w:val="both"/>
        <w:rPr>
          <w:rFonts w:asciiTheme="minorHAnsi" w:hAnsiTheme="minorHAnsi" w:cs="Arial"/>
          <w:color w:val="auto"/>
          <w:sz w:val="20"/>
          <w:szCs w:val="20"/>
          <w:lang w:val="es-ES_tradnl" w:eastAsia="es-ES"/>
        </w:rPr>
      </w:pPr>
      <w:r w:rsidRPr="00C11458">
        <w:rPr>
          <w:rFonts w:ascii="Calibri" w:hAnsi="Calibri" w:cs="Times New Roman"/>
          <w:color w:val="auto"/>
          <w:sz w:val="20"/>
          <w:szCs w:val="20"/>
          <w:lang w:val="es-ES_tradnl" w:eastAsia="es-ES"/>
        </w:rPr>
        <w:t xml:space="preserve">En caso de que por causas imputables al (los) licitante(s) ganador(es), éste (os) no pueda (n) hacer la reposición en el plazo arriba señalado, se rescindirá el contrato y el (los) licitante(s) ganador(es) se obliga (n) a devolver la cantidad recibida más los intereses generados a la tasa que señale la ley de ingresos de la federación, en el caso de prórroga de créditos fiscales que se calcularan sobre el monto no amortizado, computándose por días calendario, desde la fecha de </w:t>
      </w:r>
      <w:r w:rsidRPr="00F336BA">
        <w:rPr>
          <w:rFonts w:ascii="Calibri" w:hAnsi="Calibri" w:cs="Times New Roman"/>
          <w:color w:val="auto"/>
          <w:sz w:val="20"/>
          <w:szCs w:val="20"/>
          <w:lang w:val="es-ES_tradnl" w:eastAsia="es-ES"/>
        </w:rPr>
        <w:t xml:space="preserve">devolución del </w:t>
      </w:r>
      <w:r w:rsidR="00CB72C1" w:rsidRPr="00F36ABA">
        <w:rPr>
          <w:rFonts w:ascii="Calibri" w:hAnsi="Calibri" w:cs="Times New Roman"/>
          <w:color w:val="auto"/>
          <w:sz w:val="20"/>
          <w:szCs w:val="20"/>
          <w:lang w:val="es-ES_tradnl" w:eastAsia="es-ES"/>
        </w:rPr>
        <w:t>equipo</w:t>
      </w:r>
      <w:r w:rsidRPr="00F36ABA">
        <w:rPr>
          <w:rFonts w:ascii="Calibri" w:hAnsi="Calibri" w:cs="Times New Roman"/>
          <w:color w:val="auto"/>
          <w:sz w:val="20"/>
          <w:szCs w:val="20"/>
          <w:lang w:val="es-ES_tradnl" w:eastAsia="es-ES"/>
        </w:rPr>
        <w:t>, hasta</w:t>
      </w:r>
      <w:r w:rsidRPr="00C11458">
        <w:rPr>
          <w:rFonts w:ascii="Calibri" w:hAnsi="Calibri" w:cs="Times New Roman"/>
          <w:color w:val="auto"/>
          <w:sz w:val="20"/>
          <w:szCs w:val="20"/>
          <w:lang w:val="es-ES_tradnl" w:eastAsia="es-ES"/>
        </w:rPr>
        <w:t xml:space="preserve"> aquella en que se pongan efectivamente las cantidades a disposición de la convocante y en su caso podrá hacerse efectiva la garantía de cumplimiento del contrato.</w:t>
      </w:r>
      <w:r w:rsidR="001D3564" w:rsidRPr="001D3564">
        <w:rPr>
          <w:rFonts w:asciiTheme="minorHAnsi" w:hAnsiTheme="minorHAnsi" w:cs="Arial"/>
          <w:color w:val="auto"/>
          <w:sz w:val="20"/>
          <w:szCs w:val="20"/>
          <w:lang w:val="es-ES_tradnl" w:eastAsia="es-ES"/>
        </w:rPr>
        <w:t xml:space="preserve"> </w:t>
      </w:r>
    </w:p>
    <w:p w14:paraId="43C68080" w14:textId="77777777" w:rsidR="001D3564" w:rsidRDefault="001D3564" w:rsidP="001D3564">
      <w:pPr>
        <w:pStyle w:val="Default"/>
        <w:ind w:left="708"/>
        <w:jc w:val="both"/>
        <w:rPr>
          <w:rFonts w:asciiTheme="minorHAnsi" w:hAnsiTheme="minorHAnsi" w:cs="Arial"/>
          <w:color w:val="auto"/>
          <w:sz w:val="20"/>
          <w:szCs w:val="20"/>
          <w:lang w:val="es-ES_tradnl" w:eastAsia="es-ES"/>
        </w:rPr>
      </w:pPr>
    </w:p>
    <w:p w14:paraId="313C8112" w14:textId="6F457924" w:rsidR="008C1578" w:rsidRPr="00F36ABA" w:rsidRDefault="003C0F1A" w:rsidP="009E1F2E">
      <w:pPr>
        <w:pStyle w:val="Default"/>
        <w:numPr>
          <w:ilvl w:val="0"/>
          <w:numId w:val="22"/>
        </w:numPr>
        <w:jc w:val="both"/>
        <w:rPr>
          <w:rFonts w:asciiTheme="minorHAnsi" w:hAnsiTheme="minorHAnsi" w:cs="Arial"/>
          <w:color w:val="auto"/>
          <w:sz w:val="20"/>
          <w:szCs w:val="20"/>
          <w:lang w:val="es-ES_tradnl" w:eastAsia="es-ES"/>
        </w:rPr>
      </w:pPr>
      <w:r w:rsidRPr="00145AC6">
        <w:rPr>
          <w:rFonts w:asciiTheme="minorHAnsi" w:hAnsiTheme="minorHAnsi" w:cs="Arial"/>
          <w:b/>
          <w:color w:val="auto"/>
          <w:sz w:val="20"/>
          <w:szCs w:val="20"/>
          <w:lang w:val="es-ES_tradnl" w:eastAsia="es-ES"/>
        </w:rPr>
        <w:lastRenderedPageBreak/>
        <w:t>Facturas.</w:t>
      </w:r>
      <w:r w:rsidRPr="00145AC6">
        <w:rPr>
          <w:rFonts w:asciiTheme="minorHAnsi" w:hAnsiTheme="minorHAnsi" w:cs="Arial"/>
          <w:color w:val="auto"/>
          <w:sz w:val="20"/>
          <w:szCs w:val="20"/>
          <w:lang w:val="es-ES_tradnl" w:eastAsia="es-ES"/>
        </w:rPr>
        <w:t xml:space="preserve"> </w:t>
      </w:r>
      <w:r w:rsidR="00CE42C8" w:rsidRPr="00145AC6">
        <w:rPr>
          <w:rFonts w:asciiTheme="minorHAnsi" w:hAnsiTheme="minorHAnsi" w:cs="Arial"/>
          <w:color w:val="auto"/>
          <w:sz w:val="20"/>
          <w:szCs w:val="20"/>
          <w:lang w:val="es-ES_tradnl" w:eastAsia="es-ES"/>
        </w:rPr>
        <w:t xml:space="preserve">Las facturas que resulten de la recepción </w:t>
      </w:r>
      <w:r w:rsidR="00CE42C8" w:rsidRPr="00F36ABA">
        <w:rPr>
          <w:rFonts w:asciiTheme="minorHAnsi" w:hAnsiTheme="minorHAnsi" w:cs="Arial"/>
          <w:color w:val="auto"/>
          <w:sz w:val="20"/>
          <w:szCs w:val="20"/>
          <w:lang w:val="es-ES_tradnl" w:eastAsia="es-ES"/>
        </w:rPr>
        <w:t xml:space="preserve">del </w:t>
      </w:r>
      <w:r w:rsidR="00CB72C1" w:rsidRPr="00F36ABA">
        <w:rPr>
          <w:rFonts w:asciiTheme="minorHAnsi" w:hAnsiTheme="minorHAnsi" w:cs="Arial"/>
          <w:color w:val="auto"/>
          <w:sz w:val="20"/>
          <w:szCs w:val="20"/>
          <w:lang w:val="es-ES_tradnl" w:eastAsia="es-ES"/>
        </w:rPr>
        <w:t>equipo</w:t>
      </w:r>
      <w:r w:rsidR="00CE42C8" w:rsidRPr="00F36ABA">
        <w:rPr>
          <w:rFonts w:asciiTheme="minorHAnsi" w:hAnsiTheme="minorHAnsi" w:cs="Arial"/>
          <w:color w:val="auto"/>
          <w:sz w:val="20"/>
          <w:szCs w:val="20"/>
          <w:lang w:val="es-ES_tradnl" w:eastAsia="es-ES"/>
        </w:rPr>
        <w:t>, deberán</w:t>
      </w:r>
      <w:r w:rsidR="00CE42C8" w:rsidRPr="00145AC6">
        <w:rPr>
          <w:rFonts w:asciiTheme="minorHAnsi" w:hAnsiTheme="minorHAnsi" w:cs="Arial"/>
          <w:color w:val="auto"/>
          <w:sz w:val="20"/>
          <w:szCs w:val="20"/>
          <w:lang w:val="es-ES_tradnl" w:eastAsia="es-ES"/>
        </w:rPr>
        <w:t xml:space="preserve"> ser presentadas por el licitante que resulte adjudicado en la Subdirección de Recursos Financieros de La Con</w:t>
      </w:r>
      <w:r w:rsidR="00CE42C8">
        <w:rPr>
          <w:rFonts w:asciiTheme="minorHAnsi" w:hAnsiTheme="minorHAnsi" w:cs="Arial"/>
          <w:color w:val="auto"/>
          <w:sz w:val="20"/>
          <w:szCs w:val="20"/>
          <w:lang w:val="es-ES_tradnl" w:eastAsia="es-ES"/>
        </w:rPr>
        <w:t>v</w:t>
      </w:r>
      <w:r w:rsidR="00CE42C8" w:rsidRPr="00145AC6">
        <w:rPr>
          <w:rFonts w:asciiTheme="minorHAnsi" w:hAnsiTheme="minorHAnsi" w:cs="Arial"/>
          <w:color w:val="auto"/>
          <w:sz w:val="20"/>
          <w:szCs w:val="20"/>
          <w:lang w:val="es-ES_tradnl" w:eastAsia="es-ES"/>
        </w:rPr>
        <w:t xml:space="preserve">ocante, deberán contener lo siguiente: nombre y firma de quién realizó la </w:t>
      </w:r>
      <w:r w:rsidR="00CE42C8" w:rsidRPr="00E00C96">
        <w:rPr>
          <w:rFonts w:asciiTheme="minorHAnsi" w:hAnsiTheme="minorHAnsi" w:cs="Arial"/>
          <w:color w:val="auto"/>
          <w:sz w:val="20"/>
          <w:szCs w:val="20"/>
          <w:lang w:val="es-ES_tradnl" w:eastAsia="es-ES"/>
        </w:rPr>
        <w:t xml:space="preserve">recepción y la firma </w:t>
      </w:r>
      <w:r w:rsidR="002D4650">
        <w:rPr>
          <w:rFonts w:asciiTheme="minorHAnsi" w:hAnsiTheme="minorHAnsi" w:cs="Arial"/>
          <w:color w:val="auto"/>
          <w:sz w:val="20"/>
          <w:szCs w:val="20"/>
          <w:lang w:val="es-ES_tradnl" w:eastAsia="es-ES"/>
        </w:rPr>
        <w:t>del Administrador y/o Director</w:t>
      </w:r>
      <w:r w:rsidR="003364E4" w:rsidRPr="00E00C96">
        <w:rPr>
          <w:rFonts w:asciiTheme="minorHAnsi" w:hAnsiTheme="minorHAnsi" w:cs="Arial"/>
          <w:color w:val="auto"/>
          <w:sz w:val="20"/>
          <w:szCs w:val="20"/>
          <w:lang w:val="es-ES_tradnl" w:eastAsia="es-ES"/>
        </w:rPr>
        <w:t xml:space="preserve"> de la</w:t>
      </w:r>
      <w:r w:rsidR="0087427C">
        <w:rPr>
          <w:rFonts w:asciiTheme="minorHAnsi" w:hAnsiTheme="minorHAnsi" w:cs="Arial"/>
          <w:color w:val="auto"/>
          <w:sz w:val="20"/>
          <w:szCs w:val="20"/>
          <w:lang w:val="es-ES_tradnl" w:eastAsia="es-ES"/>
        </w:rPr>
        <w:t xml:space="preserve"> Unidad</w:t>
      </w:r>
      <w:r w:rsidR="003364E4" w:rsidRPr="00E00C96">
        <w:rPr>
          <w:rFonts w:asciiTheme="minorHAnsi" w:hAnsiTheme="minorHAnsi" w:cs="Arial"/>
          <w:color w:val="auto"/>
          <w:sz w:val="20"/>
          <w:szCs w:val="20"/>
          <w:lang w:val="es-ES_tradnl" w:eastAsia="es-ES"/>
        </w:rPr>
        <w:t xml:space="preserve"> Aplicativa</w:t>
      </w:r>
      <w:r w:rsidR="00CE42C8" w:rsidRPr="00E00C96">
        <w:rPr>
          <w:rFonts w:asciiTheme="minorHAnsi" w:hAnsiTheme="minorHAnsi" w:cs="Arial"/>
          <w:color w:val="auto"/>
          <w:sz w:val="20"/>
          <w:szCs w:val="20"/>
          <w:lang w:val="es-ES_tradnl" w:eastAsia="es-ES"/>
        </w:rPr>
        <w:t xml:space="preserve">  (se</w:t>
      </w:r>
      <w:r w:rsidR="00CE42C8" w:rsidRPr="00145AC6">
        <w:rPr>
          <w:rFonts w:asciiTheme="minorHAnsi" w:hAnsiTheme="minorHAnsi" w:cs="Arial"/>
          <w:color w:val="auto"/>
          <w:sz w:val="20"/>
          <w:szCs w:val="20"/>
          <w:lang w:val="es-ES_tradnl" w:eastAsia="es-ES"/>
        </w:rPr>
        <w:t xml:space="preserve"> anexará a la factura copia de la Orden de Envío, mediante la cual se solicitó la mercancía y de la cédula de recepción de bienes muebles correspondiente); además deberá invariablemente describir en cada factura el número de licitación, Contrato, número de serie </w:t>
      </w:r>
      <w:r w:rsidR="00CE42C8" w:rsidRPr="00F36ABA">
        <w:rPr>
          <w:rFonts w:asciiTheme="minorHAnsi" w:hAnsiTheme="minorHAnsi" w:cs="Arial"/>
          <w:color w:val="auto"/>
          <w:sz w:val="20"/>
          <w:szCs w:val="20"/>
          <w:lang w:val="es-ES_tradnl" w:eastAsia="es-ES"/>
        </w:rPr>
        <w:t>del equipo, número de orden de envío, marca y modelo.</w:t>
      </w:r>
    </w:p>
    <w:p w14:paraId="79306FD2" w14:textId="77777777" w:rsidR="008C1578" w:rsidRPr="008C1578" w:rsidRDefault="008C1578" w:rsidP="008C1578">
      <w:pPr>
        <w:pStyle w:val="Default"/>
        <w:ind w:left="720"/>
        <w:jc w:val="both"/>
        <w:rPr>
          <w:rFonts w:asciiTheme="minorHAnsi" w:hAnsiTheme="minorHAnsi" w:cs="Arial"/>
          <w:color w:val="auto"/>
          <w:sz w:val="20"/>
          <w:szCs w:val="20"/>
          <w:lang w:val="es-ES_tradnl" w:eastAsia="es-ES"/>
        </w:rPr>
      </w:pPr>
    </w:p>
    <w:p w14:paraId="523EB4CA" w14:textId="77777777" w:rsidR="008C1578" w:rsidRPr="008C1578" w:rsidRDefault="008C1578" w:rsidP="008C1578">
      <w:pPr>
        <w:pStyle w:val="Default"/>
        <w:ind w:left="720"/>
        <w:jc w:val="both"/>
        <w:rPr>
          <w:rFonts w:asciiTheme="minorHAnsi" w:hAnsiTheme="minorHAnsi" w:cs="Arial"/>
          <w:color w:val="auto"/>
          <w:sz w:val="20"/>
          <w:szCs w:val="20"/>
          <w:lang w:val="es-ES_tradnl" w:eastAsia="es-ES"/>
        </w:rPr>
      </w:pPr>
      <w:r w:rsidRPr="008C1578">
        <w:rPr>
          <w:rFonts w:asciiTheme="minorHAnsi" w:hAnsiTheme="minorHAnsi" w:cs="Arial"/>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AAA79A1" w14:textId="77777777" w:rsidR="008C1578" w:rsidRDefault="008C1578" w:rsidP="008C1578">
      <w:pPr>
        <w:pStyle w:val="Default"/>
        <w:ind w:left="720"/>
        <w:jc w:val="both"/>
        <w:rPr>
          <w:rFonts w:asciiTheme="minorHAnsi" w:hAnsiTheme="minorHAnsi" w:cs="Arial"/>
          <w:color w:val="auto"/>
          <w:sz w:val="20"/>
          <w:szCs w:val="20"/>
          <w:lang w:val="es-ES_tradnl" w:eastAsia="es-ES"/>
        </w:rPr>
      </w:pPr>
    </w:p>
    <w:p w14:paraId="090903F0" w14:textId="1A5D7137" w:rsidR="00215622" w:rsidRDefault="00215622" w:rsidP="009E1F2E">
      <w:pPr>
        <w:pStyle w:val="Prrafodelista"/>
        <w:numPr>
          <w:ilvl w:val="0"/>
          <w:numId w:val="22"/>
        </w:numPr>
        <w:jc w:val="both"/>
        <w:rPr>
          <w:rFonts w:asciiTheme="minorHAnsi" w:hAnsiTheme="minorHAnsi" w:cs="Arial"/>
        </w:rPr>
      </w:pPr>
      <w:r w:rsidRPr="001D3564">
        <w:rPr>
          <w:rFonts w:asciiTheme="minorHAnsi" w:hAnsiTheme="minorHAnsi" w:cs="Arial"/>
          <w:b/>
        </w:rPr>
        <w:t>Garantía</w:t>
      </w:r>
      <w:r w:rsidR="003C0F1A" w:rsidRPr="001D3564">
        <w:rPr>
          <w:rFonts w:asciiTheme="minorHAnsi" w:hAnsiTheme="minorHAnsi" w:cs="Arial"/>
          <w:b/>
        </w:rPr>
        <w:t>.</w:t>
      </w:r>
      <w:r w:rsidR="003C0F1A" w:rsidRPr="001D3564">
        <w:rPr>
          <w:rFonts w:asciiTheme="minorHAnsi" w:hAnsiTheme="minorHAnsi" w:cs="Arial"/>
        </w:rPr>
        <w:t xml:space="preserve"> </w:t>
      </w:r>
      <w:r w:rsidR="007737A2">
        <w:rPr>
          <w:rFonts w:ascii="Calibri" w:hAnsi="Calibri"/>
        </w:rPr>
        <w:t xml:space="preserve">El período de garantía </w:t>
      </w:r>
      <w:r w:rsidR="007737A2" w:rsidRPr="00F36ABA">
        <w:rPr>
          <w:rFonts w:ascii="Calibri" w:hAnsi="Calibri"/>
        </w:rPr>
        <w:t xml:space="preserve">del </w:t>
      </w:r>
      <w:r w:rsidR="00CB72C1" w:rsidRPr="00F36ABA">
        <w:rPr>
          <w:rFonts w:ascii="Calibri" w:hAnsi="Calibri" w:cs="Arial"/>
        </w:rPr>
        <w:t>equipo</w:t>
      </w:r>
      <w:r w:rsidR="007737A2" w:rsidRPr="00F36ABA">
        <w:rPr>
          <w:rFonts w:ascii="Calibri" w:hAnsi="Calibri"/>
        </w:rPr>
        <w:t xml:space="preserve">, objeto de este concurso estará sujeta, como mínimo a un año, contado a partir de la entrega de los </w:t>
      </w:r>
      <w:r w:rsidR="007737A2" w:rsidRPr="00F36ABA">
        <w:rPr>
          <w:rFonts w:ascii="Calibri" w:hAnsi="Calibri" w:cs="Arial"/>
        </w:rPr>
        <w:t>mismos</w:t>
      </w:r>
      <w:r w:rsidR="007737A2" w:rsidRPr="00F36ABA">
        <w:rPr>
          <w:rFonts w:ascii="Calibri" w:hAnsi="Calibri"/>
        </w:rPr>
        <w:t>, por lo que deberá apegarse</w:t>
      </w:r>
      <w:r w:rsidR="007737A2" w:rsidRPr="00183705">
        <w:rPr>
          <w:rFonts w:ascii="Calibri" w:hAnsi="Calibri"/>
        </w:rPr>
        <w:t xml:space="preserve"> a lo solicitado en las presentes bases, sin perjuicio de que se haga efectiva la garantía de cumplimiento, por incumplimiento del Licitante.</w:t>
      </w:r>
    </w:p>
    <w:p w14:paraId="39E8B7A0" w14:textId="77777777" w:rsidR="00CE42C8" w:rsidRDefault="00CE42C8" w:rsidP="003364E4">
      <w:pPr>
        <w:rPr>
          <w:rFonts w:asciiTheme="minorHAnsi" w:hAnsiTheme="minorHAnsi" w:cs="Arial"/>
        </w:rPr>
      </w:pPr>
    </w:p>
    <w:p w14:paraId="24317204" w14:textId="77777777" w:rsidR="009A693C" w:rsidRPr="003364E4" w:rsidRDefault="009A693C" w:rsidP="003364E4">
      <w:pPr>
        <w:rPr>
          <w:rFonts w:asciiTheme="minorHAnsi" w:hAnsiTheme="minorHAnsi" w:cs="Arial"/>
        </w:rPr>
      </w:pPr>
    </w:p>
    <w:p w14:paraId="2FD939C3" w14:textId="77777777" w:rsidR="007F0B73" w:rsidRPr="00037DE1" w:rsidRDefault="00A83A41" w:rsidP="009A693C">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3B89B001" w14:textId="77777777" w:rsidR="00435E03" w:rsidRDefault="00435E03" w:rsidP="007F0B73">
      <w:pPr>
        <w:jc w:val="both"/>
        <w:rPr>
          <w:rFonts w:asciiTheme="minorHAnsi" w:hAnsiTheme="minorHAnsi"/>
          <w:b/>
        </w:rPr>
      </w:pPr>
    </w:p>
    <w:p w14:paraId="16DCA551" w14:textId="2C94F6DB" w:rsidR="00E74E9E" w:rsidRPr="00DA391A" w:rsidRDefault="00E74E9E" w:rsidP="00E74E9E">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29BEDFF5" w14:textId="77777777" w:rsidR="00E74E9E" w:rsidRPr="00DA391A" w:rsidRDefault="00E74E9E" w:rsidP="00E74E9E">
      <w:pPr>
        <w:ind w:left="284" w:hanging="284"/>
        <w:jc w:val="both"/>
        <w:rPr>
          <w:rFonts w:asciiTheme="minorHAnsi" w:hAnsiTheme="minorHAnsi"/>
          <w:b/>
          <w:u w:val="single"/>
        </w:rPr>
      </w:pPr>
    </w:p>
    <w:p w14:paraId="1AA27C95" w14:textId="47325985" w:rsidR="00E74E9E" w:rsidRPr="00DA391A" w:rsidRDefault="00E74E9E" w:rsidP="009E1F2E">
      <w:pPr>
        <w:numPr>
          <w:ilvl w:val="0"/>
          <w:numId w:val="27"/>
        </w:numPr>
        <w:ind w:left="284" w:hanging="284"/>
        <w:jc w:val="both"/>
        <w:rPr>
          <w:rFonts w:ascii="Calibri" w:hAnsi="Calibri"/>
        </w:rPr>
      </w:pPr>
      <w:r w:rsidRPr="00DA391A">
        <w:rPr>
          <w:rFonts w:ascii="Calibri" w:hAnsi="Calibri"/>
        </w:rPr>
        <w:t>Información sobre la compañía Anexo 8 de las bases; se deberá anexar copia simple legible de todas las actas, reformas y poderes.</w:t>
      </w:r>
    </w:p>
    <w:p w14:paraId="66920F4B" w14:textId="3E5E47BE" w:rsidR="00E74E9E" w:rsidRPr="00DA391A" w:rsidRDefault="00E74E9E" w:rsidP="009E1F2E">
      <w:pPr>
        <w:numPr>
          <w:ilvl w:val="0"/>
          <w:numId w:val="27"/>
        </w:numPr>
        <w:ind w:left="284" w:hanging="284"/>
        <w:jc w:val="both"/>
        <w:rPr>
          <w:rFonts w:ascii="Calibri" w:hAnsi="Calibri"/>
        </w:rPr>
      </w:pPr>
      <w:r w:rsidRPr="00DA391A">
        <w:rPr>
          <w:rFonts w:ascii="Calibri" w:hAnsi="Calibri"/>
        </w:rPr>
        <w:t xml:space="preserve">Monto de </w:t>
      </w:r>
      <w:r w:rsidR="00F36ABA">
        <w:rPr>
          <w:rFonts w:ascii="Calibri" w:hAnsi="Calibri"/>
        </w:rPr>
        <w:t>ingresos nominales</w:t>
      </w:r>
      <w:r w:rsidR="009A693C">
        <w:rPr>
          <w:rFonts w:ascii="Calibri" w:hAnsi="Calibri"/>
        </w:rPr>
        <w:t xml:space="preserve"> del Ejercicio Fiscal 202</w:t>
      </w:r>
      <w:r w:rsidR="00F36ABA">
        <w:rPr>
          <w:rFonts w:ascii="Calibri" w:hAnsi="Calibri"/>
        </w:rPr>
        <w:t>3</w:t>
      </w:r>
      <w:r w:rsidRPr="00DA391A">
        <w:rPr>
          <w:rFonts w:ascii="Calibri" w:hAnsi="Calibri"/>
        </w:rPr>
        <w:t>: deberá acreditarse con la declaración correspondie</w:t>
      </w:r>
      <w:r w:rsidR="009A693C">
        <w:rPr>
          <w:rFonts w:ascii="Calibri" w:hAnsi="Calibri"/>
        </w:rPr>
        <w:t>nte al ejercicio fiscal del 202</w:t>
      </w:r>
      <w:r w:rsidR="00F36ABA">
        <w:rPr>
          <w:rFonts w:ascii="Calibri" w:hAnsi="Calibri"/>
        </w:rPr>
        <w:t>3</w:t>
      </w:r>
      <w:r w:rsidRPr="00DA391A">
        <w:rPr>
          <w:rFonts w:ascii="Calibri" w:hAnsi="Calibri"/>
        </w:rPr>
        <w:t>; o con los estados financieros presentados ante las Secretaría de Hacienda y Crédito Público, auditados y/o dictaminados por Contador Público externo autorizado por la Secretaría de Hacienda y Crédito Público, correspondie</w:t>
      </w:r>
      <w:r w:rsidR="009A693C">
        <w:rPr>
          <w:rFonts w:ascii="Calibri" w:hAnsi="Calibri"/>
        </w:rPr>
        <w:t>nte al ejercicio fiscal del 202</w:t>
      </w:r>
      <w:r w:rsidR="00F36ABA">
        <w:rPr>
          <w:rFonts w:ascii="Calibri" w:hAnsi="Calibri"/>
        </w:rPr>
        <w:t>3</w:t>
      </w:r>
      <w:r w:rsidRPr="00DA391A">
        <w:rPr>
          <w:rFonts w:ascii="Calibri" w:hAnsi="Calibri"/>
        </w:rPr>
        <w:t xml:space="preserve">, </w:t>
      </w:r>
      <w:r w:rsidRPr="00DA391A">
        <w:rPr>
          <w:rFonts w:ascii="Calibri" w:hAnsi="Calibri" w:cs="Arial"/>
        </w:rPr>
        <w:t>demostrando su capacidad financiera mediante la comprobación de que l</w:t>
      </w:r>
      <w:r w:rsidR="00F36ABA">
        <w:rPr>
          <w:rFonts w:ascii="Calibri" w:hAnsi="Calibri" w:cs="Arial"/>
        </w:rPr>
        <w:t>o</w:t>
      </w:r>
      <w:r w:rsidRPr="00DA391A">
        <w:rPr>
          <w:rFonts w:ascii="Calibri" w:hAnsi="Calibri" w:cs="Arial"/>
        </w:rPr>
        <w:t xml:space="preserve">s </w:t>
      </w:r>
      <w:r w:rsidR="00F36ABA">
        <w:rPr>
          <w:rFonts w:ascii="Calibri" w:hAnsi="Calibri" w:cs="Arial"/>
        </w:rPr>
        <w:t>ingresos nominales</w:t>
      </w:r>
      <w:r w:rsidRPr="00DA391A">
        <w:rPr>
          <w:rFonts w:ascii="Calibri" w:hAnsi="Calibri" w:cs="Arial"/>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A391A">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D57E59">
        <w:rPr>
          <w:rFonts w:ascii="Calibri" w:hAnsi="Calibri"/>
        </w:rPr>
        <w:t>ingresos nominales</w:t>
      </w:r>
      <w:r w:rsidRPr="00DA391A">
        <w:rPr>
          <w:rFonts w:ascii="Calibri" w:hAnsi="Calibri"/>
        </w:rPr>
        <w:t xml:space="preserve"> mínim</w:t>
      </w:r>
      <w:r w:rsidR="00D57E59">
        <w:rPr>
          <w:rFonts w:ascii="Calibri" w:hAnsi="Calibri"/>
        </w:rPr>
        <w:t>o</w:t>
      </w:r>
      <w:r w:rsidRPr="00DA391A">
        <w:rPr>
          <w:rFonts w:ascii="Calibri" w:hAnsi="Calibri"/>
        </w:rPr>
        <w:t>s requerid</w:t>
      </w:r>
      <w:r w:rsidR="00D57E59">
        <w:rPr>
          <w:rFonts w:ascii="Calibri" w:hAnsi="Calibri"/>
        </w:rPr>
        <w:t>o</w:t>
      </w:r>
      <w:r w:rsidRPr="00DA391A">
        <w:rPr>
          <w:rFonts w:ascii="Calibri" w:hAnsi="Calibri"/>
        </w:rPr>
        <w:t>s no tiene alteración alguna.</w:t>
      </w:r>
    </w:p>
    <w:p w14:paraId="0C61AA6C" w14:textId="77777777" w:rsidR="00E74E9E" w:rsidRPr="00DA391A" w:rsidRDefault="00E74E9E" w:rsidP="009E1F2E">
      <w:pPr>
        <w:numPr>
          <w:ilvl w:val="0"/>
          <w:numId w:val="27"/>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19D397E6" w14:textId="77777777" w:rsidR="00E74E9E" w:rsidRPr="00DA391A" w:rsidRDefault="00E74E9E" w:rsidP="009E1F2E">
      <w:pPr>
        <w:numPr>
          <w:ilvl w:val="0"/>
          <w:numId w:val="27"/>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57721E7" w14:textId="68BFECC0" w:rsidR="00E74E9E" w:rsidRPr="00063437" w:rsidRDefault="00063437" w:rsidP="009E1F2E">
      <w:pPr>
        <w:numPr>
          <w:ilvl w:val="0"/>
          <w:numId w:val="27"/>
        </w:numPr>
        <w:ind w:left="284" w:hanging="284"/>
        <w:jc w:val="both"/>
        <w:rPr>
          <w:rFonts w:ascii="Calibri" w:hAnsi="Calibri"/>
        </w:rPr>
      </w:pPr>
      <w:r w:rsidRPr="00063437">
        <w:rPr>
          <w:rFonts w:ascii="Calibri" w:hAnsi="Calibri"/>
        </w:rPr>
        <w:lastRenderedPageBreak/>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65C8279" w14:textId="77777777" w:rsidR="00E74E9E" w:rsidRPr="00DA391A" w:rsidRDefault="00E74E9E" w:rsidP="009E1F2E">
      <w:pPr>
        <w:numPr>
          <w:ilvl w:val="0"/>
          <w:numId w:val="27"/>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4606107B" w14:textId="4B017F5D" w:rsidR="00E74E9E" w:rsidRPr="00D57E59" w:rsidRDefault="00E74E9E" w:rsidP="009E1F2E">
      <w:pPr>
        <w:pStyle w:val="Default"/>
        <w:numPr>
          <w:ilvl w:val="0"/>
          <w:numId w:val="27"/>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5EB88B6" w14:textId="77777777" w:rsidR="00D57E59" w:rsidRPr="00D57E59" w:rsidRDefault="00D57E59" w:rsidP="009E1F2E">
      <w:pPr>
        <w:pStyle w:val="Default"/>
        <w:numPr>
          <w:ilvl w:val="0"/>
          <w:numId w:val="27"/>
        </w:numPr>
        <w:ind w:left="284" w:hanging="284"/>
        <w:jc w:val="both"/>
        <w:rPr>
          <w:rFonts w:ascii="Calibri" w:hAnsi="Calibri" w:cs="Times New Roman"/>
          <w:color w:val="auto"/>
          <w:sz w:val="20"/>
          <w:szCs w:val="20"/>
          <w:lang w:val="es-ES_tradnl" w:eastAsia="es-ES"/>
        </w:rPr>
      </w:pPr>
      <w:r w:rsidRPr="00D57E59">
        <w:rPr>
          <w:rFonts w:ascii="Calibri" w:hAnsi="Calibri"/>
          <w:sz w:val="20"/>
          <w:szCs w:val="20"/>
        </w:rPr>
        <w:t>Comprobante original de pago de inscripción.</w:t>
      </w:r>
    </w:p>
    <w:p w14:paraId="2B471A17" w14:textId="77777777" w:rsidR="00D57E59" w:rsidRPr="00DA391A" w:rsidRDefault="00D57E59" w:rsidP="00D57E59">
      <w:pPr>
        <w:pStyle w:val="Default"/>
        <w:ind w:left="284"/>
        <w:jc w:val="both"/>
        <w:rPr>
          <w:rFonts w:ascii="Century Gothic" w:hAnsi="Century Gothic"/>
          <w:b/>
          <w:i/>
          <w:sz w:val="20"/>
          <w:szCs w:val="20"/>
          <w:u w:val="single"/>
        </w:rPr>
      </w:pPr>
    </w:p>
    <w:p w14:paraId="00A66880" w14:textId="77777777" w:rsidR="00E74E9E" w:rsidRPr="00DA391A" w:rsidRDefault="00E74E9E" w:rsidP="00E74E9E">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0B03A3AF" w14:textId="77777777" w:rsidR="00E74E9E" w:rsidRPr="00DA391A" w:rsidRDefault="00E74E9E" w:rsidP="00E74E9E">
      <w:pPr>
        <w:ind w:left="284" w:right="-1"/>
        <w:jc w:val="both"/>
        <w:rPr>
          <w:rFonts w:ascii="Calibri" w:hAnsi="Calibri"/>
          <w:b/>
          <w:u w:val="single"/>
        </w:rPr>
      </w:pPr>
    </w:p>
    <w:p w14:paraId="2F00EF46" w14:textId="6CBEBA9A" w:rsidR="00DF5AAC" w:rsidRDefault="00E74E9E" w:rsidP="005E6330">
      <w:pPr>
        <w:ind w:left="284"/>
        <w:jc w:val="both"/>
        <w:rPr>
          <w:rFonts w:ascii="Calibri" w:hAnsi="Calibri"/>
        </w:rPr>
      </w:pPr>
      <w:r w:rsidRPr="00DA391A">
        <w:rPr>
          <w:rFonts w:ascii="Calibri" w:hAnsi="Calibri"/>
        </w:rPr>
        <w:t xml:space="preserve">Los interesados deberán acudir a solicitar su inscripción en el Departamento de </w:t>
      </w:r>
      <w:r w:rsidR="00B372FD">
        <w:rPr>
          <w:rFonts w:ascii="Calibri" w:hAnsi="Calibri"/>
        </w:rPr>
        <w:t>Adquisiciones</w:t>
      </w:r>
      <w:r w:rsidRPr="00DA391A">
        <w:rPr>
          <w:rFonts w:ascii="Calibri" w:hAnsi="Calibri"/>
        </w:rPr>
        <w:t xml:space="preserve"> ubicado en Matamoros 520 oriente, primer piso, Centro de la Ciudad, Monterrey, Nuevo León, C.P. 64000, Tel.: 81 81 30 70 49, desde el día de publicación de la Convocatoria y hasta inclusive 24 horas hábiles previas al acto de presentación y apertura de proposiciones de 9:00 a 14:00 horas;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6303140F" w14:textId="77777777" w:rsidR="00FD1BD3" w:rsidRDefault="00FD1BD3" w:rsidP="005E6330">
      <w:pPr>
        <w:ind w:left="284"/>
        <w:jc w:val="both"/>
        <w:rPr>
          <w:rFonts w:asciiTheme="minorHAnsi" w:hAnsiTheme="minorHAnsi"/>
          <w:b/>
        </w:rPr>
      </w:pPr>
    </w:p>
    <w:p w14:paraId="51E81CB5" w14:textId="77777777" w:rsidR="00DF5AAC" w:rsidRDefault="00DF5AAC" w:rsidP="005E6330">
      <w:pPr>
        <w:ind w:left="284"/>
        <w:jc w:val="both"/>
        <w:rPr>
          <w:rFonts w:asciiTheme="minorHAnsi" w:hAnsiTheme="minorHAnsi"/>
          <w:b/>
        </w:rPr>
      </w:pPr>
    </w:p>
    <w:p w14:paraId="42C02479" w14:textId="77777777" w:rsidR="007F0B73" w:rsidRPr="00037DE1" w:rsidRDefault="000B78E5" w:rsidP="000B73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6044145D" w14:textId="77777777" w:rsidR="00A16B2E" w:rsidRPr="00037DE1" w:rsidRDefault="00A16B2E" w:rsidP="007F0B73">
      <w:pPr>
        <w:ind w:right="49"/>
        <w:jc w:val="both"/>
        <w:rPr>
          <w:rFonts w:asciiTheme="minorHAnsi" w:hAnsiTheme="minorHAnsi"/>
          <w:b/>
        </w:rPr>
      </w:pPr>
    </w:p>
    <w:p w14:paraId="2ECE2EE5" w14:textId="77777777" w:rsidR="00695181"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517716FB" w14:textId="77777777" w:rsidR="007737A2" w:rsidRPr="003E6595" w:rsidRDefault="007737A2" w:rsidP="007737A2">
      <w:pPr>
        <w:pStyle w:val="Prrafodelista"/>
        <w:ind w:left="1065" w:right="49"/>
        <w:jc w:val="both"/>
        <w:rPr>
          <w:rFonts w:asciiTheme="minorHAnsi" w:hAnsiTheme="minorHAnsi"/>
          <w:b/>
          <w:u w:val="single"/>
        </w:rPr>
      </w:pPr>
    </w:p>
    <w:p w14:paraId="36E9CB61" w14:textId="795469A4"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924E6D">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422C06F4" w14:textId="4AFF6E68" w:rsidR="007B740C" w:rsidRDefault="00695181" w:rsidP="007B740C">
      <w:pPr>
        <w:numPr>
          <w:ilvl w:val="0"/>
          <w:numId w:val="3"/>
        </w:numPr>
        <w:tabs>
          <w:tab w:val="right" w:pos="1418"/>
        </w:tabs>
        <w:ind w:left="1418"/>
        <w:jc w:val="both"/>
        <w:rPr>
          <w:rFonts w:asciiTheme="minorHAnsi" w:hAnsiTheme="minorHAnsi"/>
        </w:rPr>
      </w:pPr>
      <w:r w:rsidRPr="00E27A5A">
        <w:rPr>
          <w:rFonts w:asciiTheme="minorHAnsi" w:hAnsiTheme="minorHAnsi"/>
          <w:b/>
          <w:bCs/>
        </w:rPr>
        <w:t xml:space="preserve">Presentación de las </w:t>
      </w:r>
      <w:r w:rsidR="007B740C" w:rsidRPr="00E27A5A">
        <w:rPr>
          <w:rFonts w:asciiTheme="minorHAnsi" w:hAnsiTheme="minorHAnsi"/>
          <w:b/>
          <w:bCs/>
        </w:rPr>
        <w:t>Propuestas. -</w:t>
      </w:r>
      <w:r w:rsidRPr="00E27A5A">
        <w:rPr>
          <w:rFonts w:asciiTheme="minorHAnsi" w:hAnsiTheme="minorHAnsi"/>
          <w:b/>
          <w:bCs/>
        </w:rPr>
        <w:t xml:space="preserve"> </w:t>
      </w:r>
      <w:r w:rsidRPr="00E27A5A">
        <w:rPr>
          <w:rFonts w:asciiTheme="minorHAnsi" w:hAnsiTheme="minorHAnsi"/>
        </w:rPr>
        <w:t>El Licitante presentará en original su</w:t>
      </w:r>
      <w:r w:rsidR="00E44C3A">
        <w:rPr>
          <w:rFonts w:asciiTheme="minorHAnsi" w:hAnsiTheme="minorHAnsi"/>
        </w:rPr>
        <w:t>s</w:t>
      </w:r>
      <w:r w:rsidRPr="00E27A5A">
        <w:rPr>
          <w:rFonts w:asciiTheme="minorHAnsi" w:hAnsiTheme="minorHAnsi"/>
        </w:rPr>
        <w:t xml:space="preserve"> propuesta</w:t>
      </w:r>
      <w:r w:rsidR="00E44C3A">
        <w:rPr>
          <w:rFonts w:asciiTheme="minorHAnsi" w:hAnsiTheme="minorHAnsi"/>
        </w:rPr>
        <w:t>s</w:t>
      </w:r>
      <w:r w:rsidRPr="00E27A5A">
        <w:rPr>
          <w:rFonts w:asciiTheme="minorHAnsi" w:hAnsiTheme="minorHAnsi"/>
        </w:rPr>
        <w:t xml:space="preserve"> técnica</w:t>
      </w:r>
      <w:r w:rsidR="00E44C3A">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00003DE3" w:rsidRPr="00003DE3">
        <w:rPr>
          <w:rFonts w:asciiTheme="minorHAnsi" w:hAnsiTheme="minorHAnsi" w:cstheme="minorHAnsi"/>
        </w:rPr>
        <w:t xml:space="preserve"> </w:t>
      </w:r>
      <w:r w:rsidR="00003DE3">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2E1399C1" w14:textId="26549004" w:rsidR="00695181" w:rsidRPr="007B740C" w:rsidRDefault="00695181" w:rsidP="007B740C">
      <w:pPr>
        <w:numPr>
          <w:ilvl w:val="0"/>
          <w:numId w:val="3"/>
        </w:numPr>
        <w:tabs>
          <w:tab w:val="right" w:pos="1418"/>
        </w:tabs>
        <w:ind w:left="1418"/>
        <w:jc w:val="both"/>
        <w:rPr>
          <w:rFonts w:asciiTheme="minorHAnsi" w:hAnsiTheme="minorHAnsi"/>
        </w:rPr>
      </w:pPr>
      <w:r w:rsidRPr="007B740C">
        <w:rPr>
          <w:rFonts w:asciiTheme="minorHAnsi" w:hAnsiTheme="minorHAnsi"/>
          <w:b/>
        </w:rPr>
        <w:t xml:space="preserve">Costos de preparación de </w:t>
      </w:r>
      <w:r w:rsidR="007B740C" w:rsidRPr="007B740C">
        <w:rPr>
          <w:rFonts w:asciiTheme="minorHAnsi" w:hAnsiTheme="minorHAnsi"/>
          <w:b/>
        </w:rPr>
        <w:t>Propuestas.</w:t>
      </w:r>
      <w:r w:rsidR="007B740C">
        <w:rPr>
          <w:rFonts w:asciiTheme="minorHAnsi" w:hAnsiTheme="minorHAnsi"/>
          <w:b/>
        </w:rPr>
        <w:t xml:space="preserve"> -</w:t>
      </w:r>
      <w:r w:rsidRPr="007B740C">
        <w:rPr>
          <w:rFonts w:asciiTheme="minorHAnsi" w:hAnsiTheme="minorHAnsi"/>
          <w:b/>
        </w:rPr>
        <w:t xml:space="preserve"> </w:t>
      </w:r>
      <w:r w:rsidRPr="007B740C">
        <w:rPr>
          <w:rFonts w:asciiTheme="minorHAnsi" w:hAnsiTheme="minorHAnsi"/>
        </w:rPr>
        <w:t xml:space="preserve">El (los) licitante (s), sufragará (n) todos los costos relacionados con la preparación y presentación de su (s) propuesta (s), liberando de cualquier responsabilidad a la Convocante por </w:t>
      </w:r>
      <w:r w:rsidRPr="007B740C">
        <w:rPr>
          <w:rFonts w:asciiTheme="minorHAnsi" w:hAnsiTheme="minorHAnsi"/>
        </w:rPr>
        <w:lastRenderedPageBreak/>
        <w:t xml:space="preserve">dicho concepto, por lo que la Convocante no devolverá dichos costos, cualquiera que </w:t>
      </w:r>
      <w:r w:rsidR="007B740C" w:rsidRPr="007B740C">
        <w:rPr>
          <w:rFonts w:asciiTheme="minorHAnsi" w:hAnsiTheme="minorHAnsi"/>
        </w:rPr>
        <w:t>sea el</w:t>
      </w:r>
      <w:r w:rsidRPr="007B740C">
        <w:rPr>
          <w:rFonts w:asciiTheme="minorHAnsi" w:hAnsiTheme="minorHAnsi"/>
        </w:rPr>
        <w:t xml:space="preserve"> resultado de la </w:t>
      </w:r>
      <w:r w:rsidR="00364F8A">
        <w:rPr>
          <w:rFonts w:asciiTheme="minorHAnsi" w:hAnsiTheme="minorHAnsi"/>
        </w:rPr>
        <w:t>LICITACIÓN PÚBLICA INTERNACIONAL ABIERTA PRESENCIAL</w:t>
      </w:r>
      <w:r w:rsidRPr="007B740C">
        <w:rPr>
          <w:rFonts w:asciiTheme="minorHAnsi" w:hAnsiTheme="minorHAnsi"/>
        </w:rPr>
        <w:t>.</w:t>
      </w:r>
    </w:p>
    <w:p w14:paraId="40FE5628" w14:textId="77777777" w:rsidR="00E101E9" w:rsidRDefault="00E101E9" w:rsidP="00EC225E">
      <w:pPr>
        <w:pStyle w:val="Prrafodelista"/>
        <w:ind w:left="426"/>
        <w:rPr>
          <w:rFonts w:asciiTheme="minorHAnsi" w:hAnsiTheme="minorHAnsi"/>
        </w:rPr>
      </w:pPr>
    </w:p>
    <w:p w14:paraId="783C1C96"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3521A173" w14:textId="77777777" w:rsidR="00695181" w:rsidRPr="00E27A5A" w:rsidRDefault="00695181" w:rsidP="00695181">
      <w:pPr>
        <w:pStyle w:val="Prrafodelista"/>
        <w:tabs>
          <w:tab w:val="left" w:pos="720"/>
          <w:tab w:val="left" w:pos="9639"/>
        </w:tabs>
        <w:ind w:left="1065"/>
        <w:jc w:val="both"/>
        <w:rPr>
          <w:rFonts w:asciiTheme="minorHAnsi" w:hAnsiTheme="minorHAnsi"/>
          <w:b/>
        </w:rPr>
      </w:pPr>
    </w:p>
    <w:p w14:paraId="265080C3" w14:textId="28316A63" w:rsidR="008E07C8" w:rsidRPr="00DA391A" w:rsidRDefault="008E07C8" w:rsidP="008E07C8">
      <w:pPr>
        <w:pStyle w:val="Prrafodelista"/>
        <w:numPr>
          <w:ilvl w:val="0"/>
          <w:numId w:val="4"/>
        </w:numPr>
        <w:tabs>
          <w:tab w:val="left" w:pos="9639"/>
        </w:tabs>
        <w:ind w:left="1418"/>
        <w:jc w:val="both"/>
        <w:rPr>
          <w:rFonts w:asciiTheme="minorHAnsi" w:hAnsiTheme="minorHAnsi"/>
        </w:rPr>
      </w:pPr>
      <w:r w:rsidRPr="00DA391A">
        <w:rPr>
          <w:rFonts w:asciiTheme="minorHAnsi" w:hAnsiTheme="minorHAnsi"/>
        </w:rPr>
        <w:t xml:space="preserve">El Licitante deberá presentar </w:t>
      </w:r>
      <w:r w:rsidRPr="00DA391A">
        <w:rPr>
          <w:rFonts w:asciiTheme="minorHAnsi" w:hAnsiTheme="minorHAnsi"/>
          <w:b/>
        </w:rPr>
        <w:t>dos sobres cerrados</w:t>
      </w:r>
      <w:r w:rsidRPr="00DA391A">
        <w:rPr>
          <w:rFonts w:asciiTheme="minorHAnsi" w:hAnsiTheme="minorHAnsi"/>
        </w:rPr>
        <w:t>, rotulados con el nombre del licitante, propuesta que contiene (técnica o económica) y con la indicación de la licitación en que participa, dentro de dichos sobres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cumplan con todas y cada una de las indicaciones contenidas en los formatos que, para tal efecto, se anexan. Al momento de entregar sus sobres, el licitante deberá entregar las cartas a que hace referencia en el punto 3.1 de las bases, fuera de los sobres.</w:t>
      </w:r>
    </w:p>
    <w:p w14:paraId="16E1C429" w14:textId="3780AFDB" w:rsidR="005A20F3" w:rsidRPr="008E07C8" w:rsidRDefault="008E07C8" w:rsidP="008E07C8">
      <w:pPr>
        <w:pStyle w:val="Prrafodelista"/>
        <w:numPr>
          <w:ilvl w:val="0"/>
          <w:numId w:val="4"/>
        </w:numPr>
        <w:tabs>
          <w:tab w:val="left" w:pos="9639"/>
        </w:tabs>
        <w:ind w:left="1418"/>
        <w:jc w:val="both"/>
        <w:rPr>
          <w:rFonts w:asciiTheme="minorHAnsi" w:hAnsiTheme="minorHAnsi"/>
        </w:rPr>
      </w:pPr>
      <w:r w:rsidRPr="00DA391A">
        <w:rPr>
          <w:rFonts w:asciiTheme="minorHAnsi" w:hAnsiTheme="minorHAnsi"/>
        </w:rPr>
        <w:t>Las propuestas técnicas y económicas, así como todos los anexos incluidos dentro del sobre técnico</w:t>
      </w:r>
      <w:r w:rsidRPr="00E27A5A">
        <w:rPr>
          <w:rFonts w:asciiTheme="minorHAnsi" w:hAnsiTheme="minorHAnsi"/>
        </w:rPr>
        <w:t xml:space="preserve"> </w:t>
      </w:r>
      <w:r>
        <w:rPr>
          <w:rFonts w:asciiTheme="minorHAnsi" w:hAnsiTheme="minorHAnsi"/>
        </w:rPr>
        <w:t xml:space="preserve">y económico, </w:t>
      </w:r>
      <w:r w:rsidRPr="00E27A5A">
        <w:rPr>
          <w:rFonts w:asciiTheme="minorHAnsi" w:hAnsiTheme="minorHAnsi"/>
        </w:rPr>
        <w:t xml:space="preserve">deberán estar dirigidas al Director Administrativo de Servicios de Salud de Nuevo León, contener firma autógrafa del representante </w:t>
      </w:r>
      <w:r w:rsidRPr="00DA391A">
        <w:rPr>
          <w:rFonts w:asciiTheme="minorHAnsi" w:hAnsiTheme="minorHAnsi"/>
        </w:rPr>
        <w:t>legal de la compañía en todos los documentos; la falta</w:t>
      </w:r>
      <w:r w:rsidRPr="00E27A5A">
        <w:rPr>
          <w:rFonts w:asciiTheme="minorHAnsi" w:hAnsiTheme="minorHAnsi"/>
        </w:rPr>
        <w:t xml:space="preserve"> de presentación, omisión o incumplimiento de cualquiera de los requisitos y documentos antes señalados será motivo de rechazo de sus propuestas</w:t>
      </w:r>
      <w:r>
        <w:rPr>
          <w:rFonts w:asciiTheme="minorHAnsi" w:hAnsiTheme="minorHAnsi"/>
        </w:rPr>
        <w:t>.</w:t>
      </w:r>
    </w:p>
    <w:p w14:paraId="6E2F08C5" w14:textId="77777777" w:rsidR="000B78E5" w:rsidRDefault="000B78E5" w:rsidP="00EC225E">
      <w:pPr>
        <w:pStyle w:val="Prrafodelista"/>
        <w:tabs>
          <w:tab w:val="left" w:pos="720"/>
          <w:tab w:val="left" w:pos="9639"/>
        </w:tabs>
        <w:ind w:left="426"/>
        <w:jc w:val="both"/>
        <w:rPr>
          <w:rFonts w:asciiTheme="minorHAnsi" w:hAnsiTheme="minorHAnsi"/>
        </w:rPr>
      </w:pPr>
    </w:p>
    <w:p w14:paraId="1D707065" w14:textId="77777777" w:rsidR="00695181" w:rsidRPr="00C42916" w:rsidRDefault="003E6595" w:rsidP="003C7CE4">
      <w:pPr>
        <w:pStyle w:val="Prrafodelista"/>
        <w:numPr>
          <w:ilvl w:val="0"/>
          <w:numId w:val="2"/>
        </w:numPr>
        <w:ind w:right="49"/>
        <w:jc w:val="both"/>
        <w:rPr>
          <w:rFonts w:asciiTheme="minorHAnsi" w:hAnsiTheme="minorHAnsi"/>
          <w:b/>
          <w:bCs/>
          <w:u w:val="single"/>
        </w:rPr>
      </w:pPr>
      <w:r w:rsidRPr="00C42916">
        <w:rPr>
          <w:rFonts w:asciiTheme="minorHAnsi" w:hAnsiTheme="minorHAnsi"/>
          <w:b/>
          <w:bCs/>
          <w:u w:val="single"/>
        </w:rPr>
        <w:t xml:space="preserve">EL SOBRE DE DOCUMENTOS </w:t>
      </w:r>
      <w:r w:rsidR="00E44C3A" w:rsidRPr="00C42916">
        <w:rPr>
          <w:rFonts w:asciiTheme="minorHAnsi" w:hAnsiTheme="minorHAnsi"/>
          <w:b/>
          <w:bCs/>
          <w:u w:val="single"/>
        </w:rPr>
        <w:t>DE</w:t>
      </w:r>
      <w:r w:rsidRPr="00C42916">
        <w:rPr>
          <w:rFonts w:asciiTheme="minorHAnsi" w:hAnsiTheme="minorHAnsi"/>
          <w:b/>
          <w:bCs/>
          <w:u w:val="single"/>
        </w:rPr>
        <w:t xml:space="preserve"> PROPUESTA TÉCNICA DEBERÁ CONTENER:</w:t>
      </w:r>
    </w:p>
    <w:p w14:paraId="7D948BDC" w14:textId="77777777" w:rsidR="00E101E9" w:rsidRPr="00AB7D71" w:rsidRDefault="00E101E9" w:rsidP="007A1C0C">
      <w:pPr>
        <w:pStyle w:val="Prrafodelista"/>
        <w:ind w:left="426" w:right="49"/>
        <w:jc w:val="both"/>
        <w:rPr>
          <w:rFonts w:asciiTheme="minorHAnsi" w:hAnsiTheme="minorHAnsi"/>
          <w:b/>
          <w:bCs/>
        </w:rPr>
      </w:pPr>
    </w:p>
    <w:p w14:paraId="46C66777" w14:textId="53B14C35" w:rsidR="003E6595" w:rsidRPr="00A20779" w:rsidRDefault="003E6595" w:rsidP="009E1F2E">
      <w:pPr>
        <w:numPr>
          <w:ilvl w:val="0"/>
          <w:numId w:val="7"/>
        </w:numPr>
        <w:tabs>
          <w:tab w:val="left" w:pos="1418"/>
        </w:tabs>
        <w:ind w:right="49"/>
        <w:jc w:val="both"/>
        <w:rPr>
          <w:rFonts w:asciiTheme="minorHAnsi" w:hAnsiTheme="minorHAnsi"/>
          <w:bCs/>
        </w:rPr>
      </w:pPr>
      <w:r w:rsidRPr="002F5444">
        <w:rPr>
          <w:rFonts w:asciiTheme="minorHAnsi" w:hAnsiTheme="minorHAnsi" w:cs="Arial"/>
          <w:b/>
        </w:rPr>
        <w:t xml:space="preserve">ANEXO </w:t>
      </w:r>
      <w:r w:rsidR="00364F8A">
        <w:rPr>
          <w:rFonts w:asciiTheme="minorHAnsi" w:hAnsiTheme="minorHAnsi" w:cs="Arial"/>
          <w:b/>
        </w:rPr>
        <w:t>12</w:t>
      </w:r>
      <w:r w:rsidRPr="002F5444">
        <w:rPr>
          <w:rFonts w:asciiTheme="minorHAnsi" w:hAnsiTheme="minorHAnsi" w:cs="Arial"/>
          <w:b/>
        </w:rPr>
        <w:t>.</w:t>
      </w:r>
      <w:r w:rsidRPr="002F5444">
        <w:rPr>
          <w:rFonts w:asciiTheme="minorHAnsi" w:hAnsiTheme="minorHAnsi" w:cs="Arial"/>
        </w:rPr>
        <w:t xml:space="preserve"> Cédula de entrega de documentos.</w:t>
      </w:r>
    </w:p>
    <w:p w14:paraId="447C137A" w14:textId="77777777" w:rsidR="003E6595" w:rsidRPr="007E5216" w:rsidRDefault="003E6595" w:rsidP="009E1F2E">
      <w:pPr>
        <w:pStyle w:val="Prrafodelista"/>
        <w:numPr>
          <w:ilvl w:val="0"/>
          <w:numId w:val="7"/>
        </w:numPr>
        <w:tabs>
          <w:tab w:val="left" w:pos="1418"/>
        </w:tabs>
        <w:ind w:right="49"/>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67040197" w14:textId="1F0BFF90" w:rsidR="003E6595" w:rsidRPr="007E5216" w:rsidRDefault="00F63839" w:rsidP="009E1F2E">
      <w:pPr>
        <w:pStyle w:val="Prrafodelista"/>
        <w:numPr>
          <w:ilvl w:val="0"/>
          <w:numId w:val="7"/>
        </w:numPr>
        <w:tabs>
          <w:tab w:val="left" w:pos="1418"/>
        </w:tabs>
        <w:ind w:right="49"/>
        <w:jc w:val="both"/>
        <w:rPr>
          <w:rFonts w:asciiTheme="minorHAnsi" w:hAnsiTheme="minorHAnsi"/>
          <w:bCs/>
        </w:rPr>
      </w:pPr>
      <w:r w:rsidRPr="00F63839">
        <w:rPr>
          <w:rFonts w:asciiTheme="minorHAnsi" w:hAnsiTheme="minorHAnsi"/>
        </w:rPr>
        <w:t>Currículum de la empresa como proveedor de</w:t>
      </w:r>
      <w:r w:rsidR="00880843">
        <w:rPr>
          <w:rFonts w:asciiTheme="minorHAnsi" w:hAnsiTheme="minorHAnsi"/>
        </w:rPr>
        <w:t>l</w:t>
      </w:r>
      <w:r w:rsidRPr="00F63839">
        <w:rPr>
          <w:rFonts w:asciiTheme="minorHAnsi" w:hAnsiTheme="minorHAnsi"/>
        </w:rPr>
        <w:t xml:space="preserve"> </w:t>
      </w:r>
      <w:r w:rsidR="00CB72C1" w:rsidRPr="00880843">
        <w:rPr>
          <w:rFonts w:asciiTheme="minorHAnsi" w:hAnsiTheme="minorHAnsi"/>
        </w:rPr>
        <w:t>equipo</w:t>
      </w:r>
      <w:r w:rsidRPr="00880843">
        <w:rPr>
          <w:rFonts w:asciiTheme="minorHAnsi" w:hAnsiTheme="minorHAnsi"/>
        </w:rPr>
        <w:t>,</w:t>
      </w:r>
      <w:r w:rsidRPr="00F63839">
        <w:rPr>
          <w:rFonts w:asciiTheme="minorHAnsi" w:hAnsiTheme="minorHAnsi"/>
        </w:rPr>
        <w:t xml:space="preserve"> donde manifieste la capacidad técnica, describiendo la infraestructura administrativa, la descripción de las instalaciones, maquinaria, </w:t>
      </w:r>
      <w:r w:rsidRPr="00880843">
        <w:rPr>
          <w:rFonts w:asciiTheme="minorHAnsi" w:hAnsiTheme="minorHAnsi"/>
        </w:rPr>
        <w:t>equipos y</w:t>
      </w:r>
      <w:r w:rsidRPr="00F63839">
        <w:rPr>
          <w:rFonts w:asciiTheme="minorHAnsi" w:hAnsiTheme="minorHAnsi"/>
        </w:rPr>
        <w:t xml:space="preserve"> demás elementos técnicos necesarios para el objeto de la presente convocatoria, así como una relación de las principales operaciones de ventas o prestación de servicios de los últimos 12 meses. Incluir manifestación de ser proveedor </w:t>
      </w:r>
      <w:r w:rsidRPr="00880843">
        <w:rPr>
          <w:rFonts w:asciiTheme="minorHAnsi" w:hAnsiTheme="minorHAnsi"/>
        </w:rPr>
        <w:t xml:space="preserve">de </w:t>
      </w:r>
      <w:r w:rsidR="00CB72C1" w:rsidRPr="00880843">
        <w:rPr>
          <w:rFonts w:asciiTheme="minorHAnsi" w:hAnsiTheme="minorHAnsi"/>
        </w:rPr>
        <w:t>equipo</w:t>
      </w:r>
      <w:r w:rsidRPr="00880843">
        <w:rPr>
          <w:rFonts w:asciiTheme="minorHAnsi" w:hAnsiTheme="minorHAnsi"/>
        </w:rPr>
        <w:t xml:space="preserve"> </w:t>
      </w:r>
      <w:r w:rsidR="000055C8" w:rsidRPr="00880843">
        <w:rPr>
          <w:rFonts w:asciiTheme="minorHAnsi" w:hAnsiTheme="minorHAnsi"/>
        </w:rPr>
        <w:t>con</w:t>
      </w:r>
      <w:r w:rsidRPr="00880843">
        <w:rPr>
          <w:rFonts w:asciiTheme="minorHAnsi" w:hAnsiTheme="minorHAnsi"/>
        </w:rPr>
        <w:t xml:space="preserve"> </w:t>
      </w:r>
      <w:r w:rsidR="000055C8" w:rsidRPr="00880843">
        <w:rPr>
          <w:rFonts w:asciiTheme="minorHAnsi" w:hAnsiTheme="minorHAnsi"/>
        </w:rPr>
        <w:t>e</w:t>
      </w:r>
      <w:r w:rsidR="000055C8">
        <w:rPr>
          <w:rFonts w:asciiTheme="minorHAnsi" w:hAnsiTheme="minorHAnsi"/>
        </w:rPr>
        <w:t>xperiencia en el Sector Salud.</w:t>
      </w:r>
    </w:p>
    <w:p w14:paraId="1FBDE8A1" w14:textId="77777777" w:rsidR="00B5716B" w:rsidRPr="00B5716B" w:rsidRDefault="00C66C75" w:rsidP="009E1F2E">
      <w:pPr>
        <w:numPr>
          <w:ilvl w:val="0"/>
          <w:numId w:val="7"/>
        </w:numPr>
        <w:tabs>
          <w:tab w:val="left" w:pos="1134"/>
        </w:tabs>
        <w:ind w:right="49"/>
        <w:jc w:val="both"/>
        <w:rPr>
          <w:rFonts w:asciiTheme="minorHAnsi" w:hAnsiTheme="minorHAnsi"/>
          <w:color w:val="000000"/>
        </w:rPr>
      </w:pPr>
      <w:r w:rsidRPr="00B5716B">
        <w:rPr>
          <w:rFonts w:asciiTheme="minorHAnsi" w:hAnsiTheme="minorHAnsi"/>
          <w:b/>
        </w:rPr>
        <w:t xml:space="preserve">ANEXO </w:t>
      </w:r>
      <w:r w:rsidR="00B5716B" w:rsidRPr="00B5716B">
        <w:rPr>
          <w:rFonts w:asciiTheme="minorHAnsi" w:hAnsiTheme="minorHAnsi"/>
          <w:b/>
        </w:rPr>
        <w:t>2</w:t>
      </w:r>
      <w:r w:rsidR="003E6595" w:rsidRPr="00B5716B">
        <w:rPr>
          <w:rFonts w:asciiTheme="minorHAnsi" w:hAnsiTheme="minorHAnsi"/>
        </w:rPr>
        <w:t xml:space="preserve">. Propuesta Técnica conforme al formato del anexo </w:t>
      </w:r>
      <w:r w:rsidR="008919D3">
        <w:rPr>
          <w:rFonts w:asciiTheme="minorHAnsi" w:hAnsiTheme="minorHAnsi"/>
        </w:rPr>
        <w:t xml:space="preserve">2 </w:t>
      </w:r>
      <w:r w:rsidR="003E6595" w:rsidRPr="00B5716B">
        <w:rPr>
          <w:rFonts w:asciiTheme="minorHAnsi" w:hAnsiTheme="minorHAnsi"/>
        </w:rPr>
        <w:t>de las presentes</w:t>
      </w:r>
      <w:r w:rsidR="003E6595" w:rsidRPr="007E5216">
        <w:rPr>
          <w:rFonts w:asciiTheme="minorHAnsi" w:hAnsiTheme="minorHAnsi"/>
        </w:rPr>
        <w:t xml:space="preserve"> bases.</w:t>
      </w:r>
    </w:p>
    <w:p w14:paraId="4E7A4FE7" w14:textId="1D22B3D0" w:rsidR="00A20779" w:rsidRDefault="00A20779" w:rsidP="009E1F2E">
      <w:pPr>
        <w:pStyle w:val="Default"/>
        <w:widowControl/>
        <w:numPr>
          <w:ilvl w:val="0"/>
          <w:numId w:val="7"/>
        </w:numPr>
        <w:jc w:val="both"/>
        <w:rPr>
          <w:rFonts w:asciiTheme="minorHAnsi" w:hAnsiTheme="minorHAnsi" w:cs="Times New Roman"/>
          <w:color w:val="auto"/>
          <w:sz w:val="20"/>
          <w:szCs w:val="20"/>
          <w:lang w:val="es-ES_tradnl" w:eastAsia="es-ES"/>
        </w:rPr>
      </w:pPr>
      <w:r w:rsidRPr="00A20779">
        <w:rPr>
          <w:rFonts w:asciiTheme="minorHAnsi" w:hAnsiTheme="minorHAnsi" w:cs="Times New Roman"/>
          <w:color w:val="auto"/>
          <w:sz w:val="20"/>
          <w:szCs w:val="20"/>
          <w:lang w:val="es-ES_tradnl" w:eastAsia="es-ES"/>
        </w:rPr>
        <w:t xml:space="preserve">Catálogos </w:t>
      </w:r>
      <w:r w:rsidRPr="00CB72C1">
        <w:rPr>
          <w:rFonts w:asciiTheme="minorHAnsi" w:hAnsiTheme="minorHAnsi" w:cs="Times New Roman"/>
          <w:color w:val="auto"/>
          <w:sz w:val="20"/>
          <w:szCs w:val="20"/>
          <w:lang w:val="es-ES_tradnl" w:eastAsia="es-ES"/>
        </w:rPr>
        <w:t xml:space="preserve">del </w:t>
      </w:r>
      <w:r w:rsidRPr="00880843">
        <w:rPr>
          <w:rFonts w:asciiTheme="minorHAnsi" w:hAnsiTheme="minorHAnsi" w:cs="Times New Roman"/>
          <w:color w:val="auto"/>
          <w:sz w:val="20"/>
          <w:szCs w:val="20"/>
          <w:lang w:val="es-ES_tradnl" w:eastAsia="es-ES"/>
        </w:rPr>
        <w:t>equipo</w:t>
      </w:r>
      <w:r w:rsidRPr="00CB72C1">
        <w:rPr>
          <w:rFonts w:asciiTheme="minorHAnsi" w:hAnsiTheme="minorHAnsi" w:cs="Times New Roman"/>
          <w:color w:val="auto"/>
          <w:sz w:val="20"/>
          <w:szCs w:val="20"/>
          <w:lang w:val="es-ES_tradnl" w:eastAsia="es-ES"/>
        </w:rPr>
        <w:t xml:space="preserve"> a</w:t>
      </w:r>
      <w:r w:rsidRPr="00A20779">
        <w:rPr>
          <w:rFonts w:asciiTheme="minorHAnsi" w:hAnsiTheme="minorHAnsi" w:cs="Times New Roman"/>
          <w:color w:val="auto"/>
          <w:sz w:val="20"/>
          <w:szCs w:val="20"/>
          <w:lang w:val="es-ES_tradnl" w:eastAsia="es-ES"/>
        </w:rPr>
        <w:t xml:space="preserve"> ofertar en idioma español o en inglés siempre y cuando se acompañe de su traducción simple al español en la cual se referencie el cumplimiento de las especif</w:t>
      </w:r>
      <w:r w:rsidR="00FB2999">
        <w:rPr>
          <w:rFonts w:asciiTheme="minorHAnsi" w:hAnsiTheme="minorHAnsi" w:cs="Times New Roman"/>
          <w:color w:val="auto"/>
          <w:sz w:val="20"/>
          <w:szCs w:val="20"/>
          <w:lang w:val="es-ES_tradnl" w:eastAsia="es-ES"/>
        </w:rPr>
        <w:t>icaciones técnicas solicitadas.</w:t>
      </w:r>
    </w:p>
    <w:p w14:paraId="6A4CBE05" w14:textId="24EA349C" w:rsidR="00FB2999" w:rsidRPr="00FB2999" w:rsidRDefault="00FB2999" w:rsidP="009E1F2E">
      <w:pPr>
        <w:pStyle w:val="Default"/>
        <w:widowControl/>
        <w:numPr>
          <w:ilvl w:val="0"/>
          <w:numId w:val="7"/>
        </w:numPr>
        <w:jc w:val="both"/>
        <w:rPr>
          <w:rFonts w:asciiTheme="minorHAnsi" w:hAnsiTheme="minorHAnsi" w:cs="Times New Roman"/>
          <w:color w:val="auto"/>
          <w:sz w:val="20"/>
          <w:szCs w:val="20"/>
          <w:lang w:val="es-ES_tradnl" w:eastAsia="es-ES"/>
        </w:rPr>
      </w:pPr>
      <w:r w:rsidRPr="00FB2999">
        <w:rPr>
          <w:rFonts w:ascii="Calibri" w:hAnsi="Calibri" w:cs="Arial"/>
          <w:sz w:val="20"/>
          <w:szCs w:val="20"/>
        </w:rPr>
        <w:t xml:space="preserve">Carta bajo protesta de decir verdad que cuenta con la capacidad de suministrar </w:t>
      </w:r>
      <w:r w:rsidRPr="00880843">
        <w:rPr>
          <w:rFonts w:ascii="Calibri" w:hAnsi="Calibri" w:cs="Arial"/>
          <w:sz w:val="20"/>
          <w:szCs w:val="20"/>
        </w:rPr>
        <w:t xml:space="preserve">el </w:t>
      </w:r>
      <w:r w:rsidR="00CB72C1" w:rsidRPr="00880843">
        <w:rPr>
          <w:rFonts w:ascii="Calibri" w:hAnsi="Calibri" w:cs="Arial"/>
          <w:sz w:val="20"/>
          <w:szCs w:val="20"/>
        </w:rPr>
        <w:t>equipo</w:t>
      </w:r>
      <w:r w:rsidRPr="00880843">
        <w:rPr>
          <w:rFonts w:ascii="Calibri" w:hAnsi="Calibri" w:cs="Arial"/>
          <w:sz w:val="20"/>
          <w:szCs w:val="20"/>
        </w:rPr>
        <w:t xml:space="preserve"> con</w:t>
      </w:r>
      <w:r w:rsidRPr="00FB2999">
        <w:rPr>
          <w:rFonts w:ascii="Calibri" w:hAnsi="Calibri" w:cs="Arial"/>
          <w:sz w:val="20"/>
          <w:szCs w:val="20"/>
        </w:rPr>
        <w:t xml:space="preserve"> los requerimientos establecidos en estas bases.</w:t>
      </w:r>
    </w:p>
    <w:p w14:paraId="45582669" w14:textId="233E43BB" w:rsidR="00A20779" w:rsidRPr="00F33E9F" w:rsidRDefault="00364F8A" w:rsidP="009E1F2E">
      <w:pPr>
        <w:pStyle w:val="Default"/>
        <w:widowControl/>
        <w:numPr>
          <w:ilvl w:val="0"/>
          <w:numId w:val="7"/>
        </w:numPr>
        <w:jc w:val="both"/>
        <w:rPr>
          <w:rFonts w:asciiTheme="minorHAnsi" w:hAnsiTheme="minorHAnsi" w:cs="Times New Roman"/>
          <w:color w:val="auto"/>
          <w:sz w:val="20"/>
          <w:szCs w:val="20"/>
          <w:lang w:val="es-ES_tradnl" w:eastAsia="es-ES"/>
        </w:rPr>
      </w:pPr>
      <w:r w:rsidRPr="00F33E9F">
        <w:rPr>
          <w:rFonts w:ascii="Calibri" w:hAnsi="Calibri" w:cs="Arial"/>
          <w:sz w:val="20"/>
          <w:szCs w:val="20"/>
        </w:rPr>
        <w:t xml:space="preserve">Carta de apoyo del fabricante en la cual lo autoriza a participar como distribuidor </w:t>
      </w:r>
      <w:r w:rsidRPr="00F33E9F">
        <w:rPr>
          <w:rFonts w:asciiTheme="minorHAnsi" w:hAnsiTheme="minorHAnsi"/>
          <w:sz w:val="20"/>
          <w:szCs w:val="20"/>
        </w:rPr>
        <w:t>del insumo que se solicita en el anexo 1 de estas bases</w:t>
      </w:r>
      <w:r w:rsidR="00567E1F">
        <w:rPr>
          <w:rFonts w:asciiTheme="minorHAnsi" w:hAnsiTheme="minorHAnsi"/>
          <w:sz w:val="20"/>
          <w:szCs w:val="20"/>
        </w:rPr>
        <w:t xml:space="preserve"> y garantiza el abasto suficiente del equipo para cumplir con la adjudicación que se derive de esta licitación y</w:t>
      </w:r>
      <w:r w:rsidRPr="00F33E9F">
        <w:rPr>
          <w:rFonts w:asciiTheme="minorHAnsi" w:hAnsiTheme="minorHAnsi"/>
          <w:sz w:val="20"/>
          <w:szCs w:val="20"/>
        </w:rPr>
        <w:t xml:space="preserve"> en la que se mencione el número de licitación y se describa la partida, marca y cantidad ofertada.</w:t>
      </w:r>
      <w:r w:rsidRPr="00F33E9F">
        <w:rPr>
          <w:rFonts w:asciiTheme="minorHAnsi" w:hAnsiTheme="minorHAnsi" w:cs="Times New Roman"/>
          <w:color w:val="auto"/>
          <w:sz w:val="20"/>
          <w:szCs w:val="20"/>
          <w:lang w:val="es-ES_tradnl" w:eastAsia="es-ES"/>
        </w:rPr>
        <w:t xml:space="preserve"> </w:t>
      </w:r>
      <w:r w:rsidR="00A20779" w:rsidRPr="00F33E9F">
        <w:rPr>
          <w:rFonts w:asciiTheme="minorHAnsi" w:hAnsiTheme="minorHAnsi" w:cs="Times New Roman"/>
          <w:color w:val="auto"/>
          <w:sz w:val="20"/>
          <w:szCs w:val="20"/>
          <w:lang w:val="es-ES_tradnl" w:eastAsia="es-ES"/>
        </w:rPr>
        <w:t xml:space="preserve"> </w:t>
      </w:r>
    </w:p>
    <w:p w14:paraId="61C66DA6" w14:textId="7F9FB2F3" w:rsidR="00A20779" w:rsidRPr="00860D24" w:rsidRDefault="00364F8A" w:rsidP="009E1F2E">
      <w:pPr>
        <w:pStyle w:val="Default"/>
        <w:widowControl/>
        <w:numPr>
          <w:ilvl w:val="0"/>
          <w:numId w:val="7"/>
        </w:numPr>
        <w:jc w:val="both"/>
        <w:rPr>
          <w:rFonts w:asciiTheme="minorHAnsi" w:hAnsiTheme="minorHAnsi" w:cs="Times New Roman"/>
          <w:color w:val="auto"/>
          <w:sz w:val="20"/>
          <w:szCs w:val="20"/>
          <w:lang w:val="es-ES_tradnl" w:eastAsia="es-ES"/>
        </w:rPr>
      </w:pPr>
      <w:r w:rsidRPr="00FB5C3C">
        <w:rPr>
          <w:rFonts w:asciiTheme="minorHAnsi" w:hAnsiTheme="minorHAnsi" w:cs="Arial"/>
          <w:sz w:val="20"/>
          <w:szCs w:val="20"/>
        </w:rPr>
        <w:t>Escrito libre firmado por el representante o apoderado legal donde manifieste bajo protesta de decir verdad que su representada</w:t>
      </w:r>
      <w:r w:rsidR="00EF2347">
        <w:rPr>
          <w:rFonts w:asciiTheme="minorHAnsi" w:hAnsiTheme="minorHAnsi" w:cs="Arial"/>
          <w:sz w:val="20"/>
          <w:szCs w:val="20"/>
        </w:rPr>
        <w:t>,</w:t>
      </w:r>
      <w:r w:rsidRPr="00FB5C3C">
        <w:rPr>
          <w:rFonts w:asciiTheme="minorHAnsi" w:hAnsiTheme="minorHAnsi" w:cs="Arial"/>
          <w:sz w:val="20"/>
          <w:szCs w:val="20"/>
        </w:rPr>
        <w:t xml:space="preserve"> en su propuesta económica</w:t>
      </w:r>
      <w:r w:rsidR="00EF2347">
        <w:rPr>
          <w:rFonts w:asciiTheme="minorHAnsi" w:hAnsiTheme="minorHAnsi" w:cs="Arial"/>
          <w:sz w:val="20"/>
          <w:szCs w:val="20"/>
        </w:rPr>
        <w:t>,</w:t>
      </w:r>
      <w:r w:rsidRPr="00FB5C3C">
        <w:rPr>
          <w:rFonts w:asciiTheme="minorHAnsi" w:hAnsiTheme="minorHAnsi" w:cs="Arial"/>
          <w:sz w:val="20"/>
          <w:szCs w:val="20"/>
        </w:rPr>
        <w:t xml:space="preserve"> no cotiza en condiciones de prácticas desleales de comercio internacional en su modalidad de discriminación de precios, como lo señala el artículo 55 fracción IV del Reglamento de la Ley.</w:t>
      </w:r>
      <w:r w:rsidR="00A20779" w:rsidRPr="00860D24">
        <w:rPr>
          <w:rFonts w:asciiTheme="minorHAnsi" w:hAnsiTheme="minorHAnsi" w:cs="Times New Roman"/>
          <w:color w:val="auto"/>
          <w:sz w:val="20"/>
          <w:szCs w:val="20"/>
          <w:lang w:val="es-ES_tradnl" w:eastAsia="es-ES"/>
        </w:rPr>
        <w:t xml:space="preserve"> </w:t>
      </w:r>
    </w:p>
    <w:p w14:paraId="14695B8A" w14:textId="7730045D" w:rsidR="00A20779" w:rsidRPr="00FB2999" w:rsidRDefault="00FB2999" w:rsidP="009E1F2E">
      <w:pPr>
        <w:pStyle w:val="Default"/>
        <w:widowControl/>
        <w:numPr>
          <w:ilvl w:val="0"/>
          <w:numId w:val="7"/>
        </w:numPr>
        <w:ind w:right="-26"/>
        <w:jc w:val="both"/>
        <w:rPr>
          <w:rFonts w:asciiTheme="minorHAnsi" w:hAnsiTheme="minorHAnsi" w:cs="Times New Roman"/>
          <w:color w:val="auto"/>
          <w:sz w:val="20"/>
          <w:szCs w:val="20"/>
          <w:lang w:val="es-ES_tradnl" w:eastAsia="es-ES"/>
        </w:rPr>
      </w:pPr>
      <w:r w:rsidRPr="00FB2999">
        <w:rPr>
          <w:rFonts w:ascii="Calibri" w:hAnsi="Calibri" w:cs="Arial"/>
          <w:sz w:val="20"/>
          <w:szCs w:val="20"/>
        </w:rPr>
        <w:t>Certificado o escrito bajo protesta de decir verdad de que cumplen con las Normas Oficiales Mexicanas o las Normas Mexicanas o Normas Internacionales aplicables y en el que manifieste que los bienes que oferte cumplen con la legislación sanitaria vigente y con las Normas Oficiales Mexicanas, las Normas Mexicanas y a falta de éstas, con las Normas Internacionales</w:t>
      </w:r>
      <w:r w:rsidR="00020450">
        <w:rPr>
          <w:rFonts w:ascii="Calibri" w:hAnsi="Calibri" w:cs="Arial"/>
          <w:sz w:val="20"/>
          <w:szCs w:val="20"/>
        </w:rPr>
        <w:t>.</w:t>
      </w:r>
    </w:p>
    <w:p w14:paraId="1A9D2DB8" w14:textId="20D1FDEC" w:rsidR="00020450" w:rsidRPr="00233F1E" w:rsidRDefault="00FB2999" w:rsidP="00233F1E">
      <w:pPr>
        <w:pStyle w:val="Prrafodelista"/>
        <w:numPr>
          <w:ilvl w:val="0"/>
          <w:numId w:val="7"/>
        </w:numPr>
        <w:ind w:right="-34"/>
        <w:jc w:val="both"/>
        <w:rPr>
          <w:rFonts w:asciiTheme="minorHAnsi" w:hAnsiTheme="minorHAnsi"/>
          <w:bCs/>
        </w:rPr>
      </w:pPr>
      <w:r w:rsidRPr="00F04B56">
        <w:rPr>
          <w:rFonts w:ascii="Calibri" w:hAnsi="Calibri" w:cs="Arial"/>
        </w:rPr>
        <w:lastRenderedPageBreak/>
        <w:t xml:space="preserve">Carta compromiso respecto a la instalación y puesta en operación del </w:t>
      </w:r>
      <w:r w:rsidR="00880843">
        <w:rPr>
          <w:rFonts w:ascii="Calibri" w:hAnsi="Calibri" w:cs="Arial"/>
        </w:rPr>
        <w:t>equipo</w:t>
      </w:r>
      <w:r w:rsidRPr="00F04B56">
        <w:rPr>
          <w:rFonts w:ascii="Calibri" w:hAnsi="Calibri" w:cs="Arial"/>
        </w:rPr>
        <w:t xml:space="preserve">, de brindar capacitación al personal que designe la Convocante en la unidad aplicativa, </w:t>
      </w:r>
      <w:r w:rsidRPr="0043168F">
        <w:rPr>
          <w:rFonts w:ascii="Calibri" w:hAnsi="Calibri" w:cs="Arial"/>
        </w:rPr>
        <w:t xml:space="preserve">y del mantenimiento preventivo y correctivo del </w:t>
      </w:r>
      <w:r w:rsidR="00880843" w:rsidRPr="0043168F">
        <w:rPr>
          <w:rFonts w:ascii="Calibri" w:hAnsi="Calibri" w:cs="Arial"/>
        </w:rPr>
        <w:t>equipo</w:t>
      </w:r>
      <w:r w:rsidRPr="0043168F">
        <w:rPr>
          <w:rFonts w:ascii="Calibri" w:hAnsi="Calibri" w:cs="Arial"/>
        </w:rPr>
        <w:t>, durante el período de garantía a partir de la entrega de ést</w:t>
      </w:r>
      <w:r w:rsidR="00880843" w:rsidRPr="0043168F">
        <w:rPr>
          <w:rFonts w:ascii="Calibri" w:hAnsi="Calibri" w:cs="Arial"/>
        </w:rPr>
        <w:t>e.</w:t>
      </w:r>
    </w:p>
    <w:p w14:paraId="1F5279AE" w14:textId="77777777" w:rsidR="008D5713" w:rsidRPr="008D5713" w:rsidRDefault="003E6595" w:rsidP="009E1F2E">
      <w:pPr>
        <w:pStyle w:val="Prrafodelista"/>
        <w:numPr>
          <w:ilvl w:val="0"/>
          <w:numId w:val="7"/>
        </w:numPr>
        <w:tabs>
          <w:tab w:val="left" w:pos="993"/>
        </w:tabs>
        <w:jc w:val="both"/>
        <w:rPr>
          <w:rFonts w:asciiTheme="minorHAnsi" w:hAnsiTheme="minorHAnsi"/>
        </w:rPr>
      </w:pPr>
      <w:r w:rsidRPr="00835FDB">
        <w:rPr>
          <w:rFonts w:asciiTheme="minorHAnsi" w:hAnsiTheme="minorHAnsi"/>
          <w:bCs/>
        </w:rPr>
        <w:t xml:space="preserve">Cd o USB que contenga el total de los documentos incluidos en el </w:t>
      </w:r>
      <w:r w:rsidR="00325647" w:rsidRPr="00835FDB">
        <w:rPr>
          <w:rFonts w:asciiTheme="minorHAnsi" w:hAnsiTheme="minorHAnsi"/>
          <w:bCs/>
        </w:rPr>
        <w:t xml:space="preserve">sobre técnico </w:t>
      </w:r>
      <w:r w:rsidRPr="00835FDB">
        <w:rPr>
          <w:rFonts w:asciiTheme="minorHAnsi" w:hAnsiTheme="minorHAnsi"/>
          <w:bCs/>
        </w:rPr>
        <w:t>en formato pdf, word o excel.</w:t>
      </w:r>
    </w:p>
    <w:p w14:paraId="3A12DA09" w14:textId="77777777" w:rsidR="005E6330" w:rsidRPr="00835FDB" w:rsidRDefault="005E6330" w:rsidP="009E1F2E">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30D05FC8" w14:textId="77777777" w:rsidR="000D5CC3" w:rsidRPr="00364F8A" w:rsidRDefault="005E6330" w:rsidP="009E1F2E">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sidRPr="00835FDB">
        <w:rPr>
          <w:rFonts w:asciiTheme="minorHAnsi" w:hAnsiTheme="minorHAnsi" w:cstheme="minorHAnsi"/>
        </w:rPr>
        <w:t xml:space="preserve"> de la Ley</w:t>
      </w:r>
      <w:r w:rsidRPr="00835FDB">
        <w:rPr>
          <w:rFonts w:asciiTheme="minorHAnsi" w:hAnsiTheme="minorHAnsi" w:cs="Arial"/>
        </w:rPr>
        <w:t xml:space="preserve"> y </w:t>
      </w:r>
      <w:r w:rsidRPr="00835FDB">
        <w:rPr>
          <w:rFonts w:asciiTheme="minorHAnsi" w:hAnsiTheme="minorHAnsi" w:cs="Arial"/>
          <w:i/>
        </w:rPr>
        <w:t>Artículo 38</w:t>
      </w:r>
      <w:r w:rsidRPr="00835FDB">
        <w:rPr>
          <w:rFonts w:asciiTheme="minorHAnsi" w:hAnsiTheme="minorHAnsi" w:cs="Arial"/>
        </w:rPr>
        <w:t xml:space="preserve"> del Reglamento de la Ley de Adquisiciones, </w:t>
      </w:r>
      <w:r w:rsidR="005A20F3">
        <w:rPr>
          <w:rFonts w:asciiTheme="minorHAnsi" w:hAnsiTheme="minorHAnsi" w:cs="Arial"/>
        </w:rPr>
        <w:t>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070AF13D" w14:textId="00315002" w:rsidR="00364F8A" w:rsidRPr="00364F8A" w:rsidRDefault="00364F8A" w:rsidP="009E1F2E">
      <w:pPr>
        <w:numPr>
          <w:ilvl w:val="0"/>
          <w:numId w:val="7"/>
        </w:numPr>
        <w:tabs>
          <w:tab w:val="left" w:pos="1134"/>
        </w:tabs>
        <w:ind w:right="49"/>
        <w:jc w:val="both"/>
        <w:rPr>
          <w:rFonts w:asciiTheme="minorHAnsi" w:hAnsiTheme="minorHAnsi"/>
          <w:color w:val="000000"/>
        </w:rPr>
      </w:pPr>
      <w:r w:rsidRPr="00FB5C3C">
        <w:rPr>
          <w:rFonts w:asciiTheme="minorHAnsi" w:hAnsiTheme="minorHAnsi" w:cs="Arial"/>
        </w:rPr>
        <w:t>Escrito bajo protesta de decir verdad de que el licitante cumple con todos los requisitos de la Legislación Aplicable en los ámbit</w:t>
      </w:r>
      <w:r>
        <w:rPr>
          <w:rFonts w:asciiTheme="minorHAnsi" w:hAnsiTheme="minorHAnsi" w:cs="Arial"/>
        </w:rPr>
        <w:t>os Federal, Estatal y Municipal</w:t>
      </w:r>
    </w:p>
    <w:p w14:paraId="5D982037" w14:textId="20BF6754" w:rsidR="005E6330" w:rsidRPr="00835FDB" w:rsidRDefault="005E6330" w:rsidP="009E1F2E">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364F8A">
        <w:rPr>
          <w:rFonts w:asciiTheme="minorHAnsi" w:hAnsiTheme="minorHAnsi"/>
          <w:b/>
        </w:rPr>
        <w:t>10</w:t>
      </w:r>
      <w:r w:rsidRPr="00835FDB">
        <w:rPr>
          <w:rFonts w:asciiTheme="minorHAnsi" w:hAnsiTheme="minorHAnsi"/>
        </w:rPr>
        <w:t xml:space="preserve">. Escrito firmado por el representante o apoderado legal en la que manifiesten </w:t>
      </w:r>
      <w:r w:rsidR="00C3152A" w:rsidRPr="00835FDB">
        <w:rPr>
          <w:rFonts w:asciiTheme="minorHAnsi" w:hAnsiTheme="minorHAnsi"/>
        </w:rPr>
        <w:t>que,</w:t>
      </w:r>
      <w:r w:rsidRPr="00835FDB">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5F2F28F" w14:textId="607B58BC" w:rsidR="00935773" w:rsidRPr="00567E1F" w:rsidRDefault="005E6330" w:rsidP="00567E1F">
      <w:pPr>
        <w:numPr>
          <w:ilvl w:val="0"/>
          <w:numId w:val="7"/>
        </w:numPr>
        <w:tabs>
          <w:tab w:val="left" w:pos="1134"/>
        </w:tabs>
        <w:ind w:right="49"/>
        <w:jc w:val="both"/>
        <w:rPr>
          <w:rFonts w:asciiTheme="minorHAnsi" w:hAnsiTheme="minorHAnsi"/>
          <w:color w:val="000000"/>
        </w:rPr>
      </w:pPr>
      <w:r w:rsidRPr="00DD3AEE">
        <w:rPr>
          <w:rFonts w:asciiTheme="minorHAnsi" w:hAnsiTheme="minorHAnsi" w:cstheme="minorHAnsi"/>
          <w:b/>
        </w:rPr>
        <w:t xml:space="preserve">ANEXO </w:t>
      </w:r>
      <w:r w:rsidR="00364F8A" w:rsidRPr="00DD3AEE">
        <w:rPr>
          <w:rFonts w:asciiTheme="minorHAnsi" w:hAnsiTheme="minorHAnsi" w:cstheme="minorHAnsi"/>
          <w:b/>
        </w:rPr>
        <w:t>11</w:t>
      </w:r>
      <w:r w:rsidRPr="00DD3AEE">
        <w:rPr>
          <w:rFonts w:asciiTheme="minorHAnsi" w:hAnsiTheme="minorHAnsi" w:cstheme="minorHAnsi"/>
        </w:rPr>
        <w:t>. Escrito a que hace referencia a la Estratificación de Micro, Pequeña o Mediana empresa.</w:t>
      </w:r>
    </w:p>
    <w:p w14:paraId="1300649C" w14:textId="6BB92447" w:rsidR="00935773" w:rsidRPr="00DD3AEE" w:rsidRDefault="00935773" w:rsidP="009E1F2E">
      <w:pPr>
        <w:numPr>
          <w:ilvl w:val="0"/>
          <w:numId w:val="7"/>
        </w:numPr>
        <w:tabs>
          <w:tab w:val="left" w:pos="1134"/>
        </w:tabs>
        <w:ind w:right="49"/>
        <w:jc w:val="both"/>
        <w:rPr>
          <w:rFonts w:asciiTheme="minorHAnsi" w:hAnsiTheme="minorHAnsi"/>
          <w:color w:val="000000"/>
        </w:rPr>
      </w:pPr>
      <w:r w:rsidRPr="00DD3AEE">
        <w:rPr>
          <w:rFonts w:asciiTheme="minorHAnsi" w:hAnsiTheme="minorHAnsi"/>
        </w:rPr>
        <w:t>Para los fabricantes Nacionales: Certificado o escrito bajo protesta de decir verdad de que cumplen con las normas oficiales mexicanas o las normas mexicanas y certificado de buenas prácticas de fabricación expedido por la COFEPRIS</w:t>
      </w:r>
      <w:r w:rsidR="006B0669" w:rsidRPr="00DD3AEE">
        <w:rPr>
          <w:rFonts w:asciiTheme="minorHAnsi" w:hAnsiTheme="minorHAnsi"/>
        </w:rPr>
        <w:t>, así como también deberán presentar certificado ISO 13485:2016</w:t>
      </w:r>
      <w:r w:rsidRPr="00DD3AEE">
        <w:rPr>
          <w:rFonts w:asciiTheme="minorHAnsi" w:hAnsiTheme="minorHAnsi"/>
        </w:rPr>
        <w:t xml:space="preserve"> y para el equipo fabricado en el extranjero: Certificado de la FDA o CE</w:t>
      </w:r>
      <w:r w:rsidR="00B7706F" w:rsidRPr="00DD3AEE">
        <w:rPr>
          <w:rFonts w:asciiTheme="minorHAnsi" w:hAnsiTheme="minorHAnsi"/>
        </w:rPr>
        <w:t xml:space="preserve"> o </w:t>
      </w:r>
      <w:r w:rsidR="00B7706F" w:rsidRPr="00DD3AEE">
        <w:rPr>
          <w:rFonts w:ascii="Calibri" w:hAnsi="Calibri" w:cs="Calibri"/>
          <w:lang w:val="es-MX" w:eastAsia="es-MX"/>
        </w:rPr>
        <w:t>JIS.</w:t>
      </w:r>
      <w:r w:rsidRPr="00DD3AEE">
        <w:rPr>
          <w:rFonts w:asciiTheme="minorHAnsi" w:hAnsiTheme="minorHAnsi"/>
        </w:rPr>
        <w:t>, certificado de libre venta del país de origen, donde haga constar las buenas prácticas de manufactura</w:t>
      </w:r>
      <w:r w:rsidR="006B0669" w:rsidRPr="00DD3AEE">
        <w:rPr>
          <w:rFonts w:asciiTheme="minorHAnsi" w:hAnsiTheme="minorHAnsi"/>
        </w:rPr>
        <w:t>, así como también deberán presentar certificado ISO 13485:2016</w:t>
      </w:r>
      <w:r w:rsidRPr="00DD3AEE">
        <w:rPr>
          <w:rFonts w:asciiTheme="minorHAnsi" w:hAnsiTheme="minorHAnsi"/>
        </w:rPr>
        <w:t xml:space="preserve"> y registro sanitario expedido por la COFEPRIS en México.</w:t>
      </w:r>
    </w:p>
    <w:p w14:paraId="46901937" w14:textId="5946F863" w:rsidR="006B0669" w:rsidRPr="00DD3AEE" w:rsidRDefault="006B0669" w:rsidP="009E1F2E">
      <w:pPr>
        <w:numPr>
          <w:ilvl w:val="0"/>
          <w:numId w:val="7"/>
        </w:numPr>
        <w:tabs>
          <w:tab w:val="left" w:pos="1134"/>
        </w:tabs>
        <w:ind w:right="49"/>
        <w:jc w:val="both"/>
        <w:rPr>
          <w:rFonts w:ascii="Calibri" w:hAnsi="Calibri" w:cs="Calibri"/>
          <w:color w:val="000000"/>
        </w:rPr>
      </w:pPr>
      <w:r w:rsidRPr="00DD3AEE">
        <w:rPr>
          <w:rFonts w:ascii="Calibri" w:hAnsi="Calibri" w:cs="Calibri"/>
          <w:lang w:val="es-ES"/>
        </w:rPr>
        <w:t>Se deberá presentar escrito en el cual se detalle el nombre y teléfono de los técnicos autorizados de servicio</w:t>
      </w:r>
      <w:r w:rsidR="00EF2347" w:rsidRPr="00DD3AEE">
        <w:rPr>
          <w:rFonts w:ascii="Calibri" w:hAnsi="Calibri" w:cs="Calibri"/>
          <w:lang w:val="es-ES"/>
        </w:rPr>
        <w:t>,</w:t>
      </w:r>
      <w:r w:rsidR="009936F7" w:rsidRPr="00DD3AEE">
        <w:rPr>
          <w:rFonts w:ascii="Calibri" w:hAnsi="Calibri" w:cs="Calibri"/>
          <w:lang w:val="es-ES"/>
        </w:rPr>
        <w:t xml:space="preserve"> los cuales deberán contar</w:t>
      </w:r>
      <w:r w:rsidRPr="00DD3AEE">
        <w:rPr>
          <w:rFonts w:ascii="Calibri" w:hAnsi="Calibri" w:cs="Calibri"/>
          <w:lang w:val="es-ES"/>
        </w:rPr>
        <w:t xml:space="preserve"> con residencia en el </w:t>
      </w:r>
      <w:r w:rsidR="00567E1F">
        <w:rPr>
          <w:rFonts w:ascii="Calibri" w:hAnsi="Calibri" w:cs="Calibri"/>
          <w:lang w:val="es-ES"/>
        </w:rPr>
        <w:t>área metropolitana de la ciudad de Monterrey</w:t>
      </w:r>
      <w:r w:rsidR="00EF2347" w:rsidRPr="00DD3AEE">
        <w:rPr>
          <w:rFonts w:ascii="Calibri" w:hAnsi="Calibri" w:cs="Calibri"/>
          <w:lang w:val="es-ES"/>
        </w:rPr>
        <w:t>, y se manifieste que el</w:t>
      </w:r>
      <w:r w:rsidRPr="00DD3AEE">
        <w:rPr>
          <w:rFonts w:ascii="Calibri" w:hAnsi="Calibri" w:cs="Calibri"/>
          <w:lang w:val="es-ES"/>
        </w:rPr>
        <w:t xml:space="preserve"> tiempo de respuesta</w:t>
      </w:r>
      <w:r w:rsidR="00EF2347" w:rsidRPr="00DD3AEE">
        <w:rPr>
          <w:rFonts w:ascii="Calibri" w:hAnsi="Calibri" w:cs="Calibri"/>
          <w:lang w:val="es-ES"/>
        </w:rPr>
        <w:t xml:space="preserve"> será</w:t>
      </w:r>
      <w:r w:rsidRPr="00DD3AEE">
        <w:rPr>
          <w:rFonts w:ascii="Calibri" w:hAnsi="Calibri" w:cs="Calibri"/>
          <w:lang w:val="es-ES"/>
        </w:rPr>
        <w:t xml:space="preserve"> de 24 horas (</w:t>
      </w:r>
      <w:r w:rsidR="009936F7" w:rsidRPr="00DD3AEE">
        <w:rPr>
          <w:rFonts w:ascii="Calibri" w:hAnsi="Calibri" w:cs="Calibri"/>
          <w:lang w:val="es-ES"/>
        </w:rPr>
        <w:t xml:space="preserve">presentar </w:t>
      </w:r>
      <w:r w:rsidRPr="00DD3AEE">
        <w:rPr>
          <w:rFonts w:ascii="Calibri" w:hAnsi="Calibri" w:cs="Calibri"/>
          <w:lang w:val="es-ES"/>
        </w:rPr>
        <w:t>curriculums y comprobantes de domicilio)</w:t>
      </w:r>
      <w:r w:rsidR="00567E1F">
        <w:rPr>
          <w:rFonts w:ascii="Calibri" w:hAnsi="Calibri" w:cs="Calibri"/>
          <w:lang w:val="es-ES"/>
        </w:rPr>
        <w:t>.</w:t>
      </w:r>
    </w:p>
    <w:p w14:paraId="3F39C5FF" w14:textId="77777777" w:rsidR="005E6330" w:rsidRPr="00DD3AEE" w:rsidRDefault="005E6330" w:rsidP="009E1F2E">
      <w:pPr>
        <w:numPr>
          <w:ilvl w:val="0"/>
          <w:numId w:val="7"/>
        </w:numPr>
        <w:tabs>
          <w:tab w:val="left" w:pos="1134"/>
        </w:tabs>
        <w:ind w:right="49"/>
        <w:jc w:val="both"/>
        <w:rPr>
          <w:rFonts w:asciiTheme="minorHAnsi" w:hAnsiTheme="minorHAnsi"/>
          <w:color w:val="000000"/>
        </w:rPr>
      </w:pPr>
      <w:r w:rsidRPr="00DD3AEE">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266D9BA2" w14:textId="77777777" w:rsidR="005E6330" w:rsidRPr="007E5216" w:rsidRDefault="005E6330" w:rsidP="009E1F2E">
      <w:pPr>
        <w:numPr>
          <w:ilvl w:val="0"/>
          <w:numId w:val="7"/>
        </w:numPr>
        <w:tabs>
          <w:tab w:val="left" w:pos="1134"/>
        </w:tabs>
        <w:ind w:right="49"/>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55F86114" w14:textId="6FDF85D4" w:rsidR="005E6330" w:rsidRDefault="00E816B2" w:rsidP="009E1F2E">
      <w:pPr>
        <w:numPr>
          <w:ilvl w:val="0"/>
          <w:numId w:val="7"/>
        </w:numPr>
        <w:tabs>
          <w:tab w:val="left" w:pos="1134"/>
        </w:tabs>
        <w:ind w:right="49"/>
        <w:jc w:val="both"/>
        <w:rPr>
          <w:rFonts w:asciiTheme="minorHAnsi" w:hAnsiTheme="minorHAnsi"/>
          <w:color w:val="000000"/>
        </w:rPr>
      </w:pPr>
      <w:bookmarkStart w:id="2" w:name="_Hlk149303256"/>
      <w:r w:rsidRPr="00402CF7">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2"/>
    </w:p>
    <w:p w14:paraId="34B12431" w14:textId="77777777" w:rsidR="005E6330" w:rsidRDefault="005E6330" w:rsidP="009E1F2E">
      <w:pPr>
        <w:numPr>
          <w:ilvl w:val="0"/>
          <w:numId w:val="7"/>
        </w:numPr>
        <w:tabs>
          <w:tab w:val="left" w:pos="1134"/>
        </w:tabs>
        <w:ind w:right="49"/>
        <w:jc w:val="both"/>
        <w:rPr>
          <w:rFonts w:asciiTheme="minorHAnsi" w:hAnsiTheme="minorHAnsi"/>
          <w:color w:val="000000"/>
        </w:rPr>
      </w:pPr>
      <w:r w:rsidRPr="00B36399">
        <w:rPr>
          <w:rFonts w:asciiTheme="minorHAnsi" w:hAnsiTheme="minorHAnsi" w:cs="Arial"/>
          <w:lang w:val="es-MX"/>
        </w:rPr>
        <w:t>Carta mediante la cual manifi</w:t>
      </w:r>
      <w:r w:rsidRPr="00FF38A5">
        <w:rPr>
          <w:rFonts w:asciiTheme="minorHAnsi" w:hAnsiTheme="minorHAnsi" w:cs="Arial"/>
          <w:lang w:val="es-MX"/>
        </w:rPr>
        <w:t xml:space="preserve">este que su giro comercial comprende la venta de los </w:t>
      </w:r>
      <w:r w:rsidR="00A20779">
        <w:rPr>
          <w:rFonts w:asciiTheme="minorHAnsi" w:hAnsiTheme="minorHAnsi" w:cs="Arial"/>
          <w:lang w:val="es-MX"/>
        </w:rPr>
        <w:t>bienes</w:t>
      </w:r>
      <w:r w:rsidRPr="00FF38A5">
        <w:rPr>
          <w:rFonts w:asciiTheme="minorHAnsi" w:hAnsiTheme="minorHAnsi" w:cs="Arial"/>
          <w:lang w:val="es-MX"/>
        </w:rPr>
        <w:t xml:space="preserve"> a que se refiere el anexo 1 de esta convocatoria.</w:t>
      </w:r>
    </w:p>
    <w:p w14:paraId="0AC6432C" w14:textId="77777777" w:rsidR="005E6330" w:rsidRDefault="005E6330" w:rsidP="009E1F2E">
      <w:pPr>
        <w:numPr>
          <w:ilvl w:val="0"/>
          <w:numId w:val="7"/>
        </w:numPr>
        <w:tabs>
          <w:tab w:val="left" w:pos="1134"/>
        </w:tabs>
        <w:ind w:right="49"/>
        <w:jc w:val="both"/>
        <w:rPr>
          <w:rFonts w:asciiTheme="minorHAnsi" w:hAnsiTheme="minorHAnsi"/>
          <w:color w:val="000000"/>
        </w:rPr>
      </w:pPr>
      <w:r w:rsidRPr="00B36399">
        <w:rPr>
          <w:rFonts w:asciiTheme="minorHAnsi" w:hAnsiTheme="minorHAnsi" w:cs="Arial"/>
          <w:lang w:val="es-MX"/>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w:t>
      </w:r>
      <w:r w:rsidRPr="00B36399">
        <w:rPr>
          <w:rFonts w:asciiTheme="minorHAnsi" w:hAnsiTheme="minorHAnsi" w:cs="Arial"/>
          <w:lang w:val="es-MX"/>
        </w:rPr>
        <w:lastRenderedPageBreak/>
        <w:t>o las personas antes referidas formen o hayan formado parte durante los dos años previos a la fecha de celebración del procedimiento de contratación que resulte de la presente convocatoria.</w:t>
      </w:r>
    </w:p>
    <w:p w14:paraId="730B9A84" w14:textId="36712785" w:rsidR="005E6330" w:rsidRPr="00E816B2" w:rsidRDefault="005E6330" w:rsidP="009E1F2E">
      <w:pPr>
        <w:numPr>
          <w:ilvl w:val="0"/>
          <w:numId w:val="7"/>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364F8A">
        <w:rPr>
          <w:rFonts w:asciiTheme="minorHAnsi" w:hAnsiTheme="minorHAnsi" w:cs="Arial"/>
          <w:lang w:val="es-MX"/>
        </w:rPr>
        <w:t>LICITACIÓN PÚBLICA INTERNACIONAL ABIERTA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Pr="00A16B2E">
        <w:rPr>
          <w:rFonts w:asciiTheme="minorHAnsi" w:hAnsiTheme="minorHAnsi" w:cstheme="minorHAnsi"/>
        </w:rPr>
        <w:t>En caso de que no participen en propuestas conjuntas deberá manifestarlo por escrito bajo protesta de decir verdad.</w:t>
      </w:r>
    </w:p>
    <w:p w14:paraId="3D95E831" w14:textId="77777777" w:rsidR="00E816B2" w:rsidRPr="00D519E3" w:rsidRDefault="00E816B2" w:rsidP="009E1F2E">
      <w:pPr>
        <w:pStyle w:val="Prrafodelista"/>
        <w:numPr>
          <w:ilvl w:val="0"/>
          <w:numId w:val="7"/>
        </w:numPr>
        <w:tabs>
          <w:tab w:val="left" w:pos="1418"/>
        </w:tabs>
        <w:ind w:right="51"/>
        <w:jc w:val="both"/>
        <w:rPr>
          <w:rFonts w:asciiTheme="minorHAnsi" w:hAnsiTheme="minorHAnsi"/>
        </w:rPr>
      </w:pPr>
      <w:bookmarkStart w:id="3" w:name="_Hlk156291867"/>
      <w:r w:rsidRPr="00402CF7">
        <w:rPr>
          <w:rFonts w:asciiTheme="minorHAnsi" w:hAnsiTheme="minorHAnsi" w:cs="Arial"/>
        </w:rPr>
        <w:t>Recibo de pago de Inscripción a la Licitación.</w:t>
      </w:r>
      <w:bookmarkEnd w:id="3"/>
    </w:p>
    <w:p w14:paraId="36D7964A" w14:textId="0B2EC103" w:rsidR="00D519E3" w:rsidRPr="00D519E3" w:rsidRDefault="00D519E3" w:rsidP="009E1F2E">
      <w:pPr>
        <w:pStyle w:val="Prrafodelista"/>
        <w:numPr>
          <w:ilvl w:val="0"/>
          <w:numId w:val="7"/>
        </w:numPr>
        <w:tabs>
          <w:tab w:val="left" w:pos="1418"/>
        </w:tabs>
        <w:ind w:right="51"/>
        <w:jc w:val="both"/>
        <w:rPr>
          <w:rFonts w:asciiTheme="minorHAnsi" w:hAnsiTheme="minorHAnsi"/>
          <w:b/>
          <w:bCs/>
        </w:rPr>
      </w:pPr>
      <w:r w:rsidRPr="00D519E3">
        <w:rPr>
          <w:rFonts w:asciiTheme="minorHAnsi" w:hAnsiTheme="minorHAnsi" w:cs="Arial"/>
          <w:b/>
          <w:bCs/>
        </w:rPr>
        <w:t>Anexo 15</w:t>
      </w:r>
      <w:r>
        <w:rPr>
          <w:rFonts w:asciiTheme="minorHAnsi" w:hAnsiTheme="minorHAnsi" w:cs="Arial"/>
        </w:rPr>
        <w:t>.- Constancia de Visita a Instalación</w:t>
      </w:r>
      <w:r w:rsidR="00B63B66">
        <w:rPr>
          <w:rFonts w:asciiTheme="minorHAnsi" w:hAnsiTheme="minorHAnsi" w:cs="Arial"/>
        </w:rPr>
        <w:t xml:space="preserve"> con sello y firma del Administrador de la Unidad Médica, acompañada de la guía mecánica y eléctrica del equipo, para el área inspeccionada</w:t>
      </w:r>
      <w:r>
        <w:rPr>
          <w:rFonts w:asciiTheme="minorHAnsi" w:hAnsiTheme="minorHAnsi" w:cs="Arial"/>
        </w:rPr>
        <w:t>.</w:t>
      </w:r>
    </w:p>
    <w:p w14:paraId="2E3A77D5" w14:textId="77777777" w:rsidR="00E816B2" w:rsidRPr="00A16B2E" w:rsidRDefault="00E816B2" w:rsidP="00E816B2">
      <w:pPr>
        <w:tabs>
          <w:tab w:val="left" w:pos="1134"/>
        </w:tabs>
        <w:ind w:left="1069" w:right="49"/>
        <w:jc w:val="both"/>
        <w:rPr>
          <w:rFonts w:asciiTheme="minorHAnsi" w:hAnsiTheme="minorHAnsi"/>
          <w:color w:val="000000"/>
        </w:rPr>
      </w:pPr>
    </w:p>
    <w:p w14:paraId="1BCA611D" w14:textId="77777777" w:rsidR="000B78E5" w:rsidRPr="00A16B2E" w:rsidRDefault="000B78E5" w:rsidP="009E1F2E">
      <w:pPr>
        <w:numPr>
          <w:ilvl w:val="0"/>
          <w:numId w:val="11"/>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3DFC6269" w14:textId="77777777" w:rsidR="000B78E5" w:rsidRPr="00A16B2E" w:rsidRDefault="000B78E5" w:rsidP="000B78E5">
      <w:pPr>
        <w:ind w:left="720" w:right="180"/>
        <w:jc w:val="both"/>
        <w:outlineLvl w:val="0"/>
        <w:rPr>
          <w:rFonts w:ascii="Calibri" w:hAnsi="Calibri"/>
          <w:b/>
          <w:bCs/>
        </w:rPr>
      </w:pPr>
    </w:p>
    <w:p w14:paraId="7CBBA650" w14:textId="77777777" w:rsidR="00FD1BD3" w:rsidRPr="000310F9" w:rsidRDefault="00FD1BD3" w:rsidP="009E1F2E">
      <w:pPr>
        <w:numPr>
          <w:ilvl w:val="0"/>
          <w:numId w:val="10"/>
        </w:numPr>
        <w:ind w:left="1418" w:right="180" w:hanging="284"/>
        <w:jc w:val="both"/>
        <w:rPr>
          <w:rFonts w:ascii="Calibri" w:hAnsi="Calibri"/>
          <w:bCs/>
        </w:rPr>
      </w:pPr>
      <w:r w:rsidRPr="000310F9">
        <w:rPr>
          <w:rFonts w:ascii="Calibri" w:hAnsi="Calibri"/>
          <w:b/>
          <w:bCs/>
        </w:rPr>
        <w:t>ANEXOS 3 y 4.</w:t>
      </w:r>
    </w:p>
    <w:p w14:paraId="45E84558" w14:textId="77777777" w:rsidR="00FD1BD3" w:rsidRPr="000310F9" w:rsidRDefault="00FD1BD3" w:rsidP="009E1F2E">
      <w:pPr>
        <w:numPr>
          <w:ilvl w:val="0"/>
          <w:numId w:val="10"/>
        </w:numPr>
        <w:ind w:left="1418" w:right="180" w:hanging="284"/>
        <w:jc w:val="both"/>
        <w:rPr>
          <w:rFonts w:ascii="Calibri" w:hAnsi="Calibri"/>
          <w:bCs/>
        </w:rPr>
      </w:pPr>
      <w:r w:rsidRPr="000310F9">
        <w:rPr>
          <w:rFonts w:asciiTheme="minorHAnsi" w:hAnsiTheme="minorHAnsi"/>
          <w:bCs/>
        </w:rPr>
        <w:t>CD o USB que contenga el desglose de la oferta económica en formato Excel.</w:t>
      </w:r>
    </w:p>
    <w:p w14:paraId="524C502A" w14:textId="7DB74267" w:rsidR="00FF38A5" w:rsidRPr="00A16B2E" w:rsidRDefault="00FD1BD3" w:rsidP="009E1F2E">
      <w:pPr>
        <w:numPr>
          <w:ilvl w:val="0"/>
          <w:numId w:val="10"/>
        </w:numPr>
        <w:ind w:left="1418" w:right="180" w:hanging="284"/>
        <w:jc w:val="both"/>
        <w:rPr>
          <w:rFonts w:ascii="Calibri" w:hAnsi="Calibri"/>
          <w:bCs/>
        </w:rPr>
      </w:pPr>
      <w:r w:rsidRPr="000310F9">
        <w:rPr>
          <w:rFonts w:ascii="Calibri" w:hAnsi="Calibri"/>
        </w:rPr>
        <w:t xml:space="preserve">Monto de </w:t>
      </w:r>
      <w:r w:rsidR="00E816B2">
        <w:rPr>
          <w:rFonts w:ascii="Calibri" w:hAnsi="Calibri"/>
        </w:rPr>
        <w:t>ingresos nominales</w:t>
      </w:r>
      <w:r w:rsidRPr="000310F9">
        <w:rPr>
          <w:rFonts w:ascii="Calibri" w:hAnsi="Calibri"/>
        </w:rPr>
        <w:t xml:space="preserve"> del Ejercicio Fiscal 202</w:t>
      </w:r>
      <w:r w:rsidR="00E816B2">
        <w:rPr>
          <w:rFonts w:ascii="Calibri" w:hAnsi="Calibri"/>
        </w:rPr>
        <w:t>3</w:t>
      </w:r>
      <w:r w:rsidRPr="000310F9">
        <w:rPr>
          <w:rFonts w:ascii="Calibri" w:hAnsi="Calibri"/>
        </w:rPr>
        <w:t>: deberá acreditarse con la declaración correspondiente al ejercicio fiscal del 202</w:t>
      </w:r>
      <w:r w:rsidR="00E816B2">
        <w:rPr>
          <w:rFonts w:ascii="Calibri" w:hAnsi="Calibri"/>
        </w:rPr>
        <w:t>3</w:t>
      </w:r>
      <w:r w:rsidRPr="000310F9">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E816B2">
        <w:rPr>
          <w:rFonts w:ascii="Calibri" w:hAnsi="Calibri"/>
        </w:rPr>
        <w:t>3</w:t>
      </w:r>
      <w:r w:rsidRPr="000310F9">
        <w:rPr>
          <w:rFonts w:ascii="Calibri" w:hAnsi="Calibri"/>
        </w:rPr>
        <w:t xml:space="preserve">, </w:t>
      </w:r>
      <w:r w:rsidRPr="000310F9">
        <w:rPr>
          <w:rFonts w:ascii="Calibri" w:hAnsi="Calibri" w:cs="Arial"/>
        </w:rPr>
        <w:t>demostrando su capacidad financiera mediante la comprobación de que l</w:t>
      </w:r>
      <w:r w:rsidR="00E816B2">
        <w:rPr>
          <w:rFonts w:ascii="Calibri" w:hAnsi="Calibri" w:cs="Arial"/>
        </w:rPr>
        <w:t>o</w:t>
      </w:r>
      <w:r w:rsidRPr="000310F9">
        <w:rPr>
          <w:rFonts w:ascii="Calibri" w:hAnsi="Calibri" w:cs="Arial"/>
        </w:rPr>
        <w:t xml:space="preserve">s </w:t>
      </w:r>
      <w:r w:rsidR="00E816B2">
        <w:rPr>
          <w:rFonts w:ascii="Calibri" w:hAnsi="Calibri" w:cs="Arial"/>
        </w:rPr>
        <w:t>ingresos nominales</w:t>
      </w:r>
      <w:r w:rsidRPr="000310F9">
        <w:rPr>
          <w:rFonts w:ascii="Calibri" w:hAnsi="Calibri" w:cs="Arial"/>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310F9">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E816B2">
        <w:rPr>
          <w:rFonts w:ascii="Calibri" w:hAnsi="Calibri"/>
        </w:rPr>
        <w:t>ingresos nominales</w:t>
      </w:r>
      <w:r w:rsidRPr="000310F9">
        <w:rPr>
          <w:rFonts w:ascii="Calibri" w:hAnsi="Calibri"/>
        </w:rPr>
        <w:t xml:space="preserve"> mínim</w:t>
      </w:r>
      <w:r w:rsidR="00E816B2">
        <w:rPr>
          <w:rFonts w:ascii="Calibri" w:hAnsi="Calibri"/>
        </w:rPr>
        <w:t>o</w:t>
      </w:r>
      <w:r w:rsidRPr="000310F9">
        <w:rPr>
          <w:rFonts w:ascii="Calibri" w:hAnsi="Calibri"/>
        </w:rPr>
        <w:t>s requerid</w:t>
      </w:r>
      <w:r w:rsidR="00E816B2">
        <w:rPr>
          <w:rFonts w:ascii="Calibri" w:hAnsi="Calibri"/>
        </w:rPr>
        <w:t>o</w:t>
      </w:r>
      <w:r w:rsidRPr="000310F9">
        <w:rPr>
          <w:rFonts w:ascii="Calibri" w:hAnsi="Calibri"/>
        </w:rPr>
        <w:t>s no tiene alteración alguna.</w:t>
      </w:r>
    </w:p>
    <w:p w14:paraId="54AC3565" w14:textId="77777777" w:rsidR="000B78E5" w:rsidRDefault="000B78E5" w:rsidP="00311634">
      <w:pPr>
        <w:rPr>
          <w:rFonts w:asciiTheme="minorHAnsi" w:hAnsiTheme="minorHAnsi" w:cs="Arial"/>
          <w:lang w:val="es-MX"/>
        </w:rPr>
      </w:pPr>
    </w:p>
    <w:p w14:paraId="6D89513C"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47FE5A11" w14:textId="77777777" w:rsidR="000B78E5" w:rsidRPr="00A16B2E" w:rsidRDefault="000B78E5" w:rsidP="000B78E5">
      <w:pPr>
        <w:jc w:val="both"/>
        <w:rPr>
          <w:rFonts w:ascii="Calibri" w:hAnsi="Calibri"/>
        </w:rPr>
      </w:pPr>
    </w:p>
    <w:p w14:paraId="03D20DFA"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2C6EF475" w14:textId="77777777" w:rsidR="000B78E5" w:rsidRPr="000B78E5" w:rsidRDefault="000B78E5" w:rsidP="000B78E5">
      <w:pPr>
        <w:jc w:val="both"/>
        <w:rPr>
          <w:rFonts w:asciiTheme="minorHAnsi" w:hAnsiTheme="minorHAnsi"/>
        </w:rPr>
      </w:pPr>
    </w:p>
    <w:p w14:paraId="37A4EEAB" w14:textId="77777777" w:rsidR="000B78E5" w:rsidRPr="00C75F43" w:rsidRDefault="000B78E5" w:rsidP="009E1F2E">
      <w:pPr>
        <w:pStyle w:val="Prrafodelista"/>
        <w:numPr>
          <w:ilvl w:val="0"/>
          <w:numId w:val="13"/>
        </w:numPr>
        <w:jc w:val="both"/>
        <w:rPr>
          <w:rFonts w:asciiTheme="minorHAnsi" w:hAnsiTheme="minorHAnsi"/>
        </w:rPr>
      </w:pPr>
      <w:r w:rsidRPr="00C75F43">
        <w:rPr>
          <w:rFonts w:asciiTheme="minorHAnsi" w:hAnsiTheme="minorHAnsi"/>
        </w:rPr>
        <w:t>Una de aceptación de las bases, junta de aclaraciones y validez de</w:t>
      </w:r>
      <w:r w:rsidR="00B2412F" w:rsidRPr="00C75F43">
        <w:rPr>
          <w:rFonts w:asciiTheme="minorHAnsi" w:hAnsiTheme="minorHAnsi"/>
        </w:rPr>
        <w:t xml:space="preserve"> la</w:t>
      </w:r>
      <w:r w:rsidRPr="00C75F43">
        <w:rPr>
          <w:rFonts w:asciiTheme="minorHAnsi" w:hAnsiTheme="minorHAnsi"/>
        </w:rPr>
        <w:t xml:space="preserv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4D64D882" w14:textId="77777777" w:rsidR="000B78E5" w:rsidRPr="000B78E5" w:rsidRDefault="000B78E5" w:rsidP="009E1F2E">
      <w:pPr>
        <w:pStyle w:val="Prrafodelista"/>
        <w:numPr>
          <w:ilvl w:val="0"/>
          <w:numId w:val="13"/>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30D2CA85" w14:textId="77777777" w:rsidR="000B78E5" w:rsidRPr="000B78E5" w:rsidRDefault="000B78E5" w:rsidP="000B78E5">
      <w:pPr>
        <w:pStyle w:val="Prrafodelista"/>
        <w:ind w:left="360"/>
        <w:jc w:val="both"/>
        <w:rPr>
          <w:rFonts w:asciiTheme="minorHAnsi" w:hAnsiTheme="minorHAnsi"/>
        </w:rPr>
      </w:pPr>
    </w:p>
    <w:p w14:paraId="21B01B3F"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Director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7C120BF0" w14:textId="77777777" w:rsidR="000B78E5" w:rsidRDefault="000B78E5" w:rsidP="000B78E5">
      <w:pPr>
        <w:tabs>
          <w:tab w:val="left" w:pos="10064"/>
        </w:tabs>
        <w:ind w:right="-1"/>
        <w:jc w:val="both"/>
        <w:rPr>
          <w:rFonts w:asciiTheme="minorHAnsi" w:hAnsiTheme="minorHAnsi"/>
          <w:b/>
        </w:rPr>
      </w:pPr>
    </w:p>
    <w:p w14:paraId="2E32F62F"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741B26AA" w14:textId="77777777" w:rsidR="000B78E5" w:rsidRPr="000B78E5" w:rsidRDefault="000B78E5" w:rsidP="000B78E5">
      <w:pPr>
        <w:tabs>
          <w:tab w:val="left" w:pos="9923"/>
        </w:tabs>
        <w:ind w:right="-1"/>
        <w:jc w:val="both"/>
        <w:rPr>
          <w:rFonts w:asciiTheme="minorHAnsi" w:hAnsiTheme="minorHAnsi"/>
          <w:b/>
        </w:rPr>
      </w:pPr>
    </w:p>
    <w:p w14:paraId="6A4E5716" w14:textId="77777777" w:rsidR="0081023D" w:rsidRPr="00F336BA" w:rsidRDefault="0081023D" w:rsidP="009E1F2E">
      <w:pPr>
        <w:pStyle w:val="Prrafodelista"/>
        <w:numPr>
          <w:ilvl w:val="0"/>
          <w:numId w:val="28"/>
        </w:numPr>
        <w:jc w:val="both"/>
        <w:rPr>
          <w:rFonts w:asciiTheme="minorHAnsi" w:hAnsiTheme="minorHAnsi" w:cs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5A6FD237" w14:textId="77777777" w:rsidR="0081023D" w:rsidRPr="00F336BA" w:rsidRDefault="0081023D" w:rsidP="009E1F2E">
      <w:pPr>
        <w:pStyle w:val="Prrafodelista"/>
        <w:numPr>
          <w:ilvl w:val="0"/>
          <w:numId w:val="28"/>
        </w:numPr>
        <w:jc w:val="both"/>
        <w:rPr>
          <w:rFonts w:asciiTheme="minorHAnsi" w:hAnsiTheme="minorHAnsi" w:cs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0EE05F0D" w14:textId="0BC57B3A" w:rsidR="0081023D" w:rsidRPr="00F336BA" w:rsidRDefault="0081023D" w:rsidP="009E1F2E">
      <w:pPr>
        <w:numPr>
          <w:ilvl w:val="0"/>
          <w:numId w:val="28"/>
        </w:numPr>
        <w:tabs>
          <w:tab w:val="left" w:pos="9923"/>
        </w:tabs>
        <w:ind w:right="-1"/>
        <w:jc w:val="both"/>
        <w:rPr>
          <w:rFonts w:ascii="Calibri" w:hAnsi="Calibri"/>
        </w:rPr>
      </w:pPr>
      <w:r w:rsidRPr="00F336BA">
        <w:rPr>
          <w:rFonts w:ascii="Calibri" w:hAnsi="Calibri"/>
        </w:rPr>
        <w:t xml:space="preserve">Las propuestas económicas serán cotizadas en </w:t>
      </w:r>
      <w:r w:rsidR="0060132A" w:rsidRPr="00F336BA">
        <w:rPr>
          <w:rFonts w:ascii="Calibri" w:hAnsi="Calibri"/>
        </w:rPr>
        <w:t>pesos mexicanos</w:t>
      </w:r>
      <w:r w:rsidRPr="00F336BA">
        <w:rPr>
          <w:rFonts w:ascii="Calibri" w:hAnsi="Calibri"/>
        </w:rPr>
        <w:t>.</w:t>
      </w:r>
    </w:p>
    <w:p w14:paraId="50AB2BBF" w14:textId="77777777" w:rsidR="0081023D" w:rsidRPr="009E39CB" w:rsidRDefault="0081023D" w:rsidP="009E1F2E">
      <w:pPr>
        <w:numPr>
          <w:ilvl w:val="0"/>
          <w:numId w:val="28"/>
        </w:numPr>
        <w:tabs>
          <w:tab w:val="left" w:pos="9923"/>
        </w:tabs>
        <w:ind w:right="49"/>
        <w:jc w:val="both"/>
        <w:rPr>
          <w:rFonts w:ascii="Calibri" w:hAnsi="Calibr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502B5584" w14:textId="77777777" w:rsidR="00325647" w:rsidRDefault="00325647" w:rsidP="00325647">
      <w:pPr>
        <w:pStyle w:val="Prrafodelista"/>
        <w:rPr>
          <w:rFonts w:asciiTheme="minorHAnsi" w:hAnsiTheme="minorHAnsi" w:cstheme="minorHAnsi"/>
        </w:rPr>
      </w:pPr>
    </w:p>
    <w:p w14:paraId="297C881D"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297E8E3D" w14:textId="77777777" w:rsidR="000B78E5" w:rsidRPr="00A16B2E" w:rsidRDefault="000B78E5" w:rsidP="000B78E5">
      <w:pPr>
        <w:ind w:left="567" w:right="-1" w:hanging="567"/>
        <w:jc w:val="both"/>
        <w:rPr>
          <w:rFonts w:ascii="Calibri" w:hAnsi="Calibri"/>
          <w:b/>
        </w:rPr>
      </w:pPr>
    </w:p>
    <w:p w14:paraId="77237B7F" w14:textId="345D7922" w:rsidR="000B78E5" w:rsidRPr="00A16B2E" w:rsidRDefault="000B78E5" w:rsidP="009E1F2E">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27459FF7" w14:textId="77777777" w:rsidR="000B78E5" w:rsidRPr="00A16B2E" w:rsidRDefault="000B78E5" w:rsidP="009E1F2E">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35167EB4" w14:textId="77777777" w:rsidR="000B78E5" w:rsidRPr="0039320A" w:rsidRDefault="000B78E5" w:rsidP="009E1F2E">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3B078D2B" w14:textId="77777777" w:rsidR="000B78E5" w:rsidRPr="0039320A" w:rsidRDefault="000B78E5" w:rsidP="009E1F2E">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2BBF72EE" w14:textId="77777777" w:rsidR="000B78E5" w:rsidRPr="00E27A9B" w:rsidRDefault="00325647" w:rsidP="009E1F2E">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6AA8D2CD" w14:textId="77777777" w:rsidR="000B78E5" w:rsidRPr="00E27A9B" w:rsidRDefault="005C3279" w:rsidP="009E1F2E">
      <w:pPr>
        <w:numPr>
          <w:ilvl w:val="0"/>
          <w:numId w:val="12"/>
        </w:numPr>
        <w:ind w:left="709" w:right="-1" w:hanging="425"/>
        <w:jc w:val="both"/>
        <w:rPr>
          <w:rFonts w:ascii="Calibri" w:hAnsi="Calibri"/>
        </w:rPr>
      </w:pPr>
      <w:r>
        <w:rPr>
          <w:rFonts w:ascii="Calibri" w:hAnsi="Calibri"/>
        </w:rPr>
        <w:lastRenderedPageBreak/>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69ABE11B" w14:textId="77777777" w:rsidR="005A20F3" w:rsidRPr="00DE20CD" w:rsidRDefault="005A20F3" w:rsidP="009E1F2E">
      <w:pPr>
        <w:numPr>
          <w:ilvl w:val="0"/>
          <w:numId w:val="12"/>
        </w:numPr>
        <w:ind w:left="709" w:right="-1" w:hanging="425"/>
        <w:jc w:val="both"/>
        <w:rPr>
          <w:rFonts w:ascii="Calibri" w:hAnsi="Calibri"/>
        </w:rPr>
      </w:pPr>
      <w:r w:rsidRPr="00DE20CD">
        <w:rPr>
          <w:rFonts w:ascii="Calibri" w:hAnsi="Calibri"/>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el punto 11 de estas bases, esto de conformidad con lo dispuesto en el Artículo 35 de la Ley de Adquisiciones, Arrendamientos y Contratación de Servicios del Estado de Nuevo León y 74 de su reglamento.</w:t>
      </w:r>
    </w:p>
    <w:p w14:paraId="01E7B276" w14:textId="77777777" w:rsidR="000B78E5" w:rsidRPr="0039320A" w:rsidRDefault="000B78E5" w:rsidP="009E1F2E">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0B610B1" w14:textId="77777777" w:rsidR="000B78E5" w:rsidRPr="0039320A" w:rsidRDefault="000B78E5" w:rsidP="009E1F2E">
      <w:pPr>
        <w:numPr>
          <w:ilvl w:val="0"/>
          <w:numId w:val="1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8D7CA7" w:rsidRPr="0039320A">
        <w:rPr>
          <w:rFonts w:ascii="Calibri" w:hAnsi="Calibri"/>
        </w:rPr>
        <w:t>se</w:t>
      </w:r>
      <w:r w:rsidRPr="0039320A">
        <w:rPr>
          <w:rFonts w:ascii="Calibri" w:hAnsi="Calibri"/>
        </w:rPr>
        <w:t xml:space="preserve"> procederá a expedir nueva convocatoria.</w:t>
      </w:r>
    </w:p>
    <w:p w14:paraId="53AB1624" w14:textId="77777777" w:rsidR="000B78E5" w:rsidRDefault="000B78E5" w:rsidP="000B78E5">
      <w:pPr>
        <w:tabs>
          <w:tab w:val="left" w:pos="10064"/>
        </w:tabs>
        <w:ind w:right="-1"/>
        <w:jc w:val="both"/>
        <w:rPr>
          <w:rFonts w:ascii="Calibri" w:hAnsi="Calibri"/>
        </w:rPr>
      </w:pPr>
    </w:p>
    <w:p w14:paraId="2CCA2BE7" w14:textId="77777777" w:rsidR="00FD1BD3" w:rsidRDefault="00FD1BD3" w:rsidP="000B78E5">
      <w:pPr>
        <w:tabs>
          <w:tab w:val="left" w:pos="10064"/>
        </w:tabs>
        <w:ind w:right="-1"/>
        <w:jc w:val="both"/>
        <w:rPr>
          <w:rFonts w:ascii="Calibri" w:hAnsi="Calibri"/>
        </w:rPr>
      </w:pPr>
    </w:p>
    <w:p w14:paraId="657D4AA1" w14:textId="77777777" w:rsidR="000B78E5" w:rsidRPr="0039320A" w:rsidRDefault="000B78E5" w:rsidP="00FD1BD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12A4DD61" w14:textId="77777777" w:rsidR="000B78E5" w:rsidRPr="0039320A" w:rsidRDefault="000B78E5" w:rsidP="000B78E5">
      <w:pPr>
        <w:ind w:right="-1"/>
        <w:jc w:val="both"/>
        <w:rPr>
          <w:rFonts w:ascii="Calibri" w:hAnsi="Calibri"/>
          <w:b/>
        </w:rPr>
      </w:pPr>
    </w:p>
    <w:p w14:paraId="59CD9260"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3E75594C" w14:textId="77777777" w:rsidR="000B78E5" w:rsidRPr="0039320A" w:rsidRDefault="000B78E5" w:rsidP="000B78E5">
      <w:pPr>
        <w:ind w:right="-1"/>
        <w:jc w:val="both"/>
        <w:rPr>
          <w:rFonts w:ascii="Calibri" w:hAnsi="Calibri"/>
        </w:rPr>
      </w:pPr>
    </w:p>
    <w:p w14:paraId="36EF8C15" w14:textId="2B165195"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w:t>
      </w:r>
      <w:r w:rsidR="00B2412F">
        <w:rPr>
          <w:rFonts w:ascii="Calibri" w:hAnsi="Calibri"/>
        </w:rPr>
        <w:t xml:space="preserve">érminos señalados en </w:t>
      </w:r>
      <w:r w:rsidRPr="0039320A">
        <w:rPr>
          <w:rFonts w:ascii="Calibri" w:hAnsi="Calibri"/>
        </w:rPr>
        <w:t>las presentes bases, así como en la parte conducente de la convocatoria de este concurso.</w:t>
      </w:r>
    </w:p>
    <w:p w14:paraId="1EDDC272" w14:textId="77777777" w:rsidR="000B78E5" w:rsidRPr="0039320A" w:rsidRDefault="000B78E5" w:rsidP="000B78E5">
      <w:pPr>
        <w:pStyle w:val="Textoindependiente26"/>
        <w:tabs>
          <w:tab w:val="clear" w:pos="1276"/>
        </w:tabs>
        <w:ind w:right="-1"/>
        <w:rPr>
          <w:rFonts w:ascii="Calibri" w:hAnsi="Calibri"/>
          <w:b w:val="0"/>
          <w:sz w:val="20"/>
        </w:rPr>
      </w:pPr>
    </w:p>
    <w:p w14:paraId="3C794776"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13B74E9D" w14:textId="77777777" w:rsidR="00325647" w:rsidRPr="00A16B2E" w:rsidRDefault="00325647" w:rsidP="000B78E5">
      <w:pPr>
        <w:pStyle w:val="Textoindependiente26"/>
        <w:tabs>
          <w:tab w:val="clear" w:pos="1276"/>
        </w:tabs>
        <w:ind w:right="-1"/>
        <w:rPr>
          <w:rFonts w:ascii="Calibri" w:hAnsi="Calibri"/>
          <w:b w:val="0"/>
          <w:sz w:val="20"/>
        </w:rPr>
      </w:pPr>
    </w:p>
    <w:p w14:paraId="7A4FA137" w14:textId="77777777" w:rsidR="000B78E5"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46C5CC4F" w14:textId="77777777" w:rsidR="00975497" w:rsidRDefault="00975497" w:rsidP="000B78E5">
      <w:pPr>
        <w:pStyle w:val="Textoindependiente26"/>
        <w:tabs>
          <w:tab w:val="clear" w:pos="1276"/>
        </w:tabs>
        <w:ind w:right="-1"/>
        <w:outlineLvl w:val="0"/>
        <w:rPr>
          <w:rFonts w:ascii="Calibri" w:hAnsi="Calibri"/>
          <w:b w:val="0"/>
          <w:sz w:val="20"/>
        </w:rPr>
      </w:pPr>
    </w:p>
    <w:p w14:paraId="082566CF" w14:textId="77777777" w:rsidR="00FD1BD3" w:rsidRDefault="00FD1BD3" w:rsidP="000B78E5">
      <w:pPr>
        <w:pStyle w:val="Textoindependiente26"/>
        <w:tabs>
          <w:tab w:val="clear" w:pos="1276"/>
        </w:tabs>
        <w:ind w:right="-1"/>
        <w:outlineLvl w:val="0"/>
        <w:rPr>
          <w:rFonts w:ascii="Calibri" w:hAnsi="Calibri"/>
          <w:b w:val="0"/>
          <w:sz w:val="20"/>
        </w:rPr>
      </w:pPr>
    </w:p>
    <w:p w14:paraId="0C10F86D" w14:textId="77777777" w:rsidR="000B78E5" w:rsidRPr="0039320A" w:rsidRDefault="000B78E5" w:rsidP="00FD1BD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02172340" w14:textId="77777777" w:rsidR="000B78E5" w:rsidRPr="0039320A" w:rsidRDefault="000B78E5" w:rsidP="000B78E5">
      <w:pPr>
        <w:pStyle w:val="Textoindependiente26"/>
        <w:tabs>
          <w:tab w:val="clear" w:pos="1276"/>
        </w:tabs>
        <w:ind w:right="-1"/>
        <w:rPr>
          <w:rFonts w:ascii="Calibri" w:hAnsi="Calibri"/>
          <w:sz w:val="20"/>
        </w:rPr>
      </w:pPr>
    </w:p>
    <w:p w14:paraId="4CB003D3"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4669FBFC" w14:textId="77777777" w:rsidR="00800348" w:rsidRDefault="00800348" w:rsidP="000B78E5">
      <w:pPr>
        <w:pStyle w:val="Textoindependiente26"/>
        <w:tabs>
          <w:tab w:val="clear" w:pos="1276"/>
        </w:tabs>
        <w:ind w:right="-1"/>
        <w:rPr>
          <w:rFonts w:ascii="Calibri" w:hAnsi="Calibri"/>
          <w:b w:val="0"/>
          <w:sz w:val="20"/>
        </w:rPr>
      </w:pPr>
    </w:p>
    <w:p w14:paraId="7680D756" w14:textId="77777777" w:rsidR="00A86A7F" w:rsidRDefault="00A86A7F" w:rsidP="000B78E5">
      <w:pPr>
        <w:pStyle w:val="Textoindependiente26"/>
        <w:tabs>
          <w:tab w:val="clear" w:pos="1276"/>
        </w:tabs>
        <w:ind w:right="-1"/>
        <w:rPr>
          <w:rFonts w:ascii="Calibri" w:hAnsi="Calibri"/>
          <w:b w:val="0"/>
          <w:sz w:val="20"/>
        </w:rPr>
      </w:pPr>
    </w:p>
    <w:p w14:paraId="78C5E5DA" w14:textId="77777777" w:rsidR="000B78E5" w:rsidRPr="0039320A" w:rsidRDefault="000B78E5" w:rsidP="00FD1BD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5B0FD235" w14:textId="77777777" w:rsidR="000B78E5" w:rsidRPr="0039320A" w:rsidRDefault="000B78E5" w:rsidP="000B78E5">
      <w:pPr>
        <w:pStyle w:val="Textoindependiente26"/>
        <w:tabs>
          <w:tab w:val="clear" w:pos="1276"/>
        </w:tabs>
        <w:ind w:right="-1"/>
        <w:rPr>
          <w:rFonts w:ascii="Calibri" w:hAnsi="Calibri"/>
          <w:b w:val="0"/>
          <w:sz w:val="20"/>
        </w:rPr>
      </w:pPr>
    </w:p>
    <w:p w14:paraId="09001865" w14:textId="77777777" w:rsid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w:t>
      </w:r>
      <w:r w:rsidRPr="000B78E5">
        <w:rPr>
          <w:rFonts w:ascii="Calibri" w:hAnsi="Calibri"/>
          <w:sz w:val="20"/>
        </w:rPr>
        <w:lastRenderedPageBreak/>
        <w:t>oportunamente; no omitiendo mencionar que en ningún caso, la contratación o la cesión será superior al cincuenta por ciento del valor contratados.</w:t>
      </w:r>
    </w:p>
    <w:p w14:paraId="1DE5C122" w14:textId="77777777" w:rsidR="00FD1BD3" w:rsidRPr="000B78E5" w:rsidRDefault="00FD1BD3" w:rsidP="00190C8C">
      <w:pPr>
        <w:pStyle w:val="BodyText21"/>
        <w:ind w:right="-1"/>
        <w:jc w:val="both"/>
        <w:rPr>
          <w:rFonts w:ascii="Calibri" w:hAnsi="Calibri"/>
          <w:sz w:val="20"/>
        </w:rPr>
      </w:pPr>
    </w:p>
    <w:p w14:paraId="63B485B3" w14:textId="77777777" w:rsidR="000B78E5" w:rsidRDefault="000B78E5" w:rsidP="000B78E5">
      <w:pPr>
        <w:pStyle w:val="BodyText21"/>
        <w:ind w:right="-1"/>
        <w:rPr>
          <w:rFonts w:ascii="Calibri" w:hAnsi="Calibri"/>
          <w:b/>
          <w:sz w:val="20"/>
        </w:rPr>
      </w:pPr>
    </w:p>
    <w:p w14:paraId="1F7A07E9" w14:textId="77777777" w:rsidR="000B78E5" w:rsidRPr="0039320A" w:rsidRDefault="000B78E5" w:rsidP="00FD1BD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C05A66">
        <w:rPr>
          <w:rFonts w:ascii="Calibri" w:hAnsi="Calibri"/>
          <w:sz w:val="20"/>
        </w:rPr>
        <w:t>BIENES</w:t>
      </w:r>
      <w:r w:rsidRPr="0039320A">
        <w:rPr>
          <w:rFonts w:ascii="Calibri" w:hAnsi="Calibri"/>
          <w:sz w:val="20"/>
        </w:rPr>
        <w:t>.</w:t>
      </w:r>
    </w:p>
    <w:p w14:paraId="278E2DFE" w14:textId="77777777" w:rsidR="000B78E5" w:rsidRPr="0039320A" w:rsidRDefault="000B78E5" w:rsidP="000B78E5">
      <w:pPr>
        <w:pStyle w:val="Textoindependiente26"/>
        <w:tabs>
          <w:tab w:val="clear" w:pos="1276"/>
        </w:tabs>
        <w:ind w:right="-1"/>
        <w:rPr>
          <w:rFonts w:ascii="Calibri" w:hAnsi="Calibri"/>
          <w:b w:val="0"/>
          <w:sz w:val="20"/>
        </w:rPr>
      </w:pPr>
    </w:p>
    <w:p w14:paraId="14873388" w14:textId="08C06115" w:rsidR="000B78E5" w:rsidRDefault="000B78E5" w:rsidP="000B78E5">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sidR="001B316B">
        <w:rPr>
          <w:rFonts w:ascii="Calibri" w:hAnsi="Calibri"/>
          <w:b w:val="0"/>
          <w:sz w:val="20"/>
        </w:rPr>
        <w:t>del</w:t>
      </w:r>
      <w:r w:rsidR="001B47EB">
        <w:rPr>
          <w:rFonts w:ascii="Calibri" w:hAnsi="Calibri"/>
          <w:b w:val="0"/>
          <w:sz w:val="20"/>
        </w:rPr>
        <w:t xml:space="preserve"> </w:t>
      </w:r>
      <w:r w:rsidR="00CB72C1" w:rsidRPr="00861E98">
        <w:rPr>
          <w:rFonts w:ascii="Calibri" w:hAnsi="Calibri"/>
          <w:b w:val="0"/>
          <w:sz w:val="20"/>
        </w:rPr>
        <w:t>equipo</w:t>
      </w:r>
      <w:r w:rsidRPr="00861E98">
        <w:rPr>
          <w:rFonts w:ascii="Calibri" w:hAnsi="Calibri"/>
          <w:b w:val="0"/>
          <w:sz w:val="20"/>
        </w:rPr>
        <w:t>, s</w:t>
      </w:r>
      <w:r w:rsidRPr="006249CF">
        <w:rPr>
          <w:rFonts w:ascii="Calibri" w:hAnsi="Calibri"/>
          <w:b w:val="0"/>
          <w:sz w:val="20"/>
        </w:rPr>
        <w:t xml:space="preserve">erá como </w:t>
      </w:r>
      <w:r w:rsidRPr="006249CF">
        <w:rPr>
          <w:rFonts w:ascii="Calibri" w:hAnsi="Calibri"/>
          <w:b w:val="0"/>
          <w:i/>
          <w:sz w:val="20"/>
          <w:u w:val="single"/>
        </w:rPr>
        <w:t xml:space="preserve">mínimo de </w:t>
      </w:r>
      <w:r w:rsidR="00661318" w:rsidRPr="006249CF">
        <w:rPr>
          <w:rFonts w:ascii="Calibri" w:hAnsi="Calibri"/>
          <w:b w:val="0"/>
          <w:i/>
          <w:sz w:val="20"/>
          <w:u w:val="single"/>
        </w:rPr>
        <w:t>1 año</w:t>
      </w:r>
      <w:r w:rsidRPr="006249CF">
        <w:rPr>
          <w:rFonts w:ascii="Calibri" w:hAnsi="Calibri"/>
          <w:b w:val="0"/>
          <w:sz w:val="20"/>
        </w:rPr>
        <w:t>, sin perjuicio de que se haga efectiva la garantía de cumplimiento, por incumplimiento del Concursante</w:t>
      </w:r>
      <w:r w:rsidR="00325647" w:rsidRPr="006249CF">
        <w:rPr>
          <w:rFonts w:ascii="Calibri" w:hAnsi="Calibri"/>
          <w:b w:val="0"/>
          <w:sz w:val="20"/>
        </w:rPr>
        <w:t xml:space="preserve"> que resulte adjudicado</w:t>
      </w:r>
      <w:r w:rsidRPr="006249CF">
        <w:rPr>
          <w:rFonts w:ascii="Calibri" w:hAnsi="Calibri"/>
          <w:b w:val="0"/>
          <w:sz w:val="20"/>
        </w:rPr>
        <w:t>.</w:t>
      </w:r>
    </w:p>
    <w:p w14:paraId="122EF618" w14:textId="77777777" w:rsidR="00FD1BD3" w:rsidRDefault="00FD1BD3" w:rsidP="000B78E5">
      <w:pPr>
        <w:pStyle w:val="Textoindependiente26"/>
        <w:tabs>
          <w:tab w:val="clear" w:pos="1276"/>
        </w:tabs>
        <w:ind w:right="-1"/>
        <w:rPr>
          <w:rFonts w:ascii="Calibri" w:hAnsi="Calibri"/>
          <w:b w:val="0"/>
          <w:sz w:val="20"/>
        </w:rPr>
      </w:pPr>
    </w:p>
    <w:p w14:paraId="21D09C1C" w14:textId="77777777" w:rsidR="00D55B52" w:rsidRDefault="00D55B52" w:rsidP="000B78E5">
      <w:pPr>
        <w:pStyle w:val="Textoindependiente26"/>
        <w:tabs>
          <w:tab w:val="clear" w:pos="1276"/>
        </w:tabs>
        <w:ind w:right="-1"/>
        <w:rPr>
          <w:rFonts w:ascii="Calibri" w:hAnsi="Calibri"/>
          <w:b w:val="0"/>
          <w:sz w:val="20"/>
        </w:rPr>
      </w:pPr>
    </w:p>
    <w:p w14:paraId="5B019E62" w14:textId="77777777" w:rsidR="000B78E5" w:rsidRPr="0039320A" w:rsidRDefault="000B78E5" w:rsidP="00FD1BD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 xml:space="preserve">8. </w:t>
      </w:r>
      <w:r w:rsidRPr="0039320A">
        <w:rPr>
          <w:rFonts w:ascii="Calibri" w:hAnsi="Calibri"/>
          <w:b/>
        </w:rPr>
        <w:t>ASPECTOS ECONÓMICOS.</w:t>
      </w:r>
    </w:p>
    <w:p w14:paraId="682608FD" w14:textId="77777777" w:rsidR="000B78E5" w:rsidRPr="0039320A" w:rsidRDefault="000B78E5" w:rsidP="000B78E5">
      <w:pPr>
        <w:ind w:right="-1"/>
        <w:jc w:val="both"/>
        <w:rPr>
          <w:rFonts w:ascii="Calibri" w:hAnsi="Calibri"/>
          <w:b/>
        </w:rPr>
      </w:pPr>
    </w:p>
    <w:p w14:paraId="1633C7A0"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5B7E0650" w14:textId="77777777" w:rsidR="000B78E5" w:rsidRDefault="000B78E5" w:rsidP="000B78E5">
      <w:pPr>
        <w:ind w:right="-1"/>
        <w:jc w:val="both"/>
        <w:rPr>
          <w:rFonts w:ascii="Calibri" w:hAnsi="Calibri"/>
        </w:rPr>
      </w:pPr>
    </w:p>
    <w:p w14:paraId="0CC505F4" w14:textId="7657CF05" w:rsidR="000B78E5" w:rsidRPr="0090500C" w:rsidRDefault="000B78E5" w:rsidP="000B78E5">
      <w:pPr>
        <w:ind w:right="-1"/>
        <w:jc w:val="both"/>
        <w:rPr>
          <w:rFonts w:ascii="Calibri" w:hAnsi="Calibri"/>
        </w:rPr>
      </w:pPr>
      <w:r w:rsidRPr="0090500C">
        <w:rPr>
          <w:rFonts w:ascii="Calibri" w:hAnsi="Calibri"/>
        </w:rPr>
        <w:t xml:space="preserve">El pago </w:t>
      </w:r>
      <w:r w:rsidR="001B316B" w:rsidRPr="00861E98">
        <w:rPr>
          <w:rFonts w:ascii="Calibri" w:hAnsi="Calibri"/>
        </w:rPr>
        <w:t>del</w:t>
      </w:r>
      <w:r w:rsidR="006E0108" w:rsidRPr="00861E98">
        <w:rPr>
          <w:rFonts w:ascii="Calibri" w:hAnsi="Calibri"/>
        </w:rPr>
        <w:t xml:space="preserve"> </w:t>
      </w:r>
      <w:r w:rsidR="00CB72C1" w:rsidRPr="00861E98">
        <w:rPr>
          <w:rFonts w:ascii="Calibri" w:hAnsi="Calibri"/>
        </w:rPr>
        <w:t>equipo</w:t>
      </w:r>
      <w:r w:rsidR="006E0108" w:rsidRPr="00861E98">
        <w:rPr>
          <w:rFonts w:ascii="Calibri" w:hAnsi="Calibri"/>
        </w:rPr>
        <w:t xml:space="preserve"> </w:t>
      </w:r>
      <w:r w:rsidRPr="00861E98">
        <w:rPr>
          <w:rFonts w:ascii="Calibri" w:hAnsi="Calibri"/>
        </w:rPr>
        <w:t>adquirido</w:t>
      </w:r>
      <w:r w:rsidRPr="0090500C">
        <w:rPr>
          <w:rFonts w:ascii="Calibri" w:hAnsi="Calibri"/>
        </w:rPr>
        <w:t xml:space="preserve"> en el presente concurso se realizará en </w:t>
      </w:r>
      <w:r w:rsidR="00924E6D"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7D8221C7" w14:textId="77777777" w:rsidR="000B78E5" w:rsidRPr="0039320A" w:rsidRDefault="000B78E5" w:rsidP="000B78E5">
      <w:pPr>
        <w:ind w:right="-1"/>
        <w:jc w:val="both"/>
        <w:rPr>
          <w:rFonts w:ascii="Calibri" w:hAnsi="Calibri"/>
        </w:rPr>
      </w:pPr>
    </w:p>
    <w:p w14:paraId="0456BBB8" w14:textId="74250702" w:rsidR="00176DF2" w:rsidRDefault="00176DF2" w:rsidP="00176DF2">
      <w:pPr>
        <w:ind w:right="-1"/>
        <w:jc w:val="both"/>
        <w:rPr>
          <w:rFonts w:asciiTheme="minorHAnsi" w:hAnsiTheme="minorHAnsi" w:cs="Arial"/>
        </w:rPr>
      </w:pPr>
      <w:r w:rsidRPr="00145AC6">
        <w:rPr>
          <w:rFonts w:asciiTheme="minorHAnsi" w:hAnsiTheme="minorHAnsi" w:cs="Arial"/>
        </w:rPr>
        <w:t xml:space="preserve">Las facturas que resulten de la recepción </w:t>
      </w:r>
      <w:r w:rsidRPr="00861E98">
        <w:rPr>
          <w:rFonts w:asciiTheme="minorHAnsi" w:hAnsiTheme="minorHAnsi" w:cs="Arial"/>
        </w:rPr>
        <w:t xml:space="preserve">del </w:t>
      </w:r>
      <w:r w:rsidR="00CB72C1" w:rsidRPr="00861E98">
        <w:rPr>
          <w:rFonts w:asciiTheme="minorHAnsi" w:hAnsiTheme="minorHAnsi" w:cs="Arial"/>
        </w:rPr>
        <w:t>equipo</w:t>
      </w:r>
      <w:r w:rsidRPr="00861E98">
        <w:rPr>
          <w:rFonts w:asciiTheme="minorHAnsi" w:hAnsiTheme="minorHAnsi" w:cs="Arial"/>
        </w:rPr>
        <w:t>,</w:t>
      </w:r>
      <w:r w:rsidRPr="00145AC6">
        <w:rPr>
          <w:rFonts w:asciiTheme="minorHAnsi" w:hAnsiTheme="minorHAnsi" w:cs="Arial"/>
        </w:rPr>
        <w:t xml:space="preserve"> deberán ser presentadas por el licitante que resulte adjudicado en la Subdirección de Recursos Financieros de La Con</w:t>
      </w:r>
      <w:r>
        <w:rPr>
          <w:rFonts w:asciiTheme="minorHAnsi" w:hAnsiTheme="minorHAnsi" w:cs="Arial"/>
        </w:rPr>
        <w:t>v</w:t>
      </w:r>
      <w:r w:rsidRPr="00145AC6">
        <w:rPr>
          <w:rFonts w:asciiTheme="minorHAnsi" w:hAnsiTheme="minorHAnsi" w:cs="Arial"/>
        </w:rPr>
        <w:t xml:space="preserve">ocante, deberán contener lo siguiente: nombre y firma de quién realizó la recepción y la firma </w:t>
      </w:r>
      <w:r>
        <w:rPr>
          <w:rFonts w:asciiTheme="minorHAnsi" w:hAnsiTheme="minorHAnsi" w:cs="Arial"/>
        </w:rPr>
        <w:t xml:space="preserve">del Director y/o Administrador de la Unidad Aplicativa </w:t>
      </w:r>
      <w:r w:rsidRPr="00145AC6">
        <w:rPr>
          <w:rFonts w:asciiTheme="minorHAnsi" w:hAnsiTheme="minorHAnsi" w:cs="Arial"/>
        </w:rPr>
        <w:t xml:space="preserve"> (se anexará a la factura copia de la Orden de Envío, mediante la cual se solicitó la mercancía y de la cédula de recepción de bienes muebles correspondiente); además deberá invariablemente describir en cada factura el número de licitación, Contrato, número de serie del </w:t>
      </w:r>
      <w:r w:rsidRPr="00861E98">
        <w:rPr>
          <w:rFonts w:asciiTheme="minorHAnsi" w:hAnsiTheme="minorHAnsi" w:cs="Arial"/>
        </w:rPr>
        <w:t>equipo,</w:t>
      </w:r>
      <w:r w:rsidRPr="00145AC6">
        <w:rPr>
          <w:rFonts w:asciiTheme="minorHAnsi" w:hAnsiTheme="minorHAnsi" w:cs="Arial"/>
        </w:rPr>
        <w:t xml:space="preserve"> número de </w:t>
      </w:r>
      <w:r>
        <w:rPr>
          <w:rFonts w:asciiTheme="minorHAnsi" w:hAnsiTheme="minorHAnsi" w:cs="Arial"/>
        </w:rPr>
        <w:t>orden de envío,</w:t>
      </w:r>
      <w:r w:rsidRPr="00145AC6">
        <w:rPr>
          <w:rFonts w:asciiTheme="minorHAnsi" w:hAnsiTheme="minorHAnsi" w:cs="Arial"/>
        </w:rPr>
        <w:t xml:space="preserve"> </w:t>
      </w:r>
      <w:r>
        <w:rPr>
          <w:rFonts w:asciiTheme="minorHAnsi" w:hAnsiTheme="minorHAnsi" w:cs="Arial"/>
        </w:rPr>
        <w:t>marca y modelo.</w:t>
      </w:r>
    </w:p>
    <w:p w14:paraId="0E6C2F07" w14:textId="77777777" w:rsidR="00CE42C8" w:rsidRDefault="00CE42C8" w:rsidP="000B78E5">
      <w:pPr>
        <w:ind w:right="-1"/>
        <w:jc w:val="both"/>
        <w:rPr>
          <w:rFonts w:ascii="Calibri" w:hAnsi="Calibri" w:cs="Arial"/>
          <w:iCs/>
        </w:rPr>
      </w:pPr>
    </w:p>
    <w:p w14:paraId="6754E752" w14:textId="77777777" w:rsidR="008C1578" w:rsidRPr="00411D2B" w:rsidRDefault="008C1578" w:rsidP="008C1578">
      <w:pPr>
        <w:ind w:right="-1"/>
        <w:jc w:val="both"/>
        <w:rPr>
          <w:rFonts w:ascii="Calibri" w:hAnsi="Calibri"/>
        </w:rPr>
      </w:pPr>
      <w:r w:rsidRPr="00411D2B">
        <w:rPr>
          <w:rFonts w:ascii="Calibri" w:hAnsi="Calibri"/>
        </w:rPr>
        <w:t xml:space="preserve">El </w:t>
      </w:r>
      <w:r>
        <w:rPr>
          <w:rFonts w:ascii="Calibri" w:hAnsi="Calibri"/>
        </w:rPr>
        <w:t>licitante que resulte adjudicado</w:t>
      </w:r>
      <w:r w:rsidRPr="00411D2B">
        <w:rPr>
          <w:rFonts w:ascii="Calibri" w:hAnsi="Calibri"/>
        </w:rPr>
        <w:t xml:space="preserv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F3B3571" w14:textId="77777777" w:rsidR="008C1578" w:rsidRPr="0090500C" w:rsidRDefault="008C1578" w:rsidP="000B78E5">
      <w:pPr>
        <w:ind w:right="-1"/>
        <w:jc w:val="both"/>
        <w:rPr>
          <w:rFonts w:ascii="Calibri" w:hAnsi="Calibri"/>
        </w:rPr>
      </w:pPr>
    </w:p>
    <w:p w14:paraId="5D7E052B" w14:textId="77777777" w:rsidR="002F4BD4" w:rsidRDefault="000B78E5" w:rsidP="000B78E5">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sidR="00510269">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 xml:space="preserve">los </w:t>
      </w:r>
      <w:r w:rsidR="00C05A66">
        <w:rPr>
          <w:rFonts w:ascii="Calibri" w:hAnsi="Calibri"/>
        </w:rPr>
        <w:t>bienes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w:t>
      </w:r>
    </w:p>
    <w:p w14:paraId="469929A6" w14:textId="77777777" w:rsidR="002F4BD4" w:rsidRDefault="002F4BD4" w:rsidP="000B78E5">
      <w:pPr>
        <w:ind w:right="49"/>
        <w:jc w:val="both"/>
        <w:rPr>
          <w:rFonts w:ascii="Calibri" w:hAnsi="Calibri"/>
        </w:rPr>
      </w:pPr>
    </w:p>
    <w:p w14:paraId="7CDF95C6" w14:textId="77777777" w:rsidR="000B78E5" w:rsidRPr="0090500C" w:rsidRDefault="000B78E5" w:rsidP="000B78E5">
      <w:pPr>
        <w:ind w:right="49"/>
        <w:jc w:val="both"/>
        <w:rPr>
          <w:rFonts w:ascii="Calibri" w:hAnsi="Calibri"/>
        </w:rPr>
      </w:pPr>
      <w:r w:rsidRPr="0090500C">
        <w:rPr>
          <w:rFonts w:ascii="Calibri" w:hAnsi="Calibri"/>
        </w:rPr>
        <w:t>Las condiciones y forma de pago podrán variar, y si las hubiere, dichas modificaciones estarán sujetas a las Leyes, Normas, Reglamentos o Directrices aplicables que señale el Gobierno Federal, a través de la Secretaría de Hacienda y Crédito Público</w:t>
      </w:r>
      <w:r w:rsidR="00CE42C8">
        <w:rPr>
          <w:rFonts w:ascii="Calibri" w:hAnsi="Calibri"/>
        </w:rPr>
        <w:t>.</w:t>
      </w:r>
    </w:p>
    <w:p w14:paraId="2881D048" w14:textId="77777777" w:rsidR="000B78E5" w:rsidRPr="0090500C" w:rsidRDefault="000B78E5" w:rsidP="000B78E5">
      <w:pPr>
        <w:ind w:right="49"/>
        <w:jc w:val="both"/>
        <w:rPr>
          <w:rFonts w:ascii="Calibri" w:hAnsi="Calibri"/>
        </w:rPr>
      </w:pPr>
    </w:p>
    <w:p w14:paraId="461EF5D9" w14:textId="37656756" w:rsidR="000B78E5" w:rsidRDefault="000B78E5" w:rsidP="00B25C56">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C05A66">
        <w:rPr>
          <w:rFonts w:ascii="Calibri" w:hAnsi="Calibri"/>
        </w:rPr>
        <w:t>bienes</w:t>
      </w:r>
      <w:r w:rsidRPr="0090500C">
        <w:rPr>
          <w:rFonts w:ascii="Calibri" w:hAnsi="Calibri"/>
        </w:rPr>
        <w:t xml:space="preserve"> no significará la aceptación del mismo, por lo </w:t>
      </w:r>
      <w:r w:rsidR="00924E6D" w:rsidRPr="0090500C">
        <w:rPr>
          <w:rFonts w:ascii="Calibri" w:hAnsi="Calibri"/>
        </w:rPr>
        <w:t>tanto,</w:t>
      </w:r>
      <w:r w:rsidRPr="0090500C">
        <w:rPr>
          <w:rFonts w:ascii="Calibri" w:hAnsi="Calibri"/>
        </w:rPr>
        <w:t xml:space="preserve"> la convocante se reserva expresamente el derecho de reclamar los vicios ocultos, </w:t>
      </w:r>
      <w:r w:rsidR="00C05A66">
        <w:rPr>
          <w:rFonts w:ascii="Calibri" w:hAnsi="Calibri"/>
        </w:rPr>
        <w:t>bienes</w:t>
      </w:r>
      <w:r w:rsidRPr="0090500C">
        <w:rPr>
          <w:rFonts w:ascii="Calibri" w:hAnsi="Calibri"/>
        </w:rPr>
        <w:t xml:space="preserve"> faltantes o el pago de lo indebido.</w:t>
      </w:r>
    </w:p>
    <w:p w14:paraId="0046621D" w14:textId="272EA796" w:rsidR="00B25C56" w:rsidRDefault="00B25C56" w:rsidP="00B25C56">
      <w:pPr>
        <w:ind w:right="49"/>
        <w:jc w:val="both"/>
        <w:rPr>
          <w:rFonts w:ascii="Calibri" w:hAnsi="Calibri"/>
        </w:rPr>
      </w:pPr>
    </w:p>
    <w:p w14:paraId="0108DA53" w14:textId="77777777" w:rsidR="00B25C56" w:rsidRPr="0090500C" w:rsidRDefault="00B25C56" w:rsidP="00B25C56">
      <w:pPr>
        <w:jc w:val="both"/>
        <w:rPr>
          <w:rFonts w:ascii="Calibri" w:hAnsi="Calibri"/>
        </w:rPr>
      </w:pPr>
      <w:r w:rsidRPr="00E547DC">
        <w:rPr>
          <w:rFonts w:ascii="Calibri" w:hAnsi="Calibri"/>
        </w:rPr>
        <w:t>La convocante se reserva la potestad de efectuar modificaciones al proceso de pago.</w:t>
      </w:r>
    </w:p>
    <w:p w14:paraId="43DFF00C" w14:textId="77777777" w:rsidR="00B25C56" w:rsidRPr="0090500C" w:rsidRDefault="00B25C56" w:rsidP="00B25C56">
      <w:pPr>
        <w:ind w:right="49"/>
        <w:jc w:val="both"/>
        <w:rPr>
          <w:rFonts w:ascii="Calibri" w:hAnsi="Calibri"/>
        </w:rPr>
      </w:pPr>
    </w:p>
    <w:p w14:paraId="2CCA5FAC"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6AC51B27" w14:textId="77777777" w:rsidR="000B78E5" w:rsidRPr="0039320A" w:rsidRDefault="000B78E5" w:rsidP="000B78E5">
      <w:pPr>
        <w:ind w:right="-1"/>
        <w:jc w:val="both"/>
        <w:rPr>
          <w:rFonts w:ascii="Calibri" w:hAnsi="Calibri"/>
        </w:rPr>
      </w:pPr>
    </w:p>
    <w:p w14:paraId="26AFA6EC" w14:textId="7654EB03"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924E6D"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3BA37A09" w14:textId="77777777" w:rsidR="00661318" w:rsidRDefault="00661318" w:rsidP="00661318">
      <w:pPr>
        <w:ind w:right="-1"/>
        <w:jc w:val="both"/>
        <w:rPr>
          <w:rFonts w:ascii="Calibri" w:hAnsi="Calibri"/>
        </w:rPr>
      </w:pPr>
    </w:p>
    <w:p w14:paraId="098D7DFE" w14:textId="6AE0887D"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81023D">
        <w:rPr>
          <w:rFonts w:asciiTheme="minorHAnsi" w:hAnsiTheme="minorHAnsi" w:cstheme="minorHAnsi"/>
        </w:rPr>
        <w:t>s</w:t>
      </w:r>
      <w:r w:rsidR="00510269">
        <w:rPr>
          <w:rFonts w:asciiTheme="minorHAnsi" w:hAnsiTheme="minorHAnsi" w:cstheme="minorHAnsi"/>
        </w:rPr>
        <w:t xml:space="preserve"> unidad</w:t>
      </w:r>
      <w:r w:rsidR="0081023D">
        <w:rPr>
          <w:rFonts w:asciiTheme="minorHAnsi" w:hAnsiTheme="minorHAnsi" w:cstheme="minorHAnsi"/>
        </w:rPr>
        <w:t>es</w:t>
      </w:r>
      <w:r w:rsidR="00510269">
        <w:rPr>
          <w:rFonts w:asciiTheme="minorHAnsi" w:hAnsiTheme="minorHAnsi" w:cstheme="minorHAnsi"/>
        </w:rPr>
        <w:t xml:space="preserve"> aplicativa</w:t>
      </w:r>
      <w:r w:rsidR="0081023D">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40FA703F" w14:textId="77777777" w:rsidR="00B4123D" w:rsidRDefault="00B4123D" w:rsidP="000B78E5">
      <w:pPr>
        <w:ind w:right="-1"/>
        <w:jc w:val="both"/>
        <w:rPr>
          <w:rFonts w:ascii="Calibri" w:hAnsi="Calibri"/>
        </w:rPr>
      </w:pPr>
    </w:p>
    <w:p w14:paraId="2EA3A7CC" w14:textId="77777777" w:rsidR="00FD1BD3" w:rsidRDefault="00FD1BD3" w:rsidP="000B78E5">
      <w:pPr>
        <w:ind w:right="-1"/>
        <w:jc w:val="both"/>
        <w:rPr>
          <w:rFonts w:ascii="Calibri" w:hAnsi="Calibri"/>
        </w:rPr>
      </w:pPr>
    </w:p>
    <w:p w14:paraId="62B0F1E2" w14:textId="77777777" w:rsidR="000B78E5" w:rsidRPr="0039320A" w:rsidRDefault="000B78E5" w:rsidP="00FD1BD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393C5281" w14:textId="77777777" w:rsidR="000B78E5" w:rsidRPr="0039320A" w:rsidRDefault="000B78E5" w:rsidP="000B78E5">
      <w:pPr>
        <w:ind w:right="-1"/>
        <w:jc w:val="both"/>
        <w:rPr>
          <w:rFonts w:ascii="Calibri" w:hAnsi="Calibri"/>
        </w:rPr>
      </w:pPr>
    </w:p>
    <w:p w14:paraId="5A35EBD0" w14:textId="1AE23089" w:rsidR="000B78E5" w:rsidRPr="0039320A" w:rsidRDefault="000B78E5" w:rsidP="000B78E5">
      <w:pPr>
        <w:ind w:right="49"/>
        <w:jc w:val="both"/>
        <w:rPr>
          <w:rFonts w:ascii="Calibri" w:hAnsi="Calibri" w:cs="Arial"/>
        </w:rPr>
      </w:pPr>
      <w:r w:rsidRPr="0039320A">
        <w:rPr>
          <w:rFonts w:ascii="Calibri" w:hAnsi="Calibri"/>
        </w:rPr>
        <w:t>Se aplicará una p</w:t>
      </w:r>
      <w:r w:rsidR="007552BA">
        <w:rPr>
          <w:rFonts w:ascii="Calibri" w:hAnsi="Calibri"/>
        </w:rPr>
        <w:t>ena convencional (Sanción) del 4</w:t>
      </w:r>
      <w:r w:rsidRPr="0039320A">
        <w:rPr>
          <w:rFonts w:ascii="Calibri" w:hAnsi="Calibri"/>
        </w:rPr>
        <w:t xml:space="preserve">% por cada día hábil de retraso sobre el monto </w:t>
      </w:r>
      <w:r w:rsidR="00661318">
        <w:rPr>
          <w:rFonts w:ascii="Calibri" w:hAnsi="Calibri"/>
        </w:rPr>
        <w:t xml:space="preserve">del </w:t>
      </w:r>
      <w:r w:rsidR="00661318" w:rsidRPr="00861E98">
        <w:rPr>
          <w:rFonts w:ascii="Calibri" w:hAnsi="Calibri"/>
        </w:rPr>
        <w:t xml:space="preserve">suministro </w:t>
      </w:r>
      <w:r w:rsidR="001B316B" w:rsidRPr="00861E98">
        <w:rPr>
          <w:rFonts w:ascii="Calibri" w:hAnsi="Calibri"/>
        </w:rPr>
        <w:t>del</w:t>
      </w:r>
      <w:r w:rsidR="006E0108" w:rsidRPr="00861E98">
        <w:rPr>
          <w:rFonts w:ascii="Calibri" w:hAnsi="Calibri"/>
        </w:rPr>
        <w:t xml:space="preserve"> </w:t>
      </w:r>
      <w:r w:rsidR="00CB72C1" w:rsidRPr="00861E98">
        <w:rPr>
          <w:rFonts w:ascii="Calibri" w:hAnsi="Calibri"/>
        </w:rPr>
        <w:t>equipo</w:t>
      </w:r>
      <w:r w:rsidRPr="00861E98">
        <w:rPr>
          <w:rFonts w:ascii="Calibri" w:hAnsi="Calibri"/>
        </w:rPr>
        <w:t xml:space="preserve">, que se efectuare fuera del plazo establecido. </w:t>
      </w:r>
      <w:r w:rsidRPr="00861E98">
        <w:rPr>
          <w:rFonts w:ascii="Calibri" w:hAnsi="Calibri" w:cs="Arial"/>
        </w:rPr>
        <w:t xml:space="preserve">El cual no excederá el monto de </w:t>
      </w:r>
      <w:smartTag w:uri="urn:schemas-microsoft-com:office:smarttags" w:element="PersonName">
        <w:smartTagPr>
          <w:attr w:name="ProductID" w:val="la Garant￭a"/>
        </w:smartTagPr>
        <w:r w:rsidRPr="00861E98">
          <w:rPr>
            <w:rFonts w:ascii="Calibri" w:hAnsi="Calibri" w:cs="Arial"/>
          </w:rPr>
          <w:t>la Garantía</w:t>
        </w:r>
      </w:smartTag>
      <w:r w:rsidRPr="00861E98">
        <w:rPr>
          <w:rFonts w:ascii="Calibri" w:hAnsi="Calibri" w:cs="Arial"/>
        </w:rPr>
        <w:t xml:space="preserve"> de cumplimiento del contrato.</w:t>
      </w:r>
    </w:p>
    <w:p w14:paraId="61A4794E" w14:textId="77777777" w:rsidR="00D8666B" w:rsidRDefault="00D8666B" w:rsidP="000B78E5">
      <w:pPr>
        <w:ind w:right="51"/>
        <w:jc w:val="both"/>
        <w:rPr>
          <w:rFonts w:ascii="Calibri" w:hAnsi="Calibri"/>
        </w:rPr>
      </w:pPr>
    </w:p>
    <w:p w14:paraId="7DCE9101" w14:textId="757CDBA1" w:rsidR="000B78E5" w:rsidRPr="0039320A" w:rsidRDefault="000B78E5" w:rsidP="000B78E5">
      <w:pPr>
        <w:ind w:right="51"/>
        <w:jc w:val="both"/>
        <w:rPr>
          <w:rFonts w:ascii="Calibri" w:hAnsi="Calibri"/>
        </w:rPr>
      </w:pPr>
      <w:r w:rsidRPr="0039320A">
        <w:rPr>
          <w:rFonts w:ascii="Calibri" w:hAnsi="Calibri"/>
        </w:rPr>
        <w:t>En el supuesto de que se requiera la aplicación de la Pena Convencional, el Admini</w:t>
      </w:r>
      <w:r w:rsidR="00FD1BD3">
        <w:rPr>
          <w:rFonts w:ascii="Calibri" w:hAnsi="Calibri"/>
        </w:rPr>
        <w:t>strador o su equivalente de la</w:t>
      </w:r>
      <w:r w:rsidRPr="0039320A">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789DD43D" w14:textId="77777777" w:rsidR="000B78E5" w:rsidRDefault="000B78E5" w:rsidP="000B78E5">
      <w:pPr>
        <w:pStyle w:val="Continuarlista"/>
        <w:spacing w:after="0"/>
        <w:ind w:left="0"/>
        <w:jc w:val="both"/>
        <w:rPr>
          <w:rFonts w:ascii="Calibri" w:hAnsi="Calibri" w:cs="Arial"/>
        </w:rPr>
      </w:pPr>
    </w:p>
    <w:p w14:paraId="59E4122F"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 xml:space="preserve">la entrega de los </w:t>
      </w:r>
      <w:r w:rsidR="00C05A66">
        <w:rPr>
          <w:rFonts w:ascii="Calibri" w:hAnsi="Calibri" w:cs="Arial"/>
        </w:rPr>
        <w:t>bienes</w:t>
      </w:r>
      <w:r w:rsidRPr="0039320A">
        <w:rPr>
          <w:rFonts w:ascii="Calibri" w:hAnsi="Calibri" w:cs="Arial"/>
        </w:rPr>
        <w:t xml:space="preserve">, contara a partir del día siguiente del plazo de vencimiento de la realización del mismo. </w:t>
      </w:r>
    </w:p>
    <w:p w14:paraId="1D9A6FD1" w14:textId="77777777" w:rsidR="000B78E5" w:rsidRPr="000B78E5" w:rsidRDefault="000B78E5" w:rsidP="000B78E5">
      <w:pPr>
        <w:pStyle w:val="BodyText21"/>
        <w:ind w:right="-1"/>
        <w:rPr>
          <w:rFonts w:ascii="Calibri" w:hAnsi="Calibri"/>
          <w:sz w:val="20"/>
        </w:rPr>
      </w:pPr>
    </w:p>
    <w:p w14:paraId="48C05721" w14:textId="77777777" w:rsidR="000B78E5" w:rsidRPr="000B78E5" w:rsidRDefault="000B78E5" w:rsidP="006E0108">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15DB5B4B" w14:textId="77777777" w:rsidR="000B78E5" w:rsidRPr="000B78E5" w:rsidRDefault="000B78E5" w:rsidP="000B78E5">
      <w:pPr>
        <w:pStyle w:val="BodyText21"/>
        <w:ind w:right="-1"/>
        <w:rPr>
          <w:rFonts w:ascii="Calibri" w:hAnsi="Calibri"/>
          <w:sz w:val="20"/>
        </w:rPr>
      </w:pPr>
    </w:p>
    <w:p w14:paraId="1B49F89B"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7FD31A29" w14:textId="77777777" w:rsidR="00661318" w:rsidRDefault="00661318" w:rsidP="00661318">
      <w:pPr>
        <w:ind w:right="-1"/>
        <w:jc w:val="both"/>
        <w:rPr>
          <w:rFonts w:ascii="Calibri" w:hAnsi="Calibri"/>
        </w:rPr>
      </w:pPr>
    </w:p>
    <w:p w14:paraId="609F9E83"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sidR="00C05A66">
        <w:rPr>
          <w:rFonts w:asciiTheme="minorHAnsi" w:hAnsiTheme="minorHAnsi" w:cstheme="minorHAnsi"/>
        </w:rPr>
        <w:t>bienes</w:t>
      </w:r>
      <w:r w:rsidRPr="00780E06">
        <w:rPr>
          <w:rFonts w:asciiTheme="minorHAnsi" w:hAnsiTheme="minorHAnsi" w:cstheme="minorHAnsi"/>
        </w:rPr>
        <w:t>, de igual manera se aplicará lo establecido en el párrafo primero de este punto.</w:t>
      </w:r>
    </w:p>
    <w:p w14:paraId="6F580BC7" w14:textId="592D878D" w:rsidR="00B0520B" w:rsidRDefault="00AB2FA1" w:rsidP="00AB2FA1">
      <w:pPr>
        <w:tabs>
          <w:tab w:val="left" w:pos="1560"/>
        </w:tabs>
        <w:ind w:right="-1"/>
        <w:jc w:val="both"/>
        <w:rPr>
          <w:rFonts w:ascii="Calibri" w:hAnsi="Calibri"/>
        </w:rPr>
      </w:pPr>
      <w:r>
        <w:rPr>
          <w:rFonts w:ascii="Calibri" w:hAnsi="Calibri"/>
        </w:rPr>
        <w:tab/>
      </w:r>
    </w:p>
    <w:p w14:paraId="5DD9100F" w14:textId="77777777" w:rsidR="00A86A7F" w:rsidRDefault="00A86A7F" w:rsidP="00AB2FA1">
      <w:pPr>
        <w:tabs>
          <w:tab w:val="left" w:pos="1560"/>
        </w:tabs>
        <w:ind w:right="-1"/>
        <w:jc w:val="both"/>
        <w:rPr>
          <w:rFonts w:ascii="Calibri" w:hAnsi="Calibri"/>
        </w:rPr>
      </w:pPr>
    </w:p>
    <w:p w14:paraId="6397576B" w14:textId="77777777" w:rsidR="000B78E5" w:rsidRPr="0039320A" w:rsidRDefault="000B78E5" w:rsidP="008003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40018EF2" w14:textId="77777777" w:rsidR="00190C8C" w:rsidRDefault="00190C8C" w:rsidP="000B78E5">
      <w:pPr>
        <w:ind w:right="-1"/>
        <w:jc w:val="both"/>
        <w:rPr>
          <w:rFonts w:ascii="Calibri" w:hAnsi="Calibri"/>
          <w:b/>
        </w:rPr>
      </w:pPr>
    </w:p>
    <w:p w14:paraId="16D5A30C" w14:textId="77777777" w:rsidR="000B78E5" w:rsidRPr="00EF4E71" w:rsidRDefault="00661318" w:rsidP="000B78E5">
      <w:pPr>
        <w:ind w:right="-1"/>
        <w:jc w:val="both"/>
        <w:rPr>
          <w:rFonts w:ascii="Calibri" w:hAnsi="Calibri"/>
          <w:b/>
          <w:u w:val="single"/>
        </w:rPr>
      </w:pPr>
      <w:r>
        <w:rPr>
          <w:rFonts w:ascii="Calibri" w:hAnsi="Calibri"/>
          <w:b/>
          <w:u w:val="single"/>
        </w:rPr>
        <w:t>10.1</w:t>
      </w:r>
      <w:r w:rsidR="000B78E5" w:rsidRPr="00EF4E71">
        <w:rPr>
          <w:rFonts w:ascii="Calibri" w:hAnsi="Calibri"/>
          <w:b/>
          <w:u w:val="single"/>
        </w:rPr>
        <w:t>. Garantía de Cumplimiento de Contrato.</w:t>
      </w:r>
    </w:p>
    <w:p w14:paraId="1CDCC1A1" w14:textId="77777777" w:rsidR="000B78E5" w:rsidRPr="0039320A" w:rsidRDefault="000B78E5" w:rsidP="000B78E5">
      <w:pPr>
        <w:ind w:right="-1"/>
        <w:jc w:val="both"/>
        <w:rPr>
          <w:rFonts w:ascii="Calibri" w:hAnsi="Calibri"/>
        </w:rPr>
      </w:pPr>
    </w:p>
    <w:p w14:paraId="456C0620" w14:textId="120E7666" w:rsidR="009C3298" w:rsidRPr="00173E15" w:rsidRDefault="009C3298" w:rsidP="009C3298">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5C33DC28" w14:textId="77777777" w:rsidR="009C3298" w:rsidRPr="00173E15" w:rsidRDefault="009C3298" w:rsidP="009C3298">
      <w:pPr>
        <w:tabs>
          <w:tab w:val="left" w:pos="3969"/>
          <w:tab w:val="left" w:pos="8080"/>
        </w:tabs>
        <w:ind w:right="1"/>
        <w:jc w:val="center"/>
        <w:rPr>
          <w:rFonts w:ascii="Calibri" w:hAnsi="Calibri" w:cs="Arial"/>
          <w:b/>
          <w:u w:val="single"/>
        </w:rPr>
      </w:pPr>
    </w:p>
    <w:p w14:paraId="7E0EAC71" w14:textId="77777777" w:rsidR="009C3298" w:rsidRPr="00173E15" w:rsidRDefault="009C3298" w:rsidP="009C329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lastRenderedPageBreak/>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3FA6AA8" w14:textId="77777777" w:rsidR="009C3298" w:rsidRPr="00173E15" w:rsidRDefault="009C3298" w:rsidP="009C329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D523694" w14:textId="77777777" w:rsidR="00482589" w:rsidRDefault="009C3298" w:rsidP="009E1F2E">
      <w:pPr>
        <w:pStyle w:val="NormalWeb"/>
        <w:numPr>
          <w:ilvl w:val="0"/>
          <w:numId w:val="2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1CBB1306" w14:textId="6764DE62" w:rsidR="00C54B37" w:rsidRPr="00482589" w:rsidRDefault="009C3298" w:rsidP="009E1F2E">
      <w:pPr>
        <w:pStyle w:val="NormalWeb"/>
        <w:numPr>
          <w:ilvl w:val="0"/>
          <w:numId w:val="29"/>
        </w:numPr>
        <w:spacing w:before="0" w:beforeAutospacing="0" w:after="0" w:afterAutospacing="0"/>
        <w:jc w:val="both"/>
        <w:rPr>
          <w:rFonts w:ascii="Calibri" w:eastAsia="Times New Roman" w:hAnsi="Calibri" w:cs="Times New Roman"/>
          <w:sz w:val="20"/>
          <w:szCs w:val="20"/>
          <w:lang w:val="es-ES_tradnl"/>
        </w:rPr>
      </w:pPr>
      <w:r w:rsidRPr="00482589">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w:t>
      </w:r>
      <w:r w:rsidR="00364F8A">
        <w:rPr>
          <w:rFonts w:ascii="Calibri" w:eastAsia="Times New Roman" w:hAnsi="Calibri" w:cs="Times New Roman"/>
          <w:sz w:val="20"/>
          <w:szCs w:val="20"/>
          <w:lang w:val="es-ES_tradnl"/>
        </w:rPr>
        <w:t>____________________</w:t>
      </w:r>
      <w:r w:rsidR="00482589">
        <w:rPr>
          <w:rFonts w:ascii="Calibri" w:eastAsia="Times New Roman" w:hAnsi="Calibri" w:cs="Times New Roman"/>
          <w:sz w:val="20"/>
          <w:szCs w:val="20"/>
          <w:lang w:val="es-ES_tradnl"/>
        </w:rPr>
        <w:t>,</w:t>
      </w:r>
      <w:r w:rsidRPr="00482589">
        <w:rPr>
          <w:rFonts w:ascii="Calibri" w:eastAsia="Times New Roman" w:hAnsi="Calibri" w:cs="Times New Roman"/>
          <w:sz w:val="20"/>
          <w:szCs w:val="20"/>
          <w:lang w:val="es-ES_tradnl"/>
        </w:rPr>
        <w:t xml:space="preserve"> celebrado con “S.S.N.L.</w:t>
      </w:r>
      <w:r w:rsidR="00482589">
        <w:rPr>
          <w:rFonts w:ascii="Calibri" w:eastAsia="Times New Roman" w:hAnsi="Calibri" w:cs="Times New Roman"/>
          <w:sz w:val="20"/>
          <w:szCs w:val="20"/>
          <w:lang w:val="es-ES_tradnl"/>
        </w:rPr>
        <w:t xml:space="preserve">”; relativo a la adquisición de </w:t>
      </w:r>
      <w:r w:rsidR="00861E98">
        <w:rPr>
          <w:rFonts w:ascii="Calibri" w:eastAsia="Times New Roman" w:hAnsi="Calibri" w:cs="Times New Roman"/>
          <w:sz w:val="20"/>
          <w:szCs w:val="20"/>
          <w:lang w:val="es-ES_tradnl"/>
        </w:rPr>
        <w:t>__________</w:t>
      </w:r>
      <w:r w:rsidRPr="00482589">
        <w:rPr>
          <w:rFonts w:ascii="Calibri" w:eastAsia="Times New Roman" w:hAnsi="Calibri" w:cs="Times New Roman"/>
          <w:sz w:val="20"/>
          <w:szCs w:val="20"/>
          <w:lang w:val="es-ES_tradnl"/>
        </w:rPr>
        <w:t>, por un importe de (monto total del contrato incluyendo el I.V.A).</w:t>
      </w:r>
    </w:p>
    <w:p w14:paraId="019173AD" w14:textId="055C8760" w:rsidR="00C54B37" w:rsidRDefault="009C3298" w:rsidP="009E1F2E">
      <w:pPr>
        <w:pStyle w:val="NormalWeb"/>
        <w:numPr>
          <w:ilvl w:val="0"/>
          <w:numId w:val="29"/>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la Fianza se otorga en los términos del presente contrato, para garantizar todas y cada una de las obligaciones derivadas de la Licitación </w:t>
      </w:r>
      <w:r w:rsidR="00364F8A">
        <w:rPr>
          <w:rFonts w:ascii="Calibri" w:eastAsia="Times New Roman" w:hAnsi="Calibri" w:cs="Times New Roman"/>
          <w:sz w:val="20"/>
          <w:szCs w:val="20"/>
          <w:lang w:val="es-ES_tradnl"/>
        </w:rPr>
        <w:t>_______________________________</w:t>
      </w:r>
      <w:r w:rsidRPr="00C54B37">
        <w:rPr>
          <w:rFonts w:ascii="Calibri" w:eastAsia="Times New Roman" w:hAnsi="Calibri" w:cs="Times New Roman"/>
          <w:sz w:val="20"/>
          <w:szCs w:val="20"/>
          <w:lang w:val="es-ES_tradnl"/>
        </w:rPr>
        <w:t>.</w:t>
      </w:r>
    </w:p>
    <w:p w14:paraId="7C6E1A8C" w14:textId="5B1AF883" w:rsidR="00C54B37" w:rsidRDefault="009C3298" w:rsidP="009E1F2E">
      <w:pPr>
        <w:pStyle w:val="NormalWeb"/>
        <w:numPr>
          <w:ilvl w:val="0"/>
          <w:numId w:val="29"/>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2BB7EDC" w14:textId="34BC9873" w:rsidR="00C54B37" w:rsidRDefault="009C3298" w:rsidP="009E1F2E">
      <w:pPr>
        <w:pStyle w:val="NormalWeb"/>
        <w:numPr>
          <w:ilvl w:val="0"/>
          <w:numId w:val="29"/>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4F0A824E" w14:textId="77777777" w:rsidR="00C54B37" w:rsidRDefault="009C3298" w:rsidP="009E1F2E">
      <w:pPr>
        <w:pStyle w:val="NormalWeb"/>
        <w:numPr>
          <w:ilvl w:val="0"/>
          <w:numId w:val="29"/>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sólo podrá ser cancelada mediante aviso por escrito de “S.S.N.L.”.</w:t>
      </w:r>
    </w:p>
    <w:p w14:paraId="46C13D99" w14:textId="77777777" w:rsidR="00C54B37" w:rsidRDefault="009C3298" w:rsidP="009E1F2E">
      <w:pPr>
        <w:pStyle w:val="NormalWeb"/>
        <w:numPr>
          <w:ilvl w:val="0"/>
          <w:numId w:val="29"/>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34CC9612" w14:textId="42314BF8" w:rsidR="009C3298" w:rsidRPr="00C54B37" w:rsidRDefault="009C3298" w:rsidP="009E1F2E">
      <w:pPr>
        <w:pStyle w:val="NormalWeb"/>
        <w:numPr>
          <w:ilvl w:val="0"/>
          <w:numId w:val="29"/>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27A5F626" w14:textId="783C3AEA" w:rsidR="009C3298" w:rsidRPr="00173E15" w:rsidRDefault="009C3298" w:rsidP="00482589">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2BEE040F" w14:textId="3A7CF933" w:rsidR="00194221" w:rsidRDefault="009C3298" w:rsidP="00194221">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1208B8F6" w14:textId="77777777" w:rsidR="00710117" w:rsidRDefault="00710117" w:rsidP="00194221">
      <w:pPr>
        <w:pStyle w:val="NormalWeb"/>
        <w:spacing w:before="0" w:beforeAutospacing="0" w:after="0" w:afterAutospacing="0"/>
        <w:ind w:left="720"/>
        <w:jc w:val="both"/>
        <w:rPr>
          <w:rFonts w:ascii="Calibri" w:eastAsia="Times New Roman" w:hAnsi="Calibri" w:cs="Times New Roman"/>
          <w:sz w:val="20"/>
          <w:szCs w:val="20"/>
          <w:lang w:val="es-ES_tradnl"/>
        </w:rPr>
      </w:pPr>
    </w:p>
    <w:p w14:paraId="102B0F2B" w14:textId="77777777" w:rsidR="00A86A7F" w:rsidRPr="009C7C49" w:rsidRDefault="00A86A7F" w:rsidP="00194221">
      <w:pPr>
        <w:pStyle w:val="NormalWeb"/>
        <w:spacing w:before="0" w:beforeAutospacing="0" w:after="0" w:afterAutospacing="0"/>
        <w:ind w:left="720"/>
        <w:jc w:val="both"/>
        <w:rPr>
          <w:rFonts w:ascii="Calibri" w:eastAsia="Times New Roman" w:hAnsi="Calibri" w:cs="Times New Roman"/>
          <w:sz w:val="20"/>
          <w:szCs w:val="20"/>
          <w:lang w:val="es-ES_tradnl"/>
        </w:rPr>
      </w:pPr>
    </w:p>
    <w:p w14:paraId="6AA31AFA" w14:textId="77777777" w:rsidR="009E7139" w:rsidRPr="0039320A" w:rsidRDefault="009E7139" w:rsidP="008003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0E4ED28C" w14:textId="77777777" w:rsidR="009E7139" w:rsidRPr="0039320A" w:rsidRDefault="009E7139" w:rsidP="009E7139">
      <w:pPr>
        <w:ind w:right="-1"/>
        <w:jc w:val="both"/>
        <w:rPr>
          <w:rFonts w:ascii="Calibri" w:hAnsi="Calibri"/>
        </w:rPr>
      </w:pPr>
    </w:p>
    <w:p w14:paraId="00F003A7" w14:textId="0053CAB8" w:rsidR="009E7139" w:rsidRPr="006249CF" w:rsidRDefault="009E7139" w:rsidP="009E7139">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Periódico Oficial del Estado</w:t>
      </w:r>
      <w:r w:rsidRPr="006249CF">
        <w:rPr>
          <w:rFonts w:asciiTheme="minorHAnsi" w:hAnsiTheme="minorHAnsi"/>
          <w:color w:val="auto"/>
          <w:sz w:val="20"/>
          <w:szCs w:val="20"/>
        </w:rPr>
        <w:t xml:space="preserve">, </w:t>
      </w:r>
      <w:r w:rsidRPr="001F457F">
        <w:rPr>
          <w:rFonts w:asciiTheme="minorHAnsi" w:hAnsiTheme="minorHAnsi"/>
          <w:color w:val="auto"/>
          <w:sz w:val="20"/>
          <w:szCs w:val="20"/>
        </w:rPr>
        <w:t xml:space="preserve">el </w:t>
      </w:r>
      <w:r w:rsidR="00924E6D" w:rsidRPr="00924E6D">
        <w:rPr>
          <w:rFonts w:asciiTheme="minorHAnsi" w:hAnsiTheme="minorHAnsi"/>
          <w:color w:val="auto"/>
          <w:sz w:val="20"/>
          <w:szCs w:val="20"/>
        </w:rPr>
        <w:t>18</w:t>
      </w:r>
      <w:r w:rsidR="00957101" w:rsidRPr="00924E6D">
        <w:rPr>
          <w:rFonts w:asciiTheme="minorHAnsi" w:hAnsiTheme="minorHAnsi"/>
          <w:color w:val="auto"/>
          <w:sz w:val="20"/>
          <w:szCs w:val="20"/>
        </w:rPr>
        <w:t xml:space="preserve"> de </w:t>
      </w:r>
      <w:r w:rsidR="00043859" w:rsidRPr="00924E6D">
        <w:rPr>
          <w:rFonts w:asciiTheme="minorHAnsi" w:hAnsiTheme="minorHAnsi"/>
          <w:color w:val="auto"/>
          <w:sz w:val="20"/>
          <w:szCs w:val="20"/>
        </w:rPr>
        <w:t>octubre</w:t>
      </w:r>
      <w:r w:rsidR="00800348" w:rsidRPr="00924E6D">
        <w:rPr>
          <w:rFonts w:asciiTheme="minorHAnsi" w:hAnsiTheme="minorHAnsi"/>
          <w:color w:val="auto"/>
          <w:sz w:val="20"/>
          <w:szCs w:val="20"/>
        </w:rPr>
        <w:t xml:space="preserve"> del 202</w:t>
      </w:r>
      <w:r w:rsidR="00043859" w:rsidRPr="00924E6D">
        <w:rPr>
          <w:rFonts w:asciiTheme="minorHAnsi" w:hAnsiTheme="minorHAnsi"/>
          <w:color w:val="auto"/>
          <w:sz w:val="20"/>
          <w:szCs w:val="20"/>
        </w:rPr>
        <w:t>4</w:t>
      </w:r>
      <w:r w:rsidR="00AB2FA1" w:rsidRPr="00924E6D">
        <w:rPr>
          <w:rFonts w:asciiTheme="minorHAnsi" w:hAnsiTheme="minorHAnsi"/>
          <w:color w:val="auto"/>
          <w:sz w:val="20"/>
          <w:szCs w:val="20"/>
        </w:rPr>
        <w:t>.</w:t>
      </w:r>
    </w:p>
    <w:p w14:paraId="12C8D964" w14:textId="2B2DB109" w:rsidR="009E7139" w:rsidRDefault="009E7139" w:rsidP="009E7139">
      <w:pPr>
        <w:pStyle w:val="Default"/>
        <w:jc w:val="both"/>
        <w:rPr>
          <w:rFonts w:asciiTheme="minorHAnsi" w:hAnsiTheme="minorHAnsi"/>
          <w:color w:val="auto"/>
          <w:sz w:val="20"/>
          <w:szCs w:val="20"/>
        </w:rPr>
      </w:pPr>
      <w:r w:rsidRPr="006249CF">
        <w:rPr>
          <w:rFonts w:asciiTheme="minorHAnsi" w:hAnsiTheme="minorHAnsi"/>
          <w:b/>
          <w:color w:val="auto"/>
          <w:sz w:val="20"/>
          <w:szCs w:val="20"/>
        </w:rPr>
        <w:t>Publicación de bases:</w:t>
      </w:r>
      <w:r w:rsidRPr="006249CF">
        <w:rPr>
          <w:rFonts w:asciiTheme="minorHAnsi" w:hAnsiTheme="minorHAnsi"/>
          <w:color w:val="auto"/>
          <w:sz w:val="20"/>
          <w:szCs w:val="20"/>
        </w:rPr>
        <w:t xml:space="preserve"> </w:t>
      </w:r>
      <w:r w:rsidRPr="006249CF">
        <w:rPr>
          <w:rFonts w:asciiTheme="minorHAnsi" w:hAnsiTheme="minorHAnsi"/>
          <w:color w:val="auto"/>
          <w:sz w:val="20"/>
          <w:szCs w:val="20"/>
        </w:rPr>
        <w:tab/>
      </w:r>
      <w:r w:rsidRPr="006249CF">
        <w:rPr>
          <w:rFonts w:asciiTheme="minorHAnsi" w:hAnsiTheme="minorHAnsi"/>
          <w:color w:val="auto"/>
          <w:sz w:val="20"/>
          <w:szCs w:val="20"/>
        </w:rPr>
        <w:tab/>
        <w:t xml:space="preserve">A través de la página </w:t>
      </w:r>
      <w:hyperlink r:id="rId9" w:history="1">
        <w:r w:rsidRPr="006249CF">
          <w:rPr>
            <w:rStyle w:val="Hipervnculo"/>
            <w:rFonts w:asciiTheme="minorHAnsi" w:hAnsiTheme="minorHAnsi"/>
            <w:sz w:val="20"/>
            <w:szCs w:val="20"/>
          </w:rPr>
          <w:t>http://saludnl.gob.mx</w:t>
        </w:r>
      </w:hyperlink>
      <w:r w:rsidRPr="001F457F">
        <w:rPr>
          <w:rFonts w:asciiTheme="minorHAnsi" w:hAnsiTheme="minorHAnsi"/>
          <w:color w:val="auto"/>
          <w:sz w:val="20"/>
          <w:szCs w:val="20"/>
        </w:rPr>
        <w:t xml:space="preserve">, </w:t>
      </w:r>
      <w:r w:rsidR="00957101" w:rsidRPr="001F457F">
        <w:rPr>
          <w:rFonts w:asciiTheme="minorHAnsi" w:hAnsiTheme="minorHAnsi"/>
          <w:color w:val="auto"/>
          <w:sz w:val="20"/>
          <w:szCs w:val="20"/>
        </w:rPr>
        <w:t xml:space="preserve">el </w:t>
      </w:r>
      <w:r w:rsidR="00924E6D" w:rsidRPr="00924E6D">
        <w:rPr>
          <w:rFonts w:asciiTheme="minorHAnsi" w:hAnsiTheme="minorHAnsi"/>
          <w:color w:val="auto"/>
          <w:sz w:val="20"/>
          <w:szCs w:val="20"/>
        </w:rPr>
        <w:t>18</w:t>
      </w:r>
      <w:r w:rsidR="00957101" w:rsidRPr="00924E6D">
        <w:rPr>
          <w:rFonts w:asciiTheme="minorHAnsi" w:hAnsiTheme="minorHAnsi"/>
          <w:color w:val="auto"/>
          <w:sz w:val="20"/>
          <w:szCs w:val="20"/>
        </w:rPr>
        <w:t xml:space="preserve"> de </w:t>
      </w:r>
      <w:r w:rsidR="00043859" w:rsidRPr="00924E6D">
        <w:rPr>
          <w:rFonts w:asciiTheme="minorHAnsi" w:hAnsiTheme="minorHAnsi"/>
          <w:color w:val="auto"/>
          <w:sz w:val="20"/>
          <w:szCs w:val="20"/>
        </w:rPr>
        <w:t>octubre</w:t>
      </w:r>
      <w:r w:rsidR="00800348" w:rsidRPr="00924E6D">
        <w:rPr>
          <w:rFonts w:asciiTheme="minorHAnsi" w:hAnsiTheme="minorHAnsi"/>
          <w:color w:val="auto"/>
          <w:sz w:val="20"/>
          <w:szCs w:val="20"/>
        </w:rPr>
        <w:t xml:space="preserve"> del 202</w:t>
      </w:r>
      <w:r w:rsidR="00043859" w:rsidRPr="00924E6D">
        <w:rPr>
          <w:rFonts w:asciiTheme="minorHAnsi" w:hAnsiTheme="minorHAnsi"/>
          <w:color w:val="auto"/>
          <w:sz w:val="20"/>
          <w:szCs w:val="20"/>
        </w:rPr>
        <w:t>4</w:t>
      </w:r>
      <w:r w:rsidR="00AB2FA1" w:rsidRPr="00924E6D">
        <w:rPr>
          <w:rFonts w:asciiTheme="minorHAnsi" w:hAnsiTheme="minorHAnsi"/>
          <w:color w:val="auto"/>
          <w:sz w:val="20"/>
          <w:szCs w:val="20"/>
        </w:rPr>
        <w:t>.</w:t>
      </w:r>
    </w:p>
    <w:p w14:paraId="4782EEE2" w14:textId="77777777" w:rsidR="00AB2FA1" w:rsidRDefault="00AB2FA1" w:rsidP="009E7139">
      <w:pPr>
        <w:pStyle w:val="Default"/>
        <w:jc w:val="both"/>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9E7139" w:rsidRPr="004A4FC1" w14:paraId="545E8BC7" w14:textId="77777777" w:rsidTr="00800348">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81E7FF"/>
            <w:vAlign w:val="center"/>
          </w:tcPr>
          <w:p w14:paraId="7DC59F65" w14:textId="3359EDB5" w:rsidR="009E7139" w:rsidRPr="003364E4" w:rsidRDefault="00364F8A" w:rsidP="009E7139">
            <w:pPr>
              <w:jc w:val="center"/>
              <w:rPr>
                <w:rFonts w:ascii="Century Gothic" w:hAnsi="Century Gothic" w:cs="Arial"/>
                <w:b/>
                <w:bCs/>
                <w:color w:val="000000"/>
                <w:sz w:val="16"/>
              </w:rPr>
            </w:pPr>
            <w:r>
              <w:rPr>
                <w:rFonts w:ascii="Century Gothic" w:hAnsi="Century Gothic" w:cs="Arial"/>
                <w:b/>
                <w:bCs/>
                <w:color w:val="000000"/>
                <w:sz w:val="16"/>
              </w:rPr>
              <w:t>LICITACIÓN PÚBLICA INTERNACIONAL ABIERTA PRESENCIAL</w:t>
            </w:r>
          </w:p>
          <w:p w14:paraId="2180EBD1" w14:textId="347AF26A" w:rsidR="003364E4" w:rsidRPr="003364E4" w:rsidRDefault="00924E6D" w:rsidP="009E7139">
            <w:pPr>
              <w:jc w:val="center"/>
              <w:rPr>
                <w:rFonts w:ascii="Century Gothic" w:hAnsi="Century Gothic" w:cs="Arial"/>
                <w:b/>
                <w:bCs/>
                <w:color w:val="000000"/>
                <w:sz w:val="16"/>
              </w:rPr>
            </w:pPr>
            <w:r>
              <w:rPr>
                <w:rFonts w:ascii="Century Gothic" w:hAnsi="Century Gothic" w:cs="Arial"/>
                <w:b/>
                <w:bCs/>
                <w:color w:val="000000"/>
                <w:sz w:val="16"/>
              </w:rPr>
              <w:t>LP-919044992-I31-2024</w:t>
            </w:r>
          </w:p>
          <w:p w14:paraId="69E369CB" w14:textId="3FFD5041" w:rsidR="00F40C4A" w:rsidRPr="003364E4" w:rsidRDefault="003364E4" w:rsidP="00CB72C1">
            <w:pPr>
              <w:jc w:val="center"/>
              <w:rPr>
                <w:rFonts w:ascii="Century Gothic" w:hAnsi="Century Gothic" w:cs="Arial"/>
                <w:b/>
                <w:color w:val="000000"/>
                <w:sz w:val="18"/>
              </w:rPr>
            </w:pPr>
            <w:r w:rsidRPr="003364E4">
              <w:rPr>
                <w:rFonts w:ascii="Century Gothic" w:hAnsi="Century Gothic" w:cs="Arial"/>
                <w:b/>
                <w:bCs/>
                <w:color w:val="000000"/>
                <w:sz w:val="16"/>
              </w:rPr>
              <w:t>“</w:t>
            </w:r>
            <w:r w:rsidR="00924E6D">
              <w:rPr>
                <w:rFonts w:ascii="Century Gothic" w:hAnsi="Century Gothic" w:cs="Arial"/>
                <w:b/>
                <w:bCs/>
                <w:color w:val="000000"/>
                <w:sz w:val="16"/>
              </w:rPr>
              <w:t>EQUIPO DE TOMOGRAFIA PARA EL HOSPITAL METROPOLITANO</w:t>
            </w:r>
            <w:r w:rsidRPr="003364E4">
              <w:rPr>
                <w:rFonts w:ascii="Century Gothic" w:hAnsi="Century Gothic" w:cs="Arial"/>
                <w:b/>
                <w:bCs/>
                <w:color w:val="000000"/>
                <w:sz w:val="16"/>
              </w:rPr>
              <w:t>”</w:t>
            </w:r>
          </w:p>
        </w:tc>
      </w:tr>
      <w:tr w:rsidR="009E7139" w:rsidRPr="004A4FC1" w14:paraId="24605DA0" w14:textId="77777777" w:rsidTr="00800348">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1E7FF"/>
            <w:vAlign w:val="center"/>
            <w:hideMark/>
          </w:tcPr>
          <w:p w14:paraId="4A2534DF" w14:textId="77777777" w:rsidR="009E7139" w:rsidRPr="00E50172" w:rsidRDefault="009E7139" w:rsidP="00D15EBE">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1E7FF"/>
            <w:vAlign w:val="center"/>
          </w:tcPr>
          <w:p w14:paraId="106A3837" w14:textId="77777777" w:rsidR="009E7139" w:rsidRPr="00E50172" w:rsidRDefault="009E7139" w:rsidP="00D15EBE">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1E7FF"/>
            <w:vAlign w:val="center"/>
          </w:tcPr>
          <w:p w14:paraId="55FB4A5B" w14:textId="77777777" w:rsidR="009E7139" w:rsidRPr="00E50172" w:rsidRDefault="009E7139" w:rsidP="00D15EBE">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9E7139" w:rsidRPr="00E50172" w14:paraId="1DB372A6" w14:textId="77777777" w:rsidTr="00D15EBE">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F4916D" w14:textId="77777777" w:rsidR="009E7139" w:rsidRPr="00E50172" w:rsidRDefault="009E7139" w:rsidP="00D15EBE">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47BD553" w14:textId="682FC42F" w:rsidR="009E7139" w:rsidRPr="00E50172" w:rsidRDefault="00B63B66" w:rsidP="00D15EBE">
            <w:pPr>
              <w:rPr>
                <w:rFonts w:ascii="Century Gothic" w:hAnsi="Century Gothic" w:cs="Arial"/>
                <w:color w:val="000000"/>
                <w:sz w:val="16"/>
                <w:szCs w:val="18"/>
              </w:rPr>
            </w:pPr>
            <w:r>
              <w:rPr>
                <w:rFonts w:ascii="Century Gothic" w:hAnsi="Century Gothic" w:cs="Arial"/>
                <w:color w:val="000000"/>
                <w:sz w:val="16"/>
                <w:szCs w:val="18"/>
              </w:rPr>
              <w:t>P</w:t>
            </w:r>
            <w:r w:rsidRPr="007E5310">
              <w:rPr>
                <w:rFonts w:ascii="Century Gothic" w:hAnsi="Century Gothic" w:cs="Arial"/>
                <w:color w:val="000000"/>
                <w:sz w:val="16"/>
                <w:szCs w:val="18"/>
              </w:rPr>
              <w:t>odrá realizarse</w:t>
            </w:r>
            <w:r>
              <w:rPr>
                <w:rFonts w:ascii="Century Gothic" w:hAnsi="Century Gothic" w:cs="Arial"/>
                <w:color w:val="000000"/>
                <w:sz w:val="16"/>
                <w:szCs w:val="18"/>
              </w:rPr>
              <w:t xml:space="preserve"> en días hábiles (lunes a viernes), durante el periodo del 18 al 28 de octubre del presente, </w:t>
            </w:r>
            <w:r w:rsidRPr="00DC1833">
              <w:rPr>
                <w:rFonts w:ascii="Century Gothic" w:hAnsi="Century Gothic" w:cs="Arial"/>
                <w:color w:val="000000"/>
                <w:sz w:val="16"/>
                <w:szCs w:val="18"/>
              </w:rPr>
              <w:t>en un horario de 9:00 a.m. a 2:00 p.m.</w:t>
            </w:r>
          </w:p>
        </w:tc>
      </w:tr>
      <w:tr w:rsidR="00AB2FA1" w:rsidRPr="006249CF" w14:paraId="3E5186C5" w14:textId="77777777" w:rsidTr="006249CF">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8420534"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7CE4686"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A4963E" w14:textId="0B8834BE" w:rsidR="001F457F" w:rsidRPr="0060132A" w:rsidRDefault="001F457F" w:rsidP="001F457F">
            <w:pPr>
              <w:jc w:val="center"/>
              <w:rPr>
                <w:rFonts w:ascii="Century Gothic" w:hAnsi="Century Gothic"/>
                <w:bCs/>
                <w:sz w:val="16"/>
                <w:szCs w:val="16"/>
                <w:lang w:val="es-MX"/>
              </w:rPr>
            </w:pPr>
            <w:r w:rsidRPr="0060132A">
              <w:rPr>
                <w:rFonts w:ascii="Century Gothic" w:hAnsi="Century Gothic"/>
                <w:bCs/>
                <w:sz w:val="16"/>
                <w:szCs w:val="16"/>
                <w:lang w:val="es-MX"/>
              </w:rPr>
              <w:t>2</w:t>
            </w:r>
            <w:r w:rsidR="00924E6D" w:rsidRPr="0060132A">
              <w:rPr>
                <w:rFonts w:ascii="Century Gothic" w:hAnsi="Century Gothic"/>
                <w:bCs/>
                <w:sz w:val="16"/>
                <w:szCs w:val="16"/>
                <w:lang w:val="es-MX"/>
              </w:rPr>
              <w:t>2</w:t>
            </w:r>
            <w:r w:rsidRPr="0060132A">
              <w:rPr>
                <w:rFonts w:ascii="Century Gothic" w:hAnsi="Century Gothic"/>
                <w:bCs/>
                <w:sz w:val="16"/>
                <w:szCs w:val="16"/>
                <w:lang w:val="es-MX"/>
              </w:rPr>
              <w:t>/</w:t>
            </w:r>
            <w:r w:rsidR="00043859" w:rsidRPr="0060132A">
              <w:rPr>
                <w:rFonts w:ascii="Century Gothic" w:hAnsi="Century Gothic"/>
                <w:bCs/>
                <w:sz w:val="16"/>
                <w:szCs w:val="16"/>
                <w:lang w:val="es-MX"/>
              </w:rPr>
              <w:t>10</w:t>
            </w:r>
            <w:r w:rsidRPr="0060132A">
              <w:rPr>
                <w:rFonts w:ascii="Century Gothic" w:hAnsi="Century Gothic"/>
                <w:bCs/>
                <w:sz w:val="16"/>
                <w:szCs w:val="16"/>
                <w:lang w:val="es-MX"/>
              </w:rPr>
              <w:t>/202</w:t>
            </w:r>
            <w:r w:rsidR="00043859" w:rsidRPr="0060132A">
              <w:rPr>
                <w:rFonts w:ascii="Century Gothic" w:hAnsi="Century Gothic"/>
                <w:bCs/>
                <w:sz w:val="16"/>
                <w:szCs w:val="16"/>
                <w:lang w:val="es-MX"/>
              </w:rPr>
              <w:t>4</w:t>
            </w:r>
          </w:p>
          <w:p w14:paraId="60167494" w14:textId="34AC02D2" w:rsidR="00AB2FA1" w:rsidRPr="00043859" w:rsidRDefault="001F457F" w:rsidP="001F457F">
            <w:pPr>
              <w:jc w:val="center"/>
              <w:rPr>
                <w:rFonts w:ascii="Century Gothic" w:hAnsi="Century Gothic" w:cs="Arial"/>
                <w:sz w:val="16"/>
                <w:szCs w:val="16"/>
                <w:highlight w:val="yellow"/>
              </w:rPr>
            </w:pPr>
            <w:r w:rsidRPr="0060132A">
              <w:rPr>
                <w:rFonts w:ascii="Century Gothic" w:hAnsi="Century Gothic"/>
                <w:bCs/>
                <w:sz w:val="16"/>
                <w:szCs w:val="16"/>
                <w:lang w:val="es-MX"/>
              </w:rPr>
              <w:t>1</w:t>
            </w:r>
            <w:r w:rsidR="00924E6D" w:rsidRPr="0060132A">
              <w:rPr>
                <w:rFonts w:ascii="Century Gothic" w:hAnsi="Century Gothic"/>
                <w:bCs/>
                <w:sz w:val="16"/>
                <w:szCs w:val="16"/>
                <w:lang w:val="es-MX"/>
              </w:rPr>
              <w:t>1</w:t>
            </w:r>
            <w:r w:rsidRPr="0060132A">
              <w:rPr>
                <w:rFonts w:ascii="Century Gothic" w:hAnsi="Century Gothic"/>
                <w:bCs/>
                <w:sz w:val="16"/>
                <w:szCs w:val="16"/>
                <w:lang w:val="es-MX"/>
              </w:rPr>
              <w:t>:</w:t>
            </w:r>
            <w:r w:rsidR="00924E6D" w:rsidRPr="0060132A">
              <w:rPr>
                <w:rFonts w:ascii="Century Gothic" w:hAnsi="Century Gothic"/>
                <w:bCs/>
                <w:sz w:val="16"/>
                <w:szCs w:val="16"/>
                <w:lang w:val="es-MX"/>
              </w:rPr>
              <w:t>0</w:t>
            </w:r>
            <w:r w:rsidRPr="0060132A">
              <w:rPr>
                <w:rFonts w:ascii="Century Gothic" w:hAnsi="Century Gothic"/>
                <w:bCs/>
                <w:sz w:val="16"/>
                <w:szCs w:val="16"/>
                <w:lang w:val="es-MX"/>
              </w:rPr>
              <w:t>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8834095" w14:textId="3E323E4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 xml:space="preserve">Los eventos serán presenciales y serán llevados a cabo en la Sala de Juntas de la Dirección Administrativa y de la Subsecretaria de Prevención y Control de Enfermedades de la Convocante, </w:t>
            </w:r>
            <w:r w:rsidRPr="006249CF">
              <w:rPr>
                <w:rFonts w:ascii="Century Gothic" w:hAnsi="Century Gothic" w:cs="Arial"/>
                <w:color w:val="000000"/>
                <w:sz w:val="16"/>
                <w:szCs w:val="18"/>
              </w:rPr>
              <w:lastRenderedPageBreak/>
              <w:t>ubicada</w:t>
            </w:r>
            <w:r w:rsidR="00800348">
              <w:rPr>
                <w:rFonts w:ascii="Century Gothic" w:hAnsi="Century Gothic" w:cs="Arial"/>
                <w:color w:val="000000"/>
                <w:sz w:val="16"/>
                <w:szCs w:val="18"/>
              </w:rPr>
              <w:t>s</w:t>
            </w:r>
            <w:r w:rsidRPr="006249CF">
              <w:rPr>
                <w:rFonts w:ascii="Century Gothic" w:hAnsi="Century Gothic" w:cs="Arial"/>
                <w:color w:val="000000"/>
                <w:sz w:val="16"/>
                <w:szCs w:val="18"/>
              </w:rPr>
              <w:t xml:space="preserve"> en Matamoros 520 ote, segundo y tercer piso, respectivamente, Centro de Monterrey, Nuevo León, C.P. 64000</w:t>
            </w:r>
          </w:p>
        </w:tc>
      </w:tr>
      <w:tr w:rsidR="00AB2FA1" w:rsidRPr="006249CF" w14:paraId="50CCB897" w14:textId="77777777" w:rsidTr="006249CF">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8AC09F5"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5B06E667"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5039CB" w14:textId="07349AAE" w:rsidR="001F457F" w:rsidRPr="0060132A" w:rsidRDefault="0060132A" w:rsidP="001F457F">
            <w:pPr>
              <w:jc w:val="center"/>
              <w:rPr>
                <w:rFonts w:ascii="Century Gothic" w:hAnsi="Century Gothic"/>
                <w:bCs/>
                <w:sz w:val="16"/>
                <w:szCs w:val="16"/>
                <w:lang w:val="es-MX"/>
              </w:rPr>
            </w:pPr>
            <w:r w:rsidRPr="0060132A">
              <w:rPr>
                <w:rFonts w:ascii="Century Gothic" w:hAnsi="Century Gothic"/>
                <w:bCs/>
                <w:sz w:val="16"/>
                <w:szCs w:val="16"/>
                <w:lang w:val="es-MX"/>
              </w:rPr>
              <w:t>29</w:t>
            </w:r>
            <w:r w:rsidR="001F457F" w:rsidRPr="0060132A">
              <w:rPr>
                <w:rFonts w:ascii="Century Gothic" w:hAnsi="Century Gothic"/>
                <w:bCs/>
                <w:sz w:val="16"/>
                <w:szCs w:val="16"/>
                <w:lang w:val="es-MX"/>
              </w:rPr>
              <w:t>/1</w:t>
            </w:r>
            <w:r w:rsidRPr="0060132A">
              <w:rPr>
                <w:rFonts w:ascii="Century Gothic" w:hAnsi="Century Gothic"/>
                <w:bCs/>
                <w:sz w:val="16"/>
                <w:szCs w:val="16"/>
                <w:lang w:val="es-MX"/>
              </w:rPr>
              <w:t>0</w:t>
            </w:r>
            <w:r w:rsidR="001F457F" w:rsidRPr="0060132A">
              <w:rPr>
                <w:rFonts w:ascii="Century Gothic" w:hAnsi="Century Gothic"/>
                <w:bCs/>
                <w:sz w:val="16"/>
                <w:szCs w:val="16"/>
                <w:lang w:val="es-MX"/>
              </w:rPr>
              <w:t>/202</w:t>
            </w:r>
            <w:r w:rsidR="00043859" w:rsidRPr="0060132A">
              <w:rPr>
                <w:rFonts w:ascii="Century Gothic" w:hAnsi="Century Gothic"/>
                <w:bCs/>
                <w:sz w:val="16"/>
                <w:szCs w:val="16"/>
                <w:lang w:val="es-MX"/>
              </w:rPr>
              <w:t>4</w:t>
            </w:r>
          </w:p>
          <w:p w14:paraId="5104554E" w14:textId="1BC5F57E" w:rsidR="00AB2FA1" w:rsidRPr="00043859" w:rsidRDefault="001F457F" w:rsidP="001F457F">
            <w:pPr>
              <w:jc w:val="center"/>
              <w:rPr>
                <w:rFonts w:ascii="Century Gothic" w:hAnsi="Century Gothic" w:cs="Arial"/>
                <w:sz w:val="16"/>
                <w:szCs w:val="16"/>
                <w:highlight w:val="yellow"/>
              </w:rPr>
            </w:pPr>
            <w:r w:rsidRPr="0060132A">
              <w:rPr>
                <w:rFonts w:ascii="Century Gothic" w:hAnsi="Century Gothic"/>
                <w:bCs/>
                <w:sz w:val="16"/>
                <w:szCs w:val="16"/>
                <w:lang w:val="es-MX"/>
              </w:rPr>
              <w:t>11:00 HRS</w:t>
            </w:r>
          </w:p>
        </w:tc>
        <w:tc>
          <w:tcPr>
            <w:tcW w:w="4253" w:type="dxa"/>
            <w:vMerge/>
            <w:tcBorders>
              <w:left w:val="single" w:sz="4" w:space="0" w:color="auto"/>
              <w:right w:val="single" w:sz="4" w:space="0" w:color="auto"/>
            </w:tcBorders>
            <w:shd w:val="clear" w:color="auto" w:fill="auto"/>
            <w:vAlign w:val="center"/>
          </w:tcPr>
          <w:p w14:paraId="2E4965A2" w14:textId="77777777" w:rsidR="00AB2FA1" w:rsidRPr="006249CF" w:rsidRDefault="00AB2FA1" w:rsidP="00AB2FA1">
            <w:pPr>
              <w:jc w:val="both"/>
              <w:rPr>
                <w:rFonts w:ascii="Century Gothic" w:hAnsi="Century Gothic" w:cs="Arial"/>
                <w:color w:val="000000"/>
                <w:sz w:val="16"/>
                <w:szCs w:val="18"/>
              </w:rPr>
            </w:pPr>
          </w:p>
        </w:tc>
      </w:tr>
      <w:tr w:rsidR="00AB2FA1" w:rsidRPr="006249CF" w14:paraId="6700DEDC" w14:textId="77777777" w:rsidTr="006249CF">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8D2504C"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lastRenderedPageBreak/>
              <w:t>11.1.3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175F4C7A"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475543C" w14:textId="77BD914D" w:rsidR="001F457F" w:rsidRPr="0060132A" w:rsidRDefault="0060132A" w:rsidP="001F457F">
            <w:pPr>
              <w:jc w:val="center"/>
              <w:rPr>
                <w:rFonts w:ascii="Century Gothic" w:hAnsi="Century Gothic"/>
                <w:bCs/>
                <w:sz w:val="16"/>
                <w:szCs w:val="16"/>
                <w:lang w:val="es-MX"/>
              </w:rPr>
            </w:pPr>
            <w:r w:rsidRPr="0060132A">
              <w:rPr>
                <w:rFonts w:ascii="Century Gothic" w:hAnsi="Century Gothic"/>
                <w:bCs/>
                <w:sz w:val="16"/>
                <w:szCs w:val="16"/>
                <w:lang w:val="es-MX"/>
              </w:rPr>
              <w:t>30</w:t>
            </w:r>
            <w:r w:rsidR="001F457F" w:rsidRPr="0060132A">
              <w:rPr>
                <w:rFonts w:ascii="Century Gothic" w:hAnsi="Century Gothic"/>
                <w:bCs/>
                <w:sz w:val="16"/>
                <w:szCs w:val="16"/>
                <w:lang w:val="es-MX"/>
              </w:rPr>
              <w:t>/1</w:t>
            </w:r>
            <w:r w:rsidRPr="0060132A">
              <w:rPr>
                <w:rFonts w:ascii="Century Gothic" w:hAnsi="Century Gothic"/>
                <w:bCs/>
                <w:sz w:val="16"/>
                <w:szCs w:val="16"/>
                <w:lang w:val="es-MX"/>
              </w:rPr>
              <w:t>0</w:t>
            </w:r>
            <w:r w:rsidR="001F457F" w:rsidRPr="0060132A">
              <w:rPr>
                <w:rFonts w:ascii="Century Gothic" w:hAnsi="Century Gothic"/>
                <w:bCs/>
                <w:sz w:val="16"/>
                <w:szCs w:val="16"/>
                <w:lang w:val="es-MX"/>
              </w:rPr>
              <w:t>/202</w:t>
            </w:r>
            <w:r w:rsidR="00043859" w:rsidRPr="0060132A">
              <w:rPr>
                <w:rFonts w:ascii="Century Gothic" w:hAnsi="Century Gothic"/>
                <w:bCs/>
                <w:sz w:val="16"/>
                <w:szCs w:val="16"/>
                <w:lang w:val="es-MX"/>
              </w:rPr>
              <w:t>4</w:t>
            </w:r>
          </w:p>
          <w:p w14:paraId="7A0FE296" w14:textId="4DAAECB0" w:rsidR="00AB2FA1" w:rsidRPr="00043859" w:rsidRDefault="001F457F" w:rsidP="001F457F">
            <w:pPr>
              <w:jc w:val="center"/>
              <w:rPr>
                <w:rFonts w:ascii="Century Gothic" w:hAnsi="Century Gothic" w:cs="Arial"/>
                <w:sz w:val="16"/>
                <w:szCs w:val="16"/>
                <w:highlight w:val="yellow"/>
              </w:rPr>
            </w:pPr>
            <w:r w:rsidRPr="0060132A">
              <w:rPr>
                <w:rFonts w:ascii="Century Gothic" w:hAnsi="Century Gothic"/>
                <w:bCs/>
                <w:sz w:val="16"/>
                <w:szCs w:val="16"/>
                <w:lang w:val="es-MX"/>
              </w:rPr>
              <w:t>11:</w:t>
            </w:r>
            <w:r w:rsidR="0060132A" w:rsidRPr="0060132A">
              <w:rPr>
                <w:rFonts w:ascii="Century Gothic" w:hAnsi="Century Gothic"/>
                <w:bCs/>
                <w:sz w:val="16"/>
                <w:szCs w:val="16"/>
                <w:lang w:val="es-MX"/>
              </w:rPr>
              <w:t>00</w:t>
            </w:r>
            <w:r w:rsidRPr="0060132A">
              <w:rPr>
                <w:rFonts w:ascii="Century Gothic" w:hAnsi="Century Gothic"/>
                <w:bCs/>
                <w:sz w:val="16"/>
                <w:szCs w:val="16"/>
                <w:lang w:val="es-MX"/>
              </w:rPr>
              <w:t xml:space="preserve"> HRS</w:t>
            </w:r>
          </w:p>
        </w:tc>
        <w:tc>
          <w:tcPr>
            <w:tcW w:w="4253" w:type="dxa"/>
            <w:vMerge/>
            <w:tcBorders>
              <w:left w:val="single" w:sz="4" w:space="0" w:color="auto"/>
              <w:right w:val="single" w:sz="4" w:space="0" w:color="auto"/>
            </w:tcBorders>
            <w:shd w:val="clear" w:color="auto" w:fill="auto"/>
            <w:vAlign w:val="center"/>
          </w:tcPr>
          <w:p w14:paraId="4E748436" w14:textId="77777777" w:rsidR="00AB2FA1" w:rsidRPr="006249CF" w:rsidRDefault="00AB2FA1" w:rsidP="00AB2FA1">
            <w:pPr>
              <w:jc w:val="center"/>
              <w:rPr>
                <w:rFonts w:ascii="Century Gothic" w:hAnsi="Century Gothic" w:cs="Arial"/>
                <w:color w:val="000000"/>
                <w:sz w:val="16"/>
                <w:szCs w:val="18"/>
              </w:rPr>
            </w:pPr>
          </w:p>
        </w:tc>
      </w:tr>
      <w:tr w:rsidR="00AB2FA1" w:rsidRPr="006249CF" w14:paraId="17FF7315" w14:textId="77777777" w:rsidTr="006249CF">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772968F"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7206B05B"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793375" w14:textId="06034AD4" w:rsidR="001F457F" w:rsidRPr="0060132A" w:rsidRDefault="0060132A" w:rsidP="001F457F">
            <w:pPr>
              <w:jc w:val="center"/>
              <w:rPr>
                <w:rFonts w:ascii="Century Gothic" w:hAnsi="Century Gothic"/>
                <w:bCs/>
                <w:sz w:val="16"/>
                <w:szCs w:val="16"/>
                <w:lang w:val="es-MX"/>
              </w:rPr>
            </w:pPr>
            <w:r w:rsidRPr="0060132A">
              <w:rPr>
                <w:rFonts w:ascii="Century Gothic" w:hAnsi="Century Gothic"/>
                <w:bCs/>
                <w:sz w:val="16"/>
                <w:szCs w:val="16"/>
                <w:lang w:val="es-MX"/>
              </w:rPr>
              <w:t>30</w:t>
            </w:r>
            <w:r w:rsidR="001F457F" w:rsidRPr="0060132A">
              <w:rPr>
                <w:rFonts w:ascii="Century Gothic" w:hAnsi="Century Gothic"/>
                <w:bCs/>
                <w:sz w:val="16"/>
                <w:szCs w:val="16"/>
                <w:lang w:val="es-MX"/>
              </w:rPr>
              <w:t>/1</w:t>
            </w:r>
            <w:r w:rsidRPr="0060132A">
              <w:rPr>
                <w:rFonts w:ascii="Century Gothic" w:hAnsi="Century Gothic"/>
                <w:bCs/>
                <w:sz w:val="16"/>
                <w:szCs w:val="16"/>
                <w:lang w:val="es-MX"/>
              </w:rPr>
              <w:t>0</w:t>
            </w:r>
            <w:r w:rsidR="001F457F" w:rsidRPr="0060132A">
              <w:rPr>
                <w:rFonts w:ascii="Century Gothic" w:hAnsi="Century Gothic"/>
                <w:bCs/>
                <w:sz w:val="16"/>
                <w:szCs w:val="16"/>
                <w:lang w:val="es-MX"/>
              </w:rPr>
              <w:t>/202</w:t>
            </w:r>
            <w:r w:rsidR="00043859" w:rsidRPr="0060132A">
              <w:rPr>
                <w:rFonts w:ascii="Century Gothic" w:hAnsi="Century Gothic"/>
                <w:bCs/>
                <w:sz w:val="16"/>
                <w:szCs w:val="16"/>
                <w:lang w:val="es-MX"/>
              </w:rPr>
              <w:t>4</w:t>
            </w:r>
          </w:p>
          <w:p w14:paraId="2E37ADBF" w14:textId="71EA78E0" w:rsidR="00AB2FA1" w:rsidRPr="00043859" w:rsidRDefault="001F457F" w:rsidP="001F457F">
            <w:pPr>
              <w:jc w:val="center"/>
              <w:rPr>
                <w:rFonts w:ascii="Century Gothic" w:hAnsi="Century Gothic" w:cs="Arial"/>
                <w:sz w:val="16"/>
                <w:szCs w:val="16"/>
                <w:highlight w:val="yellow"/>
              </w:rPr>
            </w:pPr>
            <w:r w:rsidRPr="0060132A">
              <w:rPr>
                <w:rFonts w:ascii="Century Gothic" w:hAnsi="Century Gothic"/>
                <w:bCs/>
                <w:sz w:val="16"/>
                <w:szCs w:val="16"/>
                <w:lang w:val="es-MX"/>
              </w:rPr>
              <w:t>1</w:t>
            </w:r>
            <w:r w:rsidR="0060132A" w:rsidRPr="0060132A">
              <w:rPr>
                <w:rFonts w:ascii="Century Gothic" w:hAnsi="Century Gothic"/>
                <w:bCs/>
                <w:sz w:val="16"/>
                <w:szCs w:val="16"/>
                <w:lang w:val="es-MX"/>
              </w:rPr>
              <w:t>1</w:t>
            </w:r>
            <w:r w:rsidRPr="0060132A">
              <w:rPr>
                <w:rFonts w:ascii="Century Gothic" w:hAnsi="Century Gothic"/>
                <w:bCs/>
                <w:sz w:val="16"/>
                <w:szCs w:val="16"/>
                <w:lang w:val="es-MX"/>
              </w:rPr>
              <w:t>:</w:t>
            </w:r>
            <w:r w:rsidR="0060132A" w:rsidRPr="0060132A">
              <w:rPr>
                <w:rFonts w:ascii="Century Gothic" w:hAnsi="Century Gothic"/>
                <w:bCs/>
                <w:sz w:val="16"/>
                <w:szCs w:val="16"/>
                <w:lang w:val="es-MX"/>
              </w:rPr>
              <w:t>30</w:t>
            </w:r>
            <w:r w:rsidRPr="0060132A">
              <w:rPr>
                <w:rFonts w:ascii="Century Gothic" w:hAnsi="Century Gothic"/>
                <w:bCs/>
                <w:sz w:val="16"/>
                <w:szCs w:val="16"/>
                <w:lang w:val="es-MX"/>
              </w:rPr>
              <w:t xml:space="preserve"> HRS</w:t>
            </w:r>
          </w:p>
        </w:tc>
        <w:tc>
          <w:tcPr>
            <w:tcW w:w="4253" w:type="dxa"/>
            <w:vMerge/>
            <w:tcBorders>
              <w:left w:val="single" w:sz="4" w:space="0" w:color="auto"/>
              <w:right w:val="single" w:sz="4" w:space="0" w:color="auto"/>
            </w:tcBorders>
            <w:shd w:val="clear" w:color="auto" w:fill="auto"/>
            <w:vAlign w:val="center"/>
          </w:tcPr>
          <w:p w14:paraId="29114E8E" w14:textId="77777777" w:rsidR="00AB2FA1" w:rsidRPr="006249CF" w:rsidRDefault="00AB2FA1" w:rsidP="00AB2FA1">
            <w:pPr>
              <w:jc w:val="center"/>
              <w:rPr>
                <w:rFonts w:ascii="Century Gothic" w:hAnsi="Century Gothic" w:cs="Arial"/>
                <w:color w:val="000000"/>
                <w:sz w:val="16"/>
                <w:szCs w:val="18"/>
              </w:rPr>
            </w:pPr>
          </w:p>
        </w:tc>
      </w:tr>
      <w:tr w:rsidR="00AB2FA1" w:rsidRPr="006249CF" w14:paraId="19BBB8EF" w14:textId="77777777" w:rsidTr="006249CF">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DEEA9C5"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07F3CCCD" w14:textId="77777777" w:rsidR="00AB2FA1" w:rsidRPr="006249CF" w:rsidRDefault="00AB2FA1" w:rsidP="00AB2FA1">
            <w:pPr>
              <w:jc w:val="both"/>
              <w:rPr>
                <w:rFonts w:ascii="Century Gothic" w:hAnsi="Century Gothic" w:cs="Arial"/>
                <w:color w:val="000000"/>
                <w:sz w:val="16"/>
                <w:szCs w:val="18"/>
              </w:rPr>
            </w:pPr>
            <w:r w:rsidRPr="006249CF">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DC55B5" w14:textId="4DC9D175" w:rsidR="001F457F" w:rsidRPr="0060132A" w:rsidRDefault="0060132A" w:rsidP="001F457F">
            <w:pPr>
              <w:jc w:val="center"/>
              <w:rPr>
                <w:rFonts w:ascii="Century Gothic" w:hAnsi="Century Gothic"/>
                <w:bCs/>
                <w:sz w:val="16"/>
                <w:szCs w:val="16"/>
                <w:lang w:val="es-MX"/>
              </w:rPr>
            </w:pPr>
            <w:r w:rsidRPr="0060132A">
              <w:rPr>
                <w:rFonts w:ascii="Century Gothic" w:hAnsi="Century Gothic"/>
                <w:bCs/>
                <w:sz w:val="16"/>
                <w:szCs w:val="16"/>
                <w:lang w:val="es-MX"/>
              </w:rPr>
              <w:t>30</w:t>
            </w:r>
            <w:r w:rsidR="001F457F" w:rsidRPr="0060132A">
              <w:rPr>
                <w:rFonts w:ascii="Century Gothic" w:hAnsi="Century Gothic"/>
                <w:bCs/>
                <w:sz w:val="16"/>
                <w:szCs w:val="16"/>
                <w:lang w:val="es-MX"/>
              </w:rPr>
              <w:t>/1</w:t>
            </w:r>
            <w:r w:rsidRPr="0060132A">
              <w:rPr>
                <w:rFonts w:ascii="Century Gothic" w:hAnsi="Century Gothic"/>
                <w:bCs/>
                <w:sz w:val="16"/>
                <w:szCs w:val="16"/>
                <w:lang w:val="es-MX"/>
              </w:rPr>
              <w:t>0</w:t>
            </w:r>
            <w:r w:rsidR="001F457F" w:rsidRPr="0060132A">
              <w:rPr>
                <w:rFonts w:ascii="Century Gothic" w:hAnsi="Century Gothic"/>
                <w:bCs/>
                <w:sz w:val="16"/>
                <w:szCs w:val="16"/>
                <w:lang w:val="es-MX"/>
              </w:rPr>
              <w:t>/202</w:t>
            </w:r>
            <w:r w:rsidR="00043859" w:rsidRPr="0060132A">
              <w:rPr>
                <w:rFonts w:ascii="Century Gothic" w:hAnsi="Century Gothic"/>
                <w:bCs/>
                <w:sz w:val="16"/>
                <w:szCs w:val="16"/>
                <w:lang w:val="es-MX"/>
              </w:rPr>
              <w:t>4</w:t>
            </w:r>
          </w:p>
          <w:p w14:paraId="5CA0DE48" w14:textId="7CAD8F64" w:rsidR="00AB2FA1" w:rsidRPr="00043859" w:rsidRDefault="001F457F" w:rsidP="001F457F">
            <w:pPr>
              <w:jc w:val="center"/>
              <w:rPr>
                <w:rFonts w:ascii="Century Gothic" w:hAnsi="Century Gothic" w:cs="Arial"/>
                <w:sz w:val="16"/>
                <w:szCs w:val="16"/>
                <w:highlight w:val="yellow"/>
              </w:rPr>
            </w:pPr>
            <w:r w:rsidRPr="0060132A">
              <w:rPr>
                <w:rFonts w:ascii="Century Gothic" w:hAnsi="Century Gothic"/>
                <w:bCs/>
                <w:sz w:val="16"/>
                <w:szCs w:val="16"/>
                <w:lang w:val="es-MX"/>
              </w:rPr>
              <w:t>1</w:t>
            </w:r>
            <w:r w:rsidR="0060132A" w:rsidRPr="0060132A">
              <w:rPr>
                <w:rFonts w:ascii="Century Gothic" w:hAnsi="Century Gothic"/>
                <w:bCs/>
                <w:sz w:val="16"/>
                <w:szCs w:val="16"/>
                <w:lang w:val="es-MX"/>
              </w:rPr>
              <w:t>2</w:t>
            </w:r>
            <w:r w:rsidRPr="0060132A">
              <w:rPr>
                <w:rFonts w:ascii="Century Gothic" w:hAnsi="Century Gothic"/>
                <w:bCs/>
                <w:sz w:val="16"/>
                <w:szCs w:val="16"/>
                <w:lang w:val="es-MX"/>
              </w:rPr>
              <w:t>:00 HRS</w:t>
            </w:r>
          </w:p>
        </w:tc>
        <w:tc>
          <w:tcPr>
            <w:tcW w:w="4253" w:type="dxa"/>
            <w:vMerge/>
            <w:tcBorders>
              <w:left w:val="single" w:sz="4" w:space="0" w:color="auto"/>
              <w:bottom w:val="single" w:sz="4" w:space="0" w:color="auto"/>
              <w:right w:val="single" w:sz="4" w:space="0" w:color="auto"/>
            </w:tcBorders>
            <w:shd w:val="clear" w:color="auto" w:fill="auto"/>
            <w:vAlign w:val="center"/>
          </w:tcPr>
          <w:p w14:paraId="227C6858" w14:textId="77777777" w:rsidR="00AB2FA1" w:rsidRPr="006249CF" w:rsidRDefault="00AB2FA1" w:rsidP="00AB2FA1">
            <w:pPr>
              <w:jc w:val="center"/>
              <w:rPr>
                <w:rFonts w:ascii="Century Gothic" w:hAnsi="Century Gothic" w:cs="Arial"/>
                <w:color w:val="000000"/>
                <w:sz w:val="16"/>
                <w:szCs w:val="18"/>
              </w:rPr>
            </w:pPr>
          </w:p>
        </w:tc>
      </w:tr>
      <w:tr w:rsidR="009E7139" w:rsidRPr="00E50172" w14:paraId="6D670952" w14:textId="77777777" w:rsidTr="006249CF">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B26ECE" w14:textId="77777777" w:rsidR="009E7139" w:rsidRPr="006249CF" w:rsidRDefault="009E7139" w:rsidP="00D15EBE">
            <w:pPr>
              <w:jc w:val="both"/>
              <w:rPr>
                <w:rFonts w:ascii="Century Gothic" w:hAnsi="Century Gothic" w:cs="Arial"/>
                <w:color w:val="000000"/>
                <w:sz w:val="16"/>
                <w:szCs w:val="18"/>
              </w:rPr>
            </w:pPr>
            <w:r w:rsidRPr="006249CF">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51C7B3" w14:textId="015CB86C" w:rsidR="009E7139" w:rsidRPr="00E50172" w:rsidRDefault="009E7139" w:rsidP="00957101">
            <w:pPr>
              <w:jc w:val="both"/>
              <w:rPr>
                <w:rFonts w:ascii="Century Gothic" w:hAnsi="Century Gothic" w:cs="Arial"/>
                <w:color w:val="000000"/>
                <w:sz w:val="16"/>
                <w:szCs w:val="18"/>
              </w:rPr>
            </w:pPr>
            <w:r w:rsidRPr="006249CF">
              <w:rPr>
                <w:rFonts w:ascii="Century Gothic" w:hAnsi="Century Gothic" w:cs="Arial"/>
                <w:color w:val="000000"/>
                <w:sz w:val="16"/>
                <w:szCs w:val="18"/>
              </w:rPr>
              <w:t xml:space="preserve">En caso de </w:t>
            </w:r>
            <w:r w:rsidRPr="006249CF">
              <w:rPr>
                <w:rFonts w:ascii="Century Gothic" w:hAnsi="Century Gothic" w:cs="Arial"/>
                <w:sz w:val="16"/>
                <w:szCs w:val="18"/>
              </w:rPr>
              <w:t xml:space="preserve">resultar adjudicados los proveedores deberán presentarse a más tardar el </w:t>
            </w:r>
            <w:r w:rsidRPr="001F457F">
              <w:rPr>
                <w:rFonts w:ascii="Century Gothic" w:hAnsi="Century Gothic" w:cs="Arial"/>
                <w:sz w:val="16"/>
                <w:szCs w:val="18"/>
              </w:rPr>
              <w:t xml:space="preserve">día </w:t>
            </w:r>
            <w:r w:rsidR="0060132A" w:rsidRPr="0060132A">
              <w:rPr>
                <w:rFonts w:ascii="Century Gothic" w:hAnsi="Century Gothic" w:cs="Arial"/>
                <w:sz w:val="16"/>
                <w:szCs w:val="18"/>
              </w:rPr>
              <w:t>13</w:t>
            </w:r>
            <w:r w:rsidRPr="0060132A">
              <w:rPr>
                <w:rFonts w:ascii="Century Gothic" w:hAnsi="Century Gothic" w:cs="Arial"/>
                <w:sz w:val="16"/>
                <w:szCs w:val="18"/>
              </w:rPr>
              <w:t xml:space="preserve"> de </w:t>
            </w:r>
            <w:r w:rsidR="00043859" w:rsidRPr="0060132A">
              <w:rPr>
                <w:rFonts w:ascii="Century Gothic" w:hAnsi="Century Gothic" w:cs="Arial"/>
                <w:sz w:val="16"/>
                <w:szCs w:val="18"/>
              </w:rPr>
              <w:t>noviembre</w:t>
            </w:r>
            <w:r w:rsidR="00C54B37" w:rsidRPr="0060132A">
              <w:rPr>
                <w:rFonts w:ascii="Century Gothic" w:hAnsi="Century Gothic" w:cs="Arial"/>
                <w:sz w:val="16"/>
                <w:szCs w:val="18"/>
              </w:rPr>
              <w:t xml:space="preserve"> </w:t>
            </w:r>
            <w:r w:rsidR="00800348" w:rsidRPr="0060132A">
              <w:rPr>
                <w:rFonts w:ascii="Century Gothic" w:hAnsi="Century Gothic" w:cs="Arial"/>
                <w:sz w:val="16"/>
                <w:szCs w:val="18"/>
              </w:rPr>
              <w:t>del 202</w:t>
            </w:r>
            <w:r w:rsidR="00043859" w:rsidRPr="0060132A">
              <w:rPr>
                <w:rFonts w:ascii="Century Gothic" w:hAnsi="Century Gothic" w:cs="Arial"/>
                <w:sz w:val="16"/>
                <w:szCs w:val="18"/>
              </w:rPr>
              <w:t>4</w:t>
            </w:r>
            <w:r w:rsidRPr="0060132A">
              <w:rPr>
                <w:rFonts w:ascii="Century Gothic" w:hAnsi="Century Gothic" w:cs="Arial"/>
                <w:sz w:val="16"/>
                <w:szCs w:val="18"/>
              </w:rPr>
              <w:t xml:space="preserve"> e</w:t>
            </w:r>
            <w:r w:rsidRPr="001F457F">
              <w:rPr>
                <w:rFonts w:ascii="Century Gothic" w:hAnsi="Century Gothic" w:cs="Arial"/>
                <w:sz w:val="16"/>
                <w:szCs w:val="18"/>
              </w:rPr>
              <w:t>n el Departamento</w:t>
            </w:r>
            <w:r w:rsidRPr="006249CF">
              <w:rPr>
                <w:rFonts w:ascii="Century Gothic" w:hAnsi="Century Gothic" w:cs="Arial"/>
                <w:sz w:val="16"/>
                <w:szCs w:val="18"/>
              </w:rPr>
              <w:t xml:space="preserve"> de Contratos de </w:t>
            </w:r>
            <w:r w:rsidRPr="006249CF">
              <w:rPr>
                <w:rFonts w:ascii="Century Gothic" w:hAnsi="Century Gothic" w:cs="Arial"/>
                <w:color w:val="000000"/>
                <w:sz w:val="16"/>
                <w:szCs w:val="18"/>
              </w:rPr>
              <w:t>la Subdirección de Recursos Materiales</w:t>
            </w:r>
            <w:r w:rsidR="0052122D">
              <w:rPr>
                <w:rFonts w:ascii="Century Gothic" w:hAnsi="Century Gothic" w:cs="Arial"/>
                <w:color w:val="000000"/>
                <w:sz w:val="16"/>
                <w:szCs w:val="18"/>
              </w:rPr>
              <w:t>, teléfono 8181307048</w:t>
            </w:r>
            <w:r w:rsidRPr="006249CF">
              <w:rPr>
                <w:rFonts w:ascii="Century Gothic" w:hAnsi="Century Gothic" w:cs="Arial"/>
                <w:color w:val="000000"/>
                <w:sz w:val="16"/>
                <w:szCs w:val="18"/>
              </w:rPr>
              <w:t xml:space="preserve"> ubicada en Matamoros </w:t>
            </w:r>
            <w:r w:rsidR="00CE42C8" w:rsidRPr="006249CF">
              <w:rPr>
                <w:rFonts w:ascii="Century Gothic" w:hAnsi="Century Gothic" w:cs="Arial"/>
                <w:color w:val="000000"/>
                <w:sz w:val="16"/>
                <w:szCs w:val="18"/>
              </w:rPr>
              <w:t>oriente 520</w:t>
            </w:r>
            <w:r w:rsidRPr="006249CF">
              <w:rPr>
                <w:rFonts w:ascii="Century Gothic" w:hAnsi="Century Gothic" w:cs="Arial"/>
                <w:color w:val="000000"/>
                <w:sz w:val="16"/>
                <w:szCs w:val="18"/>
              </w:rPr>
              <w:t>, primer piso, Centro de Monterrey, Nuevo León, C.P. 64000, en el horario de 9:00 a 17:00 horas.</w:t>
            </w:r>
          </w:p>
        </w:tc>
      </w:tr>
      <w:tr w:rsidR="009E7139" w:rsidRPr="00E50172" w14:paraId="1F47620E" w14:textId="77777777" w:rsidTr="00D15EBE">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DD9330" w14:textId="77777777" w:rsidR="009E7139" w:rsidRPr="00E50172" w:rsidRDefault="009E7139" w:rsidP="00D15EBE">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36470C7" w14:textId="77777777" w:rsidR="009E7139" w:rsidRPr="00E50172" w:rsidRDefault="009E7139" w:rsidP="00D15EBE">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10896BCF" w14:textId="77777777" w:rsidR="004A1DBC" w:rsidRDefault="004A1DBC" w:rsidP="009E7139">
      <w:pPr>
        <w:ind w:right="51"/>
        <w:jc w:val="both"/>
        <w:rPr>
          <w:rFonts w:ascii="Calibri" w:hAnsi="Calibri"/>
        </w:rPr>
      </w:pPr>
    </w:p>
    <w:p w14:paraId="02F9AAF0" w14:textId="77777777" w:rsidR="009E7139" w:rsidRDefault="009E7139" w:rsidP="009E7139">
      <w:pPr>
        <w:ind w:right="51"/>
        <w:jc w:val="both"/>
        <w:rPr>
          <w:rFonts w:ascii="Calibri" w:hAnsi="Calibri"/>
        </w:rPr>
      </w:pPr>
      <w:r>
        <w:rPr>
          <w:rFonts w:ascii="Calibri" w:hAnsi="Calibri"/>
        </w:rPr>
        <w:t>Los eventos se llevarán bajo las siguientes condiciones:</w:t>
      </w:r>
    </w:p>
    <w:p w14:paraId="3F1F5848" w14:textId="77777777" w:rsidR="009E7139" w:rsidRDefault="009E7139" w:rsidP="009E7139">
      <w:pPr>
        <w:ind w:right="51"/>
        <w:jc w:val="both"/>
        <w:rPr>
          <w:rFonts w:ascii="Calibri" w:hAnsi="Calibri"/>
        </w:rPr>
      </w:pPr>
    </w:p>
    <w:p w14:paraId="308AAA9C" w14:textId="79F01B5C" w:rsidR="009E7139" w:rsidRDefault="009E7139" w:rsidP="009E1F2E">
      <w:pPr>
        <w:pStyle w:val="Prrafodelista"/>
        <w:numPr>
          <w:ilvl w:val="0"/>
          <w:numId w:val="23"/>
        </w:numPr>
        <w:ind w:left="1134" w:right="51" w:hanging="708"/>
        <w:jc w:val="both"/>
        <w:rPr>
          <w:rFonts w:ascii="Calibri" w:hAnsi="Calibri"/>
        </w:rPr>
      </w:pPr>
      <w:bookmarkStart w:id="4" w:name="_Hlk68014295"/>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bookmarkStart w:id="5" w:name="_Hlk68601042"/>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por escrito y en cd o usb en documento word</w:t>
      </w:r>
      <w:r w:rsidRPr="00C84FE6">
        <w:rPr>
          <w:rFonts w:ascii="Calibri" w:hAnsi="Calibri"/>
        </w:rPr>
        <w:t xml:space="preserve">; utilizando el formato que como </w:t>
      </w:r>
      <w:r w:rsidR="00364F8A">
        <w:rPr>
          <w:rFonts w:ascii="Calibri" w:hAnsi="Calibri"/>
          <w:b/>
        </w:rPr>
        <w:t>ANEXO 13</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00364F8A">
        <w:rPr>
          <w:rFonts w:ascii="Calibri" w:hAnsi="Calibri"/>
          <w:b/>
        </w:rPr>
        <w:t>13</w:t>
      </w:r>
      <w:r w:rsidRPr="00C84FE6">
        <w:rPr>
          <w:rFonts w:ascii="Calibri" w:hAnsi="Calibri"/>
        </w:rPr>
        <w:t xml:space="preserve">, lo cual podrán hacer a más tardar 24 horas antes de la celebración del evento, en las oficinas del </w:t>
      </w:r>
      <w:r w:rsidR="004B18B5">
        <w:rPr>
          <w:rFonts w:ascii="Calibri" w:hAnsi="Calibri"/>
        </w:rPr>
        <w:t xml:space="preserve">Departamento de </w:t>
      </w:r>
      <w:r w:rsidR="00800348">
        <w:rPr>
          <w:rFonts w:ascii="Calibri" w:hAnsi="Calibri"/>
        </w:rPr>
        <w:t>Adquisiciones</w:t>
      </w:r>
      <w:r w:rsidRPr="00C84FE6">
        <w:rPr>
          <w:rFonts w:ascii="Calibri" w:hAnsi="Calibri"/>
        </w:rPr>
        <w:t xml:space="preserve">, ubicado en Matamoros oriente, No. 520, primer piso, Centro de la Ciudad, Monterrey, Nuevo León, C.P. 64000, Tels.: </w:t>
      </w:r>
      <w:r w:rsidR="00A31D88">
        <w:rPr>
          <w:rFonts w:ascii="Calibri" w:hAnsi="Calibri"/>
        </w:rPr>
        <w:t xml:space="preserve">81 </w:t>
      </w:r>
      <w:r w:rsidRPr="00C84FE6">
        <w:rPr>
          <w:rFonts w:ascii="Calibri" w:hAnsi="Calibri"/>
        </w:rPr>
        <w:t>81</w:t>
      </w:r>
      <w:r w:rsidR="00A31D88">
        <w:rPr>
          <w:rFonts w:ascii="Calibri" w:hAnsi="Calibri"/>
        </w:rPr>
        <w:t xml:space="preserve"> </w:t>
      </w:r>
      <w:r w:rsidRPr="00C84FE6">
        <w:rPr>
          <w:rFonts w:ascii="Calibri" w:hAnsi="Calibri"/>
        </w:rPr>
        <w:t xml:space="preserve">30 70 </w:t>
      </w:r>
      <w:r w:rsidR="00CE42C8">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52BFF518" w14:textId="77777777" w:rsidR="009E7139" w:rsidRDefault="009E7139" w:rsidP="009E1F2E">
      <w:pPr>
        <w:pStyle w:val="Prrafodelista"/>
        <w:numPr>
          <w:ilvl w:val="2"/>
          <w:numId w:val="24"/>
        </w:numPr>
        <w:ind w:right="51"/>
        <w:jc w:val="both"/>
        <w:rPr>
          <w:rFonts w:ascii="Calibri" w:hAnsi="Calibri"/>
        </w:rPr>
      </w:pPr>
      <w:bookmarkStart w:id="6" w:name="_Hlk68014426"/>
      <w:bookmarkEnd w:id="4"/>
      <w:bookmarkEnd w:id="5"/>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292A6C11" w14:textId="77777777" w:rsidR="009E7139" w:rsidRDefault="009E7139" w:rsidP="009E1F2E">
      <w:pPr>
        <w:pStyle w:val="Prrafodelista"/>
        <w:numPr>
          <w:ilvl w:val="2"/>
          <w:numId w:val="24"/>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5B80938D" w14:textId="77777777" w:rsidR="009E7139" w:rsidRPr="001C463D" w:rsidRDefault="009E7139" w:rsidP="009E1F2E">
      <w:pPr>
        <w:pStyle w:val="Prrafodelista"/>
        <w:numPr>
          <w:ilvl w:val="2"/>
          <w:numId w:val="24"/>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6EA97E15" w14:textId="77777777" w:rsidR="009E7139" w:rsidRPr="009A3619" w:rsidRDefault="009E7139" w:rsidP="009E1F2E">
      <w:pPr>
        <w:pStyle w:val="Prrafodelista"/>
        <w:numPr>
          <w:ilvl w:val="2"/>
          <w:numId w:val="24"/>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7756E11D" w14:textId="77777777" w:rsidR="009E7139" w:rsidRPr="009A3619" w:rsidRDefault="009E7139" w:rsidP="009E7139">
      <w:pPr>
        <w:pStyle w:val="Prrafodelista"/>
        <w:rPr>
          <w:rFonts w:asciiTheme="minorHAnsi" w:hAnsiTheme="minorHAnsi"/>
        </w:rPr>
      </w:pPr>
    </w:p>
    <w:bookmarkEnd w:id="6"/>
    <w:p w14:paraId="5B070E8B" w14:textId="77777777" w:rsidR="009E7139" w:rsidRDefault="009E7139" w:rsidP="009E7139">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23F0ECD3" w14:textId="77777777" w:rsidR="00800348" w:rsidRPr="009A3619" w:rsidRDefault="00800348" w:rsidP="009E7139">
      <w:pPr>
        <w:ind w:right="51"/>
        <w:jc w:val="both"/>
        <w:rPr>
          <w:rFonts w:ascii="Calibri" w:hAnsi="Calibri" w:cs="Arial"/>
        </w:rPr>
      </w:pPr>
    </w:p>
    <w:p w14:paraId="38C5D1D3" w14:textId="77777777" w:rsidR="009E7139" w:rsidRDefault="009E7139" w:rsidP="000B78E5">
      <w:pPr>
        <w:pStyle w:val="Textoindependiente2"/>
        <w:ind w:right="-1"/>
        <w:rPr>
          <w:rFonts w:ascii="Calibri" w:hAnsi="Calibri"/>
          <w:sz w:val="20"/>
        </w:rPr>
      </w:pPr>
    </w:p>
    <w:p w14:paraId="180F51A3" w14:textId="77777777" w:rsidR="00822851" w:rsidRPr="0039320A" w:rsidRDefault="00822851" w:rsidP="008003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1EBBA6B8" w14:textId="77777777" w:rsidR="00822851" w:rsidRPr="0039320A" w:rsidRDefault="00822851" w:rsidP="00822851">
      <w:pPr>
        <w:ind w:right="-1"/>
        <w:jc w:val="both"/>
        <w:rPr>
          <w:rFonts w:ascii="Calibri" w:hAnsi="Calibri"/>
        </w:rPr>
      </w:pPr>
    </w:p>
    <w:p w14:paraId="1FF7A5C8" w14:textId="03A6525C" w:rsidR="00176DF2" w:rsidRDefault="00176DF2" w:rsidP="00176DF2">
      <w:pPr>
        <w:ind w:right="-1"/>
        <w:jc w:val="both"/>
        <w:rPr>
          <w:rFonts w:ascii="Calibri" w:hAnsi="Calibri"/>
        </w:rPr>
      </w:pPr>
      <w:r w:rsidRPr="00E547DC">
        <w:rPr>
          <w:rFonts w:ascii="Calibri" w:hAnsi="Calibri"/>
        </w:rPr>
        <w:t>La Convocante</w:t>
      </w:r>
      <w:r w:rsidRPr="00E547DC">
        <w:rPr>
          <w:rFonts w:ascii="Calibri" w:hAnsi="Calibri" w:cs="Arial"/>
        </w:rPr>
        <w:t xml:space="preserve">, </w:t>
      </w:r>
      <w:r w:rsidRPr="00E547DC">
        <w:rPr>
          <w:rFonts w:ascii="Calibri" w:hAnsi="Calibri"/>
        </w:rPr>
        <w:t xml:space="preserve">previo análisis de las propuestas presentadas y presupuestos autorizados, elaborará un dictamen que servirá como fundamento para emitir el fallo mediante el cual se adjudicará el Anexo 1 </w:t>
      </w:r>
      <w:r w:rsidRPr="00E547DC">
        <w:rPr>
          <w:rFonts w:ascii="Calibri" w:hAnsi="Calibri"/>
          <w:b/>
          <w:i/>
        </w:rPr>
        <w:t>por partida</w:t>
      </w:r>
      <w:r w:rsidR="00E547DC" w:rsidRPr="00E547DC">
        <w:rPr>
          <w:rFonts w:ascii="Calibri" w:hAnsi="Calibri"/>
          <w:b/>
          <w:i/>
        </w:rPr>
        <w:t xml:space="preserve"> </w:t>
      </w:r>
      <w:r w:rsidRPr="00E547DC">
        <w:rPr>
          <w:rFonts w:ascii="Calibri" w:hAnsi="Calibri"/>
        </w:rPr>
        <w:t xml:space="preserve">que incluye el suministro </w:t>
      </w:r>
      <w:r w:rsidRPr="00043859">
        <w:rPr>
          <w:rFonts w:ascii="Calibri" w:hAnsi="Calibri"/>
        </w:rPr>
        <w:t xml:space="preserve">del </w:t>
      </w:r>
      <w:r w:rsidR="00CB72C1" w:rsidRPr="00043859">
        <w:rPr>
          <w:rFonts w:ascii="Calibri" w:hAnsi="Calibri"/>
        </w:rPr>
        <w:t>equipo</w:t>
      </w:r>
      <w:r w:rsidRPr="00043859">
        <w:rPr>
          <w:rFonts w:ascii="Calibri" w:hAnsi="Calibri"/>
        </w:rPr>
        <w:t xml:space="preserve"> m</w:t>
      </w:r>
      <w:r w:rsidRPr="00E547DC">
        <w:rPr>
          <w:rFonts w:ascii="Calibri" w:hAnsi="Calibri"/>
        </w:rPr>
        <w:t>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bienes objeto del presente</w:t>
      </w:r>
      <w:r w:rsidRPr="0039320A">
        <w:rPr>
          <w:rFonts w:ascii="Calibri" w:hAnsi="Calibri"/>
        </w:rPr>
        <w:t xml:space="preserve"> concurso. </w:t>
      </w:r>
    </w:p>
    <w:p w14:paraId="6CBA32C4" w14:textId="77777777" w:rsidR="00800348" w:rsidRDefault="00800348" w:rsidP="00176DF2">
      <w:pPr>
        <w:ind w:right="-1"/>
        <w:jc w:val="both"/>
        <w:rPr>
          <w:rFonts w:ascii="Calibri" w:hAnsi="Calibri"/>
        </w:rPr>
      </w:pPr>
    </w:p>
    <w:p w14:paraId="7A9FA153" w14:textId="77777777" w:rsidR="00D55B52" w:rsidRPr="0039320A" w:rsidRDefault="00D55B52" w:rsidP="00822851">
      <w:pPr>
        <w:ind w:right="-1"/>
        <w:jc w:val="both"/>
        <w:rPr>
          <w:rFonts w:ascii="Calibri" w:hAnsi="Calibri"/>
        </w:rPr>
      </w:pPr>
    </w:p>
    <w:p w14:paraId="58FCEBC8" w14:textId="77777777" w:rsidR="00822851" w:rsidRPr="0039320A" w:rsidRDefault="00822851" w:rsidP="008003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lastRenderedPageBreak/>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79EE3098" w14:textId="77777777" w:rsidR="00822851" w:rsidRPr="0039320A" w:rsidRDefault="00822851" w:rsidP="00822851">
      <w:pPr>
        <w:ind w:right="-1"/>
        <w:jc w:val="both"/>
        <w:rPr>
          <w:rFonts w:ascii="Calibri" w:hAnsi="Calibri"/>
        </w:rPr>
      </w:pPr>
    </w:p>
    <w:p w14:paraId="41CB285C" w14:textId="77777777" w:rsidR="00822851" w:rsidRPr="0039320A" w:rsidRDefault="00822851" w:rsidP="00822851">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w:t>
      </w:r>
    </w:p>
    <w:p w14:paraId="29D8360D" w14:textId="77777777" w:rsidR="00822851" w:rsidRPr="0039320A" w:rsidRDefault="00822851" w:rsidP="009E1F2E">
      <w:pPr>
        <w:numPr>
          <w:ilvl w:val="0"/>
          <w:numId w:val="14"/>
        </w:numPr>
        <w:ind w:right="-1"/>
        <w:jc w:val="both"/>
        <w:rPr>
          <w:rFonts w:ascii="Calibri" w:hAnsi="Calibri"/>
        </w:rPr>
      </w:pPr>
      <w:r w:rsidRPr="0039320A">
        <w:rPr>
          <w:rFonts w:ascii="Calibri" w:hAnsi="Calibri"/>
        </w:rPr>
        <w:t>Que no cumplan con alguno de los requisitos especificados en estas bases.</w:t>
      </w:r>
    </w:p>
    <w:p w14:paraId="669E6863" w14:textId="77777777" w:rsidR="00822851" w:rsidRPr="0039320A" w:rsidRDefault="00822851" w:rsidP="009E1F2E">
      <w:pPr>
        <w:numPr>
          <w:ilvl w:val="0"/>
          <w:numId w:val="14"/>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66178BBC" w14:textId="77777777" w:rsidR="00822851" w:rsidRPr="0039320A" w:rsidRDefault="00822851" w:rsidP="009E1F2E">
      <w:pPr>
        <w:numPr>
          <w:ilvl w:val="0"/>
          <w:numId w:val="14"/>
        </w:numPr>
        <w:ind w:right="-1"/>
        <w:jc w:val="both"/>
        <w:rPr>
          <w:rFonts w:ascii="Calibri" w:hAnsi="Calibri"/>
        </w:rPr>
      </w:pPr>
      <w:r w:rsidRPr="0039320A">
        <w:rPr>
          <w:rFonts w:ascii="Calibri" w:hAnsi="Calibri"/>
        </w:rPr>
        <w:t>Cuando el representante del participante no acredite debidamente la personalidad jurídica que ostenta.</w:t>
      </w:r>
    </w:p>
    <w:p w14:paraId="3058891C" w14:textId="77777777" w:rsidR="00822851" w:rsidRPr="0039320A" w:rsidRDefault="00822851" w:rsidP="009E1F2E">
      <w:pPr>
        <w:numPr>
          <w:ilvl w:val="0"/>
          <w:numId w:val="14"/>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4F90BA88" w14:textId="77777777" w:rsidR="00822851" w:rsidRPr="0039320A" w:rsidRDefault="00822851" w:rsidP="009E1F2E">
      <w:pPr>
        <w:numPr>
          <w:ilvl w:val="0"/>
          <w:numId w:val="14"/>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00F40C4A" w:rsidRPr="00F40C4A">
        <w:rPr>
          <w:rFonts w:ascii="Calibri" w:hAnsi="Calibri"/>
        </w:rPr>
        <w:t>como fin obtener una ventaja sobre los demás licitantes</w:t>
      </w:r>
      <w:r w:rsidRPr="0039320A">
        <w:rPr>
          <w:rFonts w:ascii="Calibri" w:hAnsi="Calibri"/>
        </w:rPr>
        <w:t>.</w:t>
      </w:r>
    </w:p>
    <w:p w14:paraId="7E50D88E" w14:textId="77777777" w:rsidR="00822851" w:rsidRPr="0039320A" w:rsidRDefault="00822851" w:rsidP="009E1F2E">
      <w:pPr>
        <w:numPr>
          <w:ilvl w:val="0"/>
          <w:numId w:val="14"/>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7E90C807" w14:textId="77777777" w:rsidR="00822851" w:rsidRPr="0039320A" w:rsidRDefault="00822851" w:rsidP="009E1F2E">
      <w:pPr>
        <w:numPr>
          <w:ilvl w:val="0"/>
          <w:numId w:val="14"/>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356ABE8" w14:textId="77777777" w:rsidR="00822851" w:rsidRPr="0039320A" w:rsidRDefault="00822851" w:rsidP="009E1F2E">
      <w:pPr>
        <w:numPr>
          <w:ilvl w:val="0"/>
          <w:numId w:val="14"/>
        </w:numPr>
        <w:ind w:right="-1"/>
        <w:jc w:val="both"/>
        <w:rPr>
          <w:rFonts w:ascii="Calibri" w:hAnsi="Calibri"/>
        </w:rPr>
      </w:pPr>
      <w:r w:rsidRPr="0039320A">
        <w:rPr>
          <w:rFonts w:ascii="Calibri" w:hAnsi="Calibri"/>
        </w:rPr>
        <w:t>La falta de firma del Licitante o Representante Legal en sus propuestas técnicas y/o económicas.</w:t>
      </w:r>
    </w:p>
    <w:p w14:paraId="7F0DA464" w14:textId="77777777" w:rsidR="00822851" w:rsidRPr="0039320A" w:rsidRDefault="00822851" w:rsidP="009E1F2E">
      <w:pPr>
        <w:numPr>
          <w:ilvl w:val="0"/>
          <w:numId w:val="14"/>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49688A9C" w14:textId="77777777" w:rsidR="00822851" w:rsidRPr="0039320A" w:rsidRDefault="00822851" w:rsidP="00822851">
      <w:pPr>
        <w:ind w:right="-1"/>
        <w:jc w:val="both"/>
        <w:rPr>
          <w:rFonts w:ascii="Calibri" w:hAnsi="Calibri"/>
        </w:rPr>
      </w:pPr>
    </w:p>
    <w:p w14:paraId="215FC24B" w14:textId="1E6D56BE" w:rsidR="00D55B52" w:rsidRPr="009E04A4" w:rsidRDefault="00822851" w:rsidP="00822851">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71AD8E3C" w14:textId="77777777" w:rsidR="00822851" w:rsidRDefault="00822851" w:rsidP="00822851">
      <w:pPr>
        <w:ind w:right="-1"/>
        <w:jc w:val="both"/>
        <w:rPr>
          <w:rFonts w:ascii="Calibri" w:hAnsi="Calibri"/>
          <w:b/>
        </w:rPr>
      </w:pPr>
    </w:p>
    <w:p w14:paraId="6C28E436" w14:textId="77777777" w:rsidR="0060132A" w:rsidRDefault="0060132A" w:rsidP="00822851">
      <w:pPr>
        <w:ind w:right="-1"/>
        <w:jc w:val="both"/>
        <w:rPr>
          <w:rFonts w:ascii="Calibri" w:hAnsi="Calibri"/>
          <w:b/>
        </w:rPr>
      </w:pPr>
    </w:p>
    <w:p w14:paraId="2A368F94" w14:textId="77777777" w:rsidR="00822851" w:rsidRPr="0039320A" w:rsidRDefault="00822851"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0A2EFD4E" w14:textId="77777777" w:rsidR="00822851" w:rsidRPr="0039320A" w:rsidRDefault="00822851" w:rsidP="00822851">
      <w:pPr>
        <w:ind w:right="-1"/>
        <w:jc w:val="both"/>
        <w:rPr>
          <w:rFonts w:ascii="Calibri" w:hAnsi="Calibri"/>
        </w:rPr>
      </w:pPr>
    </w:p>
    <w:p w14:paraId="47B85953" w14:textId="77777777" w:rsidR="00822851" w:rsidRPr="0039320A" w:rsidRDefault="00822851" w:rsidP="00822851">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Pr="00E00C96">
        <w:rPr>
          <w:rFonts w:ascii="Calibri" w:hAnsi="Calibri"/>
        </w:rPr>
        <w:t>10 (DIEZ) días hábiles siguientes a la fecha en que se dé a conocer el fallo, de conformidad con lo establecido en</w:t>
      </w:r>
      <w:r w:rsidRPr="00E00C96">
        <w:rPr>
          <w:rFonts w:ascii="Calibri" w:hAnsi="Calibri"/>
          <w:color w:val="FF0000"/>
        </w:rPr>
        <w:t xml:space="preserve"> </w:t>
      </w:r>
      <w:r w:rsidRPr="00E00C96">
        <w:rPr>
          <w:rFonts w:ascii="Calibri" w:hAnsi="Calibri"/>
        </w:rPr>
        <w:t xml:space="preserve">el </w:t>
      </w:r>
      <w:r w:rsidRPr="00E00C96">
        <w:rPr>
          <w:rFonts w:ascii="Calibri" w:hAnsi="Calibri"/>
          <w:i/>
        </w:rPr>
        <w:t xml:space="preserve">Artículo 90 </w:t>
      </w:r>
      <w:r w:rsidRPr="00E00C96">
        <w:rPr>
          <w:rFonts w:ascii="Calibri" w:hAnsi="Calibri"/>
        </w:rPr>
        <w:t>del Reglamento de la Ley de</w:t>
      </w:r>
      <w:r w:rsidRPr="0039320A">
        <w:rPr>
          <w:rFonts w:ascii="Calibri" w:hAnsi="Calibri"/>
        </w:rPr>
        <w:t xml:space="preserv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w:t>
      </w:r>
      <w:r>
        <w:rPr>
          <w:rFonts w:ascii="Calibri" w:hAnsi="Calibri"/>
        </w:rPr>
        <w:t>oriente</w:t>
      </w:r>
      <w:r w:rsidR="00CE42C8" w:rsidRPr="00CE42C8">
        <w:rPr>
          <w:rFonts w:ascii="Calibri" w:hAnsi="Calibri"/>
        </w:rPr>
        <w:t xml:space="preserve"> </w:t>
      </w:r>
      <w:r w:rsidR="00CE42C8" w:rsidRPr="0039320A">
        <w:rPr>
          <w:rFonts w:ascii="Calibri" w:hAnsi="Calibri"/>
        </w:rPr>
        <w:t>520</w:t>
      </w:r>
      <w:r>
        <w:rPr>
          <w:rFonts w:ascii="Calibri" w:hAnsi="Calibri"/>
        </w:rPr>
        <w:t>,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0647A3A4" w14:textId="77777777" w:rsidR="00822851" w:rsidRPr="0039320A" w:rsidRDefault="00822851" w:rsidP="00822851">
      <w:pPr>
        <w:ind w:right="-1"/>
        <w:jc w:val="both"/>
        <w:rPr>
          <w:rFonts w:ascii="Calibri" w:hAnsi="Calibri"/>
        </w:rPr>
      </w:pPr>
    </w:p>
    <w:p w14:paraId="055D7FEE" w14:textId="77777777" w:rsidR="00822851" w:rsidRDefault="00822851" w:rsidP="00822851">
      <w:pPr>
        <w:ind w:left="284" w:right="-1"/>
        <w:jc w:val="both"/>
        <w:rPr>
          <w:rFonts w:ascii="Calibri" w:hAnsi="Calibri"/>
          <w:b/>
        </w:rPr>
      </w:pPr>
      <w:r>
        <w:rPr>
          <w:rFonts w:ascii="Calibri" w:hAnsi="Calibri"/>
          <w:b/>
          <w:u w:val="single"/>
        </w:rPr>
        <w:t>14.1. Modificación al contrato:</w:t>
      </w:r>
      <w:r w:rsidRPr="001126A6">
        <w:rPr>
          <w:rFonts w:ascii="Calibri" w:hAnsi="Calibri"/>
          <w:b/>
        </w:rPr>
        <w:t xml:space="preserve"> </w:t>
      </w:r>
    </w:p>
    <w:p w14:paraId="6F018D86" w14:textId="77777777" w:rsidR="006F112C" w:rsidRDefault="006F112C" w:rsidP="00822851">
      <w:pPr>
        <w:ind w:left="284" w:right="-1"/>
        <w:jc w:val="both"/>
        <w:rPr>
          <w:rFonts w:ascii="Calibri" w:hAnsi="Calibri"/>
        </w:rPr>
      </w:pPr>
    </w:p>
    <w:p w14:paraId="299F3322" w14:textId="77777777" w:rsidR="00822851" w:rsidRPr="0039320A" w:rsidRDefault="00822851" w:rsidP="00822851">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5B797717" w14:textId="77777777" w:rsidR="00822851" w:rsidRPr="0039320A" w:rsidRDefault="00822851" w:rsidP="00822851">
      <w:pPr>
        <w:ind w:left="284" w:right="-1"/>
        <w:jc w:val="both"/>
        <w:rPr>
          <w:rFonts w:ascii="Calibri" w:hAnsi="Calibri"/>
        </w:rPr>
      </w:pPr>
    </w:p>
    <w:p w14:paraId="5DDAA218" w14:textId="77777777" w:rsidR="00822851" w:rsidRPr="0039320A" w:rsidRDefault="00822851" w:rsidP="00822851">
      <w:pPr>
        <w:pStyle w:val="Textoindependiente"/>
        <w:ind w:left="284" w:right="0"/>
        <w:rPr>
          <w:rFonts w:ascii="Calibri" w:hAnsi="Calibri" w:cs="Arial"/>
          <w:sz w:val="20"/>
          <w:lang w:val="es-ES"/>
        </w:rPr>
      </w:pPr>
      <w:r w:rsidRPr="0039320A">
        <w:rPr>
          <w:rFonts w:ascii="Calibri" w:hAnsi="Calibri" w:cs="Arial"/>
          <w:sz w:val="20"/>
          <w:lang w:val="es-ES"/>
        </w:rPr>
        <w:lastRenderedPageBreak/>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27894C69" w14:textId="77777777" w:rsidR="00822851" w:rsidRDefault="00822851" w:rsidP="00822851">
      <w:pPr>
        <w:ind w:left="284" w:right="-1"/>
        <w:jc w:val="both"/>
        <w:rPr>
          <w:rFonts w:ascii="Calibri" w:hAnsi="Calibri"/>
          <w:b/>
        </w:rPr>
      </w:pPr>
    </w:p>
    <w:p w14:paraId="59451BE1" w14:textId="77777777" w:rsidR="00822851" w:rsidRDefault="00822851" w:rsidP="00822851">
      <w:pPr>
        <w:ind w:left="284" w:right="-1"/>
        <w:jc w:val="both"/>
        <w:rPr>
          <w:rFonts w:ascii="Calibri" w:hAnsi="Calibri"/>
          <w:b/>
        </w:rPr>
      </w:pPr>
      <w:r w:rsidRPr="00E1107E">
        <w:rPr>
          <w:rFonts w:ascii="Calibri" w:hAnsi="Calibri"/>
          <w:b/>
          <w:u w:val="single"/>
        </w:rPr>
        <w:t>1</w:t>
      </w:r>
      <w:r>
        <w:rPr>
          <w:rFonts w:ascii="Calibri" w:hAnsi="Calibri"/>
          <w:b/>
          <w:u w:val="single"/>
        </w:rPr>
        <w:t>4.2. Daños y Perjuicios:</w:t>
      </w:r>
      <w:r w:rsidRPr="00C23C68">
        <w:rPr>
          <w:rFonts w:ascii="Calibri" w:hAnsi="Calibri"/>
          <w:b/>
        </w:rPr>
        <w:t xml:space="preserve"> </w:t>
      </w:r>
    </w:p>
    <w:p w14:paraId="4B4B685F" w14:textId="77777777" w:rsidR="00822851" w:rsidRDefault="00822851" w:rsidP="00822851">
      <w:pPr>
        <w:ind w:left="284" w:right="-1"/>
        <w:jc w:val="both"/>
        <w:rPr>
          <w:rFonts w:ascii="Calibri" w:hAnsi="Calibri"/>
          <w:b/>
        </w:rPr>
      </w:pPr>
    </w:p>
    <w:p w14:paraId="26EFD1FD" w14:textId="28B48EBF" w:rsidR="00822851" w:rsidRPr="0039320A" w:rsidRDefault="00822851" w:rsidP="00822851">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020450">
        <w:rPr>
          <w:rFonts w:ascii="Calibri" w:hAnsi="Calibri"/>
        </w:rPr>
        <w:t xml:space="preserve">de la entrega </w:t>
      </w:r>
      <w:r w:rsidR="00020450" w:rsidRPr="00043859">
        <w:rPr>
          <w:rFonts w:ascii="Calibri" w:hAnsi="Calibri"/>
        </w:rPr>
        <w:t>del</w:t>
      </w:r>
      <w:r w:rsidRPr="00043859">
        <w:rPr>
          <w:rFonts w:ascii="Calibri" w:hAnsi="Calibri"/>
        </w:rPr>
        <w:t xml:space="preserve"> </w:t>
      </w:r>
      <w:r w:rsidR="00CB72C1" w:rsidRPr="00043859">
        <w:rPr>
          <w:rFonts w:ascii="Calibri" w:hAnsi="Calibri"/>
        </w:rPr>
        <w:t>equipo</w:t>
      </w:r>
      <w:r w:rsidRPr="00043859">
        <w:rPr>
          <w:rFonts w:ascii="Calibri" w:hAnsi="Calibri"/>
        </w:rPr>
        <w:t xml:space="preserve"> y cuando</w:t>
      </w:r>
      <w:r w:rsidRPr="0039320A">
        <w:rPr>
          <w:rFonts w:ascii="Calibri" w:hAnsi="Calibri"/>
        </w:rPr>
        <w:t xml:space="preserve">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5957A9B4" w14:textId="77777777" w:rsidR="00822851" w:rsidRPr="0039320A" w:rsidRDefault="00822851" w:rsidP="00822851">
      <w:pPr>
        <w:ind w:left="284" w:right="-1"/>
        <w:jc w:val="both"/>
        <w:rPr>
          <w:rFonts w:ascii="Calibri" w:hAnsi="Calibri"/>
        </w:rPr>
      </w:pPr>
    </w:p>
    <w:p w14:paraId="13165395" w14:textId="77777777" w:rsidR="00822851" w:rsidRDefault="00822851" w:rsidP="00822851">
      <w:pPr>
        <w:ind w:left="284" w:right="-1"/>
        <w:jc w:val="both"/>
        <w:rPr>
          <w:rFonts w:ascii="Calibri" w:hAnsi="Calibri"/>
          <w:b/>
        </w:rPr>
      </w:pPr>
      <w:r w:rsidRPr="00E1107E">
        <w:rPr>
          <w:rFonts w:ascii="Calibri" w:hAnsi="Calibri"/>
          <w:b/>
          <w:u w:val="single"/>
        </w:rPr>
        <w:t>1</w:t>
      </w:r>
      <w:r>
        <w:rPr>
          <w:rFonts w:ascii="Calibri" w:hAnsi="Calibri"/>
          <w:b/>
          <w:u w:val="single"/>
        </w:rPr>
        <w:t>4.3. Notificaciones:</w:t>
      </w:r>
      <w:r>
        <w:rPr>
          <w:rFonts w:ascii="Calibri" w:hAnsi="Calibri"/>
          <w:b/>
        </w:rPr>
        <w:t xml:space="preserve"> </w:t>
      </w:r>
    </w:p>
    <w:p w14:paraId="5A9131E6" w14:textId="77777777" w:rsidR="00822851" w:rsidRDefault="00822851" w:rsidP="00822851">
      <w:pPr>
        <w:ind w:left="284" w:right="-1"/>
        <w:jc w:val="both"/>
        <w:rPr>
          <w:rFonts w:ascii="Calibri" w:hAnsi="Calibri"/>
          <w:b/>
        </w:rPr>
      </w:pPr>
    </w:p>
    <w:p w14:paraId="0F343C4B" w14:textId="77777777" w:rsidR="00822851" w:rsidRPr="0039320A" w:rsidRDefault="00822851" w:rsidP="00822851">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61F9C6C3" w14:textId="77777777" w:rsidR="00822851" w:rsidRDefault="00822851" w:rsidP="00822851">
      <w:pPr>
        <w:ind w:left="284" w:right="-1"/>
        <w:jc w:val="both"/>
        <w:rPr>
          <w:rFonts w:ascii="Calibri" w:hAnsi="Calibri"/>
          <w:b/>
          <w:u w:val="single"/>
        </w:rPr>
      </w:pPr>
    </w:p>
    <w:p w14:paraId="464B058D" w14:textId="77777777" w:rsidR="00822851" w:rsidRDefault="00822851" w:rsidP="00822851">
      <w:pPr>
        <w:ind w:left="284" w:right="-1"/>
        <w:jc w:val="both"/>
        <w:rPr>
          <w:rFonts w:ascii="Calibri" w:hAnsi="Calibri"/>
          <w:b/>
        </w:rPr>
      </w:pPr>
      <w:r w:rsidRPr="00933CEB">
        <w:rPr>
          <w:rFonts w:ascii="Calibri" w:hAnsi="Calibri"/>
          <w:b/>
          <w:u w:val="single"/>
        </w:rPr>
        <w:t>1</w:t>
      </w:r>
      <w:r>
        <w:rPr>
          <w:rFonts w:ascii="Calibri" w:hAnsi="Calibri"/>
          <w:b/>
          <w:u w:val="single"/>
        </w:rPr>
        <w:t>4</w:t>
      </w:r>
      <w:r w:rsidRPr="00933CEB">
        <w:rPr>
          <w:rFonts w:ascii="Calibri" w:hAnsi="Calibri"/>
          <w:b/>
          <w:u w:val="single"/>
        </w:rPr>
        <w:t>.4. Vige</w:t>
      </w:r>
      <w:r>
        <w:rPr>
          <w:rFonts w:ascii="Calibri" w:hAnsi="Calibri"/>
          <w:b/>
          <w:u w:val="single"/>
        </w:rPr>
        <w:t>ncia del contrato:</w:t>
      </w:r>
      <w:r>
        <w:rPr>
          <w:rFonts w:ascii="Calibri" w:hAnsi="Calibri"/>
          <w:b/>
        </w:rPr>
        <w:t xml:space="preserve"> </w:t>
      </w:r>
    </w:p>
    <w:p w14:paraId="4720BC7A" w14:textId="77777777" w:rsidR="00822851" w:rsidRDefault="00822851" w:rsidP="00822851">
      <w:pPr>
        <w:ind w:left="284" w:right="-1"/>
        <w:jc w:val="both"/>
        <w:rPr>
          <w:rFonts w:ascii="Calibri" w:hAnsi="Calibri"/>
          <w:b/>
        </w:rPr>
      </w:pPr>
    </w:p>
    <w:p w14:paraId="4DEB6E62" w14:textId="140EBE2A" w:rsidR="00822851" w:rsidRPr="009E04A4" w:rsidRDefault="00822851" w:rsidP="00822851">
      <w:pPr>
        <w:ind w:left="284" w:right="-1"/>
        <w:jc w:val="both"/>
        <w:rPr>
          <w:rFonts w:ascii="Calibri" w:hAnsi="Calibri"/>
        </w:rPr>
      </w:pPr>
      <w:r w:rsidRPr="006E77EB">
        <w:rPr>
          <w:rFonts w:ascii="Calibri" w:hAnsi="Calibri"/>
        </w:rPr>
        <w:t>La vigencia del contrato que se derive de la presente licitación</w:t>
      </w:r>
      <w:r w:rsidRPr="00DB78C7">
        <w:rPr>
          <w:rFonts w:ascii="Calibri" w:hAnsi="Calibri"/>
        </w:rPr>
        <w:t xml:space="preserve">, será </w:t>
      </w:r>
      <w:r w:rsidRPr="0060132A">
        <w:rPr>
          <w:rFonts w:ascii="Calibri" w:hAnsi="Calibri"/>
        </w:rPr>
        <w:t xml:space="preserve">del </w:t>
      </w:r>
      <w:r w:rsidR="0060132A" w:rsidRPr="0060132A">
        <w:rPr>
          <w:rFonts w:ascii="Calibri" w:hAnsi="Calibri"/>
        </w:rPr>
        <w:t>31</w:t>
      </w:r>
      <w:r w:rsidR="008531B6" w:rsidRPr="0060132A">
        <w:rPr>
          <w:rFonts w:ascii="Calibri" w:hAnsi="Calibri"/>
        </w:rPr>
        <w:t xml:space="preserve"> </w:t>
      </w:r>
      <w:r w:rsidR="001B78A1" w:rsidRPr="0060132A">
        <w:rPr>
          <w:rFonts w:asciiTheme="minorHAnsi" w:hAnsiTheme="minorHAnsi" w:cstheme="minorHAnsi"/>
        </w:rPr>
        <w:t xml:space="preserve">de </w:t>
      </w:r>
      <w:r w:rsidR="0060132A" w:rsidRPr="0060132A">
        <w:rPr>
          <w:rFonts w:asciiTheme="minorHAnsi" w:hAnsiTheme="minorHAnsi" w:cstheme="minorHAnsi"/>
        </w:rPr>
        <w:t>octubre</w:t>
      </w:r>
      <w:r w:rsidR="008531B6" w:rsidRPr="0060132A">
        <w:rPr>
          <w:rFonts w:asciiTheme="minorHAnsi" w:hAnsiTheme="minorHAnsi" w:cstheme="minorHAnsi"/>
        </w:rPr>
        <w:t xml:space="preserve"> del 202</w:t>
      </w:r>
      <w:r w:rsidR="00E37DDF" w:rsidRPr="0060132A">
        <w:rPr>
          <w:rFonts w:asciiTheme="minorHAnsi" w:hAnsiTheme="minorHAnsi" w:cstheme="minorHAnsi"/>
        </w:rPr>
        <w:t>4</w:t>
      </w:r>
      <w:r w:rsidR="001B78A1" w:rsidRPr="0060132A">
        <w:rPr>
          <w:rFonts w:asciiTheme="minorHAnsi" w:hAnsiTheme="minorHAnsi" w:cstheme="minorHAnsi"/>
        </w:rPr>
        <w:t xml:space="preserve"> al </w:t>
      </w:r>
      <w:r w:rsidR="00975497" w:rsidRPr="0060132A">
        <w:rPr>
          <w:rFonts w:asciiTheme="minorHAnsi" w:hAnsiTheme="minorHAnsi" w:cstheme="minorHAnsi"/>
        </w:rPr>
        <w:t>31</w:t>
      </w:r>
      <w:r w:rsidR="001B78A1" w:rsidRPr="0060132A">
        <w:rPr>
          <w:rFonts w:asciiTheme="minorHAnsi" w:hAnsiTheme="minorHAnsi" w:cstheme="minorHAnsi"/>
        </w:rPr>
        <w:t xml:space="preserve"> de </w:t>
      </w:r>
      <w:r w:rsidR="00975497" w:rsidRPr="0060132A">
        <w:rPr>
          <w:rFonts w:asciiTheme="minorHAnsi" w:hAnsiTheme="minorHAnsi" w:cstheme="minorHAnsi"/>
        </w:rPr>
        <w:t>diciembre</w:t>
      </w:r>
      <w:r w:rsidR="008531B6" w:rsidRPr="0060132A">
        <w:rPr>
          <w:rFonts w:asciiTheme="minorHAnsi" w:hAnsiTheme="minorHAnsi" w:cstheme="minorHAnsi"/>
        </w:rPr>
        <w:t xml:space="preserve"> del 202</w:t>
      </w:r>
      <w:r w:rsidR="00E37DDF" w:rsidRPr="0060132A">
        <w:rPr>
          <w:rFonts w:asciiTheme="minorHAnsi" w:hAnsiTheme="minorHAnsi" w:cstheme="minorHAnsi"/>
        </w:rPr>
        <w:t>4</w:t>
      </w:r>
      <w:r w:rsidRPr="0060132A">
        <w:rPr>
          <w:rFonts w:ascii="Calibri" w:hAnsi="Calibri"/>
        </w:rPr>
        <w:t>.</w:t>
      </w:r>
      <w:r w:rsidRPr="001F457F">
        <w:rPr>
          <w:rFonts w:ascii="Calibri" w:hAnsi="Calibri"/>
        </w:rPr>
        <w:t xml:space="preserve"> En</w:t>
      </w:r>
      <w:r w:rsidRPr="00DB78C7">
        <w:rPr>
          <w:rFonts w:ascii="Calibri" w:hAnsi="Calibri"/>
        </w:rPr>
        <w:t xml:space="preserve"> la inteligencia de </w:t>
      </w:r>
      <w:r w:rsidR="0060132A" w:rsidRPr="00DB78C7">
        <w:rPr>
          <w:rFonts w:ascii="Calibri" w:hAnsi="Calibri"/>
        </w:rPr>
        <w:t>que,</w:t>
      </w:r>
      <w:r w:rsidRPr="00DB78C7">
        <w:rPr>
          <w:rFonts w:ascii="Calibri" w:hAnsi="Calibri"/>
        </w:rPr>
        <w:t xml:space="preserve"> si a la fecha de la conclusión de la vigencia del contrato los </w:t>
      </w:r>
      <w:r w:rsidR="00CA7A58">
        <w:rPr>
          <w:rFonts w:ascii="Calibri" w:hAnsi="Calibri"/>
        </w:rPr>
        <w:t>bienes</w:t>
      </w:r>
      <w:r w:rsidRPr="00DB78C7">
        <w:rPr>
          <w:rFonts w:ascii="Calibri" w:hAnsi="Calibri"/>
        </w:rPr>
        <w:t xml:space="preserve"> no han sido entregados a satisfacción</w:t>
      </w:r>
      <w:r w:rsidRPr="009E04A4">
        <w:rPr>
          <w:rFonts w:ascii="Calibri" w:hAnsi="Calibri"/>
        </w:rPr>
        <w:t xml:space="preserve"> de la Convocante, el instrumento continuará vigente, hasta en tanto no se cumpla dicha condición.</w:t>
      </w:r>
    </w:p>
    <w:p w14:paraId="1C6C8DBD" w14:textId="77777777" w:rsidR="00F5058C" w:rsidRDefault="00F5058C" w:rsidP="00822851"/>
    <w:p w14:paraId="1C71451D" w14:textId="77777777" w:rsidR="0052122D" w:rsidRDefault="0052122D" w:rsidP="00822851"/>
    <w:p w14:paraId="0B865B03" w14:textId="77777777" w:rsidR="00822851" w:rsidRPr="0039320A" w:rsidRDefault="00822851"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3C5E4347" w14:textId="77777777" w:rsidR="00822851" w:rsidRPr="0039320A" w:rsidRDefault="00822851" w:rsidP="00822851">
      <w:pPr>
        <w:ind w:right="-1"/>
        <w:jc w:val="both"/>
        <w:rPr>
          <w:rFonts w:ascii="Calibri" w:hAnsi="Calibri"/>
        </w:rPr>
      </w:pPr>
    </w:p>
    <w:p w14:paraId="0747D5AF" w14:textId="77777777" w:rsidR="00822851" w:rsidRDefault="00822851" w:rsidP="00822851">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6BEDE489" w14:textId="15A79CD6" w:rsidR="00822851" w:rsidRDefault="00822851" w:rsidP="00822851">
      <w:pPr>
        <w:ind w:right="-1"/>
        <w:jc w:val="both"/>
        <w:rPr>
          <w:rFonts w:ascii="Calibri" w:hAnsi="Calibri"/>
        </w:rPr>
      </w:pPr>
    </w:p>
    <w:p w14:paraId="276E4888" w14:textId="77777777" w:rsidR="0060132A" w:rsidRDefault="0060132A" w:rsidP="00822851">
      <w:pPr>
        <w:ind w:right="-1"/>
        <w:jc w:val="both"/>
        <w:rPr>
          <w:rFonts w:ascii="Calibri" w:hAnsi="Calibri"/>
        </w:rPr>
      </w:pPr>
    </w:p>
    <w:p w14:paraId="2065559B" w14:textId="77777777" w:rsidR="00822851" w:rsidRPr="0039320A" w:rsidRDefault="00822851"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6A91DC45" w14:textId="77777777" w:rsidR="00822851" w:rsidRPr="0039320A" w:rsidRDefault="00822851" w:rsidP="00822851">
      <w:pPr>
        <w:ind w:right="-1"/>
        <w:jc w:val="both"/>
        <w:rPr>
          <w:rFonts w:ascii="Calibri" w:hAnsi="Calibri"/>
        </w:rPr>
      </w:pPr>
    </w:p>
    <w:p w14:paraId="78BC2F69" w14:textId="77777777" w:rsidR="00822851" w:rsidRPr="00E1107E" w:rsidRDefault="00822851" w:rsidP="00822851">
      <w:pPr>
        <w:ind w:right="-1"/>
        <w:jc w:val="both"/>
        <w:outlineLvl w:val="0"/>
        <w:rPr>
          <w:rFonts w:ascii="Calibri" w:hAnsi="Calibri"/>
        </w:rPr>
      </w:pPr>
      <w:r w:rsidRPr="00E1107E">
        <w:rPr>
          <w:rFonts w:ascii="Calibri" w:hAnsi="Calibri"/>
        </w:rPr>
        <w:t>Se hará efectiva la garantía de cumplimiento de contrato:</w:t>
      </w:r>
    </w:p>
    <w:p w14:paraId="6673C202" w14:textId="77777777" w:rsidR="00822851" w:rsidRDefault="00822851" w:rsidP="009E1F2E">
      <w:pPr>
        <w:numPr>
          <w:ilvl w:val="0"/>
          <w:numId w:val="15"/>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sidR="00CE42C8">
        <w:rPr>
          <w:rFonts w:ascii="Calibri" w:hAnsi="Calibri"/>
        </w:rPr>
        <w:t>entrega de los bienes</w:t>
      </w:r>
      <w:r w:rsidRPr="0039320A">
        <w:rPr>
          <w:rFonts w:ascii="Calibri" w:hAnsi="Calibri"/>
        </w:rPr>
        <w:t xml:space="preserve"> objeto del concurso, conforme a lo establecido en las presentes bases y el contrato correspondiente.</w:t>
      </w:r>
    </w:p>
    <w:p w14:paraId="01E6B21A" w14:textId="77777777" w:rsidR="00822851" w:rsidRDefault="00822851" w:rsidP="009E1F2E">
      <w:pPr>
        <w:numPr>
          <w:ilvl w:val="0"/>
          <w:numId w:val="15"/>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 xml:space="preserve">no </w:t>
      </w:r>
      <w:r w:rsidR="00CE42C8">
        <w:rPr>
          <w:rFonts w:ascii="Calibri" w:hAnsi="Calibri"/>
        </w:rPr>
        <w:t>entregue los bienes</w:t>
      </w:r>
      <w:r w:rsidRPr="0039320A">
        <w:rPr>
          <w:rFonts w:ascii="Calibri" w:hAnsi="Calibri"/>
        </w:rPr>
        <w:t xml:space="preserve"> dentro del plazo señalado.</w:t>
      </w:r>
    </w:p>
    <w:p w14:paraId="0A4B4E17" w14:textId="77777777" w:rsidR="00822851" w:rsidRDefault="00822851" w:rsidP="009E1F2E">
      <w:pPr>
        <w:numPr>
          <w:ilvl w:val="0"/>
          <w:numId w:val="15"/>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329572B3" w14:textId="77777777" w:rsidR="008531B6" w:rsidRDefault="008531B6" w:rsidP="008531B6">
      <w:pPr>
        <w:ind w:left="720" w:right="-1"/>
        <w:jc w:val="both"/>
        <w:rPr>
          <w:rFonts w:ascii="Calibri" w:hAnsi="Calibri"/>
        </w:rPr>
      </w:pPr>
    </w:p>
    <w:p w14:paraId="2DA2BC53" w14:textId="77777777" w:rsidR="00233F1E" w:rsidRDefault="00233F1E" w:rsidP="008531B6">
      <w:pPr>
        <w:ind w:left="720" w:right="-1"/>
        <w:jc w:val="both"/>
        <w:rPr>
          <w:rFonts w:ascii="Calibri" w:hAnsi="Calibri"/>
        </w:rPr>
      </w:pPr>
    </w:p>
    <w:p w14:paraId="70E9CD08" w14:textId="77777777" w:rsidR="00233F1E" w:rsidRDefault="00233F1E" w:rsidP="008531B6">
      <w:pPr>
        <w:ind w:left="720" w:right="-1"/>
        <w:jc w:val="both"/>
        <w:rPr>
          <w:rFonts w:ascii="Calibri" w:hAnsi="Calibri"/>
        </w:rPr>
      </w:pPr>
    </w:p>
    <w:p w14:paraId="3E1329D2" w14:textId="77777777" w:rsidR="00233F1E" w:rsidRDefault="00233F1E" w:rsidP="008531B6">
      <w:pPr>
        <w:ind w:left="720" w:right="-1"/>
        <w:jc w:val="both"/>
        <w:rPr>
          <w:rFonts w:ascii="Calibri" w:hAnsi="Calibri"/>
        </w:rPr>
      </w:pPr>
    </w:p>
    <w:p w14:paraId="34640CE0" w14:textId="77777777" w:rsidR="00F36712" w:rsidRDefault="00F36712" w:rsidP="00822851">
      <w:pPr>
        <w:ind w:right="-1"/>
        <w:jc w:val="both"/>
        <w:rPr>
          <w:rFonts w:ascii="Calibri" w:hAnsi="Calibri"/>
          <w:b/>
        </w:rPr>
      </w:pPr>
    </w:p>
    <w:p w14:paraId="7D4EB4BB" w14:textId="77777777" w:rsidR="00822851" w:rsidRPr="0039320A" w:rsidRDefault="00822851"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lastRenderedPageBreak/>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4F786E8E" w14:textId="77777777" w:rsidR="00822851" w:rsidRPr="0039320A" w:rsidRDefault="00822851" w:rsidP="00822851">
      <w:pPr>
        <w:ind w:right="-1"/>
        <w:jc w:val="both"/>
        <w:rPr>
          <w:rFonts w:ascii="Calibri" w:hAnsi="Calibri"/>
        </w:rPr>
      </w:pPr>
    </w:p>
    <w:p w14:paraId="5A362AE8" w14:textId="0C5C2E70" w:rsidR="00822851" w:rsidRDefault="00822851" w:rsidP="00822851">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Concursante ganador, cuando se presente alguna de las siguientes causas.</w:t>
      </w:r>
    </w:p>
    <w:p w14:paraId="6B18E0A4" w14:textId="77C7E5E6" w:rsidR="00822851" w:rsidRDefault="00822851" w:rsidP="009E1F2E">
      <w:pPr>
        <w:numPr>
          <w:ilvl w:val="0"/>
          <w:numId w:val="16"/>
        </w:numPr>
        <w:ind w:right="-1"/>
        <w:jc w:val="both"/>
        <w:rPr>
          <w:rFonts w:ascii="Calibri" w:hAnsi="Calibri"/>
        </w:rPr>
      </w:pPr>
      <w:r w:rsidRPr="00472E53">
        <w:rPr>
          <w:rFonts w:ascii="Calibri" w:hAnsi="Calibri"/>
        </w:rPr>
        <w:t>Incumplimiento grave de las obligaciones contraídas por el licitante ganador.</w:t>
      </w:r>
    </w:p>
    <w:p w14:paraId="346EF608" w14:textId="77777777" w:rsidR="00822851" w:rsidRPr="0039320A" w:rsidRDefault="00822851" w:rsidP="009E1F2E">
      <w:pPr>
        <w:numPr>
          <w:ilvl w:val="0"/>
          <w:numId w:val="16"/>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1FE14D87" w14:textId="77777777" w:rsidR="00822851" w:rsidRPr="0039320A" w:rsidRDefault="00822851" w:rsidP="009E1F2E">
      <w:pPr>
        <w:numPr>
          <w:ilvl w:val="0"/>
          <w:numId w:val="16"/>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w:t>
      </w:r>
      <w:r w:rsidR="00CE42C8">
        <w:rPr>
          <w:rFonts w:ascii="Calibri" w:hAnsi="Calibri"/>
        </w:rPr>
        <w:t>los bienes</w:t>
      </w:r>
      <w:r>
        <w:rPr>
          <w:rFonts w:ascii="Calibri" w:hAnsi="Calibri"/>
        </w:rPr>
        <w:t xml:space="preserve"> </w:t>
      </w:r>
      <w:r w:rsidRPr="0039320A">
        <w:rPr>
          <w:rFonts w:ascii="Calibri" w:hAnsi="Calibri"/>
        </w:rPr>
        <w:t>objeto del presente concurso.</w:t>
      </w:r>
    </w:p>
    <w:p w14:paraId="2167E57F" w14:textId="53B92CA2" w:rsidR="00822851" w:rsidRPr="00DB6160" w:rsidRDefault="00822851" w:rsidP="009E1F2E">
      <w:pPr>
        <w:numPr>
          <w:ilvl w:val="0"/>
          <w:numId w:val="16"/>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de l</w:t>
      </w:r>
      <w:r w:rsidR="00020450">
        <w:rPr>
          <w:rFonts w:ascii="Calibri" w:hAnsi="Calibri"/>
        </w:rPr>
        <w:t xml:space="preserve">a entrega </w:t>
      </w:r>
      <w:r w:rsidR="00020450" w:rsidRPr="00043859">
        <w:rPr>
          <w:rFonts w:ascii="Calibri" w:hAnsi="Calibri"/>
        </w:rPr>
        <w:t>del</w:t>
      </w:r>
      <w:r w:rsidRPr="00043859">
        <w:rPr>
          <w:rFonts w:ascii="Calibri" w:hAnsi="Calibri"/>
        </w:rPr>
        <w:t xml:space="preserve"> </w:t>
      </w:r>
      <w:r w:rsidR="00CB72C1" w:rsidRPr="00043859">
        <w:rPr>
          <w:rFonts w:ascii="Calibri" w:hAnsi="Calibri"/>
        </w:rPr>
        <w:t>equipo</w:t>
      </w:r>
      <w:r w:rsidRPr="00043859">
        <w:rPr>
          <w:rFonts w:ascii="Calibri" w:hAnsi="Calibri"/>
        </w:rPr>
        <w:t xml:space="preserve"> </w:t>
      </w:r>
      <w:r w:rsidR="0033084D" w:rsidRPr="00043859">
        <w:rPr>
          <w:rFonts w:ascii="Calibri" w:hAnsi="Calibri"/>
        </w:rPr>
        <w:t>establecido</w:t>
      </w:r>
      <w:r w:rsidRPr="00DB6160">
        <w:rPr>
          <w:rFonts w:ascii="Calibri" w:hAnsi="Calibri"/>
        </w:rPr>
        <w:t xml:space="preserve"> en el contrato correspondiente.</w:t>
      </w:r>
    </w:p>
    <w:p w14:paraId="29DC0E7B" w14:textId="77777777" w:rsidR="00822851" w:rsidRPr="00DB6160" w:rsidRDefault="00822851" w:rsidP="009E1F2E">
      <w:pPr>
        <w:numPr>
          <w:ilvl w:val="0"/>
          <w:numId w:val="16"/>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7A245A40" w14:textId="77777777" w:rsidR="00822851" w:rsidRPr="00DB6160" w:rsidRDefault="00822851" w:rsidP="009E1F2E">
      <w:pPr>
        <w:numPr>
          <w:ilvl w:val="0"/>
          <w:numId w:val="16"/>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5FA733B9" w14:textId="77777777" w:rsidR="00822851" w:rsidRPr="00DB6160" w:rsidRDefault="00822851" w:rsidP="009E1F2E">
      <w:pPr>
        <w:numPr>
          <w:ilvl w:val="0"/>
          <w:numId w:val="16"/>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2C781E65" w14:textId="77777777" w:rsidR="00822851" w:rsidRPr="00DB6160" w:rsidRDefault="00822851" w:rsidP="009E1F2E">
      <w:pPr>
        <w:numPr>
          <w:ilvl w:val="0"/>
          <w:numId w:val="16"/>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1732C888" w14:textId="77777777" w:rsidR="00822851" w:rsidRPr="00DB6160" w:rsidRDefault="00822851" w:rsidP="009E1F2E">
      <w:pPr>
        <w:numPr>
          <w:ilvl w:val="0"/>
          <w:numId w:val="16"/>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 xml:space="preserve">la </w:t>
      </w:r>
      <w:r w:rsidR="00CE42C8">
        <w:rPr>
          <w:rFonts w:ascii="Calibri" w:hAnsi="Calibri"/>
        </w:rPr>
        <w:t>entrega</w:t>
      </w:r>
      <w:r w:rsidR="009A6B5A">
        <w:rPr>
          <w:rFonts w:ascii="Calibri" w:hAnsi="Calibri"/>
        </w:rPr>
        <w:t>, instalación, puesta en marcha, capacitación y mantenimiento de los bienes</w:t>
      </w:r>
      <w:r w:rsidRPr="00DB6160">
        <w:rPr>
          <w:rFonts w:ascii="Calibri" w:hAnsi="Calibri"/>
        </w:rPr>
        <w:t xml:space="preserve"> adjudicado</w:t>
      </w:r>
      <w:r w:rsidR="009A6B5A">
        <w:rPr>
          <w:rFonts w:ascii="Calibri" w:hAnsi="Calibri"/>
        </w:rPr>
        <w:t>s</w:t>
      </w:r>
      <w:r w:rsidRPr="00DB6160">
        <w:rPr>
          <w:rFonts w:ascii="Calibri" w:hAnsi="Calibri"/>
        </w:rPr>
        <w:t>.</w:t>
      </w:r>
    </w:p>
    <w:p w14:paraId="1243D9F5" w14:textId="77777777" w:rsidR="00822851" w:rsidRPr="00DB6160" w:rsidRDefault="00822851" w:rsidP="009E1F2E">
      <w:pPr>
        <w:numPr>
          <w:ilvl w:val="0"/>
          <w:numId w:val="16"/>
        </w:numPr>
        <w:ind w:right="-1"/>
        <w:jc w:val="both"/>
        <w:rPr>
          <w:rFonts w:ascii="Calibri" w:hAnsi="Calibri"/>
        </w:rPr>
      </w:pPr>
      <w:r w:rsidRPr="00DB6160">
        <w:rPr>
          <w:rFonts w:ascii="Calibri" w:hAnsi="Calibri"/>
        </w:rPr>
        <w:t xml:space="preserve">Si cede, traspasa o subcontrata </w:t>
      </w:r>
      <w:r w:rsidR="009A6B5A">
        <w:rPr>
          <w:rFonts w:ascii="Calibri" w:hAnsi="Calibri"/>
        </w:rPr>
        <w:t>la venta</w:t>
      </w:r>
      <w:r w:rsidR="00CE42C8">
        <w:rPr>
          <w:rFonts w:ascii="Calibri" w:hAnsi="Calibri"/>
        </w:rPr>
        <w:t xml:space="preserve"> de los bienes</w:t>
      </w:r>
      <w:r w:rsidRPr="00DB6160">
        <w:rPr>
          <w:rFonts w:ascii="Calibri" w:hAnsi="Calibri"/>
        </w:rPr>
        <w:t xml:space="preserve"> objeto de este concurso.</w:t>
      </w:r>
    </w:p>
    <w:p w14:paraId="500D4998" w14:textId="77777777" w:rsidR="00822851" w:rsidRPr="00DB6160" w:rsidRDefault="00822851" w:rsidP="009E1F2E">
      <w:pPr>
        <w:numPr>
          <w:ilvl w:val="0"/>
          <w:numId w:val="16"/>
        </w:numPr>
        <w:ind w:right="-1"/>
        <w:jc w:val="both"/>
        <w:rPr>
          <w:rFonts w:ascii="Calibri" w:hAnsi="Calibri"/>
        </w:rPr>
      </w:pPr>
      <w:r w:rsidRPr="00DB6160">
        <w:rPr>
          <w:rFonts w:ascii="Calibri" w:hAnsi="Calibri"/>
        </w:rPr>
        <w:t>Si es declarado en estado de quiebra o suspensión de pagos, por autoridad competente.</w:t>
      </w:r>
    </w:p>
    <w:p w14:paraId="28CD31E6" w14:textId="77777777" w:rsidR="00822851" w:rsidRPr="00DB6160" w:rsidRDefault="00822851" w:rsidP="00822851">
      <w:pPr>
        <w:ind w:right="-1"/>
        <w:jc w:val="both"/>
        <w:rPr>
          <w:rFonts w:ascii="Calibri" w:hAnsi="Calibri"/>
        </w:rPr>
      </w:pPr>
    </w:p>
    <w:p w14:paraId="63000AB0" w14:textId="77777777" w:rsidR="00822851" w:rsidRDefault="00822851" w:rsidP="00822851">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13A6DC61" w14:textId="77777777" w:rsidR="001B78A1" w:rsidRDefault="001B78A1" w:rsidP="00822851">
      <w:pPr>
        <w:ind w:right="-1"/>
        <w:jc w:val="both"/>
        <w:rPr>
          <w:rFonts w:ascii="Calibri" w:hAnsi="Calibri"/>
        </w:rPr>
      </w:pPr>
    </w:p>
    <w:p w14:paraId="2A5E11B3" w14:textId="77777777" w:rsidR="008531B6" w:rsidRDefault="008531B6" w:rsidP="00822851">
      <w:pPr>
        <w:ind w:right="-1"/>
        <w:jc w:val="both"/>
        <w:rPr>
          <w:rFonts w:ascii="Calibri" w:hAnsi="Calibri"/>
        </w:rPr>
      </w:pPr>
    </w:p>
    <w:p w14:paraId="036131EF" w14:textId="77777777" w:rsidR="00822851" w:rsidRPr="0039320A" w:rsidRDefault="00822851"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42C5563F" w14:textId="77777777" w:rsidR="00822851" w:rsidRPr="0039320A" w:rsidRDefault="00822851" w:rsidP="00822851">
      <w:pPr>
        <w:ind w:right="-1"/>
        <w:jc w:val="both"/>
        <w:rPr>
          <w:rFonts w:ascii="Calibri" w:hAnsi="Calibri"/>
        </w:rPr>
      </w:pPr>
    </w:p>
    <w:p w14:paraId="278A801C" w14:textId="5DBB06C5" w:rsidR="00822851" w:rsidRPr="00DB6160" w:rsidRDefault="00822851" w:rsidP="00822851">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482589">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0761881E" w14:textId="77777777" w:rsidR="00822851" w:rsidRPr="00DB6160" w:rsidRDefault="00822851" w:rsidP="00822851">
      <w:pPr>
        <w:ind w:right="-1"/>
        <w:jc w:val="both"/>
        <w:rPr>
          <w:rFonts w:ascii="Calibri" w:hAnsi="Calibri"/>
        </w:rPr>
      </w:pPr>
    </w:p>
    <w:p w14:paraId="43AFA77D" w14:textId="77777777" w:rsidR="00822851" w:rsidRPr="0039320A" w:rsidRDefault="00822851" w:rsidP="00822851">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44B92FEA" w14:textId="741E78D8" w:rsidR="00822851" w:rsidRDefault="00822851" w:rsidP="00822851">
      <w:pPr>
        <w:ind w:right="-1"/>
        <w:jc w:val="both"/>
        <w:rPr>
          <w:rFonts w:ascii="Calibri" w:hAnsi="Calibri"/>
          <w:b/>
        </w:rPr>
      </w:pPr>
    </w:p>
    <w:p w14:paraId="500EF971" w14:textId="42C97E1A" w:rsidR="00F43CEA" w:rsidRDefault="00F43CEA" w:rsidP="00822851">
      <w:pPr>
        <w:ind w:right="-1"/>
        <w:jc w:val="both"/>
        <w:rPr>
          <w:rFonts w:ascii="Calibri" w:hAnsi="Calibri"/>
          <w:b/>
        </w:rPr>
      </w:pPr>
    </w:p>
    <w:p w14:paraId="0F70051E" w14:textId="77777777" w:rsidR="00822851" w:rsidRPr="0039320A" w:rsidRDefault="00822851"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578112F5" w14:textId="77777777" w:rsidR="00822851" w:rsidRPr="0039320A" w:rsidRDefault="00822851" w:rsidP="00822851">
      <w:pPr>
        <w:ind w:right="-1"/>
        <w:jc w:val="both"/>
        <w:rPr>
          <w:rFonts w:ascii="Calibri" w:hAnsi="Calibri"/>
          <w:b/>
        </w:rPr>
      </w:pPr>
    </w:p>
    <w:p w14:paraId="0DC130A7" w14:textId="77777777" w:rsidR="00822851" w:rsidRPr="00DB6160" w:rsidRDefault="00822851" w:rsidP="00822851">
      <w:pPr>
        <w:ind w:right="-1"/>
        <w:jc w:val="both"/>
        <w:outlineLvl w:val="0"/>
        <w:rPr>
          <w:rFonts w:ascii="Calibri" w:hAnsi="Calibri"/>
        </w:rPr>
      </w:pPr>
      <w:r w:rsidRPr="00DB6160">
        <w:rPr>
          <w:rFonts w:ascii="Calibri" w:hAnsi="Calibri"/>
        </w:rPr>
        <w:t>Un concurso será declarado desierto por las siguientes razones:</w:t>
      </w:r>
    </w:p>
    <w:p w14:paraId="47741C82" w14:textId="77777777" w:rsidR="00822851" w:rsidRPr="00DB6160" w:rsidRDefault="00822851" w:rsidP="009E1F2E">
      <w:pPr>
        <w:numPr>
          <w:ilvl w:val="0"/>
          <w:numId w:val="17"/>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4C7676A6" w14:textId="4ACB932D" w:rsidR="00822851" w:rsidRPr="00DB6160" w:rsidRDefault="00822851" w:rsidP="009E1F2E">
      <w:pPr>
        <w:numPr>
          <w:ilvl w:val="0"/>
          <w:numId w:val="17"/>
        </w:numPr>
        <w:jc w:val="both"/>
        <w:rPr>
          <w:rFonts w:ascii="Calibri" w:hAnsi="Calibri"/>
        </w:rPr>
      </w:pPr>
      <w:r w:rsidRPr="00DB6160">
        <w:rPr>
          <w:rFonts w:ascii="Calibri" w:hAnsi="Calibri"/>
        </w:rPr>
        <w:t>Cuando ninguna de las propuestas presentadas por los participantes cumpla con los requisitos establecidos en las bases.</w:t>
      </w:r>
    </w:p>
    <w:p w14:paraId="77B2ACD2" w14:textId="77777777" w:rsidR="00822851" w:rsidRPr="00DB6160" w:rsidRDefault="00822851" w:rsidP="009E1F2E">
      <w:pPr>
        <w:numPr>
          <w:ilvl w:val="0"/>
          <w:numId w:val="17"/>
        </w:numPr>
        <w:jc w:val="both"/>
        <w:rPr>
          <w:rFonts w:ascii="Calibri" w:hAnsi="Calibri"/>
        </w:rPr>
      </w:pPr>
      <w:r w:rsidRPr="00DB6160">
        <w:rPr>
          <w:rFonts w:ascii="Calibri" w:hAnsi="Calibri"/>
        </w:rPr>
        <w:t>Cuando sus precios no sean aceptables, previo estudio de mercado realizado por la Convocante.</w:t>
      </w:r>
    </w:p>
    <w:p w14:paraId="4BE67CE6" w14:textId="77777777" w:rsidR="00F36712" w:rsidRDefault="00F36712" w:rsidP="00822851">
      <w:pPr>
        <w:ind w:right="-1"/>
        <w:jc w:val="both"/>
        <w:rPr>
          <w:rFonts w:ascii="Calibri" w:hAnsi="Calibri"/>
          <w:b/>
        </w:rPr>
      </w:pPr>
    </w:p>
    <w:p w14:paraId="75D9BD3E" w14:textId="77777777" w:rsidR="008531B6" w:rsidRDefault="008531B6" w:rsidP="00822851">
      <w:pPr>
        <w:ind w:right="-1"/>
        <w:jc w:val="both"/>
        <w:rPr>
          <w:rFonts w:ascii="Calibri" w:hAnsi="Calibri"/>
          <w:b/>
        </w:rPr>
      </w:pPr>
    </w:p>
    <w:p w14:paraId="64525407" w14:textId="77777777" w:rsidR="00822851" w:rsidRDefault="00822851"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lastRenderedPageBreak/>
        <w:t>20.</w:t>
      </w:r>
      <w:r w:rsidRPr="0039320A">
        <w:rPr>
          <w:rFonts w:ascii="Calibri" w:hAnsi="Calibri"/>
          <w:b/>
        </w:rPr>
        <w:t xml:space="preserve"> </w:t>
      </w:r>
      <w:r>
        <w:rPr>
          <w:rFonts w:ascii="Calibri" w:hAnsi="Calibri"/>
          <w:b/>
        </w:rPr>
        <w:t>CONCURSO CANCELADO.</w:t>
      </w:r>
    </w:p>
    <w:p w14:paraId="456E6D87" w14:textId="77777777" w:rsidR="00822851" w:rsidRDefault="00822851" w:rsidP="00822851">
      <w:pPr>
        <w:ind w:right="-1"/>
        <w:jc w:val="both"/>
        <w:rPr>
          <w:rFonts w:ascii="Calibri" w:hAnsi="Calibri"/>
          <w:b/>
        </w:rPr>
      </w:pPr>
    </w:p>
    <w:p w14:paraId="386CBDD8" w14:textId="77777777" w:rsidR="00822851" w:rsidRPr="00DB6160" w:rsidRDefault="00822851" w:rsidP="00822851">
      <w:pPr>
        <w:ind w:right="-1"/>
        <w:jc w:val="both"/>
        <w:rPr>
          <w:rFonts w:ascii="Calibri" w:hAnsi="Calibri"/>
        </w:rPr>
      </w:pPr>
      <w:r w:rsidRPr="00DB6160">
        <w:rPr>
          <w:rFonts w:ascii="Calibri" w:hAnsi="Calibri"/>
        </w:rPr>
        <w:t>Un concurso podrá ser declarado cancelado por las siguientes razones:</w:t>
      </w:r>
    </w:p>
    <w:p w14:paraId="3EBBCD3A" w14:textId="77777777" w:rsidR="00822851" w:rsidRPr="00572D88" w:rsidRDefault="00822851" w:rsidP="009E1F2E">
      <w:pPr>
        <w:pStyle w:val="Textoindependiente3"/>
        <w:numPr>
          <w:ilvl w:val="0"/>
          <w:numId w:val="18"/>
        </w:numPr>
        <w:ind w:right="-1"/>
        <w:rPr>
          <w:rFonts w:ascii="Calibri" w:hAnsi="Calibri"/>
          <w:b w:val="0"/>
          <w:sz w:val="20"/>
        </w:rPr>
      </w:pPr>
      <w:r w:rsidRPr="00572D88">
        <w:rPr>
          <w:rFonts w:ascii="Calibri" w:hAnsi="Calibri"/>
          <w:b w:val="0"/>
          <w:sz w:val="20"/>
        </w:rPr>
        <w:t>Por caso fortuito o fuerza mayor.</w:t>
      </w:r>
    </w:p>
    <w:p w14:paraId="45BD0808" w14:textId="77777777" w:rsidR="00822851" w:rsidRPr="00DB6160" w:rsidRDefault="00822851" w:rsidP="009E1F2E">
      <w:pPr>
        <w:numPr>
          <w:ilvl w:val="0"/>
          <w:numId w:val="18"/>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7FE9EC33" w14:textId="77777777" w:rsidR="00822851" w:rsidRDefault="00822851" w:rsidP="009E1F2E">
      <w:pPr>
        <w:numPr>
          <w:ilvl w:val="0"/>
          <w:numId w:val="18"/>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3D3DDCB9" w14:textId="77777777" w:rsidR="008531B6" w:rsidRPr="0039320A" w:rsidRDefault="008531B6" w:rsidP="008531B6">
      <w:pPr>
        <w:ind w:left="720" w:right="-1"/>
        <w:jc w:val="both"/>
        <w:rPr>
          <w:rFonts w:ascii="Calibri" w:hAnsi="Calibri"/>
        </w:rPr>
      </w:pPr>
    </w:p>
    <w:p w14:paraId="4C1763CD" w14:textId="77777777" w:rsidR="00822851" w:rsidRDefault="00822851" w:rsidP="00822851">
      <w:pPr>
        <w:ind w:right="-1"/>
        <w:jc w:val="both"/>
        <w:rPr>
          <w:rFonts w:ascii="Calibri" w:hAnsi="Calibri"/>
          <w:b/>
        </w:rPr>
      </w:pPr>
    </w:p>
    <w:p w14:paraId="385C924E" w14:textId="77777777" w:rsidR="00822851" w:rsidRPr="0039320A" w:rsidRDefault="00822851"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52658437" w14:textId="77777777" w:rsidR="00822851" w:rsidRPr="0039320A" w:rsidRDefault="00822851" w:rsidP="00822851">
      <w:pPr>
        <w:ind w:right="-1"/>
        <w:jc w:val="both"/>
        <w:rPr>
          <w:rFonts w:ascii="Calibri" w:hAnsi="Calibri"/>
          <w:b/>
        </w:rPr>
      </w:pPr>
    </w:p>
    <w:p w14:paraId="1B8E0F92" w14:textId="77777777" w:rsidR="00822851" w:rsidRDefault="00822851" w:rsidP="00822851">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33F8027F" w14:textId="77777777" w:rsidR="00822851" w:rsidRDefault="00822851" w:rsidP="00822851">
      <w:pPr>
        <w:ind w:right="49"/>
        <w:jc w:val="center"/>
        <w:rPr>
          <w:rFonts w:asciiTheme="minorHAnsi" w:hAnsiTheme="minorHAnsi"/>
          <w:b/>
        </w:rPr>
      </w:pPr>
    </w:p>
    <w:p w14:paraId="4C848D4A" w14:textId="77777777" w:rsidR="00822851" w:rsidRDefault="00822851" w:rsidP="00822851">
      <w:pPr>
        <w:ind w:right="49"/>
        <w:jc w:val="center"/>
        <w:rPr>
          <w:rFonts w:asciiTheme="minorHAnsi" w:hAnsiTheme="minorHAnsi"/>
          <w:b/>
        </w:rPr>
      </w:pPr>
    </w:p>
    <w:p w14:paraId="142D30D8" w14:textId="77777777" w:rsidR="00822851" w:rsidRDefault="00822851" w:rsidP="00822851">
      <w:pPr>
        <w:jc w:val="center"/>
        <w:rPr>
          <w:rFonts w:ascii="Corbel" w:hAnsi="Corbel" w:cs="Arial"/>
          <w:b/>
        </w:rPr>
      </w:pPr>
      <w:r w:rsidRPr="00AF06AE">
        <w:rPr>
          <w:rFonts w:ascii="Corbel" w:hAnsi="Corbel" w:cs="Arial"/>
          <w:b/>
        </w:rPr>
        <w:t>ATENTAMENTE</w:t>
      </w:r>
    </w:p>
    <w:p w14:paraId="24B78398" w14:textId="77777777" w:rsidR="00822851" w:rsidRDefault="00822851" w:rsidP="00822851">
      <w:pPr>
        <w:jc w:val="center"/>
        <w:rPr>
          <w:rFonts w:ascii="Corbel" w:hAnsi="Corbel" w:cs="Arial"/>
          <w:b/>
        </w:rPr>
      </w:pPr>
    </w:p>
    <w:p w14:paraId="2F402FBE" w14:textId="2C5223F8" w:rsidR="00822851" w:rsidRPr="00AF06AE" w:rsidRDefault="008531B6" w:rsidP="00822851">
      <w:pPr>
        <w:jc w:val="center"/>
        <w:rPr>
          <w:rFonts w:ascii="Corbel" w:hAnsi="Corbel" w:cs="Arial"/>
          <w:b/>
        </w:rPr>
      </w:pPr>
      <w:r>
        <w:rPr>
          <w:rFonts w:ascii="Corbel" w:hAnsi="Corbel" w:cs="Arial"/>
          <w:b/>
        </w:rPr>
        <w:t>LIC. VICENTE ARTURO LÓPEZ LIMÓN</w:t>
      </w:r>
    </w:p>
    <w:p w14:paraId="4C74577A" w14:textId="77777777" w:rsidR="00822851" w:rsidRDefault="00822851" w:rsidP="00822851">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264CB9CA" w14:textId="77777777" w:rsidR="00822851" w:rsidRPr="00805B6B" w:rsidRDefault="00822851" w:rsidP="00822851">
      <w:pPr>
        <w:jc w:val="center"/>
        <w:rPr>
          <w:rFonts w:ascii="Corbel" w:hAnsi="Corbel" w:cs="Arial"/>
          <w:b/>
        </w:rPr>
      </w:pPr>
      <w:r>
        <w:rPr>
          <w:rFonts w:ascii="Corbel" w:hAnsi="Corbel" w:cs="Arial"/>
          <w:b/>
        </w:rPr>
        <w:t>DE SERVICIOS DE SALUD DE NUEVO LEÓN, O.P.D.</w:t>
      </w:r>
    </w:p>
    <w:p w14:paraId="68804562" w14:textId="591EE8C1" w:rsidR="00822851" w:rsidRDefault="00822851" w:rsidP="00822851">
      <w:pPr>
        <w:ind w:right="284"/>
        <w:jc w:val="center"/>
        <w:rPr>
          <w:rFonts w:asciiTheme="minorHAnsi" w:hAnsiTheme="minorHAnsi"/>
          <w:b/>
        </w:rPr>
      </w:pPr>
      <w:r w:rsidRPr="0078059E">
        <w:rPr>
          <w:rFonts w:asciiTheme="minorHAnsi" w:hAnsiTheme="minorHAnsi"/>
          <w:b/>
        </w:rPr>
        <w:t>MONTERREY</w:t>
      </w:r>
      <w:r w:rsidRPr="006249CF">
        <w:rPr>
          <w:rFonts w:asciiTheme="minorHAnsi" w:hAnsiTheme="minorHAnsi"/>
          <w:b/>
        </w:rPr>
        <w:t xml:space="preserve">, NUEVO </w:t>
      </w:r>
      <w:r w:rsidRPr="001F457F">
        <w:rPr>
          <w:rFonts w:asciiTheme="minorHAnsi" w:hAnsiTheme="minorHAnsi"/>
          <w:b/>
        </w:rPr>
        <w:t xml:space="preserve">LEÓN </w:t>
      </w:r>
      <w:r w:rsidRPr="0060132A">
        <w:rPr>
          <w:rFonts w:asciiTheme="minorHAnsi" w:hAnsiTheme="minorHAnsi"/>
          <w:b/>
        </w:rPr>
        <w:t xml:space="preserve">A </w:t>
      </w:r>
      <w:r w:rsidR="0060132A" w:rsidRPr="0060132A">
        <w:rPr>
          <w:rFonts w:asciiTheme="minorHAnsi" w:hAnsiTheme="minorHAnsi"/>
          <w:b/>
        </w:rPr>
        <w:t>18</w:t>
      </w:r>
      <w:r w:rsidR="0052122D" w:rsidRPr="0060132A">
        <w:rPr>
          <w:rFonts w:asciiTheme="minorHAnsi" w:hAnsiTheme="minorHAnsi"/>
          <w:b/>
        </w:rPr>
        <w:t xml:space="preserve"> DE </w:t>
      </w:r>
      <w:r w:rsidR="00043859" w:rsidRPr="0060132A">
        <w:rPr>
          <w:rFonts w:asciiTheme="minorHAnsi" w:hAnsiTheme="minorHAnsi"/>
          <w:b/>
        </w:rPr>
        <w:t>OCTUBRE</w:t>
      </w:r>
      <w:r w:rsidR="008531B6" w:rsidRPr="0060132A">
        <w:rPr>
          <w:rFonts w:asciiTheme="minorHAnsi" w:hAnsiTheme="minorHAnsi"/>
          <w:b/>
        </w:rPr>
        <w:t xml:space="preserve"> DEL 202</w:t>
      </w:r>
      <w:r w:rsidR="00043859" w:rsidRPr="0060132A">
        <w:rPr>
          <w:rFonts w:asciiTheme="minorHAnsi" w:hAnsiTheme="minorHAnsi"/>
          <w:b/>
        </w:rPr>
        <w:t>4</w:t>
      </w:r>
    </w:p>
    <w:p w14:paraId="1BF2B9FD" w14:textId="77777777" w:rsidR="001B78A1" w:rsidRDefault="001B78A1" w:rsidP="00822851">
      <w:pPr>
        <w:ind w:right="284"/>
        <w:jc w:val="center"/>
        <w:rPr>
          <w:rFonts w:asciiTheme="minorHAnsi" w:hAnsiTheme="minorHAnsi"/>
          <w:b/>
        </w:rPr>
      </w:pPr>
    </w:p>
    <w:p w14:paraId="49D5DC47" w14:textId="77777777" w:rsidR="001B78A1" w:rsidRDefault="001B78A1" w:rsidP="00822851">
      <w:pPr>
        <w:ind w:right="284"/>
        <w:jc w:val="center"/>
        <w:rPr>
          <w:rFonts w:asciiTheme="minorHAnsi" w:hAnsiTheme="minorHAnsi"/>
          <w:b/>
        </w:rPr>
      </w:pPr>
    </w:p>
    <w:p w14:paraId="2D50DE7D" w14:textId="77777777" w:rsidR="00043859" w:rsidRDefault="00043859" w:rsidP="00822851">
      <w:pPr>
        <w:ind w:right="284"/>
        <w:jc w:val="center"/>
        <w:rPr>
          <w:rFonts w:asciiTheme="minorHAnsi" w:hAnsiTheme="minorHAnsi"/>
          <w:b/>
        </w:rPr>
      </w:pPr>
    </w:p>
    <w:p w14:paraId="0E686B11" w14:textId="77777777" w:rsidR="00043859" w:rsidRDefault="00043859" w:rsidP="00822851">
      <w:pPr>
        <w:ind w:right="284"/>
        <w:jc w:val="center"/>
        <w:rPr>
          <w:rFonts w:asciiTheme="minorHAnsi" w:hAnsiTheme="minorHAnsi"/>
          <w:b/>
        </w:rPr>
      </w:pPr>
    </w:p>
    <w:p w14:paraId="6E5E05D7" w14:textId="77777777" w:rsidR="00043859" w:rsidRDefault="00043859" w:rsidP="00822851">
      <w:pPr>
        <w:ind w:right="284"/>
        <w:jc w:val="center"/>
        <w:rPr>
          <w:rFonts w:asciiTheme="minorHAnsi" w:hAnsiTheme="minorHAnsi"/>
          <w:b/>
        </w:rPr>
      </w:pPr>
    </w:p>
    <w:p w14:paraId="78DB212C" w14:textId="77777777" w:rsidR="00043859" w:rsidRDefault="00043859" w:rsidP="00822851">
      <w:pPr>
        <w:ind w:right="284"/>
        <w:jc w:val="center"/>
        <w:rPr>
          <w:rFonts w:asciiTheme="minorHAnsi" w:hAnsiTheme="minorHAnsi"/>
          <w:b/>
        </w:rPr>
      </w:pPr>
    </w:p>
    <w:p w14:paraId="24F83B14" w14:textId="77777777" w:rsidR="00043859" w:rsidRDefault="00043859" w:rsidP="00822851">
      <w:pPr>
        <w:ind w:right="284"/>
        <w:jc w:val="center"/>
        <w:rPr>
          <w:rFonts w:asciiTheme="minorHAnsi" w:hAnsiTheme="minorHAnsi"/>
          <w:b/>
        </w:rPr>
      </w:pPr>
    </w:p>
    <w:p w14:paraId="17E8B7B8" w14:textId="77777777" w:rsidR="00043859" w:rsidRDefault="00043859" w:rsidP="00822851">
      <w:pPr>
        <w:ind w:right="284"/>
        <w:jc w:val="center"/>
        <w:rPr>
          <w:rFonts w:asciiTheme="minorHAnsi" w:hAnsiTheme="minorHAnsi"/>
          <w:b/>
        </w:rPr>
      </w:pPr>
    </w:p>
    <w:p w14:paraId="11B78F8A" w14:textId="77777777" w:rsidR="00043859" w:rsidRDefault="00043859" w:rsidP="00822851">
      <w:pPr>
        <w:ind w:right="284"/>
        <w:jc w:val="center"/>
        <w:rPr>
          <w:rFonts w:asciiTheme="minorHAnsi" w:hAnsiTheme="minorHAnsi"/>
          <w:b/>
        </w:rPr>
      </w:pPr>
    </w:p>
    <w:p w14:paraId="73EF1990" w14:textId="77777777" w:rsidR="00A86A7F" w:rsidRDefault="00A86A7F" w:rsidP="00822851">
      <w:pPr>
        <w:ind w:right="284"/>
        <w:jc w:val="center"/>
        <w:rPr>
          <w:rFonts w:asciiTheme="minorHAnsi" w:hAnsiTheme="minorHAnsi"/>
          <w:b/>
        </w:rPr>
      </w:pPr>
    </w:p>
    <w:p w14:paraId="4B9301CE" w14:textId="77777777" w:rsidR="00A86A7F" w:rsidRDefault="00A86A7F" w:rsidP="00822851">
      <w:pPr>
        <w:ind w:right="284"/>
        <w:jc w:val="center"/>
        <w:rPr>
          <w:rFonts w:asciiTheme="minorHAnsi" w:hAnsiTheme="minorHAnsi"/>
          <w:b/>
        </w:rPr>
      </w:pPr>
    </w:p>
    <w:p w14:paraId="130E9035" w14:textId="77777777" w:rsidR="00A86A7F" w:rsidRDefault="00A86A7F" w:rsidP="00822851">
      <w:pPr>
        <w:ind w:right="284"/>
        <w:jc w:val="center"/>
        <w:rPr>
          <w:rFonts w:asciiTheme="minorHAnsi" w:hAnsiTheme="minorHAnsi"/>
          <w:b/>
        </w:rPr>
      </w:pPr>
    </w:p>
    <w:p w14:paraId="27DC65D3" w14:textId="77777777" w:rsidR="00A86A7F" w:rsidRDefault="00A86A7F" w:rsidP="00822851">
      <w:pPr>
        <w:ind w:right="284"/>
        <w:jc w:val="center"/>
        <w:rPr>
          <w:rFonts w:asciiTheme="minorHAnsi" w:hAnsiTheme="minorHAnsi"/>
          <w:b/>
        </w:rPr>
      </w:pPr>
    </w:p>
    <w:p w14:paraId="6EAE5B3B" w14:textId="77777777" w:rsidR="00A86A7F" w:rsidRDefault="00A86A7F" w:rsidP="00822851">
      <w:pPr>
        <w:ind w:right="284"/>
        <w:jc w:val="center"/>
        <w:rPr>
          <w:rFonts w:asciiTheme="minorHAnsi" w:hAnsiTheme="minorHAnsi"/>
          <w:b/>
        </w:rPr>
      </w:pPr>
    </w:p>
    <w:p w14:paraId="34693485" w14:textId="77777777" w:rsidR="00A86A7F" w:rsidRDefault="00A86A7F" w:rsidP="00822851">
      <w:pPr>
        <w:ind w:right="284"/>
        <w:jc w:val="center"/>
        <w:rPr>
          <w:rFonts w:asciiTheme="minorHAnsi" w:hAnsiTheme="minorHAnsi"/>
          <w:b/>
        </w:rPr>
      </w:pPr>
    </w:p>
    <w:p w14:paraId="6DC998D1" w14:textId="77777777" w:rsidR="00A86A7F" w:rsidRDefault="00A86A7F" w:rsidP="00822851">
      <w:pPr>
        <w:ind w:right="284"/>
        <w:jc w:val="center"/>
        <w:rPr>
          <w:rFonts w:asciiTheme="minorHAnsi" w:hAnsiTheme="minorHAnsi"/>
          <w:b/>
        </w:rPr>
      </w:pPr>
    </w:p>
    <w:p w14:paraId="7F1FC26C" w14:textId="77777777" w:rsidR="00A86A7F" w:rsidRDefault="00A86A7F" w:rsidP="00822851">
      <w:pPr>
        <w:ind w:right="284"/>
        <w:jc w:val="center"/>
        <w:rPr>
          <w:rFonts w:asciiTheme="minorHAnsi" w:hAnsiTheme="minorHAnsi"/>
          <w:b/>
        </w:rPr>
      </w:pPr>
    </w:p>
    <w:p w14:paraId="4B988B77" w14:textId="77777777" w:rsidR="00A86A7F" w:rsidRDefault="00A86A7F" w:rsidP="00822851">
      <w:pPr>
        <w:ind w:right="284"/>
        <w:jc w:val="center"/>
        <w:rPr>
          <w:rFonts w:asciiTheme="minorHAnsi" w:hAnsiTheme="minorHAnsi"/>
          <w:b/>
        </w:rPr>
      </w:pPr>
    </w:p>
    <w:p w14:paraId="0CACB032" w14:textId="77777777" w:rsidR="00043859" w:rsidRDefault="00043859" w:rsidP="00822851">
      <w:pPr>
        <w:ind w:right="284"/>
        <w:jc w:val="center"/>
        <w:rPr>
          <w:rFonts w:asciiTheme="minorHAnsi" w:hAnsiTheme="minorHAnsi"/>
          <w:b/>
        </w:rPr>
      </w:pPr>
    </w:p>
    <w:p w14:paraId="33FF2E77" w14:textId="77777777" w:rsidR="00043859" w:rsidRDefault="00043859" w:rsidP="00822851">
      <w:pPr>
        <w:ind w:right="284"/>
        <w:jc w:val="center"/>
        <w:rPr>
          <w:rFonts w:asciiTheme="minorHAnsi" w:hAnsiTheme="minorHAnsi"/>
          <w:b/>
        </w:rPr>
      </w:pPr>
    </w:p>
    <w:p w14:paraId="1D62E519" w14:textId="77777777" w:rsidR="00043859" w:rsidRDefault="00043859" w:rsidP="0057638F">
      <w:pPr>
        <w:ind w:right="284"/>
        <w:rPr>
          <w:rFonts w:asciiTheme="minorHAnsi" w:hAnsiTheme="minorHAnsi"/>
          <w:b/>
        </w:rPr>
      </w:pPr>
    </w:p>
    <w:p w14:paraId="02A8C811" w14:textId="77777777" w:rsidR="00FE283B" w:rsidRPr="0060132A" w:rsidRDefault="00934D52"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sz w:val="24"/>
          <w:szCs w:val="24"/>
        </w:rPr>
      </w:pPr>
      <w:r w:rsidRPr="0060132A">
        <w:rPr>
          <w:rFonts w:asciiTheme="minorHAnsi" w:hAnsiTheme="minorHAnsi"/>
          <w:b/>
          <w:sz w:val="24"/>
          <w:szCs w:val="24"/>
        </w:rPr>
        <w:lastRenderedPageBreak/>
        <w:t>A</w:t>
      </w:r>
      <w:r w:rsidR="00D51B7C" w:rsidRPr="0060132A">
        <w:rPr>
          <w:rFonts w:asciiTheme="minorHAnsi" w:hAnsiTheme="minorHAnsi"/>
          <w:b/>
          <w:sz w:val="24"/>
          <w:szCs w:val="24"/>
        </w:rPr>
        <w:t>NEXO 1</w:t>
      </w:r>
    </w:p>
    <w:p w14:paraId="200FF5AA" w14:textId="77777777" w:rsidR="00F0714E" w:rsidRDefault="00F0714E">
      <w:pPr>
        <w:rPr>
          <w:rFonts w:ascii="Calibri" w:hAnsi="Calibri"/>
          <w:color w:val="000000"/>
          <w:sz w:val="16"/>
          <w:szCs w:val="16"/>
          <w:lang w:val="es-MX" w:eastAsia="es-MX"/>
        </w:rPr>
      </w:pPr>
    </w:p>
    <w:p w14:paraId="0479D003" w14:textId="77777777" w:rsidR="003A141E" w:rsidRDefault="003A141E">
      <w:pPr>
        <w:rPr>
          <w:rFonts w:ascii="Calibri" w:hAnsi="Calibri"/>
          <w:color w:val="000000"/>
          <w:sz w:val="16"/>
          <w:szCs w:val="16"/>
          <w:lang w:val="es-MX" w:eastAsia="es-MX"/>
        </w:rPr>
      </w:pPr>
    </w:p>
    <w:p w14:paraId="28850FD3" w14:textId="244F6A95" w:rsidR="00B7706F" w:rsidRPr="0057638F" w:rsidRDefault="003A141E" w:rsidP="0057638F">
      <w:pPr>
        <w:jc w:val="center"/>
        <w:rPr>
          <w:rFonts w:ascii="Calibri" w:hAnsi="Calibri"/>
          <w:b/>
          <w:color w:val="000000"/>
          <w:sz w:val="24"/>
          <w:szCs w:val="24"/>
          <w:lang w:val="es-MX" w:eastAsia="es-MX"/>
        </w:rPr>
      </w:pPr>
      <w:r w:rsidRPr="00B7706F">
        <w:rPr>
          <w:rFonts w:ascii="Calibri" w:hAnsi="Calibri"/>
          <w:b/>
          <w:color w:val="000000"/>
          <w:sz w:val="24"/>
          <w:szCs w:val="24"/>
          <w:lang w:val="es-MX" w:eastAsia="es-MX"/>
        </w:rPr>
        <w:t>PARTIDA No. 1</w:t>
      </w:r>
    </w:p>
    <w:tbl>
      <w:tblPr>
        <w:tblW w:w="10773" w:type="dxa"/>
        <w:tblCellMar>
          <w:left w:w="70" w:type="dxa"/>
          <w:right w:w="70" w:type="dxa"/>
        </w:tblCellMar>
        <w:tblLook w:val="04A0" w:firstRow="1" w:lastRow="0" w:firstColumn="1" w:lastColumn="0" w:noHBand="0" w:noVBand="1"/>
      </w:tblPr>
      <w:tblGrid>
        <w:gridCol w:w="1583"/>
        <w:gridCol w:w="9190"/>
      </w:tblGrid>
      <w:tr w:rsidR="00B7706F" w:rsidRPr="00B7706F" w14:paraId="05493BFE" w14:textId="77777777" w:rsidTr="00B7706F">
        <w:trPr>
          <w:trHeight w:val="300"/>
        </w:trPr>
        <w:tc>
          <w:tcPr>
            <w:tcW w:w="10773" w:type="dxa"/>
            <w:gridSpan w:val="2"/>
            <w:tcBorders>
              <w:top w:val="nil"/>
              <w:left w:val="nil"/>
              <w:bottom w:val="nil"/>
              <w:right w:val="nil"/>
            </w:tcBorders>
            <w:shd w:val="clear" w:color="auto" w:fill="auto"/>
            <w:noWrap/>
            <w:vAlign w:val="bottom"/>
            <w:hideMark/>
          </w:tcPr>
          <w:p w14:paraId="7119C937" w14:textId="77777777" w:rsidR="00B7706F" w:rsidRPr="00B7706F" w:rsidRDefault="00B7706F" w:rsidP="00B7706F">
            <w:pPr>
              <w:jc w:val="center"/>
              <w:rPr>
                <w:rFonts w:ascii="Calibri" w:hAnsi="Calibri" w:cs="Calibri"/>
                <w:b/>
                <w:bCs/>
                <w:color w:val="000000"/>
                <w:sz w:val="22"/>
                <w:szCs w:val="22"/>
                <w:lang w:val="es-MX" w:eastAsia="es-MX"/>
              </w:rPr>
            </w:pPr>
            <w:r w:rsidRPr="00B7706F">
              <w:rPr>
                <w:rFonts w:ascii="Calibri" w:hAnsi="Calibri" w:cs="Calibri"/>
                <w:b/>
                <w:bCs/>
                <w:color w:val="000000"/>
                <w:sz w:val="22"/>
                <w:szCs w:val="22"/>
                <w:lang w:val="es-MX" w:eastAsia="es-MX"/>
              </w:rPr>
              <w:t>CLAVE:  531.254.0049</w:t>
            </w:r>
          </w:p>
        </w:tc>
      </w:tr>
      <w:tr w:rsidR="00B7706F" w:rsidRPr="00B7706F" w14:paraId="43A02A25" w14:textId="77777777" w:rsidTr="00B7706F">
        <w:trPr>
          <w:trHeight w:val="300"/>
        </w:trPr>
        <w:tc>
          <w:tcPr>
            <w:tcW w:w="10773" w:type="dxa"/>
            <w:gridSpan w:val="2"/>
            <w:tcBorders>
              <w:top w:val="nil"/>
              <w:left w:val="nil"/>
              <w:bottom w:val="nil"/>
              <w:right w:val="nil"/>
            </w:tcBorders>
            <w:shd w:val="clear" w:color="auto" w:fill="auto"/>
            <w:noWrap/>
            <w:vAlign w:val="bottom"/>
            <w:hideMark/>
          </w:tcPr>
          <w:p w14:paraId="658F403C" w14:textId="77777777" w:rsidR="00B7706F" w:rsidRPr="00B7706F" w:rsidRDefault="00B7706F" w:rsidP="00B7706F">
            <w:pPr>
              <w:jc w:val="center"/>
              <w:rPr>
                <w:rFonts w:ascii="Calibri" w:hAnsi="Calibri" w:cs="Calibri"/>
                <w:b/>
                <w:bCs/>
                <w:color w:val="000000"/>
                <w:sz w:val="22"/>
                <w:szCs w:val="22"/>
                <w:lang w:val="es-MX" w:eastAsia="es-MX"/>
              </w:rPr>
            </w:pPr>
            <w:r w:rsidRPr="00B7706F">
              <w:rPr>
                <w:rFonts w:ascii="Calibri" w:hAnsi="Calibri" w:cs="Calibri"/>
                <w:b/>
                <w:bCs/>
                <w:color w:val="000000"/>
                <w:sz w:val="22"/>
                <w:szCs w:val="22"/>
                <w:lang w:val="es-MX" w:eastAsia="es-MX"/>
              </w:rPr>
              <w:t>PARTIDA PRESUPUESTAL: 53101</w:t>
            </w:r>
          </w:p>
        </w:tc>
      </w:tr>
      <w:tr w:rsidR="00B7706F" w:rsidRPr="00B7706F" w14:paraId="57879DD9" w14:textId="77777777" w:rsidTr="00B7706F">
        <w:trPr>
          <w:trHeight w:val="300"/>
        </w:trPr>
        <w:tc>
          <w:tcPr>
            <w:tcW w:w="10773" w:type="dxa"/>
            <w:gridSpan w:val="2"/>
            <w:tcBorders>
              <w:top w:val="nil"/>
              <w:left w:val="nil"/>
              <w:bottom w:val="nil"/>
              <w:right w:val="nil"/>
            </w:tcBorders>
            <w:shd w:val="clear" w:color="auto" w:fill="auto"/>
            <w:noWrap/>
            <w:vAlign w:val="bottom"/>
            <w:hideMark/>
          </w:tcPr>
          <w:p w14:paraId="727D99F1" w14:textId="77777777" w:rsidR="00B7706F" w:rsidRPr="00B7706F" w:rsidRDefault="00B7706F" w:rsidP="00B7706F">
            <w:pPr>
              <w:jc w:val="center"/>
              <w:rPr>
                <w:rFonts w:ascii="Calibri" w:hAnsi="Calibri" w:cs="Calibri"/>
                <w:b/>
                <w:bCs/>
                <w:color w:val="000000"/>
                <w:sz w:val="22"/>
                <w:szCs w:val="22"/>
                <w:lang w:val="es-MX" w:eastAsia="es-MX"/>
              </w:rPr>
            </w:pPr>
            <w:r w:rsidRPr="00B7706F">
              <w:rPr>
                <w:rFonts w:ascii="Calibri" w:hAnsi="Calibri" w:cs="Calibri"/>
                <w:b/>
                <w:bCs/>
                <w:color w:val="000000"/>
                <w:sz w:val="22"/>
                <w:szCs w:val="22"/>
                <w:lang w:val="es-MX" w:eastAsia="es-MX"/>
              </w:rPr>
              <w:t>CANTIDAD: 1</w:t>
            </w:r>
          </w:p>
        </w:tc>
      </w:tr>
      <w:tr w:rsidR="00B7706F" w:rsidRPr="00B7706F" w14:paraId="3299FBEA" w14:textId="77777777" w:rsidTr="00B7706F">
        <w:trPr>
          <w:trHeight w:val="300"/>
        </w:trPr>
        <w:tc>
          <w:tcPr>
            <w:tcW w:w="10773" w:type="dxa"/>
            <w:gridSpan w:val="2"/>
            <w:tcBorders>
              <w:top w:val="nil"/>
              <w:left w:val="nil"/>
              <w:bottom w:val="single" w:sz="4" w:space="0" w:color="auto"/>
              <w:right w:val="nil"/>
            </w:tcBorders>
            <w:shd w:val="clear" w:color="auto" w:fill="auto"/>
            <w:noWrap/>
            <w:vAlign w:val="bottom"/>
            <w:hideMark/>
          </w:tcPr>
          <w:p w14:paraId="08BF6BDF" w14:textId="77777777" w:rsidR="00B7706F" w:rsidRPr="00B7706F" w:rsidRDefault="00B7706F" w:rsidP="00B7706F">
            <w:pPr>
              <w:jc w:val="center"/>
              <w:rPr>
                <w:rFonts w:ascii="Calibri" w:hAnsi="Calibri" w:cs="Calibri"/>
                <w:b/>
                <w:bCs/>
                <w:color w:val="000000"/>
                <w:sz w:val="22"/>
                <w:szCs w:val="22"/>
                <w:lang w:val="es-MX" w:eastAsia="es-MX"/>
              </w:rPr>
            </w:pPr>
            <w:r w:rsidRPr="00B7706F">
              <w:rPr>
                <w:rFonts w:ascii="Calibri" w:hAnsi="Calibri" w:cs="Calibri"/>
                <w:b/>
                <w:bCs/>
                <w:color w:val="000000"/>
                <w:sz w:val="22"/>
                <w:szCs w:val="22"/>
                <w:lang w:val="es-MX" w:eastAsia="es-MX"/>
              </w:rPr>
              <w:t>UNIDAD PARA TOMOGRAFÍA COMPUTARIZADA PARA ESTUDIOS AVANZADOS DE 32 CORTES.</w:t>
            </w:r>
          </w:p>
        </w:tc>
      </w:tr>
      <w:tr w:rsidR="00B7706F" w:rsidRPr="00B7706F" w14:paraId="465E2D50" w14:textId="77777777" w:rsidTr="00B7706F">
        <w:trPr>
          <w:trHeight w:val="30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6218CC" w14:textId="77777777" w:rsidR="00B7706F" w:rsidRPr="00B7706F" w:rsidRDefault="00B7706F" w:rsidP="00B7706F">
            <w:pPr>
              <w:jc w:val="center"/>
              <w:rPr>
                <w:rFonts w:ascii="Calibri" w:hAnsi="Calibri" w:cs="Calibri"/>
                <w:b/>
                <w:bCs/>
                <w:color w:val="000000"/>
                <w:sz w:val="22"/>
                <w:szCs w:val="22"/>
                <w:lang w:val="es-MX" w:eastAsia="es-MX"/>
              </w:rPr>
            </w:pPr>
            <w:r w:rsidRPr="00B7706F">
              <w:rPr>
                <w:rFonts w:ascii="Calibri" w:hAnsi="Calibri" w:cs="Calibri"/>
                <w:b/>
                <w:bCs/>
                <w:color w:val="000000"/>
                <w:sz w:val="22"/>
                <w:szCs w:val="22"/>
                <w:lang w:val="es-MX" w:eastAsia="es-MX"/>
              </w:rPr>
              <w:t>TOMOGRAFO COMPUTADO.</w:t>
            </w:r>
          </w:p>
        </w:tc>
      </w:tr>
      <w:tr w:rsidR="00B7706F" w:rsidRPr="00B7706F" w14:paraId="7FF7E1FF" w14:textId="77777777" w:rsidTr="00B7706F">
        <w:trPr>
          <w:trHeight w:val="238"/>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FD42C9" w14:textId="77777777" w:rsidR="00B7706F" w:rsidRPr="00B7706F" w:rsidRDefault="00B7706F" w:rsidP="00B7706F">
            <w:pPr>
              <w:rPr>
                <w:rFonts w:ascii="Calibri" w:hAnsi="Calibri" w:cs="Calibri"/>
                <w:lang w:val="es-MX" w:eastAsia="es-MX"/>
              </w:rPr>
            </w:pPr>
            <w:r w:rsidRPr="00B7706F">
              <w:rPr>
                <w:rFonts w:ascii="Calibri" w:hAnsi="Calibri" w:cs="Calibri"/>
                <w:lang w:val="es-MX" w:eastAsia="es-MX"/>
              </w:rPr>
              <w:t>1.- Equipo de tomografía computarizada con un tiempo de rastreo helicoidal y axial en giro completo de 360 grados a 0.75 segundos o menor.</w:t>
            </w:r>
          </w:p>
        </w:tc>
      </w:tr>
      <w:tr w:rsidR="00B7706F" w:rsidRPr="00B7706F" w14:paraId="700F9648"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5F0B1" w14:textId="77777777" w:rsidR="00B7706F" w:rsidRPr="00B7706F" w:rsidRDefault="00B7706F" w:rsidP="00B7706F">
            <w:pPr>
              <w:rPr>
                <w:rFonts w:ascii="Calibri" w:hAnsi="Calibri" w:cs="Calibri"/>
                <w:lang w:val="es-MX" w:eastAsia="es-MX"/>
              </w:rPr>
            </w:pPr>
            <w:r w:rsidRPr="00B7706F">
              <w:rPr>
                <w:rFonts w:ascii="Calibri" w:hAnsi="Calibri" w:cs="Calibri"/>
                <w:lang w:val="es-MX" w:eastAsia="es-MX"/>
              </w:rPr>
              <w:t>2.- De 32 cortes.</w:t>
            </w:r>
          </w:p>
        </w:tc>
      </w:tr>
      <w:tr w:rsidR="00B7706F" w:rsidRPr="00B7706F" w14:paraId="3B34DCEE" w14:textId="77777777" w:rsidTr="00B7706F">
        <w:trPr>
          <w:trHeight w:val="70"/>
        </w:trPr>
        <w:tc>
          <w:tcPr>
            <w:tcW w:w="1583" w:type="dxa"/>
            <w:vMerge w:val="restart"/>
            <w:tcBorders>
              <w:top w:val="nil"/>
              <w:left w:val="single" w:sz="4" w:space="0" w:color="auto"/>
              <w:bottom w:val="single" w:sz="4" w:space="0" w:color="auto"/>
              <w:right w:val="single" w:sz="4" w:space="0" w:color="auto"/>
            </w:tcBorders>
            <w:shd w:val="clear" w:color="auto" w:fill="auto"/>
            <w:vAlign w:val="center"/>
            <w:hideMark/>
          </w:tcPr>
          <w:p w14:paraId="21053C26"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3.-Gantry:</w:t>
            </w:r>
          </w:p>
        </w:tc>
        <w:tc>
          <w:tcPr>
            <w:tcW w:w="9190" w:type="dxa"/>
            <w:tcBorders>
              <w:top w:val="nil"/>
              <w:left w:val="nil"/>
              <w:bottom w:val="single" w:sz="4" w:space="0" w:color="auto"/>
              <w:right w:val="single" w:sz="4" w:space="0" w:color="auto"/>
            </w:tcBorders>
            <w:shd w:val="clear" w:color="auto" w:fill="auto"/>
            <w:noWrap/>
            <w:vAlign w:val="center"/>
            <w:hideMark/>
          </w:tcPr>
          <w:p w14:paraId="60E1382C"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3.1.- Angulación Digital por SW</w:t>
            </w:r>
          </w:p>
        </w:tc>
      </w:tr>
      <w:tr w:rsidR="00B7706F" w:rsidRPr="00B7706F" w14:paraId="41CEE86D"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760C7458" w14:textId="77777777" w:rsidR="00B7706F" w:rsidRPr="00B7706F" w:rsidRDefault="00B7706F" w:rsidP="00B7706F">
            <w:pPr>
              <w:rPr>
                <w:rFonts w:ascii="Calibri" w:hAnsi="Calibri" w:cs="Calibri"/>
                <w:lang w:val="es-MX" w:eastAsia="es-MX"/>
              </w:rPr>
            </w:pPr>
          </w:p>
        </w:tc>
        <w:tc>
          <w:tcPr>
            <w:tcW w:w="9190" w:type="dxa"/>
            <w:tcBorders>
              <w:top w:val="nil"/>
              <w:left w:val="nil"/>
              <w:bottom w:val="single" w:sz="4" w:space="0" w:color="auto"/>
              <w:right w:val="single" w:sz="4" w:space="0" w:color="auto"/>
            </w:tcBorders>
            <w:shd w:val="clear" w:color="auto" w:fill="auto"/>
            <w:noWrap/>
            <w:vAlign w:val="center"/>
            <w:hideMark/>
          </w:tcPr>
          <w:p w14:paraId="56D844A9"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3.2.- Apertura de 65 cm. o mayor.</w:t>
            </w:r>
          </w:p>
        </w:tc>
      </w:tr>
      <w:tr w:rsidR="00B7706F" w:rsidRPr="00B7706F" w14:paraId="7040953C" w14:textId="77777777" w:rsidTr="00B7706F">
        <w:trPr>
          <w:trHeight w:val="114"/>
        </w:trPr>
        <w:tc>
          <w:tcPr>
            <w:tcW w:w="1583" w:type="dxa"/>
            <w:tcBorders>
              <w:top w:val="nil"/>
              <w:left w:val="single" w:sz="4" w:space="0" w:color="auto"/>
              <w:bottom w:val="single" w:sz="4" w:space="0" w:color="auto"/>
              <w:right w:val="single" w:sz="4" w:space="0" w:color="auto"/>
            </w:tcBorders>
            <w:shd w:val="clear" w:color="auto" w:fill="auto"/>
            <w:vAlign w:val="center"/>
            <w:hideMark/>
          </w:tcPr>
          <w:p w14:paraId="39B7800E"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4.- Sistema de rayos X:</w:t>
            </w:r>
          </w:p>
        </w:tc>
        <w:tc>
          <w:tcPr>
            <w:tcW w:w="9190" w:type="dxa"/>
            <w:tcBorders>
              <w:top w:val="nil"/>
              <w:left w:val="nil"/>
              <w:bottom w:val="single" w:sz="4" w:space="0" w:color="auto"/>
              <w:right w:val="single" w:sz="4" w:space="0" w:color="auto"/>
            </w:tcBorders>
            <w:shd w:val="clear" w:color="auto" w:fill="auto"/>
            <w:noWrap/>
            <w:vAlign w:val="center"/>
            <w:hideMark/>
          </w:tcPr>
          <w:p w14:paraId="4FB8667C" w14:textId="093A904F"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4.1.-Tubo de rayos X con capacidad de almacenamiento de calor en el ánodo 3.5 MHU o mayor. Generador de 28 kW ambos en valor</w:t>
            </w:r>
            <w:r w:rsidR="009E1F2E">
              <w:rPr>
                <w:rFonts w:ascii="Calibri" w:hAnsi="Calibri" w:cs="Calibri"/>
                <w:lang w:val="es-MX" w:eastAsia="es-MX"/>
              </w:rPr>
              <w:t>e</w:t>
            </w:r>
            <w:r w:rsidRPr="00B7706F">
              <w:rPr>
                <w:rFonts w:ascii="Calibri" w:hAnsi="Calibri" w:cs="Calibri"/>
                <w:lang w:val="es-MX" w:eastAsia="es-MX"/>
              </w:rPr>
              <w:t>s nominales.</w:t>
            </w:r>
          </w:p>
        </w:tc>
      </w:tr>
      <w:tr w:rsidR="00B7706F" w:rsidRPr="00B7706F" w14:paraId="306BA0A5"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A181A" w14:textId="77777777" w:rsidR="00B7706F" w:rsidRPr="00B7706F" w:rsidRDefault="00B7706F" w:rsidP="00B7706F">
            <w:pPr>
              <w:rPr>
                <w:rFonts w:ascii="Calibri" w:hAnsi="Calibri" w:cs="Calibri"/>
                <w:lang w:val="es-MX" w:eastAsia="es-MX"/>
              </w:rPr>
            </w:pPr>
            <w:r w:rsidRPr="00B7706F">
              <w:rPr>
                <w:rFonts w:ascii="Calibri" w:hAnsi="Calibri" w:cs="Calibri"/>
                <w:lang w:val="es-MX" w:eastAsia="es-MX"/>
              </w:rPr>
              <w:t>5.- Con un espesor de corte menor o igual a 0.8 mm x 16 cortes en helicoidal.</w:t>
            </w:r>
          </w:p>
        </w:tc>
      </w:tr>
      <w:tr w:rsidR="00B7706F" w:rsidRPr="00B7706F" w14:paraId="65944DB4"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EB5E1" w14:textId="77777777" w:rsidR="00B7706F" w:rsidRPr="00B7706F" w:rsidRDefault="00B7706F" w:rsidP="00B7706F">
            <w:pPr>
              <w:rPr>
                <w:rFonts w:ascii="Calibri" w:hAnsi="Calibri" w:cs="Calibri"/>
                <w:lang w:val="es-MX" w:eastAsia="es-MX"/>
              </w:rPr>
            </w:pPr>
            <w:r w:rsidRPr="00B7706F">
              <w:rPr>
                <w:rFonts w:ascii="Calibri" w:hAnsi="Calibri" w:cs="Calibri"/>
                <w:lang w:val="es-MX" w:eastAsia="es-MX"/>
              </w:rPr>
              <w:t>6.- Reconstrucción de imágenes en tiempo real de 10 imágenes o mayor por segundo.</w:t>
            </w:r>
          </w:p>
        </w:tc>
      </w:tr>
      <w:tr w:rsidR="00B7706F" w:rsidRPr="00B7706F" w14:paraId="18CBC430"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5F1D9" w14:textId="0F68338C" w:rsidR="00B7706F" w:rsidRPr="00B7706F" w:rsidRDefault="00B7706F" w:rsidP="00B7706F">
            <w:pPr>
              <w:rPr>
                <w:rFonts w:ascii="Calibri" w:hAnsi="Calibri" w:cs="Calibri"/>
                <w:lang w:val="es-MX" w:eastAsia="es-MX"/>
              </w:rPr>
            </w:pPr>
            <w:r w:rsidRPr="00B7706F">
              <w:rPr>
                <w:rFonts w:ascii="Calibri" w:hAnsi="Calibri" w:cs="Calibri"/>
                <w:lang w:val="es-MX" w:eastAsia="es-MX"/>
              </w:rPr>
              <w:t>7.- Resolución espacial con un mínimo de 15 lp/cm. o mayor a 0% MTF.</w:t>
            </w:r>
          </w:p>
        </w:tc>
      </w:tr>
      <w:tr w:rsidR="00B7706F" w:rsidRPr="00B7706F" w14:paraId="26F21B1A" w14:textId="77777777" w:rsidTr="00B7706F">
        <w:trPr>
          <w:trHeight w:val="70"/>
        </w:trPr>
        <w:tc>
          <w:tcPr>
            <w:tcW w:w="1583" w:type="dxa"/>
            <w:vMerge w:val="restart"/>
            <w:tcBorders>
              <w:top w:val="nil"/>
              <w:left w:val="single" w:sz="4" w:space="0" w:color="auto"/>
              <w:bottom w:val="single" w:sz="4" w:space="0" w:color="auto"/>
              <w:right w:val="single" w:sz="4" w:space="0" w:color="auto"/>
            </w:tcBorders>
            <w:shd w:val="clear" w:color="auto" w:fill="auto"/>
            <w:vAlign w:val="center"/>
            <w:hideMark/>
          </w:tcPr>
          <w:p w14:paraId="5C321B4F"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 Estación de adquisición:</w:t>
            </w:r>
          </w:p>
        </w:tc>
        <w:tc>
          <w:tcPr>
            <w:tcW w:w="9190" w:type="dxa"/>
            <w:tcBorders>
              <w:top w:val="nil"/>
              <w:left w:val="nil"/>
              <w:bottom w:val="single" w:sz="4" w:space="0" w:color="auto"/>
              <w:right w:val="single" w:sz="4" w:space="0" w:color="auto"/>
            </w:tcBorders>
            <w:shd w:val="clear" w:color="auto" w:fill="auto"/>
            <w:noWrap/>
            <w:vAlign w:val="center"/>
            <w:hideMark/>
          </w:tcPr>
          <w:p w14:paraId="094E968B"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8.1.- Monitor a color de 19 " o mayor, matriz de despliegue de 1024 X 1024 o mayor.</w:t>
            </w:r>
          </w:p>
        </w:tc>
      </w:tr>
      <w:tr w:rsidR="00B7706F" w:rsidRPr="00B7706F" w14:paraId="67DD3AA4"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31068EA9"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noWrap/>
            <w:vAlign w:val="center"/>
            <w:hideMark/>
          </w:tcPr>
          <w:p w14:paraId="639BB78B"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8.2.- Capacidad de almacenaje de imágenes en disco duro de 1Tb o mayor.</w:t>
            </w:r>
          </w:p>
        </w:tc>
      </w:tr>
      <w:tr w:rsidR="00B7706F" w:rsidRPr="00B7706F" w14:paraId="3988991F"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2D1F9C0B"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noWrap/>
            <w:vAlign w:val="center"/>
            <w:hideMark/>
          </w:tcPr>
          <w:p w14:paraId="30B20C24"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8.3.- Quemador de CD o DVD.</w:t>
            </w:r>
          </w:p>
        </w:tc>
      </w:tr>
      <w:tr w:rsidR="00B7706F" w:rsidRPr="00B7706F" w14:paraId="13695554"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4866FE26"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noWrap/>
            <w:vAlign w:val="center"/>
            <w:hideMark/>
          </w:tcPr>
          <w:p w14:paraId="3230C103"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8.4.- DICOM media (viewer o removible), print, query/retrieve, storage y worklist.</w:t>
            </w:r>
          </w:p>
        </w:tc>
      </w:tr>
      <w:tr w:rsidR="00B7706F" w:rsidRPr="00B7706F" w14:paraId="7E2E157C"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4AFB24B2"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noWrap/>
            <w:vAlign w:val="center"/>
            <w:hideMark/>
          </w:tcPr>
          <w:p w14:paraId="1FBBAED0"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8.5.- Protocolos para pediatría. De 70 KV.</w:t>
            </w:r>
          </w:p>
        </w:tc>
      </w:tr>
      <w:tr w:rsidR="00B7706F" w:rsidRPr="00B7706F" w14:paraId="308B5603"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48FB3187"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noWrap/>
            <w:vAlign w:val="center"/>
            <w:hideMark/>
          </w:tcPr>
          <w:p w14:paraId="67A7EF11"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8.6.- Software para modulación y ahorro de dosis en tiempo real.</w:t>
            </w:r>
          </w:p>
        </w:tc>
      </w:tr>
      <w:tr w:rsidR="00B7706F" w:rsidRPr="00B7706F" w14:paraId="3819B726"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6C6F8E13"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vAlign w:val="center"/>
            <w:hideMark/>
          </w:tcPr>
          <w:p w14:paraId="0EAA58B4"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8.7.- Seguimiento automático del bolo.</w:t>
            </w:r>
          </w:p>
        </w:tc>
      </w:tr>
      <w:tr w:rsidR="00B7706F" w:rsidRPr="00B7706F" w14:paraId="67315569"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4D940AC4"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vAlign w:val="center"/>
            <w:hideMark/>
          </w:tcPr>
          <w:p w14:paraId="436DD280"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8.8.- UPS para el equipo de cómputo.</w:t>
            </w:r>
          </w:p>
        </w:tc>
      </w:tr>
      <w:tr w:rsidR="00B7706F" w:rsidRPr="00B7706F" w14:paraId="108863B4"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A67FF9"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9.- Reconstrucción de conjunto de cortes tridimensionales o 3D.</w:t>
            </w:r>
          </w:p>
        </w:tc>
      </w:tr>
      <w:tr w:rsidR="00B7706F" w:rsidRPr="00B7706F" w14:paraId="65DC06DA"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65A79D"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 xml:space="preserve">10.- Reconstrucción de imagen MIP y MPR en tiempo real. </w:t>
            </w:r>
          </w:p>
        </w:tc>
      </w:tr>
      <w:tr w:rsidR="00B7706F" w:rsidRPr="00B7706F" w14:paraId="24108914" w14:textId="77777777" w:rsidTr="00490390">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FFCAB6"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11.- Matriz de adquisición de imagen de 1024x1024.</w:t>
            </w:r>
          </w:p>
        </w:tc>
      </w:tr>
      <w:tr w:rsidR="00B7706F" w:rsidRPr="00B7706F" w14:paraId="01A8C2DB"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677964" w14:textId="77777777" w:rsidR="00B7706F" w:rsidRPr="00B7706F" w:rsidRDefault="00B7706F" w:rsidP="00B7706F">
            <w:pPr>
              <w:rPr>
                <w:rFonts w:ascii="Calibri" w:hAnsi="Calibri" w:cs="Calibri"/>
                <w:lang w:val="es-MX" w:eastAsia="es-MX"/>
              </w:rPr>
            </w:pPr>
            <w:r w:rsidRPr="00B7706F">
              <w:rPr>
                <w:rFonts w:ascii="Calibri" w:hAnsi="Calibri" w:cs="Calibri"/>
                <w:lang w:val="es-MX" w:eastAsia="es-MX"/>
              </w:rPr>
              <w:t>12.- Reconstrucción Iterativa para reducción de dosis.</w:t>
            </w:r>
          </w:p>
        </w:tc>
      </w:tr>
      <w:tr w:rsidR="00B7706F" w:rsidRPr="00B7706F" w14:paraId="5CE7E6C6"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47F0A6" w14:textId="77777777" w:rsidR="00B7706F" w:rsidRPr="00B7706F" w:rsidRDefault="00B7706F" w:rsidP="00B7706F">
            <w:pPr>
              <w:rPr>
                <w:rFonts w:ascii="Calibri" w:hAnsi="Calibri" w:cs="Calibri"/>
                <w:lang w:val="es-MX" w:eastAsia="es-MX"/>
              </w:rPr>
            </w:pPr>
            <w:r w:rsidRPr="00B7706F">
              <w:rPr>
                <w:rFonts w:ascii="Calibri" w:hAnsi="Calibri" w:cs="Calibri"/>
                <w:lang w:val="es-MX" w:eastAsia="es-MX"/>
              </w:rPr>
              <w:t>13.- Reducción de Artefactos Metálicos.</w:t>
            </w:r>
          </w:p>
        </w:tc>
      </w:tr>
      <w:tr w:rsidR="00B7706F" w:rsidRPr="00B7706F" w14:paraId="09BAE410"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8D1066" w14:textId="77777777" w:rsidR="00B7706F" w:rsidRPr="00B7706F" w:rsidRDefault="00B7706F" w:rsidP="00B7706F">
            <w:pPr>
              <w:rPr>
                <w:rFonts w:ascii="Calibri" w:hAnsi="Calibri" w:cs="Calibri"/>
                <w:color w:val="000000"/>
                <w:lang w:val="es-MX" w:eastAsia="es-MX"/>
              </w:rPr>
            </w:pPr>
            <w:r w:rsidRPr="00B7706F">
              <w:rPr>
                <w:rFonts w:ascii="Calibri" w:hAnsi="Calibri" w:cs="Calibri"/>
                <w:color w:val="000000"/>
                <w:lang w:val="es-MX" w:eastAsia="es-MX"/>
              </w:rPr>
              <w:t>14.- SW para Colonoscopia Virtual.</w:t>
            </w:r>
          </w:p>
        </w:tc>
      </w:tr>
      <w:tr w:rsidR="00B7706F" w:rsidRPr="00B7706F" w14:paraId="66556D52"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CBE678" w14:textId="77777777" w:rsidR="00B7706F" w:rsidRPr="00B7706F" w:rsidRDefault="00B7706F" w:rsidP="00B7706F">
            <w:pPr>
              <w:rPr>
                <w:rFonts w:ascii="Calibri" w:hAnsi="Calibri" w:cs="Calibri"/>
                <w:lang w:val="es-MX" w:eastAsia="es-MX"/>
              </w:rPr>
            </w:pPr>
            <w:r w:rsidRPr="00B7706F">
              <w:rPr>
                <w:rFonts w:ascii="Calibri" w:hAnsi="Calibri" w:cs="Calibri"/>
                <w:lang w:val="es-MX" w:eastAsia="es-MX"/>
              </w:rPr>
              <w:t>15.- SW para Nódulos Pulmonares.</w:t>
            </w:r>
          </w:p>
        </w:tc>
      </w:tr>
      <w:tr w:rsidR="00B7706F" w:rsidRPr="00B7706F" w14:paraId="70682B97"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4FD9EC" w14:textId="77777777" w:rsidR="00B7706F" w:rsidRPr="00B7706F" w:rsidRDefault="00B7706F" w:rsidP="00B7706F">
            <w:pPr>
              <w:rPr>
                <w:rFonts w:ascii="Calibri" w:hAnsi="Calibri" w:cs="Calibri"/>
                <w:lang w:val="es-MX" w:eastAsia="es-MX"/>
              </w:rPr>
            </w:pPr>
            <w:r w:rsidRPr="00B7706F">
              <w:rPr>
                <w:rFonts w:ascii="Calibri" w:hAnsi="Calibri" w:cs="Calibri"/>
                <w:lang w:val="es-MX" w:eastAsia="es-MX"/>
              </w:rPr>
              <w:t>16.- SW Perfusión Cerebral.</w:t>
            </w:r>
          </w:p>
        </w:tc>
      </w:tr>
      <w:tr w:rsidR="00B7706F" w:rsidRPr="00B7706F" w14:paraId="7F5E11F8"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5D3F9B" w14:textId="77777777" w:rsidR="00B7706F" w:rsidRPr="00B7706F" w:rsidRDefault="00B7706F" w:rsidP="00B7706F">
            <w:pPr>
              <w:rPr>
                <w:rFonts w:ascii="Calibri" w:hAnsi="Calibri" w:cs="Calibri"/>
                <w:color w:val="000000"/>
                <w:lang w:val="es-MX" w:eastAsia="es-MX"/>
              </w:rPr>
            </w:pPr>
            <w:r w:rsidRPr="00B7706F">
              <w:rPr>
                <w:rFonts w:ascii="Calibri" w:hAnsi="Calibri" w:cs="Calibri"/>
                <w:color w:val="000000"/>
                <w:lang w:val="es-MX" w:eastAsia="es-MX"/>
              </w:rPr>
              <w:t>17.- SW para Análisis de Vasos.</w:t>
            </w:r>
          </w:p>
        </w:tc>
      </w:tr>
      <w:tr w:rsidR="00B7706F" w:rsidRPr="00B7706F" w14:paraId="0FE4BC92" w14:textId="77777777" w:rsidTr="00B7706F">
        <w:trPr>
          <w:trHeight w:val="70"/>
        </w:trPr>
        <w:tc>
          <w:tcPr>
            <w:tcW w:w="107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E4502D" w14:textId="77777777" w:rsidR="00B7706F" w:rsidRPr="00B7706F" w:rsidRDefault="00B7706F" w:rsidP="00B7706F">
            <w:pPr>
              <w:rPr>
                <w:rFonts w:ascii="Calibri" w:hAnsi="Calibri" w:cs="Calibri"/>
                <w:color w:val="000000"/>
                <w:lang w:val="es-MX" w:eastAsia="es-MX"/>
              </w:rPr>
            </w:pPr>
            <w:r w:rsidRPr="00B7706F">
              <w:rPr>
                <w:rFonts w:ascii="Calibri" w:hAnsi="Calibri" w:cs="Calibri"/>
                <w:color w:val="000000"/>
                <w:lang w:val="es-MX" w:eastAsia="es-MX"/>
              </w:rPr>
              <w:t>18.- SW para Aplicación Dental.</w:t>
            </w:r>
          </w:p>
        </w:tc>
      </w:tr>
      <w:tr w:rsidR="00B7706F" w:rsidRPr="00B7706F" w14:paraId="29AF3BB1" w14:textId="77777777" w:rsidTr="00B7706F">
        <w:trPr>
          <w:trHeight w:val="70"/>
        </w:trPr>
        <w:tc>
          <w:tcPr>
            <w:tcW w:w="1583" w:type="dxa"/>
            <w:vMerge w:val="restart"/>
            <w:tcBorders>
              <w:top w:val="nil"/>
              <w:left w:val="single" w:sz="4" w:space="0" w:color="auto"/>
              <w:bottom w:val="single" w:sz="4" w:space="0" w:color="auto"/>
              <w:right w:val="single" w:sz="4" w:space="0" w:color="auto"/>
            </w:tcBorders>
            <w:shd w:val="clear" w:color="auto" w:fill="auto"/>
            <w:vAlign w:val="center"/>
            <w:hideMark/>
          </w:tcPr>
          <w:p w14:paraId="5522E7EF"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19.- Estación de procesamiento multimodal:</w:t>
            </w:r>
          </w:p>
        </w:tc>
        <w:tc>
          <w:tcPr>
            <w:tcW w:w="9190" w:type="dxa"/>
            <w:tcBorders>
              <w:top w:val="nil"/>
              <w:left w:val="nil"/>
              <w:bottom w:val="single" w:sz="4" w:space="0" w:color="auto"/>
              <w:right w:val="single" w:sz="4" w:space="0" w:color="auto"/>
            </w:tcBorders>
            <w:shd w:val="clear" w:color="auto" w:fill="auto"/>
            <w:vAlign w:val="center"/>
            <w:hideMark/>
          </w:tcPr>
          <w:p w14:paraId="37288CD3" w14:textId="5CFD2062"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19.1.- Un monitor de alta resolución de 19 " o mayor.</w:t>
            </w:r>
          </w:p>
        </w:tc>
      </w:tr>
      <w:tr w:rsidR="00B7706F" w:rsidRPr="00B7706F" w14:paraId="68CA9EF1"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4291C241"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vAlign w:val="center"/>
            <w:hideMark/>
          </w:tcPr>
          <w:p w14:paraId="6CD5FFFE"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19.2.- Capacidad de almacenaje de imágenes en disco duro de 140 Gb o mayor.</w:t>
            </w:r>
          </w:p>
        </w:tc>
      </w:tr>
      <w:tr w:rsidR="00B7706F" w:rsidRPr="00B7706F" w14:paraId="4A809F51"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40408481"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vAlign w:val="center"/>
            <w:hideMark/>
          </w:tcPr>
          <w:p w14:paraId="0628137F"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19.3.- Quemador de CD o DVD.</w:t>
            </w:r>
          </w:p>
        </w:tc>
      </w:tr>
      <w:tr w:rsidR="00B7706F" w:rsidRPr="00B7706F" w14:paraId="1C0447BF" w14:textId="77777777" w:rsidTr="00B7706F">
        <w:trPr>
          <w:trHeight w:val="300"/>
        </w:trPr>
        <w:tc>
          <w:tcPr>
            <w:tcW w:w="1583" w:type="dxa"/>
            <w:vMerge/>
            <w:tcBorders>
              <w:top w:val="nil"/>
              <w:left w:val="single" w:sz="4" w:space="0" w:color="auto"/>
              <w:bottom w:val="single" w:sz="4" w:space="0" w:color="auto"/>
              <w:right w:val="single" w:sz="4" w:space="0" w:color="auto"/>
            </w:tcBorders>
            <w:vAlign w:val="center"/>
            <w:hideMark/>
          </w:tcPr>
          <w:p w14:paraId="436CB866"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vAlign w:val="center"/>
            <w:hideMark/>
          </w:tcPr>
          <w:p w14:paraId="3CEAEFF4"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19.4.- DICOM media (viewer o removible), print, query/retrieve, storage y worklist.</w:t>
            </w:r>
          </w:p>
        </w:tc>
      </w:tr>
      <w:tr w:rsidR="00B7706F" w:rsidRPr="00B7706F" w14:paraId="668272EE"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6B4137A3"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vAlign w:val="center"/>
            <w:hideMark/>
          </w:tcPr>
          <w:p w14:paraId="40004C78"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19.5.- Reconstrucción de conjunto de cortes tridimensionales volumen rendering.</w:t>
            </w:r>
          </w:p>
        </w:tc>
      </w:tr>
      <w:tr w:rsidR="00B7706F" w:rsidRPr="00B7706F" w14:paraId="33CB6ED3" w14:textId="77777777" w:rsidTr="00B7706F">
        <w:trPr>
          <w:trHeight w:val="70"/>
        </w:trPr>
        <w:tc>
          <w:tcPr>
            <w:tcW w:w="1583" w:type="dxa"/>
            <w:vMerge/>
            <w:tcBorders>
              <w:top w:val="nil"/>
              <w:left w:val="single" w:sz="4" w:space="0" w:color="auto"/>
              <w:bottom w:val="single" w:sz="4" w:space="0" w:color="auto"/>
              <w:right w:val="single" w:sz="4" w:space="0" w:color="auto"/>
            </w:tcBorders>
            <w:vAlign w:val="center"/>
            <w:hideMark/>
          </w:tcPr>
          <w:p w14:paraId="357FFE69" w14:textId="77777777" w:rsidR="00B7706F" w:rsidRPr="00B7706F" w:rsidRDefault="00B7706F" w:rsidP="00B7706F">
            <w:pPr>
              <w:rPr>
                <w:rFonts w:ascii="Arial" w:hAnsi="Arial" w:cs="Arial"/>
                <w:sz w:val="22"/>
                <w:szCs w:val="22"/>
                <w:lang w:val="es-MX" w:eastAsia="es-MX"/>
              </w:rPr>
            </w:pPr>
          </w:p>
        </w:tc>
        <w:tc>
          <w:tcPr>
            <w:tcW w:w="9190" w:type="dxa"/>
            <w:tcBorders>
              <w:top w:val="nil"/>
              <w:left w:val="nil"/>
              <w:bottom w:val="single" w:sz="4" w:space="0" w:color="auto"/>
              <w:right w:val="single" w:sz="4" w:space="0" w:color="auto"/>
            </w:tcBorders>
            <w:shd w:val="clear" w:color="auto" w:fill="auto"/>
            <w:vAlign w:val="center"/>
            <w:hideMark/>
          </w:tcPr>
          <w:p w14:paraId="0A4FD5D8" w14:textId="77777777" w:rsidR="00B7706F" w:rsidRPr="00B7706F" w:rsidRDefault="00B7706F" w:rsidP="00B7706F">
            <w:pPr>
              <w:jc w:val="both"/>
              <w:rPr>
                <w:rFonts w:ascii="Calibri" w:hAnsi="Calibri" w:cs="Calibri"/>
                <w:lang w:val="es-MX" w:eastAsia="es-MX"/>
              </w:rPr>
            </w:pPr>
            <w:r w:rsidRPr="00B7706F">
              <w:rPr>
                <w:rFonts w:ascii="Calibri" w:hAnsi="Calibri" w:cs="Calibri"/>
                <w:lang w:val="es-MX" w:eastAsia="es-MX"/>
              </w:rPr>
              <w:t>19.6.- UPS para el equipo de cómputo.</w:t>
            </w:r>
          </w:p>
        </w:tc>
      </w:tr>
    </w:tbl>
    <w:p w14:paraId="68161105" w14:textId="1CC55B6C" w:rsidR="00E1428C" w:rsidRPr="00007CCB" w:rsidRDefault="00AE1876" w:rsidP="008531B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1E7FF"/>
        <w:jc w:val="center"/>
        <w:rPr>
          <w:rFonts w:ascii="Calibri" w:hAnsi="Calibri"/>
          <w:b/>
        </w:rPr>
      </w:pPr>
      <w:r>
        <w:rPr>
          <w:rFonts w:ascii="Calibri" w:hAnsi="Calibri"/>
          <w:b/>
        </w:rPr>
        <w:lastRenderedPageBreak/>
        <w:t>A</w:t>
      </w:r>
      <w:r w:rsidR="00E1428C" w:rsidRPr="00007CCB">
        <w:rPr>
          <w:rFonts w:ascii="Calibri" w:hAnsi="Calibri"/>
          <w:b/>
        </w:rPr>
        <w:t>NEXO 2</w:t>
      </w:r>
    </w:p>
    <w:p w14:paraId="3197D245" w14:textId="77777777" w:rsidR="00E1428C" w:rsidRPr="00007CCB" w:rsidRDefault="00E1428C" w:rsidP="00E1428C">
      <w:pPr>
        <w:tabs>
          <w:tab w:val="left" w:pos="4253"/>
          <w:tab w:val="left" w:pos="7797"/>
        </w:tabs>
        <w:jc w:val="center"/>
        <w:rPr>
          <w:rFonts w:ascii="Calibri" w:hAnsi="Calibri"/>
        </w:rPr>
      </w:pPr>
      <w:r w:rsidRPr="00007CCB">
        <w:rPr>
          <w:rFonts w:ascii="Calibri" w:hAnsi="Calibri"/>
          <w:b/>
        </w:rPr>
        <w:t>FORMATO DE PROPOSICIÓN TÉCNICA</w:t>
      </w:r>
    </w:p>
    <w:p w14:paraId="286A78A9" w14:textId="77777777" w:rsidR="00E1428C" w:rsidRPr="001512E5" w:rsidRDefault="00E1428C" w:rsidP="00E1428C">
      <w:pPr>
        <w:jc w:val="center"/>
        <w:rPr>
          <w:rFonts w:ascii="Calibri" w:hAnsi="Calibri"/>
        </w:rPr>
      </w:pPr>
      <w:r w:rsidRPr="001512E5">
        <w:rPr>
          <w:rFonts w:ascii="Calibri" w:hAnsi="Calibri"/>
        </w:rPr>
        <w:t>(Deberá contener las características solicitadas en el anexo 1)</w:t>
      </w:r>
    </w:p>
    <w:p w14:paraId="17A3ABD6" w14:textId="77777777" w:rsidR="00E1428C" w:rsidRPr="00007CCB" w:rsidRDefault="00E1428C" w:rsidP="00E1428C">
      <w:pPr>
        <w:tabs>
          <w:tab w:val="left" w:pos="4253"/>
          <w:tab w:val="left" w:pos="7797"/>
        </w:tabs>
        <w:jc w:val="right"/>
        <w:rPr>
          <w:rFonts w:ascii="Calibri" w:hAnsi="Calibri"/>
        </w:rPr>
      </w:pPr>
    </w:p>
    <w:p w14:paraId="7D03EC4F" w14:textId="3F80D3E6" w:rsidR="003B4E14" w:rsidRPr="00EB0F15" w:rsidRDefault="003B4E14" w:rsidP="003B4E14">
      <w:pPr>
        <w:tabs>
          <w:tab w:val="left" w:pos="4253"/>
          <w:tab w:val="left" w:pos="7797"/>
        </w:tabs>
        <w:ind w:left="993"/>
        <w:rPr>
          <w:rFonts w:ascii="Arial" w:hAnsi="Arial" w:cs="Arial"/>
        </w:rPr>
      </w:pPr>
      <w:r w:rsidRPr="00EB0F15">
        <w:rPr>
          <w:rFonts w:ascii="Arial" w:hAnsi="Arial" w:cs="Arial"/>
        </w:rPr>
        <w:t>F  e  c  h  a</w:t>
      </w:r>
      <w:r w:rsidRPr="00EB0F15">
        <w:rPr>
          <w:rFonts w:ascii="Arial" w:hAnsi="Arial" w:cs="Arial"/>
        </w:rPr>
        <w:tab/>
      </w:r>
      <w:r w:rsidRPr="00EB0F15">
        <w:rPr>
          <w:rFonts w:ascii="Arial" w:hAnsi="Arial" w:cs="Arial"/>
          <w:b/>
        </w:rPr>
        <w:tab/>
      </w:r>
      <w:r w:rsidRPr="00EB0F15">
        <w:rPr>
          <w:rFonts w:ascii="Arial" w:hAnsi="Arial" w:cs="Arial"/>
        </w:rPr>
        <w:t>No. de Partida</w:t>
      </w:r>
    </w:p>
    <w:p w14:paraId="1A8D7C0D" w14:textId="77777777" w:rsidR="003B4E14" w:rsidRPr="00EB0F15" w:rsidRDefault="003B4E14" w:rsidP="003B4E14">
      <w:pPr>
        <w:tabs>
          <w:tab w:val="left" w:pos="8080"/>
        </w:tabs>
        <w:ind w:left="1134"/>
        <w:rPr>
          <w:rFonts w:ascii="Arial" w:hAnsi="Arial" w:cs="Arial"/>
          <w:b/>
        </w:rPr>
      </w:pPr>
      <w:r w:rsidRPr="00EB0F15">
        <w:rPr>
          <w:rFonts w:ascii="Arial" w:hAnsi="Arial" w:cs="Arial"/>
        </w:rPr>
        <w:tab/>
        <w:t>y/o Renglón:</w:t>
      </w:r>
    </w:p>
    <w:p w14:paraId="40DCC12F" w14:textId="77777777" w:rsidR="003B4E14" w:rsidRPr="00EB0F15" w:rsidRDefault="003B4E14" w:rsidP="003B4E14">
      <w:pPr>
        <w:tabs>
          <w:tab w:val="left" w:pos="7371"/>
        </w:tabs>
        <w:ind w:left="567"/>
        <w:rPr>
          <w:rFonts w:ascii="Arial" w:hAnsi="Arial" w:cs="Arial"/>
          <w:u w:val="single"/>
        </w:rPr>
      </w:pPr>
      <w:r w:rsidRPr="00EB0F15">
        <w:rPr>
          <w:rFonts w:ascii="Arial" w:hAnsi="Arial" w:cs="Arial"/>
        </w:rPr>
        <w:t>_____________________</w:t>
      </w:r>
      <w:r w:rsidRPr="00EB0F15">
        <w:rPr>
          <w:rFonts w:ascii="Arial" w:hAnsi="Arial" w:cs="Arial"/>
        </w:rPr>
        <w:tab/>
        <w:t>__________________</w:t>
      </w:r>
    </w:p>
    <w:p w14:paraId="6FEC0655" w14:textId="77777777" w:rsidR="003B4E14" w:rsidRPr="00EB0F15" w:rsidRDefault="003B4E14" w:rsidP="003B4E14">
      <w:pPr>
        <w:tabs>
          <w:tab w:val="left" w:pos="7655"/>
        </w:tabs>
        <w:ind w:left="851"/>
        <w:rPr>
          <w:rFonts w:ascii="Arial" w:hAnsi="Arial" w:cs="Arial"/>
        </w:rPr>
      </w:pPr>
    </w:p>
    <w:p w14:paraId="4CBBD80D" w14:textId="77777777" w:rsidR="003B4E14" w:rsidRPr="00EB0F15" w:rsidRDefault="003B4E14" w:rsidP="003B4E14">
      <w:pPr>
        <w:ind w:left="426"/>
        <w:jc w:val="center"/>
        <w:rPr>
          <w:rFonts w:ascii="Arial" w:hAnsi="Arial" w:cs="Arial"/>
          <w:b/>
        </w:rPr>
      </w:pPr>
      <w:r w:rsidRPr="00EB0F15">
        <w:rPr>
          <w:rFonts w:ascii="Arial" w:hAnsi="Arial" w:cs="Arial"/>
          <w:b/>
        </w:rPr>
        <w:t>FORMATO DE PROPOSICIÓN TÉCNICA</w:t>
      </w:r>
    </w:p>
    <w:p w14:paraId="5D5C3739" w14:textId="77777777" w:rsidR="003B4E14" w:rsidRPr="00EB0F15" w:rsidRDefault="003B4E14" w:rsidP="003B4E14">
      <w:pPr>
        <w:ind w:left="426"/>
        <w:jc w:val="center"/>
        <w:rPr>
          <w:rFonts w:ascii="Arial" w:hAnsi="Arial" w:cs="Arial"/>
        </w:rPr>
      </w:pPr>
      <w:r w:rsidRPr="00EB0F15">
        <w:rPr>
          <w:rFonts w:ascii="Arial" w:hAnsi="Arial" w:cs="Arial"/>
        </w:rPr>
        <w:t>(Deberá contener las características solicitadas en el anexo 1)</w:t>
      </w:r>
    </w:p>
    <w:p w14:paraId="35BF7101" w14:textId="77777777" w:rsidR="003B4E14" w:rsidRPr="00EB0F15" w:rsidRDefault="003B4E14" w:rsidP="003B4E14">
      <w:pPr>
        <w:ind w:left="851"/>
        <w:rPr>
          <w:rFonts w:ascii="Arial" w:hAnsi="Arial" w:cs="Arial"/>
        </w:rPr>
      </w:pPr>
    </w:p>
    <w:p w14:paraId="0C5F1167" w14:textId="77777777" w:rsidR="003B4E14" w:rsidRPr="00EB0F15" w:rsidRDefault="003B4E14" w:rsidP="003B4E14">
      <w:pPr>
        <w:tabs>
          <w:tab w:val="right" w:pos="9356"/>
        </w:tabs>
        <w:ind w:left="1276" w:right="283"/>
        <w:rPr>
          <w:rFonts w:ascii="Arial" w:hAnsi="Arial" w:cs="Arial"/>
          <w:u w:val="single"/>
        </w:rPr>
      </w:pPr>
      <w:r w:rsidRPr="00EB0F15">
        <w:rPr>
          <w:rFonts w:ascii="Arial" w:hAnsi="Arial" w:cs="Arial"/>
        </w:rPr>
        <w:t>Concurso No:</w:t>
      </w:r>
      <w:r w:rsidRPr="00EB0F15">
        <w:rPr>
          <w:rFonts w:ascii="Arial" w:hAnsi="Arial" w:cs="Arial"/>
          <w:u w:val="single"/>
        </w:rPr>
        <w:tab/>
      </w:r>
    </w:p>
    <w:p w14:paraId="362B4E52" w14:textId="77777777" w:rsidR="003B4E14" w:rsidRPr="00EB0F15" w:rsidRDefault="003B4E14" w:rsidP="003B4E14">
      <w:pPr>
        <w:tabs>
          <w:tab w:val="right" w:pos="9923"/>
        </w:tabs>
        <w:ind w:left="851"/>
        <w:rPr>
          <w:rFonts w:ascii="Arial" w:hAnsi="Arial" w:cs="Arial"/>
        </w:rPr>
      </w:pPr>
    </w:p>
    <w:p w14:paraId="36687894" w14:textId="77777777" w:rsidR="003B4E14" w:rsidRPr="00EB0F15" w:rsidRDefault="003B4E14" w:rsidP="003B4E14">
      <w:pPr>
        <w:tabs>
          <w:tab w:val="right" w:pos="9781"/>
        </w:tabs>
        <w:ind w:left="426" w:right="283"/>
        <w:rPr>
          <w:rFonts w:ascii="Arial" w:hAnsi="Arial" w:cs="Arial"/>
          <w:u w:val="single"/>
        </w:rPr>
      </w:pPr>
      <w:r w:rsidRPr="00EB0F15">
        <w:rPr>
          <w:rFonts w:ascii="Arial" w:hAnsi="Arial" w:cs="Arial"/>
        </w:rPr>
        <w:t xml:space="preserve">Compañía vendedora: </w:t>
      </w:r>
      <w:r w:rsidRPr="00EB0F15">
        <w:rPr>
          <w:rFonts w:ascii="Arial" w:hAnsi="Arial" w:cs="Arial"/>
          <w:u w:val="single"/>
        </w:rPr>
        <w:tab/>
      </w:r>
    </w:p>
    <w:p w14:paraId="60E6A8F8" w14:textId="77777777" w:rsidR="003B4E14" w:rsidRPr="00EB0F15" w:rsidRDefault="003B4E14" w:rsidP="003B4E14">
      <w:pPr>
        <w:tabs>
          <w:tab w:val="right" w:pos="9781"/>
        </w:tabs>
        <w:ind w:left="426" w:right="141"/>
        <w:rPr>
          <w:rFonts w:ascii="Arial" w:hAnsi="Arial" w:cs="Arial"/>
        </w:rPr>
      </w:pPr>
    </w:p>
    <w:p w14:paraId="0BED1ED1" w14:textId="77777777" w:rsidR="003B4E14" w:rsidRPr="00EB0F15" w:rsidRDefault="003B4E14" w:rsidP="003B4E14">
      <w:pPr>
        <w:tabs>
          <w:tab w:val="right" w:pos="9781"/>
        </w:tabs>
        <w:ind w:left="426" w:right="141"/>
        <w:rPr>
          <w:rFonts w:ascii="Arial" w:hAnsi="Arial" w:cs="Arial"/>
        </w:rPr>
      </w:pPr>
      <w:r w:rsidRPr="00EB0F15">
        <w:rPr>
          <w:rFonts w:ascii="Arial" w:hAnsi="Arial" w:cs="Arial"/>
        </w:rPr>
        <w:t>Descripción del bien:</w:t>
      </w:r>
    </w:p>
    <w:p w14:paraId="22C400E8" w14:textId="77777777" w:rsidR="003B4E14" w:rsidRPr="00EB0F15" w:rsidRDefault="003B4E14" w:rsidP="003B4E14">
      <w:pPr>
        <w:tabs>
          <w:tab w:val="right" w:pos="9781"/>
        </w:tabs>
        <w:ind w:left="426" w:right="141"/>
        <w:rPr>
          <w:rFonts w:ascii="Arial" w:hAnsi="Arial" w:cs="Arial"/>
          <w:u w:val="single"/>
        </w:rPr>
      </w:pPr>
      <w:r w:rsidRPr="00EB0F15">
        <w:rPr>
          <w:rFonts w:ascii="Arial" w:hAnsi="Arial" w:cs="Arial"/>
          <w:u w:val="single"/>
        </w:rPr>
        <w:tab/>
      </w:r>
    </w:p>
    <w:p w14:paraId="54639AF9" w14:textId="77777777" w:rsidR="003B4E14" w:rsidRPr="00EB0F15" w:rsidRDefault="003B4E14" w:rsidP="003B4E14">
      <w:pPr>
        <w:tabs>
          <w:tab w:val="right" w:pos="9781"/>
        </w:tabs>
        <w:ind w:left="426" w:right="141"/>
        <w:rPr>
          <w:rFonts w:ascii="Arial" w:hAnsi="Arial" w:cs="Arial"/>
          <w:u w:val="single"/>
        </w:rPr>
      </w:pPr>
      <w:r w:rsidRPr="00EB0F15">
        <w:rPr>
          <w:rFonts w:ascii="Arial" w:hAnsi="Arial" w:cs="Arial"/>
          <w:u w:val="single"/>
        </w:rPr>
        <w:tab/>
      </w:r>
    </w:p>
    <w:p w14:paraId="0C3D225E" w14:textId="77777777" w:rsidR="003B4E14" w:rsidRPr="00EB0F15" w:rsidRDefault="003B4E14" w:rsidP="003B4E14">
      <w:pPr>
        <w:tabs>
          <w:tab w:val="right" w:pos="9781"/>
        </w:tabs>
        <w:ind w:left="426" w:right="141"/>
        <w:rPr>
          <w:rFonts w:ascii="Arial" w:hAnsi="Arial" w:cs="Arial"/>
          <w:u w:val="single"/>
        </w:rPr>
      </w:pPr>
      <w:r w:rsidRPr="00EB0F15">
        <w:rPr>
          <w:rFonts w:ascii="Arial" w:hAnsi="Arial" w:cs="Arial"/>
          <w:u w:val="single"/>
        </w:rPr>
        <w:tab/>
      </w:r>
    </w:p>
    <w:p w14:paraId="205C36CF" w14:textId="77777777" w:rsidR="003B4E14" w:rsidRPr="00EB0F15" w:rsidRDefault="003B4E14" w:rsidP="003B4E14">
      <w:pPr>
        <w:tabs>
          <w:tab w:val="right" w:pos="9781"/>
        </w:tabs>
        <w:ind w:left="426" w:right="141"/>
        <w:rPr>
          <w:rFonts w:ascii="Arial" w:hAnsi="Arial" w:cs="Arial"/>
          <w:u w:val="single"/>
        </w:rPr>
      </w:pPr>
      <w:r w:rsidRPr="00EB0F15">
        <w:rPr>
          <w:rFonts w:ascii="Arial" w:hAnsi="Arial" w:cs="Arial"/>
          <w:u w:val="single"/>
        </w:rPr>
        <w:tab/>
      </w:r>
    </w:p>
    <w:p w14:paraId="0CAF61B1" w14:textId="77777777" w:rsidR="003B4E14" w:rsidRPr="00EB0F15" w:rsidRDefault="003B4E14" w:rsidP="003B4E14">
      <w:pPr>
        <w:tabs>
          <w:tab w:val="right" w:pos="9781"/>
        </w:tabs>
        <w:ind w:left="426" w:right="141"/>
        <w:rPr>
          <w:rFonts w:ascii="Arial" w:hAnsi="Arial" w:cs="Arial"/>
          <w:u w:val="single"/>
        </w:rPr>
      </w:pPr>
      <w:r w:rsidRPr="00EB0F15">
        <w:rPr>
          <w:rFonts w:ascii="Arial" w:hAnsi="Arial" w:cs="Arial"/>
          <w:u w:val="single"/>
        </w:rPr>
        <w:tab/>
      </w:r>
    </w:p>
    <w:p w14:paraId="3F438982" w14:textId="77777777" w:rsidR="003B4E14" w:rsidRPr="00EB0F15" w:rsidRDefault="003B4E14" w:rsidP="003B4E14">
      <w:pPr>
        <w:tabs>
          <w:tab w:val="right" w:pos="9781"/>
        </w:tabs>
        <w:ind w:left="426" w:right="141"/>
        <w:rPr>
          <w:rFonts w:ascii="Arial" w:hAnsi="Arial" w:cs="Arial"/>
          <w:u w:val="single"/>
        </w:rPr>
      </w:pPr>
      <w:r w:rsidRPr="00EB0F15">
        <w:rPr>
          <w:rFonts w:ascii="Arial" w:hAnsi="Arial" w:cs="Arial"/>
          <w:u w:val="single"/>
        </w:rPr>
        <w:tab/>
      </w:r>
    </w:p>
    <w:p w14:paraId="1CFF21A3" w14:textId="77777777" w:rsidR="003B4E14" w:rsidRPr="00EB0F15" w:rsidRDefault="003B4E14" w:rsidP="003B4E14">
      <w:pPr>
        <w:tabs>
          <w:tab w:val="right" w:pos="9781"/>
        </w:tabs>
        <w:ind w:left="426" w:right="141"/>
        <w:rPr>
          <w:rFonts w:ascii="Arial" w:hAnsi="Arial" w:cs="Arial"/>
          <w:u w:val="single"/>
        </w:rPr>
      </w:pPr>
      <w:r w:rsidRPr="00EB0F15">
        <w:rPr>
          <w:rFonts w:ascii="Arial" w:hAnsi="Arial" w:cs="Arial"/>
          <w:u w:val="single"/>
        </w:rPr>
        <w:tab/>
      </w:r>
    </w:p>
    <w:p w14:paraId="02BA22CA" w14:textId="77777777" w:rsidR="003B4E14" w:rsidRPr="00EB0F15" w:rsidRDefault="003B4E14" w:rsidP="003B4E14">
      <w:pPr>
        <w:tabs>
          <w:tab w:val="right" w:pos="9781"/>
        </w:tabs>
        <w:ind w:left="426" w:right="141"/>
        <w:rPr>
          <w:rFonts w:ascii="Arial" w:hAnsi="Arial" w:cs="Arial"/>
        </w:rPr>
      </w:pPr>
    </w:p>
    <w:p w14:paraId="39D5582E" w14:textId="77777777" w:rsidR="003B4E14" w:rsidRPr="00EB0F15" w:rsidRDefault="003B4E14" w:rsidP="003B4E14">
      <w:pPr>
        <w:pStyle w:val="Sangra2detindependiente2"/>
        <w:tabs>
          <w:tab w:val="clear" w:pos="5529"/>
          <w:tab w:val="clear" w:pos="9923"/>
          <w:tab w:val="right" w:pos="5103"/>
          <w:tab w:val="left" w:pos="5812"/>
          <w:tab w:val="right" w:pos="9781"/>
        </w:tabs>
        <w:spacing w:line="276" w:lineRule="auto"/>
        <w:ind w:left="426" w:right="141"/>
        <w:rPr>
          <w:rFonts w:ascii="Arial" w:hAnsi="Arial" w:cs="Arial"/>
          <w:u w:val="single"/>
        </w:rPr>
      </w:pPr>
      <w:r w:rsidRPr="00EB0F15">
        <w:rPr>
          <w:rFonts w:ascii="Arial" w:hAnsi="Arial" w:cs="Arial"/>
        </w:rPr>
        <w:t>MARCA:</w:t>
      </w:r>
      <w:r w:rsidRPr="00EB0F15">
        <w:rPr>
          <w:rFonts w:ascii="Arial" w:hAnsi="Arial" w:cs="Arial"/>
          <w:u w:val="single"/>
        </w:rPr>
        <w:tab/>
      </w:r>
      <w:r w:rsidRPr="00EB0F15">
        <w:rPr>
          <w:rFonts w:ascii="Arial" w:hAnsi="Arial" w:cs="Arial"/>
        </w:rPr>
        <w:tab/>
        <w:t>MODELO:</w:t>
      </w:r>
      <w:r w:rsidRPr="00EB0F15">
        <w:rPr>
          <w:rFonts w:ascii="Arial" w:hAnsi="Arial" w:cs="Arial"/>
          <w:u w:val="single"/>
        </w:rPr>
        <w:tab/>
      </w:r>
    </w:p>
    <w:p w14:paraId="48A4AA6A" w14:textId="77777777" w:rsidR="003B4E14" w:rsidRPr="00EB0F15" w:rsidRDefault="003B4E14" w:rsidP="003B4E14">
      <w:pPr>
        <w:tabs>
          <w:tab w:val="right" w:pos="9781"/>
        </w:tabs>
        <w:ind w:left="426" w:right="141"/>
        <w:rPr>
          <w:rFonts w:ascii="Arial" w:hAnsi="Arial" w:cs="Arial"/>
        </w:rPr>
      </w:pPr>
    </w:p>
    <w:p w14:paraId="702A7CD8" w14:textId="77777777" w:rsidR="003B4E14" w:rsidRPr="00EB0F15" w:rsidRDefault="003B4E14" w:rsidP="003B4E14">
      <w:pPr>
        <w:pStyle w:val="Sangra2detindependiente2"/>
        <w:tabs>
          <w:tab w:val="clear" w:pos="5529"/>
          <w:tab w:val="clear" w:pos="9923"/>
          <w:tab w:val="left" w:pos="5954"/>
          <w:tab w:val="right" w:pos="9781"/>
        </w:tabs>
        <w:spacing w:line="276" w:lineRule="auto"/>
        <w:ind w:left="426" w:right="141"/>
        <w:rPr>
          <w:rFonts w:ascii="Arial" w:hAnsi="Arial" w:cs="Arial"/>
        </w:rPr>
      </w:pPr>
      <w:r w:rsidRPr="00EB0F15">
        <w:rPr>
          <w:rFonts w:ascii="Arial" w:hAnsi="Arial" w:cs="Arial"/>
        </w:rPr>
        <w:t xml:space="preserve">Presentación y </w:t>
      </w:r>
      <w:r w:rsidRPr="00EB0F15">
        <w:rPr>
          <w:rFonts w:ascii="Arial" w:hAnsi="Arial" w:cs="Arial"/>
        </w:rPr>
        <w:tab/>
      </w:r>
    </w:p>
    <w:p w14:paraId="29047098" w14:textId="77777777" w:rsidR="003B4E14" w:rsidRPr="00EB0F15" w:rsidRDefault="003B4E14" w:rsidP="003B4E14">
      <w:pPr>
        <w:tabs>
          <w:tab w:val="right" w:pos="5103"/>
          <w:tab w:val="left" w:pos="5812"/>
          <w:tab w:val="right" w:pos="9781"/>
        </w:tabs>
        <w:ind w:left="426" w:right="141"/>
        <w:rPr>
          <w:rFonts w:ascii="Arial" w:hAnsi="Arial" w:cs="Arial"/>
        </w:rPr>
      </w:pPr>
      <w:r w:rsidRPr="00EB0F15">
        <w:rPr>
          <w:rFonts w:ascii="Arial" w:hAnsi="Arial" w:cs="Arial"/>
        </w:rPr>
        <w:t>Unidad de Medida:</w:t>
      </w:r>
      <w:r w:rsidRPr="00EB0F15">
        <w:rPr>
          <w:rFonts w:ascii="Arial" w:hAnsi="Arial" w:cs="Arial"/>
          <w:u w:val="single"/>
        </w:rPr>
        <w:tab/>
      </w:r>
      <w:r w:rsidRPr="00EB0F15">
        <w:rPr>
          <w:rFonts w:ascii="Arial" w:hAnsi="Arial" w:cs="Arial"/>
        </w:rPr>
        <w:t xml:space="preserve"> </w:t>
      </w:r>
      <w:r w:rsidRPr="00EB0F15">
        <w:rPr>
          <w:rFonts w:ascii="Arial" w:hAnsi="Arial" w:cs="Arial"/>
        </w:rPr>
        <w:tab/>
        <w:t>Cantidad Ofertada</w:t>
      </w:r>
      <w:r w:rsidRPr="00EB0F15">
        <w:rPr>
          <w:rFonts w:ascii="Arial" w:hAnsi="Arial" w:cs="Arial"/>
          <w:u w:val="single"/>
        </w:rPr>
        <w:tab/>
      </w:r>
      <w:r w:rsidRPr="00EB0F15">
        <w:rPr>
          <w:rFonts w:ascii="Arial" w:hAnsi="Arial" w:cs="Arial"/>
        </w:rPr>
        <w:tab/>
      </w:r>
    </w:p>
    <w:p w14:paraId="2A603017" w14:textId="77777777" w:rsidR="003B4E14" w:rsidRPr="00EB0F15" w:rsidRDefault="003B4E14" w:rsidP="003B4E14">
      <w:pPr>
        <w:tabs>
          <w:tab w:val="right" w:pos="5103"/>
          <w:tab w:val="right" w:pos="9781"/>
        </w:tabs>
        <w:ind w:left="426" w:right="141"/>
        <w:rPr>
          <w:rFonts w:ascii="Arial" w:hAnsi="Arial" w:cs="Arial"/>
          <w:u w:val="single"/>
        </w:rPr>
      </w:pPr>
      <w:r w:rsidRPr="00EB0F15">
        <w:rPr>
          <w:rFonts w:ascii="Arial" w:hAnsi="Arial" w:cs="Arial"/>
        </w:rPr>
        <w:t xml:space="preserve">Garantía </w:t>
      </w:r>
      <w:r w:rsidRPr="00043859">
        <w:rPr>
          <w:rFonts w:ascii="Arial" w:hAnsi="Arial" w:cs="Arial"/>
        </w:rPr>
        <w:t>del Equipo Ofertado</w:t>
      </w:r>
      <w:r w:rsidRPr="00EB0F15">
        <w:rPr>
          <w:rFonts w:ascii="Arial" w:hAnsi="Arial" w:cs="Arial"/>
        </w:rPr>
        <w:t>:</w:t>
      </w:r>
      <w:r w:rsidRPr="00EB0F15">
        <w:rPr>
          <w:rFonts w:ascii="Arial" w:hAnsi="Arial" w:cs="Arial"/>
          <w:u w:val="single"/>
        </w:rPr>
        <w:tab/>
      </w:r>
    </w:p>
    <w:p w14:paraId="4721B706" w14:textId="77777777" w:rsidR="003B4E14" w:rsidRPr="00EB0F15" w:rsidRDefault="003B4E14" w:rsidP="003B4E14">
      <w:pPr>
        <w:tabs>
          <w:tab w:val="right" w:pos="9781"/>
        </w:tabs>
        <w:ind w:left="426" w:right="141"/>
        <w:rPr>
          <w:rFonts w:ascii="Arial" w:hAnsi="Arial" w:cs="Arial"/>
        </w:rPr>
      </w:pPr>
    </w:p>
    <w:p w14:paraId="737744C2" w14:textId="77777777" w:rsidR="003B4E14" w:rsidRPr="00EB0F15" w:rsidRDefault="003B4E14" w:rsidP="00E37DDF">
      <w:pPr>
        <w:pBdr>
          <w:top w:val="single" w:sz="6" w:space="0" w:color="auto"/>
          <w:left w:val="single" w:sz="6" w:space="20" w:color="auto"/>
          <w:bottom w:val="single" w:sz="6" w:space="1" w:color="auto"/>
          <w:right w:val="single" w:sz="6" w:space="1" w:color="auto"/>
        </w:pBdr>
        <w:ind w:left="851" w:right="-1"/>
        <w:jc w:val="center"/>
        <w:rPr>
          <w:rFonts w:ascii="Arial" w:hAnsi="Arial" w:cs="Arial"/>
          <w:b/>
        </w:rPr>
      </w:pPr>
      <w:r w:rsidRPr="00EB0F15">
        <w:rPr>
          <w:rFonts w:ascii="Arial" w:hAnsi="Arial" w:cs="Arial"/>
          <w:b/>
        </w:rPr>
        <w:t>FABRICANTE</w:t>
      </w:r>
    </w:p>
    <w:p w14:paraId="4195AFAD" w14:textId="77777777" w:rsidR="003B4E14" w:rsidRPr="00EB0F15" w:rsidRDefault="003B4E14" w:rsidP="00E37DDF">
      <w:pPr>
        <w:pBdr>
          <w:top w:val="single" w:sz="6" w:space="0" w:color="auto"/>
          <w:left w:val="single" w:sz="6" w:space="20" w:color="auto"/>
          <w:bottom w:val="single" w:sz="6" w:space="1" w:color="auto"/>
          <w:right w:val="single" w:sz="6" w:space="1" w:color="auto"/>
        </w:pBdr>
        <w:tabs>
          <w:tab w:val="right" w:pos="9923"/>
        </w:tabs>
        <w:ind w:left="851" w:right="-1"/>
        <w:rPr>
          <w:rFonts w:ascii="Arial" w:hAnsi="Arial" w:cs="Arial"/>
          <w:u w:val="single"/>
        </w:rPr>
      </w:pPr>
      <w:r w:rsidRPr="00EB0F15">
        <w:rPr>
          <w:rFonts w:ascii="Arial" w:hAnsi="Arial" w:cs="Arial"/>
        </w:rPr>
        <w:t xml:space="preserve">RAZÓN SOCIAL </w:t>
      </w:r>
      <w:r w:rsidRPr="00EB0F15">
        <w:rPr>
          <w:rFonts w:ascii="Arial" w:hAnsi="Arial" w:cs="Arial"/>
          <w:u w:val="single"/>
        </w:rPr>
        <w:tab/>
      </w:r>
    </w:p>
    <w:p w14:paraId="26815A96" w14:textId="77777777" w:rsidR="003B4E14" w:rsidRPr="00EB0F15" w:rsidRDefault="003B4E14" w:rsidP="00E37DDF">
      <w:pPr>
        <w:pBdr>
          <w:top w:val="single" w:sz="6" w:space="0" w:color="auto"/>
          <w:left w:val="single" w:sz="6" w:space="20" w:color="auto"/>
          <w:bottom w:val="single" w:sz="6" w:space="1" w:color="auto"/>
          <w:right w:val="single" w:sz="6" w:space="1" w:color="auto"/>
        </w:pBdr>
        <w:tabs>
          <w:tab w:val="right" w:pos="9923"/>
        </w:tabs>
        <w:ind w:left="851" w:right="-1"/>
        <w:rPr>
          <w:rFonts w:ascii="Arial" w:hAnsi="Arial" w:cs="Arial"/>
          <w:u w:val="single"/>
        </w:rPr>
      </w:pPr>
      <w:r w:rsidRPr="00EB0F15">
        <w:rPr>
          <w:rFonts w:ascii="Arial" w:hAnsi="Arial" w:cs="Arial"/>
        </w:rPr>
        <w:t xml:space="preserve">DIRECCIÓN: </w:t>
      </w:r>
      <w:r w:rsidRPr="00EB0F15">
        <w:rPr>
          <w:rFonts w:ascii="Arial" w:hAnsi="Arial" w:cs="Arial"/>
          <w:u w:val="single"/>
        </w:rPr>
        <w:tab/>
      </w:r>
    </w:p>
    <w:p w14:paraId="4B7D050F" w14:textId="77777777" w:rsidR="003B4E14" w:rsidRPr="00EB0F15" w:rsidRDefault="003B4E14" w:rsidP="00E37DDF">
      <w:pPr>
        <w:pBdr>
          <w:top w:val="single" w:sz="6" w:space="0" w:color="auto"/>
          <w:left w:val="single" w:sz="6" w:space="20" w:color="auto"/>
          <w:bottom w:val="single" w:sz="6" w:space="1" w:color="auto"/>
          <w:right w:val="single" w:sz="6" w:space="1" w:color="auto"/>
        </w:pBdr>
        <w:tabs>
          <w:tab w:val="left" w:pos="5812"/>
          <w:tab w:val="right" w:pos="9923"/>
        </w:tabs>
        <w:ind w:left="851" w:right="-1"/>
        <w:rPr>
          <w:rFonts w:ascii="Arial" w:hAnsi="Arial" w:cs="Arial"/>
          <w:u w:val="single"/>
        </w:rPr>
      </w:pPr>
      <w:r w:rsidRPr="00EB0F15">
        <w:rPr>
          <w:rFonts w:ascii="Arial" w:hAnsi="Arial" w:cs="Arial"/>
        </w:rPr>
        <w:t xml:space="preserve">PAÍS DE ORIGEN: </w:t>
      </w:r>
      <w:r w:rsidRPr="00EB0F15">
        <w:rPr>
          <w:rFonts w:ascii="Arial" w:hAnsi="Arial" w:cs="Arial"/>
          <w:u w:val="single"/>
        </w:rPr>
        <w:tab/>
      </w:r>
      <w:r w:rsidRPr="00EB0F15">
        <w:rPr>
          <w:rFonts w:ascii="Arial" w:hAnsi="Arial" w:cs="Arial"/>
          <w:u w:val="single"/>
        </w:rPr>
        <w:tab/>
      </w:r>
    </w:p>
    <w:p w14:paraId="1637DEC1" w14:textId="4C4DE73C" w:rsidR="003B4E14" w:rsidRPr="00EB0F15" w:rsidRDefault="003B4E14" w:rsidP="00E37DDF">
      <w:pPr>
        <w:pBdr>
          <w:top w:val="single" w:sz="6" w:space="0" w:color="auto"/>
          <w:left w:val="single" w:sz="6" w:space="20" w:color="auto"/>
          <w:bottom w:val="single" w:sz="6" w:space="1" w:color="auto"/>
          <w:right w:val="single" w:sz="6" w:space="1" w:color="auto"/>
        </w:pBdr>
        <w:tabs>
          <w:tab w:val="right" w:pos="6663"/>
          <w:tab w:val="right" w:pos="9923"/>
        </w:tabs>
        <w:ind w:left="851" w:right="-1"/>
        <w:rPr>
          <w:rFonts w:ascii="Arial" w:hAnsi="Arial" w:cs="Arial"/>
          <w:u w:val="single"/>
        </w:rPr>
      </w:pPr>
      <w:r w:rsidRPr="00EB0F15">
        <w:rPr>
          <w:rFonts w:ascii="Arial" w:hAnsi="Arial" w:cs="Arial"/>
        </w:rPr>
        <w:t>TELÉFONOS:</w:t>
      </w:r>
      <w:r w:rsidRPr="00EB0F15">
        <w:rPr>
          <w:rFonts w:ascii="Arial" w:hAnsi="Arial" w:cs="Arial"/>
          <w:u w:val="single"/>
        </w:rPr>
        <w:tab/>
        <w:t xml:space="preserve"> </w:t>
      </w:r>
      <w:r w:rsidRPr="00EB0F15">
        <w:rPr>
          <w:rFonts w:ascii="Arial" w:hAnsi="Arial" w:cs="Arial"/>
        </w:rPr>
        <w:t xml:space="preserve"> </w:t>
      </w:r>
      <w:r w:rsidR="002D28B3">
        <w:rPr>
          <w:rFonts w:ascii="Arial" w:hAnsi="Arial" w:cs="Arial"/>
        </w:rPr>
        <w:t xml:space="preserve"> </w:t>
      </w:r>
      <w:r w:rsidRPr="00EB0F15">
        <w:rPr>
          <w:rFonts w:ascii="Arial" w:hAnsi="Arial" w:cs="Arial"/>
        </w:rPr>
        <w:t xml:space="preserve">CORREO ELECTRÓNICO: </w:t>
      </w:r>
      <w:r w:rsidRPr="00EB0F15">
        <w:rPr>
          <w:rFonts w:ascii="Arial" w:hAnsi="Arial" w:cs="Arial"/>
          <w:u w:val="single"/>
        </w:rPr>
        <w:tab/>
      </w:r>
    </w:p>
    <w:p w14:paraId="78693E78" w14:textId="77777777" w:rsidR="003B4E14" w:rsidRPr="00EB0F15" w:rsidRDefault="003B4E14" w:rsidP="003B4E14">
      <w:pPr>
        <w:ind w:left="851"/>
        <w:rPr>
          <w:rFonts w:ascii="Arial" w:hAnsi="Arial" w:cs="Arial"/>
        </w:rPr>
      </w:pPr>
    </w:p>
    <w:p w14:paraId="788E6FCF" w14:textId="77777777" w:rsidR="003B4E14" w:rsidRPr="00EB0F15" w:rsidRDefault="003B4E14" w:rsidP="003B4E14">
      <w:pPr>
        <w:ind w:left="851"/>
        <w:rPr>
          <w:rFonts w:ascii="Arial" w:hAnsi="Arial" w:cs="Arial"/>
        </w:rPr>
      </w:pPr>
    </w:p>
    <w:p w14:paraId="0B645FE6" w14:textId="77777777" w:rsidR="003B4E14" w:rsidRPr="00EB0F15" w:rsidRDefault="003B4E14" w:rsidP="003B4E14">
      <w:pPr>
        <w:ind w:left="851"/>
        <w:rPr>
          <w:rFonts w:ascii="Arial" w:hAnsi="Arial" w:cs="Arial"/>
        </w:rPr>
      </w:pPr>
    </w:p>
    <w:p w14:paraId="24BFAC3C" w14:textId="77777777" w:rsidR="003B4E14" w:rsidRPr="00EB0F15" w:rsidRDefault="003B4E14" w:rsidP="003B4E14">
      <w:pPr>
        <w:ind w:left="426"/>
        <w:jc w:val="center"/>
        <w:rPr>
          <w:rFonts w:ascii="Arial" w:hAnsi="Arial" w:cs="Arial"/>
          <w:b/>
        </w:rPr>
      </w:pPr>
      <w:r w:rsidRPr="00EB0F15">
        <w:rPr>
          <w:rFonts w:ascii="Arial" w:hAnsi="Arial" w:cs="Arial"/>
          <w:b/>
        </w:rPr>
        <w:t>Datos del Representante Legal de la Compañía</w:t>
      </w:r>
    </w:p>
    <w:p w14:paraId="683F3DAE" w14:textId="77777777" w:rsidR="003B4E14" w:rsidRPr="00EB0F15" w:rsidRDefault="003B4E14" w:rsidP="003B4E14">
      <w:pPr>
        <w:ind w:left="426"/>
        <w:jc w:val="center"/>
        <w:rPr>
          <w:rFonts w:ascii="Arial" w:hAnsi="Arial" w:cs="Arial"/>
          <w:b/>
          <w:u w:val="single"/>
        </w:rPr>
      </w:pPr>
    </w:p>
    <w:p w14:paraId="5D2E2BC7" w14:textId="77777777" w:rsidR="003B4E14" w:rsidRPr="00EB0F15" w:rsidRDefault="003B4E14" w:rsidP="003B4E14">
      <w:pPr>
        <w:ind w:left="426"/>
        <w:jc w:val="center"/>
        <w:rPr>
          <w:rFonts w:ascii="Arial" w:hAnsi="Arial" w:cs="Arial"/>
          <w:b/>
          <w:u w:val="single"/>
        </w:rPr>
      </w:pPr>
    </w:p>
    <w:p w14:paraId="4F525CE4" w14:textId="77777777" w:rsidR="003B4E14" w:rsidRPr="00EB0F15" w:rsidRDefault="003B4E14" w:rsidP="003B4E14">
      <w:pPr>
        <w:ind w:left="426"/>
        <w:jc w:val="center"/>
        <w:rPr>
          <w:rFonts w:ascii="Arial" w:hAnsi="Arial" w:cs="Arial"/>
          <w:b/>
          <w:u w:val="single"/>
        </w:rPr>
      </w:pPr>
      <w:r w:rsidRPr="00EB0F15">
        <w:rPr>
          <w:rFonts w:ascii="Arial" w:hAnsi="Arial" w:cs="Arial"/>
          <w:b/>
          <w:u w:val="single"/>
        </w:rPr>
        <w:t>________________________________________________</w:t>
      </w:r>
    </w:p>
    <w:p w14:paraId="25C26A60" w14:textId="77777777" w:rsidR="003B4E14" w:rsidRPr="00EB0F15" w:rsidRDefault="003B4E14" w:rsidP="003B4E14">
      <w:pPr>
        <w:ind w:left="426"/>
        <w:jc w:val="center"/>
        <w:rPr>
          <w:rFonts w:ascii="Arial" w:hAnsi="Arial" w:cs="Arial"/>
          <w:b/>
        </w:rPr>
      </w:pPr>
      <w:r w:rsidRPr="00EB0F15">
        <w:rPr>
          <w:rFonts w:ascii="Arial" w:hAnsi="Arial" w:cs="Arial"/>
          <w:b/>
        </w:rPr>
        <w:t>Nombre y firma</w:t>
      </w:r>
    </w:p>
    <w:p w14:paraId="2E77ACA8" w14:textId="77777777" w:rsidR="00324414" w:rsidRDefault="00324414" w:rsidP="00E1428C">
      <w:pPr>
        <w:ind w:left="426"/>
        <w:jc w:val="center"/>
        <w:rPr>
          <w:rFonts w:ascii="Calibri" w:hAnsi="Calibri"/>
          <w:b/>
        </w:rPr>
      </w:pPr>
    </w:p>
    <w:p w14:paraId="40278352" w14:textId="77777777" w:rsidR="00324414" w:rsidRDefault="00324414" w:rsidP="00E1428C">
      <w:pPr>
        <w:ind w:left="426"/>
        <w:jc w:val="center"/>
        <w:rPr>
          <w:rFonts w:ascii="Calibri" w:hAnsi="Calibri"/>
          <w:b/>
        </w:rPr>
      </w:pPr>
    </w:p>
    <w:p w14:paraId="755BBC0C" w14:textId="77777777" w:rsidR="008531B6" w:rsidRDefault="008531B6" w:rsidP="00E1428C">
      <w:pPr>
        <w:ind w:left="426"/>
        <w:jc w:val="center"/>
        <w:rPr>
          <w:rFonts w:ascii="Calibri" w:hAnsi="Calibri"/>
          <w:b/>
        </w:rPr>
      </w:pPr>
    </w:p>
    <w:p w14:paraId="46E5B5E8" w14:textId="77777777" w:rsidR="00324414" w:rsidRDefault="00324414" w:rsidP="00E1428C">
      <w:pPr>
        <w:ind w:left="426"/>
        <w:jc w:val="center"/>
        <w:rPr>
          <w:rFonts w:ascii="Calibri" w:hAnsi="Calibri"/>
          <w:b/>
        </w:rPr>
      </w:pPr>
    </w:p>
    <w:p w14:paraId="75806C4E" w14:textId="77777777" w:rsidR="00BA09CD" w:rsidRPr="002522C8" w:rsidRDefault="00BA09CD" w:rsidP="008531B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5AC7E32C"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4162EC1F" w14:textId="77777777" w:rsidR="00BA09CD" w:rsidRPr="002522C8" w:rsidRDefault="00BA09CD" w:rsidP="00BA09CD">
      <w:pPr>
        <w:tabs>
          <w:tab w:val="left" w:pos="426"/>
        </w:tabs>
        <w:ind w:left="284"/>
        <w:jc w:val="center"/>
        <w:rPr>
          <w:rFonts w:ascii="Calibri" w:hAnsi="Calibri"/>
          <w:b/>
        </w:rPr>
      </w:pPr>
    </w:p>
    <w:p w14:paraId="0B0932A3"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3D464C32" w14:textId="77777777" w:rsidTr="008531B6">
        <w:trPr>
          <w:jc w:val="center"/>
        </w:trPr>
        <w:tc>
          <w:tcPr>
            <w:tcW w:w="7371" w:type="dxa"/>
            <w:tcBorders>
              <w:bottom w:val="nil"/>
            </w:tcBorders>
            <w:shd w:val="clear" w:color="auto" w:fill="81E7FF"/>
          </w:tcPr>
          <w:p w14:paraId="7AE854BA"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81E7FF"/>
          </w:tcPr>
          <w:p w14:paraId="3E0768A5"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58181C54" w14:textId="77777777" w:rsidTr="003C57FD">
        <w:trPr>
          <w:trHeight w:val="418"/>
          <w:jc w:val="center"/>
        </w:trPr>
        <w:tc>
          <w:tcPr>
            <w:tcW w:w="7371" w:type="dxa"/>
            <w:tcBorders>
              <w:top w:val="single" w:sz="4" w:space="0" w:color="auto"/>
              <w:left w:val="single" w:sz="4" w:space="0" w:color="auto"/>
              <w:bottom w:val="single" w:sz="4" w:space="0" w:color="auto"/>
              <w:right w:val="nil"/>
            </w:tcBorders>
            <w:shd w:val="clear" w:color="auto" w:fill="auto"/>
            <w:vAlign w:val="center"/>
          </w:tcPr>
          <w:p w14:paraId="4CE5F43A" w14:textId="3B82A599" w:rsidR="00BA09CD" w:rsidRPr="002522C8" w:rsidRDefault="00BA09CD" w:rsidP="00C96B24">
            <w:pPr>
              <w:jc w:val="center"/>
              <w:rPr>
                <w:rFonts w:ascii="Calibri" w:hAnsi="Calibri" w:cs="Arial"/>
                <w:b/>
              </w:rPr>
            </w:pPr>
            <w:r w:rsidRPr="003C57FD">
              <w:rPr>
                <w:rFonts w:ascii="Calibri" w:hAnsi="Calibri" w:cs="Arial"/>
                <w:bCs/>
              </w:rPr>
              <w:t xml:space="preserve">No. </w:t>
            </w:r>
            <w:r w:rsidR="00924E6D">
              <w:rPr>
                <w:rFonts w:ascii="Calibri" w:hAnsi="Calibri"/>
                <w:b/>
                <w:bCs/>
              </w:rPr>
              <w:t>LP-919044992-I31-2024</w:t>
            </w:r>
          </w:p>
        </w:tc>
        <w:tc>
          <w:tcPr>
            <w:tcW w:w="1843" w:type="dxa"/>
            <w:tcBorders>
              <w:top w:val="single" w:sz="4" w:space="0" w:color="auto"/>
              <w:left w:val="single" w:sz="4" w:space="0" w:color="auto"/>
              <w:bottom w:val="single" w:sz="4" w:space="0" w:color="auto"/>
              <w:right w:val="single" w:sz="4" w:space="0" w:color="auto"/>
            </w:tcBorders>
            <w:vAlign w:val="center"/>
          </w:tcPr>
          <w:p w14:paraId="2CD73BA6" w14:textId="77777777" w:rsidR="00BA09CD" w:rsidRPr="002522C8" w:rsidRDefault="00BA09CD" w:rsidP="003632F9">
            <w:pPr>
              <w:jc w:val="center"/>
              <w:rPr>
                <w:rFonts w:ascii="Calibri" w:hAnsi="Calibri"/>
              </w:rPr>
            </w:pPr>
            <w:r w:rsidRPr="002522C8">
              <w:rPr>
                <w:rFonts w:ascii="Calibri" w:hAnsi="Calibri"/>
              </w:rPr>
              <w:t>_____________</w:t>
            </w:r>
          </w:p>
        </w:tc>
      </w:tr>
    </w:tbl>
    <w:p w14:paraId="3003B83B" w14:textId="77777777" w:rsidR="00BA09CD" w:rsidRPr="002522C8" w:rsidRDefault="00BA09CD" w:rsidP="00BA09CD">
      <w:pPr>
        <w:ind w:left="851"/>
        <w:jc w:val="both"/>
        <w:rPr>
          <w:rFonts w:ascii="Calibri" w:hAnsi="Calibri"/>
        </w:rPr>
      </w:pPr>
    </w:p>
    <w:p w14:paraId="19BF70A0" w14:textId="77777777" w:rsidR="00BA09CD" w:rsidRPr="002522C8" w:rsidRDefault="00BA09CD" w:rsidP="00BA09CD">
      <w:pPr>
        <w:ind w:left="851"/>
        <w:jc w:val="both"/>
        <w:rPr>
          <w:rFonts w:ascii="Calibri" w:hAnsi="Calibri"/>
        </w:rPr>
      </w:pPr>
    </w:p>
    <w:p w14:paraId="60505EA6"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29C88742" w14:textId="77777777" w:rsidTr="008531B6">
        <w:trPr>
          <w:jc w:val="center"/>
        </w:trPr>
        <w:tc>
          <w:tcPr>
            <w:tcW w:w="9193" w:type="dxa"/>
            <w:tcBorders>
              <w:top w:val="single" w:sz="4" w:space="0" w:color="auto"/>
              <w:left w:val="single" w:sz="4" w:space="0" w:color="auto"/>
              <w:bottom w:val="single" w:sz="4" w:space="0" w:color="auto"/>
              <w:right w:val="single" w:sz="4" w:space="0" w:color="auto"/>
            </w:tcBorders>
            <w:shd w:val="clear" w:color="auto" w:fill="81E7FF"/>
          </w:tcPr>
          <w:p w14:paraId="064BECCF" w14:textId="77777777" w:rsidR="00BA09CD" w:rsidRPr="002522C8" w:rsidRDefault="00BA09CD" w:rsidP="003632F9">
            <w:pPr>
              <w:ind w:left="851"/>
              <w:jc w:val="center"/>
              <w:rPr>
                <w:rFonts w:ascii="Calibri" w:hAnsi="Calibri"/>
                <w:b/>
              </w:rPr>
            </w:pPr>
            <w:r w:rsidRPr="002522C8">
              <w:rPr>
                <w:rFonts w:ascii="Calibri" w:hAnsi="Calibri"/>
                <w:b/>
              </w:rPr>
              <w:t>NOMBRE Ó RAZÓN SOCIAL DE LA COMPAÑÍA</w:t>
            </w:r>
          </w:p>
        </w:tc>
      </w:tr>
      <w:tr w:rsidR="00BA09CD" w:rsidRPr="002522C8" w14:paraId="73DDCE72" w14:textId="77777777" w:rsidTr="003632F9">
        <w:trPr>
          <w:jc w:val="center"/>
        </w:trPr>
        <w:tc>
          <w:tcPr>
            <w:tcW w:w="9193" w:type="dxa"/>
            <w:tcBorders>
              <w:top w:val="nil"/>
            </w:tcBorders>
          </w:tcPr>
          <w:p w14:paraId="0CF9C273" w14:textId="77777777" w:rsidR="00BA09CD" w:rsidRPr="002522C8" w:rsidRDefault="00BA09CD" w:rsidP="003632F9">
            <w:pPr>
              <w:ind w:left="851"/>
              <w:jc w:val="center"/>
              <w:rPr>
                <w:rFonts w:ascii="Calibri" w:hAnsi="Calibri"/>
                <w:b/>
              </w:rPr>
            </w:pPr>
          </w:p>
          <w:p w14:paraId="64A57697"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3AC35D44" w14:textId="77777777" w:rsidR="00BA09CD" w:rsidRPr="002522C8" w:rsidRDefault="00BA09CD" w:rsidP="003632F9">
            <w:pPr>
              <w:ind w:left="851"/>
              <w:jc w:val="center"/>
              <w:rPr>
                <w:rFonts w:ascii="Calibri" w:hAnsi="Calibri"/>
                <w:b/>
              </w:rPr>
            </w:pPr>
          </w:p>
        </w:tc>
      </w:tr>
    </w:tbl>
    <w:p w14:paraId="1F45D5F7" w14:textId="77777777" w:rsidR="00BA09CD" w:rsidRPr="002522C8" w:rsidRDefault="00BA09CD" w:rsidP="00BA09CD">
      <w:pPr>
        <w:ind w:left="851"/>
        <w:jc w:val="both"/>
        <w:rPr>
          <w:rFonts w:ascii="Calibri" w:hAnsi="Calibri"/>
        </w:rPr>
      </w:pPr>
    </w:p>
    <w:p w14:paraId="552E2398" w14:textId="77777777" w:rsidR="00BA09CD" w:rsidRPr="002522C8" w:rsidRDefault="00BA09CD" w:rsidP="00BA09CD">
      <w:pPr>
        <w:ind w:left="851"/>
        <w:jc w:val="both"/>
        <w:rPr>
          <w:rFonts w:ascii="Calibri" w:hAnsi="Calibri"/>
        </w:rPr>
      </w:pPr>
    </w:p>
    <w:p w14:paraId="66186744"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788D03D9" w14:textId="77777777" w:rsidTr="008531B6">
        <w:trPr>
          <w:jc w:val="center"/>
        </w:trPr>
        <w:tc>
          <w:tcPr>
            <w:tcW w:w="3083" w:type="dxa"/>
            <w:tcBorders>
              <w:bottom w:val="single" w:sz="4" w:space="0" w:color="auto"/>
            </w:tcBorders>
            <w:shd w:val="clear" w:color="auto" w:fill="81E7FF"/>
            <w:vAlign w:val="center"/>
          </w:tcPr>
          <w:p w14:paraId="513E8EDE"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1E7FF"/>
            <w:vAlign w:val="center"/>
          </w:tcPr>
          <w:p w14:paraId="67FBBB74"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1E7FF"/>
            <w:vAlign w:val="center"/>
          </w:tcPr>
          <w:p w14:paraId="3F53450E"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5BCE70B5"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54D98CE6"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38FF3124"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310D06E6" w14:textId="77777777" w:rsidR="00BA09CD" w:rsidRPr="002522C8" w:rsidRDefault="00BA09CD" w:rsidP="003632F9">
            <w:pPr>
              <w:jc w:val="center"/>
              <w:rPr>
                <w:rFonts w:ascii="Calibri" w:hAnsi="Calibri"/>
                <w:noProof/>
              </w:rPr>
            </w:pPr>
          </w:p>
        </w:tc>
      </w:tr>
    </w:tbl>
    <w:p w14:paraId="19C6B0B7"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2B066C4" w14:textId="77777777" w:rsidTr="008531B6">
        <w:trPr>
          <w:jc w:val="center"/>
        </w:trPr>
        <w:tc>
          <w:tcPr>
            <w:tcW w:w="3071" w:type="dxa"/>
            <w:tcBorders>
              <w:top w:val="single" w:sz="4" w:space="0" w:color="auto"/>
              <w:left w:val="single" w:sz="4" w:space="0" w:color="auto"/>
              <w:bottom w:val="single" w:sz="4" w:space="0" w:color="auto"/>
            </w:tcBorders>
            <w:shd w:val="clear" w:color="auto" w:fill="81E7FF"/>
            <w:vAlign w:val="center"/>
          </w:tcPr>
          <w:p w14:paraId="7676119A" w14:textId="77777777" w:rsidR="00BA09CD" w:rsidRPr="002522C8" w:rsidRDefault="00BA09CD" w:rsidP="003632F9">
            <w:pPr>
              <w:jc w:val="center"/>
              <w:rPr>
                <w:rFonts w:ascii="Calibri" w:hAnsi="Calibri"/>
                <w:b/>
                <w:noProof/>
              </w:rPr>
            </w:pPr>
          </w:p>
          <w:p w14:paraId="2A8E38D5"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2D270ED5"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81E7FF"/>
            <w:vAlign w:val="center"/>
          </w:tcPr>
          <w:p w14:paraId="4E70D7D8"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1E7FF"/>
            <w:vAlign w:val="center"/>
          </w:tcPr>
          <w:p w14:paraId="5A156AD6"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700FB3A6" w14:textId="77777777" w:rsidTr="003632F9">
        <w:trPr>
          <w:trHeight w:val="1270"/>
          <w:jc w:val="center"/>
        </w:trPr>
        <w:tc>
          <w:tcPr>
            <w:tcW w:w="3071" w:type="dxa"/>
            <w:tcBorders>
              <w:top w:val="single" w:sz="4" w:space="0" w:color="auto"/>
            </w:tcBorders>
          </w:tcPr>
          <w:p w14:paraId="44632A92" w14:textId="77777777" w:rsidR="00BA09CD" w:rsidRPr="002522C8" w:rsidRDefault="00BA09CD" w:rsidP="003632F9">
            <w:pPr>
              <w:rPr>
                <w:rFonts w:ascii="Calibri" w:hAnsi="Calibri"/>
                <w:noProof/>
              </w:rPr>
            </w:pPr>
          </w:p>
          <w:p w14:paraId="2B64F3D1" w14:textId="77777777" w:rsidR="00BA09CD" w:rsidRPr="002522C8" w:rsidRDefault="00BA09CD" w:rsidP="003632F9">
            <w:pPr>
              <w:rPr>
                <w:rFonts w:ascii="Calibri" w:hAnsi="Calibri"/>
                <w:noProof/>
              </w:rPr>
            </w:pPr>
          </w:p>
          <w:p w14:paraId="5AEA5C0F" w14:textId="77777777" w:rsidR="00BA09CD" w:rsidRPr="002522C8" w:rsidRDefault="00BA09CD" w:rsidP="003632F9">
            <w:pPr>
              <w:rPr>
                <w:rFonts w:ascii="Calibri" w:hAnsi="Calibri"/>
                <w:noProof/>
              </w:rPr>
            </w:pPr>
          </w:p>
          <w:p w14:paraId="6BDAA20F" w14:textId="77777777" w:rsidR="00BA09CD" w:rsidRPr="002522C8" w:rsidRDefault="00BA09CD" w:rsidP="003632F9">
            <w:pPr>
              <w:rPr>
                <w:rFonts w:ascii="Calibri" w:hAnsi="Calibri"/>
                <w:noProof/>
              </w:rPr>
            </w:pPr>
          </w:p>
        </w:tc>
        <w:tc>
          <w:tcPr>
            <w:tcW w:w="3071" w:type="dxa"/>
            <w:tcBorders>
              <w:top w:val="single" w:sz="4" w:space="0" w:color="auto"/>
            </w:tcBorders>
          </w:tcPr>
          <w:p w14:paraId="3D8807E5" w14:textId="77777777" w:rsidR="00BA09CD" w:rsidRPr="002522C8" w:rsidRDefault="00BA09CD" w:rsidP="003632F9">
            <w:pPr>
              <w:rPr>
                <w:rFonts w:ascii="Calibri" w:hAnsi="Calibri"/>
                <w:noProof/>
              </w:rPr>
            </w:pPr>
          </w:p>
        </w:tc>
        <w:tc>
          <w:tcPr>
            <w:tcW w:w="3072" w:type="dxa"/>
            <w:tcBorders>
              <w:top w:val="single" w:sz="4" w:space="0" w:color="auto"/>
            </w:tcBorders>
          </w:tcPr>
          <w:p w14:paraId="26A3AC24" w14:textId="77777777" w:rsidR="00BA09CD" w:rsidRPr="002522C8" w:rsidRDefault="00BA09CD" w:rsidP="003632F9">
            <w:pPr>
              <w:rPr>
                <w:rFonts w:ascii="Calibri" w:hAnsi="Calibri"/>
                <w:noProof/>
              </w:rPr>
            </w:pPr>
          </w:p>
        </w:tc>
      </w:tr>
    </w:tbl>
    <w:p w14:paraId="256BC797" w14:textId="77777777" w:rsidR="00BA09CD" w:rsidRPr="002522C8" w:rsidRDefault="00BA09CD" w:rsidP="00BA09CD">
      <w:pPr>
        <w:rPr>
          <w:rFonts w:ascii="Calibri" w:hAnsi="Calibri"/>
        </w:rPr>
      </w:pPr>
    </w:p>
    <w:p w14:paraId="32D4AF11"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244CF665" w14:textId="77777777" w:rsidR="00BA09CD" w:rsidRPr="002522C8" w:rsidRDefault="00BA09CD" w:rsidP="00BA09CD">
      <w:pPr>
        <w:tabs>
          <w:tab w:val="left" w:pos="5245"/>
          <w:tab w:val="left" w:pos="7655"/>
        </w:tabs>
        <w:ind w:left="426"/>
        <w:jc w:val="center"/>
        <w:rPr>
          <w:rFonts w:ascii="Calibri" w:hAnsi="Calibri"/>
          <w:b/>
        </w:rPr>
      </w:pPr>
    </w:p>
    <w:p w14:paraId="379544A7" w14:textId="77777777" w:rsidR="00BA09CD" w:rsidRPr="002522C8" w:rsidRDefault="00BA09CD" w:rsidP="00BA09CD">
      <w:pPr>
        <w:tabs>
          <w:tab w:val="left" w:pos="5245"/>
          <w:tab w:val="left" w:pos="7655"/>
        </w:tabs>
        <w:ind w:left="426"/>
        <w:rPr>
          <w:rFonts w:ascii="Calibri" w:hAnsi="Calibri"/>
          <w:b/>
        </w:rPr>
      </w:pPr>
    </w:p>
    <w:p w14:paraId="74778AD7"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29164195"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55DEC51F" w14:textId="77777777" w:rsidR="00BA09CD" w:rsidRPr="00C40ADF" w:rsidRDefault="00BA09CD" w:rsidP="00BA09CD">
      <w:pPr>
        <w:tabs>
          <w:tab w:val="left" w:pos="5245"/>
          <w:tab w:val="left" w:pos="7655"/>
        </w:tabs>
        <w:ind w:left="426"/>
        <w:jc w:val="center"/>
        <w:rPr>
          <w:rFonts w:ascii="Calibri" w:hAnsi="Calibri"/>
          <w:sz w:val="22"/>
        </w:rPr>
      </w:pPr>
    </w:p>
    <w:p w14:paraId="5E3D27DA" w14:textId="77777777" w:rsidR="00BA09CD" w:rsidRDefault="00BA09CD" w:rsidP="00C96B24">
      <w:pPr>
        <w:jc w:val="center"/>
        <w:rPr>
          <w:rFonts w:ascii="Calibri" w:hAnsi="Calibri"/>
          <w:b/>
        </w:rPr>
      </w:pPr>
      <w:r w:rsidRPr="00C96B24">
        <w:rPr>
          <w:rFonts w:ascii="Calibri" w:hAnsi="Calibri"/>
          <w:b/>
        </w:rPr>
        <w:t>*Anexar en sobre Económico.</w:t>
      </w:r>
    </w:p>
    <w:p w14:paraId="6B2EBE1E" w14:textId="77777777" w:rsidR="00636BCD" w:rsidRDefault="00636BCD" w:rsidP="00C96B24">
      <w:pPr>
        <w:jc w:val="center"/>
        <w:rPr>
          <w:rFonts w:ascii="Calibri" w:hAnsi="Calibri"/>
          <w:b/>
        </w:rPr>
      </w:pPr>
    </w:p>
    <w:p w14:paraId="7B4082A0" w14:textId="77777777" w:rsidR="00636BCD" w:rsidRDefault="00636BCD" w:rsidP="00C96B24">
      <w:pPr>
        <w:jc w:val="center"/>
        <w:rPr>
          <w:rFonts w:ascii="Calibri" w:hAnsi="Calibri"/>
          <w:b/>
        </w:rPr>
      </w:pPr>
    </w:p>
    <w:p w14:paraId="74E02C88" w14:textId="77777777" w:rsidR="00636BCD" w:rsidRDefault="00636BCD" w:rsidP="00C96B24">
      <w:pPr>
        <w:jc w:val="center"/>
        <w:rPr>
          <w:rFonts w:ascii="Calibri" w:hAnsi="Calibri"/>
          <w:b/>
        </w:rPr>
      </w:pPr>
    </w:p>
    <w:p w14:paraId="571959B6" w14:textId="77777777" w:rsidR="00BA09CD" w:rsidRPr="002522C8" w:rsidRDefault="00BA09CD" w:rsidP="008531B6">
      <w:pPr>
        <w:pBdr>
          <w:top w:val="single" w:sz="4" w:space="1"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02938226" w14:textId="77777777" w:rsidR="00BA09CD"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6FF495E9" w14:textId="77777777" w:rsidR="00BA09CD" w:rsidRPr="002522C8" w:rsidRDefault="00BA09CD" w:rsidP="002F5444">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93321E" w:rsidRPr="0093321E" w14:paraId="31EBE6F5" w14:textId="77777777" w:rsidTr="008531B6">
        <w:trPr>
          <w:jc w:val="center"/>
        </w:trPr>
        <w:tc>
          <w:tcPr>
            <w:tcW w:w="7102" w:type="dxa"/>
            <w:tcBorders>
              <w:bottom w:val="nil"/>
            </w:tcBorders>
            <w:shd w:val="clear" w:color="auto" w:fill="81E7FF"/>
          </w:tcPr>
          <w:p w14:paraId="15280F00" w14:textId="77777777" w:rsidR="0093321E" w:rsidRPr="0093321E" w:rsidRDefault="0093321E" w:rsidP="002F5444">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1E7FF"/>
          </w:tcPr>
          <w:p w14:paraId="3CD42713" w14:textId="77777777" w:rsidR="0093321E" w:rsidRPr="0093321E" w:rsidRDefault="0093321E" w:rsidP="002F5444">
            <w:pPr>
              <w:jc w:val="center"/>
              <w:rPr>
                <w:rFonts w:asciiTheme="minorHAnsi" w:hAnsiTheme="minorHAnsi"/>
                <w:b/>
              </w:rPr>
            </w:pPr>
            <w:r w:rsidRPr="0093321E">
              <w:rPr>
                <w:rFonts w:asciiTheme="minorHAnsi" w:hAnsiTheme="minorHAnsi"/>
                <w:b/>
              </w:rPr>
              <w:t>Fecha</w:t>
            </w:r>
          </w:p>
        </w:tc>
      </w:tr>
      <w:tr w:rsidR="0093321E" w:rsidRPr="0093321E" w14:paraId="56498940" w14:textId="77777777" w:rsidTr="002F5444">
        <w:trPr>
          <w:trHeight w:val="60"/>
          <w:jc w:val="center"/>
        </w:trPr>
        <w:tc>
          <w:tcPr>
            <w:tcW w:w="7102" w:type="dxa"/>
            <w:tcBorders>
              <w:top w:val="single" w:sz="4" w:space="0" w:color="auto"/>
              <w:left w:val="single" w:sz="4" w:space="0" w:color="auto"/>
              <w:bottom w:val="single" w:sz="4" w:space="0" w:color="auto"/>
              <w:right w:val="nil"/>
            </w:tcBorders>
          </w:tcPr>
          <w:p w14:paraId="420823CA" w14:textId="0C4D7877" w:rsidR="0093321E" w:rsidRPr="0093321E" w:rsidRDefault="0093321E" w:rsidP="00C96B24">
            <w:pPr>
              <w:jc w:val="center"/>
              <w:rPr>
                <w:rFonts w:asciiTheme="minorHAnsi" w:hAnsiTheme="minorHAnsi" w:cs="Arial"/>
                <w:u w:val="single"/>
              </w:rPr>
            </w:pPr>
            <w:r w:rsidRPr="003C57FD">
              <w:rPr>
                <w:rFonts w:asciiTheme="minorHAnsi" w:hAnsiTheme="minorHAnsi" w:cs="Arial"/>
                <w:bCs/>
                <w:u w:val="single"/>
              </w:rPr>
              <w:t xml:space="preserve">No. </w:t>
            </w:r>
            <w:r w:rsidR="00924E6D">
              <w:rPr>
                <w:rFonts w:asciiTheme="minorHAnsi" w:hAnsiTheme="minorHAnsi" w:cs="Arial"/>
                <w:bCs/>
                <w:u w:val="single"/>
              </w:rPr>
              <w:t>LP-919044992-I31-2024</w:t>
            </w:r>
          </w:p>
        </w:tc>
        <w:tc>
          <w:tcPr>
            <w:tcW w:w="2899" w:type="dxa"/>
            <w:tcBorders>
              <w:top w:val="single" w:sz="4" w:space="0" w:color="auto"/>
              <w:left w:val="single" w:sz="4" w:space="0" w:color="auto"/>
              <w:bottom w:val="single" w:sz="4" w:space="0" w:color="auto"/>
              <w:right w:val="single" w:sz="4" w:space="0" w:color="auto"/>
            </w:tcBorders>
          </w:tcPr>
          <w:p w14:paraId="4D51CD9B" w14:textId="77777777" w:rsidR="0093321E" w:rsidRPr="0093321E" w:rsidRDefault="0093321E" w:rsidP="002F5444">
            <w:pPr>
              <w:jc w:val="center"/>
              <w:rPr>
                <w:rFonts w:asciiTheme="minorHAnsi" w:hAnsiTheme="minorHAnsi"/>
              </w:rPr>
            </w:pPr>
            <w:r w:rsidRPr="0093321E">
              <w:rPr>
                <w:rFonts w:asciiTheme="minorHAnsi" w:hAnsiTheme="minorHAnsi"/>
              </w:rPr>
              <w:t>_____________</w:t>
            </w:r>
          </w:p>
        </w:tc>
      </w:tr>
    </w:tbl>
    <w:p w14:paraId="5E234333" w14:textId="77777777" w:rsidR="0093321E" w:rsidRPr="0093321E" w:rsidRDefault="0093321E" w:rsidP="002F5444">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3321E" w:rsidRPr="0093321E" w14:paraId="6EB462CC" w14:textId="77777777" w:rsidTr="008531B6">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1E7FF"/>
          </w:tcPr>
          <w:p w14:paraId="09D5EB66" w14:textId="77777777" w:rsidR="0093321E" w:rsidRPr="0093321E" w:rsidRDefault="0093321E" w:rsidP="002F5444">
            <w:pPr>
              <w:ind w:left="851"/>
              <w:jc w:val="center"/>
              <w:rPr>
                <w:rFonts w:asciiTheme="minorHAnsi" w:hAnsiTheme="minorHAnsi"/>
                <w:b/>
              </w:rPr>
            </w:pPr>
            <w:r w:rsidRPr="0093321E">
              <w:rPr>
                <w:rFonts w:asciiTheme="minorHAnsi" w:hAnsiTheme="minorHAnsi"/>
                <w:b/>
              </w:rPr>
              <w:t>Nombre ó Razón Social de la Compañía</w:t>
            </w:r>
          </w:p>
        </w:tc>
      </w:tr>
      <w:tr w:rsidR="0093321E" w:rsidRPr="0093321E" w14:paraId="2429F220" w14:textId="77777777" w:rsidTr="00E1428C">
        <w:trPr>
          <w:trHeight w:val="172"/>
          <w:jc w:val="center"/>
        </w:trPr>
        <w:tc>
          <w:tcPr>
            <w:tcW w:w="10359" w:type="dxa"/>
            <w:tcBorders>
              <w:top w:val="nil"/>
            </w:tcBorders>
          </w:tcPr>
          <w:p w14:paraId="193F1589" w14:textId="77777777" w:rsidR="0093321E" w:rsidRPr="0093321E" w:rsidRDefault="0093321E" w:rsidP="002F5444">
            <w:pPr>
              <w:jc w:val="center"/>
              <w:rPr>
                <w:rFonts w:asciiTheme="minorHAnsi" w:hAnsiTheme="minorHAnsi"/>
              </w:rPr>
            </w:pPr>
            <w:r w:rsidRPr="0093321E">
              <w:rPr>
                <w:rFonts w:asciiTheme="minorHAnsi" w:hAnsiTheme="minorHAnsi"/>
              </w:rPr>
              <w:t>________________________________________________________</w:t>
            </w:r>
          </w:p>
        </w:tc>
      </w:tr>
    </w:tbl>
    <w:p w14:paraId="783A88CB" w14:textId="77777777" w:rsidR="0093321E" w:rsidRDefault="0093321E" w:rsidP="002F5444">
      <w:pPr>
        <w:tabs>
          <w:tab w:val="left" w:pos="426"/>
        </w:tabs>
        <w:ind w:left="284"/>
        <w:jc w:val="center"/>
        <w:rPr>
          <w:rFonts w:asciiTheme="minorHAnsi" w:hAnsiTheme="minorHAnsi"/>
          <w:b/>
        </w:rPr>
      </w:pPr>
    </w:p>
    <w:tbl>
      <w:tblPr>
        <w:tblW w:w="9634" w:type="dxa"/>
        <w:jc w:val="center"/>
        <w:tblLayout w:type="fixed"/>
        <w:tblCellMar>
          <w:left w:w="70" w:type="dxa"/>
          <w:right w:w="70" w:type="dxa"/>
        </w:tblCellMar>
        <w:tblLook w:val="04A0" w:firstRow="1" w:lastRow="0" w:firstColumn="1" w:lastColumn="0" w:noHBand="0" w:noVBand="1"/>
      </w:tblPr>
      <w:tblGrid>
        <w:gridCol w:w="851"/>
        <w:gridCol w:w="709"/>
        <w:gridCol w:w="1837"/>
        <w:gridCol w:w="1060"/>
        <w:gridCol w:w="1060"/>
        <w:gridCol w:w="1060"/>
        <w:gridCol w:w="1498"/>
        <w:gridCol w:w="1559"/>
      </w:tblGrid>
      <w:tr w:rsidR="003B4E14" w:rsidRPr="0093321E" w14:paraId="402578F9" w14:textId="77777777" w:rsidTr="008531B6">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789EC569" w14:textId="77777777" w:rsidR="003B4E14" w:rsidRPr="0093321E" w:rsidRDefault="003B4E14" w:rsidP="00F63839">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709" w:type="dxa"/>
            <w:tcBorders>
              <w:top w:val="single" w:sz="4" w:space="0" w:color="auto"/>
              <w:left w:val="nil"/>
              <w:bottom w:val="single" w:sz="4" w:space="0" w:color="auto"/>
              <w:right w:val="single" w:sz="4" w:space="0" w:color="auto"/>
            </w:tcBorders>
            <w:shd w:val="clear" w:color="auto" w:fill="81E7FF"/>
            <w:noWrap/>
            <w:vAlign w:val="center"/>
            <w:hideMark/>
          </w:tcPr>
          <w:p w14:paraId="7E083C1C" w14:textId="77777777" w:rsidR="003B4E14" w:rsidRPr="0093321E" w:rsidRDefault="003B4E1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837" w:type="dxa"/>
            <w:tcBorders>
              <w:top w:val="single" w:sz="4" w:space="0" w:color="auto"/>
              <w:left w:val="nil"/>
              <w:bottom w:val="single" w:sz="4" w:space="0" w:color="auto"/>
              <w:right w:val="single" w:sz="4" w:space="0" w:color="auto"/>
            </w:tcBorders>
            <w:shd w:val="clear" w:color="auto" w:fill="81E7FF"/>
            <w:vAlign w:val="center"/>
          </w:tcPr>
          <w:p w14:paraId="1CF6FED4" w14:textId="77777777" w:rsidR="003B4E14" w:rsidRPr="0093321E" w:rsidRDefault="003B4E1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1060" w:type="dxa"/>
            <w:tcBorders>
              <w:top w:val="single" w:sz="4" w:space="0" w:color="auto"/>
              <w:left w:val="single" w:sz="4" w:space="0" w:color="auto"/>
              <w:bottom w:val="single" w:sz="4" w:space="0" w:color="auto"/>
              <w:right w:val="single" w:sz="4" w:space="0" w:color="auto"/>
            </w:tcBorders>
            <w:shd w:val="clear" w:color="auto" w:fill="81E7FF"/>
            <w:vAlign w:val="center"/>
          </w:tcPr>
          <w:p w14:paraId="4A9AB9D8" w14:textId="77777777" w:rsidR="003B4E14" w:rsidRPr="0093321E" w:rsidRDefault="003B4E1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1E7FF"/>
          </w:tcPr>
          <w:p w14:paraId="2CD88177" w14:textId="77777777" w:rsidR="003B4E14" w:rsidRDefault="003B4E14" w:rsidP="00F63839">
            <w:pPr>
              <w:jc w:val="center"/>
              <w:rPr>
                <w:rFonts w:asciiTheme="minorHAnsi" w:hAnsiTheme="minorHAnsi" w:cs="Calibri"/>
                <w:b/>
                <w:color w:val="000000"/>
                <w:sz w:val="14"/>
                <w:szCs w:val="16"/>
              </w:rPr>
            </w:pPr>
          </w:p>
          <w:p w14:paraId="08EB7E96" w14:textId="77777777" w:rsidR="003B4E14" w:rsidRPr="0093321E" w:rsidRDefault="003B4E14" w:rsidP="00F63839">
            <w:pPr>
              <w:jc w:val="center"/>
              <w:rPr>
                <w:rFonts w:asciiTheme="minorHAnsi" w:hAnsiTheme="minorHAnsi" w:cs="Calibri"/>
                <w:b/>
                <w:color w:val="000000"/>
                <w:sz w:val="14"/>
                <w:szCs w:val="16"/>
              </w:rPr>
            </w:pPr>
            <w:r>
              <w:rPr>
                <w:rFonts w:asciiTheme="minorHAnsi" w:hAnsiTheme="minorHAnsi" w:cs="Calibri"/>
                <w:b/>
                <w:color w:val="000000"/>
                <w:sz w:val="14"/>
                <w:szCs w:val="16"/>
              </w:rPr>
              <w:t>MODELO</w:t>
            </w:r>
          </w:p>
        </w:tc>
        <w:tc>
          <w:tcPr>
            <w:tcW w:w="1060"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4D63F77D" w14:textId="77777777" w:rsidR="003B4E14" w:rsidRPr="0093321E" w:rsidRDefault="003B4E1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98" w:type="dxa"/>
            <w:tcBorders>
              <w:top w:val="single" w:sz="4" w:space="0" w:color="auto"/>
              <w:left w:val="nil"/>
              <w:bottom w:val="single" w:sz="4" w:space="0" w:color="auto"/>
              <w:right w:val="single" w:sz="4" w:space="0" w:color="auto"/>
            </w:tcBorders>
            <w:shd w:val="clear" w:color="auto" w:fill="81E7FF"/>
            <w:noWrap/>
            <w:vAlign w:val="center"/>
            <w:hideMark/>
          </w:tcPr>
          <w:p w14:paraId="0F1A5CB1" w14:textId="77777777" w:rsidR="003B4E14" w:rsidRPr="0093321E" w:rsidRDefault="003B4E1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1559" w:type="dxa"/>
            <w:tcBorders>
              <w:top w:val="single" w:sz="4" w:space="0" w:color="auto"/>
              <w:left w:val="nil"/>
              <w:bottom w:val="single" w:sz="4" w:space="0" w:color="auto"/>
              <w:right w:val="single" w:sz="4" w:space="0" w:color="auto"/>
            </w:tcBorders>
            <w:shd w:val="clear" w:color="auto" w:fill="81E7FF"/>
            <w:vAlign w:val="center"/>
          </w:tcPr>
          <w:p w14:paraId="0162A375" w14:textId="77777777" w:rsidR="003B4E14" w:rsidRPr="0093321E" w:rsidRDefault="003B4E14" w:rsidP="003B4E14">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 xml:space="preserve">IMPORTE </w:t>
            </w:r>
          </w:p>
        </w:tc>
      </w:tr>
      <w:tr w:rsidR="003B4E14" w:rsidRPr="0093321E" w14:paraId="26466B08" w14:textId="77777777" w:rsidTr="00F4327E">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ECE82" w14:textId="77777777" w:rsidR="003B4E14" w:rsidRPr="0093321E" w:rsidRDefault="003B4E1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F6545A9" w14:textId="77777777" w:rsidR="003B4E14" w:rsidRPr="0093321E" w:rsidRDefault="003B4E14" w:rsidP="00C96B24">
            <w:pPr>
              <w:spacing w:before="120" w:after="120"/>
              <w:jc w:val="center"/>
              <w:rPr>
                <w:rFonts w:asciiTheme="minorHAnsi" w:hAnsiTheme="minorHAnsi" w:cs="Calibri"/>
                <w:color w:val="000000"/>
              </w:rPr>
            </w:pPr>
          </w:p>
        </w:tc>
        <w:tc>
          <w:tcPr>
            <w:tcW w:w="1837" w:type="dxa"/>
            <w:tcBorders>
              <w:top w:val="single" w:sz="4" w:space="0" w:color="auto"/>
              <w:left w:val="nil"/>
              <w:bottom w:val="single" w:sz="4" w:space="0" w:color="auto"/>
              <w:right w:val="single" w:sz="4" w:space="0" w:color="auto"/>
            </w:tcBorders>
            <w:vAlign w:val="center"/>
          </w:tcPr>
          <w:p w14:paraId="6B2E6F16"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6F688138"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tcPr>
          <w:p w14:paraId="173246A5"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CE0CF" w14:textId="77777777" w:rsidR="003B4E14" w:rsidRPr="0093321E" w:rsidRDefault="003B4E14" w:rsidP="00C96B24">
            <w:pPr>
              <w:spacing w:before="120" w:after="120"/>
              <w:jc w:val="center"/>
              <w:rPr>
                <w:rFonts w:asciiTheme="minorHAnsi" w:hAnsiTheme="minorHAnsi" w:cs="Calibri"/>
                <w:color w:val="00000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14D9603C" w14:textId="77777777" w:rsidR="003B4E14" w:rsidRPr="0093321E" w:rsidRDefault="003B4E14" w:rsidP="00C96B24">
            <w:pPr>
              <w:spacing w:before="120" w:after="120"/>
              <w:jc w:val="center"/>
              <w:rPr>
                <w:rFonts w:asciiTheme="minorHAnsi" w:hAnsiTheme="minorHAnsi" w:cs="Calibri"/>
                <w:color w:val="000000"/>
              </w:rPr>
            </w:pPr>
          </w:p>
        </w:tc>
        <w:tc>
          <w:tcPr>
            <w:tcW w:w="1559" w:type="dxa"/>
            <w:tcBorders>
              <w:top w:val="single" w:sz="4" w:space="0" w:color="auto"/>
              <w:left w:val="nil"/>
              <w:bottom w:val="single" w:sz="4" w:space="0" w:color="auto"/>
              <w:right w:val="single" w:sz="4" w:space="0" w:color="auto"/>
            </w:tcBorders>
            <w:vAlign w:val="center"/>
          </w:tcPr>
          <w:p w14:paraId="724D9B29"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08468344" w14:textId="77777777" w:rsidTr="00F4327E">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4E48D" w14:textId="77777777" w:rsidR="003B4E14" w:rsidRPr="0093321E" w:rsidRDefault="003B4E1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340DC79" w14:textId="77777777" w:rsidR="003B4E14" w:rsidRPr="0093321E" w:rsidRDefault="003B4E14" w:rsidP="00C96B24">
            <w:pPr>
              <w:spacing w:before="120" w:after="120"/>
              <w:jc w:val="center"/>
              <w:rPr>
                <w:rFonts w:asciiTheme="minorHAnsi" w:hAnsiTheme="minorHAnsi" w:cs="Calibri"/>
                <w:color w:val="000000"/>
              </w:rPr>
            </w:pPr>
          </w:p>
        </w:tc>
        <w:tc>
          <w:tcPr>
            <w:tcW w:w="1837" w:type="dxa"/>
            <w:tcBorders>
              <w:top w:val="single" w:sz="4" w:space="0" w:color="auto"/>
              <w:left w:val="nil"/>
              <w:bottom w:val="single" w:sz="4" w:space="0" w:color="auto"/>
              <w:right w:val="single" w:sz="4" w:space="0" w:color="auto"/>
            </w:tcBorders>
            <w:vAlign w:val="center"/>
          </w:tcPr>
          <w:p w14:paraId="4A56F37C"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04C7BA9C"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tcPr>
          <w:p w14:paraId="7D4EAEFC"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C0237" w14:textId="77777777" w:rsidR="003B4E14" w:rsidRPr="0093321E" w:rsidRDefault="003B4E14" w:rsidP="00C96B24">
            <w:pPr>
              <w:spacing w:before="120" w:after="120"/>
              <w:jc w:val="center"/>
              <w:rPr>
                <w:rFonts w:asciiTheme="minorHAnsi" w:hAnsiTheme="minorHAnsi" w:cs="Calibri"/>
                <w:color w:val="00000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520DDDCF" w14:textId="77777777" w:rsidR="003B4E14" w:rsidRPr="0093321E" w:rsidRDefault="003B4E14" w:rsidP="00C96B24">
            <w:pPr>
              <w:spacing w:before="120" w:after="120"/>
              <w:jc w:val="center"/>
              <w:rPr>
                <w:rFonts w:asciiTheme="minorHAnsi" w:hAnsiTheme="minorHAnsi" w:cs="Calibri"/>
                <w:color w:val="000000"/>
              </w:rPr>
            </w:pPr>
          </w:p>
        </w:tc>
        <w:tc>
          <w:tcPr>
            <w:tcW w:w="1559" w:type="dxa"/>
            <w:tcBorders>
              <w:top w:val="single" w:sz="4" w:space="0" w:color="auto"/>
              <w:left w:val="nil"/>
              <w:bottom w:val="single" w:sz="4" w:space="0" w:color="auto"/>
              <w:right w:val="single" w:sz="4" w:space="0" w:color="auto"/>
            </w:tcBorders>
            <w:vAlign w:val="center"/>
          </w:tcPr>
          <w:p w14:paraId="79032244"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37CB556A" w14:textId="77777777" w:rsidTr="00F4327E">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68539" w14:textId="77777777" w:rsidR="003B4E14" w:rsidRPr="0093321E" w:rsidRDefault="003B4E1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4D1940E" w14:textId="77777777" w:rsidR="003B4E14" w:rsidRPr="0093321E" w:rsidRDefault="003B4E14" w:rsidP="00C96B24">
            <w:pPr>
              <w:spacing w:before="120" w:after="120"/>
              <w:jc w:val="center"/>
              <w:rPr>
                <w:rFonts w:asciiTheme="minorHAnsi" w:hAnsiTheme="minorHAnsi" w:cs="Calibri"/>
                <w:color w:val="000000"/>
              </w:rPr>
            </w:pPr>
          </w:p>
        </w:tc>
        <w:tc>
          <w:tcPr>
            <w:tcW w:w="1837" w:type="dxa"/>
            <w:tcBorders>
              <w:top w:val="single" w:sz="4" w:space="0" w:color="auto"/>
              <w:left w:val="nil"/>
              <w:bottom w:val="single" w:sz="4" w:space="0" w:color="auto"/>
              <w:right w:val="single" w:sz="4" w:space="0" w:color="auto"/>
            </w:tcBorders>
            <w:vAlign w:val="center"/>
          </w:tcPr>
          <w:p w14:paraId="1729A758"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34058EAC"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tcPr>
          <w:p w14:paraId="543F1CB2"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CCC0E" w14:textId="77777777" w:rsidR="003B4E14" w:rsidRPr="0093321E" w:rsidRDefault="003B4E14" w:rsidP="00C96B24">
            <w:pPr>
              <w:spacing w:before="120" w:after="120"/>
              <w:jc w:val="center"/>
              <w:rPr>
                <w:rFonts w:asciiTheme="minorHAnsi" w:hAnsiTheme="minorHAnsi" w:cs="Calibri"/>
                <w:color w:val="00000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7B6D046F" w14:textId="77777777" w:rsidR="003B4E14" w:rsidRPr="0093321E" w:rsidRDefault="003B4E14" w:rsidP="00C96B24">
            <w:pPr>
              <w:spacing w:before="120" w:after="120"/>
              <w:jc w:val="center"/>
              <w:rPr>
                <w:rFonts w:asciiTheme="minorHAnsi" w:hAnsiTheme="minorHAnsi" w:cs="Calibri"/>
                <w:color w:val="000000"/>
              </w:rPr>
            </w:pPr>
          </w:p>
        </w:tc>
        <w:tc>
          <w:tcPr>
            <w:tcW w:w="1559" w:type="dxa"/>
            <w:tcBorders>
              <w:top w:val="single" w:sz="4" w:space="0" w:color="auto"/>
              <w:left w:val="nil"/>
              <w:bottom w:val="single" w:sz="4" w:space="0" w:color="auto"/>
              <w:right w:val="single" w:sz="4" w:space="0" w:color="auto"/>
            </w:tcBorders>
            <w:vAlign w:val="center"/>
          </w:tcPr>
          <w:p w14:paraId="204FFDE1"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7161BA81" w14:textId="77777777" w:rsidTr="00F4327E">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89196" w14:textId="77777777" w:rsidR="003B4E14" w:rsidRPr="0093321E" w:rsidRDefault="003B4E1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E15E550" w14:textId="77777777" w:rsidR="003B4E14" w:rsidRPr="0093321E" w:rsidRDefault="003B4E14" w:rsidP="00C96B24">
            <w:pPr>
              <w:spacing w:before="120" w:after="120"/>
              <w:jc w:val="center"/>
              <w:rPr>
                <w:rFonts w:asciiTheme="minorHAnsi" w:hAnsiTheme="minorHAnsi" w:cs="Calibri"/>
                <w:color w:val="000000"/>
              </w:rPr>
            </w:pPr>
          </w:p>
        </w:tc>
        <w:tc>
          <w:tcPr>
            <w:tcW w:w="1837" w:type="dxa"/>
            <w:tcBorders>
              <w:top w:val="single" w:sz="4" w:space="0" w:color="auto"/>
              <w:left w:val="nil"/>
              <w:bottom w:val="single" w:sz="4" w:space="0" w:color="auto"/>
              <w:right w:val="single" w:sz="4" w:space="0" w:color="auto"/>
            </w:tcBorders>
            <w:vAlign w:val="center"/>
          </w:tcPr>
          <w:p w14:paraId="790ADBEA"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30A3A681"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tcPr>
          <w:p w14:paraId="11377E81"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CD3F6" w14:textId="77777777" w:rsidR="003B4E14" w:rsidRPr="0093321E" w:rsidRDefault="003B4E14" w:rsidP="00C96B24">
            <w:pPr>
              <w:spacing w:before="120" w:after="120"/>
              <w:jc w:val="center"/>
              <w:rPr>
                <w:rFonts w:asciiTheme="minorHAnsi" w:hAnsiTheme="minorHAnsi" w:cs="Calibri"/>
                <w:color w:val="00000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365C4794" w14:textId="77777777" w:rsidR="003B4E14" w:rsidRPr="0093321E" w:rsidRDefault="003B4E14" w:rsidP="00C96B24">
            <w:pPr>
              <w:spacing w:before="120" w:after="120"/>
              <w:jc w:val="center"/>
              <w:rPr>
                <w:rFonts w:asciiTheme="minorHAnsi" w:hAnsiTheme="minorHAnsi" w:cs="Calibri"/>
                <w:color w:val="000000"/>
              </w:rPr>
            </w:pPr>
          </w:p>
        </w:tc>
        <w:tc>
          <w:tcPr>
            <w:tcW w:w="1559" w:type="dxa"/>
            <w:tcBorders>
              <w:top w:val="single" w:sz="4" w:space="0" w:color="auto"/>
              <w:left w:val="nil"/>
              <w:bottom w:val="single" w:sz="4" w:space="0" w:color="auto"/>
              <w:right w:val="single" w:sz="4" w:space="0" w:color="auto"/>
            </w:tcBorders>
            <w:vAlign w:val="center"/>
          </w:tcPr>
          <w:p w14:paraId="0D32CFFC"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1786FC0B" w14:textId="77777777" w:rsidTr="00F4327E">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CDD66" w14:textId="77777777" w:rsidR="003B4E14" w:rsidRPr="0093321E" w:rsidRDefault="003B4E1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30679AE" w14:textId="77777777" w:rsidR="003B4E14" w:rsidRPr="0093321E" w:rsidRDefault="003B4E14" w:rsidP="00C96B24">
            <w:pPr>
              <w:spacing w:before="120" w:after="120"/>
              <w:jc w:val="center"/>
              <w:rPr>
                <w:rFonts w:asciiTheme="minorHAnsi" w:hAnsiTheme="minorHAnsi" w:cs="Calibri"/>
                <w:color w:val="000000"/>
              </w:rPr>
            </w:pPr>
          </w:p>
        </w:tc>
        <w:tc>
          <w:tcPr>
            <w:tcW w:w="1837" w:type="dxa"/>
            <w:tcBorders>
              <w:top w:val="single" w:sz="4" w:space="0" w:color="auto"/>
              <w:left w:val="nil"/>
              <w:bottom w:val="single" w:sz="4" w:space="0" w:color="auto"/>
              <w:right w:val="single" w:sz="4" w:space="0" w:color="auto"/>
            </w:tcBorders>
            <w:vAlign w:val="center"/>
          </w:tcPr>
          <w:p w14:paraId="1A76EA12"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5EFE708E"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tcPr>
          <w:p w14:paraId="6230E461"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6538E" w14:textId="77777777" w:rsidR="003B4E14" w:rsidRPr="0093321E" w:rsidRDefault="003B4E14" w:rsidP="00C96B24">
            <w:pPr>
              <w:spacing w:before="120" w:after="120"/>
              <w:jc w:val="center"/>
              <w:rPr>
                <w:rFonts w:asciiTheme="minorHAnsi" w:hAnsiTheme="minorHAnsi" w:cs="Calibri"/>
                <w:color w:val="00000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55B01ACB" w14:textId="77777777" w:rsidR="003B4E14" w:rsidRPr="0093321E" w:rsidRDefault="003B4E14" w:rsidP="00C96B24">
            <w:pPr>
              <w:spacing w:before="120" w:after="120"/>
              <w:jc w:val="center"/>
              <w:rPr>
                <w:rFonts w:asciiTheme="minorHAnsi" w:hAnsiTheme="minorHAnsi" w:cs="Calibri"/>
                <w:color w:val="000000"/>
              </w:rPr>
            </w:pPr>
          </w:p>
        </w:tc>
        <w:tc>
          <w:tcPr>
            <w:tcW w:w="1559" w:type="dxa"/>
            <w:tcBorders>
              <w:top w:val="single" w:sz="4" w:space="0" w:color="auto"/>
              <w:left w:val="nil"/>
              <w:bottom w:val="single" w:sz="4" w:space="0" w:color="auto"/>
              <w:right w:val="single" w:sz="4" w:space="0" w:color="auto"/>
            </w:tcBorders>
            <w:vAlign w:val="center"/>
          </w:tcPr>
          <w:p w14:paraId="6000BE07"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54D3EFD5" w14:textId="77777777" w:rsidTr="00F4327E">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0023F" w14:textId="77777777" w:rsidR="003B4E14" w:rsidRPr="0093321E" w:rsidRDefault="003B4E1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9E2F2F8" w14:textId="77777777" w:rsidR="003B4E14" w:rsidRPr="0093321E" w:rsidRDefault="003B4E14" w:rsidP="00C96B24">
            <w:pPr>
              <w:spacing w:before="120" w:after="120"/>
              <w:jc w:val="center"/>
              <w:rPr>
                <w:rFonts w:asciiTheme="minorHAnsi" w:hAnsiTheme="minorHAnsi" w:cs="Calibri"/>
                <w:color w:val="000000"/>
              </w:rPr>
            </w:pPr>
          </w:p>
        </w:tc>
        <w:tc>
          <w:tcPr>
            <w:tcW w:w="1837" w:type="dxa"/>
            <w:tcBorders>
              <w:top w:val="single" w:sz="4" w:space="0" w:color="auto"/>
              <w:left w:val="nil"/>
              <w:bottom w:val="single" w:sz="4" w:space="0" w:color="auto"/>
              <w:right w:val="single" w:sz="4" w:space="0" w:color="auto"/>
            </w:tcBorders>
            <w:vAlign w:val="center"/>
          </w:tcPr>
          <w:p w14:paraId="528FE3E4"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75268CD3"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tcPr>
          <w:p w14:paraId="62F5632D"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A9E2B" w14:textId="77777777" w:rsidR="003B4E14" w:rsidRPr="0093321E" w:rsidRDefault="003B4E14" w:rsidP="00C96B24">
            <w:pPr>
              <w:spacing w:before="120" w:after="120"/>
              <w:jc w:val="center"/>
              <w:rPr>
                <w:rFonts w:asciiTheme="minorHAnsi" w:hAnsiTheme="minorHAnsi" w:cs="Calibri"/>
                <w:color w:val="00000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15C2DC3F" w14:textId="77777777" w:rsidR="003B4E14" w:rsidRPr="0093321E" w:rsidRDefault="003B4E14" w:rsidP="00C96B24">
            <w:pPr>
              <w:spacing w:before="120" w:after="120"/>
              <w:jc w:val="center"/>
              <w:rPr>
                <w:rFonts w:asciiTheme="minorHAnsi" w:hAnsiTheme="minorHAnsi" w:cs="Calibri"/>
                <w:color w:val="000000"/>
              </w:rPr>
            </w:pPr>
          </w:p>
        </w:tc>
        <w:tc>
          <w:tcPr>
            <w:tcW w:w="1559" w:type="dxa"/>
            <w:tcBorders>
              <w:top w:val="single" w:sz="4" w:space="0" w:color="auto"/>
              <w:left w:val="nil"/>
              <w:bottom w:val="single" w:sz="4" w:space="0" w:color="auto"/>
              <w:right w:val="single" w:sz="4" w:space="0" w:color="auto"/>
            </w:tcBorders>
            <w:vAlign w:val="center"/>
          </w:tcPr>
          <w:p w14:paraId="6F8823D7"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6F9596D2" w14:textId="77777777" w:rsidTr="00F4327E">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49A9D" w14:textId="77777777" w:rsidR="003B4E14" w:rsidRPr="0093321E" w:rsidRDefault="003B4E1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2CC69E2" w14:textId="77777777" w:rsidR="003B4E14" w:rsidRPr="0093321E" w:rsidRDefault="003B4E14" w:rsidP="00C96B24">
            <w:pPr>
              <w:spacing w:before="120" w:after="120"/>
              <w:jc w:val="center"/>
              <w:rPr>
                <w:rFonts w:asciiTheme="minorHAnsi" w:hAnsiTheme="minorHAnsi" w:cs="Calibri"/>
                <w:color w:val="000000"/>
              </w:rPr>
            </w:pPr>
          </w:p>
        </w:tc>
        <w:tc>
          <w:tcPr>
            <w:tcW w:w="1837" w:type="dxa"/>
            <w:tcBorders>
              <w:top w:val="single" w:sz="4" w:space="0" w:color="auto"/>
              <w:left w:val="nil"/>
              <w:bottom w:val="single" w:sz="4" w:space="0" w:color="auto"/>
              <w:right w:val="single" w:sz="4" w:space="0" w:color="auto"/>
            </w:tcBorders>
            <w:vAlign w:val="center"/>
          </w:tcPr>
          <w:p w14:paraId="7706A557"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5501FB2F"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tcPr>
          <w:p w14:paraId="480E1F4D" w14:textId="77777777" w:rsidR="003B4E14" w:rsidRPr="0093321E" w:rsidRDefault="003B4E1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3B605" w14:textId="77777777" w:rsidR="003B4E14" w:rsidRPr="0093321E" w:rsidRDefault="003B4E14" w:rsidP="00C96B24">
            <w:pPr>
              <w:spacing w:before="120" w:after="120"/>
              <w:jc w:val="center"/>
              <w:rPr>
                <w:rFonts w:asciiTheme="minorHAnsi" w:hAnsiTheme="minorHAnsi" w:cs="Calibri"/>
                <w:color w:val="00000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34FAD0FB" w14:textId="77777777" w:rsidR="003B4E14" w:rsidRPr="0093321E" w:rsidRDefault="003B4E14" w:rsidP="00C96B24">
            <w:pPr>
              <w:spacing w:before="120" w:after="120"/>
              <w:jc w:val="center"/>
              <w:rPr>
                <w:rFonts w:asciiTheme="minorHAnsi" w:hAnsiTheme="minorHAnsi" w:cs="Calibri"/>
                <w:color w:val="000000"/>
              </w:rPr>
            </w:pPr>
          </w:p>
        </w:tc>
        <w:tc>
          <w:tcPr>
            <w:tcW w:w="1559" w:type="dxa"/>
            <w:tcBorders>
              <w:top w:val="single" w:sz="4" w:space="0" w:color="auto"/>
              <w:left w:val="nil"/>
              <w:bottom w:val="single" w:sz="4" w:space="0" w:color="auto"/>
              <w:right w:val="single" w:sz="4" w:space="0" w:color="auto"/>
            </w:tcBorders>
            <w:vAlign w:val="center"/>
          </w:tcPr>
          <w:p w14:paraId="15300DFE"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5B9DF79B" w14:textId="77777777" w:rsidTr="00E37DDF">
        <w:trPr>
          <w:trHeight w:val="70"/>
          <w:jc w:val="center"/>
        </w:trPr>
        <w:tc>
          <w:tcPr>
            <w:tcW w:w="851" w:type="dxa"/>
            <w:tcBorders>
              <w:top w:val="single" w:sz="4" w:space="0" w:color="auto"/>
            </w:tcBorders>
            <w:shd w:val="clear" w:color="auto" w:fill="auto"/>
            <w:noWrap/>
            <w:vAlign w:val="center"/>
          </w:tcPr>
          <w:p w14:paraId="58C7F66A" w14:textId="77777777" w:rsidR="003B4E14" w:rsidRPr="0093321E" w:rsidRDefault="003B4E14" w:rsidP="00E1428C">
            <w:pPr>
              <w:jc w:val="center"/>
              <w:rPr>
                <w:rFonts w:asciiTheme="minorHAnsi" w:hAnsiTheme="minorHAnsi" w:cs="Calibri"/>
                <w:color w:val="000000"/>
              </w:rPr>
            </w:pPr>
          </w:p>
        </w:tc>
        <w:tc>
          <w:tcPr>
            <w:tcW w:w="709" w:type="dxa"/>
            <w:tcBorders>
              <w:top w:val="single" w:sz="4" w:space="0" w:color="auto"/>
            </w:tcBorders>
            <w:shd w:val="clear" w:color="auto" w:fill="auto"/>
            <w:noWrap/>
            <w:vAlign w:val="center"/>
          </w:tcPr>
          <w:p w14:paraId="0A4531BA" w14:textId="77777777" w:rsidR="003B4E14" w:rsidRPr="0093321E" w:rsidRDefault="003B4E14" w:rsidP="00E1428C">
            <w:pPr>
              <w:jc w:val="center"/>
              <w:rPr>
                <w:rFonts w:asciiTheme="minorHAnsi" w:hAnsiTheme="minorHAnsi" w:cs="Calibri"/>
                <w:color w:val="000000"/>
              </w:rPr>
            </w:pPr>
          </w:p>
        </w:tc>
        <w:tc>
          <w:tcPr>
            <w:tcW w:w="1837" w:type="dxa"/>
            <w:tcBorders>
              <w:top w:val="single" w:sz="4" w:space="0" w:color="auto"/>
            </w:tcBorders>
            <w:vAlign w:val="center"/>
          </w:tcPr>
          <w:p w14:paraId="1B9171A8" w14:textId="77777777" w:rsidR="003B4E14" w:rsidRPr="0093321E" w:rsidRDefault="003B4E14" w:rsidP="00E1428C">
            <w:pPr>
              <w:jc w:val="center"/>
              <w:rPr>
                <w:rFonts w:asciiTheme="minorHAnsi" w:hAnsiTheme="minorHAnsi" w:cs="Calibri"/>
                <w:color w:val="000000"/>
              </w:rPr>
            </w:pPr>
          </w:p>
        </w:tc>
        <w:tc>
          <w:tcPr>
            <w:tcW w:w="1060" w:type="dxa"/>
            <w:tcBorders>
              <w:top w:val="single" w:sz="4" w:space="0" w:color="auto"/>
            </w:tcBorders>
            <w:vAlign w:val="center"/>
          </w:tcPr>
          <w:p w14:paraId="35C1FFA4" w14:textId="77777777" w:rsidR="003B4E14" w:rsidRPr="0093321E" w:rsidRDefault="003B4E14" w:rsidP="00E1428C">
            <w:pPr>
              <w:jc w:val="center"/>
              <w:rPr>
                <w:rFonts w:asciiTheme="minorHAnsi" w:hAnsiTheme="minorHAnsi" w:cs="Calibri"/>
                <w:color w:val="000000"/>
              </w:rPr>
            </w:pPr>
          </w:p>
        </w:tc>
        <w:tc>
          <w:tcPr>
            <w:tcW w:w="1060" w:type="dxa"/>
            <w:tcBorders>
              <w:top w:val="single" w:sz="4" w:space="0" w:color="auto"/>
            </w:tcBorders>
          </w:tcPr>
          <w:p w14:paraId="6E790699" w14:textId="77777777" w:rsidR="003B4E14" w:rsidRPr="0093321E" w:rsidRDefault="003B4E14" w:rsidP="00E1428C">
            <w:pPr>
              <w:jc w:val="center"/>
              <w:rPr>
                <w:rFonts w:asciiTheme="minorHAnsi" w:hAnsiTheme="minorHAnsi" w:cs="Calibri"/>
                <w:color w:val="000000"/>
              </w:rPr>
            </w:pPr>
          </w:p>
        </w:tc>
        <w:tc>
          <w:tcPr>
            <w:tcW w:w="1060" w:type="dxa"/>
            <w:tcBorders>
              <w:top w:val="single" w:sz="4" w:space="0" w:color="auto"/>
            </w:tcBorders>
            <w:shd w:val="clear" w:color="auto" w:fill="auto"/>
            <w:noWrap/>
            <w:vAlign w:val="center"/>
          </w:tcPr>
          <w:p w14:paraId="33FF1B7C" w14:textId="77777777" w:rsidR="003B4E14" w:rsidRPr="0093321E" w:rsidRDefault="003B4E14" w:rsidP="00E1428C">
            <w:pPr>
              <w:jc w:val="center"/>
              <w:rPr>
                <w:rFonts w:asciiTheme="minorHAnsi" w:hAnsiTheme="minorHAnsi" w:cs="Calibri"/>
                <w:color w:val="000000"/>
              </w:rPr>
            </w:pPr>
          </w:p>
        </w:tc>
        <w:tc>
          <w:tcPr>
            <w:tcW w:w="1498" w:type="dxa"/>
            <w:tcBorders>
              <w:top w:val="single" w:sz="4" w:space="0" w:color="auto"/>
            </w:tcBorders>
            <w:shd w:val="clear" w:color="auto" w:fill="auto"/>
            <w:noWrap/>
            <w:vAlign w:val="center"/>
          </w:tcPr>
          <w:p w14:paraId="5CCE4048" w14:textId="77777777" w:rsidR="003B4E14" w:rsidRPr="003B4E14" w:rsidRDefault="003B4E14" w:rsidP="00E1428C">
            <w:pPr>
              <w:jc w:val="center"/>
              <w:rPr>
                <w:rFonts w:asciiTheme="minorHAnsi" w:hAnsiTheme="minorHAnsi" w:cs="Calibri"/>
                <w:b/>
                <w:color w:val="000000"/>
                <w:sz w:val="14"/>
                <w:szCs w:val="16"/>
              </w:rPr>
            </w:pPr>
            <w:r w:rsidRPr="003B4E14">
              <w:rPr>
                <w:rFonts w:asciiTheme="minorHAnsi" w:hAnsiTheme="minorHAnsi" w:cs="Calibri"/>
                <w:b/>
                <w:color w:val="000000"/>
                <w:sz w:val="14"/>
                <w:szCs w:val="16"/>
              </w:rPr>
              <w:t>SUB TOTAL</w:t>
            </w:r>
          </w:p>
        </w:tc>
        <w:tc>
          <w:tcPr>
            <w:tcW w:w="1559" w:type="dxa"/>
            <w:tcBorders>
              <w:top w:val="single" w:sz="4" w:space="0" w:color="auto"/>
              <w:left w:val="single" w:sz="4" w:space="0" w:color="auto"/>
              <w:bottom w:val="single" w:sz="4" w:space="0" w:color="auto"/>
              <w:right w:val="single" w:sz="4" w:space="0" w:color="auto"/>
            </w:tcBorders>
            <w:vAlign w:val="center"/>
          </w:tcPr>
          <w:p w14:paraId="6F84FAFF"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0F2A2CDA" w14:textId="77777777" w:rsidTr="00F4327E">
        <w:trPr>
          <w:trHeight w:val="60"/>
          <w:jc w:val="center"/>
        </w:trPr>
        <w:tc>
          <w:tcPr>
            <w:tcW w:w="851" w:type="dxa"/>
            <w:shd w:val="clear" w:color="auto" w:fill="auto"/>
            <w:noWrap/>
            <w:vAlign w:val="center"/>
          </w:tcPr>
          <w:p w14:paraId="5630CF99" w14:textId="77777777" w:rsidR="003B4E14" w:rsidRPr="0093321E" w:rsidRDefault="003B4E14" w:rsidP="00E1428C">
            <w:pPr>
              <w:jc w:val="center"/>
              <w:rPr>
                <w:rFonts w:asciiTheme="minorHAnsi" w:hAnsiTheme="minorHAnsi" w:cs="Calibri"/>
                <w:color w:val="000000"/>
              </w:rPr>
            </w:pPr>
          </w:p>
        </w:tc>
        <w:tc>
          <w:tcPr>
            <w:tcW w:w="709" w:type="dxa"/>
            <w:shd w:val="clear" w:color="auto" w:fill="auto"/>
            <w:noWrap/>
            <w:vAlign w:val="center"/>
          </w:tcPr>
          <w:p w14:paraId="2998F5B4" w14:textId="77777777" w:rsidR="003B4E14" w:rsidRPr="0093321E" w:rsidRDefault="003B4E14" w:rsidP="00E1428C">
            <w:pPr>
              <w:jc w:val="center"/>
              <w:rPr>
                <w:rFonts w:asciiTheme="minorHAnsi" w:hAnsiTheme="minorHAnsi" w:cs="Calibri"/>
                <w:color w:val="000000"/>
              </w:rPr>
            </w:pPr>
          </w:p>
        </w:tc>
        <w:tc>
          <w:tcPr>
            <w:tcW w:w="1837" w:type="dxa"/>
            <w:vAlign w:val="center"/>
          </w:tcPr>
          <w:p w14:paraId="6C16BB0D" w14:textId="77777777" w:rsidR="003B4E14" w:rsidRPr="0093321E" w:rsidRDefault="003B4E14" w:rsidP="00E1428C">
            <w:pPr>
              <w:jc w:val="center"/>
              <w:rPr>
                <w:rFonts w:asciiTheme="minorHAnsi" w:hAnsiTheme="minorHAnsi" w:cs="Calibri"/>
                <w:color w:val="000000"/>
              </w:rPr>
            </w:pPr>
          </w:p>
        </w:tc>
        <w:tc>
          <w:tcPr>
            <w:tcW w:w="1060" w:type="dxa"/>
            <w:vAlign w:val="center"/>
          </w:tcPr>
          <w:p w14:paraId="3F12D88F" w14:textId="77777777" w:rsidR="003B4E14" w:rsidRPr="0093321E" w:rsidRDefault="003B4E14" w:rsidP="00E1428C">
            <w:pPr>
              <w:jc w:val="center"/>
              <w:rPr>
                <w:rFonts w:asciiTheme="minorHAnsi" w:hAnsiTheme="minorHAnsi" w:cs="Calibri"/>
                <w:color w:val="000000"/>
              </w:rPr>
            </w:pPr>
          </w:p>
        </w:tc>
        <w:tc>
          <w:tcPr>
            <w:tcW w:w="1060" w:type="dxa"/>
          </w:tcPr>
          <w:p w14:paraId="510AC316" w14:textId="77777777" w:rsidR="003B4E14" w:rsidRPr="0093321E" w:rsidRDefault="003B4E14" w:rsidP="00E1428C">
            <w:pPr>
              <w:jc w:val="center"/>
              <w:rPr>
                <w:rFonts w:asciiTheme="minorHAnsi" w:hAnsiTheme="minorHAnsi" w:cs="Calibri"/>
                <w:color w:val="000000"/>
              </w:rPr>
            </w:pPr>
          </w:p>
        </w:tc>
        <w:tc>
          <w:tcPr>
            <w:tcW w:w="1060" w:type="dxa"/>
            <w:shd w:val="clear" w:color="auto" w:fill="auto"/>
            <w:noWrap/>
            <w:vAlign w:val="center"/>
          </w:tcPr>
          <w:p w14:paraId="24EAF45E" w14:textId="77777777" w:rsidR="003B4E14" w:rsidRPr="0093321E" w:rsidRDefault="003B4E14" w:rsidP="00E1428C">
            <w:pPr>
              <w:jc w:val="center"/>
              <w:rPr>
                <w:rFonts w:asciiTheme="minorHAnsi" w:hAnsiTheme="minorHAnsi" w:cs="Calibri"/>
                <w:color w:val="000000"/>
              </w:rPr>
            </w:pPr>
          </w:p>
        </w:tc>
        <w:tc>
          <w:tcPr>
            <w:tcW w:w="1498" w:type="dxa"/>
            <w:shd w:val="clear" w:color="auto" w:fill="auto"/>
            <w:noWrap/>
            <w:vAlign w:val="center"/>
          </w:tcPr>
          <w:p w14:paraId="64AD77AA" w14:textId="77777777" w:rsidR="003B4E14" w:rsidRPr="003B4E14" w:rsidRDefault="003B4E14" w:rsidP="00E1428C">
            <w:pPr>
              <w:jc w:val="center"/>
              <w:rPr>
                <w:rFonts w:asciiTheme="minorHAnsi" w:hAnsiTheme="minorHAnsi" w:cs="Calibri"/>
                <w:b/>
                <w:color w:val="000000"/>
                <w:sz w:val="14"/>
                <w:szCs w:val="16"/>
              </w:rPr>
            </w:pPr>
            <w:r w:rsidRPr="003B4E14">
              <w:rPr>
                <w:rFonts w:asciiTheme="minorHAnsi" w:hAnsiTheme="minorHAnsi" w:cs="Calibri"/>
                <w:b/>
                <w:color w:val="000000"/>
                <w:sz w:val="14"/>
                <w:szCs w:val="16"/>
              </w:rPr>
              <w:t>I.V.A.</w:t>
            </w:r>
          </w:p>
        </w:tc>
        <w:tc>
          <w:tcPr>
            <w:tcW w:w="1559" w:type="dxa"/>
            <w:tcBorders>
              <w:top w:val="single" w:sz="4" w:space="0" w:color="auto"/>
              <w:left w:val="single" w:sz="4" w:space="0" w:color="auto"/>
              <w:bottom w:val="single" w:sz="4" w:space="0" w:color="auto"/>
              <w:right w:val="single" w:sz="4" w:space="0" w:color="auto"/>
            </w:tcBorders>
            <w:vAlign w:val="center"/>
          </w:tcPr>
          <w:p w14:paraId="6DD49377" w14:textId="77777777" w:rsidR="003B4E14" w:rsidRPr="0093321E" w:rsidRDefault="003B4E14" w:rsidP="00C96B24">
            <w:pPr>
              <w:spacing w:before="120" w:after="120"/>
              <w:jc w:val="center"/>
              <w:rPr>
                <w:rFonts w:asciiTheme="minorHAnsi" w:hAnsiTheme="minorHAnsi" w:cs="Calibri"/>
                <w:color w:val="000000"/>
              </w:rPr>
            </w:pPr>
          </w:p>
        </w:tc>
      </w:tr>
      <w:tr w:rsidR="003B4E14" w:rsidRPr="0093321E" w14:paraId="426B81CA" w14:textId="77777777" w:rsidTr="00F4327E">
        <w:trPr>
          <w:trHeight w:val="60"/>
          <w:jc w:val="center"/>
        </w:trPr>
        <w:tc>
          <w:tcPr>
            <w:tcW w:w="851" w:type="dxa"/>
            <w:shd w:val="clear" w:color="auto" w:fill="auto"/>
            <w:noWrap/>
            <w:vAlign w:val="center"/>
          </w:tcPr>
          <w:p w14:paraId="60075AF8" w14:textId="77777777" w:rsidR="003B4E14" w:rsidRPr="0093321E" w:rsidRDefault="003B4E14" w:rsidP="00E1428C">
            <w:pPr>
              <w:jc w:val="center"/>
              <w:rPr>
                <w:rFonts w:asciiTheme="minorHAnsi" w:hAnsiTheme="minorHAnsi" w:cs="Calibri"/>
                <w:color w:val="000000"/>
              </w:rPr>
            </w:pPr>
          </w:p>
        </w:tc>
        <w:tc>
          <w:tcPr>
            <w:tcW w:w="709" w:type="dxa"/>
            <w:shd w:val="clear" w:color="auto" w:fill="auto"/>
            <w:noWrap/>
            <w:vAlign w:val="center"/>
          </w:tcPr>
          <w:p w14:paraId="1539C9A4" w14:textId="77777777" w:rsidR="003B4E14" w:rsidRPr="0093321E" w:rsidRDefault="003B4E14" w:rsidP="00E1428C">
            <w:pPr>
              <w:jc w:val="center"/>
              <w:rPr>
                <w:rFonts w:asciiTheme="minorHAnsi" w:hAnsiTheme="minorHAnsi" w:cs="Calibri"/>
                <w:color w:val="000000"/>
              </w:rPr>
            </w:pPr>
          </w:p>
        </w:tc>
        <w:tc>
          <w:tcPr>
            <w:tcW w:w="1837" w:type="dxa"/>
            <w:vAlign w:val="center"/>
          </w:tcPr>
          <w:p w14:paraId="64F9617B" w14:textId="77777777" w:rsidR="003B4E14" w:rsidRPr="0093321E" w:rsidRDefault="003B4E14" w:rsidP="00E1428C">
            <w:pPr>
              <w:jc w:val="center"/>
              <w:rPr>
                <w:rFonts w:asciiTheme="minorHAnsi" w:hAnsiTheme="minorHAnsi" w:cs="Calibri"/>
                <w:color w:val="000000"/>
              </w:rPr>
            </w:pPr>
          </w:p>
        </w:tc>
        <w:tc>
          <w:tcPr>
            <w:tcW w:w="1060" w:type="dxa"/>
            <w:vAlign w:val="center"/>
          </w:tcPr>
          <w:p w14:paraId="4E1DA1C5" w14:textId="77777777" w:rsidR="003B4E14" w:rsidRPr="0093321E" w:rsidRDefault="003B4E14" w:rsidP="00E1428C">
            <w:pPr>
              <w:jc w:val="center"/>
              <w:rPr>
                <w:rFonts w:asciiTheme="minorHAnsi" w:hAnsiTheme="minorHAnsi" w:cs="Calibri"/>
                <w:color w:val="000000"/>
              </w:rPr>
            </w:pPr>
          </w:p>
        </w:tc>
        <w:tc>
          <w:tcPr>
            <w:tcW w:w="1060" w:type="dxa"/>
          </w:tcPr>
          <w:p w14:paraId="61D3E698" w14:textId="77777777" w:rsidR="003B4E14" w:rsidRPr="0093321E" w:rsidRDefault="003B4E14" w:rsidP="00E1428C">
            <w:pPr>
              <w:jc w:val="center"/>
              <w:rPr>
                <w:rFonts w:asciiTheme="minorHAnsi" w:hAnsiTheme="minorHAnsi" w:cs="Calibri"/>
                <w:color w:val="000000"/>
              </w:rPr>
            </w:pPr>
          </w:p>
        </w:tc>
        <w:tc>
          <w:tcPr>
            <w:tcW w:w="1060" w:type="dxa"/>
            <w:shd w:val="clear" w:color="auto" w:fill="auto"/>
            <w:noWrap/>
            <w:vAlign w:val="center"/>
          </w:tcPr>
          <w:p w14:paraId="194241DE" w14:textId="77777777" w:rsidR="003B4E14" w:rsidRPr="0093321E" w:rsidRDefault="003B4E14" w:rsidP="00E1428C">
            <w:pPr>
              <w:jc w:val="center"/>
              <w:rPr>
                <w:rFonts w:asciiTheme="minorHAnsi" w:hAnsiTheme="minorHAnsi" w:cs="Calibri"/>
                <w:color w:val="000000"/>
              </w:rPr>
            </w:pPr>
          </w:p>
        </w:tc>
        <w:tc>
          <w:tcPr>
            <w:tcW w:w="1498" w:type="dxa"/>
            <w:shd w:val="clear" w:color="auto" w:fill="auto"/>
            <w:noWrap/>
            <w:vAlign w:val="center"/>
          </w:tcPr>
          <w:p w14:paraId="1DE5A3AA" w14:textId="77777777" w:rsidR="003B4E14" w:rsidRPr="003B4E14" w:rsidRDefault="003B4E14" w:rsidP="00E1428C">
            <w:pPr>
              <w:jc w:val="center"/>
              <w:rPr>
                <w:rFonts w:asciiTheme="minorHAnsi" w:hAnsiTheme="minorHAnsi" w:cs="Calibri"/>
                <w:b/>
                <w:color w:val="000000"/>
                <w:sz w:val="14"/>
                <w:szCs w:val="16"/>
              </w:rPr>
            </w:pPr>
            <w:r w:rsidRPr="003B4E14">
              <w:rPr>
                <w:rFonts w:asciiTheme="minorHAnsi" w:hAnsiTheme="minorHAnsi" w:cs="Calibri"/>
                <w:b/>
                <w:color w:val="000000"/>
                <w:sz w:val="14"/>
                <w:szCs w:val="16"/>
              </w:rPr>
              <w:t>TOTAL</w:t>
            </w:r>
          </w:p>
        </w:tc>
        <w:tc>
          <w:tcPr>
            <w:tcW w:w="1559" w:type="dxa"/>
            <w:tcBorders>
              <w:top w:val="single" w:sz="4" w:space="0" w:color="auto"/>
              <w:left w:val="single" w:sz="4" w:space="0" w:color="auto"/>
              <w:bottom w:val="single" w:sz="4" w:space="0" w:color="auto"/>
              <w:right w:val="single" w:sz="4" w:space="0" w:color="auto"/>
            </w:tcBorders>
            <w:vAlign w:val="center"/>
          </w:tcPr>
          <w:p w14:paraId="0DC46536" w14:textId="77777777" w:rsidR="003B4E14" w:rsidRPr="0093321E" w:rsidRDefault="003B4E14" w:rsidP="00C96B24">
            <w:pPr>
              <w:spacing w:before="120" w:after="120"/>
              <w:jc w:val="center"/>
              <w:rPr>
                <w:rFonts w:asciiTheme="minorHAnsi" w:hAnsiTheme="minorHAnsi" w:cs="Calibri"/>
                <w:color w:val="000000"/>
              </w:rPr>
            </w:pPr>
          </w:p>
        </w:tc>
      </w:tr>
    </w:tbl>
    <w:p w14:paraId="315EEC90" w14:textId="77777777" w:rsidR="00BA09CD" w:rsidRDefault="00BA09CD" w:rsidP="00BA09CD">
      <w:pPr>
        <w:tabs>
          <w:tab w:val="left" w:pos="5245"/>
          <w:tab w:val="left" w:pos="7655"/>
        </w:tabs>
        <w:ind w:left="567"/>
        <w:rPr>
          <w:rFonts w:asciiTheme="minorHAnsi" w:hAnsiTheme="minorHAnsi"/>
        </w:rPr>
      </w:pPr>
    </w:p>
    <w:p w14:paraId="21A62369" w14:textId="77777777" w:rsidR="00385897" w:rsidRDefault="00385897" w:rsidP="00BA09CD">
      <w:pPr>
        <w:tabs>
          <w:tab w:val="left" w:pos="5245"/>
          <w:tab w:val="left" w:pos="8364"/>
        </w:tabs>
        <w:ind w:left="567"/>
        <w:jc w:val="center"/>
        <w:rPr>
          <w:rFonts w:ascii="Calibri" w:hAnsi="Calibri"/>
        </w:rPr>
      </w:pPr>
    </w:p>
    <w:p w14:paraId="7DA9377A" w14:textId="77777777" w:rsidR="00C96B24" w:rsidRDefault="00C96B24" w:rsidP="00BA09CD">
      <w:pPr>
        <w:tabs>
          <w:tab w:val="left" w:pos="5245"/>
          <w:tab w:val="left" w:pos="8364"/>
        </w:tabs>
        <w:ind w:left="567"/>
        <w:jc w:val="center"/>
        <w:rPr>
          <w:rFonts w:ascii="Calibri" w:hAnsi="Calibri"/>
        </w:rPr>
      </w:pPr>
    </w:p>
    <w:p w14:paraId="5FC23655" w14:textId="77777777" w:rsidR="00C96B24" w:rsidRDefault="00C96B24" w:rsidP="00BA09CD">
      <w:pPr>
        <w:tabs>
          <w:tab w:val="left" w:pos="5245"/>
          <w:tab w:val="left" w:pos="8364"/>
        </w:tabs>
        <w:ind w:left="567"/>
        <w:jc w:val="center"/>
        <w:rPr>
          <w:rFonts w:ascii="Calibri" w:hAnsi="Calibri"/>
        </w:rPr>
      </w:pPr>
    </w:p>
    <w:p w14:paraId="38AB5430" w14:textId="77777777" w:rsidR="00C96B24" w:rsidRDefault="00C96B24" w:rsidP="00BA09CD">
      <w:pPr>
        <w:tabs>
          <w:tab w:val="left" w:pos="5245"/>
          <w:tab w:val="left" w:pos="8364"/>
        </w:tabs>
        <w:ind w:left="567"/>
        <w:jc w:val="center"/>
        <w:rPr>
          <w:rFonts w:ascii="Calibri" w:hAnsi="Calibri"/>
        </w:rPr>
      </w:pPr>
    </w:p>
    <w:p w14:paraId="1FC99233"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12FA836D" w14:textId="77777777" w:rsidR="00BA09CD" w:rsidRPr="002522C8" w:rsidRDefault="00BA09CD" w:rsidP="00BA09CD">
      <w:pPr>
        <w:tabs>
          <w:tab w:val="left" w:pos="5245"/>
          <w:tab w:val="left" w:pos="8364"/>
        </w:tabs>
        <w:ind w:left="567"/>
        <w:jc w:val="center"/>
        <w:rPr>
          <w:rFonts w:ascii="Calibri" w:hAnsi="Calibri"/>
        </w:rPr>
      </w:pPr>
    </w:p>
    <w:p w14:paraId="2F90985B"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5931B7E5"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6368A80D"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4103EF16" w14:textId="77777777" w:rsidR="00BA09CD" w:rsidRDefault="0093321E" w:rsidP="00BA09C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4EF7FC34" w14:textId="77777777" w:rsidR="004A1DBC" w:rsidRPr="002522C8" w:rsidRDefault="004A1DBC" w:rsidP="00BA09CD">
      <w:pPr>
        <w:tabs>
          <w:tab w:val="left" w:pos="4253"/>
          <w:tab w:val="left" w:pos="8080"/>
        </w:tabs>
        <w:ind w:right="1"/>
        <w:jc w:val="center"/>
        <w:rPr>
          <w:rFonts w:ascii="Calibri" w:hAnsi="Calibri" w:cs="Arial"/>
          <w:b/>
          <w:bCs/>
        </w:rPr>
      </w:pPr>
    </w:p>
    <w:p w14:paraId="1A932F3C" w14:textId="77777777" w:rsidR="0093321E" w:rsidRDefault="0093321E" w:rsidP="00BA09CD">
      <w:pPr>
        <w:tabs>
          <w:tab w:val="left" w:pos="8080"/>
        </w:tabs>
        <w:spacing w:line="360" w:lineRule="auto"/>
        <w:jc w:val="both"/>
        <w:rPr>
          <w:rFonts w:ascii="Calibri" w:hAnsi="Calibri" w:cs="Arial"/>
        </w:rPr>
      </w:pPr>
    </w:p>
    <w:p w14:paraId="3B069EDF" w14:textId="77777777" w:rsidR="00D266BD" w:rsidRDefault="00D266BD" w:rsidP="00BA09CD">
      <w:pPr>
        <w:tabs>
          <w:tab w:val="left" w:pos="8080"/>
        </w:tabs>
        <w:spacing w:line="360" w:lineRule="auto"/>
        <w:jc w:val="both"/>
        <w:rPr>
          <w:rFonts w:ascii="Calibri" w:hAnsi="Calibri" w:cs="Arial"/>
        </w:rPr>
      </w:pPr>
    </w:p>
    <w:p w14:paraId="1B87CA32" w14:textId="77777777" w:rsidR="002F5444" w:rsidRDefault="002F5444" w:rsidP="00D266BD">
      <w:pPr>
        <w:pBdr>
          <w:top w:val="single" w:sz="4" w:space="1" w:color="auto"/>
          <w:left w:val="single" w:sz="4" w:space="4" w:color="auto"/>
          <w:bottom w:val="single" w:sz="4" w:space="1" w:color="auto"/>
          <w:right w:val="single" w:sz="4" w:space="4" w:color="auto"/>
        </w:pBdr>
        <w:shd w:val="clear" w:color="auto" w:fill="81E7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436498E3"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54A0333"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036980FD" w14:textId="77777777" w:rsidR="002F5444" w:rsidRPr="005B113B" w:rsidRDefault="002F5444" w:rsidP="002F5444">
      <w:pPr>
        <w:tabs>
          <w:tab w:val="left" w:pos="4253"/>
          <w:tab w:val="left" w:pos="7938"/>
        </w:tabs>
        <w:jc w:val="right"/>
        <w:rPr>
          <w:rFonts w:ascii="Calibri" w:hAnsi="Calibri" w:cs="Arial"/>
        </w:rPr>
      </w:pPr>
    </w:p>
    <w:p w14:paraId="01862C00"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1352B76C" w14:textId="77777777" w:rsidR="002F5444" w:rsidRPr="005B113B" w:rsidRDefault="002F5444" w:rsidP="002F5444">
      <w:pPr>
        <w:tabs>
          <w:tab w:val="left" w:pos="4253"/>
          <w:tab w:val="left" w:pos="7938"/>
        </w:tabs>
        <w:rPr>
          <w:rFonts w:ascii="Calibri" w:hAnsi="Calibri" w:cs="Arial"/>
        </w:rPr>
      </w:pPr>
    </w:p>
    <w:p w14:paraId="67535F48" w14:textId="77777777" w:rsidR="002F5444" w:rsidRPr="005B113B" w:rsidRDefault="002F5444" w:rsidP="002F5444">
      <w:pPr>
        <w:tabs>
          <w:tab w:val="left" w:pos="4253"/>
          <w:tab w:val="left" w:pos="7938"/>
        </w:tabs>
        <w:rPr>
          <w:rFonts w:ascii="Calibri" w:hAnsi="Calibri" w:cs="Arial"/>
        </w:rPr>
      </w:pPr>
    </w:p>
    <w:p w14:paraId="047B4994" w14:textId="5E55D944" w:rsidR="002F5444" w:rsidRPr="00572D88" w:rsidRDefault="008531B6" w:rsidP="002F5444">
      <w:pPr>
        <w:rPr>
          <w:rFonts w:asciiTheme="minorHAnsi" w:hAnsiTheme="minorHAnsi" w:cs="Arial"/>
          <w:b/>
        </w:rPr>
      </w:pPr>
      <w:r>
        <w:rPr>
          <w:rFonts w:asciiTheme="minorHAnsi" w:hAnsiTheme="minorHAnsi" w:cs="Arial"/>
          <w:b/>
        </w:rPr>
        <w:t>LIC. VICENTE ARTURO LÓPEZ LIMÓN</w:t>
      </w:r>
    </w:p>
    <w:p w14:paraId="08C26AAA"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2582C291" w14:textId="21450BDE"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Servicios de Salud de Nuevo León</w:t>
      </w:r>
      <w:r w:rsidR="00E37DDF">
        <w:rPr>
          <w:rFonts w:ascii="Calibri" w:hAnsi="Calibri" w:cs="Arial"/>
          <w:b/>
          <w:i/>
        </w:rPr>
        <w:t>,</w:t>
      </w:r>
      <w:r w:rsidRPr="005B113B">
        <w:rPr>
          <w:rFonts w:ascii="Calibri" w:hAnsi="Calibri" w:cs="Arial"/>
          <w:b/>
          <w:i/>
        </w:rPr>
        <w:t xml:space="preserve"> O.P.D.</w:t>
      </w:r>
    </w:p>
    <w:p w14:paraId="246F011B"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518A26C6" w14:textId="77777777" w:rsidR="002F5444" w:rsidRPr="005B113B" w:rsidRDefault="002F5444" w:rsidP="002F5444">
      <w:pPr>
        <w:tabs>
          <w:tab w:val="left" w:pos="4253"/>
          <w:tab w:val="left" w:pos="7938"/>
        </w:tabs>
        <w:rPr>
          <w:rFonts w:ascii="Calibri" w:hAnsi="Calibri" w:cs="Arial"/>
        </w:rPr>
      </w:pPr>
    </w:p>
    <w:p w14:paraId="3BFE5C16" w14:textId="77777777" w:rsidR="002F5444" w:rsidRPr="005B113B" w:rsidRDefault="002F5444" w:rsidP="002F5444">
      <w:pPr>
        <w:tabs>
          <w:tab w:val="left" w:pos="1985"/>
          <w:tab w:val="left" w:pos="6096"/>
          <w:tab w:val="left" w:pos="8647"/>
        </w:tabs>
        <w:rPr>
          <w:rFonts w:ascii="Calibri" w:hAnsi="Calibri" w:cs="Arial"/>
        </w:rPr>
      </w:pPr>
    </w:p>
    <w:p w14:paraId="281F8FE3" w14:textId="11D40EB4"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de la empresa ___________________________, manifiesto a usted lo siguiente:</w:t>
      </w:r>
    </w:p>
    <w:p w14:paraId="5DDFAD69" w14:textId="77777777" w:rsidR="002F5444" w:rsidRPr="005B113B" w:rsidRDefault="002F5444" w:rsidP="002F5444">
      <w:pPr>
        <w:tabs>
          <w:tab w:val="left" w:pos="8080"/>
        </w:tabs>
        <w:jc w:val="both"/>
        <w:rPr>
          <w:rFonts w:ascii="Calibri" w:hAnsi="Calibri" w:cs="Arial"/>
          <w:b/>
        </w:rPr>
      </w:pPr>
    </w:p>
    <w:p w14:paraId="690C8CF4"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188577E" w14:textId="77777777" w:rsidR="002F5444" w:rsidRPr="005B113B" w:rsidRDefault="002F5444" w:rsidP="002F5444">
      <w:pPr>
        <w:tabs>
          <w:tab w:val="left" w:pos="8080"/>
        </w:tabs>
        <w:jc w:val="both"/>
        <w:rPr>
          <w:rFonts w:ascii="Calibri" w:hAnsi="Calibri" w:cs="Arial"/>
          <w:b/>
        </w:rPr>
      </w:pPr>
    </w:p>
    <w:p w14:paraId="06913101" w14:textId="4882630C"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F4327E">
        <w:rPr>
          <w:rFonts w:ascii="Calibri" w:hAnsi="Calibri" w:cs="Arial"/>
        </w:rPr>
        <w:t>,</w:t>
      </w:r>
      <w:r w:rsidRPr="005B113B">
        <w:rPr>
          <w:rFonts w:ascii="Calibri" w:hAnsi="Calibri" w:cs="Arial"/>
        </w:rPr>
        <w:t xml:space="preserve"> O.P.D.</w:t>
      </w:r>
    </w:p>
    <w:p w14:paraId="0B1197A2" w14:textId="77777777" w:rsidR="002F5444" w:rsidRPr="005B113B" w:rsidRDefault="002F5444" w:rsidP="002F5444">
      <w:pPr>
        <w:tabs>
          <w:tab w:val="left" w:pos="8080"/>
        </w:tabs>
        <w:jc w:val="both"/>
        <w:rPr>
          <w:rFonts w:ascii="Calibri" w:hAnsi="Calibri" w:cs="Arial"/>
        </w:rPr>
      </w:pPr>
    </w:p>
    <w:p w14:paraId="3CF2D208"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4A704EE1" w14:textId="77777777" w:rsidR="002F5444" w:rsidRPr="005B113B" w:rsidRDefault="002F5444" w:rsidP="002F5444">
      <w:pPr>
        <w:tabs>
          <w:tab w:val="left" w:pos="8080"/>
        </w:tabs>
        <w:jc w:val="both"/>
        <w:rPr>
          <w:rFonts w:ascii="Calibri" w:hAnsi="Calibri" w:cs="Arial"/>
          <w:b/>
        </w:rPr>
      </w:pPr>
    </w:p>
    <w:p w14:paraId="518EDCA3" w14:textId="4D1EB001"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F4327E">
        <w:rPr>
          <w:rFonts w:ascii="Calibri" w:hAnsi="Calibri" w:cs="Arial"/>
        </w:rPr>
        <w:t>,</w:t>
      </w:r>
      <w:r w:rsidRPr="005B113B">
        <w:rPr>
          <w:rFonts w:ascii="Calibri" w:hAnsi="Calibri" w:cs="Arial"/>
        </w:rPr>
        <w:t xml:space="preserve"> O.P.D.</w:t>
      </w:r>
    </w:p>
    <w:p w14:paraId="70B33D51" w14:textId="77777777" w:rsidR="002F5444" w:rsidRPr="005B113B" w:rsidRDefault="002F5444" w:rsidP="002F5444">
      <w:pPr>
        <w:tabs>
          <w:tab w:val="left" w:pos="5245"/>
          <w:tab w:val="left" w:pos="7655"/>
        </w:tabs>
        <w:rPr>
          <w:rFonts w:ascii="Calibri" w:hAnsi="Calibri" w:cs="Arial"/>
          <w:b/>
        </w:rPr>
      </w:pPr>
    </w:p>
    <w:p w14:paraId="2744400B"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0059A3F7" w14:textId="77777777" w:rsidR="002F5444" w:rsidRPr="005B113B" w:rsidRDefault="002F5444" w:rsidP="002F5444">
      <w:pPr>
        <w:tabs>
          <w:tab w:val="left" w:pos="5245"/>
          <w:tab w:val="left" w:pos="7655"/>
        </w:tabs>
        <w:rPr>
          <w:rFonts w:ascii="Calibri" w:hAnsi="Calibri" w:cs="Arial"/>
        </w:rPr>
      </w:pPr>
    </w:p>
    <w:p w14:paraId="09F3F687"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6F454A92" w14:textId="77777777" w:rsidR="002F5444" w:rsidRPr="005B113B" w:rsidRDefault="002F5444" w:rsidP="002F5444">
      <w:pPr>
        <w:tabs>
          <w:tab w:val="left" w:pos="5245"/>
          <w:tab w:val="left" w:pos="7655"/>
        </w:tabs>
        <w:rPr>
          <w:rFonts w:ascii="Calibri" w:hAnsi="Calibri" w:cs="Arial"/>
        </w:rPr>
      </w:pPr>
    </w:p>
    <w:p w14:paraId="504AADBA"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BF79C73"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4539C67D"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548073AA" w14:textId="77777777" w:rsidR="002F5444" w:rsidRPr="005B113B" w:rsidRDefault="002F5444" w:rsidP="002F5444">
      <w:pPr>
        <w:tabs>
          <w:tab w:val="left" w:pos="5245"/>
          <w:tab w:val="left" w:pos="7655"/>
        </w:tabs>
        <w:jc w:val="center"/>
        <w:rPr>
          <w:rFonts w:ascii="Calibri" w:hAnsi="Calibri" w:cs="Arial"/>
        </w:rPr>
      </w:pPr>
    </w:p>
    <w:p w14:paraId="5EE21AD2"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232BD0DE" w14:textId="77777777" w:rsidR="002F5444" w:rsidRPr="005B113B" w:rsidRDefault="002F5444" w:rsidP="002F5444">
      <w:pPr>
        <w:tabs>
          <w:tab w:val="left" w:pos="5245"/>
          <w:tab w:val="left" w:pos="7655"/>
        </w:tabs>
        <w:rPr>
          <w:rFonts w:ascii="Calibri" w:hAnsi="Calibri" w:cs="Arial"/>
        </w:rPr>
      </w:pPr>
    </w:p>
    <w:p w14:paraId="62F8A1AC" w14:textId="77777777" w:rsidR="002F5444" w:rsidRDefault="002F5444" w:rsidP="002F5444">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775F3932" w14:textId="77777777" w:rsidR="008A681F" w:rsidRDefault="008A681F" w:rsidP="002F5444">
      <w:pPr>
        <w:tabs>
          <w:tab w:val="left" w:pos="5245"/>
          <w:tab w:val="left" w:pos="7655"/>
        </w:tabs>
        <w:rPr>
          <w:rFonts w:ascii="Calibri" w:hAnsi="Calibri" w:cs="Arial"/>
          <w:b/>
          <w:i/>
          <w:u w:val="single"/>
        </w:rPr>
      </w:pPr>
    </w:p>
    <w:p w14:paraId="1B221AB8" w14:textId="77777777" w:rsidR="008A681F" w:rsidRDefault="008A681F" w:rsidP="002F5444">
      <w:pPr>
        <w:tabs>
          <w:tab w:val="left" w:pos="5245"/>
          <w:tab w:val="left" w:pos="7655"/>
        </w:tabs>
        <w:rPr>
          <w:rFonts w:ascii="Calibri" w:hAnsi="Calibri" w:cs="Arial"/>
          <w:b/>
          <w:i/>
          <w:u w:val="single"/>
        </w:rPr>
      </w:pPr>
    </w:p>
    <w:p w14:paraId="0667B986" w14:textId="77777777" w:rsidR="002F5444" w:rsidRPr="00C40ADF" w:rsidRDefault="002F5444" w:rsidP="00D266B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5444F164" w14:textId="77777777" w:rsidR="002F5444" w:rsidRPr="00C40ADF" w:rsidRDefault="002F5444" w:rsidP="002F5444">
      <w:pPr>
        <w:tabs>
          <w:tab w:val="left" w:pos="4253"/>
          <w:tab w:val="left" w:pos="8080"/>
        </w:tabs>
        <w:ind w:right="1"/>
        <w:jc w:val="center"/>
        <w:rPr>
          <w:rFonts w:ascii="Calibri" w:hAnsi="Calibri" w:cs="Arial"/>
          <w:b/>
          <w:bCs/>
        </w:rPr>
      </w:pPr>
    </w:p>
    <w:p w14:paraId="73ED6D81"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68EE871"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63783D8C"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16DDFF80" w14:textId="77777777" w:rsidR="002F5444" w:rsidRPr="00B300E6" w:rsidRDefault="002F5444" w:rsidP="002F5444">
      <w:pPr>
        <w:tabs>
          <w:tab w:val="left" w:pos="4253"/>
          <w:tab w:val="left" w:pos="7938"/>
        </w:tabs>
        <w:ind w:right="-91"/>
        <w:jc w:val="right"/>
        <w:rPr>
          <w:rFonts w:ascii="Calibri" w:hAnsi="Calibri" w:cs="Arial"/>
          <w:b/>
          <w:bCs/>
          <w:lang w:val="es-MX"/>
        </w:rPr>
      </w:pPr>
    </w:p>
    <w:p w14:paraId="5D9F8A98" w14:textId="77777777" w:rsidR="002F5444" w:rsidRPr="00C40ADF" w:rsidRDefault="002F5444" w:rsidP="002F5444">
      <w:pPr>
        <w:tabs>
          <w:tab w:val="left" w:pos="4253"/>
          <w:tab w:val="left" w:pos="7938"/>
        </w:tabs>
        <w:ind w:right="-91"/>
        <w:jc w:val="right"/>
        <w:rPr>
          <w:rFonts w:ascii="Calibri" w:hAnsi="Calibri" w:cs="Arial"/>
          <w:b/>
          <w:bCs/>
        </w:rPr>
      </w:pPr>
    </w:p>
    <w:p w14:paraId="4C94D2CB"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04678CF7"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P R O V E E D O R:</w:t>
      </w:r>
    </w:p>
    <w:p w14:paraId="1397A3B2"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3B6F8D7A" w14:textId="77777777" w:rsidR="002F5444" w:rsidRPr="00C40ADF" w:rsidRDefault="002F5444" w:rsidP="002F5444">
      <w:pPr>
        <w:tabs>
          <w:tab w:val="left" w:pos="4253"/>
          <w:tab w:val="left" w:pos="7938"/>
        </w:tabs>
        <w:ind w:right="-91"/>
        <w:jc w:val="right"/>
        <w:rPr>
          <w:rFonts w:ascii="Calibri" w:hAnsi="Calibri" w:cs="Arial"/>
          <w:b/>
          <w:bCs/>
        </w:rPr>
      </w:pPr>
    </w:p>
    <w:p w14:paraId="4193426F" w14:textId="77777777" w:rsidR="002F5444" w:rsidRPr="00C40ADF" w:rsidRDefault="002F5444" w:rsidP="002F5444">
      <w:pPr>
        <w:tabs>
          <w:tab w:val="left" w:pos="4253"/>
          <w:tab w:val="left" w:pos="7938"/>
        </w:tabs>
        <w:ind w:right="-91"/>
        <w:jc w:val="right"/>
        <w:rPr>
          <w:rFonts w:ascii="Calibri" w:hAnsi="Calibri" w:cs="Arial"/>
          <w:b/>
          <w:bCs/>
        </w:rPr>
      </w:pPr>
    </w:p>
    <w:p w14:paraId="4968703E" w14:textId="77777777" w:rsidR="002F5444" w:rsidRPr="00C40ADF" w:rsidRDefault="002F5444" w:rsidP="002F5444">
      <w:pPr>
        <w:tabs>
          <w:tab w:val="left" w:pos="4253"/>
          <w:tab w:val="left" w:pos="7938"/>
        </w:tabs>
        <w:ind w:right="-91"/>
        <w:jc w:val="right"/>
        <w:rPr>
          <w:rFonts w:ascii="Calibri" w:hAnsi="Calibri" w:cs="Arial"/>
          <w:b/>
          <w:bCs/>
        </w:rPr>
      </w:pPr>
    </w:p>
    <w:p w14:paraId="46A6E525" w14:textId="77777777" w:rsidR="002F5444" w:rsidRDefault="002F5444" w:rsidP="002F5444">
      <w:pPr>
        <w:tabs>
          <w:tab w:val="left" w:pos="4253"/>
          <w:tab w:val="left" w:pos="7938"/>
        </w:tabs>
        <w:ind w:right="-91"/>
        <w:jc w:val="right"/>
        <w:rPr>
          <w:rFonts w:ascii="Calibri" w:hAnsi="Calibri" w:cs="Arial"/>
          <w:b/>
          <w:bCs/>
        </w:rPr>
      </w:pPr>
    </w:p>
    <w:p w14:paraId="0BB1A87E"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625F9ACF" w14:textId="77777777" w:rsidTr="009230E1">
        <w:trPr>
          <w:trHeight w:val="360"/>
          <w:jc w:val="center"/>
        </w:trPr>
        <w:tc>
          <w:tcPr>
            <w:tcW w:w="4962" w:type="dxa"/>
          </w:tcPr>
          <w:p w14:paraId="39999A67"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54C536D6"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2CD58C48"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17736626"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412277ED"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229DC2DD" w14:textId="77777777" w:rsidTr="009230E1">
        <w:trPr>
          <w:trHeight w:val="1108"/>
          <w:jc w:val="center"/>
        </w:trPr>
        <w:tc>
          <w:tcPr>
            <w:tcW w:w="4962" w:type="dxa"/>
            <w:vAlign w:val="center"/>
          </w:tcPr>
          <w:p w14:paraId="08C2DDA1" w14:textId="5F6CC85B"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36BD2894"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1CA8D5C"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194953DB" w14:textId="77777777" w:rsidR="002F5444" w:rsidRPr="00C40ADF" w:rsidRDefault="002F5444" w:rsidP="002F5444">
      <w:pPr>
        <w:tabs>
          <w:tab w:val="left" w:pos="5103"/>
          <w:tab w:val="left" w:pos="8080"/>
        </w:tabs>
        <w:ind w:left="567"/>
        <w:jc w:val="center"/>
        <w:rPr>
          <w:rFonts w:ascii="Calibri" w:hAnsi="Calibri"/>
          <w:sz w:val="22"/>
        </w:rPr>
      </w:pPr>
    </w:p>
    <w:p w14:paraId="2D22BB8C" w14:textId="77777777" w:rsidR="002F5444" w:rsidRPr="00C40ADF" w:rsidRDefault="002F5444" w:rsidP="002F5444">
      <w:pPr>
        <w:tabs>
          <w:tab w:val="left" w:pos="5103"/>
          <w:tab w:val="left" w:pos="8080"/>
        </w:tabs>
        <w:ind w:left="567"/>
        <w:rPr>
          <w:rFonts w:ascii="Calibri" w:hAnsi="Calibri"/>
          <w:sz w:val="22"/>
        </w:rPr>
      </w:pPr>
    </w:p>
    <w:p w14:paraId="2881AC2C" w14:textId="77777777" w:rsidR="002F5444" w:rsidRPr="00C40ADF" w:rsidRDefault="002F5444" w:rsidP="002F5444">
      <w:pPr>
        <w:tabs>
          <w:tab w:val="left" w:pos="5103"/>
          <w:tab w:val="left" w:pos="8080"/>
        </w:tabs>
        <w:ind w:left="567"/>
        <w:rPr>
          <w:rFonts w:ascii="Calibri" w:hAnsi="Calibri"/>
          <w:sz w:val="22"/>
        </w:rPr>
      </w:pPr>
    </w:p>
    <w:p w14:paraId="11B6E450" w14:textId="77777777" w:rsidR="002F5444" w:rsidRPr="00C40ADF" w:rsidRDefault="002F5444" w:rsidP="002F5444">
      <w:pPr>
        <w:tabs>
          <w:tab w:val="left" w:pos="5103"/>
          <w:tab w:val="left" w:pos="8080"/>
        </w:tabs>
        <w:ind w:left="567"/>
        <w:rPr>
          <w:rFonts w:ascii="Calibri" w:hAnsi="Calibri"/>
          <w:sz w:val="22"/>
        </w:rPr>
      </w:pPr>
    </w:p>
    <w:p w14:paraId="306179C0" w14:textId="77777777" w:rsidR="002F5444" w:rsidRPr="00B300E6" w:rsidRDefault="002F5444" w:rsidP="00E37DDF">
      <w:pPr>
        <w:tabs>
          <w:tab w:val="left" w:pos="5103"/>
          <w:tab w:val="left" w:pos="8080"/>
        </w:tabs>
        <w:ind w:firstLine="709"/>
        <w:rPr>
          <w:rFonts w:ascii="Calibri" w:hAnsi="Calibri"/>
          <w:sz w:val="22"/>
        </w:rPr>
      </w:pPr>
      <w:r w:rsidRPr="00B300E6">
        <w:rPr>
          <w:rFonts w:ascii="Calibri" w:hAnsi="Calibri"/>
          <w:sz w:val="22"/>
        </w:rPr>
        <w:t>Dice contener en cada sobre las proposiciones técnicas y económicas.</w:t>
      </w:r>
    </w:p>
    <w:p w14:paraId="2688866E"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2B3F5E3D" w14:textId="77777777" w:rsidTr="009230E1">
        <w:trPr>
          <w:trHeight w:val="1055"/>
          <w:jc w:val="center"/>
        </w:trPr>
        <w:tc>
          <w:tcPr>
            <w:tcW w:w="3106" w:type="dxa"/>
            <w:shd w:val="clear" w:color="auto" w:fill="auto"/>
            <w:vAlign w:val="center"/>
          </w:tcPr>
          <w:p w14:paraId="5E99EEF8"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52718519"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680BE439"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5C38F799" w14:textId="77777777" w:rsidTr="009230E1">
        <w:trPr>
          <w:jc w:val="center"/>
        </w:trPr>
        <w:tc>
          <w:tcPr>
            <w:tcW w:w="3106" w:type="dxa"/>
            <w:shd w:val="clear" w:color="auto" w:fill="auto"/>
          </w:tcPr>
          <w:p w14:paraId="390F037B"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0055DCD"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38EC4C54"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107F948F" w14:textId="77777777" w:rsidR="002F5444" w:rsidRPr="00C40ADF" w:rsidRDefault="002F5444" w:rsidP="002F5444">
      <w:pPr>
        <w:tabs>
          <w:tab w:val="left" w:pos="5103"/>
          <w:tab w:val="left" w:pos="8080"/>
        </w:tabs>
        <w:rPr>
          <w:rFonts w:ascii="Calibri" w:hAnsi="Calibri"/>
          <w:sz w:val="22"/>
        </w:rPr>
      </w:pPr>
    </w:p>
    <w:p w14:paraId="0972DB9D" w14:textId="77777777" w:rsidR="002F5444" w:rsidRPr="00C40ADF" w:rsidRDefault="002F5444" w:rsidP="002F5444">
      <w:pPr>
        <w:tabs>
          <w:tab w:val="left" w:pos="5103"/>
          <w:tab w:val="left" w:pos="8080"/>
        </w:tabs>
        <w:ind w:left="567"/>
        <w:rPr>
          <w:rFonts w:ascii="Calibri" w:hAnsi="Calibri"/>
          <w:sz w:val="22"/>
        </w:rPr>
      </w:pPr>
    </w:p>
    <w:p w14:paraId="165FC937" w14:textId="77777777" w:rsidR="002F5444" w:rsidRDefault="002F5444" w:rsidP="002F5444">
      <w:pPr>
        <w:tabs>
          <w:tab w:val="left" w:pos="1985"/>
          <w:tab w:val="left" w:pos="6096"/>
          <w:tab w:val="left" w:pos="8647"/>
        </w:tabs>
        <w:ind w:left="567"/>
        <w:rPr>
          <w:rFonts w:ascii="Calibri" w:hAnsi="Calibri"/>
          <w:sz w:val="22"/>
        </w:rPr>
      </w:pPr>
    </w:p>
    <w:p w14:paraId="73B6F8C7" w14:textId="77777777" w:rsidR="002F5444" w:rsidRPr="00C40ADF" w:rsidRDefault="002F5444" w:rsidP="002F5444">
      <w:pPr>
        <w:tabs>
          <w:tab w:val="left" w:pos="1985"/>
          <w:tab w:val="left" w:pos="6096"/>
          <w:tab w:val="left" w:pos="8647"/>
        </w:tabs>
        <w:ind w:left="567"/>
        <w:rPr>
          <w:rFonts w:ascii="Calibri" w:hAnsi="Calibri"/>
          <w:sz w:val="22"/>
        </w:rPr>
      </w:pPr>
    </w:p>
    <w:p w14:paraId="4D72D42B" w14:textId="77777777" w:rsidR="002F5444" w:rsidRDefault="002F5444" w:rsidP="002F544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4942426C" w14:textId="77777777" w:rsidR="002F5444" w:rsidRDefault="002F5444" w:rsidP="002F5444">
      <w:pPr>
        <w:tabs>
          <w:tab w:val="left" w:pos="1985"/>
          <w:tab w:val="left" w:pos="6096"/>
          <w:tab w:val="left" w:pos="8647"/>
        </w:tabs>
        <w:ind w:left="567"/>
        <w:jc w:val="center"/>
        <w:rPr>
          <w:rFonts w:ascii="Calibri" w:hAnsi="Calibri"/>
          <w:b/>
          <w:i/>
          <w:sz w:val="22"/>
        </w:rPr>
      </w:pPr>
    </w:p>
    <w:p w14:paraId="0DFB0A0C" w14:textId="77777777" w:rsidR="002F5444" w:rsidRDefault="002F5444" w:rsidP="002F5444">
      <w:pPr>
        <w:tabs>
          <w:tab w:val="left" w:pos="1985"/>
          <w:tab w:val="left" w:pos="6096"/>
          <w:tab w:val="left" w:pos="8647"/>
        </w:tabs>
        <w:ind w:left="567"/>
        <w:jc w:val="center"/>
        <w:rPr>
          <w:rFonts w:ascii="Calibri" w:hAnsi="Calibri"/>
          <w:b/>
          <w:i/>
          <w:sz w:val="22"/>
        </w:rPr>
      </w:pPr>
    </w:p>
    <w:p w14:paraId="08099C18" w14:textId="77777777" w:rsidR="00D266BD" w:rsidRDefault="00D266BD" w:rsidP="002F5444">
      <w:pPr>
        <w:tabs>
          <w:tab w:val="left" w:pos="1985"/>
          <w:tab w:val="left" w:pos="6096"/>
          <w:tab w:val="left" w:pos="8647"/>
        </w:tabs>
        <w:ind w:left="567"/>
        <w:jc w:val="center"/>
        <w:rPr>
          <w:rFonts w:ascii="Calibri" w:hAnsi="Calibri"/>
          <w:b/>
          <w:i/>
          <w:sz w:val="22"/>
        </w:rPr>
      </w:pPr>
    </w:p>
    <w:p w14:paraId="72BD158B" w14:textId="77777777" w:rsidR="00636BCD" w:rsidRDefault="00636BCD" w:rsidP="002F5444">
      <w:pPr>
        <w:tabs>
          <w:tab w:val="left" w:pos="1985"/>
          <w:tab w:val="left" w:pos="6096"/>
          <w:tab w:val="left" w:pos="8647"/>
        </w:tabs>
        <w:ind w:left="567"/>
        <w:jc w:val="center"/>
        <w:rPr>
          <w:rFonts w:ascii="Calibri" w:hAnsi="Calibri"/>
          <w:b/>
          <w:i/>
          <w:sz w:val="22"/>
        </w:rPr>
      </w:pPr>
    </w:p>
    <w:p w14:paraId="5AF0759F" w14:textId="77777777" w:rsidR="002F5444" w:rsidRPr="00C40ADF" w:rsidRDefault="002F5444" w:rsidP="00D266BD">
      <w:pPr>
        <w:pBdr>
          <w:top w:val="single" w:sz="4" w:space="1" w:color="auto"/>
          <w:left w:val="single" w:sz="4" w:space="4" w:color="auto"/>
          <w:bottom w:val="single" w:sz="4" w:space="1" w:color="auto"/>
          <w:right w:val="single" w:sz="4" w:space="4" w:color="auto"/>
        </w:pBdr>
        <w:shd w:val="clear" w:color="auto" w:fill="81E7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55DD45FA"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A43BFB">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4D27345"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_____________</w:t>
      </w:r>
      <w:r w:rsidR="00EA2FA8">
        <w:rPr>
          <w:rFonts w:ascii="Calibri" w:hAnsi="Calibri" w:cs="Calibri"/>
          <w:sz w:val="20"/>
          <w:szCs w:val="20"/>
        </w:rPr>
        <w:t>, ____ de _____________ de ____</w:t>
      </w:r>
    </w:p>
    <w:p w14:paraId="389CE3AD" w14:textId="77777777" w:rsidR="002F5444" w:rsidRPr="00B63CD0" w:rsidRDefault="002F5444" w:rsidP="002F5444">
      <w:pPr>
        <w:pStyle w:val="Default"/>
        <w:rPr>
          <w:rFonts w:ascii="Calibri" w:hAnsi="Calibri" w:cs="Calibri"/>
          <w:sz w:val="20"/>
          <w:szCs w:val="20"/>
        </w:rPr>
      </w:pPr>
    </w:p>
    <w:p w14:paraId="75D733DE" w14:textId="3AA685FE" w:rsidR="002F5444" w:rsidRPr="00B63CD0" w:rsidRDefault="008531B6"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5BEDCB8D"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4CA6BC75" w14:textId="77777777" w:rsidR="002F5444" w:rsidRPr="00B63CD0" w:rsidRDefault="002F5444" w:rsidP="002F5444">
      <w:pPr>
        <w:pStyle w:val="Default"/>
        <w:rPr>
          <w:rFonts w:ascii="Calibri" w:hAnsi="Calibri" w:cs="Calibri"/>
          <w:sz w:val="20"/>
          <w:szCs w:val="20"/>
        </w:rPr>
      </w:pPr>
    </w:p>
    <w:p w14:paraId="3398C559" w14:textId="60FFC43C" w:rsidR="002F5444" w:rsidRPr="00B63CD0" w:rsidRDefault="002F5444" w:rsidP="002F5444">
      <w:pPr>
        <w:pStyle w:val="Default"/>
        <w:jc w:val="both"/>
        <w:rPr>
          <w:rFonts w:ascii="Calibri" w:hAnsi="Calibri" w:cs="Calibri"/>
          <w:sz w:val="20"/>
          <w:szCs w:val="20"/>
        </w:rPr>
      </w:pPr>
      <w:r w:rsidRPr="003C57FD">
        <w:rPr>
          <w:rFonts w:ascii="Calibri" w:hAnsi="Calibri" w:cs="Calibri"/>
          <w:sz w:val="20"/>
          <w:szCs w:val="20"/>
        </w:rPr>
        <w:t xml:space="preserve">En relación con la </w:t>
      </w:r>
      <w:r w:rsidR="00364F8A">
        <w:rPr>
          <w:rFonts w:ascii="Calibri" w:hAnsi="Calibri" w:cs="Calibri"/>
          <w:b/>
          <w:bCs/>
          <w:sz w:val="20"/>
          <w:szCs w:val="20"/>
        </w:rPr>
        <w:t>LICITACIÓN PÚBLICA INTERNACIONAL ABIERTA PRESENCIAL</w:t>
      </w:r>
      <w:r w:rsidRPr="003C57FD">
        <w:rPr>
          <w:rFonts w:ascii="Calibri" w:hAnsi="Calibri" w:cs="Calibri"/>
          <w:b/>
          <w:bCs/>
          <w:sz w:val="20"/>
          <w:szCs w:val="20"/>
        </w:rPr>
        <w:t xml:space="preserve"> No. </w:t>
      </w:r>
      <w:r w:rsidR="00924E6D">
        <w:rPr>
          <w:rFonts w:ascii="Calibri" w:hAnsi="Calibri" w:cs="Calibri"/>
          <w:b/>
          <w:bCs/>
          <w:sz w:val="20"/>
          <w:szCs w:val="20"/>
        </w:rPr>
        <w:t>LP-919044992-I31-2024</w:t>
      </w:r>
      <w:r w:rsidRPr="003C57FD">
        <w:rPr>
          <w:rFonts w:ascii="Calibri" w:hAnsi="Calibri" w:cs="Calibri"/>
          <w:sz w:val="20"/>
          <w:szCs w:val="20"/>
        </w:rPr>
        <w:t>, el suscrito C.________________________, en mi carácter de representante legal de la</w:t>
      </w:r>
      <w:r w:rsidRPr="00B63CD0">
        <w:rPr>
          <w:rFonts w:ascii="Calibri" w:hAnsi="Calibri" w:cs="Calibri"/>
          <w:sz w:val="20"/>
          <w:szCs w:val="20"/>
        </w:rPr>
        <w:t xml:space="preserve">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06D7AFF1" w14:textId="77777777" w:rsidR="002F5444" w:rsidRPr="00B63CD0" w:rsidRDefault="002F5444" w:rsidP="002F5444">
      <w:pPr>
        <w:pStyle w:val="Default"/>
        <w:jc w:val="both"/>
        <w:rPr>
          <w:rFonts w:ascii="Calibri" w:hAnsi="Calibri" w:cs="Calibri"/>
          <w:sz w:val="20"/>
          <w:szCs w:val="20"/>
        </w:rPr>
      </w:pPr>
    </w:p>
    <w:p w14:paraId="1B856467" w14:textId="77777777" w:rsidR="002F5444" w:rsidRPr="00B63CD0" w:rsidRDefault="002F5444" w:rsidP="009E1F2E">
      <w:pPr>
        <w:pStyle w:val="Default"/>
        <w:numPr>
          <w:ilvl w:val="0"/>
          <w:numId w:val="19"/>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A43BFB">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67699191" w14:textId="73B5F857" w:rsidR="002F5444" w:rsidRPr="00B63CD0" w:rsidRDefault="002F5444" w:rsidP="009E1F2E">
      <w:pPr>
        <w:pStyle w:val="Default"/>
        <w:numPr>
          <w:ilvl w:val="0"/>
          <w:numId w:val="19"/>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F4327E">
        <w:rPr>
          <w:rFonts w:ascii="Calibri" w:hAnsi="Calibri" w:cs="Calibri"/>
          <w:sz w:val="20"/>
          <w:szCs w:val="20"/>
        </w:rPr>
        <w:t>D.</w:t>
      </w:r>
      <w:r w:rsidR="00D266BD">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580252D2" w14:textId="77777777" w:rsidR="002F5444" w:rsidRPr="00B63CD0" w:rsidRDefault="002F5444" w:rsidP="009E1F2E">
      <w:pPr>
        <w:pStyle w:val="Default"/>
        <w:numPr>
          <w:ilvl w:val="0"/>
          <w:numId w:val="19"/>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C3038C0" w14:textId="77777777" w:rsidR="002F5444" w:rsidRPr="00B63CD0" w:rsidRDefault="002F5444" w:rsidP="002F5444">
      <w:pPr>
        <w:pStyle w:val="Default"/>
        <w:jc w:val="both"/>
        <w:rPr>
          <w:rFonts w:ascii="Calibri" w:hAnsi="Calibri" w:cs="Calibri"/>
          <w:sz w:val="20"/>
          <w:szCs w:val="20"/>
        </w:rPr>
      </w:pPr>
    </w:p>
    <w:p w14:paraId="10FDFE43"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B100204" w14:textId="77777777" w:rsidR="002F5444" w:rsidRPr="00B63CD0" w:rsidRDefault="002F5444" w:rsidP="002F5444">
      <w:pPr>
        <w:pStyle w:val="Default"/>
        <w:jc w:val="both"/>
        <w:rPr>
          <w:rFonts w:ascii="Calibri" w:hAnsi="Calibri" w:cs="Calibri"/>
          <w:sz w:val="20"/>
          <w:szCs w:val="20"/>
        </w:rPr>
      </w:pPr>
    </w:p>
    <w:p w14:paraId="302A3DB4"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F8DEBBE" w14:textId="77777777" w:rsidR="002F5444" w:rsidRPr="00B63CD0" w:rsidRDefault="002F5444" w:rsidP="002F5444">
      <w:pPr>
        <w:rPr>
          <w:rFonts w:ascii="Calibri" w:hAnsi="Calibri"/>
          <w:lang w:val="es-MX"/>
        </w:rPr>
      </w:pPr>
    </w:p>
    <w:p w14:paraId="6299D18E"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42092641"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7FBBA442" w14:textId="77777777" w:rsidTr="009230E1">
        <w:trPr>
          <w:trHeight w:val="457"/>
          <w:jc w:val="center"/>
        </w:trPr>
        <w:tc>
          <w:tcPr>
            <w:tcW w:w="3106" w:type="dxa"/>
          </w:tcPr>
          <w:p w14:paraId="740D5424"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E61E2B0"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4C424C49"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267557E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7EB9E20D"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3C22023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5C998597" w14:textId="77777777" w:rsidR="002F5444" w:rsidRPr="00B63CD0" w:rsidRDefault="002F5444" w:rsidP="002F5444">
      <w:pPr>
        <w:tabs>
          <w:tab w:val="left" w:pos="5245"/>
          <w:tab w:val="left" w:pos="7655"/>
        </w:tabs>
        <w:ind w:right="-91"/>
        <w:rPr>
          <w:rFonts w:ascii="Calibri" w:hAnsi="Calibri" w:cs="Arial"/>
          <w:b/>
          <w:i/>
        </w:rPr>
      </w:pPr>
    </w:p>
    <w:p w14:paraId="08A6D763" w14:textId="77777777" w:rsidR="002F5444"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03A1A92A" w14:textId="77777777" w:rsidR="005F1933" w:rsidRPr="00B63CD0" w:rsidRDefault="005F1933" w:rsidP="002F5444">
      <w:pPr>
        <w:tabs>
          <w:tab w:val="left" w:pos="5245"/>
          <w:tab w:val="left" w:pos="7655"/>
        </w:tabs>
        <w:ind w:right="-1"/>
        <w:rPr>
          <w:rFonts w:ascii="Calibri" w:hAnsi="Calibri" w:cs="Arial"/>
          <w:b/>
          <w:i/>
        </w:rPr>
      </w:pPr>
    </w:p>
    <w:p w14:paraId="6BE36C93" w14:textId="77777777" w:rsidR="002F5444" w:rsidRDefault="002F5444" w:rsidP="002F5444">
      <w:pPr>
        <w:jc w:val="center"/>
        <w:rPr>
          <w:rFonts w:ascii="Calibri" w:hAnsi="Calibri" w:cs="Arial"/>
          <w:b/>
          <w:i/>
          <w:sz w:val="18"/>
        </w:rPr>
      </w:pPr>
    </w:p>
    <w:p w14:paraId="0EC925B6" w14:textId="77777777" w:rsidR="00636BCD" w:rsidRDefault="00636BCD" w:rsidP="002F5444">
      <w:pPr>
        <w:jc w:val="center"/>
        <w:rPr>
          <w:rFonts w:ascii="Calibri" w:hAnsi="Calibri" w:cs="Arial"/>
          <w:b/>
          <w:i/>
          <w:sz w:val="18"/>
        </w:rPr>
      </w:pPr>
    </w:p>
    <w:p w14:paraId="55B87695" w14:textId="77777777" w:rsidR="008A681F" w:rsidRDefault="008A681F" w:rsidP="002F5444">
      <w:pPr>
        <w:jc w:val="center"/>
        <w:rPr>
          <w:rFonts w:ascii="Calibri" w:hAnsi="Calibri" w:cs="Arial"/>
          <w:b/>
          <w:i/>
          <w:sz w:val="18"/>
        </w:rPr>
      </w:pPr>
    </w:p>
    <w:p w14:paraId="20AA0633" w14:textId="77777777" w:rsidR="008A681F" w:rsidRDefault="008A681F" w:rsidP="002F5444">
      <w:pPr>
        <w:jc w:val="center"/>
        <w:rPr>
          <w:rFonts w:ascii="Calibri" w:hAnsi="Calibri" w:cs="Arial"/>
          <w:b/>
          <w:i/>
          <w:sz w:val="18"/>
        </w:rPr>
      </w:pPr>
    </w:p>
    <w:p w14:paraId="35BCA4BA" w14:textId="77777777" w:rsidR="002F5444" w:rsidRPr="001C3B83" w:rsidRDefault="002F5444" w:rsidP="00D266BD">
      <w:pPr>
        <w:pBdr>
          <w:top w:val="single" w:sz="4" w:space="1" w:color="auto"/>
          <w:left w:val="single" w:sz="4" w:space="4" w:color="auto"/>
          <w:bottom w:val="single" w:sz="4" w:space="1" w:color="auto"/>
          <w:right w:val="single" w:sz="4" w:space="4" w:color="auto"/>
        </w:pBdr>
        <w:shd w:val="clear" w:color="auto" w:fill="81E7FF"/>
        <w:ind w:right="-91"/>
        <w:jc w:val="center"/>
        <w:outlineLvl w:val="0"/>
        <w:rPr>
          <w:rFonts w:ascii="Calibri" w:hAnsi="Calibri" w:cs="Arial"/>
          <w:b/>
        </w:rPr>
      </w:pPr>
      <w:r w:rsidRPr="001C3B83">
        <w:rPr>
          <w:rFonts w:ascii="Calibri" w:hAnsi="Calibri" w:cs="Arial"/>
          <w:b/>
        </w:rPr>
        <w:lastRenderedPageBreak/>
        <w:t xml:space="preserve">ANEXO </w:t>
      </w:r>
      <w:r w:rsidR="008A681F">
        <w:rPr>
          <w:rFonts w:ascii="Calibri" w:hAnsi="Calibri" w:cs="Arial"/>
          <w:b/>
        </w:rPr>
        <w:t>8</w:t>
      </w:r>
    </w:p>
    <w:p w14:paraId="3C19D0F0" w14:textId="77777777" w:rsidR="00D266BD" w:rsidRPr="00D266BD" w:rsidRDefault="00D266BD" w:rsidP="00D266BD">
      <w:pPr>
        <w:jc w:val="center"/>
        <w:rPr>
          <w:rFonts w:asciiTheme="minorHAnsi" w:hAnsiTheme="minorHAnsi" w:cs="Arial"/>
          <w:sz w:val="16"/>
          <w:szCs w:val="16"/>
        </w:rPr>
      </w:pPr>
      <w:bookmarkStart w:id="7" w:name="_Hlk68601678"/>
      <w:r w:rsidRPr="00D266BD">
        <w:rPr>
          <w:rFonts w:asciiTheme="minorHAnsi" w:hAnsiTheme="minorHAnsi" w:cs="Arial"/>
          <w:sz w:val="16"/>
          <w:szCs w:val="16"/>
        </w:rPr>
        <w:t>INFORMACIÓN SOBRE LA COMPAÑIA</w:t>
      </w:r>
    </w:p>
    <w:p w14:paraId="457152A4" w14:textId="77777777" w:rsidR="00D266BD" w:rsidRPr="00D266BD" w:rsidRDefault="00D266BD" w:rsidP="00D266BD">
      <w:pPr>
        <w:jc w:val="center"/>
        <w:rPr>
          <w:rFonts w:asciiTheme="minorHAnsi" w:hAnsiTheme="minorHAnsi" w:cs="Arial"/>
          <w:sz w:val="16"/>
          <w:szCs w:val="16"/>
          <w:u w:val="single"/>
        </w:rPr>
      </w:pPr>
    </w:p>
    <w:p w14:paraId="277C340C" w14:textId="16B200D1"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00364F8A">
        <w:rPr>
          <w:rFonts w:asciiTheme="minorHAnsi" w:hAnsiTheme="minorHAnsi" w:cs="Calibri"/>
          <w:sz w:val="16"/>
          <w:szCs w:val="16"/>
        </w:rPr>
        <w:t>LICITACIÓN PÚBLICA INTERNACIONAL ABIERTA PRESENCIAL</w:t>
      </w:r>
      <w:r w:rsidRPr="00D266BD">
        <w:rPr>
          <w:rFonts w:asciiTheme="minorHAnsi" w:hAnsiTheme="minorHAnsi" w:cs="Arial"/>
          <w:sz w:val="16"/>
          <w:szCs w:val="16"/>
        </w:rPr>
        <w:t>, a nombre y representación de: (persona física o moral)</w:t>
      </w:r>
    </w:p>
    <w:p w14:paraId="62E57B5C" w14:textId="77777777" w:rsidR="00D266BD" w:rsidRPr="00D266BD" w:rsidRDefault="00D266BD" w:rsidP="00D266BD">
      <w:pPr>
        <w:tabs>
          <w:tab w:val="left" w:pos="1985"/>
        </w:tabs>
        <w:jc w:val="both"/>
        <w:rPr>
          <w:rFonts w:asciiTheme="minorHAnsi" w:hAnsiTheme="minorHAnsi" w:cs="Arial"/>
          <w:sz w:val="16"/>
          <w:szCs w:val="16"/>
        </w:rPr>
      </w:pPr>
    </w:p>
    <w:p w14:paraId="18BA71CF" w14:textId="5C1558F5" w:rsidR="00D266BD" w:rsidRPr="00D266BD" w:rsidRDefault="00364F8A" w:rsidP="00D266BD">
      <w:pPr>
        <w:tabs>
          <w:tab w:val="left" w:pos="1985"/>
        </w:tabs>
        <w:jc w:val="both"/>
        <w:rPr>
          <w:rFonts w:asciiTheme="minorHAnsi" w:hAnsiTheme="minorHAnsi" w:cs="Arial"/>
          <w:sz w:val="16"/>
          <w:szCs w:val="16"/>
        </w:rPr>
      </w:pPr>
      <w:r>
        <w:rPr>
          <w:rFonts w:asciiTheme="minorHAnsi" w:hAnsiTheme="minorHAnsi" w:cs="Calibri"/>
          <w:sz w:val="16"/>
          <w:szCs w:val="16"/>
        </w:rPr>
        <w:t>LICITACIÓN PÚBLICA INTERNACIONAL ABIERTA PRESENCIAL</w:t>
      </w:r>
      <w:r w:rsidR="00D266BD" w:rsidRPr="00D266BD">
        <w:rPr>
          <w:rFonts w:asciiTheme="minorHAnsi" w:hAnsiTheme="minorHAnsi" w:cs="Arial"/>
          <w:sz w:val="16"/>
          <w:szCs w:val="16"/>
        </w:rPr>
        <w:t xml:space="preserve"> Nº. ____________________ </w:t>
      </w:r>
    </w:p>
    <w:p w14:paraId="43ACCF91" w14:textId="77777777" w:rsidR="00D266BD" w:rsidRPr="00D266BD" w:rsidRDefault="00D266BD" w:rsidP="00D266BD">
      <w:pPr>
        <w:tabs>
          <w:tab w:val="left" w:pos="1985"/>
        </w:tabs>
        <w:jc w:val="both"/>
        <w:rPr>
          <w:rFonts w:asciiTheme="minorHAnsi" w:hAnsiTheme="minorHAnsi" w:cs="Arial"/>
          <w:sz w:val="16"/>
          <w:szCs w:val="16"/>
        </w:rPr>
      </w:pPr>
      <w:r w:rsidRPr="00D266BD">
        <w:rPr>
          <w:rFonts w:asciiTheme="minorHAnsi" w:hAnsiTheme="minorHAnsi" w:cs="Arial"/>
          <w:sz w:val="16"/>
          <w:szCs w:val="16"/>
        </w:rPr>
        <w:t>Referente a: _________________</w:t>
      </w:r>
    </w:p>
    <w:p w14:paraId="57A3BE73" w14:textId="77777777" w:rsidR="00D266BD" w:rsidRPr="00D266BD" w:rsidRDefault="00D266BD" w:rsidP="00D266BD">
      <w:pPr>
        <w:tabs>
          <w:tab w:val="left" w:pos="1985"/>
        </w:tabs>
        <w:jc w:val="both"/>
        <w:rPr>
          <w:rFonts w:asciiTheme="minorHAnsi" w:hAnsiTheme="minorHAnsi" w:cs="Arial"/>
          <w:sz w:val="16"/>
          <w:szCs w:val="16"/>
        </w:rPr>
      </w:pPr>
    </w:p>
    <w:p w14:paraId="3FCE1446" w14:textId="77777777" w:rsidR="00D266BD" w:rsidRPr="00D266BD" w:rsidRDefault="00D266BD" w:rsidP="00D266BD">
      <w:pPr>
        <w:tabs>
          <w:tab w:val="left" w:pos="1985"/>
        </w:tabs>
        <w:jc w:val="both"/>
        <w:rPr>
          <w:rFonts w:asciiTheme="minorHAnsi" w:hAnsiTheme="minorHAnsi" w:cs="Arial"/>
          <w:sz w:val="16"/>
          <w:szCs w:val="16"/>
        </w:rPr>
      </w:pPr>
      <w:r w:rsidRPr="00D266BD">
        <w:rPr>
          <w:rFonts w:asciiTheme="minorHAnsi" w:hAnsiTheme="minorHAnsi" w:cs="Arial"/>
          <w:sz w:val="16"/>
          <w:szCs w:val="16"/>
        </w:rPr>
        <w:t>Registro Federal de Contribuyentes:</w:t>
      </w:r>
    </w:p>
    <w:p w14:paraId="5FEC9ABE" w14:textId="77777777" w:rsidR="00D266BD" w:rsidRPr="00D266BD" w:rsidRDefault="00D266BD" w:rsidP="00D266BD">
      <w:pPr>
        <w:tabs>
          <w:tab w:val="left" w:pos="1985"/>
        </w:tabs>
        <w:jc w:val="both"/>
        <w:rPr>
          <w:rFonts w:asciiTheme="minorHAnsi" w:hAnsiTheme="minorHAnsi" w:cs="Arial"/>
          <w:sz w:val="16"/>
          <w:szCs w:val="16"/>
        </w:rPr>
      </w:pPr>
      <w:r w:rsidRPr="00D266BD">
        <w:rPr>
          <w:rFonts w:asciiTheme="minorHAnsi" w:hAnsiTheme="minorHAnsi" w:cs="Arial"/>
          <w:sz w:val="16"/>
          <w:szCs w:val="16"/>
        </w:rPr>
        <w:t>Domicilio: Calle y Número, Colonia, Delegación o Municipio, Entidad, Código Postal.</w:t>
      </w:r>
    </w:p>
    <w:p w14:paraId="12F958A6" w14:textId="77777777" w:rsidR="00D266BD" w:rsidRPr="00D266BD" w:rsidRDefault="00D266BD" w:rsidP="00D266BD">
      <w:pPr>
        <w:tabs>
          <w:tab w:val="left" w:pos="1985"/>
        </w:tabs>
        <w:jc w:val="both"/>
        <w:rPr>
          <w:rFonts w:asciiTheme="minorHAnsi" w:hAnsiTheme="minorHAnsi" w:cs="Arial"/>
          <w:sz w:val="16"/>
          <w:szCs w:val="16"/>
        </w:rPr>
      </w:pPr>
      <w:r w:rsidRPr="00D266BD">
        <w:rPr>
          <w:rFonts w:asciiTheme="minorHAnsi" w:hAnsiTheme="minorHAnsi" w:cs="Arial"/>
          <w:sz w:val="16"/>
          <w:szCs w:val="16"/>
        </w:rPr>
        <w:t>Teléfonos: Fax:</w:t>
      </w:r>
    </w:p>
    <w:p w14:paraId="02CA81D2" w14:textId="77777777" w:rsidR="00D266BD" w:rsidRPr="00D266BD" w:rsidRDefault="00D266BD" w:rsidP="00D266BD">
      <w:pPr>
        <w:tabs>
          <w:tab w:val="left" w:pos="1985"/>
        </w:tabs>
        <w:jc w:val="both"/>
        <w:rPr>
          <w:rFonts w:asciiTheme="minorHAnsi" w:hAnsiTheme="minorHAnsi" w:cs="Arial"/>
          <w:sz w:val="16"/>
          <w:szCs w:val="16"/>
        </w:rPr>
      </w:pPr>
      <w:r w:rsidRPr="00D266BD">
        <w:rPr>
          <w:rFonts w:asciiTheme="minorHAnsi" w:hAnsiTheme="minorHAnsi" w:cs="Arial"/>
          <w:sz w:val="16"/>
          <w:szCs w:val="16"/>
        </w:rPr>
        <w:t>Correo Electrónico:</w:t>
      </w:r>
    </w:p>
    <w:p w14:paraId="2DE2FA88"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No. de la escritura pública en la que consta su acta constitutiva: Fecha:</w:t>
      </w:r>
    </w:p>
    <w:p w14:paraId="77B1F172"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Nombre, número y lugar del Notario Público ante el cual se dió fe de la misma:</w:t>
      </w:r>
    </w:p>
    <w:p w14:paraId="0088A28C"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Datos de inscripción ante el Registro Público de la Propiedad y del Comercio.</w:t>
      </w:r>
    </w:p>
    <w:p w14:paraId="14D0795A" w14:textId="7B235CF4"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Relación de accionistas.</w:t>
      </w:r>
      <w:r w:rsidR="00ED1CA4">
        <w:rPr>
          <w:rFonts w:asciiTheme="minorHAnsi" w:hAnsiTheme="minorHAnsi" w:cs="Arial"/>
          <w:sz w:val="16"/>
          <w:szCs w:val="16"/>
        </w:rPr>
        <w:t xml:space="preserve"> </w:t>
      </w:r>
      <w:r w:rsidRPr="00D266BD">
        <w:rPr>
          <w:rFonts w:asciiTheme="minorHAnsi" w:hAnsiTheme="minorHAnsi" w:cs="Arial"/>
          <w:sz w:val="16"/>
          <w:szCs w:val="16"/>
        </w:rPr>
        <w:t>-</w:t>
      </w:r>
    </w:p>
    <w:p w14:paraId="1CCC36C8"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Apellido Paterno: Apellido Materno: Nombre (s) (Denominación)</w:t>
      </w:r>
    </w:p>
    <w:p w14:paraId="615E67C4"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Descripción del objeto social:</w:t>
      </w:r>
    </w:p>
    <w:p w14:paraId="7DBFA8DF"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Reformas al acta constitutiva:</w:t>
      </w:r>
    </w:p>
    <w:p w14:paraId="3CBE734A" w14:textId="734C8973"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 xml:space="preserve">Monto de </w:t>
      </w:r>
      <w:r w:rsidR="00E37DDF">
        <w:rPr>
          <w:rFonts w:asciiTheme="minorHAnsi" w:hAnsiTheme="minorHAnsi" w:cs="Arial"/>
          <w:sz w:val="16"/>
          <w:szCs w:val="16"/>
        </w:rPr>
        <w:t>ingresos nominales</w:t>
      </w:r>
      <w:r w:rsidRPr="00D266BD">
        <w:rPr>
          <w:rFonts w:asciiTheme="minorHAnsi" w:hAnsiTheme="minorHAnsi" w:cs="Arial"/>
          <w:sz w:val="16"/>
          <w:szCs w:val="16"/>
        </w:rPr>
        <w:t xml:space="preserve"> del Ejercicio Fiscal 202</w:t>
      </w:r>
      <w:r w:rsidR="00E37DDF">
        <w:rPr>
          <w:rFonts w:asciiTheme="minorHAnsi" w:hAnsiTheme="minorHAnsi" w:cs="Arial"/>
          <w:sz w:val="16"/>
          <w:szCs w:val="16"/>
        </w:rPr>
        <w:t>3</w:t>
      </w:r>
      <w:r w:rsidRPr="00D266BD">
        <w:rPr>
          <w:rFonts w:asciiTheme="minorHAnsi" w:hAnsiTheme="minorHAnsi" w:cs="Arial"/>
          <w:sz w:val="16"/>
          <w:szCs w:val="16"/>
        </w:rPr>
        <w:t>:</w:t>
      </w:r>
    </w:p>
    <w:p w14:paraId="7159B685"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Nombre del apoderado o representante:</w:t>
      </w:r>
    </w:p>
    <w:p w14:paraId="19BC07F3" w14:textId="45D61549"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Datos del documento mediante el cual acredita su personalidad y facultades.</w:t>
      </w:r>
      <w:r w:rsidR="00ED1CA4">
        <w:rPr>
          <w:rFonts w:asciiTheme="minorHAnsi" w:hAnsiTheme="minorHAnsi" w:cs="Arial"/>
          <w:sz w:val="16"/>
          <w:szCs w:val="16"/>
        </w:rPr>
        <w:t xml:space="preserve"> </w:t>
      </w:r>
      <w:r w:rsidRPr="00D266BD">
        <w:rPr>
          <w:rFonts w:asciiTheme="minorHAnsi" w:hAnsiTheme="minorHAnsi" w:cs="Arial"/>
          <w:sz w:val="16"/>
          <w:szCs w:val="16"/>
        </w:rPr>
        <w:t>-</w:t>
      </w:r>
    </w:p>
    <w:p w14:paraId="5D89C407"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Escritura pública número: Fecha:</w:t>
      </w:r>
    </w:p>
    <w:p w14:paraId="093216B7"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Nombre, número y lugar del Notario Público ante el cual se otorgó</w:t>
      </w:r>
    </w:p>
    <w:p w14:paraId="619E199C"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Datos de inscripción ante el Registro Público de la Propiedad y del Comercio.</w:t>
      </w:r>
    </w:p>
    <w:p w14:paraId="0949592E" w14:textId="77777777" w:rsidR="00D266BD" w:rsidRPr="00D266BD" w:rsidRDefault="00D266BD" w:rsidP="00D266BD">
      <w:pPr>
        <w:jc w:val="center"/>
        <w:rPr>
          <w:rFonts w:asciiTheme="minorHAnsi" w:hAnsiTheme="minorHAnsi" w:cs="Arial"/>
          <w:sz w:val="16"/>
          <w:szCs w:val="16"/>
        </w:rPr>
      </w:pPr>
      <w:r w:rsidRPr="00D266BD">
        <w:rPr>
          <w:rFonts w:asciiTheme="minorHAnsi" w:hAnsiTheme="minorHAnsi" w:cs="Arial"/>
          <w:sz w:val="16"/>
          <w:szCs w:val="16"/>
        </w:rPr>
        <w:t>(Lugar y fecha)</w:t>
      </w:r>
    </w:p>
    <w:p w14:paraId="5DEEF594" w14:textId="77777777" w:rsidR="00D266BD" w:rsidRPr="00D266BD" w:rsidRDefault="00D266BD" w:rsidP="00D266BD">
      <w:pPr>
        <w:jc w:val="center"/>
        <w:rPr>
          <w:rFonts w:asciiTheme="minorHAnsi" w:hAnsiTheme="minorHAnsi" w:cs="Arial"/>
          <w:sz w:val="16"/>
          <w:szCs w:val="16"/>
        </w:rPr>
      </w:pPr>
      <w:r w:rsidRPr="00D266BD">
        <w:rPr>
          <w:rFonts w:asciiTheme="minorHAnsi" w:hAnsiTheme="minorHAnsi" w:cs="Arial"/>
          <w:sz w:val="16"/>
          <w:szCs w:val="16"/>
        </w:rPr>
        <w:t>Protesto lo necesario.</w:t>
      </w:r>
    </w:p>
    <w:p w14:paraId="33500DA0" w14:textId="77777777" w:rsidR="00D266BD" w:rsidRPr="00D266BD" w:rsidRDefault="00D266BD" w:rsidP="00D266BD">
      <w:pPr>
        <w:jc w:val="center"/>
        <w:rPr>
          <w:rFonts w:asciiTheme="minorHAnsi" w:hAnsiTheme="minorHAnsi" w:cs="Arial"/>
          <w:sz w:val="16"/>
          <w:szCs w:val="16"/>
        </w:rPr>
      </w:pPr>
      <w:r w:rsidRPr="00D266BD">
        <w:rPr>
          <w:rFonts w:asciiTheme="minorHAnsi" w:hAnsiTheme="minorHAnsi" w:cs="Arial"/>
          <w:sz w:val="16"/>
          <w:szCs w:val="16"/>
        </w:rPr>
        <w:t>(Firma)</w:t>
      </w:r>
    </w:p>
    <w:p w14:paraId="21278B51" w14:textId="77777777" w:rsidR="00D266BD" w:rsidRPr="00D266BD" w:rsidRDefault="00D266BD" w:rsidP="00D266BD">
      <w:pPr>
        <w:jc w:val="both"/>
        <w:rPr>
          <w:rFonts w:asciiTheme="minorHAnsi" w:hAnsiTheme="minorHAnsi" w:cs="Arial"/>
          <w:sz w:val="16"/>
          <w:szCs w:val="16"/>
        </w:rPr>
      </w:pPr>
      <w:r w:rsidRPr="00D266BD">
        <w:rPr>
          <w:rFonts w:asciiTheme="minorHAnsi" w:hAnsiTheme="minorHAnsi" w:cs="Arial"/>
          <w:sz w:val="16"/>
          <w:szCs w:val="16"/>
        </w:rPr>
        <w:t xml:space="preserve">Notas (Toda la información solicitada a continuación se deberá presentar en CD o USB en formato de Word, pdf o excel): </w:t>
      </w:r>
    </w:p>
    <w:p w14:paraId="05187440" w14:textId="77777777" w:rsidR="00D266BD" w:rsidRPr="00D266BD" w:rsidRDefault="00D266BD" w:rsidP="009E1F2E">
      <w:pPr>
        <w:numPr>
          <w:ilvl w:val="0"/>
          <w:numId w:val="27"/>
        </w:numPr>
        <w:ind w:left="284" w:hanging="284"/>
        <w:jc w:val="both"/>
        <w:rPr>
          <w:rFonts w:asciiTheme="minorHAnsi" w:hAnsiTheme="minorHAnsi"/>
          <w:sz w:val="16"/>
          <w:szCs w:val="16"/>
        </w:rPr>
      </w:pPr>
      <w:r w:rsidRPr="00D266BD">
        <w:rPr>
          <w:rFonts w:asciiTheme="minorHAnsi" w:hAnsiTheme="minorHAnsi"/>
          <w:sz w:val="16"/>
          <w:szCs w:val="16"/>
        </w:rPr>
        <w:t>Al presente anexo se deberá anexar copia simple legible de todas las actas, reformas y poderes.</w:t>
      </w:r>
    </w:p>
    <w:p w14:paraId="16307C37" w14:textId="5A3DBC22" w:rsidR="00D266BD" w:rsidRPr="00D266BD" w:rsidRDefault="00D266BD" w:rsidP="009E1F2E">
      <w:pPr>
        <w:numPr>
          <w:ilvl w:val="0"/>
          <w:numId w:val="27"/>
        </w:numPr>
        <w:ind w:left="284" w:hanging="284"/>
        <w:jc w:val="both"/>
        <w:rPr>
          <w:rFonts w:asciiTheme="minorHAnsi" w:hAnsiTheme="minorHAnsi"/>
          <w:sz w:val="16"/>
          <w:szCs w:val="16"/>
        </w:rPr>
      </w:pPr>
      <w:r w:rsidRPr="00D266BD">
        <w:rPr>
          <w:rFonts w:asciiTheme="minorHAnsi" w:hAnsiTheme="minorHAnsi"/>
          <w:sz w:val="16"/>
          <w:szCs w:val="16"/>
        </w:rPr>
        <w:t xml:space="preserve">Monto de </w:t>
      </w:r>
      <w:r w:rsidR="00E37DDF">
        <w:rPr>
          <w:rFonts w:asciiTheme="minorHAnsi" w:hAnsiTheme="minorHAnsi"/>
          <w:sz w:val="16"/>
          <w:szCs w:val="16"/>
        </w:rPr>
        <w:t>ingresos nominales</w:t>
      </w:r>
      <w:r w:rsidRPr="00D266BD">
        <w:rPr>
          <w:rFonts w:asciiTheme="minorHAnsi" w:hAnsiTheme="minorHAnsi"/>
          <w:sz w:val="16"/>
          <w:szCs w:val="16"/>
        </w:rPr>
        <w:t xml:space="preserve"> del Ejercicio Fiscal 202</w:t>
      </w:r>
      <w:r w:rsidR="00E37DDF">
        <w:rPr>
          <w:rFonts w:asciiTheme="minorHAnsi" w:hAnsiTheme="minorHAnsi"/>
          <w:sz w:val="16"/>
          <w:szCs w:val="16"/>
        </w:rPr>
        <w:t>3</w:t>
      </w:r>
      <w:r w:rsidRPr="00D266BD">
        <w:rPr>
          <w:rFonts w:asciiTheme="minorHAnsi" w:hAnsiTheme="minorHAnsi"/>
          <w:sz w:val="16"/>
          <w:szCs w:val="16"/>
        </w:rPr>
        <w:t>: deberá acreditarse con la declaración correspondiente al ejercicio fiscal del 202</w:t>
      </w:r>
      <w:r w:rsidR="00E37DDF">
        <w:rPr>
          <w:rFonts w:asciiTheme="minorHAnsi" w:hAnsiTheme="minorHAnsi"/>
          <w:sz w:val="16"/>
          <w:szCs w:val="16"/>
        </w:rPr>
        <w:t>3</w:t>
      </w:r>
      <w:r w:rsidRPr="00D266BD">
        <w:rPr>
          <w:rFonts w:asciiTheme="minorHAnsi" w:hAnsiTheme="minorHAnsi"/>
          <w:sz w:val="16"/>
          <w:szCs w:val="16"/>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E37DDF">
        <w:rPr>
          <w:rFonts w:asciiTheme="minorHAnsi" w:hAnsiTheme="minorHAnsi"/>
          <w:sz w:val="16"/>
          <w:szCs w:val="16"/>
        </w:rPr>
        <w:t>3</w:t>
      </w:r>
      <w:r w:rsidRPr="00D266BD">
        <w:rPr>
          <w:rFonts w:asciiTheme="minorHAnsi" w:hAnsiTheme="minorHAnsi"/>
          <w:sz w:val="16"/>
          <w:szCs w:val="16"/>
        </w:rPr>
        <w:t xml:space="preserve">, </w:t>
      </w:r>
      <w:r w:rsidRPr="00D266BD">
        <w:rPr>
          <w:rFonts w:asciiTheme="minorHAnsi" w:hAnsiTheme="minorHAnsi" w:cs="Arial"/>
          <w:sz w:val="16"/>
          <w:szCs w:val="16"/>
        </w:rPr>
        <w:t>demostrando su capacidad financiera mediante la comprobación de que l</w:t>
      </w:r>
      <w:r w:rsidR="00E37DDF">
        <w:rPr>
          <w:rFonts w:asciiTheme="minorHAnsi" w:hAnsiTheme="minorHAnsi" w:cs="Arial"/>
          <w:sz w:val="16"/>
          <w:szCs w:val="16"/>
        </w:rPr>
        <w:t>o</w:t>
      </w:r>
      <w:r w:rsidRPr="00D266BD">
        <w:rPr>
          <w:rFonts w:asciiTheme="minorHAnsi" w:hAnsiTheme="minorHAnsi" w:cs="Arial"/>
          <w:sz w:val="16"/>
          <w:szCs w:val="16"/>
        </w:rPr>
        <w:t xml:space="preserve">s </w:t>
      </w:r>
      <w:r w:rsidR="00E37DDF">
        <w:rPr>
          <w:rFonts w:asciiTheme="minorHAnsi" w:hAnsiTheme="minorHAnsi" w:cs="Arial"/>
          <w:sz w:val="16"/>
          <w:szCs w:val="16"/>
        </w:rPr>
        <w:t>ingresos nominales</w:t>
      </w:r>
      <w:r w:rsidRPr="00D266BD">
        <w:rPr>
          <w:rFonts w:asciiTheme="minorHAnsi" w:hAnsiTheme="minorHAnsi" w:cs="Arial"/>
          <w:sz w:val="16"/>
          <w:szCs w:val="16"/>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266BD">
        <w:rPr>
          <w:rFonts w:asciiTheme="minorHAnsi" w:hAnsiTheme="minorHAnsi"/>
          <w:sz w:val="16"/>
          <w:szCs w:val="16"/>
        </w:rPr>
        <w:t xml:space="preserve">Así mismo deberán de presentar carta bajo protesta de decir verdad, firmada por el representante legal, en donde manifiesten que la documentación entregada, referente a este requisito, contiene las cantidades correctas y que el monto de </w:t>
      </w:r>
      <w:r w:rsidR="00E37DDF">
        <w:rPr>
          <w:rFonts w:asciiTheme="minorHAnsi" w:hAnsiTheme="minorHAnsi"/>
          <w:sz w:val="16"/>
          <w:szCs w:val="16"/>
        </w:rPr>
        <w:t>ingresos nominales</w:t>
      </w:r>
      <w:r w:rsidRPr="00D266BD">
        <w:rPr>
          <w:rFonts w:asciiTheme="minorHAnsi" w:hAnsiTheme="minorHAnsi"/>
          <w:sz w:val="16"/>
          <w:szCs w:val="16"/>
        </w:rPr>
        <w:t xml:space="preserve"> mínim</w:t>
      </w:r>
      <w:r w:rsidR="00E37DDF">
        <w:rPr>
          <w:rFonts w:asciiTheme="minorHAnsi" w:hAnsiTheme="minorHAnsi"/>
          <w:sz w:val="16"/>
          <w:szCs w:val="16"/>
        </w:rPr>
        <w:t>o</w:t>
      </w:r>
      <w:r w:rsidRPr="00D266BD">
        <w:rPr>
          <w:rFonts w:asciiTheme="minorHAnsi" w:hAnsiTheme="minorHAnsi"/>
          <w:sz w:val="16"/>
          <w:szCs w:val="16"/>
        </w:rPr>
        <w:t>s requerid</w:t>
      </w:r>
      <w:r w:rsidR="00E37DDF">
        <w:rPr>
          <w:rFonts w:asciiTheme="minorHAnsi" w:hAnsiTheme="minorHAnsi"/>
          <w:sz w:val="16"/>
          <w:szCs w:val="16"/>
        </w:rPr>
        <w:t>o</w:t>
      </w:r>
      <w:r w:rsidRPr="00D266BD">
        <w:rPr>
          <w:rFonts w:asciiTheme="minorHAnsi" w:hAnsiTheme="minorHAnsi"/>
          <w:sz w:val="16"/>
          <w:szCs w:val="16"/>
        </w:rPr>
        <w:t>s no tiene alteración alguna.</w:t>
      </w:r>
    </w:p>
    <w:p w14:paraId="5D1A0FF6" w14:textId="77777777" w:rsidR="00D266BD" w:rsidRPr="00D266BD" w:rsidRDefault="00D266BD" w:rsidP="009E1F2E">
      <w:pPr>
        <w:numPr>
          <w:ilvl w:val="0"/>
          <w:numId w:val="27"/>
        </w:numPr>
        <w:ind w:left="284" w:hanging="284"/>
        <w:jc w:val="both"/>
        <w:rPr>
          <w:rFonts w:asciiTheme="minorHAnsi" w:hAnsiTheme="minorHAnsi"/>
          <w:sz w:val="16"/>
          <w:szCs w:val="16"/>
        </w:rPr>
      </w:pPr>
      <w:r w:rsidRPr="00D266BD">
        <w:rPr>
          <w:rFonts w:asciiTheme="minorHAnsi" w:hAnsiTheme="minorHAnsi"/>
          <w:sz w:val="16"/>
          <w:szCs w:val="16"/>
        </w:rPr>
        <w:t>Se deberá anexar Escrito simple en el cual manifieste, bajo protesta de decir verdad de estar al corriente en el cumplimiento de Obligaciones Estatales y Federales, en lo relativo al pago de impuestos.</w:t>
      </w:r>
    </w:p>
    <w:p w14:paraId="4BE3433B" w14:textId="77777777" w:rsidR="00D266BD" w:rsidRPr="00D266BD" w:rsidRDefault="00D266BD" w:rsidP="009E1F2E">
      <w:pPr>
        <w:numPr>
          <w:ilvl w:val="0"/>
          <w:numId w:val="27"/>
        </w:numPr>
        <w:ind w:left="284" w:hanging="284"/>
        <w:jc w:val="both"/>
        <w:rPr>
          <w:rFonts w:asciiTheme="minorHAnsi" w:hAnsiTheme="minorHAnsi" w:cs="Arial"/>
          <w:sz w:val="16"/>
          <w:szCs w:val="16"/>
        </w:rPr>
      </w:pPr>
      <w:r w:rsidRPr="00D266BD">
        <w:rPr>
          <w:rFonts w:asciiTheme="minorHAnsi" w:hAnsiTheme="minorHAnsi" w:cs="Arial"/>
          <w:sz w:val="16"/>
          <w:szCs w:val="16"/>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89719BB" w14:textId="77777777" w:rsidR="00D266BD" w:rsidRPr="00D266BD" w:rsidRDefault="00D266BD" w:rsidP="009E1F2E">
      <w:pPr>
        <w:numPr>
          <w:ilvl w:val="0"/>
          <w:numId w:val="27"/>
        </w:numPr>
        <w:ind w:left="284" w:hanging="284"/>
        <w:jc w:val="both"/>
        <w:rPr>
          <w:rFonts w:asciiTheme="minorHAnsi" w:hAnsiTheme="minorHAnsi"/>
          <w:sz w:val="16"/>
          <w:szCs w:val="16"/>
        </w:rPr>
      </w:pPr>
      <w:r w:rsidRPr="00D266BD">
        <w:rPr>
          <w:rFonts w:asciiTheme="minorHAnsi" w:hAnsiTheme="minorHAnsi"/>
          <w:sz w:val="16"/>
          <w:szCs w:val="16"/>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7C2F8F9" w14:textId="77777777" w:rsidR="00D266BD" w:rsidRPr="00D266BD" w:rsidRDefault="00D266BD" w:rsidP="009E1F2E">
      <w:pPr>
        <w:numPr>
          <w:ilvl w:val="0"/>
          <w:numId w:val="27"/>
        </w:numPr>
        <w:ind w:left="284" w:hanging="284"/>
        <w:jc w:val="both"/>
        <w:rPr>
          <w:rFonts w:asciiTheme="minorHAnsi" w:hAnsiTheme="minorHAnsi"/>
          <w:sz w:val="16"/>
          <w:szCs w:val="16"/>
        </w:rPr>
      </w:pPr>
      <w:r w:rsidRPr="00D266BD">
        <w:rPr>
          <w:rFonts w:asciiTheme="minorHAnsi" w:hAnsiTheme="minorHAnsi"/>
          <w:sz w:val="16"/>
          <w:szCs w:val="16"/>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5FD2145" w14:textId="5DD61A5C" w:rsidR="00D22B42" w:rsidRPr="00D266BD" w:rsidRDefault="00D266BD" w:rsidP="00D266BD">
      <w:pPr>
        <w:jc w:val="both"/>
        <w:rPr>
          <w:rFonts w:ascii="Calibri" w:hAnsi="Calibri" w:cs="Arial"/>
          <w:b/>
          <w:i/>
          <w:sz w:val="16"/>
          <w:szCs w:val="16"/>
        </w:rPr>
      </w:pPr>
      <w:r w:rsidRPr="00D266BD">
        <w:rPr>
          <w:rFonts w:asciiTheme="minorHAnsi" w:hAnsiTheme="minorHAnsi" w:cs="Arial"/>
          <w:sz w:val="16"/>
          <w:szCs w:val="16"/>
        </w:rPr>
        <w:t>*ESTE FORMATO SE PRESENTARÁ DURANTE EL PERIODO DE REGISTRO DEL CONCURSO, EN ORIGINAL Y EN HOJA MEMBRETADA DEL PROVEEDOR.</w:t>
      </w:r>
    </w:p>
    <w:p w14:paraId="083B20E0" w14:textId="77777777" w:rsidR="003C57FD" w:rsidRDefault="003C57FD" w:rsidP="00D22B42">
      <w:pPr>
        <w:jc w:val="both"/>
        <w:rPr>
          <w:rFonts w:ascii="Calibri" w:hAnsi="Calibri" w:cs="Arial"/>
          <w:b/>
          <w:i/>
          <w:sz w:val="14"/>
          <w:szCs w:val="14"/>
        </w:rPr>
      </w:pPr>
    </w:p>
    <w:p w14:paraId="76EE2AC9" w14:textId="77777777" w:rsidR="003C57FD" w:rsidRDefault="003C57FD" w:rsidP="00D22B42">
      <w:pPr>
        <w:jc w:val="both"/>
        <w:rPr>
          <w:rFonts w:ascii="Calibri" w:hAnsi="Calibri" w:cs="Arial"/>
          <w:b/>
          <w:i/>
          <w:sz w:val="14"/>
          <w:szCs w:val="14"/>
        </w:rPr>
      </w:pPr>
    </w:p>
    <w:p w14:paraId="7CD5BABD" w14:textId="77777777" w:rsidR="003C57FD" w:rsidRDefault="003C57FD" w:rsidP="00D22B42">
      <w:pPr>
        <w:jc w:val="both"/>
        <w:rPr>
          <w:rFonts w:ascii="Calibri" w:hAnsi="Calibri" w:cs="Arial"/>
          <w:b/>
          <w:i/>
          <w:sz w:val="14"/>
          <w:szCs w:val="14"/>
        </w:rPr>
      </w:pPr>
    </w:p>
    <w:p w14:paraId="6030DF86" w14:textId="77777777" w:rsidR="003C57FD" w:rsidRPr="00AB17B1" w:rsidRDefault="003C57FD" w:rsidP="00D266B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4DFBF8A3" w14:textId="77777777" w:rsidR="003C57FD" w:rsidRPr="00AB17B1" w:rsidRDefault="003C57FD" w:rsidP="00D266B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567E60B4" w14:textId="77777777" w:rsidR="003C57FD" w:rsidRDefault="003C57FD" w:rsidP="003C57FD">
      <w:pPr>
        <w:pStyle w:val="Default"/>
        <w:jc w:val="right"/>
        <w:rPr>
          <w:rFonts w:ascii="Calibri" w:hAnsi="Calibri" w:cs="Calibri"/>
          <w:sz w:val="22"/>
          <w:szCs w:val="22"/>
        </w:rPr>
      </w:pPr>
    </w:p>
    <w:p w14:paraId="4950AAEA" w14:textId="77777777" w:rsidR="003C57FD" w:rsidRPr="00AB17B1" w:rsidRDefault="003C57FD" w:rsidP="003C57F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6B99E76" w14:textId="77777777" w:rsidR="003C57FD" w:rsidRPr="00012D21" w:rsidRDefault="003C57FD" w:rsidP="003C57FD">
      <w:pPr>
        <w:pStyle w:val="Default"/>
        <w:rPr>
          <w:rFonts w:ascii="Calibri" w:hAnsi="Calibri" w:cs="Calibri"/>
          <w:sz w:val="22"/>
          <w:szCs w:val="22"/>
        </w:rPr>
      </w:pPr>
    </w:p>
    <w:p w14:paraId="0A00EB57" w14:textId="77777777" w:rsidR="003C57FD" w:rsidRDefault="003C57FD" w:rsidP="003C57FD">
      <w:pPr>
        <w:pStyle w:val="Default"/>
        <w:rPr>
          <w:rFonts w:asciiTheme="minorHAnsi" w:hAnsiTheme="minorHAnsi" w:cs="Arial"/>
          <w:b/>
          <w:sz w:val="22"/>
          <w:szCs w:val="22"/>
        </w:rPr>
      </w:pPr>
    </w:p>
    <w:p w14:paraId="60510D3E" w14:textId="3425D83B" w:rsidR="003C57FD" w:rsidRPr="00AB17B1" w:rsidRDefault="00D266BD" w:rsidP="003C57FD">
      <w:pPr>
        <w:pStyle w:val="Default"/>
        <w:rPr>
          <w:rFonts w:ascii="Calibri" w:hAnsi="Calibri" w:cs="Calibri"/>
          <w:b/>
          <w:sz w:val="18"/>
          <w:szCs w:val="18"/>
        </w:rPr>
      </w:pPr>
      <w:r>
        <w:rPr>
          <w:rFonts w:asciiTheme="minorHAnsi" w:hAnsiTheme="minorHAnsi" w:cs="Arial"/>
          <w:b/>
          <w:sz w:val="18"/>
          <w:szCs w:val="18"/>
        </w:rPr>
        <w:t>LIC. VICENTE ARTURO LÓPEZ LIMÓN</w:t>
      </w:r>
    </w:p>
    <w:p w14:paraId="2075FCE9" w14:textId="77777777" w:rsidR="003C57FD" w:rsidRPr="00AB17B1" w:rsidRDefault="003C57FD" w:rsidP="003C57F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9743402" w14:textId="77777777" w:rsidR="003C57FD" w:rsidRPr="00AB17B1" w:rsidRDefault="003C57FD" w:rsidP="003C57F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9FC27DD" w14:textId="77777777" w:rsidR="003C57FD" w:rsidRPr="00AB17B1" w:rsidRDefault="003C57FD" w:rsidP="003C57FD">
      <w:pPr>
        <w:pStyle w:val="Default"/>
        <w:rPr>
          <w:rFonts w:ascii="Calibri" w:hAnsi="Calibri" w:cs="Calibri"/>
          <w:b/>
          <w:sz w:val="18"/>
          <w:szCs w:val="18"/>
        </w:rPr>
      </w:pPr>
    </w:p>
    <w:p w14:paraId="49921BC8" w14:textId="77777777" w:rsidR="003C57FD" w:rsidRPr="00AB17B1" w:rsidRDefault="003C57FD" w:rsidP="003C57FD">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0540A0FA" w14:textId="77777777" w:rsidR="003C57FD" w:rsidRPr="00AB17B1" w:rsidRDefault="003C57FD" w:rsidP="003C57FD">
      <w:pPr>
        <w:pStyle w:val="Default"/>
        <w:jc w:val="both"/>
        <w:rPr>
          <w:rFonts w:ascii="Calibri" w:hAnsi="Calibri" w:cs="Calibri"/>
          <w:sz w:val="18"/>
          <w:szCs w:val="18"/>
        </w:rPr>
      </w:pPr>
    </w:p>
    <w:p w14:paraId="1B6C37B7" w14:textId="77777777" w:rsidR="003C57FD" w:rsidRPr="00AB17B1" w:rsidRDefault="003C57FD" w:rsidP="003C57FD">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21A2375B" w14:textId="77777777" w:rsidR="003C57FD" w:rsidRPr="00AB17B1" w:rsidRDefault="003C57FD" w:rsidP="003C57FD">
      <w:pPr>
        <w:pStyle w:val="Default"/>
        <w:ind w:firstLine="708"/>
        <w:jc w:val="both"/>
        <w:rPr>
          <w:rFonts w:ascii="Calibri" w:hAnsi="Calibri" w:cs="Calibri"/>
          <w:sz w:val="18"/>
          <w:szCs w:val="18"/>
        </w:rPr>
      </w:pPr>
    </w:p>
    <w:p w14:paraId="673269A9" w14:textId="77777777" w:rsidR="003C57FD" w:rsidRPr="00AB17B1" w:rsidRDefault="003C57FD" w:rsidP="003C57FD">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40C5CCD" w14:textId="77777777" w:rsidR="003C57FD" w:rsidRPr="00AB17B1" w:rsidRDefault="003C57FD" w:rsidP="003C57FD">
      <w:pPr>
        <w:pStyle w:val="Default"/>
        <w:jc w:val="both"/>
        <w:rPr>
          <w:rFonts w:ascii="Calibri" w:hAnsi="Calibri" w:cs="Calibri"/>
          <w:sz w:val="18"/>
          <w:szCs w:val="18"/>
        </w:rPr>
      </w:pPr>
    </w:p>
    <w:p w14:paraId="3950E73C" w14:textId="40FB76AC" w:rsidR="003C57FD" w:rsidRPr="00AB17B1" w:rsidRDefault="00E41D96" w:rsidP="003C57FD">
      <w:pPr>
        <w:pStyle w:val="Default"/>
        <w:ind w:firstLine="708"/>
        <w:jc w:val="both"/>
        <w:rPr>
          <w:rFonts w:ascii="Calibri" w:hAnsi="Calibri" w:cs="Calibri"/>
          <w:sz w:val="18"/>
          <w:szCs w:val="18"/>
        </w:rPr>
      </w:pPr>
      <w:r>
        <w:rPr>
          <w:rFonts w:ascii="Calibri" w:hAnsi="Calibri" w:cs="Calibri"/>
          <w:sz w:val="18"/>
          <w:szCs w:val="18"/>
        </w:rPr>
        <w:t>La m</w:t>
      </w:r>
      <w:r w:rsidR="003C57FD"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6FC3BC90" w14:textId="77777777" w:rsidR="003C57FD" w:rsidRPr="00AB17B1" w:rsidRDefault="003C57FD" w:rsidP="003C57FD">
      <w:pPr>
        <w:pStyle w:val="Default"/>
        <w:jc w:val="both"/>
        <w:rPr>
          <w:rFonts w:ascii="Calibri" w:hAnsi="Calibri" w:cs="Calibri"/>
          <w:sz w:val="18"/>
          <w:szCs w:val="18"/>
        </w:rPr>
      </w:pPr>
    </w:p>
    <w:p w14:paraId="4325E35D" w14:textId="77777777" w:rsidR="003C57FD" w:rsidRPr="00AB17B1" w:rsidRDefault="003C57FD" w:rsidP="003C57FD">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1F9034CA" w14:textId="77777777" w:rsidR="003C57FD" w:rsidRDefault="003C57FD" w:rsidP="003C57FD">
      <w:pPr>
        <w:rPr>
          <w:rFonts w:ascii="Calibri" w:hAnsi="Calibri"/>
          <w:sz w:val="22"/>
          <w:szCs w:val="22"/>
          <w:lang w:val="es-MX"/>
        </w:rPr>
      </w:pPr>
    </w:p>
    <w:p w14:paraId="7A45E03A" w14:textId="77777777" w:rsidR="003C57FD" w:rsidRPr="00012D21" w:rsidRDefault="003C57FD" w:rsidP="003C57FD">
      <w:pPr>
        <w:rPr>
          <w:rFonts w:ascii="Calibri" w:hAnsi="Calibri"/>
          <w:sz w:val="22"/>
          <w:szCs w:val="22"/>
          <w:lang w:val="es-MX"/>
        </w:rPr>
      </w:pPr>
    </w:p>
    <w:p w14:paraId="65B80FC6" w14:textId="77777777" w:rsidR="003C57FD" w:rsidRPr="00012D21" w:rsidRDefault="003C57FD" w:rsidP="003C57FD">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6141FEC3" w14:textId="77777777" w:rsidR="003C57FD" w:rsidRPr="00012D21" w:rsidRDefault="003C57FD" w:rsidP="003C57FD">
      <w:pPr>
        <w:pStyle w:val="Default"/>
        <w:jc w:val="center"/>
        <w:rPr>
          <w:rFonts w:ascii="Calibri" w:hAnsi="Calibri" w:cs="Calibri"/>
          <w:sz w:val="22"/>
          <w:szCs w:val="22"/>
        </w:rPr>
      </w:pPr>
    </w:p>
    <w:p w14:paraId="3BD764E5" w14:textId="77777777" w:rsidR="003C57FD" w:rsidRPr="00012D21" w:rsidRDefault="003C57FD" w:rsidP="003C57FD">
      <w:pPr>
        <w:pStyle w:val="Default"/>
        <w:jc w:val="center"/>
        <w:rPr>
          <w:rFonts w:ascii="Calibri" w:hAnsi="Calibri" w:cs="Calibri"/>
          <w:sz w:val="22"/>
          <w:szCs w:val="22"/>
        </w:rPr>
      </w:pPr>
    </w:p>
    <w:p w14:paraId="514667CD" w14:textId="77777777" w:rsidR="003C57FD" w:rsidRPr="00012D21" w:rsidRDefault="003C57FD" w:rsidP="003C57F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C57FD" w:rsidRPr="00012D21" w14:paraId="2CF0AAE7" w14:textId="77777777" w:rsidTr="004264A5">
        <w:trPr>
          <w:trHeight w:val="457"/>
        </w:trPr>
        <w:tc>
          <w:tcPr>
            <w:tcW w:w="3105" w:type="dxa"/>
            <w:tcBorders>
              <w:top w:val="nil"/>
              <w:left w:val="nil"/>
              <w:bottom w:val="nil"/>
              <w:right w:val="nil"/>
            </w:tcBorders>
            <w:hideMark/>
          </w:tcPr>
          <w:p w14:paraId="15090FAC"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7AAF80D"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14FAD7E7"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6396FD6"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14846A6B"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6F34025"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7D92321" w14:textId="77777777" w:rsidR="003C57FD" w:rsidRDefault="003C57FD" w:rsidP="003C57FD">
      <w:pPr>
        <w:tabs>
          <w:tab w:val="left" w:pos="5245"/>
          <w:tab w:val="left" w:pos="7655"/>
        </w:tabs>
        <w:ind w:right="-1"/>
        <w:rPr>
          <w:rFonts w:ascii="Calibri" w:hAnsi="Calibri" w:cs="Arial"/>
          <w:b/>
          <w:i/>
          <w:sz w:val="22"/>
          <w:szCs w:val="22"/>
        </w:rPr>
      </w:pPr>
    </w:p>
    <w:p w14:paraId="50258034" w14:textId="77777777" w:rsidR="003C57FD" w:rsidRDefault="003C57FD" w:rsidP="003C57FD">
      <w:pPr>
        <w:pStyle w:val="Default"/>
        <w:jc w:val="center"/>
        <w:rPr>
          <w:rFonts w:ascii="Calibri" w:hAnsi="Calibri" w:cs="Calibri"/>
          <w:sz w:val="22"/>
          <w:szCs w:val="22"/>
        </w:rPr>
      </w:pPr>
    </w:p>
    <w:p w14:paraId="49B43537" w14:textId="77777777" w:rsidR="003C57FD" w:rsidRDefault="003C57FD" w:rsidP="003C57FD">
      <w:pPr>
        <w:pStyle w:val="Default"/>
        <w:jc w:val="center"/>
        <w:rPr>
          <w:rFonts w:ascii="Calibri" w:hAnsi="Calibri" w:cs="Calibri"/>
          <w:sz w:val="22"/>
          <w:szCs w:val="22"/>
        </w:rPr>
      </w:pPr>
    </w:p>
    <w:p w14:paraId="6319F7DC" w14:textId="77777777" w:rsidR="003C57FD" w:rsidRPr="00AB17B1" w:rsidRDefault="003C57FD" w:rsidP="00D266B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76469D8B" w14:textId="77777777" w:rsidR="003C57FD" w:rsidRPr="00AB17B1" w:rsidRDefault="003C57FD" w:rsidP="00D266B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0E16C98C" w14:textId="77777777" w:rsidR="003C57FD" w:rsidRDefault="003C57FD" w:rsidP="003C57FD">
      <w:pPr>
        <w:pStyle w:val="Default"/>
        <w:jc w:val="right"/>
        <w:rPr>
          <w:rFonts w:ascii="Calibri" w:hAnsi="Calibri" w:cs="Calibri"/>
          <w:sz w:val="22"/>
          <w:szCs w:val="22"/>
        </w:rPr>
      </w:pPr>
    </w:p>
    <w:p w14:paraId="1B3EB0A4" w14:textId="77777777" w:rsidR="003C57FD" w:rsidRDefault="003C57FD" w:rsidP="003C57FD">
      <w:pPr>
        <w:pStyle w:val="Default"/>
        <w:ind w:firstLine="708"/>
        <w:jc w:val="both"/>
        <w:rPr>
          <w:rFonts w:ascii="Calibri" w:hAnsi="Calibri" w:cs="Calibri"/>
          <w:sz w:val="22"/>
          <w:szCs w:val="22"/>
        </w:rPr>
      </w:pPr>
    </w:p>
    <w:p w14:paraId="4F0B4092" w14:textId="77777777" w:rsidR="003C57FD" w:rsidRPr="00AB17B1" w:rsidRDefault="003C57FD" w:rsidP="003C57F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DB8F554" w14:textId="77777777" w:rsidR="003C57FD" w:rsidRDefault="003C57FD" w:rsidP="003C57FD">
      <w:pPr>
        <w:pStyle w:val="Default"/>
        <w:ind w:firstLine="708"/>
        <w:jc w:val="both"/>
        <w:rPr>
          <w:rFonts w:ascii="Calibri" w:hAnsi="Calibri" w:cs="Calibri"/>
          <w:sz w:val="22"/>
          <w:szCs w:val="22"/>
        </w:rPr>
      </w:pPr>
    </w:p>
    <w:p w14:paraId="3BA8A4FB" w14:textId="77777777" w:rsidR="003C57FD" w:rsidRDefault="003C57FD" w:rsidP="003C57FD">
      <w:pPr>
        <w:pStyle w:val="Default"/>
        <w:rPr>
          <w:rFonts w:asciiTheme="minorHAnsi" w:hAnsiTheme="minorHAnsi" w:cs="Arial"/>
          <w:b/>
          <w:sz w:val="22"/>
          <w:szCs w:val="22"/>
        </w:rPr>
      </w:pPr>
    </w:p>
    <w:p w14:paraId="4FCE08A0" w14:textId="4DAA4FBC" w:rsidR="003C57FD" w:rsidRPr="00AB17B1" w:rsidRDefault="00D266BD" w:rsidP="003C57FD">
      <w:pPr>
        <w:pStyle w:val="Default"/>
        <w:rPr>
          <w:rFonts w:ascii="Calibri" w:hAnsi="Calibri" w:cs="Calibri"/>
          <w:b/>
          <w:sz w:val="18"/>
          <w:szCs w:val="18"/>
        </w:rPr>
      </w:pPr>
      <w:r>
        <w:rPr>
          <w:rFonts w:asciiTheme="minorHAnsi" w:hAnsiTheme="minorHAnsi" w:cs="Arial"/>
          <w:b/>
          <w:sz w:val="18"/>
          <w:szCs w:val="18"/>
        </w:rPr>
        <w:t>LIC. VICENTE ARTURO LÓPEZ LIMÓN</w:t>
      </w:r>
    </w:p>
    <w:p w14:paraId="2E2DBAFE" w14:textId="77777777" w:rsidR="003C57FD" w:rsidRPr="00AB17B1" w:rsidRDefault="003C57FD" w:rsidP="003C57F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2B6B6616" w14:textId="77777777" w:rsidR="003C57FD" w:rsidRPr="00AB17B1" w:rsidRDefault="003C57FD" w:rsidP="003C57F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2381C3A" w14:textId="77777777" w:rsidR="003C57FD" w:rsidRDefault="003C57FD" w:rsidP="003C57FD">
      <w:pPr>
        <w:pStyle w:val="Default"/>
        <w:ind w:firstLine="708"/>
        <w:jc w:val="both"/>
        <w:rPr>
          <w:rFonts w:ascii="Calibri" w:hAnsi="Calibri" w:cs="Calibri"/>
          <w:sz w:val="22"/>
          <w:szCs w:val="22"/>
        </w:rPr>
      </w:pPr>
    </w:p>
    <w:p w14:paraId="4D9FCCCA" w14:textId="77777777" w:rsidR="003C57FD" w:rsidRDefault="003C57FD" w:rsidP="003C57FD">
      <w:pPr>
        <w:pStyle w:val="Default"/>
        <w:ind w:firstLine="708"/>
        <w:jc w:val="both"/>
        <w:rPr>
          <w:rFonts w:ascii="Calibri" w:hAnsi="Calibri" w:cs="Calibri"/>
          <w:sz w:val="22"/>
          <w:szCs w:val="22"/>
        </w:rPr>
      </w:pPr>
    </w:p>
    <w:p w14:paraId="0680348F" w14:textId="77777777" w:rsidR="003C57FD" w:rsidRPr="00874110" w:rsidRDefault="003C57FD" w:rsidP="003C57FD">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7F6CF6E3" w14:textId="77777777" w:rsidR="003C57FD" w:rsidRPr="00874110" w:rsidRDefault="003C57FD" w:rsidP="003C57FD">
      <w:pPr>
        <w:pStyle w:val="Default"/>
        <w:jc w:val="both"/>
        <w:rPr>
          <w:rFonts w:ascii="Calibri" w:hAnsi="Calibri" w:cs="Calibri"/>
          <w:sz w:val="18"/>
          <w:szCs w:val="18"/>
        </w:rPr>
      </w:pPr>
    </w:p>
    <w:p w14:paraId="1248515D" w14:textId="77777777" w:rsidR="003C57FD" w:rsidRPr="00874110" w:rsidRDefault="003C57FD" w:rsidP="003C57FD">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7B6609AA" w14:textId="77777777" w:rsidR="003C57FD" w:rsidRPr="00874110" w:rsidRDefault="003C57FD" w:rsidP="003C57FD">
      <w:pPr>
        <w:pStyle w:val="Default"/>
        <w:ind w:firstLine="708"/>
        <w:jc w:val="both"/>
        <w:rPr>
          <w:rFonts w:ascii="Calibri" w:hAnsi="Calibri" w:cs="Calibri"/>
          <w:sz w:val="18"/>
          <w:szCs w:val="18"/>
        </w:rPr>
      </w:pPr>
    </w:p>
    <w:p w14:paraId="148DB765" w14:textId="77777777" w:rsidR="003C57FD" w:rsidRPr="00874110" w:rsidRDefault="003C57FD" w:rsidP="003C57FD">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BC16241" w14:textId="77777777" w:rsidR="003C57FD" w:rsidRPr="00874110" w:rsidRDefault="003C57FD" w:rsidP="003C57FD">
      <w:pPr>
        <w:pStyle w:val="Default"/>
        <w:jc w:val="both"/>
        <w:rPr>
          <w:rFonts w:ascii="Calibri" w:hAnsi="Calibri" w:cs="Calibri"/>
          <w:sz w:val="18"/>
          <w:szCs w:val="18"/>
        </w:rPr>
      </w:pPr>
    </w:p>
    <w:p w14:paraId="64E312CE" w14:textId="25F79FD6" w:rsidR="003C57FD" w:rsidRPr="00874110" w:rsidRDefault="00E41D96" w:rsidP="003C57FD">
      <w:pPr>
        <w:pStyle w:val="Default"/>
        <w:ind w:firstLine="708"/>
        <w:jc w:val="both"/>
        <w:rPr>
          <w:rFonts w:ascii="Calibri" w:hAnsi="Calibri" w:cs="Calibri"/>
          <w:sz w:val="18"/>
          <w:szCs w:val="18"/>
        </w:rPr>
      </w:pPr>
      <w:r>
        <w:rPr>
          <w:rFonts w:ascii="Calibri" w:hAnsi="Calibri" w:cs="Calibri"/>
          <w:sz w:val="18"/>
          <w:szCs w:val="18"/>
        </w:rPr>
        <w:t>La m</w:t>
      </w:r>
      <w:r w:rsidR="003C57FD" w:rsidRPr="00874110">
        <w:rPr>
          <w:rFonts w:ascii="Calibri" w:hAnsi="Calibri" w:cs="Calibri"/>
          <w:sz w:val="18"/>
          <w:szCs w:val="18"/>
        </w:rPr>
        <w:t xml:space="preserve">anifestación anterior que se formula en cumplimiento a lo establecido en el artículo 49 fracción </w:t>
      </w:r>
      <w:r w:rsidR="00F43CEA" w:rsidRPr="00874110">
        <w:rPr>
          <w:rFonts w:ascii="Calibri" w:hAnsi="Calibri" w:cs="Calibri"/>
          <w:sz w:val="18"/>
          <w:szCs w:val="18"/>
        </w:rPr>
        <w:t>IX, tanto</w:t>
      </w:r>
      <w:r w:rsidR="003C57FD" w:rsidRPr="00874110">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765555B4" w14:textId="77777777" w:rsidR="003C57FD" w:rsidRPr="00874110" w:rsidRDefault="003C57FD" w:rsidP="003C57FD">
      <w:pPr>
        <w:pStyle w:val="Default"/>
        <w:jc w:val="both"/>
        <w:rPr>
          <w:rFonts w:ascii="Calibri" w:hAnsi="Calibri" w:cs="Calibri"/>
          <w:sz w:val="18"/>
          <w:szCs w:val="18"/>
        </w:rPr>
      </w:pPr>
    </w:p>
    <w:p w14:paraId="42C5D7AC" w14:textId="77777777" w:rsidR="003C57FD" w:rsidRPr="00874110" w:rsidRDefault="003C57FD" w:rsidP="003C57FD">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3AEFAFEF" w14:textId="77777777" w:rsidR="003C57FD" w:rsidRPr="00874110" w:rsidRDefault="003C57FD" w:rsidP="003C57FD">
      <w:pPr>
        <w:rPr>
          <w:rFonts w:ascii="Calibri" w:hAnsi="Calibri"/>
          <w:sz w:val="18"/>
          <w:szCs w:val="18"/>
          <w:lang w:val="es-MX"/>
        </w:rPr>
      </w:pPr>
    </w:p>
    <w:p w14:paraId="183D447C" w14:textId="77777777" w:rsidR="003C57FD" w:rsidRPr="00874110" w:rsidRDefault="003C57FD" w:rsidP="003C57FD">
      <w:pPr>
        <w:rPr>
          <w:rFonts w:ascii="Calibri" w:hAnsi="Calibri"/>
          <w:sz w:val="18"/>
          <w:szCs w:val="18"/>
          <w:lang w:val="es-MX"/>
        </w:rPr>
      </w:pPr>
    </w:p>
    <w:p w14:paraId="017908AA" w14:textId="77777777" w:rsidR="003C57FD" w:rsidRPr="00874110" w:rsidRDefault="003C57FD" w:rsidP="003C57FD">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B4E1D67" w14:textId="77777777" w:rsidR="003C57FD" w:rsidRPr="00874110" w:rsidRDefault="003C57FD" w:rsidP="003C57FD">
      <w:pPr>
        <w:pStyle w:val="Default"/>
        <w:jc w:val="center"/>
        <w:rPr>
          <w:rFonts w:ascii="Calibri" w:hAnsi="Calibri" w:cs="Calibri"/>
          <w:sz w:val="18"/>
          <w:szCs w:val="18"/>
        </w:rPr>
      </w:pPr>
    </w:p>
    <w:p w14:paraId="1ECAC260" w14:textId="77777777" w:rsidR="003C57FD" w:rsidRPr="00012D21" w:rsidRDefault="003C57FD" w:rsidP="003C57FD">
      <w:pPr>
        <w:pStyle w:val="Default"/>
        <w:jc w:val="center"/>
        <w:rPr>
          <w:rFonts w:ascii="Calibri" w:hAnsi="Calibri" w:cs="Calibri"/>
          <w:sz w:val="22"/>
          <w:szCs w:val="22"/>
        </w:rPr>
      </w:pPr>
    </w:p>
    <w:p w14:paraId="638FA691" w14:textId="77777777" w:rsidR="003C57FD" w:rsidRPr="00012D21" w:rsidRDefault="003C57FD" w:rsidP="003C57F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C57FD" w:rsidRPr="00012D21" w14:paraId="51BC3A84" w14:textId="77777777" w:rsidTr="004264A5">
        <w:trPr>
          <w:trHeight w:val="457"/>
        </w:trPr>
        <w:tc>
          <w:tcPr>
            <w:tcW w:w="3105" w:type="dxa"/>
            <w:tcBorders>
              <w:top w:val="nil"/>
              <w:left w:val="nil"/>
              <w:bottom w:val="nil"/>
              <w:right w:val="nil"/>
            </w:tcBorders>
            <w:hideMark/>
          </w:tcPr>
          <w:p w14:paraId="18F5E806"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CD2FA29"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34D3B16A" w14:textId="77777777" w:rsidR="003C57FD" w:rsidRPr="00012D21" w:rsidRDefault="003C57FD" w:rsidP="004264A5">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384A0407"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0A895631" w14:textId="77777777" w:rsidR="003C57FD" w:rsidRPr="00012D21" w:rsidRDefault="003C57FD" w:rsidP="004264A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3D1DB3F1" w14:textId="77777777" w:rsidR="003C57FD" w:rsidRPr="00012D21" w:rsidRDefault="003C57FD" w:rsidP="003C57FD">
      <w:pPr>
        <w:tabs>
          <w:tab w:val="left" w:pos="5245"/>
          <w:tab w:val="left" w:pos="7655"/>
        </w:tabs>
        <w:ind w:right="-1"/>
        <w:rPr>
          <w:rFonts w:ascii="Calibri" w:hAnsi="Calibri" w:cs="Arial"/>
          <w:b/>
          <w:i/>
          <w:sz w:val="22"/>
          <w:szCs w:val="22"/>
        </w:rPr>
      </w:pPr>
    </w:p>
    <w:p w14:paraId="378D0429" w14:textId="77777777" w:rsidR="003C57FD" w:rsidRDefault="003C57FD" w:rsidP="003C57FD">
      <w:pPr>
        <w:rPr>
          <w:sz w:val="22"/>
          <w:szCs w:val="22"/>
        </w:rPr>
      </w:pPr>
    </w:p>
    <w:p w14:paraId="37E56A0B" w14:textId="77777777" w:rsidR="003C57FD" w:rsidRDefault="003C57FD" w:rsidP="003C57FD">
      <w:pPr>
        <w:rPr>
          <w:sz w:val="22"/>
          <w:szCs w:val="22"/>
        </w:rPr>
      </w:pPr>
    </w:p>
    <w:p w14:paraId="7721F6F8" w14:textId="77777777" w:rsidR="003C57FD" w:rsidRDefault="003C57FD" w:rsidP="003C57FD">
      <w:pPr>
        <w:rPr>
          <w:sz w:val="22"/>
          <w:szCs w:val="22"/>
        </w:rPr>
      </w:pPr>
    </w:p>
    <w:p w14:paraId="6D0C732A" w14:textId="77777777" w:rsidR="003C57FD" w:rsidRDefault="003C57FD" w:rsidP="003C57FD">
      <w:pPr>
        <w:rPr>
          <w:sz w:val="22"/>
          <w:szCs w:val="22"/>
        </w:rPr>
      </w:pPr>
    </w:p>
    <w:p w14:paraId="11AB01D4" w14:textId="77777777" w:rsidR="003C57FD" w:rsidRDefault="003C57FD" w:rsidP="003C57FD">
      <w:pPr>
        <w:rPr>
          <w:sz w:val="22"/>
          <w:szCs w:val="22"/>
        </w:rPr>
      </w:pPr>
    </w:p>
    <w:p w14:paraId="6871E752" w14:textId="77777777" w:rsidR="003C57FD" w:rsidRDefault="003C57FD" w:rsidP="003C57FD">
      <w:pPr>
        <w:rPr>
          <w:sz w:val="22"/>
          <w:szCs w:val="22"/>
        </w:rPr>
      </w:pPr>
    </w:p>
    <w:p w14:paraId="59854EBD" w14:textId="77777777" w:rsidR="00C54B37" w:rsidRDefault="00C54B37" w:rsidP="003C57FD">
      <w:pPr>
        <w:rPr>
          <w:sz w:val="22"/>
          <w:szCs w:val="22"/>
        </w:rPr>
      </w:pPr>
    </w:p>
    <w:p w14:paraId="19C1BE3C" w14:textId="77777777" w:rsidR="00D266BD" w:rsidRDefault="00D266BD" w:rsidP="003C57FD">
      <w:pPr>
        <w:rPr>
          <w:sz w:val="22"/>
          <w:szCs w:val="22"/>
        </w:rPr>
      </w:pPr>
    </w:p>
    <w:p w14:paraId="0A438CA3" w14:textId="77777777" w:rsidR="00C54B37" w:rsidRDefault="00C54B37" w:rsidP="003C57FD">
      <w:pPr>
        <w:rPr>
          <w:sz w:val="22"/>
          <w:szCs w:val="22"/>
        </w:rPr>
      </w:pPr>
    </w:p>
    <w:bookmarkEnd w:id="7"/>
    <w:p w14:paraId="2C268119" w14:textId="0481B5D3" w:rsidR="002F5444" w:rsidRPr="002522C8" w:rsidRDefault="002F5444" w:rsidP="00D266BD">
      <w:pPr>
        <w:pBdr>
          <w:top w:val="single" w:sz="4" w:space="2"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sidR="00364F8A">
        <w:rPr>
          <w:rFonts w:ascii="Calibri" w:hAnsi="Calibri" w:cs="Arial"/>
          <w:b/>
        </w:rPr>
        <w:t>9</w:t>
      </w:r>
    </w:p>
    <w:p w14:paraId="5C335C4B" w14:textId="77777777" w:rsidR="002F5444" w:rsidRPr="002522C8" w:rsidRDefault="002F5444" w:rsidP="002F5444">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A F  I  A  N  Z  A  D  O  R  A</w:t>
      </w:r>
    </w:p>
    <w:p w14:paraId="39689CA3" w14:textId="77777777" w:rsidR="002F5444" w:rsidRPr="002522C8" w:rsidRDefault="002F5444" w:rsidP="002F5444">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7D4DE88F" w14:textId="77777777" w:rsidR="002F5444" w:rsidRPr="002522C8" w:rsidRDefault="002F5444" w:rsidP="002F5444">
      <w:pPr>
        <w:tabs>
          <w:tab w:val="left" w:pos="3969"/>
          <w:tab w:val="left" w:pos="8080"/>
        </w:tabs>
        <w:ind w:right="1"/>
        <w:jc w:val="center"/>
        <w:rPr>
          <w:rFonts w:ascii="Calibri" w:hAnsi="Calibri" w:cs="Arial"/>
          <w:b/>
          <w:u w:val="single"/>
        </w:rPr>
      </w:pPr>
    </w:p>
    <w:p w14:paraId="30DFC3DD" w14:textId="77777777" w:rsidR="00B43BA6" w:rsidRPr="00F4327E" w:rsidRDefault="00B43BA6" w:rsidP="00B43BA6">
      <w:pPr>
        <w:pStyle w:val="NormalWeb"/>
        <w:spacing w:before="0" w:beforeAutospacing="0" w:after="0" w:afterAutospacing="0"/>
        <w:jc w:val="both"/>
        <w:rPr>
          <w:sz w:val="20"/>
          <w:szCs w:val="20"/>
          <w:lang w:val="es-MX" w:eastAsia="es-MX"/>
        </w:rPr>
      </w:pPr>
      <w:r w:rsidRPr="00F4327E">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369D053" w14:textId="77777777" w:rsidR="00B43BA6" w:rsidRPr="00F4327E" w:rsidRDefault="00B43BA6" w:rsidP="00B43BA6">
      <w:pPr>
        <w:pStyle w:val="NormalWeb"/>
        <w:spacing w:before="0" w:beforeAutospacing="0" w:after="0" w:afterAutospacing="0"/>
        <w:jc w:val="both"/>
        <w:rPr>
          <w:sz w:val="20"/>
          <w:szCs w:val="20"/>
        </w:rPr>
      </w:pPr>
      <w:r w:rsidRPr="00F4327E">
        <w:rPr>
          <w:rFonts w:ascii="Calibri" w:hAnsi="Calibri" w:cs="Tahoma"/>
          <w:sz w:val="20"/>
          <w:szCs w:val="20"/>
        </w:rPr>
        <w:t> </w:t>
      </w:r>
    </w:p>
    <w:p w14:paraId="5D69CE3A" w14:textId="77777777" w:rsidR="00B43BA6" w:rsidRPr="00F4327E" w:rsidRDefault="00B43BA6" w:rsidP="009E1F2E">
      <w:pPr>
        <w:pStyle w:val="NormalWeb"/>
        <w:numPr>
          <w:ilvl w:val="0"/>
          <w:numId w:val="30"/>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3F196B40" w14:textId="4B43EE23" w:rsidR="00B43BA6" w:rsidRPr="00F4327E" w:rsidRDefault="00B43BA6" w:rsidP="005819C4">
      <w:pPr>
        <w:pStyle w:val="NormalWeb"/>
        <w:spacing w:before="0" w:beforeAutospacing="0" w:after="0" w:afterAutospacing="0"/>
        <w:ind w:left="720" w:firstLine="45"/>
        <w:jc w:val="both"/>
        <w:rPr>
          <w:rFonts w:ascii="Calibri" w:hAnsi="Calibri"/>
          <w:color w:val="000000"/>
          <w:sz w:val="20"/>
          <w:szCs w:val="20"/>
        </w:rPr>
      </w:pPr>
    </w:p>
    <w:p w14:paraId="4D344A78" w14:textId="2FEAE191" w:rsidR="00B43BA6" w:rsidRPr="00F4327E" w:rsidRDefault="00B43BA6" w:rsidP="009E1F2E">
      <w:pPr>
        <w:pStyle w:val="NormalWeb"/>
        <w:numPr>
          <w:ilvl w:val="0"/>
          <w:numId w:val="30"/>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Ante la Secretaría de Finanzas y Tesorería General del Estado de Nuevo León, la presente fianza se otorga para garantizar por (nombre de </w:t>
      </w:r>
      <w:r w:rsidRPr="00F4327E">
        <w:rPr>
          <w:rFonts w:ascii="Calibri" w:hAnsi="Calibri" w:cs="Tahoma"/>
          <w:b/>
          <w:color w:val="000000"/>
          <w:sz w:val="20"/>
          <w:szCs w:val="20"/>
        </w:rPr>
        <w:t>“EL PROVEEDOR”</w:t>
      </w:r>
      <w:r w:rsidRPr="00F4327E">
        <w:rPr>
          <w:rFonts w:ascii="Calibri" w:hAnsi="Calibri" w:cs="Tahoma"/>
          <w:color w:val="000000"/>
          <w:sz w:val="20"/>
          <w:szCs w:val="20"/>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F4327E">
        <w:rPr>
          <w:rFonts w:ascii="Calibri" w:hAnsi="Calibri" w:cs="Tahoma"/>
          <w:b/>
          <w:color w:val="000000"/>
          <w:sz w:val="20"/>
          <w:szCs w:val="20"/>
        </w:rPr>
        <w:t xml:space="preserve">“S.S.N.L.”; </w:t>
      </w:r>
      <w:r w:rsidRPr="00F4327E">
        <w:rPr>
          <w:rFonts w:ascii="Calibri" w:hAnsi="Calibri" w:cs="Tahoma"/>
          <w:color w:val="000000"/>
          <w:sz w:val="20"/>
          <w:szCs w:val="20"/>
        </w:rPr>
        <w:t>relativo a</w:t>
      </w:r>
      <w:r w:rsidR="00F4327E" w:rsidRPr="00F4327E">
        <w:rPr>
          <w:rFonts w:ascii="Calibri" w:hAnsi="Calibri" w:cs="Tahoma"/>
          <w:color w:val="000000"/>
          <w:sz w:val="20"/>
          <w:szCs w:val="20"/>
        </w:rPr>
        <w:t xml:space="preserve"> </w:t>
      </w:r>
      <w:r w:rsidRPr="00F4327E">
        <w:rPr>
          <w:rFonts w:ascii="Calibri" w:hAnsi="Calibri" w:cs="Tahoma"/>
          <w:color w:val="000000"/>
          <w:sz w:val="20"/>
          <w:szCs w:val="20"/>
        </w:rPr>
        <w:t>l</w:t>
      </w:r>
      <w:r w:rsidR="00F4327E" w:rsidRPr="00F4327E">
        <w:rPr>
          <w:rFonts w:ascii="Calibri" w:hAnsi="Calibri" w:cs="Tahoma"/>
          <w:color w:val="000000"/>
          <w:sz w:val="20"/>
          <w:szCs w:val="20"/>
        </w:rPr>
        <w:t>a</w:t>
      </w:r>
      <w:r w:rsidRPr="00F4327E">
        <w:rPr>
          <w:rFonts w:ascii="Calibri" w:hAnsi="Calibri" w:cs="Tahoma"/>
          <w:color w:val="000000"/>
          <w:sz w:val="20"/>
          <w:szCs w:val="20"/>
        </w:rPr>
        <w:t xml:space="preserve"> </w:t>
      </w:r>
      <w:r w:rsidR="00F4327E" w:rsidRPr="00F4327E">
        <w:rPr>
          <w:rFonts w:ascii="Calibri" w:hAnsi="Calibri" w:cs="Tahoma"/>
          <w:color w:val="000000"/>
          <w:sz w:val="20"/>
          <w:szCs w:val="20"/>
        </w:rPr>
        <w:t>adquisición</w:t>
      </w:r>
      <w:r w:rsidRPr="00F4327E">
        <w:rPr>
          <w:rFonts w:ascii="Calibri" w:hAnsi="Calibri" w:cs="Tahoma"/>
          <w:color w:val="000000"/>
          <w:sz w:val="20"/>
          <w:szCs w:val="20"/>
        </w:rPr>
        <w:t xml:space="preserve"> de ________________________, por un importe de (monto del contrato incluyendo I.V.A).</w:t>
      </w:r>
    </w:p>
    <w:p w14:paraId="6A19BDB9" w14:textId="08138411" w:rsidR="00B43BA6" w:rsidRPr="00F4327E" w:rsidRDefault="00B43BA6" w:rsidP="005819C4">
      <w:pPr>
        <w:pStyle w:val="NormalWeb"/>
        <w:spacing w:before="0" w:beforeAutospacing="0" w:after="0" w:afterAutospacing="0"/>
        <w:ind w:left="720" w:firstLine="45"/>
        <w:jc w:val="both"/>
        <w:rPr>
          <w:rFonts w:ascii="Calibri" w:hAnsi="Calibri"/>
          <w:color w:val="000000"/>
          <w:sz w:val="20"/>
          <w:szCs w:val="20"/>
        </w:rPr>
      </w:pPr>
    </w:p>
    <w:p w14:paraId="78906421" w14:textId="6FBE415C" w:rsidR="00B43BA6" w:rsidRPr="00F4327E" w:rsidRDefault="00B43BA6" w:rsidP="009E1F2E">
      <w:pPr>
        <w:pStyle w:val="NormalWeb"/>
        <w:numPr>
          <w:ilvl w:val="0"/>
          <w:numId w:val="30"/>
        </w:numPr>
        <w:spacing w:before="0" w:beforeAutospacing="0" w:after="0" w:afterAutospacing="0"/>
        <w:jc w:val="both"/>
        <w:rPr>
          <w:color w:val="000000"/>
          <w:sz w:val="20"/>
          <w:szCs w:val="20"/>
        </w:rPr>
      </w:pPr>
      <w:r w:rsidRPr="00F4327E">
        <w:rPr>
          <w:rFonts w:ascii="Calibri" w:hAnsi="Calibri" w:cs="Tahoma"/>
          <w:color w:val="000000"/>
          <w:sz w:val="20"/>
          <w:szCs w:val="20"/>
        </w:rPr>
        <w:t>Que la Fianza se otorga en los términos del presente contrato, para garantizar todas y cada una de las obligaciones derivadas de la Licitación Pública ___________________ Presencial No. ______________.</w:t>
      </w:r>
    </w:p>
    <w:p w14:paraId="565E44D7" w14:textId="70DE67AC" w:rsidR="00B43BA6" w:rsidRPr="00F4327E" w:rsidRDefault="00B43BA6" w:rsidP="005819C4">
      <w:pPr>
        <w:pStyle w:val="NormalWeb"/>
        <w:spacing w:before="0" w:beforeAutospacing="0" w:after="0" w:afterAutospacing="0"/>
        <w:ind w:left="720" w:firstLine="45"/>
        <w:jc w:val="both"/>
        <w:rPr>
          <w:rFonts w:ascii="Calibri" w:hAnsi="Calibri"/>
          <w:color w:val="000000"/>
          <w:sz w:val="20"/>
          <w:szCs w:val="20"/>
        </w:rPr>
      </w:pPr>
    </w:p>
    <w:p w14:paraId="7983D9DF" w14:textId="1F3C1810" w:rsidR="00B43BA6" w:rsidRPr="00F4327E" w:rsidRDefault="00B43BA6" w:rsidP="009E1F2E">
      <w:pPr>
        <w:pStyle w:val="NormalWeb"/>
        <w:numPr>
          <w:ilvl w:val="0"/>
          <w:numId w:val="30"/>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Que la Fianza estará en vigor por un año, y en el caso de defectos y/o responsabilidades imputables a </w:t>
      </w:r>
      <w:r w:rsidRPr="00F4327E">
        <w:rPr>
          <w:rFonts w:ascii="Calibri" w:hAnsi="Calibri" w:cs="Tahoma"/>
          <w:b/>
          <w:color w:val="000000"/>
          <w:sz w:val="20"/>
          <w:szCs w:val="20"/>
        </w:rPr>
        <w:t>“EL PROVEEDOR”</w:t>
      </w:r>
      <w:r w:rsidRPr="00F4327E">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24A442F" w14:textId="5F73EAEA" w:rsidR="00B43BA6" w:rsidRPr="00F4327E" w:rsidRDefault="00B43BA6" w:rsidP="005819C4">
      <w:pPr>
        <w:pStyle w:val="NormalWeb"/>
        <w:spacing w:before="0" w:beforeAutospacing="0" w:after="0" w:afterAutospacing="0"/>
        <w:ind w:left="720" w:firstLine="45"/>
        <w:jc w:val="both"/>
        <w:rPr>
          <w:rFonts w:ascii="Calibri" w:hAnsi="Calibri"/>
          <w:color w:val="000000"/>
          <w:sz w:val="20"/>
          <w:szCs w:val="20"/>
        </w:rPr>
      </w:pPr>
    </w:p>
    <w:p w14:paraId="0626A8CD" w14:textId="7D07E952" w:rsidR="00B43BA6" w:rsidRPr="00F4327E" w:rsidRDefault="00B43BA6" w:rsidP="009E1F2E">
      <w:pPr>
        <w:pStyle w:val="NormalWeb"/>
        <w:numPr>
          <w:ilvl w:val="0"/>
          <w:numId w:val="30"/>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Que esta fianza continuará vigente en el caso de que se otorgue prórroga a </w:t>
      </w:r>
      <w:r w:rsidRPr="00F4327E">
        <w:rPr>
          <w:rFonts w:ascii="Calibri" w:hAnsi="Calibri" w:cs="Tahoma"/>
          <w:b/>
          <w:color w:val="000000"/>
          <w:sz w:val="20"/>
          <w:szCs w:val="20"/>
        </w:rPr>
        <w:t xml:space="preserve">“EL PROVEEDOR” </w:t>
      </w:r>
      <w:r w:rsidRPr="00F4327E">
        <w:rPr>
          <w:rFonts w:ascii="Calibri" w:hAnsi="Calibri" w:cs="Tahoma"/>
          <w:color w:val="000000"/>
          <w:sz w:val="20"/>
          <w:szCs w:val="20"/>
        </w:rPr>
        <w:t xml:space="preserve">para el cumplimiento de las obligaciones que se afianzan, aun cuando haya sido solicitada y autorizada extemporáneamente. </w:t>
      </w:r>
    </w:p>
    <w:p w14:paraId="14267F44" w14:textId="338EF895" w:rsidR="00B43BA6" w:rsidRPr="00F4327E" w:rsidRDefault="00B43BA6" w:rsidP="005819C4">
      <w:pPr>
        <w:pStyle w:val="NormalWeb"/>
        <w:spacing w:before="0" w:beforeAutospacing="0" w:after="0" w:afterAutospacing="0"/>
        <w:ind w:left="720" w:firstLine="45"/>
        <w:jc w:val="both"/>
        <w:rPr>
          <w:rFonts w:ascii="Calibri" w:hAnsi="Calibri"/>
          <w:color w:val="000000"/>
          <w:sz w:val="20"/>
          <w:szCs w:val="20"/>
        </w:rPr>
      </w:pPr>
    </w:p>
    <w:p w14:paraId="23ED0F6C" w14:textId="0EE34778" w:rsidR="00B43BA6" w:rsidRPr="00F4327E" w:rsidRDefault="00B43BA6" w:rsidP="009E1F2E">
      <w:pPr>
        <w:pStyle w:val="NormalWeb"/>
        <w:numPr>
          <w:ilvl w:val="0"/>
          <w:numId w:val="30"/>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Que sólo podrá ser cancelada mediante aviso por escrito de </w:t>
      </w:r>
      <w:r w:rsidRPr="00F4327E">
        <w:rPr>
          <w:rFonts w:ascii="Calibri" w:hAnsi="Calibri" w:cs="Tahoma"/>
          <w:b/>
          <w:color w:val="000000"/>
          <w:sz w:val="20"/>
          <w:szCs w:val="20"/>
        </w:rPr>
        <w:t>“S.S.N.L.”</w:t>
      </w:r>
      <w:r w:rsidRPr="00F4327E">
        <w:rPr>
          <w:rFonts w:ascii="Calibri" w:hAnsi="Calibri" w:cs="Tahoma"/>
          <w:color w:val="000000"/>
          <w:sz w:val="20"/>
          <w:szCs w:val="20"/>
        </w:rPr>
        <w:t>.</w:t>
      </w:r>
    </w:p>
    <w:p w14:paraId="58757328" w14:textId="40398A2E" w:rsidR="00B43BA6" w:rsidRPr="00F4327E" w:rsidRDefault="00B43BA6" w:rsidP="005819C4">
      <w:pPr>
        <w:pStyle w:val="NormalWeb"/>
        <w:spacing w:before="0" w:beforeAutospacing="0" w:after="0" w:afterAutospacing="0"/>
        <w:ind w:left="720" w:firstLine="45"/>
        <w:jc w:val="both"/>
        <w:rPr>
          <w:rFonts w:ascii="Calibri" w:hAnsi="Calibri"/>
          <w:color w:val="000000"/>
          <w:sz w:val="20"/>
          <w:szCs w:val="20"/>
        </w:rPr>
      </w:pPr>
    </w:p>
    <w:p w14:paraId="2CCFA5F7" w14:textId="7A76DA67" w:rsidR="00B43BA6" w:rsidRPr="00F4327E" w:rsidRDefault="00B43BA6" w:rsidP="009E1F2E">
      <w:pPr>
        <w:pStyle w:val="NormalWeb"/>
        <w:numPr>
          <w:ilvl w:val="0"/>
          <w:numId w:val="30"/>
        </w:numPr>
        <w:spacing w:before="0" w:beforeAutospacing="0" w:after="0" w:afterAutospacing="0"/>
        <w:jc w:val="both"/>
        <w:rPr>
          <w:color w:val="000000"/>
          <w:sz w:val="20"/>
          <w:szCs w:val="20"/>
        </w:rPr>
      </w:pPr>
      <w:r w:rsidRPr="00F4327E">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351EC5CE" w14:textId="3CA59D80" w:rsidR="00B43BA6" w:rsidRPr="00F4327E" w:rsidRDefault="00B43BA6" w:rsidP="005819C4">
      <w:pPr>
        <w:pStyle w:val="NormalWeb"/>
        <w:spacing w:before="0" w:beforeAutospacing="0" w:after="0" w:afterAutospacing="0"/>
        <w:ind w:left="720" w:firstLine="45"/>
        <w:jc w:val="both"/>
        <w:rPr>
          <w:rFonts w:ascii="Calibri" w:hAnsi="Calibri"/>
          <w:color w:val="000000"/>
          <w:sz w:val="20"/>
          <w:szCs w:val="20"/>
        </w:rPr>
      </w:pPr>
    </w:p>
    <w:p w14:paraId="789737D7" w14:textId="3898098C" w:rsidR="00B43BA6" w:rsidRPr="00F4327E" w:rsidRDefault="00B43BA6" w:rsidP="009E1F2E">
      <w:pPr>
        <w:pStyle w:val="NormalWeb"/>
        <w:numPr>
          <w:ilvl w:val="0"/>
          <w:numId w:val="30"/>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Que </w:t>
      </w:r>
      <w:r w:rsidRPr="00F4327E">
        <w:rPr>
          <w:rFonts w:ascii="Calibri" w:hAnsi="Calibri" w:cs="Tahoma"/>
          <w:b/>
          <w:color w:val="000000"/>
          <w:sz w:val="20"/>
          <w:szCs w:val="20"/>
        </w:rPr>
        <w:t xml:space="preserve">“S.S.N.L.”, </w:t>
      </w:r>
      <w:r w:rsidRPr="00F4327E">
        <w:rPr>
          <w:rFonts w:ascii="Calibri" w:hAnsi="Calibri" w:cs="Tahoma"/>
          <w:color w:val="000000"/>
          <w:sz w:val="20"/>
          <w:szCs w:val="20"/>
        </w:rPr>
        <w:t xml:space="preserve">cuenta con un término de un año contado a partir del incumplimiento de </w:t>
      </w:r>
      <w:r w:rsidRPr="00F4327E">
        <w:rPr>
          <w:rFonts w:ascii="Calibri" w:hAnsi="Calibri" w:cs="Tahoma"/>
          <w:b/>
          <w:color w:val="000000"/>
          <w:sz w:val="20"/>
          <w:szCs w:val="20"/>
        </w:rPr>
        <w:t xml:space="preserve">“EL PROVEEDOR”, </w:t>
      </w:r>
      <w:r w:rsidRPr="00F4327E">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5C46224C" w14:textId="77777777" w:rsidR="00B43BA6" w:rsidRPr="00F4327E" w:rsidRDefault="00B43BA6" w:rsidP="00B43BA6">
      <w:pPr>
        <w:pStyle w:val="NormalWeb"/>
        <w:spacing w:before="0" w:beforeAutospacing="0" w:after="0" w:afterAutospacing="0"/>
        <w:ind w:left="720"/>
        <w:jc w:val="both"/>
        <w:rPr>
          <w:color w:val="000000"/>
          <w:sz w:val="20"/>
          <w:szCs w:val="20"/>
        </w:rPr>
      </w:pPr>
      <w:r w:rsidRPr="00F4327E">
        <w:rPr>
          <w:rFonts w:ascii="Calibri" w:hAnsi="Calibri" w:cs="Tahoma"/>
          <w:color w:val="000000"/>
          <w:sz w:val="20"/>
          <w:szCs w:val="20"/>
        </w:rPr>
        <w:t> </w:t>
      </w:r>
    </w:p>
    <w:p w14:paraId="099EACBB" w14:textId="77777777" w:rsidR="00B43BA6" w:rsidRDefault="00B43BA6" w:rsidP="00B43BA6">
      <w:pPr>
        <w:pStyle w:val="NormalWeb"/>
        <w:spacing w:before="0" w:beforeAutospacing="0" w:after="0" w:afterAutospacing="0"/>
        <w:ind w:left="720"/>
        <w:jc w:val="both"/>
        <w:rPr>
          <w:rFonts w:ascii="Calibri" w:hAnsi="Calibri" w:cs="Tahoma"/>
          <w:color w:val="000000"/>
          <w:sz w:val="20"/>
          <w:szCs w:val="20"/>
        </w:rPr>
      </w:pPr>
      <w:r w:rsidRPr="00F4327E">
        <w:rPr>
          <w:rFonts w:ascii="Calibri" w:hAnsi="Calibri" w:cs="Tahoma"/>
          <w:color w:val="000000"/>
          <w:sz w:val="20"/>
          <w:szCs w:val="20"/>
        </w:rPr>
        <w:t xml:space="preserve">Una vez cumplidas las obligaciones de </w:t>
      </w:r>
      <w:r w:rsidRPr="00F4327E">
        <w:rPr>
          <w:rFonts w:ascii="Calibri" w:hAnsi="Calibri" w:cs="Tahoma"/>
          <w:b/>
          <w:color w:val="000000"/>
          <w:sz w:val="20"/>
          <w:szCs w:val="20"/>
        </w:rPr>
        <w:t>“EL PROVEEDOR”</w:t>
      </w:r>
      <w:r w:rsidRPr="00F4327E">
        <w:rPr>
          <w:rFonts w:ascii="Calibri" w:hAnsi="Calibri" w:cs="Tahoma"/>
          <w:color w:val="000000"/>
          <w:sz w:val="20"/>
          <w:szCs w:val="20"/>
        </w:rPr>
        <w:t xml:space="preserve"> a satisfacción de </w:t>
      </w:r>
      <w:r w:rsidRPr="00F4327E">
        <w:rPr>
          <w:rFonts w:ascii="Calibri" w:hAnsi="Calibri" w:cs="Tahoma"/>
          <w:b/>
          <w:color w:val="000000"/>
          <w:sz w:val="20"/>
          <w:szCs w:val="20"/>
        </w:rPr>
        <w:t>“S.S.N.L.”</w:t>
      </w:r>
      <w:r w:rsidRPr="00F4327E">
        <w:rPr>
          <w:rFonts w:ascii="Calibri" w:hAnsi="Calibri" w:cs="Tahoma"/>
          <w:color w:val="000000"/>
          <w:sz w:val="20"/>
          <w:szCs w:val="20"/>
        </w:rPr>
        <w:t xml:space="preserve">, este último procederá a extender la constancia de cumplimiento de las obligaciones contractuales para que </w:t>
      </w:r>
      <w:r w:rsidRPr="00F4327E">
        <w:rPr>
          <w:rFonts w:ascii="Calibri" w:hAnsi="Calibri" w:cs="Tahoma"/>
          <w:b/>
          <w:color w:val="000000"/>
          <w:sz w:val="20"/>
          <w:szCs w:val="20"/>
        </w:rPr>
        <w:t>“EL PROVEEDOR”</w:t>
      </w:r>
      <w:r w:rsidRPr="00F4327E">
        <w:rPr>
          <w:rFonts w:ascii="Calibri" w:hAnsi="Calibri" w:cs="Tahoma"/>
          <w:color w:val="000000"/>
          <w:sz w:val="20"/>
          <w:szCs w:val="20"/>
        </w:rPr>
        <w:t xml:space="preserve"> de inicio a los trámites para la cancelación de la garantía de cumplimiento prevista en esta cláusula.</w:t>
      </w:r>
    </w:p>
    <w:p w14:paraId="384A3F90" w14:textId="77777777" w:rsidR="00F4327E" w:rsidRDefault="00F4327E" w:rsidP="00B43BA6">
      <w:pPr>
        <w:pStyle w:val="NormalWeb"/>
        <w:spacing w:before="0" w:beforeAutospacing="0" w:after="0" w:afterAutospacing="0"/>
        <w:ind w:left="720"/>
        <w:jc w:val="both"/>
        <w:rPr>
          <w:rFonts w:ascii="Calibri" w:hAnsi="Calibri" w:cs="Tahoma"/>
          <w:color w:val="000000"/>
          <w:sz w:val="20"/>
          <w:szCs w:val="20"/>
        </w:rPr>
      </w:pPr>
    </w:p>
    <w:p w14:paraId="13754BAF" w14:textId="77777777" w:rsidR="00F4327E" w:rsidRDefault="00F4327E" w:rsidP="00B43BA6">
      <w:pPr>
        <w:pStyle w:val="NormalWeb"/>
        <w:spacing w:before="0" w:beforeAutospacing="0" w:after="0" w:afterAutospacing="0"/>
        <w:ind w:left="720"/>
        <w:jc w:val="both"/>
        <w:rPr>
          <w:color w:val="000000"/>
          <w:sz w:val="20"/>
          <w:szCs w:val="20"/>
        </w:rPr>
      </w:pPr>
    </w:p>
    <w:p w14:paraId="6CFAE0B4" w14:textId="77777777" w:rsidR="00AE07EB" w:rsidRPr="00F4327E" w:rsidRDefault="00AE07EB" w:rsidP="00B43BA6">
      <w:pPr>
        <w:pStyle w:val="NormalWeb"/>
        <w:spacing w:before="0" w:beforeAutospacing="0" w:after="0" w:afterAutospacing="0"/>
        <w:ind w:left="720"/>
        <w:jc w:val="both"/>
        <w:rPr>
          <w:color w:val="000000"/>
          <w:sz w:val="20"/>
          <w:szCs w:val="20"/>
        </w:rPr>
      </w:pPr>
    </w:p>
    <w:p w14:paraId="7BC9FF32" w14:textId="4665F536" w:rsidR="00D22B42" w:rsidRPr="00B43BA6" w:rsidRDefault="00B43BA6" w:rsidP="005819C4">
      <w:pPr>
        <w:pStyle w:val="NormalWeb"/>
        <w:spacing w:before="0" w:beforeAutospacing="0" w:after="0" w:afterAutospacing="0"/>
        <w:ind w:left="720"/>
        <w:jc w:val="both"/>
        <w:rPr>
          <w:rFonts w:ascii="Calibri" w:hAnsi="Calibri" w:cs="Arial"/>
          <w:b/>
          <w:u w:val="single"/>
        </w:rPr>
      </w:pPr>
      <w:r w:rsidRPr="0038242F">
        <w:rPr>
          <w:rFonts w:ascii="Calibri" w:hAnsi="Calibri" w:cs="Tahoma"/>
          <w:color w:val="000000"/>
          <w:sz w:val="20"/>
          <w:szCs w:val="20"/>
        </w:rPr>
        <w:lastRenderedPageBreak/>
        <w:t> </w:t>
      </w:r>
    </w:p>
    <w:p w14:paraId="140C2562" w14:textId="65C14B4E" w:rsidR="002F5444" w:rsidRPr="00174D9C" w:rsidRDefault="00364F8A" w:rsidP="00D266B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cs="Calibri"/>
          <w:b/>
          <w:bCs/>
          <w:sz w:val="20"/>
          <w:szCs w:val="20"/>
        </w:rPr>
      </w:pPr>
      <w:r>
        <w:rPr>
          <w:rFonts w:ascii="Calibri" w:hAnsi="Calibri" w:cs="Calibri"/>
          <w:b/>
          <w:bCs/>
          <w:sz w:val="20"/>
          <w:szCs w:val="20"/>
        </w:rPr>
        <w:t>ANEXO 10</w:t>
      </w:r>
    </w:p>
    <w:p w14:paraId="3102D7E6"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55216E57" w14:textId="77777777" w:rsidR="002F5444" w:rsidRPr="00174D9C" w:rsidRDefault="002F5444" w:rsidP="002F5444">
      <w:pPr>
        <w:pStyle w:val="Default"/>
        <w:rPr>
          <w:rFonts w:ascii="Calibri" w:hAnsi="Calibri" w:cs="Calibri"/>
          <w:b/>
          <w:bCs/>
          <w:sz w:val="20"/>
          <w:szCs w:val="20"/>
        </w:rPr>
      </w:pPr>
    </w:p>
    <w:p w14:paraId="7E92ECFF" w14:textId="77777777" w:rsidR="002F5444" w:rsidRPr="00174D9C" w:rsidRDefault="002F5444" w:rsidP="002F5444">
      <w:pPr>
        <w:pStyle w:val="Default"/>
        <w:rPr>
          <w:rFonts w:ascii="Calibri" w:hAnsi="Calibri" w:cs="Calibri"/>
          <w:b/>
          <w:bCs/>
          <w:sz w:val="20"/>
          <w:szCs w:val="20"/>
        </w:rPr>
      </w:pPr>
    </w:p>
    <w:p w14:paraId="659AFA54" w14:textId="77777777" w:rsidR="002F5444" w:rsidRPr="00174D9C" w:rsidRDefault="002F5444" w:rsidP="002F5444">
      <w:pPr>
        <w:pStyle w:val="Default"/>
        <w:rPr>
          <w:rFonts w:ascii="Calibri" w:hAnsi="Calibri" w:cs="Calibri"/>
          <w:b/>
          <w:bCs/>
          <w:sz w:val="20"/>
          <w:szCs w:val="20"/>
        </w:rPr>
      </w:pPr>
    </w:p>
    <w:p w14:paraId="058266EC" w14:textId="560C3CFC" w:rsidR="002F5444" w:rsidRPr="00174D9C" w:rsidRDefault="00D266BD" w:rsidP="002F5444">
      <w:pPr>
        <w:pStyle w:val="Default"/>
        <w:rPr>
          <w:rFonts w:ascii="Calibri" w:hAnsi="Calibri" w:cs="Calibri"/>
          <w:b/>
          <w:bCs/>
          <w:sz w:val="20"/>
          <w:szCs w:val="20"/>
        </w:rPr>
      </w:pPr>
      <w:r>
        <w:rPr>
          <w:rFonts w:asciiTheme="minorHAnsi" w:hAnsiTheme="minorHAnsi" w:cs="Arial"/>
          <w:b/>
          <w:sz w:val="20"/>
          <w:szCs w:val="20"/>
        </w:rPr>
        <w:t>LIC. VICENTE ARTURO LÓPEZ LIMÓN</w:t>
      </w:r>
    </w:p>
    <w:p w14:paraId="76B32F9E"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5336AFF7"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74098266" w14:textId="77777777" w:rsidR="002F5444" w:rsidRPr="00174D9C" w:rsidRDefault="002F5444" w:rsidP="002F5444">
      <w:pPr>
        <w:pStyle w:val="Default"/>
        <w:rPr>
          <w:rFonts w:ascii="Calibri" w:hAnsi="Calibri" w:cs="Calibri"/>
          <w:sz w:val="20"/>
          <w:szCs w:val="20"/>
        </w:rPr>
      </w:pPr>
    </w:p>
    <w:p w14:paraId="2BDC83EF"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5BE2B7C" w14:textId="77777777" w:rsidR="002F5444" w:rsidRPr="00174D9C" w:rsidRDefault="002F5444" w:rsidP="002F5444">
      <w:pPr>
        <w:pStyle w:val="Default"/>
        <w:rPr>
          <w:rFonts w:ascii="Calibri" w:hAnsi="Calibri" w:cs="Calibri"/>
          <w:sz w:val="20"/>
          <w:szCs w:val="20"/>
        </w:rPr>
      </w:pPr>
    </w:p>
    <w:p w14:paraId="2B970EB6" w14:textId="77777777" w:rsidR="002F5444" w:rsidRPr="00174D9C" w:rsidRDefault="002F5444" w:rsidP="002F5444">
      <w:pPr>
        <w:pStyle w:val="Default"/>
        <w:rPr>
          <w:rFonts w:ascii="Calibri" w:hAnsi="Calibri" w:cs="Calibri"/>
          <w:sz w:val="20"/>
          <w:szCs w:val="20"/>
        </w:rPr>
      </w:pPr>
    </w:p>
    <w:p w14:paraId="5D1C2DB6" w14:textId="0A048692"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ED1CA4">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364F8A">
        <w:rPr>
          <w:rFonts w:ascii="Calibri" w:hAnsi="Calibri" w:cs="Calibri"/>
          <w:b/>
          <w:bCs/>
          <w:sz w:val="20"/>
          <w:szCs w:val="20"/>
        </w:rPr>
        <w:t>LICITACIÓN PÚBLICA INTERNACIONAL ABIERTA PRESENCIAL</w:t>
      </w:r>
      <w:r w:rsidR="00C96B24" w:rsidRPr="003C57FD">
        <w:rPr>
          <w:rFonts w:ascii="Calibri" w:hAnsi="Calibri" w:cs="Calibri"/>
          <w:b/>
          <w:bCs/>
          <w:sz w:val="20"/>
          <w:szCs w:val="20"/>
        </w:rPr>
        <w:t xml:space="preserve"> </w:t>
      </w:r>
      <w:r w:rsidRPr="003C57FD">
        <w:rPr>
          <w:rFonts w:ascii="Calibri" w:hAnsi="Calibri" w:cs="Calibri"/>
          <w:b/>
          <w:bCs/>
          <w:sz w:val="20"/>
          <w:szCs w:val="20"/>
        </w:rPr>
        <w:t xml:space="preserve">No. </w:t>
      </w:r>
      <w:r w:rsidR="00924E6D">
        <w:rPr>
          <w:rFonts w:ascii="Calibri" w:hAnsi="Calibri" w:cs="Calibri"/>
          <w:b/>
          <w:bCs/>
          <w:sz w:val="20"/>
          <w:szCs w:val="20"/>
        </w:rPr>
        <w:t>LP-919044992-I31-2024</w:t>
      </w:r>
      <w:r w:rsidRPr="003C57FD">
        <w:rPr>
          <w:rFonts w:ascii="Calibri" w:hAnsi="Calibri" w:cs="Calibri"/>
          <w:sz w:val="20"/>
          <w:szCs w:val="20"/>
        </w:rPr>
        <w:t>, personas físicas o morales que se encuentren inhabilitadas por resolución de la Secretaría</w:t>
      </w:r>
      <w:r w:rsidRPr="00174D9C">
        <w:rPr>
          <w:rFonts w:ascii="Calibri" w:hAnsi="Calibri" w:cs="Calibri"/>
          <w:sz w:val="20"/>
          <w:szCs w:val="20"/>
        </w:rPr>
        <w:t xml:space="preserve"> de la Función Pública, en términos de la Ley, con el propósito de evadir los efectos de la inhabilitación y tomando en consideración entre otros, los supuestos siguientes: </w:t>
      </w:r>
    </w:p>
    <w:p w14:paraId="1D1297E7" w14:textId="77777777" w:rsidR="002F5444" w:rsidRPr="00174D9C" w:rsidRDefault="002F5444" w:rsidP="002F5444">
      <w:pPr>
        <w:pStyle w:val="Default"/>
        <w:spacing w:line="360" w:lineRule="auto"/>
        <w:jc w:val="both"/>
        <w:rPr>
          <w:rFonts w:ascii="Calibri" w:hAnsi="Calibri" w:cs="Calibri"/>
          <w:sz w:val="20"/>
          <w:szCs w:val="20"/>
        </w:rPr>
      </w:pPr>
    </w:p>
    <w:p w14:paraId="6D5A4B43" w14:textId="77777777" w:rsidR="002F5444" w:rsidRPr="00174D9C" w:rsidRDefault="002F5444" w:rsidP="009E1F2E">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3C063B15"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56156447" w14:textId="77777777" w:rsidR="002F5444" w:rsidRPr="00174D9C" w:rsidRDefault="002F5444" w:rsidP="009E1F2E">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DB4D4DB"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6D569FF6" w14:textId="77777777" w:rsidR="002F5444" w:rsidRPr="00174D9C" w:rsidRDefault="002F5444" w:rsidP="009E1F2E">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2F43885E" w14:textId="77777777" w:rsidR="002F5444" w:rsidRPr="00174D9C" w:rsidRDefault="002F5444" w:rsidP="002F5444">
      <w:pPr>
        <w:pStyle w:val="Default"/>
        <w:jc w:val="both"/>
        <w:rPr>
          <w:rFonts w:ascii="Calibri" w:hAnsi="Calibri" w:cs="Calibri"/>
          <w:b/>
          <w:bCs/>
          <w:sz w:val="20"/>
          <w:szCs w:val="20"/>
        </w:rPr>
      </w:pPr>
    </w:p>
    <w:p w14:paraId="4CD35C7C" w14:textId="77777777" w:rsidR="002F5444" w:rsidRPr="00174D9C" w:rsidRDefault="002F5444" w:rsidP="002F5444">
      <w:pPr>
        <w:pStyle w:val="Default"/>
        <w:rPr>
          <w:rFonts w:ascii="Calibri" w:hAnsi="Calibri" w:cs="Calibri"/>
          <w:b/>
          <w:bCs/>
          <w:sz w:val="20"/>
          <w:szCs w:val="20"/>
        </w:rPr>
      </w:pPr>
    </w:p>
    <w:p w14:paraId="638FCED2" w14:textId="77777777" w:rsidR="002F5444" w:rsidRPr="00174D9C" w:rsidRDefault="002F5444" w:rsidP="002F5444">
      <w:pPr>
        <w:pStyle w:val="Default"/>
        <w:rPr>
          <w:rFonts w:ascii="Calibri" w:hAnsi="Calibri" w:cs="Calibri"/>
          <w:b/>
          <w:bCs/>
          <w:sz w:val="20"/>
          <w:szCs w:val="20"/>
        </w:rPr>
      </w:pPr>
    </w:p>
    <w:p w14:paraId="1EFE3CF6"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1A7567B6" w14:textId="77777777" w:rsidR="002F5444" w:rsidRPr="00174D9C" w:rsidRDefault="002F5444" w:rsidP="002F5444">
      <w:pPr>
        <w:autoSpaceDE w:val="0"/>
        <w:autoSpaceDN w:val="0"/>
        <w:adjustRightInd w:val="0"/>
        <w:jc w:val="center"/>
        <w:rPr>
          <w:rFonts w:ascii="Calibri" w:hAnsi="Calibri" w:cs="Calibri"/>
          <w:b/>
          <w:szCs w:val="22"/>
        </w:rPr>
      </w:pPr>
    </w:p>
    <w:p w14:paraId="25186964" w14:textId="77777777" w:rsidR="002F5444" w:rsidRPr="00174D9C" w:rsidRDefault="002F5444" w:rsidP="002F5444">
      <w:pPr>
        <w:autoSpaceDE w:val="0"/>
        <w:autoSpaceDN w:val="0"/>
        <w:adjustRightInd w:val="0"/>
        <w:jc w:val="center"/>
        <w:rPr>
          <w:rFonts w:ascii="Calibri" w:hAnsi="Calibri" w:cs="Calibri"/>
          <w:b/>
          <w:szCs w:val="22"/>
        </w:rPr>
      </w:pPr>
    </w:p>
    <w:p w14:paraId="348FE49D"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F423939"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2E8C67D0" w14:textId="77777777" w:rsidR="00D266BD" w:rsidRDefault="00D266BD" w:rsidP="002F5444">
      <w:pPr>
        <w:tabs>
          <w:tab w:val="left" w:pos="5245"/>
          <w:tab w:val="left" w:pos="7655"/>
        </w:tabs>
        <w:ind w:right="-91"/>
        <w:jc w:val="center"/>
        <w:rPr>
          <w:rFonts w:ascii="Calibri" w:hAnsi="Calibri" w:cs="Arial"/>
          <w:b/>
        </w:rPr>
      </w:pPr>
    </w:p>
    <w:p w14:paraId="45CD8304" w14:textId="77777777" w:rsidR="00ED1CA4" w:rsidRDefault="00ED1CA4" w:rsidP="002F5444">
      <w:pPr>
        <w:tabs>
          <w:tab w:val="left" w:pos="5245"/>
          <w:tab w:val="left" w:pos="7655"/>
        </w:tabs>
        <w:ind w:right="-91"/>
        <w:jc w:val="center"/>
        <w:rPr>
          <w:rFonts w:ascii="Calibri" w:hAnsi="Calibri" w:cs="Arial"/>
          <w:b/>
        </w:rPr>
      </w:pPr>
    </w:p>
    <w:p w14:paraId="31CF600D" w14:textId="77777777" w:rsidR="00ED1CA4" w:rsidRDefault="00ED1CA4" w:rsidP="002F5444">
      <w:pPr>
        <w:tabs>
          <w:tab w:val="left" w:pos="5245"/>
          <w:tab w:val="left" w:pos="7655"/>
        </w:tabs>
        <w:ind w:right="-91"/>
        <w:jc w:val="center"/>
        <w:rPr>
          <w:rFonts w:ascii="Calibri" w:hAnsi="Calibri" w:cs="Arial"/>
          <w:b/>
        </w:rPr>
      </w:pPr>
    </w:p>
    <w:p w14:paraId="5B776F5A" w14:textId="77777777" w:rsidR="00D266BD" w:rsidRDefault="00D266BD" w:rsidP="002F5444">
      <w:pPr>
        <w:tabs>
          <w:tab w:val="left" w:pos="5245"/>
          <w:tab w:val="left" w:pos="7655"/>
        </w:tabs>
        <w:ind w:right="-91"/>
        <w:jc w:val="center"/>
        <w:rPr>
          <w:rFonts w:ascii="Calibri" w:hAnsi="Calibri" w:cs="Arial"/>
          <w:b/>
        </w:rPr>
      </w:pPr>
    </w:p>
    <w:p w14:paraId="00ED6E69" w14:textId="28A4B21A" w:rsidR="002F5444" w:rsidRPr="00174D9C" w:rsidRDefault="00364F8A" w:rsidP="00364F8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Calibri" w:hAnsi="Calibri" w:cs="Calibri"/>
          <w:b/>
          <w:szCs w:val="18"/>
        </w:rPr>
      </w:pPr>
      <w:r>
        <w:rPr>
          <w:rFonts w:ascii="Calibri" w:hAnsi="Calibri" w:cs="Calibri"/>
          <w:b/>
          <w:szCs w:val="18"/>
        </w:rPr>
        <w:t>ANEXO 11</w:t>
      </w:r>
    </w:p>
    <w:p w14:paraId="2FB16FD0" w14:textId="77777777" w:rsidR="002F5444" w:rsidRPr="00174D9C" w:rsidRDefault="002F5444" w:rsidP="002F5444">
      <w:pPr>
        <w:pStyle w:val="Default"/>
        <w:jc w:val="both"/>
        <w:rPr>
          <w:rFonts w:ascii="Calibri" w:hAnsi="Calibri" w:cs="Calibri"/>
          <w:b/>
          <w:bCs/>
          <w:sz w:val="22"/>
          <w:szCs w:val="23"/>
        </w:rPr>
      </w:pPr>
    </w:p>
    <w:p w14:paraId="451B44D9" w14:textId="77777777" w:rsidR="002F5444" w:rsidRPr="00174D9C" w:rsidRDefault="002F5444" w:rsidP="002F5444">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22D0658" w14:textId="77777777" w:rsidR="002F5444" w:rsidRPr="00174D9C" w:rsidRDefault="002F5444" w:rsidP="002F5444">
      <w:pPr>
        <w:pStyle w:val="Default"/>
        <w:rPr>
          <w:rFonts w:ascii="Calibri" w:hAnsi="Calibri" w:cs="Calibri"/>
          <w:i/>
          <w:iCs/>
          <w:sz w:val="20"/>
          <w:szCs w:val="22"/>
        </w:rPr>
      </w:pPr>
    </w:p>
    <w:p w14:paraId="54594778"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001796D9" w14:textId="77777777" w:rsidR="002F5444" w:rsidRPr="00174D9C" w:rsidRDefault="002F5444" w:rsidP="002F5444">
      <w:pPr>
        <w:pStyle w:val="Default"/>
        <w:rPr>
          <w:rFonts w:ascii="Calibri" w:hAnsi="Calibri" w:cs="Calibri"/>
          <w:sz w:val="20"/>
          <w:szCs w:val="22"/>
        </w:rPr>
      </w:pPr>
    </w:p>
    <w:p w14:paraId="2402A48D"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__________DE __________ DE ______________ (1)</w:t>
      </w:r>
    </w:p>
    <w:p w14:paraId="146F8507"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154F0974"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142A6B8E" w14:textId="77777777" w:rsidR="002F5444" w:rsidRPr="00174D9C" w:rsidRDefault="002F5444" w:rsidP="002F5444">
      <w:pPr>
        <w:spacing w:line="216" w:lineRule="exact"/>
        <w:ind w:firstLine="288"/>
        <w:jc w:val="both"/>
        <w:rPr>
          <w:rFonts w:ascii="Calibri" w:hAnsi="Calibri" w:cs="Calibri"/>
          <w:sz w:val="14"/>
          <w:szCs w:val="16"/>
          <w:lang w:val="es-MX"/>
        </w:rPr>
      </w:pPr>
    </w:p>
    <w:p w14:paraId="3A6CD3D8"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7C07D437"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6E1BFD3B" w14:textId="77777777" w:rsidTr="00D266BD">
        <w:trPr>
          <w:trHeight w:val="96"/>
        </w:trPr>
        <w:tc>
          <w:tcPr>
            <w:tcW w:w="9639" w:type="dxa"/>
            <w:gridSpan w:val="5"/>
            <w:shd w:val="clear" w:color="auto" w:fill="81E7FF"/>
          </w:tcPr>
          <w:p w14:paraId="53653E8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453E0670" w14:textId="77777777" w:rsidTr="00D266BD">
        <w:tc>
          <w:tcPr>
            <w:tcW w:w="1687" w:type="dxa"/>
            <w:shd w:val="clear" w:color="auto" w:fill="81E7FF"/>
          </w:tcPr>
          <w:p w14:paraId="42CEB1E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0E8AB88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1E7FF"/>
          </w:tcPr>
          <w:p w14:paraId="7AD5672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67E2729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1E7FF"/>
          </w:tcPr>
          <w:p w14:paraId="75540D8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1E7FF"/>
          </w:tcPr>
          <w:p w14:paraId="349911F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1E7FF"/>
          </w:tcPr>
          <w:p w14:paraId="6F52597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27EDD347" w14:textId="77777777" w:rsidTr="00D266BD">
        <w:tc>
          <w:tcPr>
            <w:tcW w:w="1687" w:type="dxa"/>
            <w:shd w:val="clear" w:color="auto" w:fill="81E7FF"/>
          </w:tcPr>
          <w:p w14:paraId="7789CE2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7CB5A0D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EE8B58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20887F9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2F92A5C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4D513A3F" w14:textId="77777777" w:rsidTr="00D266BD">
        <w:tc>
          <w:tcPr>
            <w:tcW w:w="1687" w:type="dxa"/>
            <w:vMerge w:val="restart"/>
            <w:shd w:val="clear" w:color="auto" w:fill="81E7FF"/>
          </w:tcPr>
          <w:p w14:paraId="69CF0F6D" w14:textId="77777777" w:rsidR="002F5444" w:rsidRPr="00174D9C" w:rsidRDefault="002F5444" w:rsidP="009230E1">
            <w:pPr>
              <w:jc w:val="center"/>
              <w:rPr>
                <w:rFonts w:ascii="Calibri" w:hAnsi="Calibri" w:cs="Calibri"/>
                <w:sz w:val="2"/>
                <w:szCs w:val="4"/>
                <w:lang w:val="es-MX"/>
              </w:rPr>
            </w:pPr>
          </w:p>
          <w:p w14:paraId="478FB11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6E8ADB0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000D96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BA04F9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01AC05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126B086E" w14:textId="77777777" w:rsidTr="00D266BD">
        <w:tc>
          <w:tcPr>
            <w:tcW w:w="1687" w:type="dxa"/>
            <w:vMerge/>
            <w:shd w:val="clear" w:color="auto" w:fill="81E7FF"/>
          </w:tcPr>
          <w:p w14:paraId="403453BC" w14:textId="77777777" w:rsidR="002F5444" w:rsidRPr="00174D9C" w:rsidRDefault="002F5444" w:rsidP="009230E1">
            <w:pPr>
              <w:jc w:val="center"/>
              <w:rPr>
                <w:rFonts w:ascii="Calibri" w:hAnsi="Calibri" w:cs="Calibri"/>
                <w:sz w:val="14"/>
                <w:szCs w:val="16"/>
                <w:lang w:val="es-MX"/>
              </w:rPr>
            </w:pPr>
          </w:p>
        </w:tc>
        <w:tc>
          <w:tcPr>
            <w:tcW w:w="1795" w:type="dxa"/>
          </w:tcPr>
          <w:p w14:paraId="327D2CC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072B0A0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92CC2E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53DE44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1532CAE8" w14:textId="77777777" w:rsidTr="00D266BD">
        <w:tc>
          <w:tcPr>
            <w:tcW w:w="1687" w:type="dxa"/>
            <w:vMerge w:val="restart"/>
            <w:shd w:val="clear" w:color="auto" w:fill="81E7FF"/>
          </w:tcPr>
          <w:p w14:paraId="2F2F23E0" w14:textId="77777777" w:rsidR="002F5444" w:rsidRPr="00174D9C" w:rsidRDefault="002F5444" w:rsidP="009230E1">
            <w:pPr>
              <w:jc w:val="center"/>
              <w:rPr>
                <w:rFonts w:ascii="Calibri" w:hAnsi="Calibri" w:cs="Calibri"/>
                <w:sz w:val="8"/>
                <w:szCs w:val="10"/>
                <w:lang w:val="es-MX"/>
              </w:rPr>
            </w:pPr>
          </w:p>
          <w:p w14:paraId="3E801FE4" w14:textId="77777777" w:rsidR="002F5444" w:rsidRPr="00174D9C" w:rsidRDefault="002F5444" w:rsidP="009230E1">
            <w:pPr>
              <w:jc w:val="center"/>
              <w:rPr>
                <w:rFonts w:ascii="Calibri" w:hAnsi="Calibri" w:cs="Calibri"/>
                <w:sz w:val="8"/>
                <w:szCs w:val="10"/>
                <w:lang w:val="es-MX"/>
              </w:rPr>
            </w:pPr>
          </w:p>
          <w:p w14:paraId="54544DA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4134327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A80286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719A4A2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471BEBD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23B8599A" w14:textId="77777777" w:rsidTr="00D266BD">
        <w:tc>
          <w:tcPr>
            <w:tcW w:w="1687" w:type="dxa"/>
            <w:vMerge/>
            <w:shd w:val="clear" w:color="auto" w:fill="81E7FF"/>
          </w:tcPr>
          <w:p w14:paraId="589EE42C" w14:textId="77777777" w:rsidR="002F5444" w:rsidRPr="00174D9C" w:rsidRDefault="002F5444" w:rsidP="009230E1">
            <w:pPr>
              <w:jc w:val="center"/>
              <w:rPr>
                <w:rFonts w:ascii="Calibri" w:hAnsi="Calibri" w:cs="Calibri"/>
                <w:sz w:val="14"/>
                <w:szCs w:val="16"/>
                <w:lang w:val="es-MX"/>
              </w:rPr>
            </w:pPr>
          </w:p>
        </w:tc>
        <w:tc>
          <w:tcPr>
            <w:tcW w:w="1795" w:type="dxa"/>
          </w:tcPr>
          <w:p w14:paraId="62A4472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534B3EF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08BC9894" w14:textId="77777777" w:rsidR="002F5444" w:rsidRPr="00174D9C" w:rsidRDefault="002F5444" w:rsidP="009230E1">
            <w:pPr>
              <w:jc w:val="center"/>
              <w:rPr>
                <w:rFonts w:ascii="Calibri" w:hAnsi="Calibri" w:cs="Calibri"/>
                <w:sz w:val="14"/>
                <w:szCs w:val="16"/>
                <w:lang w:val="es-MX"/>
              </w:rPr>
            </w:pPr>
          </w:p>
        </w:tc>
        <w:tc>
          <w:tcPr>
            <w:tcW w:w="1701" w:type="dxa"/>
            <w:vMerge/>
          </w:tcPr>
          <w:p w14:paraId="4636145F" w14:textId="77777777" w:rsidR="002F5444" w:rsidRPr="00174D9C" w:rsidRDefault="002F5444" w:rsidP="009230E1">
            <w:pPr>
              <w:jc w:val="center"/>
              <w:rPr>
                <w:rFonts w:ascii="Calibri" w:hAnsi="Calibri" w:cs="Calibri"/>
                <w:sz w:val="14"/>
                <w:szCs w:val="16"/>
                <w:lang w:val="es-MX"/>
              </w:rPr>
            </w:pPr>
          </w:p>
        </w:tc>
      </w:tr>
      <w:tr w:rsidR="002F5444" w:rsidRPr="00EF115D" w14:paraId="4F7BC9B1" w14:textId="77777777" w:rsidTr="00D266BD">
        <w:tc>
          <w:tcPr>
            <w:tcW w:w="1687" w:type="dxa"/>
            <w:vMerge/>
            <w:shd w:val="clear" w:color="auto" w:fill="81E7FF"/>
          </w:tcPr>
          <w:p w14:paraId="725241A8" w14:textId="77777777" w:rsidR="002F5444" w:rsidRPr="00174D9C" w:rsidRDefault="002F5444" w:rsidP="009230E1">
            <w:pPr>
              <w:jc w:val="center"/>
              <w:rPr>
                <w:rFonts w:ascii="Calibri" w:hAnsi="Calibri" w:cs="Calibri"/>
                <w:sz w:val="14"/>
                <w:szCs w:val="16"/>
                <w:lang w:val="es-MX"/>
              </w:rPr>
            </w:pPr>
          </w:p>
        </w:tc>
        <w:tc>
          <w:tcPr>
            <w:tcW w:w="1795" w:type="dxa"/>
          </w:tcPr>
          <w:p w14:paraId="58ADCCA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1E902D6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1C2ABE5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2ED57F2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5AF572ED"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1546CFF5"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58A4A605" w14:textId="77777777" w:rsidR="002F5444" w:rsidRPr="00174D9C" w:rsidRDefault="002F5444" w:rsidP="002F5444">
      <w:pPr>
        <w:spacing w:line="216" w:lineRule="exact"/>
        <w:jc w:val="both"/>
        <w:rPr>
          <w:rFonts w:ascii="Calibri" w:hAnsi="Calibri" w:cs="Calibri"/>
          <w:sz w:val="14"/>
          <w:szCs w:val="16"/>
          <w:lang w:val="es-MX"/>
        </w:rPr>
      </w:pPr>
    </w:p>
    <w:p w14:paraId="3F81FA9D" w14:textId="77777777" w:rsidR="002F5444" w:rsidRPr="00174D9C" w:rsidRDefault="002F5444" w:rsidP="009E1F2E">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787828FB" w14:textId="77777777" w:rsidR="002F5444" w:rsidRPr="00174D9C" w:rsidRDefault="002F5444" w:rsidP="002F5444">
      <w:pPr>
        <w:spacing w:line="216" w:lineRule="exact"/>
        <w:jc w:val="both"/>
        <w:rPr>
          <w:rFonts w:ascii="Calibri" w:hAnsi="Calibri" w:cs="Calibri"/>
          <w:sz w:val="14"/>
          <w:szCs w:val="16"/>
          <w:lang w:val="es-MX"/>
        </w:rPr>
      </w:pPr>
    </w:p>
    <w:p w14:paraId="34C91E1E"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22954555"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53919EF3" w14:textId="77777777" w:rsidR="002F5444" w:rsidRPr="00174D9C" w:rsidRDefault="002F5444" w:rsidP="002F5444">
      <w:pPr>
        <w:spacing w:line="216" w:lineRule="exact"/>
        <w:jc w:val="center"/>
        <w:rPr>
          <w:rFonts w:ascii="Calibri" w:hAnsi="Calibri" w:cs="Calibri"/>
          <w:b/>
          <w:sz w:val="16"/>
          <w:szCs w:val="16"/>
          <w:lang w:val="es-MX"/>
        </w:rPr>
      </w:pPr>
    </w:p>
    <w:p w14:paraId="148BBEA6" w14:textId="77777777" w:rsidR="002F5444"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636BCD" w:rsidRPr="00EF115D" w14:paraId="0036D5C0" w14:textId="77777777" w:rsidTr="00D266BD">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1E7FF"/>
          </w:tcPr>
          <w:p w14:paraId="501DAF22" w14:textId="77777777" w:rsidR="00636BCD" w:rsidRPr="00174D9C" w:rsidRDefault="00636BCD" w:rsidP="00B7346E">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1E7FF"/>
          </w:tcPr>
          <w:p w14:paraId="1DD49A79" w14:textId="77777777" w:rsidR="00636BCD" w:rsidRPr="00174D9C" w:rsidRDefault="00636BCD" w:rsidP="00B7346E">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636BCD" w:rsidRPr="00EF115D" w14:paraId="2D7ABDE2"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52B2C64B"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2F6E1725"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636BCD" w:rsidRPr="00EF115D" w14:paraId="11993685"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58D35FF7"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01570E7"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636BCD" w:rsidRPr="00EF115D" w14:paraId="3BDA4A56"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3DCD55AC"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95C7AA9"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636BCD" w:rsidRPr="00EF115D" w14:paraId="4AD7689E"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40628DC6"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1FE5B82D"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636BCD" w:rsidRPr="00EF115D" w14:paraId="067C4810"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44D5602C"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48D74B9B"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636BCD" w:rsidRPr="00EF115D" w14:paraId="7FC42D54"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68E53D9D"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3D79ABE4"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636BCD" w:rsidRPr="00EF115D" w14:paraId="2447CFF8"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240BF81D"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7A3A291A"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636BCD" w:rsidRPr="00EF115D" w14:paraId="376EF32C" w14:textId="77777777" w:rsidTr="00B7346E">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2022AF1"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58365530" w14:textId="77777777" w:rsidR="00636BCD" w:rsidRPr="00174D9C" w:rsidRDefault="00636BCD" w:rsidP="00B7346E">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636BCD" w:rsidRPr="00EF115D" w14:paraId="55E123A4"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3673A591"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DA38990"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636BCD" w:rsidRPr="00EF115D" w14:paraId="45F9D964"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39212B9C"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4892E221"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636BCD" w:rsidRPr="00EF115D" w14:paraId="29DC5715" w14:textId="77777777" w:rsidTr="00B7346E">
        <w:trPr>
          <w:cantSplit/>
          <w:jc w:val="center"/>
        </w:trPr>
        <w:tc>
          <w:tcPr>
            <w:tcW w:w="1095" w:type="dxa"/>
            <w:tcBorders>
              <w:top w:val="single" w:sz="6" w:space="0" w:color="auto"/>
              <w:left w:val="single" w:sz="6" w:space="0" w:color="auto"/>
              <w:bottom w:val="single" w:sz="6" w:space="0" w:color="auto"/>
              <w:right w:val="single" w:sz="6" w:space="0" w:color="auto"/>
            </w:tcBorders>
          </w:tcPr>
          <w:p w14:paraId="1D159D28" w14:textId="77777777" w:rsidR="00636BCD" w:rsidRPr="00174D9C" w:rsidRDefault="00636BCD" w:rsidP="00B7346E">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613ADA7A" w14:textId="77777777" w:rsidR="00636BCD" w:rsidRPr="00174D9C" w:rsidRDefault="00636BCD" w:rsidP="00B7346E">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05059587" w14:textId="77777777" w:rsidR="00636BCD" w:rsidRDefault="00636BCD" w:rsidP="002F5444">
      <w:pPr>
        <w:spacing w:line="216" w:lineRule="exact"/>
        <w:jc w:val="center"/>
        <w:rPr>
          <w:rFonts w:ascii="Calibri" w:hAnsi="Calibri" w:cs="Calibri"/>
          <w:b/>
          <w:szCs w:val="24"/>
          <w:lang w:val="es-MX"/>
        </w:rPr>
      </w:pPr>
    </w:p>
    <w:p w14:paraId="424607CD" w14:textId="3B29E83A" w:rsidR="002F5444" w:rsidRPr="00AA0B61" w:rsidRDefault="002F5444" w:rsidP="00D266B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sz w:val="20"/>
          <w:szCs w:val="20"/>
        </w:rPr>
      </w:pPr>
      <w:r w:rsidRPr="00AA0B61">
        <w:rPr>
          <w:rFonts w:ascii="Calibri" w:hAnsi="Calibri"/>
          <w:b/>
          <w:bCs/>
          <w:sz w:val="20"/>
          <w:szCs w:val="20"/>
        </w:rPr>
        <w:lastRenderedPageBreak/>
        <w:t>ANEXO 1</w:t>
      </w:r>
      <w:r w:rsidR="00364F8A">
        <w:rPr>
          <w:rFonts w:ascii="Calibri" w:hAnsi="Calibri"/>
          <w:b/>
          <w:bCs/>
          <w:sz w:val="20"/>
          <w:szCs w:val="20"/>
        </w:rPr>
        <w:t>2</w:t>
      </w:r>
    </w:p>
    <w:p w14:paraId="13A62050"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6732528F" w14:textId="26F8F8F5" w:rsidR="00C96B24" w:rsidRDefault="00364F8A" w:rsidP="002F5444">
      <w:pPr>
        <w:pStyle w:val="Default"/>
        <w:jc w:val="center"/>
        <w:rPr>
          <w:rFonts w:ascii="Calibri" w:hAnsi="Calibri"/>
          <w:b/>
          <w:bCs/>
          <w:sz w:val="20"/>
          <w:szCs w:val="20"/>
        </w:rPr>
      </w:pPr>
      <w:r>
        <w:rPr>
          <w:rFonts w:ascii="Calibri" w:hAnsi="Calibri" w:cs="Calibri"/>
          <w:b/>
          <w:bCs/>
          <w:sz w:val="20"/>
          <w:szCs w:val="20"/>
        </w:rPr>
        <w:t>LICITACIÓN PÚBLICA INTERNACIONAL ABIERTA PRESENCIAL</w:t>
      </w:r>
      <w:r w:rsidR="00C96B24" w:rsidRPr="00AA0B61">
        <w:rPr>
          <w:rFonts w:ascii="Calibri" w:hAnsi="Calibri"/>
          <w:b/>
          <w:bCs/>
          <w:sz w:val="20"/>
          <w:szCs w:val="20"/>
        </w:rPr>
        <w:t xml:space="preserve"> </w:t>
      </w:r>
    </w:p>
    <w:p w14:paraId="10962C51" w14:textId="1ADAD108" w:rsidR="002F5444" w:rsidRPr="00AA0B61" w:rsidRDefault="002F5444" w:rsidP="002F5444">
      <w:pPr>
        <w:pStyle w:val="Default"/>
        <w:jc w:val="center"/>
        <w:rPr>
          <w:rFonts w:ascii="Calibri" w:hAnsi="Calibri"/>
          <w:b/>
          <w:bCs/>
          <w:color w:val="548DD4"/>
          <w:sz w:val="20"/>
          <w:szCs w:val="20"/>
        </w:rPr>
      </w:pPr>
      <w:r w:rsidRPr="003C57FD">
        <w:rPr>
          <w:rFonts w:ascii="Calibri" w:hAnsi="Calibri"/>
          <w:b/>
          <w:bCs/>
          <w:sz w:val="20"/>
          <w:szCs w:val="20"/>
        </w:rPr>
        <w:t>No.</w:t>
      </w:r>
      <w:r w:rsidR="00C96B24" w:rsidRPr="003C57FD">
        <w:rPr>
          <w:rFonts w:ascii="Calibri" w:hAnsi="Calibri"/>
          <w:b/>
          <w:bCs/>
          <w:sz w:val="20"/>
          <w:szCs w:val="20"/>
        </w:rPr>
        <w:t xml:space="preserve"> </w:t>
      </w:r>
      <w:r w:rsidR="00924E6D">
        <w:rPr>
          <w:rFonts w:ascii="Calibri" w:hAnsi="Calibri"/>
          <w:b/>
          <w:bCs/>
          <w:sz w:val="20"/>
          <w:szCs w:val="20"/>
        </w:rPr>
        <w:t>LP-919044992-I31-2024</w:t>
      </w:r>
      <w:r w:rsidRPr="00AA0B61">
        <w:rPr>
          <w:rFonts w:ascii="Calibri" w:hAnsi="Calibri"/>
          <w:b/>
          <w:bCs/>
          <w:sz w:val="20"/>
          <w:szCs w:val="20"/>
        </w:rPr>
        <w:t xml:space="preserve"> </w:t>
      </w:r>
    </w:p>
    <w:p w14:paraId="6C2ED645" w14:textId="77777777" w:rsidR="002F5444" w:rsidRDefault="002F5444" w:rsidP="002F5444">
      <w:pPr>
        <w:pStyle w:val="Default"/>
        <w:rPr>
          <w:rFonts w:ascii="Calibri" w:hAnsi="Calibri"/>
          <w:b/>
          <w:bCs/>
          <w:sz w:val="20"/>
          <w:szCs w:val="20"/>
        </w:rPr>
      </w:pPr>
    </w:p>
    <w:p w14:paraId="5BDF13C5"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0AAF0B52" w14:textId="77777777" w:rsidR="00D61F7A" w:rsidRDefault="00D61F7A" w:rsidP="002F5444">
      <w:pPr>
        <w:pStyle w:val="Default"/>
        <w:rPr>
          <w:rFonts w:ascii="Calibri" w:hAnsi="Calibri"/>
          <w:b/>
          <w:bCs/>
          <w:sz w:val="20"/>
          <w:szCs w:val="20"/>
        </w:rPr>
      </w:pPr>
    </w:p>
    <w:tbl>
      <w:tblPr>
        <w:tblW w:w="10773" w:type="dxa"/>
        <w:tblInd w:w="-5" w:type="dxa"/>
        <w:tblLayout w:type="fixed"/>
        <w:tblCellMar>
          <w:left w:w="70" w:type="dxa"/>
          <w:right w:w="70" w:type="dxa"/>
        </w:tblCellMar>
        <w:tblLook w:val="04A0" w:firstRow="1" w:lastRow="0" w:firstColumn="1" w:lastColumn="0" w:noHBand="0" w:noVBand="1"/>
      </w:tblPr>
      <w:tblGrid>
        <w:gridCol w:w="8505"/>
        <w:gridCol w:w="567"/>
        <w:gridCol w:w="567"/>
        <w:gridCol w:w="1134"/>
      </w:tblGrid>
      <w:tr w:rsidR="00D61F7A" w:rsidRPr="00D61F7A" w14:paraId="35B89A88" w14:textId="77777777" w:rsidTr="00B401AF">
        <w:trPr>
          <w:trHeight w:val="450"/>
        </w:trPr>
        <w:tc>
          <w:tcPr>
            <w:tcW w:w="8505" w:type="dxa"/>
            <w:tcBorders>
              <w:top w:val="single" w:sz="4" w:space="0" w:color="auto"/>
              <w:left w:val="single" w:sz="4" w:space="0" w:color="auto"/>
              <w:bottom w:val="single" w:sz="4" w:space="0" w:color="auto"/>
              <w:right w:val="single" w:sz="4" w:space="0" w:color="auto"/>
            </w:tcBorders>
            <w:shd w:val="clear" w:color="000000" w:fill="81E7FF"/>
            <w:vAlign w:val="center"/>
            <w:hideMark/>
          </w:tcPr>
          <w:p w14:paraId="0141DBC6" w14:textId="77777777" w:rsidR="00D61F7A" w:rsidRPr="00D61F7A" w:rsidRDefault="00D61F7A" w:rsidP="00D61F7A">
            <w:pPr>
              <w:jc w:val="center"/>
              <w:rPr>
                <w:rFonts w:ascii="Calibri" w:hAnsi="Calibri"/>
                <w:b/>
                <w:bCs/>
                <w:color w:val="000000"/>
                <w:sz w:val="16"/>
                <w:szCs w:val="16"/>
                <w:lang w:val="es-MX" w:eastAsia="es-MX"/>
              </w:rPr>
            </w:pPr>
            <w:r w:rsidRPr="00D61F7A">
              <w:rPr>
                <w:rFonts w:ascii="Calibri" w:hAnsi="Calibri"/>
                <w:b/>
                <w:bCs/>
                <w:color w:val="000000"/>
                <w:sz w:val="16"/>
                <w:szCs w:val="16"/>
                <w:lang w:val="es-MX" w:eastAsia="es-MX"/>
              </w:rPr>
              <w:t>DOCUMENTO</w:t>
            </w:r>
          </w:p>
        </w:tc>
        <w:tc>
          <w:tcPr>
            <w:tcW w:w="1134" w:type="dxa"/>
            <w:gridSpan w:val="2"/>
            <w:tcBorders>
              <w:top w:val="single" w:sz="4" w:space="0" w:color="auto"/>
              <w:left w:val="nil"/>
              <w:bottom w:val="single" w:sz="4" w:space="0" w:color="auto"/>
              <w:right w:val="single" w:sz="4" w:space="0" w:color="auto"/>
            </w:tcBorders>
            <w:shd w:val="clear" w:color="000000" w:fill="81E7FF"/>
            <w:vAlign w:val="center"/>
            <w:hideMark/>
          </w:tcPr>
          <w:p w14:paraId="5698DAD9" w14:textId="77777777" w:rsidR="00D61F7A" w:rsidRPr="00D61F7A" w:rsidRDefault="00D61F7A" w:rsidP="00D61F7A">
            <w:pPr>
              <w:jc w:val="center"/>
              <w:rPr>
                <w:rFonts w:ascii="Calibri" w:hAnsi="Calibri"/>
                <w:b/>
                <w:bCs/>
                <w:color w:val="000000"/>
                <w:sz w:val="16"/>
                <w:szCs w:val="16"/>
                <w:lang w:val="es-MX" w:eastAsia="es-MX"/>
              </w:rPr>
            </w:pPr>
            <w:r w:rsidRPr="00D61F7A">
              <w:rPr>
                <w:rFonts w:ascii="Calibri" w:hAnsi="Calibri"/>
                <w:b/>
                <w:bCs/>
                <w:color w:val="000000"/>
                <w:sz w:val="16"/>
                <w:szCs w:val="16"/>
                <w:lang w:val="es-MX" w:eastAsia="es-MX"/>
              </w:rPr>
              <w:t>ENTREGA</w:t>
            </w:r>
          </w:p>
        </w:tc>
        <w:tc>
          <w:tcPr>
            <w:tcW w:w="1134" w:type="dxa"/>
            <w:tcBorders>
              <w:top w:val="single" w:sz="4" w:space="0" w:color="auto"/>
              <w:left w:val="nil"/>
              <w:bottom w:val="single" w:sz="4" w:space="0" w:color="auto"/>
              <w:right w:val="single" w:sz="4" w:space="0" w:color="auto"/>
            </w:tcBorders>
            <w:shd w:val="clear" w:color="000000" w:fill="81E7FF"/>
            <w:vAlign w:val="center"/>
            <w:hideMark/>
          </w:tcPr>
          <w:p w14:paraId="41109F35" w14:textId="77777777" w:rsidR="00D61F7A" w:rsidRPr="00D61F7A" w:rsidRDefault="00D61F7A" w:rsidP="00D61F7A">
            <w:pPr>
              <w:jc w:val="center"/>
              <w:rPr>
                <w:rFonts w:ascii="Calibri" w:hAnsi="Calibri"/>
                <w:b/>
                <w:bCs/>
                <w:color w:val="000000"/>
                <w:sz w:val="16"/>
                <w:szCs w:val="16"/>
                <w:lang w:val="es-MX" w:eastAsia="es-MX"/>
              </w:rPr>
            </w:pPr>
            <w:r w:rsidRPr="00D61F7A">
              <w:rPr>
                <w:rFonts w:ascii="Calibri" w:hAnsi="Calibri"/>
                <w:b/>
                <w:bCs/>
                <w:color w:val="000000"/>
                <w:sz w:val="16"/>
                <w:szCs w:val="16"/>
                <w:lang w:val="es-MX" w:eastAsia="es-MX"/>
              </w:rPr>
              <w:t>OBSERVACIONES</w:t>
            </w:r>
          </w:p>
        </w:tc>
      </w:tr>
      <w:tr w:rsidR="00D61F7A" w:rsidRPr="00D61F7A" w14:paraId="403083C5" w14:textId="77777777" w:rsidTr="00264216">
        <w:trPr>
          <w:trHeight w:val="97"/>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177F0C90" w14:textId="34D18198" w:rsidR="00AE07EB" w:rsidRPr="00A86A7F" w:rsidRDefault="00364F8A" w:rsidP="002D4CEE">
            <w:pPr>
              <w:tabs>
                <w:tab w:val="left" w:pos="1418"/>
              </w:tabs>
              <w:ind w:right="49"/>
              <w:jc w:val="both"/>
              <w:rPr>
                <w:rFonts w:asciiTheme="minorHAnsi" w:hAnsiTheme="minorHAnsi"/>
                <w:bCs/>
                <w:sz w:val="15"/>
                <w:szCs w:val="15"/>
              </w:rPr>
            </w:pPr>
            <w:r w:rsidRPr="00A86A7F">
              <w:rPr>
                <w:rFonts w:ascii="Calibri" w:hAnsi="Calibri"/>
                <w:bCs/>
                <w:color w:val="000000"/>
                <w:sz w:val="15"/>
                <w:szCs w:val="15"/>
                <w:lang w:eastAsia="es-MX"/>
              </w:rPr>
              <w:t>1. </w:t>
            </w:r>
            <w:r w:rsidR="00FD66E0" w:rsidRPr="00A86A7F">
              <w:rPr>
                <w:rFonts w:asciiTheme="minorHAnsi" w:hAnsiTheme="minorHAnsi" w:cs="Arial"/>
                <w:b/>
                <w:sz w:val="15"/>
                <w:szCs w:val="15"/>
              </w:rPr>
              <w:t>ANEXO 12.</w:t>
            </w:r>
            <w:r w:rsidR="00FD66E0" w:rsidRPr="00A86A7F">
              <w:rPr>
                <w:rFonts w:asciiTheme="minorHAnsi" w:hAnsiTheme="minorHAnsi" w:cs="Arial"/>
                <w:sz w:val="15"/>
                <w:szCs w:val="15"/>
              </w:rPr>
              <w:t xml:space="preserve"> Cédula de entrega de documentos.</w:t>
            </w:r>
          </w:p>
          <w:p w14:paraId="060D2AED" w14:textId="0011AF42" w:rsidR="00D61F7A" w:rsidRPr="00A86A7F" w:rsidRDefault="00D61F7A" w:rsidP="00D61F7A">
            <w:pPr>
              <w:jc w:val="both"/>
              <w:rPr>
                <w:rFonts w:ascii="Calibri" w:hAnsi="Calibri"/>
                <w:bCs/>
                <w:color w:val="000000"/>
                <w:sz w:val="15"/>
                <w:szCs w:val="15"/>
                <w:lang w:val="es-MX" w:eastAsia="es-MX"/>
              </w:rPr>
            </w:pPr>
          </w:p>
        </w:tc>
        <w:tc>
          <w:tcPr>
            <w:tcW w:w="567" w:type="dxa"/>
            <w:tcBorders>
              <w:top w:val="nil"/>
              <w:left w:val="nil"/>
              <w:bottom w:val="single" w:sz="4" w:space="0" w:color="auto"/>
              <w:right w:val="single" w:sz="4" w:space="0" w:color="auto"/>
            </w:tcBorders>
            <w:shd w:val="clear" w:color="auto" w:fill="auto"/>
            <w:vAlign w:val="center"/>
            <w:hideMark/>
          </w:tcPr>
          <w:p w14:paraId="42347F91"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730EC3BA"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18779F8C"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4E28549B"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203BE21A" w14:textId="1F972BC6"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2</w:t>
            </w:r>
            <w:r w:rsidR="00AE07EB" w:rsidRPr="00A86A7F">
              <w:rPr>
                <w:rFonts w:asciiTheme="minorHAnsi" w:hAnsiTheme="minorHAnsi"/>
                <w:sz w:val="15"/>
                <w:szCs w:val="15"/>
              </w:rPr>
              <w:t xml:space="preserve"> </w:t>
            </w:r>
            <w:r w:rsidR="00FD66E0" w:rsidRPr="00A86A7F">
              <w:rPr>
                <w:rFonts w:asciiTheme="minorHAnsi" w:hAnsiTheme="minorHAnsi"/>
                <w:sz w:val="15"/>
                <w:szCs w:val="15"/>
              </w:rPr>
              <w:t>Identificación oficial vigente de quien firma las proposiciones, quien deberá contar con facultades de administración y/o dominio, o poder especial para actos de licitación pública.</w:t>
            </w:r>
          </w:p>
        </w:tc>
        <w:tc>
          <w:tcPr>
            <w:tcW w:w="567" w:type="dxa"/>
            <w:tcBorders>
              <w:top w:val="nil"/>
              <w:left w:val="nil"/>
              <w:bottom w:val="single" w:sz="4" w:space="0" w:color="auto"/>
              <w:right w:val="single" w:sz="4" w:space="0" w:color="auto"/>
            </w:tcBorders>
            <w:shd w:val="clear" w:color="auto" w:fill="auto"/>
            <w:vAlign w:val="center"/>
            <w:hideMark/>
          </w:tcPr>
          <w:p w14:paraId="345DC880"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0CE1B42A"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49C964AE"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790AC466" w14:textId="77777777" w:rsidTr="00B401AF">
        <w:trPr>
          <w:trHeight w:val="618"/>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7C429FA3" w14:textId="4C4DF06C"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3. </w:t>
            </w:r>
            <w:r w:rsidR="00FD66E0" w:rsidRPr="00A86A7F">
              <w:rPr>
                <w:rFonts w:asciiTheme="minorHAnsi" w:hAnsiTheme="minorHAnsi"/>
                <w:sz w:val="15"/>
                <w:szCs w:val="15"/>
              </w:rPr>
              <w:t>Currículum de la empresa como proveedor del equipo,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equipo con experiencia en el Sector Salud.</w:t>
            </w:r>
          </w:p>
        </w:tc>
        <w:tc>
          <w:tcPr>
            <w:tcW w:w="567" w:type="dxa"/>
            <w:tcBorders>
              <w:top w:val="nil"/>
              <w:left w:val="nil"/>
              <w:bottom w:val="single" w:sz="4" w:space="0" w:color="auto"/>
              <w:right w:val="single" w:sz="4" w:space="0" w:color="auto"/>
            </w:tcBorders>
            <w:shd w:val="clear" w:color="auto" w:fill="auto"/>
            <w:vAlign w:val="center"/>
            <w:hideMark/>
          </w:tcPr>
          <w:p w14:paraId="22F32E8C"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664D6DED"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437EF85C"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1916689F" w14:textId="77777777" w:rsidTr="00B401AF">
        <w:trPr>
          <w:trHeight w:val="106"/>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2D1D7B3C" w14:textId="0A7FAF6D"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4.</w:t>
            </w:r>
            <w:r w:rsidR="002D4CEE" w:rsidRPr="00A86A7F">
              <w:rPr>
                <w:rFonts w:ascii="Calibri" w:hAnsi="Calibri"/>
                <w:bCs/>
                <w:color w:val="000000"/>
                <w:sz w:val="15"/>
                <w:szCs w:val="15"/>
                <w:lang w:eastAsia="es-MX"/>
              </w:rPr>
              <w:t xml:space="preserve">  </w:t>
            </w:r>
            <w:r w:rsidR="00FD66E0" w:rsidRPr="00A86A7F">
              <w:rPr>
                <w:rFonts w:asciiTheme="minorHAnsi" w:hAnsiTheme="minorHAnsi"/>
                <w:b/>
                <w:sz w:val="15"/>
                <w:szCs w:val="15"/>
              </w:rPr>
              <w:t>ANEXO 2</w:t>
            </w:r>
            <w:r w:rsidR="00FD66E0" w:rsidRPr="00A86A7F">
              <w:rPr>
                <w:rFonts w:asciiTheme="minorHAnsi" w:hAnsiTheme="minorHAnsi"/>
                <w:sz w:val="15"/>
                <w:szCs w:val="15"/>
              </w:rPr>
              <w:t>. Propuesta Técnica conforme al formato del anexo 2 de las presentes bases.</w:t>
            </w:r>
          </w:p>
        </w:tc>
        <w:tc>
          <w:tcPr>
            <w:tcW w:w="567" w:type="dxa"/>
            <w:tcBorders>
              <w:top w:val="nil"/>
              <w:left w:val="nil"/>
              <w:bottom w:val="single" w:sz="4" w:space="0" w:color="auto"/>
              <w:right w:val="single" w:sz="4" w:space="0" w:color="auto"/>
            </w:tcBorders>
            <w:shd w:val="clear" w:color="auto" w:fill="auto"/>
            <w:vAlign w:val="center"/>
            <w:hideMark/>
          </w:tcPr>
          <w:p w14:paraId="5F0D8223"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244674A6"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3DF5C86A"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750B1D10"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0BB854A3" w14:textId="1A573533" w:rsidR="00D61F7A" w:rsidRPr="00A86A7F" w:rsidRDefault="00D61F7A" w:rsidP="00FD66E0">
            <w:pPr>
              <w:pStyle w:val="Default"/>
              <w:widowControl/>
              <w:jc w:val="both"/>
              <w:rPr>
                <w:rFonts w:ascii="Calibri" w:hAnsi="Calibri"/>
                <w:bCs/>
                <w:sz w:val="15"/>
                <w:szCs w:val="15"/>
              </w:rPr>
            </w:pPr>
            <w:r w:rsidRPr="00A86A7F">
              <w:rPr>
                <w:rFonts w:ascii="Calibri" w:hAnsi="Calibri"/>
                <w:bCs/>
                <w:sz w:val="15"/>
                <w:szCs w:val="15"/>
              </w:rPr>
              <w:t>5. </w:t>
            </w:r>
            <w:r w:rsidR="00FD66E0" w:rsidRPr="00A86A7F">
              <w:rPr>
                <w:rFonts w:asciiTheme="minorHAnsi" w:hAnsiTheme="minorHAnsi" w:cs="Times New Roman"/>
                <w:color w:val="auto"/>
                <w:sz w:val="15"/>
                <w:szCs w:val="15"/>
                <w:lang w:val="es-ES_tradnl" w:eastAsia="es-ES"/>
              </w:rPr>
              <w:t>Catálogos del equipo a ofertar en idioma español o en inglés siempre y cuando se acompañe de su traducción simple al español en la cual se referencie el cumplimiento de las especificaciones técnicas solicitadas.</w:t>
            </w:r>
          </w:p>
        </w:tc>
        <w:tc>
          <w:tcPr>
            <w:tcW w:w="567" w:type="dxa"/>
            <w:tcBorders>
              <w:top w:val="nil"/>
              <w:left w:val="nil"/>
              <w:bottom w:val="single" w:sz="4" w:space="0" w:color="auto"/>
              <w:right w:val="single" w:sz="4" w:space="0" w:color="auto"/>
            </w:tcBorders>
            <w:shd w:val="clear" w:color="auto" w:fill="auto"/>
            <w:vAlign w:val="center"/>
            <w:hideMark/>
          </w:tcPr>
          <w:p w14:paraId="39939F85"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6F5B94E5"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276BFE64"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5CF81FD6"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4666EDBE" w14:textId="0C9D45C8"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6. </w:t>
            </w:r>
            <w:r w:rsidR="006C3B2F" w:rsidRPr="00A86A7F">
              <w:rPr>
                <w:rFonts w:ascii="Calibri" w:hAnsi="Calibri" w:cs="Arial"/>
                <w:sz w:val="15"/>
                <w:szCs w:val="15"/>
              </w:rPr>
              <w:t>Carta bajo protesta de decir verdad que cuenta con la capacidad de suministrar el equipo con los requerimientos establecidos en estas bases.</w:t>
            </w:r>
          </w:p>
        </w:tc>
        <w:tc>
          <w:tcPr>
            <w:tcW w:w="567" w:type="dxa"/>
            <w:tcBorders>
              <w:top w:val="nil"/>
              <w:left w:val="nil"/>
              <w:bottom w:val="single" w:sz="4" w:space="0" w:color="auto"/>
              <w:right w:val="single" w:sz="4" w:space="0" w:color="auto"/>
            </w:tcBorders>
            <w:shd w:val="clear" w:color="auto" w:fill="auto"/>
            <w:vAlign w:val="center"/>
            <w:hideMark/>
          </w:tcPr>
          <w:p w14:paraId="75BB6078"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3070E29E"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75B28729"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6B06B022" w14:textId="77777777" w:rsidTr="00B401AF">
        <w:trPr>
          <w:trHeight w:val="389"/>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35EA3CF8" w14:textId="6503ADDA" w:rsidR="00D61F7A" w:rsidRPr="00A86A7F" w:rsidRDefault="00D61F7A" w:rsidP="006644F7">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7. </w:t>
            </w:r>
            <w:r w:rsidR="006C3B2F" w:rsidRPr="00A86A7F">
              <w:rPr>
                <w:rFonts w:ascii="Calibri" w:hAnsi="Calibri" w:cs="Arial"/>
                <w:sz w:val="15"/>
                <w:szCs w:val="15"/>
              </w:rPr>
              <w:t xml:space="preserve">Carta de apoyo del fabricante en la cual lo autoriza a participar como distribuidor </w:t>
            </w:r>
            <w:r w:rsidR="006C3B2F" w:rsidRPr="00A86A7F">
              <w:rPr>
                <w:rFonts w:asciiTheme="minorHAnsi" w:hAnsiTheme="minorHAnsi"/>
                <w:sz w:val="15"/>
                <w:szCs w:val="15"/>
              </w:rPr>
              <w:t>del insumo que se solicita en el anexo 1 de estas bases y garantiza el abasto suficiente del equipo para cumplir con la adjudicación que se derive de esta licitación y en la que se mencione el número de licitación y se describa la partida, marca y cantidad ofertada.</w:t>
            </w:r>
          </w:p>
        </w:tc>
        <w:tc>
          <w:tcPr>
            <w:tcW w:w="567" w:type="dxa"/>
            <w:tcBorders>
              <w:top w:val="nil"/>
              <w:left w:val="nil"/>
              <w:bottom w:val="single" w:sz="4" w:space="0" w:color="auto"/>
              <w:right w:val="single" w:sz="4" w:space="0" w:color="auto"/>
            </w:tcBorders>
            <w:shd w:val="clear" w:color="auto" w:fill="auto"/>
            <w:vAlign w:val="center"/>
            <w:hideMark/>
          </w:tcPr>
          <w:p w14:paraId="7631C2F8"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6E118BDE"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322FB384"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40E153A9" w14:textId="77777777" w:rsidTr="00B401AF">
        <w:trPr>
          <w:trHeight w:val="247"/>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7A9FF8BE" w14:textId="5678D579"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8. </w:t>
            </w:r>
            <w:r w:rsidR="006C3B2F" w:rsidRPr="00A86A7F">
              <w:rPr>
                <w:rFonts w:asciiTheme="minorHAnsi" w:hAnsiTheme="minorHAnsi" w:cs="Arial"/>
                <w:sz w:val="15"/>
                <w:szCs w:val="15"/>
              </w:rPr>
              <w:t>Escrito libre firmado por el representante o apoderado legal donde manifieste bajo protesta de decir verdad que su representada, en su propuesta económica, no cotiza en condiciones de prácticas desleales de comercio internacional en su modalidad de discriminación de precios, como lo señala el artículo 55 fracción IV del Reglamento de la Ley.</w:t>
            </w:r>
          </w:p>
        </w:tc>
        <w:tc>
          <w:tcPr>
            <w:tcW w:w="567" w:type="dxa"/>
            <w:tcBorders>
              <w:top w:val="nil"/>
              <w:left w:val="nil"/>
              <w:bottom w:val="single" w:sz="4" w:space="0" w:color="auto"/>
              <w:right w:val="single" w:sz="4" w:space="0" w:color="auto"/>
            </w:tcBorders>
            <w:shd w:val="clear" w:color="auto" w:fill="auto"/>
            <w:vAlign w:val="center"/>
            <w:hideMark/>
          </w:tcPr>
          <w:p w14:paraId="66167C8B"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07B4D384"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3F231B76"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36D6F6A0" w14:textId="77777777" w:rsidTr="00B401AF">
        <w:trPr>
          <w:trHeight w:val="403"/>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1F535369" w14:textId="7181BA70"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9. </w:t>
            </w:r>
            <w:r w:rsidR="006C3B2F" w:rsidRPr="00A86A7F">
              <w:rPr>
                <w:rFonts w:ascii="Calibri" w:hAnsi="Calibri" w:cs="Arial"/>
                <w:sz w:val="15"/>
                <w:szCs w:val="15"/>
              </w:rPr>
              <w:t>Certificado o escrito bajo protesta de decir verdad de que cumplen con las Normas Oficiales Mexicanas o las Normas Mexicanas o Normas Internacionales aplicables y en el que manifieste que los bienes que oferte cumplen con la legislación sanitaria vigente y con las Normas Oficiales Mexicanas, las Normas Mexicanas y a falta de éstas, con las Normas Internacionales.</w:t>
            </w:r>
          </w:p>
        </w:tc>
        <w:tc>
          <w:tcPr>
            <w:tcW w:w="567" w:type="dxa"/>
            <w:tcBorders>
              <w:top w:val="nil"/>
              <w:left w:val="nil"/>
              <w:bottom w:val="single" w:sz="4" w:space="0" w:color="auto"/>
              <w:right w:val="single" w:sz="4" w:space="0" w:color="auto"/>
            </w:tcBorders>
            <w:shd w:val="clear" w:color="auto" w:fill="auto"/>
            <w:vAlign w:val="center"/>
            <w:hideMark/>
          </w:tcPr>
          <w:p w14:paraId="5AB3B4E4"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3B2F6F30"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25C94E8B"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6D812086"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6FC02094" w14:textId="57430A52"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10. </w:t>
            </w:r>
            <w:r w:rsidR="006C3B2F" w:rsidRPr="00A86A7F">
              <w:rPr>
                <w:rFonts w:ascii="Calibri" w:hAnsi="Calibri" w:cs="Arial"/>
                <w:sz w:val="15"/>
                <w:szCs w:val="15"/>
              </w:rPr>
              <w:t>Carta compromiso respecto a la instalación y puesta en operación del equipo, de brindar capacitación al personal que designe la Convocante en la unidad aplicativa, y del mantenimiento preventivo y correctivo del equipo, durante el período de garantía a partir de la entrega de éste.</w:t>
            </w:r>
          </w:p>
        </w:tc>
        <w:tc>
          <w:tcPr>
            <w:tcW w:w="567" w:type="dxa"/>
            <w:tcBorders>
              <w:top w:val="nil"/>
              <w:left w:val="nil"/>
              <w:bottom w:val="single" w:sz="4" w:space="0" w:color="auto"/>
              <w:right w:val="single" w:sz="4" w:space="0" w:color="auto"/>
            </w:tcBorders>
            <w:shd w:val="clear" w:color="auto" w:fill="auto"/>
            <w:vAlign w:val="center"/>
            <w:hideMark/>
          </w:tcPr>
          <w:p w14:paraId="38AEC068"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23182C53"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71693E1F"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30BC91A2"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56C57ABD" w14:textId="07826058"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1</w:t>
            </w:r>
            <w:r w:rsidR="00233F1E">
              <w:rPr>
                <w:rFonts w:ascii="Calibri" w:hAnsi="Calibri"/>
                <w:bCs/>
                <w:color w:val="000000"/>
                <w:sz w:val="15"/>
                <w:szCs w:val="15"/>
                <w:lang w:eastAsia="es-MX"/>
              </w:rPr>
              <w:t>1</w:t>
            </w:r>
            <w:r w:rsidRPr="00A86A7F">
              <w:rPr>
                <w:rFonts w:ascii="Calibri" w:hAnsi="Calibri"/>
                <w:bCs/>
                <w:color w:val="000000"/>
                <w:sz w:val="15"/>
                <w:szCs w:val="15"/>
                <w:lang w:eastAsia="es-MX"/>
              </w:rPr>
              <w:t>. </w:t>
            </w:r>
            <w:r w:rsidR="006C3B2F" w:rsidRPr="00A86A7F">
              <w:rPr>
                <w:rFonts w:asciiTheme="minorHAnsi" w:hAnsiTheme="minorHAnsi"/>
                <w:bCs/>
                <w:sz w:val="15"/>
                <w:szCs w:val="15"/>
              </w:rPr>
              <w:t>Cd o USB que contenga el total de los documentos incluidos en el sobre técnico en formato pdf, word o excel.</w:t>
            </w:r>
          </w:p>
        </w:tc>
        <w:tc>
          <w:tcPr>
            <w:tcW w:w="567" w:type="dxa"/>
            <w:tcBorders>
              <w:top w:val="nil"/>
              <w:left w:val="nil"/>
              <w:bottom w:val="single" w:sz="4" w:space="0" w:color="auto"/>
              <w:right w:val="single" w:sz="4" w:space="0" w:color="auto"/>
            </w:tcBorders>
            <w:shd w:val="clear" w:color="auto" w:fill="auto"/>
            <w:vAlign w:val="center"/>
            <w:hideMark/>
          </w:tcPr>
          <w:p w14:paraId="71029B32"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0C08B4A5"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4506CB93"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03E8DFA7"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696FD4DA" w14:textId="13AB12FD" w:rsidR="006C3B2F" w:rsidRPr="00A86A7F" w:rsidRDefault="00D61F7A" w:rsidP="00264216">
            <w:pPr>
              <w:tabs>
                <w:tab w:val="left" w:pos="1134"/>
              </w:tabs>
              <w:ind w:right="49"/>
              <w:jc w:val="both"/>
              <w:rPr>
                <w:rFonts w:asciiTheme="minorHAnsi" w:hAnsiTheme="minorHAnsi"/>
                <w:color w:val="000000"/>
                <w:sz w:val="15"/>
                <w:szCs w:val="15"/>
              </w:rPr>
            </w:pPr>
            <w:r w:rsidRPr="00A86A7F">
              <w:rPr>
                <w:rFonts w:ascii="Calibri" w:hAnsi="Calibri"/>
                <w:bCs/>
                <w:color w:val="000000"/>
                <w:sz w:val="15"/>
                <w:szCs w:val="15"/>
                <w:lang w:eastAsia="es-MX"/>
              </w:rPr>
              <w:t>1</w:t>
            </w:r>
            <w:r w:rsidR="00233F1E">
              <w:rPr>
                <w:rFonts w:ascii="Calibri" w:hAnsi="Calibri"/>
                <w:bCs/>
                <w:color w:val="000000"/>
                <w:sz w:val="15"/>
                <w:szCs w:val="15"/>
                <w:lang w:eastAsia="es-MX"/>
              </w:rPr>
              <w:t>2</w:t>
            </w:r>
            <w:r w:rsidRPr="00A86A7F">
              <w:rPr>
                <w:rFonts w:ascii="Calibri" w:hAnsi="Calibri"/>
                <w:bCs/>
                <w:color w:val="000000"/>
                <w:sz w:val="15"/>
                <w:szCs w:val="15"/>
                <w:lang w:eastAsia="es-MX"/>
              </w:rPr>
              <w:t>.  </w:t>
            </w:r>
            <w:r w:rsidR="006C3B2F" w:rsidRPr="00A86A7F">
              <w:rPr>
                <w:rFonts w:asciiTheme="minorHAnsi" w:hAnsiTheme="minorHAnsi"/>
                <w:b/>
                <w:sz w:val="15"/>
                <w:szCs w:val="15"/>
              </w:rPr>
              <w:t>ANEXO 5</w:t>
            </w:r>
            <w:r w:rsidR="006C3B2F" w:rsidRPr="00A86A7F">
              <w:rPr>
                <w:rFonts w:asciiTheme="minorHAnsi" w:hAnsiTheme="minorHAnsi"/>
                <w:sz w:val="15"/>
                <w:szCs w:val="15"/>
              </w:rPr>
              <w:t xml:space="preserve">. </w:t>
            </w:r>
            <w:r w:rsidR="006C3B2F" w:rsidRPr="00A86A7F">
              <w:rPr>
                <w:rFonts w:asciiTheme="minorHAnsi" w:hAnsiTheme="minorHAnsi" w:cs="Arial"/>
                <w:sz w:val="15"/>
                <w:szCs w:val="15"/>
              </w:rPr>
              <w:t>Carta de presentación de proposiciones</w:t>
            </w:r>
            <w:r w:rsidR="006C3B2F" w:rsidRPr="00A86A7F">
              <w:rPr>
                <w:rFonts w:asciiTheme="minorHAnsi" w:hAnsiTheme="minorHAnsi"/>
                <w:color w:val="000000"/>
                <w:sz w:val="15"/>
                <w:szCs w:val="15"/>
              </w:rPr>
              <w:t>.</w:t>
            </w:r>
          </w:p>
          <w:p w14:paraId="4D2BB56A" w14:textId="02459746" w:rsidR="00D61F7A" w:rsidRPr="00A86A7F" w:rsidRDefault="00D61F7A" w:rsidP="00D61F7A">
            <w:pPr>
              <w:jc w:val="both"/>
              <w:rPr>
                <w:rFonts w:ascii="Calibri" w:hAnsi="Calibri"/>
                <w:bCs/>
                <w:color w:val="000000"/>
                <w:sz w:val="15"/>
                <w:szCs w:val="15"/>
                <w:lang w:val="es-MX" w:eastAsia="es-MX"/>
              </w:rPr>
            </w:pPr>
          </w:p>
        </w:tc>
        <w:tc>
          <w:tcPr>
            <w:tcW w:w="567" w:type="dxa"/>
            <w:tcBorders>
              <w:top w:val="nil"/>
              <w:left w:val="nil"/>
              <w:bottom w:val="single" w:sz="4" w:space="0" w:color="auto"/>
              <w:right w:val="single" w:sz="4" w:space="0" w:color="auto"/>
            </w:tcBorders>
            <w:shd w:val="clear" w:color="auto" w:fill="auto"/>
            <w:vAlign w:val="center"/>
            <w:hideMark/>
          </w:tcPr>
          <w:p w14:paraId="20DB7AE0"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1F05B546"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3908065D"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2046F7C1" w14:textId="77777777" w:rsidTr="00264216">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22F50572" w14:textId="2D26CE87" w:rsidR="00D61F7A" w:rsidRPr="00A86A7F" w:rsidRDefault="00D61F7A" w:rsidP="00D61F7A">
            <w:pPr>
              <w:jc w:val="both"/>
              <w:rPr>
                <w:rFonts w:ascii="Calibri" w:hAnsi="Calibri"/>
                <w:bCs/>
                <w:color w:val="000000"/>
                <w:sz w:val="15"/>
                <w:szCs w:val="15"/>
                <w:lang w:eastAsia="es-MX"/>
              </w:rPr>
            </w:pPr>
            <w:r w:rsidRPr="00A86A7F">
              <w:rPr>
                <w:rFonts w:ascii="Calibri" w:hAnsi="Calibri"/>
                <w:bCs/>
                <w:color w:val="000000"/>
                <w:sz w:val="15"/>
                <w:szCs w:val="15"/>
                <w:lang w:eastAsia="es-MX"/>
              </w:rPr>
              <w:t>1</w:t>
            </w:r>
            <w:r w:rsidR="00233F1E">
              <w:rPr>
                <w:rFonts w:ascii="Calibri" w:hAnsi="Calibri"/>
                <w:bCs/>
                <w:color w:val="000000"/>
                <w:sz w:val="15"/>
                <w:szCs w:val="15"/>
                <w:lang w:eastAsia="es-MX"/>
              </w:rPr>
              <w:t>3</w:t>
            </w:r>
            <w:r w:rsidRPr="00A86A7F">
              <w:rPr>
                <w:rFonts w:ascii="Calibri" w:hAnsi="Calibri"/>
                <w:bCs/>
                <w:color w:val="000000"/>
                <w:sz w:val="15"/>
                <w:szCs w:val="15"/>
                <w:lang w:eastAsia="es-MX"/>
              </w:rPr>
              <w:t>.  </w:t>
            </w:r>
            <w:r w:rsidR="006C3B2F" w:rsidRPr="00A86A7F">
              <w:rPr>
                <w:rFonts w:asciiTheme="minorHAnsi" w:hAnsiTheme="minorHAnsi" w:cstheme="minorHAnsi"/>
                <w:b/>
                <w:sz w:val="15"/>
                <w:szCs w:val="15"/>
              </w:rPr>
              <w:t>ANEXO 7</w:t>
            </w:r>
            <w:r w:rsidR="006C3B2F" w:rsidRPr="00A86A7F">
              <w:rPr>
                <w:rFonts w:asciiTheme="minorHAnsi" w:hAnsiTheme="minorHAnsi" w:cstheme="minorHAnsi"/>
                <w:sz w:val="15"/>
                <w:szCs w:val="15"/>
              </w:rPr>
              <w:t xml:space="preserve">. Declaración de no encontrarse en alguno de los supuestos establecidos en los </w:t>
            </w:r>
            <w:r w:rsidR="006C3B2F" w:rsidRPr="00A86A7F">
              <w:rPr>
                <w:rFonts w:asciiTheme="minorHAnsi" w:hAnsiTheme="minorHAnsi" w:cstheme="minorHAnsi"/>
                <w:i/>
                <w:sz w:val="15"/>
                <w:szCs w:val="15"/>
              </w:rPr>
              <w:t>Artículos 37 y 95</w:t>
            </w:r>
            <w:r w:rsidR="006C3B2F" w:rsidRPr="00A86A7F">
              <w:rPr>
                <w:rFonts w:asciiTheme="minorHAnsi" w:hAnsiTheme="minorHAnsi" w:cstheme="minorHAnsi"/>
                <w:sz w:val="15"/>
                <w:szCs w:val="15"/>
              </w:rPr>
              <w:t xml:space="preserve"> de la Ley</w:t>
            </w:r>
            <w:r w:rsidR="006C3B2F" w:rsidRPr="00A86A7F">
              <w:rPr>
                <w:rFonts w:asciiTheme="minorHAnsi" w:hAnsiTheme="minorHAnsi" w:cs="Arial"/>
                <w:sz w:val="15"/>
                <w:szCs w:val="15"/>
              </w:rPr>
              <w:t xml:space="preserve"> y </w:t>
            </w:r>
            <w:r w:rsidR="006C3B2F" w:rsidRPr="00A86A7F">
              <w:rPr>
                <w:rFonts w:asciiTheme="minorHAnsi" w:hAnsiTheme="minorHAnsi" w:cs="Arial"/>
                <w:i/>
                <w:sz w:val="15"/>
                <w:szCs w:val="15"/>
              </w:rPr>
              <w:t>Artículo 38</w:t>
            </w:r>
            <w:r w:rsidR="006C3B2F" w:rsidRPr="00A86A7F">
              <w:rPr>
                <w:rFonts w:asciiTheme="minorHAnsi" w:hAnsiTheme="minorHAnsi" w:cs="Arial"/>
                <w:sz w:val="15"/>
                <w:szCs w:val="15"/>
              </w:rPr>
              <w:t xml:space="preserve"> del Reglamento de la Ley de Adquisiciones, Arrendamientos y Contrataciones de Servicios del Estado de Nuevo León</w:t>
            </w:r>
            <w:r w:rsidR="006C3B2F" w:rsidRPr="00A86A7F">
              <w:rPr>
                <w:rFonts w:asciiTheme="minorHAnsi" w:hAnsiTheme="minorHAnsi" w:cstheme="minorHAnsi"/>
                <w:sz w:val="15"/>
                <w:szCs w:val="15"/>
              </w:rPr>
              <w:t>, Declaración de integridad y Certificado de Determinación Independiente de Propuesta.</w:t>
            </w:r>
          </w:p>
        </w:tc>
        <w:tc>
          <w:tcPr>
            <w:tcW w:w="567" w:type="dxa"/>
            <w:tcBorders>
              <w:top w:val="nil"/>
              <w:left w:val="nil"/>
              <w:bottom w:val="single" w:sz="4" w:space="0" w:color="auto"/>
              <w:right w:val="single" w:sz="4" w:space="0" w:color="auto"/>
            </w:tcBorders>
            <w:shd w:val="clear" w:color="auto" w:fill="auto"/>
            <w:vAlign w:val="center"/>
            <w:hideMark/>
          </w:tcPr>
          <w:p w14:paraId="2CDEB624" w14:textId="77777777" w:rsidR="00D61F7A" w:rsidRPr="00A86A7F" w:rsidRDefault="00D61F7A" w:rsidP="00264216">
            <w:pPr>
              <w:jc w:val="center"/>
              <w:rPr>
                <w:rFonts w:ascii="Calibri" w:hAnsi="Calibri"/>
                <w:bCs/>
                <w:color w:val="000000"/>
                <w:sz w:val="15"/>
                <w:szCs w:val="15"/>
                <w:lang w:eastAsia="es-MX"/>
              </w:rPr>
            </w:pPr>
            <w:r w:rsidRPr="00A86A7F">
              <w:rPr>
                <w:rFonts w:ascii="Calibri" w:hAnsi="Calibri"/>
                <w:bCs/>
                <w:color w:val="000000"/>
                <w:sz w:val="15"/>
                <w:szCs w:val="15"/>
                <w:lang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76FE4C3E" w14:textId="77777777" w:rsidR="00D61F7A" w:rsidRPr="00A86A7F" w:rsidRDefault="00D61F7A" w:rsidP="00264216">
            <w:pPr>
              <w:jc w:val="center"/>
              <w:rPr>
                <w:rFonts w:ascii="Calibri" w:hAnsi="Calibri"/>
                <w:bCs/>
                <w:color w:val="000000"/>
                <w:sz w:val="15"/>
                <w:szCs w:val="15"/>
                <w:lang w:eastAsia="es-MX"/>
              </w:rPr>
            </w:pPr>
            <w:r w:rsidRPr="00A86A7F">
              <w:rPr>
                <w:rFonts w:ascii="Calibri" w:hAnsi="Calibri"/>
                <w:bCs/>
                <w:color w:val="000000"/>
                <w:sz w:val="15"/>
                <w:szCs w:val="15"/>
                <w:lang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14BFE1D2" w14:textId="77777777" w:rsidR="00D61F7A" w:rsidRPr="00A86A7F" w:rsidRDefault="00D61F7A" w:rsidP="00B401AF">
            <w:pPr>
              <w:jc w:val="both"/>
              <w:rPr>
                <w:rFonts w:ascii="Calibri" w:hAnsi="Calibri"/>
                <w:bCs/>
                <w:color w:val="000000"/>
                <w:sz w:val="15"/>
                <w:szCs w:val="15"/>
                <w:lang w:eastAsia="es-MX"/>
              </w:rPr>
            </w:pPr>
            <w:r w:rsidRPr="00A86A7F">
              <w:rPr>
                <w:rFonts w:ascii="Calibri" w:hAnsi="Calibri"/>
                <w:bCs/>
                <w:color w:val="000000"/>
                <w:sz w:val="15"/>
                <w:szCs w:val="15"/>
                <w:lang w:eastAsia="es-MX"/>
              </w:rPr>
              <w:t> </w:t>
            </w:r>
          </w:p>
        </w:tc>
      </w:tr>
      <w:tr w:rsidR="00D61F7A" w:rsidRPr="00D61F7A" w14:paraId="5B0DA7D2"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687E4815" w14:textId="297B1011" w:rsidR="002D4CEE" w:rsidRPr="00A86A7F" w:rsidRDefault="00D61F7A" w:rsidP="002D4CEE">
            <w:pPr>
              <w:tabs>
                <w:tab w:val="left" w:pos="1134"/>
              </w:tabs>
              <w:ind w:right="49"/>
              <w:jc w:val="both"/>
              <w:rPr>
                <w:rFonts w:asciiTheme="minorHAnsi" w:hAnsiTheme="minorHAnsi"/>
                <w:color w:val="000000"/>
                <w:sz w:val="15"/>
                <w:szCs w:val="15"/>
              </w:rPr>
            </w:pPr>
            <w:r w:rsidRPr="00A86A7F">
              <w:rPr>
                <w:rFonts w:ascii="Calibri" w:hAnsi="Calibri"/>
                <w:bCs/>
                <w:color w:val="000000"/>
                <w:sz w:val="15"/>
                <w:szCs w:val="15"/>
                <w:lang w:eastAsia="es-MX"/>
              </w:rPr>
              <w:t>1</w:t>
            </w:r>
            <w:r w:rsidR="00233F1E">
              <w:rPr>
                <w:rFonts w:ascii="Calibri" w:hAnsi="Calibri"/>
                <w:bCs/>
                <w:color w:val="000000"/>
                <w:sz w:val="15"/>
                <w:szCs w:val="15"/>
                <w:lang w:eastAsia="es-MX"/>
              </w:rPr>
              <w:t>4</w:t>
            </w:r>
            <w:r w:rsidRPr="00A86A7F">
              <w:rPr>
                <w:rFonts w:ascii="Calibri" w:hAnsi="Calibri"/>
                <w:bCs/>
                <w:color w:val="000000"/>
                <w:sz w:val="15"/>
                <w:szCs w:val="15"/>
                <w:lang w:eastAsia="es-MX"/>
              </w:rPr>
              <w:t>. </w:t>
            </w:r>
            <w:r w:rsidR="006C3B2F" w:rsidRPr="00A86A7F">
              <w:rPr>
                <w:rFonts w:asciiTheme="minorHAnsi" w:hAnsiTheme="minorHAnsi" w:cs="Arial"/>
                <w:sz w:val="15"/>
                <w:szCs w:val="15"/>
              </w:rPr>
              <w:t>Escrito bajo protesta de decir verdad de que el licitante cumple con todos los requisitos de la Legislación Aplicable en los ámbitos Federal, Estatal y Municipal</w:t>
            </w:r>
          </w:p>
          <w:p w14:paraId="5D9B5F02" w14:textId="4FA02F09" w:rsidR="00D61F7A" w:rsidRPr="00A86A7F" w:rsidRDefault="00D61F7A" w:rsidP="00364F8A">
            <w:pPr>
              <w:jc w:val="both"/>
              <w:rPr>
                <w:rFonts w:ascii="Calibri" w:hAnsi="Calibri"/>
                <w:bCs/>
                <w:color w:val="000000"/>
                <w:sz w:val="15"/>
                <w:szCs w:val="15"/>
                <w:lang w:val="es-MX" w:eastAsia="es-MX"/>
              </w:rPr>
            </w:pPr>
          </w:p>
        </w:tc>
        <w:tc>
          <w:tcPr>
            <w:tcW w:w="567" w:type="dxa"/>
            <w:tcBorders>
              <w:top w:val="nil"/>
              <w:left w:val="nil"/>
              <w:bottom w:val="single" w:sz="4" w:space="0" w:color="auto"/>
              <w:right w:val="single" w:sz="4" w:space="0" w:color="auto"/>
            </w:tcBorders>
            <w:shd w:val="clear" w:color="auto" w:fill="auto"/>
            <w:vAlign w:val="center"/>
            <w:hideMark/>
          </w:tcPr>
          <w:p w14:paraId="2C98BCE6"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7A938FFA"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0A077484"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218E9B5D"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35EC0226" w14:textId="118753AD" w:rsidR="00D61F7A" w:rsidRPr="00A86A7F" w:rsidRDefault="00E50979"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1</w:t>
            </w:r>
            <w:r w:rsidR="00233F1E">
              <w:rPr>
                <w:rFonts w:ascii="Calibri" w:hAnsi="Calibri"/>
                <w:bCs/>
                <w:color w:val="000000"/>
                <w:sz w:val="15"/>
                <w:szCs w:val="15"/>
                <w:lang w:eastAsia="es-MX"/>
              </w:rPr>
              <w:t>5</w:t>
            </w:r>
            <w:r w:rsidRPr="00A86A7F">
              <w:rPr>
                <w:rFonts w:ascii="Calibri" w:hAnsi="Calibri"/>
                <w:bCs/>
                <w:color w:val="000000"/>
                <w:sz w:val="15"/>
                <w:szCs w:val="15"/>
                <w:lang w:eastAsia="es-MX"/>
              </w:rPr>
              <w:t>.  </w:t>
            </w:r>
            <w:r w:rsidR="006C3B2F" w:rsidRPr="00A86A7F">
              <w:rPr>
                <w:rFonts w:asciiTheme="minorHAnsi" w:hAnsiTheme="minorHAnsi"/>
                <w:b/>
                <w:sz w:val="15"/>
                <w:szCs w:val="15"/>
              </w:rPr>
              <w:t>ANEXO 10</w:t>
            </w:r>
            <w:r w:rsidR="006C3B2F" w:rsidRPr="00A86A7F">
              <w:rPr>
                <w:rFonts w:asciiTheme="minorHAnsi" w:hAnsiTheme="minorHAnsi"/>
                <w:sz w:val="15"/>
                <w:szCs w:val="15"/>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567" w:type="dxa"/>
            <w:tcBorders>
              <w:top w:val="nil"/>
              <w:left w:val="nil"/>
              <w:bottom w:val="single" w:sz="4" w:space="0" w:color="auto"/>
              <w:right w:val="single" w:sz="4" w:space="0" w:color="auto"/>
            </w:tcBorders>
            <w:shd w:val="clear" w:color="auto" w:fill="auto"/>
            <w:vAlign w:val="center"/>
            <w:hideMark/>
          </w:tcPr>
          <w:p w14:paraId="3A1B43FF"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430C5F75"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4CB6F2D4"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155609A5"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76EB0B49" w14:textId="4E5136D7" w:rsidR="00D61F7A" w:rsidRPr="00A86A7F" w:rsidRDefault="00E50979" w:rsidP="00264216">
            <w:pPr>
              <w:tabs>
                <w:tab w:val="left" w:pos="1134"/>
              </w:tabs>
              <w:ind w:right="49"/>
              <w:jc w:val="both"/>
              <w:rPr>
                <w:rFonts w:ascii="Calibri" w:hAnsi="Calibri"/>
                <w:bCs/>
                <w:color w:val="000000"/>
                <w:sz w:val="15"/>
                <w:szCs w:val="15"/>
                <w:lang w:val="es-MX" w:eastAsia="es-MX"/>
              </w:rPr>
            </w:pPr>
            <w:r w:rsidRPr="00A86A7F">
              <w:rPr>
                <w:rFonts w:ascii="Calibri" w:hAnsi="Calibri"/>
                <w:bCs/>
                <w:color w:val="000000"/>
                <w:sz w:val="15"/>
                <w:szCs w:val="15"/>
                <w:lang w:eastAsia="es-MX"/>
              </w:rPr>
              <w:t>1</w:t>
            </w:r>
            <w:r w:rsidR="00233F1E">
              <w:rPr>
                <w:rFonts w:ascii="Calibri" w:hAnsi="Calibri"/>
                <w:bCs/>
                <w:color w:val="000000"/>
                <w:sz w:val="15"/>
                <w:szCs w:val="15"/>
                <w:lang w:eastAsia="es-MX"/>
              </w:rPr>
              <w:t>6</w:t>
            </w:r>
            <w:r w:rsidRPr="00A86A7F">
              <w:rPr>
                <w:rFonts w:ascii="Calibri" w:hAnsi="Calibri"/>
                <w:bCs/>
                <w:color w:val="000000"/>
                <w:sz w:val="15"/>
                <w:szCs w:val="15"/>
                <w:lang w:eastAsia="es-MX"/>
              </w:rPr>
              <w:t xml:space="preserve">.   </w:t>
            </w:r>
            <w:r w:rsidR="006C3B2F" w:rsidRPr="00A86A7F">
              <w:rPr>
                <w:rFonts w:asciiTheme="minorHAnsi" w:hAnsiTheme="minorHAnsi" w:cstheme="minorHAnsi"/>
                <w:b/>
                <w:sz w:val="15"/>
                <w:szCs w:val="15"/>
              </w:rPr>
              <w:t>ANEXO 11</w:t>
            </w:r>
            <w:r w:rsidR="006C3B2F" w:rsidRPr="00A86A7F">
              <w:rPr>
                <w:rFonts w:asciiTheme="minorHAnsi" w:hAnsiTheme="minorHAnsi" w:cstheme="minorHAnsi"/>
                <w:sz w:val="15"/>
                <w:szCs w:val="15"/>
              </w:rPr>
              <w:t>. Escrito a que hace referencia a la Estratificación de Micro, Pequeña o Mediana empresa.</w:t>
            </w:r>
          </w:p>
        </w:tc>
        <w:tc>
          <w:tcPr>
            <w:tcW w:w="567" w:type="dxa"/>
            <w:tcBorders>
              <w:top w:val="nil"/>
              <w:left w:val="nil"/>
              <w:bottom w:val="single" w:sz="4" w:space="0" w:color="auto"/>
              <w:right w:val="single" w:sz="4" w:space="0" w:color="auto"/>
            </w:tcBorders>
            <w:shd w:val="clear" w:color="auto" w:fill="auto"/>
            <w:vAlign w:val="center"/>
            <w:hideMark/>
          </w:tcPr>
          <w:p w14:paraId="321CDAD1"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180361F7"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54D1F2A2"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9936F7" w:rsidRPr="00D61F7A" w14:paraId="55353146"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tcPr>
          <w:p w14:paraId="4D6DED89" w14:textId="66253AB1" w:rsidR="009936F7" w:rsidRPr="00A86A7F" w:rsidRDefault="00264216" w:rsidP="009936F7">
            <w:pPr>
              <w:tabs>
                <w:tab w:val="left" w:pos="1134"/>
              </w:tabs>
              <w:ind w:right="49"/>
              <w:jc w:val="both"/>
              <w:rPr>
                <w:rFonts w:asciiTheme="minorHAnsi" w:hAnsiTheme="minorHAnsi"/>
                <w:color w:val="000000"/>
                <w:sz w:val="15"/>
                <w:szCs w:val="15"/>
              </w:rPr>
            </w:pPr>
            <w:r w:rsidRPr="00A86A7F">
              <w:rPr>
                <w:rFonts w:asciiTheme="minorHAnsi" w:hAnsiTheme="minorHAnsi"/>
                <w:sz w:val="15"/>
                <w:szCs w:val="15"/>
              </w:rPr>
              <w:t>1</w:t>
            </w:r>
            <w:r w:rsidR="00233F1E">
              <w:rPr>
                <w:rFonts w:asciiTheme="minorHAnsi" w:hAnsiTheme="minorHAnsi"/>
                <w:sz w:val="15"/>
                <w:szCs w:val="15"/>
              </w:rPr>
              <w:t>7</w:t>
            </w:r>
            <w:r w:rsidR="009936F7" w:rsidRPr="00A86A7F">
              <w:rPr>
                <w:rFonts w:asciiTheme="minorHAnsi" w:hAnsiTheme="minorHAnsi"/>
                <w:sz w:val="15"/>
                <w:szCs w:val="15"/>
              </w:rPr>
              <w:t>.</w:t>
            </w:r>
            <w:r w:rsidR="006C3B2F" w:rsidRPr="00A86A7F">
              <w:rPr>
                <w:rFonts w:asciiTheme="minorHAnsi" w:hAnsiTheme="minorHAnsi"/>
                <w:sz w:val="15"/>
                <w:szCs w:val="15"/>
              </w:rPr>
              <w:t xml:space="preserve"> Para los fabricantes Nacionales: Certificado o escrito bajo protesta de decir verdad de que cumplen con las normas oficiales mexicanas o las normas mexicanas y certificado de buenas prácticas de fabricación expedido por la COFEPRIS, así como también deberán presentar certificado ISO 13485:2016 y para el equipo fabricado en el extranjero: Certificado de la FDA o CE o </w:t>
            </w:r>
            <w:r w:rsidR="006C3B2F" w:rsidRPr="00A86A7F">
              <w:rPr>
                <w:rFonts w:ascii="Calibri" w:hAnsi="Calibri" w:cs="Calibri"/>
                <w:sz w:val="15"/>
                <w:szCs w:val="15"/>
                <w:lang w:val="es-MX" w:eastAsia="es-MX"/>
              </w:rPr>
              <w:t>JIS.</w:t>
            </w:r>
            <w:r w:rsidR="006C3B2F" w:rsidRPr="00A86A7F">
              <w:rPr>
                <w:rFonts w:asciiTheme="minorHAnsi" w:hAnsiTheme="minorHAnsi"/>
                <w:sz w:val="15"/>
                <w:szCs w:val="15"/>
              </w:rPr>
              <w:t>, certificado de libre venta del país de origen, donde haga constar las buenas prácticas de manufactura, así como también deberán presentar certificado ISO 13485:2016 y registro sanitario expedido por la COFEPRIS en México.</w:t>
            </w:r>
          </w:p>
        </w:tc>
        <w:tc>
          <w:tcPr>
            <w:tcW w:w="567" w:type="dxa"/>
            <w:tcBorders>
              <w:top w:val="nil"/>
              <w:left w:val="nil"/>
              <w:bottom w:val="single" w:sz="4" w:space="0" w:color="auto"/>
              <w:right w:val="single" w:sz="4" w:space="0" w:color="auto"/>
            </w:tcBorders>
            <w:shd w:val="clear" w:color="auto" w:fill="auto"/>
            <w:vAlign w:val="center"/>
          </w:tcPr>
          <w:p w14:paraId="0D3E80C2" w14:textId="5D1C898E" w:rsidR="009936F7" w:rsidRPr="00A86A7F" w:rsidRDefault="009936F7" w:rsidP="009936F7">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tcPr>
          <w:p w14:paraId="31DE39BD" w14:textId="2AD5F989" w:rsidR="009936F7" w:rsidRPr="00A86A7F" w:rsidRDefault="009936F7" w:rsidP="009936F7">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tcPr>
          <w:p w14:paraId="3559E865" w14:textId="77777777" w:rsidR="009936F7" w:rsidRPr="00A86A7F" w:rsidRDefault="009936F7" w:rsidP="009936F7">
            <w:pPr>
              <w:rPr>
                <w:rFonts w:ascii="Calibri" w:hAnsi="Calibri"/>
                <w:color w:val="000000"/>
                <w:sz w:val="15"/>
                <w:szCs w:val="15"/>
                <w:lang w:val="es-MX" w:eastAsia="es-MX"/>
              </w:rPr>
            </w:pPr>
          </w:p>
        </w:tc>
      </w:tr>
      <w:tr w:rsidR="009936F7" w:rsidRPr="00D61F7A" w14:paraId="0A01450E"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tcPr>
          <w:p w14:paraId="4BC71BF5" w14:textId="45D4DEF0" w:rsidR="009936F7" w:rsidRPr="00A86A7F" w:rsidRDefault="00264216" w:rsidP="009936F7">
            <w:pPr>
              <w:tabs>
                <w:tab w:val="left" w:pos="1134"/>
              </w:tabs>
              <w:ind w:right="49"/>
              <w:jc w:val="both"/>
              <w:rPr>
                <w:rFonts w:ascii="Calibri" w:hAnsi="Calibri"/>
                <w:bCs/>
                <w:color w:val="000000"/>
                <w:sz w:val="15"/>
                <w:szCs w:val="15"/>
                <w:lang w:eastAsia="es-MX"/>
              </w:rPr>
            </w:pPr>
            <w:r w:rsidRPr="00A86A7F">
              <w:rPr>
                <w:rFonts w:ascii="Calibri" w:hAnsi="Calibri" w:cs="Calibri"/>
                <w:sz w:val="15"/>
                <w:szCs w:val="15"/>
                <w:lang w:val="es-ES"/>
              </w:rPr>
              <w:t>1</w:t>
            </w:r>
            <w:r w:rsidR="00233F1E">
              <w:rPr>
                <w:rFonts w:ascii="Calibri" w:hAnsi="Calibri" w:cs="Calibri"/>
                <w:sz w:val="15"/>
                <w:szCs w:val="15"/>
                <w:lang w:val="es-ES"/>
              </w:rPr>
              <w:t>8</w:t>
            </w:r>
            <w:r w:rsidR="009936F7" w:rsidRPr="00A86A7F">
              <w:rPr>
                <w:rFonts w:ascii="Calibri" w:hAnsi="Calibri" w:cs="Calibri"/>
                <w:sz w:val="15"/>
                <w:szCs w:val="15"/>
                <w:lang w:val="es-ES"/>
              </w:rPr>
              <w:t>.</w:t>
            </w:r>
            <w:r w:rsidR="006C3B2F" w:rsidRPr="00A86A7F">
              <w:rPr>
                <w:rFonts w:ascii="Calibri" w:hAnsi="Calibri" w:cs="Calibri"/>
                <w:sz w:val="15"/>
                <w:szCs w:val="15"/>
                <w:lang w:val="es-ES"/>
              </w:rPr>
              <w:t xml:space="preserve"> Se deberá presentar escrito en el cual se detalle el nombre y teléfono de los técnicos autorizados de servicio, los cuales deberán contar con residencia en el área metropolitana de la ciudad de Monterrey, y se manifieste que el tiempo de respuesta será de 24 horas (presentar curriculums y comprobantes de domicilio).</w:t>
            </w:r>
          </w:p>
        </w:tc>
        <w:tc>
          <w:tcPr>
            <w:tcW w:w="567" w:type="dxa"/>
            <w:tcBorders>
              <w:top w:val="nil"/>
              <w:left w:val="nil"/>
              <w:bottom w:val="single" w:sz="4" w:space="0" w:color="auto"/>
              <w:right w:val="single" w:sz="4" w:space="0" w:color="auto"/>
            </w:tcBorders>
            <w:shd w:val="clear" w:color="auto" w:fill="auto"/>
            <w:vAlign w:val="center"/>
          </w:tcPr>
          <w:p w14:paraId="308851D5" w14:textId="6DD2B44A" w:rsidR="009936F7" w:rsidRPr="00A86A7F" w:rsidRDefault="009936F7" w:rsidP="009936F7">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tcPr>
          <w:p w14:paraId="78B82B52" w14:textId="475B6B93" w:rsidR="009936F7" w:rsidRPr="00A86A7F" w:rsidRDefault="009936F7" w:rsidP="009936F7">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tcPr>
          <w:p w14:paraId="4C62EBEA" w14:textId="77777777" w:rsidR="009936F7" w:rsidRPr="00A86A7F" w:rsidRDefault="009936F7" w:rsidP="009936F7">
            <w:pPr>
              <w:rPr>
                <w:rFonts w:ascii="Calibri" w:hAnsi="Calibri"/>
                <w:color w:val="000000"/>
                <w:sz w:val="15"/>
                <w:szCs w:val="15"/>
                <w:lang w:val="es-MX" w:eastAsia="es-MX"/>
              </w:rPr>
            </w:pPr>
          </w:p>
        </w:tc>
      </w:tr>
      <w:tr w:rsidR="00D61F7A" w:rsidRPr="00D61F7A" w14:paraId="0D942E2E"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20BCBBC9" w14:textId="383CB906" w:rsidR="00D61F7A" w:rsidRPr="00A86A7F" w:rsidRDefault="00233F1E" w:rsidP="00D61F7A">
            <w:pPr>
              <w:jc w:val="both"/>
              <w:rPr>
                <w:rFonts w:ascii="Calibri" w:hAnsi="Calibri"/>
                <w:bCs/>
                <w:color w:val="000000"/>
                <w:sz w:val="15"/>
                <w:szCs w:val="15"/>
                <w:lang w:val="es-MX" w:eastAsia="es-MX"/>
              </w:rPr>
            </w:pPr>
            <w:r>
              <w:rPr>
                <w:rFonts w:ascii="Calibri" w:hAnsi="Calibri"/>
                <w:bCs/>
                <w:color w:val="000000"/>
                <w:sz w:val="15"/>
                <w:szCs w:val="15"/>
                <w:lang w:eastAsia="es-MX"/>
              </w:rPr>
              <w:t>19</w:t>
            </w:r>
            <w:r w:rsidR="00D61F7A" w:rsidRPr="00A86A7F">
              <w:rPr>
                <w:rFonts w:ascii="Calibri" w:hAnsi="Calibri"/>
                <w:bCs/>
                <w:color w:val="000000"/>
                <w:sz w:val="15"/>
                <w:szCs w:val="15"/>
                <w:lang w:eastAsia="es-MX"/>
              </w:rPr>
              <w:t xml:space="preserve">.   </w:t>
            </w:r>
            <w:r w:rsidR="006C3B2F" w:rsidRPr="00A86A7F">
              <w:rPr>
                <w:rFonts w:asciiTheme="minorHAnsi" w:hAnsiTheme="minorHAnsi" w:cs="Arial"/>
                <w:sz w:val="15"/>
                <w:szCs w:val="15"/>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567" w:type="dxa"/>
            <w:tcBorders>
              <w:top w:val="nil"/>
              <w:left w:val="nil"/>
              <w:bottom w:val="single" w:sz="4" w:space="0" w:color="auto"/>
              <w:right w:val="single" w:sz="4" w:space="0" w:color="auto"/>
            </w:tcBorders>
            <w:shd w:val="clear" w:color="auto" w:fill="auto"/>
            <w:vAlign w:val="center"/>
            <w:hideMark/>
          </w:tcPr>
          <w:p w14:paraId="037CD462"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66EC5637"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13B4790A"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045CD25A"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08BC615F" w14:textId="7C0B1B47"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lastRenderedPageBreak/>
              <w:t>2</w:t>
            </w:r>
            <w:r w:rsidR="00233F1E">
              <w:rPr>
                <w:rFonts w:ascii="Calibri" w:hAnsi="Calibri"/>
                <w:bCs/>
                <w:color w:val="000000"/>
                <w:sz w:val="15"/>
                <w:szCs w:val="15"/>
                <w:lang w:eastAsia="es-MX"/>
              </w:rPr>
              <w:t>0</w:t>
            </w:r>
            <w:r w:rsidRPr="00A86A7F">
              <w:rPr>
                <w:rFonts w:ascii="Calibri" w:hAnsi="Calibri"/>
                <w:bCs/>
                <w:color w:val="000000"/>
                <w:sz w:val="15"/>
                <w:szCs w:val="15"/>
                <w:lang w:eastAsia="es-MX"/>
              </w:rPr>
              <w:t xml:space="preserve">.   </w:t>
            </w:r>
            <w:r w:rsidR="006C3B2F" w:rsidRPr="00A86A7F">
              <w:rPr>
                <w:rFonts w:asciiTheme="minorHAnsi" w:hAnsiTheme="minorHAnsi" w:cs="Arial"/>
                <w:sz w:val="15"/>
                <w:szCs w:val="15"/>
              </w:rPr>
              <w:t>Escrito indicando que en caso de violaciones en materia de derechos inherentes a la propiedad intelectual asumirán la responsabilidad correspondiente.</w:t>
            </w:r>
          </w:p>
        </w:tc>
        <w:tc>
          <w:tcPr>
            <w:tcW w:w="567" w:type="dxa"/>
            <w:tcBorders>
              <w:top w:val="nil"/>
              <w:left w:val="nil"/>
              <w:bottom w:val="single" w:sz="4" w:space="0" w:color="auto"/>
              <w:right w:val="single" w:sz="4" w:space="0" w:color="auto"/>
            </w:tcBorders>
            <w:shd w:val="clear" w:color="auto" w:fill="auto"/>
            <w:vAlign w:val="center"/>
            <w:hideMark/>
          </w:tcPr>
          <w:p w14:paraId="3DF03801"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43A14492"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1CD07673"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3AA2C595"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77FE7F7D" w14:textId="33519EFC"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2</w:t>
            </w:r>
            <w:r w:rsidR="00233F1E">
              <w:rPr>
                <w:rFonts w:ascii="Calibri" w:hAnsi="Calibri"/>
                <w:bCs/>
                <w:color w:val="000000"/>
                <w:sz w:val="15"/>
                <w:szCs w:val="15"/>
                <w:lang w:eastAsia="es-MX"/>
              </w:rPr>
              <w:t>1</w:t>
            </w:r>
            <w:r w:rsidRPr="00A86A7F">
              <w:rPr>
                <w:rFonts w:ascii="Calibri" w:hAnsi="Calibri"/>
                <w:bCs/>
                <w:color w:val="000000"/>
                <w:sz w:val="15"/>
                <w:szCs w:val="15"/>
                <w:lang w:eastAsia="es-MX"/>
              </w:rPr>
              <w:t xml:space="preserve">.   </w:t>
            </w:r>
            <w:r w:rsidR="006C3B2F" w:rsidRPr="00A86A7F">
              <w:rPr>
                <w:rFonts w:asciiTheme="minorHAnsi" w:hAnsiTheme="minorHAnsi" w:cstheme="minorHAns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567" w:type="dxa"/>
            <w:tcBorders>
              <w:top w:val="nil"/>
              <w:left w:val="nil"/>
              <w:bottom w:val="single" w:sz="4" w:space="0" w:color="auto"/>
              <w:right w:val="single" w:sz="4" w:space="0" w:color="auto"/>
            </w:tcBorders>
            <w:shd w:val="clear" w:color="auto" w:fill="auto"/>
            <w:vAlign w:val="center"/>
            <w:hideMark/>
          </w:tcPr>
          <w:p w14:paraId="796DD279"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053053BD"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2A091CCE"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42E83EFE"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1182A831" w14:textId="2191BA91"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2</w:t>
            </w:r>
            <w:r w:rsidR="00233F1E">
              <w:rPr>
                <w:rFonts w:ascii="Calibri" w:hAnsi="Calibri"/>
                <w:bCs/>
                <w:color w:val="000000"/>
                <w:sz w:val="15"/>
                <w:szCs w:val="15"/>
                <w:lang w:eastAsia="es-MX"/>
              </w:rPr>
              <w:t>2</w:t>
            </w:r>
            <w:r w:rsidRPr="00A86A7F">
              <w:rPr>
                <w:rFonts w:ascii="Calibri" w:hAnsi="Calibri"/>
                <w:bCs/>
                <w:color w:val="000000"/>
                <w:sz w:val="15"/>
                <w:szCs w:val="15"/>
                <w:lang w:eastAsia="es-MX"/>
              </w:rPr>
              <w:t xml:space="preserve">.   </w:t>
            </w:r>
            <w:r w:rsidR="006C3B2F" w:rsidRPr="00A86A7F">
              <w:rPr>
                <w:rFonts w:asciiTheme="minorHAnsi" w:hAnsiTheme="minorHAnsi" w:cs="Arial"/>
                <w:sz w:val="15"/>
                <w:szCs w:val="15"/>
                <w:lang w:val="es-MX"/>
              </w:rPr>
              <w:t>Carta mediante la cual manifieste que su giro comercial comprende la venta de los bienes a que se refiere el anexo 1 de esta convocatoria.</w:t>
            </w:r>
          </w:p>
        </w:tc>
        <w:tc>
          <w:tcPr>
            <w:tcW w:w="567" w:type="dxa"/>
            <w:tcBorders>
              <w:top w:val="nil"/>
              <w:left w:val="nil"/>
              <w:bottom w:val="single" w:sz="4" w:space="0" w:color="auto"/>
              <w:right w:val="single" w:sz="4" w:space="0" w:color="auto"/>
            </w:tcBorders>
            <w:shd w:val="clear" w:color="auto" w:fill="auto"/>
            <w:vAlign w:val="center"/>
            <w:hideMark/>
          </w:tcPr>
          <w:p w14:paraId="5C7B2914"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7BE3D6D4"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6EB578CD"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749EDA9C" w14:textId="77777777" w:rsidTr="00B401AF">
        <w:trPr>
          <w:trHeight w:val="1344"/>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62C56D1D" w14:textId="4C9133BA" w:rsidR="00D61F7A" w:rsidRPr="00A86A7F" w:rsidRDefault="00D61F7A" w:rsidP="00D61F7A">
            <w:pPr>
              <w:jc w:val="both"/>
              <w:rPr>
                <w:rFonts w:ascii="Calibri" w:hAnsi="Calibri"/>
                <w:bCs/>
                <w:color w:val="000000"/>
                <w:sz w:val="15"/>
                <w:szCs w:val="15"/>
                <w:lang w:val="es-MX" w:eastAsia="es-MX"/>
              </w:rPr>
            </w:pPr>
            <w:r w:rsidRPr="00A86A7F">
              <w:rPr>
                <w:rFonts w:ascii="Calibri" w:hAnsi="Calibri"/>
                <w:bCs/>
                <w:color w:val="000000"/>
                <w:sz w:val="15"/>
                <w:szCs w:val="15"/>
                <w:lang w:eastAsia="es-MX"/>
              </w:rPr>
              <w:t>2</w:t>
            </w:r>
            <w:r w:rsidR="00233F1E">
              <w:rPr>
                <w:rFonts w:ascii="Calibri" w:hAnsi="Calibri"/>
                <w:bCs/>
                <w:color w:val="000000"/>
                <w:sz w:val="15"/>
                <w:szCs w:val="15"/>
                <w:lang w:eastAsia="es-MX"/>
              </w:rPr>
              <w:t>3</w:t>
            </w:r>
            <w:r w:rsidRPr="00A86A7F">
              <w:rPr>
                <w:rFonts w:ascii="Calibri" w:hAnsi="Calibri"/>
                <w:bCs/>
                <w:color w:val="000000"/>
                <w:sz w:val="15"/>
                <w:szCs w:val="15"/>
                <w:lang w:eastAsia="es-MX"/>
              </w:rPr>
              <w:t xml:space="preserve">.   </w:t>
            </w:r>
            <w:r w:rsidR="00264216" w:rsidRPr="00A86A7F">
              <w:rPr>
                <w:rFonts w:asciiTheme="minorHAnsi" w:hAnsiTheme="minorHAnsi" w:cs="Arial"/>
                <w:sz w:val="15"/>
                <w:szCs w:val="15"/>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67" w:type="dxa"/>
            <w:tcBorders>
              <w:top w:val="nil"/>
              <w:left w:val="nil"/>
              <w:bottom w:val="single" w:sz="4" w:space="0" w:color="auto"/>
              <w:right w:val="single" w:sz="4" w:space="0" w:color="auto"/>
            </w:tcBorders>
            <w:shd w:val="clear" w:color="auto" w:fill="auto"/>
            <w:vAlign w:val="center"/>
            <w:hideMark/>
          </w:tcPr>
          <w:p w14:paraId="4AF7DF61"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22417105"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43998C0E"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61F7A" w:rsidRPr="00D61F7A" w14:paraId="6B56F839" w14:textId="77777777" w:rsidTr="00B401AF">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4B4AF6A4" w14:textId="5FD826E7" w:rsidR="00264216" w:rsidRPr="00A86A7F" w:rsidRDefault="00D61F7A" w:rsidP="00264216">
            <w:pPr>
              <w:tabs>
                <w:tab w:val="left" w:pos="1134"/>
              </w:tabs>
              <w:ind w:right="49"/>
              <w:jc w:val="both"/>
              <w:rPr>
                <w:rFonts w:asciiTheme="minorHAnsi" w:hAnsiTheme="minorHAnsi"/>
                <w:color w:val="000000"/>
                <w:sz w:val="15"/>
                <w:szCs w:val="15"/>
              </w:rPr>
            </w:pPr>
            <w:r w:rsidRPr="00A86A7F">
              <w:rPr>
                <w:rFonts w:ascii="Calibri" w:hAnsi="Calibri"/>
                <w:bCs/>
                <w:color w:val="000000"/>
                <w:sz w:val="15"/>
                <w:szCs w:val="15"/>
                <w:lang w:eastAsia="es-MX"/>
              </w:rPr>
              <w:t>2</w:t>
            </w:r>
            <w:r w:rsidR="00233F1E">
              <w:rPr>
                <w:rFonts w:ascii="Calibri" w:hAnsi="Calibri"/>
                <w:bCs/>
                <w:color w:val="000000"/>
                <w:sz w:val="15"/>
                <w:szCs w:val="15"/>
                <w:lang w:eastAsia="es-MX"/>
              </w:rPr>
              <w:t>4</w:t>
            </w:r>
            <w:r w:rsidRPr="00A86A7F">
              <w:rPr>
                <w:rFonts w:ascii="Calibri" w:hAnsi="Calibri"/>
                <w:bCs/>
                <w:color w:val="000000"/>
                <w:sz w:val="15"/>
                <w:szCs w:val="15"/>
                <w:lang w:eastAsia="es-MX"/>
              </w:rPr>
              <w:t xml:space="preserve">.   </w:t>
            </w:r>
            <w:r w:rsidR="00264216" w:rsidRPr="00A86A7F">
              <w:rPr>
                <w:rFonts w:asciiTheme="minorHAnsi" w:hAnsiTheme="minorHAnsi" w:cs="Arial"/>
                <w:sz w:val="15"/>
                <w:szCs w:val="15"/>
              </w:rPr>
              <w:t>Para el caso del</w:t>
            </w:r>
            <w:r w:rsidR="00264216" w:rsidRPr="00A86A7F">
              <w:rPr>
                <w:rFonts w:asciiTheme="minorHAnsi" w:hAnsiTheme="minorHAnsi" w:cs="Arial"/>
                <w:sz w:val="15"/>
                <w:szCs w:val="15"/>
                <w:lang w:val="es-MX"/>
              </w:rPr>
              <w:t xml:space="preserve">(los) </w:t>
            </w:r>
            <w:r w:rsidR="00264216" w:rsidRPr="00A86A7F">
              <w:rPr>
                <w:rFonts w:asciiTheme="minorHAnsi" w:hAnsiTheme="minorHAnsi" w:cs="Arial"/>
                <w:bCs/>
                <w:sz w:val="15"/>
                <w:szCs w:val="15"/>
                <w:lang w:val="es-MX"/>
              </w:rPr>
              <w:t>PARTICIPANTE(s)</w:t>
            </w:r>
            <w:r w:rsidR="00264216" w:rsidRPr="00A86A7F">
              <w:rPr>
                <w:rFonts w:asciiTheme="minorHAnsi" w:hAnsiTheme="minorHAnsi" w:cs="Arial"/>
                <w:sz w:val="15"/>
                <w:szCs w:val="15"/>
                <w:lang w:val="es-MX"/>
              </w:rPr>
              <w:t xml:space="preserve"> que opte(n) por la presentación conjunta de propuestas, de conformidad con los </w:t>
            </w:r>
            <w:r w:rsidR="00264216" w:rsidRPr="00A86A7F">
              <w:rPr>
                <w:rFonts w:asciiTheme="minorHAnsi" w:hAnsiTheme="minorHAnsi" w:cs="Arial"/>
                <w:i/>
                <w:sz w:val="15"/>
                <w:szCs w:val="15"/>
                <w:lang w:val="es-MX"/>
              </w:rPr>
              <w:t>Artículos 36</w:t>
            </w:r>
            <w:r w:rsidR="00264216" w:rsidRPr="00A86A7F">
              <w:rPr>
                <w:rFonts w:asciiTheme="minorHAnsi" w:hAnsiTheme="minorHAnsi" w:cs="Arial"/>
                <w:sz w:val="15"/>
                <w:szCs w:val="15"/>
                <w:lang w:val="es-MX"/>
              </w:rPr>
              <w:t xml:space="preserve"> de la Ley de Adquisiciones, Arrendamientos y Contratación de Servicios</w:t>
            </w:r>
            <w:r w:rsidR="00264216" w:rsidRPr="00A86A7F">
              <w:rPr>
                <w:rFonts w:asciiTheme="minorHAnsi" w:hAnsiTheme="minorHAnsi" w:cs="Arial"/>
                <w:bCs/>
                <w:sz w:val="15"/>
                <w:szCs w:val="15"/>
                <w:lang w:val="es-MX"/>
              </w:rPr>
              <w:t xml:space="preserve"> del Estado de Nuevo León </w:t>
            </w:r>
            <w:r w:rsidR="00264216" w:rsidRPr="00A86A7F">
              <w:rPr>
                <w:rFonts w:asciiTheme="minorHAnsi" w:hAnsiTheme="minorHAnsi" w:cs="Arial"/>
                <w:sz w:val="15"/>
                <w:szCs w:val="15"/>
                <w:lang w:val="es-MX"/>
              </w:rPr>
              <w:t xml:space="preserve">y </w:t>
            </w:r>
            <w:r w:rsidR="00264216" w:rsidRPr="00A86A7F">
              <w:rPr>
                <w:rFonts w:asciiTheme="minorHAnsi" w:hAnsiTheme="minorHAnsi" w:cs="Arial"/>
                <w:i/>
                <w:sz w:val="15"/>
                <w:szCs w:val="15"/>
                <w:lang w:val="es-MX"/>
              </w:rPr>
              <w:t>76</w:t>
            </w:r>
            <w:r w:rsidR="00264216" w:rsidRPr="00A86A7F">
              <w:rPr>
                <w:rFonts w:asciiTheme="minorHAnsi" w:hAnsiTheme="minorHAnsi" w:cs="Arial"/>
                <w:sz w:val="15"/>
                <w:szCs w:val="15"/>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00264216" w:rsidRPr="00A86A7F">
              <w:rPr>
                <w:rFonts w:asciiTheme="minorHAnsi" w:hAnsiTheme="minorHAnsi"/>
                <w:sz w:val="15"/>
                <w:szCs w:val="15"/>
                <w:lang w:val="es-MX"/>
              </w:rPr>
              <w:t>Las personas que integran</w:t>
            </w:r>
            <w:r w:rsidR="00264216" w:rsidRPr="00A86A7F">
              <w:rPr>
                <w:rFonts w:asciiTheme="minorHAnsi" w:hAnsiTheme="minorHAnsi" w:cs="Arial"/>
                <w:sz w:val="15"/>
                <w:szCs w:val="15"/>
              </w:rPr>
              <w:t xml:space="preserve"> la agrupación deberán celebrar en los términos de la legislación aplicable el convenio de propuesta conjunta, en el que se establecerán con precisión los aspectos siguientes.- </w:t>
            </w:r>
            <w:r w:rsidR="00264216" w:rsidRPr="00A86A7F">
              <w:rPr>
                <w:rFonts w:asciiTheme="minorHAnsi" w:hAnsiTheme="minorHAnsi" w:cs="Arial"/>
                <w:sz w:val="15"/>
                <w:szCs w:val="15"/>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ABIERTA PRESENCIAL; Descripción de las partes objeto del contrato que corresponderá cumplir a cada persona integrante, así como la manera en que se exigirá el </w:t>
            </w:r>
            <w:r w:rsidR="00264216" w:rsidRPr="00A86A7F">
              <w:rPr>
                <w:rFonts w:asciiTheme="minorHAnsi" w:hAnsiTheme="minorHAnsi" w:cstheme="minorHAnsi"/>
                <w:sz w:val="15"/>
                <w:szCs w:val="15"/>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264216" w:rsidRPr="00A86A7F">
              <w:rPr>
                <w:rFonts w:asciiTheme="minorHAnsi" w:hAnsiTheme="minorHAnsi" w:cstheme="minorHAnsi"/>
                <w:sz w:val="15"/>
                <w:szCs w:val="15"/>
              </w:rPr>
              <w:t>En caso de que no participen en propuestas conjuntas deberá manifestarlo por escrito bajo protesta de decir verdad.</w:t>
            </w:r>
          </w:p>
          <w:p w14:paraId="0D359799" w14:textId="15E4BF82" w:rsidR="00D61F7A" w:rsidRPr="00A86A7F" w:rsidRDefault="00D61F7A" w:rsidP="00D61F7A">
            <w:pPr>
              <w:jc w:val="both"/>
              <w:rPr>
                <w:rFonts w:ascii="Calibri" w:hAnsi="Calibri"/>
                <w:bCs/>
                <w:color w:val="000000"/>
                <w:sz w:val="15"/>
                <w:szCs w:val="15"/>
                <w:lang w:val="es-MX" w:eastAsia="es-MX"/>
              </w:rPr>
            </w:pPr>
          </w:p>
        </w:tc>
        <w:tc>
          <w:tcPr>
            <w:tcW w:w="567" w:type="dxa"/>
            <w:tcBorders>
              <w:top w:val="nil"/>
              <w:left w:val="nil"/>
              <w:bottom w:val="single" w:sz="4" w:space="0" w:color="auto"/>
              <w:right w:val="single" w:sz="4" w:space="0" w:color="auto"/>
            </w:tcBorders>
            <w:shd w:val="clear" w:color="auto" w:fill="auto"/>
            <w:vAlign w:val="center"/>
            <w:hideMark/>
          </w:tcPr>
          <w:p w14:paraId="5C05850C"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5ACE0D9A" w14:textId="77777777" w:rsidR="00D61F7A" w:rsidRPr="00A86A7F" w:rsidRDefault="00D61F7A" w:rsidP="00D61F7A">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2DECAA88" w14:textId="77777777" w:rsidR="00D61F7A" w:rsidRPr="00A86A7F" w:rsidRDefault="00D61F7A" w:rsidP="00D61F7A">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2D4CEE" w:rsidRPr="00D61F7A" w14:paraId="187A27F8" w14:textId="77777777" w:rsidTr="002D4CEE">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2EE52884" w14:textId="3A98BE51" w:rsidR="00264216" w:rsidRPr="00A86A7F" w:rsidRDefault="002D4CEE" w:rsidP="00264216">
            <w:pPr>
              <w:tabs>
                <w:tab w:val="left" w:pos="1418"/>
              </w:tabs>
              <w:ind w:right="51"/>
              <w:jc w:val="both"/>
              <w:rPr>
                <w:rFonts w:asciiTheme="minorHAnsi" w:hAnsiTheme="minorHAnsi"/>
                <w:sz w:val="15"/>
                <w:szCs w:val="15"/>
              </w:rPr>
            </w:pPr>
            <w:r w:rsidRPr="00A86A7F">
              <w:rPr>
                <w:rFonts w:ascii="Calibri" w:hAnsi="Calibri"/>
                <w:bCs/>
                <w:color w:val="000000"/>
                <w:sz w:val="15"/>
                <w:szCs w:val="15"/>
                <w:lang w:eastAsia="es-MX"/>
              </w:rPr>
              <w:t>2</w:t>
            </w:r>
            <w:r w:rsidR="00233F1E">
              <w:rPr>
                <w:rFonts w:ascii="Calibri" w:hAnsi="Calibri"/>
                <w:bCs/>
                <w:color w:val="000000"/>
                <w:sz w:val="15"/>
                <w:szCs w:val="15"/>
                <w:lang w:eastAsia="es-MX"/>
              </w:rPr>
              <w:t>5</w:t>
            </w:r>
            <w:r w:rsidRPr="00A86A7F">
              <w:rPr>
                <w:rFonts w:ascii="Calibri" w:hAnsi="Calibri"/>
                <w:bCs/>
                <w:color w:val="000000"/>
                <w:sz w:val="15"/>
                <w:szCs w:val="15"/>
                <w:lang w:eastAsia="es-MX"/>
              </w:rPr>
              <w:t>.  </w:t>
            </w:r>
            <w:r w:rsidR="00264216" w:rsidRPr="00A86A7F">
              <w:rPr>
                <w:rFonts w:asciiTheme="minorHAnsi" w:hAnsiTheme="minorHAnsi" w:cs="Arial"/>
                <w:sz w:val="15"/>
                <w:szCs w:val="15"/>
              </w:rPr>
              <w:t>Recibo de pago de Inscripción a la Licitación.</w:t>
            </w:r>
          </w:p>
          <w:p w14:paraId="199BCBFC" w14:textId="28501F87" w:rsidR="002D4CEE" w:rsidRPr="00A86A7F" w:rsidRDefault="002D4CEE" w:rsidP="009C5FEF">
            <w:pPr>
              <w:jc w:val="both"/>
              <w:rPr>
                <w:rFonts w:ascii="Calibri" w:hAnsi="Calibri"/>
                <w:bCs/>
                <w:color w:val="000000"/>
                <w:sz w:val="15"/>
                <w:szCs w:val="15"/>
                <w:lang w:eastAsia="es-MX"/>
              </w:rPr>
            </w:pPr>
          </w:p>
        </w:tc>
        <w:tc>
          <w:tcPr>
            <w:tcW w:w="567" w:type="dxa"/>
            <w:tcBorders>
              <w:top w:val="nil"/>
              <w:left w:val="nil"/>
              <w:bottom w:val="single" w:sz="4" w:space="0" w:color="auto"/>
              <w:right w:val="single" w:sz="4" w:space="0" w:color="auto"/>
            </w:tcBorders>
            <w:shd w:val="clear" w:color="auto" w:fill="auto"/>
            <w:vAlign w:val="center"/>
            <w:hideMark/>
          </w:tcPr>
          <w:p w14:paraId="08ED4D07" w14:textId="77777777" w:rsidR="002D4CEE" w:rsidRPr="00A86A7F" w:rsidRDefault="002D4CEE" w:rsidP="009C5FEF">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12B0CE27" w14:textId="77777777" w:rsidR="002D4CEE" w:rsidRPr="00A86A7F" w:rsidRDefault="002D4CEE" w:rsidP="009C5FEF">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23E16205" w14:textId="77777777" w:rsidR="002D4CEE" w:rsidRPr="00A86A7F" w:rsidRDefault="002D4CEE" w:rsidP="009C5FEF">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r w:rsidR="00D519E3" w:rsidRPr="00D61F7A" w14:paraId="5B86B72D" w14:textId="77777777" w:rsidTr="00D519E3">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701C44F5" w14:textId="2DB6155E" w:rsidR="00D519E3" w:rsidRPr="00A86A7F" w:rsidRDefault="00264216" w:rsidP="00E62756">
            <w:pPr>
              <w:jc w:val="both"/>
              <w:rPr>
                <w:rFonts w:ascii="Calibri" w:hAnsi="Calibri"/>
                <w:bCs/>
                <w:color w:val="000000"/>
                <w:sz w:val="15"/>
                <w:szCs w:val="15"/>
                <w:lang w:eastAsia="es-MX"/>
              </w:rPr>
            </w:pPr>
            <w:r w:rsidRPr="00A86A7F">
              <w:rPr>
                <w:rFonts w:ascii="Calibri" w:hAnsi="Calibri"/>
                <w:bCs/>
                <w:color w:val="000000"/>
                <w:sz w:val="15"/>
                <w:szCs w:val="15"/>
                <w:lang w:eastAsia="es-MX"/>
              </w:rPr>
              <w:t>2</w:t>
            </w:r>
            <w:r w:rsidR="00233F1E">
              <w:rPr>
                <w:rFonts w:ascii="Calibri" w:hAnsi="Calibri"/>
                <w:bCs/>
                <w:color w:val="000000"/>
                <w:sz w:val="15"/>
                <w:szCs w:val="15"/>
                <w:lang w:eastAsia="es-MX"/>
              </w:rPr>
              <w:t>6</w:t>
            </w:r>
            <w:r w:rsidR="00D519E3" w:rsidRPr="00A86A7F">
              <w:rPr>
                <w:rFonts w:ascii="Calibri" w:hAnsi="Calibri"/>
                <w:bCs/>
                <w:color w:val="000000"/>
                <w:sz w:val="15"/>
                <w:szCs w:val="15"/>
                <w:lang w:eastAsia="es-MX"/>
              </w:rPr>
              <w:t>.  </w:t>
            </w:r>
            <w:r w:rsidRPr="00A86A7F">
              <w:rPr>
                <w:rFonts w:asciiTheme="minorHAnsi" w:hAnsiTheme="minorHAnsi" w:cs="Arial"/>
                <w:b/>
                <w:bCs/>
                <w:sz w:val="15"/>
                <w:szCs w:val="15"/>
              </w:rPr>
              <w:t>Anexo 15</w:t>
            </w:r>
            <w:r w:rsidRPr="00A86A7F">
              <w:rPr>
                <w:rFonts w:asciiTheme="minorHAnsi" w:hAnsiTheme="minorHAnsi" w:cs="Arial"/>
                <w:sz w:val="15"/>
                <w:szCs w:val="15"/>
              </w:rPr>
              <w:t>.- Constancia de Visita a Instalación con sello y firma del Administrador de la Unidad Médica, acompañada de la guía mecánica y eléctrica del equipo, para el área inspeccionada.</w:t>
            </w:r>
          </w:p>
        </w:tc>
        <w:tc>
          <w:tcPr>
            <w:tcW w:w="567" w:type="dxa"/>
            <w:tcBorders>
              <w:top w:val="nil"/>
              <w:left w:val="nil"/>
              <w:bottom w:val="single" w:sz="4" w:space="0" w:color="auto"/>
              <w:right w:val="single" w:sz="4" w:space="0" w:color="auto"/>
            </w:tcBorders>
            <w:shd w:val="clear" w:color="auto" w:fill="auto"/>
            <w:vAlign w:val="center"/>
            <w:hideMark/>
          </w:tcPr>
          <w:p w14:paraId="078E5076" w14:textId="77777777" w:rsidR="00D519E3" w:rsidRPr="00A86A7F" w:rsidRDefault="00D519E3" w:rsidP="00E62756">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Si ( )</w:t>
            </w:r>
          </w:p>
        </w:tc>
        <w:tc>
          <w:tcPr>
            <w:tcW w:w="567" w:type="dxa"/>
            <w:tcBorders>
              <w:top w:val="nil"/>
              <w:left w:val="nil"/>
              <w:bottom w:val="single" w:sz="4" w:space="0" w:color="auto"/>
              <w:right w:val="single" w:sz="4" w:space="0" w:color="auto"/>
            </w:tcBorders>
            <w:shd w:val="clear" w:color="auto" w:fill="auto"/>
            <w:vAlign w:val="center"/>
            <w:hideMark/>
          </w:tcPr>
          <w:p w14:paraId="79B1703E" w14:textId="77777777" w:rsidR="00D519E3" w:rsidRPr="00A86A7F" w:rsidRDefault="00D519E3" w:rsidP="00E62756">
            <w:pPr>
              <w:jc w:val="center"/>
              <w:rPr>
                <w:rFonts w:ascii="Calibri" w:hAnsi="Calibri"/>
                <w:color w:val="000000"/>
                <w:sz w:val="15"/>
                <w:szCs w:val="15"/>
                <w:lang w:val="es-MX" w:eastAsia="es-MX"/>
              </w:rPr>
            </w:pPr>
            <w:r w:rsidRPr="00A86A7F">
              <w:rPr>
                <w:rFonts w:ascii="Calibri" w:hAnsi="Calibri"/>
                <w:color w:val="000000"/>
                <w:sz w:val="15"/>
                <w:szCs w:val="15"/>
                <w:lang w:val="es-MX" w:eastAsia="es-MX"/>
              </w:rPr>
              <w:t>No ( )</w:t>
            </w:r>
          </w:p>
        </w:tc>
        <w:tc>
          <w:tcPr>
            <w:tcW w:w="1134" w:type="dxa"/>
            <w:tcBorders>
              <w:top w:val="nil"/>
              <w:left w:val="nil"/>
              <w:bottom w:val="single" w:sz="4" w:space="0" w:color="auto"/>
              <w:right w:val="single" w:sz="4" w:space="0" w:color="auto"/>
            </w:tcBorders>
            <w:shd w:val="clear" w:color="auto" w:fill="auto"/>
            <w:vAlign w:val="center"/>
            <w:hideMark/>
          </w:tcPr>
          <w:p w14:paraId="272BEF43" w14:textId="77777777" w:rsidR="00D519E3" w:rsidRPr="00A86A7F" w:rsidRDefault="00D519E3" w:rsidP="00E62756">
            <w:pPr>
              <w:rPr>
                <w:rFonts w:ascii="Calibri" w:hAnsi="Calibri"/>
                <w:color w:val="000000"/>
                <w:sz w:val="15"/>
                <w:szCs w:val="15"/>
                <w:lang w:val="es-MX" w:eastAsia="es-MX"/>
              </w:rPr>
            </w:pPr>
            <w:r w:rsidRPr="00A86A7F">
              <w:rPr>
                <w:rFonts w:ascii="Calibri" w:hAnsi="Calibri"/>
                <w:color w:val="000000"/>
                <w:sz w:val="15"/>
                <w:szCs w:val="15"/>
                <w:lang w:val="es-MX" w:eastAsia="es-MX"/>
              </w:rPr>
              <w:t> </w:t>
            </w:r>
          </w:p>
        </w:tc>
      </w:tr>
    </w:tbl>
    <w:p w14:paraId="78520720" w14:textId="77777777" w:rsidR="00D61F7A" w:rsidRDefault="00D61F7A" w:rsidP="002F5444">
      <w:pPr>
        <w:pStyle w:val="Default"/>
        <w:rPr>
          <w:rFonts w:ascii="Calibri" w:hAnsi="Calibri"/>
          <w:b/>
          <w:bCs/>
          <w:sz w:val="20"/>
          <w:szCs w:val="20"/>
        </w:rPr>
      </w:pPr>
    </w:p>
    <w:p w14:paraId="3674332F"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1833D70E" w14:textId="77777777" w:rsidTr="003632F9">
        <w:trPr>
          <w:trHeight w:val="474"/>
          <w:jc w:val="center"/>
        </w:trPr>
        <w:tc>
          <w:tcPr>
            <w:tcW w:w="4890" w:type="dxa"/>
          </w:tcPr>
          <w:p w14:paraId="22DC56EF"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79FFE5E3"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9233836"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07306E79"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680ADF49"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0424F0BB"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17CDF281" w14:textId="77777777" w:rsidR="00BA09CD" w:rsidRDefault="00BA09CD" w:rsidP="00BA09CD">
      <w:pPr>
        <w:pStyle w:val="Default"/>
        <w:jc w:val="both"/>
        <w:rPr>
          <w:rFonts w:ascii="Calibri" w:hAnsi="Calibri"/>
          <w:sz w:val="16"/>
          <w:szCs w:val="16"/>
        </w:rPr>
      </w:pPr>
    </w:p>
    <w:p w14:paraId="52DCFE1A"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30D10FA"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750FF05" w14:textId="69C35993"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de conformidad con lo establecido en los requisitos solicitados en</w:t>
      </w:r>
      <w:r w:rsidR="00B0520B">
        <w:rPr>
          <w:rFonts w:ascii="Calibri" w:hAnsi="Calibri"/>
          <w:sz w:val="16"/>
          <w:szCs w:val="16"/>
        </w:rPr>
        <w:t xml:space="preserve"> el </w:t>
      </w:r>
      <w:r w:rsidR="00B0520B" w:rsidRPr="00B0520B">
        <w:rPr>
          <w:rFonts w:ascii="Calibri" w:hAnsi="Calibri"/>
          <w:b/>
          <w:bCs/>
          <w:sz w:val="16"/>
          <w:szCs w:val="16"/>
        </w:rPr>
        <w:t>punto 3,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2D28B3"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69541F22" w14:textId="77777777" w:rsidR="00BA09CD" w:rsidRDefault="00BA09CD" w:rsidP="00BA09CD">
      <w:pPr>
        <w:tabs>
          <w:tab w:val="left" w:pos="4253"/>
          <w:tab w:val="left" w:pos="8080"/>
        </w:tabs>
        <w:ind w:right="1"/>
        <w:jc w:val="center"/>
        <w:rPr>
          <w:rFonts w:ascii="Calibri" w:hAnsi="Calibri" w:cs="Arial"/>
          <w:b/>
          <w:bCs/>
        </w:rPr>
      </w:pPr>
    </w:p>
    <w:p w14:paraId="6018842E" w14:textId="77777777" w:rsidR="008C64A1" w:rsidRDefault="008C64A1" w:rsidP="00BA09CD">
      <w:pPr>
        <w:tabs>
          <w:tab w:val="left" w:pos="4253"/>
          <w:tab w:val="left" w:pos="8080"/>
        </w:tabs>
        <w:ind w:right="1"/>
        <w:jc w:val="center"/>
        <w:rPr>
          <w:rFonts w:ascii="Calibri" w:hAnsi="Calibri" w:cs="Arial"/>
          <w:b/>
          <w:bCs/>
        </w:rPr>
      </w:pPr>
    </w:p>
    <w:p w14:paraId="2FDB7977" w14:textId="77777777" w:rsidR="00A86A7F" w:rsidRDefault="00A86A7F" w:rsidP="00BA09CD">
      <w:pPr>
        <w:tabs>
          <w:tab w:val="left" w:pos="4253"/>
          <w:tab w:val="left" w:pos="8080"/>
        </w:tabs>
        <w:ind w:right="1"/>
        <w:jc w:val="center"/>
        <w:rPr>
          <w:rFonts w:ascii="Calibri" w:hAnsi="Calibri" w:cs="Arial"/>
          <w:b/>
          <w:bCs/>
        </w:rPr>
      </w:pPr>
    </w:p>
    <w:p w14:paraId="61528C33" w14:textId="77777777" w:rsidR="00A86A7F" w:rsidRDefault="00A86A7F" w:rsidP="00BA09CD">
      <w:pPr>
        <w:tabs>
          <w:tab w:val="left" w:pos="4253"/>
          <w:tab w:val="left" w:pos="8080"/>
        </w:tabs>
        <w:ind w:right="1"/>
        <w:jc w:val="center"/>
        <w:rPr>
          <w:rFonts w:ascii="Calibri" w:hAnsi="Calibri" w:cs="Arial"/>
          <w:b/>
          <w:bCs/>
        </w:rPr>
      </w:pPr>
    </w:p>
    <w:p w14:paraId="6CE7CE5E" w14:textId="77777777" w:rsidR="00233F1E" w:rsidRDefault="00233F1E" w:rsidP="00BA09CD">
      <w:pPr>
        <w:tabs>
          <w:tab w:val="left" w:pos="4253"/>
          <w:tab w:val="left" w:pos="8080"/>
        </w:tabs>
        <w:ind w:right="1"/>
        <w:jc w:val="center"/>
        <w:rPr>
          <w:rFonts w:ascii="Calibri" w:hAnsi="Calibri" w:cs="Arial"/>
          <w:b/>
          <w:bCs/>
        </w:rPr>
      </w:pPr>
    </w:p>
    <w:p w14:paraId="4FA271FF" w14:textId="77777777" w:rsidR="00233F1E" w:rsidRDefault="00233F1E" w:rsidP="00BA09CD">
      <w:pPr>
        <w:tabs>
          <w:tab w:val="left" w:pos="4253"/>
          <w:tab w:val="left" w:pos="8080"/>
        </w:tabs>
        <w:ind w:right="1"/>
        <w:jc w:val="center"/>
        <w:rPr>
          <w:rFonts w:ascii="Calibri" w:hAnsi="Calibri" w:cs="Arial"/>
          <w:b/>
          <w:bCs/>
        </w:rPr>
      </w:pPr>
    </w:p>
    <w:p w14:paraId="55E3AD65" w14:textId="77777777" w:rsidR="00233F1E" w:rsidRDefault="00233F1E" w:rsidP="00BA09CD">
      <w:pPr>
        <w:tabs>
          <w:tab w:val="left" w:pos="4253"/>
          <w:tab w:val="left" w:pos="8080"/>
        </w:tabs>
        <w:ind w:right="1"/>
        <w:jc w:val="center"/>
        <w:rPr>
          <w:rFonts w:ascii="Calibri" w:hAnsi="Calibri" w:cs="Arial"/>
          <w:b/>
          <w:bCs/>
        </w:rPr>
      </w:pPr>
    </w:p>
    <w:p w14:paraId="7AD260AC" w14:textId="6504CC48" w:rsidR="002F5444" w:rsidRPr="00C765F1" w:rsidRDefault="00E50979" w:rsidP="00C15FE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sz w:val="20"/>
          <w:szCs w:val="20"/>
        </w:rPr>
      </w:pPr>
      <w:r>
        <w:rPr>
          <w:rFonts w:asciiTheme="minorHAnsi" w:hAnsiTheme="minorHAnsi"/>
          <w:b/>
          <w:bCs/>
          <w:sz w:val="20"/>
          <w:szCs w:val="20"/>
        </w:rPr>
        <w:t>ANEXO 13</w:t>
      </w:r>
    </w:p>
    <w:p w14:paraId="73D39779"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1766F9DE" w14:textId="77777777" w:rsidR="002F5444" w:rsidRPr="00C765F1" w:rsidRDefault="002F5444" w:rsidP="002F5444">
      <w:pPr>
        <w:pStyle w:val="Default"/>
        <w:rPr>
          <w:rFonts w:asciiTheme="minorHAnsi" w:hAnsiTheme="minorHAnsi"/>
          <w:sz w:val="20"/>
          <w:szCs w:val="20"/>
        </w:rPr>
      </w:pPr>
    </w:p>
    <w:p w14:paraId="648C6554" w14:textId="77777777" w:rsidR="002F5444" w:rsidRPr="00C765F1" w:rsidRDefault="002F5444" w:rsidP="002F5444">
      <w:pPr>
        <w:pStyle w:val="Default"/>
        <w:rPr>
          <w:rFonts w:asciiTheme="minorHAnsi" w:hAnsiTheme="minorHAnsi"/>
          <w:sz w:val="20"/>
          <w:szCs w:val="20"/>
        </w:rPr>
      </w:pPr>
    </w:p>
    <w:p w14:paraId="791843BE"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2EBD65F" w14:textId="6197105A" w:rsidR="00C96B24" w:rsidRPr="00C96B24" w:rsidRDefault="00364F8A" w:rsidP="002F5444">
      <w:pPr>
        <w:pStyle w:val="Default"/>
        <w:jc w:val="right"/>
        <w:rPr>
          <w:rFonts w:asciiTheme="minorHAnsi" w:hAnsiTheme="minorHAnsi"/>
          <w:color w:val="auto"/>
          <w:sz w:val="18"/>
          <w:szCs w:val="16"/>
        </w:rPr>
      </w:pPr>
      <w:r>
        <w:rPr>
          <w:rFonts w:ascii="Calibri" w:hAnsi="Calibri" w:cs="Calibri"/>
          <w:b/>
          <w:bCs/>
          <w:sz w:val="20"/>
          <w:szCs w:val="20"/>
        </w:rPr>
        <w:t>LICITACIÓN PÚBLICA INTERNACIONAL ABIERTA PRESENCIAL</w:t>
      </w:r>
      <w:r w:rsidR="002F5444" w:rsidRPr="00C96B24">
        <w:rPr>
          <w:rFonts w:asciiTheme="minorHAnsi" w:hAnsiTheme="minorHAnsi"/>
          <w:color w:val="auto"/>
          <w:sz w:val="18"/>
          <w:szCs w:val="16"/>
        </w:rPr>
        <w:t xml:space="preserve"> </w:t>
      </w:r>
    </w:p>
    <w:p w14:paraId="1C8BC837" w14:textId="56C292DF" w:rsidR="002F5444" w:rsidRPr="003C57FD" w:rsidRDefault="002F5444" w:rsidP="002F5444">
      <w:pPr>
        <w:pStyle w:val="Default"/>
        <w:jc w:val="right"/>
        <w:rPr>
          <w:rFonts w:asciiTheme="minorHAnsi" w:hAnsiTheme="minorHAnsi"/>
          <w:color w:val="auto"/>
          <w:sz w:val="18"/>
          <w:szCs w:val="16"/>
        </w:rPr>
      </w:pPr>
      <w:r w:rsidRPr="003C57FD">
        <w:rPr>
          <w:rFonts w:asciiTheme="minorHAnsi" w:hAnsiTheme="minorHAnsi"/>
          <w:color w:val="auto"/>
          <w:sz w:val="18"/>
          <w:szCs w:val="16"/>
        </w:rPr>
        <w:t xml:space="preserve">No. </w:t>
      </w:r>
      <w:r w:rsidR="00924E6D">
        <w:rPr>
          <w:rFonts w:asciiTheme="minorHAnsi" w:hAnsiTheme="minorHAnsi"/>
          <w:b/>
          <w:color w:val="auto"/>
          <w:sz w:val="18"/>
          <w:szCs w:val="16"/>
        </w:rPr>
        <w:t>LP-919044992-I31-2024</w:t>
      </w:r>
    </w:p>
    <w:p w14:paraId="398CA752" w14:textId="77777777" w:rsidR="002F5444" w:rsidRPr="003C57FD" w:rsidRDefault="002F5444" w:rsidP="002F5444">
      <w:pPr>
        <w:pStyle w:val="Default"/>
        <w:jc w:val="right"/>
        <w:rPr>
          <w:rFonts w:asciiTheme="minorHAnsi" w:hAnsiTheme="minorHAnsi"/>
          <w:color w:val="auto"/>
          <w:sz w:val="18"/>
          <w:szCs w:val="16"/>
        </w:rPr>
      </w:pPr>
    </w:p>
    <w:p w14:paraId="63FBB740" w14:textId="77777777" w:rsidR="002F5444" w:rsidRPr="003C57FD" w:rsidRDefault="002F5444" w:rsidP="002F5444">
      <w:pPr>
        <w:pStyle w:val="Default"/>
        <w:jc w:val="right"/>
        <w:rPr>
          <w:rFonts w:asciiTheme="minorHAnsi" w:hAnsiTheme="minorHAnsi"/>
          <w:color w:val="auto"/>
          <w:sz w:val="18"/>
          <w:szCs w:val="16"/>
        </w:rPr>
      </w:pPr>
    </w:p>
    <w:p w14:paraId="4AB1F082" w14:textId="0D467FFD" w:rsidR="002F5444" w:rsidRPr="00C765F1" w:rsidRDefault="00E57ECF" w:rsidP="002F5444">
      <w:pPr>
        <w:pStyle w:val="Default"/>
        <w:jc w:val="both"/>
        <w:rPr>
          <w:rFonts w:asciiTheme="minorHAnsi" w:hAnsiTheme="minorHAnsi"/>
          <w:sz w:val="18"/>
          <w:szCs w:val="16"/>
        </w:rPr>
      </w:pPr>
      <w:r w:rsidRPr="00183705">
        <w:rPr>
          <w:rFonts w:ascii="Calibri" w:hAnsi="Calibri"/>
          <w:color w:val="auto"/>
          <w:sz w:val="18"/>
          <w:szCs w:val="16"/>
        </w:rPr>
        <w:t>Con fundamento en el Artículo</w:t>
      </w:r>
      <w:r>
        <w:rPr>
          <w:rFonts w:ascii="Calibri" w:hAnsi="Calibri"/>
          <w:color w:val="auto"/>
          <w:sz w:val="18"/>
          <w:szCs w:val="16"/>
        </w:rPr>
        <w:t xml:space="preserve"> 34</w:t>
      </w:r>
      <w:r w:rsidRPr="00183705">
        <w:rPr>
          <w:rFonts w:ascii="Calibri" w:hAnsi="Calibri"/>
          <w:color w:val="auto"/>
          <w:sz w:val="18"/>
          <w:szCs w:val="16"/>
        </w:rPr>
        <w:t xml:space="preserve">, Segundo Párrafo, de la Ley de Adquisiciones, Arrendamientos y </w:t>
      </w:r>
      <w:r>
        <w:rPr>
          <w:rFonts w:ascii="Calibri" w:hAnsi="Calibri"/>
          <w:color w:val="auto"/>
          <w:sz w:val="18"/>
          <w:szCs w:val="16"/>
        </w:rPr>
        <w:t xml:space="preserve">Contratación de </w:t>
      </w:r>
      <w:r w:rsidRPr="00183705">
        <w:rPr>
          <w:rFonts w:ascii="Calibri" w:hAnsi="Calibri"/>
          <w:color w:val="auto"/>
          <w:sz w:val="18"/>
          <w:szCs w:val="16"/>
        </w:rPr>
        <w:t xml:space="preserve">Servicios del </w:t>
      </w:r>
      <w:r>
        <w:rPr>
          <w:rFonts w:ascii="Calibri" w:hAnsi="Calibri"/>
          <w:color w:val="auto"/>
          <w:sz w:val="18"/>
          <w:szCs w:val="16"/>
        </w:rPr>
        <w:t>Estado de Nuevo León</w:t>
      </w:r>
      <w:r w:rsidR="002F5444" w:rsidRPr="003C57FD">
        <w:rPr>
          <w:rFonts w:asciiTheme="minorHAnsi" w:hAnsiTheme="minorHAnsi"/>
          <w:color w:val="auto"/>
          <w:sz w:val="18"/>
          <w:szCs w:val="16"/>
        </w:rPr>
        <w:t xml:space="preserve">, manifiesto que es de mi interés participar en la </w:t>
      </w:r>
      <w:r w:rsidR="00364F8A">
        <w:rPr>
          <w:rFonts w:ascii="Calibri" w:hAnsi="Calibri" w:cs="Calibri"/>
          <w:b/>
          <w:bCs/>
          <w:color w:val="auto"/>
          <w:sz w:val="20"/>
          <w:szCs w:val="20"/>
        </w:rPr>
        <w:t>LICITACIÓN PÚBLICA INTERNACIONAL ABIERTA PRESENCIAL</w:t>
      </w:r>
      <w:r w:rsidR="00C96B24" w:rsidRPr="003C57FD">
        <w:rPr>
          <w:rFonts w:asciiTheme="minorHAnsi" w:hAnsiTheme="minorHAnsi"/>
          <w:color w:val="auto"/>
          <w:sz w:val="18"/>
          <w:szCs w:val="16"/>
        </w:rPr>
        <w:t xml:space="preserve"> </w:t>
      </w:r>
      <w:r w:rsidR="002F5444" w:rsidRPr="003C57FD">
        <w:rPr>
          <w:rFonts w:asciiTheme="minorHAnsi" w:hAnsiTheme="minorHAnsi"/>
          <w:color w:val="auto"/>
          <w:sz w:val="18"/>
          <w:szCs w:val="16"/>
        </w:rPr>
        <w:t xml:space="preserve">No. </w:t>
      </w:r>
      <w:r w:rsidR="00924E6D">
        <w:rPr>
          <w:rFonts w:asciiTheme="minorHAnsi" w:hAnsiTheme="minorHAnsi"/>
          <w:b/>
          <w:color w:val="auto"/>
          <w:sz w:val="18"/>
          <w:szCs w:val="16"/>
        </w:rPr>
        <w:t>LP-919044992-I31-2024</w:t>
      </w:r>
      <w:r w:rsidR="002F5444" w:rsidRPr="003C57FD">
        <w:rPr>
          <w:rFonts w:asciiTheme="minorHAnsi" w:hAnsiTheme="minorHAnsi"/>
          <w:b/>
          <w:color w:val="auto"/>
          <w:sz w:val="18"/>
          <w:szCs w:val="16"/>
        </w:rPr>
        <w:t xml:space="preserve"> </w:t>
      </w:r>
      <w:r w:rsidR="002F5444" w:rsidRPr="003C57FD">
        <w:rPr>
          <w:rFonts w:asciiTheme="minorHAnsi" w:hAnsiTheme="minorHAnsi"/>
          <w:color w:val="auto"/>
          <w:sz w:val="18"/>
          <w:szCs w:val="16"/>
        </w:rPr>
        <w:t>que cuento con las facultades suficiente</w:t>
      </w:r>
      <w:r w:rsidR="002F5444" w:rsidRPr="003C57FD">
        <w:rPr>
          <w:rFonts w:asciiTheme="minorHAnsi" w:hAnsiTheme="minorHAnsi"/>
          <w:sz w:val="18"/>
          <w:szCs w:val="16"/>
        </w:rPr>
        <w:t>s para solicitar aclaraciones a los aspectos contenidos en la convocatoria y suscribir la Proposición en la presente a nombre y representación de: ____</w:t>
      </w:r>
      <w:r w:rsidR="008C64A1">
        <w:rPr>
          <w:rFonts w:asciiTheme="minorHAnsi" w:hAnsiTheme="minorHAnsi"/>
          <w:sz w:val="18"/>
          <w:szCs w:val="16"/>
        </w:rPr>
        <w:t xml:space="preserve"> </w:t>
      </w:r>
      <w:r w:rsidR="002F5444" w:rsidRPr="003C57FD">
        <w:rPr>
          <w:rFonts w:asciiTheme="minorHAnsi" w:hAnsiTheme="minorHAnsi"/>
          <w:sz w:val="18"/>
          <w:szCs w:val="16"/>
        </w:rPr>
        <w:t>(persona física o moral)</w:t>
      </w:r>
      <w:r w:rsidR="008C64A1">
        <w:rPr>
          <w:rFonts w:asciiTheme="minorHAnsi" w:hAnsiTheme="minorHAnsi"/>
          <w:sz w:val="18"/>
          <w:szCs w:val="16"/>
        </w:rPr>
        <w:t xml:space="preserve"> </w:t>
      </w:r>
      <w:r w:rsidR="002F5444" w:rsidRPr="003C57FD">
        <w:rPr>
          <w:rFonts w:asciiTheme="minorHAnsi" w:hAnsiTheme="minorHAnsi"/>
          <w:sz w:val="18"/>
          <w:szCs w:val="16"/>
        </w:rPr>
        <w:t>______________así como todos los datos aquí asentados, son ciertos y han sido verificados.</w:t>
      </w:r>
      <w:r w:rsidR="002F5444" w:rsidRPr="00C765F1">
        <w:rPr>
          <w:rFonts w:asciiTheme="minorHAnsi" w:hAnsiTheme="minorHAnsi"/>
          <w:sz w:val="18"/>
          <w:szCs w:val="16"/>
        </w:rPr>
        <w:t xml:space="preserve"> </w:t>
      </w:r>
    </w:p>
    <w:p w14:paraId="27649866" w14:textId="77777777" w:rsidR="002F5444" w:rsidRPr="00C765F1" w:rsidRDefault="002F5444" w:rsidP="002F5444">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39A44C03" w14:textId="77777777" w:rsidTr="009230E1">
        <w:trPr>
          <w:trHeight w:val="84"/>
          <w:jc w:val="center"/>
        </w:trPr>
        <w:tc>
          <w:tcPr>
            <w:tcW w:w="9639" w:type="dxa"/>
            <w:gridSpan w:val="4"/>
          </w:tcPr>
          <w:p w14:paraId="59374D7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2BA7D5C7" w14:textId="77777777" w:rsidTr="009230E1">
        <w:trPr>
          <w:trHeight w:val="84"/>
          <w:jc w:val="center"/>
        </w:trPr>
        <w:tc>
          <w:tcPr>
            <w:tcW w:w="9639" w:type="dxa"/>
            <w:gridSpan w:val="4"/>
          </w:tcPr>
          <w:p w14:paraId="6F04F13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6FD206D9" w14:textId="77777777" w:rsidTr="009230E1">
        <w:trPr>
          <w:trHeight w:val="84"/>
          <w:jc w:val="center"/>
        </w:trPr>
        <w:tc>
          <w:tcPr>
            <w:tcW w:w="4536" w:type="dxa"/>
            <w:gridSpan w:val="2"/>
          </w:tcPr>
          <w:p w14:paraId="60C10FA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69835EA0"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6270B80A" w14:textId="77777777" w:rsidTr="009230E1">
        <w:trPr>
          <w:trHeight w:val="84"/>
          <w:jc w:val="center"/>
        </w:trPr>
        <w:tc>
          <w:tcPr>
            <w:tcW w:w="4536" w:type="dxa"/>
            <w:gridSpan w:val="2"/>
          </w:tcPr>
          <w:p w14:paraId="675DB42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10D5502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22F2EAAC" w14:textId="77777777" w:rsidTr="009230E1">
        <w:trPr>
          <w:trHeight w:val="84"/>
          <w:jc w:val="center"/>
        </w:trPr>
        <w:tc>
          <w:tcPr>
            <w:tcW w:w="4536" w:type="dxa"/>
            <w:gridSpan w:val="2"/>
          </w:tcPr>
          <w:p w14:paraId="1951499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E8156F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1074464E" w14:textId="77777777" w:rsidTr="009230E1">
        <w:trPr>
          <w:trHeight w:val="84"/>
          <w:jc w:val="center"/>
        </w:trPr>
        <w:tc>
          <w:tcPr>
            <w:tcW w:w="9639" w:type="dxa"/>
            <w:gridSpan w:val="4"/>
          </w:tcPr>
          <w:p w14:paraId="5C219C4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03151493" w14:textId="77777777" w:rsidTr="009230E1">
        <w:trPr>
          <w:trHeight w:val="84"/>
          <w:jc w:val="center"/>
        </w:trPr>
        <w:tc>
          <w:tcPr>
            <w:tcW w:w="4536" w:type="dxa"/>
            <w:gridSpan w:val="2"/>
          </w:tcPr>
          <w:p w14:paraId="57B9C5E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0CE9DECD"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068D85D9" w14:textId="77777777" w:rsidTr="009230E1">
        <w:trPr>
          <w:trHeight w:val="84"/>
          <w:jc w:val="center"/>
        </w:trPr>
        <w:tc>
          <w:tcPr>
            <w:tcW w:w="9639" w:type="dxa"/>
            <w:gridSpan w:val="4"/>
          </w:tcPr>
          <w:p w14:paraId="5AC3046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0A10A54D" w14:textId="77777777" w:rsidTr="009230E1">
        <w:trPr>
          <w:trHeight w:val="188"/>
          <w:jc w:val="center"/>
        </w:trPr>
        <w:tc>
          <w:tcPr>
            <w:tcW w:w="9639" w:type="dxa"/>
            <w:gridSpan w:val="4"/>
          </w:tcPr>
          <w:p w14:paraId="7E547B7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7A8D0DA6" w14:textId="77777777" w:rsidTr="009230E1">
        <w:trPr>
          <w:trHeight w:val="188"/>
          <w:jc w:val="center"/>
        </w:trPr>
        <w:tc>
          <w:tcPr>
            <w:tcW w:w="2661" w:type="dxa"/>
          </w:tcPr>
          <w:p w14:paraId="3BA2293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7138C80"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2401F7D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57109B1D" w14:textId="77777777" w:rsidTr="009230E1">
        <w:trPr>
          <w:trHeight w:val="188"/>
          <w:jc w:val="center"/>
        </w:trPr>
        <w:tc>
          <w:tcPr>
            <w:tcW w:w="2661" w:type="dxa"/>
          </w:tcPr>
          <w:p w14:paraId="10519BC2" w14:textId="77777777" w:rsidR="002F5444" w:rsidRPr="00C765F1" w:rsidRDefault="002F5444" w:rsidP="009230E1">
            <w:pPr>
              <w:pStyle w:val="Default"/>
              <w:rPr>
                <w:rFonts w:asciiTheme="minorHAnsi" w:hAnsiTheme="minorHAnsi"/>
                <w:sz w:val="16"/>
                <w:szCs w:val="16"/>
              </w:rPr>
            </w:pPr>
          </w:p>
        </w:tc>
        <w:tc>
          <w:tcPr>
            <w:tcW w:w="3293" w:type="dxa"/>
            <w:gridSpan w:val="2"/>
          </w:tcPr>
          <w:p w14:paraId="25D11E18" w14:textId="77777777" w:rsidR="002F5444" w:rsidRPr="00C765F1" w:rsidRDefault="002F5444" w:rsidP="009230E1">
            <w:pPr>
              <w:pStyle w:val="Default"/>
              <w:rPr>
                <w:rFonts w:asciiTheme="minorHAnsi" w:hAnsiTheme="minorHAnsi"/>
                <w:sz w:val="16"/>
                <w:szCs w:val="16"/>
              </w:rPr>
            </w:pPr>
          </w:p>
        </w:tc>
        <w:tc>
          <w:tcPr>
            <w:tcW w:w="3685" w:type="dxa"/>
          </w:tcPr>
          <w:p w14:paraId="627C5688" w14:textId="77777777" w:rsidR="002F5444" w:rsidRPr="00C765F1" w:rsidRDefault="002F5444" w:rsidP="009230E1">
            <w:pPr>
              <w:pStyle w:val="Default"/>
              <w:rPr>
                <w:rFonts w:asciiTheme="minorHAnsi" w:hAnsiTheme="minorHAnsi"/>
                <w:sz w:val="16"/>
                <w:szCs w:val="16"/>
              </w:rPr>
            </w:pPr>
          </w:p>
        </w:tc>
      </w:tr>
      <w:tr w:rsidR="002F5444" w:rsidRPr="00C765F1" w14:paraId="38EBE6EB" w14:textId="77777777" w:rsidTr="009230E1">
        <w:trPr>
          <w:trHeight w:val="188"/>
          <w:jc w:val="center"/>
        </w:trPr>
        <w:tc>
          <w:tcPr>
            <w:tcW w:w="2661" w:type="dxa"/>
          </w:tcPr>
          <w:p w14:paraId="331B7D1B" w14:textId="77777777" w:rsidR="002F5444" w:rsidRPr="00C765F1" w:rsidRDefault="002F5444" w:rsidP="009230E1">
            <w:pPr>
              <w:pStyle w:val="Default"/>
              <w:rPr>
                <w:rFonts w:asciiTheme="minorHAnsi" w:hAnsiTheme="minorHAnsi"/>
                <w:sz w:val="16"/>
                <w:szCs w:val="16"/>
              </w:rPr>
            </w:pPr>
          </w:p>
        </w:tc>
        <w:tc>
          <w:tcPr>
            <w:tcW w:w="3293" w:type="dxa"/>
            <w:gridSpan w:val="2"/>
          </w:tcPr>
          <w:p w14:paraId="409B38EB" w14:textId="77777777" w:rsidR="002F5444" w:rsidRPr="00C765F1" w:rsidRDefault="002F5444" w:rsidP="009230E1">
            <w:pPr>
              <w:pStyle w:val="Default"/>
              <w:rPr>
                <w:rFonts w:asciiTheme="minorHAnsi" w:hAnsiTheme="minorHAnsi"/>
                <w:sz w:val="16"/>
                <w:szCs w:val="16"/>
              </w:rPr>
            </w:pPr>
          </w:p>
        </w:tc>
        <w:tc>
          <w:tcPr>
            <w:tcW w:w="3685" w:type="dxa"/>
          </w:tcPr>
          <w:p w14:paraId="1DE36D7C" w14:textId="77777777" w:rsidR="002F5444" w:rsidRPr="00C765F1" w:rsidRDefault="002F5444" w:rsidP="009230E1">
            <w:pPr>
              <w:pStyle w:val="Default"/>
              <w:rPr>
                <w:rFonts w:asciiTheme="minorHAnsi" w:hAnsiTheme="minorHAnsi"/>
                <w:sz w:val="16"/>
                <w:szCs w:val="16"/>
              </w:rPr>
            </w:pPr>
          </w:p>
        </w:tc>
      </w:tr>
      <w:tr w:rsidR="002F5444" w:rsidRPr="00C765F1" w14:paraId="61A0E9AA" w14:textId="77777777" w:rsidTr="009230E1">
        <w:trPr>
          <w:trHeight w:val="188"/>
          <w:jc w:val="center"/>
        </w:trPr>
        <w:tc>
          <w:tcPr>
            <w:tcW w:w="2661" w:type="dxa"/>
          </w:tcPr>
          <w:p w14:paraId="4D069A0A" w14:textId="77777777" w:rsidR="002F5444" w:rsidRPr="00C765F1" w:rsidRDefault="002F5444" w:rsidP="009230E1">
            <w:pPr>
              <w:pStyle w:val="Default"/>
              <w:rPr>
                <w:rFonts w:asciiTheme="minorHAnsi" w:hAnsiTheme="minorHAnsi"/>
                <w:sz w:val="16"/>
                <w:szCs w:val="16"/>
              </w:rPr>
            </w:pPr>
          </w:p>
        </w:tc>
        <w:tc>
          <w:tcPr>
            <w:tcW w:w="3293" w:type="dxa"/>
            <w:gridSpan w:val="2"/>
          </w:tcPr>
          <w:p w14:paraId="11505537" w14:textId="77777777" w:rsidR="002F5444" w:rsidRPr="00C765F1" w:rsidRDefault="002F5444" w:rsidP="009230E1">
            <w:pPr>
              <w:pStyle w:val="Default"/>
              <w:rPr>
                <w:rFonts w:asciiTheme="minorHAnsi" w:hAnsiTheme="minorHAnsi"/>
                <w:sz w:val="16"/>
                <w:szCs w:val="16"/>
              </w:rPr>
            </w:pPr>
          </w:p>
        </w:tc>
        <w:tc>
          <w:tcPr>
            <w:tcW w:w="3685" w:type="dxa"/>
          </w:tcPr>
          <w:p w14:paraId="51E1E1D1" w14:textId="77777777" w:rsidR="002F5444" w:rsidRPr="00C765F1" w:rsidRDefault="002F5444" w:rsidP="009230E1">
            <w:pPr>
              <w:pStyle w:val="Default"/>
              <w:rPr>
                <w:rFonts w:asciiTheme="minorHAnsi" w:hAnsiTheme="minorHAnsi"/>
                <w:sz w:val="16"/>
                <w:szCs w:val="16"/>
              </w:rPr>
            </w:pPr>
          </w:p>
        </w:tc>
      </w:tr>
      <w:tr w:rsidR="002F5444" w:rsidRPr="00C765F1" w14:paraId="3C662B16" w14:textId="77777777" w:rsidTr="009230E1">
        <w:trPr>
          <w:trHeight w:val="188"/>
          <w:jc w:val="center"/>
        </w:trPr>
        <w:tc>
          <w:tcPr>
            <w:tcW w:w="2661" w:type="dxa"/>
          </w:tcPr>
          <w:p w14:paraId="7530F752" w14:textId="77777777" w:rsidR="002F5444" w:rsidRPr="00C765F1" w:rsidRDefault="002F5444" w:rsidP="009230E1">
            <w:pPr>
              <w:pStyle w:val="Default"/>
              <w:rPr>
                <w:rFonts w:asciiTheme="minorHAnsi" w:hAnsiTheme="minorHAnsi"/>
                <w:sz w:val="16"/>
                <w:szCs w:val="16"/>
              </w:rPr>
            </w:pPr>
          </w:p>
        </w:tc>
        <w:tc>
          <w:tcPr>
            <w:tcW w:w="3293" w:type="dxa"/>
            <w:gridSpan w:val="2"/>
          </w:tcPr>
          <w:p w14:paraId="728CF973" w14:textId="77777777" w:rsidR="002F5444" w:rsidRPr="00C765F1" w:rsidRDefault="002F5444" w:rsidP="009230E1">
            <w:pPr>
              <w:pStyle w:val="Default"/>
              <w:rPr>
                <w:rFonts w:asciiTheme="minorHAnsi" w:hAnsiTheme="minorHAnsi"/>
                <w:sz w:val="16"/>
                <w:szCs w:val="16"/>
              </w:rPr>
            </w:pPr>
          </w:p>
        </w:tc>
        <w:tc>
          <w:tcPr>
            <w:tcW w:w="3685" w:type="dxa"/>
          </w:tcPr>
          <w:p w14:paraId="254AA9F0" w14:textId="77777777" w:rsidR="002F5444" w:rsidRPr="00C765F1" w:rsidRDefault="002F5444" w:rsidP="009230E1">
            <w:pPr>
              <w:pStyle w:val="Default"/>
              <w:rPr>
                <w:rFonts w:asciiTheme="minorHAnsi" w:hAnsiTheme="minorHAnsi"/>
                <w:sz w:val="16"/>
                <w:szCs w:val="16"/>
              </w:rPr>
            </w:pPr>
          </w:p>
        </w:tc>
      </w:tr>
      <w:tr w:rsidR="002F5444" w:rsidRPr="00C765F1" w14:paraId="4608BF55" w14:textId="77777777" w:rsidTr="009230E1">
        <w:trPr>
          <w:trHeight w:val="84"/>
          <w:jc w:val="center"/>
        </w:trPr>
        <w:tc>
          <w:tcPr>
            <w:tcW w:w="9639" w:type="dxa"/>
            <w:gridSpan w:val="4"/>
          </w:tcPr>
          <w:p w14:paraId="368FCF1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3428678A" w14:textId="77777777" w:rsidTr="009230E1">
        <w:trPr>
          <w:trHeight w:val="84"/>
          <w:jc w:val="center"/>
        </w:trPr>
        <w:tc>
          <w:tcPr>
            <w:tcW w:w="9639" w:type="dxa"/>
            <w:gridSpan w:val="4"/>
          </w:tcPr>
          <w:p w14:paraId="58A1042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11816862" w14:textId="77777777" w:rsidTr="009230E1">
        <w:trPr>
          <w:trHeight w:val="84"/>
          <w:jc w:val="center"/>
        </w:trPr>
        <w:tc>
          <w:tcPr>
            <w:tcW w:w="9639" w:type="dxa"/>
            <w:gridSpan w:val="4"/>
          </w:tcPr>
          <w:p w14:paraId="0D18F526" w14:textId="470684FC"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645C9857" w14:textId="77777777" w:rsidTr="009230E1">
        <w:trPr>
          <w:trHeight w:val="84"/>
          <w:jc w:val="center"/>
        </w:trPr>
        <w:tc>
          <w:tcPr>
            <w:tcW w:w="9639" w:type="dxa"/>
            <w:gridSpan w:val="4"/>
          </w:tcPr>
          <w:p w14:paraId="2C8E2635"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61B755CF" w14:textId="77777777" w:rsidTr="009230E1">
        <w:trPr>
          <w:trHeight w:val="84"/>
          <w:jc w:val="center"/>
        </w:trPr>
        <w:tc>
          <w:tcPr>
            <w:tcW w:w="9639" w:type="dxa"/>
            <w:gridSpan w:val="4"/>
          </w:tcPr>
          <w:p w14:paraId="4F4D40A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19D4B329" w14:textId="77777777" w:rsidTr="009230E1">
        <w:trPr>
          <w:trHeight w:val="84"/>
          <w:jc w:val="center"/>
        </w:trPr>
        <w:tc>
          <w:tcPr>
            <w:tcW w:w="4536" w:type="dxa"/>
            <w:gridSpan w:val="2"/>
          </w:tcPr>
          <w:p w14:paraId="5163D70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7E3D899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1E2A6325" w14:textId="77777777" w:rsidTr="009230E1">
        <w:trPr>
          <w:trHeight w:val="84"/>
          <w:jc w:val="center"/>
        </w:trPr>
        <w:tc>
          <w:tcPr>
            <w:tcW w:w="9639" w:type="dxa"/>
            <w:gridSpan w:val="4"/>
          </w:tcPr>
          <w:p w14:paraId="0FE9FA0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01AD58A5" w14:textId="77777777" w:rsidTr="009230E1">
        <w:trPr>
          <w:trHeight w:val="84"/>
          <w:jc w:val="center"/>
        </w:trPr>
        <w:tc>
          <w:tcPr>
            <w:tcW w:w="9639" w:type="dxa"/>
            <w:gridSpan w:val="4"/>
          </w:tcPr>
          <w:p w14:paraId="5B2A528A" w14:textId="60288386"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22E639E" w14:textId="77777777" w:rsidR="002F5444" w:rsidRPr="00C765F1" w:rsidRDefault="002F5444" w:rsidP="002F5444">
      <w:pPr>
        <w:pStyle w:val="Default"/>
        <w:rPr>
          <w:rFonts w:asciiTheme="minorHAnsi" w:hAnsiTheme="minorHAnsi"/>
          <w:sz w:val="20"/>
          <w:szCs w:val="20"/>
        </w:rPr>
      </w:pPr>
    </w:p>
    <w:p w14:paraId="78B08EA5"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285D5697" w14:textId="77777777" w:rsidR="002F5444" w:rsidRPr="00C765F1" w:rsidRDefault="002F5444" w:rsidP="002F5444">
      <w:pPr>
        <w:pStyle w:val="Default"/>
        <w:jc w:val="center"/>
        <w:rPr>
          <w:rFonts w:asciiTheme="minorHAnsi" w:hAnsiTheme="minorHAnsi"/>
          <w:sz w:val="20"/>
          <w:szCs w:val="20"/>
        </w:rPr>
      </w:pPr>
    </w:p>
    <w:p w14:paraId="1FCFA212" w14:textId="77777777" w:rsidR="002F5444" w:rsidRPr="00C765F1" w:rsidRDefault="002F5444" w:rsidP="002F5444">
      <w:pPr>
        <w:pStyle w:val="Default"/>
        <w:jc w:val="center"/>
        <w:rPr>
          <w:rFonts w:asciiTheme="minorHAnsi" w:hAnsiTheme="minorHAnsi"/>
          <w:sz w:val="20"/>
          <w:szCs w:val="20"/>
        </w:rPr>
      </w:pPr>
    </w:p>
    <w:p w14:paraId="7B893D64"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B050FA6" w14:textId="77777777" w:rsidR="002F5444" w:rsidRPr="00C765F1" w:rsidRDefault="002F5444" w:rsidP="002F5444">
      <w:pPr>
        <w:pStyle w:val="Default"/>
        <w:jc w:val="center"/>
        <w:rPr>
          <w:rFonts w:asciiTheme="minorHAnsi" w:hAnsiTheme="minorHAnsi"/>
          <w:sz w:val="20"/>
          <w:szCs w:val="20"/>
        </w:rPr>
      </w:pPr>
    </w:p>
    <w:p w14:paraId="6C3649EA" w14:textId="77777777" w:rsidR="002F5444" w:rsidRPr="00C765F1" w:rsidRDefault="002F5444" w:rsidP="002F5444">
      <w:pPr>
        <w:pStyle w:val="Default"/>
        <w:rPr>
          <w:rFonts w:asciiTheme="minorHAnsi" w:hAnsiTheme="minorHAnsi"/>
          <w:sz w:val="20"/>
          <w:szCs w:val="20"/>
        </w:rPr>
      </w:pPr>
    </w:p>
    <w:p w14:paraId="79BE8473" w14:textId="71F5F136" w:rsidR="002F5444" w:rsidRDefault="002F5444" w:rsidP="002F5444">
      <w:pPr>
        <w:pStyle w:val="Default"/>
        <w:rPr>
          <w:rFonts w:asciiTheme="minorHAnsi" w:hAnsiTheme="minorHAnsi"/>
          <w:sz w:val="20"/>
          <w:szCs w:val="20"/>
        </w:rPr>
      </w:pPr>
    </w:p>
    <w:p w14:paraId="03338BA6" w14:textId="77777777" w:rsidR="00F43CEA" w:rsidRPr="00C765F1" w:rsidRDefault="00F43CEA" w:rsidP="002F5444">
      <w:pPr>
        <w:pStyle w:val="Default"/>
        <w:rPr>
          <w:rFonts w:asciiTheme="minorHAnsi" w:hAnsiTheme="minorHAnsi"/>
          <w:sz w:val="20"/>
          <w:szCs w:val="20"/>
        </w:rPr>
      </w:pPr>
    </w:p>
    <w:p w14:paraId="1CEC2617" w14:textId="77777777" w:rsidR="002F5444" w:rsidRDefault="002F5444" w:rsidP="002F5444">
      <w:pPr>
        <w:tabs>
          <w:tab w:val="left" w:pos="4253"/>
          <w:tab w:val="left" w:pos="8080"/>
        </w:tabs>
        <w:ind w:right="1"/>
        <w:jc w:val="center"/>
        <w:rPr>
          <w:rFonts w:ascii="Calibri" w:hAnsi="Calibri" w:cs="Arial"/>
          <w:b/>
          <w:bCs/>
          <w:lang w:val="es-MX"/>
        </w:rPr>
      </w:pPr>
    </w:p>
    <w:p w14:paraId="1D20646A" w14:textId="77777777" w:rsidR="00B401AF" w:rsidRDefault="00B401AF" w:rsidP="002F5444">
      <w:pPr>
        <w:tabs>
          <w:tab w:val="left" w:pos="4253"/>
          <w:tab w:val="left" w:pos="8080"/>
        </w:tabs>
        <w:ind w:right="1"/>
        <w:jc w:val="center"/>
        <w:rPr>
          <w:rFonts w:ascii="Calibri" w:hAnsi="Calibri" w:cs="Arial"/>
          <w:b/>
          <w:bCs/>
          <w:lang w:val="es-MX"/>
        </w:rPr>
      </w:pPr>
    </w:p>
    <w:p w14:paraId="7EB90721" w14:textId="77777777" w:rsidR="00B401AF" w:rsidRDefault="00B401AF" w:rsidP="002F5444">
      <w:pPr>
        <w:tabs>
          <w:tab w:val="left" w:pos="4253"/>
          <w:tab w:val="left" w:pos="8080"/>
        </w:tabs>
        <w:ind w:right="1"/>
        <w:jc w:val="center"/>
        <w:rPr>
          <w:rFonts w:ascii="Calibri" w:hAnsi="Calibri" w:cs="Arial"/>
          <w:b/>
          <w:bCs/>
          <w:lang w:val="es-MX"/>
        </w:rPr>
      </w:pPr>
    </w:p>
    <w:p w14:paraId="1B5367EA" w14:textId="77777777" w:rsidR="00B401AF" w:rsidRDefault="00B401AF" w:rsidP="002F5444">
      <w:pPr>
        <w:tabs>
          <w:tab w:val="left" w:pos="4253"/>
          <w:tab w:val="left" w:pos="8080"/>
        </w:tabs>
        <w:ind w:right="1"/>
        <w:jc w:val="center"/>
        <w:rPr>
          <w:rFonts w:ascii="Calibri" w:hAnsi="Calibri" w:cs="Arial"/>
          <w:b/>
          <w:bCs/>
          <w:lang w:val="es-MX"/>
        </w:rPr>
      </w:pPr>
    </w:p>
    <w:p w14:paraId="771452A0" w14:textId="0801A148" w:rsidR="002F5444" w:rsidRPr="001C3B83" w:rsidRDefault="002F5444" w:rsidP="00C15FEF">
      <w:pPr>
        <w:pBdr>
          <w:top w:val="single" w:sz="4" w:space="1" w:color="auto"/>
          <w:left w:val="single" w:sz="4" w:space="4" w:color="auto"/>
          <w:bottom w:val="single" w:sz="4" w:space="1" w:color="auto"/>
          <w:right w:val="single" w:sz="4" w:space="4" w:color="auto"/>
        </w:pBdr>
        <w:shd w:val="clear" w:color="auto" w:fill="81E7FF"/>
        <w:tabs>
          <w:tab w:val="left" w:pos="2835"/>
          <w:tab w:val="left" w:pos="5670"/>
          <w:tab w:val="left" w:pos="7655"/>
        </w:tabs>
        <w:ind w:right="-91"/>
        <w:jc w:val="center"/>
        <w:rPr>
          <w:rFonts w:ascii="Calibri" w:hAnsi="Calibri"/>
          <w:b/>
        </w:rPr>
      </w:pPr>
      <w:r w:rsidRPr="001C3B83">
        <w:rPr>
          <w:rFonts w:ascii="Calibri" w:hAnsi="Calibri"/>
          <w:b/>
        </w:rPr>
        <w:t>ANEXO 1</w:t>
      </w:r>
      <w:r w:rsidR="00E50979">
        <w:rPr>
          <w:rFonts w:ascii="Calibri" w:hAnsi="Calibri"/>
          <w:b/>
        </w:rPr>
        <w:t>3</w:t>
      </w:r>
      <w:r>
        <w:rPr>
          <w:rFonts w:ascii="Calibri" w:hAnsi="Calibri"/>
          <w:b/>
        </w:rPr>
        <w:t>-A</w:t>
      </w:r>
    </w:p>
    <w:p w14:paraId="61B2BB1C" w14:textId="7FFF44D4" w:rsidR="002F5444" w:rsidRPr="001C3B83" w:rsidRDefault="00364F8A" w:rsidP="002F5444">
      <w:pPr>
        <w:ind w:right="-91"/>
        <w:jc w:val="center"/>
        <w:rPr>
          <w:rFonts w:ascii="Calibri" w:hAnsi="Calibri"/>
          <w:i/>
        </w:rPr>
      </w:pPr>
      <w:r>
        <w:rPr>
          <w:rFonts w:ascii="Calibri" w:hAnsi="Calibri" w:cs="Calibri"/>
          <w:b/>
          <w:bCs/>
        </w:rPr>
        <w:t>LICITACIÓN PÚBLICA INTERNACIONAL ABIERTA PRESENCIAL</w:t>
      </w:r>
      <w:r w:rsidR="00C96B24" w:rsidRPr="001C3B83">
        <w:rPr>
          <w:rFonts w:ascii="Calibri" w:hAnsi="Calibri"/>
          <w:b/>
          <w:i/>
        </w:rPr>
        <w:t xml:space="preserve"> </w:t>
      </w:r>
      <w:r w:rsidR="002F5444" w:rsidRPr="001C3B83">
        <w:rPr>
          <w:rFonts w:ascii="Calibri" w:hAnsi="Calibri"/>
          <w:b/>
          <w:i/>
        </w:rPr>
        <w:t>No.</w:t>
      </w:r>
      <w:r w:rsidR="008518C1">
        <w:rPr>
          <w:rFonts w:ascii="Calibri" w:hAnsi="Calibri"/>
          <w:b/>
          <w:i/>
        </w:rPr>
        <w:t xml:space="preserve"> </w:t>
      </w:r>
      <w:r w:rsidR="002F5444" w:rsidRPr="001C3B83">
        <w:rPr>
          <w:rFonts w:ascii="Calibri" w:hAnsi="Calibri"/>
          <w:b/>
          <w:i/>
        </w:rPr>
        <w:t>___________________</w:t>
      </w:r>
    </w:p>
    <w:p w14:paraId="20C10C19" w14:textId="77777777" w:rsidR="002F5444" w:rsidRPr="001C3B83" w:rsidRDefault="002F5444" w:rsidP="002F5444">
      <w:pPr>
        <w:tabs>
          <w:tab w:val="left" w:pos="2835"/>
          <w:tab w:val="left" w:pos="5670"/>
          <w:tab w:val="left" w:pos="7655"/>
        </w:tabs>
        <w:ind w:right="-91"/>
        <w:rPr>
          <w:rFonts w:ascii="Calibri" w:hAnsi="Calibri"/>
        </w:rPr>
      </w:pPr>
    </w:p>
    <w:p w14:paraId="28F9D647"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139E284E" w14:textId="77777777" w:rsidR="002F5444" w:rsidRPr="001C3B83" w:rsidRDefault="002F5444" w:rsidP="002F5444">
      <w:pPr>
        <w:tabs>
          <w:tab w:val="left" w:pos="2835"/>
          <w:tab w:val="left" w:pos="5670"/>
          <w:tab w:val="left" w:pos="7655"/>
        </w:tabs>
        <w:ind w:right="-91"/>
        <w:rPr>
          <w:rFonts w:ascii="Calibri" w:hAnsi="Calibri"/>
        </w:rPr>
      </w:pPr>
    </w:p>
    <w:p w14:paraId="357CE8E4" w14:textId="77777777" w:rsidR="002F5444" w:rsidRPr="001C3B83" w:rsidRDefault="002F5444" w:rsidP="002F5444">
      <w:pPr>
        <w:tabs>
          <w:tab w:val="left" w:pos="2835"/>
          <w:tab w:val="left" w:pos="5670"/>
          <w:tab w:val="left" w:pos="7655"/>
        </w:tabs>
        <w:ind w:right="-91"/>
        <w:rPr>
          <w:rFonts w:ascii="Calibri" w:hAnsi="Calibri"/>
        </w:rPr>
      </w:pPr>
    </w:p>
    <w:p w14:paraId="13FF4148"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42782173" w14:textId="77777777" w:rsidR="002F5444" w:rsidRPr="002522C8" w:rsidRDefault="002F5444" w:rsidP="002F5444">
      <w:pPr>
        <w:tabs>
          <w:tab w:val="left" w:pos="2835"/>
          <w:tab w:val="left" w:pos="5670"/>
          <w:tab w:val="left" w:pos="7655"/>
        </w:tabs>
        <w:ind w:left="851" w:right="-91"/>
        <w:rPr>
          <w:rFonts w:ascii="Calibri" w:hAnsi="Calibri"/>
        </w:rPr>
      </w:pPr>
    </w:p>
    <w:p w14:paraId="15A81EC2" w14:textId="77777777" w:rsidR="002F5444" w:rsidRPr="002522C8" w:rsidRDefault="002F5444" w:rsidP="002F5444">
      <w:pPr>
        <w:tabs>
          <w:tab w:val="left" w:pos="2835"/>
          <w:tab w:val="left" w:pos="5670"/>
          <w:tab w:val="left" w:pos="7655"/>
        </w:tabs>
        <w:ind w:left="851" w:right="-91"/>
        <w:rPr>
          <w:rFonts w:ascii="Calibri" w:hAnsi="Calibri"/>
        </w:rPr>
      </w:pPr>
    </w:p>
    <w:p w14:paraId="6DB0B41E" w14:textId="77777777" w:rsidR="009A4ED5" w:rsidRPr="00EB0F15" w:rsidRDefault="009A4ED5" w:rsidP="009E1F2E">
      <w:pPr>
        <w:pStyle w:val="Prrafodelista"/>
        <w:numPr>
          <w:ilvl w:val="0"/>
          <w:numId w:val="26"/>
        </w:numPr>
        <w:rPr>
          <w:rFonts w:ascii="Arial" w:hAnsi="Arial" w:cs="Arial"/>
          <w:b/>
        </w:rPr>
      </w:pPr>
      <w:r w:rsidRPr="00EB0F15">
        <w:rPr>
          <w:rFonts w:ascii="Arial" w:hAnsi="Arial" w:cs="Arial"/>
          <w:b/>
          <w:i/>
        </w:rPr>
        <w:t>Dudas Administrativas</w:t>
      </w:r>
      <w:r w:rsidRPr="00EB0F15">
        <w:rPr>
          <w:rFonts w:ascii="Arial" w:hAnsi="Arial" w:cs="Arial"/>
          <w:b/>
        </w:rPr>
        <w:t>:</w:t>
      </w:r>
    </w:p>
    <w:p w14:paraId="2EFAD338" w14:textId="77777777" w:rsidR="009A4ED5" w:rsidRPr="00EB0F15" w:rsidRDefault="009A4ED5" w:rsidP="009A4ED5">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9A4ED5" w:rsidRPr="00EB0F15" w14:paraId="2204BB48" w14:textId="77777777" w:rsidTr="00A215A8">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785C99B" w14:textId="77777777" w:rsidR="009A4ED5" w:rsidRPr="00EB0F15" w:rsidRDefault="009A4ED5" w:rsidP="00A215A8">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43D57" w14:textId="77777777" w:rsidR="009A4ED5" w:rsidRPr="00EB0F15" w:rsidRDefault="009A4ED5" w:rsidP="00A215A8">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5C01FA03" w14:textId="77777777" w:rsidR="009A4ED5" w:rsidRPr="00EB0F15" w:rsidRDefault="009A4ED5" w:rsidP="00A215A8">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E122E6" w14:textId="77777777" w:rsidR="009A4ED5" w:rsidRPr="00EB0F15" w:rsidRDefault="009A4ED5" w:rsidP="00A215A8">
            <w:pPr>
              <w:jc w:val="center"/>
              <w:rPr>
                <w:rFonts w:ascii="Arial" w:hAnsi="Arial" w:cs="Arial"/>
                <w:b/>
                <w:color w:val="000000"/>
                <w:sz w:val="18"/>
                <w:szCs w:val="18"/>
              </w:rPr>
            </w:pPr>
            <w:r w:rsidRPr="00EB0F15">
              <w:rPr>
                <w:rFonts w:ascii="Arial" w:hAnsi="Arial" w:cs="Arial"/>
                <w:b/>
                <w:color w:val="000000"/>
                <w:sz w:val="18"/>
                <w:szCs w:val="18"/>
              </w:rPr>
              <w:t>Pregunta</w:t>
            </w:r>
          </w:p>
        </w:tc>
      </w:tr>
      <w:tr w:rsidR="009A4ED5" w:rsidRPr="00EB0F15" w14:paraId="61E235AC"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2A9177F3"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9B360FF"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19CE78F"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6C3961"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2CBC2B91"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3E31F5DB"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DB19B64"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1A31415"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4651C8"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33547C77"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49E01F35"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61A23AC"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3D75B26"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D0763B"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272C674B"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4B37C290"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52FE648"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9A21514"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A0F473B"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48CFA5E5"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6D837F4F"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8B7FC72"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55CA044"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D7D3E65"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6CEFE01E"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611C301C"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16E8DEC"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94751DA"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01BFE1A"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bl>
    <w:p w14:paraId="4975D356" w14:textId="77777777" w:rsidR="009A4ED5" w:rsidRPr="00EB0F15" w:rsidRDefault="009A4ED5" w:rsidP="009A4ED5">
      <w:pPr>
        <w:rPr>
          <w:rFonts w:ascii="Arial" w:hAnsi="Arial" w:cs="Arial"/>
        </w:rPr>
      </w:pPr>
    </w:p>
    <w:p w14:paraId="48396E92" w14:textId="77777777" w:rsidR="009A4ED5" w:rsidRPr="00EB0F15" w:rsidRDefault="009A4ED5" w:rsidP="009A4ED5">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5E53B932" w14:textId="77777777" w:rsidR="009A4ED5" w:rsidRPr="00EB0F15" w:rsidRDefault="009A4ED5" w:rsidP="009A4ED5">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9A4ED5" w:rsidRPr="00EB0F15" w14:paraId="6500F3EB" w14:textId="77777777" w:rsidTr="00A215A8">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CF48B0E" w14:textId="77777777" w:rsidR="009A4ED5" w:rsidRPr="00EB0F15" w:rsidRDefault="009A4ED5" w:rsidP="00A215A8">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877465" w14:textId="77777777" w:rsidR="009A4ED5" w:rsidRPr="00EB0F15" w:rsidRDefault="009A4ED5" w:rsidP="00A215A8">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3893E80" w14:textId="77777777" w:rsidR="009A4ED5" w:rsidRPr="00EB0F15" w:rsidRDefault="009A4ED5" w:rsidP="00A215A8">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2F9F59" w14:textId="77777777" w:rsidR="009A4ED5" w:rsidRPr="00EB0F15" w:rsidRDefault="009A4ED5" w:rsidP="00A215A8">
            <w:pPr>
              <w:jc w:val="center"/>
              <w:rPr>
                <w:rFonts w:ascii="Arial" w:hAnsi="Arial" w:cs="Arial"/>
                <w:b/>
                <w:color w:val="000000"/>
                <w:sz w:val="18"/>
                <w:szCs w:val="18"/>
              </w:rPr>
            </w:pPr>
            <w:r w:rsidRPr="00EB0F15">
              <w:rPr>
                <w:rFonts w:ascii="Arial" w:hAnsi="Arial" w:cs="Arial"/>
                <w:b/>
                <w:color w:val="000000"/>
                <w:sz w:val="18"/>
                <w:szCs w:val="18"/>
              </w:rPr>
              <w:t>Pregunta</w:t>
            </w:r>
          </w:p>
        </w:tc>
      </w:tr>
      <w:tr w:rsidR="009A4ED5" w:rsidRPr="00EB0F15" w14:paraId="48014B91"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709A6F5C"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FAF1953"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B6B7D90"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5BCD341"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551FB305"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74BCC32D"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8989CD2"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1C4E759" w14:textId="77777777" w:rsidR="009A4ED5" w:rsidRPr="00EB0F15" w:rsidRDefault="009A4ED5" w:rsidP="00A215A8">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9EC30F9"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6067DC7D"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3C23BC9B"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2074E77"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D5A0200"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10B7A83"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3F607409"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0B828CA4"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A5A3244"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1472781"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1C360AD"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465B0770"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72505709"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F27D5FB"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648AC45"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D057B61"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r w:rsidR="009A4ED5" w:rsidRPr="00EB0F15" w14:paraId="15D144CF" w14:textId="77777777" w:rsidTr="00A215A8">
        <w:trPr>
          <w:trHeight w:val="300"/>
          <w:jc w:val="center"/>
        </w:trPr>
        <w:tc>
          <w:tcPr>
            <w:tcW w:w="921" w:type="dxa"/>
            <w:tcBorders>
              <w:top w:val="nil"/>
              <w:left w:val="single" w:sz="4" w:space="0" w:color="auto"/>
              <w:bottom w:val="single" w:sz="4" w:space="0" w:color="auto"/>
              <w:right w:val="single" w:sz="4" w:space="0" w:color="auto"/>
            </w:tcBorders>
            <w:vAlign w:val="bottom"/>
          </w:tcPr>
          <w:p w14:paraId="2D392D4E"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58BC61B"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E3BB932"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3CA6A1" w14:textId="77777777" w:rsidR="009A4ED5" w:rsidRPr="00EB0F15" w:rsidRDefault="009A4ED5" w:rsidP="00A215A8">
            <w:pPr>
              <w:rPr>
                <w:rFonts w:ascii="Arial" w:hAnsi="Arial" w:cs="Arial"/>
                <w:color w:val="000000"/>
                <w:sz w:val="18"/>
                <w:szCs w:val="18"/>
              </w:rPr>
            </w:pPr>
            <w:r w:rsidRPr="00EB0F15">
              <w:rPr>
                <w:rFonts w:ascii="Arial" w:hAnsi="Arial" w:cs="Arial"/>
                <w:color w:val="000000"/>
                <w:sz w:val="18"/>
                <w:szCs w:val="18"/>
              </w:rPr>
              <w:t> </w:t>
            </w:r>
          </w:p>
        </w:tc>
      </w:tr>
    </w:tbl>
    <w:p w14:paraId="18497645" w14:textId="77777777" w:rsidR="002F5444" w:rsidRPr="002522C8" w:rsidRDefault="002F5444" w:rsidP="002F5444">
      <w:pPr>
        <w:tabs>
          <w:tab w:val="left" w:pos="2835"/>
          <w:tab w:val="left" w:pos="5670"/>
          <w:tab w:val="left" w:pos="7655"/>
        </w:tabs>
        <w:ind w:left="851" w:right="-91"/>
        <w:jc w:val="center"/>
        <w:rPr>
          <w:rFonts w:ascii="Calibri" w:hAnsi="Calibri"/>
        </w:rPr>
      </w:pPr>
    </w:p>
    <w:p w14:paraId="554AE9F7"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5FE8BB6"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1429CF0" w14:textId="77777777" w:rsidR="002F5444" w:rsidRPr="002522C8" w:rsidRDefault="002F5444" w:rsidP="002F5444">
      <w:pPr>
        <w:tabs>
          <w:tab w:val="left" w:pos="2835"/>
          <w:tab w:val="left" w:pos="5670"/>
          <w:tab w:val="left" w:pos="7655"/>
        </w:tabs>
        <w:ind w:left="851" w:right="-91"/>
        <w:rPr>
          <w:rFonts w:ascii="Calibri" w:hAnsi="Calibri"/>
        </w:rPr>
      </w:pPr>
    </w:p>
    <w:p w14:paraId="738B522A" w14:textId="77777777" w:rsidR="002F5444" w:rsidRPr="002522C8" w:rsidRDefault="002F5444" w:rsidP="002F5444">
      <w:pPr>
        <w:tabs>
          <w:tab w:val="left" w:pos="2835"/>
          <w:tab w:val="left" w:pos="5670"/>
          <w:tab w:val="left" w:pos="7655"/>
        </w:tabs>
        <w:ind w:right="-91"/>
        <w:rPr>
          <w:rFonts w:ascii="Calibri" w:hAnsi="Calibri"/>
        </w:rPr>
      </w:pPr>
    </w:p>
    <w:p w14:paraId="42DC1131" w14:textId="77777777" w:rsidR="002F5444" w:rsidRPr="002522C8" w:rsidRDefault="002F5444" w:rsidP="002F5444">
      <w:pPr>
        <w:tabs>
          <w:tab w:val="left" w:pos="2835"/>
          <w:tab w:val="left" w:pos="5670"/>
          <w:tab w:val="left" w:pos="7655"/>
        </w:tabs>
        <w:ind w:right="-91"/>
        <w:rPr>
          <w:rFonts w:ascii="Calibri" w:hAnsi="Calibri"/>
        </w:rPr>
      </w:pPr>
    </w:p>
    <w:p w14:paraId="0F8C5474" w14:textId="77777777" w:rsidR="002F5444" w:rsidRPr="002522C8" w:rsidRDefault="002F5444" w:rsidP="002F5444">
      <w:pPr>
        <w:tabs>
          <w:tab w:val="left" w:pos="2835"/>
          <w:tab w:val="left" w:pos="5670"/>
          <w:tab w:val="left" w:pos="7655"/>
        </w:tabs>
        <w:ind w:right="-91"/>
        <w:rPr>
          <w:rFonts w:ascii="Calibri" w:hAnsi="Calibri"/>
        </w:rPr>
      </w:pPr>
    </w:p>
    <w:p w14:paraId="15909CD7"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67DDAE82"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3E7C993A" w14:textId="77777777" w:rsidR="002F5444" w:rsidRPr="00BA09CD" w:rsidRDefault="002F5444" w:rsidP="002F5444">
      <w:pPr>
        <w:autoSpaceDE w:val="0"/>
        <w:autoSpaceDN w:val="0"/>
        <w:adjustRightInd w:val="0"/>
        <w:jc w:val="right"/>
        <w:rPr>
          <w:rFonts w:asciiTheme="minorHAnsi" w:hAnsiTheme="minorHAnsi" w:cstheme="minorHAnsi"/>
          <w:b/>
        </w:rPr>
      </w:pPr>
    </w:p>
    <w:p w14:paraId="4D0F2468" w14:textId="77777777" w:rsidR="002F5444" w:rsidRDefault="002F5444" w:rsidP="002F5444">
      <w:pPr>
        <w:autoSpaceDE w:val="0"/>
        <w:autoSpaceDN w:val="0"/>
        <w:adjustRightInd w:val="0"/>
        <w:jc w:val="right"/>
        <w:rPr>
          <w:rFonts w:asciiTheme="minorHAnsi" w:hAnsiTheme="minorHAnsi" w:cstheme="minorHAnsi"/>
          <w:b/>
          <w:lang w:val="es-MX"/>
        </w:rPr>
      </w:pPr>
    </w:p>
    <w:p w14:paraId="5DF86D3A" w14:textId="77777777" w:rsidR="00C15FEF" w:rsidRDefault="00C15FEF" w:rsidP="002F5444">
      <w:pPr>
        <w:autoSpaceDE w:val="0"/>
        <w:autoSpaceDN w:val="0"/>
        <w:adjustRightInd w:val="0"/>
        <w:jc w:val="right"/>
        <w:rPr>
          <w:rFonts w:asciiTheme="minorHAnsi" w:hAnsiTheme="minorHAnsi" w:cstheme="minorHAnsi"/>
          <w:b/>
          <w:lang w:val="es-MX"/>
        </w:rPr>
      </w:pPr>
    </w:p>
    <w:p w14:paraId="22B23C2A" w14:textId="066881B6" w:rsidR="00B37CE3" w:rsidRDefault="00E50979" w:rsidP="00C15FE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14</w:t>
      </w:r>
    </w:p>
    <w:p w14:paraId="6238F255" w14:textId="77777777" w:rsidR="00FD0D34" w:rsidRDefault="00FD0D34" w:rsidP="00C15FEF">
      <w:pPr>
        <w:autoSpaceDE w:val="0"/>
        <w:autoSpaceDN w:val="0"/>
        <w:adjustRightInd w:val="0"/>
        <w:jc w:val="center"/>
        <w:rPr>
          <w:rFonts w:ascii="Calibri" w:hAnsi="Calibri" w:cs="Calibri"/>
          <w:sz w:val="16"/>
          <w:szCs w:val="16"/>
          <w:lang w:val="es-MX"/>
        </w:rPr>
      </w:pPr>
    </w:p>
    <w:p w14:paraId="5B916751" w14:textId="77777777" w:rsidR="00FD0D34" w:rsidRPr="00515E3C" w:rsidRDefault="00FD0D34" w:rsidP="00FD0D34">
      <w:pPr>
        <w:autoSpaceDE w:val="0"/>
        <w:autoSpaceDN w:val="0"/>
        <w:adjustRightInd w:val="0"/>
        <w:jc w:val="center"/>
        <w:rPr>
          <w:rFonts w:ascii="Calibri" w:hAnsi="Calibri" w:cs="Calibri"/>
          <w:b/>
          <w:sz w:val="16"/>
          <w:szCs w:val="16"/>
          <w:lang w:val="es-MX"/>
        </w:rPr>
      </w:pPr>
      <w:r w:rsidRPr="00515E3C">
        <w:rPr>
          <w:rFonts w:ascii="Calibri" w:hAnsi="Calibri" w:cs="Calibri"/>
          <w:b/>
          <w:sz w:val="16"/>
          <w:szCs w:val="16"/>
          <w:lang w:val="es-MX"/>
        </w:rPr>
        <w:t>MODELO DE CONTRATO</w:t>
      </w:r>
    </w:p>
    <w:p w14:paraId="74356C62" w14:textId="77777777" w:rsidR="00FD0D34" w:rsidRPr="00515E3C" w:rsidRDefault="00FD0D34" w:rsidP="00FD0D34">
      <w:pPr>
        <w:autoSpaceDE w:val="0"/>
        <w:autoSpaceDN w:val="0"/>
        <w:adjustRightInd w:val="0"/>
        <w:jc w:val="right"/>
        <w:rPr>
          <w:rFonts w:ascii="Calibri" w:hAnsi="Calibri" w:cs="Calibri"/>
          <w:b/>
          <w:sz w:val="16"/>
          <w:szCs w:val="16"/>
          <w:lang w:val="es-MX"/>
        </w:rPr>
      </w:pPr>
      <w:r w:rsidRPr="00515E3C">
        <w:rPr>
          <w:rFonts w:ascii="Calibri" w:hAnsi="Calibri" w:cs="Calibri"/>
          <w:b/>
          <w:sz w:val="16"/>
          <w:szCs w:val="16"/>
          <w:lang w:val="es-MX"/>
        </w:rPr>
        <w:t>CONTRATO No: __________</w:t>
      </w:r>
    </w:p>
    <w:p w14:paraId="408BE343" w14:textId="77777777" w:rsidR="00FD0D34" w:rsidRPr="00515E3C" w:rsidRDefault="00FD0D34" w:rsidP="00FD0D34">
      <w:pPr>
        <w:autoSpaceDE w:val="0"/>
        <w:autoSpaceDN w:val="0"/>
        <w:adjustRightInd w:val="0"/>
        <w:rPr>
          <w:rFonts w:ascii="Calibri" w:hAnsi="Calibri" w:cs="Calibri"/>
          <w:sz w:val="16"/>
          <w:szCs w:val="16"/>
          <w:lang w:val="es-MX"/>
        </w:rPr>
      </w:pPr>
    </w:p>
    <w:p w14:paraId="519A5E53" w14:textId="77777777" w:rsidR="00FD0D34" w:rsidRPr="00515E3C" w:rsidRDefault="00FD0D34" w:rsidP="00FD0D34">
      <w:pPr>
        <w:jc w:val="both"/>
        <w:rPr>
          <w:rFonts w:ascii="Calibri" w:hAnsi="Calibri" w:cs="Calibri"/>
          <w:b/>
          <w:sz w:val="16"/>
          <w:szCs w:val="16"/>
        </w:rPr>
      </w:pPr>
      <w:r w:rsidRPr="00515E3C">
        <w:rPr>
          <w:rFonts w:ascii="Calibri" w:hAnsi="Calibri" w:cs="Calibri"/>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2A217FF4"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p>
    <w:p w14:paraId="62367966" w14:textId="77777777" w:rsidR="00FD0D34" w:rsidRPr="00515E3C" w:rsidRDefault="00FD0D34" w:rsidP="00FD0D34">
      <w:pPr>
        <w:tabs>
          <w:tab w:val="left" w:pos="1134"/>
          <w:tab w:val="left" w:pos="3402"/>
          <w:tab w:val="left" w:pos="5670"/>
          <w:tab w:val="left" w:pos="8222"/>
        </w:tabs>
        <w:jc w:val="center"/>
        <w:rPr>
          <w:rFonts w:ascii="Calibri" w:hAnsi="Calibri" w:cs="Calibri"/>
          <w:sz w:val="16"/>
          <w:szCs w:val="16"/>
        </w:rPr>
      </w:pPr>
      <w:r w:rsidRPr="00515E3C">
        <w:rPr>
          <w:rFonts w:ascii="Calibri" w:hAnsi="Calibri" w:cs="Calibri"/>
          <w:sz w:val="16"/>
          <w:szCs w:val="16"/>
        </w:rPr>
        <w:t>D E C L A R A C I O N E S</w:t>
      </w:r>
    </w:p>
    <w:p w14:paraId="5EDC1C03" w14:textId="77777777" w:rsidR="00FD0D34" w:rsidRPr="00515E3C" w:rsidRDefault="00FD0D34" w:rsidP="00FD0D34">
      <w:pPr>
        <w:tabs>
          <w:tab w:val="left" w:pos="1134"/>
          <w:tab w:val="left" w:pos="3402"/>
          <w:tab w:val="left" w:pos="5670"/>
          <w:tab w:val="left" w:pos="8222"/>
        </w:tabs>
        <w:jc w:val="both"/>
        <w:rPr>
          <w:rFonts w:ascii="Calibri" w:hAnsi="Calibri" w:cs="Calibri"/>
          <w:b/>
          <w:sz w:val="16"/>
          <w:szCs w:val="16"/>
        </w:rPr>
      </w:pPr>
      <w:r w:rsidRPr="00515E3C">
        <w:rPr>
          <w:rFonts w:ascii="Calibri" w:hAnsi="Calibri" w:cs="Calibri"/>
          <w:b/>
          <w:sz w:val="16"/>
          <w:szCs w:val="16"/>
        </w:rPr>
        <w:t>I.- Declara “S.S.N.L.”:</w:t>
      </w:r>
    </w:p>
    <w:p w14:paraId="3D2B96C0"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highlight w:val="green"/>
        </w:rPr>
      </w:pPr>
    </w:p>
    <w:p w14:paraId="4C4320A9"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sz w:val="16"/>
          <w:szCs w:val="16"/>
        </w:rPr>
        <w:t>I.1. Que es un Organismo Público Descentralizado con personalidad jurídica y patrimonio propios, creado por decreto número 328 de fecha 18 de diciembre de 1996. Con Registro Federal de Contribuyentes SSN-970115-QI9</w:t>
      </w:r>
    </w:p>
    <w:p w14:paraId="4648D63A"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highlight w:val="green"/>
        </w:rPr>
      </w:pPr>
    </w:p>
    <w:p w14:paraId="734F38F2"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 xml:space="preserve">I.2 Que de conformidad con lo previsto por los artículos 18 y 24 fracciones XIII, XIV y XVI del Reglamento Interior de Servicios de Salud de Nuevo León, O.P.D., </w:t>
      </w:r>
      <w:bookmarkStart w:id="8" w:name="_Hlk107226541"/>
      <w:r w:rsidRPr="00515E3C">
        <w:rPr>
          <w:rFonts w:ascii="Calibri" w:hAnsi="Calibri" w:cs="Calibri"/>
          <w:sz w:val="16"/>
          <w:szCs w:val="16"/>
        </w:rPr>
        <w:t>y Acuerdo Delegatorio de facultades signado en fecha 02 de Junio del 2022 y Publicado en el Periódico Oficial del Estado de Nuevo León</w:t>
      </w:r>
      <w:bookmarkEnd w:id="8"/>
      <w:r w:rsidRPr="00515E3C">
        <w:rPr>
          <w:rFonts w:ascii="Calibri" w:hAnsi="Calibri" w:cs="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1489FDD"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p>
    <w:p w14:paraId="1A29B62E"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4D3ED4D5"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highlight w:val="green"/>
        </w:rPr>
      </w:pPr>
    </w:p>
    <w:p w14:paraId="7E77CC36"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54E235D7"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p>
    <w:p w14:paraId="05386D9F" w14:textId="3AA9DEF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I.5 Que el presente contrato fue adjudicado mediante el procedimiento de Licitación Pública</w:t>
      </w:r>
      <w:r>
        <w:rPr>
          <w:rFonts w:ascii="Calibri" w:hAnsi="Calibri" w:cs="Calibri"/>
          <w:sz w:val="16"/>
          <w:szCs w:val="16"/>
        </w:rPr>
        <w:t xml:space="preserve"> Internacional Abierta</w:t>
      </w:r>
      <w:r w:rsidRPr="00515E3C">
        <w:rPr>
          <w:rFonts w:ascii="Calibri" w:hAnsi="Calibri" w:cs="Calibri"/>
          <w:sz w:val="16"/>
          <w:szCs w:val="16"/>
        </w:rPr>
        <w:t xml:space="preserve"> Presencial No.  </w:t>
      </w:r>
      <w:r w:rsidR="00924E6D">
        <w:rPr>
          <w:rFonts w:ascii="Calibri" w:hAnsi="Calibri" w:cs="Calibri"/>
          <w:sz w:val="16"/>
          <w:szCs w:val="16"/>
        </w:rPr>
        <w:t>LP-919044992-I31-2024</w:t>
      </w:r>
      <w:r w:rsidRPr="00515E3C">
        <w:rPr>
          <w:rFonts w:ascii="Calibri" w:hAnsi="Calibri" w:cs="Calibri"/>
          <w:sz w:val="16"/>
          <w:szCs w:val="16"/>
        </w:rPr>
        <w:t xml:space="preserve">, relativo a la </w:t>
      </w:r>
      <w:r>
        <w:rPr>
          <w:rFonts w:ascii="Calibri" w:hAnsi="Calibri" w:cs="Calibri"/>
          <w:sz w:val="16"/>
          <w:szCs w:val="16"/>
        </w:rPr>
        <w:t>adquisición</w:t>
      </w:r>
      <w:r w:rsidRPr="00515E3C">
        <w:rPr>
          <w:rFonts w:ascii="Calibri" w:hAnsi="Calibri" w:cs="Calibri"/>
          <w:sz w:val="16"/>
          <w:szCs w:val="16"/>
        </w:rPr>
        <w:t xml:space="preserve"> de _________________________.</w:t>
      </w:r>
    </w:p>
    <w:p w14:paraId="60D2318B"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p>
    <w:p w14:paraId="7AC397F4"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3CA97283"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p>
    <w:p w14:paraId="4B9AE3A1" w14:textId="77777777" w:rsidR="00FD0D34" w:rsidRPr="00515E3C" w:rsidRDefault="00FD0D34" w:rsidP="00FD0D34">
      <w:pPr>
        <w:tabs>
          <w:tab w:val="left" w:pos="1134"/>
          <w:tab w:val="left" w:pos="3402"/>
          <w:tab w:val="left" w:pos="5670"/>
          <w:tab w:val="left" w:pos="8222"/>
        </w:tabs>
        <w:jc w:val="both"/>
        <w:rPr>
          <w:rFonts w:ascii="Calibri" w:hAnsi="Calibri" w:cs="Calibri"/>
          <w:b/>
          <w:sz w:val="16"/>
          <w:szCs w:val="16"/>
        </w:rPr>
      </w:pPr>
      <w:r w:rsidRPr="00515E3C">
        <w:rPr>
          <w:rFonts w:ascii="Calibri" w:hAnsi="Calibri" w:cs="Calibri"/>
          <w:b/>
          <w:sz w:val="16"/>
          <w:szCs w:val="16"/>
        </w:rPr>
        <w:t>II.- Declara “EL PROVEEDOR”:</w:t>
      </w:r>
    </w:p>
    <w:p w14:paraId="101B81BD" w14:textId="77777777" w:rsidR="00FD0D34" w:rsidRPr="00515E3C" w:rsidRDefault="00FD0D34" w:rsidP="00FD0D34">
      <w:pPr>
        <w:tabs>
          <w:tab w:val="left" w:pos="1134"/>
          <w:tab w:val="left" w:pos="3402"/>
          <w:tab w:val="left" w:pos="5670"/>
          <w:tab w:val="left" w:pos="8222"/>
        </w:tabs>
        <w:jc w:val="both"/>
        <w:rPr>
          <w:rFonts w:ascii="Calibri" w:hAnsi="Calibri" w:cs="Calibri"/>
          <w:sz w:val="16"/>
          <w:szCs w:val="16"/>
        </w:rPr>
      </w:pPr>
    </w:p>
    <w:p w14:paraId="0A4CF8DE" w14:textId="77777777" w:rsidR="00FD0D34" w:rsidRPr="00515E3C" w:rsidRDefault="00FD0D34" w:rsidP="00FD0D34">
      <w:pPr>
        <w:ind w:right="-5"/>
        <w:jc w:val="both"/>
        <w:rPr>
          <w:rFonts w:ascii="Calibri" w:hAnsi="Calibri" w:cs="Calibri"/>
          <w:sz w:val="16"/>
          <w:szCs w:val="16"/>
        </w:rPr>
      </w:pPr>
      <w:r w:rsidRPr="00515E3C">
        <w:rPr>
          <w:rFonts w:ascii="Calibri" w:hAnsi="Calibri" w:cs="Calibri"/>
          <w:sz w:val="16"/>
          <w:szCs w:val="16"/>
        </w:rPr>
        <w:t>II.1.-</w:t>
      </w:r>
      <w:bookmarkStart w:id="9" w:name="_Hlk491079939"/>
      <w:r w:rsidRPr="00515E3C">
        <w:rPr>
          <w:rFonts w:ascii="Calibri" w:hAnsi="Calibri" w:cs="Calibri"/>
          <w:sz w:val="16"/>
          <w:szCs w:val="16"/>
        </w:rPr>
        <w:t xml:space="preserve">Que acredita la legal existencia de la compañía denominada </w:t>
      </w:r>
      <w:bookmarkEnd w:id="9"/>
      <w:r w:rsidRPr="00515E3C">
        <w:rPr>
          <w:rFonts w:ascii="Calibri" w:hAnsi="Calibri" w:cs="Calibri"/>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45F421E2" w14:textId="77777777" w:rsidR="00FD0D34" w:rsidRPr="00515E3C" w:rsidRDefault="00FD0D34" w:rsidP="00FD0D34">
      <w:pPr>
        <w:ind w:right="-5"/>
        <w:jc w:val="both"/>
        <w:rPr>
          <w:rFonts w:ascii="Calibri" w:hAnsi="Calibri" w:cs="Calibri"/>
          <w:sz w:val="16"/>
          <w:szCs w:val="16"/>
        </w:rPr>
      </w:pPr>
    </w:p>
    <w:p w14:paraId="41C4AEA6" w14:textId="77777777" w:rsidR="00FD0D34" w:rsidRPr="00515E3C" w:rsidRDefault="00FD0D34" w:rsidP="00FD0D34">
      <w:pPr>
        <w:ind w:right="-5"/>
        <w:jc w:val="both"/>
        <w:rPr>
          <w:rFonts w:ascii="Calibri" w:hAnsi="Calibri" w:cs="Calibri"/>
          <w:sz w:val="16"/>
          <w:szCs w:val="16"/>
        </w:rPr>
      </w:pPr>
      <w:r w:rsidRPr="00515E3C">
        <w:rPr>
          <w:rFonts w:ascii="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316CDE16" w14:textId="77777777" w:rsidR="00FD0D34" w:rsidRPr="00515E3C" w:rsidRDefault="00FD0D34" w:rsidP="00FD0D34">
      <w:pPr>
        <w:ind w:right="-5"/>
        <w:jc w:val="both"/>
        <w:rPr>
          <w:rFonts w:ascii="Calibri" w:hAnsi="Calibri" w:cs="Calibri"/>
          <w:sz w:val="16"/>
          <w:szCs w:val="16"/>
        </w:rPr>
      </w:pPr>
    </w:p>
    <w:p w14:paraId="3890CC48" w14:textId="77777777" w:rsidR="00FD0D34" w:rsidRPr="00515E3C" w:rsidRDefault="00FD0D34" w:rsidP="00FD0D34">
      <w:pPr>
        <w:ind w:right="-5"/>
        <w:jc w:val="both"/>
        <w:rPr>
          <w:rFonts w:ascii="Calibri" w:hAnsi="Calibri" w:cs="Calibri"/>
          <w:sz w:val="16"/>
          <w:szCs w:val="16"/>
        </w:rPr>
      </w:pPr>
      <w:r w:rsidRPr="00515E3C">
        <w:rPr>
          <w:rFonts w:ascii="Calibri" w:hAnsi="Calibri" w:cs="Calibri"/>
          <w:sz w:val="16"/>
          <w:szCs w:val="16"/>
        </w:rPr>
        <w:t>II.3.-</w:t>
      </w:r>
      <w:bookmarkStart w:id="10" w:name="_Hlk491079956"/>
      <w:r w:rsidRPr="00515E3C">
        <w:rPr>
          <w:rFonts w:ascii="Calibri" w:hAnsi="Calibri" w:cs="Calibri"/>
          <w:sz w:val="16"/>
          <w:szCs w:val="16"/>
        </w:rPr>
        <w:t xml:space="preserve">Que el Representante Legal de dicha compañía, </w:t>
      </w:r>
      <w:bookmarkEnd w:id="10"/>
      <w:r w:rsidRPr="00515E3C">
        <w:rPr>
          <w:rFonts w:ascii="Calibri" w:hAnsi="Calibri" w:cs="Calibri"/>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5F9BB47" w14:textId="77777777" w:rsidR="00FD0D34" w:rsidRPr="00515E3C" w:rsidRDefault="00FD0D34" w:rsidP="00FD0D34">
      <w:pPr>
        <w:ind w:right="-5"/>
        <w:jc w:val="both"/>
        <w:rPr>
          <w:rFonts w:ascii="Calibri" w:hAnsi="Calibri" w:cs="Calibri"/>
          <w:sz w:val="16"/>
          <w:szCs w:val="16"/>
        </w:rPr>
      </w:pPr>
    </w:p>
    <w:p w14:paraId="78925374" w14:textId="77777777" w:rsidR="00FD0D34" w:rsidRPr="00515E3C" w:rsidRDefault="00FD0D34" w:rsidP="00FD0D34">
      <w:pPr>
        <w:ind w:right="-5"/>
        <w:jc w:val="both"/>
        <w:rPr>
          <w:rFonts w:ascii="Calibri" w:hAnsi="Calibri" w:cs="Calibri"/>
          <w:sz w:val="16"/>
          <w:szCs w:val="16"/>
        </w:rPr>
      </w:pPr>
      <w:r w:rsidRPr="00515E3C">
        <w:rPr>
          <w:rFonts w:ascii="Calibri" w:hAnsi="Calibri" w:cs="Calibri"/>
          <w:sz w:val="16"/>
          <w:szCs w:val="16"/>
        </w:rPr>
        <w:lastRenderedPageBreak/>
        <w:t xml:space="preserve">II.4.-Continúa manifestando que tiene capacidad jurídica y reúne las condiciones técnicas y económicas para obligarse a la venta de _______________, objeto del presente contrato. </w:t>
      </w:r>
    </w:p>
    <w:p w14:paraId="20987FFB" w14:textId="77777777" w:rsidR="00FD0D34" w:rsidRPr="00515E3C" w:rsidRDefault="00FD0D34" w:rsidP="00FD0D34">
      <w:pPr>
        <w:ind w:right="-5"/>
        <w:jc w:val="both"/>
        <w:rPr>
          <w:rFonts w:ascii="Calibri" w:hAnsi="Calibri" w:cs="Calibri"/>
          <w:sz w:val="16"/>
          <w:szCs w:val="16"/>
        </w:rPr>
      </w:pPr>
    </w:p>
    <w:p w14:paraId="157276F6" w14:textId="77777777" w:rsidR="00FD0D34" w:rsidRDefault="00FD0D34" w:rsidP="00FD0D34">
      <w:pPr>
        <w:ind w:right="-5"/>
        <w:jc w:val="both"/>
        <w:rPr>
          <w:rFonts w:ascii="Calibri" w:hAnsi="Calibri" w:cs="Calibri"/>
          <w:sz w:val="16"/>
          <w:szCs w:val="16"/>
        </w:rPr>
      </w:pPr>
      <w:r w:rsidRPr="00515E3C">
        <w:rPr>
          <w:rFonts w:ascii="Calibri" w:hAnsi="Calibri" w:cs="Calibri"/>
          <w:sz w:val="16"/>
          <w:szCs w:val="16"/>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4AE752E8" w14:textId="77777777" w:rsidR="00FD0D34" w:rsidRPr="00515E3C" w:rsidRDefault="00FD0D34" w:rsidP="00FD0D34">
      <w:pPr>
        <w:tabs>
          <w:tab w:val="left" w:pos="360"/>
        </w:tabs>
        <w:jc w:val="both"/>
        <w:rPr>
          <w:rFonts w:ascii="Calibri" w:hAnsi="Calibri" w:cs="Calibri"/>
          <w:sz w:val="16"/>
          <w:szCs w:val="16"/>
        </w:rPr>
      </w:pPr>
      <w:r w:rsidRPr="00515E3C">
        <w:rPr>
          <w:rFonts w:ascii="Calibri" w:hAnsi="Calibri" w:cs="Calibri"/>
          <w:sz w:val="16"/>
          <w:szCs w:val="16"/>
        </w:rPr>
        <w:t>II.6.-</w:t>
      </w:r>
      <w:bookmarkStart w:id="11" w:name="_Hlk491080052"/>
      <w:r w:rsidRPr="00515E3C">
        <w:rPr>
          <w:rFonts w:ascii="Calibri" w:hAnsi="Calibri" w:cs="Calibri"/>
          <w:color w:val="000000"/>
          <w:sz w:val="16"/>
          <w:szCs w:val="16"/>
        </w:rPr>
        <w:t xml:space="preserve"> </w:t>
      </w:r>
      <w:bookmarkEnd w:id="11"/>
      <w:r w:rsidRPr="00515E3C">
        <w:rPr>
          <w:rFonts w:ascii="Calibri" w:hAnsi="Calibri" w:cs="Calibri"/>
          <w:sz w:val="16"/>
          <w:szCs w:val="16"/>
        </w:rPr>
        <w:t>Que, para los fines y efectos legales del mismo, señala como su domicilio, el ubicado en la Calle ______________, No. ________, Interior _________, Colonia ___________, en ___________, C.P. ___________.</w:t>
      </w:r>
    </w:p>
    <w:p w14:paraId="276472B0" w14:textId="77777777" w:rsidR="00FD0D34" w:rsidRPr="00515E3C" w:rsidRDefault="00FD0D34" w:rsidP="00FD0D34">
      <w:pPr>
        <w:tabs>
          <w:tab w:val="left" w:pos="360"/>
        </w:tabs>
        <w:jc w:val="both"/>
        <w:rPr>
          <w:rFonts w:ascii="Calibri" w:hAnsi="Calibri" w:cs="Calibri"/>
          <w:sz w:val="16"/>
          <w:szCs w:val="16"/>
        </w:rPr>
      </w:pPr>
    </w:p>
    <w:p w14:paraId="53908CB3" w14:textId="77777777" w:rsidR="00FD0D34" w:rsidRPr="00515E3C" w:rsidRDefault="00FD0D34" w:rsidP="00FD0D34">
      <w:pPr>
        <w:tabs>
          <w:tab w:val="left" w:pos="0"/>
        </w:tabs>
        <w:jc w:val="both"/>
        <w:rPr>
          <w:rFonts w:ascii="Calibri" w:hAnsi="Calibri" w:cs="Calibri"/>
          <w:sz w:val="16"/>
          <w:szCs w:val="16"/>
        </w:rPr>
      </w:pPr>
      <w:r w:rsidRPr="00515E3C">
        <w:rPr>
          <w:rFonts w:ascii="Calibri" w:hAnsi="Calibri" w:cs="Calibri"/>
          <w:b/>
          <w:sz w:val="16"/>
          <w:szCs w:val="16"/>
        </w:rPr>
        <w:t xml:space="preserve">III.- “LAS PARTES” </w:t>
      </w:r>
      <w:r w:rsidRPr="00515E3C">
        <w:rPr>
          <w:rFonts w:ascii="Calibri" w:hAnsi="Calibri" w:cs="Calibri"/>
          <w:sz w:val="16"/>
          <w:szCs w:val="16"/>
        </w:rPr>
        <w:t>declaran:</w:t>
      </w:r>
    </w:p>
    <w:p w14:paraId="6B7282CB" w14:textId="77777777" w:rsidR="00FD0D34" w:rsidRPr="00515E3C" w:rsidRDefault="00FD0D34" w:rsidP="00FD0D34">
      <w:pPr>
        <w:tabs>
          <w:tab w:val="left" w:pos="-284"/>
        </w:tabs>
        <w:ind w:left="-284"/>
        <w:jc w:val="both"/>
        <w:rPr>
          <w:rFonts w:ascii="Calibri" w:hAnsi="Calibri" w:cs="Calibri"/>
          <w:sz w:val="16"/>
          <w:szCs w:val="16"/>
        </w:rPr>
      </w:pPr>
    </w:p>
    <w:p w14:paraId="2310A8CC" w14:textId="77777777" w:rsidR="00FD0D34" w:rsidRPr="00515E3C" w:rsidRDefault="00FD0D34" w:rsidP="00FD0D34">
      <w:pPr>
        <w:ind w:right="-5"/>
        <w:jc w:val="both"/>
        <w:rPr>
          <w:rFonts w:ascii="Calibri" w:hAnsi="Calibri"/>
          <w:sz w:val="16"/>
          <w:szCs w:val="16"/>
        </w:rPr>
      </w:pPr>
      <w:r w:rsidRPr="00515E3C">
        <w:rPr>
          <w:rFonts w:ascii="Calibri" w:hAnsi="Calibri" w:cs="Calibri"/>
          <w:sz w:val="16"/>
          <w:szCs w:val="16"/>
        </w:rPr>
        <w:t>III.1 Que se reconocen la personalidad con la que comparecen y acuerdan celebrar el presente contrato, al tenor de las siguientes:</w:t>
      </w:r>
    </w:p>
    <w:p w14:paraId="6BE33896" w14:textId="1A1610DB" w:rsidR="00E73AB6" w:rsidRPr="00C15FEF" w:rsidRDefault="00E73AB6" w:rsidP="00C15FEF">
      <w:pPr>
        <w:pStyle w:val="Sangradetextonormal"/>
        <w:spacing w:after="0"/>
        <w:ind w:left="180" w:right="-5" w:hanging="360"/>
        <w:rPr>
          <w:rFonts w:ascii="Calibri" w:hAnsi="Calibri"/>
          <w:sz w:val="16"/>
          <w:szCs w:val="16"/>
        </w:rPr>
      </w:pPr>
    </w:p>
    <w:p w14:paraId="06FECBF4" w14:textId="77777777" w:rsidR="00E73AB6" w:rsidRPr="00C15FEF" w:rsidRDefault="00E73AB6" w:rsidP="00E73AB6">
      <w:pPr>
        <w:pStyle w:val="Ttulo2"/>
        <w:jc w:val="center"/>
        <w:rPr>
          <w:rFonts w:ascii="Calibri" w:hAnsi="Calibri"/>
          <w:sz w:val="16"/>
          <w:szCs w:val="16"/>
        </w:rPr>
      </w:pPr>
    </w:p>
    <w:p w14:paraId="77E3140C" w14:textId="77777777" w:rsidR="00E73AB6" w:rsidRPr="00C15FEF" w:rsidRDefault="00E73AB6" w:rsidP="00E73AB6">
      <w:pPr>
        <w:pStyle w:val="Ttulo2"/>
        <w:ind w:left="0"/>
        <w:jc w:val="center"/>
        <w:rPr>
          <w:rFonts w:ascii="Calibri" w:hAnsi="Calibri"/>
          <w:sz w:val="16"/>
          <w:szCs w:val="16"/>
        </w:rPr>
      </w:pPr>
      <w:r w:rsidRPr="00C15FEF">
        <w:rPr>
          <w:rFonts w:ascii="Calibri" w:hAnsi="Calibri"/>
          <w:sz w:val="16"/>
          <w:szCs w:val="16"/>
        </w:rPr>
        <w:t>C L Á U S U L A S</w:t>
      </w:r>
    </w:p>
    <w:p w14:paraId="5D850A57" w14:textId="77777777" w:rsidR="00E73AB6" w:rsidRPr="00C15FEF" w:rsidRDefault="00E73AB6" w:rsidP="00E73AB6">
      <w:pPr>
        <w:jc w:val="center"/>
        <w:rPr>
          <w:rFonts w:ascii="Calibri" w:hAnsi="Calibri" w:cs="Tahoma"/>
          <w:b/>
          <w:sz w:val="16"/>
          <w:szCs w:val="16"/>
        </w:rPr>
      </w:pPr>
    </w:p>
    <w:p w14:paraId="53EAA0B8" w14:textId="4709C7BF" w:rsidR="00E73AB6" w:rsidRPr="00C15FEF" w:rsidRDefault="00E73AB6" w:rsidP="00E73AB6">
      <w:pPr>
        <w:jc w:val="both"/>
        <w:rPr>
          <w:rFonts w:ascii="Calibri" w:hAnsi="Calibri" w:cs="Tahoma"/>
          <w:sz w:val="16"/>
          <w:szCs w:val="16"/>
        </w:rPr>
      </w:pPr>
      <w:r w:rsidRPr="00C15FEF">
        <w:rPr>
          <w:rFonts w:ascii="Calibri" w:hAnsi="Calibri" w:cs="Tahoma"/>
          <w:b/>
          <w:sz w:val="16"/>
          <w:szCs w:val="16"/>
        </w:rPr>
        <w:t>PRIMERA:</w:t>
      </w:r>
      <w:r w:rsidR="00684CEC">
        <w:rPr>
          <w:rFonts w:ascii="Calibri" w:hAnsi="Calibri" w:cs="Tahoma"/>
          <w:b/>
          <w:sz w:val="16"/>
          <w:szCs w:val="16"/>
        </w:rPr>
        <w:t xml:space="preserve"> </w:t>
      </w:r>
      <w:r w:rsidRPr="00C15FEF">
        <w:rPr>
          <w:rFonts w:ascii="Calibri" w:hAnsi="Calibri" w:cs="Tahoma"/>
          <w:b/>
          <w:sz w:val="16"/>
          <w:szCs w:val="16"/>
        </w:rPr>
        <w:t>- OBJETO.</w:t>
      </w:r>
      <w:r w:rsidRPr="00C15FEF">
        <w:rPr>
          <w:rFonts w:ascii="Calibri" w:hAnsi="Calibri" w:cs="Tahoma"/>
          <w:sz w:val="16"/>
          <w:szCs w:val="16"/>
        </w:rPr>
        <w:t xml:space="preserve"> </w:t>
      </w:r>
      <w:r w:rsidRPr="00C15FEF">
        <w:rPr>
          <w:rFonts w:ascii="Calibri" w:hAnsi="Calibri" w:cs="Tahoma"/>
          <w:b/>
          <w:sz w:val="16"/>
          <w:szCs w:val="16"/>
        </w:rPr>
        <w:t>“EL PROVEEDOR”</w:t>
      </w:r>
      <w:r w:rsidRPr="00C15FEF">
        <w:rPr>
          <w:rFonts w:ascii="Calibri" w:hAnsi="Calibri" w:cs="Tahoma"/>
          <w:sz w:val="16"/>
          <w:szCs w:val="16"/>
        </w:rPr>
        <w:t xml:space="preserve"> se obliga al Suministro </w:t>
      </w:r>
      <w:r w:rsidRPr="00FD0D34">
        <w:rPr>
          <w:rFonts w:ascii="Calibri" w:hAnsi="Calibri" w:cs="Tahoma"/>
          <w:sz w:val="16"/>
          <w:szCs w:val="16"/>
        </w:rPr>
        <w:t xml:space="preserve">de </w:t>
      </w:r>
      <w:r w:rsidR="009E669B" w:rsidRPr="00FD0D34">
        <w:rPr>
          <w:rFonts w:ascii="Calibri" w:hAnsi="Calibri" w:cs="Tahoma"/>
          <w:sz w:val="16"/>
          <w:szCs w:val="16"/>
        </w:rPr>
        <w:t>equipo</w:t>
      </w:r>
      <w:r w:rsidRPr="00FD0D34">
        <w:rPr>
          <w:rFonts w:ascii="Calibri" w:hAnsi="Calibri" w:cs="Tahoma"/>
          <w:sz w:val="16"/>
          <w:szCs w:val="16"/>
        </w:rPr>
        <w:t>, objeto</w:t>
      </w:r>
      <w:r w:rsidRPr="00C15FEF">
        <w:rPr>
          <w:rFonts w:ascii="Calibri" w:hAnsi="Calibri" w:cs="Tahoma"/>
          <w:sz w:val="16"/>
          <w:szCs w:val="16"/>
        </w:rPr>
        <w:t xml:space="preserve"> del presente contrato, el cual se ajustará a los precios, presentación y descripción que se señalan en el Anexo 1 que forma parte integral del presente instrumento</w:t>
      </w:r>
      <w:r w:rsidRPr="00C15FEF">
        <w:rPr>
          <w:rFonts w:ascii="Calibri" w:hAnsi="Calibri" w:cs="Tahoma"/>
          <w:b/>
          <w:sz w:val="16"/>
          <w:szCs w:val="16"/>
        </w:rPr>
        <w:t xml:space="preserve"> </w:t>
      </w:r>
      <w:r w:rsidRPr="00C15FEF">
        <w:rPr>
          <w:rFonts w:ascii="Calibri" w:hAnsi="Calibri" w:cs="Tahoma"/>
          <w:sz w:val="16"/>
          <w:szCs w:val="16"/>
        </w:rPr>
        <w:t xml:space="preserve">y demás especificaciones solicitadas por </w:t>
      </w:r>
      <w:r w:rsidRPr="00C15FEF">
        <w:rPr>
          <w:rFonts w:ascii="Calibri" w:hAnsi="Calibri" w:cs="Tahoma"/>
          <w:b/>
          <w:sz w:val="16"/>
          <w:szCs w:val="16"/>
        </w:rPr>
        <w:t>“S.S.N.L.”</w:t>
      </w:r>
      <w:r w:rsidRPr="00C15FEF">
        <w:rPr>
          <w:rFonts w:ascii="Calibri" w:hAnsi="Calibri" w:cs="Tahoma"/>
          <w:sz w:val="16"/>
          <w:szCs w:val="16"/>
        </w:rPr>
        <w:t>, en las bases de la</w:t>
      </w:r>
      <w:r w:rsidR="005C3279" w:rsidRPr="00C15FEF">
        <w:rPr>
          <w:rFonts w:ascii="Calibri" w:hAnsi="Calibri" w:cs="Tahoma"/>
          <w:sz w:val="16"/>
          <w:szCs w:val="16"/>
        </w:rPr>
        <w:t xml:space="preserve"> convocatoria a la </w:t>
      </w:r>
      <w:r w:rsidR="00364F8A">
        <w:rPr>
          <w:rFonts w:ascii="Calibri" w:hAnsi="Calibri" w:cs="Tahoma"/>
          <w:sz w:val="16"/>
          <w:szCs w:val="16"/>
        </w:rPr>
        <w:t>LICITACIÓN PÚBLICA INTERNACIONAL ABIERTA PRESENCIAL</w:t>
      </w:r>
      <w:r w:rsidR="00C96B24" w:rsidRPr="00C15FEF">
        <w:rPr>
          <w:rFonts w:ascii="Calibri" w:hAnsi="Calibri" w:cs="Tahoma"/>
          <w:sz w:val="16"/>
          <w:szCs w:val="16"/>
        </w:rPr>
        <w:t xml:space="preserve"> </w:t>
      </w:r>
      <w:r w:rsidRPr="00C15FEF">
        <w:rPr>
          <w:rFonts w:ascii="Calibri" w:hAnsi="Calibri" w:cs="Tahoma"/>
          <w:sz w:val="16"/>
          <w:szCs w:val="16"/>
        </w:rPr>
        <w:t xml:space="preserve">No. </w:t>
      </w:r>
      <w:r w:rsidR="00924E6D">
        <w:rPr>
          <w:rFonts w:ascii="Calibri" w:hAnsi="Calibri" w:cs="Tahoma"/>
          <w:sz w:val="16"/>
          <w:szCs w:val="16"/>
        </w:rPr>
        <w:t>LP-919044992-I31-2024</w:t>
      </w:r>
      <w:r w:rsidRPr="00C15FEF">
        <w:rPr>
          <w:rFonts w:ascii="Calibri" w:hAnsi="Calibri" w:cs="Tahoma"/>
          <w:sz w:val="16"/>
          <w:szCs w:val="16"/>
        </w:rPr>
        <w:t>, foro de aclaraciones y conforme a las propuesta técnica y oferta económica presentadas por</w:t>
      </w:r>
      <w:r w:rsidRPr="00C15FEF">
        <w:rPr>
          <w:rFonts w:ascii="Calibri" w:hAnsi="Calibri" w:cs="Tahoma"/>
          <w:b/>
          <w:sz w:val="16"/>
          <w:szCs w:val="16"/>
        </w:rPr>
        <w:t xml:space="preserve"> “EL PROVEEDOR”</w:t>
      </w:r>
      <w:r w:rsidRPr="00C15FEF">
        <w:rPr>
          <w:rFonts w:ascii="Calibri" w:hAnsi="Calibri" w:cs="Tahoma"/>
          <w:sz w:val="16"/>
          <w:szCs w:val="16"/>
        </w:rPr>
        <w:t>,</w:t>
      </w:r>
      <w:r w:rsidRPr="00C15FEF">
        <w:rPr>
          <w:rFonts w:ascii="Calibri" w:hAnsi="Calibri" w:cs="Tahoma"/>
          <w:b/>
          <w:sz w:val="16"/>
          <w:szCs w:val="16"/>
        </w:rPr>
        <w:t xml:space="preserve"> </w:t>
      </w:r>
      <w:r w:rsidRPr="00C15FEF">
        <w:rPr>
          <w:rFonts w:ascii="Calibri" w:hAnsi="Calibri" w:cs="Tahoma"/>
          <w:sz w:val="16"/>
          <w:szCs w:val="16"/>
        </w:rPr>
        <w:t>las cuales forman parte de este contrato.</w:t>
      </w:r>
    </w:p>
    <w:p w14:paraId="6B248902" w14:textId="77777777" w:rsidR="00E73AB6" w:rsidRPr="00C15FEF" w:rsidRDefault="00E73AB6" w:rsidP="00E73AB6">
      <w:pPr>
        <w:jc w:val="both"/>
        <w:rPr>
          <w:rFonts w:ascii="Calibri" w:hAnsi="Calibri" w:cs="Tahoma"/>
          <w:b/>
          <w:sz w:val="16"/>
          <w:szCs w:val="16"/>
        </w:rPr>
      </w:pPr>
    </w:p>
    <w:p w14:paraId="73A90D95" w14:textId="5D40CFFD" w:rsidR="00E73AB6" w:rsidRPr="00C15FEF" w:rsidRDefault="00E73AB6" w:rsidP="00E73AB6">
      <w:pPr>
        <w:jc w:val="both"/>
        <w:rPr>
          <w:rFonts w:ascii="Calibri" w:hAnsi="Calibri" w:cs="Tahoma"/>
          <w:sz w:val="16"/>
          <w:szCs w:val="16"/>
        </w:rPr>
      </w:pPr>
      <w:r w:rsidRPr="00C15FEF">
        <w:rPr>
          <w:rFonts w:ascii="Calibri" w:hAnsi="Calibri" w:cs="Tahoma"/>
          <w:b/>
          <w:sz w:val="16"/>
          <w:szCs w:val="16"/>
        </w:rPr>
        <w:t>SEGUNDA: MONTO DEL CONTRATO.</w:t>
      </w:r>
      <w:r w:rsidR="00684CEC">
        <w:rPr>
          <w:rFonts w:ascii="Calibri" w:hAnsi="Calibri" w:cs="Tahoma"/>
          <w:b/>
          <w:sz w:val="16"/>
          <w:szCs w:val="16"/>
        </w:rPr>
        <w:t xml:space="preserve"> </w:t>
      </w:r>
      <w:r w:rsidRPr="00C15FEF">
        <w:rPr>
          <w:rFonts w:ascii="Calibri" w:hAnsi="Calibri" w:cs="Tahoma"/>
          <w:b/>
          <w:sz w:val="16"/>
          <w:szCs w:val="16"/>
        </w:rPr>
        <w:t xml:space="preserve">- </w:t>
      </w:r>
      <w:r w:rsidRPr="00C15FEF">
        <w:rPr>
          <w:rFonts w:ascii="Calibri" w:hAnsi="Calibri" w:cs="Tahoma"/>
          <w:sz w:val="16"/>
          <w:szCs w:val="16"/>
        </w:rPr>
        <w:t>El monto del presente contrato será la cantidad de    $</w:t>
      </w:r>
      <w:r w:rsidRPr="00C15FEF">
        <w:rPr>
          <w:rFonts w:ascii="Calibri" w:hAnsi="Calibri"/>
          <w:sz w:val="16"/>
          <w:szCs w:val="16"/>
        </w:rPr>
        <w:t>__________</w:t>
      </w:r>
      <w:r w:rsidRPr="00C15FEF">
        <w:rPr>
          <w:rFonts w:ascii="Calibri" w:hAnsi="Calibri" w:cs="Tahoma"/>
          <w:sz w:val="16"/>
          <w:szCs w:val="16"/>
        </w:rPr>
        <w:t xml:space="preserve"> (</w:t>
      </w:r>
      <w:r w:rsidRPr="00C15FEF">
        <w:rPr>
          <w:rFonts w:ascii="Calibri" w:hAnsi="Calibri"/>
          <w:sz w:val="16"/>
          <w:szCs w:val="16"/>
        </w:rPr>
        <w:t>__________</w:t>
      </w:r>
      <w:r w:rsidRPr="00C15FEF">
        <w:rPr>
          <w:rFonts w:ascii="Calibri" w:hAnsi="Calibri" w:cs="Tahoma"/>
          <w:sz w:val="16"/>
          <w:szCs w:val="16"/>
        </w:rPr>
        <w:t xml:space="preserve"> pesos 01/100 M.N), que </w:t>
      </w:r>
      <w:r w:rsidRPr="00C15FEF">
        <w:rPr>
          <w:rFonts w:ascii="Calibri" w:hAnsi="Calibri" w:cs="Tahoma"/>
          <w:b/>
          <w:sz w:val="16"/>
          <w:szCs w:val="16"/>
        </w:rPr>
        <w:t xml:space="preserve">“S.S.N.L.” </w:t>
      </w:r>
      <w:r w:rsidRPr="00C15FEF">
        <w:rPr>
          <w:rFonts w:ascii="Calibri" w:hAnsi="Calibri" w:cs="Tahoma"/>
          <w:sz w:val="16"/>
          <w:szCs w:val="16"/>
        </w:rPr>
        <w:t>cubrirá a</w:t>
      </w:r>
      <w:r w:rsidRPr="00C15FEF">
        <w:rPr>
          <w:rFonts w:ascii="Calibri" w:hAnsi="Calibri" w:cs="Tahoma"/>
          <w:b/>
          <w:sz w:val="16"/>
          <w:szCs w:val="16"/>
        </w:rPr>
        <w:t xml:space="preserve"> “EL PROVEEDOR”, </w:t>
      </w:r>
      <w:r w:rsidRPr="00C15FEF">
        <w:rPr>
          <w:rFonts w:ascii="Calibri" w:hAnsi="Calibri" w:cs="Tahoma"/>
          <w:sz w:val="16"/>
          <w:szCs w:val="16"/>
        </w:rPr>
        <w:t xml:space="preserve">por concepto de los </w:t>
      </w:r>
      <w:r w:rsidR="00C05A66" w:rsidRPr="00C15FEF">
        <w:rPr>
          <w:rFonts w:ascii="Calibri" w:hAnsi="Calibri" w:cs="Tahoma"/>
          <w:sz w:val="16"/>
          <w:szCs w:val="16"/>
        </w:rPr>
        <w:t>bienes</w:t>
      </w:r>
      <w:r w:rsidRPr="00C15FEF">
        <w:rPr>
          <w:rFonts w:ascii="Calibri" w:hAnsi="Calibri" w:cs="Tahoma"/>
          <w:sz w:val="16"/>
          <w:szCs w:val="16"/>
        </w:rPr>
        <w:t xml:space="preserve"> objeto del presente contrato.</w:t>
      </w:r>
    </w:p>
    <w:p w14:paraId="377AF0B6" w14:textId="77777777" w:rsidR="00E73AB6" w:rsidRPr="00C15FEF" w:rsidRDefault="00E73AB6" w:rsidP="00E73AB6">
      <w:pPr>
        <w:jc w:val="both"/>
        <w:rPr>
          <w:rFonts w:ascii="Calibri" w:hAnsi="Calibri" w:cs="Tahoma"/>
          <w:sz w:val="16"/>
          <w:szCs w:val="16"/>
        </w:rPr>
      </w:pPr>
    </w:p>
    <w:p w14:paraId="02713908"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El presente instrumento se celebra bajo la modalidad de contrato abierto, conforme a los precios unitarios establecidos por </w:t>
      </w:r>
      <w:r w:rsidRPr="00C15FEF">
        <w:rPr>
          <w:rFonts w:ascii="Calibri" w:hAnsi="Calibri" w:cs="Tahoma"/>
          <w:b/>
          <w:sz w:val="16"/>
          <w:szCs w:val="16"/>
        </w:rPr>
        <w:t>“EL PROVEEDOR”</w:t>
      </w:r>
      <w:r w:rsidRPr="00C15FEF">
        <w:rPr>
          <w:rFonts w:ascii="Calibri" w:hAnsi="Calibri" w:cs="Tahoma"/>
          <w:sz w:val="16"/>
          <w:szCs w:val="16"/>
        </w:rPr>
        <w:t xml:space="preserve"> en su oferta económica, la que forma parte del presente contrato y se sujetará al techo presupuestal que como monto máximo se establece en el párrafo anterior, para todas las claves adjudicadas.   </w:t>
      </w:r>
    </w:p>
    <w:p w14:paraId="4CA5A340" w14:textId="77777777" w:rsidR="00E73AB6" w:rsidRPr="00C15FEF" w:rsidRDefault="00E73AB6" w:rsidP="00E73AB6">
      <w:pPr>
        <w:jc w:val="both"/>
        <w:rPr>
          <w:rFonts w:ascii="Calibri" w:hAnsi="Calibri" w:cs="Tahoma"/>
          <w:sz w:val="16"/>
          <w:szCs w:val="16"/>
        </w:rPr>
      </w:pPr>
    </w:p>
    <w:p w14:paraId="0974A2B3" w14:textId="77777777" w:rsidR="00E73AB6" w:rsidRPr="00C15FEF" w:rsidRDefault="00E73AB6" w:rsidP="00E73AB6">
      <w:pPr>
        <w:tabs>
          <w:tab w:val="left" w:pos="4111"/>
        </w:tabs>
        <w:jc w:val="both"/>
        <w:rPr>
          <w:rFonts w:ascii="Calibri" w:hAnsi="Calibri" w:cs="Tahoma"/>
          <w:sz w:val="16"/>
          <w:szCs w:val="16"/>
        </w:rPr>
      </w:pPr>
      <w:r w:rsidRPr="00C15FEF">
        <w:rPr>
          <w:rFonts w:ascii="Calibri" w:hAnsi="Calibri" w:cs="Tahoma"/>
          <w:sz w:val="16"/>
          <w:szCs w:val="16"/>
        </w:rPr>
        <w:t xml:space="preserve">El precio unitario señalado en la oferta económica y este instrumento, compensará a </w:t>
      </w:r>
      <w:r w:rsidRPr="00C15FEF">
        <w:rPr>
          <w:rFonts w:ascii="Calibri" w:hAnsi="Calibri" w:cs="Tahoma"/>
          <w:b/>
          <w:sz w:val="16"/>
          <w:szCs w:val="16"/>
        </w:rPr>
        <w:t>“EL</w:t>
      </w:r>
      <w:r w:rsidRPr="00C15FEF">
        <w:rPr>
          <w:rFonts w:ascii="Calibri" w:hAnsi="Calibri" w:cs="Tahoma"/>
          <w:sz w:val="16"/>
          <w:szCs w:val="16"/>
        </w:rPr>
        <w:t xml:space="preserve"> </w:t>
      </w:r>
      <w:r w:rsidRPr="00C15FEF">
        <w:rPr>
          <w:rFonts w:ascii="Calibri" w:hAnsi="Calibri" w:cs="Tahoma"/>
          <w:b/>
          <w:sz w:val="16"/>
          <w:szCs w:val="16"/>
        </w:rPr>
        <w:t>PROVEEDOR”</w:t>
      </w:r>
      <w:r w:rsidRPr="00C15FEF">
        <w:rPr>
          <w:rFonts w:ascii="Calibri" w:hAnsi="Calibri" w:cs="Tahoma"/>
          <w:sz w:val="16"/>
          <w:szCs w:val="16"/>
        </w:rPr>
        <w:t xml:space="preserve"> por el suministro objeto del presente contrato, transportación, carga, descarga y todos los demás gastos que se originen como consecuencia del presente contrato, así como su utilidad, por lo que</w:t>
      </w:r>
      <w:r w:rsidRPr="00C15FEF">
        <w:rPr>
          <w:rFonts w:ascii="Calibri" w:hAnsi="Calibri" w:cs="Tahoma"/>
          <w:b/>
          <w:sz w:val="16"/>
          <w:szCs w:val="16"/>
        </w:rPr>
        <w:t xml:space="preserve"> “EL PROVEEDOR”</w:t>
      </w:r>
      <w:r w:rsidRPr="00C15FEF">
        <w:rPr>
          <w:rFonts w:ascii="Calibri" w:hAnsi="Calibri" w:cs="Tahoma"/>
          <w:sz w:val="16"/>
          <w:szCs w:val="16"/>
        </w:rPr>
        <w:t xml:space="preserve"> no podrá exigir mayor retribución por ningún otro concepto. </w:t>
      </w:r>
    </w:p>
    <w:p w14:paraId="5A926C57" w14:textId="77777777" w:rsidR="00E73AB6" w:rsidRPr="00C15FEF" w:rsidRDefault="00E73AB6" w:rsidP="00E73AB6">
      <w:pPr>
        <w:jc w:val="both"/>
        <w:rPr>
          <w:rFonts w:ascii="Calibri" w:hAnsi="Calibri" w:cs="Tahoma"/>
          <w:sz w:val="16"/>
          <w:szCs w:val="16"/>
        </w:rPr>
      </w:pPr>
    </w:p>
    <w:p w14:paraId="3E53321A" w14:textId="77777777" w:rsidR="00E73AB6" w:rsidRPr="00C15FEF" w:rsidRDefault="00E73AB6" w:rsidP="00E73AB6">
      <w:pPr>
        <w:jc w:val="both"/>
        <w:rPr>
          <w:rFonts w:ascii="Calibri" w:hAnsi="Calibri" w:cs="Tahoma"/>
          <w:sz w:val="16"/>
          <w:szCs w:val="16"/>
        </w:rPr>
      </w:pPr>
      <w:r w:rsidRPr="00C15FEF">
        <w:rPr>
          <w:rFonts w:ascii="Calibri" w:hAnsi="Calibri" w:cs="Tahoma"/>
          <w:b/>
          <w:sz w:val="16"/>
          <w:szCs w:val="16"/>
        </w:rPr>
        <w:t>“EL PROVEEDOR”</w:t>
      </w:r>
      <w:r w:rsidRPr="00C15FEF">
        <w:rPr>
          <w:rFonts w:ascii="Calibri" w:hAnsi="Calibri" w:cs="Tahoma"/>
          <w:sz w:val="16"/>
          <w:szCs w:val="16"/>
        </w:rPr>
        <w:t xml:space="preserve"> se obliga a respetar el precio fijo, en el supuesto de que la Unidad Aplicativa de </w:t>
      </w:r>
      <w:r w:rsidRPr="00C15FEF">
        <w:rPr>
          <w:rFonts w:ascii="Calibri" w:hAnsi="Calibri" w:cs="Tahoma"/>
          <w:b/>
          <w:sz w:val="16"/>
          <w:szCs w:val="16"/>
        </w:rPr>
        <w:t>“S.S.N.L.”</w:t>
      </w:r>
      <w:r w:rsidRPr="00C15FEF">
        <w:rPr>
          <w:rFonts w:ascii="Calibri" w:hAnsi="Calibri" w:cs="Tahoma"/>
          <w:sz w:val="16"/>
          <w:szCs w:val="16"/>
        </w:rPr>
        <w:t xml:space="preserve"> realicen compras directas, cuando se presenten circunstancias especiales o se establezcan programas que hagan </w:t>
      </w:r>
      <w:r w:rsidR="001B47EB" w:rsidRPr="00C15FEF">
        <w:rPr>
          <w:rFonts w:ascii="Calibri" w:hAnsi="Calibri" w:cs="Tahoma"/>
          <w:sz w:val="16"/>
          <w:szCs w:val="16"/>
        </w:rPr>
        <w:t xml:space="preserve">necesario el suministro de los </w:t>
      </w:r>
      <w:r w:rsidR="00C05A66" w:rsidRPr="00C15FEF">
        <w:rPr>
          <w:rFonts w:ascii="Calibri" w:hAnsi="Calibri" w:cs="Tahoma"/>
          <w:sz w:val="16"/>
          <w:szCs w:val="16"/>
        </w:rPr>
        <w:t>bienes</w:t>
      </w:r>
      <w:r w:rsidRPr="00C15FEF">
        <w:rPr>
          <w:rFonts w:ascii="Calibri" w:hAnsi="Calibri" w:cs="Tahoma"/>
          <w:sz w:val="16"/>
          <w:szCs w:val="16"/>
        </w:rPr>
        <w:t xml:space="preserve"> que estén comprendidos dentro de las necesidades objeto de este contrato. </w:t>
      </w:r>
    </w:p>
    <w:p w14:paraId="18B5E9E3" w14:textId="77777777" w:rsidR="00E73AB6" w:rsidRPr="00C15FEF" w:rsidRDefault="00E73AB6" w:rsidP="00E73AB6">
      <w:pPr>
        <w:jc w:val="both"/>
        <w:rPr>
          <w:rFonts w:ascii="Calibri" w:hAnsi="Calibri" w:cs="Tahoma"/>
          <w:sz w:val="16"/>
          <w:szCs w:val="16"/>
        </w:rPr>
      </w:pPr>
    </w:p>
    <w:p w14:paraId="15DA6629"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Cuando los </w:t>
      </w:r>
      <w:r w:rsidR="00C05A66" w:rsidRPr="00C15FEF">
        <w:rPr>
          <w:rFonts w:ascii="Calibri" w:hAnsi="Calibri" w:cs="Tahoma"/>
          <w:sz w:val="16"/>
          <w:szCs w:val="16"/>
        </w:rPr>
        <w:t>bienes</w:t>
      </w:r>
      <w:r w:rsidRPr="00C15FEF">
        <w:rPr>
          <w:rFonts w:ascii="Calibri" w:hAnsi="Calibri" w:cs="Tahoma"/>
          <w:sz w:val="16"/>
          <w:szCs w:val="16"/>
        </w:rPr>
        <w:t xml:space="preserve"> no se ajusten a lo pactado,</w:t>
      </w:r>
      <w:r w:rsidRPr="00C15FEF">
        <w:rPr>
          <w:rFonts w:ascii="Calibri" w:hAnsi="Calibri" w:cs="Tahoma"/>
          <w:b/>
          <w:sz w:val="16"/>
          <w:szCs w:val="16"/>
        </w:rPr>
        <w:t xml:space="preserve"> “S.S.N.L.”</w:t>
      </w:r>
      <w:r w:rsidRPr="00C15FEF">
        <w:rPr>
          <w:rFonts w:ascii="Calibri" w:hAnsi="Calibri" w:cs="Tahoma"/>
          <w:sz w:val="16"/>
          <w:szCs w:val="16"/>
        </w:rPr>
        <w:t xml:space="preserve"> no liquidará a</w:t>
      </w:r>
      <w:r w:rsidRPr="00C15FEF">
        <w:rPr>
          <w:rFonts w:ascii="Calibri" w:hAnsi="Calibri" w:cs="Tahoma"/>
          <w:b/>
          <w:sz w:val="16"/>
          <w:szCs w:val="16"/>
        </w:rPr>
        <w:t xml:space="preserve"> “EL PROVEEDOR”</w:t>
      </w:r>
      <w:r w:rsidRPr="00C15FEF">
        <w:rPr>
          <w:rFonts w:ascii="Calibri" w:hAnsi="Calibri" w:cs="Tahoma"/>
          <w:sz w:val="16"/>
          <w:szCs w:val="16"/>
        </w:rPr>
        <w:t>, el importe de los servicios objeto de este contrato.</w:t>
      </w:r>
    </w:p>
    <w:p w14:paraId="768DEB50" w14:textId="77777777" w:rsidR="00E73AB6" w:rsidRPr="00C15FEF" w:rsidRDefault="00E73AB6" w:rsidP="00E73AB6">
      <w:pPr>
        <w:jc w:val="both"/>
        <w:rPr>
          <w:rFonts w:ascii="Calibri" w:hAnsi="Calibri" w:cs="Tahoma"/>
          <w:sz w:val="16"/>
          <w:szCs w:val="16"/>
        </w:rPr>
      </w:pPr>
    </w:p>
    <w:p w14:paraId="3D8953A6"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El presente contrato se celebra bajo la condición de precio fijo, por lo que no se reconocerá incremento alguno en los precios ofertados en sus propuestas.</w:t>
      </w:r>
    </w:p>
    <w:p w14:paraId="585ADD3F" w14:textId="77777777" w:rsidR="00E73AB6" w:rsidRPr="00C15FEF" w:rsidRDefault="00E73AB6" w:rsidP="00E73AB6">
      <w:pPr>
        <w:jc w:val="both"/>
        <w:rPr>
          <w:rFonts w:ascii="Calibri" w:hAnsi="Calibri" w:cs="Tahoma"/>
          <w:sz w:val="16"/>
          <w:szCs w:val="16"/>
        </w:rPr>
      </w:pPr>
    </w:p>
    <w:p w14:paraId="30E6A0D7" w14:textId="77777777" w:rsidR="00E73AB6" w:rsidRPr="00C15FEF" w:rsidRDefault="00E73AB6" w:rsidP="00E73AB6">
      <w:pPr>
        <w:pStyle w:val="Prrafodelista"/>
        <w:tabs>
          <w:tab w:val="right" w:pos="1276"/>
        </w:tabs>
        <w:ind w:left="0" w:right="11"/>
        <w:jc w:val="both"/>
        <w:rPr>
          <w:rFonts w:ascii="Calibri" w:hAnsi="Calibri" w:cs="Tahoma"/>
          <w:sz w:val="16"/>
          <w:szCs w:val="16"/>
        </w:rPr>
      </w:pPr>
      <w:r w:rsidRPr="00C15FEF">
        <w:rPr>
          <w:rFonts w:ascii="Calibri" w:hAnsi="Calibri" w:cs="Tahoma"/>
          <w:sz w:val="16"/>
          <w:szCs w:val="16"/>
        </w:rPr>
        <w:t xml:space="preserve">El 60% del monto comprometido por </w:t>
      </w:r>
      <w:r w:rsidRPr="00C15FEF">
        <w:rPr>
          <w:rFonts w:ascii="Calibri" w:hAnsi="Calibri" w:cs="Tahoma"/>
          <w:b/>
          <w:sz w:val="16"/>
          <w:szCs w:val="16"/>
        </w:rPr>
        <w:t>“S.S.N.L.”</w:t>
      </w:r>
      <w:r w:rsidRPr="00C15FEF">
        <w:rPr>
          <w:rFonts w:ascii="Calibri" w:hAnsi="Calibri" w:cs="Tahoma"/>
          <w:sz w:val="16"/>
          <w:szCs w:val="16"/>
        </w:rPr>
        <w:t xml:space="preserve">, se ejercerá de acuerdo al anexo No. 1 de este contrato en base a las partidas y cantidades establecidas por </w:t>
      </w:r>
      <w:r w:rsidRPr="00C15FEF">
        <w:rPr>
          <w:rFonts w:ascii="Calibri" w:hAnsi="Calibri" w:cs="Tahoma"/>
          <w:b/>
          <w:sz w:val="16"/>
          <w:szCs w:val="16"/>
        </w:rPr>
        <w:t>“S.S.N.L.”</w:t>
      </w:r>
      <w:r w:rsidRPr="00C15FEF">
        <w:rPr>
          <w:rFonts w:ascii="Calibri" w:hAnsi="Calibri" w:cs="Tahoma"/>
          <w:sz w:val="16"/>
          <w:szCs w:val="16"/>
        </w:rPr>
        <w:t>, estas cantidades son referenciales y pueden variar según las necesidades de la unidad y de acuerdo a los presupuestos autorizados.</w:t>
      </w:r>
    </w:p>
    <w:p w14:paraId="1AB5219D" w14:textId="77777777" w:rsidR="00E73AB6" w:rsidRPr="00C15FEF" w:rsidRDefault="00E73AB6" w:rsidP="00E73AB6">
      <w:pPr>
        <w:jc w:val="both"/>
        <w:rPr>
          <w:rFonts w:ascii="Calibri" w:hAnsi="Calibri" w:cs="Tahoma"/>
          <w:sz w:val="16"/>
          <w:szCs w:val="16"/>
        </w:rPr>
      </w:pPr>
    </w:p>
    <w:p w14:paraId="31D73EC8" w14:textId="1A780271" w:rsidR="00E73AB6" w:rsidRPr="00C15FEF" w:rsidRDefault="00E73AB6" w:rsidP="00E73AB6">
      <w:pPr>
        <w:jc w:val="both"/>
        <w:rPr>
          <w:rFonts w:ascii="Calibri" w:hAnsi="Calibri" w:cs="Tahoma"/>
          <w:bCs/>
          <w:sz w:val="16"/>
          <w:szCs w:val="16"/>
        </w:rPr>
      </w:pPr>
      <w:r w:rsidRPr="00C15FEF">
        <w:rPr>
          <w:rFonts w:ascii="Calibri" w:hAnsi="Calibri" w:cs="Tahoma"/>
          <w:b/>
          <w:sz w:val="16"/>
          <w:szCs w:val="16"/>
        </w:rPr>
        <w:t>TERCERA: FORMA DE PAGO.</w:t>
      </w:r>
      <w:r w:rsidR="00684CEC">
        <w:rPr>
          <w:rFonts w:ascii="Calibri" w:hAnsi="Calibri" w:cs="Tahoma"/>
          <w:b/>
          <w:sz w:val="16"/>
          <w:szCs w:val="16"/>
        </w:rPr>
        <w:t xml:space="preserve"> </w:t>
      </w:r>
      <w:r w:rsidRPr="00C15FEF">
        <w:rPr>
          <w:rFonts w:ascii="Calibri" w:hAnsi="Calibri" w:cs="Tahoma"/>
          <w:b/>
          <w:sz w:val="16"/>
          <w:szCs w:val="16"/>
        </w:rPr>
        <w:t xml:space="preserve">- </w:t>
      </w:r>
      <w:r w:rsidRPr="00C15FEF">
        <w:rPr>
          <w:rFonts w:ascii="Calibri" w:hAnsi="Calibri" w:cs="Tahoma"/>
          <w:sz w:val="16"/>
          <w:szCs w:val="16"/>
        </w:rPr>
        <w:t xml:space="preserve">El pago de los </w:t>
      </w:r>
      <w:r w:rsidR="00C05A66" w:rsidRPr="00C15FEF">
        <w:rPr>
          <w:rFonts w:ascii="Calibri" w:hAnsi="Calibri" w:cs="Tahoma"/>
          <w:sz w:val="16"/>
          <w:szCs w:val="16"/>
        </w:rPr>
        <w:t>bienes</w:t>
      </w:r>
      <w:r w:rsidR="001B47EB" w:rsidRPr="00C15FEF">
        <w:rPr>
          <w:rFonts w:ascii="Calibri" w:hAnsi="Calibri" w:cs="Tahoma"/>
          <w:sz w:val="16"/>
          <w:szCs w:val="16"/>
        </w:rPr>
        <w:t xml:space="preserve"> </w:t>
      </w:r>
      <w:r w:rsidRPr="00C15FEF">
        <w:rPr>
          <w:rFonts w:ascii="Calibri" w:hAnsi="Calibri" w:cs="Tahoma"/>
          <w:sz w:val="16"/>
          <w:szCs w:val="16"/>
        </w:rPr>
        <w:t xml:space="preserve">adquiridos se hará en Pesos Mexicanos, dentro de los </w:t>
      </w:r>
      <w:r w:rsidR="00522392" w:rsidRPr="00C15FEF">
        <w:rPr>
          <w:rFonts w:ascii="Calibri" w:hAnsi="Calibri" w:cs="Tahoma"/>
          <w:sz w:val="16"/>
          <w:szCs w:val="16"/>
        </w:rPr>
        <w:t>__</w:t>
      </w:r>
      <w:r w:rsidRPr="00C15FEF">
        <w:rPr>
          <w:rFonts w:ascii="Calibri" w:hAnsi="Calibri" w:cs="Tahoma"/>
          <w:sz w:val="16"/>
          <w:szCs w:val="16"/>
        </w:rPr>
        <w:t xml:space="preserve"> días siguientes a la fecha en que se presente la factura en el área de Recursos Financieros de </w:t>
      </w:r>
      <w:r w:rsidRPr="00C15FEF">
        <w:rPr>
          <w:rFonts w:ascii="Calibri" w:hAnsi="Calibri" w:cs="Tahoma"/>
          <w:b/>
          <w:bCs/>
          <w:sz w:val="16"/>
          <w:szCs w:val="16"/>
        </w:rPr>
        <w:t>“S.S.N.L.”</w:t>
      </w:r>
      <w:r w:rsidRPr="00C15FEF">
        <w:rPr>
          <w:rFonts w:ascii="Calibri" w:hAnsi="Calibri" w:cs="Tahoma"/>
          <w:sz w:val="16"/>
          <w:szCs w:val="16"/>
        </w:rPr>
        <w:t>,</w:t>
      </w:r>
      <w:r w:rsidRPr="00C15FEF">
        <w:rPr>
          <w:rFonts w:ascii="Calibri" w:hAnsi="Calibri" w:cs="Tahoma"/>
          <w:b/>
          <w:bCs/>
          <w:sz w:val="16"/>
          <w:szCs w:val="16"/>
        </w:rPr>
        <w:t xml:space="preserve"> </w:t>
      </w:r>
      <w:r w:rsidRPr="00C15FEF">
        <w:rPr>
          <w:rFonts w:ascii="Calibri" w:hAnsi="Calibri" w:cs="Tahoma"/>
          <w:bCs/>
          <w:sz w:val="16"/>
          <w:szCs w:val="16"/>
        </w:rPr>
        <w:t>debidamente validada por el Administrador de cada Unidad Aplicativa.</w:t>
      </w:r>
    </w:p>
    <w:p w14:paraId="299041B8" w14:textId="77777777" w:rsidR="00E73AB6" w:rsidRPr="00C15FEF" w:rsidRDefault="00E73AB6" w:rsidP="00E73AB6">
      <w:pPr>
        <w:jc w:val="both"/>
        <w:rPr>
          <w:rFonts w:ascii="Calibri" w:hAnsi="Calibri" w:cs="Tahoma"/>
          <w:sz w:val="16"/>
          <w:szCs w:val="16"/>
        </w:rPr>
      </w:pPr>
    </w:p>
    <w:p w14:paraId="1E35F920"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Las facturas que resulten de la entrega de los </w:t>
      </w:r>
      <w:r w:rsidR="00C05A66" w:rsidRPr="00C15FEF">
        <w:rPr>
          <w:rFonts w:ascii="Calibri" w:hAnsi="Calibri" w:cs="Tahoma"/>
          <w:sz w:val="16"/>
          <w:szCs w:val="16"/>
        </w:rPr>
        <w:t>bienes</w:t>
      </w:r>
      <w:r w:rsidRPr="00C15FEF">
        <w:rPr>
          <w:rFonts w:ascii="Calibri" w:hAnsi="Calibri" w:cs="Tahoma"/>
          <w:sz w:val="16"/>
          <w:szCs w:val="16"/>
        </w:rPr>
        <w:t xml:space="preserve">, serán a favor de Servicios de Salud de Nuevo León, Organismo Público Descentralizado, RFC. SSN-970115-QI9, con domicilio en Matamoros Ote,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w:t>
      </w:r>
      <w:r w:rsidR="00296CA2" w:rsidRPr="00C15FEF">
        <w:rPr>
          <w:rFonts w:ascii="Calibri" w:hAnsi="Calibri" w:cs="Tahoma"/>
          <w:sz w:val="16"/>
          <w:szCs w:val="16"/>
        </w:rPr>
        <w:t xml:space="preserve">solicitaron los </w:t>
      </w:r>
      <w:r w:rsidR="00C05A66" w:rsidRPr="00C15FEF">
        <w:rPr>
          <w:rFonts w:ascii="Calibri" w:hAnsi="Calibri" w:cs="Tahoma"/>
          <w:sz w:val="16"/>
          <w:szCs w:val="16"/>
        </w:rPr>
        <w:t>bienes</w:t>
      </w:r>
      <w:r w:rsidRPr="00C15FEF">
        <w:rPr>
          <w:rFonts w:ascii="Calibri" w:hAnsi="Calibri" w:cs="Tahoma"/>
          <w:sz w:val="16"/>
          <w:szCs w:val="16"/>
        </w:rPr>
        <w:t>); además deberá invariablemente describir en cada factura el número de Contrato, Marca del y estarán disponibles las facturas en la Unidad Aplicativa en un plazo no mayor de 2 días hábiles.</w:t>
      </w:r>
    </w:p>
    <w:p w14:paraId="17A30CD4" w14:textId="77777777" w:rsidR="00E73AB6" w:rsidRPr="00C15FEF" w:rsidRDefault="00E73AB6" w:rsidP="00E73AB6">
      <w:pPr>
        <w:jc w:val="both"/>
        <w:rPr>
          <w:rFonts w:ascii="Calibri" w:hAnsi="Calibri" w:cs="Tahoma"/>
          <w:sz w:val="16"/>
          <w:szCs w:val="16"/>
        </w:rPr>
      </w:pPr>
    </w:p>
    <w:p w14:paraId="652FF070" w14:textId="77777777" w:rsidR="00E73AB6" w:rsidRPr="00C15FEF" w:rsidRDefault="00E73AB6" w:rsidP="00E73AB6">
      <w:pPr>
        <w:jc w:val="both"/>
        <w:rPr>
          <w:rFonts w:ascii="Calibri" w:hAnsi="Calibri" w:cs="Tahoma"/>
          <w:sz w:val="16"/>
          <w:szCs w:val="16"/>
        </w:rPr>
      </w:pPr>
      <w:r w:rsidRPr="00C15FEF">
        <w:rPr>
          <w:rFonts w:ascii="Calibri" w:hAnsi="Calibri" w:cs="Tahoma"/>
          <w:b/>
          <w:sz w:val="16"/>
          <w:szCs w:val="16"/>
        </w:rPr>
        <w:t>“S.S.N.L.”</w:t>
      </w:r>
      <w:r w:rsidRPr="00C15FEF">
        <w:rPr>
          <w:rFonts w:ascii="Calibri" w:hAnsi="Calibri" w:cs="Tahoma"/>
          <w:sz w:val="16"/>
          <w:szCs w:val="16"/>
        </w:rPr>
        <w:t xml:space="preserve">, se deslinda del pago de las facturas que no sean presentadas para su pago antes de 90 días posteriores a la fecha de recibo en la Unidad a las que van destinados los </w:t>
      </w:r>
      <w:r w:rsidR="00C05A66" w:rsidRPr="00C15FEF">
        <w:rPr>
          <w:rFonts w:ascii="Calibri" w:hAnsi="Calibri" w:cs="Tahoma"/>
          <w:sz w:val="16"/>
          <w:szCs w:val="16"/>
        </w:rPr>
        <w:t>bienes</w:t>
      </w:r>
      <w:r w:rsidRPr="00C15FEF">
        <w:rPr>
          <w:rFonts w:ascii="Calibri" w:hAnsi="Calibri" w:cs="Tahoma"/>
          <w:sz w:val="16"/>
          <w:szCs w:val="16"/>
        </w:rPr>
        <w:t>.</w:t>
      </w:r>
    </w:p>
    <w:p w14:paraId="7B27E734" w14:textId="77777777" w:rsidR="00E73AB6" w:rsidRPr="00C15FEF" w:rsidRDefault="00E73AB6" w:rsidP="00E73AB6">
      <w:pPr>
        <w:jc w:val="both"/>
        <w:rPr>
          <w:rFonts w:ascii="Calibri" w:hAnsi="Calibri" w:cs="Tahoma"/>
          <w:sz w:val="16"/>
          <w:szCs w:val="16"/>
        </w:rPr>
      </w:pPr>
    </w:p>
    <w:p w14:paraId="44DDB305" w14:textId="39AE4ABF"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La liquidación total </w:t>
      </w:r>
      <w:r w:rsidR="00C96B24" w:rsidRPr="00FD0D34">
        <w:rPr>
          <w:rFonts w:ascii="Calibri" w:hAnsi="Calibri" w:cs="Tahoma"/>
          <w:sz w:val="16"/>
          <w:szCs w:val="16"/>
        </w:rPr>
        <w:t xml:space="preserve">del </w:t>
      </w:r>
      <w:r w:rsidR="009E669B" w:rsidRPr="00FD0D34">
        <w:rPr>
          <w:rFonts w:ascii="Calibri" w:hAnsi="Calibri" w:cs="Tahoma"/>
          <w:sz w:val="16"/>
          <w:szCs w:val="16"/>
        </w:rPr>
        <w:t>equipo</w:t>
      </w:r>
      <w:r w:rsidRPr="00FD0D34">
        <w:rPr>
          <w:rFonts w:ascii="Calibri" w:hAnsi="Calibri" w:cs="Tahoma"/>
          <w:sz w:val="16"/>
          <w:szCs w:val="16"/>
        </w:rPr>
        <w:t xml:space="preserve"> no significará</w:t>
      </w:r>
      <w:r w:rsidRPr="00C15FEF">
        <w:rPr>
          <w:rFonts w:ascii="Calibri" w:hAnsi="Calibri" w:cs="Tahoma"/>
          <w:sz w:val="16"/>
          <w:szCs w:val="16"/>
        </w:rPr>
        <w:t xml:space="preserve"> la aceptación de los mismos, por lo tanto </w:t>
      </w:r>
      <w:r w:rsidRPr="00C15FEF">
        <w:rPr>
          <w:rFonts w:ascii="Calibri" w:hAnsi="Calibri" w:cs="Tahoma"/>
          <w:b/>
          <w:sz w:val="16"/>
          <w:szCs w:val="16"/>
        </w:rPr>
        <w:t>“S.S.N.L.”</w:t>
      </w:r>
      <w:r w:rsidRPr="00C15FEF">
        <w:rPr>
          <w:rFonts w:ascii="Calibri" w:hAnsi="Calibri" w:cs="Tahoma"/>
          <w:sz w:val="16"/>
          <w:szCs w:val="16"/>
        </w:rPr>
        <w:t xml:space="preserve"> se reserva expresamente el derecho de reclamar los vicios ocultos, </w:t>
      </w:r>
      <w:r w:rsidR="00C05A66" w:rsidRPr="00C15FEF">
        <w:rPr>
          <w:rFonts w:ascii="Calibri" w:hAnsi="Calibri" w:cs="Tahoma"/>
          <w:sz w:val="16"/>
          <w:szCs w:val="16"/>
        </w:rPr>
        <w:t>bienes</w:t>
      </w:r>
      <w:r w:rsidRPr="00C15FEF">
        <w:rPr>
          <w:rFonts w:ascii="Calibri" w:hAnsi="Calibri" w:cs="Tahoma"/>
          <w:sz w:val="16"/>
          <w:szCs w:val="16"/>
        </w:rPr>
        <w:t xml:space="preserve"> faltantes o el pago de lo indebido.</w:t>
      </w:r>
    </w:p>
    <w:p w14:paraId="0829ADD9" w14:textId="77777777" w:rsidR="00E73AB6" w:rsidRPr="00C15FEF" w:rsidRDefault="00E73AB6" w:rsidP="00E73AB6">
      <w:pPr>
        <w:jc w:val="both"/>
        <w:rPr>
          <w:rFonts w:ascii="Calibri" w:hAnsi="Calibri" w:cs="Tahoma"/>
          <w:sz w:val="16"/>
          <w:szCs w:val="16"/>
        </w:rPr>
      </w:pPr>
    </w:p>
    <w:p w14:paraId="41FF07F1" w14:textId="77777777" w:rsidR="00E73AB6" w:rsidRPr="00C15FEF" w:rsidRDefault="00E73AB6" w:rsidP="00E73AB6">
      <w:pPr>
        <w:jc w:val="both"/>
        <w:rPr>
          <w:rFonts w:ascii="Calibri" w:hAnsi="Calibri" w:cs="Tahoma"/>
          <w:sz w:val="16"/>
          <w:szCs w:val="16"/>
        </w:rPr>
      </w:pPr>
      <w:r w:rsidRPr="00C15FEF">
        <w:rPr>
          <w:rFonts w:ascii="Calibri" w:hAnsi="Calibri" w:cs="Tahoma"/>
          <w:b/>
          <w:sz w:val="16"/>
          <w:szCs w:val="16"/>
        </w:rPr>
        <w:t>“S.S.N.L.”</w:t>
      </w:r>
      <w:r w:rsidRPr="00C15FEF">
        <w:rPr>
          <w:rFonts w:ascii="Calibri" w:hAnsi="Calibri" w:cs="Tahoma"/>
          <w:sz w:val="16"/>
          <w:szCs w:val="16"/>
        </w:rPr>
        <w:t xml:space="preserve"> pagará únicamente el importe total correspondiente al precio unitario por clave, cualquier otro impuesto o derecho será cubierto por </w:t>
      </w:r>
      <w:r w:rsidRPr="00C15FEF">
        <w:rPr>
          <w:rFonts w:ascii="Calibri" w:hAnsi="Calibri" w:cs="Tahoma"/>
          <w:b/>
          <w:sz w:val="16"/>
          <w:szCs w:val="16"/>
        </w:rPr>
        <w:t>“EL PROVEEDOR”</w:t>
      </w:r>
      <w:r w:rsidRPr="00C15FEF">
        <w:rPr>
          <w:rFonts w:ascii="Calibri" w:hAnsi="Calibri" w:cs="Tahoma"/>
          <w:sz w:val="16"/>
          <w:szCs w:val="16"/>
        </w:rPr>
        <w:t>.</w:t>
      </w:r>
    </w:p>
    <w:p w14:paraId="6FE08589" w14:textId="77777777" w:rsidR="00E73AB6" w:rsidRPr="00C15FEF" w:rsidRDefault="00E73AB6" w:rsidP="00E73AB6">
      <w:pPr>
        <w:jc w:val="both"/>
        <w:rPr>
          <w:rFonts w:ascii="Calibri" w:hAnsi="Calibri" w:cs="Tahoma"/>
          <w:sz w:val="16"/>
          <w:szCs w:val="16"/>
        </w:rPr>
      </w:pPr>
    </w:p>
    <w:p w14:paraId="4434C505" w14:textId="428F3F03" w:rsidR="00C15FEF" w:rsidRDefault="00E73AB6" w:rsidP="00E73AB6">
      <w:pPr>
        <w:jc w:val="both"/>
        <w:rPr>
          <w:rFonts w:asciiTheme="minorHAnsi" w:hAnsiTheme="minorHAnsi" w:cs="Arial"/>
          <w:sz w:val="16"/>
          <w:szCs w:val="16"/>
        </w:rPr>
      </w:pPr>
      <w:r w:rsidRPr="00C15FEF">
        <w:rPr>
          <w:rFonts w:ascii="Calibri" w:hAnsi="Calibri" w:cs="Tahoma"/>
          <w:b/>
          <w:sz w:val="16"/>
          <w:szCs w:val="16"/>
        </w:rPr>
        <w:t>CUARTA: PLAZO Y LUGAR DE ENTREGA.</w:t>
      </w:r>
      <w:r w:rsidR="00FD0D34">
        <w:rPr>
          <w:rFonts w:ascii="Calibri" w:hAnsi="Calibri" w:cs="Tahoma"/>
          <w:b/>
          <w:sz w:val="16"/>
          <w:szCs w:val="16"/>
        </w:rPr>
        <w:t xml:space="preserve"> </w:t>
      </w:r>
      <w:r w:rsidRPr="00C15FEF">
        <w:rPr>
          <w:rFonts w:ascii="Calibri" w:hAnsi="Calibri" w:cs="Tahoma"/>
          <w:b/>
          <w:sz w:val="16"/>
          <w:szCs w:val="16"/>
        </w:rPr>
        <w:t>-</w:t>
      </w:r>
      <w:r w:rsidR="001B47EB" w:rsidRPr="00C15FEF">
        <w:rPr>
          <w:rFonts w:ascii="Calibri" w:hAnsi="Calibri" w:cs="Tahoma"/>
          <w:sz w:val="16"/>
          <w:szCs w:val="16"/>
        </w:rPr>
        <w:t xml:space="preserve"> </w:t>
      </w:r>
      <w:r w:rsidR="00FD0D34" w:rsidRPr="00DD7066">
        <w:rPr>
          <w:rFonts w:asciiTheme="minorHAnsi" w:hAnsiTheme="minorHAnsi" w:cs="Arial"/>
          <w:sz w:val="16"/>
          <w:szCs w:val="16"/>
        </w:rPr>
        <w:t xml:space="preserve">El plazo para la entrega de los bienes objeto del presente contrato será el período comprendido del día </w:t>
      </w:r>
      <w:r w:rsidR="00FD0D34" w:rsidRPr="00DD7066">
        <w:rPr>
          <w:rFonts w:asciiTheme="minorHAnsi" w:hAnsiTheme="minorHAnsi" w:cs="Arial"/>
          <w:b/>
          <w:sz w:val="16"/>
          <w:szCs w:val="16"/>
        </w:rPr>
        <w:t>______ al _____</w:t>
      </w:r>
      <w:r w:rsidR="00FD0D34" w:rsidRPr="00DD7066">
        <w:rPr>
          <w:rFonts w:asciiTheme="minorHAnsi" w:hAnsiTheme="minorHAnsi" w:cs="Arial"/>
          <w:sz w:val="16"/>
          <w:szCs w:val="16"/>
        </w:rPr>
        <w:t xml:space="preserve">, en el horario de 8:00 a 14:00 horas de </w:t>
      </w:r>
      <w:r w:rsidR="00684CEC" w:rsidRPr="00DD7066">
        <w:rPr>
          <w:rFonts w:asciiTheme="minorHAnsi" w:hAnsiTheme="minorHAnsi" w:cs="Arial"/>
          <w:sz w:val="16"/>
          <w:szCs w:val="16"/>
        </w:rPr>
        <w:t>lunes</w:t>
      </w:r>
      <w:r w:rsidR="00FD0D34" w:rsidRPr="00DD7066">
        <w:rPr>
          <w:rFonts w:asciiTheme="minorHAnsi" w:hAnsiTheme="minorHAnsi" w:cs="Arial"/>
          <w:sz w:val="16"/>
          <w:szCs w:val="16"/>
        </w:rPr>
        <w:t xml:space="preserve"> a </w:t>
      </w:r>
      <w:r w:rsidR="00684CEC" w:rsidRPr="00DD7066">
        <w:rPr>
          <w:rFonts w:asciiTheme="minorHAnsi" w:hAnsiTheme="minorHAnsi" w:cs="Arial"/>
          <w:sz w:val="16"/>
          <w:szCs w:val="16"/>
        </w:rPr>
        <w:t>viernes</w:t>
      </w:r>
    </w:p>
    <w:p w14:paraId="4FD170CF" w14:textId="77777777" w:rsidR="00FD0D34" w:rsidRPr="00C15FEF" w:rsidRDefault="00FD0D34" w:rsidP="00E73AB6">
      <w:pPr>
        <w:jc w:val="both"/>
        <w:rPr>
          <w:rFonts w:ascii="Calibri" w:hAnsi="Calibri" w:cs="Tahoma"/>
          <w:sz w:val="16"/>
          <w:szCs w:val="16"/>
        </w:rPr>
      </w:pPr>
    </w:p>
    <w:p w14:paraId="418820CC"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No se recibirá </w:t>
      </w:r>
      <w:r w:rsidR="00C05A66" w:rsidRPr="00C15FEF">
        <w:rPr>
          <w:rFonts w:ascii="Calibri" w:hAnsi="Calibri" w:cs="Tahoma"/>
          <w:sz w:val="16"/>
          <w:szCs w:val="16"/>
        </w:rPr>
        <w:t>bienes</w:t>
      </w:r>
      <w:r w:rsidRPr="00C15FEF">
        <w:rPr>
          <w:rFonts w:ascii="Calibri" w:hAnsi="Calibri" w:cs="Tahoma"/>
          <w:sz w:val="16"/>
          <w:szCs w:val="16"/>
        </w:rPr>
        <w:t xml:space="preserve"> los días sábado, domingo y días de descanso obligatorio, a excepción de que sea solicitado por la Unidad.</w:t>
      </w:r>
    </w:p>
    <w:p w14:paraId="1E5F1012" w14:textId="77777777" w:rsidR="00E73AB6" w:rsidRPr="00C15FEF" w:rsidRDefault="00E73AB6" w:rsidP="00E73AB6">
      <w:pPr>
        <w:jc w:val="both"/>
        <w:rPr>
          <w:rFonts w:ascii="Calibri" w:hAnsi="Calibri" w:cs="Tahoma"/>
          <w:sz w:val="16"/>
          <w:szCs w:val="16"/>
        </w:rPr>
      </w:pPr>
    </w:p>
    <w:p w14:paraId="3FF853D6" w14:textId="6D6661AB"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El lugar de la entrega </w:t>
      </w:r>
      <w:r w:rsidR="00C96B24" w:rsidRPr="00FD0D34">
        <w:rPr>
          <w:rFonts w:ascii="Calibri" w:hAnsi="Calibri" w:cs="Tahoma"/>
          <w:sz w:val="16"/>
          <w:szCs w:val="16"/>
        </w:rPr>
        <w:t>del</w:t>
      </w:r>
      <w:r w:rsidR="00522392" w:rsidRPr="00FD0D34">
        <w:rPr>
          <w:rFonts w:ascii="Calibri" w:hAnsi="Calibri" w:cs="Tahoma"/>
          <w:sz w:val="16"/>
          <w:szCs w:val="16"/>
        </w:rPr>
        <w:t xml:space="preserve"> </w:t>
      </w:r>
      <w:r w:rsidR="009E669B" w:rsidRPr="00FD0D34">
        <w:rPr>
          <w:rFonts w:ascii="Calibri" w:hAnsi="Calibri" w:cs="Tahoma"/>
          <w:sz w:val="16"/>
          <w:szCs w:val="16"/>
        </w:rPr>
        <w:t>equipo</w:t>
      </w:r>
      <w:r w:rsidR="00522392" w:rsidRPr="00FD0D34">
        <w:rPr>
          <w:rFonts w:ascii="Calibri" w:hAnsi="Calibri" w:cs="Tahoma"/>
          <w:sz w:val="16"/>
          <w:szCs w:val="16"/>
        </w:rPr>
        <w:t xml:space="preserve"> </w:t>
      </w:r>
      <w:r w:rsidRPr="00FD0D34">
        <w:rPr>
          <w:rFonts w:ascii="Calibri" w:hAnsi="Calibri" w:cs="Tahoma"/>
          <w:sz w:val="16"/>
          <w:szCs w:val="16"/>
        </w:rPr>
        <w:t xml:space="preserve">será en </w:t>
      </w:r>
      <w:r w:rsidR="00522392" w:rsidRPr="00FD0D34">
        <w:rPr>
          <w:rFonts w:ascii="Calibri" w:hAnsi="Calibri" w:cs="Tahoma"/>
          <w:sz w:val="16"/>
          <w:szCs w:val="16"/>
        </w:rPr>
        <w:t>el</w:t>
      </w:r>
      <w:r w:rsidRPr="00FD0D34">
        <w:rPr>
          <w:rFonts w:ascii="Calibri" w:hAnsi="Calibri" w:cs="Tahoma"/>
          <w:sz w:val="16"/>
          <w:szCs w:val="16"/>
        </w:rPr>
        <w:t xml:space="preserve"> </w:t>
      </w:r>
      <w:r w:rsidR="00446181" w:rsidRPr="00FD0D34">
        <w:rPr>
          <w:rFonts w:ascii="Calibri" w:hAnsi="Calibri" w:cs="Tahoma"/>
          <w:sz w:val="16"/>
          <w:szCs w:val="16"/>
        </w:rPr>
        <w:t>Almacén</w:t>
      </w:r>
      <w:r w:rsidR="00C15FEF">
        <w:rPr>
          <w:rFonts w:ascii="Calibri" w:hAnsi="Calibri" w:cs="Tahoma"/>
          <w:sz w:val="16"/>
          <w:szCs w:val="16"/>
        </w:rPr>
        <w:t xml:space="preserve"> de la unidad, ubicada</w:t>
      </w:r>
      <w:r w:rsidR="00522392" w:rsidRPr="00C15FEF">
        <w:rPr>
          <w:rFonts w:ascii="Calibri" w:hAnsi="Calibri" w:cs="Tahoma"/>
          <w:sz w:val="16"/>
          <w:szCs w:val="16"/>
        </w:rPr>
        <w:t xml:space="preserve"> en ____</w:t>
      </w:r>
      <w:r w:rsidR="00FD0D34">
        <w:rPr>
          <w:rFonts w:ascii="Calibri" w:hAnsi="Calibri" w:cs="Tahoma"/>
          <w:sz w:val="16"/>
          <w:szCs w:val="16"/>
        </w:rPr>
        <w:t>_____________________________</w:t>
      </w:r>
      <w:r w:rsidR="00522392" w:rsidRPr="00C15FEF">
        <w:rPr>
          <w:rFonts w:ascii="Calibri" w:hAnsi="Calibri" w:cs="Tahoma"/>
          <w:sz w:val="16"/>
          <w:szCs w:val="16"/>
        </w:rPr>
        <w:t>_.</w:t>
      </w:r>
    </w:p>
    <w:p w14:paraId="34B515A7" w14:textId="77777777" w:rsidR="00E73AB6" w:rsidRPr="00C15FEF" w:rsidRDefault="00E73AB6" w:rsidP="00E73AB6">
      <w:pPr>
        <w:tabs>
          <w:tab w:val="left" w:pos="720"/>
        </w:tabs>
        <w:jc w:val="both"/>
        <w:rPr>
          <w:rFonts w:ascii="Calibri" w:hAnsi="Calibri" w:cs="Tahoma"/>
          <w:sz w:val="16"/>
          <w:szCs w:val="16"/>
        </w:rPr>
      </w:pPr>
    </w:p>
    <w:p w14:paraId="2842D8D3" w14:textId="77777777" w:rsidR="00E73AB6" w:rsidRPr="00C15FEF" w:rsidRDefault="00E73AB6" w:rsidP="00E73AB6">
      <w:pPr>
        <w:tabs>
          <w:tab w:val="right" w:pos="1276"/>
        </w:tabs>
        <w:jc w:val="both"/>
        <w:rPr>
          <w:rFonts w:ascii="Calibri" w:hAnsi="Calibri" w:cs="Tahoma"/>
          <w:sz w:val="16"/>
          <w:szCs w:val="16"/>
        </w:rPr>
      </w:pPr>
      <w:r w:rsidRPr="00C15FEF">
        <w:rPr>
          <w:rFonts w:ascii="Calibri" w:hAnsi="Calibri" w:cs="Tahoma"/>
          <w:sz w:val="16"/>
          <w:szCs w:val="16"/>
        </w:rPr>
        <w:t xml:space="preserve">En los casos fortuitos o de fuerza mayor, o cuando por cualquier otra causa no imputable a </w:t>
      </w:r>
      <w:r w:rsidRPr="00C15FEF">
        <w:rPr>
          <w:rFonts w:ascii="Calibri" w:hAnsi="Calibri" w:cs="Tahoma"/>
          <w:b/>
          <w:sz w:val="16"/>
          <w:szCs w:val="16"/>
        </w:rPr>
        <w:t>“EL PROVEEDOR”</w:t>
      </w:r>
      <w:r w:rsidRPr="00C15FEF">
        <w:rPr>
          <w:rFonts w:ascii="Calibri" w:hAnsi="Calibri" w:cs="Tahoma"/>
          <w:sz w:val="16"/>
          <w:szCs w:val="16"/>
        </w:rPr>
        <w:t xml:space="preserve"> le fuera imposible a éste cumplir con el servicio, podrá solicitar oportunamente y por escrito la prórroga que considere necesaria, expresando los motivos en que se apoye su solicitud; </w:t>
      </w:r>
      <w:r w:rsidRPr="00C15FEF">
        <w:rPr>
          <w:rFonts w:ascii="Calibri" w:hAnsi="Calibri" w:cs="Tahoma"/>
          <w:b/>
          <w:sz w:val="16"/>
          <w:szCs w:val="16"/>
        </w:rPr>
        <w:t>“S.S.N.L.”</w:t>
      </w:r>
      <w:r w:rsidRPr="00C15FEF">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2784EB79" w14:textId="77777777" w:rsidR="00E73AB6" w:rsidRPr="00C15FEF" w:rsidRDefault="00E73AB6" w:rsidP="00E73AB6">
      <w:pPr>
        <w:tabs>
          <w:tab w:val="right" w:pos="1276"/>
        </w:tabs>
        <w:jc w:val="both"/>
        <w:rPr>
          <w:rFonts w:ascii="Calibri" w:hAnsi="Calibri" w:cs="Tahoma"/>
          <w:sz w:val="16"/>
          <w:szCs w:val="16"/>
        </w:rPr>
      </w:pPr>
    </w:p>
    <w:p w14:paraId="314A4C1D" w14:textId="77777777" w:rsidR="00E73AB6" w:rsidRPr="00C15FEF" w:rsidRDefault="00E73AB6" w:rsidP="00E73AB6">
      <w:pPr>
        <w:tabs>
          <w:tab w:val="right" w:pos="1276"/>
        </w:tabs>
        <w:jc w:val="both"/>
        <w:rPr>
          <w:rFonts w:ascii="Calibri" w:hAnsi="Calibri" w:cs="Tahoma"/>
          <w:sz w:val="16"/>
          <w:szCs w:val="16"/>
        </w:rPr>
      </w:pPr>
      <w:r w:rsidRPr="00C15FEF">
        <w:rPr>
          <w:rFonts w:ascii="Calibri" w:hAnsi="Calibri" w:cs="Tahoma"/>
          <w:sz w:val="16"/>
          <w:szCs w:val="16"/>
        </w:rPr>
        <w:t xml:space="preserve">Si se presentaren causas que impidan la terminación del suministro de los </w:t>
      </w:r>
      <w:r w:rsidR="00C05A66" w:rsidRPr="00C15FEF">
        <w:rPr>
          <w:rFonts w:ascii="Calibri" w:hAnsi="Calibri" w:cs="Tahoma"/>
          <w:sz w:val="16"/>
          <w:szCs w:val="16"/>
        </w:rPr>
        <w:t>bienes</w:t>
      </w:r>
      <w:r w:rsidRPr="00C15FEF">
        <w:rPr>
          <w:rFonts w:ascii="Calibri" w:hAnsi="Calibri" w:cs="Tahoma"/>
          <w:sz w:val="16"/>
          <w:szCs w:val="16"/>
        </w:rPr>
        <w:t xml:space="preserve">, dentro de los plazos estipulados, que fueren imputables a </w:t>
      </w:r>
      <w:r w:rsidRPr="00C15FEF">
        <w:rPr>
          <w:rFonts w:ascii="Calibri" w:hAnsi="Calibri" w:cs="Tahoma"/>
          <w:b/>
          <w:sz w:val="16"/>
          <w:szCs w:val="16"/>
        </w:rPr>
        <w:t>“EL PROVEEDOR”</w:t>
      </w:r>
      <w:r w:rsidRPr="00C15FEF">
        <w:rPr>
          <w:rFonts w:ascii="Calibri" w:hAnsi="Calibri" w:cs="Tahoma"/>
          <w:sz w:val="16"/>
          <w:szCs w:val="16"/>
        </w:rPr>
        <w:t xml:space="preserve">, éste podrá solicitar también una prórroga y será optativo para </w:t>
      </w:r>
      <w:r w:rsidRPr="00C15FEF">
        <w:rPr>
          <w:rFonts w:ascii="Calibri" w:hAnsi="Calibri" w:cs="Tahoma"/>
          <w:b/>
          <w:sz w:val="16"/>
          <w:szCs w:val="16"/>
        </w:rPr>
        <w:t>“S.S.N.L.”</w:t>
      </w:r>
      <w:r w:rsidRPr="00C15FEF">
        <w:rPr>
          <w:rFonts w:ascii="Calibri" w:hAnsi="Calibri" w:cs="Tahoma"/>
          <w:sz w:val="16"/>
          <w:szCs w:val="16"/>
        </w:rPr>
        <w:t>,</w:t>
      </w:r>
      <w:r w:rsidRPr="00C15FEF">
        <w:rPr>
          <w:rFonts w:ascii="Calibri" w:hAnsi="Calibri" w:cs="Tahoma"/>
          <w:b/>
          <w:sz w:val="16"/>
          <w:szCs w:val="16"/>
        </w:rPr>
        <w:t xml:space="preserve"> </w:t>
      </w:r>
      <w:r w:rsidRPr="00C15FEF">
        <w:rPr>
          <w:rFonts w:ascii="Calibri" w:hAnsi="Calibri" w:cs="Tahoma"/>
          <w:sz w:val="16"/>
          <w:szCs w:val="16"/>
        </w:rPr>
        <w:t xml:space="preserve">el concederla o negarla. En caso de concederla decidirá si procede imponer a </w:t>
      </w:r>
      <w:r w:rsidRPr="00C15FEF">
        <w:rPr>
          <w:rFonts w:ascii="Calibri" w:hAnsi="Calibri" w:cs="Tahoma"/>
          <w:b/>
          <w:sz w:val="16"/>
          <w:szCs w:val="16"/>
        </w:rPr>
        <w:t>“EL PROVEEDOR”</w:t>
      </w:r>
      <w:r w:rsidRPr="00C15FEF">
        <w:rPr>
          <w:rFonts w:ascii="Calibri" w:hAnsi="Calibri" w:cs="Tahoma"/>
          <w:sz w:val="16"/>
          <w:szCs w:val="16"/>
        </w:rPr>
        <w:t xml:space="preserve"> las sanciones a que haya lugar, de acuerdo con </w:t>
      </w:r>
      <w:r w:rsidRPr="00C15FEF">
        <w:rPr>
          <w:rFonts w:ascii="Calibri" w:hAnsi="Calibri" w:cs="Tahoma"/>
          <w:bCs/>
          <w:sz w:val="16"/>
          <w:szCs w:val="16"/>
        </w:rPr>
        <w:t>la</w:t>
      </w:r>
      <w:r w:rsidRPr="00C15FEF">
        <w:rPr>
          <w:rFonts w:ascii="Calibri" w:hAnsi="Calibri" w:cs="Tahoma"/>
          <w:b/>
          <w:bCs/>
          <w:sz w:val="16"/>
          <w:szCs w:val="16"/>
        </w:rPr>
        <w:t xml:space="preserve"> </w:t>
      </w:r>
      <w:r w:rsidRPr="00C15FEF">
        <w:rPr>
          <w:rFonts w:ascii="Calibri" w:hAnsi="Calibri" w:cs="Tahoma"/>
          <w:bCs/>
          <w:sz w:val="16"/>
          <w:szCs w:val="16"/>
        </w:rPr>
        <w:t>cláusula octava</w:t>
      </w:r>
      <w:r w:rsidRPr="00C15FEF">
        <w:rPr>
          <w:rFonts w:ascii="Calibri" w:hAnsi="Calibri" w:cs="Tahoma"/>
          <w:b/>
          <w:bCs/>
          <w:sz w:val="16"/>
          <w:szCs w:val="16"/>
        </w:rPr>
        <w:t xml:space="preserve"> </w:t>
      </w:r>
      <w:r w:rsidRPr="00C15FEF">
        <w:rPr>
          <w:rFonts w:ascii="Calibri" w:hAnsi="Calibri" w:cs="Tahoma"/>
          <w:sz w:val="16"/>
          <w:szCs w:val="16"/>
        </w:rPr>
        <w:t xml:space="preserve">y, en caso de negarla, podrá exigir a </w:t>
      </w:r>
      <w:r w:rsidRPr="00C15FEF">
        <w:rPr>
          <w:rFonts w:ascii="Calibri" w:hAnsi="Calibri" w:cs="Tahoma"/>
          <w:b/>
          <w:sz w:val="16"/>
          <w:szCs w:val="16"/>
        </w:rPr>
        <w:t>“EL PROVEEDOR”</w:t>
      </w:r>
      <w:r w:rsidRPr="00C15FEF">
        <w:rPr>
          <w:rFonts w:ascii="Calibri" w:hAnsi="Calibri" w:cs="Tahoma"/>
          <w:sz w:val="16"/>
          <w:szCs w:val="16"/>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C15FEF">
        <w:rPr>
          <w:rFonts w:ascii="Calibri" w:hAnsi="Calibri" w:cs="Tahoma"/>
          <w:bCs/>
          <w:sz w:val="16"/>
          <w:szCs w:val="16"/>
        </w:rPr>
        <w:t>la</w:t>
      </w:r>
      <w:r w:rsidRPr="00C15FEF">
        <w:rPr>
          <w:rFonts w:ascii="Calibri" w:hAnsi="Calibri" w:cs="Tahoma"/>
          <w:b/>
          <w:bCs/>
          <w:sz w:val="16"/>
          <w:szCs w:val="16"/>
        </w:rPr>
        <w:t xml:space="preserve"> </w:t>
      </w:r>
      <w:r w:rsidRPr="00C15FEF">
        <w:rPr>
          <w:rFonts w:ascii="Calibri" w:hAnsi="Calibri" w:cs="Tahoma"/>
          <w:bCs/>
          <w:sz w:val="16"/>
          <w:szCs w:val="16"/>
        </w:rPr>
        <w:t>cláusula décima tercera</w:t>
      </w:r>
      <w:r w:rsidRPr="00C15FEF">
        <w:rPr>
          <w:rFonts w:ascii="Calibri" w:hAnsi="Calibri" w:cs="Tahoma"/>
          <w:sz w:val="16"/>
          <w:szCs w:val="16"/>
        </w:rPr>
        <w:t>.</w:t>
      </w:r>
    </w:p>
    <w:p w14:paraId="0A56AF22" w14:textId="77777777" w:rsidR="00E73AB6" w:rsidRPr="00C15FEF" w:rsidRDefault="00E73AB6" w:rsidP="00E73AB6">
      <w:pPr>
        <w:jc w:val="both"/>
        <w:rPr>
          <w:rFonts w:ascii="Calibri" w:hAnsi="Calibri" w:cs="Tahoma"/>
          <w:sz w:val="16"/>
          <w:szCs w:val="16"/>
        </w:rPr>
      </w:pPr>
    </w:p>
    <w:p w14:paraId="3A89607A" w14:textId="0C712A3D" w:rsidR="00E73AB6" w:rsidRPr="00C15FEF" w:rsidRDefault="00E73AB6" w:rsidP="00E73AB6">
      <w:pPr>
        <w:ind w:right="49"/>
        <w:jc w:val="both"/>
        <w:rPr>
          <w:rFonts w:ascii="Calibri" w:hAnsi="Calibri" w:cs="Tahoma"/>
          <w:sz w:val="16"/>
          <w:szCs w:val="16"/>
        </w:rPr>
      </w:pPr>
      <w:r w:rsidRPr="00C15FEF">
        <w:rPr>
          <w:rFonts w:ascii="Calibri" w:hAnsi="Calibri" w:cs="Tahoma"/>
          <w:b/>
          <w:sz w:val="16"/>
          <w:szCs w:val="16"/>
        </w:rPr>
        <w:t>QUINTA: CONDICIONES DE ENTREGA.</w:t>
      </w:r>
      <w:r w:rsidR="00684CEC">
        <w:rPr>
          <w:rFonts w:ascii="Calibri" w:hAnsi="Calibri" w:cs="Tahoma"/>
          <w:b/>
          <w:sz w:val="16"/>
          <w:szCs w:val="16"/>
        </w:rPr>
        <w:t xml:space="preserve"> </w:t>
      </w:r>
      <w:r w:rsidRPr="00C15FEF">
        <w:rPr>
          <w:rFonts w:ascii="Calibri" w:hAnsi="Calibri" w:cs="Tahoma"/>
          <w:b/>
          <w:sz w:val="16"/>
          <w:szCs w:val="16"/>
        </w:rPr>
        <w:t>-</w:t>
      </w:r>
    </w:p>
    <w:p w14:paraId="4346F9D8" w14:textId="77777777" w:rsidR="00E73AB6" w:rsidRPr="00C15FEF" w:rsidRDefault="00E73AB6" w:rsidP="00E73AB6">
      <w:pPr>
        <w:ind w:right="49"/>
        <w:jc w:val="both"/>
        <w:rPr>
          <w:rFonts w:ascii="Calibri" w:hAnsi="Calibri" w:cs="Tahoma"/>
          <w:sz w:val="16"/>
          <w:szCs w:val="16"/>
        </w:rPr>
      </w:pPr>
    </w:p>
    <w:p w14:paraId="14EB9EED" w14:textId="77777777" w:rsidR="00A665B8" w:rsidRPr="00C15FEF" w:rsidRDefault="00A665B8" w:rsidP="009E1F2E">
      <w:pPr>
        <w:pStyle w:val="Default"/>
        <w:widowControl/>
        <w:numPr>
          <w:ilvl w:val="0"/>
          <w:numId w:val="25"/>
        </w:numPr>
        <w:jc w:val="both"/>
        <w:rPr>
          <w:rFonts w:ascii="Calibri" w:hAnsi="Calibri" w:cs="Tahoma"/>
          <w:color w:val="auto"/>
          <w:sz w:val="16"/>
          <w:szCs w:val="16"/>
          <w:lang w:val="es-ES_tradnl" w:eastAsia="es-ES"/>
        </w:rPr>
      </w:pPr>
      <w:r w:rsidRPr="00C15FEF">
        <w:rPr>
          <w:rFonts w:ascii="Calibri" w:hAnsi="Calibri" w:cs="Tahoma"/>
          <w:color w:val="auto"/>
          <w:sz w:val="16"/>
          <w:szCs w:val="16"/>
          <w:lang w:val="es-ES_tradnl" w:eastAsia="es-ES"/>
        </w:rPr>
        <w:t>Importación: El licitante ganador será responsable de efectuar los trámites de importación y pagar los impuestos y derechos que se generen.</w:t>
      </w:r>
    </w:p>
    <w:p w14:paraId="2E3C9A34" w14:textId="77777777" w:rsidR="00A665B8" w:rsidRPr="00C15FEF" w:rsidRDefault="00A665B8" w:rsidP="009E1F2E">
      <w:pPr>
        <w:pStyle w:val="Default"/>
        <w:widowControl/>
        <w:numPr>
          <w:ilvl w:val="0"/>
          <w:numId w:val="25"/>
        </w:numPr>
        <w:jc w:val="both"/>
        <w:rPr>
          <w:rFonts w:ascii="Calibri" w:hAnsi="Calibri" w:cs="Tahoma"/>
          <w:color w:val="auto"/>
          <w:sz w:val="16"/>
          <w:szCs w:val="16"/>
          <w:lang w:val="es-ES_tradnl" w:eastAsia="es-ES"/>
        </w:rPr>
      </w:pPr>
      <w:r w:rsidRPr="00C15FEF">
        <w:rPr>
          <w:rFonts w:ascii="Calibri" w:hAnsi="Calibri" w:cs="Tahoma"/>
          <w:color w:val="auto"/>
          <w:sz w:val="16"/>
          <w:szCs w:val="16"/>
          <w:lang w:val="es-ES_tradnl" w:eastAsia="es-ES"/>
        </w:rPr>
        <w:t xml:space="preserve">Transportación: la transportación de los bienes, las maniobras de carga y descarga en el andén del lugar de entrega, será por cuenta y riesgo del licitante que resulte con adjudicación. </w:t>
      </w:r>
    </w:p>
    <w:p w14:paraId="65F487E4" w14:textId="77777777" w:rsidR="00A665B8" w:rsidRPr="00C15FEF" w:rsidRDefault="00A665B8" w:rsidP="00A665B8">
      <w:pPr>
        <w:ind w:left="708" w:right="-1"/>
        <w:jc w:val="both"/>
        <w:rPr>
          <w:rFonts w:ascii="Calibri" w:hAnsi="Calibri" w:cs="Tahoma"/>
          <w:sz w:val="16"/>
          <w:szCs w:val="16"/>
        </w:rPr>
      </w:pPr>
      <w:r w:rsidRPr="00C15FEF">
        <w:rPr>
          <w:rFonts w:ascii="Calibri" w:hAnsi="Calibri" w:cs="Tahoma"/>
          <w:sz w:val="16"/>
          <w:szCs w:val="16"/>
        </w:rPr>
        <w:t xml:space="preserve">El licitante que resulte con adjudicación será responsable del aseguramiento de los bienes hasta que estos sean recibidos de conformidad por la convocante. </w:t>
      </w:r>
    </w:p>
    <w:p w14:paraId="710E2F36" w14:textId="77777777" w:rsidR="00A665B8" w:rsidRPr="00C15FEF" w:rsidRDefault="00A665B8" w:rsidP="00A665B8">
      <w:pPr>
        <w:ind w:left="708" w:right="-1"/>
        <w:jc w:val="both"/>
        <w:rPr>
          <w:rFonts w:ascii="Calibri" w:hAnsi="Calibri" w:cs="Tahoma"/>
          <w:sz w:val="16"/>
          <w:szCs w:val="16"/>
        </w:rPr>
      </w:pPr>
      <w:r w:rsidRPr="00C15FEF">
        <w:rPr>
          <w:rFonts w:ascii="Calibri" w:hAnsi="Calibri" w:cs="Tahoma"/>
          <w:sz w:val="16"/>
          <w:szCs w:val="16"/>
        </w:rPr>
        <w:t>No será aceptada condición alguna en cuanto a cargos adicionales por concepto de fletes, maniobras de carga y descarga, seguros u otros costos adicionales para la convocante.</w:t>
      </w:r>
    </w:p>
    <w:p w14:paraId="48360E59" w14:textId="77777777" w:rsidR="00A665B8" w:rsidRPr="00C15FEF" w:rsidRDefault="00A665B8" w:rsidP="00A665B8">
      <w:pPr>
        <w:ind w:left="708" w:right="-1"/>
        <w:jc w:val="both"/>
        <w:rPr>
          <w:rFonts w:ascii="Calibri" w:hAnsi="Calibri" w:cs="Tahoma"/>
          <w:sz w:val="16"/>
          <w:szCs w:val="16"/>
        </w:rPr>
      </w:pPr>
      <w:r w:rsidRPr="00C15FEF">
        <w:rPr>
          <w:rFonts w:ascii="Calibri" w:hAnsi="Calibri" w:cs="Tahoma"/>
          <w:sz w:val="16"/>
          <w:szCs w:val="16"/>
        </w:rPr>
        <w:t xml:space="preserve">Si en la entrega de los bienes se identifican defectos que afecten su duración y funcionalidad, la convocante procederá a no aceptar los mismos, o bien si no son de la marca y modelo ofertado y aceptado. </w:t>
      </w:r>
    </w:p>
    <w:p w14:paraId="7A855856" w14:textId="6415A721" w:rsidR="00A665B8" w:rsidRPr="00FD0D34" w:rsidRDefault="00A665B8" w:rsidP="009E1F2E">
      <w:pPr>
        <w:pStyle w:val="Default"/>
        <w:widowControl/>
        <w:numPr>
          <w:ilvl w:val="0"/>
          <w:numId w:val="25"/>
        </w:numPr>
        <w:jc w:val="both"/>
        <w:rPr>
          <w:rFonts w:ascii="Calibri" w:hAnsi="Calibri" w:cs="Tahoma"/>
          <w:color w:val="auto"/>
          <w:sz w:val="16"/>
          <w:szCs w:val="16"/>
          <w:lang w:val="es-ES_tradnl" w:eastAsia="es-ES"/>
        </w:rPr>
      </w:pPr>
      <w:r w:rsidRPr="00C15FEF">
        <w:rPr>
          <w:rFonts w:ascii="Calibri" w:hAnsi="Calibri" w:cs="Tahoma"/>
          <w:color w:val="auto"/>
          <w:sz w:val="16"/>
          <w:szCs w:val="16"/>
          <w:lang w:val="es-ES_tradnl" w:eastAsia="es-ES"/>
        </w:rPr>
        <w:t xml:space="preserve">Devoluciones: Si durante el uso </w:t>
      </w:r>
      <w:r w:rsidRPr="00FD0D34">
        <w:rPr>
          <w:rFonts w:ascii="Calibri" w:hAnsi="Calibri" w:cs="Tahoma"/>
          <w:color w:val="auto"/>
          <w:sz w:val="16"/>
          <w:szCs w:val="16"/>
          <w:lang w:val="es-ES_tradnl" w:eastAsia="es-ES"/>
        </w:rPr>
        <w:t>del equipo se comprueban vicios ocultos o defectos de fabricación por causas imputables al licitante ganador y dentro del periodo de garantía, que se computará a partir de la entrega del equipo, la convocante hará la devolución de los mismos; en estos casos el licitante ganador se obliga a reponer a la Convocante sin condición alguna, el 100% del volumen devuelto originalmente, e</w:t>
      </w:r>
      <w:r w:rsidR="00C15FEF" w:rsidRPr="00FD0D34">
        <w:rPr>
          <w:rFonts w:ascii="Calibri" w:hAnsi="Calibri" w:cs="Tahoma"/>
          <w:color w:val="auto"/>
          <w:sz w:val="16"/>
          <w:szCs w:val="16"/>
          <w:lang w:val="es-ES_tradnl" w:eastAsia="es-ES"/>
        </w:rPr>
        <w:t>n un plazo que no excederá de 5</w:t>
      </w:r>
      <w:r w:rsidR="000845B3" w:rsidRPr="00FD0D34">
        <w:rPr>
          <w:rFonts w:ascii="Calibri" w:hAnsi="Calibri" w:cs="Tahoma"/>
          <w:color w:val="auto"/>
          <w:sz w:val="16"/>
          <w:szCs w:val="16"/>
          <w:lang w:val="es-ES_tradnl" w:eastAsia="es-ES"/>
        </w:rPr>
        <w:t xml:space="preserve"> días hábiles</w:t>
      </w:r>
      <w:r w:rsidRPr="00FD0D34">
        <w:rPr>
          <w:rFonts w:ascii="Calibri" w:hAnsi="Calibri" w:cs="Tahoma"/>
          <w:color w:val="auto"/>
          <w:sz w:val="16"/>
          <w:szCs w:val="16"/>
          <w:lang w:val="es-ES_tradnl" w:eastAsia="es-ES"/>
        </w:rPr>
        <w:t xml:space="preserve"> contados a partir de la notificación de dicha devolución. </w:t>
      </w:r>
    </w:p>
    <w:p w14:paraId="689ADF0A" w14:textId="77777777" w:rsidR="00A665B8" w:rsidRPr="00C15FEF" w:rsidRDefault="00A665B8" w:rsidP="00A665B8">
      <w:pPr>
        <w:pStyle w:val="Default"/>
        <w:ind w:left="708"/>
        <w:jc w:val="both"/>
        <w:rPr>
          <w:rFonts w:ascii="Calibri" w:hAnsi="Calibri" w:cs="Tahoma"/>
          <w:color w:val="auto"/>
          <w:sz w:val="16"/>
          <w:szCs w:val="16"/>
          <w:lang w:val="es-ES_tradnl" w:eastAsia="es-ES"/>
        </w:rPr>
      </w:pPr>
      <w:r w:rsidRPr="00C15FEF">
        <w:rPr>
          <w:rFonts w:ascii="Calibri" w:hAnsi="Calibri" w:cs="Tahoma"/>
          <w:color w:val="auto"/>
          <w:sz w:val="16"/>
          <w:szCs w:val="16"/>
          <w:lang w:val="es-ES_tradnl" w:eastAsia="es-ES"/>
        </w:rPr>
        <w:t xml:space="preserve">En caso de que por causas imputables al (los) licitante(s) ganador(es) y/o al fabricante y/o distribuidor primario de quién recibió el apoyo el licitante, éste (os) no pueda (n) hacer la reposición en el plazo arriba señalado, se rescindirá el contrato y el (los) licitante(s) ganador(es) se obliga (n) a devolver la cantidad recibida más los intereses generados a la tasa que señale la Ley de Ingresos de la Federación, en el caso de prórroga de créditos fiscales que se calcularan sobre el monto no amortizado, computándose por días calendario, desde la fecha de devolución </w:t>
      </w:r>
      <w:r w:rsidRPr="00FD0D34">
        <w:rPr>
          <w:rFonts w:ascii="Calibri" w:hAnsi="Calibri" w:cs="Tahoma"/>
          <w:color w:val="auto"/>
          <w:sz w:val="16"/>
          <w:szCs w:val="16"/>
          <w:lang w:val="es-ES_tradnl" w:eastAsia="es-ES"/>
        </w:rPr>
        <w:t>del equipo, hasta</w:t>
      </w:r>
      <w:r w:rsidRPr="00C15FEF">
        <w:rPr>
          <w:rFonts w:ascii="Calibri" w:hAnsi="Calibri" w:cs="Tahoma"/>
          <w:color w:val="auto"/>
          <w:sz w:val="16"/>
          <w:szCs w:val="16"/>
          <w:lang w:val="es-ES_tradnl" w:eastAsia="es-ES"/>
        </w:rPr>
        <w:t xml:space="preserve"> aquella en que se pongan efectivamente las cantidades a disposición de la Convocante y en su caso podrá hacerse efectiva la garantía de cumplimiento del contrato. </w:t>
      </w:r>
    </w:p>
    <w:p w14:paraId="186B6FF5" w14:textId="791E0E04" w:rsidR="00A665B8" w:rsidRPr="00C15FEF" w:rsidRDefault="00A665B8" w:rsidP="009E1F2E">
      <w:pPr>
        <w:pStyle w:val="Default"/>
        <w:numPr>
          <w:ilvl w:val="0"/>
          <w:numId w:val="25"/>
        </w:numPr>
        <w:jc w:val="both"/>
        <w:rPr>
          <w:rFonts w:ascii="Calibri" w:hAnsi="Calibri" w:cs="Tahoma"/>
          <w:color w:val="auto"/>
          <w:sz w:val="16"/>
          <w:szCs w:val="16"/>
          <w:lang w:val="es-ES_tradnl" w:eastAsia="es-ES"/>
        </w:rPr>
      </w:pPr>
      <w:r w:rsidRPr="00C15FEF">
        <w:rPr>
          <w:rFonts w:ascii="Calibri" w:hAnsi="Calibri" w:cs="Tahoma"/>
          <w:color w:val="auto"/>
          <w:sz w:val="16"/>
          <w:szCs w:val="16"/>
          <w:lang w:val="es-ES_tradnl" w:eastAsia="es-ES"/>
        </w:rPr>
        <w:t xml:space="preserve">Facturas. Las facturas que resulten de la recepción del </w:t>
      </w:r>
      <w:r w:rsidR="009E669B" w:rsidRPr="00FD0D34">
        <w:rPr>
          <w:rFonts w:ascii="Calibri" w:hAnsi="Calibri" w:cs="Tahoma"/>
          <w:color w:val="auto"/>
          <w:sz w:val="16"/>
          <w:szCs w:val="16"/>
          <w:lang w:val="es-ES_tradnl" w:eastAsia="es-ES"/>
        </w:rPr>
        <w:t>equipo</w:t>
      </w:r>
      <w:r w:rsidRPr="00FD0D34">
        <w:rPr>
          <w:rFonts w:ascii="Calibri" w:hAnsi="Calibri" w:cs="Tahoma"/>
          <w:color w:val="auto"/>
          <w:sz w:val="16"/>
          <w:szCs w:val="16"/>
          <w:lang w:val="es-ES_tradnl" w:eastAsia="es-ES"/>
        </w:rPr>
        <w:t>, deberán ser</w:t>
      </w:r>
      <w:r w:rsidRPr="00C15FEF">
        <w:rPr>
          <w:rFonts w:ascii="Calibri" w:hAnsi="Calibri" w:cs="Tahoma"/>
          <w:color w:val="auto"/>
          <w:sz w:val="16"/>
          <w:szCs w:val="16"/>
          <w:lang w:val="es-ES_tradnl" w:eastAsia="es-ES"/>
        </w:rPr>
        <w:t xml:space="preserve"> presentadas por el licitante qu</w:t>
      </w:r>
      <w:r w:rsidR="000845B3">
        <w:rPr>
          <w:rFonts w:ascii="Calibri" w:hAnsi="Calibri" w:cs="Tahoma"/>
          <w:color w:val="auto"/>
          <w:sz w:val="16"/>
          <w:szCs w:val="16"/>
          <w:lang w:val="es-ES_tradnl" w:eastAsia="es-ES"/>
        </w:rPr>
        <w:t>e resulte adjudicado en la Unidad Aplicativa</w:t>
      </w:r>
      <w:r w:rsidRPr="00C15FEF">
        <w:rPr>
          <w:rFonts w:ascii="Calibri" w:hAnsi="Calibri" w:cs="Tahoma"/>
          <w:color w:val="auto"/>
          <w:sz w:val="16"/>
          <w:szCs w:val="16"/>
          <w:lang w:val="es-ES_tradnl" w:eastAsia="es-ES"/>
        </w:rPr>
        <w:t xml:space="preserve">, deberán contener lo siguiente: nombre y firma de quién realizó la recepción y la firma del Administrador y/o director de la Unidad Aplicativa (se anexará a la factura copia de la Orden de Envío, mediante la cual se solicitó la mercancía y de la cédula de recepción de bienes muebles correspondiente); además deberá invariablemente describir en cada factura el número de licitación, Contrato, marca, modelo y número </w:t>
      </w:r>
      <w:r w:rsidRPr="00FD0D34">
        <w:rPr>
          <w:rFonts w:ascii="Calibri" w:hAnsi="Calibri" w:cs="Tahoma"/>
          <w:color w:val="auto"/>
          <w:sz w:val="16"/>
          <w:szCs w:val="16"/>
          <w:lang w:val="es-ES_tradnl" w:eastAsia="es-ES"/>
        </w:rPr>
        <w:t>de serie del equipo y</w:t>
      </w:r>
      <w:r w:rsidRPr="00C15FEF">
        <w:rPr>
          <w:rFonts w:ascii="Calibri" w:hAnsi="Calibri" w:cs="Tahoma"/>
          <w:color w:val="auto"/>
          <w:sz w:val="16"/>
          <w:szCs w:val="16"/>
          <w:lang w:val="es-ES_tradnl" w:eastAsia="es-ES"/>
        </w:rPr>
        <w:t xml:space="preserve"> número de orden de envío y estarán</w:t>
      </w:r>
      <w:r w:rsidR="000845B3">
        <w:rPr>
          <w:rFonts w:ascii="Calibri" w:hAnsi="Calibri" w:cs="Tahoma"/>
          <w:color w:val="auto"/>
          <w:sz w:val="16"/>
          <w:szCs w:val="16"/>
          <w:lang w:val="es-ES_tradnl" w:eastAsia="es-ES"/>
        </w:rPr>
        <w:t xml:space="preserve"> disponibles las facturas en la Unidad Aplicativa</w:t>
      </w:r>
      <w:r w:rsidRPr="00C15FEF">
        <w:rPr>
          <w:rFonts w:ascii="Calibri" w:hAnsi="Calibri" w:cs="Tahoma"/>
          <w:color w:val="auto"/>
          <w:sz w:val="16"/>
          <w:szCs w:val="16"/>
          <w:lang w:val="es-ES_tradnl" w:eastAsia="es-ES"/>
        </w:rPr>
        <w:t xml:space="preserve"> en un plazo no mayor de 2 días hábiles.</w:t>
      </w:r>
    </w:p>
    <w:p w14:paraId="6CB2BE00" w14:textId="6C6E18F6" w:rsidR="00A665B8" w:rsidRPr="00C15FEF" w:rsidRDefault="00A665B8" w:rsidP="009E1F2E">
      <w:pPr>
        <w:pStyle w:val="Prrafodelista"/>
        <w:numPr>
          <w:ilvl w:val="0"/>
          <w:numId w:val="25"/>
        </w:numPr>
        <w:jc w:val="both"/>
        <w:rPr>
          <w:rFonts w:ascii="Calibri" w:hAnsi="Calibri" w:cs="Tahoma"/>
          <w:sz w:val="16"/>
          <w:szCs w:val="16"/>
        </w:rPr>
      </w:pPr>
      <w:r w:rsidRPr="00C15FEF">
        <w:rPr>
          <w:rFonts w:ascii="Calibri" w:hAnsi="Calibri" w:cs="Tahoma"/>
          <w:sz w:val="16"/>
          <w:szCs w:val="16"/>
        </w:rPr>
        <w:t>Facturas a revisión. El licitante adjudicado deberá presentar las facturas correspondientes, en original y copia debidamente sellada de recibido y con la cédula de recepción de bienes muebles correspondiente revisada y firmada por el Administrador y/o Director de la Unidad, en el área de Recursos Financieros para su pago posterior.</w:t>
      </w:r>
    </w:p>
    <w:p w14:paraId="20300874" w14:textId="77777777" w:rsidR="00A665B8" w:rsidRPr="00C15FEF" w:rsidRDefault="00A665B8" w:rsidP="009E1F2E">
      <w:pPr>
        <w:pStyle w:val="Prrafodelista"/>
        <w:numPr>
          <w:ilvl w:val="0"/>
          <w:numId w:val="25"/>
        </w:numPr>
        <w:jc w:val="both"/>
        <w:rPr>
          <w:rFonts w:ascii="Calibri" w:hAnsi="Calibri" w:cs="Tahoma"/>
          <w:sz w:val="16"/>
          <w:szCs w:val="16"/>
        </w:rPr>
      </w:pPr>
      <w:r w:rsidRPr="00C15FEF">
        <w:rPr>
          <w:rFonts w:ascii="Calibri" w:hAnsi="Calibri" w:cs="Tahoma"/>
          <w:sz w:val="16"/>
          <w:szCs w:val="16"/>
        </w:rPr>
        <w:t>Garantía. El período de garantía de los bienes, objeto de este concurso estará sujeta, como mínimo a 12 meses, en caso de que el fabricante ofrezca garantía distinta a la solicitada, esta no podrá ser menor a la requerida por la Convocante, contados a partir de la entrega e instalación a entera satisfacción de la convocante, por lo que deberá apegarse a lo solicitado en las presentes bases, sin perjuicio de que se haga efectiva la garantía de cumplimiento, si se llevar a presentar algún incumplimiento por parte del Licitante.</w:t>
      </w:r>
    </w:p>
    <w:p w14:paraId="6DC106C1" w14:textId="77777777" w:rsidR="00E73AB6" w:rsidRPr="00C15FEF" w:rsidRDefault="00E73AB6" w:rsidP="00E73AB6">
      <w:pPr>
        <w:pStyle w:val="Prrafodelista"/>
        <w:tabs>
          <w:tab w:val="left" w:pos="709"/>
        </w:tabs>
        <w:ind w:left="0" w:right="49"/>
        <w:jc w:val="both"/>
        <w:rPr>
          <w:rFonts w:ascii="Calibri" w:hAnsi="Calibri" w:cs="Tahoma"/>
          <w:sz w:val="16"/>
          <w:szCs w:val="16"/>
        </w:rPr>
      </w:pPr>
    </w:p>
    <w:p w14:paraId="212D184B" w14:textId="56C0750D" w:rsidR="00E73AB6" w:rsidRPr="00C15FEF" w:rsidRDefault="00E73AB6" w:rsidP="00E73AB6">
      <w:pPr>
        <w:jc w:val="both"/>
        <w:rPr>
          <w:rFonts w:ascii="Calibri" w:hAnsi="Calibri" w:cs="Tahoma"/>
          <w:sz w:val="16"/>
          <w:szCs w:val="16"/>
        </w:rPr>
      </w:pPr>
      <w:r w:rsidRPr="00C15FEF">
        <w:rPr>
          <w:rFonts w:ascii="Calibri" w:hAnsi="Calibri" w:cs="Tahoma"/>
          <w:b/>
          <w:sz w:val="16"/>
          <w:szCs w:val="16"/>
        </w:rPr>
        <w:t>SEXTA: VIGENCIA.</w:t>
      </w:r>
      <w:r w:rsidR="00684CEC">
        <w:rPr>
          <w:rFonts w:ascii="Calibri" w:hAnsi="Calibri" w:cs="Tahoma"/>
          <w:b/>
          <w:sz w:val="16"/>
          <w:szCs w:val="16"/>
        </w:rPr>
        <w:t xml:space="preserve"> </w:t>
      </w:r>
      <w:r w:rsidRPr="00C15FEF">
        <w:rPr>
          <w:rFonts w:ascii="Calibri" w:hAnsi="Calibri" w:cs="Tahoma"/>
          <w:b/>
          <w:sz w:val="16"/>
          <w:szCs w:val="16"/>
        </w:rPr>
        <w:t xml:space="preserve">- </w:t>
      </w:r>
      <w:r w:rsidRPr="00C15FEF">
        <w:rPr>
          <w:rFonts w:ascii="Calibri" w:hAnsi="Calibri" w:cs="Tahoma"/>
          <w:sz w:val="16"/>
          <w:szCs w:val="16"/>
        </w:rPr>
        <w:t xml:space="preserve">Las partes contratantes están de acuerdo en que la vigencia del presente contrato inicia a partir del día </w:t>
      </w:r>
      <w:r w:rsidRPr="00C15FEF">
        <w:rPr>
          <w:rFonts w:ascii="Calibri" w:hAnsi="Calibri"/>
          <w:sz w:val="16"/>
          <w:szCs w:val="16"/>
        </w:rPr>
        <w:t>__________</w:t>
      </w:r>
      <w:r w:rsidRPr="00C15FEF">
        <w:rPr>
          <w:rFonts w:ascii="Calibri" w:hAnsi="Calibri" w:cs="Tahoma"/>
          <w:sz w:val="16"/>
          <w:szCs w:val="16"/>
        </w:rPr>
        <w:t xml:space="preserve">y concluye el día </w:t>
      </w:r>
      <w:r w:rsidRPr="00C15FEF">
        <w:rPr>
          <w:rFonts w:ascii="Calibri" w:hAnsi="Calibri"/>
          <w:sz w:val="16"/>
          <w:szCs w:val="16"/>
        </w:rPr>
        <w:t>__________</w:t>
      </w:r>
      <w:r w:rsidRPr="00C15FEF">
        <w:rPr>
          <w:rFonts w:ascii="Calibri" w:hAnsi="Calibri" w:cs="Tahoma"/>
          <w:sz w:val="16"/>
          <w:szCs w:val="16"/>
        </w:rPr>
        <w:t xml:space="preserve">, en la inteligencia de que si a la fecha de conclusión de la vigencia del contrato, los </w:t>
      </w:r>
      <w:r w:rsidR="00C05A66" w:rsidRPr="00C15FEF">
        <w:rPr>
          <w:rFonts w:ascii="Calibri" w:hAnsi="Calibri" w:cs="Tahoma"/>
          <w:sz w:val="16"/>
          <w:szCs w:val="16"/>
        </w:rPr>
        <w:t>bienes</w:t>
      </w:r>
      <w:r w:rsidR="001B47EB" w:rsidRPr="00C15FEF">
        <w:rPr>
          <w:rFonts w:ascii="Calibri" w:hAnsi="Calibri" w:cs="Tahoma"/>
          <w:sz w:val="16"/>
          <w:szCs w:val="16"/>
        </w:rPr>
        <w:t xml:space="preserve"> </w:t>
      </w:r>
      <w:r w:rsidRPr="00C15FEF">
        <w:rPr>
          <w:rFonts w:ascii="Calibri" w:hAnsi="Calibri" w:cs="Tahoma"/>
          <w:sz w:val="16"/>
          <w:szCs w:val="16"/>
        </w:rPr>
        <w:t xml:space="preserve">no han sido entregados a satisfacción de </w:t>
      </w:r>
      <w:r w:rsidRPr="00C15FEF">
        <w:rPr>
          <w:rFonts w:ascii="Calibri" w:hAnsi="Calibri" w:cs="Tahoma"/>
          <w:b/>
          <w:bCs/>
          <w:sz w:val="16"/>
          <w:szCs w:val="16"/>
        </w:rPr>
        <w:t>“S.S.N.L.”</w:t>
      </w:r>
      <w:r w:rsidRPr="00C15FEF">
        <w:rPr>
          <w:rFonts w:ascii="Calibri" w:hAnsi="Calibri" w:cs="Tahoma"/>
          <w:sz w:val="16"/>
          <w:szCs w:val="16"/>
        </w:rPr>
        <w:t xml:space="preserve">, el instrumento continuará vigente, hasta en tanto no se cumpla dicha condición. </w:t>
      </w:r>
    </w:p>
    <w:p w14:paraId="5A09CA97" w14:textId="77777777" w:rsidR="00E73AB6" w:rsidRPr="00C15FEF" w:rsidRDefault="00E73AB6" w:rsidP="00E73AB6">
      <w:pPr>
        <w:jc w:val="both"/>
        <w:rPr>
          <w:rFonts w:ascii="Calibri" w:hAnsi="Calibri" w:cs="Tahoma"/>
          <w:sz w:val="16"/>
          <w:szCs w:val="16"/>
        </w:rPr>
      </w:pPr>
    </w:p>
    <w:p w14:paraId="44ADD86C" w14:textId="77777777" w:rsidR="00E73AB6" w:rsidRPr="00C15FEF" w:rsidRDefault="00E73AB6" w:rsidP="00E73AB6">
      <w:pPr>
        <w:jc w:val="both"/>
        <w:rPr>
          <w:rFonts w:ascii="Calibri" w:hAnsi="Calibri" w:cs="Tahoma"/>
          <w:sz w:val="16"/>
          <w:szCs w:val="16"/>
        </w:rPr>
      </w:pPr>
      <w:r w:rsidRPr="00C15FEF">
        <w:rPr>
          <w:rFonts w:ascii="Calibri" w:hAnsi="Calibri" w:cs="Tahoma"/>
          <w:b/>
          <w:sz w:val="16"/>
          <w:szCs w:val="16"/>
        </w:rPr>
        <w:t>“S.S.N.L.”</w:t>
      </w:r>
      <w:r w:rsidRPr="00C15FEF">
        <w:rPr>
          <w:rFonts w:ascii="Calibri" w:hAnsi="Calibri" w:cs="Tahoma"/>
          <w:sz w:val="16"/>
          <w:szCs w:val="16"/>
        </w:rPr>
        <w:t xml:space="preserve"> podrá suspender temporalmente todo o en parte </w:t>
      </w:r>
      <w:r w:rsidR="001B47EB" w:rsidRPr="00C15FEF">
        <w:rPr>
          <w:rFonts w:ascii="Calibri" w:hAnsi="Calibri" w:cs="Tahoma"/>
          <w:sz w:val="16"/>
          <w:szCs w:val="16"/>
        </w:rPr>
        <w:t xml:space="preserve">el suministro de </w:t>
      </w:r>
      <w:r w:rsidR="00C05A66" w:rsidRPr="00C15FEF">
        <w:rPr>
          <w:rFonts w:ascii="Calibri" w:hAnsi="Calibri" w:cs="Tahoma"/>
          <w:sz w:val="16"/>
          <w:szCs w:val="16"/>
        </w:rPr>
        <w:t>bienes</w:t>
      </w:r>
      <w:r w:rsidRPr="00C15FEF">
        <w:rPr>
          <w:rFonts w:ascii="Calibri" w:hAnsi="Calibri" w:cs="Tahoma"/>
          <w:sz w:val="16"/>
          <w:szCs w:val="16"/>
        </w:rPr>
        <w:t xml:space="preserve"> del presente contrato, en cualquier momento por causas justificadas o por razones de interés general, sin que ello implique su terminación definitiva, lo que se hará del conocimiento de </w:t>
      </w:r>
      <w:r w:rsidRPr="00C15FEF">
        <w:rPr>
          <w:rFonts w:ascii="Calibri" w:hAnsi="Calibri" w:cs="Tahoma"/>
          <w:b/>
          <w:sz w:val="16"/>
          <w:szCs w:val="16"/>
        </w:rPr>
        <w:t xml:space="preserve">“EL PROVEEDOR” </w:t>
      </w:r>
      <w:r w:rsidRPr="00C15FEF">
        <w:rPr>
          <w:rFonts w:ascii="Calibri" w:hAnsi="Calibri" w:cs="Tahoma"/>
          <w:sz w:val="16"/>
          <w:szCs w:val="16"/>
        </w:rPr>
        <w:t>por escrito.</w:t>
      </w:r>
    </w:p>
    <w:p w14:paraId="5C5491B5" w14:textId="77777777" w:rsidR="00E73AB6" w:rsidRPr="00C15FEF" w:rsidRDefault="00E73AB6" w:rsidP="00E73AB6">
      <w:pPr>
        <w:jc w:val="both"/>
        <w:rPr>
          <w:rFonts w:ascii="Calibri" w:hAnsi="Calibri" w:cs="Tahoma"/>
          <w:sz w:val="16"/>
          <w:szCs w:val="16"/>
        </w:rPr>
      </w:pPr>
    </w:p>
    <w:p w14:paraId="3366AADD"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lastRenderedPageBreak/>
        <w:t>El presente contrato podrá continuar produciendo todos sus efectos legales una vez que hayan desaparecido las causas que motivaron dicha suspensión.</w:t>
      </w:r>
    </w:p>
    <w:p w14:paraId="04B5BF86" w14:textId="77777777" w:rsidR="00E73AB6" w:rsidRPr="00C15FEF" w:rsidRDefault="00E73AB6" w:rsidP="00E73AB6">
      <w:pPr>
        <w:jc w:val="both"/>
        <w:rPr>
          <w:rFonts w:ascii="Calibri" w:hAnsi="Calibri" w:cs="Tahoma"/>
          <w:sz w:val="16"/>
          <w:szCs w:val="16"/>
        </w:rPr>
      </w:pPr>
    </w:p>
    <w:p w14:paraId="4B8125FC" w14:textId="77777777" w:rsidR="00E73AB6" w:rsidRPr="00C15FEF" w:rsidRDefault="00E73AB6" w:rsidP="00E73AB6">
      <w:pPr>
        <w:jc w:val="both"/>
        <w:rPr>
          <w:rFonts w:ascii="Calibri" w:hAnsi="Calibri"/>
          <w:b/>
          <w:snapToGrid w:val="0"/>
          <w:sz w:val="16"/>
          <w:szCs w:val="16"/>
        </w:rPr>
      </w:pPr>
      <w:r w:rsidRPr="00C15FEF">
        <w:rPr>
          <w:rFonts w:ascii="Calibri" w:hAnsi="Calibri"/>
          <w:snapToGrid w:val="0"/>
          <w:sz w:val="16"/>
          <w:szCs w:val="16"/>
        </w:rPr>
        <w:t xml:space="preserve">Asimismo, </w:t>
      </w:r>
      <w:r w:rsidRPr="00C15FEF">
        <w:rPr>
          <w:rFonts w:ascii="Calibri" w:hAnsi="Calibri"/>
          <w:b/>
          <w:snapToGrid w:val="0"/>
          <w:sz w:val="16"/>
          <w:szCs w:val="16"/>
        </w:rPr>
        <w:t xml:space="preserve">“S.S.N.L.” </w:t>
      </w:r>
      <w:r w:rsidRPr="00C15FEF">
        <w:rPr>
          <w:rFonts w:ascii="Calibri" w:hAnsi="Calibri"/>
          <w:snapToGrid w:val="0"/>
          <w:sz w:val="16"/>
          <w:szCs w:val="16"/>
        </w:rPr>
        <w:t xml:space="preserve">podrá dar por terminado anticipadamente el presente contrato mediante notificación por escrito a </w:t>
      </w:r>
      <w:r w:rsidRPr="00C15FEF">
        <w:rPr>
          <w:rFonts w:ascii="Calibri" w:hAnsi="Calibri"/>
          <w:b/>
          <w:snapToGrid w:val="0"/>
          <w:sz w:val="16"/>
          <w:szCs w:val="16"/>
        </w:rPr>
        <w:t>“EL PROVEEDOR”</w:t>
      </w:r>
      <w:r w:rsidRPr="00C15FEF">
        <w:rPr>
          <w:rFonts w:ascii="Calibri" w:hAnsi="Calibri"/>
          <w:snapToGrid w:val="0"/>
          <w:sz w:val="16"/>
          <w:szCs w:val="16"/>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C15FEF">
        <w:rPr>
          <w:rFonts w:ascii="Calibri" w:hAnsi="Calibri"/>
          <w:b/>
          <w:snapToGrid w:val="0"/>
          <w:sz w:val="16"/>
          <w:szCs w:val="16"/>
        </w:rPr>
        <w:t>“S.S.N.L.”</w:t>
      </w:r>
      <w:r w:rsidRPr="00C15FEF">
        <w:rPr>
          <w:rFonts w:ascii="Calibri" w:hAnsi="Calibri"/>
          <w:snapToGrid w:val="0"/>
          <w:sz w:val="16"/>
          <w:szCs w:val="16"/>
        </w:rPr>
        <w:t>, o se determine, por la autoridad competente, la nulidad o inexistencia jurídica de los actos que dieron origen al contrato.</w:t>
      </w:r>
    </w:p>
    <w:p w14:paraId="349B1821" w14:textId="77777777" w:rsidR="00E73AB6" w:rsidRPr="00C15FEF" w:rsidRDefault="00E73AB6" w:rsidP="00E73AB6">
      <w:pPr>
        <w:jc w:val="both"/>
        <w:rPr>
          <w:rFonts w:ascii="Calibri" w:hAnsi="Calibri" w:cs="Tahoma"/>
          <w:b/>
          <w:sz w:val="16"/>
          <w:szCs w:val="16"/>
        </w:rPr>
      </w:pPr>
    </w:p>
    <w:p w14:paraId="3CF96CD3" w14:textId="30574BEA" w:rsidR="00E73AB6" w:rsidRPr="00C15FEF" w:rsidRDefault="00E73AB6" w:rsidP="00E73AB6">
      <w:pPr>
        <w:jc w:val="both"/>
        <w:rPr>
          <w:rFonts w:ascii="Calibri" w:hAnsi="Calibri" w:cs="Tahoma"/>
          <w:sz w:val="16"/>
          <w:szCs w:val="16"/>
        </w:rPr>
      </w:pPr>
      <w:r w:rsidRPr="00C15FEF">
        <w:rPr>
          <w:rFonts w:ascii="Calibri" w:hAnsi="Calibri" w:cs="Tahoma"/>
          <w:b/>
          <w:bCs/>
          <w:sz w:val="16"/>
          <w:szCs w:val="16"/>
        </w:rPr>
        <w:t>SÉPTIMA:</w:t>
      </w:r>
      <w:r w:rsidRPr="00C15FEF">
        <w:rPr>
          <w:rFonts w:ascii="Calibri" w:hAnsi="Calibri" w:cs="Tahoma"/>
          <w:b/>
          <w:sz w:val="16"/>
          <w:szCs w:val="16"/>
        </w:rPr>
        <w:t xml:space="preserve"> RELACIONES DE “EL PROVEEDOR” CON SU PERSONAL.</w:t>
      </w:r>
      <w:r w:rsidR="00684CEC">
        <w:rPr>
          <w:rFonts w:ascii="Calibri" w:hAnsi="Calibri" w:cs="Tahoma"/>
          <w:b/>
          <w:sz w:val="16"/>
          <w:szCs w:val="16"/>
        </w:rPr>
        <w:t xml:space="preserve"> </w:t>
      </w:r>
      <w:r w:rsidRPr="00C15FEF">
        <w:rPr>
          <w:rFonts w:ascii="Calibri" w:hAnsi="Calibri" w:cs="Tahoma"/>
          <w:b/>
          <w:sz w:val="16"/>
          <w:szCs w:val="16"/>
        </w:rPr>
        <w:t>- “EL PROVEEDOR”</w:t>
      </w:r>
      <w:r w:rsidRPr="00C15FEF">
        <w:rPr>
          <w:rFonts w:ascii="Calibri" w:hAnsi="Calibri" w:cs="Tahoma"/>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C15FEF">
        <w:rPr>
          <w:rFonts w:ascii="Calibri" w:hAnsi="Calibri" w:cs="Tahoma"/>
          <w:b/>
          <w:sz w:val="16"/>
          <w:szCs w:val="16"/>
        </w:rPr>
        <w:t xml:space="preserve">“EL PROVEEDOR” </w:t>
      </w:r>
      <w:r w:rsidRPr="00C15FEF">
        <w:rPr>
          <w:rFonts w:ascii="Calibri" w:hAnsi="Calibri" w:cs="Tahoma"/>
          <w:sz w:val="16"/>
          <w:szCs w:val="16"/>
        </w:rPr>
        <w:t xml:space="preserve">conviene por lo mismo en responder de todas las reclamaciones que sus trabajadores llegaren a presentar en su contra o en contra de </w:t>
      </w:r>
      <w:r w:rsidRPr="00C15FEF">
        <w:rPr>
          <w:rFonts w:ascii="Calibri" w:hAnsi="Calibri" w:cs="Tahoma"/>
          <w:b/>
          <w:sz w:val="16"/>
          <w:szCs w:val="16"/>
        </w:rPr>
        <w:t xml:space="preserve">“S.S.N.L.” </w:t>
      </w:r>
      <w:r w:rsidRPr="00C15FEF">
        <w:rPr>
          <w:rFonts w:ascii="Calibri" w:hAnsi="Calibri" w:cs="Tahoma"/>
          <w:sz w:val="16"/>
          <w:szCs w:val="16"/>
        </w:rPr>
        <w:t>en relación con el objeto del presente contrato, eximiendo a</w:t>
      </w:r>
      <w:r w:rsidRPr="00C15FEF">
        <w:rPr>
          <w:rFonts w:ascii="Calibri" w:hAnsi="Calibri" w:cs="Tahoma"/>
          <w:b/>
          <w:sz w:val="16"/>
          <w:szCs w:val="16"/>
        </w:rPr>
        <w:t xml:space="preserve"> “S.S.N.L.”</w:t>
      </w:r>
      <w:r w:rsidRPr="00C15FEF">
        <w:rPr>
          <w:rFonts w:ascii="Calibri" w:hAnsi="Calibri" w:cs="Tahoma"/>
          <w:sz w:val="16"/>
          <w:szCs w:val="16"/>
        </w:rPr>
        <w:t xml:space="preserve"> de cualquier responsabilidad fiscal, laboral, de seguridad social, civil, penal y de cualquier otra índole, que pudiera darse como consecuencia directa de la prestación del servicio, materia del presente contrato. </w:t>
      </w:r>
      <w:r w:rsidRPr="00C15FEF">
        <w:rPr>
          <w:rFonts w:ascii="Calibri" w:hAnsi="Calibri" w:cs="Tahoma"/>
          <w:b/>
          <w:sz w:val="16"/>
          <w:szCs w:val="16"/>
        </w:rPr>
        <w:t xml:space="preserve">“S.S.N.L.” </w:t>
      </w:r>
      <w:r w:rsidRPr="00C15FEF">
        <w:rPr>
          <w:rFonts w:ascii="Calibri" w:hAnsi="Calibri" w:cs="Tahoma"/>
          <w:sz w:val="16"/>
          <w:szCs w:val="16"/>
        </w:rPr>
        <w:t>no será patrón sustituto.</w:t>
      </w:r>
    </w:p>
    <w:p w14:paraId="47D0B564" w14:textId="77777777" w:rsidR="00E73AB6" w:rsidRPr="00C15FEF" w:rsidRDefault="00E73AB6" w:rsidP="00E73AB6">
      <w:pPr>
        <w:jc w:val="both"/>
        <w:rPr>
          <w:rFonts w:ascii="Calibri" w:hAnsi="Calibri" w:cs="Tahoma"/>
          <w:sz w:val="16"/>
          <w:szCs w:val="16"/>
        </w:rPr>
      </w:pPr>
    </w:p>
    <w:p w14:paraId="2CCB95E5" w14:textId="200821D5" w:rsidR="00E73AB6" w:rsidRPr="00C15FEF" w:rsidRDefault="00E73AB6" w:rsidP="00E73AB6">
      <w:pPr>
        <w:ind w:right="49"/>
        <w:jc w:val="both"/>
        <w:rPr>
          <w:rFonts w:ascii="Calibri" w:hAnsi="Calibri" w:cs="Tahoma"/>
          <w:sz w:val="16"/>
          <w:szCs w:val="16"/>
        </w:rPr>
      </w:pPr>
      <w:r w:rsidRPr="00C15FEF">
        <w:rPr>
          <w:rFonts w:ascii="Calibri" w:hAnsi="Calibri" w:cs="Tahoma"/>
          <w:b/>
          <w:sz w:val="16"/>
          <w:szCs w:val="16"/>
        </w:rPr>
        <w:t>OCTAVA: PENA CONVENCIONAL.</w:t>
      </w:r>
      <w:r w:rsidR="00684CEC">
        <w:rPr>
          <w:rFonts w:ascii="Calibri" w:hAnsi="Calibri" w:cs="Tahoma"/>
          <w:b/>
          <w:sz w:val="16"/>
          <w:szCs w:val="16"/>
        </w:rPr>
        <w:t xml:space="preserve"> </w:t>
      </w:r>
      <w:r w:rsidRPr="00C15FEF">
        <w:rPr>
          <w:rFonts w:ascii="Calibri" w:hAnsi="Calibri" w:cs="Tahoma"/>
          <w:b/>
          <w:sz w:val="16"/>
          <w:szCs w:val="16"/>
        </w:rPr>
        <w:t xml:space="preserve">- </w:t>
      </w:r>
      <w:r w:rsidRPr="00C15FEF">
        <w:rPr>
          <w:rFonts w:ascii="Calibri" w:hAnsi="Calibri" w:cs="Tahoma"/>
          <w:sz w:val="16"/>
          <w:szCs w:val="16"/>
        </w:rPr>
        <w:t>Se aplicará una p</w:t>
      </w:r>
      <w:r w:rsidR="007552BA" w:rsidRPr="00C15FEF">
        <w:rPr>
          <w:rFonts w:ascii="Calibri" w:hAnsi="Calibri" w:cs="Tahoma"/>
          <w:sz w:val="16"/>
          <w:szCs w:val="16"/>
        </w:rPr>
        <w:t>ena convencional (Sanción) del 4</w:t>
      </w:r>
      <w:r w:rsidRPr="00C15FEF">
        <w:rPr>
          <w:rFonts w:ascii="Calibri" w:hAnsi="Calibri" w:cs="Tahoma"/>
          <w:sz w:val="16"/>
          <w:szCs w:val="16"/>
        </w:rPr>
        <w:t xml:space="preserve">% por cada día hábil de retraso (máximo 20 días) sobre el monto </w:t>
      </w:r>
      <w:r w:rsidR="001B47EB" w:rsidRPr="00C15FEF">
        <w:rPr>
          <w:rFonts w:ascii="Calibri" w:hAnsi="Calibri" w:cs="Tahoma"/>
          <w:sz w:val="16"/>
          <w:szCs w:val="16"/>
        </w:rPr>
        <w:t xml:space="preserve">del suministro de los </w:t>
      </w:r>
      <w:r w:rsidR="00C05A66" w:rsidRPr="00C15FEF">
        <w:rPr>
          <w:rFonts w:ascii="Calibri" w:hAnsi="Calibri" w:cs="Tahoma"/>
          <w:sz w:val="16"/>
          <w:szCs w:val="16"/>
        </w:rPr>
        <w:t>bienes</w:t>
      </w:r>
      <w:r w:rsidRPr="00C15FEF">
        <w:rPr>
          <w:rFonts w:ascii="Calibri" w:hAnsi="Calibri" w:cs="Tahoma"/>
          <w:sz w:val="16"/>
          <w:szCs w:val="16"/>
        </w:rPr>
        <w:t xml:space="preserve"> que se efectuare fuera del plazo establecido. La penalización por el retraso en la entrega, iniciará a contar a partir del día siguiente del plazo de vencimiento.</w:t>
      </w:r>
    </w:p>
    <w:p w14:paraId="1942407F" w14:textId="77777777" w:rsidR="00E73AB6" w:rsidRPr="00C15FEF" w:rsidRDefault="00E73AB6" w:rsidP="00E73AB6">
      <w:pPr>
        <w:ind w:right="49"/>
        <w:jc w:val="both"/>
        <w:rPr>
          <w:rFonts w:ascii="Calibri" w:hAnsi="Calibri" w:cs="Tahoma"/>
          <w:sz w:val="16"/>
          <w:szCs w:val="16"/>
        </w:rPr>
      </w:pPr>
    </w:p>
    <w:p w14:paraId="1DB0F47F" w14:textId="77777777" w:rsidR="00E73AB6" w:rsidRPr="00C15FEF" w:rsidRDefault="00E73AB6" w:rsidP="00E73AB6">
      <w:pPr>
        <w:ind w:right="49"/>
        <w:jc w:val="both"/>
        <w:rPr>
          <w:rFonts w:ascii="Calibri" w:hAnsi="Calibri" w:cs="Tahoma"/>
          <w:sz w:val="16"/>
          <w:szCs w:val="16"/>
        </w:rPr>
      </w:pPr>
      <w:r w:rsidRPr="00C15FEF">
        <w:rPr>
          <w:rFonts w:ascii="Calibri" w:hAnsi="Calibri" w:cs="Tahoma"/>
          <w:sz w:val="16"/>
          <w:szCs w:val="16"/>
        </w:rPr>
        <w:t xml:space="preserve">En el supuesto de que se requiera la aplicación de la Pena Convencional, el Administrador o equivalente de la Unidad Aplicativa deberá elaborar el cálculo de dicha pena y hacerlo del conocimiento de </w:t>
      </w:r>
      <w:r w:rsidRPr="00C15FEF">
        <w:rPr>
          <w:rFonts w:ascii="Calibri" w:hAnsi="Calibri" w:cs="Tahoma"/>
          <w:b/>
          <w:sz w:val="16"/>
          <w:szCs w:val="16"/>
        </w:rPr>
        <w:t>“EL PROVEEDOR”</w:t>
      </w:r>
      <w:r w:rsidRPr="00C15FEF">
        <w:rPr>
          <w:rFonts w:ascii="Calibri" w:hAnsi="Calibri" w:cs="Tahoma"/>
          <w:sz w:val="16"/>
          <w:szCs w:val="16"/>
        </w:rPr>
        <w:t xml:space="preserve"> así como también remitirlo a la Subdirección de Recursos Financieros.</w:t>
      </w:r>
    </w:p>
    <w:p w14:paraId="28A073FF" w14:textId="77777777" w:rsidR="00E73AB6" w:rsidRPr="00C15FEF" w:rsidRDefault="00E73AB6" w:rsidP="00E73AB6">
      <w:pPr>
        <w:ind w:right="49"/>
        <w:jc w:val="both"/>
        <w:rPr>
          <w:rFonts w:ascii="Calibri" w:hAnsi="Calibri" w:cs="Tahoma"/>
          <w:sz w:val="16"/>
          <w:szCs w:val="16"/>
        </w:rPr>
      </w:pPr>
    </w:p>
    <w:p w14:paraId="2E8EB888" w14:textId="77777777" w:rsidR="00E73AB6" w:rsidRPr="00C15FEF" w:rsidRDefault="00E73AB6" w:rsidP="00E73AB6">
      <w:pPr>
        <w:ind w:right="49"/>
        <w:jc w:val="both"/>
        <w:rPr>
          <w:rFonts w:ascii="Calibri" w:hAnsi="Calibri" w:cs="Tahoma"/>
          <w:sz w:val="16"/>
          <w:szCs w:val="16"/>
        </w:rPr>
      </w:pPr>
      <w:r w:rsidRPr="00C15FEF">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p>
    <w:p w14:paraId="344A0A68" w14:textId="77777777" w:rsidR="00E73AB6" w:rsidRPr="00C15FEF" w:rsidRDefault="00E73AB6" w:rsidP="00E73AB6">
      <w:pPr>
        <w:ind w:right="49"/>
        <w:jc w:val="both"/>
        <w:rPr>
          <w:rFonts w:ascii="Calibri" w:hAnsi="Calibri" w:cs="Tahoma"/>
          <w:sz w:val="16"/>
          <w:szCs w:val="16"/>
        </w:rPr>
      </w:pPr>
    </w:p>
    <w:p w14:paraId="177DF8D2" w14:textId="77777777" w:rsidR="00E73AB6" w:rsidRPr="00C15FEF" w:rsidRDefault="00E73AB6" w:rsidP="00E73AB6">
      <w:pPr>
        <w:ind w:right="49"/>
        <w:jc w:val="both"/>
        <w:rPr>
          <w:rFonts w:ascii="Calibri" w:hAnsi="Calibri" w:cs="Tahoma"/>
          <w:sz w:val="16"/>
          <w:szCs w:val="16"/>
        </w:rPr>
      </w:pPr>
      <w:r w:rsidRPr="00C15FEF">
        <w:rPr>
          <w:rFonts w:ascii="Calibri" w:hAnsi="Calibri" w:cs="Tahoma"/>
          <w:sz w:val="16"/>
          <w:szCs w:val="16"/>
        </w:rPr>
        <w:t xml:space="preserve">Las penas se harán efectivas descontándose de los pagos que </w:t>
      </w:r>
      <w:r w:rsidRPr="00C15FEF">
        <w:rPr>
          <w:rFonts w:ascii="Calibri" w:hAnsi="Calibri" w:cs="Tahoma"/>
          <w:b/>
          <w:sz w:val="16"/>
          <w:szCs w:val="16"/>
        </w:rPr>
        <w:t>“S.S.N.L.”</w:t>
      </w:r>
      <w:r w:rsidRPr="00C15FEF">
        <w:rPr>
          <w:rFonts w:ascii="Calibri" w:hAnsi="Calibri" w:cs="Tahoma"/>
          <w:sz w:val="16"/>
          <w:szCs w:val="16"/>
        </w:rPr>
        <w:t xml:space="preserve"> tenga pendientes de efectuar al proveedor mediante nota de crédito sobre la factura o en su caso éste efectuará el pago correspondiente en </w:t>
      </w:r>
      <w:r w:rsidRPr="00C15FEF">
        <w:rPr>
          <w:rFonts w:ascii="Calibri" w:hAnsi="Calibri" w:cs="Tahoma"/>
          <w:bCs/>
          <w:sz w:val="16"/>
          <w:szCs w:val="16"/>
        </w:rPr>
        <w:t xml:space="preserve">las oficinas </w:t>
      </w:r>
      <w:r w:rsidRPr="00C15FEF">
        <w:rPr>
          <w:rFonts w:ascii="Calibri" w:hAnsi="Calibri" w:cs="Tahoma"/>
          <w:sz w:val="16"/>
          <w:szCs w:val="16"/>
        </w:rPr>
        <w:t>de Recursos Financieros</w:t>
      </w:r>
      <w:r w:rsidRPr="00C15FEF">
        <w:rPr>
          <w:rFonts w:ascii="Calibri" w:hAnsi="Calibri" w:cs="Tahoma"/>
          <w:bCs/>
          <w:sz w:val="16"/>
          <w:szCs w:val="16"/>
        </w:rPr>
        <w:t xml:space="preserve"> de </w:t>
      </w:r>
      <w:r w:rsidRPr="00C15FEF">
        <w:rPr>
          <w:rFonts w:ascii="Calibri" w:hAnsi="Calibri" w:cs="Tahoma"/>
          <w:b/>
          <w:sz w:val="16"/>
          <w:szCs w:val="16"/>
        </w:rPr>
        <w:t>“S.S.N.L.”</w:t>
      </w:r>
      <w:r w:rsidRPr="00C15FEF">
        <w:rPr>
          <w:rFonts w:ascii="Calibri" w:hAnsi="Calibri" w:cs="Tahoma"/>
          <w:bCs/>
          <w:sz w:val="16"/>
          <w:szCs w:val="16"/>
        </w:rPr>
        <w:t xml:space="preserve">, independientemente de que </w:t>
      </w:r>
      <w:r w:rsidRPr="00C15FEF">
        <w:rPr>
          <w:rFonts w:ascii="Calibri" w:hAnsi="Calibri" w:cs="Tahoma"/>
          <w:b/>
          <w:sz w:val="16"/>
          <w:szCs w:val="16"/>
        </w:rPr>
        <w:t>“S.S.N.L.”</w:t>
      </w:r>
      <w:r w:rsidRPr="00C15FEF">
        <w:rPr>
          <w:rFonts w:ascii="Calibri" w:hAnsi="Calibri" w:cs="Tahoma"/>
          <w:sz w:val="16"/>
          <w:szCs w:val="16"/>
        </w:rPr>
        <w:t xml:space="preserve"> </w:t>
      </w:r>
      <w:r w:rsidRPr="00C15FEF">
        <w:rPr>
          <w:rFonts w:ascii="Calibri" w:hAnsi="Calibri" w:cs="Tahoma"/>
          <w:bCs/>
          <w:sz w:val="16"/>
          <w:szCs w:val="16"/>
        </w:rPr>
        <w:t>opte por hacer efectiva la garantía oto</w:t>
      </w:r>
      <w:r w:rsidRPr="00C15FEF">
        <w:rPr>
          <w:rFonts w:ascii="Calibri" w:hAnsi="Calibri" w:cs="Tahoma"/>
          <w:sz w:val="16"/>
          <w:szCs w:val="16"/>
        </w:rPr>
        <w:t>rgada por el proveedor hasta por el monto de las sanciones no cubiertas.</w:t>
      </w:r>
    </w:p>
    <w:p w14:paraId="56BF5D3D" w14:textId="77777777" w:rsidR="00E73AB6" w:rsidRPr="00C15FEF" w:rsidRDefault="00E73AB6" w:rsidP="00E73AB6">
      <w:pPr>
        <w:ind w:right="49"/>
        <w:jc w:val="both"/>
        <w:rPr>
          <w:rFonts w:ascii="Calibri" w:hAnsi="Calibri" w:cs="Tahoma"/>
          <w:sz w:val="16"/>
          <w:szCs w:val="16"/>
        </w:rPr>
      </w:pPr>
    </w:p>
    <w:p w14:paraId="0668DBE8" w14:textId="77777777" w:rsidR="00E73AB6" w:rsidRPr="00C15FEF" w:rsidRDefault="00E73AB6" w:rsidP="00E73AB6">
      <w:pPr>
        <w:ind w:right="49"/>
        <w:jc w:val="both"/>
        <w:rPr>
          <w:rFonts w:ascii="Calibri" w:hAnsi="Calibri" w:cs="Tahoma"/>
          <w:sz w:val="16"/>
          <w:szCs w:val="16"/>
        </w:rPr>
      </w:pPr>
      <w:r w:rsidRPr="00C15FEF">
        <w:rPr>
          <w:rFonts w:ascii="Calibri" w:hAnsi="Calibri" w:cs="Tahoma"/>
          <w:sz w:val="16"/>
          <w:szCs w:val="16"/>
        </w:rPr>
        <w:t xml:space="preserve">Será responsabilidad de </w:t>
      </w:r>
      <w:r w:rsidRPr="00C15FEF">
        <w:rPr>
          <w:rFonts w:ascii="Calibri" w:hAnsi="Calibri" w:cs="Tahoma"/>
          <w:b/>
          <w:sz w:val="16"/>
          <w:szCs w:val="16"/>
        </w:rPr>
        <w:t>“EL PROVEEDOR”</w:t>
      </w:r>
      <w:r w:rsidRPr="00C15FEF">
        <w:rPr>
          <w:rFonts w:ascii="Calibri" w:hAnsi="Calibri" w:cs="Tahoma"/>
          <w:sz w:val="16"/>
          <w:szCs w:val="16"/>
        </w:rPr>
        <w:t xml:space="preserve"> que resulte con adjudicación, abastecer todas las necesidades que requiera la unidad en los tiempos establecidos; en los casos que no surtan de acuerdo a lo requerido,  </w:t>
      </w:r>
      <w:r w:rsidRPr="00C15FEF">
        <w:rPr>
          <w:rFonts w:ascii="Calibri" w:hAnsi="Calibri" w:cs="Tahoma"/>
          <w:b/>
          <w:sz w:val="16"/>
          <w:szCs w:val="16"/>
        </w:rPr>
        <w:t>“S.S.N.L.”</w:t>
      </w:r>
      <w:r w:rsidRPr="00C15FEF">
        <w:rPr>
          <w:rFonts w:ascii="Calibri" w:hAnsi="Calibri" w:cs="Tahoma"/>
          <w:sz w:val="16"/>
          <w:szCs w:val="16"/>
        </w:rPr>
        <w:t xml:space="preserve"> tendrá el derecho de realizar compras directas, y si estas resultan con diferencia en precio, el proveedor deberá pagar dicha diferencia como sanción por daños ocasionados al no contar con oportunidad con los </w:t>
      </w:r>
      <w:r w:rsidR="00C05A66" w:rsidRPr="00C15FEF">
        <w:rPr>
          <w:rFonts w:ascii="Calibri" w:hAnsi="Calibri" w:cs="Tahoma"/>
          <w:sz w:val="16"/>
          <w:szCs w:val="16"/>
        </w:rPr>
        <w:t>bienes</w:t>
      </w:r>
      <w:r w:rsidRPr="00C15FEF">
        <w:rPr>
          <w:rFonts w:ascii="Calibri" w:hAnsi="Calibri" w:cs="Tahoma"/>
          <w:sz w:val="16"/>
          <w:szCs w:val="16"/>
        </w:rPr>
        <w:t>, de igual manera se aplicará lo establecido en el párrafo primero de este punto.</w:t>
      </w:r>
    </w:p>
    <w:p w14:paraId="7FC91896" w14:textId="77777777" w:rsidR="00E73AB6" w:rsidRPr="00C15FEF" w:rsidRDefault="00E73AB6" w:rsidP="00E73AB6">
      <w:pPr>
        <w:ind w:right="49"/>
        <w:jc w:val="both"/>
        <w:rPr>
          <w:rFonts w:ascii="Calibri" w:hAnsi="Calibri" w:cs="Tahoma"/>
          <w:b/>
          <w:sz w:val="16"/>
          <w:szCs w:val="16"/>
        </w:rPr>
      </w:pPr>
    </w:p>
    <w:p w14:paraId="60C1335E" w14:textId="7306A957" w:rsidR="00E73AB6" w:rsidRPr="00C15FEF" w:rsidRDefault="00E73AB6" w:rsidP="00E73AB6">
      <w:pPr>
        <w:jc w:val="both"/>
        <w:rPr>
          <w:rFonts w:ascii="Calibri" w:hAnsi="Calibri" w:cs="Tahoma"/>
          <w:sz w:val="16"/>
          <w:szCs w:val="16"/>
        </w:rPr>
      </w:pPr>
      <w:r w:rsidRPr="00C15FEF">
        <w:rPr>
          <w:rFonts w:ascii="Calibri" w:hAnsi="Calibri" w:cs="Tahoma"/>
          <w:b/>
          <w:sz w:val="16"/>
          <w:szCs w:val="16"/>
        </w:rPr>
        <w:t>NOVENA: DAÑOS Y PERJUICIOS.</w:t>
      </w:r>
      <w:r w:rsidR="00684CEC">
        <w:rPr>
          <w:rFonts w:ascii="Calibri" w:hAnsi="Calibri" w:cs="Tahoma"/>
          <w:b/>
          <w:sz w:val="16"/>
          <w:szCs w:val="16"/>
        </w:rPr>
        <w:t xml:space="preserve"> </w:t>
      </w:r>
      <w:r w:rsidRPr="00C15FEF">
        <w:rPr>
          <w:rFonts w:ascii="Calibri" w:hAnsi="Calibri" w:cs="Tahoma"/>
          <w:b/>
          <w:sz w:val="16"/>
          <w:szCs w:val="16"/>
        </w:rPr>
        <w:t xml:space="preserve">- “EL PROVEEDOR” </w:t>
      </w:r>
      <w:r w:rsidRPr="00C15FEF">
        <w:rPr>
          <w:rFonts w:ascii="Calibri" w:hAnsi="Calibri" w:cs="Tahoma"/>
          <w:sz w:val="16"/>
          <w:szCs w:val="16"/>
        </w:rPr>
        <w:t xml:space="preserve">se obliga al pago de los daños y perjuicios que ocasione a </w:t>
      </w:r>
      <w:r w:rsidRPr="00C15FEF">
        <w:rPr>
          <w:rFonts w:ascii="Calibri" w:hAnsi="Calibri" w:cs="Tahoma"/>
          <w:b/>
          <w:sz w:val="16"/>
          <w:szCs w:val="16"/>
        </w:rPr>
        <w:t>“S.S.N.L.”</w:t>
      </w:r>
      <w:r w:rsidRPr="00C15FEF">
        <w:rPr>
          <w:rFonts w:ascii="Calibri" w:hAnsi="Calibri" w:cs="Tahoma"/>
          <w:sz w:val="16"/>
          <w:szCs w:val="16"/>
        </w:rPr>
        <w:t xml:space="preserve"> por la falta de entrega de los </w:t>
      </w:r>
      <w:r w:rsidR="00C05A66" w:rsidRPr="00C15FEF">
        <w:rPr>
          <w:rFonts w:ascii="Calibri" w:hAnsi="Calibri" w:cs="Tahoma"/>
          <w:sz w:val="16"/>
          <w:szCs w:val="16"/>
        </w:rPr>
        <w:t>bienes</w:t>
      </w:r>
      <w:r w:rsidRPr="00C15FEF">
        <w:rPr>
          <w:rFonts w:ascii="Calibri" w:hAnsi="Calibri" w:cs="Tahoma"/>
          <w:sz w:val="16"/>
          <w:szCs w:val="16"/>
        </w:rPr>
        <w:t>, en los plazos pactados y cuando éstos no reúnan los requisitos de calidad, así como el pago de daños que se causen a</w:t>
      </w:r>
      <w:r w:rsidRPr="00C15FEF">
        <w:rPr>
          <w:rFonts w:ascii="Calibri" w:hAnsi="Calibri" w:cs="Tahoma"/>
          <w:b/>
          <w:sz w:val="16"/>
          <w:szCs w:val="16"/>
        </w:rPr>
        <w:t xml:space="preserve"> </w:t>
      </w:r>
      <w:r w:rsidRPr="00C15FEF">
        <w:rPr>
          <w:rFonts w:ascii="Calibri" w:hAnsi="Calibri" w:cs="Tahoma"/>
          <w:sz w:val="16"/>
          <w:szCs w:val="16"/>
        </w:rPr>
        <w:t>terceros en su persona, así como por cualquier incumplimiento a lo establecido en el presente instrumento.</w:t>
      </w:r>
    </w:p>
    <w:p w14:paraId="6EDC872B" w14:textId="77777777" w:rsidR="00E73AB6" w:rsidRPr="00C15FEF" w:rsidRDefault="00E73AB6" w:rsidP="00E73AB6">
      <w:pPr>
        <w:jc w:val="both"/>
        <w:rPr>
          <w:rFonts w:ascii="Calibri" w:hAnsi="Calibri" w:cs="Tahoma"/>
          <w:sz w:val="16"/>
          <w:szCs w:val="16"/>
        </w:rPr>
      </w:pPr>
    </w:p>
    <w:p w14:paraId="1D3A7DA6" w14:textId="619B5AF3" w:rsidR="00E73AB6" w:rsidRPr="00C15FEF" w:rsidRDefault="001B47EB" w:rsidP="00E73AB6">
      <w:pPr>
        <w:jc w:val="both"/>
        <w:rPr>
          <w:rFonts w:ascii="Calibri" w:hAnsi="Calibri" w:cs="Tahoma"/>
          <w:b/>
          <w:sz w:val="16"/>
          <w:szCs w:val="16"/>
        </w:rPr>
      </w:pPr>
      <w:r w:rsidRPr="00C15FEF">
        <w:rPr>
          <w:rFonts w:ascii="Calibri" w:hAnsi="Calibri" w:cs="Tahoma"/>
          <w:b/>
          <w:sz w:val="16"/>
          <w:szCs w:val="16"/>
        </w:rPr>
        <w:t xml:space="preserve">DÉCIMA: PERIODO DE GARANTÍA DE LOS </w:t>
      </w:r>
      <w:r w:rsidR="00C05A66" w:rsidRPr="00C15FEF">
        <w:rPr>
          <w:rFonts w:ascii="Calibri" w:hAnsi="Calibri" w:cs="Tahoma"/>
          <w:b/>
          <w:sz w:val="16"/>
          <w:szCs w:val="16"/>
        </w:rPr>
        <w:t>BIENES</w:t>
      </w:r>
      <w:r w:rsidR="00E73AB6" w:rsidRPr="00C15FEF">
        <w:rPr>
          <w:rFonts w:ascii="Calibri" w:hAnsi="Calibri" w:cs="Tahoma"/>
          <w:b/>
          <w:sz w:val="16"/>
          <w:szCs w:val="16"/>
        </w:rPr>
        <w:t>.</w:t>
      </w:r>
      <w:r w:rsidR="00684CEC">
        <w:rPr>
          <w:rFonts w:ascii="Calibri" w:hAnsi="Calibri" w:cs="Tahoma"/>
          <w:b/>
          <w:sz w:val="16"/>
          <w:szCs w:val="16"/>
        </w:rPr>
        <w:t xml:space="preserve"> </w:t>
      </w:r>
      <w:r w:rsidR="00E73AB6" w:rsidRPr="00C15FEF">
        <w:rPr>
          <w:rFonts w:ascii="Calibri" w:hAnsi="Calibri" w:cs="Tahoma"/>
          <w:b/>
          <w:sz w:val="16"/>
          <w:szCs w:val="16"/>
        </w:rPr>
        <w:t>-</w:t>
      </w:r>
      <w:r w:rsidR="00E73AB6" w:rsidRPr="00C15FEF">
        <w:rPr>
          <w:rFonts w:ascii="Calibri" w:hAnsi="Calibri" w:cs="Tahoma"/>
          <w:sz w:val="16"/>
          <w:szCs w:val="16"/>
        </w:rPr>
        <w:t xml:space="preserve"> Será de un año como mínimo, contado a partir de la recepción en la Unidad Aplicativa de </w:t>
      </w:r>
      <w:r w:rsidR="00E73AB6" w:rsidRPr="00C15FEF">
        <w:rPr>
          <w:rFonts w:ascii="Calibri" w:hAnsi="Calibri" w:cs="Tahoma"/>
          <w:b/>
          <w:sz w:val="16"/>
          <w:szCs w:val="16"/>
        </w:rPr>
        <w:t>“S.S.N.L</w:t>
      </w:r>
      <w:r w:rsidR="00A665B8" w:rsidRPr="00C15FEF">
        <w:rPr>
          <w:rFonts w:ascii="Calibri" w:hAnsi="Calibri" w:cs="Tahoma"/>
          <w:b/>
          <w:sz w:val="16"/>
          <w:szCs w:val="16"/>
        </w:rPr>
        <w:t>”.</w:t>
      </w:r>
    </w:p>
    <w:p w14:paraId="67F31B0D" w14:textId="77777777" w:rsidR="00A665B8" w:rsidRPr="00C15FEF" w:rsidRDefault="00A665B8" w:rsidP="00E73AB6">
      <w:pPr>
        <w:jc w:val="both"/>
        <w:rPr>
          <w:rFonts w:ascii="Calibri" w:hAnsi="Calibri" w:cs="Tahoma"/>
          <w:sz w:val="16"/>
          <w:szCs w:val="16"/>
        </w:rPr>
      </w:pPr>
    </w:p>
    <w:p w14:paraId="7461A214" w14:textId="1FFD0F4B" w:rsidR="00E73AB6" w:rsidRPr="00C15FEF" w:rsidRDefault="00E73AB6" w:rsidP="00E73AB6">
      <w:pPr>
        <w:jc w:val="both"/>
        <w:rPr>
          <w:rFonts w:ascii="Calibri" w:hAnsi="Calibri" w:cs="Tahoma"/>
          <w:sz w:val="16"/>
          <w:szCs w:val="16"/>
        </w:rPr>
      </w:pPr>
      <w:r w:rsidRPr="00C15FEF">
        <w:rPr>
          <w:rFonts w:ascii="Calibri" w:hAnsi="Calibri" w:cs="Tahoma"/>
          <w:b/>
          <w:bCs/>
          <w:sz w:val="16"/>
          <w:szCs w:val="16"/>
        </w:rPr>
        <w:t>DÉCIMA PRIMERA: SUPERVISIÓN.</w:t>
      </w:r>
      <w:r w:rsidR="00684CEC">
        <w:rPr>
          <w:rFonts w:ascii="Calibri" w:hAnsi="Calibri" w:cs="Tahoma"/>
          <w:b/>
          <w:bCs/>
          <w:sz w:val="16"/>
          <w:szCs w:val="16"/>
        </w:rPr>
        <w:t xml:space="preserve"> </w:t>
      </w:r>
      <w:r w:rsidRPr="00C15FEF">
        <w:rPr>
          <w:rFonts w:ascii="Calibri" w:hAnsi="Calibri" w:cs="Tahoma"/>
          <w:b/>
          <w:bCs/>
          <w:sz w:val="16"/>
          <w:szCs w:val="16"/>
        </w:rPr>
        <w:t xml:space="preserve">- “S.S.N.L.” </w:t>
      </w:r>
      <w:r w:rsidRPr="00C15FEF">
        <w:rPr>
          <w:rFonts w:ascii="Calibri" w:hAnsi="Calibri" w:cs="Tahoma"/>
          <w:sz w:val="16"/>
          <w:szCs w:val="16"/>
        </w:rPr>
        <w:t xml:space="preserve">a través del Administrador o personal que este designe para ello, la Unidad Aplicativa tendrá la facultad para supervisar y vigilar en todo tiempo el debido cumplimiento de las obligaciones contraídas en este contrato por parte de </w:t>
      </w:r>
      <w:r w:rsidRPr="00C15FEF">
        <w:rPr>
          <w:rFonts w:ascii="Calibri" w:hAnsi="Calibri" w:cs="Tahoma"/>
          <w:b/>
          <w:bCs/>
          <w:sz w:val="16"/>
          <w:szCs w:val="16"/>
        </w:rPr>
        <w:t>“EL PROVEEDOR”</w:t>
      </w:r>
      <w:r w:rsidRPr="00C15FEF">
        <w:rPr>
          <w:rFonts w:ascii="Calibri" w:hAnsi="Calibri" w:cs="Tahoma"/>
          <w:sz w:val="16"/>
          <w:szCs w:val="16"/>
        </w:rPr>
        <w:t xml:space="preserve"> debiendo hacer del conocimiento de la Subdirección de Recursos Materiales cualquier irregularidad en la prestación del servicio, objeto del contrato.</w:t>
      </w:r>
    </w:p>
    <w:p w14:paraId="6093C9BB" w14:textId="77777777" w:rsidR="00E73AB6" w:rsidRPr="00C15FEF" w:rsidRDefault="00E73AB6" w:rsidP="00E73AB6">
      <w:pPr>
        <w:jc w:val="both"/>
        <w:rPr>
          <w:rFonts w:ascii="Calibri" w:hAnsi="Calibri" w:cs="Tahoma"/>
          <w:sz w:val="16"/>
          <w:szCs w:val="16"/>
        </w:rPr>
      </w:pPr>
    </w:p>
    <w:p w14:paraId="20AEFD80"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Asimismo, </w:t>
      </w:r>
      <w:r w:rsidRPr="00C15FEF">
        <w:rPr>
          <w:rFonts w:ascii="Calibri" w:hAnsi="Calibri" w:cs="Tahoma"/>
          <w:b/>
          <w:sz w:val="16"/>
          <w:szCs w:val="16"/>
        </w:rPr>
        <w:t>“S.S.N.L.”</w:t>
      </w:r>
      <w:r w:rsidRPr="00C15FEF">
        <w:rPr>
          <w:rFonts w:ascii="Calibri" w:hAnsi="Calibri" w:cs="Tahoma"/>
          <w:sz w:val="16"/>
          <w:szCs w:val="16"/>
        </w:rPr>
        <w:t xml:space="preserve"> podrá proporcionar a </w:t>
      </w:r>
      <w:r w:rsidRPr="00C15FEF">
        <w:rPr>
          <w:rFonts w:ascii="Calibri" w:hAnsi="Calibri" w:cs="Tahoma"/>
          <w:b/>
          <w:sz w:val="16"/>
          <w:szCs w:val="16"/>
        </w:rPr>
        <w:t>“EL PROVEEDOR”</w:t>
      </w:r>
      <w:r w:rsidRPr="00C15FEF">
        <w:rPr>
          <w:rFonts w:ascii="Calibri" w:hAnsi="Calibri" w:cs="Tahoma"/>
          <w:sz w:val="16"/>
          <w:szCs w:val="16"/>
        </w:rPr>
        <w:t xml:space="preserve"> por escrito, las instrucciones que estime convenientes y las relacionadas con la ejecución del servicio contratado, a fin de que se ajuste a las especificaciones, así como a las modificaciones que, en su caso, ordene </w:t>
      </w:r>
      <w:r w:rsidRPr="00C15FEF">
        <w:rPr>
          <w:rFonts w:ascii="Calibri" w:hAnsi="Calibri" w:cs="Tahoma"/>
          <w:b/>
          <w:sz w:val="16"/>
          <w:szCs w:val="16"/>
        </w:rPr>
        <w:t>“S.S.N.L.”</w:t>
      </w:r>
      <w:r w:rsidRPr="00C15FEF">
        <w:rPr>
          <w:rFonts w:ascii="Calibri" w:hAnsi="Calibri" w:cs="Tahoma"/>
          <w:sz w:val="16"/>
          <w:szCs w:val="16"/>
        </w:rPr>
        <w:t xml:space="preserve"> </w:t>
      </w:r>
    </w:p>
    <w:p w14:paraId="743FE6EC" w14:textId="77777777" w:rsidR="00E73AB6" w:rsidRPr="00C15FEF" w:rsidRDefault="00E73AB6" w:rsidP="00E73AB6">
      <w:pPr>
        <w:jc w:val="both"/>
        <w:rPr>
          <w:rFonts w:ascii="Calibri" w:hAnsi="Calibri" w:cs="Tahoma"/>
          <w:sz w:val="16"/>
          <w:szCs w:val="16"/>
        </w:rPr>
      </w:pPr>
    </w:p>
    <w:p w14:paraId="528ADA41" w14:textId="4A40831E" w:rsidR="00E73AB6" w:rsidRPr="00C15FEF" w:rsidRDefault="00E73AB6" w:rsidP="00E73AB6">
      <w:pPr>
        <w:jc w:val="both"/>
        <w:rPr>
          <w:rFonts w:ascii="Calibri" w:hAnsi="Calibri" w:cs="Tahoma"/>
          <w:sz w:val="16"/>
          <w:szCs w:val="16"/>
        </w:rPr>
      </w:pPr>
      <w:r w:rsidRPr="00C15FEF">
        <w:rPr>
          <w:rFonts w:ascii="Calibri" w:hAnsi="Calibri" w:cs="Tahoma"/>
          <w:b/>
          <w:bCs/>
          <w:sz w:val="16"/>
          <w:szCs w:val="16"/>
        </w:rPr>
        <w:t>DÉCIMA SEGUNDA: GARANTÍA DE BUEN CUMPLIMIENTO.</w:t>
      </w:r>
      <w:r w:rsidR="00684CEC">
        <w:rPr>
          <w:rFonts w:ascii="Calibri" w:hAnsi="Calibri" w:cs="Tahoma"/>
          <w:b/>
          <w:bCs/>
          <w:sz w:val="16"/>
          <w:szCs w:val="16"/>
        </w:rPr>
        <w:t xml:space="preserve"> </w:t>
      </w:r>
      <w:r w:rsidRPr="00C15FEF">
        <w:rPr>
          <w:rFonts w:ascii="Calibri" w:hAnsi="Calibri" w:cs="Tahoma"/>
          <w:b/>
          <w:bCs/>
          <w:sz w:val="16"/>
          <w:szCs w:val="16"/>
        </w:rPr>
        <w:t xml:space="preserve">- </w:t>
      </w:r>
      <w:r w:rsidRPr="00C15FEF">
        <w:rPr>
          <w:rFonts w:ascii="Calibri" w:hAnsi="Calibri" w:cs="Tahoma"/>
          <w:sz w:val="16"/>
          <w:szCs w:val="16"/>
        </w:rPr>
        <w:t xml:space="preserve">Para garantizar el cumplimiento de las obligaciones derivadas del presente contrato </w:t>
      </w:r>
      <w:r w:rsidRPr="00C15FEF">
        <w:rPr>
          <w:rFonts w:ascii="Calibri" w:hAnsi="Calibri" w:cs="Tahoma"/>
          <w:b/>
          <w:sz w:val="16"/>
          <w:szCs w:val="16"/>
        </w:rPr>
        <w:t xml:space="preserve">“EL PROVEEDOR” </w:t>
      </w:r>
      <w:r w:rsidRPr="00C15FEF">
        <w:rPr>
          <w:rFonts w:ascii="Calibri" w:hAnsi="Calibri" w:cs="Tahoma"/>
          <w:sz w:val="16"/>
          <w:szCs w:val="16"/>
        </w:rPr>
        <w:t>se obliga a otorgar dentro de los 10 días hábiles siguientes a la fecha de firma del presente  contrato, fianza por un monto equivalente al 20% del monto máximo del presente instrumento.</w:t>
      </w:r>
    </w:p>
    <w:p w14:paraId="33E3C675" w14:textId="77777777" w:rsidR="00E73AB6" w:rsidRPr="00C15FEF" w:rsidRDefault="00E73AB6" w:rsidP="00E73AB6">
      <w:pPr>
        <w:jc w:val="both"/>
        <w:rPr>
          <w:rFonts w:ascii="Calibri" w:hAnsi="Calibri" w:cs="Tahoma"/>
          <w:sz w:val="16"/>
          <w:szCs w:val="16"/>
          <w:u w:val="single"/>
        </w:rPr>
      </w:pPr>
    </w:p>
    <w:p w14:paraId="44413DFC"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5F3D154" w14:textId="77777777" w:rsidR="00E73AB6" w:rsidRPr="00C15FEF" w:rsidRDefault="00E73AB6" w:rsidP="00E73AB6">
      <w:pPr>
        <w:jc w:val="both"/>
        <w:rPr>
          <w:rFonts w:ascii="Calibri" w:hAnsi="Calibri" w:cs="Tahoma"/>
          <w:sz w:val="16"/>
          <w:szCs w:val="16"/>
          <w:u w:val="single"/>
        </w:rPr>
      </w:pPr>
    </w:p>
    <w:p w14:paraId="2064E59C" w14:textId="3ADAEEC9" w:rsidR="00A1093D" w:rsidRPr="00C15FEF" w:rsidRDefault="00E73AB6" w:rsidP="009E1F2E">
      <w:pPr>
        <w:pStyle w:val="NormalWeb"/>
        <w:numPr>
          <w:ilvl w:val="0"/>
          <w:numId w:val="31"/>
        </w:numPr>
        <w:spacing w:before="0" w:beforeAutospacing="0" w:after="0" w:afterAutospacing="0"/>
        <w:jc w:val="both"/>
        <w:rPr>
          <w:color w:val="000000"/>
          <w:sz w:val="16"/>
          <w:szCs w:val="16"/>
        </w:rPr>
      </w:pPr>
      <w:r w:rsidRPr="00C15FEF">
        <w:rPr>
          <w:rFonts w:ascii="Calibri" w:hAnsi="Calibri" w:cs="Tahoma"/>
          <w:sz w:val="16"/>
          <w:szCs w:val="16"/>
        </w:rPr>
        <w:t>a</w:t>
      </w:r>
      <w:r w:rsidR="00A1093D" w:rsidRPr="00C15FEF">
        <w:rPr>
          <w:rFonts w:ascii="Calibri" w:hAnsi="Calibri" w:cs="Tahoma"/>
          <w:color w:val="000000"/>
          <w:sz w:val="16"/>
          <w:szCs w:val="16"/>
        </w:rPr>
        <w:t xml:space="preserve"> 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1D3D08A3" w14:textId="77777777" w:rsidR="00A1093D" w:rsidRPr="00C15FEF" w:rsidRDefault="00A1093D" w:rsidP="009E1F2E">
      <w:pPr>
        <w:pStyle w:val="NormalWeb"/>
        <w:numPr>
          <w:ilvl w:val="0"/>
          <w:numId w:val="31"/>
        </w:numPr>
        <w:spacing w:before="0" w:beforeAutospacing="0" w:after="0" w:afterAutospacing="0"/>
        <w:jc w:val="both"/>
        <w:rPr>
          <w:color w:val="000000"/>
          <w:sz w:val="16"/>
          <w:szCs w:val="16"/>
        </w:rPr>
      </w:pPr>
      <w:r w:rsidRPr="00C15FEF">
        <w:rPr>
          <w:rFonts w:ascii="Calibri" w:hAnsi="Calibri" w:cs="Tahoma"/>
          <w:color w:val="000000"/>
          <w:sz w:val="16"/>
          <w:szCs w:val="16"/>
        </w:rPr>
        <w:lastRenderedPageBreak/>
        <w:t xml:space="preserve">Ante la Secretaría de Finanzas y Tesorería General del Estado de Nuevo León, la presente fianza se otorga para garantizar por (nombre de </w:t>
      </w:r>
      <w:r w:rsidRPr="00C15FEF">
        <w:rPr>
          <w:rFonts w:ascii="Calibri" w:hAnsi="Calibri" w:cs="Tahoma"/>
          <w:b/>
          <w:color w:val="000000"/>
          <w:sz w:val="16"/>
          <w:szCs w:val="16"/>
        </w:rPr>
        <w:t>“EL PROVEEDOR”</w:t>
      </w:r>
      <w:r w:rsidRPr="00C15FEF">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C15FEF">
        <w:rPr>
          <w:rFonts w:ascii="Calibri" w:hAnsi="Calibri" w:cs="Tahoma"/>
          <w:b/>
          <w:color w:val="000000"/>
          <w:sz w:val="16"/>
          <w:szCs w:val="16"/>
        </w:rPr>
        <w:t xml:space="preserve">“S.S.N.L.”; </w:t>
      </w:r>
      <w:r w:rsidRPr="00C15FEF">
        <w:rPr>
          <w:rFonts w:ascii="Calibri" w:hAnsi="Calibri" w:cs="Tahoma"/>
          <w:color w:val="000000"/>
          <w:sz w:val="16"/>
          <w:szCs w:val="16"/>
        </w:rPr>
        <w:t>relativo a la adquisición de ________________________, por un importe de (monto del contrato incluyendo I.V.A).</w:t>
      </w:r>
    </w:p>
    <w:p w14:paraId="79817A14" w14:textId="77777777" w:rsidR="00A1093D" w:rsidRPr="00C15FEF" w:rsidRDefault="00A1093D" w:rsidP="009E1F2E">
      <w:pPr>
        <w:pStyle w:val="NormalWeb"/>
        <w:numPr>
          <w:ilvl w:val="0"/>
          <w:numId w:val="31"/>
        </w:numPr>
        <w:spacing w:before="0" w:beforeAutospacing="0" w:after="0" w:afterAutospacing="0"/>
        <w:jc w:val="both"/>
        <w:rPr>
          <w:color w:val="000000"/>
          <w:sz w:val="16"/>
          <w:szCs w:val="16"/>
        </w:rPr>
      </w:pPr>
      <w:r w:rsidRPr="00C15FEF">
        <w:rPr>
          <w:rFonts w:ascii="Calibri" w:hAnsi="Calibri" w:cs="Tahoma"/>
          <w:color w:val="000000"/>
          <w:sz w:val="16"/>
          <w:szCs w:val="16"/>
        </w:rPr>
        <w:t>Que la Fianza se otorga en los términos del presente contrato, para garantizar todas y cada una de las obligaciones derivadas de la Licitación Pública ___________________ Presencial No. ______________.</w:t>
      </w:r>
    </w:p>
    <w:p w14:paraId="50B77A9E" w14:textId="77777777" w:rsidR="00A1093D" w:rsidRPr="00C15FEF" w:rsidRDefault="00A1093D" w:rsidP="009E1F2E">
      <w:pPr>
        <w:pStyle w:val="NormalWeb"/>
        <w:numPr>
          <w:ilvl w:val="0"/>
          <w:numId w:val="31"/>
        </w:numPr>
        <w:spacing w:before="0" w:beforeAutospacing="0" w:after="0" w:afterAutospacing="0"/>
        <w:jc w:val="both"/>
        <w:rPr>
          <w:color w:val="000000"/>
          <w:sz w:val="16"/>
          <w:szCs w:val="16"/>
        </w:rPr>
      </w:pPr>
      <w:r w:rsidRPr="00C15FEF">
        <w:rPr>
          <w:rFonts w:ascii="Calibri" w:hAnsi="Calibri" w:cs="Tahoma"/>
          <w:color w:val="000000"/>
          <w:sz w:val="16"/>
          <w:szCs w:val="16"/>
        </w:rPr>
        <w:t xml:space="preserve">Que la Fianza estará en vigor por un año, y en el caso de defectos y/o responsabilidades imputables a </w:t>
      </w:r>
      <w:r w:rsidRPr="00C15FEF">
        <w:rPr>
          <w:rFonts w:ascii="Calibri" w:hAnsi="Calibri" w:cs="Tahoma"/>
          <w:b/>
          <w:color w:val="000000"/>
          <w:sz w:val="16"/>
          <w:szCs w:val="16"/>
        </w:rPr>
        <w:t>“EL PROVEEDOR”</w:t>
      </w:r>
      <w:r w:rsidRPr="00C15FEF">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F1B441C" w14:textId="77777777" w:rsidR="00A1093D" w:rsidRPr="00C15FEF" w:rsidRDefault="00A1093D" w:rsidP="009E1F2E">
      <w:pPr>
        <w:pStyle w:val="NormalWeb"/>
        <w:numPr>
          <w:ilvl w:val="0"/>
          <w:numId w:val="31"/>
        </w:numPr>
        <w:spacing w:before="0" w:beforeAutospacing="0" w:after="0" w:afterAutospacing="0"/>
        <w:jc w:val="both"/>
        <w:rPr>
          <w:color w:val="000000"/>
          <w:sz w:val="16"/>
          <w:szCs w:val="16"/>
        </w:rPr>
      </w:pPr>
      <w:r w:rsidRPr="00C15FEF">
        <w:rPr>
          <w:rFonts w:ascii="Calibri" w:hAnsi="Calibri" w:cs="Tahoma"/>
          <w:color w:val="000000"/>
          <w:sz w:val="16"/>
          <w:szCs w:val="16"/>
        </w:rPr>
        <w:t xml:space="preserve">Que esta fianza continuará vigente en el caso de que se otorgue prórroga a </w:t>
      </w:r>
      <w:r w:rsidRPr="00C15FEF">
        <w:rPr>
          <w:rFonts w:ascii="Calibri" w:hAnsi="Calibri" w:cs="Tahoma"/>
          <w:b/>
          <w:color w:val="000000"/>
          <w:sz w:val="16"/>
          <w:szCs w:val="16"/>
        </w:rPr>
        <w:t xml:space="preserve">“EL PROVEEDOR” </w:t>
      </w:r>
      <w:r w:rsidRPr="00C15FEF">
        <w:rPr>
          <w:rFonts w:ascii="Calibri" w:hAnsi="Calibri" w:cs="Tahoma"/>
          <w:color w:val="000000"/>
          <w:sz w:val="16"/>
          <w:szCs w:val="16"/>
        </w:rPr>
        <w:t xml:space="preserve">para el cumplimiento de las obligaciones que se afianzan, aun cuando haya sido solicitada y autorizada extemporáneamente. </w:t>
      </w:r>
    </w:p>
    <w:p w14:paraId="5E336C55" w14:textId="77777777" w:rsidR="00A1093D" w:rsidRPr="00C15FEF" w:rsidRDefault="00A1093D" w:rsidP="009E1F2E">
      <w:pPr>
        <w:pStyle w:val="NormalWeb"/>
        <w:numPr>
          <w:ilvl w:val="0"/>
          <w:numId w:val="31"/>
        </w:numPr>
        <w:spacing w:before="0" w:beforeAutospacing="0" w:after="0" w:afterAutospacing="0"/>
        <w:jc w:val="both"/>
        <w:rPr>
          <w:color w:val="000000"/>
          <w:sz w:val="16"/>
          <w:szCs w:val="16"/>
        </w:rPr>
      </w:pPr>
      <w:r w:rsidRPr="00C15FEF">
        <w:rPr>
          <w:rFonts w:ascii="Calibri" w:hAnsi="Calibri" w:cs="Tahoma"/>
          <w:color w:val="000000"/>
          <w:sz w:val="16"/>
          <w:szCs w:val="16"/>
        </w:rPr>
        <w:t xml:space="preserve">Que sólo podrá ser cancelada mediante aviso por escrito de </w:t>
      </w:r>
      <w:r w:rsidRPr="00C15FEF">
        <w:rPr>
          <w:rFonts w:ascii="Calibri" w:hAnsi="Calibri" w:cs="Tahoma"/>
          <w:b/>
          <w:color w:val="000000"/>
          <w:sz w:val="16"/>
          <w:szCs w:val="16"/>
        </w:rPr>
        <w:t>“S.S.N.L.”</w:t>
      </w:r>
      <w:r w:rsidRPr="00C15FEF">
        <w:rPr>
          <w:rFonts w:ascii="Calibri" w:hAnsi="Calibri" w:cs="Tahoma"/>
          <w:color w:val="000000"/>
          <w:sz w:val="16"/>
          <w:szCs w:val="16"/>
        </w:rPr>
        <w:t>.</w:t>
      </w:r>
    </w:p>
    <w:p w14:paraId="45C4759D" w14:textId="77777777" w:rsidR="00A1093D" w:rsidRPr="00C15FEF" w:rsidRDefault="00A1093D" w:rsidP="009E1F2E">
      <w:pPr>
        <w:pStyle w:val="NormalWeb"/>
        <w:numPr>
          <w:ilvl w:val="0"/>
          <w:numId w:val="31"/>
        </w:numPr>
        <w:spacing w:before="0" w:beforeAutospacing="0" w:after="0" w:afterAutospacing="0"/>
        <w:jc w:val="both"/>
        <w:rPr>
          <w:color w:val="000000"/>
          <w:sz w:val="16"/>
          <w:szCs w:val="16"/>
        </w:rPr>
      </w:pPr>
      <w:r w:rsidRPr="00C15FEF">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78B3B226" w14:textId="77777777" w:rsidR="00A1093D" w:rsidRPr="00C15FEF" w:rsidRDefault="00A1093D" w:rsidP="009E1F2E">
      <w:pPr>
        <w:pStyle w:val="NormalWeb"/>
        <w:numPr>
          <w:ilvl w:val="0"/>
          <w:numId w:val="31"/>
        </w:numPr>
        <w:spacing w:before="0" w:beforeAutospacing="0" w:after="0" w:afterAutospacing="0"/>
        <w:jc w:val="both"/>
        <w:rPr>
          <w:color w:val="000000"/>
          <w:sz w:val="16"/>
          <w:szCs w:val="16"/>
        </w:rPr>
      </w:pPr>
      <w:r w:rsidRPr="00C15FEF">
        <w:rPr>
          <w:rFonts w:ascii="Calibri" w:hAnsi="Calibri" w:cs="Tahoma"/>
          <w:color w:val="000000"/>
          <w:sz w:val="16"/>
          <w:szCs w:val="16"/>
        </w:rPr>
        <w:t xml:space="preserve">Que </w:t>
      </w:r>
      <w:r w:rsidRPr="00C15FEF">
        <w:rPr>
          <w:rFonts w:ascii="Calibri" w:hAnsi="Calibri" w:cs="Tahoma"/>
          <w:b/>
          <w:color w:val="000000"/>
          <w:sz w:val="16"/>
          <w:szCs w:val="16"/>
        </w:rPr>
        <w:t xml:space="preserve">“S.S.N.L.”, </w:t>
      </w:r>
      <w:r w:rsidRPr="00C15FEF">
        <w:rPr>
          <w:rFonts w:ascii="Calibri" w:hAnsi="Calibri" w:cs="Tahoma"/>
          <w:color w:val="000000"/>
          <w:sz w:val="16"/>
          <w:szCs w:val="16"/>
        </w:rPr>
        <w:t xml:space="preserve">cuenta con un término de un año contado a partir del incumplimiento de </w:t>
      </w:r>
      <w:r w:rsidRPr="00C15FEF">
        <w:rPr>
          <w:rFonts w:ascii="Calibri" w:hAnsi="Calibri" w:cs="Tahoma"/>
          <w:b/>
          <w:color w:val="000000"/>
          <w:sz w:val="16"/>
          <w:szCs w:val="16"/>
        </w:rPr>
        <w:t xml:space="preserve">“EL PROVEEDOR”, </w:t>
      </w:r>
      <w:r w:rsidRPr="00C15FEF">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20C65D0F" w14:textId="77777777" w:rsidR="00A1093D" w:rsidRPr="00C15FEF" w:rsidRDefault="00A1093D" w:rsidP="00A1093D">
      <w:pPr>
        <w:pStyle w:val="NormalWeb"/>
        <w:spacing w:before="0" w:beforeAutospacing="0" w:after="0" w:afterAutospacing="0"/>
        <w:ind w:left="720"/>
        <w:jc w:val="both"/>
        <w:rPr>
          <w:color w:val="000000"/>
          <w:sz w:val="16"/>
          <w:szCs w:val="16"/>
        </w:rPr>
      </w:pPr>
      <w:r w:rsidRPr="00C15FEF">
        <w:rPr>
          <w:rFonts w:ascii="Calibri" w:hAnsi="Calibri" w:cs="Tahoma"/>
          <w:color w:val="000000"/>
          <w:sz w:val="16"/>
          <w:szCs w:val="16"/>
        </w:rPr>
        <w:t> </w:t>
      </w:r>
    </w:p>
    <w:p w14:paraId="7A577AFE" w14:textId="74ECC8A9" w:rsidR="00E73AB6" w:rsidRPr="00C15FEF" w:rsidRDefault="00A1093D" w:rsidP="00A1093D">
      <w:pPr>
        <w:ind w:left="426" w:hanging="426"/>
        <w:jc w:val="both"/>
        <w:rPr>
          <w:rFonts w:ascii="Calibri" w:hAnsi="Calibri" w:cs="Tahoma"/>
          <w:sz w:val="16"/>
          <w:szCs w:val="16"/>
        </w:rPr>
      </w:pPr>
      <w:r w:rsidRPr="00C15FEF">
        <w:rPr>
          <w:rFonts w:ascii="Calibri" w:hAnsi="Calibri" w:cs="Tahoma"/>
          <w:color w:val="000000"/>
          <w:sz w:val="16"/>
          <w:szCs w:val="16"/>
        </w:rPr>
        <w:t xml:space="preserve">Una vez cumplidas las obligaciones de </w:t>
      </w:r>
      <w:r w:rsidRPr="00C15FEF">
        <w:rPr>
          <w:rFonts w:ascii="Calibri" w:hAnsi="Calibri" w:cs="Tahoma"/>
          <w:b/>
          <w:color w:val="000000"/>
          <w:sz w:val="16"/>
          <w:szCs w:val="16"/>
        </w:rPr>
        <w:t>“EL PROVEEDOR”</w:t>
      </w:r>
      <w:r w:rsidRPr="00C15FEF">
        <w:rPr>
          <w:rFonts w:ascii="Calibri" w:hAnsi="Calibri" w:cs="Tahoma"/>
          <w:color w:val="000000"/>
          <w:sz w:val="16"/>
          <w:szCs w:val="16"/>
        </w:rPr>
        <w:t xml:space="preserve"> a satisfacción de </w:t>
      </w:r>
      <w:r w:rsidRPr="00C15FEF">
        <w:rPr>
          <w:rFonts w:ascii="Calibri" w:hAnsi="Calibri" w:cs="Tahoma"/>
          <w:b/>
          <w:color w:val="000000"/>
          <w:sz w:val="16"/>
          <w:szCs w:val="16"/>
        </w:rPr>
        <w:t>“S.S.N.L.”</w:t>
      </w:r>
      <w:r w:rsidRPr="00C15FEF">
        <w:rPr>
          <w:rFonts w:ascii="Calibri" w:hAnsi="Calibri" w:cs="Tahoma"/>
          <w:color w:val="000000"/>
          <w:sz w:val="16"/>
          <w:szCs w:val="16"/>
        </w:rPr>
        <w:t xml:space="preserve">, este último procederá a extender la constancia de cumplimiento de las obligaciones contractuales para que </w:t>
      </w:r>
      <w:r w:rsidRPr="00C15FEF">
        <w:rPr>
          <w:rFonts w:ascii="Calibri" w:hAnsi="Calibri" w:cs="Tahoma"/>
          <w:b/>
          <w:color w:val="000000"/>
          <w:sz w:val="16"/>
          <w:szCs w:val="16"/>
        </w:rPr>
        <w:t>“EL PROVEEDOR”</w:t>
      </w:r>
      <w:r w:rsidRPr="00C15FEF">
        <w:rPr>
          <w:rFonts w:ascii="Calibri" w:hAnsi="Calibri" w:cs="Tahoma"/>
          <w:color w:val="000000"/>
          <w:sz w:val="16"/>
          <w:szCs w:val="16"/>
        </w:rPr>
        <w:t xml:space="preserve"> de inicio a los trámites para la cancelación de la garantía de cumplimiento prevista en esta cláusula.</w:t>
      </w:r>
    </w:p>
    <w:p w14:paraId="09166E78" w14:textId="77777777" w:rsidR="00E73AB6" w:rsidRPr="00C15FEF" w:rsidRDefault="00E73AB6" w:rsidP="00E73AB6">
      <w:pPr>
        <w:ind w:left="426" w:right="51" w:hanging="426"/>
        <w:jc w:val="both"/>
        <w:rPr>
          <w:rFonts w:ascii="Calibri" w:hAnsi="Calibri" w:cs="Tahoma"/>
          <w:sz w:val="16"/>
          <w:szCs w:val="16"/>
        </w:rPr>
      </w:pPr>
    </w:p>
    <w:p w14:paraId="3C989F60" w14:textId="27F2EBB1" w:rsidR="00E73AB6" w:rsidRPr="00C15FEF" w:rsidRDefault="00E73AB6" w:rsidP="00E73AB6">
      <w:pPr>
        <w:ind w:right="49"/>
        <w:jc w:val="both"/>
        <w:rPr>
          <w:rFonts w:ascii="Calibri" w:hAnsi="Calibri" w:cs="Tahoma"/>
          <w:sz w:val="16"/>
          <w:szCs w:val="16"/>
        </w:rPr>
      </w:pPr>
      <w:r w:rsidRPr="00C15FEF">
        <w:rPr>
          <w:rFonts w:ascii="Calibri" w:hAnsi="Calibri" w:cs="Tahoma"/>
          <w:b/>
          <w:sz w:val="16"/>
          <w:szCs w:val="16"/>
        </w:rPr>
        <w:t>DÉCIMA TERCERA: RESCISIÓN ADMINISTRATIVA.</w:t>
      </w:r>
      <w:r w:rsidR="00684CEC">
        <w:rPr>
          <w:rFonts w:ascii="Calibri" w:hAnsi="Calibri" w:cs="Tahoma"/>
          <w:b/>
          <w:sz w:val="16"/>
          <w:szCs w:val="16"/>
        </w:rPr>
        <w:t xml:space="preserve"> </w:t>
      </w:r>
      <w:r w:rsidRPr="00C15FEF">
        <w:rPr>
          <w:rFonts w:ascii="Calibri" w:hAnsi="Calibri" w:cs="Tahoma"/>
          <w:b/>
          <w:sz w:val="16"/>
          <w:szCs w:val="16"/>
        </w:rPr>
        <w:t>-</w:t>
      </w:r>
      <w:r w:rsidRPr="00C15FEF">
        <w:rPr>
          <w:rFonts w:ascii="Calibri" w:hAnsi="Calibri" w:cs="Tahoma"/>
          <w:sz w:val="16"/>
          <w:szCs w:val="16"/>
        </w:rPr>
        <w:t xml:space="preserve"> El incumplimiento de las obligaciones que asume </w:t>
      </w:r>
      <w:r w:rsidRPr="00C15FEF">
        <w:rPr>
          <w:rFonts w:ascii="Calibri" w:hAnsi="Calibri" w:cs="Tahoma"/>
          <w:b/>
          <w:sz w:val="16"/>
          <w:szCs w:val="16"/>
        </w:rPr>
        <w:t>“EL PROVEEDOR”</w:t>
      </w:r>
      <w:r w:rsidRPr="00C15FEF">
        <w:rPr>
          <w:rFonts w:ascii="Calibri" w:hAnsi="Calibri" w:cs="Tahoma"/>
          <w:sz w:val="16"/>
          <w:szCs w:val="16"/>
        </w:rPr>
        <w:t xml:space="preserve"> por virtud de este contrato, faculta a </w:t>
      </w:r>
      <w:r w:rsidRPr="00C15FEF">
        <w:rPr>
          <w:rFonts w:ascii="Calibri" w:hAnsi="Calibri" w:cs="Tahoma"/>
          <w:b/>
          <w:sz w:val="16"/>
          <w:szCs w:val="16"/>
        </w:rPr>
        <w:t>“S.S.N.L.”</w:t>
      </w:r>
      <w:r w:rsidRPr="00C15FEF">
        <w:rPr>
          <w:rFonts w:ascii="Calibri" w:hAnsi="Calibri" w:cs="Tahoma"/>
          <w:sz w:val="16"/>
          <w:szCs w:val="16"/>
        </w:rPr>
        <w:t xml:space="preserve"> para darlo por rescindido total o parcialmente, sin ninguna responsabilidad a su cargo, especialmente si éste incurre en alguno de los siguientes supuestos:</w:t>
      </w:r>
    </w:p>
    <w:p w14:paraId="4626FF0A" w14:textId="77777777" w:rsidR="00E73AB6" w:rsidRPr="00C15FEF" w:rsidRDefault="00E73AB6" w:rsidP="00E73AB6">
      <w:pPr>
        <w:ind w:right="51"/>
        <w:jc w:val="both"/>
        <w:rPr>
          <w:rFonts w:ascii="Calibri" w:hAnsi="Calibri" w:cs="Tahoma"/>
          <w:sz w:val="16"/>
          <w:szCs w:val="16"/>
        </w:rPr>
      </w:pPr>
      <w:r w:rsidRPr="00C15FEF">
        <w:rPr>
          <w:rFonts w:ascii="Calibri" w:hAnsi="Calibri" w:cs="Tahoma"/>
          <w:sz w:val="16"/>
          <w:szCs w:val="16"/>
        </w:rPr>
        <w:t>a).-         El incumplimiento grave de las obligaciones contraídas por “EL PROVEEDOR”.</w:t>
      </w:r>
    </w:p>
    <w:p w14:paraId="61130251"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b</w:t>
      </w:r>
      <w:r w:rsidR="00BC17FB" w:rsidRPr="00C15FEF">
        <w:rPr>
          <w:rFonts w:ascii="Calibri" w:hAnsi="Calibri" w:cs="Tahoma"/>
          <w:sz w:val="16"/>
          <w:szCs w:val="16"/>
        </w:rPr>
        <w:t>). -</w:t>
      </w:r>
      <w:r w:rsidRPr="00C15FEF">
        <w:rPr>
          <w:rFonts w:ascii="Calibri" w:hAnsi="Calibri" w:cs="Tahoma"/>
          <w:sz w:val="16"/>
          <w:szCs w:val="16"/>
        </w:rPr>
        <w:tab/>
        <w:t xml:space="preserve">Si </w:t>
      </w:r>
      <w:r w:rsidRPr="00C15FEF">
        <w:rPr>
          <w:rFonts w:ascii="Calibri" w:hAnsi="Calibri" w:cs="Tahoma"/>
          <w:b/>
          <w:sz w:val="16"/>
          <w:szCs w:val="16"/>
        </w:rPr>
        <w:t>“EL PROVEEDOR”</w:t>
      </w:r>
      <w:r w:rsidRPr="00C15FEF">
        <w:rPr>
          <w:rFonts w:ascii="Calibri" w:hAnsi="Calibri" w:cs="Tahoma"/>
          <w:sz w:val="16"/>
          <w:szCs w:val="16"/>
        </w:rPr>
        <w:t xml:space="preserve"> no cumple con la entrega de los</w:t>
      </w:r>
      <w:r w:rsidR="001B47EB" w:rsidRPr="00C15FEF">
        <w:rPr>
          <w:rFonts w:ascii="Calibri" w:hAnsi="Calibri" w:cs="Tahoma"/>
          <w:sz w:val="16"/>
          <w:szCs w:val="16"/>
        </w:rPr>
        <w:t xml:space="preserve"> </w:t>
      </w:r>
      <w:r w:rsidR="00C05A66" w:rsidRPr="00C15FEF">
        <w:rPr>
          <w:rFonts w:ascii="Calibri" w:hAnsi="Calibri" w:cs="Tahoma"/>
          <w:sz w:val="16"/>
          <w:szCs w:val="16"/>
        </w:rPr>
        <w:t>bienes</w:t>
      </w:r>
      <w:r w:rsidRPr="00C15FEF">
        <w:rPr>
          <w:rFonts w:ascii="Calibri" w:hAnsi="Calibri" w:cs="Tahoma"/>
          <w:sz w:val="16"/>
          <w:szCs w:val="16"/>
        </w:rPr>
        <w:t xml:space="preserve"> objeto del presente contrato.</w:t>
      </w:r>
    </w:p>
    <w:p w14:paraId="314CB58B"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 xml:space="preserve">c).- </w:t>
      </w:r>
      <w:r w:rsidRPr="00C15FEF">
        <w:rPr>
          <w:rFonts w:ascii="Calibri" w:hAnsi="Calibri" w:cs="Tahoma"/>
          <w:sz w:val="16"/>
          <w:szCs w:val="16"/>
        </w:rPr>
        <w:tab/>
        <w:t>Si</w:t>
      </w:r>
      <w:r w:rsidRPr="00C15FEF">
        <w:rPr>
          <w:rFonts w:ascii="Calibri" w:hAnsi="Calibri" w:cs="Tahoma"/>
          <w:b/>
          <w:sz w:val="16"/>
          <w:szCs w:val="16"/>
        </w:rPr>
        <w:t xml:space="preserve"> “EL PROVEEDOR”</w:t>
      </w:r>
      <w:r w:rsidRPr="00C15FEF">
        <w:rPr>
          <w:rFonts w:ascii="Calibri" w:hAnsi="Calibri" w:cs="Tahoma"/>
          <w:sz w:val="16"/>
          <w:szCs w:val="16"/>
        </w:rPr>
        <w:t xml:space="preserve"> no hace entrega dentro del plazo señalado, de la totalidad de los </w:t>
      </w:r>
      <w:r w:rsidR="00C05A66" w:rsidRPr="00C15FEF">
        <w:rPr>
          <w:rFonts w:ascii="Calibri" w:hAnsi="Calibri" w:cs="Tahoma"/>
          <w:sz w:val="16"/>
          <w:szCs w:val="16"/>
        </w:rPr>
        <w:t>bienes</w:t>
      </w:r>
      <w:r w:rsidRPr="00C15FEF">
        <w:rPr>
          <w:rFonts w:ascii="Calibri" w:hAnsi="Calibri" w:cs="Tahoma"/>
          <w:sz w:val="16"/>
          <w:szCs w:val="16"/>
        </w:rPr>
        <w:t xml:space="preserve"> objeto del presente contrato.</w:t>
      </w:r>
    </w:p>
    <w:p w14:paraId="66DD6059"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d).-</w:t>
      </w:r>
      <w:r w:rsidRPr="00C15FEF">
        <w:rPr>
          <w:rFonts w:ascii="Calibri" w:hAnsi="Calibri" w:cs="Tahoma"/>
          <w:b/>
          <w:sz w:val="16"/>
          <w:szCs w:val="16"/>
        </w:rPr>
        <w:tab/>
      </w:r>
      <w:r w:rsidRPr="00C15FEF">
        <w:rPr>
          <w:rFonts w:ascii="Calibri" w:hAnsi="Calibri" w:cs="Tahoma"/>
          <w:sz w:val="16"/>
          <w:szCs w:val="16"/>
        </w:rPr>
        <w:t xml:space="preserve">Si no otorga la fianza de garantía y en su caso el endoso de ampliación correspondiente, en los términos que se establecen en la cláusula décima segunda, siendo a su cargo los daños y perjuicios que pudiere sufrir </w:t>
      </w:r>
      <w:r w:rsidRPr="00C15FEF">
        <w:rPr>
          <w:rFonts w:ascii="Calibri" w:hAnsi="Calibri" w:cs="Tahoma"/>
          <w:b/>
          <w:bCs/>
          <w:sz w:val="16"/>
          <w:szCs w:val="16"/>
        </w:rPr>
        <w:t>“S.S.N.L.”</w:t>
      </w:r>
      <w:r w:rsidRPr="00C15FEF">
        <w:rPr>
          <w:rFonts w:ascii="Calibri" w:hAnsi="Calibri" w:cs="Tahoma"/>
          <w:sz w:val="16"/>
          <w:szCs w:val="16"/>
        </w:rPr>
        <w:t xml:space="preserve"> por falta de entrega de los </w:t>
      </w:r>
      <w:r w:rsidR="00C05A66" w:rsidRPr="00C15FEF">
        <w:rPr>
          <w:rFonts w:ascii="Calibri" w:hAnsi="Calibri" w:cs="Tahoma"/>
          <w:sz w:val="16"/>
          <w:szCs w:val="16"/>
        </w:rPr>
        <w:t>bienes</w:t>
      </w:r>
      <w:r w:rsidRPr="00C15FEF">
        <w:rPr>
          <w:rFonts w:ascii="Calibri" w:hAnsi="Calibri" w:cs="Tahoma"/>
          <w:sz w:val="16"/>
          <w:szCs w:val="16"/>
        </w:rPr>
        <w:t xml:space="preserve"> del presente instrumento.</w:t>
      </w:r>
    </w:p>
    <w:p w14:paraId="55C621C7"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 xml:space="preserve">e) </w:t>
      </w:r>
      <w:r w:rsidRPr="00C15FEF">
        <w:rPr>
          <w:rFonts w:ascii="Calibri" w:hAnsi="Calibri" w:cs="Tahoma"/>
          <w:sz w:val="16"/>
          <w:szCs w:val="16"/>
        </w:rPr>
        <w:tab/>
      </w:r>
      <w:r w:rsidRPr="00C15FEF">
        <w:rPr>
          <w:rFonts w:ascii="Calibri" w:hAnsi="Calibri" w:cs="Tahoma"/>
          <w:b/>
          <w:sz w:val="16"/>
          <w:szCs w:val="16"/>
        </w:rPr>
        <w:t xml:space="preserve">“EL PROVEEDOR” </w:t>
      </w:r>
      <w:r w:rsidRPr="00C15FEF">
        <w:rPr>
          <w:rFonts w:ascii="Calibri" w:hAnsi="Calibri" w:cs="Tahoma"/>
          <w:sz w:val="16"/>
          <w:szCs w:val="16"/>
        </w:rPr>
        <w:t>incumple con cualquiera de las obligaciones establecidas en el presente contrato.</w:t>
      </w:r>
    </w:p>
    <w:p w14:paraId="2D0ABB44"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f)</w:t>
      </w:r>
      <w:r w:rsidRPr="00C15FEF">
        <w:rPr>
          <w:rFonts w:ascii="Calibri" w:hAnsi="Calibri" w:cs="Tahoma"/>
          <w:sz w:val="16"/>
          <w:szCs w:val="16"/>
        </w:rPr>
        <w:tab/>
        <w:t xml:space="preserve">Si </w:t>
      </w:r>
      <w:r w:rsidRPr="00C15FEF">
        <w:rPr>
          <w:rFonts w:ascii="Calibri" w:hAnsi="Calibri" w:cs="Tahoma"/>
          <w:b/>
          <w:sz w:val="16"/>
          <w:szCs w:val="16"/>
        </w:rPr>
        <w:t>“EL PROVEEDOR”</w:t>
      </w:r>
      <w:r w:rsidRPr="00C15FEF">
        <w:rPr>
          <w:rFonts w:ascii="Calibri" w:hAnsi="Calibri" w:cs="Tahoma"/>
          <w:sz w:val="16"/>
          <w:szCs w:val="16"/>
        </w:rPr>
        <w:t xml:space="preserve"> no hace entrega de los </w:t>
      </w:r>
      <w:r w:rsidR="00C05A66" w:rsidRPr="00C15FEF">
        <w:rPr>
          <w:rFonts w:ascii="Calibri" w:hAnsi="Calibri" w:cs="Tahoma"/>
          <w:sz w:val="16"/>
          <w:szCs w:val="16"/>
        </w:rPr>
        <w:t>bienes</w:t>
      </w:r>
      <w:r w:rsidRPr="00C15FEF">
        <w:rPr>
          <w:rFonts w:ascii="Calibri" w:hAnsi="Calibri" w:cs="Tahoma"/>
          <w:sz w:val="16"/>
          <w:szCs w:val="16"/>
        </w:rPr>
        <w:t xml:space="preserve">, objeto del presente contrato, conforme a la calidad, características y presentación establecidas en las bases del concurso y sus propuestas técnica y económica.  </w:t>
      </w:r>
    </w:p>
    <w:p w14:paraId="0FBEEFBB"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g).-</w:t>
      </w:r>
      <w:r w:rsidRPr="00C15FEF">
        <w:rPr>
          <w:rFonts w:ascii="Calibri" w:hAnsi="Calibri" w:cs="Tahoma"/>
          <w:sz w:val="16"/>
          <w:szCs w:val="16"/>
        </w:rPr>
        <w:tab/>
        <w:t>Si no da las facilidades necesarias a los supervisores que al efecto designe</w:t>
      </w:r>
      <w:r w:rsidRPr="00C15FEF">
        <w:rPr>
          <w:rFonts w:ascii="Calibri" w:hAnsi="Calibri" w:cs="Tahoma"/>
          <w:b/>
          <w:sz w:val="16"/>
          <w:szCs w:val="16"/>
        </w:rPr>
        <w:t xml:space="preserve"> </w:t>
      </w:r>
      <w:r w:rsidRPr="00C15FEF">
        <w:rPr>
          <w:rFonts w:ascii="Calibri" w:hAnsi="Calibri" w:cs="Tahoma"/>
          <w:b/>
          <w:bCs/>
          <w:sz w:val="16"/>
          <w:szCs w:val="16"/>
        </w:rPr>
        <w:t>“S.S.N.L.”</w:t>
      </w:r>
      <w:r w:rsidRPr="00C15FEF">
        <w:rPr>
          <w:rFonts w:ascii="Calibri" w:hAnsi="Calibri" w:cs="Tahoma"/>
          <w:sz w:val="16"/>
          <w:szCs w:val="16"/>
        </w:rPr>
        <w:t>, para el ejercicio de su función.</w:t>
      </w:r>
    </w:p>
    <w:p w14:paraId="2AFF8C1C"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h).-</w:t>
      </w:r>
      <w:r w:rsidRPr="00C15FEF">
        <w:rPr>
          <w:rFonts w:ascii="Calibri" w:hAnsi="Calibri" w:cs="Tahoma"/>
          <w:sz w:val="16"/>
          <w:szCs w:val="16"/>
        </w:rPr>
        <w:tab/>
        <w:t xml:space="preserve">Por negativa a repetir o completar la entrega de </w:t>
      </w:r>
      <w:r w:rsidR="00CE6525" w:rsidRPr="00C15FEF">
        <w:rPr>
          <w:rFonts w:ascii="Calibri" w:hAnsi="Calibri" w:cs="Tahoma"/>
          <w:sz w:val="16"/>
          <w:szCs w:val="16"/>
        </w:rPr>
        <w:t xml:space="preserve">los </w:t>
      </w:r>
      <w:r w:rsidR="00C05A66" w:rsidRPr="00C15FEF">
        <w:rPr>
          <w:rFonts w:ascii="Calibri" w:hAnsi="Calibri" w:cs="Tahoma"/>
          <w:sz w:val="16"/>
          <w:szCs w:val="16"/>
        </w:rPr>
        <w:t>bienes</w:t>
      </w:r>
      <w:r w:rsidRPr="00C15FEF">
        <w:rPr>
          <w:rFonts w:ascii="Calibri" w:hAnsi="Calibri" w:cs="Tahoma"/>
          <w:sz w:val="16"/>
          <w:szCs w:val="16"/>
        </w:rPr>
        <w:t xml:space="preserve">, que </w:t>
      </w:r>
      <w:r w:rsidRPr="00C15FEF">
        <w:rPr>
          <w:rFonts w:ascii="Calibri" w:hAnsi="Calibri" w:cs="Tahoma"/>
          <w:b/>
          <w:sz w:val="16"/>
          <w:szCs w:val="16"/>
        </w:rPr>
        <w:t>“S.S.N.L.”</w:t>
      </w:r>
      <w:r w:rsidRPr="00C15FEF">
        <w:rPr>
          <w:rFonts w:ascii="Calibri" w:hAnsi="Calibri" w:cs="Tahoma"/>
          <w:sz w:val="16"/>
          <w:szCs w:val="16"/>
        </w:rPr>
        <w:t xml:space="preserve"> no acepte por deficientes.</w:t>
      </w:r>
    </w:p>
    <w:p w14:paraId="28AEEA56"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i).-</w:t>
      </w:r>
      <w:r w:rsidRPr="00C15FEF">
        <w:rPr>
          <w:rFonts w:ascii="Calibri" w:hAnsi="Calibri" w:cs="Tahoma"/>
          <w:sz w:val="16"/>
          <w:szCs w:val="16"/>
        </w:rPr>
        <w:tab/>
        <w:t xml:space="preserve">Por no cubrir con personal suficiente y capacitado la entrega de los </w:t>
      </w:r>
      <w:r w:rsidR="00C05A66" w:rsidRPr="00C15FEF">
        <w:rPr>
          <w:rFonts w:ascii="Calibri" w:hAnsi="Calibri" w:cs="Tahoma"/>
          <w:sz w:val="16"/>
          <w:szCs w:val="16"/>
        </w:rPr>
        <w:t>bienes</w:t>
      </w:r>
      <w:r w:rsidRPr="00C15FEF">
        <w:rPr>
          <w:rFonts w:ascii="Calibri" w:hAnsi="Calibri" w:cs="Tahoma"/>
          <w:sz w:val="16"/>
          <w:szCs w:val="16"/>
        </w:rPr>
        <w:t xml:space="preserve"> objeto del presente contrato. </w:t>
      </w:r>
    </w:p>
    <w:p w14:paraId="5960A8C0"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j).-</w:t>
      </w:r>
      <w:r w:rsidRPr="00C15FEF">
        <w:rPr>
          <w:rFonts w:ascii="Calibri" w:hAnsi="Calibri" w:cs="Tahoma"/>
          <w:sz w:val="16"/>
          <w:szCs w:val="16"/>
        </w:rPr>
        <w:tab/>
        <w:t xml:space="preserve">Si cede, traspasa o subcontrata la venta de los </w:t>
      </w:r>
      <w:r w:rsidR="00C05A66" w:rsidRPr="00C15FEF">
        <w:rPr>
          <w:rFonts w:ascii="Calibri" w:hAnsi="Calibri" w:cs="Tahoma"/>
          <w:sz w:val="16"/>
          <w:szCs w:val="16"/>
        </w:rPr>
        <w:t>bienes</w:t>
      </w:r>
      <w:r w:rsidRPr="00C15FEF">
        <w:rPr>
          <w:rFonts w:ascii="Calibri" w:hAnsi="Calibri" w:cs="Tahoma"/>
          <w:sz w:val="16"/>
          <w:szCs w:val="16"/>
        </w:rPr>
        <w:t xml:space="preserve"> objeto de este contrato.</w:t>
      </w:r>
    </w:p>
    <w:p w14:paraId="6C36C0D6" w14:textId="77777777" w:rsidR="00E73AB6" w:rsidRPr="00C15FEF" w:rsidRDefault="00E73AB6" w:rsidP="00E73AB6">
      <w:pPr>
        <w:ind w:left="709" w:right="51" w:hanging="709"/>
        <w:jc w:val="both"/>
        <w:rPr>
          <w:rFonts w:ascii="Calibri" w:hAnsi="Calibri" w:cs="Tahoma"/>
          <w:sz w:val="16"/>
          <w:szCs w:val="16"/>
        </w:rPr>
      </w:pPr>
      <w:r w:rsidRPr="00C15FEF">
        <w:rPr>
          <w:rFonts w:ascii="Calibri" w:hAnsi="Calibri" w:cs="Tahoma"/>
          <w:sz w:val="16"/>
          <w:szCs w:val="16"/>
        </w:rPr>
        <w:t>k).-</w:t>
      </w:r>
      <w:r w:rsidRPr="00C15FEF">
        <w:rPr>
          <w:rFonts w:ascii="Calibri" w:hAnsi="Calibri" w:cs="Tahoma"/>
          <w:sz w:val="16"/>
          <w:szCs w:val="16"/>
        </w:rPr>
        <w:tab/>
        <w:t>Si es declarado en estado de quiebra o suspensión de pagos, por autoridad competente.</w:t>
      </w:r>
    </w:p>
    <w:p w14:paraId="0B90D1F3" w14:textId="77777777" w:rsidR="00E73AB6" w:rsidRPr="00C15FEF" w:rsidRDefault="00E73AB6" w:rsidP="00E73AB6">
      <w:pPr>
        <w:ind w:left="709" w:right="51" w:hanging="709"/>
        <w:jc w:val="both"/>
        <w:rPr>
          <w:rFonts w:ascii="Calibri" w:hAnsi="Calibri" w:cs="Tahoma"/>
          <w:sz w:val="16"/>
          <w:szCs w:val="16"/>
        </w:rPr>
      </w:pPr>
    </w:p>
    <w:p w14:paraId="4DD302A9" w14:textId="77777777" w:rsidR="00E73AB6" w:rsidRPr="00C15FEF" w:rsidRDefault="00E73AB6" w:rsidP="00E73AB6">
      <w:pPr>
        <w:ind w:right="51"/>
        <w:jc w:val="both"/>
        <w:rPr>
          <w:rFonts w:ascii="Calibri" w:hAnsi="Calibri" w:cs="Tahoma"/>
          <w:sz w:val="16"/>
          <w:szCs w:val="16"/>
        </w:rPr>
      </w:pPr>
      <w:r w:rsidRPr="00C15FEF">
        <w:rPr>
          <w:rFonts w:ascii="Calibri" w:hAnsi="Calibri" w:cs="Tahoma"/>
          <w:sz w:val="16"/>
          <w:szCs w:val="16"/>
        </w:rPr>
        <w:t>Si se actualiza una o varias hipótesis de las previstas en la presente Cláusula, con excepción de las señaladas en el inciso k) la cual surtirá su efecto de inmediato,</w:t>
      </w:r>
      <w:r w:rsidRPr="00C15FEF">
        <w:rPr>
          <w:rFonts w:ascii="Calibri" w:hAnsi="Calibri" w:cs="Tahoma"/>
          <w:b/>
          <w:sz w:val="16"/>
          <w:szCs w:val="16"/>
        </w:rPr>
        <w:t xml:space="preserve"> “S.S.N.L.”</w:t>
      </w:r>
      <w:r w:rsidRPr="00C15FEF">
        <w:rPr>
          <w:rFonts w:ascii="Calibri" w:hAnsi="Calibri" w:cs="Tahoma"/>
          <w:sz w:val="16"/>
          <w:szCs w:val="16"/>
        </w:rPr>
        <w:t xml:space="preserve"> requerirá por escrito a </w:t>
      </w:r>
      <w:r w:rsidRPr="00C15FEF">
        <w:rPr>
          <w:rFonts w:ascii="Calibri" w:hAnsi="Calibri" w:cs="Tahoma"/>
          <w:b/>
          <w:sz w:val="16"/>
          <w:szCs w:val="16"/>
        </w:rPr>
        <w:t xml:space="preserve">“EL PROVEEDOR” </w:t>
      </w:r>
      <w:r w:rsidRPr="00C15FEF">
        <w:rPr>
          <w:rFonts w:ascii="Calibri" w:hAnsi="Calibri" w:cs="Tahoma"/>
          <w:sz w:val="16"/>
          <w:szCs w:val="16"/>
        </w:rPr>
        <w:t>para que dentro de los 5 días hábiles contados a partir de que se le notifique el incumplimiento de cualquiera de las obligaciones consignadas en este contrato, la subsane o manifieste lo que a su derecho convenga. Si</w:t>
      </w:r>
      <w:r w:rsidRPr="00C15FEF">
        <w:rPr>
          <w:rFonts w:ascii="Calibri" w:hAnsi="Calibri" w:cs="Tahoma"/>
          <w:b/>
          <w:sz w:val="16"/>
          <w:szCs w:val="16"/>
        </w:rPr>
        <w:t xml:space="preserve"> “EL PROVEEDOR”</w:t>
      </w:r>
      <w:r w:rsidRPr="00C15FEF">
        <w:rPr>
          <w:rFonts w:ascii="Calibri" w:hAnsi="Calibri" w:cs="Tahoma"/>
          <w:sz w:val="16"/>
          <w:szCs w:val="16"/>
        </w:rPr>
        <w:t xml:space="preserve"> no cumpliere satisfactoriamente dicho requerimiento a juicio de </w:t>
      </w:r>
      <w:r w:rsidRPr="00C15FEF">
        <w:rPr>
          <w:rFonts w:ascii="Calibri" w:hAnsi="Calibri" w:cs="Tahoma"/>
          <w:b/>
          <w:sz w:val="16"/>
          <w:szCs w:val="16"/>
        </w:rPr>
        <w:t>“S.S.N.L.”</w:t>
      </w:r>
      <w:r w:rsidRPr="00C15FEF">
        <w:rPr>
          <w:rFonts w:ascii="Calibri" w:hAnsi="Calibri" w:cs="Tahoma"/>
          <w:sz w:val="16"/>
          <w:szCs w:val="16"/>
        </w:rPr>
        <w:t>, se podrá ejercitar el derecho de rescisión previsto en esta Cláusula.</w:t>
      </w:r>
    </w:p>
    <w:p w14:paraId="3319EDC1" w14:textId="77777777" w:rsidR="00E73AB6" w:rsidRPr="00C15FEF" w:rsidRDefault="00E73AB6" w:rsidP="00E73AB6">
      <w:pPr>
        <w:ind w:left="142" w:right="51"/>
        <w:jc w:val="both"/>
        <w:rPr>
          <w:rFonts w:ascii="Calibri" w:hAnsi="Calibri" w:cs="Tahoma"/>
          <w:sz w:val="16"/>
          <w:szCs w:val="16"/>
        </w:rPr>
      </w:pPr>
    </w:p>
    <w:p w14:paraId="04C2CF39"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La rescisión a que se refiere esta Cláusula operará de pleno derecho y sin necesidad de Declaración Judicial, bastando para ello que </w:t>
      </w:r>
      <w:r w:rsidRPr="00C15FEF">
        <w:rPr>
          <w:rFonts w:ascii="Calibri" w:hAnsi="Calibri" w:cs="Tahoma"/>
          <w:b/>
          <w:sz w:val="16"/>
          <w:szCs w:val="16"/>
        </w:rPr>
        <w:t xml:space="preserve">“S.S.N.L.” </w:t>
      </w:r>
      <w:r w:rsidRPr="00C15FEF">
        <w:rPr>
          <w:rFonts w:ascii="Calibri" w:hAnsi="Calibri" w:cs="Tahoma"/>
          <w:sz w:val="16"/>
          <w:szCs w:val="16"/>
        </w:rPr>
        <w:t xml:space="preserve">comunique a </w:t>
      </w:r>
      <w:r w:rsidRPr="00C15FEF">
        <w:rPr>
          <w:rFonts w:ascii="Calibri" w:hAnsi="Calibri" w:cs="Tahoma"/>
          <w:b/>
          <w:sz w:val="16"/>
          <w:szCs w:val="16"/>
        </w:rPr>
        <w:t>“EL PROVEEDOR”</w:t>
      </w:r>
      <w:r w:rsidRPr="00C15FEF">
        <w:rPr>
          <w:rFonts w:ascii="Calibri" w:hAnsi="Calibri" w:cs="Tahoma"/>
          <w:sz w:val="16"/>
          <w:szCs w:val="16"/>
        </w:rPr>
        <w:t xml:space="preserve"> por escrito tal determinación. Contra la determinación que se emita no procederá recurso alguno.</w:t>
      </w:r>
    </w:p>
    <w:p w14:paraId="40946379" w14:textId="77777777" w:rsidR="00E73AB6" w:rsidRPr="00C15FEF" w:rsidRDefault="00E73AB6" w:rsidP="00E73AB6">
      <w:pPr>
        <w:ind w:right="51"/>
        <w:jc w:val="both"/>
        <w:rPr>
          <w:rFonts w:ascii="Calibri" w:hAnsi="Calibri" w:cs="Tahoma"/>
          <w:b/>
          <w:sz w:val="16"/>
          <w:szCs w:val="16"/>
        </w:rPr>
      </w:pPr>
    </w:p>
    <w:p w14:paraId="17B8E16A" w14:textId="2D48BE51" w:rsidR="00E73AB6" w:rsidRPr="00C15FEF" w:rsidRDefault="00E73AB6" w:rsidP="00E73AB6">
      <w:pPr>
        <w:jc w:val="both"/>
        <w:rPr>
          <w:rFonts w:ascii="Calibri" w:hAnsi="Calibri" w:cs="Tahoma"/>
          <w:sz w:val="16"/>
          <w:szCs w:val="16"/>
        </w:rPr>
      </w:pPr>
      <w:r w:rsidRPr="00C15FEF">
        <w:rPr>
          <w:rFonts w:ascii="Calibri" w:hAnsi="Calibri" w:cs="Tahoma"/>
          <w:b/>
          <w:sz w:val="16"/>
          <w:szCs w:val="16"/>
        </w:rPr>
        <w:t>DÉCIMA CUARTA: MODIFICACIÓN AL CONTRATO.</w:t>
      </w:r>
      <w:r w:rsidR="00684CEC">
        <w:rPr>
          <w:rFonts w:ascii="Calibri" w:hAnsi="Calibri" w:cs="Tahoma"/>
          <w:b/>
          <w:sz w:val="16"/>
          <w:szCs w:val="16"/>
        </w:rPr>
        <w:t xml:space="preserve"> </w:t>
      </w:r>
      <w:r w:rsidRPr="00C15FEF">
        <w:rPr>
          <w:rFonts w:ascii="Calibri" w:hAnsi="Calibri" w:cs="Tahoma"/>
          <w:b/>
          <w:sz w:val="16"/>
          <w:szCs w:val="16"/>
        </w:rPr>
        <w:t>-</w:t>
      </w:r>
      <w:r w:rsidRPr="00C15FEF">
        <w:rPr>
          <w:rFonts w:ascii="Calibri" w:hAnsi="Calibri" w:cs="Tahoma"/>
          <w:sz w:val="16"/>
          <w:szCs w:val="16"/>
        </w:rPr>
        <w:t xml:space="preserve"> El presente contrato, podrá ser </w:t>
      </w:r>
      <w:r w:rsidRPr="00C15FEF">
        <w:rPr>
          <w:rFonts w:ascii="Calibri" w:hAnsi="Calibri"/>
          <w:sz w:val="16"/>
          <w:szCs w:val="16"/>
        </w:rPr>
        <w:t>modificado siempre que el monto total de las modificaciones no rebase, en conjunto, el veinte por ciento de la cantidad de los conceptos establecidos</w:t>
      </w:r>
      <w:r w:rsidRPr="00C15FEF">
        <w:rPr>
          <w:rFonts w:ascii="Calibri" w:hAnsi="Calibri" w:cs="Tahoma"/>
          <w:sz w:val="16"/>
          <w:szCs w:val="16"/>
        </w:rPr>
        <w:t xml:space="preserve"> originalmente en los mismos, y el precio de los </w:t>
      </w:r>
      <w:r w:rsidR="00C05A66" w:rsidRPr="00C15FEF">
        <w:rPr>
          <w:rFonts w:ascii="Calibri" w:hAnsi="Calibri" w:cs="Tahoma"/>
          <w:sz w:val="16"/>
          <w:szCs w:val="16"/>
        </w:rPr>
        <w:t>bienes</w:t>
      </w:r>
      <w:r w:rsidRPr="00C15FEF">
        <w:rPr>
          <w:rFonts w:ascii="Calibri" w:hAnsi="Calibri" w:cs="Tahoma"/>
          <w:sz w:val="16"/>
          <w:szCs w:val="16"/>
        </w:rPr>
        <w:t xml:space="preserve"> sea igual al pactado originalmente, de conformidad con lo establecido en el último párrafo del artículo 47 de la Ley de Adquisiciones, Arrendamientos y Contratación de Servicios del estado de Nuevo León.</w:t>
      </w:r>
    </w:p>
    <w:p w14:paraId="2AAC6BC9" w14:textId="77777777" w:rsidR="00E73AB6" w:rsidRPr="00C15FEF" w:rsidRDefault="00E73AB6" w:rsidP="00E73AB6">
      <w:pPr>
        <w:jc w:val="both"/>
        <w:rPr>
          <w:rFonts w:ascii="Calibri" w:hAnsi="Calibri" w:cs="Tahoma"/>
          <w:sz w:val="16"/>
          <w:szCs w:val="16"/>
        </w:rPr>
      </w:pPr>
    </w:p>
    <w:p w14:paraId="33AFD46A"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En caso de otorgamiento de prórrogas o esperas a </w:t>
      </w:r>
      <w:r w:rsidRPr="00C15FEF">
        <w:rPr>
          <w:rFonts w:ascii="Calibri" w:hAnsi="Calibri" w:cs="Tahoma"/>
          <w:b/>
          <w:sz w:val="16"/>
          <w:szCs w:val="16"/>
        </w:rPr>
        <w:t>“EL PROVEEDOR”</w:t>
      </w:r>
      <w:r w:rsidRPr="00C15FEF">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7B74AA8A" w14:textId="77777777" w:rsidR="00E73AB6" w:rsidRPr="00C15FEF" w:rsidRDefault="00E73AB6" w:rsidP="00E73AB6">
      <w:pPr>
        <w:ind w:right="51"/>
        <w:jc w:val="both"/>
        <w:rPr>
          <w:rFonts w:ascii="Calibri" w:hAnsi="Calibri" w:cs="Tahoma"/>
          <w:b/>
          <w:sz w:val="16"/>
          <w:szCs w:val="16"/>
        </w:rPr>
      </w:pPr>
    </w:p>
    <w:p w14:paraId="45BF6DA3" w14:textId="5AB9FB2C" w:rsidR="00E73AB6" w:rsidRPr="00C15FEF" w:rsidRDefault="00E73AB6" w:rsidP="00E73AB6">
      <w:pPr>
        <w:jc w:val="both"/>
        <w:rPr>
          <w:rFonts w:ascii="Calibri" w:hAnsi="Calibri" w:cs="Tahoma"/>
          <w:snapToGrid w:val="0"/>
          <w:sz w:val="16"/>
          <w:szCs w:val="16"/>
        </w:rPr>
      </w:pPr>
      <w:r w:rsidRPr="00C15FEF">
        <w:rPr>
          <w:rFonts w:ascii="Calibri" w:hAnsi="Calibri" w:cs="Tahoma"/>
          <w:b/>
          <w:snapToGrid w:val="0"/>
          <w:sz w:val="16"/>
          <w:szCs w:val="16"/>
        </w:rPr>
        <w:t>DÉCIMA QUINTA: SUBCONTRATACIÓN.</w:t>
      </w:r>
      <w:r w:rsidR="00684CEC">
        <w:rPr>
          <w:rFonts w:ascii="Calibri" w:hAnsi="Calibri" w:cs="Tahoma"/>
          <w:b/>
          <w:snapToGrid w:val="0"/>
          <w:sz w:val="16"/>
          <w:szCs w:val="16"/>
        </w:rPr>
        <w:t xml:space="preserve"> </w:t>
      </w:r>
      <w:r w:rsidRPr="00C15FEF">
        <w:rPr>
          <w:rFonts w:ascii="Calibri" w:hAnsi="Calibri" w:cs="Tahoma"/>
          <w:b/>
          <w:snapToGrid w:val="0"/>
          <w:sz w:val="16"/>
          <w:szCs w:val="16"/>
        </w:rPr>
        <w:t>-</w:t>
      </w:r>
      <w:r w:rsidRPr="00C15FEF">
        <w:rPr>
          <w:rFonts w:ascii="Calibri" w:hAnsi="Calibri" w:cs="Tahoma"/>
          <w:snapToGrid w:val="0"/>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BDDE9A5" w14:textId="77777777" w:rsidR="00E73AB6" w:rsidRPr="00C15FEF" w:rsidRDefault="00E73AB6" w:rsidP="00E73AB6">
      <w:pPr>
        <w:ind w:right="51"/>
        <w:jc w:val="both"/>
        <w:rPr>
          <w:rFonts w:ascii="Calibri" w:hAnsi="Calibri" w:cs="Tahoma"/>
          <w:snapToGrid w:val="0"/>
          <w:sz w:val="16"/>
          <w:szCs w:val="16"/>
        </w:rPr>
      </w:pPr>
    </w:p>
    <w:p w14:paraId="6B593A34" w14:textId="2BE5A758" w:rsidR="00E73AB6" w:rsidRPr="00C15FEF" w:rsidRDefault="00E73AB6" w:rsidP="00E73AB6">
      <w:pPr>
        <w:jc w:val="both"/>
        <w:rPr>
          <w:rFonts w:ascii="Calibri" w:hAnsi="Calibri" w:cs="Tahoma"/>
          <w:snapToGrid w:val="0"/>
          <w:sz w:val="16"/>
          <w:szCs w:val="16"/>
        </w:rPr>
      </w:pPr>
      <w:r w:rsidRPr="00C15FEF">
        <w:rPr>
          <w:rFonts w:ascii="Calibri" w:hAnsi="Calibri" w:cs="Tahoma"/>
          <w:b/>
          <w:snapToGrid w:val="0"/>
          <w:sz w:val="16"/>
          <w:szCs w:val="16"/>
        </w:rPr>
        <w:lastRenderedPageBreak/>
        <w:t xml:space="preserve">DÉCIMA SEXTA: </w:t>
      </w:r>
      <w:r w:rsidRPr="00C15FEF">
        <w:rPr>
          <w:rFonts w:ascii="Calibri" w:hAnsi="Calibri" w:cs="Tahoma"/>
          <w:b/>
          <w:bCs/>
          <w:snapToGrid w:val="0"/>
          <w:sz w:val="16"/>
          <w:szCs w:val="16"/>
        </w:rPr>
        <w:t>LICENCIAS O PERMISOS.</w:t>
      </w:r>
      <w:r w:rsidR="00684CEC">
        <w:rPr>
          <w:rFonts w:ascii="Calibri" w:hAnsi="Calibri" w:cs="Tahoma"/>
          <w:b/>
          <w:bCs/>
          <w:snapToGrid w:val="0"/>
          <w:sz w:val="16"/>
          <w:szCs w:val="16"/>
        </w:rPr>
        <w:t xml:space="preserve"> </w:t>
      </w:r>
      <w:r w:rsidRPr="00C15FEF">
        <w:rPr>
          <w:rFonts w:ascii="Calibri" w:hAnsi="Calibri" w:cs="Tahoma"/>
          <w:b/>
          <w:bCs/>
          <w:snapToGrid w:val="0"/>
          <w:sz w:val="16"/>
          <w:szCs w:val="16"/>
        </w:rPr>
        <w:t>-</w:t>
      </w:r>
      <w:r w:rsidRPr="00C15FEF">
        <w:rPr>
          <w:rFonts w:ascii="Calibri" w:hAnsi="Calibri" w:cs="Tahoma"/>
          <w:snapToGrid w:val="0"/>
          <w:sz w:val="16"/>
          <w:szCs w:val="16"/>
        </w:rPr>
        <w:t xml:space="preserve"> </w:t>
      </w:r>
      <w:r w:rsidRPr="00C15FEF">
        <w:rPr>
          <w:rFonts w:ascii="Calibri" w:hAnsi="Calibri" w:cs="Tahoma"/>
          <w:b/>
          <w:bCs/>
          <w:snapToGrid w:val="0"/>
          <w:sz w:val="16"/>
          <w:szCs w:val="16"/>
        </w:rPr>
        <w:t>“EL PROVEEDOR”</w:t>
      </w:r>
      <w:r w:rsidRPr="00C15FEF">
        <w:rPr>
          <w:rFonts w:ascii="Calibri" w:hAnsi="Calibri" w:cs="Tahoma"/>
          <w:snapToGrid w:val="0"/>
          <w:sz w:val="16"/>
          <w:szCs w:val="16"/>
        </w:rPr>
        <w:t xml:space="preserve"> se obliga a cumplir con las licencias, autorizaciones y/o permisos que conforme a otras disposiciones sea necesario contar para la celebración del presente instrumento.</w:t>
      </w:r>
    </w:p>
    <w:p w14:paraId="591ABFDF" w14:textId="77777777" w:rsidR="00E73AB6" w:rsidRPr="00C15FEF" w:rsidRDefault="00E73AB6" w:rsidP="00E73AB6">
      <w:pPr>
        <w:jc w:val="center"/>
        <w:rPr>
          <w:rFonts w:ascii="Calibri" w:hAnsi="Calibri" w:cs="Tahoma"/>
          <w:b/>
          <w:bCs/>
          <w:snapToGrid w:val="0"/>
          <w:sz w:val="16"/>
          <w:szCs w:val="16"/>
        </w:rPr>
      </w:pPr>
    </w:p>
    <w:p w14:paraId="723FA5E6" w14:textId="2451A513" w:rsidR="00E73AB6" w:rsidRPr="00C15FEF" w:rsidRDefault="00E73AB6" w:rsidP="00E73AB6">
      <w:pPr>
        <w:jc w:val="both"/>
        <w:rPr>
          <w:rFonts w:ascii="Calibri" w:hAnsi="Calibri" w:cs="Tahoma"/>
          <w:snapToGrid w:val="0"/>
          <w:sz w:val="16"/>
          <w:szCs w:val="16"/>
        </w:rPr>
      </w:pPr>
      <w:r w:rsidRPr="00C15FEF">
        <w:rPr>
          <w:rFonts w:ascii="Calibri" w:hAnsi="Calibri" w:cs="Tahoma"/>
          <w:b/>
          <w:bCs/>
          <w:snapToGrid w:val="0"/>
          <w:sz w:val="16"/>
          <w:szCs w:val="16"/>
        </w:rPr>
        <w:t>DÉCIMA SÉPTIMA: DERECHOS DE AUTOR.</w:t>
      </w:r>
      <w:r w:rsidR="00684CEC">
        <w:rPr>
          <w:rFonts w:ascii="Calibri" w:hAnsi="Calibri" w:cs="Tahoma"/>
          <w:b/>
          <w:bCs/>
          <w:snapToGrid w:val="0"/>
          <w:sz w:val="16"/>
          <w:szCs w:val="16"/>
        </w:rPr>
        <w:t xml:space="preserve"> </w:t>
      </w:r>
      <w:r w:rsidRPr="00C15FEF">
        <w:rPr>
          <w:rFonts w:ascii="Calibri" w:hAnsi="Calibri" w:cs="Tahoma"/>
          <w:b/>
          <w:bCs/>
          <w:snapToGrid w:val="0"/>
          <w:sz w:val="16"/>
          <w:szCs w:val="16"/>
        </w:rPr>
        <w:t xml:space="preserve">- </w:t>
      </w:r>
      <w:r w:rsidRPr="00C15FEF">
        <w:rPr>
          <w:rFonts w:ascii="Calibri" w:hAnsi="Calibri" w:cs="Tahoma"/>
          <w:b/>
          <w:snapToGrid w:val="0"/>
          <w:sz w:val="16"/>
          <w:szCs w:val="16"/>
        </w:rPr>
        <w:t xml:space="preserve">“EL PROVEEDOR” </w:t>
      </w:r>
      <w:r w:rsidRPr="00C15FEF">
        <w:rPr>
          <w:rFonts w:ascii="Calibri" w:hAnsi="Calibri" w:cs="Tahoma"/>
          <w:snapToGrid w:val="0"/>
          <w:sz w:val="16"/>
          <w:szCs w:val="16"/>
        </w:rPr>
        <w:t>será el responsable de las violaciones en materia de derechos inherentes a la propiedad intelectual que se deriven de la compraventa objeto del presente contrato y que se pudieran generar con la celebración del mismo.</w:t>
      </w:r>
    </w:p>
    <w:p w14:paraId="0ECC6B3C" w14:textId="77777777" w:rsidR="00E73AB6" w:rsidRPr="00C15FEF" w:rsidRDefault="00E73AB6" w:rsidP="00E73AB6">
      <w:pPr>
        <w:ind w:right="51"/>
        <w:jc w:val="both"/>
        <w:rPr>
          <w:rFonts w:ascii="Calibri" w:hAnsi="Calibri" w:cs="Tahoma"/>
          <w:sz w:val="16"/>
          <w:szCs w:val="16"/>
        </w:rPr>
      </w:pPr>
    </w:p>
    <w:p w14:paraId="533A87E1" w14:textId="6B369607" w:rsidR="00E73AB6" w:rsidRPr="00C15FEF" w:rsidRDefault="00E73AB6" w:rsidP="00E73AB6">
      <w:pPr>
        <w:jc w:val="both"/>
        <w:rPr>
          <w:rFonts w:ascii="Calibri" w:hAnsi="Calibri"/>
          <w:sz w:val="16"/>
          <w:szCs w:val="16"/>
        </w:rPr>
      </w:pPr>
      <w:r w:rsidRPr="00C15FEF">
        <w:rPr>
          <w:rFonts w:ascii="Calibri" w:hAnsi="Calibri" w:cs="Tahoma"/>
          <w:b/>
          <w:sz w:val="16"/>
          <w:szCs w:val="16"/>
        </w:rPr>
        <w:t xml:space="preserve">DÉCIMA OCTAVA: </w:t>
      </w:r>
      <w:r w:rsidRPr="00C15FEF">
        <w:rPr>
          <w:rFonts w:ascii="Calibri" w:hAnsi="Calibri"/>
          <w:b/>
          <w:sz w:val="16"/>
          <w:szCs w:val="16"/>
        </w:rPr>
        <w:t>LEGISLACIÓN.</w:t>
      </w:r>
      <w:r w:rsidR="00684CEC">
        <w:rPr>
          <w:rFonts w:ascii="Calibri" w:hAnsi="Calibri"/>
          <w:b/>
          <w:sz w:val="16"/>
          <w:szCs w:val="16"/>
        </w:rPr>
        <w:t xml:space="preserve"> </w:t>
      </w:r>
      <w:r w:rsidRPr="00C15FEF">
        <w:rPr>
          <w:rFonts w:ascii="Calibri" w:hAnsi="Calibri"/>
          <w:b/>
          <w:sz w:val="16"/>
          <w:szCs w:val="16"/>
        </w:rPr>
        <w:t>-</w:t>
      </w:r>
      <w:r w:rsidRPr="00C15FEF">
        <w:rPr>
          <w:rFonts w:ascii="Calibri" w:hAnsi="Calibri"/>
          <w:sz w:val="16"/>
          <w:szCs w:val="16"/>
        </w:rPr>
        <w:t xml:space="preserve"> </w:t>
      </w:r>
      <w:r w:rsidRPr="00C15FEF">
        <w:rPr>
          <w:rFonts w:ascii="Calibri" w:hAnsi="Calibri"/>
          <w:b/>
          <w:sz w:val="16"/>
          <w:szCs w:val="16"/>
        </w:rPr>
        <w:t xml:space="preserve">“LAS PARTES” </w:t>
      </w:r>
      <w:r w:rsidRPr="00C15FEF">
        <w:rPr>
          <w:rFonts w:ascii="Calibri" w:hAnsi="Calibri"/>
          <w:sz w:val="16"/>
          <w:szCs w:val="16"/>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077BAD97" w14:textId="77777777" w:rsidR="00E73AB6" w:rsidRPr="00C15FEF" w:rsidRDefault="00E73AB6" w:rsidP="00E73AB6">
      <w:pPr>
        <w:ind w:right="51"/>
        <w:jc w:val="both"/>
        <w:rPr>
          <w:rFonts w:ascii="Calibri" w:hAnsi="Calibri" w:cs="Tahoma"/>
          <w:b/>
          <w:sz w:val="16"/>
          <w:szCs w:val="16"/>
        </w:rPr>
      </w:pPr>
    </w:p>
    <w:p w14:paraId="2EBF2E15" w14:textId="77777777" w:rsidR="00E73AB6" w:rsidRPr="00C15FEF" w:rsidRDefault="00E73AB6" w:rsidP="00E73AB6">
      <w:pPr>
        <w:jc w:val="both"/>
        <w:rPr>
          <w:rFonts w:ascii="Calibri" w:hAnsi="Calibri" w:cs="Tahoma"/>
          <w:sz w:val="16"/>
          <w:szCs w:val="16"/>
        </w:rPr>
      </w:pPr>
      <w:r w:rsidRPr="00C15FEF">
        <w:rPr>
          <w:rFonts w:ascii="Calibri" w:hAnsi="Calibri" w:cs="Tahoma"/>
          <w:b/>
          <w:sz w:val="16"/>
          <w:szCs w:val="16"/>
        </w:rPr>
        <w:t xml:space="preserve">DÉCIMA NOVENA: </w:t>
      </w:r>
      <w:r w:rsidR="00BC17FB" w:rsidRPr="00C15FEF">
        <w:rPr>
          <w:rFonts w:ascii="Calibri" w:hAnsi="Calibri" w:cs="Tahoma"/>
          <w:b/>
          <w:sz w:val="16"/>
          <w:szCs w:val="16"/>
        </w:rPr>
        <w:t>JURISDICCIÓN. -</w:t>
      </w:r>
      <w:r w:rsidRPr="00C15FEF">
        <w:rPr>
          <w:rFonts w:ascii="Calibri" w:hAnsi="Calibri" w:cs="Tahoma"/>
          <w:sz w:val="16"/>
          <w:szCs w:val="16"/>
        </w:rPr>
        <w:t xml:space="preserve"> Para la interpretación y cumplimiento del presente instrumento, así como para todo aquello que no </w:t>
      </w:r>
      <w:r w:rsidR="00BC17FB" w:rsidRPr="00C15FEF">
        <w:rPr>
          <w:rFonts w:ascii="Calibri" w:hAnsi="Calibri" w:cs="Tahoma"/>
          <w:sz w:val="16"/>
          <w:szCs w:val="16"/>
        </w:rPr>
        <w:t>esté</w:t>
      </w:r>
      <w:r w:rsidRPr="00C15FEF">
        <w:rPr>
          <w:rFonts w:ascii="Calibri" w:hAnsi="Calibri" w:cs="Tahoma"/>
          <w:sz w:val="16"/>
          <w:szCs w:val="16"/>
        </w:rPr>
        <w:t xml:space="preserve"> expresamente estipulado en el mismo, </w:t>
      </w:r>
      <w:r w:rsidRPr="00C15FEF">
        <w:rPr>
          <w:rFonts w:ascii="Calibri" w:hAnsi="Calibri" w:cs="Tahoma"/>
          <w:b/>
          <w:sz w:val="16"/>
          <w:szCs w:val="16"/>
        </w:rPr>
        <w:t>“LAS PARTES”</w:t>
      </w:r>
      <w:r w:rsidRPr="00C15FEF">
        <w:rPr>
          <w:rFonts w:ascii="Calibri" w:hAnsi="Calibri" w:cs="Tahoma"/>
          <w:sz w:val="16"/>
          <w:szCs w:val="16"/>
        </w:rPr>
        <w:t xml:space="preserve"> lo resolverán de común acuerdo y de no ser esto posible,</w:t>
      </w:r>
      <w:r w:rsidRPr="00C15FEF">
        <w:rPr>
          <w:rFonts w:ascii="Calibri" w:hAnsi="Calibri" w:cs="Tahoma"/>
          <w:b/>
          <w:sz w:val="16"/>
          <w:szCs w:val="16"/>
        </w:rPr>
        <w:t xml:space="preserve"> </w:t>
      </w:r>
      <w:r w:rsidRPr="00C15FEF">
        <w:rPr>
          <w:rFonts w:ascii="Calibri" w:hAnsi="Calibri" w:cs="Tahoma"/>
          <w:sz w:val="16"/>
          <w:szCs w:val="16"/>
        </w:rPr>
        <w:t xml:space="preserve">se someten a la jurisdicción de los Tribunales Competentes de la Ciudad de Monterrey, Nuevo León, por lo tanto, </w:t>
      </w:r>
      <w:r w:rsidRPr="00C15FEF">
        <w:rPr>
          <w:rFonts w:ascii="Calibri" w:hAnsi="Calibri" w:cs="Tahoma"/>
          <w:b/>
          <w:sz w:val="16"/>
          <w:szCs w:val="16"/>
        </w:rPr>
        <w:t>“EL PROVEEDOR”</w:t>
      </w:r>
      <w:r w:rsidRPr="00C15FEF">
        <w:rPr>
          <w:rFonts w:ascii="Calibri" w:hAnsi="Calibri" w:cs="Tahoma"/>
          <w:sz w:val="16"/>
          <w:szCs w:val="16"/>
        </w:rPr>
        <w:t xml:space="preserve"> renuncia al fuero que por razón de su domicilio presente o futuro pudiera corresponderle.</w:t>
      </w:r>
    </w:p>
    <w:p w14:paraId="7757A641" w14:textId="77777777" w:rsidR="00E73AB6" w:rsidRPr="00C15FEF" w:rsidRDefault="00E73AB6" w:rsidP="00E73AB6">
      <w:pPr>
        <w:jc w:val="both"/>
        <w:rPr>
          <w:rFonts w:ascii="Calibri" w:hAnsi="Calibri" w:cs="Tahoma"/>
          <w:sz w:val="16"/>
          <w:szCs w:val="16"/>
        </w:rPr>
      </w:pPr>
    </w:p>
    <w:p w14:paraId="78920884" w14:textId="77777777" w:rsidR="00E73AB6" w:rsidRPr="00C15FEF" w:rsidRDefault="00E73AB6" w:rsidP="00E73AB6">
      <w:pPr>
        <w:jc w:val="both"/>
        <w:rPr>
          <w:rFonts w:ascii="Calibri" w:hAnsi="Calibri" w:cs="Tahoma"/>
          <w:sz w:val="16"/>
          <w:szCs w:val="16"/>
        </w:rPr>
      </w:pPr>
      <w:r w:rsidRPr="00C15FEF">
        <w:rPr>
          <w:rFonts w:ascii="Calibri" w:hAnsi="Calibri" w:cs="Tahoma"/>
          <w:sz w:val="16"/>
          <w:szCs w:val="16"/>
        </w:rPr>
        <w:t xml:space="preserve">Leído que fue el presente contrato y enteradas las partes de su valor y consecuencias legales, se firma por triplicado en la Ciudad de Monterrey, Nuevo León, a los </w:t>
      </w:r>
      <w:r w:rsidRPr="00C15FEF">
        <w:rPr>
          <w:rFonts w:ascii="Calibri" w:hAnsi="Calibri"/>
          <w:sz w:val="16"/>
          <w:szCs w:val="16"/>
        </w:rPr>
        <w:t>__________</w:t>
      </w:r>
      <w:r w:rsidRPr="00C15FEF">
        <w:rPr>
          <w:rFonts w:ascii="Calibri" w:hAnsi="Calibri" w:cs="Tahoma"/>
          <w:sz w:val="16"/>
          <w:szCs w:val="16"/>
        </w:rPr>
        <w:t xml:space="preserve"> días del mes de </w:t>
      </w:r>
      <w:r w:rsidRPr="00C15FEF">
        <w:rPr>
          <w:rFonts w:ascii="Calibri" w:hAnsi="Calibri"/>
          <w:sz w:val="16"/>
          <w:szCs w:val="16"/>
        </w:rPr>
        <w:t>__________</w:t>
      </w:r>
      <w:r w:rsidRPr="00C15FEF">
        <w:rPr>
          <w:rFonts w:ascii="Calibri" w:hAnsi="Calibri" w:cs="Tahoma"/>
          <w:sz w:val="16"/>
          <w:szCs w:val="16"/>
        </w:rPr>
        <w:t xml:space="preserve"> del </w:t>
      </w:r>
      <w:r w:rsidRPr="00C15FEF">
        <w:rPr>
          <w:rFonts w:ascii="Calibri" w:hAnsi="Calibri"/>
          <w:sz w:val="16"/>
          <w:szCs w:val="16"/>
        </w:rPr>
        <w:t>__________</w:t>
      </w:r>
      <w:r w:rsidRPr="00C15FEF">
        <w:rPr>
          <w:rFonts w:ascii="Calibri" w:hAnsi="Calibri" w:cs="Tahoma"/>
          <w:sz w:val="16"/>
          <w:szCs w:val="16"/>
        </w:rPr>
        <w:t>.</w:t>
      </w:r>
    </w:p>
    <w:p w14:paraId="155DA85E" w14:textId="77777777" w:rsidR="00095E6C" w:rsidRPr="00C15FEF" w:rsidRDefault="00095E6C" w:rsidP="00FF24B4">
      <w:pPr>
        <w:ind w:right="-5"/>
        <w:jc w:val="both"/>
        <w:rPr>
          <w:rFonts w:asciiTheme="minorHAnsi" w:hAnsiTheme="minorHAnsi"/>
          <w:sz w:val="16"/>
          <w:szCs w:val="16"/>
        </w:rPr>
      </w:pPr>
    </w:p>
    <w:p w14:paraId="4510CDBA" w14:textId="77777777" w:rsidR="00572D88" w:rsidRPr="00C15FEF" w:rsidRDefault="00572D88" w:rsidP="00FF24B4">
      <w:pPr>
        <w:ind w:right="-5"/>
        <w:jc w:val="both"/>
        <w:rPr>
          <w:rFonts w:asciiTheme="minorHAnsi" w:hAnsiTheme="minorHAnsi"/>
          <w:sz w:val="16"/>
          <w:szCs w:val="16"/>
        </w:rPr>
      </w:pPr>
    </w:p>
    <w:p w14:paraId="4895B3BE" w14:textId="77777777" w:rsidR="00FD0D34" w:rsidRPr="00F02B82" w:rsidRDefault="00FD0D34" w:rsidP="00FD0D34">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321D58E4" w14:textId="77777777" w:rsidR="00FD0D34" w:rsidRPr="00F02B82" w:rsidRDefault="00FD0D34" w:rsidP="00FD0D34">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FD0D34" w:rsidRPr="00F02B82" w14:paraId="7577A848" w14:textId="77777777" w:rsidTr="009C5FEF">
        <w:tc>
          <w:tcPr>
            <w:tcW w:w="5104" w:type="dxa"/>
          </w:tcPr>
          <w:p w14:paraId="2AE7E6A4" w14:textId="77777777" w:rsidR="00FD0D34" w:rsidRPr="00F02B82" w:rsidRDefault="00FD0D34" w:rsidP="009C5FEF">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1D87E3D1" w14:textId="77777777" w:rsidR="00FD0D34" w:rsidRPr="00F02B82" w:rsidRDefault="00FD0D34" w:rsidP="009C5FEF">
            <w:pPr>
              <w:rPr>
                <w:rFonts w:ascii="Calibri" w:hAnsi="Calibri" w:cs="Arial"/>
                <w:sz w:val="16"/>
                <w:szCs w:val="16"/>
              </w:rPr>
            </w:pPr>
            <w:r w:rsidRPr="00F02B82">
              <w:rPr>
                <w:rFonts w:ascii="Calibri" w:hAnsi="Calibri" w:cs="Arial"/>
                <w:sz w:val="16"/>
                <w:szCs w:val="16"/>
              </w:rPr>
              <w:t xml:space="preserve">                                 DIRECTOR ADMINISTRATIVO</w:t>
            </w:r>
          </w:p>
          <w:p w14:paraId="47CE2DD3" w14:textId="77777777" w:rsidR="00FD0D34" w:rsidRDefault="00FD0D34" w:rsidP="009C5FEF">
            <w:pPr>
              <w:jc w:val="center"/>
              <w:rPr>
                <w:rFonts w:ascii="Calibri" w:hAnsi="Calibri" w:cs="Arial"/>
                <w:sz w:val="16"/>
                <w:szCs w:val="16"/>
              </w:rPr>
            </w:pPr>
          </w:p>
          <w:p w14:paraId="3FB2FAA0" w14:textId="77777777" w:rsidR="00FD0D34" w:rsidRDefault="00FD0D34" w:rsidP="009C5FEF">
            <w:pPr>
              <w:jc w:val="center"/>
              <w:rPr>
                <w:rFonts w:ascii="Calibri" w:hAnsi="Calibri" w:cs="Arial"/>
                <w:sz w:val="16"/>
                <w:szCs w:val="16"/>
              </w:rPr>
            </w:pPr>
          </w:p>
          <w:p w14:paraId="1BDFDC30" w14:textId="77777777" w:rsidR="00FD0D34" w:rsidRDefault="00FD0D34" w:rsidP="009C5FEF">
            <w:pPr>
              <w:jc w:val="center"/>
              <w:rPr>
                <w:rFonts w:ascii="Calibri" w:hAnsi="Calibri" w:cs="Arial"/>
                <w:sz w:val="16"/>
                <w:szCs w:val="16"/>
              </w:rPr>
            </w:pPr>
          </w:p>
          <w:p w14:paraId="013B9249" w14:textId="77777777" w:rsidR="00FD0D34" w:rsidRPr="00F02B82" w:rsidRDefault="00FD0D34" w:rsidP="009C5FEF">
            <w:pPr>
              <w:jc w:val="center"/>
              <w:rPr>
                <w:rFonts w:ascii="Calibri" w:hAnsi="Calibri" w:cs="Arial"/>
                <w:sz w:val="16"/>
                <w:szCs w:val="16"/>
              </w:rPr>
            </w:pPr>
          </w:p>
        </w:tc>
        <w:tc>
          <w:tcPr>
            <w:tcW w:w="5245" w:type="dxa"/>
          </w:tcPr>
          <w:p w14:paraId="6567A753" w14:textId="77777777" w:rsidR="00FD0D34" w:rsidRPr="00F02B82" w:rsidRDefault="00FD0D34" w:rsidP="009C5FEF">
            <w:pPr>
              <w:jc w:val="center"/>
              <w:rPr>
                <w:rFonts w:ascii="Calibri" w:hAnsi="Calibri" w:cs="Arial"/>
                <w:sz w:val="16"/>
                <w:szCs w:val="16"/>
              </w:rPr>
            </w:pPr>
            <w:r w:rsidRPr="00F02B82">
              <w:rPr>
                <w:rFonts w:ascii="Calibri" w:hAnsi="Calibri" w:cs="Arial"/>
                <w:sz w:val="16"/>
                <w:szCs w:val="16"/>
              </w:rPr>
              <w:t xml:space="preserve">               C_____________________</w:t>
            </w:r>
          </w:p>
          <w:p w14:paraId="548B0CD2" w14:textId="77777777" w:rsidR="00FD0D34" w:rsidRPr="00F02B82" w:rsidRDefault="00FD0D34" w:rsidP="009C5FEF">
            <w:pPr>
              <w:jc w:val="center"/>
              <w:rPr>
                <w:rFonts w:ascii="Calibri" w:hAnsi="Calibri" w:cs="Arial"/>
                <w:sz w:val="16"/>
                <w:szCs w:val="16"/>
              </w:rPr>
            </w:pPr>
            <w:r w:rsidRPr="00F02B82">
              <w:rPr>
                <w:rFonts w:ascii="Calibri" w:hAnsi="Calibri" w:cs="Arial"/>
                <w:sz w:val="16"/>
                <w:szCs w:val="16"/>
              </w:rPr>
              <w:t xml:space="preserve">                  REPRESENTANTE LEGAL</w:t>
            </w:r>
          </w:p>
        </w:tc>
      </w:tr>
    </w:tbl>
    <w:p w14:paraId="0A7FC3C0" w14:textId="77777777" w:rsidR="00FD0D34" w:rsidRPr="00F02B82" w:rsidRDefault="00FD0D34" w:rsidP="00FD0D34">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62855E4F" w14:textId="77777777" w:rsidR="00FD0D34" w:rsidRDefault="00FD0D34" w:rsidP="00FD0D34">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34543172" w14:textId="77777777" w:rsidR="00FD0D34" w:rsidRPr="00F02B82" w:rsidRDefault="00FD0D34" w:rsidP="00FD0D34">
      <w:pPr>
        <w:ind w:firstLine="142"/>
        <w:rPr>
          <w:rFonts w:ascii="Calibri" w:hAnsi="Calibri" w:cs="Arial"/>
          <w:sz w:val="16"/>
          <w:szCs w:val="16"/>
        </w:rPr>
      </w:pPr>
    </w:p>
    <w:p w14:paraId="317FFA6E" w14:textId="77777777" w:rsidR="00FD0D34" w:rsidRPr="00F02B82" w:rsidRDefault="00FD0D34" w:rsidP="00FD0D34">
      <w:pPr>
        <w:ind w:firstLine="142"/>
        <w:rPr>
          <w:rFonts w:ascii="Calibri" w:hAnsi="Calibri" w:cs="Arial"/>
          <w:sz w:val="16"/>
          <w:szCs w:val="16"/>
        </w:rPr>
      </w:pPr>
    </w:p>
    <w:p w14:paraId="15B71FDC" w14:textId="77777777" w:rsidR="00FD0D34" w:rsidRPr="00F02B82" w:rsidRDefault="00FD0D34" w:rsidP="00FD0D34">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2D4E02DB" w14:textId="77777777" w:rsidR="00FD0D34" w:rsidRDefault="00FD0D34" w:rsidP="00FD0D34">
      <w:pPr>
        <w:jc w:val="center"/>
        <w:rPr>
          <w:rFonts w:ascii="Calibri" w:hAnsi="Calibri" w:cs="Arial"/>
          <w:sz w:val="16"/>
          <w:szCs w:val="16"/>
        </w:rPr>
      </w:pPr>
    </w:p>
    <w:p w14:paraId="302B8427" w14:textId="77777777" w:rsidR="00FD0D34" w:rsidRDefault="00FD0D34" w:rsidP="00FD0D34">
      <w:pPr>
        <w:jc w:val="center"/>
        <w:rPr>
          <w:rFonts w:ascii="Calibri" w:hAnsi="Calibri" w:cs="Arial"/>
          <w:sz w:val="16"/>
          <w:szCs w:val="16"/>
        </w:rPr>
      </w:pPr>
    </w:p>
    <w:p w14:paraId="2580B0CC" w14:textId="77777777" w:rsidR="00FD0D34" w:rsidRPr="00F02B82" w:rsidRDefault="00FD0D34" w:rsidP="00FD0D34">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FD0D34" w:rsidRPr="00F02B82" w14:paraId="1924A5B6" w14:textId="77777777" w:rsidTr="009C5FEF">
        <w:trPr>
          <w:jc w:val="center"/>
        </w:trPr>
        <w:tc>
          <w:tcPr>
            <w:tcW w:w="5688" w:type="dxa"/>
          </w:tcPr>
          <w:p w14:paraId="24D04D6C" w14:textId="77777777" w:rsidR="00FD0D34" w:rsidRPr="00F02B82" w:rsidRDefault="00FD0D34" w:rsidP="009C5FEF">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6636F51C" w14:textId="77777777" w:rsidR="00FD0D34" w:rsidRPr="00F02B82" w:rsidRDefault="00FD0D34" w:rsidP="009C5FEF">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tc>
        <w:tc>
          <w:tcPr>
            <w:tcW w:w="4715" w:type="dxa"/>
          </w:tcPr>
          <w:p w14:paraId="65661AF2" w14:textId="77777777" w:rsidR="00FD0D34" w:rsidRPr="00F02B82" w:rsidRDefault="00FD0D34" w:rsidP="009C5FEF">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tc>
      </w:tr>
    </w:tbl>
    <w:p w14:paraId="2DF5EAE5" w14:textId="77777777" w:rsidR="00FD0D34" w:rsidRDefault="00FD0D34" w:rsidP="00FD0D34">
      <w:pPr>
        <w:tabs>
          <w:tab w:val="center" w:pos="567"/>
        </w:tabs>
        <w:jc w:val="center"/>
      </w:pPr>
    </w:p>
    <w:p w14:paraId="4E411A5F" w14:textId="77777777" w:rsidR="00FD0D34" w:rsidRDefault="00FD0D34" w:rsidP="00FD0D34">
      <w:pPr>
        <w:jc w:val="both"/>
        <w:rPr>
          <w:rFonts w:ascii="Calibri" w:hAnsi="Calibri"/>
        </w:rPr>
      </w:pPr>
    </w:p>
    <w:p w14:paraId="476C6691" w14:textId="75C0D820" w:rsidR="00572D88" w:rsidRDefault="00572D88" w:rsidP="000845B3">
      <w:pPr>
        <w:ind w:right="-5"/>
        <w:jc w:val="center"/>
        <w:rPr>
          <w:rFonts w:asciiTheme="minorHAnsi" w:hAnsiTheme="minorHAnsi"/>
          <w:sz w:val="16"/>
          <w:szCs w:val="16"/>
        </w:rPr>
      </w:pPr>
    </w:p>
    <w:p w14:paraId="66C72D64" w14:textId="77777777" w:rsidR="00D37F08" w:rsidRDefault="00D37F08" w:rsidP="000845B3">
      <w:pPr>
        <w:ind w:right="-5"/>
        <w:jc w:val="center"/>
        <w:rPr>
          <w:rFonts w:asciiTheme="minorHAnsi" w:hAnsiTheme="minorHAnsi"/>
          <w:sz w:val="16"/>
          <w:szCs w:val="16"/>
        </w:rPr>
      </w:pPr>
    </w:p>
    <w:p w14:paraId="6B638A31" w14:textId="77777777" w:rsidR="00D37F08" w:rsidRDefault="00D37F08" w:rsidP="000845B3">
      <w:pPr>
        <w:ind w:right="-5"/>
        <w:jc w:val="center"/>
        <w:rPr>
          <w:rFonts w:asciiTheme="minorHAnsi" w:hAnsiTheme="minorHAnsi"/>
          <w:sz w:val="16"/>
          <w:szCs w:val="16"/>
        </w:rPr>
      </w:pPr>
    </w:p>
    <w:p w14:paraId="36D8ABAA" w14:textId="77777777" w:rsidR="00D37F08" w:rsidRDefault="00D37F08" w:rsidP="000845B3">
      <w:pPr>
        <w:ind w:right="-5"/>
        <w:jc w:val="center"/>
        <w:rPr>
          <w:rFonts w:asciiTheme="minorHAnsi" w:hAnsiTheme="minorHAnsi"/>
          <w:sz w:val="16"/>
          <w:szCs w:val="16"/>
        </w:rPr>
      </w:pPr>
    </w:p>
    <w:p w14:paraId="3F94B93C" w14:textId="77777777" w:rsidR="00D37F08" w:rsidRDefault="00D37F08" w:rsidP="000845B3">
      <w:pPr>
        <w:ind w:right="-5"/>
        <w:jc w:val="center"/>
        <w:rPr>
          <w:rFonts w:asciiTheme="minorHAnsi" w:hAnsiTheme="minorHAnsi"/>
          <w:sz w:val="16"/>
          <w:szCs w:val="16"/>
        </w:rPr>
      </w:pPr>
    </w:p>
    <w:p w14:paraId="6E6FC55C" w14:textId="77777777" w:rsidR="00D37F08" w:rsidRDefault="00D37F08" w:rsidP="000845B3">
      <w:pPr>
        <w:ind w:right="-5"/>
        <w:jc w:val="center"/>
        <w:rPr>
          <w:rFonts w:asciiTheme="minorHAnsi" w:hAnsiTheme="minorHAnsi"/>
          <w:sz w:val="16"/>
          <w:szCs w:val="16"/>
        </w:rPr>
      </w:pPr>
    </w:p>
    <w:p w14:paraId="211F725D" w14:textId="77777777" w:rsidR="00D37F08" w:rsidRDefault="00D37F08" w:rsidP="000845B3">
      <w:pPr>
        <w:ind w:right="-5"/>
        <w:jc w:val="center"/>
        <w:rPr>
          <w:rFonts w:asciiTheme="minorHAnsi" w:hAnsiTheme="minorHAnsi"/>
          <w:sz w:val="16"/>
          <w:szCs w:val="16"/>
        </w:rPr>
      </w:pPr>
    </w:p>
    <w:p w14:paraId="2F35307D" w14:textId="77777777" w:rsidR="00D37F08" w:rsidRDefault="00D37F08" w:rsidP="000845B3">
      <w:pPr>
        <w:ind w:right="-5"/>
        <w:jc w:val="center"/>
        <w:rPr>
          <w:rFonts w:asciiTheme="minorHAnsi" w:hAnsiTheme="minorHAnsi"/>
          <w:sz w:val="16"/>
          <w:szCs w:val="16"/>
        </w:rPr>
      </w:pPr>
    </w:p>
    <w:p w14:paraId="4670CD01" w14:textId="77777777" w:rsidR="00D37F08" w:rsidRDefault="00D37F08" w:rsidP="000845B3">
      <w:pPr>
        <w:ind w:right="-5"/>
        <w:jc w:val="center"/>
        <w:rPr>
          <w:rFonts w:asciiTheme="minorHAnsi" w:hAnsiTheme="minorHAnsi"/>
          <w:sz w:val="16"/>
          <w:szCs w:val="16"/>
        </w:rPr>
      </w:pPr>
    </w:p>
    <w:p w14:paraId="670AB123" w14:textId="77777777" w:rsidR="00684CEC" w:rsidRDefault="00684CEC" w:rsidP="000845B3">
      <w:pPr>
        <w:ind w:right="-5"/>
        <w:jc w:val="center"/>
        <w:rPr>
          <w:rFonts w:asciiTheme="minorHAnsi" w:hAnsiTheme="minorHAnsi"/>
          <w:sz w:val="16"/>
          <w:szCs w:val="16"/>
        </w:rPr>
      </w:pPr>
    </w:p>
    <w:p w14:paraId="7BDDE42D" w14:textId="77777777" w:rsidR="00684CEC" w:rsidRDefault="00684CEC" w:rsidP="000845B3">
      <w:pPr>
        <w:ind w:right="-5"/>
        <w:jc w:val="center"/>
        <w:rPr>
          <w:rFonts w:asciiTheme="minorHAnsi" w:hAnsiTheme="minorHAnsi"/>
          <w:sz w:val="16"/>
          <w:szCs w:val="16"/>
        </w:rPr>
      </w:pPr>
    </w:p>
    <w:p w14:paraId="0DB4E0E8" w14:textId="77777777" w:rsidR="00684CEC" w:rsidRDefault="00684CEC" w:rsidP="000845B3">
      <w:pPr>
        <w:ind w:right="-5"/>
        <w:jc w:val="center"/>
        <w:rPr>
          <w:rFonts w:asciiTheme="minorHAnsi" w:hAnsiTheme="minorHAnsi"/>
          <w:sz w:val="16"/>
          <w:szCs w:val="16"/>
        </w:rPr>
      </w:pPr>
    </w:p>
    <w:p w14:paraId="754A8A11" w14:textId="77777777" w:rsidR="00684CEC" w:rsidRDefault="00684CEC" w:rsidP="000845B3">
      <w:pPr>
        <w:ind w:right="-5"/>
        <w:jc w:val="center"/>
        <w:rPr>
          <w:rFonts w:asciiTheme="minorHAnsi" w:hAnsiTheme="minorHAnsi"/>
          <w:sz w:val="16"/>
          <w:szCs w:val="16"/>
        </w:rPr>
      </w:pPr>
    </w:p>
    <w:p w14:paraId="50F4F363" w14:textId="77777777" w:rsidR="00684CEC" w:rsidRDefault="00684CEC" w:rsidP="000845B3">
      <w:pPr>
        <w:ind w:right="-5"/>
        <w:jc w:val="center"/>
        <w:rPr>
          <w:rFonts w:asciiTheme="minorHAnsi" w:hAnsiTheme="minorHAnsi"/>
          <w:sz w:val="16"/>
          <w:szCs w:val="16"/>
        </w:rPr>
      </w:pPr>
    </w:p>
    <w:p w14:paraId="43757F73" w14:textId="77777777" w:rsidR="00684CEC" w:rsidRDefault="00684CEC" w:rsidP="000845B3">
      <w:pPr>
        <w:ind w:right="-5"/>
        <w:jc w:val="center"/>
        <w:rPr>
          <w:rFonts w:asciiTheme="minorHAnsi" w:hAnsiTheme="minorHAnsi"/>
          <w:sz w:val="16"/>
          <w:szCs w:val="16"/>
        </w:rPr>
      </w:pPr>
    </w:p>
    <w:p w14:paraId="682195C1" w14:textId="77777777" w:rsidR="00D37F08" w:rsidRDefault="00D37F08" w:rsidP="000845B3">
      <w:pPr>
        <w:ind w:right="-5"/>
        <w:jc w:val="center"/>
        <w:rPr>
          <w:rFonts w:asciiTheme="minorHAnsi" w:hAnsiTheme="minorHAnsi"/>
          <w:sz w:val="16"/>
          <w:szCs w:val="16"/>
        </w:rPr>
      </w:pPr>
    </w:p>
    <w:p w14:paraId="6A1F7514" w14:textId="77777777" w:rsidR="00D37F08" w:rsidRDefault="00D37F08" w:rsidP="000845B3">
      <w:pPr>
        <w:ind w:right="-5"/>
        <w:jc w:val="center"/>
        <w:rPr>
          <w:rFonts w:asciiTheme="minorHAnsi" w:hAnsiTheme="minorHAnsi"/>
          <w:sz w:val="16"/>
          <w:szCs w:val="16"/>
        </w:rPr>
      </w:pPr>
    </w:p>
    <w:p w14:paraId="25A5DB3C" w14:textId="77777777" w:rsidR="00D37F08" w:rsidRDefault="00D37F08" w:rsidP="000845B3">
      <w:pPr>
        <w:ind w:right="-5"/>
        <w:jc w:val="center"/>
        <w:rPr>
          <w:rFonts w:asciiTheme="minorHAnsi" w:hAnsiTheme="minorHAnsi"/>
          <w:sz w:val="16"/>
          <w:szCs w:val="16"/>
        </w:rPr>
      </w:pPr>
    </w:p>
    <w:p w14:paraId="148AA80C" w14:textId="77777777" w:rsidR="00D37F08" w:rsidRDefault="00D37F08" w:rsidP="000845B3">
      <w:pPr>
        <w:ind w:right="-5"/>
        <w:jc w:val="center"/>
        <w:rPr>
          <w:rFonts w:asciiTheme="minorHAnsi" w:hAnsiTheme="minorHAnsi"/>
          <w:sz w:val="16"/>
          <w:szCs w:val="16"/>
        </w:rPr>
      </w:pPr>
    </w:p>
    <w:p w14:paraId="7055CA33" w14:textId="77777777" w:rsidR="00D37F08" w:rsidRDefault="00D37F08" w:rsidP="000845B3">
      <w:pPr>
        <w:ind w:right="-5"/>
        <w:jc w:val="center"/>
        <w:rPr>
          <w:rFonts w:asciiTheme="minorHAnsi" w:hAnsiTheme="minorHAnsi"/>
          <w:sz w:val="16"/>
          <w:szCs w:val="16"/>
        </w:rPr>
      </w:pPr>
    </w:p>
    <w:p w14:paraId="40F9CBA1" w14:textId="77777777" w:rsidR="00D37F08" w:rsidRDefault="00D37F08" w:rsidP="000845B3">
      <w:pPr>
        <w:ind w:right="-5"/>
        <w:jc w:val="center"/>
        <w:rPr>
          <w:rFonts w:asciiTheme="minorHAnsi" w:hAnsiTheme="minorHAnsi"/>
          <w:sz w:val="16"/>
          <w:szCs w:val="16"/>
        </w:rPr>
      </w:pPr>
    </w:p>
    <w:p w14:paraId="5ACF30C5" w14:textId="77777777" w:rsidR="00567E1F" w:rsidRDefault="00567E1F" w:rsidP="000845B3">
      <w:pPr>
        <w:ind w:right="-5"/>
        <w:jc w:val="center"/>
        <w:rPr>
          <w:rFonts w:asciiTheme="minorHAnsi" w:hAnsiTheme="minorHAnsi"/>
          <w:sz w:val="16"/>
          <w:szCs w:val="16"/>
        </w:rPr>
      </w:pPr>
    </w:p>
    <w:p w14:paraId="06E3CEAB" w14:textId="769AF787" w:rsidR="00D37F08" w:rsidRPr="00D73198" w:rsidRDefault="00D37F08" w:rsidP="00D37F0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r w:rsidRPr="00D73198">
        <w:rPr>
          <w:rFonts w:ascii="Calibri" w:hAnsi="Calibri" w:cs="Calibri"/>
          <w:b/>
          <w:lang w:val="es-MX"/>
        </w:rPr>
        <w:t>ANEXO 1</w:t>
      </w:r>
      <w:r w:rsidR="00D519E3">
        <w:rPr>
          <w:rFonts w:ascii="Calibri" w:hAnsi="Calibri" w:cs="Calibri"/>
          <w:b/>
          <w:lang w:val="es-MX"/>
        </w:rPr>
        <w:t>5</w:t>
      </w:r>
    </w:p>
    <w:p w14:paraId="6C7C373B" w14:textId="77777777" w:rsidR="00D37F08" w:rsidRDefault="00D37F08" w:rsidP="00D37F08">
      <w:pPr>
        <w:ind w:right="713"/>
        <w:jc w:val="center"/>
        <w:rPr>
          <w:rFonts w:ascii="Calibri" w:hAnsi="Calibri"/>
          <w:sz w:val="17"/>
          <w:szCs w:val="17"/>
        </w:rPr>
      </w:pPr>
    </w:p>
    <w:p w14:paraId="745FCCB7" w14:textId="77777777" w:rsidR="00D37F08" w:rsidRDefault="00D37F08" w:rsidP="00D37F08">
      <w:pPr>
        <w:ind w:right="713"/>
        <w:jc w:val="center"/>
        <w:rPr>
          <w:rFonts w:ascii="Calibri" w:hAnsi="Calibri"/>
          <w:sz w:val="17"/>
          <w:szCs w:val="17"/>
        </w:rPr>
      </w:pPr>
    </w:p>
    <w:p w14:paraId="1A3D731B" w14:textId="77777777" w:rsidR="00D37F08" w:rsidRDefault="00D37F08" w:rsidP="00D37F08">
      <w:pPr>
        <w:ind w:right="713"/>
        <w:jc w:val="center"/>
        <w:rPr>
          <w:rFonts w:ascii="Calibri" w:hAnsi="Calibri"/>
          <w:sz w:val="17"/>
          <w:szCs w:val="17"/>
        </w:rPr>
      </w:pPr>
    </w:p>
    <w:p w14:paraId="42759891" w14:textId="77777777" w:rsidR="00D37F08" w:rsidRDefault="00D37F08" w:rsidP="00D37F08">
      <w:pPr>
        <w:ind w:right="713"/>
        <w:jc w:val="center"/>
        <w:rPr>
          <w:rFonts w:ascii="Calibri" w:hAnsi="Calibri"/>
          <w:sz w:val="24"/>
          <w:szCs w:val="24"/>
        </w:rPr>
      </w:pPr>
      <w:r>
        <w:rPr>
          <w:rFonts w:ascii="Calibri" w:hAnsi="Calibri"/>
          <w:sz w:val="24"/>
          <w:szCs w:val="24"/>
        </w:rPr>
        <w:t>CONSTANCIA DE VISITA A LAS INSTALACIONES</w:t>
      </w:r>
    </w:p>
    <w:p w14:paraId="346AD0A3" w14:textId="77777777" w:rsidR="00D37F08" w:rsidRDefault="00D37F08" w:rsidP="00D37F08">
      <w:pPr>
        <w:ind w:right="713"/>
        <w:jc w:val="center"/>
        <w:rPr>
          <w:rFonts w:ascii="Calibri" w:hAnsi="Calibri"/>
          <w:sz w:val="24"/>
          <w:szCs w:val="24"/>
        </w:rPr>
      </w:pPr>
    </w:p>
    <w:p w14:paraId="00D2CE84" w14:textId="77777777" w:rsidR="00D37F08" w:rsidRDefault="00D37F08" w:rsidP="00D37F08">
      <w:pPr>
        <w:ind w:right="713"/>
        <w:jc w:val="center"/>
        <w:rPr>
          <w:rFonts w:ascii="Calibri" w:hAnsi="Calibri"/>
          <w:sz w:val="24"/>
          <w:szCs w:val="24"/>
        </w:rPr>
      </w:pPr>
    </w:p>
    <w:p w14:paraId="32495481" w14:textId="77777777" w:rsidR="00D37F08" w:rsidRDefault="00D37F08" w:rsidP="00D37F08">
      <w:pPr>
        <w:ind w:right="713"/>
        <w:jc w:val="center"/>
        <w:rPr>
          <w:rFonts w:ascii="Calibri" w:hAnsi="Calibri"/>
          <w:sz w:val="24"/>
          <w:szCs w:val="24"/>
        </w:rPr>
      </w:pPr>
    </w:p>
    <w:p w14:paraId="423B9555" w14:textId="77777777" w:rsidR="00D37F08" w:rsidRDefault="00D37F08" w:rsidP="00D37F08">
      <w:pPr>
        <w:ind w:right="713"/>
        <w:jc w:val="center"/>
        <w:rPr>
          <w:rFonts w:ascii="Calibri" w:hAnsi="Calibri"/>
          <w:sz w:val="24"/>
          <w:szCs w:val="24"/>
        </w:rPr>
      </w:pPr>
    </w:p>
    <w:p w14:paraId="02DCB344" w14:textId="2DCF13F3" w:rsidR="00D37F08" w:rsidRDefault="00D37F08" w:rsidP="0057638F">
      <w:pPr>
        <w:ind w:right="713"/>
        <w:jc w:val="both"/>
        <w:rPr>
          <w:rFonts w:ascii="Calibri" w:hAnsi="Calibri"/>
          <w:sz w:val="24"/>
          <w:szCs w:val="24"/>
        </w:rPr>
      </w:pPr>
      <w:r w:rsidRPr="0057638F">
        <w:rPr>
          <w:rFonts w:ascii="Calibri" w:hAnsi="Calibri"/>
          <w:sz w:val="24"/>
          <w:szCs w:val="24"/>
        </w:rPr>
        <w:t xml:space="preserve">Por medio de este conducto, se hace constar que se está cumpliendo con la visita a la Unidad Médica en turno, para </w:t>
      </w:r>
      <w:r w:rsidRPr="0057638F">
        <w:rPr>
          <w:rFonts w:ascii="Calibri" w:hAnsi="Calibri" w:cs="Calibri"/>
          <w:sz w:val="24"/>
          <w:szCs w:val="24"/>
        </w:rPr>
        <w:t xml:space="preserve">verificar </w:t>
      </w:r>
      <w:r w:rsidR="00D519E3" w:rsidRPr="0057638F">
        <w:rPr>
          <w:rFonts w:ascii="Calibri" w:hAnsi="Calibri" w:cs="Calibri"/>
          <w:sz w:val="24"/>
          <w:szCs w:val="24"/>
          <w:lang w:val="es-ES"/>
        </w:rPr>
        <w:t>el espacio donde se va a instalar</w:t>
      </w:r>
      <w:r w:rsidRPr="0057638F">
        <w:rPr>
          <w:rFonts w:ascii="Calibri" w:hAnsi="Calibri" w:cs="Calibri"/>
          <w:sz w:val="24"/>
          <w:szCs w:val="24"/>
        </w:rPr>
        <w:t xml:space="preserve"> </w:t>
      </w:r>
      <w:r w:rsidR="00D519E3" w:rsidRPr="0057638F">
        <w:rPr>
          <w:rFonts w:ascii="Calibri" w:hAnsi="Calibri" w:cs="Calibri"/>
          <w:sz w:val="24"/>
          <w:szCs w:val="24"/>
        </w:rPr>
        <w:t>el equipo de Tomografía</w:t>
      </w:r>
      <w:r w:rsidR="0057638F" w:rsidRPr="0057638F">
        <w:rPr>
          <w:rFonts w:ascii="Calibri" w:hAnsi="Calibri" w:cs="Calibri"/>
          <w:sz w:val="24"/>
          <w:szCs w:val="24"/>
        </w:rPr>
        <w:t xml:space="preserve"> y elaborar guía mecánica y eléctrica.</w:t>
      </w:r>
      <w:r w:rsidR="00D519E3">
        <w:rPr>
          <w:rFonts w:ascii="Calibri" w:hAnsi="Calibri" w:cs="Calibri"/>
          <w:sz w:val="24"/>
          <w:szCs w:val="24"/>
        </w:rPr>
        <w:t xml:space="preserve"> </w:t>
      </w:r>
    </w:p>
    <w:p w14:paraId="67D5D72C" w14:textId="77777777" w:rsidR="00D37F08" w:rsidRDefault="00D37F08" w:rsidP="00D37F08">
      <w:pPr>
        <w:ind w:right="713"/>
        <w:jc w:val="center"/>
        <w:rPr>
          <w:rFonts w:ascii="Calibri" w:hAnsi="Calibri"/>
          <w:sz w:val="24"/>
          <w:szCs w:val="24"/>
        </w:rPr>
      </w:pPr>
    </w:p>
    <w:p w14:paraId="11AC97EB" w14:textId="77777777" w:rsidR="00D37F08" w:rsidRDefault="00D37F08" w:rsidP="00D37F08">
      <w:pPr>
        <w:ind w:right="713"/>
        <w:jc w:val="center"/>
        <w:rPr>
          <w:rFonts w:ascii="Calibri" w:hAnsi="Calibri"/>
          <w:sz w:val="24"/>
          <w:szCs w:val="24"/>
        </w:rPr>
      </w:pPr>
    </w:p>
    <w:p w14:paraId="254CD030" w14:textId="77777777" w:rsidR="00D37F08" w:rsidRDefault="00D37F08" w:rsidP="00D37F08">
      <w:pPr>
        <w:ind w:right="713"/>
        <w:jc w:val="center"/>
        <w:rPr>
          <w:rFonts w:ascii="Calibri" w:hAnsi="Calibri"/>
          <w:sz w:val="24"/>
          <w:szCs w:val="24"/>
        </w:rPr>
      </w:pPr>
    </w:p>
    <w:p w14:paraId="0EDB95A9" w14:textId="77777777" w:rsidR="00D37F08" w:rsidRDefault="00D37F08" w:rsidP="00D37F08">
      <w:pPr>
        <w:ind w:right="713"/>
        <w:jc w:val="center"/>
        <w:rPr>
          <w:rFonts w:ascii="Calibri" w:hAnsi="Calibri"/>
          <w:sz w:val="24"/>
          <w:szCs w:val="24"/>
        </w:rPr>
      </w:pPr>
    </w:p>
    <w:p w14:paraId="19092E2B" w14:textId="77777777" w:rsidR="00D37F08" w:rsidRDefault="00D37F08" w:rsidP="00D37F08">
      <w:pPr>
        <w:ind w:right="713"/>
        <w:jc w:val="center"/>
        <w:rPr>
          <w:rFonts w:ascii="Calibri" w:hAnsi="Calibri"/>
          <w:sz w:val="24"/>
          <w:szCs w:val="24"/>
        </w:rPr>
      </w:pPr>
    </w:p>
    <w:p w14:paraId="103CDCD3" w14:textId="77777777" w:rsidR="00D37F08" w:rsidRDefault="00D37F08" w:rsidP="00D37F08">
      <w:pPr>
        <w:ind w:right="713"/>
        <w:jc w:val="center"/>
        <w:rPr>
          <w:rFonts w:ascii="Calibri" w:hAnsi="Calibri"/>
          <w:sz w:val="24"/>
          <w:szCs w:val="24"/>
        </w:rPr>
      </w:pPr>
    </w:p>
    <w:p w14:paraId="09F03CC8" w14:textId="77777777" w:rsidR="00D37F08" w:rsidRDefault="00D37F08" w:rsidP="00D37F08">
      <w:pPr>
        <w:ind w:right="713"/>
        <w:jc w:val="center"/>
        <w:rPr>
          <w:rFonts w:ascii="Calibri" w:hAnsi="Calibri"/>
          <w:sz w:val="24"/>
          <w:szCs w:val="24"/>
        </w:rPr>
      </w:pPr>
      <w:r>
        <w:rPr>
          <w:rFonts w:ascii="Calibri" w:hAnsi="Calibri"/>
          <w:sz w:val="24"/>
          <w:szCs w:val="24"/>
        </w:rPr>
        <w:t>Vo. Bo.</w:t>
      </w:r>
    </w:p>
    <w:p w14:paraId="60588BFD" w14:textId="77777777" w:rsidR="00D37F08" w:rsidRDefault="00D37F08" w:rsidP="00D37F08">
      <w:pPr>
        <w:ind w:right="713"/>
        <w:jc w:val="center"/>
        <w:rPr>
          <w:rFonts w:ascii="Calibri" w:hAnsi="Calibri"/>
          <w:sz w:val="24"/>
          <w:szCs w:val="24"/>
        </w:rPr>
      </w:pPr>
    </w:p>
    <w:p w14:paraId="3FFF3FC1" w14:textId="77777777" w:rsidR="00D37F08" w:rsidRDefault="00D37F08" w:rsidP="00D37F08">
      <w:pPr>
        <w:ind w:right="713"/>
        <w:jc w:val="center"/>
        <w:rPr>
          <w:rFonts w:ascii="Calibri" w:hAnsi="Calibri"/>
          <w:sz w:val="24"/>
          <w:szCs w:val="24"/>
        </w:rPr>
      </w:pPr>
    </w:p>
    <w:p w14:paraId="3E3D9698" w14:textId="77777777" w:rsidR="00D37F08" w:rsidRDefault="00D37F08" w:rsidP="00D37F08">
      <w:pPr>
        <w:ind w:right="713"/>
        <w:jc w:val="center"/>
        <w:rPr>
          <w:rFonts w:ascii="Calibri" w:hAnsi="Calibri"/>
          <w:sz w:val="24"/>
          <w:szCs w:val="24"/>
        </w:rPr>
      </w:pPr>
    </w:p>
    <w:p w14:paraId="5BC729FF" w14:textId="77777777" w:rsidR="00D37F08" w:rsidRDefault="00D37F08" w:rsidP="00D37F08">
      <w:pPr>
        <w:ind w:right="713"/>
        <w:jc w:val="center"/>
        <w:rPr>
          <w:rFonts w:ascii="Calibri" w:hAnsi="Calibri"/>
          <w:sz w:val="24"/>
          <w:szCs w:val="24"/>
        </w:rPr>
      </w:pPr>
      <w:r>
        <w:rPr>
          <w:rFonts w:ascii="Calibri" w:hAnsi="Calibri"/>
          <w:sz w:val="24"/>
          <w:szCs w:val="24"/>
        </w:rPr>
        <w:t>________________________         ___________________         ____________________</w:t>
      </w:r>
    </w:p>
    <w:p w14:paraId="02A3013E" w14:textId="77777777" w:rsidR="00D37F08" w:rsidRDefault="00D37F08" w:rsidP="00D37F08">
      <w:pPr>
        <w:ind w:right="713"/>
        <w:jc w:val="center"/>
        <w:rPr>
          <w:rFonts w:ascii="Calibri" w:hAnsi="Calibri"/>
          <w:sz w:val="24"/>
          <w:szCs w:val="24"/>
        </w:rPr>
      </w:pPr>
      <w:r>
        <w:rPr>
          <w:rFonts w:ascii="Calibri" w:hAnsi="Calibri"/>
          <w:sz w:val="24"/>
          <w:szCs w:val="24"/>
        </w:rPr>
        <w:t>NOMBRE                                           CARGO                                             FIRMA</w:t>
      </w:r>
    </w:p>
    <w:p w14:paraId="427366B0" w14:textId="77777777" w:rsidR="00D37F08" w:rsidRDefault="00D37F08" w:rsidP="00D37F08">
      <w:pPr>
        <w:ind w:right="713"/>
        <w:jc w:val="center"/>
        <w:rPr>
          <w:rFonts w:ascii="Calibri" w:hAnsi="Calibri"/>
          <w:sz w:val="24"/>
          <w:szCs w:val="24"/>
        </w:rPr>
      </w:pPr>
    </w:p>
    <w:p w14:paraId="60374C7F" w14:textId="77777777" w:rsidR="00D37F08" w:rsidRDefault="00D37F08" w:rsidP="00D37F08">
      <w:pPr>
        <w:ind w:right="713"/>
        <w:jc w:val="center"/>
        <w:rPr>
          <w:rFonts w:ascii="Calibri" w:hAnsi="Calibri"/>
          <w:sz w:val="24"/>
          <w:szCs w:val="24"/>
        </w:rPr>
      </w:pPr>
    </w:p>
    <w:p w14:paraId="447E9DD2" w14:textId="77777777" w:rsidR="00D37F08" w:rsidRDefault="00D37F08" w:rsidP="00D37F08">
      <w:pPr>
        <w:ind w:right="713"/>
        <w:jc w:val="center"/>
        <w:rPr>
          <w:rFonts w:ascii="Calibri" w:hAnsi="Calibri"/>
          <w:sz w:val="24"/>
          <w:szCs w:val="24"/>
        </w:rPr>
      </w:pPr>
    </w:p>
    <w:p w14:paraId="48795A87" w14:textId="77777777" w:rsidR="00D37F08" w:rsidRDefault="00D37F08" w:rsidP="00D37F08">
      <w:pPr>
        <w:ind w:right="713"/>
        <w:jc w:val="center"/>
        <w:rPr>
          <w:rFonts w:ascii="Calibri" w:hAnsi="Calibri"/>
          <w:sz w:val="24"/>
          <w:szCs w:val="24"/>
        </w:rPr>
      </w:pPr>
    </w:p>
    <w:p w14:paraId="7292D3B1" w14:textId="77777777" w:rsidR="00D37F08" w:rsidRDefault="00D37F08" w:rsidP="00D37F08">
      <w:pPr>
        <w:ind w:right="713"/>
        <w:jc w:val="center"/>
        <w:rPr>
          <w:rFonts w:ascii="Calibri" w:hAnsi="Calibri"/>
          <w:sz w:val="24"/>
          <w:szCs w:val="24"/>
        </w:rPr>
      </w:pPr>
    </w:p>
    <w:p w14:paraId="05D027AA" w14:textId="77777777" w:rsidR="00D37F08" w:rsidRDefault="00D37F08" w:rsidP="00D37F08">
      <w:pPr>
        <w:ind w:right="713"/>
        <w:jc w:val="center"/>
        <w:rPr>
          <w:rFonts w:ascii="Calibri" w:hAnsi="Calibri"/>
          <w:sz w:val="24"/>
          <w:szCs w:val="24"/>
        </w:rPr>
      </w:pPr>
    </w:p>
    <w:p w14:paraId="1D8E49B3" w14:textId="77777777" w:rsidR="00D37F08" w:rsidRDefault="00D37F08" w:rsidP="00D37F08">
      <w:pPr>
        <w:ind w:right="713"/>
        <w:jc w:val="center"/>
        <w:rPr>
          <w:rFonts w:ascii="Calibri" w:hAnsi="Calibri"/>
          <w:sz w:val="24"/>
          <w:szCs w:val="24"/>
        </w:rPr>
      </w:pPr>
      <w:r>
        <w:rPr>
          <w:rFonts w:ascii="Calibri" w:hAnsi="Calibri"/>
          <w:sz w:val="24"/>
          <w:szCs w:val="24"/>
        </w:rPr>
        <w:t>____________________________</w:t>
      </w:r>
    </w:p>
    <w:p w14:paraId="76AE208E" w14:textId="77777777" w:rsidR="00D37F08" w:rsidRPr="0016065F" w:rsidRDefault="00D37F08" w:rsidP="00D37F08">
      <w:pPr>
        <w:ind w:right="713"/>
        <w:jc w:val="center"/>
        <w:rPr>
          <w:rFonts w:ascii="Calibri" w:hAnsi="Calibri"/>
          <w:sz w:val="24"/>
          <w:szCs w:val="24"/>
        </w:rPr>
      </w:pPr>
      <w:r>
        <w:rPr>
          <w:rFonts w:ascii="Calibri" w:hAnsi="Calibri"/>
          <w:sz w:val="24"/>
          <w:szCs w:val="24"/>
        </w:rPr>
        <w:t>SELLO</w:t>
      </w:r>
    </w:p>
    <w:p w14:paraId="1123E133" w14:textId="77777777" w:rsidR="00D37F08" w:rsidRPr="002F7780" w:rsidRDefault="00D37F08" w:rsidP="00D37F08">
      <w:pPr>
        <w:ind w:right="-5"/>
        <w:rPr>
          <w:rFonts w:ascii="Calibri" w:hAnsi="Calibri"/>
          <w:sz w:val="16"/>
          <w:szCs w:val="16"/>
        </w:rPr>
      </w:pPr>
    </w:p>
    <w:p w14:paraId="2D4D55CD" w14:textId="77777777" w:rsidR="00D37F08" w:rsidRDefault="00D37F08" w:rsidP="000845B3">
      <w:pPr>
        <w:ind w:right="-5"/>
        <w:jc w:val="center"/>
        <w:rPr>
          <w:rFonts w:asciiTheme="minorHAnsi" w:hAnsiTheme="minorHAnsi"/>
          <w:sz w:val="16"/>
          <w:szCs w:val="16"/>
        </w:rPr>
      </w:pPr>
    </w:p>
    <w:p w14:paraId="4529D23A" w14:textId="77777777" w:rsidR="00935773" w:rsidRDefault="00935773" w:rsidP="000845B3">
      <w:pPr>
        <w:ind w:right="-5"/>
        <w:jc w:val="center"/>
        <w:rPr>
          <w:rFonts w:asciiTheme="minorHAnsi" w:hAnsiTheme="minorHAnsi"/>
          <w:sz w:val="16"/>
          <w:szCs w:val="16"/>
        </w:rPr>
      </w:pPr>
    </w:p>
    <w:p w14:paraId="7EAF93B6" w14:textId="77777777" w:rsidR="00935773" w:rsidRDefault="00935773" w:rsidP="000845B3">
      <w:pPr>
        <w:ind w:right="-5"/>
        <w:jc w:val="center"/>
        <w:rPr>
          <w:rFonts w:asciiTheme="minorHAnsi" w:hAnsiTheme="minorHAnsi"/>
          <w:sz w:val="16"/>
          <w:szCs w:val="16"/>
        </w:rPr>
      </w:pPr>
    </w:p>
    <w:p w14:paraId="38156DD0" w14:textId="77777777" w:rsidR="00935773" w:rsidRDefault="00935773" w:rsidP="000845B3">
      <w:pPr>
        <w:ind w:right="-5"/>
        <w:jc w:val="center"/>
        <w:rPr>
          <w:rFonts w:asciiTheme="minorHAnsi" w:hAnsiTheme="minorHAnsi"/>
          <w:sz w:val="16"/>
          <w:szCs w:val="16"/>
        </w:rPr>
      </w:pPr>
    </w:p>
    <w:p w14:paraId="2DBF62A3" w14:textId="77777777" w:rsidR="00935773" w:rsidRDefault="00935773" w:rsidP="000845B3">
      <w:pPr>
        <w:ind w:right="-5"/>
        <w:jc w:val="center"/>
        <w:rPr>
          <w:rFonts w:asciiTheme="minorHAnsi" w:hAnsiTheme="minorHAnsi"/>
          <w:sz w:val="16"/>
          <w:szCs w:val="16"/>
        </w:rPr>
      </w:pPr>
    </w:p>
    <w:p w14:paraId="5401106C" w14:textId="77777777" w:rsidR="00935773" w:rsidRDefault="00935773" w:rsidP="000845B3">
      <w:pPr>
        <w:ind w:right="-5"/>
        <w:jc w:val="center"/>
        <w:rPr>
          <w:rFonts w:asciiTheme="minorHAnsi" w:hAnsiTheme="minorHAnsi"/>
          <w:sz w:val="16"/>
          <w:szCs w:val="16"/>
        </w:rPr>
      </w:pPr>
    </w:p>
    <w:p w14:paraId="72A89349" w14:textId="77777777" w:rsidR="00935773" w:rsidRDefault="00935773" w:rsidP="000845B3">
      <w:pPr>
        <w:ind w:right="-5"/>
        <w:jc w:val="center"/>
        <w:rPr>
          <w:rFonts w:asciiTheme="minorHAnsi" w:hAnsiTheme="minorHAnsi"/>
          <w:sz w:val="16"/>
          <w:szCs w:val="16"/>
        </w:rPr>
      </w:pPr>
    </w:p>
    <w:p w14:paraId="271E143C" w14:textId="77777777" w:rsidR="00935773" w:rsidRDefault="00935773" w:rsidP="000845B3">
      <w:pPr>
        <w:ind w:right="-5"/>
        <w:jc w:val="center"/>
        <w:rPr>
          <w:rFonts w:asciiTheme="minorHAnsi" w:hAnsiTheme="minorHAnsi"/>
          <w:sz w:val="16"/>
          <w:szCs w:val="16"/>
        </w:rPr>
      </w:pPr>
    </w:p>
    <w:p w14:paraId="06DEB3B6" w14:textId="77777777" w:rsidR="00935773" w:rsidRDefault="00935773" w:rsidP="000845B3">
      <w:pPr>
        <w:ind w:right="-5"/>
        <w:jc w:val="center"/>
        <w:rPr>
          <w:rFonts w:asciiTheme="minorHAnsi" w:hAnsiTheme="minorHAnsi"/>
          <w:sz w:val="16"/>
          <w:szCs w:val="16"/>
        </w:rPr>
      </w:pPr>
    </w:p>
    <w:sectPr w:rsidR="00935773" w:rsidSect="000845B3">
      <w:headerReference w:type="default" r:id="rId10"/>
      <w:footerReference w:type="default" r:id="rId11"/>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6C0562" w14:textId="77777777" w:rsidR="006E664D" w:rsidRDefault="006E664D" w:rsidP="007F0B73">
      <w:r>
        <w:separator/>
      </w:r>
    </w:p>
  </w:endnote>
  <w:endnote w:type="continuationSeparator" w:id="0">
    <w:p w14:paraId="2ABCFA5F" w14:textId="77777777" w:rsidR="006E664D" w:rsidRDefault="006E664D"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Meiryo">
    <w:panose1 w:val="020B0604030504040204"/>
    <w:charset w:val="80"/>
    <w:family w:val="swiss"/>
    <w:pitch w:val="variable"/>
    <w:sig w:usb0="E10102FF" w:usb1="EAC7FFFF" w:usb2="0001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009999"/>
      </w:rPr>
      <w:id w:val="455225879"/>
      <w:docPartObj>
        <w:docPartGallery w:val="Page Numbers (Bottom of Page)"/>
        <w:docPartUnique/>
      </w:docPartObj>
    </w:sdtPr>
    <w:sdtEndPr>
      <w:rPr>
        <w:b/>
      </w:rPr>
    </w:sdtEndPr>
    <w:sdtContent>
      <w:p w14:paraId="5DDA9009" w14:textId="14BC45DB" w:rsidR="00364F8A" w:rsidRPr="00C72CE6" w:rsidRDefault="00364F8A" w:rsidP="00C72CE6">
        <w:pPr>
          <w:pStyle w:val="Piedepgina"/>
          <w:jc w:val="center"/>
          <w:rPr>
            <w:rFonts w:ascii="Century Gothic" w:hAnsi="Century Gothic"/>
            <w:b/>
            <w:color w:val="00B0F0"/>
            <w:sz w:val="18"/>
            <w:szCs w:val="14"/>
          </w:rPr>
        </w:pPr>
        <w:r w:rsidRPr="00DC01B7">
          <w:rPr>
            <w:rFonts w:ascii="Century Gothic" w:hAnsi="Century Gothic"/>
            <w:b/>
            <w:noProof/>
            <w:color w:val="00B0F0"/>
            <w:sz w:val="18"/>
            <w:szCs w:val="14"/>
            <w:lang w:val="es-MX" w:eastAsia="es-MX"/>
          </w:rPr>
          <w:drawing>
            <wp:anchor distT="0" distB="0" distL="114300" distR="114300" simplePos="0" relativeHeight="251669504" behindDoc="1" locked="0" layoutInCell="1" allowOverlap="1" wp14:anchorId="65B8A5D0" wp14:editId="239441B7">
              <wp:simplePos x="0" y="0"/>
              <wp:positionH relativeFrom="margin">
                <wp:posOffset>-733425</wp:posOffset>
              </wp:positionH>
              <wp:positionV relativeFrom="paragraph">
                <wp:posOffset>130175</wp:posOffset>
              </wp:positionV>
              <wp:extent cx="7753350" cy="1029335"/>
              <wp:effectExtent l="0" t="0" r="0" b="0"/>
              <wp:wrapNone/>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color w:val="00B0F0"/>
            <w:sz w:val="18"/>
            <w:szCs w:val="14"/>
          </w:rPr>
          <w:t>LICITACIÓN PÚBLICA INTERNACIONAL ABIERTA PRESENCIAL</w:t>
        </w:r>
      </w:p>
      <w:p w14:paraId="24D484C2" w14:textId="5314159A" w:rsidR="00364F8A" w:rsidRPr="00A215A8" w:rsidRDefault="00364F8A" w:rsidP="004C675C">
        <w:pPr>
          <w:pStyle w:val="Piedepgina"/>
          <w:jc w:val="center"/>
          <w:rPr>
            <w:b/>
            <w:color w:val="7030A0"/>
            <w:szCs w:val="16"/>
          </w:rPr>
        </w:pPr>
        <w:r w:rsidRPr="00C72CE6">
          <w:rPr>
            <w:rFonts w:ascii="Century Gothic" w:hAnsi="Century Gothic"/>
            <w:b/>
            <w:color w:val="00B0F0"/>
            <w:sz w:val="18"/>
            <w:szCs w:val="16"/>
          </w:rPr>
          <w:t xml:space="preserve">No. </w:t>
        </w:r>
        <w:r>
          <w:rPr>
            <w:rFonts w:ascii="Century Gothic" w:hAnsi="Century Gothic"/>
            <w:b/>
            <w:color w:val="00B0F0"/>
            <w:sz w:val="18"/>
            <w:szCs w:val="16"/>
          </w:rPr>
          <w:t>LP-919044992-</w:t>
        </w:r>
        <w:r w:rsidR="0057638F">
          <w:rPr>
            <w:rFonts w:ascii="Century Gothic" w:hAnsi="Century Gothic"/>
            <w:b/>
            <w:color w:val="00B0F0"/>
            <w:sz w:val="18"/>
            <w:szCs w:val="16"/>
          </w:rPr>
          <w:t>I31</w:t>
        </w:r>
        <w:r>
          <w:rPr>
            <w:rFonts w:ascii="Century Gothic" w:hAnsi="Century Gothic"/>
            <w:b/>
            <w:color w:val="00B0F0"/>
            <w:sz w:val="18"/>
            <w:szCs w:val="16"/>
          </w:rPr>
          <w:t>-202</w:t>
        </w:r>
        <w:r w:rsidR="00043859">
          <w:rPr>
            <w:rFonts w:ascii="Century Gothic" w:hAnsi="Century Gothic"/>
            <w:b/>
            <w:color w:val="00B0F0"/>
            <w:sz w:val="18"/>
            <w:szCs w:val="16"/>
          </w:rPr>
          <w:t>4</w:t>
        </w:r>
        <w:r w:rsidRPr="00C72CE6">
          <w:rPr>
            <w:rFonts w:ascii="Century Gothic" w:hAnsi="Century Gothic"/>
            <w:b/>
            <w:color w:val="00B0F0"/>
            <w:sz w:val="18"/>
            <w:szCs w:val="16"/>
          </w:rPr>
          <w:t xml:space="preserve">                                                                                                                         </w:t>
        </w:r>
        <w:sdt>
          <w:sdtPr>
            <w:rPr>
              <w:rFonts w:ascii="Century Gothic" w:hAnsi="Century Gothic"/>
              <w:b/>
              <w:color w:val="00B0F0"/>
              <w:sz w:val="18"/>
              <w:szCs w:val="16"/>
            </w:rPr>
            <w:id w:val="2177739"/>
            <w:docPartObj>
              <w:docPartGallery w:val="Page Numbers (Bottom of Page)"/>
              <w:docPartUnique/>
            </w:docPartObj>
          </w:sdtPr>
          <w:sdtEndPr>
            <w:rPr>
              <w:rFonts w:ascii="Times New Roman" w:hAnsi="Times New Roman"/>
              <w:sz w:val="20"/>
            </w:rPr>
          </w:sdtEndPr>
          <w:sdtContent>
            <w:sdt>
              <w:sdtPr>
                <w:rPr>
                  <w:rFonts w:ascii="Century Gothic" w:hAnsi="Century Gothic"/>
                  <w:b/>
                  <w:color w:val="00B0F0"/>
                  <w:sz w:val="18"/>
                  <w:szCs w:val="16"/>
                </w:rPr>
                <w:id w:val="-603879944"/>
                <w:docPartObj>
                  <w:docPartGallery w:val="Page Numbers (Top of Page)"/>
                  <w:docPartUnique/>
                </w:docPartObj>
              </w:sdtPr>
              <w:sdtEndPr>
                <w:rPr>
                  <w:rFonts w:ascii="Times New Roman" w:hAnsi="Times New Roman"/>
                  <w:sz w:val="20"/>
                </w:rPr>
              </w:sdtEndPr>
              <w:sdtContent>
                <w:r w:rsidRPr="00C72CE6">
                  <w:rPr>
                    <w:rFonts w:ascii="Century Gothic" w:hAnsi="Century Gothic"/>
                    <w:b/>
                    <w:color w:val="00B0F0"/>
                    <w:sz w:val="18"/>
                    <w:szCs w:val="16"/>
                  </w:rPr>
                  <w:t xml:space="preserve">Página </w:t>
                </w:r>
                <w:r w:rsidRPr="00C72CE6">
                  <w:rPr>
                    <w:rFonts w:ascii="Century Gothic" w:hAnsi="Century Gothic"/>
                    <w:b/>
                    <w:color w:val="00B0F0"/>
                    <w:sz w:val="18"/>
                    <w:szCs w:val="16"/>
                  </w:rPr>
                  <w:fldChar w:fldCharType="begin"/>
                </w:r>
                <w:r w:rsidRPr="00C72CE6">
                  <w:rPr>
                    <w:rFonts w:ascii="Century Gothic" w:hAnsi="Century Gothic"/>
                    <w:b/>
                    <w:color w:val="00B0F0"/>
                    <w:sz w:val="18"/>
                    <w:szCs w:val="16"/>
                  </w:rPr>
                  <w:instrText>PAGE</w:instrText>
                </w:r>
                <w:r w:rsidRPr="00C72CE6">
                  <w:rPr>
                    <w:rFonts w:ascii="Century Gothic" w:hAnsi="Century Gothic"/>
                    <w:b/>
                    <w:color w:val="00B0F0"/>
                    <w:sz w:val="18"/>
                    <w:szCs w:val="16"/>
                  </w:rPr>
                  <w:fldChar w:fldCharType="separate"/>
                </w:r>
                <w:r w:rsidR="00C2392A">
                  <w:rPr>
                    <w:rFonts w:ascii="Century Gothic" w:hAnsi="Century Gothic"/>
                    <w:b/>
                    <w:noProof/>
                    <w:color w:val="00B0F0"/>
                    <w:sz w:val="18"/>
                    <w:szCs w:val="16"/>
                  </w:rPr>
                  <w:t>1</w:t>
                </w:r>
                <w:r w:rsidRPr="00C72CE6">
                  <w:rPr>
                    <w:rFonts w:ascii="Century Gothic" w:hAnsi="Century Gothic"/>
                    <w:b/>
                    <w:color w:val="00B0F0"/>
                    <w:sz w:val="18"/>
                    <w:szCs w:val="16"/>
                  </w:rPr>
                  <w:fldChar w:fldCharType="end"/>
                </w:r>
                <w:r w:rsidRPr="00C72CE6">
                  <w:rPr>
                    <w:rFonts w:ascii="Century Gothic" w:hAnsi="Century Gothic"/>
                    <w:b/>
                    <w:color w:val="00B0F0"/>
                    <w:sz w:val="18"/>
                    <w:szCs w:val="16"/>
                  </w:rPr>
                  <w:t xml:space="preserve"> de </w:t>
                </w:r>
                <w:r w:rsidRPr="00C72CE6">
                  <w:rPr>
                    <w:rFonts w:ascii="Century Gothic" w:hAnsi="Century Gothic"/>
                    <w:b/>
                    <w:color w:val="00B0F0"/>
                    <w:sz w:val="18"/>
                    <w:szCs w:val="16"/>
                  </w:rPr>
                  <w:fldChar w:fldCharType="begin"/>
                </w:r>
                <w:r w:rsidRPr="00C72CE6">
                  <w:rPr>
                    <w:rFonts w:ascii="Century Gothic" w:hAnsi="Century Gothic"/>
                    <w:b/>
                    <w:color w:val="00B0F0"/>
                    <w:sz w:val="18"/>
                    <w:szCs w:val="16"/>
                  </w:rPr>
                  <w:instrText>NUMPAGES</w:instrText>
                </w:r>
                <w:r w:rsidRPr="00C72CE6">
                  <w:rPr>
                    <w:rFonts w:ascii="Century Gothic" w:hAnsi="Century Gothic"/>
                    <w:b/>
                    <w:color w:val="00B0F0"/>
                    <w:sz w:val="18"/>
                    <w:szCs w:val="16"/>
                  </w:rPr>
                  <w:fldChar w:fldCharType="separate"/>
                </w:r>
                <w:r w:rsidR="00C2392A">
                  <w:rPr>
                    <w:rFonts w:ascii="Century Gothic" w:hAnsi="Century Gothic"/>
                    <w:b/>
                    <w:noProof/>
                    <w:color w:val="00B0F0"/>
                    <w:sz w:val="18"/>
                    <w:szCs w:val="16"/>
                  </w:rPr>
                  <w:t>45</w:t>
                </w:r>
                <w:r w:rsidRPr="00C72CE6">
                  <w:rPr>
                    <w:rFonts w:ascii="Century Gothic" w:hAnsi="Century Gothic"/>
                    <w:b/>
                    <w:color w:val="00B0F0"/>
                    <w:sz w:val="18"/>
                    <w:szCs w:val="16"/>
                  </w:rPr>
                  <w:fldChar w:fldCharType="end"/>
                </w:r>
              </w:sdtContent>
            </w:sdt>
          </w:sdtContent>
        </w:sdt>
      </w:p>
      <w:p w14:paraId="07F5D801" w14:textId="4CB96489" w:rsidR="00364F8A" w:rsidRDefault="006E664D" w:rsidP="004C675C">
        <w:pPr>
          <w:pStyle w:val="Piedepgina"/>
          <w:rPr>
            <w:b/>
            <w:color w:val="009999"/>
          </w:rPr>
        </w:pPr>
      </w:p>
    </w:sdtContent>
  </w:sdt>
  <w:p w14:paraId="7D6C4373" w14:textId="079C49DB" w:rsidR="00364F8A" w:rsidRPr="004C675C" w:rsidRDefault="00364F8A" w:rsidP="004C675C">
    <w:pPr>
      <w:pStyle w:val="Piedepgina"/>
    </w:pPr>
  </w:p>
  <w:p w14:paraId="3D648F9C" w14:textId="07D840AC" w:rsidR="00364F8A" w:rsidRDefault="00364F8A" w:rsidP="006249CF">
    <w:pPr>
      <w:tabs>
        <w:tab w:val="left" w:pos="6810"/>
      </w:tabs>
    </w:pPr>
    <w:r>
      <w:tab/>
    </w:r>
  </w:p>
  <w:p w14:paraId="55E61ED3" w14:textId="283E04DC" w:rsidR="00364F8A" w:rsidRDefault="00364F8A"/>
  <w:p w14:paraId="7839659B" w14:textId="77777777" w:rsidR="00364F8A" w:rsidRDefault="00364F8A"/>
  <w:p w14:paraId="4CFBED29" w14:textId="77777777" w:rsidR="00364F8A" w:rsidRDefault="00364F8A"/>
  <w:p w14:paraId="77C60F7D" w14:textId="77777777" w:rsidR="00364F8A" w:rsidRDefault="00364F8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A8F0D2" w14:textId="77777777" w:rsidR="006E664D" w:rsidRDefault="006E664D" w:rsidP="007F0B73">
      <w:r>
        <w:separator/>
      </w:r>
    </w:p>
  </w:footnote>
  <w:footnote w:type="continuationSeparator" w:id="0">
    <w:p w14:paraId="1B56C4B4" w14:textId="77777777" w:rsidR="006E664D" w:rsidRDefault="006E664D" w:rsidP="007F0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A9B59" w14:textId="6D0FE1BF" w:rsidR="00364F8A" w:rsidRPr="00C765F1" w:rsidRDefault="00364F8A" w:rsidP="00313C66">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7456" behindDoc="1" locked="0" layoutInCell="1" allowOverlap="1" wp14:anchorId="487F8CC2" wp14:editId="3D86018E">
          <wp:simplePos x="0" y="0"/>
          <wp:positionH relativeFrom="column">
            <wp:posOffset>5505450</wp:posOffset>
          </wp:positionH>
          <wp:positionV relativeFrom="paragraph">
            <wp:posOffset>-204470</wp:posOffset>
          </wp:positionV>
          <wp:extent cx="971550" cy="1219835"/>
          <wp:effectExtent l="0" t="0" r="0" b="0"/>
          <wp:wrapNone/>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5408" behindDoc="1" locked="0" layoutInCell="1" allowOverlap="1" wp14:anchorId="74DCE066" wp14:editId="6D3EDA57">
          <wp:simplePos x="0" y="0"/>
          <wp:positionH relativeFrom="column">
            <wp:posOffset>-238125</wp:posOffset>
          </wp:positionH>
          <wp:positionV relativeFrom="paragraph">
            <wp:posOffset>-128270</wp:posOffset>
          </wp:positionV>
          <wp:extent cx="2127341" cy="915035"/>
          <wp:effectExtent l="0" t="0" r="6350" b="0"/>
          <wp:wrapNone/>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65068251" w14:textId="158A1337" w:rsidR="00364F8A" w:rsidRPr="00C765F1" w:rsidRDefault="00364F8A" w:rsidP="00313C66">
    <w:pPr>
      <w:jc w:val="center"/>
      <w:rPr>
        <w:rFonts w:ascii="Corbel" w:hAnsi="Corbel"/>
        <w:b/>
        <w:szCs w:val="16"/>
      </w:rPr>
    </w:pPr>
    <w:r w:rsidRPr="00C765F1">
      <w:rPr>
        <w:rFonts w:ascii="Corbel" w:hAnsi="Corbel"/>
        <w:b/>
        <w:szCs w:val="16"/>
      </w:rPr>
      <w:t>SERVICIOS DE SALUD DE NUEVO LEÓN</w:t>
    </w:r>
  </w:p>
  <w:p w14:paraId="45C24739" w14:textId="4DFD9740" w:rsidR="00364F8A" w:rsidRPr="00180FA7" w:rsidRDefault="00364F8A" w:rsidP="00D344A0">
    <w:pPr>
      <w:tabs>
        <w:tab w:val="left" w:pos="975"/>
        <w:tab w:val="center" w:pos="5320"/>
        <w:tab w:val="left" w:pos="7251"/>
      </w:tabs>
      <w:rPr>
        <w:sz w:val="10"/>
        <w:szCs w:val="10"/>
      </w:rPr>
    </w:pPr>
    <w:r>
      <w:rPr>
        <w:rFonts w:ascii="Corbel" w:hAnsi="Corbel"/>
        <w:b/>
        <w:szCs w:val="16"/>
      </w:rPr>
      <w:tab/>
    </w:r>
    <w:r>
      <w:rPr>
        <w:rFonts w:ascii="Corbel" w:hAnsi="Corbel"/>
        <w:b/>
        <w:szCs w:val="16"/>
      </w:rPr>
      <w:tab/>
    </w:r>
    <w:r w:rsidRPr="00C765F1">
      <w:rPr>
        <w:rFonts w:ascii="Corbel" w:hAnsi="Corbel"/>
        <w:b/>
        <w:szCs w:val="16"/>
      </w:rPr>
      <w:t>ORGANISMO PÚBLICO DESCENTRALIZADO</w:t>
    </w:r>
    <w:r w:rsidRPr="00C765F1">
      <w:rPr>
        <w:rFonts w:ascii="Arial" w:hAnsi="Arial"/>
        <w:b/>
        <w:sz w:val="14"/>
        <w:szCs w:val="16"/>
      </w:rPr>
      <w:t xml:space="preserve"> </w:t>
    </w:r>
  </w:p>
  <w:p w14:paraId="493341D4" w14:textId="77777777" w:rsidR="00364F8A" w:rsidRDefault="00364F8A" w:rsidP="00E7019E">
    <w:pPr>
      <w:tabs>
        <w:tab w:val="left" w:pos="9795"/>
      </w:tabs>
    </w:pPr>
    <w:r>
      <w:tab/>
    </w:r>
  </w:p>
  <w:p w14:paraId="4E713FFA" w14:textId="77777777" w:rsidR="00364F8A" w:rsidRDefault="00364F8A"/>
  <w:p w14:paraId="69B02B1E" w14:textId="77777777" w:rsidR="00364F8A" w:rsidRDefault="00364F8A"/>
  <w:p w14:paraId="2672FAD0" w14:textId="77777777" w:rsidR="00364F8A" w:rsidRDefault="00364F8A"/>
  <w:p w14:paraId="240CBA08" w14:textId="77777777" w:rsidR="00364F8A" w:rsidRDefault="00364F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41E2464"/>
    <w:multiLevelType w:val="hybridMultilevel"/>
    <w:tmpl w:val="42E6C2D8"/>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6842E99"/>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0D191E1A"/>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9"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EEA514C"/>
    <w:multiLevelType w:val="hybridMultilevel"/>
    <w:tmpl w:val="25E2D3E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F54352B"/>
    <w:multiLevelType w:val="hybridMultilevel"/>
    <w:tmpl w:val="E18A02DA"/>
    <w:lvl w:ilvl="0" w:tplc="90D2430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26978A6"/>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49D57F3"/>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1" w15:restartNumberingAfterBreak="0">
    <w:nsid w:val="62A515EE"/>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6824728B"/>
    <w:multiLevelType w:val="hybridMultilevel"/>
    <w:tmpl w:val="25E2D3E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4"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1F45FBD"/>
    <w:multiLevelType w:val="hybridMultilevel"/>
    <w:tmpl w:val="6066B22C"/>
    <w:lvl w:ilvl="0" w:tplc="95CC29BA">
      <w:start w:val="1"/>
      <w:numFmt w:val="upperRoman"/>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6"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57F6996"/>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59826F8"/>
    <w:multiLevelType w:val="hybridMultilevel"/>
    <w:tmpl w:val="E18A02DA"/>
    <w:lvl w:ilvl="0" w:tplc="90D2430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0"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DB3218D"/>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34"/>
  </w:num>
  <w:num w:numId="2">
    <w:abstractNumId w:val="9"/>
  </w:num>
  <w:num w:numId="3">
    <w:abstractNumId w:val="18"/>
  </w:num>
  <w:num w:numId="4">
    <w:abstractNumId w:val="30"/>
  </w:num>
  <w:num w:numId="5">
    <w:abstractNumId w:val="0"/>
  </w:num>
  <w:num w:numId="6">
    <w:abstractNumId w:val="15"/>
  </w:num>
  <w:num w:numId="7">
    <w:abstractNumId w:val="14"/>
  </w:num>
  <w:num w:numId="8">
    <w:abstractNumId w:val="27"/>
  </w:num>
  <w:num w:numId="9">
    <w:abstractNumId w:val="16"/>
  </w:num>
  <w:num w:numId="10">
    <w:abstractNumId w:val="11"/>
  </w:num>
  <w:num w:numId="11">
    <w:abstractNumId w:val="12"/>
  </w:num>
  <w:num w:numId="12">
    <w:abstractNumId w:val="13"/>
  </w:num>
  <w:num w:numId="13">
    <w:abstractNumId w:val="17"/>
  </w:num>
  <w:num w:numId="14">
    <w:abstractNumId w:val="26"/>
  </w:num>
  <w:num w:numId="15">
    <w:abstractNumId w:val="24"/>
  </w:num>
  <w:num w:numId="16">
    <w:abstractNumId w:val="22"/>
  </w:num>
  <w:num w:numId="17">
    <w:abstractNumId w:val="19"/>
  </w:num>
  <w:num w:numId="18">
    <w:abstractNumId w:val="40"/>
  </w:num>
  <w:num w:numId="19">
    <w:abstractNumId w:val="10"/>
  </w:num>
  <w:num w:numId="20">
    <w:abstractNumId w:val="25"/>
  </w:num>
  <w:num w:numId="21">
    <w:abstractNumId w:val="36"/>
  </w:num>
  <w:num w:numId="22">
    <w:abstractNumId w:val="21"/>
  </w:num>
  <w:num w:numId="23">
    <w:abstractNumId w:val="28"/>
  </w:num>
  <w:num w:numId="24">
    <w:abstractNumId w:val="33"/>
  </w:num>
  <w:num w:numId="25">
    <w:abstractNumId w:val="38"/>
  </w:num>
  <w:num w:numId="26">
    <w:abstractNumId w:val="42"/>
  </w:num>
  <w:num w:numId="27">
    <w:abstractNumId w:val="6"/>
  </w:num>
  <w:num w:numId="28">
    <w:abstractNumId w:val="35"/>
  </w:num>
  <w:num w:numId="29">
    <w:abstractNumId w:val="37"/>
  </w:num>
  <w:num w:numId="30">
    <w:abstractNumId w:val="20"/>
  </w:num>
  <w:num w:numId="31">
    <w:abstractNumId w:val="32"/>
  </w:num>
  <w:num w:numId="32">
    <w:abstractNumId w:val="39"/>
  </w:num>
  <w:num w:numId="33">
    <w:abstractNumId w:val="8"/>
  </w:num>
  <w:num w:numId="34">
    <w:abstractNumId w:val="29"/>
  </w:num>
  <w:num w:numId="35">
    <w:abstractNumId w:val="7"/>
  </w:num>
  <w:num w:numId="36">
    <w:abstractNumId w:val="31"/>
  </w:num>
  <w:num w:numId="37">
    <w:abstractNumId w:val="41"/>
  </w:num>
  <w:num w:numId="38">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B73"/>
    <w:rsid w:val="000010A6"/>
    <w:rsid w:val="00002889"/>
    <w:rsid w:val="00003DE3"/>
    <w:rsid w:val="00003E66"/>
    <w:rsid w:val="000055C8"/>
    <w:rsid w:val="00011E90"/>
    <w:rsid w:val="000156E5"/>
    <w:rsid w:val="000173BC"/>
    <w:rsid w:val="00020450"/>
    <w:rsid w:val="0002354C"/>
    <w:rsid w:val="000250D0"/>
    <w:rsid w:val="00026280"/>
    <w:rsid w:val="00027E71"/>
    <w:rsid w:val="00030424"/>
    <w:rsid w:val="00030EBE"/>
    <w:rsid w:val="00031F3E"/>
    <w:rsid w:val="0003435F"/>
    <w:rsid w:val="000348C5"/>
    <w:rsid w:val="00037DE1"/>
    <w:rsid w:val="00040477"/>
    <w:rsid w:val="00043532"/>
    <w:rsid w:val="00043859"/>
    <w:rsid w:val="00043AC2"/>
    <w:rsid w:val="0004563D"/>
    <w:rsid w:val="000469C3"/>
    <w:rsid w:val="00063437"/>
    <w:rsid w:val="000640BB"/>
    <w:rsid w:val="0006416E"/>
    <w:rsid w:val="00065C54"/>
    <w:rsid w:val="00070C5B"/>
    <w:rsid w:val="00071AB3"/>
    <w:rsid w:val="00071E7A"/>
    <w:rsid w:val="0007345B"/>
    <w:rsid w:val="0007424E"/>
    <w:rsid w:val="000748B3"/>
    <w:rsid w:val="0007730C"/>
    <w:rsid w:val="000806AB"/>
    <w:rsid w:val="00080B21"/>
    <w:rsid w:val="00080D85"/>
    <w:rsid w:val="000817B9"/>
    <w:rsid w:val="00083EA1"/>
    <w:rsid w:val="000845B3"/>
    <w:rsid w:val="0008536E"/>
    <w:rsid w:val="00085C6B"/>
    <w:rsid w:val="00086A95"/>
    <w:rsid w:val="0008760F"/>
    <w:rsid w:val="000878F3"/>
    <w:rsid w:val="00087D50"/>
    <w:rsid w:val="000951D2"/>
    <w:rsid w:val="00095E6C"/>
    <w:rsid w:val="000A0057"/>
    <w:rsid w:val="000A1CA4"/>
    <w:rsid w:val="000A238F"/>
    <w:rsid w:val="000A33CC"/>
    <w:rsid w:val="000A3C7F"/>
    <w:rsid w:val="000A5DDD"/>
    <w:rsid w:val="000A6AA1"/>
    <w:rsid w:val="000A7763"/>
    <w:rsid w:val="000B09BD"/>
    <w:rsid w:val="000B0A03"/>
    <w:rsid w:val="000B3333"/>
    <w:rsid w:val="000B3C7F"/>
    <w:rsid w:val="000B49ED"/>
    <w:rsid w:val="000B4B43"/>
    <w:rsid w:val="000B5FCD"/>
    <w:rsid w:val="000B6BBA"/>
    <w:rsid w:val="000B737B"/>
    <w:rsid w:val="000B78E5"/>
    <w:rsid w:val="000C0D8F"/>
    <w:rsid w:val="000C48DF"/>
    <w:rsid w:val="000C5771"/>
    <w:rsid w:val="000C7E64"/>
    <w:rsid w:val="000D23BF"/>
    <w:rsid w:val="000D2D92"/>
    <w:rsid w:val="000D2D9A"/>
    <w:rsid w:val="000D34A8"/>
    <w:rsid w:val="000D40B5"/>
    <w:rsid w:val="000D5CC3"/>
    <w:rsid w:val="000D7D14"/>
    <w:rsid w:val="000E0520"/>
    <w:rsid w:val="000E1551"/>
    <w:rsid w:val="000E2867"/>
    <w:rsid w:val="000E2A16"/>
    <w:rsid w:val="000E322D"/>
    <w:rsid w:val="000E4283"/>
    <w:rsid w:val="000E4467"/>
    <w:rsid w:val="000E640F"/>
    <w:rsid w:val="000E71BD"/>
    <w:rsid w:val="000F0761"/>
    <w:rsid w:val="000F10D2"/>
    <w:rsid w:val="000F1356"/>
    <w:rsid w:val="000F1FE2"/>
    <w:rsid w:val="000F51FA"/>
    <w:rsid w:val="000F63CC"/>
    <w:rsid w:val="000F6CD0"/>
    <w:rsid w:val="000F72BF"/>
    <w:rsid w:val="001001BE"/>
    <w:rsid w:val="00101B81"/>
    <w:rsid w:val="001043E5"/>
    <w:rsid w:val="001045E8"/>
    <w:rsid w:val="0010485F"/>
    <w:rsid w:val="00105FA4"/>
    <w:rsid w:val="0011039A"/>
    <w:rsid w:val="00113DC1"/>
    <w:rsid w:val="00115038"/>
    <w:rsid w:val="001161D4"/>
    <w:rsid w:val="00116652"/>
    <w:rsid w:val="0012053B"/>
    <w:rsid w:val="00124B69"/>
    <w:rsid w:val="00125C4F"/>
    <w:rsid w:val="00126089"/>
    <w:rsid w:val="00127D0D"/>
    <w:rsid w:val="001320ED"/>
    <w:rsid w:val="001334E1"/>
    <w:rsid w:val="00133C07"/>
    <w:rsid w:val="00135A99"/>
    <w:rsid w:val="00137738"/>
    <w:rsid w:val="00142657"/>
    <w:rsid w:val="00144085"/>
    <w:rsid w:val="0014435E"/>
    <w:rsid w:val="001457CC"/>
    <w:rsid w:val="00145AC6"/>
    <w:rsid w:val="0014744D"/>
    <w:rsid w:val="0014767F"/>
    <w:rsid w:val="00147930"/>
    <w:rsid w:val="001516EC"/>
    <w:rsid w:val="00153B44"/>
    <w:rsid w:val="00153BB0"/>
    <w:rsid w:val="0015649F"/>
    <w:rsid w:val="0015768D"/>
    <w:rsid w:val="001605AC"/>
    <w:rsid w:val="001623B9"/>
    <w:rsid w:val="001629C3"/>
    <w:rsid w:val="00164E8B"/>
    <w:rsid w:val="0016702D"/>
    <w:rsid w:val="001706F1"/>
    <w:rsid w:val="00171F39"/>
    <w:rsid w:val="0017407F"/>
    <w:rsid w:val="00176DF2"/>
    <w:rsid w:val="00177B34"/>
    <w:rsid w:val="001800A0"/>
    <w:rsid w:val="00180FA7"/>
    <w:rsid w:val="00181514"/>
    <w:rsid w:val="00186107"/>
    <w:rsid w:val="00190C8C"/>
    <w:rsid w:val="00191051"/>
    <w:rsid w:val="00191CF3"/>
    <w:rsid w:val="001925AF"/>
    <w:rsid w:val="00192B2D"/>
    <w:rsid w:val="00194132"/>
    <w:rsid w:val="00194221"/>
    <w:rsid w:val="00194C59"/>
    <w:rsid w:val="00197078"/>
    <w:rsid w:val="00197F66"/>
    <w:rsid w:val="001A0BDE"/>
    <w:rsid w:val="001A0EBB"/>
    <w:rsid w:val="001A154A"/>
    <w:rsid w:val="001A2B75"/>
    <w:rsid w:val="001A3AC3"/>
    <w:rsid w:val="001A77D9"/>
    <w:rsid w:val="001B11EE"/>
    <w:rsid w:val="001B316B"/>
    <w:rsid w:val="001B47EB"/>
    <w:rsid w:val="001B5AF2"/>
    <w:rsid w:val="001B6AE2"/>
    <w:rsid w:val="001B78A1"/>
    <w:rsid w:val="001C147E"/>
    <w:rsid w:val="001C2CDE"/>
    <w:rsid w:val="001D05DE"/>
    <w:rsid w:val="001D0F79"/>
    <w:rsid w:val="001D1468"/>
    <w:rsid w:val="001D2899"/>
    <w:rsid w:val="001D3564"/>
    <w:rsid w:val="001D468E"/>
    <w:rsid w:val="001E3673"/>
    <w:rsid w:val="001E4087"/>
    <w:rsid w:val="001E66DB"/>
    <w:rsid w:val="001E6B43"/>
    <w:rsid w:val="001F0C64"/>
    <w:rsid w:val="001F0E80"/>
    <w:rsid w:val="001F2041"/>
    <w:rsid w:val="001F457F"/>
    <w:rsid w:val="001F4FF7"/>
    <w:rsid w:val="001F56DB"/>
    <w:rsid w:val="001F585B"/>
    <w:rsid w:val="001F7430"/>
    <w:rsid w:val="001F7C8E"/>
    <w:rsid w:val="002021D2"/>
    <w:rsid w:val="00202AD4"/>
    <w:rsid w:val="0020302B"/>
    <w:rsid w:val="002043AA"/>
    <w:rsid w:val="0020579E"/>
    <w:rsid w:val="00206BBA"/>
    <w:rsid w:val="002110BD"/>
    <w:rsid w:val="00214160"/>
    <w:rsid w:val="002148BF"/>
    <w:rsid w:val="00214C5C"/>
    <w:rsid w:val="00215622"/>
    <w:rsid w:val="002157EE"/>
    <w:rsid w:val="00217D47"/>
    <w:rsid w:val="00221D91"/>
    <w:rsid w:val="0022343A"/>
    <w:rsid w:val="002257F5"/>
    <w:rsid w:val="0023049A"/>
    <w:rsid w:val="0023262D"/>
    <w:rsid w:val="00232672"/>
    <w:rsid w:val="00233155"/>
    <w:rsid w:val="00233F1E"/>
    <w:rsid w:val="0023691A"/>
    <w:rsid w:val="00242E5E"/>
    <w:rsid w:val="00245893"/>
    <w:rsid w:val="00250FC6"/>
    <w:rsid w:val="0025297C"/>
    <w:rsid w:val="00252C3D"/>
    <w:rsid w:val="00260867"/>
    <w:rsid w:val="00260B13"/>
    <w:rsid w:val="00261F27"/>
    <w:rsid w:val="00262420"/>
    <w:rsid w:val="00262CA6"/>
    <w:rsid w:val="00263BDA"/>
    <w:rsid w:val="00264216"/>
    <w:rsid w:val="00266E4C"/>
    <w:rsid w:val="00267C25"/>
    <w:rsid w:val="00274C32"/>
    <w:rsid w:val="002752D3"/>
    <w:rsid w:val="0027603C"/>
    <w:rsid w:val="0027668D"/>
    <w:rsid w:val="00277106"/>
    <w:rsid w:val="00280B21"/>
    <w:rsid w:val="00280BD9"/>
    <w:rsid w:val="00283BDE"/>
    <w:rsid w:val="0028407E"/>
    <w:rsid w:val="00284F3E"/>
    <w:rsid w:val="002859A0"/>
    <w:rsid w:val="00286133"/>
    <w:rsid w:val="00286D6C"/>
    <w:rsid w:val="00287A34"/>
    <w:rsid w:val="00292409"/>
    <w:rsid w:val="00293382"/>
    <w:rsid w:val="00296CA2"/>
    <w:rsid w:val="00297643"/>
    <w:rsid w:val="002A290C"/>
    <w:rsid w:val="002A355A"/>
    <w:rsid w:val="002A45E0"/>
    <w:rsid w:val="002B068C"/>
    <w:rsid w:val="002B256A"/>
    <w:rsid w:val="002B2579"/>
    <w:rsid w:val="002B54A6"/>
    <w:rsid w:val="002B6BE9"/>
    <w:rsid w:val="002C0C5A"/>
    <w:rsid w:val="002C0FDC"/>
    <w:rsid w:val="002C459F"/>
    <w:rsid w:val="002C4DEC"/>
    <w:rsid w:val="002C627F"/>
    <w:rsid w:val="002D0FCB"/>
    <w:rsid w:val="002D28B3"/>
    <w:rsid w:val="002D4650"/>
    <w:rsid w:val="002D4CEE"/>
    <w:rsid w:val="002E1616"/>
    <w:rsid w:val="002E38D0"/>
    <w:rsid w:val="002F05E1"/>
    <w:rsid w:val="002F0BF1"/>
    <w:rsid w:val="002F2667"/>
    <w:rsid w:val="002F4109"/>
    <w:rsid w:val="002F4BD4"/>
    <w:rsid w:val="002F5444"/>
    <w:rsid w:val="00305C08"/>
    <w:rsid w:val="00306A6D"/>
    <w:rsid w:val="00310ACA"/>
    <w:rsid w:val="003110CA"/>
    <w:rsid w:val="00311440"/>
    <w:rsid w:val="00311634"/>
    <w:rsid w:val="00311B0C"/>
    <w:rsid w:val="003129D0"/>
    <w:rsid w:val="00313C66"/>
    <w:rsid w:val="003179CA"/>
    <w:rsid w:val="00321765"/>
    <w:rsid w:val="003226DC"/>
    <w:rsid w:val="00324414"/>
    <w:rsid w:val="00325647"/>
    <w:rsid w:val="00325F91"/>
    <w:rsid w:val="0032677F"/>
    <w:rsid w:val="00326AAC"/>
    <w:rsid w:val="0033084D"/>
    <w:rsid w:val="003316AD"/>
    <w:rsid w:val="003333E2"/>
    <w:rsid w:val="003364E4"/>
    <w:rsid w:val="00336DC6"/>
    <w:rsid w:val="00340D61"/>
    <w:rsid w:val="00342F65"/>
    <w:rsid w:val="00344C04"/>
    <w:rsid w:val="0034525E"/>
    <w:rsid w:val="0035281D"/>
    <w:rsid w:val="0035431A"/>
    <w:rsid w:val="003561D9"/>
    <w:rsid w:val="0035685B"/>
    <w:rsid w:val="0035694B"/>
    <w:rsid w:val="003632F9"/>
    <w:rsid w:val="00364DB0"/>
    <w:rsid w:val="00364F8A"/>
    <w:rsid w:val="00365484"/>
    <w:rsid w:val="00367E7C"/>
    <w:rsid w:val="00367F8B"/>
    <w:rsid w:val="00370C2E"/>
    <w:rsid w:val="00374189"/>
    <w:rsid w:val="0037679F"/>
    <w:rsid w:val="003768E7"/>
    <w:rsid w:val="0038344D"/>
    <w:rsid w:val="00383B73"/>
    <w:rsid w:val="00385897"/>
    <w:rsid w:val="00386CC3"/>
    <w:rsid w:val="003915FB"/>
    <w:rsid w:val="00394C2E"/>
    <w:rsid w:val="0039733D"/>
    <w:rsid w:val="00397391"/>
    <w:rsid w:val="003A04CB"/>
    <w:rsid w:val="003A12A5"/>
    <w:rsid w:val="003A141E"/>
    <w:rsid w:val="003A1ACD"/>
    <w:rsid w:val="003A2E13"/>
    <w:rsid w:val="003A6F62"/>
    <w:rsid w:val="003B3107"/>
    <w:rsid w:val="003B4E14"/>
    <w:rsid w:val="003B5B63"/>
    <w:rsid w:val="003C0F1A"/>
    <w:rsid w:val="003C1B00"/>
    <w:rsid w:val="003C57FD"/>
    <w:rsid w:val="003C7CE4"/>
    <w:rsid w:val="003D02F1"/>
    <w:rsid w:val="003D0D57"/>
    <w:rsid w:val="003D3C78"/>
    <w:rsid w:val="003E1E8D"/>
    <w:rsid w:val="003E2C3B"/>
    <w:rsid w:val="003E335A"/>
    <w:rsid w:val="003E3F99"/>
    <w:rsid w:val="003E4D22"/>
    <w:rsid w:val="003E6595"/>
    <w:rsid w:val="003E7655"/>
    <w:rsid w:val="003F0BD1"/>
    <w:rsid w:val="003F2962"/>
    <w:rsid w:val="004017C9"/>
    <w:rsid w:val="004059A5"/>
    <w:rsid w:val="00405A0A"/>
    <w:rsid w:val="00406379"/>
    <w:rsid w:val="00406C4D"/>
    <w:rsid w:val="0040777D"/>
    <w:rsid w:val="0041098D"/>
    <w:rsid w:val="004150BE"/>
    <w:rsid w:val="00415180"/>
    <w:rsid w:val="00415612"/>
    <w:rsid w:val="0041639A"/>
    <w:rsid w:val="0041641A"/>
    <w:rsid w:val="00417F7B"/>
    <w:rsid w:val="0042022C"/>
    <w:rsid w:val="00420F1F"/>
    <w:rsid w:val="00421721"/>
    <w:rsid w:val="004260E1"/>
    <w:rsid w:val="004264A5"/>
    <w:rsid w:val="00427176"/>
    <w:rsid w:val="00431510"/>
    <w:rsid w:val="0043168F"/>
    <w:rsid w:val="00432C2F"/>
    <w:rsid w:val="00433CCB"/>
    <w:rsid w:val="00435A81"/>
    <w:rsid w:val="00435B86"/>
    <w:rsid w:val="00435E03"/>
    <w:rsid w:val="0043607F"/>
    <w:rsid w:val="004376F6"/>
    <w:rsid w:val="00442AB6"/>
    <w:rsid w:val="00446181"/>
    <w:rsid w:val="004503D5"/>
    <w:rsid w:val="00451746"/>
    <w:rsid w:val="004538BD"/>
    <w:rsid w:val="00462584"/>
    <w:rsid w:val="00463389"/>
    <w:rsid w:val="004717AF"/>
    <w:rsid w:val="00474DDD"/>
    <w:rsid w:val="004779C6"/>
    <w:rsid w:val="00480870"/>
    <w:rsid w:val="00482589"/>
    <w:rsid w:val="0048727C"/>
    <w:rsid w:val="00490390"/>
    <w:rsid w:val="0049153A"/>
    <w:rsid w:val="0049243D"/>
    <w:rsid w:val="00494777"/>
    <w:rsid w:val="004961AB"/>
    <w:rsid w:val="004A1DBC"/>
    <w:rsid w:val="004A4C14"/>
    <w:rsid w:val="004B07F3"/>
    <w:rsid w:val="004B18B5"/>
    <w:rsid w:val="004B2D24"/>
    <w:rsid w:val="004B4AB7"/>
    <w:rsid w:val="004B7F90"/>
    <w:rsid w:val="004C0961"/>
    <w:rsid w:val="004C31BA"/>
    <w:rsid w:val="004C675C"/>
    <w:rsid w:val="004C7731"/>
    <w:rsid w:val="004D23B2"/>
    <w:rsid w:val="004D5065"/>
    <w:rsid w:val="004D516C"/>
    <w:rsid w:val="004D5BD4"/>
    <w:rsid w:val="004E077E"/>
    <w:rsid w:val="004E09BD"/>
    <w:rsid w:val="004E2803"/>
    <w:rsid w:val="004E3F01"/>
    <w:rsid w:val="004E432C"/>
    <w:rsid w:val="004E48C3"/>
    <w:rsid w:val="004E5E3F"/>
    <w:rsid w:val="004E6598"/>
    <w:rsid w:val="004E6966"/>
    <w:rsid w:val="004F278A"/>
    <w:rsid w:val="004F27C5"/>
    <w:rsid w:val="004F60CB"/>
    <w:rsid w:val="004F67E3"/>
    <w:rsid w:val="004F6F8D"/>
    <w:rsid w:val="00502229"/>
    <w:rsid w:val="0050254B"/>
    <w:rsid w:val="00502717"/>
    <w:rsid w:val="00507AB8"/>
    <w:rsid w:val="00507D8C"/>
    <w:rsid w:val="00510269"/>
    <w:rsid w:val="00512C9B"/>
    <w:rsid w:val="00512CF8"/>
    <w:rsid w:val="00513013"/>
    <w:rsid w:val="0052122D"/>
    <w:rsid w:val="0052146E"/>
    <w:rsid w:val="005222C5"/>
    <w:rsid w:val="00522392"/>
    <w:rsid w:val="005255EA"/>
    <w:rsid w:val="00526791"/>
    <w:rsid w:val="005307B1"/>
    <w:rsid w:val="005323AE"/>
    <w:rsid w:val="00534C07"/>
    <w:rsid w:val="0053574B"/>
    <w:rsid w:val="00540A9C"/>
    <w:rsid w:val="00544481"/>
    <w:rsid w:val="00546324"/>
    <w:rsid w:val="005478DA"/>
    <w:rsid w:val="00555692"/>
    <w:rsid w:val="005569D0"/>
    <w:rsid w:val="0056156A"/>
    <w:rsid w:val="0056254E"/>
    <w:rsid w:val="00563821"/>
    <w:rsid w:val="005653C6"/>
    <w:rsid w:val="00567E1F"/>
    <w:rsid w:val="00572D88"/>
    <w:rsid w:val="0057638F"/>
    <w:rsid w:val="0057776D"/>
    <w:rsid w:val="0058000A"/>
    <w:rsid w:val="005819C4"/>
    <w:rsid w:val="005865D5"/>
    <w:rsid w:val="005902C4"/>
    <w:rsid w:val="00592406"/>
    <w:rsid w:val="00592E82"/>
    <w:rsid w:val="00592F93"/>
    <w:rsid w:val="005A067A"/>
    <w:rsid w:val="005A20F3"/>
    <w:rsid w:val="005A43AA"/>
    <w:rsid w:val="005B0DA4"/>
    <w:rsid w:val="005B1F5C"/>
    <w:rsid w:val="005B4A57"/>
    <w:rsid w:val="005B4BA6"/>
    <w:rsid w:val="005B753E"/>
    <w:rsid w:val="005C1467"/>
    <w:rsid w:val="005C3111"/>
    <w:rsid w:val="005C3279"/>
    <w:rsid w:val="005C6D35"/>
    <w:rsid w:val="005C763F"/>
    <w:rsid w:val="005C787B"/>
    <w:rsid w:val="005D169F"/>
    <w:rsid w:val="005D1765"/>
    <w:rsid w:val="005D54BE"/>
    <w:rsid w:val="005E0A2B"/>
    <w:rsid w:val="005E143A"/>
    <w:rsid w:val="005E531C"/>
    <w:rsid w:val="005E61B7"/>
    <w:rsid w:val="005E6330"/>
    <w:rsid w:val="005E70BD"/>
    <w:rsid w:val="005F1933"/>
    <w:rsid w:val="005F2391"/>
    <w:rsid w:val="005F42F7"/>
    <w:rsid w:val="005F66AA"/>
    <w:rsid w:val="0060132A"/>
    <w:rsid w:val="00601949"/>
    <w:rsid w:val="0060674E"/>
    <w:rsid w:val="0061030C"/>
    <w:rsid w:val="00620EFE"/>
    <w:rsid w:val="00620F2D"/>
    <w:rsid w:val="006218FB"/>
    <w:rsid w:val="00623E9B"/>
    <w:rsid w:val="006249CF"/>
    <w:rsid w:val="00624D6B"/>
    <w:rsid w:val="00633AAF"/>
    <w:rsid w:val="00636087"/>
    <w:rsid w:val="00636A62"/>
    <w:rsid w:val="00636BCD"/>
    <w:rsid w:val="006406C4"/>
    <w:rsid w:val="00642C31"/>
    <w:rsid w:val="00642ED4"/>
    <w:rsid w:val="006473F8"/>
    <w:rsid w:val="006520B7"/>
    <w:rsid w:val="006537D6"/>
    <w:rsid w:val="006557BC"/>
    <w:rsid w:val="00660184"/>
    <w:rsid w:val="00661318"/>
    <w:rsid w:val="00662F4D"/>
    <w:rsid w:val="006644F7"/>
    <w:rsid w:val="006676D4"/>
    <w:rsid w:val="00670AB4"/>
    <w:rsid w:val="0067689F"/>
    <w:rsid w:val="00684CEC"/>
    <w:rsid w:val="00687500"/>
    <w:rsid w:val="00692EB0"/>
    <w:rsid w:val="00695181"/>
    <w:rsid w:val="00695BCA"/>
    <w:rsid w:val="00697A23"/>
    <w:rsid w:val="006A2D51"/>
    <w:rsid w:val="006A34AD"/>
    <w:rsid w:val="006A3F3F"/>
    <w:rsid w:val="006A478B"/>
    <w:rsid w:val="006B0669"/>
    <w:rsid w:val="006B1A7C"/>
    <w:rsid w:val="006B5D25"/>
    <w:rsid w:val="006C2F78"/>
    <w:rsid w:val="006C33C7"/>
    <w:rsid w:val="006C39F5"/>
    <w:rsid w:val="006C3B2F"/>
    <w:rsid w:val="006D162D"/>
    <w:rsid w:val="006D61E7"/>
    <w:rsid w:val="006E0108"/>
    <w:rsid w:val="006E031A"/>
    <w:rsid w:val="006E2D38"/>
    <w:rsid w:val="006E5452"/>
    <w:rsid w:val="006E5523"/>
    <w:rsid w:val="006E664D"/>
    <w:rsid w:val="006E68F6"/>
    <w:rsid w:val="006E6D30"/>
    <w:rsid w:val="006E6DB1"/>
    <w:rsid w:val="006E77EB"/>
    <w:rsid w:val="006F112C"/>
    <w:rsid w:val="006F697A"/>
    <w:rsid w:val="006F7E02"/>
    <w:rsid w:val="0070099E"/>
    <w:rsid w:val="007032AA"/>
    <w:rsid w:val="00710117"/>
    <w:rsid w:val="0071071F"/>
    <w:rsid w:val="007135A2"/>
    <w:rsid w:val="0071487D"/>
    <w:rsid w:val="00716F9B"/>
    <w:rsid w:val="00717FB8"/>
    <w:rsid w:val="007211AA"/>
    <w:rsid w:val="0072316E"/>
    <w:rsid w:val="00723666"/>
    <w:rsid w:val="00723CC1"/>
    <w:rsid w:val="00724040"/>
    <w:rsid w:val="007250AE"/>
    <w:rsid w:val="007251B7"/>
    <w:rsid w:val="007269C5"/>
    <w:rsid w:val="00727A6A"/>
    <w:rsid w:val="00735A73"/>
    <w:rsid w:val="00737A89"/>
    <w:rsid w:val="00740059"/>
    <w:rsid w:val="00742118"/>
    <w:rsid w:val="00742DED"/>
    <w:rsid w:val="0074621C"/>
    <w:rsid w:val="00752CBE"/>
    <w:rsid w:val="007531F9"/>
    <w:rsid w:val="007552BA"/>
    <w:rsid w:val="0076117B"/>
    <w:rsid w:val="00764171"/>
    <w:rsid w:val="007658ED"/>
    <w:rsid w:val="007668B0"/>
    <w:rsid w:val="0077129F"/>
    <w:rsid w:val="00772AC9"/>
    <w:rsid w:val="007733A6"/>
    <w:rsid w:val="007737A2"/>
    <w:rsid w:val="007752A0"/>
    <w:rsid w:val="00777D45"/>
    <w:rsid w:val="0078059E"/>
    <w:rsid w:val="007913C9"/>
    <w:rsid w:val="007953BF"/>
    <w:rsid w:val="007A1C0C"/>
    <w:rsid w:val="007A4893"/>
    <w:rsid w:val="007A7FCC"/>
    <w:rsid w:val="007B0542"/>
    <w:rsid w:val="007B0AAA"/>
    <w:rsid w:val="007B3013"/>
    <w:rsid w:val="007B5284"/>
    <w:rsid w:val="007B5D8C"/>
    <w:rsid w:val="007B6782"/>
    <w:rsid w:val="007B740C"/>
    <w:rsid w:val="007C0BB7"/>
    <w:rsid w:val="007C2F3C"/>
    <w:rsid w:val="007C39F8"/>
    <w:rsid w:val="007C48A2"/>
    <w:rsid w:val="007C4C2D"/>
    <w:rsid w:val="007C56C0"/>
    <w:rsid w:val="007C68EE"/>
    <w:rsid w:val="007C6F47"/>
    <w:rsid w:val="007C76BD"/>
    <w:rsid w:val="007C78BC"/>
    <w:rsid w:val="007C79D4"/>
    <w:rsid w:val="007D2839"/>
    <w:rsid w:val="007D6FC1"/>
    <w:rsid w:val="007D73B5"/>
    <w:rsid w:val="007D7573"/>
    <w:rsid w:val="007E1FE0"/>
    <w:rsid w:val="007E205F"/>
    <w:rsid w:val="007E2352"/>
    <w:rsid w:val="007E2CF0"/>
    <w:rsid w:val="007E3074"/>
    <w:rsid w:val="007E38A4"/>
    <w:rsid w:val="007F04BE"/>
    <w:rsid w:val="007F0B73"/>
    <w:rsid w:val="007F1AC0"/>
    <w:rsid w:val="007F3961"/>
    <w:rsid w:val="007F4217"/>
    <w:rsid w:val="007F508A"/>
    <w:rsid w:val="007F7F27"/>
    <w:rsid w:val="00800348"/>
    <w:rsid w:val="008037DE"/>
    <w:rsid w:val="00810153"/>
    <w:rsid w:val="0081023D"/>
    <w:rsid w:val="0081239A"/>
    <w:rsid w:val="00813559"/>
    <w:rsid w:val="00813A03"/>
    <w:rsid w:val="00814168"/>
    <w:rsid w:val="0081748F"/>
    <w:rsid w:val="0082010A"/>
    <w:rsid w:val="00822851"/>
    <w:rsid w:val="00825003"/>
    <w:rsid w:val="00826B80"/>
    <w:rsid w:val="0082731F"/>
    <w:rsid w:val="00833292"/>
    <w:rsid w:val="0083552D"/>
    <w:rsid w:val="00835A85"/>
    <w:rsid w:val="00835FDB"/>
    <w:rsid w:val="0083635F"/>
    <w:rsid w:val="008374DF"/>
    <w:rsid w:val="0084318C"/>
    <w:rsid w:val="00843C0D"/>
    <w:rsid w:val="00843CD1"/>
    <w:rsid w:val="008518C1"/>
    <w:rsid w:val="00851D35"/>
    <w:rsid w:val="00852093"/>
    <w:rsid w:val="008531B6"/>
    <w:rsid w:val="00853C16"/>
    <w:rsid w:val="00856B50"/>
    <w:rsid w:val="0086006A"/>
    <w:rsid w:val="008601F3"/>
    <w:rsid w:val="008602E6"/>
    <w:rsid w:val="00860D24"/>
    <w:rsid w:val="00860FF7"/>
    <w:rsid w:val="00861241"/>
    <w:rsid w:val="00861D52"/>
    <w:rsid w:val="00861E98"/>
    <w:rsid w:val="008627EC"/>
    <w:rsid w:val="008630D6"/>
    <w:rsid w:val="00870618"/>
    <w:rsid w:val="00873CE7"/>
    <w:rsid w:val="0087427C"/>
    <w:rsid w:val="008751B4"/>
    <w:rsid w:val="008769BE"/>
    <w:rsid w:val="00880843"/>
    <w:rsid w:val="00880D51"/>
    <w:rsid w:val="0088241C"/>
    <w:rsid w:val="00883100"/>
    <w:rsid w:val="008842BA"/>
    <w:rsid w:val="008872E6"/>
    <w:rsid w:val="008919D3"/>
    <w:rsid w:val="00893BA2"/>
    <w:rsid w:val="00895BF5"/>
    <w:rsid w:val="00895C4B"/>
    <w:rsid w:val="008A0301"/>
    <w:rsid w:val="008A5B1B"/>
    <w:rsid w:val="008A681F"/>
    <w:rsid w:val="008B1AF9"/>
    <w:rsid w:val="008B359B"/>
    <w:rsid w:val="008B58D8"/>
    <w:rsid w:val="008B695F"/>
    <w:rsid w:val="008B698D"/>
    <w:rsid w:val="008C1578"/>
    <w:rsid w:val="008C64A1"/>
    <w:rsid w:val="008D17B5"/>
    <w:rsid w:val="008D19EE"/>
    <w:rsid w:val="008D548E"/>
    <w:rsid w:val="008D5713"/>
    <w:rsid w:val="008D592B"/>
    <w:rsid w:val="008D763A"/>
    <w:rsid w:val="008D7CA7"/>
    <w:rsid w:val="008E07C8"/>
    <w:rsid w:val="008E272C"/>
    <w:rsid w:val="008E4DDD"/>
    <w:rsid w:val="008F083A"/>
    <w:rsid w:val="008F1241"/>
    <w:rsid w:val="008F4E54"/>
    <w:rsid w:val="008F57B5"/>
    <w:rsid w:val="008F57BE"/>
    <w:rsid w:val="008F6C49"/>
    <w:rsid w:val="00907B9B"/>
    <w:rsid w:val="009149E7"/>
    <w:rsid w:val="00914B60"/>
    <w:rsid w:val="00915F11"/>
    <w:rsid w:val="00916BE4"/>
    <w:rsid w:val="00920772"/>
    <w:rsid w:val="00922F7F"/>
    <w:rsid w:val="009230E1"/>
    <w:rsid w:val="00924E6D"/>
    <w:rsid w:val="00926292"/>
    <w:rsid w:val="00930243"/>
    <w:rsid w:val="009302C1"/>
    <w:rsid w:val="0093321E"/>
    <w:rsid w:val="00934D52"/>
    <w:rsid w:val="00935773"/>
    <w:rsid w:val="00941670"/>
    <w:rsid w:val="00941BB2"/>
    <w:rsid w:val="00942EE8"/>
    <w:rsid w:val="00947058"/>
    <w:rsid w:val="009549E5"/>
    <w:rsid w:val="00954A60"/>
    <w:rsid w:val="00957101"/>
    <w:rsid w:val="009600E7"/>
    <w:rsid w:val="00965EEA"/>
    <w:rsid w:val="00970B27"/>
    <w:rsid w:val="00975497"/>
    <w:rsid w:val="009760D7"/>
    <w:rsid w:val="009765D5"/>
    <w:rsid w:val="0098036D"/>
    <w:rsid w:val="00981B5A"/>
    <w:rsid w:val="009841A6"/>
    <w:rsid w:val="00985062"/>
    <w:rsid w:val="0098589F"/>
    <w:rsid w:val="00990461"/>
    <w:rsid w:val="009912D6"/>
    <w:rsid w:val="00991DE3"/>
    <w:rsid w:val="009936F7"/>
    <w:rsid w:val="0099485D"/>
    <w:rsid w:val="009952B4"/>
    <w:rsid w:val="009A0C7B"/>
    <w:rsid w:val="009A4ED5"/>
    <w:rsid w:val="009A5378"/>
    <w:rsid w:val="009A693C"/>
    <w:rsid w:val="009A6B5A"/>
    <w:rsid w:val="009B032C"/>
    <w:rsid w:val="009B2E0E"/>
    <w:rsid w:val="009B36C4"/>
    <w:rsid w:val="009B40B5"/>
    <w:rsid w:val="009B59E8"/>
    <w:rsid w:val="009B6D47"/>
    <w:rsid w:val="009C2A7F"/>
    <w:rsid w:val="009C3298"/>
    <w:rsid w:val="009C4A79"/>
    <w:rsid w:val="009C7A95"/>
    <w:rsid w:val="009C7C49"/>
    <w:rsid w:val="009C7D4D"/>
    <w:rsid w:val="009D460F"/>
    <w:rsid w:val="009D555E"/>
    <w:rsid w:val="009E04A4"/>
    <w:rsid w:val="009E1F2E"/>
    <w:rsid w:val="009E669B"/>
    <w:rsid w:val="009E7139"/>
    <w:rsid w:val="009E7EBF"/>
    <w:rsid w:val="009F25D5"/>
    <w:rsid w:val="009F3005"/>
    <w:rsid w:val="009F4F5A"/>
    <w:rsid w:val="009F53E2"/>
    <w:rsid w:val="00A00A64"/>
    <w:rsid w:val="00A02465"/>
    <w:rsid w:val="00A0351D"/>
    <w:rsid w:val="00A0483B"/>
    <w:rsid w:val="00A1093D"/>
    <w:rsid w:val="00A10B88"/>
    <w:rsid w:val="00A1692B"/>
    <w:rsid w:val="00A16B2E"/>
    <w:rsid w:val="00A1701D"/>
    <w:rsid w:val="00A20779"/>
    <w:rsid w:val="00A215A8"/>
    <w:rsid w:val="00A22278"/>
    <w:rsid w:val="00A23C9C"/>
    <w:rsid w:val="00A23CBF"/>
    <w:rsid w:val="00A245D6"/>
    <w:rsid w:val="00A25224"/>
    <w:rsid w:val="00A306B7"/>
    <w:rsid w:val="00A30BC0"/>
    <w:rsid w:val="00A31D88"/>
    <w:rsid w:val="00A32979"/>
    <w:rsid w:val="00A35870"/>
    <w:rsid w:val="00A36AA3"/>
    <w:rsid w:val="00A3771C"/>
    <w:rsid w:val="00A40329"/>
    <w:rsid w:val="00A41841"/>
    <w:rsid w:val="00A43BFB"/>
    <w:rsid w:val="00A45A95"/>
    <w:rsid w:val="00A469AB"/>
    <w:rsid w:val="00A46AFE"/>
    <w:rsid w:val="00A50A01"/>
    <w:rsid w:val="00A51063"/>
    <w:rsid w:val="00A52507"/>
    <w:rsid w:val="00A547B5"/>
    <w:rsid w:val="00A55736"/>
    <w:rsid w:val="00A56D1D"/>
    <w:rsid w:val="00A57CB2"/>
    <w:rsid w:val="00A618E9"/>
    <w:rsid w:val="00A62BF8"/>
    <w:rsid w:val="00A634B3"/>
    <w:rsid w:val="00A63F53"/>
    <w:rsid w:val="00A648EB"/>
    <w:rsid w:val="00A651A3"/>
    <w:rsid w:val="00A665B8"/>
    <w:rsid w:val="00A66EE3"/>
    <w:rsid w:val="00A72FF2"/>
    <w:rsid w:val="00A826CE"/>
    <w:rsid w:val="00A83A41"/>
    <w:rsid w:val="00A841A3"/>
    <w:rsid w:val="00A85083"/>
    <w:rsid w:val="00A86A7F"/>
    <w:rsid w:val="00A86DA7"/>
    <w:rsid w:val="00A87685"/>
    <w:rsid w:val="00A91551"/>
    <w:rsid w:val="00A91686"/>
    <w:rsid w:val="00A94373"/>
    <w:rsid w:val="00A95A0E"/>
    <w:rsid w:val="00AA0A4C"/>
    <w:rsid w:val="00AA19CF"/>
    <w:rsid w:val="00AA1FBB"/>
    <w:rsid w:val="00AA430C"/>
    <w:rsid w:val="00AB0CB7"/>
    <w:rsid w:val="00AB18B8"/>
    <w:rsid w:val="00AB2AC2"/>
    <w:rsid w:val="00AB2FA1"/>
    <w:rsid w:val="00AB4320"/>
    <w:rsid w:val="00AB7820"/>
    <w:rsid w:val="00AB7D71"/>
    <w:rsid w:val="00AB7FB6"/>
    <w:rsid w:val="00AC11E8"/>
    <w:rsid w:val="00AC2073"/>
    <w:rsid w:val="00AC2E8D"/>
    <w:rsid w:val="00AC3A4A"/>
    <w:rsid w:val="00AC5388"/>
    <w:rsid w:val="00AC6C3E"/>
    <w:rsid w:val="00AC6DE7"/>
    <w:rsid w:val="00AC78E8"/>
    <w:rsid w:val="00AD2739"/>
    <w:rsid w:val="00AD5A14"/>
    <w:rsid w:val="00AE07EB"/>
    <w:rsid w:val="00AE0B09"/>
    <w:rsid w:val="00AE1876"/>
    <w:rsid w:val="00AE481A"/>
    <w:rsid w:val="00AE6421"/>
    <w:rsid w:val="00AF064C"/>
    <w:rsid w:val="00AF1D48"/>
    <w:rsid w:val="00AF7232"/>
    <w:rsid w:val="00B03EC4"/>
    <w:rsid w:val="00B0520B"/>
    <w:rsid w:val="00B06A98"/>
    <w:rsid w:val="00B06D4A"/>
    <w:rsid w:val="00B11BEA"/>
    <w:rsid w:val="00B121BF"/>
    <w:rsid w:val="00B126C8"/>
    <w:rsid w:val="00B13DAB"/>
    <w:rsid w:val="00B15316"/>
    <w:rsid w:val="00B21E72"/>
    <w:rsid w:val="00B2412F"/>
    <w:rsid w:val="00B24C11"/>
    <w:rsid w:val="00B25C56"/>
    <w:rsid w:val="00B26E1B"/>
    <w:rsid w:val="00B32CA1"/>
    <w:rsid w:val="00B33162"/>
    <w:rsid w:val="00B334CE"/>
    <w:rsid w:val="00B33781"/>
    <w:rsid w:val="00B35032"/>
    <w:rsid w:val="00B36678"/>
    <w:rsid w:val="00B36D16"/>
    <w:rsid w:val="00B372FD"/>
    <w:rsid w:val="00B37CE3"/>
    <w:rsid w:val="00B401AF"/>
    <w:rsid w:val="00B40EBF"/>
    <w:rsid w:val="00B411FB"/>
    <w:rsid w:val="00B4123D"/>
    <w:rsid w:val="00B43A0B"/>
    <w:rsid w:val="00B43BA6"/>
    <w:rsid w:val="00B45B79"/>
    <w:rsid w:val="00B46FF8"/>
    <w:rsid w:val="00B50C89"/>
    <w:rsid w:val="00B56FE4"/>
    <w:rsid w:val="00B5716B"/>
    <w:rsid w:val="00B62A5E"/>
    <w:rsid w:val="00B6362B"/>
    <w:rsid w:val="00B63B66"/>
    <w:rsid w:val="00B64229"/>
    <w:rsid w:val="00B65DA6"/>
    <w:rsid w:val="00B66AA9"/>
    <w:rsid w:val="00B70781"/>
    <w:rsid w:val="00B71787"/>
    <w:rsid w:val="00B7261F"/>
    <w:rsid w:val="00B7346E"/>
    <w:rsid w:val="00B73968"/>
    <w:rsid w:val="00B74B79"/>
    <w:rsid w:val="00B7706F"/>
    <w:rsid w:val="00B82FB5"/>
    <w:rsid w:val="00B87BB0"/>
    <w:rsid w:val="00B906DD"/>
    <w:rsid w:val="00B911FB"/>
    <w:rsid w:val="00BA09CD"/>
    <w:rsid w:val="00BA573C"/>
    <w:rsid w:val="00BA6858"/>
    <w:rsid w:val="00BA7798"/>
    <w:rsid w:val="00BB026D"/>
    <w:rsid w:val="00BB1705"/>
    <w:rsid w:val="00BB1B0C"/>
    <w:rsid w:val="00BB2189"/>
    <w:rsid w:val="00BB31B6"/>
    <w:rsid w:val="00BB4DDA"/>
    <w:rsid w:val="00BB5CBD"/>
    <w:rsid w:val="00BC17FB"/>
    <w:rsid w:val="00BC22F3"/>
    <w:rsid w:val="00BC2F13"/>
    <w:rsid w:val="00BC5687"/>
    <w:rsid w:val="00BC6754"/>
    <w:rsid w:val="00BD038A"/>
    <w:rsid w:val="00BD3DB0"/>
    <w:rsid w:val="00BD6DDA"/>
    <w:rsid w:val="00BD708B"/>
    <w:rsid w:val="00BE3219"/>
    <w:rsid w:val="00BE4287"/>
    <w:rsid w:val="00BE62A5"/>
    <w:rsid w:val="00BE74E6"/>
    <w:rsid w:val="00BE7546"/>
    <w:rsid w:val="00BE7C07"/>
    <w:rsid w:val="00BF1C38"/>
    <w:rsid w:val="00BF2EBF"/>
    <w:rsid w:val="00BF4944"/>
    <w:rsid w:val="00BF6189"/>
    <w:rsid w:val="00C02600"/>
    <w:rsid w:val="00C05430"/>
    <w:rsid w:val="00C05A66"/>
    <w:rsid w:val="00C1246A"/>
    <w:rsid w:val="00C12D3D"/>
    <w:rsid w:val="00C15FEF"/>
    <w:rsid w:val="00C23289"/>
    <w:rsid w:val="00C2392A"/>
    <w:rsid w:val="00C239F4"/>
    <w:rsid w:val="00C25168"/>
    <w:rsid w:val="00C3152A"/>
    <w:rsid w:val="00C336A0"/>
    <w:rsid w:val="00C367FC"/>
    <w:rsid w:val="00C3718C"/>
    <w:rsid w:val="00C37403"/>
    <w:rsid w:val="00C379FE"/>
    <w:rsid w:val="00C40E6F"/>
    <w:rsid w:val="00C4183B"/>
    <w:rsid w:val="00C42916"/>
    <w:rsid w:val="00C42FFB"/>
    <w:rsid w:val="00C43A0E"/>
    <w:rsid w:val="00C509A3"/>
    <w:rsid w:val="00C509B4"/>
    <w:rsid w:val="00C50B96"/>
    <w:rsid w:val="00C521B1"/>
    <w:rsid w:val="00C53500"/>
    <w:rsid w:val="00C54B37"/>
    <w:rsid w:val="00C552DE"/>
    <w:rsid w:val="00C56D6B"/>
    <w:rsid w:val="00C613A8"/>
    <w:rsid w:val="00C6175F"/>
    <w:rsid w:val="00C658F8"/>
    <w:rsid w:val="00C66C75"/>
    <w:rsid w:val="00C66E77"/>
    <w:rsid w:val="00C7072C"/>
    <w:rsid w:val="00C72CE6"/>
    <w:rsid w:val="00C75F43"/>
    <w:rsid w:val="00C77B3E"/>
    <w:rsid w:val="00C80593"/>
    <w:rsid w:val="00C81D58"/>
    <w:rsid w:val="00C82DBD"/>
    <w:rsid w:val="00C83567"/>
    <w:rsid w:val="00C8434B"/>
    <w:rsid w:val="00C90011"/>
    <w:rsid w:val="00C9461A"/>
    <w:rsid w:val="00C96B24"/>
    <w:rsid w:val="00CA35BE"/>
    <w:rsid w:val="00CA606E"/>
    <w:rsid w:val="00CA7A58"/>
    <w:rsid w:val="00CB0B2E"/>
    <w:rsid w:val="00CB1780"/>
    <w:rsid w:val="00CB24A6"/>
    <w:rsid w:val="00CB29C5"/>
    <w:rsid w:val="00CB4CB1"/>
    <w:rsid w:val="00CB72C1"/>
    <w:rsid w:val="00CB7FEF"/>
    <w:rsid w:val="00CC25AD"/>
    <w:rsid w:val="00CD34F3"/>
    <w:rsid w:val="00CD58F7"/>
    <w:rsid w:val="00CD7E44"/>
    <w:rsid w:val="00CE28F7"/>
    <w:rsid w:val="00CE2E1F"/>
    <w:rsid w:val="00CE2F46"/>
    <w:rsid w:val="00CE42C8"/>
    <w:rsid w:val="00CE6525"/>
    <w:rsid w:val="00CF1725"/>
    <w:rsid w:val="00CF1E88"/>
    <w:rsid w:val="00CF45BB"/>
    <w:rsid w:val="00CF5B2A"/>
    <w:rsid w:val="00D00DD5"/>
    <w:rsid w:val="00D03AF8"/>
    <w:rsid w:val="00D0738B"/>
    <w:rsid w:val="00D13ACE"/>
    <w:rsid w:val="00D14A6E"/>
    <w:rsid w:val="00D14BEE"/>
    <w:rsid w:val="00D1566F"/>
    <w:rsid w:val="00D15EBE"/>
    <w:rsid w:val="00D16279"/>
    <w:rsid w:val="00D16830"/>
    <w:rsid w:val="00D2094D"/>
    <w:rsid w:val="00D22B42"/>
    <w:rsid w:val="00D25212"/>
    <w:rsid w:val="00D266BD"/>
    <w:rsid w:val="00D3385B"/>
    <w:rsid w:val="00D344A0"/>
    <w:rsid w:val="00D363AF"/>
    <w:rsid w:val="00D37F08"/>
    <w:rsid w:val="00D41BE3"/>
    <w:rsid w:val="00D441ED"/>
    <w:rsid w:val="00D44FF9"/>
    <w:rsid w:val="00D45B5A"/>
    <w:rsid w:val="00D479E2"/>
    <w:rsid w:val="00D51315"/>
    <w:rsid w:val="00D519E3"/>
    <w:rsid w:val="00D51B7C"/>
    <w:rsid w:val="00D55B52"/>
    <w:rsid w:val="00D57E59"/>
    <w:rsid w:val="00D60AD8"/>
    <w:rsid w:val="00D61C5C"/>
    <w:rsid w:val="00D61F7A"/>
    <w:rsid w:val="00D61FCA"/>
    <w:rsid w:val="00D664C4"/>
    <w:rsid w:val="00D75A71"/>
    <w:rsid w:val="00D773BF"/>
    <w:rsid w:val="00D8509B"/>
    <w:rsid w:val="00D8666B"/>
    <w:rsid w:val="00D94CE2"/>
    <w:rsid w:val="00D97E2C"/>
    <w:rsid w:val="00DA6342"/>
    <w:rsid w:val="00DA690C"/>
    <w:rsid w:val="00DA7B05"/>
    <w:rsid w:val="00DB2D53"/>
    <w:rsid w:val="00DB69DA"/>
    <w:rsid w:val="00DB77E2"/>
    <w:rsid w:val="00DB78C7"/>
    <w:rsid w:val="00DB7B88"/>
    <w:rsid w:val="00DB7CA5"/>
    <w:rsid w:val="00DC107B"/>
    <w:rsid w:val="00DC237B"/>
    <w:rsid w:val="00DC2B20"/>
    <w:rsid w:val="00DC4380"/>
    <w:rsid w:val="00DC6FDF"/>
    <w:rsid w:val="00DD1185"/>
    <w:rsid w:val="00DD1B2B"/>
    <w:rsid w:val="00DD29A7"/>
    <w:rsid w:val="00DD3AEE"/>
    <w:rsid w:val="00DD528A"/>
    <w:rsid w:val="00DD54AE"/>
    <w:rsid w:val="00DD609C"/>
    <w:rsid w:val="00DD6918"/>
    <w:rsid w:val="00DD7E43"/>
    <w:rsid w:val="00DE20CD"/>
    <w:rsid w:val="00DE63CF"/>
    <w:rsid w:val="00DF5AAC"/>
    <w:rsid w:val="00DF7759"/>
    <w:rsid w:val="00DF7F62"/>
    <w:rsid w:val="00E00C96"/>
    <w:rsid w:val="00E00D80"/>
    <w:rsid w:val="00E032ED"/>
    <w:rsid w:val="00E03B1D"/>
    <w:rsid w:val="00E101E9"/>
    <w:rsid w:val="00E1428C"/>
    <w:rsid w:val="00E1651D"/>
    <w:rsid w:val="00E17F10"/>
    <w:rsid w:val="00E20131"/>
    <w:rsid w:val="00E20A39"/>
    <w:rsid w:val="00E219E4"/>
    <w:rsid w:val="00E22C85"/>
    <w:rsid w:val="00E23A9C"/>
    <w:rsid w:val="00E24A3F"/>
    <w:rsid w:val="00E32600"/>
    <w:rsid w:val="00E340EB"/>
    <w:rsid w:val="00E36D7C"/>
    <w:rsid w:val="00E376C3"/>
    <w:rsid w:val="00E37DDF"/>
    <w:rsid w:val="00E41D96"/>
    <w:rsid w:val="00E42B9C"/>
    <w:rsid w:val="00E44C3A"/>
    <w:rsid w:val="00E463FB"/>
    <w:rsid w:val="00E47294"/>
    <w:rsid w:val="00E50979"/>
    <w:rsid w:val="00E518F6"/>
    <w:rsid w:val="00E5363D"/>
    <w:rsid w:val="00E547DC"/>
    <w:rsid w:val="00E553E2"/>
    <w:rsid w:val="00E558AD"/>
    <w:rsid w:val="00E57C21"/>
    <w:rsid w:val="00E57ECF"/>
    <w:rsid w:val="00E626B3"/>
    <w:rsid w:val="00E63971"/>
    <w:rsid w:val="00E65A60"/>
    <w:rsid w:val="00E7019E"/>
    <w:rsid w:val="00E7115F"/>
    <w:rsid w:val="00E73AB6"/>
    <w:rsid w:val="00E74E9E"/>
    <w:rsid w:val="00E754CB"/>
    <w:rsid w:val="00E7567C"/>
    <w:rsid w:val="00E77C51"/>
    <w:rsid w:val="00E8124D"/>
    <w:rsid w:val="00E816B2"/>
    <w:rsid w:val="00E872C1"/>
    <w:rsid w:val="00E94FB6"/>
    <w:rsid w:val="00E9636F"/>
    <w:rsid w:val="00E96AD9"/>
    <w:rsid w:val="00EA0C6B"/>
    <w:rsid w:val="00EA2FA8"/>
    <w:rsid w:val="00EA4456"/>
    <w:rsid w:val="00EA7EF6"/>
    <w:rsid w:val="00EB203C"/>
    <w:rsid w:val="00EB315C"/>
    <w:rsid w:val="00EB5703"/>
    <w:rsid w:val="00EB77E1"/>
    <w:rsid w:val="00EC015A"/>
    <w:rsid w:val="00EC13D6"/>
    <w:rsid w:val="00EC225E"/>
    <w:rsid w:val="00EC47BC"/>
    <w:rsid w:val="00EC4A3F"/>
    <w:rsid w:val="00ED1CA4"/>
    <w:rsid w:val="00ED695B"/>
    <w:rsid w:val="00EE2A75"/>
    <w:rsid w:val="00EE5326"/>
    <w:rsid w:val="00EE5F02"/>
    <w:rsid w:val="00EE6430"/>
    <w:rsid w:val="00EF115D"/>
    <w:rsid w:val="00EF17F7"/>
    <w:rsid w:val="00EF2025"/>
    <w:rsid w:val="00EF2347"/>
    <w:rsid w:val="00EF33F5"/>
    <w:rsid w:val="00EF4F71"/>
    <w:rsid w:val="00EF5429"/>
    <w:rsid w:val="00EF586F"/>
    <w:rsid w:val="00EF650C"/>
    <w:rsid w:val="00EF7C51"/>
    <w:rsid w:val="00EF7E15"/>
    <w:rsid w:val="00F026E5"/>
    <w:rsid w:val="00F046FB"/>
    <w:rsid w:val="00F0714E"/>
    <w:rsid w:val="00F13968"/>
    <w:rsid w:val="00F140ED"/>
    <w:rsid w:val="00F172EF"/>
    <w:rsid w:val="00F216E2"/>
    <w:rsid w:val="00F21E17"/>
    <w:rsid w:val="00F22D3B"/>
    <w:rsid w:val="00F24884"/>
    <w:rsid w:val="00F31658"/>
    <w:rsid w:val="00F33E9F"/>
    <w:rsid w:val="00F36712"/>
    <w:rsid w:val="00F36ABA"/>
    <w:rsid w:val="00F371BB"/>
    <w:rsid w:val="00F37F8E"/>
    <w:rsid w:val="00F40439"/>
    <w:rsid w:val="00F40C4A"/>
    <w:rsid w:val="00F4327E"/>
    <w:rsid w:val="00F43CEA"/>
    <w:rsid w:val="00F45EFB"/>
    <w:rsid w:val="00F5058C"/>
    <w:rsid w:val="00F52141"/>
    <w:rsid w:val="00F56786"/>
    <w:rsid w:val="00F61393"/>
    <w:rsid w:val="00F631D4"/>
    <w:rsid w:val="00F63839"/>
    <w:rsid w:val="00F6397A"/>
    <w:rsid w:val="00F656EE"/>
    <w:rsid w:val="00F70B05"/>
    <w:rsid w:val="00F70B66"/>
    <w:rsid w:val="00F71157"/>
    <w:rsid w:val="00F71B46"/>
    <w:rsid w:val="00F73C0A"/>
    <w:rsid w:val="00F74E74"/>
    <w:rsid w:val="00F75035"/>
    <w:rsid w:val="00F76490"/>
    <w:rsid w:val="00F777F8"/>
    <w:rsid w:val="00F85227"/>
    <w:rsid w:val="00F85A3F"/>
    <w:rsid w:val="00F85F39"/>
    <w:rsid w:val="00F85F92"/>
    <w:rsid w:val="00F864BA"/>
    <w:rsid w:val="00F86C51"/>
    <w:rsid w:val="00F90C73"/>
    <w:rsid w:val="00F91400"/>
    <w:rsid w:val="00F92E0A"/>
    <w:rsid w:val="00FA04AE"/>
    <w:rsid w:val="00FA118E"/>
    <w:rsid w:val="00FA2C73"/>
    <w:rsid w:val="00FA4A0F"/>
    <w:rsid w:val="00FB14A7"/>
    <w:rsid w:val="00FB1736"/>
    <w:rsid w:val="00FB2999"/>
    <w:rsid w:val="00FB4A70"/>
    <w:rsid w:val="00FB5482"/>
    <w:rsid w:val="00FB5D7E"/>
    <w:rsid w:val="00FC00D5"/>
    <w:rsid w:val="00FC026D"/>
    <w:rsid w:val="00FC0CE6"/>
    <w:rsid w:val="00FC1AEE"/>
    <w:rsid w:val="00FC59D9"/>
    <w:rsid w:val="00FC6911"/>
    <w:rsid w:val="00FD0D34"/>
    <w:rsid w:val="00FD1BD3"/>
    <w:rsid w:val="00FD2D77"/>
    <w:rsid w:val="00FD51A4"/>
    <w:rsid w:val="00FD5500"/>
    <w:rsid w:val="00FD57F2"/>
    <w:rsid w:val="00FD5F1D"/>
    <w:rsid w:val="00FD66E0"/>
    <w:rsid w:val="00FD7BF3"/>
    <w:rsid w:val="00FE09CC"/>
    <w:rsid w:val="00FE283B"/>
    <w:rsid w:val="00FE2EB3"/>
    <w:rsid w:val="00FE3900"/>
    <w:rsid w:val="00FE4F1D"/>
    <w:rsid w:val="00FE5880"/>
    <w:rsid w:val="00FF0530"/>
    <w:rsid w:val="00FF08D0"/>
    <w:rsid w:val="00FF24B4"/>
    <w:rsid w:val="00FF38A5"/>
    <w:rsid w:val="00FF3D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4A58C14D"/>
  <w15:docId w15:val="{E7A4F98E-D58E-4FDF-9E86-8DCC9038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Puesto">
    <w:name w:val="Title"/>
    <w:basedOn w:val="Normal"/>
    <w:link w:val="PuestoCar"/>
    <w:qFormat/>
    <w:rsid w:val="005B753E"/>
    <w:pPr>
      <w:jc w:val="center"/>
    </w:pPr>
    <w:rPr>
      <w:rFonts w:ascii="Arial" w:hAnsi="Arial" w:cs="Arial"/>
      <w:b/>
      <w:bCs/>
      <w:sz w:val="24"/>
      <w:szCs w:val="24"/>
      <w:lang w:val="es-ES"/>
    </w:rPr>
  </w:style>
  <w:style w:type="character" w:customStyle="1" w:styleId="PuestoCar">
    <w:name w:val="Puesto Car"/>
    <w:basedOn w:val="Fuentedeprrafopredeter"/>
    <w:link w:val="Puest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23049A"/>
    <w:pPr>
      <w:ind w:left="708"/>
    </w:pPr>
    <w:rPr>
      <w:rFonts w:eastAsia="Calibri"/>
    </w:rPr>
  </w:style>
  <w:style w:type="paragraph" w:customStyle="1" w:styleId="msonormal0">
    <w:name w:val="msonormal"/>
    <w:basedOn w:val="Normal"/>
    <w:rsid w:val="005F1933"/>
    <w:pPr>
      <w:spacing w:before="100" w:beforeAutospacing="1" w:after="100" w:afterAutospacing="1"/>
    </w:pPr>
    <w:rPr>
      <w:sz w:val="24"/>
      <w:szCs w:val="24"/>
      <w:lang w:val="es-MX" w:eastAsia="es-MX"/>
    </w:rPr>
  </w:style>
  <w:style w:type="paragraph" w:styleId="Asuntodelcomentario">
    <w:name w:val="annotation subject"/>
    <w:basedOn w:val="Textocomentario"/>
    <w:next w:val="Textocomentario"/>
    <w:link w:val="AsuntodelcomentarioCar"/>
    <w:uiPriority w:val="99"/>
    <w:semiHidden/>
    <w:unhideWhenUsed/>
    <w:rsid w:val="00D44FF9"/>
    <w:rPr>
      <w:b/>
      <w:bCs/>
    </w:rPr>
  </w:style>
  <w:style w:type="character" w:customStyle="1" w:styleId="AsuntodelcomentarioCar">
    <w:name w:val="Asunto del comentario Car"/>
    <w:basedOn w:val="TextocomentarioCar"/>
    <w:link w:val="Asuntodelcomentario"/>
    <w:uiPriority w:val="99"/>
    <w:semiHidden/>
    <w:rsid w:val="00D44FF9"/>
    <w:rPr>
      <w:rFonts w:ascii="Times New Roman" w:eastAsia="Times New Roman" w:hAnsi="Times New Roman" w:cs="Times New Roman"/>
      <w:b/>
      <w:bCs/>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27603C"/>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4172">
      <w:bodyDiv w:val="1"/>
      <w:marLeft w:val="0"/>
      <w:marRight w:val="0"/>
      <w:marTop w:val="0"/>
      <w:marBottom w:val="0"/>
      <w:divBdr>
        <w:top w:val="none" w:sz="0" w:space="0" w:color="auto"/>
        <w:left w:val="none" w:sz="0" w:space="0" w:color="auto"/>
        <w:bottom w:val="none" w:sz="0" w:space="0" w:color="auto"/>
        <w:right w:val="none" w:sz="0" w:space="0" w:color="auto"/>
      </w:divBdr>
    </w:div>
    <w:div w:id="35784071">
      <w:bodyDiv w:val="1"/>
      <w:marLeft w:val="0"/>
      <w:marRight w:val="0"/>
      <w:marTop w:val="0"/>
      <w:marBottom w:val="0"/>
      <w:divBdr>
        <w:top w:val="none" w:sz="0" w:space="0" w:color="auto"/>
        <w:left w:val="none" w:sz="0" w:space="0" w:color="auto"/>
        <w:bottom w:val="none" w:sz="0" w:space="0" w:color="auto"/>
        <w:right w:val="none" w:sz="0" w:space="0" w:color="auto"/>
      </w:divBdr>
    </w:div>
    <w:div w:id="68160220">
      <w:bodyDiv w:val="1"/>
      <w:marLeft w:val="0"/>
      <w:marRight w:val="0"/>
      <w:marTop w:val="0"/>
      <w:marBottom w:val="0"/>
      <w:divBdr>
        <w:top w:val="none" w:sz="0" w:space="0" w:color="auto"/>
        <w:left w:val="none" w:sz="0" w:space="0" w:color="auto"/>
        <w:bottom w:val="none" w:sz="0" w:space="0" w:color="auto"/>
        <w:right w:val="none" w:sz="0" w:space="0" w:color="auto"/>
      </w:divBdr>
    </w:div>
    <w:div w:id="69741336">
      <w:bodyDiv w:val="1"/>
      <w:marLeft w:val="0"/>
      <w:marRight w:val="0"/>
      <w:marTop w:val="0"/>
      <w:marBottom w:val="0"/>
      <w:divBdr>
        <w:top w:val="none" w:sz="0" w:space="0" w:color="auto"/>
        <w:left w:val="none" w:sz="0" w:space="0" w:color="auto"/>
        <w:bottom w:val="none" w:sz="0" w:space="0" w:color="auto"/>
        <w:right w:val="none" w:sz="0" w:space="0" w:color="auto"/>
      </w:divBdr>
    </w:div>
    <w:div w:id="115802572">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53028688">
      <w:bodyDiv w:val="1"/>
      <w:marLeft w:val="0"/>
      <w:marRight w:val="0"/>
      <w:marTop w:val="0"/>
      <w:marBottom w:val="0"/>
      <w:divBdr>
        <w:top w:val="none" w:sz="0" w:space="0" w:color="auto"/>
        <w:left w:val="none" w:sz="0" w:space="0" w:color="auto"/>
        <w:bottom w:val="none" w:sz="0" w:space="0" w:color="auto"/>
        <w:right w:val="none" w:sz="0" w:space="0" w:color="auto"/>
      </w:divBdr>
    </w:div>
    <w:div w:id="155071989">
      <w:bodyDiv w:val="1"/>
      <w:marLeft w:val="0"/>
      <w:marRight w:val="0"/>
      <w:marTop w:val="0"/>
      <w:marBottom w:val="0"/>
      <w:divBdr>
        <w:top w:val="none" w:sz="0" w:space="0" w:color="auto"/>
        <w:left w:val="none" w:sz="0" w:space="0" w:color="auto"/>
        <w:bottom w:val="none" w:sz="0" w:space="0" w:color="auto"/>
        <w:right w:val="none" w:sz="0" w:space="0" w:color="auto"/>
      </w:divBdr>
    </w:div>
    <w:div w:id="175464299">
      <w:bodyDiv w:val="1"/>
      <w:marLeft w:val="0"/>
      <w:marRight w:val="0"/>
      <w:marTop w:val="0"/>
      <w:marBottom w:val="0"/>
      <w:divBdr>
        <w:top w:val="none" w:sz="0" w:space="0" w:color="auto"/>
        <w:left w:val="none" w:sz="0" w:space="0" w:color="auto"/>
        <w:bottom w:val="none" w:sz="0" w:space="0" w:color="auto"/>
        <w:right w:val="none" w:sz="0" w:space="0" w:color="auto"/>
      </w:divBdr>
    </w:div>
    <w:div w:id="176427367">
      <w:bodyDiv w:val="1"/>
      <w:marLeft w:val="0"/>
      <w:marRight w:val="0"/>
      <w:marTop w:val="0"/>
      <w:marBottom w:val="0"/>
      <w:divBdr>
        <w:top w:val="none" w:sz="0" w:space="0" w:color="auto"/>
        <w:left w:val="none" w:sz="0" w:space="0" w:color="auto"/>
        <w:bottom w:val="none" w:sz="0" w:space="0" w:color="auto"/>
        <w:right w:val="none" w:sz="0" w:space="0" w:color="auto"/>
      </w:divBdr>
      <w:divsChild>
        <w:div w:id="1533687227">
          <w:marLeft w:val="0"/>
          <w:marRight w:val="0"/>
          <w:marTop w:val="0"/>
          <w:marBottom w:val="0"/>
          <w:divBdr>
            <w:top w:val="none" w:sz="0" w:space="0" w:color="auto"/>
            <w:left w:val="none" w:sz="0" w:space="0" w:color="auto"/>
            <w:bottom w:val="none" w:sz="0" w:space="0" w:color="auto"/>
            <w:right w:val="none" w:sz="0" w:space="0" w:color="auto"/>
          </w:divBdr>
        </w:div>
        <w:div w:id="1296643730">
          <w:marLeft w:val="0"/>
          <w:marRight w:val="0"/>
          <w:marTop w:val="0"/>
          <w:marBottom w:val="0"/>
          <w:divBdr>
            <w:top w:val="none" w:sz="0" w:space="0" w:color="auto"/>
            <w:left w:val="none" w:sz="0" w:space="0" w:color="auto"/>
            <w:bottom w:val="none" w:sz="0" w:space="0" w:color="auto"/>
            <w:right w:val="none" w:sz="0" w:space="0" w:color="auto"/>
          </w:divBdr>
        </w:div>
        <w:div w:id="300964763">
          <w:marLeft w:val="0"/>
          <w:marRight w:val="0"/>
          <w:marTop w:val="0"/>
          <w:marBottom w:val="0"/>
          <w:divBdr>
            <w:top w:val="none" w:sz="0" w:space="0" w:color="auto"/>
            <w:left w:val="none" w:sz="0" w:space="0" w:color="auto"/>
            <w:bottom w:val="none" w:sz="0" w:space="0" w:color="auto"/>
            <w:right w:val="none" w:sz="0" w:space="0" w:color="auto"/>
          </w:divBdr>
        </w:div>
        <w:div w:id="2078703607">
          <w:marLeft w:val="0"/>
          <w:marRight w:val="0"/>
          <w:marTop w:val="0"/>
          <w:marBottom w:val="0"/>
          <w:divBdr>
            <w:top w:val="none" w:sz="0" w:space="0" w:color="auto"/>
            <w:left w:val="none" w:sz="0" w:space="0" w:color="auto"/>
            <w:bottom w:val="none" w:sz="0" w:space="0" w:color="auto"/>
            <w:right w:val="none" w:sz="0" w:space="0" w:color="auto"/>
          </w:divBdr>
        </w:div>
        <w:div w:id="1640573993">
          <w:marLeft w:val="0"/>
          <w:marRight w:val="0"/>
          <w:marTop w:val="0"/>
          <w:marBottom w:val="0"/>
          <w:divBdr>
            <w:top w:val="none" w:sz="0" w:space="0" w:color="auto"/>
            <w:left w:val="none" w:sz="0" w:space="0" w:color="auto"/>
            <w:bottom w:val="none" w:sz="0" w:space="0" w:color="auto"/>
            <w:right w:val="none" w:sz="0" w:space="0" w:color="auto"/>
          </w:divBdr>
        </w:div>
        <w:div w:id="777220128">
          <w:marLeft w:val="0"/>
          <w:marRight w:val="0"/>
          <w:marTop w:val="0"/>
          <w:marBottom w:val="0"/>
          <w:divBdr>
            <w:top w:val="none" w:sz="0" w:space="0" w:color="auto"/>
            <w:left w:val="none" w:sz="0" w:space="0" w:color="auto"/>
            <w:bottom w:val="none" w:sz="0" w:space="0" w:color="auto"/>
            <w:right w:val="none" w:sz="0" w:space="0" w:color="auto"/>
          </w:divBdr>
        </w:div>
        <w:div w:id="813177758">
          <w:marLeft w:val="0"/>
          <w:marRight w:val="0"/>
          <w:marTop w:val="0"/>
          <w:marBottom w:val="0"/>
          <w:divBdr>
            <w:top w:val="none" w:sz="0" w:space="0" w:color="auto"/>
            <w:left w:val="none" w:sz="0" w:space="0" w:color="auto"/>
            <w:bottom w:val="none" w:sz="0" w:space="0" w:color="auto"/>
            <w:right w:val="none" w:sz="0" w:space="0" w:color="auto"/>
          </w:divBdr>
        </w:div>
        <w:div w:id="2088573529">
          <w:marLeft w:val="0"/>
          <w:marRight w:val="0"/>
          <w:marTop w:val="0"/>
          <w:marBottom w:val="0"/>
          <w:divBdr>
            <w:top w:val="none" w:sz="0" w:space="0" w:color="auto"/>
            <w:left w:val="none" w:sz="0" w:space="0" w:color="auto"/>
            <w:bottom w:val="none" w:sz="0" w:space="0" w:color="auto"/>
            <w:right w:val="none" w:sz="0" w:space="0" w:color="auto"/>
          </w:divBdr>
        </w:div>
        <w:div w:id="1695107757">
          <w:marLeft w:val="0"/>
          <w:marRight w:val="0"/>
          <w:marTop w:val="0"/>
          <w:marBottom w:val="0"/>
          <w:divBdr>
            <w:top w:val="none" w:sz="0" w:space="0" w:color="auto"/>
            <w:left w:val="none" w:sz="0" w:space="0" w:color="auto"/>
            <w:bottom w:val="none" w:sz="0" w:space="0" w:color="auto"/>
            <w:right w:val="none" w:sz="0" w:space="0" w:color="auto"/>
          </w:divBdr>
        </w:div>
        <w:div w:id="1510365678">
          <w:marLeft w:val="0"/>
          <w:marRight w:val="0"/>
          <w:marTop w:val="0"/>
          <w:marBottom w:val="0"/>
          <w:divBdr>
            <w:top w:val="none" w:sz="0" w:space="0" w:color="auto"/>
            <w:left w:val="none" w:sz="0" w:space="0" w:color="auto"/>
            <w:bottom w:val="none" w:sz="0" w:space="0" w:color="auto"/>
            <w:right w:val="none" w:sz="0" w:space="0" w:color="auto"/>
          </w:divBdr>
        </w:div>
        <w:div w:id="326830199">
          <w:marLeft w:val="0"/>
          <w:marRight w:val="0"/>
          <w:marTop w:val="0"/>
          <w:marBottom w:val="0"/>
          <w:divBdr>
            <w:top w:val="none" w:sz="0" w:space="0" w:color="auto"/>
            <w:left w:val="none" w:sz="0" w:space="0" w:color="auto"/>
            <w:bottom w:val="none" w:sz="0" w:space="0" w:color="auto"/>
            <w:right w:val="none" w:sz="0" w:space="0" w:color="auto"/>
          </w:divBdr>
        </w:div>
        <w:div w:id="1215192297">
          <w:marLeft w:val="0"/>
          <w:marRight w:val="0"/>
          <w:marTop w:val="0"/>
          <w:marBottom w:val="0"/>
          <w:divBdr>
            <w:top w:val="none" w:sz="0" w:space="0" w:color="auto"/>
            <w:left w:val="none" w:sz="0" w:space="0" w:color="auto"/>
            <w:bottom w:val="none" w:sz="0" w:space="0" w:color="auto"/>
            <w:right w:val="none" w:sz="0" w:space="0" w:color="auto"/>
          </w:divBdr>
        </w:div>
        <w:div w:id="2136949169">
          <w:marLeft w:val="0"/>
          <w:marRight w:val="0"/>
          <w:marTop w:val="0"/>
          <w:marBottom w:val="0"/>
          <w:divBdr>
            <w:top w:val="none" w:sz="0" w:space="0" w:color="auto"/>
            <w:left w:val="none" w:sz="0" w:space="0" w:color="auto"/>
            <w:bottom w:val="none" w:sz="0" w:space="0" w:color="auto"/>
            <w:right w:val="none" w:sz="0" w:space="0" w:color="auto"/>
          </w:divBdr>
        </w:div>
        <w:div w:id="1337616732">
          <w:marLeft w:val="0"/>
          <w:marRight w:val="0"/>
          <w:marTop w:val="0"/>
          <w:marBottom w:val="0"/>
          <w:divBdr>
            <w:top w:val="none" w:sz="0" w:space="0" w:color="auto"/>
            <w:left w:val="none" w:sz="0" w:space="0" w:color="auto"/>
            <w:bottom w:val="none" w:sz="0" w:space="0" w:color="auto"/>
            <w:right w:val="none" w:sz="0" w:space="0" w:color="auto"/>
          </w:divBdr>
        </w:div>
        <w:div w:id="286355709">
          <w:marLeft w:val="0"/>
          <w:marRight w:val="0"/>
          <w:marTop w:val="0"/>
          <w:marBottom w:val="0"/>
          <w:divBdr>
            <w:top w:val="none" w:sz="0" w:space="0" w:color="auto"/>
            <w:left w:val="none" w:sz="0" w:space="0" w:color="auto"/>
            <w:bottom w:val="none" w:sz="0" w:space="0" w:color="auto"/>
            <w:right w:val="none" w:sz="0" w:space="0" w:color="auto"/>
          </w:divBdr>
        </w:div>
        <w:div w:id="1039084326">
          <w:marLeft w:val="0"/>
          <w:marRight w:val="0"/>
          <w:marTop w:val="0"/>
          <w:marBottom w:val="0"/>
          <w:divBdr>
            <w:top w:val="none" w:sz="0" w:space="0" w:color="auto"/>
            <w:left w:val="none" w:sz="0" w:space="0" w:color="auto"/>
            <w:bottom w:val="none" w:sz="0" w:space="0" w:color="auto"/>
            <w:right w:val="none" w:sz="0" w:space="0" w:color="auto"/>
          </w:divBdr>
        </w:div>
        <w:div w:id="1809322394">
          <w:marLeft w:val="0"/>
          <w:marRight w:val="0"/>
          <w:marTop w:val="0"/>
          <w:marBottom w:val="0"/>
          <w:divBdr>
            <w:top w:val="none" w:sz="0" w:space="0" w:color="auto"/>
            <w:left w:val="none" w:sz="0" w:space="0" w:color="auto"/>
            <w:bottom w:val="none" w:sz="0" w:space="0" w:color="auto"/>
            <w:right w:val="none" w:sz="0" w:space="0" w:color="auto"/>
          </w:divBdr>
        </w:div>
        <w:div w:id="1123617949">
          <w:marLeft w:val="0"/>
          <w:marRight w:val="0"/>
          <w:marTop w:val="0"/>
          <w:marBottom w:val="0"/>
          <w:divBdr>
            <w:top w:val="none" w:sz="0" w:space="0" w:color="auto"/>
            <w:left w:val="none" w:sz="0" w:space="0" w:color="auto"/>
            <w:bottom w:val="none" w:sz="0" w:space="0" w:color="auto"/>
            <w:right w:val="none" w:sz="0" w:space="0" w:color="auto"/>
          </w:divBdr>
        </w:div>
        <w:div w:id="1683819801">
          <w:marLeft w:val="0"/>
          <w:marRight w:val="0"/>
          <w:marTop w:val="0"/>
          <w:marBottom w:val="0"/>
          <w:divBdr>
            <w:top w:val="none" w:sz="0" w:space="0" w:color="auto"/>
            <w:left w:val="none" w:sz="0" w:space="0" w:color="auto"/>
            <w:bottom w:val="none" w:sz="0" w:space="0" w:color="auto"/>
            <w:right w:val="none" w:sz="0" w:space="0" w:color="auto"/>
          </w:divBdr>
        </w:div>
        <w:div w:id="134833883">
          <w:marLeft w:val="0"/>
          <w:marRight w:val="0"/>
          <w:marTop w:val="0"/>
          <w:marBottom w:val="0"/>
          <w:divBdr>
            <w:top w:val="none" w:sz="0" w:space="0" w:color="auto"/>
            <w:left w:val="none" w:sz="0" w:space="0" w:color="auto"/>
            <w:bottom w:val="none" w:sz="0" w:space="0" w:color="auto"/>
            <w:right w:val="none" w:sz="0" w:space="0" w:color="auto"/>
          </w:divBdr>
        </w:div>
        <w:div w:id="2019385196">
          <w:marLeft w:val="0"/>
          <w:marRight w:val="0"/>
          <w:marTop w:val="0"/>
          <w:marBottom w:val="0"/>
          <w:divBdr>
            <w:top w:val="none" w:sz="0" w:space="0" w:color="auto"/>
            <w:left w:val="none" w:sz="0" w:space="0" w:color="auto"/>
            <w:bottom w:val="none" w:sz="0" w:space="0" w:color="auto"/>
            <w:right w:val="none" w:sz="0" w:space="0" w:color="auto"/>
          </w:divBdr>
        </w:div>
        <w:div w:id="1511723369">
          <w:marLeft w:val="0"/>
          <w:marRight w:val="0"/>
          <w:marTop w:val="0"/>
          <w:marBottom w:val="0"/>
          <w:divBdr>
            <w:top w:val="none" w:sz="0" w:space="0" w:color="auto"/>
            <w:left w:val="none" w:sz="0" w:space="0" w:color="auto"/>
            <w:bottom w:val="none" w:sz="0" w:space="0" w:color="auto"/>
            <w:right w:val="none" w:sz="0" w:space="0" w:color="auto"/>
          </w:divBdr>
        </w:div>
        <w:div w:id="2122532384">
          <w:marLeft w:val="0"/>
          <w:marRight w:val="0"/>
          <w:marTop w:val="0"/>
          <w:marBottom w:val="0"/>
          <w:divBdr>
            <w:top w:val="none" w:sz="0" w:space="0" w:color="auto"/>
            <w:left w:val="none" w:sz="0" w:space="0" w:color="auto"/>
            <w:bottom w:val="none" w:sz="0" w:space="0" w:color="auto"/>
            <w:right w:val="none" w:sz="0" w:space="0" w:color="auto"/>
          </w:divBdr>
        </w:div>
        <w:div w:id="1517035551">
          <w:marLeft w:val="0"/>
          <w:marRight w:val="0"/>
          <w:marTop w:val="0"/>
          <w:marBottom w:val="0"/>
          <w:divBdr>
            <w:top w:val="none" w:sz="0" w:space="0" w:color="auto"/>
            <w:left w:val="none" w:sz="0" w:space="0" w:color="auto"/>
            <w:bottom w:val="none" w:sz="0" w:space="0" w:color="auto"/>
            <w:right w:val="none" w:sz="0" w:space="0" w:color="auto"/>
          </w:divBdr>
        </w:div>
        <w:div w:id="1655403983">
          <w:marLeft w:val="0"/>
          <w:marRight w:val="0"/>
          <w:marTop w:val="0"/>
          <w:marBottom w:val="0"/>
          <w:divBdr>
            <w:top w:val="none" w:sz="0" w:space="0" w:color="auto"/>
            <w:left w:val="none" w:sz="0" w:space="0" w:color="auto"/>
            <w:bottom w:val="none" w:sz="0" w:space="0" w:color="auto"/>
            <w:right w:val="none" w:sz="0" w:space="0" w:color="auto"/>
          </w:divBdr>
        </w:div>
        <w:div w:id="634606735">
          <w:marLeft w:val="0"/>
          <w:marRight w:val="0"/>
          <w:marTop w:val="0"/>
          <w:marBottom w:val="0"/>
          <w:divBdr>
            <w:top w:val="none" w:sz="0" w:space="0" w:color="auto"/>
            <w:left w:val="none" w:sz="0" w:space="0" w:color="auto"/>
            <w:bottom w:val="none" w:sz="0" w:space="0" w:color="auto"/>
            <w:right w:val="none" w:sz="0" w:space="0" w:color="auto"/>
          </w:divBdr>
        </w:div>
        <w:div w:id="275717487">
          <w:marLeft w:val="0"/>
          <w:marRight w:val="0"/>
          <w:marTop w:val="0"/>
          <w:marBottom w:val="0"/>
          <w:divBdr>
            <w:top w:val="none" w:sz="0" w:space="0" w:color="auto"/>
            <w:left w:val="none" w:sz="0" w:space="0" w:color="auto"/>
            <w:bottom w:val="none" w:sz="0" w:space="0" w:color="auto"/>
            <w:right w:val="none" w:sz="0" w:space="0" w:color="auto"/>
          </w:divBdr>
        </w:div>
        <w:div w:id="772361345">
          <w:marLeft w:val="0"/>
          <w:marRight w:val="0"/>
          <w:marTop w:val="0"/>
          <w:marBottom w:val="0"/>
          <w:divBdr>
            <w:top w:val="none" w:sz="0" w:space="0" w:color="auto"/>
            <w:left w:val="none" w:sz="0" w:space="0" w:color="auto"/>
            <w:bottom w:val="none" w:sz="0" w:space="0" w:color="auto"/>
            <w:right w:val="none" w:sz="0" w:space="0" w:color="auto"/>
          </w:divBdr>
        </w:div>
        <w:div w:id="281424431">
          <w:marLeft w:val="0"/>
          <w:marRight w:val="0"/>
          <w:marTop w:val="0"/>
          <w:marBottom w:val="0"/>
          <w:divBdr>
            <w:top w:val="none" w:sz="0" w:space="0" w:color="auto"/>
            <w:left w:val="none" w:sz="0" w:space="0" w:color="auto"/>
            <w:bottom w:val="none" w:sz="0" w:space="0" w:color="auto"/>
            <w:right w:val="none" w:sz="0" w:space="0" w:color="auto"/>
          </w:divBdr>
        </w:div>
        <w:div w:id="1586068959">
          <w:marLeft w:val="0"/>
          <w:marRight w:val="0"/>
          <w:marTop w:val="0"/>
          <w:marBottom w:val="0"/>
          <w:divBdr>
            <w:top w:val="none" w:sz="0" w:space="0" w:color="auto"/>
            <w:left w:val="none" w:sz="0" w:space="0" w:color="auto"/>
            <w:bottom w:val="none" w:sz="0" w:space="0" w:color="auto"/>
            <w:right w:val="none" w:sz="0" w:space="0" w:color="auto"/>
          </w:divBdr>
        </w:div>
        <w:div w:id="297802160">
          <w:marLeft w:val="0"/>
          <w:marRight w:val="0"/>
          <w:marTop w:val="0"/>
          <w:marBottom w:val="0"/>
          <w:divBdr>
            <w:top w:val="none" w:sz="0" w:space="0" w:color="auto"/>
            <w:left w:val="none" w:sz="0" w:space="0" w:color="auto"/>
            <w:bottom w:val="none" w:sz="0" w:space="0" w:color="auto"/>
            <w:right w:val="none" w:sz="0" w:space="0" w:color="auto"/>
          </w:divBdr>
        </w:div>
        <w:div w:id="181549766">
          <w:marLeft w:val="0"/>
          <w:marRight w:val="0"/>
          <w:marTop w:val="0"/>
          <w:marBottom w:val="0"/>
          <w:divBdr>
            <w:top w:val="none" w:sz="0" w:space="0" w:color="auto"/>
            <w:left w:val="none" w:sz="0" w:space="0" w:color="auto"/>
            <w:bottom w:val="none" w:sz="0" w:space="0" w:color="auto"/>
            <w:right w:val="none" w:sz="0" w:space="0" w:color="auto"/>
          </w:divBdr>
        </w:div>
        <w:div w:id="1483306666">
          <w:marLeft w:val="0"/>
          <w:marRight w:val="0"/>
          <w:marTop w:val="0"/>
          <w:marBottom w:val="0"/>
          <w:divBdr>
            <w:top w:val="none" w:sz="0" w:space="0" w:color="auto"/>
            <w:left w:val="none" w:sz="0" w:space="0" w:color="auto"/>
            <w:bottom w:val="none" w:sz="0" w:space="0" w:color="auto"/>
            <w:right w:val="none" w:sz="0" w:space="0" w:color="auto"/>
          </w:divBdr>
        </w:div>
        <w:div w:id="233903484">
          <w:marLeft w:val="0"/>
          <w:marRight w:val="0"/>
          <w:marTop w:val="0"/>
          <w:marBottom w:val="0"/>
          <w:divBdr>
            <w:top w:val="none" w:sz="0" w:space="0" w:color="auto"/>
            <w:left w:val="none" w:sz="0" w:space="0" w:color="auto"/>
            <w:bottom w:val="none" w:sz="0" w:space="0" w:color="auto"/>
            <w:right w:val="none" w:sz="0" w:space="0" w:color="auto"/>
          </w:divBdr>
        </w:div>
        <w:div w:id="1270820257">
          <w:marLeft w:val="0"/>
          <w:marRight w:val="0"/>
          <w:marTop w:val="0"/>
          <w:marBottom w:val="0"/>
          <w:divBdr>
            <w:top w:val="none" w:sz="0" w:space="0" w:color="auto"/>
            <w:left w:val="none" w:sz="0" w:space="0" w:color="auto"/>
            <w:bottom w:val="none" w:sz="0" w:space="0" w:color="auto"/>
            <w:right w:val="none" w:sz="0" w:space="0" w:color="auto"/>
          </w:divBdr>
        </w:div>
        <w:div w:id="346716362">
          <w:marLeft w:val="0"/>
          <w:marRight w:val="0"/>
          <w:marTop w:val="0"/>
          <w:marBottom w:val="0"/>
          <w:divBdr>
            <w:top w:val="none" w:sz="0" w:space="0" w:color="auto"/>
            <w:left w:val="none" w:sz="0" w:space="0" w:color="auto"/>
            <w:bottom w:val="none" w:sz="0" w:space="0" w:color="auto"/>
            <w:right w:val="none" w:sz="0" w:space="0" w:color="auto"/>
          </w:divBdr>
        </w:div>
        <w:div w:id="398940856">
          <w:marLeft w:val="0"/>
          <w:marRight w:val="0"/>
          <w:marTop w:val="0"/>
          <w:marBottom w:val="0"/>
          <w:divBdr>
            <w:top w:val="none" w:sz="0" w:space="0" w:color="auto"/>
            <w:left w:val="none" w:sz="0" w:space="0" w:color="auto"/>
            <w:bottom w:val="none" w:sz="0" w:space="0" w:color="auto"/>
            <w:right w:val="none" w:sz="0" w:space="0" w:color="auto"/>
          </w:divBdr>
        </w:div>
        <w:div w:id="1625112373">
          <w:marLeft w:val="0"/>
          <w:marRight w:val="0"/>
          <w:marTop w:val="0"/>
          <w:marBottom w:val="0"/>
          <w:divBdr>
            <w:top w:val="none" w:sz="0" w:space="0" w:color="auto"/>
            <w:left w:val="none" w:sz="0" w:space="0" w:color="auto"/>
            <w:bottom w:val="none" w:sz="0" w:space="0" w:color="auto"/>
            <w:right w:val="none" w:sz="0" w:space="0" w:color="auto"/>
          </w:divBdr>
        </w:div>
        <w:div w:id="1859078768">
          <w:marLeft w:val="0"/>
          <w:marRight w:val="0"/>
          <w:marTop w:val="0"/>
          <w:marBottom w:val="0"/>
          <w:divBdr>
            <w:top w:val="none" w:sz="0" w:space="0" w:color="auto"/>
            <w:left w:val="none" w:sz="0" w:space="0" w:color="auto"/>
            <w:bottom w:val="none" w:sz="0" w:space="0" w:color="auto"/>
            <w:right w:val="none" w:sz="0" w:space="0" w:color="auto"/>
          </w:divBdr>
        </w:div>
        <w:div w:id="1389643250">
          <w:marLeft w:val="0"/>
          <w:marRight w:val="0"/>
          <w:marTop w:val="0"/>
          <w:marBottom w:val="0"/>
          <w:divBdr>
            <w:top w:val="none" w:sz="0" w:space="0" w:color="auto"/>
            <w:left w:val="none" w:sz="0" w:space="0" w:color="auto"/>
            <w:bottom w:val="none" w:sz="0" w:space="0" w:color="auto"/>
            <w:right w:val="none" w:sz="0" w:space="0" w:color="auto"/>
          </w:divBdr>
        </w:div>
        <w:div w:id="1909457574">
          <w:marLeft w:val="0"/>
          <w:marRight w:val="0"/>
          <w:marTop w:val="0"/>
          <w:marBottom w:val="0"/>
          <w:divBdr>
            <w:top w:val="none" w:sz="0" w:space="0" w:color="auto"/>
            <w:left w:val="none" w:sz="0" w:space="0" w:color="auto"/>
            <w:bottom w:val="none" w:sz="0" w:space="0" w:color="auto"/>
            <w:right w:val="none" w:sz="0" w:space="0" w:color="auto"/>
          </w:divBdr>
        </w:div>
        <w:div w:id="477458948">
          <w:marLeft w:val="0"/>
          <w:marRight w:val="0"/>
          <w:marTop w:val="0"/>
          <w:marBottom w:val="0"/>
          <w:divBdr>
            <w:top w:val="none" w:sz="0" w:space="0" w:color="auto"/>
            <w:left w:val="none" w:sz="0" w:space="0" w:color="auto"/>
            <w:bottom w:val="none" w:sz="0" w:space="0" w:color="auto"/>
            <w:right w:val="none" w:sz="0" w:space="0" w:color="auto"/>
          </w:divBdr>
        </w:div>
        <w:div w:id="869950890">
          <w:marLeft w:val="0"/>
          <w:marRight w:val="0"/>
          <w:marTop w:val="0"/>
          <w:marBottom w:val="0"/>
          <w:divBdr>
            <w:top w:val="none" w:sz="0" w:space="0" w:color="auto"/>
            <w:left w:val="none" w:sz="0" w:space="0" w:color="auto"/>
            <w:bottom w:val="none" w:sz="0" w:space="0" w:color="auto"/>
            <w:right w:val="none" w:sz="0" w:space="0" w:color="auto"/>
          </w:divBdr>
        </w:div>
        <w:div w:id="1380207041">
          <w:marLeft w:val="0"/>
          <w:marRight w:val="0"/>
          <w:marTop w:val="0"/>
          <w:marBottom w:val="0"/>
          <w:divBdr>
            <w:top w:val="none" w:sz="0" w:space="0" w:color="auto"/>
            <w:left w:val="none" w:sz="0" w:space="0" w:color="auto"/>
            <w:bottom w:val="none" w:sz="0" w:space="0" w:color="auto"/>
            <w:right w:val="none" w:sz="0" w:space="0" w:color="auto"/>
          </w:divBdr>
        </w:div>
        <w:div w:id="332270057">
          <w:marLeft w:val="0"/>
          <w:marRight w:val="0"/>
          <w:marTop w:val="0"/>
          <w:marBottom w:val="0"/>
          <w:divBdr>
            <w:top w:val="none" w:sz="0" w:space="0" w:color="auto"/>
            <w:left w:val="none" w:sz="0" w:space="0" w:color="auto"/>
            <w:bottom w:val="none" w:sz="0" w:space="0" w:color="auto"/>
            <w:right w:val="none" w:sz="0" w:space="0" w:color="auto"/>
          </w:divBdr>
        </w:div>
        <w:div w:id="992756962">
          <w:marLeft w:val="0"/>
          <w:marRight w:val="0"/>
          <w:marTop w:val="0"/>
          <w:marBottom w:val="0"/>
          <w:divBdr>
            <w:top w:val="none" w:sz="0" w:space="0" w:color="auto"/>
            <w:left w:val="none" w:sz="0" w:space="0" w:color="auto"/>
            <w:bottom w:val="none" w:sz="0" w:space="0" w:color="auto"/>
            <w:right w:val="none" w:sz="0" w:space="0" w:color="auto"/>
          </w:divBdr>
        </w:div>
        <w:div w:id="612983498">
          <w:marLeft w:val="0"/>
          <w:marRight w:val="0"/>
          <w:marTop w:val="0"/>
          <w:marBottom w:val="0"/>
          <w:divBdr>
            <w:top w:val="none" w:sz="0" w:space="0" w:color="auto"/>
            <w:left w:val="none" w:sz="0" w:space="0" w:color="auto"/>
            <w:bottom w:val="none" w:sz="0" w:space="0" w:color="auto"/>
            <w:right w:val="none" w:sz="0" w:space="0" w:color="auto"/>
          </w:divBdr>
        </w:div>
        <w:div w:id="263997394">
          <w:marLeft w:val="0"/>
          <w:marRight w:val="0"/>
          <w:marTop w:val="0"/>
          <w:marBottom w:val="0"/>
          <w:divBdr>
            <w:top w:val="none" w:sz="0" w:space="0" w:color="auto"/>
            <w:left w:val="none" w:sz="0" w:space="0" w:color="auto"/>
            <w:bottom w:val="none" w:sz="0" w:space="0" w:color="auto"/>
            <w:right w:val="none" w:sz="0" w:space="0" w:color="auto"/>
          </w:divBdr>
        </w:div>
        <w:div w:id="1762411265">
          <w:marLeft w:val="0"/>
          <w:marRight w:val="0"/>
          <w:marTop w:val="0"/>
          <w:marBottom w:val="0"/>
          <w:divBdr>
            <w:top w:val="none" w:sz="0" w:space="0" w:color="auto"/>
            <w:left w:val="none" w:sz="0" w:space="0" w:color="auto"/>
            <w:bottom w:val="none" w:sz="0" w:space="0" w:color="auto"/>
            <w:right w:val="none" w:sz="0" w:space="0" w:color="auto"/>
          </w:divBdr>
        </w:div>
        <w:div w:id="460078689">
          <w:marLeft w:val="0"/>
          <w:marRight w:val="0"/>
          <w:marTop w:val="0"/>
          <w:marBottom w:val="0"/>
          <w:divBdr>
            <w:top w:val="none" w:sz="0" w:space="0" w:color="auto"/>
            <w:left w:val="none" w:sz="0" w:space="0" w:color="auto"/>
            <w:bottom w:val="none" w:sz="0" w:space="0" w:color="auto"/>
            <w:right w:val="none" w:sz="0" w:space="0" w:color="auto"/>
          </w:divBdr>
        </w:div>
        <w:div w:id="421537085">
          <w:marLeft w:val="0"/>
          <w:marRight w:val="0"/>
          <w:marTop w:val="0"/>
          <w:marBottom w:val="0"/>
          <w:divBdr>
            <w:top w:val="none" w:sz="0" w:space="0" w:color="auto"/>
            <w:left w:val="none" w:sz="0" w:space="0" w:color="auto"/>
            <w:bottom w:val="none" w:sz="0" w:space="0" w:color="auto"/>
            <w:right w:val="none" w:sz="0" w:space="0" w:color="auto"/>
          </w:divBdr>
        </w:div>
        <w:div w:id="899755417">
          <w:marLeft w:val="0"/>
          <w:marRight w:val="0"/>
          <w:marTop w:val="0"/>
          <w:marBottom w:val="0"/>
          <w:divBdr>
            <w:top w:val="none" w:sz="0" w:space="0" w:color="auto"/>
            <w:left w:val="none" w:sz="0" w:space="0" w:color="auto"/>
            <w:bottom w:val="none" w:sz="0" w:space="0" w:color="auto"/>
            <w:right w:val="none" w:sz="0" w:space="0" w:color="auto"/>
          </w:divBdr>
        </w:div>
        <w:div w:id="1364593352">
          <w:marLeft w:val="0"/>
          <w:marRight w:val="0"/>
          <w:marTop w:val="0"/>
          <w:marBottom w:val="0"/>
          <w:divBdr>
            <w:top w:val="none" w:sz="0" w:space="0" w:color="auto"/>
            <w:left w:val="none" w:sz="0" w:space="0" w:color="auto"/>
            <w:bottom w:val="none" w:sz="0" w:space="0" w:color="auto"/>
            <w:right w:val="none" w:sz="0" w:space="0" w:color="auto"/>
          </w:divBdr>
        </w:div>
        <w:div w:id="851913315">
          <w:marLeft w:val="0"/>
          <w:marRight w:val="0"/>
          <w:marTop w:val="0"/>
          <w:marBottom w:val="0"/>
          <w:divBdr>
            <w:top w:val="none" w:sz="0" w:space="0" w:color="auto"/>
            <w:left w:val="none" w:sz="0" w:space="0" w:color="auto"/>
            <w:bottom w:val="none" w:sz="0" w:space="0" w:color="auto"/>
            <w:right w:val="none" w:sz="0" w:space="0" w:color="auto"/>
          </w:divBdr>
        </w:div>
        <w:div w:id="777070630">
          <w:marLeft w:val="0"/>
          <w:marRight w:val="0"/>
          <w:marTop w:val="0"/>
          <w:marBottom w:val="0"/>
          <w:divBdr>
            <w:top w:val="none" w:sz="0" w:space="0" w:color="auto"/>
            <w:left w:val="none" w:sz="0" w:space="0" w:color="auto"/>
            <w:bottom w:val="none" w:sz="0" w:space="0" w:color="auto"/>
            <w:right w:val="none" w:sz="0" w:space="0" w:color="auto"/>
          </w:divBdr>
        </w:div>
        <w:div w:id="1446391167">
          <w:marLeft w:val="0"/>
          <w:marRight w:val="0"/>
          <w:marTop w:val="0"/>
          <w:marBottom w:val="0"/>
          <w:divBdr>
            <w:top w:val="none" w:sz="0" w:space="0" w:color="auto"/>
            <w:left w:val="none" w:sz="0" w:space="0" w:color="auto"/>
            <w:bottom w:val="none" w:sz="0" w:space="0" w:color="auto"/>
            <w:right w:val="none" w:sz="0" w:space="0" w:color="auto"/>
          </w:divBdr>
        </w:div>
        <w:div w:id="2135442096">
          <w:marLeft w:val="0"/>
          <w:marRight w:val="0"/>
          <w:marTop w:val="0"/>
          <w:marBottom w:val="0"/>
          <w:divBdr>
            <w:top w:val="none" w:sz="0" w:space="0" w:color="auto"/>
            <w:left w:val="none" w:sz="0" w:space="0" w:color="auto"/>
            <w:bottom w:val="none" w:sz="0" w:space="0" w:color="auto"/>
            <w:right w:val="none" w:sz="0" w:space="0" w:color="auto"/>
          </w:divBdr>
        </w:div>
        <w:div w:id="1878077592">
          <w:marLeft w:val="0"/>
          <w:marRight w:val="0"/>
          <w:marTop w:val="0"/>
          <w:marBottom w:val="0"/>
          <w:divBdr>
            <w:top w:val="none" w:sz="0" w:space="0" w:color="auto"/>
            <w:left w:val="none" w:sz="0" w:space="0" w:color="auto"/>
            <w:bottom w:val="none" w:sz="0" w:space="0" w:color="auto"/>
            <w:right w:val="none" w:sz="0" w:space="0" w:color="auto"/>
          </w:divBdr>
        </w:div>
        <w:div w:id="1016342907">
          <w:marLeft w:val="0"/>
          <w:marRight w:val="0"/>
          <w:marTop w:val="0"/>
          <w:marBottom w:val="0"/>
          <w:divBdr>
            <w:top w:val="none" w:sz="0" w:space="0" w:color="auto"/>
            <w:left w:val="none" w:sz="0" w:space="0" w:color="auto"/>
            <w:bottom w:val="none" w:sz="0" w:space="0" w:color="auto"/>
            <w:right w:val="none" w:sz="0" w:space="0" w:color="auto"/>
          </w:divBdr>
        </w:div>
        <w:div w:id="1944726578">
          <w:marLeft w:val="0"/>
          <w:marRight w:val="0"/>
          <w:marTop w:val="0"/>
          <w:marBottom w:val="0"/>
          <w:divBdr>
            <w:top w:val="none" w:sz="0" w:space="0" w:color="auto"/>
            <w:left w:val="none" w:sz="0" w:space="0" w:color="auto"/>
            <w:bottom w:val="none" w:sz="0" w:space="0" w:color="auto"/>
            <w:right w:val="none" w:sz="0" w:space="0" w:color="auto"/>
          </w:divBdr>
        </w:div>
        <w:div w:id="434713437">
          <w:marLeft w:val="0"/>
          <w:marRight w:val="0"/>
          <w:marTop w:val="0"/>
          <w:marBottom w:val="0"/>
          <w:divBdr>
            <w:top w:val="none" w:sz="0" w:space="0" w:color="auto"/>
            <w:left w:val="none" w:sz="0" w:space="0" w:color="auto"/>
            <w:bottom w:val="none" w:sz="0" w:space="0" w:color="auto"/>
            <w:right w:val="none" w:sz="0" w:space="0" w:color="auto"/>
          </w:divBdr>
        </w:div>
        <w:div w:id="528758714">
          <w:marLeft w:val="0"/>
          <w:marRight w:val="0"/>
          <w:marTop w:val="0"/>
          <w:marBottom w:val="0"/>
          <w:divBdr>
            <w:top w:val="none" w:sz="0" w:space="0" w:color="auto"/>
            <w:left w:val="none" w:sz="0" w:space="0" w:color="auto"/>
            <w:bottom w:val="none" w:sz="0" w:space="0" w:color="auto"/>
            <w:right w:val="none" w:sz="0" w:space="0" w:color="auto"/>
          </w:divBdr>
        </w:div>
        <w:div w:id="1735157404">
          <w:marLeft w:val="0"/>
          <w:marRight w:val="0"/>
          <w:marTop w:val="0"/>
          <w:marBottom w:val="0"/>
          <w:divBdr>
            <w:top w:val="none" w:sz="0" w:space="0" w:color="auto"/>
            <w:left w:val="none" w:sz="0" w:space="0" w:color="auto"/>
            <w:bottom w:val="none" w:sz="0" w:space="0" w:color="auto"/>
            <w:right w:val="none" w:sz="0" w:space="0" w:color="auto"/>
          </w:divBdr>
        </w:div>
        <w:div w:id="411970315">
          <w:marLeft w:val="0"/>
          <w:marRight w:val="0"/>
          <w:marTop w:val="0"/>
          <w:marBottom w:val="0"/>
          <w:divBdr>
            <w:top w:val="none" w:sz="0" w:space="0" w:color="auto"/>
            <w:left w:val="none" w:sz="0" w:space="0" w:color="auto"/>
            <w:bottom w:val="none" w:sz="0" w:space="0" w:color="auto"/>
            <w:right w:val="none" w:sz="0" w:space="0" w:color="auto"/>
          </w:divBdr>
        </w:div>
        <w:div w:id="1624572941">
          <w:marLeft w:val="0"/>
          <w:marRight w:val="0"/>
          <w:marTop w:val="0"/>
          <w:marBottom w:val="0"/>
          <w:divBdr>
            <w:top w:val="none" w:sz="0" w:space="0" w:color="auto"/>
            <w:left w:val="none" w:sz="0" w:space="0" w:color="auto"/>
            <w:bottom w:val="none" w:sz="0" w:space="0" w:color="auto"/>
            <w:right w:val="none" w:sz="0" w:space="0" w:color="auto"/>
          </w:divBdr>
        </w:div>
        <w:div w:id="2083914341">
          <w:marLeft w:val="0"/>
          <w:marRight w:val="0"/>
          <w:marTop w:val="0"/>
          <w:marBottom w:val="0"/>
          <w:divBdr>
            <w:top w:val="none" w:sz="0" w:space="0" w:color="auto"/>
            <w:left w:val="none" w:sz="0" w:space="0" w:color="auto"/>
            <w:bottom w:val="none" w:sz="0" w:space="0" w:color="auto"/>
            <w:right w:val="none" w:sz="0" w:space="0" w:color="auto"/>
          </w:divBdr>
        </w:div>
        <w:div w:id="1772781415">
          <w:marLeft w:val="0"/>
          <w:marRight w:val="0"/>
          <w:marTop w:val="0"/>
          <w:marBottom w:val="0"/>
          <w:divBdr>
            <w:top w:val="none" w:sz="0" w:space="0" w:color="auto"/>
            <w:left w:val="none" w:sz="0" w:space="0" w:color="auto"/>
            <w:bottom w:val="none" w:sz="0" w:space="0" w:color="auto"/>
            <w:right w:val="none" w:sz="0" w:space="0" w:color="auto"/>
          </w:divBdr>
        </w:div>
        <w:div w:id="1386297420">
          <w:marLeft w:val="0"/>
          <w:marRight w:val="0"/>
          <w:marTop w:val="0"/>
          <w:marBottom w:val="0"/>
          <w:divBdr>
            <w:top w:val="none" w:sz="0" w:space="0" w:color="auto"/>
            <w:left w:val="none" w:sz="0" w:space="0" w:color="auto"/>
            <w:bottom w:val="none" w:sz="0" w:space="0" w:color="auto"/>
            <w:right w:val="none" w:sz="0" w:space="0" w:color="auto"/>
          </w:divBdr>
        </w:div>
        <w:div w:id="1653868781">
          <w:marLeft w:val="0"/>
          <w:marRight w:val="0"/>
          <w:marTop w:val="0"/>
          <w:marBottom w:val="0"/>
          <w:divBdr>
            <w:top w:val="none" w:sz="0" w:space="0" w:color="auto"/>
            <w:left w:val="none" w:sz="0" w:space="0" w:color="auto"/>
            <w:bottom w:val="none" w:sz="0" w:space="0" w:color="auto"/>
            <w:right w:val="none" w:sz="0" w:space="0" w:color="auto"/>
          </w:divBdr>
        </w:div>
        <w:div w:id="127364740">
          <w:marLeft w:val="0"/>
          <w:marRight w:val="0"/>
          <w:marTop w:val="0"/>
          <w:marBottom w:val="0"/>
          <w:divBdr>
            <w:top w:val="none" w:sz="0" w:space="0" w:color="auto"/>
            <w:left w:val="none" w:sz="0" w:space="0" w:color="auto"/>
            <w:bottom w:val="none" w:sz="0" w:space="0" w:color="auto"/>
            <w:right w:val="none" w:sz="0" w:space="0" w:color="auto"/>
          </w:divBdr>
        </w:div>
        <w:div w:id="1923224455">
          <w:marLeft w:val="0"/>
          <w:marRight w:val="0"/>
          <w:marTop w:val="0"/>
          <w:marBottom w:val="0"/>
          <w:divBdr>
            <w:top w:val="none" w:sz="0" w:space="0" w:color="auto"/>
            <w:left w:val="none" w:sz="0" w:space="0" w:color="auto"/>
            <w:bottom w:val="none" w:sz="0" w:space="0" w:color="auto"/>
            <w:right w:val="none" w:sz="0" w:space="0" w:color="auto"/>
          </w:divBdr>
        </w:div>
        <w:div w:id="870993149">
          <w:marLeft w:val="0"/>
          <w:marRight w:val="0"/>
          <w:marTop w:val="0"/>
          <w:marBottom w:val="0"/>
          <w:divBdr>
            <w:top w:val="none" w:sz="0" w:space="0" w:color="auto"/>
            <w:left w:val="none" w:sz="0" w:space="0" w:color="auto"/>
            <w:bottom w:val="none" w:sz="0" w:space="0" w:color="auto"/>
            <w:right w:val="none" w:sz="0" w:space="0" w:color="auto"/>
          </w:divBdr>
        </w:div>
        <w:div w:id="897401819">
          <w:marLeft w:val="0"/>
          <w:marRight w:val="0"/>
          <w:marTop w:val="0"/>
          <w:marBottom w:val="0"/>
          <w:divBdr>
            <w:top w:val="none" w:sz="0" w:space="0" w:color="auto"/>
            <w:left w:val="none" w:sz="0" w:space="0" w:color="auto"/>
            <w:bottom w:val="none" w:sz="0" w:space="0" w:color="auto"/>
            <w:right w:val="none" w:sz="0" w:space="0" w:color="auto"/>
          </w:divBdr>
        </w:div>
        <w:div w:id="1301620133">
          <w:marLeft w:val="0"/>
          <w:marRight w:val="0"/>
          <w:marTop w:val="0"/>
          <w:marBottom w:val="0"/>
          <w:divBdr>
            <w:top w:val="none" w:sz="0" w:space="0" w:color="auto"/>
            <w:left w:val="none" w:sz="0" w:space="0" w:color="auto"/>
            <w:bottom w:val="none" w:sz="0" w:space="0" w:color="auto"/>
            <w:right w:val="none" w:sz="0" w:space="0" w:color="auto"/>
          </w:divBdr>
        </w:div>
        <w:div w:id="1097948427">
          <w:marLeft w:val="0"/>
          <w:marRight w:val="0"/>
          <w:marTop w:val="0"/>
          <w:marBottom w:val="0"/>
          <w:divBdr>
            <w:top w:val="none" w:sz="0" w:space="0" w:color="auto"/>
            <w:left w:val="none" w:sz="0" w:space="0" w:color="auto"/>
            <w:bottom w:val="none" w:sz="0" w:space="0" w:color="auto"/>
            <w:right w:val="none" w:sz="0" w:space="0" w:color="auto"/>
          </w:divBdr>
        </w:div>
        <w:div w:id="310450704">
          <w:marLeft w:val="0"/>
          <w:marRight w:val="0"/>
          <w:marTop w:val="0"/>
          <w:marBottom w:val="0"/>
          <w:divBdr>
            <w:top w:val="none" w:sz="0" w:space="0" w:color="auto"/>
            <w:left w:val="none" w:sz="0" w:space="0" w:color="auto"/>
            <w:bottom w:val="none" w:sz="0" w:space="0" w:color="auto"/>
            <w:right w:val="none" w:sz="0" w:space="0" w:color="auto"/>
          </w:divBdr>
        </w:div>
        <w:div w:id="1532304105">
          <w:marLeft w:val="0"/>
          <w:marRight w:val="0"/>
          <w:marTop w:val="0"/>
          <w:marBottom w:val="0"/>
          <w:divBdr>
            <w:top w:val="none" w:sz="0" w:space="0" w:color="auto"/>
            <w:left w:val="none" w:sz="0" w:space="0" w:color="auto"/>
            <w:bottom w:val="none" w:sz="0" w:space="0" w:color="auto"/>
            <w:right w:val="none" w:sz="0" w:space="0" w:color="auto"/>
          </w:divBdr>
        </w:div>
        <w:div w:id="1634867793">
          <w:marLeft w:val="0"/>
          <w:marRight w:val="0"/>
          <w:marTop w:val="0"/>
          <w:marBottom w:val="0"/>
          <w:divBdr>
            <w:top w:val="none" w:sz="0" w:space="0" w:color="auto"/>
            <w:left w:val="none" w:sz="0" w:space="0" w:color="auto"/>
            <w:bottom w:val="none" w:sz="0" w:space="0" w:color="auto"/>
            <w:right w:val="none" w:sz="0" w:space="0" w:color="auto"/>
          </w:divBdr>
        </w:div>
        <w:div w:id="404187675">
          <w:marLeft w:val="0"/>
          <w:marRight w:val="0"/>
          <w:marTop w:val="0"/>
          <w:marBottom w:val="0"/>
          <w:divBdr>
            <w:top w:val="none" w:sz="0" w:space="0" w:color="auto"/>
            <w:left w:val="none" w:sz="0" w:space="0" w:color="auto"/>
            <w:bottom w:val="none" w:sz="0" w:space="0" w:color="auto"/>
            <w:right w:val="none" w:sz="0" w:space="0" w:color="auto"/>
          </w:divBdr>
        </w:div>
        <w:div w:id="1071924407">
          <w:marLeft w:val="0"/>
          <w:marRight w:val="0"/>
          <w:marTop w:val="0"/>
          <w:marBottom w:val="0"/>
          <w:divBdr>
            <w:top w:val="none" w:sz="0" w:space="0" w:color="auto"/>
            <w:left w:val="none" w:sz="0" w:space="0" w:color="auto"/>
            <w:bottom w:val="none" w:sz="0" w:space="0" w:color="auto"/>
            <w:right w:val="none" w:sz="0" w:space="0" w:color="auto"/>
          </w:divBdr>
        </w:div>
        <w:div w:id="929314823">
          <w:marLeft w:val="0"/>
          <w:marRight w:val="0"/>
          <w:marTop w:val="0"/>
          <w:marBottom w:val="0"/>
          <w:divBdr>
            <w:top w:val="none" w:sz="0" w:space="0" w:color="auto"/>
            <w:left w:val="none" w:sz="0" w:space="0" w:color="auto"/>
            <w:bottom w:val="none" w:sz="0" w:space="0" w:color="auto"/>
            <w:right w:val="none" w:sz="0" w:space="0" w:color="auto"/>
          </w:divBdr>
        </w:div>
        <w:div w:id="137381394">
          <w:marLeft w:val="0"/>
          <w:marRight w:val="0"/>
          <w:marTop w:val="0"/>
          <w:marBottom w:val="0"/>
          <w:divBdr>
            <w:top w:val="none" w:sz="0" w:space="0" w:color="auto"/>
            <w:left w:val="none" w:sz="0" w:space="0" w:color="auto"/>
            <w:bottom w:val="none" w:sz="0" w:space="0" w:color="auto"/>
            <w:right w:val="none" w:sz="0" w:space="0" w:color="auto"/>
          </w:divBdr>
        </w:div>
        <w:div w:id="1084761846">
          <w:marLeft w:val="0"/>
          <w:marRight w:val="0"/>
          <w:marTop w:val="0"/>
          <w:marBottom w:val="0"/>
          <w:divBdr>
            <w:top w:val="none" w:sz="0" w:space="0" w:color="auto"/>
            <w:left w:val="none" w:sz="0" w:space="0" w:color="auto"/>
            <w:bottom w:val="none" w:sz="0" w:space="0" w:color="auto"/>
            <w:right w:val="none" w:sz="0" w:space="0" w:color="auto"/>
          </w:divBdr>
        </w:div>
        <w:div w:id="1089810038">
          <w:marLeft w:val="0"/>
          <w:marRight w:val="0"/>
          <w:marTop w:val="0"/>
          <w:marBottom w:val="0"/>
          <w:divBdr>
            <w:top w:val="none" w:sz="0" w:space="0" w:color="auto"/>
            <w:left w:val="none" w:sz="0" w:space="0" w:color="auto"/>
            <w:bottom w:val="none" w:sz="0" w:space="0" w:color="auto"/>
            <w:right w:val="none" w:sz="0" w:space="0" w:color="auto"/>
          </w:divBdr>
        </w:div>
      </w:divsChild>
    </w:div>
    <w:div w:id="182214293">
      <w:bodyDiv w:val="1"/>
      <w:marLeft w:val="0"/>
      <w:marRight w:val="0"/>
      <w:marTop w:val="0"/>
      <w:marBottom w:val="0"/>
      <w:divBdr>
        <w:top w:val="none" w:sz="0" w:space="0" w:color="auto"/>
        <w:left w:val="none" w:sz="0" w:space="0" w:color="auto"/>
        <w:bottom w:val="none" w:sz="0" w:space="0" w:color="auto"/>
        <w:right w:val="none" w:sz="0" w:space="0" w:color="auto"/>
      </w:divBdr>
    </w:div>
    <w:div w:id="323051375">
      <w:bodyDiv w:val="1"/>
      <w:marLeft w:val="0"/>
      <w:marRight w:val="0"/>
      <w:marTop w:val="0"/>
      <w:marBottom w:val="0"/>
      <w:divBdr>
        <w:top w:val="none" w:sz="0" w:space="0" w:color="auto"/>
        <w:left w:val="none" w:sz="0" w:space="0" w:color="auto"/>
        <w:bottom w:val="none" w:sz="0" w:space="0" w:color="auto"/>
        <w:right w:val="none" w:sz="0" w:space="0" w:color="auto"/>
      </w:divBdr>
    </w:div>
    <w:div w:id="349332633">
      <w:bodyDiv w:val="1"/>
      <w:marLeft w:val="0"/>
      <w:marRight w:val="0"/>
      <w:marTop w:val="0"/>
      <w:marBottom w:val="0"/>
      <w:divBdr>
        <w:top w:val="none" w:sz="0" w:space="0" w:color="auto"/>
        <w:left w:val="none" w:sz="0" w:space="0" w:color="auto"/>
        <w:bottom w:val="none" w:sz="0" w:space="0" w:color="auto"/>
        <w:right w:val="none" w:sz="0" w:space="0" w:color="auto"/>
      </w:divBdr>
    </w:div>
    <w:div w:id="354768147">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0705739">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58454399">
      <w:bodyDiv w:val="1"/>
      <w:marLeft w:val="0"/>
      <w:marRight w:val="0"/>
      <w:marTop w:val="0"/>
      <w:marBottom w:val="0"/>
      <w:divBdr>
        <w:top w:val="none" w:sz="0" w:space="0" w:color="auto"/>
        <w:left w:val="none" w:sz="0" w:space="0" w:color="auto"/>
        <w:bottom w:val="none" w:sz="0" w:space="0" w:color="auto"/>
        <w:right w:val="none" w:sz="0" w:space="0" w:color="auto"/>
      </w:divBdr>
    </w:div>
    <w:div w:id="469514198">
      <w:bodyDiv w:val="1"/>
      <w:marLeft w:val="0"/>
      <w:marRight w:val="0"/>
      <w:marTop w:val="0"/>
      <w:marBottom w:val="0"/>
      <w:divBdr>
        <w:top w:val="none" w:sz="0" w:space="0" w:color="auto"/>
        <w:left w:val="none" w:sz="0" w:space="0" w:color="auto"/>
        <w:bottom w:val="none" w:sz="0" w:space="0" w:color="auto"/>
        <w:right w:val="none" w:sz="0" w:space="0" w:color="auto"/>
      </w:divBdr>
    </w:div>
    <w:div w:id="479887357">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586232475">
      <w:bodyDiv w:val="1"/>
      <w:marLeft w:val="0"/>
      <w:marRight w:val="0"/>
      <w:marTop w:val="0"/>
      <w:marBottom w:val="0"/>
      <w:divBdr>
        <w:top w:val="none" w:sz="0" w:space="0" w:color="auto"/>
        <w:left w:val="none" w:sz="0" w:space="0" w:color="auto"/>
        <w:bottom w:val="none" w:sz="0" w:space="0" w:color="auto"/>
        <w:right w:val="none" w:sz="0" w:space="0" w:color="auto"/>
      </w:divBdr>
    </w:div>
    <w:div w:id="652372086">
      <w:bodyDiv w:val="1"/>
      <w:marLeft w:val="0"/>
      <w:marRight w:val="0"/>
      <w:marTop w:val="0"/>
      <w:marBottom w:val="0"/>
      <w:divBdr>
        <w:top w:val="none" w:sz="0" w:space="0" w:color="auto"/>
        <w:left w:val="none" w:sz="0" w:space="0" w:color="auto"/>
        <w:bottom w:val="none" w:sz="0" w:space="0" w:color="auto"/>
        <w:right w:val="none" w:sz="0" w:space="0" w:color="auto"/>
      </w:divBdr>
    </w:div>
    <w:div w:id="715592201">
      <w:bodyDiv w:val="1"/>
      <w:marLeft w:val="0"/>
      <w:marRight w:val="0"/>
      <w:marTop w:val="0"/>
      <w:marBottom w:val="0"/>
      <w:divBdr>
        <w:top w:val="none" w:sz="0" w:space="0" w:color="auto"/>
        <w:left w:val="none" w:sz="0" w:space="0" w:color="auto"/>
        <w:bottom w:val="none" w:sz="0" w:space="0" w:color="auto"/>
        <w:right w:val="none" w:sz="0" w:space="0" w:color="auto"/>
      </w:divBdr>
    </w:div>
    <w:div w:id="760446241">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778717338">
      <w:bodyDiv w:val="1"/>
      <w:marLeft w:val="0"/>
      <w:marRight w:val="0"/>
      <w:marTop w:val="0"/>
      <w:marBottom w:val="0"/>
      <w:divBdr>
        <w:top w:val="none" w:sz="0" w:space="0" w:color="auto"/>
        <w:left w:val="none" w:sz="0" w:space="0" w:color="auto"/>
        <w:bottom w:val="none" w:sz="0" w:space="0" w:color="auto"/>
        <w:right w:val="none" w:sz="0" w:space="0" w:color="auto"/>
      </w:divBdr>
    </w:div>
    <w:div w:id="853960646">
      <w:bodyDiv w:val="1"/>
      <w:marLeft w:val="0"/>
      <w:marRight w:val="0"/>
      <w:marTop w:val="0"/>
      <w:marBottom w:val="0"/>
      <w:divBdr>
        <w:top w:val="none" w:sz="0" w:space="0" w:color="auto"/>
        <w:left w:val="none" w:sz="0" w:space="0" w:color="auto"/>
        <w:bottom w:val="none" w:sz="0" w:space="0" w:color="auto"/>
        <w:right w:val="none" w:sz="0" w:space="0" w:color="auto"/>
      </w:divBdr>
    </w:div>
    <w:div w:id="866408198">
      <w:bodyDiv w:val="1"/>
      <w:marLeft w:val="0"/>
      <w:marRight w:val="0"/>
      <w:marTop w:val="0"/>
      <w:marBottom w:val="0"/>
      <w:divBdr>
        <w:top w:val="none" w:sz="0" w:space="0" w:color="auto"/>
        <w:left w:val="none" w:sz="0" w:space="0" w:color="auto"/>
        <w:bottom w:val="none" w:sz="0" w:space="0" w:color="auto"/>
        <w:right w:val="none" w:sz="0" w:space="0" w:color="auto"/>
      </w:divBdr>
    </w:div>
    <w:div w:id="876623819">
      <w:bodyDiv w:val="1"/>
      <w:marLeft w:val="0"/>
      <w:marRight w:val="0"/>
      <w:marTop w:val="0"/>
      <w:marBottom w:val="0"/>
      <w:divBdr>
        <w:top w:val="none" w:sz="0" w:space="0" w:color="auto"/>
        <w:left w:val="none" w:sz="0" w:space="0" w:color="auto"/>
        <w:bottom w:val="none" w:sz="0" w:space="0" w:color="auto"/>
        <w:right w:val="none" w:sz="0" w:space="0" w:color="auto"/>
      </w:divBdr>
    </w:div>
    <w:div w:id="98127785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04827790">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20768735">
      <w:bodyDiv w:val="1"/>
      <w:marLeft w:val="0"/>
      <w:marRight w:val="0"/>
      <w:marTop w:val="0"/>
      <w:marBottom w:val="0"/>
      <w:divBdr>
        <w:top w:val="none" w:sz="0" w:space="0" w:color="auto"/>
        <w:left w:val="none" w:sz="0" w:space="0" w:color="auto"/>
        <w:bottom w:val="none" w:sz="0" w:space="0" w:color="auto"/>
        <w:right w:val="none" w:sz="0" w:space="0" w:color="auto"/>
      </w:divBdr>
      <w:divsChild>
        <w:div w:id="2083330464">
          <w:marLeft w:val="0"/>
          <w:marRight w:val="0"/>
          <w:marTop w:val="0"/>
          <w:marBottom w:val="0"/>
          <w:divBdr>
            <w:top w:val="none" w:sz="0" w:space="0" w:color="auto"/>
            <w:left w:val="none" w:sz="0" w:space="0" w:color="auto"/>
            <w:bottom w:val="none" w:sz="0" w:space="0" w:color="auto"/>
            <w:right w:val="none" w:sz="0" w:space="0" w:color="auto"/>
          </w:divBdr>
        </w:div>
        <w:div w:id="736588773">
          <w:marLeft w:val="0"/>
          <w:marRight w:val="0"/>
          <w:marTop w:val="0"/>
          <w:marBottom w:val="0"/>
          <w:divBdr>
            <w:top w:val="none" w:sz="0" w:space="0" w:color="auto"/>
            <w:left w:val="none" w:sz="0" w:space="0" w:color="auto"/>
            <w:bottom w:val="none" w:sz="0" w:space="0" w:color="auto"/>
            <w:right w:val="none" w:sz="0" w:space="0" w:color="auto"/>
          </w:divBdr>
        </w:div>
      </w:divsChild>
    </w:div>
    <w:div w:id="1326934356">
      <w:bodyDiv w:val="1"/>
      <w:marLeft w:val="0"/>
      <w:marRight w:val="0"/>
      <w:marTop w:val="0"/>
      <w:marBottom w:val="0"/>
      <w:divBdr>
        <w:top w:val="none" w:sz="0" w:space="0" w:color="auto"/>
        <w:left w:val="none" w:sz="0" w:space="0" w:color="auto"/>
        <w:bottom w:val="none" w:sz="0" w:space="0" w:color="auto"/>
        <w:right w:val="none" w:sz="0" w:space="0" w:color="auto"/>
      </w:divBdr>
    </w:div>
    <w:div w:id="1328552824">
      <w:bodyDiv w:val="1"/>
      <w:marLeft w:val="0"/>
      <w:marRight w:val="0"/>
      <w:marTop w:val="0"/>
      <w:marBottom w:val="0"/>
      <w:divBdr>
        <w:top w:val="none" w:sz="0" w:space="0" w:color="auto"/>
        <w:left w:val="none" w:sz="0" w:space="0" w:color="auto"/>
        <w:bottom w:val="none" w:sz="0" w:space="0" w:color="auto"/>
        <w:right w:val="none" w:sz="0" w:space="0" w:color="auto"/>
      </w:divBdr>
    </w:div>
    <w:div w:id="1390298288">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522671823">
      <w:bodyDiv w:val="1"/>
      <w:marLeft w:val="0"/>
      <w:marRight w:val="0"/>
      <w:marTop w:val="0"/>
      <w:marBottom w:val="0"/>
      <w:divBdr>
        <w:top w:val="none" w:sz="0" w:space="0" w:color="auto"/>
        <w:left w:val="none" w:sz="0" w:space="0" w:color="auto"/>
        <w:bottom w:val="none" w:sz="0" w:space="0" w:color="auto"/>
        <w:right w:val="none" w:sz="0" w:space="0" w:color="auto"/>
      </w:divBdr>
    </w:div>
    <w:div w:id="1566456266">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624732882">
      <w:bodyDiv w:val="1"/>
      <w:marLeft w:val="0"/>
      <w:marRight w:val="0"/>
      <w:marTop w:val="0"/>
      <w:marBottom w:val="0"/>
      <w:divBdr>
        <w:top w:val="none" w:sz="0" w:space="0" w:color="auto"/>
        <w:left w:val="none" w:sz="0" w:space="0" w:color="auto"/>
        <w:bottom w:val="none" w:sz="0" w:space="0" w:color="auto"/>
        <w:right w:val="none" w:sz="0" w:space="0" w:color="auto"/>
      </w:divBdr>
    </w:div>
    <w:div w:id="1649245583">
      <w:bodyDiv w:val="1"/>
      <w:marLeft w:val="0"/>
      <w:marRight w:val="0"/>
      <w:marTop w:val="0"/>
      <w:marBottom w:val="0"/>
      <w:divBdr>
        <w:top w:val="none" w:sz="0" w:space="0" w:color="auto"/>
        <w:left w:val="none" w:sz="0" w:space="0" w:color="auto"/>
        <w:bottom w:val="none" w:sz="0" w:space="0" w:color="auto"/>
        <w:right w:val="none" w:sz="0" w:space="0" w:color="auto"/>
      </w:divBdr>
    </w:div>
    <w:div w:id="1660575031">
      <w:bodyDiv w:val="1"/>
      <w:marLeft w:val="0"/>
      <w:marRight w:val="0"/>
      <w:marTop w:val="0"/>
      <w:marBottom w:val="0"/>
      <w:divBdr>
        <w:top w:val="none" w:sz="0" w:space="0" w:color="auto"/>
        <w:left w:val="none" w:sz="0" w:space="0" w:color="auto"/>
        <w:bottom w:val="none" w:sz="0" w:space="0" w:color="auto"/>
        <w:right w:val="none" w:sz="0" w:space="0" w:color="auto"/>
      </w:divBdr>
    </w:div>
    <w:div w:id="1663655576">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765108724">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43412608">
      <w:bodyDiv w:val="1"/>
      <w:marLeft w:val="0"/>
      <w:marRight w:val="0"/>
      <w:marTop w:val="0"/>
      <w:marBottom w:val="0"/>
      <w:divBdr>
        <w:top w:val="none" w:sz="0" w:space="0" w:color="auto"/>
        <w:left w:val="none" w:sz="0" w:space="0" w:color="auto"/>
        <w:bottom w:val="none" w:sz="0" w:space="0" w:color="auto"/>
        <w:right w:val="none" w:sz="0" w:space="0" w:color="auto"/>
      </w:divBdr>
    </w:div>
    <w:div w:id="1943563277">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27780083">
      <w:bodyDiv w:val="1"/>
      <w:marLeft w:val="0"/>
      <w:marRight w:val="0"/>
      <w:marTop w:val="0"/>
      <w:marBottom w:val="0"/>
      <w:divBdr>
        <w:top w:val="none" w:sz="0" w:space="0" w:color="auto"/>
        <w:left w:val="none" w:sz="0" w:space="0" w:color="auto"/>
        <w:bottom w:val="none" w:sz="0" w:space="0" w:color="auto"/>
        <w:right w:val="none" w:sz="0" w:space="0" w:color="auto"/>
      </w:divBdr>
    </w:div>
    <w:div w:id="2034577362">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056156715">
      <w:bodyDiv w:val="1"/>
      <w:marLeft w:val="0"/>
      <w:marRight w:val="0"/>
      <w:marTop w:val="0"/>
      <w:marBottom w:val="0"/>
      <w:divBdr>
        <w:top w:val="none" w:sz="0" w:space="0" w:color="auto"/>
        <w:left w:val="none" w:sz="0" w:space="0" w:color="auto"/>
        <w:bottom w:val="none" w:sz="0" w:space="0" w:color="auto"/>
        <w:right w:val="none" w:sz="0" w:space="0" w:color="auto"/>
      </w:divBdr>
    </w:div>
    <w:div w:id="2087264741">
      <w:bodyDiv w:val="1"/>
      <w:marLeft w:val="0"/>
      <w:marRight w:val="0"/>
      <w:marTop w:val="0"/>
      <w:marBottom w:val="0"/>
      <w:divBdr>
        <w:top w:val="none" w:sz="0" w:space="0" w:color="auto"/>
        <w:left w:val="none" w:sz="0" w:space="0" w:color="auto"/>
        <w:bottom w:val="none" w:sz="0" w:space="0" w:color="auto"/>
        <w:right w:val="none" w:sz="0" w:space="0" w:color="auto"/>
      </w:divBdr>
    </w:div>
    <w:div w:id="2105346668">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 w:id="214592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9C00C-F572-4BD4-8F80-3D46DB81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20341</Words>
  <Characters>111879</Characters>
  <Application>Microsoft Office Word</Application>
  <DocSecurity>0</DocSecurity>
  <Lines>932</Lines>
  <Paragraphs>263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Raul Martinez Ibarra</cp:lastModifiedBy>
  <cp:revision>2</cp:revision>
  <cp:lastPrinted>2024-10-17T23:13:00Z</cp:lastPrinted>
  <dcterms:created xsi:type="dcterms:W3CDTF">2024-10-18T22:44:00Z</dcterms:created>
  <dcterms:modified xsi:type="dcterms:W3CDTF">2024-10-18T22:44:00Z</dcterms:modified>
</cp:coreProperties>
</file>