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9FDC7AA" w14:textId="77777777" w:rsidR="001B5AF2" w:rsidRDefault="001B5AF2" w:rsidP="001B5AF2">
      <w:pPr>
        <w:ind w:right="-232"/>
        <w:jc w:val="center"/>
        <w:rPr>
          <w:rFonts w:ascii="Arial Black" w:hAnsi="Arial Black"/>
          <w:b/>
          <w:sz w:val="24"/>
          <w:szCs w:val="28"/>
        </w:rPr>
      </w:pPr>
    </w:p>
    <w:p w14:paraId="27E1A737" w14:textId="77777777" w:rsidR="001B5AF2" w:rsidRDefault="001B5AF2" w:rsidP="001B5AF2">
      <w:pPr>
        <w:ind w:right="-232"/>
        <w:jc w:val="center"/>
        <w:rPr>
          <w:rFonts w:ascii="Arial Black" w:hAnsi="Arial Black"/>
          <w:b/>
          <w:sz w:val="24"/>
          <w:szCs w:val="28"/>
        </w:rPr>
      </w:pPr>
    </w:p>
    <w:p w14:paraId="16D8B662" w14:textId="77777777" w:rsidR="001B5AF2" w:rsidRDefault="001B5AF2" w:rsidP="001B5AF2">
      <w:pPr>
        <w:ind w:right="-232"/>
        <w:jc w:val="center"/>
        <w:rPr>
          <w:rFonts w:ascii="Arial Black" w:hAnsi="Arial Black"/>
          <w:b/>
          <w:sz w:val="24"/>
          <w:szCs w:val="28"/>
        </w:rPr>
      </w:pPr>
    </w:p>
    <w:p w14:paraId="12D9996F" w14:textId="77777777" w:rsidR="001B5AF2" w:rsidRDefault="001B5AF2" w:rsidP="001B5AF2">
      <w:pPr>
        <w:ind w:right="-232"/>
        <w:jc w:val="center"/>
        <w:rPr>
          <w:rFonts w:ascii="Arial Black" w:hAnsi="Arial Black"/>
          <w:b/>
          <w:sz w:val="24"/>
          <w:szCs w:val="28"/>
        </w:rPr>
      </w:pPr>
    </w:p>
    <w:p w14:paraId="40DFE3E8" w14:textId="77777777" w:rsidR="001B5AF2" w:rsidRDefault="001B5AF2" w:rsidP="001B5AF2">
      <w:pPr>
        <w:ind w:right="-232"/>
        <w:jc w:val="center"/>
        <w:rPr>
          <w:rFonts w:ascii="Arial Black" w:hAnsi="Arial Black"/>
          <w:b/>
          <w:sz w:val="24"/>
          <w:szCs w:val="28"/>
        </w:rPr>
      </w:pPr>
    </w:p>
    <w:p w14:paraId="6837180A" w14:textId="77777777" w:rsidR="001B5AF2" w:rsidRDefault="001B5AF2" w:rsidP="001B5AF2">
      <w:pPr>
        <w:ind w:right="-232"/>
        <w:jc w:val="center"/>
        <w:rPr>
          <w:rFonts w:ascii="Arial Black" w:hAnsi="Arial Black"/>
          <w:b/>
          <w:sz w:val="24"/>
          <w:szCs w:val="28"/>
        </w:rPr>
      </w:pPr>
    </w:p>
    <w:p w14:paraId="24A232E4" w14:textId="77777777" w:rsidR="001B5AF2" w:rsidRDefault="00C96B24" w:rsidP="001B5AF2">
      <w:pPr>
        <w:pStyle w:val="Ttulo9"/>
        <w:ind w:right="-232"/>
        <w:jc w:val="center"/>
        <w:rPr>
          <w:rFonts w:asciiTheme="minorHAnsi" w:eastAsiaTheme="minorHAnsi" w:hAnsiTheme="minorHAnsi" w:cstheme="minorBidi"/>
          <w:sz w:val="28"/>
          <w:szCs w:val="28"/>
          <w:lang w:val="es-ES" w:eastAsia="en-US"/>
        </w:rPr>
      </w:pPr>
      <w:r w:rsidRPr="00C96B24">
        <w:rPr>
          <w:rFonts w:ascii="Arial Black" w:hAnsi="Arial Black"/>
          <w:sz w:val="28"/>
          <w:szCs w:val="28"/>
        </w:rPr>
        <w:t xml:space="preserve">LICITACIÓN PÚBLICA </w:t>
      </w:r>
      <w:r w:rsidR="00B85FF1">
        <w:rPr>
          <w:rFonts w:ascii="Arial Black" w:hAnsi="Arial Black"/>
          <w:sz w:val="28"/>
          <w:szCs w:val="28"/>
        </w:rPr>
        <w:t>INTERNACIONAL BAJO LA COBERTURA DE TRATADOS</w:t>
      </w:r>
      <w:r w:rsidRPr="00C96B24">
        <w:rPr>
          <w:rFonts w:ascii="Arial Black" w:hAnsi="Arial Black"/>
          <w:sz w:val="28"/>
          <w:szCs w:val="28"/>
        </w:rPr>
        <w:t xml:space="preserve"> PRESENCIAL</w:t>
      </w:r>
    </w:p>
    <w:p w14:paraId="7D8726F2" w14:textId="77777777" w:rsidR="001B5AF2" w:rsidRDefault="001B5AF2" w:rsidP="001B5AF2"/>
    <w:p w14:paraId="44EE151D" w14:textId="77777777" w:rsidR="001B5AF2" w:rsidRPr="00A351DF" w:rsidRDefault="001B5AF2" w:rsidP="001B5AF2"/>
    <w:p w14:paraId="7CACD578" w14:textId="3462EBD3" w:rsidR="001B5AF2" w:rsidRPr="001B5AF2" w:rsidRDefault="00C7359A" w:rsidP="001B5AF2">
      <w:pPr>
        <w:pStyle w:val="Ttulo9"/>
        <w:ind w:right="-232"/>
        <w:jc w:val="center"/>
        <w:rPr>
          <w:rFonts w:ascii="Meiryo" w:eastAsia="Meiryo" w:hAnsi="Meiryo" w:cs="Meiryo"/>
          <w:color w:val="33CCCC"/>
          <w:sz w:val="28"/>
          <w:szCs w:val="28"/>
          <w:lang w:val="es-ES" w:eastAsia="en-US"/>
        </w:rPr>
      </w:pPr>
      <w:r w:rsidRPr="00C7359A">
        <w:rPr>
          <w:rFonts w:ascii="Meiryo" w:eastAsia="Meiryo" w:hAnsi="Meiryo" w:cs="Meiryo"/>
          <w:color w:val="00B0F0"/>
          <w:sz w:val="28"/>
          <w:szCs w:val="28"/>
          <w:lang w:val="es-ES" w:eastAsia="en-US"/>
        </w:rPr>
        <w:t>LP-919044992-I10-2024</w:t>
      </w:r>
    </w:p>
    <w:p w14:paraId="0D8657EE" w14:textId="77777777" w:rsidR="001B5AF2" w:rsidRPr="001B5AF2" w:rsidRDefault="001B5AF2" w:rsidP="001B5AF2">
      <w:pPr>
        <w:jc w:val="center"/>
        <w:rPr>
          <w:b/>
          <w:color w:val="2AA9A6"/>
          <w:sz w:val="28"/>
          <w:szCs w:val="28"/>
        </w:rPr>
      </w:pPr>
    </w:p>
    <w:p w14:paraId="75E7F856" w14:textId="77777777" w:rsidR="001B5AF2" w:rsidRPr="001B5AF2" w:rsidRDefault="001B5AF2" w:rsidP="001B5AF2">
      <w:pPr>
        <w:jc w:val="center"/>
        <w:rPr>
          <w:b/>
          <w:color w:val="2AA9A6"/>
          <w:sz w:val="28"/>
          <w:szCs w:val="28"/>
        </w:rPr>
      </w:pPr>
    </w:p>
    <w:p w14:paraId="5F2EE1E4" w14:textId="77777777" w:rsidR="001B5AF2" w:rsidRPr="001B5AF2" w:rsidRDefault="001B5AF2" w:rsidP="001B5AF2">
      <w:pPr>
        <w:jc w:val="center"/>
        <w:rPr>
          <w:rFonts w:ascii="Arial Black" w:hAnsi="Arial Black"/>
          <w:color w:val="33CCCC"/>
          <w:sz w:val="36"/>
          <w:szCs w:val="28"/>
        </w:rPr>
      </w:pPr>
      <w:r w:rsidRPr="00FF7D0F">
        <w:rPr>
          <w:rFonts w:ascii="Arial Black" w:hAnsi="Arial Black"/>
          <w:b/>
          <w:color w:val="00B0F0"/>
          <w:sz w:val="36"/>
          <w:szCs w:val="28"/>
        </w:rPr>
        <w:t>“</w:t>
      </w:r>
      <w:r w:rsidR="003C4F21" w:rsidRPr="00C7359A">
        <w:rPr>
          <w:rFonts w:ascii="Arial Black" w:hAnsi="Arial Black"/>
          <w:b/>
          <w:color w:val="00B0F0"/>
          <w:sz w:val="36"/>
          <w:szCs w:val="28"/>
        </w:rPr>
        <w:t>SUSTANCIAS QUÍMICAS Y MATERIAL DE LABORATORIO PARA DIVERSAS UNIDADES</w:t>
      </w:r>
      <w:r w:rsidRPr="00FF7D0F">
        <w:rPr>
          <w:rFonts w:ascii="Arial Black" w:hAnsi="Arial Black"/>
          <w:b/>
          <w:color w:val="00B0F0"/>
          <w:sz w:val="36"/>
          <w:szCs w:val="28"/>
        </w:rPr>
        <w:t>”</w:t>
      </w:r>
    </w:p>
    <w:p w14:paraId="249CE256" w14:textId="77777777" w:rsidR="002021D2" w:rsidRDefault="002021D2" w:rsidP="00813559">
      <w:pPr>
        <w:jc w:val="center"/>
        <w:rPr>
          <w:rFonts w:asciiTheme="minorHAnsi" w:hAnsiTheme="minorHAnsi"/>
          <w:b/>
          <w:sz w:val="36"/>
        </w:rPr>
      </w:pPr>
    </w:p>
    <w:p w14:paraId="31A3D668" w14:textId="77777777" w:rsidR="007F0B73" w:rsidRPr="00037DE1" w:rsidRDefault="007F0B73" w:rsidP="007F0B73">
      <w:pPr>
        <w:jc w:val="center"/>
        <w:rPr>
          <w:rFonts w:asciiTheme="minorHAnsi" w:hAnsiTheme="minorHAnsi"/>
          <w:b/>
          <w:sz w:val="36"/>
        </w:rPr>
      </w:pPr>
    </w:p>
    <w:p w14:paraId="75653376" w14:textId="77777777" w:rsidR="007F0B73" w:rsidRPr="0061030C" w:rsidRDefault="007F0B73" w:rsidP="007F0B73">
      <w:pPr>
        <w:jc w:val="center"/>
        <w:rPr>
          <w:rFonts w:asciiTheme="minorHAnsi" w:hAnsiTheme="minorHAnsi"/>
          <w:b/>
          <w:sz w:val="96"/>
          <w:szCs w:val="60"/>
        </w:rPr>
      </w:pPr>
      <w:r w:rsidRPr="0061030C">
        <w:rPr>
          <w:rFonts w:asciiTheme="minorHAnsi" w:hAnsiTheme="minorHAnsi"/>
          <w:b/>
          <w:sz w:val="96"/>
          <w:szCs w:val="60"/>
        </w:rPr>
        <w:t>BASES</w:t>
      </w:r>
    </w:p>
    <w:p w14:paraId="46743459" w14:textId="77777777" w:rsidR="007F0B73" w:rsidRPr="00037DE1" w:rsidRDefault="007F0B73" w:rsidP="007F0B73">
      <w:pPr>
        <w:jc w:val="both"/>
        <w:rPr>
          <w:rFonts w:asciiTheme="minorHAnsi" w:hAnsiTheme="minorHAnsi"/>
          <w:b/>
        </w:rPr>
      </w:pPr>
    </w:p>
    <w:p w14:paraId="7309052F" w14:textId="77777777" w:rsidR="007F0B73" w:rsidRPr="00037DE1" w:rsidRDefault="007F0B73" w:rsidP="007F0B73">
      <w:pPr>
        <w:jc w:val="both"/>
        <w:rPr>
          <w:rFonts w:asciiTheme="minorHAnsi" w:hAnsiTheme="minorHAnsi"/>
        </w:rPr>
      </w:pPr>
    </w:p>
    <w:p w14:paraId="3C18C786" w14:textId="77777777" w:rsidR="007F0B73" w:rsidRPr="00037DE1" w:rsidRDefault="007F0B73" w:rsidP="007F0B73">
      <w:pPr>
        <w:jc w:val="both"/>
        <w:rPr>
          <w:rFonts w:asciiTheme="minorHAnsi" w:hAnsiTheme="minorHAnsi"/>
        </w:rPr>
      </w:pPr>
    </w:p>
    <w:p w14:paraId="1DAB2571" w14:textId="77777777" w:rsidR="007F0B73" w:rsidRPr="00037DE1" w:rsidRDefault="007F0B73" w:rsidP="007F0B73">
      <w:pPr>
        <w:jc w:val="both"/>
        <w:rPr>
          <w:rFonts w:asciiTheme="minorHAnsi" w:hAnsiTheme="minorHAnsi"/>
        </w:rPr>
      </w:pPr>
    </w:p>
    <w:p w14:paraId="49C817A6" w14:textId="77777777" w:rsidR="007F0B73" w:rsidRPr="00037DE1" w:rsidRDefault="007F0B73" w:rsidP="007F0B73">
      <w:pPr>
        <w:jc w:val="both"/>
        <w:rPr>
          <w:rFonts w:asciiTheme="minorHAnsi" w:hAnsiTheme="minorHAnsi"/>
        </w:rPr>
      </w:pPr>
    </w:p>
    <w:p w14:paraId="1C400C9B" w14:textId="77777777" w:rsidR="007F0B73" w:rsidRPr="00037DE1" w:rsidRDefault="007F0B73" w:rsidP="007F0B73">
      <w:pPr>
        <w:jc w:val="both"/>
        <w:rPr>
          <w:rFonts w:asciiTheme="minorHAnsi" w:hAnsiTheme="minorHAnsi"/>
        </w:rPr>
      </w:pPr>
    </w:p>
    <w:p w14:paraId="60304CDB" w14:textId="77777777" w:rsidR="007F0B73" w:rsidRPr="00037DE1" w:rsidRDefault="007F0B73" w:rsidP="007F0B73">
      <w:pPr>
        <w:jc w:val="both"/>
        <w:rPr>
          <w:rFonts w:asciiTheme="minorHAnsi" w:hAnsiTheme="minorHAnsi"/>
        </w:rPr>
      </w:pPr>
    </w:p>
    <w:p w14:paraId="38015064" w14:textId="77777777" w:rsidR="007F0B73" w:rsidRPr="00037DE1" w:rsidRDefault="007F0B73" w:rsidP="007F0B73">
      <w:pPr>
        <w:jc w:val="both"/>
        <w:rPr>
          <w:rFonts w:asciiTheme="minorHAnsi" w:hAnsiTheme="minorHAnsi"/>
        </w:rPr>
      </w:pPr>
    </w:p>
    <w:p w14:paraId="2575D636" w14:textId="77777777" w:rsidR="002021D2" w:rsidRDefault="002021D2" w:rsidP="007F0B73">
      <w:pPr>
        <w:jc w:val="both"/>
        <w:rPr>
          <w:rFonts w:asciiTheme="minorHAnsi" w:hAnsiTheme="minorHAnsi"/>
        </w:rPr>
      </w:pPr>
    </w:p>
    <w:p w14:paraId="34A78CD7" w14:textId="77777777" w:rsidR="00D85843" w:rsidRDefault="00D85843" w:rsidP="007F0B73">
      <w:pPr>
        <w:jc w:val="both"/>
        <w:rPr>
          <w:rFonts w:asciiTheme="minorHAnsi" w:hAnsiTheme="minorHAnsi"/>
        </w:rPr>
      </w:pPr>
    </w:p>
    <w:p w14:paraId="1AD2E8ED" w14:textId="77777777" w:rsidR="00D85843" w:rsidRPr="00037DE1" w:rsidRDefault="00D85843" w:rsidP="007F0B73">
      <w:pPr>
        <w:jc w:val="both"/>
        <w:rPr>
          <w:rFonts w:asciiTheme="minorHAnsi" w:hAnsiTheme="minorHAnsi"/>
        </w:rPr>
      </w:pPr>
    </w:p>
    <w:p w14:paraId="283E9741" w14:textId="77777777" w:rsidR="00126089" w:rsidRPr="00037DE1" w:rsidRDefault="00126089" w:rsidP="007F0B73">
      <w:pPr>
        <w:jc w:val="both"/>
        <w:rPr>
          <w:rFonts w:asciiTheme="minorHAnsi" w:hAnsiTheme="minorHAnsi"/>
        </w:rPr>
      </w:pPr>
    </w:p>
    <w:p w14:paraId="043D5336" w14:textId="77777777" w:rsidR="00126089" w:rsidRPr="00037DE1" w:rsidRDefault="00126089" w:rsidP="007F0B73">
      <w:pPr>
        <w:jc w:val="both"/>
        <w:rPr>
          <w:rFonts w:asciiTheme="minorHAnsi" w:hAnsiTheme="minorHAnsi"/>
        </w:rPr>
      </w:pPr>
    </w:p>
    <w:p w14:paraId="3FADF3BE" w14:textId="77777777" w:rsidR="00037DE1" w:rsidRDefault="00037DE1" w:rsidP="007F0B73">
      <w:pPr>
        <w:jc w:val="both"/>
        <w:rPr>
          <w:rFonts w:asciiTheme="minorHAnsi" w:hAnsiTheme="minorHAnsi"/>
        </w:rPr>
      </w:pPr>
    </w:p>
    <w:p w14:paraId="0F6C918C" w14:textId="77777777" w:rsidR="00437ACF" w:rsidRDefault="00437ACF" w:rsidP="007F0B73">
      <w:pPr>
        <w:jc w:val="both"/>
        <w:rPr>
          <w:rFonts w:asciiTheme="minorHAnsi" w:hAnsiTheme="minorHAnsi"/>
        </w:rPr>
      </w:pPr>
    </w:p>
    <w:p w14:paraId="53187350" w14:textId="77777777" w:rsidR="00437ACF" w:rsidRDefault="00437ACF" w:rsidP="007F0B73">
      <w:pPr>
        <w:jc w:val="both"/>
        <w:rPr>
          <w:rFonts w:asciiTheme="minorHAnsi" w:hAnsiTheme="minorHAnsi"/>
        </w:rPr>
      </w:pPr>
    </w:p>
    <w:p w14:paraId="6C0C9A87" w14:textId="77777777" w:rsidR="00437ACF" w:rsidRPr="00037DE1" w:rsidRDefault="00437ACF" w:rsidP="007F0B73">
      <w:pPr>
        <w:jc w:val="both"/>
        <w:rPr>
          <w:rFonts w:asciiTheme="minorHAnsi" w:hAnsiTheme="minorHAnsi"/>
        </w:rPr>
      </w:pPr>
    </w:p>
    <w:p w14:paraId="3A911E69" w14:textId="77777777" w:rsidR="002021D2" w:rsidRPr="00037DE1" w:rsidRDefault="002021D2" w:rsidP="007F0B73">
      <w:pPr>
        <w:jc w:val="both"/>
        <w:rPr>
          <w:rFonts w:asciiTheme="minorHAnsi" w:hAnsiTheme="minorHAnsi"/>
        </w:rPr>
      </w:pPr>
    </w:p>
    <w:p w14:paraId="6C48753D" w14:textId="77777777" w:rsidR="007F0B73" w:rsidRPr="00037DE1" w:rsidRDefault="001D05DE" w:rsidP="00BB66BC">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85E8FF"/>
        <w:jc w:val="center"/>
        <w:rPr>
          <w:rFonts w:asciiTheme="minorHAnsi" w:hAnsiTheme="minorHAnsi"/>
          <w:b/>
        </w:rPr>
      </w:pPr>
      <w:r w:rsidRPr="00037DE1">
        <w:rPr>
          <w:rFonts w:asciiTheme="minorHAnsi" w:hAnsiTheme="minorHAnsi"/>
          <w:b/>
        </w:rPr>
        <w:t>INTRODUCCIÓN</w:t>
      </w:r>
    </w:p>
    <w:p w14:paraId="32C68FDC" w14:textId="77777777" w:rsidR="007F0B73" w:rsidRPr="00037DE1" w:rsidRDefault="007F0B73" w:rsidP="007F0B73">
      <w:pPr>
        <w:jc w:val="both"/>
        <w:rPr>
          <w:rFonts w:asciiTheme="minorHAnsi" w:hAnsiTheme="minorHAnsi"/>
          <w:b/>
        </w:rPr>
      </w:pPr>
    </w:p>
    <w:p w14:paraId="0689B794" w14:textId="77777777" w:rsidR="007F0B73" w:rsidRPr="00037DE1" w:rsidRDefault="007F0B73" w:rsidP="007F0B73">
      <w:pPr>
        <w:jc w:val="both"/>
        <w:rPr>
          <w:rFonts w:asciiTheme="minorHAnsi" w:hAnsiTheme="minorHAnsi"/>
          <w:b/>
        </w:rPr>
      </w:pPr>
    </w:p>
    <w:p w14:paraId="6C545545" w14:textId="50D98294" w:rsidR="007F0B73" w:rsidRPr="0078059E" w:rsidRDefault="007F0B73" w:rsidP="007F0B73">
      <w:pPr>
        <w:jc w:val="both"/>
        <w:rPr>
          <w:rFonts w:asciiTheme="minorHAnsi" w:hAnsiTheme="minorHAnsi"/>
        </w:rPr>
      </w:pPr>
      <w:r w:rsidRPr="0078059E">
        <w:rPr>
          <w:rFonts w:asciiTheme="minorHAnsi" w:hAnsiTheme="minorHAnsi"/>
        </w:rPr>
        <w:t xml:space="preserve">Las presentes bases señalan el procedimiento de la </w:t>
      </w:r>
      <w:r w:rsidR="00C96B24" w:rsidRPr="00C96B24">
        <w:rPr>
          <w:rFonts w:asciiTheme="minorHAnsi" w:hAnsiTheme="minorHAnsi"/>
        </w:rPr>
        <w:t xml:space="preserve">LICITACIÓN PÚBLICA </w:t>
      </w:r>
      <w:r w:rsidR="00B85FF1">
        <w:rPr>
          <w:rFonts w:asciiTheme="minorHAnsi" w:hAnsiTheme="minorHAnsi"/>
        </w:rPr>
        <w:t>INTER</w:t>
      </w:r>
      <w:r w:rsidR="00266EB5">
        <w:rPr>
          <w:rFonts w:asciiTheme="minorHAnsi" w:hAnsiTheme="minorHAnsi"/>
        </w:rPr>
        <w:t>N</w:t>
      </w:r>
      <w:r w:rsidR="00C96B24" w:rsidRPr="00C96B24">
        <w:rPr>
          <w:rFonts w:asciiTheme="minorHAnsi" w:hAnsiTheme="minorHAnsi"/>
        </w:rPr>
        <w:t xml:space="preserve">ACIONAL </w:t>
      </w:r>
      <w:r w:rsidR="00B85FF1">
        <w:rPr>
          <w:rFonts w:asciiTheme="minorHAnsi" w:hAnsiTheme="minorHAnsi"/>
        </w:rPr>
        <w:t xml:space="preserve">BAJO LA COBERTURA DE TRATADOS </w:t>
      </w:r>
      <w:r w:rsidR="00C96B24" w:rsidRPr="00C96B24">
        <w:rPr>
          <w:rFonts w:asciiTheme="minorHAnsi" w:hAnsiTheme="minorHAnsi"/>
        </w:rPr>
        <w:t>PRESENCIAL</w:t>
      </w:r>
      <w:r w:rsidR="003179CA" w:rsidRPr="0078059E">
        <w:rPr>
          <w:rFonts w:asciiTheme="minorHAnsi" w:hAnsiTheme="minorHAnsi" w:cs="Arial"/>
        </w:rPr>
        <w:t xml:space="preserve"> </w:t>
      </w:r>
      <w:r w:rsidR="0078059E" w:rsidRPr="0078059E">
        <w:rPr>
          <w:rFonts w:asciiTheme="minorHAnsi" w:hAnsiTheme="minorHAnsi" w:cs="Arial"/>
        </w:rPr>
        <w:t>No</w:t>
      </w:r>
      <w:r w:rsidR="00BB66BC" w:rsidRPr="00D464E1">
        <w:rPr>
          <w:rFonts w:asciiTheme="minorHAnsi" w:hAnsiTheme="minorHAnsi" w:cs="Arial"/>
        </w:rPr>
        <w:t>.</w:t>
      </w:r>
      <w:r w:rsidR="0078059E" w:rsidRPr="00D464E1">
        <w:rPr>
          <w:rFonts w:asciiTheme="minorHAnsi" w:hAnsiTheme="minorHAnsi" w:cs="Arial"/>
        </w:rPr>
        <w:t xml:space="preserve"> </w:t>
      </w:r>
      <w:r w:rsidR="00C7359A">
        <w:rPr>
          <w:rFonts w:asciiTheme="minorHAnsi" w:hAnsiTheme="minorHAnsi" w:cs="Arial"/>
        </w:rPr>
        <w:t>LP-919044992-I10-2024</w:t>
      </w:r>
      <w:r w:rsidRPr="00D464E1">
        <w:rPr>
          <w:rFonts w:asciiTheme="minorHAnsi" w:hAnsiTheme="minorHAnsi"/>
        </w:rPr>
        <w:t>; as</w:t>
      </w:r>
      <w:r w:rsidR="00F70B66" w:rsidRPr="00D464E1">
        <w:rPr>
          <w:rFonts w:asciiTheme="minorHAnsi" w:hAnsiTheme="minorHAnsi"/>
        </w:rPr>
        <w:t>í</w:t>
      </w:r>
      <w:r w:rsidR="00F70B66" w:rsidRPr="0078059E">
        <w:rPr>
          <w:rFonts w:asciiTheme="minorHAnsi" w:hAnsiTheme="minorHAnsi"/>
        </w:rPr>
        <w:t xml:space="preserve"> mismo describe </w:t>
      </w:r>
      <w:r w:rsidR="00D34CF7">
        <w:rPr>
          <w:rFonts w:asciiTheme="minorHAnsi" w:hAnsiTheme="minorHAnsi"/>
        </w:rPr>
        <w:t>la adquisición</w:t>
      </w:r>
      <w:r w:rsidR="001B5AF2">
        <w:rPr>
          <w:rFonts w:asciiTheme="minorHAnsi" w:hAnsiTheme="minorHAnsi"/>
        </w:rPr>
        <w:t xml:space="preserve"> </w:t>
      </w:r>
      <w:r w:rsidR="003C4F21" w:rsidRPr="00FF7D0F">
        <w:rPr>
          <w:rFonts w:asciiTheme="minorHAnsi" w:hAnsiTheme="minorHAnsi"/>
        </w:rPr>
        <w:t>de</w:t>
      </w:r>
      <w:r w:rsidR="001B5AF2" w:rsidRPr="00FF7D0F">
        <w:rPr>
          <w:rFonts w:asciiTheme="minorHAnsi" w:hAnsiTheme="minorHAnsi"/>
        </w:rPr>
        <w:t xml:space="preserve"> </w:t>
      </w:r>
      <w:r w:rsidR="000E2A16" w:rsidRPr="00FF7D0F">
        <w:rPr>
          <w:rFonts w:asciiTheme="minorHAnsi" w:hAnsiTheme="minorHAnsi"/>
          <w:b/>
        </w:rPr>
        <w:t>“</w:t>
      </w:r>
      <w:r w:rsidR="003C4F21" w:rsidRPr="00FF7D0F">
        <w:rPr>
          <w:rFonts w:asciiTheme="minorHAnsi" w:hAnsiTheme="minorHAnsi"/>
          <w:b/>
        </w:rPr>
        <w:t>SUSTANCIAS QUÍMICAS Y MATERIAL DE LABORATORIO PARA DIVERSAS UNIDADES</w:t>
      </w:r>
      <w:r w:rsidR="000E2A16" w:rsidRPr="00FF7D0F">
        <w:rPr>
          <w:rFonts w:asciiTheme="minorHAnsi" w:hAnsiTheme="minorHAnsi"/>
          <w:b/>
        </w:rPr>
        <w:t>”</w:t>
      </w:r>
      <w:r w:rsidR="00BB66BC" w:rsidRPr="00FF7D0F">
        <w:rPr>
          <w:rFonts w:asciiTheme="minorHAnsi" w:hAnsiTheme="minorHAnsi"/>
        </w:rPr>
        <w:t>,</w:t>
      </w:r>
      <w:r w:rsidR="000E2A16" w:rsidRPr="00FF7D0F">
        <w:rPr>
          <w:rFonts w:asciiTheme="minorHAnsi" w:hAnsiTheme="minorHAnsi"/>
        </w:rPr>
        <w:t xml:space="preserve"> </w:t>
      </w:r>
      <w:r w:rsidRPr="00FF7D0F">
        <w:rPr>
          <w:rFonts w:asciiTheme="minorHAnsi" w:hAnsiTheme="minorHAnsi"/>
        </w:rPr>
        <w:t>que Servicios de Salud de Nuevo León</w:t>
      </w:r>
      <w:r w:rsidR="005222C5" w:rsidRPr="00FF7D0F">
        <w:rPr>
          <w:rFonts w:asciiTheme="minorHAnsi" w:hAnsiTheme="minorHAnsi"/>
        </w:rPr>
        <w:t>,</w:t>
      </w:r>
      <w:r w:rsidRPr="00FF7D0F">
        <w:rPr>
          <w:rFonts w:asciiTheme="minorHAnsi" w:hAnsiTheme="minorHAnsi"/>
        </w:rPr>
        <w:t xml:space="preserve"> Organismo Público Descentralizado</w:t>
      </w:r>
      <w:r w:rsidR="00BB66BC" w:rsidRPr="00FF7D0F">
        <w:rPr>
          <w:rFonts w:asciiTheme="minorHAnsi" w:hAnsiTheme="minorHAnsi"/>
        </w:rPr>
        <w:t>,</w:t>
      </w:r>
      <w:r w:rsidRPr="00FF7D0F">
        <w:rPr>
          <w:rFonts w:asciiTheme="minorHAnsi" w:hAnsiTheme="minorHAnsi"/>
        </w:rPr>
        <w:t xml:space="preserve"> requiere </w:t>
      </w:r>
      <w:r w:rsidR="00813559" w:rsidRPr="00FF7D0F">
        <w:rPr>
          <w:rFonts w:asciiTheme="minorHAnsi" w:hAnsiTheme="minorHAnsi"/>
        </w:rPr>
        <w:t xml:space="preserve">para cubrir las necesidades </w:t>
      </w:r>
      <w:r w:rsidR="001165A7" w:rsidRPr="00FF7D0F">
        <w:rPr>
          <w:rFonts w:asciiTheme="minorHAnsi" w:hAnsiTheme="minorHAnsi"/>
        </w:rPr>
        <w:t>de diversas unidades</w:t>
      </w:r>
      <w:r w:rsidRPr="00FF7D0F">
        <w:rPr>
          <w:rFonts w:asciiTheme="minorHAnsi" w:hAnsiTheme="minorHAnsi"/>
        </w:rPr>
        <w:t>, el procedimiento del concur</w:t>
      </w:r>
      <w:r w:rsidRPr="0078059E">
        <w:rPr>
          <w:rFonts w:asciiTheme="minorHAnsi" w:hAnsiTheme="minorHAnsi"/>
        </w:rPr>
        <w:t>so, las condiciones generales de contratación, la forma en que se llevará a cabo el procedimiento de entrega de la documentación requerida.</w:t>
      </w:r>
    </w:p>
    <w:p w14:paraId="7A583438" w14:textId="77777777" w:rsidR="007F0B73" w:rsidRPr="0078059E" w:rsidRDefault="007F0B73" w:rsidP="007F0B73">
      <w:pPr>
        <w:jc w:val="both"/>
        <w:rPr>
          <w:rFonts w:asciiTheme="minorHAnsi" w:hAnsiTheme="minorHAnsi"/>
        </w:rPr>
      </w:pPr>
    </w:p>
    <w:p w14:paraId="24D847CC" w14:textId="77777777" w:rsidR="007F0B73" w:rsidRPr="0078059E" w:rsidRDefault="007F0B73" w:rsidP="007F0B73">
      <w:pPr>
        <w:jc w:val="both"/>
        <w:rPr>
          <w:rFonts w:asciiTheme="minorHAnsi" w:hAnsiTheme="minorHAnsi"/>
        </w:rPr>
      </w:pPr>
      <w:r w:rsidRPr="0078059E">
        <w:rPr>
          <w:rFonts w:asciiTheme="minorHAnsi" w:hAnsiTheme="minorHAnsi"/>
        </w:rPr>
        <w:t>Para los efectos de estas bases a Servicios de Salud de Nuevo León</w:t>
      </w:r>
      <w:r w:rsidR="005222C5" w:rsidRPr="0078059E">
        <w:rPr>
          <w:rFonts w:asciiTheme="minorHAnsi" w:hAnsiTheme="minorHAnsi"/>
        </w:rPr>
        <w:t>,</w:t>
      </w:r>
      <w:r w:rsidRPr="0078059E">
        <w:rPr>
          <w:rFonts w:asciiTheme="minorHAnsi" w:hAnsiTheme="minorHAnsi"/>
        </w:rPr>
        <w:t xml:space="preserve"> Organismo Público Descentralizado, en lo sucesivo se le denominará </w:t>
      </w:r>
      <w:r w:rsidRPr="0078059E">
        <w:rPr>
          <w:rFonts w:asciiTheme="minorHAnsi" w:hAnsiTheme="minorHAnsi"/>
          <w:b/>
        </w:rPr>
        <w:t>la Convocante</w:t>
      </w:r>
      <w:r w:rsidRPr="0078059E">
        <w:rPr>
          <w:rFonts w:asciiTheme="minorHAnsi" w:hAnsiTheme="minorHAnsi"/>
        </w:rPr>
        <w:t>.</w:t>
      </w:r>
    </w:p>
    <w:p w14:paraId="184735E7" w14:textId="77777777" w:rsidR="007F0B73" w:rsidRPr="0078059E" w:rsidRDefault="007F0B73" w:rsidP="007F0B73">
      <w:pPr>
        <w:jc w:val="center"/>
        <w:rPr>
          <w:rFonts w:asciiTheme="minorHAnsi" w:hAnsiTheme="minorHAnsi"/>
          <w:b/>
        </w:rPr>
      </w:pPr>
    </w:p>
    <w:p w14:paraId="7EEB9BC2" w14:textId="77777777" w:rsidR="007F0B73" w:rsidRPr="0078059E" w:rsidRDefault="007F0B73" w:rsidP="007F0B73">
      <w:pPr>
        <w:jc w:val="center"/>
        <w:rPr>
          <w:rFonts w:asciiTheme="minorHAnsi" w:hAnsiTheme="minorHAnsi"/>
          <w:b/>
        </w:rPr>
      </w:pPr>
    </w:p>
    <w:p w14:paraId="2FC34E33" w14:textId="77777777" w:rsidR="00037DE1" w:rsidRPr="0078059E" w:rsidRDefault="00037DE1" w:rsidP="007F0B73">
      <w:pPr>
        <w:jc w:val="center"/>
        <w:rPr>
          <w:rFonts w:asciiTheme="minorHAnsi" w:hAnsiTheme="minorHAnsi"/>
          <w:b/>
        </w:rPr>
      </w:pPr>
    </w:p>
    <w:p w14:paraId="729BC394" w14:textId="77777777" w:rsidR="00037DE1" w:rsidRPr="0078059E" w:rsidRDefault="00037DE1" w:rsidP="007F0B73">
      <w:pPr>
        <w:jc w:val="center"/>
        <w:rPr>
          <w:rFonts w:asciiTheme="minorHAnsi" w:hAnsiTheme="minorHAnsi"/>
          <w:b/>
        </w:rPr>
      </w:pPr>
    </w:p>
    <w:p w14:paraId="5CAB08CA" w14:textId="77777777" w:rsidR="00037DE1" w:rsidRPr="0078059E" w:rsidRDefault="00F5419B" w:rsidP="00F5419B">
      <w:pPr>
        <w:tabs>
          <w:tab w:val="left" w:pos="4155"/>
        </w:tabs>
        <w:rPr>
          <w:rFonts w:asciiTheme="minorHAnsi" w:hAnsiTheme="minorHAnsi"/>
          <w:b/>
        </w:rPr>
      </w:pPr>
      <w:r>
        <w:rPr>
          <w:rFonts w:asciiTheme="minorHAnsi" w:hAnsiTheme="minorHAnsi"/>
          <w:b/>
        </w:rPr>
        <w:tab/>
      </w:r>
    </w:p>
    <w:p w14:paraId="287D0952" w14:textId="77777777" w:rsidR="00037DE1" w:rsidRPr="0078059E" w:rsidRDefault="00037DE1" w:rsidP="007F0B73">
      <w:pPr>
        <w:jc w:val="center"/>
        <w:rPr>
          <w:rFonts w:asciiTheme="minorHAnsi" w:hAnsiTheme="minorHAnsi"/>
          <w:b/>
        </w:rPr>
      </w:pPr>
    </w:p>
    <w:p w14:paraId="5FDB63C2" w14:textId="77777777" w:rsidR="00037DE1" w:rsidRPr="0078059E" w:rsidRDefault="00037DE1" w:rsidP="007F0B73">
      <w:pPr>
        <w:jc w:val="center"/>
        <w:rPr>
          <w:rFonts w:asciiTheme="minorHAnsi" w:hAnsiTheme="minorHAnsi"/>
          <w:b/>
        </w:rPr>
      </w:pPr>
    </w:p>
    <w:p w14:paraId="7E8EE290" w14:textId="77777777" w:rsidR="007F0B73" w:rsidRPr="0078059E" w:rsidRDefault="001D05DE" w:rsidP="00BB66BC">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85E8FF"/>
        <w:jc w:val="center"/>
        <w:rPr>
          <w:rFonts w:asciiTheme="minorHAnsi" w:hAnsiTheme="minorHAnsi"/>
          <w:b/>
        </w:rPr>
      </w:pPr>
      <w:r w:rsidRPr="0078059E">
        <w:rPr>
          <w:rFonts w:asciiTheme="minorHAnsi" w:hAnsiTheme="minorHAnsi"/>
          <w:b/>
        </w:rPr>
        <w:t>PRESENTACIÓN</w:t>
      </w:r>
    </w:p>
    <w:p w14:paraId="4A96AD64" w14:textId="77777777" w:rsidR="007F0B73" w:rsidRPr="0078059E" w:rsidRDefault="007F0B73" w:rsidP="00813559">
      <w:pPr>
        <w:jc w:val="both"/>
        <w:rPr>
          <w:rFonts w:asciiTheme="minorHAnsi" w:hAnsiTheme="minorHAnsi"/>
          <w:b/>
        </w:rPr>
      </w:pPr>
    </w:p>
    <w:p w14:paraId="1186B191" w14:textId="3B5A5E6F" w:rsidR="007F0B73" w:rsidRPr="00037DE1" w:rsidRDefault="007F0B73" w:rsidP="007F0B73">
      <w:pPr>
        <w:jc w:val="both"/>
        <w:rPr>
          <w:rFonts w:asciiTheme="minorHAnsi" w:hAnsiTheme="minorHAnsi" w:cs="Arial"/>
        </w:rPr>
      </w:pPr>
      <w:r w:rsidRPr="0078059E">
        <w:rPr>
          <w:rFonts w:asciiTheme="minorHAnsi" w:hAnsiTheme="minorHAnsi" w:cs="Arial"/>
        </w:rPr>
        <w:t>El Gobierno del Estado de Nuevo León, a través de los Servicios de Salud de Nuevo León</w:t>
      </w:r>
      <w:r w:rsidR="00BB66BC">
        <w:rPr>
          <w:rFonts w:asciiTheme="minorHAnsi" w:hAnsiTheme="minorHAnsi" w:cs="Arial"/>
        </w:rPr>
        <w:t>,</w:t>
      </w:r>
      <w:r w:rsidRPr="0078059E">
        <w:rPr>
          <w:rFonts w:asciiTheme="minorHAnsi" w:hAnsiTheme="minorHAnsi" w:cs="Arial"/>
        </w:rPr>
        <w:t xml:space="preserve"> Organismo Público Descentralizado, en cumplimiento con l</w:t>
      </w:r>
      <w:r w:rsidR="0081748F" w:rsidRPr="0078059E">
        <w:rPr>
          <w:rFonts w:asciiTheme="minorHAnsi" w:hAnsiTheme="minorHAnsi" w:cs="Arial"/>
        </w:rPr>
        <w:t>o establecido en los Artículos</w:t>
      </w:r>
      <w:r w:rsidR="005222C5" w:rsidRPr="0078059E">
        <w:rPr>
          <w:rFonts w:asciiTheme="minorHAnsi" w:hAnsiTheme="minorHAnsi" w:cs="Arial"/>
        </w:rPr>
        <w:t xml:space="preserve"> 1</w:t>
      </w:r>
      <w:r w:rsidR="001E66DB" w:rsidRPr="0078059E">
        <w:rPr>
          <w:rFonts w:asciiTheme="minorHAnsi" w:hAnsiTheme="minorHAnsi" w:cs="Arial"/>
        </w:rPr>
        <w:t xml:space="preserve"> </w:t>
      </w:r>
      <w:r w:rsidR="005222C5" w:rsidRPr="0078059E">
        <w:rPr>
          <w:rFonts w:asciiTheme="minorHAnsi" w:hAnsiTheme="minorHAnsi" w:cs="Arial"/>
        </w:rPr>
        <w:t>fracción VI,</w:t>
      </w:r>
      <w:r w:rsidR="0081748F" w:rsidRPr="0078059E">
        <w:rPr>
          <w:rFonts w:asciiTheme="minorHAnsi" w:hAnsiTheme="minorHAnsi" w:cs="Arial"/>
        </w:rPr>
        <w:t xml:space="preserve"> </w:t>
      </w:r>
      <w:r w:rsidR="0058000A" w:rsidRPr="0078059E">
        <w:rPr>
          <w:rFonts w:asciiTheme="minorHAnsi" w:hAnsiTheme="minorHAnsi" w:cs="Arial"/>
        </w:rPr>
        <w:t xml:space="preserve">5, </w:t>
      </w:r>
      <w:r w:rsidR="0081748F" w:rsidRPr="0078059E">
        <w:rPr>
          <w:rFonts w:asciiTheme="minorHAnsi" w:hAnsiTheme="minorHAnsi" w:cs="Arial"/>
        </w:rPr>
        <w:t>25</w:t>
      </w:r>
      <w:r w:rsidR="001B5AF2">
        <w:rPr>
          <w:rFonts w:asciiTheme="minorHAnsi" w:hAnsiTheme="minorHAnsi" w:cs="Arial"/>
        </w:rPr>
        <w:t xml:space="preserve"> fracción I</w:t>
      </w:r>
      <w:r w:rsidRPr="0078059E">
        <w:rPr>
          <w:rFonts w:asciiTheme="minorHAnsi" w:hAnsiTheme="minorHAnsi" w:cs="Arial"/>
        </w:rPr>
        <w:t xml:space="preserve">, </w:t>
      </w:r>
      <w:r w:rsidR="001B5AF2">
        <w:rPr>
          <w:rFonts w:asciiTheme="minorHAnsi" w:hAnsiTheme="minorHAnsi" w:cs="Arial"/>
        </w:rPr>
        <w:t xml:space="preserve">27 tercer párrafo, </w:t>
      </w:r>
      <w:r w:rsidR="009C7D4D" w:rsidRPr="0078059E">
        <w:rPr>
          <w:rFonts w:asciiTheme="minorHAnsi" w:hAnsiTheme="minorHAnsi" w:cs="Arial"/>
        </w:rPr>
        <w:t>29</w:t>
      </w:r>
      <w:r w:rsidR="001E66DB" w:rsidRPr="0078059E">
        <w:rPr>
          <w:rFonts w:asciiTheme="minorHAnsi" w:hAnsiTheme="minorHAnsi" w:cs="Arial"/>
        </w:rPr>
        <w:t xml:space="preserve"> fracción </w:t>
      </w:r>
      <w:r w:rsidR="00CC28CB">
        <w:rPr>
          <w:rFonts w:asciiTheme="minorHAnsi" w:hAnsiTheme="minorHAnsi" w:cs="Arial"/>
        </w:rPr>
        <w:t>I</w:t>
      </w:r>
      <w:r w:rsidR="001A3132">
        <w:rPr>
          <w:rFonts w:asciiTheme="minorHAnsi" w:hAnsiTheme="minorHAnsi" w:cs="Arial"/>
        </w:rPr>
        <w:t>I</w:t>
      </w:r>
      <w:r w:rsidR="001B5AF2">
        <w:rPr>
          <w:rFonts w:asciiTheme="minorHAnsi" w:hAnsiTheme="minorHAnsi" w:cs="Arial"/>
        </w:rPr>
        <w:t xml:space="preserve"> y</w:t>
      </w:r>
      <w:r w:rsidR="009C7D4D" w:rsidRPr="0078059E">
        <w:rPr>
          <w:rFonts w:asciiTheme="minorHAnsi" w:hAnsiTheme="minorHAnsi" w:cs="Arial"/>
        </w:rPr>
        <w:t xml:space="preserve"> </w:t>
      </w:r>
      <w:r w:rsidR="009C7D4D" w:rsidRPr="0078059E">
        <w:rPr>
          <w:rFonts w:asciiTheme="minorHAnsi" w:hAnsiTheme="minorHAnsi" w:cs="Arial"/>
          <w:i/>
        </w:rPr>
        <w:t>31</w:t>
      </w:r>
      <w:r w:rsidRPr="0078059E">
        <w:rPr>
          <w:rFonts w:asciiTheme="minorHAnsi" w:hAnsiTheme="minorHAnsi" w:cs="Arial"/>
        </w:rPr>
        <w:t xml:space="preserve"> </w:t>
      </w:r>
      <w:r w:rsidRPr="0078059E">
        <w:rPr>
          <w:rFonts w:asciiTheme="minorHAnsi" w:hAnsiTheme="minorHAnsi"/>
        </w:rPr>
        <w:t>y demás relativos de la Ley de Adquisiciones, Arrendamientos y Contratación de Servicios del Estado de Nuevo León,</w:t>
      </w:r>
      <w:r w:rsidR="00037DE1" w:rsidRPr="0078059E">
        <w:rPr>
          <w:rFonts w:asciiTheme="minorHAnsi" w:hAnsiTheme="minorHAnsi"/>
        </w:rPr>
        <w:t xml:space="preserve"> </w:t>
      </w:r>
      <w:r w:rsidR="00037DE1" w:rsidRPr="0078059E">
        <w:rPr>
          <w:rFonts w:asciiTheme="minorHAnsi" w:hAnsiTheme="minorHAnsi"/>
          <w:i/>
        </w:rPr>
        <w:t xml:space="preserve">Artículo 59 </w:t>
      </w:r>
      <w:r w:rsidR="00037DE1" w:rsidRPr="0078059E">
        <w:rPr>
          <w:rFonts w:asciiTheme="minorHAnsi" w:hAnsiTheme="minorHAnsi"/>
        </w:rPr>
        <w:t>del Reglamento de la Ley de Adquisiciones, Arrendamientos y Contratación de Servicios del Estado de Nuevo León, Artículo</w:t>
      </w:r>
      <w:r w:rsidR="00341301">
        <w:rPr>
          <w:rFonts w:asciiTheme="minorHAnsi" w:hAnsiTheme="minorHAnsi"/>
        </w:rPr>
        <w:t>s</w:t>
      </w:r>
      <w:r w:rsidR="00037DE1" w:rsidRPr="0078059E">
        <w:rPr>
          <w:rFonts w:asciiTheme="minorHAnsi" w:hAnsiTheme="minorHAnsi"/>
        </w:rPr>
        <w:t xml:space="preserve"> </w:t>
      </w:r>
      <w:r w:rsidRPr="0078059E">
        <w:rPr>
          <w:rFonts w:asciiTheme="minorHAnsi" w:hAnsiTheme="minorHAnsi" w:cs="Arial"/>
        </w:rPr>
        <w:t>1, 2 Fracción XIV de la Ley que Crea el Organismo Público Descentralizado</w:t>
      </w:r>
      <w:r w:rsidR="00BB66BC">
        <w:rPr>
          <w:rFonts w:asciiTheme="minorHAnsi" w:hAnsiTheme="minorHAnsi" w:cs="Arial"/>
        </w:rPr>
        <w:t>,</w:t>
      </w:r>
      <w:r w:rsidRPr="0078059E">
        <w:rPr>
          <w:rFonts w:asciiTheme="minorHAnsi" w:hAnsiTheme="minorHAnsi" w:cs="Arial"/>
        </w:rPr>
        <w:t xml:space="preserve"> denominado Servicios de Salud de Nuevo León y 19 Fracción XV del Reglamento Interior de Servicios de Salud de Nuevo León, O.P.D.,</w:t>
      </w:r>
      <w:r w:rsidRPr="0078059E">
        <w:rPr>
          <w:rFonts w:asciiTheme="minorHAnsi" w:hAnsiTheme="minorHAnsi"/>
        </w:rPr>
        <w:t xml:space="preserve"> </w:t>
      </w:r>
      <w:r w:rsidR="00C219D5">
        <w:rPr>
          <w:rFonts w:ascii="Calibri" w:hAnsi="Calibri" w:cs="Calibri"/>
          <w:color w:val="000000"/>
        </w:rPr>
        <w:t xml:space="preserve">en debida concordancia con el Artículo correspondiente de la Ley de Egresos para el año </w:t>
      </w:r>
      <w:r w:rsidR="00C219D5" w:rsidRPr="00E34932">
        <w:rPr>
          <w:rFonts w:ascii="Calibri" w:hAnsi="Calibri" w:cs="Calibri"/>
          <w:color w:val="000000"/>
        </w:rPr>
        <w:t>2024</w:t>
      </w:r>
      <w:r w:rsidR="00C219D5">
        <w:rPr>
          <w:rFonts w:ascii="Calibri" w:hAnsi="Calibri" w:cs="Calibri"/>
          <w:color w:val="000000"/>
        </w:rPr>
        <w:t>, así como el acuerdo celebrado en fecha 30 de diciembre del 2022 entre el Director Administrativo en conjunto con el Subdirector de Recursos Materiales en el cual señalan que las licitaciones con fuente de financiamiento estatal serán presenciales, ambos de este organismo</w:t>
      </w:r>
      <w:r w:rsidRPr="0078059E">
        <w:rPr>
          <w:rFonts w:asciiTheme="minorHAnsi" w:hAnsiTheme="minorHAnsi" w:cs="Arial"/>
        </w:rPr>
        <w:t>,</w:t>
      </w:r>
      <w:r w:rsidRPr="0078059E">
        <w:rPr>
          <w:rFonts w:asciiTheme="minorHAnsi" w:hAnsiTheme="minorHAnsi"/>
        </w:rPr>
        <w:t xml:space="preserve"> </w:t>
      </w:r>
      <w:r w:rsidR="00C219D5" w:rsidRPr="00C219D5">
        <w:rPr>
          <w:rFonts w:asciiTheme="minorHAnsi" w:hAnsiTheme="minorHAnsi"/>
          <w:b/>
        </w:rPr>
        <w:t>CONVOCA</w:t>
      </w:r>
      <w:r w:rsidRPr="0078059E">
        <w:rPr>
          <w:rFonts w:asciiTheme="minorHAnsi" w:hAnsiTheme="minorHAnsi"/>
        </w:rPr>
        <w:t xml:space="preserve"> a las personas físicas o morales </w:t>
      </w:r>
      <w:r w:rsidRPr="0078059E">
        <w:rPr>
          <w:rFonts w:asciiTheme="minorHAnsi" w:hAnsiTheme="minorHAnsi" w:cs="Arial"/>
        </w:rPr>
        <w:t>a participar en</w:t>
      </w:r>
      <w:r w:rsidRPr="0078059E">
        <w:rPr>
          <w:rFonts w:asciiTheme="minorHAnsi" w:hAnsiTheme="minorHAnsi"/>
        </w:rPr>
        <w:t xml:space="preserve"> la </w:t>
      </w:r>
      <w:r w:rsidR="00B32CA1">
        <w:rPr>
          <w:rFonts w:asciiTheme="minorHAnsi" w:hAnsiTheme="minorHAnsi" w:cs="Arial"/>
        </w:rPr>
        <w:t xml:space="preserve">Licitación Pública </w:t>
      </w:r>
      <w:r w:rsidR="00B85FF1">
        <w:rPr>
          <w:rFonts w:asciiTheme="minorHAnsi" w:hAnsiTheme="minorHAnsi" w:cs="Arial"/>
        </w:rPr>
        <w:t>Intern</w:t>
      </w:r>
      <w:r w:rsidR="00FB5482">
        <w:rPr>
          <w:rFonts w:asciiTheme="minorHAnsi" w:hAnsiTheme="minorHAnsi" w:cs="Arial"/>
        </w:rPr>
        <w:t xml:space="preserve">acional </w:t>
      </w:r>
      <w:r w:rsidR="00B85FF1">
        <w:rPr>
          <w:rFonts w:asciiTheme="minorHAnsi" w:hAnsiTheme="minorHAnsi" w:cs="Arial"/>
        </w:rPr>
        <w:t xml:space="preserve">Bajo la Cobertura de Tratados </w:t>
      </w:r>
      <w:r w:rsidR="00B32CA1">
        <w:rPr>
          <w:rFonts w:asciiTheme="minorHAnsi" w:hAnsiTheme="minorHAnsi" w:cs="Arial"/>
        </w:rPr>
        <w:t>Presencial</w:t>
      </w:r>
      <w:r w:rsidR="0058000A" w:rsidRPr="0078059E">
        <w:rPr>
          <w:rFonts w:asciiTheme="minorHAnsi" w:hAnsiTheme="minorHAnsi" w:cs="Arial"/>
        </w:rPr>
        <w:t xml:space="preserve"> </w:t>
      </w:r>
      <w:r w:rsidRPr="0078059E">
        <w:rPr>
          <w:rFonts w:asciiTheme="minorHAnsi" w:hAnsiTheme="minorHAnsi" w:cs="Arial"/>
        </w:rPr>
        <w:t>No</w:t>
      </w:r>
      <w:r w:rsidRPr="00D464E1">
        <w:rPr>
          <w:rFonts w:asciiTheme="minorHAnsi" w:hAnsiTheme="minorHAnsi" w:cs="Arial"/>
        </w:rPr>
        <w:t xml:space="preserve">. </w:t>
      </w:r>
      <w:r w:rsidR="00C7359A">
        <w:rPr>
          <w:rFonts w:asciiTheme="minorHAnsi" w:hAnsiTheme="minorHAnsi" w:cs="Arial"/>
        </w:rPr>
        <w:t>LP-919044992-I10-2024</w:t>
      </w:r>
      <w:r w:rsidRPr="00D464E1">
        <w:rPr>
          <w:rFonts w:asciiTheme="minorHAnsi" w:hAnsiTheme="minorHAnsi" w:cs="Arial"/>
        </w:rPr>
        <w:t xml:space="preserve"> para</w:t>
      </w:r>
      <w:r w:rsidRPr="0078059E">
        <w:rPr>
          <w:rFonts w:asciiTheme="minorHAnsi" w:hAnsiTheme="minorHAnsi" w:cs="Arial"/>
        </w:rPr>
        <w:t xml:space="preserve"> </w:t>
      </w:r>
      <w:r w:rsidR="00BC5687" w:rsidRPr="0078059E">
        <w:rPr>
          <w:rFonts w:asciiTheme="minorHAnsi" w:hAnsiTheme="minorHAnsi" w:cs="Arial"/>
        </w:rPr>
        <w:t xml:space="preserve">la </w:t>
      </w:r>
      <w:r w:rsidR="00D34CF7">
        <w:rPr>
          <w:rFonts w:asciiTheme="minorHAnsi" w:hAnsiTheme="minorHAnsi" w:cs="Arial"/>
        </w:rPr>
        <w:t xml:space="preserve">adquisición </w:t>
      </w:r>
      <w:r w:rsidR="003C4F21" w:rsidRPr="00FF7D0F">
        <w:rPr>
          <w:rFonts w:asciiTheme="minorHAnsi" w:hAnsiTheme="minorHAnsi" w:cs="Arial"/>
        </w:rPr>
        <w:t>de</w:t>
      </w:r>
      <w:r w:rsidR="00CA35BE" w:rsidRPr="00FF7D0F">
        <w:rPr>
          <w:rFonts w:asciiTheme="minorHAnsi" w:hAnsiTheme="minorHAnsi" w:cs="Arial"/>
        </w:rPr>
        <w:t xml:space="preserve"> </w:t>
      </w:r>
      <w:r w:rsidR="000E2A16" w:rsidRPr="00FF7D0F">
        <w:rPr>
          <w:rFonts w:asciiTheme="minorHAnsi" w:hAnsiTheme="minorHAnsi" w:cs="Arial"/>
        </w:rPr>
        <w:t>“</w:t>
      </w:r>
      <w:r w:rsidR="003C4F21" w:rsidRPr="00FF7D0F">
        <w:rPr>
          <w:rFonts w:asciiTheme="minorHAnsi" w:hAnsiTheme="minorHAnsi" w:cs="Arial"/>
        </w:rPr>
        <w:t>SUSTANCIAS QUÍMICAS Y MATERIAL DE LABORATORIO PARA DIVERSAS UNIDADES</w:t>
      </w:r>
      <w:r w:rsidR="000E2A16" w:rsidRPr="00FF7D0F">
        <w:rPr>
          <w:rFonts w:asciiTheme="minorHAnsi" w:hAnsiTheme="minorHAnsi" w:cs="Arial"/>
        </w:rPr>
        <w:t>”</w:t>
      </w:r>
      <w:r w:rsidR="00F70B66" w:rsidRPr="00FF7D0F">
        <w:rPr>
          <w:rFonts w:asciiTheme="minorHAnsi" w:hAnsiTheme="minorHAnsi" w:cs="Arial"/>
        </w:rPr>
        <w:t>.</w:t>
      </w:r>
    </w:p>
    <w:p w14:paraId="7756D227" w14:textId="77777777" w:rsidR="00F70B66" w:rsidRPr="00037DE1" w:rsidRDefault="00F70B66" w:rsidP="007F0B73">
      <w:pPr>
        <w:jc w:val="both"/>
        <w:rPr>
          <w:rFonts w:asciiTheme="minorHAnsi" w:hAnsiTheme="minorHAnsi" w:cs="Arial"/>
        </w:rPr>
      </w:pPr>
    </w:p>
    <w:p w14:paraId="58C91123" w14:textId="77777777" w:rsidR="007F0B73" w:rsidRDefault="007F0B73" w:rsidP="002021D2">
      <w:pPr>
        <w:rPr>
          <w:rFonts w:asciiTheme="minorHAnsi" w:hAnsiTheme="minorHAnsi"/>
          <w:b/>
          <w:bCs/>
          <w:lang w:val="es-ES"/>
        </w:rPr>
      </w:pPr>
    </w:p>
    <w:p w14:paraId="34A34601" w14:textId="77777777" w:rsidR="00037DE1" w:rsidRDefault="00037DE1" w:rsidP="002021D2">
      <w:pPr>
        <w:rPr>
          <w:rFonts w:asciiTheme="minorHAnsi" w:hAnsiTheme="minorHAnsi"/>
          <w:b/>
          <w:bCs/>
          <w:lang w:val="es-ES"/>
        </w:rPr>
      </w:pPr>
    </w:p>
    <w:p w14:paraId="76C1697B" w14:textId="77777777" w:rsidR="00037DE1" w:rsidRDefault="00037DE1" w:rsidP="002021D2">
      <w:pPr>
        <w:rPr>
          <w:rFonts w:asciiTheme="minorHAnsi" w:hAnsiTheme="minorHAnsi"/>
          <w:b/>
          <w:bCs/>
          <w:lang w:val="es-ES"/>
        </w:rPr>
      </w:pPr>
    </w:p>
    <w:p w14:paraId="74F87AB5" w14:textId="77777777" w:rsidR="003C4F21" w:rsidRDefault="003C4F21" w:rsidP="002021D2">
      <w:pPr>
        <w:rPr>
          <w:rFonts w:asciiTheme="minorHAnsi" w:hAnsiTheme="minorHAnsi"/>
          <w:b/>
          <w:bCs/>
          <w:lang w:val="es-ES"/>
        </w:rPr>
      </w:pPr>
    </w:p>
    <w:p w14:paraId="7B8868A9" w14:textId="77777777" w:rsidR="003C4F21" w:rsidRDefault="003C4F21" w:rsidP="002021D2">
      <w:pPr>
        <w:rPr>
          <w:rFonts w:asciiTheme="minorHAnsi" w:hAnsiTheme="minorHAnsi"/>
          <w:b/>
          <w:bCs/>
          <w:lang w:val="es-ES"/>
        </w:rPr>
      </w:pPr>
    </w:p>
    <w:p w14:paraId="3B2425CA" w14:textId="77777777" w:rsidR="00AF291D" w:rsidRDefault="00AF291D" w:rsidP="002021D2">
      <w:pPr>
        <w:rPr>
          <w:rFonts w:asciiTheme="minorHAnsi" w:hAnsiTheme="minorHAnsi"/>
          <w:b/>
          <w:bCs/>
          <w:lang w:val="es-ES"/>
        </w:rPr>
      </w:pPr>
    </w:p>
    <w:p w14:paraId="74CA7CBD" w14:textId="77777777" w:rsidR="006E0108" w:rsidRDefault="006E0108" w:rsidP="002021D2">
      <w:pPr>
        <w:rPr>
          <w:rFonts w:asciiTheme="minorHAnsi" w:hAnsiTheme="minorHAnsi"/>
          <w:b/>
          <w:bCs/>
          <w:lang w:val="es-ES"/>
        </w:rPr>
      </w:pPr>
    </w:p>
    <w:p w14:paraId="17204E02" w14:textId="77777777" w:rsidR="007F0B73" w:rsidRPr="00BC2F13" w:rsidRDefault="007F0B73" w:rsidP="00C66677">
      <w:pPr>
        <w:jc w:val="center"/>
        <w:rPr>
          <w:rFonts w:asciiTheme="minorHAnsi" w:hAnsiTheme="minorHAnsi"/>
          <w:b/>
          <w:bCs/>
          <w:sz w:val="60"/>
          <w:szCs w:val="60"/>
        </w:rPr>
      </w:pPr>
      <w:r w:rsidRPr="00BC2F13">
        <w:rPr>
          <w:rFonts w:asciiTheme="minorHAnsi" w:hAnsiTheme="minorHAnsi"/>
          <w:b/>
          <w:bCs/>
          <w:sz w:val="60"/>
          <w:szCs w:val="60"/>
        </w:rPr>
        <w:lastRenderedPageBreak/>
        <w:t>BASES</w:t>
      </w:r>
    </w:p>
    <w:p w14:paraId="4D5D5334" w14:textId="77777777" w:rsidR="002F3EDC" w:rsidRDefault="002F3EDC" w:rsidP="00C66677">
      <w:pPr>
        <w:jc w:val="center"/>
        <w:rPr>
          <w:rFonts w:asciiTheme="minorHAnsi" w:hAnsiTheme="minorHAnsi"/>
          <w:b/>
          <w:bCs/>
          <w:sz w:val="24"/>
          <w:szCs w:val="24"/>
        </w:rPr>
      </w:pPr>
    </w:p>
    <w:p w14:paraId="104DDFBD" w14:textId="77777777" w:rsidR="00AB7D71" w:rsidRPr="0078059E" w:rsidRDefault="00AB7D71" w:rsidP="00BB66BC">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85E8FF"/>
        <w:tabs>
          <w:tab w:val="left" w:pos="284"/>
        </w:tabs>
        <w:ind w:right="-1"/>
        <w:jc w:val="both"/>
        <w:rPr>
          <w:rFonts w:asciiTheme="minorHAnsi" w:hAnsiTheme="minorHAnsi"/>
          <w:b/>
        </w:rPr>
      </w:pPr>
      <w:r w:rsidRPr="0078059E">
        <w:rPr>
          <w:rFonts w:asciiTheme="minorHAnsi" w:hAnsiTheme="minorHAnsi"/>
          <w:b/>
        </w:rPr>
        <w:t xml:space="preserve">1.- </w:t>
      </w:r>
      <w:r w:rsidR="00A62BF8" w:rsidRPr="0078059E">
        <w:rPr>
          <w:rFonts w:asciiTheme="minorHAnsi" w:hAnsiTheme="minorHAnsi"/>
          <w:b/>
        </w:rPr>
        <w:t>DATOS GENERALES Y DE IDENTIFICACI</w:t>
      </w:r>
      <w:r w:rsidR="00B64229" w:rsidRPr="0078059E">
        <w:rPr>
          <w:rFonts w:asciiTheme="minorHAnsi" w:hAnsiTheme="minorHAnsi"/>
          <w:b/>
        </w:rPr>
        <w:t>ÓN</w:t>
      </w:r>
      <w:r w:rsidR="00A83A41" w:rsidRPr="0078059E">
        <w:rPr>
          <w:rFonts w:asciiTheme="minorHAnsi" w:hAnsiTheme="minorHAnsi"/>
          <w:b/>
        </w:rPr>
        <w:t>.</w:t>
      </w:r>
      <w:r w:rsidR="00B64229" w:rsidRPr="0078059E">
        <w:rPr>
          <w:rFonts w:asciiTheme="minorHAnsi" w:hAnsiTheme="minorHAnsi"/>
          <w:b/>
        </w:rPr>
        <w:t xml:space="preserve"> </w:t>
      </w:r>
    </w:p>
    <w:p w14:paraId="168D1414" w14:textId="77777777" w:rsidR="00AB7D71" w:rsidRPr="0078059E" w:rsidRDefault="00AB7D71" w:rsidP="00AB7D71">
      <w:pPr>
        <w:tabs>
          <w:tab w:val="left" w:pos="284"/>
        </w:tabs>
        <w:ind w:right="-1"/>
        <w:jc w:val="both"/>
        <w:rPr>
          <w:rFonts w:asciiTheme="minorHAnsi" w:hAnsiTheme="minorHAnsi" w:cs="Arial"/>
        </w:rPr>
      </w:pPr>
    </w:p>
    <w:p w14:paraId="3D480281" w14:textId="77777777" w:rsidR="001A3132" w:rsidRDefault="001A3132" w:rsidP="001A3132">
      <w:pPr>
        <w:numPr>
          <w:ilvl w:val="0"/>
          <w:numId w:val="9"/>
        </w:numPr>
        <w:tabs>
          <w:tab w:val="left" w:pos="284"/>
        </w:tabs>
        <w:ind w:right="-1"/>
        <w:jc w:val="both"/>
        <w:rPr>
          <w:rFonts w:asciiTheme="minorHAnsi" w:hAnsiTheme="minorHAnsi" w:cs="Arial"/>
        </w:rPr>
      </w:pPr>
      <w:r w:rsidRPr="00EC015A">
        <w:rPr>
          <w:rFonts w:asciiTheme="minorHAnsi" w:hAnsiTheme="minorHAnsi" w:cs="Arial"/>
        </w:rPr>
        <w:t xml:space="preserve">La presente </w:t>
      </w:r>
      <w:r>
        <w:rPr>
          <w:rFonts w:asciiTheme="minorHAnsi" w:hAnsiTheme="minorHAnsi" w:cs="Arial"/>
        </w:rPr>
        <w:t>Licitación Pública</w:t>
      </w:r>
      <w:r w:rsidRPr="00EC015A">
        <w:rPr>
          <w:rFonts w:asciiTheme="minorHAnsi" w:hAnsiTheme="minorHAnsi" w:cs="Arial"/>
        </w:rPr>
        <w:t xml:space="preserve"> Internacional Bajo la Cobertura de Tratados </w:t>
      </w:r>
      <w:r>
        <w:rPr>
          <w:rFonts w:asciiTheme="minorHAnsi" w:hAnsiTheme="minorHAnsi" w:cs="Arial"/>
        </w:rPr>
        <w:t>Presencial</w:t>
      </w:r>
      <w:r w:rsidRPr="00EC015A">
        <w:rPr>
          <w:rFonts w:asciiTheme="minorHAnsi" w:hAnsiTheme="minorHAnsi" w:cs="Arial"/>
        </w:rPr>
        <w:t xml:space="preserve"> se convoca bajo la cobertura de los siguientes Tratados de Libre Comercio con los que México tiene suscritos Títulos o Capítulos de Compras del Sector Público:</w:t>
      </w:r>
    </w:p>
    <w:p w14:paraId="0E94F465" w14:textId="77777777" w:rsidR="001A3132" w:rsidRPr="00EC015A" w:rsidRDefault="001A3132" w:rsidP="001A3132">
      <w:pPr>
        <w:tabs>
          <w:tab w:val="left" w:pos="284"/>
        </w:tabs>
        <w:ind w:left="720" w:right="-1"/>
        <w:jc w:val="both"/>
        <w:rPr>
          <w:rFonts w:asciiTheme="minorHAnsi" w:hAnsiTheme="minorHAnsi" w:cs="Arial"/>
        </w:rPr>
      </w:pPr>
    </w:p>
    <w:p w14:paraId="03707EE4" w14:textId="77777777" w:rsidR="001A3132" w:rsidRPr="00EC015A" w:rsidRDefault="001A3132" w:rsidP="00046B7A">
      <w:pPr>
        <w:pStyle w:val="Prrafodelista"/>
        <w:numPr>
          <w:ilvl w:val="0"/>
          <w:numId w:val="24"/>
        </w:numPr>
        <w:tabs>
          <w:tab w:val="left" w:pos="284"/>
        </w:tabs>
        <w:ind w:right="-1"/>
        <w:jc w:val="both"/>
        <w:rPr>
          <w:rFonts w:asciiTheme="minorHAnsi" w:hAnsiTheme="minorHAnsi" w:cs="Arial"/>
        </w:rPr>
      </w:pPr>
      <w:r w:rsidRPr="00EC015A">
        <w:rPr>
          <w:rFonts w:asciiTheme="minorHAnsi" w:hAnsiTheme="minorHAnsi" w:cs="Arial"/>
        </w:rPr>
        <w:t>Tratado de Libre Comercio de América del Norte, Capítulo X, publicado en el DOF el 20 de diciembre de 1993</w:t>
      </w:r>
      <w:r w:rsidR="0001417F">
        <w:rPr>
          <w:rFonts w:asciiTheme="minorHAnsi" w:hAnsiTheme="minorHAnsi" w:cs="Arial"/>
        </w:rPr>
        <w:t>, o el que lo sustituya</w:t>
      </w:r>
      <w:r w:rsidRPr="00EC015A">
        <w:rPr>
          <w:rFonts w:asciiTheme="minorHAnsi" w:hAnsiTheme="minorHAnsi" w:cs="Arial"/>
        </w:rPr>
        <w:t>;</w:t>
      </w:r>
    </w:p>
    <w:p w14:paraId="0DC0AD26" w14:textId="77777777" w:rsidR="001A3132" w:rsidRDefault="001A3132" w:rsidP="00046B7A">
      <w:pPr>
        <w:pStyle w:val="Prrafodelista"/>
        <w:numPr>
          <w:ilvl w:val="0"/>
          <w:numId w:val="24"/>
        </w:numPr>
        <w:tabs>
          <w:tab w:val="left" w:pos="284"/>
        </w:tabs>
        <w:ind w:right="-1"/>
        <w:jc w:val="both"/>
        <w:rPr>
          <w:rFonts w:asciiTheme="minorHAnsi" w:hAnsiTheme="minorHAnsi" w:cs="Arial"/>
        </w:rPr>
      </w:pPr>
      <w:r w:rsidRPr="00EC015A">
        <w:rPr>
          <w:rFonts w:asciiTheme="minorHAnsi" w:hAnsiTheme="minorHAnsi" w:cs="Arial"/>
        </w:rPr>
        <w:t>Tratado de Libre Comercio entre los Estados Unidos Mexicanos y la República de Colombia, Capítulo XV, publicado en el DOF el 9 de enero de 1995;</w:t>
      </w:r>
    </w:p>
    <w:p w14:paraId="33BF46C0" w14:textId="77777777" w:rsidR="001A3132" w:rsidRPr="00EC015A" w:rsidRDefault="001A3132" w:rsidP="00046B7A">
      <w:pPr>
        <w:pStyle w:val="Prrafodelista"/>
        <w:numPr>
          <w:ilvl w:val="0"/>
          <w:numId w:val="24"/>
        </w:numPr>
        <w:tabs>
          <w:tab w:val="left" w:pos="284"/>
        </w:tabs>
        <w:ind w:right="-1"/>
        <w:jc w:val="both"/>
        <w:rPr>
          <w:rFonts w:asciiTheme="minorHAnsi" w:hAnsiTheme="minorHAnsi" w:cs="Arial"/>
        </w:rPr>
      </w:pPr>
      <w:r w:rsidRPr="00EC015A">
        <w:rPr>
          <w:rFonts w:asciiTheme="minorHAnsi" w:hAnsiTheme="minorHAnsi" w:cs="Arial"/>
        </w:rPr>
        <w:t>Tratado de Libre Comercio entre los Estados Unidos Mexicanos y la República de Costa Rica, Capítulo XII, publicado en el DOF el 10 de enero de 1995;</w:t>
      </w:r>
    </w:p>
    <w:p w14:paraId="4C09F337" w14:textId="77777777" w:rsidR="001A3132" w:rsidRPr="00EC015A" w:rsidRDefault="001A3132" w:rsidP="00046B7A">
      <w:pPr>
        <w:pStyle w:val="Prrafodelista"/>
        <w:numPr>
          <w:ilvl w:val="0"/>
          <w:numId w:val="24"/>
        </w:numPr>
        <w:tabs>
          <w:tab w:val="left" w:pos="284"/>
        </w:tabs>
        <w:ind w:right="-1"/>
        <w:jc w:val="both"/>
        <w:rPr>
          <w:rFonts w:asciiTheme="minorHAnsi" w:hAnsiTheme="minorHAnsi" w:cs="Arial"/>
        </w:rPr>
      </w:pPr>
      <w:r w:rsidRPr="00EC015A">
        <w:rPr>
          <w:rFonts w:asciiTheme="minorHAnsi" w:hAnsiTheme="minorHAnsi" w:cs="Arial"/>
        </w:rPr>
        <w:t>Tratado de Libre Comercio entre los Estados Unidos Mexicanos y el Gobierno de la República de Nicaragua, Capítulo XV, publicado en el DOF el 1 de julio de 1998;</w:t>
      </w:r>
    </w:p>
    <w:p w14:paraId="34C4590D" w14:textId="77777777" w:rsidR="001A3132" w:rsidRPr="00EC015A" w:rsidRDefault="001A3132" w:rsidP="00046B7A">
      <w:pPr>
        <w:pStyle w:val="Prrafodelista"/>
        <w:numPr>
          <w:ilvl w:val="0"/>
          <w:numId w:val="24"/>
        </w:numPr>
        <w:tabs>
          <w:tab w:val="left" w:pos="284"/>
        </w:tabs>
        <w:ind w:right="-1"/>
        <w:jc w:val="both"/>
        <w:rPr>
          <w:rFonts w:asciiTheme="minorHAnsi" w:hAnsiTheme="minorHAnsi" w:cs="Arial"/>
        </w:rPr>
      </w:pPr>
      <w:r w:rsidRPr="00EC015A">
        <w:rPr>
          <w:rFonts w:asciiTheme="minorHAnsi" w:hAnsiTheme="minorHAnsi" w:cs="Arial"/>
        </w:rPr>
        <w:t>Tratado de Libre Comercio entre los Estados Unidos Mexicanos y el Estado de Israel, Capítulo VI, publicado en el DOF el 28 de junio de 2000;</w:t>
      </w:r>
    </w:p>
    <w:p w14:paraId="6B9919EB" w14:textId="77777777" w:rsidR="001A3132" w:rsidRPr="00EC015A" w:rsidRDefault="001A3132" w:rsidP="00046B7A">
      <w:pPr>
        <w:pStyle w:val="Prrafodelista"/>
        <w:numPr>
          <w:ilvl w:val="0"/>
          <w:numId w:val="24"/>
        </w:numPr>
        <w:tabs>
          <w:tab w:val="left" w:pos="284"/>
        </w:tabs>
        <w:ind w:right="-1"/>
        <w:jc w:val="both"/>
        <w:rPr>
          <w:rFonts w:asciiTheme="minorHAnsi" w:hAnsiTheme="minorHAnsi" w:cs="Arial"/>
        </w:rPr>
      </w:pPr>
      <w:r w:rsidRPr="00EC015A">
        <w:rPr>
          <w:rFonts w:asciiTheme="minorHAnsi" w:hAnsiTheme="minorHAnsi" w:cs="Arial"/>
        </w:rPr>
        <w:t>Acuerdo de Asociación Económica, Concertación Política y Cooperación entre los Estados Unidos Mexicanos y la Comunidad Europea y sus Estados Miembros, Título III, publicado en el DOF el 3 de abril de 2001;</w:t>
      </w:r>
    </w:p>
    <w:p w14:paraId="6B84302C" w14:textId="77777777" w:rsidR="001A3132" w:rsidRPr="00EC015A" w:rsidRDefault="001A3132" w:rsidP="00046B7A">
      <w:pPr>
        <w:pStyle w:val="Prrafodelista"/>
        <w:numPr>
          <w:ilvl w:val="0"/>
          <w:numId w:val="24"/>
        </w:numPr>
        <w:tabs>
          <w:tab w:val="left" w:pos="284"/>
        </w:tabs>
        <w:ind w:right="-1"/>
        <w:jc w:val="both"/>
        <w:rPr>
          <w:rFonts w:asciiTheme="minorHAnsi" w:hAnsiTheme="minorHAnsi" w:cs="Arial"/>
        </w:rPr>
      </w:pPr>
      <w:r w:rsidRPr="00EC015A">
        <w:rPr>
          <w:rFonts w:asciiTheme="minorHAnsi" w:hAnsiTheme="minorHAnsi" w:cs="Arial"/>
        </w:rPr>
        <w:t>Tratado de Libre Comercio entre los Estados Unidos Mexicanos y los Estados de la Asociación Europea de Libre Comercio, Capítulo V, publicado en el DOF el 29 de junio de 2001;</w:t>
      </w:r>
    </w:p>
    <w:p w14:paraId="49390617" w14:textId="77777777" w:rsidR="001A3132" w:rsidRPr="00EC015A" w:rsidRDefault="001A3132" w:rsidP="00046B7A">
      <w:pPr>
        <w:pStyle w:val="Prrafodelista"/>
        <w:numPr>
          <w:ilvl w:val="0"/>
          <w:numId w:val="24"/>
        </w:numPr>
        <w:tabs>
          <w:tab w:val="left" w:pos="284"/>
        </w:tabs>
        <w:ind w:right="-1"/>
        <w:jc w:val="both"/>
        <w:rPr>
          <w:rFonts w:asciiTheme="minorHAnsi" w:hAnsiTheme="minorHAnsi" w:cs="Arial"/>
        </w:rPr>
      </w:pPr>
      <w:r w:rsidRPr="00EC015A">
        <w:rPr>
          <w:rFonts w:asciiTheme="minorHAnsi" w:hAnsiTheme="minorHAnsi" w:cs="Arial"/>
        </w:rPr>
        <w:t xml:space="preserve">Acuerdo para el Fortalecimiento de la Asociación Económica entre los Estados Unidos Mexicanos y el Japón, Capítulo 11, publicado en </w:t>
      </w:r>
      <w:r w:rsidR="00BB66BC">
        <w:rPr>
          <w:rFonts w:asciiTheme="minorHAnsi" w:hAnsiTheme="minorHAnsi" w:cs="Arial"/>
        </w:rPr>
        <w:t xml:space="preserve">el DOF el 31 de marzo de 2005; </w:t>
      </w:r>
    </w:p>
    <w:p w14:paraId="2BAB6ECF" w14:textId="0391D5EE" w:rsidR="001A3132" w:rsidRDefault="001A3132" w:rsidP="00046B7A">
      <w:pPr>
        <w:pStyle w:val="Prrafodelista"/>
        <w:numPr>
          <w:ilvl w:val="0"/>
          <w:numId w:val="24"/>
        </w:numPr>
        <w:tabs>
          <w:tab w:val="left" w:pos="284"/>
        </w:tabs>
        <w:ind w:right="-1"/>
        <w:jc w:val="both"/>
        <w:rPr>
          <w:rFonts w:asciiTheme="minorHAnsi" w:hAnsiTheme="minorHAnsi" w:cs="Arial"/>
        </w:rPr>
      </w:pPr>
      <w:r w:rsidRPr="00EC015A">
        <w:rPr>
          <w:rFonts w:asciiTheme="minorHAnsi" w:hAnsiTheme="minorHAnsi" w:cs="Arial"/>
        </w:rPr>
        <w:t xml:space="preserve">Tratado de Libre Comercio entre los </w:t>
      </w:r>
      <w:r w:rsidR="00841231" w:rsidRPr="00EC015A">
        <w:rPr>
          <w:rFonts w:asciiTheme="minorHAnsi" w:hAnsiTheme="minorHAnsi" w:cs="Arial"/>
        </w:rPr>
        <w:t>Estados Unidos Mexicanos</w:t>
      </w:r>
      <w:r w:rsidRPr="00EC015A">
        <w:rPr>
          <w:rFonts w:asciiTheme="minorHAnsi" w:hAnsiTheme="minorHAnsi" w:cs="Arial"/>
        </w:rPr>
        <w:t xml:space="preserve"> y </w:t>
      </w:r>
      <w:r w:rsidR="00841231">
        <w:rPr>
          <w:rFonts w:asciiTheme="minorHAnsi" w:hAnsiTheme="minorHAnsi" w:cs="Arial"/>
        </w:rPr>
        <w:t>l</w:t>
      </w:r>
      <w:r w:rsidRPr="00EC015A">
        <w:rPr>
          <w:rFonts w:asciiTheme="minorHAnsi" w:hAnsiTheme="minorHAnsi" w:cs="Arial"/>
        </w:rPr>
        <w:t>a República de Chile, Capítulo 15-bis, publicado en el Diario Oficial de la Fede</w:t>
      </w:r>
      <w:r w:rsidR="00BB66BC">
        <w:rPr>
          <w:rFonts w:asciiTheme="minorHAnsi" w:hAnsiTheme="minorHAnsi" w:cs="Arial"/>
        </w:rPr>
        <w:t xml:space="preserve">ración el 27 de </w:t>
      </w:r>
      <w:r w:rsidR="00887683">
        <w:rPr>
          <w:rFonts w:asciiTheme="minorHAnsi" w:hAnsiTheme="minorHAnsi" w:cs="Arial"/>
        </w:rPr>
        <w:t>octubre</w:t>
      </w:r>
      <w:r w:rsidR="00BB66BC">
        <w:rPr>
          <w:rFonts w:asciiTheme="minorHAnsi" w:hAnsiTheme="minorHAnsi" w:cs="Arial"/>
        </w:rPr>
        <w:t xml:space="preserve"> de 2008 y</w:t>
      </w:r>
    </w:p>
    <w:p w14:paraId="6AC6B57E" w14:textId="0E123AB0" w:rsidR="002A65C3" w:rsidRPr="00EC015A" w:rsidRDefault="002A65C3" w:rsidP="00046B7A">
      <w:pPr>
        <w:pStyle w:val="Prrafodelista"/>
        <w:numPr>
          <w:ilvl w:val="0"/>
          <w:numId w:val="24"/>
        </w:numPr>
        <w:tabs>
          <w:tab w:val="left" w:pos="284"/>
        </w:tabs>
        <w:ind w:right="-1"/>
        <w:jc w:val="both"/>
        <w:rPr>
          <w:rFonts w:asciiTheme="minorHAnsi" w:hAnsiTheme="minorHAnsi" w:cs="Arial"/>
        </w:rPr>
      </w:pPr>
      <w:r>
        <w:rPr>
          <w:rFonts w:asciiTheme="minorHAnsi" w:hAnsiTheme="minorHAnsi" w:cs="Arial"/>
        </w:rPr>
        <w:t xml:space="preserve">Tratado Integral y Progresista de Asociación Transpacífico, publicado en el Diario Oficial de la Federación el 29 de </w:t>
      </w:r>
      <w:r w:rsidR="00887683">
        <w:rPr>
          <w:rFonts w:asciiTheme="minorHAnsi" w:hAnsiTheme="minorHAnsi" w:cs="Arial"/>
        </w:rPr>
        <w:t>noviembre</w:t>
      </w:r>
      <w:r>
        <w:rPr>
          <w:rFonts w:asciiTheme="minorHAnsi" w:hAnsiTheme="minorHAnsi" w:cs="Arial"/>
        </w:rPr>
        <w:t xml:space="preserve"> de 2018.</w:t>
      </w:r>
    </w:p>
    <w:p w14:paraId="642D88C0" w14:textId="77777777" w:rsidR="001A3132" w:rsidRDefault="001A3132" w:rsidP="001A3132">
      <w:pPr>
        <w:tabs>
          <w:tab w:val="left" w:pos="284"/>
        </w:tabs>
        <w:ind w:left="720" w:right="-1"/>
        <w:jc w:val="both"/>
        <w:rPr>
          <w:rFonts w:asciiTheme="minorHAnsi" w:hAnsiTheme="minorHAnsi" w:cs="Arial"/>
        </w:rPr>
      </w:pPr>
    </w:p>
    <w:p w14:paraId="41E40FD5" w14:textId="74DDBE98" w:rsidR="00A62BF8" w:rsidRDefault="00A62BF8" w:rsidP="003C7CE4">
      <w:pPr>
        <w:numPr>
          <w:ilvl w:val="0"/>
          <w:numId w:val="9"/>
        </w:numPr>
        <w:tabs>
          <w:tab w:val="left" w:pos="284"/>
        </w:tabs>
        <w:ind w:right="-1"/>
        <w:jc w:val="both"/>
        <w:rPr>
          <w:rFonts w:asciiTheme="minorHAnsi" w:hAnsiTheme="minorHAnsi" w:cs="Arial"/>
        </w:rPr>
      </w:pPr>
      <w:r w:rsidRPr="0078059E">
        <w:rPr>
          <w:rFonts w:asciiTheme="minorHAnsi" w:hAnsiTheme="minorHAnsi" w:cs="Arial"/>
        </w:rPr>
        <w:t xml:space="preserve">Servicios de Salud de Nuevo León, O.P.D., convoca a través de la Dirección Administrativa por conducto del </w:t>
      </w:r>
      <w:r w:rsidR="002A65C3">
        <w:rPr>
          <w:rFonts w:asciiTheme="minorHAnsi" w:hAnsiTheme="minorHAnsi" w:cs="Arial"/>
        </w:rPr>
        <w:t xml:space="preserve">Departamento de </w:t>
      </w:r>
      <w:r w:rsidR="00BB66BC">
        <w:rPr>
          <w:rFonts w:asciiTheme="minorHAnsi" w:hAnsiTheme="minorHAnsi" w:cs="Arial"/>
        </w:rPr>
        <w:t>Adquisiciones</w:t>
      </w:r>
      <w:r w:rsidRPr="0078059E">
        <w:rPr>
          <w:rFonts w:asciiTheme="minorHAnsi" w:hAnsiTheme="minorHAnsi" w:cs="Arial"/>
        </w:rPr>
        <w:t xml:space="preserve">, ubicado en el </w:t>
      </w:r>
      <w:r w:rsidR="00BC2F13">
        <w:rPr>
          <w:rFonts w:asciiTheme="minorHAnsi" w:hAnsiTheme="minorHAnsi" w:cs="Arial"/>
        </w:rPr>
        <w:t>primer p</w:t>
      </w:r>
      <w:r w:rsidRPr="0078059E">
        <w:rPr>
          <w:rFonts w:asciiTheme="minorHAnsi" w:hAnsiTheme="minorHAnsi" w:cs="Arial"/>
        </w:rPr>
        <w:t xml:space="preserve">iso, Matamoros </w:t>
      </w:r>
      <w:r w:rsidR="00BC2F13">
        <w:rPr>
          <w:rFonts w:asciiTheme="minorHAnsi" w:hAnsiTheme="minorHAnsi" w:cs="Arial"/>
        </w:rPr>
        <w:t xml:space="preserve">oriente, </w:t>
      </w:r>
      <w:r w:rsidRPr="0078059E">
        <w:rPr>
          <w:rFonts w:asciiTheme="minorHAnsi" w:hAnsiTheme="minorHAnsi" w:cs="Arial"/>
        </w:rPr>
        <w:t>No. 520, Centro de Monterr</w:t>
      </w:r>
      <w:r w:rsidR="00BC2F13">
        <w:rPr>
          <w:rFonts w:asciiTheme="minorHAnsi" w:hAnsiTheme="minorHAnsi" w:cs="Arial"/>
        </w:rPr>
        <w:t>ey, Nuevo León, C.P. 64000, Tel</w:t>
      </w:r>
      <w:r w:rsidRPr="0078059E">
        <w:rPr>
          <w:rFonts w:asciiTheme="minorHAnsi" w:hAnsiTheme="minorHAnsi" w:cs="Arial"/>
        </w:rPr>
        <w:t xml:space="preserve">: </w:t>
      </w:r>
      <w:r w:rsidR="00841231">
        <w:rPr>
          <w:rFonts w:asciiTheme="minorHAnsi" w:hAnsiTheme="minorHAnsi" w:cs="Arial"/>
        </w:rPr>
        <w:t>81</w:t>
      </w:r>
      <w:r w:rsidR="00887683">
        <w:rPr>
          <w:rFonts w:asciiTheme="minorHAnsi" w:hAnsiTheme="minorHAnsi" w:cs="Arial"/>
        </w:rPr>
        <w:t xml:space="preserve"> </w:t>
      </w:r>
      <w:r w:rsidR="00841231">
        <w:rPr>
          <w:rFonts w:asciiTheme="minorHAnsi" w:hAnsiTheme="minorHAnsi" w:cs="Arial"/>
        </w:rPr>
        <w:t>81</w:t>
      </w:r>
      <w:r w:rsidR="00887683">
        <w:rPr>
          <w:rFonts w:asciiTheme="minorHAnsi" w:hAnsiTheme="minorHAnsi" w:cs="Arial"/>
        </w:rPr>
        <w:t xml:space="preserve"> </w:t>
      </w:r>
      <w:r w:rsidR="00841231">
        <w:rPr>
          <w:rFonts w:asciiTheme="minorHAnsi" w:hAnsiTheme="minorHAnsi" w:cs="Arial"/>
        </w:rPr>
        <w:t>30</w:t>
      </w:r>
      <w:r w:rsidR="00887683">
        <w:rPr>
          <w:rFonts w:asciiTheme="minorHAnsi" w:hAnsiTheme="minorHAnsi" w:cs="Arial"/>
        </w:rPr>
        <w:t xml:space="preserve"> </w:t>
      </w:r>
      <w:r w:rsidR="00841231">
        <w:rPr>
          <w:rFonts w:asciiTheme="minorHAnsi" w:hAnsiTheme="minorHAnsi" w:cs="Arial"/>
        </w:rPr>
        <w:t>70</w:t>
      </w:r>
      <w:r w:rsidR="00887683">
        <w:rPr>
          <w:rFonts w:asciiTheme="minorHAnsi" w:hAnsiTheme="minorHAnsi" w:cs="Arial"/>
        </w:rPr>
        <w:t xml:space="preserve"> </w:t>
      </w:r>
      <w:r w:rsidRPr="0078059E">
        <w:rPr>
          <w:rFonts w:asciiTheme="minorHAnsi" w:hAnsiTheme="minorHAnsi" w:cs="Arial"/>
        </w:rPr>
        <w:t>4</w:t>
      </w:r>
      <w:r w:rsidR="00B778AB">
        <w:rPr>
          <w:rFonts w:asciiTheme="minorHAnsi" w:hAnsiTheme="minorHAnsi" w:cs="Arial"/>
        </w:rPr>
        <w:t>9</w:t>
      </w:r>
      <w:r w:rsidR="00267C25" w:rsidRPr="0078059E">
        <w:rPr>
          <w:rFonts w:asciiTheme="minorHAnsi" w:hAnsiTheme="minorHAnsi" w:cs="Arial"/>
        </w:rPr>
        <w:t>.</w:t>
      </w:r>
    </w:p>
    <w:p w14:paraId="65402F4D" w14:textId="77777777" w:rsidR="00BC2F13" w:rsidRPr="0078059E" w:rsidRDefault="00BC2F13" w:rsidP="00BC2F13">
      <w:pPr>
        <w:tabs>
          <w:tab w:val="left" w:pos="284"/>
        </w:tabs>
        <w:ind w:left="720" w:right="-1"/>
        <w:jc w:val="both"/>
        <w:rPr>
          <w:rFonts w:asciiTheme="minorHAnsi" w:hAnsiTheme="minorHAnsi" w:cs="Arial"/>
        </w:rPr>
      </w:pPr>
    </w:p>
    <w:p w14:paraId="6A637D67" w14:textId="77777777" w:rsidR="00267C25" w:rsidRPr="00CE2E1F" w:rsidRDefault="00267C25" w:rsidP="003C7CE4">
      <w:pPr>
        <w:pStyle w:val="Prrafodelista"/>
        <w:numPr>
          <w:ilvl w:val="0"/>
          <w:numId w:val="9"/>
        </w:numPr>
        <w:tabs>
          <w:tab w:val="left" w:pos="284"/>
        </w:tabs>
        <w:ind w:right="-1"/>
        <w:jc w:val="both"/>
        <w:rPr>
          <w:rFonts w:asciiTheme="minorHAnsi" w:hAnsiTheme="minorHAnsi" w:cs="Arial"/>
        </w:rPr>
      </w:pPr>
      <w:r w:rsidRPr="0078059E">
        <w:rPr>
          <w:rFonts w:asciiTheme="minorHAnsi" w:hAnsiTheme="minorHAnsi" w:cs="Arial"/>
        </w:rPr>
        <w:t xml:space="preserve">Las bases de la presente Convocatoria podrán obtenerse de manera gratuita a través </w:t>
      </w:r>
      <w:r w:rsidR="00CE2E1F">
        <w:rPr>
          <w:rFonts w:asciiTheme="minorHAnsi" w:hAnsiTheme="minorHAnsi" w:cs="Arial"/>
        </w:rPr>
        <w:t>de la página oficial de Servicios de Salud de Nuevo León</w:t>
      </w:r>
      <w:r w:rsidRPr="0078059E">
        <w:rPr>
          <w:rFonts w:asciiTheme="minorHAnsi" w:hAnsiTheme="minorHAnsi" w:cs="Arial"/>
        </w:rPr>
        <w:t>, a partir de la fecha de su publicación,</w:t>
      </w:r>
      <w:r w:rsidR="0098036D" w:rsidRPr="0098036D">
        <w:rPr>
          <w:rFonts w:asciiTheme="minorHAnsi" w:hAnsiTheme="minorHAnsi"/>
        </w:rPr>
        <w:t xml:space="preserve"> </w:t>
      </w:r>
      <w:r w:rsidR="0098036D">
        <w:rPr>
          <w:rFonts w:asciiTheme="minorHAnsi" w:hAnsiTheme="minorHAnsi"/>
        </w:rPr>
        <w:t xml:space="preserve">en el </w:t>
      </w:r>
      <w:r w:rsidR="0098036D" w:rsidRPr="00CE2E1F">
        <w:rPr>
          <w:rFonts w:asciiTheme="minorHAnsi" w:hAnsiTheme="minorHAnsi" w:cs="Arial"/>
        </w:rPr>
        <w:t xml:space="preserve">portal </w:t>
      </w:r>
      <w:hyperlink r:id="rId8" w:history="1">
        <w:r w:rsidR="00CE2E1F" w:rsidRPr="00343D22">
          <w:rPr>
            <w:rStyle w:val="Hipervnculo"/>
            <w:rFonts w:asciiTheme="minorHAnsi" w:hAnsiTheme="minorHAnsi" w:cs="Arial"/>
          </w:rPr>
          <w:t>http://saludnl.gob.mx</w:t>
        </w:r>
      </w:hyperlink>
      <w:r w:rsidR="0098036D" w:rsidRPr="00CE2E1F">
        <w:rPr>
          <w:rFonts w:asciiTheme="minorHAnsi" w:hAnsiTheme="minorHAnsi" w:cs="Arial"/>
        </w:rPr>
        <w:t>,</w:t>
      </w:r>
      <w:r w:rsidRPr="00CE2E1F">
        <w:rPr>
          <w:rFonts w:asciiTheme="minorHAnsi" w:hAnsiTheme="minorHAnsi" w:cs="Arial"/>
        </w:rPr>
        <w:t xml:space="preserve"> </w:t>
      </w:r>
      <w:r w:rsidR="001A0EBB">
        <w:rPr>
          <w:rFonts w:asciiTheme="minorHAnsi" w:hAnsiTheme="minorHAnsi" w:cs="Arial"/>
        </w:rPr>
        <w:t>e</w:t>
      </w:r>
      <w:r w:rsidR="003561D9">
        <w:rPr>
          <w:rFonts w:asciiTheme="minorHAnsi" w:hAnsiTheme="minorHAnsi" w:cs="Arial"/>
        </w:rPr>
        <w:t>n</w:t>
      </w:r>
      <w:r w:rsidR="001A0EBB">
        <w:rPr>
          <w:rFonts w:asciiTheme="minorHAnsi" w:hAnsiTheme="minorHAnsi" w:cs="Arial"/>
        </w:rPr>
        <w:t xml:space="preserve"> la parte inferior, en el apartado “licitaciones”, </w:t>
      </w:r>
      <w:r w:rsidRPr="00CE2E1F">
        <w:rPr>
          <w:rFonts w:asciiTheme="minorHAnsi" w:hAnsiTheme="minorHAnsi" w:cs="Arial"/>
        </w:rPr>
        <w:t xml:space="preserve">o en su caso a través del </w:t>
      </w:r>
      <w:r w:rsidR="002A65C3">
        <w:rPr>
          <w:rFonts w:asciiTheme="minorHAnsi" w:hAnsiTheme="minorHAnsi" w:cs="Arial"/>
        </w:rPr>
        <w:t xml:space="preserve">Departamento de </w:t>
      </w:r>
      <w:r w:rsidR="0062445B">
        <w:rPr>
          <w:rFonts w:asciiTheme="minorHAnsi" w:hAnsiTheme="minorHAnsi" w:cs="Arial"/>
        </w:rPr>
        <w:t>Adquisiciones</w:t>
      </w:r>
      <w:r w:rsidRPr="00CE2E1F">
        <w:rPr>
          <w:rFonts w:asciiTheme="minorHAnsi" w:hAnsiTheme="minorHAnsi" w:cs="Arial"/>
        </w:rPr>
        <w:t xml:space="preserve"> de los Servicios de Salud de Nuevo León, ubicado en el primer piso de la calle Matamoros </w:t>
      </w:r>
      <w:r w:rsidR="00CE2E1F">
        <w:rPr>
          <w:rFonts w:asciiTheme="minorHAnsi" w:hAnsiTheme="minorHAnsi" w:cs="Arial"/>
        </w:rPr>
        <w:t xml:space="preserve">oriente, No. </w:t>
      </w:r>
      <w:r w:rsidRPr="00CE2E1F">
        <w:rPr>
          <w:rFonts w:asciiTheme="minorHAnsi" w:hAnsiTheme="minorHAnsi" w:cs="Arial"/>
        </w:rPr>
        <w:t xml:space="preserve">520, </w:t>
      </w:r>
      <w:r w:rsidR="001A0EBB">
        <w:rPr>
          <w:rFonts w:asciiTheme="minorHAnsi" w:hAnsiTheme="minorHAnsi" w:cs="Arial"/>
        </w:rPr>
        <w:t>Zona</w:t>
      </w:r>
      <w:r w:rsidRPr="00CE2E1F">
        <w:rPr>
          <w:rFonts w:asciiTheme="minorHAnsi" w:hAnsiTheme="minorHAnsi" w:cs="Arial"/>
        </w:rPr>
        <w:t xml:space="preserve"> Centro</w:t>
      </w:r>
      <w:r w:rsidR="00CE2E1F">
        <w:rPr>
          <w:rFonts w:asciiTheme="minorHAnsi" w:hAnsiTheme="minorHAnsi" w:cs="Arial"/>
        </w:rPr>
        <w:t xml:space="preserve">, en </w:t>
      </w:r>
      <w:r w:rsidRPr="00CE2E1F">
        <w:rPr>
          <w:rFonts w:asciiTheme="minorHAnsi" w:hAnsiTheme="minorHAnsi" w:cs="Arial"/>
        </w:rPr>
        <w:t>la Ciudad de Monterrey, Nuevo León</w:t>
      </w:r>
      <w:r w:rsidR="00F66165">
        <w:rPr>
          <w:rFonts w:asciiTheme="minorHAnsi" w:hAnsiTheme="minorHAnsi" w:cs="Arial"/>
        </w:rPr>
        <w:t>, en un horario de 9:00 a.m. a 2</w:t>
      </w:r>
      <w:r w:rsidRPr="00CE2E1F">
        <w:rPr>
          <w:rFonts w:asciiTheme="minorHAnsi" w:hAnsiTheme="minorHAnsi" w:cs="Arial"/>
        </w:rPr>
        <w:t xml:space="preserve">:00 p.m. </w:t>
      </w:r>
    </w:p>
    <w:p w14:paraId="05CECFDC" w14:textId="77777777" w:rsidR="00BC2F13" w:rsidRPr="00BC2F13" w:rsidRDefault="00BC2F13" w:rsidP="00BC2F13">
      <w:pPr>
        <w:pStyle w:val="Prrafodelista"/>
        <w:rPr>
          <w:rFonts w:asciiTheme="minorHAnsi" w:hAnsiTheme="minorHAnsi" w:cs="Arial"/>
        </w:rPr>
      </w:pPr>
    </w:p>
    <w:p w14:paraId="6A08CC90" w14:textId="77777777" w:rsidR="00A62BF8" w:rsidRDefault="00FB5482" w:rsidP="003C7CE4">
      <w:pPr>
        <w:pStyle w:val="Default"/>
        <w:numPr>
          <w:ilvl w:val="0"/>
          <w:numId w:val="9"/>
        </w:numPr>
        <w:jc w:val="both"/>
        <w:rPr>
          <w:rFonts w:asciiTheme="minorHAnsi" w:hAnsiTheme="minorHAnsi" w:cs="Arial"/>
          <w:color w:val="auto"/>
          <w:sz w:val="20"/>
          <w:szCs w:val="20"/>
          <w:lang w:val="es-ES_tradnl" w:eastAsia="es-ES"/>
        </w:rPr>
      </w:pPr>
      <w:r>
        <w:rPr>
          <w:rFonts w:asciiTheme="minorHAnsi" w:hAnsiTheme="minorHAnsi" w:cs="Arial"/>
          <w:color w:val="auto"/>
          <w:sz w:val="20"/>
          <w:szCs w:val="20"/>
          <w:lang w:val="es-ES_tradnl" w:eastAsia="es-ES"/>
        </w:rPr>
        <w:t>La p</w:t>
      </w:r>
      <w:r w:rsidR="000C5771" w:rsidRPr="0078059E">
        <w:rPr>
          <w:rFonts w:asciiTheme="minorHAnsi" w:hAnsiTheme="minorHAnsi" w:cs="Arial"/>
          <w:color w:val="auto"/>
          <w:sz w:val="20"/>
          <w:szCs w:val="20"/>
          <w:lang w:val="es-ES_tradnl" w:eastAsia="es-ES"/>
        </w:rPr>
        <w:t>articipación de los licitantes para la presente</w:t>
      </w:r>
      <w:r w:rsidR="00A62BF8" w:rsidRPr="0078059E">
        <w:rPr>
          <w:rFonts w:asciiTheme="minorHAnsi" w:hAnsiTheme="minorHAnsi" w:cs="Arial"/>
          <w:color w:val="auto"/>
          <w:sz w:val="20"/>
          <w:szCs w:val="20"/>
          <w:lang w:val="es-ES_tradnl" w:eastAsia="es-ES"/>
        </w:rPr>
        <w:t xml:space="preserve"> </w:t>
      </w:r>
      <w:r w:rsidR="00CE2E1F">
        <w:rPr>
          <w:rFonts w:asciiTheme="minorHAnsi" w:hAnsiTheme="minorHAnsi" w:cs="Arial"/>
          <w:color w:val="auto"/>
          <w:sz w:val="20"/>
          <w:szCs w:val="20"/>
          <w:lang w:val="es-ES_tradnl" w:eastAsia="es-ES"/>
        </w:rPr>
        <w:t>Licitación Pública s</w:t>
      </w:r>
      <w:r w:rsidR="000C5771" w:rsidRPr="0078059E">
        <w:rPr>
          <w:rFonts w:asciiTheme="minorHAnsi" w:hAnsiTheme="minorHAnsi" w:cs="Arial"/>
          <w:color w:val="auto"/>
          <w:sz w:val="20"/>
          <w:szCs w:val="20"/>
          <w:lang w:val="es-ES_tradnl" w:eastAsia="es-ES"/>
        </w:rPr>
        <w:t xml:space="preserve">erá </w:t>
      </w:r>
      <w:r w:rsidR="00A62BF8" w:rsidRPr="0078059E">
        <w:rPr>
          <w:rFonts w:asciiTheme="minorHAnsi" w:hAnsiTheme="minorHAnsi" w:cs="Arial"/>
          <w:color w:val="auto"/>
          <w:sz w:val="20"/>
          <w:szCs w:val="20"/>
          <w:lang w:val="es-ES_tradnl" w:eastAsia="es-ES"/>
        </w:rPr>
        <w:t xml:space="preserve">de forma </w:t>
      </w:r>
      <w:r w:rsidR="00CE2E1F">
        <w:rPr>
          <w:rFonts w:asciiTheme="minorHAnsi" w:hAnsiTheme="minorHAnsi" w:cs="Arial"/>
          <w:color w:val="auto"/>
          <w:sz w:val="20"/>
          <w:szCs w:val="20"/>
          <w:lang w:val="es-ES_tradnl" w:eastAsia="es-ES"/>
        </w:rPr>
        <w:t>presencial</w:t>
      </w:r>
      <w:r w:rsidR="0098036D">
        <w:rPr>
          <w:rFonts w:asciiTheme="minorHAnsi" w:hAnsiTheme="minorHAnsi" w:cs="Arial"/>
          <w:color w:val="auto"/>
          <w:sz w:val="20"/>
          <w:szCs w:val="20"/>
          <w:lang w:val="es-ES_tradnl" w:eastAsia="es-ES"/>
        </w:rPr>
        <w:t>.</w:t>
      </w:r>
      <w:r w:rsidR="00A62BF8" w:rsidRPr="0078059E">
        <w:rPr>
          <w:rFonts w:asciiTheme="minorHAnsi" w:hAnsiTheme="minorHAnsi" w:cs="Arial"/>
          <w:color w:val="auto"/>
          <w:sz w:val="20"/>
          <w:szCs w:val="20"/>
          <w:lang w:val="es-ES_tradnl" w:eastAsia="es-ES"/>
        </w:rPr>
        <w:t xml:space="preserve"> Será identificada con car</w:t>
      </w:r>
      <w:r w:rsidR="00CE2E1F">
        <w:rPr>
          <w:rFonts w:asciiTheme="minorHAnsi" w:hAnsiTheme="minorHAnsi" w:cs="Arial"/>
          <w:color w:val="auto"/>
          <w:sz w:val="20"/>
          <w:szCs w:val="20"/>
          <w:lang w:val="es-ES_tradnl" w:eastAsia="es-ES"/>
        </w:rPr>
        <w:t xml:space="preserve">ácter </w:t>
      </w:r>
      <w:r w:rsidR="00B85FF1">
        <w:rPr>
          <w:rFonts w:asciiTheme="minorHAnsi" w:hAnsiTheme="minorHAnsi" w:cs="Arial"/>
          <w:color w:val="auto"/>
          <w:sz w:val="20"/>
          <w:szCs w:val="20"/>
          <w:lang w:val="es-ES_tradnl" w:eastAsia="es-ES"/>
        </w:rPr>
        <w:t>Internacional Bajo la Cobertura de Tratados</w:t>
      </w:r>
      <w:r w:rsidR="00341301">
        <w:rPr>
          <w:rFonts w:asciiTheme="minorHAnsi" w:hAnsiTheme="minorHAnsi" w:cs="Arial"/>
          <w:color w:val="auto"/>
          <w:sz w:val="20"/>
          <w:szCs w:val="20"/>
          <w:lang w:val="es-ES_tradnl" w:eastAsia="es-ES"/>
        </w:rPr>
        <w:t>.</w:t>
      </w:r>
      <w:r w:rsidR="00CE2E1F">
        <w:rPr>
          <w:rFonts w:asciiTheme="minorHAnsi" w:hAnsiTheme="minorHAnsi" w:cs="Arial"/>
          <w:color w:val="auto"/>
          <w:sz w:val="20"/>
          <w:szCs w:val="20"/>
          <w:lang w:val="es-ES_tradnl" w:eastAsia="es-ES"/>
        </w:rPr>
        <w:t xml:space="preserve"> En la presente licitación</w:t>
      </w:r>
      <w:r w:rsidR="00A62BF8" w:rsidRPr="0078059E">
        <w:rPr>
          <w:rFonts w:asciiTheme="minorHAnsi" w:hAnsiTheme="minorHAnsi" w:cs="Arial"/>
          <w:color w:val="auto"/>
          <w:sz w:val="20"/>
          <w:szCs w:val="20"/>
          <w:lang w:val="es-ES_tradnl" w:eastAsia="es-ES"/>
        </w:rPr>
        <w:t xml:space="preserve"> no se recibirán proposiciones a través de servicio postal o de mensajería. </w:t>
      </w:r>
    </w:p>
    <w:p w14:paraId="6E9C9F81" w14:textId="77777777" w:rsidR="00CE2E1F" w:rsidRDefault="00CE2E1F" w:rsidP="00CE2E1F">
      <w:pPr>
        <w:pStyle w:val="Prrafodelista"/>
        <w:rPr>
          <w:rFonts w:asciiTheme="minorHAnsi" w:hAnsiTheme="minorHAnsi" w:cs="Arial"/>
        </w:rPr>
      </w:pPr>
    </w:p>
    <w:p w14:paraId="09A006FC" w14:textId="4682AE56" w:rsidR="00A62BF8" w:rsidRPr="00D464E1" w:rsidRDefault="00267C25" w:rsidP="003C7CE4">
      <w:pPr>
        <w:pStyle w:val="Prrafodelista"/>
        <w:numPr>
          <w:ilvl w:val="0"/>
          <w:numId w:val="9"/>
        </w:numPr>
        <w:tabs>
          <w:tab w:val="left" w:pos="284"/>
        </w:tabs>
        <w:ind w:right="-1"/>
        <w:jc w:val="both"/>
        <w:rPr>
          <w:rFonts w:asciiTheme="minorHAnsi" w:hAnsiTheme="minorHAnsi" w:cs="Arial"/>
        </w:rPr>
      </w:pPr>
      <w:r w:rsidRPr="0078059E">
        <w:rPr>
          <w:rFonts w:asciiTheme="minorHAnsi" w:hAnsiTheme="minorHAnsi" w:cs="Arial"/>
        </w:rPr>
        <w:lastRenderedPageBreak/>
        <w:t xml:space="preserve">La presente </w:t>
      </w:r>
      <w:r w:rsidR="00CE2E1F">
        <w:rPr>
          <w:rFonts w:asciiTheme="minorHAnsi" w:hAnsiTheme="minorHAnsi" w:cs="Arial"/>
        </w:rPr>
        <w:t xml:space="preserve">Licitación Pública </w:t>
      </w:r>
      <w:r w:rsidR="00B85FF1">
        <w:rPr>
          <w:rFonts w:asciiTheme="minorHAnsi" w:hAnsiTheme="minorHAnsi" w:cs="Arial"/>
        </w:rPr>
        <w:t>Intern</w:t>
      </w:r>
      <w:r w:rsidR="00FB5482">
        <w:rPr>
          <w:rFonts w:asciiTheme="minorHAnsi" w:hAnsiTheme="minorHAnsi" w:cs="Arial"/>
        </w:rPr>
        <w:t xml:space="preserve">acional </w:t>
      </w:r>
      <w:r w:rsidR="00B85FF1">
        <w:rPr>
          <w:rFonts w:asciiTheme="minorHAnsi" w:hAnsiTheme="minorHAnsi" w:cs="Arial"/>
        </w:rPr>
        <w:t xml:space="preserve">Bajo la Cobertura de Tratados </w:t>
      </w:r>
      <w:r w:rsidR="00CE2E1F">
        <w:rPr>
          <w:rFonts w:asciiTheme="minorHAnsi" w:hAnsiTheme="minorHAnsi" w:cs="Arial"/>
        </w:rPr>
        <w:t>Presencial</w:t>
      </w:r>
      <w:r w:rsidRPr="0078059E">
        <w:rPr>
          <w:rFonts w:asciiTheme="minorHAnsi" w:hAnsiTheme="minorHAnsi" w:cs="Arial"/>
        </w:rPr>
        <w:t xml:space="preserve"> será identificada por el No</w:t>
      </w:r>
      <w:r w:rsidR="001A0EBB">
        <w:rPr>
          <w:rFonts w:asciiTheme="minorHAnsi" w:hAnsiTheme="minorHAnsi" w:cs="Arial"/>
        </w:rPr>
        <w:t>.</w:t>
      </w:r>
      <w:r w:rsidRPr="0078059E">
        <w:rPr>
          <w:rFonts w:asciiTheme="minorHAnsi" w:hAnsiTheme="minorHAnsi" w:cs="Arial"/>
        </w:rPr>
        <w:t xml:space="preserve"> </w:t>
      </w:r>
      <w:r w:rsidR="00C7359A">
        <w:rPr>
          <w:rFonts w:asciiTheme="minorHAnsi" w:hAnsiTheme="minorHAnsi" w:cs="Arial"/>
        </w:rPr>
        <w:t>LP-919044992-I10-2024</w:t>
      </w:r>
      <w:r w:rsidRPr="00D464E1">
        <w:rPr>
          <w:rFonts w:asciiTheme="minorHAnsi" w:hAnsiTheme="minorHAnsi" w:cs="Arial"/>
        </w:rPr>
        <w:t>.</w:t>
      </w:r>
    </w:p>
    <w:p w14:paraId="5B38B368" w14:textId="77777777" w:rsidR="00CE2E1F" w:rsidRDefault="00CE2E1F" w:rsidP="00CE2E1F">
      <w:pPr>
        <w:pStyle w:val="Prrafodelista"/>
        <w:tabs>
          <w:tab w:val="left" w:pos="284"/>
        </w:tabs>
        <w:ind w:left="720" w:right="-1"/>
        <w:jc w:val="both"/>
        <w:rPr>
          <w:rFonts w:asciiTheme="minorHAnsi" w:hAnsiTheme="minorHAnsi" w:cs="Arial"/>
        </w:rPr>
      </w:pPr>
    </w:p>
    <w:p w14:paraId="29479006" w14:textId="6AE17DC6" w:rsidR="00341301" w:rsidRPr="00C219D5" w:rsidRDefault="001165A7" w:rsidP="00341301">
      <w:pPr>
        <w:pStyle w:val="Prrafodelista"/>
        <w:numPr>
          <w:ilvl w:val="0"/>
          <w:numId w:val="9"/>
        </w:numPr>
        <w:tabs>
          <w:tab w:val="left" w:pos="284"/>
        </w:tabs>
        <w:ind w:right="-1"/>
        <w:jc w:val="both"/>
        <w:rPr>
          <w:rFonts w:asciiTheme="minorHAnsi" w:hAnsiTheme="minorHAnsi" w:cs="Arial"/>
        </w:rPr>
      </w:pPr>
      <w:r>
        <w:rPr>
          <w:rFonts w:asciiTheme="minorHAnsi" w:hAnsiTheme="minorHAnsi" w:cs="Arial"/>
        </w:rPr>
        <w:t xml:space="preserve">La adquisición de las Sustancias químicas y Materiales de laboratorio </w:t>
      </w:r>
      <w:r w:rsidR="00341301">
        <w:rPr>
          <w:rFonts w:asciiTheme="minorHAnsi" w:hAnsiTheme="minorHAnsi" w:cs="Arial"/>
        </w:rPr>
        <w:t>que se señalan</w:t>
      </w:r>
      <w:r w:rsidR="00341301" w:rsidRPr="0078059E">
        <w:rPr>
          <w:rFonts w:asciiTheme="minorHAnsi" w:hAnsiTheme="minorHAnsi" w:cs="Arial"/>
        </w:rPr>
        <w:t xml:space="preserve"> en esta Convocatoria cor</w:t>
      </w:r>
      <w:r w:rsidR="00F66165">
        <w:rPr>
          <w:rFonts w:asciiTheme="minorHAnsi" w:hAnsiTheme="minorHAnsi" w:cs="Arial"/>
        </w:rPr>
        <w:t>r</w:t>
      </w:r>
      <w:r w:rsidR="00706BCD">
        <w:rPr>
          <w:rFonts w:asciiTheme="minorHAnsi" w:hAnsiTheme="minorHAnsi" w:cs="Arial"/>
        </w:rPr>
        <w:t xml:space="preserve">esponde al ejercicio </w:t>
      </w:r>
      <w:r w:rsidR="00706BCD" w:rsidRPr="00C219D5">
        <w:rPr>
          <w:rFonts w:asciiTheme="minorHAnsi" w:hAnsiTheme="minorHAnsi" w:cs="Arial"/>
        </w:rPr>
        <w:t>fiscal 202</w:t>
      </w:r>
      <w:r w:rsidR="00C219D5" w:rsidRPr="00C219D5">
        <w:rPr>
          <w:rFonts w:asciiTheme="minorHAnsi" w:hAnsiTheme="minorHAnsi" w:cs="Arial"/>
        </w:rPr>
        <w:t>4</w:t>
      </w:r>
      <w:r w:rsidR="00341301" w:rsidRPr="00C219D5">
        <w:rPr>
          <w:rFonts w:asciiTheme="minorHAnsi" w:hAnsiTheme="minorHAnsi" w:cs="Arial"/>
        </w:rPr>
        <w:t>.</w:t>
      </w:r>
    </w:p>
    <w:p w14:paraId="396CF798" w14:textId="77777777" w:rsidR="00F63839" w:rsidRPr="00F63839" w:rsidRDefault="00F63839" w:rsidP="00F63839">
      <w:pPr>
        <w:pStyle w:val="Prrafodelista"/>
        <w:rPr>
          <w:rFonts w:asciiTheme="minorHAnsi" w:hAnsiTheme="minorHAnsi" w:cs="Arial"/>
        </w:rPr>
      </w:pPr>
    </w:p>
    <w:p w14:paraId="24634BA7" w14:textId="77777777" w:rsidR="00F63839" w:rsidRPr="00C16313" w:rsidRDefault="00F63839" w:rsidP="00F63839">
      <w:pPr>
        <w:pStyle w:val="Prrafodelista"/>
        <w:numPr>
          <w:ilvl w:val="0"/>
          <w:numId w:val="9"/>
        </w:numPr>
        <w:tabs>
          <w:tab w:val="left" w:pos="284"/>
        </w:tabs>
        <w:ind w:right="-1"/>
        <w:jc w:val="both"/>
        <w:rPr>
          <w:rFonts w:asciiTheme="minorHAnsi" w:hAnsiTheme="minorHAnsi" w:cs="Arial"/>
        </w:rPr>
      </w:pPr>
      <w:r w:rsidRPr="00F63839">
        <w:rPr>
          <w:rFonts w:asciiTheme="minorHAnsi" w:hAnsiTheme="minorHAnsi" w:cs="Arial"/>
        </w:rPr>
        <w:t xml:space="preserve">Las proposiciones, </w:t>
      </w:r>
      <w:r w:rsidR="00EC1705">
        <w:rPr>
          <w:rFonts w:asciiTheme="minorHAnsi" w:hAnsiTheme="minorHAnsi" w:cs="Arial"/>
        </w:rPr>
        <w:t>folletos</w:t>
      </w:r>
      <w:r w:rsidRPr="00F63839">
        <w:rPr>
          <w:rFonts w:asciiTheme="minorHAnsi" w:hAnsiTheme="minorHAnsi" w:cs="Arial"/>
        </w:rPr>
        <w:t xml:space="preserve"> u otra información </w:t>
      </w:r>
      <w:r w:rsidR="00B149A6">
        <w:rPr>
          <w:rFonts w:asciiTheme="minorHAnsi" w:hAnsiTheme="minorHAnsi" w:cs="Arial"/>
        </w:rPr>
        <w:t xml:space="preserve">de los </w:t>
      </w:r>
      <w:r w:rsidR="001165A7">
        <w:rPr>
          <w:rFonts w:asciiTheme="minorHAnsi" w:hAnsiTheme="minorHAnsi" w:cs="Arial"/>
        </w:rPr>
        <w:t>insumos</w:t>
      </w:r>
      <w:r w:rsidR="00EB1FF4">
        <w:rPr>
          <w:rFonts w:asciiTheme="minorHAnsi" w:hAnsiTheme="minorHAnsi" w:cs="Arial"/>
        </w:rPr>
        <w:t xml:space="preserve"> </w:t>
      </w:r>
      <w:r w:rsidRPr="00F63839">
        <w:rPr>
          <w:rFonts w:asciiTheme="minorHAnsi" w:hAnsiTheme="minorHAnsi" w:cs="Arial"/>
        </w:rPr>
        <w:t xml:space="preserve">que se presenten deberán ser en idioma </w:t>
      </w:r>
      <w:r w:rsidRPr="00C16313">
        <w:rPr>
          <w:rFonts w:asciiTheme="minorHAnsi" w:hAnsiTheme="minorHAnsi" w:cs="Arial"/>
        </w:rPr>
        <w:t>español. En caso de que los últimos sean en idioma diferente, deberán presentarse con traducción simple al español.</w:t>
      </w:r>
    </w:p>
    <w:p w14:paraId="1059F972" w14:textId="77777777" w:rsidR="00CE2E1F" w:rsidRPr="00C16313" w:rsidRDefault="00CE2E1F" w:rsidP="00CE2E1F">
      <w:pPr>
        <w:pStyle w:val="Prrafodelista"/>
        <w:rPr>
          <w:rFonts w:asciiTheme="minorHAnsi" w:hAnsiTheme="minorHAnsi" w:cs="Arial"/>
        </w:rPr>
      </w:pPr>
    </w:p>
    <w:p w14:paraId="6E1E237C" w14:textId="5127038F" w:rsidR="00CE2E1F" w:rsidRDefault="009C0F95" w:rsidP="002D2757">
      <w:pPr>
        <w:pStyle w:val="Prrafodelista"/>
        <w:numPr>
          <w:ilvl w:val="0"/>
          <w:numId w:val="9"/>
        </w:numPr>
        <w:tabs>
          <w:tab w:val="left" w:pos="284"/>
        </w:tabs>
        <w:ind w:right="-1"/>
        <w:jc w:val="both"/>
        <w:rPr>
          <w:rFonts w:asciiTheme="minorHAnsi" w:hAnsiTheme="minorHAnsi" w:cs="Arial"/>
        </w:rPr>
      </w:pPr>
      <w:r w:rsidRPr="00C219D5">
        <w:rPr>
          <w:rFonts w:asciiTheme="minorHAnsi" w:hAnsiTheme="minorHAnsi" w:cs="Arial"/>
        </w:rPr>
        <w:t xml:space="preserve">La adquisición de los insumos requeridos por </w:t>
      </w:r>
      <w:r w:rsidRPr="00C219D5">
        <w:rPr>
          <w:rFonts w:asciiTheme="minorHAnsi" w:hAnsiTheme="minorHAnsi" w:cs="Arial"/>
          <w:bCs/>
        </w:rPr>
        <w:t>l</w:t>
      </w:r>
      <w:r w:rsidRPr="00C219D5">
        <w:rPr>
          <w:rFonts w:asciiTheme="minorHAnsi" w:hAnsiTheme="minorHAnsi" w:cs="Arial"/>
        </w:rPr>
        <w:t xml:space="preserve">a </w:t>
      </w:r>
      <w:r w:rsidRPr="00C219D5">
        <w:rPr>
          <w:rFonts w:asciiTheme="minorHAnsi" w:hAnsiTheme="minorHAnsi" w:cs="Arial"/>
          <w:bCs/>
        </w:rPr>
        <w:t>C</w:t>
      </w:r>
      <w:r w:rsidRPr="00C219D5">
        <w:rPr>
          <w:rFonts w:asciiTheme="minorHAnsi" w:hAnsiTheme="minorHAnsi" w:cs="Arial"/>
        </w:rPr>
        <w:t xml:space="preserve">onvocante, </w:t>
      </w:r>
      <w:bookmarkStart w:id="0" w:name="_Hlk156289292"/>
      <w:r w:rsidR="00C219D5" w:rsidRPr="00C219D5">
        <w:rPr>
          <w:rFonts w:asciiTheme="minorHAnsi" w:hAnsiTheme="minorHAnsi" w:cs="Arial"/>
        </w:rPr>
        <w:t xml:space="preserve">requeridos por </w:t>
      </w:r>
      <w:r w:rsidR="00C219D5" w:rsidRPr="00C219D5">
        <w:rPr>
          <w:rFonts w:asciiTheme="minorHAnsi" w:hAnsiTheme="minorHAnsi" w:cs="Arial"/>
          <w:bCs/>
        </w:rPr>
        <w:t>l</w:t>
      </w:r>
      <w:r w:rsidR="00C219D5" w:rsidRPr="00C219D5">
        <w:rPr>
          <w:rFonts w:asciiTheme="minorHAnsi" w:hAnsiTheme="minorHAnsi" w:cs="Arial"/>
        </w:rPr>
        <w:t xml:space="preserve">a </w:t>
      </w:r>
      <w:r w:rsidR="00C219D5" w:rsidRPr="00C219D5">
        <w:rPr>
          <w:rFonts w:asciiTheme="minorHAnsi" w:hAnsiTheme="minorHAnsi" w:cs="Arial"/>
          <w:bCs/>
        </w:rPr>
        <w:t>C</w:t>
      </w:r>
      <w:r w:rsidR="00C219D5" w:rsidRPr="00C219D5">
        <w:rPr>
          <w:rFonts w:asciiTheme="minorHAnsi" w:hAnsiTheme="minorHAnsi" w:cs="Arial"/>
        </w:rPr>
        <w:t xml:space="preserve">onvocante, </w:t>
      </w:r>
      <w:r w:rsidR="00C219D5" w:rsidRPr="00C219D5">
        <w:rPr>
          <w:rFonts w:asciiTheme="minorHAnsi" w:hAnsiTheme="minorHAnsi"/>
        </w:rPr>
        <w:t xml:space="preserve">se realizará con recursos según oficio No. </w:t>
      </w:r>
      <w:bookmarkEnd w:id="0"/>
      <w:r w:rsidR="00A71D41">
        <w:rPr>
          <w:rFonts w:asciiTheme="minorHAnsi" w:hAnsiTheme="minorHAnsi"/>
        </w:rPr>
        <w:t>69104</w:t>
      </w:r>
      <w:r w:rsidRPr="00C219D5">
        <w:rPr>
          <w:rFonts w:asciiTheme="minorHAnsi" w:hAnsiTheme="minorHAnsi" w:cs="Arial"/>
        </w:rPr>
        <w:t xml:space="preserve">, partida </w:t>
      </w:r>
      <w:r w:rsidRPr="00A71D41">
        <w:rPr>
          <w:rFonts w:asciiTheme="minorHAnsi" w:hAnsiTheme="minorHAnsi" w:cs="Arial"/>
        </w:rPr>
        <w:t>presupue</w:t>
      </w:r>
      <w:r w:rsidR="00333ED6" w:rsidRPr="00A71D41">
        <w:rPr>
          <w:rFonts w:asciiTheme="minorHAnsi" w:hAnsiTheme="minorHAnsi" w:cs="Arial"/>
        </w:rPr>
        <w:t>6</w:t>
      </w:r>
      <w:r w:rsidRPr="00A71D41">
        <w:rPr>
          <w:rFonts w:asciiTheme="minorHAnsi" w:hAnsiTheme="minorHAnsi" w:cs="Arial"/>
        </w:rPr>
        <w:t xml:space="preserve">stal 25101, </w:t>
      </w:r>
      <w:r w:rsidR="00F03D0F" w:rsidRPr="00A71D41">
        <w:rPr>
          <w:rFonts w:asciiTheme="minorHAnsi" w:hAnsiTheme="minorHAnsi" w:cs="Arial"/>
        </w:rPr>
        <w:t xml:space="preserve">25501 </w:t>
      </w:r>
      <w:r w:rsidR="00887683" w:rsidRPr="00A71D41">
        <w:rPr>
          <w:rFonts w:asciiTheme="minorHAnsi" w:hAnsiTheme="minorHAnsi" w:cs="Arial"/>
        </w:rPr>
        <w:t>y</w:t>
      </w:r>
      <w:r w:rsidR="00F03D0F" w:rsidRPr="00A71D41">
        <w:rPr>
          <w:rFonts w:asciiTheme="minorHAnsi" w:hAnsiTheme="minorHAnsi" w:cs="Arial"/>
        </w:rPr>
        <w:t xml:space="preserve"> 259</w:t>
      </w:r>
      <w:r w:rsidRPr="00A71D41">
        <w:rPr>
          <w:rFonts w:asciiTheme="minorHAnsi" w:hAnsiTheme="minorHAnsi" w:cs="Arial"/>
        </w:rPr>
        <w:t>01, diversos</w:t>
      </w:r>
      <w:r w:rsidRPr="00C219D5">
        <w:rPr>
          <w:rFonts w:asciiTheme="minorHAnsi" w:hAnsiTheme="minorHAnsi" w:cs="Arial"/>
        </w:rPr>
        <w:t xml:space="preserve"> programas y unidades</w:t>
      </w:r>
      <w:r w:rsidR="00C219D5" w:rsidRPr="00C219D5">
        <w:rPr>
          <w:rFonts w:asciiTheme="minorHAnsi" w:hAnsiTheme="minorHAnsi" w:cs="Arial"/>
        </w:rPr>
        <w:t>.</w:t>
      </w:r>
      <w:r w:rsidR="00887683" w:rsidRPr="00C219D5">
        <w:rPr>
          <w:rFonts w:asciiTheme="minorHAnsi" w:hAnsiTheme="minorHAnsi" w:cs="Arial"/>
        </w:rPr>
        <w:t xml:space="preserve"> </w:t>
      </w:r>
    </w:p>
    <w:p w14:paraId="37CB3187" w14:textId="77777777" w:rsidR="00C219D5" w:rsidRPr="00C219D5" w:rsidRDefault="00C219D5" w:rsidP="00C219D5">
      <w:pPr>
        <w:tabs>
          <w:tab w:val="left" w:pos="284"/>
        </w:tabs>
        <w:ind w:right="-1"/>
        <w:jc w:val="both"/>
        <w:rPr>
          <w:rFonts w:asciiTheme="minorHAnsi" w:hAnsiTheme="minorHAnsi" w:cs="Arial"/>
        </w:rPr>
      </w:pPr>
    </w:p>
    <w:p w14:paraId="15444223" w14:textId="77777777" w:rsidR="00A91686" w:rsidRPr="00C16313" w:rsidRDefault="00B64229" w:rsidP="00A91686">
      <w:pPr>
        <w:pStyle w:val="Prrafodelista"/>
        <w:numPr>
          <w:ilvl w:val="0"/>
          <w:numId w:val="9"/>
        </w:numPr>
        <w:tabs>
          <w:tab w:val="left" w:pos="284"/>
        </w:tabs>
        <w:ind w:right="-1"/>
        <w:jc w:val="both"/>
        <w:rPr>
          <w:rFonts w:asciiTheme="minorHAnsi" w:hAnsiTheme="minorHAnsi" w:cs="Arial"/>
        </w:rPr>
      </w:pPr>
      <w:r w:rsidRPr="00C16313">
        <w:rPr>
          <w:rFonts w:asciiTheme="minorHAnsi" w:hAnsiTheme="minorHAnsi" w:cs="Arial"/>
        </w:rPr>
        <w:t xml:space="preserve">Para la presente </w:t>
      </w:r>
      <w:r w:rsidR="00CE2E1F" w:rsidRPr="00C16313">
        <w:rPr>
          <w:rFonts w:asciiTheme="minorHAnsi" w:hAnsiTheme="minorHAnsi" w:cs="Arial"/>
        </w:rPr>
        <w:t>licitación</w:t>
      </w:r>
      <w:r w:rsidRPr="00C16313">
        <w:rPr>
          <w:rFonts w:asciiTheme="minorHAnsi" w:hAnsiTheme="minorHAnsi" w:cs="Arial"/>
        </w:rPr>
        <w:t xml:space="preserve"> ninguna de las condiciones contenidas en estas bases, así como en las propuestas presentadas por los licitantes, podrán ser negociadas.</w:t>
      </w:r>
    </w:p>
    <w:p w14:paraId="76A9F661" w14:textId="77777777" w:rsidR="00A91686" w:rsidRDefault="00A91686" w:rsidP="00A91686">
      <w:pPr>
        <w:pStyle w:val="Prrafodelista"/>
        <w:rPr>
          <w:rFonts w:asciiTheme="minorHAnsi" w:hAnsiTheme="minorHAnsi" w:cstheme="minorHAnsi"/>
        </w:rPr>
      </w:pPr>
    </w:p>
    <w:p w14:paraId="715DD3E2" w14:textId="77777777" w:rsidR="00C66677" w:rsidRPr="00A91686" w:rsidRDefault="00C66677" w:rsidP="00A91686">
      <w:pPr>
        <w:pStyle w:val="Prrafodelista"/>
        <w:rPr>
          <w:rFonts w:asciiTheme="minorHAnsi" w:hAnsiTheme="minorHAnsi" w:cstheme="minorHAnsi"/>
        </w:rPr>
      </w:pPr>
    </w:p>
    <w:p w14:paraId="37966DA1" w14:textId="77777777" w:rsidR="00A1692B" w:rsidRPr="00455A7A" w:rsidRDefault="00724040" w:rsidP="00046B7A">
      <w:pPr>
        <w:pStyle w:val="Prrafodelista"/>
        <w:numPr>
          <w:ilvl w:val="1"/>
          <w:numId w:val="22"/>
        </w:numPr>
        <w:ind w:right="-1"/>
        <w:jc w:val="both"/>
        <w:rPr>
          <w:rFonts w:asciiTheme="minorHAnsi" w:hAnsiTheme="minorHAnsi"/>
          <w:b/>
          <w:u w:val="single"/>
        </w:rPr>
      </w:pPr>
      <w:r w:rsidRPr="00455A7A">
        <w:rPr>
          <w:rFonts w:asciiTheme="minorHAnsi" w:hAnsiTheme="minorHAnsi"/>
          <w:b/>
          <w:u w:val="single"/>
        </w:rPr>
        <w:t xml:space="preserve">OBJETO Y ALCANCE. </w:t>
      </w:r>
      <w:r w:rsidR="00A1692B" w:rsidRPr="00455A7A">
        <w:rPr>
          <w:rFonts w:asciiTheme="minorHAnsi" w:hAnsiTheme="minorHAnsi"/>
          <w:b/>
          <w:u w:val="single"/>
        </w:rPr>
        <w:t xml:space="preserve">Descripción </w:t>
      </w:r>
      <w:r w:rsidR="00CE2E1F" w:rsidRPr="00455A7A">
        <w:rPr>
          <w:rFonts w:asciiTheme="minorHAnsi" w:hAnsiTheme="minorHAnsi"/>
          <w:b/>
          <w:u w:val="single"/>
        </w:rPr>
        <w:t>c</w:t>
      </w:r>
      <w:r w:rsidR="00A1692B" w:rsidRPr="00455A7A">
        <w:rPr>
          <w:rFonts w:asciiTheme="minorHAnsi" w:hAnsiTheme="minorHAnsi"/>
          <w:b/>
          <w:u w:val="single"/>
        </w:rPr>
        <w:t xml:space="preserve">ompleta </w:t>
      </w:r>
      <w:r w:rsidR="002018C5" w:rsidRPr="00455A7A">
        <w:rPr>
          <w:rFonts w:asciiTheme="minorHAnsi" w:hAnsiTheme="minorHAnsi"/>
          <w:b/>
          <w:u w:val="single"/>
        </w:rPr>
        <w:t xml:space="preserve">de los </w:t>
      </w:r>
      <w:r w:rsidR="001165A7">
        <w:rPr>
          <w:rFonts w:asciiTheme="minorHAnsi" w:hAnsiTheme="minorHAnsi"/>
          <w:b/>
          <w:u w:val="single"/>
        </w:rPr>
        <w:t>insumos</w:t>
      </w:r>
      <w:r w:rsidR="002018C5" w:rsidRPr="00455A7A">
        <w:rPr>
          <w:rFonts w:asciiTheme="minorHAnsi" w:hAnsiTheme="minorHAnsi"/>
          <w:b/>
          <w:u w:val="single"/>
        </w:rPr>
        <w:t xml:space="preserve"> objeto de esta licitación</w:t>
      </w:r>
      <w:r w:rsidR="001C147E" w:rsidRPr="00455A7A">
        <w:rPr>
          <w:rFonts w:asciiTheme="minorHAnsi" w:hAnsiTheme="minorHAnsi"/>
          <w:b/>
          <w:u w:val="single"/>
        </w:rPr>
        <w:t>.</w:t>
      </w:r>
    </w:p>
    <w:p w14:paraId="20F87BF4" w14:textId="77777777" w:rsidR="00BD2921" w:rsidRDefault="00BD2921" w:rsidP="00BD2921">
      <w:pPr>
        <w:tabs>
          <w:tab w:val="right" w:pos="1276"/>
        </w:tabs>
        <w:ind w:left="426"/>
        <w:jc w:val="both"/>
        <w:rPr>
          <w:rFonts w:asciiTheme="minorHAnsi" w:hAnsiTheme="minorHAnsi"/>
          <w:b/>
        </w:rPr>
      </w:pPr>
    </w:p>
    <w:p w14:paraId="77B7F789" w14:textId="6A4A125D" w:rsidR="001165A7" w:rsidRPr="00A01537" w:rsidRDefault="001165A7" w:rsidP="00046B7A">
      <w:pPr>
        <w:pStyle w:val="Prrafodelista"/>
        <w:numPr>
          <w:ilvl w:val="2"/>
          <w:numId w:val="22"/>
        </w:numPr>
        <w:tabs>
          <w:tab w:val="right" w:pos="1276"/>
        </w:tabs>
        <w:jc w:val="both"/>
        <w:rPr>
          <w:rFonts w:asciiTheme="minorHAnsi" w:hAnsiTheme="minorHAnsi"/>
        </w:rPr>
      </w:pPr>
      <w:r w:rsidRPr="001B3B2C">
        <w:rPr>
          <w:rFonts w:asciiTheme="minorHAnsi" w:hAnsiTheme="minorHAnsi"/>
        </w:rPr>
        <w:t xml:space="preserve">En </w:t>
      </w:r>
      <w:r w:rsidR="0062445B">
        <w:rPr>
          <w:rFonts w:asciiTheme="minorHAnsi" w:hAnsiTheme="minorHAnsi"/>
        </w:rPr>
        <w:t>el</w:t>
      </w:r>
      <w:r w:rsidRPr="001B3B2C">
        <w:rPr>
          <w:rFonts w:asciiTheme="minorHAnsi" w:hAnsiTheme="minorHAnsi"/>
        </w:rPr>
        <w:t xml:space="preserve"> </w:t>
      </w:r>
      <w:r>
        <w:rPr>
          <w:rFonts w:asciiTheme="minorHAnsi" w:hAnsiTheme="minorHAnsi"/>
        </w:rPr>
        <w:t>A</w:t>
      </w:r>
      <w:r w:rsidRPr="001B3B2C">
        <w:rPr>
          <w:rFonts w:asciiTheme="minorHAnsi" w:hAnsiTheme="minorHAnsi"/>
        </w:rPr>
        <w:t xml:space="preserve">nexo 1 de </w:t>
      </w:r>
      <w:r w:rsidRPr="00A074AA">
        <w:rPr>
          <w:rFonts w:asciiTheme="minorHAnsi" w:hAnsiTheme="minorHAnsi"/>
        </w:rPr>
        <w:t xml:space="preserve">estas bases, se señalan las cantidades de cada una de las Sustancias Químicas y Materiales de Laboratorio que requieren las Unidades </w:t>
      </w:r>
      <w:r w:rsidR="007B579E" w:rsidRPr="00A074AA">
        <w:rPr>
          <w:rFonts w:asciiTheme="minorHAnsi" w:hAnsiTheme="minorHAnsi"/>
        </w:rPr>
        <w:t>Aplicativas</w:t>
      </w:r>
      <w:r w:rsidRPr="00A074AA">
        <w:rPr>
          <w:rFonts w:asciiTheme="minorHAnsi" w:hAnsiTheme="minorHAnsi"/>
        </w:rPr>
        <w:t xml:space="preserve"> de la Convocante, las cuales se tomarán como referencia para determinar los montos mínimos y máximos a contratar, para cubrir sus necesidades; dichas cantidades podrán variar, sin rebasar los presupuestos autorizados; cabe aclarar que las descripciones y </w:t>
      </w:r>
      <w:r w:rsidRPr="002E7493">
        <w:rPr>
          <w:rFonts w:asciiTheme="minorHAnsi" w:hAnsiTheme="minorHAnsi"/>
        </w:rPr>
        <w:t xml:space="preserve">características propias de los insumos, objeto del presente concurso, corresponden a la información enviada por </w:t>
      </w:r>
      <w:r w:rsidR="009C0F95" w:rsidRPr="002E7493">
        <w:rPr>
          <w:rFonts w:asciiTheme="minorHAnsi" w:hAnsiTheme="minorHAnsi"/>
        </w:rPr>
        <w:t>la Direccio</w:t>
      </w:r>
      <w:r w:rsidR="0038242F" w:rsidRPr="002E7493">
        <w:rPr>
          <w:rFonts w:asciiTheme="minorHAnsi" w:hAnsiTheme="minorHAnsi"/>
        </w:rPr>
        <w:t>n</w:t>
      </w:r>
      <w:r w:rsidR="009C0F95" w:rsidRPr="002E7493">
        <w:rPr>
          <w:rFonts w:asciiTheme="minorHAnsi" w:hAnsiTheme="minorHAnsi"/>
        </w:rPr>
        <w:t>es</w:t>
      </w:r>
      <w:r w:rsidR="0038242F" w:rsidRPr="002E7493">
        <w:rPr>
          <w:rFonts w:asciiTheme="minorHAnsi" w:hAnsiTheme="minorHAnsi"/>
        </w:rPr>
        <w:t xml:space="preserve"> de Hospitales </w:t>
      </w:r>
      <w:r w:rsidR="009C0F95" w:rsidRPr="002E7493">
        <w:rPr>
          <w:rFonts w:asciiTheme="minorHAnsi" w:hAnsiTheme="minorHAnsi"/>
        </w:rPr>
        <w:t>y Jurisdicciones</w:t>
      </w:r>
      <w:r w:rsidR="0062445B" w:rsidRPr="002E7493">
        <w:rPr>
          <w:rFonts w:asciiTheme="minorHAnsi" w:hAnsiTheme="minorHAnsi"/>
        </w:rPr>
        <w:t xml:space="preserve"> Sanitarias</w:t>
      </w:r>
      <w:r w:rsidR="00887683" w:rsidRPr="002E7493">
        <w:rPr>
          <w:rFonts w:asciiTheme="minorHAnsi" w:hAnsiTheme="minorHAnsi"/>
        </w:rPr>
        <w:t xml:space="preserve"> de la Convocante</w:t>
      </w:r>
      <w:r w:rsidRPr="002E7493">
        <w:rPr>
          <w:rFonts w:asciiTheme="minorHAnsi" w:hAnsiTheme="minorHAnsi"/>
        </w:rPr>
        <w:t>, por lo que no se aceptarán proposiciones alternativas que demeriten la calidad de los mismos</w:t>
      </w:r>
      <w:r w:rsidRPr="00A074AA">
        <w:rPr>
          <w:rFonts w:asciiTheme="minorHAnsi" w:hAnsiTheme="minorHAnsi"/>
        </w:rPr>
        <w:t>; sin embargo</w:t>
      </w:r>
      <w:r w:rsidRPr="000E48E8">
        <w:rPr>
          <w:rFonts w:asciiTheme="minorHAnsi" w:hAnsiTheme="minorHAnsi"/>
        </w:rPr>
        <w:t xml:space="preserve">, en caso de que se presenten proposiciones con características y presentación distintas a las señaladas en el anexo 1, su aceptación dependerá del Comité Evaluador, reservándose la Convocante el derecho de rechazar las </w:t>
      </w:r>
      <w:r w:rsidRPr="00A01537">
        <w:rPr>
          <w:rFonts w:asciiTheme="minorHAnsi" w:hAnsiTheme="minorHAnsi"/>
        </w:rPr>
        <w:t>propuestas.</w:t>
      </w:r>
    </w:p>
    <w:p w14:paraId="67A02FF0" w14:textId="77777777" w:rsidR="001165A7" w:rsidRPr="00A01537" w:rsidRDefault="001165A7" w:rsidP="001165A7">
      <w:pPr>
        <w:pStyle w:val="Prrafodelista"/>
        <w:tabs>
          <w:tab w:val="right" w:pos="1276"/>
        </w:tabs>
        <w:ind w:left="1276"/>
        <w:jc w:val="both"/>
        <w:rPr>
          <w:rFonts w:asciiTheme="minorHAnsi" w:hAnsiTheme="minorHAnsi"/>
        </w:rPr>
      </w:pPr>
    </w:p>
    <w:p w14:paraId="075BFD0E" w14:textId="77777777" w:rsidR="001165A7" w:rsidRPr="007E74E5" w:rsidRDefault="00F60F6B" w:rsidP="00046B7A">
      <w:pPr>
        <w:pStyle w:val="Prrafodelista"/>
        <w:numPr>
          <w:ilvl w:val="2"/>
          <w:numId w:val="22"/>
        </w:numPr>
        <w:tabs>
          <w:tab w:val="right" w:pos="1276"/>
        </w:tabs>
        <w:jc w:val="both"/>
        <w:rPr>
          <w:rFonts w:asciiTheme="minorHAnsi" w:hAnsiTheme="minorHAnsi"/>
        </w:rPr>
      </w:pPr>
      <w:r>
        <w:rPr>
          <w:rFonts w:asciiTheme="minorHAnsi" w:hAnsiTheme="minorHAnsi"/>
        </w:rPr>
        <w:t xml:space="preserve">La asignación </w:t>
      </w:r>
      <w:r w:rsidRPr="009C48AC">
        <w:rPr>
          <w:rFonts w:asciiTheme="minorHAnsi" w:hAnsiTheme="minorHAnsi"/>
        </w:rPr>
        <w:t>será por partida</w:t>
      </w:r>
      <w:r w:rsidR="001165A7" w:rsidRPr="009C48AC">
        <w:rPr>
          <w:rFonts w:asciiTheme="minorHAnsi" w:hAnsiTheme="minorHAnsi"/>
        </w:rPr>
        <w:t>, la</w:t>
      </w:r>
      <w:r w:rsidR="001165A7" w:rsidRPr="007E74E5">
        <w:rPr>
          <w:rFonts w:asciiTheme="minorHAnsi" w:hAnsiTheme="minorHAnsi"/>
        </w:rPr>
        <w:t xml:space="preserve"> Convocante se reserva el derecho de rechazar las propuestas que no cumplan con lo anterior.</w:t>
      </w:r>
      <w:r w:rsidR="00A01537" w:rsidRPr="007E74E5">
        <w:rPr>
          <w:rFonts w:asciiTheme="minorHAnsi" w:hAnsiTheme="minorHAnsi"/>
        </w:rPr>
        <w:t xml:space="preserve"> </w:t>
      </w:r>
    </w:p>
    <w:p w14:paraId="6F07C704" w14:textId="77777777" w:rsidR="002A65C3" w:rsidRPr="002A65C3" w:rsidRDefault="002A65C3" w:rsidP="002A65C3">
      <w:pPr>
        <w:pStyle w:val="Prrafodelista"/>
        <w:rPr>
          <w:rFonts w:asciiTheme="minorHAnsi" w:hAnsiTheme="minorHAnsi"/>
        </w:rPr>
      </w:pPr>
    </w:p>
    <w:p w14:paraId="186AE8DB" w14:textId="003FACDC" w:rsidR="001165A7" w:rsidRPr="00A01537" w:rsidRDefault="001165A7" w:rsidP="00046B7A">
      <w:pPr>
        <w:pStyle w:val="Prrafodelista"/>
        <w:numPr>
          <w:ilvl w:val="2"/>
          <w:numId w:val="22"/>
        </w:numPr>
        <w:tabs>
          <w:tab w:val="right" w:pos="1276"/>
        </w:tabs>
        <w:jc w:val="both"/>
        <w:rPr>
          <w:rFonts w:asciiTheme="minorHAnsi" w:hAnsiTheme="minorHAnsi"/>
        </w:rPr>
      </w:pPr>
      <w:r w:rsidRPr="00A01537">
        <w:rPr>
          <w:rFonts w:asciiTheme="minorHAnsi" w:hAnsiTheme="minorHAnsi"/>
        </w:rPr>
        <w:t xml:space="preserve">La Convocante en base a la suficiencia presupuestal autorizada determinará los montos mínimo y máximo a contratar, a cada uno de los </w:t>
      </w:r>
      <w:r w:rsidR="00C219D5">
        <w:rPr>
          <w:rFonts w:asciiTheme="minorHAnsi" w:hAnsiTheme="minorHAnsi"/>
        </w:rPr>
        <w:t>licitantes</w:t>
      </w:r>
      <w:r w:rsidRPr="00A01537">
        <w:rPr>
          <w:rFonts w:asciiTheme="minorHAnsi" w:hAnsiTheme="minorHAnsi"/>
        </w:rPr>
        <w:t xml:space="preserve"> que resulten con adjudicación.</w:t>
      </w:r>
    </w:p>
    <w:p w14:paraId="5873CB89" w14:textId="77777777" w:rsidR="001165A7" w:rsidRPr="00A01537" w:rsidRDefault="001165A7" w:rsidP="001165A7">
      <w:pPr>
        <w:pStyle w:val="Prrafodelista"/>
        <w:rPr>
          <w:rFonts w:asciiTheme="minorHAnsi" w:hAnsiTheme="minorHAnsi"/>
        </w:rPr>
      </w:pPr>
    </w:p>
    <w:p w14:paraId="6D542687" w14:textId="77777777" w:rsidR="001165A7" w:rsidRPr="00A01537" w:rsidRDefault="00706BCD" w:rsidP="00046B7A">
      <w:pPr>
        <w:pStyle w:val="Prrafodelista"/>
        <w:numPr>
          <w:ilvl w:val="2"/>
          <w:numId w:val="22"/>
        </w:numPr>
        <w:tabs>
          <w:tab w:val="right" w:pos="1276"/>
        </w:tabs>
        <w:jc w:val="both"/>
        <w:rPr>
          <w:rFonts w:asciiTheme="minorHAnsi" w:hAnsiTheme="minorHAnsi"/>
        </w:rPr>
      </w:pPr>
      <w:r w:rsidRPr="004A2E77">
        <w:rPr>
          <w:rFonts w:asciiTheme="minorHAnsi" w:hAnsiTheme="minorHAnsi" w:cstheme="minorHAnsi"/>
        </w:rPr>
        <w:t xml:space="preserve">La Convocante en base a la disposición presupuestal autorizada y a las cantidades requeridas por las unidades aplicativas, determinará los montos mínimo y máximo de surtido. La Convocante se compromete a erogar como mínimo el 60% del monto adjudicado. El 60% del monto comprometido por la Convocante, se ejercerá de acuerdo al anexo </w:t>
      </w:r>
      <w:r w:rsidR="00F60F6B">
        <w:rPr>
          <w:rFonts w:asciiTheme="minorHAnsi" w:hAnsiTheme="minorHAnsi" w:cstheme="minorHAnsi"/>
        </w:rPr>
        <w:t xml:space="preserve">No. 1 y en base a las partidas </w:t>
      </w:r>
      <w:r w:rsidRPr="004A2E77">
        <w:rPr>
          <w:rFonts w:asciiTheme="minorHAnsi" w:hAnsiTheme="minorHAnsi" w:cstheme="minorHAnsi"/>
        </w:rPr>
        <w:t>y cantidades establecidas por la Convocante, estas cantidades son referenciales y pueden variar según las necesidades de las unidades aplicativas y presupuestos autorizados.</w:t>
      </w:r>
    </w:p>
    <w:p w14:paraId="5056E820" w14:textId="77777777" w:rsidR="007D2C11" w:rsidRPr="00706BCD" w:rsidRDefault="007D2C11" w:rsidP="00706BCD">
      <w:pPr>
        <w:rPr>
          <w:rFonts w:asciiTheme="minorHAnsi" w:hAnsiTheme="minorHAnsi"/>
        </w:rPr>
      </w:pPr>
    </w:p>
    <w:p w14:paraId="311400CC" w14:textId="77777777" w:rsidR="001165A7" w:rsidRPr="00F931AA" w:rsidRDefault="001165A7" w:rsidP="00046B7A">
      <w:pPr>
        <w:pStyle w:val="Prrafodelista"/>
        <w:numPr>
          <w:ilvl w:val="2"/>
          <w:numId w:val="22"/>
        </w:numPr>
        <w:tabs>
          <w:tab w:val="right" w:pos="1276"/>
        </w:tabs>
        <w:jc w:val="both"/>
        <w:rPr>
          <w:rFonts w:asciiTheme="minorHAnsi" w:hAnsiTheme="minorHAnsi"/>
        </w:rPr>
      </w:pPr>
      <w:r w:rsidRPr="00F931AA">
        <w:rPr>
          <w:rFonts w:asciiTheme="minorHAnsi" w:hAnsiTheme="minorHAnsi"/>
        </w:rPr>
        <w:t xml:space="preserve">Los licitantes </w:t>
      </w:r>
      <w:r w:rsidR="00737D4E">
        <w:rPr>
          <w:rFonts w:asciiTheme="minorHAnsi" w:hAnsiTheme="minorHAnsi"/>
        </w:rPr>
        <w:t xml:space="preserve">que resulten adjudicados </w:t>
      </w:r>
      <w:r w:rsidRPr="00F931AA">
        <w:rPr>
          <w:rFonts w:asciiTheme="minorHAnsi" w:hAnsiTheme="minorHAnsi"/>
        </w:rPr>
        <w:t>deberán p</w:t>
      </w:r>
      <w:r w:rsidRPr="00F931AA">
        <w:rPr>
          <w:rFonts w:asciiTheme="minorHAnsi" w:hAnsiTheme="minorHAnsi"/>
          <w:color w:val="000000"/>
        </w:rPr>
        <w:t>resentar copias de registros sanitarios, por ambos lados de todas las sustancias químicas</w:t>
      </w:r>
      <w:r w:rsidR="00073EFA">
        <w:rPr>
          <w:rFonts w:asciiTheme="minorHAnsi" w:hAnsiTheme="minorHAnsi"/>
          <w:color w:val="000000"/>
        </w:rPr>
        <w:t xml:space="preserve"> y</w:t>
      </w:r>
      <w:r w:rsidR="00213F42">
        <w:rPr>
          <w:rFonts w:asciiTheme="minorHAnsi" w:hAnsiTheme="minorHAnsi"/>
          <w:color w:val="000000"/>
        </w:rPr>
        <w:t xml:space="preserve"> materiales de laboratorio </w:t>
      </w:r>
      <w:r w:rsidR="00737D4E">
        <w:rPr>
          <w:rFonts w:asciiTheme="minorHAnsi" w:hAnsiTheme="minorHAnsi"/>
          <w:color w:val="000000"/>
        </w:rPr>
        <w:t>que se les hayan adjudicado</w:t>
      </w:r>
      <w:r w:rsidRPr="00F931AA">
        <w:rPr>
          <w:rFonts w:asciiTheme="minorHAnsi" w:hAnsiTheme="minorHAnsi"/>
          <w:color w:val="000000"/>
        </w:rPr>
        <w:t xml:space="preserve">.  </w:t>
      </w:r>
    </w:p>
    <w:p w14:paraId="676F5E89" w14:textId="77777777" w:rsidR="001165A7" w:rsidRPr="00F931AA" w:rsidRDefault="001165A7" w:rsidP="001165A7">
      <w:pPr>
        <w:pStyle w:val="Prrafodelista"/>
        <w:rPr>
          <w:rFonts w:asciiTheme="minorHAnsi" w:hAnsiTheme="minorHAnsi"/>
        </w:rPr>
      </w:pPr>
    </w:p>
    <w:p w14:paraId="368A9219" w14:textId="77777777" w:rsidR="001165A7" w:rsidRDefault="001165A7" w:rsidP="00046B7A">
      <w:pPr>
        <w:pStyle w:val="Prrafodelista"/>
        <w:numPr>
          <w:ilvl w:val="2"/>
          <w:numId w:val="22"/>
        </w:numPr>
        <w:tabs>
          <w:tab w:val="right" w:pos="1276"/>
        </w:tabs>
        <w:jc w:val="both"/>
        <w:rPr>
          <w:rFonts w:asciiTheme="minorHAnsi" w:hAnsiTheme="minorHAnsi"/>
        </w:rPr>
      </w:pPr>
      <w:r w:rsidRPr="00F931AA">
        <w:rPr>
          <w:rFonts w:asciiTheme="minorHAnsi" w:hAnsiTheme="minorHAnsi"/>
        </w:rPr>
        <w:lastRenderedPageBreak/>
        <w:t>Las Unidades Aplicativas harán la solicitud de insumos requeridos en el formato de Orden de Envío debidamente foliado, dicho formato será</w:t>
      </w:r>
      <w:r w:rsidRPr="000E48E8">
        <w:rPr>
          <w:rFonts w:asciiTheme="minorHAnsi" w:hAnsiTheme="minorHAnsi"/>
        </w:rPr>
        <w:t xml:space="preserve"> firmado por el Administrador y/o Encargado de Recursos Materiales o Almacén de cada Unidad Aplicativa, y deberá ser enviado </w:t>
      </w:r>
      <w:r w:rsidR="0062445B">
        <w:rPr>
          <w:rFonts w:asciiTheme="minorHAnsi" w:hAnsiTheme="minorHAnsi"/>
        </w:rPr>
        <w:t>por medios electrónicos</w:t>
      </w:r>
      <w:r w:rsidRPr="000E48E8">
        <w:rPr>
          <w:rFonts w:asciiTheme="minorHAnsi" w:hAnsiTheme="minorHAnsi"/>
        </w:rPr>
        <w:t>, al proveedor, recabando la Unidad Aplicativa acuse de recibo de la Orden de Envío con firma y fecha por parte del proveedor, dicho acuse deberá el proveedor hacerlo el mismo día de la elaboración de la Orden de Envío o a más tardar al siguiente día hábil, acuses con fechas posteriores a lo antes referido no serán válidos como acuses de recibo y se tomará para contabilizar las entregas de insumos el día de elaboración de la Orden de Envío, lo anterior se tomará en cuenta por la Unidad Aplicativa, para el cálculo y elaboración de sanción por el atraso en la entrega de mercancías</w:t>
      </w:r>
    </w:p>
    <w:p w14:paraId="7D13AB3C" w14:textId="77777777" w:rsidR="001165A7" w:rsidRPr="000E48E8" w:rsidRDefault="001165A7" w:rsidP="001165A7">
      <w:pPr>
        <w:pStyle w:val="Prrafodelista"/>
        <w:rPr>
          <w:rFonts w:asciiTheme="minorHAnsi" w:hAnsiTheme="minorHAnsi"/>
        </w:rPr>
      </w:pPr>
    </w:p>
    <w:p w14:paraId="769D1B0C" w14:textId="77777777" w:rsidR="000716F8" w:rsidRDefault="001165A7" w:rsidP="00046B7A">
      <w:pPr>
        <w:pStyle w:val="Prrafodelista"/>
        <w:numPr>
          <w:ilvl w:val="2"/>
          <w:numId w:val="22"/>
        </w:numPr>
        <w:tabs>
          <w:tab w:val="right" w:pos="1276"/>
        </w:tabs>
        <w:jc w:val="both"/>
        <w:rPr>
          <w:rFonts w:asciiTheme="minorHAnsi" w:hAnsiTheme="minorHAnsi"/>
        </w:rPr>
      </w:pPr>
      <w:r w:rsidRPr="000E48E8">
        <w:rPr>
          <w:rFonts w:asciiTheme="minorHAnsi" w:hAnsiTheme="minorHAnsi"/>
        </w:rPr>
        <w:t>Para las Ordenes de Envío, de las cuales los proveedores no remitan acuse de recibo o no se tenga respuesta alguna por parte de estos, será tomada en cuenta por la Unidad Aplicativa como fecha de acuse el día en que se elabore la Orden de Envío para el cálculo y elaboración de sanción por el atraso en la entrega de mercancías.</w:t>
      </w:r>
    </w:p>
    <w:p w14:paraId="04239E1D" w14:textId="77777777" w:rsidR="000716F8" w:rsidRPr="000716F8" w:rsidRDefault="000716F8" w:rsidP="000716F8">
      <w:pPr>
        <w:pStyle w:val="Prrafodelista"/>
        <w:rPr>
          <w:rFonts w:asciiTheme="minorHAnsi" w:hAnsiTheme="minorHAnsi"/>
          <w:b/>
          <w:u w:val="single"/>
        </w:rPr>
      </w:pPr>
    </w:p>
    <w:p w14:paraId="657570A9" w14:textId="77777777" w:rsidR="0062445B" w:rsidRDefault="001A3132" w:rsidP="0062445B">
      <w:pPr>
        <w:pStyle w:val="Prrafodelista"/>
        <w:numPr>
          <w:ilvl w:val="2"/>
          <w:numId w:val="22"/>
        </w:numPr>
        <w:tabs>
          <w:tab w:val="right" w:pos="1276"/>
        </w:tabs>
        <w:jc w:val="both"/>
        <w:rPr>
          <w:rFonts w:asciiTheme="minorHAnsi" w:hAnsiTheme="minorHAnsi"/>
        </w:rPr>
      </w:pPr>
      <w:r w:rsidRPr="00FB667F">
        <w:rPr>
          <w:rFonts w:asciiTheme="minorHAnsi" w:hAnsiTheme="minorHAnsi"/>
        </w:rPr>
        <w:t>Los licitantes deberán cumplir con las normas de calidad (Normas Oficiales Mexicanas, Normas</w:t>
      </w:r>
      <w:r w:rsidRPr="00C1070D">
        <w:rPr>
          <w:rFonts w:asciiTheme="minorHAnsi" w:hAnsiTheme="minorHAnsi"/>
        </w:rPr>
        <w:t xml:space="preserve"> Mexicanas o las Normas de Referencia Aplicables), debiendo enunciarlas, cuyo cumplimiento sea aplicable para demostrar que los </w:t>
      </w:r>
      <w:r w:rsidR="00435FEC">
        <w:rPr>
          <w:rFonts w:asciiTheme="minorHAnsi" w:hAnsiTheme="minorHAnsi"/>
        </w:rPr>
        <w:t>insumos</w:t>
      </w:r>
      <w:r w:rsidRPr="00C1070D">
        <w:rPr>
          <w:rFonts w:asciiTheme="minorHAnsi" w:hAnsiTheme="minorHAnsi"/>
        </w:rPr>
        <w:t xml:space="preserve"> a los que hace referencia la presente convocatoria cumplen con los estándares de calidad o unidades de medida requeridas.</w:t>
      </w:r>
    </w:p>
    <w:p w14:paraId="656FF116" w14:textId="77777777" w:rsidR="0062445B" w:rsidRPr="0062445B" w:rsidRDefault="0062445B" w:rsidP="0062445B">
      <w:pPr>
        <w:pStyle w:val="Prrafodelista"/>
        <w:rPr>
          <w:rFonts w:asciiTheme="minorHAnsi" w:hAnsiTheme="minorHAnsi"/>
        </w:rPr>
      </w:pPr>
    </w:p>
    <w:p w14:paraId="1280D633" w14:textId="77777777" w:rsidR="00F63839" w:rsidRPr="0062445B" w:rsidRDefault="001A3132" w:rsidP="00706BCD">
      <w:pPr>
        <w:pStyle w:val="Prrafodelista"/>
        <w:numPr>
          <w:ilvl w:val="2"/>
          <w:numId w:val="22"/>
        </w:numPr>
        <w:tabs>
          <w:tab w:val="right" w:pos="1276"/>
        </w:tabs>
        <w:ind w:left="1843" w:hanging="567"/>
        <w:jc w:val="both"/>
        <w:rPr>
          <w:rFonts w:asciiTheme="minorHAnsi" w:hAnsiTheme="minorHAnsi"/>
        </w:rPr>
      </w:pPr>
      <w:r w:rsidRPr="0062445B">
        <w:rPr>
          <w:rFonts w:asciiTheme="minorHAnsi" w:hAnsiTheme="minorHAnsi"/>
        </w:rPr>
        <w:t>Para el desarrollo de los eventos y menciones en las presentes bases se señalan</w:t>
      </w:r>
      <w:r w:rsidR="0062445B">
        <w:rPr>
          <w:rFonts w:asciiTheme="minorHAnsi" w:hAnsiTheme="minorHAnsi"/>
        </w:rPr>
        <w:t xml:space="preserve"> las salas de juntas</w:t>
      </w:r>
      <w:r w:rsidRPr="0062445B">
        <w:rPr>
          <w:rFonts w:asciiTheme="minorHAnsi" w:hAnsiTheme="minorHAnsi"/>
        </w:rPr>
        <w:t xml:space="preserve"> </w:t>
      </w:r>
      <w:r w:rsidR="0062445B">
        <w:rPr>
          <w:rFonts w:asciiTheme="minorHAnsi" w:hAnsiTheme="minorHAnsi"/>
        </w:rPr>
        <w:t>de</w:t>
      </w:r>
      <w:r w:rsidRPr="0062445B">
        <w:rPr>
          <w:rFonts w:asciiTheme="minorHAnsi" w:hAnsiTheme="minorHAnsi"/>
        </w:rPr>
        <w:t xml:space="preserve"> Subsecretaria de Prevención y Control de Enfermedades y la Dirección Administrativa de la Convocante, ubicadas en Matamoros No. 520 Ote, 3er. y 2do</w:t>
      </w:r>
      <w:r w:rsidR="00F66165" w:rsidRPr="0062445B">
        <w:rPr>
          <w:rFonts w:asciiTheme="minorHAnsi" w:hAnsiTheme="minorHAnsi"/>
        </w:rPr>
        <w:t>.</w:t>
      </w:r>
      <w:r w:rsidRPr="0062445B">
        <w:rPr>
          <w:rFonts w:asciiTheme="minorHAnsi" w:hAnsiTheme="minorHAnsi"/>
        </w:rPr>
        <w:t xml:space="preserve"> piso respectivamente, Centro de Monterrey</w:t>
      </w:r>
      <w:r w:rsidR="00F66165" w:rsidRPr="0062445B">
        <w:rPr>
          <w:rFonts w:asciiTheme="minorHAnsi" w:hAnsiTheme="minorHAnsi"/>
        </w:rPr>
        <w:t>,</w:t>
      </w:r>
      <w:r w:rsidRPr="0062445B">
        <w:rPr>
          <w:rFonts w:asciiTheme="minorHAnsi" w:hAnsiTheme="minorHAnsi"/>
        </w:rPr>
        <w:t xml:space="preserve"> Nuevo León, C.P. 64000.</w:t>
      </w:r>
    </w:p>
    <w:p w14:paraId="73A62A02" w14:textId="77777777" w:rsidR="00F66165" w:rsidRPr="00F66165" w:rsidRDefault="00F66165" w:rsidP="00F66165">
      <w:pPr>
        <w:pStyle w:val="Prrafodelista"/>
        <w:rPr>
          <w:rFonts w:asciiTheme="minorHAnsi" w:hAnsiTheme="minorHAnsi"/>
        </w:rPr>
      </w:pPr>
    </w:p>
    <w:p w14:paraId="48A67381" w14:textId="77777777" w:rsidR="00F66165" w:rsidRPr="0062445B" w:rsidRDefault="00F66165" w:rsidP="00706BCD">
      <w:pPr>
        <w:pStyle w:val="Prrafodelista"/>
        <w:numPr>
          <w:ilvl w:val="2"/>
          <w:numId w:val="22"/>
        </w:numPr>
        <w:tabs>
          <w:tab w:val="right" w:pos="1276"/>
        </w:tabs>
        <w:ind w:left="1843" w:hanging="566"/>
        <w:jc w:val="both"/>
        <w:rPr>
          <w:rFonts w:asciiTheme="minorHAnsi" w:hAnsiTheme="minorHAnsi"/>
        </w:rPr>
      </w:pPr>
      <w:r w:rsidRPr="009C0F95">
        <w:rPr>
          <w:rFonts w:asciiTheme="minorHAnsi" w:hAnsiTheme="minorHAnsi" w:cs="Arial"/>
        </w:rPr>
        <w:t>El licitante ganador está obligado a proporcionar en tiempo y forma, la información que en su momento se le requiera por parte de la Contraloría y Transparencia Gubernamental del Estado y/o el órgano de control interno, a través de auditorías, visitas o inspecciones que se practiquen de conformidad con el artículo 78 de la Ley de Adquisiciones, Arrendamientos y Contratación de Servicios del Estado de Nuevo León y del 120 del Reglamento de la misma ley.</w:t>
      </w:r>
    </w:p>
    <w:p w14:paraId="34AA018B" w14:textId="77777777" w:rsidR="0062445B" w:rsidRPr="0062445B" w:rsidRDefault="0062445B" w:rsidP="0062445B">
      <w:pPr>
        <w:pStyle w:val="Prrafodelista"/>
        <w:rPr>
          <w:rFonts w:asciiTheme="minorHAnsi" w:hAnsiTheme="minorHAnsi"/>
        </w:rPr>
      </w:pPr>
    </w:p>
    <w:p w14:paraId="7909F7A0" w14:textId="77777777" w:rsidR="0062445B" w:rsidRPr="009D7463" w:rsidRDefault="0062445B" w:rsidP="00706BCD">
      <w:pPr>
        <w:pStyle w:val="Prrafodelista"/>
        <w:numPr>
          <w:ilvl w:val="2"/>
          <w:numId w:val="22"/>
        </w:numPr>
        <w:tabs>
          <w:tab w:val="right" w:pos="1276"/>
        </w:tabs>
        <w:ind w:left="1843" w:hanging="566"/>
        <w:jc w:val="both"/>
        <w:rPr>
          <w:rFonts w:asciiTheme="minorHAnsi" w:hAnsiTheme="minorHAnsi"/>
        </w:rPr>
      </w:pPr>
      <w:r w:rsidRPr="005D02B6">
        <w:rPr>
          <w:rFonts w:ascii="Calibri" w:hAnsi="Calibri"/>
        </w:rPr>
        <w:t>La Convocante podrá rescindir el contrato que haya adjudicado al licitante ganador del concurso, cuando este se encuentre bajo proceso de investigación por cualquier órgano fiscalizador, en el ámbito Estatal o Federal, durante la vigencia del contrato.</w:t>
      </w:r>
    </w:p>
    <w:p w14:paraId="4DEF9690" w14:textId="77777777" w:rsidR="009D7463" w:rsidRPr="009D7463" w:rsidRDefault="009D7463" w:rsidP="009D7463">
      <w:pPr>
        <w:pStyle w:val="Prrafodelista"/>
        <w:rPr>
          <w:rFonts w:asciiTheme="minorHAnsi" w:hAnsiTheme="minorHAnsi"/>
        </w:rPr>
      </w:pPr>
    </w:p>
    <w:p w14:paraId="0004A9B8" w14:textId="6048A37A" w:rsidR="009D7463" w:rsidRPr="009C0F95" w:rsidRDefault="009D7463" w:rsidP="00706BCD">
      <w:pPr>
        <w:pStyle w:val="Prrafodelista"/>
        <w:numPr>
          <w:ilvl w:val="2"/>
          <w:numId w:val="22"/>
        </w:numPr>
        <w:tabs>
          <w:tab w:val="right" w:pos="1276"/>
        </w:tabs>
        <w:ind w:left="1843" w:hanging="566"/>
        <w:jc w:val="both"/>
        <w:rPr>
          <w:rFonts w:asciiTheme="minorHAnsi" w:hAnsiTheme="minorHAnsi"/>
        </w:rPr>
      </w:pPr>
      <w:r>
        <w:rPr>
          <w:rFonts w:asciiTheme="minorHAnsi" w:hAnsiTheme="minorHAnsi"/>
        </w:rPr>
        <w:t xml:space="preserve"> </w:t>
      </w:r>
      <w:bookmarkStart w:id="1" w:name="_Hlk149553923"/>
      <w:r w:rsidRPr="0000629B">
        <w:rPr>
          <w:rFonts w:ascii="Calibri" w:hAnsi="Calibri" w:cs="Calibri"/>
          <w:bCs/>
        </w:rPr>
        <w:t>Para efecto de la agilidad del procedimiento durante el acto de presentación y apertura de propuestas, se precisa que las partes de las propuestas que serán suscritas tanto por los Servidores Públicos que designe la convocante como por los licitantes presentes serán únicamente las que contengan el formato de propuesta técnica, lo anterior en términos de lo previsto en el artículo 35 fracción II de la Ley.</w:t>
      </w:r>
      <w:bookmarkEnd w:id="1"/>
    </w:p>
    <w:p w14:paraId="0E6DB5EE" w14:textId="77777777" w:rsidR="001578FF" w:rsidRDefault="001578FF" w:rsidP="00A1692B">
      <w:pPr>
        <w:tabs>
          <w:tab w:val="left" w:pos="851"/>
        </w:tabs>
        <w:ind w:right="-1"/>
        <w:jc w:val="both"/>
        <w:rPr>
          <w:rFonts w:asciiTheme="minorHAnsi" w:hAnsiTheme="minorHAnsi"/>
          <w:b/>
        </w:rPr>
      </w:pPr>
    </w:p>
    <w:p w14:paraId="27FB1CF7" w14:textId="77777777" w:rsidR="00C219D5" w:rsidRDefault="00C219D5" w:rsidP="00C219D5">
      <w:pPr>
        <w:pStyle w:val="Prrafodelista"/>
        <w:rPr>
          <w:rFonts w:ascii="Calibri" w:hAnsi="Calibri"/>
          <w:highlight w:val="magenta"/>
          <w:lang w:val="es-ES"/>
        </w:rPr>
      </w:pPr>
    </w:p>
    <w:p w14:paraId="6792F423" w14:textId="77777777" w:rsidR="00C219D5" w:rsidRDefault="00C219D5" w:rsidP="00C219D5">
      <w:pPr>
        <w:pStyle w:val="Prrafodelista"/>
        <w:numPr>
          <w:ilvl w:val="1"/>
          <w:numId w:val="37"/>
        </w:numPr>
        <w:tabs>
          <w:tab w:val="right" w:pos="1276"/>
        </w:tabs>
        <w:ind w:hanging="644"/>
        <w:jc w:val="both"/>
        <w:rPr>
          <w:rFonts w:asciiTheme="minorHAnsi" w:hAnsiTheme="minorHAnsi"/>
          <w:b/>
          <w:bCs/>
        </w:rPr>
      </w:pPr>
      <w:r w:rsidRPr="00931926">
        <w:rPr>
          <w:rFonts w:asciiTheme="minorHAnsi" w:hAnsiTheme="minorHAnsi"/>
          <w:b/>
          <w:bCs/>
        </w:rPr>
        <w:t>P</w:t>
      </w:r>
      <w:r>
        <w:rPr>
          <w:rFonts w:asciiTheme="minorHAnsi" w:hAnsiTheme="minorHAnsi"/>
          <w:b/>
          <w:bCs/>
        </w:rPr>
        <w:t>ago</w:t>
      </w:r>
      <w:r w:rsidRPr="00931926">
        <w:rPr>
          <w:rFonts w:asciiTheme="minorHAnsi" w:hAnsiTheme="minorHAnsi"/>
          <w:b/>
          <w:bCs/>
        </w:rPr>
        <w:t xml:space="preserve"> </w:t>
      </w:r>
      <w:r>
        <w:rPr>
          <w:rFonts w:asciiTheme="minorHAnsi" w:hAnsiTheme="minorHAnsi"/>
          <w:b/>
          <w:bCs/>
        </w:rPr>
        <w:t>de</w:t>
      </w:r>
      <w:r w:rsidRPr="00931926">
        <w:rPr>
          <w:rFonts w:asciiTheme="minorHAnsi" w:hAnsiTheme="minorHAnsi"/>
          <w:b/>
          <w:bCs/>
        </w:rPr>
        <w:t xml:space="preserve"> I</w:t>
      </w:r>
      <w:r>
        <w:rPr>
          <w:rFonts w:asciiTheme="minorHAnsi" w:hAnsiTheme="minorHAnsi"/>
          <w:b/>
          <w:bCs/>
        </w:rPr>
        <w:t>nscripción</w:t>
      </w:r>
      <w:r w:rsidRPr="00931926">
        <w:rPr>
          <w:rFonts w:asciiTheme="minorHAnsi" w:hAnsiTheme="minorHAnsi"/>
          <w:b/>
          <w:bCs/>
        </w:rPr>
        <w:t xml:space="preserve"> </w:t>
      </w:r>
      <w:r>
        <w:rPr>
          <w:rFonts w:asciiTheme="minorHAnsi" w:hAnsiTheme="minorHAnsi"/>
          <w:b/>
          <w:bCs/>
        </w:rPr>
        <w:t>a</w:t>
      </w:r>
      <w:r w:rsidRPr="00931926">
        <w:rPr>
          <w:rFonts w:asciiTheme="minorHAnsi" w:hAnsiTheme="minorHAnsi"/>
          <w:b/>
          <w:bCs/>
        </w:rPr>
        <w:t xml:space="preserve"> </w:t>
      </w:r>
      <w:r>
        <w:rPr>
          <w:rFonts w:asciiTheme="minorHAnsi" w:hAnsiTheme="minorHAnsi"/>
          <w:b/>
          <w:bCs/>
        </w:rPr>
        <w:t>la</w:t>
      </w:r>
      <w:r w:rsidRPr="00931926">
        <w:rPr>
          <w:rFonts w:asciiTheme="minorHAnsi" w:hAnsiTheme="minorHAnsi"/>
          <w:b/>
          <w:bCs/>
        </w:rPr>
        <w:t xml:space="preserve"> L</w:t>
      </w:r>
      <w:r>
        <w:rPr>
          <w:rFonts w:asciiTheme="minorHAnsi" w:hAnsiTheme="minorHAnsi"/>
          <w:b/>
          <w:bCs/>
        </w:rPr>
        <w:t>icitación</w:t>
      </w:r>
      <w:r w:rsidRPr="00931926">
        <w:rPr>
          <w:rFonts w:asciiTheme="minorHAnsi" w:hAnsiTheme="minorHAnsi"/>
          <w:b/>
          <w:bCs/>
        </w:rPr>
        <w:t xml:space="preserve">. </w:t>
      </w:r>
      <w:r>
        <w:rPr>
          <w:rFonts w:asciiTheme="minorHAnsi" w:hAnsiTheme="minorHAnsi"/>
          <w:b/>
          <w:bCs/>
        </w:rPr>
        <w:t>–</w:t>
      </w:r>
    </w:p>
    <w:p w14:paraId="0C4A58B9" w14:textId="77777777" w:rsidR="00C219D5" w:rsidRPr="00A13B23" w:rsidRDefault="00C219D5" w:rsidP="00C219D5">
      <w:pPr>
        <w:tabs>
          <w:tab w:val="right" w:pos="1276"/>
        </w:tabs>
        <w:ind w:left="709"/>
        <w:jc w:val="both"/>
        <w:rPr>
          <w:rFonts w:asciiTheme="minorHAnsi" w:hAnsiTheme="minorHAnsi"/>
          <w:b/>
          <w:bCs/>
        </w:rPr>
      </w:pPr>
    </w:p>
    <w:p w14:paraId="019B8DC8" w14:textId="17724C1F" w:rsidR="00C219D5" w:rsidRDefault="00C219D5" w:rsidP="00C219D5">
      <w:pPr>
        <w:pStyle w:val="Prrafodelista"/>
        <w:numPr>
          <w:ilvl w:val="2"/>
          <w:numId w:val="37"/>
        </w:numPr>
        <w:tabs>
          <w:tab w:val="right" w:pos="1134"/>
        </w:tabs>
        <w:ind w:left="1843" w:hanging="425"/>
        <w:jc w:val="both"/>
        <w:rPr>
          <w:rFonts w:asciiTheme="minorHAnsi" w:hAnsiTheme="minorHAnsi"/>
        </w:rPr>
      </w:pPr>
      <w:r>
        <w:rPr>
          <w:rFonts w:asciiTheme="minorHAnsi" w:hAnsiTheme="minorHAnsi"/>
        </w:rPr>
        <w:t xml:space="preserve">. </w:t>
      </w:r>
      <w:r w:rsidRPr="007E3DA2">
        <w:rPr>
          <w:rFonts w:asciiTheme="minorHAnsi" w:hAnsiTheme="minorHAnsi"/>
        </w:rPr>
        <w:t>Los interesados en participar en la presente licitación, deberán cubrir un costo de inscripción de $5,000.00 (Cinco mil</w:t>
      </w:r>
      <w:r>
        <w:rPr>
          <w:rFonts w:asciiTheme="minorHAnsi" w:hAnsiTheme="minorHAnsi"/>
        </w:rPr>
        <w:t xml:space="preserve"> </w:t>
      </w:r>
      <w:r w:rsidRPr="007E3DA2">
        <w:rPr>
          <w:rFonts w:asciiTheme="minorHAnsi" w:hAnsiTheme="minorHAnsi"/>
        </w:rPr>
        <w:t>pesos 00/100 N.N.) el cual deberán llevar a cabo mediante deposito o transferencia bancaria</w:t>
      </w:r>
      <w:r>
        <w:rPr>
          <w:rFonts w:asciiTheme="minorHAnsi" w:hAnsiTheme="minorHAnsi"/>
        </w:rPr>
        <w:t xml:space="preserve">, </w:t>
      </w:r>
      <w:r w:rsidRPr="005A7FDB">
        <w:rPr>
          <w:rFonts w:asciiTheme="minorHAnsi" w:hAnsiTheme="minorHAnsi"/>
        </w:rPr>
        <w:t>tomando en cuenta los siguiente</w:t>
      </w:r>
      <w:r>
        <w:rPr>
          <w:rFonts w:asciiTheme="minorHAnsi" w:hAnsiTheme="minorHAnsi"/>
        </w:rPr>
        <w:t>s</w:t>
      </w:r>
      <w:r w:rsidRPr="005A7FDB">
        <w:rPr>
          <w:rFonts w:asciiTheme="minorHAnsi" w:hAnsiTheme="minorHAnsi"/>
        </w:rPr>
        <w:t xml:space="preserve"> datos:</w:t>
      </w:r>
    </w:p>
    <w:p w14:paraId="479AE176" w14:textId="018A7406" w:rsidR="00C219D5" w:rsidRPr="002408A1" w:rsidRDefault="00C219D5" w:rsidP="00C219D5">
      <w:pPr>
        <w:tabs>
          <w:tab w:val="right" w:pos="1134"/>
        </w:tabs>
        <w:jc w:val="both"/>
        <w:rPr>
          <w:rFonts w:asciiTheme="minorHAnsi" w:hAnsiTheme="minorHAnsi"/>
        </w:rPr>
      </w:pPr>
      <w:r>
        <w:rPr>
          <w:rFonts w:asciiTheme="minorHAnsi" w:hAnsiTheme="minorHAnsi"/>
          <w:b/>
          <w:bCs/>
        </w:rPr>
        <w:lastRenderedPageBreak/>
        <w:t xml:space="preserve">                                         </w:t>
      </w:r>
      <w:r w:rsidRPr="002408A1">
        <w:rPr>
          <w:rFonts w:asciiTheme="minorHAnsi" w:hAnsiTheme="minorHAnsi"/>
        </w:rPr>
        <w:t>Beneficiario: Servicio</w:t>
      </w:r>
      <w:r>
        <w:rPr>
          <w:rFonts w:asciiTheme="minorHAnsi" w:hAnsiTheme="minorHAnsi"/>
        </w:rPr>
        <w:t>s</w:t>
      </w:r>
      <w:r w:rsidRPr="002408A1">
        <w:rPr>
          <w:rFonts w:asciiTheme="minorHAnsi" w:hAnsiTheme="minorHAnsi"/>
        </w:rPr>
        <w:t xml:space="preserve"> de Salud de Nuevo León, O.P.D.</w:t>
      </w:r>
    </w:p>
    <w:p w14:paraId="1BC8415D" w14:textId="488741FE" w:rsidR="00C219D5" w:rsidRPr="00A13B23" w:rsidRDefault="00C219D5" w:rsidP="00C219D5">
      <w:pPr>
        <w:tabs>
          <w:tab w:val="right" w:pos="1276"/>
        </w:tabs>
        <w:ind w:left="1418"/>
        <w:jc w:val="both"/>
        <w:rPr>
          <w:rFonts w:ascii="Calibri" w:hAnsi="Calibri" w:cs="Calibri"/>
        </w:rPr>
      </w:pPr>
      <w:r>
        <w:rPr>
          <w:rFonts w:asciiTheme="minorHAnsi" w:hAnsiTheme="minorHAnsi"/>
        </w:rPr>
        <w:t xml:space="preserve">          </w:t>
      </w:r>
      <w:r w:rsidRPr="00A13B23">
        <w:rPr>
          <w:rFonts w:asciiTheme="minorHAnsi" w:hAnsiTheme="minorHAnsi"/>
        </w:rPr>
        <w:t xml:space="preserve">Cuenta No. </w:t>
      </w:r>
      <w:r w:rsidRPr="00A13B23">
        <w:rPr>
          <w:rFonts w:ascii="Calibri" w:hAnsi="Calibri" w:cs="Calibri"/>
        </w:rPr>
        <w:t>1254054432</w:t>
      </w:r>
    </w:p>
    <w:p w14:paraId="6C805563" w14:textId="6A3487AE" w:rsidR="00C219D5" w:rsidRDefault="00C219D5" w:rsidP="00C219D5">
      <w:pPr>
        <w:tabs>
          <w:tab w:val="right" w:pos="1276"/>
        </w:tabs>
        <w:jc w:val="both"/>
        <w:rPr>
          <w:rFonts w:ascii="Calibri" w:hAnsi="Calibri" w:cs="Calibri"/>
        </w:rPr>
      </w:pPr>
      <w:r>
        <w:rPr>
          <w:rFonts w:ascii="Calibri" w:hAnsi="Calibri" w:cs="Calibri"/>
        </w:rPr>
        <w:t xml:space="preserve">                                         </w:t>
      </w:r>
      <w:r w:rsidRPr="00A13B23">
        <w:rPr>
          <w:rFonts w:ascii="Calibri" w:hAnsi="Calibri" w:cs="Calibri"/>
        </w:rPr>
        <w:t>Clabe Interbancaria No. 072580012540544326</w:t>
      </w:r>
    </w:p>
    <w:p w14:paraId="1258B78B" w14:textId="0C042E56" w:rsidR="00C219D5" w:rsidRPr="00A13B23" w:rsidRDefault="00C219D5" w:rsidP="00C219D5">
      <w:pPr>
        <w:tabs>
          <w:tab w:val="right" w:pos="1276"/>
        </w:tabs>
        <w:jc w:val="both"/>
        <w:rPr>
          <w:rFonts w:ascii="Calibri" w:hAnsi="Calibri" w:cs="Calibri"/>
        </w:rPr>
      </w:pPr>
      <w:r>
        <w:rPr>
          <w:rFonts w:asciiTheme="minorHAnsi" w:hAnsiTheme="minorHAnsi"/>
        </w:rPr>
        <w:t xml:space="preserve">                                         </w:t>
      </w:r>
      <w:r w:rsidRPr="00A13B23">
        <w:rPr>
          <w:rFonts w:asciiTheme="minorHAnsi" w:hAnsiTheme="minorHAnsi"/>
        </w:rPr>
        <w:t>Banco:</w:t>
      </w:r>
      <w:r>
        <w:t xml:space="preserve"> </w:t>
      </w:r>
      <w:r w:rsidRPr="00A13B23">
        <w:rPr>
          <w:rFonts w:ascii="Calibri" w:hAnsi="Calibri" w:cs="Calibri"/>
        </w:rPr>
        <w:t>Banco Mercantil del Norte, S. A. Institución de Banca Múltiple Grupo Financiero Banorte</w:t>
      </w:r>
    </w:p>
    <w:p w14:paraId="21E9283B" w14:textId="77777777" w:rsidR="002C54E8" w:rsidRDefault="002C54E8" w:rsidP="00A1692B">
      <w:pPr>
        <w:tabs>
          <w:tab w:val="left" w:pos="851"/>
        </w:tabs>
        <w:ind w:right="-1"/>
        <w:jc w:val="both"/>
        <w:rPr>
          <w:rFonts w:asciiTheme="minorHAnsi" w:hAnsiTheme="minorHAnsi"/>
          <w:b/>
        </w:rPr>
      </w:pPr>
    </w:p>
    <w:p w14:paraId="08B91ED4" w14:textId="2D84A6B8" w:rsidR="002F3EDC" w:rsidRPr="001A154A" w:rsidRDefault="002F3EDC" w:rsidP="002F3EDC">
      <w:pPr>
        <w:tabs>
          <w:tab w:val="left" w:pos="851"/>
        </w:tabs>
        <w:ind w:left="284" w:right="-1"/>
        <w:jc w:val="both"/>
        <w:rPr>
          <w:rFonts w:asciiTheme="minorHAnsi" w:hAnsiTheme="minorHAnsi"/>
          <w:b/>
          <w:u w:val="single"/>
        </w:rPr>
      </w:pPr>
      <w:r w:rsidRPr="001A154A">
        <w:rPr>
          <w:rFonts w:asciiTheme="minorHAnsi" w:hAnsiTheme="minorHAnsi"/>
          <w:b/>
          <w:u w:val="single"/>
        </w:rPr>
        <w:t>1.</w:t>
      </w:r>
      <w:r w:rsidR="0043077F">
        <w:rPr>
          <w:rFonts w:asciiTheme="minorHAnsi" w:hAnsiTheme="minorHAnsi"/>
          <w:b/>
          <w:u w:val="single"/>
        </w:rPr>
        <w:t>3</w:t>
      </w:r>
      <w:r>
        <w:rPr>
          <w:rFonts w:asciiTheme="minorHAnsi" w:hAnsiTheme="minorHAnsi"/>
          <w:b/>
          <w:u w:val="single"/>
        </w:rPr>
        <w:t xml:space="preserve">. </w:t>
      </w:r>
      <w:r w:rsidRPr="001A154A">
        <w:rPr>
          <w:rFonts w:asciiTheme="minorHAnsi" w:hAnsiTheme="minorHAnsi"/>
          <w:b/>
          <w:u w:val="single"/>
        </w:rPr>
        <w:t>Período y lugar de entrega.</w:t>
      </w:r>
    </w:p>
    <w:p w14:paraId="40E051C1" w14:textId="77777777" w:rsidR="002F3EDC" w:rsidRDefault="002F3EDC" w:rsidP="002F3EDC">
      <w:pPr>
        <w:tabs>
          <w:tab w:val="left" w:pos="851"/>
        </w:tabs>
        <w:ind w:right="-1"/>
        <w:jc w:val="both"/>
        <w:rPr>
          <w:rFonts w:asciiTheme="minorHAnsi" w:hAnsiTheme="minorHAnsi"/>
          <w:b/>
        </w:rPr>
      </w:pPr>
    </w:p>
    <w:p w14:paraId="78AD2F6D" w14:textId="7AE98767" w:rsidR="002F3EDC" w:rsidRPr="00A01537" w:rsidRDefault="002F3EDC" w:rsidP="002F3EDC">
      <w:pPr>
        <w:tabs>
          <w:tab w:val="left" w:pos="851"/>
        </w:tabs>
        <w:ind w:left="709" w:right="-1"/>
        <w:jc w:val="both"/>
        <w:rPr>
          <w:rFonts w:asciiTheme="minorHAnsi" w:hAnsiTheme="minorHAnsi"/>
          <w:b/>
        </w:rPr>
      </w:pPr>
      <w:r w:rsidRPr="00A01537">
        <w:rPr>
          <w:rFonts w:asciiTheme="minorHAnsi" w:hAnsiTheme="minorHAnsi"/>
          <w:b/>
        </w:rPr>
        <w:t>1.</w:t>
      </w:r>
      <w:r w:rsidR="0043077F">
        <w:rPr>
          <w:rFonts w:asciiTheme="minorHAnsi" w:hAnsiTheme="minorHAnsi"/>
          <w:b/>
        </w:rPr>
        <w:t>3</w:t>
      </w:r>
      <w:r w:rsidRPr="00A01537">
        <w:rPr>
          <w:rFonts w:asciiTheme="minorHAnsi" w:hAnsiTheme="minorHAnsi"/>
          <w:b/>
        </w:rPr>
        <w:t xml:space="preserve">.1. Período de entrega: </w:t>
      </w:r>
    </w:p>
    <w:p w14:paraId="27017265" w14:textId="77777777" w:rsidR="002F3EDC" w:rsidRPr="00A01537" w:rsidRDefault="002F3EDC" w:rsidP="002F3EDC">
      <w:pPr>
        <w:tabs>
          <w:tab w:val="left" w:pos="851"/>
        </w:tabs>
        <w:ind w:left="709" w:right="-1"/>
        <w:jc w:val="both"/>
        <w:rPr>
          <w:rFonts w:asciiTheme="minorHAnsi" w:hAnsiTheme="minorHAnsi"/>
          <w:b/>
        </w:rPr>
      </w:pPr>
    </w:p>
    <w:p w14:paraId="7D8E41AA" w14:textId="77777777" w:rsidR="002F3EDC" w:rsidRPr="00A01537" w:rsidRDefault="002C54E8" w:rsidP="00046B7A">
      <w:pPr>
        <w:pStyle w:val="Prrafodelista"/>
        <w:numPr>
          <w:ilvl w:val="1"/>
          <w:numId w:val="25"/>
        </w:numPr>
        <w:ind w:left="1276" w:right="49"/>
        <w:jc w:val="both"/>
        <w:rPr>
          <w:rFonts w:asciiTheme="minorHAnsi" w:hAnsiTheme="minorHAnsi"/>
        </w:rPr>
      </w:pPr>
      <w:r w:rsidRPr="009C0F95">
        <w:rPr>
          <w:rFonts w:asciiTheme="minorHAnsi" w:hAnsiTheme="minorHAnsi"/>
        </w:rPr>
        <w:t xml:space="preserve">Las sustancias químicas y material de laboratorio se entregarán dentro de los </w:t>
      </w:r>
      <w:r w:rsidR="00073EFA" w:rsidRPr="009C0F95">
        <w:rPr>
          <w:rFonts w:asciiTheme="minorHAnsi" w:hAnsiTheme="minorHAnsi"/>
        </w:rPr>
        <w:t>14</w:t>
      </w:r>
      <w:r w:rsidRPr="009C0F95">
        <w:rPr>
          <w:rFonts w:asciiTheme="minorHAnsi" w:hAnsiTheme="minorHAnsi"/>
        </w:rPr>
        <w:t xml:space="preserve"> días naturales posteriores a la recepción de la Orden de Envío por parte del proveedor que resulte con adjudicación y se hará en cada una de las Unidades</w:t>
      </w:r>
      <w:r w:rsidRPr="00A01537">
        <w:rPr>
          <w:rFonts w:asciiTheme="minorHAnsi" w:hAnsiTheme="minorHAnsi"/>
        </w:rPr>
        <w:t xml:space="preserve"> Aplicativas de la Convocante que lo solicite y conforme al contrato abierto que se celebre (No se recibirá sustancias químicas y material de laboratorio los días sábado, domingo y días de descanso obligatorio, a excepción de que sea solicitado por la Unidad).</w:t>
      </w:r>
    </w:p>
    <w:p w14:paraId="557A00B5" w14:textId="7222F206" w:rsidR="002F3EDC" w:rsidRPr="00C7359A" w:rsidRDefault="002F3EDC" w:rsidP="00046B7A">
      <w:pPr>
        <w:pStyle w:val="BlockText2"/>
        <w:numPr>
          <w:ilvl w:val="1"/>
          <w:numId w:val="25"/>
        </w:numPr>
        <w:ind w:left="1276" w:right="0"/>
        <w:rPr>
          <w:rFonts w:asciiTheme="minorHAnsi" w:hAnsiTheme="minorHAnsi" w:cs="Arial"/>
          <w:sz w:val="20"/>
        </w:rPr>
      </w:pPr>
      <w:r w:rsidRPr="009A4CC0">
        <w:rPr>
          <w:rFonts w:asciiTheme="minorHAnsi" w:hAnsiTheme="minorHAnsi" w:cs="Arial"/>
          <w:sz w:val="20"/>
        </w:rPr>
        <w:t xml:space="preserve">La entrega de </w:t>
      </w:r>
      <w:r w:rsidR="002C54E8">
        <w:rPr>
          <w:rFonts w:asciiTheme="minorHAnsi" w:hAnsiTheme="minorHAnsi" w:cs="Arial"/>
          <w:sz w:val="20"/>
        </w:rPr>
        <w:t xml:space="preserve">los </w:t>
      </w:r>
      <w:r w:rsidR="002C54E8" w:rsidRPr="009C0F95">
        <w:rPr>
          <w:rFonts w:asciiTheme="minorHAnsi" w:hAnsiTheme="minorHAnsi" w:cs="Arial"/>
          <w:sz w:val="20"/>
        </w:rPr>
        <w:t>insumos</w:t>
      </w:r>
      <w:r w:rsidRPr="009C0F95">
        <w:rPr>
          <w:rFonts w:asciiTheme="minorHAnsi" w:hAnsiTheme="minorHAnsi" w:cs="Arial"/>
          <w:sz w:val="20"/>
        </w:rPr>
        <w:t xml:space="preserve"> se realizará </w:t>
      </w:r>
      <w:r w:rsidRPr="00106EA3">
        <w:rPr>
          <w:rFonts w:asciiTheme="minorHAnsi" w:hAnsiTheme="minorHAnsi" w:cs="Arial"/>
          <w:sz w:val="20"/>
        </w:rPr>
        <w:t xml:space="preserve">del </w:t>
      </w:r>
      <w:r w:rsidR="00C7359A">
        <w:rPr>
          <w:rFonts w:asciiTheme="minorHAnsi" w:hAnsiTheme="minorHAnsi" w:cs="Arial"/>
          <w:sz w:val="20"/>
        </w:rPr>
        <w:t xml:space="preserve">día </w:t>
      </w:r>
      <w:r w:rsidR="00C7359A" w:rsidRPr="00C7359A">
        <w:rPr>
          <w:rFonts w:asciiTheme="minorHAnsi" w:hAnsiTheme="minorHAnsi" w:cs="Arial"/>
          <w:sz w:val="20"/>
        </w:rPr>
        <w:t>9</w:t>
      </w:r>
      <w:r w:rsidR="0062445B" w:rsidRPr="00C7359A">
        <w:rPr>
          <w:rFonts w:asciiTheme="minorHAnsi" w:hAnsiTheme="minorHAnsi" w:cs="Arial"/>
          <w:sz w:val="20"/>
        </w:rPr>
        <w:t xml:space="preserve"> de</w:t>
      </w:r>
      <w:r w:rsidR="00706BCD" w:rsidRPr="00C7359A">
        <w:rPr>
          <w:rFonts w:asciiTheme="minorHAnsi" w:hAnsiTheme="minorHAnsi" w:cs="Arial"/>
          <w:sz w:val="20"/>
        </w:rPr>
        <w:t xml:space="preserve"> </w:t>
      </w:r>
      <w:r w:rsidR="00333ED6" w:rsidRPr="00C7359A">
        <w:rPr>
          <w:rFonts w:asciiTheme="minorHAnsi" w:hAnsiTheme="minorHAnsi" w:cs="Arial"/>
          <w:sz w:val="20"/>
        </w:rPr>
        <w:t>marzo</w:t>
      </w:r>
      <w:r w:rsidR="00706BCD" w:rsidRPr="00C7359A">
        <w:rPr>
          <w:rFonts w:asciiTheme="minorHAnsi" w:hAnsiTheme="minorHAnsi" w:cs="Arial"/>
          <w:sz w:val="20"/>
        </w:rPr>
        <w:t xml:space="preserve"> del 202</w:t>
      </w:r>
      <w:r w:rsidR="009D7463" w:rsidRPr="00C7359A">
        <w:rPr>
          <w:rFonts w:asciiTheme="minorHAnsi" w:hAnsiTheme="minorHAnsi" w:cs="Arial"/>
          <w:sz w:val="20"/>
        </w:rPr>
        <w:t>4</w:t>
      </w:r>
      <w:r w:rsidRPr="00C7359A">
        <w:rPr>
          <w:rFonts w:asciiTheme="minorHAnsi" w:hAnsiTheme="minorHAnsi" w:cs="Arial"/>
          <w:sz w:val="20"/>
        </w:rPr>
        <w:t xml:space="preserve"> al </w:t>
      </w:r>
      <w:r w:rsidR="00D60C55" w:rsidRPr="00C7359A">
        <w:rPr>
          <w:rFonts w:asciiTheme="minorHAnsi" w:hAnsiTheme="minorHAnsi" w:cs="Arial"/>
          <w:sz w:val="20"/>
        </w:rPr>
        <w:t>31</w:t>
      </w:r>
      <w:r w:rsidRPr="00C7359A">
        <w:rPr>
          <w:rFonts w:asciiTheme="minorHAnsi" w:hAnsiTheme="minorHAnsi" w:cs="Arial"/>
          <w:sz w:val="20"/>
        </w:rPr>
        <w:t xml:space="preserve"> de </w:t>
      </w:r>
      <w:r w:rsidR="0062445B" w:rsidRPr="00C7359A">
        <w:rPr>
          <w:rFonts w:asciiTheme="minorHAnsi" w:hAnsiTheme="minorHAnsi" w:cs="Arial"/>
          <w:sz w:val="20"/>
        </w:rPr>
        <w:t>d</w:t>
      </w:r>
      <w:r w:rsidR="00D60C55" w:rsidRPr="00C7359A">
        <w:rPr>
          <w:rFonts w:asciiTheme="minorHAnsi" w:hAnsiTheme="minorHAnsi" w:cs="Arial"/>
          <w:sz w:val="20"/>
        </w:rPr>
        <w:t>iciembre</w:t>
      </w:r>
      <w:r w:rsidR="00706BCD" w:rsidRPr="00C7359A">
        <w:rPr>
          <w:rFonts w:asciiTheme="minorHAnsi" w:hAnsiTheme="minorHAnsi" w:cs="Arial"/>
          <w:sz w:val="20"/>
        </w:rPr>
        <w:t xml:space="preserve"> del 202</w:t>
      </w:r>
      <w:r w:rsidR="009D7463" w:rsidRPr="00C7359A">
        <w:rPr>
          <w:rFonts w:asciiTheme="minorHAnsi" w:hAnsiTheme="minorHAnsi" w:cs="Arial"/>
          <w:sz w:val="20"/>
        </w:rPr>
        <w:t>4</w:t>
      </w:r>
      <w:r w:rsidRPr="00C7359A">
        <w:rPr>
          <w:rFonts w:asciiTheme="minorHAnsi" w:hAnsiTheme="minorHAnsi" w:cs="Arial"/>
          <w:sz w:val="20"/>
        </w:rPr>
        <w:t xml:space="preserve">. </w:t>
      </w:r>
    </w:p>
    <w:p w14:paraId="4479F399" w14:textId="5785FD9C" w:rsidR="002F3EDC" w:rsidRPr="009C0F95" w:rsidRDefault="002F3EDC" w:rsidP="00046B7A">
      <w:pPr>
        <w:pStyle w:val="Prrafodelista"/>
        <w:numPr>
          <w:ilvl w:val="1"/>
          <w:numId w:val="25"/>
        </w:numPr>
        <w:tabs>
          <w:tab w:val="right" w:pos="1276"/>
        </w:tabs>
        <w:ind w:left="1276" w:right="-1"/>
        <w:jc w:val="both"/>
        <w:rPr>
          <w:rFonts w:asciiTheme="minorHAnsi" w:hAnsiTheme="minorHAnsi" w:cs="Arial"/>
        </w:rPr>
      </w:pPr>
      <w:r w:rsidRPr="009C0F95">
        <w:rPr>
          <w:rFonts w:asciiTheme="minorHAnsi" w:hAnsiTheme="minorHAnsi" w:cs="Arial"/>
        </w:rPr>
        <w:t xml:space="preserve">Horario de entrega de </w:t>
      </w:r>
      <w:r w:rsidR="002C54E8" w:rsidRPr="009C0F95">
        <w:rPr>
          <w:rFonts w:asciiTheme="minorHAnsi" w:hAnsiTheme="minorHAnsi" w:cs="Arial"/>
        </w:rPr>
        <w:t xml:space="preserve">los insumos </w:t>
      </w:r>
      <w:r w:rsidRPr="009C0F95">
        <w:rPr>
          <w:rFonts w:asciiTheme="minorHAnsi" w:hAnsiTheme="minorHAnsi" w:cs="Arial"/>
        </w:rPr>
        <w:t xml:space="preserve">en las unidades: será de </w:t>
      </w:r>
      <w:r w:rsidR="009D7463" w:rsidRPr="009C0F95">
        <w:rPr>
          <w:rFonts w:asciiTheme="minorHAnsi" w:hAnsiTheme="minorHAnsi" w:cs="Arial"/>
        </w:rPr>
        <w:t>lunes</w:t>
      </w:r>
      <w:r w:rsidRPr="009C0F95">
        <w:rPr>
          <w:rFonts w:asciiTheme="minorHAnsi" w:hAnsiTheme="minorHAnsi" w:cs="Arial"/>
        </w:rPr>
        <w:t xml:space="preserve"> a </w:t>
      </w:r>
      <w:r w:rsidR="009D7463" w:rsidRPr="009C0F95">
        <w:rPr>
          <w:rFonts w:asciiTheme="minorHAnsi" w:hAnsiTheme="minorHAnsi" w:cs="Arial"/>
        </w:rPr>
        <w:t>viernes</w:t>
      </w:r>
      <w:r w:rsidRPr="009C0F95">
        <w:rPr>
          <w:rFonts w:asciiTheme="minorHAnsi" w:hAnsiTheme="minorHAnsi" w:cs="Arial"/>
        </w:rPr>
        <w:t xml:space="preserve"> de 9:00 a 14:00 horas.</w:t>
      </w:r>
    </w:p>
    <w:p w14:paraId="1583183D" w14:textId="77777777" w:rsidR="002F3EDC" w:rsidRDefault="002F3EDC" w:rsidP="00046B7A">
      <w:pPr>
        <w:pStyle w:val="Prrafodelista"/>
        <w:numPr>
          <w:ilvl w:val="1"/>
          <w:numId w:val="25"/>
        </w:numPr>
        <w:tabs>
          <w:tab w:val="right" w:pos="1276"/>
        </w:tabs>
        <w:ind w:left="1276" w:right="-1"/>
        <w:jc w:val="both"/>
        <w:rPr>
          <w:rFonts w:asciiTheme="minorHAnsi" w:hAnsiTheme="minorHAnsi" w:cs="Arial"/>
        </w:rPr>
      </w:pPr>
      <w:r w:rsidRPr="009C0F95">
        <w:rPr>
          <w:rFonts w:asciiTheme="minorHAnsi" w:hAnsiTheme="minorHAnsi" w:cs="Arial"/>
        </w:rPr>
        <w:t>Los licitantes que resulten con adjudicación, podrán hacer entregas parciales durante el período establecido de entrega, cumpliendo con las condiciones originalmente</w:t>
      </w:r>
      <w:r w:rsidRPr="00FB667F">
        <w:rPr>
          <w:rFonts w:asciiTheme="minorHAnsi" w:hAnsiTheme="minorHAnsi" w:cs="Arial"/>
        </w:rPr>
        <w:t xml:space="preserve"> contratadas</w:t>
      </w:r>
      <w:r>
        <w:rPr>
          <w:rFonts w:asciiTheme="minorHAnsi" w:hAnsiTheme="minorHAnsi" w:cs="Arial"/>
        </w:rPr>
        <w:t>.</w:t>
      </w:r>
    </w:p>
    <w:p w14:paraId="4811EE46" w14:textId="77777777" w:rsidR="000C5216" w:rsidRPr="002F3EDC" w:rsidRDefault="000C5216" w:rsidP="002F3EDC">
      <w:pPr>
        <w:tabs>
          <w:tab w:val="right" w:pos="1276"/>
        </w:tabs>
        <w:ind w:right="-1"/>
        <w:jc w:val="both"/>
        <w:rPr>
          <w:rFonts w:asciiTheme="minorHAnsi" w:hAnsiTheme="minorHAnsi" w:cs="Arial"/>
        </w:rPr>
      </w:pPr>
    </w:p>
    <w:p w14:paraId="72EEBE35" w14:textId="500476FE" w:rsidR="002F3EDC" w:rsidRDefault="002F3EDC" w:rsidP="002F3EDC">
      <w:pPr>
        <w:ind w:left="709" w:right="-1"/>
        <w:jc w:val="both"/>
        <w:rPr>
          <w:rFonts w:asciiTheme="minorHAnsi" w:hAnsiTheme="minorHAnsi"/>
        </w:rPr>
      </w:pPr>
      <w:r w:rsidRPr="00A16B2E">
        <w:rPr>
          <w:rFonts w:asciiTheme="minorHAnsi" w:hAnsiTheme="minorHAnsi"/>
          <w:b/>
        </w:rPr>
        <w:t>1.</w:t>
      </w:r>
      <w:r w:rsidR="0043077F">
        <w:rPr>
          <w:rFonts w:asciiTheme="minorHAnsi" w:hAnsiTheme="minorHAnsi"/>
          <w:b/>
        </w:rPr>
        <w:t>3</w:t>
      </w:r>
      <w:r w:rsidRPr="00A16B2E">
        <w:rPr>
          <w:rFonts w:asciiTheme="minorHAnsi" w:hAnsiTheme="minorHAnsi"/>
          <w:b/>
        </w:rPr>
        <w:t>.2</w:t>
      </w:r>
      <w:r>
        <w:rPr>
          <w:rFonts w:asciiTheme="minorHAnsi" w:hAnsiTheme="minorHAnsi"/>
          <w:b/>
        </w:rPr>
        <w:t xml:space="preserve">. </w:t>
      </w:r>
      <w:r w:rsidRPr="00A16B2E">
        <w:rPr>
          <w:rFonts w:asciiTheme="minorHAnsi" w:hAnsiTheme="minorHAnsi"/>
          <w:b/>
        </w:rPr>
        <w:t>Lugar de entrega:</w:t>
      </w:r>
      <w:r>
        <w:rPr>
          <w:rFonts w:asciiTheme="minorHAnsi" w:hAnsiTheme="minorHAnsi"/>
          <w:b/>
        </w:rPr>
        <w:t xml:space="preserve"> </w:t>
      </w:r>
    </w:p>
    <w:p w14:paraId="4C03DBBB" w14:textId="77777777" w:rsidR="002F3EDC" w:rsidRDefault="002F3EDC" w:rsidP="002F3EDC">
      <w:pPr>
        <w:ind w:left="709" w:right="-1"/>
        <w:jc w:val="both"/>
        <w:rPr>
          <w:rFonts w:asciiTheme="minorHAnsi" w:hAnsiTheme="minorHAnsi"/>
        </w:rPr>
      </w:pPr>
    </w:p>
    <w:p w14:paraId="4B11851A" w14:textId="77777777" w:rsidR="002F3EDC" w:rsidRPr="00DA6E70" w:rsidRDefault="00222C8B" w:rsidP="002F3EDC">
      <w:pPr>
        <w:ind w:left="709" w:right="-1"/>
        <w:jc w:val="both"/>
        <w:rPr>
          <w:rFonts w:asciiTheme="minorHAnsi" w:hAnsiTheme="minorHAnsi"/>
        </w:rPr>
      </w:pPr>
      <w:r>
        <w:rPr>
          <w:rFonts w:asciiTheme="minorHAnsi" w:hAnsiTheme="minorHAnsi"/>
        </w:rPr>
        <w:t xml:space="preserve">La entrega de las sustancias químicas y materiales de laboratorio </w:t>
      </w:r>
      <w:r w:rsidR="002F3EDC">
        <w:rPr>
          <w:rFonts w:asciiTheme="minorHAnsi" w:hAnsiTheme="minorHAnsi"/>
        </w:rPr>
        <w:t>se realizará en</w:t>
      </w:r>
      <w:r w:rsidR="002F3EDC" w:rsidRPr="00721ADF">
        <w:rPr>
          <w:rFonts w:asciiTheme="minorHAnsi" w:hAnsiTheme="minorHAnsi"/>
        </w:rPr>
        <w:t>:</w:t>
      </w:r>
    </w:p>
    <w:p w14:paraId="7A2C0D0F" w14:textId="77777777" w:rsidR="002F3EDC" w:rsidRDefault="002F3EDC" w:rsidP="002F3EDC">
      <w:pPr>
        <w:ind w:left="709" w:right="-1"/>
        <w:jc w:val="both"/>
        <w:rPr>
          <w:rFonts w:asciiTheme="minorHAnsi" w:hAnsiTheme="minorHAnsi"/>
        </w:rPr>
      </w:pPr>
    </w:p>
    <w:tbl>
      <w:tblPr>
        <w:tblW w:w="9639" w:type="dxa"/>
        <w:tblInd w:w="10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543"/>
        <w:gridCol w:w="6096"/>
      </w:tblGrid>
      <w:tr w:rsidR="00A074AA" w:rsidRPr="00780E06" w14:paraId="701EFC2D" w14:textId="77777777" w:rsidTr="0096511F">
        <w:trPr>
          <w:trHeight w:val="166"/>
        </w:trPr>
        <w:tc>
          <w:tcPr>
            <w:tcW w:w="3543" w:type="dxa"/>
            <w:shd w:val="clear" w:color="auto" w:fill="85E8FF"/>
            <w:vAlign w:val="center"/>
          </w:tcPr>
          <w:p w14:paraId="06FDF7C2" w14:textId="77777777" w:rsidR="00A074AA" w:rsidRPr="00780E06" w:rsidRDefault="00A074AA" w:rsidP="00683FCB">
            <w:pPr>
              <w:ind w:left="284"/>
              <w:jc w:val="center"/>
              <w:rPr>
                <w:rFonts w:asciiTheme="minorHAnsi" w:hAnsiTheme="minorHAnsi" w:cstheme="minorHAnsi"/>
                <w:b/>
                <w:bCs/>
              </w:rPr>
            </w:pPr>
            <w:r w:rsidRPr="00780E06">
              <w:rPr>
                <w:rFonts w:asciiTheme="minorHAnsi" w:hAnsiTheme="minorHAnsi" w:cstheme="minorHAnsi"/>
                <w:b/>
                <w:bCs/>
              </w:rPr>
              <w:t>Unidad</w:t>
            </w:r>
          </w:p>
        </w:tc>
        <w:tc>
          <w:tcPr>
            <w:tcW w:w="6096" w:type="dxa"/>
            <w:shd w:val="clear" w:color="auto" w:fill="85E8FF"/>
            <w:vAlign w:val="center"/>
          </w:tcPr>
          <w:p w14:paraId="581671F7" w14:textId="77777777" w:rsidR="00A074AA" w:rsidRPr="00780E06" w:rsidRDefault="00A074AA" w:rsidP="00683FCB">
            <w:pPr>
              <w:ind w:left="284"/>
              <w:jc w:val="center"/>
              <w:rPr>
                <w:rFonts w:asciiTheme="minorHAnsi" w:hAnsiTheme="minorHAnsi" w:cstheme="minorHAnsi"/>
                <w:b/>
                <w:bCs/>
              </w:rPr>
            </w:pPr>
            <w:r w:rsidRPr="00780E06">
              <w:rPr>
                <w:rFonts w:asciiTheme="minorHAnsi" w:hAnsiTheme="minorHAnsi" w:cstheme="minorHAnsi"/>
                <w:b/>
                <w:bCs/>
              </w:rPr>
              <w:t>Dirección</w:t>
            </w:r>
          </w:p>
        </w:tc>
      </w:tr>
      <w:tr w:rsidR="00A074AA" w:rsidRPr="00780E06" w14:paraId="6370600C" w14:textId="77777777" w:rsidTr="00683FCB">
        <w:tc>
          <w:tcPr>
            <w:tcW w:w="3543" w:type="dxa"/>
            <w:tcBorders>
              <w:top w:val="single" w:sz="4" w:space="0" w:color="auto"/>
              <w:left w:val="single" w:sz="4" w:space="0" w:color="auto"/>
              <w:bottom w:val="single" w:sz="4" w:space="0" w:color="auto"/>
              <w:right w:val="single" w:sz="4" w:space="0" w:color="auto"/>
            </w:tcBorders>
            <w:vAlign w:val="center"/>
          </w:tcPr>
          <w:p w14:paraId="6FBD3651" w14:textId="77777777" w:rsidR="00A074AA" w:rsidRPr="00D12529" w:rsidRDefault="00A074AA" w:rsidP="00683FCB">
            <w:pPr>
              <w:jc w:val="both"/>
              <w:rPr>
                <w:rFonts w:ascii="Century Gothic" w:hAnsi="Century Gothic" w:cstheme="minorHAnsi"/>
                <w:sz w:val="14"/>
                <w:szCs w:val="14"/>
              </w:rPr>
            </w:pPr>
            <w:r w:rsidRPr="00D12529">
              <w:rPr>
                <w:rFonts w:ascii="Century Gothic" w:hAnsi="Century Gothic" w:cstheme="minorHAnsi"/>
                <w:sz w:val="14"/>
                <w:szCs w:val="14"/>
              </w:rPr>
              <w:t>Jurisdicción Sanitaria No. 1</w:t>
            </w:r>
          </w:p>
        </w:tc>
        <w:tc>
          <w:tcPr>
            <w:tcW w:w="6096" w:type="dxa"/>
            <w:tcBorders>
              <w:top w:val="single" w:sz="4" w:space="0" w:color="auto"/>
              <w:left w:val="single" w:sz="4" w:space="0" w:color="auto"/>
              <w:bottom w:val="single" w:sz="4" w:space="0" w:color="auto"/>
              <w:right w:val="single" w:sz="4" w:space="0" w:color="auto"/>
            </w:tcBorders>
            <w:vAlign w:val="center"/>
          </w:tcPr>
          <w:p w14:paraId="48D9B7E3" w14:textId="77777777" w:rsidR="00A074AA" w:rsidRPr="00D12529" w:rsidRDefault="0096511F" w:rsidP="00683FCB">
            <w:pPr>
              <w:jc w:val="both"/>
              <w:rPr>
                <w:rFonts w:ascii="Century Gothic" w:hAnsi="Century Gothic" w:cstheme="minorHAnsi"/>
                <w:sz w:val="14"/>
                <w:szCs w:val="14"/>
              </w:rPr>
            </w:pPr>
            <w:r w:rsidRPr="00D12529">
              <w:rPr>
                <w:rFonts w:ascii="Century Gothic" w:hAnsi="Century Gothic" w:cstheme="minorHAnsi"/>
                <w:sz w:val="14"/>
                <w:szCs w:val="14"/>
              </w:rPr>
              <w:t>Plan de Guadalupe No. 122, Col. Antonio I. Villarreal, Monterrey, N.L.</w:t>
            </w:r>
          </w:p>
        </w:tc>
      </w:tr>
      <w:tr w:rsidR="00A074AA" w:rsidRPr="00780E06" w14:paraId="79421C5F" w14:textId="77777777" w:rsidTr="00683FCB">
        <w:tc>
          <w:tcPr>
            <w:tcW w:w="3543" w:type="dxa"/>
            <w:tcBorders>
              <w:top w:val="single" w:sz="4" w:space="0" w:color="auto"/>
              <w:left w:val="single" w:sz="4" w:space="0" w:color="auto"/>
              <w:bottom w:val="single" w:sz="4" w:space="0" w:color="auto"/>
              <w:right w:val="single" w:sz="4" w:space="0" w:color="auto"/>
            </w:tcBorders>
            <w:vAlign w:val="center"/>
          </w:tcPr>
          <w:p w14:paraId="69218B5E" w14:textId="77777777" w:rsidR="00A074AA" w:rsidRPr="00D12529" w:rsidRDefault="00A074AA" w:rsidP="00683FCB">
            <w:pPr>
              <w:rPr>
                <w:rFonts w:ascii="Century Gothic" w:hAnsi="Century Gothic" w:cstheme="minorHAnsi"/>
                <w:sz w:val="14"/>
                <w:szCs w:val="14"/>
              </w:rPr>
            </w:pPr>
            <w:r w:rsidRPr="00D12529">
              <w:rPr>
                <w:rFonts w:ascii="Century Gothic" w:hAnsi="Century Gothic" w:cstheme="minorHAnsi"/>
                <w:sz w:val="14"/>
                <w:szCs w:val="14"/>
              </w:rPr>
              <w:t>Jurisdicción Sanitaria No. 2</w:t>
            </w:r>
          </w:p>
        </w:tc>
        <w:tc>
          <w:tcPr>
            <w:tcW w:w="6096" w:type="dxa"/>
            <w:tcBorders>
              <w:top w:val="single" w:sz="4" w:space="0" w:color="auto"/>
              <w:left w:val="single" w:sz="4" w:space="0" w:color="auto"/>
              <w:bottom w:val="single" w:sz="4" w:space="0" w:color="auto"/>
              <w:right w:val="single" w:sz="4" w:space="0" w:color="auto"/>
            </w:tcBorders>
            <w:vAlign w:val="center"/>
          </w:tcPr>
          <w:p w14:paraId="46EC7B47" w14:textId="77777777" w:rsidR="00A074AA" w:rsidRPr="00D12529" w:rsidRDefault="00A074AA" w:rsidP="00683FCB">
            <w:pPr>
              <w:jc w:val="both"/>
              <w:rPr>
                <w:rFonts w:ascii="Century Gothic" w:hAnsi="Century Gothic" w:cstheme="minorHAnsi"/>
                <w:sz w:val="14"/>
                <w:szCs w:val="14"/>
              </w:rPr>
            </w:pPr>
            <w:r w:rsidRPr="00D12529">
              <w:rPr>
                <w:rFonts w:ascii="Century Gothic" w:hAnsi="Century Gothic" w:cstheme="minorHAnsi"/>
                <w:sz w:val="14"/>
                <w:szCs w:val="14"/>
              </w:rPr>
              <w:t>Félix U. Gómez Y Rafael Nájera, No. 1700 Col. Terminal, Monterrey, N. L. C.P. 64580.</w:t>
            </w:r>
          </w:p>
        </w:tc>
      </w:tr>
      <w:tr w:rsidR="00A074AA" w:rsidRPr="00780E06" w14:paraId="7D2F8EB5" w14:textId="77777777" w:rsidTr="00683FCB">
        <w:tc>
          <w:tcPr>
            <w:tcW w:w="3543" w:type="dxa"/>
            <w:tcBorders>
              <w:top w:val="single" w:sz="4" w:space="0" w:color="auto"/>
              <w:left w:val="single" w:sz="4" w:space="0" w:color="auto"/>
              <w:bottom w:val="single" w:sz="4" w:space="0" w:color="auto"/>
              <w:right w:val="single" w:sz="4" w:space="0" w:color="auto"/>
            </w:tcBorders>
            <w:vAlign w:val="center"/>
          </w:tcPr>
          <w:p w14:paraId="78475096" w14:textId="77777777" w:rsidR="00A074AA" w:rsidRPr="00D12529" w:rsidRDefault="00A074AA" w:rsidP="00683FCB">
            <w:pPr>
              <w:rPr>
                <w:rFonts w:ascii="Century Gothic" w:hAnsi="Century Gothic" w:cstheme="minorHAnsi"/>
                <w:sz w:val="14"/>
                <w:szCs w:val="14"/>
              </w:rPr>
            </w:pPr>
            <w:r w:rsidRPr="00D12529">
              <w:rPr>
                <w:rFonts w:ascii="Century Gothic" w:hAnsi="Century Gothic" w:cstheme="minorHAnsi"/>
                <w:sz w:val="14"/>
                <w:szCs w:val="14"/>
              </w:rPr>
              <w:t>Jurisdicción Sanitaria No. 3</w:t>
            </w:r>
          </w:p>
        </w:tc>
        <w:tc>
          <w:tcPr>
            <w:tcW w:w="6096" w:type="dxa"/>
            <w:tcBorders>
              <w:top w:val="single" w:sz="4" w:space="0" w:color="auto"/>
              <w:left w:val="single" w:sz="4" w:space="0" w:color="auto"/>
              <w:bottom w:val="single" w:sz="4" w:space="0" w:color="auto"/>
              <w:right w:val="single" w:sz="4" w:space="0" w:color="auto"/>
            </w:tcBorders>
            <w:vAlign w:val="center"/>
          </w:tcPr>
          <w:p w14:paraId="62EB6FDE" w14:textId="77777777" w:rsidR="00A074AA" w:rsidRPr="00D12529" w:rsidRDefault="00A074AA" w:rsidP="00683FCB">
            <w:pPr>
              <w:jc w:val="both"/>
              <w:rPr>
                <w:rFonts w:ascii="Century Gothic" w:hAnsi="Century Gothic" w:cstheme="minorHAnsi"/>
                <w:sz w:val="14"/>
                <w:szCs w:val="14"/>
              </w:rPr>
            </w:pPr>
            <w:r w:rsidRPr="00D12529">
              <w:rPr>
                <w:rFonts w:ascii="Century Gothic" w:hAnsi="Century Gothic" w:cstheme="minorHAnsi"/>
                <w:sz w:val="14"/>
                <w:szCs w:val="14"/>
              </w:rPr>
              <w:t>Elvira Rentaría No. 900, Colonia Arturo B. de la Garza, Monterrey, N.L..</w:t>
            </w:r>
          </w:p>
        </w:tc>
      </w:tr>
      <w:tr w:rsidR="00A074AA" w:rsidRPr="00780E06" w14:paraId="450D4A1F" w14:textId="77777777" w:rsidTr="00683FCB">
        <w:tc>
          <w:tcPr>
            <w:tcW w:w="3543" w:type="dxa"/>
            <w:tcBorders>
              <w:top w:val="single" w:sz="4" w:space="0" w:color="auto"/>
              <w:left w:val="single" w:sz="4" w:space="0" w:color="auto"/>
              <w:bottom w:val="single" w:sz="4" w:space="0" w:color="auto"/>
              <w:right w:val="single" w:sz="4" w:space="0" w:color="auto"/>
            </w:tcBorders>
            <w:vAlign w:val="center"/>
          </w:tcPr>
          <w:p w14:paraId="2482A7A6" w14:textId="77777777" w:rsidR="00A074AA" w:rsidRPr="00D12529" w:rsidRDefault="00A074AA" w:rsidP="00683FCB">
            <w:pPr>
              <w:jc w:val="both"/>
              <w:rPr>
                <w:rFonts w:ascii="Century Gothic" w:hAnsi="Century Gothic" w:cstheme="minorHAnsi"/>
                <w:sz w:val="14"/>
                <w:szCs w:val="14"/>
              </w:rPr>
            </w:pPr>
            <w:r w:rsidRPr="00D12529">
              <w:rPr>
                <w:rFonts w:ascii="Century Gothic" w:hAnsi="Century Gothic" w:cstheme="minorHAnsi"/>
                <w:sz w:val="14"/>
                <w:szCs w:val="14"/>
              </w:rPr>
              <w:t>Jurisdicción Sanitaria No. 4</w:t>
            </w:r>
          </w:p>
        </w:tc>
        <w:tc>
          <w:tcPr>
            <w:tcW w:w="6096" w:type="dxa"/>
            <w:tcBorders>
              <w:top w:val="single" w:sz="4" w:space="0" w:color="auto"/>
              <w:left w:val="single" w:sz="4" w:space="0" w:color="auto"/>
              <w:bottom w:val="single" w:sz="4" w:space="0" w:color="auto"/>
              <w:right w:val="single" w:sz="4" w:space="0" w:color="auto"/>
            </w:tcBorders>
            <w:vAlign w:val="center"/>
          </w:tcPr>
          <w:p w14:paraId="43664261" w14:textId="77777777" w:rsidR="00A074AA" w:rsidRPr="00D12529" w:rsidRDefault="0096511F" w:rsidP="00683FCB">
            <w:pPr>
              <w:jc w:val="both"/>
              <w:rPr>
                <w:rFonts w:ascii="Century Gothic" w:hAnsi="Century Gothic" w:cstheme="minorHAnsi"/>
                <w:sz w:val="14"/>
                <w:szCs w:val="14"/>
              </w:rPr>
            </w:pPr>
            <w:r w:rsidRPr="00D12529">
              <w:rPr>
                <w:rFonts w:ascii="Century Gothic" w:hAnsi="Century Gothic" w:cstheme="minorHAnsi"/>
                <w:sz w:val="14"/>
                <w:szCs w:val="14"/>
              </w:rPr>
              <w:t>Acueducto de Nuevo León, 313-C, Col. Fraccionamiento La Huerta, entre, Ave. Maestro Israel Cavazos Garza y Ave. Eloy Cavazos C.P. 67190</w:t>
            </w:r>
          </w:p>
        </w:tc>
      </w:tr>
      <w:tr w:rsidR="00A074AA" w:rsidRPr="00780E06" w14:paraId="053869B2" w14:textId="77777777" w:rsidTr="00683FCB">
        <w:trPr>
          <w:trHeight w:val="47"/>
        </w:trPr>
        <w:tc>
          <w:tcPr>
            <w:tcW w:w="3543" w:type="dxa"/>
            <w:tcBorders>
              <w:top w:val="single" w:sz="4" w:space="0" w:color="auto"/>
              <w:left w:val="single" w:sz="4" w:space="0" w:color="auto"/>
              <w:bottom w:val="single" w:sz="4" w:space="0" w:color="auto"/>
              <w:right w:val="single" w:sz="4" w:space="0" w:color="auto"/>
            </w:tcBorders>
            <w:vAlign w:val="center"/>
          </w:tcPr>
          <w:p w14:paraId="29E15AA9" w14:textId="77777777" w:rsidR="00A074AA" w:rsidRPr="00D12529" w:rsidRDefault="00A074AA" w:rsidP="00683FCB">
            <w:pPr>
              <w:jc w:val="both"/>
              <w:rPr>
                <w:rFonts w:ascii="Century Gothic" w:hAnsi="Century Gothic" w:cstheme="minorHAnsi"/>
                <w:sz w:val="14"/>
                <w:szCs w:val="14"/>
              </w:rPr>
            </w:pPr>
            <w:r w:rsidRPr="00D12529">
              <w:rPr>
                <w:rFonts w:ascii="Century Gothic" w:hAnsi="Century Gothic" w:cstheme="minorHAnsi"/>
                <w:sz w:val="14"/>
                <w:szCs w:val="14"/>
              </w:rPr>
              <w:t>Jurisdicción Sanitaria No. 5</w:t>
            </w:r>
          </w:p>
        </w:tc>
        <w:tc>
          <w:tcPr>
            <w:tcW w:w="6096" w:type="dxa"/>
            <w:tcBorders>
              <w:top w:val="single" w:sz="4" w:space="0" w:color="auto"/>
              <w:left w:val="single" w:sz="4" w:space="0" w:color="auto"/>
              <w:bottom w:val="single" w:sz="4" w:space="0" w:color="auto"/>
              <w:right w:val="single" w:sz="4" w:space="0" w:color="auto"/>
            </w:tcBorders>
            <w:vAlign w:val="center"/>
          </w:tcPr>
          <w:p w14:paraId="455FBF3D" w14:textId="77777777" w:rsidR="00A074AA" w:rsidRPr="00D12529" w:rsidRDefault="00A074AA" w:rsidP="00683FCB">
            <w:pPr>
              <w:jc w:val="both"/>
              <w:rPr>
                <w:rFonts w:ascii="Century Gothic" w:hAnsi="Century Gothic" w:cstheme="minorHAnsi"/>
                <w:sz w:val="14"/>
                <w:szCs w:val="14"/>
              </w:rPr>
            </w:pPr>
            <w:r w:rsidRPr="00D12529">
              <w:rPr>
                <w:rFonts w:ascii="Century Gothic" w:hAnsi="Century Gothic" w:cstheme="minorHAnsi"/>
                <w:sz w:val="14"/>
                <w:szCs w:val="14"/>
              </w:rPr>
              <w:t>Alberto Chapa No. 550, Col. Bella Vista, Sabinas Hidalgo, N. L.</w:t>
            </w:r>
          </w:p>
        </w:tc>
      </w:tr>
      <w:tr w:rsidR="00A074AA" w:rsidRPr="00780E06" w14:paraId="6DA3781E" w14:textId="77777777" w:rsidTr="00683FCB">
        <w:tc>
          <w:tcPr>
            <w:tcW w:w="3543" w:type="dxa"/>
            <w:tcBorders>
              <w:top w:val="single" w:sz="4" w:space="0" w:color="auto"/>
              <w:left w:val="single" w:sz="4" w:space="0" w:color="auto"/>
              <w:bottom w:val="single" w:sz="4" w:space="0" w:color="auto"/>
              <w:right w:val="single" w:sz="4" w:space="0" w:color="auto"/>
            </w:tcBorders>
            <w:vAlign w:val="center"/>
          </w:tcPr>
          <w:p w14:paraId="603B7FAB" w14:textId="77777777" w:rsidR="00A074AA" w:rsidRPr="00D12529" w:rsidRDefault="00A074AA" w:rsidP="00683FCB">
            <w:pPr>
              <w:jc w:val="both"/>
              <w:rPr>
                <w:rFonts w:ascii="Century Gothic" w:hAnsi="Century Gothic" w:cstheme="minorHAnsi"/>
                <w:sz w:val="14"/>
                <w:szCs w:val="14"/>
              </w:rPr>
            </w:pPr>
            <w:r w:rsidRPr="00D12529">
              <w:rPr>
                <w:rFonts w:ascii="Century Gothic" w:hAnsi="Century Gothic" w:cstheme="minorHAnsi"/>
                <w:sz w:val="14"/>
                <w:szCs w:val="14"/>
              </w:rPr>
              <w:t>Jurisdicción Sanitaria No. 6</w:t>
            </w:r>
          </w:p>
        </w:tc>
        <w:tc>
          <w:tcPr>
            <w:tcW w:w="6096" w:type="dxa"/>
            <w:tcBorders>
              <w:top w:val="single" w:sz="4" w:space="0" w:color="auto"/>
              <w:left w:val="single" w:sz="4" w:space="0" w:color="auto"/>
              <w:bottom w:val="single" w:sz="4" w:space="0" w:color="auto"/>
              <w:right w:val="single" w:sz="4" w:space="0" w:color="auto"/>
            </w:tcBorders>
            <w:vAlign w:val="center"/>
          </w:tcPr>
          <w:p w14:paraId="659DB130" w14:textId="77777777" w:rsidR="00A074AA" w:rsidRPr="00D12529" w:rsidRDefault="00A074AA" w:rsidP="00683FCB">
            <w:pPr>
              <w:jc w:val="both"/>
              <w:rPr>
                <w:rFonts w:ascii="Century Gothic" w:hAnsi="Century Gothic" w:cstheme="minorHAnsi"/>
                <w:sz w:val="14"/>
                <w:szCs w:val="14"/>
              </w:rPr>
            </w:pPr>
            <w:r w:rsidRPr="00D12529">
              <w:rPr>
                <w:rFonts w:ascii="Century Gothic" w:hAnsi="Century Gothic" w:cstheme="minorHAnsi"/>
                <w:sz w:val="14"/>
                <w:szCs w:val="14"/>
              </w:rPr>
              <w:t>Zaragoza No. 500, Esq. con Martín de Zavala, Cadereyta Jiménez, N. L.</w:t>
            </w:r>
          </w:p>
        </w:tc>
      </w:tr>
      <w:tr w:rsidR="00A074AA" w:rsidRPr="00780E06" w14:paraId="278E7309" w14:textId="77777777" w:rsidTr="00683FCB">
        <w:tc>
          <w:tcPr>
            <w:tcW w:w="3543" w:type="dxa"/>
            <w:tcBorders>
              <w:top w:val="single" w:sz="4" w:space="0" w:color="auto"/>
              <w:left w:val="single" w:sz="4" w:space="0" w:color="auto"/>
              <w:bottom w:val="single" w:sz="4" w:space="0" w:color="auto"/>
              <w:right w:val="single" w:sz="4" w:space="0" w:color="auto"/>
            </w:tcBorders>
            <w:vAlign w:val="center"/>
          </w:tcPr>
          <w:p w14:paraId="33441681" w14:textId="77777777" w:rsidR="00A074AA" w:rsidRPr="00D12529" w:rsidRDefault="00A074AA" w:rsidP="00683FCB">
            <w:pPr>
              <w:jc w:val="both"/>
              <w:rPr>
                <w:rFonts w:ascii="Century Gothic" w:hAnsi="Century Gothic" w:cstheme="minorHAnsi"/>
                <w:sz w:val="14"/>
                <w:szCs w:val="14"/>
              </w:rPr>
            </w:pPr>
            <w:r w:rsidRPr="00D12529">
              <w:rPr>
                <w:rFonts w:ascii="Century Gothic" w:hAnsi="Century Gothic" w:cstheme="minorHAnsi"/>
                <w:sz w:val="14"/>
                <w:szCs w:val="14"/>
              </w:rPr>
              <w:t>Jurisdicción Sanitaria No. 7</w:t>
            </w:r>
          </w:p>
        </w:tc>
        <w:tc>
          <w:tcPr>
            <w:tcW w:w="6096" w:type="dxa"/>
            <w:tcBorders>
              <w:top w:val="single" w:sz="4" w:space="0" w:color="auto"/>
              <w:left w:val="single" w:sz="4" w:space="0" w:color="auto"/>
              <w:bottom w:val="single" w:sz="4" w:space="0" w:color="auto"/>
              <w:right w:val="single" w:sz="4" w:space="0" w:color="auto"/>
            </w:tcBorders>
            <w:vAlign w:val="center"/>
          </w:tcPr>
          <w:p w14:paraId="5620133A" w14:textId="77777777" w:rsidR="00A074AA" w:rsidRPr="00D12529" w:rsidRDefault="0096511F" w:rsidP="00683FCB">
            <w:pPr>
              <w:jc w:val="both"/>
              <w:rPr>
                <w:rFonts w:ascii="Century Gothic" w:hAnsi="Century Gothic" w:cstheme="minorHAnsi"/>
                <w:sz w:val="14"/>
                <w:szCs w:val="14"/>
              </w:rPr>
            </w:pPr>
            <w:r w:rsidRPr="00D12529">
              <w:rPr>
                <w:rFonts w:ascii="Century Gothic" w:hAnsi="Century Gothic" w:cstheme="minorHAnsi"/>
                <w:sz w:val="14"/>
                <w:szCs w:val="14"/>
              </w:rPr>
              <w:t>Av. Libertad S/N, Colonia Barrio Paras, Montemorelos, N.L.</w:t>
            </w:r>
          </w:p>
        </w:tc>
      </w:tr>
      <w:tr w:rsidR="00A074AA" w:rsidRPr="00780E06" w14:paraId="65773031" w14:textId="77777777" w:rsidTr="00683FCB">
        <w:tc>
          <w:tcPr>
            <w:tcW w:w="3543" w:type="dxa"/>
            <w:tcBorders>
              <w:top w:val="single" w:sz="4" w:space="0" w:color="auto"/>
              <w:left w:val="single" w:sz="4" w:space="0" w:color="auto"/>
              <w:bottom w:val="single" w:sz="4" w:space="0" w:color="auto"/>
              <w:right w:val="single" w:sz="4" w:space="0" w:color="auto"/>
            </w:tcBorders>
            <w:vAlign w:val="center"/>
          </w:tcPr>
          <w:p w14:paraId="1EDFE761" w14:textId="77777777" w:rsidR="00A074AA" w:rsidRPr="00D12529" w:rsidRDefault="00A074AA" w:rsidP="00683FCB">
            <w:pPr>
              <w:jc w:val="both"/>
              <w:rPr>
                <w:rFonts w:ascii="Century Gothic" w:hAnsi="Century Gothic" w:cstheme="minorHAnsi"/>
                <w:sz w:val="14"/>
                <w:szCs w:val="14"/>
              </w:rPr>
            </w:pPr>
            <w:r w:rsidRPr="00D12529">
              <w:rPr>
                <w:rFonts w:ascii="Century Gothic" w:hAnsi="Century Gothic" w:cstheme="minorHAnsi"/>
                <w:sz w:val="14"/>
                <w:szCs w:val="14"/>
              </w:rPr>
              <w:t>Jurisdicción Sanitaria No. 8</w:t>
            </w:r>
          </w:p>
        </w:tc>
        <w:tc>
          <w:tcPr>
            <w:tcW w:w="6096" w:type="dxa"/>
            <w:tcBorders>
              <w:top w:val="single" w:sz="4" w:space="0" w:color="auto"/>
              <w:left w:val="single" w:sz="4" w:space="0" w:color="auto"/>
              <w:bottom w:val="single" w:sz="4" w:space="0" w:color="auto"/>
              <w:right w:val="single" w:sz="4" w:space="0" w:color="auto"/>
            </w:tcBorders>
            <w:vAlign w:val="center"/>
          </w:tcPr>
          <w:p w14:paraId="0EBC362E" w14:textId="77777777" w:rsidR="00A074AA" w:rsidRPr="00D12529" w:rsidRDefault="00A074AA" w:rsidP="00683FCB">
            <w:pPr>
              <w:jc w:val="both"/>
              <w:rPr>
                <w:rFonts w:ascii="Century Gothic" w:hAnsi="Century Gothic" w:cstheme="minorHAnsi"/>
                <w:sz w:val="14"/>
                <w:szCs w:val="14"/>
              </w:rPr>
            </w:pPr>
            <w:r w:rsidRPr="00D12529">
              <w:rPr>
                <w:rFonts w:ascii="Century Gothic" w:hAnsi="Century Gothic" w:cstheme="minorHAnsi"/>
                <w:sz w:val="14"/>
                <w:szCs w:val="14"/>
              </w:rPr>
              <w:t>Padre Severiano Martínez S/No., Carretera A Matehuala, Dr. Arroyo, N. L.</w:t>
            </w:r>
          </w:p>
        </w:tc>
      </w:tr>
      <w:tr w:rsidR="00A074AA" w:rsidRPr="00780E06" w14:paraId="558DBA51" w14:textId="77777777" w:rsidTr="00683FCB">
        <w:tc>
          <w:tcPr>
            <w:tcW w:w="3543" w:type="dxa"/>
            <w:tcBorders>
              <w:top w:val="single" w:sz="4" w:space="0" w:color="auto"/>
              <w:left w:val="single" w:sz="4" w:space="0" w:color="auto"/>
              <w:bottom w:val="single" w:sz="4" w:space="0" w:color="auto"/>
              <w:right w:val="single" w:sz="4" w:space="0" w:color="auto"/>
            </w:tcBorders>
            <w:vAlign w:val="center"/>
          </w:tcPr>
          <w:p w14:paraId="2880AB75" w14:textId="77777777" w:rsidR="00A074AA" w:rsidRPr="007131B9" w:rsidRDefault="00A074AA" w:rsidP="00683FCB">
            <w:pPr>
              <w:jc w:val="both"/>
              <w:rPr>
                <w:rFonts w:ascii="Century Gothic" w:hAnsi="Century Gothic" w:cstheme="minorHAnsi"/>
                <w:sz w:val="14"/>
                <w:szCs w:val="14"/>
              </w:rPr>
            </w:pPr>
            <w:r w:rsidRPr="007131B9">
              <w:rPr>
                <w:rFonts w:ascii="Century Gothic" w:hAnsi="Century Gothic" w:cstheme="minorHAnsi"/>
                <w:sz w:val="14"/>
                <w:szCs w:val="14"/>
              </w:rPr>
              <w:t>UNEME Pediátrica</w:t>
            </w:r>
          </w:p>
        </w:tc>
        <w:tc>
          <w:tcPr>
            <w:tcW w:w="6096" w:type="dxa"/>
            <w:tcBorders>
              <w:top w:val="single" w:sz="4" w:space="0" w:color="auto"/>
              <w:left w:val="single" w:sz="4" w:space="0" w:color="auto"/>
              <w:bottom w:val="single" w:sz="4" w:space="0" w:color="auto"/>
              <w:right w:val="single" w:sz="4" w:space="0" w:color="auto"/>
            </w:tcBorders>
            <w:vAlign w:val="center"/>
          </w:tcPr>
          <w:p w14:paraId="6B3E714E" w14:textId="77777777" w:rsidR="00A074AA" w:rsidRPr="007131B9" w:rsidRDefault="00A074AA" w:rsidP="00683FCB">
            <w:pPr>
              <w:jc w:val="both"/>
              <w:rPr>
                <w:rFonts w:ascii="Century Gothic" w:hAnsi="Century Gothic" w:cstheme="minorHAnsi"/>
                <w:sz w:val="14"/>
                <w:szCs w:val="14"/>
              </w:rPr>
            </w:pPr>
            <w:r w:rsidRPr="007131B9">
              <w:rPr>
                <w:rFonts w:ascii="Century Gothic" w:hAnsi="Century Gothic" w:cstheme="minorHAnsi"/>
                <w:sz w:val="14"/>
                <w:szCs w:val="14"/>
              </w:rPr>
              <w:t>Isabel La Católica No. 1100 Col. Centro, Monterrey, N.L. C.P. 64720.</w:t>
            </w:r>
          </w:p>
        </w:tc>
      </w:tr>
      <w:tr w:rsidR="00A074AA" w:rsidRPr="00780E06" w14:paraId="60F24693" w14:textId="77777777" w:rsidTr="00683FCB">
        <w:tc>
          <w:tcPr>
            <w:tcW w:w="3543" w:type="dxa"/>
            <w:tcBorders>
              <w:top w:val="single" w:sz="4" w:space="0" w:color="auto"/>
              <w:left w:val="single" w:sz="4" w:space="0" w:color="auto"/>
              <w:bottom w:val="single" w:sz="4" w:space="0" w:color="auto"/>
              <w:right w:val="single" w:sz="4" w:space="0" w:color="auto"/>
            </w:tcBorders>
            <w:vAlign w:val="center"/>
          </w:tcPr>
          <w:p w14:paraId="39318E5E" w14:textId="6B2F1DB4" w:rsidR="00A074AA" w:rsidRPr="009D7463" w:rsidRDefault="00D3483A" w:rsidP="00683FCB">
            <w:pPr>
              <w:jc w:val="both"/>
              <w:rPr>
                <w:rFonts w:ascii="Century Gothic" w:hAnsi="Century Gothic" w:cstheme="minorHAnsi"/>
                <w:sz w:val="14"/>
                <w:szCs w:val="14"/>
                <w:highlight w:val="yellow"/>
              </w:rPr>
            </w:pPr>
            <w:r>
              <w:rPr>
                <w:rFonts w:ascii="Century Gothic" w:hAnsi="Century Gothic" w:cstheme="minorHAnsi"/>
                <w:sz w:val="14"/>
                <w:szCs w:val="14"/>
              </w:rPr>
              <w:t>H</w:t>
            </w:r>
            <w:r w:rsidRPr="00D3483A">
              <w:rPr>
                <w:rFonts w:ascii="Century Gothic" w:hAnsi="Century Gothic" w:cstheme="minorHAnsi"/>
                <w:sz w:val="14"/>
                <w:szCs w:val="14"/>
              </w:rPr>
              <w:t xml:space="preserve">ospital de </w:t>
            </w:r>
            <w:r>
              <w:rPr>
                <w:rFonts w:ascii="Century Gothic" w:hAnsi="Century Gothic" w:cstheme="minorHAnsi"/>
                <w:sz w:val="14"/>
                <w:szCs w:val="14"/>
              </w:rPr>
              <w:t>E</w:t>
            </w:r>
            <w:r w:rsidRPr="00D3483A">
              <w:rPr>
                <w:rFonts w:ascii="Century Gothic" w:hAnsi="Century Gothic" w:cstheme="minorHAnsi"/>
                <w:sz w:val="14"/>
                <w:szCs w:val="14"/>
              </w:rPr>
              <w:t xml:space="preserve">specialidades en </w:t>
            </w:r>
            <w:r>
              <w:rPr>
                <w:rFonts w:ascii="Century Gothic" w:hAnsi="Century Gothic" w:cstheme="minorHAnsi"/>
                <w:sz w:val="14"/>
                <w:szCs w:val="14"/>
              </w:rPr>
              <w:t>S</w:t>
            </w:r>
            <w:r w:rsidRPr="00D3483A">
              <w:rPr>
                <w:rFonts w:ascii="Century Gothic" w:hAnsi="Century Gothic" w:cstheme="minorHAnsi"/>
                <w:sz w:val="14"/>
                <w:szCs w:val="14"/>
              </w:rPr>
              <w:t xml:space="preserve">alud </w:t>
            </w:r>
            <w:r>
              <w:rPr>
                <w:rFonts w:ascii="Century Gothic" w:hAnsi="Century Gothic" w:cstheme="minorHAnsi"/>
                <w:sz w:val="14"/>
                <w:szCs w:val="14"/>
              </w:rPr>
              <w:t>M</w:t>
            </w:r>
            <w:r w:rsidRPr="00D3483A">
              <w:rPr>
                <w:rFonts w:ascii="Century Gothic" w:hAnsi="Century Gothic" w:cstheme="minorHAnsi"/>
                <w:sz w:val="14"/>
                <w:szCs w:val="14"/>
              </w:rPr>
              <w:t>ental</w:t>
            </w:r>
          </w:p>
        </w:tc>
        <w:tc>
          <w:tcPr>
            <w:tcW w:w="6096" w:type="dxa"/>
            <w:tcBorders>
              <w:top w:val="single" w:sz="4" w:space="0" w:color="auto"/>
              <w:left w:val="single" w:sz="4" w:space="0" w:color="auto"/>
              <w:bottom w:val="single" w:sz="4" w:space="0" w:color="auto"/>
              <w:right w:val="single" w:sz="4" w:space="0" w:color="auto"/>
            </w:tcBorders>
            <w:vAlign w:val="center"/>
          </w:tcPr>
          <w:p w14:paraId="3D2F76ED" w14:textId="62C9BA30" w:rsidR="00A074AA" w:rsidRPr="009D7463" w:rsidRDefault="00D3483A" w:rsidP="00683FCB">
            <w:pPr>
              <w:jc w:val="both"/>
              <w:rPr>
                <w:rFonts w:ascii="Century Gothic" w:hAnsi="Century Gothic" w:cstheme="minorHAnsi"/>
                <w:sz w:val="14"/>
                <w:szCs w:val="14"/>
                <w:highlight w:val="yellow"/>
              </w:rPr>
            </w:pPr>
            <w:r>
              <w:rPr>
                <w:rFonts w:ascii="Century Gothic" w:hAnsi="Century Gothic" w:cstheme="minorHAnsi"/>
                <w:sz w:val="14"/>
                <w:szCs w:val="14"/>
              </w:rPr>
              <w:t>A</w:t>
            </w:r>
            <w:r w:rsidRPr="00D3483A">
              <w:rPr>
                <w:rFonts w:ascii="Century Gothic" w:hAnsi="Century Gothic" w:cstheme="minorHAnsi"/>
                <w:sz w:val="14"/>
                <w:szCs w:val="14"/>
              </w:rPr>
              <w:t xml:space="preserve">v. </w:t>
            </w:r>
            <w:r>
              <w:rPr>
                <w:rFonts w:ascii="Century Gothic" w:hAnsi="Century Gothic" w:cstheme="minorHAnsi"/>
                <w:sz w:val="14"/>
                <w:szCs w:val="14"/>
              </w:rPr>
              <w:t>C</w:t>
            </w:r>
            <w:r w:rsidRPr="00D3483A">
              <w:rPr>
                <w:rFonts w:ascii="Century Gothic" w:hAnsi="Century Gothic" w:cstheme="minorHAnsi"/>
                <w:sz w:val="14"/>
                <w:szCs w:val="14"/>
              </w:rPr>
              <w:t xml:space="preserve">oncordia y </w:t>
            </w:r>
            <w:r>
              <w:rPr>
                <w:rFonts w:ascii="Century Gothic" w:hAnsi="Century Gothic" w:cstheme="minorHAnsi"/>
                <w:sz w:val="14"/>
                <w:szCs w:val="14"/>
              </w:rPr>
              <w:t>F</w:t>
            </w:r>
            <w:r w:rsidRPr="00D3483A">
              <w:rPr>
                <w:rFonts w:ascii="Century Gothic" w:hAnsi="Century Gothic" w:cstheme="minorHAnsi"/>
                <w:sz w:val="14"/>
                <w:szCs w:val="14"/>
              </w:rPr>
              <w:t xml:space="preserve">rancisco </w:t>
            </w:r>
            <w:r>
              <w:rPr>
                <w:rFonts w:ascii="Century Gothic" w:hAnsi="Century Gothic" w:cstheme="minorHAnsi"/>
                <w:sz w:val="14"/>
                <w:szCs w:val="14"/>
              </w:rPr>
              <w:t>V</w:t>
            </w:r>
            <w:r w:rsidRPr="00D3483A">
              <w:rPr>
                <w:rFonts w:ascii="Century Gothic" w:hAnsi="Century Gothic" w:cstheme="minorHAnsi"/>
                <w:sz w:val="14"/>
                <w:szCs w:val="14"/>
              </w:rPr>
              <w:t xml:space="preserve">illa, </w:t>
            </w:r>
            <w:r>
              <w:rPr>
                <w:rFonts w:ascii="Century Gothic" w:hAnsi="Century Gothic" w:cstheme="minorHAnsi"/>
                <w:sz w:val="14"/>
                <w:szCs w:val="14"/>
              </w:rPr>
              <w:t>C</w:t>
            </w:r>
            <w:r w:rsidRPr="00D3483A">
              <w:rPr>
                <w:rFonts w:ascii="Century Gothic" w:hAnsi="Century Gothic" w:cstheme="minorHAnsi"/>
                <w:sz w:val="14"/>
                <w:szCs w:val="14"/>
              </w:rPr>
              <w:t xml:space="preserve">ol. ex </w:t>
            </w:r>
            <w:r>
              <w:rPr>
                <w:rFonts w:ascii="Century Gothic" w:hAnsi="Century Gothic" w:cstheme="minorHAnsi"/>
                <w:sz w:val="14"/>
                <w:szCs w:val="14"/>
              </w:rPr>
              <w:t>H</w:t>
            </w:r>
            <w:r w:rsidRPr="00D3483A">
              <w:rPr>
                <w:rFonts w:ascii="Century Gothic" w:hAnsi="Century Gothic" w:cstheme="minorHAnsi"/>
                <w:sz w:val="14"/>
                <w:szCs w:val="14"/>
              </w:rPr>
              <w:t xml:space="preserve">acienda el </w:t>
            </w:r>
            <w:r>
              <w:rPr>
                <w:rFonts w:ascii="Century Gothic" w:hAnsi="Century Gothic" w:cstheme="minorHAnsi"/>
                <w:sz w:val="14"/>
                <w:szCs w:val="14"/>
              </w:rPr>
              <w:t>C</w:t>
            </w:r>
            <w:r w:rsidRPr="00D3483A">
              <w:rPr>
                <w:rFonts w:ascii="Century Gothic" w:hAnsi="Century Gothic" w:cstheme="minorHAnsi"/>
                <w:sz w:val="14"/>
                <w:szCs w:val="14"/>
              </w:rPr>
              <w:t>anadá</w:t>
            </w:r>
            <w:r>
              <w:rPr>
                <w:rFonts w:ascii="Century Gothic" w:hAnsi="Century Gothic" w:cstheme="minorHAnsi"/>
                <w:sz w:val="14"/>
                <w:szCs w:val="14"/>
              </w:rPr>
              <w:t>,</w:t>
            </w:r>
            <w:r w:rsidRPr="00D3483A">
              <w:rPr>
                <w:rFonts w:ascii="Century Gothic" w:hAnsi="Century Gothic" w:cstheme="minorHAnsi"/>
                <w:sz w:val="14"/>
                <w:szCs w:val="14"/>
              </w:rPr>
              <w:t xml:space="preserve"> </w:t>
            </w:r>
            <w:r>
              <w:rPr>
                <w:rFonts w:ascii="Century Gothic" w:hAnsi="Century Gothic" w:cstheme="minorHAnsi"/>
                <w:sz w:val="14"/>
                <w:szCs w:val="14"/>
              </w:rPr>
              <w:t>E</w:t>
            </w:r>
            <w:r w:rsidRPr="00D3483A">
              <w:rPr>
                <w:rFonts w:ascii="Century Gothic" w:hAnsi="Century Gothic" w:cstheme="minorHAnsi"/>
                <w:sz w:val="14"/>
                <w:szCs w:val="14"/>
              </w:rPr>
              <w:t xml:space="preserve">scobedo, </w:t>
            </w:r>
            <w:r>
              <w:rPr>
                <w:rFonts w:ascii="Century Gothic" w:hAnsi="Century Gothic" w:cstheme="minorHAnsi"/>
                <w:sz w:val="14"/>
                <w:szCs w:val="14"/>
              </w:rPr>
              <w:t>N</w:t>
            </w:r>
            <w:r w:rsidRPr="00D3483A">
              <w:rPr>
                <w:rFonts w:ascii="Century Gothic" w:hAnsi="Century Gothic" w:cstheme="minorHAnsi"/>
                <w:sz w:val="14"/>
                <w:szCs w:val="14"/>
              </w:rPr>
              <w:t xml:space="preserve">uevo </w:t>
            </w:r>
            <w:r>
              <w:rPr>
                <w:rFonts w:ascii="Century Gothic" w:hAnsi="Century Gothic" w:cstheme="minorHAnsi"/>
                <w:sz w:val="14"/>
                <w:szCs w:val="14"/>
              </w:rPr>
              <w:t>L</w:t>
            </w:r>
            <w:r w:rsidRPr="00D3483A">
              <w:rPr>
                <w:rFonts w:ascii="Century Gothic" w:hAnsi="Century Gothic" w:cstheme="minorHAnsi"/>
                <w:sz w:val="14"/>
                <w:szCs w:val="14"/>
              </w:rPr>
              <w:t>e</w:t>
            </w:r>
            <w:r>
              <w:rPr>
                <w:rFonts w:ascii="Century Gothic" w:hAnsi="Century Gothic" w:cstheme="minorHAnsi"/>
                <w:sz w:val="14"/>
                <w:szCs w:val="14"/>
              </w:rPr>
              <w:t>ó</w:t>
            </w:r>
            <w:r w:rsidRPr="00D3483A">
              <w:rPr>
                <w:rFonts w:ascii="Century Gothic" w:hAnsi="Century Gothic" w:cstheme="minorHAnsi"/>
                <w:sz w:val="14"/>
                <w:szCs w:val="14"/>
              </w:rPr>
              <w:t>n</w:t>
            </w:r>
          </w:p>
        </w:tc>
      </w:tr>
      <w:tr w:rsidR="00A074AA" w:rsidRPr="00780E06" w14:paraId="1D63587D" w14:textId="77777777" w:rsidTr="00683FCB">
        <w:trPr>
          <w:trHeight w:val="329"/>
        </w:trPr>
        <w:tc>
          <w:tcPr>
            <w:tcW w:w="3543" w:type="dxa"/>
            <w:tcBorders>
              <w:top w:val="single" w:sz="4" w:space="0" w:color="auto"/>
              <w:left w:val="single" w:sz="4" w:space="0" w:color="auto"/>
              <w:bottom w:val="single" w:sz="4" w:space="0" w:color="auto"/>
              <w:right w:val="single" w:sz="4" w:space="0" w:color="auto"/>
            </w:tcBorders>
            <w:vAlign w:val="center"/>
          </w:tcPr>
          <w:p w14:paraId="5F6C4408" w14:textId="77777777" w:rsidR="00A074AA" w:rsidRPr="007131B9" w:rsidRDefault="00A074AA" w:rsidP="00683FCB">
            <w:pPr>
              <w:jc w:val="both"/>
              <w:rPr>
                <w:rFonts w:ascii="Century Gothic" w:hAnsi="Century Gothic" w:cstheme="minorHAnsi"/>
                <w:sz w:val="14"/>
                <w:szCs w:val="14"/>
              </w:rPr>
            </w:pPr>
            <w:r w:rsidRPr="007131B9">
              <w:rPr>
                <w:rFonts w:ascii="Century Gothic" w:hAnsi="Century Gothic" w:cstheme="minorHAnsi"/>
                <w:sz w:val="14"/>
                <w:szCs w:val="14"/>
              </w:rPr>
              <w:t>Hospital General de Cerralvo, N. L.</w:t>
            </w:r>
          </w:p>
        </w:tc>
        <w:tc>
          <w:tcPr>
            <w:tcW w:w="6096" w:type="dxa"/>
            <w:tcBorders>
              <w:top w:val="single" w:sz="4" w:space="0" w:color="auto"/>
              <w:left w:val="single" w:sz="4" w:space="0" w:color="auto"/>
              <w:bottom w:val="single" w:sz="4" w:space="0" w:color="auto"/>
              <w:right w:val="single" w:sz="4" w:space="0" w:color="auto"/>
            </w:tcBorders>
            <w:vAlign w:val="center"/>
          </w:tcPr>
          <w:p w14:paraId="577ACEFB" w14:textId="77777777" w:rsidR="00A074AA" w:rsidRPr="007131B9" w:rsidRDefault="00A074AA" w:rsidP="00683FCB">
            <w:pPr>
              <w:jc w:val="both"/>
              <w:rPr>
                <w:rFonts w:ascii="Century Gothic" w:hAnsi="Century Gothic" w:cstheme="minorHAnsi"/>
                <w:sz w:val="14"/>
                <w:szCs w:val="14"/>
              </w:rPr>
            </w:pPr>
            <w:r w:rsidRPr="007131B9">
              <w:rPr>
                <w:rFonts w:ascii="Century Gothic" w:hAnsi="Century Gothic" w:cstheme="minorHAnsi"/>
                <w:sz w:val="14"/>
                <w:szCs w:val="14"/>
              </w:rPr>
              <w:t>Dr. Cornelio González Ramos No. 400, Libramiento Carretera Monterrey-Miguel Alemán en Cerralvo, N. L. C.P. 65900.</w:t>
            </w:r>
          </w:p>
        </w:tc>
      </w:tr>
      <w:tr w:rsidR="00A074AA" w:rsidRPr="00780E06" w14:paraId="39D85BBE" w14:textId="77777777" w:rsidTr="00683FCB">
        <w:tc>
          <w:tcPr>
            <w:tcW w:w="3543" w:type="dxa"/>
            <w:tcBorders>
              <w:top w:val="single" w:sz="4" w:space="0" w:color="auto"/>
              <w:left w:val="single" w:sz="4" w:space="0" w:color="auto"/>
              <w:bottom w:val="single" w:sz="4" w:space="0" w:color="auto"/>
              <w:right w:val="single" w:sz="4" w:space="0" w:color="auto"/>
            </w:tcBorders>
            <w:vAlign w:val="center"/>
          </w:tcPr>
          <w:p w14:paraId="07467D12" w14:textId="77777777" w:rsidR="00A074AA" w:rsidRPr="007131B9" w:rsidRDefault="00A074AA" w:rsidP="00683FCB">
            <w:pPr>
              <w:jc w:val="both"/>
              <w:rPr>
                <w:rFonts w:ascii="Century Gothic" w:hAnsi="Century Gothic" w:cstheme="minorHAnsi"/>
                <w:sz w:val="14"/>
                <w:szCs w:val="14"/>
              </w:rPr>
            </w:pPr>
            <w:r w:rsidRPr="007131B9">
              <w:rPr>
                <w:rFonts w:ascii="Century Gothic" w:hAnsi="Century Gothic" w:cstheme="minorHAnsi"/>
                <w:sz w:val="14"/>
                <w:szCs w:val="14"/>
              </w:rPr>
              <w:t>Hospital General de Montemorelos, N. L.</w:t>
            </w:r>
          </w:p>
        </w:tc>
        <w:tc>
          <w:tcPr>
            <w:tcW w:w="6096" w:type="dxa"/>
            <w:tcBorders>
              <w:top w:val="single" w:sz="4" w:space="0" w:color="auto"/>
              <w:left w:val="single" w:sz="4" w:space="0" w:color="auto"/>
              <w:bottom w:val="single" w:sz="4" w:space="0" w:color="auto"/>
              <w:right w:val="single" w:sz="4" w:space="0" w:color="auto"/>
            </w:tcBorders>
            <w:vAlign w:val="center"/>
          </w:tcPr>
          <w:p w14:paraId="3638BDDB" w14:textId="77777777" w:rsidR="00A074AA" w:rsidRPr="007131B9" w:rsidRDefault="00A074AA" w:rsidP="00683FCB">
            <w:pPr>
              <w:jc w:val="both"/>
              <w:rPr>
                <w:rFonts w:ascii="Century Gothic" w:hAnsi="Century Gothic" w:cstheme="minorHAnsi"/>
                <w:sz w:val="14"/>
                <w:szCs w:val="14"/>
              </w:rPr>
            </w:pPr>
            <w:r w:rsidRPr="007131B9">
              <w:rPr>
                <w:rFonts w:ascii="Century Gothic" w:hAnsi="Century Gothic" w:cstheme="minorHAnsi"/>
                <w:sz w:val="14"/>
                <w:szCs w:val="14"/>
              </w:rPr>
              <w:t>Ave. Capitán Alonso de León Km 4, Comunidad la Parrita, Montemorelos, N.L.</w:t>
            </w:r>
          </w:p>
        </w:tc>
      </w:tr>
      <w:tr w:rsidR="00A074AA" w:rsidRPr="00780E06" w14:paraId="149F4577" w14:textId="77777777" w:rsidTr="00683FCB">
        <w:tc>
          <w:tcPr>
            <w:tcW w:w="3543" w:type="dxa"/>
            <w:tcBorders>
              <w:top w:val="single" w:sz="4" w:space="0" w:color="auto"/>
              <w:left w:val="single" w:sz="4" w:space="0" w:color="auto"/>
              <w:bottom w:val="single" w:sz="4" w:space="0" w:color="auto"/>
              <w:right w:val="single" w:sz="4" w:space="0" w:color="auto"/>
            </w:tcBorders>
            <w:vAlign w:val="center"/>
          </w:tcPr>
          <w:p w14:paraId="3C44520E" w14:textId="77777777" w:rsidR="00A074AA" w:rsidRPr="00C226BA" w:rsidRDefault="00A074AA" w:rsidP="00683FCB">
            <w:pPr>
              <w:jc w:val="both"/>
              <w:rPr>
                <w:rFonts w:ascii="Century Gothic" w:hAnsi="Century Gothic" w:cstheme="minorHAnsi"/>
                <w:sz w:val="14"/>
                <w:szCs w:val="14"/>
              </w:rPr>
            </w:pPr>
            <w:r w:rsidRPr="00C226BA">
              <w:rPr>
                <w:rFonts w:ascii="Century Gothic" w:hAnsi="Century Gothic" w:cstheme="minorHAnsi"/>
                <w:sz w:val="14"/>
                <w:szCs w:val="14"/>
              </w:rPr>
              <w:t>Hospital General de Linares, N.L.</w:t>
            </w:r>
          </w:p>
        </w:tc>
        <w:tc>
          <w:tcPr>
            <w:tcW w:w="6096" w:type="dxa"/>
            <w:tcBorders>
              <w:top w:val="single" w:sz="4" w:space="0" w:color="auto"/>
              <w:left w:val="single" w:sz="4" w:space="0" w:color="auto"/>
              <w:bottom w:val="single" w:sz="4" w:space="0" w:color="auto"/>
              <w:right w:val="single" w:sz="4" w:space="0" w:color="auto"/>
            </w:tcBorders>
            <w:vAlign w:val="center"/>
          </w:tcPr>
          <w:p w14:paraId="240CA83F" w14:textId="181ABB39" w:rsidR="00A074AA" w:rsidRPr="00C226BA" w:rsidRDefault="00A074AA" w:rsidP="00683FCB">
            <w:pPr>
              <w:jc w:val="both"/>
              <w:rPr>
                <w:rFonts w:ascii="Century Gothic" w:hAnsi="Century Gothic" w:cstheme="minorHAnsi"/>
                <w:sz w:val="14"/>
                <w:szCs w:val="14"/>
              </w:rPr>
            </w:pPr>
            <w:r w:rsidRPr="00C226BA">
              <w:rPr>
                <w:rFonts w:ascii="Century Gothic" w:hAnsi="Century Gothic" w:cstheme="minorHAnsi"/>
                <w:sz w:val="14"/>
                <w:szCs w:val="14"/>
              </w:rPr>
              <w:t xml:space="preserve">Ave. </w:t>
            </w:r>
            <w:r w:rsidR="009D7463" w:rsidRPr="00C226BA">
              <w:rPr>
                <w:rFonts w:ascii="Century Gothic" w:hAnsi="Century Gothic" w:cstheme="minorHAnsi"/>
                <w:sz w:val="14"/>
                <w:szCs w:val="14"/>
              </w:rPr>
              <w:t>Álamo</w:t>
            </w:r>
            <w:r w:rsidRPr="00C226BA">
              <w:rPr>
                <w:rFonts w:ascii="Century Gothic" w:hAnsi="Century Gothic" w:cstheme="minorHAnsi"/>
                <w:sz w:val="14"/>
                <w:szCs w:val="14"/>
              </w:rPr>
              <w:t xml:space="preserve"> y Naranjo S/N Col. Provileon Linares, Linares, N.L..</w:t>
            </w:r>
          </w:p>
        </w:tc>
      </w:tr>
      <w:tr w:rsidR="00A074AA" w:rsidRPr="00780E06" w14:paraId="5575B558" w14:textId="77777777" w:rsidTr="00683FCB">
        <w:tc>
          <w:tcPr>
            <w:tcW w:w="3543" w:type="dxa"/>
            <w:tcBorders>
              <w:top w:val="single" w:sz="4" w:space="0" w:color="auto"/>
              <w:left w:val="single" w:sz="4" w:space="0" w:color="auto"/>
              <w:bottom w:val="single" w:sz="4" w:space="0" w:color="auto"/>
              <w:right w:val="single" w:sz="4" w:space="0" w:color="auto"/>
            </w:tcBorders>
            <w:vAlign w:val="center"/>
          </w:tcPr>
          <w:p w14:paraId="3D38B222" w14:textId="77777777" w:rsidR="00A074AA" w:rsidRPr="00C226BA" w:rsidRDefault="00A074AA" w:rsidP="00683FCB">
            <w:pPr>
              <w:jc w:val="both"/>
              <w:rPr>
                <w:rFonts w:ascii="Century Gothic" w:hAnsi="Century Gothic" w:cstheme="minorHAnsi"/>
                <w:sz w:val="14"/>
                <w:szCs w:val="14"/>
              </w:rPr>
            </w:pPr>
            <w:r w:rsidRPr="00C226BA">
              <w:rPr>
                <w:rFonts w:ascii="Century Gothic" w:hAnsi="Century Gothic" w:cstheme="minorHAnsi"/>
                <w:sz w:val="14"/>
                <w:szCs w:val="14"/>
              </w:rPr>
              <w:t>Hospital General de Galeana, N. L</w:t>
            </w:r>
          </w:p>
        </w:tc>
        <w:tc>
          <w:tcPr>
            <w:tcW w:w="6096" w:type="dxa"/>
            <w:tcBorders>
              <w:top w:val="single" w:sz="4" w:space="0" w:color="auto"/>
              <w:left w:val="single" w:sz="4" w:space="0" w:color="auto"/>
              <w:bottom w:val="single" w:sz="4" w:space="0" w:color="auto"/>
              <w:right w:val="single" w:sz="4" w:space="0" w:color="auto"/>
            </w:tcBorders>
            <w:vAlign w:val="center"/>
          </w:tcPr>
          <w:p w14:paraId="43169C44" w14:textId="77777777" w:rsidR="00A074AA" w:rsidRPr="00C226BA" w:rsidRDefault="00A074AA" w:rsidP="00683FCB">
            <w:pPr>
              <w:jc w:val="both"/>
              <w:rPr>
                <w:rFonts w:ascii="Century Gothic" w:hAnsi="Century Gothic" w:cstheme="minorHAnsi"/>
                <w:sz w:val="14"/>
                <w:szCs w:val="14"/>
              </w:rPr>
            </w:pPr>
            <w:r w:rsidRPr="00C226BA">
              <w:rPr>
                <w:rFonts w:ascii="Century Gothic" w:hAnsi="Century Gothic" w:cstheme="minorHAnsi"/>
                <w:sz w:val="14"/>
                <w:szCs w:val="14"/>
              </w:rPr>
              <w:t>Carretera a Galeana-Linares Km 1, Galeana, N. L. C.P. 67850.</w:t>
            </w:r>
          </w:p>
        </w:tc>
      </w:tr>
      <w:tr w:rsidR="00A074AA" w:rsidRPr="00780E06" w14:paraId="3BE26112" w14:textId="77777777" w:rsidTr="00683FCB">
        <w:tc>
          <w:tcPr>
            <w:tcW w:w="3543" w:type="dxa"/>
            <w:tcBorders>
              <w:top w:val="single" w:sz="4" w:space="0" w:color="auto"/>
              <w:left w:val="single" w:sz="4" w:space="0" w:color="auto"/>
              <w:bottom w:val="single" w:sz="4" w:space="0" w:color="auto"/>
              <w:right w:val="single" w:sz="4" w:space="0" w:color="auto"/>
            </w:tcBorders>
            <w:vAlign w:val="center"/>
          </w:tcPr>
          <w:p w14:paraId="1FBAC63D" w14:textId="77777777" w:rsidR="00A074AA" w:rsidRPr="00C226BA" w:rsidRDefault="00A074AA" w:rsidP="00683FCB">
            <w:pPr>
              <w:jc w:val="both"/>
              <w:rPr>
                <w:rFonts w:ascii="Century Gothic" w:hAnsi="Century Gothic" w:cstheme="minorHAnsi"/>
                <w:sz w:val="14"/>
                <w:szCs w:val="14"/>
              </w:rPr>
            </w:pPr>
            <w:r w:rsidRPr="00C226BA">
              <w:rPr>
                <w:rFonts w:ascii="Century Gothic" w:hAnsi="Century Gothic" w:cstheme="minorHAnsi"/>
                <w:sz w:val="14"/>
                <w:szCs w:val="14"/>
              </w:rPr>
              <w:t>Hospital General de Dr. Arroyo, N. L</w:t>
            </w:r>
          </w:p>
        </w:tc>
        <w:tc>
          <w:tcPr>
            <w:tcW w:w="6096" w:type="dxa"/>
            <w:tcBorders>
              <w:top w:val="single" w:sz="4" w:space="0" w:color="auto"/>
              <w:left w:val="single" w:sz="4" w:space="0" w:color="auto"/>
              <w:bottom w:val="single" w:sz="4" w:space="0" w:color="auto"/>
              <w:right w:val="single" w:sz="4" w:space="0" w:color="auto"/>
            </w:tcBorders>
            <w:vAlign w:val="center"/>
          </w:tcPr>
          <w:p w14:paraId="5B53E0C2" w14:textId="77777777" w:rsidR="00A074AA" w:rsidRPr="00C226BA" w:rsidRDefault="00A074AA" w:rsidP="00683FCB">
            <w:pPr>
              <w:jc w:val="both"/>
              <w:rPr>
                <w:rFonts w:ascii="Century Gothic" w:hAnsi="Century Gothic" w:cstheme="minorHAnsi"/>
                <w:sz w:val="14"/>
                <w:szCs w:val="14"/>
              </w:rPr>
            </w:pPr>
            <w:r w:rsidRPr="00C226BA">
              <w:rPr>
                <w:rFonts w:ascii="Century Gothic" w:hAnsi="Century Gothic" w:cstheme="minorHAnsi"/>
                <w:sz w:val="14"/>
                <w:szCs w:val="14"/>
              </w:rPr>
              <w:t>Padre Severiano Martínez S/N Dr. Arroyo, N. L. C.P. 67900.</w:t>
            </w:r>
          </w:p>
        </w:tc>
      </w:tr>
      <w:tr w:rsidR="00A074AA" w:rsidRPr="00780E06" w14:paraId="118DC980" w14:textId="77777777" w:rsidTr="00683FCB">
        <w:tc>
          <w:tcPr>
            <w:tcW w:w="3543" w:type="dxa"/>
            <w:tcBorders>
              <w:top w:val="single" w:sz="4" w:space="0" w:color="auto"/>
              <w:left w:val="single" w:sz="4" w:space="0" w:color="auto"/>
              <w:bottom w:val="single" w:sz="4" w:space="0" w:color="auto"/>
              <w:right w:val="single" w:sz="4" w:space="0" w:color="auto"/>
            </w:tcBorders>
            <w:vAlign w:val="center"/>
          </w:tcPr>
          <w:p w14:paraId="76B2CD45" w14:textId="77777777" w:rsidR="00A074AA" w:rsidRPr="002E7493" w:rsidRDefault="00A074AA" w:rsidP="00683FCB">
            <w:pPr>
              <w:rPr>
                <w:rFonts w:ascii="Century Gothic" w:hAnsi="Century Gothic" w:cstheme="minorHAnsi"/>
                <w:sz w:val="14"/>
                <w:szCs w:val="14"/>
              </w:rPr>
            </w:pPr>
            <w:r w:rsidRPr="002E7493">
              <w:rPr>
                <w:rFonts w:ascii="Century Gothic" w:hAnsi="Century Gothic" w:cstheme="minorHAnsi"/>
                <w:sz w:val="14"/>
                <w:szCs w:val="14"/>
              </w:rPr>
              <w:t>Unidad de Shock Trauma (Galeana, N.L.)</w:t>
            </w:r>
          </w:p>
        </w:tc>
        <w:tc>
          <w:tcPr>
            <w:tcW w:w="6096" w:type="dxa"/>
            <w:tcBorders>
              <w:top w:val="single" w:sz="4" w:space="0" w:color="auto"/>
              <w:left w:val="single" w:sz="4" w:space="0" w:color="auto"/>
              <w:bottom w:val="single" w:sz="4" w:space="0" w:color="auto"/>
              <w:right w:val="single" w:sz="4" w:space="0" w:color="auto"/>
            </w:tcBorders>
            <w:vAlign w:val="center"/>
          </w:tcPr>
          <w:p w14:paraId="4479D92F" w14:textId="77777777" w:rsidR="00A074AA" w:rsidRPr="002E7493" w:rsidRDefault="00A074AA" w:rsidP="00683FCB">
            <w:pPr>
              <w:jc w:val="both"/>
              <w:rPr>
                <w:rFonts w:ascii="Century Gothic" w:hAnsi="Century Gothic" w:cstheme="minorHAnsi"/>
                <w:sz w:val="14"/>
                <w:szCs w:val="14"/>
              </w:rPr>
            </w:pPr>
            <w:r w:rsidRPr="002E7493">
              <w:rPr>
                <w:rFonts w:ascii="Century Gothic" w:hAnsi="Century Gothic" w:cstheme="minorHAnsi"/>
                <w:sz w:val="14"/>
                <w:szCs w:val="14"/>
              </w:rPr>
              <w:t>Carretera Federal No. 57 Km 180, San Rafael, N.L.</w:t>
            </w:r>
          </w:p>
        </w:tc>
      </w:tr>
      <w:tr w:rsidR="00A074AA" w:rsidRPr="00780E06" w14:paraId="490FD758" w14:textId="77777777" w:rsidTr="00683FCB">
        <w:tc>
          <w:tcPr>
            <w:tcW w:w="3543" w:type="dxa"/>
            <w:tcBorders>
              <w:top w:val="single" w:sz="4" w:space="0" w:color="auto"/>
              <w:left w:val="single" w:sz="4" w:space="0" w:color="auto"/>
              <w:bottom w:val="single" w:sz="4" w:space="0" w:color="auto"/>
              <w:right w:val="single" w:sz="4" w:space="0" w:color="auto"/>
            </w:tcBorders>
            <w:vAlign w:val="center"/>
          </w:tcPr>
          <w:p w14:paraId="0777FCC9" w14:textId="77777777" w:rsidR="00A074AA" w:rsidRPr="00C226BA" w:rsidRDefault="00A074AA" w:rsidP="00683FCB">
            <w:pPr>
              <w:rPr>
                <w:rFonts w:ascii="Century Gothic" w:hAnsi="Century Gothic" w:cstheme="minorHAnsi"/>
                <w:sz w:val="14"/>
                <w:szCs w:val="14"/>
              </w:rPr>
            </w:pPr>
            <w:r w:rsidRPr="00C226BA">
              <w:rPr>
                <w:rFonts w:ascii="Century Gothic" w:hAnsi="Century Gothic" w:cstheme="minorHAnsi"/>
                <w:sz w:val="14"/>
                <w:szCs w:val="14"/>
              </w:rPr>
              <w:t>UNEME Pesquería</w:t>
            </w:r>
          </w:p>
        </w:tc>
        <w:tc>
          <w:tcPr>
            <w:tcW w:w="6096" w:type="dxa"/>
            <w:tcBorders>
              <w:top w:val="single" w:sz="4" w:space="0" w:color="auto"/>
              <w:left w:val="single" w:sz="4" w:space="0" w:color="auto"/>
              <w:bottom w:val="single" w:sz="4" w:space="0" w:color="auto"/>
              <w:right w:val="single" w:sz="4" w:space="0" w:color="auto"/>
            </w:tcBorders>
            <w:vAlign w:val="center"/>
          </w:tcPr>
          <w:p w14:paraId="212950DC" w14:textId="77777777" w:rsidR="00A074AA" w:rsidRPr="00C226BA" w:rsidRDefault="00A074AA" w:rsidP="00683FCB">
            <w:pPr>
              <w:jc w:val="both"/>
              <w:rPr>
                <w:rFonts w:ascii="Century Gothic" w:hAnsi="Century Gothic" w:cstheme="minorHAnsi"/>
                <w:sz w:val="14"/>
                <w:szCs w:val="14"/>
              </w:rPr>
            </w:pPr>
            <w:r w:rsidRPr="00C226BA">
              <w:rPr>
                <w:rFonts w:ascii="Century Gothic" w:hAnsi="Century Gothic" w:cstheme="minorHAnsi"/>
                <w:sz w:val="14"/>
                <w:szCs w:val="14"/>
              </w:rPr>
              <w:t>José López Portillo No. 100, Esquina Batallón de San Blas, Col. Centro, Pesquería, N.L.</w:t>
            </w:r>
          </w:p>
        </w:tc>
      </w:tr>
      <w:tr w:rsidR="00A074AA" w:rsidRPr="00780E06" w14:paraId="19267060" w14:textId="77777777" w:rsidTr="00683FCB">
        <w:tc>
          <w:tcPr>
            <w:tcW w:w="3543" w:type="dxa"/>
            <w:tcBorders>
              <w:top w:val="single" w:sz="4" w:space="0" w:color="auto"/>
              <w:left w:val="single" w:sz="4" w:space="0" w:color="auto"/>
              <w:bottom w:val="single" w:sz="4" w:space="0" w:color="auto"/>
              <w:right w:val="single" w:sz="4" w:space="0" w:color="auto"/>
            </w:tcBorders>
            <w:vAlign w:val="center"/>
          </w:tcPr>
          <w:p w14:paraId="7FC5397C" w14:textId="77777777" w:rsidR="00A074AA" w:rsidRPr="00C226BA" w:rsidRDefault="00A074AA" w:rsidP="00683FCB">
            <w:pPr>
              <w:rPr>
                <w:rFonts w:ascii="Century Gothic" w:hAnsi="Century Gothic" w:cstheme="minorHAnsi"/>
                <w:sz w:val="14"/>
                <w:szCs w:val="14"/>
              </w:rPr>
            </w:pPr>
            <w:r w:rsidRPr="00C226BA">
              <w:rPr>
                <w:rFonts w:ascii="Century Gothic" w:hAnsi="Century Gothic" w:cstheme="minorHAnsi"/>
                <w:sz w:val="14"/>
                <w:szCs w:val="14"/>
              </w:rPr>
              <w:t>UNEME Escobedo</w:t>
            </w:r>
          </w:p>
        </w:tc>
        <w:tc>
          <w:tcPr>
            <w:tcW w:w="6096" w:type="dxa"/>
            <w:tcBorders>
              <w:top w:val="single" w:sz="4" w:space="0" w:color="auto"/>
              <w:left w:val="single" w:sz="4" w:space="0" w:color="auto"/>
              <w:bottom w:val="single" w:sz="4" w:space="0" w:color="auto"/>
              <w:right w:val="single" w:sz="4" w:space="0" w:color="auto"/>
            </w:tcBorders>
            <w:vAlign w:val="center"/>
          </w:tcPr>
          <w:p w14:paraId="4C3B472D" w14:textId="77777777" w:rsidR="00A074AA" w:rsidRPr="00C226BA" w:rsidRDefault="00A074AA" w:rsidP="00683FCB">
            <w:pPr>
              <w:jc w:val="both"/>
              <w:rPr>
                <w:rFonts w:ascii="Century Gothic" w:hAnsi="Century Gothic" w:cstheme="minorHAnsi"/>
                <w:sz w:val="14"/>
                <w:szCs w:val="14"/>
              </w:rPr>
            </w:pPr>
            <w:r w:rsidRPr="00C226BA">
              <w:rPr>
                <w:rFonts w:ascii="Century Gothic" w:hAnsi="Century Gothic" w:cstheme="minorHAnsi"/>
                <w:sz w:val="14"/>
                <w:szCs w:val="14"/>
              </w:rPr>
              <w:t>Ave. Constitución y Artículo 72 S/N Col. Privadas de Camino Real II, Escobedo, N.L.</w:t>
            </w:r>
          </w:p>
        </w:tc>
      </w:tr>
      <w:tr w:rsidR="00A074AA" w:rsidRPr="00780E06" w14:paraId="1671CF4D" w14:textId="77777777" w:rsidTr="00683FCB">
        <w:tc>
          <w:tcPr>
            <w:tcW w:w="3543" w:type="dxa"/>
            <w:tcBorders>
              <w:top w:val="single" w:sz="4" w:space="0" w:color="auto"/>
              <w:left w:val="single" w:sz="4" w:space="0" w:color="auto"/>
              <w:bottom w:val="single" w:sz="4" w:space="0" w:color="auto"/>
              <w:right w:val="single" w:sz="4" w:space="0" w:color="auto"/>
            </w:tcBorders>
            <w:vAlign w:val="center"/>
          </w:tcPr>
          <w:p w14:paraId="72B1E358" w14:textId="77777777" w:rsidR="00A074AA" w:rsidRPr="00C226BA" w:rsidRDefault="00A074AA" w:rsidP="00683FCB">
            <w:pPr>
              <w:rPr>
                <w:rFonts w:ascii="Century Gothic" w:hAnsi="Century Gothic" w:cstheme="minorHAnsi"/>
                <w:sz w:val="14"/>
                <w:szCs w:val="14"/>
              </w:rPr>
            </w:pPr>
            <w:r w:rsidRPr="00C226BA">
              <w:rPr>
                <w:rFonts w:ascii="Century Gothic" w:hAnsi="Century Gothic" w:cstheme="minorHAnsi"/>
                <w:sz w:val="14"/>
                <w:szCs w:val="14"/>
              </w:rPr>
              <w:t>Hospital General de Juárez</w:t>
            </w:r>
          </w:p>
        </w:tc>
        <w:tc>
          <w:tcPr>
            <w:tcW w:w="6096" w:type="dxa"/>
            <w:tcBorders>
              <w:top w:val="single" w:sz="4" w:space="0" w:color="auto"/>
              <w:left w:val="single" w:sz="4" w:space="0" w:color="auto"/>
              <w:bottom w:val="single" w:sz="4" w:space="0" w:color="auto"/>
              <w:right w:val="single" w:sz="4" w:space="0" w:color="auto"/>
            </w:tcBorders>
            <w:vAlign w:val="center"/>
          </w:tcPr>
          <w:p w14:paraId="2D6BAA52" w14:textId="47952F8A" w:rsidR="00A074AA" w:rsidRPr="00C226BA" w:rsidRDefault="00A074AA" w:rsidP="00683FCB">
            <w:pPr>
              <w:jc w:val="both"/>
              <w:rPr>
                <w:rFonts w:ascii="Century Gothic" w:hAnsi="Century Gothic" w:cstheme="minorHAnsi"/>
                <w:sz w:val="14"/>
                <w:szCs w:val="14"/>
              </w:rPr>
            </w:pPr>
            <w:r w:rsidRPr="00C226BA">
              <w:rPr>
                <w:rFonts w:ascii="Century Gothic" w:hAnsi="Century Gothic" w:cstheme="minorHAnsi"/>
                <w:sz w:val="14"/>
                <w:szCs w:val="14"/>
              </w:rPr>
              <w:t xml:space="preserve">Teófilo Salinas Garza 626, Col. Ciudadela, </w:t>
            </w:r>
            <w:r w:rsidR="009D7463" w:rsidRPr="00C226BA">
              <w:rPr>
                <w:rFonts w:ascii="Century Gothic" w:hAnsi="Century Gothic" w:cstheme="minorHAnsi"/>
                <w:sz w:val="14"/>
                <w:szCs w:val="14"/>
              </w:rPr>
              <w:t>Juárez</w:t>
            </w:r>
            <w:r w:rsidRPr="00C226BA">
              <w:rPr>
                <w:rFonts w:ascii="Century Gothic" w:hAnsi="Century Gothic" w:cstheme="minorHAnsi"/>
                <w:sz w:val="14"/>
                <w:szCs w:val="14"/>
              </w:rPr>
              <w:t>, Nuevo León.</w:t>
            </w:r>
          </w:p>
        </w:tc>
      </w:tr>
      <w:tr w:rsidR="00A074AA" w:rsidRPr="00780E06" w14:paraId="3AAA2352" w14:textId="77777777" w:rsidTr="00683FCB">
        <w:tc>
          <w:tcPr>
            <w:tcW w:w="3543" w:type="dxa"/>
            <w:tcBorders>
              <w:top w:val="single" w:sz="4" w:space="0" w:color="auto"/>
              <w:left w:val="single" w:sz="4" w:space="0" w:color="auto"/>
              <w:bottom w:val="single" w:sz="4" w:space="0" w:color="auto"/>
              <w:right w:val="single" w:sz="4" w:space="0" w:color="auto"/>
            </w:tcBorders>
            <w:vAlign w:val="center"/>
          </w:tcPr>
          <w:p w14:paraId="272A89B3" w14:textId="77777777" w:rsidR="00A074AA" w:rsidRPr="00C226BA" w:rsidRDefault="00A074AA" w:rsidP="00683FCB">
            <w:pPr>
              <w:rPr>
                <w:rFonts w:ascii="Century Gothic" w:hAnsi="Century Gothic" w:cstheme="minorHAnsi"/>
                <w:sz w:val="14"/>
                <w:szCs w:val="14"/>
              </w:rPr>
            </w:pPr>
            <w:r w:rsidRPr="00C226BA">
              <w:rPr>
                <w:rFonts w:ascii="Century Gothic" w:hAnsi="Century Gothic" w:cstheme="minorHAnsi"/>
                <w:sz w:val="14"/>
                <w:szCs w:val="14"/>
              </w:rPr>
              <w:t>Hospital General Tierra y Libertad</w:t>
            </w:r>
          </w:p>
        </w:tc>
        <w:tc>
          <w:tcPr>
            <w:tcW w:w="6096" w:type="dxa"/>
            <w:tcBorders>
              <w:top w:val="single" w:sz="4" w:space="0" w:color="auto"/>
              <w:left w:val="single" w:sz="4" w:space="0" w:color="auto"/>
              <w:bottom w:val="single" w:sz="4" w:space="0" w:color="auto"/>
              <w:right w:val="single" w:sz="4" w:space="0" w:color="auto"/>
            </w:tcBorders>
            <w:vAlign w:val="center"/>
          </w:tcPr>
          <w:p w14:paraId="25F171DE" w14:textId="77777777" w:rsidR="00A074AA" w:rsidRPr="00C226BA" w:rsidRDefault="0096511F" w:rsidP="00683FCB">
            <w:pPr>
              <w:jc w:val="both"/>
              <w:rPr>
                <w:rFonts w:ascii="Century Gothic" w:hAnsi="Century Gothic" w:cstheme="minorHAnsi"/>
                <w:sz w:val="14"/>
                <w:szCs w:val="14"/>
              </w:rPr>
            </w:pPr>
            <w:r w:rsidRPr="00C226BA">
              <w:rPr>
                <w:rFonts w:ascii="Century Gothic" w:hAnsi="Century Gothic" w:cstheme="minorHAnsi"/>
                <w:sz w:val="14"/>
                <w:szCs w:val="14"/>
              </w:rPr>
              <w:t>Avenida Rodrigo Gómez y Almazán S/N, en la Colonia Tierra y Libertad, en el Municipio de Monterrey, Nuevo León.</w:t>
            </w:r>
          </w:p>
        </w:tc>
      </w:tr>
      <w:tr w:rsidR="00A074AA" w:rsidRPr="00780E06" w14:paraId="3A0296F1" w14:textId="77777777" w:rsidTr="00683FCB">
        <w:tc>
          <w:tcPr>
            <w:tcW w:w="3543" w:type="dxa"/>
            <w:tcBorders>
              <w:top w:val="single" w:sz="4" w:space="0" w:color="auto"/>
              <w:left w:val="single" w:sz="4" w:space="0" w:color="auto"/>
              <w:bottom w:val="single" w:sz="4" w:space="0" w:color="auto"/>
              <w:right w:val="single" w:sz="4" w:space="0" w:color="auto"/>
            </w:tcBorders>
            <w:vAlign w:val="center"/>
          </w:tcPr>
          <w:p w14:paraId="2C19DA2E" w14:textId="77777777" w:rsidR="00A074AA" w:rsidRPr="007131B9" w:rsidRDefault="00A074AA" w:rsidP="00683FCB">
            <w:pPr>
              <w:rPr>
                <w:rFonts w:ascii="Century Gothic" w:hAnsi="Century Gothic" w:cstheme="minorHAnsi"/>
                <w:sz w:val="14"/>
                <w:szCs w:val="14"/>
              </w:rPr>
            </w:pPr>
            <w:r w:rsidRPr="007131B9">
              <w:rPr>
                <w:rFonts w:ascii="Century Gothic" w:hAnsi="Century Gothic" w:cstheme="minorHAnsi"/>
                <w:sz w:val="14"/>
                <w:szCs w:val="14"/>
              </w:rPr>
              <w:t>Hospital General de Sabinas Hidalgo (Nuevo)</w:t>
            </w:r>
          </w:p>
        </w:tc>
        <w:tc>
          <w:tcPr>
            <w:tcW w:w="6096" w:type="dxa"/>
            <w:tcBorders>
              <w:top w:val="single" w:sz="4" w:space="0" w:color="auto"/>
              <w:left w:val="single" w:sz="4" w:space="0" w:color="auto"/>
              <w:bottom w:val="single" w:sz="4" w:space="0" w:color="auto"/>
              <w:right w:val="single" w:sz="4" w:space="0" w:color="auto"/>
            </w:tcBorders>
            <w:vAlign w:val="center"/>
          </w:tcPr>
          <w:p w14:paraId="76D3E4EF" w14:textId="4F7F57B8" w:rsidR="00A074AA" w:rsidRPr="007131B9" w:rsidRDefault="00A074AA" w:rsidP="00683FCB">
            <w:pPr>
              <w:jc w:val="both"/>
              <w:rPr>
                <w:rFonts w:ascii="Century Gothic" w:hAnsi="Century Gothic" w:cstheme="minorHAnsi"/>
                <w:sz w:val="14"/>
                <w:szCs w:val="14"/>
              </w:rPr>
            </w:pPr>
            <w:r w:rsidRPr="007131B9">
              <w:rPr>
                <w:rFonts w:ascii="Century Gothic" w:hAnsi="Century Gothic" w:cstheme="minorHAnsi"/>
                <w:sz w:val="14"/>
                <w:szCs w:val="14"/>
              </w:rPr>
              <w:t xml:space="preserve">Carretera Nacional </w:t>
            </w:r>
            <w:r w:rsidR="007131B9">
              <w:rPr>
                <w:rFonts w:ascii="Century Gothic" w:hAnsi="Century Gothic" w:cstheme="minorHAnsi"/>
                <w:sz w:val="14"/>
                <w:szCs w:val="14"/>
              </w:rPr>
              <w:t>s/n</w:t>
            </w:r>
            <w:r w:rsidRPr="007131B9">
              <w:rPr>
                <w:rFonts w:ascii="Century Gothic" w:hAnsi="Century Gothic" w:cstheme="minorHAnsi"/>
                <w:sz w:val="14"/>
                <w:szCs w:val="14"/>
              </w:rPr>
              <w:t>,</w:t>
            </w:r>
            <w:r w:rsidR="009D7463" w:rsidRPr="007131B9">
              <w:rPr>
                <w:rFonts w:ascii="Century Gothic" w:hAnsi="Century Gothic" w:cstheme="minorHAnsi"/>
                <w:sz w:val="14"/>
                <w:szCs w:val="14"/>
              </w:rPr>
              <w:t xml:space="preserve"> </w:t>
            </w:r>
            <w:r w:rsidRPr="007131B9">
              <w:rPr>
                <w:rFonts w:ascii="Century Gothic" w:hAnsi="Century Gothic" w:cstheme="minorHAnsi"/>
                <w:sz w:val="14"/>
                <w:szCs w:val="14"/>
              </w:rPr>
              <w:t>Col. Hacienda Floreña, Sabinas Hidalgo, N.L.</w:t>
            </w:r>
          </w:p>
        </w:tc>
      </w:tr>
      <w:tr w:rsidR="00A074AA" w:rsidRPr="00780E06" w14:paraId="64287081" w14:textId="77777777" w:rsidTr="00683FCB">
        <w:tc>
          <w:tcPr>
            <w:tcW w:w="3543" w:type="dxa"/>
            <w:tcBorders>
              <w:top w:val="single" w:sz="4" w:space="0" w:color="auto"/>
              <w:left w:val="single" w:sz="4" w:space="0" w:color="auto"/>
              <w:bottom w:val="single" w:sz="4" w:space="0" w:color="auto"/>
              <w:right w:val="single" w:sz="4" w:space="0" w:color="auto"/>
            </w:tcBorders>
            <w:vAlign w:val="center"/>
          </w:tcPr>
          <w:p w14:paraId="1065679B" w14:textId="77777777" w:rsidR="00A074AA" w:rsidRPr="00D12529" w:rsidRDefault="00A074AA" w:rsidP="00683FCB">
            <w:pPr>
              <w:rPr>
                <w:rFonts w:ascii="Century Gothic" w:hAnsi="Century Gothic" w:cstheme="minorHAnsi"/>
                <w:sz w:val="14"/>
                <w:szCs w:val="14"/>
              </w:rPr>
            </w:pPr>
            <w:r w:rsidRPr="00D12529">
              <w:rPr>
                <w:rFonts w:ascii="Century Gothic" w:hAnsi="Century Gothic" w:cstheme="minorHAnsi"/>
                <w:sz w:val="14"/>
                <w:szCs w:val="14"/>
              </w:rPr>
              <w:t>Hospital Metrop</w:t>
            </w:r>
            <w:r w:rsidR="0096511F" w:rsidRPr="00D12529">
              <w:rPr>
                <w:rFonts w:ascii="Century Gothic" w:hAnsi="Century Gothic" w:cstheme="minorHAnsi"/>
                <w:sz w:val="14"/>
                <w:szCs w:val="14"/>
              </w:rPr>
              <w:t>olitano</w:t>
            </w:r>
          </w:p>
        </w:tc>
        <w:tc>
          <w:tcPr>
            <w:tcW w:w="6096" w:type="dxa"/>
            <w:tcBorders>
              <w:top w:val="single" w:sz="4" w:space="0" w:color="auto"/>
              <w:left w:val="single" w:sz="4" w:space="0" w:color="auto"/>
              <w:bottom w:val="single" w:sz="4" w:space="0" w:color="auto"/>
              <w:right w:val="single" w:sz="4" w:space="0" w:color="auto"/>
            </w:tcBorders>
            <w:vAlign w:val="center"/>
          </w:tcPr>
          <w:p w14:paraId="1D4466CC" w14:textId="77777777" w:rsidR="00A074AA" w:rsidRPr="00D12529" w:rsidRDefault="00A074AA" w:rsidP="00683FCB">
            <w:pPr>
              <w:jc w:val="both"/>
              <w:rPr>
                <w:rFonts w:ascii="Century Gothic" w:hAnsi="Century Gothic" w:cstheme="minorHAnsi"/>
                <w:sz w:val="14"/>
                <w:szCs w:val="14"/>
              </w:rPr>
            </w:pPr>
            <w:r w:rsidRPr="00D12529">
              <w:rPr>
                <w:rFonts w:ascii="Century Gothic" w:hAnsi="Century Gothic" w:cstheme="minorHAnsi"/>
                <w:sz w:val="14"/>
                <w:szCs w:val="14"/>
              </w:rPr>
              <w:t>Ave. Adolfo López Mateos No. 4600, Col. Bosques del Nogalar, San Nicolás de los Garza, Nuevo León.</w:t>
            </w:r>
          </w:p>
        </w:tc>
      </w:tr>
      <w:tr w:rsidR="00A074AA" w:rsidRPr="00780E06" w14:paraId="31F6FBE0" w14:textId="77777777" w:rsidTr="00683FCB">
        <w:tc>
          <w:tcPr>
            <w:tcW w:w="3543" w:type="dxa"/>
            <w:tcBorders>
              <w:top w:val="single" w:sz="4" w:space="0" w:color="auto"/>
              <w:left w:val="single" w:sz="4" w:space="0" w:color="auto"/>
              <w:bottom w:val="single" w:sz="4" w:space="0" w:color="auto"/>
              <w:right w:val="single" w:sz="4" w:space="0" w:color="auto"/>
            </w:tcBorders>
            <w:vAlign w:val="center"/>
          </w:tcPr>
          <w:p w14:paraId="7E71013E" w14:textId="48FF196D" w:rsidR="00A074AA" w:rsidRPr="007131B9" w:rsidRDefault="00A074AA" w:rsidP="00683FCB">
            <w:pPr>
              <w:rPr>
                <w:rFonts w:ascii="Century Gothic" w:hAnsi="Century Gothic" w:cstheme="minorHAnsi"/>
                <w:sz w:val="14"/>
                <w:szCs w:val="14"/>
              </w:rPr>
            </w:pPr>
            <w:r w:rsidRPr="007131B9">
              <w:rPr>
                <w:rFonts w:ascii="Century Gothic" w:hAnsi="Century Gothic" w:cstheme="minorHAnsi"/>
                <w:sz w:val="14"/>
                <w:szCs w:val="14"/>
              </w:rPr>
              <w:t>Hospita</w:t>
            </w:r>
            <w:r w:rsidR="00C36AF4" w:rsidRPr="007131B9">
              <w:rPr>
                <w:rFonts w:ascii="Century Gothic" w:hAnsi="Century Gothic" w:cstheme="minorHAnsi"/>
                <w:sz w:val="14"/>
                <w:szCs w:val="14"/>
              </w:rPr>
              <w:t xml:space="preserve">l </w:t>
            </w:r>
            <w:r w:rsidR="009D7463" w:rsidRPr="007131B9">
              <w:rPr>
                <w:rFonts w:ascii="Century Gothic" w:hAnsi="Century Gothic" w:cstheme="minorHAnsi"/>
                <w:sz w:val="14"/>
                <w:szCs w:val="14"/>
              </w:rPr>
              <w:t xml:space="preserve">Regional </w:t>
            </w:r>
            <w:r w:rsidRPr="007131B9">
              <w:rPr>
                <w:rFonts w:ascii="Century Gothic" w:hAnsi="Century Gothic" w:cstheme="minorHAnsi"/>
                <w:sz w:val="14"/>
                <w:szCs w:val="14"/>
              </w:rPr>
              <w:t>Materno Infantil</w:t>
            </w:r>
          </w:p>
        </w:tc>
        <w:tc>
          <w:tcPr>
            <w:tcW w:w="6096" w:type="dxa"/>
            <w:tcBorders>
              <w:top w:val="single" w:sz="4" w:space="0" w:color="auto"/>
              <w:left w:val="single" w:sz="4" w:space="0" w:color="auto"/>
              <w:bottom w:val="single" w:sz="4" w:space="0" w:color="auto"/>
              <w:right w:val="single" w:sz="4" w:space="0" w:color="auto"/>
            </w:tcBorders>
            <w:vAlign w:val="center"/>
          </w:tcPr>
          <w:p w14:paraId="50499571" w14:textId="584C7CC8" w:rsidR="00A074AA" w:rsidRPr="007131B9" w:rsidRDefault="00A074AA" w:rsidP="00683FCB">
            <w:pPr>
              <w:jc w:val="both"/>
              <w:rPr>
                <w:rFonts w:ascii="Century Gothic" w:hAnsi="Century Gothic" w:cstheme="minorHAnsi"/>
                <w:sz w:val="14"/>
                <w:szCs w:val="14"/>
              </w:rPr>
            </w:pPr>
            <w:r w:rsidRPr="007131B9">
              <w:rPr>
                <w:rFonts w:ascii="Century Gothic" w:hAnsi="Century Gothic" w:cstheme="minorHAnsi"/>
                <w:sz w:val="14"/>
                <w:szCs w:val="14"/>
              </w:rPr>
              <w:t xml:space="preserve">Calle Aldama No. 460 entre Independencia y 18 de </w:t>
            </w:r>
            <w:r w:rsidR="009D7463" w:rsidRPr="007131B9">
              <w:rPr>
                <w:rFonts w:ascii="Century Gothic" w:hAnsi="Century Gothic" w:cstheme="minorHAnsi"/>
                <w:sz w:val="14"/>
                <w:szCs w:val="14"/>
              </w:rPr>
              <w:t>marzo</w:t>
            </w:r>
            <w:r w:rsidRPr="007131B9">
              <w:rPr>
                <w:rFonts w:ascii="Century Gothic" w:hAnsi="Century Gothic" w:cstheme="minorHAnsi"/>
                <w:sz w:val="14"/>
                <w:szCs w:val="14"/>
              </w:rPr>
              <w:t>, Colonia San Rafael, Guadalupe, N.L.</w:t>
            </w:r>
          </w:p>
        </w:tc>
      </w:tr>
      <w:tr w:rsidR="00A074AA" w:rsidRPr="00780E06" w14:paraId="45311DCB" w14:textId="77777777" w:rsidTr="00683FCB">
        <w:tc>
          <w:tcPr>
            <w:tcW w:w="3543" w:type="dxa"/>
            <w:tcBorders>
              <w:top w:val="single" w:sz="4" w:space="0" w:color="auto"/>
              <w:left w:val="single" w:sz="4" w:space="0" w:color="auto"/>
              <w:bottom w:val="single" w:sz="4" w:space="0" w:color="auto"/>
              <w:right w:val="single" w:sz="4" w:space="0" w:color="auto"/>
            </w:tcBorders>
            <w:vAlign w:val="center"/>
          </w:tcPr>
          <w:p w14:paraId="6B298276" w14:textId="77777777" w:rsidR="00A074AA" w:rsidRPr="00C226BA" w:rsidRDefault="00A074AA" w:rsidP="00683FCB">
            <w:pPr>
              <w:rPr>
                <w:rFonts w:ascii="Century Gothic" w:hAnsi="Century Gothic" w:cstheme="minorHAnsi"/>
                <w:sz w:val="14"/>
                <w:szCs w:val="14"/>
              </w:rPr>
            </w:pPr>
            <w:r w:rsidRPr="00C226BA">
              <w:rPr>
                <w:rFonts w:ascii="Century Gothic" w:hAnsi="Century Gothic" w:cstheme="minorHAnsi"/>
                <w:sz w:val="14"/>
                <w:szCs w:val="14"/>
              </w:rPr>
              <w:t>Centro Estatal de Transfusión Sanguínea</w:t>
            </w:r>
          </w:p>
        </w:tc>
        <w:tc>
          <w:tcPr>
            <w:tcW w:w="6096" w:type="dxa"/>
            <w:tcBorders>
              <w:top w:val="single" w:sz="4" w:space="0" w:color="auto"/>
              <w:left w:val="single" w:sz="4" w:space="0" w:color="auto"/>
              <w:bottom w:val="single" w:sz="4" w:space="0" w:color="auto"/>
              <w:right w:val="single" w:sz="4" w:space="0" w:color="auto"/>
            </w:tcBorders>
            <w:vAlign w:val="center"/>
          </w:tcPr>
          <w:p w14:paraId="327ECAA6" w14:textId="77777777" w:rsidR="00A074AA" w:rsidRPr="00C226BA" w:rsidRDefault="00A074AA" w:rsidP="00683FCB">
            <w:pPr>
              <w:jc w:val="both"/>
              <w:rPr>
                <w:rFonts w:ascii="Century Gothic" w:hAnsi="Century Gothic" w:cstheme="minorHAnsi"/>
                <w:sz w:val="14"/>
                <w:szCs w:val="14"/>
              </w:rPr>
            </w:pPr>
            <w:r w:rsidRPr="00C226BA">
              <w:rPr>
                <w:rFonts w:ascii="Century Gothic" w:hAnsi="Century Gothic" w:cstheme="minorHAnsi"/>
                <w:sz w:val="14"/>
                <w:szCs w:val="14"/>
              </w:rPr>
              <w:t>Hermosillo No. 3363, Col. Mitras Centro, Monterrey, N.L.</w:t>
            </w:r>
          </w:p>
        </w:tc>
      </w:tr>
    </w:tbl>
    <w:p w14:paraId="2B1EE679" w14:textId="33A229CA" w:rsidR="002F3EDC" w:rsidRPr="00EE37D3" w:rsidRDefault="002F3EDC" w:rsidP="002F3EDC">
      <w:pPr>
        <w:ind w:left="709"/>
        <w:jc w:val="both"/>
        <w:rPr>
          <w:rFonts w:asciiTheme="minorHAnsi" w:hAnsiTheme="minorHAnsi" w:cstheme="minorHAnsi"/>
          <w:b/>
        </w:rPr>
      </w:pPr>
      <w:r w:rsidRPr="00EE37D3">
        <w:rPr>
          <w:rFonts w:asciiTheme="minorHAnsi" w:hAnsiTheme="minorHAnsi" w:cstheme="minorHAnsi"/>
          <w:b/>
        </w:rPr>
        <w:lastRenderedPageBreak/>
        <w:t>1.</w:t>
      </w:r>
      <w:r w:rsidR="0043077F">
        <w:rPr>
          <w:rFonts w:asciiTheme="minorHAnsi" w:hAnsiTheme="minorHAnsi" w:cstheme="minorHAnsi"/>
          <w:b/>
        </w:rPr>
        <w:t>3</w:t>
      </w:r>
      <w:r w:rsidRPr="00EE37D3">
        <w:rPr>
          <w:rFonts w:asciiTheme="minorHAnsi" w:hAnsiTheme="minorHAnsi" w:cstheme="minorHAnsi"/>
          <w:b/>
        </w:rPr>
        <w:t>.3.</w:t>
      </w:r>
      <w:r>
        <w:rPr>
          <w:rFonts w:asciiTheme="minorHAnsi" w:hAnsiTheme="minorHAnsi" w:cstheme="minorHAnsi"/>
          <w:b/>
        </w:rPr>
        <w:t>- Condiciones de Entrega</w:t>
      </w:r>
      <w:r w:rsidRPr="00EE37D3">
        <w:rPr>
          <w:rFonts w:asciiTheme="minorHAnsi" w:hAnsiTheme="minorHAnsi" w:cstheme="minorHAnsi"/>
          <w:b/>
        </w:rPr>
        <w:t>:</w:t>
      </w:r>
    </w:p>
    <w:p w14:paraId="5B7C8A2B" w14:textId="77777777" w:rsidR="002F3EDC" w:rsidRPr="00EE37D3" w:rsidRDefault="002F3EDC" w:rsidP="002F3EDC">
      <w:pPr>
        <w:ind w:left="993"/>
        <w:jc w:val="both"/>
        <w:rPr>
          <w:rFonts w:asciiTheme="minorHAnsi" w:hAnsiTheme="minorHAnsi" w:cstheme="minorHAnsi"/>
          <w:b/>
        </w:rPr>
      </w:pPr>
    </w:p>
    <w:p w14:paraId="53CD8822" w14:textId="19F3D8F9" w:rsidR="000716F8" w:rsidRPr="00682591" w:rsidRDefault="000716F8" w:rsidP="00046B7A">
      <w:pPr>
        <w:pStyle w:val="Prrafodelista"/>
        <w:numPr>
          <w:ilvl w:val="0"/>
          <w:numId w:val="23"/>
        </w:numPr>
        <w:ind w:left="1560"/>
        <w:jc w:val="both"/>
        <w:rPr>
          <w:rFonts w:asciiTheme="minorHAnsi" w:hAnsiTheme="minorHAnsi" w:cs="Arial"/>
        </w:rPr>
      </w:pPr>
      <w:r w:rsidRPr="00691480">
        <w:rPr>
          <w:rFonts w:asciiTheme="minorHAnsi" w:hAnsiTheme="minorHAnsi" w:cs="Arial"/>
          <w:b/>
        </w:rPr>
        <w:t>Información Específica relativa a Sustancias Químicas</w:t>
      </w:r>
      <w:r w:rsidR="00556B23" w:rsidRPr="00D650E6">
        <w:rPr>
          <w:rFonts w:asciiTheme="minorHAnsi" w:hAnsiTheme="minorHAnsi" w:cs="Arial"/>
        </w:rPr>
        <w:t xml:space="preserve">: La asignación será por </w:t>
      </w:r>
      <w:r w:rsidR="00F60F6B">
        <w:rPr>
          <w:rFonts w:asciiTheme="minorHAnsi" w:hAnsiTheme="minorHAnsi" w:cs="Arial"/>
        </w:rPr>
        <w:t xml:space="preserve">partida </w:t>
      </w:r>
      <w:r w:rsidRPr="00D650E6">
        <w:rPr>
          <w:rFonts w:asciiTheme="minorHAnsi" w:hAnsiTheme="minorHAnsi" w:cs="Arial"/>
        </w:rPr>
        <w:t xml:space="preserve">por lo que los licitantes participantes deberán ofertar el 100% </w:t>
      </w:r>
      <w:r w:rsidR="004F71F3" w:rsidRPr="00D650E6">
        <w:rPr>
          <w:rFonts w:asciiTheme="minorHAnsi" w:hAnsiTheme="minorHAnsi" w:cs="Arial"/>
        </w:rPr>
        <w:t xml:space="preserve">del </w:t>
      </w:r>
      <w:r w:rsidR="00AD31B7" w:rsidRPr="00D650E6">
        <w:rPr>
          <w:rFonts w:asciiTheme="minorHAnsi" w:hAnsiTheme="minorHAnsi" w:cs="Arial"/>
        </w:rPr>
        <w:t>volumen</w:t>
      </w:r>
      <w:r w:rsidR="00D650E6" w:rsidRPr="00D650E6">
        <w:rPr>
          <w:rFonts w:asciiTheme="minorHAnsi" w:hAnsiTheme="minorHAnsi" w:cs="Arial"/>
        </w:rPr>
        <w:t xml:space="preserve"> que conforman cada uno de ello</w:t>
      </w:r>
      <w:r w:rsidRPr="00D650E6">
        <w:rPr>
          <w:rFonts w:asciiTheme="minorHAnsi" w:hAnsiTheme="minorHAnsi" w:cs="Arial"/>
        </w:rPr>
        <w:t>s, la Convocante se reserva el derecho de rechazar las propuestas que no cumplan con lo anterior.</w:t>
      </w:r>
      <w:r w:rsidR="002611EC" w:rsidRPr="00691480">
        <w:rPr>
          <w:rFonts w:asciiTheme="minorHAnsi" w:hAnsiTheme="minorHAnsi" w:cs="Arial"/>
        </w:rPr>
        <w:t xml:space="preserve"> </w:t>
      </w:r>
      <w:r w:rsidRPr="00691480">
        <w:rPr>
          <w:rFonts w:asciiTheme="minorHAnsi" w:hAnsiTheme="minorHAnsi" w:cs="Arial"/>
        </w:rPr>
        <w:t xml:space="preserve">Si algún </w:t>
      </w:r>
      <w:r w:rsidR="004E4C08" w:rsidRPr="00691480">
        <w:rPr>
          <w:rFonts w:asciiTheme="minorHAnsi" w:hAnsiTheme="minorHAnsi" w:cs="Arial"/>
        </w:rPr>
        <w:t>insumo</w:t>
      </w:r>
      <w:r w:rsidRPr="00691480">
        <w:rPr>
          <w:rFonts w:asciiTheme="minorHAnsi" w:hAnsiTheme="minorHAnsi" w:cs="Arial"/>
        </w:rPr>
        <w:t xml:space="preserve"> no cumple con lo establecido o </w:t>
      </w:r>
      <w:r w:rsidR="009D7463" w:rsidRPr="00691480">
        <w:rPr>
          <w:rFonts w:asciiTheme="minorHAnsi" w:hAnsiTheme="minorHAnsi" w:cs="Arial"/>
        </w:rPr>
        <w:t>manifestará</w:t>
      </w:r>
      <w:r w:rsidRPr="00691480">
        <w:rPr>
          <w:rFonts w:asciiTheme="minorHAnsi" w:hAnsiTheme="minorHAnsi" w:cs="Arial"/>
        </w:rPr>
        <w:t xml:space="preserve"> anormalidades en los resultados de los exámenes, el proveedor deberá de ca</w:t>
      </w:r>
      <w:r w:rsidR="00D20B9A" w:rsidRPr="00691480">
        <w:rPr>
          <w:rFonts w:asciiTheme="minorHAnsi" w:hAnsiTheme="minorHAnsi" w:cs="Arial"/>
        </w:rPr>
        <w:t>mbiar de Marca (No. de Lote), e</w:t>
      </w:r>
      <w:r w:rsidRPr="00691480">
        <w:rPr>
          <w:rFonts w:asciiTheme="minorHAnsi" w:hAnsiTheme="minorHAnsi" w:cs="Arial"/>
        </w:rPr>
        <w:t xml:space="preserve">sto siempre y cuando se presente una carta firmada por los responsables de por lo menos 5 Laboratorios que manifestaran su inconformidad. </w:t>
      </w:r>
      <w:r w:rsidR="00B56EBD" w:rsidRPr="002E7493">
        <w:rPr>
          <w:rFonts w:asciiTheme="minorHAnsi" w:hAnsiTheme="minorHAnsi" w:cs="Arial"/>
        </w:rPr>
        <w:t>La Clave 080074</w:t>
      </w:r>
      <w:r w:rsidRPr="002E7493">
        <w:rPr>
          <w:rFonts w:asciiTheme="minorHAnsi" w:hAnsiTheme="minorHAnsi" w:cs="Arial"/>
        </w:rPr>
        <w:t>1456</w:t>
      </w:r>
      <w:r w:rsidR="002E7493" w:rsidRPr="002E7493">
        <w:rPr>
          <w:rFonts w:asciiTheme="minorHAnsi" w:hAnsiTheme="minorHAnsi" w:cs="Arial"/>
        </w:rPr>
        <w:t>.01</w:t>
      </w:r>
      <w:r w:rsidRPr="002E7493">
        <w:rPr>
          <w:rFonts w:asciiTheme="minorHAnsi" w:hAnsiTheme="minorHAnsi" w:cs="Arial"/>
        </w:rPr>
        <w:t xml:space="preserve"> reactivo de rosa de Bengala deberá de contar con el suero control positivo y negativo para 50 determinaciones.</w:t>
      </w:r>
      <w:r w:rsidR="002611EC" w:rsidRPr="002E7493">
        <w:rPr>
          <w:rFonts w:asciiTheme="minorHAnsi" w:hAnsiTheme="minorHAnsi" w:cs="Arial"/>
        </w:rPr>
        <w:t xml:space="preserve"> </w:t>
      </w:r>
      <w:r w:rsidRPr="002E7493">
        <w:rPr>
          <w:rFonts w:asciiTheme="minorHAnsi" w:hAnsiTheme="minorHAnsi" w:cs="Arial"/>
        </w:rPr>
        <w:t xml:space="preserve">Para la Clave </w:t>
      </w:r>
      <w:r w:rsidR="009560BE" w:rsidRPr="002E7493">
        <w:rPr>
          <w:rFonts w:asciiTheme="minorHAnsi" w:hAnsiTheme="minorHAnsi" w:cs="Arial"/>
        </w:rPr>
        <w:t>5010740100</w:t>
      </w:r>
      <w:r w:rsidRPr="002E7493">
        <w:rPr>
          <w:rFonts w:asciiTheme="minorHAnsi" w:hAnsiTheme="minorHAnsi" w:cs="Arial"/>
        </w:rPr>
        <w:t>, las Antiestreptolisinas: Su técnica debe de ser prueba rápida en placa de Aglutinación y que</w:t>
      </w:r>
      <w:r w:rsidRPr="00682591">
        <w:rPr>
          <w:rFonts w:asciiTheme="minorHAnsi" w:hAnsiTheme="minorHAnsi" w:cs="Arial"/>
        </w:rPr>
        <w:t xml:space="preserve"> incluyan controles positivo y negativo.</w:t>
      </w:r>
    </w:p>
    <w:p w14:paraId="0EEC6B81" w14:textId="77777777" w:rsidR="002C54E8" w:rsidRPr="00691480" w:rsidRDefault="002C54E8" w:rsidP="00046B7A">
      <w:pPr>
        <w:pStyle w:val="Prrafodelista"/>
        <w:numPr>
          <w:ilvl w:val="0"/>
          <w:numId w:val="23"/>
        </w:numPr>
        <w:ind w:left="1560" w:right="49" w:hanging="283"/>
        <w:jc w:val="both"/>
        <w:rPr>
          <w:rFonts w:asciiTheme="minorHAnsi" w:hAnsiTheme="minorHAnsi"/>
          <w:b/>
        </w:rPr>
      </w:pPr>
      <w:r w:rsidRPr="00106EA3">
        <w:rPr>
          <w:rFonts w:asciiTheme="minorHAnsi" w:hAnsiTheme="minorHAnsi" w:cs="Arial"/>
          <w:i/>
        </w:rPr>
        <w:t>Entrega personalizada.</w:t>
      </w:r>
      <w:r w:rsidRPr="00106EA3">
        <w:rPr>
          <w:rFonts w:asciiTheme="minorHAnsi" w:hAnsiTheme="minorHAnsi" w:cs="Arial"/>
        </w:rPr>
        <w:t xml:space="preserve"> Las entregas de las sustancias químicas y</w:t>
      </w:r>
      <w:r w:rsidRPr="00691480">
        <w:rPr>
          <w:rFonts w:asciiTheme="minorHAnsi" w:hAnsiTheme="minorHAnsi" w:cs="Arial"/>
        </w:rPr>
        <w:t xml:space="preserve"> material de laboratorio serán personalizadas.</w:t>
      </w:r>
    </w:p>
    <w:p w14:paraId="1EE4DD9A" w14:textId="52F72068" w:rsidR="002C54E8" w:rsidRPr="002F0986" w:rsidRDefault="002C54E8" w:rsidP="00046B7A">
      <w:pPr>
        <w:pStyle w:val="Prrafodelista"/>
        <w:numPr>
          <w:ilvl w:val="0"/>
          <w:numId w:val="23"/>
        </w:numPr>
        <w:ind w:left="1560" w:hanging="283"/>
        <w:jc w:val="both"/>
        <w:rPr>
          <w:rFonts w:asciiTheme="minorHAnsi" w:hAnsiTheme="minorHAnsi" w:cs="Arial"/>
        </w:rPr>
      </w:pPr>
      <w:r w:rsidRPr="00691480">
        <w:rPr>
          <w:rFonts w:asciiTheme="minorHAnsi" w:hAnsiTheme="minorHAnsi" w:cs="Arial"/>
          <w:i/>
        </w:rPr>
        <w:t xml:space="preserve">Patentes. </w:t>
      </w:r>
      <w:r w:rsidRPr="00691480">
        <w:rPr>
          <w:rFonts w:asciiTheme="minorHAnsi" w:hAnsiTheme="minorHAnsi" w:cs="Arial"/>
        </w:rPr>
        <w:t>El Licitante ganador asumirá totalmente la responsabilidad legal en el caso de que al suministrar las sustancias químicas y material de laboratorio objeto de esta licitación infrinja o viole las normas en materia de</w:t>
      </w:r>
      <w:r w:rsidRPr="002F0986">
        <w:rPr>
          <w:rFonts w:asciiTheme="minorHAnsi" w:hAnsiTheme="minorHAnsi" w:cs="Arial"/>
        </w:rPr>
        <w:t xml:space="preserve"> patentes, marcas, obligaciones fiscales, de comercio, registros, derechos de autor, constancia de calidad, certificados analíticos de producto terminado, así como el resto de trámites o documentación inherente</w:t>
      </w:r>
      <w:r>
        <w:rPr>
          <w:rFonts w:asciiTheme="minorHAnsi" w:hAnsiTheme="minorHAnsi" w:cs="Arial"/>
        </w:rPr>
        <w:t xml:space="preserve"> a las</w:t>
      </w:r>
      <w:r w:rsidRPr="002F0986">
        <w:rPr>
          <w:rFonts w:asciiTheme="minorHAnsi" w:hAnsiTheme="minorHAnsi" w:cs="Arial"/>
        </w:rPr>
        <w:t xml:space="preserve"> </w:t>
      </w:r>
      <w:r w:rsidRPr="00CB3BA8">
        <w:rPr>
          <w:rFonts w:asciiTheme="minorHAnsi" w:hAnsiTheme="minorHAnsi"/>
        </w:rPr>
        <w:t>sustancias químicas y material de laboratorio</w:t>
      </w:r>
      <w:r w:rsidRPr="002F0986">
        <w:rPr>
          <w:rFonts w:asciiTheme="minorHAnsi" w:hAnsiTheme="minorHAnsi" w:cs="Arial"/>
        </w:rPr>
        <w:t xml:space="preserve"> a surtir.</w:t>
      </w:r>
    </w:p>
    <w:p w14:paraId="6380A565" w14:textId="272A4F70" w:rsidR="002C54E8" w:rsidRPr="002F0986" w:rsidRDefault="002C54E8" w:rsidP="00046B7A">
      <w:pPr>
        <w:pStyle w:val="Prrafodelista"/>
        <w:numPr>
          <w:ilvl w:val="0"/>
          <w:numId w:val="23"/>
        </w:numPr>
        <w:ind w:left="1560" w:hanging="283"/>
        <w:jc w:val="both"/>
        <w:rPr>
          <w:rFonts w:asciiTheme="minorHAnsi" w:hAnsiTheme="minorHAnsi" w:cs="Arial"/>
        </w:rPr>
      </w:pPr>
      <w:r w:rsidRPr="002F0986">
        <w:rPr>
          <w:rFonts w:asciiTheme="minorHAnsi" w:hAnsiTheme="minorHAnsi" w:cs="Arial"/>
          <w:i/>
        </w:rPr>
        <w:t xml:space="preserve">Transportación. </w:t>
      </w:r>
      <w:r w:rsidRPr="002F0986">
        <w:rPr>
          <w:rFonts w:asciiTheme="minorHAnsi" w:hAnsiTheme="minorHAnsi" w:cs="Arial"/>
        </w:rPr>
        <w:t xml:space="preserve">El licitante que resulte adjudicado será responsable del traslado de las sustancias químicas y material de laboratorio hasta cada uno de los lugares de entrega señalados por </w:t>
      </w:r>
      <w:r w:rsidR="009D7463">
        <w:rPr>
          <w:rFonts w:asciiTheme="minorHAnsi" w:hAnsiTheme="minorHAnsi" w:cs="Arial"/>
        </w:rPr>
        <w:t>l</w:t>
      </w:r>
      <w:r w:rsidRPr="002F0986">
        <w:rPr>
          <w:rFonts w:asciiTheme="minorHAnsi" w:hAnsiTheme="minorHAnsi" w:cs="Arial"/>
        </w:rPr>
        <w:t>a Convocante en el medio de transporte y en las condiciones adecuadas de acuerdo a las características de las sustancias químicas y material de laboratorio de que se trate.</w:t>
      </w:r>
    </w:p>
    <w:p w14:paraId="52FBCFC1" w14:textId="77777777" w:rsidR="002C54E8" w:rsidRPr="00257801" w:rsidRDefault="002C54E8" w:rsidP="00046B7A">
      <w:pPr>
        <w:pStyle w:val="Prrafodelista"/>
        <w:numPr>
          <w:ilvl w:val="0"/>
          <w:numId w:val="23"/>
        </w:numPr>
        <w:tabs>
          <w:tab w:val="right" w:pos="1276"/>
        </w:tabs>
        <w:ind w:left="1560" w:hanging="283"/>
        <w:jc w:val="both"/>
        <w:rPr>
          <w:rFonts w:asciiTheme="minorHAnsi" w:hAnsiTheme="minorHAnsi"/>
        </w:rPr>
      </w:pPr>
      <w:r w:rsidRPr="002F0986">
        <w:rPr>
          <w:rFonts w:asciiTheme="minorHAnsi" w:hAnsiTheme="minorHAnsi" w:cs="Arial"/>
          <w:i/>
        </w:rPr>
        <w:t xml:space="preserve">Presentación. </w:t>
      </w:r>
      <w:r w:rsidRPr="002F0986">
        <w:rPr>
          <w:rFonts w:asciiTheme="minorHAnsi" w:hAnsiTheme="minorHAnsi" w:cs="Arial"/>
        </w:rPr>
        <w:t>Las sustancias químicas y material</w:t>
      </w:r>
      <w:r w:rsidR="006C0DF5">
        <w:rPr>
          <w:rFonts w:asciiTheme="minorHAnsi" w:hAnsiTheme="minorHAnsi" w:cs="Arial"/>
        </w:rPr>
        <w:t>es</w:t>
      </w:r>
      <w:r w:rsidRPr="002F0986">
        <w:rPr>
          <w:rFonts w:asciiTheme="minorHAnsi" w:hAnsiTheme="minorHAnsi" w:cs="Arial"/>
        </w:rPr>
        <w:t xml:space="preserve"> de laboratorio entregados deberán cumplir la presentación y especificaciones que marca el cuadro básico y catálogo de sustancias químicas y </w:t>
      </w:r>
      <w:r w:rsidRPr="00257801">
        <w:rPr>
          <w:rFonts w:asciiTheme="minorHAnsi" w:hAnsiTheme="minorHAnsi" w:cs="Arial"/>
        </w:rPr>
        <w:t xml:space="preserve">material de laboratorio vigente los cuales se relacionan en el anexo </w:t>
      </w:r>
      <w:r w:rsidR="005048F4" w:rsidRPr="00257801">
        <w:rPr>
          <w:rFonts w:asciiTheme="minorHAnsi" w:hAnsiTheme="minorHAnsi" w:cs="Arial"/>
        </w:rPr>
        <w:t>1</w:t>
      </w:r>
      <w:r w:rsidRPr="00257801">
        <w:rPr>
          <w:rFonts w:asciiTheme="minorHAnsi" w:hAnsiTheme="minorHAnsi" w:cs="Arial"/>
        </w:rPr>
        <w:t>.</w:t>
      </w:r>
    </w:p>
    <w:p w14:paraId="2FCDBBAA" w14:textId="481FF1DA" w:rsidR="002C54E8" w:rsidRPr="002F0986" w:rsidRDefault="002C54E8" w:rsidP="00046B7A">
      <w:pPr>
        <w:pStyle w:val="Prrafodelista"/>
        <w:numPr>
          <w:ilvl w:val="0"/>
          <w:numId w:val="23"/>
        </w:numPr>
        <w:tabs>
          <w:tab w:val="left" w:pos="8640"/>
        </w:tabs>
        <w:ind w:left="1560" w:right="49" w:hanging="283"/>
        <w:jc w:val="both"/>
        <w:rPr>
          <w:rFonts w:asciiTheme="minorHAnsi" w:hAnsiTheme="minorHAnsi" w:cs="Arial"/>
        </w:rPr>
      </w:pPr>
      <w:r w:rsidRPr="002F0986">
        <w:rPr>
          <w:rFonts w:asciiTheme="minorHAnsi" w:hAnsiTheme="minorHAnsi" w:cs="Arial"/>
          <w:i/>
        </w:rPr>
        <w:t xml:space="preserve">Requerimiento. </w:t>
      </w:r>
      <w:r w:rsidRPr="002F0986">
        <w:rPr>
          <w:rFonts w:asciiTheme="minorHAnsi" w:hAnsiTheme="minorHAnsi" w:cs="Arial"/>
        </w:rPr>
        <w:t xml:space="preserve">Será responsabilidad del </w:t>
      </w:r>
      <w:r w:rsidR="009D7463" w:rsidRPr="002F0986">
        <w:rPr>
          <w:rFonts w:asciiTheme="minorHAnsi" w:hAnsiTheme="minorHAnsi" w:cs="Arial"/>
        </w:rPr>
        <w:t>jefe</w:t>
      </w:r>
      <w:r w:rsidRPr="002F0986">
        <w:rPr>
          <w:rFonts w:asciiTheme="minorHAnsi" w:hAnsiTheme="minorHAnsi" w:cs="Arial"/>
        </w:rPr>
        <w:t xml:space="preserve"> de Jurisdicción y/o Administrador de entregar la relación </w:t>
      </w:r>
      <w:r>
        <w:rPr>
          <w:rFonts w:asciiTheme="minorHAnsi" w:hAnsiTheme="minorHAnsi" w:cs="Arial"/>
        </w:rPr>
        <w:t xml:space="preserve">de las </w:t>
      </w:r>
      <w:r w:rsidRPr="00CB3BA8">
        <w:rPr>
          <w:rFonts w:asciiTheme="minorHAnsi" w:hAnsiTheme="minorHAnsi"/>
        </w:rPr>
        <w:t>sustancias químicas y material de laboratorio</w:t>
      </w:r>
      <w:r w:rsidRPr="002F0986">
        <w:rPr>
          <w:rFonts w:asciiTheme="minorHAnsi" w:hAnsiTheme="minorHAnsi" w:cs="Arial"/>
        </w:rPr>
        <w:t xml:space="preserve"> requerido para cada centro, mediante Orden de Envío.</w:t>
      </w:r>
    </w:p>
    <w:p w14:paraId="1643F86D" w14:textId="77777777" w:rsidR="002C54E8" w:rsidRPr="002F0986" w:rsidRDefault="002C54E8" w:rsidP="00046B7A">
      <w:pPr>
        <w:pStyle w:val="Prrafodelista"/>
        <w:numPr>
          <w:ilvl w:val="0"/>
          <w:numId w:val="23"/>
        </w:numPr>
        <w:tabs>
          <w:tab w:val="left" w:pos="851"/>
          <w:tab w:val="right" w:pos="1276"/>
        </w:tabs>
        <w:ind w:left="1560" w:right="49" w:hanging="283"/>
        <w:jc w:val="both"/>
        <w:rPr>
          <w:rFonts w:asciiTheme="minorHAnsi" w:hAnsiTheme="minorHAnsi"/>
        </w:rPr>
      </w:pPr>
      <w:r w:rsidRPr="002F0986">
        <w:rPr>
          <w:rFonts w:asciiTheme="minorHAnsi" w:hAnsiTheme="minorHAnsi" w:cs="Arial"/>
          <w:i/>
        </w:rPr>
        <w:t xml:space="preserve">Lote y certificado analítico. </w:t>
      </w:r>
      <w:r w:rsidRPr="002F0986">
        <w:rPr>
          <w:rFonts w:asciiTheme="minorHAnsi" w:hAnsiTheme="minorHAnsi"/>
        </w:rPr>
        <w:t xml:space="preserve">No se aceptarán entregas de más de tres lotes en cada producto, además se entregará Certificado Analítico emitido por el fabricante. </w:t>
      </w:r>
    </w:p>
    <w:p w14:paraId="74B2A6B9" w14:textId="77777777" w:rsidR="002C54E8" w:rsidRPr="002F0986" w:rsidRDefault="002C54E8" w:rsidP="00046B7A">
      <w:pPr>
        <w:pStyle w:val="Prrafodelista"/>
        <w:numPr>
          <w:ilvl w:val="0"/>
          <w:numId w:val="23"/>
        </w:numPr>
        <w:tabs>
          <w:tab w:val="left" w:pos="851"/>
          <w:tab w:val="right" w:pos="1276"/>
        </w:tabs>
        <w:ind w:left="1560" w:right="49" w:hanging="283"/>
        <w:jc w:val="both"/>
        <w:rPr>
          <w:rFonts w:asciiTheme="minorHAnsi" w:hAnsiTheme="minorHAnsi"/>
        </w:rPr>
      </w:pPr>
      <w:r w:rsidRPr="002F0986">
        <w:rPr>
          <w:rFonts w:asciiTheme="minorHAnsi" w:hAnsiTheme="minorHAnsi"/>
          <w:i/>
        </w:rPr>
        <w:t>Caducidad.</w:t>
      </w:r>
      <w:r w:rsidRPr="002F0986">
        <w:rPr>
          <w:rFonts w:asciiTheme="minorHAnsi" w:hAnsiTheme="minorHAnsi"/>
        </w:rPr>
        <w:t xml:space="preserve"> La caducidad de las sustancias químicas y material de laboratorio deberá ser de 1-un año, como mínimo, contado a partir de la recepción en cada una de las Unidades Aplicativas de la Convocante, en caso de suministrar sustancias químicas y material de laboratorio con menor caducidad a la establecida, se podrán devolver los mismos a juicio y responsabilidad de la Unidad Aplicativa.  Así mismo, el proveedor deberá cambiar las sustancias químicas y material de laboratorio que por algún motivo no fueren consumidos, tres meses antes de su caducidad de acuerdo a los lotes entregados en sus facturas.</w:t>
      </w:r>
    </w:p>
    <w:p w14:paraId="606CF8B4" w14:textId="77777777" w:rsidR="002C54E8" w:rsidRDefault="002C54E8" w:rsidP="00046B7A">
      <w:pPr>
        <w:pStyle w:val="Prrafodelista"/>
        <w:numPr>
          <w:ilvl w:val="0"/>
          <w:numId w:val="23"/>
        </w:numPr>
        <w:tabs>
          <w:tab w:val="left" w:pos="851"/>
          <w:tab w:val="right" w:pos="1276"/>
        </w:tabs>
        <w:ind w:left="1560" w:right="49" w:hanging="283"/>
        <w:jc w:val="both"/>
        <w:rPr>
          <w:rFonts w:asciiTheme="minorHAnsi" w:hAnsiTheme="minorHAnsi"/>
        </w:rPr>
      </w:pPr>
      <w:r w:rsidRPr="002F0986">
        <w:rPr>
          <w:rFonts w:asciiTheme="minorHAnsi" w:hAnsiTheme="minorHAnsi"/>
          <w:i/>
        </w:rPr>
        <w:t xml:space="preserve">Identificación y Empaque. </w:t>
      </w:r>
      <w:r w:rsidRPr="002F0986">
        <w:rPr>
          <w:rFonts w:asciiTheme="minorHAnsi" w:hAnsiTheme="minorHAnsi"/>
        </w:rPr>
        <w:t>El licitante que resulte adjudicado deberá Identificar las sustancias químicas y material de laboratorio suministrados con el nombre, descripción del artículo, clave del cuadro básico, lote, cantidad, caducidad o garantía bajo el esquema de código de barras; así como empacar y embalar las sustancias químicas y material de laboratorio de tal forma que se asegure la preservación y características originales durante el flete, las maniobras de estiba y almacenaje.</w:t>
      </w:r>
    </w:p>
    <w:p w14:paraId="4F8E0215" w14:textId="77777777" w:rsidR="005917C0" w:rsidRDefault="005917C0" w:rsidP="002C54E8">
      <w:pPr>
        <w:jc w:val="both"/>
        <w:rPr>
          <w:rFonts w:asciiTheme="minorHAnsi" w:hAnsiTheme="minorHAnsi" w:cs="Arial"/>
        </w:rPr>
      </w:pPr>
    </w:p>
    <w:p w14:paraId="3672D89A" w14:textId="77777777" w:rsidR="0043077F" w:rsidRDefault="0043077F" w:rsidP="002C54E8">
      <w:pPr>
        <w:jc w:val="both"/>
        <w:rPr>
          <w:rFonts w:asciiTheme="minorHAnsi" w:hAnsiTheme="minorHAnsi" w:cs="Arial"/>
        </w:rPr>
      </w:pPr>
    </w:p>
    <w:p w14:paraId="15F2C0AA" w14:textId="7A944985" w:rsidR="002F3EDC" w:rsidRPr="00AA554B" w:rsidRDefault="002F3EDC" w:rsidP="002F3EDC">
      <w:pPr>
        <w:tabs>
          <w:tab w:val="left" w:pos="851"/>
          <w:tab w:val="right" w:pos="1276"/>
        </w:tabs>
        <w:ind w:left="284" w:right="49"/>
        <w:jc w:val="both"/>
        <w:rPr>
          <w:rFonts w:asciiTheme="minorHAnsi" w:hAnsiTheme="minorHAnsi"/>
          <w:b/>
          <w:u w:val="single"/>
        </w:rPr>
      </w:pPr>
      <w:r w:rsidRPr="00AA554B">
        <w:rPr>
          <w:rFonts w:asciiTheme="minorHAnsi" w:hAnsiTheme="minorHAnsi"/>
          <w:b/>
          <w:u w:val="single"/>
        </w:rPr>
        <w:t>1.</w:t>
      </w:r>
      <w:r w:rsidR="0043077F">
        <w:rPr>
          <w:rFonts w:asciiTheme="minorHAnsi" w:hAnsiTheme="minorHAnsi"/>
          <w:b/>
          <w:u w:val="single"/>
        </w:rPr>
        <w:t>4</w:t>
      </w:r>
      <w:r w:rsidRPr="00AA554B">
        <w:rPr>
          <w:rFonts w:asciiTheme="minorHAnsi" w:hAnsiTheme="minorHAnsi"/>
          <w:b/>
          <w:u w:val="single"/>
        </w:rPr>
        <w:t>.- Control de Calidad:</w:t>
      </w:r>
    </w:p>
    <w:p w14:paraId="1CD5F5DA" w14:textId="77777777" w:rsidR="002F3EDC" w:rsidRPr="009A4CC0" w:rsidRDefault="002F3EDC" w:rsidP="002F3EDC">
      <w:pPr>
        <w:tabs>
          <w:tab w:val="left" w:pos="851"/>
          <w:tab w:val="right" w:pos="1276"/>
        </w:tabs>
        <w:ind w:left="284" w:right="49"/>
        <w:jc w:val="both"/>
        <w:rPr>
          <w:rFonts w:asciiTheme="minorHAnsi" w:hAnsiTheme="minorHAnsi"/>
          <w:b/>
        </w:rPr>
      </w:pPr>
    </w:p>
    <w:p w14:paraId="57457998" w14:textId="0C8E225F" w:rsidR="002F3EDC" w:rsidRDefault="002C54E8" w:rsidP="002F3EDC">
      <w:pPr>
        <w:ind w:left="284"/>
        <w:jc w:val="both"/>
        <w:rPr>
          <w:rFonts w:asciiTheme="minorHAnsi" w:hAnsiTheme="minorHAnsi"/>
        </w:rPr>
      </w:pPr>
      <w:r w:rsidRPr="002F0986">
        <w:rPr>
          <w:rFonts w:asciiTheme="minorHAnsi" w:hAnsiTheme="minorHAnsi"/>
        </w:rPr>
        <w:t xml:space="preserve">El control de calidad será llevado a cabo por cada una de las unidades aplicativas y se hará conforme a los lineamientos de la Convocante y se inicia desde el recibo de las sustancias químicas y material de laboratorio </w:t>
      </w:r>
      <w:r w:rsidR="0035707E">
        <w:rPr>
          <w:rFonts w:asciiTheme="minorHAnsi" w:hAnsiTheme="minorHAnsi"/>
        </w:rPr>
        <w:t xml:space="preserve">hasta su aplicación o uso de los </w:t>
      </w:r>
      <w:r w:rsidR="0035707E">
        <w:rPr>
          <w:rFonts w:asciiTheme="minorHAnsi" w:hAnsiTheme="minorHAnsi"/>
        </w:rPr>
        <w:lastRenderedPageBreak/>
        <w:t>mismos</w:t>
      </w:r>
      <w:r w:rsidRPr="002F0986">
        <w:rPr>
          <w:rFonts w:asciiTheme="minorHAnsi" w:hAnsiTheme="minorHAnsi"/>
        </w:rPr>
        <w:t>. La Convocante podrá aplicar las medidas de control de calidad que considere convenientes y aquellas requeridas por la normatividad vigente.</w:t>
      </w:r>
    </w:p>
    <w:p w14:paraId="1F56AE69" w14:textId="77777777" w:rsidR="00F03D0F" w:rsidRDefault="00F03D0F" w:rsidP="002F3EDC">
      <w:pPr>
        <w:ind w:left="284"/>
        <w:jc w:val="both"/>
        <w:rPr>
          <w:rFonts w:asciiTheme="minorHAnsi" w:hAnsiTheme="minorHAnsi"/>
          <w:b/>
          <w:u w:val="single"/>
        </w:rPr>
      </w:pPr>
    </w:p>
    <w:p w14:paraId="5B6DC517" w14:textId="093081E5" w:rsidR="002F3EDC" w:rsidRDefault="002F3EDC" w:rsidP="002F3EDC">
      <w:pPr>
        <w:ind w:left="284"/>
        <w:jc w:val="both"/>
        <w:rPr>
          <w:rFonts w:asciiTheme="minorHAnsi" w:hAnsiTheme="minorHAnsi"/>
          <w:b/>
          <w:u w:val="single"/>
        </w:rPr>
      </w:pPr>
      <w:r w:rsidRPr="00E44B28">
        <w:rPr>
          <w:rFonts w:asciiTheme="minorHAnsi" w:hAnsiTheme="minorHAnsi"/>
          <w:b/>
          <w:u w:val="single"/>
        </w:rPr>
        <w:t>1.</w:t>
      </w:r>
      <w:r w:rsidR="0043077F">
        <w:rPr>
          <w:rFonts w:asciiTheme="minorHAnsi" w:hAnsiTheme="minorHAnsi"/>
          <w:b/>
          <w:u w:val="single"/>
        </w:rPr>
        <w:t>5</w:t>
      </w:r>
      <w:r w:rsidRPr="00E44B28">
        <w:rPr>
          <w:rFonts w:asciiTheme="minorHAnsi" w:hAnsiTheme="minorHAnsi"/>
          <w:b/>
          <w:u w:val="single"/>
        </w:rPr>
        <w:t>. Devoluciones:</w:t>
      </w:r>
    </w:p>
    <w:p w14:paraId="1D2EE01F" w14:textId="77777777" w:rsidR="00CE7AF5" w:rsidRPr="00E44B28" w:rsidRDefault="00CE7AF5" w:rsidP="002F3EDC">
      <w:pPr>
        <w:ind w:left="284"/>
        <w:jc w:val="both"/>
        <w:rPr>
          <w:rFonts w:asciiTheme="minorHAnsi" w:hAnsiTheme="minorHAnsi"/>
          <w:b/>
          <w:u w:val="single"/>
        </w:rPr>
      </w:pPr>
    </w:p>
    <w:p w14:paraId="2A58B3CB" w14:textId="77777777" w:rsidR="002F3EDC" w:rsidRDefault="005917C0" w:rsidP="002F3EDC">
      <w:pPr>
        <w:tabs>
          <w:tab w:val="right" w:pos="1276"/>
        </w:tabs>
        <w:ind w:left="284"/>
        <w:jc w:val="both"/>
        <w:rPr>
          <w:rFonts w:asciiTheme="minorHAnsi" w:hAnsiTheme="minorHAnsi"/>
        </w:rPr>
      </w:pPr>
      <w:r w:rsidRPr="002C54E8">
        <w:rPr>
          <w:rFonts w:asciiTheme="minorHAnsi" w:hAnsiTheme="minorHAnsi"/>
        </w:rPr>
        <w:t>La devolución de las sustancias químicas y material de laboratorio será a través de las Unidades Aplicativas, cuando se comprueben deficiencias en la calidad de las mismas, o cuando no se cumpla con el período de caducidad solicitado, y deberán ser repuestas por el proveedor, dentro de los cinco días hábiles siguientes a la devolución.</w:t>
      </w:r>
    </w:p>
    <w:p w14:paraId="27F644DF" w14:textId="77777777" w:rsidR="005917C0" w:rsidRPr="00E44B28" w:rsidRDefault="005917C0" w:rsidP="002F3EDC">
      <w:pPr>
        <w:tabs>
          <w:tab w:val="right" w:pos="1276"/>
        </w:tabs>
        <w:ind w:left="284"/>
        <w:jc w:val="both"/>
        <w:rPr>
          <w:rFonts w:asciiTheme="minorHAnsi" w:hAnsiTheme="minorHAnsi"/>
        </w:rPr>
      </w:pPr>
    </w:p>
    <w:p w14:paraId="2DBCD57C" w14:textId="77777777" w:rsidR="00D12ED7" w:rsidRDefault="00D12ED7" w:rsidP="002B6BE9">
      <w:pPr>
        <w:ind w:left="284"/>
        <w:jc w:val="both"/>
        <w:rPr>
          <w:rFonts w:asciiTheme="minorHAnsi" w:hAnsiTheme="minorHAnsi" w:cs="Arial"/>
        </w:rPr>
      </w:pPr>
    </w:p>
    <w:p w14:paraId="4056D1E9" w14:textId="77777777" w:rsidR="007F0B73" w:rsidRPr="00037DE1" w:rsidRDefault="00A83A41" w:rsidP="004710B1">
      <w:pPr>
        <w:numPr>
          <w:ilvl w:val="0"/>
          <w:numId w:val="1"/>
        </w:num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85E8FF"/>
        <w:tabs>
          <w:tab w:val="clear" w:pos="360"/>
          <w:tab w:val="num" w:pos="284"/>
        </w:tabs>
        <w:ind w:left="142" w:hanging="142"/>
        <w:jc w:val="both"/>
        <w:rPr>
          <w:rFonts w:asciiTheme="minorHAnsi" w:hAnsiTheme="minorHAnsi"/>
          <w:b/>
        </w:rPr>
      </w:pPr>
      <w:r w:rsidRPr="00037DE1">
        <w:rPr>
          <w:rFonts w:asciiTheme="minorHAnsi" w:hAnsiTheme="minorHAnsi"/>
          <w:b/>
        </w:rPr>
        <w:t>REQUISITOS DE INSCRIPCIÓN QUE DEBERÁ PRESENTAR QUIEN DESEE INSCRIBIRSE Y PARTICIPAR EN EL CONCURSO.</w:t>
      </w:r>
    </w:p>
    <w:p w14:paraId="5DBFA5A5" w14:textId="77777777" w:rsidR="00435E03" w:rsidRDefault="00435E03" w:rsidP="007F0B73">
      <w:pPr>
        <w:jc w:val="both"/>
        <w:rPr>
          <w:rFonts w:asciiTheme="minorHAnsi" w:hAnsiTheme="minorHAnsi"/>
          <w:b/>
        </w:rPr>
      </w:pPr>
    </w:p>
    <w:p w14:paraId="1C428828" w14:textId="77777777" w:rsidR="004710B1" w:rsidRPr="00DA391A" w:rsidRDefault="004710B1" w:rsidP="004710B1">
      <w:pPr>
        <w:ind w:left="284" w:hanging="284"/>
        <w:jc w:val="both"/>
        <w:rPr>
          <w:rFonts w:asciiTheme="minorHAnsi" w:hAnsiTheme="minorHAnsi"/>
          <w:b/>
          <w:u w:val="single"/>
        </w:rPr>
      </w:pPr>
      <w:r w:rsidRPr="00DA391A">
        <w:rPr>
          <w:rFonts w:asciiTheme="minorHAnsi" w:hAnsiTheme="minorHAnsi"/>
          <w:b/>
          <w:u w:val="single"/>
        </w:rPr>
        <w:t>AL MOMENTO DE LA INSCRIPCIÓN LOS INTERESADOS DEBERÁN ENTREGAR LA SIGUIENTE DOCUMENTACIÓN Y CD O USB QUE CONTENGA TODOS LOS DOCUMENTOS EN FORMATO DE WORD, PDF O EXCEL:</w:t>
      </w:r>
    </w:p>
    <w:p w14:paraId="3F6E1882" w14:textId="77777777" w:rsidR="004710B1" w:rsidRPr="00DA391A" w:rsidRDefault="004710B1" w:rsidP="004710B1">
      <w:pPr>
        <w:ind w:left="284" w:hanging="284"/>
        <w:jc w:val="both"/>
        <w:rPr>
          <w:rFonts w:asciiTheme="minorHAnsi" w:hAnsiTheme="minorHAnsi"/>
          <w:b/>
          <w:u w:val="single"/>
        </w:rPr>
      </w:pPr>
    </w:p>
    <w:p w14:paraId="7DAF12FB" w14:textId="77777777" w:rsidR="004710B1" w:rsidRPr="006279B6" w:rsidRDefault="004710B1" w:rsidP="004710B1">
      <w:pPr>
        <w:numPr>
          <w:ilvl w:val="0"/>
          <w:numId w:val="32"/>
        </w:numPr>
        <w:ind w:left="284" w:hanging="284"/>
        <w:jc w:val="both"/>
        <w:rPr>
          <w:rFonts w:ascii="Calibri" w:hAnsi="Calibri"/>
        </w:rPr>
      </w:pPr>
      <w:r w:rsidRPr="006279B6">
        <w:rPr>
          <w:rFonts w:ascii="Calibri" w:hAnsi="Calibri"/>
        </w:rPr>
        <w:t>Información sobre la compañía Anexo 8 de las bases; se deberá anexar copia simple legible de todas las actas, reformas y poderes.</w:t>
      </w:r>
    </w:p>
    <w:p w14:paraId="40782CA2" w14:textId="76F80A51" w:rsidR="004710B1" w:rsidRPr="006279B6" w:rsidRDefault="0060275F" w:rsidP="004710B1">
      <w:pPr>
        <w:numPr>
          <w:ilvl w:val="0"/>
          <w:numId w:val="32"/>
        </w:numPr>
        <w:ind w:left="284" w:hanging="284"/>
        <w:jc w:val="both"/>
        <w:rPr>
          <w:rFonts w:ascii="Calibri" w:hAnsi="Calibri"/>
        </w:rPr>
      </w:pPr>
      <w:r w:rsidRPr="00E844A1">
        <w:rPr>
          <w:rFonts w:ascii="Calibri" w:hAnsi="Calibri" w:cs="Calibri"/>
        </w:rPr>
        <w:t>Monto de ingresos nominales del Ejercicio Fiscal 2022: deberá acreditarse con la declaración correspondiente al ejercicio fiscal del 2022; o con los estados financieros presentados ante las Secretaría de Hacienda y Crédito Público, auditados y/o dictaminados por Contador Público externo autorizado por la Secretaría de Hacienda y Crédito Público, correspondiente al ejercicio fiscal del 2022, demostrando su capacidad financiera mediante la comprobación de que los ingresos nominales son de por lo menos el 50% de su oferta económica que presente a la Convocatoria. Incluir acuse de recepción de dicha declaración o en su caso la cadena original o estados financieros dictaminados fiscalmente emitidos por un Contador Público registrado ante la Secretaría de Hacienda y Crédito Público, acreditando su personalidad mediante cédula profesional y registro ante la SHCP. Así mismo deberán de presentar carta bajo protesta de decir verdad, firmada por el representante legal, en donde manifiesten que la documentación entregada, referente a este requisito, contiene las cantidades correctas y que el monto de ventas totales mínimas requeridas no tiene alteración alguna.</w:t>
      </w:r>
    </w:p>
    <w:p w14:paraId="5D5509A8" w14:textId="77777777" w:rsidR="004710B1" w:rsidRPr="00DA391A" w:rsidRDefault="004710B1" w:rsidP="004710B1">
      <w:pPr>
        <w:numPr>
          <w:ilvl w:val="0"/>
          <w:numId w:val="32"/>
        </w:numPr>
        <w:ind w:left="284" w:hanging="284"/>
        <w:jc w:val="both"/>
        <w:rPr>
          <w:rFonts w:ascii="Calibri" w:hAnsi="Calibri"/>
        </w:rPr>
      </w:pPr>
      <w:r w:rsidRPr="00DA391A">
        <w:rPr>
          <w:rFonts w:ascii="Calibri" w:hAnsi="Calibri"/>
        </w:rPr>
        <w:t>Escrito simple en el cual manifieste, bajo protesta de decir verdad de estar al corriente en el cumplimiento de Obligaciones Estatales y Federales, en lo relativo al pago de impuestos.</w:t>
      </w:r>
    </w:p>
    <w:p w14:paraId="226064D3" w14:textId="77777777" w:rsidR="004710B1" w:rsidRPr="00DA391A" w:rsidRDefault="004710B1" w:rsidP="004710B1">
      <w:pPr>
        <w:numPr>
          <w:ilvl w:val="0"/>
          <w:numId w:val="32"/>
        </w:numPr>
        <w:ind w:left="284" w:hanging="284"/>
        <w:jc w:val="both"/>
        <w:rPr>
          <w:rFonts w:ascii="Calibri" w:hAnsi="Calibri"/>
        </w:rPr>
      </w:pPr>
      <w:r w:rsidRPr="00DA391A">
        <w:rPr>
          <w:rFonts w:ascii="Calibri" w:hAnsi="Calibri" w:cs="Arial"/>
        </w:rPr>
        <w:t xml:space="preserve">Para dar cumplimiento a </w:t>
      </w:r>
      <w:r w:rsidRPr="00DA391A">
        <w:rPr>
          <w:rFonts w:ascii="Calibri" w:hAnsi="Calibri"/>
        </w:rPr>
        <w:t>lo dispuesto en el Artículo 49, Fracción IX de la Ley De Responsabilidades Administrativas del Estado De Nuevo León, escrito de manifestación bajo protesta de decir verdad que no desempeña empleo, cargo o comisión en el servicio público o, en su caso, que a pesar de desempeñarlo, con la formalización del contrato correspondiente, no se actualiza un Conflicto de Interés; para el caso de personas morales, deberá ser firmado por el representante legal y por aquellos socios o accionistas que ejercen control sobre una sociedad, siendo administradores o quienes formen parte del consejo de administración, o bien conjunta o separadamente, directa o indirectamente, mantengan la titularidad de derechos que permitan ejercer el voto respecto de más del cincuenta por ciento del capital, tengan poder decisorio en sus asambleas, estén en posibilidades de nombrar a la mayoría de los miembros de su órgano de administración o por cualquier otro medio tengan facultades de tomar las decisiones fundamentales de dichas personas morales, acompañado de copia simple de identificación oficial vigente por ambos lados de cada uno de ellos (Anexo 8-A).</w:t>
      </w:r>
    </w:p>
    <w:p w14:paraId="6708B09E" w14:textId="77777777" w:rsidR="004710B1" w:rsidRPr="00DA391A" w:rsidRDefault="004710B1" w:rsidP="004710B1">
      <w:pPr>
        <w:numPr>
          <w:ilvl w:val="0"/>
          <w:numId w:val="32"/>
        </w:numPr>
        <w:ind w:left="284" w:hanging="284"/>
        <w:jc w:val="both"/>
        <w:rPr>
          <w:rFonts w:ascii="Calibri" w:hAnsi="Calibri"/>
        </w:rPr>
      </w:pPr>
      <w:r w:rsidRPr="00DA391A">
        <w:rPr>
          <w:rFonts w:ascii="Calibri" w:hAnsi="Calibri"/>
        </w:rPr>
        <w:t>Constancia del curso de prevención y concientización sobre faltas adminis</w:t>
      </w:r>
      <w:r>
        <w:rPr>
          <w:rFonts w:ascii="Calibri" w:hAnsi="Calibri"/>
        </w:rPr>
        <w:t xml:space="preserve">trativas y hechos de corrupción, </w:t>
      </w:r>
      <w:r w:rsidRPr="00063437">
        <w:rPr>
          <w:rFonts w:ascii="Calibri" w:hAnsi="Calibri"/>
        </w:rPr>
        <w:t>a la cual se deberá anexar un documento signado por el representante legal en el que manifiesten bajo protesta de decir verdad estar plenamente conscientes de la prevención y sanción de las citadas irregularidades.</w:t>
      </w:r>
    </w:p>
    <w:p w14:paraId="536C7F8E" w14:textId="77777777" w:rsidR="004710B1" w:rsidRPr="00DA391A" w:rsidRDefault="004710B1" w:rsidP="004710B1">
      <w:pPr>
        <w:numPr>
          <w:ilvl w:val="0"/>
          <w:numId w:val="32"/>
        </w:numPr>
        <w:ind w:left="284" w:hanging="284"/>
        <w:jc w:val="both"/>
        <w:rPr>
          <w:rFonts w:ascii="Calibri" w:hAnsi="Calibri"/>
        </w:rPr>
      </w:pPr>
      <w:r w:rsidRPr="00DA391A">
        <w:rPr>
          <w:rFonts w:ascii="Calibri" w:hAnsi="Calibri"/>
        </w:rPr>
        <w:t xml:space="preserve">Registro vigente en el Padrón de Proveedores de Gobierno del Estado, o el vínculo electrónico donde aparezca dicho padrón o certificado de registro en el padrón; en caso de no presentar este requisito, sus proposiciones estarán condicionadas al registro </w:t>
      </w:r>
      <w:r w:rsidRPr="00DA391A">
        <w:rPr>
          <w:rFonts w:ascii="Calibri" w:hAnsi="Calibri"/>
        </w:rPr>
        <w:lastRenderedPageBreak/>
        <w:t>en el Padrón a más tardar a la fecha del fallo correspondiente. Lo anterior de conformidad con lo dispuesto en los Artículos 24 de la Ley de Adquisiciones, Arrendamientos y Contratación de Servicios del Estado de Nuevo León y 22, 36 y 58 de su Reglamento.</w:t>
      </w:r>
    </w:p>
    <w:p w14:paraId="0466427B" w14:textId="626B9FB0" w:rsidR="004710B1" w:rsidRPr="00333ED6" w:rsidRDefault="004710B1" w:rsidP="00333ED6">
      <w:pPr>
        <w:pStyle w:val="Default"/>
        <w:numPr>
          <w:ilvl w:val="0"/>
          <w:numId w:val="32"/>
        </w:numPr>
        <w:ind w:left="284" w:hanging="284"/>
        <w:jc w:val="both"/>
        <w:rPr>
          <w:rFonts w:ascii="Century Gothic" w:hAnsi="Century Gothic"/>
          <w:b/>
          <w:i/>
          <w:sz w:val="20"/>
          <w:szCs w:val="20"/>
          <w:u w:val="single"/>
        </w:rPr>
      </w:pPr>
      <w:r w:rsidRPr="00DA391A">
        <w:rPr>
          <w:rFonts w:ascii="Calibri" w:hAnsi="Calibri"/>
          <w:sz w:val="20"/>
          <w:szCs w:val="20"/>
        </w:rPr>
        <w:t>Cédula de Identificación Fiscal, Registro Federal de Contribuyentes, comprobante de domicilio fiscal actualizado y el del establecimiento donde realicen sus principales operaciones en caso de ser diferente al domicilio fiscal, nombre de los apoderados, representantes y socios, poderes en los que consten a las personas que se les delega actos de administración. Tratándose de Personas Físicas: Deberá acreditar su personalidad a través de: Constancia de alta en la Secretaría de Hacienda y Crédito Público, identificación oficial con fotografía, acta de nacimiento o en su caso de naturalización y comprobante de domicilio fiscal actualizado y el del establecimiento donde realicen sus principales operaciones en caso de ser diferente al domicilio fiscal.</w:t>
      </w:r>
    </w:p>
    <w:p w14:paraId="2AF91F78" w14:textId="0B1FA4EE" w:rsidR="00333ED6" w:rsidRPr="00333ED6" w:rsidRDefault="00333ED6" w:rsidP="00333ED6">
      <w:pPr>
        <w:pStyle w:val="Default"/>
        <w:numPr>
          <w:ilvl w:val="0"/>
          <w:numId w:val="32"/>
        </w:numPr>
        <w:ind w:left="284" w:hanging="284"/>
        <w:jc w:val="both"/>
        <w:rPr>
          <w:rFonts w:ascii="Century Gothic" w:hAnsi="Century Gothic"/>
          <w:b/>
          <w:i/>
          <w:sz w:val="20"/>
          <w:szCs w:val="20"/>
          <w:u w:val="single"/>
        </w:rPr>
      </w:pPr>
      <w:r w:rsidRPr="00333ED6">
        <w:rPr>
          <w:rFonts w:ascii="Calibri" w:hAnsi="Calibri"/>
          <w:sz w:val="20"/>
          <w:szCs w:val="20"/>
        </w:rPr>
        <w:t>Comprobante original de pago de inscripción.</w:t>
      </w:r>
    </w:p>
    <w:p w14:paraId="62111EA1" w14:textId="77777777" w:rsidR="004710B1" w:rsidRPr="00DA391A" w:rsidRDefault="004710B1" w:rsidP="004710B1">
      <w:pPr>
        <w:ind w:left="284"/>
        <w:jc w:val="both"/>
        <w:rPr>
          <w:rFonts w:asciiTheme="minorHAnsi" w:hAnsiTheme="minorHAnsi"/>
          <w:b/>
          <w:lang w:val="es-MX"/>
        </w:rPr>
      </w:pPr>
    </w:p>
    <w:p w14:paraId="45D0FE4C" w14:textId="77777777" w:rsidR="004710B1" w:rsidRPr="00DA391A" w:rsidRDefault="004710B1" w:rsidP="004710B1">
      <w:pPr>
        <w:ind w:left="284"/>
        <w:jc w:val="both"/>
        <w:rPr>
          <w:rFonts w:asciiTheme="minorHAnsi" w:hAnsiTheme="minorHAnsi"/>
          <w:b/>
        </w:rPr>
      </w:pPr>
      <w:r w:rsidRPr="00DA391A">
        <w:rPr>
          <w:rFonts w:asciiTheme="minorHAnsi" w:hAnsiTheme="minorHAnsi"/>
        </w:rPr>
        <w:t>Los Licitantes que resulten adjudicados, previo a la firma de los contratos, deberán exhibir original para su cotejo y copia simple de los documentos a que se hace alusión en el formato que se integra como anexo 8.</w:t>
      </w:r>
    </w:p>
    <w:p w14:paraId="7DB89474" w14:textId="77777777" w:rsidR="004710B1" w:rsidRPr="00DA391A" w:rsidRDefault="004710B1" w:rsidP="004710B1">
      <w:pPr>
        <w:ind w:left="284" w:right="-1"/>
        <w:jc w:val="both"/>
        <w:rPr>
          <w:rFonts w:ascii="Calibri" w:hAnsi="Calibri"/>
          <w:b/>
          <w:u w:val="single"/>
        </w:rPr>
      </w:pPr>
    </w:p>
    <w:p w14:paraId="2D242718" w14:textId="0E5C2FCA" w:rsidR="004710B1" w:rsidRDefault="004710B1" w:rsidP="004710B1">
      <w:pPr>
        <w:ind w:left="284"/>
        <w:jc w:val="both"/>
        <w:rPr>
          <w:rFonts w:ascii="Calibri" w:hAnsi="Calibri"/>
        </w:rPr>
      </w:pPr>
      <w:r w:rsidRPr="00DA391A">
        <w:rPr>
          <w:rFonts w:ascii="Calibri" w:hAnsi="Calibri"/>
        </w:rPr>
        <w:t xml:space="preserve">Los interesados deberán acudir a solicitar su inscripción en el Departamento de </w:t>
      </w:r>
      <w:r>
        <w:rPr>
          <w:rFonts w:ascii="Calibri" w:hAnsi="Calibri"/>
        </w:rPr>
        <w:t>Adquisiciones,</w:t>
      </w:r>
      <w:r w:rsidRPr="00DA391A">
        <w:rPr>
          <w:rFonts w:ascii="Calibri" w:hAnsi="Calibri"/>
        </w:rPr>
        <w:t xml:space="preserve"> ubicado en</w:t>
      </w:r>
      <w:r>
        <w:rPr>
          <w:rFonts w:ascii="Calibri" w:hAnsi="Calibri"/>
        </w:rPr>
        <w:t xml:space="preserve"> </w:t>
      </w:r>
      <w:r w:rsidRPr="00DA391A">
        <w:rPr>
          <w:rFonts w:ascii="Calibri" w:hAnsi="Calibri"/>
        </w:rPr>
        <w:t xml:space="preserve">Matamoros 520 oriente, primer piso, Centro de la Ciudad, Monterrey, Nuevo León, C.P. 64000, Tel.: 81 81 30 70 49, </w:t>
      </w:r>
      <w:r w:rsidR="0039333D">
        <w:rPr>
          <w:rFonts w:ascii="Calibri" w:hAnsi="Calibri"/>
        </w:rPr>
        <w:t xml:space="preserve">en un horario de </w:t>
      </w:r>
      <w:r w:rsidR="0039333D" w:rsidRPr="00DA391A">
        <w:rPr>
          <w:rFonts w:ascii="Calibri" w:hAnsi="Calibri"/>
        </w:rPr>
        <w:t>9:00 a 14:00 horas</w:t>
      </w:r>
      <w:r w:rsidR="0039333D">
        <w:rPr>
          <w:rFonts w:ascii="Calibri" w:hAnsi="Calibri"/>
        </w:rPr>
        <w:t xml:space="preserve">, </w:t>
      </w:r>
      <w:r w:rsidRPr="00DA391A">
        <w:rPr>
          <w:rFonts w:ascii="Calibri" w:hAnsi="Calibri"/>
        </w:rPr>
        <w:t>desde el día de publicación de la Convocatoria y hasta inclusive 24 horas hábiles previas al acto de presentación y apertura de proposiciones; cualquier persona podrá asistir a los diferentes actos de la licitación en calidad de observador, sin necesidad de adquirir las bases, registrándose previamente antes del inicio de cada uno de ellos,  lo anterior de conformidad con el Artículo 31 fracción XXIII de la Ley.</w:t>
      </w:r>
    </w:p>
    <w:p w14:paraId="5EFC8E6C" w14:textId="77777777" w:rsidR="007E74E5" w:rsidRDefault="007E74E5" w:rsidP="007E74E5">
      <w:pPr>
        <w:ind w:left="284"/>
        <w:jc w:val="both"/>
        <w:rPr>
          <w:rFonts w:ascii="Calibri" w:hAnsi="Calibri"/>
        </w:rPr>
      </w:pPr>
    </w:p>
    <w:p w14:paraId="19F0A2BF" w14:textId="77777777" w:rsidR="006C0DF5" w:rsidRDefault="006C0DF5" w:rsidP="005E6330">
      <w:pPr>
        <w:ind w:left="284"/>
        <w:jc w:val="both"/>
        <w:rPr>
          <w:rFonts w:ascii="Calibri" w:hAnsi="Calibri"/>
        </w:rPr>
      </w:pPr>
    </w:p>
    <w:p w14:paraId="3FA0473D" w14:textId="77777777" w:rsidR="007F0B73" w:rsidRPr="00037DE1" w:rsidRDefault="000B78E5" w:rsidP="004710B1">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85E8FF"/>
        <w:tabs>
          <w:tab w:val="left" w:pos="284"/>
        </w:tabs>
        <w:ind w:right="49"/>
        <w:jc w:val="both"/>
        <w:rPr>
          <w:rFonts w:asciiTheme="minorHAnsi" w:hAnsiTheme="minorHAnsi"/>
          <w:b/>
        </w:rPr>
      </w:pPr>
      <w:r>
        <w:rPr>
          <w:rFonts w:asciiTheme="minorHAnsi" w:hAnsiTheme="minorHAnsi"/>
          <w:b/>
        </w:rPr>
        <w:t>3</w:t>
      </w:r>
      <w:r w:rsidR="00BD6DDA" w:rsidRPr="00037DE1">
        <w:rPr>
          <w:rFonts w:asciiTheme="minorHAnsi" w:hAnsiTheme="minorHAnsi"/>
          <w:b/>
        </w:rPr>
        <w:t>.</w:t>
      </w:r>
      <w:r w:rsidR="007F0B73" w:rsidRPr="00037DE1">
        <w:rPr>
          <w:rFonts w:asciiTheme="minorHAnsi" w:hAnsiTheme="minorHAnsi"/>
          <w:b/>
        </w:rPr>
        <w:tab/>
      </w:r>
      <w:r w:rsidR="00A83A41" w:rsidRPr="00037DE1">
        <w:rPr>
          <w:rFonts w:asciiTheme="minorHAnsi" w:hAnsiTheme="minorHAnsi"/>
          <w:b/>
        </w:rPr>
        <w:t>FORMA DE PRESENTACIÓN Y DOCUMENTOS ESENCIALES QUE DEBERÁ DE CONTENER EL SOBRE TÉCNICO.</w:t>
      </w:r>
    </w:p>
    <w:p w14:paraId="02D9BE70" w14:textId="77777777" w:rsidR="00A16B2E" w:rsidRPr="00037DE1" w:rsidRDefault="00A16B2E" w:rsidP="007F0B73">
      <w:pPr>
        <w:ind w:right="49"/>
        <w:jc w:val="both"/>
        <w:rPr>
          <w:rFonts w:asciiTheme="minorHAnsi" w:hAnsiTheme="minorHAnsi"/>
          <w:b/>
        </w:rPr>
      </w:pPr>
    </w:p>
    <w:p w14:paraId="766B88E7" w14:textId="77777777" w:rsidR="00695181" w:rsidRPr="003E6595" w:rsidRDefault="003E6595" w:rsidP="003C7CE4">
      <w:pPr>
        <w:pStyle w:val="Prrafodelista"/>
        <w:numPr>
          <w:ilvl w:val="0"/>
          <w:numId w:val="2"/>
        </w:numPr>
        <w:ind w:right="49"/>
        <w:jc w:val="both"/>
        <w:rPr>
          <w:rFonts w:asciiTheme="minorHAnsi" w:hAnsiTheme="minorHAnsi"/>
          <w:b/>
          <w:u w:val="single"/>
        </w:rPr>
      </w:pPr>
      <w:r w:rsidRPr="003E6595">
        <w:rPr>
          <w:rFonts w:asciiTheme="minorHAnsi" w:hAnsiTheme="minorHAnsi"/>
          <w:b/>
          <w:u w:val="single"/>
        </w:rPr>
        <w:t>ASPECTOS GENERALES DE LAS PROPUESTAS:</w:t>
      </w:r>
    </w:p>
    <w:p w14:paraId="16700B4C" w14:textId="77777777" w:rsidR="00695181" w:rsidRPr="00E27A5A" w:rsidRDefault="00695181" w:rsidP="00695181">
      <w:pPr>
        <w:pStyle w:val="Prrafodelista"/>
        <w:ind w:left="1065" w:right="49"/>
        <w:jc w:val="both"/>
        <w:rPr>
          <w:rFonts w:asciiTheme="minorHAnsi" w:hAnsiTheme="minorHAnsi"/>
          <w:b/>
        </w:rPr>
      </w:pPr>
    </w:p>
    <w:p w14:paraId="636E1316" w14:textId="01A2045F" w:rsidR="004710B1" w:rsidRDefault="004710B1" w:rsidP="004710B1">
      <w:pPr>
        <w:pStyle w:val="Ttulo1"/>
        <w:numPr>
          <w:ilvl w:val="0"/>
          <w:numId w:val="3"/>
        </w:numPr>
        <w:tabs>
          <w:tab w:val="clear" w:pos="1276"/>
          <w:tab w:val="right" w:pos="1418"/>
        </w:tabs>
        <w:ind w:left="1418" w:right="0"/>
        <w:rPr>
          <w:rFonts w:asciiTheme="minorHAnsi" w:hAnsiTheme="minorHAnsi" w:cs="Arial"/>
          <w:b w:val="0"/>
          <w:sz w:val="20"/>
        </w:rPr>
      </w:pPr>
      <w:r w:rsidRPr="00E27A5A">
        <w:rPr>
          <w:rFonts w:asciiTheme="minorHAnsi" w:hAnsiTheme="minorHAnsi"/>
          <w:sz w:val="20"/>
          <w:lang w:val="es-ES"/>
        </w:rPr>
        <w:t>Idioma de las Propuestas</w:t>
      </w:r>
      <w:r w:rsidRPr="00E27A5A">
        <w:rPr>
          <w:rFonts w:asciiTheme="minorHAnsi" w:hAnsiTheme="minorHAnsi"/>
          <w:b w:val="0"/>
          <w:bCs/>
          <w:sz w:val="20"/>
          <w:lang w:val="es-ES"/>
        </w:rPr>
        <w:t>.</w:t>
      </w:r>
      <w:r w:rsidR="0039333D">
        <w:rPr>
          <w:rFonts w:asciiTheme="minorHAnsi" w:hAnsiTheme="minorHAnsi"/>
          <w:b w:val="0"/>
          <w:bCs/>
          <w:sz w:val="20"/>
          <w:lang w:val="es-ES"/>
        </w:rPr>
        <w:t xml:space="preserve"> </w:t>
      </w:r>
      <w:r w:rsidRPr="00E27A5A">
        <w:rPr>
          <w:rFonts w:asciiTheme="minorHAnsi" w:hAnsiTheme="minorHAnsi"/>
          <w:b w:val="0"/>
          <w:bCs/>
          <w:sz w:val="20"/>
          <w:lang w:val="es-ES"/>
        </w:rPr>
        <w:t xml:space="preserve">- La propuesta técnica y </w:t>
      </w:r>
      <w:r>
        <w:rPr>
          <w:rFonts w:asciiTheme="minorHAnsi" w:hAnsiTheme="minorHAnsi"/>
          <w:b w:val="0"/>
          <w:bCs/>
          <w:sz w:val="20"/>
          <w:lang w:val="es-ES"/>
        </w:rPr>
        <w:t>propuesta</w:t>
      </w:r>
      <w:r w:rsidRPr="00E27A5A">
        <w:rPr>
          <w:rFonts w:asciiTheme="minorHAnsi" w:hAnsiTheme="minorHAnsi"/>
          <w:b w:val="0"/>
          <w:bCs/>
          <w:sz w:val="20"/>
          <w:lang w:val="es-ES"/>
        </w:rPr>
        <w:t xml:space="preserve"> económica que prepare el Licitante y toda la correspondencia y documentos relativos deberán redactarse en idioma español; en todo caso, cualquier material impreso que proporcione el Licitante a la Convocante podrá estar en otro idioma a condición de </w:t>
      </w:r>
      <w:r w:rsidRPr="00E27A5A">
        <w:rPr>
          <w:rFonts w:asciiTheme="minorHAnsi" w:hAnsiTheme="minorHAnsi" w:cs="Arial"/>
          <w:b w:val="0"/>
          <w:sz w:val="20"/>
        </w:rPr>
        <w:t>que venga acompañado de su correspondiente traducción al español, la cual prevalecerá para los efectos de interpretación de las propuestas.</w:t>
      </w:r>
    </w:p>
    <w:p w14:paraId="10DF20D7" w14:textId="44200E16" w:rsidR="004710B1" w:rsidRDefault="004710B1" w:rsidP="004710B1">
      <w:pPr>
        <w:numPr>
          <w:ilvl w:val="0"/>
          <w:numId w:val="3"/>
        </w:numPr>
        <w:tabs>
          <w:tab w:val="right" w:pos="1418"/>
        </w:tabs>
        <w:ind w:left="1418"/>
        <w:jc w:val="both"/>
        <w:rPr>
          <w:rFonts w:asciiTheme="minorHAnsi" w:hAnsiTheme="minorHAnsi"/>
        </w:rPr>
      </w:pPr>
      <w:r w:rsidRPr="00E27A5A">
        <w:rPr>
          <w:rFonts w:asciiTheme="minorHAnsi" w:hAnsiTheme="minorHAnsi"/>
          <w:b/>
          <w:bCs/>
        </w:rPr>
        <w:t>Presentación de las Propuestas.</w:t>
      </w:r>
      <w:r w:rsidR="0039333D">
        <w:rPr>
          <w:rFonts w:asciiTheme="minorHAnsi" w:hAnsiTheme="minorHAnsi"/>
          <w:b/>
          <w:bCs/>
        </w:rPr>
        <w:t xml:space="preserve"> </w:t>
      </w:r>
      <w:r w:rsidRPr="00E27A5A">
        <w:rPr>
          <w:rFonts w:asciiTheme="minorHAnsi" w:hAnsiTheme="minorHAnsi"/>
          <w:b/>
          <w:bCs/>
        </w:rPr>
        <w:t xml:space="preserve">- </w:t>
      </w:r>
      <w:r w:rsidRPr="00E27A5A">
        <w:rPr>
          <w:rFonts w:asciiTheme="minorHAnsi" w:hAnsiTheme="minorHAnsi"/>
        </w:rPr>
        <w:t>El Licitante presentará en original su</w:t>
      </w:r>
      <w:r>
        <w:rPr>
          <w:rFonts w:asciiTheme="minorHAnsi" w:hAnsiTheme="minorHAnsi"/>
        </w:rPr>
        <w:t>s</w:t>
      </w:r>
      <w:r w:rsidRPr="00E27A5A">
        <w:rPr>
          <w:rFonts w:asciiTheme="minorHAnsi" w:hAnsiTheme="minorHAnsi"/>
        </w:rPr>
        <w:t xml:space="preserve"> propuesta</w:t>
      </w:r>
      <w:r>
        <w:rPr>
          <w:rFonts w:asciiTheme="minorHAnsi" w:hAnsiTheme="minorHAnsi"/>
        </w:rPr>
        <w:t>s</w:t>
      </w:r>
      <w:r w:rsidRPr="00E27A5A">
        <w:rPr>
          <w:rFonts w:asciiTheme="minorHAnsi" w:hAnsiTheme="minorHAnsi"/>
        </w:rPr>
        <w:t xml:space="preserve"> técnica</w:t>
      </w:r>
      <w:r>
        <w:rPr>
          <w:rFonts w:asciiTheme="minorHAnsi" w:hAnsiTheme="minorHAnsi"/>
        </w:rPr>
        <w:t xml:space="preserve"> y económica</w:t>
      </w:r>
      <w:r w:rsidRPr="00E27A5A">
        <w:rPr>
          <w:rFonts w:asciiTheme="minorHAnsi" w:hAnsiTheme="minorHAnsi"/>
        </w:rPr>
        <w:t>, en papel membretado de su empresa, llenado a máquina o computadora y firmado por el representante legal, en el formato anexo a las bases expedido por la Convocante.</w:t>
      </w:r>
      <w:r w:rsidRPr="00003DE3">
        <w:rPr>
          <w:rFonts w:asciiTheme="minorHAnsi" w:hAnsiTheme="minorHAnsi" w:cstheme="minorHAnsi"/>
        </w:rPr>
        <w:t xml:space="preserve"> </w:t>
      </w:r>
      <w:r>
        <w:rPr>
          <w:rFonts w:asciiTheme="minorHAnsi" w:hAnsiTheme="minorHAnsi" w:cstheme="minorHAnsi"/>
        </w:rPr>
        <w:t>Cada uno de los documentos que integren la proposición y aquéllos distintos a ésta, deberán estar foliados en todas y cada una de las hojas que los integren; así mismo las propuestas deberán ser firmadas autógrafamente en la última hoja del documento que conformen cada una de dichas propuestas técnicas y económicas, esto de conformidad con el Artículo 74, fracción XIV y XV del Reglamento de la Ley de Adquisiciones, Arrendamientos y Contratación de Servicios del Estado de Nuevo León.</w:t>
      </w:r>
    </w:p>
    <w:p w14:paraId="00CA51EC" w14:textId="49D2CE7D" w:rsidR="00E101E9" w:rsidRPr="002E7BD6" w:rsidRDefault="004710B1" w:rsidP="002E7BD6">
      <w:pPr>
        <w:numPr>
          <w:ilvl w:val="0"/>
          <w:numId w:val="3"/>
        </w:numPr>
        <w:tabs>
          <w:tab w:val="right" w:pos="1418"/>
        </w:tabs>
        <w:ind w:left="1418"/>
        <w:jc w:val="both"/>
        <w:rPr>
          <w:rFonts w:asciiTheme="minorHAnsi" w:hAnsiTheme="minorHAnsi"/>
        </w:rPr>
      </w:pPr>
      <w:r w:rsidRPr="00E27A5A">
        <w:rPr>
          <w:rFonts w:asciiTheme="minorHAnsi" w:hAnsiTheme="minorHAnsi"/>
          <w:b/>
        </w:rPr>
        <w:t xml:space="preserve">Costos de preparación de Propuestas. </w:t>
      </w:r>
      <w:r w:rsidRPr="00E27A5A">
        <w:rPr>
          <w:rFonts w:asciiTheme="minorHAnsi" w:hAnsiTheme="minorHAnsi"/>
        </w:rPr>
        <w:t xml:space="preserve">El (los) licitante (s), sufragará (n) todos los costos relacionados con la preparación y presentación de su (s) propuesta (s), liberando de cualquier responsabilidad a la Convocante por dicho concepto, por lo que la Convocante no devolverá dichos costos, cualquiera que sea el resultado de la </w:t>
      </w:r>
      <w:r w:rsidR="0057546E">
        <w:rPr>
          <w:rFonts w:asciiTheme="minorHAnsi" w:hAnsiTheme="minorHAnsi"/>
        </w:rPr>
        <w:t>L</w:t>
      </w:r>
      <w:r>
        <w:rPr>
          <w:rFonts w:asciiTheme="minorHAnsi" w:hAnsiTheme="minorHAnsi"/>
        </w:rPr>
        <w:t xml:space="preserve">icitación </w:t>
      </w:r>
      <w:r w:rsidR="0057546E">
        <w:rPr>
          <w:rFonts w:asciiTheme="minorHAnsi" w:hAnsiTheme="minorHAnsi"/>
        </w:rPr>
        <w:t>P</w:t>
      </w:r>
      <w:r>
        <w:rPr>
          <w:rFonts w:asciiTheme="minorHAnsi" w:hAnsiTheme="minorHAnsi"/>
        </w:rPr>
        <w:t>ública</w:t>
      </w:r>
      <w:r w:rsidR="0057546E">
        <w:rPr>
          <w:rFonts w:asciiTheme="minorHAnsi" w:hAnsiTheme="minorHAnsi"/>
        </w:rPr>
        <w:t xml:space="preserve"> Internacional Bajo la Cobertura de Tratados Presencial.</w:t>
      </w:r>
    </w:p>
    <w:p w14:paraId="6CB589E6" w14:textId="77777777" w:rsidR="002611EC" w:rsidRDefault="002611EC" w:rsidP="00EC225E">
      <w:pPr>
        <w:pStyle w:val="Prrafodelista"/>
        <w:ind w:left="426"/>
        <w:rPr>
          <w:rFonts w:asciiTheme="minorHAnsi" w:hAnsiTheme="minorHAnsi"/>
        </w:rPr>
      </w:pPr>
    </w:p>
    <w:p w14:paraId="0B781B1E" w14:textId="77777777" w:rsidR="00695181" w:rsidRPr="003E6595" w:rsidRDefault="003E6595" w:rsidP="003C7CE4">
      <w:pPr>
        <w:pStyle w:val="Prrafodelista"/>
        <w:numPr>
          <w:ilvl w:val="0"/>
          <w:numId w:val="2"/>
        </w:numPr>
        <w:tabs>
          <w:tab w:val="left" w:pos="720"/>
          <w:tab w:val="left" w:pos="9639"/>
        </w:tabs>
        <w:jc w:val="both"/>
        <w:rPr>
          <w:rFonts w:asciiTheme="minorHAnsi" w:hAnsiTheme="minorHAnsi"/>
          <w:b/>
          <w:u w:val="single"/>
        </w:rPr>
      </w:pPr>
      <w:r>
        <w:rPr>
          <w:rFonts w:asciiTheme="minorHAnsi" w:hAnsiTheme="minorHAnsi"/>
          <w:b/>
          <w:u w:val="single"/>
        </w:rPr>
        <w:t>PRESENTACIÓN DE LAS PROPUESTAS:</w:t>
      </w:r>
    </w:p>
    <w:p w14:paraId="19B515C2" w14:textId="77777777" w:rsidR="00695181" w:rsidRPr="00E27A5A" w:rsidRDefault="00695181" w:rsidP="00695181">
      <w:pPr>
        <w:pStyle w:val="Prrafodelista"/>
        <w:tabs>
          <w:tab w:val="left" w:pos="720"/>
          <w:tab w:val="left" w:pos="9639"/>
        </w:tabs>
        <w:ind w:left="1065"/>
        <w:jc w:val="both"/>
        <w:rPr>
          <w:rFonts w:asciiTheme="minorHAnsi" w:hAnsiTheme="minorHAnsi"/>
          <w:b/>
        </w:rPr>
      </w:pPr>
    </w:p>
    <w:p w14:paraId="53106E5F" w14:textId="1CC92CA0" w:rsidR="00695181" w:rsidRDefault="00E5363D" w:rsidP="003C7CE4">
      <w:pPr>
        <w:pStyle w:val="Prrafodelista"/>
        <w:numPr>
          <w:ilvl w:val="0"/>
          <w:numId w:val="4"/>
        </w:numPr>
        <w:tabs>
          <w:tab w:val="left" w:pos="9639"/>
        </w:tabs>
        <w:ind w:left="1418"/>
        <w:jc w:val="both"/>
        <w:rPr>
          <w:rFonts w:asciiTheme="minorHAnsi" w:hAnsiTheme="minorHAnsi"/>
        </w:rPr>
      </w:pPr>
      <w:r w:rsidRPr="00E27A5A">
        <w:rPr>
          <w:rFonts w:asciiTheme="minorHAnsi" w:hAnsiTheme="minorHAnsi"/>
        </w:rPr>
        <w:lastRenderedPageBreak/>
        <w:t xml:space="preserve">El Licitante deberá presentar </w:t>
      </w:r>
      <w:r>
        <w:rPr>
          <w:rFonts w:asciiTheme="minorHAnsi" w:hAnsiTheme="minorHAnsi"/>
          <w:b/>
        </w:rPr>
        <w:t>dos</w:t>
      </w:r>
      <w:r w:rsidRPr="00E27A5A">
        <w:rPr>
          <w:rFonts w:asciiTheme="minorHAnsi" w:hAnsiTheme="minorHAnsi"/>
          <w:b/>
        </w:rPr>
        <w:t xml:space="preserve"> sobre</w:t>
      </w:r>
      <w:r>
        <w:rPr>
          <w:rFonts w:asciiTheme="minorHAnsi" w:hAnsiTheme="minorHAnsi"/>
          <w:b/>
        </w:rPr>
        <w:t>s</w:t>
      </w:r>
      <w:r w:rsidRPr="00E27A5A">
        <w:rPr>
          <w:rFonts w:asciiTheme="minorHAnsi" w:hAnsiTheme="minorHAnsi"/>
          <w:b/>
        </w:rPr>
        <w:t xml:space="preserve"> cerrado</w:t>
      </w:r>
      <w:r>
        <w:rPr>
          <w:rFonts w:asciiTheme="minorHAnsi" w:hAnsiTheme="minorHAnsi"/>
          <w:b/>
        </w:rPr>
        <w:t>s</w:t>
      </w:r>
      <w:r w:rsidRPr="00E27A5A">
        <w:rPr>
          <w:rFonts w:asciiTheme="minorHAnsi" w:hAnsiTheme="minorHAnsi"/>
        </w:rPr>
        <w:t>, rotulado</w:t>
      </w:r>
      <w:r>
        <w:rPr>
          <w:rFonts w:asciiTheme="minorHAnsi" w:hAnsiTheme="minorHAnsi"/>
        </w:rPr>
        <w:t>s</w:t>
      </w:r>
      <w:r w:rsidRPr="00E27A5A">
        <w:rPr>
          <w:rFonts w:asciiTheme="minorHAnsi" w:hAnsiTheme="minorHAnsi"/>
        </w:rPr>
        <w:t xml:space="preserve"> con el nombre del licitante y con la indicación de la </w:t>
      </w:r>
      <w:r>
        <w:rPr>
          <w:rFonts w:asciiTheme="minorHAnsi" w:hAnsiTheme="minorHAnsi"/>
        </w:rPr>
        <w:t xml:space="preserve">licitación </w:t>
      </w:r>
      <w:r w:rsidRPr="00E27A5A">
        <w:rPr>
          <w:rFonts w:asciiTheme="minorHAnsi" w:hAnsiTheme="minorHAnsi"/>
        </w:rPr>
        <w:t>en que participa, dentro de dicho</w:t>
      </w:r>
      <w:r>
        <w:rPr>
          <w:rFonts w:asciiTheme="minorHAnsi" w:hAnsiTheme="minorHAnsi"/>
        </w:rPr>
        <w:t>s</w:t>
      </w:r>
      <w:r w:rsidRPr="00E27A5A">
        <w:rPr>
          <w:rFonts w:asciiTheme="minorHAnsi" w:hAnsiTheme="minorHAnsi"/>
        </w:rPr>
        <w:t xml:space="preserve"> sobre</w:t>
      </w:r>
      <w:r>
        <w:rPr>
          <w:rFonts w:asciiTheme="minorHAnsi" w:hAnsiTheme="minorHAnsi"/>
        </w:rPr>
        <w:t>s</w:t>
      </w:r>
      <w:r w:rsidRPr="00E27A5A">
        <w:rPr>
          <w:rFonts w:asciiTheme="minorHAnsi" w:hAnsiTheme="minorHAnsi"/>
        </w:rPr>
        <w:t xml:space="preserve"> deberá presentar </w:t>
      </w:r>
      <w:r>
        <w:rPr>
          <w:rFonts w:asciiTheme="minorHAnsi" w:hAnsiTheme="minorHAnsi"/>
        </w:rPr>
        <w:t xml:space="preserve">en uno de ellos </w:t>
      </w:r>
      <w:r w:rsidR="00702C34">
        <w:rPr>
          <w:rFonts w:asciiTheme="minorHAnsi" w:hAnsiTheme="minorHAnsi"/>
        </w:rPr>
        <w:t>su propuesta técnica</w:t>
      </w:r>
      <w:r w:rsidRPr="00E27A5A">
        <w:rPr>
          <w:rFonts w:asciiTheme="minorHAnsi" w:hAnsiTheme="minorHAnsi"/>
        </w:rPr>
        <w:t xml:space="preserve"> </w:t>
      </w:r>
      <w:r>
        <w:rPr>
          <w:rFonts w:asciiTheme="minorHAnsi" w:hAnsiTheme="minorHAnsi"/>
        </w:rPr>
        <w:t xml:space="preserve">y en el otro sobre su propuesta económica, </w:t>
      </w:r>
      <w:r w:rsidRPr="00E27A5A">
        <w:rPr>
          <w:rFonts w:asciiTheme="minorHAnsi" w:hAnsiTheme="minorHAnsi"/>
        </w:rPr>
        <w:t>conforme a</w:t>
      </w:r>
      <w:r>
        <w:rPr>
          <w:rFonts w:asciiTheme="minorHAnsi" w:hAnsiTheme="minorHAnsi"/>
        </w:rPr>
        <w:t xml:space="preserve"> </w:t>
      </w:r>
      <w:r w:rsidRPr="00E27A5A">
        <w:rPr>
          <w:rFonts w:asciiTheme="minorHAnsi" w:hAnsiTheme="minorHAnsi"/>
        </w:rPr>
        <w:t>l</w:t>
      </w:r>
      <w:r>
        <w:rPr>
          <w:rFonts w:asciiTheme="minorHAnsi" w:hAnsiTheme="minorHAnsi"/>
        </w:rPr>
        <w:t>os</w:t>
      </w:r>
      <w:r w:rsidRPr="00E27A5A">
        <w:rPr>
          <w:rFonts w:asciiTheme="minorHAnsi" w:hAnsiTheme="minorHAnsi"/>
        </w:rPr>
        <w:t xml:space="preserve"> formato</w:t>
      </w:r>
      <w:r>
        <w:rPr>
          <w:rFonts w:asciiTheme="minorHAnsi" w:hAnsiTheme="minorHAnsi"/>
        </w:rPr>
        <w:t>s</w:t>
      </w:r>
      <w:r w:rsidRPr="00E27A5A">
        <w:rPr>
          <w:rFonts w:asciiTheme="minorHAnsi" w:hAnsiTheme="minorHAnsi"/>
        </w:rPr>
        <w:t xml:space="preserve"> anexo</w:t>
      </w:r>
      <w:r>
        <w:rPr>
          <w:rFonts w:asciiTheme="minorHAnsi" w:hAnsiTheme="minorHAnsi"/>
        </w:rPr>
        <w:t>s</w:t>
      </w:r>
      <w:r w:rsidRPr="00E27A5A">
        <w:rPr>
          <w:rFonts w:asciiTheme="minorHAnsi" w:hAnsiTheme="minorHAnsi"/>
        </w:rPr>
        <w:t xml:space="preserve"> a las bases, en </w:t>
      </w:r>
      <w:r>
        <w:rPr>
          <w:rFonts w:asciiTheme="minorHAnsi" w:hAnsiTheme="minorHAnsi"/>
        </w:rPr>
        <w:t>los</w:t>
      </w:r>
      <w:r w:rsidRPr="00E27A5A">
        <w:rPr>
          <w:rFonts w:asciiTheme="minorHAnsi" w:hAnsiTheme="minorHAnsi"/>
        </w:rPr>
        <w:t xml:space="preserve"> cual</w:t>
      </w:r>
      <w:r>
        <w:rPr>
          <w:rFonts w:asciiTheme="minorHAnsi" w:hAnsiTheme="minorHAnsi"/>
        </w:rPr>
        <w:t>es</w:t>
      </w:r>
      <w:r w:rsidRPr="00E27A5A">
        <w:rPr>
          <w:rFonts w:asciiTheme="minorHAnsi" w:hAnsiTheme="minorHAnsi"/>
        </w:rPr>
        <w:t xml:space="preserve"> </w:t>
      </w:r>
      <w:r>
        <w:rPr>
          <w:rFonts w:asciiTheme="minorHAnsi" w:hAnsiTheme="minorHAnsi"/>
        </w:rPr>
        <w:t xml:space="preserve">se </w:t>
      </w:r>
      <w:r w:rsidRPr="00E27A5A">
        <w:rPr>
          <w:rFonts w:asciiTheme="minorHAnsi" w:hAnsiTheme="minorHAnsi"/>
        </w:rPr>
        <w:t>señalan los requisitos solicitados. La Convocante se reserva el derecho de evaluar cada una de las propuestas presentadas, verificando que cumpla</w:t>
      </w:r>
      <w:r w:rsidR="008B33A1">
        <w:rPr>
          <w:rFonts w:asciiTheme="minorHAnsi" w:hAnsiTheme="minorHAnsi"/>
        </w:rPr>
        <w:t>n</w:t>
      </w:r>
      <w:r w:rsidRPr="00E27A5A">
        <w:rPr>
          <w:rFonts w:asciiTheme="minorHAnsi" w:hAnsiTheme="minorHAnsi"/>
        </w:rPr>
        <w:t xml:space="preserve"> con todas y cada una de las indicaciones contenidas en los formatos que</w:t>
      </w:r>
      <w:r w:rsidR="0039333D">
        <w:rPr>
          <w:rFonts w:asciiTheme="minorHAnsi" w:hAnsiTheme="minorHAnsi"/>
        </w:rPr>
        <w:t>,</w:t>
      </w:r>
      <w:r w:rsidRPr="00E27A5A">
        <w:rPr>
          <w:rFonts w:asciiTheme="minorHAnsi" w:hAnsiTheme="minorHAnsi"/>
        </w:rPr>
        <w:t xml:space="preserve"> para tal efecto, se anexan</w:t>
      </w:r>
      <w:r w:rsidR="00695181" w:rsidRPr="00E27A5A">
        <w:rPr>
          <w:rFonts w:asciiTheme="minorHAnsi" w:hAnsiTheme="minorHAnsi"/>
        </w:rPr>
        <w:t>.</w:t>
      </w:r>
      <w:r w:rsidR="003F146D">
        <w:rPr>
          <w:rFonts w:asciiTheme="minorHAnsi" w:hAnsiTheme="minorHAnsi"/>
        </w:rPr>
        <w:t xml:space="preserve"> Al momento de entregar sus sobres, el licitante deberá entregar las cartas a que hace referencia en el punto 3.1 de las bases, fuera de los sobres.</w:t>
      </w:r>
    </w:p>
    <w:p w14:paraId="38670383" w14:textId="77777777" w:rsidR="00B71F03" w:rsidRDefault="00B71F03" w:rsidP="00B71F03">
      <w:pPr>
        <w:pStyle w:val="Prrafodelista"/>
        <w:tabs>
          <w:tab w:val="left" w:pos="9639"/>
        </w:tabs>
        <w:ind w:left="1418"/>
        <w:jc w:val="both"/>
        <w:rPr>
          <w:rFonts w:asciiTheme="minorHAnsi" w:hAnsiTheme="minorHAnsi"/>
        </w:rPr>
      </w:pPr>
    </w:p>
    <w:p w14:paraId="62FE79A0" w14:textId="77777777" w:rsidR="00695181" w:rsidRPr="00E27A5A" w:rsidRDefault="00B71F03" w:rsidP="003C7CE4">
      <w:pPr>
        <w:pStyle w:val="Prrafodelista"/>
        <w:numPr>
          <w:ilvl w:val="0"/>
          <w:numId w:val="4"/>
        </w:numPr>
        <w:tabs>
          <w:tab w:val="left" w:pos="9639"/>
        </w:tabs>
        <w:ind w:left="1418"/>
        <w:jc w:val="both"/>
        <w:rPr>
          <w:rFonts w:asciiTheme="minorHAnsi" w:hAnsiTheme="minorHAnsi"/>
        </w:rPr>
      </w:pPr>
      <w:r w:rsidRPr="00E27A5A">
        <w:rPr>
          <w:rFonts w:asciiTheme="minorHAnsi" w:hAnsiTheme="minorHAnsi"/>
        </w:rPr>
        <w:t>Las propuestas técnicas</w:t>
      </w:r>
      <w:r>
        <w:rPr>
          <w:rFonts w:asciiTheme="minorHAnsi" w:hAnsiTheme="minorHAnsi"/>
        </w:rPr>
        <w:t xml:space="preserve"> y económicas</w:t>
      </w:r>
      <w:r w:rsidRPr="00E27A5A">
        <w:rPr>
          <w:rFonts w:asciiTheme="minorHAnsi" w:hAnsiTheme="minorHAnsi"/>
        </w:rPr>
        <w:t xml:space="preserve">, así como todos los anexos incluidos dentro del sobre técnico </w:t>
      </w:r>
      <w:r>
        <w:rPr>
          <w:rFonts w:asciiTheme="minorHAnsi" w:hAnsiTheme="minorHAnsi"/>
        </w:rPr>
        <w:t xml:space="preserve">y económico, </w:t>
      </w:r>
      <w:r w:rsidRPr="00E27A5A">
        <w:rPr>
          <w:rFonts w:asciiTheme="minorHAnsi" w:hAnsiTheme="minorHAnsi"/>
        </w:rPr>
        <w:t>deberán estar dirigidas al Director Administrativo de Servicios de Salud de Nuevo León, contener firma autógrafa del representante legal de la compañía en todos los documentos; la falta de presentación, omisión o incumplimiento de cualquiera de los requisitos y documentos antes señalados será motivo de rechazo de sus propuestas</w:t>
      </w:r>
      <w:r>
        <w:rPr>
          <w:rFonts w:asciiTheme="minorHAnsi" w:hAnsiTheme="minorHAnsi"/>
        </w:rPr>
        <w:t>.</w:t>
      </w:r>
    </w:p>
    <w:p w14:paraId="578CE270" w14:textId="77777777" w:rsidR="008A7C89" w:rsidRDefault="008A7C89" w:rsidP="00EC225E">
      <w:pPr>
        <w:pStyle w:val="Prrafodelista"/>
        <w:tabs>
          <w:tab w:val="left" w:pos="720"/>
          <w:tab w:val="left" w:pos="9639"/>
        </w:tabs>
        <w:ind w:left="426"/>
        <w:jc w:val="both"/>
        <w:rPr>
          <w:rFonts w:asciiTheme="minorHAnsi" w:hAnsiTheme="minorHAnsi"/>
        </w:rPr>
      </w:pPr>
    </w:p>
    <w:p w14:paraId="52D7D16E" w14:textId="77777777" w:rsidR="00695181" w:rsidRPr="00A85BB6" w:rsidRDefault="003E6595" w:rsidP="003C7CE4">
      <w:pPr>
        <w:pStyle w:val="Prrafodelista"/>
        <w:numPr>
          <w:ilvl w:val="0"/>
          <w:numId w:val="2"/>
        </w:numPr>
        <w:ind w:right="49"/>
        <w:jc w:val="both"/>
        <w:rPr>
          <w:rFonts w:asciiTheme="minorHAnsi" w:hAnsiTheme="minorHAnsi"/>
          <w:b/>
          <w:bCs/>
          <w:u w:val="single"/>
        </w:rPr>
      </w:pPr>
      <w:r w:rsidRPr="00A85BB6">
        <w:rPr>
          <w:rFonts w:asciiTheme="minorHAnsi" w:hAnsiTheme="minorHAnsi"/>
          <w:b/>
          <w:bCs/>
          <w:u w:val="single"/>
        </w:rPr>
        <w:t xml:space="preserve">EL SOBRE DE DOCUMENTOS </w:t>
      </w:r>
      <w:r w:rsidR="00E44C3A" w:rsidRPr="00A85BB6">
        <w:rPr>
          <w:rFonts w:asciiTheme="minorHAnsi" w:hAnsiTheme="minorHAnsi"/>
          <w:b/>
          <w:bCs/>
          <w:u w:val="single"/>
        </w:rPr>
        <w:t>DE</w:t>
      </w:r>
      <w:r w:rsidRPr="00A85BB6">
        <w:rPr>
          <w:rFonts w:asciiTheme="minorHAnsi" w:hAnsiTheme="minorHAnsi"/>
          <w:b/>
          <w:bCs/>
          <w:u w:val="single"/>
        </w:rPr>
        <w:t xml:space="preserve"> PROPUESTA TÉCNICA DEBERÁ CONTENER:</w:t>
      </w:r>
    </w:p>
    <w:p w14:paraId="3C8A54A2" w14:textId="77777777" w:rsidR="00E101E9" w:rsidRPr="00A85BB6" w:rsidRDefault="00E101E9" w:rsidP="007A1C0C">
      <w:pPr>
        <w:pStyle w:val="Prrafodelista"/>
        <w:ind w:left="426" w:right="49"/>
        <w:jc w:val="both"/>
        <w:rPr>
          <w:rFonts w:asciiTheme="minorHAnsi" w:hAnsiTheme="minorHAnsi"/>
          <w:b/>
          <w:bCs/>
        </w:rPr>
      </w:pPr>
    </w:p>
    <w:p w14:paraId="21DDA55E" w14:textId="77777777" w:rsidR="002F3EDC" w:rsidRPr="003E15CC" w:rsidRDefault="002F3EDC" w:rsidP="002F3EDC">
      <w:pPr>
        <w:numPr>
          <w:ilvl w:val="0"/>
          <w:numId w:val="8"/>
        </w:numPr>
        <w:tabs>
          <w:tab w:val="left" w:pos="1418"/>
        </w:tabs>
        <w:ind w:right="49"/>
        <w:jc w:val="both"/>
        <w:rPr>
          <w:rFonts w:asciiTheme="minorHAnsi" w:hAnsiTheme="minorHAnsi"/>
          <w:bCs/>
        </w:rPr>
      </w:pPr>
      <w:r w:rsidRPr="003E15CC">
        <w:rPr>
          <w:rFonts w:asciiTheme="minorHAnsi" w:hAnsiTheme="minorHAnsi" w:cs="Arial"/>
          <w:b/>
        </w:rPr>
        <w:t>ANEXO 13.</w:t>
      </w:r>
      <w:r w:rsidRPr="003E15CC">
        <w:rPr>
          <w:rFonts w:asciiTheme="minorHAnsi" w:hAnsiTheme="minorHAnsi" w:cs="Arial"/>
        </w:rPr>
        <w:t xml:space="preserve"> Cédula de entrega de documentos.</w:t>
      </w:r>
    </w:p>
    <w:p w14:paraId="4F1DCACF" w14:textId="77777777" w:rsidR="002F3EDC" w:rsidRPr="003E15CC" w:rsidRDefault="002F3EDC" w:rsidP="002F3EDC">
      <w:pPr>
        <w:pStyle w:val="Prrafodelista"/>
        <w:numPr>
          <w:ilvl w:val="0"/>
          <w:numId w:val="8"/>
        </w:numPr>
        <w:tabs>
          <w:tab w:val="left" w:pos="1418"/>
        </w:tabs>
        <w:ind w:right="49"/>
        <w:jc w:val="both"/>
        <w:rPr>
          <w:rFonts w:asciiTheme="minorHAnsi" w:hAnsiTheme="minorHAnsi"/>
          <w:bCs/>
        </w:rPr>
      </w:pPr>
      <w:r w:rsidRPr="003E15CC">
        <w:rPr>
          <w:rFonts w:asciiTheme="minorHAnsi" w:hAnsiTheme="minorHAnsi"/>
        </w:rPr>
        <w:t>Identificación oficial vigente de quien firma las proposiciones, quien deberá contar con facultades de administración y/o dominio, o poder especial para actos de licitación pública.</w:t>
      </w:r>
    </w:p>
    <w:p w14:paraId="44FA41DD" w14:textId="77777777" w:rsidR="002F3EDC" w:rsidRPr="003E15CC" w:rsidRDefault="002F3EDC" w:rsidP="002F3EDC">
      <w:pPr>
        <w:pStyle w:val="Prrafodelista"/>
        <w:numPr>
          <w:ilvl w:val="0"/>
          <w:numId w:val="8"/>
        </w:numPr>
        <w:tabs>
          <w:tab w:val="left" w:pos="1418"/>
        </w:tabs>
        <w:ind w:right="49"/>
        <w:jc w:val="both"/>
        <w:rPr>
          <w:rFonts w:asciiTheme="minorHAnsi" w:hAnsiTheme="minorHAnsi"/>
          <w:bCs/>
        </w:rPr>
      </w:pPr>
      <w:r w:rsidRPr="003E15CC">
        <w:rPr>
          <w:rFonts w:asciiTheme="minorHAnsi" w:hAnsiTheme="minorHAnsi"/>
        </w:rPr>
        <w:t xml:space="preserve">Currículum de la empresa, donde manifieste la capacidad técnica, describiendo la infraestructura administrativa, la descripción de las instalaciones, maquinaria, equipos y demás elementos técnicos necesarios para el objeto de la presente convocatoria, así como una relación de las principales operaciones de ventas de los últimos 12 meses. Incluir manifestación de ser proveedor del suministro </w:t>
      </w:r>
      <w:r w:rsidR="00F81C18">
        <w:rPr>
          <w:rFonts w:asciiTheme="minorHAnsi" w:hAnsiTheme="minorHAnsi"/>
        </w:rPr>
        <w:t>de sustancias químicas y materiales de laboratorio</w:t>
      </w:r>
      <w:r w:rsidRPr="003E15CC">
        <w:rPr>
          <w:rFonts w:asciiTheme="minorHAnsi" w:hAnsiTheme="minorHAnsi"/>
        </w:rPr>
        <w:t>, que demuestre experiencia en Instituciones de Salud públicas y privadas, enfatizando su infraestructura física, capacidad de distribución y de recursos humanos y el listado de vehículos con que cuenta.</w:t>
      </w:r>
    </w:p>
    <w:p w14:paraId="4FBD8CE2" w14:textId="77777777" w:rsidR="002F3EDC" w:rsidRPr="003E15CC" w:rsidRDefault="002F3EDC" w:rsidP="002F3EDC">
      <w:pPr>
        <w:numPr>
          <w:ilvl w:val="0"/>
          <w:numId w:val="8"/>
        </w:numPr>
        <w:tabs>
          <w:tab w:val="left" w:pos="1134"/>
        </w:tabs>
        <w:ind w:right="49"/>
        <w:jc w:val="both"/>
        <w:rPr>
          <w:rFonts w:asciiTheme="minorHAnsi" w:hAnsiTheme="minorHAnsi"/>
          <w:color w:val="000000"/>
        </w:rPr>
      </w:pPr>
      <w:r w:rsidRPr="003E15CC">
        <w:rPr>
          <w:rFonts w:asciiTheme="minorHAnsi" w:hAnsiTheme="minorHAnsi"/>
          <w:b/>
        </w:rPr>
        <w:t>ANEXO 2</w:t>
      </w:r>
      <w:r w:rsidRPr="003E15CC">
        <w:rPr>
          <w:rFonts w:asciiTheme="minorHAnsi" w:hAnsiTheme="minorHAnsi"/>
        </w:rPr>
        <w:t>. Propuesta Técnica conforme al formato del anexo 2 de las presentes bases.</w:t>
      </w:r>
    </w:p>
    <w:p w14:paraId="35D28C86" w14:textId="4BE535C0" w:rsidR="002F3EDC" w:rsidRPr="003E15CC" w:rsidRDefault="002F3EDC" w:rsidP="002F3EDC">
      <w:pPr>
        <w:numPr>
          <w:ilvl w:val="0"/>
          <w:numId w:val="8"/>
        </w:numPr>
        <w:tabs>
          <w:tab w:val="left" w:pos="1134"/>
        </w:tabs>
        <w:ind w:right="49"/>
        <w:jc w:val="both"/>
        <w:rPr>
          <w:rFonts w:asciiTheme="minorHAnsi" w:hAnsiTheme="minorHAnsi"/>
          <w:color w:val="000000"/>
        </w:rPr>
      </w:pPr>
      <w:r w:rsidRPr="003E15CC">
        <w:rPr>
          <w:rFonts w:asciiTheme="minorHAnsi" w:hAnsiTheme="minorHAnsi"/>
          <w:color w:val="000000"/>
        </w:rPr>
        <w:t xml:space="preserve">Escrito mediante el cual manifiesten que los productos ofertados son auténticos y </w:t>
      </w:r>
      <w:r w:rsidR="0039333D" w:rsidRPr="003E15CC">
        <w:rPr>
          <w:rFonts w:asciiTheme="minorHAnsi" w:hAnsiTheme="minorHAnsi"/>
          <w:color w:val="000000"/>
        </w:rPr>
        <w:t>que,</w:t>
      </w:r>
      <w:r w:rsidRPr="003E15CC">
        <w:rPr>
          <w:rFonts w:asciiTheme="minorHAnsi" w:hAnsiTheme="minorHAnsi"/>
          <w:color w:val="000000"/>
        </w:rPr>
        <w:t xml:space="preserve"> en caso de resultar con adjudicación, se comprometen a entregar productos nuevos y de la mejor calidad.</w:t>
      </w:r>
    </w:p>
    <w:p w14:paraId="6965C306" w14:textId="334BD26E" w:rsidR="002F3EDC" w:rsidRPr="003E15CC" w:rsidRDefault="002F3EDC" w:rsidP="002F3EDC">
      <w:pPr>
        <w:numPr>
          <w:ilvl w:val="0"/>
          <w:numId w:val="8"/>
        </w:numPr>
        <w:tabs>
          <w:tab w:val="left" w:pos="1134"/>
        </w:tabs>
        <w:ind w:right="49"/>
        <w:jc w:val="both"/>
        <w:rPr>
          <w:rFonts w:asciiTheme="minorHAnsi" w:hAnsiTheme="minorHAnsi"/>
          <w:color w:val="000000"/>
        </w:rPr>
      </w:pPr>
      <w:r w:rsidRPr="003E15CC">
        <w:rPr>
          <w:rFonts w:asciiTheme="minorHAnsi" w:hAnsiTheme="minorHAnsi" w:cs="Arial"/>
          <w:lang w:val="es-MX"/>
        </w:rPr>
        <w:t xml:space="preserve">Certificado o escrito bajo protesta de decir verdad de que cumplen con las Normas Oficiales Mexicanas o las Normas Mexicanas o Normas Internacionales aplicables y en el que manifieste que los </w:t>
      </w:r>
      <w:r w:rsidR="00435FEC">
        <w:rPr>
          <w:rFonts w:asciiTheme="minorHAnsi" w:hAnsiTheme="minorHAnsi" w:cs="Arial"/>
          <w:lang w:val="es-MX"/>
        </w:rPr>
        <w:t>insumos</w:t>
      </w:r>
      <w:r w:rsidRPr="003E15CC">
        <w:rPr>
          <w:rFonts w:asciiTheme="minorHAnsi" w:hAnsiTheme="minorHAnsi" w:cs="Arial"/>
          <w:lang w:val="es-MX"/>
        </w:rPr>
        <w:t xml:space="preserve"> que oferte cumplen con la legisla</w:t>
      </w:r>
      <w:r w:rsidR="00D464E1">
        <w:rPr>
          <w:rFonts w:asciiTheme="minorHAnsi" w:hAnsiTheme="minorHAnsi" w:cs="Arial"/>
          <w:lang w:val="es-MX"/>
        </w:rPr>
        <w:t>ción sanitaria vigente, para la partida</w:t>
      </w:r>
      <w:r w:rsidRPr="003E15CC">
        <w:rPr>
          <w:rFonts w:asciiTheme="minorHAnsi" w:hAnsiTheme="minorHAnsi" w:cs="Arial"/>
          <w:lang w:val="es-MX"/>
        </w:rPr>
        <w:t xml:space="preserve"> que aplica, y con las Normas Oficiales Mexicanas, las Normas Mexicanas y a falta de éstas, con las Normas Internacionales.</w:t>
      </w:r>
    </w:p>
    <w:p w14:paraId="7FF7AEEB" w14:textId="77777777" w:rsidR="00F81C18" w:rsidRDefault="00F81C18" w:rsidP="00F81C18">
      <w:pPr>
        <w:numPr>
          <w:ilvl w:val="0"/>
          <w:numId w:val="8"/>
        </w:numPr>
        <w:tabs>
          <w:tab w:val="left" w:pos="1134"/>
        </w:tabs>
        <w:ind w:right="49"/>
        <w:jc w:val="both"/>
        <w:rPr>
          <w:rFonts w:asciiTheme="minorHAnsi" w:hAnsiTheme="minorHAnsi"/>
        </w:rPr>
      </w:pPr>
      <w:r w:rsidRPr="00F81C18">
        <w:rPr>
          <w:rFonts w:asciiTheme="minorHAnsi" w:hAnsiTheme="minorHAnsi"/>
        </w:rPr>
        <w:t>Carta bajo protesta de decir verdad que cuentan con la capacidad de distribución para atender los requerimientos establecidos en estas bases, indicando el equipo actual de distribución, el cual la Convocante se reserva el derecho de revisar, verificar y evaluar</w:t>
      </w:r>
      <w:r>
        <w:rPr>
          <w:rFonts w:asciiTheme="minorHAnsi" w:hAnsiTheme="minorHAnsi"/>
        </w:rPr>
        <w:t>.</w:t>
      </w:r>
    </w:p>
    <w:p w14:paraId="5BFE633B" w14:textId="77777777" w:rsidR="00C5302F" w:rsidRDefault="00F81C18" w:rsidP="00C5302F">
      <w:pPr>
        <w:numPr>
          <w:ilvl w:val="0"/>
          <w:numId w:val="8"/>
        </w:numPr>
        <w:tabs>
          <w:tab w:val="left" w:pos="1134"/>
        </w:tabs>
        <w:ind w:right="49"/>
        <w:jc w:val="both"/>
        <w:rPr>
          <w:rFonts w:asciiTheme="minorHAnsi" w:hAnsiTheme="minorHAnsi"/>
        </w:rPr>
      </w:pPr>
      <w:r w:rsidRPr="00F81C18">
        <w:rPr>
          <w:rFonts w:asciiTheme="minorHAnsi" w:hAnsiTheme="minorHAnsi"/>
        </w:rPr>
        <w:t xml:space="preserve">Carta de manifiesto bajo protesta de decir verdad que los materiales que ofertan cumplen y reúnen todos los requisitos de la legislación sanitaria </w:t>
      </w:r>
      <w:r w:rsidRPr="007D2C11">
        <w:rPr>
          <w:rFonts w:asciiTheme="minorHAnsi" w:hAnsiTheme="minorHAnsi"/>
        </w:rPr>
        <w:t>vigente.</w:t>
      </w:r>
    </w:p>
    <w:p w14:paraId="4931C3FF" w14:textId="77777777" w:rsidR="00C5302F" w:rsidRDefault="002F3EDC" w:rsidP="00C5302F">
      <w:pPr>
        <w:numPr>
          <w:ilvl w:val="0"/>
          <w:numId w:val="8"/>
        </w:numPr>
        <w:tabs>
          <w:tab w:val="left" w:pos="1134"/>
        </w:tabs>
        <w:ind w:right="49"/>
        <w:jc w:val="both"/>
        <w:rPr>
          <w:rFonts w:asciiTheme="minorHAnsi" w:hAnsiTheme="minorHAnsi"/>
        </w:rPr>
      </w:pPr>
      <w:r w:rsidRPr="00C5302F">
        <w:rPr>
          <w:rFonts w:asciiTheme="minorHAnsi" w:hAnsiTheme="minorHAnsi"/>
        </w:rPr>
        <w:t>Documento que compruebe el domicilio fiscal del licitante, además deberá comprobar tener almacén o local de distribución establecido dentro del área metropolitana de la ciudad de Monterrey, Nuevo León para atender en el tiempo requerido las necesidades de la Convocante, (mediante Alta de Hacienda y Aviso de Funcionamiento o Licencia Sanitaria Vigente).</w:t>
      </w:r>
    </w:p>
    <w:p w14:paraId="1538E741" w14:textId="77777777" w:rsidR="00C5302F" w:rsidRDefault="002F3EDC" w:rsidP="00C5302F">
      <w:pPr>
        <w:numPr>
          <w:ilvl w:val="0"/>
          <w:numId w:val="8"/>
        </w:numPr>
        <w:tabs>
          <w:tab w:val="left" w:pos="1134"/>
        </w:tabs>
        <w:ind w:right="49"/>
        <w:jc w:val="both"/>
        <w:rPr>
          <w:rFonts w:asciiTheme="minorHAnsi" w:hAnsiTheme="minorHAnsi"/>
        </w:rPr>
      </w:pPr>
      <w:r w:rsidRPr="00C5302F">
        <w:rPr>
          <w:rFonts w:asciiTheme="minorHAnsi" w:hAnsiTheme="minorHAnsi"/>
        </w:rPr>
        <w:t xml:space="preserve">Carta original de respaldo emitida por cada fabricante o distribuidor </w:t>
      </w:r>
      <w:r w:rsidR="007D2C11" w:rsidRPr="00C5302F">
        <w:rPr>
          <w:rFonts w:asciiTheme="minorHAnsi" w:hAnsiTheme="minorHAnsi"/>
        </w:rPr>
        <w:t xml:space="preserve">mayorista </w:t>
      </w:r>
      <w:r w:rsidRPr="00C5302F">
        <w:rPr>
          <w:rFonts w:asciiTheme="minorHAnsi" w:hAnsiTheme="minorHAnsi"/>
        </w:rPr>
        <w:t xml:space="preserve">en la que manifieste que garantiza el abasto suficiente de los </w:t>
      </w:r>
      <w:r w:rsidR="00BB34C0" w:rsidRPr="00C5302F">
        <w:rPr>
          <w:rFonts w:asciiTheme="minorHAnsi" w:hAnsiTheme="minorHAnsi"/>
        </w:rPr>
        <w:t xml:space="preserve">insumos que oferte, los cuales </w:t>
      </w:r>
      <w:r w:rsidRPr="00C5302F">
        <w:rPr>
          <w:rFonts w:asciiTheme="minorHAnsi" w:hAnsiTheme="minorHAnsi"/>
        </w:rPr>
        <w:t>se solicitan en el anexo 1 de estas bases para cumplir con las adjudicaciones que se deriven de esta licitación</w:t>
      </w:r>
      <w:r w:rsidRPr="003E15CC">
        <w:t xml:space="preserve"> </w:t>
      </w:r>
      <w:r w:rsidRPr="00C5302F">
        <w:rPr>
          <w:rFonts w:asciiTheme="minorHAnsi" w:hAnsiTheme="minorHAnsi"/>
        </w:rPr>
        <w:t xml:space="preserve">en la que se mencione el número </w:t>
      </w:r>
      <w:r w:rsidR="00CA74D9">
        <w:rPr>
          <w:rFonts w:asciiTheme="minorHAnsi" w:hAnsiTheme="minorHAnsi"/>
        </w:rPr>
        <w:t>de licitación y se describan</w:t>
      </w:r>
      <w:r w:rsidR="00C202F2">
        <w:rPr>
          <w:rFonts w:asciiTheme="minorHAnsi" w:hAnsiTheme="minorHAnsi"/>
        </w:rPr>
        <w:t xml:space="preserve"> la partida</w:t>
      </w:r>
      <w:r w:rsidRPr="00C5302F">
        <w:rPr>
          <w:rFonts w:asciiTheme="minorHAnsi" w:hAnsiTheme="minorHAnsi"/>
        </w:rPr>
        <w:t>, marcas y cantidades ofertadas.</w:t>
      </w:r>
    </w:p>
    <w:p w14:paraId="430C6561" w14:textId="77777777" w:rsidR="00C5302F" w:rsidRDefault="00262BB3" w:rsidP="00C5302F">
      <w:pPr>
        <w:numPr>
          <w:ilvl w:val="0"/>
          <w:numId w:val="8"/>
        </w:numPr>
        <w:tabs>
          <w:tab w:val="left" w:pos="1134"/>
        </w:tabs>
        <w:ind w:right="49"/>
        <w:jc w:val="both"/>
        <w:rPr>
          <w:rFonts w:asciiTheme="minorHAnsi" w:hAnsiTheme="minorHAnsi"/>
        </w:rPr>
      </w:pPr>
      <w:r>
        <w:rPr>
          <w:rFonts w:asciiTheme="minorHAnsi" w:hAnsiTheme="minorHAnsi"/>
        </w:rPr>
        <w:lastRenderedPageBreak/>
        <w:t>C</w:t>
      </w:r>
      <w:r w:rsidRPr="006279B6">
        <w:rPr>
          <w:rFonts w:asciiTheme="minorHAnsi" w:hAnsiTheme="minorHAnsi"/>
        </w:rPr>
        <w:t xml:space="preserve">uando menos dos cartas en original, dirigidas al Director Administrativo de la Convocante, emitidas por alguna otra dependencia del sector salud o clientes, en un plazo máximo de seis meses previos a la fecha de la presentación y apertura de propuestas técnicas por clientes en hoja membretada de estos; en las cuales estipule que han prestado buen servicio en la venta de </w:t>
      </w:r>
      <w:r>
        <w:rPr>
          <w:rFonts w:asciiTheme="minorHAnsi" w:hAnsiTheme="minorHAnsi"/>
        </w:rPr>
        <w:t>sustancias químicas o material de laboratorios,</w:t>
      </w:r>
      <w:r w:rsidRPr="006279B6">
        <w:rPr>
          <w:rFonts w:asciiTheme="minorHAnsi" w:hAnsiTheme="minorHAnsi"/>
        </w:rPr>
        <w:t xml:space="preserve"> de la misma naturaleza o similar a lo requerido en esta licitación, mismas que la Convocante se reserva el derecho de verificar, para su participación en el presente evento.</w:t>
      </w:r>
    </w:p>
    <w:p w14:paraId="4D9A1FFE" w14:textId="77777777" w:rsidR="00C5302F" w:rsidRDefault="002F3EDC" w:rsidP="00C5302F">
      <w:pPr>
        <w:numPr>
          <w:ilvl w:val="0"/>
          <w:numId w:val="8"/>
        </w:numPr>
        <w:tabs>
          <w:tab w:val="left" w:pos="1134"/>
        </w:tabs>
        <w:ind w:right="49"/>
        <w:jc w:val="both"/>
        <w:rPr>
          <w:rFonts w:asciiTheme="minorHAnsi" w:hAnsiTheme="minorHAnsi"/>
        </w:rPr>
      </w:pPr>
      <w:r w:rsidRPr="00C5302F">
        <w:rPr>
          <w:rFonts w:asciiTheme="minorHAnsi" w:hAnsiTheme="minorHAnsi"/>
          <w:color w:val="000000"/>
        </w:rPr>
        <w:t>Carta bajo protesta de decir verdad firmada por el representante legal, que manifieste que su representada cumple con todos los registros sanitarios para funcionar como negocio en la venta de productos de consumo en el Sector Salud.</w:t>
      </w:r>
      <w:r w:rsidRPr="00C5302F">
        <w:rPr>
          <w:rFonts w:asciiTheme="minorHAnsi" w:hAnsiTheme="minorHAnsi"/>
        </w:rPr>
        <w:t xml:space="preserve"> </w:t>
      </w:r>
    </w:p>
    <w:p w14:paraId="2CCA2060" w14:textId="77777777" w:rsidR="00C5302F" w:rsidRDefault="00C52BA3" w:rsidP="00C5302F">
      <w:pPr>
        <w:numPr>
          <w:ilvl w:val="0"/>
          <w:numId w:val="8"/>
        </w:numPr>
        <w:tabs>
          <w:tab w:val="left" w:pos="1134"/>
        </w:tabs>
        <w:ind w:right="49"/>
        <w:jc w:val="both"/>
        <w:rPr>
          <w:rFonts w:asciiTheme="minorHAnsi" w:hAnsiTheme="minorHAnsi"/>
        </w:rPr>
      </w:pPr>
      <w:r w:rsidRPr="00C5302F">
        <w:rPr>
          <w:rFonts w:asciiTheme="minorHAnsi" w:hAnsiTheme="minorHAnsi"/>
          <w:color w:val="000000"/>
        </w:rPr>
        <w:t>Escrito mediante el cual garantice que el período de caducidad de las sustancias químicas y material de laboratorio ofertados, deberá ser de 1-un año, como mínimo, contado a partir de la recepción en cada una de las Unidades Aplica</w:t>
      </w:r>
      <w:r w:rsidR="00F60F6B">
        <w:rPr>
          <w:rFonts w:asciiTheme="minorHAnsi" w:hAnsiTheme="minorHAnsi"/>
          <w:color w:val="000000"/>
        </w:rPr>
        <w:t>tivas de la Convocante, para las</w:t>
      </w:r>
      <w:r w:rsidRPr="00C5302F">
        <w:rPr>
          <w:rFonts w:asciiTheme="minorHAnsi" w:hAnsiTheme="minorHAnsi"/>
          <w:color w:val="000000"/>
        </w:rPr>
        <w:t xml:space="preserve"> </w:t>
      </w:r>
      <w:r w:rsidR="00F60F6B">
        <w:rPr>
          <w:rFonts w:asciiTheme="minorHAnsi" w:hAnsiTheme="minorHAnsi"/>
          <w:color w:val="000000"/>
        </w:rPr>
        <w:t>partidas</w:t>
      </w:r>
      <w:r w:rsidRPr="00C5302F">
        <w:rPr>
          <w:rFonts w:asciiTheme="minorHAnsi" w:hAnsiTheme="minorHAnsi"/>
          <w:color w:val="000000"/>
        </w:rPr>
        <w:t xml:space="preserve"> que no aplique deberá señalarlo.</w:t>
      </w:r>
    </w:p>
    <w:p w14:paraId="6148D931" w14:textId="1CA0183F" w:rsidR="00C5302F" w:rsidRPr="00BB4B65" w:rsidRDefault="007D2C11" w:rsidP="00C5302F">
      <w:pPr>
        <w:numPr>
          <w:ilvl w:val="0"/>
          <w:numId w:val="8"/>
        </w:numPr>
        <w:tabs>
          <w:tab w:val="left" w:pos="1134"/>
        </w:tabs>
        <w:ind w:right="49"/>
        <w:jc w:val="both"/>
        <w:rPr>
          <w:rFonts w:asciiTheme="minorHAnsi" w:hAnsiTheme="minorHAnsi"/>
        </w:rPr>
      </w:pPr>
      <w:r w:rsidRPr="00C5302F">
        <w:rPr>
          <w:rFonts w:asciiTheme="minorHAnsi" w:hAnsiTheme="minorHAnsi"/>
        </w:rPr>
        <w:t xml:space="preserve">Carta bajo protesta de decir verdad de que en caso de resultar adjudicado entregará </w:t>
      </w:r>
      <w:r w:rsidRPr="00BB4B65">
        <w:rPr>
          <w:rFonts w:asciiTheme="minorHAnsi" w:hAnsiTheme="minorHAnsi"/>
        </w:rPr>
        <w:t xml:space="preserve">a la </w:t>
      </w:r>
      <w:r w:rsidR="0043077F" w:rsidRPr="00BB4B65">
        <w:rPr>
          <w:rFonts w:asciiTheme="minorHAnsi" w:hAnsiTheme="minorHAnsi"/>
        </w:rPr>
        <w:t>C</w:t>
      </w:r>
      <w:r w:rsidRPr="00BB4B65">
        <w:rPr>
          <w:rFonts w:asciiTheme="minorHAnsi" w:hAnsiTheme="minorHAnsi"/>
        </w:rPr>
        <w:t>onvocante</w:t>
      </w:r>
      <w:r w:rsidR="00AC5843" w:rsidRPr="00BB4B65">
        <w:rPr>
          <w:rFonts w:asciiTheme="minorHAnsi" w:hAnsiTheme="minorHAnsi"/>
        </w:rPr>
        <w:t xml:space="preserve"> copia</w:t>
      </w:r>
      <w:r w:rsidRPr="00BB4B65">
        <w:rPr>
          <w:rFonts w:asciiTheme="minorHAnsi" w:hAnsiTheme="minorHAnsi"/>
        </w:rPr>
        <w:t xml:space="preserve"> </w:t>
      </w:r>
      <w:r w:rsidR="00C52BA3" w:rsidRPr="00BB4B65">
        <w:rPr>
          <w:rFonts w:asciiTheme="minorHAnsi" w:hAnsiTheme="minorHAnsi"/>
        </w:rPr>
        <w:t>de los Registros Sanitarios de cad</w:t>
      </w:r>
      <w:r w:rsidR="00073EFA" w:rsidRPr="00BB4B65">
        <w:rPr>
          <w:rFonts w:asciiTheme="minorHAnsi" w:hAnsiTheme="minorHAnsi"/>
        </w:rPr>
        <w:t>a uno de las sustancias química</w:t>
      </w:r>
      <w:r w:rsidR="0043077F" w:rsidRPr="00BB4B65">
        <w:rPr>
          <w:rFonts w:asciiTheme="minorHAnsi" w:hAnsiTheme="minorHAnsi"/>
        </w:rPr>
        <w:t>s</w:t>
      </w:r>
      <w:r w:rsidR="00073EFA" w:rsidRPr="00BB4B65">
        <w:rPr>
          <w:rFonts w:asciiTheme="minorHAnsi" w:hAnsiTheme="minorHAnsi"/>
        </w:rPr>
        <w:t xml:space="preserve"> y</w:t>
      </w:r>
      <w:r w:rsidR="000B737B" w:rsidRPr="00BB4B65">
        <w:rPr>
          <w:rFonts w:asciiTheme="minorHAnsi" w:hAnsiTheme="minorHAnsi"/>
        </w:rPr>
        <w:t xml:space="preserve"> </w:t>
      </w:r>
      <w:r w:rsidR="00C52BA3" w:rsidRPr="00BB4B65">
        <w:rPr>
          <w:rFonts w:asciiTheme="minorHAnsi" w:hAnsiTheme="minorHAnsi"/>
        </w:rPr>
        <w:t>mat</w:t>
      </w:r>
      <w:r w:rsidR="00073EFA" w:rsidRPr="00BB4B65">
        <w:rPr>
          <w:rFonts w:asciiTheme="minorHAnsi" w:hAnsiTheme="minorHAnsi"/>
        </w:rPr>
        <w:t xml:space="preserve">erial de laboratorio </w:t>
      </w:r>
      <w:r w:rsidR="000B737B" w:rsidRPr="00BB4B65">
        <w:rPr>
          <w:rFonts w:asciiTheme="minorHAnsi" w:hAnsiTheme="minorHAnsi"/>
        </w:rPr>
        <w:t>que oferte.</w:t>
      </w:r>
    </w:p>
    <w:p w14:paraId="4F44A951" w14:textId="309137E8" w:rsidR="0043077F" w:rsidRPr="00BB4B65" w:rsidRDefault="0043077F" w:rsidP="00C5302F">
      <w:pPr>
        <w:numPr>
          <w:ilvl w:val="0"/>
          <w:numId w:val="8"/>
        </w:numPr>
        <w:tabs>
          <w:tab w:val="left" w:pos="1134"/>
        </w:tabs>
        <w:ind w:right="49"/>
        <w:jc w:val="both"/>
        <w:rPr>
          <w:rFonts w:asciiTheme="minorHAnsi" w:hAnsiTheme="minorHAnsi"/>
        </w:rPr>
      </w:pPr>
      <w:bookmarkStart w:id="2" w:name="_Hlk156291805"/>
      <w:r w:rsidRPr="00BB4B65">
        <w:rPr>
          <w:rFonts w:asciiTheme="minorHAnsi" w:hAnsiTheme="minorHAnsi"/>
        </w:rPr>
        <w:t>Carta compromiso de cumplir con cada uno de los requisitos señalados en el punto 1.3.3 de estas bases, Condiciones de prestación del servicio.</w:t>
      </w:r>
      <w:bookmarkEnd w:id="2"/>
    </w:p>
    <w:p w14:paraId="42C1103B" w14:textId="77777777" w:rsidR="00C5302F" w:rsidRDefault="002F3EDC" w:rsidP="00C5302F">
      <w:pPr>
        <w:numPr>
          <w:ilvl w:val="0"/>
          <w:numId w:val="8"/>
        </w:numPr>
        <w:tabs>
          <w:tab w:val="left" w:pos="1134"/>
        </w:tabs>
        <w:ind w:right="49"/>
        <w:jc w:val="both"/>
        <w:rPr>
          <w:rFonts w:asciiTheme="minorHAnsi" w:hAnsiTheme="minorHAnsi"/>
        </w:rPr>
      </w:pPr>
      <w:r w:rsidRPr="00BB4B65">
        <w:rPr>
          <w:rFonts w:asciiTheme="minorHAnsi" w:hAnsiTheme="minorHAnsi"/>
          <w:bCs/>
        </w:rPr>
        <w:t>Cd o USB que contenga el total de los documentos incluidos en el sobre técnico en formato pdf, word</w:t>
      </w:r>
      <w:r w:rsidRPr="00C5302F">
        <w:rPr>
          <w:rFonts w:asciiTheme="minorHAnsi" w:hAnsiTheme="minorHAnsi"/>
          <w:bCs/>
        </w:rPr>
        <w:t xml:space="preserve"> o Excel, el cual se requiere únicamente para agilizar la conducción del evento.</w:t>
      </w:r>
    </w:p>
    <w:p w14:paraId="039882B3" w14:textId="77777777" w:rsidR="00C5302F" w:rsidRDefault="002F3EDC" w:rsidP="00C5302F">
      <w:pPr>
        <w:numPr>
          <w:ilvl w:val="0"/>
          <w:numId w:val="8"/>
        </w:numPr>
        <w:tabs>
          <w:tab w:val="left" w:pos="1134"/>
        </w:tabs>
        <w:ind w:right="49"/>
        <w:jc w:val="both"/>
        <w:rPr>
          <w:rFonts w:asciiTheme="minorHAnsi" w:hAnsiTheme="minorHAnsi"/>
        </w:rPr>
      </w:pPr>
      <w:r w:rsidRPr="00C5302F">
        <w:rPr>
          <w:rFonts w:asciiTheme="minorHAnsi" w:hAnsiTheme="minorHAnsi"/>
          <w:b/>
        </w:rPr>
        <w:t>ANEXO 5</w:t>
      </w:r>
      <w:r w:rsidRPr="00C5302F">
        <w:rPr>
          <w:rFonts w:asciiTheme="minorHAnsi" w:hAnsiTheme="minorHAnsi"/>
        </w:rPr>
        <w:t xml:space="preserve">. </w:t>
      </w:r>
      <w:r w:rsidRPr="00C5302F">
        <w:rPr>
          <w:rFonts w:asciiTheme="minorHAnsi" w:hAnsiTheme="minorHAnsi" w:cs="Arial"/>
        </w:rPr>
        <w:t>Carta de presentación de proposiciones</w:t>
      </w:r>
      <w:r w:rsidRPr="00C5302F">
        <w:rPr>
          <w:rFonts w:asciiTheme="minorHAnsi" w:hAnsiTheme="minorHAnsi"/>
          <w:color w:val="000000"/>
        </w:rPr>
        <w:t>.</w:t>
      </w:r>
    </w:p>
    <w:p w14:paraId="0CDAC9A6" w14:textId="77777777" w:rsidR="00C5302F" w:rsidRDefault="002F3EDC" w:rsidP="00C5302F">
      <w:pPr>
        <w:numPr>
          <w:ilvl w:val="0"/>
          <w:numId w:val="8"/>
        </w:numPr>
        <w:tabs>
          <w:tab w:val="left" w:pos="1134"/>
        </w:tabs>
        <w:ind w:right="49"/>
        <w:jc w:val="both"/>
        <w:rPr>
          <w:rFonts w:asciiTheme="minorHAnsi" w:hAnsiTheme="minorHAnsi"/>
        </w:rPr>
      </w:pPr>
      <w:r w:rsidRPr="00C5302F">
        <w:rPr>
          <w:rFonts w:asciiTheme="minorHAnsi" w:hAnsiTheme="minorHAnsi" w:cstheme="minorHAnsi"/>
          <w:b/>
        </w:rPr>
        <w:t>ANEXO 7</w:t>
      </w:r>
      <w:r w:rsidRPr="00C5302F">
        <w:rPr>
          <w:rFonts w:asciiTheme="minorHAnsi" w:hAnsiTheme="minorHAnsi" w:cstheme="minorHAnsi"/>
        </w:rPr>
        <w:t xml:space="preserve">. </w:t>
      </w:r>
      <w:r w:rsidR="00816ADC" w:rsidRPr="003E15CC">
        <w:rPr>
          <w:rFonts w:asciiTheme="minorHAnsi" w:hAnsiTheme="minorHAnsi" w:cstheme="minorHAnsi"/>
        </w:rPr>
        <w:t xml:space="preserve">Declaración de no encontrarse en alguno de los supuestos establecidos en los </w:t>
      </w:r>
      <w:r w:rsidR="00816ADC" w:rsidRPr="003E15CC">
        <w:rPr>
          <w:rFonts w:asciiTheme="minorHAnsi" w:hAnsiTheme="minorHAnsi" w:cstheme="minorHAnsi"/>
          <w:i/>
        </w:rPr>
        <w:t>Artículos 37 y 95</w:t>
      </w:r>
      <w:r w:rsidR="00816ADC">
        <w:rPr>
          <w:rFonts w:asciiTheme="minorHAnsi" w:hAnsiTheme="minorHAnsi" w:cstheme="minorHAnsi"/>
        </w:rPr>
        <w:t xml:space="preserve"> de la Ley </w:t>
      </w:r>
      <w:r w:rsidR="00816ADC" w:rsidRPr="003E15CC">
        <w:rPr>
          <w:rFonts w:asciiTheme="minorHAnsi" w:hAnsiTheme="minorHAnsi" w:cs="Arial"/>
        </w:rPr>
        <w:t xml:space="preserve">y </w:t>
      </w:r>
      <w:r w:rsidR="00816ADC" w:rsidRPr="003E15CC">
        <w:rPr>
          <w:rFonts w:asciiTheme="minorHAnsi" w:hAnsiTheme="minorHAnsi" w:cs="Arial"/>
          <w:i/>
        </w:rPr>
        <w:t>Artículo 38</w:t>
      </w:r>
      <w:r w:rsidR="00816ADC" w:rsidRPr="003E15CC">
        <w:rPr>
          <w:rFonts w:asciiTheme="minorHAnsi" w:hAnsiTheme="minorHAnsi" w:cs="Arial"/>
        </w:rPr>
        <w:t xml:space="preserve"> del Reglamen</w:t>
      </w:r>
      <w:r w:rsidR="00816ADC">
        <w:rPr>
          <w:rFonts w:asciiTheme="minorHAnsi" w:hAnsiTheme="minorHAnsi" w:cs="Arial"/>
        </w:rPr>
        <w:t>to de la Ley de Adquisiciones, A</w:t>
      </w:r>
      <w:r w:rsidR="00816ADC" w:rsidRPr="003E15CC">
        <w:rPr>
          <w:rFonts w:asciiTheme="minorHAnsi" w:hAnsiTheme="minorHAnsi" w:cs="Arial"/>
        </w:rPr>
        <w:t>rrendamientos y Contrataciones de Servicios del Estado de Nuevo León</w:t>
      </w:r>
      <w:r w:rsidR="00816ADC" w:rsidRPr="003E15CC">
        <w:rPr>
          <w:rFonts w:asciiTheme="minorHAnsi" w:hAnsiTheme="minorHAnsi" w:cstheme="minorHAnsi"/>
        </w:rPr>
        <w:t xml:space="preserve">, Declaración de integridad y Certificado de Determinación Independiente de </w:t>
      </w:r>
      <w:r w:rsidR="00816ADC" w:rsidRPr="002F3EDC">
        <w:rPr>
          <w:rFonts w:asciiTheme="minorHAnsi" w:hAnsiTheme="minorHAnsi" w:cstheme="minorHAnsi"/>
        </w:rPr>
        <w:t>Propuesta.</w:t>
      </w:r>
    </w:p>
    <w:p w14:paraId="407696C2" w14:textId="77777777" w:rsidR="00C5302F" w:rsidRDefault="000D5CC3" w:rsidP="00C5302F">
      <w:pPr>
        <w:numPr>
          <w:ilvl w:val="0"/>
          <w:numId w:val="8"/>
        </w:numPr>
        <w:tabs>
          <w:tab w:val="left" w:pos="1134"/>
        </w:tabs>
        <w:ind w:right="49"/>
        <w:jc w:val="both"/>
        <w:rPr>
          <w:rFonts w:asciiTheme="minorHAnsi" w:hAnsiTheme="minorHAnsi"/>
        </w:rPr>
      </w:pPr>
      <w:r w:rsidRPr="00C5302F">
        <w:rPr>
          <w:rFonts w:asciiTheme="minorHAnsi" w:hAnsiTheme="minorHAnsi" w:cs="Arial"/>
        </w:rPr>
        <w:t>En cumplimiento a lo dispuesto en las Reglas 5.2.y 5.3 de las “Reglas para la celebración de Licitaciones Públicas Internacionales Bajo la Cobertura de Tratados suscritos por los Estados Unidos Mexicanos”, publicadas en el Diario Oficial de la Federación el 28 de diciembre de 2010, los Licitantes deberán presentar como parte de su propuesta, un escrito en el que manifiesten, bajo protesta de decir verdad que: i</w:t>
      </w:r>
      <w:r w:rsidRPr="00C5302F">
        <w:rPr>
          <w:rFonts w:asciiTheme="minorHAnsi" w:hAnsiTheme="minorHAnsi" w:cs="Arial"/>
          <w:bCs/>
          <w:lang w:val="es-MX"/>
        </w:rPr>
        <w:t>.-Los bienes de origen nacional cumplen con lo establecido en las reglas para la determinación, acreditación y verificación del contenido nacional de los bienes que se ofertan y entregan en los procedimientos de contratación, así como para la aplicación del requisito de contenido nacional en la contratación de obras públicas, que celebren las dependencias y entidades de la Administración Pública Federal, conforme al formato del “</w:t>
      </w:r>
      <w:r w:rsidRPr="00C5302F">
        <w:rPr>
          <w:rFonts w:asciiTheme="minorHAnsi" w:hAnsiTheme="minorHAnsi" w:cs="Arial"/>
          <w:b/>
          <w:bCs/>
          <w:lang w:val="es-MX"/>
        </w:rPr>
        <w:t xml:space="preserve">Anexo </w:t>
      </w:r>
      <w:r w:rsidR="00286133" w:rsidRPr="00C5302F">
        <w:rPr>
          <w:rFonts w:asciiTheme="minorHAnsi" w:hAnsiTheme="minorHAnsi" w:cs="Arial"/>
          <w:b/>
          <w:bCs/>
          <w:lang w:val="es-MX"/>
        </w:rPr>
        <w:t>9</w:t>
      </w:r>
      <w:r w:rsidRPr="00C5302F">
        <w:rPr>
          <w:rFonts w:asciiTheme="minorHAnsi" w:hAnsiTheme="minorHAnsi" w:cs="Arial"/>
          <w:b/>
          <w:bCs/>
          <w:lang w:val="es-MX"/>
        </w:rPr>
        <w:t>”</w:t>
      </w:r>
      <w:r w:rsidRPr="00C5302F">
        <w:rPr>
          <w:rFonts w:asciiTheme="minorHAnsi" w:hAnsiTheme="minorHAnsi" w:cs="Arial"/>
          <w:bCs/>
          <w:lang w:val="es-MX"/>
        </w:rPr>
        <w:t>; o con las reglas de origen correspondientes a los capítulos de compras del sector público de los tratados de libre com</w:t>
      </w:r>
      <w:r w:rsidR="00816ADC">
        <w:rPr>
          <w:rFonts w:asciiTheme="minorHAnsi" w:hAnsiTheme="minorHAnsi" w:cs="Arial"/>
          <w:bCs/>
          <w:lang w:val="es-MX"/>
        </w:rPr>
        <w:t>ercio, citados en el numeral 1</w:t>
      </w:r>
      <w:r w:rsidRPr="00C5302F">
        <w:rPr>
          <w:rFonts w:asciiTheme="minorHAnsi" w:hAnsiTheme="minorHAnsi" w:cs="Arial"/>
          <w:bCs/>
          <w:lang w:val="es-MX"/>
        </w:rPr>
        <w:t xml:space="preserve">, utilizando el formato del </w:t>
      </w:r>
      <w:r w:rsidRPr="00C5302F">
        <w:rPr>
          <w:rFonts w:asciiTheme="minorHAnsi" w:hAnsiTheme="minorHAnsi" w:cs="Arial"/>
          <w:b/>
          <w:bCs/>
          <w:lang w:val="es-MX"/>
        </w:rPr>
        <w:t>Anexo “</w:t>
      </w:r>
      <w:r w:rsidR="00286133" w:rsidRPr="00C5302F">
        <w:rPr>
          <w:rFonts w:asciiTheme="minorHAnsi" w:hAnsiTheme="minorHAnsi" w:cs="Arial"/>
          <w:b/>
          <w:bCs/>
          <w:lang w:val="es-MX"/>
        </w:rPr>
        <w:t>9</w:t>
      </w:r>
      <w:r w:rsidRPr="00C5302F">
        <w:rPr>
          <w:rFonts w:asciiTheme="minorHAnsi" w:hAnsiTheme="minorHAnsi" w:cs="Arial"/>
          <w:b/>
          <w:bCs/>
          <w:lang w:val="es-MX"/>
        </w:rPr>
        <w:t>-A”</w:t>
      </w:r>
      <w:r w:rsidRPr="00C5302F">
        <w:rPr>
          <w:rFonts w:asciiTheme="minorHAnsi" w:hAnsiTheme="minorHAnsi" w:cs="Arial"/>
          <w:bCs/>
          <w:lang w:val="es-MX"/>
        </w:rPr>
        <w:t>.</w:t>
      </w:r>
      <w:r w:rsidRPr="00C5302F">
        <w:rPr>
          <w:rFonts w:asciiTheme="minorHAnsi" w:hAnsiTheme="minorHAnsi"/>
          <w:color w:val="000000"/>
        </w:rPr>
        <w:t xml:space="preserve"> ii.- </w:t>
      </w:r>
      <w:r w:rsidRPr="00C5302F">
        <w:rPr>
          <w:rFonts w:asciiTheme="minorHAnsi" w:hAnsiTheme="minorHAnsi" w:cs="Arial"/>
          <w:bCs/>
          <w:lang w:val="es-MX"/>
        </w:rPr>
        <w:t xml:space="preserve">Los bienes importados cumplen con las reglas de origen establecidas en el Capítulo de Compras del Sector Público del Tratado que corresponda, conforme al formato del </w:t>
      </w:r>
      <w:r w:rsidRPr="00C5302F">
        <w:rPr>
          <w:rFonts w:asciiTheme="minorHAnsi" w:hAnsiTheme="minorHAnsi" w:cs="Arial"/>
          <w:b/>
          <w:bCs/>
          <w:lang w:val="es-MX"/>
        </w:rPr>
        <w:t>Anexo “</w:t>
      </w:r>
      <w:r w:rsidR="00286133" w:rsidRPr="00C5302F">
        <w:rPr>
          <w:rFonts w:asciiTheme="minorHAnsi" w:hAnsiTheme="minorHAnsi" w:cs="Arial"/>
          <w:b/>
          <w:bCs/>
          <w:lang w:val="es-MX"/>
        </w:rPr>
        <w:t>9</w:t>
      </w:r>
      <w:r w:rsidRPr="00C5302F">
        <w:rPr>
          <w:rFonts w:asciiTheme="minorHAnsi" w:hAnsiTheme="minorHAnsi" w:cs="Arial"/>
          <w:b/>
          <w:bCs/>
          <w:lang w:val="es-MX"/>
        </w:rPr>
        <w:t>-B”.</w:t>
      </w:r>
    </w:p>
    <w:p w14:paraId="208265D2" w14:textId="5F3C603A" w:rsidR="00C5302F" w:rsidRDefault="002F3EDC" w:rsidP="00C5302F">
      <w:pPr>
        <w:numPr>
          <w:ilvl w:val="0"/>
          <w:numId w:val="8"/>
        </w:numPr>
        <w:tabs>
          <w:tab w:val="left" w:pos="1134"/>
        </w:tabs>
        <w:ind w:right="49"/>
        <w:jc w:val="both"/>
        <w:rPr>
          <w:rFonts w:asciiTheme="minorHAnsi" w:hAnsiTheme="minorHAnsi"/>
        </w:rPr>
      </w:pPr>
      <w:r w:rsidRPr="00C5302F">
        <w:rPr>
          <w:rFonts w:asciiTheme="minorHAnsi" w:hAnsiTheme="minorHAnsi"/>
          <w:b/>
        </w:rPr>
        <w:t>ANEXO 11</w:t>
      </w:r>
      <w:r w:rsidRPr="00C5302F">
        <w:rPr>
          <w:rFonts w:asciiTheme="minorHAnsi" w:hAnsiTheme="minorHAnsi"/>
        </w:rPr>
        <w:t xml:space="preserve">. Escrito firmado por el representante o apoderado legal en la que manifiesten </w:t>
      </w:r>
      <w:r w:rsidR="0039333D" w:rsidRPr="00C5302F">
        <w:rPr>
          <w:rFonts w:asciiTheme="minorHAnsi" w:hAnsiTheme="minorHAnsi"/>
        </w:rPr>
        <w:t>que,</w:t>
      </w:r>
      <w:r w:rsidRPr="00C5302F">
        <w:rPr>
          <w:rFonts w:asciiTheme="minorHAnsi" w:hAnsiTheme="minorHAnsi"/>
        </w:rPr>
        <w:t xml:space="preserve"> por su conducto, no participan en el procedimiento de contratación, personas físicas o morales que se encuentren inhabilitadas por resolución de la S.F.P., en los términos de la Ley, con el propósito de evadir los efectos de la inhabilitación.</w:t>
      </w:r>
    </w:p>
    <w:p w14:paraId="4588FEDB" w14:textId="77777777" w:rsidR="00C5302F" w:rsidRDefault="002F3EDC" w:rsidP="00C5302F">
      <w:pPr>
        <w:numPr>
          <w:ilvl w:val="0"/>
          <w:numId w:val="8"/>
        </w:numPr>
        <w:tabs>
          <w:tab w:val="left" w:pos="1134"/>
        </w:tabs>
        <w:ind w:right="49"/>
        <w:jc w:val="both"/>
        <w:rPr>
          <w:rFonts w:asciiTheme="minorHAnsi" w:hAnsiTheme="minorHAnsi"/>
        </w:rPr>
      </w:pPr>
      <w:r w:rsidRPr="00C5302F">
        <w:rPr>
          <w:rFonts w:asciiTheme="minorHAnsi" w:hAnsiTheme="minorHAnsi" w:cstheme="minorHAnsi"/>
          <w:b/>
        </w:rPr>
        <w:t>ANEXO 12</w:t>
      </w:r>
      <w:r w:rsidRPr="00C5302F">
        <w:rPr>
          <w:rFonts w:asciiTheme="minorHAnsi" w:hAnsiTheme="minorHAnsi" w:cstheme="minorHAnsi"/>
        </w:rPr>
        <w:t>. Escrito a que hace referencia a la Estratificación de Micro, Pequeña o Mediana empresa.</w:t>
      </w:r>
    </w:p>
    <w:p w14:paraId="33A60208" w14:textId="77777777" w:rsidR="00C5302F" w:rsidRDefault="002F3EDC" w:rsidP="00C5302F">
      <w:pPr>
        <w:numPr>
          <w:ilvl w:val="0"/>
          <w:numId w:val="8"/>
        </w:numPr>
        <w:tabs>
          <w:tab w:val="left" w:pos="1134"/>
        </w:tabs>
        <w:ind w:right="49"/>
        <w:jc w:val="both"/>
        <w:rPr>
          <w:rFonts w:asciiTheme="minorHAnsi" w:hAnsiTheme="minorHAnsi"/>
        </w:rPr>
      </w:pPr>
      <w:r w:rsidRPr="00C5302F">
        <w:rPr>
          <w:rFonts w:asciiTheme="minorHAnsi" w:hAnsiTheme="minorHAnsi" w:cs="Arial"/>
          <w:lang w:val="es-MX"/>
        </w:rPr>
        <w:t>Escrito de manifestación bajo protesta de decir verdad de no encontrarse en situación de mora, respecto al cumplimiento de otros contratos con cualquier sujeto obligado, de conformidad al Artículo 38, fracción I del Reglamento de la Ley.</w:t>
      </w:r>
    </w:p>
    <w:p w14:paraId="02A8CB05" w14:textId="77777777" w:rsidR="00C5302F" w:rsidRDefault="002F3EDC" w:rsidP="00C5302F">
      <w:pPr>
        <w:numPr>
          <w:ilvl w:val="0"/>
          <w:numId w:val="8"/>
        </w:numPr>
        <w:tabs>
          <w:tab w:val="left" w:pos="1134"/>
        </w:tabs>
        <w:ind w:right="49"/>
        <w:jc w:val="both"/>
        <w:rPr>
          <w:rFonts w:asciiTheme="minorHAnsi" w:hAnsiTheme="minorHAnsi"/>
        </w:rPr>
      </w:pPr>
      <w:r w:rsidRPr="00C5302F">
        <w:rPr>
          <w:rFonts w:asciiTheme="minorHAnsi" w:hAnsiTheme="minorHAnsi" w:cs="Arial"/>
        </w:rPr>
        <w:t>Escrito indicando que en caso de violaciones en materia de derechos inherentes a la propiedad intelectual asumirán la responsabilidad correspondiente.</w:t>
      </w:r>
    </w:p>
    <w:p w14:paraId="208137B0" w14:textId="09658854" w:rsidR="00C5302F" w:rsidRDefault="0039333D" w:rsidP="00C5302F">
      <w:pPr>
        <w:numPr>
          <w:ilvl w:val="0"/>
          <w:numId w:val="8"/>
        </w:numPr>
        <w:tabs>
          <w:tab w:val="left" w:pos="1134"/>
        </w:tabs>
        <w:ind w:right="49"/>
        <w:jc w:val="both"/>
        <w:rPr>
          <w:rFonts w:asciiTheme="minorHAnsi" w:hAnsiTheme="minorHAnsi"/>
        </w:rPr>
      </w:pPr>
      <w:bookmarkStart w:id="3" w:name="_Hlk149303256"/>
      <w:r w:rsidRPr="00223D05">
        <w:rPr>
          <w:rFonts w:asciiTheme="minorHAnsi" w:hAnsiTheme="minorHAnsi" w:cstheme="minorHAnsi"/>
        </w:rPr>
        <w:t xml:space="preserve">Documentos que acrediten encontrarse al corriente en el cumplimiento de sus obligaciones fiscales federales, estatales y municipales, de acuerdo a lo señalado en el Artículo 33 Bis del Código Fiscal del Estado de Nuevo León, siendo los siguientes: el documento actualizado expedido por el S.A.T. en el que se emita opinión positiva y vigente </w:t>
      </w:r>
      <w:r w:rsidRPr="00223D05">
        <w:rPr>
          <w:rFonts w:asciiTheme="minorHAnsi" w:hAnsiTheme="minorHAnsi" w:cstheme="minorHAnsi"/>
        </w:rPr>
        <w:lastRenderedPageBreak/>
        <w:t>sobre el cumplimiento de sus obligaciones fiscales. Documento actualizado y vigente de la opinión en sentido positivo de cumplimiento en materia de seguridad social (IMSS e INFONAVIT) y documento actualizado y vigente en el que se emita opinión positiva de cumplimiento de obligaciones fiscales estatales, expedido por la Subsecretaría de Administración Tributaria de la Secretaría de Finanzas y Tesorería General del Estado de Nuevo León. (En caso de resultar adjudicado los documentos antes enunciados deberán estar vigentes y en sentido positivo para la formalización del contrato).</w:t>
      </w:r>
      <w:bookmarkEnd w:id="3"/>
    </w:p>
    <w:p w14:paraId="18422F9D" w14:textId="77777777" w:rsidR="00C5302F" w:rsidRDefault="002F3EDC" w:rsidP="00C5302F">
      <w:pPr>
        <w:numPr>
          <w:ilvl w:val="0"/>
          <w:numId w:val="8"/>
        </w:numPr>
        <w:tabs>
          <w:tab w:val="left" w:pos="1134"/>
        </w:tabs>
        <w:ind w:right="49"/>
        <w:jc w:val="both"/>
        <w:rPr>
          <w:rFonts w:asciiTheme="minorHAnsi" w:hAnsiTheme="minorHAnsi"/>
        </w:rPr>
      </w:pPr>
      <w:r w:rsidRPr="00C5302F">
        <w:rPr>
          <w:rFonts w:asciiTheme="minorHAnsi" w:hAnsiTheme="minorHAnsi" w:cs="Arial"/>
          <w:lang w:val="es-MX"/>
        </w:rPr>
        <w:t xml:space="preserve">Carta mediante la cual manifieste que su giro comercial comprende el suministro de los </w:t>
      </w:r>
      <w:r w:rsidR="000B737B" w:rsidRPr="00C5302F">
        <w:rPr>
          <w:rFonts w:asciiTheme="minorHAnsi" w:hAnsiTheme="minorHAnsi" w:cs="Arial"/>
          <w:lang w:val="es-MX"/>
        </w:rPr>
        <w:t>insumos</w:t>
      </w:r>
      <w:r w:rsidRPr="00C5302F">
        <w:rPr>
          <w:rFonts w:asciiTheme="minorHAnsi" w:hAnsiTheme="minorHAnsi" w:cs="Arial"/>
          <w:lang w:val="es-MX"/>
        </w:rPr>
        <w:t xml:space="preserve"> a </w:t>
      </w:r>
      <w:r w:rsidR="000B737B" w:rsidRPr="00C5302F">
        <w:rPr>
          <w:rFonts w:asciiTheme="minorHAnsi" w:hAnsiTheme="minorHAnsi" w:cs="Arial"/>
          <w:lang w:val="es-MX"/>
        </w:rPr>
        <w:t xml:space="preserve">los </w:t>
      </w:r>
      <w:r w:rsidRPr="00C5302F">
        <w:rPr>
          <w:rFonts w:asciiTheme="minorHAnsi" w:hAnsiTheme="minorHAnsi" w:cs="Arial"/>
          <w:lang w:val="es-MX"/>
        </w:rPr>
        <w:t xml:space="preserve">que se refiere </w:t>
      </w:r>
      <w:r w:rsidR="000B737B" w:rsidRPr="00C5302F">
        <w:rPr>
          <w:rFonts w:asciiTheme="minorHAnsi" w:hAnsiTheme="minorHAnsi" w:cs="Arial"/>
          <w:lang w:val="es-MX"/>
        </w:rPr>
        <w:t>el</w:t>
      </w:r>
      <w:r w:rsidRPr="00C5302F">
        <w:rPr>
          <w:rFonts w:asciiTheme="minorHAnsi" w:hAnsiTheme="minorHAnsi" w:cs="Arial"/>
          <w:lang w:val="es-MX"/>
        </w:rPr>
        <w:t xml:space="preserve"> anexo 1 de esta convocatoria.</w:t>
      </w:r>
    </w:p>
    <w:p w14:paraId="3E2947E4" w14:textId="77777777" w:rsidR="00C5302F" w:rsidRDefault="002F3EDC" w:rsidP="00C5302F">
      <w:pPr>
        <w:numPr>
          <w:ilvl w:val="0"/>
          <w:numId w:val="8"/>
        </w:numPr>
        <w:tabs>
          <w:tab w:val="left" w:pos="1134"/>
        </w:tabs>
        <w:ind w:right="49"/>
        <w:jc w:val="both"/>
        <w:rPr>
          <w:rFonts w:asciiTheme="minorHAnsi" w:hAnsiTheme="minorHAnsi"/>
        </w:rPr>
      </w:pPr>
      <w:r w:rsidRPr="00C5302F">
        <w:rPr>
          <w:rFonts w:asciiTheme="minorHAnsi" w:hAnsiTheme="minorHAnsi" w:cs="Arial"/>
          <w:lang w:val="es-MX"/>
        </w:rPr>
        <w:t>Escrito de manifestación bajo protesta de decir verdad de no mantener una relación personal, familiar o de negocios con Servidores Públicos con facultad de decisión que intervenga en cualquier etapa del procedimiento respecto a la adquisición de la presente Convocatoria, así como manifestación de que en caso de resultar adjudicado, del contrato no resultará ningún beneficio para el servidor público, su cónyuge o parientes consanguíneos hasta el cuarto grado, por afinidad o civiles hasta el segundo grado, o para terceros con el que tenga relaciones profesionales, laborales o de negocios, o para socios o sociedades de las que el servidor púbico o las personas antes referidas formen o hayan formado parte durante los dos años previos a la fecha de celebración del procedimiento de contratación que resulte de la presente convocatoria.</w:t>
      </w:r>
    </w:p>
    <w:p w14:paraId="50B7D5F6" w14:textId="77777777" w:rsidR="00E50CE0" w:rsidRPr="00BB4B65" w:rsidRDefault="002F3EDC" w:rsidP="00C5302F">
      <w:pPr>
        <w:numPr>
          <w:ilvl w:val="0"/>
          <w:numId w:val="8"/>
        </w:numPr>
        <w:tabs>
          <w:tab w:val="left" w:pos="1134"/>
        </w:tabs>
        <w:ind w:right="49"/>
        <w:jc w:val="both"/>
        <w:rPr>
          <w:rFonts w:asciiTheme="minorHAnsi" w:hAnsiTheme="minorHAnsi"/>
        </w:rPr>
      </w:pPr>
      <w:r w:rsidRPr="00C5302F">
        <w:rPr>
          <w:rFonts w:asciiTheme="minorHAnsi" w:hAnsiTheme="minorHAnsi" w:cs="Arial"/>
        </w:rPr>
        <w:t>Para el caso del</w:t>
      </w:r>
      <w:r w:rsidRPr="00C5302F">
        <w:rPr>
          <w:rFonts w:asciiTheme="minorHAnsi" w:hAnsiTheme="minorHAnsi" w:cs="Arial"/>
          <w:lang w:val="es-MX"/>
        </w:rPr>
        <w:t xml:space="preserve">(los) </w:t>
      </w:r>
      <w:r w:rsidRPr="00C5302F">
        <w:rPr>
          <w:rFonts w:asciiTheme="minorHAnsi" w:hAnsiTheme="minorHAnsi" w:cs="Arial"/>
          <w:bCs/>
          <w:lang w:val="es-MX"/>
        </w:rPr>
        <w:t>PARTICIPANTE(s)</w:t>
      </w:r>
      <w:r w:rsidRPr="00C5302F">
        <w:rPr>
          <w:rFonts w:asciiTheme="minorHAnsi" w:hAnsiTheme="minorHAnsi" w:cs="Arial"/>
          <w:lang w:val="es-MX"/>
        </w:rPr>
        <w:t xml:space="preserve"> que opte(n) por la presentación conjunta de propuestas, de conformidad con los </w:t>
      </w:r>
      <w:r w:rsidRPr="00C5302F">
        <w:rPr>
          <w:rFonts w:asciiTheme="minorHAnsi" w:hAnsiTheme="minorHAnsi" w:cs="Arial"/>
          <w:i/>
          <w:lang w:val="es-MX"/>
        </w:rPr>
        <w:t>Artículos 36</w:t>
      </w:r>
      <w:r w:rsidRPr="00C5302F">
        <w:rPr>
          <w:rFonts w:asciiTheme="minorHAnsi" w:hAnsiTheme="minorHAnsi" w:cs="Arial"/>
          <w:lang w:val="es-MX"/>
        </w:rPr>
        <w:t xml:space="preserve"> de la Ley de Adquisiciones, Arrendamientos y Contratación de Servicios</w:t>
      </w:r>
      <w:r w:rsidRPr="00C5302F">
        <w:rPr>
          <w:rFonts w:asciiTheme="minorHAnsi" w:hAnsiTheme="minorHAnsi" w:cs="Arial"/>
          <w:bCs/>
          <w:lang w:val="es-MX"/>
        </w:rPr>
        <w:t xml:space="preserve"> del Estado de Nuevo León </w:t>
      </w:r>
      <w:r w:rsidRPr="00C5302F">
        <w:rPr>
          <w:rFonts w:asciiTheme="minorHAnsi" w:hAnsiTheme="minorHAnsi" w:cs="Arial"/>
          <w:lang w:val="es-MX"/>
        </w:rPr>
        <w:t xml:space="preserve">y </w:t>
      </w:r>
      <w:r w:rsidRPr="00C5302F">
        <w:rPr>
          <w:rFonts w:asciiTheme="minorHAnsi" w:hAnsiTheme="minorHAnsi" w:cs="Arial"/>
          <w:i/>
          <w:lang w:val="es-MX"/>
        </w:rPr>
        <w:t>76</w:t>
      </w:r>
      <w:r w:rsidRPr="00C5302F">
        <w:rPr>
          <w:rFonts w:asciiTheme="minorHAnsi" w:hAnsiTheme="minorHAnsi" w:cs="Arial"/>
          <w:lang w:val="es-MX"/>
        </w:rPr>
        <w:t xml:space="preserve"> de su Reglamento, deberán cumplir con lo siguiente: Deberá(n) celebrar entre todas las personas que integran la agrupación, un convenio en los términos de legislación aplicable, en el que se establecerán con precisión los aspectos siguientes.- Nombre, domicilio y Registro Federal de Contribuyentes de las personas integrantes, identificando, en su caso, los datos de las escrituras públicas con las que se acredita la existencia legal de las personas morales, y de haberlas, sus reformas y modificaciones así como el nombre de los socios que aparezcan en éstas; </w:t>
      </w:r>
      <w:r w:rsidRPr="00C5302F">
        <w:rPr>
          <w:rFonts w:asciiTheme="minorHAnsi" w:hAnsiTheme="minorHAnsi"/>
          <w:lang w:val="es-MX"/>
        </w:rPr>
        <w:t>Las personas que integran</w:t>
      </w:r>
      <w:r w:rsidRPr="00C5302F">
        <w:rPr>
          <w:rFonts w:asciiTheme="minorHAnsi" w:hAnsiTheme="minorHAnsi" w:cs="Arial"/>
        </w:rPr>
        <w:t xml:space="preserve"> la agrupación deberán celebrar en los términos de la legislación aplicable el convenio de propuesta conjunta, en el que se establecerán con precisión los aspectos siguientes.- </w:t>
      </w:r>
      <w:r w:rsidRPr="00C5302F">
        <w:rPr>
          <w:rFonts w:asciiTheme="minorHAnsi" w:hAnsiTheme="minorHAnsi" w:cs="Arial"/>
          <w:lang w:val="es-MX"/>
        </w:rPr>
        <w:t xml:space="preserve">Nombre, denominación o razón social, domicilio y clave de inscripción en el Registro Federal de Contribuyentes de las personas integrantes, señalando, en su caso, los datos de los instrumentos públicos con los que se acredite la existencia legal de las personas morales y, de haberlas, sus modificaciones;  Nombre y domicilio de los representantes de cada una de las personas agrupadas que comparecen a celebrar el contrato de propuestas conjuntas, señalando, en su caso, los datos de los documentos con los que acrediten las facultades de representación; Designación de un representante común, otorgándole poder amplio y suficiente, para atender todo lo relacionado con la proposición y con el procedimiento de la LICITACIÓN PÚBLICA </w:t>
      </w:r>
      <w:r w:rsidR="00396725" w:rsidRPr="00C5302F">
        <w:rPr>
          <w:rFonts w:asciiTheme="minorHAnsi" w:hAnsiTheme="minorHAnsi" w:cs="Arial"/>
          <w:lang w:val="es-MX"/>
        </w:rPr>
        <w:t>INTER</w:t>
      </w:r>
      <w:r w:rsidRPr="00C5302F">
        <w:rPr>
          <w:rFonts w:asciiTheme="minorHAnsi" w:hAnsiTheme="minorHAnsi" w:cs="Arial"/>
          <w:lang w:val="es-MX"/>
        </w:rPr>
        <w:t xml:space="preserve">NACIONAL </w:t>
      </w:r>
      <w:r w:rsidR="00396725" w:rsidRPr="00C5302F">
        <w:rPr>
          <w:rFonts w:asciiTheme="minorHAnsi" w:hAnsiTheme="minorHAnsi" w:cs="Arial"/>
          <w:lang w:val="es-MX"/>
        </w:rPr>
        <w:t xml:space="preserve">BAJO LA COBERTURA DE TRATADOS </w:t>
      </w:r>
      <w:r w:rsidRPr="00C5302F">
        <w:rPr>
          <w:rFonts w:asciiTheme="minorHAnsi" w:hAnsiTheme="minorHAnsi" w:cs="Arial"/>
          <w:lang w:val="es-MX"/>
        </w:rPr>
        <w:t xml:space="preserve">PRESENCIAL; Descripción de las partes objeto del contrato que corresponderá cumplir a cada persona integrante, así como la manera en que se exigirá el </w:t>
      </w:r>
      <w:r w:rsidRPr="00C5302F">
        <w:rPr>
          <w:rFonts w:asciiTheme="minorHAnsi" w:hAnsiTheme="minorHAnsi" w:cstheme="minorHAnsi"/>
          <w:lang w:val="es-MX"/>
        </w:rPr>
        <w:t>cumplimiento de las obligaciones, y; Estipulación expresa de que cada uno de los firmantes quedará obligado junto con los demás integrantes, ya sea en forma solidaria o mancomunada, según se convenga, para efectos del procedimiento de contratación y del contrato, en caso de que se les adjudique el mismo.</w:t>
      </w:r>
      <w:r w:rsidRPr="00C5302F">
        <w:rPr>
          <w:rFonts w:asciiTheme="minorHAnsi" w:hAnsiTheme="minorHAnsi" w:cstheme="minorHAnsi"/>
          <w:i/>
        </w:rPr>
        <w:t xml:space="preserve"> En caso de que no participen en propuestas conjuntas deberá </w:t>
      </w:r>
      <w:r w:rsidRPr="00BB4B65">
        <w:rPr>
          <w:rFonts w:asciiTheme="minorHAnsi" w:hAnsiTheme="minorHAnsi" w:cstheme="minorHAnsi"/>
          <w:i/>
        </w:rPr>
        <w:t>manifestarlo por escrito, sin que la omisión de dicho escrito sea motivo de rechazo</w:t>
      </w:r>
      <w:r w:rsidRPr="00BB4B65">
        <w:rPr>
          <w:rFonts w:asciiTheme="minorHAnsi" w:hAnsiTheme="minorHAnsi" w:cstheme="minorHAnsi"/>
        </w:rPr>
        <w:t>.</w:t>
      </w:r>
    </w:p>
    <w:p w14:paraId="4CD6D5AE" w14:textId="61BD88FD" w:rsidR="0043077F" w:rsidRPr="00BB4B65" w:rsidRDefault="0043077F" w:rsidP="0043077F">
      <w:pPr>
        <w:numPr>
          <w:ilvl w:val="0"/>
          <w:numId w:val="8"/>
        </w:numPr>
        <w:tabs>
          <w:tab w:val="left" w:pos="1134"/>
        </w:tabs>
        <w:ind w:right="49"/>
        <w:jc w:val="both"/>
        <w:rPr>
          <w:rFonts w:asciiTheme="minorHAnsi" w:hAnsiTheme="minorHAnsi"/>
          <w:color w:val="000000"/>
        </w:rPr>
      </w:pPr>
      <w:bookmarkStart w:id="4" w:name="_Hlk156291867"/>
      <w:r w:rsidRPr="00BB4B65">
        <w:rPr>
          <w:rFonts w:asciiTheme="minorHAnsi" w:hAnsiTheme="minorHAnsi" w:cs="Arial"/>
        </w:rPr>
        <w:t>Recibo de pago de Inscripción a la Licitación.</w:t>
      </w:r>
      <w:bookmarkEnd w:id="4"/>
    </w:p>
    <w:p w14:paraId="379819EE" w14:textId="77777777" w:rsidR="00365F73" w:rsidRPr="00A16B2E" w:rsidRDefault="00365F73" w:rsidP="00311634">
      <w:pPr>
        <w:rPr>
          <w:rFonts w:asciiTheme="minorHAnsi" w:hAnsiTheme="minorHAnsi" w:cs="Arial"/>
          <w:lang w:val="es-MX"/>
        </w:rPr>
      </w:pPr>
    </w:p>
    <w:p w14:paraId="612797F3" w14:textId="77777777" w:rsidR="000B78E5" w:rsidRPr="00A16B2E" w:rsidRDefault="000B78E5" w:rsidP="00AA0A4C">
      <w:pPr>
        <w:numPr>
          <w:ilvl w:val="0"/>
          <w:numId w:val="12"/>
        </w:numPr>
        <w:tabs>
          <w:tab w:val="clear" w:pos="1429"/>
          <w:tab w:val="num" w:pos="1134"/>
        </w:tabs>
        <w:ind w:left="1134" w:right="180" w:hanging="425"/>
        <w:jc w:val="both"/>
        <w:outlineLvl w:val="0"/>
        <w:rPr>
          <w:rFonts w:ascii="Calibri" w:hAnsi="Calibri"/>
          <w:b/>
          <w:bCs/>
          <w:u w:val="single"/>
        </w:rPr>
      </w:pPr>
      <w:r w:rsidRPr="00A16B2E">
        <w:rPr>
          <w:rFonts w:ascii="Calibri" w:hAnsi="Calibri"/>
          <w:b/>
          <w:bCs/>
          <w:u w:val="single"/>
        </w:rPr>
        <w:t>EL SOBRE DE PROPUESTA ECONÓMICA DEBERÁ CONTENER:</w:t>
      </w:r>
    </w:p>
    <w:p w14:paraId="46FD32F9" w14:textId="77777777" w:rsidR="000B78E5" w:rsidRPr="00A16B2E" w:rsidRDefault="000B78E5" w:rsidP="000B78E5">
      <w:pPr>
        <w:ind w:left="720" w:right="180"/>
        <w:jc w:val="both"/>
        <w:outlineLvl w:val="0"/>
        <w:rPr>
          <w:rFonts w:ascii="Calibri" w:hAnsi="Calibri"/>
          <w:b/>
          <w:bCs/>
        </w:rPr>
      </w:pPr>
    </w:p>
    <w:p w14:paraId="7A99514C" w14:textId="77777777" w:rsidR="000C29C9" w:rsidRPr="00946914" w:rsidRDefault="000C29C9" w:rsidP="000C29C9">
      <w:pPr>
        <w:numPr>
          <w:ilvl w:val="0"/>
          <w:numId w:val="11"/>
        </w:numPr>
        <w:ind w:left="1418" w:right="180" w:hanging="284"/>
        <w:jc w:val="both"/>
        <w:rPr>
          <w:rFonts w:ascii="Calibri" w:hAnsi="Calibri"/>
          <w:bCs/>
        </w:rPr>
      </w:pPr>
      <w:r>
        <w:rPr>
          <w:rFonts w:ascii="Calibri" w:hAnsi="Calibri"/>
          <w:b/>
          <w:bCs/>
        </w:rPr>
        <w:t>ANEXOS 3 y 4.</w:t>
      </w:r>
    </w:p>
    <w:p w14:paraId="66D0BE74" w14:textId="46DC5914" w:rsidR="000C29C9" w:rsidRPr="00E844A1" w:rsidRDefault="00EA02AB" w:rsidP="000C29C9">
      <w:pPr>
        <w:numPr>
          <w:ilvl w:val="0"/>
          <w:numId w:val="11"/>
        </w:numPr>
        <w:ind w:left="1418" w:right="180" w:hanging="284"/>
        <w:jc w:val="both"/>
        <w:rPr>
          <w:rFonts w:ascii="Calibri" w:hAnsi="Calibri" w:cs="Calibri"/>
          <w:bCs/>
        </w:rPr>
      </w:pPr>
      <w:r>
        <w:rPr>
          <w:rFonts w:asciiTheme="minorHAnsi" w:hAnsiTheme="minorHAnsi"/>
          <w:bCs/>
        </w:rPr>
        <w:t xml:space="preserve">CD o USB que contenga el desglose de la oferta económica en formato Excel. (La cual deberá presentarse a 2 </w:t>
      </w:r>
      <w:r w:rsidRPr="00E844A1">
        <w:rPr>
          <w:rFonts w:ascii="Calibri" w:hAnsi="Calibri" w:cs="Calibri"/>
          <w:bCs/>
        </w:rPr>
        <w:t>decimales), únicamente para agilizar la conducción y desarrollo del evento.</w:t>
      </w:r>
    </w:p>
    <w:p w14:paraId="71274D11" w14:textId="14D71E3E" w:rsidR="00FF38A5" w:rsidRPr="00E844A1" w:rsidRDefault="00E844A1" w:rsidP="000C29C9">
      <w:pPr>
        <w:numPr>
          <w:ilvl w:val="0"/>
          <w:numId w:val="11"/>
        </w:numPr>
        <w:ind w:left="1418" w:right="180" w:hanging="284"/>
        <w:jc w:val="both"/>
        <w:rPr>
          <w:rFonts w:ascii="Calibri" w:hAnsi="Calibri" w:cs="Calibri"/>
          <w:bCs/>
        </w:rPr>
      </w:pPr>
      <w:bookmarkStart w:id="5" w:name="_Hlk158720340"/>
      <w:r w:rsidRPr="00E844A1">
        <w:rPr>
          <w:rFonts w:ascii="Calibri" w:hAnsi="Calibri" w:cs="Calibri"/>
        </w:rPr>
        <w:lastRenderedPageBreak/>
        <w:t>Monto de ingresos nominales del Ejercicio Fiscal 2022: deberá acreditarse con la declaración correspondiente al ejercicio fiscal del 2022; o con los estados financieros presentados ante las Secretaría de Hacienda y Crédito Público, auditados y/o dictaminados por Contador Público externo autorizado por la Secretaría de Hacienda y Crédito Público, correspondiente al ejercicio fiscal del 2022, demostrando su capacidad financiera mediante la comprobación de que los ingresos nominales son de por lo menos el 50% de su oferta económica que presente a la Convocatoria. Incluir acuse de recepción de dicha declaración o en su caso la cadena original o estados financieros dictaminados fiscalmente emitidos por un Contador Público registrado ante la Secretaría de Hacienda y Crédito Público, acreditando su personalidad mediante cédula profesional y registro ante la SHCP. Así mismo deberán de presentar carta bajo protesta de decir verdad, firmada por el representante legal, en donde manifiesten que la documentación entregada, referente a este requisito, contiene las cantidades correctas y que el monto de ventas totales mínimas requeridas no tiene alteración alguna.</w:t>
      </w:r>
      <w:bookmarkEnd w:id="5"/>
    </w:p>
    <w:p w14:paraId="0BC478B8" w14:textId="77777777" w:rsidR="002F3EDC" w:rsidRDefault="002F3EDC" w:rsidP="00311634">
      <w:pPr>
        <w:rPr>
          <w:rFonts w:asciiTheme="minorHAnsi" w:hAnsiTheme="minorHAnsi" w:cs="Arial"/>
          <w:lang w:val="es-MX"/>
        </w:rPr>
      </w:pPr>
    </w:p>
    <w:p w14:paraId="0B57E1EB" w14:textId="77777777" w:rsidR="000B78E5" w:rsidRPr="00A16B2E" w:rsidRDefault="000B78E5" w:rsidP="000B78E5">
      <w:pPr>
        <w:tabs>
          <w:tab w:val="left" w:pos="0"/>
          <w:tab w:val="left" w:pos="10064"/>
        </w:tabs>
        <w:ind w:right="-1" w:firstLine="4"/>
        <w:jc w:val="both"/>
        <w:rPr>
          <w:rFonts w:ascii="Calibri" w:hAnsi="Calibri"/>
          <w:b/>
          <w:u w:val="single"/>
        </w:rPr>
      </w:pPr>
      <w:r w:rsidRPr="00A16B2E">
        <w:rPr>
          <w:rFonts w:ascii="Calibri" w:hAnsi="Calibri"/>
          <w:b/>
          <w:u w:val="single"/>
        </w:rPr>
        <w:t>3.1. Cartas de: Aceptación de Bases, Junta de Aclaraciones, Validez de la propuesta y Cumplimiento de Obligaciones Estatales y Federales.</w:t>
      </w:r>
    </w:p>
    <w:p w14:paraId="4582BB41" w14:textId="77777777" w:rsidR="000B78E5" w:rsidRPr="00A16B2E" w:rsidRDefault="000B78E5" w:rsidP="000B78E5">
      <w:pPr>
        <w:jc w:val="both"/>
        <w:rPr>
          <w:rFonts w:ascii="Calibri" w:hAnsi="Calibri"/>
        </w:rPr>
      </w:pPr>
    </w:p>
    <w:p w14:paraId="43568002" w14:textId="77777777" w:rsidR="000B78E5" w:rsidRPr="000B78E5" w:rsidRDefault="000B78E5" w:rsidP="000B78E5">
      <w:pPr>
        <w:jc w:val="both"/>
        <w:rPr>
          <w:rFonts w:asciiTheme="minorHAnsi" w:hAnsiTheme="minorHAnsi"/>
        </w:rPr>
      </w:pPr>
      <w:r w:rsidRPr="00A16B2E">
        <w:rPr>
          <w:rFonts w:asciiTheme="minorHAnsi" w:hAnsiTheme="minorHAnsi"/>
        </w:rPr>
        <w:t>Los Licitantes del concurso deberán presentar por separado y fuera del sobre, en el acto de presentación y apertura de propuestas las siguientes cartas</w:t>
      </w:r>
      <w:r w:rsidR="005815BB">
        <w:rPr>
          <w:rFonts w:asciiTheme="minorHAnsi" w:hAnsiTheme="minorHAnsi"/>
        </w:rPr>
        <w:t xml:space="preserve"> y anexo</w:t>
      </w:r>
      <w:r w:rsidRPr="00A16B2E">
        <w:rPr>
          <w:rFonts w:asciiTheme="minorHAnsi" w:hAnsiTheme="minorHAnsi"/>
        </w:rPr>
        <w:t>:</w:t>
      </w:r>
      <w:r w:rsidRPr="000B78E5">
        <w:rPr>
          <w:rFonts w:asciiTheme="minorHAnsi" w:hAnsiTheme="minorHAnsi"/>
        </w:rPr>
        <w:t xml:space="preserve"> </w:t>
      </w:r>
    </w:p>
    <w:p w14:paraId="6879ACEF" w14:textId="77777777" w:rsidR="000B78E5" w:rsidRPr="000B78E5" w:rsidRDefault="000B78E5" w:rsidP="000B78E5">
      <w:pPr>
        <w:jc w:val="both"/>
        <w:rPr>
          <w:rFonts w:asciiTheme="minorHAnsi" w:hAnsiTheme="minorHAnsi"/>
        </w:rPr>
      </w:pPr>
    </w:p>
    <w:p w14:paraId="1EEC2F5B" w14:textId="77777777" w:rsidR="000B78E5" w:rsidRPr="000B78E5" w:rsidRDefault="000B78E5" w:rsidP="00046B7A">
      <w:pPr>
        <w:pStyle w:val="Prrafodelista"/>
        <w:numPr>
          <w:ilvl w:val="0"/>
          <w:numId w:val="14"/>
        </w:numPr>
        <w:jc w:val="both"/>
        <w:rPr>
          <w:rFonts w:asciiTheme="minorHAnsi" w:hAnsiTheme="minorHAnsi"/>
        </w:rPr>
      </w:pPr>
      <w:r w:rsidRPr="000B78E5">
        <w:rPr>
          <w:rFonts w:asciiTheme="minorHAnsi" w:hAnsiTheme="minorHAnsi"/>
        </w:rPr>
        <w:t xml:space="preserve">Una de aceptación de las bases, junta de aclaraciones y validez de propuesta, en donde manifiesten, bajo protesta de decir verdad, que han revisado y analizado cada uno de los puntos que contienen las bases del concurso, que los conocen y están de acuerdo con las mismas y que no se tienen reclamaciones o dudas en torno a las mismas, así como que conoce el resultado de la Junta de Aclaraciones y está conforme con el contenido del acta levantada al efecto, además contendrá la validez obligatoria de su propuesta por 30 días contados a partir del día siguiente al acto de apertura de propuesta económica; </w:t>
      </w:r>
    </w:p>
    <w:p w14:paraId="65E18A6D" w14:textId="77777777" w:rsidR="000B78E5" w:rsidRDefault="000B78E5" w:rsidP="00046B7A">
      <w:pPr>
        <w:pStyle w:val="Prrafodelista"/>
        <w:numPr>
          <w:ilvl w:val="0"/>
          <w:numId w:val="14"/>
        </w:numPr>
        <w:jc w:val="both"/>
        <w:rPr>
          <w:rFonts w:asciiTheme="minorHAnsi" w:hAnsiTheme="minorHAnsi"/>
        </w:rPr>
      </w:pPr>
      <w:r w:rsidRPr="000B78E5">
        <w:rPr>
          <w:rFonts w:asciiTheme="minorHAnsi" w:hAnsiTheme="minorHAnsi"/>
        </w:rPr>
        <w:t>Y otra de Cumplimiento de Obligaciones Estatales y Federales, en lo relativo al pago de impuestos.</w:t>
      </w:r>
    </w:p>
    <w:p w14:paraId="188865AC" w14:textId="77777777" w:rsidR="005815BB" w:rsidRPr="005815BB" w:rsidRDefault="005815BB" w:rsidP="005815BB">
      <w:pPr>
        <w:pStyle w:val="Prrafodelista"/>
        <w:rPr>
          <w:rFonts w:asciiTheme="minorHAnsi" w:hAnsiTheme="minorHAnsi"/>
        </w:rPr>
      </w:pPr>
    </w:p>
    <w:p w14:paraId="43B12471" w14:textId="77777777" w:rsidR="000B78E5" w:rsidRPr="000B78E5" w:rsidRDefault="000B78E5" w:rsidP="000B78E5">
      <w:pPr>
        <w:pStyle w:val="Prrafodelista"/>
        <w:ind w:left="360"/>
        <w:jc w:val="both"/>
        <w:rPr>
          <w:rFonts w:asciiTheme="minorHAnsi" w:hAnsiTheme="minorHAnsi"/>
        </w:rPr>
      </w:pPr>
      <w:r w:rsidRPr="000B78E5">
        <w:rPr>
          <w:rFonts w:asciiTheme="minorHAnsi" w:hAnsiTheme="minorHAnsi"/>
        </w:rPr>
        <w:t>Dichas cartas serán dirigidas al Director Administrativo de Servicios de Salud de Nuevo León, O.P.D.; por lo que la omisión o incumplimiento de cualquiera de los requisitos y documentos antes señalados, faculta de pleno derecho a la Convocante a rechazar cualquier propuesta sin darle lectura.</w:t>
      </w:r>
    </w:p>
    <w:p w14:paraId="7DCFDC49" w14:textId="77777777" w:rsidR="00365F73" w:rsidRDefault="00365F73" w:rsidP="000B78E5">
      <w:pPr>
        <w:tabs>
          <w:tab w:val="left" w:pos="0"/>
          <w:tab w:val="left" w:pos="9923"/>
        </w:tabs>
        <w:ind w:right="-1" w:firstLine="4"/>
        <w:jc w:val="both"/>
        <w:rPr>
          <w:rFonts w:asciiTheme="minorHAnsi" w:hAnsiTheme="minorHAnsi"/>
          <w:b/>
          <w:u w:val="single"/>
        </w:rPr>
      </w:pPr>
    </w:p>
    <w:p w14:paraId="2A42E989" w14:textId="77777777" w:rsidR="000B78E5" w:rsidRPr="000B78E5" w:rsidRDefault="000B78E5" w:rsidP="000B78E5">
      <w:pPr>
        <w:tabs>
          <w:tab w:val="left" w:pos="0"/>
          <w:tab w:val="left" w:pos="9923"/>
        </w:tabs>
        <w:ind w:right="-1" w:firstLine="4"/>
        <w:jc w:val="both"/>
        <w:rPr>
          <w:rFonts w:asciiTheme="minorHAnsi" w:hAnsiTheme="minorHAnsi"/>
          <w:b/>
          <w:u w:val="single"/>
        </w:rPr>
      </w:pPr>
      <w:r w:rsidRPr="000B78E5">
        <w:rPr>
          <w:rFonts w:asciiTheme="minorHAnsi" w:hAnsiTheme="minorHAnsi"/>
          <w:b/>
          <w:u w:val="single"/>
        </w:rPr>
        <w:t>3.2. Forma de presentación de las Propuestas Técnica y Económica y documentos esenciales que deberán de contener los sobres.</w:t>
      </w:r>
    </w:p>
    <w:p w14:paraId="640600EA" w14:textId="77777777" w:rsidR="00253114" w:rsidRDefault="00253114" w:rsidP="00253114">
      <w:pPr>
        <w:tabs>
          <w:tab w:val="left" w:pos="9923"/>
        </w:tabs>
        <w:ind w:left="709" w:right="-1"/>
        <w:jc w:val="both"/>
        <w:rPr>
          <w:rFonts w:asciiTheme="minorHAnsi" w:hAnsiTheme="minorHAnsi"/>
        </w:rPr>
      </w:pPr>
    </w:p>
    <w:p w14:paraId="555DEA2C" w14:textId="77777777" w:rsidR="000C29C9" w:rsidRPr="00DA391A" w:rsidRDefault="000C29C9" w:rsidP="000C29C9">
      <w:pPr>
        <w:pStyle w:val="Prrafodelista"/>
        <w:numPr>
          <w:ilvl w:val="0"/>
          <w:numId w:val="33"/>
        </w:numPr>
        <w:tabs>
          <w:tab w:val="clear" w:pos="540"/>
          <w:tab w:val="num" w:pos="851"/>
        </w:tabs>
        <w:ind w:left="709" w:right="49" w:hanging="142"/>
        <w:jc w:val="both"/>
        <w:rPr>
          <w:rFonts w:asciiTheme="minorHAnsi" w:hAnsiTheme="minorHAnsi"/>
          <w:bCs/>
        </w:rPr>
      </w:pPr>
      <w:r w:rsidRPr="00DA391A">
        <w:rPr>
          <w:rFonts w:asciiTheme="minorHAnsi" w:hAnsiTheme="minorHAnsi"/>
          <w:bCs/>
        </w:rPr>
        <w:t>En el caso de que comparezca en los actos de presentación y apertura de proposiciones técnicas, así como de fallo técnico, apertura económica y fallo persona distinta a la que firma las proposiciones, bastará con que presente un escrito (Carta Poder) en el que su firmante manifieste, bajo protesta de decir verdad, que cuenta con facultades suficientes para comprometerse por la persona que representa.</w:t>
      </w:r>
    </w:p>
    <w:p w14:paraId="0EED79AC" w14:textId="77777777" w:rsidR="000C29C9" w:rsidRPr="00DA391A" w:rsidRDefault="000C29C9" w:rsidP="000C29C9">
      <w:pPr>
        <w:numPr>
          <w:ilvl w:val="0"/>
          <w:numId w:val="33"/>
        </w:numPr>
        <w:tabs>
          <w:tab w:val="clear" w:pos="540"/>
          <w:tab w:val="num" w:pos="709"/>
          <w:tab w:val="left" w:pos="9923"/>
        </w:tabs>
        <w:ind w:left="709" w:right="-1" w:hanging="142"/>
        <w:jc w:val="both"/>
        <w:rPr>
          <w:rFonts w:ascii="Calibri" w:hAnsi="Calibri"/>
        </w:rPr>
      </w:pPr>
      <w:r w:rsidRPr="00DA391A">
        <w:rPr>
          <w:rFonts w:ascii="Calibri" w:hAnsi="Calibri"/>
        </w:rPr>
        <w:t xml:space="preserve">El Licitante deberá presentar en sobres cerrados, sus </w:t>
      </w:r>
      <w:r w:rsidRPr="00DA391A">
        <w:rPr>
          <w:rFonts w:ascii="Calibri" w:hAnsi="Calibri"/>
          <w:i/>
          <w:u w:val="single"/>
        </w:rPr>
        <w:t>propuestas técnica y económica</w:t>
      </w:r>
      <w:r w:rsidRPr="00DA391A">
        <w:rPr>
          <w:rFonts w:ascii="Calibri" w:hAnsi="Calibri"/>
        </w:rPr>
        <w:t>, rotulados con el nombre del Licitante y con la indicación del concurso en que participa, así como de la propuesta que contiene, dentro de dichos sobres deberá presentar su propuesta técnica en un sobre y económica en otro sobre respectivamente y conforme al formato anexo a las bases, en el cual señalan los requisitos solicitados. La Convocante se reserva el derecho de evaluar cada una de las propuestas presentadas, verificando que cumpla con todas y cada una de las indicaciones solicitadas y de acuerdo a los formatos que para tal efecto se anexan. Al momento de entregar sus sobres, el licitante, deberá entregar las cartas a que hace referencia en el punto 3.1 de estas bases, fuera de los sobres.</w:t>
      </w:r>
    </w:p>
    <w:p w14:paraId="47616D3D" w14:textId="75F0B131" w:rsidR="000C29C9" w:rsidRDefault="000C29C9" w:rsidP="000C29C9">
      <w:pPr>
        <w:numPr>
          <w:ilvl w:val="0"/>
          <w:numId w:val="33"/>
        </w:numPr>
        <w:tabs>
          <w:tab w:val="clear" w:pos="540"/>
          <w:tab w:val="num" w:pos="709"/>
          <w:tab w:val="left" w:pos="9923"/>
        </w:tabs>
        <w:ind w:left="709" w:right="-1" w:hanging="142"/>
        <w:jc w:val="both"/>
        <w:rPr>
          <w:rFonts w:ascii="Calibri" w:hAnsi="Calibri"/>
        </w:rPr>
      </w:pPr>
      <w:r w:rsidRPr="00DA391A">
        <w:rPr>
          <w:rFonts w:ascii="Calibri" w:hAnsi="Calibri"/>
        </w:rPr>
        <w:t xml:space="preserve">Las propuestas económicas serán cotizadas en </w:t>
      </w:r>
      <w:r w:rsidR="0039333D" w:rsidRPr="00DA391A">
        <w:rPr>
          <w:rFonts w:ascii="Calibri" w:hAnsi="Calibri"/>
        </w:rPr>
        <w:t>pesos mexicanos</w:t>
      </w:r>
      <w:r w:rsidRPr="00DA391A">
        <w:rPr>
          <w:rFonts w:ascii="Calibri" w:hAnsi="Calibri"/>
        </w:rPr>
        <w:t>.</w:t>
      </w:r>
    </w:p>
    <w:p w14:paraId="7FA88803" w14:textId="77777777" w:rsidR="00325647" w:rsidRPr="000C29C9" w:rsidRDefault="000C29C9" w:rsidP="000C29C9">
      <w:pPr>
        <w:numPr>
          <w:ilvl w:val="0"/>
          <w:numId w:val="33"/>
        </w:numPr>
        <w:tabs>
          <w:tab w:val="clear" w:pos="540"/>
          <w:tab w:val="num" w:pos="709"/>
          <w:tab w:val="left" w:pos="9923"/>
        </w:tabs>
        <w:ind w:left="709" w:right="-1" w:hanging="142"/>
        <w:jc w:val="both"/>
        <w:rPr>
          <w:rFonts w:ascii="Calibri" w:hAnsi="Calibri"/>
        </w:rPr>
      </w:pPr>
      <w:r w:rsidRPr="000C29C9">
        <w:rPr>
          <w:rFonts w:ascii="Calibri" w:hAnsi="Calibri"/>
        </w:rPr>
        <w:lastRenderedPageBreak/>
        <w:t xml:space="preserve">Las </w:t>
      </w:r>
      <w:r w:rsidRPr="000C29C9">
        <w:rPr>
          <w:rFonts w:ascii="Calibri" w:hAnsi="Calibri"/>
          <w:i/>
          <w:u w:val="single"/>
        </w:rPr>
        <w:t>propuestas técnicas y económicas,</w:t>
      </w:r>
      <w:r w:rsidRPr="000C29C9">
        <w:rPr>
          <w:rFonts w:ascii="Calibri" w:hAnsi="Calibri"/>
        </w:rPr>
        <w:t xml:space="preserve"> así como todos los anexos, deberán contener firma autógrafa del representante legal de la compañía en todos los documentos.</w:t>
      </w:r>
    </w:p>
    <w:p w14:paraId="7F76C689" w14:textId="77777777" w:rsidR="002F3EDC" w:rsidRDefault="004936E9" w:rsidP="00325647">
      <w:pPr>
        <w:pStyle w:val="Prrafodelista"/>
        <w:rPr>
          <w:rFonts w:asciiTheme="minorHAnsi" w:hAnsiTheme="minorHAnsi" w:cstheme="minorHAnsi"/>
        </w:rPr>
      </w:pPr>
      <w:r>
        <w:rPr>
          <w:rFonts w:asciiTheme="minorHAnsi" w:hAnsiTheme="minorHAnsi" w:cstheme="minorHAnsi"/>
        </w:rPr>
        <w:t xml:space="preserve"> </w:t>
      </w:r>
    </w:p>
    <w:p w14:paraId="0AAB61E5" w14:textId="77777777" w:rsidR="004936E9" w:rsidRDefault="004936E9" w:rsidP="00325647">
      <w:pPr>
        <w:pStyle w:val="Prrafodelista"/>
        <w:rPr>
          <w:rFonts w:asciiTheme="minorHAnsi" w:hAnsiTheme="minorHAnsi" w:cstheme="minorHAnsi"/>
        </w:rPr>
      </w:pPr>
    </w:p>
    <w:p w14:paraId="6BD745DC" w14:textId="77777777" w:rsidR="000B78E5" w:rsidRPr="00A16B2E" w:rsidRDefault="000B78E5" w:rsidP="002F3EDC">
      <w:pPr>
        <w:tabs>
          <w:tab w:val="left" w:pos="567"/>
        </w:tabs>
        <w:ind w:left="567" w:right="-1" w:hanging="567"/>
        <w:jc w:val="both"/>
        <w:rPr>
          <w:rFonts w:ascii="Calibri" w:hAnsi="Calibri"/>
          <w:b/>
          <w:u w:val="single"/>
        </w:rPr>
      </w:pPr>
      <w:r w:rsidRPr="00D150DB">
        <w:rPr>
          <w:rFonts w:ascii="Calibri" w:hAnsi="Calibri"/>
          <w:b/>
          <w:u w:val="single"/>
        </w:rPr>
        <w:t xml:space="preserve">3.3. Procedimiento a seguir en el </w:t>
      </w:r>
      <w:r w:rsidRPr="00A16B2E">
        <w:rPr>
          <w:rFonts w:ascii="Calibri" w:hAnsi="Calibri"/>
          <w:b/>
          <w:u w:val="single"/>
        </w:rPr>
        <w:t xml:space="preserve">acto de presentación y apertura de Propuestas Técnicas y </w:t>
      </w:r>
      <w:r w:rsidR="00325647">
        <w:rPr>
          <w:rFonts w:ascii="Calibri" w:hAnsi="Calibri"/>
          <w:b/>
          <w:u w:val="single"/>
        </w:rPr>
        <w:t xml:space="preserve">acto de Apertura </w:t>
      </w:r>
      <w:r w:rsidRPr="00A16B2E">
        <w:rPr>
          <w:rFonts w:ascii="Calibri" w:hAnsi="Calibri"/>
          <w:b/>
          <w:u w:val="single"/>
        </w:rPr>
        <w:t>Económicas.</w:t>
      </w:r>
    </w:p>
    <w:p w14:paraId="3CA0078D" w14:textId="77777777" w:rsidR="000B78E5" w:rsidRPr="00A16B2E" w:rsidRDefault="000B78E5" w:rsidP="000B78E5">
      <w:pPr>
        <w:ind w:left="567" w:right="-1" w:hanging="567"/>
        <w:jc w:val="both"/>
        <w:rPr>
          <w:rFonts w:ascii="Calibri" w:hAnsi="Calibri"/>
          <w:b/>
        </w:rPr>
      </w:pPr>
    </w:p>
    <w:p w14:paraId="624E8529" w14:textId="77777777" w:rsidR="000B78E5" w:rsidRPr="00A16B2E" w:rsidRDefault="000B78E5" w:rsidP="00AA0A4C">
      <w:pPr>
        <w:numPr>
          <w:ilvl w:val="0"/>
          <w:numId w:val="13"/>
        </w:numPr>
        <w:ind w:left="709" w:right="-1" w:hanging="425"/>
        <w:jc w:val="both"/>
        <w:rPr>
          <w:rFonts w:ascii="Calibri" w:hAnsi="Calibri"/>
        </w:rPr>
      </w:pPr>
      <w:r w:rsidRPr="00A16B2E">
        <w:rPr>
          <w:rFonts w:ascii="Calibri" w:hAnsi="Calibri"/>
        </w:rPr>
        <w:t>Se iniciará en la fecha, lugar y hora señalados</w:t>
      </w:r>
      <w:r w:rsidR="004936E9">
        <w:rPr>
          <w:rFonts w:ascii="Calibri" w:hAnsi="Calibri"/>
        </w:rPr>
        <w:t xml:space="preserve"> en</w:t>
      </w:r>
      <w:r w:rsidRPr="00A16B2E">
        <w:rPr>
          <w:rFonts w:ascii="Calibri" w:hAnsi="Calibri"/>
        </w:rPr>
        <w:t xml:space="preserve"> estas bases; el acto será público, pero sólo participarán los Licitantes.</w:t>
      </w:r>
    </w:p>
    <w:p w14:paraId="79576708" w14:textId="77777777" w:rsidR="000B78E5" w:rsidRPr="00A16B2E" w:rsidRDefault="000B78E5" w:rsidP="00AA0A4C">
      <w:pPr>
        <w:numPr>
          <w:ilvl w:val="0"/>
          <w:numId w:val="13"/>
        </w:numPr>
        <w:ind w:left="709" w:right="-1" w:hanging="425"/>
        <w:jc w:val="both"/>
        <w:rPr>
          <w:rFonts w:ascii="Calibri" w:hAnsi="Calibri"/>
        </w:rPr>
      </w:pPr>
      <w:r w:rsidRPr="00A16B2E">
        <w:rPr>
          <w:rFonts w:ascii="Calibri" w:hAnsi="Calibri"/>
        </w:rPr>
        <w:t>Se procederá a pasar lista de asistencia, acreditando su representación los concursantes o sus representantes al ser nombrados entregarán sus propuestas e identificarse con Pasaporte o Credencial de Elector.</w:t>
      </w:r>
    </w:p>
    <w:p w14:paraId="2918A8C0" w14:textId="77777777" w:rsidR="000B78E5" w:rsidRPr="0039320A" w:rsidRDefault="000B78E5" w:rsidP="00AA0A4C">
      <w:pPr>
        <w:numPr>
          <w:ilvl w:val="0"/>
          <w:numId w:val="13"/>
        </w:numPr>
        <w:ind w:left="709" w:right="-1" w:hanging="425"/>
        <w:jc w:val="both"/>
        <w:rPr>
          <w:rFonts w:ascii="Calibri" w:hAnsi="Calibri"/>
        </w:rPr>
      </w:pPr>
      <w:r w:rsidRPr="00A16B2E">
        <w:rPr>
          <w:rFonts w:ascii="Calibri" w:hAnsi="Calibri"/>
        </w:rPr>
        <w:t>Recabada toda la documentación, se procederá</w:t>
      </w:r>
      <w:r w:rsidRPr="0039320A">
        <w:rPr>
          <w:rFonts w:ascii="Calibri" w:hAnsi="Calibri"/>
        </w:rPr>
        <w:t xml:space="preserve"> a la apertura de los sobres </w:t>
      </w:r>
      <w:r w:rsidR="00325647">
        <w:rPr>
          <w:rFonts w:ascii="Calibri" w:hAnsi="Calibri"/>
        </w:rPr>
        <w:t xml:space="preserve">de las propuestas técnicas </w:t>
      </w:r>
      <w:r w:rsidRPr="0039320A">
        <w:rPr>
          <w:rFonts w:ascii="Calibri" w:hAnsi="Calibri"/>
        </w:rPr>
        <w:t>en el orden en que se recibieron: se verificará que hayan sido entregados todos los documentos solicitados y que éstos satisfagan los requisitos establecidos para el concurso.</w:t>
      </w:r>
    </w:p>
    <w:p w14:paraId="320E978E" w14:textId="77777777" w:rsidR="000B78E5" w:rsidRPr="0039320A" w:rsidRDefault="000B78E5" w:rsidP="00AA0A4C">
      <w:pPr>
        <w:numPr>
          <w:ilvl w:val="0"/>
          <w:numId w:val="13"/>
        </w:numPr>
        <w:ind w:left="709" w:right="-1" w:hanging="425"/>
        <w:jc w:val="both"/>
        <w:rPr>
          <w:rFonts w:ascii="Calibri" w:hAnsi="Calibri"/>
        </w:rPr>
      </w:pPr>
      <w:r w:rsidRPr="0039320A">
        <w:rPr>
          <w:rFonts w:ascii="Calibri" w:hAnsi="Calibri"/>
        </w:rPr>
        <w:t>Aquellas propuestas que no contengan los documentos y datos relevantes que hayan sido fijados como esenciales para su revisión correspondiente, serán rechazadas.</w:t>
      </w:r>
    </w:p>
    <w:p w14:paraId="74D8F933" w14:textId="77777777" w:rsidR="000B78E5" w:rsidRPr="00E27A9B" w:rsidRDefault="00325647" w:rsidP="00AA0A4C">
      <w:pPr>
        <w:numPr>
          <w:ilvl w:val="0"/>
          <w:numId w:val="13"/>
        </w:numPr>
        <w:tabs>
          <w:tab w:val="left" w:pos="10064"/>
        </w:tabs>
        <w:ind w:left="709" w:right="-1" w:hanging="425"/>
        <w:jc w:val="both"/>
        <w:rPr>
          <w:rFonts w:ascii="Calibri" w:hAnsi="Calibri"/>
        </w:rPr>
      </w:pPr>
      <w:r>
        <w:rPr>
          <w:rFonts w:ascii="Calibri" w:hAnsi="Calibri"/>
        </w:rPr>
        <w:t>En el Acto de apertura económica e</w:t>
      </w:r>
      <w:r w:rsidR="000B78E5" w:rsidRPr="0039320A">
        <w:rPr>
          <w:rFonts w:ascii="Calibri" w:hAnsi="Calibri"/>
        </w:rPr>
        <w:t xml:space="preserve">l representante de </w:t>
      </w:r>
      <w:r w:rsidR="000B78E5" w:rsidRPr="00E27A9B">
        <w:rPr>
          <w:rFonts w:ascii="Calibri" w:hAnsi="Calibri"/>
        </w:rPr>
        <w:t>la Convocante</w:t>
      </w:r>
      <w:r w:rsidR="000B78E5" w:rsidRPr="0039320A">
        <w:rPr>
          <w:rFonts w:ascii="Calibri" w:hAnsi="Calibri"/>
        </w:rPr>
        <w:t xml:space="preserve"> que presida el acto, dará lectura al importe de las propuestas que cubran los requisitos </w:t>
      </w:r>
      <w:r w:rsidR="000B78E5" w:rsidRPr="00E27A9B">
        <w:rPr>
          <w:rFonts w:ascii="Calibri" w:hAnsi="Calibri"/>
        </w:rPr>
        <w:t>exigidos.</w:t>
      </w:r>
    </w:p>
    <w:p w14:paraId="42DD18D5" w14:textId="77777777" w:rsidR="000B78E5" w:rsidRPr="00E27A9B" w:rsidRDefault="005C3279" w:rsidP="00AA0A4C">
      <w:pPr>
        <w:numPr>
          <w:ilvl w:val="0"/>
          <w:numId w:val="13"/>
        </w:numPr>
        <w:ind w:left="709" w:right="-1" w:hanging="425"/>
        <w:jc w:val="both"/>
        <w:rPr>
          <w:rFonts w:ascii="Calibri" w:hAnsi="Calibri"/>
        </w:rPr>
      </w:pPr>
      <w:r>
        <w:rPr>
          <w:rFonts w:ascii="Calibri" w:hAnsi="Calibri"/>
        </w:rPr>
        <w:t>Los</w:t>
      </w:r>
      <w:r w:rsidRPr="00E27A9B">
        <w:rPr>
          <w:rFonts w:ascii="Calibri" w:hAnsi="Calibri"/>
        </w:rPr>
        <w:t xml:space="preserve"> Licitante</w:t>
      </w:r>
      <w:r>
        <w:rPr>
          <w:rFonts w:ascii="Calibri" w:hAnsi="Calibri"/>
        </w:rPr>
        <w:t>s</w:t>
      </w:r>
      <w:r w:rsidRPr="00E27A9B">
        <w:rPr>
          <w:rFonts w:ascii="Calibri" w:hAnsi="Calibri"/>
        </w:rPr>
        <w:t xml:space="preserve">, </w:t>
      </w:r>
      <w:r>
        <w:rPr>
          <w:rFonts w:ascii="Calibri" w:hAnsi="Calibri"/>
        </w:rPr>
        <w:t xml:space="preserve">que </w:t>
      </w:r>
      <w:r w:rsidRPr="00E27A9B">
        <w:rPr>
          <w:rFonts w:ascii="Calibri" w:hAnsi="Calibri"/>
        </w:rPr>
        <w:t>asistiere</w:t>
      </w:r>
      <w:r>
        <w:rPr>
          <w:rFonts w:ascii="Calibri" w:hAnsi="Calibri"/>
        </w:rPr>
        <w:t>n</w:t>
      </w:r>
      <w:r w:rsidRPr="00E27A9B">
        <w:rPr>
          <w:rFonts w:ascii="Calibri" w:hAnsi="Calibri"/>
        </w:rPr>
        <w:t xml:space="preserve">, y </w:t>
      </w:r>
      <w:r>
        <w:rPr>
          <w:rFonts w:ascii="Calibri" w:hAnsi="Calibri"/>
        </w:rPr>
        <w:t xml:space="preserve">el </w:t>
      </w:r>
      <w:r w:rsidRPr="00E27A9B">
        <w:rPr>
          <w:rFonts w:ascii="Calibri" w:hAnsi="Calibri"/>
        </w:rPr>
        <w:t xml:space="preserve">servidor público </w:t>
      </w:r>
      <w:r>
        <w:rPr>
          <w:rFonts w:ascii="Calibri" w:hAnsi="Calibri"/>
        </w:rPr>
        <w:t>que designe la convocante</w:t>
      </w:r>
      <w:r w:rsidRPr="00E27A9B">
        <w:rPr>
          <w:rFonts w:ascii="Calibri" w:hAnsi="Calibri"/>
        </w:rPr>
        <w:t xml:space="preserve">, rubricarán las partes de las propuestas técnicas presentadas que previamente haya determinado la Convocante en las bases de la </w:t>
      </w:r>
      <w:r>
        <w:rPr>
          <w:rFonts w:ascii="Calibri" w:hAnsi="Calibri"/>
        </w:rPr>
        <w:t>licitación</w:t>
      </w:r>
      <w:r w:rsidRPr="00E27A9B">
        <w:rPr>
          <w:rFonts w:ascii="Calibri" w:hAnsi="Calibri"/>
        </w:rPr>
        <w:t>, las que para estos efectos constarán documentalmente, así como los correspondientes sobres cerrados que contengan las propuestas económicas de los Licitantes, incluidos los de aquello</w:t>
      </w:r>
      <w:r>
        <w:rPr>
          <w:rFonts w:ascii="Calibri" w:hAnsi="Calibri"/>
        </w:rPr>
        <w:t>s</w:t>
      </w:r>
      <w:r w:rsidRPr="00E27A9B">
        <w:rPr>
          <w:rFonts w:ascii="Calibri" w:hAnsi="Calibri"/>
        </w:rPr>
        <w:t xml:space="preserve"> cuyas propuestas técnicas hubieren sido desechadas, quedando en custodia de la propia Convocante, quien de estimarlo necesario podrá señalar nuevo lugar, fecha y hora en que se dará apertura a las propuestas económicas</w:t>
      </w:r>
      <w:r w:rsidR="000B78E5" w:rsidRPr="00E27A9B">
        <w:rPr>
          <w:rFonts w:ascii="Calibri" w:hAnsi="Calibri"/>
        </w:rPr>
        <w:t>.</w:t>
      </w:r>
    </w:p>
    <w:p w14:paraId="370E6E3C" w14:textId="77777777" w:rsidR="000B78E5" w:rsidRPr="00E27A9B" w:rsidRDefault="001311AB" w:rsidP="00AA0A4C">
      <w:pPr>
        <w:numPr>
          <w:ilvl w:val="0"/>
          <w:numId w:val="13"/>
        </w:numPr>
        <w:ind w:left="709" w:right="-1" w:hanging="425"/>
        <w:jc w:val="both"/>
        <w:rPr>
          <w:rFonts w:ascii="Calibri" w:hAnsi="Calibri"/>
        </w:rPr>
      </w:pPr>
      <w:r w:rsidRPr="00E27A9B">
        <w:rPr>
          <w:rFonts w:ascii="Calibri" w:hAnsi="Calibri"/>
        </w:rPr>
        <w:t xml:space="preserve">Se levantará acta correspondiente en la que se harán constar las proposiciones recibidas, sus montos totales, así como las que hubieren sido rechazadas y las causas por las que no </w:t>
      </w:r>
      <w:r>
        <w:rPr>
          <w:rFonts w:ascii="Calibri" w:hAnsi="Calibri"/>
        </w:rPr>
        <w:t xml:space="preserve">se </w:t>
      </w:r>
      <w:r w:rsidRPr="00E27A9B">
        <w:rPr>
          <w:rFonts w:ascii="Calibri" w:hAnsi="Calibri"/>
        </w:rPr>
        <w:t xml:space="preserve">aceptaron, así como en cada una de las etapas de los eventos y en la que se dará a conocer el fallo, el día y hora señalados en estas bases, en la Sala de Juntas de la </w:t>
      </w:r>
      <w:r>
        <w:rPr>
          <w:rFonts w:ascii="Calibri" w:hAnsi="Calibri"/>
        </w:rPr>
        <w:t>Subsecretaria de Prevención y Control de Enfermedades y/o de la Dirección Administrativa</w:t>
      </w:r>
      <w:r w:rsidRPr="00E27A9B">
        <w:rPr>
          <w:rFonts w:ascii="Calibri" w:hAnsi="Calibri"/>
        </w:rPr>
        <w:t xml:space="preserve"> de la Convocante, ubicada</w:t>
      </w:r>
      <w:r w:rsidR="000C29C9">
        <w:rPr>
          <w:rFonts w:ascii="Calibri" w:hAnsi="Calibri"/>
        </w:rPr>
        <w:t>s</w:t>
      </w:r>
      <w:r w:rsidRPr="00E27A9B">
        <w:rPr>
          <w:rFonts w:ascii="Calibri" w:hAnsi="Calibri"/>
        </w:rPr>
        <w:t xml:space="preserve"> en Matamoros </w:t>
      </w:r>
      <w:r>
        <w:rPr>
          <w:rFonts w:ascii="Calibri" w:hAnsi="Calibri"/>
        </w:rPr>
        <w:t xml:space="preserve">oriente, </w:t>
      </w:r>
      <w:r w:rsidRPr="00E27A9B">
        <w:rPr>
          <w:rFonts w:ascii="Calibri" w:hAnsi="Calibri"/>
        </w:rPr>
        <w:t xml:space="preserve">No. 520, </w:t>
      </w:r>
      <w:r>
        <w:rPr>
          <w:rFonts w:ascii="Calibri" w:hAnsi="Calibri"/>
        </w:rPr>
        <w:t>tercer y segundo p</w:t>
      </w:r>
      <w:r w:rsidRPr="00E27A9B">
        <w:rPr>
          <w:rFonts w:ascii="Calibri" w:hAnsi="Calibri"/>
        </w:rPr>
        <w:t>iso</w:t>
      </w:r>
      <w:r>
        <w:rPr>
          <w:rFonts w:ascii="Calibri" w:hAnsi="Calibri"/>
        </w:rPr>
        <w:t xml:space="preserve"> respectivamente</w:t>
      </w:r>
      <w:r w:rsidRPr="00E27A9B">
        <w:rPr>
          <w:rFonts w:ascii="Calibri" w:hAnsi="Calibri"/>
        </w:rPr>
        <w:t>, Centro de la Ciudad, Monterrey</w:t>
      </w:r>
      <w:r w:rsidR="0083164B">
        <w:rPr>
          <w:rFonts w:ascii="Calibri" w:hAnsi="Calibri"/>
        </w:rPr>
        <w:t>,</w:t>
      </w:r>
      <w:r w:rsidRPr="00E27A9B">
        <w:rPr>
          <w:rFonts w:ascii="Calibri" w:hAnsi="Calibri"/>
        </w:rPr>
        <w:t xml:space="preserve"> Nuevo León, C.P. 64000, esto de conformidad con lo dispuesto en el Artículo 35 de la Ley de Adquisiciones, Arrendamientos y Contratación de Ser</w:t>
      </w:r>
      <w:r>
        <w:rPr>
          <w:rFonts w:ascii="Calibri" w:hAnsi="Calibri"/>
        </w:rPr>
        <w:t>vicios del Estado de Nuevo León y 74 de su reglamento</w:t>
      </w:r>
      <w:r w:rsidR="000B78E5">
        <w:rPr>
          <w:rFonts w:ascii="Calibri" w:hAnsi="Calibri"/>
        </w:rPr>
        <w:t>.</w:t>
      </w:r>
    </w:p>
    <w:p w14:paraId="3FA7B8E2" w14:textId="77777777" w:rsidR="000B78E5" w:rsidRPr="0039320A" w:rsidRDefault="000B78E5" w:rsidP="00AA0A4C">
      <w:pPr>
        <w:numPr>
          <w:ilvl w:val="0"/>
          <w:numId w:val="13"/>
        </w:numPr>
        <w:tabs>
          <w:tab w:val="left" w:pos="10064"/>
        </w:tabs>
        <w:ind w:left="709" w:right="-1" w:hanging="425"/>
        <w:jc w:val="both"/>
        <w:rPr>
          <w:rFonts w:ascii="Calibri" w:hAnsi="Calibri"/>
        </w:rPr>
      </w:pPr>
      <w:r w:rsidRPr="0039320A">
        <w:rPr>
          <w:rFonts w:ascii="Calibri" w:hAnsi="Calibri"/>
        </w:rPr>
        <w:t xml:space="preserve">Las actas serán firmadas por todos los participantes y se entregará a cada uno de ellos una copia de la misma. </w:t>
      </w:r>
    </w:p>
    <w:p w14:paraId="206C7BB6" w14:textId="77777777" w:rsidR="000B78E5" w:rsidRPr="000B737B" w:rsidRDefault="000B78E5" w:rsidP="00AA0A4C">
      <w:pPr>
        <w:numPr>
          <w:ilvl w:val="0"/>
          <w:numId w:val="13"/>
        </w:numPr>
        <w:tabs>
          <w:tab w:val="left" w:pos="10064"/>
        </w:tabs>
        <w:ind w:left="709" w:right="-1" w:hanging="425"/>
        <w:jc w:val="both"/>
        <w:rPr>
          <w:rFonts w:ascii="Calibri" w:hAnsi="Calibri"/>
        </w:rPr>
      </w:pPr>
      <w:r w:rsidRPr="0039320A">
        <w:rPr>
          <w:rFonts w:ascii="Calibri" w:hAnsi="Calibri"/>
        </w:rPr>
        <w:t xml:space="preserve">Si no se recibe propuesta alguna o todas las propuestas fueren desechadas, se declarará desierto el concurso, </w:t>
      </w:r>
      <w:r w:rsidRPr="000B737B">
        <w:rPr>
          <w:rFonts w:ascii="Calibri" w:hAnsi="Calibri"/>
        </w:rPr>
        <w:t>levantándose el acta correspondiente y en su caso, s</w:t>
      </w:r>
      <w:r w:rsidR="00C6290E">
        <w:rPr>
          <w:rFonts w:ascii="Calibri" w:hAnsi="Calibri"/>
        </w:rPr>
        <w:t>e</w:t>
      </w:r>
      <w:r w:rsidRPr="000B737B">
        <w:rPr>
          <w:rFonts w:ascii="Calibri" w:hAnsi="Calibri"/>
        </w:rPr>
        <w:t xml:space="preserve"> procederá a expedir nueva convocatoria.</w:t>
      </w:r>
    </w:p>
    <w:p w14:paraId="7CD2C523" w14:textId="77777777" w:rsidR="00365F73" w:rsidRDefault="00365F73" w:rsidP="000B78E5">
      <w:pPr>
        <w:tabs>
          <w:tab w:val="left" w:pos="10064"/>
        </w:tabs>
        <w:ind w:right="-1"/>
        <w:jc w:val="both"/>
        <w:rPr>
          <w:rFonts w:ascii="Calibri" w:hAnsi="Calibri"/>
        </w:rPr>
      </w:pPr>
    </w:p>
    <w:p w14:paraId="3CE1CF9E" w14:textId="77777777" w:rsidR="000C29C9" w:rsidRPr="000B737B" w:rsidRDefault="000C29C9" w:rsidP="000B78E5">
      <w:pPr>
        <w:tabs>
          <w:tab w:val="left" w:pos="10064"/>
        </w:tabs>
        <w:ind w:right="-1"/>
        <w:jc w:val="both"/>
        <w:rPr>
          <w:rFonts w:ascii="Calibri" w:hAnsi="Calibri"/>
        </w:rPr>
      </w:pPr>
    </w:p>
    <w:p w14:paraId="3DE6BCA3" w14:textId="77777777" w:rsidR="000B78E5" w:rsidRPr="0039320A" w:rsidRDefault="000B78E5" w:rsidP="000C29C9">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85E8FF"/>
        <w:ind w:right="-1"/>
        <w:jc w:val="both"/>
        <w:rPr>
          <w:rFonts w:ascii="Calibri" w:hAnsi="Calibri"/>
          <w:b/>
        </w:rPr>
      </w:pPr>
      <w:r w:rsidRPr="0039320A">
        <w:rPr>
          <w:rFonts w:ascii="Calibri" w:hAnsi="Calibri"/>
          <w:b/>
        </w:rPr>
        <w:t>4.</w:t>
      </w:r>
      <w:r>
        <w:rPr>
          <w:rFonts w:ascii="Calibri" w:hAnsi="Calibri"/>
          <w:b/>
        </w:rPr>
        <w:t xml:space="preserve"> </w:t>
      </w:r>
      <w:r w:rsidRPr="0039320A">
        <w:rPr>
          <w:rFonts w:ascii="Calibri" w:hAnsi="Calibri"/>
          <w:b/>
        </w:rPr>
        <w:t>DERECHOS DE LA CONVOCANTE.</w:t>
      </w:r>
    </w:p>
    <w:p w14:paraId="57DF83B1" w14:textId="77777777" w:rsidR="000B78E5" w:rsidRPr="0039320A" w:rsidRDefault="000B78E5" w:rsidP="000B78E5">
      <w:pPr>
        <w:ind w:right="-1"/>
        <w:jc w:val="both"/>
        <w:rPr>
          <w:rFonts w:ascii="Calibri" w:hAnsi="Calibri"/>
          <w:b/>
        </w:rPr>
      </w:pPr>
    </w:p>
    <w:p w14:paraId="34CC0C45" w14:textId="77777777" w:rsidR="000B78E5" w:rsidRPr="0039320A" w:rsidRDefault="000B78E5" w:rsidP="000B78E5">
      <w:pPr>
        <w:ind w:right="-1"/>
        <w:jc w:val="both"/>
        <w:rPr>
          <w:rFonts w:ascii="Calibri" w:hAnsi="Calibri"/>
        </w:rPr>
      </w:pPr>
      <w:smartTag w:uri="urn:schemas-microsoft-com:office:smarttags" w:element="PersonName">
        <w:smartTagPr>
          <w:attr w:name="ProductID" w:val="la Convocante"/>
        </w:smartTagPr>
        <w:r w:rsidRPr="0039320A">
          <w:rPr>
            <w:rFonts w:ascii="Calibri" w:hAnsi="Calibri"/>
          </w:rPr>
          <w:t xml:space="preserve">La </w:t>
        </w:r>
        <w:r w:rsidRPr="00E27A9B">
          <w:rPr>
            <w:rFonts w:ascii="Calibri" w:hAnsi="Calibri"/>
          </w:rPr>
          <w:t>Convocante</w:t>
        </w:r>
      </w:smartTag>
      <w:r w:rsidRPr="00E27A9B">
        <w:rPr>
          <w:rFonts w:ascii="Calibri" w:hAnsi="Calibri"/>
        </w:rPr>
        <w:t xml:space="preserve"> s</w:t>
      </w:r>
      <w:r w:rsidRPr="0039320A">
        <w:rPr>
          <w:rFonts w:ascii="Calibri" w:hAnsi="Calibri"/>
        </w:rPr>
        <w:t xml:space="preserve">e reserva el derecho de verificar toda la información proporcionada por los Licitantes en cualquier momento de la </w:t>
      </w:r>
      <w:r>
        <w:rPr>
          <w:rFonts w:ascii="Calibri" w:hAnsi="Calibri"/>
        </w:rPr>
        <w:t>licitación</w:t>
      </w:r>
      <w:r w:rsidRPr="0039320A">
        <w:rPr>
          <w:rFonts w:ascii="Calibri" w:hAnsi="Calibri"/>
        </w:rPr>
        <w:t xml:space="preserve"> o posterior a ella y para el caso de que la misma no cumpla con </w:t>
      </w:r>
      <w:smartTag w:uri="urn:schemas-microsoft-com:office:smarttags" w:element="PersonName">
        <w:smartTagPr>
          <w:attr w:name="ProductID" w:val="la Ley"/>
        </w:smartTagPr>
        <w:r w:rsidRPr="0039320A">
          <w:rPr>
            <w:rFonts w:ascii="Calibri" w:hAnsi="Calibri"/>
          </w:rPr>
          <w:t>la Ley</w:t>
        </w:r>
      </w:smartTag>
      <w:r w:rsidRPr="0039320A">
        <w:rPr>
          <w:rFonts w:ascii="Calibri" w:hAnsi="Calibri"/>
        </w:rPr>
        <w:t xml:space="preserve"> de Adquisiciones, Arrendamientos y Contratación de Servicios del Estado de Nuevo León, o lo establecido dentro de las presentes bases y acuerdos derivados de la junta de aclaraciones, se procederá a rechazar la propuesta o propuestas respectivas, toda vez que la omisión o incumplimiento de cualquiera de los requisitos y documentos señalados como esencial</w:t>
      </w:r>
      <w:r>
        <w:rPr>
          <w:rFonts w:ascii="Calibri" w:hAnsi="Calibri"/>
        </w:rPr>
        <w:t>es, faculta de pleno derecho a l</w:t>
      </w:r>
      <w:r w:rsidRPr="0039320A">
        <w:rPr>
          <w:rFonts w:ascii="Calibri" w:hAnsi="Calibri"/>
        </w:rPr>
        <w:t xml:space="preserve">a </w:t>
      </w:r>
      <w:r w:rsidRPr="00E27A9B">
        <w:rPr>
          <w:rFonts w:ascii="Calibri" w:hAnsi="Calibri"/>
        </w:rPr>
        <w:t>Convocante</w:t>
      </w:r>
      <w:r w:rsidRPr="0039320A">
        <w:rPr>
          <w:rFonts w:ascii="Calibri" w:hAnsi="Calibri"/>
        </w:rPr>
        <w:t xml:space="preserve"> a rechazar cualquier propuesta.</w:t>
      </w:r>
    </w:p>
    <w:p w14:paraId="12FF8D48" w14:textId="77777777" w:rsidR="000B78E5" w:rsidRPr="0039320A" w:rsidRDefault="000B78E5" w:rsidP="000B78E5">
      <w:pPr>
        <w:ind w:right="-1"/>
        <w:jc w:val="both"/>
        <w:rPr>
          <w:rFonts w:ascii="Calibri" w:hAnsi="Calibri"/>
        </w:rPr>
      </w:pPr>
    </w:p>
    <w:p w14:paraId="70DBD14E" w14:textId="77777777" w:rsidR="000B78E5" w:rsidRPr="0039320A" w:rsidRDefault="000B78E5" w:rsidP="000B78E5">
      <w:pPr>
        <w:ind w:right="-1"/>
        <w:jc w:val="both"/>
        <w:rPr>
          <w:rFonts w:ascii="Calibri" w:hAnsi="Calibri"/>
        </w:rPr>
      </w:pPr>
      <w:r w:rsidRPr="0039320A">
        <w:rPr>
          <w:rFonts w:ascii="Calibri" w:hAnsi="Calibri"/>
        </w:rPr>
        <w:t>No se recibirán ofertas extemporáneas, sólo se recibirán dentro del acto de recepción y apertura de propuestas, las presentadas en la forma y términos señalados en las presentes bases, así como en la parte conducente de la convocatoria de este concurso.</w:t>
      </w:r>
    </w:p>
    <w:p w14:paraId="3BF9887C" w14:textId="77777777" w:rsidR="000B78E5" w:rsidRPr="0039320A" w:rsidRDefault="000B78E5" w:rsidP="000B78E5">
      <w:pPr>
        <w:pStyle w:val="Textoindependiente26"/>
        <w:tabs>
          <w:tab w:val="clear" w:pos="1276"/>
        </w:tabs>
        <w:ind w:right="-1"/>
        <w:rPr>
          <w:rFonts w:ascii="Calibri" w:hAnsi="Calibri"/>
          <w:b w:val="0"/>
          <w:sz w:val="20"/>
        </w:rPr>
      </w:pPr>
    </w:p>
    <w:p w14:paraId="6EF5CD4B" w14:textId="77777777" w:rsidR="000B78E5" w:rsidRDefault="000B78E5" w:rsidP="000B78E5">
      <w:pPr>
        <w:pStyle w:val="Textoindependiente26"/>
        <w:tabs>
          <w:tab w:val="clear" w:pos="1276"/>
        </w:tabs>
        <w:ind w:right="-1"/>
        <w:rPr>
          <w:rFonts w:ascii="Calibri" w:hAnsi="Calibri"/>
          <w:b w:val="0"/>
          <w:sz w:val="20"/>
        </w:rPr>
      </w:pPr>
      <w:r w:rsidRPr="0039320A">
        <w:rPr>
          <w:rFonts w:ascii="Calibri" w:hAnsi="Calibri"/>
          <w:b w:val="0"/>
          <w:sz w:val="20"/>
        </w:rPr>
        <w:lastRenderedPageBreak/>
        <w:t xml:space="preserve">Iniciado el acto de presentación y apertura de proposiciones, los Licitantes no podrán modificar su propuesta. </w:t>
      </w:r>
    </w:p>
    <w:p w14:paraId="66D1A4B0" w14:textId="77777777" w:rsidR="00E66DCB" w:rsidRDefault="00E66DCB" w:rsidP="000B78E5">
      <w:pPr>
        <w:pStyle w:val="Textoindependiente26"/>
        <w:tabs>
          <w:tab w:val="clear" w:pos="1276"/>
        </w:tabs>
        <w:ind w:right="-1"/>
        <w:rPr>
          <w:rFonts w:ascii="Calibri" w:hAnsi="Calibri"/>
          <w:b w:val="0"/>
          <w:sz w:val="20"/>
        </w:rPr>
      </w:pPr>
    </w:p>
    <w:p w14:paraId="13A7EA41" w14:textId="77777777" w:rsidR="000B78E5" w:rsidRDefault="000B78E5" w:rsidP="000B78E5">
      <w:pPr>
        <w:pStyle w:val="Textoindependiente26"/>
        <w:tabs>
          <w:tab w:val="clear" w:pos="1276"/>
        </w:tabs>
        <w:ind w:right="-1"/>
        <w:outlineLvl w:val="0"/>
        <w:rPr>
          <w:rFonts w:ascii="Calibri" w:hAnsi="Calibri"/>
          <w:b w:val="0"/>
          <w:sz w:val="20"/>
        </w:rPr>
      </w:pPr>
      <w:r w:rsidRPr="00A16B2E">
        <w:rPr>
          <w:rFonts w:ascii="Calibri" w:hAnsi="Calibri"/>
          <w:b w:val="0"/>
          <w:sz w:val="20"/>
        </w:rPr>
        <w:t xml:space="preserve">Durante el procedimiento de </w:t>
      </w:r>
      <w:r w:rsidR="00572D88" w:rsidRPr="00A16B2E">
        <w:rPr>
          <w:rFonts w:ascii="Calibri" w:hAnsi="Calibri"/>
          <w:b w:val="0"/>
          <w:sz w:val="20"/>
        </w:rPr>
        <w:t>licitación</w:t>
      </w:r>
      <w:r w:rsidRPr="00A16B2E">
        <w:rPr>
          <w:rFonts w:ascii="Calibri" w:hAnsi="Calibri"/>
          <w:b w:val="0"/>
          <w:sz w:val="20"/>
        </w:rPr>
        <w:t xml:space="preserve"> no se admitirá ningún tipo de negociación con los Licitantes y solo se aceptará una sola propuesta</w:t>
      </w:r>
      <w:r w:rsidRPr="0039320A">
        <w:rPr>
          <w:rFonts w:ascii="Calibri" w:hAnsi="Calibri"/>
          <w:b w:val="0"/>
          <w:sz w:val="20"/>
        </w:rPr>
        <w:t xml:space="preserve"> por </w:t>
      </w:r>
      <w:r w:rsidR="00325647">
        <w:rPr>
          <w:rFonts w:ascii="Calibri" w:hAnsi="Calibri"/>
          <w:b w:val="0"/>
          <w:sz w:val="20"/>
        </w:rPr>
        <w:t>licitante</w:t>
      </w:r>
      <w:r w:rsidRPr="0039320A">
        <w:rPr>
          <w:rFonts w:ascii="Calibri" w:hAnsi="Calibri"/>
          <w:b w:val="0"/>
          <w:sz w:val="20"/>
        </w:rPr>
        <w:t>.</w:t>
      </w:r>
    </w:p>
    <w:p w14:paraId="2BD26BD3" w14:textId="77777777" w:rsidR="000C29C9" w:rsidRDefault="000C29C9" w:rsidP="000B78E5">
      <w:pPr>
        <w:pStyle w:val="Textoindependiente26"/>
        <w:tabs>
          <w:tab w:val="clear" w:pos="1276"/>
        </w:tabs>
        <w:ind w:right="-1"/>
        <w:outlineLvl w:val="0"/>
        <w:rPr>
          <w:rFonts w:ascii="Calibri" w:hAnsi="Calibri"/>
          <w:b w:val="0"/>
          <w:sz w:val="20"/>
        </w:rPr>
      </w:pPr>
    </w:p>
    <w:p w14:paraId="427F3792" w14:textId="77777777" w:rsidR="00E66DCB" w:rsidRDefault="00E66DCB" w:rsidP="000B78E5">
      <w:pPr>
        <w:pStyle w:val="Textoindependiente26"/>
        <w:tabs>
          <w:tab w:val="clear" w:pos="1276"/>
        </w:tabs>
        <w:ind w:right="-1"/>
        <w:outlineLvl w:val="0"/>
        <w:rPr>
          <w:rFonts w:ascii="Calibri" w:hAnsi="Calibri"/>
          <w:b w:val="0"/>
          <w:sz w:val="20"/>
        </w:rPr>
      </w:pPr>
    </w:p>
    <w:p w14:paraId="2583C58A" w14:textId="77777777" w:rsidR="000B78E5" w:rsidRPr="00257801" w:rsidRDefault="000B78E5" w:rsidP="000C29C9">
      <w:pPr>
        <w:pStyle w:val="Textoindependiente26"/>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85E8FF"/>
        <w:tabs>
          <w:tab w:val="clear" w:pos="1276"/>
        </w:tabs>
        <w:ind w:right="-1"/>
        <w:rPr>
          <w:rFonts w:ascii="Calibri" w:hAnsi="Calibri"/>
          <w:sz w:val="20"/>
        </w:rPr>
      </w:pPr>
      <w:r w:rsidRPr="00257801">
        <w:rPr>
          <w:rFonts w:ascii="Calibri" w:hAnsi="Calibri"/>
          <w:sz w:val="20"/>
        </w:rPr>
        <w:t>5. COMPROBACIÓN POR PARTE DE LA CONVOCANTE.</w:t>
      </w:r>
    </w:p>
    <w:p w14:paraId="4B3E0F61" w14:textId="77777777" w:rsidR="000B78E5" w:rsidRPr="00257801" w:rsidRDefault="000B78E5" w:rsidP="000B78E5">
      <w:pPr>
        <w:pStyle w:val="Textoindependiente26"/>
        <w:tabs>
          <w:tab w:val="clear" w:pos="1276"/>
        </w:tabs>
        <w:ind w:right="-1"/>
        <w:rPr>
          <w:rFonts w:ascii="Calibri" w:hAnsi="Calibri"/>
          <w:sz w:val="20"/>
        </w:rPr>
      </w:pPr>
    </w:p>
    <w:p w14:paraId="26E0EAAF" w14:textId="77777777" w:rsidR="000B78E5" w:rsidRPr="00257801" w:rsidRDefault="000B78E5" w:rsidP="000B78E5">
      <w:pPr>
        <w:pStyle w:val="Textoindependiente26"/>
        <w:tabs>
          <w:tab w:val="clear" w:pos="1276"/>
        </w:tabs>
        <w:ind w:right="-1"/>
        <w:outlineLvl w:val="0"/>
        <w:rPr>
          <w:rFonts w:ascii="Calibri" w:hAnsi="Calibri"/>
          <w:b w:val="0"/>
          <w:sz w:val="20"/>
        </w:rPr>
      </w:pPr>
      <w:r w:rsidRPr="00257801">
        <w:rPr>
          <w:rFonts w:ascii="Calibri" w:hAnsi="Calibri"/>
          <w:sz w:val="20"/>
        </w:rPr>
        <w:t xml:space="preserve">Inspecciones. </w:t>
      </w:r>
      <w:r w:rsidRPr="00257801">
        <w:rPr>
          <w:rFonts w:ascii="Calibri" w:hAnsi="Calibri"/>
          <w:b w:val="0"/>
          <w:sz w:val="20"/>
        </w:rPr>
        <w:t>La Convocante se reserva el derecho de visitar el local de los Licitantes durante el desarrollo del concurso para verificar la información proporcionada por los mismos. Asimismo, tendrá el derecho de visitar las instalaciones del Licitante ganador para constatar que se garantice el adecuado y oportuno suministro de los bienes objeto del contrato.</w:t>
      </w:r>
    </w:p>
    <w:p w14:paraId="1D980B60" w14:textId="77777777" w:rsidR="00257801" w:rsidRDefault="00257801" w:rsidP="000B78E5">
      <w:pPr>
        <w:pStyle w:val="Textoindependiente26"/>
        <w:tabs>
          <w:tab w:val="clear" w:pos="1276"/>
        </w:tabs>
        <w:ind w:right="-1"/>
        <w:rPr>
          <w:rFonts w:ascii="Calibri" w:hAnsi="Calibri"/>
          <w:b w:val="0"/>
          <w:sz w:val="20"/>
        </w:rPr>
      </w:pPr>
    </w:p>
    <w:p w14:paraId="542D94A9" w14:textId="77777777" w:rsidR="002611EC" w:rsidRPr="00257801" w:rsidRDefault="002611EC" w:rsidP="000B78E5">
      <w:pPr>
        <w:pStyle w:val="Textoindependiente26"/>
        <w:tabs>
          <w:tab w:val="clear" w:pos="1276"/>
        </w:tabs>
        <w:ind w:right="-1"/>
        <w:rPr>
          <w:rFonts w:ascii="Calibri" w:hAnsi="Calibri"/>
          <w:b w:val="0"/>
          <w:sz w:val="20"/>
        </w:rPr>
      </w:pPr>
    </w:p>
    <w:p w14:paraId="73AD0490" w14:textId="77777777" w:rsidR="000B78E5" w:rsidRPr="00257801" w:rsidRDefault="000B78E5" w:rsidP="000C29C9">
      <w:pPr>
        <w:pStyle w:val="Textoindependiente26"/>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85E8FF"/>
        <w:tabs>
          <w:tab w:val="clear" w:pos="1276"/>
        </w:tabs>
        <w:ind w:right="-1"/>
        <w:rPr>
          <w:rFonts w:ascii="Calibri" w:hAnsi="Calibri"/>
          <w:sz w:val="20"/>
        </w:rPr>
      </w:pPr>
      <w:r w:rsidRPr="00257801">
        <w:rPr>
          <w:rFonts w:ascii="Calibri" w:hAnsi="Calibri"/>
          <w:sz w:val="20"/>
        </w:rPr>
        <w:t>6. CESIÓN DE DERECHOS.</w:t>
      </w:r>
    </w:p>
    <w:p w14:paraId="4F94FB1A" w14:textId="77777777" w:rsidR="000B78E5" w:rsidRPr="00257801" w:rsidRDefault="000B78E5" w:rsidP="000B78E5">
      <w:pPr>
        <w:pStyle w:val="Textoindependiente26"/>
        <w:tabs>
          <w:tab w:val="clear" w:pos="1276"/>
        </w:tabs>
        <w:ind w:right="-1"/>
        <w:rPr>
          <w:rFonts w:ascii="Calibri" w:hAnsi="Calibri"/>
          <w:b w:val="0"/>
          <w:sz w:val="20"/>
        </w:rPr>
      </w:pPr>
    </w:p>
    <w:p w14:paraId="2171F8C7" w14:textId="3573FAF9" w:rsidR="000B78E5" w:rsidRPr="00257801" w:rsidRDefault="000B78E5" w:rsidP="00190C8C">
      <w:pPr>
        <w:pStyle w:val="BodyText21"/>
        <w:ind w:right="-1"/>
        <w:jc w:val="both"/>
        <w:rPr>
          <w:rFonts w:ascii="Calibri" w:hAnsi="Calibri"/>
          <w:sz w:val="20"/>
        </w:rPr>
      </w:pPr>
      <w:r w:rsidRPr="00257801">
        <w:rPr>
          <w:rFonts w:ascii="Calibri" w:hAnsi="Calibri"/>
          <w:sz w:val="20"/>
        </w:rPr>
        <w:t xml:space="preserve">Los derechos y obligaciones que deriven del contrato asignado al licitante ganador, solo podrán ser subcontratados o cedidos cuando existan causas justificadas o riesgos que puedan acarrear consecuencias graves y el licitante ganador los haga del conocimiento oportunamente; no omitiendo mencionar </w:t>
      </w:r>
      <w:r w:rsidR="00C7359A" w:rsidRPr="00257801">
        <w:rPr>
          <w:rFonts w:ascii="Calibri" w:hAnsi="Calibri"/>
          <w:sz w:val="20"/>
        </w:rPr>
        <w:t>que,</w:t>
      </w:r>
      <w:r w:rsidRPr="00257801">
        <w:rPr>
          <w:rFonts w:ascii="Calibri" w:hAnsi="Calibri"/>
          <w:sz w:val="20"/>
        </w:rPr>
        <w:t xml:space="preserve"> en ningún caso, la contratación o la cesión será superior al cincuenta por ciento del valor contratados.</w:t>
      </w:r>
    </w:p>
    <w:p w14:paraId="2C61A616" w14:textId="77777777" w:rsidR="00257801" w:rsidRDefault="00257801" w:rsidP="000B78E5">
      <w:pPr>
        <w:pStyle w:val="BodyText21"/>
        <w:ind w:right="-1"/>
        <w:rPr>
          <w:rFonts w:ascii="Calibri" w:hAnsi="Calibri"/>
          <w:b/>
          <w:sz w:val="20"/>
        </w:rPr>
      </w:pPr>
    </w:p>
    <w:p w14:paraId="392D71E2" w14:textId="77777777" w:rsidR="002611EC" w:rsidRPr="00257801" w:rsidRDefault="002611EC" w:rsidP="000B78E5">
      <w:pPr>
        <w:pStyle w:val="BodyText21"/>
        <w:ind w:right="-1"/>
        <w:rPr>
          <w:rFonts w:ascii="Calibri" w:hAnsi="Calibri"/>
          <w:b/>
          <w:sz w:val="20"/>
        </w:rPr>
      </w:pPr>
    </w:p>
    <w:p w14:paraId="1F76C76A" w14:textId="77777777" w:rsidR="000B78E5" w:rsidRPr="00257801" w:rsidRDefault="000B78E5" w:rsidP="000C29C9">
      <w:pPr>
        <w:pStyle w:val="Textoindependiente26"/>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85E8FF"/>
        <w:tabs>
          <w:tab w:val="left" w:pos="720"/>
        </w:tabs>
        <w:ind w:right="-1"/>
        <w:rPr>
          <w:rFonts w:ascii="Calibri" w:hAnsi="Calibri"/>
          <w:sz w:val="20"/>
        </w:rPr>
      </w:pPr>
      <w:r w:rsidRPr="00257801">
        <w:rPr>
          <w:rFonts w:ascii="Calibri" w:hAnsi="Calibri"/>
          <w:sz w:val="20"/>
        </w:rPr>
        <w:t xml:space="preserve">7. PERÍODO DE GARANTÍA DE LOS </w:t>
      </w:r>
      <w:r w:rsidR="00435FEC" w:rsidRPr="00257801">
        <w:rPr>
          <w:rFonts w:ascii="Calibri" w:hAnsi="Calibri"/>
          <w:sz w:val="20"/>
        </w:rPr>
        <w:t>INSUMOS</w:t>
      </w:r>
      <w:r w:rsidRPr="00257801">
        <w:rPr>
          <w:rFonts w:ascii="Calibri" w:hAnsi="Calibri"/>
          <w:sz w:val="20"/>
        </w:rPr>
        <w:t>.</w:t>
      </w:r>
    </w:p>
    <w:p w14:paraId="2ACCFEF5" w14:textId="77777777" w:rsidR="000B78E5" w:rsidRPr="00257801" w:rsidRDefault="000B78E5" w:rsidP="000B78E5">
      <w:pPr>
        <w:pStyle w:val="Textoindependiente26"/>
        <w:tabs>
          <w:tab w:val="clear" w:pos="1276"/>
        </w:tabs>
        <w:ind w:right="-1"/>
        <w:rPr>
          <w:rFonts w:ascii="Calibri" w:hAnsi="Calibri"/>
          <w:b w:val="0"/>
          <w:sz w:val="20"/>
        </w:rPr>
      </w:pPr>
    </w:p>
    <w:p w14:paraId="155DC17E" w14:textId="77777777" w:rsidR="000B78E5" w:rsidRDefault="000B78E5" w:rsidP="000B78E5">
      <w:pPr>
        <w:pStyle w:val="Textoindependiente26"/>
        <w:tabs>
          <w:tab w:val="clear" w:pos="1276"/>
        </w:tabs>
        <w:ind w:right="-1"/>
        <w:rPr>
          <w:rFonts w:ascii="Calibri" w:hAnsi="Calibri"/>
          <w:b w:val="0"/>
          <w:sz w:val="20"/>
        </w:rPr>
      </w:pPr>
      <w:r w:rsidRPr="00257801">
        <w:rPr>
          <w:rFonts w:ascii="Calibri" w:hAnsi="Calibri"/>
          <w:b w:val="0"/>
          <w:sz w:val="20"/>
        </w:rPr>
        <w:t xml:space="preserve">El período de garantía </w:t>
      </w:r>
      <w:r w:rsidR="003C4F21" w:rsidRPr="00257801">
        <w:rPr>
          <w:rFonts w:ascii="Calibri" w:hAnsi="Calibri"/>
          <w:b w:val="0"/>
          <w:sz w:val="20"/>
        </w:rPr>
        <w:t>de las sustancias químicas y materiales de laboratorio</w:t>
      </w:r>
      <w:r w:rsidRPr="00257801">
        <w:rPr>
          <w:rFonts w:ascii="Calibri" w:hAnsi="Calibri"/>
          <w:b w:val="0"/>
          <w:sz w:val="20"/>
        </w:rPr>
        <w:t xml:space="preserve">, será como </w:t>
      </w:r>
      <w:r w:rsidRPr="00257801">
        <w:rPr>
          <w:rFonts w:ascii="Calibri" w:hAnsi="Calibri"/>
          <w:b w:val="0"/>
          <w:i/>
          <w:sz w:val="20"/>
          <w:u w:val="single"/>
        </w:rPr>
        <w:t xml:space="preserve">mínimo de </w:t>
      </w:r>
      <w:r w:rsidR="00661318" w:rsidRPr="00257801">
        <w:rPr>
          <w:rFonts w:ascii="Calibri" w:hAnsi="Calibri"/>
          <w:b w:val="0"/>
          <w:i/>
          <w:sz w:val="20"/>
          <w:u w:val="single"/>
        </w:rPr>
        <w:t>1 año</w:t>
      </w:r>
      <w:r w:rsidRPr="00257801">
        <w:rPr>
          <w:rFonts w:ascii="Calibri" w:hAnsi="Calibri"/>
          <w:b w:val="0"/>
          <w:sz w:val="20"/>
        </w:rPr>
        <w:t>, sin perjuicio de que se haga efectiva la garantía de cumplimiento, por incumplimiento del Concursante</w:t>
      </w:r>
      <w:r w:rsidR="00325647" w:rsidRPr="00257801">
        <w:rPr>
          <w:rFonts w:ascii="Calibri" w:hAnsi="Calibri"/>
          <w:b w:val="0"/>
          <w:sz w:val="20"/>
        </w:rPr>
        <w:t xml:space="preserve"> que resulte adjudicado</w:t>
      </w:r>
      <w:r w:rsidR="001311AB" w:rsidRPr="00257801">
        <w:rPr>
          <w:rFonts w:ascii="Calibri" w:hAnsi="Calibri"/>
          <w:b w:val="0"/>
          <w:sz w:val="20"/>
        </w:rPr>
        <w:t xml:space="preserve">, contado a partir de la recepción en </w:t>
      </w:r>
      <w:r w:rsidR="000B737B" w:rsidRPr="00257801">
        <w:rPr>
          <w:rFonts w:ascii="Calibri" w:hAnsi="Calibri"/>
          <w:b w:val="0"/>
          <w:sz w:val="20"/>
        </w:rPr>
        <w:t>las unidades aplicativas</w:t>
      </w:r>
      <w:r w:rsidR="001311AB" w:rsidRPr="00257801">
        <w:rPr>
          <w:rFonts w:ascii="Calibri" w:hAnsi="Calibri"/>
          <w:b w:val="0"/>
          <w:sz w:val="20"/>
        </w:rPr>
        <w:t xml:space="preserve"> de la Convocante, en caso de suministrar </w:t>
      </w:r>
      <w:r w:rsidR="000B737B" w:rsidRPr="00257801">
        <w:rPr>
          <w:rFonts w:ascii="Calibri" w:hAnsi="Calibri"/>
          <w:b w:val="0"/>
          <w:sz w:val="20"/>
        </w:rPr>
        <w:t>insumos</w:t>
      </w:r>
      <w:r w:rsidR="001311AB" w:rsidRPr="00257801">
        <w:rPr>
          <w:rFonts w:ascii="Calibri" w:hAnsi="Calibri"/>
          <w:b w:val="0"/>
          <w:sz w:val="20"/>
        </w:rPr>
        <w:t xml:space="preserve"> </w:t>
      </w:r>
      <w:r w:rsidR="000B737B" w:rsidRPr="00257801">
        <w:rPr>
          <w:rFonts w:ascii="Calibri" w:hAnsi="Calibri"/>
          <w:b w:val="0"/>
          <w:sz w:val="20"/>
        </w:rPr>
        <w:t>con</w:t>
      </w:r>
      <w:r w:rsidR="001311AB" w:rsidRPr="00257801">
        <w:rPr>
          <w:rFonts w:ascii="Calibri" w:hAnsi="Calibri"/>
          <w:b w:val="0"/>
          <w:sz w:val="20"/>
        </w:rPr>
        <w:t xml:space="preserve"> menor caducidad a la establecida, se podrán devolver los mismos a juicio y responsabilidad </w:t>
      </w:r>
      <w:r w:rsidR="000B737B" w:rsidRPr="00257801">
        <w:rPr>
          <w:rFonts w:ascii="Calibri" w:hAnsi="Calibri"/>
          <w:b w:val="0"/>
          <w:sz w:val="20"/>
        </w:rPr>
        <w:t>de las unidades</w:t>
      </w:r>
      <w:r w:rsidR="001311AB" w:rsidRPr="00257801">
        <w:rPr>
          <w:rFonts w:ascii="Calibri" w:hAnsi="Calibri"/>
          <w:b w:val="0"/>
          <w:sz w:val="20"/>
        </w:rPr>
        <w:t>.</w:t>
      </w:r>
    </w:p>
    <w:p w14:paraId="48D4B300" w14:textId="77777777" w:rsidR="000C29C9" w:rsidRPr="00257801" w:rsidRDefault="000C29C9" w:rsidP="000B78E5">
      <w:pPr>
        <w:pStyle w:val="Textoindependiente26"/>
        <w:tabs>
          <w:tab w:val="clear" w:pos="1276"/>
        </w:tabs>
        <w:ind w:right="-1"/>
        <w:rPr>
          <w:rFonts w:ascii="Calibri" w:hAnsi="Calibri"/>
          <w:b w:val="0"/>
          <w:sz w:val="20"/>
        </w:rPr>
      </w:pPr>
    </w:p>
    <w:p w14:paraId="22E3D1A1" w14:textId="77777777" w:rsidR="00257801" w:rsidRDefault="00257801" w:rsidP="000B78E5">
      <w:pPr>
        <w:ind w:right="-1"/>
        <w:jc w:val="both"/>
        <w:rPr>
          <w:rFonts w:ascii="Calibri" w:hAnsi="Calibri"/>
          <w:b/>
        </w:rPr>
      </w:pPr>
    </w:p>
    <w:p w14:paraId="18EDE408" w14:textId="77777777" w:rsidR="000B78E5" w:rsidRPr="00257801" w:rsidRDefault="000B78E5" w:rsidP="000C29C9">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85E8FF"/>
        <w:ind w:right="-1"/>
        <w:jc w:val="both"/>
        <w:rPr>
          <w:rFonts w:ascii="Calibri" w:hAnsi="Calibri"/>
          <w:b/>
        </w:rPr>
      </w:pPr>
      <w:r w:rsidRPr="00257801">
        <w:rPr>
          <w:rFonts w:ascii="Calibri" w:hAnsi="Calibri"/>
          <w:b/>
        </w:rPr>
        <w:t>8. ASPECTOS ECONÓMICOS.</w:t>
      </w:r>
    </w:p>
    <w:p w14:paraId="7951D8E0" w14:textId="77777777" w:rsidR="000B78E5" w:rsidRPr="00257801" w:rsidRDefault="000B78E5" w:rsidP="000B78E5">
      <w:pPr>
        <w:ind w:right="-1"/>
        <w:jc w:val="both"/>
        <w:rPr>
          <w:rFonts w:ascii="Calibri" w:hAnsi="Calibri"/>
          <w:b/>
        </w:rPr>
      </w:pPr>
    </w:p>
    <w:p w14:paraId="53F9FEA3" w14:textId="77777777" w:rsidR="000B78E5" w:rsidRPr="00257801" w:rsidRDefault="000B78E5" w:rsidP="000B78E5">
      <w:pPr>
        <w:ind w:right="-1"/>
        <w:jc w:val="both"/>
        <w:rPr>
          <w:rFonts w:ascii="Calibri" w:hAnsi="Calibri"/>
          <w:b/>
          <w:u w:val="single"/>
        </w:rPr>
      </w:pPr>
      <w:r w:rsidRPr="00257801">
        <w:rPr>
          <w:rFonts w:ascii="Calibri" w:hAnsi="Calibri"/>
          <w:b/>
          <w:u w:val="single"/>
        </w:rPr>
        <w:t>8.1. Forma de Pago.</w:t>
      </w:r>
    </w:p>
    <w:p w14:paraId="38AA9765" w14:textId="77777777" w:rsidR="000B78E5" w:rsidRPr="00257801" w:rsidRDefault="000B78E5" w:rsidP="000B78E5">
      <w:pPr>
        <w:ind w:right="-1"/>
        <w:jc w:val="both"/>
        <w:rPr>
          <w:rFonts w:ascii="Calibri" w:hAnsi="Calibri"/>
        </w:rPr>
      </w:pPr>
    </w:p>
    <w:p w14:paraId="037ED1EA" w14:textId="0823EFD8" w:rsidR="00947153" w:rsidRPr="00257801" w:rsidRDefault="007748F9" w:rsidP="00947153">
      <w:pPr>
        <w:ind w:right="-1"/>
        <w:jc w:val="both"/>
        <w:rPr>
          <w:rFonts w:ascii="Calibri" w:hAnsi="Calibri"/>
        </w:rPr>
      </w:pPr>
      <w:r w:rsidRPr="00257801">
        <w:rPr>
          <w:rFonts w:ascii="Calibri" w:hAnsi="Calibri"/>
        </w:rPr>
        <w:t xml:space="preserve">El pago de los </w:t>
      </w:r>
      <w:r w:rsidR="000B737B" w:rsidRPr="00257801">
        <w:rPr>
          <w:rFonts w:ascii="Calibri" w:hAnsi="Calibri"/>
        </w:rPr>
        <w:t xml:space="preserve">insumos </w:t>
      </w:r>
      <w:r w:rsidRPr="00257801">
        <w:rPr>
          <w:rFonts w:ascii="Calibri" w:hAnsi="Calibri"/>
        </w:rPr>
        <w:t xml:space="preserve">adquiridos en el presente concurso se realizará en </w:t>
      </w:r>
      <w:r w:rsidR="00C7359A" w:rsidRPr="00257801">
        <w:rPr>
          <w:rFonts w:ascii="Calibri" w:hAnsi="Calibri"/>
        </w:rPr>
        <w:t>pesos mexicanos</w:t>
      </w:r>
      <w:r w:rsidRPr="00257801">
        <w:rPr>
          <w:rFonts w:ascii="Calibri" w:hAnsi="Calibri"/>
        </w:rPr>
        <w:t xml:space="preserve"> dentro de los 20 (Veinte) días naturales siguientes a la presentación de la factura en el área de Recursos Financieros de este Organismo y debidamente validada por el área encargada de su recepción.</w:t>
      </w:r>
    </w:p>
    <w:p w14:paraId="3347B7C7" w14:textId="77777777" w:rsidR="00947153" w:rsidRPr="00257801" w:rsidRDefault="00947153" w:rsidP="00947153">
      <w:pPr>
        <w:ind w:right="-1"/>
        <w:jc w:val="both"/>
        <w:rPr>
          <w:rFonts w:ascii="Calibri" w:hAnsi="Calibri"/>
        </w:rPr>
      </w:pPr>
    </w:p>
    <w:p w14:paraId="616228DB" w14:textId="77777777" w:rsidR="00947153" w:rsidRDefault="00947153" w:rsidP="00947153">
      <w:pPr>
        <w:ind w:right="-1"/>
        <w:jc w:val="both"/>
        <w:rPr>
          <w:rFonts w:ascii="Calibri" w:hAnsi="Calibri" w:cs="Arial"/>
          <w:iCs/>
        </w:rPr>
      </w:pPr>
      <w:r w:rsidRPr="00257801">
        <w:rPr>
          <w:rFonts w:ascii="Calibri" w:hAnsi="Calibri" w:cs="Arial"/>
          <w:iCs/>
        </w:rPr>
        <w:t xml:space="preserve">Las facturas que resulten de </w:t>
      </w:r>
      <w:r w:rsidR="00435FEC" w:rsidRPr="00257801">
        <w:rPr>
          <w:rFonts w:ascii="Calibri" w:hAnsi="Calibri" w:cs="Arial"/>
          <w:iCs/>
        </w:rPr>
        <w:t xml:space="preserve">la entrega de </w:t>
      </w:r>
      <w:r w:rsidRPr="00257801">
        <w:rPr>
          <w:rFonts w:ascii="Calibri" w:hAnsi="Calibri" w:cs="Arial"/>
          <w:iCs/>
        </w:rPr>
        <w:t xml:space="preserve">los </w:t>
      </w:r>
      <w:r w:rsidR="00435FEC" w:rsidRPr="00257801">
        <w:rPr>
          <w:rFonts w:ascii="Calibri" w:hAnsi="Calibri" w:cs="Arial"/>
          <w:iCs/>
        </w:rPr>
        <w:t>insumos</w:t>
      </w:r>
      <w:r w:rsidRPr="00257801">
        <w:rPr>
          <w:rFonts w:ascii="Calibri" w:hAnsi="Calibri" w:cs="Arial"/>
          <w:iCs/>
        </w:rPr>
        <w:t xml:space="preserve"> en la</w:t>
      </w:r>
      <w:r w:rsidR="00435FEC" w:rsidRPr="00257801">
        <w:rPr>
          <w:rFonts w:ascii="Calibri" w:hAnsi="Calibri" w:cs="Arial"/>
          <w:iCs/>
        </w:rPr>
        <w:t>s</w:t>
      </w:r>
      <w:r w:rsidRPr="00257801">
        <w:rPr>
          <w:rFonts w:ascii="Calibri" w:hAnsi="Calibri" w:cs="Arial"/>
          <w:iCs/>
        </w:rPr>
        <w:t xml:space="preserve"> Unidad</w:t>
      </w:r>
      <w:r w:rsidR="00435FEC" w:rsidRPr="00257801">
        <w:rPr>
          <w:rFonts w:ascii="Calibri" w:hAnsi="Calibri" w:cs="Arial"/>
          <w:iCs/>
        </w:rPr>
        <w:t>es</w:t>
      </w:r>
      <w:r w:rsidRPr="00257801">
        <w:rPr>
          <w:rFonts w:ascii="Calibri" w:hAnsi="Calibri" w:cs="Arial"/>
          <w:iCs/>
        </w:rPr>
        <w:t xml:space="preserve"> Aplicativa</w:t>
      </w:r>
      <w:r w:rsidR="00435FEC" w:rsidRPr="00257801">
        <w:rPr>
          <w:rFonts w:ascii="Calibri" w:hAnsi="Calibri" w:cs="Arial"/>
          <w:iCs/>
        </w:rPr>
        <w:t>s</w:t>
      </w:r>
      <w:r w:rsidRPr="00257801">
        <w:rPr>
          <w:rFonts w:ascii="Calibri" w:hAnsi="Calibri" w:cs="Arial"/>
          <w:iCs/>
        </w:rPr>
        <w:t>, deberán contener lo siguiente: sello de almacén con la fecha</w:t>
      </w:r>
      <w:r w:rsidRPr="001B316B">
        <w:rPr>
          <w:rFonts w:ascii="Calibri" w:hAnsi="Calibri" w:cs="Arial"/>
          <w:iCs/>
        </w:rPr>
        <w:t xml:space="preserve"> correspondiente, nombre y firma del almacenista que realizó la recepción y la firma del </w:t>
      </w:r>
      <w:r>
        <w:rPr>
          <w:rFonts w:ascii="Calibri" w:hAnsi="Calibri" w:cs="Arial"/>
          <w:iCs/>
        </w:rPr>
        <w:t xml:space="preserve">Director y/o </w:t>
      </w:r>
      <w:r w:rsidRPr="001B316B">
        <w:rPr>
          <w:rFonts w:ascii="Calibri" w:hAnsi="Calibri" w:cs="Arial"/>
          <w:iCs/>
        </w:rPr>
        <w:t>Administrador de la Unidad Aplicativa (se an</w:t>
      </w:r>
      <w:r>
        <w:rPr>
          <w:rFonts w:ascii="Calibri" w:hAnsi="Calibri" w:cs="Arial"/>
          <w:iCs/>
        </w:rPr>
        <w:t>exará a la factura copia de la o</w:t>
      </w:r>
      <w:r w:rsidRPr="001B316B">
        <w:rPr>
          <w:rFonts w:ascii="Calibri" w:hAnsi="Calibri" w:cs="Arial"/>
          <w:iCs/>
        </w:rPr>
        <w:t xml:space="preserve">rden de </w:t>
      </w:r>
      <w:r>
        <w:rPr>
          <w:rFonts w:ascii="Calibri" w:hAnsi="Calibri" w:cs="Arial"/>
          <w:iCs/>
        </w:rPr>
        <w:t>e</w:t>
      </w:r>
      <w:r w:rsidRPr="001B316B">
        <w:rPr>
          <w:rFonts w:ascii="Calibri" w:hAnsi="Calibri" w:cs="Arial"/>
          <w:iCs/>
        </w:rPr>
        <w:t xml:space="preserve">nvío, mediante la cual se </w:t>
      </w:r>
      <w:r>
        <w:rPr>
          <w:rFonts w:ascii="Calibri" w:hAnsi="Calibri" w:cs="Arial"/>
          <w:iCs/>
        </w:rPr>
        <w:t xml:space="preserve">solicitaron los </w:t>
      </w:r>
      <w:r w:rsidR="000B737B">
        <w:rPr>
          <w:rFonts w:ascii="Calibri" w:hAnsi="Calibri" w:cs="Arial"/>
          <w:iCs/>
        </w:rPr>
        <w:t>insumos</w:t>
      </w:r>
      <w:r w:rsidRPr="001B316B">
        <w:rPr>
          <w:rFonts w:ascii="Calibri" w:hAnsi="Calibri" w:cs="Arial"/>
          <w:iCs/>
        </w:rPr>
        <w:t xml:space="preserve">); además deberá invariablemente describir en cada factura el número de licitación, </w:t>
      </w:r>
      <w:r>
        <w:rPr>
          <w:rFonts w:ascii="Calibri" w:hAnsi="Calibri" w:cs="Arial"/>
          <w:iCs/>
        </w:rPr>
        <w:t>c</w:t>
      </w:r>
      <w:r w:rsidRPr="001B316B">
        <w:rPr>
          <w:rFonts w:ascii="Calibri" w:hAnsi="Calibri" w:cs="Arial"/>
          <w:iCs/>
        </w:rPr>
        <w:t xml:space="preserve">ontrato, marca del </w:t>
      </w:r>
      <w:r w:rsidR="000B737B">
        <w:rPr>
          <w:rFonts w:ascii="Calibri" w:hAnsi="Calibri" w:cs="Arial"/>
          <w:iCs/>
        </w:rPr>
        <w:t>insumos</w:t>
      </w:r>
      <w:r w:rsidRPr="001B316B">
        <w:rPr>
          <w:rFonts w:ascii="Calibri" w:hAnsi="Calibri" w:cs="Arial"/>
          <w:iCs/>
        </w:rPr>
        <w:t xml:space="preserve"> y orden de envío y estarán disponibles las facturas en las Unidades Aplicativas en un plazo no mayor de </w:t>
      </w:r>
      <w:r>
        <w:rPr>
          <w:rFonts w:ascii="Calibri" w:hAnsi="Calibri" w:cs="Arial"/>
          <w:iCs/>
        </w:rPr>
        <w:t>5</w:t>
      </w:r>
      <w:r w:rsidRPr="001B316B">
        <w:rPr>
          <w:rFonts w:ascii="Calibri" w:hAnsi="Calibri" w:cs="Arial"/>
          <w:iCs/>
        </w:rPr>
        <w:t xml:space="preserve"> días hábiles.</w:t>
      </w:r>
    </w:p>
    <w:p w14:paraId="0DC6320D" w14:textId="77777777" w:rsidR="007F121F" w:rsidRDefault="007F121F" w:rsidP="00947153">
      <w:pPr>
        <w:ind w:right="-1"/>
        <w:jc w:val="both"/>
        <w:rPr>
          <w:rFonts w:ascii="Calibri" w:hAnsi="Calibri" w:cs="Arial"/>
          <w:iCs/>
        </w:rPr>
      </w:pPr>
    </w:p>
    <w:p w14:paraId="077AE40F" w14:textId="77777777" w:rsidR="007F121F" w:rsidRDefault="007F121F" w:rsidP="00947153">
      <w:pPr>
        <w:ind w:right="-1"/>
        <w:jc w:val="both"/>
        <w:rPr>
          <w:rFonts w:ascii="Calibri" w:hAnsi="Calibri" w:cs="Arial"/>
          <w:iCs/>
        </w:rPr>
      </w:pPr>
      <w:r w:rsidRPr="001B4FF8">
        <w:rPr>
          <w:rFonts w:ascii="Calibri" w:hAnsi="Calibri" w:cs="Arial"/>
          <w:iCs/>
        </w:rPr>
        <w:lastRenderedPageBreak/>
        <w:t>El licitante que resulte adjudicado deberá cumplir con la regla I.2.7.1.1 de Almacenamiento de CFDI emitida por el Servicio de Administración Tributaria (SAT), misma que establece que para los efectos de los artículos 28, fracción I, primer párrafo y 30, cuarto párrafo del CFF, los contribuyentes que expidan y reciban CFDI, deberán almacenarlos en medios magnéticos, ópticos o de cualquier otra tecnología, en su formato electrónico XML.</w:t>
      </w:r>
    </w:p>
    <w:p w14:paraId="108BC3EE" w14:textId="77777777" w:rsidR="00947153" w:rsidRPr="0090500C" w:rsidRDefault="00947153" w:rsidP="00947153">
      <w:pPr>
        <w:ind w:right="-1"/>
        <w:jc w:val="both"/>
        <w:rPr>
          <w:rFonts w:ascii="Calibri" w:hAnsi="Calibri"/>
        </w:rPr>
      </w:pPr>
    </w:p>
    <w:p w14:paraId="5CE848F1" w14:textId="77777777" w:rsidR="000B78E5" w:rsidRPr="0090500C" w:rsidRDefault="00947153" w:rsidP="00947153">
      <w:pPr>
        <w:ind w:right="-1"/>
        <w:jc w:val="both"/>
        <w:rPr>
          <w:rFonts w:ascii="Calibri" w:hAnsi="Calibri"/>
        </w:rPr>
      </w:pPr>
      <w:r w:rsidRPr="0090500C">
        <w:rPr>
          <w:rFonts w:ascii="Calibri" w:hAnsi="Calibri"/>
        </w:rPr>
        <w:t xml:space="preserve">La Convocante se deslinda del pago de las facturas que no sean presentadas para su pago antes de 90 días posteriores a la fecha de recibo </w:t>
      </w:r>
      <w:r>
        <w:rPr>
          <w:rFonts w:ascii="Calibri" w:hAnsi="Calibri"/>
        </w:rPr>
        <w:t>en la unidad</w:t>
      </w:r>
      <w:r w:rsidRPr="0090500C">
        <w:rPr>
          <w:rFonts w:ascii="Calibri" w:hAnsi="Calibri"/>
        </w:rPr>
        <w:t xml:space="preserve"> a las que va</w:t>
      </w:r>
      <w:r>
        <w:rPr>
          <w:rFonts w:ascii="Calibri" w:hAnsi="Calibri"/>
        </w:rPr>
        <w:t>n</w:t>
      </w:r>
      <w:r w:rsidRPr="0090500C">
        <w:rPr>
          <w:rFonts w:ascii="Calibri" w:hAnsi="Calibri"/>
        </w:rPr>
        <w:t xml:space="preserve"> destinado</w:t>
      </w:r>
      <w:r>
        <w:rPr>
          <w:rFonts w:ascii="Calibri" w:hAnsi="Calibri"/>
        </w:rPr>
        <w:t>s</w:t>
      </w:r>
      <w:r w:rsidRPr="0090500C">
        <w:rPr>
          <w:rFonts w:ascii="Calibri" w:hAnsi="Calibri"/>
        </w:rPr>
        <w:t xml:space="preserve"> </w:t>
      </w:r>
      <w:r>
        <w:rPr>
          <w:rFonts w:ascii="Calibri" w:hAnsi="Calibri"/>
        </w:rPr>
        <w:t xml:space="preserve">los </w:t>
      </w:r>
      <w:r w:rsidR="000B737B">
        <w:rPr>
          <w:rFonts w:ascii="Calibri" w:hAnsi="Calibri"/>
        </w:rPr>
        <w:t>insumos</w:t>
      </w:r>
      <w:r w:rsidRPr="0090500C">
        <w:rPr>
          <w:rFonts w:ascii="Calibri" w:hAnsi="Calibri"/>
        </w:rPr>
        <w:t>, salvo caso justificado a consideración de la Convocante. En caso de no presentarse la factura en dicho periodo la Convocante no estará obligada a la devolución de</w:t>
      </w:r>
      <w:r>
        <w:rPr>
          <w:rFonts w:ascii="Calibri" w:hAnsi="Calibri"/>
        </w:rPr>
        <w:t xml:space="preserve"> los </w:t>
      </w:r>
      <w:r w:rsidR="000B737B">
        <w:rPr>
          <w:rFonts w:ascii="Calibri" w:hAnsi="Calibri"/>
        </w:rPr>
        <w:t>insumos</w:t>
      </w:r>
      <w:r w:rsidRPr="0090500C">
        <w:rPr>
          <w:rFonts w:ascii="Calibri" w:hAnsi="Calibri"/>
        </w:rPr>
        <w:t xml:space="preserve"> ni a cubrir gasto alguno. </w:t>
      </w:r>
      <w:r>
        <w:rPr>
          <w:rFonts w:ascii="Calibri" w:hAnsi="Calibri"/>
        </w:rPr>
        <w:t>El proceso</w:t>
      </w:r>
      <w:r w:rsidRPr="0090500C">
        <w:rPr>
          <w:rFonts w:ascii="Calibri" w:hAnsi="Calibri"/>
        </w:rPr>
        <w:t xml:space="preserve"> de pago podrá </w:t>
      </w:r>
      <w:r>
        <w:rPr>
          <w:rFonts w:ascii="Calibri" w:hAnsi="Calibri"/>
        </w:rPr>
        <w:t>modificarse</w:t>
      </w:r>
      <w:r w:rsidRPr="0090500C">
        <w:rPr>
          <w:rFonts w:ascii="Calibri" w:hAnsi="Calibri"/>
        </w:rPr>
        <w:t>, y si l</w:t>
      </w:r>
      <w:r>
        <w:rPr>
          <w:rFonts w:ascii="Calibri" w:hAnsi="Calibri"/>
        </w:rPr>
        <w:t>o</w:t>
      </w:r>
      <w:r w:rsidRPr="0090500C">
        <w:rPr>
          <w:rFonts w:ascii="Calibri" w:hAnsi="Calibri"/>
        </w:rPr>
        <w:t xml:space="preserve"> hubiere, dichas modificaciones estarán sujetas a las Leyes, Normas, Reglamentos o Directrices aplicables que señale el Gobierno Federal, a través de la Secretaría de Hacienda y Crédito Público</w:t>
      </w:r>
      <w:r>
        <w:rPr>
          <w:rFonts w:ascii="Calibri" w:hAnsi="Calibri"/>
        </w:rPr>
        <w:t>.</w:t>
      </w:r>
    </w:p>
    <w:p w14:paraId="56432A54" w14:textId="77777777" w:rsidR="000B78E5" w:rsidRPr="0090500C" w:rsidRDefault="000B78E5" w:rsidP="000B78E5">
      <w:pPr>
        <w:ind w:right="49"/>
        <w:jc w:val="both"/>
        <w:rPr>
          <w:rFonts w:ascii="Calibri" w:hAnsi="Calibri"/>
        </w:rPr>
      </w:pPr>
    </w:p>
    <w:p w14:paraId="69BBBE1E" w14:textId="60FAFC2D" w:rsidR="000B78E5" w:rsidRPr="0090500C" w:rsidRDefault="000B78E5" w:rsidP="000B78E5">
      <w:pPr>
        <w:ind w:right="49"/>
        <w:jc w:val="both"/>
        <w:rPr>
          <w:rFonts w:ascii="Calibri" w:hAnsi="Calibri"/>
        </w:rPr>
      </w:pPr>
      <w:r w:rsidRPr="0090500C">
        <w:rPr>
          <w:rFonts w:ascii="Calibri" w:hAnsi="Calibri"/>
        </w:rPr>
        <w:t>La liquidación total de</w:t>
      </w:r>
      <w:r>
        <w:rPr>
          <w:rFonts w:ascii="Calibri" w:hAnsi="Calibri"/>
        </w:rPr>
        <w:t xml:space="preserve"> </w:t>
      </w:r>
      <w:r w:rsidRPr="0090500C">
        <w:rPr>
          <w:rFonts w:ascii="Calibri" w:hAnsi="Calibri"/>
        </w:rPr>
        <w:t>l</w:t>
      </w:r>
      <w:r>
        <w:rPr>
          <w:rFonts w:ascii="Calibri" w:hAnsi="Calibri"/>
        </w:rPr>
        <w:t>os</w:t>
      </w:r>
      <w:r w:rsidRPr="0090500C">
        <w:rPr>
          <w:rFonts w:ascii="Calibri" w:hAnsi="Calibri"/>
        </w:rPr>
        <w:t xml:space="preserve"> </w:t>
      </w:r>
      <w:r w:rsidR="000B737B">
        <w:rPr>
          <w:rFonts w:ascii="Calibri" w:hAnsi="Calibri"/>
        </w:rPr>
        <w:t>insumos</w:t>
      </w:r>
      <w:r w:rsidRPr="0090500C">
        <w:rPr>
          <w:rFonts w:ascii="Calibri" w:hAnsi="Calibri"/>
        </w:rPr>
        <w:t xml:space="preserve"> no significará la aceptación de</w:t>
      </w:r>
      <w:r w:rsidR="000B737B">
        <w:rPr>
          <w:rFonts w:ascii="Calibri" w:hAnsi="Calibri"/>
        </w:rPr>
        <w:t xml:space="preserve"> </w:t>
      </w:r>
      <w:r w:rsidRPr="0090500C">
        <w:rPr>
          <w:rFonts w:ascii="Calibri" w:hAnsi="Calibri"/>
        </w:rPr>
        <w:t>l</w:t>
      </w:r>
      <w:r w:rsidR="000B737B">
        <w:rPr>
          <w:rFonts w:ascii="Calibri" w:hAnsi="Calibri"/>
        </w:rPr>
        <w:t>os</w:t>
      </w:r>
      <w:r w:rsidRPr="0090500C">
        <w:rPr>
          <w:rFonts w:ascii="Calibri" w:hAnsi="Calibri"/>
        </w:rPr>
        <w:t xml:space="preserve"> mismo</w:t>
      </w:r>
      <w:r w:rsidR="000B737B">
        <w:rPr>
          <w:rFonts w:ascii="Calibri" w:hAnsi="Calibri"/>
        </w:rPr>
        <w:t>s</w:t>
      </w:r>
      <w:r w:rsidRPr="0090500C">
        <w:rPr>
          <w:rFonts w:ascii="Calibri" w:hAnsi="Calibri"/>
        </w:rPr>
        <w:t xml:space="preserve">, por lo </w:t>
      </w:r>
      <w:r w:rsidR="00D12529" w:rsidRPr="0090500C">
        <w:rPr>
          <w:rFonts w:ascii="Calibri" w:hAnsi="Calibri"/>
        </w:rPr>
        <w:t>tanto,</w:t>
      </w:r>
      <w:r w:rsidRPr="0090500C">
        <w:rPr>
          <w:rFonts w:ascii="Calibri" w:hAnsi="Calibri"/>
        </w:rPr>
        <w:t xml:space="preserve"> la </w:t>
      </w:r>
      <w:r w:rsidR="003D5D1D">
        <w:rPr>
          <w:rFonts w:ascii="Calibri" w:hAnsi="Calibri"/>
        </w:rPr>
        <w:t>C</w:t>
      </w:r>
      <w:r w:rsidRPr="0090500C">
        <w:rPr>
          <w:rFonts w:ascii="Calibri" w:hAnsi="Calibri"/>
        </w:rPr>
        <w:t>onvocante se reserva expresamente el derecho de reclamar los vicios ocultos, insumos faltantes o el pago de lo indebido.</w:t>
      </w:r>
    </w:p>
    <w:p w14:paraId="62796A6D" w14:textId="77777777" w:rsidR="000B78E5" w:rsidRPr="0090500C" w:rsidRDefault="000B78E5" w:rsidP="000B78E5">
      <w:pPr>
        <w:ind w:right="51"/>
        <w:jc w:val="both"/>
        <w:rPr>
          <w:rFonts w:ascii="Calibri" w:hAnsi="Calibri"/>
        </w:rPr>
      </w:pPr>
    </w:p>
    <w:p w14:paraId="66F4B628" w14:textId="7D69FA7E" w:rsidR="000B78E5" w:rsidRPr="0090500C" w:rsidRDefault="000B78E5" w:rsidP="000B78E5">
      <w:pPr>
        <w:jc w:val="both"/>
        <w:rPr>
          <w:rFonts w:ascii="Calibri" w:hAnsi="Calibri"/>
        </w:rPr>
      </w:pPr>
      <w:r w:rsidRPr="0090500C">
        <w:rPr>
          <w:rFonts w:ascii="Calibri" w:hAnsi="Calibri"/>
        </w:rPr>
        <w:t xml:space="preserve">La </w:t>
      </w:r>
      <w:r w:rsidR="003D5D1D">
        <w:rPr>
          <w:rFonts w:ascii="Calibri" w:hAnsi="Calibri"/>
        </w:rPr>
        <w:t>C</w:t>
      </w:r>
      <w:r w:rsidRPr="0090500C">
        <w:rPr>
          <w:rFonts w:ascii="Calibri" w:hAnsi="Calibri"/>
        </w:rPr>
        <w:t>onvocante se reserva la potestad de efectuar modificaciones al proceso de pago.</w:t>
      </w:r>
    </w:p>
    <w:p w14:paraId="54FCFF36" w14:textId="77777777" w:rsidR="000B78E5" w:rsidRPr="0090500C" w:rsidRDefault="000B78E5" w:rsidP="000B78E5">
      <w:pPr>
        <w:ind w:right="51"/>
        <w:jc w:val="both"/>
        <w:rPr>
          <w:rFonts w:ascii="Calibri" w:hAnsi="Calibri"/>
        </w:rPr>
      </w:pPr>
    </w:p>
    <w:p w14:paraId="08D79CED" w14:textId="77777777" w:rsidR="000B78E5" w:rsidRPr="0090500C" w:rsidRDefault="000B78E5" w:rsidP="000B78E5">
      <w:pPr>
        <w:ind w:right="-1"/>
        <w:jc w:val="both"/>
        <w:rPr>
          <w:rFonts w:ascii="Calibri" w:hAnsi="Calibri"/>
          <w:b/>
          <w:u w:val="single"/>
        </w:rPr>
      </w:pPr>
      <w:r w:rsidRPr="0090500C">
        <w:rPr>
          <w:rFonts w:ascii="Calibri" w:hAnsi="Calibri"/>
          <w:b/>
          <w:u w:val="single"/>
        </w:rPr>
        <w:t>8.2. Precio.</w:t>
      </w:r>
    </w:p>
    <w:p w14:paraId="52ABEF90" w14:textId="77777777" w:rsidR="000B78E5" w:rsidRPr="0039320A" w:rsidRDefault="000B78E5" w:rsidP="000B78E5">
      <w:pPr>
        <w:ind w:right="-1"/>
        <w:jc w:val="both"/>
        <w:rPr>
          <w:rFonts w:ascii="Calibri" w:hAnsi="Calibri"/>
        </w:rPr>
      </w:pPr>
    </w:p>
    <w:p w14:paraId="29123B62" w14:textId="6AF78688" w:rsidR="00661318" w:rsidRDefault="00661318" w:rsidP="00661318">
      <w:pPr>
        <w:ind w:right="-1"/>
        <w:jc w:val="both"/>
        <w:rPr>
          <w:rFonts w:ascii="Calibri" w:hAnsi="Calibri"/>
        </w:rPr>
      </w:pPr>
      <w:r w:rsidRPr="00780E06">
        <w:rPr>
          <w:rFonts w:asciiTheme="minorHAnsi" w:hAnsiTheme="minorHAnsi" w:cstheme="minorHAnsi"/>
        </w:rPr>
        <w:t xml:space="preserve">El instrumento que se celebre será con la condición de precio fijo y en pesos </w:t>
      </w:r>
      <w:r w:rsidR="003D5D1D">
        <w:rPr>
          <w:rFonts w:asciiTheme="minorHAnsi" w:hAnsiTheme="minorHAnsi" w:cstheme="minorHAnsi"/>
        </w:rPr>
        <w:t>m</w:t>
      </w:r>
      <w:r w:rsidRPr="00780E06">
        <w:rPr>
          <w:rFonts w:asciiTheme="minorHAnsi" w:hAnsiTheme="minorHAnsi" w:cstheme="minorHAnsi"/>
        </w:rPr>
        <w:t>exicanos por lo que no se reconocerá incremento alguno en los precios ofertados de sus propuestas.</w:t>
      </w:r>
    </w:p>
    <w:p w14:paraId="3B7CF0CC" w14:textId="77777777" w:rsidR="00661318" w:rsidRDefault="00661318" w:rsidP="00661318">
      <w:pPr>
        <w:ind w:right="-1"/>
        <w:jc w:val="both"/>
        <w:rPr>
          <w:rFonts w:ascii="Calibri" w:hAnsi="Calibri"/>
        </w:rPr>
      </w:pPr>
    </w:p>
    <w:p w14:paraId="432EA5EA" w14:textId="77777777" w:rsidR="00661318" w:rsidRPr="00661318" w:rsidRDefault="00661318" w:rsidP="00661318">
      <w:pPr>
        <w:ind w:right="-1"/>
        <w:jc w:val="both"/>
        <w:rPr>
          <w:rFonts w:ascii="Calibri" w:hAnsi="Calibri"/>
        </w:rPr>
      </w:pPr>
      <w:r w:rsidRPr="00780E06">
        <w:rPr>
          <w:rFonts w:asciiTheme="minorHAnsi" w:hAnsiTheme="minorHAnsi" w:cstheme="minorHAnsi"/>
        </w:rPr>
        <w:t xml:space="preserve">El licitante ganador que resulte con adjudicación, se obliga a respetar el precio fijo, en el supuesto de que </w:t>
      </w:r>
      <w:r w:rsidR="00510269">
        <w:rPr>
          <w:rFonts w:asciiTheme="minorHAnsi" w:hAnsiTheme="minorHAnsi" w:cstheme="minorHAnsi"/>
        </w:rPr>
        <w:t>la</w:t>
      </w:r>
      <w:r w:rsidR="007F121F">
        <w:rPr>
          <w:rFonts w:asciiTheme="minorHAnsi" w:hAnsiTheme="minorHAnsi" w:cstheme="minorHAnsi"/>
        </w:rPr>
        <w:t>s</w:t>
      </w:r>
      <w:r w:rsidR="00510269">
        <w:rPr>
          <w:rFonts w:asciiTheme="minorHAnsi" w:hAnsiTheme="minorHAnsi" w:cstheme="minorHAnsi"/>
        </w:rPr>
        <w:t xml:space="preserve"> unidad</w:t>
      </w:r>
      <w:r w:rsidR="007F121F">
        <w:rPr>
          <w:rFonts w:asciiTheme="minorHAnsi" w:hAnsiTheme="minorHAnsi" w:cstheme="minorHAnsi"/>
        </w:rPr>
        <w:t>es</w:t>
      </w:r>
      <w:r w:rsidR="00510269">
        <w:rPr>
          <w:rFonts w:asciiTheme="minorHAnsi" w:hAnsiTheme="minorHAnsi" w:cstheme="minorHAnsi"/>
        </w:rPr>
        <w:t xml:space="preserve"> aplicativa</w:t>
      </w:r>
      <w:r w:rsidR="007F121F">
        <w:rPr>
          <w:rFonts w:asciiTheme="minorHAnsi" w:hAnsiTheme="minorHAnsi" w:cstheme="minorHAnsi"/>
        </w:rPr>
        <w:t>s</w:t>
      </w:r>
      <w:r w:rsidRPr="00780E06">
        <w:rPr>
          <w:rFonts w:asciiTheme="minorHAnsi" w:hAnsiTheme="minorHAnsi" w:cstheme="minorHAnsi"/>
        </w:rPr>
        <w:t xml:space="preserve"> de la Convocante realicen compras directas, cuando se presenten circunstancias especiales o se establezcan programas que hagan necesaria la contratación de los servicios que estén comprendidos dentro de las necesidades objeto de la presente </w:t>
      </w:r>
      <w:r w:rsidR="00E73AB6">
        <w:rPr>
          <w:rFonts w:asciiTheme="minorHAnsi" w:hAnsiTheme="minorHAnsi" w:cstheme="minorHAnsi"/>
        </w:rPr>
        <w:t>licitación</w:t>
      </w:r>
      <w:r w:rsidRPr="00780E06">
        <w:rPr>
          <w:rFonts w:asciiTheme="minorHAnsi" w:hAnsiTheme="minorHAnsi" w:cstheme="minorHAnsi"/>
        </w:rPr>
        <w:t xml:space="preserve">. </w:t>
      </w:r>
    </w:p>
    <w:p w14:paraId="6F9FD9BF" w14:textId="77777777" w:rsidR="002F3EDC" w:rsidRDefault="002F3EDC" w:rsidP="000B78E5">
      <w:pPr>
        <w:ind w:right="-1"/>
        <w:jc w:val="both"/>
        <w:rPr>
          <w:rFonts w:ascii="Calibri" w:hAnsi="Calibri"/>
        </w:rPr>
      </w:pPr>
    </w:p>
    <w:p w14:paraId="62716920" w14:textId="77777777" w:rsidR="002611EC" w:rsidRDefault="002611EC" w:rsidP="000B78E5">
      <w:pPr>
        <w:ind w:right="-1"/>
        <w:jc w:val="both"/>
        <w:rPr>
          <w:rFonts w:ascii="Calibri" w:hAnsi="Calibri"/>
        </w:rPr>
      </w:pPr>
    </w:p>
    <w:p w14:paraId="33DACA77" w14:textId="77777777" w:rsidR="000B78E5" w:rsidRPr="0039320A" w:rsidRDefault="000B78E5" w:rsidP="000C29C9">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85E8FF"/>
        <w:ind w:right="-1"/>
        <w:jc w:val="both"/>
        <w:rPr>
          <w:rFonts w:ascii="Calibri" w:hAnsi="Calibri"/>
          <w:b/>
        </w:rPr>
      </w:pPr>
      <w:r w:rsidRPr="0039320A">
        <w:rPr>
          <w:rFonts w:ascii="Calibri" w:hAnsi="Calibri"/>
          <w:b/>
        </w:rPr>
        <w:t>9.</w:t>
      </w:r>
      <w:r>
        <w:rPr>
          <w:rFonts w:ascii="Calibri" w:hAnsi="Calibri"/>
          <w:b/>
        </w:rPr>
        <w:t xml:space="preserve"> </w:t>
      </w:r>
      <w:r w:rsidRPr="0039320A">
        <w:rPr>
          <w:rFonts w:ascii="Calibri" w:hAnsi="Calibri"/>
          <w:b/>
        </w:rPr>
        <w:t>PENA CONVENCIONAL (SANCIÓN).</w:t>
      </w:r>
    </w:p>
    <w:p w14:paraId="6B9608E6" w14:textId="77777777" w:rsidR="000B78E5" w:rsidRPr="0039320A" w:rsidRDefault="000B78E5" w:rsidP="000B78E5">
      <w:pPr>
        <w:ind w:right="-1"/>
        <w:jc w:val="both"/>
        <w:rPr>
          <w:rFonts w:ascii="Calibri" w:hAnsi="Calibri"/>
        </w:rPr>
      </w:pPr>
    </w:p>
    <w:p w14:paraId="75E05F4E" w14:textId="77777777" w:rsidR="000B78E5" w:rsidRPr="0039320A" w:rsidRDefault="000B78E5" w:rsidP="000B78E5">
      <w:pPr>
        <w:ind w:right="49"/>
        <w:jc w:val="both"/>
        <w:rPr>
          <w:rFonts w:ascii="Calibri" w:hAnsi="Calibri" w:cs="Arial"/>
        </w:rPr>
      </w:pPr>
      <w:r w:rsidRPr="007E74E5">
        <w:rPr>
          <w:rFonts w:ascii="Calibri" w:hAnsi="Calibri"/>
        </w:rPr>
        <w:t>Se aplicará una p</w:t>
      </w:r>
      <w:r w:rsidR="00213F42" w:rsidRPr="007E74E5">
        <w:rPr>
          <w:rFonts w:ascii="Calibri" w:hAnsi="Calibri"/>
        </w:rPr>
        <w:t xml:space="preserve">ena convencional (Sanción) del </w:t>
      </w:r>
      <w:r w:rsidR="007E74E5">
        <w:rPr>
          <w:rFonts w:ascii="Calibri" w:hAnsi="Calibri"/>
        </w:rPr>
        <w:t>4</w:t>
      </w:r>
      <w:r w:rsidRPr="007E74E5">
        <w:rPr>
          <w:rFonts w:ascii="Calibri" w:hAnsi="Calibri"/>
        </w:rPr>
        <w:t xml:space="preserve">% por cada día hábil de retraso sobre el monto </w:t>
      </w:r>
      <w:r w:rsidR="007D3169" w:rsidRPr="007E74E5">
        <w:rPr>
          <w:rFonts w:ascii="Calibri" w:hAnsi="Calibri"/>
        </w:rPr>
        <w:t>de la</w:t>
      </w:r>
      <w:r w:rsidR="00B86433" w:rsidRPr="007E74E5">
        <w:rPr>
          <w:rFonts w:ascii="Calibri" w:hAnsi="Calibri"/>
        </w:rPr>
        <w:t xml:space="preserve"> entrega de los </w:t>
      </w:r>
      <w:r w:rsidR="000B737B" w:rsidRPr="007E74E5">
        <w:rPr>
          <w:rFonts w:ascii="Calibri" w:hAnsi="Calibri"/>
        </w:rPr>
        <w:t>insumos</w:t>
      </w:r>
      <w:r w:rsidRPr="007E74E5">
        <w:rPr>
          <w:rFonts w:ascii="Calibri" w:hAnsi="Calibri"/>
        </w:rPr>
        <w:t>, que se</w:t>
      </w:r>
      <w:r w:rsidRPr="0039320A">
        <w:rPr>
          <w:rFonts w:ascii="Calibri" w:hAnsi="Calibri"/>
        </w:rPr>
        <w:t xml:space="preserve"> efectuare fuera del plazo establecido. </w:t>
      </w:r>
      <w:r w:rsidRPr="0039320A">
        <w:rPr>
          <w:rFonts w:ascii="Calibri" w:hAnsi="Calibri" w:cs="Arial"/>
        </w:rPr>
        <w:t xml:space="preserve">El cual no excederá el monto de </w:t>
      </w:r>
      <w:smartTag w:uri="urn:schemas-microsoft-com:office:smarttags" w:element="PersonName">
        <w:smartTagPr>
          <w:attr w:name="ProductID" w:val="la Garant￭a"/>
        </w:smartTagPr>
        <w:r w:rsidRPr="0039320A">
          <w:rPr>
            <w:rFonts w:ascii="Calibri" w:hAnsi="Calibri" w:cs="Arial"/>
          </w:rPr>
          <w:t>la Garantía</w:t>
        </w:r>
      </w:smartTag>
      <w:r w:rsidRPr="0039320A">
        <w:rPr>
          <w:rFonts w:ascii="Calibri" w:hAnsi="Calibri" w:cs="Arial"/>
        </w:rPr>
        <w:t xml:space="preserve"> de cumplimiento del contrato.</w:t>
      </w:r>
    </w:p>
    <w:p w14:paraId="3BB52800" w14:textId="77777777" w:rsidR="00D8666B" w:rsidRDefault="00D8666B" w:rsidP="000B78E5">
      <w:pPr>
        <w:ind w:right="51"/>
        <w:jc w:val="both"/>
        <w:rPr>
          <w:rFonts w:ascii="Calibri" w:hAnsi="Calibri"/>
        </w:rPr>
      </w:pPr>
    </w:p>
    <w:p w14:paraId="2FCC5ACC" w14:textId="77777777" w:rsidR="000B78E5" w:rsidRPr="0039320A" w:rsidRDefault="000B78E5" w:rsidP="000B78E5">
      <w:pPr>
        <w:ind w:right="51"/>
        <w:jc w:val="both"/>
        <w:rPr>
          <w:rFonts w:ascii="Calibri" w:hAnsi="Calibri"/>
        </w:rPr>
      </w:pPr>
      <w:r w:rsidRPr="0039320A">
        <w:rPr>
          <w:rFonts w:ascii="Calibri" w:hAnsi="Calibri"/>
        </w:rPr>
        <w:t>En el supuesto de que se requiera la aplicación de la Pena Convencional, el Administrador o su equivalente de cada unidad aplicativa, dirección, subdirección o departamento, deberá elaborar el cálculo de dicha pena y hacerlo del conocimiento del Concursante, así como también remitirlo a la Subdirección de Recursos Financieros.</w:t>
      </w:r>
    </w:p>
    <w:p w14:paraId="4DC412EF" w14:textId="77777777" w:rsidR="000B78E5" w:rsidRDefault="000B78E5" w:rsidP="000B78E5">
      <w:pPr>
        <w:pStyle w:val="Continuarlista"/>
        <w:spacing w:after="0"/>
        <w:ind w:left="0"/>
        <w:jc w:val="both"/>
        <w:rPr>
          <w:rFonts w:ascii="Calibri" w:hAnsi="Calibri" w:cs="Arial"/>
        </w:rPr>
      </w:pPr>
    </w:p>
    <w:p w14:paraId="761737F5" w14:textId="77777777" w:rsidR="000B78E5" w:rsidRPr="0039320A" w:rsidRDefault="000B78E5" w:rsidP="000B78E5">
      <w:pPr>
        <w:pStyle w:val="Continuarlista"/>
        <w:spacing w:after="0"/>
        <w:ind w:left="0"/>
        <w:jc w:val="both"/>
        <w:rPr>
          <w:rFonts w:ascii="Calibri" w:hAnsi="Calibri" w:cs="Arial"/>
        </w:rPr>
      </w:pPr>
      <w:r w:rsidRPr="0039320A">
        <w:rPr>
          <w:rFonts w:ascii="Calibri" w:hAnsi="Calibri" w:cs="Arial"/>
        </w:rPr>
        <w:t xml:space="preserve">La penalización por el retraso en </w:t>
      </w:r>
      <w:r w:rsidR="007D3169">
        <w:rPr>
          <w:rFonts w:ascii="Calibri" w:hAnsi="Calibri" w:cs="Arial"/>
        </w:rPr>
        <w:t xml:space="preserve">la </w:t>
      </w:r>
      <w:r w:rsidR="00B86433">
        <w:rPr>
          <w:rFonts w:ascii="Calibri" w:hAnsi="Calibri" w:cs="Arial"/>
        </w:rPr>
        <w:t xml:space="preserve">entrega de los </w:t>
      </w:r>
      <w:r w:rsidR="000B737B">
        <w:rPr>
          <w:rFonts w:ascii="Calibri" w:hAnsi="Calibri" w:cs="Arial"/>
        </w:rPr>
        <w:t>insumos</w:t>
      </w:r>
      <w:r w:rsidRPr="0039320A">
        <w:rPr>
          <w:rFonts w:ascii="Calibri" w:hAnsi="Calibri" w:cs="Arial"/>
        </w:rPr>
        <w:t xml:space="preserve">, contara a partir del día siguiente del plazo de vencimiento de la realización del mismo. </w:t>
      </w:r>
    </w:p>
    <w:p w14:paraId="73CAA9BD" w14:textId="77777777" w:rsidR="000B78E5" w:rsidRPr="000B78E5" w:rsidRDefault="000B78E5" w:rsidP="000B78E5">
      <w:pPr>
        <w:pStyle w:val="BodyText21"/>
        <w:ind w:right="-1"/>
        <w:rPr>
          <w:rFonts w:ascii="Calibri" w:hAnsi="Calibri"/>
          <w:sz w:val="20"/>
        </w:rPr>
      </w:pPr>
    </w:p>
    <w:p w14:paraId="40DE9BB1" w14:textId="77777777" w:rsidR="000B78E5" w:rsidRPr="000B78E5" w:rsidRDefault="000B78E5" w:rsidP="006E0108">
      <w:pPr>
        <w:pStyle w:val="BodyText21"/>
        <w:ind w:right="-1"/>
        <w:jc w:val="both"/>
        <w:rPr>
          <w:rFonts w:ascii="Calibri" w:hAnsi="Calibri"/>
          <w:sz w:val="20"/>
        </w:rPr>
      </w:pPr>
      <w:r w:rsidRPr="000B78E5">
        <w:rPr>
          <w:rFonts w:ascii="Calibri" w:hAnsi="Calibri"/>
          <w:sz w:val="20"/>
        </w:rPr>
        <w:t>La penalización será de manera proporcional al importe de la garantía de cumplimiento.  En las operaciones en que se pactare ajuste de precios, la penalización se calculará sobre el precio ajustado.</w:t>
      </w:r>
    </w:p>
    <w:p w14:paraId="37079BA9" w14:textId="77777777" w:rsidR="000B78E5" w:rsidRPr="000B78E5" w:rsidRDefault="000B78E5" w:rsidP="000B78E5">
      <w:pPr>
        <w:pStyle w:val="BodyText21"/>
        <w:ind w:right="-1"/>
        <w:rPr>
          <w:rFonts w:ascii="Calibri" w:hAnsi="Calibri"/>
          <w:sz w:val="20"/>
        </w:rPr>
      </w:pPr>
    </w:p>
    <w:p w14:paraId="39EB6B60" w14:textId="77777777" w:rsidR="00661318" w:rsidRDefault="000B78E5" w:rsidP="00661318">
      <w:pPr>
        <w:ind w:right="-1"/>
        <w:jc w:val="both"/>
        <w:rPr>
          <w:rFonts w:ascii="Calibri" w:hAnsi="Calibri"/>
        </w:rPr>
      </w:pPr>
      <w:r w:rsidRPr="0039320A">
        <w:rPr>
          <w:rFonts w:ascii="Calibri" w:hAnsi="Calibri"/>
        </w:rPr>
        <w:t xml:space="preserve">Las penas se harán efectivas descontándose de los pagos que </w:t>
      </w:r>
      <w:r w:rsidRPr="00DB6160">
        <w:rPr>
          <w:rFonts w:ascii="Calibri" w:hAnsi="Calibri"/>
        </w:rPr>
        <w:t xml:space="preserve">la Convocante tenga pendientes de efectuar al concursante ganador, mediante nota de crédito sobre la factura o en su caso éste efectuará el pago correspondiente en </w:t>
      </w:r>
      <w:r w:rsidRPr="00DB6160">
        <w:rPr>
          <w:rFonts w:ascii="Calibri" w:hAnsi="Calibri"/>
          <w:bCs/>
        </w:rPr>
        <w:t xml:space="preserve">las oficinas </w:t>
      </w:r>
      <w:r w:rsidRPr="00DB6160">
        <w:rPr>
          <w:rFonts w:ascii="Calibri" w:hAnsi="Calibri"/>
        </w:rPr>
        <w:t>de Recursos Financieros</w:t>
      </w:r>
      <w:r w:rsidRPr="00DB6160">
        <w:rPr>
          <w:rFonts w:ascii="Calibri" w:hAnsi="Calibri"/>
          <w:bCs/>
        </w:rPr>
        <w:t xml:space="preserve"> de la Convocante, independientemente de que la Convocante opte por hacer efectiva la garantía oto</w:t>
      </w:r>
      <w:r w:rsidRPr="00DB6160">
        <w:rPr>
          <w:rFonts w:ascii="Calibri" w:hAnsi="Calibri"/>
        </w:rPr>
        <w:t>rgada por el concursante ganador</w:t>
      </w:r>
      <w:r w:rsidRPr="0039320A">
        <w:rPr>
          <w:rFonts w:ascii="Calibri" w:hAnsi="Calibri"/>
        </w:rPr>
        <w:t xml:space="preserve"> hasta por el monto de las sanciones no cubiertas.</w:t>
      </w:r>
    </w:p>
    <w:p w14:paraId="17831892" w14:textId="77777777" w:rsidR="00661318" w:rsidRDefault="00661318" w:rsidP="00661318">
      <w:pPr>
        <w:ind w:right="-1"/>
        <w:jc w:val="both"/>
        <w:rPr>
          <w:rFonts w:ascii="Calibri" w:hAnsi="Calibri"/>
        </w:rPr>
      </w:pPr>
    </w:p>
    <w:p w14:paraId="1B525296" w14:textId="77777777" w:rsidR="00661318" w:rsidRDefault="00661318" w:rsidP="00661318">
      <w:pPr>
        <w:ind w:right="-1"/>
        <w:jc w:val="both"/>
        <w:rPr>
          <w:rFonts w:asciiTheme="minorHAnsi" w:hAnsiTheme="minorHAnsi" w:cstheme="minorHAnsi"/>
        </w:rPr>
      </w:pPr>
      <w:r w:rsidRPr="00780E06">
        <w:rPr>
          <w:rFonts w:asciiTheme="minorHAnsi" w:hAnsiTheme="minorHAnsi" w:cstheme="minorHAnsi"/>
        </w:rPr>
        <w:t>Será responsabilidad del proveedor que resulte con adjudicación, abastecer todas las necesidades que requiera</w:t>
      </w:r>
      <w:r w:rsidR="007F121F">
        <w:rPr>
          <w:rFonts w:asciiTheme="minorHAnsi" w:hAnsiTheme="minorHAnsi" w:cstheme="minorHAnsi"/>
        </w:rPr>
        <w:t>n</w:t>
      </w:r>
      <w:r w:rsidRPr="00780E06">
        <w:rPr>
          <w:rFonts w:asciiTheme="minorHAnsi" w:hAnsiTheme="minorHAnsi" w:cstheme="minorHAnsi"/>
        </w:rPr>
        <w:t xml:space="preserve"> la</w:t>
      </w:r>
      <w:r w:rsidR="007F121F">
        <w:rPr>
          <w:rFonts w:asciiTheme="minorHAnsi" w:hAnsiTheme="minorHAnsi" w:cstheme="minorHAnsi"/>
        </w:rPr>
        <w:t>s</w:t>
      </w:r>
      <w:r w:rsidRPr="00780E06">
        <w:rPr>
          <w:rFonts w:asciiTheme="minorHAnsi" w:hAnsiTheme="minorHAnsi" w:cstheme="minorHAnsi"/>
        </w:rPr>
        <w:t xml:space="preserve"> unidad</w:t>
      </w:r>
      <w:r w:rsidR="007F121F">
        <w:rPr>
          <w:rFonts w:asciiTheme="minorHAnsi" w:hAnsiTheme="minorHAnsi" w:cstheme="minorHAnsi"/>
        </w:rPr>
        <w:t>es</w:t>
      </w:r>
      <w:r w:rsidRPr="00780E06">
        <w:rPr>
          <w:rFonts w:asciiTheme="minorHAnsi" w:hAnsiTheme="minorHAnsi" w:cstheme="minorHAnsi"/>
        </w:rPr>
        <w:t xml:space="preserve"> en los tiempos establecidos; en los casos que no surtan de acuerdo a lo requerido, la Convocante tendrá el derecho de realizar compras directas, y si estas resultan con diferencia en precio, el proveedor deberá pagar dicha diferencia como sanción por daños ocasionados al no contar con oportunidad con los </w:t>
      </w:r>
      <w:r w:rsidR="00435FEC">
        <w:rPr>
          <w:rFonts w:asciiTheme="minorHAnsi" w:hAnsiTheme="minorHAnsi" w:cstheme="minorHAnsi"/>
        </w:rPr>
        <w:t>insumos</w:t>
      </w:r>
      <w:r w:rsidRPr="00780E06">
        <w:rPr>
          <w:rFonts w:asciiTheme="minorHAnsi" w:hAnsiTheme="minorHAnsi" w:cstheme="minorHAnsi"/>
        </w:rPr>
        <w:t>, de igual manera se aplicará lo establecido en el párrafo primero de este punto.</w:t>
      </w:r>
    </w:p>
    <w:p w14:paraId="40370B26" w14:textId="77777777" w:rsidR="000C29C9" w:rsidRPr="00661318" w:rsidRDefault="000C29C9" w:rsidP="00661318">
      <w:pPr>
        <w:ind w:right="-1"/>
        <w:jc w:val="both"/>
        <w:rPr>
          <w:rFonts w:ascii="Calibri" w:hAnsi="Calibri"/>
        </w:rPr>
      </w:pPr>
    </w:p>
    <w:p w14:paraId="1AB395A9" w14:textId="77777777" w:rsidR="002611EC" w:rsidRPr="0039320A" w:rsidRDefault="002611EC" w:rsidP="000B78E5">
      <w:pPr>
        <w:ind w:right="-1"/>
        <w:jc w:val="both"/>
        <w:rPr>
          <w:rFonts w:ascii="Calibri" w:hAnsi="Calibri"/>
        </w:rPr>
      </w:pPr>
    </w:p>
    <w:p w14:paraId="76813A99" w14:textId="77777777" w:rsidR="000B78E5" w:rsidRPr="0039320A" w:rsidRDefault="000B78E5" w:rsidP="000C29C9">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85E8FF"/>
        <w:ind w:right="-1"/>
        <w:jc w:val="both"/>
        <w:rPr>
          <w:rFonts w:ascii="Calibri" w:hAnsi="Calibri"/>
          <w:b/>
        </w:rPr>
      </w:pPr>
      <w:r w:rsidRPr="0039320A">
        <w:rPr>
          <w:rFonts w:ascii="Calibri" w:hAnsi="Calibri"/>
          <w:b/>
        </w:rPr>
        <w:t>10.</w:t>
      </w:r>
      <w:r>
        <w:rPr>
          <w:rFonts w:ascii="Calibri" w:hAnsi="Calibri"/>
          <w:b/>
        </w:rPr>
        <w:t xml:space="preserve"> </w:t>
      </w:r>
      <w:r w:rsidRPr="0039320A">
        <w:rPr>
          <w:rFonts w:ascii="Calibri" w:hAnsi="Calibri"/>
          <w:b/>
        </w:rPr>
        <w:t>GARANTÍAS</w:t>
      </w:r>
      <w:r>
        <w:rPr>
          <w:rFonts w:ascii="Calibri" w:hAnsi="Calibri"/>
          <w:b/>
        </w:rPr>
        <w:t>.</w:t>
      </w:r>
    </w:p>
    <w:p w14:paraId="56B2075A" w14:textId="77777777" w:rsidR="00190C8C" w:rsidRDefault="00190C8C" w:rsidP="000B78E5">
      <w:pPr>
        <w:ind w:right="-1"/>
        <w:jc w:val="both"/>
        <w:rPr>
          <w:rFonts w:ascii="Calibri" w:hAnsi="Calibri"/>
          <w:b/>
        </w:rPr>
      </w:pPr>
    </w:p>
    <w:p w14:paraId="06D0E6A2" w14:textId="77777777" w:rsidR="000B78E5" w:rsidRPr="007E74E5" w:rsidRDefault="00661318" w:rsidP="000B78E5">
      <w:pPr>
        <w:ind w:right="-1"/>
        <w:jc w:val="both"/>
        <w:rPr>
          <w:rFonts w:ascii="Calibri" w:hAnsi="Calibri"/>
          <w:b/>
          <w:u w:val="single"/>
        </w:rPr>
      </w:pPr>
      <w:r w:rsidRPr="007E74E5">
        <w:rPr>
          <w:rFonts w:ascii="Calibri" w:hAnsi="Calibri"/>
          <w:b/>
          <w:u w:val="single"/>
        </w:rPr>
        <w:t>10.1</w:t>
      </w:r>
      <w:r w:rsidR="000B78E5" w:rsidRPr="007E74E5">
        <w:rPr>
          <w:rFonts w:ascii="Calibri" w:hAnsi="Calibri"/>
          <w:b/>
          <w:u w:val="single"/>
        </w:rPr>
        <w:t>. Garantía de Cumplimiento de Contrato.</w:t>
      </w:r>
    </w:p>
    <w:p w14:paraId="172C8DA6" w14:textId="77777777" w:rsidR="000B78E5" w:rsidRPr="007E74E5" w:rsidRDefault="000B78E5" w:rsidP="000B78E5">
      <w:pPr>
        <w:ind w:right="-1"/>
        <w:jc w:val="both"/>
        <w:rPr>
          <w:rFonts w:ascii="Calibri" w:hAnsi="Calibri"/>
        </w:rPr>
      </w:pPr>
    </w:p>
    <w:p w14:paraId="2342E702" w14:textId="65B4D7E8" w:rsidR="000B78E5" w:rsidRPr="007E74E5" w:rsidRDefault="000B78E5" w:rsidP="000B78E5">
      <w:pPr>
        <w:pStyle w:val="Textoindependiente2"/>
        <w:ind w:right="-1"/>
        <w:rPr>
          <w:rFonts w:ascii="Calibri" w:hAnsi="Calibri"/>
          <w:sz w:val="20"/>
        </w:rPr>
      </w:pPr>
      <w:r w:rsidRPr="007E74E5">
        <w:rPr>
          <w:rFonts w:ascii="Calibri" w:hAnsi="Calibri"/>
          <w:sz w:val="20"/>
        </w:rPr>
        <w:t xml:space="preserve">Dentro de los 10 (diez) días hábiles contados a partir de la firma del contrato, el Licitante ganador deberá hacer entrega de fianza </w:t>
      </w:r>
      <w:r w:rsidR="00B86433" w:rsidRPr="007E74E5">
        <w:rPr>
          <w:rFonts w:ascii="Calibri" w:hAnsi="Calibri"/>
          <w:sz w:val="20"/>
        </w:rPr>
        <w:t xml:space="preserve">(Anexo 10) </w:t>
      </w:r>
      <w:r w:rsidRPr="007E74E5">
        <w:rPr>
          <w:rFonts w:ascii="Calibri" w:hAnsi="Calibri"/>
          <w:sz w:val="20"/>
        </w:rPr>
        <w:t>original de cumplimiento de contrato expedida por institución legalmente autorizada por un monto equivalente al 20% del valor total del contrato incluyendo el I.V.A. constituida a favor de la Secretaría de Finanzas y Tesorería General del Estado de Nuevo León, para garantizar el cumplimiento del contrato. La fianza deberá estar vigente por un año, y en el caso de defectos y/o responsabilidades imputables a el proveedor continuará vigente hasta que se corrijan y se satisfagan las responsabilidades; así mismo continuará vigente hasta la substanciación de todos los recursos legales o juicios que se interpongan hasta en tanto se dicte resolución definitiva por autoridad competente y deberá contener las declaraciones precisadas en el contrato correspondiente.</w:t>
      </w:r>
    </w:p>
    <w:p w14:paraId="58A4F910" w14:textId="77777777" w:rsidR="007F121F" w:rsidRPr="007E74E5" w:rsidRDefault="007F121F" w:rsidP="000B78E5">
      <w:pPr>
        <w:pStyle w:val="Textoindependiente2"/>
        <w:ind w:right="-1"/>
        <w:rPr>
          <w:rFonts w:ascii="Calibri" w:hAnsi="Calibri"/>
          <w:sz w:val="20"/>
        </w:rPr>
      </w:pPr>
    </w:p>
    <w:p w14:paraId="4BF3C3A3" w14:textId="77777777" w:rsidR="007F121F" w:rsidRPr="007E74E5" w:rsidRDefault="007F121F" w:rsidP="007F121F">
      <w:pPr>
        <w:pStyle w:val="NormalWeb"/>
        <w:spacing w:before="0" w:beforeAutospacing="0" w:after="0" w:afterAutospacing="0"/>
        <w:jc w:val="both"/>
        <w:rPr>
          <w:rFonts w:ascii="Calibri" w:eastAsia="Times New Roman" w:hAnsi="Calibri" w:cs="Times New Roman"/>
          <w:sz w:val="20"/>
          <w:szCs w:val="20"/>
          <w:lang w:val="es-ES_tradnl"/>
        </w:rPr>
      </w:pPr>
      <w:r w:rsidRPr="007E74E5">
        <w:rPr>
          <w:rFonts w:ascii="Calibri" w:eastAsia="Times New Roman" w:hAnsi="Calibri" w:cs="Times New Roman"/>
          <w:sz w:val="20"/>
          <w:szCs w:val="20"/>
          <w:lang w:val="es-ES_tradnl"/>
        </w:rPr>
        <w:t>La Fianza se otorgará por Institución Mexicana, debidamente autorizada por la Secretaría de Hacienda y Crédito Público a favor de la Secretaría de Finanzas y Tesorería General del Estado de Nuevo León y deberá contener las siguientes declaraciones expresas:</w:t>
      </w:r>
    </w:p>
    <w:p w14:paraId="61A52279" w14:textId="77777777" w:rsidR="007F121F" w:rsidRPr="007E74E5" w:rsidRDefault="007F121F" w:rsidP="007F121F">
      <w:pPr>
        <w:pStyle w:val="NormalWeb"/>
        <w:spacing w:before="0" w:beforeAutospacing="0" w:after="0" w:afterAutospacing="0"/>
        <w:jc w:val="both"/>
        <w:rPr>
          <w:rFonts w:ascii="Calibri" w:eastAsia="Times New Roman" w:hAnsi="Calibri" w:cs="Times New Roman"/>
          <w:sz w:val="20"/>
          <w:szCs w:val="20"/>
          <w:lang w:val="es-ES_tradnl"/>
        </w:rPr>
      </w:pPr>
      <w:r w:rsidRPr="007E74E5">
        <w:rPr>
          <w:rFonts w:ascii="Calibri" w:eastAsia="Times New Roman" w:hAnsi="Calibri" w:cs="Times New Roman"/>
          <w:sz w:val="20"/>
          <w:szCs w:val="20"/>
          <w:lang w:val="es-ES_tradnl"/>
        </w:rPr>
        <w:t> </w:t>
      </w:r>
    </w:p>
    <w:p w14:paraId="17286921" w14:textId="77777777" w:rsidR="007F121F" w:rsidRPr="007E74E5" w:rsidRDefault="007F121F" w:rsidP="00977584">
      <w:pPr>
        <w:pStyle w:val="NormalWeb"/>
        <w:numPr>
          <w:ilvl w:val="0"/>
          <w:numId w:val="34"/>
        </w:numPr>
        <w:spacing w:before="0" w:beforeAutospacing="0" w:after="0" w:afterAutospacing="0"/>
        <w:jc w:val="both"/>
        <w:rPr>
          <w:rFonts w:ascii="Calibri" w:eastAsia="Times New Roman" w:hAnsi="Calibri" w:cs="Times New Roman"/>
          <w:sz w:val="20"/>
          <w:szCs w:val="20"/>
          <w:lang w:val="es-ES_tradnl"/>
        </w:rPr>
      </w:pPr>
      <w:r w:rsidRPr="007E74E5">
        <w:rPr>
          <w:rFonts w:ascii="Calibri" w:eastAsia="Times New Roman" w:hAnsi="Calibri" w:cs="Times New Roman"/>
          <w:sz w:val="20"/>
          <w:szCs w:val="20"/>
          <w:lang w:val="es-ES_tradnl"/>
        </w:rPr>
        <w:t xml:space="preserve">La afianzadora en ejercicio de la autorización que le otorgó el Gobierno Federal, por conducto de la Secretaría de Hacienda y Crédito Público, en los términos de los Artículos 11, 36 y 75 de la Ley de Instituciones de Seguros y de Fianzas se constituye fiadora por el monto equivalente al 20% del monto total incluyendo I.V.A. </w:t>
      </w:r>
    </w:p>
    <w:p w14:paraId="0455E36B" w14:textId="77777777" w:rsidR="007F121F" w:rsidRPr="007E74E5" w:rsidRDefault="007F121F" w:rsidP="00977584">
      <w:pPr>
        <w:pStyle w:val="NormalWeb"/>
        <w:spacing w:before="0" w:beforeAutospacing="0" w:after="0" w:afterAutospacing="0"/>
        <w:ind w:left="720" w:firstLine="45"/>
        <w:jc w:val="both"/>
        <w:rPr>
          <w:rFonts w:ascii="Calibri" w:eastAsia="Times New Roman" w:hAnsi="Calibri" w:cs="Times New Roman"/>
          <w:sz w:val="20"/>
          <w:szCs w:val="20"/>
          <w:lang w:val="es-ES_tradnl"/>
        </w:rPr>
      </w:pPr>
    </w:p>
    <w:p w14:paraId="6E023DD6" w14:textId="77777777" w:rsidR="007F121F" w:rsidRPr="007E74E5" w:rsidRDefault="007F121F" w:rsidP="00977584">
      <w:pPr>
        <w:pStyle w:val="NormalWeb"/>
        <w:numPr>
          <w:ilvl w:val="0"/>
          <w:numId w:val="34"/>
        </w:numPr>
        <w:spacing w:before="0" w:beforeAutospacing="0" w:after="0" w:afterAutospacing="0"/>
        <w:jc w:val="both"/>
        <w:rPr>
          <w:rFonts w:ascii="Calibri" w:eastAsia="Times New Roman" w:hAnsi="Calibri" w:cs="Times New Roman"/>
          <w:sz w:val="20"/>
          <w:szCs w:val="20"/>
          <w:lang w:val="es-ES_tradnl"/>
        </w:rPr>
      </w:pPr>
      <w:r w:rsidRPr="007E74E5">
        <w:rPr>
          <w:rFonts w:ascii="Calibri" w:eastAsia="Times New Roman" w:hAnsi="Calibri" w:cs="Times New Roman"/>
          <w:sz w:val="20"/>
          <w:szCs w:val="20"/>
          <w:lang w:val="es-ES_tradnl"/>
        </w:rPr>
        <w:t xml:space="preserve">Ante la Secretaría de Finanzas y Tesorería General del Estado de Nuevo León, la presente fianza se otorga para garantizar por (“EL PROVEEDOR”) con la cédula única de identificación fiscal (número de cédula de la empresa), y con domicilio en (domicilio de la empresa), todas y cada una de las obligaciones contenidas en el contrato (número de contrato y fecha) derivado de </w:t>
      </w:r>
      <w:r w:rsidR="00867BB1" w:rsidRPr="007E74E5">
        <w:rPr>
          <w:rFonts w:ascii="Calibri" w:eastAsia="Times New Roman" w:hAnsi="Calibri" w:cs="Times New Roman"/>
          <w:sz w:val="20"/>
          <w:szCs w:val="20"/>
          <w:lang w:val="es-ES_tradnl"/>
        </w:rPr>
        <w:t>Licitación Pública Intern</w:t>
      </w:r>
      <w:r w:rsidRPr="007E74E5">
        <w:rPr>
          <w:rFonts w:ascii="Calibri" w:eastAsia="Times New Roman" w:hAnsi="Calibri" w:cs="Times New Roman"/>
          <w:sz w:val="20"/>
          <w:szCs w:val="20"/>
          <w:lang w:val="es-ES_tradnl"/>
        </w:rPr>
        <w:t>acional, celebrado con “S.S.N.L.”; relativo a la adquisición de sustancias químicas</w:t>
      </w:r>
      <w:r w:rsidR="001B3093">
        <w:rPr>
          <w:rFonts w:ascii="Calibri" w:eastAsia="Times New Roman" w:hAnsi="Calibri" w:cs="Times New Roman"/>
          <w:sz w:val="20"/>
          <w:szCs w:val="20"/>
          <w:lang w:val="es-ES_tradnl"/>
        </w:rPr>
        <w:t xml:space="preserve"> y material de laboratorio</w:t>
      </w:r>
      <w:r w:rsidR="004A014B">
        <w:rPr>
          <w:rFonts w:ascii="Calibri" w:eastAsia="Times New Roman" w:hAnsi="Calibri" w:cs="Times New Roman"/>
          <w:sz w:val="20"/>
          <w:szCs w:val="20"/>
          <w:lang w:val="es-ES_tradnl"/>
        </w:rPr>
        <w:t xml:space="preserve"> para diversas unidades</w:t>
      </w:r>
      <w:r w:rsidRPr="007E74E5">
        <w:rPr>
          <w:rFonts w:ascii="Calibri" w:eastAsia="Times New Roman" w:hAnsi="Calibri" w:cs="Times New Roman"/>
          <w:sz w:val="20"/>
          <w:szCs w:val="20"/>
          <w:lang w:val="es-ES_tradnl"/>
        </w:rPr>
        <w:t>, por un importe de (monto total del contrato incluyendo el I.V.A).</w:t>
      </w:r>
    </w:p>
    <w:p w14:paraId="670B1CE5" w14:textId="77777777" w:rsidR="007F121F" w:rsidRPr="007E74E5" w:rsidRDefault="007F121F" w:rsidP="00977584">
      <w:pPr>
        <w:pStyle w:val="NormalWeb"/>
        <w:spacing w:before="0" w:beforeAutospacing="0" w:after="0" w:afterAutospacing="0"/>
        <w:ind w:left="720" w:firstLine="45"/>
        <w:jc w:val="both"/>
        <w:rPr>
          <w:rFonts w:ascii="Calibri" w:eastAsia="Times New Roman" w:hAnsi="Calibri" w:cs="Times New Roman"/>
          <w:sz w:val="20"/>
          <w:szCs w:val="20"/>
          <w:lang w:val="es-ES_tradnl"/>
        </w:rPr>
      </w:pPr>
    </w:p>
    <w:p w14:paraId="30607B99" w14:textId="77777777" w:rsidR="007F121F" w:rsidRPr="007E74E5" w:rsidRDefault="007F121F" w:rsidP="00977584">
      <w:pPr>
        <w:pStyle w:val="NormalWeb"/>
        <w:numPr>
          <w:ilvl w:val="0"/>
          <w:numId w:val="34"/>
        </w:numPr>
        <w:spacing w:before="0" w:beforeAutospacing="0" w:after="0" w:afterAutospacing="0"/>
        <w:jc w:val="both"/>
        <w:rPr>
          <w:rFonts w:ascii="Calibri" w:eastAsia="Times New Roman" w:hAnsi="Calibri" w:cs="Times New Roman"/>
          <w:sz w:val="20"/>
          <w:szCs w:val="20"/>
          <w:lang w:val="es-ES_tradnl"/>
        </w:rPr>
      </w:pPr>
      <w:r w:rsidRPr="007E74E5">
        <w:rPr>
          <w:rFonts w:ascii="Calibri" w:eastAsia="Times New Roman" w:hAnsi="Calibri" w:cs="Times New Roman"/>
          <w:sz w:val="20"/>
          <w:szCs w:val="20"/>
          <w:lang w:val="es-ES_tradnl"/>
        </w:rPr>
        <w:t xml:space="preserve">Que la Fianza se otorga en los términos del presente contrato, para garantizar todas y cada una de las obligaciones derivadas de la </w:t>
      </w:r>
      <w:r w:rsidR="00867BB1" w:rsidRPr="007E74E5">
        <w:rPr>
          <w:rFonts w:ascii="Calibri" w:eastAsia="Times New Roman" w:hAnsi="Calibri" w:cs="Times New Roman"/>
          <w:sz w:val="20"/>
          <w:szCs w:val="20"/>
          <w:lang w:val="es-ES_tradnl"/>
        </w:rPr>
        <w:t>Licitación Pública Intern</w:t>
      </w:r>
      <w:r w:rsidRPr="007E74E5">
        <w:rPr>
          <w:rFonts w:ascii="Calibri" w:eastAsia="Times New Roman" w:hAnsi="Calibri" w:cs="Times New Roman"/>
          <w:sz w:val="20"/>
          <w:szCs w:val="20"/>
          <w:lang w:val="es-ES_tradnl"/>
        </w:rPr>
        <w:t>acional.</w:t>
      </w:r>
    </w:p>
    <w:p w14:paraId="00726079" w14:textId="77777777" w:rsidR="007F121F" w:rsidRPr="007E74E5" w:rsidRDefault="007F121F" w:rsidP="00977584">
      <w:pPr>
        <w:pStyle w:val="NormalWeb"/>
        <w:spacing w:before="0" w:beforeAutospacing="0" w:after="0" w:afterAutospacing="0"/>
        <w:ind w:left="720" w:firstLine="45"/>
        <w:jc w:val="both"/>
        <w:rPr>
          <w:rFonts w:ascii="Calibri" w:eastAsia="Times New Roman" w:hAnsi="Calibri" w:cs="Times New Roman"/>
          <w:sz w:val="20"/>
          <w:szCs w:val="20"/>
          <w:lang w:val="es-ES_tradnl"/>
        </w:rPr>
      </w:pPr>
    </w:p>
    <w:p w14:paraId="3EEBA4CD" w14:textId="77777777" w:rsidR="007F121F" w:rsidRPr="007E74E5" w:rsidRDefault="007F121F" w:rsidP="00977584">
      <w:pPr>
        <w:pStyle w:val="NormalWeb"/>
        <w:numPr>
          <w:ilvl w:val="0"/>
          <w:numId w:val="34"/>
        </w:numPr>
        <w:spacing w:before="0" w:beforeAutospacing="0" w:after="0" w:afterAutospacing="0"/>
        <w:jc w:val="both"/>
        <w:rPr>
          <w:rFonts w:ascii="Calibri" w:eastAsia="Times New Roman" w:hAnsi="Calibri" w:cs="Times New Roman"/>
          <w:sz w:val="20"/>
          <w:szCs w:val="20"/>
          <w:lang w:val="es-ES_tradnl"/>
        </w:rPr>
      </w:pPr>
      <w:r w:rsidRPr="007E74E5">
        <w:rPr>
          <w:rFonts w:ascii="Calibri" w:eastAsia="Times New Roman" w:hAnsi="Calibri" w:cs="Times New Roman"/>
          <w:sz w:val="20"/>
          <w:szCs w:val="20"/>
          <w:lang w:val="es-ES_tradnl"/>
        </w:rPr>
        <w:t>Que la Fianza estará en vigor por un año, y en el caso de defectos y/o responsabilidades imputables a “EL PROVEEDOR” continuará vigente hasta que se corrijan los defectos y se satisfagan las responsabilidades; asimismo continuará vigente hasta la substanciación de todos los recursos legales o juicios que se interpongan hasta en tanto se dicte resolución definitiva por autoridad competente.</w:t>
      </w:r>
    </w:p>
    <w:p w14:paraId="711E11B4" w14:textId="77777777" w:rsidR="007F121F" w:rsidRPr="007E74E5" w:rsidRDefault="007F121F" w:rsidP="00977584">
      <w:pPr>
        <w:pStyle w:val="NormalWeb"/>
        <w:spacing w:before="0" w:beforeAutospacing="0" w:after="0" w:afterAutospacing="0"/>
        <w:ind w:left="720" w:firstLine="45"/>
        <w:jc w:val="both"/>
        <w:rPr>
          <w:rFonts w:ascii="Calibri" w:eastAsia="Times New Roman" w:hAnsi="Calibri" w:cs="Times New Roman"/>
          <w:sz w:val="20"/>
          <w:szCs w:val="20"/>
          <w:lang w:val="es-ES_tradnl"/>
        </w:rPr>
      </w:pPr>
    </w:p>
    <w:p w14:paraId="299A2BC4" w14:textId="77777777" w:rsidR="007F121F" w:rsidRPr="007E74E5" w:rsidRDefault="007F121F" w:rsidP="00977584">
      <w:pPr>
        <w:pStyle w:val="NormalWeb"/>
        <w:numPr>
          <w:ilvl w:val="0"/>
          <w:numId w:val="34"/>
        </w:numPr>
        <w:spacing w:before="0" w:beforeAutospacing="0" w:after="0" w:afterAutospacing="0"/>
        <w:jc w:val="both"/>
        <w:rPr>
          <w:rFonts w:ascii="Calibri" w:eastAsia="Times New Roman" w:hAnsi="Calibri" w:cs="Times New Roman"/>
          <w:sz w:val="20"/>
          <w:szCs w:val="20"/>
          <w:lang w:val="es-ES_tradnl"/>
        </w:rPr>
      </w:pPr>
      <w:r w:rsidRPr="007E74E5">
        <w:rPr>
          <w:rFonts w:ascii="Calibri" w:eastAsia="Times New Roman" w:hAnsi="Calibri" w:cs="Times New Roman"/>
          <w:sz w:val="20"/>
          <w:szCs w:val="20"/>
          <w:lang w:val="es-ES_tradnl"/>
        </w:rPr>
        <w:t xml:space="preserve">Que esta fianza continuará vigente en el caso de que se otorgue prórroga a “EL PROVEEDOR” para el cumplimiento de las obligaciones que se afianzan, aun cuando haya sido solicitada y autorizada extemporáneamente. </w:t>
      </w:r>
    </w:p>
    <w:p w14:paraId="1A8DBDF8" w14:textId="77777777" w:rsidR="007F121F" w:rsidRPr="007E74E5" w:rsidRDefault="007F121F" w:rsidP="00977584">
      <w:pPr>
        <w:pStyle w:val="NormalWeb"/>
        <w:spacing w:before="0" w:beforeAutospacing="0" w:after="0" w:afterAutospacing="0"/>
        <w:ind w:left="720" w:firstLine="45"/>
        <w:jc w:val="both"/>
        <w:rPr>
          <w:rFonts w:ascii="Calibri" w:eastAsia="Times New Roman" w:hAnsi="Calibri" w:cs="Times New Roman"/>
          <w:sz w:val="20"/>
          <w:szCs w:val="20"/>
          <w:lang w:val="es-ES_tradnl"/>
        </w:rPr>
      </w:pPr>
    </w:p>
    <w:p w14:paraId="4ABD9CAC" w14:textId="77777777" w:rsidR="007F121F" w:rsidRPr="007E74E5" w:rsidRDefault="007F121F" w:rsidP="00977584">
      <w:pPr>
        <w:pStyle w:val="NormalWeb"/>
        <w:numPr>
          <w:ilvl w:val="0"/>
          <w:numId w:val="34"/>
        </w:numPr>
        <w:spacing w:before="0" w:beforeAutospacing="0" w:after="0" w:afterAutospacing="0"/>
        <w:jc w:val="both"/>
        <w:rPr>
          <w:rFonts w:ascii="Calibri" w:eastAsia="Times New Roman" w:hAnsi="Calibri" w:cs="Times New Roman"/>
          <w:sz w:val="20"/>
          <w:szCs w:val="20"/>
          <w:lang w:val="es-ES_tradnl"/>
        </w:rPr>
      </w:pPr>
      <w:r w:rsidRPr="007E74E5">
        <w:rPr>
          <w:rFonts w:ascii="Calibri" w:eastAsia="Times New Roman" w:hAnsi="Calibri" w:cs="Times New Roman"/>
          <w:sz w:val="20"/>
          <w:szCs w:val="20"/>
          <w:lang w:val="es-ES_tradnl"/>
        </w:rPr>
        <w:t>Que sólo podrá ser cancelada mediante aviso por escrito de “S.S.N.L.”.</w:t>
      </w:r>
    </w:p>
    <w:p w14:paraId="67305A8F" w14:textId="77777777" w:rsidR="007F121F" w:rsidRPr="007E74E5" w:rsidRDefault="007F121F" w:rsidP="00977584">
      <w:pPr>
        <w:pStyle w:val="NormalWeb"/>
        <w:spacing w:before="0" w:beforeAutospacing="0" w:after="0" w:afterAutospacing="0"/>
        <w:ind w:left="720" w:firstLine="45"/>
        <w:jc w:val="both"/>
        <w:rPr>
          <w:rFonts w:ascii="Calibri" w:eastAsia="Times New Roman" w:hAnsi="Calibri" w:cs="Times New Roman"/>
          <w:sz w:val="20"/>
          <w:szCs w:val="20"/>
          <w:lang w:val="es-ES_tradnl"/>
        </w:rPr>
      </w:pPr>
    </w:p>
    <w:p w14:paraId="450F0541" w14:textId="77777777" w:rsidR="007F121F" w:rsidRPr="007E74E5" w:rsidRDefault="007F121F" w:rsidP="00977584">
      <w:pPr>
        <w:pStyle w:val="NormalWeb"/>
        <w:numPr>
          <w:ilvl w:val="0"/>
          <w:numId w:val="34"/>
        </w:numPr>
        <w:spacing w:before="0" w:beforeAutospacing="0" w:after="0" w:afterAutospacing="0"/>
        <w:jc w:val="both"/>
        <w:rPr>
          <w:rFonts w:ascii="Calibri" w:eastAsia="Times New Roman" w:hAnsi="Calibri" w:cs="Times New Roman"/>
          <w:sz w:val="20"/>
          <w:szCs w:val="20"/>
          <w:lang w:val="es-ES_tradnl"/>
        </w:rPr>
      </w:pPr>
      <w:r w:rsidRPr="007E74E5">
        <w:rPr>
          <w:rFonts w:ascii="Calibri" w:eastAsia="Times New Roman" w:hAnsi="Calibri" w:cs="Times New Roman"/>
          <w:sz w:val="20"/>
          <w:szCs w:val="20"/>
          <w:lang w:val="es-ES_tradnl"/>
        </w:rPr>
        <w:t>Que la Institución Afianzadora acepta lo preceptuado por los artículos 174, 178, 179, 282, 283 y 289 de la Ley de Instituciones de Seguros y de Fianzas en vigor.</w:t>
      </w:r>
    </w:p>
    <w:p w14:paraId="6C495844" w14:textId="77777777" w:rsidR="007F121F" w:rsidRPr="007E74E5" w:rsidRDefault="007F121F" w:rsidP="00977584">
      <w:pPr>
        <w:pStyle w:val="NormalWeb"/>
        <w:spacing w:before="0" w:beforeAutospacing="0" w:after="0" w:afterAutospacing="0"/>
        <w:ind w:left="720" w:firstLine="45"/>
        <w:jc w:val="both"/>
        <w:rPr>
          <w:rFonts w:ascii="Calibri" w:eastAsia="Times New Roman" w:hAnsi="Calibri" w:cs="Times New Roman"/>
          <w:sz w:val="20"/>
          <w:szCs w:val="20"/>
          <w:lang w:val="es-ES_tradnl"/>
        </w:rPr>
      </w:pPr>
    </w:p>
    <w:p w14:paraId="54CC17BF" w14:textId="77777777" w:rsidR="007F121F" w:rsidRPr="007E74E5" w:rsidRDefault="007F121F" w:rsidP="00977584">
      <w:pPr>
        <w:pStyle w:val="NormalWeb"/>
        <w:numPr>
          <w:ilvl w:val="0"/>
          <w:numId w:val="34"/>
        </w:numPr>
        <w:spacing w:before="0" w:beforeAutospacing="0" w:after="0" w:afterAutospacing="0"/>
        <w:jc w:val="both"/>
        <w:rPr>
          <w:rFonts w:ascii="Calibri" w:eastAsia="Times New Roman" w:hAnsi="Calibri" w:cs="Times New Roman"/>
          <w:sz w:val="20"/>
          <w:szCs w:val="20"/>
          <w:lang w:val="es-ES_tradnl"/>
        </w:rPr>
      </w:pPr>
      <w:r w:rsidRPr="007E74E5">
        <w:rPr>
          <w:rFonts w:ascii="Calibri" w:eastAsia="Times New Roman" w:hAnsi="Calibri" w:cs="Times New Roman"/>
          <w:sz w:val="20"/>
          <w:szCs w:val="20"/>
          <w:lang w:val="es-ES_tradnl"/>
        </w:rPr>
        <w:t xml:space="preserve">Que “S.S.N.L.”, cuenta con un término de un año contado a partir del incumplimiento de “EL PROVEEDOR”, para reclamar el pago a la afianzadora, por lo que de no presentarse dentro de dicho plazo operará la caducidad de la misma; o bien, de que la vigencia de la fianza deberá ser de dos años, contados a partir del día siguiente al incumplimiento del fiado. </w:t>
      </w:r>
    </w:p>
    <w:p w14:paraId="34B7DBB8" w14:textId="77777777" w:rsidR="007F121F" w:rsidRPr="007E74E5" w:rsidRDefault="007F121F" w:rsidP="007F121F">
      <w:pPr>
        <w:pStyle w:val="NormalWeb"/>
        <w:spacing w:before="0" w:beforeAutospacing="0" w:after="0" w:afterAutospacing="0"/>
        <w:ind w:left="720"/>
        <w:jc w:val="both"/>
        <w:rPr>
          <w:rFonts w:ascii="Calibri" w:eastAsia="Times New Roman" w:hAnsi="Calibri" w:cs="Times New Roman"/>
          <w:sz w:val="20"/>
          <w:szCs w:val="20"/>
          <w:lang w:val="es-ES_tradnl"/>
        </w:rPr>
      </w:pPr>
      <w:r w:rsidRPr="007E74E5">
        <w:rPr>
          <w:rFonts w:ascii="Calibri" w:eastAsia="Times New Roman" w:hAnsi="Calibri" w:cs="Times New Roman"/>
          <w:sz w:val="20"/>
          <w:szCs w:val="20"/>
          <w:lang w:val="es-ES_tradnl"/>
        </w:rPr>
        <w:t> </w:t>
      </w:r>
    </w:p>
    <w:p w14:paraId="0C74F9D0" w14:textId="77777777" w:rsidR="007F121F" w:rsidRPr="000E0C23" w:rsidRDefault="007F121F" w:rsidP="007F121F">
      <w:pPr>
        <w:pStyle w:val="NormalWeb"/>
        <w:spacing w:before="0" w:beforeAutospacing="0" w:after="0" w:afterAutospacing="0"/>
        <w:ind w:left="720"/>
        <w:jc w:val="both"/>
        <w:rPr>
          <w:rFonts w:ascii="Calibri" w:eastAsia="Times New Roman" w:hAnsi="Calibri" w:cs="Times New Roman"/>
          <w:sz w:val="20"/>
          <w:szCs w:val="20"/>
          <w:lang w:val="es-ES_tradnl"/>
        </w:rPr>
      </w:pPr>
      <w:r w:rsidRPr="007E74E5">
        <w:rPr>
          <w:rFonts w:ascii="Calibri" w:eastAsia="Times New Roman" w:hAnsi="Calibri" w:cs="Times New Roman"/>
          <w:sz w:val="20"/>
          <w:szCs w:val="20"/>
          <w:lang w:val="es-ES_tradnl"/>
        </w:rPr>
        <w:t>Una vez cumplidas las obligaciones de “EL PROVEEDOR” a satisfacción de “S.S.N.L.”, este último procederá a extender la constancia de cumplimiento de las obligaciones contractuales para que “EL PROVEEDOR” de inicio a los trámites para la cancelación de la garantía de cumplimiento prevista en esta cláusula.</w:t>
      </w:r>
    </w:p>
    <w:p w14:paraId="7EA05D7A" w14:textId="77777777" w:rsidR="002F3EDC" w:rsidRDefault="002F3EDC" w:rsidP="00AA5CD1">
      <w:pPr>
        <w:pStyle w:val="Textoindependiente2"/>
        <w:ind w:right="-1"/>
        <w:rPr>
          <w:rFonts w:ascii="Calibri" w:hAnsi="Calibri"/>
          <w:sz w:val="20"/>
        </w:rPr>
      </w:pPr>
    </w:p>
    <w:p w14:paraId="6CC42957" w14:textId="77777777" w:rsidR="00D464E1" w:rsidRDefault="00D464E1" w:rsidP="00AA5CD1">
      <w:pPr>
        <w:pStyle w:val="Textoindependiente2"/>
        <w:ind w:right="-1"/>
        <w:rPr>
          <w:rFonts w:ascii="Calibri" w:hAnsi="Calibri"/>
          <w:sz w:val="20"/>
        </w:rPr>
      </w:pPr>
    </w:p>
    <w:p w14:paraId="3C72F15B" w14:textId="77777777" w:rsidR="00AA5CD1" w:rsidRPr="0039320A" w:rsidRDefault="00AA5CD1" w:rsidP="00977584">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85E8FF"/>
        <w:ind w:right="-1"/>
        <w:jc w:val="both"/>
        <w:rPr>
          <w:rFonts w:ascii="Calibri" w:hAnsi="Calibri"/>
          <w:b/>
        </w:rPr>
      </w:pPr>
      <w:r w:rsidRPr="0039320A">
        <w:rPr>
          <w:rFonts w:ascii="Calibri" w:hAnsi="Calibri"/>
          <w:b/>
        </w:rPr>
        <w:t>11.</w:t>
      </w:r>
      <w:r>
        <w:rPr>
          <w:rFonts w:ascii="Calibri" w:hAnsi="Calibri"/>
          <w:b/>
        </w:rPr>
        <w:t xml:space="preserve"> CALENDARIO DE EVENTOS</w:t>
      </w:r>
      <w:r w:rsidRPr="0039320A">
        <w:rPr>
          <w:rFonts w:ascii="Calibri" w:hAnsi="Calibri"/>
          <w:b/>
        </w:rPr>
        <w:t>.</w:t>
      </w:r>
    </w:p>
    <w:p w14:paraId="20A2088D" w14:textId="77777777" w:rsidR="00AA5CD1" w:rsidRPr="0039320A" w:rsidRDefault="00AA5CD1" w:rsidP="00AA5CD1">
      <w:pPr>
        <w:ind w:right="-1"/>
        <w:jc w:val="both"/>
        <w:rPr>
          <w:rFonts w:ascii="Calibri" w:hAnsi="Calibri"/>
        </w:rPr>
      </w:pPr>
    </w:p>
    <w:p w14:paraId="032ED08F" w14:textId="1C1DDAD2" w:rsidR="00AA5CD1" w:rsidRPr="00106EA3" w:rsidRDefault="00AA5CD1" w:rsidP="00AA5CD1">
      <w:pPr>
        <w:pStyle w:val="Default"/>
        <w:jc w:val="both"/>
        <w:rPr>
          <w:rFonts w:asciiTheme="minorHAnsi" w:hAnsiTheme="minorHAnsi"/>
          <w:color w:val="auto"/>
          <w:sz w:val="20"/>
          <w:szCs w:val="20"/>
        </w:rPr>
      </w:pPr>
      <w:r>
        <w:rPr>
          <w:rFonts w:asciiTheme="minorHAnsi" w:hAnsiTheme="minorHAnsi"/>
          <w:b/>
          <w:bCs/>
          <w:sz w:val="20"/>
          <w:szCs w:val="20"/>
        </w:rPr>
        <w:t xml:space="preserve">Publicación </w:t>
      </w:r>
      <w:r w:rsidRPr="00E47A10">
        <w:rPr>
          <w:rFonts w:asciiTheme="minorHAnsi" w:hAnsiTheme="minorHAnsi"/>
          <w:b/>
          <w:bCs/>
          <w:sz w:val="20"/>
          <w:szCs w:val="20"/>
        </w:rPr>
        <w:t>de la convocatoria:</w:t>
      </w:r>
      <w:r>
        <w:rPr>
          <w:rFonts w:asciiTheme="minorHAnsi" w:hAnsiTheme="minorHAnsi"/>
          <w:bCs/>
          <w:sz w:val="20"/>
          <w:szCs w:val="20"/>
        </w:rPr>
        <w:t xml:space="preserve"> </w:t>
      </w:r>
      <w:r>
        <w:rPr>
          <w:rFonts w:asciiTheme="minorHAnsi" w:hAnsiTheme="minorHAnsi"/>
          <w:bCs/>
          <w:sz w:val="20"/>
          <w:szCs w:val="20"/>
        </w:rPr>
        <w:tab/>
      </w:r>
      <w:r>
        <w:rPr>
          <w:rFonts w:asciiTheme="minorHAnsi" w:hAnsiTheme="minorHAnsi"/>
          <w:sz w:val="20"/>
          <w:szCs w:val="20"/>
        </w:rPr>
        <w:t>Periódico Oficial del Estado</w:t>
      </w:r>
      <w:r w:rsidRPr="001A3D86">
        <w:rPr>
          <w:rFonts w:asciiTheme="minorHAnsi" w:hAnsiTheme="minorHAnsi"/>
          <w:color w:val="auto"/>
          <w:sz w:val="20"/>
          <w:szCs w:val="20"/>
        </w:rPr>
        <w:t xml:space="preserve">, </w:t>
      </w:r>
      <w:r w:rsidRPr="00106EA3">
        <w:rPr>
          <w:rFonts w:asciiTheme="minorHAnsi" w:hAnsiTheme="minorHAnsi"/>
          <w:color w:val="auto"/>
          <w:sz w:val="20"/>
          <w:szCs w:val="20"/>
        </w:rPr>
        <w:t xml:space="preserve">el </w:t>
      </w:r>
      <w:r w:rsidR="0043077F" w:rsidRPr="0023290C">
        <w:rPr>
          <w:rFonts w:asciiTheme="minorHAnsi" w:hAnsiTheme="minorHAnsi"/>
          <w:color w:val="auto"/>
          <w:sz w:val="20"/>
          <w:szCs w:val="20"/>
        </w:rPr>
        <w:t>1</w:t>
      </w:r>
      <w:r w:rsidR="00A73FBA">
        <w:rPr>
          <w:rFonts w:asciiTheme="minorHAnsi" w:hAnsiTheme="minorHAnsi"/>
          <w:color w:val="auto"/>
          <w:sz w:val="20"/>
          <w:szCs w:val="20"/>
        </w:rPr>
        <w:t>6</w:t>
      </w:r>
      <w:r w:rsidRPr="0023290C">
        <w:rPr>
          <w:rFonts w:asciiTheme="minorHAnsi" w:hAnsiTheme="minorHAnsi"/>
          <w:color w:val="auto"/>
          <w:sz w:val="20"/>
          <w:szCs w:val="20"/>
        </w:rPr>
        <w:t xml:space="preserve"> de </w:t>
      </w:r>
      <w:r w:rsidR="003D5D1D" w:rsidRPr="0023290C">
        <w:rPr>
          <w:rFonts w:asciiTheme="minorHAnsi" w:hAnsiTheme="minorHAnsi"/>
          <w:color w:val="auto"/>
          <w:sz w:val="20"/>
          <w:szCs w:val="20"/>
        </w:rPr>
        <w:t>febrero</w:t>
      </w:r>
      <w:r w:rsidR="00977584" w:rsidRPr="0023290C">
        <w:rPr>
          <w:rFonts w:asciiTheme="minorHAnsi" w:hAnsiTheme="minorHAnsi"/>
          <w:color w:val="auto"/>
          <w:sz w:val="20"/>
          <w:szCs w:val="20"/>
        </w:rPr>
        <w:t xml:space="preserve"> del 202</w:t>
      </w:r>
      <w:r w:rsidR="0043077F" w:rsidRPr="0023290C">
        <w:rPr>
          <w:rFonts w:asciiTheme="minorHAnsi" w:hAnsiTheme="minorHAnsi"/>
          <w:color w:val="auto"/>
          <w:sz w:val="20"/>
          <w:szCs w:val="20"/>
        </w:rPr>
        <w:t>4</w:t>
      </w:r>
      <w:r w:rsidRPr="0023290C">
        <w:rPr>
          <w:rFonts w:asciiTheme="minorHAnsi" w:hAnsiTheme="minorHAnsi"/>
          <w:color w:val="auto"/>
          <w:sz w:val="20"/>
          <w:szCs w:val="20"/>
        </w:rPr>
        <w:t>.</w:t>
      </w:r>
      <w:r w:rsidRPr="00106EA3">
        <w:rPr>
          <w:rFonts w:asciiTheme="minorHAnsi" w:hAnsiTheme="minorHAnsi"/>
          <w:color w:val="auto"/>
          <w:sz w:val="20"/>
          <w:szCs w:val="20"/>
        </w:rPr>
        <w:t xml:space="preserve"> </w:t>
      </w:r>
    </w:p>
    <w:p w14:paraId="3603AE6E" w14:textId="4E080235" w:rsidR="00AA5CD1" w:rsidRDefault="00AA5CD1" w:rsidP="00AA5CD1">
      <w:pPr>
        <w:pStyle w:val="Default"/>
        <w:jc w:val="both"/>
        <w:rPr>
          <w:rFonts w:asciiTheme="minorHAnsi" w:hAnsiTheme="minorHAnsi"/>
          <w:sz w:val="20"/>
          <w:szCs w:val="20"/>
        </w:rPr>
      </w:pPr>
      <w:r w:rsidRPr="00106EA3">
        <w:rPr>
          <w:rFonts w:asciiTheme="minorHAnsi" w:hAnsiTheme="minorHAnsi"/>
          <w:b/>
          <w:color w:val="auto"/>
          <w:sz w:val="20"/>
          <w:szCs w:val="20"/>
        </w:rPr>
        <w:t>Publicación de bases:</w:t>
      </w:r>
      <w:r w:rsidRPr="00106EA3">
        <w:rPr>
          <w:rFonts w:asciiTheme="minorHAnsi" w:hAnsiTheme="minorHAnsi"/>
          <w:color w:val="auto"/>
          <w:sz w:val="20"/>
          <w:szCs w:val="20"/>
        </w:rPr>
        <w:t xml:space="preserve"> </w:t>
      </w:r>
      <w:r w:rsidRPr="00106EA3">
        <w:rPr>
          <w:rFonts w:asciiTheme="minorHAnsi" w:hAnsiTheme="minorHAnsi"/>
          <w:color w:val="auto"/>
          <w:sz w:val="20"/>
          <w:szCs w:val="20"/>
        </w:rPr>
        <w:tab/>
      </w:r>
      <w:r w:rsidRPr="00106EA3">
        <w:rPr>
          <w:rFonts w:asciiTheme="minorHAnsi" w:hAnsiTheme="minorHAnsi"/>
          <w:color w:val="auto"/>
          <w:sz w:val="20"/>
          <w:szCs w:val="20"/>
        </w:rPr>
        <w:tab/>
        <w:t xml:space="preserve">A través de la página </w:t>
      </w:r>
      <w:hyperlink r:id="rId9" w:history="1">
        <w:r w:rsidRPr="00106EA3">
          <w:rPr>
            <w:rStyle w:val="Hipervnculo"/>
            <w:rFonts w:asciiTheme="minorHAnsi" w:hAnsiTheme="minorHAnsi"/>
            <w:sz w:val="20"/>
            <w:szCs w:val="20"/>
          </w:rPr>
          <w:t>http://saludnl.gob.mx</w:t>
        </w:r>
      </w:hyperlink>
      <w:r w:rsidRPr="00106EA3">
        <w:rPr>
          <w:rFonts w:asciiTheme="minorHAnsi" w:hAnsiTheme="minorHAnsi"/>
          <w:color w:val="auto"/>
          <w:sz w:val="20"/>
          <w:szCs w:val="20"/>
        </w:rPr>
        <w:t xml:space="preserve">, </w:t>
      </w:r>
      <w:r w:rsidR="00C6290E" w:rsidRPr="00106EA3">
        <w:rPr>
          <w:rFonts w:asciiTheme="minorHAnsi" w:hAnsiTheme="minorHAnsi"/>
          <w:color w:val="auto"/>
          <w:sz w:val="20"/>
          <w:szCs w:val="20"/>
        </w:rPr>
        <w:t xml:space="preserve">el </w:t>
      </w:r>
      <w:r w:rsidR="0043077F" w:rsidRPr="0023290C">
        <w:rPr>
          <w:rFonts w:asciiTheme="minorHAnsi" w:hAnsiTheme="minorHAnsi"/>
          <w:color w:val="auto"/>
          <w:sz w:val="20"/>
          <w:szCs w:val="20"/>
        </w:rPr>
        <w:t>1</w:t>
      </w:r>
      <w:r w:rsidR="00A73FBA">
        <w:rPr>
          <w:rFonts w:asciiTheme="minorHAnsi" w:hAnsiTheme="minorHAnsi"/>
          <w:color w:val="auto"/>
          <w:sz w:val="20"/>
          <w:szCs w:val="20"/>
        </w:rPr>
        <w:t>6</w:t>
      </w:r>
      <w:r w:rsidR="00977584" w:rsidRPr="0023290C">
        <w:rPr>
          <w:rFonts w:asciiTheme="minorHAnsi" w:hAnsiTheme="minorHAnsi"/>
          <w:color w:val="auto"/>
          <w:sz w:val="20"/>
          <w:szCs w:val="20"/>
        </w:rPr>
        <w:t xml:space="preserve"> de </w:t>
      </w:r>
      <w:r w:rsidR="003D5D1D" w:rsidRPr="0023290C">
        <w:rPr>
          <w:rFonts w:asciiTheme="minorHAnsi" w:hAnsiTheme="minorHAnsi"/>
          <w:color w:val="auto"/>
          <w:sz w:val="20"/>
          <w:szCs w:val="20"/>
        </w:rPr>
        <w:t>febrero</w:t>
      </w:r>
      <w:r w:rsidR="00977584" w:rsidRPr="0023290C">
        <w:rPr>
          <w:rFonts w:asciiTheme="minorHAnsi" w:hAnsiTheme="minorHAnsi"/>
          <w:color w:val="auto"/>
          <w:sz w:val="20"/>
          <w:szCs w:val="20"/>
        </w:rPr>
        <w:t xml:space="preserve"> del 202</w:t>
      </w:r>
      <w:r w:rsidR="0043077F" w:rsidRPr="0023290C">
        <w:rPr>
          <w:rFonts w:asciiTheme="minorHAnsi" w:hAnsiTheme="minorHAnsi"/>
          <w:color w:val="auto"/>
          <w:sz w:val="20"/>
          <w:szCs w:val="20"/>
        </w:rPr>
        <w:t>4</w:t>
      </w:r>
      <w:r w:rsidRPr="0023290C">
        <w:rPr>
          <w:rFonts w:asciiTheme="minorHAnsi" w:hAnsiTheme="minorHAnsi"/>
          <w:color w:val="auto"/>
          <w:sz w:val="20"/>
          <w:szCs w:val="20"/>
        </w:rPr>
        <w:t>.</w:t>
      </w:r>
    </w:p>
    <w:p w14:paraId="46477972" w14:textId="77777777" w:rsidR="002F3EDC" w:rsidRDefault="002F3EDC" w:rsidP="002F3EDC">
      <w:pPr>
        <w:pStyle w:val="Default"/>
        <w:rPr>
          <w:rFonts w:asciiTheme="minorHAnsi" w:hAnsiTheme="minorHAnsi"/>
          <w:color w:val="auto"/>
          <w:sz w:val="20"/>
          <w:szCs w:val="20"/>
        </w:rPr>
      </w:pPr>
    </w:p>
    <w:tbl>
      <w:tblPr>
        <w:tblW w:w="10629" w:type="dxa"/>
        <w:jc w:val="center"/>
        <w:tblCellMar>
          <w:left w:w="70" w:type="dxa"/>
          <w:right w:w="70" w:type="dxa"/>
        </w:tblCellMar>
        <w:tblLook w:val="04A0" w:firstRow="1" w:lastRow="0" w:firstColumn="1" w:lastColumn="0" w:noHBand="0" w:noVBand="1"/>
      </w:tblPr>
      <w:tblGrid>
        <w:gridCol w:w="724"/>
        <w:gridCol w:w="3686"/>
        <w:gridCol w:w="1417"/>
        <w:gridCol w:w="4802"/>
      </w:tblGrid>
      <w:tr w:rsidR="002F3EDC" w:rsidRPr="004A4FC1" w14:paraId="7EB2FCE7" w14:textId="77777777" w:rsidTr="00977584">
        <w:trPr>
          <w:trHeight w:val="446"/>
          <w:jc w:val="center"/>
        </w:trPr>
        <w:tc>
          <w:tcPr>
            <w:tcW w:w="10629" w:type="dxa"/>
            <w:gridSpan w:val="4"/>
            <w:tcBorders>
              <w:top w:val="single" w:sz="18" w:space="0" w:color="auto"/>
              <w:left w:val="single" w:sz="18" w:space="0" w:color="auto"/>
              <w:bottom w:val="single" w:sz="4" w:space="0" w:color="auto"/>
              <w:right w:val="single" w:sz="18" w:space="0" w:color="auto"/>
            </w:tcBorders>
            <w:shd w:val="clear" w:color="auto" w:fill="85E8FF"/>
            <w:vAlign w:val="center"/>
          </w:tcPr>
          <w:p w14:paraId="3F0ADFD5" w14:textId="77777777" w:rsidR="002F3EDC" w:rsidRDefault="002F3EDC" w:rsidP="003C4F21">
            <w:pPr>
              <w:jc w:val="center"/>
              <w:rPr>
                <w:rFonts w:ascii="Century Gothic" w:hAnsi="Century Gothic" w:cs="Arial"/>
                <w:b/>
                <w:color w:val="000000"/>
                <w:sz w:val="18"/>
              </w:rPr>
            </w:pPr>
            <w:r>
              <w:rPr>
                <w:rFonts w:ascii="Century Gothic" w:hAnsi="Century Gothic" w:cs="Arial"/>
                <w:b/>
                <w:color w:val="000000"/>
                <w:sz w:val="18"/>
              </w:rPr>
              <w:t xml:space="preserve">Licitación Pública </w:t>
            </w:r>
            <w:r w:rsidR="00396725">
              <w:rPr>
                <w:rFonts w:ascii="Century Gothic" w:hAnsi="Century Gothic" w:cs="Arial"/>
                <w:b/>
                <w:color w:val="000000"/>
                <w:sz w:val="18"/>
              </w:rPr>
              <w:t>Intern</w:t>
            </w:r>
            <w:r>
              <w:rPr>
                <w:rFonts w:ascii="Century Gothic" w:hAnsi="Century Gothic" w:cs="Arial"/>
                <w:b/>
                <w:color w:val="000000"/>
                <w:sz w:val="18"/>
              </w:rPr>
              <w:t xml:space="preserve">acional </w:t>
            </w:r>
            <w:r w:rsidR="00396725">
              <w:rPr>
                <w:rFonts w:ascii="Century Gothic" w:hAnsi="Century Gothic" w:cs="Arial"/>
                <w:b/>
                <w:color w:val="000000"/>
                <w:sz w:val="18"/>
              </w:rPr>
              <w:t xml:space="preserve">Bajo la Cobertura de Tratados </w:t>
            </w:r>
            <w:r>
              <w:rPr>
                <w:rFonts w:ascii="Century Gothic" w:hAnsi="Century Gothic" w:cs="Arial"/>
                <w:b/>
                <w:color w:val="000000"/>
                <w:sz w:val="18"/>
              </w:rPr>
              <w:t xml:space="preserve">Presencial </w:t>
            </w:r>
          </w:p>
          <w:p w14:paraId="1F39CAEB" w14:textId="710381B8" w:rsidR="002F3EDC" w:rsidRPr="00E50172" w:rsidRDefault="002F3EDC" w:rsidP="003C4F21">
            <w:pPr>
              <w:jc w:val="center"/>
              <w:rPr>
                <w:rFonts w:ascii="Century Gothic" w:hAnsi="Century Gothic" w:cs="Arial"/>
                <w:b/>
                <w:color w:val="000000"/>
                <w:sz w:val="18"/>
              </w:rPr>
            </w:pPr>
            <w:r w:rsidRPr="00E50172">
              <w:rPr>
                <w:rFonts w:ascii="Century Gothic" w:hAnsi="Century Gothic" w:cs="Arial"/>
                <w:b/>
                <w:color w:val="000000"/>
                <w:sz w:val="18"/>
              </w:rPr>
              <w:t>No</w:t>
            </w:r>
            <w:r w:rsidRPr="00D464E1">
              <w:rPr>
                <w:rFonts w:ascii="Century Gothic" w:hAnsi="Century Gothic" w:cs="Arial"/>
                <w:b/>
                <w:color w:val="000000"/>
                <w:sz w:val="18"/>
              </w:rPr>
              <w:t xml:space="preserve">. </w:t>
            </w:r>
            <w:r w:rsidR="00C7359A">
              <w:rPr>
                <w:rFonts w:ascii="Century Gothic" w:hAnsi="Century Gothic" w:cs="Arial"/>
                <w:b/>
                <w:color w:val="000000"/>
                <w:sz w:val="18"/>
              </w:rPr>
              <w:t>LP-919044992-I10-2024</w:t>
            </w:r>
          </w:p>
          <w:p w14:paraId="072A595D" w14:textId="77777777" w:rsidR="002F3EDC" w:rsidRPr="00E50172" w:rsidRDefault="002F3EDC" w:rsidP="003C4F21">
            <w:pPr>
              <w:jc w:val="center"/>
              <w:rPr>
                <w:rFonts w:ascii="Century Gothic" w:hAnsi="Century Gothic" w:cs="Arial"/>
                <w:b/>
                <w:bCs/>
                <w:color w:val="000000"/>
                <w:sz w:val="16"/>
              </w:rPr>
            </w:pPr>
            <w:r w:rsidRPr="00E50172">
              <w:rPr>
                <w:rFonts w:ascii="Century Gothic" w:hAnsi="Century Gothic" w:cs="Arial"/>
                <w:b/>
                <w:color w:val="000000"/>
                <w:sz w:val="18"/>
              </w:rPr>
              <w:t>“</w:t>
            </w:r>
            <w:r w:rsidR="003C4F21" w:rsidRPr="003C4F21">
              <w:rPr>
                <w:rFonts w:ascii="Century Gothic" w:hAnsi="Century Gothic" w:cs="Arial"/>
                <w:b/>
                <w:color w:val="000000"/>
                <w:sz w:val="18"/>
              </w:rPr>
              <w:t>SUSTANCIAS QUÍMICAS Y MATERIAL DE LABORATORIO PARA DIVERSAS UNIDADES</w:t>
            </w:r>
            <w:r>
              <w:rPr>
                <w:rFonts w:ascii="Century Gothic" w:hAnsi="Century Gothic" w:cs="Arial"/>
                <w:b/>
                <w:color w:val="000000"/>
                <w:sz w:val="18"/>
              </w:rPr>
              <w:t>”</w:t>
            </w:r>
          </w:p>
        </w:tc>
      </w:tr>
      <w:tr w:rsidR="002F3EDC" w:rsidRPr="004A4FC1" w14:paraId="1F281B47" w14:textId="77777777" w:rsidTr="00977584">
        <w:trPr>
          <w:trHeight w:val="103"/>
          <w:jc w:val="center"/>
        </w:trPr>
        <w:tc>
          <w:tcPr>
            <w:tcW w:w="4410" w:type="dxa"/>
            <w:gridSpan w:val="2"/>
            <w:tcBorders>
              <w:top w:val="single" w:sz="4" w:space="0" w:color="auto"/>
              <w:left w:val="single" w:sz="18" w:space="0" w:color="auto"/>
              <w:bottom w:val="single" w:sz="18" w:space="0" w:color="auto"/>
              <w:right w:val="single" w:sz="4" w:space="0" w:color="auto"/>
            </w:tcBorders>
            <w:shd w:val="clear" w:color="auto" w:fill="85E8FF"/>
            <w:vAlign w:val="center"/>
            <w:hideMark/>
          </w:tcPr>
          <w:p w14:paraId="339D2BFF" w14:textId="77777777" w:rsidR="002F3EDC" w:rsidRPr="00E50172" w:rsidRDefault="002F3EDC" w:rsidP="003C4F21">
            <w:pPr>
              <w:jc w:val="center"/>
              <w:rPr>
                <w:rFonts w:ascii="Century Gothic" w:hAnsi="Century Gothic" w:cs="Arial"/>
                <w:b/>
                <w:bCs/>
                <w:color w:val="000000"/>
                <w:sz w:val="16"/>
              </w:rPr>
            </w:pPr>
            <w:r w:rsidRPr="00E50172">
              <w:rPr>
                <w:rFonts w:ascii="Century Gothic" w:hAnsi="Century Gothic" w:cs="Arial"/>
                <w:b/>
                <w:bCs/>
                <w:color w:val="000000"/>
                <w:sz w:val="16"/>
              </w:rPr>
              <w:t>ACTO</w:t>
            </w:r>
          </w:p>
        </w:tc>
        <w:tc>
          <w:tcPr>
            <w:tcW w:w="1417" w:type="dxa"/>
            <w:tcBorders>
              <w:top w:val="single" w:sz="4" w:space="0" w:color="auto"/>
              <w:left w:val="single" w:sz="4" w:space="0" w:color="auto"/>
              <w:bottom w:val="single" w:sz="18" w:space="0" w:color="auto"/>
              <w:right w:val="single" w:sz="4" w:space="0" w:color="auto"/>
            </w:tcBorders>
            <w:shd w:val="clear" w:color="auto" w:fill="85E8FF"/>
            <w:vAlign w:val="center"/>
          </w:tcPr>
          <w:p w14:paraId="2FAD95B4" w14:textId="77777777" w:rsidR="002F3EDC" w:rsidRPr="00E50172" w:rsidRDefault="002F3EDC" w:rsidP="003C4F21">
            <w:pPr>
              <w:jc w:val="center"/>
              <w:rPr>
                <w:rFonts w:ascii="Century Gothic" w:hAnsi="Century Gothic" w:cs="Arial"/>
                <w:b/>
                <w:bCs/>
                <w:color w:val="000000"/>
                <w:sz w:val="16"/>
              </w:rPr>
            </w:pPr>
            <w:r w:rsidRPr="00E50172">
              <w:rPr>
                <w:rFonts w:ascii="Century Gothic" w:hAnsi="Century Gothic" w:cs="Arial"/>
                <w:b/>
                <w:bCs/>
                <w:color w:val="000000"/>
                <w:sz w:val="16"/>
              </w:rPr>
              <w:t>FECHA Y HORA</w:t>
            </w:r>
          </w:p>
        </w:tc>
        <w:tc>
          <w:tcPr>
            <w:tcW w:w="4802" w:type="dxa"/>
            <w:tcBorders>
              <w:top w:val="single" w:sz="4" w:space="0" w:color="auto"/>
              <w:left w:val="single" w:sz="4" w:space="0" w:color="auto"/>
              <w:bottom w:val="single" w:sz="18" w:space="0" w:color="auto"/>
              <w:right w:val="single" w:sz="18" w:space="0" w:color="auto"/>
            </w:tcBorders>
            <w:shd w:val="clear" w:color="auto" w:fill="85E8FF"/>
            <w:vAlign w:val="center"/>
          </w:tcPr>
          <w:p w14:paraId="3154D97B" w14:textId="77777777" w:rsidR="002F3EDC" w:rsidRPr="00E50172" w:rsidRDefault="002F3EDC" w:rsidP="003C4F21">
            <w:pPr>
              <w:jc w:val="center"/>
              <w:rPr>
                <w:rFonts w:ascii="Century Gothic" w:hAnsi="Century Gothic" w:cs="Arial"/>
                <w:b/>
                <w:bCs/>
                <w:color w:val="000000"/>
                <w:sz w:val="16"/>
              </w:rPr>
            </w:pPr>
            <w:r w:rsidRPr="00E50172">
              <w:rPr>
                <w:rFonts w:ascii="Century Gothic" w:hAnsi="Century Gothic" w:cs="Arial"/>
                <w:b/>
                <w:bCs/>
                <w:color w:val="000000"/>
                <w:sz w:val="16"/>
              </w:rPr>
              <w:t>LUGAR</w:t>
            </w:r>
          </w:p>
        </w:tc>
      </w:tr>
      <w:tr w:rsidR="002F3EDC" w:rsidRPr="00E50172" w14:paraId="03871923" w14:textId="77777777" w:rsidTr="000B737B">
        <w:trPr>
          <w:trHeight w:val="446"/>
          <w:jc w:val="center"/>
        </w:trPr>
        <w:tc>
          <w:tcPr>
            <w:tcW w:w="441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60AB333B" w14:textId="77777777" w:rsidR="002F3EDC" w:rsidRPr="00E50172" w:rsidRDefault="002F3EDC" w:rsidP="003C4F21">
            <w:pPr>
              <w:jc w:val="both"/>
              <w:rPr>
                <w:rFonts w:ascii="Century Gothic" w:hAnsi="Century Gothic" w:cs="Arial"/>
                <w:color w:val="000000"/>
                <w:sz w:val="16"/>
                <w:szCs w:val="18"/>
              </w:rPr>
            </w:pPr>
            <w:r w:rsidRPr="00E50172">
              <w:rPr>
                <w:rFonts w:ascii="Century Gothic" w:hAnsi="Century Gothic" w:cs="Arial"/>
                <w:color w:val="000000"/>
                <w:sz w:val="16"/>
                <w:szCs w:val="18"/>
              </w:rPr>
              <w:t>VISITA A INS</w:t>
            </w:r>
            <w:r>
              <w:rPr>
                <w:rFonts w:ascii="Century Gothic" w:hAnsi="Century Gothic" w:cs="Arial"/>
                <w:color w:val="000000"/>
                <w:sz w:val="16"/>
                <w:szCs w:val="18"/>
              </w:rPr>
              <w:t>T</w:t>
            </w:r>
            <w:r w:rsidRPr="00E50172">
              <w:rPr>
                <w:rFonts w:ascii="Century Gothic" w:hAnsi="Century Gothic" w:cs="Arial"/>
                <w:color w:val="000000"/>
                <w:sz w:val="16"/>
                <w:szCs w:val="18"/>
              </w:rPr>
              <w:t>ALACIONES</w:t>
            </w:r>
          </w:p>
        </w:tc>
        <w:tc>
          <w:tcPr>
            <w:tcW w:w="6219" w:type="dxa"/>
            <w:gridSpan w:val="2"/>
            <w:tcBorders>
              <w:top w:val="single" w:sz="4" w:space="0" w:color="auto"/>
              <w:left w:val="single" w:sz="4" w:space="0" w:color="auto"/>
              <w:bottom w:val="single" w:sz="4" w:space="0" w:color="auto"/>
              <w:right w:val="single" w:sz="4" w:space="0" w:color="auto"/>
            </w:tcBorders>
            <w:vAlign w:val="center"/>
          </w:tcPr>
          <w:p w14:paraId="22D9405E" w14:textId="77777777" w:rsidR="002F3EDC" w:rsidRPr="00E50172" w:rsidRDefault="002F3EDC" w:rsidP="003C4F21">
            <w:pPr>
              <w:rPr>
                <w:rFonts w:ascii="Century Gothic" w:hAnsi="Century Gothic" w:cs="Arial"/>
                <w:color w:val="000000"/>
                <w:sz w:val="16"/>
                <w:szCs w:val="18"/>
              </w:rPr>
            </w:pPr>
            <w:r w:rsidRPr="00E50172">
              <w:rPr>
                <w:rFonts w:ascii="Century Gothic" w:hAnsi="Century Gothic" w:cs="Arial"/>
                <w:color w:val="000000"/>
                <w:sz w:val="16"/>
                <w:szCs w:val="18"/>
              </w:rPr>
              <w:t>No habrá visita a instalaciones.</w:t>
            </w:r>
          </w:p>
        </w:tc>
      </w:tr>
      <w:tr w:rsidR="002F3EDC" w:rsidRPr="00E50172" w14:paraId="41BC644F" w14:textId="77777777" w:rsidTr="000B737B">
        <w:trPr>
          <w:trHeight w:val="220"/>
          <w:jc w:val="center"/>
        </w:trPr>
        <w:tc>
          <w:tcPr>
            <w:tcW w:w="724" w:type="dxa"/>
            <w:tcBorders>
              <w:top w:val="single" w:sz="4" w:space="0" w:color="auto"/>
              <w:left w:val="single" w:sz="4" w:space="0" w:color="auto"/>
              <w:bottom w:val="single" w:sz="4" w:space="0" w:color="auto"/>
              <w:right w:val="single" w:sz="4" w:space="0" w:color="auto"/>
            </w:tcBorders>
            <w:shd w:val="clear" w:color="auto" w:fill="auto"/>
            <w:vAlign w:val="center"/>
          </w:tcPr>
          <w:p w14:paraId="70DC1606" w14:textId="77777777" w:rsidR="002F3EDC" w:rsidRPr="00E50172" w:rsidRDefault="002F3EDC" w:rsidP="003C4F21">
            <w:pPr>
              <w:jc w:val="both"/>
              <w:rPr>
                <w:rFonts w:ascii="Century Gothic" w:hAnsi="Century Gothic" w:cs="Arial"/>
                <w:color w:val="000000"/>
                <w:sz w:val="16"/>
                <w:szCs w:val="18"/>
              </w:rPr>
            </w:pPr>
            <w:r>
              <w:rPr>
                <w:rFonts w:ascii="Century Gothic" w:hAnsi="Century Gothic" w:cs="Arial"/>
                <w:color w:val="000000"/>
                <w:sz w:val="16"/>
                <w:szCs w:val="18"/>
              </w:rPr>
              <w:t>11.1.1</w:t>
            </w:r>
          </w:p>
        </w:tc>
        <w:tc>
          <w:tcPr>
            <w:tcW w:w="3686" w:type="dxa"/>
            <w:tcBorders>
              <w:top w:val="single" w:sz="4" w:space="0" w:color="auto"/>
              <w:left w:val="single" w:sz="4" w:space="0" w:color="auto"/>
              <w:bottom w:val="single" w:sz="4" w:space="0" w:color="auto"/>
              <w:right w:val="single" w:sz="4" w:space="0" w:color="auto"/>
            </w:tcBorders>
            <w:vAlign w:val="center"/>
          </w:tcPr>
          <w:p w14:paraId="4645DADE" w14:textId="77777777" w:rsidR="002F3EDC" w:rsidRPr="00E50172" w:rsidRDefault="002F3EDC" w:rsidP="003C4F21">
            <w:pPr>
              <w:jc w:val="both"/>
              <w:rPr>
                <w:rFonts w:ascii="Century Gothic" w:hAnsi="Century Gothic" w:cs="Arial"/>
                <w:color w:val="000000"/>
                <w:sz w:val="16"/>
                <w:szCs w:val="18"/>
              </w:rPr>
            </w:pPr>
            <w:r>
              <w:rPr>
                <w:rFonts w:ascii="Century Gothic" w:hAnsi="Century Gothic" w:cs="Arial"/>
                <w:color w:val="000000"/>
                <w:sz w:val="16"/>
                <w:szCs w:val="18"/>
              </w:rPr>
              <w:t>JUNTA DE ACLARACIONES</w:t>
            </w:r>
          </w:p>
        </w:tc>
        <w:tc>
          <w:tcPr>
            <w:tcW w:w="1417" w:type="dxa"/>
            <w:tcBorders>
              <w:top w:val="single" w:sz="4" w:space="0" w:color="auto"/>
              <w:left w:val="single" w:sz="4" w:space="0" w:color="auto"/>
              <w:bottom w:val="single" w:sz="4" w:space="0" w:color="auto"/>
              <w:right w:val="single" w:sz="4" w:space="0" w:color="auto"/>
            </w:tcBorders>
            <w:vAlign w:val="center"/>
          </w:tcPr>
          <w:p w14:paraId="00EA45B4" w14:textId="5483AB7D" w:rsidR="002F3EDC" w:rsidRPr="0023290C" w:rsidRDefault="00335BDF" w:rsidP="003C4F21">
            <w:pPr>
              <w:jc w:val="center"/>
              <w:rPr>
                <w:rFonts w:ascii="Century Gothic" w:hAnsi="Century Gothic" w:cs="Arial"/>
                <w:sz w:val="16"/>
                <w:szCs w:val="18"/>
              </w:rPr>
            </w:pPr>
            <w:r w:rsidRPr="0023290C">
              <w:rPr>
                <w:rFonts w:ascii="Century Gothic" w:hAnsi="Century Gothic" w:cs="Arial"/>
                <w:sz w:val="16"/>
                <w:szCs w:val="18"/>
              </w:rPr>
              <w:t>2</w:t>
            </w:r>
            <w:r w:rsidR="0023290C" w:rsidRPr="0023290C">
              <w:rPr>
                <w:rFonts w:ascii="Century Gothic" w:hAnsi="Century Gothic" w:cs="Arial"/>
                <w:sz w:val="16"/>
                <w:szCs w:val="18"/>
              </w:rPr>
              <w:t>9</w:t>
            </w:r>
            <w:r w:rsidR="00706BCD" w:rsidRPr="0023290C">
              <w:rPr>
                <w:rFonts w:ascii="Century Gothic" w:hAnsi="Century Gothic" w:cs="Arial"/>
                <w:sz w:val="16"/>
                <w:szCs w:val="18"/>
              </w:rPr>
              <w:t>/</w:t>
            </w:r>
            <w:r w:rsidR="0043077F" w:rsidRPr="0023290C">
              <w:rPr>
                <w:rFonts w:ascii="Century Gothic" w:hAnsi="Century Gothic" w:cs="Arial"/>
                <w:sz w:val="16"/>
                <w:szCs w:val="18"/>
              </w:rPr>
              <w:t>0</w:t>
            </w:r>
            <w:r w:rsidR="003D5D1D" w:rsidRPr="0023290C">
              <w:rPr>
                <w:rFonts w:ascii="Century Gothic" w:hAnsi="Century Gothic" w:cs="Arial"/>
                <w:sz w:val="16"/>
                <w:szCs w:val="18"/>
              </w:rPr>
              <w:t>2</w:t>
            </w:r>
            <w:r w:rsidR="00706BCD" w:rsidRPr="0023290C">
              <w:rPr>
                <w:rFonts w:ascii="Century Gothic" w:hAnsi="Century Gothic" w:cs="Arial"/>
                <w:sz w:val="16"/>
                <w:szCs w:val="18"/>
              </w:rPr>
              <w:t>/202</w:t>
            </w:r>
            <w:r w:rsidR="0043077F" w:rsidRPr="0023290C">
              <w:rPr>
                <w:rFonts w:ascii="Century Gothic" w:hAnsi="Century Gothic" w:cs="Arial"/>
                <w:sz w:val="16"/>
                <w:szCs w:val="18"/>
              </w:rPr>
              <w:t>4</w:t>
            </w:r>
          </w:p>
          <w:p w14:paraId="3680AFB5" w14:textId="7959FA57" w:rsidR="002F3EDC" w:rsidRPr="00886B96" w:rsidRDefault="00FF7D0F" w:rsidP="003C4F21">
            <w:pPr>
              <w:jc w:val="center"/>
              <w:rPr>
                <w:rFonts w:ascii="Century Gothic" w:hAnsi="Century Gothic" w:cs="Arial"/>
                <w:sz w:val="16"/>
                <w:szCs w:val="18"/>
                <w:highlight w:val="yellow"/>
              </w:rPr>
            </w:pPr>
            <w:r w:rsidRPr="0023290C">
              <w:rPr>
                <w:rFonts w:ascii="Century Gothic" w:hAnsi="Century Gothic" w:cs="Arial"/>
                <w:sz w:val="16"/>
                <w:szCs w:val="18"/>
              </w:rPr>
              <w:t>1</w:t>
            </w:r>
            <w:r w:rsidR="00886B96" w:rsidRPr="0023290C">
              <w:rPr>
                <w:rFonts w:ascii="Century Gothic" w:hAnsi="Century Gothic" w:cs="Arial"/>
                <w:sz w:val="16"/>
                <w:szCs w:val="18"/>
              </w:rPr>
              <w:t>0</w:t>
            </w:r>
            <w:r w:rsidR="00C6290E" w:rsidRPr="0023290C">
              <w:rPr>
                <w:rFonts w:ascii="Century Gothic" w:hAnsi="Century Gothic" w:cs="Arial"/>
                <w:sz w:val="16"/>
                <w:szCs w:val="18"/>
              </w:rPr>
              <w:t>:</w:t>
            </w:r>
            <w:r w:rsidR="0023290C" w:rsidRPr="0023290C">
              <w:rPr>
                <w:rFonts w:ascii="Century Gothic" w:hAnsi="Century Gothic" w:cs="Arial"/>
                <w:sz w:val="16"/>
                <w:szCs w:val="18"/>
              </w:rPr>
              <w:t>00</w:t>
            </w:r>
            <w:r w:rsidR="002F3EDC" w:rsidRPr="0023290C">
              <w:rPr>
                <w:rFonts w:ascii="Century Gothic" w:hAnsi="Century Gothic" w:cs="Arial"/>
                <w:sz w:val="16"/>
                <w:szCs w:val="18"/>
              </w:rPr>
              <w:t xml:space="preserve"> horas</w:t>
            </w:r>
          </w:p>
        </w:tc>
        <w:tc>
          <w:tcPr>
            <w:tcW w:w="4802" w:type="dxa"/>
            <w:vMerge w:val="restart"/>
            <w:tcBorders>
              <w:top w:val="single" w:sz="4" w:space="0" w:color="auto"/>
              <w:left w:val="single" w:sz="4" w:space="0" w:color="auto"/>
              <w:right w:val="single" w:sz="4" w:space="0" w:color="auto"/>
            </w:tcBorders>
            <w:shd w:val="clear" w:color="auto" w:fill="auto"/>
            <w:vAlign w:val="center"/>
          </w:tcPr>
          <w:p w14:paraId="01E177C5" w14:textId="77777777" w:rsidR="002F3EDC" w:rsidRPr="007E74E5" w:rsidRDefault="002F3EDC" w:rsidP="003C4F21">
            <w:pPr>
              <w:jc w:val="both"/>
              <w:rPr>
                <w:rFonts w:ascii="Century Gothic" w:hAnsi="Century Gothic" w:cs="Arial"/>
                <w:color w:val="000000"/>
                <w:sz w:val="16"/>
                <w:szCs w:val="18"/>
              </w:rPr>
            </w:pPr>
            <w:r w:rsidRPr="007E74E5">
              <w:rPr>
                <w:rFonts w:ascii="Century Gothic" w:hAnsi="Century Gothic" w:cs="Arial"/>
                <w:color w:val="000000"/>
                <w:sz w:val="16"/>
                <w:szCs w:val="18"/>
              </w:rPr>
              <w:t xml:space="preserve">Los eventos serán presenciales y serán llevados a cabo en la Sala de Juntas de la </w:t>
            </w:r>
            <w:r w:rsidR="0038242F" w:rsidRPr="007E74E5">
              <w:rPr>
                <w:rFonts w:ascii="Century Gothic" w:hAnsi="Century Gothic" w:cs="Arial"/>
                <w:color w:val="000000"/>
                <w:sz w:val="16"/>
                <w:szCs w:val="18"/>
              </w:rPr>
              <w:t xml:space="preserve">Dirección Administrativa o de la </w:t>
            </w:r>
            <w:r w:rsidRPr="007E74E5">
              <w:rPr>
                <w:rFonts w:ascii="Century Gothic" w:hAnsi="Century Gothic" w:cs="Arial"/>
                <w:color w:val="000000"/>
                <w:sz w:val="16"/>
                <w:szCs w:val="18"/>
              </w:rPr>
              <w:t>Subsecretaria de Prevención y Control de Enfermedades de la Convocante, ubicada</w:t>
            </w:r>
            <w:r w:rsidR="0038242F" w:rsidRPr="007E74E5">
              <w:rPr>
                <w:rFonts w:ascii="Century Gothic" w:hAnsi="Century Gothic" w:cs="Arial"/>
                <w:color w:val="000000"/>
                <w:sz w:val="16"/>
                <w:szCs w:val="18"/>
              </w:rPr>
              <w:t>s</w:t>
            </w:r>
            <w:r w:rsidRPr="007E74E5">
              <w:rPr>
                <w:rFonts w:ascii="Century Gothic" w:hAnsi="Century Gothic" w:cs="Arial"/>
                <w:color w:val="000000"/>
                <w:sz w:val="16"/>
                <w:szCs w:val="18"/>
              </w:rPr>
              <w:t xml:space="preserve"> en Matamoros 520 ote, </w:t>
            </w:r>
            <w:r w:rsidR="0038242F" w:rsidRPr="007E74E5">
              <w:rPr>
                <w:rFonts w:ascii="Century Gothic" w:hAnsi="Century Gothic" w:cs="Arial"/>
                <w:color w:val="000000"/>
                <w:sz w:val="16"/>
                <w:szCs w:val="18"/>
              </w:rPr>
              <w:t xml:space="preserve">segundo y </w:t>
            </w:r>
            <w:r w:rsidRPr="007E74E5">
              <w:rPr>
                <w:rFonts w:ascii="Century Gothic" w:hAnsi="Century Gothic" w:cs="Arial"/>
                <w:color w:val="000000"/>
                <w:sz w:val="16"/>
                <w:szCs w:val="18"/>
              </w:rPr>
              <w:t>tercer piso,</w:t>
            </w:r>
            <w:r w:rsidR="0038242F" w:rsidRPr="007E74E5">
              <w:rPr>
                <w:rFonts w:ascii="Century Gothic" w:hAnsi="Century Gothic" w:cs="Arial"/>
                <w:color w:val="000000"/>
                <w:sz w:val="16"/>
                <w:szCs w:val="18"/>
              </w:rPr>
              <w:t xml:space="preserve"> respectivamente,</w:t>
            </w:r>
            <w:r w:rsidRPr="007E74E5">
              <w:rPr>
                <w:rFonts w:ascii="Century Gothic" w:hAnsi="Century Gothic" w:cs="Arial"/>
                <w:color w:val="000000"/>
                <w:sz w:val="16"/>
                <w:szCs w:val="18"/>
              </w:rPr>
              <w:t xml:space="preserve"> Centro de Monterrey, Nuevo León, C.P. 64000</w:t>
            </w:r>
          </w:p>
        </w:tc>
      </w:tr>
      <w:tr w:rsidR="002F3EDC" w:rsidRPr="00E50172" w14:paraId="45AF93A5" w14:textId="77777777" w:rsidTr="00FF7D0F">
        <w:trPr>
          <w:trHeight w:val="220"/>
          <w:jc w:val="center"/>
        </w:trPr>
        <w:tc>
          <w:tcPr>
            <w:tcW w:w="724" w:type="dxa"/>
            <w:tcBorders>
              <w:top w:val="single" w:sz="4" w:space="0" w:color="auto"/>
              <w:left w:val="single" w:sz="4" w:space="0" w:color="auto"/>
              <w:bottom w:val="single" w:sz="4" w:space="0" w:color="auto"/>
              <w:right w:val="single" w:sz="4" w:space="0" w:color="auto"/>
            </w:tcBorders>
            <w:shd w:val="clear" w:color="auto" w:fill="auto"/>
            <w:vAlign w:val="center"/>
          </w:tcPr>
          <w:p w14:paraId="7360F6D3" w14:textId="77777777" w:rsidR="002F3EDC" w:rsidRPr="00E50172" w:rsidRDefault="002F3EDC" w:rsidP="003C4F21">
            <w:pPr>
              <w:jc w:val="both"/>
              <w:rPr>
                <w:rFonts w:ascii="Century Gothic" w:hAnsi="Century Gothic" w:cs="Arial"/>
                <w:color w:val="000000"/>
                <w:sz w:val="16"/>
                <w:szCs w:val="18"/>
              </w:rPr>
            </w:pPr>
            <w:r>
              <w:rPr>
                <w:rFonts w:ascii="Century Gothic" w:hAnsi="Century Gothic" w:cs="Arial"/>
                <w:color w:val="000000"/>
                <w:sz w:val="16"/>
                <w:szCs w:val="18"/>
              </w:rPr>
              <w:t>11.1.2</w:t>
            </w:r>
          </w:p>
        </w:tc>
        <w:tc>
          <w:tcPr>
            <w:tcW w:w="3686" w:type="dxa"/>
            <w:tcBorders>
              <w:top w:val="single" w:sz="4" w:space="0" w:color="auto"/>
              <w:left w:val="single" w:sz="4" w:space="0" w:color="auto"/>
              <w:bottom w:val="single" w:sz="4" w:space="0" w:color="auto"/>
              <w:right w:val="single" w:sz="4" w:space="0" w:color="auto"/>
            </w:tcBorders>
            <w:vAlign w:val="center"/>
          </w:tcPr>
          <w:p w14:paraId="69EA0279" w14:textId="77777777" w:rsidR="002F3EDC" w:rsidRPr="00E50172" w:rsidRDefault="002F3EDC" w:rsidP="003C4F21">
            <w:pPr>
              <w:jc w:val="both"/>
              <w:rPr>
                <w:rFonts w:ascii="Century Gothic" w:hAnsi="Century Gothic" w:cs="Arial"/>
                <w:color w:val="000000"/>
                <w:sz w:val="16"/>
                <w:szCs w:val="18"/>
              </w:rPr>
            </w:pPr>
            <w:r w:rsidRPr="00E50172">
              <w:rPr>
                <w:rFonts w:ascii="Century Gothic" w:hAnsi="Century Gothic" w:cs="Arial"/>
                <w:color w:val="000000"/>
                <w:sz w:val="16"/>
                <w:szCs w:val="18"/>
              </w:rPr>
              <w:t>PRESENTACIÓN Y APERTURA DE PROPUESTAS</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516DC5AE" w14:textId="0B28D1A5" w:rsidR="007E74E5" w:rsidRPr="0023290C" w:rsidRDefault="003D5D1D" w:rsidP="007E74E5">
            <w:pPr>
              <w:jc w:val="center"/>
              <w:rPr>
                <w:rFonts w:ascii="Century Gothic" w:hAnsi="Century Gothic" w:cs="Arial"/>
                <w:sz w:val="16"/>
                <w:szCs w:val="18"/>
              </w:rPr>
            </w:pPr>
            <w:r w:rsidRPr="0023290C">
              <w:rPr>
                <w:rFonts w:ascii="Century Gothic" w:hAnsi="Century Gothic" w:cs="Arial"/>
                <w:sz w:val="16"/>
                <w:szCs w:val="18"/>
              </w:rPr>
              <w:t>0</w:t>
            </w:r>
            <w:r w:rsidR="0023290C" w:rsidRPr="0023290C">
              <w:rPr>
                <w:rFonts w:ascii="Century Gothic" w:hAnsi="Century Gothic" w:cs="Arial"/>
                <w:sz w:val="16"/>
                <w:szCs w:val="18"/>
              </w:rPr>
              <w:t>7</w:t>
            </w:r>
            <w:r w:rsidR="00706BCD" w:rsidRPr="0023290C">
              <w:rPr>
                <w:rFonts w:ascii="Century Gothic" w:hAnsi="Century Gothic" w:cs="Arial"/>
                <w:sz w:val="16"/>
                <w:szCs w:val="18"/>
              </w:rPr>
              <w:t>/</w:t>
            </w:r>
            <w:r w:rsidR="0043077F" w:rsidRPr="0023290C">
              <w:rPr>
                <w:rFonts w:ascii="Century Gothic" w:hAnsi="Century Gothic" w:cs="Arial"/>
                <w:sz w:val="16"/>
                <w:szCs w:val="18"/>
              </w:rPr>
              <w:t>0</w:t>
            </w:r>
            <w:r w:rsidRPr="0023290C">
              <w:rPr>
                <w:rFonts w:ascii="Century Gothic" w:hAnsi="Century Gothic" w:cs="Arial"/>
                <w:sz w:val="16"/>
                <w:szCs w:val="18"/>
              </w:rPr>
              <w:t>3</w:t>
            </w:r>
            <w:r w:rsidR="00706BCD" w:rsidRPr="0023290C">
              <w:rPr>
                <w:rFonts w:ascii="Century Gothic" w:hAnsi="Century Gothic" w:cs="Arial"/>
                <w:sz w:val="16"/>
                <w:szCs w:val="18"/>
              </w:rPr>
              <w:t>/202</w:t>
            </w:r>
            <w:r w:rsidR="0043077F" w:rsidRPr="0023290C">
              <w:rPr>
                <w:rFonts w:ascii="Century Gothic" w:hAnsi="Century Gothic" w:cs="Arial"/>
                <w:sz w:val="16"/>
                <w:szCs w:val="18"/>
              </w:rPr>
              <w:t>4</w:t>
            </w:r>
          </w:p>
          <w:p w14:paraId="7B45895C" w14:textId="77777777" w:rsidR="002F3EDC" w:rsidRPr="00886B96" w:rsidRDefault="004A014B" w:rsidP="007E74E5">
            <w:pPr>
              <w:jc w:val="center"/>
              <w:rPr>
                <w:rFonts w:ascii="Century Gothic" w:hAnsi="Century Gothic" w:cs="Arial"/>
                <w:sz w:val="16"/>
                <w:szCs w:val="18"/>
                <w:highlight w:val="yellow"/>
              </w:rPr>
            </w:pPr>
            <w:r w:rsidRPr="0023290C">
              <w:rPr>
                <w:rFonts w:ascii="Century Gothic" w:hAnsi="Century Gothic" w:cs="Arial"/>
                <w:sz w:val="16"/>
                <w:szCs w:val="18"/>
              </w:rPr>
              <w:t>10</w:t>
            </w:r>
            <w:r w:rsidR="007E74E5" w:rsidRPr="0023290C">
              <w:rPr>
                <w:rFonts w:ascii="Century Gothic" w:hAnsi="Century Gothic" w:cs="Arial"/>
                <w:sz w:val="16"/>
                <w:szCs w:val="18"/>
              </w:rPr>
              <w:t>:00 horas</w:t>
            </w:r>
          </w:p>
        </w:tc>
        <w:tc>
          <w:tcPr>
            <w:tcW w:w="4802" w:type="dxa"/>
            <w:vMerge/>
            <w:tcBorders>
              <w:left w:val="single" w:sz="4" w:space="0" w:color="auto"/>
              <w:right w:val="single" w:sz="4" w:space="0" w:color="auto"/>
            </w:tcBorders>
            <w:shd w:val="clear" w:color="auto" w:fill="auto"/>
            <w:vAlign w:val="center"/>
          </w:tcPr>
          <w:p w14:paraId="35B396DE" w14:textId="77777777" w:rsidR="002F3EDC" w:rsidRPr="007E74E5" w:rsidRDefault="002F3EDC" w:rsidP="003C4F21">
            <w:pPr>
              <w:jc w:val="both"/>
              <w:rPr>
                <w:rFonts w:ascii="Century Gothic" w:hAnsi="Century Gothic" w:cs="Arial"/>
                <w:color w:val="000000"/>
                <w:sz w:val="16"/>
                <w:szCs w:val="18"/>
              </w:rPr>
            </w:pPr>
          </w:p>
        </w:tc>
      </w:tr>
      <w:tr w:rsidR="002F3EDC" w:rsidRPr="00E50172" w14:paraId="59CB9E6E" w14:textId="77777777" w:rsidTr="000B737B">
        <w:trPr>
          <w:trHeight w:val="273"/>
          <w:jc w:val="center"/>
        </w:trPr>
        <w:tc>
          <w:tcPr>
            <w:tcW w:w="724" w:type="dxa"/>
            <w:tcBorders>
              <w:top w:val="single" w:sz="4" w:space="0" w:color="auto"/>
              <w:left w:val="single" w:sz="4" w:space="0" w:color="auto"/>
              <w:bottom w:val="single" w:sz="4" w:space="0" w:color="auto"/>
              <w:right w:val="single" w:sz="4" w:space="0" w:color="auto"/>
            </w:tcBorders>
            <w:shd w:val="clear" w:color="auto" w:fill="auto"/>
            <w:vAlign w:val="center"/>
          </w:tcPr>
          <w:p w14:paraId="7BC00857" w14:textId="77777777" w:rsidR="002F3EDC" w:rsidRPr="00E50172" w:rsidRDefault="002F3EDC" w:rsidP="003C4F21">
            <w:pPr>
              <w:jc w:val="both"/>
              <w:rPr>
                <w:rFonts w:ascii="Century Gothic" w:hAnsi="Century Gothic" w:cs="Arial"/>
                <w:color w:val="000000"/>
                <w:sz w:val="16"/>
                <w:szCs w:val="18"/>
              </w:rPr>
            </w:pPr>
            <w:r>
              <w:rPr>
                <w:rFonts w:ascii="Century Gothic" w:hAnsi="Century Gothic" w:cs="Arial"/>
                <w:color w:val="000000"/>
                <w:sz w:val="16"/>
                <w:szCs w:val="18"/>
              </w:rPr>
              <w:t>11.1.3</w:t>
            </w:r>
          </w:p>
        </w:tc>
        <w:tc>
          <w:tcPr>
            <w:tcW w:w="3686" w:type="dxa"/>
            <w:tcBorders>
              <w:top w:val="single" w:sz="4" w:space="0" w:color="auto"/>
              <w:left w:val="single" w:sz="4" w:space="0" w:color="auto"/>
              <w:bottom w:val="single" w:sz="4" w:space="0" w:color="auto"/>
              <w:right w:val="single" w:sz="4" w:space="0" w:color="auto"/>
            </w:tcBorders>
            <w:vAlign w:val="center"/>
          </w:tcPr>
          <w:p w14:paraId="110CE4EC" w14:textId="77777777" w:rsidR="002F3EDC" w:rsidRPr="00E50172" w:rsidRDefault="002F3EDC" w:rsidP="003C4F21">
            <w:pPr>
              <w:jc w:val="both"/>
              <w:rPr>
                <w:rFonts w:ascii="Century Gothic" w:hAnsi="Century Gothic" w:cs="Arial"/>
                <w:color w:val="000000"/>
                <w:sz w:val="16"/>
                <w:szCs w:val="18"/>
              </w:rPr>
            </w:pPr>
            <w:r w:rsidRPr="00E50172">
              <w:rPr>
                <w:rFonts w:ascii="Century Gothic" w:hAnsi="Century Gothic" w:cs="Arial"/>
                <w:color w:val="000000"/>
                <w:sz w:val="16"/>
                <w:szCs w:val="18"/>
              </w:rPr>
              <w:t>FALLO</w:t>
            </w:r>
            <w:r>
              <w:rPr>
                <w:rFonts w:ascii="Century Gothic" w:hAnsi="Century Gothic" w:cs="Arial"/>
                <w:color w:val="000000"/>
                <w:sz w:val="16"/>
                <w:szCs w:val="18"/>
              </w:rPr>
              <w:t xml:space="preserve"> TÉCNICO</w:t>
            </w:r>
          </w:p>
        </w:tc>
        <w:tc>
          <w:tcPr>
            <w:tcW w:w="1417" w:type="dxa"/>
            <w:tcBorders>
              <w:top w:val="single" w:sz="4" w:space="0" w:color="auto"/>
              <w:left w:val="single" w:sz="4" w:space="0" w:color="auto"/>
              <w:bottom w:val="single" w:sz="4" w:space="0" w:color="auto"/>
              <w:right w:val="single" w:sz="4" w:space="0" w:color="auto"/>
            </w:tcBorders>
            <w:vAlign w:val="center"/>
          </w:tcPr>
          <w:p w14:paraId="36B6FA31" w14:textId="58E0BC31" w:rsidR="002F3EDC" w:rsidRPr="0023290C" w:rsidRDefault="003D5D1D" w:rsidP="00C6290E">
            <w:pPr>
              <w:jc w:val="center"/>
              <w:rPr>
                <w:rFonts w:ascii="Century Gothic" w:hAnsi="Century Gothic" w:cs="Arial"/>
                <w:sz w:val="16"/>
                <w:szCs w:val="18"/>
              </w:rPr>
            </w:pPr>
            <w:r w:rsidRPr="0023290C">
              <w:rPr>
                <w:rFonts w:ascii="Century Gothic" w:hAnsi="Century Gothic" w:cs="Arial"/>
                <w:sz w:val="16"/>
                <w:szCs w:val="18"/>
              </w:rPr>
              <w:t>0</w:t>
            </w:r>
            <w:r w:rsidR="0023290C" w:rsidRPr="0023290C">
              <w:rPr>
                <w:rFonts w:ascii="Century Gothic" w:hAnsi="Century Gothic" w:cs="Arial"/>
                <w:sz w:val="16"/>
                <w:szCs w:val="18"/>
              </w:rPr>
              <w:t>8</w:t>
            </w:r>
            <w:r w:rsidR="00706BCD" w:rsidRPr="0023290C">
              <w:rPr>
                <w:rFonts w:ascii="Century Gothic" w:hAnsi="Century Gothic" w:cs="Arial"/>
                <w:sz w:val="16"/>
                <w:szCs w:val="18"/>
              </w:rPr>
              <w:t>/</w:t>
            </w:r>
            <w:r w:rsidR="0043077F" w:rsidRPr="0023290C">
              <w:rPr>
                <w:rFonts w:ascii="Century Gothic" w:hAnsi="Century Gothic" w:cs="Arial"/>
                <w:sz w:val="16"/>
                <w:szCs w:val="18"/>
              </w:rPr>
              <w:t>0</w:t>
            </w:r>
            <w:r w:rsidRPr="0023290C">
              <w:rPr>
                <w:rFonts w:ascii="Century Gothic" w:hAnsi="Century Gothic" w:cs="Arial"/>
                <w:sz w:val="16"/>
                <w:szCs w:val="18"/>
              </w:rPr>
              <w:t>3</w:t>
            </w:r>
            <w:r w:rsidR="007E74E5" w:rsidRPr="0023290C">
              <w:rPr>
                <w:rFonts w:ascii="Century Gothic" w:hAnsi="Century Gothic" w:cs="Arial"/>
                <w:sz w:val="16"/>
                <w:szCs w:val="18"/>
              </w:rPr>
              <w:t>/2</w:t>
            </w:r>
            <w:r w:rsidR="00706BCD" w:rsidRPr="0023290C">
              <w:rPr>
                <w:rFonts w:ascii="Century Gothic" w:hAnsi="Century Gothic" w:cs="Arial"/>
                <w:sz w:val="16"/>
                <w:szCs w:val="18"/>
              </w:rPr>
              <w:t>02</w:t>
            </w:r>
            <w:r w:rsidR="0043077F" w:rsidRPr="0023290C">
              <w:rPr>
                <w:rFonts w:ascii="Century Gothic" w:hAnsi="Century Gothic" w:cs="Arial"/>
                <w:sz w:val="16"/>
                <w:szCs w:val="18"/>
              </w:rPr>
              <w:t>4</w:t>
            </w:r>
          </w:p>
          <w:p w14:paraId="24A8F614" w14:textId="77777777" w:rsidR="007E74E5" w:rsidRPr="00886B96" w:rsidRDefault="004A014B" w:rsidP="00706BCD">
            <w:pPr>
              <w:jc w:val="center"/>
              <w:rPr>
                <w:rFonts w:ascii="Century Gothic" w:hAnsi="Century Gothic" w:cs="Arial"/>
                <w:sz w:val="16"/>
                <w:szCs w:val="18"/>
                <w:highlight w:val="yellow"/>
              </w:rPr>
            </w:pPr>
            <w:r w:rsidRPr="0023290C">
              <w:rPr>
                <w:rFonts w:ascii="Century Gothic" w:hAnsi="Century Gothic" w:cs="Arial"/>
                <w:sz w:val="16"/>
                <w:szCs w:val="18"/>
              </w:rPr>
              <w:t>1</w:t>
            </w:r>
            <w:r w:rsidR="00706BCD" w:rsidRPr="0023290C">
              <w:rPr>
                <w:rFonts w:ascii="Century Gothic" w:hAnsi="Century Gothic" w:cs="Arial"/>
                <w:sz w:val="16"/>
                <w:szCs w:val="18"/>
              </w:rPr>
              <w:t>0</w:t>
            </w:r>
            <w:r w:rsidR="00FF7D0F" w:rsidRPr="0023290C">
              <w:rPr>
                <w:rFonts w:ascii="Century Gothic" w:hAnsi="Century Gothic" w:cs="Arial"/>
                <w:sz w:val="16"/>
                <w:szCs w:val="18"/>
              </w:rPr>
              <w:t>:0</w:t>
            </w:r>
            <w:r w:rsidR="007E74E5" w:rsidRPr="0023290C">
              <w:rPr>
                <w:rFonts w:ascii="Century Gothic" w:hAnsi="Century Gothic" w:cs="Arial"/>
                <w:sz w:val="16"/>
                <w:szCs w:val="18"/>
              </w:rPr>
              <w:t>0 horas</w:t>
            </w:r>
          </w:p>
        </w:tc>
        <w:tc>
          <w:tcPr>
            <w:tcW w:w="4802" w:type="dxa"/>
            <w:vMerge/>
            <w:tcBorders>
              <w:left w:val="single" w:sz="4" w:space="0" w:color="auto"/>
              <w:right w:val="single" w:sz="4" w:space="0" w:color="auto"/>
            </w:tcBorders>
            <w:shd w:val="clear" w:color="auto" w:fill="auto"/>
            <w:vAlign w:val="center"/>
          </w:tcPr>
          <w:p w14:paraId="00F533AA" w14:textId="77777777" w:rsidR="002F3EDC" w:rsidRPr="007E74E5" w:rsidRDefault="002F3EDC" w:rsidP="003C4F21">
            <w:pPr>
              <w:jc w:val="center"/>
              <w:rPr>
                <w:rFonts w:ascii="Century Gothic" w:hAnsi="Century Gothic" w:cs="Arial"/>
                <w:color w:val="000000"/>
                <w:sz w:val="16"/>
                <w:szCs w:val="18"/>
              </w:rPr>
            </w:pPr>
          </w:p>
        </w:tc>
      </w:tr>
      <w:tr w:rsidR="002F3EDC" w:rsidRPr="00E50172" w14:paraId="772AFCD0" w14:textId="77777777" w:rsidTr="000B737B">
        <w:trPr>
          <w:trHeight w:val="273"/>
          <w:jc w:val="center"/>
        </w:trPr>
        <w:tc>
          <w:tcPr>
            <w:tcW w:w="724" w:type="dxa"/>
            <w:tcBorders>
              <w:top w:val="single" w:sz="4" w:space="0" w:color="auto"/>
              <w:left w:val="single" w:sz="4" w:space="0" w:color="auto"/>
              <w:bottom w:val="single" w:sz="4" w:space="0" w:color="auto"/>
              <w:right w:val="single" w:sz="4" w:space="0" w:color="auto"/>
            </w:tcBorders>
            <w:shd w:val="clear" w:color="auto" w:fill="auto"/>
            <w:vAlign w:val="center"/>
          </w:tcPr>
          <w:p w14:paraId="7389B91A" w14:textId="77777777" w:rsidR="002F3EDC" w:rsidRPr="00E50172" w:rsidRDefault="002F3EDC" w:rsidP="003C4F21">
            <w:pPr>
              <w:jc w:val="both"/>
              <w:rPr>
                <w:rFonts w:ascii="Century Gothic" w:hAnsi="Century Gothic" w:cs="Arial"/>
                <w:color w:val="000000"/>
                <w:sz w:val="16"/>
                <w:szCs w:val="18"/>
              </w:rPr>
            </w:pPr>
            <w:r>
              <w:rPr>
                <w:rFonts w:ascii="Century Gothic" w:hAnsi="Century Gothic" w:cs="Arial"/>
                <w:color w:val="000000"/>
                <w:sz w:val="16"/>
                <w:szCs w:val="18"/>
              </w:rPr>
              <w:t>11.1.4</w:t>
            </w:r>
          </w:p>
        </w:tc>
        <w:tc>
          <w:tcPr>
            <w:tcW w:w="3686" w:type="dxa"/>
            <w:tcBorders>
              <w:top w:val="single" w:sz="4" w:space="0" w:color="auto"/>
              <w:left w:val="single" w:sz="4" w:space="0" w:color="auto"/>
              <w:bottom w:val="single" w:sz="4" w:space="0" w:color="auto"/>
              <w:right w:val="single" w:sz="4" w:space="0" w:color="auto"/>
            </w:tcBorders>
            <w:vAlign w:val="center"/>
          </w:tcPr>
          <w:p w14:paraId="058F0945" w14:textId="77777777" w:rsidR="002F3EDC" w:rsidRPr="00E50172" w:rsidRDefault="002F3EDC" w:rsidP="003C4F21">
            <w:pPr>
              <w:jc w:val="both"/>
              <w:rPr>
                <w:rFonts w:ascii="Century Gothic" w:hAnsi="Century Gothic" w:cs="Arial"/>
                <w:color w:val="000000"/>
                <w:sz w:val="16"/>
                <w:szCs w:val="18"/>
              </w:rPr>
            </w:pPr>
            <w:r>
              <w:rPr>
                <w:rFonts w:ascii="Century Gothic" w:hAnsi="Century Gothic" w:cs="Arial"/>
                <w:color w:val="000000"/>
                <w:sz w:val="16"/>
                <w:szCs w:val="18"/>
              </w:rPr>
              <w:t>APERTURA ECONÓMICA</w:t>
            </w:r>
          </w:p>
        </w:tc>
        <w:tc>
          <w:tcPr>
            <w:tcW w:w="1417" w:type="dxa"/>
            <w:tcBorders>
              <w:top w:val="single" w:sz="4" w:space="0" w:color="auto"/>
              <w:left w:val="single" w:sz="4" w:space="0" w:color="auto"/>
              <w:bottom w:val="single" w:sz="4" w:space="0" w:color="auto"/>
              <w:right w:val="single" w:sz="4" w:space="0" w:color="auto"/>
            </w:tcBorders>
            <w:vAlign w:val="center"/>
          </w:tcPr>
          <w:p w14:paraId="5B63420E" w14:textId="67ECAF27" w:rsidR="007E74E5" w:rsidRPr="0023290C" w:rsidRDefault="003D5D1D" w:rsidP="007E74E5">
            <w:pPr>
              <w:jc w:val="center"/>
              <w:rPr>
                <w:rFonts w:ascii="Century Gothic" w:hAnsi="Century Gothic" w:cs="Arial"/>
                <w:sz w:val="16"/>
                <w:szCs w:val="18"/>
              </w:rPr>
            </w:pPr>
            <w:r w:rsidRPr="0023290C">
              <w:rPr>
                <w:rFonts w:ascii="Century Gothic" w:hAnsi="Century Gothic" w:cs="Arial"/>
                <w:sz w:val="16"/>
                <w:szCs w:val="18"/>
              </w:rPr>
              <w:t>0</w:t>
            </w:r>
            <w:r w:rsidR="0023290C" w:rsidRPr="0023290C">
              <w:rPr>
                <w:rFonts w:ascii="Century Gothic" w:hAnsi="Century Gothic" w:cs="Arial"/>
                <w:sz w:val="16"/>
                <w:szCs w:val="18"/>
              </w:rPr>
              <w:t>8</w:t>
            </w:r>
            <w:r w:rsidR="00706BCD" w:rsidRPr="0023290C">
              <w:rPr>
                <w:rFonts w:ascii="Century Gothic" w:hAnsi="Century Gothic" w:cs="Arial"/>
                <w:sz w:val="16"/>
                <w:szCs w:val="18"/>
              </w:rPr>
              <w:t>/</w:t>
            </w:r>
            <w:r w:rsidR="0043077F" w:rsidRPr="0023290C">
              <w:rPr>
                <w:rFonts w:ascii="Century Gothic" w:hAnsi="Century Gothic" w:cs="Arial"/>
                <w:sz w:val="16"/>
                <w:szCs w:val="18"/>
              </w:rPr>
              <w:t>0</w:t>
            </w:r>
            <w:r w:rsidRPr="0023290C">
              <w:rPr>
                <w:rFonts w:ascii="Century Gothic" w:hAnsi="Century Gothic" w:cs="Arial"/>
                <w:sz w:val="16"/>
                <w:szCs w:val="18"/>
              </w:rPr>
              <w:t>3</w:t>
            </w:r>
            <w:r w:rsidR="00706BCD" w:rsidRPr="0023290C">
              <w:rPr>
                <w:rFonts w:ascii="Century Gothic" w:hAnsi="Century Gothic" w:cs="Arial"/>
                <w:sz w:val="16"/>
                <w:szCs w:val="18"/>
              </w:rPr>
              <w:t>/202</w:t>
            </w:r>
            <w:r w:rsidR="0043077F" w:rsidRPr="0023290C">
              <w:rPr>
                <w:rFonts w:ascii="Century Gothic" w:hAnsi="Century Gothic" w:cs="Arial"/>
                <w:sz w:val="16"/>
                <w:szCs w:val="18"/>
              </w:rPr>
              <w:t>4</w:t>
            </w:r>
          </w:p>
          <w:p w14:paraId="09E9F073" w14:textId="77777777" w:rsidR="002F3EDC" w:rsidRPr="00886B96" w:rsidRDefault="00706BCD" w:rsidP="007E74E5">
            <w:pPr>
              <w:jc w:val="center"/>
              <w:rPr>
                <w:rFonts w:ascii="Century Gothic" w:hAnsi="Century Gothic" w:cs="Arial"/>
                <w:sz w:val="16"/>
                <w:szCs w:val="18"/>
                <w:highlight w:val="yellow"/>
              </w:rPr>
            </w:pPr>
            <w:r w:rsidRPr="0023290C">
              <w:rPr>
                <w:rFonts w:ascii="Century Gothic" w:hAnsi="Century Gothic" w:cs="Arial"/>
                <w:sz w:val="16"/>
                <w:szCs w:val="18"/>
              </w:rPr>
              <w:t>10</w:t>
            </w:r>
            <w:r w:rsidR="00FF7D0F" w:rsidRPr="0023290C">
              <w:rPr>
                <w:rFonts w:ascii="Century Gothic" w:hAnsi="Century Gothic" w:cs="Arial"/>
                <w:sz w:val="16"/>
                <w:szCs w:val="18"/>
              </w:rPr>
              <w:t>:30</w:t>
            </w:r>
            <w:r w:rsidR="007E74E5" w:rsidRPr="0023290C">
              <w:rPr>
                <w:rFonts w:ascii="Century Gothic" w:hAnsi="Century Gothic" w:cs="Arial"/>
                <w:sz w:val="16"/>
                <w:szCs w:val="18"/>
              </w:rPr>
              <w:t xml:space="preserve"> horas</w:t>
            </w:r>
          </w:p>
        </w:tc>
        <w:tc>
          <w:tcPr>
            <w:tcW w:w="4802" w:type="dxa"/>
            <w:vMerge/>
            <w:tcBorders>
              <w:left w:val="single" w:sz="4" w:space="0" w:color="auto"/>
              <w:right w:val="single" w:sz="4" w:space="0" w:color="auto"/>
            </w:tcBorders>
            <w:shd w:val="clear" w:color="auto" w:fill="auto"/>
            <w:vAlign w:val="center"/>
          </w:tcPr>
          <w:p w14:paraId="6EBA2BB0" w14:textId="77777777" w:rsidR="002F3EDC" w:rsidRPr="007E74E5" w:rsidRDefault="002F3EDC" w:rsidP="003C4F21">
            <w:pPr>
              <w:jc w:val="center"/>
              <w:rPr>
                <w:rFonts w:ascii="Century Gothic" w:hAnsi="Century Gothic" w:cs="Arial"/>
                <w:color w:val="000000"/>
                <w:sz w:val="16"/>
                <w:szCs w:val="18"/>
              </w:rPr>
            </w:pPr>
          </w:p>
        </w:tc>
      </w:tr>
      <w:tr w:rsidR="002F3EDC" w:rsidRPr="00E50172" w14:paraId="1B24C558" w14:textId="77777777" w:rsidTr="000B737B">
        <w:trPr>
          <w:trHeight w:val="273"/>
          <w:jc w:val="center"/>
        </w:trPr>
        <w:tc>
          <w:tcPr>
            <w:tcW w:w="724" w:type="dxa"/>
            <w:tcBorders>
              <w:top w:val="single" w:sz="4" w:space="0" w:color="auto"/>
              <w:left w:val="single" w:sz="4" w:space="0" w:color="auto"/>
              <w:bottom w:val="single" w:sz="4" w:space="0" w:color="auto"/>
              <w:right w:val="single" w:sz="4" w:space="0" w:color="auto"/>
            </w:tcBorders>
            <w:shd w:val="clear" w:color="auto" w:fill="auto"/>
            <w:vAlign w:val="center"/>
          </w:tcPr>
          <w:p w14:paraId="4731BDC2" w14:textId="77777777" w:rsidR="002F3EDC" w:rsidRPr="00E50172" w:rsidRDefault="002F3EDC" w:rsidP="003C4F21">
            <w:pPr>
              <w:jc w:val="both"/>
              <w:rPr>
                <w:rFonts w:ascii="Century Gothic" w:hAnsi="Century Gothic" w:cs="Arial"/>
                <w:color w:val="000000"/>
                <w:sz w:val="16"/>
                <w:szCs w:val="18"/>
              </w:rPr>
            </w:pPr>
            <w:r>
              <w:rPr>
                <w:rFonts w:ascii="Century Gothic" w:hAnsi="Century Gothic" w:cs="Arial"/>
                <w:color w:val="000000"/>
                <w:sz w:val="16"/>
                <w:szCs w:val="18"/>
              </w:rPr>
              <w:t>11.1.5</w:t>
            </w:r>
          </w:p>
        </w:tc>
        <w:tc>
          <w:tcPr>
            <w:tcW w:w="3686" w:type="dxa"/>
            <w:tcBorders>
              <w:top w:val="single" w:sz="4" w:space="0" w:color="auto"/>
              <w:left w:val="single" w:sz="4" w:space="0" w:color="auto"/>
              <w:bottom w:val="single" w:sz="4" w:space="0" w:color="auto"/>
              <w:right w:val="single" w:sz="4" w:space="0" w:color="auto"/>
            </w:tcBorders>
            <w:vAlign w:val="center"/>
          </w:tcPr>
          <w:p w14:paraId="5A49A19A" w14:textId="77777777" w:rsidR="002F3EDC" w:rsidRPr="00E50172" w:rsidRDefault="002F3EDC" w:rsidP="003C4F21">
            <w:pPr>
              <w:jc w:val="both"/>
              <w:rPr>
                <w:rFonts w:ascii="Century Gothic" w:hAnsi="Century Gothic" w:cs="Arial"/>
                <w:color w:val="000000"/>
                <w:sz w:val="16"/>
                <w:szCs w:val="18"/>
              </w:rPr>
            </w:pPr>
            <w:r w:rsidRPr="00E50172">
              <w:rPr>
                <w:rFonts w:ascii="Century Gothic" w:hAnsi="Century Gothic" w:cs="Arial"/>
                <w:color w:val="000000"/>
                <w:sz w:val="16"/>
                <w:szCs w:val="18"/>
              </w:rPr>
              <w:t>FALLO</w:t>
            </w:r>
            <w:r>
              <w:rPr>
                <w:rFonts w:ascii="Century Gothic" w:hAnsi="Century Gothic" w:cs="Arial"/>
                <w:color w:val="000000"/>
                <w:sz w:val="16"/>
                <w:szCs w:val="18"/>
              </w:rPr>
              <w:t xml:space="preserve"> ECONÓMICO</w:t>
            </w:r>
          </w:p>
        </w:tc>
        <w:tc>
          <w:tcPr>
            <w:tcW w:w="1417" w:type="dxa"/>
            <w:tcBorders>
              <w:top w:val="single" w:sz="4" w:space="0" w:color="auto"/>
              <w:left w:val="single" w:sz="4" w:space="0" w:color="auto"/>
              <w:bottom w:val="single" w:sz="4" w:space="0" w:color="auto"/>
              <w:right w:val="single" w:sz="4" w:space="0" w:color="auto"/>
            </w:tcBorders>
            <w:vAlign w:val="center"/>
          </w:tcPr>
          <w:p w14:paraId="55C980E3" w14:textId="228D9E63" w:rsidR="007E74E5" w:rsidRPr="0023290C" w:rsidRDefault="003D5D1D" w:rsidP="007E74E5">
            <w:pPr>
              <w:jc w:val="center"/>
              <w:rPr>
                <w:rFonts w:ascii="Century Gothic" w:hAnsi="Century Gothic" w:cs="Arial"/>
                <w:sz w:val="16"/>
                <w:szCs w:val="18"/>
              </w:rPr>
            </w:pPr>
            <w:r w:rsidRPr="0023290C">
              <w:rPr>
                <w:rFonts w:ascii="Century Gothic" w:hAnsi="Century Gothic" w:cs="Arial"/>
                <w:sz w:val="16"/>
                <w:szCs w:val="18"/>
              </w:rPr>
              <w:t>0</w:t>
            </w:r>
            <w:r w:rsidR="0023290C" w:rsidRPr="0023290C">
              <w:rPr>
                <w:rFonts w:ascii="Century Gothic" w:hAnsi="Century Gothic" w:cs="Arial"/>
                <w:sz w:val="16"/>
                <w:szCs w:val="18"/>
              </w:rPr>
              <w:t>8</w:t>
            </w:r>
            <w:r w:rsidR="00706BCD" w:rsidRPr="0023290C">
              <w:rPr>
                <w:rFonts w:ascii="Century Gothic" w:hAnsi="Century Gothic" w:cs="Arial"/>
                <w:sz w:val="16"/>
                <w:szCs w:val="18"/>
              </w:rPr>
              <w:t>/</w:t>
            </w:r>
            <w:r w:rsidR="0043077F" w:rsidRPr="0023290C">
              <w:rPr>
                <w:rFonts w:ascii="Century Gothic" w:hAnsi="Century Gothic" w:cs="Arial"/>
                <w:sz w:val="16"/>
                <w:szCs w:val="18"/>
              </w:rPr>
              <w:t>0</w:t>
            </w:r>
            <w:r w:rsidRPr="0023290C">
              <w:rPr>
                <w:rFonts w:ascii="Century Gothic" w:hAnsi="Century Gothic" w:cs="Arial"/>
                <w:sz w:val="16"/>
                <w:szCs w:val="18"/>
              </w:rPr>
              <w:t>3</w:t>
            </w:r>
            <w:r w:rsidR="00706BCD" w:rsidRPr="0023290C">
              <w:rPr>
                <w:rFonts w:ascii="Century Gothic" w:hAnsi="Century Gothic" w:cs="Arial"/>
                <w:sz w:val="16"/>
                <w:szCs w:val="18"/>
              </w:rPr>
              <w:t>/202</w:t>
            </w:r>
            <w:r w:rsidR="0043077F" w:rsidRPr="0023290C">
              <w:rPr>
                <w:rFonts w:ascii="Century Gothic" w:hAnsi="Century Gothic" w:cs="Arial"/>
                <w:sz w:val="16"/>
                <w:szCs w:val="18"/>
              </w:rPr>
              <w:t>4</w:t>
            </w:r>
          </w:p>
          <w:p w14:paraId="2E626C8B" w14:textId="77777777" w:rsidR="002F3EDC" w:rsidRPr="00886B96" w:rsidRDefault="00706BCD" w:rsidP="007E74E5">
            <w:pPr>
              <w:jc w:val="center"/>
              <w:rPr>
                <w:rFonts w:ascii="Century Gothic" w:hAnsi="Century Gothic" w:cs="Arial"/>
                <w:sz w:val="16"/>
                <w:szCs w:val="18"/>
                <w:highlight w:val="yellow"/>
              </w:rPr>
            </w:pPr>
            <w:r w:rsidRPr="0023290C">
              <w:rPr>
                <w:rFonts w:ascii="Century Gothic" w:hAnsi="Century Gothic" w:cs="Arial"/>
                <w:sz w:val="16"/>
                <w:szCs w:val="18"/>
              </w:rPr>
              <w:t>11</w:t>
            </w:r>
            <w:r w:rsidR="00FF7D0F" w:rsidRPr="0023290C">
              <w:rPr>
                <w:rFonts w:ascii="Century Gothic" w:hAnsi="Century Gothic" w:cs="Arial"/>
                <w:sz w:val="16"/>
                <w:szCs w:val="18"/>
              </w:rPr>
              <w:t>:00</w:t>
            </w:r>
            <w:r w:rsidR="007E74E5" w:rsidRPr="0023290C">
              <w:rPr>
                <w:rFonts w:ascii="Century Gothic" w:hAnsi="Century Gothic" w:cs="Arial"/>
                <w:sz w:val="16"/>
                <w:szCs w:val="18"/>
              </w:rPr>
              <w:t xml:space="preserve"> horas</w:t>
            </w:r>
          </w:p>
        </w:tc>
        <w:tc>
          <w:tcPr>
            <w:tcW w:w="4802" w:type="dxa"/>
            <w:vMerge/>
            <w:tcBorders>
              <w:left w:val="single" w:sz="4" w:space="0" w:color="auto"/>
              <w:bottom w:val="single" w:sz="4" w:space="0" w:color="auto"/>
              <w:right w:val="single" w:sz="4" w:space="0" w:color="auto"/>
            </w:tcBorders>
            <w:shd w:val="clear" w:color="auto" w:fill="auto"/>
            <w:vAlign w:val="center"/>
          </w:tcPr>
          <w:p w14:paraId="10EACF70" w14:textId="77777777" w:rsidR="002F3EDC" w:rsidRPr="007E74E5" w:rsidRDefault="002F3EDC" w:rsidP="003C4F21">
            <w:pPr>
              <w:jc w:val="center"/>
              <w:rPr>
                <w:rFonts w:ascii="Century Gothic" w:hAnsi="Century Gothic" w:cs="Arial"/>
                <w:color w:val="000000"/>
                <w:sz w:val="16"/>
                <w:szCs w:val="18"/>
              </w:rPr>
            </w:pPr>
          </w:p>
        </w:tc>
      </w:tr>
      <w:tr w:rsidR="002F3EDC" w:rsidRPr="00E50172" w14:paraId="2E983384" w14:textId="77777777" w:rsidTr="000B737B">
        <w:trPr>
          <w:trHeight w:val="559"/>
          <w:jc w:val="center"/>
        </w:trPr>
        <w:tc>
          <w:tcPr>
            <w:tcW w:w="441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6CB389A6" w14:textId="77777777" w:rsidR="002F3EDC" w:rsidRPr="00E50172" w:rsidRDefault="002F3EDC" w:rsidP="003C4F21">
            <w:pPr>
              <w:jc w:val="both"/>
              <w:rPr>
                <w:rFonts w:ascii="Century Gothic" w:hAnsi="Century Gothic" w:cs="Arial"/>
                <w:color w:val="000000"/>
                <w:sz w:val="16"/>
                <w:szCs w:val="18"/>
              </w:rPr>
            </w:pPr>
            <w:r w:rsidRPr="00E50172">
              <w:rPr>
                <w:rFonts w:ascii="Century Gothic" w:hAnsi="Century Gothic" w:cs="Arial"/>
                <w:color w:val="000000"/>
                <w:sz w:val="16"/>
                <w:szCs w:val="18"/>
              </w:rPr>
              <w:t>FORMALIZACIÓN DE CONTRATO</w:t>
            </w:r>
          </w:p>
        </w:tc>
        <w:tc>
          <w:tcPr>
            <w:tcW w:w="6219" w:type="dxa"/>
            <w:gridSpan w:val="2"/>
            <w:tcBorders>
              <w:top w:val="single" w:sz="4" w:space="0" w:color="auto"/>
              <w:left w:val="single" w:sz="4" w:space="0" w:color="auto"/>
              <w:bottom w:val="single" w:sz="4" w:space="0" w:color="auto"/>
              <w:right w:val="single" w:sz="4" w:space="0" w:color="auto"/>
            </w:tcBorders>
            <w:vAlign w:val="center"/>
          </w:tcPr>
          <w:p w14:paraId="3EB4867D" w14:textId="701D09BA" w:rsidR="002F3EDC" w:rsidRPr="007E74E5" w:rsidRDefault="002F3EDC" w:rsidP="00367064">
            <w:pPr>
              <w:jc w:val="both"/>
              <w:rPr>
                <w:rFonts w:ascii="Century Gothic" w:hAnsi="Century Gothic" w:cs="Arial"/>
                <w:color w:val="000000"/>
                <w:sz w:val="16"/>
                <w:szCs w:val="18"/>
              </w:rPr>
            </w:pPr>
            <w:r w:rsidRPr="007E74E5">
              <w:rPr>
                <w:rFonts w:ascii="Century Gothic" w:hAnsi="Century Gothic" w:cs="Arial"/>
                <w:color w:val="000000"/>
                <w:sz w:val="16"/>
                <w:szCs w:val="18"/>
              </w:rPr>
              <w:t xml:space="preserve">En caso de </w:t>
            </w:r>
            <w:r w:rsidRPr="007E74E5">
              <w:rPr>
                <w:rFonts w:ascii="Century Gothic" w:hAnsi="Century Gothic" w:cs="Arial"/>
                <w:sz w:val="16"/>
                <w:szCs w:val="18"/>
              </w:rPr>
              <w:t>resultar adjudicados los proveedores deberán pr</w:t>
            </w:r>
            <w:r w:rsidR="0038242F" w:rsidRPr="007E74E5">
              <w:rPr>
                <w:rFonts w:ascii="Century Gothic" w:hAnsi="Century Gothic" w:cs="Arial"/>
                <w:sz w:val="16"/>
                <w:szCs w:val="18"/>
              </w:rPr>
              <w:t>esentars</w:t>
            </w:r>
            <w:r w:rsidR="00C6290E" w:rsidRPr="007E74E5">
              <w:rPr>
                <w:rFonts w:ascii="Century Gothic" w:hAnsi="Century Gothic" w:cs="Arial"/>
                <w:sz w:val="16"/>
                <w:szCs w:val="18"/>
              </w:rPr>
              <w:t xml:space="preserve">e a más tardar el </w:t>
            </w:r>
            <w:r w:rsidR="00977584" w:rsidRPr="008373C5">
              <w:rPr>
                <w:rFonts w:ascii="Century Gothic" w:hAnsi="Century Gothic" w:cs="Arial"/>
                <w:sz w:val="16"/>
                <w:szCs w:val="18"/>
              </w:rPr>
              <w:t xml:space="preserve">día </w:t>
            </w:r>
            <w:r w:rsidR="003D5D1D" w:rsidRPr="008373C5">
              <w:rPr>
                <w:rFonts w:ascii="Century Gothic" w:hAnsi="Century Gothic" w:cs="Arial"/>
                <w:sz w:val="16"/>
                <w:szCs w:val="18"/>
              </w:rPr>
              <w:t>2</w:t>
            </w:r>
            <w:r w:rsidR="008373C5" w:rsidRPr="008373C5">
              <w:rPr>
                <w:rFonts w:ascii="Century Gothic" w:hAnsi="Century Gothic" w:cs="Arial"/>
                <w:sz w:val="16"/>
                <w:szCs w:val="18"/>
              </w:rPr>
              <w:t>5</w:t>
            </w:r>
            <w:r w:rsidR="007E74E5" w:rsidRPr="008373C5">
              <w:rPr>
                <w:rFonts w:ascii="Century Gothic" w:hAnsi="Century Gothic" w:cs="Arial"/>
                <w:sz w:val="16"/>
                <w:szCs w:val="18"/>
              </w:rPr>
              <w:t xml:space="preserve"> de </w:t>
            </w:r>
            <w:r w:rsidR="003D5D1D" w:rsidRPr="008373C5">
              <w:rPr>
                <w:rFonts w:ascii="Century Gothic" w:hAnsi="Century Gothic" w:cs="Arial"/>
                <w:sz w:val="16"/>
                <w:szCs w:val="18"/>
              </w:rPr>
              <w:t>marzo</w:t>
            </w:r>
            <w:r w:rsidR="00367064" w:rsidRPr="008373C5">
              <w:rPr>
                <w:rFonts w:ascii="Century Gothic" w:hAnsi="Century Gothic" w:cs="Arial"/>
                <w:sz w:val="16"/>
                <w:szCs w:val="18"/>
              </w:rPr>
              <w:t xml:space="preserve"> del 202</w:t>
            </w:r>
            <w:r w:rsidR="00886B96" w:rsidRPr="008373C5">
              <w:rPr>
                <w:rFonts w:ascii="Century Gothic" w:hAnsi="Century Gothic" w:cs="Arial"/>
                <w:sz w:val="16"/>
                <w:szCs w:val="18"/>
              </w:rPr>
              <w:t>4</w:t>
            </w:r>
            <w:r w:rsidRPr="008373C5">
              <w:rPr>
                <w:rFonts w:ascii="Century Gothic" w:hAnsi="Century Gothic" w:cs="Arial"/>
                <w:sz w:val="16"/>
                <w:szCs w:val="18"/>
              </w:rPr>
              <w:t xml:space="preserve"> en el Departamento de Contratos de </w:t>
            </w:r>
            <w:r w:rsidRPr="008373C5">
              <w:rPr>
                <w:rFonts w:ascii="Century Gothic" w:hAnsi="Century Gothic" w:cs="Arial"/>
                <w:color w:val="000000"/>
                <w:sz w:val="16"/>
                <w:szCs w:val="18"/>
              </w:rPr>
              <w:t>la Subdirección de Recursos Materiales</w:t>
            </w:r>
            <w:r w:rsidRPr="00106EA3">
              <w:rPr>
                <w:rFonts w:ascii="Century Gothic" w:hAnsi="Century Gothic" w:cs="Arial"/>
                <w:color w:val="000000"/>
                <w:sz w:val="16"/>
                <w:szCs w:val="18"/>
              </w:rPr>
              <w:t xml:space="preserve"> ubicada</w:t>
            </w:r>
            <w:r w:rsidRPr="007E74E5">
              <w:rPr>
                <w:rFonts w:ascii="Century Gothic" w:hAnsi="Century Gothic" w:cs="Arial"/>
                <w:color w:val="000000"/>
                <w:sz w:val="16"/>
                <w:szCs w:val="18"/>
              </w:rPr>
              <w:t xml:space="preserve"> en Matamoros 520 ote, primer piso, Centro de Monterrey, Nuevo León, C.P. 64000, en el horario de 9:00 a 17:00 horas.</w:t>
            </w:r>
          </w:p>
        </w:tc>
      </w:tr>
      <w:tr w:rsidR="002F3EDC" w:rsidRPr="00E50172" w14:paraId="6CD6C144" w14:textId="77777777" w:rsidTr="000B737B">
        <w:trPr>
          <w:trHeight w:val="398"/>
          <w:jc w:val="center"/>
        </w:trPr>
        <w:tc>
          <w:tcPr>
            <w:tcW w:w="441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1FFD1B15" w14:textId="77777777" w:rsidR="002F3EDC" w:rsidRPr="00E50172" w:rsidRDefault="002F3EDC" w:rsidP="003C4F21">
            <w:pPr>
              <w:jc w:val="both"/>
              <w:rPr>
                <w:rFonts w:ascii="Century Gothic" w:hAnsi="Century Gothic" w:cs="Arial"/>
                <w:color w:val="000000"/>
                <w:sz w:val="16"/>
                <w:szCs w:val="18"/>
              </w:rPr>
            </w:pPr>
            <w:r w:rsidRPr="00E50172">
              <w:rPr>
                <w:rFonts w:ascii="Century Gothic" w:hAnsi="Century Gothic" w:cs="Arial"/>
                <w:color w:val="000000"/>
                <w:sz w:val="16"/>
                <w:szCs w:val="18"/>
              </w:rPr>
              <w:t xml:space="preserve">TIPO DE </w:t>
            </w:r>
            <w:r>
              <w:rPr>
                <w:rFonts w:ascii="Century Gothic" w:hAnsi="Century Gothic" w:cs="Arial"/>
                <w:color w:val="000000"/>
                <w:sz w:val="16"/>
                <w:szCs w:val="18"/>
              </w:rPr>
              <w:t>LICITACIÓN</w:t>
            </w:r>
          </w:p>
        </w:tc>
        <w:tc>
          <w:tcPr>
            <w:tcW w:w="6219" w:type="dxa"/>
            <w:gridSpan w:val="2"/>
            <w:tcBorders>
              <w:top w:val="single" w:sz="4" w:space="0" w:color="auto"/>
              <w:left w:val="single" w:sz="4" w:space="0" w:color="auto"/>
              <w:bottom w:val="single" w:sz="4" w:space="0" w:color="auto"/>
              <w:right w:val="single" w:sz="4" w:space="0" w:color="auto"/>
            </w:tcBorders>
            <w:vAlign w:val="center"/>
          </w:tcPr>
          <w:p w14:paraId="4C04BD16" w14:textId="77777777" w:rsidR="002F3EDC" w:rsidRPr="00E50172" w:rsidRDefault="002F3EDC" w:rsidP="003C4F21">
            <w:pPr>
              <w:jc w:val="center"/>
              <w:rPr>
                <w:rFonts w:ascii="Century Gothic" w:hAnsi="Century Gothic" w:cs="Arial"/>
                <w:color w:val="000000"/>
                <w:sz w:val="16"/>
                <w:szCs w:val="18"/>
              </w:rPr>
            </w:pPr>
            <w:r>
              <w:rPr>
                <w:rFonts w:ascii="Century Gothic" w:hAnsi="Century Gothic" w:cs="Arial"/>
                <w:color w:val="000000"/>
                <w:sz w:val="16"/>
                <w:szCs w:val="18"/>
              </w:rPr>
              <w:t xml:space="preserve">Presencial (Artículo 27, fracción I </w:t>
            </w:r>
            <w:r w:rsidRPr="00E50172">
              <w:rPr>
                <w:rFonts w:ascii="Century Gothic" w:hAnsi="Century Gothic" w:cs="Arial"/>
                <w:color w:val="000000"/>
                <w:sz w:val="16"/>
                <w:szCs w:val="18"/>
              </w:rPr>
              <w:t>de la Ley).</w:t>
            </w:r>
          </w:p>
        </w:tc>
      </w:tr>
    </w:tbl>
    <w:p w14:paraId="05C14A76" w14:textId="77777777" w:rsidR="00AA5CD1" w:rsidRDefault="00AA5CD1" w:rsidP="00AA5CD1">
      <w:pPr>
        <w:ind w:right="51"/>
        <w:jc w:val="both"/>
        <w:rPr>
          <w:rFonts w:ascii="Calibri" w:hAnsi="Calibri"/>
        </w:rPr>
      </w:pPr>
      <w:r>
        <w:rPr>
          <w:rFonts w:ascii="Calibri" w:hAnsi="Calibri"/>
        </w:rPr>
        <w:t>Los eventos se llevarán bajo las siguientes condiciones:</w:t>
      </w:r>
    </w:p>
    <w:p w14:paraId="635254FA" w14:textId="77777777" w:rsidR="00AA5CD1" w:rsidRDefault="00AA5CD1" w:rsidP="00AA5CD1">
      <w:pPr>
        <w:ind w:right="51"/>
        <w:jc w:val="both"/>
        <w:rPr>
          <w:rFonts w:ascii="Calibri" w:hAnsi="Calibri"/>
        </w:rPr>
      </w:pPr>
    </w:p>
    <w:p w14:paraId="6892D8EE" w14:textId="4A774EF9" w:rsidR="00AA5CD1" w:rsidRDefault="00AA5CD1" w:rsidP="00046B7A">
      <w:pPr>
        <w:pStyle w:val="Prrafodelista"/>
        <w:numPr>
          <w:ilvl w:val="0"/>
          <w:numId w:val="26"/>
        </w:numPr>
        <w:ind w:left="1134" w:right="51" w:hanging="708"/>
        <w:jc w:val="both"/>
        <w:rPr>
          <w:rFonts w:ascii="Calibri" w:hAnsi="Calibri"/>
        </w:rPr>
      </w:pPr>
      <w:r>
        <w:rPr>
          <w:rFonts w:ascii="Calibri" w:hAnsi="Calibri"/>
          <w:b/>
          <w:i/>
          <w:u w:val="single"/>
        </w:rPr>
        <w:t xml:space="preserve">Acto de </w:t>
      </w:r>
      <w:r w:rsidRPr="00C84FE6">
        <w:rPr>
          <w:rFonts w:ascii="Calibri" w:hAnsi="Calibri"/>
          <w:b/>
          <w:i/>
          <w:u w:val="single"/>
        </w:rPr>
        <w:t>Junta de aclaraciones:</w:t>
      </w:r>
      <w:r>
        <w:rPr>
          <w:rFonts w:ascii="Calibri" w:hAnsi="Calibri"/>
        </w:rPr>
        <w:t xml:space="preserve"> </w:t>
      </w:r>
      <w:r w:rsidRPr="00C84FE6">
        <w:rPr>
          <w:rFonts w:ascii="Calibri" w:hAnsi="Calibri"/>
        </w:rPr>
        <w:t xml:space="preserve">Los licitantes que pretendan solicitar aclaraciones a los aspectos contenidos en la Convocatoria deberán entregar las preguntas </w:t>
      </w:r>
      <w:r w:rsidRPr="00C84FE6">
        <w:rPr>
          <w:rFonts w:ascii="Calibri" w:hAnsi="Calibri"/>
          <w:i/>
        </w:rPr>
        <w:t>por escrito y en cd o usb en documento word</w:t>
      </w:r>
      <w:r w:rsidRPr="00C84FE6">
        <w:rPr>
          <w:rFonts w:ascii="Calibri" w:hAnsi="Calibri"/>
        </w:rPr>
        <w:t xml:space="preserve">; utilizando el formato que como </w:t>
      </w:r>
      <w:r w:rsidRPr="00C84FE6">
        <w:rPr>
          <w:rFonts w:ascii="Calibri" w:hAnsi="Calibri"/>
          <w:b/>
        </w:rPr>
        <w:t>ANEXO 14</w:t>
      </w:r>
      <w:r>
        <w:rPr>
          <w:rFonts w:ascii="Calibri" w:hAnsi="Calibri"/>
          <w:b/>
        </w:rPr>
        <w:t>A</w:t>
      </w:r>
      <w:r w:rsidRPr="00C84FE6">
        <w:rPr>
          <w:rFonts w:ascii="Calibri" w:hAnsi="Calibri"/>
        </w:rPr>
        <w:t xml:space="preserve"> se acompaña a las presentes bases, acompañadas de un escrito, en el que expresen su interés en participar en la licitación, por si o en representación de un tercero, manifestando en todos los casos los datos generales del interesado y, en su caso, del representante, Anexo </w:t>
      </w:r>
      <w:r w:rsidRPr="00C84FE6">
        <w:rPr>
          <w:rFonts w:ascii="Calibri" w:hAnsi="Calibri"/>
          <w:b/>
        </w:rPr>
        <w:t>14</w:t>
      </w:r>
      <w:r w:rsidRPr="00C84FE6">
        <w:rPr>
          <w:rFonts w:ascii="Calibri" w:hAnsi="Calibri"/>
        </w:rPr>
        <w:t xml:space="preserve">, lo cual podrán hacer a más tardar 24 horas antes </w:t>
      </w:r>
      <w:r w:rsidRPr="00C84FE6">
        <w:rPr>
          <w:rFonts w:ascii="Calibri" w:hAnsi="Calibri"/>
        </w:rPr>
        <w:lastRenderedPageBreak/>
        <w:t xml:space="preserve">de la celebración del evento, en las oficinas del </w:t>
      </w:r>
      <w:r w:rsidR="002A65C3">
        <w:rPr>
          <w:rFonts w:ascii="Calibri" w:hAnsi="Calibri"/>
        </w:rPr>
        <w:t xml:space="preserve">Departamento de </w:t>
      </w:r>
      <w:r w:rsidR="00977584">
        <w:rPr>
          <w:rFonts w:ascii="Calibri" w:hAnsi="Calibri"/>
        </w:rPr>
        <w:t>Adquisiciones</w:t>
      </w:r>
      <w:r w:rsidRPr="00C84FE6">
        <w:rPr>
          <w:rFonts w:ascii="Calibri" w:hAnsi="Calibri"/>
        </w:rPr>
        <w:t>, ubicado en Matamoros oriente, No. 520, primer piso, Centro de la Ciudad, Monterr</w:t>
      </w:r>
      <w:r w:rsidR="00867BB1">
        <w:rPr>
          <w:rFonts w:ascii="Calibri" w:hAnsi="Calibri"/>
        </w:rPr>
        <w:t>ey, Nuevo León, C.P. 64000, Tel</w:t>
      </w:r>
      <w:r w:rsidRPr="00C84FE6">
        <w:rPr>
          <w:rFonts w:ascii="Calibri" w:hAnsi="Calibri"/>
        </w:rPr>
        <w:t xml:space="preserve">.: </w:t>
      </w:r>
      <w:r w:rsidR="00867BB1">
        <w:rPr>
          <w:rFonts w:ascii="Calibri" w:hAnsi="Calibri"/>
        </w:rPr>
        <w:t>81</w:t>
      </w:r>
      <w:r w:rsidR="00886B96">
        <w:rPr>
          <w:rFonts w:ascii="Calibri" w:hAnsi="Calibri"/>
        </w:rPr>
        <w:t xml:space="preserve"> </w:t>
      </w:r>
      <w:r w:rsidR="00867BB1">
        <w:rPr>
          <w:rFonts w:ascii="Calibri" w:hAnsi="Calibri"/>
        </w:rPr>
        <w:t>81</w:t>
      </w:r>
      <w:r w:rsidR="00886B96">
        <w:rPr>
          <w:rFonts w:ascii="Calibri" w:hAnsi="Calibri"/>
        </w:rPr>
        <w:t xml:space="preserve"> </w:t>
      </w:r>
      <w:r w:rsidR="00867BB1">
        <w:rPr>
          <w:rFonts w:ascii="Calibri" w:hAnsi="Calibri"/>
        </w:rPr>
        <w:t>30</w:t>
      </w:r>
      <w:r w:rsidR="00886B96">
        <w:rPr>
          <w:rFonts w:ascii="Calibri" w:hAnsi="Calibri"/>
        </w:rPr>
        <w:t xml:space="preserve"> </w:t>
      </w:r>
      <w:r w:rsidR="00867BB1">
        <w:rPr>
          <w:rFonts w:ascii="Calibri" w:hAnsi="Calibri"/>
        </w:rPr>
        <w:t>70</w:t>
      </w:r>
      <w:r w:rsidR="00886B96">
        <w:rPr>
          <w:rFonts w:ascii="Calibri" w:hAnsi="Calibri"/>
        </w:rPr>
        <w:t xml:space="preserve"> </w:t>
      </w:r>
      <w:r w:rsidR="00867BB1">
        <w:rPr>
          <w:rFonts w:ascii="Calibri" w:hAnsi="Calibri"/>
        </w:rPr>
        <w:t>49</w:t>
      </w:r>
      <w:r w:rsidRPr="00C84FE6">
        <w:rPr>
          <w:rFonts w:ascii="Calibri" w:hAnsi="Calibri"/>
        </w:rPr>
        <w:t>. Dichas preguntas deberán estar firmadas por el Representante Legal, caso contrario no se aceptarán. Se levantará acta de la sesión y lo acordado será obligatorio aún para quienes no asistan.</w:t>
      </w:r>
    </w:p>
    <w:p w14:paraId="649901B1" w14:textId="77777777" w:rsidR="00AA5CD1" w:rsidRDefault="00AA5CD1" w:rsidP="00046B7A">
      <w:pPr>
        <w:pStyle w:val="Prrafodelista"/>
        <w:numPr>
          <w:ilvl w:val="2"/>
          <w:numId w:val="27"/>
        </w:numPr>
        <w:ind w:right="51"/>
        <w:jc w:val="both"/>
        <w:rPr>
          <w:rFonts w:ascii="Calibri" w:hAnsi="Calibri"/>
        </w:rPr>
      </w:pPr>
      <w:r w:rsidRPr="00C84FE6">
        <w:rPr>
          <w:rFonts w:ascii="Calibri" w:hAnsi="Calibri"/>
          <w:b/>
          <w:i/>
          <w:u w:val="single"/>
        </w:rPr>
        <w:t xml:space="preserve">Acto de </w:t>
      </w:r>
      <w:r>
        <w:rPr>
          <w:rFonts w:ascii="Calibri" w:hAnsi="Calibri"/>
          <w:b/>
          <w:i/>
          <w:u w:val="single"/>
        </w:rPr>
        <w:t>Entrega</w:t>
      </w:r>
      <w:r w:rsidRPr="00C84FE6">
        <w:rPr>
          <w:rFonts w:ascii="Calibri" w:hAnsi="Calibri"/>
          <w:b/>
          <w:i/>
          <w:u w:val="single"/>
        </w:rPr>
        <w:t xml:space="preserve"> de Propuestas</w:t>
      </w:r>
      <w:r>
        <w:rPr>
          <w:rFonts w:ascii="Calibri" w:hAnsi="Calibri"/>
          <w:b/>
          <w:i/>
          <w:u w:val="single"/>
        </w:rPr>
        <w:t xml:space="preserve"> y Apertura Técnica</w:t>
      </w:r>
      <w:r w:rsidRPr="00C84FE6">
        <w:rPr>
          <w:rFonts w:ascii="Calibri" w:hAnsi="Calibri"/>
          <w:b/>
          <w:i/>
          <w:u w:val="single"/>
        </w:rPr>
        <w:t>:</w:t>
      </w:r>
      <w:r w:rsidRPr="00C84FE6">
        <w:rPr>
          <w:rFonts w:ascii="Calibri" w:hAnsi="Calibri"/>
        </w:rPr>
        <w:t xml:space="preserve"> En esta etapa los licitantes deberán de presentar en </w:t>
      </w:r>
      <w:r>
        <w:rPr>
          <w:rFonts w:ascii="Calibri" w:hAnsi="Calibri"/>
        </w:rPr>
        <w:t xml:space="preserve">dos </w:t>
      </w:r>
      <w:r w:rsidRPr="00C84FE6">
        <w:rPr>
          <w:rFonts w:ascii="Calibri" w:hAnsi="Calibri"/>
        </w:rPr>
        <w:t>sobres cerrados sus propuestas técnicas y económicas conteniendo la información que se solicitó.</w:t>
      </w:r>
    </w:p>
    <w:p w14:paraId="5CE2DE55" w14:textId="77777777" w:rsidR="00AA5CD1" w:rsidRDefault="00AA5CD1" w:rsidP="00046B7A">
      <w:pPr>
        <w:pStyle w:val="Prrafodelista"/>
        <w:numPr>
          <w:ilvl w:val="2"/>
          <w:numId w:val="27"/>
        </w:numPr>
        <w:ind w:right="-1"/>
        <w:jc w:val="both"/>
        <w:rPr>
          <w:rFonts w:ascii="Calibri" w:hAnsi="Calibri" w:cs="Arial"/>
        </w:rPr>
      </w:pPr>
      <w:r w:rsidRPr="00C84FE6">
        <w:rPr>
          <w:rFonts w:ascii="Calibri" w:hAnsi="Calibri"/>
          <w:b/>
          <w:i/>
          <w:u w:val="single"/>
        </w:rPr>
        <w:t>Acto de Fallo Técnico:</w:t>
      </w:r>
      <w:r w:rsidRPr="00C84FE6">
        <w:rPr>
          <w:rFonts w:ascii="Calibri" w:hAnsi="Calibri"/>
        </w:rPr>
        <w:t xml:space="preserve"> </w:t>
      </w:r>
      <w:r w:rsidRPr="00C84FE6">
        <w:rPr>
          <w:rFonts w:ascii="Calibri" w:hAnsi="Calibri" w:cs="Arial"/>
        </w:rPr>
        <w:t>Se darán a conocer las propuestas técnicas que fueron rechazadas y los motivos de tal determinación, se levantará acta del evento y se dará lectura a la misma la cual se firmará por todos los participantes del evento.</w:t>
      </w:r>
    </w:p>
    <w:p w14:paraId="06784676" w14:textId="77777777" w:rsidR="00AA5CD1" w:rsidRPr="001C463D" w:rsidRDefault="00AA5CD1" w:rsidP="00046B7A">
      <w:pPr>
        <w:pStyle w:val="Prrafodelista"/>
        <w:numPr>
          <w:ilvl w:val="2"/>
          <w:numId w:val="27"/>
        </w:numPr>
        <w:ind w:right="51"/>
        <w:jc w:val="both"/>
        <w:rPr>
          <w:rFonts w:ascii="Calibri" w:hAnsi="Calibri" w:cs="Arial"/>
        </w:rPr>
      </w:pPr>
      <w:r w:rsidRPr="00F82BB4">
        <w:rPr>
          <w:rFonts w:ascii="Calibri" w:hAnsi="Calibri" w:cs="Arial"/>
          <w:b/>
          <w:i/>
          <w:u w:val="single"/>
        </w:rPr>
        <w:t>Acto de Apertura Económica:</w:t>
      </w:r>
      <w:r w:rsidRPr="00164B67">
        <w:rPr>
          <w:rFonts w:ascii="Calibri" w:hAnsi="Calibri" w:cs="Arial"/>
        </w:rPr>
        <w:t xml:space="preserve"> En esta etapa </w:t>
      </w:r>
      <w:r>
        <w:rPr>
          <w:rFonts w:ascii="Calibri" w:hAnsi="Calibri" w:cs="Arial"/>
        </w:rPr>
        <w:t xml:space="preserve">se </w:t>
      </w:r>
      <w:r w:rsidRPr="00164B67">
        <w:rPr>
          <w:rFonts w:ascii="Calibri" w:hAnsi="Calibri"/>
        </w:rPr>
        <w:t>dará aper</w:t>
      </w:r>
      <w:r>
        <w:rPr>
          <w:rFonts w:ascii="Calibri" w:hAnsi="Calibri"/>
        </w:rPr>
        <w:t>tura a los sobres de propuesta económica de los licitantes que hayan sido aceptados técnicamente.</w:t>
      </w:r>
    </w:p>
    <w:p w14:paraId="4F33DFB4" w14:textId="77777777" w:rsidR="00AA5CD1" w:rsidRPr="009A3619" w:rsidRDefault="00AA5CD1" w:rsidP="00046B7A">
      <w:pPr>
        <w:pStyle w:val="Prrafodelista"/>
        <w:numPr>
          <w:ilvl w:val="2"/>
          <w:numId w:val="27"/>
        </w:numPr>
        <w:ind w:right="51"/>
        <w:jc w:val="both"/>
        <w:rPr>
          <w:rFonts w:ascii="Calibri" w:hAnsi="Calibri" w:cs="Arial"/>
        </w:rPr>
      </w:pPr>
      <w:r w:rsidRPr="006E7CEE">
        <w:rPr>
          <w:rFonts w:ascii="Calibri" w:hAnsi="Calibri"/>
        </w:rPr>
        <w:t xml:space="preserve">El </w:t>
      </w:r>
      <w:r>
        <w:rPr>
          <w:rFonts w:ascii="Calibri" w:hAnsi="Calibri"/>
          <w:b/>
          <w:i/>
          <w:u w:val="single"/>
        </w:rPr>
        <w:t>fallo</w:t>
      </w:r>
      <w:r w:rsidRPr="006E7CEE">
        <w:rPr>
          <w:rFonts w:ascii="Calibri" w:hAnsi="Calibri"/>
        </w:rPr>
        <w:t xml:space="preserve"> </w:t>
      </w:r>
      <w:r>
        <w:rPr>
          <w:rFonts w:ascii="Calibri" w:hAnsi="Calibri"/>
        </w:rPr>
        <w:t>se emitirá d</w:t>
      </w:r>
      <w:r w:rsidRPr="009A3619">
        <w:rPr>
          <w:rFonts w:ascii="Calibri" w:hAnsi="Calibri"/>
        </w:rPr>
        <w:t xml:space="preserve">e conformidad con lo establecido por los </w:t>
      </w:r>
      <w:r w:rsidRPr="009A3619">
        <w:rPr>
          <w:rFonts w:ascii="Calibri" w:hAnsi="Calibri"/>
          <w:i/>
        </w:rPr>
        <w:t xml:space="preserve">Artículos 39 y 40 </w:t>
      </w:r>
      <w:r w:rsidRPr="009A3619">
        <w:rPr>
          <w:rFonts w:ascii="Calibri" w:hAnsi="Calibri"/>
        </w:rPr>
        <w:t>de la Ley de Adquisiciones, Arrendamientos y Contratación de Servicios del Estado de Nuevo León y 79 de su Reglamento.</w:t>
      </w:r>
    </w:p>
    <w:p w14:paraId="1419D722" w14:textId="77777777" w:rsidR="00AA5CD1" w:rsidRPr="009A3619" w:rsidRDefault="00AA5CD1" w:rsidP="00AA5CD1">
      <w:pPr>
        <w:pStyle w:val="Prrafodelista"/>
        <w:rPr>
          <w:rFonts w:asciiTheme="minorHAnsi" w:hAnsiTheme="minorHAnsi"/>
        </w:rPr>
      </w:pPr>
    </w:p>
    <w:p w14:paraId="3E5EE58E" w14:textId="77777777" w:rsidR="00AA5CD1" w:rsidRDefault="00AA5CD1" w:rsidP="00AA5CD1">
      <w:pPr>
        <w:ind w:right="51"/>
        <w:jc w:val="both"/>
        <w:rPr>
          <w:rFonts w:asciiTheme="minorHAnsi" w:hAnsiTheme="minorHAnsi"/>
        </w:rPr>
      </w:pPr>
      <w:r w:rsidRPr="009A3619">
        <w:rPr>
          <w:rFonts w:asciiTheme="minorHAnsi" w:hAnsiTheme="minorHAnsi"/>
        </w:rPr>
        <w:t>Cualquier persona podrá asistir a los diferentes actos de la licitación en calidad de observador registrándose antes del inicio de cada uno de ellos.</w:t>
      </w:r>
    </w:p>
    <w:p w14:paraId="599946E3" w14:textId="77777777" w:rsidR="00977584" w:rsidRPr="009A3619" w:rsidRDefault="00977584" w:rsidP="00AA5CD1">
      <w:pPr>
        <w:ind w:right="51"/>
        <w:jc w:val="both"/>
        <w:rPr>
          <w:rFonts w:ascii="Calibri" w:hAnsi="Calibri" w:cs="Arial"/>
        </w:rPr>
      </w:pPr>
    </w:p>
    <w:p w14:paraId="6841452F" w14:textId="77777777" w:rsidR="00AA5CD1" w:rsidRDefault="00AA5CD1" w:rsidP="00AA5CD1">
      <w:pPr>
        <w:ind w:right="-1"/>
        <w:jc w:val="both"/>
        <w:rPr>
          <w:rFonts w:ascii="Calibri" w:hAnsi="Calibri" w:cs="Arial"/>
        </w:rPr>
      </w:pPr>
    </w:p>
    <w:p w14:paraId="2B080A4C" w14:textId="77777777" w:rsidR="00AA5CD1" w:rsidRPr="0039320A" w:rsidRDefault="00AA5CD1" w:rsidP="00977584">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85E8FF"/>
        <w:ind w:right="-1"/>
        <w:jc w:val="both"/>
        <w:rPr>
          <w:rFonts w:ascii="Calibri" w:hAnsi="Calibri"/>
          <w:b/>
        </w:rPr>
      </w:pPr>
      <w:r w:rsidRPr="0039320A">
        <w:rPr>
          <w:rFonts w:ascii="Calibri" w:hAnsi="Calibri"/>
          <w:b/>
        </w:rPr>
        <w:t>1</w:t>
      </w:r>
      <w:r>
        <w:rPr>
          <w:rFonts w:ascii="Calibri" w:hAnsi="Calibri"/>
          <w:b/>
        </w:rPr>
        <w:t xml:space="preserve">2. </w:t>
      </w:r>
      <w:r w:rsidRPr="0039320A">
        <w:rPr>
          <w:rFonts w:ascii="Calibri" w:hAnsi="Calibri"/>
          <w:b/>
        </w:rPr>
        <w:t>CRITERIO DE ADJUDICACIÓN.</w:t>
      </w:r>
    </w:p>
    <w:p w14:paraId="6E7FC080" w14:textId="77777777" w:rsidR="00AA5CD1" w:rsidRPr="0039320A" w:rsidRDefault="00AA5CD1" w:rsidP="00AA5CD1">
      <w:pPr>
        <w:ind w:right="-1"/>
        <w:jc w:val="both"/>
        <w:rPr>
          <w:rFonts w:ascii="Calibri" w:hAnsi="Calibri"/>
        </w:rPr>
      </w:pPr>
    </w:p>
    <w:p w14:paraId="3608E5DD" w14:textId="77777777" w:rsidR="00AA5CD1" w:rsidRPr="0039320A" w:rsidRDefault="00AA5CD1" w:rsidP="00AA5CD1">
      <w:pPr>
        <w:ind w:right="-1"/>
        <w:jc w:val="both"/>
        <w:rPr>
          <w:rFonts w:ascii="Calibri" w:hAnsi="Calibri"/>
        </w:rPr>
      </w:pPr>
      <w:r w:rsidRPr="003C236F">
        <w:rPr>
          <w:rFonts w:ascii="Calibri" w:hAnsi="Calibri"/>
        </w:rPr>
        <w:t>La Convocante</w:t>
      </w:r>
      <w:r w:rsidRPr="003C236F">
        <w:rPr>
          <w:rFonts w:ascii="Calibri" w:hAnsi="Calibri" w:cs="Arial"/>
        </w:rPr>
        <w:t xml:space="preserve">, </w:t>
      </w:r>
      <w:r w:rsidRPr="003C236F">
        <w:rPr>
          <w:rFonts w:ascii="Calibri" w:hAnsi="Calibri"/>
        </w:rPr>
        <w:t>previo análisis de las propuestas presentadas y presupuestos autorizados, elaborará un dictamen que servirá como fundamento para emitir el fallo mediante el cual se adjudicará el Anexo 1</w:t>
      </w:r>
      <w:r w:rsidR="00867BB1" w:rsidRPr="009C48AC">
        <w:rPr>
          <w:rFonts w:ascii="Calibri" w:hAnsi="Calibri"/>
        </w:rPr>
        <w:t>,</w:t>
      </w:r>
      <w:r w:rsidRPr="009C48AC">
        <w:rPr>
          <w:rFonts w:ascii="Calibri" w:hAnsi="Calibri"/>
        </w:rPr>
        <w:t xml:space="preserve"> </w:t>
      </w:r>
      <w:r w:rsidRPr="009C48AC">
        <w:rPr>
          <w:rFonts w:ascii="Calibri" w:hAnsi="Calibri"/>
          <w:b/>
          <w:i/>
        </w:rPr>
        <w:t xml:space="preserve">por </w:t>
      </w:r>
      <w:r w:rsidR="00F60F6B" w:rsidRPr="009C48AC">
        <w:rPr>
          <w:rFonts w:ascii="Calibri" w:hAnsi="Calibri"/>
          <w:b/>
          <w:i/>
        </w:rPr>
        <w:t>partida</w:t>
      </w:r>
      <w:r w:rsidRPr="009C48AC">
        <w:rPr>
          <w:rFonts w:ascii="Calibri" w:hAnsi="Calibri"/>
          <w:b/>
          <w:i/>
        </w:rPr>
        <w:t xml:space="preserve"> </w:t>
      </w:r>
      <w:r w:rsidR="000B737B" w:rsidRPr="009C48AC">
        <w:rPr>
          <w:rFonts w:ascii="Calibri" w:hAnsi="Calibri"/>
        </w:rPr>
        <w:t>que</w:t>
      </w:r>
      <w:r w:rsidR="000B737B" w:rsidRPr="003C236F">
        <w:rPr>
          <w:rFonts w:ascii="Calibri" w:hAnsi="Calibri"/>
        </w:rPr>
        <w:t xml:space="preserve"> incluye el sumini</w:t>
      </w:r>
      <w:r w:rsidR="00073EFA" w:rsidRPr="003C236F">
        <w:rPr>
          <w:rFonts w:ascii="Calibri" w:hAnsi="Calibri"/>
        </w:rPr>
        <w:t>stro de las sustancias químicas y</w:t>
      </w:r>
      <w:r w:rsidR="000B737B" w:rsidRPr="003C236F">
        <w:rPr>
          <w:rFonts w:ascii="Calibri" w:hAnsi="Calibri"/>
        </w:rPr>
        <w:t xml:space="preserve"> materiales de laboratorio </w:t>
      </w:r>
      <w:r w:rsidRPr="003C236F">
        <w:rPr>
          <w:rFonts w:ascii="Calibri" w:hAnsi="Calibri"/>
        </w:rPr>
        <w:t>motivo de este concurso, al (los) licitante (s) que de entre los proponentes reúna las condiciones más convenientes</w:t>
      </w:r>
      <w:r w:rsidRPr="00EF4E71">
        <w:rPr>
          <w:rFonts w:ascii="Calibri" w:hAnsi="Calibri"/>
        </w:rPr>
        <w:t xml:space="preserve"> en términos de precio, calidad, financiamiento, oportunidad y demás circunstanc</w:t>
      </w:r>
      <w:r>
        <w:rPr>
          <w:rFonts w:ascii="Calibri" w:hAnsi="Calibri"/>
        </w:rPr>
        <w:t>ias pertinentes requeridas por l</w:t>
      </w:r>
      <w:r w:rsidRPr="00EF4E71">
        <w:rPr>
          <w:rFonts w:ascii="Calibri" w:hAnsi="Calibri"/>
        </w:rPr>
        <w:t>a Convocante y que</w:t>
      </w:r>
      <w:r w:rsidRPr="0039320A">
        <w:rPr>
          <w:rFonts w:ascii="Calibri" w:hAnsi="Calibri"/>
        </w:rPr>
        <w:t xml:space="preserve"> garantice satisfactoriamente el cu</w:t>
      </w:r>
      <w:r>
        <w:rPr>
          <w:rFonts w:ascii="Calibri" w:hAnsi="Calibri"/>
        </w:rPr>
        <w:t xml:space="preserve">mplimiento en el suministro de los </w:t>
      </w:r>
      <w:r w:rsidR="00437ACF">
        <w:rPr>
          <w:rFonts w:ascii="Calibri" w:hAnsi="Calibri"/>
        </w:rPr>
        <w:t>insumos</w:t>
      </w:r>
      <w:r w:rsidR="00000ADE">
        <w:rPr>
          <w:rFonts w:ascii="Calibri" w:hAnsi="Calibri"/>
        </w:rPr>
        <w:t xml:space="preserve"> </w:t>
      </w:r>
      <w:r w:rsidRPr="0039320A">
        <w:rPr>
          <w:rFonts w:ascii="Calibri" w:hAnsi="Calibri"/>
        </w:rPr>
        <w:t xml:space="preserve">objeto del presente concurso. </w:t>
      </w:r>
    </w:p>
    <w:p w14:paraId="0E671067" w14:textId="77777777" w:rsidR="00257801" w:rsidRDefault="00257801" w:rsidP="00AA5CD1">
      <w:pPr>
        <w:ind w:right="51"/>
        <w:jc w:val="both"/>
        <w:rPr>
          <w:rFonts w:asciiTheme="minorHAnsi" w:hAnsiTheme="minorHAnsi"/>
        </w:rPr>
      </w:pPr>
    </w:p>
    <w:p w14:paraId="22ECECFA" w14:textId="77777777" w:rsidR="002C1849" w:rsidRDefault="002C1849" w:rsidP="00AA5CD1">
      <w:pPr>
        <w:ind w:right="51"/>
        <w:jc w:val="both"/>
        <w:rPr>
          <w:rFonts w:asciiTheme="minorHAnsi" w:hAnsiTheme="minorHAnsi"/>
        </w:rPr>
      </w:pPr>
    </w:p>
    <w:p w14:paraId="764BF714" w14:textId="77777777" w:rsidR="00AA5CD1" w:rsidRPr="0039320A" w:rsidRDefault="00AA5CD1" w:rsidP="00977584">
      <w:pPr>
        <w:pBdr>
          <w:top w:val="single" w:sz="4" w:space="4" w:color="auto"/>
          <w:left w:val="single" w:sz="4" w:space="4" w:color="auto"/>
          <w:bottom w:val="single" w:sz="4" w:space="1" w:color="auto"/>
          <w:right w:val="single" w:sz="4" w:space="4" w:color="auto"/>
          <w:between w:val="single" w:sz="4" w:space="1" w:color="auto"/>
          <w:bar w:val="single" w:sz="4" w:color="auto"/>
        </w:pBdr>
        <w:shd w:val="clear" w:color="auto" w:fill="85E8FF"/>
        <w:ind w:right="-1"/>
        <w:jc w:val="both"/>
        <w:rPr>
          <w:rFonts w:ascii="Calibri" w:hAnsi="Calibri"/>
          <w:b/>
        </w:rPr>
      </w:pPr>
      <w:r w:rsidRPr="0039320A">
        <w:rPr>
          <w:rFonts w:ascii="Calibri" w:hAnsi="Calibri"/>
          <w:b/>
        </w:rPr>
        <w:t>1</w:t>
      </w:r>
      <w:r>
        <w:rPr>
          <w:rFonts w:ascii="Calibri" w:hAnsi="Calibri"/>
          <w:b/>
        </w:rPr>
        <w:t>3</w:t>
      </w:r>
      <w:r w:rsidRPr="0039320A">
        <w:rPr>
          <w:rFonts w:ascii="Calibri" w:hAnsi="Calibri"/>
          <w:b/>
        </w:rPr>
        <w:t>.</w:t>
      </w:r>
      <w:r>
        <w:rPr>
          <w:rFonts w:ascii="Calibri" w:hAnsi="Calibri"/>
          <w:b/>
        </w:rPr>
        <w:t xml:space="preserve"> </w:t>
      </w:r>
      <w:r w:rsidRPr="0039320A">
        <w:rPr>
          <w:rFonts w:ascii="Calibri" w:hAnsi="Calibri"/>
          <w:b/>
        </w:rPr>
        <w:t>CAUSAS DE DESCALIFICACIÓN.</w:t>
      </w:r>
    </w:p>
    <w:p w14:paraId="5B52A650" w14:textId="77777777" w:rsidR="00AA5CD1" w:rsidRPr="0039320A" w:rsidRDefault="00AA5CD1" w:rsidP="00AA5CD1">
      <w:pPr>
        <w:ind w:right="-1"/>
        <w:jc w:val="both"/>
        <w:rPr>
          <w:rFonts w:ascii="Calibri" w:hAnsi="Calibri"/>
        </w:rPr>
      </w:pPr>
    </w:p>
    <w:p w14:paraId="0CC32235" w14:textId="117B5E5C" w:rsidR="00AA5CD1" w:rsidRPr="0039320A" w:rsidRDefault="00AA5CD1" w:rsidP="00AA5CD1">
      <w:pPr>
        <w:ind w:right="-1"/>
        <w:jc w:val="both"/>
        <w:rPr>
          <w:rFonts w:ascii="Calibri" w:hAnsi="Calibri"/>
        </w:rPr>
      </w:pPr>
      <w:r w:rsidRPr="0039320A">
        <w:rPr>
          <w:rFonts w:ascii="Calibri" w:hAnsi="Calibri"/>
        </w:rPr>
        <w:t xml:space="preserve">La </w:t>
      </w:r>
      <w:r w:rsidRPr="00E1107E">
        <w:rPr>
          <w:rFonts w:ascii="Calibri" w:hAnsi="Calibri"/>
        </w:rPr>
        <w:t>Convocante</w:t>
      </w:r>
      <w:r w:rsidRPr="0039320A">
        <w:rPr>
          <w:rFonts w:ascii="Calibri" w:hAnsi="Calibri"/>
        </w:rPr>
        <w:t xml:space="preserve"> estará facultada para descalificar, en el acto de apertura o en cualquier etapa del evento de la </w:t>
      </w:r>
      <w:r>
        <w:rPr>
          <w:rFonts w:ascii="Calibri" w:hAnsi="Calibri"/>
        </w:rPr>
        <w:t>licitación</w:t>
      </w:r>
      <w:r w:rsidRPr="0039320A">
        <w:rPr>
          <w:rFonts w:ascii="Calibri" w:hAnsi="Calibri"/>
        </w:rPr>
        <w:t xml:space="preserve">, a los </w:t>
      </w:r>
      <w:r>
        <w:rPr>
          <w:rFonts w:ascii="Calibri" w:hAnsi="Calibri"/>
        </w:rPr>
        <w:t>l</w:t>
      </w:r>
      <w:r w:rsidRPr="0039320A">
        <w:rPr>
          <w:rFonts w:ascii="Calibri" w:hAnsi="Calibri"/>
        </w:rPr>
        <w:t>icitantes participantes que incurran en una o varias de las siguientes situaciones que se enumeran en forma enunciativa más no limitativa.</w:t>
      </w:r>
      <w:r w:rsidR="009C48AC">
        <w:rPr>
          <w:rFonts w:ascii="Calibri" w:hAnsi="Calibri"/>
        </w:rPr>
        <w:t xml:space="preserve"> </w:t>
      </w:r>
      <w:r>
        <w:rPr>
          <w:rFonts w:ascii="Calibri" w:hAnsi="Calibri"/>
        </w:rPr>
        <w:t>-</w:t>
      </w:r>
    </w:p>
    <w:p w14:paraId="3504083F" w14:textId="77777777" w:rsidR="00AA5CD1" w:rsidRPr="0039320A" w:rsidRDefault="00AA5CD1" w:rsidP="00046B7A">
      <w:pPr>
        <w:numPr>
          <w:ilvl w:val="0"/>
          <w:numId w:val="15"/>
        </w:numPr>
        <w:ind w:right="-1"/>
        <w:jc w:val="both"/>
        <w:rPr>
          <w:rFonts w:ascii="Calibri" w:hAnsi="Calibri"/>
        </w:rPr>
      </w:pPr>
      <w:r w:rsidRPr="0039320A">
        <w:rPr>
          <w:rFonts w:ascii="Calibri" w:hAnsi="Calibri"/>
        </w:rPr>
        <w:t>Que no cumplan con alguno de los requisitos especificados en estas bases.</w:t>
      </w:r>
    </w:p>
    <w:p w14:paraId="76BD2D2E" w14:textId="77777777" w:rsidR="00AA5CD1" w:rsidRPr="0039320A" w:rsidRDefault="00AA5CD1" w:rsidP="00046B7A">
      <w:pPr>
        <w:numPr>
          <w:ilvl w:val="0"/>
          <w:numId w:val="15"/>
        </w:numPr>
        <w:ind w:right="-1"/>
        <w:jc w:val="both"/>
        <w:rPr>
          <w:rFonts w:ascii="Calibri" w:hAnsi="Calibri"/>
        </w:rPr>
      </w:pPr>
      <w:r w:rsidRPr="0039320A">
        <w:rPr>
          <w:rFonts w:ascii="Calibri" w:hAnsi="Calibri"/>
        </w:rPr>
        <w:t xml:space="preserve">Cuando las propuestas </w:t>
      </w:r>
      <w:r>
        <w:rPr>
          <w:rFonts w:ascii="Calibri" w:hAnsi="Calibri"/>
        </w:rPr>
        <w:t xml:space="preserve">técnicas o económicas </w:t>
      </w:r>
      <w:r w:rsidRPr="0039320A">
        <w:rPr>
          <w:rFonts w:ascii="Calibri" w:hAnsi="Calibri"/>
        </w:rPr>
        <w:t xml:space="preserve">no se presenten en sobres cerrados, de acuerdo a lo establecido en las </w:t>
      </w:r>
      <w:r>
        <w:rPr>
          <w:rFonts w:ascii="Calibri" w:hAnsi="Calibri"/>
        </w:rPr>
        <w:t xml:space="preserve">presentes </w:t>
      </w:r>
      <w:r w:rsidRPr="0039320A">
        <w:rPr>
          <w:rFonts w:ascii="Calibri" w:hAnsi="Calibri"/>
        </w:rPr>
        <w:t>bases.</w:t>
      </w:r>
    </w:p>
    <w:p w14:paraId="527B24D0" w14:textId="77777777" w:rsidR="00AA5CD1" w:rsidRPr="0039320A" w:rsidRDefault="00AA5CD1" w:rsidP="00046B7A">
      <w:pPr>
        <w:numPr>
          <w:ilvl w:val="0"/>
          <w:numId w:val="15"/>
        </w:numPr>
        <w:ind w:right="-1"/>
        <w:jc w:val="both"/>
        <w:rPr>
          <w:rFonts w:ascii="Calibri" w:hAnsi="Calibri"/>
        </w:rPr>
      </w:pPr>
      <w:r w:rsidRPr="0039320A">
        <w:rPr>
          <w:rFonts w:ascii="Calibri" w:hAnsi="Calibri"/>
        </w:rPr>
        <w:t>Cuando el representante del participante no acredite debidamente la personalidad jurídica que ostenta.</w:t>
      </w:r>
    </w:p>
    <w:p w14:paraId="59401701" w14:textId="77777777" w:rsidR="00AA5CD1" w:rsidRPr="0039320A" w:rsidRDefault="00AA5CD1" w:rsidP="00046B7A">
      <w:pPr>
        <w:numPr>
          <w:ilvl w:val="0"/>
          <w:numId w:val="15"/>
        </w:numPr>
        <w:ind w:right="-1"/>
        <w:jc w:val="both"/>
        <w:rPr>
          <w:rFonts w:ascii="Calibri" w:hAnsi="Calibri"/>
        </w:rPr>
      </w:pPr>
      <w:r w:rsidRPr="0039320A">
        <w:rPr>
          <w:rFonts w:ascii="Calibri" w:hAnsi="Calibri"/>
        </w:rPr>
        <w:t>Que modifique o proponga alternativas que modifiquen las condiciones establecidas en estas bases y conforme a las cuales se desarrolla el concurso.</w:t>
      </w:r>
    </w:p>
    <w:p w14:paraId="0ABF5A3B" w14:textId="77777777" w:rsidR="001B3093" w:rsidRDefault="001B3093" w:rsidP="001B3093">
      <w:pPr>
        <w:numPr>
          <w:ilvl w:val="0"/>
          <w:numId w:val="15"/>
        </w:numPr>
        <w:ind w:right="-1"/>
        <w:jc w:val="both"/>
        <w:rPr>
          <w:rFonts w:ascii="Calibri" w:hAnsi="Calibri"/>
        </w:rPr>
      </w:pPr>
      <w:r w:rsidRPr="00F667D4">
        <w:rPr>
          <w:rFonts w:ascii="Calibri" w:hAnsi="Calibri"/>
        </w:rPr>
        <w:t>Si se comprueba que tiene acuerdo con otro u otros concursantes participantes para elevar el precio de los bienes que se concursan, o cualquier otro acuerdo que tenga como fin obtener una ventaja sobre los demás licitantes</w:t>
      </w:r>
      <w:r>
        <w:rPr>
          <w:rFonts w:ascii="Calibri" w:hAnsi="Calibri"/>
        </w:rPr>
        <w:t>.</w:t>
      </w:r>
    </w:p>
    <w:p w14:paraId="69F54D3E" w14:textId="77777777" w:rsidR="00AA5CD1" w:rsidRPr="0039320A" w:rsidRDefault="00AA5CD1" w:rsidP="00046B7A">
      <w:pPr>
        <w:numPr>
          <w:ilvl w:val="0"/>
          <w:numId w:val="15"/>
        </w:numPr>
        <w:ind w:right="-1"/>
        <w:jc w:val="both"/>
        <w:rPr>
          <w:rFonts w:ascii="Calibri" w:hAnsi="Calibri"/>
        </w:rPr>
      </w:pPr>
      <w:r w:rsidRPr="0039320A">
        <w:rPr>
          <w:rFonts w:ascii="Calibri" w:hAnsi="Calibri"/>
        </w:rPr>
        <w:t>Por falsear datos</w:t>
      </w:r>
      <w:r>
        <w:rPr>
          <w:rFonts w:ascii="Calibri" w:hAnsi="Calibri"/>
        </w:rPr>
        <w:t xml:space="preserve"> o información proporcionada a l</w:t>
      </w:r>
      <w:r w:rsidRPr="0039320A">
        <w:rPr>
          <w:rFonts w:ascii="Calibri" w:hAnsi="Calibri"/>
        </w:rPr>
        <w:t xml:space="preserve">a </w:t>
      </w:r>
      <w:r w:rsidRPr="00DB6160">
        <w:rPr>
          <w:rFonts w:ascii="Calibri" w:hAnsi="Calibri"/>
        </w:rPr>
        <w:t>Convocante</w:t>
      </w:r>
      <w:r w:rsidRPr="0039320A">
        <w:rPr>
          <w:rFonts w:ascii="Calibri" w:hAnsi="Calibri"/>
        </w:rPr>
        <w:t xml:space="preserve">, con motivo de la presente </w:t>
      </w:r>
      <w:r>
        <w:rPr>
          <w:rFonts w:ascii="Calibri" w:hAnsi="Calibri"/>
        </w:rPr>
        <w:t>convocatoria</w:t>
      </w:r>
      <w:r w:rsidRPr="0039320A">
        <w:rPr>
          <w:rFonts w:ascii="Calibri" w:hAnsi="Calibri"/>
        </w:rPr>
        <w:t>.</w:t>
      </w:r>
    </w:p>
    <w:p w14:paraId="02A12C21" w14:textId="77777777" w:rsidR="00AA5CD1" w:rsidRPr="0039320A" w:rsidRDefault="00AA5CD1" w:rsidP="00046B7A">
      <w:pPr>
        <w:numPr>
          <w:ilvl w:val="0"/>
          <w:numId w:val="15"/>
        </w:numPr>
        <w:ind w:right="-1"/>
        <w:jc w:val="both"/>
        <w:rPr>
          <w:rFonts w:ascii="Calibri" w:hAnsi="Calibri"/>
        </w:rPr>
      </w:pPr>
      <w:r w:rsidRPr="0039320A">
        <w:rPr>
          <w:rFonts w:ascii="Calibri" w:hAnsi="Calibri"/>
        </w:rPr>
        <w:t>Si no cumple con todos los requisitos especificados en estas bases en cuanto a la documentación que deben presentar en sus propuestas.</w:t>
      </w:r>
    </w:p>
    <w:p w14:paraId="7C2690FA" w14:textId="77777777" w:rsidR="00AA5CD1" w:rsidRPr="0039320A" w:rsidRDefault="00AA5CD1" w:rsidP="00046B7A">
      <w:pPr>
        <w:numPr>
          <w:ilvl w:val="0"/>
          <w:numId w:val="15"/>
        </w:numPr>
        <w:ind w:right="-1"/>
        <w:jc w:val="both"/>
        <w:rPr>
          <w:rFonts w:ascii="Calibri" w:hAnsi="Calibri"/>
        </w:rPr>
      </w:pPr>
      <w:r w:rsidRPr="0039320A">
        <w:rPr>
          <w:rFonts w:ascii="Calibri" w:hAnsi="Calibri"/>
        </w:rPr>
        <w:t>La falta de firma del Licitante o Representante Legal en sus propuestas técnicas y/o económicas.</w:t>
      </w:r>
    </w:p>
    <w:p w14:paraId="6E94C05B" w14:textId="77777777" w:rsidR="00AA5CD1" w:rsidRPr="0039320A" w:rsidRDefault="00AA5CD1" w:rsidP="00046B7A">
      <w:pPr>
        <w:numPr>
          <w:ilvl w:val="0"/>
          <w:numId w:val="15"/>
        </w:numPr>
        <w:ind w:right="49"/>
        <w:jc w:val="both"/>
        <w:rPr>
          <w:rFonts w:ascii="Calibri" w:hAnsi="Calibri"/>
        </w:rPr>
      </w:pPr>
      <w:r w:rsidRPr="0039320A">
        <w:rPr>
          <w:rFonts w:ascii="Calibri" w:hAnsi="Calibri"/>
        </w:rPr>
        <w:t>Cuando el licitante o representante legal modifique las condiciones establecidas en estas bases y conforme a las cuales se desarrolla el concurso.</w:t>
      </w:r>
    </w:p>
    <w:p w14:paraId="5BA44570" w14:textId="77777777" w:rsidR="00AA5CD1" w:rsidRPr="0039320A" w:rsidRDefault="00AA5CD1" w:rsidP="00AA5CD1">
      <w:pPr>
        <w:ind w:right="-1"/>
        <w:jc w:val="both"/>
        <w:rPr>
          <w:rFonts w:ascii="Calibri" w:hAnsi="Calibri"/>
        </w:rPr>
      </w:pPr>
    </w:p>
    <w:p w14:paraId="4808C68F" w14:textId="77777777" w:rsidR="00AA5CD1" w:rsidRPr="009E04A4" w:rsidRDefault="00AA5CD1" w:rsidP="00AA5CD1">
      <w:pPr>
        <w:pStyle w:val="Textoindependiente3"/>
        <w:ind w:right="-1"/>
        <w:rPr>
          <w:rFonts w:ascii="Calibri" w:hAnsi="Calibri"/>
          <w:b w:val="0"/>
          <w:sz w:val="20"/>
        </w:rPr>
      </w:pPr>
      <w:r w:rsidRPr="009E04A4">
        <w:rPr>
          <w:rFonts w:ascii="Calibri" w:hAnsi="Calibri"/>
          <w:b w:val="0"/>
          <w:sz w:val="20"/>
        </w:rPr>
        <w:t xml:space="preserve">En cualquier caso, la descalificación podrá decretarse en cualquier momento durante el proceso de la </w:t>
      </w:r>
      <w:r>
        <w:rPr>
          <w:rFonts w:ascii="Calibri" w:hAnsi="Calibri"/>
          <w:b w:val="0"/>
          <w:sz w:val="20"/>
        </w:rPr>
        <w:t>licitación</w:t>
      </w:r>
      <w:r w:rsidRPr="009E04A4">
        <w:rPr>
          <w:rFonts w:ascii="Calibri" w:hAnsi="Calibri"/>
          <w:b w:val="0"/>
          <w:sz w:val="20"/>
        </w:rPr>
        <w:t xml:space="preserve">, desde el Acto de Presentación y Apertura de Proposiciones Técnicas y hasta el Acto de Fallo Económico, en tal virtud, se incluirán las causas que motivaron la descalificación y las observaciones respectivas en las actas correspondientes al acto en que se dé a conocer la descalificación. </w:t>
      </w:r>
    </w:p>
    <w:p w14:paraId="13B632DE" w14:textId="77777777" w:rsidR="00AA5CD1" w:rsidRDefault="00AA5CD1" w:rsidP="00AA5CD1">
      <w:pPr>
        <w:ind w:right="-1"/>
        <w:jc w:val="both"/>
        <w:rPr>
          <w:rFonts w:ascii="Calibri" w:hAnsi="Calibri"/>
          <w:b/>
        </w:rPr>
      </w:pPr>
    </w:p>
    <w:p w14:paraId="7CF4C5CF" w14:textId="77777777" w:rsidR="00335BDF" w:rsidRDefault="00335BDF" w:rsidP="00AA5CD1">
      <w:pPr>
        <w:ind w:right="-1"/>
        <w:jc w:val="both"/>
        <w:rPr>
          <w:rFonts w:ascii="Calibri" w:hAnsi="Calibri"/>
          <w:b/>
        </w:rPr>
      </w:pPr>
    </w:p>
    <w:p w14:paraId="1C96C8BE" w14:textId="77777777" w:rsidR="00AA5CD1" w:rsidRPr="0039320A" w:rsidRDefault="00AA5CD1" w:rsidP="00977584">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85E8FF"/>
        <w:ind w:right="-1"/>
        <w:jc w:val="both"/>
        <w:rPr>
          <w:rFonts w:ascii="Calibri" w:hAnsi="Calibri"/>
          <w:b/>
        </w:rPr>
      </w:pPr>
      <w:r w:rsidRPr="0039320A">
        <w:rPr>
          <w:rFonts w:ascii="Calibri" w:hAnsi="Calibri"/>
          <w:b/>
        </w:rPr>
        <w:t>1</w:t>
      </w:r>
      <w:r>
        <w:rPr>
          <w:rFonts w:ascii="Calibri" w:hAnsi="Calibri"/>
          <w:b/>
        </w:rPr>
        <w:t>4</w:t>
      </w:r>
      <w:r w:rsidRPr="0039320A">
        <w:rPr>
          <w:rFonts w:ascii="Calibri" w:hAnsi="Calibri"/>
          <w:b/>
        </w:rPr>
        <w:t>.</w:t>
      </w:r>
      <w:r>
        <w:rPr>
          <w:rFonts w:ascii="Calibri" w:hAnsi="Calibri"/>
          <w:b/>
        </w:rPr>
        <w:t xml:space="preserve"> </w:t>
      </w:r>
      <w:r w:rsidRPr="0039320A">
        <w:rPr>
          <w:rFonts w:ascii="Calibri" w:hAnsi="Calibri"/>
          <w:b/>
        </w:rPr>
        <w:t>EL CONTRATO.</w:t>
      </w:r>
    </w:p>
    <w:p w14:paraId="5F9FE0A3" w14:textId="77777777" w:rsidR="00AA5CD1" w:rsidRPr="0039320A" w:rsidRDefault="00AA5CD1" w:rsidP="00AA5CD1">
      <w:pPr>
        <w:ind w:right="-1"/>
        <w:jc w:val="both"/>
        <w:rPr>
          <w:rFonts w:ascii="Calibri" w:hAnsi="Calibri"/>
        </w:rPr>
      </w:pPr>
    </w:p>
    <w:p w14:paraId="1379AF39" w14:textId="77777777" w:rsidR="00AA5CD1" w:rsidRPr="002C1849" w:rsidRDefault="00AA5CD1" w:rsidP="00AA5CD1">
      <w:pPr>
        <w:ind w:right="-1"/>
        <w:jc w:val="both"/>
        <w:rPr>
          <w:rFonts w:ascii="Calibri" w:hAnsi="Calibri"/>
        </w:rPr>
      </w:pPr>
      <w:r w:rsidRPr="0039320A">
        <w:rPr>
          <w:rFonts w:ascii="Calibri" w:hAnsi="Calibri"/>
        </w:rPr>
        <w:t xml:space="preserve">La adjudicación del o los contratos que se deriven del presente concurso, obliga a los </w:t>
      </w:r>
      <w:r>
        <w:rPr>
          <w:rFonts w:ascii="Calibri" w:hAnsi="Calibri"/>
        </w:rPr>
        <w:t>l</w:t>
      </w:r>
      <w:r w:rsidRPr="0039320A">
        <w:rPr>
          <w:rFonts w:ascii="Calibri" w:hAnsi="Calibri"/>
        </w:rPr>
        <w:t>icitantes en quien hubiere recaído</w:t>
      </w:r>
      <w:r>
        <w:rPr>
          <w:rFonts w:ascii="Calibri" w:hAnsi="Calibri"/>
        </w:rPr>
        <w:t>,</w:t>
      </w:r>
      <w:r w:rsidRPr="0039320A">
        <w:rPr>
          <w:rFonts w:ascii="Calibri" w:hAnsi="Calibri"/>
        </w:rPr>
        <w:t xml:space="preserve"> a firmarlo  dentro de los </w:t>
      </w:r>
      <w:r>
        <w:rPr>
          <w:rFonts w:ascii="Calibri" w:hAnsi="Calibri"/>
        </w:rPr>
        <w:t>10</w:t>
      </w:r>
      <w:r w:rsidRPr="0039320A">
        <w:rPr>
          <w:rFonts w:ascii="Calibri" w:hAnsi="Calibri"/>
        </w:rPr>
        <w:t xml:space="preserve"> (</w:t>
      </w:r>
      <w:r>
        <w:rPr>
          <w:rFonts w:ascii="Calibri" w:hAnsi="Calibri"/>
        </w:rPr>
        <w:t>DIEZ</w:t>
      </w:r>
      <w:r w:rsidRPr="0039320A">
        <w:rPr>
          <w:rFonts w:ascii="Calibri" w:hAnsi="Calibri"/>
        </w:rPr>
        <w:t xml:space="preserve">) días </w:t>
      </w:r>
      <w:r>
        <w:rPr>
          <w:rFonts w:ascii="Calibri" w:hAnsi="Calibri"/>
        </w:rPr>
        <w:t>hábiles</w:t>
      </w:r>
      <w:r w:rsidRPr="0039320A">
        <w:rPr>
          <w:rFonts w:ascii="Calibri" w:hAnsi="Calibri"/>
        </w:rPr>
        <w:t xml:space="preserve"> siguientes a la fecha en que se dé a conocer el fallo, de conformidad con lo establecido en</w:t>
      </w:r>
      <w:r w:rsidRPr="0039320A">
        <w:rPr>
          <w:rFonts w:ascii="Calibri" w:hAnsi="Calibri"/>
          <w:color w:val="FF0000"/>
        </w:rPr>
        <w:t xml:space="preserve"> </w:t>
      </w:r>
      <w:r w:rsidRPr="0039320A">
        <w:rPr>
          <w:rFonts w:ascii="Calibri" w:hAnsi="Calibri"/>
        </w:rPr>
        <w:t xml:space="preserve">el </w:t>
      </w:r>
      <w:r w:rsidRPr="00E1107E">
        <w:rPr>
          <w:rFonts w:ascii="Calibri" w:hAnsi="Calibri"/>
          <w:i/>
        </w:rPr>
        <w:t xml:space="preserve">Artículo </w:t>
      </w:r>
      <w:r>
        <w:rPr>
          <w:rFonts w:ascii="Calibri" w:hAnsi="Calibri"/>
          <w:i/>
        </w:rPr>
        <w:t xml:space="preserve">90 </w:t>
      </w:r>
      <w:r w:rsidRPr="0039320A">
        <w:rPr>
          <w:rFonts w:ascii="Calibri" w:hAnsi="Calibri"/>
        </w:rPr>
        <w:t>de</w:t>
      </w:r>
      <w:r>
        <w:rPr>
          <w:rFonts w:ascii="Calibri" w:hAnsi="Calibri"/>
        </w:rPr>
        <w:t>l Reglamento de la</w:t>
      </w:r>
      <w:r w:rsidRPr="0039320A">
        <w:rPr>
          <w:rFonts w:ascii="Calibri" w:hAnsi="Calibri"/>
        </w:rPr>
        <w:t xml:space="preserve"> Ley de Adquisiciones, Arrendamientos y Contratación de Servicios del Estado de Nuevo León, en la oficina del Depto. de </w:t>
      </w:r>
      <w:r>
        <w:rPr>
          <w:rFonts w:ascii="Calibri" w:hAnsi="Calibri"/>
        </w:rPr>
        <w:t>Contratos</w:t>
      </w:r>
      <w:r w:rsidRPr="0039320A">
        <w:rPr>
          <w:rFonts w:ascii="Calibri" w:hAnsi="Calibri"/>
        </w:rPr>
        <w:t xml:space="preserve">, ubicada en Matamoros 520 </w:t>
      </w:r>
      <w:r>
        <w:rPr>
          <w:rFonts w:ascii="Calibri" w:hAnsi="Calibri"/>
        </w:rPr>
        <w:t>oriente, primer piso</w:t>
      </w:r>
      <w:r w:rsidRPr="0039320A">
        <w:rPr>
          <w:rFonts w:ascii="Calibri" w:hAnsi="Calibri"/>
        </w:rPr>
        <w:t xml:space="preserve">, Centro de la Ciudad, Monterrey, Nuevo León, en caso de que el Licitante no firmara el contrato por causas imputables a el mismo, dentro del plazo señalado, </w:t>
      </w:r>
      <w:r>
        <w:rPr>
          <w:rFonts w:ascii="Calibri" w:hAnsi="Calibri"/>
        </w:rPr>
        <w:t>l</w:t>
      </w:r>
      <w:r w:rsidRPr="0039320A">
        <w:rPr>
          <w:rFonts w:ascii="Calibri" w:hAnsi="Calibri"/>
        </w:rPr>
        <w:t xml:space="preserve">a </w:t>
      </w:r>
      <w:r w:rsidRPr="00E1107E">
        <w:rPr>
          <w:rFonts w:ascii="Calibri" w:hAnsi="Calibri"/>
        </w:rPr>
        <w:t>Convocante</w:t>
      </w:r>
      <w:r w:rsidRPr="0039320A">
        <w:rPr>
          <w:rFonts w:ascii="Calibri" w:hAnsi="Calibri"/>
        </w:rPr>
        <w:t xml:space="preserve"> sin necesidad de un nuevo procedimiento, podrá adjudicar el contrato al participante del concurso que haya presentado la siguiente </w:t>
      </w:r>
      <w:r w:rsidRPr="002C1849">
        <w:rPr>
          <w:rFonts w:ascii="Calibri" w:hAnsi="Calibri"/>
        </w:rPr>
        <w:t>proposición solvente más baja, de conformidad con lo dispuesto en este mismo Artículo del citado Reglamento.</w:t>
      </w:r>
    </w:p>
    <w:p w14:paraId="3E43E7A9" w14:textId="77777777" w:rsidR="00AA5CD1" w:rsidRPr="002C1849" w:rsidRDefault="00AA5CD1" w:rsidP="00AA5CD1">
      <w:pPr>
        <w:ind w:right="-1"/>
        <w:jc w:val="both"/>
        <w:rPr>
          <w:rFonts w:ascii="Calibri" w:hAnsi="Calibri"/>
        </w:rPr>
      </w:pPr>
    </w:p>
    <w:p w14:paraId="4E1B22F3" w14:textId="77777777" w:rsidR="00284B77" w:rsidRDefault="00284B77" w:rsidP="00AA5CD1">
      <w:pPr>
        <w:ind w:right="-1"/>
        <w:jc w:val="both"/>
        <w:rPr>
          <w:rFonts w:ascii="Calibri" w:hAnsi="Calibri"/>
        </w:rPr>
      </w:pPr>
      <w:r w:rsidRPr="002C1849">
        <w:rPr>
          <w:rFonts w:ascii="Calibri" w:hAnsi="Calibri"/>
        </w:rPr>
        <w:t xml:space="preserve">El contrato que se celebre será bajo la modalidad de </w:t>
      </w:r>
      <w:r w:rsidRPr="002C1849">
        <w:rPr>
          <w:rFonts w:ascii="Calibri" w:hAnsi="Calibri"/>
          <w:i/>
          <w:u w:val="single"/>
        </w:rPr>
        <w:t>contrato abierto</w:t>
      </w:r>
      <w:r w:rsidRPr="002C1849">
        <w:rPr>
          <w:rFonts w:ascii="Calibri" w:hAnsi="Calibri"/>
        </w:rPr>
        <w:t>, conforme a los precios unitarios establecidos en la oferta económica del proveedor que resulte con</w:t>
      </w:r>
      <w:r w:rsidR="00AC5843">
        <w:rPr>
          <w:rFonts w:ascii="Calibri" w:hAnsi="Calibri"/>
        </w:rPr>
        <w:t xml:space="preserve"> adjudicación</w:t>
      </w:r>
      <w:r w:rsidRPr="002C1849">
        <w:rPr>
          <w:rFonts w:ascii="Calibri" w:hAnsi="Calibri"/>
        </w:rPr>
        <w:t>, la cual formará parte del contrato y se sujetará al techo presupuestal que como monto máximo se establezca, para todas las claves adjudicadas.</w:t>
      </w:r>
    </w:p>
    <w:p w14:paraId="021894FB" w14:textId="77777777" w:rsidR="00977584" w:rsidRPr="0039320A" w:rsidRDefault="00977584" w:rsidP="00AA5CD1">
      <w:pPr>
        <w:ind w:right="-1"/>
        <w:jc w:val="both"/>
        <w:rPr>
          <w:rFonts w:ascii="Calibri" w:hAnsi="Calibri"/>
        </w:rPr>
      </w:pPr>
    </w:p>
    <w:p w14:paraId="0418065A" w14:textId="77777777" w:rsidR="00AA5CD1" w:rsidRDefault="00AA5CD1" w:rsidP="00F1394D">
      <w:pPr>
        <w:ind w:right="-1"/>
        <w:jc w:val="both"/>
        <w:rPr>
          <w:rFonts w:ascii="Calibri" w:hAnsi="Calibri"/>
          <w:b/>
        </w:rPr>
      </w:pPr>
      <w:r>
        <w:rPr>
          <w:rFonts w:ascii="Calibri" w:hAnsi="Calibri"/>
          <w:b/>
          <w:u w:val="single"/>
        </w:rPr>
        <w:t>14.1. Modificación al contrato:</w:t>
      </w:r>
      <w:r w:rsidRPr="001126A6">
        <w:rPr>
          <w:rFonts w:ascii="Calibri" w:hAnsi="Calibri"/>
          <w:b/>
        </w:rPr>
        <w:t xml:space="preserve"> </w:t>
      </w:r>
    </w:p>
    <w:p w14:paraId="28B861C6" w14:textId="77777777" w:rsidR="00AA5CD1" w:rsidRDefault="00AA5CD1" w:rsidP="00F1394D">
      <w:pPr>
        <w:ind w:right="-1"/>
        <w:jc w:val="both"/>
        <w:rPr>
          <w:rFonts w:ascii="Calibri" w:hAnsi="Calibri"/>
          <w:b/>
        </w:rPr>
      </w:pPr>
    </w:p>
    <w:p w14:paraId="448BA071" w14:textId="77777777" w:rsidR="00AA5CD1" w:rsidRPr="0039320A" w:rsidRDefault="00AA5CD1" w:rsidP="00F1394D">
      <w:pPr>
        <w:ind w:right="-1"/>
        <w:jc w:val="both"/>
        <w:rPr>
          <w:rFonts w:ascii="Calibri" w:hAnsi="Calibri"/>
        </w:rPr>
      </w:pPr>
      <w:r w:rsidRPr="0039320A">
        <w:rPr>
          <w:rFonts w:ascii="Calibri" w:hAnsi="Calibri"/>
        </w:rPr>
        <w:t>El (los) contrato (s) que se deriven del presente concurso, podrán ser modificados siempre que el monto total de las modificaciones no rebase, en conjunto, el veinte por ciento de la cantidad de los conceptos estableci</w:t>
      </w:r>
      <w:r>
        <w:rPr>
          <w:rFonts w:ascii="Calibri" w:hAnsi="Calibri"/>
        </w:rPr>
        <w:t>dos originalmente en los mismos</w:t>
      </w:r>
      <w:r w:rsidRPr="0039320A">
        <w:rPr>
          <w:rFonts w:ascii="Calibri" w:hAnsi="Calibri"/>
        </w:rPr>
        <w:t xml:space="preserve"> y el precio de los bienes o servicios sea igual al pactado originalmente, de conformidad con lo establecido en el último párrafo del </w:t>
      </w:r>
      <w:r w:rsidRPr="00E1107E">
        <w:rPr>
          <w:rFonts w:ascii="Calibri" w:hAnsi="Calibri"/>
          <w:i/>
        </w:rPr>
        <w:t>Artículo 47</w:t>
      </w:r>
      <w:r w:rsidRPr="0039320A">
        <w:rPr>
          <w:rFonts w:ascii="Calibri" w:hAnsi="Calibri"/>
        </w:rPr>
        <w:t xml:space="preserve"> de la Ley de Adquisiciones, Arrendamientos y Contratación de Ser</w:t>
      </w:r>
      <w:r>
        <w:rPr>
          <w:rFonts w:ascii="Calibri" w:hAnsi="Calibri"/>
        </w:rPr>
        <w:t>vicios del Estado de Nuevo León y 95 de su Reglamento.</w:t>
      </w:r>
    </w:p>
    <w:p w14:paraId="3B96F07F" w14:textId="77777777" w:rsidR="00AA5CD1" w:rsidRPr="0039320A" w:rsidRDefault="00AA5CD1" w:rsidP="00F1394D">
      <w:pPr>
        <w:ind w:right="-1"/>
        <w:jc w:val="both"/>
        <w:rPr>
          <w:rFonts w:ascii="Calibri" w:hAnsi="Calibri"/>
        </w:rPr>
      </w:pPr>
    </w:p>
    <w:p w14:paraId="2895076A" w14:textId="77777777" w:rsidR="00AA5CD1" w:rsidRPr="0039320A" w:rsidRDefault="00AA5CD1" w:rsidP="00F1394D">
      <w:pPr>
        <w:pStyle w:val="Textoindependiente"/>
        <w:ind w:right="0"/>
        <w:rPr>
          <w:rFonts w:ascii="Calibri" w:hAnsi="Calibri" w:cs="Arial"/>
          <w:sz w:val="20"/>
          <w:lang w:val="es-ES"/>
        </w:rPr>
      </w:pPr>
      <w:r w:rsidRPr="0039320A">
        <w:rPr>
          <w:rFonts w:ascii="Calibri" w:hAnsi="Calibri" w:cs="Arial"/>
          <w:sz w:val="20"/>
          <w:lang w:val="es-ES"/>
        </w:rPr>
        <w:t>En caso de otorgamiento de prórrogas o esperas al proveedor para el cumplimiento de sus obligaciones, derivadas de la formalización de convenios de ampliación al monto o al plazo del contrato, se deberá realizar la modificación correspondiente a la fianza.</w:t>
      </w:r>
    </w:p>
    <w:p w14:paraId="784A27B9" w14:textId="77777777" w:rsidR="00AA5CD1" w:rsidRDefault="00AA5CD1" w:rsidP="00F1394D">
      <w:pPr>
        <w:ind w:right="-1"/>
        <w:jc w:val="both"/>
        <w:rPr>
          <w:rFonts w:ascii="Calibri" w:hAnsi="Calibri"/>
          <w:b/>
        </w:rPr>
      </w:pPr>
    </w:p>
    <w:p w14:paraId="4FE2E994" w14:textId="77777777" w:rsidR="00AA5CD1" w:rsidRDefault="00AA5CD1" w:rsidP="00F1394D">
      <w:pPr>
        <w:ind w:right="-1"/>
        <w:jc w:val="both"/>
        <w:rPr>
          <w:rFonts w:ascii="Calibri" w:hAnsi="Calibri"/>
          <w:b/>
        </w:rPr>
      </w:pPr>
      <w:r w:rsidRPr="00E1107E">
        <w:rPr>
          <w:rFonts w:ascii="Calibri" w:hAnsi="Calibri"/>
          <w:b/>
          <w:u w:val="single"/>
        </w:rPr>
        <w:t>1</w:t>
      </w:r>
      <w:r>
        <w:rPr>
          <w:rFonts w:ascii="Calibri" w:hAnsi="Calibri"/>
          <w:b/>
          <w:u w:val="single"/>
        </w:rPr>
        <w:t>4.2. Daños y Perjuicios:</w:t>
      </w:r>
      <w:r w:rsidRPr="00C23C68">
        <w:rPr>
          <w:rFonts w:ascii="Calibri" w:hAnsi="Calibri"/>
          <w:b/>
        </w:rPr>
        <w:t xml:space="preserve"> </w:t>
      </w:r>
    </w:p>
    <w:p w14:paraId="4F27B8E4" w14:textId="77777777" w:rsidR="00AA5CD1" w:rsidRDefault="00AA5CD1" w:rsidP="00F1394D">
      <w:pPr>
        <w:ind w:right="-1"/>
        <w:jc w:val="both"/>
        <w:rPr>
          <w:rFonts w:ascii="Calibri" w:hAnsi="Calibri"/>
          <w:b/>
        </w:rPr>
      </w:pPr>
    </w:p>
    <w:p w14:paraId="41ECF2C5" w14:textId="77777777" w:rsidR="00AA5CD1" w:rsidRPr="0039320A" w:rsidRDefault="00947153" w:rsidP="00F1394D">
      <w:pPr>
        <w:ind w:right="-1"/>
        <w:jc w:val="both"/>
        <w:rPr>
          <w:rFonts w:ascii="Calibri" w:hAnsi="Calibri"/>
        </w:rPr>
      </w:pPr>
      <w:r w:rsidRPr="0039320A">
        <w:rPr>
          <w:rFonts w:ascii="Calibri" w:hAnsi="Calibri"/>
        </w:rPr>
        <w:t>En el contrato o contratos que se deriven del presente concurso, el proveedor</w:t>
      </w:r>
      <w:r w:rsidRPr="0039320A">
        <w:rPr>
          <w:rFonts w:ascii="Calibri" w:hAnsi="Calibri"/>
          <w:b/>
        </w:rPr>
        <w:t xml:space="preserve"> </w:t>
      </w:r>
      <w:r w:rsidRPr="0039320A">
        <w:rPr>
          <w:rFonts w:ascii="Calibri" w:hAnsi="Calibri"/>
        </w:rPr>
        <w:t xml:space="preserve">se obliga al pago de los daños y perjuicios que ocasione a </w:t>
      </w:r>
      <w:r>
        <w:rPr>
          <w:rFonts w:ascii="Calibri" w:hAnsi="Calibri"/>
        </w:rPr>
        <w:t>l</w:t>
      </w:r>
      <w:r w:rsidRPr="0039320A">
        <w:rPr>
          <w:rFonts w:ascii="Calibri" w:hAnsi="Calibri"/>
        </w:rPr>
        <w:t xml:space="preserve">a </w:t>
      </w:r>
      <w:r w:rsidRPr="00E1107E">
        <w:rPr>
          <w:rFonts w:ascii="Calibri" w:hAnsi="Calibri"/>
        </w:rPr>
        <w:t>Convocante</w:t>
      </w:r>
      <w:r w:rsidRPr="0039320A">
        <w:rPr>
          <w:rFonts w:ascii="Calibri" w:hAnsi="Calibri"/>
        </w:rPr>
        <w:t xml:space="preserve"> por la falta </w:t>
      </w:r>
      <w:r>
        <w:rPr>
          <w:rFonts w:ascii="Calibri" w:hAnsi="Calibri"/>
        </w:rPr>
        <w:t xml:space="preserve">de la entrega de los </w:t>
      </w:r>
      <w:r w:rsidR="000B737B">
        <w:rPr>
          <w:rFonts w:ascii="Calibri" w:hAnsi="Calibri"/>
        </w:rPr>
        <w:t>insumos</w:t>
      </w:r>
      <w:r>
        <w:rPr>
          <w:rFonts w:ascii="Calibri" w:hAnsi="Calibri"/>
        </w:rPr>
        <w:t xml:space="preserve"> </w:t>
      </w:r>
      <w:r w:rsidR="00AA5CD1" w:rsidRPr="0039320A">
        <w:rPr>
          <w:rFonts w:ascii="Calibri" w:hAnsi="Calibri"/>
        </w:rPr>
        <w:t>y cuando éstos no reúnan los requisitos de calidad, así como el pago de daños que se causen a</w:t>
      </w:r>
      <w:r w:rsidR="00AA5CD1" w:rsidRPr="0039320A">
        <w:rPr>
          <w:rFonts w:ascii="Calibri" w:hAnsi="Calibri"/>
          <w:b/>
        </w:rPr>
        <w:t xml:space="preserve"> </w:t>
      </w:r>
      <w:r w:rsidR="00AA5CD1" w:rsidRPr="0039320A">
        <w:rPr>
          <w:rFonts w:ascii="Calibri" w:hAnsi="Calibri"/>
        </w:rPr>
        <w:t>terceros en su persona, así como por cualquier incumplimiento a lo establecido en el presente instrumento.</w:t>
      </w:r>
    </w:p>
    <w:p w14:paraId="3A2A57A4" w14:textId="77777777" w:rsidR="00AA5CD1" w:rsidRPr="0039320A" w:rsidRDefault="00AA5CD1" w:rsidP="00F1394D">
      <w:pPr>
        <w:ind w:right="-1"/>
        <w:jc w:val="both"/>
        <w:rPr>
          <w:rFonts w:ascii="Calibri" w:hAnsi="Calibri"/>
        </w:rPr>
      </w:pPr>
    </w:p>
    <w:p w14:paraId="057113E3" w14:textId="77777777" w:rsidR="00AA5CD1" w:rsidRDefault="00AA5CD1" w:rsidP="00F1394D">
      <w:pPr>
        <w:ind w:right="-1"/>
        <w:jc w:val="both"/>
        <w:rPr>
          <w:rFonts w:ascii="Calibri" w:hAnsi="Calibri"/>
          <w:b/>
        </w:rPr>
      </w:pPr>
      <w:r w:rsidRPr="00E1107E">
        <w:rPr>
          <w:rFonts w:ascii="Calibri" w:hAnsi="Calibri"/>
          <w:b/>
          <w:u w:val="single"/>
        </w:rPr>
        <w:t>1</w:t>
      </w:r>
      <w:r>
        <w:rPr>
          <w:rFonts w:ascii="Calibri" w:hAnsi="Calibri"/>
          <w:b/>
          <w:u w:val="single"/>
        </w:rPr>
        <w:t>4.3. Notificaciones:</w:t>
      </w:r>
      <w:r>
        <w:rPr>
          <w:rFonts w:ascii="Calibri" w:hAnsi="Calibri"/>
          <w:b/>
        </w:rPr>
        <w:t xml:space="preserve"> </w:t>
      </w:r>
    </w:p>
    <w:p w14:paraId="5E148EC1" w14:textId="77777777" w:rsidR="00AA5CD1" w:rsidRDefault="00AA5CD1" w:rsidP="00F1394D">
      <w:pPr>
        <w:ind w:right="-1"/>
        <w:jc w:val="both"/>
        <w:rPr>
          <w:rFonts w:ascii="Calibri" w:hAnsi="Calibri"/>
          <w:b/>
        </w:rPr>
      </w:pPr>
    </w:p>
    <w:p w14:paraId="55B57128" w14:textId="77777777" w:rsidR="00AA5CD1" w:rsidRDefault="00AA5CD1" w:rsidP="00F1394D">
      <w:pPr>
        <w:ind w:right="-1"/>
        <w:jc w:val="both"/>
        <w:rPr>
          <w:rFonts w:ascii="Calibri" w:hAnsi="Calibri"/>
        </w:rPr>
      </w:pPr>
      <w:r w:rsidRPr="0039320A">
        <w:rPr>
          <w:rFonts w:ascii="Calibri" w:hAnsi="Calibri"/>
        </w:rPr>
        <w:t xml:space="preserve">El </w:t>
      </w:r>
      <w:r>
        <w:rPr>
          <w:rFonts w:ascii="Calibri" w:hAnsi="Calibri"/>
        </w:rPr>
        <w:t>licitante</w:t>
      </w:r>
      <w:r w:rsidRPr="0039320A">
        <w:rPr>
          <w:rFonts w:ascii="Calibri" w:hAnsi="Calibri"/>
        </w:rPr>
        <w:t xml:space="preserve"> ganador que se le adjudique un pedido o contrato deberá señalar un domicilio en el Estado de Nuevo León, acreditándolo como domicilio para efectos de oír y recibir notificaciones.</w:t>
      </w:r>
    </w:p>
    <w:p w14:paraId="2CC2ECB7" w14:textId="77777777" w:rsidR="00F1394D" w:rsidRPr="0039320A" w:rsidRDefault="00F1394D" w:rsidP="00F1394D">
      <w:pPr>
        <w:ind w:right="-1"/>
        <w:jc w:val="both"/>
        <w:rPr>
          <w:rFonts w:ascii="Calibri" w:hAnsi="Calibri"/>
        </w:rPr>
      </w:pPr>
    </w:p>
    <w:p w14:paraId="4CFFF282" w14:textId="77777777" w:rsidR="00AA5CD1" w:rsidRDefault="00AA5CD1" w:rsidP="00F1394D">
      <w:pPr>
        <w:ind w:right="-1"/>
        <w:jc w:val="both"/>
        <w:rPr>
          <w:rFonts w:ascii="Calibri" w:hAnsi="Calibri"/>
          <w:b/>
        </w:rPr>
      </w:pPr>
      <w:r w:rsidRPr="00933CEB">
        <w:rPr>
          <w:rFonts w:ascii="Calibri" w:hAnsi="Calibri"/>
          <w:b/>
          <w:u w:val="single"/>
        </w:rPr>
        <w:t>1</w:t>
      </w:r>
      <w:r>
        <w:rPr>
          <w:rFonts w:ascii="Calibri" w:hAnsi="Calibri"/>
          <w:b/>
          <w:u w:val="single"/>
        </w:rPr>
        <w:t>4</w:t>
      </w:r>
      <w:r w:rsidRPr="00933CEB">
        <w:rPr>
          <w:rFonts w:ascii="Calibri" w:hAnsi="Calibri"/>
          <w:b/>
          <w:u w:val="single"/>
        </w:rPr>
        <w:t>.4. Vige</w:t>
      </w:r>
      <w:r>
        <w:rPr>
          <w:rFonts w:ascii="Calibri" w:hAnsi="Calibri"/>
          <w:b/>
          <w:u w:val="single"/>
        </w:rPr>
        <w:t>ncia del contrato:</w:t>
      </w:r>
      <w:r>
        <w:rPr>
          <w:rFonts w:ascii="Calibri" w:hAnsi="Calibri"/>
          <w:b/>
        </w:rPr>
        <w:t xml:space="preserve"> </w:t>
      </w:r>
    </w:p>
    <w:p w14:paraId="120750C0" w14:textId="77777777" w:rsidR="00AA5CD1" w:rsidRDefault="00AA5CD1" w:rsidP="00F1394D">
      <w:pPr>
        <w:ind w:right="-1"/>
        <w:jc w:val="both"/>
        <w:rPr>
          <w:rFonts w:ascii="Calibri" w:hAnsi="Calibri"/>
          <w:b/>
        </w:rPr>
      </w:pPr>
    </w:p>
    <w:p w14:paraId="3DB1A254" w14:textId="156C69F3" w:rsidR="00AA5CD1" w:rsidRDefault="00AA5CD1" w:rsidP="00F1394D">
      <w:pPr>
        <w:ind w:right="-1"/>
        <w:jc w:val="both"/>
        <w:rPr>
          <w:rFonts w:ascii="Calibri" w:hAnsi="Calibri"/>
        </w:rPr>
      </w:pPr>
      <w:r w:rsidRPr="003C236F">
        <w:rPr>
          <w:rFonts w:ascii="Calibri" w:hAnsi="Calibri"/>
        </w:rPr>
        <w:lastRenderedPageBreak/>
        <w:t xml:space="preserve">La vigencia del contrato que se derive de la presente licitación, será </w:t>
      </w:r>
      <w:r w:rsidRPr="00FF7D0F">
        <w:rPr>
          <w:rFonts w:ascii="Calibri" w:hAnsi="Calibri"/>
        </w:rPr>
        <w:t xml:space="preserve">del </w:t>
      </w:r>
      <w:r w:rsidR="008373C5">
        <w:rPr>
          <w:rFonts w:ascii="Calibri" w:hAnsi="Calibri"/>
        </w:rPr>
        <w:t xml:space="preserve">día </w:t>
      </w:r>
      <w:r w:rsidR="00886B96" w:rsidRPr="008373C5">
        <w:rPr>
          <w:rFonts w:ascii="Calibri" w:hAnsi="Calibri"/>
        </w:rPr>
        <w:t>0</w:t>
      </w:r>
      <w:r w:rsidR="008373C5" w:rsidRPr="008373C5">
        <w:rPr>
          <w:rFonts w:ascii="Calibri" w:hAnsi="Calibri"/>
        </w:rPr>
        <w:t>9</w:t>
      </w:r>
      <w:r w:rsidR="00977584" w:rsidRPr="008373C5">
        <w:rPr>
          <w:rFonts w:ascii="Calibri" w:hAnsi="Calibri"/>
        </w:rPr>
        <w:t xml:space="preserve"> </w:t>
      </w:r>
      <w:r w:rsidRPr="008373C5">
        <w:rPr>
          <w:rFonts w:ascii="Calibri" w:hAnsi="Calibri"/>
        </w:rPr>
        <w:t xml:space="preserve">de </w:t>
      </w:r>
      <w:r w:rsidR="003D5D1D" w:rsidRPr="008373C5">
        <w:rPr>
          <w:rFonts w:ascii="Calibri" w:hAnsi="Calibri"/>
        </w:rPr>
        <w:t>marzo</w:t>
      </w:r>
      <w:r w:rsidR="00367064" w:rsidRPr="008373C5">
        <w:rPr>
          <w:rFonts w:ascii="Calibri" w:hAnsi="Calibri"/>
        </w:rPr>
        <w:t xml:space="preserve"> del 202</w:t>
      </w:r>
      <w:r w:rsidR="00886B96" w:rsidRPr="008373C5">
        <w:rPr>
          <w:rFonts w:ascii="Calibri" w:hAnsi="Calibri"/>
        </w:rPr>
        <w:t>4</w:t>
      </w:r>
      <w:r w:rsidRPr="008373C5">
        <w:rPr>
          <w:rFonts w:ascii="Calibri" w:hAnsi="Calibri"/>
        </w:rPr>
        <w:t xml:space="preserve"> al </w:t>
      </w:r>
      <w:r w:rsidR="000B737B" w:rsidRPr="008373C5">
        <w:rPr>
          <w:rFonts w:ascii="Calibri" w:hAnsi="Calibri"/>
        </w:rPr>
        <w:t xml:space="preserve">31 </w:t>
      </w:r>
      <w:r w:rsidRPr="008373C5">
        <w:rPr>
          <w:rFonts w:ascii="Calibri" w:hAnsi="Calibri"/>
        </w:rPr>
        <w:t xml:space="preserve">de </w:t>
      </w:r>
      <w:r w:rsidR="00977584" w:rsidRPr="008373C5">
        <w:rPr>
          <w:rFonts w:ascii="Calibri" w:hAnsi="Calibri"/>
        </w:rPr>
        <w:t>d</w:t>
      </w:r>
      <w:r w:rsidR="000B737B" w:rsidRPr="008373C5">
        <w:rPr>
          <w:rFonts w:ascii="Calibri" w:hAnsi="Calibri"/>
        </w:rPr>
        <w:t>iciembre</w:t>
      </w:r>
      <w:r w:rsidR="00977584" w:rsidRPr="008373C5">
        <w:rPr>
          <w:rFonts w:ascii="Calibri" w:hAnsi="Calibri"/>
        </w:rPr>
        <w:t xml:space="preserve"> </w:t>
      </w:r>
      <w:r w:rsidR="00367064" w:rsidRPr="008373C5">
        <w:rPr>
          <w:rFonts w:ascii="Calibri" w:hAnsi="Calibri"/>
        </w:rPr>
        <w:t>del 202</w:t>
      </w:r>
      <w:r w:rsidR="00886B96" w:rsidRPr="008373C5">
        <w:rPr>
          <w:rFonts w:ascii="Calibri" w:hAnsi="Calibri"/>
        </w:rPr>
        <w:t>4</w:t>
      </w:r>
      <w:r w:rsidRPr="008373C5">
        <w:rPr>
          <w:rFonts w:ascii="Calibri" w:hAnsi="Calibri"/>
        </w:rPr>
        <w:t xml:space="preserve">. </w:t>
      </w:r>
      <w:r w:rsidR="00947153" w:rsidRPr="008373C5">
        <w:rPr>
          <w:rFonts w:ascii="Calibri" w:hAnsi="Calibri"/>
        </w:rPr>
        <w:t>En la</w:t>
      </w:r>
      <w:r w:rsidR="00947153" w:rsidRPr="003C236F">
        <w:rPr>
          <w:rFonts w:ascii="Calibri" w:hAnsi="Calibri"/>
        </w:rPr>
        <w:t xml:space="preserve"> inteligencia de </w:t>
      </w:r>
      <w:r w:rsidR="00682591" w:rsidRPr="003C236F">
        <w:rPr>
          <w:rFonts w:ascii="Calibri" w:hAnsi="Calibri"/>
        </w:rPr>
        <w:t>que,</w:t>
      </w:r>
      <w:r w:rsidR="00947153" w:rsidRPr="003C236F">
        <w:rPr>
          <w:rFonts w:ascii="Calibri" w:hAnsi="Calibri"/>
        </w:rPr>
        <w:t xml:space="preserve"> si a la fecha de la conclusión de la vigencia del contrato los </w:t>
      </w:r>
      <w:r w:rsidR="00437ACF" w:rsidRPr="003C236F">
        <w:rPr>
          <w:rFonts w:ascii="Calibri" w:hAnsi="Calibri"/>
        </w:rPr>
        <w:t>insumos</w:t>
      </w:r>
      <w:r w:rsidR="00947153" w:rsidRPr="003C236F">
        <w:rPr>
          <w:rFonts w:ascii="Calibri" w:hAnsi="Calibri"/>
        </w:rPr>
        <w:t xml:space="preserve"> no han sido entregados a satisfacción de la Convocante, el instrumento continuará vigente, hasta en tanto no se cumpla dicha condición</w:t>
      </w:r>
      <w:r w:rsidRPr="003C236F">
        <w:rPr>
          <w:rFonts w:ascii="Calibri" w:hAnsi="Calibri"/>
        </w:rPr>
        <w:t>.</w:t>
      </w:r>
    </w:p>
    <w:p w14:paraId="62AD3C6B" w14:textId="77777777" w:rsidR="00D84B73" w:rsidRPr="009E04A4" w:rsidRDefault="00D84B73" w:rsidP="00F1394D">
      <w:pPr>
        <w:ind w:right="-1"/>
        <w:jc w:val="both"/>
        <w:rPr>
          <w:rFonts w:ascii="Calibri" w:hAnsi="Calibri"/>
        </w:rPr>
      </w:pPr>
    </w:p>
    <w:p w14:paraId="2AF3AEC9" w14:textId="77777777" w:rsidR="005B1C07" w:rsidRDefault="005B1C07" w:rsidP="00AA5CD1">
      <w:pPr>
        <w:ind w:right="-1"/>
        <w:jc w:val="both"/>
        <w:rPr>
          <w:rFonts w:ascii="Calibri" w:hAnsi="Calibri"/>
          <w:b/>
        </w:rPr>
      </w:pPr>
    </w:p>
    <w:p w14:paraId="61852DA8" w14:textId="77777777" w:rsidR="00AA5CD1" w:rsidRPr="0039320A" w:rsidRDefault="00AA5CD1" w:rsidP="00D84B73">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85E8FF"/>
        <w:ind w:right="-1"/>
        <w:jc w:val="both"/>
        <w:rPr>
          <w:rFonts w:ascii="Calibri" w:hAnsi="Calibri"/>
          <w:b/>
        </w:rPr>
      </w:pPr>
      <w:r w:rsidRPr="0039320A">
        <w:rPr>
          <w:rFonts w:ascii="Calibri" w:hAnsi="Calibri"/>
          <w:b/>
        </w:rPr>
        <w:t>1</w:t>
      </w:r>
      <w:r>
        <w:rPr>
          <w:rFonts w:ascii="Calibri" w:hAnsi="Calibri"/>
          <w:b/>
        </w:rPr>
        <w:t>5</w:t>
      </w:r>
      <w:r w:rsidRPr="0039320A">
        <w:rPr>
          <w:rFonts w:ascii="Calibri" w:hAnsi="Calibri"/>
          <w:b/>
        </w:rPr>
        <w:t>.</w:t>
      </w:r>
      <w:r>
        <w:rPr>
          <w:rFonts w:ascii="Calibri" w:hAnsi="Calibri"/>
          <w:b/>
        </w:rPr>
        <w:t xml:space="preserve"> </w:t>
      </w:r>
      <w:r w:rsidRPr="0039320A">
        <w:rPr>
          <w:rFonts w:ascii="Calibri" w:hAnsi="Calibri"/>
          <w:b/>
        </w:rPr>
        <w:t>TERMINACIÓN ANTICIPADA DEL CONTRATO.</w:t>
      </w:r>
    </w:p>
    <w:p w14:paraId="4D3581AA" w14:textId="77777777" w:rsidR="00AA5CD1" w:rsidRPr="0039320A" w:rsidRDefault="00AA5CD1" w:rsidP="00AA5CD1">
      <w:pPr>
        <w:ind w:right="-1"/>
        <w:jc w:val="both"/>
        <w:rPr>
          <w:rFonts w:ascii="Calibri" w:hAnsi="Calibri"/>
        </w:rPr>
      </w:pPr>
    </w:p>
    <w:p w14:paraId="18BC255C" w14:textId="77777777" w:rsidR="00AA5CD1" w:rsidRDefault="00AA5CD1" w:rsidP="00AA5CD1">
      <w:pPr>
        <w:ind w:right="-1"/>
        <w:jc w:val="both"/>
        <w:rPr>
          <w:rFonts w:asciiTheme="minorHAnsi" w:hAnsiTheme="minorHAnsi" w:cstheme="minorHAnsi"/>
        </w:rPr>
      </w:pPr>
      <w:r w:rsidRPr="00780E06">
        <w:rPr>
          <w:rFonts w:asciiTheme="minorHAnsi" w:hAnsiTheme="minorHAnsi" w:cstheme="minorHAnsi"/>
        </w:rPr>
        <w:t xml:space="preserve">La Convocante se reserva el derecho de dar por terminado anticipadamente el contrato derivado de esta </w:t>
      </w:r>
      <w:r>
        <w:rPr>
          <w:rFonts w:asciiTheme="minorHAnsi" w:hAnsiTheme="minorHAnsi" w:cstheme="minorHAnsi"/>
        </w:rPr>
        <w:t>licitación</w:t>
      </w:r>
      <w:r w:rsidRPr="00780E06">
        <w:rPr>
          <w:rFonts w:asciiTheme="minorHAnsi" w:hAnsiTheme="minorHAnsi" w:cstheme="minorHAnsi"/>
        </w:rPr>
        <w:t>, sin responsabilidad alguna, mediante notificación por escrito al licitante ganador con 10 (diez) días de anticipación, cuando concurran causas de interés general, o bien, cuando por causas justificadas se extinga la necesidad de los bienes, arrendamientos o servicios contratados y se demuestre que de continuar con el cumplimiento de las obligaciones pactadas se ocasionaría algún daño o perjuicio a la Convocante, o se determine, por la autoridad competente, la nulidad o inexistencia jurídica de los actos que dieron origen al contrato.</w:t>
      </w:r>
    </w:p>
    <w:p w14:paraId="04F202A8" w14:textId="77777777" w:rsidR="00D464E1" w:rsidRDefault="00D464E1" w:rsidP="00AA5CD1">
      <w:pPr>
        <w:ind w:right="-1"/>
        <w:jc w:val="both"/>
        <w:rPr>
          <w:rFonts w:ascii="Calibri" w:hAnsi="Calibri"/>
        </w:rPr>
      </w:pPr>
    </w:p>
    <w:p w14:paraId="535C9E67" w14:textId="77777777" w:rsidR="00AA5CD1" w:rsidRDefault="00AA5CD1" w:rsidP="00AA5CD1">
      <w:pPr>
        <w:ind w:right="-1"/>
        <w:jc w:val="both"/>
        <w:rPr>
          <w:rFonts w:ascii="Calibri" w:hAnsi="Calibri"/>
        </w:rPr>
      </w:pPr>
    </w:p>
    <w:p w14:paraId="2335B82D" w14:textId="77777777" w:rsidR="00AA5CD1" w:rsidRPr="0039320A" w:rsidRDefault="00AA5CD1" w:rsidP="00D84B73">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85E8FF"/>
        <w:ind w:right="-1"/>
        <w:jc w:val="both"/>
        <w:rPr>
          <w:rFonts w:ascii="Calibri" w:hAnsi="Calibri"/>
          <w:b/>
        </w:rPr>
      </w:pPr>
      <w:r>
        <w:rPr>
          <w:rFonts w:ascii="Calibri" w:hAnsi="Calibri"/>
          <w:b/>
        </w:rPr>
        <w:t>16</w:t>
      </w:r>
      <w:r w:rsidRPr="0039320A">
        <w:rPr>
          <w:rFonts w:ascii="Calibri" w:hAnsi="Calibri"/>
          <w:b/>
        </w:rPr>
        <w:t>.</w:t>
      </w:r>
      <w:r>
        <w:rPr>
          <w:rFonts w:ascii="Calibri" w:hAnsi="Calibri"/>
          <w:b/>
        </w:rPr>
        <w:t xml:space="preserve"> </w:t>
      </w:r>
      <w:r w:rsidRPr="0039320A">
        <w:rPr>
          <w:rFonts w:ascii="Calibri" w:hAnsi="Calibri"/>
          <w:b/>
        </w:rPr>
        <w:t>SANCIONES.</w:t>
      </w:r>
    </w:p>
    <w:p w14:paraId="5EE75942" w14:textId="77777777" w:rsidR="00AA5CD1" w:rsidRPr="0039320A" w:rsidRDefault="00AA5CD1" w:rsidP="00AA5CD1">
      <w:pPr>
        <w:ind w:right="-1"/>
        <w:jc w:val="both"/>
        <w:rPr>
          <w:rFonts w:ascii="Calibri" w:hAnsi="Calibri"/>
        </w:rPr>
      </w:pPr>
    </w:p>
    <w:p w14:paraId="6C581AAE" w14:textId="77777777" w:rsidR="00AA5CD1" w:rsidRPr="00E1107E" w:rsidRDefault="00AA5CD1" w:rsidP="00AA5CD1">
      <w:pPr>
        <w:ind w:right="-1"/>
        <w:jc w:val="both"/>
        <w:outlineLvl w:val="0"/>
        <w:rPr>
          <w:rFonts w:ascii="Calibri" w:hAnsi="Calibri"/>
        </w:rPr>
      </w:pPr>
      <w:r w:rsidRPr="00E1107E">
        <w:rPr>
          <w:rFonts w:ascii="Calibri" w:hAnsi="Calibri"/>
        </w:rPr>
        <w:t>Se hará efectiva la garantía de cumplimiento de contrato:</w:t>
      </w:r>
    </w:p>
    <w:p w14:paraId="0B048006" w14:textId="77777777" w:rsidR="00AA5CD1" w:rsidRDefault="00AA5CD1" w:rsidP="00046B7A">
      <w:pPr>
        <w:numPr>
          <w:ilvl w:val="0"/>
          <w:numId w:val="16"/>
        </w:numPr>
        <w:ind w:right="-1"/>
        <w:jc w:val="both"/>
        <w:rPr>
          <w:rFonts w:ascii="Calibri" w:hAnsi="Calibri"/>
        </w:rPr>
      </w:pPr>
      <w:r w:rsidRPr="0039320A">
        <w:rPr>
          <w:rFonts w:ascii="Calibri" w:hAnsi="Calibri"/>
        </w:rPr>
        <w:t xml:space="preserve">Cuando el </w:t>
      </w:r>
      <w:r>
        <w:rPr>
          <w:rFonts w:ascii="Calibri" w:hAnsi="Calibri"/>
        </w:rPr>
        <w:t>licitante</w:t>
      </w:r>
      <w:r w:rsidRPr="0039320A">
        <w:rPr>
          <w:rFonts w:ascii="Calibri" w:hAnsi="Calibri"/>
        </w:rPr>
        <w:t xml:space="preserve"> ganador no cumpla con la </w:t>
      </w:r>
      <w:r>
        <w:rPr>
          <w:rFonts w:ascii="Calibri" w:hAnsi="Calibri"/>
        </w:rPr>
        <w:t>prestación del servicio</w:t>
      </w:r>
      <w:r w:rsidRPr="0039320A">
        <w:rPr>
          <w:rFonts w:ascii="Calibri" w:hAnsi="Calibri"/>
        </w:rPr>
        <w:t xml:space="preserve"> objeto del concurso, conforme a lo establecido en las presentes bases y el contrato correspondiente.</w:t>
      </w:r>
    </w:p>
    <w:p w14:paraId="46B00E91" w14:textId="77777777" w:rsidR="00AA5CD1" w:rsidRDefault="00AA5CD1" w:rsidP="00046B7A">
      <w:pPr>
        <w:numPr>
          <w:ilvl w:val="0"/>
          <w:numId w:val="16"/>
        </w:numPr>
        <w:ind w:right="-1"/>
        <w:jc w:val="both"/>
        <w:rPr>
          <w:rFonts w:ascii="Calibri" w:hAnsi="Calibri"/>
        </w:rPr>
      </w:pPr>
      <w:r w:rsidRPr="0039320A">
        <w:rPr>
          <w:rFonts w:ascii="Calibri" w:hAnsi="Calibri"/>
        </w:rPr>
        <w:t xml:space="preserve">Si el </w:t>
      </w:r>
      <w:r>
        <w:rPr>
          <w:rFonts w:ascii="Calibri" w:hAnsi="Calibri"/>
        </w:rPr>
        <w:t>licitante</w:t>
      </w:r>
      <w:r w:rsidRPr="0039320A">
        <w:rPr>
          <w:rFonts w:ascii="Calibri" w:hAnsi="Calibri"/>
        </w:rPr>
        <w:t xml:space="preserve"> ganador </w:t>
      </w:r>
      <w:r>
        <w:rPr>
          <w:rFonts w:ascii="Calibri" w:hAnsi="Calibri"/>
        </w:rPr>
        <w:t>no preste el servicio</w:t>
      </w:r>
      <w:r w:rsidRPr="0039320A">
        <w:rPr>
          <w:rFonts w:ascii="Calibri" w:hAnsi="Calibri"/>
        </w:rPr>
        <w:t xml:space="preserve"> dentro del plazo señalado.</w:t>
      </w:r>
    </w:p>
    <w:p w14:paraId="6B2BA6D7" w14:textId="77777777" w:rsidR="00AA5CD1" w:rsidRDefault="00AA5CD1" w:rsidP="00046B7A">
      <w:pPr>
        <w:numPr>
          <w:ilvl w:val="0"/>
          <w:numId w:val="16"/>
        </w:numPr>
        <w:ind w:right="-1"/>
        <w:jc w:val="both"/>
        <w:rPr>
          <w:rFonts w:ascii="Calibri" w:hAnsi="Calibri"/>
        </w:rPr>
      </w:pPr>
      <w:r w:rsidRPr="0039320A">
        <w:rPr>
          <w:rFonts w:ascii="Calibri" w:hAnsi="Calibri"/>
        </w:rPr>
        <w:t xml:space="preserve">Si incumple el </w:t>
      </w:r>
      <w:r>
        <w:rPr>
          <w:rFonts w:ascii="Calibri" w:hAnsi="Calibri"/>
        </w:rPr>
        <w:t>licitante</w:t>
      </w:r>
      <w:r w:rsidRPr="0039320A">
        <w:rPr>
          <w:rFonts w:ascii="Calibri" w:hAnsi="Calibri"/>
        </w:rPr>
        <w:t xml:space="preserve"> ganador con cualquiera de las obligaciones establecidas en el contrato correspondiente.</w:t>
      </w:r>
    </w:p>
    <w:p w14:paraId="04AC81F7" w14:textId="77777777" w:rsidR="00AA5CD1" w:rsidRDefault="00AA5CD1" w:rsidP="00AA5CD1">
      <w:pPr>
        <w:ind w:right="-1"/>
        <w:jc w:val="both"/>
        <w:rPr>
          <w:rFonts w:ascii="Calibri" w:hAnsi="Calibri"/>
          <w:b/>
        </w:rPr>
      </w:pPr>
    </w:p>
    <w:p w14:paraId="69029DF2" w14:textId="77777777" w:rsidR="00D464E1" w:rsidRDefault="00D464E1" w:rsidP="00AA5CD1">
      <w:pPr>
        <w:ind w:right="-1"/>
        <w:jc w:val="both"/>
        <w:rPr>
          <w:rFonts w:ascii="Calibri" w:hAnsi="Calibri"/>
          <w:b/>
        </w:rPr>
      </w:pPr>
    </w:p>
    <w:p w14:paraId="2472361E" w14:textId="77777777" w:rsidR="00AA5CD1" w:rsidRPr="0039320A" w:rsidRDefault="00AA5CD1" w:rsidP="00D84B73">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85E8FF"/>
        <w:ind w:right="-1"/>
        <w:jc w:val="both"/>
        <w:rPr>
          <w:rFonts w:ascii="Calibri" w:hAnsi="Calibri"/>
          <w:b/>
        </w:rPr>
      </w:pPr>
      <w:r>
        <w:rPr>
          <w:rFonts w:ascii="Calibri" w:hAnsi="Calibri"/>
          <w:b/>
        </w:rPr>
        <w:t>17</w:t>
      </w:r>
      <w:r w:rsidRPr="0039320A">
        <w:rPr>
          <w:rFonts w:ascii="Calibri" w:hAnsi="Calibri"/>
          <w:b/>
        </w:rPr>
        <w:t>.</w:t>
      </w:r>
      <w:r>
        <w:rPr>
          <w:rFonts w:ascii="Calibri" w:hAnsi="Calibri"/>
          <w:b/>
        </w:rPr>
        <w:t xml:space="preserve"> </w:t>
      </w:r>
      <w:r w:rsidRPr="0039320A">
        <w:rPr>
          <w:rFonts w:ascii="Calibri" w:hAnsi="Calibri"/>
          <w:b/>
        </w:rPr>
        <w:t>RESCISIÓN DE CONTRATO.</w:t>
      </w:r>
    </w:p>
    <w:p w14:paraId="4C92D146" w14:textId="77777777" w:rsidR="00AA5CD1" w:rsidRPr="0039320A" w:rsidRDefault="00AA5CD1" w:rsidP="00AA5CD1">
      <w:pPr>
        <w:ind w:right="-1"/>
        <w:jc w:val="both"/>
        <w:rPr>
          <w:rFonts w:ascii="Calibri" w:hAnsi="Calibri"/>
        </w:rPr>
      </w:pPr>
    </w:p>
    <w:p w14:paraId="377342FF" w14:textId="77777777" w:rsidR="00AA5CD1" w:rsidRDefault="00AA5CD1" w:rsidP="00AA5CD1">
      <w:pPr>
        <w:ind w:right="-1"/>
        <w:jc w:val="both"/>
        <w:rPr>
          <w:rFonts w:ascii="Calibri" w:hAnsi="Calibri"/>
        </w:rPr>
      </w:pPr>
      <w:smartTag w:uri="urn:schemas-microsoft-com:office:smarttags" w:element="PersonName">
        <w:smartTagPr>
          <w:attr w:name="ProductID" w:val="la Convocante"/>
        </w:smartTagPr>
        <w:r w:rsidRPr="0039320A">
          <w:rPr>
            <w:rFonts w:ascii="Calibri" w:hAnsi="Calibri"/>
          </w:rPr>
          <w:t xml:space="preserve">La </w:t>
        </w:r>
        <w:r w:rsidRPr="00DB6160">
          <w:rPr>
            <w:rFonts w:ascii="Calibri" w:hAnsi="Calibri"/>
          </w:rPr>
          <w:t>Convocante</w:t>
        </w:r>
      </w:smartTag>
      <w:r w:rsidRPr="0039320A">
        <w:rPr>
          <w:rFonts w:ascii="Calibri" w:hAnsi="Calibri"/>
        </w:rPr>
        <w:t xml:space="preserve"> podrá rescindir el contrato que haya adjudicado al Concursante ganador del concurso, cuando se presente alguna de las siguientes causas.</w:t>
      </w:r>
    </w:p>
    <w:p w14:paraId="5BDDFEEF" w14:textId="1DCA1295" w:rsidR="00AA5CD1" w:rsidRDefault="00AA5CD1" w:rsidP="00046B7A">
      <w:pPr>
        <w:numPr>
          <w:ilvl w:val="0"/>
          <w:numId w:val="17"/>
        </w:numPr>
        <w:ind w:right="-1"/>
        <w:jc w:val="both"/>
        <w:rPr>
          <w:rFonts w:ascii="Calibri" w:hAnsi="Calibri"/>
        </w:rPr>
      </w:pPr>
      <w:r w:rsidRPr="00472E53">
        <w:rPr>
          <w:rFonts w:ascii="Calibri" w:hAnsi="Calibri"/>
        </w:rPr>
        <w:t>Incumplimiento grave de las obligaciones contraídas por el licitante ganador.</w:t>
      </w:r>
    </w:p>
    <w:p w14:paraId="6E8A0FE8" w14:textId="77777777" w:rsidR="00AA5CD1" w:rsidRPr="0039320A" w:rsidRDefault="00AA5CD1" w:rsidP="00046B7A">
      <w:pPr>
        <w:numPr>
          <w:ilvl w:val="0"/>
          <w:numId w:val="17"/>
        </w:numPr>
        <w:ind w:right="-1"/>
        <w:jc w:val="both"/>
        <w:rPr>
          <w:rFonts w:ascii="Calibri" w:hAnsi="Calibri"/>
        </w:rPr>
      </w:pPr>
      <w:r w:rsidRPr="0039320A">
        <w:rPr>
          <w:rFonts w:ascii="Calibri" w:hAnsi="Calibri"/>
        </w:rPr>
        <w:t xml:space="preserve">Cuando el </w:t>
      </w:r>
      <w:r>
        <w:rPr>
          <w:rFonts w:ascii="Calibri" w:hAnsi="Calibri"/>
        </w:rPr>
        <w:t>licitante</w:t>
      </w:r>
      <w:r w:rsidRPr="0039320A">
        <w:rPr>
          <w:rFonts w:ascii="Calibri" w:hAnsi="Calibri"/>
        </w:rPr>
        <w:t xml:space="preserve"> ganador no cumpla con </w:t>
      </w:r>
      <w:r>
        <w:rPr>
          <w:rFonts w:ascii="Calibri" w:hAnsi="Calibri"/>
        </w:rPr>
        <w:t xml:space="preserve">el suministro </w:t>
      </w:r>
      <w:r w:rsidRPr="0039320A">
        <w:rPr>
          <w:rFonts w:ascii="Calibri" w:hAnsi="Calibri"/>
        </w:rPr>
        <w:t>objeto del presente concurso y contrato correspondiente.</w:t>
      </w:r>
    </w:p>
    <w:p w14:paraId="41912580" w14:textId="77777777" w:rsidR="00AA5CD1" w:rsidRPr="0039320A" w:rsidRDefault="00AA5CD1" w:rsidP="00046B7A">
      <w:pPr>
        <w:numPr>
          <w:ilvl w:val="0"/>
          <w:numId w:val="17"/>
        </w:numPr>
        <w:ind w:right="-1"/>
        <w:jc w:val="both"/>
        <w:rPr>
          <w:rFonts w:ascii="Calibri" w:hAnsi="Calibri"/>
        </w:rPr>
      </w:pPr>
      <w:r w:rsidRPr="0039320A">
        <w:rPr>
          <w:rFonts w:ascii="Calibri" w:hAnsi="Calibri"/>
        </w:rPr>
        <w:t xml:space="preserve">Si el </w:t>
      </w:r>
      <w:r>
        <w:rPr>
          <w:rFonts w:ascii="Calibri" w:hAnsi="Calibri"/>
        </w:rPr>
        <w:t>licitante</w:t>
      </w:r>
      <w:r w:rsidRPr="0039320A">
        <w:rPr>
          <w:rFonts w:ascii="Calibri" w:hAnsi="Calibri"/>
        </w:rPr>
        <w:t xml:space="preserve"> ganador no </w:t>
      </w:r>
      <w:r>
        <w:rPr>
          <w:rFonts w:ascii="Calibri" w:hAnsi="Calibri"/>
        </w:rPr>
        <w:t>suministre</w:t>
      </w:r>
      <w:r w:rsidRPr="0039320A">
        <w:rPr>
          <w:rFonts w:ascii="Calibri" w:hAnsi="Calibri"/>
        </w:rPr>
        <w:t xml:space="preserve"> dentro del plazo señalado la </w:t>
      </w:r>
      <w:r w:rsidR="000B737B">
        <w:rPr>
          <w:rFonts w:ascii="Calibri" w:hAnsi="Calibri"/>
        </w:rPr>
        <w:t xml:space="preserve">entrega de los insumos y/o </w:t>
      </w:r>
      <w:r>
        <w:rPr>
          <w:rFonts w:ascii="Calibri" w:hAnsi="Calibri"/>
        </w:rPr>
        <w:t xml:space="preserve">prestación del servicio </w:t>
      </w:r>
      <w:r w:rsidRPr="0039320A">
        <w:rPr>
          <w:rFonts w:ascii="Calibri" w:hAnsi="Calibri"/>
        </w:rPr>
        <w:t>objeto del presente concurso.</w:t>
      </w:r>
    </w:p>
    <w:p w14:paraId="785880D4" w14:textId="77777777" w:rsidR="00AA5CD1" w:rsidRPr="00DB6160" w:rsidRDefault="00AA5CD1" w:rsidP="00046B7A">
      <w:pPr>
        <w:numPr>
          <w:ilvl w:val="0"/>
          <w:numId w:val="17"/>
        </w:numPr>
        <w:ind w:right="-1"/>
        <w:jc w:val="both"/>
        <w:rPr>
          <w:rFonts w:ascii="Calibri" w:hAnsi="Calibri"/>
        </w:rPr>
      </w:pPr>
      <w:r w:rsidRPr="0039320A">
        <w:rPr>
          <w:rFonts w:ascii="Calibri" w:hAnsi="Calibri"/>
        </w:rPr>
        <w:t xml:space="preserve">Si no otorga la fianza de garantía de cumplimiento de contrato, siendo a su cargo los daños y perjuicios que pudiere sufrir </w:t>
      </w:r>
      <w:r w:rsidRPr="00DB6160">
        <w:rPr>
          <w:rFonts w:ascii="Calibri" w:hAnsi="Calibri"/>
        </w:rPr>
        <w:t xml:space="preserve">la Convocante por la falta </w:t>
      </w:r>
      <w:r>
        <w:rPr>
          <w:rFonts w:ascii="Calibri" w:hAnsi="Calibri"/>
        </w:rPr>
        <w:t xml:space="preserve">de la </w:t>
      </w:r>
      <w:r w:rsidR="00947153">
        <w:rPr>
          <w:rFonts w:ascii="Calibri" w:hAnsi="Calibri"/>
        </w:rPr>
        <w:t xml:space="preserve">entrega de los </w:t>
      </w:r>
      <w:r w:rsidR="000B737B">
        <w:rPr>
          <w:rFonts w:ascii="Calibri" w:hAnsi="Calibri"/>
        </w:rPr>
        <w:t xml:space="preserve">insumos </w:t>
      </w:r>
      <w:r w:rsidRPr="00DB6160">
        <w:rPr>
          <w:rFonts w:ascii="Calibri" w:hAnsi="Calibri"/>
        </w:rPr>
        <w:t>establecidos en el contrato correspondiente.</w:t>
      </w:r>
    </w:p>
    <w:p w14:paraId="76534357" w14:textId="77777777" w:rsidR="00AA5CD1" w:rsidRPr="00DB6160" w:rsidRDefault="00AA5CD1" w:rsidP="00046B7A">
      <w:pPr>
        <w:numPr>
          <w:ilvl w:val="0"/>
          <w:numId w:val="17"/>
        </w:numPr>
        <w:ind w:right="-1"/>
        <w:jc w:val="both"/>
        <w:rPr>
          <w:rFonts w:ascii="Calibri" w:hAnsi="Calibri"/>
        </w:rPr>
      </w:pPr>
      <w:r w:rsidRPr="00DB6160">
        <w:rPr>
          <w:rFonts w:ascii="Calibri" w:hAnsi="Calibri"/>
        </w:rPr>
        <w:t xml:space="preserve">Si incumple el </w:t>
      </w:r>
      <w:r>
        <w:rPr>
          <w:rFonts w:ascii="Calibri" w:hAnsi="Calibri"/>
        </w:rPr>
        <w:t>licitante</w:t>
      </w:r>
      <w:r w:rsidRPr="00DB6160">
        <w:rPr>
          <w:rFonts w:ascii="Calibri" w:hAnsi="Calibri"/>
        </w:rPr>
        <w:t xml:space="preserve"> ganador con cualquiera de las obligaciones establecidas en el contrato correspondiente.</w:t>
      </w:r>
    </w:p>
    <w:p w14:paraId="734B6A65" w14:textId="77777777" w:rsidR="00AA5CD1" w:rsidRPr="00DB6160" w:rsidRDefault="00AA5CD1" w:rsidP="00046B7A">
      <w:pPr>
        <w:numPr>
          <w:ilvl w:val="0"/>
          <w:numId w:val="17"/>
        </w:numPr>
        <w:ind w:right="49"/>
        <w:jc w:val="both"/>
        <w:rPr>
          <w:rFonts w:ascii="Calibri" w:hAnsi="Calibri"/>
        </w:rPr>
      </w:pPr>
      <w:r w:rsidRPr="00DB6160">
        <w:rPr>
          <w:rFonts w:ascii="Calibri" w:hAnsi="Calibri"/>
        </w:rPr>
        <w:t xml:space="preserve">Si el </w:t>
      </w:r>
      <w:r>
        <w:rPr>
          <w:rFonts w:ascii="Calibri" w:hAnsi="Calibri"/>
        </w:rPr>
        <w:t xml:space="preserve">licitante ganador no realiza el suministro </w:t>
      </w:r>
      <w:r w:rsidRPr="00DB6160">
        <w:rPr>
          <w:rFonts w:ascii="Calibri" w:hAnsi="Calibri"/>
        </w:rPr>
        <w:t>establecid</w:t>
      </w:r>
      <w:r>
        <w:rPr>
          <w:rFonts w:ascii="Calibri" w:hAnsi="Calibri"/>
        </w:rPr>
        <w:t>o</w:t>
      </w:r>
      <w:r w:rsidRPr="00DB6160">
        <w:rPr>
          <w:rFonts w:ascii="Calibri" w:hAnsi="Calibri"/>
        </w:rPr>
        <w:t xml:space="preserve"> en el contrato, conforme a la calidad, características y presentación establecidas en las presentes bases y su</w:t>
      </w:r>
      <w:r>
        <w:rPr>
          <w:rFonts w:ascii="Calibri" w:hAnsi="Calibri"/>
        </w:rPr>
        <w:t>s</w:t>
      </w:r>
      <w:r w:rsidRPr="00DB6160">
        <w:rPr>
          <w:rFonts w:ascii="Calibri" w:hAnsi="Calibri"/>
        </w:rPr>
        <w:t xml:space="preserve"> propuesta</w:t>
      </w:r>
      <w:r>
        <w:rPr>
          <w:rFonts w:ascii="Calibri" w:hAnsi="Calibri"/>
        </w:rPr>
        <w:t>s</w:t>
      </w:r>
      <w:r w:rsidRPr="00DB6160">
        <w:rPr>
          <w:rFonts w:ascii="Calibri" w:hAnsi="Calibri"/>
        </w:rPr>
        <w:t xml:space="preserve"> técnica y económica.</w:t>
      </w:r>
    </w:p>
    <w:p w14:paraId="2F3DA665" w14:textId="77777777" w:rsidR="00AA5CD1" w:rsidRPr="00DB6160" w:rsidRDefault="00AA5CD1" w:rsidP="00046B7A">
      <w:pPr>
        <w:numPr>
          <w:ilvl w:val="0"/>
          <w:numId w:val="17"/>
        </w:numPr>
        <w:ind w:right="-1"/>
        <w:jc w:val="both"/>
        <w:rPr>
          <w:rFonts w:ascii="Calibri" w:hAnsi="Calibri"/>
        </w:rPr>
      </w:pPr>
      <w:r w:rsidRPr="00DB6160">
        <w:rPr>
          <w:rFonts w:ascii="Calibri" w:hAnsi="Calibri"/>
        </w:rPr>
        <w:t>Si no da las facilidades necesarias a los supervisores que al efecto designe la Convocante, para el ejercicio de su función.</w:t>
      </w:r>
    </w:p>
    <w:p w14:paraId="6B253459" w14:textId="77777777" w:rsidR="00AA5CD1" w:rsidRPr="00DB6160" w:rsidRDefault="00AA5CD1" w:rsidP="00046B7A">
      <w:pPr>
        <w:numPr>
          <w:ilvl w:val="0"/>
          <w:numId w:val="17"/>
        </w:numPr>
        <w:ind w:right="51"/>
        <w:jc w:val="both"/>
        <w:rPr>
          <w:rFonts w:ascii="Calibri" w:hAnsi="Calibri"/>
        </w:rPr>
      </w:pPr>
      <w:r w:rsidRPr="00DB6160">
        <w:rPr>
          <w:rFonts w:ascii="Calibri" w:hAnsi="Calibri"/>
        </w:rPr>
        <w:t xml:space="preserve">Por negativa a repetir o completar </w:t>
      </w:r>
      <w:r>
        <w:rPr>
          <w:rFonts w:ascii="Calibri" w:hAnsi="Calibri"/>
        </w:rPr>
        <w:t>el suministro</w:t>
      </w:r>
      <w:r w:rsidRPr="00DB6160">
        <w:rPr>
          <w:rFonts w:ascii="Calibri" w:hAnsi="Calibri"/>
        </w:rPr>
        <w:t>, que la Convocante no aceptó por deficiente.</w:t>
      </w:r>
    </w:p>
    <w:p w14:paraId="0D563B5D" w14:textId="77777777" w:rsidR="00AA5CD1" w:rsidRPr="00DB6160" w:rsidRDefault="00AA5CD1" w:rsidP="00046B7A">
      <w:pPr>
        <w:numPr>
          <w:ilvl w:val="0"/>
          <w:numId w:val="17"/>
        </w:numPr>
        <w:ind w:right="-1"/>
        <w:jc w:val="both"/>
        <w:rPr>
          <w:rFonts w:ascii="Calibri" w:hAnsi="Calibri"/>
        </w:rPr>
      </w:pPr>
      <w:r w:rsidRPr="00DB6160">
        <w:rPr>
          <w:rFonts w:ascii="Calibri" w:hAnsi="Calibri"/>
        </w:rPr>
        <w:t xml:space="preserve">Por no cubrir con personal suficiente y capacitado en </w:t>
      </w:r>
      <w:r>
        <w:rPr>
          <w:rFonts w:ascii="Calibri" w:hAnsi="Calibri"/>
        </w:rPr>
        <w:t>la prestación del suministro</w:t>
      </w:r>
      <w:r w:rsidRPr="00DB6160">
        <w:rPr>
          <w:rFonts w:ascii="Calibri" w:hAnsi="Calibri"/>
        </w:rPr>
        <w:t xml:space="preserve"> adjudicado.</w:t>
      </w:r>
    </w:p>
    <w:p w14:paraId="40300A2B" w14:textId="77777777" w:rsidR="00AA5CD1" w:rsidRPr="00DB6160" w:rsidRDefault="00AA5CD1" w:rsidP="00046B7A">
      <w:pPr>
        <w:numPr>
          <w:ilvl w:val="0"/>
          <w:numId w:val="17"/>
        </w:numPr>
        <w:ind w:right="-1"/>
        <w:jc w:val="both"/>
        <w:rPr>
          <w:rFonts w:ascii="Calibri" w:hAnsi="Calibri"/>
        </w:rPr>
      </w:pPr>
      <w:r w:rsidRPr="00DB6160">
        <w:rPr>
          <w:rFonts w:ascii="Calibri" w:hAnsi="Calibri"/>
        </w:rPr>
        <w:t xml:space="preserve">Si cede, traspasa o subcontrata </w:t>
      </w:r>
      <w:r>
        <w:rPr>
          <w:rFonts w:ascii="Calibri" w:hAnsi="Calibri"/>
        </w:rPr>
        <w:t>la prestación del suministro</w:t>
      </w:r>
      <w:r w:rsidRPr="00DB6160">
        <w:rPr>
          <w:rFonts w:ascii="Calibri" w:hAnsi="Calibri"/>
        </w:rPr>
        <w:t xml:space="preserve"> objeto de este concurso.</w:t>
      </w:r>
    </w:p>
    <w:p w14:paraId="0E02F3FB" w14:textId="77777777" w:rsidR="00AA5CD1" w:rsidRPr="00DB6160" w:rsidRDefault="00AA5CD1" w:rsidP="00046B7A">
      <w:pPr>
        <w:numPr>
          <w:ilvl w:val="0"/>
          <w:numId w:val="17"/>
        </w:numPr>
        <w:ind w:right="-1"/>
        <w:jc w:val="both"/>
        <w:rPr>
          <w:rFonts w:ascii="Calibri" w:hAnsi="Calibri"/>
        </w:rPr>
      </w:pPr>
      <w:r w:rsidRPr="00DB6160">
        <w:rPr>
          <w:rFonts w:ascii="Calibri" w:hAnsi="Calibri"/>
        </w:rPr>
        <w:t>Si es declarado en estado de quiebra o suspensión de pagos, por autoridad competente.</w:t>
      </w:r>
    </w:p>
    <w:p w14:paraId="2256AE4A" w14:textId="77777777" w:rsidR="00AA5CD1" w:rsidRPr="00DB6160" w:rsidRDefault="00AA5CD1" w:rsidP="00AA5CD1">
      <w:pPr>
        <w:ind w:right="-1"/>
        <w:jc w:val="both"/>
        <w:rPr>
          <w:rFonts w:ascii="Calibri" w:hAnsi="Calibri"/>
        </w:rPr>
      </w:pPr>
    </w:p>
    <w:p w14:paraId="72691902" w14:textId="77777777" w:rsidR="00B156E6" w:rsidRDefault="00B156E6" w:rsidP="00AA5CD1">
      <w:pPr>
        <w:ind w:right="-1"/>
        <w:jc w:val="both"/>
        <w:rPr>
          <w:rFonts w:ascii="Calibri" w:hAnsi="Calibri"/>
        </w:rPr>
      </w:pPr>
    </w:p>
    <w:p w14:paraId="44F1508C" w14:textId="77777777" w:rsidR="00AA5CD1" w:rsidRDefault="00AA5CD1" w:rsidP="00AA5CD1">
      <w:pPr>
        <w:ind w:right="-1"/>
        <w:jc w:val="both"/>
        <w:rPr>
          <w:rFonts w:ascii="Calibri" w:hAnsi="Calibri"/>
        </w:rPr>
      </w:pPr>
      <w:r w:rsidRPr="0039320A">
        <w:rPr>
          <w:rFonts w:ascii="Calibri" w:hAnsi="Calibri"/>
        </w:rPr>
        <w:lastRenderedPageBreak/>
        <w:t>Cuando se presente cualquiera de las causas enumeradas anteriormente, se procederá a rescindir administrativamente el contrato conforme a los lineamientos establecidos por la Ley de la Materia, y se procederá a hacer efectiva la fianza de cumplimiento de contrato.</w:t>
      </w:r>
    </w:p>
    <w:p w14:paraId="78ABD735" w14:textId="77777777" w:rsidR="00AA5CD1" w:rsidRDefault="00AA5CD1" w:rsidP="00AA5CD1">
      <w:pPr>
        <w:ind w:right="-1"/>
        <w:jc w:val="both"/>
        <w:rPr>
          <w:rFonts w:ascii="Calibri" w:hAnsi="Calibri"/>
        </w:rPr>
      </w:pPr>
    </w:p>
    <w:p w14:paraId="736C0FFA" w14:textId="77777777" w:rsidR="00667387" w:rsidRPr="0039320A" w:rsidRDefault="00667387" w:rsidP="00AA5CD1">
      <w:pPr>
        <w:ind w:right="-1"/>
        <w:jc w:val="both"/>
        <w:rPr>
          <w:rFonts w:ascii="Calibri" w:hAnsi="Calibri"/>
        </w:rPr>
      </w:pPr>
    </w:p>
    <w:p w14:paraId="13ADD040" w14:textId="77777777" w:rsidR="00AA5CD1" w:rsidRPr="0039320A" w:rsidRDefault="00AA5CD1" w:rsidP="00D84B73">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85E8FF"/>
        <w:ind w:right="-1"/>
        <w:jc w:val="both"/>
        <w:rPr>
          <w:rFonts w:ascii="Calibri" w:hAnsi="Calibri"/>
          <w:b/>
        </w:rPr>
      </w:pPr>
      <w:r>
        <w:rPr>
          <w:rFonts w:ascii="Calibri" w:hAnsi="Calibri"/>
          <w:b/>
        </w:rPr>
        <w:t>18</w:t>
      </w:r>
      <w:r w:rsidRPr="0039320A">
        <w:rPr>
          <w:rFonts w:ascii="Calibri" w:hAnsi="Calibri"/>
          <w:b/>
        </w:rPr>
        <w:t>.</w:t>
      </w:r>
      <w:r>
        <w:rPr>
          <w:rFonts w:ascii="Calibri" w:hAnsi="Calibri"/>
          <w:b/>
        </w:rPr>
        <w:t xml:space="preserve"> </w:t>
      </w:r>
      <w:r w:rsidRPr="0039320A">
        <w:rPr>
          <w:rFonts w:ascii="Calibri" w:hAnsi="Calibri"/>
          <w:b/>
        </w:rPr>
        <w:t>RECURSOS.</w:t>
      </w:r>
    </w:p>
    <w:p w14:paraId="0E1AE66B" w14:textId="77777777" w:rsidR="00AA5CD1" w:rsidRPr="0039320A" w:rsidRDefault="00AA5CD1" w:rsidP="00AA5CD1">
      <w:pPr>
        <w:ind w:right="-1"/>
        <w:jc w:val="both"/>
        <w:rPr>
          <w:rFonts w:ascii="Calibri" w:hAnsi="Calibri"/>
        </w:rPr>
      </w:pPr>
    </w:p>
    <w:p w14:paraId="39064F11" w14:textId="77777777" w:rsidR="00AA5CD1" w:rsidRPr="00DB6160" w:rsidRDefault="00AA5CD1" w:rsidP="00AA5CD1">
      <w:pPr>
        <w:ind w:right="-1"/>
        <w:jc w:val="both"/>
        <w:rPr>
          <w:rFonts w:ascii="Calibri" w:hAnsi="Calibri"/>
        </w:rPr>
      </w:pPr>
      <w:r w:rsidRPr="0039320A">
        <w:rPr>
          <w:rFonts w:ascii="Calibri" w:hAnsi="Calibri"/>
        </w:rPr>
        <w:t>Contra las resoluciones que se dicten dentro de</w:t>
      </w:r>
      <w:r>
        <w:rPr>
          <w:rFonts w:ascii="Calibri" w:hAnsi="Calibri"/>
        </w:rPr>
        <w:t xml:space="preserve"> </w:t>
      </w:r>
      <w:r w:rsidRPr="0039320A">
        <w:rPr>
          <w:rFonts w:ascii="Calibri" w:hAnsi="Calibri"/>
        </w:rPr>
        <w:t>l</w:t>
      </w:r>
      <w:r>
        <w:rPr>
          <w:rFonts w:ascii="Calibri" w:hAnsi="Calibri"/>
        </w:rPr>
        <w:t>a</w:t>
      </w:r>
      <w:r w:rsidRPr="0039320A">
        <w:rPr>
          <w:rFonts w:ascii="Calibri" w:hAnsi="Calibri"/>
        </w:rPr>
        <w:t xml:space="preserve"> presente </w:t>
      </w:r>
      <w:r>
        <w:rPr>
          <w:rFonts w:ascii="Calibri" w:hAnsi="Calibri"/>
        </w:rPr>
        <w:t>Licitación</w:t>
      </w:r>
      <w:r w:rsidR="00D84B73">
        <w:rPr>
          <w:rFonts w:ascii="Calibri" w:hAnsi="Calibri"/>
        </w:rPr>
        <w:t>,</w:t>
      </w:r>
      <w:r w:rsidRPr="0039320A">
        <w:rPr>
          <w:rFonts w:ascii="Calibri" w:hAnsi="Calibri"/>
        </w:rPr>
        <w:t xml:space="preserve"> los </w:t>
      </w:r>
      <w:r>
        <w:rPr>
          <w:rFonts w:ascii="Calibri" w:hAnsi="Calibri"/>
        </w:rPr>
        <w:t>licitantes</w:t>
      </w:r>
      <w:r w:rsidRPr="0039320A">
        <w:rPr>
          <w:rFonts w:ascii="Calibri" w:hAnsi="Calibri"/>
        </w:rPr>
        <w:t xml:space="preserve"> podrán presentar el recurso de reconsideración ante la </w:t>
      </w:r>
      <w:r w:rsidRPr="00DB6160">
        <w:rPr>
          <w:rFonts w:ascii="Calibri" w:hAnsi="Calibri"/>
        </w:rPr>
        <w:t xml:space="preserve">propia Convocante, el plazo para interponerlo será de 30 (treinta) días hábiles contados a partir del día siguiente a aquél en que hubiere surtido efectos la notificación de la resolución que se recurre, conforme a los </w:t>
      </w:r>
      <w:r w:rsidRPr="00DB6160">
        <w:rPr>
          <w:rFonts w:ascii="Calibri" w:hAnsi="Calibri"/>
          <w:i/>
        </w:rPr>
        <w:t>Artículos 79 y 80</w:t>
      </w:r>
      <w:r w:rsidRPr="00DB6160">
        <w:rPr>
          <w:rFonts w:ascii="Calibri" w:hAnsi="Calibri"/>
        </w:rPr>
        <w:t xml:space="preserve"> de la Ley de Adquisiciones, Arrendamientos y Contratación de Servicios del Estado de Nuevo León.</w:t>
      </w:r>
    </w:p>
    <w:p w14:paraId="421421DB" w14:textId="77777777" w:rsidR="00AA5CD1" w:rsidRPr="00DB6160" w:rsidRDefault="00AA5CD1" w:rsidP="00AA5CD1">
      <w:pPr>
        <w:ind w:right="-1"/>
        <w:jc w:val="both"/>
        <w:rPr>
          <w:rFonts w:ascii="Calibri" w:hAnsi="Calibri"/>
        </w:rPr>
      </w:pPr>
    </w:p>
    <w:p w14:paraId="1963B0DE" w14:textId="77777777" w:rsidR="00AA5CD1" w:rsidRPr="0039320A" w:rsidRDefault="00AA5CD1" w:rsidP="00AA5CD1">
      <w:pPr>
        <w:ind w:right="-1"/>
        <w:jc w:val="both"/>
        <w:rPr>
          <w:rFonts w:ascii="Calibri" w:hAnsi="Calibri"/>
        </w:rPr>
      </w:pPr>
      <w:r w:rsidRPr="00DB6160">
        <w:rPr>
          <w:rFonts w:ascii="Calibri" w:hAnsi="Calibri"/>
        </w:rPr>
        <w:t xml:space="preserve">El domicilio de las Oficinas en el que la Convocante resolverá los recursos de reconsideración es el que corresponde a </w:t>
      </w:r>
      <w:smartTag w:uri="urn:schemas-microsoft-com:office:smarttags" w:element="PersonName">
        <w:smartTagPr>
          <w:attr w:name="ProductID" w:val="la Direcci￳n General"/>
        </w:smartTagPr>
        <w:r w:rsidRPr="00DB6160">
          <w:rPr>
            <w:rFonts w:ascii="Calibri" w:hAnsi="Calibri"/>
          </w:rPr>
          <w:t>la Dirección General</w:t>
        </w:r>
      </w:smartTag>
      <w:r w:rsidRPr="00DB6160">
        <w:rPr>
          <w:rFonts w:ascii="Calibri" w:hAnsi="Calibri"/>
        </w:rPr>
        <w:t xml:space="preserve"> de la Convocante ubicada en el edificio</w:t>
      </w:r>
      <w:r w:rsidRPr="0039320A">
        <w:rPr>
          <w:rFonts w:ascii="Calibri" w:hAnsi="Calibri"/>
        </w:rPr>
        <w:t xml:space="preserve"> que se localiza en </w:t>
      </w:r>
      <w:smartTag w:uri="urn:schemas-microsoft-com:office:smarttags" w:element="PersonName">
        <w:smartTagPr>
          <w:attr w:name="ProductID" w:val="la Calle Matamoros"/>
        </w:smartTagPr>
        <w:r w:rsidRPr="0039320A">
          <w:rPr>
            <w:rFonts w:ascii="Calibri" w:hAnsi="Calibri"/>
          </w:rPr>
          <w:t>la Calle Matamoros</w:t>
        </w:r>
      </w:smartTag>
      <w:r>
        <w:rPr>
          <w:rFonts w:ascii="Calibri" w:hAnsi="Calibri"/>
        </w:rPr>
        <w:t xml:space="preserve"> oriente, No. 520</w:t>
      </w:r>
      <w:r w:rsidRPr="0039320A">
        <w:rPr>
          <w:rFonts w:ascii="Calibri" w:hAnsi="Calibri"/>
        </w:rPr>
        <w:t>, Centro de Monterrey, Nuevo León, C.P. 64000.</w:t>
      </w:r>
    </w:p>
    <w:p w14:paraId="2084F41D" w14:textId="77777777" w:rsidR="00257801" w:rsidRDefault="00257801" w:rsidP="00AA5CD1">
      <w:pPr>
        <w:ind w:right="-1"/>
        <w:jc w:val="both"/>
        <w:rPr>
          <w:rFonts w:ascii="Calibri" w:hAnsi="Calibri"/>
          <w:b/>
        </w:rPr>
      </w:pPr>
    </w:p>
    <w:p w14:paraId="2795D09B" w14:textId="77777777" w:rsidR="00D84B73" w:rsidRDefault="00D84B73" w:rsidP="00AA5CD1">
      <w:pPr>
        <w:ind w:right="-1"/>
        <w:jc w:val="both"/>
        <w:rPr>
          <w:rFonts w:ascii="Calibri" w:hAnsi="Calibri"/>
          <w:b/>
        </w:rPr>
      </w:pPr>
    </w:p>
    <w:p w14:paraId="39709C81" w14:textId="77777777" w:rsidR="00AA5CD1" w:rsidRPr="0039320A" w:rsidRDefault="00AA5CD1" w:rsidP="00D84B73">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85E8FF"/>
        <w:ind w:right="-1"/>
        <w:jc w:val="both"/>
        <w:rPr>
          <w:rFonts w:ascii="Calibri" w:hAnsi="Calibri"/>
          <w:b/>
        </w:rPr>
      </w:pPr>
      <w:r>
        <w:rPr>
          <w:rFonts w:ascii="Calibri" w:hAnsi="Calibri"/>
          <w:b/>
        </w:rPr>
        <w:t>19</w:t>
      </w:r>
      <w:r w:rsidRPr="0039320A">
        <w:rPr>
          <w:rFonts w:ascii="Calibri" w:hAnsi="Calibri"/>
          <w:b/>
        </w:rPr>
        <w:t>.</w:t>
      </w:r>
      <w:r>
        <w:rPr>
          <w:rFonts w:ascii="Calibri" w:hAnsi="Calibri"/>
          <w:b/>
        </w:rPr>
        <w:t xml:space="preserve"> </w:t>
      </w:r>
      <w:r w:rsidRPr="0039320A">
        <w:rPr>
          <w:rFonts w:ascii="Calibri" w:hAnsi="Calibri"/>
          <w:b/>
        </w:rPr>
        <w:t>CONCURSO DESIERTO.</w:t>
      </w:r>
    </w:p>
    <w:p w14:paraId="3030E4AB" w14:textId="77777777" w:rsidR="00AA5CD1" w:rsidRPr="0039320A" w:rsidRDefault="00AA5CD1" w:rsidP="00AA5CD1">
      <w:pPr>
        <w:ind w:right="-1"/>
        <w:jc w:val="both"/>
        <w:rPr>
          <w:rFonts w:ascii="Calibri" w:hAnsi="Calibri"/>
          <w:b/>
        </w:rPr>
      </w:pPr>
    </w:p>
    <w:p w14:paraId="5EC14BDC" w14:textId="77777777" w:rsidR="00AA5CD1" w:rsidRPr="00DB6160" w:rsidRDefault="00AA5CD1" w:rsidP="00AA5CD1">
      <w:pPr>
        <w:ind w:right="-1"/>
        <w:jc w:val="both"/>
        <w:outlineLvl w:val="0"/>
        <w:rPr>
          <w:rFonts w:ascii="Calibri" w:hAnsi="Calibri"/>
        </w:rPr>
      </w:pPr>
      <w:r w:rsidRPr="00DB6160">
        <w:rPr>
          <w:rFonts w:ascii="Calibri" w:hAnsi="Calibri"/>
        </w:rPr>
        <w:t>Un concurso será declarado desierto por las siguientes razones:</w:t>
      </w:r>
    </w:p>
    <w:p w14:paraId="38882BA9" w14:textId="77777777" w:rsidR="00AA5CD1" w:rsidRPr="00DB6160" w:rsidRDefault="00AA5CD1" w:rsidP="00046B7A">
      <w:pPr>
        <w:numPr>
          <w:ilvl w:val="0"/>
          <w:numId w:val="18"/>
        </w:numPr>
        <w:ind w:right="-1"/>
        <w:jc w:val="both"/>
        <w:rPr>
          <w:rFonts w:ascii="Calibri" w:hAnsi="Calibri"/>
        </w:rPr>
      </w:pPr>
      <w:r w:rsidRPr="00DB6160">
        <w:rPr>
          <w:rFonts w:ascii="Calibri" w:hAnsi="Calibri"/>
        </w:rPr>
        <w:t xml:space="preserve">Cuando la Convocante compruebe que los Licitantes se pusieron de acuerdo previamente a la celebración </w:t>
      </w:r>
      <w:r>
        <w:rPr>
          <w:rFonts w:ascii="Calibri" w:hAnsi="Calibri"/>
        </w:rPr>
        <w:t>de la licitación</w:t>
      </w:r>
      <w:r w:rsidRPr="00DB6160">
        <w:rPr>
          <w:rFonts w:ascii="Calibri" w:hAnsi="Calibri"/>
        </w:rPr>
        <w:t>, a fin de encarecer los precios ofertados en sus propuestas.</w:t>
      </w:r>
    </w:p>
    <w:p w14:paraId="5AFFCC15" w14:textId="274A1D83" w:rsidR="00AA5CD1" w:rsidRPr="00DB6160" w:rsidRDefault="00AA5CD1" w:rsidP="00046B7A">
      <w:pPr>
        <w:numPr>
          <w:ilvl w:val="0"/>
          <w:numId w:val="18"/>
        </w:numPr>
        <w:jc w:val="both"/>
        <w:rPr>
          <w:rFonts w:ascii="Calibri" w:hAnsi="Calibri"/>
        </w:rPr>
      </w:pPr>
      <w:r w:rsidRPr="00DB6160">
        <w:rPr>
          <w:rFonts w:ascii="Calibri" w:hAnsi="Calibri"/>
        </w:rPr>
        <w:t>Cuando ninguna de las propuestas presentadas por los participantes cumpla con los requisitos establecidos en las bases.</w:t>
      </w:r>
    </w:p>
    <w:p w14:paraId="22452BBB" w14:textId="77777777" w:rsidR="00AA5CD1" w:rsidRPr="00DB6160" w:rsidRDefault="00AA5CD1" w:rsidP="00046B7A">
      <w:pPr>
        <w:numPr>
          <w:ilvl w:val="0"/>
          <w:numId w:val="18"/>
        </w:numPr>
        <w:jc w:val="both"/>
        <w:rPr>
          <w:rFonts w:ascii="Calibri" w:hAnsi="Calibri"/>
        </w:rPr>
      </w:pPr>
      <w:r w:rsidRPr="00DB6160">
        <w:rPr>
          <w:rFonts w:ascii="Calibri" w:hAnsi="Calibri"/>
        </w:rPr>
        <w:t>Cuando sus precios no sean aceptables, previo estudio de mercado realizado por la Convocante.</w:t>
      </w:r>
    </w:p>
    <w:p w14:paraId="52AB6033" w14:textId="77777777" w:rsidR="00AA5CD1" w:rsidRDefault="00AA5CD1" w:rsidP="00AA5CD1">
      <w:pPr>
        <w:ind w:right="-1"/>
        <w:jc w:val="both"/>
        <w:rPr>
          <w:rFonts w:ascii="Calibri" w:hAnsi="Calibri"/>
          <w:b/>
        </w:rPr>
      </w:pPr>
    </w:p>
    <w:p w14:paraId="1396785F" w14:textId="77777777" w:rsidR="00AA5CD1" w:rsidRPr="0039320A" w:rsidRDefault="00AA5CD1" w:rsidP="00AA5CD1">
      <w:pPr>
        <w:ind w:right="-1"/>
        <w:jc w:val="both"/>
        <w:rPr>
          <w:rFonts w:ascii="Calibri" w:hAnsi="Calibri"/>
          <w:b/>
        </w:rPr>
      </w:pPr>
    </w:p>
    <w:p w14:paraId="0E9480F3" w14:textId="77777777" w:rsidR="00AA5CD1" w:rsidRDefault="00AA5CD1" w:rsidP="00D84B73">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85E8FF"/>
        <w:ind w:right="-1"/>
        <w:jc w:val="both"/>
        <w:rPr>
          <w:rFonts w:ascii="Calibri" w:hAnsi="Calibri"/>
          <w:b/>
        </w:rPr>
      </w:pPr>
      <w:r>
        <w:rPr>
          <w:rFonts w:ascii="Calibri" w:hAnsi="Calibri"/>
          <w:b/>
        </w:rPr>
        <w:t>20.</w:t>
      </w:r>
      <w:r w:rsidRPr="0039320A">
        <w:rPr>
          <w:rFonts w:ascii="Calibri" w:hAnsi="Calibri"/>
          <w:b/>
        </w:rPr>
        <w:t xml:space="preserve"> </w:t>
      </w:r>
      <w:r>
        <w:rPr>
          <w:rFonts w:ascii="Calibri" w:hAnsi="Calibri"/>
          <w:b/>
        </w:rPr>
        <w:t>CONCURSO CANCELADO.</w:t>
      </w:r>
    </w:p>
    <w:p w14:paraId="722392BC" w14:textId="77777777" w:rsidR="00AA5CD1" w:rsidRDefault="00AA5CD1" w:rsidP="00AA5CD1">
      <w:pPr>
        <w:ind w:right="-1"/>
        <w:jc w:val="both"/>
        <w:rPr>
          <w:rFonts w:ascii="Calibri" w:hAnsi="Calibri"/>
          <w:b/>
        </w:rPr>
      </w:pPr>
    </w:p>
    <w:p w14:paraId="59C139CB" w14:textId="77777777" w:rsidR="00AA5CD1" w:rsidRPr="00DB6160" w:rsidRDefault="00AA5CD1" w:rsidP="00AA5CD1">
      <w:pPr>
        <w:ind w:right="-1"/>
        <w:jc w:val="both"/>
        <w:rPr>
          <w:rFonts w:ascii="Calibri" w:hAnsi="Calibri"/>
        </w:rPr>
      </w:pPr>
      <w:r w:rsidRPr="00DB6160">
        <w:rPr>
          <w:rFonts w:ascii="Calibri" w:hAnsi="Calibri"/>
        </w:rPr>
        <w:t>Un concurso podrá ser declarado cancelado por las siguientes razones:</w:t>
      </w:r>
    </w:p>
    <w:p w14:paraId="64D3188E" w14:textId="77777777" w:rsidR="00AA5CD1" w:rsidRPr="00572D88" w:rsidRDefault="00AA5CD1" w:rsidP="00046B7A">
      <w:pPr>
        <w:pStyle w:val="Textoindependiente3"/>
        <w:numPr>
          <w:ilvl w:val="0"/>
          <w:numId w:val="19"/>
        </w:numPr>
        <w:ind w:right="-1"/>
        <w:rPr>
          <w:rFonts w:ascii="Calibri" w:hAnsi="Calibri"/>
          <w:b w:val="0"/>
          <w:sz w:val="20"/>
        </w:rPr>
      </w:pPr>
      <w:r w:rsidRPr="00572D88">
        <w:rPr>
          <w:rFonts w:ascii="Calibri" w:hAnsi="Calibri"/>
          <w:b w:val="0"/>
          <w:sz w:val="20"/>
        </w:rPr>
        <w:t>Por caso fortuito o fuerza mayor.</w:t>
      </w:r>
    </w:p>
    <w:p w14:paraId="1161EA70" w14:textId="77777777" w:rsidR="00AA5CD1" w:rsidRPr="00DB6160" w:rsidRDefault="00AA5CD1" w:rsidP="00046B7A">
      <w:pPr>
        <w:numPr>
          <w:ilvl w:val="0"/>
          <w:numId w:val="19"/>
        </w:numPr>
        <w:ind w:right="49"/>
        <w:jc w:val="both"/>
        <w:rPr>
          <w:rFonts w:ascii="Calibri" w:hAnsi="Calibri"/>
        </w:rPr>
      </w:pPr>
      <w:r w:rsidRPr="0039320A">
        <w:rPr>
          <w:rFonts w:ascii="Calibri" w:hAnsi="Calibri"/>
        </w:rPr>
        <w:t xml:space="preserve">Por circunstancias debidamente justificadas, que provoquen la extinción de la necesidad para adquirir o arrendar los bienes o contratar la prestación de los servicios y que de </w:t>
      </w:r>
      <w:r w:rsidRPr="00DB6160">
        <w:rPr>
          <w:rFonts w:ascii="Calibri" w:hAnsi="Calibri"/>
        </w:rPr>
        <w:t xml:space="preserve">continuarse con el procedimiento de </w:t>
      </w:r>
      <w:r>
        <w:rPr>
          <w:rFonts w:ascii="Calibri" w:hAnsi="Calibri"/>
        </w:rPr>
        <w:t xml:space="preserve">licitación </w:t>
      </w:r>
      <w:r w:rsidRPr="00DB6160">
        <w:rPr>
          <w:rFonts w:ascii="Calibri" w:hAnsi="Calibri"/>
        </w:rPr>
        <w:t>se pudiera ocasionar un daño o perjuicio a la propia Convocante.</w:t>
      </w:r>
    </w:p>
    <w:p w14:paraId="746B7EE9" w14:textId="77777777" w:rsidR="00AA5CD1" w:rsidRPr="0039320A" w:rsidRDefault="00AA5CD1" w:rsidP="00046B7A">
      <w:pPr>
        <w:numPr>
          <w:ilvl w:val="0"/>
          <w:numId w:val="19"/>
        </w:numPr>
        <w:ind w:right="-1"/>
        <w:jc w:val="both"/>
        <w:rPr>
          <w:rFonts w:ascii="Calibri" w:hAnsi="Calibri"/>
        </w:rPr>
      </w:pPr>
      <w:r w:rsidRPr="0039320A">
        <w:rPr>
          <w:rFonts w:ascii="Calibri" w:hAnsi="Calibri"/>
        </w:rPr>
        <w:t>Por razones de programación presupuestal de carácter prioritario en la utilización de recursos públicos.</w:t>
      </w:r>
    </w:p>
    <w:p w14:paraId="5AF0A1A3" w14:textId="77777777" w:rsidR="00AA5CD1" w:rsidRDefault="00AA5CD1" w:rsidP="00AA5CD1">
      <w:pPr>
        <w:ind w:right="-1"/>
        <w:jc w:val="both"/>
        <w:rPr>
          <w:rFonts w:ascii="Calibri" w:hAnsi="Calibri"/>
          <w:b/>
        </w:rPr>
      </w:pPr>
    </w:p>
    <w:p w14:paraId="5C75C0C1" w14:textId="77777777" w:rsidR="00AA5CD1" w:rsidRDefault="00AA5CD1" w:rsidP="00AA5CD1">
      <w:pPr>
        <w:ind w:right="-1"/>
        <w:jc w:val="both"/>
        <w:rPr>
          <w:rFonts w:ascii="Calibri" w:hAnsi="Calibri"/>
          <w:b/>
        </w:rPr>
      </w:pPr>
    </w:p>
    <w:p w14:paraId="2C70A473" w14:textId="77777777" w:rsidR="00AA5CD1" w:rsidRPr="0039320A" w:rsidRDefault="00AA5CD1" w:rsidP="00D84B73">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85E8FF"/>
        <w:ind w:right="-1"/>
        <w:jc w:val="both"/>
        <w:rPr>
          <w:rFonts w:ascii="Calibri" w:hAnsi="Calibri"/>
          <w:b/>
        </w:rPr>
      </w:pPr>
      <w:r>
        <w:rPr>
          <w:rFonts w:ascii="Calibri" w:hAnsi="Calibri"/>
          <w:b/>
        </w:rPr>
        <w:t>21</w:t>
      </w:r>
      <w:r w:rsidRPr="0039320A">
        <w:rPr>
          <w:rFonts w:ascii="Calibri" w:hAnsi="Calibri"/>
          <w:b/>
        </w:rPr>
        <w:t>.</w:t>
      </w:r>
      <w:r>
        <w:rPr>
          <w:rFonts w:ascii="Calibri" w:hAnsi="Calibri"/>
          <w:b/>
        </w:rPr>
        <w:t xml:space="preserve"> </w:t>
      </w:r>
      <w:r w:rsidRPr="0039320A">
        <w:rPr>
          <w:rFonts w:ascii="Calibri" w:hAnsi="Calibri"/>
          <w:b/>
        </w:rPr>
        <w:t>SUPLETORIEDAD.</w:t>
      </w:r>
    </w:p>
    <w:p w14:paraId="78619EAC" w14:textId="77777777" w:rsidR="00AA5CD1" w:rsidRPr="0039320A" w:rsidRDefault="00AA5CD1" w:rsidP="00AA5CD1">
      <w:pPr>
        <w:ind w:right="-1"/>
        <w:jc w:val="both"/>
        <w:rPr>
          <w:rFonts w:ascii="Calibri" w:hAnsi="Calibri"/>
          <w:b/>
        </w:rPr>
      </w:pPr>
    </w:p>
    <w:p w14:paraId="541136F3" w14:textId="77777777" w:rsidR="00AA5CD1" w:rsidRDefault="00AA5CD1" w:rsidP="00AA5CD1">
      <w:pPr>
        <w:ind w:right="49"/>
        <w:jc w:val="both"/>
        <w:rPr>
          <w:rFonts w:ascii="Calibri" w:hAnsi="Calibri"/>
        </w:rPr>
      </w:pPr>
      <w:r w:rsidRPr="0039320A">
        <w:rPr>
          <w:rFonts w:ascii="Calibri" w:hAnsi="Calibri"/>
        </w:rPr>
        <w:t xml:space="preserve">En lo no previsto por la Ley de Adquisiciones, Arrendamientos y Contratación de Servicios del Estado de Nuevo León, </w:t>
      </w:r>
      <w:r>
        <w:rPr>
          <w:rFonts w:ascii="Calibri" w:hAnsi="Calibri"/>
        </w:rPr>
        <w:t xml:space="preserve">su Reglamento </w:t>
      </w:r>
      <w:r w:rsidRPr="0039320A">
        <w:rPr>
          <w:rFonts w:ascii="Calibri" w:hAnsi="Calibri"/>
        </w:rPr>
        <w:t>y demás disposiciones que de ella se deriven, serán aplicables la Ley de Administración Financiera para el Estado de Nuevo León, la Ley de Egresos correspondiente, el Código Civil para el Estado de Nuevo León y el Código de Procedimientos Civiles del Estado de Nuevo León, vigentes en el Estado</w:t>
      </w:r>
      <w:r>
        <w:rPr>
          <w:rFonts w:ascii="Calibri" w:hAnsi="Calibri"/>
        </w:rPr>
        <w:t>.</w:t>
      </w:r>
    </w:p>
    <w:p w14:paraId="38C4C4BD" w14:textId="77777777" w:rsidR="00453489" w:rsidRDefault="00453489" w:rsidP="00AA5CD1">
      <w:pPr>
        <w:ind w:right="49"/>
        <w:jc w:val="both"/>
        <w:rPr>
          <w:rFonts w:ascii="Calibri" w:hAnsi="Calibri"/>
        </w:rPr>
      </w:pPr>
    </w:p>
    <w:p w14:paraId="2702F4DE" w14:textId="77777777" w:rsidR="00453489" w:rsidRDefault="00453489" w:rsidP="00AA5CD1">
      <w:pPr>
        <w:ind w:right="49"/>
        <w:jc w:val="both"/>
        <w:rPr>
          <w:rFonts w:asciiTheme="minorHAnsi" w:hAnsiTheme="minorHAnsi"/>
          <w:b/>
        </w:rPr>
      </w:pPr>
    </w:p>
    <w:p w14:paraId="3375FBE5" w14:textId="77777777" w:rsidR="00572D88" w:rsidRDefault="00572D88" w:rsidP="00572D88">
      <w:pPr>
        <w:jc w:val="center"/>
        <w:rPr>
          <w:rFonts w:ascii="Corbel" w:hAnsi="Corbel" w:cs="Arial"/>
          <w:b/>
        </w:rPr>
      </w:pPr>
      <w:r w:rsidRPr="00AF06AE">
        <w:rPr>
          <w:rFonts w:ascii="Corbel" w:hAnsi="Corbel" w:cs="Arial"/>
          <w:b/>
        </w:rPr>
        <w:lastRenderedPageBreak/>
        <w:t>ATENTAMENTE</w:t>
      </w:r>
    </w:p>
    <w:p w14:paraId="504D3E15" w14:textId="77777777" w:rsidR="00667387" w:rsidRDefault="00667387" w:rsidP="00572D88">
      <w:pPr>
        <w:jc w:val="center"/>
        <w:rPr>
          <w:rFonts w:ascii="Corbel" w:hAnsi="Corbel" w:cs="Arial"/>
          <w:b/>
        </w:rPr>
      </w:pPr>
    </w:p>
    <w:p w14:paraId="3E5386D1" w14:textId="77777777" w:rsidR="00572D88" w:rsidRPr="003C236F" w:rsidRDefault="00D84B73" w:rsidP="00572D88">
      <w:pPr>
        <w:jc w:val="center"/>
        <w:rPr>
          <w:rFonts w:ascii="Corbel" w:hAnsi="Corbel" w:cs="Arial"/>
          <w:b/>
        </w:rPr>
      </w:pPr>
      <w:r>
        <w:rPr>
          <w:rFonts w:ascii="Corbel" w:hAnsi="Corbel" w:cs="Arial"/>
          <w:b/>
        </w:rPr>
        <w:t>LIC. VICENTE ARTURO LÓPEZ LIMÓN</w:t>
      </w:r>
    </w:p>
    <w:p w14:paraId="2567DBF1" w14:textId="77777777" w:rsidR="00572D88" w:rsidRPr="003C236F" w:rsidRDefault="00572D88" w:rsidP="00572D88">
      <w:pPr>
        <w:jc w:val="center"/>
        <w:rPr>
          <w:rFonts w:ascii="Corbel" w:hAnsi="Corbel" w:cs="Arial"/>
          <w:b/>
        </w:rPr>
      </w:pPr>
      <w:r w:rsidRPr="003C236F">
        <w:rPr>
          <w:rFonts w:ascii="Corbel" w:hAnsi="Corbel" w:cs="Arial"/>
          <w:b/>
        </w:rPr>
        <w:t>DIRECTOR ADMINISTRATIVO</w:t>
      </w:r>
    </w:p>
    <w:p w14:paraId="1C6D6221" w14:textId="77777777" w:rsidR="00FA4A0F" w:rsidRPr="003C236F" w:rsidRDefault="00FA4A0F" w:rsidP="00572D88">
      <w:pPr>
        <w:jc w:val="center"/>
        <w:rPr>
          <w:rFonts w:ascii="Corbel" w:hAnsi="Corbel" w:cs="Arial"/>
          <w:b/>
        </w:rPr>
      </w:pPr>
      <w:r w:rsidRPr="003C236F">
        <w:rPr>
          <w:rFonts w:ascii="Corbel" w:hAnsi="Corbel" w:cs="Arial"/>
          <w:b/>
        </w:rPr>
        <w:t>DE SERVICIOS DE SALUD DE NUEVO LEÓN, O.P.D.</w:t>
      </w:r>
    </w:p>
    <w:p w14:paraId="2B5A3A98" w14:textId="0DD6555F" w:rsidR="007F0B73" w:rsidRDefault="007F0B73" w:rsidP="007F0B73">
      <w:pPr>
        <w:ind w:right="284"/>
        <w:jc w:val="center"/>
        <w:rPr>
          <w:rFonts w:asciiTheme="minorHAnsi" w:hAnsiTheme="minorHAnsi"/>
          <w:b/>
        </w:rPr>
      </w:pPr>
      <w:r w:rsidRPr="003C236F">
        <w:rPr>
          <w:rFonts w:asciiTheme="minorHAnsi" w:hAnsiTheme="minorHAnsi"/>
          <w:b/>
        </w:rPr>
        <w:t xml:space="preserve">MONTERREY, NUEVO </w:t>
      </w:r>
      <w:r w:rsidRPr="00106EA3">
        <w:rPr>
          <w:rFonts w:asciiTheme="minorHAnsi" w:hAnsiTheme="minorHAnsi"/>
          <w:b/>
        </w:rPr>
        <w:t xml:space="preserve">LEÓN </w:t>
      </w:r>
      <w:r w:rsidRPr="008373C5">
        <w:rPr>
          <w:rFonts w:asciiTheme="minorHAnsi" w:hAnsiTheme="minorHAnsi"/>
          <w:b/>
        </w:rPr>
        <w:t xml:space="preserve">A </w:t>
      </w:r>
      <w:r w:rsidR="00335BDF" w:rsidRPr="008373C5">
        <w:rPr>
          <w:rFonts w:asciiTheme="minorHAnsi" w:hAnsiTheme="minorHAnsi"/>
          <w:b/>
        </w:rPr>
        <w:t>1</w:t>
      </w:r>
      <w:r w:rsidR="008373C5" w:rsidRPr="008373C5">
        <w:rPr>
          <w:rFonts w:asciiTheme="minorHAnsi" w:hAnsiTheme="minorHAnsi"/>
          <w:b/>
        </w:rPr>
        <w:t xml:space="preserve">6 </w:t>
      </w:r>
      <w:r w:rsidR="003C236F" w:rsidRPr="008373C5">
        <w:rPr>
          <w:rFonts w:asciiTheme="minorHAnsi" w:hAnsiTheme="minorHAnsi"/>
          <w:b/>
        </w:rPr>
        <w:t xml:space="preserve">DE </w:t>
      </w:r>
      <w:r w:rsidR="008373C5" w:rsidRPr="008373C5">
        <w:rPr>
          <w:rFonts w:asciiTheme="minorHAnsi" w:hAnsiTheme="minorHAnsi"/>
          <w:b/>
        </w:rPr>
        <w:t>FEBRERO</w:t>
      </w:r>
      <w:r w:rsidR="00D84B73" w:rsidRPr="008373C5">
        <w:rPr>
          <w:rFonts w:asciiTheme="minorHAnsi" w:hAnsiTheme="minorHAnsi"/>
          <w:b/>
        </w:rPr>
        <w:t xml:space="preserve"> DEL 202</w:t>
      </w:r>
      <w:r w:rsidR="00335BDF" w:rsidRPr="008373C5">
        <w:rPr>
          <w:rFonts w:asciiTheme="minorHAnsi" w:hAnsiTheme="minorHAnsi"/>
          <w:b/>
        </w:rPr>
        <w:t>4</w:t>
      </w:r>
    </w:p>
    <w:p w14:paraId="3F86B24F" w14:textId="77777777" w:rsidR="000C5216" w:rsidRDefault="000C5216" w:rsidP="007F0B73">
      <w:pPr>
        <w:ind w:right="284"/>
        <w:jc w:val="center"/>
        <w:rPr>
          <w:rFonts w:asciiTheme="minorHAnsi" w:hAnsiTheme="minorHAnsi"/>
          <w:b/>
        </w:rPr>
      </w:pPr>
    </w:p>
    <w:p w14:paraId="2D73596A" w14:textId="77777777" w:rsidR="000C5216" w:rsidRDefault="000C5216" w:rsidP="007F0B73">
      <w:pPr>
        <w:ind w:right="284"/>
        <w:jc w:val="center"/>
        <w:rPr>
          <w:rFonts w:asciiTheme="minorHAnsi" w:hAnsiTheme="minorHAnsi"/>
          <w:b/>
        </w:rPr>
      </w:pPr>
    </w:p>
    <w:p w14:paraId="3D3A13BF" w14:textId="77777777" w:rsidR="000C5216" w:rsidRDefault="000C5216" w:rsidP="007F0B73">
      <w:pPr>
        <w:ind w:right="284"/>
        <w:jc w:val="center"/>
        <w:rPr>
          <w:rFonts w:asciiTheme="minorHAnsi" w:hAnsiTheme="minorHAnsi"/>
          <w:b/>
        </w:rPr>
      </w:pPr>
    </w:p>
    <w:p w14:paraId="781450DD" w14:textId="77777777" w:rsidR="000C5216" w:rsidRDefault="000C5216" w:rsidP="007F0B73">
      <w:pPr>
        <w:ind w:right="284"/>
        <w:jc w:val="center"/>
        <w:rPr>
          <w:rFonts w:asciiTheme="minorHAnsi" w:hAnsiTheme="minorHAnsi"/>
          <w:b/>
        </w:rPr>
      </w:pPr>
    </w:p>
    <w:p w14:paraId="51E82766" w14:textId="77777777" w:rsidR="00335BDF" w:rsidRDefault="00335BDF" w:rsidP="007F0B73">
      <w:pPr>
        <w:ind w:right="284"/>
        <w:jc w:val="center"/>
        <w:rPr>
          <w:rFonts w:asciiTheme="minorHAnsi" w:hAnsiTheme="minorHAnsi"/>
          <w:b/>
        </w:rPr>
      </w:pPr>
    </w:p>
    <w:p w14:paraId="6DE4231A" w14:textId="77777777" w:rsidR="00335BDF" w:rsidRDefault="00335BDF" w:rsidP="007F0B73">
      <w:pPr>
        <w:ind w:right="284"/>
        <w:jc w:val="center"/>
        <w:rPr>
          <w:rFonts w:asciiTheme="minorHAnsi" w:hAnsiTheme="minorHAnsi"/>
          <w:b/>
        </w:rPr>
      </w:pPr>
    </w:p>
    <w:p w14:paraId="45431DCB" w14:textId="77777777" w:rsidR="00335BDF" w:rsidRDefault="00335BDF" w:rsidP="007F0B73">
      <w:pPr>
        <w:ind w:right="284"/>
        <w:jc w:val="center"/>
        <w:rPr>
          <w:rFonts w:asciiTheme="minorHAnsi" w:hAnsiTheme="minorHAnsi"/>
          <w:b/>
        </w:rPr>
      </w:pPr>
    </w:p>
    <w:p w14:paraId="76F20523" w14:textId="77777777" w:rsidR="00335BDF" w:rsidRDefault="00335BDF" w:rsidP="007F0B73">
      <w:pPr>
        <w:ind w:right="284"/>
        <w:jc w:val="center"/>
        <w:rPr>
          <w:rFonts w:asciiTheme="minorHAnsi" w:hAnsiTheme="minorHAnsi"/>
          <w:b/>
        </w:rPr>
      </w:pPr>
    </w:p>
    <w:p w14:paraId="6F9F4003" w14:textId="77777777" w:rsidR="00335BDF" w:rsidRDefault="00335BDF" w:rsidP="007F0B73">
      <w:pPr>
        <w:ind w:right="284"/>
        <w:jc w:val="center"/>
        <w:rPr>
          <w:rFonts w:asciiTheme="minorHAnsi" w:hAnsiTheme="minorHAnsi"/>
          <w:b/>
        </w:rPr>
      </w:pPr>
    </w:p>
    <w:p w14:paraId="64F42EF4" w14:textId="77777777" w:rsidR="00335BDF" w:rsidRDefault="00335BDF" w:rsidP="007F0B73">
      <w:pPr>
        <w:ind w:right="284"/>
        <w:jc w:val="center"/>
        <w:rPr>
          <w:rFonts w:asciiTheme="minorHAnsi" w:hAnsiTheme="minorHAnsi"/>
          <w:b/>
        </w:rPr>
      </w:pPr>
    </w:p>
    <w:p w14:paraId="30096300" w14:textId="77777777" w:rsidR="00335BDF" w:rsidRDefault="00335BDF" w:rsidP="007F0B73">
      <w:pPr>
        <w:ind w:right="284"/>
        <w:jc w:val="center"/>
        <w:rPr>
          <w:rFonts w:asciiTheme="minorHAnsi" w:hAnsiTheme="minorHAnsi"/>
          <w:b/>
        </w:rPr>
      </w:pPr>
    </w:p>
    <w:p w14:paraId="573C1408" w14:textId="77777777" w:rsidR="00335BDF" w:rsidRDefault="00335BDF" w:rsidP="007F0B73">
      <w:pPr>
        <w:ind w:right="284"/>
        <w:jc w:val="center"/>
        <w:rPr>
          <w:rFonts w:asciiTheme="minorHAnsi" w:hAnsiTheme="minorHAnsi"/>
          <w:b/>
        </w:rPr>
      </w:pPr>
    </w:p>
    <w:p w14:paraId="48D08E82" w14:textId="77777777" w:rsidR="00335BDF" w:rsidRDefault="00335BDF" w:rsidP="007F0B73">
      <w:pPr>
        <w:ind w:right="284"/>
        <w:jc w:val="center"/>
        <w:rPr>
          <w:rFonts w:asciiTheme="minorHAnsi" w:hAnsiTheme="minorHAnsi"/>
          <w:b/>
        </w:rPr>
      </w:pPr>
    </w:p>
    <w:p w14:paraId="59ED723E" w14:textId="77777777" w:rsidR="00335BDF" w:rsidRDefault="00335BDF" w:rsidP="007F0B73">
      <w:pPr>
        <w:ind w:right="284"/>
        <w:jc w:val="center"/>
        <w:rPr>
          <w:rFonts w:asciiTheme="minorHAnsi" w:hAnsiTheme="minorHAnsi"/>
          <w:b/>
        </w:rPr>
      </w:pPr>
    </w:p>
    <w:p w14:paraId="331ECB8F" w14:textId="77777777" w:rsidR="00335BDF" w:rsidRDefault="00335BDF" w:rsidP="007F0B73">
      <w:pPr>
        <w:ind w:right="284"/>
        <w:jc w:val="center"/>
        <w:rPr>
          <w:rFonts w:asciiTheme="minorHAnsi" w:hAnsiTheme="minorHAnsi"/>
          <w:b/>
        </w:rPr>
      </w:pPr>
    </w:p>
    <w:p w14:paraId="61D07E12" w14:textId="77777777" w:rsidR="00335BDF" w:rsidRDefault="00335BDF" w:rsidP="007F0B73">
      <w:pPr>
        <w:ind w:right="284"/>
        <w:jc w:val="center"/>
        <w:rPr>
          <w:rFonts w:asciiTheme="minorHAnsi" w:hAnsiTheme="minorHAnsi"/>
          <w:b/>
        </w:rPr>
      </w:pPr>
    </w:p>
    <w:p w14:paraId="7B56187E" w14:textId="77777777" w:rsidR="00335BDF" w:rsidRDefault="00335BDF" w:rsidP="007F0B73">
      <w:pPr>
        <w:ind w:right="284"/>
        <w:jc w:val="center"/>
        <w:rPr>
          <w:rFonts w:asciiTheme="minorHAnsi" w:hAnsiTheme="minorHAnsi"/>
          <w:b/>
        </w:rPr>
      </w:pPr>
    </w:p>
    <w:p w14:paraId="7DA0B308" w14:textId="77777777" w:rsidR="00335BDF" w:rsidRDefault="00335BDF" w:rsidP="007F0B73">
      <w:pPr>
        <w:ind w:right="284"/>
        <w:jc w:val="center"/>
        <w:rPr>
          <w:rFonts w:asciiTheme="minorHAnsi" w:hAnsiTheme="minorHAnsi"/>
          <w:b/>
        </w:rPr>
      </w:pPr>
    </w:p>
    <w:p w14:paraId="5F21F5B6" w14:textId="77777777" w:rsidR="00335BDF" w:rsidRDefault="00335BDF" w:rsidP="007F0B73">
      <w:pPr>
        <w:ind w:right="284"/>
        <w:jc w:val="center"/>
        <w:rPr>
          <w:rFonts w:asciiTheme="minorHAnsi" w:hAnsiTheme="minorHAnsi"/>
          <w:b/>
        </w:rPr>
      </w:pPr>
    </w:p>
    <w:p w14:paraId="00F98E5B" w14:textId="77777777" w:rsidR="00335BDF" w:rsidRDefault="00335BDF" w:rsidP="007F0B73">
      <w:pPr>
        <w:ind w:right="284"/>
        <w:jc w:val="center"/>
        <w:rPr>
          <w:rFonts w:asciiTheme="minorHAnsi" w:hAnsiTheme="minorHAnsi"/>
          <w:b/>
        </w:rPr>
      </w:pPr>
    </w:p>
    <w:p w14:paraId="4D9993D5" w14:textId="77777777" w:rsidR="00335BDF" w:rsidRDefault="00335BDF" w:rsidP="007F0B73">
      <w:pPr>
        <w:ind w:right="284"/>
        <w:jc w:val="center"/>
        <w:rPr>
          <w:rFonts w:asciiTheme="minorHAnsi" w:hAnsiTheme="minorHAnsi"/>
          <w:b/>
        </w:rPr>
      </w:pPr>
    </w:p>
    <w:p w14:paraId="1EC167D0" w14:textId="77777777" w:rsidR="00335BDF" w:rsidRDefault="00335BDF" w:rsidP="007F0B73">
      <w:pPr>
        <w:ind w:right="284"/>
        <w:jc w:val="center"/>
        <w:rPr>
          <w:rFonts w:asciiTheme="minorHAnsi" w:hAnsiTheme="minorHAnsi"/>
          <w:b/>
        </w:rPr>
      </w:pPr>
    </w:p>
    <w:p w14:paraId="453C7076" w14:textId="77777777" w:rsidR="00335BDF" w:rsidRDefault="00335BDF" w:rsidP="007F0B73">
      <w:pPr>
        <w:ind w:right="284"/>
        <w:jc w:val="center"/>
        <w:rPr>
          <w:rFonts w:asciiTheme="minorHAnsi" w:hAnsiTheme="minorHAnsi"/>
          <w:b/>
        </w:rPr>
      </w:pPr>
    </w:p>
    <w:p w14:paraId="066B6243" w14:textId="77777777" w:rsidR="00335BDF" w:rsidRDefault="00335BDF" w:rsidP="007F0B73">
      <w:pPr>
        <w:ind w:right="284"/>
        <w:jc w:val="center"/>
        <w:rPr>
          <w:rFonts w:asciiTheme="minorHAnsi" w:hAnsiTheme="minorHAnsi"/>
          <w:b/>
        </w:rPr>
      </w:pPr>
    </w:p>
    <w:p w14:paraId="3FED9834" w14:textId="77777777" w:rsidR="00335BDF" w:rsidRDefault="00335BDF" w:rsidP="007F0B73">
      <w:pPr>
        <w:ind w:right="284"/>
        <w:jc w:val="center"/>
        <w:rPr>
          <w:rFonts w:asciiTheme="minorHAnsi" w:hAnsiTheme="minorHAnsi"/>
          <w:b/>
        </w:rPr>
      </w:pPr>
    </w:p>
    <w:p w14:paraId="0640328A" w14:textId="77777777" w:rsidR="00335BDF" w:rsidRDefault="00335BDF" w:rsidP="007F0B73">
      <w:pPr>
        <w:ind w:right="284"/>
        <w:jc w:val="center"/>
        <w:rPr>
          <w:rFonts w:asciiTheme="minorHAnsi" w:hAnsiTheme="minorHAnsi"/>
          <w:b/>
        </w:rPr>
      </w:pPr>
    </w:p>
    <w:p w14:paraId="04E1FE06" w14:textId="77777777" w:rsidR="00335BDF" w:rsidRDefault="00335BDF" w:rsidP="007F0B73">
      <w:pPr>
        <w:ind w:right="284"/>
        <w:jc w:val="center"/>
        <w:rPr>
          <w:rFonts w:asciiTheme="minorHAnsi" w:hAnsiTheme="minorHAnsi"/>
          <w:b/>
        </w:rPr>
      </w:pPr>
    </w:p>
    <w:p w14:paraId="20FA21C7" w14:textId="77777777" w:rsidR="00335BDF" w:rsidRDefault="00335BDF" w:rsidP="007F0B73">
      <w:pPr>
        <w:ind w:right="284"/>
        <w:jc w:val="center"/>
        <w:rPr>
          <w:rFonts w:asciiTheme="minorHAnsi" w:hAnsiTheme="minorHAnsi"/>
          <w:b/>
        </w:rPr>
      </w:pPr>
    </w:p>
    <w:p w14:paraId="6B0B0967" w14:textId="77777777" w:rsidR="002949EB" w:rsidRDefault="002949EB" w:rsidP="007F0B73">
      <w:pPr>
        <w:ind w:right="284"/>
        <w:jc w:val="center"/>
        <w:rPr>
          <w:rFonts w:asciiTheme="minorHAnsi" w:hAnsiTheme="minorHAnsi"/>
          <w:b/>
        </w:rPr>
      </w:pPr>
    </w:p>
    <w:p w14:paraId="5712308D" w14:textId="77777777" w:rsidR="002949EB" w:rsidRDefault="002949EB" w:rsidP="007F0B73">
      <w:pPr>
        <w:ind w:right="284"/>
        <w:jc w:val="center"/>
        <w:rPr>
          <w:rFonts w:asciiTheme="minorHAnsi" w:hAnsiTheme="minorHAnsi"/>
          <w:b/>
        </w:rPr>
      </w:pPr>
    </w:p>
    <w:p w14:paraId="1DAE877C" w14:textId="77777777" w:rsidR="002949EB" w:rsidRDefault="002949EB" w:rsidP="007F0B73">
      <w:pPr>
        <w:ind w:right="284"/>
        <w:jc w:val="center"/>
        <w:rPr>
          <w:rFonts w:asciiTheme="minorHAnsi" w:hAnsiTheme="minorHAnsi"/>
          <w:b/>
        </w:rPr>
      </w:pPr>
    </w:p>
    <w:p w14:paraId="7DEEEA2C" w14:textId="77777777" w:rsidR="002949EB" w:rsidRDefault="002949EB" w:rsidP="007F0B73">
      <w:pPr>
        <w:ind w:right="284"/>
        <w:jc w:val="center"/>
        <w:rPr>
          <w:rFonts w:asciiTheme="minorHAnsi" w:hAnsiTheme="minorHAnsi"/>
          <w:b/>
        </w:rPr>
      </w:pPr>
    </w:p>
    <w:p w14:paraId="31C6C472" w14:textId="77777777" w:rsidR="002949EB" w:rsidRDefault="002949EB" w:rsidP="007F0B73">
      <w:pPr>
        <w:ind w:right="284"/>
        <w:jc w:val="center"/>
        <w:rPr>
          <w:rFonts w:asciiTheme="minorHAnsi" w:hAnsiTheme="minorHAnsi"/>
          <w:b/>
        </w:rPr>
      </w:pPr>
    </w:p>
    <w:p w14:paraId="75513080" w14:textId="77777777" w:rsidR="002949EB" w:rsidRDefault="002949EB" w:rsidP="007F0B73">
      <w:pPr>
        <w:ind w:right="284"/>
        <w:jc w:val="center"/>
        <w:rPr>
          <w:rFonts w:asciiTheme="minorHAnsi" w:hAnsiTheme="minorHAnsi"/>
          <w:b/>
        </w:rPr>
      </w:pPr>
    </w:p>
    <w:p w14:paraId="16D5F401" w14:textId="77777777" w:rsidR="002949EB" w:rsidRDefault="002949EB" w:rsidP="007F0B73">
      <w:pPr>
        <w:ind w:right="284"/>
        <w:jc w:val="center"/>
        <w:rPr>
          <w:rFonts w:asciiTheme="minorHAnsi" w:hAnsiTheme="minorHAnsi"/>
          <w:b/>
        </w:rPr>
      </w:pPr>
    </w:p>
    <w:p w14:paraId="479B825A" w14:textId="77777777" w:rsidR="002949EB" w:rsidRDefault="002949EB" w:rsidP="007F0B73">
      <w:pPr>
        <w:ind w:right="284"/>
        <w:jc w:val="center"/>
        <w:rPr>
          <w:rFonts w:asciiTheme="minorHAnsi" w:hAnsiTheme="minorHAnsi"/>
          <w:b/>
        </w:rPr>
      </w:pPr>
    </w:p>
    <w:p w14:paraId="6486728C" w14:textId="77777777" w:rsidR="002949EB" w:rsidRDefault="002949EB" w:rsidP="007F0B73">
      <w:pPr>
        <w:ind w:right="284"/>
        <w:jc w:val="center"/>
        <w:rPr>
          <w:rFonts w:asciiTheme="minorHAnsi" w:hAnsiTheme="minorHAnsi"/>
          <w:b/>
        </w:rPr>
      </w:pPr>
    </w:p>
    <w:p w14:paraId="7ABEE755" w14:textId="77777777" w:rsidR="00335BDF" w:rsidRDefault="00335BDF" w:rsidP="007F0B73">
      <w:pPr>
        <w:ind w:right="284"/>
        <w:jc w:val="center"/>
        <w:rPr>
          <w:rFonts w:asciiTheme="minorHAnsi" w:hAnsiTheme="minorHAnsi"/>
          <w:b/>
        </w:rPr>
      </w:pPr>
    </w:p>
    <w:p w14:paraId="6FF43337" w14:textId="77777777" w:rsidR="00335BDF" w:rsidRDefault="00335BDF" w:rsidP="007F0B73">
      <w:pPr>
        <w:ind w:right="284"/>
        <w:jc w:val="center"/>
        <w:rPr>
          <w:rFonts w:asciiTheme="minorHAnsi" w:hAnsiTheme="minorHAnsi"/>
          <w:b/>
        </w:rPr>
      </w:pPr>
    </w:p>
    <w:p w14:paraId="29B85F29" w14:textId="77777777" w:rsidR="00FE283B" w:rsidRPr="00D464E1" w:rsidRDefault="00934D52" w:rsidP="00D84B73">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85E8FF"/>
        <w:jc w:val="center"/>
        <w:rPr>
          <w:rFonts w:asciiTheme="minorHAnsi" w:hAnsiTheme="minorHAnsi"/>
          <w:b/>
          <w:sz w:val="28"/>
          <w:szCs w:val="28"/>
        </w:rPr>
      </w:pPr>
      <w:r w:rsidRPr="00D464E1">
        <w:rPr>
          <w:rFonts w:asciiTheme="minorHAnsi" w:hAnsiTheme="minorHAnsi"/>
          <w:b/>
          <w:sz w:val="28"/>
          <w:szCs w:val="28"/>
        </w:rPr>
        <w:lastRenderedPageBreak/>
        <w:t>A</w:t>
      </w:r>
      <w:r w:rsidR="00D51B7C" w:rsidRPr="00D464E1">
        <w:rPr>
          <w:rFonts w:asciiTheme="minorHAnsi" w:hAnsiTheme="minorHAnsi"/>
          <w:b/>
          <w:sz w:val="28"/>
          <w:szCs w:val="28"/>
        </w:rPr>
        <w:t>NEXO 1</w:t>
      </w:r>
    </w:p>
    <w:p w14:paraId="2127657D" w14:textId="77777777" w:rsidR="00D401C2" w:rsidRPr="00D401C2" w:rsidRDefault="00D401C2">
      <w:pPr>
        <w:rPr>
          <w:rFonts w:asciiTheme="minorHAnsi" w:hAnsiTheme="minorHAnsi"/>
          <w:sz w:val="14"/>
          <w:szCs w:val="14"/>
        </w:rPr>
      </w:pPr>
    </w:p>
    <w:p w14:paraId="7F6D2BB9" w14:textId="77777777" w:rsidR="00B81F89" w:rsidRDefault="00B81F89" w:rsidP="00B81F89">
      <w:pPr>
        <w:jc w:val="center"/>
        <w:rPr>
          <w:rFonts w:ascii="Calibri" w:hAnsi="Calibri"/>
          <w:sz w:val="24"/>
          <w:szCs w:val="24"/>
        </w:rPr>
      </w:pPr>
      <w:r w:rsidRPr="008373C5">
        <w:rPr>
          <w:rFonts w:ascii="Calibri" w:hAnsi="Calibri"/>
          <w:sz w:val="24"/>
          <w:szCs w:val="24"/>
        </w:rPr>
        <w:t>SUSTANCIAS QUÍMICAS Y MATERIAL DE LABORATORIO PARA DIVERSAS UNIDADES</w:t>
      </w:r>
    </w:p>
    <w:tbl>
      <w:tblPr>
        <w:tblW w:w="11199" w:type="dxa"/>
        <w:tblInd w:w="-289" w:type="dxa"/>
        <w:tblCellMar>
          <w:left w:w="70" w:type="dxa"/>
          <w:right w:w="70" w:type="dxa"/>
        </w:tblCellMar>
        <w:tblLook w:val="04A0" w:firstRow="1" w:lastRow="0" w:firstColumn="1" w:lastColumn="0" w:noHBand="0" w:noVBand="1"/>
      </w:tblPr>
      <w:tblGrid>
        <w:gridCol w:w="712"/>
        <w:gridCol w:w="712"/>
        <w:gridCol w:w="1269"/>
        <w:gridCol w:w="5246"/>
        <w:gridCol w:w="1134"/>
        <w:gridCol w:w="1148"/>
        <w:gridCol w:w="978"/>
      </w:tblGrid>
      <w:tr w:rsidR="000D0DB5" w:rsidRPr="000D0DB5" w14:paraId="1BBDD93B" w14:textId="77777777" w:rsidTr="002949EB">
        <w:trPr>
          <w:trHeight w:val="392"/>
        </w:trPr>
        <w:tc>
          <w:tcPr>
            <w:tcW w:w="712" w:type="dxa"/>
            <w:tcBorders>
              <w:top w:val="single" w:sz="4" w:space="0" w:color="auto"/>
              <w:left w:val="single" w:sz="4" w:space="0" w:color="auto"/>
              <w:bottom w:val="single" w:sz="4" w:space="0" w:color="auto"/>
              <w:right w:val="single" w:sz="4" w:space="0" w:color="auto"/>
            </w:tcBorders>
            <w:shd w:val="clear" w:color="auto" w:fill="9FEDFF"/>
            <w:vAlign w:val="center"/>
            <w:hideMark/>
          </w:tcPr>
          <w:p w14:paraId="666F11D1" w14:textId="77777777" w:rsidR="000D0DB5" w:rsidRPr="002949EB" w:rsidRDefault="000D0DB5" w:rsidP="000D0DB5">
            <w:pPr>
              <w:jc w:val="center"/>
              <w:rPr>
                <w:rFonts w:ascii="Calibri" w:hAnsi="Calibri" w:cs="Calibri"/>
                <w:color w:val="000000"/>
                <w:sz w:val="16"/>
                <w:szCs w:val="16"/>
                <w:lang w:val="es-MX" w:eastAsia="es-MX"/>
              </w:rPr>
            </w:pPr>
            <w:r w:rsidRPr="002949EB">
              <w:rPr>
                <w:rFonts w:ascii="Calibri" w:hAnsi="Calibri" w:cs="Calibri"/>
                <w:color w:val="000000"/>
                <w:sz w:val="16"/>
                <w:szCs w:val="16"/>
                <w:lang w:val="es-MX" w:eastAsia="es-MX"/>
              </w:rPr>
              <w:t>PARTIDA</w:t>
            </w:r>
          </w:p>
        </w:tc>
        <w:tc>
          <w:tcPr>
            <w:tcW w:w="712" w:type="dxa"/>
            <w:tcBorders>
              <w:top w:val="single" w:sz="4" w:space="0" w:color="auto"/>
              <w:left w:val="nil"/>
              <w:bottom w:val="single" w:sz="4" w:space="0" w:color="auto"/>
              <w:right w:val="single" w:sz="4" w:space="0" w:color="auto"/>
            </w:tcBorders>
            <w:shd w:val="clear" w:color="auto" w:fill="9FEDFF"/>
            <w:vAlign w:val="center"/>
            <w:hideMark/>
          </w:tcPr>
          <w:p w14:paraId="4E0B6B1F" w14:textId="77777777" w:rsidR="000D0DB5" w:rsidRPr="002949EB" w:rsidRDefault="000D0DB5" w:rsidP="000D0DB5">
            <w:pPr>
              <w:jc w:val="center"/>
              <w:rPr>
                <w:rFonts w:ascii="Calibri" w:hAnsi="Calibri" w:cs="Calibri"/>
                <w:color w:val="000000"/>
                <w:sz w:val="16"/>
                <w:szCs w:val="16"/>
                <w:lang w:val="es-MX" w:eastAsia="es-MX"/>
              </w:rPr>
            </w:pPr>
            <w:r w:rsidRPr="002949EB">
              <w:rPr>
                <w:rFonts w:ascii="Calibri" w:hAnsi="Calibri" w:cs="Calibri"/>
                <w:color w:val="000000"/>
                <w:sz w:val="16"/>
                <w:szCs w:val="16"/>
                <w:lang w:val="es-MX" w:eastAsia="es-MX"/>
              </w:rPr>
              <w:t>PARTIDA PPTAL</w:t>
            </w:r>
          </w:p>
        </w:tc>
        <w:tc>
          <w:tcPr>
            <w:tcW w:w="1269" w:type="dxa"/>
            <w:tcBorders>
              <w:top w:val="single" w:sz="4" w:space="0" w:color="auto"/>
              <w:left w:val="nil"/>
              <w:bottom w:val="single" w:sz="4" w:space="0" w:color="auto"/>
              <w:right w:val="single" w:sz="4" w:space="0" w:color="auto"/>
            </w:tcBorders>
            <w:shd w:val="clear" w:color="auto" w:fill="9FEDFF"/>
            <w:vAlign w:val="center"/>
            <w:hideMark/>
          </w:tcPr>
          <w:p w14:paraId="27196931" w14:textId="77777777" w:rsidR="000D0DB5" w:rsidRPr="002949EB" w:rsidRDefault="000D0DB5" w:rsidP="000D0DB5">
            <w:pPr>
              <w:jc w:val="center"/>
              <w:rPr>
                <w:rFonts w:ascii="Calibri" w:hAnsi="Calibri" w:cs="Calibri"/>
                <w:color w:val="000000"/>
                <w:sz w:val="16"/>
                <w:szCs w:val="16"/>
                <w:lang w:val="es-MX" w:eastAsia="es-MX"/>
              </w:rPr>
            </w:pPr>
            <w:r w:rsidRPr="002949EB">
              <w:rPr>
                <w:rFonts w:ascii="Calibri" w:hAnsi="Calibri" w:cs="Calibri"/>
                <w:color w:val="000000"/>
                <w:sz w:val="16"/>
                <w:szCs w:val="16"/>
                <w:lang w:val="es-MX" w:eastAsia="es-MX"/>
              </w:rPr>
              <w:t>CLAVE</w:t>
            </w:r>
          </w:p>
        </w:tc>
        <w:tc>
          <w:tcPr>
            <w:tcW w:w="5246" w:type="dxa"/>
            <w:tcBorders>
              <w:top w:val="single" w:sz="4" w:space="0" w:color="auto"/>
              <w:left w:val="nil"/>
              <w:bottom w:val="single" w:sz="4" w:space="0" w:color="auto"/>
              <w:right w:val="single" w:sz="4" w:space="0" w:color="auto"/>
            </w:tcBorders>
            <w:shd w:val="clear" w:color="auto" w:fill="9FEDFF"/>
            <w:noWrap/>
            <w:vAlign w:val="center"/>
            <w:hideMark/>
          </w:tcPr>
          <w:p w14:paraId="14E549FB" w14:textId="77777777" w:rsidR="000D0DB5" w:rsidRPr="002949EB" w:rsidRDefault="000D0DB5" w:rsidP="000D0DB5">
            <w:pPr>
              <w:jc w:val="center"/>
              <w:rPr>
                <w:rFonts w:ascii="Calibri" w:hAnsi="Calibri" w:cs="Calibri"/>
                <w:color w:val="000000"/>
                <w:sz w:val="16"/>
                <w:szCs w:val="16"/>
                <w:lang w:val="es-MX" w:eastAsia="es-MX"/>
              </w:rPr>
            </w:pPr>
            <w:r w:rsidRPr="002949EB">
              <w:rPr>
                <w:rFonts w:ascii="Calibri" w:hAnsi="Calibri" w:cs="Calibri"/>
                <w:color w:val="000000"/>
                <w:sz w:val="16"/>
                <w:szCs w:val="16"/>
                <w:lang w:val="es-MX" w:eastAsia="es-MX"/>
              </w:rPr>
              <w:t>DESCRIPCION</w:t>
            </w:r>
          </w:p>
        </w:tc>
        <w:tc>
          <w:tcPr>
            <w:tcW w:w="1134" w:type="dxa"/>
            <w:tcBorders>
              <w:top w:val="single" w:sz="4" w:space="0" w:color="auto"/>
              <w:left w:val="nil"/>
              <w:bottom w:val="single" w:sz="4" w:space="0" w:color="auto"/>
              <w:right w:val="single" w:sz="4" w:space="0" w:color="auto"/>
            </w:tcBorders>
            <w:shd w:val="clear" w:color="auto" w:fill="9FEDFF"/>
            <w:vAlign w:val="center"/>
            <w:hideMark/>
          </w:tcPr>
          <w:p w14:paraId="3B53D91B" w14:textId="77777777" w:rsidR="000D0DB5" w:rsidRPr="002949EB" w:rsidRDefault="000D0DB5" w:rsidP="000D0DB5">
            <w:pPr>
              <w:jc w:val="center"/>
              <w:rPr>
                <w:rFonts w:ascii="Calibri" w:hAnsi="Calibri" w:cs="Calibri"/>
                <w:color w:val="000000"/>
                <w:sz w:val="16"/>
                <w:szCs w:val="16"/>
                <w:lang w:val="es-MX" w:eastAsia="es-MX"/>
              </w:rPr>
            </w:pPr>
            <w:r w:rsidRPr="002949EB">
              <w:rPr>
                <w:rFonts w:ascii="Calibri" w:hAnsi="Calibri" w:cs="Calibri"/>
                <w:color w:val="000000"/>
                <w:sz w:val="16"/>
                <w:szCs w:val="16"/>
                <w:lang w:val="es-MX" w:eastAsia="es-MX"/>
              </w:rPr>
              <w:t>UNIDAD DE MEDIDA</w:t>
            </w:r>
          </w:p>
        </w:tc>
        <w:tc>
          <w:tcPr>
            <w:tcW w:w="1148" w:type="dxa"/>
            <w:tcBorders>
              <w:top w:val="single" w:sz="4" w:space="0" w:color="auto"/>
              <w:left w:val="nil"/>
              <w:bottom w:val="single" w:sz="4" w:space="0" w:color="auto"/>
              <w:right w:val="single" w:sz="4" w:space="0" w:color="auto"/>
            </w:tcBorders>
            <w:shd w:val="clear" w:color="auto" w:fill="9FEDFF"/>
            <w:vAlign w:val="center"/>
            <w:hideMark/>
          </w:tcPr>
          <w:p w14:paraId="1ABCC01F" w14:textId="77777777" w:rsidR="000D0DB5" w:rsidRPr="002949EB" w:rsidRDefault="000D0DB5" w:rsidP="000D0DB5">
            <w:pPr>
              <w:jc w:val="center"/>
              <w:rPr>
                <w:rFonts w:ascii="Calibri" w:hAnsi="Calibri" w:cs="Calibri"/>
                <w:color w:val="000000"/>
                <w:sz w:val="16"/>
                <w:szCs w:val="16"/>
                <w:lang w:val="es-MX" w:eastAsia="es-MX"/>
              </w:rPr>
            </w:pPr>
            <w:r w:rsidRPr="002949EB">
              <w:rPr>
                <w:rFonts w:ascii="Calibri" w:hAnsi="Calibri" w:cs="Calibri"/>
                <w:color w:val="000000"/>
                <w:sz w:val="16"/>
                <w:szCs w:val="16"/>
                <w:lang w:val="es-MX" w:eastAsia="es-MX"/>
              </w:rPr>
              <w:t>PRESENTACION</w:t>
            </w:r>
          </w:p>
        </w:tc>
        <w:tc>
          <w:tcPr>
            <w:tcW w:w="978" w:type="dxa"/>
            <w:tcBorders>
              <w:top w:val="single" w:sz="4" w:space="0" w:color="auto"/>
              <w:left w:val="nil"/>
              <w:bottom w:val="single" w:sz="4" w:space="0" w:color="auto"/>
              <w:right w:val="single" w:sz="4" w:space="0" w:color="auto"/>
            </w:tcBorders>
            <w:shd w:val="clear" w:color="auto" w:fill="9FEDFF"/>
            <w:vAlign w:val="center"/>
            <w:hideMark/>
          </w:tcPr>
          <w:p w14:paraId="56231A89" w14:textId="77777777" w:rsidR="000D0DB5" w:rsidRPr="002949EB" w:rsidRDefault="000D0DB5" w:rsidP="000D0DB5">
            <w:pPr>
              <w:jc w:val="center"/>
              <w:rPr>
                <w:rFonts w:ascii="Calibri" w:hAnsi="Calibri" w:cs="Calibri"/>
                <w:color w:val="000000"/>
                <w:sz w:val="16"/>
                <w:szCs w:val="16"/>
                <w:lang w:val="es-MX" w:eastAsia="es-MX"/>
              </w:rPr>
            </w:pPr>
            <w:r w:rsidRPr="002949EB">
              <w:rPr>
                <w:rFonts w:ascii="Calibri" w:hAnsi="Calibri" w:cs="Calibri"/>
                <w:color w:val="000000"/>
                <w:sz w:val="16"/>
                <w:szCs w:val="16"/>
                <w:lang w:val="es-MX" w:eastAsia="es-MX"/>
              </w:rPr>
              <w:t xml:space="preserve"> CANTIDAD </w:t>
            </w:r>
          </w:p>
        </w:tc>
      </w:tr>
      <w:tr w:rsidR="000D0DB5" w:rsidRPr="000D0DB5" w14:paraId="06997786" w14:textId="77777777" w:rsidTr="001B2BD6">
        <w:trPr>
          <w:trHeight w:val="300"/>
        </w:trPr>
        <w:tc>
          <w:tcPr>
            <w:tcW w:w="712" w:type="dxa"/>
            <w:vMerge w:val="restart"/>
            <w:tcBorders>
              <w:top w:val="nil"/>
              <w:left w:val="single" w:sz="4" w:space="0" w:color="auto"/>
              <w:bottom w:val="single" w:sz="4" w:space="0" w:color="000000"/>
              <w:right w:val="single" w:sz="4" w:space="0" w:color="auto"/>
            </w:tcBorders>
            <w:shd w:val="clear" w:color="auto" w:fill="auto"/>
            <w:vAlign w:val="center"/>
            <w:hideMark/>
          </w:tcPr>
          <w:p w14:paraId="5D436FA5" w14:textId="77777777" w:rsidR="000D0DB5" w:rsidRPr="000D0DB5" w:rsidRDefault="000D0DB5" w:rsidP="001B2BD6">
            <w:pPr>
              <w:jc w:val="center"/>
              <w:rPr>
                <w:rFonts w:ascii="Calibri" w:hAnsi="Calibri" w:cs="Calibri"/>
                <w:color w:val="000000"/>
                <w:sz w:val="16"/>
                <w:szCs w:val="16"/>
                <w:lang w:val="es-MX" w:eastAsia="es-MX"/>
              </w:rPr>
            </w:pPr>
            <w:r w:rsidRPr="000D0DB5">
              <w:rPr>
                <w:rFonts w:ascii="Calibri" w:hAnsi="Calibri" w:cs="Calibri"/>
                <w:color w:val="000000"/>
                <w:sz w:val="16"/>
                <w:szCs w:val="16"/>
                <w:lang w:val="es-MX" w:eastAsia="es-MX"/>
              </w:rPr>
              <w:t>1</w:t>
            </w:r>
          </w:p>
        </w:tc>
        <w:tc>
          <w:tcPr>
            <w:tcW w:w="712" w:type="dxa"/>
            <w:tcBorders>
              <w:top w:val="nil"/>
              <w:left w:val="nil"/>
              <w:bottom w:val="single" w:sz="4" w:space="0" w:color="auto"/>
              <w:right w:val="single" w:sz="4" w:space="0" w:color="auto"/>
            </w:tcBorders>
            <w:shd w:val="clear" w:color="auto" w:fill="auto"/>
            <w:noWrap/>
            <w:vAlign w:val="center"/>
            <w:hideMark/>
          </w:tcPr>
          <w:p w14:paraId="7F1EE428" w14:textId="77777777" w:rsidR="000D0DB5" w:rsidRPr="000D0DB5" w:rsidRDefault="000D0DB5" w:rsidP="000D0DB5">
            <w:pPr>
              <w:jc w:val="center"/>
              <w:rPr>
                <w:rFonts w:ascii="Calibri" w:hAnsi="Calibri" w:cs="Calibri"/>
                <w:color w:val="000000"/>
                <w:sz w:val="16"/>
                <w:szCs w:val="16"/>
                <w:lang w:val="es-MX" w:eastAsia="es-MX"/>
              </w:rPr>
            </w:pPr>
            <w:r w:rsidRPr="000D0DB5">
              <w:rPr>
                <w:rFonts w:ascii="Calibri" w:hAnsi="Calibri" w:cs="Calibri"/>
                <w:color w:val="000000"/>
                <w:sz w:val="16"/>
                <w:szCs w:val="16"/>
                <w:lang w:val="es-MX" w:eastAsia="es-MX"/>
              </w:rPr>
              <w:t>25501</w:t>
            </w:r>
          </w:p>
        </w:tc>
        <w:tc>
          <w:tcPr>
            <w:tcW w:w="1269" w:type="dxa"/>
            <w:tcBorders>
              <w:top w:val="nil"/>
              <w:left w:val="nil"/>
              <w:bottom w:val="single" w:sz="4" w:space="0" w:color="auto"/>
              <w:right w:val="single" w:sz="4" w:space="0" w:color="auto"/>
            </w:tcBorders>
            <w:shd w:val="clear" w:color="auto" w:fill="auto"/>
            <w:noWrap/>
            <w:vAlign w:val="center"/>
            <w:hideMark/>
          </w:tcPr>
          <w:p w14:paraId="5F23BCDA" w14:textId="27128C87" w:rsidR="000D0DB5" w:rsidRPr="000D0DB5" w:rsidRDefault="009C48AC" w:rsidP="000D0DB5">
            <w:pPr>
              <w:jc w:val="center"/>
              <w:rPr>
                <w:rFonts w:ascii="Calibri" w:hAnsi="Calibri" w:cs="Calibri"/>
                <w:color w:val="000000"/>
                <w:sz w:val="16"/>
                <w:szCs w:val="16"/>
                <w:lang w:val="es-MX" w:eastAsia="es-MX"/>
              </w:rPr>
            </w:pPr>
            <w:r>
              <w:rPr>
                <w:rFonts w:ascii="Calibri" w:hAnsi="Calibri" w:cs="Calibri"/>
                <w:color w:val="000000"/>
                <w:sz w:val="16"/>
                <w:szCs w:val="16"/>
                <w:lang w:val="es-MX" w:eastAsia="es-MX"/>
              </w:rPr>
              <w:t>0</w:t>
            </w:r>
            <w:r w:rsidR="000D0DB5" w:rsidRPr="000D0DB5">
              <w:rPr>
                <w:rFonts w:ascii="Calibri" w:hAnsi="Calibri" w:cs="Calibri"/>
                <w:color w:val="000000"/>
                <w:sz w:val="16"/>
                <w:szCs w:val="16"/>
                <w:lang w:val="es-MX" w:eastAsia="es-MX"/>
              </w:rPr>
              <w:t>800250052.00</w:t>
            </w:r>
          </w:p>
        </w:tc>
        <w:tc>
          <w:tcPr>
            <w:tcW w:w="5246" w:type="dxa"/>
            <w:tcBorders>
              <w:top w:val="nil"/>
              <w:left w:val="nil"/>
              <w:bottom w:val="single" w:sz="4" w:space="0" w:color="auto"/>
              <w:right w:val="single" w:sz="4" w:space="0" w:color="auto"/>
            </w:tcBorders>
            <w:shd w:val="clear" w:color="auto" w:fill="auto"/>
            <w:noWrap/>
            <w:vAlign w:val="bottom"/>
            <w:hideMark/>
          </w:tcPr>
          <w:p w14:paraId="7910EDCE" w14:textId="118C22F0" w:rsidR="000D0DB5" w:rsidRPr="000D0DB5" w:rsidRDefault="000D0DB5" w:rsidP="000D0DB5">
            <w:pPr>
              <w:rPr>
                <w:rFonts w:ascii="Calibri" w:hAnsi="Calibri" w:cs="Calibri"/>
                <w:color w:val="000000"/>
                <w:sz w:val="16"/>
                <w:szCs w:val="16"/>
                <w:lang w:val="es-MX" w:eastAsia="es-MX"/>
              </w:rPr>
            </w:pPr>
            <w:r w:rsidRPr="000D0DB5">
              <w:rPr>
                <w:rFonts w:ascii="Calibri" w:hAnsi="Calibri" w:cs="Calibri"/>
                <w:color w:val="000000"/>
                <w:sz w:val="16"/>
                <w:szCs w:val="16"/>
                <w:lang w:val="es-MX" w:eastAsia="es-MX"/>
              </w:rPr>
              <w:t>AGUJA PARA TOMA Y RECOLECCION DE SANGRE, SENCILLA Y/O MULTIPLE, ESTERIL, DESECHABLE.  21 G. X 38 MM.</w:t>
            </w:r>
          </w:p>
        </w:tc>
        <w:tc>
          <w:tcPr>
            <w:tcW w:w="1134" w:type="dxa"/>
            <w:tcBorders>
              <w:top w:val="nil"/>
              <w:left w:val="nil"/>
              <w:bottom w:val="single" w:sz="4" w:space="0" w:color="auto"/>
              <w:right w:val="single" w:sz="4" w:space="0" w:color="auto"/>
            </w:tcBorders>
            <w:shd w:val="clear" w:color="auto" w:fill="auto"/>
            <w:noWrap/>
            <w:vAlign w:val="center"/>
            <w:hideMark/>
          </w:tcPr>
          <w:p w14:paraId="197FE648" w14:textId="77777777" w:rsidR="000D0DB5" w:rsidRPr="000D0DB5" w:rsidRDefault="000D0DB5" w:rsidP="000D0DB5">
            <w:pPr>
              <w:jc w:val="center"/>
              <w:rPr>
                <w:rFonts w:ascii="Calibri" w:hAnsi="Calibri" w:cs="Calibri"/>
                <w:color w:val="000000"/>
                <w:sz w:val="16"/>
                <w:szCs w:val="16"/>
                <w:lang w:val="es-MX" w:eastAsia="es-MX"/>
              </w:rPr>
            </w:pPr>
            <w:r w:rsidRPr="000D0DB5">
              <w:rPr>
                <w:rFonts w:ascii="Calibri" w:hAnsi="Calibri" w:cs="Calibri"/>
                <w:color w:val="000000"/>
                <w:sz w:val="16"/>
                <w:szCs w:val="16"/>
                <w:lang w:val="es-MX" w:eastAsia="es-MX"/>
              </w:rPr>
              <w:t>CAJA</w:t>
            </w:r>
          </w:p>
        </w:tc>
        <w:tc>
          <w:tcPr>
            <w:tcW w:w="1148" w:type="dxa"/>
            <w:tcBorders>
              <w:top w:val="nil"/>
              <w:left w:val="nil"/>
              <w:bottom w:val="single" w:sz="4" w:space="0" w:color="auto"/>
              <w:right w:val="single" w:sz="4" w:space="0" w:color="auto"/>
            </w:tcBorders>
            <w:shd w:val="clear" w:color="auto" w:fill="auto"/>
            <w:noWrap/>
            <w:vAlign w:val="center"/>
            <w:hideMark/>
          </w:tcPr>
          <w:p w14:paraId="5AB2281A" w14:textId="77777777" w:rsidR="000D0DB5" w:rsidRPr="000D0DB5" w:rsidRDefault="000D0DB5" w:rsidP="000D0DB5">
            <w:pPr>
              <w:jc w:val="center"/>
              <w:rPr>
                <w:rFonts w:ascii="Calibri" w:hAnsi="Calibri" w:cs="Calibri"/>
                <w:color w:val="000000"/>
                <w:sz w:val="16"/>
                <w:szCs w:val="16"/>
                <w:lang w:val="es-MX" w:eastAsia="es-MX"/>
              </w:rPr>
            </w:pPr>
            <w:r w:rsidRPr="000D0DB5">
              <w:rPr>
                <w:rFonts w:ascii="Calibri" w:hAnsi="Calibri" w:cs="Calibri"/>
                <w:color w:val="000000"/>
                <w:sz w:val="16"/>
                <w:szCs w:val="16"/>
                <w:lang w:val="es-MX" w:eastAsia="es-MX"/>
              </w:rPr>
              <w:t>C/100</w:t>
            </w:r>
          </w:p>
        </w:tc>
        <w:tc>
          <w:tcPr>
            <w:tcW w:w="978" w:type="dxa"/>
            <w:tcBorders>
              <w:top w:val="nil"/>
              <w:left w:val="nil"/>
              <w:bottom w:val="single" w:sz="4" w:space="0" w:color="auto"/>
              <w:right w:val="single" w:sz="4" w:space="0" w:color="auto"/>
            </w:tcBorders>
            <w:shd w:val="clear" w:color="auto" w:fill="auto"/>
            <w:noWrap/>
            <w:vAlign w:val="center"/>
            <w:hideMark/>
          </w:tcPr>
          <w:p w14:paraId="7FB96660" w14:textId="77777777" w:rsidR="000D0DB5" w:rsidRPr="000D0DB5" w:rsidRDefault="000D0DB5" w:rsidP="000D0DB5">
            <w:pPr>
              <w:jc w:val="right"/>
              <w:rPr>
                <w:rFonts w:ascii="Calibri" w:hAnsi="Calibri" w:cs="Calibri"/>
                <w:color w:val="000000"/>
                <w:sz w:val="16"/>
                <w:szCs w:val="16"/>
                <w:lang w:val="es-MX" w:eastAsia="es-MX"/>
              </w:rPr>
            </w:pPr>
            <w:r w:rsidRPr="000D0DB5">
              <w:rPr>
                <w:rFonts w:ascii="Calibri" w:hAnsi="Calibri" w:cs="Calibri"/>
                <w:color w:val="000000"/>
                <w:sz w:val="16"/>
                <w:szCs w:val="16"/>
                <w:lang w:val="es-MX" w:eastAsia="es-MX"/>
              </w:rPr>
              <w:t xml:space="preserve">             2,600 </w:t>
            </w:r>
          </w:p>
        </w:tc>
      </w:tr>
      <w:tr w:rsidR="000D0DB5" w:rsidRPr="000D0DB5" w14:paraId="422CA18A" w14:textId="77777777" w:rsidTr="001B2BD6">
        <w:trPr>
          <w:trHeight w:val="300"/>
        </w:trPr>
        <w:tc>
          <w:tcPr>
            <w:tcW w:w="712" w:type="dxa"/>
            <w:vMerge/>
            <w:tcBorders>
              <w:top w:val="nil"/>
              <w:left w:val="single" w:sz="4" w:space="0" w:color="auto"/>
              <w:bottom w:val="single" w:sz="4" w:space="0" w:color="000000"/>
              <w:right w:val="single" w:sz="4" w:space="0" w:color="auto"/>
            </w:tcBorders>
            <w:vAlign w:val="center"/>
            <w:hideMark/>
          </w:tcPr>
          <w:p w14:paraId="488B12E4" w14:textId="77777777" w:rsidR="000D0DB5" w:rsidRPr="000D0DB5" w:rsidRDefault="000D0DB5" w:rsidP="001B2BD6">
            <w:pPr>
              <w:jc w:val="center"/>
              <w:rPr>
                <w:rFonts w:ascii="Calibri" w:hAnsi="Calibri" w:cs="Calibri"/>
                <w:color w:val="000000"/>
                <w:sz w:val="16"/>
                <w:szCs w:val="16"/>
                <w:lang w:val="es-MX" w:eastAsia="es-MX"/>
              </w:rPr>
            </w:pPr>
          </w:p>
        </w:tc>
        <w:tc>
          <w:tcPr>
            <w:tcW w:w="712" w:type="dxa"/>
            <w:tcBorders>
              <w:top w:val="nil"/>
              <w:left w:val="nil"/>
              <w:bottom w:val="single" w:sz="4" w:space="0" w:color="auto"/>
              <w:right w:val="single" w:sz="4" w:space="0" w:color="auto"/>
            </w:tcBorders>
            <w:shd w:val="clear" w:color="auto" w:fill="auto"/>
            <w:noWrap/>
            <w:vAlign w:val="center"/>
            <w:hideMark/>
          </w:tcPr>
          <w:p w14:paraId="1A608C0C" w14:textId="77777777" w:rsidR="000D0DB5" w:rsidRPr="000D0DB5" w:rsidRDefault="000D0DB5" w:rsidP="000D0DB5">
            <w:pPr>
              <w:jc w:val="center"/>
              <w:rPr>
                <w:rFonts w:ascii="Calibri" w:hAnsi="Calibri" w:cs="Calibri"/>
                <w:color w:val="000000"/>
                <w:sz w:val="16"/>
                <w:szCs w:val="16"/>
                <w:lang w:val="es-MX" w:eastAsia="es-MX"/>
              </w:rPr>
            </w:pPr>
            <w:r w:rsidRPr="000D0DB5">
              <w:rPr>
                <w:rFonts w:ascii="Calibri" w:hAnsi="Calibri" w:cs="Calibri"/>
                <w:color w:val="000000"/>
                <w:sz w:val="16"/>
                <w:szCs w:val="16"/>
                <w:lang w:val="es-MX" w:eastAsia="es-MX"/>
              </w:rPr>
              <w:t>25501</w:t>
            </w:r>
          </w:p>
        </w:tc>
        <w:tc>
          <w:tcPr>
            <w:tcW w:w="1269" w:type="dxa"/>
            <w:tcBorders>
              <w:top w:val="nil"/>
              <w:left w:val="nil"/>
              <w:bottom w:val="single" w:sz="4" w:space="0" w:color="auto"/>
              <w:right w:val="single" w:sz="4" w:space="0" w:color="auto"/>
            </w:tcBorders>
            <w:shd w:val="clear" w:color="auto" w:fill="auto"/>
            <w:noWrap/>
            <w:vAlign w:val="center"/>
            <w:hideMark/>
          </w:tcPr>
          <w:p w14:paraId="04E96C53" w14:textId="5C18B80C" w:rsidR="000D0DB5" w:rsidRPr="000D0DB5" w:rsidRDefault="009C48AC" w:rsidP="000D0DB5">
            <w:pPr>
              <w:jc w:val="center"/>
              <w:rPr>
                <w:rFonts w:ascii="Calibri" w:hAnsi="Calibri" w:cs="Calibri"/>
                <w:color w:val="000000"/>
                <w:sz w:val="16"/>
                <w:szCs w:val="16"/>
                <w:lang w:val="es-MX" w:eastAsia="es-MX"/>
              </w:rPr>
            </w:pPr>
            <w:r>
              <w:rPr>
                <w:rFonts w:ascii="Calibri" w:hAnsi="Calibri" w:cs="Calibri"/>
                <w:color w:val="000000"/>
                <w:sz w:val="16"/>
                <w:szCs w:val="16"/>
                <w:lang w:val="es-MX" w:eastAsia="es-MX"/>
              </w:rPr>
              <w:t>0</w:t>
            </w:r>
            <w:r w:rsidR="000D0DB5" w:rsidRPr="000D0DB5">
              <w:rPr>
                <w:rFonts w:ascii="Calibri" w:hAnsi="Calibri" w:cs="Calibri"/>
                <w:color w:val="000000"/>
                <w:sz w:val="16"/>
                <w:szCs w:val="16"/>
                <w:lang w:val="es-MX" w:eastAsia="es-MX"/>
              </w:rPr>
              <w:t>800250128.00</w:t>
            </w:r>
          </w:p>
        </w:tc>
        <w:tc>
          <w:tcPr>
            <w:tcW w:w="5246" w:type="dxa"/>
            <w:tcBorders>
              <w:top w:val="nil"/>
              <w:left w:val="nil"/>
              <w:bottom w:val="single" w:sz="4" w:space="0" w:color="auto"/>
              <w:right w:val="single" w:sz="4" w:space="0" w:color="auto"/>
            </w:tcBorders>
            <w:shd w:val="clear" w:color="auto" w:fill="auto"/>
            <w:noWrap/>
            <w:vAlign w:val="bottom"/>
            <w:hideMark/>
          </w:tcPr>
          <w:p w14:paraId="09ED55F7" w14:textId="77777777" w:rsidR="000D0DB5" w:rsidRPr="000D0DB5" w:rsidRDefault="000D0DB5" w:rsidP="000D0DB5">
            <w:pPr>
              <w:rPr>
                <w:rFonts w:ascii="Calibri" w:hAnsi="Calibri" w:cs="Calibri"/>
                <w:color w:val="000000"/>
                <w:sz w:val="16"/>
                <w:szCs w:val="16"/>
                <w:lang w:val="es-MX" w:eastAsia="es-MX"/>
              </w:rPr>
            </w:pPr>
            <w:r w:rsidRPr="000D0DB5">
              <w:rPr>
                <w:rFonts w:ascii="Calibri" w:hAnsi="Calibri" w:cs="Calibri"/>
                <w:color w:val="000000"/>
                <w:sz w:val="16"/>
                <w:szCs w:val="16"/>
                <w:lang w:val="es-MX" w:eastAsia="es-MX"/>
              </w:rPr>
              <w:t>AGUJA PARA TOMA Y RECOLECCION DE SANGRE, SENCILLA Y/O MULTIPLE, ESTERIL, DESECHABLE. 22 G. X 38 MM.</w:t>
            </w:r>
          </w:p>
        </w:tc>
        <w:tc>
          <w:tcPr>
            <w:tcW w:w="1134" w:type="dxa"/>
            <w:tcBorders>
              <w:top w:val="nil"/>
              <w:left w:val="nil"/>
              <w:bottom w:val="single" w:sz="4" w:space="0" w:color="auto"/>
              <w:right w:val="single" w:sz="4" w:space="0" w:color="auto"/>
            </w:tcBorders>
            <w:shd w:val="clear" w:color="auto" w:fill="auto"/>
            <w:noWrap/>
            <w:vAlign w:val="center"/>
            <w:hideMark/>
          </w:tcPr>
          <w:p w14:paraId="7107A5D7" w14:textId="77777777" w:rsidR="000D0DB5" w:rsidRPr="000D0DB5" w:rsidRDefault="000D0DB5" w:rsidP="000D0DB5">
            <w:pPr>
              <w:jc w:val="center"/>
              <w:rPr>
                <w:rFonts w:ascii="Calibri" w:hAnsi="Calibri" w:cs="Calibri"/>
                <w:color w:val="000000"/>
                <w:sz w:val="16"/>
                <w:szCs w:val="16"/>
                <w:lang w:val="es-MX" w:eastAsia="es-MX"/>
              </w:rPr>
            </w:pPr>
            <w:r w:rsidRPr="000D0DB5">
              <w:rPr>
                <w:rFonts w:ascii="Calibri" w:hAnsi="Calibri" w:cs="Calibri"/>
                <w:color w:val="000000"/>
                <w:sz w:val="16"/>
                <w:szCs w:val="16"/>
                <w:lang w:val="es-MX" w:eastAsia="es-MX"/>
              </w:rPr>
              <w:t>CAJA</w:t>
            </w:r>
          </w:p>
        </w:tc>
        <w:tc>
          <w:tcPr>
            <w:tcW w:w="1148" w:type="dxa"/>
            <w:tcBorders>
              <w:top w:val="nil"/>
              <w:left w:val="nil"/>
              <w:bottom w:val="single" w:sz="4" w:space="0" w:color="auto"/>
              <w:right w:val="single" w:sz="4" w:space="0" w:color="auto"/>
            </w:tcBorders>
            <w:shd w:val="clear" w:color="auto" w:fill="auto"/>
            <w:noWrap/>
            <w:vAlign w:val="center"/>
            <w:hideMark/>
          </w:tcPr>
          <w:p w14:paraId="4D722363" w14:textId="77777777" w:rsidR="000D0DB5" w:rsidRPr="000D0DB5" w:rsidRDefault="000D0DB5" w:rsidP="000D0DB5">
            <w:pPr>
              <w:jc w:val="center"/>
              <w:rPr>
                <w:rFonts w:ascii="Calibri" w:hAnsi="Calibri" w:cs="Calibri"/>
                <w:color w:val="000000"/>
                <w:sz w:val="16"/>
                <w:szCs w:val="16"/>
                <w:lang w:val="es-MX" w:eastAsia="es-MX"/>
              </w:rPr>
            </w:pPr>
            <w:r w:rsidRPr="000D0DB5">
              <w:rPr>
                <w:rFonts w:ascii="Calibri" w:hAnsi="Calibri" w:cs="Calibri"/>
                <w:color w:val="000000"/>
                <w:sz w:val="16"/>
                <w:szCs w:val="16"/>
                <w:lang w:val="es-MX" w:eastAsia="es-MX"/>
              </w:rPr>
              <w:t>C/100</w:t>
            </w:r>
          </w:p>
        </w:tc>
        <w:tc>
          <w:tcPr>
            <w:tcW w:w="978" w:type="dxa"/>
            <w:tcBorders>
              <w:top w:val="nil"/>
              <w:left w:val="nil"/>
              <w:bottom w:val="single" w:sz="4" w:space="0" w:color="auto"/>
              <w:right w:val="single" w:sz="4" w:space="0" w:color="auto"/>
            </w:tcBorders>
            <w:shd w:val="clear" w:color="auto" w:fill="auto"/>
            <w:noWrap/>
            <w:vAlign w:val="center"/>
            <w:hideMark/>
          </w:tcPr>
          <w:p w14:paraId="2EC47797" w14:textId="77777777" w:rsidR="000D0DB5" w:rsidRPr="000D0DB5" w:rsidRDefault="000D0DB5" w:rsidP="000D0DB5">
            <w:pPr>
              <w:jc w:val="right"/>
              <w:rPr>
                <w:rFonts w:ascii="Calibri" w:hAnsi="Calibri" w:cs="Calibri"/>
                <w:color w:val="000000"/>
                <w:sz w:val="16"/>
                <w:szCs w:val="16"/>
                <w:lang w:val="es-MX" w:eastAsia="es-MX"/>
              </w:rPr>
            </w:pPr>
            <w:r w:rsidRPr="000D0DB5">
              <w:rPr>
                <w:rFonts w:ascii="Calibri" w:hAnsi="Calibri" w:cs="Calibri"/>
                <w:color w:val="000000"/>
                <w:sz w:val="16"/>
                <w:szCs w:val="16"/>
                <w:lang w:val="es-MX" w:eastAsia="es-MX"/>
              </w:rPr>
              <w:t xml:space="preserve">             1,105 </w:t>
            </w:r>
          </w:p>
        </w:tc>
      </w:tr>
      <w:tr w:rsidR="000D0DB5" w:rsidRPr="000D0DB5" w14:paraId="47E96CE7" w14:textId="77777777" w:rsidTr="001B2BD6">
        <w:trPr>
          <w:trHeight w:val="70"/>
        </w:trPr>
        <w:tc>
          <w:tcPr>
            <w:tcW w:w="712" w:type="dxa"/>
            <w:vMerge/>
            <w:tcBorders>
              <w:top w:val="nil"/>
              <w:left w:val="single" w:sz="4" w:space="0" w:color="auto"/>
              <w:bottom w:val="single" w:sz="4" w:space="0" w:color="000000"/>
              <w:right w:val="single" w:sz="4" w:space="0" w:color="auto"/>
            </w:tcBorders>
            <w:vAlign w:val="center"/>
            <w:hideMark/>
          </w:tcPr>
          <w:p w14:paraId="453E0220" w14:textId="77777777" w:rsidR="000D0DB5" w:rsidRPr="000D0DB5" w:rsidRDefault="000D0DB5" w:rsidP="001B2BD6">
            <w:pPr>
              <w:jc w:val="center"/>
              <w:rPr>
                <w:rFonts w:ascii="Calibri" w:hAnsi="Calibri" w:cs="Calibri"/>
                <w:color w:val="000000"/>
                <w:sz w:val="16"/>
                <w:szCs w:val="16"/>
                <w:lang w:val="es-MX" w:eastAsia="es-MX"/>
              </w:rPr>
            </w:pPr>
          </w:p>
        </w:tc>
        <w:tc>
          <w:tcPr>
            <w:tcW w:w="712" w:type="dxa"/>
            <w:tcBorders>
              <w:top w:val="nil"/>
              <w:left w:val="nil"/>
              <w:bottom w:val="single" w:sz="4" w:space="0" w:color="auto"/>
              <w:right w:val="single" w:sz="4" w:space="0" w:color="auto"/>
            </w:tcBorders>
            <w:shd w:val="clear" w:color="auto" w:fill="auto"/>
            <w:noWrap/>
            <w:vAlign w:val="center"/>
            <w:hideMark/>
          </w:tcPr>
          <w:p w14:paraId="76E45B0A" w14:textId="77777777" w:rsidR="000D0DB5" w:rsidRPr="000D0DB5" w:rsidRDefault="000D0DB5" w:rsidP="000D0DB5">
            <w:pPr>
              <w:jc w:val="center"/>
              <w:rPr>
                <w:rFonts w:ascii="Calibri" w:hAnsi="Calibri" w:cs="Calibri"/>
                <w:color w:val="000000"/>
                <w:sz w:val="16"/>
                <w:szCs w:val="16"/>
                <w:lang w:val="es-MX" w:eastAsia="es-MX"/>
              </w:rPr>
            </w:pPr>
            <w:r w:rsidRPr="000D0DB5">
              <w:rPr>
                <w:rFonts w:ascii="Calibri" w:hAnsi="Calibri" w:cs="Calibri"/>
                <w:color w:val="000000"/>
                <w:sz w:val="16"/>
                <w:szCs w:val="16"/>
                <w:lang w:val="es-MX" w:eastAsia="es-MX"/>
              </w:rPr>
              <w:t>25501</w:t>
            </w:r>
          </w:p>
        </w:tc>
        <w:tc>
          <w:tcPr>
            <w:tcW w:w="1269" w:type="dxa"/>
            <w:tcBorders>
              <w:top w:val="nil"/>
              <w:left w:val="nil"/>
              <w:bottom w:val="single" w:sz="4" w:space="0" w:color="auto"/>
              <w:right w:val="single" w:sz="4" w:space="0" w:color="auto"/>
            </w:tcBorders>
            <w:shd w:val="clear" w:color="auto" w:fill="auto"/>
            <w:noWrap/>
            <w:vAlign w:val="center"/>
            <w:hideMark/>
          </w:tcPr>
          <w:p w14:paraId="31859189" w14:textId="3B599DF8" w:rsidR="000D0DB5" w:rsidRPr="000D0DB5" w:rsidRDefault="009C48AC" w:rsidP="000D0DB5">
            <w:pPr>
              <w:jc w:val="center"/>
              <w:rPr>
                <w:rFonts w:ascii="Calibri" w:hAnsi="Calibri" w:cs="Calibri"/>
                <w:color w:val="000000"/>
                <w:sz w:val="16"/>
                <w:szCs w:val="16"/>
                <w:lang w:val="es-MX" w:eastAsia="es-MX"/>
              </w:rPr>
            </w:pPr>
            <w:r>
              <w:rPr>
                <w:rFonts w:ascii="Calibri" w:hAnsi="Calibri" w:cs="Calibri"/>
                <w:color w:val="000000"/>
                <w:sz w:val="16"/>
                <w:szCs w:val="16"/>
                <w:lang w:val="es-MX" w:eastAsia="es-MX"/>
              </w:rPr>
              <w:t>0</w:t>
            </w:r>
            <w:r w:rsidR="000D0DB5" w:rsidRPr="000D0DB5">
              <w:rPr>
                <w:rFonts w:ascii="Calibri" w:hAnsi="Calibri" w:cs="Calibri"/>
                <w:color w:val="000000"/>
                <w:sz w:val="16"/>
                <w:szCs w:val="16"/>
                <w:lang w:val="es-MX" w:eastAsia="es-MX"/>
              </w:rPr>
              <w:t>800250136.00</w:t>
            </w:r>
          </w:p>
        </w:tc>
        <w:tc>
          <w:tcPr>
            <w:tcW w:w="5246" w:type="dxa"/>
            <w:tcBorders>
              <w:top w:val="nil"/>
              <w:left w:val="nil"/>
              <w:bottom w:val="single" w:sz="4" w:space="0" w:color="auto"/>
              <w:right w:val="single" w:sz="4" w:space="0" w:color="auto"/>
            </w:tcBorders>
            <w:shd w:val="clear" w:color="auto" w:fill="auto"/>
            <w:noWrap/>
            <w:vAlign w:val="bottom"/>
            <w:hideMark/>
          </w:tcPr>
          <w:p w14:paraId="6C2CF4D5" w14:textId="77777777" w:rsidR="000D0DB5" w:rsidRPr="000D0DB5" w:rsidRDefault="000D0DB5" w:rsidP="000D0DB5">
            <w:pPr>
              <w:rPr>
                <w:rFonts w:ascii="Calibri" w:hAnsi="Calibri" w:cs="Calibri"/>
                <w:color w:val="000000"/>
                <w:sz w:val="16"/>
                <w:szCs w:val="16"/>
                <w:lang w:val="es-MX" w:eastAsia="es-MX"/>
              </w:rPr>
            </w:pPr>
            <w:r w:rsidRPr="000D0DB5">
              <w:rPr>
                <w:rFonts w:ascii="Calibri" w:hAnsi="Calibri" w:cs="Calibri"/>
                <w:color w:val="000000"/>
                <w:sz w:val="16"/>
                <w:szCs w:val="16"/>
                <w:lang w:val="es-MX" w:eastAsia="es-MX"/>
              </w:rPr>
              <w:t xml:space="preserve">ADAPTADOR PARA AGUJAS TOMA MULTIPLE (HARPER INDIVIDUAL) </w:t>
            </w:r>
          </w:p>
        </w:tc>
        <w:tc>
          <w:tcPr>
            <w:tcW w:w="1134" w:type="dxa"/>
            <w:tcBorders>
              <w:top w:val="nil"/>
              <w:left w:val="nil"/>
              <w:bottom w:val="single" w:sz="4" w:space="0" w:color="auto"/>
              <w:right w:val="single" w:sz="4" w:space="0" w:color="auto"/>
            </w:tcBorders>
            <w:shd w:val="clear" w:color="auto" w:fill="auto"/>
            <w:noWrap/>
            <w:vAlign w:val="center"/>
            <w:hideMark/>
          </w:tcPr>
          <w:p w14:paraId="13B974D6" w14:textId="77777777" w:rsidR="000D0DB5" w:rsidRPr="000D0DB5" w:rsidRDefault="000D0DB5" w:rsidP="000D0DB5">
            <w:pPr>
              <w:jc w:val="center"/>
              <w:rPr>
                <w:rFonts w:ascii="Calibri" w:hAnsi="Calibri" w:cs="Calibri"/>
                <w:color w:val="000000"/>
                <w:sz w:val="16"/>
                <w:szCs w:val="16"/>
                <w:lang w:val="es-MX" w:eastAsia="es-MX"/>
              </w:rPr>
            </w:pPr>
            <w:r w:rsidRPr="000D0DB5">
              <w:rPr>
                <w:rFonts w:ascii="Calibri" w:hAnsi="Calibri" w:cs="Calibri"/>
                <w:color w:val="000000"/>
                <w:sz w:val="16"/>
                <w:szCs w:val="16"/>
                <w:lang w:val="es-MX" w:eastAsia="es-MX"/>
              </w:rPr>
              <w:t>BOLSA</w:t>
            </w:r>
          </w:p>
        </w:tc>
        <w:tc>
          <w:tcPr>
            <w:tcW w:w="1148" w:type="dxa"/>
            <w:tcBorders>
              <w:top w:val="nil"/>
              <w:left w:val="nil"/>
              <w:bottom w:val="single" w:sz="4" w:space="0" w:color="auto"/>
              <w:right w:val="single" w:sz="4" w:space="0" w:color="auto"/>
            </w:tcBorders>
            <w:shd w:val="clear" w:color="auto" w:fill="auto"/>
            <w:noWrap/>
            <w:vAlign w:val="center"/>
            <w:hideMark/>
          </w:tcPr>
          <w:p w14:paraId="4CC3E71F" w14:textId="77777777" w:rsidR="000D0DB5" w:rsidRPr="000D0DB5" w:rsidRDefault="000D0DB5" w:rsidP="000D0DB5">
            <w:pPr>
              <w:jc w:val="center"/>
              <w:rPr>
                <w:rFonts w:ascii="Calibri" w:hAnsi="Calibri" w:cs="Calibri"/>
                <w:color w:val="000000"/>
                <w:sz w:val="16"/>
                <w:szCs w:val="16"/>
                <w:lang w:val="es-MX" w:eastAsia="es-MX"/>
              </w:rPr>
            </w:pPr>
            <w:r w:rsidRPr="000D0DB5">
              <w:rPr>
                <w:rFonts w:ascii="Calibri" w:hAnsi="Calibri" w:cs="Calibri"/>
                <w:color w:val="000000"/>
                <w:sz w:val="16"/>
                <w:szCs w:val="16"/>
                <w:lang w:val="es-MX" w:eastAsia="es-MX"/>
              </w:rPr>
              <w:t>C/10</w:t>
            </w:r>
          </w:p>
        </w:tc>
        <w:tc>
          <w:tcPr>
            <w:tcW w:w="978" w:type="dxa"/>
            <w:tcBorders>
              <w:top w:val="nil"/>
              <w:left w:val="nil"/>
              <w:bottom w:val="single" w:sz="4" w:space="0" w:color="auto"/>
              <w:right w:val="single" w:sz="4" w:space="0" w:color="auto"/>
            </w:tcBorders>
            <w:shd w:val="clear" w:color="auto" w:fill="auto"/>
            <w:noWrap/>
            <w:vAlign w:val="center"/>
            <w:hideMark/>
          </w:tcPr>
          <w:p w14:paraId="12865EA4" w14:textId="04F788BB" w:rsidR="000D0DB5" w:rsidRPr="000D0DB5" w:rsidRDefault="000D0DB5" w:rsidP="000D0DB5">
            <w:pPr>
              <w:jc w:val="right"/>
              <w:rPr>
                <w:rFonts w:ascii="Calibri" w:hAnsi="Calibri" w:cs="Calibri"/>
                <w:color w:val="000000"/>
                <w:sz w:val="16"/>
                <w:szCs w:val="16"/>
                <w:lang w:val="es-MX" w:eastAsia="es-MX"/>
              </w:rPr>
            </w:pPr>
            <w:r w:rsidRPr="000D0DB5">
              <w:rPr>
                <w:rFonts w:ascii="Calibri" w:hAnsi="Calibri" w:cs="Calibri"/>
                <w:color w:val="000000"/>
                <w:sz w:val="16"/>
                <w:szCs w:val="16"/>
                <w:lang w:val="es-MX" w:eastAsia="es-MX"/>
              </w:rPr>
              <w:t xml:space="preserve">                  87 </w:t>
            </w:r>
          </w:p>
        </w:tc>
      </w:tr>
      <w:tr w:rsidR="000D0DB5" w:rsidRPr="000D0DB5" w14:paraId="07033E82" w14:textId="77777777" w:rsidTr="001B2BD6">
        <w:trPr>
          <w:trHeight w:val="300"/>
        </w:trPr>
        <w:tc>
          <w:tcPr>
            <w:tcW w:w="712" w:type="dxa"/>
            <w:vMerge/>
            <w:tcBorders>
              <w:top w:val="nil"/>
              <w:left w:val="single" w:sz="4" w:space="0" w:color="auto"/>
              <w:bottom w:val="single" w:sz="4" w:space="0" w:color="000000"/>
              <w:right w:val="single" w:sz="4" w:space="0" w:color="auto"/>
            </w:tcBorders>
            <w:vAlign w:val="center"/>
            <w:hideMark/>
          </w:tcPr>
          <w:p w14:paraId="6103C404" w14:textId="77777777" w:rsidR="000D0DB5" w:rsidRPr="000D0DB5" w:rsidRDefault="000D0DB5" w:rsidP="001B2BD6">
            <w:pPr>
              <w:jc w:val="center"/>
              <w:rPr>
                <w:rFonts w:ascii="Calibri" w:hAnsi="Calibri" w:cs="Calibri"/>
                <w:color w:val="000000"/>
                <w:sz w:val="16"/>
                <w:szCs w:val="16"/>
                <w:lang w:val="es-MX" w:eastAsia="es-MX"/>
              </w:rPr>
            </w:pPr>
          </w:p>
        </w:tc>
        <w:tc>
          <w:tcPr>
            <w:tcW w:w="712" w:type="dxa"/>
            <w:tcBorders>
              <w:top w:val="nil"/>
              <w:left w:val="nil"/>
              <w:bottom w:val="single" w:sz="4" w:space="0" w:color="auto"/>
              <w:right w:val="single" w:sz="4" w:space="0" w:color="auto"/>
            </w:tcBorders>
            <w:shd w:val="clear" w:color="auto" w:fill="auto"/>
            <w:noWrap/>
            <w:vAlign w:val="center"/>
            <w:hideMark/>
          </w:tcPr>
          <w:p w14:paraId="6883AF15" w14:textId="77777777" w:rsidR="000D0DB5" w:rsidRPr="000D0DB5" w:rsidRDefault="000D0DB5" w:rsidP="000D0DB5">
            <w:pPr>
              <w:jc w:val="center"/>
              <w:rPr>
                <w:rFonts w:ascii="Calibri" w:hAnsi="Calibri" w:cs="Calibri"/>
                <w:color w:val="000000"/>
                <w:sz w:val="16"/>
                <w:szCs w:val="16"/>
                <w:lang w:val="es-MX" w:eastAsia="es-MX"/>
              </w:rPr>
            </w:pPr>
            <w:r w:rsidRPr="000D0DB5">
              <w:rPr>
                <w:rFonts w:ascii="Calibri" w:hAnsi="Calibri" w:cs="Calibri"/>
                <w:color w:val="000000"/>
                <w:sz w:val="16"/>
                <w:szCs w:val="16"/>
                <w:lang w:val="es-MX" w:eastAsia="es-MX"/>
              </w:rPr>
              <w:t>25501</w:t>
            </w:r>
          </w:p>
        </w:tc>
        <w:tc>
          <w:tcPr>
            <w:tcW w:w="1269" w:type="dxa"/>
            <w:tcBorders>
              <w:top w:val="nil"/>
              <w:left w:val="nil"/>
              <w:bottom w:val="single" w:sz="4" w:space="0" w:color="auto"/>
              <w:right w:val="single" w:sz="4" w:space="0" w:color="auto"/>
            </w:tcBorders>
            <w:shd w:val="clear" w:color="auto" w:fill="auto"/>
            <w:noWrap/>
            <w:vAlign w:val="center"/>
            <w:hideMark/>
          </w:tcPr>
          <w:p w14:paraId="1EE0AC78" w14:textId="780E055D" w:rsidR="000D0DB5" w:rsidRPr="000D0DB5" w:rsidRDefault="009C48AC" w:rsidP="000D0DB5">
            <w:pPr>
              <w:jc w:val="center"/>
              <w:rPr>
                <w:rFonts w:ascii="Calibri" w:hAnsi="Calibri" w:cs="Calibri"/>
                <w:color w:val="000000"/>
                <w:sz w:val="16"/>
                <w:szCs w:val="16"/>
                <w:lang w:val="es-MX" w:eastAsia="es-MX"/>
              </w:rPr>
            </w:pPr>
            <w:r>
              <w:rPr>
                <w:rFonts w:ascii="Calibri" w:hAnsi="Calibri" w:cs="Calibri"/>
                <w:color w:val="000000"/>
                <w:sz w:val="16"/>
                <w:szCs w:val="16"/>
                <w:lang w:val="es-MX" w:eastAsia="es-MX"/>
              </w:rPr>
              <w:t>0</w:t>
            </w:r>
            <w:r w:rsidR="000D0DB5" w:rsidRPr="000D0DB5">
              <w:rPr>
                <w:rFonts w:ascii="Calibri" w:hAnsi="Calibri" w:cs="Calibri"/>
                <w:color w:val="000000"/>
                <w:sz w:val="16"/>
                <w:szCs w:val="16"/>
                <w:lang w:val="es-MX" w:eastAsia="es-MX"/>
              </w:rPr>
              <w:t>809096498.00</w:t>
            </w:r>
          </w:p>
        </w:tc>
        <w:tc>
          <w:tcPr>
            <w:tcW w:w="5246" w:type="dxa"/>
            <w:tcBorders>
              <w:top w:val="nil"/>
              <w:left w:val="nil"/>
              <w:bottom w:val="single" w:sz="4" w:space="0" w:color="auto"/>
              <w:right w:val="single" w:sz="4" w:space="0" w:color="auto"/>
            </w:tcBorders>
            <w:shd w:val="clear" w:color="auto" w:fill="auto"/>
            <w:noWrap/>
            <w:vAlign w:val="bottom"/>
            <w:hideMark/>
          </w:tcPr>
          <w:p w14:paraId="2C454A64" w14:textId="4825087C" w:rsidR="000D0DB5" w:rsidRPr="000D0DB5" w:rsidRDefault="000D0DB5" w:rsidP="000D0DB5">
            <w:pPr>
              <w:rPr>
                <w:rFonts w:ascii="Calibri" w:hAnsi="Calibri" w:cs="Calibri"/>
                <w:color w:val="000000"/>
                <w:sz w:val="16"/>
                <w:szCs w:val="16"/>
                <w:lang w:val="es-MX" w:eastAsia="es-MX"/>
              </w:rPr>
            </w:pPr>
            <w:r w:rsidRPr="000D0DB5">
              <w:rPr>
                <w:rFonts w:ascii="Calibri" w:hAnsi="Calibri" w:cs="Calibri"/>
                <w:color w:val="000000"/>
                <w:sz w:val="16"/>
                <w:szCs w:val="16"/>
                <w:lang w:val="es-MX" w:eastAsia="es-MX"/>
              </w:rPr>
              <w:t>TUBO SISTEMA PARA TOMA Y RECOLECCION DE SANGRE, DE PLASTICO PET AL VACIO (13 X 75 MM) DESECHABLE PARA ADULTO CON EDTA K2 (7.2 MG) APLICADO POR ASPERSION EN LA PARED DEL TUBO, TAPON LILA CON SILICON COMO LUBRICANTE, VOLUMEN DE DRENADO 4.0 ML. (+ 0.3 ML). ETIQUETADOS INDIVIDUALMENTE CON NUMERO DE LOTE Y FECHA DE CADUCIDAD. CON TAPON DE SEGURIDAD. ESTERIL.</w:t>
            </w:r>
          </w:p>
        </w:tc>
        <w:tc>
          <w:tcPr>
            <w:tcW w:w="1134" w:type="dxa"/>
            <w:tcBorders>
              <w:top w:val="nil"/>
              <w:left w:val="nil"/>
              <w:bottom w:val="single" w:sz="4" w:space="0" w:color="auto"/>
              <w:right w:val="single" w:sz="4" w:space="0" w:color="auto"/>
            </w:tcBorders>
            <w:shd w:val="clear" w:color="auto" w:fill="auto"/>
            <w:noWrap/>
            <w:vAlign w:val="center"/>
            <w:hideMark/>
          </w:tcPr>
          <w:p w14:paraId="7943AD26" w14:textId="77777777" w:rsidR="000D0DB5" w:rsidRPr="000D0DB5" w:rsidRDefault="000D0DB5" w:rsidP="000D0DB5">
            <w:pPr>
              <w:jc w:val="center"/>
              <w:rPr>
                <w:rFonts w:ascii="Calibri" w:hAnsi="Calibri" w:cs="Calibri"/>
                <w:color w:val="000000"/>
                <w:sz w:val="16"/>
                <w:szCs w:val="16"/>
                <w:lang w:val="es-MX" w:eastAsia="es-MX"/>
              </w:rPr>
            </w:pPr>
            <w:r w:rsidRPr="000D0DB5">
              <w:rPr>
                <w:rFonts w:ascii="Calibri" w:hAnsi="Calibri" w:cs="Calibri"/>
                <w:color w:val="000000"/>
                <w:sz w:val="16"/>
                <w:szCs w:val="16"/>
                <w:lang w:val="es-MX" w:eastAsia="es-MX"/>
              </w:rPr>
              <w:t>ENVASE</w:t>
            </w:r>
          </w:p>
        </w:tc>
        <w:tc>
          <w:tcPr>
            <w:tcW w:w="1148" w:type="dxa"/>
            <w:tcBorders>
              <w:top w:val="nil"/>
              <w:left w:val="nil"/>
              <w:bottom w:val="single" w:sz="4" w:space="0" w:color="auto"/>
              <w:right w:val="single" w:sz="4" w:space="0" w:color="auto"/>
            </w:tcBorders>
            <w:shd w:val="clear" w:color="auto" w:fill="auto"/>
            <w:noWrap/>
            <w:vAlign w:val="center"/>
            <w:hideMark/>
          </w:tcPr>
          <w:p w14:paraId="34568E4E" w14:textId="77777777" w:rsidR="000D0DB5" w:rsidRPr="000D0DB5" w:rsidRDefault="000D0DB5" w:rsidP="000D0DB5">
            <w:pPr>
              <w:jc w:val="center"/>
              <w:rPr>
                <w:rFonts w:ascii="Calibri" w:hAnsi="Calibri" w:cs="Calibri"/>
                <w:color w:val="000000"/>
                <w:sz w:val="16"/>
                <w:szCs w:val="16"/>
                <w:lang w:val="es-MX" w:eastAsia="es-MX"/>
              </w:rPr>
            </w:pPr>
            <w:r w:rsidRPr="000D0DB5">
              <w:rPr>
                <w:rFonts w:ascii="Calibri" w:hAnsi="Calibri" w:cs="Calibri"/>
                <w:color w:val="000000"/>
                <w:sz w:val="16"/>
                <w:szCs w:val="16"/>
                <w:lang w:val="es-MX" w:eastAsia="es-MX"/>
              </w:rPr>
              <w:t>C/100</w:t>
            </w:r>
          </w:p>
        </w:tc>
        <w:tc>
          <w:tcPr>
            <w:tcW w:w="978" w:type="dxa"/>
            <w:tcBorders>
              <w:top w:val="nil"/>
              <w:left w:val="nil"/>
              <w:bottom w:val="single" w:sz="4" w:space="0" w:color="auto"/>
              <w:right w:val="single" w:sz="4" w:space="0" w:color="auto"/>
            </w:tcBorders>
            <w:shd w:val="clear" w:color="auto" w:fill="auto"/>
            <w:noWrap/>
            <w:vAlign w:val="center"/>
            <w:hideMark/>
          </w:tcPr>
          <w:p w14:paraId="779E17C8" w14:textId="77777777" w:rsidR="000D0DB5" w:rsidRPr="000D0DB5" w:rsidRDefault="000D0DB5" w:rsidP="000D0DB5">
            <w:pPr>
              <w:jc w:val="right"/>
              <w:rPr>
                <w:rFonts w:ascii="Calibri" w:hAnsi="Calibri" w:cs="Calibri"/>
                <w:color w:val="000000"/>
                <w:sz w:val="16"/>
                <w:szCs w:val="16"/>
                <w:lang w:val="es-MX" w:eastAsia="es-MX"/>
              </w:rPr>
            </w:pPr>
            <w:r w:rsidRPr="000D0DB5">
              <w:rPr>
                <w:rFonts w:ascii="Calibri" w:hAnsi="Calibri" w:cs="Calibri"/>
                <w:color w:val="000000"/>
                <w:sz w:val="16"/>
                <w:szCs w:val="16"/>
                <w:lang w:val="es-MX" w:eastAsia="es-MX"/>
              </w:rPr>
              <w:t xml:space="preserve">             3,665 </w:t>
            </w:r>
          </w:p>
        </w:tc>
      </w:tr>
      <w:tr w:rsidR="000D0DB5" w:rsidRPr="000D0DB5" w14:paraId="6813A752" w14:textId="77777777" w:rsidTr="001B2BD6">
        <w:trPr>
          <w:trHeight w:val="300"/>
        </w:trPr>
        <w:tc>
          <w:tcPr>
            <w:tcW w:w="712" w:type="dxa"/>
            <w:vMerge/>
            <w:tcBorders>
              <w:top w:val="nil"/>
              <w:left w:val="single" w:sz="4" w:space="0" w:color="auto"/>
              <w:bottom w:val="single" w:sz="4" w:space="0" w:color="000000"/>
              <w:right w:val="single" w:sz="4" w:space="0" w:color="auto"/>
            </w:tcBorders>
            <w:vAlign w:val="center"/>
            <w:hideMark/>
          </w:tcPr>
          <w:p w14:paraId="2281B59B" w14:textId="77777777" w:rsidR="000D0DB5" w:rsidRPr="000D0DB5" w:rsidRDefault="000D0DB5" w:rsidP="001B2BD6">
            <w:pPr>
              <w:jc w:val="center"/>
              <w:rPr>
                <w:rFonts w:ascii="Calibri" w:hAnsi="Calibri" w:cs="Calibri"/>
                <w:color w:val="000000"/>
                <w:sz w:val="16"/>
                <w:szCs w:val="16"/>
                <w:lang w:val="es-MX" w:eastAsia="es-MX"/>
              </w:rPr>
            </w:pPr>
          </w:p>
        </w:tc>
        <w:tc>
          <w:tcPr>
            <w:tcW w:w="712" w:type="dxa"/>
            <w:tcBorders>
              <w:top w:val="nil"/>
              <w:left w:val="nil"/>
              <w:bottom w:val="single" w:sz="4" w:space="0" w:color="auto"/>
              <w:right w:val="single" w:sz="4" w:space="0" w:color="auto"/>
            </w:tcBorders>
            <w:shd w:val="clear" w:color="auto" w:fill="auto"/>
            <w:noWrap/>
            <w:vAlign w:val="center"/>
            <w:hideMark/>
          </w:tcPr>
          <w:p w14:paraId="6520AD82" w14:textId="77777777" w:rsidR="000D0DB5" w:rsidRPr="000D0DB5" w:rsidRDefault="000D0DB5" w:rsidP="000D0DB5">
            <w:pPr>
              <w:jc w:val="center"/>
              <w:rPr>
                <w:rFonts w:ascii="Calibri" w:hAnsi="Calibri" w:cs="Calibri"/>
                <w:color w:val="000000"/>
                <w:sz w:val="16"/>
                <w:szCs w:val="16"/>
                <w:lang w:val="es-MX" w:eastAsia="es-MX"/>
              </w:rPr>
            </w:pPr>
            <w:r w:rsidRPr="000D0DB5">
              <w:rPr>
                <w:rFonts w:ascii="Calibri" w:hAnsi="Calibri" w:cs="Calibri"/>
                <w:color w:val="000000"/>
                <w:sz w:val="16"/>
                <w:szCs w:val="16"/>
                <w:lang w:val="es-MX" w:eastAsia="es-MX"/>
              </w:rPr>
              <w:t>25501</w:t>
            </w:r>
          </w:p>
        </w:tc>
        <w:tc>
          <w:tcPr>
            <w:tcW w:w="1269" w:type="dxa"/>
            <w:tcBorders>
              <w:top w:val="nil"/>
              <w:left w:val="nil"/>
              <w:bottom w:val="single" w:sz="4" w:space="0" w:color="auto"/>
              <w:right w:val="single" w:sz="4" w:space="0" w:color="auto"/>
            </w:tcBorders>
            <w:shd w:val="clear" w:color="auto" w:fill="auto"/>
            <w:noWrap/>
            <w:vAlign w:val="center"/>
            <w:hideMark/>
          </w:tcPr>
          <w:p w14:paraId="31AD48E4" w14:textId="4CF0AB8F" w:rsidR="000D0DB5" w:rsidRPr="000D0DB5" w:rsidRDefault="009C48AC" w:rsidP="000D0DB5">
            <w:pPr>
              <w:jc w:val="center"/>
              <w:rPr>
                <w:rFonts w:ascii="Calibri" w:hAnsi="Calibri" w:cs="Calibri"/>
                <w:color w:val="000000"/>
                <w:sz w:val="16"/>
                <w:szCs w:val="16"/>
                <w:lang w:val="es-MX" w:eastAsia="es-MX"/>
              </w:rPr>
            </w:pPr>
            <w:r>
              <w:rPr>
                <w:rFonts w:ascii="Calibri" w:hAnsi="Calibri" w:cs="Calibri"/>
                <w:color w:val="000000"/>
                <w:sz w:val="16"/>
                <w:szCs w:val="16"/>
                <w:lang w:val="es-MX" w:eastAsia="es-MX"/>
              </w:rPr>
              <w:t>0</w:t>
            </w:r>
            <w:r w:rsidR="000D0DB5" w:rsidRPr="000D0DB5">
              <w:rPr>
                <w:rFonts w:ascii="Calibri" w:hAnsi="Calibri" w:cs="Calibri"/>
                <w:color w:val="000000"/>
                <w:sz w:val="16"/>
                <w:szCs w:val="16"/>
                <w:lang w:val="es-MX" w:eastAsia="es-MX"/>
              </w:rPr>
              <w:t>809096506.00</w:t>
            </w:r>
          </w:p>
        </w:tc>
        <w:tc>
          <w:tcPr>
            <w:tcW w:w="5246" w:type="dxa"/>
            <w:tcBorders>
              <w:top w:val="nil"/>
              <w:left w:val="nil"/>
              <w:bottom w:val="single" w:sz="4" w:space="0" w:color="auto"/>
              <w:right w:val="single" w:sz="4" w:space="0" w:color="auto"/>
            </w:tcBorders>
            <w:shd w:val="clear" w:color="auto" w:fill="auto"/>
            <w:noWrap/>
            <w:vAlign w:val="bottom"/>
            <w:hideMark/>
          </w:tcPr>
          <w:p w14:paraId="5FD2258C" w14:textId="77777777" w:rsidR="000D0DB5" w:rsidRPr="000D0DB5" w:rsidRDefault="000D0DB5" w:rsidP="000D0DB5">
            <w:pPr>
              <w:rPr>
                <w:rFonts w:ascii="Calibri" w:hAnsi="Calibri" w:cs="Calibri"/>
                <w:color w:val="000000"/>
                <w:sz w:val="16"/>
                <w:szCs w:val="16"/>
                <w:lang w:val="es-MX" w:eastAsia="es-MX"/>
              </w:rPr>
            </w:pPr>
            <w:r w:rsidRPr="000D0DB5">
              <w:rPr>
                <w:rFonts w:ascii="Calibri" w:hAnsi="Calibri" w:cs="Calibri"/>
                <w:color w:val="000000"/>
                <w:sz w:val="16"/>
                <w:szCs w:val="16"/>
                <w:lang w:val="es-MX" w:eastAsia="es-MX"/>
              </w:rPr>
              <w:t>TUBO SISTEMA PARA TOMA Y RECOLECCION DE SANGRE, DE PLASTICO PET AL VACIO (13 X 100 MM) DESECHABLE PARA ADULTO SIN ANTICOAGULANTE, TAPON ROJO CON SILICON COMO LUBRICANTE Y ACTIVADOR DE COAGULACION, VOLUMEN DE DRENADO 6 ML. (+ 0.3 ML.) ETIQUETADOS INDIVIDUALMENTE CON NUMERO DE LOTE Y FECHA DE CADUCIDAD. CON TAPON DE SEGURIDAD. ESTERIL</w:t>
            </w:r>
          </w:p>
        </w:tc>
        <w:tc>
          <w:tcPr>
            <w:tcW w:w="1134" w:type="dxa"/>
            <w:tcBorders>
              <w:top w:val="nil"/>
              <w:left w:val="nil"/>
              <w:bottom w:val="single" w:sz="4" w:space="0" w:color="auto"/>
              <w:right w:val="single" w:sz="4" w:space="0" w:color="auto"/>
            </w:tcBorders>
            <w:shd w:val="clear" w:color="auto" w:fill="auto"/>
            <w:noWrap/>
            <w:vAlign w:val="center"/>
            <w:hideMark/>
          </w:tcPr>
          <w:p w14:paraId="1BF75A15" w14:textId="77777777" w:rsidR="000D0DB5" w:rsidRPr="000D0DB5" w:rsidRDefault="000D0DB5" w:rsidP="000D0DB5">
            <w:pPr>
              <w:jc w:val="center"/>
              <w:rPr>
                <w:rFonts w:ascii="Calibri" w:hAnsi="Calibri" w:cs="Calibri"/>
                <w:color w:val="000000"/>
                <w:sz w:val="16"/>
                <w:szCs w:val="16"/>
                <w:lang w:val="es-MX" w:eastAsia="es-MX"/>
              </w:rPr>
            </w:pPr>
            <w:r w:rsidRPr="000D0DB5">
              <w:rPr>
                <w:rFonts w:ascii="Calibri" w:hAnsi="Calibri" w:cs="Calibri"/>
                <w:color w:val="000000"/>
                <w:sz w:val="16"/>
                <w:szCs w:val="16"/>
                <w:lang w:val="es-MX" w:eastAsia="es-MX"/>
              </w:rPr>
              <w:t>ENVASE</w:t>
            </w:r>
          </w:p>
        </w:tc>
        <w:tc>
          <w:tcPr>
            <w:tcW w:w="1148" w:type="dxa"/>
            <w:tcBorders>
              <w:top w:val="nil"/>
              <w:left w:val="nil"/>
              <w:bottom w:val="single" w:sz="4" w:space="0" w:color="auto"/>
              <w:right w:val="single" w:sz="4" w:space="0" w:color="auto"/>
            </w:tcBorders>
            <w:shd w:val="clear" w:color="auto" w:fill="auto"/>
            <w:noWrap/>
            <w:vAlign w:val="center"/>
            <w:hideMark/>
          </w:tcPr>
          <w:p w14:paraId="7B479285" w14:textId="77777777" w:rsidR="000D0DB5" w:rsidRPr="000D0DB5" w:rsidRDefault="000D0DB5" w:rsidP="000D0DB5">
            <w:pPr>
              <w:jc w:val="center"/>
              <w:rPr>
                <w:rFonts w:ascii="Calibri" w:hAnsi="Calibri" w:cs="Calibri"/>
                <w:color w:val="000000"/>
                <w:sz w:val="16"/>
                <w:szCs w:val="16"/>
                <w:lang w:val="es-MX" w:eastAsia="es-MX"/>
              </w:rPr>
            </w:pPr>
            <w:r w:rsidRPr="000D0DB5">
              <w:rPr>
                <w:rFonts w:ascii="Calibri" w:hAnsi="Calibri" w:cs="Calibri"/>
                <w:color w:val="000000"/>
                <w:sz w:val="16"/>
                <w:szCs w:val="16"/>
                <w:lang w:val="es-MX" w:eastAsia="es-MX"/>
              </w:rPr>
              <w:t>C/100</w:t>
            </w:r>
          </w:p>
        </w:tc>
        <w:tc>
          <w:tcPr>
            <w:tcW w:w="978" w:type="dxa"/>
            <w:tcBorders>
              <w:top w:val="nil"/>
              <w:left w:val="nil"/>
              <w:bottom w:val="single" w:sz="4" w:space="0" w:color="auto"/>
              <w:right w:val="single" w:sz="4" w:space="0" w:color="auto"/>
            </w:tcBorders>
            <w:shd w:val="clear" w:color="auto" w:fill="auto"/>
            <w:noWrap/>
            <w:vAlign w:val="center"/>
            <w:hideMark/>
          </w:tcPr>
          <w:p w14:paraId="03CCEFAE" w14:textId="77777777" w:rsidR="000D0DB5" w:rsidRPr="000D0DB5" w:rsidRDefault="000D0DB5" w:rsidP="000D0DB5">
            <w:pPr>
              <w:jc w:val="right"/>
              <w:rPr>
                <w:rFonts w:ascii="Calibri" w:hAnsi="Calibri" w:cs="Calibri"/>
                <w:color w:val="000000"/>
                <w:sz w:val="16"/>
                <w:szCs w:val="16"/>
                <w:lang w:val="es-MX" w:eastAsia="es-MX"/>
              </w:rPr>
            </w:pPr>
            <w:r w:rsidRPr="000D0DB5">
              <w:rPr>
                <w:rFonts w:ascii="Calibri" w:hAnsi="Calibri" w:cs="Calibri"/>
                <w:color w:val="000000"/>
                <w:sz w:val="16"/>
                <w:szCs w:val="16"/>
                <w:lang w:val="es-MX" w:eastAsia="es-MX"/>
              </w:rPr>
              <w:t xml:space="preserve">             3,090 </w:t>
            </w:r>
          </w:p>
        </w:tc>
      </w:tr>
      <w:tr w:rsidR="000D0DB5" w:rsidRPr="000D0DB5" w14:paraId="7F929B84" w14:textId="77777777" w:rsidTr="001B2BD6">
        <w:trPr>
          <w:trHeight w:val="300"/>
        </w:trPr>
        <w:tc>
          <w:tcPr>
            <w:tcW w:w="712" w:type="dxa"/>
            <w:vMerge/>
            <w:tcBorders>
              <w:top w:val="nil"/>
              <w:left w:val="single" w:sz="4" w:space="0" w:color="auto"/>
              <w:bottom w:val="single" w:sz="4" w:space="0" w:color="000000"/>
              <w:right w:val="single" w:sz="4" w:space="0" w:color="auto"/>
            </w:tcBorders>
            <w:vAlign w:val="center"/>
            <w:hideMark/>
          </w:tcPr>
          <w:p w14:paraId="5506EF12" w14:textId="77777777" w:rsidR="000D0DB5" w:rsidRPr="000D0DB5" w:rsidRDefault="000D0DB5" w:rsidP="001B2BD6">
            <w:pPr>
              <w:jc w:val="center"/>
              <w:rPr>
                <w:rFonts w:ascii="Calibri" w:hAnsi="Calibri" w:cs="Calibri"/>
                <w:color w:val="000000"/>
                <w:sz w:val="16"/>
                <w:szCs w:val="16"/>
                <w:lang w:val="es-MX" w:eastAsia="es-MX"/>
              </w:rPr>
            </w:pPr>
          </w:p>
        </w:tc>
        <w:tc>
          <w:tcPr>
            <w:tcW w:w="712" w:type="dxa"/>
            <w:tcBorders>
              <w:top w:val="nil"/>
              <w:left w:val="nil"/>
              <w:bottom w:val="single" w:sz="4" w:space="0" w:color="auto"/>
              <w:right w:val="single" w:sz="4" w:space="0" w:color="auto"/>
            </w:tcBorders>
            <w:shd w:val="clear" w:color="auto" w:fill="auto"/>
            <w:noWrap/>
            <w:vAlign w:val="center"/>
            <w:hideMark/>
          </w:tcPr>
          <w:p w14:paraId="060E702A" w14:textId="77777777" w:rsidR="000D0DB5" w:rsidRPr="000D0DB5" w:rsidRDefault="000D0DB5" w:rsidP="000D0DB5">
            <w:pPr>
              <w:jc w:val="center"/>
              <w:rPr>
                <w:rFonts w:ascii="Calibri" w:hAnsi="Calibri" w:cs="Calibri"/>
                <w:color w:val="000000"/>
                <w:sz w:val="16"/>
                <w:szCs w:val="16"/>
                <w:lang w:val="es-MX" w:eastAsia="es-MX"/>
              </w:rPr>
            </w:pPr>
            <w:r w:rsidRPr="000D0DB5">
              <w:rPr>
                <w:rFonts w:ascii="Calibri" w:hAnsi="Calibri" w:cs="Calibri"/>
                <w:color w:val="000000"/>
                <w:sz w:val="16"/>
                <w:szCs w:val="16"/>
                <w:lang w:val="es-MX" w:eastAsia="es-MX"/>
              </w:rPr>
              <w:t>25501</w:t>
            </w:r>
          </w:p>
        </w:tc>
        <w:tc>
          <w:tcPr>
            <w:tcW w:w="1269" w:type="dxa"/>
            <w:tcBorders>
              <w:top w:val="nil"/>
              <w:left w:val="nil"/>
              <w:bottom w:val="single" w:sz="4" w:space="0" w:color="auto"/>
              <w:right w:val="single" w:sz="4" w:space="0" w:color="auto"/>
            </w:tcBorders>
            <w:shd w:val="clear" w:color="auto" w:fill="auto"/>
            <w:noWrap/>
            <w:vAlign w:val="center"/>
            <w:hideMark/>
          </w:tcPr>
          <w:p w14:paraId="72F1C0F0" w14:textId="47F260A5" w:rsidR="000D0DB5" w:rsidRPr="000D0DB5" w:rsidRDefault="009C48AC" w:rsidP="000D0DB5">
            <w:pPr>
              <w:jc w:val="center"/>
              <w:rPr>
                <w:rFonts w:ascii="Calibri" w:hAnsi="Calibri" w:cs="Calibri"/>
                <w:color w:val="000000"/>
                <w:sz w:val="16"/>
                <w:szCs w:val="16"/>
                <w:lang w:val="es-MX" w:eastAsia="es-MX"/>
              </w:rPr>
            </w:pPr>
            <w:r>
              <w:rPr>
                <w:rFonts w:ascii="Calibri" w:hAnsi="Calibri" w:cs="Calibri"/>
                <w:color w:val="000000"/>
                <w:sz w:val="16"/>
                <w:szCs w:val="16"/>
                <w:lang w:val="es-MX" w:eastAsia="es-MX"/>
              </w:rPr>
              <w:t>0</w:t>
            </w:r>
            <w:r w:rsidR="000D0DB5" w:rsidRPr="000D0DB5">
              <w:rPr>
                <w:rFonts w:ascii="Calibri" w:hAnsi="Calibri" w:cs="Calibri"/>
                <w:color w:val="000000"/>
                <w:sz w:val="16"/>
                <w:szCs w:val="16"/>
                <w:lang w:val="es-MX" w:eastAsia="es-MX"/>
              </w:rPr>
              <w:t>809096530.00</w:t>
            </w:r>
          </w:p>
        </w:tc>
        <w:tc>
          <w:tcPr>
            <w:tcW w:w="5246" w:type="dxa"/>
            <w:tcBorders>
              <w:top w:val="nil"/>
              <w:left w:val="nil"/>
              <w:bottom w:val="single" w:sz="4" w:space="0" w:color="auto"/>
              <w:right w:val="single" w:sz="4" w:space="0" w:color="auto"/>
            </w:tcBorders>
            <w:shd w:val="clear" w:color="auto" w:fill="auto"/>
            <w:noWrap/>
            <w:vAlign w:val="bottom"/>
            <w:hideMark/>
          </w:tcPr>
          <w:p w14:paraId="3F83B48B" w14:textId="77777777" w:rsidR="000D0DB5" w:rsidRPr="000D0DB5" w:rsidRDefault="000D0DB5" w:rsidP="000D0DB5">
            <w:pPr>
              <w:rPr>
                <w:rFonts w:ascii="Calibri" w:hAnsi="Calibri" w:cs="Calibri"/>
                <w:color w:val="000000"/>
                <w:sz w:val="16"/>
                <w:szCs w:val="16"/>
                <w:lang w:val="es-MX" w:eastAsia="es-MX"/>
              </w:rPr>
            </w:pPr>
            <w:r w:rsidRPr="000D0DB5">
              <w:rPr>
                <w:rFonts w:ascii="Calibri" w:hAnsi="Calibri" w:cs="Calibri"/>
                <w:color w:val="000000"/>
                <w:sz w:val="16"/>
                <w:szCs w:val="16"/>
                <w:lang w:val="es-MX" w:eastAsia="es-MX"/>
              </w:rPr>
              <w:t>TUBO SISTEMA PARA TOMA Y RECOLECCION DE SANGRE, DE PLASTICO PET AL VACIO (13 X 100 MM) DESECHABLE PARA ADULTO SIN ANTICOAGULANTE, TAPON ORO CON SILICON COMO LUBRICANTE, VOLUMEN DE DRENADO 5 ML (+ 0.3 ML) RECUBRIMIENTO DE PARTICULAS DE SILICE 0.07-020 MG. POR TUBO, GEL SEPARADOR INERTE 1.0 G. POR TUBO. ETIQUETADOS INDIVIDUALMENTE CON NUMERO DE LOTE Y FECHA DE CADUCIDAD. CON TAPON DE SEGURIDAD. ESTERIL</w:t>
            </w:r>
          </w:p>
        </w:tc>
        <w:tc>
          <w:tcPr>
            <w:tcW w:w="1134" w:type="dxa"/>
            <w:tcBorders>
              <w:top w:val="nil"/>
              <w:left w:val="nil"/>
              <w:bottom w:val="single" w:sz="4" w:space="0" w:color="auto"/>
              <w:right w:val="single" w:sz="4" w:space="0" w:color="auto"/>
            </w:tcBorders>
            <w:shd w:val="clear" w:color="auto" w:fill="auto"/>
            <w:noWrap/>
            <w:vAlign w:val="center"/>
            <w:hideMark/>
          </w:tcPr>
          <w:p w14:paraId="3AB20DFD" w14:textId="77777777" w:rsidR="000D0DB5" w:rsidRPr="000D0DB5" w:rsidRDefault="000D0DB5" w:rsidP="000D0DB5">
            <w:pPr>
              <w:jc w:val="center"/>
              <w:rPr>
                <w:rFonts w:ascii="Calibri" w:hAnsi="Calibri" w:cs="Calibri"/>
                <w:color w:val="000000"/>
                <w:sz w:val="16"/>
                <w:szCs w:val="16"/>
                <w:lang w:val="es-MX" w:eastAsia="es-MX"/>
              </w:rPr>
            </w:pPr>
            <w:r w:rsidRPr="000D0DB5">
              <w:rPr>
                <w:rFonts w:ascii="Calibri" w:hAnsi="Calibri" w:cs="Calibri"/>
                <w:color w:val="000000"/>
                <w:sz w:val="16"/>
                <w:szCs w:val="16"/>
                <w:lang w:val="es-MX" w:eastAsia="es-MX"/>
              </w:rPr>
              <w:t>ENVASE</w:t>
            </w:r>
          </w:p>
        </w:tc>
        <w:tc>
          <w:tcPr>
            <w:tcW w:w="1148" w:type="dxa"/>
            <w:tcBorders>
              <w:top w:val="nil"/>
              <w:left w:val="nil"/>
              <w:bottom w:val="single" w:sz="4" w:space="0" w:color="auto"/>
              <w:right w:val="single" w:sz="4" w:space="0" w:color="auto"/>
            </w:tcBorders>
            <w:shd w:val="clear" w:color="auto" w:fill="auto"/>
            <w:noWrap/>
            <w:vAlign w:val="center"/>
            <w:hideMark/>
          </w:tcPr>
          <w:p w14:paraId="5BCF866A" w14:textId="77777777" w:rsidR="000D0DB5" w:rsidRPr="000D0DB5" w:rsidRDefault="000D0DB5" w:rsidP="000D0DB5">
            <w:pPr>
              <w:jc w:val="center"/>
              <w:rPr>
                <w:rFonts w:ascii="Calibri" w:hAnsi="Calibri" w:cs="Calibri"/>
                <w:color w:val="000000"/>
                <w:sz w:val="16"/>
                <w:szCs w:val="16"/>
                <w:lang w:val="es-MX" w:eastAsia="es-MX"/>
              </w:rPr>
            </w:pPr>
            <w:r w:rsidRPr="000D0DB5">
              <w:rPr>
                <w:rFonts w:ascii="Calibri" w:hAnsi="Calibri" w:cs="Calibri"/>
                <w:color w:val="000000"/>
                <w:sz w:val="16"/>
                <w:szCs w:val="16"/>
                <w:lang w:val="es-MX" w:eastAsia="es-MX"/>
              </w:rPr>
              <w:t>C/100</w:t>
            </w:r>
          </w:p>
        </w:tc>
        <w:tc>
          <w:tcPr>
            <w:tcW w:w="978" w:type="dxa"/>
            <w:tcBorders>
              <w:top w:val="nil"/>
              <w:left w:val="nil"/>
              <w:bottom w:val="single" w:sz="4" w:space="0" w:color="auto"/>
              <w:right w:val="single" w:sz="4" w:space="0" w:color="auto"/>
            </w:tcBorders>
            <w:shd w:val="clear" w:color="auto" w:fill="auto"/>
            <w:noWrap/>
            <w:vAlign w:val="center"/>
            <w:hideMark/>
          </w:tcPr>
          <w:p w14:paraId="436472BD" w14:textId="77777777" w:rsidR="000D0DB5" w:rsidRPr="000D0DB5" w:rsidRDefault="000D0DB5" w:rsidP="000D0DB5">
            <w:pPr>
              <w:jc w:val="right"/>
              <w:rPr>
                <w:rFonts w:ascii="Calibri" w:hAnsi="Calibri" w:cs="Calibri"/>
                <w:color w:val="000000"/>
                <w:sz w:val="16"/>
                <w:szCs w:val="16"/>
                <w:lang w:val="es-MX" w:eastAsia="es-MX"/>
              </w:rPr>
            </w:pPr>
            <w:r w:rsidRPr="000D0DB5">
              <w:rPr>
                <w:rFonts w:ascii="Calibri" w:hAnsi="Calibri" w:cs="Calibri"/>
                <w:color w:val="000000"/>
                <w:sz w:val="16"/>
                <w:szCs w:val="16"/>
                <w:lang w:val="es-MX" w:eastAsia="es-MX"/>
              </w:rPr>
              <w:t xml:space="preserve">             1,207 </w:t>
            </w:r>
          </w:p>
        </w:tc>
      </w:tr>
      <w:tr w:rsidR="000D0DB5" w:rsidRPr="000D0DB5" w14:paraId="62A92350" w14:textId="77777777" w:rsidTr="001B2BD6">
        <w:trPr>
          <w:trHeight w:val="300"/>
        </w:trPr>
        <w:tc>
          <w:tcPr>
            <w:tcW w:w="712" w:type="dxa"/>
            <w:vMerge/>
            <w:tcBorders>
              <w:top w:val="nil"/>
              <w:left w:val="single" w:sz="4" w:space="0" w:color="auto"/>
              <w:bottom w:val="single" w:sz="4" w:space="0" w:color="000000"/>
              <w:right w:val="single" w:sz="4" w:space="0" w:color="auto"/>
            </w:tcBorders>
            <w:vAlign w:val="center"/>
            <w:hideMark/>
          </w:tcPr>
          <w:p w14:paraId="36651582" w14:textId="77777777" w:rsidR="000D0DB5" w:rsidRPr="000D0DB5" w:rsidRDefault="000D0DB5" w:rsidP="001B2BD6">
            <w:pPr>
              <w:jc w:val="center"/>
              <w:rPr>
                <w:rFonts w:ascii="Calibri" w:hAnsi="Calibri" w:cs="Calibri"/>
                <w:color w:val="000000"/>
                <w:sz w:val="16"/>
                <w:szCs w:val="16"/>
                <w:lang w:val="es-MX" w:eastAsia="es-MX"/>
              </w:rPr>
            </w:pPr>
          </w:p>
        </w:tc>
        <w:tc>
          <w:tcPr>
            <w:tcW w:w="712" w:type="dxa"/>
            <w:tcBorders>
              <w:top w:val="nil"/>
              <w:left w:val="nil"/>
              <w:bottom w:val="single" w:sz="4" w:space="0" w:color="auto"/>
              <w:right w:val="single" w:sz="4" w:space="0" w:color="auto"/>
            </w:tcBorders>
            <w:shd w:val="clear" w:color="auto" w:fill="auto"/>
            <w:noWrap/>
            <w:vAlign w:val="center"/>
            <w:hideMark/>
          </w:tcPr>
          <w:p w14:paraId="5EF6EE1F" w14:textId="77777777" w:rsidR="000D0DB5" w:rsidRPr="000D0DB5" w:rsidRDefault="000D0DB5" w:rsidP="000D0DB5">
            <w:pPr>
              <w:jc w:val="center"/>
              <w:rPr>
                <w:rFonts w:ascii="Calibri" w:hAnsi="Calibri" w:cs="Calibri"/>
                <w:color w:val="000000"/>
                <w:sz w:val="16"/>
                <w:szCs w:val="16"/>
                <w:lang w:val="es-MX" w:eastAsia="es-MX"/>
              </w:rPr>
            </w:pPr>
            <w:r w:rsidRPr="000D0DB5">
              <w:rPr>
                <w:rFonts w:ascii="Calibri" w:hAnsi="Calibri" w:cs="Calibri"/>
                <w:color w:val="000000"/>
                <w:sz w:val="16"/>
                <w:szCs w:val="16"/>
                <w:lang w:val="es-MX" w:eastAsia="es-MX"/>
              </w:rPr>
              <w:t>25501</w:t>
            </w:r>
          </w:p>
        </w:tc>
        <w:tc>
          <w:tcPr>
            <w:tcW w:w="1269" w:type="dxa"/>
            <w:tcBorders>
              <w:top w:val="nil"/>
              <w:left w:val="nil"/>
              <w:bottom w:val="single" w:sz="4" w:space="0" w:color="auto"/>
              <w:right w:val="single" w:sz="4" w:space="0" w:color="auto"/>
            </w:tcBorders>
            <w:shd w:val="clear" w:color="auto" w:fill="auto"/>
            <w:noWrap/>
            <w:vAlign w:val="center"/>
            <w:hideMark/>
          </w:tcPr>
          <w:p w14:paraId="421A098E" w14:textId="38726FA9" w:rsidR="000D0DB5" w:rsidRPr="000D0DB5" w:rsidRDefault="009C48AC" w:rsidP="000D0DB5">
            <w:pPr>
              <w:jc w:val="center"/>
              <w:rPr>
                <w:rFonts w:ascii="Calibri" w:hAnsi="Calibri" w:cs="Calibri"/>
                <w:color w:val="000000"/>
                <w:sz w:val="16"/>
                <w:szCs w:val="16"/>
                <w:lang w:val="es-MX" w:eastAsia="es-MX"/>
              </w:rPr>
            </w:pPr>
            <w:r>
              <w:rPr>
                <w:rFonts w:ascii="Calibri" w:hAnsi="Calibri" w:cs="Calibri"/>
                <w:color w:val="000000"/>
                <w:sz w:val="16"/>
                <w:szCs w:val="16"/>
                <w:lang w:val="es-MX" w:eastAsia="es-MX"/>
              </w:rPr>
              <w:t>0</w:t>
            </w:r>
            <w:r w:rsidR="000D0DB5" w:rsidRPr="000D0DB5">
              <w:rPr>
                <w:rFonts w:ascii="Calibri" w:hAnsi="Calibri" w:cs="Calibri"/>
                <w:color w:val="000000"/>
                <w:sz w:val="16"/>
                <w:szCs w:val="16"/>
                <w:lang w:val="es-MX" w:eastAsia="es-MX"/>
              </w:rPr>
              <w:t>809096555.00</w:t>
            </w:r>
          </w:p>
        </w:tc>
        <w:tc>
          <w:tcPr>
            <w:tcW w:w="5246" w:type="dxa"/>
            <w:tcBorders>
              <w:top w:val="nil"/>
              <w:left w:val="nil"/>
              <w:bottom w:val="single" w:sz="4" w:space="0" w:color="auto"/>
              <w:right w:val="single" w:sz="4" w:space="0" w:color="auto"/>
            </w:tcBorders>
            <w:shd w:val="clear" w:color="auto" w:fill="auto"/>
            <w:noWrap/>
            <w:vAlign w:val="bottom"/>
            <w:hideMark/>
          </w:tcPr>
          <w:p w14:paraId="7BED74CF" w14:textId="77777777" w:rsidR="000D0DB5" w:rsidRPr="000D0DB5" w:rsidRDefault="000D0DB5" w:rsidP="000D0DB5">
            <w:pPr>
              <w:rPr>
                <w:rFonts w:ascii="Calibri" w:hAnsi="Calibri" w:cs="Calibri"/>
                <w:color w:val="000000"/>
                <w:sz w:val="16"/>
                <w:szCs w:val="16"/>
                <w:lang w:val="es-MX" w:eastAsia="es-MX"/>
              </w:rPr>
            </w:pPr>
            <w:r w:rsidRPr="000D0DB5">
              <w:rPr>
                <w:rFonts w:ascii="Calibri" w:hAnsi="Calibri" w:cs="Calibri"/>
                <w:color w:val="000000"/>
                <w:sz w:val="16"/>
                <w:szCs w:val="16"/>
                <w:lang w:val="es-MX" w:eastAsia="es-MX"/>
              </w:rPr>
              <w:t>TUBO SISTEMA PARA TOMA Y RECOLECCION DE SANGRE, DE PLASTICO PET AL VACIO (13 X 75 MM) DESECHABLE PARA ADULTO CON CITRATO DE SODIO 0.105 MOLAR (3.2%) (0.3 ML) LIQUIDO, TAPON AZUL CON SILICON COMO LUBRICANTE, VOLUMEN DE DRENADO 2.7 - 3 ML (+ 0.3 ML) EL RANGO MENOR ESTABLECE EL VOLUMEN DE DRENADO A LA ALTURA DEL ALTIPLANO MEXICANO Y EL RANGO MAYOR AL NIVEL DEL MAR. ETIQUETADOS INDIVIDUALMENTE CON NUMERO DE LOTE Y FECHA DE CADUCIDAD. CON TAPON DE SEGURIDAD. ESTERIL</w:t>
            </w:r>
          </w:p>
        </w:tc>
        <w:tc>
          <w:tcPr>
            <w:tcW w:w="1134" w:type="dxa"/>
            <w:tcBorders>
              <w:top w:val="nil"/>
              <w:left w:val="nil"/>
              <w:bottom w:val="single" w:sz="4" w:space="0" w:color="auto"/>
              <w:right w:val="single" w:sz="4" w:space="0" w:color="auto"/>
            </w:tcBorders>
            <w:shd w:val="clear" w:color="auto" w:fill="auto"/>
            <w:noWrap/>
            <w:vAlign w:val="center"/>
            <w:hideMark/>
          </w:tcPr>
          <w:p w14:paraId="5FA71C70" w14:textId="77777777" w:rsidR="000D0DB5" w:rsidRPr="000D0DB5" w:rsidRDefault="000D0DB5" w:rsidP="000D0DB5">
            <w:pPr>
              <w:jc w:val="center"/>
              <w:rPr>
                <w:rFonts w:ascii="Calibri" w:hAnsi="Calibri" w:cs="Calibri"/>
                <w:color w:val="000000"/>
                <w:sz w:val="16"/>
                <w:szCs w:val="16"/>
                <w:lang w:val="es-MX" w:eastAsia="es-MX"/>
              </w:rPr>
            </w:pPr>
            <w:r w:rsidRPr="000D0DB5">
              <w:rPr>
                <w:rFonts w:ascii="Calibri" w:hAnsi="Calibri" w:cs="Calibri"/>
                <w:color w:val="000000"/>
                <w:sz w:val="16"/>
                <w:szCs w:val="16"/>
                <w:lang w:val="es-MX" w:eastAsia="es-MX"/>
              </w:rPr>
              <w:t>ENVASE</w:t>
            </w:r>
          </w:p>
        </w:tc>
        <w:tc>
          <w:tcPr>
            <w:tcW w:w="1148" w:type="dxa"/>
            <w:tcBorders>
              <w:top w:val="nil"/>
              <w:left w:val="nil"/>
              <w:bottom w:val="single" w:sz="4" w:space="0" w:color="auto"/>
              <w:right w:val="single" w:sz="4" w:space="0" w:color="auto"/>
            </w:tcBorders>
            <w:shd w:val="clear" w:color="auto" w:fill="auto"/>
            <w:noWrap/>
            <w:vAlign w:val="center"/>
            <w:hideMark/>
          </w:tcPr>
          <w:p w14:paraId="28FADC9D" w14:textId="77777777" w:rsidR="000D0DB5" w:rsidRPr="000D0DB5" w:rsidRDefault="000D0DB5" w:rsidP="000D0DB5">
            <w:pPr>
              <w:jc w:val="center"/>
              <w:rPr>
                <w:rFonts w:ascii="Calibri" w:hAnsi="Calibri" w:cs="Calibri"/>
                <w:color w:val="000000"/>
                <w:sz w:val="16"/>
                <w:szCs w:val="16"/>
                <w:lang w:val="es-MX" w:eastAsia="es-MX"/>
              </w:rPr>
            </w:pPr>
            <w:r w:rsidRPr="000D0DB5">
              <w:rPr>
                <w:rFonts w:ascii="Calibri" w:hAnsi="Calibri" w:cs="Calibri"/>
                <w:color w:val="000000"/>
                <w:sz w:val="16"/>
                <w:szCs w:val="16"/>
                <w:lang w:val="es-MX" w:eastAsia="es-MX"/>
              </w:rPr>
              <w:t>C/100</w:t>
            </w:r>
          </w:p>
        </w:tc>
        <w:tc>
          <w:tcPr>
            <w:tcW w:w="978" w:type="dxa"/>
            <w:tcBorders>
              <w:top w:val="nil"/>
              <w:left w:val="nil"/>
              <w:bottom w:val="single" w:sz="4" w:space="0" w:color="auto"/>
              <w:right w:val="single" w:sz="4" w:space="0" w:color="auto"/>
            </w:tcBorders>
            <w:shd w:val="clear" w:color="auto" w:fill="auto"/>
            <w:noWrap/>
            <w:vAlign w:val="center"/>
            <w:hideMark/>
          </w:tcPr>
          <w:p w14:paraId="3AEE4A67" w14:textId="77777777" w:rsidR="000D0DB5" w:rsidRPr="000D0DB5" w:rsidRDefault="000D0DB5" w:rsidP="000D0DB5">
            <w:pPr>
              <w:jc w:val="right"/>
              <w:rPr>
                <w:rFonts w:ascii="Calibri" w:hAnsi="Calibri" w:cs="Calibri"/>
                <w:color w:val="000000"/>
                <w:sz w:val="16"/>
                <w:szCs w:val="16"/>
                <w:lang w:val="es-MX" w:eastAsia="es-MX"/>
              </w:rPr>
            </w:pPr>
            <w:r w:rsidRPr="000D0DB5">
              <w:rPr>
                <w:rFonts w:ascii="Calibri" w:hAnsi="Calibri" w:cs="Calibri"/>
                <w:color w:val="000000"/>
                <w:sz w:val="16"/>
                <w:szCs w:val="16"/>
                <w:lang w:val="es-MX" w:eastAsia="es-MX"/>
              </w:rPr>
              <w:t xml:space="preserve">                853 </w:t>
            </w:r>
          </w:p>
        </w:tc>
      </w:tr>
      <w:tr w:rsidR="000D0DB5" w:rsidRPr="000D0DB5" w14:paraId="2869825D" w14:textId="77777777" w:rsidTr="001B2BD6">
        <w:trPr>
          <w:trHeight w:val="300"/>
        </w:trPr>
        <w:tc>
          <w:tcPr>
            <w:tcW w:w="712" w:type="dxa"/>
            <w:vMerge w:val="restart"/>
            <w:tcBorders>
              <w:top w:val="nil"/>
              <w:left w:val="single" w:sz="4" w:space="0" w:color="auto"/>
              <w:bottom w:val="single" w:sz="4" w:space="0" w:color="000000"/>
              <w:right w:val="single" w:sz="4" w:space="0" w:color="auto"/>
            </w:tcBorders>
            <w:shd w:val="clear" w:color="auto" w:fill="auto"/>
            <w:vAlign w:val="center"/>
            <w:hideMark/>
          </w:tcPr>
          <w:p w14:paraId="0DBCA25C" w14:textId="77777777" w:rsidR="000D0DB5" w:rsidRPr="000D0DB5" w:rsidRDefault="000D0DB5" w:rsidP="001B2BD6">
            <w:pPr>
              <w:jc w:val="center"/>
              <w:rPr>
                <w:rFonts w:ascii="Calibri" w:hAnsi="Calibri" w:cs="Calibri"/>
                <w:color w:val="000000"/>
                <w:sz w:val="16"/>
                <w:szCs w:val="16"/>
                <w:lang w:val="es-MX" w:eastAsia="es-MX"/>
              </w:rPr>
            </w:pPr>
            <w:r w:rsidRPr="000D0DB5">
              <w:rPr>
                <w:rFonts w:ascii="Calibri" w:hAnsi="Calibri" w:cs="Calibri"/>
                <w:color w:val="000000"/>
                <w:sz w:val="16"/>
                <w:szCs w:val="16"/>
                <w:lang w:val="es-MX" w:eastAsia="es-MX"/>
              </w:rPr>
              <w:t>2</w:t>
            </w:r>
          </w:p>
        </w:tc>
        <w:tc>
          <w:tcPr>
            <w:tcW w:w="712" w:type="dxa"/>
            <w:tcBorders>
              <w:top w:val="nil"/>
              <w:left w:val="nil"/>
              <w:bottom w:val="single" w:sz="4" w:space="0" w:color="auto"/>
              <w:right w:val="single" w:sz="4" w:space="0" w:color="auto"/>
            </w:tcBorders>
            <w:shd w:val="clear" w:color="auto" w:fill="auto"/>
            <w:noWrap/>
            <w:vAlign w:val="center"/>
            <w:hideMark/>
          </w:tcPr>
          <w:p w14:paraId="18AD6549" w14:textId="77777777" w:rsidR="000D0DB5" w:rsidRPr="000D0DB5" w:rsidRDefault="000D0DB5" w:rsidP="000D0DB5">
            <w:pPr>
              <w:jc w:val="center"/>
              <w:rPr>
                <w:rFonts w:ascii="Calibri" w:hAnsi="Calibri" w:cs="Calibri"/>
                <w:color w:val="000000"/>
                <w:sz w:val="16"/>
                <w:szCs w:val="16"/>
                <w:lang w:val="es-MX" w:eastAsia="es-MX"/>
              </w:rPr>
            </w:pPr>
            <w:r w:rsidRPr="000D0DB5">
              <w:rPr>
                <w:rFonts w:ascii="Calibri" w:hAnsi="Calibri" w:cs="Calibri"/>
                <w:color w:val="000000"/>
                <w:sz w:val="16"/>
                <w:szCs w:val="16"/>
                <w:lang w:val="es-MX" w:eastAsia="es-MX"/>
              </w:rPr>
              <w:t>25101</w:t>
            </w:r>
          </w:p>
        </w:tc>
        <w:tc>
          <w:tcPr>
            <w:tcW w:w="1269" w:type="dxa"/>
            <w:tcBorders>
              <w:top w:val="nil"/>
              <w:left w:val="nil"/>
              <w:bottom w:val="single" w:sz="4" w:space="0" w:color="auto"/>
              <w:right w:val="single" w:sz="4" w:space="0" w:color="auto"/>
            </w:tcBorders>
            <w:shd w:val="clear" w:color="auto" w:fill="auto"/>
            <w:noWrap/>
            <w:vAlign w:val="center"/>
            <w:hideMark/>
          </w:tcPr>
          <w:p w14:paraId="4F136E65" w14:textId="19327872" w:rsidR="000D0DB5" w:rsidRPr="000D0DB5" w:rsidRDefault="009C48AC" w:rsidP="000D0DB5">
            <w:pPr>
              <w:jc w:val="center"/>
              <w:rPr>
                <w:rFonts w:ascii="Calibri" w:hAnsi="Calibri" w:cs="Calibri"/>
                <w:color w:val="000000"/>
                <w:sz w:val="16"/>
                <w:szCs w:val="16"/>
                <w:lang w:val="es-MX" w:eastAsia="es-MX"/>
              </w:rPr>
            </w:pPr>
            <w:r>
              <w:rPr>
                <w:rFonts w:ascii="Calibri" w:hAnsi="Calibri" w:cs="Calibri"/>
                <w:color w:val="000000"/>
                <w:sz w:val="16"/>
                <w:szCs w:val="16"/>
                <w:lang w:val="es-MX" w:eastAsia="es-MX"/>
              </w:rPr>
              <w:t>0</w:t>
            </w:r>
            <w:r w:rsidR="000D0DB5" w:rsidRPr="000D0DB5">
              <w:rPr>
                <w:rFonts w:ascii="Calibri" w:hAnsi="Calibri" w:cs="Calibri"/>
                <w:color w:val="000000"/>
                <w:sz w:val="16"/>
                <w:szCs w:val="16"/>
                <w:lang w:val="es-MX" w:eastAsia="es-MX"/>
              </w:rPr>
              <w:t>800740318.00</w:t>
            </w:r>
          </w:p>
        </w:tc>
        <w:tc>
          <w:tcPr>
            <w:tcW w:w="5246" w:type="dxa"/>
            <w:tcBorders>
              <w:top w:val="nil"/>
              <w:left w:val="nil"/>
              <w:bottom w:val="single" w:sz="4" w:space="0" w:color="auto"/>
              <w:right w:val="single" w:sz="4" w:space="0" w:color="auto"/>
            </w:tcBorders>
            <w:shd w:val="clear" w:color="auto" w:fill="auto"/>
            <w:noWrap/>
            <w:vAlign w:val="bottom"/>
            <w:hideMark/>
          </w:tcPr>
          <w:p w14:paraId="377F0078" w14:textId="77777777" w:rsidR="000D0DB5" w:rsidRPr="000D0DB5" w:rsidRDefault="000D0DB5" w:rsidP="000D0DB5">
            <w:pPr>
              <w:rPr>
                <w:rFonts w:ascii="Calibri" w:hAnsi="Calibri" w:cs="Calibri"/>
                <w:color w:val="000000"/>
                <w:sz w:val="16"/>
                <w:szCs w:val="16"/>
                <w:lang w:val="es-MX" w:eastAsia="es-MX"/>
              </w:rPr>
            </w:pPr>
            <w:r w:rsidRPr="000D0DB5">
              <w:rPr>
                <w:rFonts w:ascii="Calibri" w:hAnsi="Calibri" w:cs="Calibri"/>
                <w:color w:val="000000"/>
                <w:sz w:val="16"/>
                <w:szCs w:val="16"/>
                <w:lang w:val="es-MX" w:eastAsia="es-MX"/>
              </w:rPr>
              <w:t>ANTIGENO PARATIFICO "A"     5 ML.</w:t>
            </w:r>
          </w:p>
        </w:tc>
        <w:tc>
          <w:tcPr>
            <w:tcW w:w="1134" w:type="dxa"/>
            <w:tcBorders>
              <w:top w:val="nil"/>
              <w:left w:val="nil"/>
              <w:bottom w:val="single" w:sz="4" w:space="0" w:color="auto"/>
              <w:right w:val="single" w:sz="4" w:space="0" w:color="auto"/>
            </w:tcBorders>
            <w:shd w:val="clear" w:color="auto" w:fill="auto"/>
            <w:noWrap/>
            <w:vAlign w:val="center"/>
            <w:hideMark/>
          </w:tcPr>
          <w:p w14:paraId="1E41C507" w14:textId="77777777" w:rsidR="000D0DB5" w:rsidRPr="000D0DB5" w:rsidRDefault="000D0DB5" w:rsidP="000D0DB5">
            <w:pPr>
              <w:jc w:val="center"/>
              <w:rPr>
                <w:rFonts w:ascii="Calibri" w:hAnsi="Calibri" w:cs="Calibri"/>
                <w:color w:val="000000"/>
                <w:sz w:val="16"/>
                <w:szCs w:val="16"/>
                <w:lang w:val="es-MX" w:eastAsia="es-MX"/>
              </w:rPr>
            </w:pPr>
            <w:r w:rsidRPr="000D0DB5">
              <w:rPr>
                <w:rFonts w:ascii="Calibri" w:hAnsi="Calibri" w:cs="Calibri"/>
                <w:color w:val="000000"/>
                <w:sz w:val="16"/>
                <w:szCs w:val="16"/>
                <w:lang w:val="es-MX" w:eastAsia="es-MX"/>
              </w:rPr>
              <w:t>FRASCO</w:t>
            </w:r>
          </w:p>
        </w:tc>
        <w:tc>
          <w:tcPr>
            <w:tcW w:w="1148" w:type="dxa"/>
            <w:tcBorders>
              <w:top w:val="nil"/>
              <w:left w:val="nil"/>
              <w:bottom w:val="single" w:sz="4" w:space="0" w:color="auto"/>
              <w:right w:val="single" w:sz="4" w:space="0" w:color="auto"/>
            </w:tcBorders>
            <w:shd w:val="clear" w:color="auto" w:fill="auto"/>
            <w:noWrap/>
            <w:vAlign w:val="center"/>
            <w:hideMark/>
          </w:tcPr>
          <w:p w14:paraId="5C305151" w14:textId="77777777" w:rsidR="000D0DB5" w:rsidRPr="000D0DB5" w:rsidRDefault="000D0DB5" w:rsidP="000D0DB5">
            <w:pPr>
              <w:jc w:val="center"/>
              <w:rPr>
                <w:rFonts w:ascii="Calibri" w:hAnsi="Calibri" w:cs="Calibri"/>
                <w:color w:val="000000"/>
                <w:sz w:val="16"/>
                <w:szCs w:val="16"/>
                <w:lang w:val="es-MX" w:eastAsia="es-MX"/>
              </w:rPr>
            </w:pPr>
            <w:r w:rsidRPr="000D0DB5">
              <w:rPr>
                <w:rFonts w:ascii="Calibri" w:hAnsi="Calibri" w:cs="Calibri"/>
                <w:color w:val="000000"/>
                <w:sz w:val="16"/>
                <w:szCs w:val="16"/>
                <w:lang w:val="es-MX" w:eastAsia="es-MX"/>
              </w:rPr>
              <w:t>C/1</w:t>
            </w:r>
          </w:p>
        </w:tc>
        <w:tc>
          <w:tcPr>
            <w:tcW w:w="978" w:type="dxa"/>
            <w:tcBorders>
              <w:top w:val="nil"/>
              <w:left w:val="nil"/>
              <w:bottom w:val="single" w:sz="4" w:space="0" w:color="auto"/>
              <w:right w:val="single" w:sz="4" w:space="0" w:color="auto"/>
            </w:tcBorders>
            <w:shd w:val="clear" w:color="auto" w:fill="auto"/>
            <w:noWrap/>
            <w:vAlign w:val="center"/>
            <w:hideMark/>
          </w:tcPr>
          <w:p w14:paraId="44AC7DF9" w14:textId="77777777" w:rsidR="000D0DB5" w:rsidRPr="000D0DB5" w:rsidRDefault="000D0DB5" w:rsidP="000D0DB5">
            <w:pPr>
              <w:jc w:val="right"/>
              <w:rPr>
                <w:rFonts w:ascii="Calibri" w:hAnsi="Calibri" w:cs="Calibri"/>
                <w:color w:val="000000"/>
                <w:sz w:val="16"/>
                <w:szCs w:val="16"/>
                <w:lang w:val="es-MX" w:eastAsia="es-MX"/>
              </w:rPr>
            </w:pPr>
            <w:r w:rsidRPr="000D0DB5">
              <w:rPr>
                <w:rFonts w:ascii="Calibri" w:hAnsi="Calibri" w:cs="Calibri"/>
                <w:color w:val="000000"/>
                <w:sz w:val="16"/>
                <w:szCs w:val="16"/>
                <w:lang w:val="es-MX" w:eastAsia="es-MX"/>
              </w:rPr>
              <w:t xml:space="preserve">                171 </w:t>
            </w:r>
          </w:p>
        </w:tc>
      </w:tr>
      <w:tr w:rsidR="000D0DB5" w:rsidRPr="000D0DB5" w14:paraId="0ACE55B6" w14:textId="77777777" w:rsidTr="001B2BD6">
        <w:trPr>
          <w:trHeight w:val="300"/>
        </w:trPr>
        <w:tc>
          <w:tcPr>
            <w:tcW w:w="712" w:type="dxa"/>
            <w:vMerge/>
            <w:tcBorders>
              <w:top w:val="nil"/>
              <w:left w:val="single" w:sz="4" w:space="0" w:color="auto"/>
              <w:bottom w:val="single" w:sz="4" w:space="0" w:color="000000"/>
              <w:right w:val="single" w:sz="4" w:space="0" w:color="auto"/>
            </w:tcBorders>
            <w:vAlign w:val="center"/>
            <w:hideMark/>
          </w:tcPr>
          <w:p w14:paraId="72BAF982" w14:textId="77777777" w:rsidR="000D0DB5" w:rsidRPr="000D0DB5" w:rsidRDefault="000D0DB5" w:rsidP="001B2BD6">
            <w:pPr>
              <w:jc w:val="center"/>
              <w:rPr>
                <w:rFonts w:ascii="Calibri" w:hAnsi="Calibri" w:cs="Calibri"/>
                <w:color w:val="000000"/>
                <w:sz w:val="16"/>
                <w:szCs w:val="16"/>
                <w:lang w:val="es-MX" w:eastAsia="es-MX"/>
              </w:rPr>
            </w:pPr>
          </w:p>
        </w:tc>
        <w:tc>
          <w:tcPr>
            <w:tcW w:w="712" w:type="dxa"/>
            <w:tcBorders>
              <w:top w:val="nil"/>
              <w:left w:val="nil"/>
              <w:bottom w:val="single" w:sz="4" w:space="0" w:color="auto"/>
              <w:right w:val="single" w:sz="4" w:space="0" w:color="auto"/>
            </w:tcBorders>
            <w:shd w:val="clear" w:color="auto" w:fill="auto"/>
            <w:noWrap/>
            <w:vAlign w:val="center"/>
            <w:hideMark/>
          </w:tcPr>
          <w:p w14:paraId="0A02D442" w14:textId="77777777" w:rsidR="000D0DB5" w:rsidRPr="000D0DB5" w:rsidRDefault="000D0DB5" w:rsidP="000D0DB5">
            <w:pPr>
              <w:jc w:val="center"/>
              <w:rPr>
                <w:rFonts w:ascii="Calibri" w:hAnsi="Calibri" w:cs="Calibri"/>
                <w:color w:val="000000"/>
                <w:sz w:val="16"/>
                <w:szCs w:val="16"/>
                <w:lang w:val="es-MX" w:eastAsia="es-MX"/>
              </w:rPr>
            </w:pPr>
            <w:r w:rsidRPr="000D0DB5">
              <w:rPr>
                <w:rFonts w:ascii="Calibri" w:hAnsi="Calibri" w:cs="Calibri"/>
                <w:color w:val="000000"/>
                <w:sz w:val="16"/>
                <w:szCs w:val="16"/>
                <w:lang w:val="es-MX" w:eastAsia="es-MX"/>
              </w:rPr>
              <w:t>25101</w:t>
            </w:r>
          </w:p>
        </w:tc>
        <w:tc>
          <w:tcPr>
            <w:tcW w:w="1269" w:type="dxa"/>
            <w:tcBorders>
              <w:top w:val="nil"/>
              <w:left w:val="nil"/>
              <w:bottom w:val="single" w:sz="4" w:space="0" w:color="auto"/>
              <w:right w:val="single" w:sz="4" w:space="0" w:color="auto"/>
            </w:tcBorders>
            <w:shd w:val="clear" w:color="auto" w:fill="auto"/>
            <w:noWrap/>
            <w:vAlign w:val="center"/>
            <w:hideMark/>
          </w:tcPr>
          <w:p w14:paraId="2995AE56" w14:textId="40435CEB" w:rsidR="000D0DB5" w:rsidRPr="000D0DB5" w:rsidRDefault="009C48AC" w:rsidP="000D0DB5">
            <w:pPr>
              <w:jc w:val="center"/>
              <w:rPr>
                <w:rFonts w:ascii="Calibri" w:hAnsi="Calibri" w:cs="Calibri"/>
                <w:color w:val="000000"/>
                <w:sz w:val="16"/>
                <w:szCs w:val="16"/>
                <w:lang w:val="es-MX" w:eastAsia="es-MX"/>
              </w:rPr>
            </w:pPr>
            <w:r>
              <w:rPr>
                <w:rFonts w:ascii="Calibri" w:hAnsi="Calibri" w:cs="Calibri"/>
                <w:color w:val="000000"/>
                <w:sz w:val="16"/>
                <w:szCs w:val="16"/>
                <w:lang w:val="es-MX" w:eastAsia="es-MX"/>
              </w:rPr>
              <w:t>0</w:t>
            </w:r>
            <w:r w:rsidR="000D0DB5" w:rsidRPr="000D0DB5">
              <w:rPr>
                <w:rFonts w:ascii="Calibri" w:hAnsi="Calibri" w:cs="Calibri"/>
                <w:color w:val="000000"/>
                <w:sz w:val="16"/>
                <w:szCs w:val="16"/>
                <w:lang w:val="es-MX" w:eastAsia="es-MX"/>
              </w:rPr>
              <w:t>800740334.00</w:t>
            </w:r>
          </w:p>
        </w:tc>
        <w:tc>
          <w:tcPr>
            <w:tcW w:w="5246" w:type="dxa"/>
            <w:tcBorders>
              <w:top w:val="nil"/>
              <w:left w:val="nil"/>
              <w:bottom w:val="single" w:sz="4" w:space="0" w:color="auto"/>
              <w:right w:val="single" w:sz="4" w:space="0" w:color="auto"/>
            </w:tcBorders>
            <w:shd w:val="clear" w:color="auto" w:fill="auto"/>
            <w:noWrap/>
            <w:vAlign w:val="bottom"/>
            <w:hideMark/>
          </w:tcPr>
          <w:p w14:paraId="6E4DE238" w14:textId="77777777" w:rsidR="000D0DB5" w:rsidRPr="000D0DB5" w:rsidRDefault="000D0DB5" w:rsidP="000D0DB5">
            <w:pPr>
              <w:rPr>
                <w:rFonts w:ascii="Calibri" w:hAnsi="Calibri" w:cs="Calibri"/>
                <w:color w:val="000000"/>
                <w:sz w:val="16"/>
                <w:szCs w:val="16"/>
                <w:lang w:val="es-MX" w:eastAsia="es-MX"/>
              </w:rPr>
            </w:pPr>
            <w:r w:rsidRPr="000D0DB5">
              <w:rPr>
                <w:rFonts w:ascii="Calibri" w:hAnsi="Calibri" w:cs="Calibri"/>
                <w:color w:val="000000"/>
                <w:sz w:val="16"/>
                <w:szCs w:val="16"/>
                <w:lang w:val="es-MX" w:eastAsia="es-MX"/>
              </w:rPr>
              <w:t>ANTIGENO PARATIFICO "B"   5 ML.</w:t>
            </w:r>
          </w:p>
        </w:tc>
        <w:tc>
          <w:tcPr>
            <w:tcW w:w="1134" w:type="dxa"/>
            <w:tcBorders>
              <w:top w:val="nil"/>
              <w:left w:val="nil"/>
              <w:bottom w:val="single" w:sz="4" w:space="0" w:color="auto"/>
              <w:right w:val="single" w:sz="4" w:space="0" w:color="auto"/>
            </w:tcBorders>
            <w:shd w:val="clear" w:color="auto" w:fill="auto"/>
            <w:noWrap/>
            <w:vAlign w:val="center"/>
            <w:hideMark/>
          </w:tcPr>
          <w:p w14:paraId="3CEC7B66" w14:textId="77777777" w:rsidR="000D0DB5" w:rsidRPr="000D0DB5" w:rsidRDefault="000D0DB5" w:rsidP="000D0DB5">
            <w:pPr>
              <w:jc w:val="center"/>
              <w:rPr>
                <w:rFonts w:ascii="Calibri" w:hAnsi="Calibri" w:cs="Calibri"/>
                <w:color w:val="000000"/>
                <w:sz w:val="16"/>
                <w:szCs w:val="16"/>
                <w:lang w:val="es-MX" w:eastAsia="es-MX"/>
              </w:rPr>
            </w:pPr>
            <w:r w:rsidRPr="000D0DB5">
              <w:rPr>
                <w:rFonts w:ascii="Calibri" w:hAnsi="Calibri" w:cs="Calibri"/>
                <w:color w:val="000000"/>
                <w:sz w:val="16"/>
                <w:szCs w:val="16"/>
                <w:lang w:val="es-MX" w:eastAsia="es-MX"/>
              </w:rPr>
              <w:t>FRASCO</w:t>
            </w:r>
          </w:p>
        </w:tc>
        <w:tc>
          <w:tcPr>
            <w:tcW w:w="1148" w:type="dxa"/>
            <w:tcBorders>
              <w:top w:val="nil"/>
              <w:left w:val="nil"/>
              <w:bottom w:val="single" w:sz="4" w:space="0" w:color="auto"/>
              <w:right w:val="single" w:sz="4" w:space="0" w:color="auto"/>
            </w:tcBorders>
            <w:shd w:val="clear" w:color="auto" w:fill="auto"/>
            <w:noWrap/>
            <w:vAlign w:val="center"/>
            <w:hideMark/>
          </w:tcPr>
          <w:p w14:paraId="5746D809" w14:textId="77777777" w:rsidR="000D0DB5" w:rsidRPr="000D0DB5" w:rsidRDefault="000D0DB5" w:rsidP="000D0DB5">
            <w:pPr>
              <w:jc w:val="center"/>
              <w:rPr>
                <w:rFonts w:ascii="Calibri" w:hAnsi="Calibri" w:cs="Calibri"/>
                <w:color w:val="000000"/>
                <w:sz w:val="16"/>
                <w:szCs w:val="16"/>
                <w:lang w:val="es-MX" w:eastAsia="es-MX"/>
              </w:rPr>
            </w:pPr>
            <w:r w:rsidRPr="000D0DB5">
              <w:rPr>
                <w:rFonts w:ascii="Calibri" w:hAnsi="Calibri" w:cs="Calibri"/>
                <w:color w:val="000000"/>
                <w:sz w:val="16"/>
                <w:szCs w:val="16"/>
                <w:lang w:val="es-MX" w:eastAsia="es-MX"/>
              </w:rPr>
              <w:t>C/1</w:t>
            </w:r>
          </w:p>
        </w:tc>
        <w:tc>
          <w:tcPr>
            <w:tcW w:w="978" w:type="dxa"/>
            <w:tcBorders>
              <w:top w:val="nil"/>
              <w:left w:val="nil"/>
              <w:bottom w:val="single" w:sz="4" w:space="0" w:color="auto"/>
              <w:right w:val="single" w:sz="4" w:space="0" w:color="auto"/>
            </w:tcBorders>
            <w:shd w:val="clear" w:color="auto" w:fill="auto"/>
            <w:noWrap/>
            <w:vAlign w:val="center"/>
            <w:hideMark/>
          </w:tcPr>
          <w:p w14:paraId="53DAC542" w14:textId="77777777" w:rsidR="000D0DB5" w:rsidRPr="000D0DB5" w:rsidRDefault="000D0DB5" w:rsidP="000D0DB5">
            <w:pPr>
              <w:jc w:val="right"/>
              <w:rPr>
                <w:rFonts w:ascii="Calibri" w:hAnsi="Calibri" w:cs="Calibri"/>
                <w:color w:val="000000"/>
                <w:sz w:val="16"/>
                <w:szCs w:val="16"/>
                <w:lang w:val="es-MX" w:eastAsia="es-MX"/>
              </w:rPr>
            </w:pPr>
            <w:r w:rsidRPr="000D0DB5">
              <w:rPr>
                <w:rFonts w:ascii="Calibri" w:hAnsi="Calibri" w:cs="Calibri"/>
                <w:color w:val="000000"/>
                <w:sz w:val="16"/>
                <w:szCs w:val="16"/>
                <w:lang w:val="es-MX" w:eastAsia="es-MX"/>
              </w:rPr>
              <w:t xml:space="preserve">                171 </w:t>
            </w:r>
          </w:p>
        </w:tc>
      </w:tr>
      <w:tr w:rsidR="000D0DB5" w:rsidRPr="000D0DB5" w14:paraId="43564344" w14:textId="77777777" w:rsidTr="001B2BD6">
        <w:trPr>
          <w:trHeight w:val="300"/>
        </w:trPr>
        <w:tc>
          <w:tcPr>
            <w:tcW w:w="712" w:type="dxa"/>
            <w:vMerge/>
            <w:tcBorders>
              <w:top w:val="nil"/>
              <w:left w:val="single" w:sz="4" w:space="0" w:color="auto"/>
              <w:bottom w:val="single" w:sz="4" w:space="0" w:color="000000"/>
              <w:right w:val="single" w:sz="4" w:space="0" w:color="auto"/>
            </w:tcBorders>
            <w:vAlign w:val="center"/>
            <w:hideMark/>
          </w:tcPr>
          <w:p w14:paraId="28BAEDB4" w14:textId="77777777" w:rsidR="000D0DB5" w:rsidRPr="000D0DB5" w:rsidRDefault="000D0DB5" w:rsidP="001B2BD6">
            <w:pPr>
              <w:jc w:val="center"/>
              <w:rPr>
                <w:rFonts w:ascii="Calibri" w:hAnsi="Calibri" w:cs="Calibri"/>
                <w:color w:val="000000"/>
                <w:sz w:val="16"/>
                <w:szCs w:val="16"/>
                <w:lang w:val="es-MX" w:eastAsia="es-MX"/>
              </w:rPr>
            </w:pPr>
          </w:p>
        </w:tc>
        <w:tc>
          <w:tcPr>
            <w:tcW w:w="712" w:type="dxa"/>
            <w:tcBorders>
              <w:top w:val="nil"/>
              <w:left w:val="nil"/>
              <w:bottom w:val="single" w:sz="4" w:space="0" w:color="auto"/>
              <w:right w:val="single" w:sz="4" w:space="0" w:color="auto"/>
            </w:tcBorders>
            <w:shd w:val="clear" w:color="auto" w:fill="auto"/>
            <w:noWrap/>
            <w:vAlign w:val="center"/>
            <w:hideMark/>
          </w:tcPr>
          <w:p w14:paraId="263DC9EA" w14:textId="77777777" w:rsidR="000D0DB5" w:rsidRPr="000D0DB5" w:rsidRDefault="000D0DB5" w:rsidP="000D0DB5">
            <w:pPr>
              <w:jc w:val="center"/>
              <w:rPr>
                <w:rFonts w:ascii="Calibri" w:hAnsi="Calibri" w:cs="Calibri"/>
                <w:color w:val="000000"/>
                <w:sz w:val="16"/>
                <w:szCs w:val="16"/>
                <w:lang w:val="es-MX" w:eastAsia="es-MX"/>
              </w:rPr>
            </w:pPr>
            <w:r w:rsidRPr="000D0DB5">
              <w:rPr>
                <w:rFonts w:ascii="Calibri" w:hAnsi="Calibri" w:cs="Calibri"/>
                <w:color w:val="000000"/>
                <w:sz w:val="16"/>
                <w:szCs w:val="16"/>
                <w:lang w:val="es-MX" w:eastAsia="es-MX"/>
              </w:rPr>
              <w:t>25101</w:t>
            </w:r>
          </w:p>
        </w:tc>
        <w:tc>
          <w:tcPr>
            <w:tcW w:w="1269" w:type="dxa"/>
            <w:tcBorders>
              <w:top w:val="nil"/>
              <w:left w:val="nil"/>
              <w:bottom w:val="single" w:sz="4" w:space="0" w:color="auto"/>
              <w:right w:val="single" w:sz="4" w:space="0" w:color="auto"/>
            </w:tcBorders>
            <w:shd w:val="clear" w:color="auto" w:fill="auto"/>
            <w:noWrap/>
            <w:vAlign w:val="center"/>
            <w:hideMark/>
          </w:tcPr>
          <w:p w14:paraId="2B77E057" w14:textId="7350835A" w:rsidR="000D0DB5" w:rsidRPr="000D0DB5" w:rsidRDefault="009C48AC" w:rsidP="000D0DB5">
            <w:pPr>
              <w:jc w:val="center"/>
              <w:rPr>
                <w:rFonts w:ascii="Calibri" w:hAnsi="Calibri" w:cs="Calibri"/>
                <w:color w:val="000000"/>
                <w:sz w:val="16"/>
                <w:szCs w:val="16"/>
                <w:lang w:val="es-MX" w:eastAsia="es-MX"/>
              </w:rPr>
            </w:pPr>
            <w:r>
              <w:rPr>
                <w:rFonts w:ascii="Calibri" w:hAnsi="Calibri" w:cs="Calibri"/>
                <w:color w:val="000000"/>
                <w:sz w:val="16"/>
                <w:szCs w:val="16"/>
                <w:lang w:val="es-MX" w:eastAsia="es-MX"/>
              </w:rPr>
              <w:t>0</w:t>
            </w:r>
            <w:r w:rsidR="000D0DB5" w:rsidRPr="000D0DB5">
              <w:rPr>
                <w:rFonts w:ascii="Calibri" w:hAnsi="Calibri" w:cs="Calibri"/>
                <w:color w:val="000000"/>
                <w:sz w:val="16"/>
                <w:szCs w:val="16"/>
                <w:lang w:val="es-MX" w:eastAsia="es-MX"/>
              </w:rPr>
              <w:t>800740367.00</w:t>
            </w:r>
          </w:p>
        </w:tc>
        <w:tc>
          <w:tcPr>
            <w:tcW w:w="5246" w:type="dxa"/>
            <w:tcBorders>
              <w:top w:val="nil"/>
              <w:left w:val="nil"/>
              <w:bottom w:val="single" w:sz="4" w:space="0" w:color="auto"/>
              <w:right w:val="single" w:sz="4" w:space="0" w:color="auto"/>
            </w:tcBorders>
            <w:shd w:val="clear" w:color="auto" w:fill="auto"/>
            <w:noWrap/>
            <w:vAlign w:val="bottom"/>
            <w:hideMark/>
          </w:tcPr>
          <w:p w14:paraId="30E62447" w14:textId="51A56BB0" w:rsidR="000D0DB5" w:rsidRPr="000D0DB5" w:rsidRDefault="000D0DB5" w:rsidP="000D0DB5">
            <w:pPr>
              <w:rPr>
                <w:rFonts w:ascii="Calibri" w:hAnsi="Calibri" w:cs="Calibri"/>
                <w:color w:val="000000"/>
                <w:sz w:val="16"/>
                <w:szCs w:val="16"/>
                <w:lang w:val="es-MX" w:eastAsia="es-MX"/>
              </w:rPr>
            </w:pPr>
            <w:r w:rsidRPr="000D0DB5">
              <w:rPr>
                <w:rFonts w:ascii="Calibri" w:hAnsi="Calibri" w:cs="Calibri"/>
                <w:color w:val="000000"/>
                <w:sz w:val="16"/>
                <w:szCs w:val="16"/>
                <w:lang w:val="es-MX" w:eastAsia="es-MX"/>
              </w:rPr>
              <w:t>ANTIGENO TIFICO "O" PARA AGLUTINACION MACROSCOPICA EN PLACA O TUBO, RTC. 5 ML.</w:t>
            </w:r>
          </w:p>
        </w:tc>
        <w:tc>
          <w:tcPr>
            <w:tcW w:w="1134" w:type="dxa"/>
            <w:tcBorders>
              <w:top w:val="nil"/>
              <w:left w:val="nil"/>
              <w:bottom w:val="single" w:sz="4" w:space="0" w:color="auto"/>
              <w:right w:val="single" w:sz="4" w:space="0" w:color="auto"/>
            </w:tcBorders>
            <w:shd w:val="clear" w:color="auto" w:fill="auto"/>
            <w:noWrap/>
            <w:vAlign w:val="center"/>
            <w:hideMark/>
          </w:tcPr>
          <w:p w14:paraId="080A73E4" w14:textId="77777777" w:rsidR="000D0DB5" w:rsidRPr="000D0DB5" w:rsidRDefault="000D0DB5" w:rsidP="000D0DB5">
            <w:pPr>
              <w:jc w:val="center"/>
              <w:rPr>
                <w:rFonts w:ascii="Calibri" w:hAnsi="Calibri" w:cs="Calibri"/>
                <w:color w:val="000000"/>
                <w:sz w:val="16"/>
                <w:szCs w:val="16"/>
                <w:lang w:val="es-MX" w:eastAsia="es-MX"/>
              </w:rPr>
            </w:pPr>
            <w:r w:rsidRPr="000D0DB5">
              <w:rPr>
                <w:rFonts w:ascii="Calibri" w:hAnsi="Calibri" w:cs="Calibri"/>
                <w:color w:val="000000"/>
                <w:sz w:val="16"/>
                <w:szCs w:val="16"/>
                <w:lang w:val="es-MX" w:eastAsia="es-MX"/>
              </w:rPr>
              <w:t>FRASCO</w:t>
            </w:r>
          </w:p>
        </w:tc>
        <w:tc>
          <w:tcPr>
            <w:tcW w:w="1148" w:type="dxa"/>
            <w:tcBorders>
              <w:top w:val="nil"/>
              <w:left w:val="nil"/>
              <w:bottom w:val="single" w:sz="4" w:space="0" w:color="auto"/>
              <w:right w:val="single" w:sz="4" w:space="0" w:color="auto"/>
            </w:tcBorders>
            <w:shd w:val="clear" w:color="auto" w:fill="auto"/>
            <w:noWrap/>
            <w:vAlign w:val="center"/>
            <w:hideMark/>
          </w:tcPr>
          <w:p w14:paraId="140C98DE" w14:textId="77777777" w:rsidR="000D0DB5" w:rsidRPr="000D0DB5" w:rsidRDefault="000D0DB5" w:rsidP="000D0DB5">
            <w:pPr>
              <w:jc w:val="center"/>
              <w:rPr>
                <w:rFonts w:ascii="Calibri" w:hAnsi="Calibri" w:cs="Calibri"/>
                <w:color w:val="000000"/>
                <w:sz w:val="16"/>
                <w:szCs w:val="16"/>
                <w:lang w:val="es-MX" w:eastAsia="es-MX"/>
              </w:rPr>
            </w:pPr>
            <w:r w:rsidRPr="000D0DB5">
              <w:rPr>
                <w:rFonts w:ascii="Calibri" w:hAnsi="Calibri" w:cs="Calibri"/>
                <w:color w:val="000000"/>
                <w:sz w:val="16"/>
                <w:szCs w:val="16"/>
                <w:lang w:val="es-MX" w:eastAsia="es-MX"/>
              </w:rPr>
              <w:t>C/1</w:t>
            </w:r>
          </w:p>
        </w:tc>
        <w:tc>
          <w:tcPr>
            <w:tcW w:w="978" w:type="dxa"/>
            <w:tcBorders>
              <w:top w:val="nil"/>
              <w:left w:val="nil"/>
              <w:bottom w:val="single" w:sz="4" w:space="0" w:color="auto"/>
              <w:right w:val="single" w:sz="4" w:space="0" w:color="auto"/>
            </w:tcBorders>
            <w:shd w:val="clear" w:color="auto" w:fill="auto"/>
            <w:noWrap/>
            <w:vAlign w:val="center"/>
            <w:hideMark/>
          </w:tcPr>
          <w:p w14:paraId="4251487A" w14:textId="77777777" w:rsidR="000D0DB5" w:rsidRPr="000D0DB5" w:rsidRDefault="000D0DB5" w:rsidP="000D0DB5">
            <w:pPr>
              <w:jc w:val="right"/>
              <w:rPr>
                <w:rFonts w:ascii="Calibri" w:hAnsi="Calibri" w:cs="Calibri"/>
                <w:color w:val="000000"/>
                <w:sz w:val="16"/>
                <w:szCs w:val="16"/>
                <w:lang w:val="es-MX" w:eastAsia="es-MX"/>
              </w:rPr>
            </w:pPr>
            <w:r w:rsidRPr="000D0DB5">
              <w:rPr>
                <w:rFonts w:ascii="Calibri" w:hAnsi="Calibri" w:cs="Calibri"/>
                <w:color w:val="000000"/>
                <w:sz w:val="16"/>
                <w:szCs w:val="16"/>
                <w:lang w:val="es-MX" w:eastAsia="es-MX"/>
              </w:rPr>
              <w:t xml:space="preserve">                171 </w:t>
            </w:r>
          </w:p>
        </w:tc>
      </w:tr>
      <w:tr w:rsidR="000D0DB5" w:rsidRPr="000D0DB5" w14:paraId="170CBB04" w14:textId="77777777" w:rsidTr="001B2BD6">
        <w:trPr>
          <w:trHeight w:val="300"/>
        </w:trPr>
        <w:tc>
          <w:tcPr>
            <w:tcW w:w="712" w:type="dxa"/>
            <w:vMerge/>
            <w:tcBorders>
              <w:top w:val="nil"/>
              <w:left w:val="single" w:sz="4" w:space="0" w:color="auto"/>
              <w:bottom w:val="single" w:sz="4" w:space="0" w:color="000000"/>
              <w:right w:val="single" w:sz="4" w:space="0" w:color="auto"/>
            </w:tcBorders>
            <w:vAlign w:val="center"/>
            <w:hideMark/>
          </w:tcPr>
          <w:p w14:paraId="5F5F6476" w14:textId="77777777" w:rsidR="000D0DB5" w:rsidRPr="000D0DB5" w:rsidRDefault="000D0DB5" w:rsidP="001B2BD6">
            <w:pPr>
              <w:jc w:val="center"/>
              <w:rPr>
                <w:rFonts w:ascii="Calibri" w:hAnsi="Calibri" w:cs="Calibri"/>
                <w:color w:val="000000"/>
                <w:sz w:val="16"/>
                <w:szCs w:val="16"/>
                <w:lang w:val="es-MX" w:eastAsia="es-MX"/>
              </w:rPr>
            </w:pPr>
          </w:p>
        </w:tc>
        <w:tc>
          <w:tcPr>
            <w:tcW w:w="712" w:type="dxa"/>
            <w:tcBorders>
              <w:top w:val="nil"/>
              <w:left w:val="nil"/>
              <w:bottom w:val="single" w:sz="4" w:space="0" w:color="auto"/>
              <w:right w:val="single" w:sz="4" w:space="0" w:color="auto"/>
            </w:tcBorders>
            <w:shd w:val="clear" w:color="auto" w:fill="auto"/>
            <w:noWrap/>
            <w:vAlign w:val="center"/>
            <w:hideMark/>
          </w:tcPr>
          <w:p w14:paraId="699DFE1F" w14:textId="77777777" w:rsidR="000D0DB5" w:rsidRPr="000D0DB5" w:rsidRDefault="000D0DB5" w:rsidP="000D0DB5">
            <w:pPr>
              <w:jc w:val="center"/>
              <w:rPr>
                <w:rFonts w:ascii="Calibri" w:hAnsi="Calibri" w:cs="Calibri"/>
                <w:color w:val="000000"/>
                <w:sz w:val="16"/>
                <w:szCs w:val="16"/>
                <w:lang w:val="es-MX" w:eastAsia="es-MX"/>
              </w:rPr>
            </w:pPr>
            <w:r w:rsidRPr="000D0DB5">
              <w:rPr>
                <w:rFonts w:ascii="Calibri" w:hAnsi="Calibri" w:cs="Calibri"/>
                <w:color w:val="000000"/>
                <w:sz w:val="16"/>
                <w:szCs w:val="16"/>
                <w:lang w:val="es-MX" w:eastAsia="es-MX"/>
              </w:rPr>
              <w:t>25101</w:t>
            </w:r>
          </w:p>
        </w:tc>
        <w:tc>
          <w:tcPr>
            <w:tcW w:w="1269" w:type="dxa"/>
            <w:tcBorders>
              <w:top w:val="nil"/>
              <w:left w:val="nil"/>
              <w:bottom w:val="single" w:sz="4" w:space="0" w:color="auto"/>
              <w:right w:val="single" w:sz="4" w:space="0" w:color="auto"/>
            </w:tcBorders>
            <w:shd w:val="clear" w:color="auto" w:fill="auto"/>
            <w:noWrap/>
            <w:vAlign w:val="center"/>
            <w:hideMark/>
          </w:tcPr>
          <w:p w14:paraId="6D2AE3BE" w14:textId="72CC07AE" w:rsidR="000D0DB5" w:rsidRPr="000D0DB5" w:rsidRDefault="009C48AC" w:rsidP="000D0DB5">
            <w:pPr>
              <w:jc w:val="center"/>
              <w:rPr>
                <w:rFonts w:ascii="Calibri" w:hAnsi="Calibri" w:cs="Calibri"/>
                <w:color w:val="000000"/>
                <w:sz w:val="16"/>
                <w:szCs w:val="16"/>
                <w:lang w:val="es-MX" w:eastAsia="es-MX"/>
              </w:rPr>
            </w:pPr>
            <w:r>
              <w:rPr>
                <w:rFonts w:ascii="Calibri" w:hAnsi="Calibri" w:cs="Calibri"/>
                <w:color w:val="000000"/>
                <w:sz w:val="16"/>
                <w:szCs w:val="16"/>
                <w:lang w:val="es-MX" w:eastAsia="es-MX"/>
              </w:rPr>
              <w:t>0</w:t>
            </w:r>
            <w:r w:rsidR="000D0DB5" w:rsidRPr="000D0DB5">
              <w:rPr>
                <w:rFonts w:ascii="Calibri" w:hAnsi="Calibri" w:cs="Calibri"/>
                <w:color w:val="000000"/>
                <w:sz w:val="16"/>
                <w:szCs w:val="16"/>
                <w:lang w:val="es-MX" w:eastAsia="es-MX"/>
              </w:rPr>
              <w:t>800740375.00</w:t>
            </w:r>
          </w:p>
        </w:tc>
        <w:tc>
          <w:tcPr>
            <w:tcW w:w="5246" w:type="dxa"/>
            <w:tcBorders>
              <w:top w:val="nil"/>
              <w:left w:val="nil"/>
              <w:bottom w:val="single" w:sz="4" w:space="0" w:color="auto"/>
              <w:right w:val="single" w:sz="4" w:space="0" w:color="auto"/>
            </w:tcBorders>
            <w:shd w:val="clear" w:color="auto" w:fill="auto"/>
            <w:noWrap/>
            <w:vAlign w:val="bottom"/>
            <w:hideMark/>
          </w:tcPr>
          <w:p w14:paraId="216FF33A" w14:textId="290C22F2" w:rsidR="000D0DB5" w:rsidRPr="000D0DB5" w:rsidRDefault="000D0DB5" w:rsidP="000D0DB5">
            <w:pPr>
              <w:rPr>
                <w:rFonts w:ascii="Calibri" w:hAnsi="Calibri" w:cs="Calibri"/>
                <w:color w:val="000000"/>
                <w:sz w:val="16"/>
                <w:szCs w:val="16"/>
                <w:lang w:val="es-MX" w:eastAsia="es-MX"/>
              </w:rPr>
            </w:pPr>
            <w:r w:rsidRPr="000D0DB5">
              <w:rPr>
                <w:rFonts w:ascii="Calibri" w:hAnsi="Calibri" w:cs="Calibri"/>
                <w:color w:val="000000"/>
                <w:sz w:val="16"/>
                <w:szCs w:val="16"/>
                <w:lang w:val="es-MX" w:eastAsia="es-MX"/>
              </w:rPr>
              <w:t>ANTIGENO TIFICO "H" PARA AGLUTINACION MACROSCOPICA EN PLACA O TUBO, RTC.  5 ML.</w:t>
            </w:r>
          </w:p>
        </w:tc>
        <w:tc>
          <w:tcPr>
            <w:tcW w:w="1134" w:type="dxa"/>
            <w:tcBorders>
              <w:top w:val="nil"/>
              <w:left w:val="nil"/>
              <w:bottom w:val="single" w:sz="4" w:space="0" w:color="auto"/>
              <w:right w:val="single" w:sz="4" w:space="0" w:color="auto"/>
            </w:tcBorders>
            <w:shd w:val="clear" w:color="auto" w:fill="auto"/>
            <w:noWrap/>
            <w:vAlign w:val="center"/>
            <w:hideMark/>
          </w:tcPr>
          <w:p w14:paraId="5ED2ADA4" w14:textId="77777777" w:rsidR="000D0DB5" w:rsidRPr="000D0DB5" w:rsidRDefault="000D0DB5" w:rsidP="000D0DB5">
            <w:pPr>
              <w:jc w:val="center"/>
              <w:rPr>
                <w:rFonts w:ascii="Calibri" w:hAnsi="Calibri" w:cs="Calibri"/>
                <w:color w:val="000000"/>
                <w:sz w:val="16"/>
                <w:szCs w:val="16"/>
                <w:lang w:val="es-MX" w:eastAsia="es-MX"/>
              </w:rPr>
            </w:pPr>
            <w:r w:rsidRPr="000D0DB5">
              <w:rPr>
                <w:rFonts w:ascii="Calibri" w:hAnsi="Calibri" w:cs="Calibri"/>
                <w:color w:val="000000"/>
                <w:sz w:val="16"/>
                <w:szCs w:val="16"/>
                <w:lang w:val="es-MX" w:eastAsia="es-MX"/>
              </w:rPr>
              <w:t>FRASCO</w:t>
            </w:r>
          </w:p>
        </w:tc>
        <w:tc>
          <w:tcPr>
            <w:tcW w:w="1148" w:type="dxa"/>
            <w:tcBorders>
              <w:top w:val="nil"/>
              <w:left w:val="nil"/>
              <w:bottom w:val="single" w:sz="4" w:space="0" w:color="auto"/>
              <w:right w:val="single" w:sz="4" w:space="0" w:color="auto"/>
            </w:tcBorders>
            <w:shd w:val="clear" w:color="auto" w:fill="auto"/>
            <w:noWrap/>
            <w:vAlign w:val="center"/>
            <w:hideMark/>
          </w:tcPr>
          <w:p w14:paraId="535C67E9" w14:textId="77777777" w:rsidR="000D0DB5" w:rsidRPr="000D0DB5" w:rsidRDefault="000D0DB5" w:rsidP="000D0DB5">
            <w:pPr>
              <w:jc w:val="center"/>
              <w:rPr>
                <w:rFonts w:ascii="Calibri" w:hAnsi="Calibri" w:cs="Calibri"/>
                <w:color w:val="000000"/>
                <w:sz w:val="16"/>
                <w:szCs w:val="16"/>
                <w:lang w:val="es-MX" w:eastAsia="es-MX"/>
              </w:rPr>
            </w:pPr>
            <w:r w:rsidRPr="000D0DB5">
              <w:rPr>
                <w:rFonts w:ascii="Calibri" w:hAnsi="Calibri" w:cs="Calibri"/>
                <w:color w:val="000000"/>
                <w:sz w:val="16"/>
                <w:szCs w:val="16"/>
                <w:lang w:val="es-MX" w:eastAsia="es-MX"/>
              </w:rPr>
              <w:t>C/1</w:t>
            </w:r>
          </w:p>
        </w:tc>
        <w:tc>
          <w:tcPr>
            <w:tcW w:w="978" w:type="dxa"/>
            <w:tcBorders>
              <w:top w:val="nil"/>
              <w:left w:val="nil"/>
              <w:bottom w:val="single" w:sz="4" w:space="0" w:color="auto"/>
              <w:right w:val="single" w:sz="4" w:space="0" w:color="auto"/>
            </w:tcBorders>
            <w:shd w:val="clear" w:color="auto" w:fill="auto"/>
            <w:noWrap/>
            <w:vAlign w:val="center"/>
            <w:hideMark/>
          </w:tcPr>
          <w:p w14:paraId="1B0B2EBD" w14:textId="77777777" w:rsidR="000D0DB5" w:rsidRPr="000D0DB5" w:rsidRDefault="000D0DB5" w:rsidP="000D0DB5">
            <w:pPr>
              <w:jc w:val="right"/>
              <w:rPr>
                <w:rFonts w:ascii="Calibri" w:hAnsi="Calibri" w:cs="Calibri"/>
                <w:color w:val="000000"/>
                <w:sz w:val="16"/>
                <w:szCs w:val="16"/>
                <w:lang w:val="es-MX" w:eastAsia="es-MX"/>
              </w:rPr>
            </w:pPr>
            <w:r w:rsidRPr="000D0DB5">
              <w:rPr>
                <w:rFonts w:ascii="Calibri" w:hAnsi="Calibri" w:cs="Calibri"/>
                <w:color w:val="000000"/>
                <w:sz w:val="16"/>
                <w:szCs w:val="16"/>
                <w:lang w:val="es-MX" w:eastAsia="es-MX"/>
              </w:rPr>
              <w:t xml:space="preserve">                171 </w:t>
            </w:r>
          </w:p>
        </w:tc>
      </w:tr>
      <w:tr w:rsidR="000D0DB5" w:rsidRPr="000D0DB5" w14:paraId="6A24FED6" w14:textId="77777777" w:rsidTr="001B2BD6">
        <w:trPr>
          <w:trHeight w:val="300"/>
        </w:trPr>
        <w:tc>
          <w:tcPr>
            <w:tcW w:w="712" w:type="dxa"/>
            <w:vMerge/>
            <w:tcBorders>
              <w:top w:val="nil"/>
              <w:left w:val="single" w:sz="4" w:space="0" w:color="auto"/>
              <w:bottom w:val="single" w:sz="4" w:space="0" w:color="000000"/>
              <w:right w:val="single" w:sz="4" w:space="0" w:color="auto"/>
            </w:tcBorders>
            <w:vAlign w:val="center"/>
            <w:hideMark/>
          </w:tcPr>
          <w:p w14:paraId="5E6F3E53" w14:textId="77777777" w:rsidR="000D0DB5" w:rsidRPr="000D0DB5" w:rsidRDefault="000D0DB5" w:rsidP="001B2BD6">
            <w:pPr>
              <w:jc w:val="center"/>
              <w:rPr>
                <w:rFonts w:ascii="Calibri" w:hAnsi="Calibri" w:cs="Calibri"/>
                <w:color w:val="000000"/>
                <w:sz w:val="16"/>
                <w:szCs w:val="16"/>
                <w:lang w:val="es-MX" w:eastAsia="es-MX"/>
              </w:rPr>
            </w:pPr>
          </w:p>
        </w:tc>
        <w:tc>
          <w:tcPr>
            <w:tcW w:w="712" w:type="dxa"/>
            <w:tcBorders>
              <w:top w:val="nil"/>
              <w:left w:val="nil"/>
              <w:bottom w:val="single" w:sz="4" w:space="0" w:color="auto"/>
              <w:right w:val="single" w:sz="4" w:space="0" w:color="auto"/>
            </w:tcBorders>
            <w:shd w:val="clear" w:color="auto" w:fill="auto"/>
            <w:noWrap/>
            <w:vAlign w:val="center"/>
            <w:hideMark/>
          </w:tcPr>
          <w:p w14:paraId="6CB6E6FE" w14:textId="77777777" w:rsidR="000D0DB5" w:rsidRPr="000D0DB5" w:rsidRDefault="000D0DB5" w:rsidP="000D0DB5">
            <w:pPr>
              <w:jc w:val="center"/>
              <w:rPr>
                <w:rFonts w:ascii="Calibri" w:hAnsi="Calibri" w:cs="Calibri"/>
                <w:color w:val="000000"/>
                <w:sz w:val="16"/>
                <w:szCs w:val="16"/>
                <w:lang w:val="es-MX" w:eastAsia="es-MX"/>
              </w:rPr>
            </w:pPr>
            <w:r w:rsidRPr="000D0DB5">
              <w:rPr>
                <w:rFonts w:ascii="Calibri" w:hAnsi="Calibri" w:cs="Calibri"/>
                <w:color w:val="000000"/>
                <w:sz w:val="16"/>
                <w:szCs w:val="16"/>
                <w:lang w:val="es-MX" w:eastAsia="es-MX"/>
              </w:rPr>
              <w:t>25101</w:t>
            </w:r>
          </w:p>
        </w:tc>
        <w:tc>
          <w:tcPr>
            <w:tcW w:w="1269" w:type="dxa"/>
            <w:tcBorders>
              <w:top w:val="nil"/>
              <w:left w:val="nil"/>
              <w:bottom w:val="single" w:sz="4" w:space="0" w:color="auto"/>
              <w:right w:val="single" w:sz="4" w:space="0" w:color="auto"/>
            </w:tcBorders>
            <w:shd w:val="clear" w:color="auto" w:fill="auto"/>
            <w:noWrap/>
            <w:vAlign w:val="center"/>
            <w:hideMark/>
          </w:tcPr>
          <w:p w14:paraId="3FC88D3E" w14:textId="184FA54F" w:rsidR="000D0DB5" w:rsidRPr="000D0DB5" w:rsidRDefault="009C48AC" w:rsidP="000D0DB5">
            <w:pPr>
              <w:jc w:val="center"/>
              <w:rPr>
                <w:rFonts w:ascii="Calibri" w:hAnsi="Calibri" w:cs="Calibri"/>
                <w:color w:val="000000"/>
                <w:sz w:val="16"/>
                <w:szCs w:val="16"/>
                <w:lang w:val="es-MX" w:eastAsia="es-MX"/>
              </w:rPr>
            </w:pPr>
            <w:r>
              <w:rPr>
                <w:rFonts w:ascii="Calibri" w:hAnsi="Calibri" w:cs="Calibri"/>
                <w:color w:val="000000"/>
                <w:sz w:val="16"/>
                <w:szCs w:val="16"/>
                <w:lang w:val="es-MX" w:eastAsia="es-MX"/>
              </w:rPr>
              <w:t>0</w:t>
            </w:r>
            <w:r w:rsidR="000D0DB5" w:rsidRPr="000D0DB5">
              <w:rPr>
                <w:rFonts w:ascii="Calibri" w:hAnsi="Calibri" w:cs="Calibri"/>
                <w:color w:val="000000"/>
                <w:sz w:val="16"/>
                <w:szCs w:val="16"/>
                <w:lang w:val="es-MX" w:eastAsia="es-MX"/>
              </w:rPr>
              <w:t>800740391.00</w:t>
            </w:r>
          </w:p>
        </w:tc>
        <w:tc>
          <w:tcPr>
            <w:tcW w:w="5246" w:type="dxa"/>
            <w:tcBorders>
              <w:top w:val="nil"/>
              <w:left w:val="nil"/>
              <w:bottom w:val="single" w:sz="4" w:space="0" w:color="auto"/>
              <w:right w:val="single" w:sz="4" w:space="0" w:color="auto"/>
            </w:tcBorders>
            <w:shd w:val="clear" w:color="auto" w:fill="auto"/>
            <w:noWrap/>
            <w:vAlign w:val="bottom"/>
            <w:hideMark/>
          </w:tcPr>
          <w:p w14:paraId="0BDF5DD1" w14:textId="77777777" w:rsidR="000D0DB5" w:rsidRPr="000D0DB5" w:rsidRDefault="000D0DB5" w:rsidP="000D0DB5">
            <w:pPr>
              <w:rPr>
                <w:rFonts w:ascii="Calibri" w:hAnsi="Calibri" w:cs="Calibri"/>
                <w:color w:val="000000"/>
                <w:sz w:val="16"/>
                <w:szCs w:val="16"/>
                <w:lang w:val="es-MX" w:eastAsia="es-MX"/>
              </w:rPr>
            </w:pPr>
            <w:r w:rsidRPr="000D0DB5">
              <w:rPr>
                <w:rFonts w:ascii="Calibri" w:hAnsi="Calibri" w:cs="Calibri"/>
                <w:color w:val="000000"/>
                <w:sz w:val="16"/>
                <w:szCs w:val="16"/>
                <w:lang w:val="es-MX" w:eastAsia="es-MX"/>
              </w:rPr>
              <w:t>ANTIGENO PROTEUS OX-19   5 ML.</w:t>
            </w:r>
          </w:p>
        </w:tc>
        <w:tc>
          <w:tcPr>
            <w:tcW w:w="1134" w:type="dxa"/>
            <w:tcBorders>
              <w:top w:val="nil"/>
              <w:left w:val="nil"/>
              <w:bottom w:val="single" w:sz="4" w:space="0" w:color="auto"/>
              <w:right w:val="single" w:sz="4" w:space="0" w:color="auto"/>
            </w:tcBorders>
            <w:shd w:val="clear" w:color="auto" w:fill="auto"/>
            <w:noWrap/>
            <w:vAlign w:val="center"/>
            <w:hideMark/>
          </w:tcPr>
          <w:p w14:paraId="131EC9AF" w14:textId="77777777" w:rsidR="000D0DB5" w:rsidRPr="000D0DB5" w:rsidRDefault="000D0DB5" w:rsidP="000D0DB5">
            <w:pPr>
              <w:jc w:val="center"/>
              <w:rPr>
                <w:rFonts w:ascii="Calibri" w:hAnsi="Calibri" w:cs="Calibri"/>
                <w:color w:val="000000"/>
                <w:sz w:val="16"/>
                <w:szCs w:val="16"/>
                <w:lang w:val="es-MX" w:eastAsia="es-MX"/>
              </w:rPr>
            </w:pPr>
            <w:r w:rsidRPr="000D0DB5">
              <w:rPr>
                <w:rFonts w:ascii="Calibri" w:hAnsi="Calibri" w:cs="Calibri"/>
                <w:color w:val="000000"/>
                <w:sz w:val="16"/>
                <w:szCs w:val="16"/>
                <w:lang w:val="es-MX" w:eastAsia="es-MX"/>
              </w:rPr>
              <w:t>FRASCO</w:t>
            </w:r>
          </w:p>
        </w:tc>
        <w:tc>
          <w:tcPr>
            <w:tcW w:w="1148" w:type="dxa"/>
            <w:tcBorders>
              <w:top w:val="nil"/>
              <w:left w:val="nil"/>
              <w:bottom w:val="single" w:sz="4" w:space="0" w:color="auto"/>
              <w:right w:val="single" w:sz="4" w:space="0" w:color="auto"/>
            </w:tcBorders>
            <w:shd w:val="clear" w:color="auto" w:fill="auto"/>
            <w:noWrap/>
            <w:vAlign w:val="center"/>
            <w:hideMark/>
          </w:tcPr>
          <w:p w14:paraId="1F2BFF3D" w14:textId="77777777" w:rsidR="000D0DB5" w:rsidRPr="000D0DB5" w:rsidRDefault="000D0DB5" w:rsidP="000D0DB5">
            <w:pPr>
              <w:jc w:val="center"/>
              <w:rPr>
                <w:rFonts w:ascii="Calibri" w:hAnsi="Calibri" w:cs="Calibri"/>
                <w:color w:val="000000"/>
                <w:sz w:val="16"/>
                <w:szCs w:val="16"/>
                <w:lang w:val="es-MX" w:eastAsia="es-MX"/>
              </w:rPr>
            </w:pPr>
            <w:r w:rsidRPr="000D0DB5">
              <w:rPr>
                <w:rFonts w:ascii="Calibri" w:hAnsi="Calibri" w:cs="Calibri"/>
                <w:color w:val="000000"/>
                <w:sz w:val="16"/>
                <w:szCs w:val="16"/>
                <w:lang w:val="es-MX" w:eastAsia="es-MX"/>
              </w:rPr>
              <w:t>C/1</w:t>
            </w:r>
          </w:p>
        </w:tc>
        <w:tc>
          <w:tcPr>
            <w:tcW w:w="978" w:type="dxa"/>
            <w:tcBorders>
              <w:top w:val="nil"/>
              <w:left w:val="nil"/>
              <w:bottom w:val="single" w:sz="4" w:space="0" w:color="auto"/>
              <w:right w:val="single" w:sz="4" w:space="0" w:color="auto"/>
            </w:tcBorders>
            <w:shd w:val="clear" w:color="auto" w:fill="auto"/>
            <w:noWrap/>
            <w:vAlign w:val="center"/>
            <w:hideMark/>
          </w:tcPr>
          <w:p w14:paraId="75EB97A1" w14:textId="77777777" w:rsidR="000D0DB5" w:rsidRPr="000D0DB5" w:rsidRDefault="000D0DB5" w:rsidP="000D0DB5">
            <w:pPr>
              <w:jc w:val="right"/>
              <w:rPr>
                <w:rFonts w:ascii="Calibri" w:hAnsi="Calibri" w:cs="Calibri"/>
                <w:color w:val="000000"/>
                <w:sz w:val="16"/>
                <w:szCs w:val="16"/>
                <w:lang w:val="es-MX" w:eastAsia="es-MX"/>
              </w:rPr>
            </w:pPr>
            <w:r w:rsidRPr="000D0DB5">
              <w:rPr>
                <w:rFonts w:ascii="Calibri" w:hAnsi="Calibri" w:cs="Calibri"/>
                <w:color w:val="000000"/>
                <w:sz w:val="16"/>
                <w:szCs w:val="16"/>
                <w:lang w:val="es-MX" w:eastAsia="es-MX"/>
              </w:rPr>
              <w:t xml:space="preserve">                171 </w:t>
            </w:r>
          </w:p>
        </w:tc>
      </w:tr>
      <w:tr w:rsidR="000D0DB5" w:rsidRPr="000D0DB5" w14:paraId="1D80C72D" w14:textId="77777777" w:rsidTr="001B2BD6">
        <w:trPr>
          <w:trHeight w:val="300"/>
        </w:trPr>
        <w:tc>
          <w:tcPr>
            <w:tcW w:w="712" w:type="dxa"/>
            <w:vMerge/>
            <w:tcBorders>
              <w:top w:val="nil"/>
              <w:left w:val="single" w:sz="4" w:space="0" w:color="auto"/>
              <w:bottom w:val="single" w:sz="4" w:space="0" w:color="000000"/>
              <w:right w:val="single" w:sz="4" w:space="0" w:color="auto"/>
            </w:tcBorders>
            <w:vAlign w:val="center"/>
            <w:hideMark/>
          </w:tcPr>
          <w:p w14:paraId="2851419E" w14:textId="77777777" w:rsidR="000D0DB5" w:rsidRPr="000D0DB5" w:rsidRDefault="000D0DB5" w:rsidP="001B2BD6">
            <w:pPr>
              <w:jc w:val="center"/>
              <w:rPr>
                <w:rFonts w:ascii="Calibri" w:hAnsi="Calibri" w:cs="Calibri"/>
                <w:color w:val="000000"/>
                <w:sz w:val="16"/>
                <w:szCs w:val="16"/>
                <w:lang w:val="es-MX" w:eastAsia="es-MX"/>
              </w:rPr>
            </w:pPr>
          </w:p>
        </w:tc>
        <w:tc>
          <w:tcPr>
            <w:tcW w:w="712" w:type="dxa"/>
            <w:tcBorders>
              <w:top w:val="nil"/>
              <w:left w:val="nil"/>
              <w:bottom w:val="single" w:sz="4" w:space="0" w:color="auto"/>
              <w:right w:val="single" w:sz="4" w:space="0" w:color="auto"/>
            </w:tcBorders>
            <w:shd w:val="clear" w:color="auto" w:fill="auto"/>
            <w:noWrap/>
            <w:vAlign w:val="center"/>
            <w:hideMark/>
          </w:tcPr>
          <w:p w14:paraId="504F1720" w14:textId="77777777" w:rsidR="000D0DB5" w:rsidRPr="000D0DB5" w:rsidRDefault="000D0DB5" w:rsidP="000D0DB5">
            <w:pPr>
              <w:jc w:val="center"/>
              <w:rPr>
                <w:rFonts w:ascii="Calibri" w:hAnsi="Calibri" w:cs="Calibri"/>
                <w:color w:val="000000"/>
                <w:sz w:val="16"/>
                <w:szCs w:val="16"/>
                <w:lang w:val="es-MX" w:eastAsia="es-MX"/>
              </w:rPr>
            </w:pPr>
            <w:r w:rsidRPr="000D0DB5">
              <w:rPr>
                <w:rFonts w:ascii="Calibri" w:hAnsi="Calibri" w:cs="Calibri"/>
                <w:color w:val="000000"/>
                <w:sz w:val="16"/>
                <w:szCs w:val="16"/>
                <w:lang w:val="es-MX" w:eastAsia="es-MX"/>
              </w:rPr>
              <w:t>25101</w:t>
            </w:r>
          </w:p>
        </w:tc>
        <w:tc>
          <w:tcPr>
            <w:tcW w:w="1269" w:type="dxa"/>
            <w:tcBorders>
              <w:top w:val="nil"/>
              <w:left w:val="nil"/>
              <w:bottom w:val="single" w:sz="4" w:space="0" w:color="auto"/>
              <w:right w:val="single" w:sz="4" w:space="0" w:color="auto"/>
            </w:tcBorders>
            <w:shd w:val="clear" w:color="auto" w:fill="auto"/>
            <w:noWrap/>
            <w:vAlign w:val="center"/>
            <w:hideMark/>
          </w:tcPr>
          <w:p w14:paraId="05370078" w14:textId="42858E5B" w:rsidR="000D0DB5" w:rsidRPr="000D0DB5" w:rsidRDefault="009C48AC" w:rsidP="000D0DB5">
            <w:pPr>
              <w:jc w:val="center"/>
              <w:rPr>
                <w:rFonts w:ascii="Calibri" w:hAnsi="Calibri" w:cs="Calibri"/>
                <w:color w:val="000000"/>
                <w:sz w:val="16"/>
                <w:szCs w:val="16"/>
                <w:lang w:val="es-MX" w:eastAsia="es-MX"/>
              </w:rPr>
            </w:pPr>
            <w:r>
              <w:rPr>
                <w:rFonts w:ascii="Calibri" w:hAnsi="Calibri" w:cs="Calibri"/>
                <w:color w:val="000000"/>
                <w:sz w:val="16"/>
                <w:szCs w:val="16"/>
                <w:lang w:val="es-MX" w:eastAsia="es-MX"/>
              </w:rPr>
              <w:t>0</w:t>
            </w:r>
            <w:r w:rsidR="000D0DB5" w:rsidRPr="000D0DB5">
              <w:rPr>
                <w:rFonts w:ascii="Calibri" w:hAnsi="Calibri" w:cs="Calibri"/>
                <w:color w:val="000000"/>
                <w:sz w:val="16"/>
                <w:szCs w:val="16"/>
                <w:lang w:val="es-MX" w:eastAsia="es-MX"/>
              </w:rPr>
              <w:t>808350573.00</w:t>
            </w:r>
          </w:p>
        </w:tc>
        <w:tc>
          <w:tcPr>
            <w:tcW w:w="5246" w:type="dxa"/>
            <w:tcBorders>
              <w:top w:val="nil"/>
              <w:left w:val="nil"/>
              <w:bottom w:val="single" w:sz="4" w:space="0" w:color="auto"/>
              <w:right w:val="single" w:sz="4" w:space="0" w:color="auto"/>
            </w:tcBorders>
            <w:shd w:val="clear" w:color="auto" w:fill="auto"/>
            <w:noWrap/>
            <w:vAlign w:val="bottom"/>
            <w:hideMark/>
          </w:tcPr>
          <w:p w14:paraId="2A19A6E7" w14:textId="77777777" w:rsidR="000D0DB5" w:rsidRPr="000D0DB5" w:rsidRDefault="000D0DB5" w:rsidP="000D0DB5">
            <w:pPr>
              <w:rPr>
                <w:rFonts w:ascii="Calibri" w:hAnsi="Calibri" w:cs="Calibri"/>
                <w:color w:val="000000"/>
                <w:sz w:val="16"/>
                <w:szCs w:val="16"/>
                <w:lang w:val="es-MX" w:eastAsia="es-MX"/>
              </w:rPr>
            </w:pPr>
            <w:r w:rsidRPr="000D0DB5">
              <w:rPr>
                <w:rFonts w:ascii="Calibri" w:hAnsi="Calibri" w:cs="Calibri"/>
                <w:color w:val="000000"/>
                <w:sz w:val="16"/>
                <w:szCs w:val="16"/>
                <w:lang w:val="es-MX" w:eastAsia="es-MX"/>
              </w:rPr>
              <w:t>ANTIGENOS FEBRILES. SUERO CONTROL POSITIVO  5 ML.</w:t>
            </w:r>
          </w:p>
        </w:tc>
        <w:tc>
          <w:tcPr>
            <w:tcW w:w="1134" w:type="dxa"/>
            <w:tcBorders>
              <w:top w:val="nil"/>
              <w:left w:val="nil"/>
              <w:bottom w:val="single" w:sz="4" w:space="0" w:color="auto"/>
              <w:right w:val="single" w:sz="4" w:space="0" w:color="auto"/>
            </w:tcBorders>
            <w:shd w:val="clear" w:color="auto" w:fill="auto"/>
            <w:noWrap/>
            <w:vAlign w:val="center"/>
            <w:hideMark/>
          </w:tcPr>
          <w:p w14:paraId="3524C54F" w14:textId="77777777" w:rsidR="000D0DB5" w:rsidRPr="000D0DB5" w:rsidRDefault="000D0DB5" w:rsidP="000D0DB5">
            <w:pPr>
              <w:jc w:val="center"/>
              <w:rPr>
                <w:rFonts w:ascii="Calibri" w:hAnsi="Calibri" w:cs="Calibri"/>
                <w:color w:val="000000"/>
                <w:sz w:val="16"/>
                <w:szCs w:val="16"/>
                <w:lang w:val="es-MX" w:eastAsia="es-MX"/>
              </w:rPr>
            </w:pPr>
            <w:r w:rsidRPr="000D0DB5">
              <w:rPr>
                <w:rFonts w:ascii="Calibri" w:hAnsi="Calibri" w:cs="Calibri"/>
                <w:color w:val="000000"/>
                <w:sz w:val="16"/>
                <w:szCs w:val="16"/>
                <w:lang w:val="es-MX" w:eastAsia="es-MX"/>
              </w:rPr>
              <w:t>FRASCO</w:t>
            </w:r>
          </w:p>
        </w:tc>
        <w:tc>
          <w:tcPr>
            <w:tcW w:w="1148" w:type="dxa"/>
            <w:tcBorders>
              <w:top w:val="nil"/>
              <w:left w:val="nil"/>
              <w:bottom w:val="single" w:sz="4" w:space="0" w:color="auto"/>
              <w:right w:val="single" w:sz="4" w:space="0" w:color="auto"/>
            </w:tcBorders>
            <w:shd w:val="clear" w:color="auto" w:fill="auto"/>
            <w:noWrap/>
            <w:vAlign w:val="center"/>
            <w:hideMark/>
          </w:tcPr>
          <w:p w14:paraId="5EB235EC" w14:textId="77777777" w:rsidR="000D0DB5" w:rsidRPr="000D0DB5" w:rsidRDefault="000D0DB5" w:rsidP="000D0DB5">
            <w:pPr>
              <w:jc w:val="center"/>
              <w:rPr>
                <w:rFonts w:ascii="Calibri" w:hAnsi="Calibri" w:cs="Calibri"/>
                <w:color w:val="000000"/>
                <w:sz w:val="16"/>
                <w:szCs w:val="16"/>
                <w:lang w:val="es-MX" w:eastAsia="es-MX"/>
              </w:rPr>
            </w:pPr>
            <w:r w:rsidRPr="000D0DB5">
              <w:rPr>
                <w:rFonts w:ascii="Calibri" w:hAnsi="Calibri" w:cs="Calibri"/>
                <w:color w:val="000000"/>
                <w:sz w:val="16"/>
                <w:szCs w:val="16"/>
                <w:lang w:val="es-MX" w:eastAsia="es-MX"/>
              </w:rPr>
              <w:t>C/1</w:t>
            </w:r>
          </w:p>
        </w:tc>
        <w:tc>
          <w:tcPr>
            <w:tcW w:w="978" w:type="dxa"/>
            <w:tcBorders>
              <w:top w:val="nil"/>
              <w:left w:val="nil"/>
              <w:bottom w:val="single" w:sz="4" w:space="0" w:color="auto"/>
              <w:right w:val="single" w:sz="4" w:space="0" w:color="auto"/>
            </w:tcBorders>
            <w:shd w:val="clear" w:color="auto" w:fill="auto"/>
            <w:noWrap/>
            <w:vAlign w:val="center"/>
            <w:hideMark/>
          </w:tcPr>
          <w:p w14:paraId="75CB90D9" w14:textId="77777777" w:rsidR="000D0DB5" w:rsidRPr="000D0DB5" w:rsidRDefault="000D0DB5" w:rsidP="000D0DB5">
            <w:pPr>
              <w:jc w:val="right"/>
              <w:rPr>
                <w:rFonts w:ascii="Calibri" w:hAnsi="Calibri" w:cs="Calibri"/>
                <w:color w:val="000000"/>
                <w:sz w:val="16"/>
                <w:szCs w:val="16"/>
                <w:lang w:val="es-MX" w:eastAsia="es-MX"/>
              </w:rPr>
            </w:pPr>
            <w:r w:rsidRPr="000D0DB5">
              <w:rPr>
                <w:rFonts w:ascii="Calibri" w:hAnsi="Calibri" w:cs="Calibri"/>
                <w:color w:val="000000"/>
                <w:sz w:val="16"/>
                <w:szCs w:val="16"/>
                <w:lang w:val="es-MX" w:eastAsia="es-MX"/>
              </w:rPr>
              <w:t xml:space="preserve">                103 </w:t>
            </w:r>
          </w:p>
        </w:tc>
      </w:tr>
      <w:tr w:rsidR="000D0DB5" w:rsidRPr="000D0DB5" w14:paraId="62BB2625" w14:textId="77777777" w:rsidTr="001B2BD6">
        <w:trPr>
          <w:trHeight w:val="300"/>
        </w:trPr>
        <w:tc>
          <w:tcPr>
            <w:tcW w:w="712" w:type="dxa"/>
            <w:vMerge/>
            <w:tcBorders>
              <w:top w:val="nil"/>
              <w:left w:val="single" w:sz="4" w:space="0" w:color="auto"/>
              <w:bottom w:val="single" w:sz="4" w:space="0" w:color="000000"/>
              <w:right w:val="single" w:sz="4" w:space="0" w:color="auto"/>
            </w:tcBorders>
            <w:vAlign w:val="center"/>
            <w:hideMark/>
          </w:tcPr>
          <w:p w14:paraId="7065C404" w14:textId="77777777" w:rsidR="000D0DB5" w:rsidRPr="000D0DB5" w:rsidRDefault="000D0DB5" w:rsidP="001B2BD6">
            <w:pPr>
              <w:jc w:val="center"/>
              <w:rPr>
                <w:rFonts w:ascii="Calibri" w:hAnsi="Calibri" w:cs="Calibri"/>
                <w:color w:val="000000"/>
                <w:sz w:val="16"/>
                <w:szCs w:val="16"/>
                <w:lang w:val="es-MX" w:eastAsia="es-MX"/>
              </w:rPr>
            </w:pPr>
          </w:p>
        </w:tc>
        <w:tc>
          <w:tcPr>
            <w:tcW w:w="712" w:type="dxa"/>
            <w:tcBorders>
              <w:top w:val="nil"/>
              <w:left w:val="nil"/>
              <w:bottom w:val="single" w:sz="4" w:space="0" w:color="auto"/>
              <w:right w:val="single" w:sz="4" w:space="0" w:color="auto"/>
            </w:tcBorders>
            <w:shd w:val="clear" w:color="auto" w:fill="auto"/>
            <w:noWrap/>
            <w:vAlign w:val="center"/>
            <w:hideMark/>
          </w:tcPr>
          <w:p w14:paraId="0B1DAFEA" w14:textId="77777777" w:rsidR="000D0DB5" w:rsidRPr="000D0DB5" w:rsidRDefault="000D0DB5" w:rsidP="000D0DB5">
            <w:pPr>
              <w:jc w:val="center"/>
              <w:rPr>
                <w:rFonts w:ascii="Calibri" w:hAnsi="Calibri" w:cs="Calibri"/>
                <w:color w:val="000000"/>
                <w:sz w:val="16"/>
                <w:szCs w:val="16"/>
                <w:lang w:val="es-MX" w:eastAsia="es-MX"/>
              </w:rPr>
            </w:pPr>
            <w:r w:rsidRPr="000D0DB5">
              <w:rPr>
                <w:rFonts w:ascii="Calibri" w:hAnsi="Calibri" w:cs="Calibri"/>
                <w:color w:val="000000"/>
                <w:sz w:val="16"/>
                <w:szCs w:val="16"/>
                <w:lang w:val="es-MX" w:eastAsia="es-MX"/>
              </w:rPr>
              <w:t>25101</w:t>
            </w:r>
          </w:p>
        </w:tc>
        <w:tc>
          <w:tcPr>
            <w:tcW w:w="1269" w:type="dxa"/>
            <w:tcBorders>
              <w:top w:val="nil"/>
              <w:left w:val="nil"/>
              <w:bottom w:val="single" w:sz="4" w:space="0" w:color="auto"/>
              <w:right w:val="single" w:sz="4" w:space="0" w:color="auto"/>
            </w:tcBorders>
            <w:shd w:val="clear" w:color="auto" w:fill="auto"/>
            <w:noWrap/>
            <w:vAlign w:val="center"/>
            <w:hideMark/>
          </w:tcPr>
          <w:p w14:paraId="0CF24B33" w14:textId="18B31DEA" w:rsidR="000D0DB5" w:rsidRPr="000D0DB5" w:rsidRDefault="009C48AC" w:rsidP="000D0DB5">
            <w:pPr>
              <w:jc w:val="center"/>
              <w:rPr>
                <w:rFonts w:ascii="Calibri" w:hAnsi="Calibri" w:cs="Calibri"/>
                <w:color w:val="000000"/>
                <w:sz w:val="16"/>
                <w:szCs w:val="16"/>
                <w:lang w:val="es-MX" w:eastAsia="es-MX"/>
              </w:rPr>
            </w:pPr>
            <w:r>
              <w:rPr>
                <w:rFonts w:ascii="Calibri" w:hAnsi="Calibri" w:cs="Calibri"/>
                <w:color w:val="000000"/>
                <w:sz w:val="16"/>
                <w:szCs w:val="16"/>
                <w:lang w:val="es-MX" w:eastAsia="es-MX"/>
              </w:rPr>
              <w:t>0</w:t>
            </w:r>
            <w:r w:rsidR="000D0DB5" w:rsidRPr="000D0DB5">
              <w:rPr>
                <w:rFonts w:ascii="Calibri" w:hAnsi="Calibri" w:cs="Calibri"/>
                <w:color w:val="000000"/>
                <w:sz w:val="16"/>
                <w:szCs w:val="16"/>
                <w:lang w:val="es-MX" w:eastAsia="es-MX"/>
              </w:rPr>
              <w:t>808350581.00</w:t>
            </w:r>
          </w:p>
        </w:tc>
        <w:tc>
          <w:tcPr>
            <w:tcW w:w="5246" w:type="dxa"/>
            <w:tcBorders>
              <w:top w:val="nil"/>
              <w:left w:val="nil"/>
              <w:bottom w:val="single" w:sz="4" w:space="0" w:color="auto"/>
              <w:right w:val="single" w:sz="4" w:space="0" w:color="auto"/>
            </w:tcBorders>
            <w:shd w:val="clear" w:color="auto" w:fill="auto"/>
            <w:noWrap/>
            <w:vAlign w:val="bottom"/>
            <w:hideMark/>
          </w:tcPr>
          <w:p w14:paraId="463B96EE" w14:textId="77777777" w:rsidR="000D0DB5" w:rsidRPr="000D0DB5" w:rsidRDefault="000D0DB5" w:rsidP="000D0DB5">
            <w:pPr>
              <w:rPr>
                <w:rFonts w:ascii="Calibri" w:hAnsi="Calibri" w:cs="Calibri"/>
                <w:color w:val="000000"/>
                <w:sz w:val="16"/>
                <w:szCs w:val="16"/>
                <w:lang w:val="es-MX" w:eastAsia="es-MX"/>
              </w:rPr>
            </w:pPr>
            <w:r w:rsidRPr="000D0DB5">
              <w:rPr>
                <w:rFonts w:ascii="Calibri" w:hAnsi="Calibri" w:cs="Calibri"/>
                <w:color w:val="000000"/>
                <w:sz w:val="16"/>
                <w:szCs w:val="16"/>
                <w:lang w:val="es-MX" w:eastAsia="es-MX"/>
              </w:rPr>
              <w:t>ANTIGENOS FEBRILES. SUERO CONTROL NEGATIVO  5 ML.</w:t>
            </w:r>
          </w:p>
        </w:tc>
        <w:tc>
          <w:tcPr>
            <w:tcW w:w="1134" w:type="dxa"/>
            <w:tcBorders>
              <w:top w:val="nil"/>
              <w:left w:val="nil"/>
              <w:bottom w:val="single" w:sz="4" w:space="0" w:color="auto"/>
              <w:right w:val="single" w:sz="4" w:space="0" w:color="auto"/>
            </w:tcBorders>
            <w:shd w:val="clear" w:color="auto" w:fill="auto"/>
            <w:noWrap/>
            <w:vAlign w:val="center"/>
            <w:hideMark/>
          </w:tcPr>
          <w:p w14:paraId="7719F329" w14:textId="77777777" w:rsidR="000D0DB5" w:rsidRPr="000D0DB5" w:rsidRDefault="000D0DB5" w:rsidP="000D0DB5">
            <w:pPr>
              <w:jc w:val="center"/>
              <w:rPr>
                <w:rFonts w:ascii="Calibri" w:hAnsi="Calibri" w:cs="Calibri"/>
                <w:color w:val="000000"/>
                <w:sz w:val="16"/>
                <w:szCs w:val="16"/>
                <w:lang w:val="es-MX" w:eastAsia="es-MX"/>
              </w:rPr>
            </w:pPr>
            <w:r w:rsidRPr="000D0DB5">
              <w:rPr>
                <w:rFonts w:ascii="Calibri" w:hAnsi="Calibri" w:cs="Calibri"/>
                <w:color w:val="000000"/>
                <w:sz w:val="16"/>
                <w:szCs w:val="16"/>
                <w:lang w:val="es-MX" w:eastAsia="es-MX"/>
              </w:rPr>
              <w:t>FRASCO</w:t>
            </w:r>
          </w:p>
        </w:tc>
        <w:tc>
          <w:tcPr>
            <w:tcW w:w="1148" w:type="dxa"/>
            <w:tcBorders>
              <w:top w:val="nil"/>
              <w:left w:val="nil"/>
              <w:bottom w:val="single" w:sz="4" w:space="0" w:color="auto"/>
              <w:right w:val="single" w:sz="4" w:space="0" w:color="auto"/>
            </w:tcBorders>
            <w:shd w:val="clear" w:color="auto" w:fill="auto"/>
            <w:noWrap/>
            <w:vAlign w:val="center"/>
            <w:hideMark/>
          </w:tcPr>
          <w:p w14:paraId="39926FC5" w14:textId="77777777" w:rsidR="000D0DB5" w:rsidRPr="000D0DB5" w:rsidRDefault="000D0DB5" w:rsidP="000D0DB5">
            <w:pPr>
              <w:jc w:val="center"/>
              <w:rPr>
                <w:rFonts w:ascii="Calibri" w:hAnsi="Calibri" w:cs="Calibri"/>
                <w:color w:val="000000"/>
                <w:sz w:val="16"/>
                <w:szCs w:val="16"/>
                <w:lang w:val="es-MX" w:eastAsia="es-MX"/>
              </w:rPr>
            </w:pPr>
            <w:r w:rsidRPr="000D0DB5">
              <w:rPr>
                <w:rFonts w:ascii="Calibri" w:hAnsi="Calibri" w:cs="Calibri"/>
                <w:color w:val="000000"/>
                <w:sz w:val="16"/>
                <w:szCs w:val="16"/>
                <w:lang w:val="es-MX" w:eastAsia="es-MX"/>
              </w:rPr>
              <w:t>C/1</w:t>
            </w:r>
          </w:p>
        </w:tc>
        <w:tc>
          <w:tcPr>
            <w:tcW w:w="978" w:type="dxa"/>
            <w:tcBorders>
              <w:top w:val="nil"/>
              <w:left w:val="nil"/>
              <w:bottom w:val="single" w:sz="4" w:space="0" w:color="auto"/>
              <w:right w:val="single" w:sz="4" w:space="0" w:color="auto"/>
            </w:tcBorders>
            <w:shd w:val="clear" w:color="auto" w:fill="auto"/>
            <w:noWrap/>
            <w:vAlign w:val="center"/>
            <w:hideMark/>
          </w:tcPr>
          <w:p w14:paraId="41D6A66B" w14:textId="77777777" w:rsidR="000D0DB5" w:rsidRPr="000D0DB5" w:rsidRDefault="000D0DB5" w:rsidP="000D0DB5">
            <w:pPr>
              <w:jc w:val="right"/>
              <w:rPr>
                <w:rFonts w:ascii="Calibri" w:hAnsi="Calibri" w:cs="Calibri"/>
                <w:color w:val="000000"/>
                <w:sz w:val="16"/>
                <w:szCs w:val="16"/>
                <w:lang w:val="es-MX" w:eastAsia="es-MX"/>
              </w:rPr>
            </w:pPr>
            <w:r w:rsidRPr="000D0DB5">
              <w:rPr>
                <w:rFonts w:ascii="Calibri" w:hAnsi="Calibri" w:cs="Calibri"/>
                <w:color w:val="000000"/>
                <w:sz w:val="16"/>
                <w:szCs w:val="16"/>
                <w:lang w:val="es-MX" w:eastAsia="es-MX"/>
              </w:rPr>
              <w:t xml:space="preserve">                103 </w:t>
            </w:r>
          </w:p>
        </w:tc>
      </w:tr>
      <w:tr w:rsidR="000D0DB5" w:rsidRPr="000D0DB5" w14:paraId="04F96578" w14:textId="77777777" w:rsidTr="001B2BD6">
        <w:trPr>
          <w:trHeight w:val="300"/>
        </w:trPr>
        <w:tc>
          <w:tcPr>
            <w:tcW w:w="712" w:type="dxa"/>
            <w:vMerge w:val="restart"/>
            <w:tcBorders>
              <w:top w:val="nil"/>
              <w:left w:val="single" w:sz="4" w:space="0" w:color="auto"/>
              <w:bottom w:val="single" w:sz="4" w:space="0" w:color="000000"/>
              <w:right w:val="single" w:sz="4" w:space="0" w:color="auto"/>
            </w:tcBorders>
            <w:shd w:val="clear" w:color="auto" w:fill="auto"/>
            <w:vAlign w:val="center"/>
            <w:hideMark/>
          </w:tcPr>
          <w:p w14:paraId="40B33A06" w14:textId="77777777" w:rsidR="000D0DB5" w:rsidRPr="000D0DB5" w:rsidRDefault="000D0DB5" w:rsidP="001B2BD6">
            <w:pPr>
              <w:jc w:val="center"/>
              <w:rPr>
                <w:rFonts w:ascii="Calibri" w:hAnsi="Calibri" w:cs="Calibri"/>
                <w:color w:val="000000"/>
                <w:sz w:val="16"/>
                <w:szCs w:val="16"/>
                <w:lang w:val="es-MX" w:eastAsia="es-MX"/>
              </w:rPr>
            </w:pPr>
            <w:r w:rsidRPr="000D0DB5">
              <w:rPr>
                <w:rFonts w:ascii="Calibri" w:hAnsi="Calibri" w:cs="Calibri"/>
                <w:color w:val="000000"/>
                <w:sz w:val="16"/>
                <w:szCs w:val="16"/>
                <w:lang w:val="es-MX" w:eastAsia="es-MX"/>
              </w:rPr>
              <w:t>3</w:t>
            </w:r>
          </w:p>
        </w:tc>
        <w:tc>
          <w:tcPr>
            <w:tcW w:w="712" w:type="dxa"/>
            <w:tcBorders>
              <w:top w:val="nil"/>
              <w:left w:val="nil"/>
              <w:bottom w:val="single" w:sz="4" w:space="0" w:color="auto"/>
              <w:right w:val="single" w:sz="4" w:space="0" w:color="auto"/>
            </w:tcBorders>
            <w:shd w:val="clear" w:color="auto" w:fill="auto"/>
            <w:noWrap/>
            <w:vAlign w:val="center"/>
            <w:hideMark/>
          </w:tcPr>
          <w:p w14:paraId="36C5D731" w14:textId="77777777" w:rsidR="000D0DB5" w:rsidRPr="000D0DB5" w:rsidRDefault="000D0DB5" w:rsidP="000D0DB5">
            <w:pPr>
              <w:jc w:val="center"/>
              <w:rPr>
                <w:rFonts w:ascii="Calibri" w:hAnsi="Calibri" w:cs="Calibri"/>
                <w:color w:val="000000"/>
                <w:sz w:val="16"/>
                <w:szCs w:val="16"/>
                <w:lang w:val="es-MX" w:eastAsia="es-MX"/>
              </w:rPr>
            </w:pPr>
            <w:r w:rsidRPr="000D0DB5">
              <w:rPr>
                <w:rFonts w:ascii="Calibri" w:hAnsi="Calibri" w:cs="Calibri"/>
                <w:color w:val="000000"/>
                <w:sz w:val="16"/>
                <w:szCs w:val="16"/>
                <w:lang w:val="es-MX" w:eastAsia="es-MX"/>
              </w:rPr>
              <w:t>25901</w:t>
            </w:r>
          </w:p>
        </w:tc>
        <w:tc>
          <w:tcPr>
            <w:tcW w:w="1269" w:type="dxa"/>
            <w:tcBorders>
              <w:top w:val="nil"/>
              <w:left w:val="nil"/>
              <w:bottom w:val="single" w:sz="4" w:space="0" w:color="auto"/>
              <w:right w:val="single" w:sz="4" w:space="0" w:color="auto"/>
            </w:tcBorders>
            <w:shd w:val="clear" w:color="auto" w:fill="auto"/>
            <w:noWrap/>
            <w:vAlign w:val="center"/>
            <w:hideMark/>
          </w:tcPr>
          <w:p w14:paraId="5EDD3290" w14:textId="2A8F6038" w:rsidR="000D0DB5" w:rsidRPr="000D0DB5" w:rsidRDefault="009C48AC" w:rsidP="000D0DB5">
            <w:pPr>
              <w:jc w:val="center"/>
              <w:rPr>
                <w:rFonts w:ascii="Calibri" w:hAnsi="Calibri" w:cs="Calibri"/>
                <w:color w:val="000000"/>
                <w:sz w:val="16"/>
                <w:szCs w:val="16"/>
                <w:lang w:val="es-MX" w:eastAsia="es-MX"/>
              </w:rPr>
            </w:pPr>
            <w:r>
              <w:rPr>
                <w:rFonts w:ascii="Calibri" w:hAnsi="Calibri" w:cs="Calibri"/>
                <w:color w:val="000000"/>
                <w:sz w:val="16"/>
                <w:szCs w:val="16"/>
                <w:lang w:val="es-MX" w:eastAsia="es-MX"/>
              </w:rPr>
              <w:t>0</w:t>
            </w:r>
            <w:r w:rsidR="000D0DB5" w:rsidRPr="000D0DB5">
              <w:rPr>
                <w:rFonts w:ascii="Calibri" w:hAnsi="Calibri" w:cs="Calibri"/>
                <w:color w:val="000000"/>
                <w:sz w:val="16"/>
                <w:szCs w:val="16"/>
                <w:lang w:val="es-MX" w:eastAsia="es-MX"/>
              </w:rPr>
              <w:t>806101481.01</w:t>
            </w:r>
          </w:p>
        </w:tc>
        <w:tc>
          <w:tcPr>
            <w:tcW w:w="5246" w:type="dxa"/>
            <w:tcBorders>
              <w:top w:val="nil"/>
              <w:left w:val="nil"/>
              <w:bottom w:val="single" w:sz="4" w:space="0" w:color="auto"/>
              <w:right w:val="single" w:sz="4" w:space="0" w:color="auto"/>
            </w:tcBorders>
            <w:shd w:val="clear" w:color="auto" w:fill="auto"/>
            <w:noWrap/>
            <w:vAlign w:val="bottom"/>
            <w:hideMark/>
          </w:tcPr>
          <w:p w14:paraId="66E9AE41" w14:textId="77777777" w:rsidR="000D0DB5" w:rsidRPr="000D0DB5" w:rsidRDefault="000D0DB5" w:rsidP="000D0DB5">
            <w:pPr>
              <w:rPr>
                <w:rFonts w:ascii="Calibri" w:hAnsi="Calibri" w:cs="Calibri"/>
                <w:color w:val="000000"/>
                <w:sz w:val="16"/>
                <w:szCs w:val="16"/>
                <w:lang w:val="es-MX" w:eastAsia="es-MX"/>
              </w:rPr>
            </w:pPr>
            <w:r w:rsidRPr="000D0DB5">
              <w:rPr>
                <w:rFonts w:ascii="Calibri" w:hAnsi="Calibri" w:cs="Calibri"/>
                <w:color w:val="000000"/>
                <w:sz w:val="16"/>
                <w:szCs w:val="16"/>
                <w:lang w:val="es-MX" w:eastAsia="es-MX"/>
              </w:rPr>
              <w:t>PLACA DE AGAR GELOSA CHOCOLATE, DESECHABLE ESTERIL DE POLIESTIRENO CRISTAL DE 92 MM DE DIAMETRO CON 18 ML. DE MEDIO HIDRATADO CON 1 % DE HEMOGLOBINA Y 1 % DE SUPLEMENTO NUTRITIVO. APILABLE, CON IDENTIFICACION IMPRESA INDIVIDUAL. BOLSA ESTERIL DE PVDC POLIPROPILENO SELLADA AL CALOR CON ETIQUETA DE IDENTIFICACION.</w:t>
            </w:r>
          </w:p>
        </w:tc>
        <w:tc>
          <w:tcPr>
            <w:tcW w:w="1134" w:type="dxa"/>
            <w:tcBorders>
              <w:top w:val="nil"/>
              <w:left w:val="nil"/>
              <w:bottom w:val="single" w:sz="4" w:space="0" w:color="auto"/>
              <w:right w:val="single" w:sz="4" w:space="0" w:color="auto"/>
            </w:tcBorders>
            <w:shd w:val="clear" w:color="auto" w:fill="auto"/>
            <w:noWrap/>
            <w:vAlign w:val="center"/>
            <w:hideMark/>
          </w:tcPr>
          <w:p w14:paraId="2DCEDBB1" w14:textId="77777777" w:rsidR="000D0DB5" w:rsidRPr="000D0DB5" w:rsidRDefault="000D0DB5" w:rsidP="000D0DB5">
            <w:pPr>
              <w:jc w:val="center"/>
              <w:rPr>
                <w:rFonts w:ascii="Calibri" w:hAnsi="Calibri" w:cs="Calibri"/>
                <w:color w:val="000000"/>
                <w:sz w:val="16"/>
                <w:szCs w:val="16"/>
                <w:lang w:val="es-MX" w:eastAsia="es-MX"/>
              </w:rPr>
            </w:pPr>
            <w:r w:rsidRPr="000D0DB5">
              <w:rPr>
                <w:rFonts w:ascii="Calibri" w:hAnsi="Calibri" w:cs="Calibri"/>
                <w:color w:val="000000"/>
                <w:sz w:val="16"/>
                <w:szCs w:val="16"/>
                <w:lang w:val="es-MX" w:eastAsia="es-MX"/>
              </w:rPr>
              <w:t>PLACA</w:t>
            </w:r>
          </w:p>
        </w:tc>
        <w:tc>
          <w:tcPr>
            <w:tcW w:w="1148" w:type="dxa"/>
            <w:tcBorders>
              <w:top w:val="nil"/>
              <w:left w:val="nil"/>
              <w:bottom w:val="single" w:sz="4" w:space="0" w:color="auto"/>
              <w:right w:val="single" w:sz="4" w:space="0" w:color="auto"/>
            </w:tcBorders>
            <w:shd w:val="clear" w:color="auto" w:fill="auto"/>
            <w:noWrap/>
            <w:vAlign w:val="center"/>
            <w:hideMark/>
          </w:tcPr>
          <w:p w14:paraId="73CED43D" w14:textId="77777777" w:rsidR="000D0DB5" w:rsidRPr="000D0DB5" w:rsidRDefault="000D0DB5" w:rsidP="000D0DB5">
            <w:pPr>
              <w:jc w:val="center"/>
              <w:rPr>
                <w:rFonts w:ascii="Calibri" w:hAnsi="Calibri" w:cs="Calibri"/>
                <w:color w:val="000000"/>
                <w:sz w:val="16"/>
                <w:szCs w:val="16"/>
                <w:lang w:val="es-MX" w:eastAsia="es-MX"/>
              </w:rPr>
            </w:pPr>
            <w:r w:rsidRPr="000D0DB5">
              <w:rPr>
                <w:rFonts w:ascii="Calibri" w:hAnsi="Calibri" w:cs="Calibri"/>
                <w:color w:val="000000"/>
                <w:sz w:val="16"/>
                <w:szCs w:val="16"/>
                <w:lang w:val="es-MX" w:eastAsia="es-MX"/>
              </w:rPr>
              <w:t>C/1</w:t>
            </w:r>
          </w:p>
        </w:tc>
        <w:tc>
          <w:tcPr>
            <w:tcW w:w="978" w:type="dxa"/>
            <w:tcBorders>
              <w:top w:val="nil"/>
              <w:left w:val="nil"/>
              <w:bottom w:val="single" w:sz="4" w:space="0" w:color="auto"/>
              <w:right w:val="single" w:sz="4" w:space="0" w:color="auto"/>
            </w:tcBorders>
            <w:shd w:val="clear" w:color="auto" w:fill="auto"/>
            <w:noWrap/>
            <w:vAlign w:val="center"/>
            <w:hideMark/>
          </w:tcPr>
          <w:p w14:paraId="60B1182D" w14:textId="77777777" w:rsidR="000D0DB5" w:rsidRPr="000D0DB5" w:rsidRDefault="000D0DB5" w:rsidP="000D0DB5">
            <w:pPr>
              <w:jc w:val="right"/>
              <w:rPr>
                <w:rFonts w:ascii="Calibri" w:hAnsi="Calibri" w:cs="Calibri"/>
                <w:color w:val="000000"/>
                <w:sz w:val="16"/>
                <w:szCs w:val="16"/>
                <w:lang w:val="es-MX" w:eastAsia="es-MX"/>
              </w:rPr>
            </w:pPr>
            <w:r w:rsidRPr="000D0DB5">
              <w:rPr>
                <w:rFonts w:ascii="Calibri" w:hAnsi="Calibri" w:cs="Calibri"/>
                <w:color w:val="000000"/>
                <w:sz w:val="16"/>
                <w:szCs w:val="16"/>
                <w:lang w:val="es-MX" w:eastAsia="es-MX"/>
              </w:rPr>
              <w:t xml:space="preserve">             2,400 </w:t>
            </w:r>
          </w:p>
        </w:tc>
      </w:tr>
      <w:tr w:rsidR="000D0DB5" w:rsidRPr="000D0DB5" w14:paraId="58ED2DDD" w14:textId="77777777" w:rsidTr="001B2BD6">
        <w:trPr>
          <w:trHeight w:val="300"/>
        </w:trPr>
        <w:tc>
          <w:tcPr>
            <w:tcW w:w="712" w:type="dxa"/>
            <w:vMerge/>
            <w:tcBorders>
              <w:top w:val="nil"/>
              <w:left w:val="single" w:sz="4" w:space="0" w:color="auto"/>
              <w:bottom w:val="single" w:sz="4" w:space="0" w:color="000000"/>
              <w:right w:val="single" w:sz="4" w:space="0" w:color="auto"/>
            </w:tcBorders>
            <w:vAlign w:val="center"/>
            <w:hideMark/>
          </w:tcPr>
          <w:p w14:paraId="6EB66E61" w14:textId="77777777" w:rsidR="000D0DB5" w:rsidRPr="000D0DB5" w:rsidRDefault="000D0DB5" w:rsidP="001B2BD6">
            <w:pPr>
              <w:jc w:val="center"/>
              <w:rPr>
                <w:rFonts w:ascii="Calibri" w:hAnsi="Calibri" w:cs="Calibri"/>
                <w:color w:val="000000"/>
                <w:sz w:val="16"/>
                <w:szCs w:val="16"/>
                <w:lang w:val="es-MX" w:eastAsia="es-MX"/>
              </w:rPr>
            </w:pPr>
          </w:p>
        </w:tc>
        <w:tc>
          <w:tcPr>
            <w:tcW w:w="712" w:type="dxa"/>
            <w:tcBorders>
              <w:top w:val="nil"/>
              <w:left w:val="nil"/>
              <w:bottom w:val="single" w:sz="4" w:space="0" w:color="auto"/>
              <w:right w:val="single" w:sz="4" w:space="0" w:color="auto"/>
            </w:tcBorders>
            <w:shd w:val="clear" w:color="auto" w:fill="auto"/>
            <w:noWrap/>
            <w:vAlign w:val="center"/>
            <w:hideMark/>
          </w:tcPr>
          <w:p w14:paraId="67B56B82" w14:textId="77777777" w:rsidR="000D0DB5" w:rsidRPr="000D0DB5" w:rsidRDefault="000D0DB5" w:rsidP="000D0DB5">
            <w:pPr>
              <w:jc w:val="center"/>
              <w:rPr>
                <w:rFonts w:ascii="Calibri" w:hAnsi="Calibri" w:cs="Calibri"/>
                <w:color w:val="000000"/>
                <w:sz w:val="16"/>
                <w:szCs w:val="16"/>
                <w:lang w:val="es-MX" w:eastAsia="es-MX"/>
              </w:rPr>
            </w:pPr>
            <w:r w:rsidRPr="000D0DB5">
              <w:rPr>
                <w:rFonts w:ascii="Calibri" w:hAnsi="Calibri" w:cs="Calibri"/>
                <w:color w:val="000000"/>
                <w:sz w:val="16"/>
                <w:szCs w:val="16"/>
                <w:lang w:val="es-MX" w:eastAsia="es-MX"/>
              </w:rPr>
              <w:t>25101</w:t>
            </w:r>
          </w:p>
        </w:tc>
        <w:tc>
          <w:tcPr>
            <w:tcW w:w="1269" w:type="dxa"/>
            <w:tcBorders>
              <w:top w:val="nil"/>
              <w:left w:val="nil"/>
              <w:bottom w:val="single" w:sz="4" w:space="0" w:color="auto"/>
              <w:right w:val="single" w:sz="4" w:space="0" w:color="auto"/>
            </w:tcBorders>
            <w:shd w:val="clear" w:color="auto" w:fill="auto"/>
            <w:noWrap/>
            <w:vAlign w:val="center"/>
            <w:hideMark/>
          </w:tcPr>
          <w:p w14:paraId="35EA4633" w14:textId="596AFF63" w:rsidR="000D0DB5" w:rsidRPr="000D0DB5" w:rsidRDefault="009C48AC" w:rsidP="000D0DB5">
            <w:pPr>
              <w:jc w:val="center"/>
              <w:rPr>
                <w:rFonts w:ascii="Calibri" w:hAnsi="Calibri" w:cs="Calibri"/>
                <w:color w:val="000000"/>
                <w:sz w:val="16"/>
                <w:szCs w:val="16"/>
                <w:lang w:val="es-MX" w:eastAsia="es-MX"/>
              </w:rPr>
            </w:pPr>
            <w:r>
              <w:rPr>
                <w:rFonts w:ascii="Calibri" w:hAnsi="Calibri" w:cs="Calibri"/>
                <w:color w:val="000000"/>
                <w:sz w:val="16"/>
                <w:szCs w:val="16"/>
                <w:lang w:val="es-MX" w:eastAsia="es-MX"/>
              </w:rPr>
              <w:t>0</w:t>
            </w:r>
            <w:r w:rsidR="000D0DB5" w:rsidRPr="000D0DB5">
              <w:rPr>
                <w:rFonts w:ascii="Calibri" w:hAnsi="Calibri" w:cs="Calibri"/>
                <w:color w:val="000000"/>
                <w:sz w:val="16"/>
                <w:szCs w:val="16"/>
                <w:lang w:val="es-MX" w:eastAsia="es-MX"/>
              </w:rPr>
              <w:t>806101499.00</w:t>
            </w:r>
          </w:p>
        </w:tc>
        <w:tc>
          <w:tcPr>
            <w:tcW w:w="5246" w:type="dxa"/>
            <w:tcBorders>
              <w:top w:val="nil"/>
              <w:left w:val="nil"/>
              <w:bottom w:val="single" w:sz="4" w:space="0" w:color="auto"/>
              <w:right w:val="single" w:sz="4" w:space="0" w:color="auto"/>
            </w:tcBorders>
            <w:shd w:val="clear" w:color="auto" w:fill="auto"/>
            <w:noWrap/>
            <w:vAlign w:val="bottom"/>
            <w:hideMark/>
          </w:tcPr>
          <w:p w14:paraId="7793E28C" w14:textId="77777777" w:rsidR="000D0DB5" w:rsidRPr="000D0DB5" w:rsidRDefault="000D0DB5" w:rsidP="000D0DB5">
            <w:pPr>
              <w:rPr>
                <w:rFonts w:ascii="Calibri" w:hAnsi="Calibri" w:cs="Calibri"/>
                <w:color w:val="000000"/>
                <w:sz w:val="16"/>
                <w:szCs w:val="16"/>
                <w:lang w:val="es-MX" w:eastAsia="es-MX"/>
              </w:rPr>
            </w:pPr>
            <w:r w:rsidRPr="000D0DB5">
              <w:rPr>
                <w:rFonts w:ascii="Calibri" w:hAnsi="Calibri" w:cs="Calibri"/>
                <w:color w:val="000000"/>
                <w:sz w:val="16"/>
                <w:szCs w:val="16"/>
                <w:lang w:val="es-MX" w:eastAsia="es-MX"/>
              </w:rPr>
              <w:t>PLACA DE THAYER MARTIN, DESECHABLE, ESTERIL DE POLIESTIRENO CRISTAL DE 92 MM. DE DIAMETRO, CON 18 ML. DE MEDIO HIDRATADO, CON 1% DE HEMOGLOBINA, 1% DE SUPLEMENTO NUTRITIVO Y 1% DE INHIBIDOR DE VCNT, APILABLE, CON IDENTIFICACION IMPRESA INDIVIDUAL. BOLSA ESTERIL DE PVDC POLIPROPILENO SELLADA AL CALOR CON ETIQUETA DE IDENTIFICACION.</w:t>
            </w:r>
          </w:p>
        </w:tc>
        <w:tc>
          <w:tcPr>
            <w:tcW w:w="1134" w:type="dxa"/>
            <w:tcBorders>
              <w:top w:val="nil"/>
              <w:left w:val="nil"/>
              <w:bottom w:val="single" w:sz="4" w:space="0" w:color="auto"/>
              <w:right w:val="single" w:sz="4" w:space="0" w:color="auto"/>
            </w:tcBorders>
            <w:shd w:val="clear" w:color="auto" w:fill="auto"/>
            <w:noWrap/>
            <w:vAlign w:val="center"/>
            <w:hideMark/>
          </w:tcPr>
          <w:p w14:paraId="7F6714C2" w14:textId="77777777" w:rsidR="000D0DB5" w:rsidRPr="000D0DB5" w:rsidRDefault="000D0DB5" w:rsidP="000D0DB5">
            <w:pPr>
              <w:jc w:val="center"/>
              <w:rPr>
                <w:rFonts w:ascii="Calibri" w:hAnsi="Calibri" w:cs="Calibri"/>
                <w:color w:val="000000"/>
                <w:sz w:val="16"/>
                <w:szCs w:val="16"/>
                <w:lang w:val="es-MX" w:eastAsia="es-MX"/>
              </w:rPr>
            </w:pPr>
            <w:r w:rsidRPr="000D0DB5">
              <w:rPr>
                <w:rFonts w:ascii="Calibri" w:hAnsi="Calibri" w:cs="Calibri"/>
                <w:color w:val="000000"/>
                <w:sz w:val="16"/>
                <w:szCs w:val="16"/>
                <w:lang w:val="es-MX" w:eastAsia="es-MX"/>
              </w:rPr>
              <w:t>PLACA</w:t>
            </w:r>
          </w:p>
        </w:tc>
        <w:tc>
          <w:tcPr>
            <w:tcW w:w="1148" w:type="dxa"/>
            <w:tcBorders>
              <w:top w:val="nil"/>
              <w:left w:val="nil"/>
              <w:bottom w:val="single" w:sz="4" w:space="0" w:color="auto"/>
              <w:right w:val="single" w:sz="4" w:space="0" w:color="auto"/>
            </w:tcBorders>
            <w:shd w:val="clear" w:color="auto" w:fill="auto"/>
            <w:noWrap/>
            <w:vAlign w:val="center"/>
            <w:hideMark/>
          </w:tcPr>
          <w:p w14:paraId="30945914" w14:textId="77777777" w:rsidR="000D0DB5" w:rsidRPr="000D0DB5" w:rsidRDefault="000D0DB5" w:rsidP="000D0DB5">
            <w:pPr>
              <w:jc w:val="center"/>
              <w:rPr>
                <w:rFonts w:ascii="Calibri" w:hAnsi="Calibri" w:cs="Calibri"/>
                <w:color w:val="000000"/>
                <w:sz w:val="16"/>
                <w:szCs w:val="16"/>
                <w:lang w:val="es-MX" w:eastAsia="es-MX"/>
              </w:rPr>
            </w:pPr>
            <w:r w:rsidRPr="000D0DB5">
              <w:rPr>
                <w:rFonts w:ascii="Calibri" w:hAnsi="Calibri" w:cs="Calibri"/>
                <w:color w:val="000000"/>
                <w:sz w:val="16"/>
                <w:szCs w:val="16"/>
                <w:lang w:val="es-MX" w:eastAsia="es-MX"/>
              </w:rPr>
              <w:t>C/1</w:t>
            </w:r>
          </w:p>
        </w:tc>
        <w:tc>
          <w:tcPr>
            <w:tcW w:w="978" w:type="dxa"/>
            <w:tcBorders>
              <w:top w:val="nil"/>
              <w:left w:val="nil"/>
              <w:bottom w:val="single" w:sz="4" w:space="0" w:color="auto"/>
              <w:right w:val="single" w:sz="4" w:space="0" w:color="auto"/>
            </w:tcBorders>
            <w:shd w:val="clear" w:color="auto" w:fill="auto"/>
            <w:noWrap/>
            <w:vAlign w:val="center"/>
            <w:hideMark/>
          </w:tcPr>
          <w:p w14:paraId="462A1ED2" w14:textId="77777777" w:rsidR="000D0DB5" w:rsidRPr="000D0DB5" w:rsidRDefault="000D0DB5" w:rsidP="000D0DB5">
            <w:pPr>
              <w:jc w:val="right"/>
              <w:rPr>
                <w:rFonts w:ascii="Calibri" w:hAnsi="Calibri" w:cs="Calibri"/>
                <w:color w:val="000000"/>
                <w:sz w:val="16"/>
                <w:szCs w:val="16"/>
                <w:lang w:val="es-MX" w:eastAsia="es-MX"/>
              </w:rPr>
            </w:pPr>
            <w:r w:rsidRPr="000D0DB5">
              <w:rPr>
                <w:rFonts w:ascii="Calibri" w:hAnsi="Calibri" w:cs="Calibri"/>
                <w:color w:val="000000"/>
                <w:sz w:val="16"/>
                <w:szCs w:val="16"/>
                <w:lang w:val="es-MX" w:eastAsia="es-MX"/>
              </w:rPr>
              <w:t xml:space="preserve">             2,400 </w:t>
            </w:r>
          </w:p>
        </w:tc>
      </w:tr>
      <w:tr w:rsidR="000D0DB5" w:rsidRPr="000D0DB5" w14:paraId="01F18F49" w14:textId="77777777" w:rsidTr="001B2BD6">
        <w:trPr>
          <w:trHeight w:val="300"/>
        </w:trPr>
        <w:tc>
          <w:tcPr>
            <w:tcW w:w="712" w:type="dxa"/>
            <w:vMerge/>
            <w:tcBorders>
              <w:top w:val="nil"/>
              <w:left w:val="single" w:sz="4" w:space="0" w:color="auto"/>
              <w:bottom w:val="single" w:sz="4" w:space="0" w:color="000000"/>
              <w:right w:val="single" w:sz="4" w:space="0" w:color="auto"/>
            </w:tcBorders>
            <w:vAlign w:val="center"/>
            <w:hideMark/>
          </w:tcPr>
          <w:p w14:paraId="1E054D61" w14:textId="77777777" w:rsidR="000D0DB5" w:rsidRPr="000D0DB5" w:rsidRDefault="000D0DB5" w:rsidP="001B2BD6">
            <w:pPr>
              <w:jc w:val="center"/>
              <w:rPr>
                <w:rFonts w:ascii="Calibri" w:hAnsi="Calibri" w:cs="Calibri"/>
                <w:color w:val="000000"/>
                <w:sz w:val="16"/>
                <w:szCs w:val="16"/>
                <w:lang w:val="es-MX" w:eastAsia="es-MX"/>
              </w:rPr>
            </w:pPr>
          </w:p>
        </w:tc>
        <w:tc>
          <w:tcPr>
            <w:tcW w:w="712" w:type="dxa"/>
            <w:tcBorders>
              <w:top w:val="nil"/>
              <w:left w:val="nil"/>
              <w:bottom w:val="single" w:sz="4" w:space="0" w:color="auto"/>
              <w:right w:val="single" w:sz="4" w:space="0" w:color="auto"/>
            </w:tcBorders>
            <w:shd w:val="clear" w:color="auto" w:fill="auto"/>
            <w:noWrap/>
            <w:vAlign w:val="center"/>
            <w:hideMark/>
          </w:tcPr>
          <w:p w14:paraId="4C7650C3" w14:textId="77777777" w:rsidR="000D0DB5" w:rsidRPr="000D0DB5" w:rsidRDefault="000D0DB5" w:rsidP="000D0DB5">
            <w:pPr>
              <w:jc w:val="center"/>
              <w:rPr>
                <w:rFonts w:ascii="Calibri" w:hAnsi="Calibri" w:cs="Calibri"/>
                <w:color w:val="000000"/>
                <w:sz w:val="16"/>
                <w:szCs w:val="16"/>
                <w:lang w:val="es-MX" w:eastAsia="es-MX"/>
              </w:rPr>
            </w:pPr>
            <w:r w:rsidRPr="000D0DB5">
              <w:rPr>
                <w:rFonts w:ascii="Calibri" w:hAnsi="Calibri" w:cs="Calibri"/>
                <w:color w:val="000000"/>
                <w:sz w:val="16"/>
                <w:szCs w:val="16"/>
                <w:lang w:val="es-MX" w:eastAsia="es-MX"/>
              </w:rPr>
              <w:t>25901</w:t>
            </w:r>
          </w:p>
        </w:tc>
        <w:tc>
          <w:tcPr>
            <w:tcW w:w="1269" w:type="dxa"/>
            <w:tcBorders>
              <w:top w:val="nil"/>
              <w:left w:val="nil"/>
              <w:bottom w:val="single" w:sz="4" w:space="0" w:color="auto"/>
              <w:right w:val="single" w:sz="4" w:space="0" w:color="auto"/>
            </w:tcBorders>
            <w:shd w:val="clear" w:color="auto" w:fill="auto"/>
            <w:noWrap/>
            <w:vAlign w:val="center"/>
            <w:hideMark/>
          </w:tcPr>
          <w:p w14:paraId="72053077" w14:textId="78D457E5" w:rsidR="000D0DB5" w:rsidRPr="000D0DB5" w:rsidRDefault="009C48AC" w:rsidP="000D0DB5">
            <w:pPr>
              <w:jc w:val="center"/>
              <w:rPr>
                <w:rFonts w:ascii="Calibri" w:hAnsi="Calibri" w:cs="Calibri"/>
                <w:color w:val="000000"/>
                <w:sz w:val="16"/>
                <w:szCs w:val="16"/>
                <w:lang w:val="es-MX" w:eastAsia="es-MX"/>
              </w:rPr>
            </w:pPr>
            <w:r>
              <w:rPr>
                <w:rFonts w:ascii="Calibri" w:hAnsi="Calibri" w:cs="Calibri"/>
                <w:color w:val="000000"/>
                <w:sz w:val="16"/>
                <w:szCs w:val="16"/>
                <w:lang w:val="es-MX" w:eastAsia="es-MX"/>
              </w:rPr>
              <w:t>0</w:t>
            </w:r>
            <w:r w:rsidR="000D0DB5" w:rsidRPr="000D0DB5">
              <w:rPr>
                <w:rFonts w:ascii="Calibri" w:hAnsi="Calibri" w:cs="Calibri"/>
                <w:color w:val="000000"/>
                <w:sz w:val="16"/>
                <w:szCs w:val="16"/>
                <w:lang w:val="es-MX" w:eastAsia="es-MX"/>
              </w:rPr>
              <w:t>806101515.00</w:t>
            </w:r>
          </w:p>
        </w:tc>
        <w:tc>
          <w:tcPr>
            <w:tcW w:w="5246" w:type="dxa"/>
            <w:tcBorders>
              <w:top w:val="nil"/>
              <w:left w:val="nil"/>
              <w:bottom w:val="single" w:sz="4" w:space="0" w:color="auto"/>
              <w:right w:val="single" w:sz="4" w:space="0" w:color="auto"/>
            </w:tcBorders>
            <w:shd w:val="clear" w:color="auto" w:fill="auto"/>
            <w:noWrap/>
            <w:vAlign w:val="bottom"/>
            <w:hideMark/>
          </w:tcPr>
          <w:p w14:paraId="4C212716" w14:textId="77777777" w:rsidR="000D0DB5" w:rsidRPr="000D0DB5" w:rsidRDefault="000D0DB5" w:rsidP="000D0DB5">
            <w:pPr>
              <w:rPr>
                <w:rFonts w:ascii="Calibri" w:hAnsi="Calibri" w:cs="Calibri"/>
                <w:color w:val="000000"/>
                <w:sz w:val="16"/>
                <w:szCs w:val="16"/>
                <w:lang w:val="es-MX" w:eastAsia="es-MX"/>
              </w:rPr>
            </w:pPr>
            <w:r w:rsidRPr="000D0DB5">
              <w:rPr>
                <w:rFonts w:ascii="Calibri" w:hAnsi="Calibri" w:cs="Calibri"/>
                <w:color w:val="000000"/>
                <w:sz w:val="16"/>
                <w:szCs w:val="16"/>
                <w:lang w:val="es-MX" w:eastAsia="es-MX"/>
              </w:rPr>
              <w:t>PLACA DE AGAR SANGRE</w:t>
            </w:r>
          </w:p>
        </w:tc>
        <w:tc>
          <w:tcPr>
            <w:tcW w:w="1134" w:type="dxa"/>
            <w:tcBorders>
              <w:top w:val="nil"/>
              <w:left w:val="nil"/>
              <w:bottom w:val="single" w:sz="4" w:space="0" w:color="auto"/>
              <w:right w:val="single" w:sz="4" w:space="0" w:color="auto"/>
            </w:tcBorders>
            <w:shd w:val="clear" w:color="auto" w:fill="auto"/>
            <w:noWrap/>
            <w:vAlign w:val="center"/>
            <w:hideMark/>
          </w:tcPr>
          <w:p w14:paraId="2EE55986" w14:textId="77777777" w:rsidR="000D0DB5" w:rsidRPr="000D0DB5" w:rsidRDefault="000D0DB5" w:rsidP="000D0DB5">
            <w:pPr>
              <w:jc w:val="center"/>
              <w:rPr>
                <w:rFonts w:ascii="Calibri" w:hAnsi="Calibri" w:cs="Calibri"/>
                <w:color w:val="000000"/>
                <w:sz w:val="16"/>
                <w:szCs w:val="16"/>
                <w:lang w:val="es-MX" w:eastAsia="es-MX"/>
              </w:rPr>
            </w:pPr>
            <w:r w:rsidRPr="000D0DB5">
              <w:rPr>
                <w:rFonts w:ascii="Calibri" w:hAnsi="Calibri" w:cs="Calibri"/>
                <w:color w:val="000000"/>
                <w:sz w:val="16"/>
                <w:szCs w:val="16"/>
                <w:lang w:val="es-MX" w:eastAsia="es-MX"/>
              </w:rPr>
              <w:t>PLACA</w:t>
            </w:r>
          </w:p>
        </w:tc>
        <w:tc>
          <w:tcPr>
            <w:tcW w:w="1148" w:type="dxa"/>
            <w:tcBorders>
              <w:top w:val="nil"/>
              <w:left w:val="nil"/>
              <w:bottom w:val="single" w:sz="4" w:space="0" w:color="auto"/>
              <w:right w:val="single" w:sz="4" w:space="0" w:color="auto"/>
            </w:tcBorders>
            <w:shd w:val="clear" w:color="auto" w:fill="auto"/>
            <w:noWrap/>
            <w:vAlign w:val="center"/>
            <w:hideMark/>
          </w:tcPr>
          <w:p w14:paraId="2FA83E0D" w14:textId="77777777" w:rsidR="000D0DB5" w:rsidRPr="000D0DB5" w:rsidRDefault="000D0DB5" w:rsidP="000D0DB5">
            <w:pPr>
              <w:jc w:val="center"/>
              <w:rPr>
                <w:rFonts w:ascii="Calibri" w:hAnsi="Calibri" w:cs="Calibri"/>
                <w:color w:val="000000"/>
                <w:sz w:val="16"/>
                <w:szCs w:val="16"/>
                <w:lang w:val="es-MX" w:eastAsia="es-MX"/>
              </w:rPr>
            </w:pPr>
            <w:r w:rsidRPr="000D0DB5">
              <w:rPr>
                <w:rFonts w:ascii="Calibri" w:hAnsi="Calibri" w:cs="Calibri"/>
                <w:color w:val="000000"/>
                <w:sz w:val="16"/>
                <w:szCs w:val="16"/>
                <w:lang w:val="es-MX" w:eastAsia="es-MX"/>
              </w:rPr>
              <w:t>C/1</w:t>
            </w:r>
          </w:p>
        </w:tc>
        <w:tc>
          <w:tcPr>
            <w:tcW w:w="978" w:type="dxa"/>
            <w:tcBorders>
              <w:top w:val="nil"/>
              <w:left w:val="nil"/>
              <w:bottom w:val="single" w:sz="4" w:space="0" w:color="auto"/>
              <w:right w:val="single" w:sz="4" w:space="0" w:color="auto"/>
            </w:tcBorders>
            <w:shd w:val="clear" w:color="auto" w:fill="auto"/>
            <w:noWrap/>
            <w:vAlign w:val="center"/>
            <w:hideMark/>
          </w:tcPr>
          <w:p w14:paraId="6461406D" w14:textId="77777777" w:rsidR="000D0DB5" w:rsidRPr="000D0DB5" w:rsidRDefault="000D0DB5" w:rsidP="000D0DB5">
            <w:pPr>
              <w:jc w:val="right"/>
              <w:rPr>
                <w:rFonts w:ascii="Calibri" w:hAnsi="Calibri" w:cs="Calibri"/>
                <w:color w:val="000000"/>
                <w:sz w:val="16"/>
                <w:szCs w:val="16"/>
                <w:lang w:val="es-MX" w:eastAsia="es-MX"/>
              </w:rPr>
            </w:pPr>
            <w:r w:rsidRPr="000D0DB5">
              <w:rPr>
                <w:rFonts w:ascii="Calibri" w:hAnsi="Calibri" w:cs="Calibri"/>
                <w:color w:val="000000"/>
                <w:sz w:val="16"/>
                <w:szCs w:val="16"/>
                <w:lang w:val="es-MX" w:eastAsia="es-MX"/>
              </w:rPr>
              <w:t xml:space="preserve">             4,100 </w:t>
            </w:r>
          </w:p>
        </w:tc>
      </w:tr>
      <w:tr w:rsidR="000D0DB5" w:rsidRPr="000D0DB5" w14:paraId="6438448A" w14:textId="77777777" w:rsidTr="001B2BD6">
        <w:trPr>
          <w:trHeight w:val="300"/>
        </w:trPr>
        <w:tc>
          <w:tcPr>
            <w:tcW w:w="712" w:type="dxa"/>
            <w:vMerge/>
            <w:tcBorders>
              <w:top w:val="nil"/>
              <w:left w:val="single" w:sz="4" w:space="0" w:color="auto"/>
              <w:bottom w:val="single" w:sz="4" w:space="0" w:color="000000"/>
              <w:right w:val="single" w:sz="4" w:space="0" w:color="auto"/>
            </w:tcBorders>
            <w:vAlign w:val="center"/>
            <w:hideMark/>
          </w:tcPr>
          <w:p w14:paraId="2B129666" w14:textId="77777777" w:rsidR="000D0DB5" w:rsidRPr="000D0DB5" w:rsidRDefault="000D0DB5" w:rsidP="001B2BD6">
            <w:pPr>
              <w:jc w:val="center"/>
              <w:rPr>
                <w:rFonts w:ascii="Calibri" w:hAnsi="Calibri" w:cs="Calibri"/>
                <w:color w:val="000000"/>
                <w:sz w:val="16"/>
                <w:szCs w:val="16"/>
                <w:lang w:val="es-MX" w:eastAsia="es-MX"/>
              </w:rPr>
            </w:pPr>
          </w:p>
        </w:tc>
        <w:tc>
          <w:tcPr>
            <w:tcW w:w="712" w:type="dxa"/>
            <w:tcBorders>
              <w:top w:val="nil"/>
              <w:left w:val="nil"/>
              <w:bottom w:val="single" w:sz="4" w:space="0" w:color="auto"/>
              <w:right w:val="single" w:sz="4" w:space="0" w:color="auto"/>
            </w:tcBorders>
            <w:shd w:val="clear" w:color="auto" w:fill="auto"/>
            <w:noWrap/>
            <w:vAlign w:val="center"/>
            <w:hideMark/>
          </w:tcPr>
          <w:p w14:paraId="03208759" w14:textId="77777777" w:rsidR="000D0DB5" w:rsidRPr="000D0DB5" w:rsidRDefault="000D0DB5" w:rsidP="000D0DB5">
            <w:pPr>
              <w:jc w:val="center"/>
              <w:rPr>
                <w:rFonts w:ascii="Calibri" w:hAnsi="Calibri" w:cs="Calibri"/>
                <w:color w:val="000000"/>
                <w:sz w:val="16"/>
                <w:szCs w:val="16"/>
                <w:lang w:val="es-MX" w:eastAsia="es-MX"/>
              </w:rPr>
            </w:pPr>
            <w:r w:rsidRPr="000D0DB5">
              <w:rPr>
                <w:rFonts w:ascii="Calibri" w:hAnsi="Calibri" w:cs="Calibri"/>
                <w:color w:val="000000"/>
                <w:sz w:val="16"/>
                <w:szCs w:val="16"/>
                <w:lang w:val="es-MX" w:eastAsia="es-MX"/>
              </w:rPr>
              <w:t>25101</w:t>
            </w:r>
          </w:p>
        </w:tc>
        <w:tc>
          <w:tcPr>
            <w:tcW w:w="1269" w:type="dxa"/>
            <w:tcBorders>
              <w:top w:val="nil"/>
              <w:left w:val="nil"/>
              <w:bottom w:val="single" w:sz="4" w:space="0" w:color="auto"/>
              <w:right w:val="single" w:sz="4" w:space="0" w:color="auto"/>
            </w:tcBorders>
            <w:shd w:val="clear" w:color="auto" w:fill="auto"/>
            <w:noWrap/>
            <w:vAlign w:val="center"/>
            <w:hideMark/>
          </w:tcPr>
          <w:p w14:paraId="11F525F8" w14:textId="77777777" w:rsidR="000D0DB5" w:rsidRPr="000D0DB5" w:rsidRDefault="000D0DB5" w:rsidP="000D0DB5">
            <w:pPr>
              <w:jc w:val="center"/>
              <w:rPr>
                <w:rFonts w:ascii="Calibri" w:hAnsi="Calibri" w:cs="Calibri"/>
                <w:color w:val="000000"/>
                <w:sz w:val="16"/>
                <w:szCs w:val="16"/>
                <w:lang w:val="es-MX" w:eastAsia="es-MX"/>
              </w:rPr>
            </w:pPr>
            <w:r w:rsidRPr="000D0DB5">
              <w:rPr>
                <w:rFonts w:ascii="Calibri" w:hAnsi="Calibri" w:cs="Calibri"/>
                <w:color w:val="000000"/>
                <w:sz w:val="16"/>
                <w:szCs w:val="16"/>
                <w:lang w:val="es-MX" w:eastAsia="es-MX"/>
              </w:rPr>
              <w:t>5016100050.00</w:t>
            </w:r>
          </w:p>
        </w:tc>
        <w:tc>
          <w:tcPr>
            <w:tcW w:w="5246" w:type="dxa"/>
            <w:tcBorders>
              <w:top w:val="nil"/>
              <w:left w:val="nil"/>
              <w:bottom w:val="single" w:sz="4" w:space="0" w:color="auto"/>
              <w:right w:val="single" w:sz="4" w:space="0" w:color="auto"/>
            </w:tcBorders>
            <w:shd w:val="clear" w:color="auto" w:fill="auto"/>
            <w:noWrap/>
            <w:vAlign w:val="bottom"/>
            <w:hideMark/>
          </w:tcPr>
          <w:p w14:paraId="04BE5D43" w14:textId="77777777" w:rsidR="000D0DB5" w:rsidRPr="000D0DB5" w:rsidRDefault="000D0DB5" w:rsidP="000D0DB5">
            <w:pPr>
              <w:rPr>
                <w:rFonts w:ascii="Calibri" w:hAnsi="Calibri" w:cs="Calibri"/>
                <w:color w:val="000000"/>
                <w:sz w:val="16"/>
                <w:szCs w:val="16"/>
                <w:lang w:val="es-MX" w:eastAsia="es-MX"/>
              </w:rPr>
            </w:pPr>
            <w:r w:rsidRPr="000D0DB5">
              <w:rPr>
                <w:rFonts w:ascii="Calibri" w:hAnsi="Calibri" w:cs="Calibri"/>
                <w:color w:val="000000"/>
                <w:sz w:val="16"/>
                <w:szCs w:val="16"/>
                <w:lang w:val="es-MX" w:eastAsia="es-MX"/>
              </w:rPr>
              <w:t>PLACAS DE AGAR MAC CONKEY MEDIO PREPARADO</w:t>
            </w:r>
          </w:p>
        </w:tc>
        <w:tc>
          <w:tcPr>
            <w:tcW w:w="1134" w:type="dxa"/>
            <w:tcBorders>
              <w:top w:val="nil"/>
              <w:left w:val="nil"/>
              <w:bottom w:val="single" w:sz="4" w:space="0" w:color="auto"/>
              <w:right w:val="single" w:sz="4" w:space="0" w:color="auto"/>
            </w:tcBorders>
            <w:shd w:val="clear" w:color="auto" w:fill="auto"/>
            <w:noWrap/>
            <w:vAlign w:val="center"/>
            <w:hideMark/>
          </w:tcPr>
          <w:p w14:paraId="160C865E" w14:textId="77777777" w:rsidR="000D0DB5" w:rsidRPr="000D0DB5" w:rsidRDefault="000D0DB5" w:rsidP="000D0DB5">
            <w:pPr>
              <w:jc w:val="center"/>
              <w:rPr>
                <w:rFonts w:ascii="Calibri" w:hAnsi="Calibri" w:cs="Calibri"/>
                <w:color w:val="000000"/>
                <w:sz w:val="16"/>
                <w:szCs w:val="16"/>
                <w:lang w:val="es-MX" w:eastAsia="es-MX"/>
              </w:rPr>
            </w:pPr>
            <w:r w:rsidRPr="000D0DB5">
              <w:rPr>
                <w:rFonts w:ascii="Calibri" w:hAnsi="Calibri" w:cs="Calibri"/>
                <w:color w:val="000000"/>
                <w:sz w:val="16"/>
                <w:szCs w:val="16"/>
                <w:lang w:val="es-MX" w:eastAsia="es-MX"/>
              </w:rPr>
              <w:t>ENVASE</w:t>
            </w:r>
          </w:p>
        </w:tc>
        <w:tc>
          <w:tcPr>
            <w:tcW w:w="1148" w:type="dxa"/>
            <w:tcBorders>
              <w:top w:val="nil"/>
              <w:left w:val="nil"/>
              <w:bottom w:val="single" w:sz="4" w:space="0" w:color="auto"/>
              <w:right w:val="single" w:sz="4" w:space="0" w:color="auto"/>
            </w:tcBorders>
            <w:shd w:val="clear" w:color="auto" w:fill="auto"/>
            <w:noWrap/>
            <w:vAlign w:val="center"/>
            <w:hideMark/>
          </w:tcPr>
          <w:p w14:paraId="798B925F" w14:textId="77777777" w:rsidR="000D0DB5" w:rsidRPr="000D0DB5" w:rsidRDefault="000D0DB5" w:rsidP="000D0DB5">
            <w:pPr>
              <w:jc w:val="center"/>
              <w:rPr>
                <w:rFonts w:ascii="Calibri" w:hAnsi="Calibri" w:cs="Calibri"/>
                <w:color w:val="000000"/>
                <w:sz w:val="16"/>
                <w:szCs w:val="16"/>
                <w:lang w:val="es-MX" w:eastAsia="es-MX"/>
              </w:rPr>
            </w:pPr>
            <w:r w:rsidRPr="000D0DB5">
              <w:rPr>
                <w:rFonts w:ascii="Calibri" w:hAnsi="Calibri" w:cs="Calibri"/>
                <w:color w:val="000000"/>
                <w:sz w:val="16"/>
                <w:szCs w:val="16"/>
                <w:lang w:val="es-MX" w:eastAsia="es-MX"/>
              </w:rPr>
              <w:t>C/10</w:t>
            </w:r>
          </w:p>
        </w:tc>
        <w:tc>
          <w:tcPr>
            <w:tcW w:w="978" w:type="dxa"/>
            <w:tcBorders>
              <w:top w:val="nil"/>
              <w:left w:val="nil"/>
              <w:bottom w:val="single" w:sz="4" w:space="0" w:color="auto"/>
              <w:right w:val="single" w:sz="4" w:space="0" w:color="auto"/>
            </w:tcBorders>
            <w:shd w:val="clear" w:color="auto" w:fill="auto"/>
            <w:noWrap/>
            <w:vAlign w:val="center"/>
            <w:hideMark/>
          </w:tcPr>
          <w:p w14:paraId="7A7B38A0" w14:textId="77777777" w:rsidR="000D0DB5" w:rsidRPr="000D0DB5" w:rsidRDefault="000D0DB5" w:rsidP="000D0DB5">
            <w:pPr>
              <w:jc w:val="right"/>
              <w:rPr>
                <w:rFonts w:ascii="Calibri" w:hAnsi="Calibri" w:cs="Calibri"/>
                <w:color w:val="000000"/>
                <w:sz w:val="16"/>
                <w:szCs w:val="16"/>
                <w:lang w:val="es-MX" w:eastAsia="es-MX"/>
              </w:rPr>
            </w:pPr>
            <w:r w:rsidRPr="000D0DB5">
              <w:rPr>
                <w:rFonts w:ascii="Calibri" w:hAnsi="Calibri" w:cs="Calibri"/>
                <w:color w:val="000000"/>
                <w:sz w:val="16"/>
                <w:szCs w:val="16"/>
                <w:lang w:val="es-MX" w:eastAsia="es-MX"/>
              </w:rPr>
              <w:t xml:space="preserve">                330 </w:t>
            </w:r>
          </w:p>
        </w:tc>
      </w:tr>
      <w:tr w:rsidR="000D0DB5" w:rsidRPr="000D0DB5" w14:paraId="0E6BED61" w14:textId="77777777" w:rsidTr="001B2BD6">
        <w:trPr>
          <w:trHeight w:val="300"/>
        </w:trPr>
        <w:tc>
          <w:tcPr>
            <w:tcW w:w="712" w:type="dxa"/>
            <w:vMerge w:val="restart"/>
            <w:tcBorders>
              <w:top w:val="nil"/>
              <w:left w:val="single" w:sz="4" w:space="0" w:color="auto"/>
              <w:bottom w:val="single" w:sz="4" w:space="0" w:color="000000"/>
              <w:right w:val="single" w:sz="4" w:space="0" w:color="auto"/>
            </w:tcBorders>
            <w:shd w:val="clear" w:color="auto" w:fill="auto"/>
            <w:vAlign w:val="center"/>
            <w:hideMark/>
          </w:tcPr>
          <w:p w14:paraId="5DAA4A0F" w14:textId="77777777" w:rsidR="000D0DB5" w:rsidRPr="000D0DB5" w:rsidRDefault="000D0DB5" w:rsidP="001B2BD6">
            <w:pPr>
              <w:jc w:val="center"/>
              <w:rPr>
                <w:rFonts w:ascii="Calibri" w:hAnsi="Calibri" w:cs="Calibri"/>
                <w:color w:val="000000"/>
                <w:sz w:val="16"/>
                <w:szCs w:val="16"/>
                <w:lang w:val="es-MX" w:eastAsia="es-MX"/>
              </w:rPr>
            </w:pPr>
            <w:r w:rsidRPr="000D0DB5">
              <w:rPr>
                <w:rFonts w:ascii="Calibri" w:hAnsi="Calibri" w:cs="Calibri"/>
                <w:color w:val="000000"/>
                <w:sz w:val="16"/>
                <w:szCs w:val="16"/>
                <w:lang w:val="es-MX" w:eastAsia="es-MX"/>
              </w:rPr>
              <w:t>4</w:t>
            </w:r>
          </w:p>
        </w:tc>
        <w:tc>
          <w:tcPr>
            <w:tcW w:w="712" w:type="dxa"/>
            <w:tcBorders>
              <w:top w:val="nil"/>
              <w:left w:val="nil"/>
              <w:bottom w:val="single" w:sz="4" w:space="0" w:color="auto"/>
              <w:right w:val="single" w:sz="4" w:space="0" w:color="auto"/>
            </w:tcBorders>
            <w:shd w:val="clear" w:color="auto" w:fill="auto"/>
            <w:noWrap/>
            <w:vAlign w:val="center"/>
            <w:hideMark/>
          </w:tcPr>
          <w:p w14:paraId="68E7F8D0" w14:textId="77777777" w:rsidR="000D0DB5" w:rsidRPr="000D0DB5" w:rsidRDefault="000D0DB5" w:rsidP="000D0DB5">
            <w:pPr>
              <w:jc w:val="center"/>
              <w:rPr>
                <w:rFonts w:ascii="Calibri" w:hAnsi="Calibri" w:cs="Calibri"/>
                <w:color w:val="000000"/>
                <w:sz w:val="16"/>
                <w:szCs w:val="16"/>
                <w:lang w:val="es-MX" w:eastAsia="es-MX"/>
              </w:rPr>
            </w:pPr>
            <w:r w:rsidRPr="000D0DB5">
              <w:rPr>
                <w:rFonts w:ascii="Calibri" w:hAnsi="Calibri" w:cs="Calibri"/>
                <w:color w:val="000000"/>
                <w:sz w:val="16"/>
                <w:szCs w:val="16"/>
                <w:lang w:val="es-MX" w:eastAsia="es-MX"/>
              </w:rPr>
              <w:t>25901</w:t>
            </w:r>
          </w:p>
        </w:tc>
        <w:tc>
          <w:tcPr>
            <w:tcW w:w="1269" w:type="dxa"/>
            <w:tcBorders>
              <w:top w:val="nil"/>
              <w:left w:val="nil"/>
              <w:bottom w:val="single" w:sz="4" w:space="0" w:color="auto"/>
              <w:right w:val="single" w:sz="4" w:space="0" w:color="auto"/>
            </w:tcBorders>
            <w:shd w:val="clear" w:color="auto" w:fill="auto"/>
            <w:noWrap/>
            <w:vAlign w:val="center"/>
            <w:hideMark/>
          </w:tcPr>
          <w:p w14:paraId="26413BD3" w14:textId="053CF1B8" w:rsidR="000D0DB5" w:rsidRPr="000D0DB5" w:rsidRDefault="009C48AC" w:rsidP="000D0DB5">
            <w:pPr>
              <w:jc w:val="center"/>
              <w:rPr>
                <w:rFonts w:ascii="Calibri" w:hAnsi="Calibri" w:cs="Calibri"/>
                <w:color w:val="000000"/>
                <w:sz w:val="16"/>
                <w:szCs w:val="16"/>
                <w:lang w:val="es-MX" w:eastAsia="es-MX"/>
              </w:rPr>
            </w:pPr>
            <w:r>
              <w:rPr>
                <w:rFonts w:ascii="Calibri" w:hAnsi="Calibri" w:cs="Calibri"/>
                <w:color w:val="000000"/>
                <w:sz w:val="16"/>
                <w:szCs w:val="16"/>
                <w:lang w:val="es-MX" w:eastAsia="es-MX"/>
              </w:rPr>
              <w:t>0</w:t>
            </w:r>
            <w:r w:rsidR="000D0DB5" w:rsidRPr="000D0DB5">
              <w:rPr>
                <w:rFonts w:ascii="Calibri" w:hAnsi="Calibri" w:cs="Calibri"/>
                <w:color w:val="000000"/>
                <w:sz w:val="16"/>
                <w:szCs w:val="16"/>
                <w:lang w:val="es-MX" w:eastAsia="es-MX"/>
              </w:rPr>
              <w:t>807831508.01</w:t>
            </w:r>
          </w:p>
        </w:tc>
        <w:tc>
          <w:tcPr>
            <w:tcW w:w="5246" w:type="dxa"/>
            <w:tcBorders>
              <w:top w:val="nil"/>
              <w:left w:val="nil"/>
              <w:bottom w:val="single" w:sz="4" w:space="0" w:color="auto"/>
              <w:right w:val="single" w:sz="4" w:space="0" w:color="auto"/>
            </w:tcBorders>
            <w:shd w:val="clear" w:color="auto" w:fill="auto"/>
            <w:noWrap/>
            <w:vAlign w:val="bottom"/>
            <w:hideMark/>
          </w:tcPr>
          <w:p w14:paraId="2FA0D596" w14:textId="77777777" w:rsidR="000D0DB5" w:rsidRPr="000D0DB5" w:rsidRDefault="000D0DB5" w:rsidP="000D0DB5">
            <w:pPr>
              <w:rPr>
                <w:rFonts w:ascii="Calibri" w:hAnsi="Calibri" w:cs="Calibri"/>
                <w:color w:val="000000"/>
                <w:sz w:val="16"/>
                <w:szCs w:val="16"/>
                <w:lang w:val="es-MX" w:eastAsia="es-MX"/>
              </w:rPr>
            </w:pPr>
            <w:r w:rsidRPr="000D0DB5">
              <w:rPr>
                <w:rFonts w:ascii="Calibri" w:hAnsi="Calibri" w:cs="Calibri"/>
                <w:color w:val="000000"/>
                <w:sz w:val="16"/>
                <w:szCs w:val="16"/>
                <w:lang w:val="es-MX" w:eastAsia="es-MX"/>
              </w:rPr>
              <w:t>LUGOL. PARA TINCION DE GRAM. 500 ML.</w:t>
            </w:r>
          </w:p>
        </w:tc>
        <w:tc>
          <w:tcPr>
            <w:tcW w:w="1134" w:type="dxa"/>
            <w:tcBorders>
              <w:top w:val="nil"/>
              <w:left w:val="nil"/>
              <w:bottom w:val="single" w:sz="4" w:space="0" w:color="auto"/>
              <w:right w:val="single" w:sz="4" w:space="0" w:color="auto"/>
            </w:tcBorders>
            <w:shd w:val="clear" w:color="auto" w:fill="auto"/>
            <w:noWrap/>
            <w:vAlign w:val="center"/>
            <w:hideMark/>
          </w:tcPr>
          <w:p w14:paraId="482E9D5B" w14:textId="77777777" w:rsidR="000D0DB5" w:rsidRPr="000D0DB5" w:rsidRDefault="000D0DB5" w:rsidP="000D0DB5">
            <w:pPr>
              <w:jc w:val="center"/>
              <w:rPr>
                <w:rFonts w:ascii="Calibri" w:hAnsi="Calibri" w:cs="Calibri"/>
                <w:color w:val="000000"/>
                <w:sz w:val="16"/>
                <w:szCs w:val="16"/>
                <w:lang w:val="es-MX" w:eastAsia="es-MX"/>
              </w:rPr>
            </w:pPr>
            <w:r w:rsidRPr="000D0DB5">
              <w:rPr>
                <w:rFonts w:ascii="Calibri" w:hAnsi="Calibri" w:cs="Calibri"/>
                <w:color w:val="000000"/>
                <w:sz w:val="16"/>
                <w:szCs w:val="16"/>
                <w:lang w:val="es-MX" w:eastAsia="es-MX"/>
              </w:rPr>
              <w:t>FRASCO</w:t>
            </w:r>
          </w:p>
        </w:tc>
        <w:tc>
          <w:tcPr>
            <w:tcW w:w="1148" w:type="dxa"/>
            <w:tcBorders>
              <w:top w:val="nil"/>
              <w:left w:val="nil"/>
              <w:bottom w:val="single" w:sz="4" w:space="0" w:color="auto"/>
              <w:right w:val="single" w:sz="4" w:space="0" w:color="auto"/>
            </w:tcBorders>
            <w:shd w:val="clear" w:color="auto" w:fill="auto"/>
            <w:noWrap/>
            <w:vAlign w:val="center"/>
            <w:hideMark/>
          </w:tcPr>
          <w:p w14:paraId="3F5778EF" w14:textId="77777777" w:rsidR="000D0DB5" w:rsidRPr="000D0DB5" w:rsidRDefault="000D0DB5" w:rsidP="000D0DB5">
            <w:pPr>
              <w:jc w:val="center"/>
              <w:rPr>
                <w:rFonts w:ascii="Calibri" w:hAnsi="Calibri" w:cs="Calibri"/>
                <w:color w:val="000000"/>
                <w:sz w:val="16"/>
                <w:szCs w:val="16"/>
                <w:lang w:val="es-MX" w:eastAsia="es-MX"/>
              </w:rPr>
            </w:pPr>
            <w:r w:rsidRPr="000D0DB5">
              <w:rPr>
                <w:rFonts w:ascii="Calibri" w:hAnsi="Calibri" w:cs="Calibri"/>
                <w:color w:val="000000"/>
                <w:sz w:val="16"/>
                <w:szCs w:val="16"/>
                <w:lang w:val="es-MX" w:eastAsia="es-MX"/>
              </w:rPr>
              <w:t>C/1</w:t>
            </w:r>
          </w:p>
        </w:tc>
        <w:tc>
          <w:tcPr>
            <w:tcW w:w="978" w:type="dxa"/>
            <w:tcBorders>
              <w:top w:val="nil"/>
              <w:left w:val="nil"/>
              <w:bottom w:val="single" w:sz="4" w:space="0" w:color="auto"/>
              <w:right w:val="single" w:sz="4" w:space="0" w:color="auto"/>
            </w:tcBorders>
            <w:shd w:val="clear" w:color="auto" w:fill="auto"/>
            <w:noWrap/>
            <w:vAlign w:val="center"/>
            <w:hideMark/>
          </w:tcPr>
          <w:p w14:paraId="19C7509A" w14:textId="27451DD1" w:rsidR="000D0DB5" w:rsidRPr="000D0DB5" w:rsidRDefault="000D0DB5" w:rsidP="000D0DB5">
            <w:pPr>
              <w:jc w:val="right"/>
              <w:rPr>
                <w:rFonts w:ascii="Calibri" w:hAnsi="Calibri" w:cs="Calibri"/>
                <w:color w:val="000000"/>
                <w:sz w:val="16"/>
                <w:szCs w:val="16"/>
                <w:lang w:val="es-MX" w:eastAsia="es-MX"/>
              </w:rPr>
            </w:pPr>
            <w:r w:rsidRPr="000D0DB5">
              <w:rPr>
                <w:rFonts w:ascii="Calibri" w:hAnsi="Calibri" w:cs="Calibri"/>
                <w:color w:val="000000"/>
                <w:sz w:val="16"/>
                <w:szCs w:val="16"/>
                <w:lang w:val="es-MX" w:eastAsia="es-MX"/>
              </w:rPr>
              <w:t xml:space="preserve">                  33 </w:t>
            </w:r>
          </w:p>
        </w:tc>
      </w:tr>
      <w:tr w:rsidR="000D0DB5" w:rsidRPr="000D0DB5" w14:paraId="587F621C" w14:textId="77777777" w:rsidTr="001B2BD6">
        <w:trPr>
          <w:trHeight w:val="300"/>
        </w:trPr>
        <w:tc>
          <w:tcPr>
            <w:tcW w:w="712" w:type="dxa"/>
            <w:vMerge/>
            <w:tcBorders>
              <w:top w:val="nil"/>
              <w:left w:val="single" w:sz="4" w:space="0" w:color="auto"/>
              <w:bottom w:val="single" w:sz="4" w:space="0" w:color="000000"/>
              <w:right w:val="single" w:sz="4" w:space="0" w:color="auto"/>
            </w:tcBorders>
            <w:vAlign w:val="center"/>
            <w:hideMark/>
          </w:tcPr>
          <w:p w14:paraId="5D7E5603" w14:textId="77777777" w:rsidR="000D0DB5" w:rsidRPr="000D0DB5" w:rsidRDefault="000D0DB5" w:rsidP="001B2BD6">
            <w:pPr>
              <w:jc w:val="center"/>
              <w:rPr>
                <w:rFonts w:ascii="Calibri" w:hAnsi="Calibri" w:cs="Calibri"/>
                <w:color w:val="000000"/>
                <w:sz w:val="16"/>
                <w:szCs w:val="16"/>
                <w:lang w:val="es-MX" w:eastAsia="es-MX"/>
              </w:rPr>
            </w:pPr>
          </w:p>
        </w:tc>
        <w:tc>
          <w:tcPr>
            <w:tcW w:w="712" w:type="dxa"/>
            <w:tcBorders>
              <w:top w:val="nil"/>
              <w:left w:val="nil"/>
              <w:bottom w:val="single" w:sz="4" w:space="0" w:color="auto"/>
              <w:right w:val="single" w:sz="4" w:space="0" w:color="auto"/>
            </w:tcBorders>
            <w:shd w:val="clear" w:color="auto" w:fill="auto"/>
            <w:noWrap/>
            <w:vAlign w:val="center"/>
            <w:hideMark/>
          </w:tcPr>
          <w:p w14:paraId="52B69EA2" w14:textId="77777777" w:rsidR="000D0DB5" w:rsidRPr="000D0DB5" w:rsidRDefault="000D0DB5" w:rsidP="000D0DB5">
            <w:pPr>
              <w:jc w:val="center"/>
              <w:rPr>
                <w:rFonts w:ascii="Calibri" w:hAnsi="Calibri" w:cs="Calibri"/>
                <w:color w:val="000000"/>
                <w:sz w:val="16"/>
                <w:szCs w:val="16"/>
                <w:lang w:val="es-MX" w:eastAsia="es-MX"/>
              </w:rPr>
            </w:pPr>
            <w:r w:rsidRPr="000D0DB5">
              <w:rPr>
                <w:rFonts w:ascii="Calibri" w:hAnsi="Calibri" w:cs="Calibri"/>
                <w:color w:val="000000"/>
                <w:sz w:val="16"/>
                <w:szCs w:val="16"/>
                <w:lang w:val="es-MX" w:eastAsia="es-MX"/>
              </w:rPr>
              <w:t>25901</w:t>
            </w:r>
          </w:p>
        </w:tc>
        <w:tc>
          <w:tcPr>
            <w:tcW w:w="1269" w:type="dxa"/>
            <w:tcBorders>
              <w:top w:val="nil"/>
              <w:left w:val="nil"/>
              <w:bottom w:val="single" w:sz="4" w:space="0" w:color="auto"/>
              <w:right w:val="single" w:sz="4" w:space="0" w:color="auto"/>
            </w:tcBorders>
            <w:shd w:val="clear" w:color="auto" w:fill="auto"/>
            <w:noWrap/>
            <w:vAlign w:val="center"/>
            <w:hideMark/>
          </w:tcPr>
          <w:p w14:paraId="42F09C1F" w14:textId="0E11C756" w:rsidR="000D0DB5" w:rsidRPr="000D0DB5" w:rsidRDefault="009C48AC" w:rsidP="000D0DB5">
            <w:pPr>
              <w:jc w:val="center"/>
              <w:rPr>
                <w:rFonts w:ascii="Calibri" w:hAnsi="Calibri" w:cs="Calibri"/>
                <w:color w:val="000000"/>
                <w:sz w:val="16"/>
                <w:szCs w:val="16"/>
                <w:lang w:val="es-MX" w:eastAsia="es-MX"/>
              </w:rPr>
            </w:pPr>
            <w:r>
              <w:rPr>
                <w:rFonts w:ascii="Calibri" w:hAnsi="Calibri" w:cs="Calibri"/>
                <w:color w:val="000000"/>
                <w:sz w:val="16"/>
                <w:szCs w:val="16"/>
                <w:lang w:val="es-MX" w:eastAsia="es-MX"/>
              </w:rPr>
              <w:t>0</w:t>
            </w:r>
            <w:r w:rsidR="000D0DB5" w:rsidRPr="000D0DB5">
              <w:rPr>
                <w:rFonts w:ascii="Calibri" w:hAnsi="Calibri" w:cs="Calibri"/>
                <w:color w:val="000000"/>
                <w:sz w:val="16"/>
                <w:szCs w:val="16"/>
                <w:lang w:val="es-MX" w:eastAsia="es-MX"/>
              </w:rPr>
              <w:t>807832258.01</w:t>
            </w:r>
          </w:p>
        </w:tc>
        <w:tc>
          <w:tcPr>
            <w:tcW w:w="5246" w:type="dxa"/>
            <w:tcBorders>
              <w:top w:val="nil"/>
              <w:left w:val="nil"/>
              <w:bottom w:val="single" w:sz="4" w:space="0" w:color="auto"/>
              <w:right w:val="single" w:sz="4" w:space="0" w:color="auto"/>
            </w:tcBorders>
            <w:shd w:val="clear" w:color="auto" w:fill="auto"/>
            <w:noWrap/>
            <w:vAlign w:val="bottom"/>
            <w:hideMark/>
          </w:tcPr>
          <w:p w14:paraId="23A220FD" w14:textId="77777777" w:rsidR="000D0DB5" w:rsidRPr="000D0DB5" w:rsidRDefault="000D0DB5" w:rsidP="000D0DB5">
            <w:pPr>
              <w:rPr>
                <w:rFonts w:ascii="Calibri" w:hAnsi="Calibri" w:cs="Calibri"/>
                <w:color w:val="000000"/>
                <w:sz w:val="16"/>
                <w:szCs w:val="16"/>
                <w:lang w:val="es-MX" w:eastAsia="es-MX"/>
              </w:rPr>
            </w:pPr>
            <w:r w:rsidRPr="000D0DB5">
              <w:rPr>
                <w:rFonts w:ascii="Calibri" w:hAnsi="Calibri" w:cs="Calibri"/>
                <w:color w:val="000000"/>
                <w:sz w:val="16"/>
                <w:szCs w:val="16"/>
                <w:lang w:val="es-MX" w:eastAsia="es-MX"/>
              </w:rPr>
              <w:t>ALCOHOL-ACETONA. PARA LA TINCION DE GRAM. 500 ML.</w:t>
            </w:r>
          </w:p>
        </w:tc>
        <w:tc>
          <w:tcPr>
            <w:tcW w:w="1134" w:type="dxa"/>
            <w:tcBorders>
              <w:top w:val="nil"/>
              <w:left w:val="nil"/>
              <w:bottom w:val="single" w:sz="4" w:space="0" w:color="auto"/>
              <w:right w:val="single" w:sz="4" w:space="0" w:color="auto"/>
            </w:tcBorders>
            <w:shd w:val="clear" w:color="auto" w:fill="auto"/>
            <w:noWrap/>
            <w:vAlign w:val="center"/>
            <w:hideMark/>
          </w:tcPr>
          <w:p w14:paraId="1DD84794" w14:textId="77777777" w:rsidR="000D0DB5" w:rsidRPr="000D0DB5" w:rsidRDefault="000D0DB5" w:rsidP="000D0DB5">
            <w:pPr>
              <w:jc w:val="center"/>
              <w:rPr>
                <w:rFonts w:ascii="Calibri" w:hAnsi="Calibri" w:cs="Calibri"/>
                <w:color w:val="000000"/>
                <w:sz w:val="16"/>
                <w:szCs w:val="16"/>
                <w:lang w:val="es-MX" w:eastAsia="es-MX"/>
              </w:rPr>
            </w:pPr>
            <w:r w:rsidRPr="000D0DB5">
              <w:rPr>
                <w:rFonts w:ascii="Calibri" w:hAnsi="Calibri" w:cs="Calibri"/>
                <w:color w:val="000000"/>
                <w:sz w:val="16"/>
                <w:szCs w:val="16"/>
                <w:lang w:val="es-MX" w:eastAsia="es-MX"/>
              </w:rPr>
              <w:t>FRASCO</w:t>
            </w:r>
          </w:p>
        </w:tc>
        <w:tc>
          <w:tcPr>
            <w:tcW w:w="1148" w:type="dxa"/>
            <w:tcBorders>
              <w:top w:val="nil"/>
              <w:left w:val="nil"/>
              <w:bottom w:val="single" w:sz="4" w:space="0" w:color="auto"/>
              <w:right w:val="single" w:sz="4" w:space="0" w:color="auto"/>
            </w:tcBorders>
            <w:shd w:val="clear" w:color="auto" w:fill="auto"/>
            <w:noWrap/>
            <w:vAlign w:val="center"/>
            <w:hideMark/>
          </w:tcPr>
          <w:p w14:paraId="0D3EBF0D" w14:textId="77777777" w:rsidR="000D0DB5" w:rsidRPr="000D0DB5" w:rsidRDefault="000D0DB5" w:rsidP="000D0DB5">
            <w:pPr>
              <w:jc w:val="center"/>
              <w:rPr>
                <w:rFonts w:ascii="Calibri" w:hAnsi="Calibri" w:cs="Calibri"/>
                <w:color w:val="000000"/>
                <w:sz w:val="16"/>
                <w:szCs w:val="16"/>
                <w:lang w:val="es-MX" w:eastAsia="es-MX"/>
              </w:rPr>
            </w:pPr>
            <w:r w:rsidRPr="000D0DB5">
              <w:rPr>
                <w:rFonts w:ascii="Calibri" w:hAnsi="Calibri" w:cs="Calibri"/>
                <w:color w:val="000000"/>
                <w:sz w:val="16"/>
                <w:szCs w:val="16"/>
                <w:lang w:val="es-MX" w:eastAsia="es-MX"/>
              </w:rPr>
              <w:t>C/1</w:t>
            </w:r>
          </w:p>
        </w:tc>
        <w:tc>
          <w:tcPr>
            <w:tcW w:w="978" w:type="dxa"/>
            <w:tcBorders>
              <w:top w:val="nil"/>
              <w:left w:val="nil"/>
              <w:bottom w:val="single" w:sz="4" w:space="0" w:color="auto"/>
              <w:right w:val="single" w:sz="4" w:space="0" w:color="auto"/>
            </w:tcBorders>
            <w:shd w:val="clear" w:color="auto" w:fill="auto"/>
            <w:noWrap/>
            <w:vAlign w:val="center"/>
            <w:hideMark/>
          </w:tcPr>
          <w:p w14:paraId="3B3417BC" w14:textId="21959107" w:rsidR="000D0DB5" w:rsidRPr="000D0DB5" w:rsidRDefault="000D0DB5" w:rsidP="000D0DB5">
            <w:pPr>
              <w:jc w:val="right"/>
              <w:rPr>
                <w:rFonts w:ascii="Calibri" w:hAnsi="Calibri" w:cs="Calibri"/>
                <w:color w:val="000000"/>
                <w:sz w:val="16"/>
                <w:szCs w:val="16"/>
                <w:lang w:val="es-MX" w:eastAsia="es-MX"/>
              </w:rPr>
            </w:pPr>
            <w:r w:rsidRPr="000D0DB5">
              <w:rPr>
                <w:rFonts w:ascii="Calibri" w:hAnsi="Calibri" w:cs="Calibri"/>
                <w:color w:val="000000"/>
                <w:sz w:val="16"/>
                <w:szCs w:val="16"/>
                <w:lang w:val="es-MX" w:eastAsia="es-MX"/>
              </w:rPr>
              <w:t xml:space="preserve">                  33 </w:t>
            </w:r>
          </w:p>
        </w:tc>
      </w:tr>
      <w:tr w:rsidR="000D0DB5" w:rsidRPr="000D0DB5" w14:paraId="3D485892" w14:textId="77777777" w:rsidTr="001B2BD6">
        <w:trPr>
          <w:trHeight w:val="300"/>
        </w:trPr>
        <w:tc>
          <w:tcPr>
            <w:tcW w:w="712" w:type="dxa"/>
            <w:vMerge/>
            <w:tcBorders>
              <w:top w:val="nil"/>
              <w:left w:val="single" w:sz="4" w:space="0" w:color="auto"/>
              <w:bottom w:val="single" w:sz="4" w:space="0" w:color="000000"/>
              <w:right w:val="single" w:sz="4" w:space="0" w:color="auto"/>
            </w:tcBorders>
            <w:vAlign w:val="center"/>
            <w:hideMark/>
          </w:tcPr>
          <w:p w14:paraId="29E3ABB5" w14:textId="77777777" w:rsidR="000D0DB5" w:rsidRPr="000D0DB5" w:rsidRDefault="000D0DB5" w:rsidP="001B2BD6">
            <w:pPr>
              <w:jc w:val="center"/>
              <w:rPr>
                <w:rFonts w:ascii="Calibri" w:hAnsi="Calibri" w:cs="Calibri"/>
                <w:color w:val="000000"/>
                <w:sz w:val="16"/>
                <w:szCs w:val="16"/>
                <w:lang w:val="es-MX" w:eastAsia="es-MX"/>
              </w:rPr>
            </w:pPr>
          </w:p>
        </w:tc>
        <w:tc>
          <w:tcPr>
            <w:tcW w:w="712" w:type="dxa"/>
            <w:tcBorders>
              <w:top w:val="nil"/>
              <w:left w:val="nil"/>
              <w:bottom w:val="single" w:sz="4" w:space="0" w:color="auto"/>
              <w:right w:val="single" w:sz="4" w:space="0" w:color="auto"/>
            </w:tcBorders>
            <w:shd w:val="clear" w:color="auto" w:fill="auto"/>
            <w:noWrap/>
            <w:vAlign w:val="center"/>
            <w:hideMark/>
          </w:tcPr>
          <w:p w14:paraId="1E3F08EF" w14:textId="77777777" w:rsidR="000D0DB5" w:rsidRPr="000D0DB5" w:rsidRDefault="000D0DB5" w:rsidP="000D0DB5">
            <w:pPr>
              <w:jc w:val="center"/>
              <w:rPr>
                <w:rFonts w:ascii="Calibri" w:hAnsi="Calibri" w:cs="Calibri"/>
                <w:color w:val="000000"/>
                <w:sz w:val="16"/>
                <w:szCs w:val="16"/>
                <w:lang w:val="es-MX" w:eastAsia="es-MX"/>
              </w:rPr>
            </w:pPr>
            <w:r w:rsidRPr="000D0DB5">
              <w:rPr>
                <w:rFonts w:ascii="Calibri" w:hAnsi="Calibri" w:cs="Calibri"/>
                <w:color w:val="000000"/>
                <w:sz w:val="16"/>
                <w:szCs w:val="16"/>
                <w:lang w:val="es-MX" w:eastAsia="es-MX"/>
              </w:rPr>
              <w:t>25901</w:t>
            </w:r>
          </w:p>
        </w:tc>
        <w:tc>
          <w:tcPr>
            <w:tcW w:w="1269" w:type="dxa"/>
            <w:tcBorders>
              <w:top w:val="nil"/>
              <w:left w:val="nil"/>
              <w:bottom w:val="single" w:sz="4" w:space="0" w:color="auto"/>
              <w:right w:val="single" w:sz="4" w:space="0" w:color="auto"/>
            </w:tcBorders>
            <w:shd w:val="clear" w:color="auto" w:fill="auto"/>
            <w:noWrap/>
            <w:vAlign w:val="center"/>
            <w:hideMark/>
          </w:tcPr>
          <w:p w14:paraId="73468BEB" w14:textId="5B18D727" w:rsidR="000D0DB5" w:rsidRPr="000D0DB5" w:rsidRDefault="009C48AC" w:rsidP="000D0DB5">
            <w:pPr>
              <w:jc w:val="center"/>
              <w:rPr>
                <w:rFonts w:ascii="Calibri" w:hAnsi="Calibri" w:cs="Calibri"/>
                <w:color w:val="000000"/>
                <w:sz w:val="16"/>
                <w:szCs w:val="16"/>
                <w:lang w:val="es-MX" w:eastAsia="es-MX"/>
              </w:rPr>
            </w:pPr>
            <w:r>
              <w:rPr>
                <w:rFonts w:ascii="Calibri" w:hAnsi="Calibri" w:cs="Calibri"/>
                <w:color w:val="000000"/>
                <w:sz w:val="16"/>
                <w:szCs w:val="16"/>
                <w:lang w:val="es-MX" w:eastAsia="es-MX"/>
              </w:rPr>
              <w:t>0</w:t>
            </w:r>
            <w:r w:rsidR="000D0DB5" w:rsidRPr="000D0DB5">
              <w:rPr>
                <w:rFonts w:ascii="Calibri" w:hAnsi="Calibri" w:cs="Calibri"/>
                <w:color w:val="000000"/>
                <w:sz w:val="16"/>
                <w:szCs w:val="16"/>
                <w:lang w:val="es-MX" w:eastAsia="es-MX"/>
              </w:rPr>
              <w:t>808291454.01</w:t>
            </w:r>
          </w:p>
        </w:tc>
        <w:tc>
          <w:tcPr>
            <w:tcW w:w="5246" w:type="dxa"/>
            <w:tcBorders>
              <w:top w:val="nil"/>
              <w:left w:val="nil"/>
              <w:bottom w:val="single" w:sz="4" w:space="0" w:color="auto"/>
              <w:right w:val="single" w:sz="4" w:space="0" w:color="auto"/>
            </w:tcBorders>
            <w:shd w:val="clear" w:color="auto" w:fill="auto"/>
            <w:noWrap/>
            <w:vAlign w:val="bottom"/>
            <w:hideMark/>
          </w:tcPr>
          <w:p w14:paraId="7472A111" w14:textId="77777777" w:rsidR="000D0DB5" w:rsidRPr="000D0DB5" w:rsidRDefault="000D0DB5" w:rsidP="000D0DB5">
            <w:pPr>
              <w:rPr>
                <w:rFonts w:ascii="Calibri" w:hAnsi="Calibri" w:cs="Calibri"/>
                <w:color w:val="000000"/>
                <w:sz w:val="16"/>
                <w:szCs w:val="16"/>
                <w:lang w:val="es-MX" w:eastAsia="es-MX"/>
              </w:rPr>
            </w:pPr>
            <w:r w:rsidRPr="000D0DB5">
              <w:rPr>
                <w:rFonts w:ascii="Calibri" w:hAnsi="Calibri" w:cs="Calibri"/>
                <w:color w:val="000000"/>
                <w:sz w:val="16"/>
                <w:szCs w:val="16"/>
                <w:lang w:val="es-MX" w:eastAsia="es-MX"/>
              </w:rPr>
              <w:t>SAFRANINA PARA LA TINCION DE GRAM 125 ML.</w:t>
            </w:r>
          </w:p>
        </w:tc>
        <w:tc>
          <w:tcPr>
            <w:tcW w:w="1134" w:type="dxa"/>
            <w:tcBorders>
              <w:top w:val="nil"/>
              <w:left w:val="nil"/>
              <w:bottom w:val="single" w:sz="4" w:space="0" w:color="auto"/>
              <w:right w:val="single" w:sz="4" w:space="0" w:color="auto"/>
            </w:tcBorders>
            <w:shd w:val="clear" w:color="auto" w:fill="auto"/>
            <w:noWrap/>
            <w:vAlign w:val="center"/>
            <w:hideMark/>
          </w:tcPr>
          <w:p w14:paraId="6C99FC30" w14:textId="77777777" w:rsidR="000D0DB5" w:rsidRPr="000D0DB5" w:rsidRDefault="000D0DB5" w:rsidP="000D0DB5">
            <w:pPr>
              <w:jc w:val="center"/>
              <w:rPr>
                <w:rFonts w:ascii="Calibri" w:hAnsi="Calibri" w:cs="Calibri"/>
                <w:color w:val="000000"/>
                <w:sz w:val="16"/>
                <w:szCs w:val="16"/>
                <w:lang w:val="es-MX" w:eastAsia="es-MX"/>
              </w:rPr>
            </w:pPr>
            <w:r w:rsidRPr="000D0DB5">
              <w:rPr>
                <w:rFonts w:ascii="Calibri" w:hAnsi="Calibri" w:cs="Calibri"/>
                <w:color w:val="000000"/>
                <w:sz w:val="16"/>
                <w:szCs w:val="16"/>
                <w:lang w:val="es-MX" w:eastAsia="es-MX"/>
              </w:rPr>
              <w:t>FRASCO</w:t>
            </w:r>
          </w:p>
        </w:tc>
        <w:tc>
          <w:tcPr>
            <w:tcW w:w="1148" w:type="dxa"/>
            <w:tcBorders>
              <w:top w:val="nil"/>
              <w:left w:val="nil"/>
              <w:bottom w:val="single" w:sz="4" w:space="0" w:color="auto"/>
              <w:right w:val="single" w:sz="4" w:space="0" w:color="auto"/>
            </w:tcBorders>
            <w:shd w:val="clear" w:color="auto" w:fill="auto"/>
            <w:noWrap/>
            <w:vAlign w:val="center"/>
            <w:hideMark/>
          </w:tcPr>
          <w:p w14:paraId="6A6CB6BF" w14:textId="77777777" w:rsidR="000D0DB5" w:rsidRPr="000D0DB5" w:rsidRDefault="000D0DB5" w:rsidP="000D0DB5">
            <w:pPr>
              <w:jc w:val="center"/>
              <w:rPr>
                <w:rFonts w:ascii="Calibri" w:hAnsi="Calibri" w:cs="Calibri"/>
                <w:color w:val="000000"/>
                <w:sz w:val="16"/>
                <w:szCs w:val="16"/>
                <w:lang w:val="es-MX" w:eastAsia="es-MX"/>
              </w:rPr>
            </w:pPr>
            <w:r w:rsidRPr="000D0DB5">
              <w:rPr>
                <w:rFonts w:ascii="Calibri" w:hAnsi="Calibri" w:cs="Calibri"/>
                <w:color w:val="000000"/>
                <w:sz w:val="16"/>
                <w:szCs w:val="16"/>
                <w:lang w:val="es-MX" w:eastAsia="es-MX"/>
              </w:rPr>
              <w:t>C/1</w:t>
            </w:r>
          </w:p>
        </w:tc>
        <w:tc>
          <w:tcPr>
            <w:tcW w:w="978" w:type="dxa"/>
            <w:tcBorders>
              <w:top w:val="nil"/>
              <w:left w:val="nil"/>
              <w:bottom w:val="single" w:sz="4" w:space="0" w:color="auto"/>
              <w:right w:val="single" w:sz="4" w:space="0" w:color="auto"/>
            </w:tcBorders>
            <w:shd w:val="clear" w:color="auto" w:fill="auto"/>
            <w:noWrap/>
            <w:vAlign w:val="center"/>
            <w:hideMark/>
          </w:tcPr>
          <w:p w14:paraId="67AB9A39" w14:textId="01E97291" w:rsidR="000D0DB5" w:rsidRPr="000D0DB5" w:rsidRDefault="000D0DB5" w:rsidP="000D0DB5">
            <w:pPr>
              <w:jc w:val="right"/>
              <w:rPr>
                <w:rFonts w:ascii="Calibri" w:hAnsi="Calibri" w:cs="Calibri"/>
                <w:color w:val="000000"/>
                <w:sz w:val="16"/>
                <w:szCs w:val="16"/>
                <w:lang w:val="es-MX" w:eastAsia="es-MX"/>
              </w:rPr>
            </w:pPr>
            <w:r w:rsidRPr="000D0DB5">
              <w:rPr>
                <w:rFonts w:ascii="Calibri" w:hAnsi="Calibri" w:cs="Calibri"/>
                <w:color w:val="000000"/>
                <w:sz w:val="16"/>
                <w:szCs w:val="16"/>
                <w:lang w:val="es-MX" w:eastAsia="es-MX"/>
              </w:rPr>
              <w:t xml:space="preserve">                  33 </w:t>
            </w:r>
          </w:p>
        </w:tc>
      </w:tr>
      <w:tr w:rsidR="000D0DB5" w:rsidRPr="000D0DB5" w14:paraId="1E078F17" w14:textId="77777777" w:rsidTr="001B2BD6">
        <w:trPr>
          <w:trHeight w:val="300"/>
        </w:trPr>
        <w:tc>
          <w:tcPr>
            <w:tcW w:w="712" w:type="dxa"/>
            <w:vMerge/>
            <w:tcBorders>
              <w:top w:val="nil"/>
              <w:left w:val="single" w:sz="4" w:space="0" w:color="auto"/>
              <w:bottom w:val="single" w:sz="4" w:space="0" w:color="000000"/>
              <w:right w:val="single" w:sz="4" w:space="0" w:color="auto"/>
            </w:tcBorders>
            <w:vAlign w:val="center"/>
            <w:hideMark/>
          </w:tcPr>
          <w:p w14:paraId="1B7AA70B" w14:textId="77777777" w:rsidR="000D0DB5" w:rsidRPr="000D0DB5" w:rsidRDefault="000D0DB5" w:rsidP="001B2BD6">
            <w:pPr>
              <w:jc w:val="center"/>
              <w:rPr>
                <w:rFonts w:ascii="Calibri" w:hAnsi="Calibri" w:cs="Calibri"/>
                <w:color w:val="000000"/>
                <w:sz w:val="16"/>
                <w:szCs w:val="16"/>
                <w:lang w:val="es-MX" w:eastAsia="es-MX"/>
              </w:rPr>
            </w:pPr>
          </w:p>
        </w:tc>
        <w:tc>
          <w:tcPr>
            <w:tcW w:w="712" w:type="dxa"/>
            <w:tcBorders>
              <w:top w:val="nil"/>
              <w:left w:val="nil"/>
              <w:bottom w:val="single" w:sz="4" w:space="0" w:color="auto"/>
              <w:right w:val="single" w:sz="4" w:space="0" w:color="auto"/>
            </w:tcBorders>
            <w:shd w:val="clear" w:color="auto" w:fill="auto"/>
            <w:noWrap/>
            <w:vAlign w:val="center"/>
            <w:hideMark/>
          </w:tcPr>
          <w:p w14:paraId="4B6707D8" w14:textId="77777777" w:rsidR="000D0DB5" w:rsidRPr="000D0DB5" w:rsidRDefault="000D0DB5" w:rsidP="000D0DB5">
            <w:pPr>
              <w:jc w:val="center"/>
              <w:rPr>
                <w:rFonts w:ascii="Calibri" w:hAnsi="Calibri" w:cs="Calibri"/>
                <w:color w:val="000000"/>
                <w:sz w:val="16"/>
                <w:szCs w:val="16"/>
                <w:lang w:val="es-MX" w:eastAsia="es-MX"/>
              </w:rPr>
            </w:pPr>
            <w:r w:rsidRPr="000D0DB5">
              <w:rPr>
                <w:rFonts w:ascii="Calibri" w:hAnsi="Calibri" w:cs="Calibri"/>
                <w:color w:val="000000"/>
                <w:sz w:val="16"/>
                <w:szCs w:val="16"/>
                <w:lang w:val="es-MX" w:eastAsia="es-MX"/>
              </w:rPr>
              <w:t>25901</w:t>
            </w:r>
          </w:p>
        </w:tc>
        <w:tc>
          <w:tcPr>
            <w:tcW w:w="1269" w:type="dxa"/>
            <w:tcBorders>
              <w:top w:val="nil"/>
              <w:left w:val="nil"/>
              <w:bottom w:val="single" w:sz="4" w:space="0" w:color="auto"/>
              <w:right w:val="single" w:sz="4" w:space="0" w:color="auto"/>
            </w:tcBorders>
            <w:shd w:val="clear" w:color="auto" w:fill="auto"/>
            <w:noWrap/>
            <w:vAlign w:val="center"/>
            <w:hideMark/>
          </w:tcPr>
          <w:p w14:paraId="4AA4C1CF" w14:textId="6302D3C0" w:rsidR="000D0DB5" w:rsidRPr="000D0DB5" w:rsidRDefault="009C48AC" w:rsidP="000D0DB5">
            <w:pPr>
              <w:jc w:val="center"/>
              <w:rPr>
                <w:rFonts w:ascii="Calibri" w:hAnsi="Calibri" w:cs="Calibri"/>
                <w:color w:val="000000"/>
                <w:sz w:val="16"/>
                <w:szCs w:val="16"/>
                <w:lang w:val="es-MX" w:eastAsia="es-MX"/>
              </w:rPr>
            </w:pPr>
            <w:r>
              <w:rPr>
                <w:rFonts w:ascii="Calibri" w:hAnsi="Calibri" w:cs="Calibri"/>
                <w:color w:val="000000"/>
                <w:sz w:val="16"/>
                <w:szCs w:val="16"/>
                <w:lang w:val="es-MX" w:eastAsia="es-MX"/>
              </w:rPr>
              <w:t>0</w:t>
            </w:r>
            <w:r w:rsidR="000D0DB5" w:rsidRPr="000D0DB5">
              <w:rPr>
                <w:rFonts w:ascii="Calibri" w:hAnsi="Calibri" w:cs="Calibri"/>
                <w:color w:val="000000"/>
                <w:sz w:val="16"/>
                <w:szCs w:val="16"/>
                <w:lang w:val="es-MX" w:eastAsia="es-MX"/>
              </w:rPr>
              <w:t>802290072.01</w:t>
            </w:r>
          </w:p>
        </w:tc>
        <w:tc>
          <w:tcPr>
            <w:tcW w:w="5246" w:type="dxa"/>
            <w:tcBorders>
              <w:top w:val="nil"/>
              <w:left w:val="nil"/>
              <w:bottom w:val="single" w:sz="4" w:space="0" w:color="auto"/>
              <w:right w:val="single" w:sz="4" w:space="0" w:color="auto"/>
            </w:tcBorders>
            <w:shd w:val="clear" w:color="auto" w:fill="auto"/>
            <w:noWrap/>
            <w:vAlign w:val="bottom"/>
            <w:hideMark/>
          </w:tcPr>
          <w:p w14:paraId="2DAC01F6" w14:textId="77777777" w:rsidR="000D0DB5" w:rsidRPr="000D0DB5" w:rsidRDefault="000D0DB5" w:rsidP="000D0DB5">
            <w:pPr>
              <w:rPr>
                <w:rFonts w:ascii="Calibri" w:hAnsi="Calibri" w:cs="Calibri"/>
                <w:color w:val="000000"/>
                <w:sz w:val="16"/>
                <w:szCs w:val="16"/>
                <w:lang w:val="es-MX" w:eastAsia="es-MX"/>
              </w:rPr>
            </w:pPr>
            <w:r w:rsidRPr="000D0DB5">
              <w:rPr>
                <w:rFonts w:ascii="Calibri" w:hAnsi="Calibri" w:cs="Calibri"/>
                <w:color w:val="000000"/>
                <w:sz w:val="16"/>
                <w:szCs w:val="16"/>
                <w:lang w:val="es-MX" w:eastAsia="es-MX"/>
              </w:rPr>
              <w:t>VIOLETA DE GENCIANA. PARA LA TINCION DE GRAM. 500 ML</w:t>
            </w:r>
          </w:p>
        </w:tc>
        <w:tc>
          <w:tcPr>
            <w:tcW w:w="1134" w:type="dxa"/>
            <w:tcBorders>
              <w:top w:val="nil"/>
              <w:left w:val="nil"/>
              <w:bottom w:val="single" w:sz="4" w:space="0" w:color="auto"/>
              <w:right w:val="single" w:sz="4" w:space="0" w:color="auto"/>
            </w:tcBorders>
            <w:shd w:val="clear" w:color="auto" w:fill="auto"/>
            <w:noWrap/>
            <w:vAlign w:val="center"/>
            <w:hideMark/>
          </w:tcPr>
          <w:p w14:paraId="3AD3F317" w14:textId="77777777" w:rsidR="000D0DB5" w:rsidRPr="000D0DB5" w:rsidRDefault="000D0DB5" w:rsidP="000D0DB5">
            <w:pPr>
              <w:jc w:val="center"/>
              <w:rPr>
                <w:rFonts w:ascii="Calibri" w:hAnsi="Calibri" w:cs="Calibri"/>
                <w:color w:val="000000"/>
                <w:sz w:val="16"/>
                <w:szCs w:val="16"/>
                <w:lang w:val="es-MX" w:eastAsia="es-MX"/>
              </w:rPr>
            </w:pPr>
            <w:r w:rsidRPr="000D0DB5">
              <w:rPr>
                <w:rFonts w:ascii="Calibri" w:hAnsi="Calibri" w:cs="Calibri"/>
                <w:color w:val="000000"/>
                <w:sz w:val="16"/>
                <w:szCs w:val="16"/>
                <w:lang w:val="es-MX" w:eastAsia="es-MX"/>
              </w:rPr>
              <w:t>FRASCO</w:t>
            </w:r>
          </w:p>
        </w:tc>
        <w:tc>
          <w:tcPr>
            <w:tcW w:w="1148" w:type="dxa"/>
            <w:tcBorders>
              <w:top w:val="nil"/>
              <w:left w:val="nil"/>
              <w:bottom w:val="single" w:sz="4" w:space="0" w:color="auto"/>
              <w:right w:val="single" w:sz="4" w:space="0" w:color="auto"/>
            </w:tcBorders>
            <w:shd w:val="clear" w:color="auto" w:fill="auto"/>
            <w:noWrap/>
            <w:vAlign w:val="center"/>
            <w:hideMark/>
          </w:tcPr>
          <w:p w14:paraId="70218016" w14:textId="77777777" w:rsidR="000D0DB5" w:rsidRPr="000D0DB5" w:rsidRDefault="000D0DB5" w:rsidP="000D0DB5">
            <w:pPr>
              <w:jc w:val="center"/>
              <w:rPr>
                <w:rFonts w:ascii="Calibri" w:hAnsi="Calibri" w:cs="Calibri"/>
                <w:color w:val="000000"/>
                <w:sz w:val="16"/>
                <w:szCs w:val="16"/>
                <w:lang w:val="es-MX" w:eastAsia="es-MX"/>
              </w:rPr>
            </w:pPr>
            <w:r w:rsidRPr="000D0DB5">
              <w:rPr>
                <w:rFonts w:ascii="Calibri" w:hAnsi="Calibri" w:cs="Calibri"/>
                <w:color w:val="000000"/>
                <w:sz w:val="16"/>
                <w:szCs w:val="16"/>
                <w:lang w:val="es-MX" w:eastAsia="es-MX"/>
              </w:rPr>
              <w:t>C/1</w:t>
            </w:r>
          </w:p>
        </w:tc>
        <w:tc>
          <w:tcPr>
            <w:tcW w:w="978" w:type="dxa"/>
            <w:tcBorders>
              <w:top w:val="nil"/>
              <w:left w:val="nil"/>
              <w:bottom w:val="single" w:sz="4" w:space="0" w:color="auto"/>
              <w:right w:val="single" w:sz="4" w:space="0" w:color="auto"/>
            </w:tcBorders>
            <w:shd w:val="clear" w:color="auto" w:fill="auto"/>
            <w:noWrap/>
            <w:vAlign w:val="center"/>
            <w:hideMark/>
          </w:tcPr>
          <w:p w14:paraId="503BB7D0" w14:textId="73DCE0EA" w:rsidR="000D0DB5" w:rsidRPr="000D0DB5" w:rsidRDefault="000D0DB5" w:rsidP="000D0DB5">
            <w:pPr>
              <w:jc w:val="right"/>
              <w:rPr>
                <w:rFonts w:ascii="Calibri" w:hAnsi="Calibri" w:cs="Calibri"/>
                <w:color w:val="000000"/>
                <w:sz w:val="16"/>
                <w:szCs w:val="16"/>
                <w:lang w:val="es-MX" w:eastAsia="es-MX"/>
              </w:rPr>
            </w:pPr>
            <w:r w:rsidRPr="000D0DB5">
              <w:rPr>
                <w:rFonts w:ascii="Calibri" w:hAnsi="Calibri" w:cs="Calibri"/>
                <w:color w:val="000000"/>
                <w:sz w:val="16"/>
                <w:szCs w:val="16"/>
                <w:lang w:val="es-MX" w:eastAsia="es-MX"/>
              </w:rPr>
              <w:t xml:space="preserve">                  33 </w:t>
            </w:r>
          </w:p>
        </w:tc>
      </w:tr>
      <w:tr w:rsidR="000D0DB5" w:rsidRPr="000D0DB5" w14:paraId="6C54ADC7" w14:textId="77777777" w:rsidTr="001B2BD6">
        <w:trPr>
          <w:trHeight w:val="300"/>
        </w:trPr>
        <w:tc>
          <w:tcPr>
            <w:tcW w:w="712" w:type="dxa"/>
            <w:vMerge w:val="restart"/>
            <w:tcBorders>
              <w:top w:val="nil"/>
              <w:left w:val="single" w:sz="4" w:space="0" w:color="auto"/>
              <w:bottom w:val="single" w:sz="4" w:space="0" w:color="000000"/>
              <w:right w:val="single" w:sz="4" w:space="0" w:color="auto"/>
            </w:tcBorders>
            <w:shd w:val="clear" w:color="auto" w:fill="auto"/>
            <w:vAlign w:val="center"/>
            <w:hideMark/>
          </w:tcPr>
          <w:p w14:paraId="230927BE" w14:textId="77777777" w:rsidR="000D0DB5" w:rsidRPr="000D0DB5" w:rsidRDefault="000D0DB5" w:rsidP="001B2BD6">
            <w:pPr>
              <w:jc w:val="center"/>
              <w:rPr>
                <w:rFonts w:ascii="Calibri" w:hAnsi="Calibri" w:cs="Calibri"/>
                <w:color w:val="000000"/>
                <w:sz w:val="16"/>
                <w:szCs w:val="16"/>
                <w:lang w:val="es-MX" w:eastAsia="es-MX"/>
              </w:rPr>
            </w:pPr>
            <w:r w:rsidRPr="000D0DB5">
              <w:rPr>
                <w:rFonts w:ascii="Calibri" w:hAnsi="Calibri" w:cs="Calibri"/>
                <w:color w:val="000000"/>
                <w:sz w:val="16"/>
                <w:szCs w:val="16"/>
                <w:lang w:val="es-MX" w:eastAsia="es-MX"/>
              </w:rPr>
              <w:t>5</w:t>
            </w:r>
          </w:p>
        </w:tc>
        <w:tc>
          <w:tcPr>
            <w:tcW w:w="712" w:type="dxa"/>
            <w:tcBorders>
              <w:top w:val="nil"/>
              <w:left w:val="nil"/>
              <w:bottom w:val="single" w:sz="4" w:space="0" w:color="auto"/>
              <w:right w:val="single" w:sz="4" w:space="0" w:color="auto"/>
            </w:tcBorders>
            <w:shd w:val="clear" w:color="auto" w:fill="auto"/>
            <w:noWrap/>
            <w:vAlign w:val="center"/>
            <w:hideMark/>
          </w:tcPr>
          <w:p w14:paraId="31467B51" w14:textId="77777777" w:rsidR="000D0DB5" w:rsidRPr="000D0DB5" w:rsidRDefault="000D0DB5" w:rsidP="000D0DB5">
            <w:pPr>
              <w:jc w:val="center"/>
              <w:rPr>
                <w:rFonts w:ascii="Calibri" w:hAnsi="Calibri" w:cs="Calibri"/>
                <w:color w:val="000000"/>
                <w:sz w:val="16"/>
                <w:szCs w:val="16"/>
                <w:lang w:val="es-MX" w:eastAsia="es-MX"/>
              </w:rPr>
            </w:pPr>
            <w:r w:rsidRPr="000D0DB5">
              <w:rPr>
                <w:rFonts w:ascii="Calibri" w:hAnsi="Calibri" w:cs="Calibri"/>
                <w:color w:val="000000"/>
                <w:sz w:val="16"/>
                <w:szCs w:val="16"/>
                <w:lang w:val="es-MX" w:eastAsia="es-MX"/>
              </w:rPr>
              <w:t>25901</w:t>
            </w:r>
          </w:p>
        </w:tc>
        <w:tc>
          <w:tcPr>
            <w:tcW w:w="1269" w:type="dxa"/>
            <w:tcBorders>
              <w:top w:val="nil"/>
              <w:left w:val="nil"/>
              <w:bottom w:val="single" w:sz="4" w:space="0" w:color="auto"/>
              <w:right w:val="single" w:sz="4" w:space="0" w:color="auto"/>
            </w:tcBorders>
            <w:shd w:val="clear" w:color="auto" w:fill="auto"/>
            <w:noWrap/>
            <w:vAlign w:val="center"/>
            <w:hideMark/>
          </w:tcPr>
          <w:p w14:paraId="77F59D5A" w14:textId="7E824BC1" w:rsidR="000D0DB5" w:rsidRPr="000D0DB5" w:rsidRDefault="009C48AC" w:rsidP="000D0DB5">
            <w:pPr>
              <w:jc w:val="center"/>
              <w:rPr>
                <w:rFonts w:ascii="Calibri" w:hAnsi="Calibri" w:cs="Calibri"/>
                <w:color w:val="000000"/>
                <w:sz w:val="16"/>
                <w:szCs w:val="16"/>
                <w:lang w:val="es-MX" w:eastAsia="es-MX"/>
              </w:rPr>
            </w:pPr>
            <w:r>
              <w:rPr>
                <w:rFonts w:ascii="Calibri" w:hAnsi="Calibri" w:cs="Calibri"/>
                <w:color w:val="000000"/>
                <w:sz w:val="16"/>
                <w:szCs w:val="16"/>
                <w:lang w:val="es-MX" w:eastAsia="es-MX"/>
              </w:rPr>
              <w:t>0</w:t>
            </w:r>
            <w:r w:rsidR="000D0DB5" w:rsidRPr="000D0DB5">
              <w:rPr>
                <w:rFonts w:ascii="Calibri" w:hAnsi="Calibri" w:cs="Calibri"/>
                <w:color w:val="000000"/>
                <w:sz w:val="16"/>
                <w:szCs w:val="16"/>
                <w:lang w:val="es-MX" w:eastAsia="es-MX"/>
              </w:rPr>
              <w:t>808350102.00</w:t>
            </w:r>
          </w:p>
        </w:tc>
        <w:tc>
          <w:tcPr>
            <w:tcW w:w="5246" w:type="dxa"/>
            <w:tcBorders>
              <w:top w:val="nil"/>
              <w:left w:val="nil"/>
              <w:bottom w:val="single" w:sz="4" w:space="0" w:color="auto"/>
              <w:right w:val="single" w:sz="4" w:space="0" w:color="auto"/>
            </w:tcBorders>
            <w:shd w:val="clear" w:color="auto" w:fill="auto"/>
            <w:noWrap/>
            <w:vAlign w:val="bottom"/>
            <w:hideMark/>
          </w:tcPr>
          <w:p w14:paraId="24A2781D" w14:textId="77777777" w:rsidR="000D0DB5" w:rsidRPr="000D0DB5" w:rsidRDefault="000D0DB5" w:rsidP="000D0DB5">
            <w:pPr>
              <w:rPr>
                <w:rFonts w:ascii="Calibri" w:hAnsi="Calibri" w:cs="Calibri"/>
                <w:color w:val="000000"/>
                <w:sz w:val="16"/>
                <w:szCs w:val="16"/>
                <w:lang w:val="es-MX" w:eastAsia="es-MX"/>
              </w:rPr>
            </w:pPr>
            <w:r w:rsidRPr="000D0DB5">
              <w:rPr>
                <w:rFonts w:ascii="Calibri" w:hAnsi="Calibri" w:cs="Calibri"/>
                <w:color w:val="000000"/>
                <w:sz w:val="16"/>
                <w:szCs w:val="16"/>
                <w:lang w:val="es-MX" w:eastAsia="es-MX"/>
              </w:rPr>
              <w:t>ANTI AB.  ANTISUERO PARA TIPIFICAR LA SANGRE DE ORIGEN MONOCLONAL.  CON 10 ML.   RTC</w:t>
            </w:r>
          </w:p>
        </w:tc>
        <w:tc>
          <w:tcPr>
            <w:tcW w:w="1134" w:type="dxa"/>
            <w:tcBorders>
              <w:top w:val="nil"/>
              <w:left w:val="nil"/>
              <w:bottom w:val="single" w:sz="4" w:space="0" w:color="auto"/>
              <w:right w:val="single" w:sz="4" w:space="0" w:color="auto"/>
            </w:tcBorders>
            <w:shd w:val="clear" w:color="auto" w:fill="auto"/>
            <w:noWrap/>
            <w:vAlign w:val="center"/>
            <w:hideMark/>
          </w:tcPr>
          <w:p w14:paraId="07E6B21A" w14:textId="77777777" w:rsidR="000D0DB5" w:rsidRPr="000D0DB5" w:rsidRDefault="000D0DB5" w:rsidP="000D0DB5">
            <w:pPr>
              <w:jc w:val="center"/>
              <w:rPr>
                <w:rFonts w:ascii="Calibri" w:hAnsi="Calibri" w:cs="Calibri"/>
                <w:color w:val="000000"/>
                <w:sz w:val="16"/>
                <w:szCs w:val="16"/>
                <w:lang w:val="es-MX" w:eastAsia="es-MX"/>
              </w:rPr>
            </w:pPr>
            <w:r w:rsidRPr="000D0DB5">
              <w:rPr>
                <w:rFonts w:ascii="Calibri" w:hAnsi="Calibri" w:cs="Calibri"/>
                <w:color w:val="000000"/>
                <w:sz w:val="16"/>
                <w:szCs w:val="16"/>
                <w:lang w:val="es-MX" w:eastAsia="es-MX"/>
              </w:rPr>
              <w:t>FRASCO</w:t>
            </w:r>
          </w:p>
        </w:tc>
        <w:tc>
          <w:tcPr>
            <w:tcW w:w="1148" w:type="dxa"/>
            <w:tcBorders>
              <w:top w:val="nil"/>
              <w:left w:val="nil"/>
              <w:bottom w:val="single" w:sz="4" w:space="0" w:color="auto"/>
              <w:right w:val="single" w:sz="4" w:space="0" w:color="auto"/>
            </w:tcBorders>
            <w:shd w:val="clear" w:color="auto" w:fill="auto"/>
            <w:noWrap/>
            <w:vAlign w:val="center"/>
            <w:hideMark/>
          </w:tcPr>
          <w:p w14:paraId="384B4073" w14:textId="77777777" w:rsidR="000D0DB5" w:rsidRPr="000D0DB5" w:rsidRDefault="000D0DB5" w:rsidP="000D0DB5">
            <w:pPr>
              <w:jc w:val="center"/>
              <w:rPr>
                <w:rFonts w:ascii="Calibri" w:hAnsi="Calibri" w:cs="Calibri"/>
                <w:color w:val="000000"/>
                <w:sz w:val="16"/>
                <w:szCs w:val="16"/>
                <w:lang w:val="es-MX" w:eastAsia="es-MX"/>
              </w:rPr>
            </w:pPr>
            <w:r w:rsidRPr="000D0DB5">
              <w:rPr>
                <w:rFonts w:ascii="Calibri" w:hAnsi="Calibri" w:cs="Calibri"/>
                <w:color w:val="000000"/>
                <w:sz w:val="16"/>
                <w:szCs w:val="16"/>
                <w:lang w:val="es-MX" w:eastAsia="es-MX"/>
              </w:rPr>
              <w:t>C/1</w:t>
            </w:r>
          </w:p>
        </w:tc>
        <w:tc>
          <w:tcPr>
            <w:tcW w:w="978" w:type="dxa"/>
            <w:tcBorders>
              <w:top w:val="nil"/>
              <w:left w:val="nil"/>
              <w:bottom w:val="single" w:sz="4" w:space="0" w:color="auto"/>
              <w:right w:val="single" w:sz="4" w:space="0" w:color="auto"/>
            </w:tcBorders>
            <w:shd w:val="clear" w:color="auto" w:fill="auto"/>
            <w:noWrap/>
            <w:vAlign w:val="center"/>
            <w:hideMark/>
          </w:tcPr>
          <w:p w14:paraId="39F44DAD" w14:textId="77777777" w:rsidR="000D0DB5" w:rsidRPr="000D0DB5" w:rsidRDefault="000D0DB5" w:rsidP="000D0DB5">
            <w:pPr>
              <w:jc w:val="right"/>
              <w:rPr>
                <w:rFonts w:ascii="Calibri" w:hAnsi="Calibri" w:cs="Calibri"/>
                <w:color w:val="000000"/>
                <w:sz w:val="16"/>
                <w:szCs w:val="16"/>
                <w:lang w:val="es-MX" w:eastAsia="es-MX"/>
              </w:rPr>
            </w:pPr>
            <w:r w:rsidRPr="000D0DB5">
              <w:rPr>
                <w:rFonts w:ascii="Calibri" w:hAnsi="Calibri" w:cs="Calibri"/>
                <w:color w:val="000000"/>
                <w:sz w:val="16"/>
                <w:szCs w:val="16"/>
                <w:lang w:val="es-MX" w:eastAsia="es-MX"/>
              </w:rPr>
              <w:t xml:space="preserve">                831 </w:t>
            </w:r>
          </w:p>
        </w:tc>
      </w:tr>
      <w:tr w:rsidR="000D0DB5" w:rsidRPr="000D0DB5" w14:paraId="4EDFB753" w14:textId="77777777" w:rsidTr="001B2BD6">
        <w:trPr>
          <w:trHeight w:val="300"/>
        </w:trPr>
        <w:tc>
          <w:tcPr>
            <w:tcW w:w="712" w:type="dxa"/>
            <w:vMerge/>
            <w:tcBorders>
              <w:top w:val="nil"/>
              <w:left w:val="single" w:sz="4" w:space="0" w:color="auto"/>
              <w:bottom w:val="single" w:sz="4" w:space="0" w:color="000000"/>
              <w:right w:val="single" w:sz="4" w:space="0" w:color="auto"/>
            </w:tcBorders>
            <w:vAlign w:val="center"/>
            <w:hideMark/>
          </w:tcPr>
          <w:p w14:paraId="079B9386" w14:textId="77777777" w:rsidR="000D0DB5" w:rsidRPr="000D0DB5" w:rsidRDefault="000D0DB5" w:rsidP="001B2BD6">
            <w:pPr>
              <w:jc w:val="center"/>
              <w:rPr>
                <w:rFonts w:ascii="Calibri" w:hAnsi="Calibri" w:cs="Calibri"/>
                <w:color w:val="000000"/>
                <w:sz w:val="16"/>
                <w:szCs w:val="16"/>
                <w:lang w:val="es-MX" w:eastAsia="es-MX"/>
              </w:rPr>
            </w:pPr>
          </w:p>
        </w:tc>
        <w:tc>
          <w:tcPr>
            <w:tcW w:w="712" w:type="dxa"/>
            <w:tcBorders>
              <w:top w:val="nil"/>
              <w:left w:val="nil"/>
              <w:bottom w:val="single" w:sz="4" w:space="0" w:color="auto"/>
              <w:right w:val="single" w:sz="4" w:space="0" w:color="auto"/>
            </w:tcBorders>
            <w:shd w:val="clear" w:color="auto" w:fill="auto"/>
            <w:noWrap/>
            <w:vAlign w:val="center"/>
            <w:hideMark/>
          </w:tcPr>
          <w:p w14:paraId="76772244" w14:textId="77777777" w:rsidR="000D0DB5" w:rsidRPr="000D0DB5" w:rsidRDefault="000D0DB5" w:rsidP="000D0DB5">
            <w:pPr>
              <w:jc w:val="center"/>
              <w:rPr>
                <w:rFonts w:ascii="Calibri" w:hAnsi="Calibri" w:cs="Calibri"/>
                <w:color w:val="000000"/>
                <w:sz w:val="16"/>
                <w:szCs w:val="16"/>
                <w:lang w:val="es-MX" w:eastAsia="es-MX"/>
              </w:rPr>
            </w:pPr>
            <w:r w:rsidRPr="000D0DB5">
              <w:rPr>
                <w:rFonts w:ascii="Calibri" w:hAnsi="Calibri" w:cs="Calibri"/>
                <w:color w:val="000000"/>
                <w:sz w:val="16"/>
                <w:szCs w:val="16"/>
                <w:lang w:val="es-MX" w:eastAsia="es-MX"/>
              </w:rPr>
              <w:t>25901</w:t>
            </w:r>
          </w:p>
        </w:tc>
        <w:tc>
          <w:tcPr>
            <w:tcW w:w="1269" w:type="dxa"/>
            <w:tcBorders>
              <w:top w:val="nil"/>
              <w:left w:val="nil"/>
              <w:bottom w:val="single" w:sz="4" w:space="0" w:color="auto"/>
              <w:right w:val="single" w:sz="4" w:space="0" w:color="auto"/>
            </w:tcBorders>
            <w:shd w:val="clear" w:color="auto" w:fill="auto"/>
            <w:noWrap/>
            <w:vAlign w:val="center"/>
            <w:hideMark/>
          </w:tcPr>
          <w:p w14:paraId="536A7972" w14:textId="67A1379A" w:rsidR="000D0DB5" w:rsidRPr="000D0DB5" w:rsidRDefault="009C48AC" w:rsidP="000D0DB5">
            <w:pPr>
              <w:jc w:val="center"/>
              <w:rPr>
                <w:rFonts w:ascii="Calibri" w:hAnsi="Calibri" w:cs="Calibri"/>
                <w:color w:val="000000"/>
                <w:sz w:val="16"/>
                <w:szCs w:val="16"/>
                <w:lang w:val="es-MX" w:eastAsia="es-MX"/>
              </w:rPr>
            </w:pPr>
            <w:r>
              <w:rPr>
                <w:rFonts w:ascii="Calibri" w:hAnsi="Calibri" w:cs="Calibri"/>
                <w:color w:val="000000"/>
                <w:sz w:val="16"/>
                <w:szCs w:val="16"/>
                <w:lang w:val="es-MX" w:eastAsia="es-MX"/>
              </w:rPr>
              <w:t>0</w:t>
            </w:r>
            <w:r w:rsidR="000D0DB5" w:rsidRPr="000D0DB5">
              <w:rPr>
                <w:rFonts w:ascii="Calibri" w:hAnsi="Calibri" w:cs="Calibri"/>
                <w:color w:val="000000"/>
                <w:sz w:val="16"/>
                <w:szCs w:val="16"/>
                <w:lang w:val="es-MX" w:eastAsia="es-MX"/>
              </w:rPr>
              <w:t>808350110.00</w:t>
            </w:r>
          </w:p>
        </w:tc>
        <w:tc>
          <w:tcPr>
            <w:tcW w:w="5246" w:type="dxa"/>
            <w:tcBorders>
              <w:top w:val="nil"/>
              <w:left w:val="nil"/>
              <w:bottom w:val="single" w:sz="4" w:space="0" w:color="auto"/>
              <w:right w:val="single" w:sz="4" w:space="0" w:color="auto"/>
            </w:tcBorders>
            <w:shd w:val="clear" w:color="auto" w:fill="auto"/>
            <w:noWrap/>
            <w:vAlign w:val="bottom"/>
            <w:hideMark/>
          </w:tcPr>
          <w:p w14:paraId="36C1F63D" w14:textId="77777777" w:rsidR="000D0DB5" w:rsidRPr="000D0DB5" w:rsidRDefault="000D0DB5" w:rsidP="000D0DB5">
            <w:pPr>
              <w:rPr>
                <w:rFonts w:ascii="Calibri" w:hAnsi="Calibri" w:cs="Calibri"/>
                <w:color w:val="000000"/>
                <w:sz w:val="16"/>
                <w:szCs w:val="16"/>
                <w:lang w:val="es-MX" w:eastAsia="es-MX"/>
              </w:rPr>
            </w:pPr>
            <w:r w:rsidRPr="000D0DB5">
              <w:rPr>
                <w:rFonts w:ascii="Calibri" w:hAnsi="Calibri" w:cs="Calibri"/>
                <w:color w:val="000000"/>
                <w:sz w:val="16"/>
                <w:szCs w:val="16"/>
                <w:lang w:val="es-MX" w:eastAsia="es-MX"/>
              </w:rPr>
              <w:t>ANTI RH (D) ALBUMINOSO.  ANTISUERO PARA TIPIFICAR LA SANGRE, DE ORIGEN MONOCLONAL.  CON 10 ML.   RTC.</w:t>
            </w:r>
          </w:p>
        </w:tc>
        <w:tc>
          <w:tcPr>
            <w:tcW w:w="1134" w:type="dxa"/>
            <w:tcBorders>
              <w:top w:val="nil"/>
              <w:left w:val="nil"/>
              <w:bottom w:val="single" w:sz="4" w:space="0" w:color="auto"/>
              <w:right w:val="single" w:sz="4" w:space="0" w:color="auto"/>
            </w:tcBorders>
            <w:shd w:val="clear" w:color="auto" w:fill="auto"/>
            <w:noWrap/>
            <w:vAlign w:val="center"/>
            <w:hideMark/>
          </w:tcPr>
          <w:p w14:paraId="4A10443F" w14:textId="77777777" w:rsidR="000D0DB5" w:rsidRPr="000D0DB5" w:rsidRDefault="000D0DB5" w:rsidP="000D0DB5">
            <w:pPr>
              <w:jc w:val="center"/>
              <w:rPr>
                <w:rFonts w:ascii="Calibri" w:hAnsi="Calibri" w:cs="Calibri"/>
                <w:color w:val="000000"/>
                <w:sz w:val="16"/>
                <w:szCs w:val="16"/>
                <w:lang w:val="es-MX" w:eastAsia="es-MX"/>
              </w:rPr>
            </w:pPr>
            <w:r w:rsidRPr="000D0DB5">
              <w:rPr>
                <w:rFonts w:ascii="Calibri" w:hAnsi="Calibri" w:cs="Calibri"/>
                <w:color w:val="000000"/>
                <w:sz w:val="16"/>
                <w:szCs w:val="16"/>
                <w:lang w:val="es-MX" w:eastAsia="es-MX"/>
              </w:rPr>
              <w:t>FRASCO</w:t>
            </w:r>
          </w:p>
        </w:tc>
        <w:tc>
          <w:tcPr>
            <w:tcW w:w="1148" w:type="dxa"/>
            <w:tcBorders>
              <w:top w:val="nil"/>
              <w:left w:val="nil"/>
              <w:bottom w:val="single" w:sz="4" w:space="0" w:color="auto"/>
              <w:right w:val="single" w:sz="4" w:space="0" w:color="auto"/>
            </w:tcBorders>
            <w:shd w:val="clear" w:color="auto" w:fill="auto"/>
            <w:noWrap/>
            <w:vAlign w:val="center"/>
            <w:hideMark/>
          </w:tcPr>
          <w:p w14:paraId="6D1706AA" w14:textId="77777777" w:rsidR="000D0DB5" w:rsidRPr="000D0DB5" w:rsidRDefault="000D0DB5" w:rsidP="000D0DB5">
            <w:pPr>
              <w:jc w:val="center"/>
              <w:rPr>
                <w:rFonts w:ascii="Calibri" w:hAnsi="Calibri" w:cs="Calibri"/>
                <w:color w:val="000000"/>
                <w:sz w:val="16"/>
                <w:szCs w:val="16"/>
                <w:lang w:val="es-MX" w:eastAsia="es-MX"/>
              </w:rPr>
            </w:pPr>
            <w:r w:rsidRPr="000D0DB5">
              <w:rPr>
                <w:rFonts w:ascii="Calibri" w:hAnsi="Calibri" w:cs="Calibri"/>
                <w:color w:val="000000"/>
                <w:sz w:val="16"/>
                <w:szCs w:val="16"/>
                <w:lang w:val="es-MX" w:eastAsia="es-MX"/>
              </w:rPr>
              <w:t>C/1</w:t>
            </w:r>
          </w:p>
        </w:tc>
        <w:tc>
          <w:tcPr>
            <w:tcW w:w="978" w:type="dxa"/>
            <w:tcBorders>
              <w:top w:val="nil"/>
              <w:left w:val="nil"/>
              <w:bottom w:val="single" w:sz="4" w:space="0" w:color="auto"/>
              <w:right w:val="single" w:sz="4" w:space="0" w:color="auto"/>
            </w:tcBorders>
            <w:shd w:val="clear" w:color="auto" w:fill="auto"/>
            <w:noWrap/>
            <w:vAlign w:val="center"/>
            <w:hideMark/>
          </w:tcPr>
          <w:p w14:paraId="2767A989" w14:textId="77777777" w:rsidR="000D0DB5" w:rsidRPr="000D0DB5" w:rsidRDefault="000D0DB5" w:rsidP="000D0DB5">
            <w:pPr>
              <w:jc w:val="right"/>
              <w:rPr>
                <w:rFonts w:ascii="Calibri" w:hAnsi="Calibri" w:cs="Calibri"/>
                <w:color w:val="000000"/>
                <w:sz w:val="16"/>
                <w:szCs w:val="16"/>
                <w:lang w:val="es-MX" w:eastAsia="es-MX"/>
              </w:rPr>
            </w:pPr>
            <w:r w:rsidRPr="000D0DB5">
              <w:rPr>
                <w:rFonts w:ascii="Calibri" w:hAnsi="Calibri" w:cs="Calibri"/>
                <w:color w:val="000000"/>
                <w:sz w:val="16"/>
                <w:szCs w:val="16"/>
                <w:lang w:val="es-MX" w:eastAsia="es-MX"/>
              </w:rPr>
              <w:t xml:space="preserve">                864 </w:t>
            </w:r>
          </w:p>
        </w:tc>
      </w:tr>
      <w:tr w:rsidR="000D0DB5" w:rsidRPr="000D0DB5" w14:paraId="26F570AF" w14:textId="77777777" w:rsidTr="001B2BD6">
        <w:trPr>
          <w:trHeight w:val="300"/>
        </w:trPr>
        <w:tc>
          <w:tcPr>
            <w:tcW w:w="712" w:type="dxa"/>
            <w:vMerge/>
            <w:tcBorders>
              <w:top w:val="nil"/>
              <w:left w:val="single" w:sz="4" w:space="0" w:color="auto"/>
              <w:bottom w:val="single" w:sz="4" w:space="0" w:color="000000"/>
              <w:right w:val="single" w:sz="4" w:space="0" w:color="auto"/>
            </w:tcBorders>
            <w:vAlign w:val="center"/>
            <w:hideMark/>
          </w:tcPr>
          <w:p w14:paraId="7788BAB9" w14:textId="77777777" w:rsidR="000D0DB5" w:rsidRPr="000D0DB5" w:rsidRDefault="000D0DB5" w:rsidP="001B2BD6">
            <w:pPr>
              <w:jc w:val="center"/>
              <w:rPr>
                <w:rFonts w:ascii="Calibri" w:hAnsi="Calibri" w:cs="Calibri"/>
                <w:color w:val="000000"/>
                <w:sz w:val="16"/>
                <w:szCs w:val="16"/>
                <w:lang w:val="es-MX" w:eastAsia="es-MX"/>
              </w:rPr>
            </w:pPr>
          </w:p>
        </w:tc>
        <w:tc>
          <w:tcPr>
            <w:tcW w:w="712" w:type="dxa"/>
            <w:tcBorders>
              <w:top w:val="nil"/>
              <w:left w:val="nil"/>
              <w:bottom w:val="single" w:sz="4" w:space="0" w:color="auto"/>
              <w:right w:val="single" w:sz="4" w:space="0" w:color="auto"/>
            </w:tcBorders>
            <w:shd w:val="clear" w:color="auto" w:fill="auto"/>
            <w:noWrap/>
            <w:vAlign w:val="center"/>
            <w:hideMark/>
          </w:tcPr>
          <w:p w14:paraId="537047A9" w14:textId="77777777" w:rsidR="000D0DB5" w:rsidRPr="000D0DB5" w:rsidRDefault="000D0DB5" w:rsidP="000D0DB5">
            <w:pPr>
              <w:jc w:val="center"/>
              <w:rPr>
                <w:rFonts w:ascii="Calibri" w:hAnsi="Calibri" w:cs="Calibri"/>
                <w:color w:val="000000"/>
                <w:sz w:val="16"/>
                <w:szCs w:val="16"/>
                <w:lang w:val="es-MX" w:eastAsia="es-MX"/>
              </w:rPr>
            </w:pPr>
            <w:r w:rsidRPr="000D0DB5">
              <w:rPr>
                <w:rFonts w:ascii="Calibri" w:hAnsi="Calibri" w:cs="Calibri"/>
                <w:color w:val="000000"/>
                <w:sz w:val="16"/>
                <w:szCs w:val="16"/>
                <w:lang w:val="es-MX" w:eastAsia="es-MX"/>
              </w:rPr>
              <w:t>25901</w:t>
            </w:r>
          </w:p>
        </w:tc>
        <w:tc>
          <w:tcPr>
            <w:tcW w:w="1269" w:type="dxa"/>
            <w:tcBorders>
              <w:top w:val="nil"/>
              <w:left w:val="nil"/>
              <w:bottom w:val="single" w:sz="4" w:space="0" w:color="auto"/>
              <w:right w:val="single" w:sz="4" w:space="0" w:color="auto"/>
            </w:tcBorders>
            <w:shd w:val="clear" w:color="auto" w:fill="auto"/>
            <w:noWrap/>
            <w:vAlign w:val="center"/>
            <w:hideMark/>
          </w:tcPr>
          <w:p w14:paraId="157A135C" w14:textId="2EDEFEF7" w:rsidR="000D0DB5" w:rsidRPr="000D0DB5" w:rsidRDefault="009C48AC" w:rsidP="000D0DB5">
            <w:pPr>
              <w:jc w:val="center"/>
              <w:rPr>
                <w:rFonts w:ascii="Calibri" w:hAnsi="Calibri" w:cs="Calibri"/>
                <w:color w:val="000000"/>
                <w:sz w:val="16"/>
                <w:szCs w:val="16"/>
                <w:lang w:val="es-MX" w:eastAsia="es-MX"/>
              </w:rPr>
            </w:pPr>
            <w:r>
              <w:rPr>
                <w:rFonts w:ascii="Calibri" w:hAnsi="Calibri" w:cs="Calibri"/>
                <w:color w:val="000000"/>
                <w:sz w:val="16"/>
                <w:szCs w:val="16"/>
                <w:lang w:val="es-MX" w:eastAsia="es-MX"/>
              </w:rPr>
              <w:t>0</w:t>
            </w:r>
            <w:r w:rsidR="000D0DB5" w:rsidRPr="000D0DB5">
              <w:rPr>
                <w:rFonts w:ascii="Calibri" w:hAnsi="Calibri" w:cs="Calibri"/>
                <w:color w:val="000000"/>
                <w:sz w:val="16"/>
                <w:szCs w:val="16"/>
                <w:lang w:val="es-MX" w:eastAsia="es-MX"/>
              </w:rPr>
              <w:t>808350607.00</w:t>
            </w:r>
          </w:p>
        </w:tc>
        <w:tc>
          <w:tcPr>
            <w:tcW w:w="5246" w:type="dxa"/>
            <w:tcBorders>
              <w:top w:val="nil"/>
              <w:left w:val="nil"/>
              <w:bottom w:val="single" w:sz="4" w:space="0" w:color="auto"/>
              <w:right w:val="single" w:sz="4" w:space="0" w:color="auto"/>
            </w:tcBorders>
            <w:shd w:val="clear" w:color="auto" w:fill="auto"/>
            <w:noWrap/>
            <w:vAlign w:val="bottom"/>
            <w:hideMark/>
          </w:tcPr>
          <w:p w14:paraId="074578A8" w14:textId="77777777" w:rsidR="000D0DB5" w:rsidRPr="000D0DB5" w:rsidRDefault="000D0DB5" w:rsidP="000D0DB5">
            <w:pPr>
              <w:rPr>
                <w:rFonts w:ascii="Calibri" w:hAnsi="Calibri" w:cs="Calibri"/>
                <w:color w:val="000000"/>
                <w:sz w:val="16"/>
                <w:szCs w:val="16"/>
                <w:lang w:val="es-MX" w:eastAsia="es-MX"/>
              </w:rPr>
            </w:pPr>
            <w:r w:rsidRPr="000D0DB5">
              <w:rPr>
                <w:rFonts w:ascii="Calibri" w:hAnsi="Calibri" w:cs="Calibri"/>
                <w:color w:val="000000"/>
                <w:sz w:val="16"/>
                <w:szCs w:val="16"/>
                <w:lang w:val="es-MX" w:eastAsia="es-MX"/>
              </w:rPr>
              <w:t>ANTI A.  ANTISUERO PARA TIPIFICAR LA SANGRE DE ORIGEN MONOCLONAL. CON 10 ML.</w:t>
            </w:r>
          </w:p>
        </w:tc>
        <w:tc>
          <w:tcPr>
            <w:tcW w:w="1134" w:type="dxa"/>
            <w:tcBorders>
              <w:top w:val="nil"/>
              <w:left w:val="nil"/>
              <w:bottom w:val="single" w:sz="4" w:space="0" w:color="auto"/>
              <w:right w:val="single" w:sz="4" w:space="0" w:color="auto"/>
            </w:tcBorders>
            <w:shd w:val="clear" w:color="auto" w:fill="auto"/>
            <w:noWrap/>
            <w:vAlign w:val="center"/>
            <w:hideMark/>
          </w:tcPr>
          <w:p w14:paraId="0F327C68" w14:textId="77777777" w:rsidR="000D0DB5" w:rsidRPr="000D0DB5" w:rsidRDefault="000D0DB5" w:rsidP="000D0DB5">
            <w:pPr>
              <w:jc w:val="center"/>
              <w:rPr>
                <w:rFonts w:ascii="Calibri" w:hAnsi="Calibri" w:cs="Calibri"/>
                <w:color w:val="000000"/>
                <w:sz w:val="16"/>
                <w:szCs w:val="16"/>
                <w:lang w:val="es-MX" w:eastAsia="es-MX"/>
              </w:rPr>
            </w:pPr>
            <w:r w:rsidRPr="000D0DB5">
              <w:rPr>
                <w:rFonts w:ascii="Calibri" w:hAnsi="Calibri" w:cs="Calibri"/>
                <w:color w:val="000000"/>
                <w:sz w:val="16"/>
                <w:szCs w:val="16"/>
                <w:lang w:val="es-MX" w:eastAsia="es-MX"/>
              </w:rPr>
              <w:t>FRASCO</w:t>
            </w:r>
          </w:p>
        </w:tc>
        <w:tc>
          <w:tcPr>
            <w:tcW w:w="1148" w:type="dxa"/>
            <w:tcBorders>
              <w:top w:val="nil"/>
              <w:left w:val="nil"/>
              <w:bottom w:val="single" w:sz="4" w:space="0" w:color="auto"/>
              <w:right w:val="single" w:sz="4" w:space="0" w:color="auto"/>
            </w:tcBorders>
            <w:shd w:val="clear" w:color="auto" w:fill="auto"/>
            <w:noWrap/>
            <w:vAlign w:val="center"/>
            <w:hideMark/>
          </w:tcPr>
          <w:p w14:paraId="1EDB5E2D" w14:textId="77777777" w:rsidR="000D0DB5" w:rsidRPr="000D0DB5" w:rsidRDefault="000D0DB5" w:rsidP="000D0DB5">
            <w:pPr>
              <w:jc w:val="center"/>
              <w:rPr>
                <w:rFonts w:ascii="Calibri" w:hAnsi="Calibri" w:cs="Calibri"/>
                <w:color w:val="000000"/>
                <w:sz w:val="16"/>
                <w:szCs w:val="16"/>
                <w:lang w:val="es-MX" w:eastAsia="es-MX"/>
              </w:rPr>
            </w:pPr>
            <w:r w:rsidRPr="000D0DB5">
              <w:rPr>
                <w:rFonts w:ascii="Calibri" w:hAnsi="Calibri" w:cs="Calibri"/>
                <w:color w:val="000000"/>
                <w:sz w:val="16"/>
                <w:szCs w:val="16"/>
                <w:lang w:val="es-MX" w:eastAsia="es-MX"/>
              </w:rPr>
              <w:t>C/1</w:t>
            </w:r>
          </w:p>
        </w:tc>
        <w:tc>
          <w:tcPr>
            <w:tcW w:w="978" w:type="dxa"/>
            <w:tcBorders>
              <w:top w:val="nil"/>
              <w:left w:val="nil"/>
              <w:bottom w:val="single" w:sz="4" w:space="0" w:color="auto"/>
              <w:right w:val="single" w:sz="4" w:space="0" w:color="auto"/>
            </w:tcBorders>
            <w:shd w:val="clear" w:color="auto" w:fill="auto"/>
            <w:noWrap/>
            <w:vAlign w:val="center"/>
            <w:hideMark/>
          </w:tcPr>
          <w:p w14:paraId="60B8A742" w14:textId="77777777" w:rsidR="000D0DB5" w:rsidRPr="000D0DB5" w:rsidRDefault="000D0DB5" w:rsidP="000D0DB5">
            <w:pPr>
              <w:jc w:val="right"/>
              <w:rPr>
                <w:rFonts w:ascii="Calibri" w:hAnsi="Calibri" w:cs="Calibri"/>
                <w:color w:val="000000"/>
                <w:sz w:val="16"/>
                <w:szCs w:val="16"/>
                <w:lang w:val="es-MX" w:eastAsia="es-MX"/>
              </w:rPr>
            </w:pPr>
            <w:r w:rsidRPr="000D0DB5">
              <w:rPr>
                <w:rFonts w:ascii="Calibri" w:hAnsi="Calibri" w:cs="Calibri"/>
                <w:color w:val="000000"/>
                <w:sz w:val="16"/>
                <w:szCs w:val="16"/>
                <w:lang w:val="es-MX" w:eastAsia="es-MX"/>
              </w:rPr>
              <w:t xml:space="preserve">                851 </w:t>
            </w:r>
          </w:p>
        </w:tc>
      </w:tr>
      <w:tr w:rsidR="000D0DB5" w:rsidRPr="000D0DB5" w14:paraId="2ADBB288" w14:textId="77777777" w:rsidTr="001B2BD6">
        <w:trPr>
          <w:trHeight w:val="300"/>
        </w:trPr>
        <w:tc>
          <w:tcPr>
            <w:tcW w:w="712" w:type="dxa"/>
            <w:vMerge/>
            <w:tcBorders>
              <w:top w:val="nil"/>
              <w:left w:val="single" w:sz="4" w:space="0" w:color="auto"/>
              <w:bottom w:val="single" w:sz="4" w:space="0" w:color="000000"/>
              <w:right w:val="single" w:sz="4" w:space="0" w:color="auto"/>
            </w:tcBorders>
            <w:vAlign w:val="center"/>
            <w:hideMark/>
          </w:tcPr>
          <w:p w14:paraId="30F0BE05" w14:textId="77777777" w:rsidR="000D0DB5" w:rsidRPr="000D0DB5" w:rsidRDefault="000D0DB5" w:rsidP="001B2BD6">
            <w:pPr>
              <w:jc w:val="center"/>
              <w:rPr>
                <w:rFonts w:ascii="Calibri" w:hAnsi="Calibri" w:cs="Calibri"/>
                <w:color w:val="000000"/>
                <w:sz w:val="16"/>
                <w:szCs w:val="16"/>
                <w:lang w:val="es-MX" w:eastAsia="es-MX"/>
              </w:rPr>
            </w:pPr>
          </w:p>
        </w:tc>
        <w:tc>
          <w:tcPr>
            <w:tcW w:w="712" w:type="dxa"/>
            <w:tcBorders>
              <w:top w:val="nil"/>
              <w:left w:val="nil"/>
              <w:bottom w:val="single" w:sz="4" w:space="0" w:color="auto"/>
              <w:right w:val="single" w:sz="4" w:space="0" w:color="auto"/>
            </w:tcBorders>
            <w:shd w:val="clear" w:color="auto" w:fill="auto"/>
            <w:noWrap/>
            <w:vAlign w:val="center"/>
            <w:hideMark/>
          </w:tcPr>
          <w:p w14:paraId="1EB6947E" w14:textId="77777777" w:rsidR="000D0DB5" w:rsidRPr="000D0DB5" w:rsidRDefault="000D0DB5" w:rsidP="000D0DB5">
            <w:pPr>
              <w:jc w:val="center"/>
              <w:rPr>
                <w:rFonts w:ascii="Calibri" w:hAnsi="Calibri" w:cs="Calibri"/>
                <w:color w:val="000000"/>
                <w:sz w:val="16"/>
                <w:szCs w:val="16"/>
                <w:lang w:val="es-MX" w:eastAsia="es-MX"/>
              </w:rPr>
            </w:pPr>
            <w:r w:rsidRPr="000D0DB5">
              <w:rPr>
                <w:rFonts w:ascii="Calibri" w:hAnsi="Calibri" w:cs="Calibri"/>
                <w:color w:val="000000"/>
                <w:sz w:val="16"/>
                <w:szCs w:val="16"/>
                <w:lang w:val="es-MX" w:eastAsia="es-MX"/>
              </w:rPr>
              <w:t>25901</w:t>
            </w:r>
          </w:p>
        </w:tc>
        <w:tc>
          <w:tcPr>
            <w:tcW w:w="1269" w:type="dxa"/>
            <w:tcBorders>
              <w:top w:val="nil"/>
              <w:left w:val="nil"/>
              <w:bottom w:val="single" w:sz="4" w:space="0" w:color="auto"/>
              <w:right w:val="single" w:sz="4" w:space="0" w:color="auto"/>
            </w:tcBorders>
            <w:shd w:val="clear" w:color="auto" w:fill="auto"/>
            <w:noWrap/>
            <w:vAlign w:val="center"/>
            <w:hideMark/>
          </w:tcPr>
          <w:p w14:paraId="5D6B74F9" w14:textId="3BE81269" w:rsidR="000D0DB5" w:rsidRPr="000D0DB5" w:rsidRDefault="009C48AC" w:rsidP="000D0DB5">
            <w:pPr>
              <w:jc w:val="center"/>
              <w:rPr>
                <w:rFonts w:ascii="Calibri" w:hAnsi="Calibri" w:cs="Calibri"/>
                <w:color w:val="000000"/>
                <w:sz w:val="16"/>
                <w:szCs w:val="16"/>
                <w:lang w:val="es-MX" w:eastAsia="es-MX"/>
              </w:rPr>
            </w:pPr>
            <w:r>
              <w:rPr>
                <w:rFonts w:ascii="Calibri" w:hAnsi="Calibri" w:cs="Calibri"/>
                <w:color w:val="000000"/>
                <w:sz w:val="16"/>
                <w:szCs w:val="16"/>
                <w:lang w:val="es-MX" w:eastAsia="es-MX"/>
              </w:rPr>
              <w:t>0</w:t>
            </w:r>
            <w:r w:rsidR="000D0DB5" w:rsidRPr="000D0DB5">
              <w:rPr>
                <w:rFonts w:ascii="Calibri" w:hAnsi="Calibri" w:cs="Calibri"/>
                <w:color w:val="000000"/>
                <w:sz w:val="16"/>
                <w:szCs w:val="16"/>
                <w:lang w:val="es-MX" w:eastAsia="es-MX"/>
              </w:rPr>
              <w:t>808350615.00</w:t>
            </w:r>
          </w:p>
        </w:tc>
        <w:tc>
          <w:tcPr>
            <w:tcW w:w="5246" w:type="dxa"/>
            <w:tcBorders>
              <w:top w:val="nil"/>
              <w:left w:val="nil"/>
              <w:bottom w:val="single" w:sz="4" w:space="0" w:color="auto"/>
              <w:right w:val="single" w:sz="4" w:space="0" w:color="auto"/>
            </w:tcBorders>
            <w:shd w:val="clear" w:color="auto" w:fill="auto"/>
            <w:noWrap/>
            <w:vAlign w:val="bottom"/>
            <w:hideMark/>
          </w:tcPr>
          <w:p w14:paraId="7E734E11" w14:textId="77777777" w:rsidR="000D0DB5" w:rsidRPr="000D0DB5" w:rsidRDefault="000D0DB5" w:rsidP="000D0DB5">
            <w:pPr>
              <w:rPr>
                <w:rFonts w:ascii="Calibri" w:hAnsi="Calibri" w:cs="Calibri"/>
                <w:color w:val="000000"/>
                <w:sz w:val="16"/>
                <w:szCs w:val="16"/>
                <w:lang w:val="es-MX" w:eastAsia="es-MX"/>
              </w:rPr>
            </w:pPr>
            <w:r w:rsidRPr="000D0DB5">
              <w:rPr>
                <w:rFonts w:ascii="Calibri" w:hAnsi="Calibri" w:cs="Calibri"/>
                <w:color w:val="000000"/>
                <w:sz w:val="16"/>
                <w:szCs w:val="16"/>
                <w:lang w:val="es-MX" w:eastAsia="es-MX"/>
              </w:rPr>
              <w:t>ANTI B.  ANTISUERO PARA TIPIFICAR LA SANGRE DE ORIGEN MONOCLONAL.  CON 10 ML.   RTC</w:t>
            </w:r>
          </w:p>
        </w:tc>
        <w:tc>
          <w:tcPr>
            <w:tcW w:w="1134" w:type="dxa"/>
            <w:tcBorders>
              <w:top w:val="nil"/>
              <w:left w:val="nil"/>
              <w:bottom w:val="single" w:sz="4" w:space="0" w:color="auto"/>
              <w:right w:val="single" w:sz="4" w:space="0" w:color="auto"/>
            </w:tcBorders>
            <w:shd w:val="clear" w:color="auto" w:fill="auto"/>
            <w:noWrap/>
            <w:vAlign w:val="center"/>
            <w:hideMark/>
          </w:tcPr>
          <w:p w14:paraId="2886EBAC" w14:textId="77777777" w:rsidR="000D0DB5" w:rsidRPr="000D0DB5" w:rsidRDefault="000D0DB5" w:rsidP="000D0DB5">
            <w:pPr>
              <w:jc w:val="center"/>
              <w:rPr>
                <w:rFonts w:ascii="Calibri" w:hAnsi="Calibri" w:cs="Calibri"/>
                <w:color w:val="000000"/>
                <w:sz w:val="16"/>
                <w:szCs w:val="16"/>
                <w:lang w:val="es-MX" w:eastAsia="es-MX"/>
              </w:rPr>
            </w:pPr>
            <w:r w:rsidRPr="000D0DB5">
              <w:rPr>
                <w:rFonts w:ascii="Calibri" w:hAnsi="Calibri" w:cs="Calibri"/>
                <w:color w:val="000000"/>
                <w:sz w:val="16"/>
                <w:szCs w:val="16"/>
                <w:lang w:val="es-MX" w:eastAsia="es-MX"/>
              </w:rPr>
              <w:t>FRASCO</w:t>
            </w:r>
          </w:p>
        </w:tc>
        <w:tc>
          <w:tcPr>
            <w:tcW w:w="1148" w:type="dxa"/>
            <w:tcBorders>
              <w:top w:val="nil"/>
              <w:left w:val="nil"/>
              <w:bottom w:val="single" w:sz="4" w:space="0" w:color="auto"/>
              <w:right w:val="single" w:sz="4" w:space="0" w:color="auto"/>
            </w:tcBorders>
            <w:shd w:val="clear" w:color="auto" w:fill="auto"/>
            <w:noWrap/>
            <w:vAlign w:val="center"/>
            <w:hideMark/>
          </w:tcPr>
          <w:p w14:paraId="5B0BE4F3" w14:textId="77777777" w:rsidR="000D0DB5" w:rsidRPr="000D0DB5" w:rsidRDefault="000D0DB5" w:rsidP="000D0DB5">
            <w:pPr>
              <w:jc w:val="center"/>
              <w:rPr>
                <w:rFonts w:ascii="Calibri" w:hAnsi="Calibri" w:cs="Calibri"/>
                <w:color w:val="000000"/>
                <w:sz w:val="16"/>
                <w:szCs w:val="16"/>
                <w:lang w:val="es-MX" w:eastAsia="es-MX"/>
              </w:rPr>
            </w:pPr>
            <w:r w:rsidRPr="000D0DB5">
              <w:rPr>
                <w:rFonts w:ascii="Calibri" w:hAnsi="Calibri" w:cs="Calibri"/>
                <w:color w:val="000000"/>
                <w:sz w:val="16"/>
                <w:szCs w:val="16"/>
                <w:lang w:val="es-MX" w:eastAsia="es-MX"/>
              </w:rPr>
              <w:t>C/1</w:t>
            </w:r>
          </w:p>
        </w:tc>
        <w:tc>
          <w:tcPr>
            <w:tcW w:w="978" w:type="dxa"/>
            <w:tcBorders>
              <w:top w:val="nil"/>
              <w:left w:val="nil"/>
              <w:bottom w:val="single" w:sz="4" w:space="0" w:color="auto"/>
              <w:right w:val="single" w:sz="4" w:space="0" w:color="auto"/>
            </w:tcBorders>
            <w:shd w:val="clear" w:color="auto" w:fill="auto"/>
            <w:noWrap/>
            <w:vAlign w:val="center"/>
            <w:hideMark/>
          </w:tcPr>
          <w:p w14:paraId="725B1258" w14:textId="77777777" w:rsidR="000D0DB5" w:rsidRPr="000D0DB5" w:rsidRDefault="000D0DB5" w:rsidP="000D0DB5">
            <w:pPr>
              <w:jc w:val="right"/>
              <w:rPr>
                <w:rFonts w:ascii="Calibri" w:hAnsi="Calibri" w:cs="Calibri"/>
                <w:color w:val="000000"/>
                <w:sz w:val="16"/>
                <w:szCs w:val="16"/>
                <w:lang w:val="es-MX" w:eastAsia="es-MX"/>
              </w:rPr>
            </w:pPr>
            <w:r w:rsidRPr="000D0DB5">
              <w:rPr>
                <w:rFonts w:ascii="Calibri" w:hAnsi="Calibri" w:cs="Calibri"/>
                <w:color w:val="000000"/>
                <w:sz w:val="16"/>
                <w:szCs w:val="16"/>
                <w:lang w:val="es-MX" w:eastAsia="es-MX"/>
              </w:rPr>
              <w:t xml:space="preserve">                851 </w:t>
            </w:r>
          </w:p>
        </w:tc>
      </w:tr>
      <w:tr w:rsidR="000D0DB5" w:rsidRPr="000D0DB5" w14:paraId="7140B80B" w14:textId="77777777" w:rsidTr="001B2BD6">
        <w:trPr>
          <w:trHeight w:val="70"/>
        </w:trPr>
        <w:tc>
          <w:tcPr>
            <w:tcW w:w="712" w:type="dxa"/>
            <w:tcBorders>
              <w:top w:val="nil"/>
              <w:left w:val="single" w:sz="4" w:space="0" w:color="auto"/>
              <w:bottom w:val="single" w:sz="4" w:space="0" w:color="auto"/>
              <w:right w:val="single" w:sz="4" w:space="0" w:color="auto"/>
            </w:tcBorders>
            <w:shd w:val="clear" w:color="auto" w:fill="auto"/>
            <w:vAlign w:val="center"/>
            <w:hideMark/>
          </w:tcPr>
          <w:p w14:paraId="495CC8EC" w14:textId="77777777" w:rsidR="000D0DB5" w:rsidRPr="000D0DB5" w:rsidRDefault="000D0DB5" w:rsidP="001B2BD6">
            <w:pPr>
              <w:jc w:val="center"/>
              <w:rPr>
                <w:rFonts w:ascii="Calibri" w:hAnsi="Calibri" w:cs="Calibri"/>
                <w:color w:val="000000"/>
                <w:sz w:val="16"/>
                <w:szCs w:val="16"/>
                <w:lang w:val="es-MX" w:eastAsia="es-MX"/>
              </w:rPr>
            </w:pPr>
            <w:r w:rsidRPr="000D0DB5">
              <w:rPr>
                <w:rFonts w:ascii="Calibri" w:hAnsi="Calibri" w:cs="Calibri"/>
                <w:color w:val="000000"/>
                <w:sz w:val="16"/>
                <w:szCs w:val="16"/>
                <w:lang w:val="es-MX" w:eastAsia="es-MX"/>
              </w:rPr>
              <w:t>6</w:t>
            </w:r>
          </w:p>
        </w:tc>
        <w:tc>
          <w:tcPr>
            <w:tcW w:w="712" w:type="dxa"/>
            <w:tcBorders>
              <w:top w:val="nil"/>
              <w:left w:val="nil"/>
              <w:bottom w:val="single" w:sz="4" w:space="0" w:color="auto"/>
              <w:right w:val="single" w:sz="4" w:space="0" w:color="auto"/>
            </w:tcBorders>
            <w:shd w:val="clear" w:color="auto" w:fill="auto"/>
            <w:noWrap/>
            <w:vAlign w:val="center"/>
            <w:hideMark/>
          </w:tcPr>
          <w:p w14:paraId="0794E473" w14:textId="77777777" w:rsidR="000D0DB5" w:rsidRPr="000D0DB5" w:rsidRDefault="000D0DB5" w:rsidP="000D0DB5">
            <w:pPr>
              <w:jc w:val="center"/>
              <w:rPr>
                <w:rFonts w:ascii="Calibri" w:hAnsi="Calibri" w:cs="Calibri"/>
                <w:color w:val="000000"/>
                <w:sz w:val="16"/>
                <w:szCs w:val="16"/>
                <w:lang w:val="es-MX" w:eastAsia="es-MX"/>
              </w:rPr>
            </w:pPr>
            <w:r w:rsidRPr="000D0DB5">
              <w:rPr>
                <w:rFonts w:ascii="Calibri" w:hAnsi="Calibri" w:cs="Calibri"/>
                <w:color w:val="000000"/>
                <w:sz w:val="16"/>
                <w:szCs w:val="16"/>
                <w:lang w:val="es-MX" w:eastAsia="es-MX"/>
              </w:rPr>
              <w:t>25101</w:t>
            </w:r>
          </w:p>
        </w:tc>
        <w:tc>
          <w:tcPr>
            <w:tcW w:w="1269" w:type="dxa"/>
            <w:tcBorders>
              <w:top w:val="nil"/>
              <w:left w:val="nil"/>
              <w:bottom w:val="single" w:sz="4" w:space="0" w:color="auto"/>
              <w:right w:val="single" w:sz="4" w:space="0" w:color="auto"/>
            </w:tcBorders>
            <w:shd w:val="clear" w:color="auto" w:fill="auto"/>
            <w:noWrap/>
            <w:vAlign w:val="center"/>
            <w:hideMark/>
          </w:tcPr>
          <w:p w14:paraId="760CB3AA" w14:textId="51172753" w:rsidR="000D0DB5" w:rsidRPr="000D0DB5" w:rsidRDefault="009C48AC" w:rsidP="000D0DB5">
            <w:pPr>
              <w:jc w:val="center"/>
              <w:rPr>
                <w:rFonts w:ascii="Calibri" w:hAnsi="Calibri" w:cs="Calibri"/>
                <w:color w:val="000000"/>
                <w:sz w:val="16"/>
                <w:szCs w:val="16"/>
                <w:lang w:val="es-MX" w:eastAsia="es-MX"/>
              </w:rPr>
            </w:pPr>
            <w:r>
              <w:rPr>
                <w:rFonts w:ascii="Calibri" w:hAnsi="Calibri" w:cs="Calibri"/>
                <w:color w:val="000000"/>
                <w:sz w:val="16"/>
                <w:szCs w:val="16"/>
                <w:lang w:val="es-MX" w:eastAsia="es-MX"/>
              </w:rPr>
              <w:t>0</w:t>
            </w:r>
            <w:r w:rsidR="000D0DB5" w:rsidRPr="000D0DB5">
              <w:rPr>
                <w:rFonts w:ascii="Calibri" w:hAnsi="Calibri" w:cs="Calibri"/>
                <w:color w:val="000000"/>
                <w:sz w:val="16"/>
                <w:szCs w:val="16"/>
                <w:lang w:val="es-MX" w:eastAsia="es-MX"/>
              </w:rPr>
              <w:t>800740060.00</w:t>
            </w:r>
          </w:p>
        </w:tc>
        <w:tc>
          <w:tcPr>
            <w:tcW w:w="5246" w:type="dxa"/>
            <w:tcBorders>
              <w:top w:val="nil"/>
              <w:left w:val="nil"/>
              <w:bottom w:val="single" w:sz="4" w:space="0" w:color="auto"/>
              <w:right w:val="single" w:sz="4" w:space="0" w:color="auto"/>
            </w:tcBorders>
            <w:shd w:val="clear" w:color="auto" w:fill="auto"/>
            <w:vAlign w:val="center"/>
            <w:hideMark/>
          </w:tcPr>
          <w:p w14:paraId="6055812F" w14:textId="4A394154" w:rsidR="000D0DB5" w:rsidRPr="000D0DB5" w:rsidRDefault="000D0DB5" w:rsidP="00A1042A">
            <w:pPr>
              <w:rPr>
                <w:rFonts w:ascii="Calibri" w:hAnsi="Calibri" w:cs="Calibri"/>
                <w:color w:val="000000"/>
                <w:sz w:val="16"/>
                <w:szCs w:val="16"/>
                <w:lang w:val="es-MX" w:eastAsia="es-MX"/>
              </w:rPr>
            </w:pPr>
            <w:r w:rsidRPr="000D0DB5">
              <w:rPr>
                <w:rFonts w:ascii="Calibri" w:hAnsi="Calibri" w:cs="Calibri"/>
                <w:color w:val="000000"/>
                <w:sz w:val="16"/>
                <w:szCs w:val="16"/>
                <w:lang w:val="es-MX" w:eastAsia="es-MX"/>
              </w:rPr>
              <w:t>VDRL ANTIGENO DE CARDIOLIPINA PARA EL DIAGNOSTICO SEROLOGICO DE LA SIFILIS, (SIN INACTIVAR)</w:t>
            </w:r>
            <w:r w:rsidR="00A1042A">
              <w:rPr>
                <w:rFonts w:ascii="Calibri" w:hAnsi="Calibri" w:cs="Calibri"/>
                <w:color w:val="000000"/>
                <w:sz w:val="16"/>
                <w:szCs w:val="16"/>
                <w:lang w:val="es-MX" w:eastAsia="es-MX"/>
              </w:rPr>
              <w:t xml:space="preserve"> </w:t>
            </w:r>
            <w:r w:rsidRPr="000D0DB5">
              <w:rPr>
                <w:rFonts w:ascii="Calibri" w:hAnsi="Calibri" w:cs="Calibri"/>
                <w:color w:val="000000"/>
                <w:sz w:val="16"/>
                <w:szCs w:val="16"/>
                <w:lang w:val="es-MX" w:eastAsia="es-MX"/>
              </w:rPr>
              <w:t>SOLUCION AMORTIGUADORA, 5 ML. CONTROL POSITIVO Y NEGATIVO</w:t>
            </w:r>
          </w:p>
        </w:tc>
        <w:tc>
          <w:tcPr>
            <w:tcW w:w="1134" w:type="dxa"/>
            <w:tcBorders>
              <w:top w:val="nil"/>
              <w:left w:val="nil"/>
              <w:bottom w:val="single" w:sz="4" w:space="0" w:color="auto"/>
              <w:right w:val="single" w:sz="4" w:space="0" w:color="auto"/>
            </w:tcBorders>
            <w:shd w:val="clear" w:color="auto" w:fill="auto"/>
            <w:noWrap/>
            <w:vAlign w:val="center"/>
            <w:hideMark/>
          </w:tcPr>
          <w:p w14:paraId="4B49CECD" w14:textId="77777777" w:rsidR="000D0DB5" w:rsidRPr="000D0DB5" w:rsidRDefault="000D0DB5" w:rsidP="000D0DB5">
            <w:pPr>
              <w:jc w:val="center"/>
              <w:rPr>
                <w:rFonts w:ascii="Calibri" w:hAnsi="Calibri" w:cs="Calibri"/>
                <w:color w:val="000000"/>
                <w:sz w:val="16"/>
                <w:szCs w:val="16"/>
                <w:lang w:val="es-MX" w:eastAsia="es-MX"/>
              </w:rPr>
            </w:pPr>
            <w:r w:rsidRPr="000D0DB5">
              <w:rPr>
                <w:rFonts w:ascii="Calibri" w:hAnsi="Calibri" w:cs="Calibri"/>
                <w:color w:val="000000"/>
                <w:sz w:val="16"/>
                <w:szCs w:val="16"/>
                <w:lang w:val="es-MX" w:eastAsia="es-MX"/>
              </w:rPr>
              <w:t>FRASCO</w:t>
            </w:r>
          </w:p>
        </w:tc>
        <w:tc>
          <w:tcPr>
            <w:tcW w:w="1148" w:type="dxa"/>
            <w:tcBorders>
              <w:top w:val="nil"/>
              <w:left w:val="nil"/>
              <w:bottom w:val="single" w:sz="4" w:space="0" w:color="auto"/>
              <w:right w:val="single" w:sz="4" w:space="0" w:color="auto"/>
            </w:tcBorders>
            <w:shd w:val="clear" w:color="auto" w:fill="auto"/>
            <w:noWrap/>
            <w:vAlign w:val="center"/>
            <w:hideMark/>
          </w:tcPr>
          <w:p w14:paraId="698F696F" w14:textId="77777777" w:rsidR="000D0DB5" w:rsidRPr="000D0DB5" w:rsidRDefault="000D0DB5" w:rsidP="000D0DB5">
            <w:pPr>
              <w:jc w:val="center"/>
              <w:rPr>
                <w:rFonts w:ascii="Calibri" w:hAnsi="Calibri" w:cs="Calibri"/>
                <w:color w:val="000000"/>
                <w:sz w:val="16"/>
                <w:szCs w:val="16"/>
                <w:lang w:val="es-MX" w:eastAsia="es-MX"/>
              </w:rPr>
            </w:pPr>
            <w:r w:rsidRPr="000D0DB5">
              <w:rPr>
                <w:rFonts w:ascii="Calibri" w:hAnsi="Calibri" w:cs="Calibri"/>
                <w:color w:val="000000"/>
                <w:sz w:val="16"/>
                <w:szCs w:val="16"/>
                <w:lang w:val="es-MX" w:eastAsia="es-MX"/>
              </w:rPr>
              <w:t>C/1</w:t>
            </w:r>
          </w:p>
        </w:tc>
        <w:tc>
          <w:tcPr>
            <w:tcW w:w="978" w:type="dxa"/>
            <w:tcBorders>
              <w:top w:val="nil"/>
              <w:left w:val="nil"/>
              <w:bottom w:val="single" w:sz="4" w:space="0" w:color="auto"/>
              <w:right w:val="single" w:sz="4" w:space="0" w:color="auto"/>
            </w:tcBorders>
            <w:shd w:val="clear" w:color="auto" w:fill="auto"/>
            <w:noWrap/>
            <w:vAlign w:val="center"/>
            <w:hideMark/>
          </w:tcPr>
          <w:p w14:paraId="3DCCB4CB" w14:textId="77777777" w:rsidR="000D0DB5" w:rsidRPr="000D0DB5" w:rsidRDefault="000D0DB5" w:rsidP="000D0DB5">
            <w:pPr>
              <w:jc w:val="right"/>
              <w:rPr>
                <w:rFonts w:ascii="Calibri" w:hAnsi="Calibri" w:cs="Calibri"/>
                <w:color w:val="000000"/>
                <w:sz w:val="16"/>
                <w:szCs w:val="16"/>
                <w:lang w:val="es-MX" w:eastAsia="es-MX"/>
              </w:rPr>
            </w:pPr>
            <w:r w:rsidRPr="000D0DB5">
              <w:rPr>
                <w:rFonts w:ascii="Calibri" w:hAnsi="Calibri" w:cs="Calibri"/>
                <w:color w:val="000000"/>
                <w:sz w:val="16"/>
                <w:szCs w:val="16"/>
                <w:lang w:val="es-MX" w:eastAsia="es-MX"/>
              </w:rPr>
              <w:t xml:space="preserve">                308 </w:t>
            </w:r>
          </w:p>
        </w:tc>
      </w:tr>
      <w:tr w:rsidR="000D0DB5" w:rsidRPr="000D0DB5" w14:paraId="2F0FFAE6" w14:textId="77777777" w:rsidTr="001B2BD6">
        <w:trPr>
          <w:trHeight w:val="70"/>
        </w:trPr>
        <w:tc>
          <w:tcPr>
            <w:tcW w:w="712" w:type="dxa"/>
            <w:tcBorders>
              <w:top w:val="nil"/>
              <w:left w:val="single" w:sz="4" w:space="0" w:color="auto"/>
              <w:bottom w:val="single" w:sz="4" w:space="0" w:color="auto"/>
              <w:right w:val="single" w:sz="4" w:space="0" w:color="auto"/>
            </w:tcBorders>
            <w:shd w:val="clear" w:color="auto" w:fill="auto"/>
            <w:vAlign w:val="center"/>
            <w:hideMark/>
          </w:tcPr>
          <w:p w14:paraId="5AE17834" w14:textId="77777777" w:rsidR="000D0DB5" w:rsidRPr="000D0DB5" w:rsidRDefault="000D0DB5" w:rsidP="001B2BD6">
            <w:pPr>
              <w:jc w:val="center"/>
              <w:rPr>
                <w:rFonts w:ascii="Calibri" w:hAnsi="Calibri" w:cs="Calibri"/>
                <w:color w:val="000000"/>
                <w:sz w:val="16"/>
                <w:szCs w:val="16"/>
                <w:lang w:val="es-MX" w:eastAsia="es-MX"/>
              </w:rPr>
            </w:pPr>
            <w:r w:rsidRPr="000D0DB5">
              <w:rPr>
                <w:rFonts w:ascii="Calibri" w:hAnsi="Calibri" w:cs="Calibri"/>
                <w:color w:val="000000"/>
                <w:sz w:val="16"/>
                <w:szCs w:val="16"/>
                <w:lang w:val="es-MX" w:eastAsia="es-MX"/>
              </w:rPr>
              <w:t>7</w:t>
            </w:r>
          </w:p>
        </w:tc>
        <w:tc>
          <w:tcPr>
            <w:tcW w:w="712" w:type="dxa"/>
            <w:tcBorders>
              <w:top w:val="nil"/>
              <w:left w:val="nil"/>
              <w:bottom w:val="single" w:sz="4" w:space="0" w:color="auto"/>
              <w:right w:val="single" w:sz="4" w:space="0" w:color="auto"/>
            </w:tcBorders>
            <w:shd w:val="clear" w:color="auto" w:fill="auto"/>
            <w:noWrap/>
            <w:vAlign w:val="center"/>
            <w:hideMark/>
          </w:tcPr>
          <w:p w14:paraId="16CD469F" w14:textId="77777777" w:rsidR="000D0DB5" w:rsidRPr="000D0DB5" w:rsidRDefault="000D0DB5" w:rsidP="000D0DB5">
            <w:pPr>
              <w:jc w:val="center"/>
              <w:rPr>
                <w:rFonts w:ascii="Calibri" w:hAnsi="Calibri" w:cs="Calibri"/>
                <w:color w:val="000000"/>
                <w:sz w:val="16"/>
                <w:szCs w:val="16"/>
                <w:lang w:val="es-MX" w:eastAsia="es-MX"/>
              </w:rPr>
            </w:pPr>
            <w:r w:rsidRPr="000D0DB5">
              <w:rPr>
                <w:rFonts w:ascii="Calibri" w:hAnsi="Calibri" w:cs="Calibri"/>
                <w:color w:val="000000"/>
                <w:sz w:val="16"/>
                <w:szCs w:val="16"/>
                <w:lang w:val="es-MX" w:eastAsia="es-MX"/>
              </w:rPr>
              <w:t>25901</w:t>
            </w:r>
          </w:p>
        </w:tc>
        <w:tc>
          <w:tcPr>
            <w:tcW w:w="1269" w:type="dxa"/>
            <w:tcBorders>
              <w:top w:val="nil"/>
              <w:left w:val="nil"/>
              <w:bottom w:val="single" w:sz="4" w:space="0" w:color="auto"/>
              <w:right w:val="single" w:sz="4" w:space="0" w:color="auto"/>
            </w:tcBorders>
            <w:shd w:val="clear" w:color="auto" w:fill="auto"/>
            <w:noWrap/>
            <w:vAlign w:val="center"/>
            <w:hideMark/>
          </w:tcPr>
          <w:p w14:paraId="5C1B1288" w14:textId="004C8B8D" w:rsidR="000D0DB5" w:rsidRPr="000D0DB5" w:rsidRDefault="009C48AC" w:rsidP="000D0DB5">
            <w:pPr>
              <w:jc w:val="center"/>
              <w:rPr>
                <w:rFonts w:ascii="Calibri" w:hAnsi="Calibri" w:cs="Calibri"/>
                <w:color w:val="000000"/>
                <w:sz w:val="16"/>
                <w:szCs w:val="16"/>
                <w:lang w:val="es-MX" w:eastAsia="es-MX"/>
              </w:rPr>
            </w:pPr>
            <w:r>
              <w:rPr>
                <w:rFonts w:ascii="Calibri" w:hAnsi="Calibri" w:cs="Calibri"/>
                <w:color w:val="000000"/>
                <w:sz w:val="16"/>
                <w:szCs w:val="16"/>
                <w:lang w:val="es-MX" w:eastAsia="es-MX"/>
              </w:rPr>
              <w:t>0</w:t>
            </w:r>
            <w:r w:rsidR="000D0DB5" w:rsidRPr="000D0DB5">
              <w:rPr>
                <w:rFonts w:ascii="Calibri" w:hAnsi="Calibri" w:cs="Calibri"/>
                <w:color w:val="000000"/>
                <w:sz w:val="16"/>
                <w:szCs w:val="16"/>
                <w:lang w:val="es-MX" w:eastAsia="es-MX"/>
              </w:rPr>
              <w:t>800741456.01</w:t>
            </w:r>
          </w:p>
        </w:tc>
        <w:tc>
          <w:tcPr>
            <w:tcW w:w="5246" w:type="dxa"/>
            <w:tcBorders>
              <w:top w:val="nil"/>
              <w:left w:val="nil"/>
              <w:bottom w:val="single" w:sz="4" w:space="0" w:color="auto"/>
              <w:right w:val="single" w:sz="4" w:space="0" w:color="auto"/>
            </w:tcBorders>
            <w:shd w:val="clear" w:color="auto" w:fill="auto"/>
            <w:noWrap/>
            <w:vAlign w:val="center"/>
            <w:hideMark/>
          </w:tcPr>
          <w:p w14:paraId="15A2E445" w14:textId="77777777" w:rsidR="000D0DB5" w:rsidRPr="000D0DB5" w:rsidRDefault="000D0DB5" w:rsidP="000D0DB5">
            <w:pPr>
              <w:rPr>
                <w:rFonts w:ascii="Calibri" w:hAnsi="Calibri" w:cs="Calibri"/>
                <w:color w:val="000000"/>
                <w:sz w:val="16"/>
                <w:szCs w:val="16"/>
                <w:lang w:val="es-MX" w:eastAsia="es-MX"/>
              </w:rPr>
            </w:pPr>
            <w:r w:rsidRPr="000D0DB5">
              <w:rPr>
                <w:rFonts w:ascii="Calibri" w:hAnsi="Calibri" w:cs="Calibri"/>
                <w:color w:val="000000"/>
                <w:sz w:val="16"/>
                <w:szCs w:val="16"/>
                <w:lang w:val="es-MX" w:eastAsia="es-MX"/>
              </w:rPr>
              <w:t>ROSA DE BENGALA, AGLUTINACION EN PLACA PARA DIAGNOSTICO DE BRUCELOSIS. FRASCO CON 5ML.</w:t>
            </w:r>
          </w:p>
        </w:tc>
        <w:tc>
          <w:tcPr>
            <w:tcW w:w="1134" w:type="dxa"/>
            <w:tcBorders>
              <w:top w:val="nil"/>
              <w:left w:val="nil"/>
              <w:bottom w:val="single" w:sz="4" w:space="0" w:color="auto"/>
              <w:right w:val="single" w:sz="4" w:space="0" w:color="auto"/>
            </w:tcBorders>
            <w:shd w:val="clear" w:color="auto" w:fill="auto"/>
            <w:noWrap/>
            <w:vAlign w:val="center"/>
            <w:hideMark/>
          </w:tcPr>
          <w:p w14:paraId="251BDE05" w14:textId="77777777" w:rsidR="000D0DB5" w:rsidRPr="000D0DB5" w:rsidRDefault="000D0DB5" w:rsidP="000D0DB5">
            <w:pPr>
              <w:jc w:val="center"/>
              <w:rPr>
                <w:rFonts w:ascii="Calibri" w:hAnsi="Calibri" w:cs="Calibri"/>
                <w:color w:val="000000"/>
                <w:sz w:val="16"/>
                <w:szCs w:val="16"/>
                <w:lang w:val="es-MX" w:eastAsia="es-MX"/>
              </w:rPr>
            </w:pPr>
            <w:r w:rsidRPr="000D0DB5">
              <w:rPr>
                <w:rFonts w:ascii="Calibri" w:hAnsi="Calibri" w:cs="Calibri"/>
                <w:color w:val="000000"/>
                <w:sz w:val="16"/>
                <w:szCs w:val="16"/>
                <w:lang w:val="es-MX" w:eastAsia="es-MX"/>
              </w:rPr>
              <w:t>FRASCO</w:t>
            </w:r>
          </w:p>
        </w:tc>
        <w:tc>
          <w:tcPr>
            <w:tcW w:w="1148" w:type="dxa"/>
            <w:tcBorders>
              <w:top w:val="nil"/>
              <w:left w:val="nil"/>
              <w:bottom w:val="single" w:sz="4" w:space="0" w:color="auto"/>
              <w:right w:val="single" w:sz="4" w:space="0" w:color="auto"/>
            </w:tcBorders>
            <w:shd w:val="clear" w:color="auto" w:fill="auto"/>
            <w:noWrap/>
            <w:vAlign w:val="center"/>
            <w:hideMark/>
          </w:tcPr>
          <w:p w14:paraId="39212D13" w14:textId="77777777" w:rsidR="000D0DB5" w:rsidRPr="000D0DB5" w:rsidRDefault="000D0DB5" w:rsidP="000D0DB5">
            <w:pPr>
              <w:jc w:val="center"/>
              <w:rPr>
                <w:rFonts w:ascii="Calibri" w:hAnsi="Calibri" w:cs="Calibri"/>
                <w:color w:val="000000"/>
                <w:sz w:val="16"/>
                <w:szCs w:val="16"/>
                <w:lang w:val="es-MX" w:eastAsia="es-MX"/>
              </w:rPr>
            </w:pPr>
            <w:r w:rsidRPr="000D0DB5">
              <w:rPr>
                <w:rFonts w:ascii="Calibri" w:hAnsi="Calibri" w:cs="Calibri"/>
                <w:color w:val="000000"/>
                <w:sz w:val="16"/>
                <w:szCs w:val="16"/>
                <w:lang w:val="es-MX" w:eastAsia="es-MX"/>
              </w:rPr>
              <w:t>C/1</w:t>
            </w:r>
          </w:p>
        </w:tc>
        <w:tc>
          <w:tcPr>
            <w:tcW w:w="978" w:type="dxa"/>
            <w:tcBorders>
              <w:top w:val="nil"/>
              <w:left w:val="nil"/>
              <w:bottom w:val="single" w:sz="4" w:space="0" w:color="auto"/>
              <w:right w:val="single" w:sz="4" w:space="0" w:color="auto"/>
            </w:tcBorders>
            <w:shd w:val="clear" w:color="auto" w:fill="auto"/>
            <w:noWrap/>
            <w:vAlign w:val="center"/>
            <w:hideMark/>
          </w:tcPr>
          <w:p w14:paraId="48CB01C7" w14:textId="77777777" w:rsidR="000D0DB5" w:rsidRPr="000D0DB5" w:rsidRDefault="000D0DB5" w:rsidP="000D0DB5">
            <w:pPr>
              <w:jc w:val="right"/>
              <w:rPr>
                <w:rFonts w:ascii="Calibri" w:hAnsi="Calibri" w:cs="Calibri"/>
                <w:color w:val="000000"/>
                <w:sz w:val="16"/>
                <w:szCs w:val="16"/>
                <w:lang w:val="es-MX" w:eastAsia="es-MX"/>
              </w:rPr>
            </w:pPr>
            <w:r w:rsidRPr="000D0DB5">
              <w:rPr>
                <w:rFonts w:ascii="Calibri" w:hAnsi="Calibri" w:cs="Calibri"/>
                <w:color w:val="000000"/>
                <w:sz w:val="16"/>
                <w:szCs w:val="16"/>
                <w:lang w:val="es-MX" w:eastAsia="es-MX"/>
              </w:rPr>
              <w:t xml:space="preserve">                219 </w:t>
            </w:r>
          </w:p>
        </w:tc>
      </w:tr>
      <w:tr w:rsidR="000D0DB5" w:rsidRPr="000D0DB5" w14:paraId="36475F50" w14:textId="77777777" w:rsidTr="001B2BD6">
        <w:trPr>
          <w:trHeight w:val="300"/>
        </w:trPr>
        <w:tc>
          <w:tcPr>
            <w:tcW w:w="712" w:type="dxa"/>
            <w:tcBorders>
              <w:top w:val="nil"/>
              <w:left w:val="single" w:sz="4" w:space="0" w:color="auto"/>
              <w:bottom w:val="single" w:sz="4" w:space="0" w:color="auto"/>
              <w:right w:val="single" w:sz="4" w:space="0" w:color="auto"/>
            </w:tcBorders>
            <w:shd w:val="clear" w:color="auto" w:fill="auto"/>
            <w:noWrap/>
            <w:vAlign w:val="center"/>
            <w:hideMark/>
          </w:tcPr>
          <w:p w14:paraId="13190799" w14:textId="77777777" w:rsidR="000D0DB5" w:rsidRPr="000D0DB5" w:rsidRDefault="000D0DB5" w:rsidP="001B2BD6">
            <w:pPr>
              <w:jc w:val="center"/>
              <w:rPr>
                <w:rFonts w:ascii="Calibri" w:hAnsi="Calibri" w:cs="Calibri"/>
                <w:color w:val="000000"/>
                <w:sz w:val="16"/>
                <w:szCs w:val="16"/>
                <w:lang w:val="es-MX" w:eastAsia="es-MX"/>
              </w:rPr>
            </w:pPr>
            <w:r w:rsidRPr="000D0DB5">
              <w:rPr>
                <w:rFonts w:ascii="Calibri" w:hAnsi="Calibri" w:cs="Calibri"/>
                <w:color w:val="000000"/>
                <w:sz w:val="16"/>
                <w:szCs w:val="16"/>
                <w:lang w:val="es-MX" w:eastAsia="es-MX"/>
              </w:rPr>
              <w:t>8</w:t>
            </w:r>
          </w:p>
        </w:tc>
        <w:tc>
          <w:tcPr>
            <w:tcW w:w="712" w:type="dxa"/>
            <w:tcBorders>
              <w:top w:val="nil"/>
              <w:left w:val="nil"/>
              <w:bottom w:val="single" w:sz="4" w:space="0" w:color="auto"/>
              <w:right w:val="single" w:sz="4" w:space="0" w:color="auto"/>
            </w:tcBorders>
            <w:shd w:val="clear" w:color="auto" w:fill="auto"/>
            <w:noWrap/>
            <w:vAlign w:val="center"/>
            <w:hideMark/>
          </w:tcPr>
          <w:p w14:paraId="42453B58" w14:textId="77777777" w:rsidR="000D0DB5" w:rsidRPr="000D0DB5" w:rsidRDefault="000D0DB5" w:rsidP="000D0DB5">
            <w:pPr>
              <w:jc w:val="center"/>
              <w:rPr>
                <w:rFonts w:ascii="Calibri" w:hAnsi="Calibri" w:cs="Calibri"/>
                <w:color w:val="000000"/>
                <w:sz w:val="16"/>
                <w:szCs w:val="16"/>
                <w:lang w:val="es-MX" w:eastAsia="es-MX"/>
              </w:rPr>
            </w:pPr>
            <w:r w:rsidRPr="000D0DB5">
              <w:rPr>
                <w:rFonts w:ascii="Calibri" w:hAnsi="Calibri" w:cs="Calibri"/>
                <w:color w:val="000000"/>
                <w:sz w:val="16"/>
                <w:szCs w:val="16"/>
                <w:lang w:val="es-MX" w:eastAsia="es-MX"/>
              </w:rPr>
              <w:t>25101</w:t>
            </w:r>
          </w:p>
        </w:tc>
        <w:tc>
          <w:tcPr>
            <w:tcW w:w="1269" w:type="dxa"/>
            <w:tcBorders>
              <w:top w:val="nil"/>
              <w:left w:val="nil"/>
              <w:bottom w:val="single" w:sz="4" w:space="0" w:color="auto"/>
              <w:right w:val="single" w:sz="4" w:space="0" w:color="auto"/>
            </w:tcBorders>
            <w:shd w:val="clear" w:color="auto" w:fill="auto"/>
            <w:noWrap/>
            <w:vAlign w:val="center"/>
            <w:hideMark/>
          </w:tcPr>
          <w:p w14:paraId="750272BC" w14:textId="13923F05" w:rsidR="000D0DB5" w:rsidRPr="000D0DB5" w:rsidRDefault="009C48AC" w:rsidP="000D0DB5">
            <w:pPr>
              <w:jc w:val="center"/>
              <w:rPr>
                <w:rFonts w:ascii="Calibri" w:hAnsi="Calibri" w:cs="Calibri"/>
                <w:color w:val="000000"/>
                <w:sz w:val="16"/>
                <w:szCs w:val="16"/>
                <w:lang w:val="es-MX" w:eastAsia="es-MX"/>
              </w:rPr>
            </w:pPr>
            <w:r>
              <w:rPr>
                <w:rFonts w:ascii="Calibri" w:hAnsi="Calibri" w:cs="Calibri"/>
                <w:color w:val="000000"/>
                <w:sz w:val="16"/>
                <w:szCs w:val="16"/>
                <w:lang w:val="es-MX" w:eastAsia="es-MX"/>
              </w:rPr>
              <w:t>0</w:t>
            </w:r>
            <w:r w:rsidR="000D0DB5" w:rsidRPr="000D0DB5">
              <w:rPr>
                <w:rFonts w:ascii="Calibri" w:hAnsi="Calibri" w:cs="Calibri"/>
                <w:color w:val="000000"/>
                <w:sz w:val="16"/>
                <w:szCs w:val="16"/>
                <w:lang w:val="es-MX" w:eastAsia="es-MX"/>
              </w:rPr>
              <w:t>800810368.00</w:t>
            </w:r>
          </w:p>
        </w:tc>
        <w:tc>
          <w:tcPr>
            <w:tcW w:w="5246" w:type="dxa"/>
            <w:tcBorders>
              <w:top w:val="nil"/>
              <w:left w:val="nil"/>
              <w:bottom w:val="single" w:sz="4" w:space="0" w:color="auto"/>
              <w:right w:val="single" w:sz="4" w:space="0" w:color="auto"/>
            </w:tcBorders>
            <w:shd w:val="clear" w:color="auto" w:fill="auto"/>
            <w:noWrap/>
            <w:vAlign w:val="bottom"/>
            <w:hideMark/>
          </w:tcPr>
          <w:p w14:paraId="79F89958" w14:textId="77777777" w:rsidR="000D0DB5" w:rsidRPr="000D0DB5" w:rsidRDefault="000D0DB5" w:rsidP="000D0DB5">
            <w:pPr>
              <w:rPr>
                <w:rFonts w:ascii="Calibri" w:hAnsi="Calibri" w:cs="Calibri"/>
                <w:color w:val="000000"/>
                <w:sz w:val="16"/>
                <w:szCs w:val="16"/>
                <w:lang w:val="es-MX" w:eastAsia="es-MX"/>
              </w:rPr>
            </w:pPr>
            <w:r w:rsidRPr="000D0DB5">
              <w:rPr>
                <w:rFonts w:ascii="Calibri" w:hAnsi="Calibri" w:cs="Calibri"/>
                <w:color w:val="000000"/>
                <w:sz w:val="16"/>
                <w:szCs w:val="16"/>
                <w:lang w:val="es-MX" w:eastAsia="es-MX"/>
              </w:rPr>
              <w:t>ANTISUEROS. ANTIGLOBULINA HUMANA. PARA LA PRUEBA DE COOMBS.  10 ML. MONOCLONA/POLICLONAL POLIESPECÍFICO</w:t>
            </w:r>
          </w:p>
        </w:tc>
        <w:tc>
          <w:tcPr>
            <w:tcW w:w="1134" w:type="dxa"/>
            <w:tcBorders>
              <w:top w:val="nil"/>
              <w:left w:val="nil"/>
              <w:bottom w:val="single" w:sz="4" w:space="0" w:color="auto"/>
              <w:right w:val="single" w:sz="4" w:space="0" w:color="auto"/>
            </w:tcBorders>
            <w:shd w:val="clear" w:color="auto" w:fill="auto"/>
            <w:noWrap/>
            <w:vAlign w:val="center"/>
            <w:hideMark/>
          </w:tcPr>
          <w:p w14:paraId="511FB955" w14:textId="77777777" w:rsidR="000D0DB5" w:rsidRPr="000D0DB5" w:rsidRDefault="000D0DB5" w:rsidP="000D0DB5">
            <w:pPr>
              <w:jc w:val="center"/>
              <w:rPr>
                <w:rFonts w:ascii="Calibri" w:hAnsi="Calibri" w:cs="Calibri"/>
                <w:color w:val="000000"/>
                <w:sz w:val="16"/>
                <w:szCs w:val="16"/>
                <w:lang w:val="es-MX" w:eastAsia="es-MX"/>
              </w:rPr>
            </w:pPr>
            <w:r w:rsidRPr="000D0DB5">
              <w:rPr>
                <w:rFonts w:ascii="Calibri" w:hAnsi="Calibri" w:cs="Calibri"/>
                <w:color w:val="000000"/>
                <w:sz w:val="16"/>
                <w:szCs w:val="16"/>
                <w:lang w:val="es-MX" w:eastAsia="es-MX"/>
              </w:rPr>
              <w:t>FRASCO</w:t>
            </w:r>
          </w:p>
        </w:tc>
        <w:tc>
          <w:tcPr>
            <w:tcW w:w="1148" w:type="dxa"/>
            <w:tcBorders>
              <w:top w:val="nil"/>
              <w:left w:val="nil"/>
              <w:bottom w:val="single" w:sz="4" w:space="0" w:color="auto"/>
              <w:right w:val="single" w:sz="4" w:space="0" w:color="auto"/>
            </w:tcBorders>
            <w:shd w:val="clear" w:color="auto" w:fill="auto"/>
            <w:noWrap/>
            <w:vAlign w:val="center"/>
            <w:hideMark/>
          </w:tcPr>
          <w:p w14:paraId="4915CF2A" w14:textId="77777777" w:rsidR="000D0DB5" w:rsidRPr="000D0DB5" w:rsidRDefault="000D0DB5" w:rsidP="000D0DB5">
            <w:pPr>
              <w:jc w:val="center"/>
              <w:rPr>
                <w:rFonts w:ascii="Calibri" w:hAnsi="Calibri" w:cs="Calibri"/>
                <w:color w:val="000000"/>
                <w:sz w:val="16"/>
                <w:szCs w:val="16"/>
                <w:lang w:val="es-MX" w:eastAsia="es-MX"/>
              </w:rPr>
            </w:pPr>
            <w:r w:rsidRPr="000D0DB5">
              <w:rPr>
                <w:rFonts w:ascii="Calibri" w:hAnsi="Calibri" w:cs="Calibri"/>
                <w:color w:val="000000"/>
                <w:sz w:val="16"/>
                <w:szCs w:val="16"/>
                <w:lang w:val="es-MX" w:eastAsia="es-MX"/>
              </w:rPr>
              <w:t>C/1</w:t>
            </w:r>
          </w:p>
        </w:tc>
        <w:tc>
          <w:tcPr>
            <w:tcW w:w="978" w:type="dxa"/>
            <w:tcBorders>
              <w:top w:val="nil"/>
              <w:left w:val="nil"/>
              <w:bottom w:val="single" w:sz="4" w:space="0" w:color="auto"/>
              <w:right w:val="single" w:sz="4" w:space="0" w:color="auto"/>
            </w:tcBorders>
            <w:shd w:val="clear" w:color="auto" w:fill="auto"/>
            <w:noWrap/>
            <w:vAlign w:val="center"/>
            <w:hideMark/>
          </w:tcPr>
          <w:p w14:paraId="64B95D91" w14:textId="77777777" w:rsidR="000D0DB5" w:rsidRPr="000D0DB5" w:rsidRDefault="000D0DB5" w:rsidP="000D0DB5">
            <w:pPr>
              <w:jc w:val="right"/>
              <w:rPr>
                <w:rFonts w:ascii="Calibri" w:hAnsi="Calibri" w:cs="Calibri"/>
                <w:color w:val="000000"/>
                <w:sz w:val="16"/>
                <w:szCs w:val="16"/>
                <w:lang w:val="es-MX" w:eastAsia="es-MX"/>
              </w:rPr>
            </w:pPr>
            <w:r w:rsidRPr="000D0DB5">
              <w:rPr>
                <w:rFonts w:ascii="Calibri" w:hAnsi="Calibri" w:cs="Calibri"/>
                <w:color w:val="000000"/>
                <w:sz w:val="16"/>
                <w:szCs w:val="16"/>
                <w:lang w:val="es-MX" w:eastAsia="es-MX"/>
              </w:rPr>
              <w:t xml:space="preserve">                111 </w:t>
            </w:r>
          </w:p>
        </w:tc>
      </w:tr>
      <w:tr w:rsidR="000D0DB5" w:rsidRPr="000D0DB5" w14:paraId="57D3C27E" w14:textId="77777777" w:rsidTr="001B2BD6">
        <w:trPr>
          <w:trHeight w:val="300"/>
        </w:trPr>
        <w:tc>
          <w:tcPr>
            <w:tcW w:w="712" w:type="dxa"/>
            <w:tcBorders>
              <w:top w:val="nil"/>
              <w:left w:val="single" w:sz="4" w:space="0" w:color="auto"/>
              <w:bottom w:val="single" w:sz="4" w:space="0" w:color="auto"/>
              <w:right w:val="single" w:sz="4" w:space="0" w:color="auto"/>
            </w:tcBorders>
            <w:shd w:val="clear" w:color="auto" w:fill="auto"/>
            <w:noWrap/>
            <w:vAlign w:val="center"/>
            <w:hideMark/>
          </w:tcPr>
          <w:p w14:paraId="6B205F85" w14:textId="77777777" w:rsidR="000D0DB5" w:rsidRPr="000D0DB5" w:rsidRDefault="000D0DB5" w:rsidP="001B2BD6">
            <w:pPr>
              <w:jc w:val="center"/>
              <w:rPr>
                <w:rFonts w:ascii="Calibri" w:hAnsi="Calibri" w:cs="Calibri"/>
                <w:color w:val="000000"/>
                <w:sz w:val="16"/>
                <w:szCs w:val="16"/>
                <w:lang w:val="es-MX" w:eastAsia="es-MX"/>
              </w:rPr>
            </w:pPr>
            <w:r w:rsidRPr="000D0DB5">
              <w:rPr>
                <w:rFonts w:ascii="Calibri" w:hAnsi="Calibri" w:cs="Calibri"/>
                <w:color w:val="000000"/>
                <w:sz w:val="16"/>
                <w:szCs w:val="16"/>
                <w:lang w:val="es-MX" w:eastAsia="es-MX"/>
              </w:rPr>
              <w:t>9</w:t>
            </w:r>
          </w:p>
        </w:tc>
        <w:tc>
          <w:tcPr>
            <w:tcW w:w="712" w:type="dxa"/>
            <w:tcBorders>
              <w:top w:val="nil"/>
              <w:left w:val="nil"/>
              <w:bottom w:val="single" w:sz="4" w:space="0" w:color="auto"/>
              <w:right w:val="single" w:sz="4" w:space="0" w:color="auto"/>
            </w:tcBorders>
            <w:shd w:val="clear" w:color="auto" w:fill="auto"/>
            <w:noWrap/>
            <w:vAlign w:val="center"/>
            <w:hideMark/>
          </w:tcPr>
          <w:p w14:paraId="53FD5AE4" w14:textId="77777777" w:rsidR="000D0DB5" w:rsidRPr="000D0DB5" w:rsidRDefault="000D0DB5" w:rsidP="000D0DB5">
            <w:pPr>
              <w:jc w:val="center"/>
              <w:rPr>
                <w:rFonts w:ascii="Calibri" w:hAnsi="Calibri" w:cs="Calibri"/>
                <w:color w:val="000000"/>
                <w:sz w:val="16"/>
                <w:szCs w:val="16"/>
                <w:lang w:val="es-MX" w:eastAsia="es-MX"/>
              </w:rPr>
            </w:pPr>
            <w:r w:rsidRPr="000D0DB5">
              <w:rPr>
                <w:rFonts w:ascii="Calibri" w:hAnsi="Calibri" w:cs="Calibri"/>
                <w:color w:val="000000"/>
                <w:sz w:val="16"/>
                <w:szCs w:val="16"/>
                <w:lang w:val="es-MX" w:eastAsia="es-MX"/>
              </w:rPr>
              <w:t>25501</w:t>
            </w:r>
          </w:p>
        </w:tc>
        <w:tc>
          <w:tcPr>
            <w:tcW w:w="1269" w:type="dxa"/>
            <w:tcBorders>
              <w:top w:val="nil"/>
              <w:left w:val="nil"/>
              <w:bottom w:val="single" w:sz="4" w:space="0" w:color="auto"/>
              <w:right w:val="single" w:sz="4" w:space="0" w:color="auto"/>
            </w:tcBorders>
            <w:shd w:val="clear" w:color="auto" w:fill="auto"/>
            <w:noWrap/>
            <w:vAlign w:val="center"/>
            <w:hideMark/>
          </w:tcPr>
          <w:p w14:paraId="3994B41F" w14:textId="6C886F64" w:rsidR="000D0DB5" w:rsidRPr="000D0DB5" w:rsidRDefault="009C48AC" w:rsidP="000D0DB5">
            <w:pPr>
              <w:jc w:val="center"/>
              <w:rPr>
                <w:rFonts w:ascii="Calibri" w:hAnsi="Calibri" w:cs="Calibri"/>
                <w:color w:val="000000"/>
                <w:sz w:val="16"/>
                <w:szCs w:val="16"/>
                <w:lang w:val="es-MX" w:eastAsia="es-MX"/>
              </w:rPr>
            </w:pPr>
            <w:r>
              <w:rPr>
                <w:rFonts w:ascii="Calibri" w:hAnsi="Calibri" w:cs="Calibri"/>
                <w:color w:val="000000"/>
                <w:sz w:val="16"/>
                <w:szCs w:val="16"/>
                <w:lang w:val="es-MX" w:eastAsia="es-MX"/>
              </w:rPr>
              <w:t>0</w:t>
            </w:r>
            <w:r w:rsidR="000D0DB5" w:rsidRPr="000D0DB5">
              <w:rPr>
                <w:rFonts w:ascii="Calibri" w:hAnsi="Calibri" w:cs="Calibri"/>
                <w:color w:val="000000"/>
                <w:sz w:val="16"/>
                <w:szCs w:val="16"/>
                <w:lang w:val="es-MX" w:eastAsia="es-MX"/>
              </w:rPr>
              <w:t>800850034.00</w:t>
            </w:r>
          </w:p>
        </w:tc>
        <w:tc>
          <w:tcPr>
            <w:tcW w:w="5246" w:type="dxa"/>
            <w:tcBorders>
              <w:top w:val="nil"/>
              <w:left w:val="nil"/>
              <w:bottom w:val="single" w:sz="4" w:space="0" w:color="auto"/>
              <w:right w:val="single" w:sz="4" w:space="0" w:color="auto"/>
            </w:tcBorders>
            <w:shd w:val="clear" w:color="auto" w:fill="auto"/>
            <w:noWrap/>
            <w:vAlign w:val="bottom"/>
            <w:hideMark/>
          </w:tcPr>
          <w:p w14:paraId="18CED431" w14:textId="77777777" w:rsidR="000D0DB5" w:rsidRPr="000D0DB5" w:rsidRDefault="000D0DB5" w:rsidP="000D0DB5">
            <w:pPr>
              <w:rPr>
                <w:rFonts w:ascii="Calibri" w:hAnsi="Calibri" w:cs="Calibri"/>
                <w:color w:val="000000"/>
                <w:sz w:val="16"/>
                <w:szCs w:val="16"/>
                <w:lang w:val="es-MX" w:eastAsia="es-MX"/>
              </w:rPr>
            </w:pPr>
            <w:r w:rsidRPr="000D0DB5">
              <w:rPr>
                <w:rFonts w:ascii="Calibri" w:hAnsi="Calibri" w:cs="Calibri"/>
                <w:color w:val="000000"/>
                <w:sz w:val="16"/>
                <w:szCs w:val="16"/>
                <w:lang w:val="es-MX" w:eastAsia="es-MX"/>
              </w:rPr>
              <w:t>ASA PARA SIEMBRA DE MEDIOS DE CULTIVO EN ESTUDIOS BACTERIOLOGICOS. DE ALAMBRE DE NICROMEL, CALIBRADA 1/1000 ML. CON MANGO METALICO.</w:t>
            </w:r>
          </w:p>
        </w:tc>
        <w:tc>
          <w:tcPr>
            <w:tcW w:w="1134" w:type="dxa"/>
            <w:tcBorders>
              <w:top w:val="nil"/>
              <w:left w:val="nil"/>
              <w:bottom w:val="single" w:sz="4" w:space="0" w:color="auto"/>
              <w:right w:val="single" w:sz="4" w:space="0" w:color="auto"/>
            </w:tcBorders>
            <w:shd w:val="clear" w:color="auto" w:fill="auto"/>
            <w:noWrap/>
            <w:vAlign w:val="center"/>
            <w:hideMark/>
          </w:tcPr>
          <w:p w14:paraId="51AF27DA" w14:textId="77777777" w:rsidR="000D0DB5" w:rsidRPr="000D0DB5" w:rsidRDefault="000D0DB5" w:rsidP="000D0DB5">
            <w:pPr>
              <w:jc w:val="center"/>
              <w:rPr>
                <w:rFonts w:ascii="Calibri" w:hAnsi="Calibri" w:cs="Calibri"/>
                <w:color w:val="000000"/>
                <w:sz w:val="16"/>
                <w:szCs w:val="16"/>
                <w:lang w:val="es-MX" w:eastAsia="es-MX"/>
              </w:rPr>
            </w:pPr>
            <w:r w:rsidRPr="000D0DB5">
              <w:rPr>
                <w:rFonts w:ascii="Calibri" w:hAnsi="Calibri" w:cs="Calibri"/>
                <w:color w:val="000000"/>
                <w:sz w:val="16"/>
                <w:szCs w:val="16"/>
                <w:lang w:val="es-MX" w:eastAsia="es-MX"/>
              </w:rPr>
              <w:t>PIEZA</w:t>
            </w:r>
          </w:p>
        </w:tc>
        <w:tc>
          <w:tcPr>
            <w:tcW w:w="1148" w:type="dxa"/>
            <w:tcBorders>
              <w:top w:val="nil"/>
              <w:left w:val="nil"/>
              <w:bottom w:val="single" w:sz="4" w:space="0" w:color="auto"/>
              <w:right w:val="single" w:sz="4" w:space="0" w:color="auto"/>
            </w:tcBorders>
            <w:shd w:val="clear" w:color="auto" w:fill="auto"/>
            <w:noWrap/>
            <w:vAlign w:val="center"/>
            <w:hideMark/>
          </w:tcPr>
          <w:p w14:paraId="4798BE0C" w14:textId="77777777" w:rsidR="000D0DB5" w:rsidRPr="000D0DB5" w:rsidRDefault="000D0DB5" w:rsidP="000D0DB5">
            <w:pPr>
              <w:jc w:val="center"/>
              <w:rPr>
                <w:rFonts w:ascii="Calibri" w:hAnsi="Calibri" w:cs="Calibri"/>
                <w:color w:val="000000"/>
                <w:sz w:val="16"/>
                <w:szCs w:val="16"/>
                <w:lang w:val="es-MX" w:eastAsia="es-MX"/>
              </w:rPr>
            </w:pPr>
            <w:r w:rsidRPr="000D0DB5">
              <w:rPr>
                <w:rFonts w:ascii="Calibri" w:hAnsi="Calibri" w:cs="Calibri"/>
                <w:color w:val="000000"/>
                <w:sz w:val="16"/>
                <w:szCs w:val="16"/>
                <w:lang w:val="es-MX" w:eastAsia="es-MX"/>
              </w:rPr>
              <w:t>C/1</w:t>
            </w:r>
          </w:p>
        </w:tc>
        <w:tc>
          <w:tcPr>
            <w:tcW w:w="978" w:type="dxa"/>
            <w:tcBorders>
              <w:top w:val="nil"/>
              <w:left w:val="nil"/>
              <w:bottom w:val="single" w:sz="4" w:space="0" w:color="auto"/>
              <w:right w:val="single" w:sz="4" w:space="0" w:color="auto"/>
            </w:tcBorders>
            <w:shd w:val="clear" w:color="auto" w:fill="auto"/>
            <w:noWrap/>
            <w:vAlign w:val="center"/>
            <w:hideMark/>
          </w:tcPr>
          <w:p w14:paraId="49BFA2C2" w14:textId="7BAD72B5" w:rsidR="000D0DB5" w:rsidRPr="000D0DB5" w:rsidRDefault="000D0DB5" w:rsidP="000D0DB5">
            <w:pPr>
              <w:jc w:val="right"/>
              <w:rPr>
                <w:rFonts w:ascii="Calibri" w:hAnsi="Calibri" w:cs="Calibri"/>
                <w:color w:val="000000"/>
                <w:sz w:val="16"/>
                <w:szCs w:val="16"/>
                <w:lang w:val="es-MX" w:eastAsia="es-MX"/>
              </w:rPr>
            </w:pPr>
            <w:r w:rsidRPr="000D0DB5">
              <w:rPr>
                <w:rFonts w:ascii="Calibri" w:hAnsi="Calibri" w:cs="Calibri"/>
                <w:color w:val="000000"/>
                <w:sz w:val="16"/>
                <w:szCs w:val="16"/>
                <w:lang w:val="es-MX" w:eastAsia="es-MX"/>
              </w:rPr>
              <w:t xml:space="preserve">                  50 </w:t>
            </w:r>
          </w:p>
        </w:tc>
      </w:tr>
      <w:tr w:rsidR="000D0DB5" w:rsidRPr="000D0DB5" w14:paraId="5102937D" w14:textId="77777777" w:rsidTr="001B2BD6">
        <w:trPr>
          <w:trHeight w:val="300"/>
        </w:trPr>
        <w:tc>
          <w:tcPr>
            <w:tcW w:w="712" w:type="dxa"/>
            <w:tcBorders>
              <w:top w:val="nil"/>
              <w:left w:val="single" w:sz="4" w:space="0" w:color="auto"/>
              <w:bottom w:val="single" w:sz="4" w:space="0" w:color="auto"/>
              <w:right w:val="single" w:sz="4" w:space="0" w:color="auto"/>
            </w:tcBorders>
            <w:shd w:val="clear" w:color="auto" w:fill="auto"/>
            <w:noWrap/>
            <w:vAlign w:val="center"/>
            <w:hideMark/>
          </w:tcPr>
          <w:p w14:paraId="71D949B1" w14:textId="77777777" w:rsidR="000D0DB5" w:rsidRPr="000D0DB5" w:rsidRDefault="000D0DB5" w:rsidP="001B2BD6">
            <w:pPr>
              <w:jc w:val="center"/>
              <w:rPr>
                <w:rFonts w:ascii="Calibri" w:hAnsi="Calibri" w:cs="Calibri"/>
                <w:color w:val="000000"/>
                <w:sz w:val="16"/>
                <w:szCs w:val="16"/>
                <w:lang w:val="es-MX" w:eastAsia="es-MX"/>
              </w:rPr>
            </w:pPr>
            <w:r w:rsidRPr="000D0DB5">
              <w:rPr>
                <w:rFonts w:ascii="Calibri" w:hAnsi="Calibri" w:cs="Calibri"/>
                <w:color w:val="000000"/>
                <w:sz w:val="16"/>
                <w:szCs w:val="16"/>
                <w:lang w:val="es-MX" w:eastAsia="es-MX"/>
              </w:rPr>
              <w:t>10</w:t>
            </w:r>
          </w:p>
        </w:tc>
        <w:tc>
          <w:tcPr>
            <w:tcW w:w="712" w:type="dxa"/>
            <w:tcBorders>
              <w:top w:val="nil"/>
              <w:left w:val="nil"/>
              <w:bottom w:val="single" w:sz="4" w:space="0" w:color="auto"/>
              <w:right w:val="single" w:sz="4" w:space="0" w:color="auto"/>
            </w:tcBorders>
            <w:shd w:val="clear" w:color="auto" w:fill="auto"/>
            <w:noWrap/>
            <w:vAlign w:val="center"/>
            <w:hideMark/>
          </w:tcPr>
          <w:p w14:paraId="37ECF70C" w14:textId="77777777" w:rsidR="000D0DB5" w:rsidRPr="000D0DB5" w:rsidRDefault="000D0DB5" w:rsidP="000D0DB5">
            <w:pPr>
              <w:jc w:val="center"/>
              <w:rPr>
                <w:rFonts w:ascii="Calibri" w:hAnsi="Calibri" w:cs="Calibri"/>
                <w:color w:val="000000"/>
                <w:sz w:val="16"/>
                <w:szCs w:val="16"/>
                <w:lang w:val="es-MX" w:eastAsia="es-MX"/>
              </w:rPr>
            </w:pPr>
            <w:r w:rsidRPr="000D0DB5">
              <w:rPr>
                <w:rFonts w:ascii="Calibri" w:hAnsi="Calibri" w:cs="Calibri"/>
                <w:color w:val="000000"/>
                <w:sz w:val="16"/>
                <w:szCs w:val="16"/>
                <w:lang w:val="es-MX" w:eastAsia="es-MX"/>
              </w:rPr>
              <w:t>25501</w:t>
            </w:r>
          </w:p>
        </w:tc>
        <w:tc>
          <w:tcPr>
            <w:tcW w:w="1269" w:type="dxa"/>
            <w:tcBorders>
              <w:top w:val="nil"/>
              <w:left w:val="nil"/>
              <w:bottom w:val="single" w:sz="4" w:space="0" w:color="auto"/>
              <w:right w:val="single" w:sz="4" w:space="0" w:color="auto"/>
            </w:tcBorders>
            <w:shd w:val="clear" w:color="auto" w:fill="auto"/>
            <w:noWrap/>
            <w:vAlign w:val="center"/>
            <w:hideMark/>
          </w:tcPr>
          <w:p w14:paraId="18CE68FE" w14:textId="49264FF6" w:rsidR="000D0DB5" w:rsidRPr="000D0DB5" w:rsidRDefault="009C48AC" w:rsidP="000D0DB5">
            <w:pPr>
              <w:jc w:val="center"/>
              <w:rPr>
                <w:rFonts w:ascii="Calibri" w:hAnsi="Calibri" w:cs="Calibri"/>
                <w:color w:val="000000"/>
                <w:sz w:val="16"/>
                <w:szCs w:val="16"/>
                <w:lang w:val="es-MX" w:eastAsia="es-MX"/>
              </w:rPr>
            </w:pPr>
            <w:r>
              <w:rPr>
                <w:rFonts w:ascii="Calibri" w:hAnsi="Calibri" w:cs="Calibri"/>
                <w:color w:val="000000"/>
                <w:sz w:val="16"/>
                <w:szCs w:val="16"/>
                <w:lang w:val="es-MX" w:eastAsia="es-MX"/>
              </w:rPr>
              <w:t>0</w:t>
            </w:r>
            <w:r w:rsidR="000D0DB5" w:rsidRPr="000D0DB5">
              <w:rPr>
                <w:rFonts w:ascii="Calibri" w:hAnsi="Calibri" w:cs="Calibri"/>
                <w:color w:val="000000"/>
                <w:sz w:val="16"/>
                <w:szCs w:val="16"/>
                <w:lang w:val="es-MX" w:eastAsia="es-MX"/>
              </w:rPr>
              <w:t>800980138.00</w:t>
            </w:r>
          </w:p>
        </w:tc>
        <w:tc>
          <w:tcPr>
            <w:tcW w:w="5246" w:type="dxa"/>
            <w:tcBorders>
              <w:top w:val="nil"/>
              <w:left w:val="nil"/>
              <w:bottom w:val="single" w:sz="4" w:space="0" w:color="auto"/>
              <w:right w:val="single" w:sz="4" w:space="0" w:color="auto"/>
            </w:tcBorders>
            <w:shd w:val="clear" w:color="auto" w:fill="auto"/>
            <w:noWrap/>
            <w:vAlign w:val="bottom"/>
            <w:hideMark/>
          </w:tcPr>
          <w:p w14:paraId="419EA5C0" w14:textId="77777777" w:rsidR="000D0DB5" w:rsidRPr="000D0DB5" w:rsidRDefault="000D0DB5" w:rsidP="000D0DB5">
            <w:pPr>
              <w:rPr>
                <w:rFonts w:ascii="Calibri" w:hAnsi="Calibri" w:cs="Calibri"/>
                <w:color w:val="000000"/>
                <w:sz w:val="16"/>
                <w:szCs w:val="16"/>
                <w:lang w:val="es-MX" w:eastAsia="es-MX"/>
              </w:rPr>
            </w:pPr>
            <w:r w:rsidRPr="000D0DB5">
              <w:rPr>
                <w:rFonts w:ascii="Calibri" w:hAnsi="Calibri" w:cs="Calibri"/>
                <w:color w:val="000000"/>
                <w:sz w:val="16"/>
                <w:szCs w:val="16"/>
                <w:lang w:val="es-MX" w:eastAsia="es-MX"/>
              </w:rPr>
              <w:t>BOLSA PARA TRANSFERENCIA CON CONECTOR PERFORADOR. CAPACIDAD 150 ML.</w:t>
            </w:r>
          </w:p>
        </w:tc>
        <w:tc>
          <w:tcPr>
            <w:tcW w:w="1134" w:type="dxa"/>
            <w:tcBorders>
              <w:top w:val="nil"/>
              <w:left w:val="nil"/>
              <w:bottom w:val="single" w:sz="4" w:space="0" w:color="auto"/>
              <w:right w:val="single" w:sz="4" w:space="0" w:color="auto"/>
            </w:tcBorders>
            <w:shd w:val="clear" w:color="auto" w:fill="auto"/>
            <w:noWrap/>
            <w:vAlign w:val="center"/>
            <w:hideMark/>
          </w:tcPr>
          <w:p w14:paraId="7E49898B" w14:textId="77777777" w:rsidR="000D0DB5" w:rsidRPr="000D0DB5" w:rsidRDefault="000D0DB5" w:rsidP="000D0DB5">
            <w:pPr>
              <w:jc w:val="center"/>
              <w:rPr>
                <w:rFonts w:ascii="Calibri" w:hAnsi="Calibri" w:cs="Calibri"/>
                <w:color w:val="000000"/>
                <w:sz w:val="16"/>
                <w:szCs w:val="16"/>
                <w:lang w:val="es-MX" w:eastAsia="es-MX"/>
              </w:rPr>
            </w:pPr>
            <w:r w:rsidRPr="000D0DB5">
              <w:rPr>
                <w:rFonts w:ascii="Calibri" w:hAnsi="Calibri" w:cs="Calibri"/>
                <w:color w:val="000000"/>
                <w:sz w:val="16"/>
                <w:szCs w:val="16"/>
                <w:lang w:val="es-MX" w:eastAsia="es-MX"/>
              </w:rPr>
              <w:t>PIEZA</w:t>
            </w:r>
          </w:p>
        </w:tc>
        <w:tc>
          <w:tcPr>
            <w:tcW w:w="1148" w:type="dxa"/>
            <w:tcBorders>
              <w:top w:val="nil"/>
              <w:left w:val="nil"/>
              <w:bottom w:val="single" w:sz="4" w:space="0" w:color="auto"/>
              <w:right w:val="single" w:sz="4" w:space="0" w:color="auto"/>
            </w:tcBorders>
            <w:shd w:val="clear" w:color="auto" w:fill="auto"/>
            <w:noWrap/>
            <w:vAlign w:val="center"/>
            <w:hideMark/>
          </w:tcPr>
          <w:p w14:paraId="662E8EAF" w14:textId="77777777" w:rsidR="000D0DB5" w:rsidRPr="000D0DB5" w:rsidRDefault="000D0DB5" w:rsidP="000D0DB5">
            <w:pPr>
              <w:jc w:val="center"/>
              <w:rPr>
                <w:rFonts w:ascii="Calibri" w:hAnsi="Calibri" w:cs="Calibri"/>
                <w:color w:val="000000"/>
                <w:sz w:val="16"/>
                <w:szCs w:val="16"/>
                <w:lang w:val="es-MX" w:eastAsia="es-MX"/>
              </w:rPr>
            </w:pPr>
            <w:r w:rsidRPr="000D0DB5">
              <w:rPr>
                <w:rFonts w:ascii="Calibri" w:hAnsi="Calibri" w:cs="Calibri"/>
                <w:color w:val="000000"/>
                <w:sz w:val="16"/>
                <w:szCs w:val="16"/>
                <w:lang w:val="es-MX" w:eastAsia="es-MX"/>
              </w:rPr>
              <w:t>C/1</w:t>
            </w:r>
          </w:p>
        </w:tc>
        <w:tc>
          <w:tcPr>
            <w:tcW w:w="978" w:type="dxa"/>
            <w:tcBorders>
              <w:top w:val="nil"/>
              <w:left w:val="nil"/>
              <w:bottom w:val="single" w:sz="4" w:space="0" w:color="auto"/>
              <w:right w:val="single" w:sz="4" w:space="0" w:color="auto"/>
            </w:tcBorders>
            <w:shd w:val="clear" w:color="auto" w:fill="auto"/>
            <w:noWrap/>
            <w:vAlign w:val="center"/>
            <w:hideMark/>
          </w:tcPr>
          <w:p w14:paraId="2324ACB6" w14:textId="77777777" w:rsidR="000D0DB5" w:rsidRPr="000D0DB5" w:rsidRDefault="000D0DB5" w:rsidP="000D0DB5">
            <w:pPr>
              <w:jc w:val="right"/>
              <w:rPr>
                <w:rFonts w:ascii="Calibri" w:hAnsi="Calibri" w:cs="Calibri"/>
                <w:color w:val="000000"/>
                <w:sz w:val="16"/>
                <w:szCs w:val="16"/>
                <w:lang w:val="es-MX" w:eastAsia="es-MX"/>
              </w:rPr>
            </w:pPr>
            <w:r w:rsidRPr="000D0DB5">
              <w:rPr>
                <w:rFonts w:ascii="Calibri" w:hAnsi="Calibri" w:cs="Calibri"/>
                <w:color w:val="000000"/>
                <w:sz w:val="16"/>
                <w:szCs w:val="16"/>
                <w:lang w:val="es-MX" w:eastAsia="es-MX"/>
              </w:rPr>
              <w:t xml:space="preserve">             1,150 </w:t>
            </w:r>
          </w:p>
        </w:tc>
      </w:tr>
      <w:tr w:rsidR="000D0DB5" w:rsidRPr="000D0DB5" w14:paraId="3671225A" w14:textId="77777777" w:rsidTr="001B2BD6">
        <w:trPr>
          <w:trHeight w:val="300"/>
        </w:trPr>
        <w:tc>
          <w:tcPr>
            <w:tcW w:w="712" w:type="dxa"/>
            <w:tcBorders>
              <w:top w:val="nil"/>
              <w:left w:val="single" w:sz="4" w:space="0" w:color="auto"/>
              <w:bottom w:val="single" w:sz="4" w:space="0" w:color="auto"/>
              <w:right w:val="single" w:sz="4" w:space="0" w:color="auto"/>
            </w:tcBorders>
            <w:shd w:val="clear" w:color="auto" w:fill="auto"/>
            <w:noWrap/>
            <w:vAlign w:val="center"/>
            <w:hideMark/>
          </w:tcPr>
          <w:p w14:paraId="6AE1064A" w14:textId="77777777" w:rsidR="000D0DB5" w:rsidRPr="000D0DB5" w:rsidRDefault="000D0DB5" w:rsidP="001B2BD6">
            <w:pPr>
              <w:jc w:val="center"/>
              <w:rPr>
                <w:rFonts w:ascii="Calibri" w:hAnsi="Calibri" w:cs="Calibri"/>
                <w:color w:val="000000"/>
                <w:sz w:val="16"/>
                <w:szCs w:val="16"/>
                <w:lang w:val="es-MX" w:eastAsia="es-MX"/>
              </w:rPr>
            </w:pPr>
            <w:r w:rsidRPr="000D0DB5">
              <w:rPr>
                <w:rFonts w:ascii="Calibri" w:hAnsi="Calibri" w:cs="Calibri"/>
                <w:color w:val="000000"/>
                <w:sz w:val="16"/>
                <w:szCs w:val="16"/>
                <w:lang w:val="es-MX" w:eastAsia="es-MX"/>
              </w:rPr>
              <w:t>11</w:t>
            </w:r>
          </w:p>
        </w:tc>
        <w:tc>
          <w:tcPr>
            <w:tcW w:w="712" w:type="dxa"/>
            <w:tcBorders>
              <w:top w:val="nil"/>
              <w:left w:val="nil"/>
              <w:bottom w:val="single" w:sz="4" w:space="0" w:color="auto"/>
              <w:right w:val="single" w:sz="4" w:space="0" w:color="auto"/>
            </w:tcBorders>
            <w:shd w:val="clear" w:color="auto" w:fill="auto"/>
            <w:noWrap/>
            <w:vAlign w:val="center"/>
            <w:hideMark/>
          </w:tcPr>
          <w:p w14:paraId="55BB2397" w14:textId="77777777" w:rsidR="000D0DB5" w:rsidRPr="000D0DB5" w:rsidRDefault="000D0DB5" w:rsidP="000D0DB5">
            <w:pPr>
              <w:jc w:val="center"/>
              <w:rPr>
                <w:rFonts w:ascii="Calibri" w:hAnsi="Calibri" w:cs="Calibri"/>
                <w:color w:val="000000"/>
                <w:sz w:val="16"/>
                <w:szCs w:val="16"/>
                <w:lang w:val="es-MX" w:eastAsia="es-MX"/>
              </w:rPr>
            </w:pPr>
            <w:r w:rsidRPr="000D0DB5">
              <w:rPr>
                <w:rFonts w:ascii="Calibri" w:hAnsi="Calibri" w:cs="Calibri"/>
                <w:color w:val="000000"/>
                <w:sz w:val="16"/>
                <w:szCs w:val="16"/>
                <w:lang w:val="es-MX" w:eastAsia="es-MX"/>
              </w:rPr>
              <w:t>25501</w:t>
            </w:r>
          </w:p>
        </w:tc>
        <w:tc>
          <w:tcPr>
            <w:tcW w:w="1269" w:type="dxa"/>
            <w:tcBorders>
              <w:top w:val="nil"/>
              <w:left w:val="nil"/>
              <w:bottom w:val="single" w:sz="4" w:space="0" w:color="auto"/>
              <w:right w:val="single" w:sz="4" w:space="0" w:color="auto"/>
            </w:tcBorders>
            <w:shd w:val="clear" w:color="auto" w:fill="auto"/>
            <w:noWrap/>
            <w:vAlign w:val="center"/>
            <w:hideMark/>
          </w:tcPr>
          <w:p w14:paraId="0751487A" w14:textId="5DD66D5A" w:rsidR="000D0DB5" w:rsidRPr="000D0DB5" w:rsidRDefault="009C48AC" w:rsidP="000D0DB5">
            <w:pPr>
              <w:jc w:val="center"/>
              <w:rPr>
                <w:rFonts w:ascii="Calibri" w:hAnsi="Calibri" w:cs="Calibri"/>
                <w:color w:val="000000"/>
                <w:sz w:val="16"/>
                <w:szCs w:val="16"/>
                <w:lang w:val="es-MX" w:eastAsia="es-MX"/>
              </w:rPr>
            </w:pPr>
            <w:r>
              <w:rPr>
                <w:rFonts w:ascii="Calibri" w:hAnsi="Calibri" w:cs="Calibri"/>
                <w:color w:val="000000"/>
                <w:sz w:val="16"/>
                <w:szCs w:val="16"/>
                <w:lang w:val="es-MX" w:eastAsia="es-MX"/>
              </w:rPr>
              <w:t>0</w:t>
            </w:r>
            <w:r w:rsidR="000D0DB5" w:rsidRPr="000D0DB5">
              <w:rPr>
                <w:rFonts w:ascii="Calibri" w:hAnsi="Calibri" w:cs="Calibri"/>
                <w:color w:val="000000"/>
                <w:sz w:val="16"/>
                <w:szCs w:val="16"/>
                <w:lang w:val="es-MX" w:eastAsia="es-MX"/>
              </w:rPr>
              <w:t>801480138.00</w:t>
            </w:r>
          </w:p>
        </w:tc>
        <w:tc>
          <w:tcPr>
            <w:tcW w:w="5246" w:type="dxa"/>
            <w:tcBorders>
              <w:top w:val="nil"/>
              <w:left w:val="nil"/>
              <w:bottom w:val="single" w:sz="4" w:space="0" w:color="auto"/>
              <w:right w:val="single" w:sz="4" w:space="0" w:color="auto"/>
            </w:tcBorders>
            <w:shd w:val="clear" w:color="auto" w:fill="auto"/>
            <w:noWrap/>
            <w:vAlign w:val="bottom"/>
            <w:hideMark/>
          </w:tcPr>
          <w:p w14:paraId="54562405" w14:textId="77777777" w:rsidR="000D0DB5" w:rsidRPr="000D0DB5" w:rsidRDefault="000D0DB5" w:rsidP="000D0DB5">
            <w:pPr>
              <w:rPr>
                <w:rFonts w:ascii="Calibri" w:hAnsi="Calibri" w:cs="Calibri"/>
                <w:color w:val="000000"/>
                <w:sz w:val="16"/>
                <w:szCs w:val="16"/>
                <w:lang w:val="es-MX" w:eastAsia="es-MX"/>
              </w:rPr>
            </w:pPr>
            <w:r w:rsidRPr="000D0DB5">
              <w:rPr>
                <w:rFonts w:ascii="Calibri" w:hAnsi="Calibri" w:cs="Calibri"/>
                <w:color w:val="000000"/>
                <w:sz w:val="16"/>
                <w:szCs w:val="16"/>
                <w:lang w:val="es-MX" w:eastAsia="es-MX"/>
              </w:rPr>
              <w:t>CAJA DE PETRI, DE PLASTICO, ESTERIL, DESECHABLE, EN MEDIDAS DE 100 X 15 MM</w:t>
            </w:r>
          </w:p>
        </w:tc>
        <w:tc>
          <w:tcPr>
            <w:tcW w:w="1134" w:type="dxa"/>
            <w:tcBorders>
              <w:top w:val="nil"/>
              <w:left w:val="nil"/>
              <w:bottom w:val="single" w:sz="4" w:space="0" w:color="auto"/>
              <w:right w:val="single" w:sz="4" w:space="0" w:color="auto"/>
            </w:tcBorders>
            <w:shd w:val="clear" w:color="auto" w:fill="auto"/>
            <w:noWrap/>
            <w:vAlign w:val="center"/>
            <w:hideMark/>
          </w:tcPr>
          <w:p w14:paraId="07B0BA66" w14:textId="77777777" w:rsidR="000D0DB5" w:rsidRPr="000D0DB5" w:rsidRDefault="000D0DB5" w:rsidP="000D0DB5">
            <w:pPr>
              <w:jc w:val="center"/>
              <w:rPr>
                <w:rFonts w:ascii="Calibri" w:hAnsi="Calibri" w:cs="Calibri"/>
                <w:color w:val="000000"/>
                <w:sz w:val="16"/>
                <w:szCs w:val="16"/>
                <w:lang w:val="es-MX" w:eastAsia="es-MX"/>
              </w:rPr>
            </w:pPr>
            <w:r w:rsidRPr="000D0DB5">
              <w:rPr>
                <w:rFonts w:ascii="Calibri" w:hAnsi="Calibri" w:cs="Calibri"/>
                <w:color w:val="000000"/>
                <w:sz w:val="16"/>
                <w:szCs w:val="16"/>
                <w:lang w:val="es-MX" w:eastAsia="es-MX"/>
              </w:rPr>
              <w:t>PIEZA</w:t>
            </w:r>
          </w:p>
        </w:tc>
        <w:tc>
          <w:tcPr>
            <w:tcW w:w="1148" w:type="dxa"/>
            <w:tcBorders>
              <w:top w:val="nil"/>
              <w:left w:val="nil"/>
              <w:bottom w:val="single" w:sz="4" w:space="0" w:color="auto"/>
              <w:right w:val="single" w:sz="4" w:space="0" w:color="auto"/>
            </w:tcBorders>
            <w:shd w:val="clear" w:color="auto" w:fill="auto"/>
            <w:noWrap/>
            <w:vAlign w:val="center"/>
            <w:hideMark/>
          </w:tcPr>
          <w:p w14:paraId="21EB81B8" w14:textId="77777777" w:rsidR="000D0DB5" w:rsidRPr="000D0DB5" w:rsidRDefault="000D0DB5" w:rsidP="000D0DB5">
            <w:pPr>
              <w:jc w:val="center"/>
              <w:rPr>
                <w:rFonts w:ascii="Calibri" w:hAnsi="Calibri" w:cs="Calibri"/>
                <w:color w:val="000000"/>
                <w:sz w:val="16"/>
                <w:szCs w:val="16"/>
                <w:lang w:val="es-MX" w:eastAsia="es-MX"/>
              </w:rPr>
            </w:pPr>
            <w:r w:rsidRPr="000D0DB5">
              <w:rPr>
                <w:rFonts w:ascii="Calibri" w:hAnsi="Calibri" w:cs="Calibri"/>
                <w:color w:val="000000"/>
                <w:sz w:val="16"/>
                <w:szCs w:val="16"/>
                <w:lang w:val="es-MX" w:eastAsia="es-MX"/>
              </w:rPr>
              <w:t>C/1</w:t>
            </w:r>
          </w:p>
        </w:tc>
        <w:tc>
          <w:tcPr>
            <w:tcW w:w="978" w:type="dxa"/>
            <w:tcBorders>
              <w:top w:val="nil"/>
              <w:left w:val="nil"/>
              <w:bottom w:val="single" w:sz="4" w:space="0" w:color="auto"/>
              <w:right w:val="single" w:sz="4" w:space="0" w:color="auto"/>
            </w:tcBorders>
            <w:shd w:val="clear" w:color="auto" w:fill="auto"/>
            <w:noWrap/>
            <w:vAlign w:val="center"/>
            <w:hideMark/>
          </w:tcPr>
          <w:p w14:paraId="62DC3F31" w14:textId="77777777" w:rsidR="000D0DB5" w:rsidRPr="000D0DB5" w:rsidRDefault="000D0DB5" w:rsidP="000D0DB5">
            <w:pPr>
              <w:jc w:val="right"/>
              <w:rPr>
                <w:rFonts w:ascii="Calibri" w:hAnsi="Calibri" w:cs="Calibri"/>
                <w:color w:val="000000"/>
                <w:sz w:val="16"/>
                <w:szCs w:val="16"/>
                <w:lang w:val="es-MX" w:eastAsia="es-MX"/>
              </w:rPr>
            </w:pPr>
            <w:r w:rsidRPr="000D0DB5">
              <w:rPr>
                <w:rFonts w:ascii="Calibri" w:hAnsi="Calibri" w:cs="Calibri"/>
                <w:color w:val="000000"/>
                <w:sz w:val="16"/>
                <w:szCs w:val="16"/>
                <w:lang w:val="es-MX" w:eastAsia="es-MX"/>
              </w:rPr>
              <w:t xml:space="preserve">          61,900 </w:t>
            </w:r>
          </w:p>
        </w:tc>
      </w:tr>
      <w:tr w:rsidR="000D0DB5" w:rsidRPr="000D0DB5" w14:paraId="0EA03BF1" w14:textId="77777777" w:rsidTr="001B2BD6">
        <w:trPr>
          <w:trHeight w:val="300"/>
        </w:trPr>
        <w:tc>
          <w:tcPr>
            <w:tcW w:w="712" w:type="dxa"/>
            <w:tcBorders>
              <w:top w:val="nil"/>
              <w:left w:val="single" w:sz="4" w:space="0" w:color="auto"/>
              <w:bottom w:val="single" w:sz="4" w:space="0" w:color="auto"/>
              <w:right w:val="single" w:sz="4" w:space="0" w:color="auto"/>
            </w:tcBorders>
            <w:shd w:val="clear" w:color="auto" w:fill="auto"/>
            <w:noWrap/>
            <w:vAlign w:val="center"/>
            <w:hideMark/>
          </w:tcPr>
          <w:p w14:paraId="2D3FB196" w14:textId="77777777" w:rsidR="000D0DB5" w:rsidRPr="000D0DB5" w:rsidRDefault="000D0DB5" w:rsidP="001B2BD6">
            <w:pPr>
              <w:jc w:val="center"/>
              <w:rPr>
                <w:rFonts w:ascii="Calibri" w:hAnsi="Calibri" w:cs="Calibri"/>
                <w:color w:val="000000"/>
                <w:sz w:val="16"/>
                <w:szCs w:val="16"/>
                <w:lang w:val="es-MX" w:eastAsia="es-MX"/>
              </w:rPr>
            </w:pPr>
            <w:r w:rsidRPr="000D0DB5">
              <w:rPr>
                <w:rFonts w:ascii="Calibri" w:hAnsi="Calibri" w:cs="Calibri"/>
                <w:color w:val="000000"/>
                <w:sz w:val="16"/>
                <w:szCs w:val="16"/>
                <w:lang w:val="es-MX" w:eastAsia="es-MX"/>
              </w:rPr>
              <w:t>12</w:t>
            </w:r>
          </w:p>
        </w:tc>
        <w:tc>
          <w:tcPr>
            <w:tcW w:w="712" w:type="dxa"/>
            <w:tcBorders>
              <w:top w:val="nil"/>
              <w:left w:val="nil"/>
              <w:bottom w:val="single" w:sz="4" w:space="0" w:color="auto"/>
              <w:right w:val="single" w:sz="4" w:space="0" w:color="auto"/>
            </w:tcBorders>
            <w:shd w:val="clear" w:color="auto" w:fill="auto"/>
            <w:noWrap/>
            <w:vAlign w:val="center"/>
            <w:hideMark/>
          </w:tcPr>
          <w:p w14:paraId="7F8C87A1" w14:textId="77777777" w:rsidR="000D0DB5" w:rsidRPr="000D0DB5" w:rsidRDefault="000D0DB5" w:rsidP="000D0DB5">
            <w:pPr>
              <w:jc w:val="center"/>
              <w:rPr>
                <w:rFonts w:ascii="Calibri" w:hAnsi="Calibri" w:cs="Calibri"/>
                <w:color w:val="000000"/>
                <w:sz w:val="16"/>
                <w:szCs w:val="16"/>
                <w:lang w:val="es-MX" w:eastAsia="es-MX"/>
              </w:rPr>
            </w:pPr>
            <w:r w:rsidRPr="000D0DB5">
              <w:rPr>
                <w:rFonts w:ascii="Calibri" w:hAnsi="Calibri" w:cs="Calibri"/>
                <w:color w:val="000000"/>
                <w:sz w:val="16"/>
                <w:szCs w:val="16"/>
                <w:lang w:val="es-MX" w:eastAsia="es-MX"/>
              </w:rPr>
              <w:t>25901</w:t>
            </w:r>
          </w:p>
        </w:tc>
        <w:tc>
          <w:tcPr>
            <w:tcW w:w="1269" w:type="dxa"/>
            <w:tcBorders>
              <w:top w:val="nil"/>
              <w:left w:val="nil"/>
              <w:bottom w:val="single" w:sz="4" w:space="0" w:color="auto"/>
              <w:right w:val="single" w:sz="4" w:space="0" w:color="auto"/>
            </w:tcBorders>
            <w:shd w:val="clear" w:color="auto" w:fill="auto"/>
            <w:noWrap/>
            <w:vAlign w:val="center"/>
            <w:hideMark/>
          </w:tcPr>
          <w:p w14:paraId="4D3C17E9" w14:textId="062DFF7F" w:rsidR="000D0DB5" w:rsidRPr="000D0DB5" w:rsidRDefault="009C48AC" w:rsidP="000D0DB5">
            <w:pPr>
              <w:jc w:val="center"/>
              <w:rPr>
                <w:rFonts w:ascii="Calibri" w:hAnsi="Calibri" w:cs="Calibri"/>
                <w:color w:val="000000"/>
                <w:sz w:val="16"/>
                <w:szCs w:val="16"/>
                <w:lang w:val="es-MX" w:eastAsia="es-MX"/>
              </w:rPr>
            </w:pPr>
            <w:r>
              <w:rPr>
                <w:rFonts w:ascii="Calibri" w:hAnsi="Calibri" w:cs="Calibri"/>
                <w:color w:val="000000"/>
                <w:sz w:val="16"/>
                <w:szCs w:val="16"/>
                <w:lang w:val="es-MX" w:eastAsia="es-MX"/>
              </w:rPr>
              <w:t>0</w:t>
            </w:r>
            <w:r w:rsidR="000D0DB5" w:rsidRPr="000D0DB5">
              <w:rPr>
                <w:rFonts w:ascii="Calibri" w:hAnsi="Calibri" w:cs="Calibri"/>
                <w:color w:val="000000"/>
                <w:sz w:val="16"/>
                <w:szCs w:val="16"/>
                <w:lang w:val="es-MX" w:eastAsia="es-MX"/>
              </w:rPr>
              <w:t>802290023.00</w:t>
            </w:r>
          </w:p>
        </w:tc>
        <w:tc>
          <w:tcPr>
            <w:tcW w:w="5246" w:type="dxa"/>
            <w:tcBorders>
              <w:top w:val="nil"/>
              <w:left w:val="nil"/>
              <w:bottom w:val="single" w:sz="4" w:space="0" w:color="auto"/>
              <w:right w:val="single" w:sz="4" w:space="0" w:color="auto"/>
            </w:tcBorders>
            <w:shd w:val="clear" w:color="auto" w:fill="auto"/>
            <w:noWrap/>
            <w:vAlign w:val="bottom"/>
            <w:hideMark/>
          </w:tcPr>
          <w:p w14:paraId="156E1931" w14:textId="77777777" w:rsidR="000D0DB5" w:rsidRPr="000D0DB5" w:rsidRDefault="000D0DB5" w:rsidP="000D0DB5">
            <w:pPr>
              <w:rPr>
                <w:rFonts w:ascii="Calibri" w:hAnsi="Calibri" w:cs="Calibri"/>
                <w:color w:val="000000"/>
                <w:sz w:val="16"/>
                <w:szCs w:val="16"/>
                <w:lang w:val="es-MX" w:eastAsia="es-MX"/>
              </w:rPr>
            </w:pPr>
            <w:r w:rsidRPr="000D0DB5">
              <w:rPr>
                <w:rFonts w:ascii="Calibri" w:hAnsi="Calibri" w:cs="Calibri"/>
                <w:color w:val="000000"/>
                <w:sz w:val="16"/>
                <w:szCs w:val="16"/>
                <w:lang w:val="es-MX" w:eastAsia="es-MX"/>
              </w:rPr>
              <w:t>COLORANTE DE WRIGHT. PARA TEÑIR FROTIS DE SANGRE O MEDULA OSEA.  CON 1000 ML.</w:t>
            </w:r>
          </w:p>
        </w:tc>
        <w:tc>
          <w:tcPr>
            <w:tcW w:w="1134" w:type="dxa"/>
            <w:tcBorders>
              <w:top w:val="nil"/>
              <w:left w:val="nil"/>
              <w:bottom w:val="single" w:sz="4" w:space="0" w:color="auto"/>
              <w:right w:val="single" w:sz="4" w:space="0" w:color="auto"/>
            </w:tcBorders>
            <w:shd w:val="clear" w:color="auto" w:fill="auto"/>
            <w:noWrap/>
            <w:vAlign w:val="center"/>
            <w:hideMark/>
          </w:tcPr>
          <w:p w14:paraId="3BC93495" w14:textId="77777777" w:rsidR="000D0DB5" w:rsidRPr="000D0DB5" w:rsidRDefault="000D0DB5" w:rsidP="000D0DB5">
            <w:pPr>
              <w:jc w:val="center"/>
              <w:rPr>
                <w:rFonts w:ascii="Calibri" w:hAnsi="Calibri" w:cs="Calibri"/>
                <w:color w:val="000000"/>
                <w:sz w:val="16"/>
                <w:szCs w:val="16"/>
                <w:lang w:val="es-MX" w:eastAsia="es-MX"/>
              </w:rPr>
            </w:pPr>
            <w:r w:rsidRPr="000D0DB5">
              <w:rPr>
                <w:rFonts w:ascii="Calibri" w:hAnsi="Calibri" w:cs="Calibri"/>
                <w:color w:val="000000"/>
                <w:sz w:val="16"/>
                <w:szCs w:val="16"/>
                <w:lang w:val="es-MX" w:eastAsia="es-MX"/>
              </w:rPr>
              <w:t>FRASCO</w:t>
            </w:r>
          </w:p>
        </w:tc>
        <w:tc>
          <w:tcPr>
            <w:tcW w:w="1148" w:type="dxa"/>
            <w:tcBorders>
              <w:top w:val="nil"/>
              <w:left w:val="nil"/>
              <w:bottom w:val="single" w:sz="4" w:space="0" w:color="auto"/>
              <w:right w:val="single" w:sz="4" w:space="0" w:color="auto"/>
            </w:tcBorders>
            <w:shd w:val="clear" w:color="auto" w:fill="auto"/>
            <w:noWrap/>
            <w:vAlign w:val="center"/>
            <w:hideMark/>
          </w:tcPr>
          <w:p w14:paraId="30F3126B" w14:textId="77777777" w:rsidR="000D0DB5" w:rsidRPr="000D0DB5" w:rsidRDefault="000D0DB5" w:rsidP="000D0DB5">
            <w:pPr>
              <w:jc w:val="center"/>
              <w:rPr>
                <w:rFonts w:ascii="Calibri" w:hAnsi="Calibri" w:cs="Calibri"/>
                <w:color w:val="000000"/>
                <w:sz w:val="16"/>
                <w:szCs w:val="16"/>
                <w:lang w:val="es-MX" w:eastAsia="es-MX"/>
              </w:rPr>
            </w:pPr>
            <w:r w:rsidRPr="000D0DB5">
              <w:rPr>
                <w:rFonts w:ascii="Calibri" w:hAnsi="Calibri" w:cs="Calibri"/>
                <w:color w:val="000000"/>
                <w:sz w:val="16"/>
                <w:szCs w:val="16"/>
                <w:lang w:val="es-MX" w:eastAsia="es-MX"/>
              </w:rPr>
              <w:t>C/1</w:t>
            </w:r>
          </w:p>
        </w:tc>
        <w:tc>
          <w:tcPr>
            <w:tcW w:w="978" w:type="dxa"/>
            <w:tcBorders>
              <w:top w:val="nil"/>
              <w:left w:val="nil"/>
              <w:bottom w:val="single" w:sz="4" w:space="0" w:color="auto"/>
              <w:right w:val="single" w:sz="4" w:space="0" w:color="auto"/>
            </w:tcBorders>
            <w:shd w:val="clear" w:color="auto" w:fill="auto"/>
            <w:noWrap/>
            <w:vAlign w:val="center"/>
            <w:hideMark/>
          </w:tcPr>
          <w:p w14:paraId="781667FD" w14:textId="77777777" w:rsidR="000D0DB5" w:rsidRPr="000D0DB5" w:rsidRDefault="000D0DB5" w:rsidP="000D0DB5">
            <w:pPr>
              <w:jc w:val="right"/>
              <w:rPr>
                <w:rFonts w:ascii="Calibri" w:hAnsi="Calibri" w:cs="Calibri"/>
                <w:color w:val="000000"/>
                <w:sz w:val="16"/>
                <w:szCs w:val="16"/>
                <w:lang w:val="es-MX" w:eastAsia="es-MX"/>
              </w:rPr>
            </w:pPr>
            <w:r w:rsidRPr="000D0DB5">
              <w:rPr>
                <w:rFonts w:ascii="Calibri" w:hAnsi="Calibri" w:cs="Calibri"/>
                <w:color w:val="000000"/>
                <w:sz w:val="16"/>
                <w:szCs w:val="16"/>
                <w:lang w:val="es-MX" w:eastAsia="es-MX"/>
              </w:rPr>
              <w:t xml:space="preserve">                144 </w:t>
            </w:r>
          </w:p>
        </w:tc>
      </w:tr>
      <w:tr w:rsidR="000D0DB5" w:rsidRPr="000D0DB5" w14:paraId="53E7D497" w14:textId="77777777" w:rsidTr="001B2BD6">
        <w:trPr>
          <w:trHeight w:val="300"/>
        </w:trPr>
        <w:tc>
          <w:tcPr>
            <w:tcW w:w="712" w:type="dxa"/>
            <w:tcBorders>
              <w:top w:val="nil"/>
              <w:left w:val="single" w:sz="4" w:space="0" w:color="auto"/>
              <w:bottom w:val="single" w:sz="4" w:space="0" w:color="auto"/>
              <w:right w:val="single" w:sz="4" w:space="0" w:color="auto"/>
            </w:tcBorders>
            <w:shd w:val="clear" w:color="auto" w:fill="auto"/>
            <w:noWrap/>
            <w:vAlign w:val="center"/>
            <w:hideMark/>
          </w:tcPr>
          <w:p w14:paraId="342836BD" w14:textId="77777777" w:rsidR="000D0DB5" w:rsidRPr="000D0DB5" w:rsidRDefault="000D0DB5" w:rsidP="001B2BD6">
            <w:pPr>
              <w:jc w:val="center"/>
              <w:rPr>
                <w:rFonts w:ascii="Calibri" w:hAnsi="Calibri" w:cs="Calibri"/>
                <w:color w:val="000000"/>
                <w:sz w:val="16"/>
                <w:szCs w:val="16"/>
                <w:lang w:val="es-MX" w:eastAsia="es-MX"/>
              </w:rPr>
            </w:pPr>
            <w:r w:rsidRPr="000D0DB5">
              <w:rPr>
                <w:rFonts w:ascii="Calibri" w:hAnsi="Calibri" w:cs="Calibri"/>
                <w:color w:val="000000"/>
                <w:sz w:val="16"/>
                <w:szCs w:val="16"/>
                <w:lang w:val="es-MX" w:eastAsia="es-MX"/>
              </w:rPr>
              <w:t>13</w:t>
            </w:r>
          </w:p>
        </w:tc>
        <w:tc>
          <w:tcPr>
            <w:tcW w:w="712" w:type="dxa"/>
            <w:tcBorders>
              <w:top w:val="nil"/>
              <w:left w:val="nil"/>
              <w:bottom w:val="single" w:sz="4" w:space="0" w:color="auto"/>
              <w:right w:val="single" w:sz="4" w:space="0" w:color="auto"/>
            </w:tcBorders>
            <w:shd w:val="clear" w:color="auto" w:fill="auto"/>
            <w:noWrap/>
            <w:vAlign w:val="center"/>
            <w:hideMark/>
          </w:tcPr>
          <w:p w14:paraId="05C8AE41" w14:textId="77777777" w:rsidR="000D0DB5" w:rsidRPr="000D0DB5" w:rsidRDefault="000D0DB5" w:rsidP="000D0DB5">
            <w:pPr>
              <w:jc w:val="center"/>
              <w:rPr>
                <w:rFonts w:ascii="Calibri" w:hAnsi="Calibri" w:cs="Calibri"/>
                <w:color w:val="000000"/>
                <w:sz w:val="16"/>
                <w:szCs w:val="16"/>
                <w:lang w:val="es-MX" w:eastAsia="es-MX"/>
              </w:rPr>
            </w:pPr>
            <w:r w:rsidRPr="000D0DB5">
              <w:rPr>
                <w:rFonts w:ascii="Calibri" w:hAnsi="Calibri" w:cs="Calibri"/>
                <w:color w:val="000000"/>
                <w:sz w:val="16"/>
                <w:szCs w:val="16"/>
                <w:lang w:val="es-MX" w:eastAsia="es-MX"/>
              </w:rPr>
              <w:t>25101</w:t>
            </w:r>
          </w:p>
        </w:tc>
        <w:tc>
          <w:tcPr>
            <w:tcW w:w="1269" w:type="dxa"/>
            <w:tcBorders>
              <w:top w:val="nil"/>
              <w:left w:val="nil"/>
              <w:bottom w:val="single" w:sz="4" w:space="0" w:color="auto"/>
              <w:right w:val="single" w:sz="4" w:space="0" w:color="auto"/>
            </w:tcBorders>
            <w:shd w:val="clear" w:color="auto" w:fill="auto"/>
            <w:noWrap/>
            <w:vAlign w:val="center"/>
            <w:hideMark/>
          </w:tcPr>
          <w:p w14:paraId="7ED1B2ED" w14:textId="2DAF70E5" w:rsidR="000D0DB5" w:rsidRPr="000D0DB5" w:rsidRDefault="009C48AC" w:rsidP="000D0DB5">
            <w:pPr>
              <w:jc w:val="center"/>
              <w:rPr>
                <w:rFonts w:ascii="Calibri" w:hAnsi="Calibri" w:cs="Calibri"/>
                <w:color w:val="000000"/>
                <w:sz w:val="16"/>
                <w:szCs w:val="16"/>
                <w:lang w:val="es-MX" w:eastAsia="es-MX"/>
              </w:rPr>
            </w:pPr>
            <w:r>
              <w:rPr>
                <w:rFonts w:ascii="Calibri" w:hAnsi="Calibri" w:cs="Calibri"/>
                <w:color w:val="000000"/>
                <w:sz w:val="16"/>
                <w:szCs w:val="16"/>
                <w:lang w:val="es-MX" w:eastAsia="es-MX"/>
              </w:rPr>
              <w:t>0</w:t>
            </w:r>
            <w:r w:rsidR="000D0DB5" w:rsidRPr="000D0DB5">
              <w:rPr>
                <w:rFonts w:ascii="Calibri" w:hAnsi="Calibri" w:cs="Calibri"/>
                <w:color w:val="000000"/>
                <w:sz w:val="16"/>
                <w:szCs w:val="16"/>
                <w:lang w:val="es-MX" w:eastAsia="es-MX"/>
              </w:rPr>
              <w:t>802290080.00</w:t>
            </w:r>
          </w:p>
        </w:tc>
        <w:tc>
          <w:tcPr>
            <w:tcW w:w="5246" w:type="dxa"/>
            <w:tcBorders>
              <w:top w:val="nil"/>
              <w:left w:val="nil"/>
              <w:bottom w:val="single" w:sz="4" w:space="0" w:color="auto"/>
              <w:right w:val="single" w:sz="4" w:space="0" w:color="auto"/>
            </w:tcBorders>
            <w:shd w:val="clear" w:color="auto" w:fill="auto"/>
            <w:noWrap/>
            <w:vAlign w:val="bottom"/>
            <w:hideMark/>
          </w:tcPr>
          <w:p w14:paraId="4DCA1A98" w14:textId="77777777" w:rsidR="000D0DB5" w:rsidRPr="000D0DB5" w:rsidRDefault="000D0DB5" w:rsidP="000D0DB5">
            <w:pPr>
              <w:rPr>
                <w:rFonts w:ascii="Calibri" w:hAnsi="Calibri" w:cs="Calibri"/>
                <w:color w:val="000000"/>
                <w:sz w:val="16"/>
                <w:szCs w:val="16"/>
                <w:lang w:val="es-MX" w:eastAsia="es-MX"/>
              </w:rPr>
            </w:pPr>
            <w:r w:rsidRPr="000D0DB5">
              <w:rPr>
                <w:rFonts w:ascii="Calibri" w:hAnsi="Calibri" w:cs="Calibri"/>
                <w:color w:val="000000"/>
                <w:sz w:val="16"/>
                <w:szCs w:val="16"/>
                <w:lang w:val="es-MX" w:eastAsia="es-MX"/>
              </w:rPr>
              <w:t>AZUL DE METILENO DE LÖEFFLER. COLORANTE DE CONTRASTE PARA BACILOS ÁCIDO-ALCOHOL RESISTENTES. FRASCO CON 500 ML.</w:t>
            </w:r>
          </w:p>
        </w:tc>
        <w:tc>
          <w:tcPr>
            <w:tcW w:w="1134" w:type="dxa"/>
            <w:tcBorders>
              <w:top w:val="nil"/>
              <w:left w:val="nil"/>
              <w:bottom w:val="single" w:sz="4" w:space="0" w:color="auto"/>
              <w:right w:val="single" w:sz="4" w:space="0" w:color="auto"/>
            </w:tcBorders>
            <w:shd w:val="clear" w:color="auto" w:fill="auto"/>
            <w:noWrap/>
            <w:vAlign w:val="center"/>
            <w:hideMark/>
          </w:tcPr>
          <w:p w14:paraId="5D6B13A8" w14:textId="77777777" w:rsidR="000D0DB5" w:rsidRPr="000D0DB5" w:rsidRDefault="000D0DB5" w:rsidP="000D0DB5">
            <w:pPr>
              <w:jc w:val="center"/>
              <w:rPr>
                <w:rFonts w:ascii="Calibri" w:hAnsi="Calibri" w:cs="Calibri"/>
                <w:color w:val="000000"/>
                <w:sz w:val="16"/>
                <w:szCs w:val="16"/>
                <w:lang w:val="es-MX" w:eastAsia="es-MX"/>
              </w:rPr>
            </w:pPr>
            <w:r w:rsidRPr="000D0DB5">
              <w:rPr>
                <w:rFonts w:ascii="Calibri" w:hAnsi="Calibri" w:cs="Calibri"/>
                <w:color w:val="000000"/>
                <w:sz w:val="16"/>
                <w:szCs w:val="16"/>
                <w:lang w:val="es-MX" w:eastAsia="es-MX"/>
              </w:rPr>
              <w:t>FRASCO</w:t>
            </w:r>
          </w:p>
        </w:tc>
        <w:tc>
          <w:tcPr>
            <w:tcW w:w="1148" w:type="dxa"/>
            <w:tcBorders>
              <w:top w:val="nil"/>
              <w:left w:val="nil"/>
              <w:bottom w:val="single" w:sz="4" w:space="0" w:color="auto"/>
              <w:right w:val="single" w:sz="4" w:space="0" w:color="auto"/>
            </w:tcBorders>
            <w:shd w:val="clear" w:color="auto" w:fill="auto"/>
            <w:noWrap/>
            <w:vAlign w:val="center"/>
            <w:hideMark/>
          </w:tcPr>
          <w:p w14:paraId="6FDDF715" w14:textId="77777777" w:rsidR="000D0DB5" w:rsidRPr="000D0DB5" w:rsidRDefault="000D0DB5" w:rsidP="000D0DB5">
            <w:pPr>
              <w:jc w:val="center"/>
              <w:rPr>
                <w:rFonts w:ascii="Calibri" w:hAnsi="Calibri" w:cs="Calibri"/>
                <w:color w:val="000000"/>
                <w:sz w:val="16"/>
                <w:szCs w:val="16"/>
                <w:lang w:val="es-MX" w:eastAsia="es-MX"/>
              </w:rPr>
            </w:pPr>
            <w:r w:rsidRPr="000D0DB5">
              <w:rPr>
                <w:rFonts w:ascii="Calibri" w:hAnsi="Calibri" w:cs="Calibri"/>
                <w:color w:val="000000"/>
                <w:sz w:val="16"/>
                <w:szCs w:val="16"/>
                <w:lang w:val="es-MX" w:eastAsia="es-MX"/>
              </w:rPr>
              <w:t>C/1</w:t>
            </w:r>
          </w:p>
        </w:tc>
        <w:tc>
          <w:tcPr>
            <w:tcW w:w="978" w:type="dxa"/>
            <w:tcBorders>
              <w:top w:val="nil"/>
              <w:left w:val="nil"/>
              <w:bottom w:val="single" w:sz="4" w:space="0" w:color="auto"/>
              <w:right w:val="single" w:sz="4" w:space="0" w:color="auto"/>
            </w:tcBorders>
            <w:shd w:val="clear" w:color="auto" w:fill="auto"/>
            <w:noWrap/>
            <w:vAlign w:val="center"/>
            <w:hideMark/>
          </w:tcPr>
          <w:p w14:paraId="315CE5C7" w14:textId="77777777" w:rsidR="000D0DB5" w:rsidRPr="000D0DB5" w:rsidRDefault="000D0DB5" w:rsidP="000D0DB5">
            <w:pPr>
              <w:jc w:val="right"/>
              <w:rPr>
                <w:rFonts w:ascii="Calibri" w:hAnsi="Calibri" w:cs="Calibri"/>
                <w:color w:val="000000"/>
                <w:sz w:val="16"/>
                <w:szCs w:val="16"/>
                <w:lang w:val="es-MX" w:eastAsia="es-MX"/>
              </w:rPr>
            </w:pPr>
            <w:r w:rsidRPr="000D0DB5">
              <w:rPr>
                <w:rFonts w:ascii="Calibri" w:hAnsi="Calibri" w:cs="Calibri"/>
                <w:color w:val="000000"/>
                <w:sz w:val="16"/>
                <w:szCs w:val="16"/>
                <w:lang w:val="es-MX" w:eastAsia="es-MX"/>
              </w:rPr>
              <w:t xml:space="preserve">                104 </w:t>
            </w:r>
          </w:p>
        </w:tc>
      </w:tr>
      <w:tr w:rsidR="000D0DB5" w:rsidRPr="000D0DB5" w14:paraId="32075525" w14:textId="77777777" w:rsidTr="001B2BD6">
        <w:trPr>
          <w:trHeight w:val="300"/>
        </w:trPr>
        <w:tc>
          <w:tcPr>
            <w:tcW w:w="712" w:type="dxa"/>
            <w:tcBorders>
              <w:top w:val="nil"/>
              <w:left w:val="single" w:sz="4" w:space="0" w:color="auto"/>
              <w:bottom w:val="single" w:sz="4" w:space="0" w:color="auto"/>
              <w:right w:val="single" w:sz="4" w:space="0" w:color="auto"/>
            </w:tcBorders>
            <w:shd w:val="clear" w:color="auto" w:fill="auto"/>
            <w:noWrap/>
            <w:vAlign w:val="center"/>
            <w:hideMark/>
          </w:tcPr>
          <w:p w14:paraId="7FD381C3" w14:textId="77777777" w:rsidR="000D0DB5" w:rsidRPr="000D0DB5" w:rsidRDefault="000D0DB5" w:rsidP="001B2BD6">
            <w:pPr>
              <w:jc w:val="center"/>
              <w:rPr>
                <w:rFonts w:ascii="Calibri" w:hAnsi="Calibri" w:cs="Calibri"/>
                <w:color w:val="000000"/>
                <w:sz w:val="16"/>
                <w:szCs w:val="16"/>
                <w:lang w:val="es-MX" w:eastAsia="es-MX"/>
              </w:rPr>
            </w:pPr>
            <w:r w:rsidRPr="000D0DB5">
              <w:rPr>
                <w:rFonts w:ascii="Calibri" w:hAnsi="Calibri" w:cs="Calibri"/>
                <w:color w:val="000000"/>
                <w:sz w:val="16"/>
                <w:szCs w:val="16"/>
                <w:lang w:val="es-MX" w:eastAsia="es-MX"/>
              </w:rPr>
              <w:t>14</w:t>
            </w:r>
          </w:p>
        </w:tc>
        <w:tc>
          <w:tcPr>
            <w:tcW w:w="712" w:type="dxa"/>
            <w:tcBorders>
              <w:top w:val="nil"/>
              <w:left w:val="nil"/>
              <w:bottom w:val="single" w:sz="4" w:space="0" w:color="auto"/>
              <w:right w:val="single" w:sz="4" w:space="0" w:color="auto"/>
            </w:tcBorders>
            <w:shd w:val="clear" w:color="auto" w:fill="auto"/>
            <w:noWrap/>
            <w:vAlign w:val="center"/>
            <w:hideMark/>
          </w:tcPr>
          <w:p w14:paraId="70261F08" w14:textId="77777777" w:rsidR="000D0DB5" w:rsidRPr="000D0DB5" w:rsidRDefault="000D0DB5" w:rsidP="000D0DB5">
            <w:pPr>
              <w:jc w:val="center"/>
              <w:rPr>
                <w:rFonts w:ascii="Calibri" w:hAnsi="Calibri" w:cs="Calibri"/>
                <w:color w:val="000000"/>
                <w:sz w:val="16"/>
                <w:szCs w:val="16"/>
                <w:lang w:val="es-MX" w:eastAsia="es-MX"/>
              </w:rPr>
            </w:pPr>
            <w:r w:rsidRPr="000D0DB5">
              <w:rPr>
                <w:rFonts w:ascii="Calibri" w:hAnsi="Calibri" w:cs="Calibri"/>
                <w:color w:val="000000"/>
                <w:sz w:val="16"/>
                <w:szCs w:val="16"/>
                <w:lang w:val="es-MX" w:eastAsia="es-MX"/>
              </w:rPr>
              <w:t>25501</w:t>
            </w:r>
          </w:p>
        </w:tc>
        <w:tc>
          <w:tcPr>
            <w:tcW w:w="1269" w:type="dxa"/>
            <w:tcBorders>
              <w:top w:val="nil"/>
              <w:left w:val="nil"/>
              <w:bottom w:val="single" w:sz="4" w:space="0" w:color="auto"/>
              <w:right w:val="single" w:sz="4" w:space="0" w:color="auto"/>
            </w:tcBorders>
            <w:shd w:val="clear" w:color="auto" w:fill="auto"/>
            <w:vAlign w:val="center"/>
            <w:hideMark/>
          </w:tcPr>
          <w:p w14:paraId="0181663A" w14:textId="38A82E24" w:rsidR="000D0DB5" w:rsidRPr="000D0DB5" w:rsidRDefault="009C48AC" w:rsidP="000D0DB5">
            <w:pPr>
              <w:jc w:val="center"/>
              <w:rPr>
                <w:rFonts w:ascii="Calibri" w:hAnsi="Calibri" w:cs="Calibri"/>
                <w:color w:val="000000"/>
                <w:sz w:val="16"/>
                <w:szCs w:val="16"/>
                <w:lang w:val="es-MX" w:eastAsia="es-MX"/>
              </w:rPr>
            </w:pPr>
            <w:r>
              <w:rPr>
                <w:rFonts w:ascii="Calibri" w:hAnsi="Calibri" w:cs="Calibri"/>
                <w:color w:val="000000"/>
                <w:sz w:val="16"/>
                <w:szCs w:val="16"/>
                <w:lang w:val="es-MX" w:eastAsia="es-MX"/>
              </w:rPr>
              <w:t>0</w:t>
            </w:r>
            <w:r w:rsidR="000D0DB5" w:rsidRPr="000D0DB5">
              <w:rPr>
                <w:rFonts w:ascii="Calibri" w:hAnsi="Calibri" w:cs="Calibri"/>
                <w:color w:val="000000"/>
                <w:sz w:val="16"/>
                <w:szCs w:val="16"/>
                <w:lang w:val="es-MX" w:eastAsia="es-MX"/>
              </w:rPr>
              <w:t>802350959</w:t>
            </w:r>
          </w:p>
        </w:tc>
        <w:tc>
          <w:tcPr>
            <w:tcW w:w="5246" w:type="dxa"/>
            <w:tcBorders>
              <w:top w:val="nil"/>
              <w:left w:val="nil"/>
              <w:bottom w:val="single" w:sz="4" w:space="0" w:color="auto"/>
              <w:right w:val="single" w:sz="4" w:space="0" w:color="auto"/>
            </w:tcBorders>
            <w:shd w:val="clear" w:color="auto" w:fill="auto"/>
            <w:noWrap/>
            <w:vAlign w:val="center"/>
            <w:hideMark/>
          </w:tcPr>
          <w:p w14:paraId="5C3B7D56" w14:textId="77777777" w:rsidR="000D0DB5" w:rsidRPr="000D0DB5" w:rsidRDefault="000D0DB5" w:rsidP="000D0DB5">
            <w:pPr>
              <w:rPr>
                <w:rFonts w:ascii="Calibri" w:hAnsi="Calibri" w:cs="Calibri"/>
                <w:color w:val="000000"/>
                <w:sz w:val="16"/>
                <w:szCs w:val="16"/>
                <w:lang w:val="es-MX" w:eastAsia="es-MX"/>
              </w:rPr>
            </w:pPr>
            <w:r w:rsidRPr="000D0DB5">
              <w:rPr>
                <w:rFonts w:ascii="Calibri" w:hAnsi="Calibri" w:cs="Calibri"/>
                <w:color w:val="000000"/>
                <w:sz w:val="16"/>
                <w:szCs w:val="16"/>
                <w:lang w:val="es-MX" w:eastAsia="es-MX"/>
              </w:rPr>
              <w:t>EQUIPO ALADO PARA RECOLECCION DE SANGRE, COMPATIBLE CON EL SISTEMA DE RECOLECCION AL VACIO, AGUJA CALIBRE 23X19 MM. CON TUBO FLEXIBLE DE HULE DE 17.78 CM. (7") DE LONGITUD Y BROCHE DE SEGURIDAD. ALAS DE COLOR AZUL CLARO, ADAPTADOR CON AGUJA Y MANGA RETRACTIL PARA TOMA MULTIPLE, ESTERIL Y DESECHABLE</w:t>
            </w:r>
          </w:p>
        </w:tc>
        <w:tc>
          <w:tcPr>
            <w:tcW w:w="1134" w:type="dxa"/>
            <w:tcBorders>
              <w:top w:val="nil"/>
              <w:left w:val="nil"/>
              <w:bottom w:val="single" w:sz="4" w:space="0" w:color="auto"/>
              <w:right w:val="single" w:sz="4" w:space="0" w:color="auto"/>
            </w:tcBorders>
            <w:shd w:val="clear" w:color="auto" w:fill="auto"/>
            <w:noWrap/>
            <w:vAlign w:val="center"/>
            <w:hideMark/>
          </w:tcPr>
          <w:p w14:paraId="714423E8" w14:textId="77777777" w:rsidR="000D0DB5" w:rsidRPr="000D0DB5" w:rsidRDefault="000D0DB5" w:rsidP="000D0DB5">
            <w:pPr>
              <w:jc w:val="center"/>
              <w:rPr>
                <w:rFonts w:ascii="Calibri" w:hAnsi="Calibri" w:cs="Calibri"/>
                <w:color w:val="000000"/>
                <w:sz w:val="16"/>
                <w:szCs w:val="16"/>
                <w:lang w:val="es-MX" w:eastAsia="es-MX"/>
              </w:rPr>
            </w:pPr>
            <w:r w:rsidRPr="000D0DB5">
              <w:rPr>
                <w:rFonts w:ascii="Calibri" w:hAnsi="Calibri" w:cs="Calibri"/>
                <w:color w:val="000000"/>
                <w:sz w:val="16"/>
                <w:szCs w:val="16"/>
                <w:lang w:val="es-MX" w:eastAsia="es-MX"/>
              </w:rPr>
              <w:t>CAJA</w:t>
            </w:r>
          </w:p>
        </w:tc>
        <w:tc>
          <w:tcPr>
            <w:tcW w:w="1148" w:type="dxa"/>
            <w:tcBorders>
              <w:top w:val="nil"/>
              <w:left w:val="nil"/>
              <w:bottom w:val="single" w:sz="4" w:space="0" w:color="auto"/>
              <w:right w:val="single" w:sz="4" w:space="0" w:color="auto"/>
            </w:tcBorders>
            <w:shd w:val="clear" w:color="auto" w:fill="auto"/>
            <w:noWrap/>
            <w:vAlign w:val="center"/>
            <w:hideMark/>
          </w:tcPr>
          <w:p w14:paraId="5E227484" w14:textId="77777777" w:rsidR="000D0DB5" w:rsidRPr="000D0DB5" w:rsidRDefault="000D0DB5" w:rsidP="000D0DB5">
            <w:pPr>
              <w:jc w:val="center"/>
              <w:rPr>
                <w:rFonts w:ascii="Calibri" w:hAnsi="Calibri" w:cs="Calibri"/>
                <w:color w:val="000000"/>
                <w:sz w:val="16"/>
                <w:szCs w:val="16"/>
                <w:lang w:val="es-MX" w:eastAsia="es-MX"/>
              </w:rPr>
            </w:pPr>
            <w:r w:rsidRPr="000D0DB5">
              <w:rPr>
                <w:rFonts w:ascii="Calibri" w:hAnsi="Calibri" w:cs="Calibri"/>
                <w:color w:val="000000"/>
                <w:sz w:val="16"/>
                <w:szCs w:val="16"/>
                <w:lang w:val="es-MX" w:eastAsia="es-MX"/>
              </w:rPr>
              <w:t>C/50</w:t>
            </w:r>
          </w:p>
        </w:tc>
        <w:tc>
          <w:tcPr>
            <w:tcW w:w="978" w:type="dxa"/>
            <w:tcBorders>
              <w:top w:val="nil"/>
              <w:left w:val="nil"/>
              <w:bottom w:val="single" w:sz="4" w:space="0" w:color="auto"/>
              <w:right w:val="single" w:sz="4" w:space="0" w:color="auto"/>
            </w:tcBorders>
            <w:shd w:val="clear" w:color="auto" w:fill="auto"/>
            <w:noWrap/>
            <w:vAlign w:val="center"/>
            <w:hideMark/>
          </w:tcPr>
          <w:p w14:paraId="6ADCC1E5" w14:textId="77777777" w:rsidR="000D0DB5" w:rsidRPr="000D0DB5" w:rsidRDefault="000D0DB5" w:rsidP="000D0DB5">
            <w:pPr>
              <w:jc w:val="right"/>
              <w:rPr>
                <w:rFonts w:ascii="Calibri" w:hAnsi="Calibri" w:cs="Calibri"/>
                <w:color w:val="000000"/>
                <w:sz w:val="16"/>
                <w:szCs w:val="16"/>
                <w:lang w:val="es-MX" w:eastAsia="es-MX"/>
              </w:rPr>
            </w:pPr>
            <w:r w:rsidRPr="000D0DB5">
              <w:rPr>
                <w:rFonts w:ascii="Calibri" w:hAnsi="Calibri" w:cs="Calibri"/>
                <w:color w:val="000000"/>
                <w:sz w:val="16"/>
                <w:szCs w:val="16"/>
                <w:lang w:val="es-MX" w:eastAsia="es-MX"/>
              </w:rPr>
              <w:t xml:space="preserve">                145 </w:t>
            </w:r>
          </w:p>
        </w:tc>
      </w:tr>
      <w:tr w:rsidR="000D0DB5" w:rsidRPr="000D0DB5" w14:paraId="49CE41FF" w14:textId="77777777" w:rsidTr="001B2BD6">
        <w:trPr>
          <w:trHeight w:val="300"/>
        </w:trPr>
        <w:tc>
          <w:tcPr>
            <w:tcW w:w="712" w:type="dxa"/>
            <w:tcBorders>
              <w:top w:val="nil"/>
              <w:left w:val="single" w:sz="4" w:space="0" w:color="auto"/>
              <w:bottom w:val="single" w:sz="4" w:space="0" w:color="auto"/>
              <w:right w:val="single" w:sz="4" w:space="0" w:color="auto"/>
            </w:tcBorders>
            <w:shd w:val="clear" w:color="auto" w:fill="auto"/>
            <w:noWrap/>
            <w:vAlign w:val="center"/>
            <w:hideMark/>
          </w:tcPr>
          <w:p w14:paraId="5E5A3618" w14:textId="77777777" w:rsidR="000D0DB5" w:rsidRPr="000D0DB5" w:rsidRDefault="000D0DB5" w:rsidP="001B2BD6">
            <w:pPr>
              <w:jc w:val="center"/>
              <w:rPr>
                <w:rFonts w:ascii="Calibri" w:hAnsi="Calibri" w:cs="Calibri"/>
                <w:color w:val="000000"/>
                <w:sz w:val="16"/>
                <w:szCs w:val="16"/>
                <w:lang w:val="es-MX" w:eastAsia="es-MX"/>
              </w:rPr>
            </w:pPr>
            <w:r w:rsidRPr="000D0DB5">
              <w:rPr>
                <w:rFonts w:ascii="Calibri" w:hAnsi="Calibri" w:cs="Calibri"/>
                <w:color w:val="000000"/>
                <w:sz w:val="16"/>
                <w:szCs w:val="16"/>
                <w:lang w:val="es-MX" w:eastAsia="es-MX"/>
              </w:rPr>
              <w:t>15</w:t>
            </w:r>
          </w:p>
        </w:tc>
        <w:tc>
          <w:tcPr>
            <w:tcW w:w="712" w:type="dxa"/>
            <w:tcBorders>
              <w:top w:val="nil"/>
              <w:left w:val="nil"/>
              <w:bottom w:val="single" w:sz="4" w:space="0" w:color="auto"/>
              <w:right w:val="single" w:sz="4" w:space="0" w:color="auto"/>
            </w:tcBorders>
            <w:shd w:val="clear" w:color="auto" w:fill="auto"/>
            <w:noWrap/>
            <w:vAlign w:val="center"/>
            <w:hideMark/>
          </w:tcPr>
          <w:p w14:paraId="45DA25C3" w14:textId="77777777" w:rsidR="000D0DB5" w:rsidRPr="000D0DB5" w:rsidRDefault="000D0DB5" w:rsidP="000D0DB5">
            <w:pPr>
              <w:jc w:val="center"/>
              <w:rPr>
                <w:rFonts w:ascii="Calibri" w:hAnsi="Calibri" w:cs="Calibri"/>
                <w:color w:val="000000"/>
                <w:sz w:val="16"/>
                <w:szCs w:val="16"/>
                <w:lang w:val="es-MX" w:eastAsia="es-MX"/>
              </w:rPr>
            </w:pPr>
            <w:r w:rsidRPr="000D0DB5">
              <w:rPr>
                <w:rFonts w:ascii="Calibri" w:hAnsi="Calibri" w:cs="Calibri"/>
                <w:color w:val="000000"/>
                <w:sz w:val="16"/>
                <w:szCs w:val="16"/>
                <w:lang w:val="es-MX" w:eastAsia="es-MX"/>
              </w:rPr>
              <w:t>25501</w:t>
            </w:r>
          </w:p>
        </w:tc>
        <w:tc>
          <w:tcPr>
            <w:tcW w:w="1269" w:type="dxa"/>
            <w:tcBorders>
              <w:top w:val="nil"/>
              <w:left w:val="nil"/>
              <w:bottom w:val="single" w:sz="4" w:space="0" w:color="auto"/>
              <w:right w:val="single" w:sz="4" w:space="0" w:color="auto"/>
            </w:tcBorders>
            <w:shd w:val="clear" w:color="auto" w:fill="auto"/>
            <w:noWrap/>
            <w:vAlign w:val="center"/>
            <w:hideMark/>
          </w:tcPr>
          <w:p w14:paraId="5CE78B05" w14:textId="26FEFDE9" w:rsidR="000D0DB5" w:rsidRPr="000D0DB5" w:rsidRDefault="009C48AC" w:rsidP="000D0DB5">
            <w:pPr>
              <w:jc w:val="center"/>
              <w:rPr>
                <w:rFonts w:ascii="Calibri" w:hAnsi="Calibri" w:cs="Calibri"/>
                <w:color w:val="000000"/>
                <w:sz w:val="16"/>
                <w:szCs w:val="16"/>
                <w:lang w:val="es-MX" w:eastAsia="es-MX"/>
              </w:rPr>
            </w:pPr>
            <w:r>
              <w:rPr>
                <w:rFonts w:ascii="Calibri" w:hAnsi="Calibri" w:cs="Calibri"/>
                <w:color w:val="000000"/>
                <w:sz w:val="16"/>
                <w:szCs w:val="16"/>
                <w:lang w:val="es-MX" w:eastAsia="es-MX"/>
              </w:rPr>
              <w:t>0</w:t>
            </w:r>
            <w:r w:rsidR="000D0DB5" w:rsidRPr="000D0DB5">
              <w:rPr>
                <w:rFonts w:ascii="Calibri" w:hAnsi="Calibri" w:cs="Calibri"/>
                <w:color w:val="000000"/>
                <w:sz w:val="16"/>
                <w:szCs w:val="16"/>
                <w:lang w:val="es-MX" w:eastAsia="es-MX"/>
              </w:rPr>
              <w:t>802350967.00</w:t>
            </w:r>
          </w:p>
        </w:tc>
        <w:tc>
          <w:tcPr>
            <w:tcW w:w="5246" w:type="dxa"/>
            <w:tcBorders>
              <w:top w:val="nil"/>
              <w:left w:val="nil"/>
              <w:bottom w:val="single" w:sz="4" w:space="0" w:color="auto"/>
              <w:right w:val="single" w:sz="4" w:space="0" w:color="auto"/>
            </w:tcBorders>
            <w:shd w:val="clear" w:color="auto" w:fill="auto"/>
            <w:noWrap/>
            <w:vAlign w:val="bottom"/>
            <w:hideMark/>
          </w:tcPr>
          <w:p w14:paraId="39CD2F36" w14:textId="77777777" w:rsidR="000D0DB5" w:rsidRPr="000D0DB5" w:rsidRDefault="000D0DB5" w:rsidP="000D0DB5">
            <w:pPr>
              <w:rPr>
                <w:rFonts w:ascii="Calibri" w:hAnsi="Calibri" w:cs="Calibri"/>
                <w:color w:val="000000"/>
                <w:sz w:val="16"/>
                <w:szCs w:val="16"/>
                <w:lang w:val="es-MX" w:eastAsia="es-MX"/>
              </w:rPr>
            </w:pPr>
            <w:r w:rsidRPr="000D0DB5">
              <w:rPr>
                <w:rFonts w:ascii="Calibri" w:hAnsi="Calibri" w:cs="Calibri"/>
                <w:color w:val="000000"/>
                <w:sz w:val="16"/>
                <w:szCs w:val="16"/>
                <w:lang w:val="es-MX" w:eastAsia="es-MX"/>
              </w:rPr>
              <w:t>EQUIPO ALADO PARA RECOLECCION DE SANGRE, COMPATIBLE CON EL SISTEMA DE RECOLECCION AL VACIO, AGUJA CALIBRE 21X 19 MM. CON TUBO DE HULE DE 17.78 CM. (7") DE LONGITUD Y BROCHE DE SEGURIDAD. ALAS DE COLOR VERDE ADAPTADOR CON AGUJA Y MANGA RETRACTIL PARA LA TOMA MULTIPLE, ESTERIL Y DESECHABLE</w:t>
            </w:r>
          </w:p>
        </w:tc>
        <w:tc>
          <w:tcPr>
            <w:tcW w:w="1134" w:type="dxa"/>
            <w:tcBorders>
              <w:top w:val="nil"/>
              <w:left w:val="nil"/>
              <w:bottom w:val="single" w:sz="4" w:space="0" w:color="auto"/>
              <w:right w:val="single" w:sz="4" w:space="0" w:color="auto"/>
            </w:tcBorders>
            <w:shd w:val="clear" w:color="auto" w:fill="auto"/>
            <w:noWrap/>
            <w:vAlign w:val="center"/>
            <w:hideMark/>
          </w:tcPr>
          <w:p w14:paraId="0F98EFC7" w14:textId="77777777" w:rsidR="000D0DB5" w:rsidRPr="000D0DB5" w:rsidRDefault="000D0DB5" w:rsidP="000D0DB5">
            <w:pPr>
              <w:jc w:val="center"/>
              <w:rPr>
                <w:rFonts w:ascii="Calibri" w:hAnsi="Calibri" w:cs="Calibri"/>
                <w:color w:val="000000"/>
                <w:sz w:val="16"/>
                <w:szCs w:val="16"/>
                <w:lang w:val="es-MX" w:eastAsia="es-MX"/>
              </w:rPr>
            </w:pPr>
            <w:r w:rsidRPr="000D0DB5">
              <w:rPr>
                <w:rFonts w:ascii="Calibri" w:hAnsi="Calibri" w:cs="Calibri"/>
                <w:color w:val="000000"/>
                <w:sz w:val="16"/>
                <w:szCs w:val="16"/>
                <w:lang w:val="es-MX" w:eastAsia="es-MX"/>
              </w:rPr>
              <w:t>CAJA</w:t>
            </w:r>
          </w:p>
        </w:tc>
        <w:tc>
          <w:tcPr>
            <w:tcW w:w="1148" w:type="dxa"/>
            <w:tcBorders>
              <w:top w:val="nil"/>
              <w:left w:val="nil"/>
              <w:bottom w:val="single" w:sz="4" w:space="0" w:color="auto"/>
              <w:right w:val="single" w:sz="4" w:space="0" w:color="auto"/>
            </w:tcBorders>
            <w:shd w:val="clear" w:color="auto" w:fill="auto"/>
            <w:noWrap/>
            <w:vAlign w:val="center"/>
            <w:hideMark/>
          </w:tcPr>
          <w:p w14:paraId="793371DE" w14:textId="77777777" w:rsidR="000D0DB5" w:rsidRPr="000D0DB5" w:rsidRDefault="000D0DB5" w:rsidP="000D0DB5">
            <w:pPr>
              <w:jc w:val="center"/>
              <w:rPr>
                <w:rFonts w:ascii="Calibri" w:hAnsi="Calibri" w:cs="Calibri"/>
                <w:color w:val="000000"/>
                <w:sz w:val="16"/>
                <w:szCs w:val="16"/>
                <w:lang w:val="es-MX" w:eastAsia="es-MX"/>
              </w:rPr>
            </w:pPr>
            <w:r w:rsidRPr="000D0DB5">
              <w:rPr>
                <w:rFonts w:ascii="Calibri" w:hAnsi="Calibri" w:cs="Calibri"/>
                <w:color w:val="000000"/>
                <w:sz w:val="16"/>
                <w:szCs w:val="16"/>
                <w:lang w:val="es-MX" w:eastAsia="es-MX"/>
              </w:rPr>
              <w:t>C/50</w:t>
            </w:r>
          </w:p>
        </w:tc>
        <w:tc>
          <w:tcPr>
            <w:tcW w:w="978" w:type="dxa"/>
            <w:tcBorders>
              <w:top w:val="nil"/>
              <w:left w:val="nil"/>
              <w:bottom w:val="single" w:sz="4" w:space="0" w:color="auto"/>
              <w:right w:val="single" w:sz="4" w:space="0" w:color="auto"/>
            </w:tcBorders>
            <w:shd w:val="clear" w:color="auto" w:fill="auto"/>
            <w:noWrap/>
            <w:vAlign w:val="center"/>
            <w:hideMark/>
          </w:tcPr>
          <w:p w14:paraId="45A443EA" w14:textId="77777777" w:rsidR="000D0DB5" w:rsidRPr="000D0DB5" w:rsidRDefault="000D0DB5" w:rsidP="000D0DB5">
            <w:pPr>
              <w:jc w:val="right"/>
              <w:rPr>
                <w:rFonts w:ascii="Calibri" w:hAnsi="Calibri" w:cs="Calibri"/>
                <w:color w:val="000000"/>
                <w:sz w:val="16"/>
                <w:szCs w:val="16"/>
                <w:lang w:val="es-MX" w:eastAsia="es-MX"/>
              </w:rPr>
            </w:pPr>
            <w:r w:rsidRPr="000D0DB5">
              <w:rPr>
                <w:rFonts w:ascii="Calibri" w:hAnsi="Calibri" w:cs="Calibri"/>
                <w:color w:val="000000"/>
                <w:sz w:val="16"/>
                <w:szCs w:val="16"/>
                <w:lang w:val="es-MX" w:eastAsia="es-MX"/>
              </w:rPr>
              <w:t xml:space="preserve">                106 </w:t>
            </w:r>
          </w:p>
        </w:tc>
      </w:tr>
      <w:tr w:rsidR="000D0DB5" w:rsidRPr="000D0DB5" w14:paraId="3C7C117E" w14:textId="77777777" w:rsidTr="001B2BD6">
        <w:trPr>
          <w:trHeight w:val="300"/>
        </w:trPr>
        <w:tc>
          <w:tcPr>
            <w:tcW w:w="712" w:type="dxa"/>
            <w:tcBorders>
              <w:top w:val="nil"/>
              <w:left w:val="single" w:sz="4" w:space="0" w:color="auto"/>
              <w:bottom w:val="single" w:sz="4" w:space="0" w:color="auto"/>
              <w:right w:val="single" w:sz="4" w:space="0" w:color="auto"/>
            </w:tcBorders>
            <w:shd w:val="clear" w:color="auto" w:fill="auto"/>
            <w:noWrap/>
            <w:vAlign w:val="center"/>
            <w:hideMark/>
          </w:tcPr>
          <w:p w14:paraId="08C6B340" w14:textId="77777777" w:rsidR="000D0DB5" w:rsidRPr="000D0DB5" w:rsidRDefault="000D0DB5" w:rsidP="001B2BD6">
            <w:pPr>
              <w:jc w:val="center"/>
              <w:rPr>
                <w:rFonts w:ascii="Calibri" w:hAnsi="Calibri" w:cs="Calibri"/>
                <w:color w:val="000000"/>
                <w:sz w:val="16"/>
                <w:szCs w:val="16"/>
                <w:lang w:val="es-MX" w:eastAsia="es-MX"/>
              </w:rPr>
            </w:pPr>
            <w:r w:rsidRPr="000D0DB5">
              <w:rPr>
                <w:rFonts w:ascii="Calibri" w:hAnsi="Calibri" w:cs="Calibri"/>
                <w:color w:val="000000"/>
                <w:sz w:val="16"/>
                <w:szCs w:val="16"/>
                <w:lang w:val="es-MX" w:eastAsia="es-MX"/>
              </w:rPr>
              <w:t>16</w:t>
            </w:r>
          </w:p>
        </w:tc>
        <w:tc>
          <w:tcPr>
            <w:tcW w:w="712" w:type="dxa"/>
            <w:tcBorders>
              <w:top w:val="nil"/>
              <w:left w:val="nil"/>
              <w:bottom w:val="single" w:sz="4" w:space="0" w:color="auto"/>
              <w:right w:val="single" w:sz="4" w:space="0" w:color="auto"/>
            </w:tcBorders>
            <w:shd w:val="clear" w:color="auto" w:fill="auto"/>
            <w:noWrap/>
            <w:vAlign w:val="center"/>
            <w:hideMark/>
          </w:tcPr>
          <w:p w14:paraId="49D74909" w14:textId="77777777" w:rsidR="000D0DB5" w:rsidRPr="000D0DB5" w:rsidRDefault="000D0DB5" w:rsidP="000D0DB5">
            <w:pPr>
              <w:jc w:val="center"/>
              <w:rPr>
                <w:rFonts w:ascii="Calibri" w:hAnsi="Calibri" w:cs="Calibri"/>
                <w:color w:val="000000"/>
                <w:sz w:val="16"/>
                <w:szCs w:val="16"/>
                <w:lang w:val="es-MX" w:eastAsia="es-MX"/>
              </w:rPr>
            </w:pPr>
            <w:r w:rsidRPr="000D0DB5">
              <w:rPr>
                <w:rFonts w:ascii="Calibri" w:hAnsi="Calibri" w:cs="Calibri"/>
                <w:color w:val="000000"/>
                <w:sz w:val="16"/>
                <w:szCs w:val="16"/>
                <w:lang w:val="es-MX" w:eastAsia="es-MX"/>
              </w:rPr>
              <w:t>25501</w:t>
            </w:r>
          </w:p>
        </w:tc>
        <w:tc>
          <w:tcPr>
            <w:tcW w:w="1269" w:type="dxa"/>
            <w:tcBorders>
              <w:top w:val="nil"/>
              <w:left w:val="nil"/>
              <w:bottom w:val="single" w:sz="4" w:space="0" w:color="auto"/>
              <w:right w:val="single" w:sz="4" w:space="0" w:color="auto"/>
            </w:tcBorders>
            <w:shd w:val="clear" w:color="auto" w:fill="auto"/>
            <w:noWrap/>
            <w:vAlign w:val="center"/>
            <w:hideMark/>
          </w:tcPr>
          <w:p w14:paraId="6319AD3E" w14:textId="1F5F9D87" w:rsidR="000D0DB5" w:rsidRPr="000D0DB5" w:rsidRDefault="009C48AC" w:rsidP="000D0DB5">
            <w:pPr>
              <w:jc w:val="center"/>
              <w:rPr>
                <w:rFonts w:ascii="Calibri" w:hAnsi="Calibri" w:cs="Calibri"/>
                <w:color w:val="000000"/>
                <w:sz w:val="16"/>
                <w:szCs w:val="16"/>
                <w:lang w:val="es-MX" w:eastAsia="es-MX"/>
              </w:rPr>
            </w:pPr>
            <w:r>
              <w:rPr>
                <w:rFonts w:ascii="Calibri" w:hAnsi="Calibri" w:cs="Calibri"/>
                <w:color w:val="000000"/>
                <w:sz w:val="16"/>
                <w:szCs w:val="16"/>
                <w:lang w:val="es-MX" w:eastAsia="es-MX"/>
              </w:rPr>
              <w:t>0</w:t>
            </w:r>
            <w:r w:rsidR="000D0DB5" w:rsidRPr="000D0DB5">
              <w:rPr>
                <w:rFonts w:ascii="Calibri" w:hAnsi="Calibri" w:cs="Calibri"/>
                <w:color w:val="000000"/>
                <w:sz w:val="16"/>
                <w:szCs w:val="16"/>
                <w:lang w:val="es-MX" w:eastAsia="es-MX"/>
              </w:rPr>
              <w:t>802650036.00</w:t>
            </w:r>
          </w:p>
        </w:tc>
        <w:tc>
          <w:tcPr>
            <w:tcW w:w="5246" w:type="dxa"/>
            <w:tcBorders>
              <w:top w:val="nil"/>
              <w:left w:val="nil"/>
              <w:bottom w:val="single" w:sz="4" w:space="0" w:color="auto"/>
              <w:right w:val="single" w:sz="4" w:space="0" w:color="auto"/>
            </w:tcBorders>
            <w:shd w:val="clear" w:color="auto" w:fill="auto"/>
            <w:noWrap/>
            <w:vAlign w:val="bottom"/>
            <w:hideMark/>
          </w:tcPr>
          <w:p w14:paraId="6B180E98" w14:textId="4FC358D5" w:rsidR="000D0DB5" w:rsidRPr="000D0DB5" w:rsidRDefault="000D0DB5" w:rsidP="000D0DB5">
            <w:pPr>
              <w:rPr>
                <w:rFonts w:ascii="Calibri" w:hAnsi="Calibri" w:cs="Calibri"/>
                <w:color w:val="000000"/>
                <w:sz w:val="16"/>
                <w:szCs w:val="16"/>
                <w:lang w:val="es-MX" w:eastAsia="es-MX"/>
              </w:rPr>
            </w:pPr>
            <w:r w:rsidRPr="000D0DB5">
              <w:rPr>
                <w:rFonts w:ascii="Calibri" w:hAnsi="Calibri" w:cs="Calibri"/>
                <w:color w:val="000000"/>
                <w:sz w:val="16"/>
                <w:szCs w:val="16"/>
                <w:lang w:val="es-MX" w:eastAsia="es-MX"/>
              </w:rPr>
              <w:t>CUBREOBJETOS DE VIDRIO NO. 2.  RECTANGULAR O CUADRADO CON UN ESPESOR DE 0.25 MM. DE 22 X 22 MM</w:t>
            </w:r>
          </w:p>
        </w:tc>
        <w:tc>
          <w:tcPr>
            <w:tcW w:w="1134" w:type="dxa"/>
            <w:tcBorders>
              <w:top w:val="nil"/>
              <w:left w:val="nil"/>
              <w:bottom w:val="single" w:sz="4" w:space="0" w:color="auto"/>
              <w:right w:val="single" w:sz="4" w:space="0" w:color="auto"/>
            </w:tcBorders>
            <w:shd w:val="clear" w:color="auto" w:fill="auto"/>
            <w:noWrap/>
            <w:vAlign w:val="center"/>
            <w:hideMark/>
          </w:tcPr>
          <w:p w14:paraId="14F4CCB7" w14:textId="77777777" w:rsidR="000D0DB5" w:rsidRPr="000D0DB5" w:rsidRDefault="000D0DB5" w:rsidP="000D0DB5">
            <w:pPr>
              <w:jc w:val="center"/>
              <w:rPr>
                <w:rFonts w:ascii="Calibri" w:hAnsi="Calibri" w:cs="Calibri"/>
                <w:color w:val="000000"/>
                <w:sz w:val="16"/>
                <w:szCs w:val="16"/>
                <w:lang w:val="es-MX" w:eastAsia="es-MX"/>
              </w:rPr>
            </w:pPr>
            <w:r w:rsidRPr="000D0DB5">
              <w:rPr>
                <w:rFonts w:ascii="Calibri" w:hAnsi="Calibri" w:cs="Calibri"/>
                <w:color w:val="000000"/>
                <w:sz w:val="16"/>
                <w:szCs w:val="16"/>
                <w:lang w:val="es-MX" w:eastAsia="es-MX"/>
              </w:rPr>
              <w:t>CAJA</w:t>
            </w:r>
          </w:p>
        </w:tc>
        <w:tc>
          <w:tcPr>
            <w:tcW w:w="1148" w:type="dxa"/>
            <w:tcBorders>
              <w:top w:val="nil"/>
              <w:left w:val="nil"/>
              <w:bottom w:val="single" w:sz="4" w:space="0" w:color="auto"/>
              <w:right w:val="single" w:sz="4" w:space="0" w:color="auto"/>
            </w:tcBorders>
            <w:shd w:val="clear" w:color="auto" w:fill="auto"/>
            <w:noWrap/>
            <w:vAlign w:val="center"/>
            <w:hideMark/>
          </w:tcPr>
          <w:p w14:paraId="0E5E46C0" w14:textId="77777777" w:rsidR="000D0DB5" w:rsidRPr="000D0DB5" w:rsidRDefault="000D0DB5" w:rsidP="000D0DB5">
            <w:pPr>
              <w:jc w:val="center"/>
              <w:rPr>
                <w:rFonts w:ascii="Calibri" w:hAnsi="Calibri" w:cs="Calibri"/>
                <w:color w:val="000000"/>
                <w:sz w:val="16"/>
                <w:szCs w:val="16"/>
                <w:lang w:val="es-MX" w:eastAsia="es-MX"/>
              </w:rPr>
            </w:pPr>
            <w:r w:rsidRPr="000D0DB5">
              <w:rPr>
                <w:rFonts w:ascii="Calibri" w:hAnsi="Calibri" w:cs="Calibri"/>
                <w:color w:val="000000"/>
                <w:sz w:val="16"/>
                <w:szCs w:val="16"/>
                <w:lang w:val="es-MX" w:eastAsia="es-MX"/>
              </w:rPr>
              <w:t>C/100</w:t>
            </w:r>
          </w:p>
        </w:tc>
        <w:tc>
          <w:tcPr>
            <w:tcW w:w="978" w:type="dxa"/>
            <w:tcBorders>
              <w:top w:val="nil"/>
              <w:left w:val="nil"/>
              <w:bottom w:val="single" w:sz="4" w:space="0" w:color="auto"/>
              <w:right w:val="single" w:sz="4" w:space="0" w:color="auto"/>
            </w:tcBorders>
            <w:shd w:val="clear" w:color="auto" w:fill="auto"/>
            <w:noWrap/>
            <w:vAlign w:val="center"/>
            <w:hideMark/>
          </w:tcPr>
          <w:p w14:paraId="51CCE50D" w14:textId="77777777" w:rsidR="000D0DB5" w:rsidRPr="000D0DB5" w:rsidRDefault="000D0DB5" w:rsidP="000D0DB5">
            <w:pPr>
              <w:jc w:val="right"/>
              <w:rPr>
                <w:rFonts w:ascii="Calibri" w:hAnsi="Calibri" w:cs="Calibri"/>
                <w:color w:val="000000"/>
                <w:sz w:val="16"/>
                <w:szCs w:val="16"/>
                <w:lang w:val="es-MX" w:eastAsia="es-MX"/>
              </w:rPr>
            </w:pPr>
            <w:r w:rsidRPr="000D0DB5">
              <w:rPr>
                <w:rFonts w:ascii="Calibri" w:hAnsi="Calibri" w:cs="Calibri"/>
                <w:color w:val="000000"/>
                <w:sz w:val="16"/>
                <w:szCs w:val="16"/>
                <w:lang w:val="es-MX" w:eastAsia="es-MX"/>
              </w:rPr>
              <w:t xml:space="preserve">             1,547 </w:t>
            </w:r>
          </w:p>
        </w:tc>
      </w:tr>
      <w:tr w:rsidR="000D0DB5" w:rsidRPr="000D0DB5" w14:paraId="4C977C5B" w14:textId="77777777" w:rsidTr="001B2BD6">
        <w:trPr>
          <w:trHeight w:val="300"/>
        </w:trPr>
        <w:tc>
          <w:tcPr>
            <w:tcW w:w="712" w:type="dxa"/>
            <w:tcBorders>
              <w:top w:val="nil"/>
              <w:left w:val="single" w:sz="4" w:space="0" w:color="auto"/>
              <w:bottom w:val="single" w:sz="4" w:space="0" w:color="auto"/>
              <w:right w:val="single" w:sz="4" w:space="0" w:color="auto"/>
            </w:tcBorders>
            <w:shd w:val="clear" w:color="auto" w:fill="auto"/>
            <w:noWrap/>
            <w:vAlign w:val="center"/>
            <w:hideMark/>
          </w:tcPr>
          <w:p w14:paraId="7EB7EC95" w14:textId="77777777" w:rsidR="000D0DB5" w:rsidRPr="000D0DB5" w:rsidRDefault="000D0DB5" w:rsidP="001B2BD6">
            <w:pPr>
              <w:jc w:val="center"/>
              <w:rPr>
                <w:rFonts w:ascii="Calibri" w:hAnsi="Calibri" w:cs="Calibri"/>
                <w:color w:val="000000"/>
                <w:sz w:val="16"/>
                <w:szCs w:val="16"/>
                <w:lang w:val="es-MX" w:eastAsia="es-MX"/>
              </w:rPr>
            </w:pPr>
            <w:r w:rsidRPr="000D0DB5">
              <w:rPr>
                <w:rFonts w:ascii="Calibri" w:hAnsi="Calibri" w:cs="Calibri"/>
                <w:color w:val="000000"/>
                <w:sz w:val="16"/>
                <w:szCs w:val="16"/>
                <w:lang w:val="es-MX" w:eastAsia="es-MX"/>
              </w:rPr>
              <w:t>17</w:t>
            </w:r>
          </w:p>
        </w:tc>
        <w:tc>
          <w:tcPr>
            <w:tcW w:w="712" w:type="dxa"/>
            <w:tcBorders>
              <w:top w:val="nil"/>
              <w:left w:val="nil"/>
              <w:bottom w:val="single" w:sz="4" w:space="0" w:color="auto"/>
              <w:right w:val="single" w:sz="4" w:space="0" w:color="auto"/>
            </w:tcBorders>
            <w:shd w:val="clear" w:color="auto" w:fill="auto"/>
            <w:noWrap/>
            <w:vAlign w:val="center"/>
            <w:hideMark/>
          </w:tcPr>
          <w:p w14:paraId="70FBF9DA" w14:textId="77777777" w:rsidR="000D0DB5" w:rsidRPr="000D0DB5" w:rsidRDefault="000D0DB5" w:rsidP="000D0DB5">
            <w:pPr>
              <w:jc w:val="center"/>
              <w:rPr>
                <w:rFonts w:ascii="Calibri" w:hAnsi="Calibri" w:cs="Calibri"/>
                <w:color w:val="000000"/>
                <w:sz w:val="16"/>
                <w:szCs w:val="16"/>
                <w:lang w:val="es-MX" w:eastAsia="es-MX"/>
              </w:rPr>
            </w:pPr>
            <w:r w:rsidRPr="000D0DB5">
              <w:rPr>
                <w:rFonts w:ascii="Calibri" w:hAnsi="Calibri" w:cs="Calibri"/>
                <w:color w:val="000000"/>
                <w:sz w:val="16"/>
                <w:szCs w:val="16"/>
                <w:lang w:val="es-MX" w:eastAsia="es-MX"/>
              </w:rPr>
              <w:t>25501</w:t>
            </w:r>
          </w:p>
        </w:tc>
        <w:tc>
          <w:tcPr>
            <w:tcW w:w="1269" w:type="dxa"/>
            <w:tcBorders>
              <w:top w:val="nil"/>
              <w:left w:val="nil"/>
              <w:bottom w:val="single" w:sz="4" w:space="0" w:color="auto"/>
              <w:right w:val="single" w:sz="4" w:space="0" w:color="auto"/>
            </w:tcBorders>
            <w:shd w:val="clear" w:color="auto" w:fill="auto"/>
            <w:noWrap/>
            <w:vAlign w:val="center"/>
            <w:hideMark/>
          </w:tcPr>
          <w:p w14:paraId="0DAD056D" w14:textId="322AFB44" w:rsidR="000D0DB5" w:rsidRPr="000D0DB5" w:rsidRDefault="009C48AC" w:rsidP="000D0DB5">
            <w:pPr>
              <w:jc w:val="center"/>
              <w:rPr>
                <w:rFonts w:ascii="Calibri" w:hAnsi="Calibri" w:cs="Calibri"/>
                <w:color w:val="000000"/>
                <w:sz w:val="16"/>
                <w:szCs w:val="16"/>
                <w:lang w:val="es-MX" w:eastAsia="es-MX"/>
              </w:rPr>
            </w:pPr>
            <w:r>
              <w:rPr>
                <w:rFonts w:ascii="Calibri" w:hAnsi="Calibri" w:cs="Calibri"/>
                <w:color w:val="000000"/>
                <w:sz w:val="16"/>
                <w:szCs w:val="16"/>
                <w:lang w:val="es-MX" w:eastAsia="es-MX"/>
              </w:rPr>
              <w:t>0</w:t>
            </w:r>
            <w:r w:rsidR="000D0DB5" w:rsidRPr="000D0DB5">
              <w:rPr>
                <w:rFonts w:ascii="Calibri" w:hAnsi="Calibri" w:cs="Calibri"/>
                <w:color w:val="000000"/>
                <w:sz w:val="16"/>
                <w:szCs w:val="16"/>
                <w:lang w:val="es-MX" w:eastAsia="es-MX"/>
              </w:rPr>
              <w:t>803820109.00</w:t>
            </w:r>
          </w:p>
        </w:tc>
        <w:tc>
          <w:tcPr>
            <w:tcW w:w="5246" w:type="dxa"/>
            <w:tcBorders>
              <w:top w:val="nil"/>
              <w:left w:val="nil"/>
              <w:bottom w:val="single" w:sz="4" w:space="0" w:color="auto"/>
              <w:right w:val="single" w:sz="4" w:space="0" w:color="auto"/>
            </w:tcBorders>
            <w:shd w:val="clear" w:color="auto" w:fill="auto"/>
            <w:noWrap/>
            <w:vAlign w:val="bottom"/>
            <w:hideMark/>
          </w:tcPr>
          <w:p w14:paraId="41B5E95C" w14:textId="77777777" w:rsidR="000D0DB5" w:rsidRPr="000D0DB5" w:rsidRDefault="000D0DB5" w:rsidP="000D0DB5">
            <w:pPr>
              <w:rPr>
                <w:rFonts w:ascii="Calibri" w:hAnsi="Calibri" w:cs="Calibri"/>
                <w:color w:val="000000"/>
                <w:sz w:val="16"/>
                <w:szCs w:val="16"/>
                <w:lang w:val="es-MX" w:eastAsia="es-MX"/>
              </w:rPr>
            </w:pPr>
            <w:r w:rsidRPr="000D0DB5">
              <w:rPr>
                <w:rFonts w:ascii="Calibri" w:hAnsi="Calibri" w:cs="Calibri"/>
                <w:color w:val="000000"/>
                <w:sz w:val="16"/>
                <w:szCs w:val="16"/>
                <w:lang w:val="es-MX" w:eastAsia="es-MX"/>
              </w:rPr>
              <w:t>ESCOBILLONES DE CERDAS PARA LAVAR TUBOS DE ENSAYE</w:t>
            </w:r>
          </w:p>
        </w:tc>
        <w:tc>
          <w:tcPr>
            <w:tcW w:w="1134" w:type="dxa"/>
            <w:tcBorders>
              <w:top w:val="nil"/>
              <w:left w:val="nil"/>
              <w:bottom w:val="single" w:sz="4" w:space="0" w:color="auto"/>
              <w:right w:val="single" w:sz="4" w:space="0" w:color="auto"/>
            </w:tcBorders>
            <w:shd w:val="clear" w:color="auto" w:fill="auto"/>
            <w:noWrap/>
            <w:vAlign w:val="center"/>
            <w:hideMark/>
          </w:tcPr>
          <w:p w14:paraId="7AC64230" w14:textId="77777777" w:rsidR="000D0DB5" w:rsidRPr="000D0DB5" w:rsidRDefault="000D0DB5" w:rsidP="000D0DB5">
            <w:pPr>
              <w:jc w:val="center"/>
              <w:rPr>
                <w:rFonts w:ascii="Calibri" w:hAnsi="Calibri" w:cs="Calibri"/>
                <w:color w:val="000000"/>
                <w:sz w:val="16"/>
                <w:szCs w:val="16"/>
                <w:lang w:val="es-MX" w:eastAsia="es-MX"/>
              </w:rPr>
            </w:pPr>
            <w:r w:rsidRPr="000D0DB5">
              <w:rPr>
                <w:rFonts w:ascii="Calibri" w:hAnsi="Calibri" w:cs="Calibri"/>
                <w:color w:val="000000"/>
                <w:sz w:val="16"/>
                <w:szCs w:val="16"/>
                <w:lang w:val="es-MX" w:eastAsia="es-MX"/>
              </w:rPr>
              <w:t>PIEZA</w:t>
            </w:r>
          </w:p>
        </w:tc>
        <w:tc>
          <w:tcPr>
            <w:tcW w:w="1148" w:type="dxa"/>
            <w:tcBorders>
              <w:top w:val="nil"/>
              <w:left w:val="nil"/>
              <w:bottom w:val="single" w:sz="4" w:space="0" w:color="auto"/>
              <w:right w:val="single" w:sz="4" w:space="0" w:color="auto"/>
            </w:tcBorders>
            <w:shd w:val="clear" w:color="auto" w:fill="auto"/>
            <w:noWrap/>
            <w:vAlign w:val="center"/>
            <w:hideMark/>
          </w:tcPr>
          <w:p w14:paraId="22E62E7D" w14:textId="77777777" w:rsidR="000D0DB5" w:rsidRPr="000D0DB5" w:rsidRDefault="000D0DB5" w:rsidP="000D0DB5">
            <w:pPr>
              <w:jc w:val="center"/>
              <w:rPr>
                <w:rFonts w:ascii="Calibri" w:hAnsi="Calibri" w:cs="Calibri"/>
                <w:color w:val="000000"/>
                <w:sz w:val="16"/>
                <w:szCs w:val="16"/>
                <w:lang w:val="es-MX" w:eastAsia="es-MX"/>
              </w:rPr>
            </w:pPr>
            <w:r w:rsidRPr="000D0DB5">
              <w:rPr>
                <w:rFonts w:ascii="Calibri" w:hAnsi="Calibri" w:cs="Calibri"/>
                <w:color w:val="000000"/>
                <w:sz w:val="16"/>
                <w:szCs w:val="16"/>
                <w:lang w:val="es-MX" w:eastAsia="es-MX"/>
              </w:rPr>
              <w:t>C/1</w:t>
            </w:r>
          </w:p>
        </w:tc>
        <w:tc>
          <w:tcPr>
            <w:tcW w:w="978" w:type="dxa"/>
            <w:tcBorders>
              <w:top w:val="nil"/>
              <w:left w:val="nil"/>
              <w:bottom w:val="single" w:sz="4" w:space="0" w:color="auto"/>
              <w:right w:val="single" w:sz="4" w:space="0" w:color="auto"/>
            </w:tcBorders>
            <w:shd w:val="clear" w:color="auto" w:fill="auto"/>
            <w:noWrap/>
            <w:vAlign w:val="center"/>
            <w:hideMark/>
          </w:tcPr>
          <w:p w14:paraId="73923F68" w14:textId="77777777" w:rsidR="000D0DB5" w:rsidRPr="000D0DB5" w:rsidRDefault="000D0DB5" w:rsidP="000D0DB5">
            <w:pPr>
              <w:jc w:val="right"/>
              <w:rPr>
                <w:rFonts w:ascii="Calibri" w:hAnsi="Calibri" w:cs="Calibri"/>
                <w:color w:val="000000"/>
                <w:sz w:val="16"/>
                <w:szCs w:val="16"/>
                <w:lang w:val="es-MX" w:eastAsia="es-MX"/>
              </w:rPr>
            </w:pPr>
            <w:r w:rsidRPr="000D0DB5">
              <w:rPr>
                <w:rFonts w:ascii="Calibri" w:hAnsi="Calibri" w:cs="Calibri"/>
                <w:color w:val="000000"/>
                <w:sz w:val="16"/>
                <w:szCs w:val="16"/>
                <w:lang w:val="es-MX" w:eastAsia="es-MX"/>
              </w:rPr>
              <w:t xml:space="preserve">                123 </w:t>
            </w:r>
          </w:p>
        </w:tc>
      </w:tr>
      <w:tr w:rsidR="000D0DB5" w:rsidRPr="000D0DB5" w14:paraId="450D8BE5" w14:textId="77777777" w:rsidTr="001B2BD6">
        <w:trPr>
          <w:trHeight w:val="300"/>
        </w:trPr>
        <w:tc>
          <w:tcPr>
            <w:tcW w:w="712" w:type="dxa"/>
            <w:tcBorders>
              <w:top w:val="nil"/>
              <w:left w:val="single" w:sz="4" w:space="0" w:color="auto"/>
              <w:bottom w:val="single" w:sz="4" w:space="0" w:color="auto"/>
              <w:right w:val="single" w:sz="4" w:space="0" w:color="auto"/>
            </w:tcBorders>
            <w:shd w:val="clear" w:color="auto" w:fill="auto"/>
            <w:noWrap/>
            <w:vAlign w:val="center"/>
            <w:hideMark/>
          </w:tcPr>
          <w:p w14:paraId="6A8A8766" w14:textId="77777777" w:rsidR="000D0DB5" w:rsidRPr="000D0DB5" w:rsidRDefault="000D0DB5" w:rsidP="001B2BD6">
            <w:pPr>
              <w:jc w:val="center"/>
              <w:rPr>
                <w:rFonts w:ascii="Calibri" w:hAnsi="Calibri" w:cs="Calibri"/>
                <w:color w:val="000000"/>
                <w:sz w:val="16"/>
                <w:szCs w:val="16"/>
                <w:lang w:val="es-MX" w:eastAsia="es-MX"/>
              </w:rPr>
            </w:pPr>
            <w:r w:rsidRPr="000D0DB5">
              <w:rPr>
                <w:rFonts w:ascii="Calibri" w:hAnsi="Calibri" w:cs="Calibri"/>
                <w:color w:val="000000"/>
                <w:sz w:val="16"/>
                <w:szCs w:val="16"/>
                <w:lang w:val="es-MX" w:eastAsia="es-MX"/>
              </w:rPr>
              <w:lastRenderedPageBreak/>
              <w:t>18</w:t>
            </w:r>
          </w:p>
        </w:tc>
        <w:tc>
          <w:tcPr>
            <w:tcW w:w="712" w:type="dxa"/>
            <w:tcBorders>
              <w:top w:val="nil"/>
              <w:left w:val="nil"/>
              <w:bottom w:val="single" w:sz="4" w:space="0" w:color="auto"/>
              <w:right w:val="single" w:sz="4" w:space="0" w:color="auto"/>
            </w:tcBorders>
            <w:shd w:val="clear" w:color="auto" w:fill="auto"/>
            <w:noWrap/>
            <w:vAlign w:val="center"/>
            <w:hideMark/>
          </w:tcPr>
          <w:p w14:paraId="5F7933D0" w14:textId="77777777" w:rsidR="000D0DB5" w:rsidRPr="000D0DB5" w:rsidRDefault="000D0DB5" w:rsidP="000D0DB5">
            <w:pPr>
              <w:jc w:val="center"/>
              <w:rPr>
                <w:rFonts w:ascii="Calibri" w:hAnsi="Calibri" w:cs="Calibri"/>
                <w:color w:val="000000"/>
                <w:sz w:val="16"/>
                <w:szCs w:val="16"/>
                <w:lang w:val="es-MX" w:eastAsia="es-MX"/>
              </w:rPr>
            </w:pPr>
            <w:r w:rsidRPr="000D0DB5">
              <w:rPr>
                <w:rFonts w:ascii="Calibri" w:hAnsi="Calibri" w:cs="Calibri"/>
                <w:color w:val="000000"/>
                <w:sz w:val="16"/>
                <w:szCs w:val="16"/>
                <w:lang w:val="es-MX" w:eastAsia="es-MX"/>
              </w:rPr>
              <w:t>25101</w:t>
            </w:r>
          </w:p>
        </w:tc>
        <w:tc>
          <w:tcPr>
            <w:tcW w:w="1269" w:type="dxa"/>
            <w:tcBorders>
              <w:top w:val="nil"/>
              <w:left w:val="nil"/>
              <w:bottom w:val="single" w:sz="4" w:space="0" w:color="auto"/>
              <w:right w:val="single" w:sz="4" w:space="0" w:color="auto"/>
            </w:tcBorders>
            <w:shd w:val="clear" w:color="auto" w:fill="auto"/>
            <w:noWrap/>
            <w:vAlign w:val="center"/>
            <w:hideMark/>
          </w:tcPr>
          <w:p w14:paraId="47C591A5" w14:textId="35F63486" w:rsidR="000D0DB5" w:rsidRPr="000D0DB5" w:rsidRDefault="009C48AC" w:rsidP="000D0DB5">
            <w:pPr>
              <w:jc w:val="center"/>
              <w:rPr>
                <w:rFonts w:ascii="Calibri" w:hAnsi="Calibri" w:cs="Calibri"/>
                <w:color w:val="000000"/>
                <w:sz w:val="16"/>
                <w:szCs w:val="16"/>
                <w:lang w:val="es-MX" w:eastAsia="es-MX"/>
              </w:rPr>
            </w:pPr>
            <w:r>
              <w:rPr>
                <w:rFonts w:ascii="Calibri" w:hAnsi="Calibri" w:cs="Calibri"/>
                <w:color w:val="000000"/>
                <w:sz w:val="16"/>
                <w:szCs w:val="16"/>
                <w:lang w:val="es-MX" w:eastAsia="es-MX"/>
              </w:rPr>
              <w:t>0</w:t>
            </w:r>
            <w:r w:rsidR="000D0DB5" w:rsidRPr="000D0DB5">
              <w:rPr>
                <w:rFonts w:ascii="Calibri" w:hAnsi="Calibri" w:cs="Calibri"/>
                <w:color w:val="000000"/>
                <w:sz w:val="16"/>
                <w:szCs w:val="16"/>
                <w:lang w:val="es-MX" w:eastAsia="es-MX"/>
              </w:rPr>
              <w:t>804140077.00</w:t>
            </w:r>
          </w:p>
        </w:tc>
        <w:tc>
          <w:tcPr>
            <w:tcW w:w="5246" w:type="dxa"/>
            <w:tcBorders>
              <w:top w:val="nil"/>
              <w:left w:val="nil"/>
              <w:bottom w:val="single" w:sz="4" w:space="0" w:color="auto"/>
              <w:right w:val="single" w:sz="4" w:space="0" w:color="auto"/>
            </w:tcBorders>
            <w:shd w:val="clear" w:color="auto" w:fill="auto"/>
            <w:noWrap/>
            <w:vAlign w:val="bottom"/>
            <w:hideMark/>
          </w:tcPr>
          <w:p w14:paraId="0171540B" w14:textId="77777777" w:rsidR="000D0DB5" w:rsidRPr="000D0DB5" w:rsidRDefault="000D0DB5" w:rsidP="000D0DB5">
            <w:pPr>
              <w:rPr>
                <w:rFonts w:ascii="Calibri" w:hAnsi="Calibri" w:cs="Calibri"/>
                <w:color w:val="000000"/>
                <w:sz w:val="16"/>
                <w:szCs w:val="16"/>
                <w:lang w:val="es-MX" w:eastAsia="es-MX"/>
              </w:rPr>
            </w:pPr>
            <w:r w:rsidRPr="000D0DB5">
              <w:rPr>
                <w:rFonts w:ascii="Calibri" w:hAnsi="Calibri" w:cs="Calibri"/>
                <w:color w:val="000000"/>
                <w:sz w:val="16"/>
                <w:szCs w:val="16"/>
                <w:lang w:val="es-MX" w:eastAsia="es-MX"/>
              </w:rPr>
              <w:t>FACTOR REUMATOIDE. EQUIPO PARA SU DETERMINACION EN SUERO, COMPUESTO DE:  ANTIGENO ADSORBIDO A PARTÍCULAS DE LÁTEX. 5 ML. SUERO CONTROL POSITIVO Y NEGATIVO. PLACA DE REACCIÓN.</w:t>
            </w:r>
          </w:p>
        </w:tc>
        <w:tc>
          <w:tcPr>
            <w:tcW w:w="1134" w:type="dxa"/>
            <w:tcBorders>
              <w:top w:val="nil"/>
              <w:left w:val="nil"/>
              <w:bottom w:val="single" w:sz="4" w:space="0" w:color="auto"/>
              <w:right w:val="single" w:sz="4" w:space="0" w:color="auto"/>
            </w:tcBorders>
            <w:shd w:val="clear" w:color="auto" w:fill="auto"/>
            <w:noWrap/>
            <w:vAlign w:val="center"/>
            <w:hideMark/>
          </w:tcPr>
          <w:p w14:paraId="73B1C917" w14:textId="77777777" w:rsidR="000D0DB5" w:rsidRPr="000D0DB5" w:rsidRDefault="000D0DB5" w:rsidP="000D0DB5">
            <w:pPr>
              <w:jc w:val="center"/>
              <w:rPr>
                <w:rFonts w:ascii="Calibri" w:hAnsi="Calibri" w:cs="Calibri"/>
                <w:color w:val="000000"/>
                <w:sz w:val="16"/>
                <w:szCs w:val="16"/>
                <w:lang w:val="es-MX" w:eastAsia="es-MX"/>
              </w:rPr>
            </w:pPr>
            <w:r w:rsidRPr="000D0DB5">
              <w:rPr>
                <w:rFonts w:ascii="Calibri" w:hAnsi="Calibri" w:cs="Calibri"/>
                <w:color w:val="000000"/>
                <w:sz w:val="16"/>
                <w:szCs w:val="16"/>
                <w:lang w:val="es-MX" w:eastAsia="es-MX"/>
              </w:rPr>
              <w:t>EQUIPO</w:t>
            </w:r>
          </w:p>
        </w:tc>
        <w:tc>
          <w:tcPr>
            <w:tcW w:w="1148" w:type="dxa"/>
            <w:tcBorders>
              <w:top w:val="nil"/>
              <w:left w:val="nil"/>
              <w:bottom w:val="single" w:sz="4" w:space="0" w:color="auto"/>
              <w:right w:val="single" w:sz="4" w:space="0" w:color="auto"/>
            </w:tcBorders>
            <w:shd w:val="clear" w:color="auto" w:fill="auto"/>
            <w:noWrap/>
            <w:vAlign w:val="center"/>
            <w:hideMark/>
          </w:tcPr>
          <w:p w14:paraId="067C5FCF" w14:textId="77777777" w:rsidR="000D0DB5" w:rsidRPr="000D0DB5" w:rsidRDefault="000D0DB5" w:rsidP="000D0DB5">
            <w:pPr>
              <w:jc w:val="center"/>
              <w:rPr>
                <w:rFonts w:ascii="Calibri" w:hAnsi="Calibri" w:cs="Calibri"/>
                <w:color w:val="000000"/>
                <w:sz w:val="16"/>
                <w:szCs w:val="16"/>
                <w:lang w:val="es-MX" w:eastAsia="es-MX"/>
              </w:rPr>
            </w:pPr>
            <w:r w:rsidRPr="000D0DB5">
              <w:rPr>
                <w:rFonts w:ascii="Calibri" w:hAnsi="Calibri" w:cs="Calibri"/>
                <w:color w:val="000000"/>
                <w:sz w:val="16"/>
                <w:szCs w:val="16"/>
                <w:lang w:val="es-MX" w:eastAsia="es-MX"/>
              </w:rPr>
              <w:t>C/100</w:t>
            </w:r>
          </w:p>
        </w:tc>
        <w:tc>
          <w:tcPr>
            <w:tcW w:w="978" w:type="dxa"/>
            <w:tcBorders>
              <w:top w:val="nil"/>
              <w:left w:val="nil"/>
              <w:bottom w:val="single" w:sz="4" w:space="0" w:color="auto"/>
              <w:right w:val="single" w:sz="4" w:space="0" w:color="auto"/>
            </w:tcBorders>
            <w:shd w:val="clear" w:color="auto" w:fill="auto"/>
            <w:noWrap/>
            <w:vAlign w:val="center"/>
            <w:hideMark/>
          </w:tcPr>
          <w:p w14:paraId="6C744F27" w14:textId="77777777" w:rsidR="000D0DB5" w:rsidRPr="000D0DB5" w:rsidRDefault="000D0DB5" w:rsidP="000D0DB5">
            <w:pPr>
              <w:jc w:val="right"/>
              <w:rPr>
                <w:rFonts w:ascii="Calibri" w:hAnsi="Calibri" w:cs="Calibri"/>
                <w:color w:val="000000"/>
                <w:sz w:val="16"/>
                <w:szCs w:val="16"/>
                <w:lang w:val="es-MX" w:eastAsia="es-MX"/>
              </w:rPr>
            </w:pPr>
            <w:r w:rsidRPr="000D0DB5">
              <w:rPr>
                <w:rFonts w:ascii="Calibri" w:hAnsi="Calibri" w:cs="Calibri"/>
                <w:color w:val="000000"/>
                <w:sz w:val="16"/>
                <w:szCs w:val="16"/>
                <w:lang w:val="es-MX" w:eastAsia="es-MX"/>
              </w:rPr>
              <w:t xml:space="preserve">                123 </w:t>
            </w:r>
          </w:p>
        </w:tc>
      </w:tr>
      <w:tr w:rsidR="000D0DB5" w:rsidRPr="000D0DB5" w14:paraId="7ED835AC" w14:textId="77777777" w:rsidTr="001B2BD6">
        <w:trPr>
          <w:trHeight w:val="300"/>
        </w:trPr>
        <w:tc>
          <w:tcPr>
            <w:tcW w:w="712" w:type="dxa"/>
            <w:tcBorders>
              <w:top w:val="nil"/>
              <w:left w:val="single" w:sz="4" w:space="0" w:color="auto"/>
              <w:bottom w:val="single" w:sz="4" w:space="0" w:color="auto"/>
              <w:right w:val="single" w:sz="4" w:space="0" w:color="auto"/>
            </w:tcBorders>
            <w:shd w:val="clear" w:color="auto" w:fill="auto"/>
            <w:noWrap/>
            <w:vAlign w:val="center"/>
            <w:hideMark/>
          </w:tcPr>
          <w:p w14:paraId="33BCAC6E" w14:textId="77777777" w:rsidR="000D0DB5" w:rsidRPr="000D0DB5" w:rsidRDefault="000D0DB5" w:rsidP="001B2BD6">
            <w:pPr>
              <w:jc w:val="center"/>
              <w:rPr>
                <w:rFonts w:ascii="Calibri" w:hAnsi="Calibri" w:cs="Calibri"/>
                <w:color w:val="000000"/>
                <w:sz w:val="16"/>
                <w:szCs w:val="16"/>
                <w:lang w:val="es-MX" w:eastAsia="es-MX"/>
              </w:rPr>
            </w:pPr>
            <w:r w:rsidRPr="000D0DB5">
              <w:rPr>
                <w:rFonts w:ascii="Calibri" w:hAnsi="Calibri" w:cs="Calibri"/>
                <w:color w:val="000000"/>
                <w:sz w:val="16"/>
                <w:szCs w:val="16"/>
                <w:lang w:val="es-MX" w:eastAsia="es-MX"/>
              </w:rPr>
              <w:t>19</w:t>
            </w:r>
          </w:p>
        </w:tc>
        <w:tc>
          <w:tcPr>
            <w:tcW w:w="712" w:type="dxa"/>
            <w:tcBorders>
              <w:top w:val="nil"/>
              <w:left w:val="nil"/>
              <w:bottom w:val="single" w:sz="4" w:space="0" w:color="auto"/>
              <w:right w:val="single" w:sz="4" w:space="0" w:color="auto"/>
            </w:tcBorders>
            <w:shd w:val="clear" w:color="auto" w:fill="auto"/>
            <w:noWrap/>
            <w:vAlign w:val="center"/>
            <w:hideMark/>
          </w:tcPr>
          <w:p w14:paraId="682FC270" w14:textId="77777777" w:rsidR="000D0DB5" w:rsidRPr="000D0DB5" w:rsidRDefault="000D0DB5" w:rsidP="000D0DB5">
            <w:pPr>
              <w:jc w:val="center"/>
              <w:rPr>
                <w:rFonts w:ascii="Calibri" w:hAnsi="Calibri" w:cs="Calibri"/>
                <w:color w:val="000000"/>
                <w:sz w:val="16"/>
                <w:szCs w:val="16"/>
                <w:lang w:val="es-MX" w:eastAsia="es-MX"/>
              </w:rPr>
            </w:pPr>
            <w:r w:rsidRPr="000D0DB5">
              <w:rPr>
                <w:rFonts w:ascii="Calibri" w:hAnsi="Calibri" w:cs="Calibri"/>
                <w:color w:val="000000"/>
                <w:sz w:val="16"/>
                <w:szCs w:val="16"/>
                <w:lang w:val="es-MX" w:eastAsia="es-MX"/>
              </w:rPr>
              <w:t>25101</w:t>
            </w:r>
          </w:p>
        </w:tc>
        <w:tc>
          <w:tcPr>
            <w:tcW w:w="1269" w:type="dxa"/>
            <w:tcBorders>
              <w:top w:val="nil"/>
              <w:left w:val="nil"/>
              <w:bottom w:val="single" w:sz="4" w:space="0" w:color="auto"/>
              <w:right w:val="single" w:sz="4" w:space="0" w:color="auto"/>
            </w:tcBorders>
            <w:shd w:val="clear" w:color="auto" w:fill="auto"/>
            <w:noWrap/>
            <w:vAlign w:val="center"/>
            <w:hideMark/>
          </w:tcPr>
          <w:p w14:paraId="0B4331A9" w14:textId="4149C3D5" w:rsidR="000D0DB5" w:rsidRPr="000D0DB5" w:rsidRDefault="009C48AC" w:rsidP="000D0DB5">
            <w:pPr>
              <w:jc w:val="center"/>
              <w:rPr>
                <w:rFonts w:ascii="Calibri" w:hAnsi="Calibri" w:cs="Calibri"/>
                <w:color w:val="000000"/>
                <w:sz w:val="16"/>
                <w:szCs w:val="16"/>
                <w:lang w:val="es-MX" w:eastAsia="es-MX"/>
              </w:rPr>
            </w:pPr>
            <w:r>
              <w:rPr>
                <w:rFonts w:ascii="Calibri" w:hAnsi="Calibri" w:cs="Calibri"/>
                <w:color w:val="000000"/>
                <w:sz w:val="16"/>
                <w:szCs w:val="16"/>
                <w:lang w:val="es-MX" w:eastAsia="es-MX"/>
              </w:rPr>
              <w:t>0</w:t>
            </w:r>
            <w:r w:rsidR="000D0DB5" w:rsidRPr="000D0DB5">
              <w:rPr>
                <w:rFonts w:ascii="Calibri" w:hAnsi="Calibri" w:cs="Calibri"/>
                <w:color w:val="000000"/>
                <w:sz w:val="16"/>
                <w:szCs w:val="16"/>
                <w:lang w:val="es-MX" w:eastAsia="es-MX"/>
              </w:rPr>
              <w:t>804141513.00</w:t>
            </w:r>
          </w:p>
        </w:tc>
        <w:tc>
          <w:tcPr>
            <w:tcW w:w="5246" w:type="dxa"/>
            <w:tcBorders>
              <w:top w:val="nil"/>
              <w:left w:val="nil"/>
              <w:bottom w:val="single" w:sz="4" w:space="0" w:color="auto"/>
              <w:right w:val="single" w:sz="4" w:space="0" w:color="auto"/>
            </w:tcBorders>
            <w:shd w:val="clear" w:color="auto" w:fill="auto"/>
            <w:noWrap/>
            <w:vAlign w:val="bottom"/>
            <w:hideMark/>
          </w:tcPr>
          <w:p w14:paraId="2BD4D43F" w14:textId="77777777" w:rsidR="000D0DB5" w:rsidRPr="000D0DB5" w:rsidRDefault="000D0DB5" w:rsidP="000D0DB5">
            <w:pPr>
              <w:rPr>
                <w:rFonts w:ascii="Calibri" w:hAnsi="Calibri" w:cs="Calibri"/>
                <w:color w:val="000000"/>
                <w:sz w:val="16"/>
                <w:szCs w:val="16"/>
                <w:lang w:val="es-MX" w:eastAsia="es-MX"/>
              </w:rPr>
            </w:pPr>
            <w:r w:rsidRPr="000D0DB5">
              <w:rPr>
                <w:rFonts w:ascii="Calibri" w:hAnsi="Calibri" w:cs="Calibri"/>
                <w:color w:val="000000"/>
                <w:sz w:val="16"/>
                <w:szCs w:val="16"/>
                <w:lang w:val="es-MX" w:eastAsia="es-MX"/>
              </w:rPr>
              <w:t>PROTEINA C REACTIVA. EQUIPO PARA INVESTIGAR POR AGLUTINACION DE PARTICULAS DE LATEX ESTANDARIZADA. COMPUESTO DE: SUERO CONTROL POSITIVO Y NEGATIVO. PLACA DE REACCION. ANTISUERO ADSORBIDO A PARTICULAS DE LATEX. 5 ML.</w:t>
            </w:r>
          </w:p>
        </w:tc>
        <w:tc>
          <w:tcPr>
            <w:tcW w:w="1134" w:type="dxa"/>
            <w:tcBorders>
              <w:top w:val="nil"/>
              <w:left w:val="nil"/>
              <w:bottom w:val="single" w:sz="4" w:space="0" w:color="auto"/>
              <w:right w:val="single" w:sz="4" w:space="0" w:color="auto"/>
            </w:tcBorders>
            <w:shd w:val="clear" w:color="auto" w:fill="auto"/>
            <w:noWrap/>
            <w:vAlign w:val="center"/>
            <w:hideMark/>
          </w:tcPr>
          <w:p w14:paraId="1EDF430A" w14:textId="77777777" w:rsidR="000D0DB5" w:rsidRPr="000D0DB5" w:rsidRDefault="000D0DB5" w:rsidP="000D0DB5">
            <w:pPr>
              <w:jc w:val="center"/>
              <w:rPr>
                <w:rFonts w:ascii="Calibri" w:hAnsi="Calibri" w:cs="Calibri"/>
                <w:color w:val="000000"/>
                <w:sz w:val="16"/>
                <w:szCs w:val="16"/>
                <w:lang w:val="es-MX" w:eastAsia="es-MX"/>
              </w:rPr>
            </w:pPr>
            <w:r w:rsidRPr="000D0DB5">
              <w:rPr>
                <w:rFonts w:ascii="Calibri" w:hAnsi="Calibri" w:cs="Calibri"/>
                <w:color w:val="000000"/>
                <w:sz w:val="16"/>
                <w:szCs w:val="16"/>
                <w:lang w:val="es-MX" w:eastAsia="es-MX"/>
              </w:rPr>
              <w:t>FRASCO</w:t>
            </w:r>
          </w:p>
        </w:tc>
        <w:tc>
          <w:tcPr>
            <w:tcW w:w="1148" w:type="dxa"/>
            <w:tcBorders>
              <w:top w:val="nil"/>
              <w:left w:val="nil"/>
              <w:bottom w:val="single" w:sz="4" w:space="0" w:color="auto"/>
              <w:right w:val="single" w:sz="4" w:space="0" w:color="auto"/>
            </w:tcBorders>
            <w:shd w:val="clear" w:color="auto" w:fill="auto"/>
            <w:noWrap/>
            <w:vAlign w:val="center"/>
            <w:hideMark/>
          </w:tcPr>
          <w:p w14:paraId="761B9B6A" w14:textId="77777777" w:rsidR="000D0DB5" w:rsidRPr="000D0DB5" w:rsidRDefault="000D0DB5" w:rsidP="000D0DB5">
            <w:pPr>
              <w:jc w:val="center"/>
              <w:rPr>
                <w:rFonts w:ascii="Calibri" w:hAnsi="Calibri" w:cs="Calibri"/>
                <w:color w:val="000000"/>
                <w:sz w:val="16"/>
                <w:szCs w:val="16"/>
                <w:lang w:val="es-MX" w:eastAsia="es-MX"/>
              </w:rPr>
            </w:pPr>
            <w:r w:rsidRPr="000D0DB5">
              <w:rPr>
                <w:rFonts w:ascii="Calibri" w:hAnsi="Calibri" w:cs="Calibri"/>
                <w:color w:val="000000"/>
                <w:sz w:val="16"/>
                <w:szCs w:val="16"/>
                <w:lang w:val="es-MX" w:eastAsia="es-MX"/>
              </w:rPr>
              <w:t>C/1</w:t>
            </w:r>
          </w:p>
        </w:tc>
        <w:tc>
          <w:tcPr>
            <w:tcW w:w="978" w:type="dxa"/>
            <w:tcBorders>
              <w:top w:val="nil"/>
              <w:left w:val="nil"/>
              <w:bottom w:val="single" w:sz="4" w:space="0" w:color="auto"/>
              <w:right w:val="single" w:sz="4" w:space="0" w:color="auto"/>
            </w:tcBorders>
            <w:shd w:val="clear" w:color="auto" w:fill="auto"/>
            <w:noWrap/>
            <w:vAlign w:val="center"/>
            <w:hideMark/>
          </w:tcPr>
          <w:p w14:paraId="1C2627F9" w14:textId="77777777" w:rsidR="000D0DB5" w:rsidRPr="000D0DB5" w:rsidRDefault="000D0DB5" w:rsidP="000D0DB5">
            <w:pPr>
              <w:jc w:val="right"/>
              <w:rPr>
                <w:rFonts w:ascii="Calibri" w:hAnsi="Calibri" w:cs="Calibri"/>
                <w:color w:val="000000"/>
                <w:sz w:val="16"/>
                <w:szCs w:val="16"/>
                <w:lang w:val="es-MX" w:eastAsia="es-MX"/>
              </w:rPr>
            </w:pPr>
            <w:r w:rsidRPr="000D0DB5">
              <w:rPr>
                <w:rFonts w:ascii="Calibri" w:hAnsi="Calibri" w:cs="Calibri"/>
                <w:color w:val="000000"/>
                <w:sz w:val="16"/>
                <w:szCs w:val="16"/>
                <w:lang w:val="es-MX" w:eastAsia="es-MX"/>
              </w:rPr>
              <w:t xml:space="preserve">                108 </w:t>
            </w:r>
          </w:p>
        </w:tc>
      </w:tr>
      <w:tr w:rsidR="000D0DB5" w:rsidRPr="000D0DB5" w14:paraId="7B9B6946" w14:textId="77777777" w:rsidTr="001B2BD6">
        <w:trPr>
          <w:trHeight w:val="300"/>
        </w:trPr>
        <w:tc>
          <w:tcPr>
            <w:tcW w:w="712" w:type="dxa"/>
            <w:tcBorders>
              <w:top w:val="nil"/>
              <w:left w:val="single" w:sz="4" w:space="0" w:color="auto"/>
              <w:bottom w:val="single" w:sz="4" w:space="0" w:color="auto"/>
              <w:right w:val="single" w:sz="4" w:space="0" w:color="auto"/>
            </w:tcBorders>
            <w:shd w:val="clear" w:color="auto" w:fill="auto"/>
            <w:noWrap/>
            <w:vAlign w:val="center"/>
            <w:hideMark/>
          </w:tcPr>
          <w:p w14:paraId="47900CDB" w14:textId="77777777" w:rsidR="000D0DB5" w:rsidRPr="000D0DB5" w:rsidRDefault="000D0DB5" w:rsidP="001B2BD6">
            <w:pPr>
              <w:jc w:val="center"/>
              <w:rPr>
                <w:rFonts w:ascii="Calibri" w:hAnsi="Calibri" w:cs="Calibri"/>
                <w:color w:val="000000"/>
                <w:sz w:val="16"/>
                <w:szCs w:val="16"/>
                <w:lang w:val="es-MX" w:eastAsia="es-MX"/>
              </w:rPr>
            </w:pPr>
            <w:r w:rsidRPr="000D0DB5">
              <w:rPr>
                <w:rFonts w:ascii="Calibri" w:hAnsi="Calibri" w:cs="Calibri"/>
                <w:color w:val="000000"/>
                <w:sz w:val="16"/>
                <w:szCs w:val="16"/>
                <w:lang w:val="es-MX" w:eastAsia="es-MX"/>
              </w:rPr>
              <w:t>20</w:t>
            </w:r>
          </w:p>
        </w:tc>
        <w:tc>
          <w:tcPr>
            <w:tcW w:w="712" w:type="dxa"/>
            <w:tcBorders>
              <w:top w:val="nil"/>
              <w:left w:val="nil"/>
              <w:bottom w:val="single" w:sz="4" w:space="0" w:color="auto"/>
              <w:right w:val="single" w:sz="4" w:space="0" w:color="auto"/>
            </w:tcBorders>
            <w:shd w:val="clear" w:color="auto" w:fill="auto"/>
            <w:noWrap/>
            <w:vAlign w:val="center"/>
            <w:hideMark/>
          </w:tcPr>
          <w:p w14:paraId="7C4A13AF" w14:textId="77777777" w:rsidR="000D0DB5" w:rsidRPr="000D0DB5" w:rsidRDefault="000D0DB5" w:rsidP="000D0DB5">
            <w:pPr>
              <w:jc w:val="center"/>
              <w:rPr>
                <w:rFonts w:ascii="Calibri" w:hAnsi="Calibri" w:cs="Calibri"/>
                <w:color w:val="000000"/>
                <w:sz w:val="16"/>
                <w:szCs w:val="16"/>
                <w:lang w:val="es-MX" w:eastAsia="es-MX"/>
              </w:rPr>
            </w:pPr>
            <w:r w:rsidRPr="000D0DB5">
              <w:rPr>
                <w:rFonts w:ascii="Calibri" w:hAnsi="Calibri" w:cs="Calibri"/>
                <w:color w:val="000000"/>
                <w:sz w:val="16"/>
                <w:szCs w:val="16"/>
                <w:lang w:val="es-MX" w:eastAsia="es-MX"/>
              </w:rPr>
              <w:t>25501</w:t>
            </w:r>
          </w:p>
        </w:tc>
        <w:tc>
          <w:tcPr>
            <w:tcW w:w="1269" w:type="dxa"/>
            <w:tcBorders>
              <w:top w:val="nil"/>
              <w:left w:val="nil"/>
              <w:bottom w:val="single" w:sz="4" w:space="0" w:color="auto"/>
              <w:right w:val="single" w:sz="4" w:space="0" w:color="auto"/>
            </w:tcBorders>
            <w:shd w:val="clear" w:color="auto" w:fill="auto"/>
            <w:noWrap/>
            <w:vAlign w:val="center"/>
            <w:hideMark/>
          </w:tcPr>
          <w:p w14:paraId="40E21084" w14:textId="0247D876" w:rsidR="000D0DB5" w:rsidRPr="000D0DB5" w:rsidRDefault="009C48AC" w:rsidP="000D0DB5">
            <w:pPr>
              <w:jc w:val="center"/>
              <w:rPr>
                <w:rFonts w:ascii="Calibri" w:hAnsi="Calibri" w:cs="Calibri"/>
                <w:color w:val="000000"/>
                <w:sz w:val="16"/>
                <w:szCs w:val="16"/>
                <w:lang w:val="es-MX" w:eastAsia="es-MX"/>
              </w:rPr>
            </w:pPr>
            <w:r>
              <w:rPr>
                <w:rFonts w:ascii="Calibri" w:hAnsi="Calibri" w:cs="Calibri"/>
                <w:color w:val="000000"/>
                <w:sz w:val="16"/>
                <w:szCs w:val="16"/>
                <w:lang w:val="es-MX" w:eastAsia="es-MX"/>
              </w:rPr>
              <w:t>0</w:t>
            </w:r>
            <w:r w:rsidR="000D0DB5" w:rsidRPr="000D0DB5">
              <w:rPr>
                <w:rFonts w:ascii="Calibri" w:hAnsi="Calibri" w:cs="Calibri"/>
                <w:color w:val="000000"/>
                <w:sz w:val="16"/>
                <w:szCs w:val="16"/>
                <w:lang w:val="es-MX" w:eastAsia="es-MX"/>
              </w:rPr>
              <w:t>804310183.00</w:t>
            </w:r>
          </w:p>
        </w:tc>
        <w:tc>
          <w:tcPr>
            <w:tcW w:w="5246" w:type="dxa"/>
            <w:tcBorders>
              <w:top w:val="nil"/>
              <w:left w:val="nil"/>
              <w:bottom w:val="single" w:sz="4" w:space="0" w:color="auto"/>
              <w:right w:val="single" w:sz="4" w:space="0" w:color="auto"/>
            </w:tcBorders>
            <w:shd w:val="clear" w:color="auto" w:fill="auto"/>
            <w:noWrap/>
            <w:vAlign w:val="bottom"/>
            <w:hideMark/>
          </w:tcPr>
          <w:p w14:paraId="3BA0802E" w14:textId="77777777" w:rsidR="000D0DB5" w:rsidRPr="000D0DB5" w:rsidRDefault="000D0DB5" w:rsidP="000D0DB5">
            <w:pPr>
              <w:rPr>
                <w:rFonts w:ascii="Calibri" w:hAnsi="Calibri" w:cs="Calibri"/>
                <w:color w:val="000000"/>
                <w:sz w:val="16"/>
                <w:szCs w:val="16"/>
                <w:lang w:val="es-MX" w:eastAsia="es-MX"/>
              </w:rPr>
            </w:pPr>
            <w:r w:rsidRPr="000D0DB5">
              <w:rPr>
                <w:rFonts w:ascii="Calibri" w:hAnsi="Calibri" w:cs="Calibri"/>
                <w:color w:val="000000"/>
                <w:sz w:val="16"/>
                <w:szCs w:val="16"/>
                <w:lang w:val="es-MX" w:eastAsia="es-MX"/>
              </w:rPr>
              <w:t>FRASCO DE POLIETILENO, CON TUBO LAT. PIZETA, P/ EXP. LIQ. A PRESION, AFORAR, LAVAR, TEÑIR VOL. 250 ML</w:t>
            </w:r>
          </w:p>
        </w:tc>
        <w:tc>
          <w:tcPr>
            <w:tcW w:w="1134" w:type="dxa"/>
            <w:tcBorders>
              <w:top w:val="nil"/>
              <w:left w:val="nil"/>
              <w:bottom w:val="single" w:sz="4" w:space="0" w:color="auto"/>
              <w:right w:val="single" w:sz="4" w:space="0" w:color="auto"/>
            </w:tcBorders>
            <w:shd w:val="clear" w:color="auto" w:fill="auto"/>
            <w:noWrap/>
            <w:vAlign w:val="center"/>
            <w:hideMark/>
          </w:tcPr>
          <w:p w14:paraId="17623197" w14:textId="77777777" w:rsidR="000D0DB5" w:rsidRPr="000D0DB5" w:rsidRDefault="000D0DB5" w:rsidP="000D0DB5">
            <w:pPr>
              <w:jc w:val="center"/>
              <w:rPr>
                <w:rFonts w:ascii="Calibri" w:hAnsi="Calibri" w:cs="Calibri"/>
                <w:color w:val="000000"/>
                <w:sz w:val="16"/>
                <w:szCs w:val="16"/>
                <w:lang w:val="es-MX" w:eastAsia="es-MX"/>
              </w:rPr>
            </w:pPr>
            <w:r w:rsidRPr="000D0DB5">
              <w:rPr>
                <w:rFonts w:ascii="Calibri" w:hAnsi="Calibri" w:cs="Calibri"/>
                <w:color w:val="000000"/>
                <w:sz w:val="16"/>
                <w:szCs w:val="16"/>
                <w:lang w:val="es-MX" w:eastAsia="es-MX"/>
              </w:rPr>
              <w:t>PIEZA</w:t>
            </w:r>
          </w:p>
        </w:tc>
        <w:tc>
          <w:tcPr>
            <w:tcW w:w="1148" w:type="dxa"/>
            <w:tcBorders>
              <w:top w:val="nil"/>
              <w:left w:val="nil"/>
              <w:bottom w:val="single" w:sz="4" w:space="0" w:color="auto"/>
              <w:right w:val="single" w:sz="4" w:space="0" w:color="auto"/>
            </w:tcBorders>
            <w:shd w:val="clear" w:color="auto" w:fill="auto"/>
            <w:noWrap/>
            <w:vAlign w:val="center"/>
            <w:hideMark/>
          </w:tcPr>
          <w:p w14:paraId="2D152F45" w14:textId="77777777" w:rsidR="000D0DB5" w:rsidRPr="000D0DB5" w:rsidRDefault="000D0DB5" w:rsidP="000D0DB5">
            <w:pPr>
              <w:jc w:val="center"/>
              <w:rPr>
                <w:rFonts w:ascii="Calibri" w:hAnsi="Calibri" w:cs="Calibri"/>
                <w:color w:val="000000"/>
                <w:sz w:val="16"/>
                <w:szCs w:val="16"/>
                <w:lang w:val="es-MX" w:eastAsia="es-MX"/>
              </w:rPr>
            </w:pPr>
            <w:r w:rsidRPr="000D0DB5">
              <w:rPr>
                <w:rFonts w:ascii="Calibri" w:hAnsi="Calibri" w:cs="Calibri"/>
                <w:color w:val="000000"/>
                <w:sz w:val="16"/>
                <w:szCs w:val="16"/>
                <w:lang w:val="es-MX" w:eastAsia="es-MX"/>
              </w:rPr>
              <w:t>C/1</w:t>
            </w:r>
          </w:p>
        </w:tc>
        <w:tc>
          <w:tcPr>
            <w:tcW w:w="978" w:type="dxa"/>
            <w:tcBorders>
              <w:top w:val="nil"/>
              <w:left w:val="nil"/>
              <w:bottom w:val="single" w:sz="4" w:space="0" w:color="auto"/>
              <w:right w:val="single" w:sz="4" w:space="0" w:color="auto"/>
            </w:tcBorders>
            <w:shd w:val="clear" w:color="auto" w:fill="auto"/>
            <w:noWrap/>
            <w:vAlign w:val="center"/>
            <w:hideMark/>
          </w:tcPr>
          <w:p w14:paraId="20C33380" w14:textId="48168AB5" w:rsidR="000D0DB5" w:rsidRPr="000D0DB5" w:rsidRDefault="000D0DB5" w:rsidP="000D0DB5">
            <w:pPr>
              <w:jc w:val="right"/>
              <w:rPr>
                <w:rFonts w:ascii="Calibri" w:hAnsi="Calibri" w:cs="Calibri"/>
                <w:color w:val="000000"/>
                <w:sz w:val="16"/>
                <w:szCs w:val="16"/>
                <w:lang w:val="es-MX" w:eastAsia="es-MX"/>
              </w:rPr>
            </w:pPr>
            <w:r w:rsidRPr="000D0DB5">
              <w:rPr>
                <w:rFonts w:ascii="Calibri" w:hAnsi="Calibri" w:cs="Calibri"/>
                <w:color w:val="000000"/>
                <w:sz w:val="16"/>
                <w:szCs w:val="16"/>
                <w:lang w:val="es-MX" w:eastAsia="es-MX"/>
              </w:rPr>
              <w:t xml:space="preserve">                  83 </w:t>
            </w:r>
          </w:p>
        </w:tc>
      </w:tr>
      <w:tr w:rsidR="000D0DB5" w:rsidRPr="000D0DB5" w14:paraId="6B2E215A" w14:textId="77777777" w:rsidTr="001B2BD6">
        <w:trPr>
          <w:trHeight w:val="300"/>
        </w:trPr>
        <w:tc>
          <w:tcPr>
            <w:tcW w:w="712" w:type="dxa"/>
            <w:tcBorders>
              <w:top w:val="nil"/>
              <w:left w:val="single" w:sz="4" w:space="0" w:color="auto"/>
              <w:bottom w:val="single" w:sz="4" w:space="0" w:color="auto"/>
              <w:right w:val="single" w:sz="4" w:space="0" w:color="auto"/>
            </w:tcBorders>
            <w:shd w:val="clear" w:color="auto" w:fill="auto"/>
            <w:noWrap/>
            <w:vAlign w:val="center"/>
            <w:hideMark/>
          </w:tcPr>
          <w:p w14:paraId="14228FFA" w14:textId="77777777" w:rsidR="000D0DB5" w:rsidRPr="000D0DB5" w:rsidRDefault="000D0DB5" w:rsidP="001B2BD6">
            <w:pPr>
              <w:jc w:val="center"/>
              <w:rPr>
                <w:rFonts w:ascii="Calibri" w:hAnsi="Calibri" w:cs="Calibri"/>
                <w:color w:val="000000"/>
                <w:sz w:val="16"/>
                <w:szCs w:val="16"/>
                <w:lang w:val="es-MX" w:eastAsia="es-MX"/>
              </w:rPr>
            </w:pPr>
            <w:r w:rsidRPr="000D0DB5">
              <w:rPr>
                <w:rFonts w:ascii="Calibri" w:hAnsi="Calibri" w:cs="Calibri"/>
                <w:color w:val="000000"/>
                <w:sz w:val="16"/>
                <w:szCs w:val="16"/>
                <w:lang w:val="es-MX" w:eastAsia="es-MX"/>
              </w:rPr>
              <w:t>21</w:t>
            </w:r>
          </w:p>
        </w:tc>
        <w:tc>
          <w:tcPr>
            <w:tcW w:w="712" w:type="dxa"/>
            <w:tcBorders>
              <w:top w:val="nil"/>
              <w:left w:val="nil"/>
              <w:bottom w:val="single" w:sz="4" w:space="0" w:color="auto"/>
              <w:right w:val="single" w:sz="4" w:space="0" w:color="auto"/>
            </w:tcBorders>
            <w:shd w:val="clear" w:color="auto" w:fill="auto"/>
            <w:noWrap/>
            <w:vAlign w:val="center"/>
            <w:hideMark/>
          </w:tcPr>
          <w:p w14:paraId="0CFA32E1" w14:textId="77777777" w:rsidR="000D0DB5" w:rsidRPr="000D0DB5" w:rsidRDefault="000D0DB5" w:rsidP="000D0DB5">
            <w:pPr>
              <w:jc w:val="center"/>
              <w:rPr>
                <w:rFonts w:ascii="Calibri" w:hAnsi="Calibri" w:cs="Calibri"/>
                <w:color w:val="000000"/>
                <w:sz w:val="16"/>
                <w:szCs w:val="16"/>
                <w:lang w:val="es-MX" w:eastAsia="es-MX"/>
              </w:rPr>
            </w:pPr>
            <w:r w:rsidRPr="000D0DB5">
              <w:rPr>
                <w:rFonts w:ascii="Calibri" w:hAnsi="Calibri" w:cs="Calibri"/>
                <w:color w:val="000000"/>
                <w:sz w:val="16"/>
                <w:szCs w:val="16"/>
                <w:lang w:val="es-MX" w:eastAsia="es-MX"/>
              </w:rPr>
              <w:t>25501</w:t>
            </w:r>
          </w:p>
        </w:tc>
        <w:tc>
          <w:tcPr>
            <w:tcW w:w="1269" w:type="dxa"/>
            <w:tcBorders>
              <w:top w:val="nil"/>
              <w:left w:val="nil"/>
              <w:bottom w:val="single" w:sz="4" w:space="0" w:color="auto"/>
              <w:right w:val="single" w:sz="4" w:space="0" w:color="auto"/>
            </w:tcBorders>
            <w:shd w:val="clear" w:color="auto" w:fill="auto"/>
            <w:noWrap/>
            <w:vAlign w:val="center"/>
            <w:hideMark/>
          </w:tcPr>
          <w:p w14:paraId="757E9908" w14:textId="1947CBF6" w:rsidR="000D0DB5" w:rsidRPr="000D0DB5" w:rsidRDefault="009C48AC" w:rsidP="000D0DB5">
            <w:pPr>
              <w:jc w:val="center"/>
              <w:rPr>
                <w:rFonts w:ascii="Calibri" w:hAnsi="Calibri" w:cs="Calibri"/>
                <w:color w:val="000000"/>
                <w:sz w:val="16"/>
                <w:szCs w:val="16"/>
                <w:lang w:val="es-MX" w:eastAsia="es-MX"/>
              </w:rPr>
            </w:pPr>
            <w:r>
              <w:rPr>
                <w:rFonts w:ascii="Calibri" w:hAnsi="Calibri" w:cs="Calibri"/>
                <w:color w:val="000000"/>
                <w:sz w:val="16"/>
                <w:szCs w:val="16"/>
                <w:lang w:val="es-MX" w:eastAsia="es-MX"/>
              </w:rPr>
              <w:t>0</w:t>
            </w:r>
            <w:r w:rsidR="000D0DB5" w:rsidRPr="000D0DB5">
              <w:rPr>
                <w:rFonts w:ascii="Calibri" w:hAnsi="Calibri" w:cs="Calibri"/>
                <w:color w:val="000000"/>
                <w:sz w:val="16"/>
                <w:szCs w:val="16"/>
                <w:lang w:val="es-MX" w:eastAsia="es-MX"/>
              </w:rPr>
              <w:t>804310233.00</w:t>
            </w:r>
          </w:p>
        </w:tc>
        <w:tc>
          <w:tcPr>
            <w:tcW w:w="5246" w:type="dxa"/>
            <w:tcBorders>
              <w:top w:val="nil"/>
              <w:left w:val="nil"/>
              <w:bottom w:val="single" w:sz="4" w:space="0" w:color="auto"/>
              <w:right w:val="single" w:sz="4" w:space="0" w:color="auto"/>
            </w:tcBorders>
            <w:shd w:val="clear" w:color="auto" w:fill="auto"/>
            <w:noWrap/>
            <w:vAlign w:val="bottom"/>
            <w:hideMark/>
          </w:tcPr>
          <w:p w14:paraId="14C1CA0F" w14:textId="77777777" w:rsidR="000D0DB5" w:rsidRPr="000D0DB5" w:rsidRDefault="000D0DB5" w:rsidP="000D0DB5">
            <w:pPr>
              <w:rPr>
                <w:rFonts w:ascii="Calibri" w:hAnsi="Calibri" w:cs="Calibri"/>
                <w:color w:val="000000"/>
                <w:sz w:val="16"/>
                <w:szCs w:val="16"/>
                <w:lang w:val="es-MX" w:eastAsia="es-MX"/>
              </w:rPr>
            </w:pPr>
            <w:r w:rsidRPr="000D0DB5">
              <w:rPr>
                <w:rFonts w:ascii="Calibri" w:hAnsi="Calibri" w:cs="Calibri"/>
                <w:color w:val="000000"/>
                <w:sz w:val="16"/>
                <w:szCs w:val="16"/>
                <w:lang w:val="es-MX" w:eastAsia="es-MX"/>
              </w:rPr>
              <w:t>FRASCO DE POLIETILENO, CON TUBO LATERAL, PIZETA. PARA EXPULSAR LIQUIDOS A PRESION, AFORAR, LAVAR, TEÑIR, ETC. PARA VOLUMENES DE: 500 ML.</w:t>
            </w:r>
          </w:p>
        </w:tc>
        <w:tc>
          <w:tcPr>
            <w:tcW w:w="1134" w:type="dxa"/>
            <w:tcBorders>
              <w:top w:val="nil"/>
              <w:left w:val="nil"/>
              <w:bottom w:val="single" w:sz="4" w:space="0" w:color="auto"/>
              <w:right w:val="single" w:sz="4" w:space="0" w:color="auto"/>
            </w:tcBorders>
            <w:shd w:val="clear" w:color="auto" w:fill="auto"/>
            <w:noWrap/>
            <w:vAlign w:val="center"/>
            <w:hideMark/>
          </w:tcPr>
          <w:p w14:paraId="6971688E" w14:textId="77777777" w:rsidR="000D0DB5" w:rsidRPr="000D0DB5" w:rsidRDefault="000D0DB5" w:rsidP="000D0DB5">
            <w:pPr>
              <w:jc w:val="center"/>
              <w:rPr>
                <w:rFonts w:ascii="Calibri" w:hAnsi="Calibri" w:cs="Calibri"/>
                <w:color w:val="000000"/>
                <w:sz w:val="16"/>
                <w:szCs w:val="16"/>
                <w:lang w:val="es-MX" w:eastAsia="es-MX"/>
              </w:rPr>
            </w:pPr>
            <w:r w:rsidRPr="000D0DB5">
              <w:rPr>
                <w:rFonts w:ascii="Calibri" w:hAnsi="Calibri" w:cs="Calibri"/>
                <w:color w:val="000000"/>
                <w:sz w:val="16"/>
                <w:szCs w:val="16"/>
                <w:lang w:val="es-MX" w:eastAsia="es-MX"/>
              </w:rPr>
              <w:t>PIEZA</w:t>
            </w:r>
          </w:p>
        </w:tc>
        <w:tc>
          <w:tcPr>
            <w:tcW w:w="1148" w:type="dxa"/>
            <w:tcBorders>
              <w:top w:val="nil"/>
              <w:left w:val="nil"/>
              <w:bottom w:val="single" w:sz="4" w:space="0" w:color="auto"/>
              <w:right w:val="single" w:sz="4" w:space="0" w:color="auto"/>
            </w:tcBorders>
            <w:shd w:val="clear" w:color="auto" w:fill="auto"/>
            <w:noWrap/>
            <w:vAlign w:val="center"/>
            <w:hideMark/>
          </w:tcPr>
          <w:p w14:paraId="3EC4F7E3" w14:textId="77777777" w:rsidR="000D0DB5" w:rsidRPr="000D0DB5" w:rsidRDefault="000D0DB5" w:rsidP="000D0DB5">
            <w:pPr>
              <w:jc w:val="center"/>
              <w:rPr>
                <w:rFonts w:ascii="Calibri" w:hAnsi="Calibri" w:cs="Calibri"/>
                <w:color w:val="000000"/>
                <w:sz w:val="16"/>
                <w:szCs w:val="16"/>
                <w:lang w:val="es-MX" w:eastAsia="es-MX"/>
              </w:rPr>
            </w:pPr>
            <w:r w:rsidRPr="000D0DB5">
              <w:rPr>
                <w:rFonts w:ascii="Calibri" w:hAnsi="Calibri" w:cs="Calibri"/>
                <w:color w:val="000000"/>
                <w:sz w:val="16"/>
                <w:szCs w:val="16"/>
                <w:lang w:val="es-MX" w:eastAsia="es-MX"/>
              </w:rPr>
              <w:t>C/1</w:t>
            </w:r>
          </w:p>
        </w:tc>
        <w:tc>
          <w:tcPr>
            <w:tcW w:w="978" w:type="dxa"/>
            <w:tcBorders>
              <w:top w:val="nil"/>
              <w:left w:val="nil"/>
              <w:bottom w:val="single" w:sz="4" w:space="0" w:color="auto"/>
              <w:right w:val="single" w:sz="4" w:space="0" w:color="auto"/>
            </w:tcBorders>
            <w:shd w:val="clear" w:color="auto" w:fill="auto"/>
            <w:noWrap/>
            <w:vAlign w:val="center"/>
            <w:hideMark/>
          </w:tcPr>
          <w:p w14:paraId="25669350" w14:textId="23D40C76" w:rsidR="000D0DB5" w:rsidRPr="000D0DB5" w:rsidRDefault="000D0DB5" w:rsidP="000D0DB5">
            <w:pPr>
              <w:jc w:val="right"/>
              <w:rPr>
                <w:rFonts w:ascii="Calibri" w:hAnsi="Calibri" w:cs="Calibri"/>
                <w:color w:val="000000"/>
                <w:sz w:val="16"/>
                <w:szCs w:val="16"/>
                <w:lang w:val="es-MX" w:eastAsia="es-MX"/>
              </w:rPr>
            </w:pPr>
            <w:r w:rsidRPr="000D0DB5">
              <w:rPr>
                <w:rFonts w:ascii="Calibri" w:hAnsi="Calibri" w:cs="Calibri"/>
                <w:color w:val="000000"/>
                <w:sz w:val="16"/>
                <w:szCs w:val="16"/>
                <w:lang w:val="es-MX" w:eastAsia="es-MX"/>
              </w:rPr>
              <w:t xml:space="preserve">                  82 </w:t>
            </w:r>
          </w:p>
        </w:tc>
      </w:tr>
      <w:tr w:rsidR="000D0DB5" w:rsidRPr="000D0DB5" w14:paraId="14C8AA17" w14:textId="77777777" w:rsidTr="001B2BD6">
        <w:trPr>
          <w:trHeight w:val="300"/>
        </w:trPr>
        <w:tc>
          <w:tcPr>
            <w:tcW w:w="712" w:type="dxa"/>
            <w:tcBorders>
              <w:top w:val="nil"/>
              <w:left w:val="single" w:sz="4" w:space="0" w:color="auto"/>
              <w:bottom w:val="single" w:sz="4" w:space="0" w:color="auto"/>
              <w:right w:val="single" w:sz="4" w:space="0" w:color="auto"/>
            </w:tcBorders>
            <w:shd w:val="clear" w:color="auto" w:fill="auto"/>
            <w:noWrap/>
            <w:vAlign w:val="center"/>
            <w:hideMark/>
          </w:tcPr>
          <w:p w14:paraId="63C269DC" w14:textId="77777777" w:rsidR="000D0DB5" w:rsidRPr="000D0DB5" w:rsidRDefault="000D0DB5" w:rsidP="001B2BD6">
            <w:pPr>
              <w:jc w:val="center"/>
              <w:rPr>
                <w:rFonts w:ascii="Calibri" w:hAnsi="Calibri" w:cs="Calibri"/>
                <w:color w:val="000000"/>
                <w:sz w:val="16"/>
                <w:szCs w:val="16"/>
                <w:lang w:val="es-MX" w:eastAsia="es-MX"/>
              </w:rPr>
            </w:pPr>
            <w:r w:rsidRPr="000D0DB5">
              <w:rPr>
                <w:rFonts w:ascii="Calibri" w:hAnsi="Calibri" w:cs="Calibri"/>
                <w:color w:val="000000"/>
                <w:sz w:val="16"/>
                <w:szCs w:val="16"/>
                <w:lang w:val="es-MX" w:eastAsia="es-MX"/>
              </w:rPr>
              <w:t>22</w:t>
            </w:r>
          </w:p>
        </w:tc>
        <w:tc>
          <w:tcPr>
            <w:tcW w:w="712" w:type="dxa"/>
            <w:tcBorders>
              <w:top w:val="nil"/>
              <w:left w:val="nil"/>
              <w:bottom w:val="single" w:sz="4" w:space="0" w:color="auto"/>
              <w:right w:val="single" w:sz="4" w:space="0" w:color="auto"/>
            </w:tcBorders>
            <w:shd w:val="clear" w:color="auto" w:fill="auto"/>
            <w:noWrap/>
            <w:vAlign w:val="center"/>
            <w:hideMark/>
          </w:tcPr>
          <w:p w14:paraId="346419FA" w14:textId="77777777" w:rsidR="000D0DB5" w:rsidRPr="000D0DB5" w:rsidRDefault="000D0DB5" w:rsidP="000D0DB5">
            <w:pPr>
              <w:jc w:val="center"/>
              <w:rPr>
                <w:rFonts w:ascii="Calibri" w:hAnsi="Calibri" w:cs="Calibri"/>
                <w:color w:val="000000"/>
                <w:sz w:val="16"/>
                <w:szCs w:val="16"/>
                <w:lang w:val="es-MX" w:eastAsia="es-MX"/>
              </w:rPr>
            </w:pPr>
            <w:r w:rsidRPr="000D0DB5">
              <w:rPr>
                <w:rFonts w:ascii="Calibri" w:hAnsi="Calibri" w:cs="Calibri"/>
                <w:color w:val="000000"/>
                <w:sz w:val="16"/>
                <w:szCs w:val="16"/>
                <w:lang w:val="es-MX" w:eastAsia="es-MX"/>
              </w:rPr>
              <w:t>25501</w:t>
            </w:r>
          </w:p>
        </w:tc>
        <w:tc>
          <w:tcPr>
            <w:tcW w:w="1269" w:type="dxa"/>
            <w:tcBorders>
              <w:top w:val="nil"/>
              <w:left w:val="nil"/>
              <w:bottom w:val="single" w:sz="4" w:space="0" w:color="auto"/>
              <w:right w:val="single" w:sz="4" w:space="0" w:color="auto"/>
            </w:tcBorders>
            <w:shd w:val="clear" w:color="auto" w:fill="auto"/>
            <w:noWrap/>
            <w:vAlign w:val="center"/>
            <w:hideMark/>
          </w:tcPr>
          <w:p w14:paraId="7F456BBA" w14:textId="72684C79" w:rsidR="000D0DB5" w:rsidRPr="000D0DB5" w:rsidRDefault="009C48AC" w:rsidP="000D0DB5">
            <w:pPr>
              <w:jc w:val="center"/>
              <w:rPr>
                <w:rFonts w:ascii="Calibri" w:hAnsi="Calibri" w:cs="Calibri"/>
                <w:color w:val="000000"/>
                <w:sz w:val="16"/>
                <w:szCs w:val="16"/>
                <w:lang w:val="es-MX" w:eastAsia="es-MX"/>
              </w:rPr>
            </w:pPr>
            <w:r>
              <w:rPr>
                <w:rFonts w:ascii="Calibri" w:hAnsi="Calibri" w:cs="Calibri"/>
                <w:color w:val="000000"/>
                <w:sz w:val="16"/>
                <w:szCs w:val="16"/>
                <w:lang w:val="es-MX" w:eastAsia="es-MX"/>
              </w:rPr>
              <w:t>0</w:t>
            </w:r>
            <w:r w:rsidR="000D0DB5" w:rsidRPr="000D0DB5">
              <w:rPr>
                <w:rFonts w:ascii="Calibri" w:hAnsi="Calibri" w:cs="Calibri"/>
                <w:color w:val="000000"/>
                <w:sz w:val="16"/>
                <w:szCs w:val="16"/>
                <w:lang w:val="es-MX" w:eastAsia="es-MX"/>
              </w:rPr>
              <w:t>805830155.00</w:t>
            </w:r>
          </w:p>
        </w:tc>
        <w:tc>
          <w:tcPr>
            <w:tcW w:w="5246" w:type="dxa"/>
            <w:tcBorders>
              <w:top w:val="nil"/>
              <w:left w:val="nil"/>
              <w:bottom w:val="single" w:sz="4" w:space="0" w:color="auto"/>
              <w:right w:val="single" w:sz="4" w:space="0" w:color="auto"/>
            </w:tcBorders>
            <w:shd w:val="clear" w:color="auto" w:fill="auto"/>
            <w:noWrap/>
            <w:vAlign w:val="bottom"/>
            <w:hideMark/>
          </w:tcPr>
          <w:p w14:paraId="2542AB98" w14:textId="77777777" w:rsidR="000D0DB5" w:rsidRPr="000D0DB5" w:rsidRDefault="000D0DB5" w:rsidP="000D0DB5">
            <w:pPr>
              <w:rPr>
                <w:rFonts w:ascii="Calibri" w:hAnsi="Calibri" w:cs="Calibri"/>
                <w:color w:val="000000"/>
                <w:sz w:val="16"/>
                <w:szCs w:val="16"/>
                <w:lang w:val="es-MX" w:eastAsia="es-MX"/>
              </w:rPr>
            </w:pPr>
            <w:r w:rsidRPr="000D0DB5">
              <w:rPr>
                <w:rFonts w:ascii="Calibri" w:hAnsi="Calibri" w:cs="Calibri"/>
                <w:color w:val="000000"/>
                <w:sz w:val="16"/>
                <w:szCs w:val="16"/>
                <w:lang w:val="es-MX" w:eastAsia="es-MX"/>
              </w:rPr>
              <w:t>LAPIZ MARCADOR PARA MARCAR VIDRIO O PORCELANA. CON PUNTA DE CARBURO DE TUNGSTENO.</w:t>
            </w:r>
          </w:p>
        </w:tc>
        <w:tc>
          <w:tcPr>
            <w:tcW w:w="1134" w:type="dxa"/>
            <w:tcBorders>
              <w:top w:val="nil"/>
              <w:left w:val="nil"/>
              <w:bottom w:val="single" w:sz="4" w:space="0" w:color="auto"/>
              <w:right w:val="single" w:sz="4" w:space="0" w:color="auto"/>
            </w:tcBorders>
            <w:shd w:val="clear" w:color="auto" w:fill="auto"/>
            <w:noWrap/>
            <w:vAlign w:val="center"/>
            <w:hideMark/>
          </w:tcPr>
          <w:p w14:paraId="09BDA4CA" w14:textId="77777777" w:rsidR="000D0DB5" w:rsidRPr="000D0DB5" w:rsidRDefault="000D0DB5" w:rsidP="000D0DB5">
            <w:pPr>
              <w:jc w:val="center"/>
              <w:rPr>
                <w:rFonts w:ascii="Calibri" w:hAnsi="Calibri" w:cs="Calibri"/>
                <w:color w:val="000000"/>
                <w:sz w:val="16"/>
                <w:szCs w:val="16"/>
                <w:lang w:val="es-MX" w:eastAsia="es-MX"/>
              </w:rPr>
            </w:pPr>
            <w:r w:rsidRPr="000D0DB5">
              <w:rPr>
                <w:rFonts w:ascii="Calibri" w:hAnsi="Calibri" w:cs="Calibri"/>
                <w:color w:val="000000"/>
                <w:sz w:val="16"/>
                <w:szCs w:val="16"/>
                <w:lang w:val="es-MX" w:eastAsia="es-MX"/>
              </w:rPr>
              <w:t>PIEZA</w:t>
            </w:r>
          </w:p>
        </w:tc>
        <w:tc>
          <w:tcPr>
            <w:tcW w:w="1148" w:type="dxa"/>
            <w:tcBorders>
              <w:top w:val="nil"/>
              <w:left w:val="nil"/>
              <w:bottom w:val="single" w:sz="4" w:space="0" w:color="auto"/>
              <w:right w:val="single" w:sz="4" w:space="0" w:color="auto"/>
            </w:tcBorders>
            <w:shd w:val="clear" w:color="auto" w:fill="auto"/>
            <w:noWrap/>
            <w:vAlign w:val="center"/>
            <w:hideMark/>
          </w:tcPr>
          <w:p w14:paraId="4B678032" w14:textId="77777777" w:rsidR="000D0DB5" w:rsidRPr="000D0DB5" w:rsidRDefault="000D0DB5" w:rsidP="000D0DB5">
            <w:pPr>
              <w:jc w:val="center"/>
              <w:rPr>
                <w:rFonts w:ascii="Calibri" w:hAnsi="Calibri" w:cs="Calibri"/>
                <w:color w:val="000000"/>
                <w:sz w:val="16"/>
                <w:szCs w:val="16"/>
                <w:lang w:val="es-MX" w:eastAsia="es-MX"/>
              </w:rPr>
            </w:pPr>
            <w:r w:rsidRPr="000D0DB5">
              <w:rPr>
                <w:rFonts w:ascii="Calibri" w:hAnsi="Calibri" w:cs="Calibri"/>
                <w:color w:val="000000"/>
                <w:sz w:val="16"/>
                <w:szCs w:val="16"/>
                <w:lang w:val="es-MX" w:eastAsia="es-MX"/>
              </w:rPr>
              <w:t>C/1</w:t>
            </w:r>
          </w:p>
        </w:tc>
        <w:tc>
          <w:tcPr>
            <w:tcW w:w="978" w:type="dxa"/>
            <w:tcBorders>
              <w:top w:val="nil"/>
              <w:left w:val="nil"/>
              <w:bottom w:val="single" w:sz="4" w:space="0" w:color="auto"/>
              <w:right w:val="single" w:sz="4" w:space="0" w:color="auto"/>
            </w:tcBorders>
            <w:shd w:val="clear" w:color="auto" w:fill="auto"/>
            <w:noWrap/>
            <w:vAlign w:val="center"/>
            <w:hideMark/>
          </w:tcPr>
          <w:p w14:paraId="5CADDB73" w14:textId="18EEC204" w:rsidR="000D0DB5" w:rsidRPr="000D0DB5" w:rsidRDefault="000D0DB5" w:rsidP="000D0DB5">
            <w:pPr>
              <w:jc w:val="right"/>
              <w:rPr>
                <w:rFonts w:ascii="Calibri" w:hAnsi="Calibri" w:cs="Calibri"/>
                <w:color w:val="000000"/>
                <w:sz w:val="16"/>
                <w:szCs w:val="16"/>
                <w:lang w:val="es-MX" w:eastAsia="es-MX"/>
              </w:rPr>
            </w:pPr>
            <w:r w:rsidRPr="000D0DB5">
              <w:rPr>
                <w:rFonts w:ascii="Calibri" w:hAnsi="Calibri" w:cs="Calibri"/>
                <w:color w:val="000000"/>
                <w:sz w:val="16"/>
                <w:szCs w:val="16"/>
                <w:lang w:val="es-MX" w:eastAsia="es-MX"/>
              </w:rPr>
              <w:t xml:space="preserve">                  55 </w:t>
            </w:r>
          </w:p>
        </w:tc>
      </w:tr>
      <w:tr w:rsidR="000D0DB5" w:rsidRPr="000D0DB5" w14:paraId="2B57A8D9" w14:textId="77777777" w:rsidTr="001B2BD6">
        <w:trPr>
          <w:trHeight w:val="300"/>
        </w:trPr>
        <w:tc>
          <w:tcPr>
            <w:tcW w:w="712" w:type="dxa"/>
            <w:tcBorders>
              <w:top w:val="nil"/>
              <w:left w:val="single" w:sz="4" w:space="0" w:color="auto"/>
              <w:bottom w:val="single" w:sz="4" w:space="0" w:color="auto"/>
              <w:right w:val="single" w:sz="4" w:space="0" w:color="auto"/>
            </w:tcBorders>
            <w:shd w:val="clear" w:color="auto" w:fill="auto"/>
            <w:noWrap/>
            <w:vAlign w:val="center"/>
            <w:hideMark/>
          </w:tcPr>
          <w:p w14:paraId="7131E9A0" w14:textId="77777777" w:rsidR="000D0DB5" w:rsidRPr="000D0DB5" w:rsidRDefault="000D0DB5" w:rsidP="001B2BD6">
            <w:pPr>
              <w:jc w:val="center"/>
              <w:rPr>
                <w:rFonts w:ascii="Calibri" w:hAnsi="Calibri" w:cs="Calibri"/>
                <w:color w:val="000000"/>
                <w:sz w:val="16"/>
                <w:szCs w:val="16"/>
                <w:lang w:val="es-MX" w:eastAsia="es-MX"/>
              </w:rPr>
            </w:pPr>
            <w:r w:rsidRPr="000D0DB5">
              <w:rPr>
                <w:rFonts w:ascii="Calibri" w:hAnsi="Calibri" w:cs="Calibri"/>
                <w:color w:val="000000"/>
                <w:sz w:val="16"/>
                <w:szCs w:val="16"/>
                <w:lang w:val="es-MX" w:eastAsia="es-MX"/>
              </w:rPr>
              <w:t>23</w:t>
            </w:r>
          </w:p>
        </w:tc>
        <w:tc>
          <w:tcPr>
            <w:tcW w:w="712" w:type="dxa"/>
            <w:tcBorders>
              <w:top w:val="nil"/>
              <w:left w:val="nil"/>
              <w:bottom w:val="single" w:sz="4" w:space="0" w:color="auto"/>
              <w:right w:val="single" w:sz="4" w:space="0" w:color="auto"/>
            </w:tcBorders>
            <w:shd w:val="clear" w:color="auto" w:fill="auto"/>
            <w:noWrap/>
            <w:vAlign w:val="center"/>
            <w:hideMark/>
          </w:tcPr>
          <w:p w14:paraId="22DCA4F3" w14:textId="77777777" w:rsidR="000D0DB5" w:rsidRPr="000D0DB5" w:rsidRDefault="000D0DB5" w:rsidP="000D0DB5">
            <w:pPr>
              <w:jc w:val="center"/>
              <w:rPr>
                <w:rFonts w:ascii="Calibri" w:hAnsi="Calibri" w:cs="Calibri"/>
                <w:color w:val="000000"/>
                <w:sz w:val="16"/>
                <w:szCs w:val="16"/>
                <w:lang w:val="es-MX" w:eastAsia="es-MX"/>
              </w:rPr>
            </w:pPr>
            <w:r w:rsidRPr="000D0DB5">
              <w:rPr>
                <w:rFonts w:ascii="Calibri" w:hAnsi="Calibri" w:cs="Calibri"/>
                <w:color w:val="000000"/>
                <w:sz w:val="16"/>
                <w:szCs w:val="16"/>
                <w:lang w:val="es-MX" w:eastAsia="es-MX"/>
              </w:rPr>
              <w:t>25501</w:t>
            </w:r>
          </w:p>
        </w:tc>
        <w:tc>
          <w:tcPr>
            <w:tcW w:w="1269" w:type="dxa"/>
            <w:tcBorders>
              <w:top w:val="nil"/>
              <w:left w:val="nil"/>
              <w:bottom w:val="single" w:sz="4" w:space="0" w:color="auto"/>
              <w:right w:val="single" w:sz="4" w:space="0" w:color="auto"/>
            </w:tcBorders>
            <w:shd w:val="clear" w:color="auto" w:fill="auto"/>
            <w:noWrap/>
            <w:vAlign w:val="center"/>
            <w:hideMark/>
          </w:tcPr>
          <w:p w14:paraId="05B0C1A4" w14:textId="264A9FF7" w:rsidR="000D0DB5" w:rsidRPr="000D0DB5" w:rsidRDefault="009C48AC" w:rsidP="000D0DB5">
            <w:pPr>
              <w:jc w:val="center"/>
              <w:rPr>
                <w:rFonts w:ascii="Calibri" w:hAnsi="Calibri" w:cs="Calibri"/>
                <w:color w:val="000000"/>
                <w:sz w:val="16"/>
                <w:szCs w:val="16"/>
                <w:lang w:val="es-MX" w:eastAsia="es-MX"/>
              </w:rPr>
            </w:pPr>
            <w:r>
              <w:rPr>
                <w:rFonts w:ascii="Calibri" w:hAnsi="Calibri" w:cs="Calibri"/>
                <w:color w:val="000000"/>
                <w:sz w:val="16"/>
                <w:szCs w:val="16"/>
                <w:lang w:val="es-MX" w:eastAsia="es-MX"/>
              </w:rPr>
              <w:t>0</w:t>
            </w:r>
            <w:r w:rsidR="000D0DB5" w:rsidRPr="000D0DB5">
              <w:rPr>
                <w:rFonts w:ascii="Calibri" w:hAnsi="Calibri" w:cs="Calibri"/>
                <w:color w:val="000000"/>
                <w:sz w:val="16"/>
                <w:szCs w:val="16"/>
                <w:lang w:val="es-MX" w:eastAsia="es-MX"/>
              </w:rPr>
              <w:t>805920014.00</w:t>
            </w:r>
          </w:p>
        </w:tc>
        <w:tc>
          <w:tcPr>
            <w:tcW w:w="5246" w:type="dxa"/>
            <w:tcBorders>
              <w:top w:val="nil"/>
              <w:left w:val="nil"/>
              <w:bottom w:val="single" w:sz="4" w:space="0" w:color="auto"/>
              <w:right w:val="single" w:sz="4" w:space="0" w:color="auto"/>
            </w:tcBorders>
            <w:shd w:val="clear" w:color="auto" w:fill="auto"/>
            <w:noWrap/>
            <w:vAlign w:val="bottom"/>
            <w:hideMark/>
          </w:tcPr>
          <w:p w14:paraId="69016F5E" w14:textId="77777777" w:rsidR="000D0DB5" w:rsidRPr="000D0DB5" w:rsidRDefault="000D0DB5" w:rsidP="000D0DB5">
            <w:pPr>
              <w:rPr>
                <w:rFonts w:ascii="Calibri" w:hAnsi="Calibri" w:cs="Calibri"/>
                <w:color w:val="000000"/>
                <w:sz w:val="16"/>
                <w:szCs w:val="16"/>
                <w:lang w:val="es-MX" w:eastAsia="es-MX"/>
              </w:rPr>
            </w:pPr>
            <w:r w:rsidRPr="000D0DB5">
              <w:rPr>
                <w:rFonts w:ascii="Calibri" w:hAnsi="Calibri" w:cs="Calibri"/>
                <w:color w:val="000000"/>
                <w:sz w:val="16"/>
                <w:szCs w:val="16"/>
                <w:lang w:val="es-MX" w:eastAsia="es-MX"/>
              </w:rPr>
              <w:t>DETERGENTE PARA LAVADO DE MATERIAL DE VIDRIO, PLASTICO Y PORCELANA CON ELIMINACION COMPLETA DE TRAZAS Y RESIDUOS, BIODEGRADABLE, NEUTRO. 4 LITROS</w:t>
            </w:r>
          </w:p>
        </w:tc>
        <w:tc>
          <w:tcPr>
            <w:tcW w:w="1134" w:type="dxa"/>
            <w:tcBorders>
              <w:top w:val="nil"/>
              <w:left w:val="nil"/>
              <w:bottom w:val="single" w:sz="4" w:space="0" w:color="auto"/>
              <w:right w:val="single" w:sz="4" w:space="0" w:color="auto"/>
            </w:tcBorders>
            <w:shd w:val="clear" w:color="auto" w:fill="auto"/>
            <w:noWrap/>
            <w:vAlign w:val="center"/>
            <w:hideMark/>
          </w:tcPr>
          <w:p w14:paraId="771A4B3A" w14:textId="77777777" w:rsidR="000D0DB5" w:rsidRPr="000D0DB5" w:rsidRDefault="000D0DB5" w:rsidP="000D0DB5">
            <w:pPr>
              <w:jc w:val="center"/>
              <w:rPr>
                <w:rFonts w:ascii="Calibri" w:hAnsi="Calibri" w:cs="Calibri"/>
                <w:color w:val="000000"/>
                <w:sz w:val="16"/>
                <w:szCs w:val="16"/>
                <w:lang w:val="es-MX" w:eastAsia="es-MX"/>
              </w:rPr>
            </w:pPr>
            <w:r w:rsidRPr="000D0DB5">
              <w:rPr>
                <w:rFonts w:ascii="Calibri" w:hAnsi="Calibri" w:cs="Calibri"/>
                <w:color w:val="000000"/>
                <w:sz w:val="16"/>
                <w:szCs w:val="16"/>
                <w:lang w:val="es-MX" w:eastAsia="es-MX"/>
              </w:rPr>
              <w:t>ENVASE</w:t>
            </w:r>
          </w:p>
        </w:tc>
        <w:tc>
          <w:tcPr>
            <w:tcW w:w="1148" w:type="dxa"/>
            <w:tcBorders>
              <w:top w:val="nil"/>
              <w:left w:val="nil"/>
              <w:bottom w:val="single" w:sz="4" w:space="0" w:color="auto"/>
              <w:right w:val="single" w:sz="4" w:space="0" w:color="auto"/>
            </w:tcBorders>
            <w:shd w:val="clear" w:color="auto" w:fill="auto"/>
            <w:noWrap/>
            <w:vAlign w:val="center"/>
            <w:hideMark/>
          </w:tcPr>
          <w:p w14:paraId="46C4E75B" w14:textId="77777777" w:rsidR="000D0DB5" w:rsidRPr="000D0DB5" w:rsidRDefault="000D0DB5" w:rsidP="000D0DB5">
            <w:pPr>
              <w:jc w:val="center"/>
              <w:rPr>
                <w:rFonts w:ascii="Calibri" w:hAnsi="Calibri" w:cs="Calibri"/>
                <w:color w:val="000000"/>
                <w:sz w:val="16"/>
                <w:szCs w:val="16"/>
                <w:lang w:val="es-MX" w:eastAsia="es-MX"/>
              </w:rPr>
            </w:pPr>
            <w:r w:rsidRPr="000D0DB5">
              <w:rPr>
                <w:rFonts w:ascii="Calibri" w:hAnsi="Calibri" w:cs="Calibri"/>
                <w:color w:val="000000"/>
                <w:sz w:val="16"/>
                <w:szCs w:val="16"/>
                <w:lang w:val="es-MX" w:eastAsia="es-MX"/>
              </w:rPr>
              <w:t>C/1</w:t>
            </w:r>
          </w:p>
        </w:tc>
        <w:tc>
          <w:tcPr>
            <w:tcW w:w="978" w:type="dxa"/>
            <w:tcBorders>
              <w:top w:val="nil"/>
              <w:left w:val="nil"/>
              <w:bottom w:val="single" w:sz="4" w:space="0" w:color="auto"/>
              <w:right w:val="single" w:sz="4" w:space="0" w:color="auto"/>
            </w:tcBorders>
            <w:shd w:val="clear" w:color="auto" w:fill="auto"/>
            <w:noWrap/>
            <w:vAlign w:val="center"/>
            <w:hideMark/>
          </w:tcPr>
          <w:p w14:paraId="0AEC6E7F" w14:textId="77777777" w:rsidR="000D0DB5" w:rsidRPr="000D0DB5" w:rsidRDefault="000D0DB5" w:rsidP="000D0DB5">
            <w:pPr>
              <w:jc w:val="right"/>
              <w:rPr>
                <w:rFonts w:ascii="Calibri" w:hAnsi="Calibri" w:cs="Calibri"/>
                <w:color w:val="000000"/>
                <w:sz w:val="16"/>
                <w:szCs w:val="16"/>
                <w:lang w:val="es-MX" w:eastAsia="es-MX"/>
              </w:rPr>
            </w:pPr>
            <w:r w:rsidRPr="000D0DB5">
              <w:rPr>
                <w:rFonts w:ascii="Calibri" w:hAnsi="Calibri" w:cs="Calibri"/>
                <w:color w:val="000000"/>
                <w:sz w:val="16"/>
                <w:szCs w:val="16"/>
                <w:lang w:val="es-MX" w:eastAsia="es-MX"/>
              </w:rPr>
              <w:t xml:space="preserve">                200 </w:t>
            </w:r>
          </w:p>
        </w:tc>
      </w:tr>
      <w:tr w:rsidR="000D0DB5" w:rsidRPr="000D0DB5" w14:paraId="430CF41D" w14:textId="77777777" w:rsidTr="001B2BD6">
        <w:trPr>
          <w:trHeight w:val="300"/>
        </w:trPr>
        <w:tc>
          <w:tcPr>
            <w:tcW w:w="712" w:type="dxa"/>
            <w:tcBorders>
              <w:top w:val="nil"/>
              <w:left w:val="single" w:sz="4" w:space="0" w:color="auto"/>
              <w:bottom w:val="single" w:sz="4" w:space="0" w:color="auto"/>
              <w:right w:val="single" w:sz="4" w:space="0" w:color="auto"/>
            </w:tcBorders>
            <w:shd w:val="clear" w:color="auto" w:fill="auto"/>
            <w:noWrap/>
            <w:vAlign w:val="center"/>
            <w:hideMark/>
          </w:tcPr>
          <w:p w14:paraId="5CF554D6" w14:textId="77777777" w:rsidR="000D0DB5" w:rsidRPr="000D0DB5" w:rsidRDefault="000D0DB5" w:rsidP="001B2BD6">
            <w:pPr>
              <w:jc w:val="center"/>
              <w:rPr>
                <w:rFonts w:ascii="Calibri" w:hAnsi="Calibri" w:cs="Calibri"/>
                <w:color w:val="000000"/>
                <w:sz w:val="16"/>
                <w:szCs w:val="16"/>
                <w:lang w:val="es-MX" w:eastAsia="es-MX"/>
              </w:rPr>
            </w:pPr>
            <w:r w:rsidRPr="000D0DB5">
              <w:rPr>
                <w:rFonts w:ascii="Calibri" w:hAnsi="Calibri" w:cs="Calibri"/>
                <w:color w:val="000000"/>
                <w:sz w:val="16"/>
                <w:szCs w:val="16"/>
                <w:lang w:val="es-MX" w:eastAsia="es-MX"/>
              </w:rPr>
              <w:t>24</w:t>
            </w:r>
          </w:p>
        </w:tc>
        <w:tc>
          <w:tcPr>
            <w:tcW w:w="712" w:type="dxa"/>
            <w:tcBorders>
              <w:top w:val="nil"/>
              <w:left w:val="nil"/>
              <w:bottom w:val="single" w:sz="4" w:space="0" w:color="auto"/>
              <w:right w:val="single" w:sz="4" w:space="0" w:color="auto"/>
            </w:tcBorders>
            <w:shd w:val="clear" w:color="auto" w:fill="auto"/>
            <w:noWrap/>
            <w:vAlign w:val="center"/>
            <w:hideMark/>
          </w:tcPr>
          <w:p w14:paraId="4AC484EF" w14:textId="77777777" w:rsidR="000D0DB5" w:rsidRPr="000D0DB5" w:rsidRDefault="000D0DB5" w:rsidP="000D0DB5">
            <w:pPr>
              <w:jc w:val="center"/>
              <w:rPr>
                <w:rFonts w:ascii="Calibri" w:hAnsi="Calibri" w:cs="Calibri"/>
                <w:color w:val="000000"/>
                <w:sz w:val="16"/>
                <w:szCs w:val="16"/>
                <w:lang w:val="es-MX" w:eastAsia="es-MX"/>
              </w:rPr>
            </w:pPr>
            <w:r w:rsidRPr="000D0DB5">
              <w:rPr>
                <w:rFonts w:ascii="Calibri" w:hAnsi="Calibri" w:cs="Calibri"/>
                <w:color w:val="000000"/>
                <w:sz w:val="16"/>
                <w:szCs w:val="16"/>
                <w:lang w:val="es-MX" w:eastAsia="es-MX"/>
              </w:rPr>
              <w:t>25101</w:t>
            </w:r>
          </w:p>
        </w:tc>
        <w:tc>
          <w:tcPr>
            <w:tcW w:w="1269" w:type="dxa"/>
            <w:tcBorders>
              <w:top w:val="nil"/>
              <w:left w:val="nil"/>
              <w:bottom w:val="single" w:sz="4" w:space="0" w:color="auto"/>
              <w:right w:val="single" w:sz="4" w:space="0" w:color="auto"/>
            </w:tcBorders>
            <w:shd w:val="clear" w:color="auto" w:fill="auto"/>
            <w:noWrap/>
            <w:vAlign w:val="center"/>
            <w:hideMark/>
          </w:tcPr>
          <w:p w14:paraId="702CB3F1" w14:textId="17E790B0" w:rsidR="000D0DB5" w:rsidRPr="000D0DB5" w:rsidRDefault="009C48AC" w:rsidP="000D0DB5">
            <w:pPr>
              <w:jc w:val="center"/>
              <w:rPr>
                <w:rFonts w:ascii="Calibri" w:hAnsi="Calibri" w:cs="Calibri"/>
                <w:color w:val="000000"/>
                <w:sz w:val="16"/>
                <w:szCs w:val="16"/>
                <w:lang w:val="es-MX" w:eastAsia="es-MX"/>
              </w:rPr>
            </w:pPr>
            <w:r>
              <w:rPr>
                <w:rFonts w:ascii="Calibri" w:hAnsi="Calibri" w:cs="Calibri"/>
                <w:color w:val="000000"/>
                <w:sz w:val="16"/>
                <w:szCs w:val="16"/>
                <w:lang w:val="es-MX" w:eastAsia="es-MX"/>
              </w:rPr>
              <w:t>0</w:t>
            </w:r>
            <w:r w:rsidR="000D0DB5" w:rsidRPr="000D0DB5">
              <w:rPr>
                <w:rFonts w:ascii="Calibri" w:hAnsi="Calibri" w:cs="Calibri"/>
                <w:color w:val="000000"/>
                <w:sz w:val="16"/>
                <w:szCs w:val="16"/>
                <w:lang w:val="es-MX" w:eastAsia="es-MX"/>
              </w:rPr>
              <w:t>806100962.00</w:t>
            </w:r>
          </w:p>
        </w:tc>
        <w:tc>
          <w:tcPr>
            <w:tcW w:w="5246" w:type="dxa"/>
            <w:tcBorders>
              <w:top w:val="nil"/>
              <w:left w:val="nil"/>
              <w:bottom w:val="single" w:sz="4" w:space="0" w:color="auto"/>
              <w:right w:val="single" w:sz="4" w:space="0" w:color="auto"/>
            </w:tcBorders>
            <w:shd w:val="clear" w:color="auto" w:fill="auto"/>
            <w:noWrap/>
            <w:vAlign w:val="bottom"/>
            <w:hideMark/>
          </w:tcPr>
          <w:p w14:paraId="7E000CB3" w14:textId="77777777" w:rsidR="000D0DB5" w:rsidRPr="000D0DB5" w:rsidRDefault="000D0DB5" w:rsidP="000D0DB5">
            <w:pPr>
              <w:rPr>
                <w:rFonts w:ascii="Calibri" w:hAnsi="Calibri" w:cs="Calibri"/>
                <w:color w:val="000000"/>
                <w:sz w:val="16"/>
                <w:szCs w:val="16"/>
                <w:lang w:val="es-MX" w:eastAsia="es-MX"/>
              </w:rPr>
            </w:pPr>
            <w:r w:rsidRPr="000D0DB5">
              <w:rPr>
                <w:rFonts w:ascii="Calibri" w:hAnsi="Calibri" w:cs="Calibri"/>
                <w:color w:val="000000"/>
                <w:sz w:val="16"/>
                <w:szCs w:val="16"/>
                <w:lang w:val="es-MX" w:eastAsia="es-MX"/>
              </w:rPr>
              <w:t>AGAR EOSINA AZUL DE METILENO  450 GR.</w:t>
            </w:r>
          </w:p>
        </w:tc>
        <w:tc>
          <w:tcPr>
            <w:tcW w:w="1134" w:type="dxa"/>
            <w:tcBorders>
              <w:top w:val="nil"/>
              <w:left w:val="nil"/>
              <w:bottom w:val="single" w:sz="4" w:space="0" w:color="auto"/>
              <w:right w:val="single" w:sz="4" w:space="0" w:color="auto"/>
            </w:tcBorders>
            <w:shd w:val="clear" w:color="auto" w:fill="auto"/>
            <w:noWrap/>
            <w:vAlign w:val="center"/>
            <w:hideMark/>
          </w:tcPr>
          <w:p w14:paraId="62F41B72" w14:textId="77777777" w:rsidR="000D0DB5" w:rsidRPr="000D0DB5" w:rsidRDefault="000D0DB5" w:rsidP="000D0DB5">
            <w:pPr>
              <w:jc w:val="center"/>
              <w:rPr>
                <w:rFonts w:ascii="Calibri" w:hAnsi="Calibri" w:cs="Calibri"/>
                <w:color w:val="000000"/>
                <w:sz w:val="16"/>
                <w:szCs w:val="16"/>
                <w:lang w:val="es-MX" w:eastAsia="es-MX"/>
              </w:rPr>
            </w:pPr>
            <w:r w:rsidRPr="000D0DB5">
              <w:rPr>
                <w:rFonts w:ascii="Calibri" w:hAnsi="Calibri" w:cs="Calibri"/>
                <w:color w:val="000000"/>
                <w:sz w:val="16"/>
                <w:szCs w:val="16"/>
                <w:lang w:val="es-MX" w:eastAsia="es-MX"/>
              </w:rPr>
              <w:t>FRASCO</w:t>
            </w:r>
          </w:p>
        </w:tc>
        <w:tc>
          <w:tcPr>
            <w:tcW w:w="1148" w:type="dxa"/>
            <w:tcBorders>
              <w:top w:val="nil"/>
              <w:left w:val="nil"/>
              <w:bottom w:val="single" w:sz="4" w:space="0" w:color="auto"/>
              <w:right w:val="single" w:sz="4" w:space="0" w:color="auto"/>
            </w:tcBorders>
            <w:shd w:val="clear" w:color="auto" w:fill="auto"/>
            <w:noWrap/>
            <w:vAlign w:val="center"/>
            <w:hideMark/>
          </w:tcPr>
          <w:p w14:paraId="49CDDE52" w14:textId="77777777" w:rsidR="000D0DB5" w:rsidRPr="000D0DB5" w:rsidRDefault="000D0DB5" w:rsidP="000D0DB5">
            <w:pPr>
              <w:jc w:val="center"/>
              <w:rPr>
                <w:rFonts w:ascii="Calibri" w:hAnsi="Calibri" w:cs="Calibri"/>
                <w:color w:val="000000"/>
                <w:sz w:val="16"/>
                <w:szCs w:val="16"/>
                <w:lang w:val="es-MX" w:eastAsia="es-MX"/>
              </w:rPr>
            </w:pPr>
            <w:r w:rsidRPr="000D0DB5">
              <w:rPr>
                <w:rFonts w:ascii="Calibri" w:hAnsi="Calibri" w:cs="Calibri"/>
                <w:color w:val="000000"/>
                <w:sz w:val="16"/>
                <w:szCs w:val="16"/>
                <w:lang w:val="es-MX" w:eastAsia="es-MX"/>
              </w:rPr>
              <w:t>C/1</w:t>
            </w:r>
          </w:p>
        </w:tc>
        <w:tc>
          <w:tcPr>
            <w:tcW w:w="978" w:type="dxa"/>
            <w:tcBorders>
              <w:top w:val="nil"/>
              <w:left w:val="nil"/>
              <w:bottom w:val="single" w:sz="4" w:space="0" w:color="auto"/>
              <w:right w:val="single" w:sz="4" w:space="0" w:color="auto"/>
            </w:tcBorders>
            <w:shd w:val="clear" w:color="auto" w:fill="auto"/>
            <w:noWrap/>
            <w:vAlign w:val="center"/>
            <w:hideMark/>
          </w:tcPr>
          <w:p w14:paraId="79D6DDEE" w14:textId="1A95E14E" w:rsidR="000D0DB5" w:rsidRPr="000D0DB5" w:rsidRDefault="000D0DB5" w:rsidP="000D0DB5">
            <w:pPr>
              <w:jc w:val="right"/>
              <w:rPr>
                <w:rFonts w:ascii="Calibri" w:hAnsi="Calibri" w:cs="Calibri"/>
                <w:color w:val="000000"/>
                <w:sz w:val="16"/>
                <w:szCs w:val="16"/>
                <w:lang w:val="es-MX" w:eastAsia="es-MX"/>
              </w:rPr>
            </w:pPr>
            <w:r w:rsidRPr="000D0DB5">
              <w:rPr>
                <w:rFonts w:ascii="Calibri" w:hAnsi="Calibri" w:cs="Calibri"/>
                <w:color w:val="000000"/>
                <w:sz w:val="16"/>
                <w:szCs w:val="16"/>
                <w:lang w:val="es-MX" w:eastAsia="es-MX"/>
              </w:rPr>
              <w:t xml:space="preserve">                  27 </w:t>
            </w:r>
          </w:p>
        </w:tc>
      </w:tr>
      <w:tr w:rsidR="000D0DB5" w:rsidRPr="000D0DB5" w14:paraId="1E67CBE3" w14:textId="77777777" w:rsidTr="001B2BD6">
        <w:trPr>
          <w:trHeight w:val="300"/>
        </w:trPr>
        <w:tc>
          <w:tcPr>
            <w:tcW w:w="712" w:type="dxa"/>
            <w:tcBorders>
              <w:top w:val="nil"/>
              <w:left w:val="single" w:sz="4" w:space="0" w:color="auto"/>
              <w:bottom w:val="single" w:sz="4" w:space="0" w:color="auto"/>
              <w:right w:val="single" w:sz="4" w:space="0" w:color="auto"/>
            </w:tcBorders>
            <w:shd w:val="clear" w:color="auto" w:fill="auto"/>
            <w:noWrap/>
            <w:vAlign w:val="center"/>
            <w:hideMark/>
          </w:tcPr>
          <w:p w14:paraId="62FDD1BA" w14:textId="77777777" w:rsidR="000D0DB5" w:rsidRPr="000D0DB5" w:rsidRDefault="000D0DB5" w:rsidP="001B2BD6">
            <w:pPr>
              <w:jc w:val="center"/>
              <w:rPr>
                <w:rFonts w:ascii="Calibri" w:hAnsi="Calibri" w:cs="Calibri"/>
                <w:color w:val="000000"/>
                <w:sz w:val="16"/>
                <w:szCs w:val="16"/>
                <w:lang w:val="es-MX" w:eastAsia="es-MX"/>
              </w:rPr>
            </w:pPr>
            <w:r w:rsidRPr="000D0DB5">
              <w:rPr>
                <w:rFonts w:ascii="Calibri" w:hAnsi="Calibri" w:cs="Calibri"/>
                <w:color w:val="000000"/>
                <w:sz w:val="16"/>
                <w:szCs w:val="16"/>
                <w:lang w:val="es-MX" w:eastAsia="es-MX"/>
              </w:rPr>
              <w:t>25</w:t>
            </w:r>
          </w:p>
        </w:tc>
        <w:tc>
          <w:tcPr>
            <w:tcW w:w="712" w:type="dxa"/>
            <w:tcBorders>
              <w:top w:val="nil"/>
              <w:left w:val="nil"/>
              <w:bottom w:val="single" w:sz="4" w:space="0" w:color="auto"/>
              <w:right w:val="single" w:sz="4" w:space="0" w:color="auto"/>
            </w:tcBorders>
            <w:shd w:val="clear" w:color="auto" w:fill="auto"/>
            <w:noWrap/>
            <w:vAlign w:val="center"/>
            <w:hideMark/>
          </w:tcPr>
          <w:p w14:paraId="3E63BA91" w14:textId="77777777" w:rsidR="000D0DB5" w:rsidRPr="000D0DB5" w:rsidRDefault="000D0DB5" w:rsidP="000D0DB5">
            <w:pPr>
              <w:jc w:val="center"/>
              <w:rPr>
                <w:rFonts w:ascii="Calibri" w:hAnsi="Calibri" w:cs="Calibri"/>
                <w:color w:val="000000"/>
                <w:sz w:val="16"/>
                <w:szCs w:val="16"/>
                <w:lang w:val="es-MX" w:eastAsia="es-MX"/>
              </w:rPr>
            </w:pPr>
            <w:r w:rsidRPr="000D0DB5">
              <w:rPr>
                <w:rFonts w:ascii="Calibri" w:hAnsi="Calibri" w:cs="Calibri"/>
                <w:color w:val="000000"/>
                <w:sz w:val="16"/>
                <w:szCs w:val="16"/>
                <w:lang w:val="es-MX" w:eastAsia="es-MX"/>
              </w:rPr>
              <w:t>25901</w:t>
            </w:r>
          </w:p>
        </w:tc>
        <w:tc>
          <w:tcPr>
            <w:tcW w:w="1269" w:type="dxa"/>
            <w:tcBorders>
              <w:top w:val="nil"/>
              <w:left w:val="nil"/>
              <w:bottom w:val="single" w:sz="4" w:space="0" w:color="auto"/>
              <w:right w:val="single" w:sz="4" w:space="0" w:color="auto"/>
            </w:tcBorders>
            <w:shd w:val="clear" w:color="auto" w:fill="auto"/>
            <w:noWrap/>
            <w:vAlign w:val="center"/>
            <w:hideMark/>
          </w:tcPr>
          <w:p w14:paraId="12F91908" w14:textId="29A66E21" w:rsidR="000D0DB5" w:rsidRPr="000D0DB5" w:rsidRDefault="009C48AC" w:rsidP="000D0DB5">
            <w:pPr>
              <w:jc w:val="center"/>
              <w:rPr>
                <w:rFonts w:ascii="Calibri" w:hAnsi="Calibri" w:cs="Calibri"/>
                <w:color w:val="000000"/>
                <w:sz w:val="16"/>
                <w:szCs w:val="16"/>
                <w:lang w:val="es-MX" w:eastAsia="es-MX"/>
              </w:rPr>
            </w:pPr>
            <w:r>
              <w:rPr>
                <w:rFonts w:ascii="Calibri" w:hAnsi="Calibri" w:cs="Calibri"/>
                <w:color w:val="000000"/>
                <w:sz w:val="16"/>
                <w:szCs w:val="16"/>
                <w:lang w:val="es-MX" w:eastAsia="es-MX"/>
              </w:rPr>
              <w:t>0</w:t>
            </w:r>
            <w:r w:rsidR="000D0DB5" w:rsidRPr="000D0DB5">
              <w:rPr>
                <w:rFonts w:ascii="Calibri" w:hAnsi="Calibri" w:cs="Calibri"/>
                <w:color w:val="000000"/>
                <w:sz w:val="16"/>
                <w:szCs w:val="16"/>
                <w:lang w:val="es-MX" w:eastAsia="es-MX"/>
              </w:rPr>
              <w:t>806101200.01</w:t>
            </w:r>
          </w:p>
        </w:tc>
        <w:tc>
          <w:tcPr>
            <w:tcW w:w="5246" w:type="dxa"/>
            <w:tcBorders>
              <w:top w:val="nil"/>
              <w:left w:val="nil"/>
              <w:bottom w:val="single" w:sz="4" w:space="0" w:color="auto"/>
              <w:right w:val="single" w:sz="4" w:space="0" w:color="auto"/>
            </w:tcBorders>
            <w:shd w:val="clear" w:color="auto" w:fill="auto"/>
            <w:noWrap/>
            <w:vAlign w:val="bottom"/>
            <w:hideMark/>
          </w:tcPr>
          <w:p w14:paraId="7941FEE7" w14:textId="77777777" w:rsidR="000D0DB5" w:rsidRPr="000D0DB5" w:rsidRDefault="000D0DB5" w:rsidP="000D0DB5">
            <w:pPr>
              <w:rPr>
                <w:rFonts w:ascii="Calibri" w:hAnsi="Calibri" w:cs="Calibri"/>
                <w:color w:val="000000"/>
                <w:sz w:val="16"/>
                <w:szCs w:val="16"/>
                <w:lang w:val="es-MX" w:eastAsia="es-MX"/>
              </w:rPr>
            </w:pPr>
            <w:r w:rsidRPr="000D0DB5">
              <w:rPr>
                <w:rFonts w:ascii="Calibri" w:hAnsi="Calibri" w:cs="Calibri"/>
                <w:color w:val="000000"/>
                <w:sz w:val="16"/>
                <w:szCs w:val="16"/>
                <w:lang w:val="es-MX" w:eastAsia="es-MX"/>
              </w:rPr>
              <w:t>AGAR BASE SANGRE  450 GR.</w:t>
            </w:r>
          </w:p>
        </w:tc>
        <w:tc>
          <w:tcPr>
            <w:tcW w:w="1134" w:type="dxa"/>
            <w:tcBorders>
              <w:top w:val="nil"/>
              <w:left w:val="nil"/>
              <w:bottom w:val="single" w:sz="4" w:space="0" w:color="auto"/>
              <w:right w:val="single" w:sz="4" w:space="0" w:color="auto"/>
            </w:tcBorders>
            <w:shd w:val="clear" w:color="auto" w:fill="auto"/>
            <w:noWrap/>
            <w:vAlign w:val="center"/>
            <w:hideMark/>
          </w:tcPr>
          <w:p w14:paraId="73DCCA31" w14:textId="77777777" w:rsidR="000D0DB5" w:rsidRPr="000D0DB5" w:rsidRDefault="000D0DB5" w:rsidP="000D0DB5">
            <w:pPr>
              <w:jc w:val="center"/>
              <w:rPr>
                <w:rFonts w:ascii="Calibri" w:hAnsi="Calibri" w:cs="Calibri"/>
                <w:color w:val="000000"/>
                <w:sz w:val="16"/>
                <w:szCs w:val="16"/>
                <w:lang w:val="es-MX" w:eastAsia="es-MX"/>
              </w:rPr>
            </w:pPr>
            <w:r w:rsidRPr="000D0DB5">
              <w:rPr>
                <w:rFonts w:ascii="Calibri" w:hAnsi="Calibri" w:cs="Calibri"/>
                <w:color w:val="000000"/>
                <w:sz w:val="16"/>
                <w:szCs w:val="16"/>
                <w:lang w:val="es-MX" w:eastAsia="es-MX"/>
              </w:rPr>
              <w:t>FRASCO</w:t>
            </w:r>
          </w:p>
        </w:tc>
        <w:tc>
          <w:tcPr>
            <w:tcW w:w="1148" w:type="dxa"/>
            <w:tcBorders>
              <w:top w:val="nil"/>
              <w:left w:val="nil"/>
              <w:bottom w:val="single" w:sz="4" w:space="0" w:color="auto"/>
              <w:right w:val="single" w:sz="4" w:space="0" w:color="auto"/>
            </w:tcBorders>
            <w:shd w:val="clear" w:color="auto" w:fill="auto"/>
            <w:noWrap/>
            <w:vAlign w:val="center"/>
            <w:hideMark/>
          </w:tcPr>
          <w:p w14:paraId="7845B7C1" w14:textId="77777777" w:rsidR="000D0DB5" w:rsidRPr="000D0DB5" w:rsidRDefault="000D0DB5" w:rsidP="000D0DB5">
            <w:pPr>
              <w:jc w:val="center"/>
              <w:rPr>
                <w:rFonts w:ascii="Calibri" w:hAnsi="Calibri" w:cs="Calibri"/>
                <w:color w:val="000000"/>
                <w:sz w:val="16"/>
                <w:szCs w:val="16"/>
                <w:lang w:val="es-MX" w:eastAsia="es-MX"/>
              </w:rPr>
            </w:pPr>
            <w:r w:rsidRPr="000D0DB5">
              <w:rPr>
                <w:rFonts w:ascii="Calibri" w:hAnsi="Calibri" w:cs="Calibri"/>
                <w:color w:val="000000"/>
                <w:sz w:val="16"/>
                <w:szCs w:val="16"/>
                <w:lang w:val="es-MX" w:eastAsia="es-MX"/>
              </w:rPr>
              <w:t>C/1</w:t>
            </w:r>
          </w:p>
        </w:tc>
        <w:tc>
          <w:tcPr>
            <w:tcW w:w="978" w:type="dxa"/>
            <w:tcBorders>
              <w:top w:val="nil"/>
              <w:left w:val="nil"/>
              <w:bottom w:val="single" w:sz="4" w:space="0" w:color="auto"/>
              <w:right w:val="single" w:sz="4" w:space="0" w:color="auto"/>
            </w:tcBorders>
            <w:shd w:val="clear" w:color="auto" w:fill="auto"/>
            <w:noWrap/>
            <w:vAlign w:val="center"/>
            <w:hideMark/>
          </w:tcPr>
          <w:p w14:paraId="25A74DFE" w14:textId="02F13C9D" w:rsidR="000D0DB5" w:rsidRPr="000D0DB5" w:rsidRDefault="000D0DB5" w:rsidP="000D0DB5">
            <w:pPr>
              <w:jc w:val="right"/>
              <w:rPr>
                <w:rFonts w:ascii="Calibri" w:hAnsi="Calibri" w:cs="Calibri"/>
                <w:color w:val="000000"/>
                <w:sz w:val="16"/>
                <w:szCs w:val="16"/>
                <w:lang w:val="es-MX" w:eastAsia="es-MX"/>
              </w:rPr>
            </w:pPr>
            <w:r w:rsidRPr="000D0DB5">
              <w:rPr>
                <w:rFonts w:ascii="Calibri" w:hAnsi="Calibri" w:cs="Calibri"/>
                <w:color w:val="000000"/>
                <w:sz w:val="16"/>
                <w:szCs w:val="16"/>
                <w:lang w:val="es-MX" w:eastAsia="es-MX"/>
              </w:rPr>
              <w:t xml:space="preserve">                  52 </w:t>
            </w:r>
          </w:p>
        </w:tc>
      </w:tr>
      <w:tr w:rsidR="000D0DB5" w:rsidRPr="000D0DB5" w14:paraId="2C97CC56" w14:textId="77777777" w:rsidTr="001B2BD6">
        <w:trPr>
          <w:trHeight w:val="300"/>
        </w:trPr>
        <w:tc>
          <w:tcPr>
            <w:tcW w:w="712" w:type="dxa"/>
            <w:tcBorders>
              <w:top w:val="nil"/>
              <w:left w:val="single" w:sz="4" w:space="0" w:color="auto"/>
              <w:bottom w:val="single" w:sz="4" w:space="0" w:color="auto"/>
              <w:right w:val="single" w:sz="4" w:space="0" w:color="auto"/>
            </w:tcBorders>
            <w:shd w:val="clear" w:color="auto" w:fill="auto"/>
            <w:noWrap/>
            <w:vAlign w:val="center"/>
            <w:hideMark/>
          </w:tcPr>
          <w:p w14:paraId="0F05894D" w14:textId="77777777" w:rsidR="000D0DB5" w:rsidRPr="000D0DB5" w:rsidRDefault="000D0DB5" w:rsidP="001B2BD6">
            <w:pPr>
              <w:jc w:val="center"/>
              <w:rPr>
                <w:rFonts w:ascii="Calibri" w:hAnsi="Calibri" w:cs="Calibri"/>
                <w:color w:val="000000"/>
                <w:sz w:val="16"/>
                <w:szCs w:val="16"/>
                <w:lang w:val="es-MX" w:eastAsia="es-MX"/>
              </w:rPr>
            </w:pPr>
            <w:r w:rsidRPr="000D0DB5">
              <w:rPr>
                <w:rFonts w:ascii="Calibri" w:hAnsi="Calibri" w:cs="Calibri"/>
                <w:color w:val="000000"/>
                <w:sz w:val="16"/>
                <w:szCs w:val="16"/>
                <w:lang w:val="es-MX" w:eastAsia="es-MX"/>
              </w:rPr>
              <w:t>26</w:t>
            </w:r>
          </w:p>
        </w:tc>
        <w:tc>
          <w:tcPr>
            <w:tcW w:w="712" w:type="dxa"/>
            <w:tcBorders>
              <w:top w:val="nil"/>
              <w:left w:val="nil"/>
              <w:bottom w:val="single" w:sz="4" w:space="0" w:color="auto"/>
              <w:right w:val="single" w:sz="4" w:space="0" w:color="auto"/>
            </w:tcBorders>
            <w:shd w:val="clear" w:color="auto" w:fill="auto"/>
            <w:noWrap/>
            <w:vAlign w:val="center"/>
            <w:hideMark/>
          </w:tcPr>
          <w:p w14:paraId="62710D89" w14:textId="77777777" w:rsidR="000D0DB5" w:rsidRPr="000D0DB5" w:rsidRDefault="000D0DB5" w:rsidP="000D0DB5">
            <w:pPr>
              <w:jc w:val="center"/>
              <w:rPr>
                <w:rFonts w:ascii="Calibri" w:hAnsi="Calibri" w:cs="Calibri"/>
                <w:color w:val="000000"/>
                <w:sz w:val="16"/>
                <w:szCs w:val="16"/>
                <w:lang w:val="es-MX" w:eastAsia="es-MX"/>
              </w:rPr>
            </w:pPr>
            <w:r w:rsidRPr="000D0DB5">
              <w:rPr>
                <w:rFonts w:ascii="Calibri" w:hAnsi="Calibri" w:cs="Calibri"/>
                <w:color w:val="000000"/>
                <w:sz w:val="16"/>
                <w:szCs w:val="16"/>
                <w:lang w:val="es-MX" w:eastAsia="es-MX"/>
              </w:rPr>
              <w:t>25901</w:t>
            </w:r>
          </w:p>
        </w:tc>
        <w:tc>
          <w:tcPr>
            <w:tcW w:w="1269" w:type="dxa"/>
            <w:tcBorders>
              <w:top w:val="nil"/>
              <w:left w:val="nil"/>
              <w:bottom w:val="single" w:sz="4" w:space="0" w:color="auto"/>
              <w:right w:val="single" w:sz="4" w:space="0" w:color="auto"/>
            </w:tcBorders>
            <w:shd w:val="clear" w:color="auto" w:fill="auto"/>
            <w:noWrap/>
            <w:vAlign w:val="center"/>
            <w:hideMark/>
          </w:tcPr>
          <w:p w14:paraId="26213450" w14:textId="70DBB8AF" w:rsidR="000D0DB5" w:rsidRPr="000D0DB5" w:rsidRDefault="009C48AC" w:rsidP="000D0DB5">
            <w:pPr>
              <w:jc w:val="center"/>
              <w:rPr>
                <w:rFonts w:ascii="Calibri" w:hAnsi="Calibri" w:cs="Calibri"/>
                <w:color w:val="000000"/>
                <w:sz w:val="16"/>
                <w:szCs w:val="16"/>
                <w:lang w:val="es-MX" w:eastAsia="es-MX"/>
              </w:rPr>
            </w:pPr>
            <w:r>
              <w:rPr>
                <w:rFonts w:ascii="Calibri" w:hAnsi="Calibri" w:cs="Calibri"/>
                <w:color w:val="000000"/>
                <w:sz w:val="16"/>
                <w:szCs w:val="16"/>
                <w:lang w:val="es-MX" w:eastAsia="es-MX"/>
              </w:rPr>
              <w:t>0</w:t>
            </w:r>
            <w:r w:rsidR="000D0DB5" w:rsidRPr="000D0DB5">
              <w:rPr>
                <w:rFonts w:ascii="Calibri" w:hAnsi="Calibri" w:cs="Calibri"/>
                <w:color w:val="000000"/>
                <w:sz w:val="16"/>
                <w:szCs w:val="16"/>
                <w:lang w:val="es-MX" w:eastAsia="es-MX"/>
              </w:rPr>
              <w:t>806101531.01</w:t>
            </w:r>
          </w:p>
        </w:tc>
        <w:tc>
          <w:tcPr>
            <w:tcW w:w="5246" w:type="dxa"/>
            <w:tcBorders>
              <w:top w:val="nil"/>
              <w:left w:val="nil"/>
              <w:bottom w:val="single" w:sz="4" w:space="0" w:color="auto"/>
              <w:right w:val="single" w:sz="4" w:space="0" w:color="auto"/>
            </w:tcBorders>
            <w:shd w:val="clear" w:color="auto" w:fill="auto"/>
            <w:noWrap/>
            <w:vAlign w:val="bottom"/>
            <w:hideMark/>
          </w:tcPr>
          <w:p w14:paraId="62E097FC" w14:textId="77777777" w:rsidR="000D0DB5" w:rsidRPr="000D0DB5" w:rsidRDefault="000D0DB5" w:rsidP="000D0DB5">
            <w:pPr>
              <w:rPr>
                <w:rFonts w:ascii="Calibri" w:hAnsi="Calibri" w:cs="Calibri"/>
                <w:color w:val="000000"/>
                <w:sz w:val="16"/>
                <w:szCs w:val="16"/>
                <w:lang w:val="es-MX" w:eastAsia="es-MX"/>
              </w:rPr>
            </w:pPr>
            <w:r w:rsidRPr="000D0DB5">
              <w:rPr>
                <w:rFonts w:ascii="Calibri" w:hAnsi="Calibri" w:cs="Calibri"/>
                <w:color w:val="000000"/>
                <w:sz w:val="16"/>
                <w:szCs w:val="16"/>
                <w:lang w:val="es-MX" w:eastAsia="es-MX"/>
              </w:rPr>
              <w:t>AGAR MAC CONKEY  450 GR.</w:t>
            </w:r>
          </w:p>
        </w:tc>
        <w:tc>
          <w:tcPr>
            <w:tcW w:w="1134" w:type="dxa"/>
            <w:tcBorders>
              <w:top w:val="nil"/>
              <w:left w:val="nil"/>
              <w:bottom w:val="single" w:sz="4" w:space="0" w:color="auto"/>
              <w:right w:val="single" w:sz="4" w:space="0" w:color="auto"/>
            </w:tcBorders>
            <w:shd w:val="clear" w:color="auto" w:fill="auto"/>
            <w:noWrap/>
            <w:vAlign w:val="center"/>
            <w:hideMark/>
          </w:tcPr>
          <w:p w14:paraId="5D337DDB" w14:textId="77777777" w:rsidR="000D0DB5" w:rsidRPr="000D0DB5" w:rsidRDefault="000D0DB5" w:rsidP="000D0DB5">
            <w:pPr>
              <w:jc w:val="center"/>
              <w:rPr>
                <w:rFonts w:ascii="Calibri" w:hAnsi="Calibri" w:cs="Calibri"/>
                <w:color w:val="000000"/>
                <w:sz w:val="16"/>
                <w:szCs w:val="16"/>
                <w:lang w:val="es-MX" w:eastAsia="es-MX"/>
              </w:rPr>
            </w:pPr>
            <w:r w:rsidRPr="000D0DB5">
              <w:rPr>
                <w:rFonts w:ascii="Calibri" w:hAnsi="Calibri" w:cs="Calibri"/>
                <w:color w:val="000000"/>
                <w:sz w:val="16"/>
                <w:szCs w:val="16"/>
                <w:lang w:val="es-MX" w:eastAsia="es-MX"/>
              </w:rPr>
              <w:t>FRASCO</w:t>
            </w:r>
          </w:p>
        </w:tc>
        <w:tc>
          <w:tcPr>
            <w:tcW w:w="1148" w:type="dxa"/>
            <w:tcBorders>
              <w:top w:val="nil"/>
              <w:left w:val="nil"/>
              <w:bottom w:val="single" w:sz="4" w:space="0" w:color="auto"/>
              <w:right w:val="single" w:sz="4" w:space="0" w:color="auto"/>
            </w:tcBorders>
            <w:shd w:val="clear" w:color="auto" w:fill="auto"/>
            <w:noWrap/>
            <w:vAlign w:val="center"/>
            <w:hideMark/>
          </w:tcPr>
          <w:p w14:paraId="1B701633" w14:textId="77777777" w:rsidR="000D0DB5" w:rsidRPr="000D0DB5" w:rsidRDefault="000D0DB5" w:rsidP="000D0DB5">
            <w:pPr>
              <w:jc w:val="center"/>
              <w:rPr>
                <w:rFonts w:ascii="Calibri" w:hAnsi="Calibri" w:cs="Calibri"/>
                <w:color w:val="000000"/>
                <w:sz w:val="16"/>
                <w:szCs w:val="16"/>
                <w:lang w:val="es-MX" w:eastAsia="es-MX"/>
              </w:rPr>
            </w:pPr>
            <w:r w:rsidRPr="000D0DB5">
              <w:rPr>
                <w:rFonts w:ascii="Calibri" w:hAnsi="Calibri" w:cs="Calibri"/>
                <w:color w:val="000000"/>
                <w:sz w:val="16"/>
                <w:szCs w:val="16"/>
                <w:lang w:val="es-MX" w:eastAsia="es-MX"/>
              </w:rPr>
              <w:t>C/1</w:t>
            </w:r>
          </w:p>
        </w:tc>
        <w:tc>
          <w:tcPr>
            <w:tcW w:w="978" w:type="dxa"/>
            <w:tcBorders>
              <w:top w:val="nil"/>
              <w:left w:val="nil"/>
              <w:bottom w:val="single" w:sz="4" w:space="0" w:color="auto"/>
              <w:right w:val="single" w:sz="4" w:space="0" w:color="auto"/>
            </w:tcBorders>
            <w:shd w:val="clear" w:color="auto" w:fill="auto"/>
            <w:noWrap/>
            <w:vAlign w:val="center"/>
            <w:hideMark/>
          </w:tcPr>
          <w:p w14:paraId="36105BA0" w14:textId="7BAF0D40" w:rsidR="000D0DB5" w:rsidRPr="000D0DB5" w:rsidRDefault="000D0DB5" w:rsidP="000D0DB5">
            <w:pPr>
              <w:jc w:val="right"/>
              <w:rPr>
                <w:rFonts w:ascii="Calibri" w:hAnsi="Calibri" w:cs="Calibri"/>
                <w:color w:val="000000"/>
                <w:sz w:val="16"/>
                <w:szCs w:val="16"/>
                <w:lang w:val="es-MX" w:eastAsia="es-MX"/>
              </w:rPr>
            </w:pPr>
            <w:r w:rsidRPr="000D0DB5">
              <w:rPr>
                <w:rFonts w:ascii="Calibri" w:hAnsi="Calibri" w:cs="Calibri"/>
                <w:color w:val="000000"/>
                <w:sz w:val="16"/>
                <w:szCs w:val="16"/>
                <w:lang w:val="es-MX" w:eastAsia="es-MX"/>
              </w:rPr>
              <w:t xml:space="preserve">                  49 </w:t>
            </w:r>
          </w:p>
        </w:tc>
      </w:tr>
      <w:tr w:rsidR="000D0DB5" w:rsidRPr="000D0DB5" w14:paraId="3458D2F9" w14:textId="77777777" w:rsidTr="001B2BD6">
        <w:trPr>
          <w:trHeight w:val="300"/>
        </w:trPr>
        <w:tc>
          <w:tcPr>
            <w:tcW w:w="712" w:type="dxa"/>
            <w:tcBorders>
              <w:top w:val="nil"/>
              <w:left w:val="single" w:sz="4" w:space="0" w:color="auto"/>
              <w:bottom w:val="single" w:sz="4" w:space="0" w:color="auto"/>
              <w:right w:val="single" w:sz="4" w:space="0" w:color="auto"/>
            </w:tcBorders>
            <w:shd w:val="clear" w:color="auto" w:fill="auto"/>
            <w:noWrap/>
            <w:vAlign w:val="center"/>
            <w:hideMark/>
          </w:tcPr>
          <w:p w14:paraId="5686D675" w14:textId="77777777" w:rsidR="000D0DB5" w:rsidRPr="000D0DB5" w:rsidRDefault="000D0DB5" w:rsidP="001B2BD6">
            <w:pPr>
              <w:jc w:val="center"/>
              <w:rPr>
                <w:rFonts w:ascii="Calibri" w:hAnsi="Calibri" w:cs="Calibri"/>
                <w:color w:val="000000"/>
                <w:sz w:val="16"/>
                <w:szCs w:val="16"/>
                <w:lang w:val="es-MX" w:eastAsia="es-MX"/>
              </w:rPr>
            </w:pPr>
            <w:r w:rsidRPr="000D0DB5">
              <w:rPr>
                <w:rFonts w:ascii="Calibri" w:hAnsi="Calibri" w:cs="Calibri"/>
                <w:color w:val="000000"/>
                <w:sz w:val="16"/>
                <w:szCs w:val="16"/>
                <w:lang w:val="es-MX" w:eastAsia="es-MX"/>
              </w:rPr>
              <w:t>27</w:t>
            </w:r>
          </w:p>
        </w:tc>
        <w:tc>
          <w:tcPr>
            <w:tcW w:w="712" w:type="dxa"/>
            <w:tcBorders>
              <w:top w:val="nil"/>
              <w:left w:val="nil"/>
              <w:bottom w:val="single" w:sz="4" w:space="0" w:color="auto"/>
              <w:right w:val="single" w:sz="4" w:space="0" w:color="auto"/>
            </w:tcBorders>
            <w:shd w:val="clear" w:color="auto" w:fill="auto"/>
            <w:noWrap/>
            <w:vAlign w:val="center"/>
            <w:hideMark/>
          </w:tcPr>
          <w:p w14:paraId="0DDE30D5" w14:textId="77777777" w:rsidR="000D0DB5" w:rsidRPr="000D0DB5" w:rsidRDefault="000D0DB5" w:rsidP="000D0DB5">
            <w:pPr>
              <w:jc w:val="center"/>
              <w:rPr>
                <w:rFonts w:ascii="Calibri" w:hAnsi="Calibri" w:cs="Calibri"/>
                <w:color w:val="000000"/>
                <w:sz w:val="16"/>
                <w:szCs w:val="16"/>
                <w:lang w:val="es-MX" w:eastAsia="es-MX"/>
              </w:rPr>
            </w:pPr>
            <w:r w:rsidRPr="000D0DB5">
              <w:rPr>
                <w:rFonts w:ascii="Calibri" w:hAnsi="Calibri" w:cs="Calibri"/>
                <w:color w:val="000000"/>
                <w:sz w:val="16"/>
                <w:szCs w:val="16"/>
                <w:lang w:val="es-MX" w:eastAsia="es-MX"/>
              </w:rPr>
              <w:t>25101</w:t>
            </w:r>
          </w:p>
        </w:tc>
        <w:tc>
          <w:tcPr>
            <w:tcW w:w="1269" w:type="dxa"/>
            <w:tcBorders>
              <w:top w:val="nil"/>
              <w:left w:val="nil"/>
              <w:bottom w:val="single" w:sz="4" w:space="0" w:color="auto"/>
              <w:right w:val="single" w:sz="4" w:space="0" w:color="auto"/>
            </w:tcBorders>
            <w:shd w:val="clear" w:color="auto" w:fill="auto"/>
            <w:noWrap/>
            <w:vAlign w:val="center"/>
            <w:hideMark/>
          </w:tcPr>
          <w:p w14:paraId="20040531" w14:textId="38490377" w:rsidR="000D0DB5" w:rsidRPr="000D0DB5" w:rsidRDefault="009C48AC" w:rsidP="000D0DB5">
            <w:pPr>
              <w:jc w:val="center"/>
              <w:rPr>
                <w:rFonts w:ascii="Calibri" w:hAnsi="Calibri" w:cs="Calibri"/>
                <w:color w:val="000000"/>
                <w:sz w:val="16"/>
                <w:szCs w:val="16"/>
                <w:lang w:val="es-MX" w:eastAsia="es-MX"/>
              </w:rPr>
            </w:pPr>
            <w:r>
              <w:rPr>
                <w:rFonts w:ascii="Calibri" w:hAnsi="Calibri" w:cs="Calibri"/>
                <w:color w:val="000000"/>
                <w:sz w:val="16"/>
                <w:szCs w:val="16"/>
                <w:lang w:val="es-MX" w:eastAsia="es-MX"/>
              </w:rPr>
              <w:t>0</w:t>
            </w:r>
            <w:r w:rsidR="000D0DB5" w:rsidRPr="000D0DB5">
              <w:rPr>
                <w:rFonts w:ascii="Calibri" w:hAnsi="Calibri" w:cs="Calibri"/>
                <w:color w:val="000000"/>
                <w:sz w:val="16"/>
                <w:szCs w:val="16"/>
                <w:lang w:val="es-MX" w:eastAsia="es-MX"/>
              </w:rPr>
              <w:t>806102182.00</w:t>
            </w:r>
          </w:p>
        </w:tc>
        <w:tc>
          <w:tcPr>
            <w:tcW w:w="5246" w:type="dxa"/>
            <w:tcBorders>
              <w:top w:val="nil"/>
              <w:left w:val="nil"/>
              <w:bottom w:val="single" w:sz="4" w:space="0" w:color="auto"/>
              <w:right w:val="single" w:sz="4" w:space="0" w:color="auto"/>
            </w:tcBorders>
            <w:shd w:val="clear" w:color="auto" w:fill="auto"/>
            <w:noWrap/>
            <w:vAlign w:val="bottom"/>
            <w:hideMark/>
          </w:tcPr>
          <w:p w14:paraId="5547E9EA" w14:textId="77777777" w:rsidR="000D0DB5" w:rsidRPr="000D0DB5" w:rsidRDefault="000D0DB5" w:rsidP="000D0DB5">
            <w:pPr>
              <w:rPr>
                <w:rFonts w:ascii="Calibri" w:hAnsi="Calibri" w:cs="Calibri"/>
                <w:color w:val="000000"/>
                <w:sz w:val="16"/>
                <w:szCs w:val="16"/>
                <w:lang w:val="es-MX" w:eastAsia="es-MX"/>
              </w:rPr>
            </w:pPr>
            <w:r w:rsidRPr="000D0DB5">
              <w:rPr>
                <w:rFonts w:ascii="Calibri" w:hAnsi="Calibri" w:cs="Calibri"/>
                <w:color w:val="000000"/>
                <w:sz w:val="16"/>
                <w:szCs w:val="16"/>
                <w:lang w:val="es-MX" w:eastAsia="es-MX"/>
              </w:rPr>
              <w:t xml:space="preserve">AGAR SALMONELLA SHIGELLA  450 GR.                                                                                                                                                                                                                                                                                                                                                                                                                                                                                                                                                                                                                                                                                                                                                                                                                                                                                                                                                                                                       </w:t>
            </w:r>
          </w:p>
        </w:tc>
        <w:tc>
          <w:tcPr>
            <w:tcW w:w="1134" w:type="dxa"/>
            <w:tcBorders>
              <w:top w:val="nil"/>
              <w:left w:val="nil"/>
              <w:bottom w:val="single" w:sz="4" w:space="0" w:color="auto"/>
              <w:right w:val="single" w:sz="4" w:space="0" w:color="auto"/>
            </w:tcBorders>
            <w:shd w:val="clear" w:color="auto" w:fill="auto"/>
            <w:noWrap/>
            <w:vAlign w:val="center"/>
            <w:hideMark/>
          </w:tcPr>
          <w:p w14:paraId="42E589ED" w14:textId="77777777" w:rsidR="000D0DB5" w:rsidRPr="000D0DB5" w:rsidRDefault="000D0DB5" w:rsidP="000D0DB5">
            <w:pPr>
              <w:jc w:val="center"/>
              <w:rPr>
                <w:rFonts w:ascii="Calibri" w:hAnsi="Calibri" w:cs="Calibri"/>
                <w:color w:val="000000"/>
                <w:sz w:val="16"/>
                <w:szCs w:val="16"/>
                <w:lang w:val="es-MX" w:eastAsia="es-MX"/>
              </w:rPr>
            </w:pPr>
            <w:r w:rsidRPr="000D0DB5">
              <w:rPr>
                <w:rFonts w:ascii="Calibri" w:hAnsi="Calibri" w:cs="Calibri"/>
                <w:color w:val="000000"/>
                <w:sz w:val="16"/>
                <w:szCs w:val="16"/>
                <w:lang w:val="es-MX" w:eastAsia="es-MX"/>
              </w:rPr>
              <w:t>FRASCO</w:t>
            </w:r>
          </w:p>
        </w:tc>
        <w:tc>
          <w:tcPr>
            <w:tcW w:w="1148" w:type="dxa"/>
            <w:tcBorders>
              <w:top w:val="nil"/>
              <w:left w:val="nil"/>
              <w:bottom w:val="single" w:sz="4" w:space="0" w:color="auto"/>
              <w:right w:val="single" w:sz="4" w:space="0" w:color="auto"/>
            </w:tcBorders>
            <w:shd w:val="clear" w:color="auto" w:fill="auto"/>
            <w:noWrap/>
            <w:vAlign w:val="center"/>
            <w:hideMark/>
          </w:tcPr>
          <w:p w14:paraId="7AE933B8" w14:textId="6ED789C7" w:rsidR="000D0DB5" w:rsidRPr="000D0DB5" w:rsidRDefault="000D0DB5" w:rsidP="000D0DB5">
            <w:pPr>
              <w:jc w:val="center"/>
              <w:rPr>
                <w:rFonts w:ascii="Calibri" w:hAnsi="Calibri" w:cs="Calibri"/>
                <w:color w:val="000000"/>
                <w:sz w:val="16"/>
                <w:szCs w:val="16"/>
                <w:lang w:val="es-MX" w:eastAsia="es-MX"/>
              </w:rPr>
            </w:pPr>
            <w:r w:rsidRPr="000D0DB5">
              <w:rPr>
                <w:rFonts w:ascii="Calibri" w:hAnsi="Calibri" w:cs="Calibri"/>
                <w:color w:val="000000"/>
                <w:sz w:val="16"/>
                <w:szCs w:val="16"/>
                <w:lang w:val="es-MX" w:eastAsia="es-MX"/>
              </w:rPr>
              <w:t>C/1</w:t>
            </w:r>
          </w:p>
        </w:tc>
        <w:tc>
          <w:tcPr>
            <w:tcW w:w="978" w:type="dxa"/>
            <w:tcBorders>
              <w:top w:val="nil"/>
              <w:left w:val="nil"/>
              <w:bottom w:val="single" w:sz="4" w:space="0" w:color="auto"/>
              <w:right w:val="single" w:sz="4" w:space="0" w:color="auto"/>
            </w:tcBorders>
            <w:shd w:val="clear" w:color="auto" w:fill="auto"/>
            <w:noWrap/>
            <w:vAlign w:val="center"/>
            <w:hideMark/>
          </w:tcPr>
          <w:p w14:paraId="5F7205E4" w14:textId="059C55A1" w:rsidR="000D0DB5" w:rsidRPr="000D0DB5" w:rsidRDefault="000D0DB5" w:rsidP="000D0DB5">
            <w:pPr>
              <w:jc w:val="right"/>
              <w:rPr>
                <w:rFonts w:ascii="Calibri" w:hAnsi="Calibri" w:cs="Calibri"/>
                <w:color w:val="000000"/>
                <w:sz w:val="16"/>
                <w:szCs w:val="16"/>
                <w:lang w:val="es-MX" w:eastAsia="es-MX"/>
              </w:rPr>
            </w:pPr>
            <w:r w:rsidRPr="000D0DB5">
              <w:rPr>
                <w:rFonts w:ascii="Calibri" w:hAnsi="Calibri" w:cs="Calibri"/>
                <w:color w:val="000000"/>
                <w:sz w:val="16"/>
                <w:szCs w:val="16"/>
                <w:lang w:val="es-MX" w:eastAsia="es-MX"/>
              </w:rPr>
              <w:t xml:space="preserve">                    9 </w:t>
            </w:r>
          </w:p>
        </w:tc>
      </w:tr>
      <w:tr w:rsidR="000D0DB5" w:rsidRPr="000D0DB5" w14:paraId="61E06C85" w14:textId="77777777" w:rsidTr="001B2BD6">
        <w:trPr>
          <w:trHeight w:val="300"/>
        </w:trPr>
        <w:tc>
          <w:tcPr>
            <w:tcW w:w="712" w:type="dxa"/>
            <w:tcBorders>
              <w:top w:val="nil"/>
              <w:left w:val="single" w:sz="4" w:space="0" w:color="auto"/>
              <w:bottom w:val="single" w:sz="4" w:space="0" w:color="auto"/>
              <w:right w:val="single" w:sz="4" w:space="0" w:color="auto"/>
            </w:tcBorders>
            <w:shd w:val="clear" w:color="auto" w:fill="auto"/>
            <w:noWrap/>
            <w:vAlign w:val="center"/>
            <w:hideMark/>
          </w:tcPr>
          <w:p w14:paraId="4EA25773" w14:textId="77777777" w:rsidR="000D0DB5" w:rsidRPr="000D0DB5" w:rsidRDefault="000D0DB5" w:rsidP="001B2BD6">
            <w:pPr>
              <w:jc w:val="center"/>
              <w:rPr>
                <w:rFonts w:ascii="Calibri" w:hAnsi="Calibri" w:cs="Calibri"/>
                <w:color w:val="000000"/>
                <w:sz w:val="16"/>
                <w:szCs w:val="16"/>
                <w:lang w:val="es-MX" w:eastAsia="es-MX"/>
              </w:rPr>
            </w:pPr>
            <w:r w:rsidRPr="000D0DB5">
              <w:rPr>
                <w:rFonts w:ascii="Calibri" w:hAnsi="Calibri" w:cs="Calibri"/>
                <w:color w:val="000000"/>
                <w:sz w:val="16"/>
                <w:szCs w:val="16"/>
                <w:lang w:val="es-MX" w:eastAsia="es-MX"/>
              </w:rPr>
              <w:t>28</w:t>
            </w:r>
          </w:p>
        </w:tc>
        <w:tc>
          <w:tcPr>
            <w:tcW w:w="712" w:type="dxa"/>
            <w:tcBorders>
              <w:top w:val="nil"/>
              <w:left w:val="nil"/>
              <w:bottom w:val="single" w:sz="4" w:space="0" w:color="auto"/>
              <w:right w:val="single" w:sz="4" w:space="0" w:color="auto"/>
            </w:tcBorders>
            <w:shd w:val="clear" w:color="auto" w:fill="auto"/>
            <w:noWrap/>
            <w:vAlign w:val="center"/>
            <w:hideMark/>
          </w:tcPr>
          <w:p w14:paraId="4501AB12" w14:textId="77777777" w:rsidR="000D0DB5" w:rsidRPr="000D0DB5" w:rsidRDefault="000D0DB5" w:rsidP="000D0DB5">
            <w:pPr>
              <w:jc w:val="center"/>
              <w:rPr>
                <w:rFonts w:ascii="Calibri" w:hAnsi="Calibri" w:cs="Calibri"/>
                <w:color w:val="000000"/>
                <w:sz w:val="16"/>
                <w:szCs w:val="16"/>
                <w:lang w:val="es-MX" w:eastAsia="es-MX"/>
              </w:rPr>
            </w:pPr>
            <w:r w:rsidRPr="000D0DB5">
              <w:rPr>
                <w:rFonts w:ascii="Calibri" w:hAnsi="Calibri" w:cs="Calibri"/>
                <w:color w:val="000000"/>
                <w:sz w:val="16"/>
                <w:szCs w:val="16"/>
                <w:lang w:val="es-MX" w:eastAsia="es-MX"/>
              </w:rPr>
              <w:t>25901</w:t>
            </w:r>
          </w:p>
        </w:tc>
        <w:tc>
          <w:tcPr>
            <w:tcW w:w="1269" w:type="dxa"/>
            <w:tcBorders>
              <w:top w:val="nil"/>
              <w:left w:val="nil"/>
              <w:bottom w:val="single" w:sz="4" w:space="0" w:color="auto"/>
              <w:right w:val="single" w:sz="4" w:space="0" w:color="auto"/>
            </w:tcBorders>
            <w:shd w:val="clear" w:color="auto" w:fill="auto"/>
            <w:noWrap/>
            <w:vAlign w:val="center"/>
            <w:hideMark/>
          </w:tcPr>
          <w:p w14:paraId="6C0CB8A3" w14:textId="6416C9AA" w:rsidR="000D0DB5" w:rsidRPr="000D0DB5" w:rsidRDefault="009C48AC" w:rsidP="000D0DB5">
            <w:pPr>
              <w:jc w:val="center"/>
              <w:rPr>
                <w:rFonts w:ascii="Calibri" w:hAnsi="Calibri" w:cs="Calibri"/>
                <w:color w:val="000000"/>
                <w:sz w:val="16"/>
                <w:szCs w:val="16"/>
                <w:lang w:val="es-MX" w:eastAsia="es-MX"/>
              </w:rPr>
            </w:pPr>
            <w:r>
              <w:rPr>
                <w:rFonts w:ascii="Calibri" w:hAnsi="Calibri" w:cs="Calibri"/>
                <w:color w:val="000000"/>
                <w:sz w:val="16"/>
                <w:szCs w:val="16"/>
                <w:lang w:val="es-MX" w:eastAsia="es-MX"/>
              </w:rPr>
              <w:t>0</w:t>
            </w:r>
            <w:r w:rsidR="000D0DB5" w:rsidRPr="000D0DB5">
              <w:rPr>
                <w:rFonts w:ascii="Calibri" w:hAnsi="Calibri" w:cs="Calibri"/>
                <w:color w:val="000000"/>
                <w:sz w:val="16"/>
                <w:szCs w:val="16"/>
                <w:lang w:val="es-MX" w:eastAsia="es-MX"/>
              </w:rPr>
              <w:t>806102398.01</w:t>
            </w:r>
          </w:p>
        </w:tc>
        <w:tc>
          <w:tcPr>
            <w:tcW w:w="5246" w:type="dxa"/>
            <w:tcBorders>
              <w:top w:val="nil"/>
              <w:left w:val="nil"/>
              <w:bottom w:val="single" w:sz="4" w:space="0" w:color="auto"/>
              <w:right w:val="single" w:sz="4" w:space="0" w:color="auto"/>
            </w:tcBorders>
            <w:shd w:val="clear" w:color="auto" w:fill="auto"/>
            <w:noWrap/>
            <w:vAlign w:val="bottom"/>
            <w:hideMark/>
          </w:tcPr>
          <w:p w14:paraId="3F144305" w14:textId="77777777" w:rsidR="000D0DB5" w:rsidRPr="000D0DB5" w:rsidRDefault="000D0DB5" w:rsidP="000D0DB5">
            <w:pPr>
              <w:rPr>
                <w:rFonts w:ascii="Calibri" w:hAnsi="Calibri" w:cs="Calibri"/>
                <w:color w:val="000000"/>
                <w:sz w:val="16"/>
                <w:szCs w:val="16"/>
                <w:lang w:val="es-MX" w:eastAsia="es-MX"/>
              </w:rPr>
            </w:pPr>
            <w:r w:rsidRPr="000D0DB5">
              <w:rPr>
                <w:rFonts w:ascii="Calibri" w:hAnsi="Calibri" w:cs="Calibri"/>
                <w:color w:val="000000"/>
                <w:sz w:val="16"/>
                <w:szCs w:val="16"/>
                <w:lang w:val="es-MX" w:eastAsia="es-MX"/>
              </w:rPr>
              <w:t>MEDIO DE TRANSPORTE CARY Y BLAIR. TUBOS PREPARADOS CON HISOPO.</w:t>
            </w:r>
          </w:p>
        </w:tc>
        <w:tc>
          <w:tcPr>
            <w:tcW w:w="1134" w:type="dxa"/>
            <w:tcBorders>
              <w:top w:val="nil"/>
              <w:left w:val="nil"/>
              <w:bottom w:val="single" w:sz="4" w:space="0" w:color="auto"/>
              <w:right w:val="single" w:sz="4" w:space="0" w:color="auto"/>
            </w:tcBorders>
            <w:shd w:val="clear" w:color="auto" w:fill="auto"/>
            <w:noWrap/>
            <w:vAlign w:val="center"/>
            <w:hideMark/>
          </w:tcPr>
          <w:p w14:paraId="075BEFC3" w14:textId="77777777" w:rsidR="000D0DB5" w:rsidRPr="000D0DB5" w:rsidRDefault="000D0DB5" w:rsidP="000D0DB5">
            <w:pPr>
              <w:jc w:val="center"/>
              <w:rPr>
                <w:rFonts w:ascii="Calibri" w:hAnsi="Calibri" w:cs="Calibri"/>
                <w:color w:val="000000"/>
                <w:sz w:val="16"/>
                <w:szCs w:val="16"/>
                <w:lang w:val="es-MX" w:eastAsia="es-MX"/>
              </w:rPr>
            </w:pPr>
            <w:r w:rsidRPr="000D0DB5">
              <w:rPr>
                <w:rFonts w:ascii="Calibri" w:hAnsi="Calibri" w:cs="Calibri"/>
                <w:color w:val="000000"/>
                <w:sz w:val="16"/>
                <w:szCs w:val="16"/>
                <w:lang w:val="es-MX" w:eastAsia="es-MX"/>
              </w:rPr>
              <w:t>PIEZA</w:t>
            </w:r>
          </w:p>
        </w:tc>
        <w:tc>
          <w:tcPr>
            <w:tcW w:w="1148" w:type="dxa"/>
            <w:tcBorders>
              <w:top w:val="nil"/>
              <w:left w:val="nil"/>
              <w:bottom w:val="single" w:sz="4" w:space="0" w:color="auto"/>
              <w:right w:val="single" w:sz="4" w:space="0" w:color="auto"/>
            </w:tcBorders>
            <w:shd w:val="clear" w:color="auto" w:fill="auto"/>
            <w:noWrap/>
            <w:vAlign w:val="center"/>
            <w:hideMark/>
          </w:tcPr>
          <w:p w14:paraId="6D09B041" w14:textId="77777777" w:rsidR="000D0DB5" w:rsidRPr="000D0DB5" w:rsidRDefault="000D0DB5" w:rsidP="000D0DB5">
            <w:pPr>
              <w:jc w:val="center"/>
              <w:rPr>
                <w:rFonts w:ascii="Calibri" w:hAnsi="Calibri" w:cs="Calibri"/>
                <w:color w:val="000000"/>
                <w:sz w:val="16"/>
                <w:szCs w:val="16"/>
                <w:lang w:val="es-MX" w:eastAsia="es-MX"/>
              </w:rPr>
            </w:pPr>
            <w:r w:rsidRPr="000D0DB5">
              <w:rPr>
                <w:rFonts w:ascii="Calibri" w:hAnsi="Calibri" w:cs="Calibri"/>
                <w:color w:val="000000"/>
                <w:sz w:val="16"/>
                <w:szCs w:val="16"/>
                <w:lang w:val="es-MX" w:eastAsia="es-MX"/>
              </w:rPr>
              <w:t>C/1</w:t>
            </w:r>
          </w:p>
        </w:tc>
        <w:tc>
          <w:tcPr>
            <w:tcW w:w="978" w:type="dxa"/>
            <w:tcBorders>
              <w:top w:val="nil"/>
              <w:left w:val="nil"/>
              <w:bottom w:val="single" w:sz="4" w:space="0" w:color="auto"/>
              <w:right w:val="single" w:sz="4" w:space="0" w:color="auto"/>
            </w:tcBorders>
            <w:shd w:val="clear" w:color="auto" w:fill="auto"/>
            <w:noWrap/>
            <w:vAlign w:val="center"/>
            <w:hideMark/>
          </w:tcPr>
          <w:p w14:paraId="27BB9218" w14:textId="77777777" w:rsidR="000D0DB5" w:rsidRPr="000D0DB5" w:rsidRDefault="000D0DB5" w:rsidP="000D0DB5">
            <w:pPr>
              <w:jc w:val="right"/>
              <w:rPr>
                <w:rFonts w:ascii="Calibri" w:hAnsi="Calibri" w:cs="Calibri"/>
                <w:color w:val="000000"/>
                <w:sz w:val="16"/>
                <w:szCs w:val="16"/>
                <w:lang w:val="es-MX" w:eastAsia="es-MX"/>
              </w:rPr>
            </w:pPr>
            <w:r w:rsidRPr="000D0DB5">
              <w:rPr>
                <w:rFonts w:ascii="Calibri" w:hAnsi="Calibri" w:cs="Calibri"/>
                <w:color w:val="000000"/>
                <w:sz w:val="16"/>
                <w:szCs w:val="16"/>
                <w:lang w:val="es-MX" w:eastAsia="es-MX"/>
              </w:rPr>
              <w:t xml:space="preserve">          11,700 </w:t>
            </w:r>
          </w:p>
        </w:tc>
      </w:tr>
      <w:tr w:rsidR="000D0DB5" w:rsidRPr="000D0DB5" w14:paraId="7567C3E5" w14:textId="77777777" w:rsidTr="001B2BD6">
        <w:trPr>
          <w:trHeight w:val="300"/>
        </w:trPr>
        <w:tc>
          <w:tcPr>
            <w:tcW w:w="712" w:type="dxa"/>
            <w:tcBorders>
              <w:top w:val="nil"/>
              <w:left w:val="single" w:sz="4" w:space="0" w:color="auto"/>
              <w:bottom w:val="single" w:sz="4" w:space="0" w:color="auto"/>
              <w:right w:val="single" w:sz="4" w:space="0" w:color="auto"/>
            </w:tcBorders>
            <w:shd w:val="clear" w:color="auto" w:fill="auto"/>
            <w:noWrap/>
            <w:vAlign w:val="center"/>
            <w:hideMark/>
          </w:tcPr>
          <w:p w14:paraId="79B0274B" w14:textId="77777777" w:rsidR="000D0DB5" w:rsidRPr="000D0DB5" w:rsidRDefault="000D0DB5" w:rsidP="001B2BD6">
            <w:pPr>
              <w:jc w:val="center"/>
              <w:rPr>
                <w:rFonts w:ascii="Calibri" w:hAnsi="Calibri" w:cs="Calibri"/>
                <w:color w:val="000000"/>
                <w:sz w:val="16"/>
                <w:szCs w:val="16"/>
                <w:lang w:val="es-MX" w:eastAsia="es-MX"/>
              </w:rPr>
            </w:pPr>
            <w:r w:rsidRPr="000D0DB5">
              <w:rPr>
                <w:rFonts w:ascii="Calibri" w:hAnsi="Calibri" w:cs="Calibri"/>
                <w:color w:val="000000"/>
                <w:sz w:val="16"/>
                <w:szCs w:val="16"/>
                <w:lang w:val="es-MX" w:eastAsia="es-MX"/>
              </w:rPr>
              <w:t>29</w:t>
            </w:r>
          </w:p>
        </w:tc>
        <w:tc>
          <w:tcPr>
            <w:tcW w:w="712" w:type="dxa"/>
            <w:tcBorders>
              <w:top w:val="nil"/>
              <w:left w:val="nil"/>
              <w:bottom w:val="single" w:sz="4" w:space="0" w:color="auto"/>
              <w:right w:val="single" w:sz="4" w:space="0" w:color="auto"/>
            </w:tcBorders>
            <w:shd w:val="clear" w:color="auto" w:fill="auto"/>
            <w:noWrap/>
            <w:vAlign w:val="center"/>
            <w:hideMark/>
          </w:tcPr>
          <w:p w14:paraId="75E0678C" w14:textId="77777777" w:rsidR="000D0DB5" w:rsidRPr="000D0DB5" w:rsidRDefault="000D0DB5" w:rsidP="000D0DB5">
            <w:pPr>
              <w:jc w:val="center"/>
              <w:rPr>
                <w:rFonts w:ascii="Calibri" w:hAnsi="Calibri" w:cs="Calibri"/>
                <w:color w:val="000000"/>
                <w:sz w:val="16"/>
                <w:szCs w:val="16"/>
                <w:lang w:val="es-MX" w:eastAsia="es-MX"/>
              </w:rPr>
            </w:pPr>
            <w:r w:rsidRPr="000D0DB5">
              <w:rPr>
                <w:rFonts w:ascii="Calibri" w:hAnsi="Calibri" w:cs="Calibri"/>
                <w:color w:val="000000"/>
                <w:sz w:val="16"/>
                <w:szCs w:val="16"/>
                <w:lang w:val="es-MX" w:eastAsia="es-MX"/>
              </w:rPr>
              <w:t>25101</w:t>
            </w:r>
          </w:p>
        </w:tc>
        <w:tc>
          <w:tcPr>
            <w:tcW w:w="1269" w:type="dxa"/>
            <w:tcBorders>
              <w:top w:val="nil"/>
              <w:left w:val="nil"/>
              <w:bottom w:val="single" w:sz="4" w:space="0" w:color="auto"/>
              <w:right w:val="single" w:sz="4" w:space="0" w:color="auto"/>
            </w:tcBorders>
            <w:shd w:val="clear" w:color="auto" w:fill="auto"/>
            <w:noWrap/>
            <w:vAlign w:val="center"/>
            <w:hideMark/>
          </w:tcPr>
          <w:p w14:paraId="3CF15714" w14:textId="59436C01" w:rsidR="000D0DB5" w:rsidRPr="000D0DB5" w:rsidRDefault="009C48AC" w:rsidP="000D0DB5">
            <w:pPr>
              <w:jc w:val="center"/>
              <w:rPr>
                <w:rFonts w:ascii="Calibri" w:hAnsi="Calibri" w:cs="Calibri"/>
                <w:color w:val="000000"/>
                <w:sz w:val="16"/>
                <w:szCs w:val="16"/>
                <w:lang w:val="es-MX" w:eastAsia="es-MX"/>
              </w:rPr>
            </w:pPr>
            <w:r>
              <w:rPr>
                <w:rFonts w:ascii="Calibri" w:hAnsi="Calibri" w:cs="Calibri"/>
                <w:color w:val="000000"/>
                <w:sz w:val="16"/>
                <w:szCs w:val="16"/>
                <w:lang w:val="es-MX" w:eastAsia="es-MX"/>
              </w:rPr>
              <w:t>0</w:t>
            </w:r>
            <w:r w:rsidR="000D0DB5" w:rsidRPr="000D0DB5">
              <w:rPr>
                <w:rFonts w:ascii="Calibri" w:hAnsi="Calibri" w:cs="Calibri"/>
                <w:color w:val="000000"/>
                <w:sz w:val="16"/>
                <w:szCs w:val="16"/>
                <w:lang w:val="es-MX" w:eastAsia="es-MX"/>
              </w:rPr>
              <w:t>806102588.00</w:t>
            </w:r>
          </w:p>
        </w:tc>
        <w:tc>
          <w:tcPr>
            <w:tcW w:w="5246" w:type="dxa"/>
            <w:tcBorders>
              <w:top w:val="nil"/>
              <w:left w:val="nil"/>
              <w:bottom w:val="single" w:sz="4" w:space="0" w:color="auto"/>
              <w:right w:val="single" w:sz="4" w:space="0" w:color="auto"/>
            </w:tcBorders>
            <w:shd w:val="clear" w:color="auto" w:fill="auto"/>
            <w:noWrap/>
            <w:vAlign w:val="bottom"/>
            <w:hideMark/>
          </w:tcPr>
          <w:p w14:paraId="11A65F6D" w14:textId="77777777" w:rsidR="000D0DB5" w:rsidRPr="000D0DB5" w:rsidRDefault="000D0DB5" w:rsidP="000D0DB5">
            <w:pPr>
              <w:rPr>
                <w:rFonts w:ascii="Calibri" w:hAnsi="Calibri" w:cs="Calibri"/>
                <w:color w:val="000000"/>
                <w:sz w:val="16"/>
                <w:szCs w:val="16"/>
                <w:lang w:val="es-MX" w:eastAsia="es-MX"/>
              </w:rPr>
            </w:pPr>
            <w:r w:rsidRPr="000D0DB5">
              <w:rPr>
                <w:rFonts w:ascii="Calibri" w:hAnsi="Calibri" w:cs="Calibri"/>
                <w:color w:val="000000"/>
                <w:sz w:val="16"/>
                <w:szCs w:val="16"/>
                <w:lang w:val="es-MX" w:eastAsia="es-MX"/>
              </w:rPr>
              <w:t xml:space="preserve">AGAR PAPA DEXTROSA 450 GR.                                                                                                                                                                                                                                                                                                                                                                                                                                                                                                                                                                                                                                                                                                                                                                                                                                                                                                                                                                                                              </w:t>
            </w:r>
          </w:p>
        </w:tc>
        <w:tc>
          <w:tcPr>
            <w:tcW w:w="1134" w:type="dxa"/>
            <w:tcBorders>
              <w:top w:val="nil"/>
              <w:left w:val="nil"/>
              <w:bottom w:val="single" w:sz="4" w:space="0" w:color="auto"/>
              <w:right w:val="single" w:sz="4" w:space="0" w:color="auto"/>
            </w:tcBorders>
            <w:shd w:val="clear" w:color="auto" w:fill="auto"/>
            <w:noWrap/>
            <w:vAlign w:val="center"/>
            <w:hideMark/>
          </w:tcPr>
          <w:p w14:paraId="36A7A52D" w14:textId="77777777" w:rsidR="000D0DB5" w:rsidRPr="000D0DB5" w:rsidRDefault="000D0DB5" w:rsidP="000D0DB5">
            <w:pPr>
              <w:jc w:val="center"/>
              <w:rPr>
                <w:rFonts w:ascii="Calibri" w:hAnsi="Calibri" w:cs="Calibri"/>
                <w:color w:val="000000"/>
                <w:sz w:val="16"/>
                <w:szCs w:val="16"/>
                <w:lang w:val="es-MX" w:eastAsia="es-MX"/>
              </w:rPr>
            </w:pPr>
            <w:r w:rsidRPr="000D0DB5">
              <w:rPr>
                <w:rFonts w:ascii="Calibri" w:hAnsi="Calibri" w:cs="Calibri"/>
                <w:color w:val="000000"/>
                <w:sz w:val="16"/>
                <w:szCs w:val="16"/>
                <w:lang w:val="es-MX" w:eastAsia="es-MX"/>
              </w:rPr>
              <w:t>FRASCO</w:t>
            </w:r>
          </w:p>
        </w:tc>
        <w:tc>
          <w:tcPr>
            <w:tcW w:w="1148" w:type="dxa"/>
            <w:tcBorders>
              <w:top w:val="nil"/>
              <w:left w:val="nil"/>
              <w:bottom w:val="single" w:sz="4" w:space="0" w:color="auto"/>
              <w:right w:val="single" w:sz="4" w:space="0" w:color="auto"/>
            </w:tcBorders>
            <w:shd w:val="clear" w:color="auto" w:fill="auto"/>
            <w:noWrap/>
            <w:vAlign w:val="center"/>
            <w:hideMark/>
          </w:tcPr>
          <w:p w14:paraId="58787B40" w14:textId="5DCD8F40" w:rsidR="000D0DB5" w:rsidRPr="000D0DB5" w:rsidRDefault="000D0DB5" w:rsidP="000D0DB5">
            <w:pPr>
              <w:jc w:val="center"/>
              <w:rPr>
                <w:rFonts w:ascii="Calibri" w:hAnsi="Calibri" w:cs="Calibri"/>
                <w:color w:val="000000"/>
                <w:sz w:val="16"/>
                <w:szCs w:val="16"/>
                <w:lang w:val="es-MX" w:eastAsia="es-MX"/>
              </w:rPr>
            </w:pPr>
            <w:r w:rsidRPr="000D0DB5">
              <w:rPr>
                <w:rFonts w:ascii="Calibri" w:hAnsi="Calibri" w:cs="Calibri"/>
                <w:color w:val="000000"/>
                <w:sz w:val="16"/>
                <w:szCs w:val="16"/>
                <w:lang w:val="es-MX" w:eastAsia="es-MX"/>
              </w:rPr>
              <w:t>C/1</w:t>
            </w:r>
          </w:p>
        </w:tc>
        <w:tc>
          <w:tcPr>
            <w:tcW w:w="978" w:type="dxa"/>
            <w:tcBorders>
              <w:top w:val="nil"/>
              <w:left w:val="nil"/>
              <w:bottom w:val="single" w:sz="4" w:space="0" w:color="auto"/>
              <w:right w:val="single" w:sz="4" w:space="0" w:color="auto"/>
            </w:tcBorders>
            <w:shd w:val="clear" w:color="auto" w:fill="auto"/>
            <w:noWrap/>
            <w:vAlign w:val="center"/>
            <w:hideMark/>
          </w:tcPr>
          <w:p w14:paraId="211D202B" w14:textId="598DB1F7" w:rsidR="000D0DB5" w:rsidRPr="000D0DB5" w:rsidRDefault="000D0DB5" w:rsidP="000D0DB5">
            <w:pPr>
              <w:jc w:val="right"/>
              <w:rPr>
                <w:rFonts w:ascii="Calibri" w:hAnsi="Calibri" w:cs="Calibri"/>
                <w:color w:val="000000"/>
                <w:sz w:val="16"/>
                <w:szCs w:val="16"/>
                <w:lang w:val="es-MX" w:eastAsia="es-MX"/>
              </w:rPr>
            </w:pPr>
            <w:r w:rsidRPr="000D0DB5">
              <w:rPr>
                <w:rFonts w:ascii="Calibri" w:hAnsi="Calibri" w:cs="Calibri"/>
                <w:color w:val="000000"/>
                <w:sz w:val="16"/>
                <w:szCs w:val="16"/>
                <w:lang w:val="es-MX" w:eastAsia="es-MX"/>
              </w:rPr>
              <w:t xml:space="preserve">                  19 </w:t>
            </w:r>
          </w:p>
        </w:tc>
      </w:tr>
      <w:tr w:rsidR="000D0DB5" w:rsidRPr="000D0DB5" w14:paraId="4FA6F4B1" w14:textId="77777777" w:rsidTr="001B2BD6">
        <w:trPr>
          <w:trHeight w:val="300"/>
        </w:trPr>
        <w:tc>
          <w:tcPr>
            <w:tcW w:w="712" w:type="dxa"/>
            <w:tcBorders>
              <w:top w:val="nil"/>
              <w:left w:val="single" w:sz="4" w:space="0" w:color="auto"/>
              <w:bottom w:val="single" w:sz="4" w:space="0" w:color="auto"/>
              <w:right w:val="single" w:sz="4" w:space="0" w:color="auto"/>
            </w:tcBorders>
            <w:shd w:val="clear" w:color="auto" w:fill="auto"/>
            <w:noWrap/>
            <w:vAlign w:val="center"/>
            <w:hideMark/>
          </w:tcPr>
          <w:p w14:paraId="28D323D3" w14:textId="77777777" w:rsidR="000D0DB5" w:rsidRPr="000D0DB5" w:rsidRDefault="000D0DB5" w:rsidP="001B2BD6">
            <w:pPr>
              <w:jc w:val="center"/>
              <w:rPr>
                <w:rFonts w:ascii="Calibri" w:hAnsi="Calibri" w:cs="Calibri"/>
                <w:color w:val="000000"/>
                <w:sz w:val="16"/>
                <w:szCs w:val="16"/>
                <w:lang w:val="es-MX" w:eastAsia="es-MX"/>
              </w:rPr>
            </w:pPr>
            <w:r w:rsidRPr="000D0DB5">
              <w:rPr>
                <w:rFonts w:ascii="Calibri" w:hAnsi="Calibri" w:cs="Calibri"/>
                <w:color w:val="000000"/>
                <w:sz w:val="16"/>
                <w:szCs w:val="16"/>
                <w:lang w:val="es-MX" w:eastAsia="es-MX"/>
              </w:rPr>
              <w:t>30</w:t>
            </w:r>
          </w:p>
        </w:tc>
        <w:tc>
          <w:tcPr>
            <w:tcW w:w="712" w:type="dxa"/>
            <w:tcBorders>
              <w:top w:val="nil"/>
              <w:left w:val="nil"/>
              <w:bottom w:val="single" w:sz="4" w:space="0" w:color="auto"/>
              <w:right w:val="single" w:sz="4" w:space="0" w:color="auto"/>
            </w:tcBorders>
            <w:shd w:val="clear" w:color="auto" w:fill="auto"/>
            <w:noWrap/>
            <w:vAlign w:val="center"/>
            <w:hideMark/>
          </w:tcPr>
          <w:p w14:paraId="47122467" w14:textId="77777777" w:rsidR="000D0DB5" w:rsidRPr="000D0DB5" w:rsidRDefault="000D0DB5" w:rsidP="000D0DB5">
            <w:pPr>
              <w:jc w:val="center"/>
              <w:rPr>
                <w:rFonts w:ascii="Calibri" w:hAnsi="Calibri" w:cs="Calibri"/>
                <w:color w:val="000000"/>
                <w:sz w:val="16"/>
                <w:szCs w:val="16"/>
                <w:lang w:val="es-MX" w:eastAsia="es-MX"/>
              </w:rPr>
            </w:pPr>
            <w:r w:rsidRPr="000D0DB5">
              <w:rPr>
                <w:rFonts w:ascii="Calibri" w:hAnsi="Calibri" w:cs="Calibri"/>
                <w:color w:val="000000"/>
                <w:sz w:val="16"/>
                <w:szCs w:val="16"/>
                <w:lang w:val="es-MX" w:eastAsia="es-MX"/>
              </w:rPr>
              <w:t>25501</w:t>
            </w:r>
          </w:p>
        </w:tc>
        <w:tc>
          <w:tcPr>
            <w:tcW w:w="1269" w:type="dxa"/>
            <w:tcBorders>
              <w:top w:val="nil"/>
              <w:left w:val="nil"/>
              <w:bottom w:val="single" w:sz="4" w:space="0" w:color="auto"/>
              <w:right w:val="single" w:sz="4" w:space="0" w:color="auto"/>
            </w:tcBorders>
            <w:shd w:val="clear" w:color="auto" w:fill="auto"/>
            <w:noWrap/>
            <w:vAlign w:val="center"/>
            <w:hideMark/>
          </w:tcPr>
          <w:p w14:paraId="1E0B5997" w14:textId="0A9335C3" w:rsidR="000D0DB5" w:rsidRPr="000D0DB5" w:rsidRDefault="009C48AC" w:rsidP="000D0DB5">
            <w:pPr>
              <w:jc w:val="center"/>
              <w:rPr>
                <w:rFonts w:ascii="Calibri" w:hAnsi="Calibri" w:cs="Calibri"/>
                <w:color w:val="000000"/>
                <w:sz w:val="16"/>
                <w:szCs w:val="16"/>
                <w:lang w:val="es-MX" w:eastAsia="es-MX"/>
              </w:rPr>
            </w:pPr>
            <w:r>
              <w:rPr>
                <w:rFonts w:ascii="Calibri" w:hAnsi="Calibri" w:cs="Calibri"/>
                <w:color w:val="000000"/>
                <w:sz w:val="16"/>
                <w:szCs w:val="16"/>
                <w:lang w:val="es-MX" w:eastAsia="es-MX"/>
              </w:rPr>
              <w:t>0</w:t>
            </w:r>
            <w:r w:rsidR="000D0DB5" w:rsidRPr="000D0DB5">
              <w:rPr>
                <w:rFonts w:ascii="Calibri" w:hAnsi="Calibri" w:cs="Calibri"/>
                <w:color w:val="000000"/>
                <w:sz w:val="16"/>
                <w:szCs w:val="16"/>
                <w:lang w:val="es-MX" w:eastAsia="es-MX"/>
              </w:rPr>
              <w:t>806810289.00</w:t>
            </w:r>
          </w:p>
        </w:tc>
        <w:tc>
          <w:tcPr>
            <w:tcW w:w="5246" w:type="dxa"/>
            <w:tcBorders>
              <w:top w:val="nil"/>
              <w:left w:val="nil"/>
              <w:bottom w:val="single" w:sz="4" w:space="0" w:color="auto"/>
              <w:right w:val="single" w:sz="4" w:space="0" w:color="auto"/>
            </w:tcBorders>
            <w:shd w:val="clear" w:color="auto" w:fill="auto"/>
            <w:noWrap/>
            <w:vAlign w:val="bottom"/>
            <w:hideMark/>
          </w:tcPr>
          <w:p w14:paraId="3478A4FD" w14:textId="77777777" w:rsidR="000D0DB5" w:rsidRPr="000D0DB5" w:rsidRDefault="000D0DB5" w:rsidP="000D0DB5">
            <w:pPr>
              <w:rPr>
                <w:rFonts w:ascii="Calibri" w:hAnsi="Calibri" w:cs="Calibri"/>
                <w:color w:val="000000"/>
                <w:sz w:val="16"/>
                <w:szCs w:val="16"/>
                <w:lang w:val="es-MX" w:eastAsia="es-MX"/>
              </w:rPr>
            </w:pPr>
            <w:r w:rsidRPr="000D0DB5">
              <w:rPr>
                <w:rFonts w:ascii="Calibri" w:hAnsi="Calibri" w:cs="Calibri"/>
                <w:color w:val="000000"/>
                <w:sz w:val="16"/>
                <w:szCs w:val="16"/>
                <w:lang w:val="es-MX" w:eastAsia="es-MX"/>
              </w:rPr>
              <w:t>PAPEL FILTRO N0  40 ,  DISCO DE 110 MM DIAMETRO</w:t>
            </w:r>
          </w:p>
        </w:tc>
        <w:tc>
          <w:tcPr>
            <w:tcW w:w="1134" w:type="dxa"/>
            <w:tcBorders>
              <w:top w:val="nil"/>
              <w:left w:val="nil"/>
              <w:bottom w:val="single" w:sz="4" w:space="0" w:color="auto"/>
              <w:right w:val="single" w:sz="4" w:space="0" w:color="auto"/>
            </w:tcBorders>
            <w:shd w:val="clear" w:color="auto" w:fill="auto"/>
            <w:noWrap/>
            <w:vAlign w:val="center"/>
            <w:hideMark/>
          </w:tcPr>
          <w:p w14:paraId="135E3B0E" w14:textId="77777777" w:rsidR="000D0DB5" w:rsidRPr="000D0DB5" w:rsidRDefault="000D0DB5" w:rsidP="000D0DB5">
            <w:pPr>
              <w:jc w:val="center"/>
              <w:rPr>
                <w:rFonts w:ascii="Calibri" w:hAnsi="Calibri" w:cs="Calibri"/>
                <w:color w:val="000000"/>
                <w:sz w:val="16"/>
                <w:szCs w:val="16"/>
                <w:lang w:val="es-MX" w:eastAsia="es-MX"/>
              </w:rPr>
            </w:pPr>
            <w:r w:rsidRPr="000D0DB5">
              <w:rPr>
                <w:rFonts w:ascii="Calibri" w:hAnsi="Calibri" w:cs="Calibri"/>
                <w:color w:val="000000"/>
                <w:sz w:val="16"/>
                <w:szCs w:val="16"/>
                <w:lang w:val="es-MX" w:eastAsia="es-MX"/>
              </w:rPr>
              <w:t>CAJA</w:t>
            </w:r>
          </w:p>
        </w:tc>
        <w:tc>
          <w:tcPr>
            <w:tcW w:w="1148" w:type="dxa"/>
            <w:tcBorders>
              <w:top w:val="nil"/>
              <w:left w:val="nil"/>
              <w:bottom w:val="single" w:sz="4" w:space="0" w:color="auto"/>
              <w:right w:val="single" w:sz="4" w:space="0" w:color="auto"/>
            </w:tcBorders>
            <w:shd w:val="clear" w:color="auto" w:fill="auto"/>
            <w:noWrap/>
            <w:vAlign w:val="center"/>
            <w:hideMark/>
          </w:tcPr>
          <w:p w14:paraId="210C43F5" w14:textId="77777777" w:rsidR="000D0DB5" w:rsidRPr="000D0DB5" w:rsidRDefault="000D0DB5" w:rsidP="000D0DB5">
            <w:pPr>
              <w:jc w:val="center"/>
              <w:rPr>
                <w:rFonts w:ascii="Calibri" w:hAnsi="Calibri" w:cs="Calibri"/>
                <w:color w:val="000000"/>
                <w:sz w:val="16"/>
                <w:szCs w:val="16"/>
                <w:lang w:val="es-MX" w:eastAsia="es-MX"/>
              </w:rPr>
            </w:pPr>
            <w:r w:rsidRPr="000D0DB5">
              <w:rPr>
                <w:rFonts w:ascii="Calibri" w:hAnsi="Calibri" w:cs="Calibri"/>
                <w:color w:val="000000"/>
                <w:sz w:val="16"/>
                <w:szCs w:val="16"/>
                <w:lang w:val="es-MX" w:eastAsia="es-MX"/>
              </w:rPr>
              <w:t>C/100</w:t>
            </w:r>
          </w:p>
        </w:tc>
        <w:tc>
          <w:tcPr>
            <w:tcW w:w="978" w:type="dxa"/>
            <w:tcBorders>
              <w:top w:val="nil"/>
              <w:left w:val="nil"/>
              <w:bottom w:val="single" w:sz="4" w:space="0" w:color="auto"/>
              <w:right w:val="single" w:sz="4" w:space="0" w:color="auto"/>
            </w:tcBorders>
            <w:shd w:val="clear" w:color="auto" w:fill="auto"/>
            <w:noWrap/>
            <w:vAlign w:val="center"/>
            <w:hideMark/>
          </w:tcPr>
          <w:p w14:paraId="6E97C67F" w14:textId="2BF13E94" w:rsidR="000D0DB5" w:rsidRPr="000D0DB5" w:rsidRDefault="000D0DB5" w:rsidP="000D0DB5">
            <w:pPr>
              <w:jc w:val="right"/>
              <w:rPr>
                <w:rFonts w:ascii="Calibri" w:hAnsi="Calibri" w:cs="Calibri"/>
                <w:color w:val="000000"/>
                <w:sz w:val="16"/>
                <w:szCs w:val="16"/>
                <w:lang w:val="es-MX" w:eastAsia="es-MX"/>
              </w:rPr>
            </w:pPr>
            <w:r w:rsidRPr="000D0DB5">
              <w:rPr>
                <w:rFonts w:ascii="Calibri" w:hAnsi="Calibri" w:cs="Calibri"/>
                <w:color w:val="000000"/>
                <w:sz w:val="16"/>
                <w:szCs w:val="16"/>
                <w:lang w:val="es-MX" w:eastAsia="es-MX"/>
              </w:rPr>
              <w:t xml:space="preserve">                  28 </w:t>
            </w:r>
          </w:p>
        </w:tc>
      </w:tr>
      <w:tr w:rsidR="000D0DB5" w:rsidRPr="000D0DB5" w14:paraId="46380683" w14:textId="77777777" w:rsidTr="001B2BD6">
        <w:trPr>
          <w:trHeight w:val="300"/>
        </w:trPr>
        <w:tc>
          <w:tcPr>
            <w:tcW w:w="712" w:type="dxa"/>
            <w:tcBorders>
              <w:top w:val="nil"/>
              <w:left w:val="single" w:sz="4" w:space="0" w:color="auto"/>
              <w:bottom w:val="single" w:sz="4" w:space="0" w:color="auto"/>
              <w:right w:val="single" w:sz="4" w:space="0" w:color="auto"/>
            </w:tcBorders>
            <w:shd w:val="clear" w:color="auto" w:fill="auto"/>
            <w:noWrap/>
            <w:vAlign w:val="center"/>
            <w:hideMark/>
          </w:tcPr>
          <w:p w14:paraId="5305FC32" w14:textId="77777777" w:rsidR="000D0DB5" w:rsidRPr="000D0DB5" w:rsidRDefault="000D0DB5" w:rsidP="001B2BD6">
            <w:pPr>
              <w:jc w:val="center"/>
              <w:rPr>
                <w:rFonts w:ascii="Calibri" w:hAnsi="Calibri" w:cs="Calibri"/>
                <w:color w:val="000000"/>
                <w:sz w:val="16"/>
                <w:szCs w:val="16"/>
                <w:lang w:val="es-MX" w:eastAsia="es-MX"/>
              </w:rPr>
            </w:pPr>
            <w:r w:rsidRPr="000D0DB5">
              <w:rPr>
                <w:rFonts w:ascii="Calibri" w:hAnsi="Calibri" w:cs="Calibri"/>
                <w:color w:val="000000"/>
                <w:sz w:val="16"/>
                <w:szCs w:val="16"/>
                <w:lang w:val="es-MX" w:eastAsia="es-MX"/>
              </w:rPr>
              <w:t>31</w:t>
            </w:r>
          </w:p>
        </w:tc>
        <w:tc>
          <w:tcPr>
            <w:tcW w:w="712" w:type="dxa"/>
            <w:tcBorders>
              <w:top w:val="nil"/>
              <w:left w:val="nil"/>
              <w:bottom w:val="single" w:sz="4" w:space="0" w:color="auto"/>
              <w:right w:val="single" w:sz="4" w:space="0" w:color="auto"/>
            </w:tcBorders>
            <w:shd w:val="clear" w:color="auto" w:fill="auto"/>
            <w:noWrap/>
            <w:vAlign w:val="center"/>
            <w:hideMark/>
          </w:tcPr>
          <w:p w14:paraId="27A8F876" w14:textId="77777777" w:rsidR="000D0DB5" w:rsidRPr="000D0DB5" w:rsidRDefault="000D0DB5" w:rsidP="000D0DB5">
            <w:pPr>
              <w:jc w:val="center"/>
              <w:rPr>
                <w:rFonts w:ascii="Calibri" w:hAnsi="Calibri" w:cs="Calibri"/>
                <w:color w:val="000000"/>
                <w:sz w:val="16"/>
                <w:szCs w:val="16"/>
                <w:lang w:val="es-MX" w:eastAsia="es-MX"/>
              </w:rPr>
            </w:pPr>
            <w:r w:rsidRPr="000D0DB5">
              <w:rPr>
                <w:rFonts w:ascii="Calibri" w:hAnsi="Calibri" w:cs="Calibri"/>
                <w:color w:val="000000"/>
                <w:sz w:val="16"/>
                <w:szCs w:val="16"/>
                <w:lang w:val="es-MX" w:eastAsia="es-MX"/>
              </w:rPr>
              <w:t>25501</w:t>
            </w:r>
          </w:p>
        </w:tc>
        <w:tc>
          <w:tcPr>
            <w:tcW w:w="1269" w:type="dxa"/>
            <w:tcBorders>
              <w:top w:val="nil"/>
              <w:left w:val="nil"/>
              <w:bottom w:val="single" w:sz="4" w:space="0" w:color="auto"/>
              <w:right w:val="single" w:sz="4" w:space="0" w:color="auto"/>
            </w:tcBorders>
            <w:shd w:val="clear" w:color="auto" w:fill="auto"/>
            <w:noWrap/>
            <w:vAlign w:val="center"/>
            <w:hideMark/>
          </w:tcPr>
          <w:p w14:paraId="185088BB" w14:textId="4C8233AF" w:rsidR="000D0DB5" w:rsidRPr="000D0DB5" w:rsidRDefault="009C48AC" w:rsidP="000D0DB5">
            <w:pPr>
              <w:jc w:val="center"/>
              <w:rPr>
                <w:rFonts w:ascii="Calibri" w:hAnsi="Calibri" w:cs="Calibri"/>
                <w:color w:val="000000"/>
                <w:sz w:val="16"/>
                <w:szCs w:val="16"/>
                <w:lang w:val="es-MX" w:eastAsia="es-MX"/>
              </w:rPr>
            </w:pPr>
            <w:r>
              <w:rPr>
                <w:rFonts w:ascii="Calibri" w:hAnsi="Calibri" w:cs="Calibri"/>
                <w:color w:val="000000"/>
                <w:sz w:val="16"/>
                <w:szCs w:val="16"/>
                <w:lang w:val="es-MX" w:eastAsia="es-MX"/>
              </w:rPr>
              <w:t>0</w:t>
            </w:r>
            <w:r w:rsidR="000D0DB5" w:rsidRPr="000D0DB5">
              <w:rPr>
                <w:rFonts w:ascii="Calibri" w:hAnsi="Calibri" w:cs="Calibri"/>
                <w:color w:val="000000"/>
                <w:sz w:val="16"/>
                <w:szCs w:val="16"/>
                <w:lang w:val="es-MX" w:eastAsia="es-MX"/>
              </w:rPr>
              <w:t>806810859.00</w:t>
            </w:r>
          </w:p>
        </w:tc>
        <w:tc>
          <w:tcPr>
            <w:tcW w:w="5246" w:type="dxa"/>
            <w:tcBorders>
              <w:top w:val="nil"/>
              <w:left w:val="nil"/>
              <w:bottom w:val="single" w:sz="4" w:space="0" w:color="auto"/>
              <w:right w:val="single" w:sz="4" w:space="0" w:color="auto"/>
            </w:tcBorders>
            <w:shd w:val="clear" w:color="auto" w:fill="auto"/>
            <w:noWrap/>
            <w:vAlign w:val="bottom"/>
            <w:hideMark/>
          </w:tcPr>
          <w:p w14:paraId="649A3ACF" w14:textId="77777777" w:rsidR="000D0DB5" w:rsidRPr="000D0DB5" w:rsidRDefault="000D0DB5" w:rsidP="000D0DB5">
            <w:pPr>
              <w:rPr>
                <w:rFonts w:ascii="Calibri" w:hAnsi="Calibri" w:cs="Calibri"/>
                <w:color w:val="000000"/>
                <w:sz w:val="16"/>
                <w:szCs w:val="16"/>
                <w:lang w:val="es-MX" w:eastAsia="es-MX"/>
              </w:rPr>
            </w:pPr>
            <w:r w:rsidRPr="000D0DB5">
              <w:rPr>
                <w:rFonts w:ascii="Calibri" w:hAnsi="Calibri" w:cs="Calibri"/>
                <w:color w:val="000000"/>
                <w:sz w:val="16"/>
                <w:szCs w:val="16"/>
                <w:lang w:val="es-MX" w:eastAsia="es-MX"/>
              </w:rPr>
              <w:t>SEDA, PARA LIMPIEZA DE LENTES DE MICROSCOPIO</w:t>
            </w:r>
          </w:p>
        </w:tc>
        <w:tc>
          <w:tcPr>
            <w:tcW w:w="1134" w:type="dxa"/>
            <w:tcBorders>
              <w:top w:val="nil"/>
              <w:left w:val="nil"/>
              <w:bottom w:val="single" w:sz="4" w:space="0" w:color="auto"/>
              <w:right w:val="single" w:sz="4" w:space="0" w:color="auto"/>
            </w:tcBorders>
            <w:shd w:val="clear" w:color="auto" w:fill="auto"/>
            <w:noWrap/>
            <w:vAlign w:val="center"/>
            <w:hideMark/>
          </w:tcPr>
          <w:p w14:paraId="0BCEFEFA" w14:textId="77777777" w:rsidR="000D0DB5" w:rsidRPr="000D0DB5" w:rsidRDefault="000D0DB5" w:rsidP="000D0DB5">
            <w:pPr>
              <w:jc w:val="center"/>
              <w:rPr>
                <w:rFonts w:ascii="Calibri" w:hAnsi="Calibri" w:cs="Calibri"/>
                <w:color w:val="000000"/>
                <w:sz w:val="16"/>
                <w:szCs w:val="16"/>
                <w:lang w:val="es-MX" w:eastAsia="es-MX"/>
              </w:rPr>
            </w:pPr>
            <w:r w:rsidRPr="000D0DB5">
              <w:rPr>
                <w:rFonts w:ascii="Calibri" w:hAnsi="Calibri" w:cs="Calibri"/>
                <w:color w:val="000000"/>
                <w:sz w:val="16"/>
                <w:szCs w:val="16"/>
                <w:lang w:val="es-MX" w:eastAsia="es-MX"/>
              </w:rPr>
              <w:t>CUADERNO</w:t>
            </w:r>
          </w:p>
        </w:tc>
        <w:tc>
          <w:tcPr>
            <w:tcW w:w="1148" w:type="dxa"/>
            <w:tcBorders>
              <w:top w:val="nil"/>
              <w:left w:val="nil"/>
              <w:bottom w:val="single" w:sz="4" w:space="0" w:color="auto"/>
              <w:right w:val="single" w:sz="4" w:space="0" w:color="auto"/>
            </w:tcBorders>
            <w:shd w:val="clear" w:color="auto" w:fill="auto"/>
            <w:noWrap/>
            <w:vAlign w:val="center"/>
            <w:hideMark/>
          </w:tcPr>
          <w:p w14:paraId="1F188641" w14:textId="77777777" w:rsidR="000D0DB5" w:rsidRPr="000D0DB5" w:rsidRDefault="000D0DB5" w:rsidP="000D0DB5">
            <w:pPr>
              <w:jc w:val="center"/>
              <w:rPr>
                <w:rFonts w:ascii="Calibri" w:hAnsi="Calibri" w:cs="Calibri"/>
                <w:color w:val="000000"/>
                <w:sz w:val="16"/>
                <w:szCs w:val="16"/>
                <w:lang w:val="es-MX" w:eastAsia="es-MX"/>
              </w:rPr>
            </w:pPr>
            <w:r w:rsidRPr="000D0DB5">
              <w:rPr>
                <w:rFonts w:ascii="Calibri" w:hAnsi="Calibri" w:cs="Calibri"/>
                <w:color w:val="000000"/>
                <w:sz w:val="16"/>
                <w:szCs w:val="16"/>
                <w:lang w:val="es-MX" w:eastAsia="es-MX"/>
              </w:rPr>
              <w:t>C/50</w:t>
            </w:r>
          </w:p>
        </w:tc>
        <w:tc>
          <w:tcPr>
            <w:tcW w:w="978" w:type="dxa"/>
            <w:tcBorders>
              <w:top w:val="nil"/>
              <w:left w:val="nil"/>
              <w:bottom w:val="single" w:sz="4" w:space="0" w:color="auto"/>
              <w:right w:val="single" w:sz="4" w:space="0" w:color="auto"/>
            </w:tcBorders>
            <w:shd w:val="clear" w:color="auto" w:fill="auto"/>
            <w:noWrap/>
            <w:vAlign w:val="center"/>
            <w:hideMark/>
          </w:tcPr>
          <w:p w14:paraId="0AE31F64" w14:textId="77777777" w:rsidR="000D0DB5" w:rsidRPr="000D0DB5" w:rsidRDefault="000D0DB5" w:rsidP="000D0DB5">
            <w:pPr>
              <w:jc w:val="right"/>
              <w:rPr>
                <w:rFonts w:ascii="Calibri" w:hAnsi="Calibri" w:cs="Calibri"/>
                <w:color w:val="000000"/>
                <w:sz w:val="16"/>
                <w:szCs w:val="16"/>
                <w:lang w:val="es-MX" w:eastAsia="es-MX"/>
              </w:rPr>
            </w:pPr>
            <w:r w:rsidRPr="000D0DB5">
              <w:rPr>
                <w:rFonts w:ascii="Calibri" w:hAnsi="Calibri" w:cs="Calibri"/>
                <w:color w:val="000000"/>
                <w:sz w:val="16"/>
                <w:szCs w:val="16"/>
                <w:lang w:val="es-MX" w:eastAsia="es-MX"/>
              </w:rPr>
              <w:t xml:space="preserve">                104 </w:t>
            </w:r>
          </w:p>
        </w:tc>
      </w:tr>
      <w:tr w:rsidR="000D0DB5" w:rsidRPr="000D0DB5" w14:paraId="2F265CCF" w14:textId="77777777" w:rsidTr="001B2BD6">
        <w:trPr>
          <w:trHeight w:val="300"/>
        </w:trPr>
        <w:tc>
          <w:tcPr>
            <w:tcW w:w="712" w:type="dxa"/>
            <w:tcBorders>
              <w:top w:val="nil"/>
              <w:left w:val="single" w:sz="4" w:space="0" w:color="auto"/>
              <w:bottom w:val="single" w:sz="4" w:space="0" w:color="auto"/>
              <w:right w:val="single" w:sz="4" w:space="0" w:color="auto"/>
            </w:tcBorders>
            <w:shd w:val="clear" w:color="auto" w:fill="auto"/>
            <w:noWrap/>
            <w:vAlign w:val="center"/>
            <w:hideMark/>
          </w:tcPr>
          <w:p w14:paraId="6E5E987E" w14:textId="77777777" w:rsidR="000D0DB5" w:rsidRPr="000D0DB5" w:rsidRDefault="000D0DB5" w:rsidP="001B2BD6">
            <w:pPr>
              <w:jc w:val="center"/>
              <w:rPr>
                <w:rFonts w:ascii="Calibri" w:hAnsi="Calibri" w:cs="Calibri"/>
                <w:color w:val="000000"/>
                <w:sz w:val="16"/>
                <w:szCs w:val="16"/>
                <w:lang w:val="es-MX" w:eastAsia="es-MX"/>
              </w:rPr>
            </w:pPr>
            <w:r w:rsidRPr="000D0DB5">
              <w:rPr>
                <w:rFonts w:ascii="Calibri" w:hAnsi="Calibri" w:cs="Calibri"/>
                <w:color w:val="000000"/>
                <w:sz w:val="16"/>
                <w:szCs w:val="16"/>
                <w:lang w:val="es-MX" w:eastAsia="es-MX"/>
              </w:rPr>
              <w:t>32</w:t>
            </w:r>
          </w:p>
        </w:tc>
        <w:tc>
          <w:tcPr>
            <w:tcW w:w="712" w:type="dxa"/>
            <w:tcBorders>
              <w:top w:val="nil"/>
              <w:left w:val="nil"/>
              <w:bottom w:val="single" w:sz="4" w:space="0" w:color="auto"/>
              <w:right w:val="single" w:sz="4" w:space="0" w:color="auto"/>
            </w:tcBorders>
            <w:shd w:val="clear" w:color="auto" w:fill="auto"/>
            <w:noWrap/>
            <w:vAlign w:val="center"/>
            <w:hideMark/>
          </w:tcPr>
          <w:p w14:paraId="3E0D0FDC" w14:textId="77777777" w:rsidR="000D0DB5" w:rsidRPr="000D0DB5" w:rsidRDefault="000D0DB5" w:rsidP="000D0DB5">
            <w:pPr>
              <w:jc w:val="center"/>
              <w:rPr>
                <w:rFonts w:ascii="Calibri" w:hAnsi="Calibri" w:cs="Calibri"/>
                <w:color w:val="000000"/>
                <w:sz w:val="16"/>
                <w:szCs w:val="16"/>
                <w:lang w:val="es-MX" w:eastAsia="es-MX"/>
              </w:rPr>
            </w:pPr>
            <w:r w:rsidRPr="000D0DB5">
              <w:rPr>
                <w:rFonts w:ascii="Calibri" w:hAnsi="Calibri" w:cs="Calibri"/>
                <w:color w:val="000000"/>
                <w:sz w:val="16"/>
                <w:szCs w:val="16"/>
                <w:lang w:val="es-MX" w:eastAsia="es-MX"/>
              </w:rPr>
              <w:t>25501</w:t>
            </w:r>
          </w:p>
        </w:tc>
        <w:tc>
          <w:tcPr>
            <w:tcW w:w="1269" w:type="dxa"/>
            <w:tcBorders>
              <w:top w:val="nil"/>
              <w:left w:val="nil"/>
              <w:bottom w:val="single" w:sz="4" w:space="0" w:color="auto"/>
              <w:right w:val="single" w:sz="4" w:space="0" w:color="auto"/>
            </w:tcBorders>
            <w:shd w:val="clear" w:color="auto" w:fill="auto"/>
            <w:noWrap/>
            <w:vAlign w:val="center"/>
            <w:hideMark/>
          </w:tcPr>
          <w:p w14:paraId="16264EF4" w14:textId="3A05A31B" w:rsidR="000D0DB5" w:rsidRPr="000D0DB5" w:rsidRDefault="009C48AC" w:rsidP="000D0DB5">
            <w:pPr>
              <w:jc w:val="center"/>
              <w:rPr>
                <w:rFonts w:ascii="Calibri" w:hAnsi="Calibri" w:cs="Calibri"/>
                <w:color w:val="000000"/>
                <w:sz w:val="16"/>
                <w:szCs w:val="16"/>
                <w:lang w:val="es-MX" w:eastAsia="es-MX"/>
              </w:rPr>
            </w:pPr>
            <w:r>
              <w:rPr>
                <w:rFonts w:ascii="Calibri" w:hAnsi="Calibri" w:cs="Calibri"/>
                <w:color w:val="000000"/>
                <w:sz w:val="16"/>
                <w:szCs w:val="16"/>
                <w:lang w:val="es-MX" w:eastAsia="es-MX"/>
              </w:rPr>
              <w:t>0</w:t>
            </w:r>
            <w:r w:rsidR="000D0DB5" w:rsidRPr="000D0DB5">
              <w:rPr>
                <w:rFonts w:ascii="Calibri" w:hAnsi="Calibri" w:cs="Calibri"/>
                <w:color w:val="000000"/>
                <w:sz w:val="16"/>
                <w:szCs w:val="16"/>
                <w:lang w:val="es-MX" w:eastAsia="es-MX"/>
              </w:rPr>
              <w:t>807090022.00</w:t>
            </w:r>
          </w:p>
        </w:tc>
        <w:tc>
          <w:tcPr>
            <w:tcW w:w="5246" w:type="dxa"/>
            <w:tcBorders>
              <w:top w:val="nil"/>
              <w:left w:val="nil"/>
              <w:bottom w:val="single" w:sz="4" w:space="0" w:color="auto"/>
              <w:right w:val="single" w:sz="4" w:space="0" w:color="auto"/>
            </w:tcBorders>
            <w:shd w:val="clear" w:color="auto" w:fill="auto"/>
            <w:noWrap/>
            <w:vAlign w:val="bottom"/>
            <w:hideMark/>
          </w:tcPr>
          <w:p w14:paraId="56AFACEC" w14:textId="77777777" w:rsidR="000D0DB5" w:rsidRPr="000D0DB5" w:rsidRDefault="000D0DB5" w:rsidP="000D0DB5">
            <w:pPr>
              <w:rPr>
                <w:rFonts w:ascii="Calibri" w:hAnsi="Calibri" w:cs="Calibri"/>
                <w:color w:val="000000"/>
                <w:sz w:val="16"/>
                <w:szCs w:val="16"/>
                <w:lang w:val="es-MX" w:eastAsia="es-MX"/>
              </w:rPr>
            </w:pPr>
            <w:r w:rsidRPr="000D0DB5">
              <w:rPr>
                <w:rFonts w:ascii="Calibri" w:hAnsi="Calibri" w:cs="Calibri"/>
                <w:color w:val="000000"/>
                <w:sz w:val="16"/>
                <w:szCs w:val="16"/>
                <w:lang w:val="es-MX" w:eastAsia="es-MX"/>
              </w:rPr>
              <w:t>PIPETA DE VIDRIO BLANDO, CON UNA PUNTA ALARGADA TIPO PASTEUR, PARA DIVERSOS USOS. LONGITUD 14.5 CM.</w:t>
            </w:r>
          </w:p>
        </w:tc>
        <w:tc>
          <w:tcPr>
            <w:tcW w:w="1134" w:type="dxa"/>
            <w:tcBorders>
              <w:top w:val="nil"/>
              <w:left w:val="nil"/>
              <w:bottom w:val="single" w:sz="4" w:space="0" w:color="auto"/>
              <w:right w:val="single" w:sz="4" w:space="0" w:color="auto"/>
            </w:tcBorders>
            <w:shd w:val="clear" w:color="auto" w:fill="auto"/>
            <w:noWrap/>
            <w:vAlign w:val="center"/>
            <w:hideMark/>
          </w:tcPr>
          <w:p w14:paraId="2C89C21C" w14:textId="77777777" w:rsidR="000D0DB5" w:rsidRPr="000D0DB5" w:rsidRDefault="000D0DB5" w:rsidP="000D0DB5">
            <w:pPr>
              <w:jc w:val="center"/>
              <w:rPr>
                <w:rFonts w:ascii="Calibri" w:hAnsi="Calibri" w:cs="Calibri"/>
                <w:color w:val="000000"/>
                <w:sz w:val="16"/>
                <w:szCs w:val="16"/>
                <w:lang w:val="es-MX" w:eastAsia="es-MX"/>
              </w:rPr>
            </w:pPr>
            <w:r w:rsidRPr="000D0DB5">
              <w:rPr>
                <w:rFonts w:ascii="Calibri" w:hAnsi="Calibri" w:cs="Calibri"/>
                <w:color w:val="000000"/>
                <w:sz w:val="16"/>
                <w:szCs w:val="16"/>
                <w:lang w:val="es-MX" w:eastAsia="es-MX"/>
              </w:rPr>
              <w:t>CAJA</w:t>
            </w:r>
          </w:p>
        </w:tc>
        <w:tc>
          <w:tcPr>
            <w:tcW w:w="1148" w:type="dxa"/>
            <w:tcBorders>
              <w:top w:val="nil"/>
              <w:left w:val="nil"/>
              <w:bottom w:val="single" w:sz="4" w:space="0" w:color="auto"/>
              <w:right w:val="single" w:sz="4" w:space="0" w:color="auto"/>
            </w:tcBorders>
            <w:shd w:val="clear" w:color="auto" w:fill="auto"/>
            <w:noWrap/>
            <w:vAlign w:val="center"/>
            <w:hideMark/>
          </w:tcPr>
          <w:p w14:paraId="3BE886FC" w14:textId="77777777" w:rsidR="000D0DB5" w:rsidRPr="000D0DB5" w:rsidRDefault="000D0DB5" w:rsidP="000D0DB5">
            <w:pPr>
              <w:jc w:val="center"/>
              <w:rPr>
                <w:rFonts w:ascii="Calibri" w:hAnsi="Calibri" w:cs="Calibri"/>
                <w:color w:val="000000"/>
                <w:sz w:val="16"/>
                <w:szCs w:val="16"/>
                <w:lang w:val="es-MX" w:eastAsia="es-MX"/>
              </w:rPr>
            </w:pPr>
            <w:r w:rsidRPr="000D0DB5">
              <w:rPr>
                <w:rFonts w:ascii="Calibri" w:hAnsi="Calibri" w:cs="Calibri"/>
                <w:color w:val="000000"/>
                <w:sz w:val="16"/>
                <w:szCs w:val="16"/>
                <w:lang w:val="es-MX" w:eastAsia="es-MX"/>
              </w:rPr>
              <w:t>C/50</w:t>
            </w:r>
          </w:p>
        </w:tc>
        <w:tc>
          <w:tcPr>
            <w:tcW w:w="978" w:type="dxa"/>
            <w:tcBorders>
              <w:top w:val="nil"/>
              <w:left w:val="nil"/>
              <w:bottom w:val="single" w:sz="4" w:space="0" w:color="auto"/>
              <w:right w:val="single" w:sz="4" w:space="0" w:color="auto"/>
            </w:tcBorders>
            <w:shd w:val="clear" w:color="auto" w:fill="auto"/>
            <w:noWrap/>
            <w:vAlign w:val="center"/>
            <w:hideMark/>
          </w:tcPr>
          <w:p w14:paraId="628F5114" w14:textId="77777777" w:rsidR="000D0DB5" w:rsidRPr="000D0DB5" w:rsidRDefault="000D0DB5" w:rsidP="000D0DB5">
            <w:pPr>
              <w:jc w:val="right"/>
              <w:rPr>
                <w:rFonts w:ascii="Calibri" w:hAnsi="Calibri" w:cs="Calibri"/>
                <w:color w:val="000000"/>
                <w:sz w:val="16"/>
                <w:szCs w:val="16"/>
                <w:lang w:val="es-MX" w:eastAsia="es-MX"/>
              </w:rPr>
            </w:pPr>
            <w:r w:rsidRPr="000D0DB5">
              <w:rPr>
                <w:rFonts w:ascii="Calibri" w:hAnsi="Calibri" w:cs="Calibri"/>
                <w:color w:val="000000"/>
                <w:sz w:val="16"/>
                <w:szCs w:val="16"/>
                <w:lang w:val="es-MX" w:eastAsia="es-MX"/>
              </w:rPr>
              <w:t xml:space="preserve">                102 </w:t>
            </w:r>
          </w:p>
        </w:tc>
      </w:tr>
      <w:tr w:rsidR="000D0DB5" w:rsidRPr="000D0DB5" w14:paraId="613B7784" w14:textId="77777777" w:rsidTr="001B2BD6">
        <w:trPr>
          <w:trHeight w:val="300"/>
        </w:trPr>
        <w:tc>
          <w:tcPr>
            <w:tcW w:w="712" w:type="dxa"/>
            <w:tcBorders>
              <w:top w:val="nil"/>
              <w:left w:val="single" w:sz="4" w:space="0" w:color="auto"/>
              <w:bottom w:val="single" w:sz="4" w:space="0" w:color="auto"/>
              <w:right w:val="single" w:sz="4" w:space="0" w:color="auto"/>
            </w:tcBorders>
            <w:shd w:val="clear" w:color="auto" w:fill="auto"/>
            <w:noWrap/>
            <w:vAlign w:val="center"/>
            <w:hideMark/>
          </w:tcPr>
          <w:p w14:paraId="6DC3444B" w14:textId="77777777" w:rsidR="000D0DB5" w:rsidRPr="000D0DB5" w:rsidRDefault="000D0DB5" w:rsidP="001B2BD6">
            <w:pPr>
              <w:jc w:val="center"/>
              <w:rPr>
                <w:rFonts w:ascii="Calibri" w:hAnsi="Calibri" w:cs="Calibri"/>
                <w:color w:val="000000"/>
                <w:sz w:val="16"/>
                <w:szCs w:val="16"/>
                <w:lang w:val="es-MX" w:eastAsia="es-MX"/>
              </w:rPr>
            </w:pPr>
            <w:r w:rsidRPr="000D0DB5">
              <w:rPr>
                <w:rFonts w:ascii="Calibri" w:hAnsi="Calibri" w:cs="Calibri"/>
                <w:color w:val="000000"/>
                <w:sz w:val="16"/>
                <w:szCs w:val="16"/>
                <w:lang w:val="es-MX" w:eastAsia="es-MX"/>
              </w:rPr>
              <w:t>33</w:t>
            </w:r>
          </w:p>
        </w:tc>
        <w:tc>
          <w:tcPr>
            <w:tcW w:w="712" w:type="dxa"/>
            <w:tcBorders>
              <w:top w:val="nil"/>
              <w:left w:val="nil"/>
              <w:bottom w:val="single" w:sz="4" w:space="0" w:color="auto"/>
              <w:right w:val="single" w:sz="4" w:space="0" w:color="auto"/>
            </w:tcBorders>
            <w:shd w:val="clear" w:color="auto" w:fill="auto"/>
            <w:noWrap/>
            <w:vAlign w:val="center"/>
            <w:hideMark/>
          </w:tcPr>
          <w:p w14:paraId="771FDBF1" w14:textId="77777777" w:rsidR="000D0DB5" w:rsidRPr="000D0DB5" w:rsidRDefault="000D0DB5" w:rsidP="000D0DB5">
            <w:pPr>
              <w:jc w:val="center"/>
              <w:rPr>
                <w:rFonts w:ascii="Calibri" w:hAnsi="Calibri" w:cs="Calibri"/>
                <w:color w:val="000000"/>
                <w:sz w:val="16"/>
                <w:szCs w:val="16"/>
                <w:lang w:val="es-MX" w:eastAsia="es-MX"/>
              </w:rPr>
            </w:pPr>
            <w:r w:rsidRPr="000D0DB5">
              <w:rPr>
                <w:rFonts w:ascii="Calibri" w:hAnsi="Calibri" w:cs="Calibri"/>
                <w:color w:val="000000"/>
                <w:sz w:val="16"/>
                <w:szCs w:val="16"/>
                <w:lang w:val="es-MX" w:eastAsia="es-MX"/>
              </w:rPr>
              <w:t>25501</w:t>
            </w:r>
          </w:p>
        </w:tc>
        <w:tc>
          <w:tcPr>
            <w:tcW w:w="1269" w:type="dxa"/>
            <w:tcBorders>
              <w:top w:val="nil"/>
              <w:left w:val="nil"/>
              <w:bottom w:val="single" w:sz="4" w:space="0" w:color="auto"/>
              <w:right w:val="single" w:sz="4" w:space="0" w:color="auto"/>
            </w:tcBorders>
            <w:shd w:val="clear" w:color="auto" w:fill="auto"/>
            <w:noWrap/>
            <w:vAlign w:val="center"/>
            <w:hideMark/>
          </w:tcPr>
          <w:p w14:paraId="1C459F91" w14:textId="054F172F" w:rsidR="000D0DB5" w:rsidRPr="000D0DB5" w:rsidRDefault="009C48AC" w:rsidP="000D0DB5">
            <w:pPr>
              <w:jc w:val="center"/>
              <w:rPr>
                <w:rFonts w:ascii="Calibri" w:hAnsi="Calibri" w:cs="Calibri"/>
                <w:color w:val="000000"/>
                <w:sz w:val="16"/>
                <w:szCs w:val="16"/>
                <w:lang w:val="es-MX" w:eastAsia="es-MX"/>
              </w:rPr>
            </w:pPr>
            <w:r>
              <w:rPr>
                <w:rFonts w:ascii="Calibri" w:hAnsi="Calibri" w:cs="Calibri"/>
                <w:color w:val="000000"/>
                <w:sz w:val="16"/>
                <w:szCs w:val="16"/>
                <w:lang w:val="es-MX" w:eastAsia="es-MX"/>
              </w:rPr>
              <w:t>0</w:t>
            </w:r>
            <w:r w:rsidR="000D0DB5" w:rsidRPr="000D0DB5">
              <w:rPr>
                <w:rFonts w:ascii="Calibri" w:hAnsi="Calibri" w:cs="Calibri"/>
                <w:color w:val="000000"/>
                <w:sz w:val="16"/>
                <w:szCs w:val="16"/>
                <w:lang w:val="es-MX" w:eastAsia="es-MX"/>
              </w:rPr>
              <w:t>807200209.00</w:t>
            </w:r>
          </w:p>
        </w:tc>
        <w:tc>
          <w:tcPr>
            <w:tcW w:w="5246" w:type="dxa"/>
            <w:tcBorders>
              <w:top w:val="nil"/>
              <w:left w:val="nil"/>
              <w:bottom w:val="single" w:sz="4" w:space="0" w:color="auto"/>
              <w:right w:val="single" w:sz="4" w:space="0" w:color="auto"/>
            </w:tcBorders>
            <w:shd w:val="clear" w:color="auto" w:fill="auto"/>
            <w:noWrap/>
            <w:vAlign w:val="bottom"/>
            <w:hideMark/>
          </w:tcPr>
          <w:p w14:paraId="3607509F" w14:textId="77777777" w:rsidR="000D0DB5" w:rsidRPr="000D0DB5" w:rsidRDefault="000D0DB5" w:rsidP="000D0DB5">
            <w:pPr>
              <w:rPr>
                <w:rFonts w:ascii="Calibri" w:hAnsi="Calibri" w:cs="Calibri"/>
                <w:color w:val="000000"/>
                <w:sz w:val="16"/>
                <w:szCs w:val="16"/>
                <w:lang w:val="es-MX" w:eastAsia="es-MX"/>
              </w:rPr>
            </w:pPr>
            <w:r w:rsidRPr="000D0DB5">
              <w:rPr>
                <w:rFonts w:ascii="Calibri" w:hAnsi="Calibri" w:cs="Calibri"/>
                <w:color w:val="000000"/>
                <w:sz w:val="16"/>
                <w:szCs w:val="16"/>
                <w:lang w:val="es-MX" w:eastAsia="es-MX"/>
              </w:rPr>
              <w:t>PLACA DE VIDRIO, PARA REACCION DE AGLUTINACION MACROSCOPICA. DE 18  X 16 CM. Y 3 MM. CON 30 ANILLOS DE CERAMICA DE 20 MM. DE DIAMETRO.</w:t>
            </w:r>
          </w:p>
        </w:tc>
        <w:tc>
          <w:tcPr>
            <w:tcW w:w="1134" w:type="dxa"/>
            <w:tcBorders>
              <w:top w:val="nil"/>
              <w:left w:val="nil"/>
              <w:bottom w:val="single" w:sz="4" w:space="0" w:color="auto"/>
              <w:right w:val="single" w:sz="4" w:space="0" w:color="auto"/>
            </w:tcBorders>
            <w:shd w:val="clear" w:color="auto" w:fill="auto"/>
            <w:noWrap/>
            <w:vAlign w:val="center"/>
            <w:hideMark/>
          </w:tcPr>
          <w:p w14:paraId="51ACC086" w14:textId="77777777" w:rsidR="000D0DB5" w:rsidRPr="000D0DB5" w:rsidRDefault="000D0DB5" w:rsidP="000D0DB5">
            <w:pPr>
              <w:jc w:val="center"/>
              <w:rPr>
                <w:rFonts w:ascii="Calibri" w:hAnsi="Calibri" w:cs="Calibri"/>
                <w:color w:val="000000"/>
                <w:sz w:val="16"/>
                <w:szCs w:val="16"/>
                <w:lang w:val="es-MX" w:eastAsia="es-MX"/>
              </w:rPr>
            </w:pPr>
            <w:r w:rsidRPr="000D0DB5">
              <w:rPr>
                <w:rFonts w:ascii="Calibri" w:hAnsi="Calibri" w:cs="Calibri"/>
                <w:color w:val="000000"/>
                <w:sz w:val="16"/>
                <w:szCs w:val="16"/>
                <w:lang w:val="es-MX" w:eastAsia="es-MX"/>
              </w:rPr>
              <w:t>PIEZA</w:t>
            </w:r>
          </w:p>
        </w:tc>
        <w:tc>
          <w:tcPr>
            <w:tcW w:w="1148" w:type="dxa"/>
            <w:tcBorders>
              <w:top w:val="nil"/>
              <w:left w:val="nil"/>
              <w:bottom w:val="single" w:sz="4" w:space="0" w:color="auto"/>
              <w:right w:val="single" w:sz="4" w:space="0" w:color="auto"/>
            </w:tcBorders>
            <w:shd w:val="clear" w:color="auto" w:fill="auto"/>
            <w:noWrap/>
            <w:vAlign w:val="center"/>
            <w:hideMark/>
          </w:tcPr>
          <w:p w14:paraId="6B62A992" w14:textId="77777777" w:rsidR="000D0DB5" w:rsidRPr="000D0DB5" w:rsidRDefault="000D0DB5" w:rsidP="000D0DB5">
            <w:pPr>
              <w:jc w:val="center"/>
              <w:rPr>
                <w:rFonts w:ascii="Calibri" w:hAnsi="Calibri" w:cs="Calibri"/>
                <w:color w:val="000000"/>
                <w:sz w:val="16"/>
                <w:szCs w:val="16"/>
                <w:lang w:val="es-MX" w:eastAsia="es-MX"/>
              </w:rPr>
            </w:pPr>
            <w:r w:rsidRPr="000D0DB5">
              <w:rPr>
                <w:rFonts w:ascii="Calibri" w:hAnsi="Calibri" w:cs="Calibri"/>
                <w:color w:val="000000"/>
                <w:sz w:val="16"/>
                <w:szCs w:val="16"/>
                <w:lang w:val="es-MX" w:eastAsia="es-MX"/>
              </w:rPr>
              <w:t>C/1</w:t>
            </w:r>
          </w:p>
        </w:tc>
        <w:tc>
          <w:tcPr>
            <w:tcW w:w="978" w:type="dxa"/>
            <w:tcBorders>
              <w:top w:val="nil"/>
              <w:left w:val="nil"/>
              <w:bottom w:val="single" w:sz="4" w:space="0" w:color="auto"/>
              <w:right w:val="single" w:sz="4" w:space="0" w:color="auto"/>
            </w:tcBorders>
            <w:shd w:val="clear" w:color="auto" w:fill="auto"/>
            <w:noWrap/>
            <w:vAlign w:val="center"/>
            <w:hideMark/>
          </w:tcPr>
          <w:p w14:paraId="43103E86" w14:textId="60FA722E" w:rsidR="000D0DB5" w:rsidRPr="000D0DB5" w:rsidRDefault="000D0DB5" w:rsidP="000D0DB5">
            <w:pPr>
              <w:jc w:val="right"/>
              <w:rPr>
                <w:rFonts w:ascii="Calibri" w:hAnsi="Calibri" w:cs="Calibri"/>
                <w:color w:val="000000"/>
                <w:sz w:val="16"/>
                <w:szCs w:val="16"/>
                <w:lang w:val="es-MX" w:eastAsia="es-MX"/>
              </w:rPr>
            </w:pPr>
            <w:r w:rsidRPr="000D0DB5">
              <w:rPr>
                <w:rFonts w:ascii="Calibri" w:hAnsi="Calibri" w:cs="Calibri"/>
                <w:color w:val="000000"/>
                <w:sz w:val="16"/>
                <w:szCs w:val="16"/>
                <w:lang w:val="es-MX" w:eastAsia="es-MX"/>
              </w:rPr>
              <w:t xml:space="preserve">                  60 </w:t>
            </w:r>
          </w:p>
        </w:tc>
      </w:tr>
      <w:tr w:rsidR="000D0DB5" w:rsidRPr="000D0DB5" w14:paraId="2DCC7C30" w14:textId="77777777" w:rsidTr="001B2BD6">
        <w:trPr>
          <w:trHeight w:val="300"/>
        </w:trPr>
        <w:tc>
          <w:tcPr>
            <w:tcW w:w="712" w:type="dxa"/>
            <w:tcBorders>
              <w:top w:val="nil"/>
              <w:left w:val="single" w:sz="4" w:space="0" w:color="auto"/>
              <w:bottom w:val="single" w:sz="4" w:space="0" w:color="auto"/>
              <w:right w:val="single" w:sz="4" w:space="0" w:color="auto"/>
            </w:tcBorders>
            <w:shd w:val="clear" w:color="auto" w:fill="auto"/>
            <w:noWrap/>
            <w:vAlign w:val="center"/>
            <w:hideMark/>
          </w:tcPr>
          <w:p w14:paraId="4164DED1" w14:textId="77777777" w:rsidR="000D0DB5" w:rsidRPr="000D0DB5" w:rsidRDefault="000D0DB5" w:rsidP="001B2BD6">
            <w:pPr>
              <w:jc w:val="center"/>
              <w:rPr>
                <w:rFonts w:ascii="Calibri" w:hAnsi="Calibri" w:cs="Calibri"/>
                <w:color w:val="000000"/>
                <w:sz w:val="16"/>
                <w:szCs w:val="16"/>
                <w:lang w:val="es-MX" w:eastAsia="es-MX"/>
              </w:rPr>
            </w:pPr>
            <w:r w:rsidRPr="000D0DB5">
              <w:rPr>
                <w:rFonts w:ascii="Calibri" w:hAnsi="Calibri" w:cs="Calibri"/>
                <w:color w:val="000000"/>
                <w:sz w:val="16"/>
                <w:szCs w:val="16"/>
                <w:lang w:val="es-MX" w:eastAsia="es-MX"/>
              </w:rPr>
              <w:t>34</w:t>
            </w:r>
          </w:p>
        </w:tc>
        <w:tc>
          <w:tcPr>
            <w:tcW w:w="712" w:type="dxa"/>
            <w:tcBorders>
              <w:top w:val="nil"/>
              <w:left w:val="nil"/>
              <w:bottom w:val="single" w:sz="4" w:space="0" w:color="auto"/>
              <w:right w:val="single" w:sz="4" w:space="0" w:color="auto"/>
            </w:tcBorders>
            <w:shd w:val="clear" w:color="auto" w:fill="auto"/>
            <w:noWrap/>
            <w:vAlign w:val="center"/>
            <w:hideMark/>
          </w:tcPr>
          <w:p w14:paraId="55C4C5ED" w14:textId="77777777" w:rsidR="000D0DB5" w:rsidRPr="000D0DB5" w:rsidRDefault="000D0DB5" w:rsidP="000D0DB5">
            <w:pPr>
              <w:jc w:val="center"/>
              <w:rPr>
                <w:rFonts w:ascii="Calibri" w:hAnsi="Calibri" w:cs="Calibri"/>
                <w:color w:val="000000"/>
                <w:sz w:val="16"/>
                <w:szCs w:val="16"/>
                <w:lang w:val="es-MX" w:eastAsia="es-MX"/>
              </w:rPr>
            </w:pPr>
            <w:r w:rsidRPr="000D0DB5">
              <w:rPr>
                <w:rFonts w:ascii="Calibri" w:hAnsi="Calibri" w:cs="Calibri"/>
                <w:color w:val="000000"/>
                <w:sz w:val="16"/>
                <w:szCs w:val="16"/>
                <w:lang w:val="es-MX" w:eastAsia="es-MX"/>
              </w:rPr>
              <w:t>25501</w:t>
            </w:r>
          </w:p>
        </w:tc>
        <w:tc>
          <w:tcPr>
            <w:tcW w:w="1269" w:type="dxa"/>
            <w:tcBorders>
              <w:top w:val="nil"/>
              <w:left w:val="nil"/>
              <w:bottom w:val="single" w:sz="4" w:space="0" w:color="auto"/>
              <w:right w:val="single" w:sz="4" w:space="0" w:color="auto"/>
            </w:tcBorders>
            <w:shd w:val="clear" w:color="auto" w:fill="auto"/>
            <w:noWrap/>
            <w:vAlign w:val="center"/>
            <w:hideMark/>
          </w:tcPr>
          <w:p w14:paraId="78E9F24E" w14:textId="4639076B" w:rsidR="000D0DB5" w:rsidRPr="000D0DB5" w:rsidRDefault="009C48AC" w:rsidP="000D0DB5">
            <w:pPr>
              <w:jc w:val="center"/>
              <w:rPr>
                <w:rFonts w:ascii="Calibri" w:hAnsi="Calibri" w:cs="Calibri"/>
                <w:color w:val="000000"/>
                <w:sz w:val="16"/>
                <w:szCs w:val="16"/>
                <w:lang w:val="es-MX" w:eastAsia="es-MX"/>
              </w:rPr>
            </w:pPr>
            <w:r>
              <w:rPr>
                <w:rFonts w:ascii="Calibri" w:hAnsi="Calibri" w:cs="Calibri"/>
                <w:color w:val="000000"/>
                <w:sz w:val="16"/>
                <w:szCs w:val="16"/>
                <w:lang w:val="es-MX" w:eastAsia="es-MX"/>
              </w:rPr>
              <w:t>0</w:t>
            </w:r>
            <w:r w:rsidR="000D0DB5" w:rsidRPr="000D0DB5">
              <w:rPr>
                <w:rFonts w:ascii="Calibri" w:hAnsi="Calibri" w:cs="Calibri"/>
                <w:color w:val="000000"/>
                <w:sz w:val="16"/>
                <w:szCs w:val="16"/>
                <w:lang w:val="es-MX" w:eastAsia="es-MX"/>
              </w:rPr>
              <w:t>807200241.00</w:t>
            </w:r>
          </w:p>
        </w:tc>
        <w:tc>
          <w:tcPr>
            <w:tcW w:w="5246" w:type="dxa"/>
            <w:tcBorders>
              <w:top w:val="nil"/>
              <w:left w:val="nil"/>
              <w:bottom w:val="single" w:sz="4" w:space="0" w:color="auto"/>
              <w:right w:val="single" w:sz="4" w:space="0" w:color="auto"/>
            </w:tcBorders>
            <w:shd w:val="clear" w:color="auto" w:fill="auto"/>
            <w:noWrap/>
            <w:vAlign w:val="bottom"/>
            <w:hideMark/>
          </w:tcPr>
          <w:p w14:paraId="4201990A" w14:textId="77777777" w:rsidR="000D0DB5" w:rsidRPr="000D0DB5" w:rsidRDefault="000D0DB5" w:rsidP="000D0DB5">
            <w:pPr>
              <w:rPr>
                <w:rFonts w:ascii="Calibri" w:hAnsi="Calibri" w:cs="Calibri"/>
                <w:color w:val="000000"/>
                <w:sz w:val="16"/>
                <w:szCs w:val="16"/>
                <w:lang w:val="es-MX" w:eastAsia="es-MX"/>
              </w:rPr>
            </w:pPr>
            <w:r w:rsidRPr="000D0DB5">
              <w:rPr>
                <w:rFonts w:ascii="Calibri" w:hAnsi="Calibri" w:cs="Calibri"/>
                <w:color w:val="000000"/>
                <w:sz w:val="16"/>
                <w:szCs w:val="16"/>
                <w:lang w:val="es-MX" w:eastAsia="es-MX"/>
              </w:rPr>
              <w:t>PLACA DE VIDRIO, PARA REACCION DE AGLUTINACION MICROSCOPICA (VDRL) DE 75 X 51 X 2.3 M. DE ESPESOR. CON 12 ANILLOS DE CERAMICA DE 14 MM. DE DIAMETRO.</w:t>
            </w:r>
          </w:p>
        </w:tc>
        <w:tc>
          <w:tcPr>
            <w:tcW w:w="1134" w:type="dxa"/>
            <w:tcBorders>
              <w:top w:val="nil"/>
              <w:left w:val="nil"/>
              <w:bottom w:val="single" w:sz="4" w:space="0" w:color="auto"/>
              <w:right w:val="single" w:sz="4" w:space="0" w:color="auto"/>
            </w:tcBorders>
            <w:shd w:val="clear" w:color="auto" w:fill="auto"/>
            <w:noWrap/>
            <w:vAlign w:val="center"/>
            <w:hideMark/>
          </w:tcPr>
          <w:p w14:paraId="5258F477" w14:textId="77777777" w:rsidR="000D0DB5" w:rsidRPr="000D0DB5" w:rsidRDefault="000D0DB5" w:rsidP="000D0DB5">
            <w:pPr>
              <w:jc w:val="center"/>
              <w:rPr>
                <w:rFonts w:ascii="Calibri" w:hAnsi="Calibri" w:cs="Calibri"/>
                <w:color w:val="000000"/>
                <w:sz w:val="16"/>
                <w:szCs w:val="16"/>
                <w:lang w:val="es-MX" w:eastAsia="es-MX"/>
              </w:rPr>
            </w:pPr>
            <w:r w:rsidRPr="000D0DB5">
              <w:rPr>
                <w:rFonts w:ascii="Calibri" w:hAnsi="Calibri" w:cs="Calibri"/>
                <w:color w:val="000000"/>
                <w:sz w:val="16"/>
                <w:szCs w:val="16"/>
                <w:lang w:val="es-MX" w:eastAsia="es-MX"/>
              </w:rPr>
              <w:t>PIEZA</w:t>
            </w:r>
          </w:p>
        </w:tc>
        <w:tc>
          <w:tcPr>
            <w:tcW w:w="1148" w:type="dxa"/>
            <w:tcBorders>
              <w:top w:val="nil"/>
              <w:left w:val="nil"/>
              <w:bottom w:val="single" w:sz="4" w:space="0" w:color="auto"/>
              <w:right w:val="single" w:sz="4" w:space="0" w:color="auto"/>
            </w:tcBorders>
            <w:shd w:val="clear" w:color="auto" w:fill="auto"/>
            <w:noWrap/>
            <w:vAlign w:val="center"/>
            <w:hideMark/>
          </w:tcPr>
          <w:p w14:paraId="39A75F49" w14:textId="77777777" w:rsidR="000D0DB5" w:rsidRPr="000D0DB5" w:rsidRDefault="000D0DB5" w:rsidP="000D0DB5">
            <w:pPr>
              <w:jc w:val="center"/>
              <w:rPr>
                <w:rFonts w:ascii="Calibri" w:hAnsi="Calibri" w:cs="Calibri"/>
                <w:color w:val="000000"/>
                <w:sz w:val="16"/>
                <w:szCs w:val="16"/>
                <w:lang w:val="es-MX" w:eastAsia="es-MX"/>
              </w:rPr>
            </w:pPr>
            <w:r w:rsidRPr="000D0DB5">
              <w:rPr>
                <w:rFonts w:ascii="Calibri" w:hAnsi="Calibri" w:cs="Calibri"/>
                <w:color w:val="000000"/>
                <w:sz w:val="16"/>
                <w:szCs w:val="16"/>
                <w:lang w:val="es-MX" w:eastAsia="es-MX"/>
              </w:rPr>
              <w:t>C/1</w:t>
            </w:r>
          </w:p>
        </w:tc>
        <w:tc>
          <w:tcPr>
            <w:tcW w:w="978" w:type="dxa"/>
            <w:tcBorders>
              <w:top w:val="nil"/>
              <w:left w:val="nil"/>
              <w:bottom w:val="single" w:sz="4" w:space="0" w:color="auto"/>
              <w:right w:val="single" w:sz="4" w:space="0" w:color="auto"/>
            </w:tcBorders>
            <w:shd w:val="clear" w:color="auto" w:fill="auto"/>
            <w:noWrap/>
            <w:vAlign w:val="center"/>
            <w:hideMark/>
          </w:tcPr>
          <w:p w14:paraId="64FF3621" w14:textId="02FB3451" w:rsidR="000D0DB5" w:rsidRPr="000D0DB5" w:rsidRDefault="000D0DB5" w:rsidP="000D0DB5">
            <w:pPr>
              <w:jc w:val="right"/>
              <w:rPr>
                <w:rFonts w:ascii="Calibri" w:hAnsi="Calibri" w:cs="Calibri"/>
                <w:color w:val="000000"/>
                <w:sz w:val="16"/>
                <w:szCs w:val="16"/>
                <w:lang w:val="es-MX" w:eastAsia="es-MX"/>
              </w:rPr>
            </w:pPr>
            <w:r w:rsidRPr="000D0DB5">
              <w:rPr>
                <w:rFonts w:ascii="Calibri" w:hAnsi="Calibri" w:cs="Calibri"/>
                <w:color w:val="000000"/>
                <w:sz w:val="16"/>
                <w:szCs w:val="16"/>
                <w:lang w:val="es-MX" w:eastAsia="es-MX"/>
              </w:rPr>
              <w:t xml:space="preserve">                  55 </w:t>
            </w:r>
          </w:p>
        </w:tc>
      </w:tr>
      <w:tr w:rsidR="000D0DB5" w:rsidRPr="000D0DB5" w14:paraId="7C85DF09" w14:textId="77777777" w:rsidTr="001B2BD6">
        <w:trPr>
          <w:trHeight w:val="300"/>
        </w:trPr>
        <w:tc>
          <w:tcPr>
            <w:tcW w:w="712" w:type="dxa"/>
            <w:tcBorders>
              <w:top w:val="nil"/>
              <w:left w:val="single" w:sz="4" w:space="0" w:color="auto"/>
              <w:bottom w:val="single" w:sz="4" w:space="0" w:color="auto"/>
              <w:right w:val="single" w:sz="4" w:space="0" w:color="auto"/>
            </w:tcBorders>
            <w:shd w:val="clear" w:color="auto" w:fill="auto"/>
            <w:noWrap/>
            <w:vAlign w:val="center"/>
            <w:hideMark/>
          </w:tcPr>
          <w:p w14:paraId="18C4FC01" w14:textId="77777777" w:rsidR="000D0DB5" w:rsidRPr="000D0DB5" w:rsidRDefault="000D0DB5" w:rsidP="001B2BD6">
            <w:pPr>
              <w:jc w:val="center"/>
              <w:rPr>
                <w:rFonts w:ascii="Calibri" w:hAnsi="Calibri" w:cs="Calibri"/>
                <w:color w:val="000000"/>
                <w:sz w:val="16"/>
                <w:szCs w:val="16"/>
                <w:lang w:val="es-MX" w:eastAsia="es-MX"/>
              </w:rPr>
            </w:pPr>
            <w:r w:rsidRPr="000D0DB5">
              <w:rPr>
                <w:rFonts w:ascii="Calibri" w:hAnsi="Calibri" w:cs="Calibri"/>
                <w:color w:val="000000"/>
                <w:sz w:val="16"/>
                <w:szCs w:val="16"/>
                <w:lang w:val="es-MX" w:eastAsia="es-MX"/>
              </w:rPr>
              <w:t>35</w:t>
            </w:r>
          </w:p>
        </w:tc>
        <w:tc>
          <w:tcPr>
            <w:tcW w:w="712" w:type="dxa"/>
            <w:tcBorders>
              <w:top w:val="nil"/>
              <w:left w:val="nil"/>
              <w:bottom w:val="single" w:sz="4" w:space="0" w:color="auto"/>
              <w:right w:val="single" w:sz="4" w:space="0" w:color="auto"/>
            </w:tcBorders>
            <w:shd w:val="clear" w:color="auto" w:fill="auto"/>
            <w:noWrap/>
            <w:vAlign w:val="center"/>
            <w:hideMark/>
          </w:tcPr>
          <w:p w14:paraId="58047F8A" w14:textId="77777777" w:rsidR="000D0DB5" w:rsidRPr="000D0DB5" w:rsidRDefault="000D0DB5" w:rsidP="000D0DB5">
            <w:pPr>
              <w:jc w:val="center"/>
              <w:rPr>
                <w:rFonts w:ascii="Calibri" w:hAnsi="Calibri" w:cs="Calibri"/>
                <w:color w:val="000000"/>
                <w:sz w:val="16"/>
                <w:szCs w:val="16"/>
                <w:lang w:val="es-MX" w:eastAsia="es-MX"/>
              </w:rPr>
            </w:pPr>
            <w:r w:rsidRPr="000D0DB5">
              <w:rPr>
                <w:rFonts w:ascii="Calibri" w:hAnsi="Calibri" w:cs="Calibri"/>
                <w:color w:val="000000"/>
                <w:sz w:val="16"/>
                <w:szCs w:val="16"/>
                <w:lang w:val="es-MX" w:eastAsia="es-MX"/>
              </w:rPr>
              <w:t>25101</w:t>
            </w:r>
          </w:p>
        </w:tc>
        <w:tc>
          <w:tcPr>
            <w:tcW w:w="1269" w:type="dxa"/>
            <w:tcBorders>
              <w:top w:val="nil"/>
              <w:left w:val="nil"/>
              <w:bottom w:val="single" w:sz="4" w:space="0" w:color="auto"/>
              <w:right w:val="single" w:sz="4" w:space="0" w:color="auto"/>
            </w:tcBorders>
            <w:shd w:val="clear" w:color="auto" w:fill="auto"/>
            <w:noWrap/>
            <w:vAlign w:val="center"/>
            <w:hideMark/>
          </w:tcPr>
          <w:p w14:paraId="3F9DAE6B" w14:textId="14DE6732" w:rsidR="000D0DB5" w:rsidRPr="000D0DB5" w:rsidRDefault="009C48AC" w:rsidP="000D0DB5">
            <w:pPr>
              <w:jc w:val="center"/>
              <w:rPr>
                <w:rFonts w:ascii="Calibri" w:hAnsi="Calibri" w:cs="Calibri"/>
                <w:color w:val="000000"/>
                <w:sz w:val="16"/>
                <w:szCs w:val="16"/>
                <w:lang w:val="es-MX" w:eastAsia="es-MX"/>
              </w:rPr>
            </w:pPr>
            <w:r>
              <w:rPr>
                <w:rFonts w:ascii="Calibri" w:hAnsi="Calibri" w:cs="Calibri"/>
                <w:color w:val="000000"/>
                <w:sz w:val="16"/>
                <w:szCs w:val="16"/>
                <w:lang w:val="es-MX" w:eastAsia="es-MX"/>
              </w:rPr>
              <w:t>0</w:t>
            </w:r>
            <w:r w:rsidR="000D0DB5" w:rsidRPr="000D0DB5">
              <w:rPr>
                <w:rFonts w:ascii="Calibri" w:hAnsi="Calibri" w:cs="Calibri"/>
                <w:color w:val="000000"/>
                <w:sz w:val="16"/>
                <w:szCs w:val="16"/>
                <w:lang w:val="es-MX" w:eastAsia="es-MX"/>
              </w:rPr>
              <w:t>807250014.00</w:t>
            </w:r>
          </w:p>
        </w:tc>
        <w:tc>
          <w:tcPr>
            <w:tcW w:w="5246" w:type="dxa"/>
            <w:tcBorders>
              <w:top w:val="nil"/>
              <w:left w:val="nil"/>
              <w:bottom w:val="single" w:sz="4" w:space="0" w:color="auto"/>
              <w:right w:val="single" w:sz="4" w:space="0" w:color="auto"/>
            </w:tcBorders>
            <w:shd w:val="clear" w:color="auto" w:fill="auto"/>
            <w:noWrap/>
            <w:vAlign w:val="bottom"/>
            <w:hideMark/>
          </w:tcPr>
          <w:p w14:paraId="1F391E2F" w14:textId="77777777" w:rsidR="000D0DB5" w:rsidRPr="000D0DB5" w:rsidRDefault="000D0DB5" w:rsidP="000D0DB5">
            <w:pPr>
              <w:rPr>
                <w:rFonts w:ascii="Calibri" w:hAnsi="Calibri" w:cs="Calibri"/>
                <w:color w:val="000000"/>
                <w:sz w:val="16"/>
                <w:szCs w:val="16"/>
                <w:lang w:val="es-MX" w:eastAsia="es-MX"/>
              </w:rPr>
            </w:pPr>
            <w:r w:rsidRPr="000D0DB5">
              <w:rPr>
                <w:rFonts w:ascii="Calibri" w:hAnsi="Calibri" w:cs="Calibri"/>
                <w:color w:val="000000"/>
                <w:sz w:val="16"/>
                <w:szCs w:val="16"/>
                <w:lang w:val="es-MX" w:eastAsia="es-MX"/>
              </w:rPr>
              <w:t>ALBUMINA BOVINA, POLIMERIZADA AL 22% CONSERVADA EN AZIDA DE SODIO AL 0.1%.  10 ML.</w:t>
            </w:r>
          </w:p>
        </w:tc>
        <w:tc>
          <w:tcPr>
            <w:tcW w:w="1134" w:type="dxa"/>
            <w:tcBorders>
              <w:top w:val="nil"/>
              <w:left w:val="nil"/>
              <w:bottom w:val="single" w:sz="4" w:space="0" w:color="auto"/>
              <w:right w:val="single" w:sz="4" w:space="0" w:color="auto"/>
            </w:tcBorders>
            <w:shd w:val="clear" w:color="auto" w:fill="auto"/>
            <w:noWrap/>
            <w:vAlign w:val="center"/>
            <w:hideMark/>
          </w:tcPr>
          <w:p w14:paraId="6D47A659" w14:textId="77777777" w:rsidR="000D0DB5" w:rsidRPr="000D0DB5" w:rsidRDefault="000D0DB5" w:rsidP="000D0DB5">
            <w:pPr>
              <w:jc w:val="center"/>
              <w:rPr>
                <w:rFonts w:ascii="Calibri" w:hAnsi="Calibri" w:cs="Calibri"/>
                <w:color w:val="000000"/>
                <w:sz w:val="16"/>
                <w:szCs w:val="16"/>
                <w:lang w:val="es-MX" w:eastAsia="es-MX"/>
              </w:rPr>
            </w:pPr>
            <w:r w:rsidRPr="000D0DB5">
              <w:rPr>
                <w:rFonts w:ascii="Calibri" w:hAnsi="Calibri" w:cs="Calibri"/>
                <w:color w:val="000000"/>
                <w:sz w:val="16"/>
                <w:szCs w:val="16"/>
                <w:lang w:val="es-MX" w:eastAsia="es-MX"/>
              </w:rPr>
              <w:t>FRASCO</w:t>
            </w:r>
          </w:p>
        </w:tc>
        <w:tc>
          <w:tcPr>
            <w:tcW w:w="1148" w:type="dxa"/>
            <w:tcBorders>
              <w:top w:val="nil"/>
              <w:left w:val="nil"/>
              <w:bottom w:val="single" w:sz="4" w:space="0" w:color="auto"/>
              <w:right w:val="single" w:sz="4" w:space="0" w:color="auto"/>
            </w:tcBorders>
            <w:shd w:val="clear" w:color="auto" w:fill="auto"/>
            <w:noWrap/>
            <w:vAlign w:val="center"/>
            <w:hideMark/>
          </w:tcPr>
          <w:p w14:paraId="70C583CA" w14:textId="77777777" w:rsidR="000D0DB5" w:rsidRPr="000D0DB5" w:rsidRDefault="000D0DB5" w:rsidP="000D0DB5">
            <w:pPr>
              <w:jc w:val="center"/>
              <w:rPr>
                <w:rFonts w:ascii="Calibri" w:hAnsi="Calibri" w:cs="Calibri"/>
                <w:color w:val="000000"/>
                <w:sz w:val="16"/>
                <w:szCs w:val="16"/>
                <w:lang w:val="es-MX" w:eastAsia="es-MX"/>
              </w:rPr>
            </w:pPr>
            <w:r w:rsidRPr="000D0DB5">
              <w:rPr>
                <w:rFonts w:ascii="Calibri" w:hAnsi="Calibri" w:cs="Calibri"/>
                <w:color w:val="000000"/>
                <w:sz w:val="16"/>
                <w:szCs w:val="16"/>
                <w:lang w:val="es-MX" w:eastAsia="es-MX"/>
              </w:rPr>
              <w:t>C/1</w:t>
            </w:r>
          </w:p>
        </w:tc>
        <w:tc>
          <w:tcPr>
            <w:tcW w:w="978" w:type="dxa"/>
            <w:tcBorders>
              <w:top w:val="nil"/>
              <w:left w:val="nil"/>
              <w:bottom w:val="single" w:sz="4" w:space="0" w:color="auto"/>
              <w:right w:val="single" w:sz="4" w:space="0" w:color="auto"/>
            </w:tcBorders>
            <w:shd w:val="clear" w:color="auto" w:fill="auto"/>
            <w:noWrap/>
            <w:vAlign w:val="center"/>
            <w:hideMark/>
          </w:tcPr>
          <w:p w14:paraId="645DC61B" w14:textId="77777777" w:rsidR="000D0DB5" w:rsidRPr="000D0DB5" w:rsidRDefault="000D0DB5" w:rsidP="000D0DB5">
            <w:pPr>
              <w:jc w:val="right"/>
              <w:rPr>
                <w:rFonts w:ascii="Calibri" w:hAnsi="Calibri" w:cs="Calibri"/>
                <w:color w:val="000000"/>
                <w:sz w:val="16"/>
                <w:szCs w:val="16"/>
                <w:lang w:val="es-MX" w:eastAsia="es-MX"/>
              </w:rPr>
            </w:pPr>
            <w:r w:rsidRPr="000D0DB5">
              <w:rPr>
                <w:rFonts w:ascii="Calibri" w:hAnsi="Calibri" w:cs="Calibri"/>
                <w:color w:val="000000"/>
                <w:sz w:val="16"/>
                <w:szCs w:val="16"/>
                <w:lang w:val="es-MX" w:eastAsia="es-MX"/>
              </w:rPr>
              <w:t xml:space="preserve">                110 </w:t>
            </w:r>
          </w:p>
        </w:tc>
      </w:tr>
      <w:tr w:rsidR="000D0DB5" w:rsidRPr="000D0DB5" w14:paraId="2CE62AC0" w14:textId="77777777" w:rsidTr="001B2BD6">
        <w:trPr>
          <w:trHeight w:val="300"/>
        </w:trPr>
        <w:tc>
          <w:tcPr>
            <w:tcW w:w="712" w:type="dxa"/>
            <w:tcBorders>
              <w:top w:val="nil"/>
              <w:left w:val="single" w:sz="4" w:space="0" w:color="auto"/>
              <w:bottom w:val="single" w:sz="4" w:space="0" w:color="auto"/>
              <w:right w:val="single" w:sz="4" w:space="0" w:color="auto"/>
            </w:tcBorders>
            <w:shd w:val="clear" w:color="auto" w:fill="auto"/>
            <w:noWrap/>
            <w:vAlign w:val="center"/>
            <w:hideMark/>
          </w:tcPr>
          <w:p w14:paraId="36CA4552" w14:textId="77777777" w:rsidR="000D0DB5" w:rsidRPr="000D0DB5" w:rsidRDefault="000D0DB5" w:rsidP="001B2BD6">
            <w:pPr>
              <w:jc w:val="center"/>
              <w:rPr>
                <w:rFonts w:ascii="Calibri" w:hAnsi="Calibri" w:cs="Calibri"/>
                <w:color w:val="000000"/>
                <w:sz w:val="16"/>
                <w:szCs w:val="16"/>
                <w:lang w:val="es-MX" w:eastAsia="es-MX"/>
              </w:rPr>
            </w:pPr>
            <w:r w:rsidRPr="000D0DB5">
              <w:rPr>
                <w:rFonts w:ascii="Calibri" w:hAnsi="Calibri" w:cs="Calibri"/>
                <w:color w:val="000000"/>
                <w:sz w:val="16"/>
                <w:szCs w:val="16"/>
                <w:lang w:val="es-MX" w:eastAsia="es-MX"/>
              </w:rPr>
              <w:t>36</w:t>
            </w:r>
          </w:p>
        </w:tc>
        <w:tc>
          <w:tcPr>
            <w:tcW w:w="712" w:type="dxa"/>
            <w:tcBorders>
              <w:top w:val="nil"/>
              <w:left w:val="nil"/>
              <w:bottom w:val="single" w:sz="4" w:space="0" w:color="auto"/>
              <w:right w:val="single" w:sz="4" w:space="0" w:color="auto"/>
            </w:tcBorders>
            <w:shd w:val="clear" w:color="auto" w:fill="auto"/>
            <w:noWrap/>
            <w:vAlign w:val="center"/>
            <w:hideMark/>
          </w:tcPr>
          <w:p w14:paraId="08D227BE" w14:textId="77777777" w:rsidR="000D0DB5" w:rsidRPr="000D0DB5" w:rsidRDefault="000D0DB5" w:rsidP="000D0DB5">
            <w:pPr>
              <w:jc w:val="center"/>
              <w:rPr>
                <w:rFonts w:ascii="Calibri" w:hAnsi="Calibri" w:cs="Calibri"/>
                <w:color w:val="000000"/>
                <w:sz w:val="16"/>
                <w:szCs w:val="16"/>
                <w:lang w:val="es-MX" w:eastAsia="es-MX"/>
              </w:rPr>
            </w:pPr>
            <w:r w:rsidRPr="000D0DB5">
              <w:rPr>
                <w:rFonts w:ascii="Calibri" w:hAnsi="Calibri" w:cs="Calibri"/>
                <w:color w:val="000000"/>
                <w:sz w:val="16"/>
                <w:szCs w:val="16"/>
                <w:lang w:val="es-MX" w:eastAsia="es-MX"/>
              </w:rPr>
              <w:t>25501</w:t>
            </w:r>
          </w:p>
        </w:tc>
        <w:tc>
          <w:tcPr>
            <w:tcW w:w="1269" w:type="dxa"/>
            <w:tcBorders>
              <w:top w:val="nil"/>
              <w:left w:val="nil"/>
              <w:bottom w:val="single" w:sz="4" w:space="0" w:color="auto"/>
              <w:right w:val="single" w:sz="4" w:space="0" w:color="auto"/>
            </w:tcBorders>
            <w:shd w:val="clear" w:color="auto" w:fill="auto"/>
            <w:noWrap/>
            <w:vAlign w:val="center"/>
            <w:hideMark/>
          </w:tcPr>
          <w:p w14:paraId="014B6C69" w14:textId="33299C0B" w:rsidR="000D0DB5" w:rsidRPr="000D0DB5" w:rsidRDefault="009C48AC" w:rsidP="000D0DB5">
            <w:pPr>
              <w:jc w:val="center"/>
              <w:rPr>
                <w:rFonts w:ascii="Calibri" w:hAnsi="Calibri" w:cs="Calibri"/>
                <w:color w:val="000000"/>
                <w:sz w:val="16"/>
                <w:szCs w:val="16"/>
                <w:lang w:val="es-MX" w:eastAsia="es-MX"/>
              </w:rPr>
            </w:pPr>
            <w:r>
              <w:rPr>
                <w:rFonts w:ascii="Calibri" w:hAnsi="Calibri" w:cs="Calibri"/>
                <w:color w:val="000000"/>
                <w:sz w:val="16"/>
                <w:szCs w:val="16"/>
                <w:lang w:val="es-MX" w:eastAsia="es-MX"/>
              </w:rPr>
              <w:t>0</w:t>
            </w:r>
            <w:r w:rsidR="000D0DB5" w:rsidRPr="000D0DB5">
              <w:rPr>
                <w:rFonts w:ascii="Calibri" w:hAnsi="Calibri" w:cs="Calibri"/>
                <w:color w:val="000000"/>
                <w:sz w:val="16"/>
                <w:szCs w:val="16"/>
                <w:lang w:val="es-MX" w:eastAsia="es-MX"/>
              </w:rPr>
              <w:t>807290010.00</w:t>
            </w:r>
          </w:p>
        </w:tc>
        <w:tc>
          <w:tcPr>
            <w:tcW w:w="5246" w:type="dxa"/>
            <w:tcBorders>
              <w:top w:val="nil"/>
              <w:left w:val="nil"/>
              <w:bottom w:val="single" w:sz="4" w:space="0" w:color="auto"/>
              <w:right w:val="single" w:sz="4" w:space="0" w:color="auto"/>
            </w:tcBorders>
            <w:shd w:val="clear" w:color="auto" w:fill="auto"/>
            <w:noWrap/>
            <w:vAlign w:val="bottom"/>
            <w:hideMark/>
          </w:tcPr>
          <w:p w14:paraId="458A9717" w14:textId="77777777" w:rsidR="000D0DB5" w:rsidRPr="000D0DB5" w:rsidRDefault="000D0DB5" w:rsidP="000D0DB5">
            <w:pPr>
              <w:rPr>
                <w:rFonts w:ascii="Calibri" w:hAnsi="Calibri" w:cs="Calibri"/>
                <w:color w:val="000000"/>
                <w:sz w:val="16"/>
                <w:szCs w:val="16"/>
                <w:lang w:val="es-MX" w:eastAsia="es-MX"/>
              </w:rPr>
            </w:pPr>
            <w:r w:rsidRPr="000D0DB5">
              <w:rPr>
                <w:rFonts w:ascii="Calibri" w:hAnsi="Calibri" w:cs="Calibri"/>
                <w:color w:val="000000"/>
                <w:sz w:val="16"/>
                <w:szCs w:val="16"/>
                <w:lang w:val="es-MX" w:eastAsia="es-MX"/>
              </w:rPr>
              <w:t>PORTAOBJETO DE VIDRIO, RECTANGULARES, DE GROSOR UNIFORME, DE 75 X 25 X 0.8 A 1.1 MM. LISOS</w:t>
            </w:r>
          </w:p>
        </w:tc>
        <w:tc>
          <w:tcPr>
            <w:tcW w:w="1134" w:type="dxa"/>
            <w:tcBorders>
              <w:top w:val="nil"/>
              <w:left w:val="nil"/>
              <w:bottom w:val="single" w:sz="4" w:space="0" w:color="auto"/>
              <w:right w:val="single" w:sz="4" w:space="0" w:color="auto"/>
            </w:tcBorders>
            <w:shd w:val="clear" w:color="auto" w:fill="auto"/>
            <w:noWrap/>
            <w:vAlign w:val="center"/>
            <w:hideMark/>
          </w:tcPr>
          <w:p w14:paraId="70D327DE" w14:textId="77777777" w:rsidR="000D0DB5" w:rsidRPr="000D0DB5" w:rsidRDefault="000D0DB5" w:rsidP="000D0DB5">
            <w:pPr>
              <w:jc w:val="center"/>
              <w:rPr>
                <w:rFonts w:ascii="Calibri" w:hAnsi="Calibri" w:cs="Calibri"/>
                <w:color w:val="000000"/>
                <w:sz w:val="16"/>
                <w:szCs w:val="16"/>
                <w:lang w:val="es-MX" w:eastAsia="es-MX"/>
              </w:rPr>
            </w:pPr>
            <w:r w:rsidRPr="000D0DB5">
              <w:rPr>
                <w:rFonts w:ascii="Calibri" w:hAnsi="Calibri" w:cs="Calibri"/>
                <w:color w:val="000000"/>
                <w:sz w:val="16"/>
                <w:szCs w:val="16"/>
                <w:lang w:val="es-MX" w:eastAsia="es-MX"/>
              </w:rPr>
              <w:t>CAJA</w:t>
            </w:r>
          </w:p>
        </w:tc>
        <w:tc>
          <w:tcPr>
            <w:tcW w:w="1148" w:type="dxa"/>
            <w:tcBorders>
              <w:top w:val="nil"/>
              <w:left w:val="nil"/>
              <w:bottom w:val="single" w:sz="4" w:space="0" w:color="auto"/>
              <w:right w:val="single" w:sz="4" w:space="0" w:color="auto"/>
            </w:tcBorders>
            <w:shd w:val="clear" w:color="auto" w:fill="auto"/>
            <w:noWrap/>
            <w:vAlign w:val="center"/>
            <w:hideMark/>
          </w:tcPr>
          <w:p w14:paraId="6FAD6522" w14:textId="77777777" w:rsidR="000D0DB5" w:rsidRPr="000D0DB5" w:rsidRDefault="000D0DB5" w:rsidP="000D0DB5">
            <w:pPr>
              <w:jc w:val="center"/>
              <w:rPr>
                <w:rFonts w:ascii="Calibri" w:hAnsi="Calibri" w:cs="Calibri"/>
                <w:color w:val="000000"/>
                <w:sz w:val="16"/>
                <w:szCs w:val="16"/>
                <w:lang w:val="es-MX" w:eastAsia="es-MX"/>
              </w:rPr>
            </w:pPr>
            <w:r w:rsidRPr="000D0DB5">
              <w:rPr>
                <w:rFonts w:ascii="Calibri" w:hAnsi="Calibri" w:cs="Calibri"/>
                <w:color w:val="000000"/>
                <w:sz w:val="16"/>
                <w:szCs w:val="16"/>
                <w:lang w:val="es-MX" w:eastAsia="es-MX"/>
              </w:rPr>
              <w:t>C/50</w:t>
            </w:r>
          </w:p>
        </w:tc>
        <w:tc>
          <w:tcPr>
            <w:tcW w:w="978" w:type="dxa"/>
            <w:tcBorders>
              <w:top w:val="nil"/>
              <w:left w:val="nil"/>
              <w:bottom w:val="single" w:sz="4" w:space="0" w:color="auto"/>
              <w:right w:val="single" w:sz="4" w:space="0" w:color="auto"/>
            </w:tcBorders>
            <w:shd w:val="clear" w:color="auto" w:fill="auto"/>
            <w:noWrap/>
            <w:vAlign w:val="center"/>
            <w:hideMark/>
          </w:tcPr>
          <w:p w14:paraId="6A0DC25C" w14:textId="77777777" w:rsidR="000D0DB5" w:rsidRPr="000D0DB5" w:rsidRDefault="000D0DB5" w:rsidP="000D0DB5">
            <w:pPr>
              <w:jc w:val="right"/>
              <w:rPr>
                <w:rFonts w:ascii="Calibri" w:hAnsi="Calibri" w:cs="Calibri"/>
                <w:color w:val="000000"/>
                <w:sz w:val="16"/>
                <w:szCs w:val="16"/>
                <w:lang w:val="es-MX" w:eastAsia="es-MX"/>
              </w:rPr>
            </w:pPr>
            <w:r w:rsidRPr="000D0DB5">
              <w:rPr>
                <w:rFonts w:ascii="Calibri" w:hAnsi="Calibri" w:cs="Calibri"/>
                <w:color w:val="000000"/>
                <w:sz w:val="16"/>
                <w:szCs w:val="16"/>
                <w:lang w:val="es-MX" w:eastAsia="es-MX"/>
              </w:rPr>
              <w:t xml:space="preserve">             2,015 </w:t>
            </w:r>
          </w:p>
        </w:tc>
      </w:tr>
      <w:tr w:rsidR="000D0DB5" w:rsidRPr="000D0DB5" w14:paraId="3E10472C" w14:textId="77777777" w:rsidTr="001B2BD6">
        <w:trPr>
          <w:trHeight w:val="300"/>
        </w:trPr>
        <w:tc>
          <w:tcPr>
            <w:tcW w:w="712" w:type="dxa"/>
            <w:tcBorders>
              <w:top w:val="nil"/>
              <w:left w:val="single" w:sz="4" w:space="0" w:color="auto"/>
              <w:bottom w:val="single" w:sz="4" w:space="0" w:color="auto"/>
              <w:right w:val="single" w:sz="4" w:space="0" w:color="auto"/>
            </w:tcBorders>
            <w:shd w:val="clear" w:color="auto" w:fill="auto"/>
            <w:noWrap/>
            <w:vAlign w:val="center"/>
            <w:hideMark/>
          </w:tcPr>
          <w:p w14:paraId="1502CDBC" w14:textId="77777777" w:rsidR="000D0DB5" w:rsidRPr="000D0DB5" w:rsidRDefault="000D0DB5" w:rsidP="001B2BD6">
            <w:pPr>
              <w:jc w:val="center"/>
              <w:rPr>
                <w:rFonts w:ascii="Calibri" w:hAnsi="Calibri" w:cs="Calibri"/>
                <w:color w:val="000000"/>
                <w:sz w:val="16"/>
                <w:szCs w:val="16"/>
                <w:lang w:val="es-MX" w:eastAsia="es-MX"/>
              </w:rPr>
            </w:pPr>
            <w:r w:rsidRPr="000D0DB5">
              <w:rPr>
                <w:rFonts w:ascii="Calibri" w:hAnsi="Calibri" w:cs="Calibri"/>
                <w:color w:val="000000"/>
                <w:sz w:val="16"/>
                <w:szCs w:val="16"/>
                <w:lang w:val="es-MX" w:eastAsia="es-MX"/>
              </w:rPr>
              <w:t>37</w:t>
            </w:r>
          </w:p>
        </w:tc>
        <w:tc>
          <w:tcPr>
            <w:tcW w:w="712" w:type="dxa"/>
            <w:tcBorders>
              <w:top w:val="nil"/>
              <w:left w:val="nil"/>
              <w:bottom w:val="single" w:sz="4" w:space="0" w:color="auto"/>
              <w:right w:val="single" w:sz="4" w:space="0" w:color="auto"/>
            </w:tcBorders>
            <w:shd w:val="clear" w:color="auto" w:fill="auto"/>
            <w:noWrap/>
            <w:vAlign w:val="center"/>
            <w:hideMark/>
          </w:tcPr>
          <w:p w14:paraId="279B71CD" w14:textId="77777777" w:rsidR="000D0DB5" w:rsidRPr="000D0DB5" w:rsidRDefault="000D0DB5" w:rsidP="000D0DB5">
            <w:pPr>
              <w:jc w:val="center"/>
              <w:rPr>
                <w:rFonts w:ascii="Calibri" w:hAnsi="Calibri" w:cs="Calibri"/>
                <w:color w:val="000000"/>
                <w:sz w:val="16"/>
                <w:szCs w:val="16"/>
                <w:lang w:val="es-MX" w:eastAsia="es-MX"/>
              </w:rPr>
            </w:pPr>
            <w:r w:rsidRPr="000D0DB5">
              <w:rPr>
                <w:rFonts w:ascii="Calibri" w:hAnsi="Calibri" w:cs="Calibri"/>
                <w:color w:val="000000"/>
                <w:sz w:val="16"/>
                <w:szCs w:val="16"/>
                <w:lang w:val="es-MX" w:eastAsia="es-MX"/>
              </w:rPr>
              <w:t>25501</w:t>
            </w:r>
          </w:p>
        </w:tc>
        <w:tc>
          <w:tcPr>
            <w:tcW w:w="1269" w:type="dxa"/>
            <w:tcBorders>
              <w:top w:val="nil"/>
              <w:left w:val="nil"/>
              <w:bottom w:val="single" w:sz="4" w:space="0" w:color="auto"/>
              <w:right w:val="single" w:sz="4" w:space="0" w:color="auto"/>
            </w:tcBorders>
            <w:shd w:val="clear" w:color="auto" w:fill="auto"/>
            <w:noWrap/>
            <w:vAlign w:val="center"/>
            <w:hideMark/>
          </w:tcPr>
          <w:p w14:paraId="11698A69" w14:textId="5E541248" w:rsidR="000D0DB5" w:rsidRPr="000D0DB5" w:rsidRDefault="009C48AC" w:rsidP="000D0DB5">
            <w:pPr>
              <w:jc w:val="center"/>
              <w:rPr>
                <w:rFonts w:ascii="Calibri" w:hAnsi="Calibri" w:cs="Calibri"/>
                <w:color w:val="000000"/>
                <w:sz w:val="16"/>
                <w:szCs w:val="16"/>
                <w:lang w:val="es-MX" w:eastAsia="es-MX"/>
              </w:rPr>
            </w:pPr>
            <w:r>
              <w:rPr>
                <w:rFonts w:ascii="Calibri" w:hAnsi="Calibri" w:cs="Calibri"/>
                <w:color w:val="000000"/>
                <w:sz w:val="16"/>
                <w:szCs w:val="16"/>
                <w:lang w:val="es-MX" w:eastAsia="es-MX"/>
              </w:rPr>
              <w:t>0</w:t>
            </w:r>
            <w:r w:rsidR="000D0DB5" w:rsidRPr="000D0DB5">
              <w:rPr>
                <w:rFonts w:ascii="Calibri" w:hAnsi="Calibri" w:cs="Calibri"/>
                <w:color w:val="000000"/>
                <w:sz w:val="16"/>
                <w:szCs w:val="16"/>
                <w:lang w:val="es-MX" w:eastAsia="es-MX"/>
              </w:rPr>
              <w:t>807290051.00</w:t>
            </w:r>
          </w:p>
        </w:tc>
        <w:tc>
          <w:tcPr>
            <w:tcW w:w="5246" w:type="dxa"/>
            <w:tcBorders>
              <w:top w:val="nil"/>
              <w:left w:val="nil"/>
              <w:bottom w:val="single" w:sz="4" w:space="0" w:color="auto"/>
              <w:right w:val="single" w:sz="4" w:space="0" w:color="auto"/>
            </w:tcBorders>
            <w:shd w:val="clear" w:color="auto" w:fill="auto"/>
            <w:noWrap/>
            <w:vAlign w:val="bottom"/>
            <w:hideMark/>
          </w:tcPr>
          <w:p w14:paraId="18EF95D2" w14:textId="77777777" w:rsidR="000D0DB5" w:rsidRPr="000D0DB5" w:rsidRDefault="000D0DB5" w:rsidP="000D0DB5">
            <w:pPr>
              <w:rPr>
                <w:rFonts w:ascii="Calibri" w:hAnsi="Calibri" w:cs="Calibri"/>
                <w:color w:val="000000"/>
                <w:sz w:val="16"/>
                <w:szCs w:val="16"/>
                <w:lang w:val="es-MX" w:eastAsia="es-MX"/>
              </w:rPr>
            </w:pPr>
            <w:r w:rsidRPr="000D0DB5">
              <w:rPr>
                <w:rFonts w:ascii="Calibri" w:hAnsi="Calibri" w:cs="Calibri"/>
                <w:color w:val="000000"/>
                <w:sz w:val="16"/>
                <w:szCs w:val="16"/>
                <w:lang w:val="es-MX" w:eastAsia="es-MX"/>
              </w:rPr>
              <w:t>PORTAOBJETO DE VIDRIO, RECTANGULARES DE GROSOR UNIFORME, DE 75 X 25 X 0.8 A 1.1 MM. CON ESQUINAS Y UN EXTREMO ESMERILADO</w:t>
            </w:r>
          </w:p>
        </w:tc>
        <w:tc>
          <w:tcPr>
            <w:tcW w:w="1134" w:type="dxa"/>
            <w:tcBorders>
              <w:top w:val="nil"/>
              <w:left w:val="nil"/>
              <w:bottom w:val="single" w:sz="4" w:space="0" w:color="auto"/>
              <w:right w:val="single" w:sz="4" w:space="0" w:color="auto"/>
            </w:tcBorders>
            <w:shd w:val="clear" w:color="auto" w:fill="auto"/>
            <w:noWrap/>
            <w:vAlign w:val="center"/>
            <w:hideMark/>
          </w:tcPr>
          <w:p w14:paraId="3A534B31" w14:textId="77777777" w:rsidR="000D0DB5" w:rsidRPr="000D0DB5" w:rsidRDefault="000D0DB5" w:rsidP="000D0DB5">
            <w:pPr>
              <w:jc w:val="center"/>
              <w:rPr>
                <w:rFonts w:ascii="Calibri" w:hAnsi="Calibri" w:cs="Calibri"/>
                <w:color w:val="000000"/>
                <w:sz w:val="16"/>
                <w:szCs w:val="16"/>
                <w:lang w:val="es-MX" w:eastAsia="es-MX"/>
              </w:rPr>
            </w:pPr>
            <w:r w:rsidRPr="000D0DB5">
              <w:rPr>
                <w:rFonts w:ascii="Calibri" w:hAnsi="Calibri" w:cs="Calibri"/>
                <w:color w:val="000000"/>
                <w:sz w:val="16"/>
                <w:szCs w:val="16"/>
                <w:lang w:val="es-MX" w:eastAsia="es-MX"/>
              </w:rPr>
              <w:t>CAJA</w:t>
            </w:r>
          </w:p>
        </w:tc>
        <w:tc>
          <w:tcPr>
            <w:tcW w:w="1148" w:type="dxa"/>
            <w:tcBorders>
              <w:top w:val="nil"/>
              <w:left w:val="nil"/>
              <w:bottom w:val="single" w:sz="4" w:space="0" w:color="auto"/>
              <w:right w:val="single" w:sz="4" w:space="0" w:color="auto"/>
            </w:tcBorders>
            <w:shd w:val="clear" w:color="auto" w:fill="auto"/>
            <w:noWrap/>
            <w:vAlign w:val="center"/>
            <w:hideMark/>
          </w:tcPr>
          <w:p w14:paraId="28786F98" w14:textId="77777777" w:rsidR="000D0DB5" w:rsidRPr="000D0DB5" w:rsidRDefault="000D0DB5" w:rsidP="000D0DB5">
            <w:pPr>
              <w:jc w:val="center"/>
              <w:rPr>
                <w:rFonts w:ascii="Calibri" w:hAnsi="Calibri" w:cs="Calibri"/>
                <w:color w:val="000000"/>
                <w:sz w:val="16"/>
                <w:szCs w:val="16"/>
                <w:lang w:val="es-MX" w:eastAsia="es-MX"/>
              </w:rPr>
            </w:pPr>
            <w:r w:rsidRPr="000D0DB5">
              <w:rPr>
                <w:rFonts w:ascii="Calibri" w:hAnsi="Calibri" w:cs="Calibri"/>
                <w:color w:val="000000"/>
                <w:sz w:val="16"/>
                <w:szCs w:val="16"/>
                <w:lang w:val="es-MX" w:eastAsia="es-MX"/>
              </w:rPr>
              <w:t>C/50</w:t>
            </w:r>
          </w:p>
        </w:tc>
        <w:tc>
          <w:tcPr>
            <w:tcW w:w="978" w:type="dxa"/>
            <w:tcBorders>
              <w:top w:val="nil"/>
              <w:left w:val="nil"/>
              <w:bottom w:val="single" w:sz="4" w:space="0" w:color="auto"/>
              <w:right w:val="single" w:sz="4" w:space="0" w:color="auto"/>
            </w:tcBorders>
            <w:shd w:val="clear" w:color="auto" w:fill="auto"/>
            <w:noWrap/>
            <w:vAlign w:val="center"/>
            <w:hideMark/>
          </w:tcPr>
          <w:p w14:paraId="2F5DD710" w14:textId="77777777" w:rsidR="000D0DB5" w:rsidRPr="000D0DB5" w:rsidRDefault="000D0DB5" w:rsidP="000D0DB5">
            <w:pPr>
              <w:jc w:val="right"/>
              <w:rPr>
                <w:rFonts w:ascii="Calibri" w:hAnsi="Calibri" w:cs="Calibri"/>
                <w:color w:val="000000"/>
                <w:sz w:val="16"/>
                <w:szCs w:val="16"/>
                <w:lang w:val="es-MX" w:eastAsia="es-MX"/>
              </w:rPr>
            </w:pPr>
            <w:r w:rsidRPr="000D0DB5">
              <w:rPr>
                <w:rFonts w:ascii="Calibri" w:hAnsi="Calibri" w:cs="Calibri"/>
                <w:color w:val="000000"/>
                <w:sz w:val="16"/>
                <w:szCs w:val="16"/>
                <w:lang w:val="es-MX" w:eastAsia="es-MX"/>
              </w:rPr>
              <w:t xml:space="preserve">                830 </w:t>
            </w:r>
          </w:p>
        </w:tc>
      </w:tr>
      <w:tr w:rsidR="000D0DB5" w:rsidRPr="000D0DB5" w14:paraId="1E131FCD" w14:textId="77777777" w:rsidTr="001B2BD6">
        <w:trPr>
          <w:trHeight w:val="300"/>
        </w:trPr>
        <w:tc>
          <w:tcPr>
            <w:tcW w:w="712" w:type="dxa"/>
            <w:tcBorders>
              <w:top w:val="nil"/>
              <w:left w:val="single" w:sz="4" w:space="0" w:color="auto"/>
              <w:bottom w:val="single" w:sz="4" w:space="0" w:color="auto"/>
              <w:right w:val="single" w:sz="4" w:space="0" w:color="auto"/>
            </w:tcBorders>
            <w:shd w:val="clear" w:color="auto" w:fill="auto"/>
            <w:noWrap/>
            <w:vAlign w:val="center"/>
            <w:hideMark/>
          </w:tcPr>
          <w:p w14:paraId="11872BF8" w14:textId="77777777" w:rsidR="000D0DB5" w:rsidRPr="000D0DB5" w:rsidRDefault="000D0DB5" w:rsidP="001B2BD6">
            <w:pPr>
              <w:jc w:val="center"/>
              <w:rPr>
                <w:rFonts w:ascii="Calibri" w:hAnsi="Calibri" w:cs="Calibri"/>
                <w:color w:val="000000"/>
                <w:sz w:val="16"/>
                <w:szCs w:val="16"/>
                <w:lang w:val="es-MX" w:eastAsia="es-MX"/>
              </w:rPr>
            </w:pPr>
            <w:r w:rsidRPr="000D0DB5">
              <w:rPr>
                <w:rFonts w:ascii="Calibri" w:hAnsi="Calibri" w:cs="Calibri"/>
                <w:color w:val="000000"/>
                <w:sz w:val="16"/>
                <w:szCs w:val="16"/>
                <w:lang w:val="es-MX" w:eastAsia="es-MX"/>
              </w:rPr>
              <w:t>38</w:t>
            </w:r>
          </w:p>
        </w:tc>
        <w:tc>
          <w:tcPr>
            <w:tcW w:w="712" w:type="dxa"/>
            <w:tcBorders>
              <w:top w:val="nil"/>
              <w:left w:val="nil"/>
              <w:bottom w:val="single" w:sz="4" w:space="0" w:color="auto"/>
              <w:right w:val="single" w:sz="4" w:space="0" w:color="auto"/>
            </w:tcBorders>
            <w:shd w:val="clear" w:color="auto" w:fill="auto"/>
            <w:noWrap/>
            <w:vAlign w:val="center"/>
            <w:hideMark/>
          </w:tcPr>
          <w:p w14:paraId="09AE796D" w14:textId="77777777" w:rsidR="000D0DB5" w:rsidRPr="000D0DB5" w:rsidRDefault="000D0DB5" w:rsidP="000D0DB5">
            <w:pPr>
              <w:jc w:val="center"/>
              <w:rPr>
                <w:rFonts w:ascii="Calibri" w:hAnsi="Calibri" w:cs="Calibri"/>
                <w:color w:val="000000"/>
                <w:sz w:val="16"/>
                <w:szCs w:val="16"/>
                <w:lang w:val="es-MX" w:eastAsia="es-MX"/>
              </w:rPr>
            </w:pPr>
            <w:r w:rsidRPr="000D0DB5">
              <w:rPr>
                <w:rFonts w:ascii="Calibri" w:hAnsi="Calibri" w:cs="Calibri"/>
                <w:color w:val="000000"/>
                <w:sz w:val="16"/>
                <w:szCs w:val="16"/>
                <w:lang w:val="es-MX" w:eastAsia="es-MX"/>
              </w:rPr>
              <w:t>25501</w:t>
            </w:r>
          </w:p>
        </w:tc>
        <w:tc>
          <w:tcPr>
            <w:tcW w:w="1269" w:type="dxa"/>
            <w:tcBorders>
              <w:top w:val="nil"/>
              <w:left w:val="nil"/>
              <w:bottom w:val="single" w:sz="4" w:space="0" w:color="auto"/>
              <w:right w:val="single" w:sz="4" w:space="0" w:color="auto"/>
            </w:tcBorders>
            <w:shd w:val="clear" w:color="auto" w:fill="auto"/>
            <w:vAlign w:val="center"/>
            <w:hideMark/>
          </w:tcPr>
          <w:p w14:paraId="05750426" w14:textId="34CC71A3" w:rsidR="000D0DB5" w:rsidRPr="000D0DB5" w:rsidRDefault="009C48AC" w:rsidP="000D0DB5">
            <w:pPr>
              <w:jc w:val="center"/>
              <w:rPr>
                <w:rFonts w:ascii="Calibri" w:hAnsi="Calibri" w:cs="Calibri"/>
                <w:color w:val="000000"/>
                <w:sz w:val="16"/>
                <w:szCs w:val="16"/>
                <w:lang w:val="es-MX" w:eastAsia="es-MX"/>
              </w:rPr>
            </w:pPr>
            <w:r>
              <w:rPr>
                <w:rFonts w:ascii="Calibri" w:hAnsi="Calibri" w:cs="Calibri"/>
                <w:color w:val="000000"/>
                <w:sz w:val="16"/>
                <w:szCs w:val="16"/>
                <w:lang w:val="es-MX" w:eastAsia="es-MX"/>
              </w:rPr>
              <w:t>0</w:t>
            </w:r>
            <w:r w:rsidR="000D0DB5" w:rsidRPr="000D0DB5">
              <w:rPr>
                <w:rFonts w:ascii="Calibri" w:hAnsi="Calibri" w:cs="Calibri"/>
                <w:color w:val="000000"/>
                <w:sz w:val="16"/>
                <w:szCs w:val="16"/>
                <w:lang w:val="es-MX" w:eastAsia="es-MX"/>
              </w:rPr>
              <w:t>807330246</w:t>
            </w:r>
          </w:p>
        </w:tc>
        <w:tc>
          <w:tcPr>
            <w:tcW w:w="5246" w:type="dxa"/>
            <w:tcBorders>
              <w:top w:val="nil"/>
              <w:left w:val="nil"/>
              <w:bottom w:val="single" w:sz="4" w:space="0" w:color="auto"/>
              <w:right w:val="single" w:sz="4" w:space="0" w:color="auto"/>
            </w:tcBorders>
            <w:shd w:val="clear" w:color="auto" w:fill="auto"/>
            <w:noWrap/>
            <w:vAlign w:val="center"/>
            <w:hideMark/>
          </w:tcPr>
          <w:p w14:paraId="752CC619" w14:textId="77777777" w:rsidR="000D0DB5" w:rsidRPr="000D0DB5" w:rsidRDefault="000D0DB5" w:rsidP="000D0DB5">
            <w:pPr>
              <w:rPr>
                <w:rFonts w:ascii="Calibri" w:hAnsi="Calibri" w:cs="Calibri"/>
                <w:color w:val="000000"/>
                <w:sz w:val="16"/>
                <w:szCs w:val="16"/>
                <w:lang w:val="es-MX" w:eastAsia="es-MX"/>
              </w:rPr>
            </w:pPr>
            <w:r w:rsidRPr="000D0DB5">
              <w:rPr>
                <w:rFonts w:ascii="Calibri" w:hAnsi="Calibri" w:cs="Calibri"/>
                <w:color w:val="000000"/>
                <w:sz w:val="16"/>
                <w:szCs w:val="16"/>
                <w:lang w:val="es-MX" w:eastAsia="es-MX"/>
              </w:rPr>
              <w:t>PROBETA DE POLIPROPILENO GRADUADAS: CAPACIDAD. 1000 ML. EXACTITUD. BAJA.</w:t>
            </w:r>
          </w:p>
        </w:tc>
        <w:tc>
          <w:tcPr>
            <w:tcW w:w="1134" w:type="dxa"/>
            <w:tcBorders>
              <w:top w:val="nil"/>
              <w:left w:val="nil"/>
              <w:bottom w:val="single" w:sz="4" w:space="0" w:color="auto"/>
              <w:right w:val="single" w:sz="4" w:space="0" w:color="auto"/>
            </w:tcBorders>
            <w:shd w:val="clear" w:color="auto" w:fill="auto"/>
            <w:noWrap/>
            <w:vAlign w:val="center"/>
            <w:hideMark/>
          </w:tcPr>
          <w:p w14:paraId="51B891EF" w14:textId="77777777" w:rsidR="000D0DB5" w:rsidRPr="000D0DB5" w:rsidRDefault="000D0DB5" w:rsidP="000D0DB5">
            <w:pPr>
              <w:jc w:val="center"/>
              <w:rPr>
                <w:rFonts w:ascii="Calibri" w:hAnsi="Calibri" w:cs="Calibri"/>
                <w:color w:val="000000"/>
                <w:sz w:val="16"/>
                <w:szCs w:val="16"/>
                <w:lang w:val="es-MX" w:eastAsia="es-MX"/>
              </w:rPr>
            </w:pPr>
            <w:r w:rsidRPr="000D0DB5">
              <w:rPr>
                <w:rFonts w:ascii="Calibri" w:hAnsi="Calibri" w:cs="Calibri"/>
                <w:color w:val="000000"/>
                <w:sz w:val="16"/>
                <w:szCs w:val="16"/>
                <w:lang w:val="es-MX" w:eastAsia="es-MX"/>
              </w:rPr>
              <w:t>PIEZA</w:t>
            </w:r>
          </w:p>
        </w:tc>
        <w:tc>
          <w:tcPr>
            <w:tcW w:w="1148" w:type="dxa"/>
            <w:tcBorders>
              <w:top w:val="nil"/>
              <w:left w:val="nil"/>
              <w:bottom w:val="single" w:sz="4" w:space="0" w:color="auto"/>
              <w:right w:val="single" w:sz="4" w:space="0" w:color="auto"/>
            </w:tcBorders>
            <w:shd w:val="clear" w:color="auto" w:fill="auto"/>
            <w:noWrap/>
            <w:vAlign w:val="center"/>
            <w:hideMark/>
          </w:tcPr>
          <w:p w14:paraId="30C36A8C" w14:textId="77777777" w:rsidR="000D0DB5" w:rsidRPr="000D0DB5" w:rsidRDefault="000D0DB5" w:rsidP="000D0DB5">
            <w:pPr>
              <w:jc w:val="center"/>
              <w:rPr>
                <w:rFonts w:ascii="Calibri" w:hAnsi="Calibri" w:cs="Calibri"/>
                <w:color w:val="000000"/>
                <w:sz w:val="16"/>
                <w:szCs w:val="16"/>
                <w:lang w:val="es-MX" w:eastAsia="es-MX"/>
              </w:rPr>
            </w:pPr>
            <w:r w:rsidRPr="000D0DB5">
              <w:rPr>
                <w:rFonts w:ascii="Calibri" w:hAnsi="Calibri" w:cs="Calibri"/>
                <w:color w:val="000000"/>
                <w:sz w:val="16"/>
                <w:szCs w:val="16"/>
                <w:lang w:val="es-MX" w:eastAsia="es-MX"/>
              </w:rPr>
              <w:t>C/1</w:t>
            </w:r>
          </w:p>
        </w:tc>
        <w:tc>
          <w:tcPr>
            <w:tcW w:w="978" w:type="dxa"/>
            <w:tcBorders>
              <w:top w:val="nil"/>
              <w:left w:val="nil"/>
              <w:bottom w:val="single" w:sz="4" w:space="0" w:color="auto"/>
              <w:right w:val="single" w:sz="4" w:space="0" w:color="auto"/>
            </w:tcBorders>
            <w:shd w:val="clear" w:color="auto" w:fill="auto"/>
            <w:noWrap/>
            <w:vAlign w:val="center"/>
            <w:hideMark/>
          </w:tcPr>
          <w:p w14:paraId="53DB45D7" w14:textId="7A12C696" w:rsidR="000D0DB5" w:rsidRPr="000D0DB5" w:rsidRDefault="000D0DB5" w:rsidP="000D0DB5">
            <w:pPr>
              <w:jc w:val="right"/>
              <w:rPr>
                <w:rFonts w:ascii="Calibri" w:hAnsi="Calibri" w:cs="Calibri"/>
                <w:color w:val="000000"/>
                <w:sz w:val="16"/>
                <w:szCs w:val="16"/>
                <w:lang w:val="es-MX" w:eastAsia="es-MX"/>
              </w:rPr>
            </w:pPr>
            <w:r w:rsidRPr="000D0DB5">
              <w:rPr>
                <w:rFonts w:ascii="Calibri" w:hAnsi="Calibri" w:cs="Calibri"/>
                <w:color w:val="000000"/>
                <w:sz w:val="16"/>
                <w:szCs w:val="16"/>
                <w:lang w:val="es-MX" w:eastAsia="es-MX"/>
              </w:rPr>
              <w:t xml:space="preserve">                  39 </w:t>
            </w:r>
          </w:p>
        </w:tc>
      </w:tr>
      <w:tr w:rsidR="000D0DB5" w:rsidRPr="000D0DB5" w14:paraId="75C08B63" w14:textId="77777777" w:rsidTr="001B2BD6">
        <w:trPr>
          <w:trHeight w:val="300"/>
        </w:trPr>
        <w:tc>
          <w:tcPr>
            <w:tcW w:w="712" w:type="dxa"/>
            <w:tcBorders>
              <w:top w:val="nil"/>
              <w:left w:val="single" w:sz="4" w:space="0" w:color="auto"/>
              <w:bottom w:val="single" w:sz="4" w:space="0" w:color="auto"/>
              <w:right w:val="single" w:sz="4" w:space="0" w:color="auto"/>
            </w:tcBorders>
            <w:shd w:val="clear" w:color="auto" w:fill="auto"/>
            <w:noWrap/>
            <w:vAlign w:val="center"/>
            <w:hideMark/>
          </w:tcPr>
          <w:p w14:paraId="5EB7B504" w14:textId="77777777" w:rsidR="000D0DB5" w:rsidRPr="000D0DB5" w:rsidRDefault="000D0DB5" w:rsidP="001B2BD6">
            <w:pPr>
              <w:jc w:val="center"/>
              <w:rPr>
                <w:rFonts w:ascii="Calibri" w:hAnsi="Calibri" w:cs="Calibri"/>
                <w:color w:val="000000"/>
                <w:sz w:val="16"/>
                <w:szCs w:val="16"/>
                <w:lang w:val="es-MX" w:eastAsia="es-MX"/>
              </w:rPr>
            </w:pPr>
            <w:r w:rsidRPr="000D0DB5">
              <w:rPr>
                <w:rFonts w:ascii="Calibri" w:hAnsi="Calibri" w:cs="Calibri"/>
                <w:color w:val="000000"/>
                <w:sz w:val="16"/>
                <w:szCs w:val="16"/>
                <w:lang w:val="es-MX" w:eastAsia="es-MX"/>
              </w:rPr>
              <w:t>39</w:t>
            </w:r>
          </w:p>
        </w:tc>
        <w:tc>
          <w:tcPr>
            <w:tcW w:w="712" w:type="dxa"/>
            <w:tcBorders>
              <w:top w:val="nil"/>
              <w:left w:val="nil"/>
              <w:bottom w:val="single" w:sz="4" w:space="0" w:color="auto"/>
              <w:right w:val="single" w:sz="4" w:space="0" w:color="auto"/>
            </w:tcBorders>
            <w:shd w:val="clear" w:color="auto" w:fill="auto"/>
            <w:noWrap/>
            <w:vAlign w:val="center"/>
            <w:hideMark/>
          </w:tcPr>
          <w:p w14:paraId="48A84779" w14:textId="77777777" w:rsidR="000D0DB5" w:rsidRPr="000D0DB5" w:rsidRDefault="000D0DB5" w:rsidP="000D0DB5">
            <w:pPr>
              <w:jc w:val="center"/>
              <w:rPr>
                <w:rFonts w:ascii="Calibri" w:hAnsi="Calibri" w:cs="Calibri"/>
                <w:color w:val="000000"/>
                <w:sz w:val="16"/>
                <w:szCs w:val="16"/>
                <w:lang w:val="es-MX" w:eastAsia="es-MX"/>
              </w:rPr>
            </w:pPr>
            <w:r w:rsidRPr="000D0DB5">
              <w:rPr>
                <w:rFonts w:ascii="Calibri" w:hAnsi="Calibri" w:cs="Calibri"/>
                <w:color w:val="000000"/>
                <w:sz w:val="16"/>
                <w:szCs w:val="16"/>
                <w:lang w:val="es-MX" w:eastAsia="es-MX"/>
              </w:rPr>
              <w:t>25501</w:t>
            </w:r>
          </w:p>
        </w:tc>
        <w:tc>
          <w:tcPr>
            <w:tcW w:w="1269" w:type="dxa"/>
            <w:tcBorders>
              <w:top w:val="nil"/>
              <w:left w:val="nil"/>
              <w:bottom w:val="single" w:sz="4" w:space="0" w:color="auto"/>
              <w:right w:val="single" w:sz="4" w:space="0" w:color="auto"/>
            </w:tcBorders>
            <w:shd w:val="clear" w:color="auto" w:fill="auto"/>
            <w:noWrap/>
            <w:vAlign w:val="center"/>
            <w:hideMark/>
          </w:tcPr>
          <w:p w14:paraId="7ACAD1CF" w14:textId="22305195" w:rsidR="000D0DB5" w:rsidRPr="000D0DB5" w:rsidRDefault="009C48AC" w:rsidP="000D0DB5">
            <w:pPr>
              <w:jc w:val="center"/>
              <w:rPr>
                <w:rFonts w:ascii="Calibri" w:hAnsi="Calibri" w:cs="Calibri"/>
                <w:color w:val="000000"/>
                <w:sz w:val="16"/>
                <w:szCs w:val="16"/>
                <w:lang w:val="es-MX" w:eastAsia="es-MX"/>
              </w:rPr>
            </w:pPr>
            <w:r>
              <w:rPr>
                <w:rFonts w:ascii="Calibri" w:hAnsi="Calibri" w:cs="Calibri"/>
                <w:color w:val="000000"/>
                <w:sz w:val="16"/>
                <w:szCs w:val="16"/>
                <w:lang w:val="es-MX" w:eastAsia="es-MX"/>
              </w:rPr>
              <w:t>0</w:t>
            </w:r>
            <w:r w:rsidR="000D0DB5" w:rsidRPr="000D0DB5">
              <w:rPr>
                <w:rFonts w:ascii="Calibri" w:hAnsi="Calibri" w:cs="Calibri"/>
                <w:color w:val="000000"/>
                <w:sz w:val="16"/>
                <w:szCs w:val="16"/>
                <w:lang w:val="es-MX" w:eastAsia="es-MX"/>
              </w:rPr>
              <w:t>807350202.00</w:t>
            </w:r>
          </w:p>
        </w:tc>
        <w:tc>
          <w:tcPr>
            <w:tcW w:w="5246" w:type="dxa"/>
            <w:tcBorders>
              <w:top w:val="nil"/>
              <w:left w:val="nil"/>
              <w:bottom w:val="single" w:sz="4" w:space="0" w:color="auto"/>
              <w:right w:val="single" w:sz="4" w:space="0" w:color="auto"/>
            </w:tcBorders>
            <w:shd w:val="clear" w:color="auto" w:fill="auto"/>
            <w:noWrap/>
            <w:vAlign w:val="bottom"/>
            <w:hideMark/>
          </w:tcPr>
          <w:p w14:paraId="51DFDEC5" w14:textId="77777777" w:rsidR="000D0DB5" w:rsidRPr="000D0DB5" w:rsidRDefault="000D0DB5" w:rsidP="000D0DB5">
            <w:pPr>
              <w:rPr>
                <w:rFonts w:ascii="Calibri" w:hAnsi="Calibri" w:cs="Calibri"/>
                <w:color w:val="000000"/>
                <w:sz w:val="16"/>
                <w:szCs w:val="16"/>
                <w:lang w:val="es-MX" w:eastAsia="es-MX"/>
              </w:rPr>
            </w:pPr>
            <w:r w:rsidRPr="000D0DB5">
              <w:rPr>
                <w:rFonts w:ascii="Calibri" w:hAnsi="Calibri" w:cs="Calibri"/>
                <w:color w:val="000000"/>
                <w:sz w:val="16"/>
                <w:szCs w:val="16"/>
                <w:lang w:val="es-MX" w:eastAsia="es-MX"/>
              </w:rPr>
              <w:t>PUNTAS DE PLASTICO DESECHABLE, PARA PIPETA DE: 100 MICROLITROS</w:t>
            </w:r>
          </w:p>
        </w:tc>
        <w:tc>
          <w:tcPr>
            <w:tcW w:w="1134" w:type="dxa"/>
            <w:tcBorders>
              <w:top w:val="nil"/>
              <w:left w:val="nil"/>
              <w:bottom w:val="single" w:sz="4" w:space="0" w:color="auto"/>
              <w:right w:val="single" w:sz="4" w:space="0" w:color="auto"/>
            </w:tcBorders>
            <w:shd w:val="clear" w:color="auto" w:fill="auto"/>
            <w:noWrap/>
            <w:vAlign w:val="center"/>
            <w:hideMark/>
          </w:tcPr>
          <w:p w14:paraId="14720D0D" w14:textId="77777777" w:rsidR="000D0DB5" w:rsidRPr="000D0DB5" w:rsidRDefault="000D0DB5" w:rsidP="000D0DB5">
            <w:pPr>
              <w:jc w:val="center"/>
              <w:rPr>
                <w:rFonts w:ascii="Calibri" w:hAnsi="Calibri" w:cs="Calibri"/>
                <w:color w:val="000000"/>
                <w:sz w:val="16"/>
                <w:szCs w:val="16"/>
                <w:lang w:val="es-MX" w:eastAsia="es-MX"/>
              </w:rPr>
            </w:pPr>
            <w:r w:rsidRPr="000D0DB5">
              <w:rPr>
                <w:rFonts w:ascii="Calibri" w:hAnsi="Calibri" w:cs="Calibri"/>
                <w:color w:val="000000"/>
                <w:sz w:val="16"/>
                <w:szCs w:val="16"/>
                <w:lang w:val="es-MX" w:eastAsia="es-MX"/>
              </w:rPr>
              <w:t>BOLSA</w:t>
            </w:r>
          </w:p>
        </w:tc>
        <w:tc>
          <w:tcPr>
            <w:tcW w:w="1148" w:type="dxa"/>
            <w:tcBorders>
              <w:top w:val="nil"/>
              <w:left w:val="nil"/>
              <w:bottom w:val="single" w:sz="4" w:space="0" w:color="auto"/>
              <w:right w:val="single" w:sz="4" w:space="0" w:color="auto"/>
            </w:tcBorders>
            <w:shd w:val="clear" w:color="auto" w:fill="auto"/>
            <w:noWrap/>
            <w:vAlign w:val="center"/>
            <w:hideMark/>
          </w:tcPr>
          <w:p w14:paraId="766B6B42" w14:textId="77777777" w:rsidR="000D0DB5" w:rsidRPr="000D0DB5" w:rsidRDefault="000D0DB5" w:rsidP="000D0DB5">
            <w:pPr>
              <w:jc w:val="center"/>
              <w:rPr>
                <w:rFonts w:ascii="Calibri" w:hAnsi="Calibri" w:cs="Calibri"/>
                <w:color w:val="000000"/>
                <w:sz w:val="16"/>
                <w:szCs w:val="16"/>
                <w:lang w:val="es-MX" w:eastAsia="es-MX"/>
              </w:rPr>
            </w:pPr>
            <w:r w:rsidRPr="000D0DB5">
              <w:rPr>
                <w:rFonts w:ascii="Calibri" w:hAnsi="Calibri" w:cs="Calibri"/>
                <w:color w:val="000000"/>
                <w:sz w:val="16"/>
                <w:szCs w:val="16"/>
                <w:lang w:val="es-MX" w:eastAsia="es-MX"/>
              </w:rPr>
              <w:t>C/1000</w:t>
            </w:r>
          </w:p>
        </w:tc>
        <w:tc>
          <w:tcPr>
            <w:tcW w:w="978" w:type="dxa"/>
            <w:tcBorders>
              <w:top w:val="nil"/>
              <w:left w:val="nil"/>
              <w:bottom w:val="single" w:sz="4" w:space="0" w:color="auto"/>
              <w:right w:val="single" w:sz="4" w:space="0" w:color="auto"/>
            </w:tcBorders>
            <w:shd w:val="clear" w:color="auto" w:fill="auto"/>
            <w:noWrap/>
            <w:vAlign w:val="center"/>
            <w:hideMark/>
          </w:tcPr>
          <w:p w14:paraId="11FEC462" w14:textId="77777777" w:rsidR="000D0DB5" w:rsidRPr="000D0DB5" w:rsidRDefault="000D0DB5" w:rsidP="000D0DB5">
            <w:pPr>
              <w:jc w:val="right"/>
              <w:rPr>
                <w:rFonts w:ascii="Calibri" w:hAnsi="Calibri" w:cs="Calibri"/>
                <w:color w:val="000000"/>
                <w:sz w:val="16"/>
                <w:szCs w:val="16"/>
                <w:lang w:val="es-MX" w:eastAsia="es-MX"/>
              </w:rPr>
            </w:pPr>
            <w:r w:rsidRPr="000D0DB5">
              <w:rPr>
                <w:rFonts w:ascii="Calibri" w:hAnsi="Calibri" w:cs="Calibri"/>
                <w:color w:val="000000"/>
                <w:sz w:val="16"/>
                <w:szCs w:val="16"/>
                <w:lang w:val="es-MX" w:eastAsia="es-MX"/>
              </w:rPr>
              <w:t xml:space="preserve">                130 </w:t>
            </w:r>
          </w:p>
        </w:tc>
      </w:tr>
      <w:tr w:rsidR="000D0DB5" w:rsidRPr="000D0DB5" w14:paraId="538A62C1" w14:textId="77777777" w:rsidTr="001B2BD6">
        <w:trPr>
          <w:trHeight w:val="300"/>
        </w:trPr>
        <w:tc>
          <w:tcPr>
            <w:tcW w:w="712" w:type="dxa"/>
            <w:tcBorders>
              <w:top w:val="nil"/>
              <w:left w:val="single" w:sz="4" w:space="0" w:color="auto"/>
              <w:bottom w:val="single" w:sz="4" w:space="0" w:color="auto"/>
              <w:right w:val="single" w:sz="4" w:space="0" w:color="auto"/>
            </w:tcBorders>
            <w:shd w:val="clear" w:color="auto" w:fill="auto"/>
            <w:noWrap/>
            <w:vAlign w:val="center"/>
            <w:hideMark/>
          </w:tcPr>
          <w:p w14:paraId="76B0401C" w14:textId="77777777" w:rsidR="000D0DB5" w:rsidRPr="000D0DB5" w:rsidRDefault="000D0DB5" w:rsidP="001B2BD6">
            <w:pPr>
              <w:jc w:val="center"/>
              <w:rPr>
                <w:rFonts w:ascii="Calibri" w:hAnsi="Calibri" w:cs="Calibri"/>
                <w:color w:val="000000"/>
                <w:sz w:val="16"/>
                <w:szCs w:val="16"/>
                <w:lang w:val="es-MX" w:eastAsia="es-MX"/>
              </w:rPr>
            </w:pPr>
            <w:r w:rsidRPr="000D0DB5">
              <w:rPr>
                <w:rFonts w:ascii="Calibri" w:hAnsi="Calibri" w:cs="Calibri"/>
                <w:color w:val="000000"/>
                <w:sz w:val="16"/>
                <w:szCs w:val="16"/>
                <w:lang w:val="es-MX" w:eastAsia="es-MX"/>
              </w:rPr>
              <w:t>40</w:t>
            </w:r>
          </w:p>
        </w:tc>
        <w:tc>
          <w:tcPr>
            <w:tcW w:w="712" w:type="dxa"/>
            <w:tcBorders>
              <w:top w:val="nil"/>
              <w:left w:val="nil"/>
              <w:bottom w:val="single" w:sz="4" w:space="0" w:color="auto"/>
              <w:right w:val="single" w:sz="4" w:space="0" w:color="auto"/>
            </w:tcBorders>
            <w:shd w:val="clear" w:color="auto" w:fill="auto"/>
            <w:noWrap/>
            <w:vAlign w:val="center"/>
            <w:hideMark/>
          </w:tcPr>
          <w:p w14:paraId="629868C8" w14:textId="77777777" w:rsidR="000D0DB5" w:rsidRPr="000D0DB5" w:rsidRDefault="000D0DB5" w:rsidP="000D0DB5">
            <w:pPr>
              <w:jc w:val="center"/>
              <w:rPr>
                <w:rFonts w:ascii="Calibri" w:hAnsi="Calibri" w:cs="Calibri"/>
                <w:color w:val="000000"/>
                <w:sz w:val="16"/>
                <w:szCs w:val="16"/>
                <w:lang w:val="es-MX" w:eastAsia="es-MX"/>
              </w:rPr>
            </w:pPr>
            <w:r w:rsidRPr="000D0DB5">
              <w:rPr>
                <w:rFonts w:ascii="Calibri" w:hAnsi="Calibri" w:cs="Calibri"/>
                <w:color w:val="000000"/>
                <w:sz w:val="16"/>
                <w:szCs w:val="16"/>
                <w:lang w:val="es-MX" w:eastAsia="es-MX"/>
              </w:rPr>
              <w:t>25501</w:t>
            </w:r>
          </w:p>
        </w:tc>
        <w:tc>
          <w:tcPr>
            <w:tcW w:w="1269" w:type="dxa"/>
            <w:tcBorders>
              <w:top w:val="nil"/>
              <w:left w:val="nil"/>
              <w:bottom w:val="single" w:sz="4" w:space="0" w:color="auto"/>
              <w:right w:val="single" w:sz="4" w:space="0" w:color="auto"/>
            </w:tcBorders>
            <w:shd w:val="clear" w:color="auto" w:fill="auto"/>
            <w:noWrap/>
            <w:vAlign w:val="center"/>
            <w:hideMark/>
          </w:tcPr>
          <w:p w14:paraId="0BF8AF2E" w14:textId="32B69307" w:rsidR="000D0DB5" w:rsidRPr="000D0DB5" w:rsidRDefault="009C48AC" w:rsidP="000D0DB5">
            <w:pPr>
              <w:jc w:val="center"/>
              <w:rPr>
                <w:rFonts w:ascii="Calibri" w:hAnsi="Calibri" w:cs="Calibri"/>
                <w:color w:val="000000"/>
                <w:sz w:val="16"/>
                <w:szCs w:val="16"/>
                <w:lang w:val="es-MX" w:eastAsia="es-MX"/>
              </w:rPr>
            </w:pPr>
            <w:r>
              <w:rPr>
                <w:rFonts w:ascii="Calibri" w:hAnsi="Calibri" w:cs="Calibri"/>
                <w:color w:val="000000"/>
                <w:sz w:val="16"/>
                <w:szCs w:val="16"/>
                <w:lang w:val="es-MX" w:eastAsia="es-MX"/>
              </w:rPr>
              <w:t>0</w:t>
            </w:r>
            <w:r w:rsidR="000D0DB5" w:rsidRPr="000D0DB5">
              <w:rPr>
                <w:rFonts w:ascii="Calibri" w:hAnsi="Calibri" w:cs="Calibri"/>
                <w:color w:val="000000"/>
                <w:sz w:val="16"/>
                <w:szCs w:val="16"/>
                <w:lang w:val="es-MX" w:eastAsia="es-MX"/>
              </w:rPr>
              <w:t>807350228.00</w:t>
            </w:r>
          </w:p>
        </w:tc>
        <w:tc>
          <w:tcPr>
            <w:tcW w:w="5246" w:type="dxa"/>
            <w:tcBorders>
              <w:top w:val="nil"/>
              <w:left w:val="nil"/>
              <w:bottom w:val="single" w:sz="4" w:space="0" w:color="auto"/>
              <w:right w:val="single" w:sz="4" w:space="0" w:color="auto"/>
            </w:tcBorders>
            <w:shd w:val="clear" w:color="auto" w:fill="auto"/>
            <w:noWrap/>
            <w:vAlign w:val="bottom"/>
            <w:hideMark/>
          </w:tcPr>
          <w:p w14:paraId="5E65281D" w14:textId="77777777" w:rsidR="000D0DB5" w:rsidRPr="000D0DB5" w:rsidRDefault="000D0DB5" w:rsidP="000D0DB5">
            <w:pPr>
              <w:rPr>
                <w:rFonts w:ascii="Calibri" w:hAnsi="Calibri" w:cs="Calibri"/>
                <w:color w:val="000000"/>
                <w:sz w:val="16"/>
                <w:szCs w:val="16"/>
                <w:lang w:val="es-MX" w:eastAsia="es-MX"/>
              </w:rPr>
            </w:pPr>
            <w:r w:rsidRPr="000D0DB5">
              <w:rPr>
                <w:rFonts w:ascii="Calibri" w:hAnsi="Calibri" w:cs="Calibri"/>
                <w:color w:val="000000"/>
                <w:sz w:val="16"/>
                <w:szCs w:val="16"/>
                <w:lang w:val="es-MX" w:eastAsia="es-MX"/>
              </w:rPr>
              <w:t>PUNTAS DE PLASTICO DESECHABLES, PARA PIPETA DE: 1000 MICROLITROS</w:t>
            </w:r>
          </w:p>
        </w:tc>
        <w:tc>
          <w:tcPr>
            <w:tcW w:w="1134" w:type="dxa"/>
            <w:tcBorders>
              <w:top w:val="nil"/>
              <w:left w:val="nil"/>
              <w:bottom w:val="single" w:sz="4" w:space="0" w:color="auto"/>
              <w:right w:val="single" w:sz="4" w:space="0" w:color="auto"/>
            </w:tcBorders>
            <w:shd w:val="clear" w:color="auto" w:fill="auto"/>
            <w:noWrap/>
            <w:vAlign w:val="center"/>
            <w:hideMark/>
          </w:tcPr>
          <w:p w14:paraId="69C0C769" w14:textId="77777777" w:rsidR="000D0DB5" w:rsidRPr="000D0DB5" w:rsidRDefault="000D0DB5" w:rsidP="000D0DB5">
            <w:pPr>
              <w:jc w:val="center"/>
              <w:rPr>
                <w:rFonts w:ascii="Calibri" w:hAnsi="Calibri" w:cs="Calibri"/>
                <w:color w:val="000000"/>
                <w:sz w:val="16"/>
                <w:szCs w:val="16"/>
                <w:lang w:val="es-MX" w:eastAsia="es-MX"/>
              </w:rPr>
            </w:pPr>
            <w:r w:rsidRPr="000D0DB5">
              <w:rPr>
                <w:rFonts w:ascii="Calibri" w:hAnsi="Calibri" w:cs="Calibri"/>
                <w:color w:val="000000"/>
                <w:sz w:val="16"/>
                <w:szCs w:val="16"/>
                <w:lang w:val="es-MX" w:eastAsia="es-MX"/>
              </w:rPr>
              <w:t>BOLSA</w:t>
            </w:r>
          </w:p>
        </w:tc>
        <w:tc>
          <w:tcPr>
            <w:tcW w:w="1148" w:type="dxa"/>
            <w:tcBorders>
              <w:top w:val="nil"/>
              <w:left w:val="nil"/>
              <w:bottom w:val="single" w:sz="4" w:space="0" w:color="auto"/>
              <w:right w:val="single" w:sz="4" w:space="0" w:color="auto"/>
            </w:tcBorders>
            <w:shd w:val="clear" w:color="auto" w:fill="auto"/>
            <w:noWrap/>
            <w:vAlign w:val="center"/>
            <w:hideMark/>
          </w:tcPr>
          <w:p w14:paraId="23AEF00C" w14:textId="77777777" w:rsidR="000D0DB5" w:rsidRPr="000D0DB5" w:rsidRDefault="000D0DB5" w:rsidP="000D0DB5">
            <w:pPr>
              <w:jc w:val="center"/>
              <w:rPr>
                <w:rFonts w:ascii="Calibri" w:hAnsi="Calibri" w:cs="Calibri"/>
                <w:color w:val="000000"/>
                <w:sz w:val="16"/>
                <w:szCs w:val="16"/>
                <w:lang w:val="es-MX" w:eastAsia="es-MX"/>
              </w:rPr>
            </w:pPr>
            <w:r w:rsidRPr="000D0DB5">
              <w:rPr>
                <w:rFonts w:ascii="Calibri" w:hAnsi="Calibri" w:cs="Calibri"/>
                <w:color w:val="000000"/>
                <w:sz w:val="16"/>
                <w:szCs w:val="16"/>
                <w:lang w:val="es-MX" w:eastAsia="es-MX"/>
              </w:rPr>
              <w:t>C/1000</w:t>
            </w:r>
          </w:p>
        </w:tc>
        <w:tc>
          <w:tcPr>
            <w:tcW w:w="978" w:type="dxa"/>
            <w:tcBorders>
              <w:top w:val="nil"/>
              <w:left w:val="nil"/>
              <w:bottom w:val="single" w:sz="4" w:space="0" w:color="auto"/>
              <w:right w:val="single" w:sz="4" w:space="0" w:color="auto"/>
            </w:tcBorders>
            <w:shd w:val="clear" w:color="auto" w:fill="auto"/>
            <w:noWrap/>
            <w:vAlign w:val="center"/>
            <w:hideMark/>
          </w:tcPr>
          <w:p w14:paraId="093BBB3A" w14:textId="77777777" w:rsidR="000D0DB5" w:rsidRPr="000D0DB5" w:rsidRDefault="000D0DB5" w:rsidP="000D0DB5">
            <w:pPr>
              <w:jc w:val="right"/>
              <w:rPr>
                <w:rFonts w:ascii="Calibri" w:hAnsi="Calibri" w:cs="Calibri"/>
                <w:color w:val="000000"/>
                <w:sz w:val="16"/>
                <w:szCs w:val="16"/>
                <w:lang w:val="es-MX" w:eastAsia="es-MX"/>
              </w:rPr>
            </w:pPr>
            <w:r w:rsidRPr="000D0DB5">
              <w:rPr>
                <w:rFonts w:ascii="Calibri" w:hAnsi="Calibri" w:cs="Calibri"/>
                <w:color w:val="000000"/>
                <w:sz w:val="16"/>
                <w:szCs w:val="16"/>
                <w:lang w:val="es-MX" w:eastAsia="es-MX"/>
              </w:rPr>
              <w:t xml:space="preserve">                112 </w:t>
            </w:r>
          </w:p>
        </w:tc>
      </w:tr>
      <w:tr w:rsidR="000D0DB5" w:rsidRPr="000D0DB5" w14:paraId="7FDDA86D" w14:textId="77777777" w:rsidTr="001B2BD6">
        <w:trPr>
          <w:trHeight w:val="300"/>
        </w:trPr>
        <w:tc>
          <w:tcPr>
            <w:tcW w:w="712" w:type="dxa"/>
            <w:tcBorders>
              <w:top w:val="nil"/>
              <w:left w:val="single" w:sz="4" w:space="0" w:color="auto"/>
              <w:bottom w:val="single" w:sz="4" w:space="0" w:color="auto"/>
              <w:right w:val="single" w:sz="4" w:space="0" w:color="auto"/>
            </w:tcBorders>
            <w:shd w:val="clear" w:color="auto" w:fill="auto"/>
            <w:noWrap/>
            <w:vAlign w:val="center"/>
            <w:hideMark/>
          </w:tcPr>
          <w:p w14:paraId="7EFB7946" w14:textId="77777777" w:rsidR="000D0DB5" w:rsidRPr="000D0DB5" w:rsidRDefault="000D0DB5" w:rsidP="001B2BD6">
            <w:pPr>
              <w:jc w:val="center"/>
              <w:rPr>
                <w:rFonts w:ascii="Calibri" w:hAnsi="Calibri" w:cs="Calibri"/>
                <w:color w:val="000000"/>
                <w:sz w:val="16"/>
                <w:szCs w:val="16"/>
                <w:lang w:val="es-MX" w:eastAsia="es-MX"/>
              </w:rPr>
            </w:pPr>
            <w:r w:rsidRPr="000D0DB5">
              <w:rPr>
                <w:rFonts w:ascii="Calibri" w:hAnsi="Calibri" w:cs="Calibri"/>
                <w:color w:val="000000"/>
                <w:sz w:val="16"/>
                <w:szCs w:val="16"/>
                <w:lang w:val="es-MX" w:eastAsia="es-MX"/>
              </w:rPr>
              <w:t>41</w:t>
            </w:r>
          </w:p>
        </w:tc>
        <w:tc>
          <w:tcPr>
            <w:tcW w:w="712" w:type="dxa"/>
            <w:tcBorders>
              <w:top w:val="nil"/>
              <w:left w:val="nil"/>
              <w:bottom w:val="single" w:sz="4" w:space="0" w:color="auto"/>
              <w:right w:val="single" w:sz="4" w:space="0" w:color="auto"/>
            </w:tcBorders>
            <w:shd w:val="clear" w:color="auto" w:fill="auto"/>
            <w:noWrap/>
            <w:vAlign w:val="center"/>
            <w:hideMark/>
          </w:tcPr>
          <w:p w14:paraId="1068799B" w14:textId="77777777" w:rsidR="000D0DB5" w:rsidRPr="000D0DB5" w:rsidRDefault="000D0DB5" w:rsidP="000D0DB5">
            <w:pPr>
              <w:jc w:val="center"/>
              <w:rPr>
                <w:rFonts w:ascii="Calibri" w:hAnsi="Calibri" w:cs="Calibri"/>
                <w:color w:val="000000"/>
                <w:sz w:val="16"/>
                <w:szCs w:val="16"/>
                <w:lang w:val="es-MX" w:eastAsia="es-MX"/>
              </w:rPr>
            </w:pPr>
            <w:r w:rsidRPr="000D0DB5">
              <w:rPr>
                <w:rFonts w:ascii="Calibri" w:hAnsi="Calibri" w:cs="Calibri"/>
                <w:color w:val="000000"/>
                <w:sz w:val="16"/>
                <w:szCs w:val="16"/>
                <w:lang w:val="es-MX" w:eastAsia="es-MX"/>
              </w:rPr>
              <w:t>25101</w:t>
            </w:r>
          </w:p>
        </w:tc>
        <w:tc>
          <w:tcPr>
            <w:tcW w:w="1269" w:type="dxa"/>
            <w:tcBorders>
              <w:top w:val="nil"/>
              <w:left w:val="nil"/>
              <w:bottom w:val="single" w:sz="4" w:space="0" w:color="auto"/>
              <w:right w:val="single" w:sz="4" w:space="0" w:color="auto"/>
            </w:tcBorders>
            <w:shd w:val="clear" w:color="auto" w:fill="auto"/>
            <w:noWrap/>
            <w:vAlign w:val="center"/>
            <w:hideMark/>
          </w:tcPr>
          <w:p w14:paraId="130DD680" w14:textId="21333B7A" w:rsidR="000D0DB5" w:rsidRPr="000D0DB5" w:rsidRDefault="009C48AC" w:rsidP="000D0DB5">
            <w:pPr>
              <w:jc w:val="center"/>
              <w:rPr>
                <w:rFonts w:ascii="Calibri" w:hAnsi="Calibri" w:cs="Calibri"/>
                <w:color w:val="000000"/>
                <w:sz w:val="16"/>
                <w:szCs w:val="16"/>
                <w:lang w:val="es-MX" w:eastAsia="es-MX"/>
              </w:rPr>
            </w:pPr>
            <w:r>
              <w:rPr>
                <w:rFonts w:ascii="Calibri" w:hAnsi="Calibri" w:cs="Calibri"/>
                <w:color w:val="000000"/>
                <w:sz w:val="16"/>
                <w:szCs w:val="16"/>
                <w:lang w:val="es-MX" w:eastAsia="es-MX"/>
              </w:rPr>
              <w:t>0</w:t>
            </w:r>
            <w:r w:rsidR="000D0DB5" w:rsidRPr="000D0DB5">
              <w:rPr>
                <w:rFonts w:ascii="Calibri" w:hAnsi="Calibri" w:cs="Calibri"/>
                <w:color w:val="000000"/>
                <w:sz w:val="16"/>
                <w:szCs w:val="16"/>
                <w:lang w:val="es-MX" w:eastAsia="es-MX"/>
              </w:rPr>
              <w:t>807830831.00</w:t>
            </w:r>
          </w:p>
        </w:tc>
        <w:tc>
          <w:tcPr>
            <w:tcW w:w="5246" w:type="dxa"/>
            <w:tcBorders>
              <w:top w:val="nil"/>
              <w:left w:val="nil"/>
              <w:bottom w:val="single" w:sz="4" w:space="0" w:color="auto"/>
              <w:right w:val="single" w:sz="4" w:space="0" w:color="auto"/>
            </w:tcBorders>
            <w:shd w:val="clear" w:color="auto" w:fill="auto"/>
            <w:noWrap/>
            <w:vAlign w:val="bottom"/>
            <w:hideMark/>
          </w:tcPr>
          <w:p w14:paraId="14EA9FE7" w14:textId="77777777" w:rsidR="000D0DB5" w:rsidRPr="000D0DB5" w:rsidRDefault="000D0DB5" w:rsidP="000D0DB5">
            <w:pPr>
              <w:rPr>
                <w:rFonts w:ascii="Calibri" w:hAnsi="Calibri" w:cs="Calibri"/>
                <w:color w:val="000000"/>
                <w:sz w:val="16"/>
                <w:szCs w:val="16"/>
                <w:lang w:val="es-MX" w:eastAsia="es-MX"/>
              </w:rPr>
            </w:pPr>
            <w:r w:rsidRPr="000D0DB5">
              <w:rPr>
                <w:rFonts w:ascii="Calibri" w:hAnsi="Calibri" w:cs="Calibri"/>
                <w:color w:val="000000"/>
                <w:sz w:val="16"/>
                <w:szCs w:val="16"/>
                <w:lang w:val="es-MX" w:eastAsia="es-MX"/>
              </w:rPr>
              <w:t>ALCOHOL ACIDO. PARA LA TINCION DE BACILOS ACIDO-ALCOHOL RESISTENTES. 500 ML.</w:t>
            </w:r>
          </w:p>
        </w:tc>
        <w:tc>
          <w:tcPr>
            <w:tcW w:w="1134" w:type="dxa"/>
            <w:tcBorders>
              <w:top w:val="nil"/>
              <w:left w:val="nil"/>
              <w:bottom w:val="single" w:sz="4" w:space="0" w:color="auto"/>
              <w:right w:val="single" w:sz="4" w:space="0" w:color="auto"/>
            </w:tcBorders>
            <w:shd w:val="clear" w:color="auto" w:fill="auto"/>
            <w:noWrap/>
            <w:vAlign w:val="center"/>
            <w:hideMark/>
          </w:tcPr>
          <w:p w14:paraId="08052BA0" w14:textId="77777777" w:rsidR="000D0DB5" w:rsidRPr="000D0DB5" w:rsidRDefault="000D0DB5" w:rsidP="000D0DB5">
            <w:pPr>
              <w:jc w:val="center"/>
              <w:rPr>
                <w:rFonts w:ascii="Calibri" w:hAnsi="Calibri" w:cs="Calibri"/>
                <w:color w:val="000000"/>
                <w:sz w:val="16"/>
                <w:szCs w:val="16"/>
                <w:lang w:val="es-MX" w:eastAsia="es-MX"/>
              </w:rPr>
            </w:pPr>
            <w:r w:rsidRPr="000D0DB5">
              <w:rPr>
                <w:rFonts w:ascii="Calibri" w:hAnsi="Calibri" w:cs="Calibri"/>
                <w:color w:val="000000"/>
                <w:sz w:val="16"/>
                <w:szCs w:val="16"/>
                <w:lang w:val="es-MX" w:eastAsia="es-MX"/>
              </w:rPr>
              <w:t>FRASCO</w:t>
            </w:r>
          </w:p>
        </w:tc>
        <w:tc>
          <w:tcPr>
            <w:tcW w:w="1148" w:type="dxa"/>
            <w:tcBorders>
              <w:top w:val="nil"/>
              <w:left w:val="nil"/>
              <w:bottom w:val="single" w:sz="4" w:space="0" w:color="auto"/>
              <w:right w:val="single" w:sz="4" w:space="0" w:color="auto"/>
            </w:tcBorders>
            <w:shd w:val="clear" w:color="auto" w:fill="auto"/>
            <w:noWrap/>
            <w:vAlign w:val="center"/>
            <w:hideMark/>
          </w:tcPr>
          <w:p w14:paraId="49675046" w14:textId="77777777" w:rsidR="000D0DB5" w:rsidRPr="000D0DB5" w:rsidRDefault="000D0DB5" w:rsidP="000D0DB5">
            <w:pPr>
              <w:jc w:val="center"/>
              <w:rPr>
                <w:rFonts w:ascii="Calibri" w:hAnsi="Calibri" w:cs="Calibri"/>
                <w:color w:val="000000"/>
                <w:sz w:val="16"/>
                <w:szCs w:val="16"/>
                <w:lang w:val="es-MX" w:eastAsia="es-MX"/>
              </w:rPr>
            </w:pPr>
            <w:r w:rsidRPr="000D0DB5">
              <w:rPr>
                <w:rFonts w:ascii="Calibri" w:hAnsi="Calibri" w:cs="Calibri"/>
                <w:color w:val="000000"/>
                <w:sz w:val="16"/>
                <w:szCs w:val="16"/>
                <w:lang w:val="es-MX" w:eastAsia="es-MX"/>
              </w:rPr>
              <w:t>C/1</w:t>
            </w:r>
          </w:p>
        </w:tc>
        <w:tc>
          <w:tcPr>
            <w:tcW w:w="978" w:type="dxa"/>
            <w:tcBorders>
              <w:top w:val="nil"/>
              <w:left w:val="nil"/>
              <w:bottom w:val="single" w:sz="4" w:space="0" w:color="auto"/>
              <w:right w:val="single" w:sz="4" w:space="0" w:color="auto"/>
            </w:tcBorders>
            <w:shd w:val="clear" w:color="auto" w:fill="auto"/>
            <w:noWrap/>
            <w:vAlign w:val="center"/>
            <w:hideMark/>
          </w:tcPr>
          <w:p w14:paraId="1B7F5B48" w14:textId="77777777" w:rsidR="000D0DB5" w:rsidRPr="000D0DB5" w:rsidRDefault="000D0DB5" w:rsidP="000D0DB5">
            <w:pPr>
              <w:jc w:val="right"/>
              <w:rPr>
                <w:rFonts w:ascii="Calibri" w:hAnsi="Calibri" w:cs="Calibri"/>
                <w:color w:val="000000"/>
                <w:sz w:val="16"/>
                <w:szCs w:val="16"/>
                <w:lang w:val="es-MX" w:eastAsia="es-MX"/>
              </w:rPr>
            </w:pPr>
            <w:r w:rsidRPr="000D0DB5">
              <w:rPr>
                <w:rFonts w:ascii="Calibri" w:hAnsi="Calibri" w:cs="Calibri"/>
                <w:color w:val="000000"/>
                <w:sz w:val="16"/>
                <w:szCs w:val="16"/>
                <w:lang w:val="es-MX" w:eastAsia="es-MX"/>
              </w:rPr>
              <w:t xml:space="preserve">                174 </w:t>
            </w:r>
          </w:p>
        </w:tc>
      </w:tr>
      <w:tr w:rsidR="000D0DB5" w:rsidRPr="000D0DB5" w14:paraId="5B76F05C" w14:textId="77777777" w:rsidTr="001B2BD6">
        <w:trPr>
          <w:trHeight w:val="300"/>
        </w:trPr>
        <w:tc>
          <w:tcPr>
            <w:tcW w:w="712" w:type="dxa"/>
            <w:tcBorders>
              <w:top w:val="nil"/>
              <w:left w:val="single" w:sz="4" w:space="0" w:color="auto"/>
              <w:bottom w:val="single" w:sz="4" w:space="0" w:color="auto"/>
              <w:right w:val="single" w:sz="4" w:space="0" w:color="auto"/>
            </w:tcBorders>
            <w:shd w:val="clear" w:color="auto" w:fill="auto"/>
            <w:noWrap/>
            <w:vAlign w:val="center"/>
            <w:hideMark/>
          </w:tcPr>
          <w:p w14:paraId="7593648A" w14:textId="77777777" w:rsidR="000D0DB5" w:rsidRPr="000D0DB5" w:rsidRDefault="000D0DB5" w:rsidP="001B2BD6">
            <w:pPr>
              <w:jc w:val="center"/>
              <w:rPr>
                <w:rFonts w:ascii="Calibri" w:hAnsi="Calibri" w:cs="Calibri"/>
                <w:color w:val="000000"/>
                <w:sz w:val="16"/>
                <w:szCs w:val="16"/>
                <w:lang w:val="es-MX" w:eastAsia="es-MX"/>
              </w:rPr>
            </w:pPr>
            <w:r w:rsidRPr="000D0DB5">
              <w:rPr>
                <w:rFonts w:ascii="Calibri" w:hAnsi="Calibri" w:cs="Calibri"/>
                <w:color w:val="000000"/>
                <w:sz w:val="16"/>
                <w:szCs w:val="16"/>
                <w:lang w:val="es-MX" w:eastAsia="es-MX"/>
              </w:rPr>
              <w:t>42</w:t>
            </w:r>
          </w:p>
        </w:tc>
        <w:tc>
          <w:tcPr>
            <w:tcW w:w="712" w:type="dxa"/>
            <w:tcBorders>
              <w:top w:val="nil"/>
              <w:left w:val="nil"/>
              <w:bottom w:val="single" w:sz="4" w:space="0" w:color="auto"/>
              <w:right w:val="single" w:sz="4" w:space="0" w:color="auto"/>
            </w:tcBorders>
            <w:shd w:val="clear" w:color="auto" w:fill="auto"/>
            <w:noWrap/>
            <w:vAlign w:val="center"/>
            <w:hideMark/>
          </w:tcPr>
          <w:p w14:paraId="32850795" w14:textId="77777777" w:rsidR="000D0DB5" w:rsidRPr="000D0DB5" w:rsidRDefault="000D0DB5" w:rsidP="000D0DB5">
            <w:pPr>
              <w:jc w:val="center"/>
              <w:rPr>
                <w:rFonts w:ascii="Calibri" w:hAnsi="Calibri" w:cs="Calibri"/>
                <w:color w:val="000000"/>
                <w:sz w:val="16"/>
                <w:szCs w:val="16"/>
                <w:lang w:val="es-MX" w:eastAsia="es-MX"/>
              </w:rPr>
            </w:pPr>
            <w:r w:rsidRPr="000D0DB5">
              <w:rPr>
                <w:rFonts w:ascii="Calibri" w:hAnsi="Calibri" w:cs="Calibri"/>
                <w:color w:val="000000"/>
                <w:sz w:val="16"/>
                <w:szCs w:val="16"/>
                <w:lang w:val="es-MX" w:eastAsia="es-MX"/>
              </w:rPr>
              <w:t>25901</w:t>
            </w:r>
          </w:p>
        </w:tc>
        <w:tc>
          <w:tcPr>
            <w:tcW w:w="1269" w:type="dxa"/>
            <w:tcBorders>
              <w:top w:val="nil"/>
              <w:left w:val="nil"/>
              <w:bottom w:val="single" w:sz="4" w:space="0" w:color="auto"/>
              <w:right w:val="single" w:sz="4" w:space="0" w:color="auto"/>
            </w:tcBorders>
            <w:shd w:val="clear" w:color="auto" w:fill="auto"/>
            <w:noWrap/>
            <w:vAlign w:val="center"/>
            <w:hideMark/>
          </w:tcPr>
          <w:p w14:paraId="3480A5F0" w14:textId="457D792F" w:rsidR="000D0DB5" w:rsidRPr="000D0DB5" w:rsidRDefault="009C48AC" w:rsidP="000D0DB5">
            <w:pPr>
              <w:jc w:val="center"/>
              <w:rPr>
                <w:rFonts w:ascii="Calibri" w:hAnsi="Calibri" w:cs="Calibri"/>
                <w:color w:val="000000"/>
                <w:sz w:val="16"/>
                <w:szCs w:val="16"/>
                <w:lang w:val="es-MX" w:eastAsia="es-MX"/>
              </w:rPr>
            </w:pPr>
            <w:r>
              <w:rPr>
                <w:rFonts w:ascii="Calibri" w:hAnsi="Calibri" w:cs="Calibri"/>
                <w:color w:val="000000"/>
                <w:sz w:val="16"/>
                <w:szCs w:val="16"/>
                <w:lang w:val="es-MX" w:eastAsia="es-MX"/>
              </w:rPr>
              <w:t>0</w:t>
            </w:r>
            <w:r w:rsidR="000D0DB5" w:rsidRPr="000D0DB5">
              <w:rPr>
                <w:rFonts w:ascii="Calibri" w:hAnsi="Calibri" w:cs="Calibri"/>
                <w:color w:val="000000"/>
                <w:sz w:val="16"/>
                <w:szCs w:val="16"/>
                <w:lang w:val="es-MX" w:eastAsia="es-MX"/>
              </w:rPr>
              <w:t>807831284.01</w:t>
            </w:r>
          </w:p>
        </w:tc>
        <w:tc>
          <w:tcPr>
            <w:tcW w:w="5246" w:type="dxa"/>
            <w:tcBorders>
              <w:top w:val="nil"/>
              <w:left w:val="nil"/>
              <w:bottom w:val="single" w:sz="4" w:space="0" w:color="auto"/>
              <w:right w:val="single" w:sz="4" w:space="0" w:color="auto"/>
            </w:tcBorders>
            <w:shd w:val="clear" w:color="auto" w:fill="auto"/>
            <w:noWrap/>
            <w:vAlign w:val="bottom"/>
            <w:hideMark/>
          </w:tcPr>
          <w:p w14:paraId="466AB49D" w14:textId="77777777" w:rsidR="000D0DB5" w:rsidRPr="000D0DB5" w:rsidRDefault="000D0DB5" w:rsidP="000D0DB5">
            <w:pPr>
              <w:rPr>
                <w:rFonts w:ascii="Calibri" w:hAnsi="Calibri" w:cs="Calibri"/>
                <w:color w:val="000000"/>
                <w:sz w:val="16"/>
                <w:szCs w:val="16"/>
                <w:lang w:val="es-MX" w:eastAsia="es-MX"/>
              </w:rPr>
            </w:pPr>
            <w:r w:rsidRPr="000D0DB5">
              <w:rPr>
                <w:rFonts w:ascii="Calibri" w:hAnsi="Calibri" w:cs="Calibri"/>
                <w:color w:val="000000"/>
                <w:sz w:val="16"/>
                <w:szCs w:val="16"/>
                <w:lang w:val="es-MX" w:eastAsia="es-MX"/>
              </w:rPr>
              <w:t>FUCSINA FENICADA DE ZIEHL-NEELSEN, PARA TEÑIR BACILOS ACIDO-ALCOHOL RESISTENTES. 500 ML</w:t>
            </w:r>
          </w:p>
        </w:tc>
        <w:tc>
          <w:tcPr>
            <w:tcW w:w="1134" w:type="dxa"/>
            <w:tcBorders>
              <w:top w:val="nil"/>
              <w:left w:val="nil"/>
              <w:bottom w:val="single" w:sz="4" w:space="0" w:color="auto"/>
              <w:right w:val="single" w:sz="4" w:space="0" w:color="auto"/>
            </w:tcBorders>
            <w:shd w:val="clear" w:color="auto" w:fill="auto"/>
            <w:noWrap/>
            <w:vAlign w:val="center"/>
            <w:hideMark/>
          </w:tcPr>
          <w:p w14:paraId="069FCF5E" w14:textId="77777777" w:rsidR="000D0DB5" w:rsidRPr="000D0DB5" w:rsidRDefault="000D0DB5" w:rsidP="000D0DB5">
            <w:pPr>
              <w:jc w:val="center"/>
              <w:rPr>
                <w:rFonts w:ascii="Calibri" w:hAnsi="Calibri" w:cs="Calibri"/>
                <w:color w:val="000000"/>
                <w:sz w:val="16"/>
                <w:szCs w:val="16"/>
                <w:lang w:val="es-MX" w:eastAsia="es-MX"/>
              </w:rPr>
            </w:pPr>
            <w:r w:rsidRPr="000D0DB5">
              <w:rPr>
                <w:rFonts w:ascii="Calibri" w:hAnsi="Calibri" w:cs="Calibri"/>
                <w:color w:val="000000"/>
                <w:sz w:val="16"/>
                <w:szCs w:val="16"/>
                <w:lang w:val="es-MX" w:eastAsia="es-MX"/>
              </w:rPr>
              <w:t>FRASCO</w:t>
            </w:r>
          </w:p>
        </w:tc>
        <w:tc>
          <w:tcPr>
            <w:tcW w:w="1148" w:type="dxa"/>
            <w:tcBorders>
              <w:top w:val="nil"/>
              <w:left w:val="nil"/>
              <w:bottom w:val="single" w:sz="4" w:space="0" w:color="auto"/>
              <w:right w:val="single" w:sz="4" w:space="0" w:color="auto"/>
            </w:tcBorders>
            <w:shd w:val="clear" w:color="auto" w:fill="auto"/>
            <w:noWrap/>
            <w:vAlign w:val="center"/>
            <w:hideMark/>
          </w:tcPr>
          <w:p w14:paraId="3BE304F1" w14:textId="77777777" w:rsidR="000D0DB5" w:rsidRPr="000D0DB5" w:rsidRDefault="000D0DB5" w:rsidP="000D0DB5">
            <w:pPr>
              <w:jc w:val="center"/>
              <w:rPr>
                <w:rFonts w:ascii="Calibri" w:hAnsi="Calibri" w:cs="Calibri"/>
                <w:color w:val="000000"/>
                <w:sz w:val="16"/>
                <w:szCs w:val="16"/>
                <w:lang w:val="es-MX" w:eastAsia="es-MX"/>
              </w:rPr>
            </w:pPr>
            <w:r w:rsidRPr="000D0DB5">
              <w:rPr>
                <w:rFonts w:ascii="Calibri" w:hAnsi="Calibri" w:cs="Calibri"/>
                <w:color w:val="000000"/>
                <w:sz w:val="16"/>
                <w:szCs w:val="16"/>
                <w:lang w:val="es-MX" w:eastAsia="es-MX"/>
              </w:rPr>
              <w:t>C/1</w:t>
            </w:r>
          </w:p>
        </w:tc>
        <w:tc>
          <w:tcPr>
            <w:tcW w:w="978" w:type="dxa"/>
            <w:tcBorders>
              <w:top w:val="nil"/>
              <w:left w:val="nil"/>
              <w:bottom w:val="single" w:sz="4" w:space="0" w:color="auto"/>
              <w:right w:val="single" w:sz="4" w:space="0" w:color="auto"/>
            </w:tcBorders>
            <w:shd w:val="clear" w:color="auto" w:fill="auto"/>
            <w:noWrap/>
            <w:vAlign w:val="center"/>
            <w:hideMark/>
          </w:tcPr>
          <w:p w14:paraId="0F416972" w14:textId="77777777" w:rsidR="000D0DB5" w:rsidRPr="000D0DB5" w:rsidRDefault="000D0DB5" w:rsidP="000D0DB5">
            <w:pPr>
              <w:jc w:val="right"/>
              <w:rPr>
                <w:rFonts w:ascii="Calibri" w:hAnsi="Calibri" w:cs="Calibri"/>
                <w:color w:val="000000"/>
                <w:sz w:val="16"/>
                <w:szCs w:val="16"/>
                <w:lang w:val="es-MX" w:eastAsia="es-MX"/>
              </w:rPr>
            </w:pPr>
            <w:r w:rsidRPr="000D0DB5">
              <w:rPr>
                <w:rFonts w:ascii="Calibri" w:hAnsi="Calibri" w:cs="Calibri"/>
                <w:color w:val="000000"/>
                <w:sz w:val="16"/>
                <w:szCs w:val="16"/>
                <w:lang w:val="es-MX" w:eastAsia="es-MX"/>
              </w:rPr>
              <w:t xml:space="preserve">                107 </w:t>
            </w:r>
          </w:p>
        </w:tc>
      </w:tr>
      <w:tr w:rsidR="000D0DB5" w:rsidRPr="000D0DB5" w14:paraId="5198E5F5" w14:textId="77777777" w:rsidTr="001B2BD6">
        <w:trPr>
          <w:trHeight w:val="300"/>
        </w:trPr>
        <w:tc>
          <w:tcPr>
            <w:tcW w:w="712" w:type="dxa"/>
            <w:tcBorders>
              <w:top w:val="nil"/>
              <w:left w:val="single" w:sz="4" w:space="0" w:color="auto"/>
              <w:bottom w:val="single" w:sz="4" w:space="0" w:color="auto"/>
              <w:right w:val="single" w:sz="4" w:space="0" w:color="auto"/>
            </w:tcBorders>
            <w:shd w:val="clear" w:color="auto" w:fill="auto"/>
            <w:noWrap/>
            <w:vAlign w:val="center"/>
            <w:hideMark/>
          </w:tcPr>
          <w:p w14:paraId="7CEFF13B" w14:textId="77777777" w:rsidR="000D0DB5" w:rsidRPr="000D0DB5" w:rsidRDefault="000D0DB5" w:rsidP="001B2BD6">
            <w:pPr>
              <w:jc w:val="center"/>
              <w:rPr>
                <w:rFonts w:ascii="Calibri" w:hAnsi="Calibri" w:cs="Calibri"/>
                <w:color w:val="000000"/>
                <w:sz w:val="16"/>
                <w:szCs w:val="16"/>
                <w:lang w:val="es-MX" w:eastAsia="es-MX"/>
              </w:rPr>
            </w:pPr>
            <w:r w:rsidRPr="000D0DB5">
              <w:rPr>
                <w:rFonts w:ascii="Calibri" w:hAnsi="Calibri" w:cs="Calibri"/>
                <w:color w:val="000000"/>
                <w:sz w:val="16"/>
                <w:szCs w:val="16"/>
                <w:lang w:val="es-MX" w:eastAsia="es-MX"/>
              </w:rPr>
              <w:t>43</w:t>
            </w:r>
          </w:p>
        </w:tc>
        <w:tc>
          <w:tcPr>
            <w:tcW w:w="712" w:type="dxa"/>
            <w:tcBorders>
              <w:top w:val="nil"/>
              <w:left w:val="nil"/>
              <w:bottom w:val="single" w:sz="4" w:space="0" w:color="auto"/>
              <w:right w:val="single" w:sz="4" w:space="0" w:color="auto"/>
            </w:tcBorders>
            <w:shd w:val="clear" w:color="auto" w:fill="auto"/>
            <w:noWrap/>
            <w:vAlign w:val="center"/>
            <w:hideMark/>
          </w:tcPr>
          <w:p w14:paraId="1C064F49" w14:textId="77777777" w:rsidR="000D0DB5" w:rsidRPr="000D0DB5" w:rsidRDefault="000D0DB5" w:rsidP="000D0DB5">
            <w:pPr>
              <w:jc w:val="center"/>
              <w:rPr>
                <w:rFonts w:ascii="Calibri" w:hAnsi="Calibri" w:cs="Calibri"/>
                <w:color w:val="000000"/>
                <w:sz w:val="16"/>
                <w:szCs w:val="16"/>
                <w:lang w:val="es-MX" w:eastAsia="es-MX"/>
              </w:rPr>
            </w:pPr>
            <w:r w:rsidRPr="000D0DB5">
              <w:rPr>
                <w:rFonts w:ascii="Calibri" w:hAnsi="Calibri" w:cs="Calibri"/>
                <w:color w:val="000000"/>
                <w:sz w:val="16"/>
                <w:szCs w:val="16"/>
                <w:lang w:val="es-MX" w:eastAsia="es-MX"/>
              </w:rPr>
              <w:t>25901</w:t>
            </w:r>
          </w:p>
        </w:tc>
        <w:tc>
          <w:tcPr>
            <w:tcW w:w="1269" w:type="dxa"/>
            <w:tcBorders>
              <w:top w:val="nil"/>
              <w:left w:val="nil"/>
              <w:bottom w:val="single" w:sz="4" w:space="0" w:color="auto"/>
              <w:right w:val="single" w:sz="4" w:space="0" w:color="auto"/>
            </w:tcBorders>
            <w:shd w:val="clear" w:color="auto" w:fill="auto"/>
            <w:noWrap/>
            <w:vAlign w:val="center"/>
            <w:hideMark/>
          </w:tcPr>
          <w:p w14:paraId="391C57E5" w14:textId="799ECCF3" w:rsidR="000D0DB5" w:rsidRPr="000D0DB5" w:rsidRDefault="009C48AC" w:rsidP="000D0DB5">
            <w:pPr>
              <w:jc w:val="center"/>
              <w:rPr>
                <w:rFonts w:ascii="Calibri" w:hAnsi="Calibri" w:cs="Calibri"/>
                <w:color w:val="000000"/>
                <w:sz w:val="16"/>
                <w:szCs w:val="16"/>
                <w:lang w:val="es-MX" w:eastAsia="es-MX"/>
              </w:rPr>
            </w:pPr>
            <w:r>
              <w:rPr>
                <w:rFonts w:ascii="Calibri" w:hAnsi="Calibri" w:cs="Calibri"/>
                <w:color w:val="000000"/>
                <w:sz w:val="16"/>
                <w:szCs w:val="16"/>
                <w:lang w:val="es-MX" w:eastAsia="es-MX"/>
              </w:rPr>
              <w:t>0</w:t>
            </w:r>
            <w:r w:rsidR="000D0DB5" w:rsidRPr="000D0DB5">
              <w:rPr>
                <w:rFonts w:ascii="Calibri" w:hAnsi="Calibri" w:cs="Calibri"/>
                <w:color w:val="000000"/>
                <w:sz w:val="16"/>
                <w:szCs w:val="16"/>
                <w:lang w:val="es-MX" w:eastAsia="es-MX"/>
              </w:rPr>
              <w:t>807840467.00</w:t>
            </w:r>
          </w:p>
        </w:tc>
        <w:tc>
          <w:tcPr>
            <w:tcW w:w="5246" w:type="dxa"/>
            <w:tcBorders>
              <w:top w:val="nil"/>
              <w:left w:val="nil"/>
              <w:bottom w:val="single" w:sz="4" w:space="0" w:color="auto"/>
              <w:right w:val="single" w:sz="4" w:space="0" w:color="auto"/>
            </w:tcBorders>
            <w:shd w:val="clear" w:color="auto" w:fill="auto"/>
            <w:noWrap/>
            <w:vAlign w:val="bottom"/>
            <w:hideMark/>
          </w:tcPr>
          <w:p w14:paraId="0F64C4C3" w14:textId="77777777" w:rsidR="000D0DB5" w:rsidRPr="000D0DB5" w:rsidRDefault="000D0DB5" w:rsidP="000D0DB5">
            <w:pPr>
              <w:rPr>
                <w:rFonts w:ascii="Calibri" w:hAnsi="Calibri" w:cs="Calibri"/>
                <w:color w:val="000000"/>
                <w:sz w:val="16"/>
                <w:szCs w:val="16"/>
                <w:lang w:val="es-MX" w:eastAsia="es-MX"/>
              </w:rPr>
            </w:pPr>
            <w:r w:rsidRPr="000D0DB5">
              <w:rPr>
                <w:rFonts w:ascii="Calibri" w:hAnsi="Calibri" w:cs="Calibri"/>
                <w:color w:val="000000"/>
                <w:sz w:val="16"/>
                <w:szCs w:val="16"/>
                <w:lang w:val="es-MX" w:eastAsia="es-MX"/>
              </w:rPr>
              <w:t xml:space="preserve">GONADOTROFINA CORIONICA FRACCION BETA.  PRUEBA RAPIDA CUALITATIVA DE UN SOLO PASO EN MEMBRANA SOLIDA PARA DETERMINACION EN ORINA O SUERO, EN SOBRE INDIVIDUAL SENSIBILIDAD: </w:t>
            </w:r>
            <w:r w:rsidRPr="000D0DB5">
              <w:rPr>
                <w:rFonts w:ascii="Calibri" w:hAnsi="Calibri" w:cs="Calibri"/>
                <w:color w:val="000000"/>
                <w:sz w:val="16"/>
                <w:szCs w:val="16"/>
                <w:lang w:val="es-MX" w:eastAsia="es-MX"/>
              </w:rPr>
              <w:lastRenderedPageBreak/>
              <w:t>20MUI/ML. A 25MUI/ML. EQUIPO PRUEBA EN CARTUCHO DE PLASTICO, CON PIPETA DESECHABLE. EQUIPO CON CONTROL POSITIVO Y NEGATIVO PARA MULTIPLES PRUEBAS</w:t>
            </w:r>
          </w:p>
        </w:tc>
        <w:tc>
          <w:tcPr>
            <w:tcW w:w="1134" w:type="dxa"/>
            <w:tcBorders>
              <w:top w:val="nil"/>
              <w:left w:val="nil"/>
              <w:bottom w:val="single" w:sz="4" w:space="0" w:color="auto"/>
              <w:right w:val="single" w:sz="4" w:space="0" w:color="auto"/>
            </w:tcBorders>
            <w:shd w:val="clear" w:color="auto" w:fill="auto"/>
            <w:noWrap/>
            <w:vAlign w:val="center"/>
            <w:hideMark/>
          </w:tcPr>
          <w:p w14:paraId="27DD14C7" w14:textId="77777777" w:rsidR="000D0DB5" w:rsidRPr="000D0DB5" w:rsidRDefault="000D0DB5" w:rsidP="000D0DB5">
            <w:pPr>
              <w:jc w:val="center"/>
              <w:rPr>
                <w:rFonts w:ascii="Calibri" w:hAnsi="Calibri" w:cs="Calibri"/>
                <w:color w:val="000000"/>
                <w:sz w:val="16"/>
                <w:szCs w:val="16"/>
                <w:lang w:val="es-MX" w:eastAsia="es-MX"/>
              </w:rPr>
            </w:pPr>
            <w:r w:rsidRPr="000D0DB5">
              <w:rPr>
                <w:rFonts w:ascii="Calibri" w:hAnsi="Calibri" w:cs="Calibri"/>
                <w:color w:val="000000"/>
                <w:sz w:val="16"/>
                <w:szCs w:val="16"/>
                <w:lang w:val="es-MX" w:eastAsia="es-MX"/>
              </w:rPr>
              <w:lastRenderedPageBreak/>
              <w:t>EQUIPO</w:t>
            </w:r>
          </w:p>
        </w:tc>
        <w:tc>
          <w:tcPr>
            <w:tcW w:w="1148" w:type="dxa"/>
            <w:tcBorders>
              <w:top w:val="nil"/>
              <w:left w:val="nil"/>
              <w:bottom w:val="single" w:sz="4" w:space="0" w:color="auto"/>
              <w:right w:val="single" w:sz="4" w:space="0" w:color="auto"/>
            </w:tcBorders>
            <w:shd w:val="clear" w:color="auto" w:fill="auto"/>
            <w:noWrap/>
            <w:vAlign w:val="center"/>
            <w:hideMark/>
          </w:tcPr>
          <w:p w14:paraId="6772E903" w14:textId="77777777" w:rsidR="000D0DB5" w:rsidRPr="000D0DB5" w:rsidRDefault="000D0DB5" w:rsidP="000D0DB5">
            <w:pPr>
              <w:jc w:val="center"/>
              <w:rPr>
                <w:rFonts w:ascii="Calibri" w:hAnsi="Calibri" w:cs="Calibri"/>
                <w:color w:val="000000"/>
                <w:sz w:val="16"/>
                <w:szCs w:val="16"/>
                <w:lang w:val="es-MX" w:eastAsia="es-MX"/>
              </w:rPr>
            </w:pPr>
            <w:r w:rsidRPr="000D0DB5">
              <w:rPr>
                <w:rFonts w:ascii="Calibri" w:hAnsi="Calibri" w:cs="Calibri"/>
                <w:color w:val="000000"/>
                <w:sz w:val="16"/>
                <w:szCs w:val="16"/>
                <w:lang w:val="es-MX" w:eastAsia="es-MX"/>
              </w:rPr>
              <w:t>C/50</w:t>
            </w:r>
          </w:p>
        </w:tc>
        <w:tc>
          <w:tcPr>
            <w:tcW w:w="978" w:type="dxa"/>
            <w:tcBorders>
              <w:top w:val="nil"/>
              <w:left w:val="nil"/>
              <w:bottom w:val="single" w:sz="4" w:space="0" w:color="auto"/>
              <w:right w:val="single" w:sz="4" w:space="0" w:color="auto"/>
            </w:tcBorders>
            <w:shd w:val="clear" w:color="auto" w:fill="auto"/>
            <w:noWrap/>
            <w:vAlign w:val="center"/>
            <w:hideMark/>
          </w:tcPr>
          <w:p w14:paraId="3E62064F" w14:textId="77777777" w:rsidR="000D0DB5" w:rsidRPr="000D0DB5" w:rsidRDefault="000D0DB5" w:rsidP="000D0DB5">
            <w:pPr>
              <w:jc w:val="right"/>
              <w:rPr>
                <w:rFonts w:ascii="Calibri" w:hAnsi="Calibri" w:cs="Calibri"/>
                <w:color w:val="000000"/>
                <w:sz w:val="16"/>
                <w:szCs w:val="16"/>
                <w:lang w:val="es-MX" w:eastAsia="es-MX"/>
              </w:rPr>
            </w:pPr>
            <w:r w:rsidRPr="000D0DB5">
              <w:rPr>
                <w:rFonts w:ascii="Calibri" w:hAnsi="Calibri" w:cs="Calibri"/>
                <w:color w:val="000000"/>
                <w:sz w:val="16"/>
                <w:szCs w:val="16"/>
                <w:lang w:val="es-MX" w:eastAsia="es-MX"/>
              </w:rPr>
              <w:t xml:space="preserve">                381 </w:t>
            </w:r>
          </w:p>
        </w:tc>
      </w:tr>
      <w:tr w:rsidR="000D0DB5" w:rsidRPr="000D0DB5" w14:paraId="3ADA0733" w14:textId="77777777" w:rsidTr="001B2BD6">
        <w:trPr>
          <w:trHeight w:val="300"/>
        </w:trPr>
        <w:tc>
          <w:tcPr>
            <w:tcW w:w="712" w:type="dxa"/>
            <w:tcBorders>
              <w:top w:val="nil"/>
              <w:left w:val="single" w:sz="4" w:space="0" w:color="auto"/>
              <w:bottom w:val="single" w:sz="4" w:space="0" w:color="auto"/>
              <w:right w:val="single" w:sz="4" w:space="0" w:color="auto"/>
            </w:tcBorders>
            <w:shd w:val="clear" w:color="auto" w:fill="auto"/>
            <w:noWrap/>
            <w:vAlign w:val="center"/>
            <w:hideMark/>
          </w:tcPr>
          <w:p w14:paraId="71BAB900" w14:textId="77777777" w:rsidR="000D0DB5" w:rsidRPr="000D0DB5" w:rsidRDefault="000D0DB5" w:rsidP="001B2BD6">
            <w:pPr>
              <w:jc w:val="center"/>
              <w:rPr>
                <w:rFonts w:ascii="Calibri" w:hAnsi="Calibri" w:cs="Calibri"/>
                <w:color w:val="000000"/>
                <w:sz w:val="16"/>
                <w:szCs w:val="16"/>
                <w:lang w:val="es-MX" w:eastAsia="es-MX"/>
              </w:rPr>
            </w:pPr>
            <w:r w:rsidRPr="000D0DB5">
              <w:rPr>
                <w:rFonts w:ascii="Calibri" w:hAnsi="Calibri" w:cs="Calibri"/>
                <w:color w:val="000000"/>
                <w:sz w:val="16"/>
                <w:szCs w:val="16"/>
                <w:lang w:val="es-MX" w:eastAsia="es-MX"/>
              </w:rPr>
              <w:t>44</w:t>
            </w:r>
          </w:p>
        </w:tc>
        <w:tc>
          <w:tcPr>
            <w:tcW w:w="712" w:type="dxa"/>
            <w:tcBorders>
              <w:top w:val="nil"/>
              <w:left w:val="nil"/>
              <w:bottom w:val="single" w:sz="4" w:space="0" w:color="auto"/>
              <w:right w:val="single" w:sz="4" w:space="0" w:color="auto"/>
            </w:tcBorders>
            <w:shd w:val="clear" w:color="auto" w:fill="auto"/>
            <w:noWrap/>
            <w:vAlign w:val="center"/>
            <w:hideMark/>
          </w:tcPr>
          <w:p w14:paraId="23581C67" w14:textId="77777777" w:rsidR="000D0DB5" w:rsidRPr="000D0DB5" w:rsidRDefault="000D0DB5" w:rsidP="000D0DB5">
            <w:pPr>
              <w:jc w:val="center"/>
              <w:rPr>
                <w:rFonts w:ascii="Calibri" w:hAnsi="Calibri" w:cs="Calibri"/>
                <w:color w:val="000000"/>
                <w:sz w:val="16"/>
                <w:szCs w:val="16"/>
                <w:lang w:val="es-MX" w:eastAsia="es-MX"/>
              </w:rPr>
            </w:pPr>
            <w:r w:rsidRPr="000D0DB5">
              <w:rPr>
                <w:rFonts w:ascii="Calibri" w:hAnsi="Calibri" w:cs="Calibri"/>
                <w:color w:val="000000"/>
                <w:sz w:val="16"/>
                <w:szCs w:val="16"/>
                <w:lang w:val="es-MX" w:eastAsia="es-MX"/>
              </w:rPr>
              <w:t>25101</w:t>
            </w:r>
          </w:p>
        </w:tc>
        <w:tc>
          <w:tcPr>
            <w:tcW w:w="1269" w:type="dxa"/>
            <w:tcBorders>
              <w:top w:val="nil"/>
              <w:left w:val="nil"/>
              <w:bottom w:val="single" w:sz="4" w:space="0" w:color="auto"/>
              <w:right w:val="single" w:sz="4" w:space="0" w:color="auto"/>
            </w:tcBorders>
            <w:shd w:val="clear" w:color="auto" w:fill="auto"/>
            <w:noWrap/>
            <w:vAlign w:val="center"/>
            <w:hideMark/>
          </w:tcPr>
          <w:p w14:paraId="06466860" w14:textId="5C296E0D" w:rsidR="000D0DB5" w:rsidRPr="000D0DB5" w:rsidRDefault="009C48AC" w:rsidP="000D0DB5">
            <w:pPr>
              <w:jc w:val="center"/>
              <w:rPr>
                <w:rFonts w:ascii="Calibri" w:hAnsi="Calibri" w:cs="Calibri"/>
                <w:color w:val="000000"/>
                <w:sz w:val="16"/>
                <w:szCs w:val="16"/>
                <w:lang w:val="es-MX" w:eastAsia="es-MX"/>
              </w:rPr>
            </w:pPr>
            <w:r>
              <w:rPr>
                <w:rFonts w:ascii="Calibri" w:hAnsi="Calibri" w:cs="Calibri"/>
                <w:color w:val="000000"/>
                <w:sz w:val="16"/>
                <w:szCs w:val="16"/>
                <w:lang w:val="es-MX" w:eastAsia="es-MX"/>
              </w:rPr>
              <w:t>0</w:t>
            </w:r>
            <w:r w:rsidR="000D0DB5" w:rsidRPr="000D0DB5">
              <w:rPr>
                <w:rFonts w:ascii="Calibri" w:hAnsi="Calibri" w:cs="Calibri"/>
                <w:color w:val="000000"/>
                <w:sz w:val="16"/>
                <w:szCs w:val="16"/>
                <w:lang w:val="es-MX" w:eastAsia="es-MX"/>
              </w:rPr>
              <w:t>807847512.00</w:t>
            </w:r>
          </w:p>
        </w:tc>
        <w:tc>
          <w:tcPr>
            <w:tcW w:w="5246" w:type="dxa"/>
            <w:tcBorders>
              <w:top w:val="nil"/>
              <w:left w:val="nil"/>
              <w:bottom w:val="single" w:sz="4" w:space="0" w:color="auto"/>
              <w:right w:val="single" w:sz="4" w:space="0" w:color="auto"/>
            </w:tcBorders>
            <w:shd w:val="clear" w:color="auto" w:fill="auto"/>
            <w:noWrap/>
            <w:vAlign w:val="bottom"/>
            <w:hideMark/>
          </w:tcPr>
          <w:p w14:paraId="561ECCE4" w14:textId="77777777" w:rsidR="000D0DB5" w:rsidRPr="000D0DB5" w:rsidRDefault="000D0DB5" w:rsidP="000D0DB5">
            <w:pPr>
              <w:rPr>
                <w:rFonts w:ascii="Calibri" w:hAnsi="Calibri" w:cs="Calibri"/>
                <w:color w:val="000000"/>
                <w:sz w:val="16"/>
                <w:szCs w:val="16"/>
                <w:lang w:val="es-MX" w:eastAsia="es-MX"/>
              </w:rPr>
            </w:pPr>
            <w:r w:rsidRPr="000D0DB5">
              <w:rPr>
                <w:rFonts w:ascii="Calibri" w:hAnsi="Calibri" w:cs="Calibri"/>
                <w:color w:val="000000"/>
                <w:sz w:val="16"/>
                <w:szCs w:val="16"/>
                <w:lang w:val="es-MX" w:eastAsia="es-MX"/>
              </w:rPr>
              <w:t>PRUEBA INMUNOENZIMATICA RAPIDA, CUALITATIVA EN ORINA, EN TARJETA CON 5 TIRAS PARA DETECCIONSIMULTANEA DE COCAINA, MARIHUANA (THC), ANFETAMINAS, OPIACEOS Y METANFETAMINAS EN ESTUCHE. EL ESTUCHE INCLUYE: VASO DE PLASTICO TRANSLUCIDO CON TERMOMETRO DE 32ºC A 38ºC INTEGRADO, FRASCO DE PLASTICO CON TAPA DE CERRADO HERMETICO CON CAPACIDAD DE 50 ML. Y ETIQUETA DE ALTA ADHERENCIA. ESTUCHE PARA 5 PRUEBAS. TATC.</w:t>
            </w:r>
          </w:p>
        </w:tc>
        <w:tc>
          <w:tcPr>
            <w:tcW w:w="1134" w:type="dxa"/>
            <w:tcBorders>
              <w:top w:val="nil"/>
              <w:left w:val="nil"/>
              <w:bottom w:val="single" w:sz="4" w:space="0" w:color="auto"/>
              <w:right w:val="single" w:sz="4" w:space="0" w:color="auto"/>
            </w:tcBorders>
            <w:shd w:val="clear" w:color="auto" w:fill="auto"/>
            <w:noWrap/>
            <w:vAlign w:val="center"/>
            <w:hideMark/>
          </w:tcPr>
          <w:p w14:paraId="76A7327F" w14:textId="77777777" w:rsidR="000D0DB5" w:rsidRPr="000D0DB5" w:rsidRDefault="000D0DB5" w:rsidP="000D0DB5">
            <w:pPr>
              <w:jc w:val="center"/>
              <w:rPr>
                <w:rFonts w:ascii="Calibri" w:hAnsi="Calibri" w:cs="Calibri"/>
                <w:color w:val="000000"/>
                <w:sz w:val="16"/>
                <w:szCs w:val="16"/>
                <w:lang w:val="es-MX" w:eastAsia="es-MX"/>
              </w:rPr>
            </w:pPr>
            <w:r w:rsidRPr="000D0DB5">
              <w:rPr>
                <w:rFonts w:ascii="Calibri" w:hAnsi="Calibri" w:cs="Calibri"/>
                <w:color w:val="000000"/>
                <w:sz w:val="16"/>
                <w:szCs w:val="16"/>
                <w:lang w:val="es-MX" w:eastAsia="es-MX"/>
              </w:rPr>
              <w:t>ESTUCHE</w:t>
            </w:r>
          </w:p>
        </w:tc>
        <w:tc>
          <w:tcPr>
            <w:tcW w:w="1148" w:type="dxa"/>
            <w:tcBorders>
              <w:top w:val="nil"/>
              <w:left w:val="nil"/>
              <w:bottom w:val="single" w:sz="4" w:space="0" w:color="auto"/>
              <w:right w:val="single" w:sz="4" w:space="0" w:color="auto"/>
            </w:tcBorders>
            <w:shd w:val="clear" w:color="auto" w:fill="auto"/>
            <w:noWrap/>
            <w:vAlign w:val="center"/>
            <w:hideMark/>
          </w:tcPr>
          <w:p w14:paraId="07493304" w14:textId="77777777" w:rsidR="000D0DB5" w:rsidRPr="000D0DB5" w:rsidRDefault="000D0DB5" w:rsidP="000D0DB5">
            <w:pPr>
              <w:jc w:val="center"/>
              <w:rPr>
                <w:rFonts w:ascii="Calibri" w:hAnsi="Calibri" w:cs="Calibri"/>
                <w:color w:val="000000"/>
                <w:sz w:val="16"/>
                <w:szCs w:val="16"/>
                <w:lang w:val="es-MX" w:eastAsia="es-MX"/>
              </w:rPr>
            </w:pPr>
            <w:r w:rsidRPr="000D0DB5">
              <w:rPr>
                <w:rFonts w:ascii="Calibri" w:hAnsi="Calibri" w:cs="Calibri"/>
                <w:color w:val="000000"/>
                <w:sz w:val="16"/>
                <w:szCs w:val="16"/>
                <w:lang w:val="es-MX" w:eastAsia="es-MX"/>
              </w:rPr>
              <w:t>C/5</w:t>
            </w:r>
          </w:p>
        </w:tc>
        <w:tc>
          <w:tcPr>
            <w:tcW w:w="978" w:type="dxa"/>
            <w:tcBorders>
              <w:top w:val="nil"/>
              <w:left w:val="nil"/>
              <w:bottom w:val="single" w:sz="4" w:space="0" w:color="auto"/>
              <w:right w:val="single" w:sz="4" w:space="0" w:color="auto"/>
            </w:tcBorders>
            <w:shd w:val="clear" w:color="auto" w:fill="auto"/>
            <w:noWrap/>
            <w:vAlign w:val="center"/>
            <w:hideMark/>
          </w:tcPr>
          <w:p w14:paraId="1E36E41E" w14:textId="77777777" w:rsidR="000D0DB5" w:rsidRPr="000D0DB5" w:rsidRDefault="000D0DB5" w:rsidP="000D0DB5">
            <w:pPr>
              <w:jc w:val="right"/>
              <w:rPr>
                <w:rFonts w:ascii="Calibri" w:hAnsi="Calibri" w:cs="Calibri"/>
                <w:color w:val="000000"/>
                <w:sz w:val="16"/>
                <w:szCs w:val="16"/>
                <w:lang w:val="es-MX" w:eastAsia="es-MX"/>
              </w:rPr>
            </w:pPr>
            <w:r w:rsidRPr="000D0DB5">
              <w:rPr>
                <w:rFonts w:ascii="Calibri" w:hAnsi="Calibri" w:cs="Calibri"/>
                <w:color w:val="000000"/>
                <w:sz w:val="16"/>
                <w:szCs w:val="16"/>
                <w:lang w:val="es-MX" w:eastAsia="es-MX"/>
              </w:rPr>
              <w:t xml:space="preserve">             1,030 </w:t>
            </w:r>
          </w:p>
        </w:tc>
      </w:tr>
      <w:tr w:rsidR="000D0DB5" w:rsidRPr="000D0DB5" w14:paraId="49E7A693" w14:textId="77777777" w:rsidTr="001B2BD6">
        <w:trPr>
          <w:trHeight w:val="300"/>
        </w:trPr>
        <w:tc>
          <w:tcPr>
            <w:tcW w:w="712" w:type="dxa"/>
            <w:tcBorders>
              <w:top w:val="nil"/>
              <w:left w:val="single" w:sz="4" w:space="0" w:color="auto"/>
              <w:bottom w:val="single" w:sz="4" w:space="0" w:color="auto"/>
              <w:right w:val="single" w:sz="4" w:space="0" w:color="auto"/>
            </w:tcBorders>
            <w:shd w:val="clear" w:color="auto" w:fill="auto"/>
            <w:noWrap/>
            <w:vAlign w:val="center"/>
            <w:hideMark/>
          </w:tcPr>
          <w:p w14:paraId="5953011F" w14:textId="77777777" w:rsidR="000D0DB5" w:rsidRPr="000D0DB5" w:rsidRDefault="000D0DB5" w:rsidP="001B2BD6">
            <w:pPr>
              <w:jc w:val="center"/>
              <w:rPr>
                <w:rFonts w:ascii="Calibri" w:hAnsi="Calibri" w:cs="Calibri"/>
                <w:color w:val="000000"/>
                <w:sz w:val="16"/>
                <w:szCs w:val="16"/>
                <w:lang w:val="es-MX" w:eastAsia="es-MX"/>
              </w:rPr>
            </w:pPr>
            <w:r w:rsidRPr="000D0DB5">
              <w:rPr>
                <w:rFonts w:ascii="Calibri" w:hAnsi="Calibri" w:cs="Calibri"/>
                <w:color w:val="000000"/>
                <w:sz w:val="16"/>
                <w:szCs w:val="16"/>
                <w:lang w:val="es-MX" w:eastAsia="es-MX"/>
              </w:rPr>
              <w:t>45</w:t>
            </w:r>
          </w:p>
        </w:tc>
        <w:tc>
          <w:tcPr>
            <w:tcW w:w="712" w:type="dxa"/>
            <w:tcBorders>
              <w:top w:val="nil"/>
              <w:left w:val="nil"/>
              <w:bottom w:val="single" w:sz="4" w:space="0" w:color="auto"/>
              <w:right w:val="single" w:sz="4" w:space="0" w:color="auto"/>
            </w:tcBorders>
            <w:shd w:val="clear" w:color="auto" w:fill="auto"/>
            <w:noWrap/>
            <w:vAlign w:val="center"/>
            <w:hideMark/>
          </w:tcPr>
          <w:p w14:paraId="605EFB0B" w14:textId="77777777" w:rsidR="000D0DB5" w:rsidRPr="000D0DB5" w:rsidRDefault="000D0DB5" w:rsidP="000D0DB5">
            <w:pPr>
              <w:jc w:val="center"/>
              <w:rPr>
                <w:rFonts w:ascii="Calibri" w:hAnsi="Calibri" w:cs="Calibri"/>
                <w:color w:val="000000"/>
                <w:sz w:val="16"/>
                <w:szCs w:val="16"/>
                <w:lang w:val="es-MX" w:eastAsia="es-MX"/>
              </w:rPr>
            </w:pPr>
            <w:r w:rsidRPr="000D0DB5">
              <w:rPr>
                <w:rFonts w:ascii="Calibri" w:hAnsi="Calibri" w:cs="Calibri"/>
                <w:color w:val="000000"/>
                <w:sz w:val="16"/>
                <w:szCs w:val="16"/>
                <w:lang w:val="es-MX" w:eastAsia="es-MX"/>
              </w:rPr>
              <w:t>25901</w:t>
            </w:r>
          </w:p>
        </w:tc>
        <w:tc>
          <w:tcPr>
            <w:tcW w:w="1269" w:type="dxa"/>
            <w:tcBorders>
              <w:top w:val="nil"/>
              <w:left w:val="nil"/>
              <w:bottom w:val="single" w:sz="4" w:space="0" w:color="auto"/>
              <w:right w:val="single" w:sz="4" w:space="0" w:color="auto"/>
            </w:tcBorders>
            <w:shd w:val="clear" w:color="auto" w:fill="auto"/>
            <w:noWrap/>
            <w:vAlign w:val="center"/>
            <w:hideMark/>
          </w:tcPr>
          <w:p w14:paraId="36D1CDB5" w14:textId="3C6FD897" w:rsidR="000D0DB5" w:rsidRPr="000D0DB5" w:rsidRDefault="009C48AC" w:rsidP="000D0DB5">
            <w:pPr>
              <w:jc w:val="center"/>
              <w:rPr>
                <w:rFonts w:ascii="Calibri" w:hAnsi="Calibri" w:cs="Calibri"/>
                <w:color w:val="000000"/>
                <w:sz w:val="16"/>
                <w:szCs w:val="16"/>
                <w:lang w:val="es-MX" w:eastAsia="es-MX"/>
              </w:rPr>
            </w:pPr>
            <w:r>
              <w:rPr>
                <w:rFonts w:ascii="Calibri" w:hAnsi="Calibri" w:cs="Calibri"/>
                <w:color w:val="000000"/>
                <w:sz w:val="16"/>
                <w:szCs w:val="16"/>
                <w:lang w:val="es-MX" w:eastAsia="es-MX"/>
              </w:rPr>
              <w:t>0</w:t>
            </w:r>
            <w:r w:rsidR="000D0DB5" w:rsidRPr="000D0DB5">
              <w:rPr>
                <w:rFonts w:ascii="Calibri" w:hAnsi="Calibri" w:cs="Calibri"/>
                <w:color w:val="000000"/>
                <w:sz w:val="16"/>
                <w:szCs w:val="16"/>
                <w:lang w:val="es-MX" w:eastAsia="es-MX"/>
              </w:rPr>
              <w:t>808230130.00</w:t>
            </w:r>
          </w:p>
        </w:tc>
        <w:tc>
          <w:tcPr>
            <w:tcW w:w="5246" w:type="dxa"/>
            <w:tcBorders>
              <w:top w:val="nil"/>
              <w:left w:val="nil"/>
              <w:bottom w:val="single" w:sz="4" w:space="0" w:color="auto"/>
              <w:right w:val="single" w:sz="4" w:space="0" w:color="auto"/>
            </w:tcBorders>
            <w:shd w:val="clear" w:color="auto" w:fill="auto"/>
            <w:noWrap/>
            <w:vAlign w:val="bottom"/>
            <w:hideMark/>
          </w:tcPr>
          <w:p w14:paraId="29CD6422" w14:textId="77777777" w:rsidR="000D0DB5" w:rsidRPr="000D0DB5" w:rsidRDefault="000D0DB5" w:rsidP="000D0DB5">
            <w:pPr>
              <w:rPr>
                <w:rFonts w:ascii="Calibri" w:hAnsi="Calibri" w:cs="Calibri"/>
                <w:color w:val="000000"/>
                <w:sz w:val="16"/>
                <w:szCs w:val="16"/>
                <w:lang w:val="es-MX" w:eastAsia="es-MX"/>
              </w:rPr>
            </w:pPr>
            <w:r w:rsidRPr="000D0DB5">
              <w:rPr>
                <w:rFonts w:ascii="Calibri" w:hAnsi="Calibri" w:cs="Calibri"/>
                <w:color w:val="000000"/>
                <w:sz w:val="16"/>
                <w:szCs w:val="16"/>
                <w:lang w:val="es-MX" w:eastAsia="es-MX"/>
              </w:rPr>
              <w:t>SOLUCION AMORTIGUADORA PARA LA TINCION DE WRIGHT. 100 ML.</w:t>
            </w:r>
          </w:p>
        </w:tc>
        <w:tc>
          <w:tcPr>
            <w:tcW w:w="1134" w:type="dxa"/>
            <w:tcBorders>
              <w:top w:val="nil"/>
              <w:left w:val="nil"/>
              <w:bottom w:val="single" w:sz="4" w:space="0" w:color="auto"/>
              <w:right w:val="single" w:sz="4" w:space="0" w:color="auto"/>
            </w:tcBorders>
            <w:shd w:val="clear" w:color="auto" w:fill="auto"/>
            <w:noWrap/>
            <w:vAlign w:val="center"/>
            <w:hideMark/>
          </w:tcPr>
          <w:p w14:paraId="47873BDA" w14:textId="77777777" w:rsidR="000D0DB5" w:rsidRPr="000D0DB5" w:rsidRDefault="000D0DB5" w:rsidP="000D0DB5">
            <w:pPr>
              <w:jc w:val="center"/>
              <w:rPr>
                <w:rFonts w:ascii="Calibri" w:hAnsi="Calibri" w:cs="Calibri"/>
                <w:color w:val="000000"/>
                <w:sz w:val="16"/>
                <w:szCs w:val="16"/>
                <w:lang w:val="es-MX" w:eastAsia="es-MX"/>
              </w:rPr>
            </w:pPr>
            <w:r w:rsidRPr="000D0DB5">
              <w:rPr>
                <w:rFonts w:ascii="Calibri" w:hAnsi="Calibri" w:cs="Calibri"/>
                <w:color w:val="000000"/>
                <w:sz w:val="16"/>
                <w:szCs w:val="16"/>
                <w:lang w:val="es-MX" w:eastAsia="es-MX"/>
              </w:rPr>
              <w:t>FRASCO</w:t>
            </w:r>
          </w:p>
        </w:tc>
        <w:tc>
          <w:tcPr>
            <w:tcW w:w="1148" w:type="dxa"/>
            <w:tcBorders>
              <w:top w:val="nil"/>
              <w:left w:val="nil"/>
              <w:bottom w:val="single" w:sz="4" w:space="0" w:color="auto"/>
              <w:right w:val="single" w:sz="4" w:space="0" w:color="auto"/>
            </w:tcBorders>
            <w:shd w:val="clear" w:color="auto" w:fill="auto"/>
            <w:noWrap/>
            <w:vAlign w:val="center"/>
            <w:hideMark/>
          </w:tcPr>
          <w:p w14:paraId="2A0FE952" w14:textId="77777777" w:rsidR="000D0DB5" w:rsidRPr="000D0DB5" w:rsidRDefault="000D0DB5" w:rsidP="000D0DB5">
            <w:pPr>
              <w:jc w:val="center"/>
              <w:rPr>
                <w:rFonts w:ascii="Calibri" w:hAnsi="Calibri" w:cs="Calibri"/>
                <w:color w:val="000000"/>
                <w:sz w:val="16"/>
                <w:szCs w:val="16"/>
                <w:lang w:val="es-MX" w:eastAsia="es-MX"/>
              </w:rPr>
            </w:pPr>
            <w:r w:rsidRPr="000D0DB5">
              <w:rPr>
                <w:rFonts w:ascii="Calibri" w:hAnsi="Calibri" w:cs="Calibri"/>
                <w:color w:val="000000"/>
                <w:sz w:val="16"/>
                <w:szCs w:val="16"/>
                <w:lang w:val="es-MX" w:eastAsia="es-MX"/>
              </w:rPr>
              <w:t>C/1</w:t>
            </w:r>
          </w:p>
        </w:tc>
        <w:tc>
          <w:tcPr>
            <w:tcW w:w="978" w:type="dxa"/>
            <w:tcBorders>
              <w:top w:val="nil"/>
              <w:left w:val="nil"/>
              <w:bottom w:val="single" w:sz="4" w:space="0" w:color="auto"/>
              <w:right w:val="single" w:sz="4" w:space="0" w:color="auto"/>
            </w:tcBorders>
            <w:shd w:val="clear" w:color="auto" w:fill="auto"/>
            <w:noWrap/>
            <w:vAlign w:val="center"/>
            <w:hideMark/>
          </w:tcPr>
          <w:p w14:paraId="3F76C16F" w14:textId="3D596D6B" w:rsidR="000D0DB5" w:rsidRPr="000D0DB5" w:rsidRDefault="000D0DB5" w:rsidP="000D0DB5">
            <w:pPr>
              <w:jc w:val="right"/>
              <w:rPr>
                <w:rFonts w:ascii="Calibri" w:hAnsi="Calibri" w:cs="Calibri"/>
                <w:color w:val="000000"/>
                <w:sz w:val="16"/>
                <w:szCs w:val="16"/>
                <w:lang w:val="es-MX" w:eastAsia="es-MX"/>
              </w:rPr>
            </w:pPr>
            <w:r w:rsidRPr="000D0DB5">
              <w:rPr>
                <w:rFonts w:ascii="Calibri" w:hAnsi="Calibri" w:cs="Calibri"/>
                <w:color w:val="000000"/>
                <w:sz w:val="16"/>
                <w:szCs w:val="16"/>
                <w:lang w:val="es-MX" w:eastAsia="es-MX"/>
              </w:rPr>
              <w:t xml:space="preserve">                  81 </w:t>
            </w:r>
          </w:p>
        </w:tc>
      </w:tr>
      <w:tr w:rsidR="000D0DB5" w:rsidRPr="000D0DB5" w14:paraId="1EC29F8B" w14:textId="77777777" w:rsidTr="001B2BD6">
        <w:trPr>
          <w:trHeight w:val="300"/>
        </w:trPr>
        <w:tc>
          <w:tcPr>
            <w:tcW w:w="712" w:type="dxa"/>
            <w:tcBorders>
              <w:top w:val="nil"/>
              <w:left w:val="single" w:sz="4" w:space="0" w:color="auto"/>
              <w:bottom w:val="single" w:sz="4" w:space="0" w:color="auto"/>
              <w:right w:val="single" w:sz="4" w:space="0" w:color="auto"/>
            </w:tcBorders>
            <w:shd w:val="clear" w:color="auto" w:fill="auto"/>
            <w:noWrap/>
            <w:vAlign w:val="center"/>
            <w:hideMark/>
          </w:tcPr>
          <w:p w14:paraId="56EE3AC7" w14:textId="77777777" w:rsidR="000D0DB5" w:rsidRPr="000D0DB5" w:rsidRDefault="000D0DB5" w:rsidP="001B2BD6">
            <w:pPr>
              <w:jc w:val="center"/>
              <w:rPr>
                <w:rFonts w:ascii="Calibri" w:hAnsi="Calibri" w:cs="Calibri"/>
                <w:color w:val="000000"/>
                <w:sz w:val="16"/>
                <w:szCs w:val="16"/>
                <w:lang w:val="es-MX" w:eastAsia="es-MX"/>
              </w:rPr>
            </w:pPr>
            <w:r w:rsidRPr="000D0DB5">
              <w:rPr>
                <w:rFonts w:ascii="Calibri" w:hAnsi="Calibri" w:cs="Calibri"/>
                <w:color w:val="000000"/>
                <w:sz w:val="16"/>
                <w:szCs w:val="16"/>
                <w:lang w:val="es-MX" w:eastAsia="es-MX"/>
              </w:rPr>
              <w:t>46</w:t>
            </w:r>
          </w:p>
        </w:tc>
        <w:tc>
          <w:tcPr>
            <w:tcW w:w="712" w:type="dxa"/>
            <w:tcBorders>
              <w:top w:val="nil"/>
              <w:left w:val="nil"/>
              <w:bottom w:val="single" w:sz="4" w:space="0" w:color="auto"/>
              <w:right w:val="single" w:sz="4" w:space="0" w:color="auto"/>
            </w:tcBorders>
            <w:shd w:val="clear" w:color="auto" w:fill="auto"/>
            <w:noWrap/>
            <w:vAlign w:val="center"/>
            <w:hideMark/>
          </w:tcPr>
          <w:p w14:paraId="0C51DB48" w14:textId="77777777" w:rsidR="000D0DB5" w:rsidRPr="000D0DB5" w:rsidRDefault="000D0DB5" w:rsidP="000D0DB5">
            <w:pPr>
              <w:jc w:val="center"/>
              <w:rPr>
                <w:rFonts w:ascii="Calibri" w:hAnsi="Calibri" w:cs="Calibri"/>
                <w:color w:val="000000"/>
                <w:sz w:val="16"/>
                <w:szCs w:val="16"/>
                <w:lang w:val="es-MX" w:eastAsia="es-MX"/>
              </w:rPr>
            </w:pPr>
            <w:r w:rsidRPr="000D0DB5">
              <w:rPr>
                <w:rFonts w:ascii="Calibri" w:hAnsi="Calibri" w:cs="Calibri"/>
                <w:color w:val="000000"/>
                <w:sz w:val="16"/>
                <w:szCs w:val="16"/>
                <w:lang w:val="es-MX" w:eastAsia="es-MX"/>
              </w:rPr>
              <w:t>25101</w:t>
            </w:r>
          </w:p>
        </w:tc>
        <w:tc>
          <w:tcPr>
            <w:tcW w:w="1269" w:type="dxa"/>
            <w:tcBorders>
              <w:top w:val="nil"/>
              <w:left w:val="nil"/>
              <w:bottom w:val="single" w:sz="4" w:space="0" w:color="auto"/>
              <w:right w:val="single" w:sz="4" w:space="0" w:color="auto"/>
            </w:tcBorders>
            <w:shd w:val="clear" w:color="auto" w:fill="auto"/>
            <w:noWrap/>
            <w:vAlign w:val="center"/>
            <w:hideMark/>
          </w:tcPr>
          <w:p w14:paraId="3B561DB7" w14:textId="29D4F9F7" w:rsidR="000D0DB5" w:rsidRPr="000D0DB5" w:rsidRDefault="009C48AC" w:rsidP="000D0DB5">
            <w:pPr>
              <w:jc w:val="center"/>
              <w:rPr>
                <w:rFonts w:ascii="Calibri" w:hAnsi="Calibri" w:cs="Calibri"/>
                <w:color w:val="000000"/>
                <w:sz w:val="16"/>
                <w:szCs w:val="16"/>
                <w:lang w:val="es-MX" w:eastAsia="es-MX"/>
              </w:rPr>
            </w:pPr>
            <w:r>
              <w:rPr>
                <w:rFonts w:ascii="Calibri" w:hAnsi="Calibri" w:cs="Calibri"/>
                <w:color w:val="000000"/>
                <w:sz w:val="16"/>
                <w:szCs w:val="16"/>
                <w:lang w:val="es-MX" w:eastAsia="es-MX"/>
              </w:rPr>
              <w:t>0</w:t>
            </w:r>
            <w:r w:rsidR="000D0DB5" w:rsidRPr="000D0DB5">
              <w:rPr>
                <w:rFonts w:ascii="Calibri" w:hAnsi="Calibri" w:cs="Calibri"/>
                <w:color w:val="000000"/>
                <w:sz w:val="16"/>
                <w:szCs w:val="16"/>
                <w:lang w:val="es-MX" w:eastAsia="es-MX"/>
              </w:rPr>
              <w:t>808291405.00</w:t>
            </w:r>
          </w:p>
        </w:tc>
        <w:tc>
          <w:tcPr>
            <w:tcW w:w="5246" w:type="dxa"/>
            <w:tcBorders>
              <w:top w:val="nil"/>
              <w:left w:val="nil"/>
              <w:bottom w:val="single" w:sz="4" w:space="0" w:color="auto"/>
              <w:right w:val="single" w:sz="4" w:space="0" w:color="auto"/>
            </w:tcBorders>
            <w:shd w:val="clear" w:color="auto" w:fill="auto"/>
            <w:noWrap/>
            <w:vAlign w:val="bottom"/>
            <w:hideMark/>
          </w:tcPr>
          <w:p w14:paraId="71BED709" w14:textId="77777777" w:rsidR="000D0DB5" w:rsidRPr="000D0DB5" w:rsidRDefault="000D0DB5" w:rsidP="000D0DB5">
            <w:pPr>
              <w:rPr>
                <w:rFonts w:ascii="Calibri" w:hAnsi="Calibri" w:cs="Calibri"/>
                <w:color w:val="000000"/>
                <w:sz w:val="16"/>
                <w:szCs w:val="16"/>
                <w:lang w:val="es-MX" w:eastAsia="es-MX"/>
              </w:rPr>
            </w:pPr>
            <w:r w:rsidRPr="000D0DB5">
              <w:rPr>
                <w:rFonts w:ascii="Calibri" w:hAnsi="Calibri" w:cs="Calibri"/>
                <w:color w:val="000000"/>
                <w:sz w:val="16"/>
                <w:szCs w:val="16"/>
                <w:lang w:val="es-MX" w:eastAsia="es-MX"/>
              </w:rPr>
              <w:t>YODO-LUGOL.  PARA EXAMENES COPROPARASITOSCÓPICOS.  CON 50 ML.   TA</w:t>
            </w:r>
          </w:p>
        </w:tc>
        <w:tc>
          <w:tcPr>
            <w:tcW w:w="1134" w:type="dxa"/>
            <w:tcBorders>
              <w:top w:val="nil"/>
              <w:left w:val="nil"/>
              <w:bottom w:val="single" w:sz="4" w:space="0" w:color="auto"/>
              <w:right w:val="single" w:sz="4" w:space="0" w:color="auto"/>
            </w:tcBorders>
            <w:shd w:val="clear" w:color="auto" w:fill="auto"/>
            <w:noWrap/>
            <w:vAlign w:val="center"/>
            <w:hideMark/>
          </w:tcPr>
          <w:p w14:paraId="414C6124" w14:textId="77777777" w:rsidR="000D0DB5" w:rsidRPr="000D0DB5" w:rsidRDefault="000D0DB5" w:rsidP="000D0DB5">
            <w:pPr>
              <w:jc w:val="center"/>
              <w:rPr>
                <w:rFonts w:ascii="Calibri" w:hAnsi="Calibri" w:cs="Calibri"/>
                <w:color w:val="000000"/>
                <w:sz w:val="16"/>
                <w:szCs w:val="16"/>
                <w:lang w:val="es-MX" w:eastAsia="es-MX"/>
              </w:rPr>
            </w:pPr>
            <w:r w:rsidRPr="000D0DB5">
              <w:rPr>
                <w:rFonts w:ascii="Calibri" w:hAnsi="Calibri" w:cs="Calibri"/>
                <w:color w:val="000000"/>
                <w:sz w:val="16"/>
                <w:szCs w:val="16"/>
                <w:lang w:val="es-MX" w:eastAsia="es-MX"/>
              </w:rPr>
              <w:t>FRASCO</w:t>
            </w:r>
          </w:p>
        </w:tc>
        <w:tc>
          <w:tcPr>
            <w:tcW w:w="1148" w:type="dxa"/>
            <w:tcBorders>
              <w:top w:val="nil"/>
              <w:left w:val="nil"/>
              <w:bottom w:val="single" w:sz="4" w:space="0" w:color="auto"/>
              <w:right w:val="single" w:sz="4" w:space="0" w:color="auto"/>
            </w:tcBorders>
            <w:shd w:val="clear" w:color="auto" w:fill="auto"/>
            <w:noWrap/>
            <w:vAlign w:val="center"/>
            <w:hideMark/>
          </w:tcPr>
          <w:p w14:paraId="2A377912" w14:textId="77777777" w:rsidR="000D0DB5" w:rsidRPr="000D0DB5" w:rsidRDefault="000D0DB5" w:rsidP="000D0DB5">
            <w:pPr>
              <w:jc w:val="center"/>
              <w:rPr>
                <w:rFonts w:ascii="Calibri" w:hAnsi="Calibri" w:cs="Calibri"/>
                <w:color w:val="000000"/>
                <w:sz w:val="16"/>
                <w:szCs w:val="16"/>
                <w:lang w:val="es-MX" w:eastAsia="es-MX"/>
              </w:rPr>
            </w:pPr>
            <w:r w:rsidRPr="000D0DB5">
              <w:rPr>
                <w:rFonts w:ascii="Calibri" w:hAnsi="Calibri" w:cs="Calibri"/>
                <w:color w:val="000000"/>
                <w:sz w:val="16"/>
                <w:szCs w:val="16"/>
                <w:lang w:val="es-MX" w:eastAsia="es-MX"/>
              </w:rPr>
              <w:t>C/1</w:t>
            </w:r>
          </w:p>
        </w:tc>
        <w:tc>
          <w:tcPr>
            <w:tcW w:w="978" w:type="dxa"/>
            <w:tcBorders>
              <w:top w:val="nil"/>
              <w:left w:val="nil"/>
              <w:bottom w:val="single" w:sz="4" w:space="0" w:color="auto"/>
              <w:right w:val="single" w:sz="4" w:space="0" w:color="auto"/>
            </w:tcBorders>
            <w:shd w:val="clear" w:color="auto" w:fill="auto"/>
            <w:noWrap/>
            <w:vAlign w:val="center"/>
            <w:hideMark/>
          </w:tcPr>
          <w:p w14:paraId="2D2C7CF5" w14:textId="2AC77545" w:rsidR="000D0DB5" w:rsidRPr="000D0DB5" w:rsidRDefault="000D0DB5" w:rsidP="000D0DB5">
            <w:pPr>
              <w:jc w:val="right"/>
              <w:rPr>
                <w:rFonts w:ascii="Calibri" w:hAnsi="Calibri" w:cs="Calibri"/>
                <w:color w:val="000000"/>
                <w:sz w:val="16"/>
                <w:szCs w:val="16"/>
                <w:lang w:val="es-MX" w:eastAsia="es-MX"/>
              </w:rPr>
            </w:pPr>
            <w:r w:rsidRPr="000D0DB5">
              <w:rPr>
                <w:rFonts w:ascii="Calibri" w:hAnsi="Calibri" w:cs="Calibri"/>
                <w:color w:val="000000"/>
                <w:sz w:val="16"/>
                <w:szCs w:val="16"/>
                <w:lang w:val="es-MX" w:eastAsia="es-MX"/>
              </w:rPr>
              <w:t xml:space="preserve">                  75 </w:t>
            </w:r>
          </w:p>
        </w:tc>
      </w:tr>
      <w:tr w:rsidR="000D0DB5" w:rsidRPr="000D0DB5" w14:paraId="16EDF8FE" w14:textId="77777777" w:rsidTr="001B2BD6">
        <w:trPr>
          <w:trHeight w:val="300"/>
        </w:trPr>
        <w:tc>
          <w:tcPr>
            <w:tcW w:w="712" w:type="dxa"/>
            <w:tcBorders>
              <w:top w:val="nil"/>
              <w:left w:val="single" w:sz="4" w:space="0" w:color="auto"/>
              <w:bottom w:val="single" w:sz="4" w:space="0" w:color="auto"/>
              <w:right w:val="single" w:sz="4" w:space="0" w:color="auto"/>
            </w:tcBorders>
            <w:shd w:val="clear" w:color="auto" w:fill="auto"/>
            <w:noWrap/>
            <w:vAlign w:val="center"/>
            <w:hideMark/>
          </w:tcPr>
          <w:p w14:paraId="2B6F577D" w14:textId="77777777" w:rsidR="000D0DB5" w:rsidRPr="000D0DB5" w:rsidRDefault="000D0DB5" w:rsidP="001B2BD6">
            <w:pPr>
              <w:jc w:val="center"/>
              <w:rPr>
                <w:rFonts w:ascii="Calibri" w:hAnsi="Calibri" w:cs="Calibri"/>
                <w:color w:val="000000"/>
                <w:sz w:val="16"/>
                <w:szCs w:val="16"/>
                <w:lang w:val="es-MX" w:eastAsia="es-MX"/>
              </w:rPr>
            </w:pPr>
            <w:r w:rsidRPr="000D0DB5">
              <w:rPr>
                <w:rFonts w:ascii="Calibri" w:hAnsi="Calibri" w:cs="Calibri"/>
                <w:color w:val="000000"/>
                <w:sz w:val="16"/>
                <w:szCs w:val="16"/>
                <w:lang w:val="es-MX" w:eastAsia="es-MX"/>
              </w:rPr>
              <w:t>47</w:t>
            </w:r>
          </w:p>
        </w:tc>
        <w:tc>
          <w:tcPr>
            <w:tcW w:w="712" w:type="dxa"/>
            <w:tcBorders>
              <w:top w:val="nil"/>
              <w:left w:val="nil"/>
              <w:bottom w:val="single" w:sz="4" w:space="0" w:color="auto"/>
              <w:right w:val="single" w:sz="4" w:space="0" w:color="auto"/>
            </w:tcBorders>
            <w:shd w:val="clear" w:color="auto" w:fill="auto"/>
            <w:noWrap/>
            <w:vAlign w:val="center"/>
            <w:hideMark/>
          </w:tcPr>
          <w:p w14:paraId="697C0E87" w14:textId="77777777" w:rsidR="000D0DB5" w:rsidRPr="000D0DB5" w:rsidRDefault="000D0DB5" w:rsidP="000D0DB5">
            <w:pPr>
              <w:jc w:val="center"/>
              <w:rPr>
                <w:rFonts w:ascii="Calibri" w:hAnsi="Calibri" w:cs="Calibri"/>
                <w:color w:val="000000"/>
                <w:sz w:val="16"/>
                <w:szCs w:val="16"/>
                <w:lang w:val="es-MX" w:eastAsia="es-MX"/>
              </w:rPr>
            </w:pPr>
            <w:r w:rsidRPr="000D0DB5">
              <w:rPr>
                <w:rFonts w:ascii="Calibri" w:hAnsi="Calibri" w:cs="Calibri"/>
                <w:color w:val="000000"/>
                <w:sz w:val="16"/>
                <w:szCs w:val="16"/>
                <w:lang w:val="es-MX" w:eastAsia="es-MX"/>
              </w:rPr>
              <w:t>25101</w:t>
            </w:r>
          </w:p>
        </w:tc>
        <w:tc>
          <w:tcPr>
            <w:tcW w:w="1269" w:type="dxa"/>
            <w:tcBorders>
              <w:top w:val="nil"/>
              <w:left w:val="nil"/>
              <w:bottom w:val="single" w:sz="4" w:space="0" w:color="auto"/>
              <w:right w:val="single" w:sz="4" w:space="0" w:color="auto"/>
            </w:tcBorders>
            <w:shd w:val="clear" w:color="auto" w:fill="auto"/>
            <w:noWrap/>
            <w:vAlign w:val="center"/>
            <w:hideMark/>
          </w:tcPr>
          <w:p w14:paraId="5746531E" w14:textId="6A863BCA" w:rsidR="000D0DB5" w:rsidRPr="000D0DB5" w:rsidRDefault="009C48AC" w:rsidP="000D0DB5">
            <w:pPr>
              <w:jc w:val="center"/>
              <w:rPr>
                <w:rFonts w:ascii="Calibri" w:hAnsi="Calibri" w:cs="Calibri"/>
                <w:color w:val="000000"/>
                <w:sz w:val="16"/>
                <w:szCs w:val="16"/>
                <w:lang w:val="es-MX" w:eastAsia="es-MX"/>
              </w:rPr>
            </w:pPr>
            <w:r>
              <w:rPr>
                <w:rFonts w:ascii="Calibri" w:hAnsi="Calibri" w:cs="Calibri"/>
                <w:color w:val="000000"/>
                <w:sz w:val="16"/>
                <w:szCs w:val="16"/>
                <w:lang w:val="es-MX" w:eastAsia="es-MX"/>
              </w:rPr>
              <w:t>0</w:t>
            </w:r>
            <w:r w:rsidR="000D0DB5" w:rsidRPr="000D0DB5">
              <w:rPr>
                <w:rFonts w:ascii="Calibri" w:hAnsi="Calibri" w:cs="Calibri"/>
                <w:color w:val="000000"/>
                <w:sz w:val="16"/>
                <w:szCs w:val="16"/>
                <w:lang w:val="es-MX" w:eastAsia="es-MX"/>
              </w:rPr>
              <w:t>808293757.00</w:t>
            </w:r>
          </w:p>
        </w:tc>
        <w:tc>
          <w:tcPr>
            <w:tcW w:w="5246" w:type="dxa"/>
            <w:tcBorders>
              <w:top w:val="nil"/>
              <w:left w:val="nil"/>
              <w:bottom w:val="single" w:sz="4" w:space="0" w:color="auto"/>
              <w:right w:val="single" w:sz="4" w:space="0" w:color="auto"/>
            </w:tcBorders>
            <w:shd w:val="clear" w:color="auto" w:fill="auto"/>
            <w:noWrap/>
            <w:vAlign w:val="bottom"/>
            <w:hideMark/>
          </w:tcPr>
          <w:p w14:paraId="3FEF8C53" w14:textId="77777777" w:rsidR="000D0DB5" w:rsidRPr="000D0DB5" w:rsidRDefault="000D0DB5" w:rsidP="000D0DB5">
            <w:pPr>
              <w:rPr>
                <w:rFonts w:ascii="Calibri" w:hAnsi="Calibri" w:cs="Calibri"/>
                <w:color w:val="000000"/>
                <w:sz w:val="16"/>
                <w:szCs w:val="16"/>
                <w:lang w:val="es-MX" w:eastAsia="es-MX"/>
              </w:rPr>
            </w:pPr>
            <w:r w:rsidRPr="000D0DB5">
              <w:rPr>
                <w:rFonts w:ascii="Calibri" w:hAnsi="Calibri" w:cs="Calibri"/>
                <w:color w:val="000000"/>
                <w:sz w:val="16"/>
                <w:szCs w:val="16"/>
                <w:lang w:val="es-MX" w:eastAsia="es-MX"/>
              </w:rPr>
              <w:t xml:space="preserve">DEXTROSA ANHIDRA (GLUCOSA) RA. CRISTALES. 100 G.                                                                                                                                                                                                                                                                                                                                                                                                                                                                                                                                                                                                                                                                                                                                                                                                                                                                                                                                                                                          </w:t>
            </w:r>
          </w:p>
        </w:tc>
        <w:tc>
          <w:tcPr>
            <w:tcW w:w="1134" w:type="dxa"/>
            <w:tcBorders>
              <w:top w:val="nil"/>
              <w:left w:val="nil"/>
              <w:bottom w:val="single" w:sz="4" w:space="0" w:color="auto"/>
              <w:right w:val="single" w:sz="4" w:space="0" w:color="auto"/>
            </w:tcBorders>
            <w:shd w:val="clear" w:color="auto" w:fill="auto"/>
            <w:noWrap/>
            <w:vAlign w:val="center"/>
            <w:hideMark/>
          </w:tcPr>
          <w:p w14:paraId="63E7319A" w14:textId="77777777" w:rsidR="000D0DB5" w:rsidRPr="000D0DB5" w:rsidRDefault="000D0DB5" w:rsidP="000D0DB5">
            <w:pPr>
              <w:jc w:val="center"/>
              <w:rPr>
                <w:rFonts w:ascii="Calibri" w:hAnsi="Calibri" w:cs="Calibri"/>
                <w:color w:val="000000"/>
                <w:sz w:val="16"/>
                <w:szCs w:val="16"/>
                <w:lang w:val="es-MX" w:eastAsia="es-MX"/>
              </w:rPr>
            </w:pPr>
            <w:r w:rsidRPr="000D0DB5">
              <w:rPr>
                <w:rFonts w:ascii="Calibri" w:hAnsi="Calibri" w:cs="Calibri"/>
                <w:color w:val="000000"/>
                <w:sz w:val="16"/>
                <w:szCs w:val="16"/>
                <w:lang w:val="es-MX" w:eastAsia="es-MX"/>
              </w:rPr>
              <w:t>ENVASE</w:t>
            </w:r>
          </w:p>
        </w:tc>
        <w:tc>
          <w:tcPr>
            <w:tcW w:w="1148" w:type="dxa"/>
            <w:tcBorders>
              <w:top w:val="nil"/>
              <w:left w:val="nil"/>
              <w:bottom w:val="single" w:sz="4" w:space="0" w:color="auto"/>
              <w:right w:val="single" w:sz="4" w:space="0" w:color="auto"/>
            </w:tcBorders>
            <w:shd w:val="clear" w:color="auto" w:fill="auto"/>
            <w:noWrap/>
            <w:vAlign w:val="center"/>
            <w:hideMark/>
          </w:tcPr>
          <w:p w14:paraId="3766DEE7" w14:textId="77777777" w:rsidR="000D0DB5" w:rsidRPr="000D0DB5" w:rsidRDefault="000D0DB5" w:rsidP="000D0DB5">
            <w:pPr>
              <w:jc w:val="center"/>
              <w:rPr>
                <w:rFonts w:ascii="Calibri" w:hAnsi="Calibri" w:cs="Calibri"/>
                <w:color w:val="000000"/>
                <w:sz w:val="16"/>
                <w:szCs w:val="16"/>
                <w:lang w:val="es-MX" w:eastAsia="es-MX"/>
              </w:rPr>
            </w:pPr>
            <w:r w:rsidRPr="000D0DB5">
              <w:rPr>
                <w:rFonts w:ascii="Calibri" w:hAnsi="Calibri" w:cs="Calibri"/>
                <w:color w:val="000000"/>
                <w:sz w:val="16"/>
                <w:szCs w:val="16"/>
                <w:lang w:val="es-MX" w:eastAsia="es-MX"/>
              </w:rPr>
              <w:t>C/1</w:t>
            </w:r>
          </w:p>
        </w:tc>
        <w:tc>
          <w:tcPr>
            <w:tcW w:w="978" w:type="dxa"/>
            <w:tcBorders>
              <w:top w:val="nil"/>
              <w:left w:val="nil"/>
              <w:bottom w:val="single" w:sz="4" w:space="0" w:color="auto"/>
              <w:right w:val="single" w:sz="4" w:space="0" w:color="auto"/>
            </w:tcBorders>
            <w:shd w:val="clear" w:color="auto" w:fill="auto"/>
            <w:noWrap/>
            <w:vAlign w:val="center"/>
            <w:hideMark/>
          </w:tcPr>
          <w:p w14:paraId="0082045C" w14:textId="77777777" w:rsidR="000D0DB5" w:rsidRPr="000D0DB5" w:rsidRDefault="000D0DB5" w:rsidP="000D0DB5">
            <w:pPr>
              <w:jc w:val="right"/>
              <w:rPr>
                <w:rFonts w:ascii="Calibri" w:hAnsi="Calibri" w:cs="Calibri"/>
                <w:color w:val="000000"/>
                <w:sz w:val="16"/>
                <w:szCs w:val="16"/>
                <w:lang w:val="es-MX" w:eastAsia="es-MX"/>
              </w:rPr>
            </w:pPr>
            <w:r w:rsidRPr="000D0DB5">
              <w:rPr>
                <w:rFonts w:ascii="Calibri" w:hAnsi="Calibri" w:cs="Calibri"/>
                <w:color w:val="000000"/>
                <w:sz w:val="16"/>
                <w:szCs w:val="16"/>
                <w:lang w:val="es-MX" w:eastAsia="es-MX"/>
              </w:rPr>
              <w:t xml:space="preserve">          13,580 </w:t>
            </w:r>
          </w:p>
        </w:tc>
      </w:tr>
      <w:tr w:rsidR="000D0DB5" w:rsidRPr="000D0DB5" w14:paraId="6F3F8045" w14:textId="77777777" w:rsidTr="001B2BD6">
        <w:trPr>
          <w:trHeight w:val="300"/>
        </w:trPr>
        <w:tc>
          <w:tcPr>
            <w:tcW w:w="712" w:type="dxa"/>
            <w:tcBorders>
              <w:top w:val="nil"/>
              <w:left w:val="single" w:sz="4" w:space="0" w:color="auto"/>
              <w:bottom w:val="single" w:sz="4" w:space="0" w:color="auto"/>
              <w:right w:val="single" w:sz="4" w:space="0" w:color="auto"/>
            </w:tcBorders>
            <w:shd w:val="clear" w:color="auto" w:fill="auto"/>
            <w:noWrap/>
            <w:vAlign w:val="center"/>
            <w:hideMark/>
          </w:tcPr>
          <w:p w14:paraId="4275EB43" w14:textId="77777777" w:rsidR="000D0DB5" w:rsidRPr="000D0DB5" w:rsidRDefault="000D0DB5" w:rsidP="001B2BD6">
            <w:pPr>
              <w:jc w:val="center"/>
              <w:rPr>
                <w:rFonts w:ascii="Calibri" w:hAnsi="Calibri" w:cs="Calibri"/>
                <w:color w:val="000000"/>
                <w:sz w:val="16"/>
                <w:szCs w:val="16"/>
                <w:lang w:val="es-MX" w:eastAsia="es-MX"/>
              </w:rPr>
            </w:pPr>
            <w:r w:rsidRPr="000D0DB5">
              <w:rPr>
                <w:rFonts w:ascii="Calibri" w:hAnsi="Calibri" w:cs="Calibri"/>
                <w:color w:val="000000"/>
                <w:sz w:val="16"/>
                <w:szCs w:val="16"/>
                <w:lang w:val="es-MX" w:eastAsia="es-MX"/>
              </w:rPr>
              <w:t>48</w:t>
            </w:r>
          </w:p>
        </w:tc>
        <w:tc>
          <w:tcPr>
            <w:tcW w:w="712" w:type="dxa"/>
            <w:tcBorders>
              <w:top w:val="nil"/>
              <w:left w:val="nil"/>
              <w:bottom w:val="single" w:sz="4" w:space="0" w:color="auto"/>
              <w:right w:val="single" w:sz="4" w:space="0" w:color="auto"/>
            </w:tcBorders>
            <w:shd w:val="clear" w:color="auto" w:fill="auto"/>
            <w:noWrap/>
            <w:vAlign w:val="center"/>
            <w:hideMark/>
          </w:tcPr>
          <w:p w14:paraId="40CF3727" w14:textId="77777777" w:rsidR="000D0DB5" w:rsidRPr="000D0DB5" w:rsidRDefault="000D0DB5" w:rsidP="000D0DB5">
            <w:pPr>
              <w:jc w:val="center"/>
              <w:rPr>
                <w:rFonts w:ascii="Calibri" w:hAnsi="Calibri" w:cs="Calibri"/>
                <w:color w:val="000000"/>
                <w:sz w:val="16"/>
                <w:szCs w:val="16"/>
                <w:lang w:val="es-MX" w:eastAsia="es-MX"/>
              </w:rPr>
            </w:pPr>
            <w:r w:rsidRPr="000D0DB5">
              <w:rPr>
                <w:rFonts w:ascii="Calibri" w:hAnsi="Calibri" w:cs="Calibri"/>
                <w:color w:val="000000"/>
                <w:sz w:val="16"/>
                <w:szCs w:val="16"/>
                <w:lang w:val="es-MX" w:eastAsia="es-MX"/>
              </w:rPr>
              <w:t>25101</w:t>
            </w:r>
          </w:p>
        </w:tc>
        <w:tc>
          <w:tcPr>
            <w:tcW w:w="1269" w:type="dxa"/>
            <w:tcBorders>
              <w:top w:val="nil"/>
              <w:left w:val="nil"/>
              <w:bottom w:val="single" w:sz="4" w:space="0" w:color="auto"/>
              <w:right w:val="single" w:sz="4" w:space="0" w:color="auto"/>
            </w:tcBorders>
            <w:shd w:val="clear" w:color="auto" w:fill="auto"/>
            <w:noWrap/>
            <w:vAlign w:val="center"/>
            <w:hideMark/>
          </w:tcPr>
          <w:p w14:paraId="6883B22D" w14:textId="3AB0A407" w:rsidR="000D0DB5" w:rsidRPr="000D0DB5" w:rsidRDefault="009C48AC" w:rsidP="000D0DB5">
            <w:pPr>
              <w:jc w:val="center"/>
              <w:rPr>
                <w:rFonts w:ascii="Calibri" w:hAnsi="Calibri" w:cs="Calibri"/>
                <w:color w:val="000000"/>
                <w:sz w:val="16"/>
                <w:szCs w:val="16"/>
                <w:lang w:val="es-MX" w:eastAsia="es-MX"/>
              </w:rPr>
            </w:pPr>
            <w:r>
              <w:rPr>
                <w:rFonts w:ascii="Calibri" w:hAnsi="Calibri" w:cs="Calibri"/>
                <w:color w:val="000000"/>
                <w:sz w:val="16"/>
                <w:szCs w:val="16"/>
                <w:lang w:val="es-MX" w:eastAsia="es-MX"/>
              </w:rPr>
              <w:t>0</w:t>
            </w:r>
            <w:r w:rsidR="000D0DB5" w:rsidRPr="000D0DB5">
              <w:rPr>
                <w:rFonts w:ascii="Calibri" w:hAnsi="Calibri" w:cs="Calibri"/>
                <w:color w:val="000000"/>
                <w:sz w:val="16"/>
                <w:szCs w:val="16"/>
                <w:lang w:val="es-MX" w:eastAsia="es-MX"/>
              </w:rPr>
              <w:t>808293758.00</w:t>
            </w:r>
          </w:p>
        </w:tc>
        <w:tc>
          <w:tcPr>
            <w:tcW w:w="5246" w:type="dxa"/>
            <w:tcBorders>
              <w:top w:val="nil"/>
              <w:left w:val="nil"/>
              <w:bottom w:val="single" w:sz="4" w:space="0" w:color="auto"/>
              <w:right w:val="single" w:sz="4" w:space="0" w:color="auto"/>
            </w:tcBorders>
            <w:shd w:val="clear" w:color="auto" w:fill="auto"/>
            <w:noWrap/>
            <w:vAlign w:val="bottom"/>
            <w:hideMark/>
          </w:tcPr>
          <w:p w14:paraId="1F574E7A" w14:textId="77777777" w:rsidR="000D0DB5" w:rsidRPr="000D0DB5" w:rsidRDefault="000D0DB5" w:rsidP="000D0DB5">
            <w:pPr>
              <w:rPr>
                <w:rFonts w:ascii="Calibri" w:hAnsi="Calibri" w:cs="Calibri"/>
                <w:color w:val="000000"/>
                <w:sz w:val="16"/>
                <w:szCs w:val="16"/>
                <w:lang w:val="es-MX" w:eastAsia="es-MX"/>
              </w:rPr>
            </w:pPr>
            <w:r w:rsidRPr="000D0DB5">
              <w:rPr>
                <w:rFonts w:ascii="Calibri" w:hAnsi="Calibri" w:cs="Calibri"/>
                <w:color w:val="000000"/>
                <w:sz w:val="16"/>
                <w:szCs w:val="16"/>
                <w:lang w:val="es-MX" w:eastAsia="es-MX"/>
              </w:rPr>
              <w:t xml:space="preserve">DEXTROSA ANHIDRA (GLUCOSA) SOLUCION PREPARADA DE 50 GR                                                                                                                                                                                                                                                                                                                                                                                                                                                                                                                                                                                                                                                                                                                                                                                                                                                                                                                                                                                  </w:t>
            </w:r>
          </w:p>
        </w:tc>
        <w:tc>
          <w:tcPr>
            <w:tcW w:w="1134" w:type="dxa"/>
            <w:tcBorders>
              <w:top w:val="nil"/>
              <w:left w:val="nil"/>
              <w:bottom w:val="single" w:sz="4" w:space="0" w:color="auto"/>
              <w:right w:val="single" w:sz="4" w:space="0" w:color="auto"/>
            </w:tcBorders>
            <w:shd w:val="clear" w:color="auto" w:fill="auto"/>
            <w:noWrap/>
            <w:vAlign w:val="center"/>
            <w:hideMark/>
          </w:tcPr>
          <w:p w14:paraId="736A67E6" w14:textId="77777777" w:rsidR="000D0DB5" w:rsidRPr="000D0DB5" w:rsidRDefault="000D0DB5" w:rsidP="000D0DB5">
            <w:pPr>
              <w:jc w:val="center"/>
              <w:rPr>
                <w:rFonts w:ascii="Calibri" w:hAnsi="Calibri" w:cs="Calibri"/>
                <w:color w:val="000000"/>
                <w:sz w:val="16"/>
                <w:szCs w:val="16"/>
                <w:lang w:val="es-MX" w:eastAsia="es-MX"/>
              </w:rPr>
            </w:pPr>
            <w:r w:rsidRPr="000D0DB5">
              <w:rPr>
                <w:rFonts w:ascii="Calibri" w:hAnsi="Calibri" w:cs="Calibri"/>
                <w:color w:val="000000"/>
                <w:sz w:val="16"/>
                <w:szCs w:val="16"/>
                <w:lang w:val="es-MX" w:eastAsia="es-MX"/>
              </w:rPr>
              <w:t>ENVASE</w:t>
            </w:r>
          </w:p>
        </w:tc>
        <w:tc>
          <w:tcPr>
            <w:tcW w:w="1148" w:type="dxa"/>
            <w:tcBorders>
              <w:top w:val="nil"/>
              <w:left w:val="nil"/>
              <w:bottom w:val="single" w:sz="4" w:space="0" w:color="auto"/>
              <w:right w:val="single" w:sz="4" w:space="0" w:color="auto"/>
            </w:tcBorders>
            <w:shd w:val="clear" w:color="auto" w:fill="auto"/>
            <w:noWrap/>
            <w:vAlign w:val="center"/>
            <w:hideMark/>
          </w:tcPr>
          <w:p w14:paraId="5420CAA1" w14:textId="77777777" w:rsidR="000D0DB5" w:rsidRPr="000D0DB5" w:rsidRDefault="000D0DB5" w:rsidP="000D0DB5">
            <w:pPr>
              <w:jc w:val="center"/>
              <w:rPr>
                <w:rFonts w:ascii="Calibri" w:hAnsi="Calibri" w:cs="Calibri"/>
                <w:color w:val="000000"/>
                <w:sz w:val="16"/>
                <w:szCs w:val="16"/>
                <w:lang w:val="es-MX" w:eastAsia="es-MX"/>
              </w:rPr>
            </w:pPr>
            <w:r w:rsidRPr="000D0DB5">
              <w:rPr>
                <w:rFonts w:ascii="Calibri" w:hAnsi="Calibri" w:cs="Calibri"/>
                <w:color w:val="000000"/>
                <w:sz w:val="16"/>
                <w:szCs w:val="16"/>
                <w:lang w:val="es-MX" w:eastAsia="es-MX"/>
              </w:rPr>
              <w:t>C/1</w:t>
            </w:r>
          </w:p>
        </w:tc>
        <w:tc>
          <w:tcPr>
            <w:tcW w:w="978" w:type="dxa"/>
            <w:tcBorders>
              <w:top w:val="nil"/>
              <w:left w:val="nil"/>
              <w:bottom w:val="single" w:sz="4" w:space="0" w:color="auto"/>
              <w:right w:val="single" w:sz="4" w:space="0" w:color="auto"/>
            </w:tcBorders>
            <w:shd w:val="clear" w:color="auto" w:fill="auto"/>
            <w:noWrap/>
            <w:vAlign w:val="center"/>
            <w:hideMark/>
          </w:tcPr>
          <w:p w14:paraId="090A67DF" w14:textId="77777777" w:rsidR="000D0DB5" w:rsidRPr="000D0DB5" w:rsidRDefault="000D0DB5" w:rsidP="000D0DB5">
            <w:pPr>
              <w:jc w:val="right"/>
              <w:rPr>
                <w:rFonts w:ascii="Calibri" w:hAnsi="Calibri" w:cs="Calibri"/>
                <w:color w:val="000000"/>
                <w:sz w:val="16"/>
                <w:szCs w:val="16"/>
                <w:lang w:val="es-MX" w:eastAsia="es-MX"/>
              </w:rPr>
            </w:pPr>
            <w:r w:rsidRPr="000D0DB5">
              <w:rPr>
                <w:rFonts w:ascii="Calibri" w:hAnsi="Calibri" w:cs="Calibri"/>
                <w:color w:val="000000"/>
                <w:sz w:val="16"/>
                <w:szCs w:val="16"/>
                <w:lang w:val="es-MX" w:eastAsia="es-MX"/>
              </w:rPr>
              <w:t xml:space="preserve">             1,020 </w:t>
            </w:r>
          </w:p>
        </w:tc>
      </w:tr>
      <w:tr w:rsidR="000D0DB5" w:rsidRPr="000D0DB5" w14:paraId="7F4F4DF6" w14:textId="77777777" w:rsidTr="001B2BD6">
        <w:trPr>
          <w:trHeight w:val="300"/>
        </w:trPr>
        <w:tc>
          <w:tcPr>
            <w:tcW w:w="712" w:type="dxa"/>
            <w:tcBorders>
              <w:top w:val="nil"/>
              <w:left w:val="single" w:sz="4" w:space="0" w:color="auto"/>
              <w:bottom w:val="single" w:sz="4" w:space="0" w:color="auto"/>
              <w:right w:val="single" w:sz="4" w:space="0" w:color="auto"/>
            </w:tcBorders>
            <w:shd w:val="clear" w:color="auto" w:fill="auto"/>
            <w:noWrap/>
            <w:vAlign w:val="center"/>
            <w:hideMark/>
          </w:tcPr>
          <w:p w14:paraId="7228C1FD" w14:textId="77777777" w:rsidR="000D0DB5" w:rsidRPr="000D0DB5" w:rsidRDefault="000D0DB5" w:rsidP="001B2BD6">
            <w:pPr>
              <w:jc w:val="center"/>
              <w:rPr>
                <w:rFonts w:ascii="Calibri" w:hAnsi="Calibri" w:cs="Calibri"/>
                <w:color w:val="000000"/>
                <w:sz w:val="16"/>
                <w:szCs w:val="16"/>
                <w:lang w:val="es-MX" w:eastAsia="es-MX"/>
              </w:rPr>
            </w:pPr>
            <w:r w:rsidRPr="000D0DB5">
              <w:rPr>
                <w:rFonts w:ascii="Calibri" w:hAnsi="Calibri" w:cs="Calibri"/>
                <w:color w:val="000000"/>
                <w:sz w:val="16"/>
                <w:szCs w:val="16"/>
                <w:lang w:val="es-MX" w:eastAsia="es-MX"/>
              </w:rPr>
              <w:t>49</w:t>
            </w:r>
          </w:p>
        </w:tc>
        <w:tc>
          <w:tcPr>
            <w:tcW w:w="712" w:type="dxa"/>
            <w:tcBorders>
              <w:top w:val="nil"/>
              <w:left w:val="nil"/>
              <w:bottom w:val="single" w:sz="4" w:space="0" w:color="auto"/>
              <w:right w:val="single" w:sz="4" w:space="0" w:color="auto"/>
            </w:tcBorders>
            <w:shd w:val="clear" w:color="auto" w:fill="auto"/>
            <w:noWrap/>
            <w:vAlign w:val="center"/>
            <w:hideMark/>
          </w:tcPr>
          <w:p w14:paraId="20A6E88B" w14:textId="77777777" w:rsidR="000D0DB5" w:rsidRPr="000D0DB5" w:rsidRDefault="000D0DB5" w:rsidP="000D0DB5">
            <w:pPr>
              <w:jc w:val="center"/>
              <w:rPr>
                <w:rFonts w:ascii="Calibri" w:hAnsi="Calibri" w:cs="Calibri"/>
                <w:color w:val="000000"/>
                <w:sz w:val="16"/>
                <w:szCs w:val="16"/>
                <w:lang w:val="es-MX" w:eastAsia="es-MX"/>
              </w:rPr>
            </w:pPr>
            <w:r w:rsidRPr="000D0DB5">
              <w:rPr>
                <w:rFonts w:ascii="Calibri" w:hAnsi="Calibri" w:cs="Calibri"/>
                <w:color w:val="000000"/>
                <w:sz w:val="16"/>
                <w:szCs w:val="16"/>
                <w:lang w:val="es-MX" w:eastAsia="es-MX"/>
              </w:rPr>
              <w:t>25101</w:t>
            </w:r>
          </w:p>
        </w:tc>
        <w:tc>
          <w:tcPr>
            <w:tcW w:w="1269" w:type="dxa"/>
            <w:tcBorders>
              <w:top w:val="nil"/>
              <w:left w:val="nil"/>
              <w:bottom w:val="single" w:sz="4" w:space="0" w:color="auto"/>
              <w:right w:val="single" w:sz="4" w:space="0" w:color="auto"/>
            </w:tcBorders>
            <w:shd w:val="clear" w:color="auto" w:fill="auto"/>
            <w:noWrap/>
            <w:vAlign w:val="center"/>
            <w:hideMark/>
          </w:tcPr>
          <w:p w14:paraId="3E33EA0C" w14:textId="25916CBF" w:rsidR="000D0DB5" w:rsidRPr="000D0DB5" w:rsidRDefault="009C48AC" w:rsidP="000D0DB5">
            <w:pPr>
              <w:jc w:val="center"/>
              <w:rPr>
                <w:rFonts w:ascii="Calibri" w:hAnsi="Calibri" w:cs="Calibri"/>
                <w:color w:val="000000"/>
                <w:sz w:val="16"/>
                <w:szCs w:val="16"/>
                <w:lang w:val="es-MX" w:eastAsia="es-MX"/>
              </w:rPr>
            </w:pPr>
            <w:r>
              <w:rPr>
                <w:rFonts w:ascii="Calibri" w:hAnsi="Calibri" w:cs="Calibri"/>
                <w:color w:val="000000"/>
                <w:sz w:val="16"/>
                <w:szCs w:val="16"/>
                <w:lang w:val="es-MX" w:eastAsia="es-MX"/>
              </w:rPr>
              <w:t>0</w:t>
            </w:r>
            <w:r w:rsidR="000D0DB5" w:rsidRPr="000D0DB5">
              <w:rPr>
                <w:rFonts w:ascii="Calibri" w:hAnsi="Calibri" w:cs="Calibri"/>
                <w:color w:val="000000"/>
                <w:sz w:val="16"/>
                <w:szCs w:val="16"/>
                <w:lang w:val="es-MX" w:eastAsia="es-MX"/>
              </w:rPr>
              <w:t>808303143.00</w:t>
            </w:r>
          </w:p>
        </w:tc>
        <w:tc>
          <w:tcPr>
            <w:tcW w:w="5246" w:type="dxa"/>
            <w:tcBorders>
              <w:top w:val="nil"/>
              <w:left w:val="nil"/>
              <w:bottom w:val="single" w:sz="4" w:space="0" w:color="auto"/>
              <w:right w:val="single" w:sz="4" w:space="0" w:color="auto"/>
            </w:tcBorders>
            <w:shd w:val="clear" w:color="auto" w:fill="auto"/>
            <w:noWrap/>
            <w:vAlign w:val="bottom"/>
            <w:hideMark/>
          </w:tcPr>
          <w:p w14:paraId="68A6A81F" w14:textId="77777777" w:rsidR="000D0DB5" w:rsidRPr="000D0DB5" w:rsidRDefault="000D0DB5" w:rsidP="000D0DB5">
            <w:pPr>
              <w:rPr>
                <w:rFonts w:ascii="Calibri" w:hAnsi="Calibri" w:cs="Calibri"/>
                <w:color w:val="000000"/>
                <w:sz w:val="16"/>
                <w:szCs w:val="16"/>
                <w:lang w:val="es-MX" w:eastAsia="es-MX"/>
              </w:rPr>
            </w:pPr>
            <w:r w:rsidRPr="000D0DB5">
              <w:rPr>
                <w:rFonts w:ascii="Calibri" w:hAnsi="Calibri" w:cs="Calibri"/>
                <w:color w:val="000000"/>
                <w:sz w:val="16"/>
                <w:szCs w:val="16"/>
                <w:lang w:val="es-MX" w:eastAsia="es-MX"/>
              </w:rPr>
              <w:t>ACEITE DE INMERSION DE BAJA VISCOSIDAD PARA MICROSCOPIA.  INDICE DE REFRACCION A N20°C/1.515-1.517.  CON 100 ML.</w:t>
            </w:r>
          </w:p>
        </w:tc>
        <w:tc>
          <w:tcPr>
            <w:tcW w:w="1134" w:type="dxa"/>
            <w:tcBorders>
              <w:top w:val="nil"/>
              <w:left w:val="nil"/>
              <w:bottom w:val="single" w:sz="4" w:space="0" w:color="auto"/>
              <w:right w:val="single" w:sz="4" w:space="0" w:color="auto"/>
            </w:tcBorders>
            <w:shd w:val="clear" w:color="auto" w:fill="auto"/>
            <w:noWrap/>
            <w:vAlign w:val="center"/>
            <w:hideMark/>
          </w:tcPr>
          <w:p w14:paraId="5C8C9E54" w14:textId="77777777" w:rsidR="000D0DB5" w:rsidRPr="000D0DB5" w:rsidRDefault="000D0DB5" w:rsidP="000D0DB5">
            <w:pPr>
              <w:jc w:val="center"/>
              <w:rPr>
                <w:rFonts w:ascii="Calibri" w:hAnsi="Calibri" w:cs="Calibri"/>
                <w:color w:val="000000"/>
                <w:sz w:val="16"/>
                <w:szCs w:val="16"/>
                <w:lang w:val="es-MX" w:eastAsia="es-MX"/>
              </w:rPr>
            </w:pPr>
            <w:r w:rsidRPr="000D0DB5">
              <w:rPr>
                <w:rFonts w:ascii="Calibri" w:hAnsi="Calibri" w:cs="Calibri"/>
                <w:color w:val="000000"/>
                <w:sz w:val="16"/>
                <w:szCs w:val="16"/>
                <w:lang w:val="es-MX" w:eastAsia="es-MX"/>
              </w:rPr>
              <w:t>FRASCO</w:t>
            </w:r>
          </w:p>
        </w:tc>
        <w:tc>
          <w:tcPr>
            <w:tcW w:w="1148" w:type="dxa"/>
            <w:tcBorders>
              <w:top w:val="nil"/>
              <w:left w:val="nil"/>
              <w:bottom w:val="single" w:sz="4" w:space="0" w:color="auto"/>
              <w:right w:val="single" w:sz="4" w:space="0" w:color="auto"/>
            </w:tcBorders>
            <w:shd w:val="clear" w:color="auto" w:fill="auto"/>
            <w:noWrap/>
            <w:vAlign w:val="center"/>
            <w:hideMark/>
          </w:tcPr>
          <w:p w14:paraId="19A2DA07" w14:textId="77777777" w:rsidR="000D0DB5" w:rsidRPr="000D0DB5" w:rsidRDefault="000D0DB5" w:rsidP="000D0DB5">
            <w:pPr>
              <w:jc w:val="center"/>
              <w:rPr>
                <w:rFonts w:ascii="Calibri" w:hAnsi="Calibri" w:cs="Calibri"/>
                <w:color w:val="000000"/>
                <w:sz w:val="16"/>
                <w:szCs w:val="16"/>
                <w:lang w:val="es-MX" w:eastAsia="es-MX"/>
              </w:rPr>
            </w:pPr>
            <w:r w:rsidRPr="000D0DB5">
              <w:rPr>
                <w:rFonts w:ascii="Calibri" w:hAnsi="Calibri" w:cs="Calibri"/>
                <w:color w:val="000000"/>
                <w:sz w:val="16"/>
                <w:szCs w:val="16"/>
                <w:lang w:val="es-MX" w:eastAsia="es-MX"/>
              </w:rPr>
              <w:t>C/1</w:t>
            </w:r>
          </w:p>
        </w:tc>
        <w:tc>
          <w:tcPr>
            <w:tcW w:w="978" w:type="dxa"/>
            <w:tcBorders>
              <w:top w:val="nil"/>
              <w:left w:val="nil"/>
              <w:bottom w:val="single" w:sz="4" w:space="0" w:color="auto"/>
              <w:right w:val="single" w:sz="4" w:space="0" w:color="auto"/>
            </w:tcBorders>
            <w:shd w:val="clear" w:color="auto" w:fill="auto"/>
            <w:noWrap/>
            <w:vAlign w:val="center"/>
            <w:hideMark/>
          </w:tcPr>
          <w:p w14:paraId="17930C65" w14:textId="40EA91E9" w:rsidR="000D0DB5" w:rsidRPr="000D0DB5" w:rsidRDefault="000D0DB5" w:rsidP="000D0DB5">
            <w:pPr>
              <w:jc w:val="right"/>
              <w:rPr>
                <w:rFonts w:ascii="Calibri" w:hAnsi="Calibri" w:cs="Calibri"/>
                <w:color w:val="000000"/>
                <w:sz w:val="16"/>
                <w:szCs w:val="16"/>
                <w:lang w:val="es-MX" w:eastAsia="es-MX"/>
              </w:rPr>
            </w:pPr>
            <w:r w:rsidRPr="000D0DB5">
              <w:rPr>
                <w:rFonts w:ascii="Calibri" w:hAnsi="Calibri" w:cs="Calibri"/>
                <w:color w:val="000000"/>
                <w:sz w:val="16"/>
                <w:szCs w:val="16"/>
                <w:lang w:val="es-MX" w:eastAsia="es-MX"/>
              </w:rPr>
              <w:t xml:space="preserve">                  61 </w:t>
            </w:r>
          </w:p>
        </w:tc>
      </w:tr>
      <w:tr w:rsidR="000D0DB5" w:rsidRPr="000D0DB5" w14:paraId="40D6609E" w14:textId="77777777" w:rsidTr="001B2BD6">
        <w:trPr>
          <w:trHeight w:val="300"/>
        </w:trPr>
        <w:tc>
          <w:tcPr>
            <w:tcW w:w="712" w:type="dxa"/>
            <w:tcBorders>
              <w:top w:val="nil"/>
              <w:left w:val="single" w:sz="4" w:space="0" w:color="auto"/>
              <w:bottom w:val="single" w:sz="4" w:space="0" w:color="auto"/>
              <w:right w:val="single" w:sz="4" w:space="0" w:color="auto"/>
            </w:tcBorders>
            <w:shd w:val="clear" w:color="auto" w:fill="auto"/>
            <w:noWrap/>
            <w:vAlign w:val="center"/>
            <w:hideMark/>
          </w:tcPr>
          <w:p w14:paraId="206EDD51" w14:textId="77777777" w:rsidR="000D0DB5" w:rsidRPr="000D0DB5" w:rsidRDefault="000D0DB5" w:rsidP="001B2BD6">
            <w:pPr>
              <w:jc w:val="center"/>
              <w:rPr>
                <w:rFonts w:ascii="Calibri" w:hAnsi="Calibri" w:cs="Calibri"/>
                <w:color w:val="000000"/>
                <w:sz w:val="16"/>
                <w:szCs w:val="16"/>
                <w:lang w:val="es-MX" w:eastAsia="es-MX"/>
              </w:rPr>
            </w:pPr>
            <w:r w:rsidRPr="000D0DB5">
              <w:rPr>
                <w:rFonts w:ascii="Calibri" w:hAnsi="Calibri" w:cs="Calibri"/>
                <w:color w:val="000000"/>
                <w:sz w:val="16"/>
                <w:szCs w:val="16"/>
                <w:lang w:val="es-MX" w:eastAsia="es-MX"/>
              </w:rPr>
              <w:t>50</w:t>
            </w:r>
          </w:p>
        </w:tc>
        <w:tc>
          <w:tcPr>
            <w:tcW w:w="712" w:type="dxa"/>
            <w:tcBorders>
              <w:top w:val="nil"/>
              <w:left w:val="nil"/>
              <w:bottom w:val="single" w:sz="4" w:space="0" w:color="auto"/>
              <w:right w:val="single" w:sz="4" w:space="0" w:color="auto"/>
            </w:tcBorders>
            <w:shd w:val="clear" w:color="auto" w:fill="auto"/>
            <w:noWrap/>
            <w:vAlign w:val="center"/>
            <w:hideMark/>
          </w:tcPr>
          <w:p w14:paraId="582D2525" w14:textId="77777777" w:rsidR="000D0DB5" w:rsidRPr="000D0DB5" w:rsidRDefault="000D0DB5" w:rsidP="000D0DB5">
            <w:pPr>
              <w:jc w:val="center"/>
              <w:rPr>
                <w:rFonts w:ascii="Calibri" w:hAnsi="Calibri" w:cs="Calibri"/>
                <w:color w:val="000000"/>
                <w:sz w:val="16"/>
                <w:szCs w:val="16"/>
                <w:lang w:val="es-MX" w:eastAsia="es-MX"/>
              </w:rPr>
            </w:pPr>
            <w:r w:rsidRPr="000D0DB5">
              <w:rPr>
                <w:rFonts w:ascii="Calibri" w:hAnsi="Calibri" w:cs="Calibri"/>
                <w:color w:val="000000"/>
                <w:sz w:val="16"/>
                <w:szCs w:val="16"/>
                <w:lang w:val="es-MX" w:eastAsia="es-MX"/>
              </w:rPr>
              <w:t>25101</w:t>
            </w:r>
          </w:p>
        </w:tc>
        <w:tc>
          <w:tcPr>
            <w:tcW w:w="1269" w:type="dxa"/>
            <w:tcBorders>
              <w:top w:val="nil"/>
              <w:left w:val="nil"/>
              <w:bottom w:val="single" w:sz="4" w:space="0" w:color="auto"/>
              <w:right w:val="single" w:sz="4" w:space="0" w:color="auto"/>
            </w:tcBorders>
            <w:shd w:val="clear" w:color="auto" w:fill="auto"/>
            <w:noWrap/>
            <w:vAlign w:val="center"/>
            <w:hideMark/>
          </w:tcPr>
          <w:p w14:paraId="56F6E989" w14:textId="5705AACF" w:rsidR="000D0DB5" w:rsidRPr="000D0DB5" w:rsidRDefault="009C48AC" w:rsidP="000D0DB5">
            <w:pPr>
              <w:jc w:val="center"/>
              <w:rPr>
                <w:rFonts w:ascii="Calibri" w:hAnsi="Calibri" w:cs="Calibri"/>
                <w:color w:val="000000"/>
                <w:sz w:val="16"/>
                <w:szCs w:val="16"/>
                <w:lang w:val="es-MX" w:eastAsia="es-MX"/>
              </w:rPr>
            </w:pPr>
            <w:r>
              <w:rPr>
                <w:rFonts w:ascii="Calibri" w:hAnsi="Calibri" w:cs="Calibri"/>
                <w:color w:val="000000"/>
                <w:sz w:val="16"/>
                <w:szCs w:val="16"/>
                <w:lang w:val="es-MX" w:eastAsia="es-MX"/>
              </w:rPr>
              <w:t>0</w:t>
            </w:r>
            <w:r w:rsidR="000D0DB5" w:rsidRPr="000D0DB5">
              <w:rPr>
                <w:rFonts w:ascii="Calibri" w:hAnsi="Calibri" w:cs="Calibri"/>
                <w:color w:val="000000"/>
                <w:sz w:val="16"/>
                <w:szCs w:val="16"/>
                <w:lang w:val="es-MX" w:eastAsia="es-MX"/>
              </w:rPr>
              <w:t>808304646.00</w:t>
            </w:r>
          </w:p>
        </w:tc>
        <w:tc>
          <w:tcPr>
            <w:tcW w:w="5246" w:type="dxa"/>
            <w:tcBorders>
              <w:top w:val="nil"/>
              <w:left w:val="nil"/>
              <w:bottom w:val="single" w:sz="4" w:space="0" w:color="auto"/>
              <w:right w:val="single" w:sz="4" w:space="0" w:color="auto"/>
            </w:tcBorders>
            <w:shd w:val="clear" w:color="auto" w:fill="auto"/>
            <w:noWrap/>
            <w:vAlign w:val="bottom"/>
            <w:hideMark/>
          </w:tcPr>
          <w:p w14:paraId="596A1897" w14:textId="77777777" w:rsidR="000D0DB5" w:rsidRPr="000D0DB5" w:rsidRDefault="000D0DB5" w:rsidP="000D0DB5">
            <w:pPr>
              <w:rPr>
                <w:rFonts w:ascii="Calibri" w:hAnsi="Calibri" w:cs="Calibri"/>
                <w:color w:val="000000"/>
                <w:sz w:val="16"/>
                <w:szCs w:val="16"/>
                <w:lang w:val="es-MX" w:eastAsia="es-MX"/>
              </w:rPr>
            </w:pPr>
            <w:r w:rsidRPr="000D0DB5">
              <w:rPr>
                <w:rFonts w:ascii="Calibri" w:hAnsi="Calibri" w:cs="Calibri"/>
                <w:color w:val="000000"/>
                <w:sz w:val="16"/>
                <w:szCs w:val="16"/>
                <w:lang w:val="es-MX" w:eastAsia="es-MX"/>
              </w:rPr>
              <w:t>ALCOHOL ETILICO ABSOLUTO. (ETANOL) RA.  ACS.  1000 ML.</w:t>
            </w:r>
          </w:p>
        </w:tc>
        <w:tc>
          <w:tcPr>
            <w:tcW w:w="1134" w:type="dxa"/>
            <w:tcBorders>
              <w:top w:val="nil"/>
              <w:left w:val="nil"/>
              <w:bottom w:val="single" w:sz="4" w:space="0" w:color="auto"/>
              <w:right w:val="single" w:sz="4" w:space="0" w:color="auto"/>
            </w:tcBorders>
            <w:shd w:val="clear" w:color="auto" w:fill="auto"/>
            <w:noWrap/>
            <w:vAlign w:val="center"/>
            <w:hideMark/>
          </w:tcPr>
          <w:p w14:paraId="563E414E" w14:textId="77777777" w:rsidR="000D0DB5" w:rsidRPr="000D0DB5" w:rsidRDefault="000D0DB5" w:rsidP="000D0DB5">
            <w:pPr>
              <w:jc w:val="center"/>
              <w:rPr>
                <w:rFonts w:ascii="Calibri" w:hAnsi="Calibri" w:cs="Calibri"/>
                <w:color w:val="000000"/>
                <w:sz w:val="16"/>
                <w:szCs w:val="16"/>
                <w:lang w:val="es-MX" w:eastAsia="es-MX"/>
              </w:rPr>
            </w:pPr>
            <w:r w:rsidRPr="000D0DB5">
              <w:rPr>
                <w:rFonts w:ascii="Calibri" w:hAnsi="Calibri" w:cs="Calibri"/>
                <w:color w:val="000000"/>
                <w:sz w:val="16"/>
                <w:szCs w:val="16"/>
                <w:lang w:val="es-MX" w:eastAsia="es-MX"/>
              </w:rPr>
              <w:t>FRASCO</w:t>
            </w:r>
          </w:p>
        </w:tc>
        <w:tc>
          <w:tcPr>
            <w:tcW w:w="1148" w:type="dxa"/>
            <w:tcBorders>
              <w:top w:val="nil"/>
              <w:left w:val="nil"/>
              <w:bottom w:val="single" w:sz="4" w:space="0" w:color="auto"/>
              <w:right w:val="single" w:sz="4" w:space="0" w:color="auto"/>
            </w:tcBorders>
            <w:shd w:val="clear" w:color="auto" w:fill="auto"/>
            <w:noWrap/>
            <w:vAlign w:val="center"/>
            <w:hideMark/>
          </w:tcPr>
          <w:p w14:paraId="2D5C2F1E" w14:textId="77777777" w:rsidR="000D0DB5" w:rsidRPr="000D0DB5" w:rsidRDefault="000D0DB5" w:rsidP="000D0DB5">
            <w:pPr>
              <w:jc w:val="center"/>
              <w:rPr>
                <w:rFonts w:ascii="Calibri" w:hAnsi="Calibri" w:cs="Calibri"/>
                <w:color w:val="000000"/>
                <w:sz w:val="16"/>
                <w:szCs w:val="16"/>
                <w:lang w:val="es-MX" w:eastAsia="es-MX"/>
              </w:rPr>
            </w:pPr>
            <w:r w:rsidRPr="000D0DB5">
              <w:rPr>
                <w:rFonts w:ascii="Calibri" w:hAnsi="Calibri" w:cs="Calibri"/>
                <w:color w:val="000000"/>
                <w:sz w:val="16"/>
                <w:szCs w:val="16"/>
                <w:lang w:val="es-MX" w:eastAsia="es-MX"/>
              </w:rPr>
              <w:t>C/1</w:t>
            </w:r>
          </w:p>
        </w:tc>
        <w:tc>
          <w:tcPr>
            <w:tcW w:w="978" w:type="dxa"/>
            <w:tcBorders>
              <w:top w:val="nil"/>
              <w:left w:val="nil"/>
              <w:bottom w:val="single" w:sz="4" w:space="0" w:color="auto"/>
              <w:right w:val="single" w:sz="4" w:space="0" w:color="auto"/>
            </w:tcBorders>
            <w:shd w:val="clear" w:color="auto" w:fill="auto"/>
            <w:noWrap/>
            <w:vAlign w:val="center"/>
            <w:hideMark/>
          </w:tcPr>
          <w:p w14:paraId="44886D50" w14:textId="77777777" w:rsidR="000D0DB5" w:rsidRPr="000D0DB5" w:rsidRDefault="000D0DB5" w:rsidP="000D0DB5">
            <w:pPr>
              <w:jc w:val="right"/>
              <w:rPr>
                <w:rFonts w:ascii="Calibri" w:hAnsi="Calibri" w:cs="Calibri"/>
                <w:color w:val="000000"/>
                <w:sz w:val="16"/>
                <w:szCs w:val="16"/>
                <w:lang w:val="es-MX" w:eastAsia="es-MX"/>
              </w:rPr>
            </w:pPr>
            <w:r w:rsidRPr="000D0DB5">
              <w:rPr>
                <w:rFonts w:ascii="Calibri" w:hAnsi="Calibri" w:cs="Calibri"/>
                <w:color w:val="000000"/>
                <w:sz w:val="16"/>
                <w:szCs w:val="16"/>
                <w:lang w:val="es-MX" w:eastAsia="es-MX"/>
              </w:rPr>
              <w:t xml:space="preserve">                119 </w:t>
            </w:r>
          </w:p>
        </w:tc>
      </w:tr>
      <w:tr w:rsidR="000D0DB5" w:rsidRPr="000D0DB5" w14:paraId="620030D9" w14:textId="77777777" w:rsidTr="001B2BD6">
        <w:trPr>
          <w:trHeight w:val="300"/>
        </w:trPr>
        <w:tc>
          <w:tcPr>
            <w:tcW w:w="712" w:type="dxa"/>
            <w:tcBorders>
              <w:top w:val="nil"/>
              <w:left w:val="single" w:sz="4" w:space="0" w:color="auto"/>
              <w:bottom w:val="single" w:sz="4" w:space="0" w:color="auto"/>
              <w:right w:val="single" w:sz="4" w:space="0" w:color="auto"/>
            </w:tcBorders>
            <w:shd w:val="clear" w:color="auto" w:fill="auto"/>
            <w:noWrap/>
            <w:vAlign w:val="center"/>
            <w:hideMark/>
          </w:tcPr>
          <w:p w14:paraId="7B455CF8" w14:textId="77777777" w:rsidR="000D0DB5" w:rsidRPr="000D0DB5" w:rsidRDefault="000D0DB5" w:rsidP="001B2BD6">
            <w:pPr>
              <w:jc w:val="center"/>
              <w:rPr>
                <w:rFonts w:ascii="Calibri" w:hAnsi="Calibri" w:cs="Calibri"/>
                <w:color w:val="000000"/>
                <w:sz w:val="16"/>
                <w:szCs w:val="16"/>
                <w:lang w:val="es-MX" w:eastAsia="es-MX"/>
              </w:rPr>
            </w:pPr>
            <w:r w:rsidRPr="000D0DB5">
              <w:rPr>
                <w:rFonts w:ascii="Calibri" w:hAnsi="Calibri" w:cs="Calibri"/>
                <w:color w:val="000000"/>
                <w:sz w:val="16"/>
                <w:szCs w:val="16"/>
                <w:lang w:val="es-MX" w:eastAsia="es-MX"/>
              </w:rPr>
              <w:t>51</w:t>
            </w:r>
          </w:p>
        </w:tc>
        <w:tc>
          <w:tcPr>
            <w:tcW w:w="712" w:type="dxa"/>
            <w:tcBorders>
              <w:top w:val="nil"/>
              <w:left w:val="nil"/>
              <w:bottom w:val="single" w:sz="4" w:space="0" w:color="auto"/>
              <w:right w:val="single" w:sz="4" w:space="0" w:color="auto"/>
            </w:tcBorders>
            <w:shd w:val="clear" w:color="auto" w:fill="auto"/>
            <w:noWrap/>
            <w:vAlign w:val="center"/>
            <w:hideMark/>
          </w:tcPr>
          <w:p w14:paraId="2F0C928D" w14:textId="77777777" w:rsidR="000D0DB5" w:rsidRPr="000D0DB5" w:rsidRDefault="000D0DB5" w:rsidP="000D0DB5">
            <w:pPr>
              <w:jc w:val="center"/>
              <w:rPr>
                <w:rFonts w:ascii="Calibri" w:hAnsi="Calibri" w:cs="Calibri"/>
                <w:color w:val="000000"/>
                <w:sz w:val="16"/>
                <w:szCs w:val="16"/>
                <w:lang w:val="es-MX" w:eastAsia="es-MX"/>
              </w:rPr>
            </w:pPr>
            <w:r w:rsidRPr="000D0DB5">
              <w:rPr>
                <w:rFonts w:ascii="Calibri" w:hAnsi="Calibri" w:cs="Calibri"/>
                <w:color w:val="000000"/>
                <w:sz w:val="16"/>
                <w:szCs w:val="16"/>
                <w:lang w:val="es-MX" w:eastAsia="es-MX"/>
              </w:rPr>
              <w:t>25101</w:t>
            </w:r>
          </w:p>
        </w:tc>
        <w:tc>
          <w:tcPr>
            <w:tcW w:w="1269" w:type="dxa"/>
            <w:tcBorders>
              <w:top w:val="nil"/>
              <w:left w:val="nil"/>
              <w:bottom w:val="single" w:sz="4" w:space="0" w:color="auto"/>
              <w:right w:val="single" w:sz="4" w:space="0" w:color="auto"/>
            </w:tcBorders>
            <w:shd w:val="clear" w:color="auto" w:fill="auto"/>
            <w:noWrap/>
            <w:vAlign w:val="center"/>
            <w:hideMark/>
          </w:tcPr>
          <w:p w14:paraId="105EF9D3" w14:textId="0F76B5B9" w:rsidR="000D0DB5" w:rsidRPr="000D0DB5" w:rsidRDefault="009C48AC" w:rsidP="000D0DB5">
            <w:pPr>
              <w:jc w:val="center"/>
              <w:rPr>
                <w:rFonts w:ascii="Calibri" w:hAnsi="Calibri" w:cs="Calibri"/>
                <w:color w:val="000000"/>
                <w:sz w:val="16"/>
                <w:szCs w:val="16"/>
                <w:lang w:val="es-MX" w:eastAsia="es-MX"/>
              </w:rPr>
            </w:pPr>
            <w:r>
              <w:rPr>
                <w:rFonts w:ascii="Calibri" w:hAnsi="Calibri" w:cs="Calibri"/>
                <w:color w:val="000000"/>
                <w:sz w:val="16"/>
                <w:szCs w:val="16"/>
                <w:lang w:val="es-MX" w:eastAsia="es-MX"/>
              </w:rPr>
              <w:t>0</w:t>
            </w:r>
            <w:r w:rsidR="000D0DB5" w:rsidRPr="000D0DB5">
              <w:rPr>
                <w:rFonts w:ascii="Calibri" w:hAnsi="Calibri" w:cs="Calibri"/>
                <w:color w:val="000000"/>
                <w:sz w:val="16"/>
                <w:szCs w:val="16"/>
                <w:lang w:val="es-MX" w:eastAsia="es-MX"/>
              </w:rPr>
              <w:t>808305270.00</w:t>
            </w:r>
          </w:p>
        </w:tc>
        <w:tc>
          <w:tcPr>
            <w:tcW w:w="5246" w:type="dxa"/>
            <w:tcBorders>
              <w:top w:val="nil"/>
              <w:left w:val="nil"/>
              <w:bottom w:val="single" w:sz="4" w:space="0" w:color="auto"/>
              <w:right w:val="single" w:sz="4" w:space="0" w:color="auto"/>
            </w:tcBorders>
            <w:shd w:val="clear" w:color="auto" w:fill="auto"/>
            <w:noWrap/>
            <w:vAlign w:val="bottom"/>
            <w:hideMark/>
          </w:tcPr>
          <w:p w14:paraId="26A2DBE3" w14:textId="77777777" w:rsidR="000D0DB5" w:rsidRPr="000D0DB5" w:rsidRDefault="000D0DB5" w:rsidP="000D0DB5">
            <w:pPr>
              <w:rPr>
                <w:rFonts w:ascii="Calibri" w:hAnsi="Calibri" w:cs="Calibri"/>
                <w:color w:val="000000"/>
                <w:sz w:val="16"/>
                <w:szCs w:val="16"/>
                <w:lang w:val="es-MX" w:eastAsia="es-MX"/>
              </w:rPr>
            </w:pPr>
            <w:r w:rsidRPr="000D0DB5">
              <w:rPr>
                <w:rFonts w:ascii="Calibri" w:hAnsi="Calibri" w:cs="Calibri"/>
                <w:color w:val="000000"/>
                <w:sz w:val="16"/>
                <w:szCs w:val="16"/>
                <w:lang w:val="es-MX" w:eastAsia="es-MX"/>
              </w:rPr>
              <w:t>XILOL. RA 1000ML.</w:t>
            </w:r>
          </w:p>
        </w:tc>
        <w:tc>
          <w:tcPr>
            <w:tcW w:w="1134" w:type="dxa"/>
            <w:tcBorders>
              <w:top w:val="nil"/>
              <w:left w:val="nil"/>
              <w:bottom w:val="single" w:sz="4" w:space="0" w:color="auto"/>
              <w:right w:val="single" w:sz="4" w:space="0" w:color="auto"/>
            </w:tcBorders>
            <w:shd w:val="clear" w:color="auto" w:fill="auto"/>
            <w:noWrap/>
            <w:vAlign w:val="center"/>
            <w:hideMark/>
          </w:tcPr>
          <w:p w14:paraId="50DA4AD6" w14:textId="77777777" w:rsidR="000D0DB5" w:rsidRPr="000D0DB5" w:rsidRDefault="000D0DB5" w:rsidP="000D0DB5">
            <w:pPr>
              <w:jc w:val="center"/>
              <w:rPr>
                <w:rFonts w:ascii="Calibri" w:hAnsi="Calibri" w:cs="Calibri"/>
                <w:color w:val="000000"/>
                <w:sz w:val="16"/>
                <w:szCs w:val="16"/>
                <w:lang w:val="es-MX" w:eastAsia="es-MX"/>
              </w:rPr>
            </w:pPr>
            <w:r w:rsidRPr="000D0DB5">
              <w:rPr>
                <w:rFonts w:ascii="Calibri" w:hAnsi="Calibri" w:cs="Calibri"/>
                <w:color w:val="000000"/>
                <w:sz w:val="16"/>
                <w:szCs w:val="16"/>
                <w:lang w:val="es-MX" w:eastAsia="es-MX"/>
              </w:rPr>
              <w:t>FRASCO</w:t>
            </w:r>
          </w:p>
        </w:tc>
        <w:tc>
          <w:tcPr>
            <w:tcW w:w="1148" w:type="dxa"/>
            <w:tcBorders>
              <w:top w:val="nil"/>
              <w:left w:val="nil"/>
              <w:bottom w:val="single" w:sz="4" w:space="0" w:color="auto"/>
              <w:right w:val="single" w:sz="4" w:space="0" w:color="auto"/>
            </w:tcBorders>
            <w:shd w:val="clear" w:color="auto" w:fill="auto"/>
            <w:noWrap/>
            <w:vAlign w:val="center"/>
            <w:hideMark/>
          </w:tcPr>
          <w:p w14:paraId="6175D67F" w14:textId="77777777" w:rsidR="000D0DB5" w:rsidRPr="000D0DB5" w:rsidRDefault="000D0DB5" w:rsidP="000D0DB5">
            <w:pPr>
              <w:jc w:val="center"/>
              <w:rPr>
                <w:rFonts w:ascii="Calibri" w:hAnsi="Calibri" w:cs="Calibri"/>
                <w:color w:val="000000"/>
                <w:sz w:val="16"/>
                <w:szCs w:val="16"/>
                <w:lang w:val="es-MX" w:eastAsia="es-MX"/>
              </w:rPr>
            </w:pPr>
            <w:r w:rsidRPr="000D0DB5">
              <w:rPr>
                <w:rFonts w:ascii="Calibri" w:hAnsi="Calibri" w:cs="Calibri"/>
                <w:color w:val="000000"/>
                <w:sz w:val="16"/>
                <w:szCs w:val="16"/>
                <w:lang w:val="es-MX" w:eastAsia="es-MX"/>
              </w:rPr>
              <w:t>C/1</w:t>
            </w:r>
          </w:p>
        </w:tc>
        <w:tc>
          <w:tcPr>
            <w:tcW w:w="978" w:type="dxa"/>
            <w:tcBorders>
              <w:top w:val="nil"/>
              <w:left w:val="nil"/>
              <w:bottom w:val="single" w:sz="4" w:space="0" w:color="auto"/>
              <w:right w:val="single" w:sz="4" w:space="0" w:color="auto"/>
            </w:tcBorders>
            <w:shd w:val="clear" w:color="auto" w:fill="auto"/>
            <w:noWrap/>
            <w:vAlign w:val="center"/>
            <w:hideMark/>
          </w:tcPr>
          <w:p w14:paraId="00B2AF6A" w14:textId="01EC7A2E" w:rsidR="000D0DB5" w:rsidRPr="000D0DB5" w:rsidRDefault="000D0DB5" w:rsidP="000D0DB5">
            <w:pPr>
              <w:jc w:val="right"/>
              <w:rPr>
                <w:rFonts w:ascii="Calibri" w:hAnsi="Calibri" w:cs="Calibri"/>
                <w:color w:val="000000"/>
                <w:sz w:val="16"/>
                <w:szCs w:val="16"/>
                <w:lang w:val="es-MX" w:eastAsia="es-MX"/>
              </w:rPr>
            </w:pPr>
            <w:r w:rsidRPr="000D0DB5">
              <w:rPr>
                <w:rFonts w:ascii="Calibri" w:hAnsi="Calibri" w:cs="Calibri"/>
                <w:color w:val="000000"/>
                <w:sz w:val="16"/>
                <w:szCs w:val="16"/>
                <w:lang w:val="es-MX" w:eastAsia="es-MX"/>
              </w:rPr>
              <w:t xml:space="preserve">                  16 </w:t>
            </w:r>
          </w:p>
        </w:tc>
      </w:tr>
      <w:tr w:rsidR="000D0DB5" w:rsidRPr="000D0DB5" w14:paraId="03D64377" w14:textId="77777777" w:rsidTr="001B2BD6">
        <w:trPr>
          <w:trHeight w:val="300"/>
        </w:trPr>
        <w:tc>
          <w:tcPr>
            <w:tcW w:w="712" w:type="dxa"/>
            <w:tcBorders>
              <w:top w:val="nil"/>
              <w:left w:val="single" w:sz="4" w:space="0" w:color="auto"/>
              <w:bottom w:val="single" w:sz="4" w:space="0" w:color="auto"/>
              <w:right w:val="single" w:sz="4" w:space="0" w:color="auto"/>
            </w:tcBorders>
            <w:shd w:val="clear" w:color="auto" w:fill="auto"/>
            <w:noWrap/>
            <w:vAlign w:val="center"/>
            <w:hideMark/>
          </w:tcPr>
          <w:p w14:paraId="3C5EEFA4" w14:textId="77777777" w:rsidR="000D0DB5" w:rsidRPr="000D0DB5" w:rsidRDefault="000D0DB5" w:rsidP="001B2BD6">
            <w:pPr>
              <w:jc w:val="center"/>
              <w:rPr>
                <w:rFonts w:ascii="Calibri" w:hAnsi="Calibri" w:cs="Calibri"/>
                <w:color w:val="000000"/>
                <w:sz w:val="16"/>
                <w:szCs w:val="16"/>
                <w:lang w:val="es-MX" w:eastAsia="es-MX"/>
              </w:rPr>
            </w:pPr>
            <w:r w:rsidRPr="000D0DB5">
              <w:rPr>
                <w:rFonts w:ascii="Calibri" w:hAnsi="Calibri" w:cs="Calibri"/>
                <w:color w:val="000000"/>
                <w:sz w:val="16"/>
                <w:szCs w:val="16"/>
                <w:lang w:val="es-MX" w:eastAsia="es-MX"/>
              </w:rPr>
              <w:t>52</w:t>
            </w:r>
          </w:p>
        </w:tc>
        <w:tc>
          <w:tcPr>
            <w:tcW w:w="712" w:type="dxa"/>
            <w:tcBorders>
              <w:top w:val="nil"/>
              <w:left w:val="nil"/>
              <w:bottom w:val="single" w:sz="4" w:space="0" w:color="auto"/>
              <w:right w:val="single" w:sz="4" w:space="0" w:color="auto"/>
            </w:tcBorders>
            <w:shd w:val="clear" w:color="auto" w:fill="auto"/>
            <w:noWrap/>
            <w:vAlign w:val="center"/>
            <w:hideMark/>
          </w:tcPr>
          <w:p w14:paraId="211C40B8" w14:textId="77777777" w:rsidR="000D0DB5" w:rsidRPr="000D0DB5" w:rsidRDefault="000D0DB5" w:rsidP="000D0DB5">
            <w:pPr>
              <w:jc w:val="center"/>
              <w:rPr>
                <w:rFonts w:ascii="Calibri" w:hAnsi="Calibri" w:cs="Calibri"/>
                <w:color w:val="000000"/>
                <w:sz w:val="16"/>
                <w:szCs w:val="16"/>
                <w:lang w:val="es-MX" w:eastAsia="es-MX"/>
              </w:rPr>
            </w:pPr>
            <w:r w:rsidRPr="000D0DB5">
              <w:rPr>
                <w:rFonts w:ascii="Calibri" w:hAnsi="Calibri" w:cs="Calibri"/>
                <w:color w:val="000000"/>
                <w:sz w:val="16"/>
                <w:szCs w:val="16"/>
                <w:lang w:val="es-MX" w:eastAsia="es-MX"/>
              </w:rPr>
              <w:t>25501</w:t>
            </w:r>
          </w:p>
        </w:tc>
        <w:tc>
          <w:tcPr>
            <w:tcW w:w="1269" w:type="dxa"/>
            <w:tcBorders>
              <w:top w:val="nil"/>
              <w:left w:val="nil"/>
              <w:bottom w:val="single" w:sz="4" w:space="0" w:color="auto"/>
              <w:right w:val="single" w:sz="4" w:space="0" w:color="auto"/>
            </w:tcBorders>
            <w:shd w:val="clear" w:color="auto" w:fill="auto"/>
            <w:noWrap/>
            <w:vAlign w:val="center"/>
            <w:hideMark/>
          </w:tcPr>
          <w:p w14:paraId="53EB9A06" w14:textId="58262A9C" w:rsidR="000D0DB5" w:rsidRPr="000D0DB5" w:rsidRDefault="009C48AC" w:rsidP="000D0DB5">
            <w:pPr>
              <w:jc w:val="center"/>
              <w:rPr>
                <w:rFonts w:ascii="Calibri" w:hAnsi="Calibri" w:cs="Calibri"/>
                <w:color w:val="000000"/>
                <w:sz w:val="16"/>
                <w:szCs w:val="16"/>
                <w:lang w:val="es-MX" w:eastAsia="es-MX"/>
              </w:rPr>
            </w:pPr>
            <w:r>
              <w:rPr>
                <w:rFonts w:ascii="Calibri" w:hAnsi="Calibri" w:cs="Calibri"/>
                <w:color w:val="000000"/>
                <w:sz w:val="16"/>
                <w:szCs w:val="16"/>
                <w:lang w:val="es-MX" w:eastAsia="es-MX"/>
              </w:rPr>
              <w:t>0</w:t>
            </w:r>
            <w:r w:rsidR="000D0DB5" w:rsidRPr="000D0DB5">
              <w:rPr>
                <w:rFonts w:ascii="Calibri" w:hAnsi="Calibri" w:cs="Calibri"/>
                <w:color w:val="000000"/>
                <w:sz w:val="16"/>
                <w:szCs w:val="16"/>
                <w:lang w:val="es-MX" w:eastAsia="es-MX"/>
              </w:rPr>
              <w:t>808375392.00</w:t>
            </w:r>
          </w:p>
        </w:tc>
        <w:tc>
          <w:tcPr>
            <w:tcW w:w="5246" w:type="dxa"/>
            <w:tcBorders>
              <w:top w:val="nil"/>
              <w:left w:val="nil"/>
              <w:bottom w:val="single" w:sz="4" w:space="0" w:color="auto"/>
              <w:right w:val="single" w:sz="4" w:space="0" w:color="auto"/>
            </w:tcBorders>
            <w:shd w:val="clear" w:color="auto" w:fill="auto"/>
            <w:noWrap/>
            <w:vAlign w:val="bottom"/>
            <w:hideMark/>
          </w:tcPr>
          <w:p w14:paraId="1080C774" w14:textId="77777777" w:rsidR="000D0DB5" w:rsidRPr="000D0DB5" w:rsidRDefault="000D0DB5" w:rsidP="000D0DB5">
            <w:pPr>
              <w:rPr>
                <w:rFonts w:ascii="Calibri" w:hAnsi="Calibri" w:cs="Calibri"/>
                <w:color w:val="000000"/>
                <w:sz w:val="16"/>
                <w:szCs w:val="16"/>
                <w:lang w:val="es-MX" w:eastAsia="es-MX"/>
              </w:rPr>
            </w:pPr>
            <w:r w:rsidRPr="000D0DB5">
              <w:rPr>
                <w:rFonts w:ascii="Calibri" w:hAnsi="Calibri" w:cs="Calibri"/>
                <w:color w:val="000000"/>
                <w:sz w:val="16"/>
                <w:szCs w:val="16"/>
                <w:lang w:val="es-MX" w:eastAsia="es-MX"/>
              </w:rPr>
              <w:t>TORNIQUETE STRECH LIBRE DE LATEX (PARA LIGAR A LOS PACIENTES EN LA TOMA DE MUESTRAS)</w:t>
            </w:r>
          </w:p>
        </w:tc>
        <w:tc>
          <w:tcPr>
            <w:tcW w:w="1134" w:type="dxa"/>
            <w:tcBorders>
              <w:top w:val="nil"/>
              <w:left w:val="nil"/>
              <w:bottom w:val="single" w:sz="4" w:space="0" w:color="auto"/>
              <w:right w:val="single" w:sz="4" w:space="0" w:color="auto"/>
            </w:tcBorders>
            <w:shd w:val="clear" w:color="auto" w:fill="auto"/>
            <w:noWrap/>
            <w:vAlign w:val="center"/>
            <w:hideMark/>
          </w:tcPr>
          <w:p w14:paraId="37705680" w14:textId="77777777" w:rsidR="000D0DB5" w:rsidRPr="000D0DB5" w:rsidRDefault="000D0DB5" w:rsidP="000D0DB5">
            <w:pPr>
              <w:jc w:val="center"/>
              <w:rPr>
                <w:rFonts w:ascii="Calibri" w:hAnsi="Calibri" w:cs="Calibri"/>
                <w:color w:val="000000"/>
                <w:sz w:val="16"/>
                <w:szCs w:val="16"/>
                <w:lang w:val="es-MX" w:eastAsia="es-MX"/>
              </w:rPr>
            </w:pPr>
            <w:r w:rsidRPr="000D0DB5">
              <w:rPr>
                <w:rFonts w:ascii="Calibri" w:hAnsi="Calibri" w:cs="Calibri"/>
                <w:color w:val="000000"/>
                <w:sz w:val="16"/>
                <w:szCs w:val="16"/>
                <w:lang w:val="es-MX" w:eastAsia="es-MX"/>
              </w:rPr>
              <w:t>CAJA</w:t>
            </w:r>
          </w:p>
        </w:tc>
        <w:tc>
          <w:tcPr>
            <w:tcW w:w="1148" w:type="dxa"/>
            <w:tcBorders>
              <w:top w:val="nil"/>
              <w:left w:val="nil"/>
              <w:bottom w:val="single" w:sz="4" w:space="0" w:color="auto"/>
              <w:right w:val="single" w:sz="4" w:space="0" w:color="auto"/>
            </w:tcBorders>
            <w:shd w:val="clear" w:color="auto" w:fill="auto"/>
            <w:noWrap/>
            <w:vAlign w:val="center"/>
            <w:hideMark/>
          </w:tcPr>
          <w:p w14:paraId="6BB35087" w14:textId="77777777" w:rsidR="000D0DB5" w:rsidRPr="000D0DB5" w:rsidRDefault="000D0DB5" w:rsidP="000D0DB5">
            <w:pPr>
              <w:jc w:val="center"/>
              <w:rPr>
                <w:rFonts w:ascii="Calibri" w:hAnsi="Calibri" w:cs="Calibri"/>
                <w:color w:val="000000"/>
                <w:sz w:val="16"/>
                <w:szCs w:val="16"/>
                <w:lang w:val="es-MX" w:eastAsia="es-MX"/>
              </w:rPr>
            </w:pPr>
            <w:r w:rsidRPr="000D0DB5">
              <w:rPr>
                <w:rFonts w:ascii="Calibri" w:hAnsi="Calibri" w:cs="Calibri"/>
                <w:color w:val="000000"/>
                <w:sz w:val="16"/>
                <w:szCs w:val="16"/>
                <w:lang w:val="es-MX" w:eastAsia="es-MX"/>
              </w:rPr>
              <w:t>C/25</w:t>
            </w:r>
          </w:p>
        </w:tc>
        <w:tc>
          <w:tcPr>
            <w:tcW w:w="978" w:type="dxa"/>
            <w:tcBorders>
              <w:top w:val="nil"/>
              <w:left w:val="nil"/>
              <w:bottom w:val="single" w:sz="4" w:space="0" w:color="auto"/>
              <w:right w:val="single" w:sz="4" w:space="0" w:color="auto"/>
            </w:tcBorders>
            <w:shd w:val="clear" w:color="auto" w:fill="auto"/>
            <w:noWrap/>
            <w:vAlign w:val="center"/>
            <w:hideMark/>
          </w:tcPr>
          <w:p w14:paraId="592537B0" w14:textId="6817E4B7" w:rsidR="000D0DB5" w:rsidRPr="000D0DB5" w:rsidRDefault="000D0DB5" w:rsidP="000D0DB5">
            <w:pPr>
              <w:jc w:val="right"/>
              <w:rPr>
                <w:rFonts w:ascii="Calibri" w:hAnsi="Calibri" w:cs="Calibri"/>
                <w:color w:val="000000"/>
                <w:sz w:val="16"/>
                <w:szCs w:val="16"/>
                <w:lang w:val="es-MX" w:eastAsia="es-MX"/>
              </w:rPr>
            </w:pPr>
            <w:r w:rsidRPr="000D0DB5">
              <w:rPr>
                <w:rFonts w:ascii="Calibri" w:hAnsi="Calibri" w:cs="Calibri"/>
                <w:color w:val="000000"/>
                <w:sz w:val="16"/>
                <w:szCs w:val="16"/>
                <w:lang w:val="es-MX" w:eastAsia="es-MX"/>
              </w:rPr>
              <w:t xml:space="preserve">                  62 </w:t>
            </w:r>
          </w:p>
        </w:tc>
      </w:tr>
      <w:tr w:rsidR="000D0DB5" w:rsidRPr="000D0DB5" w14:paraId="2D98CDF4" w14:textId="77777777" w:rsidTr="001B2BD6">
        <w:trPr>
          <w:trHeight w:val="300"/>
        </w:trPr>
        <w:tc>
          <w:tcPr>
            <w:tcW w:w="712" w:type="dxa"/>
            <w:tcBorders>
              <w:top w:val="nil"/>
              <w:left w:val="single" w:sz="4" w:space="0" w:color="auto"/>
              <w:bottom w:val="single" w:sz="4" w:space="0" w:color="auto"/>
              <w:right w:val="single" w:sz="4" w:space="0" w:color="auto"/>
            </w:tcBorders>
            <w:shd w:val="clear" w:color="auto" w:fill="auto"/>
            <w:noWrap/>
            <w:vAlign w:val="center"/>
            <w:hideMark/>
          </w:tcPr>
          <w:p w14:paraId="4DE6EE9E" w14:textId="77777777" w:rsidR="000D0DB5" w:rsidRPr="000D0DB5" w:rsidRDefault="000D0DB5" w:rsidP="001B2BD6">
            <w:pPr>
              <w:jc w:val="center"/>
              <w:rPr>
                <w:rFonts w:ascii="Calibri" w:hAnsi="Calibri" w:cs="Calibri"/>
                <w:color w:val="000000"/>
                <w:sz w:val="16"/>
                <w:szCs w:val="16"/>
                <w:lang w:val="es-MX" w:eastAsia="es-MX"/>
              </w:rPr>
            </w:pPr>
            <w:r w:rsidRPr="000D0DB5">
              <w:rPr>
                <w:rFonts w:ascii="Calibri" w:hAnsi="Calibri" w:cs="Calibri"/>
                <w:color w:val="000000"/>
                <w:sz w:val="16"/>
                <w:szCs w:val="16"/>
                <w:lang w:val="es-MX" w:eastAsia="es-MX"/>
              </w:rPr>
              <w:t>53</w:t>
            </w:r>
          </w:p>
        </w:tc>
        <w:tc>
          <w:tcPr>
            <w:tcW w:w="712" w:type="dxa"/>
            <w:tcBorders>
              <w:top w:val="nil"/>
              <w:left w:val="nil"/>
              <w:bottom w:val="single" w:sz="4" w:space="0" w:color="auto"/>
              <w:right w:val="single" w:sz="4" w:space="0" w:color="auto"/>
            </w:tcBorders>
            <w:shd w:val="clear" w:color="auto" w:fill="auto"/>
            <w:noWrap/>
            <w:vAlign w:val="center"/>
            <w:hideMark/>
          </w:tcPr>
          <w:p w14:paraId="2F5CFAB1" w14:textId="77777777" w:rsidR="000D0DB5" w:rsidRPr="000D0DB5" w:rsidRDefault="000D0DB5" w:rsidP="000D0DB5">
            <w:pPr>
              <w:jc w:val="center"/>
              <w:rPr>
                <w:rFonts w:ascii="Calibri" w:hAnsi="Calibri" w:cs="Calibri"/>
                <w:color w:val="000000"/>
                <w:sz w:val="16"/>
                <w:szCs w:val="16"/>
                <w:lang w:val="es-MX" w:eastAsia="es-MX"/>
              </w:rPr>
            </w:pPr>
            <w:r w:rsidRPr="000D0DB5">
              <w:rPr>
                <w:rFonts w:ascii="Calibri" w:hAnsi="Calibri" w:cs="Calibri"/>
                <w:color w:val="000000"/>
                <w:sz w:val="16"/>
                <w:szCs w:val="16"/>
                <w:lang w:val="es-MX" w:eastAsia="es-MX"/>
              </w:rPr>
              <w:t>25501</w:t>
            </w:r>
          </w:p>
        </w:tc>
        <w:tc>
          <w:tcPr>
            <w:tcW w:w="1269" w:type="dxa"/>
            <w:tcBorders>
              <w:top w:val="nil"/>
              <w:left w:val="nil"/>
              <w:bottom w:val="single" w:sz="4" w:space="0" w:color="auto"/>
              <w:right w:val="single" w:sz="4" w:space="0" w:color="auto"/>
            </w:tcBorders>
            <w:shd w:val="clear" w:color="auto" w:fill="auto"/>
            <w:noWrap/>
            <w:vAlign w:val="center"/>
            <w:hideMark/>
          </w:tcPr>
          <w:p w14:paraId="1D0A233B" w14:textId="4B3D898C" w:rsidR="000D0DB5" w:rsidRPr="000D0DB5" w:rsidRDefault="009C48AC" w:rsidP="000D0DB5">
            <w:pPr>
              <w:jc w:val="center"/>
              <w:rPr>
                <w:rFonts w:ascii="Calibri" w:hAnsi="Calibri" w:cs="Calibri"/>
                <w:color w:val="000000"/>
                <w:sz w:val="16"/>
                <w:szCs w:val="16"/>
                <w:lang w:val="es-MX" w:eastAsia="es-MX"/>
              </w:rPr>
            </w:pPr>
            <w:r>
              <w:rPr>
                <w:rFonts w:ascii="Calibri" w:hAnsi="Calibri" w:cs="Calibri"/>
                <w:color w:val="000000"/>
                <w:sz w:val="16"/>
                <w:szCs w:val="16"/>
                <w:lang w:val="es-MX" w:eastAsia="es-MX"/>
              </w:rPr>
              <w:t>0</w:t>
            </w:r>
            <w:r w:rsidR="000D0DB5" w:rsidRPr="000D0DB5">
              <w:rPr>
                <w:rFonts w:ascii="Calibri" w:hAnsi="Calibri" w:cs="Calibri"/>
                <w:color w:val="000000"/>
                <w:sz w:val="16"/>
                <w:szCs w:val="16"/>
                <w:lang w:val="es-MX" w:eastAsia="es-MX"/>
              </w:rPr>
              <w:t>808550164.00</w:t>
            </w:r>
          </w:p>
        </w:tc>
        <w:tc>
          <w:tcPr>
            <w:tcW w:w="5246" w:type="dxa"/>
            <w:tcBorders>
              <w:top w:val="nil"/>
              <w:left w:val="nil"/>
              <w:bottom w:val="single" w:sz="4" w:space="0" w:color="auto"/>
              <w:right w:val="single" w:sz="4" w:space="0" w:color="auto"/>
            </w:tcBorders>
            <w:shd w:val="clear" w:color="auto" w:fill="auto"/>
            <w:noWrap/>
            <w:vAlign w:val="center"/>
            <w:hideMark/>
          </w:tcPr>
          <w:p w14:paraId="28F65A7D" w14:textId="77777777" w:rsidR="000D0DB5" w:rsidRPr="000D0DB5" w:rsidRDefault="000D0DB5" w:rsidP="000D0DB5">
            <w:pPr>
              <w:rPr>
                <w:rFonts w:ascii="Calibri" w:hAnsi="Calibri" w:cs="Calibri"/>
                <w:color w:val="000000"/>
                <w:sz w:val="16"/>
                <w:szCs w:val="16"/>
                <w:lang w:val="es-MX" w:eastAsia="es-MX"/>
              </w:rPr>
            </w:pPr>
            <w:r w:rsidRPr="000D0DB5">
              <w:rPr>
                <w:rFonts w:ascii="Calibri" w:hAnsi="Calibri" w:cs="Calibri"/>
                <w:color w:val="000000"/>
                <w:sz w:val="16"/>
                <w:szCs w:val="16"/>
                <w:lang w:val="es-MX" w:eastAsia="es-MX"/>
              </w:rPr>
              <w:t>ENVASE, TARRO DE 125 ML. POMADERA DE POLIETILENO DE ALTA DENSIDAD (60003) NATURAL. CON TAPON, TIPO ROSCA. CIERRE HEMETICO.</w:t>
            </w:r>
          </w:p>
        </w:tc>
        <w:tc>
          <w:tcPr>
            <w:tcW w:w="1134" w:type="dxa"/>
            <w:tcBorders>
              <w:top w:val="nil"/>
              <w:left w:val="nil"/>
              <w:bottom w:val="single" w:sz="4" w:space="0" w:color="auto"/>
              <w:right w:val="single" w:sz="4" w:space="0" w:color="auto"/>
            </w:tcBorders>
            <w:shd w:val="clear" w:color="auto" w:fill="auto"/>
            <w:noWrap/>
            <w:vAlign w:val="center"/>
            <w:hideMark/>
          </w:tcPr>
          <w:p w14:paraId="0DFA2EE7" w14:textId="77777777" w:rsidR="000D0DB5" w:rsidRPr="000D0DB5" w:rsidRDefault="000D0DB5" w:rsidP="000D0DB5">
            <w:pPr>
              <w:jc w:val="center"/>
              <w:rPr>
                <w:rFonts w:ascii="Calibri" w:hAnsi="Calibri" w:cs="Calibri"/>
                <w:color w:val="000000"/>
                <w:sz w:val="16"/>
                <w:szCs w:val="16"/>
                <w:lang w:val="es-MX" w:eastAsia="es-MX"/>
              </w:rPr>
            </w:pPr>
            <w:r w:rsidRPr="000D0DB5">
              <w:rPr>
                <w:rFonts w:ascii="Calibri" w:hAnsi="Calibri" w:cs="Calibri"/>
                <w:color w:val="000000"/>
                <w:sz w:val="16"/>
                <w:szCs w:val="16"/>
                <w:lang w:val="es-MX" w:eastAsia="es-MX"/>
              </w:rPr>
              <w:t>PIEZA</w:t>
            </w:r>
          </w:p>
        </w:tc>
        <w:tc>
          <w:tcPr>
            <w:tcW w:w="1148" w:type="dxa"/>
            <w:tcBorders>
              <w:top w:val="nil"/>
              <w:left w:val="nil"/>
              <w:bottom w:val="single" w:sz="4" w:space="0" w:color="auto"/>
              <w:right w:val="single" w:sz="4" w:space="0" w:color="auto"/>
            </w:tcBorders>
            <w:shd w:val="clear" w:color="auto" w:fill="auto"/>
            <w:noWrap/>
            <w:vAlign w:val="center"/>
            <w:hideMark/>
          </w:tcPr>
          <w:p w14:paraId="51E5FDF4" w14:textId="77777777" w:rsidR="000D0DB5" w:rsidRPr="000D0DB5" w:rsidRDefault="000D0DB5" w:rsidP="000D0DB5">
            <w:pPr>
              <w:jc w:val="center"/>
              <w:rPr>
                <w:rFonts w:ascii="Calibri" w:hAnsi="Calibri" w:cs="Calibri"/>
                <w:color w:val="000000"/>
                <w:sz w:val="16"/>
                <w:szCs w:val="16"/>
                <w:lang w:val="es-MX" w:eastAsia="es-MX"/>
              </w:rPr>
            </w:pPr>
            <w:r w:rsidRPr="000D0DB5">
              <w:rPr>
                <w:rFonts w:ascii="Calibri" w:hAnsi="Calibri" w:cs="Calibri"/>
                <w:color w:val="000000"/>
                <w:sz w:val="16"/>
                <w:szCs w:val="16"/>
                <w:lang w:val="es-MX" w:eastAsia="es-MX"/>
              </w:rPr>
              <w:t>C/1</w:t>
            </w:r>
          </w:p>
        </w:tc>
        <w:tc>
          <w:tcPr>
            <w:tcW w:w="978" w:type="dxa"/>
            <w:tcBorders>
              <w:top w:val="nil"/>
              <w:left w:val="nil"/>
              <w:bottom w:val="single" w:sz="4" w:space="0" w:color="auto"/>
              <w:right w:val="single" w:sz="4" w:space="0" w:color="auto"/>
            </w:tcBorders>
            <w:shd w:val="clear" w:color="auto" w:fill="auto"/>
            <w:noWrap/>
            <w:vAlign w:val="center"/>
            <w:hideMark/>
          </w:tcPr>
          <w:p w14:paraId="7F4C4FA8" w14:textId="77777777" w:rsidR="000D0DB5" w:rsidRPr="000D0DB5" w:rsidRDefault="000D0DB5" w:rsidP="000D0DB5">
            <w:pPr>
              <w:jc w:val="right"/>
              <w:rPr>
                <w:rFonts w:ascii="Calibri" w:hAnsi="Calibri" w:cs="Calibri"/>
                <w:color w:val="000000"/>
                <w:sz w:val="16"/>
                <w:szCs w:val="16"/>
                <w:lang w:val="es-MX" w:eastAsia="es-MX"/>
              </w:rPr>
            </w:pPr>
            <w:r w:rsidRPr="000D0DB5">
              <w:rPr>
                <w:rFonts w:ascii="Calibri" w:hAnsi="Calibri" w:cs="Calibri"/>
                <w:color w:val="000000"/>
                <w:sz w:val="16"/>
                <w:szCs w:val="16"/>
                <w:lang w:val="es-MX" w:eastAsia="es-MX"/>
              </w:rPr>
              <w:t xml:space="preserve">          44,900 </w:t>
            </w:r>
          </w:p>
        </w:tc>
      </w:tr>
      <w:tr w:rsidR="000D0DB5" w:rsidRPr="000D0DB5" w14:paraId="63C3276A" w14:textId="77777777" w:rsidTr="001B2BD6">
        <w:trPr>
          <w:trHeight w:val="300"/>
        </w:trPr>
        <w:tc>
          <w:tcPr>
            <w:tcW w:w="712" w:type="dxa"/>
            <w:tcBorders>
              <w:top w:val="nil"/>
              <w:left w:val="single" w:sz="4" w:space="0" w:color="auto"/>
              <w:bottom w:val="single" w:sz="4" w:space="0" w:color="auto"/>
              <w:right w:val="single" w:sz="4" w:space="0" w:color="auto"/>
            </w:tcBorders>
            <w:shd w:val="clear" w:color="auto" w:fill="auto"/>
            <w:noWrap/>
            <w:vAlign w:val="center"/>
            <w:hideMark/>
          </w:tcPr>
          <w:p w14:paraId="5A21CF19" w14:textId="77777777" w:rsidR="000D0DB5" w:rsidRPr="000D0DB5" w:rsidRDefault="000D0DB5" w:rsidP="001B2BD6">
            <w:pPr>
              <w:jc w:val="center"/>
              <w:rPr>
                <w:rFonts w:ascii="Calibri" w:hAnsi="Calibri" w:cs="Calibri"/>
                <w:color w:val="000000"/>
                <w:sz w:val="16"/>
                <w:szCs w:val="16"/>
                <w:lang w:val="es-MX" w:eastAsia="es-MX"/>
              </w:rPr>
            </w:pPr>
            <w:r w:rsidRPr="000D0DB5">
              <w:rPr>
                <w:rFonts w:ascii="Calibri" w:hAnsi="Calibri" w:cs="Calibri"/>
                <w:color w:val="000000"/>
                <w:sz w:val="16"/>
                <w:szCs w:val="16"/>
                <w:lang w:val="es-MX" w:eastAsia="es-MX"/>
              </w:rPr>
              <w:t>54</w:t>
            </w:r>
          </w:p>
        </w:tc>
        <w:tc>
          <w:tcPr>
            <w:tcW w:w="712" w:type="dxa"/>
            <w:tcBorders>
              <w:top w:val="nil"/>
              <w:left w:val="nil"/>
              <w:bottom w:val="single" w:sz="4" w:space="0" w:color="auto"/>
              <w:right w:val="single" w:sz="4" w:space="0" w:color="auto"/>
            </w:tcBorders>
            <w:shd w:val="clear" w:color="auto" w:fill="auto"/>
            <w:noWrap/>
            <w:vAlign w:val="center"/>
            <w:hideMark/>
          </w:tcPr>
          <w:p w14:paraId="5E12DA88" w14:textId="77777777" w:rsidR="000D0DB5" w:rsidRPr="000D0DB5" w:rsidRDefault="000D0DB5" w:rsidP="000D0DB5">
            <w:pPr>
              <w:jc w:val="center"/>
              <w:rPr>
                <w:rFonts w:ascii="Calibri" w:hAnsi="Calibri" w:cs="Calibri"/>
                <w:color w:val="000000"/>
                <w:sz w:val="16"/>
                <w:szCs w:val="16"/>
                <w:lang w:val="es-MX" w:eastAsia="es-MX"/>
              </w:rPr>
            </w:pPr>
            <w:r w:rsidRPr="000D0DB5">
              <w:rPr>
                <w:rFonts w:ascii="Calibri" w:hAnsi="Calibri" w:cs="Calibri"/>
                <w:color w:val="000000"/>
                <w:sz w:val="16"/>
                <w:szCs w:val="16"/>
                <w:lang w:val="es-MX" w:eastAsia="es-MX"/>
              </w:rPr>
              <w:t>25901</w:t>
            </w:r>
          </w:p>
        </w:tc>
        <w:tc>
          <w:tcPr>
            <w:tcW w:w="1269" w:type="dxa"/>
            <w:tcBorders>
              <w:top w:val="nil"/>
              <w:left w:val="nil"/>
              <w:bottom w:val="single" w:sz="4" w:space="0" w:color="auto"/>
              <w:right w:val="single" w:sz="4" w:space="0" w:color="auto"/>
            </w:tcBorders>
            <w:shd w:val="clear" w:color="auto" w:fill="auto"/>
            <w:noWrap/>
            <w:vAlign w:val="center"/>
            <w:hideMark/>
          </w:tcPr>
          <w:p w14:paraId="14567531" w14:textId="12D2A8C3" w:rsidR="000D0DB5" w:rsidRPr="000D0DB5" w:rsidRDefault="009C48AC" w:rsidP="000D0DB5">
            <w:pPr>
              <w:jc w:val="center"/>
              <w:rPr>
                <w:rFonts w:ascii="Calibri" w:hAnsi="Calibri" w:cs="Calibri"/>
                <w:color w:val="000000"/>
                <w:sz w:val="16"/>
                <w:szCs w:val="16"/>
                <w:lang w:val="es-MX" w:eastAsia="es-MX"/>
              </w:rPr>
            </w:pPr>
            <w:r>
              <w:rPr>
                <w:rFonts w:ascii="Calibri" w:hAnsi="Calibri" w:cs="Calibri"/>
                <w:color w:val="000000"/>
                <w:sz w:val="16"/>
                <w:szCs w:val="16"/>
                <w:lang w:val="es-MX" w:eastAsia="es-MX"/>
              </w:rPr>
              <w:t>0</w:t>
            </w:r>
            <w:r w:rsidR="000D0DB5" w:rsidRPr="000D0DB5">
              <w:rPr>
                <w:rFonts w:ascii="Calibri" w:hAnsi="Calibri" w:cs="Calibri"/>
                <w:color w:val="000000"/>
                <w:sz w:val="16"/>
                <w:szCs w:val="16"/>
                <w:lang w:val="es-MX" w:eastAsia="es-MX"/>
              </w:rPr>
              <w:t>808890024.01</w:t>
            </w:r>
          </w:p>
        </w:tc>
        <w:tc>
          <w:tcPr>
            <w:tcW w:w="5246" w:type="dxa"/>
            <w:tcBorders>
              <w:top w:val="nil"/>
              <w:left w:val="nil"/>
              <w:bottom w:val="single" w:sz="4" w:space="0" w:color="auto"/>
              <w:right w:val="single" w:sz="4" w:space="0" w:color="auto"/>
            </w:tcBorders>
            <w:shd w:val="clear" w:color="auto" w:fill="auto"/>
            <w:noWrap/>
            <w:vAlign w:val="bottom"/>
            <w:hideMark/>
          </w:tcPr>
          <w:p w14:paraId="53DA8DD9" w14:textId="77777777" w:rsidR="000D0DB5" w:rsidRPr="000D0DB5" w:rsidRDefault="000D0DB5" w:rsidP="000D0DB5">
            <w:pPr>
              <w:rPr>
                <w:rFonts w:ascii="Calibri" w:hAnsi="Calibri" w:cs="Calibri"/>
                <w:color w:val="000000"/>
                <w:sz w:val="16"/>
                <w:szCs w:val="16"/>
                <w:lang w:val="es-MX" w:eastAsia="es-MX"/>
              </w:rPr>
            </w:pPr>
            <w:r w:rsidRPr="000D0DB5">
              <w:rPr>
                <w:rFonts w:ascii="Calibri" w:hAnsi="Calibri" w:cs="Calibri"/>
                <w:color w:val="000000"/>
                <w:sz w:val="16"/>
                <w:szCs w:val="16"/>
                <w:lang w:val="es-MX" w:eastAsia="es-MX"/>
              </w:rPr>
              <w:t>TIRA REACTIVA PARA MEDIR PH. ESTUCHE CON ESCALA DE MATICES Y 100 TIRAS DE PAPEL CON LIMITES DE PH DE 0 A 14.</w:t>
            </w:r>
          </w:p>
        </w:tc>
        <w:tc>
          <w:tcPr>
            <w:tcW w:w="1134" w:type="dxa"/>
            <w:tcBorders>
              <w:top w:val="nil"/>
              <w:left w:val="nil"/>
              <w:bottom w:val="single" w:sz="4" w:space="0" w:color="auto"/>
              <w:right w:val="single" w:sz="4" w:space="0" w:color="auto"/>
            </w:tcBorders>
            <w:shd w:val="clear" w:color="auto" w:fill="auto"/>
            <w:noWrap/>
            <w:vAlign w:val="center"/>
            <w:hideMark/>
          </w:tcPr>
          <w:p w14:paraId="0280AEC1" w14:textId="77777777" w:rsidR="000D0DB5" w:rsidRPr="000D0DB5" w:rsidRDefault="000D0DB5" w:rsidP="000D0DB5">
            <w:pPr>
              <w:jc w:val="center"/>
              <w:rPr>
                <w:rFonts w:ascii="Calibri" w:hAnsi="Calibri" w:cs="Calibri"/>
                <w:color w:val="000000"/>
                <w:sz w:val="16"/>
                <w:szCs w:val="16"/>
                <w:lang w:val="es-MX" w:eastAsia="es-MX"/>
              </w:rPr>
            </w:pPr>
            <w:r w:rsidRPr="000D0DB5">
              <w:rPr>
                <w:rFonts w:ascii="Calibri" w:hAnsi="Calibri" w:cs="Calibri"/>
                <w:color w:val="000000"/>
                <w:sz w:val="16"/>
                <w:szCs w:val="16"/>
                <w:lang w:val="es-MX" w:eastAsia="es-MX"/>
              </w:rPr>
              <w:t>ENVASE</w:t>
            </w:r>
          </w:p>
        </w:tc>
        <w:tc>
          <w:tcPr>
            <w:tcW w:w="1148" w:type="dxa"/>
            <w:tcBorders>
              <w:top w:val="nil"/>
              <w:left w:val="nil"/>
              <w:bottom w:val="single" w:sz="4" w:space="0" w:color="auto"/>
              <w:right w:val="single" w:sz="4" w:space="0" w:color="auto"/>
            </w:tcBorders>
            <w:shd w:val="clear" w:color="auto" w:fill="auto"/>
            <w:noWrap/>
            <w:vAlign w:val="center"/>
            <w:hideMark/>
          </w:tcPr>
          <w:p w14:paraId="1DBCCB54" w14:textId="77777777" w:rsidR="000D0DB5" w:rsidRPr="000D0DB5" w:rsidRDefault="000D0DB5" w:rsidP="000D0DB5">
            <w:pPr>
              <w:jc w:val="center"/>
              <w:rPr>
                <w:rFonts w:ascii="Calibri" w:hAnsi="Calibri" w:cs="Calibri"/>
                <w:color w:val="000000"/>
                <w:sz w:val="16"/>
                <w:szCs w:val="16"/>
                <w:lang w:val="es-MX" w:eastAsia="es-MX"/>
              </w:rPr>
            </w:pPr>
            <w:r w:rsidRPr="000D0DB5">
              <w:rPr>
                <w:rFonts w:ascii="Calibri" w:hAnsi="Calibri" w:cs="Calibri"/>
                <w:color w:val="000000"/>
                <w:sz w:val="16"/>
                <w:szCs w:val="16"/>
                <w:lang w:val="es-MX" w:eastAsia="es-MX"/>
              </w:rPr>
              <w:t>C/1</w:t>
            </w:r>
          </w:p>
        </w:tc>
        <w:tc>
          <w:tcPr>
            <w:tcW w:w="978" w:type="dxa"/>
            <w:tcBorders>
              <w:top w:val="nil"/>
              <w:left w:val="nil"/>
              <w:bottom w:val="single" w:sz="4" w:space="0" w:color="auto"/>
              <w:right w:val="single" w:sz="4" w:space="0" w:color="auto"/>
            </w:tcBorders>
            <w:shd w:val="clear" w:color="auto" w:fill="auto"/>
            <w:noWrap/>
            <w:vAlign w:val="center"/>
            <w:hideMark/>
          </w:tcPr>
          <w:p w14:paraId="6ED1053F" w14:textId="77AE2E8D" w:rsidR="000D0DB5" w:rsidRPr="000D0DB5" w:rsidRDefault="000D0DB5" w:rsidP="000D0DB5">
            <w:pPr>
              <w:jc w:val="right"/>
              <w:rPr>
                <w:rFonts w:ascii="Calibri" w:hAnsi="Calibri" w:cs="Calibri"/>
                <w:color w:val="000000"/>
                <w:sz w:val="16"/>
                <w:szCs w:val="16"/>
                <w:lang w:val="es-MX" w:eastAsia="es-MX"/>
              </w:rPr>
            </w:pPr>
            <w:r w:rsidRPr="000D0DB5">
              <w:rPr>
                <w:rFonts w:ascii="Calibri" w:hAnsi="Calibri" w:cs="Calibri"/>
                <w:color w:val="000000"/>
                <w:sz w:val="16"/>
                <w:szCs w:val="16"/>
                <w:lang w:val="es-MX" w:eastAsia="es-MX"/>
              </w:rPr>
              <w:t xml:space="preserve">                  38 </w:t>
            </w:r>
          </w:p>
        </w:tc>
      </w:tr>
      <w:tr w:rsidR="000D0DB5" w:rsidRPr="000D0DB5" w14:paraId="1879D9CA" w14:textId="77777777" w:rsidTr="001B2BD6">
        <w:trPr>
          <w:trHeight w:val="300"/>
        </w:trPr>
        <w:tc>
          <w:tcPr>
            <w:tcW w:w="712" w:type="dxa"/>
            <w:tcBorders>
              <w:top w:val="nil"/>
              <w:left w:val="single" w:sz="4" w:space="0" w:color="auto"/>
              <w:bottom w:val="single" w:sz="4" w:space="0" w:color="auto"/>
              <w:right w:val="single" w:sz="4" w:space="0" w:color="auto"/>
            </w:tcBorders>
            <w:shd w:val="clear" w:color="auto" w:fill="auto"/>
            <w:noWrap/>
            <w:vAlign w:val="center"/>
            <w:hideMark/>
          </w:tcPr>
          <w:p w14:paraId="50CBEC24" w14:textId="77777777" w:rsidR="000D0DB5" w:rsidRPr="000D0DB5" w:rsidRDefault="000D0DB5" w:rsidP="001B2BD6">
            <w:pPr>
              <w:jc w:val="center"/>
              <w:rPr>
                <w:rFonts w:ascii="Calibri" w:hAnsi="Calibri" w:cs="Calibri"/>
                <w:color w:val="000000"/>
                <w:sz w:val="16"/>
                <w:szCs w:val="16"/>
                <w:lang w:val="es-MX" w:eastAsia="es-MX"/>
              </w:rPr>
            </w:pPr>
            <w:r w:rsidRPr="000D0DB5">
              <w:rPr>
                <w:rFonts w:ascii="Calibri" w:hAnsi="Calibri" w:cs="Calibri"/>
                <w:color w:val="000000"/>
                <w:sz w:val="16"/>
                <w:szCs w:val="16"/>
                <w:lang w:val="es-MX" w:eastAsia="es-MX"/>
              </w:rPr>
              <w:t>55</w:t>
            </w:r>
          </w:p>
        </w:tc>
        <w:tc>
          <w:tcPr>
            <w:tcW w:w="712" w:type="dxa"/>
            <w:tcBorders>
              <w:top w:val="nil"/>
              <w:left w:val="nil"/>
              <w:bottom w:val="single" w:sz="4" w:space="0" w:color="auto"/>
              <w:right w:val="single" w:sz="4" w:space="0" w:color="auto"/>
            </w:tcBorders>
            <w:shd w:val="clear" w:color="auto" w:fill="auto"/>
            <w:noWrap/>
            <w:vAlign w:val="center"/>
            <w:hideMark/>
          </w:tcPr>
          <w:p w14:paraId="3A2F0ABA" w14:textId="77777777" w:rsidR="000D0DB5" w:rsidRPr="000D0DB5" w:rsidRDefault="000D0DB5" w:rsidP="000D0DB5">
            <w:pPr>
              <w:jc w:val="center"/>
              <w:rPr>
                <w:rFonts w:ascii="Calibri" w:hAnsi="Calibri" w:cs="Calibri"/>
                <w:color w:val="000000"/>
                <w:sz w:val="16"/>
                <w:szCs w:val="16"/>
                <w:lang w:val="es-MX" w:eastAsia="es-MX"/>
              </w:rPr>
            </w:pPr>
            <w:r w:rsidRPr="000D0DB5">
              <w:rPr>
                <w:rFonts w:ascii="Calibri" w:hAnsi="Calibri" w:cs="Calibri"/>
                <w:color w:val="000000"/>
                <w:sz w:val="16"/>
                <w:szCs w:val="16"/>
                <w:lang w:val="es-MX" w:eastAsia="es-MX"/>
              </w:rPr>
              <w:t>25101</w:t>
            </w:r>
          </w:p>
        </w:tc>
        <w:tc>
          <w:tcPr>
            <w:tcW w:w="1269" w:type="dxa"/>
            <w:tcBorders>
              <w:top w:val="nil"/>
              <w:left w:val="nil"/>
              <w:bottom w:val="single" w:sz="4" w:space="0" w:color="auto"/>
              <w:right w:val="single" w:sz="4" w:space="0" w:color="auto"/>
            </w:tcBorders>
            <w:shd w:val="clear" w:color="auto" w:fill="auto"/>
            <w:noWrap/>
            <w:vAlign w:val="center"/>
            <w:hideMark/>
          </w:tcPr>
          <w:p w14:paraId="39BB5FC2" w14:textId="36A0FFB5" w:rsidR="000D0DB5" w:rsidRPr="000D0DB5" w:rsidRDefault="009C48AC" w:rsidP="000D0DB5">
            <w:pPr>
              <w:jc w:val="center"/>
              <w:rPr>
                <w:rFonts w:ascii="Calibri" w:hAnsi="Calibri" w:cs="Calibri"/>
                <w:color w:val="000000"/>
                <w:sz w:val="16"/>
                <w:szCs w:val="16"/>
                <w:lang w:val="es-MX" w:eastAsia="es-MX"/>
              </w:rPr>
            </w:pPr>
            <w:r>
              <w:rPr>
                <w:rFonts w:ascii="Calibri" w:hAnsi="Calibri" w:cs="Calibri"/>
                <w:color w:val="000000"/>
                <w:sz w:val="16"/>
                <w:szCs w:val="16"/>
                <w:lang w:val="es-MX" w:eastAsia="es-MX"/>
              </w:rPr>
              <w:t>0</w:t>
            </w:r>
            <w:r w:rsidR="000D0DB5" w:rsidRPr="000D0DB5">
              <w:rPr>
                <w:rFonts w:ascii="Calibri" w:hAnsi="Calibri" w:cs="Calibri"/>
                <w:color w:val="000000"/>
                <w:sz w:val="16"/>
                <w:szCs w:val="16"/>
                <w:lang w:val="es-MX" w:eastAsia="es-MX"/>
              </w:rPr>
              <w:t>808892608.00</w:t>
            </w:r>
          </w:p>
        </w:tc>
        <w:tc>
          <w:tcPr>
            <w:tcW w:w="5246" w:type="dxa"/>
            <w:tcBorders>
              <w:top w:val="nil"/>
              <w:left w:val="nil"/>
              <w:bottom w:val="single" w:sz="4" w:space="0" w:color="auto"/>
              <w:right w:val="single" w:sz="4" w:space="0" w:color="auto"/>
            </w:tcBorders>
            <w:shd w:val="clear" w:color="auto" w:fill="auto"/>
            <w:noWrap/>
            <w:vAlign w:val="bottom"/>
            <w:hideMark/>
          </w:tcPr>
          <w:p w14:paraId="64555550" w14:textId="77777777" w:rsidR="000D0DB5" w:rsidRPr="000D0DB5" w:rsidRDefault="000D0DB5" w:rsidP="000D0DB5">
            <w:pPr>
              <w:rPr>
                <w:rFonts w:ascii="Calibri" w:hAnsi="Calibri" w:cs="Calibri"/>
                <w:color w:val="000000"/>
                <w:sz w:val="16"/>
                <w:szCs w:val="16"/>
                <w:lang w:val="es-MX" w:eastAsia="es-MX"/>
              </w:rPr>
            </w:pPr>
            <w:r w:rsidRPr="000D0DB5">
              <w:rPr>
                <w:rFonts w:ascii="Calibri" w:hAnsi="Calibri" w:cs="Calibri"/>
                <w:color w:val="000000"/>
                <w:sz w:val="16"/>
                <w:szCs w:val="16"/>
                <w:lang w:val="es-MX" w:eastAsia="es-MX"/>
              </w:rPr>
              <w:t>TABLETAS REACTIVAS. PARA LA DETERMINACION DE SANGRE OCULTA EN HECES, INCLUYE PAPEL FILTRO PARA 100 PRUEBAS, INSTRUCTIVO DE USO.</w:t>
            </w:r>
          </w:p>
        </w:tc>
        <w:tc>
          <w:tcPr>
            <w:tcW w:w="1134" w:type="dxa"/>
            <w:tcBorders>
              <w:top w:val="nil"/>
              <w:left w:val="nil"/>
              <w:bottom w:val="single" w:sz="4" w:space="0" w:color="auto"/>
              <w:right w:val="single" w:sz="4" w:space="0" w:color="auto"/>
            </w:tcBorders>
            <w:shd w:val="clear" w:color="auto" w:fill="auto"/>
            <w:noWrap/>
            <w:vAlign w:val="center"/>
            <w:hideMark/>
          </w:tcPr>
          <w:p w14:paraId="38B6D4F9" w14:textId="77777777" w:rsidR="000D0DB5" w:rsidRPr="000D0DB5" w:rsidRDefault="000D0DB5" w:rsidP="000D0DB5">
            <w:pPr>
              <w:jc w:val="center"/>
              <w:rPr>
                <w:rFonts w:ascii="Calibri" w:hAnsi="Calibri" w:cs="Calibri"/>
                <w:color w:val="000000"/>
                <w:sz w:val="16"/>
                <w:szCs w:val="16"/>
                <w:lang w:val="es-MX" w:eastAsia="es-MX"/>
              </w:rPr>
            </w:pPr>
            <w:r w:rsidRPr="000D0DB5">
              <w:rPr>
                <w:rFonts w:ascii="Calibri" w:hAnsi="Calibri" w:cs="Calibri"/>
                <w:color w:val="000000"/>
                <w:sz w:val="16"/>
                <w:szCs w:val="16"/>
                <w:lang w:val="es-MX" w:eastAsia="es-MX"/>
              </w:rPr>
              <w:t>FRASCO</w:t>
            </w:r>
          </w:p>
        </w:tc>
        <w:tc>
          <w:tcPr>
            <w:tcW w:w="1148" w:type="dxa"/>
            <w:tcBorders>
              <w:top w:val="nil"/>
              <w:left w:val="nil"/>
              <w:bottom w:val="single" w:sz="4" w:space="0" w:color="auto"/>
              <w:right w:val="single" w:sz="4" w:space="0" w:color="auto"/>
            </w:tcBorders>
            <w:shd w:val="clear" w:color="auto" w:fill="auto"/>
            <w:noWrap/>
            <w:vAlign w:val="center"/>
            <w:hideMark/>
          </w:tcPr>
          <w:p w14:paraId="59153869" w14:textId="77777777" w:rsidR="000D0DB5" w:rsidRPr="000D0DB5" w:rsidRDefault="000D0DB5" w:rsidP="000D0DB5">
            <w:pPr>
              <w:jc w:val="center"/>
              <w:rPr>
                <w:rFonts w:ascii="Calibri" w:hAnsi="Calibri" w:cs="Calibri"/>
                <w:color w:val="000000"/>
                <w:sz w:val="16"/>
                <w:szCs w:val="16"/>
                <w:lang w:val="es-MX" w:eastAsia="es-MX"/>
              </w:rPr>
            </w:pPr>
            <w:r w:rsidRPr="000D0DB5">
              <w:rPr>
                <w:rFonts w:ascii="Calibri" w:hAnsi="Calibri" w:cs="Calibri"/>
                <w:color w:val="000000"/>
                <w:sz w:val="16"/>
                <w:szCs w:val="16"/>
                <w:lang w:val="es-MX" w:eastAsia="es-MX"/>
              </w:rPr>
              <w:t>C/100</w:t>
            </w:r>
          </w:p>
        </w:tc>
        <w:tc>
          <w:tcPr>
            <w:tcW w:w="978" w:type="dxa"/>
            <w:tcBorders>
              <w:top w:val="nil"/>
              <w:left w:val="nil"/>
              <w:bottom w:val="single" w:sz="4" w:space="0" w:color="auto"/>
              <w:right w:val="single" w:sz="4" w:space="0" w:color="auto"/>
            </w:tcBorders>
            <w:shd w:val="clear" w:color="auto" w:fill="auto"/>
            <w:noWrap/>
            <w:vAlign w:val="center"/>
            <w:hideMark/>
          </w:tcPr>
          <w:p w14:paraId="1E21F9D3" w14:textId="703CC18B" w:rsidR="000D0DB5" w:rsidRPr="000D0DB5" w:rsidRDefault="000D0DB5" w:rsidP="000D0DB5">
            <w:pPr>
              <w:jc w:val="right"/>
              <w:rPr>
                <w:rFonts w:ascii="Calibri" w:hAnsi="Calibri" w:cs="Calibri"/>
                <w:color w:val="000000"/>
                <w:sz w:val="16"/>
                <w:szCs w:val="16"/>
                <w:lang w:val="es-MX" w:eastAsia="es-MX"/>
              </w:rPr>
            </w:pPr>
            <w:r w:rsidRPr="000D0DB5">
              <w:rPr>
                <w:rFonts w:ascii="Calibri" w:hAnsi="Calibri" w:cs="Calibri"/>
                <w:color w:val="000000"/>
                <w:sz w:val="16"/>
                <w:szCs w:val="16"/>
                <w:lang w:val="es-MX" w:eastAsia="es-MX"/>
              </w:rPr>
              <w:t xml:space="preserve">                  77 </w:t>
            </w:r>
          </w:p>
        </w:tc>
      </w:tr>
      <w:tr w:rsidR="000D0DB5" w:rsidRPr="000D0DB5" w14:paraId="051A3336" w14:textId="77777777" w:rsidTr="001B2BD6">
        <w:trPr>
          <w:trHeight w:val="300"/>
        </w:trPr>
        <w:tc>
          <w:tcPr>
            <w:tcW w:w="712" w:type="dxa"/>
            <w:tcBorders>
              <w:top w:val="nil"/>
              <w:left w:val="single" w:sz="4" w:space="0" w:color="auto"/>
              <w:bottom w:val="single" w:sz="4" w:space="0" w:color="auto"/>
              <w:right w:val="single" w:sz="4" w:space="0" w:color="auto"/>
            </w:tcBorders>
            <w:shd w:val="clear" w:color="auto" w:fill="auto"/>
            <w:noWrap/>
            <w:vAlign w:val="center"/>
            <w:hideMark/>
          </w:tcPr>
          <w:p w14:paraId="15A4CE76" w14:textId="77777777" w:rsidR="000D0DB5" w:rsidRPr="000D0DB5" w:rsidRDefault="000D0DB5" w:rsidP="001B2BD6">
            <w:pPr>
              <w:jc w:val="center"/>
              <w:rPr>
                <w:rFonts w:ascii="Calibri" w:hAnsi="Calibri" w:cs="Calibri"/>
                <w:color w:val="000000"/>
                <w:sz w:val="16"/>
                <w:szCs w:val="16"/>
                <w:lang w:val="es-MX" w:eastAsia="es-MX"/>
              </w:rPr>
            </w:pPr>
            <w:r w:rsidRPr="000D0DB5">
              <w:rPr>
                <w:rFonts w:ascii="Calibri" w:hAnsi="Calibri" w:cs="Calibri"/>
                <w:color w:val="000000"/>
                <w:sz w:val="16"/>
                <w:szCs w:val="16"/>
                <w:lang w:val="es-MX" w:eastAsia="es-MX"/>
              </w:rPr>
              <w:t>56</w:t>
            </w:r>
          </w:p>
        </w:tc>
        <w:tc>
          <w:tcPr>
            <w:tcW w:w="712" w:type="dxa"/>
            <w:tcBorders>
              <w:top w:val="nil"/>
              <w:left w:val="nil"/>
              <w:bottom w:val="single" w:sz="4" w:space="0" w:color="auto"/>
              <w:right w:val="single" w:sz="4" w:space="0" w:color="auto"/>
            </w:tcBorders>
            <w:shd w:val="clear" w:color="auto" w:fill="auto"/>
            <w:noWrap/>
            <w:vAlign w:val="center"/>
            <w:hideMark/>
          </w:tcPr>
          <w:p w14:paraId="6E91418E" w14:textId="77777777" w:rsidR="000D0DB5" w:rsidRPr="000D0DB5" w:rsidRDefault="000D0DB5" w:rsidP="000D0DB5">
            <w:pPr>
              <w:jc w:val="center"/>
              <w:rPr>
                <w:rFonts w:ascii="Calibri" w:hAnsi="Calibri" w:cs="Calibri"/>
                <w:color w:val="000000"/>
                <w:sz w:val="16"/>
                <w:szCs w:val="16"/>
                <w:lang w:val="es-MX" w:eastAsia="es-MX"/>
              </w:rPr>
            </w:pPr>
            <w:r w:rsidRPr="000D0DB5">
              <w:rPr>
                <w:rFonts w:ascii="Calibri" w:hAnsi="Calibri" w:cs="Calibri"/>
                <w:color w:val="000000"/>
                <w:sz w:val="16"/>
                <w:szCs w:val="16"/>
                <w:lang w:val="es-MX" w:eastAsia="es-MX"/>
              </w:rPr>
              <w:t>25501</w:t>
            </w:r>
          </w:p>
        </w:tc>
        <w:tc>
          <w:tcPr>
            <w:tcW w:w="1269" w:type="dxa"/>
            <w:tcBorders>
              <w:top w:val="nil"/>
              <w:left w:val="nil"/>
              <w:bottom w:val="single" w:sz="4" w:space="0" w:color="auto"/>
              <w:right w:val="single" w:sz="4" w:space="0" w:color="auto"/>
            </w:tcBorders>
            <w:shd w:val="clear" w:color="auto" w:fill="auto"/>
            <w:noWrap/>
            <w:vAlign w:val="center"/>
            <w:hideMark/>
          </w:tcPr>
          <w:p w14:paraId="558CE9BC" w14:textId="597E8570" w:rsidR="000D0DB5" w:rsidRPr="000D0DB5" w:rsidRDefault="009C48AC" w:rsidP="000D0DB5">
            <w:pPr>
              <w:jc w:val="center"/>
              <w:rPr>
                <w:rFonts w:ascii="Calibri" w:hAnsi="Calibri" w:cs="Calibri"/>
                <w:color w:val="000000"/>
                <w:sz w:val="16"/>
                <w:szCs w:val="16"/>
                <w:lang w:val="es-MX" w:eastAsia="es-MX"/>
              </w:rPr>
            </w:pPr>
            <w:r>
              <w:rPr>
                <w:rFonts w:ascii="Calibri" w:hAnsi="Calibri" w:cs="Calibri"/>
                <w:color w:val="000000"/>
                <w:sz w:val="16"/>
                <w:szCs w:val="16"/>
                <w:lang w:val="es-MX" w:eastAsia="es-MX"/>
              </w:rPr>
              <w:t>0</w:t>
            </w:r>
            <w:r w:rsidR="000D0DB5" w:rsidRPr="000D0DB5">
              <w:rPr>
                <w:rFonts w:ascii="Calibri" w:hAnsi="Calibri" w:cs="Calibri"/>
                <w:color w:val="000000"/>
                <w:sz w:val="16"/>
                <w:szCs w:val="16"/>
                <w:lang w:val="es-MX" w:eastAsia="es-MX"/>
              </w:rPr>
              <w:t>809090343.00</w:t>
            </w:r>
          </w:p>
        </w:tc>
        <w:tc>
          <w:tcPr>
            <w:tcW w:w="5246" w:type="dxa"/>
            <w:tcBorders>
              <w:top w:val="nil"/>
              <w:left w:val="nil"/>
              <w:bottom w:val="single" w:sz="4" w:space="0" w:color="auto"/>
              <w:right w:val="single" w:sz="4" w:space="0" w:color="auto"/>
            </w:tcBorders>
            <w:shd w:val="clear" w:color="auto" w:fill="auto"/>
            <w:noWrap/>
            <w:vAlign w:val="bottom"/>
            <w:hideMark/>
          </w:tcPr>
          <w:p w14:paraId="19EFA299" w14:textId="1433D0C7" w:rsidR="000D0DB5" w:rsidRPr="000D0DB5" w:rsidRDefault="000D0DB5" w:rsidP="000D0DB5">
            <w:pPr>
              <w:rPr>
                <w:rFonts w:ascii="Calibri" w:hAnsi="Calibri" w:cs="Calibri"/>
                <w:color w:val="000000"/>
                <w:sz w:val="16"/>
                <w:szCs w:val="16"/>
                <w:lang w:val="es-MX" w:eastAsia="es-MX"/>
              </w:rPr>
            </w:pPr>
            <w:r w:rsidRPr="000D0DB5">
              <w:rPr>
                <w:rFonts w:ascii="Calibri" w:hAnsi="Calibri" w:cs="Calibri"/>
                <w:color w:val="000000"/>
                <w:sz w:val="16"/>
                <w:szCs w:val="16"/>
                <w:lang w:val="es-MX" w:eastAsia="es-MX"/>
              </w:rPr>
              <w:t>TUBO PARA CULTIVO, DE VIDRIO, CON TAPON DE ROSCA, EN DIMENSIONES DE 13 X 100 MM</w:t>
            </w:r>
          </w:p>
        </w:tc>
        <w:tc>
          <w:tcPr>
            <w:tcW w:w="1134" w:type="dxa"/>
            <w:tcBorders>
              <w:top w:val="nil"/>
              <w:left w:val="nil"/>
              <w:bottom w:val="single" w:sz="4" w:space="0" w:color="auto"/>
              <w:right w:val="single" w:sz="4" w:space="0" w:color="auto"/>
            </w:tcBorders>
            <w:shd w:val="clear" w:color="auto" w:fill="auto"/>
            <w:noWrap/>
            <w:vAlign w:val="center"/>
            <w:hideMark/>
          </w:tcPr>
          <w:p w14:paraId="193D7E22" w14:textId="77777777" w:rsidR="000D0DB5" w:rsidRPr="000D0DB5" w:rsidRDefault="000D0DB5" w:rsidP="000D0DB5">
            <w:pPr>
              <w:jc w:val="center"/>
              <w:rPr>
                <w:rFonts w:ascii="Calibri" w:hAnsi="Calibri" w:cs="Calibri"/>
                <w:color w:val="000000"/>
                <w:sz w:val="16"/>
                <w:szCs w:val="16"/>
                <w:lang w:val="es-MX" w:eastAsia="es-MX"/>
              </w:rPr>
            </w:pPr>
            <w:r w:rsidRPr="000D0DB5">
              <w:rPr>
                <w:rFonts w:ascii="Calibri" w:hAnsi="Calibri" w:cs="Calibri"/>
                <w:color w:val="000000"/>
                <w:sz w:val="16"/>
                <w:szCs w:val="16"/>
                <w:lang w:val="es-MX" w:eastAsia="es-MX"/>
              </w:rPr>
              <w:t>PIEZA</w:t>
            </w:r>
          </w:p>
        </w:tc>
        <w:tc>
          <w:tcPr>
            <w:tcW w:w="1148" w:type="dxa"/>
            <w:tcBorders>
              <w:top w:val="nil"/>
              <w:left w:val="nil"/>
              <w:bottom w:val="single" w:sz="4" w:space="0" w:color="auto"/>
              <w:right w:val="single" w:sz="4" w:space="0" w:color="auto"/>
            </w:tcBorders>
            <w:shd w:val="clear" w:color="auto" w:fill="auto"/>
            <w:noWrap/>
            <w:vAlign w:val="center"/>
            <w:hideMark/>
          </w:tcPr>
          <w:p w14:paraId="671C9AD1" w14:textId="77777777" w:rsidR="000D0DB5" w:rsidRPr="000D0DB5" w:rsidRDefault="000D0DB5" w:rsidP="000D0DB5">
            <w:pPr>
              <w:jc w:val="center"/>
              <w:rPr>
                <w:rFonts w:ascii="Calibri" w:hAnsi="Calibri" w:cs="Calibri"/>
                <w:color w:val="000000"/>
                <w:sz w:val="16"/>
                <w:szCs w:val="16"/>
                <w:lang w:val="es-MX" w:eastAsia="es-MX"/>
              </w:rPr>
            </w:pPr>
            <w:r w:rsidRPr="000D0DB5">
              <w:rPr>
                <w:rFonts w:ascii="Calibri" w:hAnsi="Calibri" w:cs="Calibri"/>
                <w:color w:val="000000"/>
                <w:sz w:val="16"/>
                <w:szCs w:val="16"/>
                <w:lang w:val="es-MX" w:eastAsia="es-MX"/>
              </w:rPr>
              <w:t>C/1</w:t>
            </w:r>
          </w:p>
        </w:tc>
        <w:tc>
          <w:tcPr>
            <w:tcW w:w="978" w:type="dxa"/>
            <w:tcBorders>
              <w:top w:val="nil"/>
              <w:left w:val="nil"/>
              <w:bottom w:val="single" w:sz="4" w:space="0" w:color="auto"/>
              <w:right w:val="single" w:sz="4" w:space="0" w:color="auto"/>
            </w:tcBorders>
            <w:shd w:val="clear" w:color="auto" w:fill="auto"/>
            <w:noWrap/>
            <w:vAlign w:val="center"/>
            <w:hideMark/>
          </w:tcPr>
          <w:p w14:paraId="4F6C342B" w14:textId="77777777" w:rsidR="000D0DB5" w:rsidRPr="000D0DB5" w:rsidRDefault="000D0DB5" w:rsidP="000D0DB5">
            <w:pPr>
              <w:jc w:val="right"/>
              <w:rPr>
                <w:rFonts w:ascii="Calibri" w:hAnsi="Calibri" w:cs="Calibri"/>
                <w:color w:val="000000"/>
                <w:sz w:val="16"/>
                <w:szCs w:val="16"/>
                <w:lang w:val="es-MX" w:eastAsia="es-MX"/>
              </w:rPr>
            </w:pPr>
            <w:r w:rsidRPr="000D0DB5">
              <w:rPr>
                <w:rFonts w:ascii="Calibri" w:hAnsi="Calibri" w:cs="Calibri"/>
                <w:color w:val="000000"/>
                <w:sz w:val="16"/>
                <w:szCs w:val="16"/>
                <w:lang w:val="es-MX" w:eastAsia="es-MX"/>
              </w:rPr>
              <w:t xml:space="preserve">             3,300 </w:t>
            </w:r>
          </w:p>
        </w:tc>
      </w:tr>
      <w:tr w:rsidR="000D0DB5" w:rsidRPr="000D0DB5" w14:paraId="54FABE44" w14:textId="77777777" w:rsidTr="001B2BD6">
        <w:trPr>
          <w:trHeight w:val="300"/>
        </w:trPr>
        <w:tc>
          <w:tcPr>
            <w:tcW w:w="712" w:type="dxa"/>
            <w:tcBorders>
              <w:top w:val="nil"/>
              <w:left w:val="single" w:sz="4" w:space="0" w:color="auto"/>
              <w:bottom w:val="single" w:sz="4" w:space="0" w:color="auto"/>
              <w:right w:val="single" w:sz="4" w:space="0" w:color="auto"/>
            </w:tcBorders>
            <w:shd w:val="clear" w:color="auto" w:fill="auto"/>
            <w:noWrap/>
            <w:vAlign w:val="center"/>
            <w:hideMark/>
          </w:tcPr>
          <w:p w14:paraId="592B4D12" w14:textId="77777777" w:rsidR="000D0DB5" w:rsidRPr="000D0DB5" w:rsidRDefault="000D0DB5" w:rsidP="001B2BD6">
            <w:pPr>
              <w:jc w:val="center"/>
              <w:rPr>
                <w:rFonts w:ascii="Calibri" w:hAnsi="Calibri" w:cs="Calibri"/>
                <w:color w:val="000000"/>
                <w:sz w:val="16"/>
                <w:szCs w:val="16"/>
                <w:lang w:val="es-MX" w:eastAsia="es-MX"/>
              </w:rPr>
            </w:pPr>
            <w:r w:rsidRPr="000D0DB5">
              <w:rPr>
                <w:rFonts w:ascii="Calibri" w:hAnsi="Calibri" w:cs="Calibri"/>
                <w:color w:val="000000"/>
                <w:sz w:val="16"/>
                <w:szCs w:val="16"/>
                <w:lang w:val="es-MX" w:eastAsia="es-MX"/>
              </w:rPr>
              <w:t>57</w:t>
            </w:r>
          </w:p>
        </w:tc>
        <w:tc>
          <w:tcPr>
            <w:tcW w:w="712" w:type="dxa"/>
            <w:tcBorders>
              <w:top w:val="nil"/>
              <w:left w:val="nil"/>
              <w:bottom w:val="single" w:sz="4" w:space="0" w:color="auto"/>
              <w:right w:val="single" w:sz="4" w:space="0" w:color="auto"/>
            </w:tcBorders>
            <w:shd w:val="clear" w:color="auto" w:fill="auto"/>
            <w:noWrap/>
            <w:vAlign w:val="center"/>
            <w:hideMark/>
          </w:tcPr>
          <w:p w14:paraId="6D389D0E" w14:textId="77777777" w:rsidR="000D0DB5" w:rsidRPr="000D0DB5" w:rsidRDefault="000D0DB5" w:rsidP="000D0DB5">
            <w:pPr>
              <w:jc w:val="center"/>
              <w:rPr>
                <w:rFonts w:ascii="Calibri" w:hAnsi="Calibri" w:cs="Calibri"/>
                <w:color w:val="000000"/>
                <w:sz w:val="16"/>
                <w:szCs w:val="16"/>
                <w:lang w:val="es-MX" w:eastAsia="es-MX"/>
              </w:rPr>
            </w:pPr>
            <w:r w:rsidRPr="000D0DB5">
              <w:rPr>
                <w:rFonts w:ascii="Calibri" w:hAnsi="Calibri" w:cs="Calibri"/>
                <w:color w:val="000000"/>
                <w:sz w:val="16"/>
                <w:szCs w:val="16"/>
                <w:lang w:val="es-MX" w:eastAsia="es-MX"/>
              </w:rPr>
              <w:t>25501</w:t>
            </w:r>
          </w:p>
        </w:tc>
        <w:tc>
          <w:tcPr>
            <w:tcW w:w="1269" w:type="dxa"/>
            <w:tcBorders>
              <w:top w:val="nil"/>
              <w:left w:val="nil"/>
              <w:bottom w:val="single" w:sz="4" w:space="0" w:color="auto"/>
              <w:right w:val="single" w:sz="4" w:space="0" w:color="auto"/>
            </w:tcBorders>
            <w:shd w:val="clear" w:color="auto" w:fill="auto"/>
            <w:noWrap/>
            <w:vAlign w:val="center"/>
            <w:hideMark/>
          </w:tcPr>
          <w:p w14:paraId="2FEE030B" w14:textId="65D20CDA" w:rsidR="000D0DB5" w:rsidRPr="000D0DB5" w:rsidRDefault="009C48AC" w:rsidP="000D0DB5">
            <w:pPr>
              <w:jc w:val="center"/>
              <w:rPr>
                <w:rFonts w:ascii="Calibri" w:hAnsi="Calibri" w:cs="Calibri"/>
                <w:color w:val="000000"/>
                <w:sz w:val="16"/>
                <w:szCs w:val="16"/>
                <w:lang w:val="es-MX" w:eastAsia="es-MX"/>
              </w:rPr>
            </w:pPr>
            <w:r>
              <w:rPr>
                <w:rFonts w:ascii="Calibri" w:hAnsi="Calibri" w:cs="Calibri"/>
                <w:color w:val="000000"/>
                <w:sz w:val="16"/>
                <w:szCs w:val="16"/>
                <w:lang w:val="es-MX" w:eastAsia="es-MX"/>
              </w:rPr>
              <w:t>0</w:t>
            </w:r>
            <w:r w:rsidR="000D0DB5" w:rsidRPr="000D0DB5">
              <w:rPr>
                <w:rFonts w:ascii="Calibri" w:hAnsi="Calibri" w:cs="Calibri"/>
                <w:color w:val="000000"/>
                <w:sz w:val="16"/>
                <w:szCs w:val="16"/>
                <w:lang w:val="es-MX" w:eastAsia="es-MX"/>
              </w:rPr>
              <w:t>809090541.00</w:t>
            </w:r>
          </w:p>
        </w:tc>
        <w:tc>
          <w:tcPr>
            <w:tcW w:w="5246" w:type="dxa"/>
            <w:tcBorders>
              <w:top w:val="nil"/>
              <w:left w:val="nil"/>
              <w:bottom w:val="single" w:sz="4" w:space="0" w:color="auto"/>
              <w:right w:val="single" w:sz="4" w:space="0" w:color="auto"/>
            </w:tcBorders>
            <w:shd w:val="clear" w:color="auto" w:fill="auto"/>
            <w:noWrap/>
            <w:vAlign w:val="bottom"/>
            <w:hideMark/>
          </w:tcPr>
          <w:p w14:paraId="58F798A2" w14:textId="34AEE4BA" w:rsidR="000D0DB5" w:rsidRPr="000D0DB5" w:rsidRDefault="000D0DB5" w:rsidP="000D0DB5">
            <w:pPr>
              <w:rPr>
                <w:rFonts w:ascii="Calibri" w:hAnsi="Calibri" w:cs="Calibri"/>
                <w:color w:val="000000"/>
                <w:sz w:val="16"/>
                <w:szCs w:val="16"/>
                <w:lang w:val="es-MX" w:eastAsia="es-MX"/>
              </w:rPr>
            </w:pPr>
            <w:r w:rsidRPr="000D0DB5">
              <w:rPr>
                <w:rFonts w:ascii="Calibri" w:hAnsi="Calibri" w:cs="Calibri"/>
                <w:color w:val="000000"/>
                <w:sz w:val="16"/>
                <w:szCs w:val="16"/>
                <w:lang w:val="es-MX" w:eastAsia="es-MX"/>
              </w:rPr>
              <w:t>TUBO DE ENSAYE; VIDRIO REFRACTARIO SIN LABIO,</w:t>
            </w:r>
            <w:r w:rsidR="00A1042A">
              <w:rPr>
                <w:rFonts w:ascii="Calibri" w:hAnsi="Calibri" w:cs="Calibri"/>
                <w:color w:val="000000"/>
                <w:sz w:val="16"/>
                <w:szCs w:val="16"/>
                <w:lang w:val="es-MX" w:eastAsia="es-MX"/>
              </w:rPr>
              <w:t xml:space="preserve"> </w:t>
            </w:r>
            <w:r w:rsidRPr="000D0DB5">
              <w:rPr>
                <w:rFonts w:ascii="Calibri" w:hAnsi="Calibri" w:cs="Calibri"/>
                <w:color w:val="000000"/>
                <w:sz w:val="16"/>
                <w:szCs w:val="16"/>
                <w:lang w:val="es-MX" w:eastAsia="es-MX"/>
              </w:rPr>
              <w:t>EN DIMENSIONES DE: 13 X 100 MM</w:t>
            </w:r>
          </w:p>
        </w:tc>
        <w:tc>
          <w:tcPr>
            <w:tcW w:w="1134" w:type="dxa"/>
            <w:tcBorders>
              <w:top w:val="nil"/>
              <w:left w:val="nil"/>
              <w:bottom w:val="single" w:sz="4" w:space="0" w:color="auto"/>
              <w:right w:val="single" w:sz="4" w:space="0" w:color="auto"/>
            </w:tcBorders>
            <w:shd w:val="clear" w:color="auto" w:fill="auto"/>
            <w:noWrap/>
            <w:vAlign w:val="center"/>
            <w:hideMark/>
          </w:tcPr>
          <w:p w14:paraId="2DA75E50" w14:textId="77777777" w:rsidR="000D0DB5" w:rsidRPr="000D0DB5" w:rsidRDefault="000D0DB5" w:rsidP="000D0DB5">
            <w:pPr>
              <w:jc w:val="center"/>
              <w:rPr>
                <w:rFonts w:ascii="Calibri" w:hAnsi="Calibri" w:cs="Calibri"/>
                <w:color w:val="000000"/>
                <w:sz w:val="16"/>
                <w:szCs w:val="16"/>
                <w:lang w:val="es-MX" w:eastAsia="es-MX"/>
              </w:rPr>
            </w:pPr>
            <w:r w:rsidRPr="000D0DB5">
              <w:rPr>
                <w:rFonts w:ascii="Calibri" w:hAnsi="Calibri" w:cs="Calibri"/>
                <w:color w:val="000000"/>
                <w:sz w:val="16"/>
                <w:szCs w:val="16"/>
                <w:lang w:val="es-MX" w:eastAsia="es-MX"/>
              </w:rPr>
              <w:t>PIEZA</w:t>
            </w:r>
          </w:p>
        </w:tc>
        <w:tc>
          <w:tcPr>
            <w:tcW w:w="1148" w:type="dxa"/>
            <w:tcBorders>
              <w:top w:val="nil"/>
              <w:left w:val="nil"/>
              <w:bottom w:val="single" w:sz="4" w:space="0" w:color="auto"/>
              <w:right w:val="single" w:sz="4" w:space="0" w:color="auto"/>
            </w:tcBorders>
            <w:shd w:val="clear" w:color="auto" w:fill="auto"/>
            <w:noWrap/>
            <w:vAlign w:val="center"/>
            <w:hideMark/>
          </w:tcPr>
          <w:p w14:paraId="08D9E647" w14:textId="77777777" w:rsidR="000D0DB5" w:rsidRPr="000D0DB5" w:rsidRDefault="000D0DB5" w:rsidP="000D0DB5">
            <w:pPr>
              <w:jc w:val="center"/>
              <w:rPr>
                <w:rFonts w:ascii="Calibri" w:hAnsi="Calibri" w:cs="Calibri"/>
                <w:color w:val="000000"/>
                <w:sz w:val="16"/>
                <w:szCs w:val="16"/>
                <w:lang w:val="es-MX" w:eastAsia="es-MX"/>
              </w:rPr>
            </w:pPr>
            <w:r w:rsidRPr="000D0DB5">
              <w:rPr>
                <w:rFonts w:ascii="Calibri" w:hAnsi="Calibri" w:cs="Calibri"/>
                <w:color w:val="000000"/>
                <w:sz w:val="16"/>
                <w:szCs w:val="16"/>
                <w:lang w:val="es-MX" w:eastAsia="es-MX"/>
              </w:rPr>
              <w:t>C/1</w:t>
            </w:r>
          </w:p>
        </w:tc>
        <w:tc>
          <w:tcPr>
            <w:tcW w:w="978" w:type="dxa"/>
            <w:tcBorders>
              <w:top w:val="nil"/>
              <w:left w:val="nil"/>
              <w:bottom w:val="single" w:sz="4" w:space="0" w:color="auto"/>
              <w:right w:val="single" w:sz="4" w:space="0" w:color="auto"/>
            </w:tcBorders>
            <w:shd w:val="clear" w:color="auto" w:fill="auto"/>
            <w:noWrap/>
            <w:vAlign w:val="center"/>
            <w:hideMark/>
          </w:tcPr>
          <w:p w14:paraId="2A63E2A6" w14:textId="77777777" w:rsidR="000D0DB5" w:rsidRPr="000D0DB5" w:rsidRDefault="000D0DB5" w:rsidP="000D0DB5">
            <w:pPr>
              <w:jc w:val="right"/>
              <w:rPr>
                <w:rFonts w:ascii="Calibri" w:hAnsi="Calibri" w:cs="Calibri"/>
                <w:color w:val="000000"/>
                <w:sz w:val="16"/>
                <w:szCs w:val="16"/>
                <w:lang w:val="es-MX" w:eastAsia="es-MX"/>
              </w:rPr>
            </w:pPr>
            <w:r w:rsidRPr="000D0DB5">
              <w:rPr>
                <w:rFonts w:ascii="Calibri" w:hAnsi="Calibri" w:cs="Calibri"/>
                <w:color w:val="000000"/>
                <w:sz w:val="16"/>
                <w:szCs w:val="16"/>
                <w:lang w:val="es-MX" w:eastAsia="es-MX"/>
              </w:rPr>
              <w:t xml:space="preserve">          17,000 </w:t>
            </w:r>
          </w:p>
        </w:tc>
      </w:tr>
      <w:tr w:rsidR="000D0DB5" w:rsidRPr="000D0DB5" w14:paraId="513D1E82" w14:textId="77777777" w:rsidTr="001B2BD6">
        <w:trPr>
          <w:trHeight w:val="300"/>
        </w:trPr>
        <w:tc>
          <w:tcPr>
            <w:tcW w:w="712" w:type="dxa"/>
            <w:tcBorders>
              <w:top w:val="nil"/>
              <w:left w:val="single" w:sz="4" w:space="0" w:color="auto"/>
              <w:bottom w:val="single" w:sz="4" w:space="0" w:color="auto"/>
              <w:right w:val="single" w:sz="4" w:space="0" w:color="auto"/>
            </w:tcBorders>
            <w:shd w:val="clear" w:color="auto" w:fill="auto"/>
            <w:noWrap/>
            <w:vAlign w:val="center"/>
            <w:hideMark/>
          </w:tcPr>
          <w:p w14:paraId="326206E1" w14:textId="77777777" w:rsidR="000D0DB5" w:rsidRPr="000D0DB5" w:rsidRDefault="000D0DB5" w:rsidP="001B2BD6">
            <w:pPr>
              <w:jc w:val="center"/>
              <w:rPr>
                <w:rFonts w:ascii="Calibri" w:hAnsi="Calibri" w:cs="Calibri"/>
                <w:color w:val="000000"/>
                <w:sz w:val="16"/>
                <w:szCs w:val="16"/>
                <w:lang w:val="es-MX" w:eastAsia="es-MX"/>
              </w:rPr>
            </w:pPr>
            <w:r w:rsidRPr="000D0DB5">
              <w:rPr>
                <w:rFonts w:ascii="Calibri" w:hAnsi="Calibri" w:cs="Calibri"/>
                <w:color w:val="000000"/>
                <w:sz w:val="16"/>
                <w:szCs w:val="16"/>
                <w:lang w:val="es-MX" w:eastAsia="es-MX"/>
              </w:rPr>
              <w:t>58</w:t>
            </w:r>
          </w:p>
        </w:tc>
        <w:tc>
          <w:tcPr>
            <w:tcW w:w="712" w:type="dxa"/>
            <w:tcBorders>
              <w:top w:val="nil"/>
              <w:left w:val="nil"/>
              <w:bottom w:val="single" w:sz="4" w:space="0" w:color="auto"/>
              <w:right w:val="single" w:sz="4" w:space="0" w:color="auto"/>
            </w:tcBorders>
            <w:shd w:val="clear" w:color="auto" w:fill="auto"/>
            <w:noWrap/>
            <w:vAlign w:val="center"/>
            <w:hideMark/>
          </w:tcPr>
          <w:p w14:paraId="75AEA6D9" w14:textId="77777777" w:rsidR="000D0DB5" w:rsidRPr="000D0DB5" w:rsidRDefault="000D0DB5" w:rsidP="000D0DB5">
            <w:pPr>
              <w:jc w:val="center"/>
              <w:rPr>
                <w:rFonts w:ascii="Calibri" w:hAnsi="Calibri" w:cs="Calibri"/>
                <w:color w:val="000000"/>
                <w:sz w:val="16"/>
                <w:szCs w:val="16"/>
                <w:lang w:val="es-MX" w:eastAsia="es-MX"/>
              </w:rPr>
            </w:pPr>
            <w:r w:rsidRPr="000D0DB5">
              <w:rPr>
                <w:rFonts w:ascii="Calibri" w:hAnsi="Calibri" w:cs="Calibri"/>
                <w:color w:val="000000"/>
                <w:sz w:val="16"/>
                <w:szCs w:val="16"/>
                <w:lang w:val="es-MX" w:eastAsia="es-MX"/>
              </w:rPr>
              <w:t>25501</w:t>
            </w:r>
          </w:p>
        </w:tc>
        <w:tc>
          <w:tcPr>
            <w:tcW w:w="1269" w:type="dxa"/>
            <w:tcBorders>
              <w:top w:val="nil"/>
              <w:left w:val="nil"/>
              <w:bottom w:val="single" w:sz="4" w:space="0" w:color="auto"/>
              <w:right w:val="single" w:sz="4" w:space="0" w:color="auto"/>
            </w:tcBorders>
            <w:shd w:val="clear" w:color="auto" w:fill="auto"/>
            <w:noWrap/>
            <w:vAlign w:val="center"/>
            <w:hideMark/>
          </w:tcPr>
          <w:p w14:paraId="4843CD1D" w14:textId="4643E801" w:rsidR="000D0DB5" w:rsidRPr="000D0DB5" w:rsidRDefault="009C48AC" w:rsidP="000D0DB5">
            <w:pPr>
              <w:jc w:val="center"/>
              <w:rPr>
                <w:rFonts w:ascii="Calibri" w:hAnsi="Calibri" w:cs="Calibri"/>
                <w:color w:val="000000"/>
                <w:sz w:val="16"/>
                <w:szCs w:val="16"/>
                <w:lang w:val="es-MX" w:eastAsia="es-MX"/>
              </w:rPr>
            </w:pPr>
            <w:r>
              <w:rPr>
                <w:rFonts w:ascii="Calibri" w:hAnsi="Calibri" w:cs="Calibri"/>
                <w:color w:val="000000"/>
                <w:sz w:val="16"/>
                <w:szCs w:val="16"/>
                <w:lang w:val="es-MX" w:eastAsia="es-MX"/>
              </w:rPr>
              <w:t>0</w:t>
            </w:r>
            <w:r w:rsidR="000D0DB5" w:rsidRPr="000D0DB5">
              <w:rPr>
                <w:rFonts w:ascii="Calibri" w:hAnsi="Calibri" w:cs="Calibri"/>
                <w:color w:val="000000"/>
                <w:sz w:val="16"/>
                <w:szCs w:val="16"/>
                <w:lang w:val="es-MX" w:eastAsia="es-MX"/>
              </w:rPr>
              <w:t>809092208.00</w:t>
            </w:r>
          </w:p>
        </w:tc>
        <w:tc>
          <w:tcPr>
            <w:tcW w:w="5246" w:type="dxa"/>
            <w:tcBorders>
              <w:top w:val="nil"/>
              <w:left w:val="nil"/>
              <w:bottom w:val="single" w:sz="4" w:space="0" w:color="auto"/>
              <w:right w:val="single" w:sz="4" w:space="0" w:color="auto"/>
            </w:tcBorders>
            <w:shd w:val="clear" w:color="auto" w:fill="auto"/>
            <w:noWrap/>
            <w:vAlign w:val="bottom"/>
            <w:hideMark/>
          </w:tcPr>
          <w:p w14:paraId="6C20BC28" w14:textId="3489786E" w:rsidR="000D0DB5" w:rsidRPr="000D0DB5" w:rsidRDefault="000D0DB5" w:rsidP="000D0DB5">
            <w:pPr>
              <w:rPr>
                <w:rFonts w:ascii="Calibri" w:hAnsi="Calibri" w:cs="Calibri"/>
                <w:color w:val="000000"/>
                <w:sz w:val="16"/>
                <w:szCs w:val="16"/>
                <w:lang w:val="es-MX" w:eastAsia="es-MX"/>
              </w:rPr>
            </w:pPr>
            <w:r w:rsidRPr="000D0DB5">
              <w:rPr>
                <w:rFonts w:ascii="Calibri" w:hAnsi="Calibri" w:cs="Calibri"/>
                <w:color w:val="000000"/>
                <w:sz w:val="16"/>
                <w:szCs w:val="16"/>
                <w:lang w:val="es-MX" w:eastAsia="es-MX"/>
              </w:rPr>
              <w:t>TUBO PARA HEMATOCRITO Y SEDIMENTACION GLOBULAR, CON ESCALA EN DOS SENTIDOS DE 0 A 100, CON DIMENSIONES DE 115 X 3 MM. Y DIVISIONES DE 1 MM. DE WINTROBE, DE VIDRIO</w:t>
            </w:r>
          </w:p>
        </w:tc>
        <w:tc>
          <w:tcPr>
            <w:tcW w:w="1134" w:type="dxa"/>
            <w:tcBorders>
              <w:top w:val="nil"/>
              <w:left w:val="nil"/>
              <w:bottom w:val="single" w:sz="4" w:space="0" w:color="auto"/>
              <w:right w:val="single" w:sz="4" w:space="0" w:color="auto"/>
            </w:tcBorders>
            <w:shd w:val="clear" w:color="auto" w:fill="auto"/>
            <w:noWrap/>
            <w:vAlign w:val="center"/>
            <w:hideMark/>
          </w:tcPr>
          <w:p w14:paraId="3EDF3694" w14:textId="77777777" w:rsidR="000D0DB5" w:rsidRPr="000D0DB5" w:rsidRDefault="000D0DB5" w:rsidP="000D0DB5">
            <w:pPr>
              <w:jc w:val="center"/>
              <w:rPr>
                <w:rFonts w:ascii="Calibri" w:hAnsi="Calibri" w:cs="Calibri"/>
                <w:color w:val="000000"/>
                <w:sz w:val="16"/>
                <w:szCs w:val="16"/>
                <w:lang w:val="es-MX" w:eastAsia="es-MX"/>
              </w:rPr>
            </w:pPr>
            <w:r w:rsidRPr="000D0DB5">
              <w:rPr>
                <w:rFonts w:ascii="Calibri" w:hAnsi="Calibri" w:cs="Calibri"/>
                <w:color w:val="000000"/>
                <w:sz w:val="16"/>
                <w:szCs w:val="16"/>
                <w:lang w:val="es-MX" w:eastAsia="es-MX"/>
              </w:rPr>
              <w:t>PIEZA</w:t>
            </w:r>
          </w:p>
        </w:tc>
        <w:tc>
          <w:tcPr>
            <w:tcW w:w="1148" w:type="dxa"/>
            <w:tcBorders>
              <w:top w:val="nil"/>
              <w:left w:val="nil"/>
              <w:bottom w:val="single" w:sz="4" w:space="0" w:color="auto"/>
              <w:right w:val="single" w:sz="4" w:space="0" w:color="auto"/>
            </w:tcBorders>
            <w:shd w:val="clear" w:color="auto" w:fill="auto"/>
            <w:noWrap/>
            <w:vAlign w:val="center"/>
            <w:hideMark/>
          </w:tcPr>
          <w:p w14:paraId="143DA2E9" w14:textId="77777777" w:rsidR="000D0DB5" w:rsidRPr="000D0DB5" w:rsidRDefault="000D0DB5" w:rsidP="000D0DB5">
            <w:pPr>
              <w:jc w:val="center"/>
              <w:rPr>
                <w:rFonts w:ascii="Calibri" w:hAnsi="Calibri" w:cs="Calibri"/>
                <w:color w:val="000000"/>
                <w:sz w:val="16"/>
                <w:szCs w:val="16"/>
                <w:lang w:val="es-MX" w:eastAsia="es-MX"/>
              </w:rPr>
            </w:pPr>
            <w:r w:rsidRPr="000D0DB5">
              <w:rPr>
                <w:rFonts w:ascii="Calibri" w:hAnsi="Calibri" w:cs="Calibri"/>
                <w:color w:val="000000"/>
                <w:sz w:val="16"/>
                <w:szCs w:val="16"/>
                <w:lang w:val="es-MX" w:eastAsia="es-MX"/>
              </w:rPr>
              <w:t>C/1</w:t>
            </w:r>
          </w:p>
        </w:tc>
        <w:tc>
          <w:tcPr>
            <w:tcW w:w="978" w:type="dxa"/>
            <w:tcBorders>
              <w:top w:val="nil"/>
              <w:left w:val="nil"/>
              <w:bottom w:val="single" w:sz="4" w:space="0" w:color="auto"/>
              <w:right w:val="single" w:sz="4" w:space="0" w:color="auto"/>
            </w:tcBorders>
            <w:shd w:val="clear" w:color="auto" w:fill="auto"/>
            <w:noWrap/>
            <w:vAlign w:val="center"/>
            <w:hideMark/>
          </w:tcPr>
          <w:p w14:paraId="1B9F81A4" w14:textId="65D9E81B" w:rsidR="000D0DB5" w:rsidRPr="000D0DB5" w:rsidRDefault="000D0DB5" w:rsidP="000D0DB5">
            <w:pPr>
              <w:jc w:val="right"/>
              <w:rPr>
                <w:rFonts w:ascii="Calibri" w:hAnsi="Calibri" w:cs="Calibri"/>
                <w:color w:val="000000"/>
                <w:sz w:val="16"/>
                <w:szCs w:val="16"/>
                <w:lang w:val="es-MX" w:eastAsia="es-MX"/>
              </w:rPr>
            </w:pPr>
            <w:r w:rsidRPr="000D0DB5">
              <w:rPr>
                <w:rFonts w:ascii="Calibri" w:hAnsi="Calibri" w:cs="Calibri"/>
                <w:color w:val="000000"/>
                <w:sz w:val="16"/>
                <w:szCs w:val="16"/>
                <w:lang w:val="es-MX" w:eastAsia="es-MX"/>
              </w:rPr>
              <w:t xml:space="preserve">                  80 </w:t>
            </w:r>
          </w:p>
        </w:tc>
      </w:tr>
      <w:tr w:rsidR="000D0DB5" w:rsidRPr="000D0DB5" w14:paraId="4BEDD430" w14:textId="77777777" w:rsidTr="001B2BD6">
        <w:trPr>
          <w:trHeight w:val="300"/>
        </w:trPr>
        <w:tc>
          <w:tcPr>
            <w:tcW w:w="712" w:type="dxa"/>
            <w:tcBorders>
              <w:top w:val="nil"/>
              <w:left w:val="single" w:sz="4" w:space="0" w:color="auto"/>
              <w:bottom w:val="single" w:sz="4" w:space="0" w:color="auto"/>
              <w:right w:val="single" w:sz="4" w:space="0" w:color="auto"/>
            </w:tcBorders>
            <w:shd w:val="clear" w:color="auto" w:fill="auto"/>
            <w:noWrap/>
            <w:vAlign w:val="center"/>
            <w:hideMark/>
          </w:tcPr>
          <w:p w14:paraId="30C84854" w14:textId="77777777" w:rsidR="000D0DB5" w:rsidRPr="000D0DB5" w:rsidRDefault="000D0DB5" w:rsidP="001B2BD6">
            <w:pPr>
              <w:jc w:val="center"/>
              <w:rPr>
                <w:rFonts w:ascii="Calibri" w:hAnsi="Calibri" w:cs="Calibri"/>
                <w:color w:val="000000"/>
                <w:sz w:val="16"/>
                <w:szCs w:val="16"/>
                <w:lang w:val="es-MX" w:eastAsia="es-MX"/>
              </w:rPr>
            </w:pPr>
            <w:r w:rsidRPr="000D0DB5">
              <w:rPr>
                <w:rFonts w:ascii="Calibri" w:hAnsi="Calibri" w:cs="Calibri"/>
                <w:color w:val="000000"/>
                <w:sz w:val="16"/>
                <w:szCs w:val="16"/>
                <w:lang w:val="es-MX" w:eastAsia="es-MX"/>
              </w:rPr>
              <w:t>59</w:t>
            </w:r>
          </w:p>
        </w:tc>
        <w:tc>
          <w:tcPr>
            <w:tcW w:w="712" w:type="dxa"/>
            <w:tcBorders>
              <w:top w:val="nil"/>
              <w:left w:val="nil"/>
              <w:bottom w:val="single" w:sz="4" w:space="0" w:color="auto"/>
              <w:right w:val="single" w:sz="4" w:space="0" w:color="auto"/>
            </w:tcBorders>
            <w:shd w:val="clear" w:color="auto" w:fill="auto"/>
            <w:noWrap/>
            <w:vAlign w:val="center"/>
            <w:hideMark/>
          </w:tcPr>
          <w:p w14:paraId="0E8B95F6" w14:textId="77777777" w:rsidR="000D0DB5" w:rsidRPr="000D0DB5" w:rsidRDefault="000D0DB5" w:rsidP="000D0DB5">
            <w:pPr>
              <w:jc w:val="center"/>
              <w:rPr>
                <w:rFonts w:ascii="Calibri" w:hAnsi="Calibri" w:cs="Calibri"/>
                <w:color w:val="000000"/>
                <w:sz w:val="16"/>
                <w:szCs w:val="16"/>
                <w:lang w:val="es-MX" w:eastAsia="es-MX"/>
              </w:rPr>
            </w:pPr>
            <w:r w:rsidRPr="000D0DB5">
              <w:rPr>
                <w:rFonts w:ascii="Calibri" w:hAnsi="Calibri" w:cs="Calibri"/>
                <w:color w:val="000000"/>
                <w:sz w:val="16"/>
                <w:szCs w:val="16"/>
                <w:lang w:val="es-MX" w:eastAsia="es-MX"/>
              </w:rPr>
              <w:t>25501</w:t>
            </w:r>
          </w:p>
        </w:tc>
        <w:tc>
          <w:tcPr>
            <w:tcW w:w="1269" w:type="dxa"/>
            <w:tcBorders>
              <w:top w:val="nil"/>
              <w:left w:val="nil"/>
              <w:bottom w:val="single" w:sz="4" w:space="0" w:color="auto"/>
              <w:right w:val="single" w:sz="4" w:space="0" w:color="auto"/>
            </w:tcBorders>
            <w:shd w:val="clear" w:color="auto" w:fill="auto"/>
            <w:noWrap/>
            <w:vAlign w:val="center"/>
            <w:hideMark/>
          </w:tcPr>
          <w:p w14:paraId="1C04B0DF" w14:textId="36283BEA" w:rsidR="000D0DB5" w:rsidRPr="000D0DB5" w:rsidRDefault="009C48AC" w:rsidP="000D0DB5">
            <w:pPr>
              <w:jc w:val="center"/>
              <w:rPr>
                <w:rFonts w:ascii="Calibri" w:hAnsi="Calibri" w:cs="Calibri"/>
                <w:color w:val="000000"/>
                <w:sz w:val="16"/>
                <w:szCs w:val="16"/>
                <w:lang w:val="es-MX" w:eastAsia="es-MX"/>
              </w:rPr>
            </w:pPr>
            <w:r>
              <w:rPr>
                <w:rFonts w:ascii="Calibri" w:hAnsi="Calibri" w:cs="Calibri"/>
                <w:color w:val="000000"/>
                <w:sz w:val="16"/>
                <w:szCs w:val="16"/>
                <w:lang w:val="es-MX" w:eastAsia="es-MX"/>
              </w:rPr>
              <w:t>0</w:t>
            </w:r>
            <w:r w:rsidR="000D0DB5" w:rsidRPr="000D0DB5">
              <w:rPr>
                <w:rFonts w:ascii="Calibri" w:hAnsi="Calibri" w:cs="Calibri"/>
                <w:color w:val="000000"/>
                <w:sz w:val="16"/>
                <w:szCs w:val="16"/>
                <w:lang w:val="es-MX" w:eastAsia="es-MX"/>
              </w:rPr>
              <w:t>809095383.00</w:t>
            </w:r>
          </w:p>
        </w:tc>
        <w:tc>
          <w:tcPr>
            <w:tcW w:w="5246" w:type="dxa"/>
            <w:tcBorders>
              <w:top w:val="nil"/>
              <w:left w:val="nil"/>
              <w:bottom w:val="single" w:sz="4" w:space="0" w:color="auto"/>
              <w:right w:val="single" w:sz="4" w:space="0" w:color="auto"/>
            </w:tcBorders>
            <w:shd w:val="clear" w:color="auto" w:fill="auto"/>
            <w:noWrap/>
            <w:vAlign w:val="bottom"/>
            <w:hideMark/>
          </w:tcPr>
          <w:p w14:paraId="7B021ED2" w14:textId="77777777" w:rsidR="000D0DB5" w:rsidRPr="000D0DB5" w:rsidRDefault="000D0DB5" w:rsidP="000D0DB5">
            <w:pPr>
              <w:rPr>
                <w:rFonts w:ascii="Calibri" w:hAnsi="Calibri" w:cs="Calibri"/>
                <w:color w:val="000000"/>
                <w:sz w:val="16"/>
                <w:szCs w:val="16"/>
                <w:lang w:val="es-MX" w:eastAsia="es-MX"/>
              </w:rPr>
            </w:pPr>
            <w:r w:rsidRPr="000D0DB5">
              <w:rPr>
                <w:rFonts w:ascii="Calibri" w:hAnsi="Calibri" w:cs="Calibri"/>
                <w:color w:val="000000"/>
                <w:sz w:val="16"/>
                <w:szCs w:val="16"/>
                <w:lang w:val="es-MX" w:eastAsia="es-MX"/>
              </w:rPr>
              <w:t>TUBO DE HULE PARA LA CONEXION DE GAS AL MECHERO: DE LATEX, COLOR AMBAR DIAMETRO INTERIOR DE 7 MM. (1/4 DE PULGADA), ESPESOR DE LA PARED 3 MM.</w:t>
            </w:r>
          </w:p>
        </w:tc>
        <w:tc>
          <w:tcPr>
            <w:tcW w:w="1134" w:type="dxa"/>
            <w:tcBorders>
              <w:top w:val="nil"/>
              <w:left w:val="nil"/>
              <w:bottom w:val="single" w:sz="4" w:space="0" w:color="auto"/>
              <w:right w:val="single" w:sz="4" w:space="0" w:color="auto"/>
            </w:tcBorders>
            <w:shd w:val="clear" w:color="auto" w:fill="auto"/>
            <w:noWrap/>
            <w:vAlign w:val="center"/>
            <w:hideMark/>
          </w:tcPr>
          <w:p w14:paraId="1B6546E4" w14:textId="77777777" w:rsidR="000D0DB5" w:rsidRPr="000D0DB5" w:rsidRDefault="000D0DB5" w:rsidP="000D0DB5">
            <w:pPr>
              <w:jc w:val="center"/>
              <w:rPr>
                <w:rFonts w:ascii="Calibri" w:hAnsi="Calibri" w:cs="Calibri"/>
                <w:color w:val="000000"/>
                <w:sz w:val="16"/>
                <w:szCs w:val="16"/>
                <w:lang w:val="es-MX" w:eastAsia="es-MX"/>
              </w:rPr>
            </w:pPr>
            <w:r w:rsidRPr="000D0DB5">
              <w:rPr>
                <w:rFonts w:ascii="Calibri" w:hAnsi="Calibri" w:cs="Calibri"/>
                <w:color w:val="000000"/>
                <w:sz w:val="16"/>
                <w:szCs w:val="16"/>
                <w:lang w:val="es-MX" w:eastAsia="es-MX"/>
              </w:rPr>
              <w:t>METRO</w:t>
            </w:r>
          </w:p>
        </w:tc>
        <w:tc>
          <w:tcPr>
            <w:tcW w:w="1148" w:type="dxa"/>
            <w:tcBorders>
              <w:top w:val="nil"/>
              <w:left w:val="nil"/>
              <w:bottom w:val="single" w:sz="4" w:space="0" w:color="auto"/>
              <w:right w:val="single" w:sz="4" w:space="0" w:color="auto"/>
            </w:tcBorders>
            <w:shd w:val="clear" w:color="auto" w:fill="auto"/>
            <w:noWrap/>
            <w:vAlign w:val="center"/>
            <w:hideMark/>
          </w:tcPr>
          <w:p w14:paraId="175D6230" w14:textId="77777777" w:rsidR="000D0DB5" w:rsidRPr="000D0DB5" w:rsidRDefault="000D0DB5" w:rsidP="000D0DB5">
            <w:pPr>
              <w:jc w:val="center"/>
              <w:rPr>
                <w:rFonts w:ascii="Calibri" w:hAnsi="Calibri" w:cs="Calibri"/>
                <w:color w:val="000000"/>
                <w:sz w:val="16"/>
                <w:szCs w:val="16"/>
                <w:lang w:val="es-MX" w:eastAsia="es-MX"/>
              </w:rPr>
            </w:pPr>
            <w:r w:rsidRPr="000D0DB5">
              <w:rPr>
                <w:rFonts w:ascii="Calibri" w:hAnsi="Calibri" w:cs="Calibri"/>
                <w:color w:val="000000"/>
                <w:sz w:val="16"/>
                <w:szCs w:val="16"/>
                <w:lang w:val="es-MX" w:eastAsia="es-MX"/>
              </w:rPr>
              <w:t>C/1</w:t>
            </w:r>
          </w:p>
        </w:tc>
        <w:tc>
          <w:tcPr>
            <w:tcW w:w="978" w:type="dxa"/>
            <w:tcBorders>
              <w:top w:val="nil"/>
              <w:left w:val="nil"/>
              <w:bottom w:val="single" w:sz="4" w:space="0" w:color="auto"/>
              <w:right w:val="single" w:sz="4" w:space="0" w:color="auto"/>
            </w:tcBorders>
            <w:shd w:val="clear" w:color="auto" w:fill="auto"/>
            <w:noWrap/>
            <w:vAlign w:val="center"/>
            <w:hideMark/>
          </w:tcPr>
          <w:p w14:paraId="748C783E" w14:textId="73AA4253" w:rsidR="000D0DB5" w:rsidRPr="000D0DB5" w:rsidRDefault="000D0DB5" w:rsidP="000D0DB5">
            <w:pPr>
              <w:jc w:val="right"/>
              <w:rPr>
                <w:rFonts w:ascii="Calibri" w:hAnsi="Calibri" w:cs="Calibri"/>
                <w:color w:val="000000"/>
                <w:sz w:val="16"/>
                <w:szCs w:val="16"/>
                <w:lang w:val="es-MX" w:eastAsia="es-MX"/>
              </w:rPr>
            </w:pPr>
            <w:r w:rsidRPr="000D0DB5">
              <w:rPr>
                <w:rFonts w:ascii="Calibri" w:hAnsi="Calibri" w:cs="Calibri"/>
                <w:color w:val="000000"/>
                <w:sz w:val="16"/>
                <w:szCs w:val="16"/>
                <w:lang w:val="es-MX" w:eastAsia="es-MX"/>
              </w:rPr>
              <w:t xml:space="preserve">                  33 </w:t>
            </w:r>
          </w:p>
        </w:tc>
      </w:tr>
      <w:tr w:rsidR="000D0DB5" w:rsidRPr="000D0DB5" w14:paraId="018D3D71" w14:textId="77777777" w:rsidTr="001B2BD6">
        <w:trPr>
          <w:trHeight w:val="300"/>
        </w:trPr>
        <w:tc>
          <w:tcPr>
            <w:tcW w:w="712" w:type="dxa"/>
            <w:tcBorders>
              <w:top w:val="nil"/>
              <w:left w:val="single" w:sz="4" w:space="0" w:color="auto"/>
              <w:bottom w:val="single" w:sz="4" w:space="0" w:color="auto"/>
              <w:right w:val="single" w:sz="4" w:space="0" w:color="auto"/>
            </w:tcBorders>
            <w:shd w:val="clear" w:color="auto" w:fill="auto"/>
            <w:noWrap/>
            <w:vAlign w:val="center"/>
            <w:hideMark/>
          </w:tcPr>
          <w:p w14:paraId="7DF22467" w14:textId="77777777" w:rsidR="000D0DB5" w:rsidRPr="000D0DB5" w:rsidRDefault="000D0DB5" w:rsidP="001B2BD6">
            <w:pPr>
              <w:jc w:val="center"/>
              <w:rPr>
                <w:rFonts w:ascii="Calibri" w:hAnsi="Calibri" w:cs="Calibri"/>
                <w:color w:val="000000"/>
                <w:sz w:val="16"/>
                <w:szCs w:val="16"/>
                <w:lang w:val="es-MX" w:eastAsia="es-MX"/>
              </w:rPr>
            </w:pPr>
            <w:r w:rsidRPr="000D0DB5">
              <w:rPr>
                <w:rFonts w:ascii="Calibri" w:hAnsi="Calibri" w:cs="Calibri"/>
                <w:color w:val="000000"/>
                <w:sz w:val="16"/>
                <w:szCs w:val="16"/>
                <w:lang w:val="es-MX" w:eastAsia="es-MX"/>
              </w:rPr>
              <w:t>60</w:t>
            </w:r>
          </w:p>
        </w:tc>
        <w:tc>
          <w:tcPr>
            <w:tcW w:w="712" w:type="dxa"/>
            <w:tcBorders>
              <w:top w:val="nil"/>
              <w:left w:val="nil"/>
              <w:bottom w:val="single" w:sz="4" w:space="0" w:color="auto"/>
              <w:right w:val="single" w:sz="4" w:space="0" w:color="auto"/>
            </w:tcBorders>
            <w:shd w:val="clear" w:color="auto" w:fill="auto"/>
            <w:noWrap/>
            <w:vAlign w:val="center"/>
            <w:hideMark/>
          </w:tcPr>
          <w:p w14:paraId="4D6B83FF" w14:textId="77777777" w:rsidR="000D0DB5" w:rsidRPr="000D0DB5" w:rsidRDefault="000D0DB5" w:rsidP="000D0DB5">
            <w:pPr>
              <w:jc w:val="center"/>
              <w:rPr>
                <w:rFonts w:ascii="Calibri" w:hAnsi="Calibri" w:cs="Calibri"/>
                <w:color w:val="000000"/>
                <w:sz w:val="16"/>
                <w:szCs w:val="16"/>
                <w:lang w:val="es-MX" w:eastAsia="es-MX"/>
              </w:rPr>
            </w:pPr>
            <w:r w:rsidRPr="000D0DB5">
              <w:rPr>
                <w:rFonts w:ascii="Calibri" w:hAnsi="Calibri" w:cs="Calibri"/>
                <w:color w:val="000000"/>
                <w:sz w:val="16"/>
                <w:szCs w:val="16"/>
                <w:lang w:val="es-MX" w:eastAsia="es-MX"/>
              </w:rPr>
              <w:t>25501</w:t>
            </w:r>
          </w:p>
        </w:tc>
        <w:tc>
          <w:tcPr>
            <w:tcW w:w="1269" w:type="dxa"/>
            <w:tcBorders>
              <w:top w:val="nil"/>
              <w:left w:val="nil"/>
              <w:bottom w:val="single" w:sz="4" w:space="0" w:color="auto"/>
              <w:right w:val="single" w:sz="4" w:space="0" w:color="auto"/>
            </w:tcBorders>
            <w:shd w:val="clear" w:color="auto" w:fill="auto"/>
            <w:noWrap/>
            <w:vAlign w:val="center"/>
            <w:hideMark/>
          </w:tcPr>
          <w:p w14:paraId="30B39BCA" w14:textId="408F59C6" w:rsidR="000D0DB5" w:rsidRPr="000D0DB5" w:rsidRDefault="009C48AC" w:rsidP="000D0DB5">
            <w:pPr>
              <w:jc w:val="center"/>
              <w:rPr>
                <w:rFonts w:ascii="Calibri" w:hAnsi="Calibri" w:cs="Calibri"/>
                <w:color w:val="000000"/>
                <w:sz w:val="16"/>
                <w:szCs w:val="16"/>
                <w:lang w:val="es-MX" w:eastAsia="es-MX"/>
              </w:rPr>
            </w:pPr>
            <w:r>
              <w:rPr>
                <w:rFonts w:ascii="Calibri" w:hAnsi="Calibri" w:cs="Calibri"/>
                <w:color w:val="000000"/>
                <w:sz w:val="16"/>
                <w:szCs w:val="16"/>
                <w:lang w:val="es-MX" w:eastAsia="es-MX"/>
              </w:rPr>
              <w:t>0</w:t>
            </w:r>
            <w:r w:rsidR="000D0DB5" w:rsidRPr="000D0DB5">
              <w:rPr>
                <w:rFonts w:ascii="Calibri" w:hAnsi="Calibri" w:cs="Calibri"/>
                <w:color w:val="000000"/>
                <w:sz w:val="16"/>
                <w:szCs w:val="16"/>
                <w:lang w:val="es-MX" w:eastAsia="es-MX"/>
              </w:rPr>
              <w:t>809095557.00</w:t>
            </w:r>
          </w:p>
        </w:tc>
        <w:tc>
          <w:tcPr>
            <w:tcW w:w="5246" w:type="dxa"/>
            <w:tcBorders>
              <w:top w:val="nil"/>
              <w:left w:val="nil"/>
              <w:bottom w:val="single" w:sz="4" w:space="0" w:color="auto"/>
              <w:right w:val="single" w:sz="4" w:space="0" w:color="auto"/>
            </w:tcBorders>
            <w:shd w:val="clear" w:color="auto" w:fill="auto"/>
            <w:noWrap/>
            <w:vAlign w:val="bottom"/>
            <w:hideMark/>
          </w:tcPr>
          <w:p w14:paraId="756C592A" w14:textId="77777777" w:rsidR="000D0DB5" w:rsidRPr="000D0DB5" w:rsidRDefault="000D0DB5" w:rsidP="000D0DB5">
            <w:pPr>
              <w:rPr>
                <w:rFonts w:ascii="Calibri" w:hAnsi="Calibri" w:cs="Calibri"/>
                <w:color w:val="000000"/>
                <w:sz w:val="16"/>
                <w:szCs w:val="16"/>
                <w:lang w:val="es-MX" w:eastAsia="es-MX"/>
              </w:rPr>
            </w:pPr>
            <w:r w:rsidRPr="000D0DB5">
              <w:rPr>
                <w:rFonts w:ascii="Calibri" w:hAnsi="Calibri" w:cs="Calibri"/>
                <w:color w:val="000000"/>
                <w:sz w:val="16"/>
                <w:szCs w:val="16"/>
                <w:lang w:val="es-MX" w:eastAsia="es-MX"/>
              </w:rPr>
              <w:t>TUBO PARA LA TOMA Y RECOLECCION DE SANGRE. POR PUNCION CAPILAR. DE POLIPROPILENO TRANSLUCIDO, DESECHABLE. PEDIATRICO, CON GEL SEPARADOR DE SUERO INERTE, 90-140 MG. POR TUBO, TAPON ORO, VOLUMEN DE DREANDO 500 MCL, TAPON RECOLECTOR DE FLUJO</w:t>
            </w:r>
          </w:p>
        </w:tc>
        <w:tc>
          <w:tcPr>
            <w:tcW w:w="1134" w:type="dxa"/>
            <w:tcBorders>
              <w:top w:val="nil"/>
              <w:left w:val="nil"/>
              <w:bottom w:val="single" w:sz="4" w:space="0" w:color="auto"/>
              <w:right w:val="single" w:sz="4" w:space="0" w:color="auto"/>
            </w:tcBorders>
            <w:shd w:val="clear" w:color="auto" w:fill="auto"/>
            <w:noWrap/>
            <w:vAlign w:val="center"/>
            <w:hideMark/>
          </w:tcPr>
          <w:p w14:paraId="58A596B8" w14:textId="77777777" w:rsidR="000D0DB5" w:rsidRPr="000D0DB5" w:rsidRDefault="000D0DB5" w:rsidP="000D0DB5">
            <w:pPr>
              <w:jc w:val="center"/>
              <w:rPr>
                <w:rFonts w:ascii="Calibri" w:hAnsi="Calibri" w:cs="Calibri"/>
                <w:color w:val="000000"/>
                <w:sz w:val="16"/>
                <w:szCs w:val="16"/>
                <w:lang w:val="es-MX" w:eastAsia="es-MX"/>
              </w:rPr>
            </w:pPr>
            <w:r w:rsidRPr="000D0DB5">
              <w:rPr>
                <w:rFonts w:ascii="Calibri" w:hAnsi="Calibri" w:cs="Calibri"/>
                <w:color w:val="000000"/>
                <w:sz w:val="16"/>
                <w:szCs w:val="16"/>
                <w:lang w:val="es-MX" w:eastAsia="es-MX"/>
              </w:rPr>
              <w:t>CAJA</w:t>
            </w:r>
          </w:p>
        </w:tc>
        <w:tc>
          <w:tcPr>
            <w:tcW w:w="1148" w:type="dxa"/>
            <w:tcBorders>
              <w:top w:val="nil"/>
              <w:left w:val="nil"/>
              <w:bottom w:val="single" w:sz="4" w:space="0" w:color="auto"/>
              <w:right w:val="single" w:sz="4" w:space="0" w:color="auto"/>
            </w:tcBorders>
            <w:shd w:val="clear" w:color="auto" w:fill="auto"/>
            <w:noWrap/>
            <w:vAlign w:val="center"/>
            <w:hideMark/>
          </w:tcPr>
          <w:p w14:paraId="6393F16D" w14:textId="77777777" w:rsidR="000D0DB5" w:rsidRPr="000D0DB5" w:rsidRDefault="000D0DB5" w:rsidP="000D0DB5">
            <w:pPr>
              <w:jc w:val="center"/>
              <w:rPr>
                <w:rFonts w:ascii="Calibri" w:hAnsi="Calibri" w:cs="Calibri"/>
                <w:color w:val="000000"/>
                <w:sz w:val="16"/>
                <w:szCs w:val="16"/>
                <w:lang w:val="es-MX" w:eastAsia="es-MX"/>
              </w:rPr>
            </w:pPr>
            <w:r w:rsidRPr="000D0DB5">
              <w:rPr>
                <w:rFonts w:ascii="Calibri" w:hAnsi="Calibri" w:cs="Calibri"/>
                <w:color w:val="000000"/>
                <w:sz w:val="16"/>
                <w:szCs w:val="16"/>
                <w:lang w:val="es-MX" w:eastAsia="es-MX"/>
              </w:rPr>
              <w:t>C/200</w:t>
            </w:r>
          </w:p>
        </w:tc>
        <w:tc>
          <w:tcPr>
            <w:tcW w:w="978" w:type="dxa"/>
            <w:tcBorders>
              <w:top w:val="nil"/>
              <w:left w:val="nil"/>
              <w:bottom w:val="single" w:sz="4" w:space="0" w:color="auto"/>
              <w:right w:val="single" w:sz="4" w:space="0" w:color="auto"/>
            </w:tcBorders>
            <w:shd w:val="clear" w:color="auto" w:fill="auto"/>
            <w:noWrap/>
            <w:vAlign w:val="center"/>
            <w:hideMark/>
          </w:tcPr>
          <w:p w14:paraId="3DA1C19B" w14:textId="77777777" w:rsidR="000D0DB5" w:rsidRPr="000D0DB5" w:rsidRDefault="000D0DB5" w:rsidP="000D0DB5">
            <w:pPr>
              <w:jc w:val="right"/>
              <w:rPr>
                <w:rFonts w:ascii="Calibri" w:hAnsi="Calibri" w:cs="Calibri"/>
                <w:color w:val="000000"/>
                <w:sz w:val="16"/>
                <w:szCs w:val="16"/>
                <w:lang w:val="es-MX" w:eastAsia="es-MX"/>
              </w:rPr>
            </w:pPr>
            <w:r w:rsidRPr="000D0DB5">
              <w:rPr>
                <w:rFonts w:ascii="Calibri" w:hAnsi="Calibri" w:cs="Calibri"/>
                <w:color w:val="000000"/>
                <w:sz w:val="16"/>
                <w:szCs w:val="16"/>
                <w:lang w:val="es-MX" w:eastAsia="es-MX"/>
              </w:rPr>
              <w:t xml:space="preserve">                256 </w:t>
            </w:r>
          </w:p>
        </w:tc>
      </w:tr>
      <w:tr w:rsidR="000D0DB5" w:rsidRPr="000D0DB5" w14:paraId="3B08A69F" w14:textId="77777777" w:rsidTr="001B2BD6">
        <w:trPr>
          <w:trHeight w:val="300"/>
        </w:trPr>
        <w:tc>
          <w:tcPr>
            <w:tcW w:w="712" w:type="dxa"/>
            <w:tcBorders>
              <w:top w:val="nil"/>
              <w:left w:val="single" w:sz="4" w:space="0" w:color="auto"/>
              <w:bottom w:val="single" w:sz="4" w:space="0" w:color="auto"/>
              <w:right w:val="single" w:sz="4" w:space="0" w:color="auto"/>
            </w:tcBorders>
            <w:shd w:val="clear" w:color="auto" w:fill="auto"/>
            <w:noWrap/>
            <w:vAlign w:val="center"/>
            <w:hideMark/>
          </w:tcPr>
          <w:p w14:paraId="227ABB45" w14:textId="77777777" w:rsidR="000D0DB5" w:rsidRPr="000D0DB5" w:rsidRDefault="000D0DB5" w:rsidP="001B2BD6">
            <w:pPr>
              <w:jc w:val="center"/>
              <w:rPr>
                <w:rFonts w:ascii="Calibri" w:hAnsi="Calibri" w:cs="Calibri"/>
                <w:color w:val="000000"/>
                <w:sz w:val="16"/>
                <w:szCs w:val="16"/>
                <w:lang w:val="es-MX" w:eastAsia="es-MX"/>
              </w:rPr>
            </w:pPr>
            <w:r w:rsidRPr="000D0DB5">
              <w:rPr>
                <w:rFonts w:ascii="Calibri" w:hAnsi="Calibri" w:cs="Calibri"/>
                <w:color w:val="000000"/>
                <w:sz w:val="16"/>
                <w:szCs w:val="16"/>
                <w:lang w:val="es-MX" w:eastAsia="es-MX"/>
              </w:rPr>
              <w:t>61</w:t>
            </w:r>
          </w:p>
        </w:tc>
        <w:tc>
          <w:tcPr>
            <w:tcW w:w="712" w:type="dxa"/>
            <w:tcBorders>
              <w:top w:val="nil"/>
              <w:left w:val="nil"/>
              <w:bottom w:val="single" w:sz="4" w:space="0" w:color="auto"/>
              <w:right w:val="single" w:sz="4" w:space="0" w:color="auto"/>
            </w:tcBorders>
            <w:shd w:val="clear" w:color="auto" w:fill="auto"/>
            <w:noWrap/>
            <w:vAlign w:val="center"/>
            <w:hideMark/>
          </w:tcPr>
          <w:p w14:paraId="596F07C7" w14:textId="77777777" w:rsidR="000D0DB5" w:rsidRPr="000D0DB5" w:rsidRDefault="000D0DB5" w:rsidP="000D0DB5">
            <w:pPr>
              <w:jc w:val="center"/>
              <w:rPr>
                <w:rFonts w:ascii="Calibri" w:hAnsi="Calibri" w:cs="Calibri"/>
                <w:color w:val="000000"/>
                <w:sz w:val="16"/>
                <w:szCs w:val="16"/>
                <w:lang w:val="es-MX" w:eastAsia="es-MX"/>
              </w:rPr>
            </w:pPr>
            <w:r w:rsidRPr="000D0DB5">
              <w:rPr>
                <w:rFonts w:ascii="Calibri" w:hAnsi="Calibri" w:cs="Calibri"/>
                <w:color w:val="000000"/>
                <w:sz w:val="16"/>
                <w:szCs w:val="16"/>
                <w:lang w:val="es-MX" w:eastAsia="es-MX"/>
              </w:rPr>
              <w:t>25501</w:t>
            </w:r>
          </w:p>
        </w:tc>
        <w:tc>
          <w:tcPr>
            <w:tcW w:w="1269" w:type="dxa"/>
            <w:tcBorders>
              <w:top w:val="nil"/>
              <w:left w:val="nil"/>
              <w:bottom w:val="single" w:sz="4" w:space="0" w:color="auto"/>
              <w:right w:val="single" w:sz="4" w:space="0" w:color="auto"/>
            </w:tcBorders>
            <w:shd w:val="clear" w:color="auto" w:fill="auto"/>
            <w:noWrap/>
            <w:vAlign w:val="center"/>
            <w:hideMark/>
          </w:tcPr>
          <w:p w14:paraId="138A4E1A" w14:textId="5673CBA2" w:rsidR="000D0DB5" w:rsidRPr="000D0DB5" w:rsidRDefault="009C48AC" w:rsidP="000D0DB5">
            <w:pPr>
              <w:jc w:val="center"/>
              <w:rPr>
                <w:rFonts w:ascii="Calibri" w:hAnsi="Calibri" w:cs="Calibri"/>
                <w:color w:val="000000"/>
                <w:sz w:val="16"/>
                <w:szCs w:val="16"/>
                <w:lang w:val="es-MX" w:eastAsia="es-MX"/>
              </w:rPr>
            </w:pPr>
            <w:r>
              <w:rPr>
                <w:rFonts w:ascii="Calibri" w:hAnsi="Calibri" w:cs="Calibri"/>
                <w:color w:val="000000"/>
                <w:sz w:val="16"/>
                <w:szCs w:val="16"/>
                <w:lang w:val="es-MX" w:eastAsia="es-MX"/>
              </w:rPr>
              <w:t>0</w:t>
            </w:r>
            <w:r w:rsidR="000D0DB5" w:rsidRPr="000D0DB5">
              <w:rPr>
                <w:rFonts w:ascii="Calibri" w:hAnsi="Calibri" w:cs="Calibri"/>
                <w:color w:val="000000"/>
                <w:sz w:val="16"/>
                <w:szCs w:val="16"/>
                <w:lang w:val="es-MX" w:eastAsia="es-MX"/>
              </w:rPr>
              <w:t>809095599.00</w:t>
            </w:r>
          </w:p>
        </w:tc>
        <w:tc>
          <w:tcPr>
            <w:tcW w:w="5246" w:type="dxa"/>
            <w:tcBorders>
              <w:top w:val="nil"/>
              <w:left w:val="nil"/>
              <w:bottom w:val="single" w:sz="4" w:space="0" w:color="auto"/>
              <w:right w:val="single" w:sz="4" w:space="0" w:color="auto"/>
            </w:tcBorders>
            <w:shd w:val="clear" w:color="auto" w:fill="auto"/>
            <w:noWrap/>
            <w:vAlign w:val="bottom"/>
            <w:hideMark/>
          </w:tcPr>
          <w:p w14:paraId="3BE2ED59" w14:textId="77777777" w:rsidR="000D0DB5" w:rsidRPr="000D0DB5" w:rsidRDefault="000D0DB5" w:rsidP="000D0DB5">
            <w:pPr>
              <w:rPr>
                <w:rFonts w:ascii="Calibri" w:hAnsi="Calibri" w:cs="Calibri"/>
                <w:color w:val="000000"/>
                <w:sz w:val="16"/>
                <w:szCs w:val="16"/>
                <w:lang w:val="es-MX" w:eastAsia="es-MX"/>
              </w:rPr>
            </w:pPr>
            <w:r w:rsidRPr="000D0DB5">
              <w:rPr>
                <w:rFonts w:ascii="Calibri" w:hAnsi="Calibri" w:cs="Calibri"/>
                <w:color w:val="000000"/>
                <w:sz w:val="16"/>
                <w:szCs w:val="16"/>
                <w:lang w:val="es-MX" w:eastAsia="es-MX"/>
              </w:rPr>
              <w:t>TUBO PARA LA TOMA Y RECOLECCION DE SANGRE POR PUNCION CAPILAR. DE POLIPROPILENO TRANSLUCIDO, DESECHABLE, PEDIATRICO, CON EDTA DIPOTASICO COMO ANTICOAGULANTE, TAPON LILA, VOLUMEN DE DRENADO 250-500 MCL., TAPON RECOLECTOR DE FLUJO</w:t>
            </w:r>
          </w:p>
        </w:tc>
        <w:tc>
          <w:tcPr>
            <w:tcW w:w="1134" w:type="dxa"/>
            <w:tcBorders>
              <w:top w:val="nil"/>
              <w:left w:val="nil"/>
              <w:bottom w:val="single" w:sz="4" w:space="0" w:color="auto"/>
              <w:right w:val="single" w:sz="4" w:space="0" w:color="auto"/>
            </w:tcBorders>
            <w:shd w:val="clear" w:color="auto" w:fill="auto"/>
            <w:noWrap/>
            <w:vAlign w:val="center"/>
            <w:hideMark/>
          </w:tcPr>
          <w:p w14:paraId="0BB84820" w14:textId="77777777" w:rsidR="000D0DB5" w:rsidRPr="000D0DB5" w:rsidRDefault="000D0DB5" w:rsidP="000D0DB5">
            <w:pPr>
              <w:jc w:val="center"/>
              <w:rPr>
                <w:rFonts w:ascii="Calibri" w:hAnsi="Calibri" w:cs="Calibri"/>
                <w:color w:val="000000"/>
                <w:sz w:val="16"/>
                <w:szCs w:val="16"/>
                <w:lang w:val="es-MX" w:eastAsia="es-MX"/>
              </w:rPr>
            </w:pPr>
            <w:r w:rsidRPr="000D0DB5">
              <w:rPr>
                <w:rFonts w:ascii="Calibri" w:hAnsi="Calibri" w:cs="Calibri"/>
                <w:color w:val="000000"/>
                <w:sz w:val="16"/>
                <w:szCs w:val="16"/>
                <w:lang w:val="es-MX" w:eastAsia="es-MX"/>
              </w:rPr>
              <w:t>CAJA</w:t>
            </w:r>
          </w:p>
        </w:tc>
        <w:tc>
          <w:tcPr>
            <w:tcW w:w="1148" w:type="dxa"/>
            <w:tcBorders>
              <w:top w:val="nil"/>
              <w:left w:val="nil"/>
              <w:bottom w:val="single" w:sz="4" w:space="0" w:color="auto"/>
              <w:right w:val="single" w:sz="4" w:space="0" w:color="auto"/>
            </w:tcBorders>
            <w:shd w:val="clear" w:color="auto" w:fill="auto"/>
            <w:noWrap/>
            <w:vAlign w:val="center"/>
            <w:hideMark/>
          </w:tcPr>
          <w:p w14:paraId="37B3B078" w14:textId="77777777" w:rsidR="000D0DB5" w:rsidRPr="000D0DB5" w:rsidRDefault="000D0DB5" w:rsidP="000D0DB5">
            <w:pPr>
              <w:jc w:val="center"/>
              <w:rPr>
                <w:rFonts w:ascii="Calibri" w:hAnsi="Calibri" w:cs="Calibri"/>
                <w:color w:val="000000"/>
                <w:sz w:val="16"/>
                <w:szCs w:val="16"/>
                <w:lang w:val="es-MX" w:eastAsia="es-MX"/>
              </w:rPr>
            </w:pPr>
            <w:r w:rsidRPr="000D0DB5">
              <w:rPr>
                <w:rFonts w:ascii="Calibri" w:hAnsi="Calibri" w:cs="Calibri"/>
                <w:color w:val="000000"/>
                <w:sz w:val="16"/>
                <w:szCs w:val="16"/>
                <w:lang w:val="es-MX" w:eastAsia="es-MX"/>
              </w:rPr>
              <w:t>C/200</w:t>
            </w:r>
          </w:p>
        </w:tc>
        <w:tc>
          <w:tcPr>
            <w:tcW w:w="978" w:type="dxa"/>
            <w:tcBorders>
              <w:top w:val="nil"/>
              <w:left w:val="nil"/>
              <w:bottom w:val="single" w:sz="4" w:space="0" w:color="auto"/>
              <w:right w:val="single" w:sz="4" w:space="0" w:color="auto"/>
            </w:tcBorders>
            <w:shd w:val="clear" w:color="auto" w:fill="auto"/>
            <w:noWrap/>
            <w:vAlign w:val="center"/>
            <w:hideMark/>
          </w:tcPr>
          <w:p w14:paraId="0385B1F5" w14:textId="77777777" w:rsidR="000D0DB5" w:rsidRPr="000D0DB5" w:rsidRDefault="000D0DB5" w:rsidP="000D0DB5">
            <w:pPr>
              <w:jc w:val="right"/>
              <w:rPr>
                <w:rFonts w:ascii="Calibri" w:hAnsi="Calibri" w:cs="Calibri"/>
                <w:color w:val="000000"/>
                <w:sz w:val="16"/>
                <w:szCs w:val="16"/>
                <w:lang w:val="es-MX" w:eastAsia="es-MX"/>
              </w:rPr>
            </w:pPr>
            <w:r w:rsidRPr="000D0DB5">
              <w:rPr>
                <w:rFonts w:ascii="Calibri" w:hAnsi="Calibri" w:cs="Calibri"/>
                <w:color w:val="000000"/>
                <w:sz w:val="16"/>
                <w:szCs w:val="16"/>
                <w:lang w:val="es-MX" w:eastAsia="es-MX"/>
              </w:rPr>
              <w:t xml:space="preserve">                257 </w:t>
            </w:r>
          </w:p>
        </w:tc>
      </w:tr>
      <w:tr w:rsidR="000D0DB5" w:rsidRPr="000D0DB5" w14:paraId="3513CFA3" w14:textId="77777777" w:rsidTr="001B2BD6">
        <w:trPr>
          <w:trHeight w:val="300"/>
        </w:trPr>
        <w:tc>
          <w:tcPr>
            <w:tcW w:w="712" w:type="dxa"/>
            <w:tcBorders>
              <w:top w:val="nil"/>
              <w:left w:val="single" w:sz="4" w:space="0" w:color="auto"/>
              <w:bottom w:val="single" w:sz="4" w:space="0" w:color="auto"/>
              <w:right w:val="single" w:sz="4" w:space="0" w:color="auto"/>
            </w:tcBorders>
            <w:shd w:val="clear" w:color="auto" w:fill="auto"/>
            <w:noWrap/>
            <w:vAlign w:val="center"/>
            <w:hideMark/>
          </w:tcPr>
          <w:p w14:paraId="55ECF874" w14:textId="77777777" w:rsidR="000D0DB5" w:rsidRPr="000D0DB5" w:rsidRDefault="000D0DB5" w:rsidP="001B2BD6">
            <w:pPr>
              <w:jc w:val="center"/>
              <w:rPr>
                <w:rFonts w:ascii="Calibri" w:hAnsi="Calibri" w:cs="Calibri"/>
                <w:color w:val="000000"/>
                <w:sz w:val="16"/>
                <w:szCs w:val="16"/>
                <w:lang w:val="es-MX" w:eastAsia="es-MX"/>
              </w:rPr>
            </w:pPr>
            <w:r w:rsidRPr="000D0DB5">
              <w:rPr>
                <w:rFonts w:ascii="Calibri" w:hAnsi="Calibri" w:cs="Calibri"/>
                <w:color w:val="000000"/>
                <w:sz w:val="16"/>
                <w:szCs w:val="16"/>
                <w:lang w:val="es-MX" w:eastAsia="es-MX"/>
              </w:rPr>
              <w:t>62</w:t>
            </w:r>
          </w:p>
        </w:tc>
        <w:tc>
          <w:tcPr>
            <w:tcW w:w="712" w:type="dxa"/>
            <w:tcBorders>
              <w:top w:val="nil"/>
              <w:left w:val="nil"/>
              <w:bottom w:val="single" w:sz="4" w:space="0" w:color="auto"/>
              <w:right w:val="single" w:sz="4" w:space="0" w:color="auto"/>
            </w:tcBorders>
            <w:shd w:val="clear" w:color="auto" w:fill="auto"/>
            <w:noWrap/>
            <w:vAlign w:val="center"/>
            <w:hideMark/>
          </w:tcPr>
          <w:p w14:paraId="7F045A0C" w14:textId="77777777" w:rsidR="000D0DB5" w:rsidRPr="000D0DB5" w:rsidRDefault="000D0DB5" w:rsidP="000D0DB5">
            <w:pPr>
              <w:jc w:val="center"/>
              <w:rPr>
                <w:rFonts w:ascii="Calibri" w:hAnsi="Calibri" w:cs="Calibri"/>
                <w:color w:val="000000"/>
                <w:sz w:val="16"/>
                <w:szCs w:val="16"/>
                <w:lang w:val="es-MX" w:eastAsia="es-MX"/>
              </w:rPr>
            </w:pPr>
            <w:r w:rsidRPr="000D0DB5">
              <w:rPr>
                <w:rFonts w:ascii="Calibri" w:hAnsi="Calibri" w:cs="Calibri"/>
                <w:color w:val="000000"/>
                <w:sz w:val="16"/>
                <w:szCs w:val="16"/>
                <w:lang w:val="es-MX" w:eastAsia="es-MX"/>
              </w:rPr>
              <w:t>25501</w:t>
            </w:r>
          </w:p>
        </w:tc>
        <w:tc>
          <w:tcPr>
            <w:tcW w:w="1269" w:type="dxa"/>
            <w:tcBorders>
              <w:top w:val="nil"/>
              <w:left w:val="nil"/>
              <w:bottom w:val="single" w:sz="4" w:space="0" w:color="auto"/>
              <w:right w:val="single" w:sz="4" w:space="0" w:color="auto"/>
            </w:tcBorders>
            <w:shd w:val="clear" w:color="auto" w:fill="auto"/>
            <w:noWrap/>
            <w:vAlign w:val="center"/>
            <w:hideMark/>
          </w:tcPr>
          <w:p w14:paraId="64FF6B61" w14:textId="77777777" w:rsidR="000D0DB5" w:rsidRPr="000D0DB5" w:rsidRDefault="000D0DB5" w:rsidP="000D0DB5">
            <w:pPr>
              <w:jc w:val="center"/>
              <w:rPr>
                <w:rFonts w:ascii="Calibri" w:hAnsi="Calibri" w:cs="Calibri"/>
                <w:color w:val="000000"/>
                <w:sz w:val="16"/>
                <w:szCs w:val="16"/>
                <w:lang w:val="es-MX" w:eastAsia="es-MX"/>
              </w:rPr>
            </w:pPr>
            <w:r w:rsidRPr="000D0DB5">
              <w:rPr>
                <w:rFonts w:ascii="Calibri" w:hAnsi="Calibri" w:cs="Calibri"/>
                <w:color w:val="000000"/>
                <w:sz w:val="16"/>
                <w:szCs w:val="16"/>
                <w:lang w:val="es-MX" w:eastAsia="es-MX"/>
              </w:rPr>
              <w:t>4050400001.00</w:t>
            </w:r>
          </w:p>
        </w:tc>
        <w:tc>
          <w:tcPr>
            <w:tcW w:w="5246" w:type="dxa"/>
            <w:tcBorders>
              <w:top w:val="nil"/>
              <w:left w:val="nil"/>
              <w:bottom w:val="single" w:sz="4" w:space="0" w:color="auto"/>
              <w:right w:val="single" w:sz="4" w:space="0" w:color="auto"/>
            </w:tcBorders>
            <w:shd w:val="clear" w:color="auto" w:fill="auto"/>
            <w:noWrap/>
            <w:vAlign w:val="bottom"/>
            <w:hideMark/>
          </w:tcPr>
          <w:p w14:paraId="35C74D2B" w14:textId="77777777" w:rsidR="000D0DB5" w:rsidRPr="000D0DB5" w:rsidRDefault="000D0DB5" w:rsidP="000D0DB5">
            <w:pPr>
              <w:rPr>
                <w:rFonts w:ascii="Calibri" w:hAnsi="Calibri" w:cs="Calibri"/>
                <w:color w:val="000000"/>
                <w:sz w:val="16"/>
                <w:szCs w:val="16"/>
                <w:lang w:val="es-MX" w:eastAsia="es-MX"/>
              </w:rPr>
            </w:pPr>
            <w:r w:rsidRPr="000D0DB5">
              <w:rPr>
                <w:rFonts w:ascii="Calibri" w:hAnsi="Calibri" w:cs="Calibri"/>
                <w:color w:val="000000"/>
                <w:sz w:val="16"/>
                <w:szCs w:val="16"/>
                <w:lang w:val="es-MX" w:eastAsia="es-MX"/>
              </w:rPr>
              <w:t>AGUJA PARA TOMA DE RECOLECCION DE SANGRE TOMA MULTIPLE ESTERIL DESECHABLE CAL. 23 G. X 25 MM.</w:t>
            </w:r>
          </w:p>
        </w:tc>
        <w:tc>
          <w:tcPr>
            <w:tcW w:w="1134" w:type="dxa"/>
            <w:tcBorders>
              <w:top w:val="nil"/>
              <w:left w:val="nil"/>
              <w:bottom w:val="single" w:sz="4" w:space="0" w:color="auto"/>
              <w:right w:val="single" w:sz="4" w:space="0" w:color="auto"/>
            </w:tcBorders>
            <w:shd w:val="clear" w:color="auto" w:fill="auto"/>
            <w:noWrap/>
            <w:vAlign w:val="center"/>
            <w:hideMark/>
          </w:tcPr>
          <w:p w14:paraId="39E837CC" w14:textId="77777777" w:rsidR="000D0DB5" w:rsidRPr="000D0DB5" w:rsidRDefault="000D0DB5" w:rsidP="000D0DB5">
            <w:pPr>
              <w:jc w:val="center"/>
              <w:rPr>
                <w:rFonts w:ascii="Calibri" w:hAnsi="Calibri" w:cs="Calibri"/>
                <w:color w:val="000000"/>
                <w:sz w:val="16"/>
                <w:szCs w:val="16"/>
                <w:lang w:val="es-MX" w:eastAsia="es-MX"/>
              </w:rPr>
            </w:pPr>
            <w:r w:rsidRPr="000D0DB5">
              <w:rPr>
                <w:rFonts w:ascii="Calibri" w:hAnsi="Calibri" w:cs="Calibri"/>
                <w:color w:val="000000"/>
                <w:sz w:val="16"/>
                <w:szCs w:val="16"/>
                <w:lang w:val="es-MX" w:eastAsia="es-MX"/>
              </w:rPr>
              <w:t>CAJA</w:t>
            </w:r>
          </w:p>
        </w:tc>
        <w:tc>
          <w:tcPr>
            <w:tcW w:w="1148" w:type="dxa"/>
            <w:tcBorders>
              <w:top w:val="nil"/>
              <w:left w:val="nil"/>
              <w:bottom w:val="single" w:sz="4" w:space="0" w:color="auto"/>
              <w:right w:val="single" w:sz="4" w:space="0" w:color="auto"/>
            </w:tcBorders>
            <w:shd w:val="clear" w:color="auto" w:fill="auto"/>
            <w:noWrap/>
            <w:vAlign w:val="center"/>
            <w:hideMark/>
          </w:tcPr>
          <w:p w14:paraId="1CB16A66" w14:textId="77777777" w:rsidR="000D0DB5" w:rsidRPr="000D0DB5" w:rsidRDefault="000D0DB5" w:rsidP="000D0DB5">
            <w:pPr>
              <w:jc w:val="center"/>
              <w:rPr>
                <w:rFonts w:ascii="Calibri" w:hAnsi="Calibri" w:cs="Calibri"/>
                <w:color w:val="000000"/>
                <w:sz w:val="16"/>
                <w:szCs w:val="16"/>
                <w:lang w:val="es-MX" w:eastAsia="es-MX"/>
              </w:rPr>
            </w:pPr>
            <w:r w:rsidRPr="000D0DB5">
              <w:rPr>
                <w:rFonts w:ascii="Calibri" w:hAnsi="Calibri" w:cs="Calibri"/>
                <w:color w:val="000000"/>
                <w:sz w:val="16"/>
                <w:szCs w:val="16"/>
                <w:lang w:val="es-MX" w:eastAsia="es-MX"/>
              </w:rPr>
              <w:t>C/100</w:t>
            </w:r>
          </w:p>
        </w:tc>
        <w:tc>
          <w:tcPr>
            <w:tcW w:w="978" w:type="dxa"/>
            <w:tcBorders>
              <w:top w:val="nil"/>
              <w:left w:val="nil"/>
              <w:bottom w:val="single" w:sz="4" w:space="0" w:color="auto"/>
              <w:right w:val="single" w:sz="4" w:space="0" w:color="auto"/>
            </w:tcBorders>
            <w:shd w:val="clear" w:color="auto" w:fill="auto"/>
            <w:noWrap/>
            <w:vAlign w:val="center"/>
            <w:hideMark/>
          </w:tcPr>
          <w:p w14:paraId="5D4B8400" w14:textId="77777777" w:rsidR="000D0DB5" w:rsidRPr="000D0DB5" w:rsidRDefault="000D0DB5" w:rsidP="000D0DB5">
            <w:pPr>
              <w:jc w:val="right"/>
              <w:rPr>
                <w:rFonts w:ascii="Calibri" w:hAnsi="Calibri" w:cs="Calibri"/>
                <w:color w:val="000000"/>
                <w:sz w:val="16"/>
                <w:szCs w:val="16"/>
                <w:lang w:val="es-MX" w:eastAsia="es-MX"/>
              </w:rPr>
            </w:pPr>
            <w:r w:rsidRPr="000D0DB5">
              <w:rPr>
                <w:rFonts w:ascii="Calibri" w:hAnsi="Calibri" w:cs="Calibri"/>
                <w:color w:val="000000"/>
                <w:sz w:val="16"/>
                <w:szCs w:val="16"/>
                <w:lang w:val="es-MX" w:eastAsia="es-MX"/>
              </w:rPr>
              <w:t xml:space="preserve">                326 </w:t>
            </w:r>
          </w:p>
        </w:tc>
      </w:tr>
      <w:tr w:rsidR="000D0DB5" w:rsidRPr="000D0DB5" w14:paraId="66A12BC9" w14:textId="77777777" w:rsidTr="001B2BD6">
        <w:trPr>
          <w:trHeight w:val="300"/>
        </w:trPr>
        <w:tc>
          <w:tcPr>
            <w:tcW w:w="712" w:type="dxa"/>
            <w:tcBorders>
              <w:top w:val="nil"/>
              <w:left w:val="single" w:sz="4" w:space="0" w:color="auto"/>
              <w:bottom w:val="single" w:sz="4" w:space="0" w:color="auto"/>
              <w:right w:val="single" w:sz="4" w:space="0" w:color="auto"/>
            </w:tcBorders>
            <w:shd w:val="clear" w:color="auto" w:fill="auto"/>
            <w:noWrap/>
            <w:vAlign w:val="center"/>
            <w:hideMark/>
          </w:tcPr>
          <w:p w14:paraId="54117FAC" w14:textId="77777777" w:rsidR="000D0DB5" w:rsidRPr="000D0DB5" w:rsidRDefault="000D0DB5" w:rsidP="001B2BD6">
            <w:pPr>
              <w:jc w:val="center"/>
              <w:rPr>
                <w:rFonts w:ascii="Calibri" w:hAnsi="Calibri" w:cs="Calibri"/>
                <w:color w:val="000000"/>
                <w:sz w:val="16"/>
                <w:szCs w:val="16"/>
                <w:lang w:val="es-MX" w:eastAsia="es-MX"/>
              </w:rPr>
            </w:pPr>
            <w:r w:rsidRPr="000D0DB5">
              <w:rPr>
                <w:rFonts w:ascii="Calibri" w:hAnsi="Calibri" w:cs="Calibri"/>
                <w:color w:val="000000"/>
                <w:sz w:val="16"/>
                <w:szCs w:val="16"/>
                <w:lang w:val="es-MX" w:eastAsia="es-MX"/>
              </w:rPr>
              <w:t>63</w:t>
            </w:r>
          </w:p>
        </w:tc>
        <w:tc>
          <w:tcPr>
            <w:tcW w:w="712" w:type="dxa"/>
            <w:tcBorders>
              <w:top w:val="nil"/>
              <w:left w:val="nil"/>
              <w:bottom w:val="single" w:sz="4" w:space="0" w:color="auto"/>
              <w:right w:val="single" w:sz="4" w:space="0" w:color="auto"/>
            </w:tcBorders>
            <w:shd w:val="clear" w:color="auto" w:fill="auto"/>
            <w:noWrap/>
            <w:vAlign w:val="center"/>
            <w:hideMark/>
          </w:tcPr>
          <w:p w14:paraId="3E5BD30F" w14:textId="77777777" w:rsidR="000D0DB5" w:rsidRPr="000D0DB5" w:rsidRDefault="000D0DB5" w:rsidP="000D0DB5">
            <w:pPr>
              <w:jc w:val="center"/>
              <w:rPr>
                <w:rFonts w:ascii="Calibri" w:hAnsi="Calibri" w:cs="Calibri"/>
                <w:color w:val="000000"/>
                <w:sz w:val="16"/>
                <w:szCs w:val="16"/>
                <w:lang w:val="es-MX" w:eastAsia="es-MX"/>
              </w:rPr>
            </w:pPr>
            <w:r w:rsidRPr="000D0DB5">
              <w:rPr>
                <w:rFonts w:ascii="Calibri" w:hAnsi="Calibri" w:cs="Calibri"/>
                <w:color w:val="000000"/>
                <w:sz w:val="16"/>
                <w:szCs w:val="16"/>
                <w:lang w:val="es-MX" w:eastAsia="es-MX"/>
              </w:rPr>
              <w:t>25501</w:t>
            </w:r>
          </w:p>
        </w:tc>
        <w:tc>
          <w:tcPr>
            <w:tcW w:w="1269" w:type="dxa"/>
            <w:tcBorders>
              <w:top w:val="nil"/>
              <w:left w:val="nil"/>
              <w:bottom w:val="single" w:sz="4" w:space="0" w:color="auto"/>
              <w:right w:val="single" w:sz="4" w:space="0" w:color="auto"/>
            </w:tcBorders>
            <w:shd w:val="clear" w:color="auto" w:fill="auto"/>
            <w:noWrap/>
            <w:vAlign w:val="center"/>
            <w:hideMark/>
          </w:tcPr>
          <w:p w14:paraId="63BCBDAA" w14:textId="77777777" w:rsidR="000D0DB5" w:rsidRPr="000D0DB5" w:rsidRDefault="000D0DB5" w:rsidP="000D0DB5">
            <w:pPr>
              <w:jc w:val="center"/>
              <w:rPr>
                <w:rFonts w:ascii="Calibri" w:hAnsi="Calibri" w:cs="Calibri"/>
                <w:color w:val="000000"/>
                <w:sz w:val="16"/>
                <w:szCs w:val="16"/>
                <w:lang w:val="es-MX" w:eastAsia="es-MX"/>
              </w:rPr>
            </w:pPr>
            <w:r w:rsidRPr="000D0DB5">
              <w:rPr>
                <w:rFonts w:ascii="Calibri" w:hAnsi="Calibri" w:cs="Calibri"/>
                <w:color w:val="000000"/>
                <w:sz w:val="16"/>
                <w:szCs w:val="16"/>
                <w:lang w:val="es-MX" w:eastAsia="es-MX"/>
              </w:rPr>
              <w:t>4056050001</w:t>
            </w:r>
          </w:p>
        </w:tc>
        <w:tc>
          <w:tcPr>
            <w:tcW w:w="5246" w:type="dxa"/>
            <w:tcBorders>
              <w:top w:val="nil"/>
              <w:left w:val="nil"/>
              <w:bottom w:val="single" w:sz="4" w:space="0" w:color="auto"/>
              <w:right w:val="single" w:sz="4" w:space="0" w:color="auto"/>
            </w:tcBorders>
            <w:shd w:val="clear" w:color="auto" w:fill="auto"/>
            <w:noWrap/>
            <w:vAlign w:val="bottom"/>
            <w:hideMark/>
          </w:tcPr>
          <w:p w14:paraId="5AC50D14" w14:textId="18DDEB08" w:rsidR="000D0DB5" w:rsidRPr="000D0DB5" w:rsidRDefault="000D0DB5" w:rsidP="000D0DB5">
            <w:pPr>
              <w:rPr>
                <w:rFonts w:ascii="Calibri" w:hAnsi="Calibri" w:cs="Calibri"/>
                <w:color w:val="000000"/>
                <w:sz w:val="16"/>
                <w:szCs w:val="16"/>
                <w:lang w:val="es-MX" w:eastAsia="es-MX"/>
              </w:rPr>
            </w:pPr>
            <w:r w:rsidRPr="000D0DB5">
              <w:rPr>
                <w:rFonts w:ascii="Calibri" w:hAnsi="Calibri" w:cs="Calibri"/>
                <w:color w:val="000000"/>
                <w:sz w:val="16"/>
                <w:szCs w:val="16"/>
                <w:lang w:val="es-MX" w:eastAsia="es-MX"/>
              </w:rPr>
              <w:t>Micropipetas unicanal de 10 -100 microlitros rango variable</w:t>
            </w:r>
            <w:r w:rsidR="00A1042A">
              <w:rPr>
                <w:rFonts w:ascii="Calibri" w:hAnsi="Calibri" w:cs="Calibri"/>
                <w:color w:val="000000"/>
                <w:sz w:val="16"/>
                <w:szCs w:val="16"/>
                <w:lang w:val="es-MX" w:eastAsia="es-MX"/>
              </w:rPr>
              <w:t xml:space="preserve"> </w:t>
            </w:r>
            <w:r w:rsidRPr="000D0DB5">
              <w:rPr>
                <w:rFonts w:ascii="Calibri" w:hAnsi="Calibri" w:cs="Calibri"/>
                <w:color w:val="000000"/>
                <w:sz w:val="16"/>
                <w:szCs w:val="16"/>
                <w:lang w:val="es-MX" w:eastAsia="es-MX"/>
              </w:rPr>
              <w:t xml:space="preserve">con expulsador de puntillas </w:t>
            </w:r>
          </w:p>
        </w:tc>
        <w:tc>
          <w:tcPr>
            <w:tcW w:w="1134" w:type="dxa"/>
            <w:tcBorders>
              <w:top w:val="nil"/>
              <w:left w:val="nil"/>
              <w:bottom w:val="single" w:sz="4" w:space="0" w:color="auto"/>
              <w:right w:val="single" w:sz="4" w:space="0" w:color="auto"/>
            </w:tcBorders>
            <w:shd w:val="clear" w:color="auto" w:fill="auto"/>
            <w:noWrap/>
            <w:vAlign w:val="center"/>
            <w:hideMark/>
          </w:tcPr>
          <w:p w14:paraId="5493AECD" w14:textId="77777777" w:rsidR="000D0DB5" w:rsidRPr="000D0DB5" w:rsidRDefault="000D0DB5" w:rsidP="000D0DB5">
            <w:pPr>
              <w:jc w:val="center"/>
              <w:rPr>
                <w:rFonts w:ascii="Calibri" w:hAnsi="Calibri" w:cs="Calibri"/>
                <w:color w:val="000000"/>
                <w:sz w:val="16"/>
                <w:szCs w:val="16"/>
                <w:lang w:val="es-MX" w:eastAsia="es-MX"/>
              </w:rPr>
            </w:pPr>
            <w:r w:rsidRPr="000D0DB5">
              <w:rPr>
                <w:rFonts w:ascii="Calibri" w:hAnsi="Calibri" w:cs="Calibri"/>
                <w:color w:val="000000"/>
                <w:sz w:val="16"/>
                <w:szCs w:val="16"/>
                <w:lang w:val="es-MX" w:eastAsia="es-MX"/>
              </w:rPr>
              <w:t>PIEZA</w:t>
            </w:r>
          </w:p>
        </w:tc>
        <w:tc>
          <w:tcPr>
            <w:tcW w:w="1148" w:type="dxa"/>
            <w:tcBorders>
              <w:top w:val="nil"/>
              <w:left w:val="nil"/>
              <w:bottom w:val="single" w:sz="4" w:space="0" w:color="auto"/>
              <w:right w:val="single" w:sz="4" w:space="0" w:color="auto"/>
            </w:tcBorders>
            <w:shd w:val="clear" w:color="auto" w:fill="auto"/>
            <w:noWrap/>
            <w:vAlign w:val="center"/>
            <w:hideMark/>
          </w:tcPr>
          <w:p w14:paraId="40A5D5F3" w14:textId="77777777" w:rsidR="000D0DB5" w:rsidRPr="000D0DB5" w:rsidRDefault="000D0DB5" w:rsidP="000D0DB5">
            <w:pPr>
              <w:jc w:val="center"/>
              <w:rPr>
                <w:rFonts w:ascii="Calibri" w:hAnsi="Calibri" w:cs="Calibri"/>
                <w:color w:val="000000"/>
                <w:sz w:val="16"/>
                <w:szCs w:val="16"/>
                <w:lang w:val="es-MX" w:eastAsia="es-MX"/>
              </w:rPr>
            </w:pPr>
            <w:r w:rsidRPr="000D0DB5">
              <w:rPr>
                <w:rFonts w:ascii="Calibri" w:hAnsi="Calibri" w:cs="Calibri"/>
                <w:color w:val="000000"/>
                <w:sz w:val="16"/>
                <w:szCs w:val="16"/>
                <w:lang w:val="es-MX" w:eastAsia="es-MX"/>
              </w:rPr>
              <w:t>C/1</w:t>
            </w:r>
          </w:p>
        </w:tc>
        <w:tc>
          <w:tcPr>
            <w:tcW w:w="978" w:type="dxa"/>
            <w:tcBorders>
              <w:top w:val="nil"/>
              <w:left w:val="nil"/>
              <w:bottom w:val="single" w:sz="4" w:space="0" w:color="auto"/>
              <w:right w:val="single" w:sz="4" w:space="0" w:color="auto"/>
            </w:tcBorders>
            <w:shd w:val="clear" w:color="auto" w:fill="auto"/>
            <w:noWrap/>
            <w:vAlign w:val="center"/>
            <w:hideMark/>
          </w:tcPr>
          <w:p w14:paraId="350D9F33" w14:textId="65BF6748" w:rsidR="000D0DB5" w:rsidRPr="000D0DB5" w:rsidRDefault="000D0DB5" w:rsidP="000D0DB5">
            <w:pPr>
              <w:jc w:val="right"/>
              <w:rPr>
                <w:rFonts w:ascii="Calibri" w:hAnsi="Calibri" w:cs="Calibri"/>
                <w:color w:val="000000"/>
                <w:sz w:val="16"/>
                <w:szCs w:val="16"/>
                <w:lang w:val="es-MX" w:eastAsia="es-MX"/>
              </w:rPr>
            </w:pPr>
            <w:r w:rsidRPr="000D0DB5">
              <w:rPr>
                <w:rFonts w:ascii="Calibri" w:hAnsi="Calibri" w:cs="Calibri"/>
                <w:color w:val="000000"/>
                <w:sz w:val="16"/>
                <w:szCs w:val="16"/>
                <w:lang w:val="es-MX" w:eastAsia="es-MX"/>
              </w:rPr>
              <w:t xml:space="preserve">                  45 </w:t>
            </w:r>
          </w:p>
        </w:tc>
      </w:tr>
      <w:tr w:rsidR="000D0DB5" w:rsidRPr="000D0DB5" w14:paraId="3D80E6EA" w14:textId="77777777" w:rsidTr="001B2BD6">
        <w:trPr>
          <w:trHeight w:val="300"/>
        </w:trPr>
        <w:tc>
          <w:tcPr>
            <w:tcW w:w="712" w:type="dxa"/>
            <w:tcBorders>
              <w:top w:val="nil"/>
              <w:left w:val="single" w:sz="4" w:space="0" w:color="auto"/>
              <w:bottom w:val="single" w:sz="4" w:space="0" w:color="auto"/>
              <w:right w:val="single" w:sz="4" w:space="0" w:color="auto"/>
            </w:tcBorders>
            <w:shd w:val="clear" w:color="auto" w:fill="auto"/>
            <w:noWrap/>
            <w:vAlign w:val="center"/>
            <w:hideMark/>
          </w:tcPr>
          <w:p w14:paraId="5019AA11" w14:textId="77777777" w:rsidR="000D0DB5" w:rsidRPr="000D0DB5" w:rsidRDefault="000D0DB5" w:rsidP="001B2BD6">
            <w:pPr>
              <w:jc w:val="center"/>
              <w:rPr>
                <w:rFonts w:ascii="Calibri" w:hAnsi="Calibri" w:cs="Calibri"/>
                <w:color w:val="000000"/>
                <w:sz w:val="16"/>
                <w:szCs w:val="16"/>
                <w:lang w:val="es-MX" w:eastAsia="es-MX"/>
              </w:rPr>
            </w:pPr>
            <w:r w:rsidRPr="000D0DB5">
              <w:rPr>
                <w:rFonts w:ascii="Calibri" w:hAnsi="Calibri" w:cs="Calibri"/>
                <w:color w:val="000000"/>
                <w:sz w:val="16"/>
                <w:szCs w:val="16"/>
                <w:lang w:val="es-MX" w:eastAsia="es-MX"/>
              </w:rPr>
              <w:t>64</w:t>
            </w:r>
          </w:p>
        </w:tc>
        <w:tc>
          <w:tcPr>
            <w:tcW w:w="712" w:type="dxa"/>
            <w:tcBorders>
              <w:top w:val="nil"/>
              <w:left w:val="nil"/>
              <w:bottom w:val="single" w:sz="4" w:space="0" w:color="auto"/>
              <w:right w:val="single" w:sz="4" w:space="0" w:color="auto"/>
            </w:tcBorders>
            <w:shd w:val="clear" w:color="auto" w:fill="auto"/>
            <w:noWrap/>
            <w:vAlign w:val="center"/>
            <w:hideMark/>
          </w:tcPr>
          <w:p w14:paraId="039E252C" w14:textId="77777777" w:rsidR="000D0DB5" w:rsidRPr="000D0DB5" w:rsidRDefault="000D0DB5" w:rsidP="000D0DB5">
            <w:pPr>
              <w:jc w:val="center"/>
              <w:rPr>
                <w:rFonts w:ascii="Calibri" w:hAnsi="Calibri" w:cs="Calibri"/>
                <w:color w:val="000000"/>
                <w:sz w:val="16"/>
                <w:szCs w:val="16"/>
                <w:lang w:val="es-MX" w:eastAsia="es-MX"/>
              </w:rPr>
            </w:pPr>
            <w:r w:rsidRPr="000D0DB5">
              <w:rPr>
                <w:rFonts w:ascii="Calibri" w:hAnsi="Calibri" w:cs="Calibri"/>
                <w:color w:val="000000"/>
                <w:sz w:val="16"/>
                <w:szCs w:val="16"/>
                <w:lang w:val="es-MX" w:eastAsia="es-MX"/>
              </w:rPr>
              <w:t>25501</w:t>
            </w:r>
          </w:p>
        </w:tc>
        <w:tc>
          <w:tcPr>
            <w:tcW w:w="1269" w:type="dxa"/>
            <w:tcBorders>
              <w:top w:val="nil"/>
              <w:left w:val="nil"/>
              <w:bottom w:val="single" w:sz="4" w:space="0" w:color="auto"/>
              <w:right w:val="single" w:sz="4" w:space="0" w:color="auto"/>
            </w:tcBorders>
            <w:shd w:val="clear" w:color="auto" w:fill="auto"/>
            <w:noWrap/>
            <w:vAlign w:val="center"/>
            <w:hideMark/>
          </w:tcPr>
          <w:p w14:paraId="6504B80A" w14:textId="77777777" w:rsidR="000D0DB5" w:rsidRPr="000D0DB5" w:rsidRDefault="000D0DB5" w:rsidP="000D0DB5">
            <w:pPr>
              <w:jc w:val="center"/>
              <w:rPr>
                <w:rFonts w:ascii="Calibri" w:hAnsi="Calibri" w:cs="Calibri"/>
                <w:color w:val="000000"/>
                <w:sz w:val="16"/>
                <w:szCs w:val="16"/>
                <w:lang w:val="es-MX" w:eastAsia="es-MX"/>
              </w:rPr>
            </w:pPr>
            <w:r w:rsidRPr="000D0DB5">
              <w:rPr>
                <w:rFonts w:ascii="Calibri" w:hAnsi="Calibri" w:cs="Calibri"/>
                <w:color w:val="000000"/>
                <w:sz w:val="16"/>
                <w:szCs w:val="16"/>
                <w:lang w:val="es-MX" w:eastAsia="es-MX"/>
              </w:rPr>
              <w:t>4056050003</w:t>
            </w:r>
          </w:p>
        </w:tc>
        <w:tc>
          <w:tcPr>
            <w:tcW w:w="5246" w:type="dxa"/>
            <w:tcBorders>
              <w:top w:val="nil"/>
              <w:left w:val="nil"/>
              <w:bottom w:val="single" w:sz="4" w:space="0" w:color="auto"/>
              <w:right w:val="single" w:sz="4" w:space="0" w:color="auto"/>
            </w:tcBorders>
            <w:shd w:val="clear" w:color="auto" w:fill="auto"/>
            <w:noWrap/>
            <w:vAlign w:val="bottom"/>
            <w:hideMark/>
          </w:tcPr>
          <w:p w14:paraId="0115342C" w14:textId="148E47EF" w:rsidR="000D0DB5" w:rsidRPr="000D0DB5" w:rsidRDefault="000D0DB5" w:rsidP="000D0DB5">
            <w:pPr>
              <w:rPr>
                <w:rFonts w:ascii="Calibri" w:hAnsi="Calibri" w:cs="Calibri"/>
                <w:color w:val="000000"/>
                <w:sz w:val="16"/>
                <w:szCs w:val="16"/>
                <w:lang w:val="es-MX" w:eastAsia="es-MX"/>
              </w:rPr>
            </w:pPr>
            <w:r w:rsidRPr="000D0DB5">
              <w:rPr>
                <w:rFonts w:ascii="Calibri" w:hAnsi="Calibri" w:cs="Calibri"/>
                <w:color w:val="000000"/>
                <w:sz w:val="16"/>
                <w:szCs w:val="16"/>
                <w:lang w:val="es-MX" w:eastAsia="es-MX"/>
              </w:rPr>
              <w:t>Micropipetas unicanal de 100- 1000 microlitros rango variable</w:t>
            </w:r>
            <w:r w:rsidR="00A1042A">
              <w:rPr>
                <w:rFonts w:ascii="Calibri" w:hAnsi="Calibri" w:cs="Calibri"/>
                <w:color w:val="000000"/>
                <w:sz w:val="16"/>
                <w:szCs w:val="16"/>
                <w:lang w:val="es-MX" w:eastAsia="es-MX"/>
              </w:rPr>
              <w:t xml:space="preserve"> </w:t>
            </w:r>
            <w:r w:rsidRPr="000D0DB5">
              <w:rPr>
                <w:rFonts w:ascii="Calibri" w:hAnsi="Calibri" w:cs="Calibri"/>
                <w:color w:val="000000"/>
                <w:sz w:val="16"/>
                <w:szCs w:val="16"/>
                <w:lang w:val="es-MX" w:eastAsia="es-MX"/>
              </w:rPr>
              <w:t>con expulsador de puntillas</w:t>
            </w:r>
          </w:p>
        </w:tc>
        <w:tc>
          <w:tcPr>
            <w:tcW w:w="1134" w:type="dxa"/>
            <w:tcBorders>
              <w:top w:val="nil"/>
              <w:left w:val="nil"/>
              <w:bottom w:val="single" w:sz="4" w:space="0" w:color="auto"/>
              <w:right w:val="single" w:sz="4" w:space="0" w:color="auto"/>
            </w:tcBorders>
            <w:shd w:val="clear" w:color="auto" w:fill="auto"/>
            <w:noWrap/>
            <w:vAlign w:val="center"/>
            <w:hideMark/>
          </w:tcPr>
          <w:p w14:paraId="257F3BFA" w14:textId="77777777" w:rsidR="000D0DB5" w:rsidRPr="000D0DB5" w:rsidRDefault="000D0DB5" w:rsidP="000D0DB5">
            <w:pPr>
              <w:jc w:val="center"/>
              <w:rPr>
                <w:rFonts w:ascii="Calibri" w:hAnsi="Calibri" w:cs="Calibri"/>
                <w:color w:val="000000"/>
                <w:sz w:val="16"/>
                <w:szCs w:val="16"/>
                <w:lang w:val="es-MX" w:eastAsia="es-MX"/>
              </w:rPr>
            </w:pPr>
            <w:r w:rsidRPr="000D0DB5">
              <w:rPr>
                <w:rFonts w:ascii="Calibri" w:hAnsi="Calibri" w:cs="Calibri"/>
                <w:color w:val="000000"/>
                <w:sz w:val="16"/>
                <w:szCs w:val="16"/>
                <w:lang w:val="es-MX" w:eastAsia="es-MX"/>
              </w:rPr>
              <w:t>PIEZA</w:t>
            </w:r>
          </w:p>
        </w:tc>
        <w:tc>
          <w:tcPr>
            <w:tcW w:w="1148" w:type="dxa"/>
            <w:tcBorders>
              <w:top w:val="nil"/>
              <w:left w:val="nil"/>
              <w:bottom w:val="single" w:sz="4" w:space="0" w:color="auto"/>
              <w:right w:val="single" w:sz="4" w:space="0" w:color="auto"/>
            </w:tcBorders>
            <w:shd w:val="clear" w:color="auto" w:fill="auto"/>
            <w:noWrap/>
            <w:vAlign w:val="center"/>
            <w:hideMark/>
          </w:tcPr>
          <w:p w14:paraId="1D2C9DF2" w14:textId="77777777" w:rsidR="000D0DB5" w:rsidRPr="000D0DB5" w:rsidRDefault="000D0DB5" w:rsidP="000D0DB5">
            <w:pPr>
              <w:jc w:val="center"/>
              <w:rPr>
                <w:rFonts w:ascii="Calibri" w:hAnsi="Calibri" w:cs="Calibri"/>
                <w:color w:val="000000"/>
                <w:sz w:val="16"/>
                <w:szCs w:val="16"/>
                <w:lang w:val="es-MX" w:eastAsia="es-MX"/>
              </w:rPr>
            </w:pPr>
            <w:r w:rsidRPr="000D0DB5">
              <w:rPr>
                <w:rFonts w:ascii="Calibri" w:hAnsi="Calibri" w:cs="Calibri"/>
                <w:color w:val="000000"/>
                <w:sz w:val="16"/>
                <w:szCs w:val="16"/>
                <w:lang w:val="es-MX" w:eastAsia="es-MX"/>
              </w:rPr>
              <w:t>C/1</w:t>
            </w:r>
          </w:p>
        </w:tc>
        <w:tc>
          <w:tcPr>
            <w:tcW w:w="978" w:type="dxa"/>
            <w:tcBorders>
              <w:top w:val="nil"/>
              <w:left w:val="nil"/>
              <w:bottom w:val="single" w:sz="4" w:space="0" w:color="auto"/>
              <w:right w:val="single" w:sz="4" w:space="0" w:color="auto"/>
            </w:tcBorders>
            <w:shd w:val="clear" w:color="auto" w:fill="auto"/>
            <w:noWrap/>
            <w:vAlign w:val="center"/>
            <w:hideMark/>
          </w:tcPr>
          <w:p w14:paraId="53B40DC3" w14:textId="7AEA1C2E" w:rsidR="000D0DB5" w:rsidRPr="000D0DB5" w:rsidRDefault="000D0DB5" w:rsidP="000D0DB5">
            <w:pPr>
              <w:jc w:val="right"/>
              <w:rPr>
                <w:rFonts w:ascii="Calibri" w:hAnsi="Calibri" w:cs="Calibri"/>
                <w:color w:val="000000"/>
                <w:sz w:val="16"/>
                <w:szCs w:val="16"/>
                <w:lang w:val="es-MX" w:eastAsia="es-MX"/>
              </w:rPr>
            </w:pPr>
            <w:r w:rsidRPr="000D0DB5">
              <w:rPr>
                <w:rFonts w:ascii="Calibri" w:hAnsi="Calibri" w:cs="Calibri"/>
                <w:color w:val="000000"/>
                <w:sz w:val="16"/>
                <w:szCs w:val="16"/>
                <w:lang w:val="es-MX" w:eastAsia="es-MX"/>
              </w:rPr>
              <w:t xml:space="preserve">                  45 </w:t>
            </w:r>
          </w:p>
        </w:tc>
      </w:tr>
      <w:tr w:rsidR="000D0DB5" w:rsidRPr="000D0DB5" w14:paraId="26D3CED4" w14:textId="77777777" w:rsidTr="001B2BD6">
        <w:trPr>
          <w:trHeight w:val="300"/>
        </w:trPr>
        <w:tc>
          <w:tcPr>
            <w:tcW w:w="712" w:type="dxa"/>
            <w:tcBorders>
              <w:top w:val="nil"/>
              <w:left w:val="single" w:sz="4" w:space="0" w:color="auto"/>
              <w:bottom w:val="single" w:sz="4" w:space="0" w:color="auto"/>
              <w:right w:val="single" w:sz="4" w:space="0" w:color="auto"/>
            </w:tcBorders>
            <w:shd w:val="clear" w:color="auto" w:fill="auto"/>
            <w:noWrap/>
            <w:vAlign w:val="center"/>
            <w:hideMark/>
          </w:tcPr>
          <w:p w14:paraId="152784EA" w14:textId="77777777" w:rsidR="000D0DB5" w:rsidRPr="000D0DB5" w:rsidRDefault="000D0DB5" w:rsidP="001B2BD6">
            <w:pPr>
              <w:jc w:val="center"/>
              <w:rPr>
                <w:rFonts w:ascii="Calibri" w:hAnsi="Calibri" w:cs="Calibri"/>
                <w:color w:val="000000"/>
                <w:sz w:val="16"/>
                <w:szCs w:val="16"/>
                <w:lang w:val="es-MX" w:eastAsia="es-MX"/>
              </w:rPr>
            </w:pPr>
            <w:r w:rsidRPr="000D0DB5">
              <w:rPr>
                <w:rFonts w:ascii="Calibri" w:hAnsi="Calibri" w:cs="Calibri"/>
                <w:color w:val="000000"/>
                <w:sz w:val="16"/>
                <w:szCs w:val="16"/>
                <w:lang w:val="es-MX" w:eastAsia="es-MX"/>
              </w:rPr>
              <w:lastRenderedPageBreak/>
              <w:t>65</w:t>
            </w:r>
          </w:p>
        </w:tc>
        <w:tc>
          <w:tcPr>
            <w:tcW w:w="712" w:type="dxa"/>
            <w:tcBorders>
              <w:top w:val="nil"/>
              <w:left w:val="nil"/>
              <w:bottom w:val="single" w:sz="4" w:space="0" w:color="auto"/>
              <w:right w:val="single" w:sz="4" w:space="0" w:color="auto"/>
            </w:tcBorders>
            <w:shd w:val="clear" w:color="auto" w:fill="auto"/>
            <w:noWrap/>
            <w:vAlign w:val="center"/>
            <w:hideMark/>
          </w:tcPr>
          <w:p w14:paraId="2822B9AF" w14:textId="77777777" w:rsidR="000D0DB5" w:rsidRPr="000D0DB5" w:rsidRDefault="000D0DB5" w:rsidP="000D0DB5">
            <w:pPr>
              <w:jc w:val="center"/>
              <w:rPr>
                <w:rFonts w:ascii="Calibri" w:hAnsi="Calibri" w:cs="Calibri"/>
                <w:color w:val="000000"/>
                <w:sz w:val="16"/>
                <w:szCs w:val="16"/>
                <w:lang w:val="es-MX" w:eastAsia="es-MX"/>
              </w:rPr>
            </w:pPr>
            <w:r w:rsidRPr="000D0DB5">
              <w:rPr>
                <w:rFonts w:ascii="Calibri" w:hAnsi="Calibri" w:cs="Calibri"/>
                <w:color w:val="000000"/>
                <w:sz w:val="16"/>
                <w:szCs w:val="16"/>
                <w:lang w:val="es-MX" w:eastAsia="es-MX"/>
              </w:rPr>
              <w:t>25101</w:t>
            </w:r>
          </w:p>
        </w:tc>
        <w:tc>
          <w:tcPr>
            <w:tcW w:w="1269" w:type="dxa"/>
            <w:tcBorders>
              <w:top w:val="nil"/>
              <w:left w:val="nil"/>
              <w:bottom w:val="single" w:sz="4" w:space="0" w:color="auto"/>
              <w:right w:val="single" w:sz="4" w:space="0" w:color="auto"/>
            </w:tcBorders>
            <w:shd w:val="clear" w:color="auto" w:fill="auto"/>
            <w:noWrap/>
            <w:vAlign w:val="center"/>
            <w:hideMark/>
          </w:tcPr>
          <w:p w14:paraId="573A3CA6" w14:textId="77777777" w:rsidR="000D0DB5" w:rsidRPr="000D0DB5" w:rsidRDefault="000D0DB5" w:rsidP="000D0DB5">
            <w:pPr>
              <w:jc w:val="center"/>
              <w:rPr>
                <w:rFonts w:ascii="Calibri" w:hAnsi="Calibri" w:cs="Calibri"/>
                <w:color w:val="000000"/>
                <w:sz w:val="16"/>
                <w:szCs w:val="16"/>
                <w:lang w:val="es-MX" w:eastAsia="es-MX"/>
              </w:rPr>
            </w:pPr>
            <w:r w:rsidRPr="000D0DB5">
              <w:rPr>
                <w:rFonts w:ascii="Calibri" w:hAnsi="Calibri" w:cs="Calibri"/>
                <w:color w:val="000000"/>
                <w:sz w:val="16"/>
                <w:szCs w:val="16"/>
                <w:lang w:val="es-MX" w:eastAsia="es-MX"/>
              </w:rPr>
              <w:t>5010740100.00</w:t>
            </w:r>
          </w:p>
        </w:tc>
        <w:tc>
          <w:tcPr>
            <w:tcW w:w="5246" w:type="dxa"/>
            <w:tcBorders>
              <w:top w:val="nil"/>
              <w:left w:val="nil"/>
              <w:bottom w:val="single" w:sz="4" w:space="0" w:color="auto"/>
              <w:right w:val="single" w:sz="4" w:space="0" w:color="auto"/>
            </w:tcBorders>
            <w:shd w:val="clear" w:color="auto" w:fill="auto"/>
            <w:noWrap/>
            <w:vAlign w:val="bottom"/>
            <w:hideMark/>
          </w:tcPr>
          <w:p w14:paraId="7035907B" w14:textId="77777777" w:rsidR="000D0DB5" w:rsidRPr="000D0DB5" w:rsidRDefault="000D0DB5" w:rsidP="000D0DB5">
            <w:pPr>
              <w:rPr>
                <w:rFonts w:ascii="Calibri" w:hAnsi="Calibri" w:cs="Calibri"/>
                <w:color w:val="000000"/>
                <w:sz w:val="16"/>
                <w:szCs w:val="16"/>
                <w:lang w:val="es-MX" w:eastAsia="es-MX"/>
              </w:rPr>
            </w:pPr>
            <w:r w:rsidRPr="000D0DB5">
              <w:rPr>
                <w:rFonts w:ascii="Calibri" w:hAnsi="Calibri" w:cs="Calibri"/>
                <w:color w:val="000000"/>
                <w:sz w:val="16"/>
                <w:szCs w:val="16"/>
                <w:lang w:val="es-MX" w:eastAsia="es-MX"/>
              </w:rPr>
              <w:t>EQUIPO PARA DETERMINACION DE ANTIESTREPTOLISINA "O" PRUEBA RAPIDA EN LATEX</w:t>
            </w:r>
          </w:p>
        </w:tc>
        <w:tc>
          <w:tcPr>
            <w:tcW w:w="1134" w:type="dxa"/>
            <w:tcBorders>
              <w:top w:val="nil"/>
              <w:left w:val="nil"/>
              <w:bottom w:val="single" w:sz="4" w:space="0" w:color="auto"/>
              <w:right w:val="single" w:sz="4" w:space="0" w:color="auto"/>
            </w:tcBorders>
            <w:shd w:val="clear" w:color="auto" w:fill="auto"/>
            <w:noWrap/>
            <w:vAlign w:val="center"/>
            <w:hideMark/>
          </w:tcPr>
          <w:p w14:paraId="51F4B944" w14:textId="77777777" w:rsidR="000D0DB5" w:rsidRPr="000D0DB5" w:rsidRDefault="000D0DB5" w:rsidP="000D0DB5">
            <w:pPr>
              <w:jc w:val="center"/>
              <w:rPr>
                <w:rFonts w:ascii="Calibri" w:hAnsi="Calibri" w:cs="Calibri"/>
                <w:color w:val="000000"/>
                <w:sz w:val="16"/>
                <w:szCs w:val="16"/>
                <w:lang w:val="es-MX" w:eastAsia="es-MX"/>
              </w:rPr>
            </w:pPr>
            <w:r w:rsidRPr="000D0DB5">
              <w:rPr>
                <w:rFonts w:ascii="Calibri" w:hAnsi="Calibri" w:cs="Calibri"/>
                <w:color w:val="000000"/>
                <w:sz w:val="16"/>
                <w:szCs w:val="16"/>
                <w:lang w:val="es-MX" w:eastAsia="es-MX"/>
              </w:rPr>
              <w:t>EQUIPO</w:t>
            </w:r>
          </w:p>
        </w:tc>
        <w:tc>
          <w:tcPr>
            <w:tcW w:w="1148" w:type="dxa"/>
            <w:tcBorders>
              <w:top w:val="nil"/>
              <w:left w:val="nil"/>
              <w:bottom w:val="single" w:sz="4" w:space="0" w:color="auto"/>
              <w:right w:val="single" w:sz="4" w:space="0" w:color="auto"/>
            </w:tcBorders>
            <w:shd w:val="clear" w:color="auto" w:fill="auto"/>
            <w:noWrap/>
            <w:vAlign w:val="center"/>
            <w:hideMark/>
          </w:tcPr>
          <w:p w14:paraId="347445D6" w14:textId="77777777" w:rsidR="000D0DB5" w:rsidRPr="000D0DB5" w:rsidRDefault="000D0DB5" w:rsidP="000D0DB5">
            <w:pPr>
              <w:jc w:val="center"/>
              <w:rPr>
                <w:rFonts w:ascii="Calibri" w:hAnsi="Calibri" w:cs="Calibri"/>
                <w:color w:val="000000"/>
                <w:sz w:val="16"/>
                <w:szCs w:val="16"/>
                <w:lang w:val="es-MX" w:eastAsia="es-MX"/>
              </w:rPr>
            </w:pPr>
            <w:r w:rsidRPr="000D0DB5">
              <w:rPr>
                <w:rFonts w:ascii="Calibri" w:hAnsi="Calibri" w:cs="Calibri"/>
                <w:color w:val="000000"/>
                <w:sz w:val="16"/>
                <w:szCs w:val="16"/>
                <w:lang w:val="es-MX" w:eastAsia="es-MX"/>
              </w:rPr>
              <w:t>C/50</w:t>
            </w:r>
          </w:p>
        </w:tc>
        <w:tc>
          <w:tcPr>
            <w:tcW w:w="978" w:type="dxa"/>
            <w:tcBorders>
              <w:top w:val="nil"/>
              <w:left w:val="nil"/>
              <w:bottom w:val="single" w:sz="4" w:space="0" w:color="auto"/>
              <w:right w:val="single" w:sz="4" w:space="0" w:color="auto"/>
            </w:tcBorders>
            <w:shd w:val="clear" w:color="auto" w:fill="auto"/>
            <w:noWrap/>
            <w:vAlign w:val="center"/>
            <w:hideMark/>
          </w:tcPr>
          <w:p w14:paraId="6BA7FE4D" w14:textId="77777777" w:rsidR="000D0DB5" w:rsidRPr="000D0DB5" w:rsidRDefault="000D0DB5" w:rsidP="000D0DB5">
            <w:pPr>
              <w:jc w:val="right"/>
              <w:rPr>
                <w:rFonts w:ascii="Calibri" w:hAnsi="Calibri" w:cs="Calibri"/>
                <w:color w:val="000000"/>
                <w:sz w:val="16"/>
                <w:szCs w:val="16"/>
                <w:lang w:val="es-MX" w:eastAsia="es-MX"/>
              </w:rPr>
            </w:pPr>
            <w:r w:rsidRPr="000D0DB5">
              <w:rPr>
                <w:rFonts w:ascii="Calibri" w:hAnsi="Calibri" w:cs="Calibri"/>
                <w:color w:val="000000"/>
                <w:sz w:val="16"/>
                <w:szCs w:val="16"/>
                <w:lang w:val="es-MX" w:eastAsia="es-MX"/>
              </w:rPr>
              <w:t xml:space="preserve">                102 </w:t>
            </w:r>
          </w:p>
        </w:tc>
      </w:tr>
      <w:tr w:rsidR="000D0DB5" w:rsidRPr="000D0DB5" w14:paraId="6CF23795" w14:textId="77777777" w:rsidTr="001B2BD6">
        <w:trPr>
          <w:trHeight w:val="300"/>
        </w:trPr>
        <w:tc>
          <w:tcPr>
            <w:tcW w:w="712" w:type="dxa"/>
            <w:tcBorders>
              <w:top w:val="nil"/>
              <w:left w:val="single" w:sz="4" w:space="0" w:color="auto"/>
              <w:bottom w:val="single" w:sz="4" w:space="0" w:color="auto"/>
              <w:right w:val="single" w:sz="4" w:space="0" w:color="auto"/>
            </w:tcBorders>
            <w:shd w:val="clear" w:color="auto" w:fill="auto"/>
            <w:noWrap/>
            <w:vAlign w:val="center"/>
            <w:hideMark/>
          </w:tcPr>
          <w:p w14:paraId="26B2626D" w14:textId="77777777" w:rsidR="000D0DB5" w:rsidRPr="000D0DB5" w:rsidRDefault="000D0DB5" w:rsidP="001B2BD6">
            <w:pPr>
              <w:jc w:val="center"/>
              <w:rPr>
                <w:rFonts w:ascii="Calibri" w:hAnsi="Calibri" w:cs="Calibri"/>
                <w:color w:val="000000"/>
                <w:sz w:val="16"/>
                <w:szCs w:val="16"/>
                <w:lang w:val="es-MX" w:eastAsia="es-MX"/>
              </w:rPr>
            </w:pPr>
            <w:r w:rsidRPr="000D0DB5">
              <w:rPr>
                <w:rFonts w:ascii="Calibri" w:hAnsi="Calibri" w:cs="Calibri"/>
                <w:color w:val="000000"/>
                <w:sz w:val="16"/>
                <w:szCs w:val="16"/>
                <w:lang w:val="es-MX" w:eastAsia="es-MX"/>
              </w:rPr>
              <w:t>66</w:t>
            </w:r>
          </w:p>
        </w:tc>
        <w:tc>
          <w:tcPr>
            <w:tcW w:w="712" w:type="dxa"/>
            <w:tcBorders>
              <w:top w:val="nil"/>
              <w:left w:val="nil"/>
              <w:bottom w:val="single" w:sz="4" w:space="0" w:color="auto"/>
              <w:right w:val="single" w:sz="4" w:space="0" w:color="auto"/>
            </w:tcBorders>
            <w:shd w:val="clear" w:color="auto" w:fill="auto"/>
            <w:noWrap/>
            <w:vAlign w:val="center"/>
            <w:hideMark/>
          </w:tcPr>
          <w:p w14:paraId="2476A70C" w14:textId="77777777" w:rsidR="000D0DB5" w:rsidRPr="000D0DB5" w:rsidRDefault="000D0DB5" w:rsidP="000D0DB5">
            <w:pPr>
              <w:jc w:val="center"/>
              <w:rPr>
                <w:rFonts w:ascii="Calibri" w:hAnsi="Calibri" w:cs="Calibri"/>
                <w:color w:val="000000"/>
                <w:sz w:val="16"/>
                <w:szCs w:val="16"/>
                <w:lang w:val="es-MX" w:eastAsia="es-MX"/>
              </w:rPr>
            </w:pPr>
            <w:r w:rsidRPr="000D0DB5">
              <w:rPr>
                <w:rFonts w:ascii="Calibri" w:hAnsi="Calibri" w:cs="Calibri"/>
                <w:color w:val="000000"/>
                <w:sz w:val="16"/>
                <w:szCs w:val="16"/>
                <w:lang w:val="es-MX" w:eastAsia="es-MX"/>
              </w:rPr>
              <w:t>25101</w:t>
            </w:r>
          </w:p>
        </w:tc>
        <w:tc>
          <w:tcPr>
            <w:tcW w:w="1269" w:type="dxa"/>
            <w:tcBorders>
              <w:top w:val="nil"/>
              <w:left w:val="nil"/>
              <w:bottom w:val="single" w:sz="4" w:space="0" w:color="auto"/>
              <w:right w:val="single" w:sz="4" w:space="0" w:color="auto"/>
            </w:tcBorders>
            <w:shd w:val="clear" w:color="auto" w:fill="auto"/>
            <w:noWrap/>
            <w:vAlign w:val="center"/>
            <w:hideMark/>
          </w:tcPr>
          <w:p w14:paraId="76F33AB8" w14:textId="77777777" w:rsidR="000D0DB5" w:rsidRPr="000D0DB5" w:rsidRDefault="000D0DB5" w:rsidP="000D0DB5">
            <w:pPr>
              <w:jc w:val="center"/>
              <w:rPr>
                <w:rFonts w:ascii="Calibri" w:hAnsi="Calibri" w:cs="Calibri"/>
                <w:color w:val="000000"/>
                <w:sz w:val="16"/>
                <w:szCs w:val="16"/>
                <w:lang w:val="es-MX" w:eastAsia="es-MX"/>
              </w:rPr>
            </w:pPr>
            <w:r w:rsidRPr="000D0DB5">
              <w:rPr>
                <w:rFonts w:ascii="Calibri" w:hAnsi="Calibri" w:cs="Calibri"/>
                <w:color w:val="000000"/>
                <w:sz w:val="16"/>
                <w:szCs w:val="16"/>
                <w:lang w:val="es-MX" w:eastAsia="es-MX"/>
              </w:rPr>
              <w:t>5018950015</w:t>
            </w:r>
          </w:p>
        </w:tc>
        <w:tc>
          <w:tcPr>
            <w:tcW w:w="5246" w:type="dxa"/>
            <w:tcBorders>
              <w:top w:val="nil"/>
              <w:left w:val="nil"/>
              <w:bottom w:val="single" w:sz="4" w:space="0" w:color="auto"/>
              <w:right w:val="single" w:sz="4" w:space="0" w:color="auto"/>
            </w:tcBorders>
            <w:shd w:val="clear" w:color="auto" w:fill="auto"/>
            <w:noWrap/>
            <w:vAlign w:val="bottom"/>
            <w:hideMark/>
          </w:tcPr>
          <w:p w14:paraId="6C2089FF" w14:textId="77777777" w:rsidR="000D0DB5" w:rsidRPr="000D0DB5" w:rsidRDefault="000D0DB5" w:rsidP="000D0DB5">
            <w:pPr>
              <w:rPr>
                <w:rFonts w:ascii="Calibri" w:hAnsi="Calibri" w:cs="Calibri"/>
                <w:color w:val="000000"/>
                <w:sz w:val="16"/>
                <w:szCs w:val="16"/>
                <w:lang w:val="es-MX" w:eastAsia="es-MX"/>
              </w:rPr>
            </w:pPr>
            <w:r w:rsidRPr="000D0DB5">
              <w:rPr>
                <w:rFonts w:ascii="Calibri" w:hAnsi="Calibri" w:cs="Calibri"/>
                <w:color w:val="000000"/>
                <w:sz w:val="16"/>
                <w:szCs w:val="16"/>
                <w:lang w:val="es-MX" w:eastAsia="es-MX"/>
              </w:rPr>
              <w:t>DETERMINACION DE GLUCOSA EN HECES (AZUCARES REDUCTORES)</w:t>
            </w:r>
          </w:p>
        </w:tc>
        <w:tc>
          <w:tcPr>
            <w:tcW w:w="1134" w:type="dxa"/>
            <w:tcBorders>
              <w:top w:val="nil"/>
              <w:left w:val="nil"/>
              <w:bottom w:val="single" w:sz="4" w:space="0" w:color="auto"/>
              <w:right w:val="single" w:sz="4" w:space="0" w:color="auto"/>
            </w:tcBorders>
            <w:shd w:val="clear" w:color="auto" w:fill="auto"/>
            <w:noWrap/>
            <w:vAlign w:val="center"/>
            <w:hideMark/>
          </w:tcPr>
          <w:p w14:paraId="375ADDDE" w14:textId="77777777" w:rsidR="000D0DB5" w:rsidRPr="000D0DB5" w:rsidRDefault="000D0DB5" w:rsidP="000D0DB5">
            <w:pPr>
              <w:jc w:val="center"/>
              <w:rPr>
                <w:rFonts w:ascii="Calibri" w:hAnsi="Calibri" w:cs="Calibri"/>
                <w:color w:val="000000"/>
                <w:sz w:val="16"/>
                <w:szCs w:val="16"/>
                <w:lang w:val="es-MX" w:eastAsia="es-MX"/>
              </w:rPr>
            </w:pPr>
            <w:r w:rsidRPr="000D0DB5">
              <w:rPr>
                <w:rFonts w:ascii="Calibri" w:hAnsi="Calibri" w:cs="Calibri"/>
                <w:color w:val="000000"/>
                <w:sz w:val="16"/>
                <w:szCs w:val="16"/>
                <w:lang w:val="es-MX" w:eastAsia="es-MX"/>
              </w:rPr>
              <w:t>CAJA</w:t>
            </w:r>
          </w:p>
        </w:tc>
        <w:tc>
          <w:tcPr>
            <w:tcW w:w="1148" w:type="dxa"/>
            <w:tcBorders>
              <w:top w:val="nil"/>
              <w:left w:val="nil"/>
              <w:bottom w:val="single" w:sz="4" w:space="0" w:color="auto"/>
              <w:right w:val="single" w:sz="4" w:space="0" w:color="auto"/>
            </w:tcBorders>
            <w:shd w:val="clear" w:color="auto" w:fill="auto"/>
            <w:noWrap/>
            <w:vAlign w:val="center"/>
            <w:hideMark/>
          </w:tcPr>
          <w:p w14:paraId="33FE6C95" w14:textId="77777777" w:rsidR="000D0DB5" w:rsidRPr="000D0DB5" w:rsidRDefault="000D0DB5" w:rsidP="000D0DB5">
            <w:pPr>
              <w:jc w:val="center"/>
              <w:rPr>
                <w:rFonts w:ascii="Calibri" w:hAnsi="Calibri" w:cs="Calibri"/>
                <w:color w:val="000000"/>
                <w:sz w:val="16"/>
                <w:szCs w:val="16"/>
                <w:lang w:val="es-MX" w:eastAsia="es-MX"/>
              </w:rPr>
            </w:pPr>
            <w:r w:rsidRPr="000D0DB5">
              <w:rPr>
                <w:rFonts w:ascii="Calibri" w:hAnsi="Calibri" w:cs="Calibri"/>
                <w:color w:val="000000"/>
                <w:sz w:val="16"/>
                <w:szCs w:val="16"/>
                <w:lang w:val="es-MX" w:eastAsia="es-MX"/>
              </w:rPr>
              <w:t>C/100</w:t>
            </w:r>
          </w:p>
        </w:tc>
        <w:tc>
          <w:tcPr>
            <w:tcW w:w="978" w:type="dxa"/>
            <w:tcBorders>
              <w:top w:val="nil"/>
              <w:left w:val="nil"/>
              <w:bottom w:val="single" w:sz="4" w:space="0" w:color="auto"/>
              <w:right w:val="single" w:sz="4" w:space="0" w:color="auto"/>
            </w:tcBorders>
            <w:shd w:val="clear" w:color="auto" w:fill="auto"/>
            <w:noWrap/>
            <w:vAlign w:val="center"/>
            <w:hideMark/>
          </w:tcPr>
          <w:p w14:paraId="42986F4A" w14:textId="0248078D" w:rsidR="000D0DB5" w:rsidRPr="000D0DB5" w:rsidRDefault="000D0DB5" w:rsidP="000D0DB5">
            <w:pPr>
              <w:jc w:val="right"/>
              <w:rPr>
                <w:rFonts w:ascii="Calibri" w:hAnsi="Calibri" w:cs="Calibri"/>
                <w:color w:val="000000"/>
                <w:sz w:val="16"/>
                <w:szCs w:val="16"/>
                <w:lang w:val="es-MX" w:eastAsia="es-MX"/>
              </w:rPr>
            </w:pPr>
            <w:r w:rsidRPr="000D0DB5">
              <w:rPr>
                <w:rFonts w:ascii="Calibri" w:hAnsi="Calibri" w:cs="Calibri"/>
                <w:color w:val="000000"/>
                <w:sz w:val="16"/>
                <w:szCs w:val="16"/>
                <w:lang w:val="es-MX" w:eastAsia="es-MX"/>
              </w:rPr>
              <w:t xml:space="preserve">                  58 </w:t>
            </w:r>
          </w:p>
        </w:tc>
      </w:tr>
      <w:tr w:rsidR="000D0DB5" w:rsidRPr="000D0DB5" w14:paraId="63130886" w14:textId="77777777" w:rsidTr="001B2BD6">
        <w:trPr>
          <w:trHeight w:val="300"/>
        </w:trPr>
        <w:tc>
          <w:tcPr>
            <w:tcW w:w="712" w:type="dxa"/>
            <w:tcBorders>
              <w:top w:val="nil"/>
              <w:left w:val="single" w:sz="4" w:space="0" w:color="auto"/>
              <w:bottom w:val="single" w:sz="4" w:space="0" w:color="auto"/>
              <w:right w:val="single" w:sz="4" w:space="0" w:color="auto"/>
            </w:tcBorders>
            <w:shd w:val="clear" w:color="auto" w:fill="auto"/>
            <w:noWrap/>
            <w:vAlign w:val="center"/>
            <w:hideMark/>
          </w:tcPr>
          <w:p w14:paraId="234B36D5" w14:textId="77777777" w:rsidR="000D0DB5" w:rsidRPr="000D0DB5" w:rsidRDefault="000D0DB5" w:rsidP="001B2BD6">
            <w:pPr>
              <w:jc w:val="center"/>
              <w:rPr>
                <w:rFonts w:ascii="Calibri" w:hAnsi="Calibri" w:cs="Calibri"/>
                <w:color w:val="000000"/>
                <w:sz w:val="16"/>
                <w:szCs w:val="16"/>
                <w:lang w:val="es-MX" w:eastAsia="es-MX"/>
              </w:rPr>
            </w:pPr>
            <w:r w:rsidRPr="000D0DB5">
              <w:rPr>
                <w:rFonts w:ascii="Calibri" w:hAnsi="Calibri" w:cs="Calibri"/>
                <w:color w:val="000000"/>
                <w:sz w:val="16"/>
                <w:szCs w:val="16"/>
                <w:lang w:val="es-MX" w:eastAsia="es-MX"/>
              </w:rPr>
              <w:t>67</w:t>
            </w:r>
          </w:p>
        </w:tc>
        <w:tc>
          <w:tcPr>
            <w:tcW w:w="712" w:type="dxa"/>
            <w:tcBorders>
              <w:top w:val="nil"/>
              <w:left w:val="nil"/>
              <w:bottom w:val="single" w:sz="4" w:space="0" w:color="auto"/>
              <w:right w:val="single" w:sz="4" w:space="0" w:color="auto"/>
            </w:tcBorders>
            <w:shd w:val="clear" w:color="auto" w:fill="auto"/>
            <w:noWrap/>
            <w:vAlign w:val="center"/>
            <w:hideMark/>
          </w:tcPr>
          <w:p w14:paraId="17834BD8" w14:textId="77777777" w:rsidR="000D0DB5" w:rsidRPr="000D0DB5" w:rsidRDefault="000D0DB5" w:rsidP="000D0DB5">
            <w:pPr>
              <w:jc w:val="center"/>
              <w:rPr>
                <w:rFonts w:ascii="Calibri" w:hAnsi="Calibri" w:cs="Calibri"/>
                <w:color w:val="000000"/>
                <w:sz w:val="16"/>
                <w:szCs w:val="16"/>
                <w:lang w:val="es-MX" w:eastAsia="es-MX"/>
              </w:rPr>
            </w:pPr>
            <w:r w:rsidRPr="000D0DB5">
              <w:rPr>
                <w:rFonts w:ascii="Calibri" w:hAnsi="Calibri" w:cs="Calibri"/>
                <w:color w:val="000000"/>
                <w:sz w:val="16"/>
                <w:szCs w:val="16"/>
                <w:lang w:val="es-MX" w:eastAsia="es-MX"/>
              </w:rPr>
              <w:t>25101</w:t>
            </w:r>
          </w:p>
        </w:tc>
        <w:tc>
          <w:tcPr>
            <w:tcW w:w="1269" w:type="dxa"/>
            <w:tcBorders>
              <w:top w:val="nil"/>
              <w:left w:val="nil"/>
              <w:bottom w:val="single" w:sz="4" w:space="0" w:color="auto"/>
              <w:right w:val="single" w:sz="4" w:space="0" w:color="auto"/>
            </w:tcBorders>
            <w:shd w:val="clear" w:color="auto" w:fill="auto"/>
            <w:noWrap/>
            <w:vAlign w:val="center"/>
            <w:hideMark/>
          </w:tcPr>
          <w:p w14:paraId="2301555E" w14:textId="77777777" w:rsidR="000D0DB5" w:rsidRPr="000D0DB5" w:rsidRDefault="000D0DB5" w:rsidP="000D0DB5">
            <w:pPr>
              <w:jc w:val="center"/>
              <w:rPr>
                <w:rFonts w:ascii="Calibri" w:hAnsi="Calibri" w:cs="Calibri"/>
                <w:color w:val="000000"/>
                <w:sz w:val="16"/>
                <w:szCs w:val="16"/>
                <w:lang w:val="es-MX" w:eastAsia="es-MX"/>
              </w:rPr>
            </w:pPr>
            <w:r w:rsidRPr="000D0DB5">
              <w:rPr>
                <w:rFonts w:ascii="Calibri" w:hAnsi="Calibri" w:cs="Calibri"/>
                <w:color w:val="000000"/>
                <w:sz w:val="16"/>
                <w:szCs w:val="16"/>
                <w:lang w:val="es-MX" w:eastAsia="es-MX"/>
              </w:rPr>
              <w:t>5019910060.00</w:t>
            </w:r>
          </w:p>
        </w:tc>
        <w:tc>
          <w:tcPr>
            <w:tcW w:w="5246" w:type="dxa"/>
            <w:tcBorders>
              <w:top w:val="nil"/>
              <w:left w:val="nil"/>
              <w:bottom w:val="single" w:sz="4" w:space="0" w:color="auto"/>
              <w:right w:val="single" w:sz="4" w:space="0" w:color="auto"/>
            </w:tcBorders>
            <w:shd w:val="clear" w:color="auto" w:fill="auto"/>
            <w:noWrap/>
            <w:vAlign w:val="bottom"/>
            <w:hideMark/>
          </w:tcPr>
          <w:p w14:paraId="0534BDF6" w14:textId="77777777" w:rsidR="000D0DB5" w:rsidRPr="000D0DB5" w:rsidRDefault="000D0DB5" w:rsidP="000D0DB5">
            <w:pPr>
              <w:rPr>
                <w:rFonts w:ascii="Calibri" w:hAnsi="Calibri" w:cs="Calibri"/>
                <w:color w:val="000000"/>
                <w:sz w:val="16"/>
                <w:szCs w:val="16"/>
                <w:lang w:val="es-MX" w:eastAsia="es-MX"/>
              </w:rPr>
            </w:pPr>
            <w:r w:rsidRPr="000D0DB5">
              <w:rPr>
                <w:rFonts w:ascii="Calibri" w:hAnsi="Calibri" w:cs="Calibri"/>
                <w:color w:val="000000"/>
                <w:sz w:val="16"/>
                <w:szCs w:val="16"/>
                <w:lang w:val="es-MX" w:eastAsia="es-MX"/>
              </w:rPr>
              <w:t>COLORANTE PARA RETICULOCITOS 125 ML.</w:t>
            </w:r>
          </w:p>
        </w:tc>
        <w:tc>
          <w:tcPr>
            <w:tcW w:w="1134" w:type="dxa"/>
            <w:tcBorders>
              <w:top w:val="nil"/>
              <w:left w:val="nil"/>
              <w:bottom w:val="single" w:sz="4" w:space="0" w:color="auto"/>
              <w:right w:val="single" w:sz="4" w:space="0" w:color="auto"/>
            </w:tcBorders>
            <w:shd w:val="clear" w:color="auto" w:fill="auto"/>
            <w:noWrap/>
            <w:vAlign w:val="center"/>
            <w:hideMark/>
          </w:tcPr>
          <w:p w14:paraId="53682C6E" w14:textId="77777777" w:rsidR="000D0DB5" w:rsidRPr="000D0DB5" w:rsidRDefault="000D0DB5" w:rsidP="000D0DB5">
            <w:pPr>
              <w:jc w:val="center"/>
              <w:rPr>
                <w:rFonts w:ascii="Calibri" w:hAnsi="Calibri" w:cs="Calibri"/>
                <w:color w:val="000000"/>
                <w:sz w:val="16"/>
                <w:szCs w:val="16"/>
                <w:lang w:val="es-MX" w:eastAsia="es-MX"/>
              </w:rPr>
            </w:pPr>
            <w:r w:rsidRPr="000D0DB5">
              <w:rPr>
                <w:rFonts w:ascii="Calibri" w:hAnsi="Calibri" w:cs="Calibri"/>
                <w:color w:val="000000"/>
                <w:sz w:val="16"/>
                <w:szCs w:val="16"/>
                <w:lang w:val="es-MX" w:eastAsia="es-MX"/>
              </w:rPr>
              <w:t>FRASCO</w:t>
            </w:r>
          </w:p>
        </w:tc>
        <w:tc>
          <w:tcPr>
            <w:tcW w:w="1148" w:type="dxa"/>
            <w:tcBorders>
              <w:top w:val="nil"/>
              <w:left w:val="nil"/>
              <w:bottom w:val="single" w:sz="4" w:space="0" w:color="auto"/>
              <w:right w:val="single" w:sz="4" w:space="0" w:color="auto"/>
            </w:tcBorders>
            <w:shd w:val="clear" w:color="auto" w:fill="auto"/>
            <w:noWrap/>
            <w:vAlign w:val="center"/>
            <w:hideMark/>
          </w:tcPr>
          <w:p w14:paraId="5E7D5C4A" w14:textId="77777777" w:rsidR="000D0DB5" w:rsidRPr="000D0DB5" w:rsidRDefault="000D0DB5" w:rsidP="000D0DB5">
            <w:pPr>
              <w:jc w:val="center"/>
              <w:rPr>
                <w:rFonts w:ascii="Calibri" w:hAnsi="Calibri" w:cs="Calibri"/>
                <w:color w:val="000000"/>
                <w:sz w:val="16"/>
                <w:szCs w:val="16"/>
                <w:lang w:val="es-MX" w:eastAsia="es-MX"/>
              </w:rPr>
            </w:pPr>
            <w:r w:rsidRPr="000D0DB5">
              <w:rPr>
                <w:rFonts w:ascii="Calibri" w:hAnsi="Calibri" w:cs="Calibri"/>
                <w:color w:val="000000"/>
                <w:sz w:val="16"/>
                <w:szCs w:val="16"/>
                <w:lang w:val="es-MX" w:eastAsia="es-MX"/>
              </w:rPr>
              <w:t>C/1</w:t>
            </w:r>
          </w:p>
        </w:tc>
        <w:tc>
          <w:tcPr>
            <w:tcW w:w="978" w:type="dxa"/>
            <w:tcBorders>
              <w:top w:val="nil"/>
              <w:left w:val="nil"/>
              <w:bottom w:val="single" w:sz="4" w:space="0" w:color="auto"/>
              <w:right w:val="single" w:sz="4" w:space="0" w:color="auto"/>
            </w:tcBorders>
            <w:shd w:val="clear" w:color="auto" w:fill="auto"/>
            <w:noWrap/>
            <w:vAlign w:val="center"/>
            <w:hideMark/>
          </w:tcPr>
          <w:p w14:paraId="0A4A650B" w14:textId="205662FF" w:rsidR="000D0DB5" w:rsidRPr="000D0DB5" w:rsidRDefault="000D0DB5" w:rsidP="000D0DB5">
            <w:pPr>
              <w:jc w:val="right"/>
              <w:rPr>
                <w:rFonts w:ascii="Calibri" w:hAnsi="Calibri" w:cs="Calibri"/>
                <w:color w:val="000000"/>
                <w:sz w:val="16"/>
                <w:szCs w:val="16"/>
                <w:lang w:val="es-MX" w:eastAsia="es-MX"/>
              </w:rPr>
            </w:pPr>
            <w:r w:rsidRPr="000D0DB5">
              <w:rPr>
                <w:rFonts w:ascii="Calibri" w:hAnsi="Calibri" w:cs="Calibri"/>
                <w:color w:val="000000"/>
                <w:sz w:val="16"/>
                <w:szCs w:val="16"/>
                <w:lang w:val="es-MX" w:eastAsia="es-MX"/>
              </w:rPr>
              <w:t xml:space="preserve">                  25 </w:t>
            </w:r>
          </w:p>
        </w:tc>
      </w:tr>
      <w:tr w:rsidR="000D0DB5" w:rsidRPr="000D0DB5" w14:paraId="67E25EAF" w14:textId="77777777" w:rsidTr="001B2BD6">
        <w:trPr>
          <w:trHeight w:val="300"/>
        </w:trPr>
        <w:tc>
          <w:tcPr>
            <w:tcW w:w="712" w:type="dxa"/>
            <w:tcBorders>
              <w:top w:val="nil"/>
              <w:left w:val="single" w:sz="4" w:space="0" w:color="auto"/>
              <w:bottom w:val="single" w:sz="4" w:space="0" w:color="auto"/>
              <w:right w:val="single" w:sz="4" w:space="0" w:color="auto"/>
            </w:tcBorders>
            <w:shd w:val="clear" w:color="auto" w:fill="auto"/>
            <w:noWrap/>
            <w:vAlign w:val="center"/>
            <w:hideMark/>
          </w:tcPr>
          <w:p w14:paraId="6C3AD8FD" w14:textId="77777777" w:rsidR="000D0DB5" w:rsidRPr="000D0DB5" w:rsidRDefault="000D0DB5" w:rsidP="001B2BD6">
            <w:pPr>
              <w:jc w:val="center"/>
              <w:rPr>
                <w:rFonts w:ascii="Calibri" w:hAnsi="Calibri" w:cs="Calibri"/>
                <w:color w:val="000000"/>
                <w:sz w:val="16"/>
                <w:szCs w:val="16"/>
                <w:lang w:val="es-MX" w:eastAsia="es-MX"/>
              </w:rPr>
            </w:pPr>
            <w:r w:rsidRPr="000D0DB5">
              <w:rPr>
                <w:rFonts w:ascii="Calibri" w:hAnsi="Calibri" w:cs="Calibri"/>
                <w:color w:val="000000"/>
                <w:sz w:val="16"/>
                <w:szCs w:val="16"/>
                <w:lang w:val="es-MX" w:eastAsia="es-MX"/>
              </w:rPr>
              <w:t>68</w:t>
            </w:r>
          </w:p>
        </w:tc>
        <w:tc>
          <w:tcPr>
            <w:tcW w:w="712" w:type="dxa"/>
            <w:tcBorders>
              <w:top w:val="nil"/>
              <w:left w:val="nil"/>
              <w:bottom w:val="single" w:sz="4" w:space="0" w:color="auto"/>
              <w:right w:val="single" w:sz="4" w:space="0" w:color="auto"/>
            </w:tcBorders>
            <w:shd w:val="clear" w:color="auto" w:fill="auto"/>
            <w:noWrap/>
            <w:vAlign w:val="center"/>
            <w:hideMark/>
          </w:tcPr>
          <w:p w14:paraId="28A359B9" w14:textId="77777777" w:rsidR="000D0DB5" w:rsidRPr="000D0DB5" w:rsidRDefault="000D0DB5" w:rsidP="000D0DB5">
            <w:pPr>
              <w:jc w:val="center"/>
              <w:rPr>
                <w:rFonts w:ascii="Calibri" w:hAnsi="Calibri" w:cs="Calibri"/>
                <w:color w:val="000000"/>
                <w:sz w:val="16"/>
                <w:szCs w:val="16"/>
                <w:lang w:val="es-MX" w:eastAsia="es-MX"/>
              </w:rPr>
            </w:pPr>
            <w:r w:rsidRPr="000D0DB5">
              <w:rPr>
                <w:rFonts w:ascii="Calibri" w:hAnsi="Calibri" w:cs="Calibri"/>
                <w:color w:val="000000"/>
                <w:sz w:val="16"/>
                <w:szCs w:val="16"/>
                <w:lang w:val="es-MX" w:eastAsia="es-MX"/>
              </w:rPr>
              <w:t>25501</w:t>
            </w:r>
          </w:p>
        </w:tc>
        <w:tc>
          <w:tcPr>
            <w:tcW w:w="1269" w:type="dxa"/>
            <w:tcBorders>
              <w:top w:val="nil"/>
              <w:left w:val="nil"/>
              <w:bottom w:val="single" w:sz="4" w:space="0" w:color="auto"/>
              <w:right w:val="single" w:sz="4" w:space="0" w:color="auto"/>
            </w:tcBorders>
            <w:shd w:val="clear" w:color="auto" w:fill="auto"/>
            <w:noWrap/>
            <w:vAlign w:val="center"/>
            <w:hideMark/>
          </w:tcPr>
          <w:p w14:paraId="1DB5D2C5" w14:textId="77777777" w:rsidR="000D0DB5" w:rsidRPr="000D0DB5" w:rsidRDefault="000D0DB5" w:rsidP="000D0DB5">
            <w:pPr>
              <w:jc w:val="center"/>
              <w:rPr>
                <w:rFonts w:ascii="Calibri" w:hAnsi="Calibri" w:cs="Calibri"/>
                <w:color w:val="000000"/>
                <w:sz w:val="16"/>
                <w:szCs w:val="16"/>
                <w:lang w:val="es-MX" w:eastAsia="es-MX"/>
              </w:rPr>
            </w:pPr>
            <w:r w:rsidRPr="000D0DB5">
              <w:rPr>
                <w:rFonts w:ascii="Calibri" w:hAnsi="Calibri" w:cs="Calibri"/>
                <w:color w:val="000000"/>
                <w:sz w:val="16"/>
                <w:szCs w:val="16"/>
                <w:lang w:val="es-MX" w:eastAsia="es-MX"/>
              </w:rPr>
              <w:t>5054310211.00</w:t>
            </w:r>
          </w:p>
        </w:tc>
        <w:tc>
          <w:tcPr>
            <w:tcW w:w="5246" w:type="dxa"/>
            <w:tcBorders>
              <w:top w:val="nil"/>
              <w:left w:val="nil"/>
              <w:bottom w:val="single" w:sz="4" w:space="0" w:color="auto"/>
              <w:right w:val="single" w:sz="4" w:space="0" w:color="auto"/>
            </w:tcBorders>
            <w:shd w:val="clear" w:color="auto" w:fill="auto"/>
            <w:noWrap/>
            <w:vAlign w:val="bottom"/>
            <w:hideMark/>
          </w:tcPr>
          <w:p w14:paraId="63638AC2" w14:textId="77777777" w:rsidR="000D0DB5" w:rsidRPr="000D0DB5" w:rsidRDefault="000D0DB5" w:rsidP="000D0DB5">
            <w:pPr>
              <w:rPr>
                <w:rFonts w:ascii="Calibri" w:hAnsi="Calibri" w:cs="Calibri"/>
                <w:color w:val="000000"/>
                <w:sz w:val="16"/>
                <w:szCs w:val="16"/>
                <w:lang w:val="es-MX" w:eastAsia="es-MX"/>
              </w:rPr>
            </w:pPr>
            <w:r w:rsidRPr="000D0DB5">
              <w:rPr>
                <w:rFonts w:ascii="Calibri" w:hAnsi="Calibri" w:cs="Calibri"/>
                <w:color w:val="000000"/>
                <w:sz w:val="16"/>
                <w:szCs w:val="16"/>
                <w:lang w:val="es-MX" w:eastAsia="es-MX"/>
              </w:rPr>
              <w:t>ENVASE, TARRO DE 125 ML. POMADERA DE POLIETILENO DE ALTA DENSIDAD (60003) NATURAL. CON TAPON, TIPO ROSCA. CIERRE HEMÉTICO.ESTERIL</w:t>
            </w:r>
          </w:p>
        </w:tc>
        <w:tc>
          <w:tcPr>
            <w:tcW w:w="1134" w:type="dxa"/>
            <w:tcBorders>
              <w:top w:val="nil"/>
              <w:left w:val="nil"/>
              <w:bottom w:val="single" w:sz="4" w:space="0" w:color="auto"/>
              <w:right w:val="single" w:sz="4" w:space="0" w:color="auto"/>
            </w:tcBorders>
            <w:shd w:val="clear" w:color="auto" w:fill="auto"/>
            <w:noWrap/>
            <w:vAlign w:val="center"/>
            <w:hideMark/>
          </w:tcPr>
          <w:p w14:paraId="7CCF2158" w14:textId="77777777" w:rsidR="000D0DB5" w:rsidRPr="000D0DB5" w:rsidRDefault="000D0DB5" w:rsidP="000D0DB5">
            <w:pPr>
              <w:jc w:val="center"/>
              <w:rPr>
                <w:rFonts w:ascii="Calibri" w:hAnsi="Calibri" w:cs="Calibri"/>
                <w:color w:val="000000"/>
                <w:sz w:val="16"/>
                <w:szCs w:val="16"/>
                <w:lang w:val="es-MX" w:eastAsia="es-MX"/>
              </w:rPr>
            </w:pPr>
            <w:r w:rsidRPr="000D0DB5">
              <w:rPr>
                <w:rFonts w:ascii="Calibri" w:hAnsi="Calibri" w:cs="Calibri"/>
                <w:color w:val="000000"/>
                <w:sz w:val="16"/>
                <w:szCs w:val="16"/>
                <w:lang w:val="es-MX" w:eastAsia="es-MX"/>
              </w:rPr>
              <w:t>PIEZA</w:t>
            </w:r>
          </w:p>
        </w:tc>
        <w:tc>
          <w:tcPr>
            <w:tcW w:w="1148" w:type="dxa"/>
            <w:tcBorders>
              <w:top w:val="nil"/>
              <w:left w:val="nil"/>
              <w:bottom w:val="single" w:sz="4" w:space="0" w:color="auto"/>
              <w:right w:val="single" w:sz="4" w:space="0" w:color="auto"/>
            </w:tcBorders>
            <w:shd w:val="clear" w:color="auto" w:fill="auto"/>
            <w:noWrap/>
            <w:vAlign w:val="center"/>
            <w:hideMark/>
          </w:tcPr>
          <w:p w14:paraId="313F2A40" w14:textId="77777777" w:rsidR="000D0DB5" w:rsidRPr="000D0DB5" w:rsidRDefault="000D0DB5" w:rsidP="000D0DB5">
            <w:pPr>
              <w:jc w:val="center"/>
              <w:rPr>
                <w:rFonts w:ascii="Calibri" w:hAnsi="Calibri" w:cs="Calibri"/>
                <w:color w:val="000000"/>
                <w:sz w:val="16"/>
                <w:szCs w:val="16"/>
                <w:lang w:val="es-MX" w:eastAsia="es-MX"/>
              </w:rPr>
            </w:pPr>
            <w:r w:rsidRPr="000D0DB5">
              <w:rPr>
                <w:rFonts w:ascii="Calibri" w:hAnsi="Calibri" w:cs="Calibri"/>
                <w:color w:val="000000"/>
                <w:sz w:val="16"/>
                <w:szCs w:val="16"/>
                <w:lang w:val="es-MX" w:eastAsia="es-MX"/>
              </w:rPr>
              <w:t>C/1</w:t>
            </w:r>
          </w:p>
        </w:tc>
        <w:tc>
          <w:tcPr>
            <w:tcW w:w="978" w:type="dxa"/>
            <w:tcBorders>
              <w:top w:val="nil"/>
              <w:left w:val="nil"/>
              <w:bottom w:val="single" w:sz="4" w:space="0" w:color="auto"/>
              <w:right w:val="single" w:sz="4" w:space="0" w:color="auto"/>
            </w:tcBorders>
            <w:shd w:val="clear" w:color="auto" w:fill="auto"/>
            <w:noWrap/>
            <w:vAlign w:val="center"/>
            <w:hideMark/>
          </w:tcPr>
          <w:p w14:paraId="5F44A7B3" w14:textId="77777777" w:rsidR="000D0DB5" w:rsidRPr="000D0DB5" w:rsidRDefault="000D0DB5" w:rsidP="000D0DB5">
            <w:pPr>
              <w:jc w:val="right"/>
              <w:rPr>
                <w:rFonts w:ascii="Calibri" w:hAnsi="Calibri" w:cs="Calibri"/>
                <w:color w:val="000000"/>
                <w:sz w:val="16"/>
                <w:szCs w:val="16"/>
                <w:lang w:val="es-MX" w:eastAsia="es-MX"/>
              </w:rPr>
            </w:pPr>
            <w:r w:rsidRPr="000D0DB5">
              <w:rPr>
                <w:rFonts w:ascii="Calibri" w:hAnsi="Calibri" w:cs="Calibri"/>
                <w:color w:val="000000"/>
                <w:sz w:val="16"/>
                <w:szCs w:val="16"/>
                <w:lang w:val="es-MX" w:eastAsia="es-MX"/>
              </w:rPr>
              <w:t xml:space="preserve">          53,450 </w:t>
            </w:r>
          </w:p>
        </w:tc>
      </w:tr>
      <w:tr w:rsidR="000D0DB5" w:rsidRPr="000D0DB5" w14:paraId="54BB06A5" w14:textId="77777777" w:rsidTr="001B2BD6">
        <w:trPr>
          <w:trHeight w:val="300"/>
        </w:trPr>
        <w:tc>
          <w:tcPr>
            <w:tcW w:w="712" w:type="dxa"/>
            <w:tcBorders>
              <w:top w:val="nil"/>
              <w:left w:val="single" w:sz="4" w:space="0" w:color="auto"/>
              <w:bottom w:val="single" w:sz="4" w:space="0" w:color="auto"/>
              <w:right w:val="single" w:sz="4" w:space="0" w:color="auto"/>
            </w:tcBorders>
            <w:shd w:val="clear" w:color="auto" w:fill="auto"/>
            <w:noWrap/>
            <w:vAlign w:val="center"/>
            <w:hideMark/>
          </w:tcPr>
          <w:p w14:paraId="7257458D" w14:textId="77777777" w:rsidR="000D0DB5" w:rsidRPr="000D0DB5" w:rsidRDefault="000D0DB5" w:rsidP="001B2BD6">
            <w:pPr>
              <w:jc w:val="center"/>
              <w:rPr>
                <w:rFonts w:ascii="Calibri" w:hAnsi="Calibri" w:cs="Calibri"/>
                <w:color w:val="000000"/>
                <w:sz w:val="16"/>
                <w:szCs w:val="16"/>
                <w:lang w:val="es-MX" w:eastAsia="es-MX"/>
              </w:rPr>
            </w:pPr>
            <w:r w:rsidRPr="000D0DB5">
              <w:rPr>
                <w:rFonts w:ascii="Calibri" w:hAnsi="Calibri" w:cs="Calibri"/>
                <w:color w:val="000000"/>
                <w:sz w:val="16"/>
                <w:szCs w:val="16"/>
                <w:lang w:val="es-MX" w:eastAsia="es-MX"/>
              </w:rPr>
              <w:t>69</w:t>
            </w:r>
          </w:p>
        </w:tc>
        <w:tc>
          <w:tcPr>
            <w:tcW w:w="712" w:type="dxa"/>
            <w:tcBorders>
              <w:top w:val="nil"/>
              <w:left w:val="nil"/>
              <w:bottom w:val="single" w:sz="4" w:space="0" w:color="auto"/>
              <w:right w:val="single" w:sz="4" w:space="0" w:color="auto"/>
            </w:tcBorders>
            <w:shd w:val="clear" w:color="auto" w:fill="auto"/>
            <w:noWrap/>
            <w:vAlign w:val="center"/>
            <w:hideMark/>
          </w:tcPr>
          <w:p w14:paraId="1914143B" w14:textId="77777777" w:rsidR="000D0DB5" w:rsidRPr="000D0DB5" w:rsidRDefault="000D0DB5" w:rsidP="000D0DB5">
            <w:pPr>
              <w:jc w:val="center"/>
              <w:rPr>
                <w:rFonts w:ascii="Calibri" w:hAnsi="Calibri" w:cs="Calibri"/>
                <w:color w:val="000000"/>
                <w:sz w:val="16"/>
                <w:szCs w:val="16"/>
                <w:lang w:val="es-MX" w:eastAsia="es-MX"/>
              </w:rPr>
            </w:pPr>
            <w:r w:rsidRPr="000D0DB5">
              <w:rPr>
                <w:rFonts w:ascii="Calibri" w:hAnsi="Calibri" w:cs="Calibri"/>
                <w:color w:val="000000"/>
                <w:sz w:val="16"/>
                <w:szCs w:val="16"/>
                <w:lang w:val="es-MX" w:eastAsia="es-MX"/>
              </w:rPr>
              <w:t>25501</w:t>
            </w:r>
          </w:p>
        </w:tc>
        <w:tc>
          <w:tcPr>
            <w:tcW w:w="1269" w:type="dxa"/>
            <w:tcBorders>
              <w:top w:val="nil"/>
              <w:left w:val="nil"/>
              <w:bottom w:val="single" w:sz="4" w:space="0" w:color="auto"/>
              <w:right w:val="single" w:sz="4" w:space="0" w:color="auto"/>
            </w:tcBorders>
            <w:shd w:val="clear" w:color="auto" w:fill="auto"/>
            <w:noWrap/>
            <w:vAlign w:val="center"/>
            <w:hideMark/>
          </w:tcPr>
          <w:p w14:paraId="3258E564" w14:textId="77777777" w:rsidR="000D0DB5" w:rsidRPr="000D0DB5" w:rsidRDefault="000D0DB5" w:rsidP="000D0DB5">
            <w:pPr>
              <w:jc w:val="center"/>
              <w:rPr>
                <w:rFonts w:ascii="Calibri" w:hAnsi="Calibri" w:cs="Calibri"/>
                <w:color w:val="000000"/>
                <w:sz w:val="16"/>
                <w:szCs w:val="16"/>
                <w:lang w:val="es-MX" w:eastAsia="es-MX"/>
              </w:rPr>
            </w:pPr>
            <w:r w:rsidRPr="000D0DB5">
              <w:rPr>
                <w:rFonts w:ascii="Calibri" w:hAnsi="Calibri" w:cs="Calibri"/>
                <w:color w:val="000000"/>
                <w:sz w:val="16"/>
                <w:szCs w:val="16"/>
                <w:lang w:val="es-MX" w:eastAsia="es-MX"/>
              </w:rPr>
              <w:t>5054610010.00</w:t>
            </w:r>
          </w:p>
        </w:tc>
        <w:tc>
          <w:tcPr>
            <w:tcW w:w="5246" w:type="dxa"/>
            <w:tcBorders>
              <w:top w:val="nil"/>
              <w:left w:val="nil"/>
              <w:bottom w:val="single" w:sz="4" w:space="0" w:color="auto"/>
              <w:right w:val="single" w:sz="4" w:space="0" w:color="auto"/>
            </w:tcBorders>
            <w:shd w:val="clear" w:color="auto" w:fill="auto"/>
            <w:noWrap/>
            <w:vAlign w:val="bottom"/>
            <w:hideMark/>
          </w:tcPr>
          <w:p w14:paraId="1764EB85" w14:textId="77777777" w:rsidR="000D0DB5" w:rsidRPr="000D0DB5" w:rsidRDefault="000D0DB5" w:rsidP="000D0DB5">
            <w:pPr>
              <w:rPr>
                <w:rFonts w:ascii="Calibri" w:hAnsi="Calibri" w:cs="Calibri"/>
                <w:color w:val="000000"/>
                <w:sz w:val="16"/>
                <w:szCs w:val="16"/>
                <w:lang w:val="es-MX" w:eastAsia="es-MX"/>
              </w:rPr>
            </w:pPr>
            <w:r w:rsidRPr="000D0DB5">
              <w:rPr>
                <w:rFonts w:ascii="Calibri" w:hAnsi="Calibri" w:cs="Calibri"/>
                <w:color w:val="000000"/>
                <w:sz w:val="16"/>
                <w:szCs w:val="16"/>
                <w:lang w:val="es-MX" w:eastAsia="es-MX"/>
              </w:rPr>
              <w:t>GRADILLA DE PLASTICO PARA TUBOS DE 13 X 100</w:t>
            </w:r>
          </w:p>
        </w:tc>
        <w:tc>
          <w:tcPr>
            <w:tcW w:w="1134" w:type="dxa"/>
            <w:tcBorders>
              <w:top w:val="nil"/>
              <w:left w:val="nil"/>
              <w:bottom w:val="single" w:sz="4" w:space="0" w:color="auto"/>
              <w:right w:val="single" w:sz="4" w:space="0" w:color="auto"/>
            </w:tcBorders>
            <w:shd w:val="clear" w:color="auto" w:fill="auto"/>
            <w:noWrap/>
            <w:vAlign w:val="center"/>
            <w:hideMark/>
          </w:tcPr>
          <w:p w14:paraId="15AC1E04" w14:textId="77777777" w:rsidR="000D0DB5" w:rsidRPr="000D0DB5" w:rsidRDefault="000D0DB5" w:rsidP="000D0DB5">
            <w:pPr>
              <w:jc w:val="center"/>
              <w:rPr>
                <w:rFonts w:ascii="Calibri" w:hAnsi="Calibri" w:cs="Calibri"/>
                <w:color w:val="000000"/>
                <w:sz w:val="16"/>
                <w:szCs w:val="16"/>
                <w:lang w:val="es-MX" w:eastAsia="es-MX"/>
              </w:rPr>
            </w:pPr>
            <w:r w:rsidRPr="000D0DB5">
              <w:rPr>
                <w:rFonts w:ascii="Calibri" w:hAnsi="Calibri" w:cs="Calibri"/>
                <w:color w:val="000000"/>
                <w:sz w:val="16"/>
                <w:szCs w:val="16"/>
                <w:lang w:val="es-MX" w:eastAsia="es-MX"/>
              </w:rPr>
              <w:t>PIEZA</w:t>
            </w:r>
          </w:p>
        </w:tc>
        <w:tc>
          <w:tcPr>
            <w:tcW w:w="1148" w:type="dxa"/>
            <w:tcBorders>
              <w:top w:val="nil"/>
              <w:left w:val="nil"/>
              <w:bottom w:val="single" w:sz="4" w:space="0" w:color="auto"/>
              <w:right w:val="single" w:sz="4" w:space="0" w:color="auto"/>
            </w:tcBorders>
            <w:shd w:val="clear" w:color="auto" w:fill="auto"/>
            <w:noWrap/>
            <w:vAlign w:val="center"/>
            <w:hideMark/>
          </w:tcPr>
          <w:p w14:paraId="07084AFC" w14:textId="77777777" w:rsidR="000D0DB5" w:rsidRPr="000D0DB5" w:rsidRDefault="000D0DB5" w:rsidP="000D0DB5">
            <w:pPr>
              <w:jc w:val="center"/>
              <w:rPr>
                <w:rFonts w:ascii="Calibri" w:hAnsi="Calibri" w:cs="Calibri"/>
                <w:color w:val="000000"/>
                <w:sz w:val="16"/>
                <w:szCs w:val="16"/>
                <w:lang w:val="es-MX" w:eastAsia="es-MX"/>
              </w:rPr>
            </w:pPr>
            <w:r w:rsidRPr="000D0DB5">
              <w:rPr>
                <w:rFonts w:ascii="Calibri" w:hAnsi="Calibri" w:cs="Calibri"/>
                <w:color w:val="000000"/>
                <w:sz w:val="16"/>
                <w:szCs w:val="16"/>
                <w:lang w:val="es-MX" w:eastAsia="es-MX"/>
              </w:rPr>
              <w:t>C/1</w:t>
            </w:r>
          </w:p>
        </w:tc>
        <w:tc>
          <w:tcPr>
            <w:tcW w:w="978" w:type="dxa"/>
            <w:tcBorders>
              <w:top w:val="nil"/>
              <w:left w:val="nil"/>
              <w:bottom w:val="single" w:sz="4" w:space="0" w:color="auto"/>
              <w:right w:val="single" w:sz="4" w:space="0" w:color="auto"/>
            </w:tcBorders>
            <w:shd w:val="clear" w:color="auto" w:fill="auto"/>
            <w:noWrap/>
            <w:vAlign w:val="center"/>
            <w:hideMark/>
          </w:tcPr>
          <w:p w14:paraId="64315C9E" w14:textId="2D20A203" w:rsidR="000D0DB5" w:rsidRPr="000D0DB5" w:rsidRDefault="000D0DB5" w:rsidP="000D0DB5">
            <w:pPr>
              <w:jc w:val="right"/>
              <w:rPr>
                <w:rFonts w:ascii="Calibri" w:hAnsi="Calibri" w:cs="Calibri"/>
                <w:color w:val="000000"/>
                <w:sz w:val="16"/>
                <w:szCs w:val="16"/>
                <w:lang w:val="es-MX" w:eastAsia="es-MX"/>
              </w:rPr>
            </w:pPr>
            <w:r w:rsidRPr="000D0DB5">
              <w:rPr>
                <w:rFonts w:ascii="Calibri" w:hAnsi="Calibri" w:cs="Calibri"/>
                <w:color w:val="000000"/>
                <w:sz w:val="16"/>
                <w:szCs w:val="16"/>
                <w:lang w:val="es-MX" w:eastAsia="es-MX"/>
              </w:rPr>
              <w:t xml:space="preserve">                  61 </w:t>
            </w:r>
          </w:p>
        </w:tc>
      </w:tr>
      <w:tr w:rsidR="000D0DB5" w:rsidRPr="000D0DB5" w14:paraId="7C511D50" w14:textId="77777777" w:rsidTr="001B2BD6">
        <w:trPr>
          <w:trHeight w:val="300"/>
        </w:trPr>
        <w:tc>
          <w:tcPr>
            <w:tcW w:w="712" w:type="dxa"/>
            <w:tcBorders>
              <w:top w:val="nil"/>
              <w:left w:val="single" w:sz="4" w:space="0" w:color="auto"/>
              <w:bottom w:val="single" w:sz="4" w:space="0" w:color="auto"/>
              <w:right w:val="single" w:sz="4" w:space="0" w:color="auto"/>
            </w:tcBorders>
            <w:shd w:val="clear" w:color="auto" w:fill="auto"/>
            <w:noWrap/>
            <w:vAlign w:val="center"/>
            <w:hideMark/>
          </w:tcPr>
          <w:p w14:paraId="25FABB57" w14:textId="77777777" w:rsidR="000D0DB5" w:rsidRPr="000D0DB5" w:rsidRDefault="000D0DB5" w:rsidP="001B2BD6">
            <w:pPr>
              <w:jc w:val="center"/>
              <w:rPr>
                <w:rFonts w:ascii="Calibri" w:hAnsi="Calibri" w:cs="Calibri"/>
                <w:color w:val="000000"/>
                <w:sz w:val="16"/>
                <w:szCs w:val="16"/>
                <w:lang w:val="es-MX" w:eastAsia="es-MX"/>
              </w:rPr>
            </w:pPr>
            <w:r w:rsidRPr="000D0DB5">
              <w:rPr>
                <w:rFonts w:ascii="Calibri" w:hAnsi="Calibri" w:cs="Calibri"/>
                <w:color w:val="000000"/>
                <w:sz w:val="16"/>
                <w:szCs w:val="16"/>
                <w:lang w:val="es-MX" w:eastAsia="es-MX"/>
              </w:rPr>
              <w:t>70</w:t>
            </w:r>
          </w:p>
        </w:tc>
        <w:tc>
          <w:tcPr>
            <w:tcW w:w="712" w:type="dxa"/>
            <w:tcBorders>
              <w:top w:val="nil"/>
              <w:left w:val="nil"/>
              <w:bottom w:val="single" w:sz="4" w:space="0" w:color="auto"/>
              <w:right w:val="single" w:sz="4" w:space="0" w:color="auto"/>
            </w:tcBorders>
            <w:shd w:val="clear" w:color="auto" w:fill="auto"/>
            <w:noWrap/>
            <w:vAlign w:val="center"/>
            <w:hideMark/>
          </w:tcPr>
          <w:p w14:paraId="1EF1B274" w14:textId="77777777" w:rsidR="000D0DB5" w:rsidRPr="000D0DB5" w:rsidRDefault="000D0DB5" w:rsidP="000D0DB5">
            <w:pPr>
              <w:jc w:val="center"/>
              <w:rPr>
                <w:rFonts w:ascii="Calibri" w:hAnsi="Calibri" w:cs="Calibri"/>
                <w:color w:val="000000"/>
                <w:sz w:val="16"/>
                <w:szCs w:val="16"/>
                <w:lang w:val="es-MX" w:eastAsia="es-MX"/>
              </w:rPr>
            </w:pPr>
            <w:r w:rsidRPr="000D0DB5">
              <w:rPr>
                <w:rFonts w:ascii="Calibri" w:hAnsi="Calibri" w:cs="Calibri"/>
                <w:color w:val="000000"/>
                <w:sz w:val="16"/>
                <w:szCs w:val="16"/>
                <w:lang w:val="es-MX" w:eastAsia="es-MX"/>
              </w:rPr>
              <w:t>25501</w:t>
            </w:r>
          </w:p>
        </w:tc>
        <w:tc>
          <w:tcPr>
            <w:tcW w:w="1269" w:type="dxa"/>
            <w:tcBorders>
              <w:top w:val="nil"/>
              <w:left w:val="nil"/>
              <w:bottom w:val="single" w:sz="4" w:space="0" w:color="auto"/>
              <w:right w:val="single" w:sz="4" w:space="0" w:color="auto"/>
            </w:tcBorders>
            <w:shd w:val="clear" w:color="auto" w:fill="auto"/>
            <w:noWrap/>
            <w:vAlign w:val="center"/>
            <w:hideMark/>
          </w:tcPr>
          <w:p w14:paraId="3957C84F" w14:textId="77777777" w:rsidR="000D0DB5" w:rsidRPr="000D0DB5" w:rsidRDefault="000D0DB5" w:rsidP="000D0DB5">
            <w:pPr>
              <w:jc w:val="center"/>
              <w:rPr>
                <w:rFonts w:ascii="Calibri" w:hAnsi="Calibri" w:cs="Calibri"/>
                <w:color w:val="000000"/>
                <w:sz w:val="16"/>
                <w:szCs w:val="16"/>
                <w:lang w:val="es-MX" w:eastAsia="es-MX"/>
              </w:rPr>
            </w:pPr>
            <w:r w:rsidRPr="000D0DB5">
              <w:rPr>
                <w:rFonts w:ascii="Calibri" w:hAnsi="Calibri" w:cs="Calibri"/>
                <w:color w:val="000000"/>
                <w:sz w:val="16"/>
                <w:szCs w:val="16"/>
                <w:lang w:val="es-MX" w:eastAsia="es-MX"/>
              </w:rPr>
              <w:t>5056810230.00</w:t>
            </w:r>
          </w:p>
        </w:tc>
        <w:tc>
          <w:tcPr>
            <w:tcW w:w="5246" w:type="dxa"/>
            <w:tcBorders>
              <w:top w:val="nil"/>
              <w:left w:val="nil"/>
              <w:bottom w:val="single" w:sz="4" w:space="0" w:color="auto"/>
              <w:right w:val="single" w:sz="4" w:space="0" w:color="auto"/>
            </w:tcBorders>
            <w:shd w:val="clear" w:color="auto" w:fill="auto"/>
            <w:noWrap/>
            <w:vAlign w:val="bottom"/>
            <w:hideMark/>
          </w:tcPr>
          <w:p w14:paraId="77AC5311" w14:textId="77777777" w:rsidR="000D0DB5" w:rsidRPr="000D0DB5" w:rsidRDefault="000D0DB5" w:rsidP="000D0DB5">
            <w:pPr>
              <w:rPr>
                <w:rFonts w:ascii="Calibri" w:hAnsi="Calibri" w:cs="Calibri"/>
                <w:color w:val="000000"/>
                <w:sz w:val="16"/>
                <w:szCs w:val="16"/>
                <w:lang w:val="es-MX" w:eastAsia="es-MX"/>
              </w:rPr>
            </w:pPr>
            <w:r w:rsidRPr="000D0DB5">
              <w:rPr>
                <w:rFonts w:ascii="Calibri" w:hAnsi="Calibri" w:cs="Calibri"/>
                <w:color w:val="000000"/>
                <w:sz w:val="16"/>
                <w:szCs w:val="16"/>
                <w:lang w:val="es-MX" w:eastAsia="es-MX"/>
              </w:rPr>
              <w:t>PAPEL PARAFILM USO EN LABORATORIO MEDIDAS DE 100 MM. X 38 MTS.</w:t>
            </w:r>
          </w:p>
        </w:tc>
        <w:tc>
          <w:tcPr>
            <w:tcW w:w="1134" w:type="dxa"/>
            <w:tcBorders>
              <w:top w:val="nil"/>
              <w:left w:val="nil"/>
              <w:bottom w:val="single" w:sz="4" w:space="0" w:color="auto"/>
              <w:right w:val="single" w:sz="4" w:space="0" w:color="auto"/>
            </w:tcBorders>
            <w:shd w:val="clear" w:color="auto" w:fill="auto"/>
            <w:noWrap/>
            <w:vAlign w:val="center"/>
            <w:hideMark/>
          </w:tcPr>
          <w:p w14:paraId="28FBA13F" w14:textId="77777777" w:rsidR="000D0DB5" w:rsidRPr="000D0DB5" w:rsidRDefault="000D0DB5" w:rsidP="000D0DB5">
            <w:pPr>
              <w:jc w:val="center"/>
              <w:rPr>
                <w:rFonts w:ascii="Calibri" w:hAnsi="Calibri" w:cs="Calibri"/>
                <w:color w:val="000000"/>
                <w:sz w:val="16"/>
                <w:szCs w:val="16"/>
                <w:lang w:val="es-MX" w:eastAsia="es-MX"/>
              </w:rPr>
            </w:pPr>
            <w:r w:rsidRPr="000D0DB5">
              <w:rPr>
                <w:rFonts w:ascii="Calibri" w:hAnsi="Calibri" w:cs="Calibri"/>
                <w:color w:val="000000"/>
                <w:sz w:val="16"/>
                <w:szCs w:val="16"/>
                <w:lang w:val="es-MX" w:eastAsia="es-MX"/>
              </w:rPr>
              <w:t>ROLLO</w:t>
            </w:r>
          </w:p>
        </w:tc>
        <w:tc>
          <w:tcPr>
            <w:tcW w:w="1148" w:type="dxa"/>
            <w:tcBorders>
              <w:top w:val="nil"/>
              <w:left w:val="nil"/>
              <w:bottom w:val="single" w:sz="4" w:space="0" w:color="auto"/>
              <w:right w:val="single" w:sz="4" w:space="0" w:color="auto"/>
            </w:tcBorders>
            <w:shd w:val="clear" w:color="auto" w:fill="auto"/>
            <w:noWrap/>
            <w:vAlign w:val="center"/>
            <w:hideMark/>
          </w:tcPr>
          <w:p w14:paraId="5865C148" w14:textId="77777777" w:rsidR="000D0DB5" w:rsidRPr="000D0DB5" w:rsidRDefault="000D0DB5" w:rsidP="000D0DB5">
            <w:pPr>
              <w:jc w:val="center"/>
              <w:rPr>
                <w:rFonts w:ascii="Calibri" w:hAnsi="Calibri" w:cs="Calibri"/>
                <w:color w:val="000000"/>
                <w:sz w:val="16"/>
                <w:szCs w:val="16"/>
                <w:lang w:val="es-MX" w:eastAsia="es-MX"/>
              </w:rPr>
            </w:pPr>
            <w:r w:rsidRPr="000D0DB5">
              <w:rPr>
                <w:rFonts w:ascii="Calibri" w:hAnsi="Calibri" w:cs="Calibri"/>
                <w:color w:val="000000"/>
                <w:sz w:val="16"/>
                <w:szCs w:val="16"/>
                <w:lang w:val="es-MX" w:eastAsia="es-MX"/>
              </w:rPr>
              <w:t>C/1</w:t>
            </w:r>
          </w:p>
        </w:tc>
        <w:tc>
          <w:tcPr>
            <w:tcW w:w="978" w:type="dxa"/>
            <w:tcBorders>
              <w:top w:val="nil"/>
              <w:left w:val="nil"/>
              <w:bottom w:val="single" w:sz="4" w:space="0" w:color="auto"/>
              <w:right w:val="single" w:sz="4" w:space="0" w:color="auto"/>
            </w:tcBorders>
            <w:shd w:val="clear" w:color="auto" w:fill="auto"/>
            <w:noWrap/>
            <w:vAlign w:val="center"/>
            <w:hideMark/>
          </w:tcPr>
          <w:p w14:paraId="52B4C75D" w14:textId="57F4219C" w:rsidR="000D0DB5" w:rsidRPr="000D0DB5" w:rsidRDefault="000D0DB5" w:rsidP="000D0DB5">
            <w:pPr>
              <w:jc w:val="right"/>
              <w:rPr>
                <w:rFonts w:ascii="Calibri" w:hAnsi="Calibri" w:cs="Calibri"/>
                <w:color w:val="000000"/>
                <w:sz w:val="16"/>
                <w:szCs w:val="16"/>
                <w:lang w:val="es-MX" w:eastAsia="es-MX"/>
              </w:rPr>
            </w:pPr>
            <w:r w:rsidRPr="000D0DB5">
              <w:rPr>
                <w:rFonts w:ascii="Calibri" w:hAnsi="Calibri" w:cs="Calibri"/>
                <w:color w:val="000000"/>
                <w:sz w:val="16"/>
                <w:szCs w:val="16"/>
                <w:lang w:val="es-MX" w:eastAsia="es-MX"/>
              </w:rPr>
              <w:t xml:space="preserve">                  45 </w:t>
            </w:r>
          </w:p>
        </w:tc>
      </w:tr>
      <w:tr w:rsidR="000D0DB5" w:rsidRPr="000D0DB5" w14:paraId="12543DC8" w14:textId="77777777" w:rsidTr="001B2BD6">
        <w:trPr>
          <w:trHeight w:val="300"/>
        </w:trPr>
        <w:tc>
          <w:tcPr>
            <w:tcW w:w="712" w:type="dxa"/>
            <w:tcBorders>
              <w:top w:val="nil"/>
              <w:left w:val="single" w:sz="4" w:space="0" w:color="auto"/>
              <w:bottom w:val="single" w:sz="4" w:space="0" w:color="auto"/>
              <w:right w:val="single" w:sz="4" w:space="0" w:color="auto"/>
            </w:tcBorders>
            <w:shd w:val="clear" w:color="auto" w:fill="auto"/>
            <w:noWrap/>
            <w:vAlign w:val="center"/>
            <w:hideMark/>
          </w:tcPr>
          <w:p w14:paraId="4EDE80CB" w14:textId="77777777" w:rsidR="000D0DB5" w:rsidRPr="000D0DB5" w:rsidRDefault="000D0DB5" w:rsidP="001B2BD6">
            <w:pPr>
              <w:jc w:val="center"/>
              <w:rPr>
                <w:rFonts w:ascii="Calibri" w:hAnsi="Calibri" w:cs="Calibri"/>
                <w:color w:val="000000"/>
                <w:sz w:val="16"/>
                <w:szCs w:val="16"/>
                <w:lang w:val="es-MX" w:eastAsia="es-MX"/>
              </w:rPr>
            </w:pPr>
            <w:r w:rsidRPr="000D0DB5">
              <w:rPr>
                <w:rFonts w:ascii="Calibri" w:hAnsi="Calibri" w:cs="Calibri"/>
                <w:color w:val="000000"/>
                <w:sz w:val="16"/>
                <w:szCs w:val="16"/>
                <w:lang w:val="es-MX" w:eastAsia="es-MX"/>
              </w:rPr>
              <w:t>71</w:t>
            </w:r>
          </w:p>
        </w:tc>
        <w:tc>
          <w:tcPr>
            <w:tcW w:w="712" w:type="dxa"/>
            <w:tcBorders>
              <w:top w:val="nil"/>
              <w:left w:val="nil"/>
              <w:bottom w:val="single" w:sz="4" w:space="0" w:color="auto"/>
              <w:right w:val="single" w:sz="4" w:space="0" w:color="auto"/>
            </w:tcBorders>
            <w:shd w:val="clear" w:color="auto" w:fill="auto"/>
            <w:noWrap/>
            <w:vAlign w:val="center"/>
            <w:hideMark/>
          </w:tcPr>
          <w:p w14:paraId="48FFD9F7" w14:textId="77777777" w:rsidR="000D0DB5" w:rsidRPr="000D0DB5" w:rsidRDefault="000D0DB5" w:rsidP="000D0DB5">
            <w:pPr>
              <w:jc w:val="center"/>
              <w:rPr>
                <w:rFonts w:ascii="Calibri" w:hAnsi="Calibri" w:cs="Calibri"/>
                <w:color w:val="000000"/>
                <w:sz w:val="16"/>
                <w:szCs w:val="16"/>
                <w:lang w:val="es-MX" w:eastAsia="es-MX"/>
              </w:rPr>
            </w:pPr>
            <w:r w:rsidRPr="000D0DB5">
              <w:rPr>
                <w:rFonts w:ascii="Calibri" w:hAnsi="Calibri" w:cs="Calibri"/>
                <w:color w:val="000000"/>
                <w:sz w:val="16"/>
                <w:szCs w:val="16"/>
                <w:lang w:val="es-MX" w:eastAsia="es-MX"/>
              </w:rPr>
              <w:t>25501</w:t>
            </w:r>
          </w:p>
        </w:tc>
        <w:tc>
          <w:tcPr>
            <w:tcW w:w="1269" w:type="dxa"/>
            <w:tcBorders>
              <w:top w:val="nil"/>
              <w:left w:val="nil"/>
              <w:bottom w:val="single" w:sz="4" w:space="0" w:color="auto"/>
              <w:right w:val="single" w:sz="4" w:space="0" w:color="auto"/>
            </w:tcBorders>
            <w:shd w:val="clear" w:color="auto" w:fill="auto"/>
            <w:noWrap/>
            <w:vAlign w:val="center"/>
            <w:hideMark/>
          </w:tcPr>
          <w:p w14:paraId="1A59B9FD" w14:textId="77777777" w:rsidR="000D0DB5" w:rsidRPr="000D0DB5" w:rsidRDefault="000D0DB5" w:rsidP="000D0DB5">
            <w:pPr>
              <w:jc w:val="center"/>
              <w:rPr>
                <w:rFonts w:ascii="Calibri" w:hAnsi="Calibri" w:cs="Calibri"/>
                <w:color w:val="000000"/>
                <w:sz w:val="16"/>
                <w:szCs w:val="16"/>
                <w:lang w:val="es-MX" w:eastAsia="es-MX"/>
              </w:rPr>
            </w:pPr>
            <w:r w:rsidRPr="000D0DB5">
              <w:rPr>
                <w:rFonts w:ascii="Calibri" w:hAnsi="Calibri" w:cs="Calibri"/>
                <w:color w:val="000000"/>
                <w:sz w:val="16"/>
                <w:szCs w:val="16"/>
                <w:lang w:val="es-MX" w:eastAsia="es-MX"/>
              </w:rPr>
              <w:t>5057090300.00</w:t>
            </w:r>
          </w:p>
        </w:tc>
        <w:tc>
          <w:tcPr>
            <w:tcW w:w="5246" w:type="dxa"/>
            <w:tcBorders>
              <w:top w:val="nil"/>
              <w:left w:val="nil"/>
              <w:bottom w:val="single" w:sz="4" w:space="0" w:color="auto"/>
              <w:right w:val="single" w:sz="4" w:space="0" w:color="auto"/>
            </w:tcBorders>
            <w:shd w:val="clear" w:color="auto" w:fill="auto"/>
            <w:noWrap/>
            <w:vAlign w:val="bottom"/>
            <w:hideMark/>
          </w:tcPr>
          <w:p w14:paraId="7F40EFE7" w14:textId="77777777" w:rsidR="000D0DB5" w:rsidRPr="000D0DB5" w:rsidRDefault="000D0DB5" w:rsidP="000D0DB5">
            <w:pPr>
              <w:rPr>
                <w:rFonts w:ascii="Calibri" w:hAnsi="Calibri" w:cs="Calibri"/>
                <w:color w:val="000000"/>
                <w:sz w:val="16"/>
                <w:szCs w:val="16"/>
                <w:lang w:val="es-MX" w:eastAsia="es-MX"/>
              </w:rPr>
            </w:pPr>
            <w:r w:rsidRPr="000D0DB5">
              <w:rPr>
                <w:rFonts w:ascii="Calibri" w:hAnsi="Calibri" w:cs="Calibri"/>
                <w:color w:val="000000"/>
                <w:sz w:val="16"/>
                <w:szCs w:val="16"/>
                <w:lang w:val="es-MX" w:eastAsia="es-MX"/>
              </w:rPr>
              <w:t>PIPETA VOLUMETRICA P/MEDIR 3 ML.</w:t>
            </w:r>
          </w:p>
        </w:tc>
        <w:tc>
          <w:tcPr>
            <w:tcW w:w="1134" w:type="dxa"/>
            <w:tcBorders>
              <w:top w:val="nil"/>
              <w:left w:val="nil"/>
              <w:bottom w:val="single" w:sz="4" w:space="0" w:color="auto"/>
              <w:right w:val="single" w:sz="4" w:space="0" w:color="auto"/>
            </w:tcBorders>
            <w:shd w:val="clear" w:color="auto" w:fill="auto"/>
            <w:noWrap/>
            <w:vAlign w:val="center"/>
            <w:hideMark/>
          </w:tcPr>
          <w:p w14:paraId="79407EAE" w14:textId="77777777" w:rsidR="000D0DB5" w:rsidRPr="000D0DB5" w:rsidRDefault="000D0DB5" w:rsidP="000D0DB5">
            <w:pPr>
              <w:jc w:val="center"/>
              <w:rPr>
                <w:rFonts w:ascii="Calibri" w:hAnsi="Calibri" w:cs="Calibri"/>
                <w:color w:val="000000"/>
                <w:sz w:val="16"/>
                <w:szCs w:val="16"/>
                <w:lang w:val="es-MX" w:eastAsia="es-MX"/>
              </w:rPr>
            </w:pPr>
            <w:r w:rsidRPr="000D0DB5">
              <w:rPr>
                <w:rFonts w:ascii="Calibri" w:hAnsi="Calibri" w:cs="Calibri"/>
                <w:color w:val="000000"/>
                <w:sz w:val="16"/>
                <w:szCs w:val="16"/>
                <w:lang w:val="es-MX" w:eastAsia="es-MX"/>
              </w:rPr>
              <w:t>PIEZA</w:t>
            </w:r>
          </w:p>
        </w:tc>
        <w:tc>
          <w:tcPr>
            <w:tcW w:w="1148" w:type="dxa"/>
            <w:tcBorders>
              <w:top w:val="nil"/>
              <w:left w:val="nil"/>
              <w:bottom w:val="single" w:sz="4" w:space="0" w:color="auto"/>
              <w:right w:val="single" w:sz="4" w:space="0" w:color="auto"/>
            </w:tcBorders>
            <w:shd w:val="clear" w:color="auto" w:fill="auto"/>
            <w:noWrap/>
            <w:vAlign w:val="center"/>
            <w:hideMark/>
          </w:tcPr>
          <w:p w14:paraId="3A48CC87" w14:textId="77777777" w:rsidR="000D0DB5" w:rsidRPr="000D0DB5" w:rsidRDefault="000D0DB5" w:rsidP="000D0DB5">
            <w:pPr>
              <w:jc w:val="center"/>
              <w:rPr>
                <w:rFonts w:ascii="Calibri" w:hAnsi="Calibri" w:cs="Calibri"/>
                <w:color w:val="000000"/>
                <w:sz w:val="16"/>
                <w:szCs w:val="16"/>
                <w:lang w:val="es-MX" w:eastAsia="es-MX"/>
              </w:rPr>
            </w:pPr>
            <w:r w:rsidRPr="000D0DB5">
              <w:rPr>
                <w:rFonts w:ascii="Calibri" w:hAnsi="Calibri" w:cs="Calibri"/>
                <w:color w:val="000000"/>
                <w:sz w:val="16"/>
                <w:szCs w:val="16"/>
                <w:lang w:val="es-MX" w:eastAsia="es-MX"/>
              </w:rPr>
              <w:t>C/1</w:t>
            </w:r>
          </w:p>
        </w:tc>
        <w:tc>
          <w:tcPr>
            <w:tcW w:w="978" w:type="dxa"/>
            <w:tcBorders>
              <w:top w:val="nil"/>
              <w:left w:val="nil"/>
              <w:bottom w:val="single" w:sz="4" w:space="0" w:color="auto"/>
              <w:right w:val="single" w:sz="4" w:space="0" w:color="auto"/>
            </w:tcBorders>
            <w:shd w:val="clear" w:color="auto" w:fill="auto"/>
            <w:noWrap/>
            <w:vAlign w:val="center"/>
            <w:hideMark/>
          </w:tcPr>
          <w:p w14:paraId="15DB1F80" w14:textId="77777777" w:rsidR="000D0DB5" w:rsidRPr="000D0DB5" w:rsidRDefault="000D0DB5" w:rsidP="000D0DB5">
            <w:pPr>
              <w:jc w:val="right"/>
              <w:rPr>
                <w:rFonts w:ascii="Calibri" w:hAnsi="Calibri" w:cs="Calibri"/>
                <w:color w:val="000000"/>
                <w:sz w:val="16"/>
                <w:szCs w:val="16"/>
                <w:lang w:val="es-MX" w:eastAsia="es-MX"/>
              </w:rPr>
            </w:pPr>
            <w:r w:rsidRPr="000D0DB5">
              <w:rPr>
                <w:rFonts w:ascii="Calibri" w:hAnsi="Calibri" w:cs="Calibri"/>
                <w:color w:val="000000"/>
                <w:sz w:val="16"/>
                <w:szCs w:val="16"/>
                <w:lang w:val="es-MX" w:eastAsia="es-MX"/>
              </w:rPr>
              <w:t xml:space="preserve">                304 </w:t>
            </w:r>
          </w:p>
        </w:tc>
      </w:tr>
      <w:tr w:rsidR="000D0DB5" w:rsidRPr="000D0DB5" w14:paraId="153014BC" w14:textId="77777777" w:rsidTr="001B2BD6">
        <w:trPr>
          <w:trHeight w:val="300"/>
        </w:trPr>
        <w:tc>
          <w:tcPr>
            <w:tcW w:w="712" w:type="dxa"/>
            <w:tcBorders>
              <w:top w:val="nil"/>
              <w:left w:val="single" w:sz="4" w:space="0" w:color="auto"/>
              <w:bottom w:val="single" w:sz="4" w:space="0" w:color="auto"/>
              <w:right w:val="single" w:sz="4" w:space="0" w:color="auto"/>
            </w:tcBorders>
            <w:shd w:val="clear" w:color="auto" w:fill="auto"/>
            <w:noWrap/>
            <w:vAlign w:val="center"/>
            <w:hideMark/>
          </w:tcPr>
          <w:p w14:paraId="44D2D1AF" w14:textId="77777777" w:rsidR="000D0DB5" w:rsidRPr="000D0DB5" w:rsidRDefault="000D0DB5" w:rsidP="001B2BD6">
            <w:pPr>
              <w:jc w:val="center"/>
              <w:rPr>
                <w:rFonts w:ascii="Calibri" w:hAnsi="Calibri" w:cs="Calibri"/>
                <w:color w:val="000000"/>
                <w:sz w:val="16"/>
                <w:szCs w:val="16"/>
                <w:lang w:val="es-MX" w:eastAsia="es-MX"/>
              </w:rPr>
            </w:pPr>
            <w:r w:rsidRPr="000D0DB5">
              <w:rPr>
                <w:rFonts w:ascii="Calibri" w:hAnsi="Calibri" w:cs="Calibri"/>
                <w:color w:val="000000"/>
                <w:sz w:val="16"/>
                <w:szCs w:val="16"/>
                <w:lang w:val="es-MX" w:eastAsia="es-MX"/>
              </w:rPr>
              <w:t>72</w:t>
            </w:r>
          </w:p>
        </w:tc>
        <w:tc>
          <w:tcPr>
            <w:tcW w:w="712" w:type="dxa"/>
            <w:tcBorders>
              <w:top w:val="nil"/>
              <w:left w:val="nil"/>
              <w:bottom w:val="single" w:sz="4" w:space="0" w:color="auto"/>
              <w:right w:val="single" w:sz="4" w:space="0" w:color="auto"/>
            </w:tcBorders>
            <w:shd w:val="clear" w:color="auto" w:fill="auto"/>
            <w:noWrap/>
            <w:vAlign w:val="center"/>
            <w:hideMark/>
          </w:tcPr>
          <w:p w14:paraId="66C310F8" w14:textId="77777777" w:rsidR="000D0DB5" w:rsidRPr="000D0DB5" w:rsidRDefault="000D0DB5" w:rsidP="000D0DB5">
            <w:pPr>
              <w:jc w:val="center"/>
              <w:rPr>
                <w:rFonts w:ascii="Calibri" w:hAnsi="Calibri" w:cs="Calibri"/>
                <w:color w:val="000000"/>
                <w:sz w:val="16"/>
                <w:szCs w:val="16"/>
                <w:lang w:val="es-MX" w:eastAsia="es-MX"/>
              </w:rPr>
            </w:pPr>
            <w:r w:rsidRPr="000D0DB5">
              <w:rPr>
                <w:rFonts w:ascii="Calibri" w:hAnsi="Calibri" w:cs="Calibri"/>
                <w:color w:val="000000"/>
                <w:sz w:val="16"/>
                <w:szCs w:val="16"/>
                <w:lang w:val="es-MX" w:eastAsia="es-MX"/>
              </w:rPr>
              <w:t>25501</w:t>
            </w:r>
          </w:p>
        </w:tc>
        <w:tc>
          <w:tcPr>
            <w:tcW w:w="1269" w:type="dxa"/>
            <w:tcBorders>
              <w:top w:val="nil"/>
              <w:left w:val="nil"/>
              <w:bottom w:val="single" w:sz="4" w:space="0" w:color="auto"/>
              <w:right w:val="single" w:sz="4" w:space="0" w:color="auto"/>
            </w:tcBorders>
            <w:shd w:val="clear" w:color="auto" w:fill="auto"/>
            <w:noWrap/>
            <w:vAlign w:val="center"/>
            <w:hideMark/>
          </w:tcPr>
          <w:p w14:paraId="646EF799" w14:textId="77777777" w:rsidR="000D0DB5" w:rsidRPr="000D0DB5" w:rsidRDefault="000D0DB5" w:rsidP="000D0DB5">
            <w:pPr>
              <w:jc w:val="center"/>
              <w:rPr>
                <w:rFonts w:ascii="Calibri" w:hAnsi="Calibri" w:cs="Calibri"/>
                <w:color w:val="000000"/>
                <w:sz w:val="16"/>
                <w:szCs w:val="16"/>
                <w:lang w:val="es-MX" w:eastAsia="es-MX"/>
              </w:rPr>
            </w:pPr>
            <w:r w:rsidRPr="000D0DB5">
              <w:rPr>
                <w:rFonts w:ascii="Calibri" w:hAnsi="Calibri" w:cs="Calibri"/>
                <w:color w:val="000000"/>
                <w:sz w:val="16"/>
                <w:szCs w:val="16"/>
                <w:lang w:val="es-MX" w:eastAsia="es-MX"/>
              </w:rPr>
              <w:t>5057960001.00</w:t>
            </w:r>
          </w:p>
        </w:tc>
        <w:tc>
          <w:tcPr>
            <w:tcW w:w="5246" w:type="dxa"/>
            <w:tcBorders>
              <w:top w:val="nil"/>
              <w:left w:val="nil"/>
              <w:bottom w:val="single" w:sz="4" w:space="0" w:color="auto"/>
              <w:right w:val="single" w:sz="4" w:space="0" w:color="auto"/>
            </w:tcBorders>
            <w:shd w:val="clear" w:color="auto" w:fill="auto"/>
            <w:noWrap/>
            <w:vAlign w:val="bottom"/>
            <w:hideMark/>
          </w:tcPr>
          <w:p w14:paraId="101D8BF1" w14:textId="77777777" w:rsidR="000D0DB5" w:rsidRPr="000D0DB5" w:rsidRDefault="000D0DB5" w:rsidP="000D0DB5">
            <w:pPr>
              <w:rPr>
                <w:rFonts w:ascii="Calibri" w:hAnsi="Calibri" w:cs="Calibri"/>
                <w:color w:val="000000"/>
                <w:sz w:val="16"/>
                <w:szCs w:val="16"/>
                <w:lang w:val="es-MX" w:eastAsia="es-MX"/>
              </w:rPr>
            </w:pPr>
            <w:r w:rsidRPr="000D0DB5">
              <w:rPr>
                <w:rFonts w:ascii="Calibri" w:hAnsi="Calibri" w:cs="Calibri"/>
                <w:color w:val="000000"/>
                <w:sz w:val="16"/>
                <w:szCs w:val="16"/>
                <w:lang w:val="es-MX" w:eastAsia="es-MX"/>
              </w:rPr>
              <w:t>RELOJ CONTADOR DE TIEMPO CON ALARMA DE 1 A 120 MINUTOS</w:t>
            </w:r>
          </w:p>
        </w:tc>
        <w:tc>
          <w:tcPr>
            <w:tcW w:w="1134" w:type="dxa"/>
            <w:tcBorders>
              <w:top w:val="nil"/>
              <w:left w:val="nil"/>
              <w:bottom w:val="single" w:sz="4" w:space="0" w:color="auto"/>
              <w:right w:val="single" w:sz="4" w:space="0" w:color="auto"/>
            </w:tcBorders>
            <w:shd w:val="clear" w:color="auto" w:fill="auto"/>
            <w:noWrap/>
            <w:vAlign w:val="center"/>
            <w:hideMark/>
          </w:tcPr>
          <w:p w14:paraId="588E4A7B" w14:textId="77777777" w:rsidR="000D0DB5" w:rsidRPr="000D0DB5" w:rsidRDefault="000D0DB5" w:rsidP="000D0DB5">
            <w:pPr>
              <w:jc w:val="center"/>
              <w:rPr>
                <w:rFonts w:ascii="Calibri" w:hAnsi="Calibri" w:cs="Calibri"/>
                <w:color w:val="000000"/>
                <w:sz w:val="16"/>
                <w:szCs w:val="16"/>
                <w:lang w:val="es-MX" w:eastAsia="es-MX"/>
              </w:rPr>
            </w:pPr>
            <w:r w:rsidRPr="000D0DB5">
              <w:rPr>
                <w:rFonts w:ascii="Calibri" w:hAnsi="Calibri" w:cs="Calibri"/>
                <w:color w:val="000000"/>
                <w:sz w:val="16"/>
                <w:szCs w:val="16"/>
                <w:lang w:val="es-MX" w:eastAsia="es-MX"/>
              </w:rPr>
              <w:t>PIEZA</w:t>
            </w:r>
          </w:p>
        </w:tc>
        <w:tc>
          <w:tcPr>
            <w:tcW w:w="1148" w:type="dxa"/>
            <w:tcBorders>
              <w:top w:val="nil"/>
              <w:left w:val="nil"/>
              <w:bottom w:val="single" w:sz="4" w:space="0" w:color="auto"/>
              <w:right w:val="single" w:sz="4" w:space="0" w:color="auto"/>
            </w:tcBorders>
            <w:shd w:val="clear" w:color="auto" w:fill="auto"/>
            <w:noWrap/>
            <w:vAlign w:val="center"/>
            <w:hideMark/>
          </w:tcPr>
          <w:p w14:paraId="65CC37C8" w14:textId="77777777" w:rsidR="000D0DB5" w:rsidRPr="000D0DB5" w:rsidRDefault="000D0DB5" w:rsidP="000D0DB5">
            <w:pPr>
              <w:jc w:val="center"/>
              <w:rPr>
                <w:rFonts w:ascii="Calibri" w:hAnsi="Calibri" w:cs="Calibri"/>
                <w:color w:val="000000"/>
                <w:sz w:val="16"/>
                <w:szCs w:val="16"/>
                <w:lang w:val="es-MX" w:eastAsia="es-MX"/>
              </w:rPr>
            </w:pPr>
            <w:r w:rsidRPr="000D0DB5">
              <w:rPr>
                <w:rFonts w:ascii="Calibri" w:hAnsi="Calibri" w:cs="Calibri"/>
                <w:color w:val="000000"/>
                <w:sz w:val="16"/>
                <w:szCs w:val="16"/>
                <w:lang w:val="es-MX" w:eastAsia="es-MX"/>
              </w:rPr>
              <w:t>C/1</w:t>
            </w:r>
          </w:p>
        </w:tc>
        <w:tc>
          <w:tcPr>
            <w:tcW w:w="978" w:type="dxa"/>
            <w:tcBorders>
              <w:top w:val="nil"/>
              <w:left w:val="nil"/>
              <w:bottom w:val="single" w:sz="4" w:space="0" w:color="auto"/>
              <w:right w:val="single" w:sz="4" w:space="0" w:color="auto"/>
            </w:tcBorders>
            <w:shd w:val="clear" w:color="auto" w:fill="auto"/>
            <w:noWrap/>
            <w:vAlign w:val="center"/>
            <w:hideMark/>
          </w:tcPr>
          <w:p w14:paraId="6684F175" w14:textId="4BBA3351" w:rsidR="000D0DB5" w:rsidRPr="000D0DB5" w:rsidRDefault="000D0DB5" w:rsidP="000D0DB5">
            <w:pPr>
              <w:jc w:val="right"/>
              <w:rPr>
                <w:rFonts w:ascii="Calibri" w:hAnsi="Calibri" w:cs="Calibri"/>
                <w:color w:val="000000"/>
                <w:sz w:val="16"/>
                <w:szCs w:val="16"/>
                <w:lang w:val="es-MX" w:eastAsia="es-MX"/>
              </w:rPr>
            </w:pPr>
            <w:r w:rsidRPr="000D0DB5">
              <w:rPr>
                <w:rFonts w:ascii="Calibri" w:hAnsi="Calibri" w:cs="Calibri"/>
                <w:color w:val="000000"/>
                <w:sz w:val="16"/>
                <w:szCs w:val="16"/>
                <w:lang w:val="es-MX" w:eastAsia="es-MX"/>
              </w:rPr>
              <w:t xml:space="preserve">                  48 </w:t>
            </w:r>
          </w:p>
        </w:tc>
      </w:tr>
      <w:tr w:rsidR="000D0DB5" w:rsidRPr="000D0DB5" w14:paraId="7C14E1C6" w14:textId="77777777" w:rsidTr="001B2BD6">
        <w:trPr>
          <w:trHeight w:val="300"/>
        </w:trPr>
        <w:tc>
          <w:tcPr>
            <w:tcW w:w="712" w:type="dxa"/>
            <w:tcBorders>
              <w:top w:val="nil"/>
              <w:left w:val="single" w:sz="4" w:space="0" w:color="auto"/>
              <w:bottom w:val="single" w:sz="4" w:space="0" w:color="auto"/>
              <w:right w:val="single" w:sz="4" w:space="0" w:color="auto"/>
            </w:tcBorders>
            <w:shd w:val="clear" w:color="auto" w:fill="auto"/>
            <w:noWrap/>
            <w:vAlign w:val="center"/>
            <w:hideMark/>
          </w:tcPr>
          <w:p w14:paraId="7098341B" w14:textId="77777777" w:rsidR="000D0DB5" w:rsidRPr="000D0DB5" w:rsidRDefault="000D0DB5" w:rsidP="001B2BD6">
            <w:pPr>
              <w:jc w:val="center"/>
              <w:rPr>
                <w:rFonts w:ascii="Calibri" w:hAnsi="Calibri" w:cs="Calibri"/>
                <w:color w:val="000000"/>
                <w:sz w:val="16"/>
                <w:szCs w:val="16"/>
                <w:lang w:val="es-MX" w:eastAsia="es-MX"/>
              </w:rPr>
            </w:pPr>
            <w:r w:rsidRPr="000D0DB5">
              <w:rPr>
                <w:rFonts w:ascii="Calibri" w:hAnsi="Calibri" w:cs="Calibri"/>
                <w:color w:val="000000"/>
                <w:sz w:val="16"/>
                <w:szCs w:val="16"/>
                <w:lang w:val="es-MX" w:eastAsia="es-MX"/>
              </w:rPr>
              <w:t>73</w:t>
            </w:r>
          </w:p>
        </w:tc>
        <w:tc>
          <w:tcPr>
            <w:tcW w:w="712" w:type="dxa"/>
            <w:tcBorders>
              <w:top w:val="nil"/>
              <w:left w:val="nil"/>
              <w:bottom w:val="single" w:sz="4" w:space="0" w:color="auto"/>
              <w:right w:val="single" w:sz="4" w:space="0" w:color="auto"/>
            </w:tcBorders>
            <w:shd w:val="clear" w:color="auto" w:fill="auto"/>
            <w:noWrap/>
            <w:vAlign w:val="center"/>
            <w:hideMark/>
          </w:tcPr>
          <w:p w14:paraId="1A13D869" w14:textId="77777777" w:rsidR="000D0DB5" w:rsidRPr="000D0DB5" w:rsidRDefault="000D0DB5" w:rsidP="000D0DB5">
            <w:pPr>
              <w:jc w:val="center"/>
              <w:rPr>
                <w:rFonts w:ascii="Calibri" w:hAnsi="Calibri" w:cs="Calibri"/>
                <w:color w:val="000000"/>
                <w:sz w:val="16"/>
                <w:szCs w:val="16"/>
                <w:lang w:val="es-MX" w:eastAsia="es-MX"/>
              </w:rPr>
            </w:pPr>
            <w:r w:rsidRPr="000D0DB5">
              <w:rPr>
                <w:rFonts w:ascii="Calibri" w:hAnsi="Calibri" w:cs="Calibri"/>
                <w:color w:val="000000"/>
                <w:sz w:val="16"/>
                <w:szCs w:val="16"/>
                <w:lang w:val="es-MX" w:eastAsia="es-MX"/>
              </w:rPr>
              <w:t>25501</w:t>
            </w:r>
          </w:p>
        </w:tc>
        <w:tc>
          <w:tcPr>
            <w:tcW w:w="1269" w:type="dxa"/>
            <w:tcBorders>
              <w:top w:val="nil"/>
              <w:left w:val="nil"/>
              <w:bottom w:val="single" w:sz="4" w:space="0" w:color="auto"/>
              <w:right w:val="single" w:sz="4" w:space="0" w:color="auto"/>
            </w:tcBorders>
            <w:shd w:val="clear" w:color="auto" w:fill="auto"/>
            <w:noWrap/>
            <w:vAlign w:val="center"/>
            <w:hideMark/>
          </w:tcPr>
          <w:p w14:paraId="0661FD81" w14:textId="77777777" w:rsidR="000D0DB5" w:rsidRPr="000D0DB5" w:rsidRDefault="000D0DB5" w:rsidP="000D0DB5">
            <w:pPr>
              <w:jc w:val="center"/>
              <w:rPr>
                <w:rFonts w:ascii="Calibri" w:hAnsi="Calibri" w:cs="Calibri"/>
                <w:color w:val="000000"/>
                <w:sz w:val="16"/>
                <w:szCs w:val="16"/>
                <w:lang w:val="es-MX" w:eastAsia="es-MX"/>
              </w:rPr>
            </w:pPr>
            <w:r w:rsidRPr="000D0DB5">
              <w:rPr>
                <w:rFonts w:ascii="Calibri" w:hAnsi="Calibri" w:cs="Calibri"/>
                <w:color w:val="000000"/>
                <w:sz w:val="16"/>
                <w:szCs w:val="16"/>
                <w:lang w:val="es-MX" w:eastAsia="es-MX"/>
              </w:rPr>
              <w:t>5058880496.00</w:t>
            </w:r>
          </w:p>
        </w:tc>
        <w:tc>
          <w:tcPr>
            <w:tcW w:w="5246" w:type="dxa"/>
            <w:tcBorders>
              <w:top w:val="nil"/>
              <w:left w:val="nil"/>
              <w:bottom w:val="single" w:sz="4" w:space="0" w:color="auto"/>
              <w:right w:val="single" w:sz="4" w:space="0" w:color="auto"/>
            </w:tcBorders>
            <w:shd w:val="clear" w:color="auto" w:fill="auto"/>
            <w:noWrap/>
            <w:vAlign w:val="bottom"/>
            <w:hideMark/>
          </w:tcPr>
          <w:p w14:paraId="7846EAAB" w14:textId="77777777" w:rsidR="000D0DB5" w:rsidRPr="000D0DB5" w:rsidRDefault="000D0DB5" w:rsidP="000D0DB5">
            <w:pPr>
              <w:rPr>
                <w:rFonts w:ascii="Calibri" w:hAnsi="Calibri" w:cs="Calibri"/>
                <w:color w:val="000000"/>
                <w:sz w:val="16"/>
                <w:szCs w:val="16"/>
                <w:lang w:val="es-MX" w:eastAsia="es-MX"/>
              </w:rPr>
            </w:pPr>
            <w:r w:rsidRPr="000D0DB5">
              <w:rPr>
                <w:rFonts w:ascii="Calibri" w:hAnsi="Calibri" w:cs="Calibri"/>
                <w:color w:val="000000"/>
                <w:sz w:val="16"/>
                <w:szCs w:val="16"/>
                <w:lang w:val="es-MX" w:eastAsia="es-MX"/>
              </w:rPr>
              <w:t>TORUNDERO</w:t>
            </w:r>
          </w:p>
        </w:tc>
        <w:tc>
          <w:tcPr>
            <w:tcW w:w="1134" w:type="dxa"/>
            <w:tcBorders>
              <w:top w:val="nil"/>
              <w:left w:val="nil"/>
              <w:bottom w:val="single" w:sz="4" w:space="0" w:color="auto"/>
              <w:right w:val="single" w:sz="4" w:space="0" w:color="auto"/>
            </w:tcBorders>
            <w:shd w:val="clear" w:color="auto" w:fill="auto"/>
            <w:noWrap/>
            <w:vAlign w:val="center"/>
            <w:hideMark/>
          </w:tcPr>
          <w:p w14:paraId="53A593C9" w14:textId="77777777" w:rsidR="000D0DB5" w:rsidRPr="000D0DB5" w:rsidRDefault="000D0DB5" w:rsidP="000D0DB5">
            <w:pPr>
              <w:jc w:val="center"/>
              <w:rPr>
                <w:rFonts w:ascii="Calibri" w:hAnsi="Calibri" w:cs="Calibri"/>
                <w:color w:val="000000"/>
                <w:sz w:val="16"/>
                <w:szCs w:val="16"/>
                <w:lang w:val="es-MX" w:eastAsia="es-MX"/>
              </w:rPr>
            </w:pPr>
            <w:r w:rsidRPr="000D0DB5">
              <w:rPr>
                <w:rFonts w:ascii="Calibri" w:hAnsi="Calibri" w:cs="Calibri"/>
                <w:color w:val="000000"/>
                <w:sz w:val="16"/>
                <w:szCs w:val="16"/>
                <w:lang w:val="es-MX" w:eastAsia="es-MX"/>
              </w:rPr>
              <w:t>PIEZA</w:t>
            </w:r>
          </w:p>
        </w:tc>
        <w:tc>
          <w:tcPr>
            <w:tcW w:w="1148" w:type="dxa"/>
            <w:tcBorders>
              <w:top w:val="nil"/>
              <w:left w:val="nil"/>
              <w:bottom w:val="single" w:sz="4" w:space="0" w:color="auto"/>
              <w:right w:val="single" w:sz="4" w:space="0" w:color="auto"/>
            </w:tcBorders>
            <w:shd w:val="clear" w:color="auto" w:fill="auto"/>
            <w:noWrap/>
            <w:vAlign w:val="center"/>
            <w:hideMark/>
          </w:tcPr>
          <w:p w14:paraId="122374FE" w14:textId="77777777" w:rsidR="000D0DB5" w:rsidRPr="000D0DB5" w:rsidRDefault="000D0DB5" w:rsidP="000D0DB5">
            <w:pPr>
              <w:jc w:val="center"/>
              <w:rPr>
                <w:rFonts w:ascii="Calibri" w:hAnsi="Calibri" w:cs="Calibri"/>
                <w:color w:val="000000"/>
                <w:sz w:val="16"/>
                <w:szCs w:val="16"/>
                <w:lang w:val="es-MX" w:eastAsia="es-MX"/>
              </w:rPr>
            </w:pPr>
            <w:r w:rsidRPr="000D0DB5">
              <w:rPr>
                <w:rFonts w:ascii="Calibri" w:hAnsi="Calibri" w:cs="Calibri"/>
                <w:color w:val="000000"/>
                <w:sz w:val="16"/>
                <w:szCs w:val="16"/>
                <w:lang w:val="es-MX" w:eastAsia="es-MX"/>
              </w:rPr>
              <w:t>C/1</w:t>
            </w:r>
          </w:p>
        </w:tc>
        <w:tc>
          <w:tcPr>
            <w:tcW w:w="978" w:type="dxa"/>
            <w:tcBorders>
              <w:top w:val="nil"/>
              <w:left w:val="nil"/>
              <w:bottom w:val="single" w:sz="4" w:space="0" w:color="auto"/>
              <w:right w:val="single" w:sz="4" w:space="0" w:color="auto"/>
            </w:tcBorders>
            <w:shd w:val="clear" w:color="auto" w:fill="auto"/>
            <w:noWrap/>
            <w:vAlign w:val="center"/>
            <w:hideMark/>
          </w:tcPr>
          <w:p w14:paraId="754BE81F" w14:textId="414F7581" w:rsidR="000D0DB5" w:rsidRPr="000D0DB5" w:rsidRDefault="000D0DB5" w:rsidP="000D0DB5">
            <w:pPr>
              <w:jc w:val="right"/>
              <w:rPr>
                <w:rFonts w:ascii="Calibri" w:hAnsi="Calibri" w:cs="Calibri"/>
                <w:color w:val="000000"/>
                <w:sz w:val="16"/>
                <w:szCs w:val="16"/>
                <w:lang w:val="es-MX" w:eastAsia="es-MX"/>
              </w:rPr>
            </w:pPr>
            <w:r w:rsidRPr="000D0DB5">
              <w:rPr>
                <w:rFonts w:ascii="Calibri" w:hAnsi="Calibri" w:cs="Calibri"/>
                <w:color w:val="000000"/>
                <w:sz w:val="16"/>
                <w:szCs w:val="16"/>
                <w:lang w:val="es-MX" w:eastAsia="es-MX"/>
              </w:rPr>
              <w:t xml:space="preserve">                  71 </w:t>
            </w:r>
          </w:p>
        </w:tc>
      </w:tr>
      <w:tr w:rsidR="000D0DB5" w:rsidRPr="000D0DB5" w14:paraId="7D13D7E6" w14:textId="77777777" w:rsidTr="001B2BD6">
        <w:trPr>
          <w:trHeight w:val="300"/>
        </w:trPr>
        <w:tc>
          <w:tcPr>
            <w:tcW w:w="712" w:type="dxa"/>
            <w:tcBorders>
              <w:top w:val="nil"/>
              <w:left w:val="single" w:sz="4" w:space="0" w:color="auto"/>
              <w:bottom w:val="single" w:sz="4" w:space="0" w:color="auto"/>
              <w:right w:val="single" w:sz="4" w:space="0" w:color="auto"/>
            </w:tcBorders>
            <w:shd w:val="clear" w:color="auto" w:fill="auto"/>
            <w:noWrap/>
            <w:vAlign w:val="center"/>
            <w:hideMark/>
          </w:tcPr>
          <w:p w14:paraId="48265427" w14:textId="77777777" w:rsidR="000D0DB5" w:rsidRPr="000D0DB5" w:rsidRDefault="000D0DB5" w:rsidP="001B2BD6">
            <w:pPr>
              <w:jc w:val="center"/>
              <w:rPr>
                <w:rFonts w:ascii="Calibri" w:hAnsi="Calibri" w:cs="Calibri"/>
                <w:color w:val="000000"/>
                <w:sz w:val="16"/>
                <w:szCs w:val="16"/>
                <w:lang w:val="es-MX" w:eastAsia="es-MX"/>
              </w:rPr>
            </w:pPr>
            <w:r w:rsidRPr="000D0DB5">
              <w:rPr>
                <w:rFonts w:ascii="Calibri" w:hAnsi="Calibri" w:cs="Calibri"/>
                <w:color w:val="000000"/>
                <w:sz w:val="16"/>
                <w:szCs w:val="16"/>
                <w:lang w:val="es-MX" w:eastAsia="es-MX"/>
              </w:rPr>
              <w:t>74</w:t>
            </w:r>
          </w:p>
        </w:tc>
        <w:tc>
          <w:tcPr>
            <w:tcW w:w="712" w:type="dxa"/>
            <w:tcBorders>
              <w:top w:val="nil"/>
              <w:left w:val="nil"/>
              <w:bottom w:val="single" w:sz="4" w:space="0" w:color="auto"/>
              <w:right w:val="single" w:sz="4" w:space="0" w:color="auto"/>
            </w:tcBorders>
            <w:shd w:val="clear" w:color="auto" w:fill="auto"/>
            <w:noWrap/>
            <w:vAlign w:val="center"/>
            <w:hideMark/>
          </w:tcPr>
          <w:p w14:paraId="01773350" w14:textId="77777777" w:rsidR="000D0DB5" w:rsidRPr="000D0DB5" w:rsidRDefault="000D0DB5" w:rsidP="000D0DB5">
            <w:pPr>
              <w:jc w:val="center"/>
              <w:rPr>
                <w:rFonts w:ascii="Calibri" w:hAnsi="Calibri" w:cs="Calibri"/>
                <w:color w:val="000000"/>
                <w:sz w:val="16"/>
                <w:szCs w:val="16"/>
                <w:lang w:val="es-MX" w:eastAsia="es-MX"/>
              </w:rPr>
            </w:pPr>
            <w:r w:rsidRPr="000D0DB5">
              <w:rPr>
                <w:rFonts w:ascii="Calibri" w:hAnsi="Calibri" w:cs="Calibri"/>
                <w:color w:val="000000"/>
                <w:sz w:val="16"/>
                <w:szCs w:val="16"/>
                <w:lang w:val="es-MX" w:eastAsia="es-MX"/>
              </w:rPr>
              <w:t>25501</w:t>
            </w:r>
          </w:p>
        </w:tc>
        <w:tc>
          <w:tcPr>
            <w:tcW w:w="1269" w:type="dxa"/>
            <w:tcBorders>
              <w:top w:val="nil"/>
              <w:left w:val="nil"/>
              <w:bottom w:val="single" w:sz="4" w:space="0" w:color="auto"/>
              <w:right w:val="single" w:sz="4" w:space="0" w:color="auto"/>
            </w:tcBorders>
            <w:shd w:val="clear" w:color="auto" w:fill="auto"/>
            <w:noWrap/>
            <w:vAlign w:val="center"/>
            <w:hideMark/>
          </w:tcPr>
          <w:p w14:paraId="54F8410E" w14:textId="77777777" w:rsidR="000D0DB5" w:rsidRPr="000D0DB5" w:rsidRDefault="000D0DB5" w:rsidP="000D0DB5">
            <w:pPr>
              <w:jc w:val="center"/>
              <w:rPr>
                <w:rFonts w:ascii="Calibri" w:hAnsi="Calibri" w:cs="Calibri"/>
                <w:color w:val="000000"/>
                <w:sz w:val="16"/>
                <w:szCs w:val="16"/>
                <w:lang w:val="es-MX" w:eastAsia="es-MX"/>
              </w:rPr>
            </w:pPr>
            <w:r w:rsidRPr="000D0DB5">
              <w:rPr>
                <w:rFonts w:ascii="Calibri" w:hAnsi="Calibri" w:cs="Calibri"/>
                <w:color w:val="000000"/>
                <w:sz w:val="16"/>
                <w:szCs w:val="16"/>
                <w:lang w:val="es-MX" w:eastAsia="es-MX"/>
              </w:rPr>
              <w:t>5058881005.00</w:t>
            </w:r>
          </w:p>
        </w:tc>
        <w:tc>
          <w:tcPr>
            <w:tcW w:w="5246" w:type="dxa"/>
            <w:tcBorders>
              <w:top w:val="nil"/>
              <w:left w:val="nil"/>
              <w:bottom w:val="single" w:sz="4" w:space="0" w:color="auto"/>
              <w:right w:val="single" w:sz="4" w:space="0" w:color="auto"/>
            </w:tcBorders>
            <w:shd w:val="clear" w:color="auto" w:fill="auto"/>
            <w:noWrap/>
            <w:vAlign w:val="bottom"/>
            <w:hideMark/>
          </w:tcPr>
          <w:p w14:paraId="52E48A61" w14:textId="77777777" w:rsidR="000D0DB5" w:rsidRPr="000D0DB5" w:rsidRDefault="000D0DB5" w:rsidP="000D0DB5">
            <w:pPr>
              <w:rPr>
                <w:rFonts w:ascii="Calibri" w:hAnsi="Calibri" w:cs="Calibri"/>
                <w:color w:val="000000"/>
                <w:sz w:val="16"/>
                <w:szCs w:val="16"/>
                <w:lang w:val="es-MX" w:eastAsia="es-MX"/>
              </w:rPr>
            </w:pPr>
            <w:r w:rsidRPr="000D0DB5">
              <w:rPr>
                <w:rFonts w:ascii="Calibri" w:hAnsi="Calibri" w:cs="Calibri"/>
                <w:color w:val="000000"/>
                <w:sz w:val="16"/>
                <w:szCs w:val="16"/>
                <w:lang w:val="es-MX" w:eastAsia="es-MX"/>
              </w:rPr>
              <w:t>BULBOS DE SEGURIDAD PARA PIPETAS DE HASTA 10 ML. PERA DE GOMA CON 3 VALVULAS</w:t>
            </w:r>
          </w:p>
        </w:tc>
        <w:tc>
          <w:tcPr>
            <w:tcW w:w="1134" w:type="dxa"/>
            <w:tcBorders>
              <w:top w:val="nil"/>
              <w:left w:val="nil"/>
              <w:bottom w:val="single" w:sz="4" w:space="0" w:color="auto"/>
              <w:right w:val="single" w:sz="4" w:space="0" w:color="auto"/>
            </w:tcBorders>
            <w:shd w:val="clear" w:color="auto" w:fill="auto"/>
            <w:noWrap/>
            <w:vAlign w:val="center"/>
            <w:hideMark/>
          </w:tcPr>
          <w:p w14:paraId="249D9DCE" w14:textId="77777777" w:rsidR="000D0DB5" w:rsidRPr="000D0DB5" w:rsidRDefault="000D0DB5" w:rsidP="000D0DB5">
            <w:pPr>
              <w:jc w:val="center"/>
              <w:rPr>
                <w:rFonts w:ascii="Calibri" w:hAnsi="Calibri" w:cs="Calibri"/>
                <w:color w:val="000000"/>
                <w:sz w:val="16"/>
                <w:szCs w:val="16"/>
                <w:lang w:val="es-MX" w:eastAsia="es-MX"/>
              </w:rPr>
            </w:pPr>
            <w:r w:rsidRPr="000D0DB5">
              <w:rPr>
                <w:rFonts w:ascii="Calibri" w:hAnsi="Calibri" w:cs="Calibri"/>
                <w:color w:val="000000"/>
                <w:sz w:val="16"/>
                <w:szCs w:val="16"/>
                <w:lang w:val="es-MX" w:eastAsia="es-MX"/>
              </w:rPr>
              <w:t>PIEZA</w:t>
            </w:r>
          </w:p>
        </w:tc>
        <w:tc>
          <w:tcPr>
            <w:tcW w:w="1148" w:type="dxa"/>
            <w:tcBorders>
              <w:top w:val="nil"/>
              <w:left w:val="nil"/>
              <w:bottom w:val="single" w:sz="4" w:space="0" w:color="auto"/>
              <w:right w:val="single" w:sz="4" w:space="0" w:color="auto"/>
            </w:tcBorders>
            <w:shd w:val="clear" w:color="auto" w:fill="auto"/>
            <w:noWrap/>
            <w:vAlign w:val="center"/>
            <w:hideMark/>
          </w:tcPr>
          <w:p w14:paraId="4DBBB742" w14:textId="77777777" w:rsidR="000D0DB5" w:rsidRPr="000D0DB5" w:rsidRDefault="000D0DB5" w:rsidP="000D0DB5">
            <w:pPr>
              <w:jc w:val="center"/>
              <w:rPr>
                <w:rFonts w:ascii="Calibri" w:hAnsi="Calibri" w:cs="Calibri"/>
                <w:color w:val="000000"/>
                <w:sz w:val="16"/>
                <w:szCs w:val="16"/>
                <w:lang w:val="es-MX" w:eastAsia="es-MX"/>
              </w:rPr>
            </w:pPr>
            <w:r w:rsidRPr="000D0DB5">
              <w:rPr>
                <w:rFonts w:ascii="Calibri" w:hAnsi="Calibri" w:cs="Calibri"/>
                <w:color w:val="000000"/>
                <w:sz w:val="16"/>
                <w:szCs w:val="16"/>
                <w:lang w:val="es-MX" w:eastAsia="es-MX"/>
              </w:rPr>
              <w:t>C/1</w:t>
            </w:r>
          </w:p>
        </w:tc>
        <w:tc>
          <w:tcPr>
            <w:tcW w:w="978" w:type="dxa"/>
            <w:tcBorders>
              <w:top w:val="nil"/>
              <w:left w:val="nil"/>
              <w:bottom w:val="single" w:sz="4" w:space="0" w:color="auto"/>
              <w:right w:val="single" w:sz="4" w:space="0" w:color="auto"/>
            </w:tcBorders>
            <w:shd w:val="clear" w:color="auto" w:fill="auto"/>
            <w:noWrap/>
            <w:vAlign w:val="center"/>
            <w:hideMark/>
          </w:tcPr>
          <w:p w14:paraId="35724D7F" w14:textId="205BAFDB" w:rsidR="000D0DB5" w:rsidRPr="000D0DB5" w:rsidRDefault="000D0DB5" w:rsidP="000D0DB5">
            <w:pPr>
              <w:jc w:val="right"/>
              <w:rPr>
                <w:rFonts w:ascii="Calibri" w:hAnsi="Calibri" w:cs="Calibri"/>
                <w:color w:val="000000"/>
                <w:sz w:val="16"/>
                <w:szCs w:val="16"/>
                <w:lang w:val="es-MX" w:eastAsia="es-MX"/>
              </w:rPr>
            </w:pPr>
            <w:r w:rsidRPr="000D0DB5">
              <w:rPr>
                <w:rFonts w:ascii="Calibri" w:hAnsi="Calibri" w:cs="Calibri"/>
                <w:color w:val="000000"/>
                <w:sz w:val="16"/>
                <w:szCs w:val="16"/>
                <w:lang w:val="es-MX" w:eastAsia="es-MX"/>
              </w:rPr>
              <w:t xml:space="preserve">                  48 </w:t>
            </w:r>
          </w:p>
        </w:tc>
      </w:tr>
      <w:tr w:rsidR="000D0DB5" w:rsidRPr="000D0DB5" w14:paraId="1BCEA101" w14:textId="77777777" w:rsidTr="001B2BD6">
        <w:trPr>
          <w:trHeight w:val="300"/>
        </w:trPr>
        <w:tc>
          <w:tcPr>
            <w:tcW w:w="712" w:type="dxa"/>
            <w:tcBorders>
              <w:top w:val="nil"/>
              <w:left w:val="single" w:sz="4" w:space="0" w:color="auto"/>
              <w:bottom w:val="single" w:sz="4" w:space="0" w:color="auto"/>
              <w:right w:val="single" w:sz="4" w:space="0" w:color="auto"/>
            </w:tcBorders>
            <w:shd w:val="clear" w:color="auto" w:fill="auto"/>
            <w:noWrap/>
            <w:vAlign w:val="center"/>
            <w:hideMark/>
          </w:tcPr>
          <w:p w14:paraId="7D4E9FCB" w14:textId="77777777" w:rsidR="000D0DB5" w:rsidRPr="000D0DB5" w:rsidRDefault="000D0DB5" w:rsidP="001B2BD6">
            <w:pPr>
              <w:jc w:val="center"/>
              <w:rPr>
                <w:rFonts w:ascii="Calibri" w:hAnsi="Calibri" w:cs="Calibri"/>
                <w:color w:val="000000"/>
                <w:sz w:val="16"/>
                <w:szCs w:val="16"/>
                <w:lang w:val="es-MX" w:eastAsia="es-MX"/>
              </w:rPr>
            </w:pPr>
            <w:r w:rsidRPr="000D0DB5">
              <w:rPr>
                <w:rFonts w:ascii="Calibri" w:hAnsi="Calibri" w:cs="Calibri"/>
                <w:color w:val="000000"/>
                <w:sz w:val="16"/>
                <w:szCs w:val="16"/>
                <w:lang w:val="es-MX" w:eastAsia="es-MX"/>
              </w:rPr>
              <w:t>75</w:t>
            </w:r>
          </w:p>
        </w:tc>
        <w:tc>
          <w:tcPr>
            <w:tcW w:w="712" w:type="dxa"/>
            <w:tcBorders>
              <w:top w:val="nil"/>
              <w:left w:val="nil"/>
              <w:bottom w:val="single" w:sz="4" w:space="0" w:color="auto"/>
              <w:right w:val="single" w:sz="4" w:space="0" w:color="auto"/>
            </w:tcBorders>
            <w:shd w:val="clear" w:color="auto" w:fill="auto"/>
            <w:noWrap/>
            <w:vAlign w:val="center"/>
            <w:hideMark/>
          </w:tcPr>
          <w:p w14:paraId="4C5517B8" w14:textId="77777777" w:rsidR="000D0DB5" w:rsidRPr="000D0DB5" w:rsidRDefault="000D0DB5" w:rsidP="000D0DB5">
            <w:pPr>
              <w:jc w:val="center"/>
              <w:rPr>
                <w:rFonts w:ascii="Calibri" w:hAnsi="Calibri" w:cs="Calibri"/>
                <w:color w:val="000000"/>
                <w:sz w:val="16"/>
                <w:szCs w:val="16"/>
                <w:lang w:val="es-MX" w:eastAsia="es-MX"/>
              </w:rPr>
            </w:pPr>
            <w:r w:rsidRPr="000D0DB5">
              <w:rPr>
                <w:rFonts w:ascii="Calibri" w:hAnsi="Calibri" w:cs="Calibri"/>
                <w:color w:val="000000"/>
                <w:sz w:val="16"/>
                <w:szCs w:val="16"/>
                <w:lang w:val="es-MX" w:eastAsia="es-MX"/>
              </w:rPr>
              <w:t>25501</w:t>
            </w:r>
          </w:p>
        </w:tc>
        <w:tc>
          <w:tcPr>
            <w:tcW w:w="1269" w:type="dxa"/>
            <w:tcBorders>
              <w:top w:val="nil"/>
              <w:left w:val="nil"/>
              <w:bottom w:val="single" w:sz="4" w:space="0" w:color="auto"/>
              <w:right w:val="single" w:sz="4" w:space="0" w:color="auto"/>
            </w:tcBorders>
            <w:shd w:val="clear" w:color="auto" w:fill="auto"/>
            <w:noWrap/>
            <w:vAlign w:val="center"/>
            <w:hideMark/>
          </w:tcPr>
          <w:p w14:paraId="777BDA1D" w14:textId="77777777" w:rsidR="000D0DB5" w:rsidRPr="000D0DB5" w:rsidRDefault="000D0DB5" w:rsidP="000D0DB5">
            <w:pPr>
              <w:jc w:val="center"/>
              <w:rPr>
                <w:rFonts w:ascii="Calibri" w:hAnsi="Calibri" w:cs="Calibri"/>
                <w:color w:val="000000"/>
                <w:sz w:val="16"/>
                <w:szCs w:val="16"/>
                <w:lang w:val="es-MX" w:eastAsia="es-MX"/>
              </w:rPr>
            </w:pPr>
            <w:r w:rsidRPr="000D0DB5">
              <w:rPr>
                <w:rFonts w:ascii="Calibri" w:hAnsi="Calibri" w:cs="Calibri"/>
                <w:color w:val="000000"/>
                <w:sz w:val="16"/>
                <w:szCs w:val="16"/>
                <w:lang w:val="es-MX" w:eastAsia="es-MX"/>
              </w:rPr>
              <w:t>5058883080.00</w:t>
            </w:r>
          </w:p>
        </w:tc>
        <w:tc>
          <w:tcPr>
            <w:tcW w:w="5246" w:type="dxa"/>
            <w:tcBorders>
              <w:top w:val="nil"/>
              <w:left w:val="nil"/>
              <w:bottom w:val="single" w:sz="4" w:space="0" w:color="auto"/>
              <w:right w:val="single" w:sz="4" w:space="0" w:color="auto"/>
            </w:tcBorders>
            <w:shd w:val="clear" w:color="auto" w:fill="auto"/>
            <w:noWrap/>
            <w:vAlign w:val="bottom"/>
            <w:hideMark/>
          </w:tcPr>
          <w:p w14:paraId="656B766E" w14:textId="77777777" w:rsidR="000D0DB5" w:rsidRPr="000D0DB5" w:rsidRDefault="000D0DB5" w:rsidP="000D0DB5">
            <w:pPr>
              <w:rPr>
                <w:rFonts w:ascii="Calibri" w:hAnsi="Calibri" w:cs="Calibri"/>
                <w:color w:val="000000"/>
                <w:sz w:val="16"/>
                <w:szCs w:val="16"/>
                <w:lang w:val="es-MX" w:eastAsia="es-MX"/>
              </w:rPr>
            </w:pPr>
            <w:r w:rsidRPr="000D0DB5">
              <w:rPr>
                <w:rFonts w:ascii="Calibri" w:hAnsi="Calibri" w:cs="Calibri"/>
                <w:color w:val="000000"/>
                <w:sz w:val="16"/>
                <w:szCs w:val="16"/>
                <w:lang w:val="es-MX" w:eastAsia="es-MX"/>
              </w:rPr>
              <w:t>RESPIRADORES PARA TUBERCULOSIS N-95</w:t>
            </w:r>
          </w:p>
        </w:tc>
        <w:tc>
          <w:tcPr>
            <w:tcW w:w="1134" w:type="dxa"/>
            <w:tcBorders>
              <w:top w:val="nil"/>
              <w:left w:val="nil"/>
              <w:bottom w:val="single" w:sz="4" w:space="0" w:color="auto"/>
              <w:right w:val="single" w:sz="4" w:space="0" w:color="auto"/>
            </w:tcBorders>
            <w:shd w:val="clear" w:color="auto" w:fill="auto"/>
            <w:noWrap/>
            <w:vAlign w:val="center"/>
            <w:hideMark/>
          </w:tcPr>
          <w:p w14:paraId="66AB4961" w14:textId="77777777" w:rsidR="000D0DB5" w:rsidRPr="000D0DB5" w:rsidRDefault="000D0DB5" w:rsidP="000D0DB5">
            <w:pPr>
              <w:jc w:val="center"/>
              <w:rPr>
                <w:rFonts w:ascii="Calibri" w:hAnsi="Calibri" w:cs="Calibri"/>
                <w:color w:val="000000"/>
                <w:sz w:val="16"/>
                <w:szCs w:val="16"/>
                <w:lang w:val="es-MX" w:eastAsia="es-MX"/>
              </w:rPr>
            </w:pPr>
            <w:r w:rsidRPr="000D0DB5">
              <w:rPr>
                <w:rFonts w:ascii="Calibri" w:hAnsi="Calibri" w:cs="Calibri"/>
                <w:color w:val="000000"/>
                <w:sz w:val="16"/>
                <w:szCs w:val="16"/>
                <w:lang w:val="es-MX" w:eastAsia="es-MX"/>
              </w:rPr>
              <w:t>PIEZA</w:t>
            </w:r>
          </w:p>
        </w:tc>
        <w:tc>
          <w:tcPr>
            <w:tcW w:w="1148" w:type="dxa"/>
            <w:tcBorders>
              <w:top w:val="nil"/>
              <w:left w:val="nil"/>
              <w:bottom w:val="single" w:sz="4" w:space="0" w:color="auto"/>
              <w:right w:val="single" w:sz="4" w:space="0" w:color="auto"/>
            </w:tcBorders>
            <w:shd w:val="clear" w:color="auto" w:fill="auto"/>
            <w:noWrap/>
            <w:vAlign w:val="center"/>
            <w:hideMark/>
          </w:tcPr>
          <w:p w14:paraId="542AEBE6" w14:textId="77777777" w:rsidR="000D0DB5" w:rsidRPr="000D0DB5" w:rsidRDefault="000D0DB5" w:rsidP="000D0DB5">
            <w:pPr>
              <w:jc w:val="center"/>
              <w:rPr>
                <w:rFonts w:ascii="Calibri" w:hAnsi="Calibri" w:cs="Calibri"/>
                <w:color w:val="000000"/>
                <w:sz w:val="16"/>
                <w:szCs w:val="16"/>
                <w:lang w:val="es-MX" w:eastAsia="es-MX"/>
              </w:rPr>
            </w:pPr>
            <w:r w:rsidRPr="000D0DB5">
              <w:rPr>
                <w:rFonts w:ascii="Calibri" w:hAnsi="Calibri" w:cs="Calibri"/>
                <w:color w:val="000000"/>
                <w:sz w:val="16"/>
                <w:szCs w:val="16"/>
                <w:lang w:val="es-MX" w:eastAsia="es-MX"/>
              </w:rPr>
              <w:t>C/1</w:t>
            </w:r>
          </w:p>
        </w:tc>
        <w:tc>
          <w:tcPr>
            <w:tcW w:w="978" w:type="dxa"/>
            <w:tcBorders>
              <w:top w:val="nil"/>
              <w:left w:val="nil"/>
              <w:bottom w:val="single" w:sz="4" w:space="0" w:color="auto"/>
              <w:right w:val="single" w:sz="4" w:space="0" w:color="auto"/>
            </w:tcBorders>
            <w:shd w:val="clear" w:color="auto" w:fill="auto"/>
            <w:noWrap/>
            <w:vAlign w:val="center"/>
            <w:hideMark/>
          </w:tcPr>
          <w:p w14:paraId="0DA8B258" w14:textId="77777777" w:rsidR="000D0DB5" w:rsidRPr="000D0DB5" w:rsidRDefault="000D0DB5" w:rsidP="000D0DB5">
            <w:pPr>
              <w:jc w:val="right"/>
              <w:rPr>
                <w:rFonts w:ascii="Calibri" w:hAnsi="Calibri" w:cs="Calibri"/>
                <w:color w:val="000000"/>
                <w:sz w:val="16"/>
                <w:szCs w:val="16"/>
                <w:lang w:val="es-MX" w:eastAsia="es-MX"/>
              </w:rPr>
            </w:pPr>
            <w:r w:rsidRPr="000D0DB5">
              <w:rPr>
                <w:rFonts w:ascii="Calibri" w:hAnsi="Calibri" w:cs="Calibri"/>
                <w:color w:val="000000"/>
                <w:sz w:val="16"/>
                <w:szCs w:val="16"/>
                <w:lang w:val="es-MX" w:eastAsia="es-MX"/>
              </w:rPr>
              <w:t xml:space="preserve">             1,210 </w:t>
            </w:r>
          </w:p>
        </w:tc>
      </w:tr>
      <w:tr w:rsidR="000D0DB5" w:rsidRPr="000D0DB5" w14:paraId="03A2325B" w14:textId="77777777" w:rsidTr="001B2BD6">
        <w:trPr>
          <w:trHeight w:val="255"/>
        </w:trPr>
        <w:tc>
          <w:tcPr>
            <w:tcW w:w="712" w:type="dxa"/>
            <w:tcBorders>
              <w:top w:val="nil"/>
              <w:left w:val="single" w:sz="4" w:space="0" w:color="auto"/>
              <w:bottom w:val="single" w:sz="4" w:space="0" w:color="auto"/>
              <w:right w:val="single" w:sz="4" w:space="0" w:color="auto"/>
            </w:tcBorders>
            <w:shd w:val="clear" w:color="auto" w:fill="auto"/>
            <w:noWrap/>
            <w:vAlign w:val="center"/>
            <w:hideMark/>
          </w:tcPr>
          <w:p w14:paraId="61035E55" w14:textId="77777777" w:rsidR="000D0DB5" w:rsidRPr="000D0DB5" w:rsidRDefault="000D0DB5" w:rsidP="001B2BD6">
            <w:pPr>
              <w:jc w:val="center"/>
              <w:rPr>
                <w:rFonts w:ascii="Calibri" w:hAnsi="Calibri" w:cs="Calibri"/>
                <w:color w:val="000000"/>
                <w:sz w:val="16"/>
                <w:szCs w:val="16"/>
                <w:lang w:val="es-MX" w:eastAsia="es-MX"/>
              </w:rPr>
            </w:pPr>
            <w:r w:rsidRPr="000D0DB5">
              <w:rPr>
                <w:rFonts w:ascii="Calibri" w:hAnsi="Calibri" w:cs="Calibri"/>
                <w:color w:val="000000"/>
                <w:sz w:val="16"/>
                <w:szCs w:val="16"/>
                <w:lang w:val="es-MX" w:eastAsia="es-MX"/>
              </w:rPr>
              <w:t>76</w:t>
            </w:r>
          </w:p>
        </w:tc>
        <w:tc>
          <w:tcPr>
            <w:tcW w:w="712" w:type="dxa"/>
            <w:tcBorders>
              <w:top w:val="nil"/>
              <w:left w:val="nil"/>
              <w:bottom w:val="single" w:sz="4" w:space="0" w:color="auto"/>
              <w:right w:val="single" w:sz="4" w:space="0" w:color="auto"/>
            </w:tcBorders>
            <w:shd w:val="clear" w:color="auto" w:fill="auto"/>
            <w:noWrap/>
            <w:vAlign w:val="center"/>
            <w:hideMark/>
          </w:tcPr>
          <w:p w14:paraId="5946BAD8" w14:textId="77777777" w:rsidR="000D0DB5" w:rsidRPr="000D0DB5" w:rsidRDefault="000D0DB5" w:rsidP="000D0DB5">
            <w:pPr>
              <w:jc w:val="center"/>
              <w:rPr>
                <w:rFonts w:ascii="Calibri" w:hAnsi="Calibri" w:cs="Calibri"/>
                <w:color w:val="000000"/>
                <w:sz w:val="16"/>
                <w:szCs w:val="16"/>
                <w:lang w:val="es-MX" w:eastAsia="es-MX"/>
              </w:rPr>
            </w:pPr>
            <w:r w:rsidRPr="000D0DB5">
              <w:rPr>
                <w:rFonts w:ascii="Calibri" w:hAnsi="Calibri" w:cs="Calibri"/>
                <w:color w:val="000000"/>
                <w:sz w:val="16"/>
                <w:szCs w:val="16"/>
                <w:lang w:val="es-MX" w:eastAsia="es-MX"/>
              </w:rPr>
              <w:t>25501</w:t>
            </w:r>
          </w:p>
        </w:tc>
        <w:tc>
          <w:tcPr>
            <w:tcW w:w="1269" w:type="dxa"/>
            <w:tcBorders>
              <w:top w:val="nil"/>
              <w:left w:val="nil"/>
              <w:bottom w:val="single" w:sz="4" w:space="0" w:color="auto"/>
              <w:right w:val="single" w:sz="4" w:space="0" w:color="auto"/>
            </w:tcBorders>
            <w:shd w:val="clear" w:color="auto" w:fill="auto"/>
            <w:noWrap/>
            <w:vAlign w:val="center"/>
            <w:hideMark/>
          </w:tcPr>
          <w:p w14:paraId="097AD3C1" w14:textId="77777777" w:rsidR="000D0DB5" w:rsidRPr="000D0DB5" w:rsidRDefault="000D0DB5" w:rsidP="000D0DB5">
            <w:pPr>
              <w:jc w:val="center"/>
              <w:rPr>
                <w:rFonts w:ascii="Calibri" w:hAnsi="Calibri" w:cs="Calibri"/>
                <w:color w:val="000000"/>
                <w:sz w:val="16"/>
                <w:szCs w:val="16"/>
                <w:lang w:val="es-MX" w:eastAsia="es-MX"/>
              </w:rPr>
            </w:pPr>
            <w:r w:rsidRPr="000D0DB5">
              <w:rPr>
                <w:rFonts w:ascii="Calibri" w:hAnsi="Calibri" w:cs="Calibri"/>
                <w:color w:val="000000"/>
                <w:sz w:val="16"/>
                <w:szCs w:val="16"/>
                <w:lang w:val="es-MX" w:eastAsia="es-MX"/>
              </w:rPr>
              <w:t>5058900005.00</w:t>
            </w:r>
          </w:p>
        </w:tc>
        <w:tc>
          <w:tcPr>
            <w:tcW w:w="5246" w:type="dxa"/>
            <w:tcBorders>
              <w:top w:val="nil"/>
              <w:left w:val="nil"/>
              <w:bottom w:val="single" w:sz="4" w:space="0" w:color="auto"/>
              <w:right w:val="single" w:sz="4" w:space="0" w:color="auto"/>
            </w:tcBorders>
            <w:shd w:val="clear" w:color="auto" w:fill="auto"/>
            <w:noWrap/>
            <w:vAlign w:val="bottom"/>
            <w:hideMark/>
          </w:tcPr>
          <w:p w14:paraId="481A3A13" w14:textId="77777777" w:rsidR="000D0DB5" w:rsidRPr="000D0DB5" w:rsidRDefault="000D0DB5" w:rsidP="000D0DB5">
            <w:pPr>
              <w:rPr>
                <w:rFonts w:ascii="Calibri" w:hAnsi="Calibri" w:cs="Calibri"/>
                <w:color w:val="000000"/>
                <w:sz w:val="16"/>
                <w:szCs w:val="16"/>
                <w:lang w:val="es-MX" w:eastAsia="es-MX"/>
              </w:rPr>
            </w:pPr>
            <w:r w:rsidRPr="000D0DB5">
              <w:rPr>
                <w:rFonts w:ascii="Calibri" w:hAnsi="Calibri" w:cs="Calibri"/>
                <w:color w:val="000000"/>
                <w:sz w:val="16"/>
                <w:szCs w:val="16"/>
                <w:lang w:val="es-MX" w:eastAsia="es-MX"/>
              </w:rPr>
              <w:t>ETIQUETAS 3 X 3 "SANGRE SEGURA"</w:t>
            </w:r>
          </w:p>
        </w:tc>
        <w:tc>
          <w:tcPr>
            <w:tcW w:w="1134" w:type="dxa"/>
            <w:tcBorders>
              <w:top w:val="nil"/>
              <w:left w:val="nil"/>
              <w:bottom w:val="single" w:sz="4" w:space="0" w:color="auto"/>
              <w:right w:val="single" w:sz="4" w:space="0" w:color="auto"/>
            </w:tcBorders>
            <w:shd w:val="clear" w:color="auto" w:fill="auto"/>
            <w:noWrap/>
            <w:vAlign w:val="center"/>
            <w:hideMark/>
          </w:tcPr>
          <w:p w14:paraId="3132D620" w14:textId="77777777" w:rsidR="000D0DB5" w:rsidRPr="000D0DB5" w:rsidRDefault="000D0DB5" w:rsidP="000D0DB5">
            <w:pPr>
              <w:jc w:val="center"/>
              <w:rPr>
                <w:rFonts w:ascii="Calibri" w:hAnsi="Calibri" w:cs="Calibri"/>
                <w:color w:val="000000"/>
                <w:sz w:val="16"/>
                <w:szCs w:val="16"/>
                <w:lang w:val="es-MX" w:eastAsia="es-MX"/>
              </w:rPr>
            </w:pPr>
            <w:r w:rsidRPr="000D0DB5">
              <w:rPr>
                <w:rFonts w:ascii="Calibri" w:hAnsi="Calibri" w:cs="Calibri"/>
                <w:color w:val="000000"/>
                <w:sz w:val="16"/>
                <w:szCs w:val="16"/>
                <w:lang w:val="es-MX" w:eastAsia="es-MX"/>
              </w:rPr>
              <w:t>PIEZA</w:t>
            </w:r>
          </w:p>
        </w:tc>
        <w:tc>
          <w:tcPr>
            <w:tcW w:w="1148" w:type="dxa"/>
            <w:tcBorders>
              <w:top w:val="nil"/>
              <w:left w:val="nil"/>
              <w:bottom w:val="single" w:sz="4" w:space="0" w:color="auto"/>
              <w:right w:val="single" w:sz="4" w:space="0" w:color="auto"/>
            </w:tcBorders>
            <w:shd w:val="clear" w:color="auto" w:fill="auto"/>
            <w:noWrap/>
            <w:vAlign w:val="center"/>
            <w:hideMark/>
          </w:tcPr>
          <w:p w14:paraId="064D60B2" w14:textId="77777777" w:rsidR="000D0DB5" w:rsidRPr="000D0DB5" w:rsidRDefault="000D0DB5" w:rsidP="000D0DB5">
            <w:pPr>
              <w:jc w:val="center"/>
              <w:rPr>
                <w:rFonts w:ascii="Calibri" w:hAnsi="Calibri" w:cs="Calibri"/>
                <w:color w:val="000000"/>
                <w:sz w:val="16"/>
                <w:szCs w:val="16"/>
                <w:lang w:val="es-MX" w:eastAsia="es-MX"/>
              </w:rPr>
            </w:pPr>
            <w:r w:rsidRPr="000D0DB5">
              <w:rPr>
                <w:rFonts w:ascii="Calibri" w:hAnsi="Calibri" w:cs="Calibri"/>
                <w:color w:val="000000"/>
                <w:sz w:val="16"/>
                <w:szCs w:val="16"/>
                <w:lang w:val="es-MX" w:eastAsia="es-MX"/>
              </w:rPr>
              <w:t>C/1</w:t>
            </w:r>
          </w:p>
        </w:tc>
        <w:tc>
          <w:tcPr>
            <w:tcW w:w="978" w:type="dxa"/>
            <w:tcBorders>
              <w:top w:val="nil"/>
              <w:left w:val="nil"/>
              <w:bottom w:val="single" w:sz="4" w:space="0" w:color="auto"/>
              <w:right w:val="single" w:sz="4" w:space="0" w:color="auto"/>
            </w:tcBorders>
            <w:shd w:val="clear" w:color="auto" w:fill="auto"/>
            <w:noWrap/>
            <w:vAlign w:val="center"/>
            <w:hideMark/>
          </w:tcPr>
          <w:p w14:paraId="618342B0" w14:textId="77777777" w:rsidR="000D0DB5" w:rsidRPr="000D0DB5" w:rsidRDefault="000D0DB5" w:rsidP="000D0DB5">
            <w:pPr>
              <w:jc w:val="right"/>
              <w:rPr>
                <w:rFonts w:ascii="Calibri" w:hAnsi="Calibri" w:cs="Calibri"/>
                <w:color w:val="000000"/>
                <w:sz w:val="16"/>
                <w:szCs w:val="16"/>
                <w:lang w:val="es-MX" w:eastAsia="es-MX"/>
              </w:rPr>
            </w:pPr>
            <w:r w:rsidRPr="000D0DB5">
              <w:rPr>
                <w:rFonts w:ascii="Calibri" w:hAnsi="Calibri" w:cs="Calibri"/>
                <w:color w:val="000000"/>
                <w:sz w:val="16"/>
                <w:szCs w:val="16"/>
                <w:lang w:val="es-MX" w:eastAsia="es-MX"/>
              </w:rPr>
              <w:t xml:space="preserve">          12,000 </w:t>
            </w:r>
          </w:p>
        </w:tc>
      </w:tr>
      <w:tr w:rsidR="000D0DB5" w:rsidRPr="000D0DB5" w14:paraId="5327E5E0" w14:textId="77777777" w:rsidTr="001B2BD6">
        <w:trPr>
          <w:trHeight w:val="255"/>
        </w:trPr>
        <w:tc>
          <w:tcPr>
            <w:tcW w:w="712" w:type="dxa"/>
            <w:tcBorders>
              <w:top w:val="nil"/>
              <w:left w:val="single" w:sz="4" w:space="0" w:color="auto"/>
              <w:bottom w:val="single" w:sz="4" w:space="0" w:color="auto"/>
              <w:right w:val="single" w:sz="4" w:space="0" w:color="auto"/>
            </w:tcBorders>
            <w:shd w:val="clear" w:color="auto" w:fill="auto"/>
            <w:noWrap/>
            <w:vAlign w:val="center"/>
            <w:hideMark/>
          </w:tcPr>
          <w:p w14:paraId="00728D6D" w14:textId="77777777" w:rsidR="000D0DB5" w:rsidRPr="000D0DB5" w:rsidRDefault="000D0DB5" w:rsidP="001B2BD6">
            <w:pPr>
              <w:jc w:val="center"/>
              <w:rPr>
                <w:rFonts w:ascii="Calibri" w:hAnsi="Calibri" w:cs="Calibri"/>
                <w:color w:val="000000"/>
                <w:sz w:val="16"/>
                <w:szCs w:val="16"/>
                <w:lang w:val="es-MX" w:eastAsia="es-MX"/>
              </w:rPr>
            </w:pPr>
            <w:r w:rsidRPr="000D0DB5">
              <w:rPr>
                <w:rFonts w:ascii="Calibri" w:hAnsi="Calibri" w:cs="Calibri"/>
                <w:color w:val="000000"/>
                <w:sz w:val="16"/>
                <w:szCs w:val="16"/>
                <w:lang w:val="es-MX" w:eastAsia="es-MX"/>
              </w:rPr>
              <w:t>77</w:t>
            </w:r>
          </w:p>
        </w:tc>
        <w:tc>
          <w:tcPr>
            <w:tcW w:w="712" w:type="dxa"/>
            <w:tcBorders>
              <w:top w:val="nil"/>
              <w:left w:val="nil"/>
              <w:bottom w:val="single" w:sz="4" w:space="0" w:color="auto"/>
              <w:right w:val="single" w:sz="4" w:space="0" w:color="auto"/>
            </w:tcBorders>
            <w:shd w:val="clear" w:color="auto" w:fill="auto"/>
            <w:noWrap/>
            <w:vAlign w:val="center"/>
            <w:hideMark/>
          </w:tcPr>
          <w:p w14:paraId="45A84333" w14:textId="77777777" w:rsidR="000D0DB5" w:rsidRPr="000D0DB5" w:rsidRDefault="000D0DB5" w:rsidP="000D0DB5">
            <w:pPr>
              <w:jc w:val="center"/>
              <w:rPr>
                <w:rFonts w:ascii="Calibri" w:hAnsi="Calibri" w:cs="Calibri"/>
                <w:color w:val="000000"/>
                <w:sz w:val="16"/>
                <w:szCs w:val="16"/>
                <w:lang w:val="es-MX" w:eastAsia="es-MX"/>
              </w:rPr>
            </w:pPr>
            <w:r w:rsidRPr="000D0DB5">
              <w:rPr>
                <w:rFonts w:ascii="Calibri" w:hAnsi="Calibri" w:cs="Calibri"/>
                <w:color w:val="000000"/>
                <w:sz w:val="16"/>
                <w:szCs w:val="16"/>
                <w:lang w:val="es-MX" w:eastAsia="es-MX"/>
              </w:rPr>
              <w:t>25501</w:t>
            </w:r>
          </w:p>
        </w:tc>
        <w:tc>
          <w:tcPr>
            <w:tcW w:w="1269" w:type="dxa"/>
            <w:tcBorders>
              <w:top w:val="nil"/>
              <w:left w:val="nil"/>
              <w:bottom w:val="single" w:sz="4" w:space="0" w:color="auto"/>
              <w:right w:val="single" w:sz="4" w:space="0" w:color="auto"/>
            </w:tcBorders>
            <w:shd w:val="clear" w:color="auto" w:fill="auto"/>
            <w:noWrap/>
            <w:vAlign w:val="center"/>
            <w:hideMark/>
          </w:tcPr>
          <w:p w14:paraId="6326C2A2" w14:textId="77777777" w:rsidR="000D0DB5" w:rsidRPr="000D0DB5" w:rsidRDefault="000D0DB5" w:rsidP="000D0DB5">
            <w:pPr>
              <w:jc w:val="center"/>
              <w:rPr>
                <w:rFonts w:ascii="Calibri" w:hAnsi="Calibri" w:cs="Calibri"/>
                <w:color w:val="000000"/>
                <w:sz w:val="16"/>
                <w:szCs w:val="16"/>
                <w:lang w:val="es-MX" w:eastAsia="es-MX"/>
              </w:rPr>
            </w:pPr>
            <w:r w:rsidRPr="000D0DB5">
              <w:rPr>
                <w:rFonts w:ascii="Calibri" w:hAnsi="Calibri" w:cs="Calibri"/>
                <w:color w:val="000000"/>
                <w:sz w:val="16"/>
                <w:szCs w:val="16"/>
                <w:lang w:val="es-MX" w:eastAsia="es-MX"/>
              </w:rPr>
              <w:t>5059090076.00</w:t>
            </w:r>
          </w:p>
        </w:tc>
        <w:tc>
          <w:tcPr>
            <w:tcW w:w="5246" w:type="dxa"/>
            <w:tcBorders>
              <w:top w:val="nil"/>
              <w:left w:val="nil"/>
              <w:bottom w:val="single" w:sz="4" w:space="0" w:color="auto"/>
              <w:right w:val="single" w:sz="4" w:space="0" w:color="auto"/>
            </w:tcBorders>
            <w:shd w:val="clear" w:color="auto" w:fill="auto"/>
            <w:noWrap/>
            <w:vAlign w:val="bottom"/>
            <w:hideMark/>
          </w:tcPr>
          <w:p w14:paraId="6105B49D" w14:textId="77777777" w:rsidR="000D0DB5" w:rsidRPr="000D0DB5" w:rsidRDefault="000D0DB5" w:rsidP="000D0DB5">
            <w:pPr>
              <w:rPr>
                <w:rFonts w:ascii="Calibri" w:hAnsi="Calibri" w:cs="Calibri"/>
                <w:color w:val="000000"/>
                <w:sz w:val="16"/>
                <w:szCs w:val="16"/>
                <w:lang w:val="es-MX" w:eastAsia="es-MX"/>
              </w:rPr>
            </w:pPr>
            <w:r w:rsidRPr="000D0DB5">
              <w:rPr>
                <w:rFonts w:ascii="Calibri" w:hAnsi="Calibri" w:cs="Calibri"/>
                <w:color w:val="000000"/>
                <w:sz w:val="16"/>
                <w:szCs w:val="16"/>
                <w:lang w:val="es-MX" w:eastAsia="es-MX"/>
              </w:rPr>
              <w:t>TUBO SISTEMA PARA TOMA Y RECOLECCION DE SANGRE, DE PLASTICO PET AL VACIO (0.109M, 13 X 75MM, 1.8 ML) DESECHABLE PEDIATRICO CON SOLUCION DE CITRATO TRISODICO, TAPON AZUL ETIQUETADOS INDIVIDUALMENTE CON NUMERO DE LOTE Y FECHA DE CADUCIDAD. CON TAPON DE SEGURIDAD. ESTERIL</w:t>
            </w:r>
          </w:p>
        </w:tc>
        <w:tc>
          <w:tcPr>
            <w:tcW w:w="1134" w:type="dxa"/>
            <w:tcBorders>
              <w:top w:val="nil"/>
              <w:left w:val="nil"/>
              <w:bottom w:val="single" w:sz="4" w:space="0" w:color="auto"/>
              <w:right w:val="single" w:sz="4" w:space="0" w:color="auto"/>
            </w:tcBorders>
            <w:shd w:val="clear" w:color="auto" w:fill="auto"/>
            <w:noWrap/>
            <w:vAlign w:val="center"/>
            <w:hideMark/>
          </w:tcPr>
          <w:p w14:paraId="32EEDD3A" w14:textId="77777777" w:rsidR="000D0DB5" w:rsidRPr="000D0DB5" w:rsidRDefault="000D0DB5" w:rsidP="000D0DB5">
            <w:pPr>
              <w:jc w:val="center"/>
              <w:rPr>
                <w:rFonts w:ascii="Calibri" w:hAnsi="Calibri" w:cs="Calibri"/>
                <w:color w:val="000000"/>
                <w:sz w:val="16"/>
                <w:szCs w:val="16"/>
                <w:lang w:val="es-MX" w:eastAsia="es-MX"/>
              </w:rPr>
            </w:pPr>
            <w:r w:rsidRPr="000D0DB5">
              <w:rPr>
                <w:rFonts w:ascii="Calibri" w:hAnsi="Calibri" w:cs="Calibri"/>
                <w:color w:val="000000"/>
                <w:sz w:val="16"/>
                <w:szCs w:val="16"/>
                <w:lang w:val="es-MX" w:eastAsia="es-MX"/>
              </w:rPr>
              <w:t>CAJA</w:t>
            </w:r>
          </w:p>
        </w:tc>
        <w:tc>
          <w:tcPr>
            <w:tcW w:w="1148" w:type="dxa"/>
            <w:tcBorders>
              <w:top w:val="nil"/>
              <w:left w:val="nil"/>
              <w:bottom w:val="single" w:sz="4" w:space="0" w:color="auto"/>
              <w:right w:val="single" w:sz="4" w:space="0" w:color="auto"/>
            </w:tcBorders>
            <w:shd w:val="clear" w:color="auto" w:fill="auto"/>
            <w:noWrap/>
            <w:vAlign w:val="center"/>
            <w:hideMark/>
          </w:tcPr>
          <w:p w14:paraId="10A9CD05" w14:textId="77777777" w:rsidR="000D0DB5" w:rsidRPr="000D0DB5" w:rsidRDefault="000D0DB5" w:rsidP="000D0DB5">
            <w:pPr>
              <w:jc w:val="center"/>
              <w:rPr>
                <w:rFonts w:ascii="Calibri" w:hAnsi="Calibri" w:cs="Calibri"/>
                <w:color w:val="000000"/>
                <w:sz w:val="16"/>
                <w:szCs w:val="16"/>
                <w:lang w:val="es-MX" w:eastAsia="es-MX"/>
              </w:rPr>
            </w:pPr>
            <w:r w:rsidRPr="000D0DB5">
              <w:rPr>
                <w:rFonts w:ascii="Calibri" w:hAnsi="Calibri" w:cs="Calibri"/>
                <w:color w:val="000000"/>
                <w:sz w:val="16"/>
                <w:szCs w:val="16"/>
                <w:lang w:val="es-MX" w:eastAsia="es-MX"/>
              </w:rPr>
              <w:t>C/100</w:t>
            </w:r>
          </w:p>
        </w:tc>
        <w:tc>
          <w:tcPr>
            <w:tcW w:w="978" w:type="dxa"/>
            <w:tcBorders>
              <w:top w:val="nil"/>
              <w:left w:val="nil"/>
              <w:bottom w:val="single" w:sz="4" w:space="0" w:color="auto"/>
              <w:right w:val="single" w:sz="4" w:space="0" w:color="auto"/>
            </w:tcBorders>
            <w:shd w:val="clear" w:color="auto" w:fill="auto"/>
            <w:noWrap/>
            <w:vAlign w:val="center"/>
            <w:hideMark/>
          </w:tcPr>
          <w:p w14:paraId="5D2AEF37" w14:textId="77777777" w:rsidR="000D0DB5" w:rsidRPr="000D0DB5" w:rsidRDefault="000D0DB5" w:rsidP="000D0DB5">
            <w:pPr>
              <w:jc w:val="right"/>
              <w:rPr>
                <w:rFonts w:ascii="Calibri" w:hAnsi="Calibri" w:cs="Calibri"/>
                <w:color w:val="000000"/>
                <w:sz w:val="16"/>
                <w:szCs w:val="16"/>
                <w:lang w:val="es-MX" w:eastAsia="es-MX"/>
              </w:rPr>
            </w:pPr>
            <w:r w:rsidRPr="000D0DB5">
              <w:rPr>
                <w:rFonts w:ascii="Calibri" w:hAnsi="Calibri" w:cs="Calibri"/>
                <w:color w:val="000000"/>
                <w:sz w:val="16"/>
                <w:szCs w:val="16"/>
                <w:lang w:val="es-MX" w:eastAsia="es-MX"/>
              </w:rPr>
              <w:t xml:space="preserve">                282 </w:t>
            </w:r>
          </w:p>
        </w:tc>
      </w:tr>
      <w:tr w:rsidR="000D0DB5" w:rsidRPr="000D0DB5" w14:paraId="3E99F272" w14:textId="77777777" w:rsidTr="001B2BD6">
        <w:trPr>
          <w:trHeight w:val="255"/>
        </w:trPr>
        <w:tc>
          <w:tcPr>
            <w:tcW w:w="712" w:type="dxa"/>
            <w:tcBorders>
              <w:top w:val="nil"/>
              <w:left w:val="single" w:sz="4" w:space="0" w:color="auto"/>
              <w:bottom w:val="single" w:sz="4" w:space="0" w:color="auto"/>
              <w:right w:val="single" w:sz="4" w:space="0" w:color="auto"/>
            </w:tcBorders>
            <w:shd w:val="clear" w:color="auto" w:fill="auto"/>
            <w:noWrap/>
            <w:vAlign w:val="center"/>
            <w:hideMark/>
          </w:tcPr>
          <w:p w14:paraId="3CAA947F" w14:textId="77777777" w:rsidR="000D0DB5" w:rsidRPr="000D0DB5" w:rsidRDefault="000D0DB5" w:rsidP="001B2BD6">
            <w:pPr>
              <w:jc w:val="center"/>
              <w:rPr>
                <w:rFonts w:ascii="Calibri" w:hAnsi="Calibri" w:cs="Calibri"/>
                <w:color w:val="000000"/>
                <w:sz w:val="16"/>
                <w:szCs w:val="16"/>
                <w:lang w:val="es-MX" w:eastAsia="es-MX"/>
              </w:rPr>
            </w:pPr>
            <w:r w:rsidRPr="000D0DB5">
              <w:rPr>
                <w:rFonts w:ascii="Calibri" w:hAnsi="Calibri" w:cs="Calibri"/>
                <w:color w:val="000000"/>
                <w:sz w:val="16"/>
                <w:szCs w:val="16"/>
                <w:lang w:val="es-MX" w:eastAsia="es-MX"/>
              </w:rPr>
              <w:t>78</w:t>
            </w:r>
          </w:p>
        </w:tc>
        <w:tc>
          <w:tcPr>
            <w:tcW w:w="712" w:type="dxa"/>
            <w:tcBorders>
              <w:top w:val="nil"/>
              <w:left w:val="nil"/>
              <w:bottom w:val="single" w:sz="4" w:space="0" w:color="auto"/>
              <w:right w:val="single" w:sz="4" w:space="0" w:color="auto"/>
            </w:tcBorders>
            <w:shd w:val="clear" w:color="auto" w:fill="auto"/>
            <w:noWrap/>
            <w:vAlign w:val="center"/>
            <w:hideMark/>
          </w:tcPr>
          <w:p w14:paraId="770FA8F8" w14:textId="77777777" w:rsidR="000D0DB5" w:rsidRPr="000D0DB5" w:rsidRDefault="000D0DB5" w:rsidP="000D0DB5">
            <w:pPr>
              <w:jc w:val="center"/>
              <w:rPr>
                <w:rFonts w:ascii="Calibri" w:hAnsi="Calibri" w:cs="Calibri"/>
                <w:color w:val="000000"/>
                <w:sz w:val="16"/>
                <w:szCs w:val="16"/>
                <w:lang w:val="es-MX" w:eastAsia="es-MX"/>
              </w:rPr>
            </w:pPr>
            <w:r w:rsidRPr="000D0DB5">
              <w:rPr>
                <w:rFonts w:ascii="Calibri" w:hAnsi="Calibri" w:cs="Calibri"/>
                <w:color w:val="000000"/>
                <w:sz w:val="16"/>
                <w:szCs w:val="16"/>
                <w:lang w:val="es-MX" w:eastAsia="es-MX"/>
              </w:rPr>
              <w:t>25501</w:t>
            </w:r>
          </w:p>
        </w:tc>
        <w:tc>
          <w:tcPr>
            <w:tcW w:w="1269" w:type="dxa"/>
            <w:tcBorders>
              <w:top w:val="nil"/>
              <w:left w:val="nil"/>
              <w:bottom w:val="single" w:sz="4" w:space="0" w:color="auto"/>
              <w:right w:val="single" w:sz="4" w:space="0" w:color="auto"/>
            </w:tcBorders>
            <w:shd w:val="clear" w:color="auto" w:fill="auto"/>
            <w:noWrap/>
            <w:vAlign w:val="center"/>
            <w:hideMark/>
          </w:tcPr>
          <w:p w14:paraId="2ED23452" w14:textId="77777777" w:rsidR="000D0DB5" w:rsidRPr="000D0DB5" w:rsidRDefault="000D0DB5" w:rsidP="000D0DB5">
            <w:pPr>
              <w:jc w:val="center"/>
              <w:rPr>
                <w:rFonts w:ascii="Calibri" w:hAnsi="Calibri" w:cs="Calibri"/>
                <w:color w:val="000000"/>
                <w:sz w:val="16"/>
                <w:szCs w:val="16"/>
                <w:lang w:val="es-MX" w:eastAsia="es-MX"/>
              </w:rPr>
            </w:pPr>
            <w:r w:rsidRPr="000D0DB5">
              <w:rPr>
                <w:rFonts w:ascii="Calibri" w:hAnsi="Calibri" w:cs="Calibri"/>
                <w:color w:val="000000"/>
                <w:sz w:val="16"/>
                <w:szCs w:val="16"/>
                <w:lang w:val="es-MX" w:eastAsia="es-MX"/>
              </w:rPr>
              <w:t>5336040042.00</w:t>
            </w:r>
          </w:p>
        </w:tc>
        <w:tc>
          <w:tcPr>
            <w:tcW w:w="5246" w:type="dxa"/>
            <w:tcBorders>
              <w:top w:val="nil"/>
              <w:left w:val="nil"/>
              <w:bottom w:val="single" w:sz="4" w:space="0" w:color="auto"/>
              <w:right w:val="single" w:sz="4" w:space="0" w:color="auto"/>
            </w:tcBorders>
            <w:shd w:val="clear" w:color="auto" w:fill="auto"/>
            <w:noWrap/>
            <w:vAlign w:val="bottom"/>
            <w:hideMark/>
          </w:tcPr>
          <w:p w14:paraId="512DFBF0" w14:textId="77777777" w:rsidR="000D0DB5" w:rsidRPr="000D0DB5" w:rsidRDefault="000D0DB5" w:rsidP="000D0DB5">
            <w:pPr>
              <w:rPr>
                <w:rFonts w:ascii="Calibri" w:hAnsi="Calibri" w:cs="Calibri"/>
                <w:color w:val="000000"/>
                <w:sz w:val="16"/>
                <w:szCs w:val="16"/>
                <w:lang w:val="es-MX" w:eastAsia="es-MX"/>
              </w:rPr>
            </w:pPr>
            <w:r w:rsidRPr="000D0DB5">
              <w:rPr>
                <w:rFonts w:ascii="Calibri" w:hAnsi="Calibri" w:cs="Calibri"/>
                <w:color w:val="000000"/>
                <w:sz w:val="16"/>
                <w:szCs w:val="16"/>
                <w:lang w:val="es-MX" w:eastAsia="es-MX"/>
              </w:rPr>
              <w:t>MECHERO DE METAL INOXIDABLE CON QUEMADOR TIPO BUNSEN. CON REGULADOR DE FLAMA, PUNTA ESTABILIZADORA, CON MAGUERA ADECUADA DE HULE LATEX DE A2 A 3 METROS DE LONGITUD. ALTURA 14 CM</w:t>
            </w:r>
          </w:p>
        </w:tc>
        <w:tc>
          <w:tcPr>
            <w:tcW w:w="1134" w:type="dxa"/>
            <w:tcBorders>
              <w:top w:val="nil"/>
              <w:left w:val="nil"/>
              <w:bottom w:val="single" w:sz="4" w:space="0" w:color="auto"/>
              <w:right w:val="single" w:sz="4" w:space="0" w:color="auto"/>
            </w:tcBorders>
            <w:shd w:val="clear" w:color="auto" w:fill="auto"/>
            <w:noWrap/>
            <w:vAlign w:val="center"/>
            <w:hideMark/>
          </w:tcPr>
          <w:p w14:paraId="6C271155" w14:textId="77777777" w:rsidR="000D0DB5" w:rsidRPr="000D0DB5" w:rsidRDefault="000D0DB5" w:rsidP="000D0DB5">
            <w:pPr>
              <w:jc w:val="center"/>
              <w:rPr>
                <w:rFonts w:ascii="Calibri" w:hAnsi="Calibri" w:cs="Calibri"/>
                <w:color w:val="000000"/>
                <w:sz w:val="16"/>
                <w:szCs w:val="16"/>
                <w:lang w:val="es-MX" w:eastAsia="es-MX"/>
              </w:rPr>
            </w:pPr>
            <w:r w:rsidRPr="000D0DB5">
              <w:rPr>
                <w:rFonts w:ascii="Calibri" w:hAnsi="Calibri" w:cs="Calibri"/>
                <w:color w:val="000000"/>
                <w:sz w:val="16"/>
                <w:szCs w:val="16"/>
                <w:lang w:val="es-MX" w:eastAsia="es-MX"/>
              </w:rPr>
              <w:t>PIEZA</w:t>
            </w:r>
          </w:p>
        </w:tc>
        <w:tc>
          <w:tcPr>
            <w:tcW w:w="1148" w:type="dxa"/>
            <w:tcBorders>
              <w:top w:val="nil"/>
              <w:left w:val="nil"/>
              <w:bottom w:val="single" w:sz="4" w:space="0" w:color="auto"/>
              <w:right w:val="single" w:sz="4" w:space="0" w:color="auto"/>
            </w:tcBorders>
            <w:shd w:val="clear" w:color="auto" w:fill="auto"/>
            <w:noWrap/>
            <w:vAlign w:val="center"/>
            <w:hideMark/>
          </w:tcPr>
          <w:p w14:paraId="31D0E057" w14:textId="77777777" w:rsidR="000D0DB5" w:rsidRPr="000D0DB5" w:rsidRDefault="000D0DB5" w:rsidP="000D0DB5">
            <w:pPr>
              <w:jc w:val="center"/>
              <w:rPr>
                <w:rFonts w:ascii="Calibri" w:hAnsi="Calibri" w:cs="Calibri"/>
                <w:color w:val="000000"/>
                <w:sz w:val="16"/>
                <w:szCs w:val="16"/>
                <w:lang w:val="es-MX" w:eastAsia="es-MX"/>
              </w:rPr>
            </w:pPr>
            <w:r w:rsidRPr="000D0DB5">
              <w:rPr>
                <w:rFonts w:ascii="Calibri" w:hAnsi="Calibri" w:cs="Calibri"/>
                <w:color w:val="000000"/>
                <w:sz w:val="16"/>
                <w:szCs w:val="16"/>
                <w:lang w:val="es-MX" w:eastAsia="es-MX"/>
              </w:rPr>
              <w:t>C/1</w:t>
            </w:r>
          </w:p>
        </w:tc>
        <w:tc>
          <w:tcPr>
            <w:tcW w:w="978" w:type="dxa"/>
            <w:tcBorders>
              <w:top w:val="nil"/>
              <w:left w:val="nil"/>
              <w:bottom w:val="single" w:sz="4" w:space="0" w:color="auto"/>
              <w:right w:val="single" w:sz="4" w:space="0" w:color="auto"/>
            </w:tcBorders>
            <w:shd w:val="clear" w:color="auto" w:fill="auto"/>
            <w:noWrap/>
            <w:vAlign w:val="center"/>
            <w:hideMark/>
          </w:tcPr>
          <w:p w14:paraId="353B4A30" w14:textId="4D847DB6" w:rsidR="000D0DB5" w:rsidRPr="000D0DB5" w:rsidRDefault="000D0DB5" w:rsidP="000D0DB5">
            <w:pPr>
              <w:jc w:val="right"/>
              <w:rPr>
                <w:rFonts w:ascii="Calibri" w:hAnsi="Calibri" w:cs="Calibri"/>
                <w:color w:val="000000"/>
                <w:sz w:val="16"/>
                <w:szCs w:val="16"/>
                <w:lang w:val="es-MX" w:eastAsia="es-MX"/>
              </w:rPr>
            </w:pPr>
            <w:r w:rsidRPr="000D0DB5">
              <w:rPr>
                <w:rFonts w:ascii="Calibri" w:hAnsi="Calibri" w:cs="Calibri"/>
                <w:color w:val="000000"/>
                <w:sz w:val="16"/>
                <w:szCs w:val="16"/>
                <w:lang w:val="es-MX" w:eastAsia="es-MX"/>
              </w:rPr>
              <w:t xml:space="preserve">                  23 </w:t>
            </w:r>
          </w:p>
        </w:tc>
      </w:tr>
    </w:tbl>
    <w:p w14:paraId="56B2B95E" w14:textId="77777777" w:rsidR="000D0DB5" w:rsidRDefault="000D0DB5" w:rsidP="00B81F89">
      <w:pPr>
        <w:jc w:val="center"/>
        <w:rPr>
          <w:rFonts w:ascii="Calibri" w:hAnsi="Calibri"/>
          <w:sz w:val="24"/>
          <w:szCs w:val="24"/>
        </w:rPr>
      </w:pPr>
    </w:p>
    <w:p w14:paraId="0BE4CECC" w14:textId="356390AA" w:rsidR="000D0DB5" w:rsidRDefault="00A1042A" w:rsidP="00B81F89">
      <w:pPr>
        <w:jc w:val="center"/>
        <w:rPr>
          <w:rFonts w:ascii="Calibri" w:hAnsi="Calibri"/>
          <w:sz w:val="24"/>
          <w:szCs w:val="24"/>
        </w:rPr>
      </w:pPr>
      <w:r>
        <w:rPr>
          <w:rFonts w:ascii="Calibri" w:hAnsi="Calibri"/>
          <w:sz w:val="24"/>
          <w:szCs w:val="24"/>
        </w:rPr>
        <w:t>Las partidas</w:t>
      </w:r>
      <w:r w:rsidR="002949EB">
        <w:rPr>
          <w:rFonts w:ascii="Calibri" w:hAnsi="Calibri"/>
          <w:sz w:val="24"/>
          <w:szCs w:val="24"/>
        </w:rPr>
        <w:t xml:space="preserve"> Nos.</w:t>
      </w:r>
      <w:r>
        <w:rPr>
          <w:rFonts w:ascii="Calibri" w:hAnsi="Calibri"/>
          <w:sz w:val="24"/>
          <w:szCs w:val="24"/>
        </w:rPr>
        <w:t xml:space="preserve"> 6</w:t>
      </w:r>
      <w:r w:rsidR="00901C6E">
        <w:rPr>
          <w:rFonts w:ascii="Calibri" w:hAnsi="Calibri"/>
          <w:sz w:val="24"/>
          <w:szCs w:val="24"/>
        </w:rPr>
        <w:t xml:space="preserve"> (clave </w:t>
      </w:r>
      <w:r w:rsidR="009C48AC">
        <w:rPr>
          <w:rFonts w:ascii="Calibri" w:hAnsi="Calibri"/>
          <w:sz w:val="24"/>
          <w:szCs w:val="24"/>
        </w:rPr>
        <w:t>0</w:t>
      </w:r>
      <w:r w:rsidR="00901C6E" w:rsidRPr="00901C6E">
        <w:rPr>
          <w:rFonts w:ascii="Calibri" w:hAnsi="Calibri"/>
          <w:sz w:val="24"/>
          <w:szCs w:val="24"/>
        </w:rPr>
        <w:t>800740060</w:t>
      </w:r>
      <w:r w:rsidR="00901C6E">
        <w:rPr>
          <w:rFonts w:ascii="Calibri" w:hAnsi="Calibri"/>
          <w:sz w:val="24"/>
          <w:szCs w:val="24"/>
        </w:rPr>
        <w:t>.00)</w:t>
      </w:r>
      <w:r>
        <w:rPr>
          <w:rFonts w:ascii="Calibri" w:hAnsi="Calibri"/>
          <w:sz w:val="24"/>
          <w:szCs w:val="24"/>
        </w:rPr>
        <w:t xml:space="preserve"> y 7</w:t>
      </w:r>
      <w:r w:rsidR="00901C6E">
        <w:rPr>
          <w:rFonts w:ascii="Calibri" w:hAnsi="Calibri"/>
          <w:sz w:val="24"/>
          <w:szCs w:val="24"/>
        </w:rPr>
        <w:t xml:space="preserve"> (clave </w:t>
      </w:r>
      <w:r w:rsidR="009C48AC">
        <w:rPr>
          <w:rFonts w:ascii="Calibri" w:hAnsi="Calibri"/>
          <w:sz w:val="24"/>
          <w:szCs w:val="24"/>
        </w:rPr>
        <w:t>0</w:t>
      </w:r>
      <w:r w:rsidR="00901C6E" w:rsidRPr="00901C6E">
        <w:rPr>
          <w:rFonts w:ascii="Calibri" w:hAnsi="Calibri"/>
          <w:sz w:val="24"/>
          <w:szCs w:val="24"/>
        </w:rPr>
        <w:t>800741456.01</w:t>
      </w:r>
      <w:r w:rsidR="00901C6E">
        <w:rPr>
          <w:rFonts w:ascii="Calibri" w:hAnsi="Calibri"/>
          <w:sz w:val="24"/>
          <w:szCs w:val="24"/>
        </w:rPr>
        <w:t>)</w:t>
      </w:r>
      <w:r w:rsidR="00796184">
        <w:rPr>
          <w:rFonts w:ascii="Calibri" w:hAnsi="Calibri"/>
          <w:sz w:val="24"/>
          <w:szCs w:val="24"/>
        </w:rPr>
        <w:t>, e</w:t>
      </w:r>
      <w:r w:rsidRPr="00A1042A">
        <w:rPr>
          <w:rFonts w:ascii="Calibri" w:hAnsi="Calibri"/>
          <w:sz w:val="24"/>
          <w:szCs w:val="24"/>
        </w:rPr>
        <w:t>st</w:t>
      </w:r>
      <w:r>
        <w:rPr>
          <w:rFonts w:ascii="Calibri" w:hAnsi="Calibri"/>
          <w:sz w:val="24"/>
          <w:szCs w:val="24"/>
        </w:rPr>
        <w:t>os</w:t>
      </w:r>
      <w:r w:rsidRPr="00A1042A">
        <w:rPr>
          <w:rFonts w:ascii="Calibri" w:hAnsi="Calibri"/>
          <w:sz w:val="24"/>
          <w:szCs w:val="24"/>
        </w:rPr>
        <w:t xml:space="preserve"> insumo</w:t>
      </w:r>
      <w:r>
        <w:rPr>
          <w:rFonts w:ascii="Calibri" w:hAnsi="Calibri"/>
          <w:sz w:val="24"/>
          <w:szCs w:val="24"/>
        </w:rPr>
        <w:t>s</w:t>
      </w:r>
      <w:r w:rsidRPr="00A1042A">
        <w:rPr>
          <w:rFonts w:ascii="Calibri" w:hAnsi="Calibri"/>
          <w:sz w:val="24"/>
          <w:szCs w:val="24"/>
        </w:rPr>
        <w:t xml:space="preserve"> debe</w:t>
      </w:r>
      <w:r>
        <w:rPr>
          <w:rFonts w:ascii="Calibri" w:hAnsi="Calibri"/>
          <w:sz w:val="24"/>
          <w:szCs w:val="24"/>
        </w:rPr>
        <w:t>n</w:t>
      </w:r>
      <w:r w:rsidRPr="00A1042A">
        <w:rPr>
          <w:rFonts w:ascii="Calibri" w:hAnsi="Calibri"/>
          <w:sz w:val="24"/>
          <w:szCs w:val="24"/>
        </w:rPr>
        <w:t xml:space="preserve"> de ser </w:t>
      </w:r>
      <w:r>
        <w:rPr>
          <w:rFonts w:ascii="Calibri" w:hAnsi="Calibri"/>
          <w:sz w:val="24"/>
          <w:szCs w:val="24"/>
        </w:rPr>
        <w:t>los</w:t>
      </w:r>
      <w:r w:rsidRPr="00A1042A">
        <w:rPr>
          <w:rFonts w:ascii="Calibri" w:hAnsi="Calibri"/>
          <w:sz w:val="24"/>
          <w:szCs w:val="24"/>
        </w:rPr>
        <w:t xml:space="preserve"> recomendado</w:t>
      </w:r>
      <w:r>
        <w:rPr>
          <w:rFonts w:ascii="Calibri" w:hAnsi="Calibri"/>
          <w:sz w:val="24"/>
          <w:szCs w:val="24"/>
        </w:rPr>
        <w:t>s</w:t>
      </w:r>
      <w:r w:rsidRPr="00A1042A">
        <w:rPr>
          <w:rFonts w:ascii="Calibri" w:hAnsi="Calibri"/>
          <w:sz w:val="24"/>
          <w:szCs w:val="24"/>
        </w:rPr>
        <w:t>, evaluado</w:t>
      </w:r>
      <w:r>
        <w:rPr>
          <w:rFonts w:ascii="Calibri" w:hAnsi="Calibri"/>
          <w:sz w:val="24"/>
          <w:szCs w:val="24"/>
        </w:rPr>
        <w:t>s</w:t>
      </w:r>
      <w:r w:rsidRPr="00A1042A">
        <w:rPr>
          <w:rFonts w:ascii="Calibri" w:hAnsi="Calibri"/>
          <w:sz w:val="24"/>
          <w:szCs w:val="24"/>
        </w:rPr>
        <w:t>, para cumplir con los lineamientos establecidos por parte del Instituto de Diagnóstico y Referencia Epidemiológico (DGE/InDRE)</w:t>
      </w:r>
    </w:p>
    <w:p w14:paraId="595EB402" w14:textId="77777777" w:rsidR="000D0DB5" w:rsidRDefault="000D0DB5" w:rsidP="00B81F89">
      <w:pPr>
        <w:jc w:val="center"/>
        <w:rPr>
          <w:rFonts w:ascii="Calibri" w:hAnsi="Calibri"/>
          <w:sz w:val="24"/>
          <w:szCs w:val="24"/>
        </w:rPr>
      </w:pPr>
    </w:p>
    <w:p w14:paraId="461FDF16" w14:textId="77777777" w:rsidR="000D0DB5" w:rsidRDefault="000D0DB5" w:rsidP="00B81F89">
      <w:pPr>
        <w:jc w:val="center"/>
        <w:rPr>
          <w:rFonts w:ascii="Calibri" w:hAnsi="Calibri"/>
          <w:sz w:val="24"/>
          <w:szCs w:val="24"/>
        </w:rPr>
      </w:pPr>
    </w:p>
    <w:p w14:paraId="4EFD305C" w14:textId="77777777" w:rsidR="000D0DB5" w:rsidRDefault="000D0DB5" w:rsidP="00B81F89">
      <w:pPr>
        <w:jc w:val="center"/>
        <w:rPr>
          <w:rFonts w:ascii="Calibri" w:hAnsi="Calibri"/>
          <w:sz w:val="24"/>
          <w:szCs w:val="24"/>
        </w:rPr>
      </w:pPr>
    </w:p>
    <w:p w14:paraId="280B9034" w14:textId="77777777" w:rsidR="000D0DB5" w:rsidRDefault="000D0DB5" w:rsidP="00B81F89">
      <w:pPr>
        <w:jc w:val="center"/>
        <w:rPr>
          <w:rFonts w:ascii="Calibri" w:hAnsi="Calibri"/>
          <w:sz w:val="24"/>
          <w:szCs w:val="24"/>
        </w:rPr>
      </w:pPr>
    </w:p>
    <w:p w14:paraId="5DB53676" w14:textId="77777777" w:rsidR="00106EA3" w:rsidRDefault="00106EA3" w:rsidP="00B81F89">
      <w:pPr>
        <w:jc w:val="center"/>
        <w:rPr>
          <w:rFonts w:ascii="Calibri" w:hAnsi="Calibri"/>
          <w:sz w:val="24"/>
          <w:szCs w:val="24"/>
        </w:rPr>
      </w:pPr>
    </w:p>
    <w:p w14:paraId="0BF72BA8" w14:textId="77777777" w:rsidR="00106EA3" w:rsidRDefault="00106EA3" w:rsidP="00B81F89">
      <w:pPr>
        <w:jc w:val="center"/>
        <w:rPr>
          <w:rFonts w:ascii="Calibri" w:hAnsi="Calibri"/>
          <w:sz w:val="24"/>
          <w:szCs w:val="24"/>
        </w:rPr>
      </w:pPr>
    </w:p>
    <w:p w14:paraId="245276E4" w14:textId="77777777" w:rsidR="00106EA3" w:rsidRDefault="00106EA3" w:rsidP="00B81F89">
      <w:pPr>
        <w:jc w:val="center"/>
        <w:rPr>
          <w:rFonts w:ascii="Calibri" w:hAnsi="Calibri"/>
          <w:sz w:val="24"/>
          <w:szCs w:val="24"/>
        </w:rPr>
      </w:pPr>
    </w:p>
    <w:p w14:paraId="0AA7DEC6" w14:textId="77777777" w:rsidR="00106EA3" w:rsidRDefault="00106EA3" w:rsidP="00B81F89">
      <w:pPr>
        <w:jc w:val="center"/>
        <w:rPr>
          <w:rFonts w:ascii="Calibri" w:hAnsi="Calibri"/>
          <w:sz w:val="24"/>
          <w:szCs w:val="24"/>
        </w:rPr>
      </w:pPr>
    </w:p>
    <w:p w14:paraId="651A1284" w14:textId="77777777" w:rsidR="00106EA3" w:rsidRDefault="00106EA3" w:rsidP="00B81F89">
      <w:pPr>
        <w:jc w:val="center"/>
        <w:rPr>
          <w:rFonts w:ascii="Calibri" w:hAnsi="Calibri"/>
          <w:sz w:val="24"/>
          <w:szCs w:val="24"/>
        </w:rPr>
      </w:pPr>
    </w:p>
    <w:p w14:paraId="344541D2" w14:textId="77777777" w:rsidR="00106EA3" w:rsidRPr="00B81F89" w:rsidRDefault="00106EA3" w:rsidP="00B81F89">
      <w:pPr>
        <w:jc w:val="center"/>
        <w:rPr>
          <w:rFonts w:ascii="Calibri" w:hAnsi="Calibri"/>
          <w:sz w:val="24"/>
          <w:szCs w:val="24"/>
        </w:rPr>
      </w:pPr>
    </w:p>
    <w:p w14:paraId="5FFAF665" w14:textId="77777777" w:rsidR="00B81F89" w:rsidRDefault="00B81F89" w:rsidP="006E183F"/>
    <w:p w14:paraId="39CB6A1E" w14:textId="77777777" w:rsidR="00403A17" w:rsidRDefault="00403A17" w:rsidP="006E183F"/>
    <w:p w14:paraId="4BB2CA2E" w14:textId="77777777" w:rsidR="00AE556D" w:rsidRDefault="00AE556D" w:rsidP="006E183F"/>
    <w:p w14:paraId="250312EA" w14:textId="77777777" w:rsidR="001100B1" w:rsidRDefault="001100B1" w:rsidP="006E183F"/>
    <w:p w14:paraId="01F96A70" w14:textId="77777777" w:rsidR="00AE556D" w:rsidRDefault="00AE556D" w:rsidP="006E183F"/>
    <w:p w14:paraId="5874EC7B" w14:textId="77777777" w:rsidR="00AE556D" w:rsidRDefault="00AE556D" w:rsidP="006E183F"/>
    <w:p w14:paraId="28731F7B" w14:textId="77777777" w:rsidR="00E1428C" w:rsidRPr="00007CCB" w:rsidRDefault="00E1428C" w:rsidP="00D84B73">
      <w:pPr>
        <w:pBdr>
          <w:top w:val="single" w:sz="4" w:space="1" w:color="auto"/>
          <w:left w:val="single" w:sz="4" w:space="4" w:color="auto"/>
          <w:bottom w:val="single" w:sz="4" w:space="0" w:color="auto"/>
          <w:right w:val="single" w:sz="4" w:space="4" w:color="auto"/>
          <w:between w:val="single" w:sz="4" w:space="1" w:color="auto"/>
          <w:bar w:val="single" w:sz="4" w:color="auto"/>
        </w:pBdr>
        <w:shd w:val="clear" w:color="auto" w:fill="85E8FF"/>
        <w:jc w:val="center"/>
        <w:rPr>
          <w:rFonts w:ascii="Calibri" w:hAnsi="Calibri"/>
          <w:b/>
        </w:rPr>
      </w:pPr>
      <w:r w:rsidRPr="00007CCB">
        <w:rPr>
          <w:rFonts w:ascii="Calibri" w:hAnsi="Calibri"/>
          <w:b/>
        </w:rPr>
        <w:lastRenderedPageBreak/>
        <w:t>ANEXO 2</w:t>
      </w:r>
    </w:p>
    <w:p w14:paraId="638B7B56" w14:textId="77777777" w:rsidR="00E1428C" w:rsidRPr="004A0277" w:rsidRDefault="00E1428C" w:rsidP="00E1428C">
      <w:pPr>
        <w:tabs>
          <w:tab w:val="left" w:pos="4253"/>
          <w:tab w:val="left" w:pos="7797"/>
        </w:tabs>
        <w:jc w:val="center"/>
        <w:rPr>
          <w:rFonts w:ascii="Calibri" w:hAnsi="Calibri"/>
        </w:rPr>
      </w:pPr>
      <w:r w:rsidRPr="004A0277">
        <w:rPr>
          <w:rFonts w:ascii="Calibri" w:hAnsi="Calibri"/>
          <w:b/>
        </w:rPr>
        <w:t>FORMATO DE PROPOSICIÓN TÉCNICA</w:t>
      </w:r>
    </w:p>
    <w:p w14:paraId="79078148" w14:textId="77777777" w:rsidR="00E1428C" w:rsidRDefault="00E1428C" w:rsidP="00E1428C">
      <w:pPr>
        <w:jc w:val="center"/>
        <w:rPr>
          <w:rFonts w:ascii="Calibri" w:hAnsi="Calibri"/>
        </w:rPr>
      </w:pPr>
      <w:r w:rsidRPr="004A0277">
        <w:rPr>
          <w:rFonts w:ascii="Calibri" w:hAnsi="Calibri"/>
        </w:rPr>
        <w:t>(Deberá contener las características solicitadas en el anexo 1)</w:t>
      </w:r>
    </w:p>
    <w:p w14:paraId="2FF7AEB4" w14:textId="77777777" w:rsidR="00C66677" w:rsidRPr="001512E5" w:rsidRDefault="00C66677" w:rsidP="00E1428C">
      <w:pPr>
        <w:jc w:val="center"/>
        <w:rPr>
          <w:rFonts w:ascii="Calibri" w:hAnsi="Calibri"/>
        </w:rPr>
      </w:pPr>
      <w:r w:rsidRPr="00C66677">
        <w:rPr>
          <w:rFonts w:ascii="Calibri" w:hAnsi="Calibri"/>
        </w:rPr>
        <w:t xml:space="preserve">(Presentar este formato </w:t>
      </w:r>
      <w:r w:rsidR="00CA74D9">
        <w:rPr>
          <w:rFonts w:ascii="Calibri" w:hAnsi="Calibri"/>
        </w:rPr>
        <w:t xml:space="preserve">para </w:t>
      </w:r>
      <w:r w:rsidR="00C202F2">
        <w:rPr>
          <w:rFonts w:ascii="Calibri" w:hAnsi="Calibri"/>
        </w:rPr>
        <w:t>cada una de la</w:t>
      </w:r>
      <w:r w:rsidR="00D843DF" w:rsidRPr="00D843DF">
        <w:rPr>
          <w:rFonts w:ascii="Calibri" w:hAnsi="Calibri"/>
        </w:rPr>
        <w:t>s</w:t>
      </w:r>
      <w:r w:rsidR="00F60F6B">
        <w:rPr>
          <w:rFonts w:ascii="Calibri" w:hAnsi="Calibri"/>
        </w:rPr>
        <w:t xml:space="preserve"> partidas</w:t>
      </w:r>
      <w:r w:rsidR="00CA74D9">
        <w:rPr>
          <w:rFonts w:ascii="Calibri" w:hAnsi="Calibri"/>
        </w:rPr>
        <w:t xml:space="preserve"> en lo</w:t>
      </w:r>
      <w:r w:rsidR="00D843DF" w:rsidRPr="00D843DF">
        <w:rPr>
          <w:rFonts w:ascii="Calibri" w:hAnsi="Calibri"/>
        </w:rPr>
        <w:t>s que desee participar</w:t>
      </w:r>
      <w:r w:rsidRPr="00C66677">
        <w:rPr>
          <w:rFonts w:ascii="Calibri" w:hAnsi="Calibri"/>
        </w:rPr>
        <w:t>)</w:t>
      </w:r>
    </w:p>
    <w:p w14:paraId="4BF5F97F" w14:textId="77777777" w:rsidR="00CB2871" w:rsidRPr="00B40713" w:rsidRDefault="00CB2871" w:rsidP="00CB2871">
      <w:pPr>
        <w:ind w:left="851"/>
        <w:jc w:val="both"/>
        <w:rPr>
          <w:b/>
        </w:rPr>
      </w:pPr>
    </w:p>
    <w:tbl>
      <w:tblPr>
        <w:tblW w:w="0" w:type="auto"/>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7371"/>
        <w:gridCol w:w="1843"/>
      </w:tblGrid>
      <w:tr w:rsidR="00CB2871" w:rsidRPr="002522C8" w14:paraId="3438B72C" w14:textId="77777777" w:rsidTr="00D84B73">
        <w:trPr>
          <w:jc w:val="center"/>
        </w:trPr>
        <w:tc>
          <w:tcPr>
            <w:tcW w:w="7371" w:type="dxa"/>
            <w:tcBorders>
              <w:bottom w:val="nil"/>
            </w:tcBorders>
            <w:shd w:val="clear" w:color="auto" w:fill="85E8FF"/>
          </w:tcPr>
          <w:p w14:paraId="36714944" w14:textId="77777777" w:rsidR="00CB2871" w:rsidRPr="002522C8" w:rsidRDefault="00CB2871" w:rsidP="00BD2921">
            <w:pPr>
              <w:jc w:val="center"/>
              <w:rPr>
                <w:rFonts w:ascii="Calibri" w:hAnsi="Calibri"/>
                <w:b/>
              </w:rPr>
            </w:pPr>
            <w:r w:rsidRPr="002522C8">
              <w:rPr>
                <w:rFonts w:ascii="Calibri" w:hAnsi="Calibri"/>
                <w:b/>
              </w:rPr>
              <w:t>CONCURSO No.</w:t>
            </w:r>
          </w:p>
        </w:tc>
        <w:tc>
          <w:tcPr>
            <w:tcW w:w="1843" w:type="dxa"/>
            <w:tcBorders>
              <w:bottom w:val="nil"/>
            </w:tcBorders>
            <w:shd w:val="clear" w:color="auto" w:fill="85E8FF"/>
          </w:tcPr>
          <w:p w14:paraId="33147E29" w14:textId="77777777" w:rsidR="00CB2871" w:rsidRPr="002522C8" w:rsidRDefault="00CB2871" w:rsidP="00BD2921">
            <w:pPr>
              <w:jc w:val="center"/>
              <w:rPr>
                <w:rFonts w:ascii="Calibri" w:hAnsi="Calibri"/>
                <w:b/>
              </w:rPr>
            </w:pPr>
            <w:r w:rsidRPr="002522C8">
              <w:rPr>
                <w:rFonts w:ascii="Calibri" w:hAnsi="Calibri"/>
                <w:b/>
              </w:rPr>
              <w:t>FECHA</w:t>
            </w:r>
          </w:p>
        </w:tc>
      </w:tr>
      <w:tr w:rsidR="00CB2871" w:rsidRPr="002522C8" w14:paraId="56FB3E92" w14:textId="77777777" w:rsidTr="00BD2921">
        <w:trPr>
          <w:trHeight w:val="418"/>
          <w:jc w:val="center"/>
        </w:trPr>
        <w:tc>
          <w:tcPr>
            <w:tcW w:w="7371" w:type="dxa"/>
            <w:tcBorders>
              <w:top w:val="single" w:sz="4" w:space="0" w:color="auto"/>
              <w:left w:val="single" w:sz="4" w:space="0" w:color="auto"/>
              <w:bottom w:val="single" w:sz="4" w:space="0" w:color="auto"/>
              <w:right w:val="nil"/>
            </w:tcBorders>
            <w:vAlign w:val="center"/>
          </w:tcPr>
          <w:p w14:paraId="7ED7E960" w14:textId="0B489FFA" w:rsidR="00CB2871" w:rsidRPr="002522C8" w:rsidRDefault="00CB2871" w:rsidP="00B85FF1">
            <w:pPr>
              <w:jc w:val="center"/>
              <w:rPr>
                <w:rFonts w:ascii="Calibri" w:hAnsi="Calibri" w:cs="Arial"/>
                <w:b/>
              </w:rPr>
            </w:pPr>
            <w:r w:rsidRPr="00D464E1">
              <w:rPr>
                <w:rFonts w:ascii="Calibri" w:hAnsi="Calibri" w:cs="Arial"/>
                <w:bCs/>
              </w:rPr>
              <w:t xml:space="preserve">No. </w:t>
            </w:r>
            <w:r w:rsidR="00C7359A">
              <w:rPr>
                <w:rFonts w:ascii="Calibri" w:hAnsi="Calibri"/>
                <w:b/>
                <w:bCs/>
              </w:rPr>
              <w:t>LP-919044992-I10-2024</w:t>
            </w:r>
          </w:p>
        </w:tc>
        <w:tc>
          <w:tcPr>
            <w:tcW w:w="1843" w:type="dxa"/>
            <w:tcBorders>
              <w:top w:val="single" w:sz="4" w:space="0" w:color="auto"/>
              <w:left w:val="single" w:sz="4" w:space="0" w:color="auto"/>
              <w:bottom w:val="single" w:sz="4" w:space="0" w:color="auto"/>
              <w:right w:val="single" w:sz="4" w:space="0" w:color="auto"/>
            </w:tcBorders>
            <w:vAlign w:val="center"/>
          </w:tcPr>
          <w:p w14:paraId="3C20F246" w14:textId="77777777" w:rsidR="00CB2871" w:rsidRPr="002522C8" w:rsidRDefault="00CB2871" w:rsidP="00BD2921">
            <w:pPr>
              <w:jc w:val="center"/>
              <w:rPr>
                <w:rFonts w:ascii="Calibri" w:hAnsi="Calibri"/>
              </w:rPr>
            </w:pPr>
            <w:r w:rsidRPr="002522C8">
              <w:rPr>
                <w:rFonts w:ascii="Calibri" w:hAnsi="Calibri"/>
              </w:rPr>
              <w:t>_____________</w:t>
            </w:r>
          </w:p>
        </w:tc>
      </w:tr>
    </w:tbl>
    <w:p w14:paraId="7F9C4A64" w14:textId="77777777" w:rsidR="00CB2871" w:rsidRPr="002522C8" w:rsidRDefault="00CB2871" w:rsidP="00CB2871">
      <w:pPr>
        <w:ind w:left="851"/>
        <w:jc w:val="both"/>
        <w:rPr>
          <w:rFonts w:ascii="Calibri" w:hAnsi="Calibri"/>
        </w:rPr>
      </w:pPr>
    </w:p>
    <w:tbl>
      <w:tblPr>
        <w:tblW w:w="0" w:type="auto"/>
        <w:jc w:val="center"/>
        <w:tblBorders>
          <w:top w:val="single" w:sz="6" w:space="0" w:color="auto"/>
          <w:left w:val="single" w:sz="6" w:space="0" w:color="auto"/>
          <w:bottom w:val="single" w:sz="6" w:space="0" w:color="auto"/>
          <w:right w:val="single" w:sz="6" w:space="0" w:color="auto"/>
        </w:tblBorders>
        <w:tblLayout w:type="fixed"/>
        <w:tblCellMar>
          <w:left w:w="70" w:type="dxa"/>
          <w:right w:w="70" w:type="dxa"/>
        </w:tblCellMar>
        <w:tblLook w:val="0000" w:firstRow="0" w:lastRow="0" w:firstColumn="0" w:lastColumn="0" w:noHBand="0" w:noVBand="0"/>
      </w:tblPr>
      <w:tblGrid>
        <w:gridCol w:w="9193"/>
      </w:tblGrid>
      <w:tr w:rsidR="00CB2871" w:rsidRPr="002522C8" w14:paraId="653722B9" w14:textId="77777777" w:rsidTr="00D84B73">
        <w:trPr>
          <w:jc w:val="center"/>
        </w:trPr>
        <w:tc>
          <w:tcPr>
            <w:tcW w:w="9193" w:type="dxa"/>
            <w:tcBorders>
              <w:top w:val="single" w:sz="4" w:space="0" w:color="auto"/>
              <w:left w:val="single" w:sz="4" w:space="0" w:color="auto"/>
              <w:bottom w:val="single" w:sz="4" w:space="0" w:color="auto"/>
              <w:right w:val="single" w:sz="4" w:space="0" w:color="auto"/>
            </w:tcBorders>
            <w:shd w:val="clear" w:color="auto" w:fill="85E8FF"/>
          </w:tcPr>
          <w:p w14:paraId="29DED8FD" w14:textId="77777777" w:rsidR="00CB2871" w:rsidRPr="002522C8" w:rsidRDefault="00CB2871" w:rsidP="00BD2921">
            <w:pPr>
              <w:ind w:left="851"/>
              <w:jc w:val="center"/>
              <w:rPr>
                <w:rFonts w:ascii="Calibri" w:hAnsi="Calibri"/>
                <w:b/>
              </w:rPr>
            </w:pPr>
            <w:r w:rsidRPr="002522C8">
              <w:rPr>
                <w:rFonts w:ascii="Calibri" w:hAnsi="Calibri"/>
                <w:b/>
              </w:rPr>
              <w:t>NOMBRE Ó RAZÓN SOCIAL DE LA COMPAÑÍA</w:t>
            </w:r>
          </w:p>
        </w:tc>
      </w:tr>
      <w:tr w:rsidR="00CB2871" w:rsidRPr="002522C8" w14:paraId="689EC2A0" w14:textId="77777777" w:rsidTr="00BD2921">
        <w:trPr>
          <w:jc w:val="center"/>
        </w:trPr>
        <w:tc>
          <w:tcPr>
            <w:tcW w:w="9193" w:type="dxa"/>
            <w:tcBorders>
              <w:top w:val="nil"/>
            </w:tcBorders>
          </w:tcPr>
          <w:p w14:paraId="0F3BF19F" w14:textId="77777777" w:rsidR="00CB2871" w:rsidRPr="002522C8" w:rsidRDefault="00CB2871" w:rsidP="00BD2921">
            <w:pPr>
              <w:jc w:val="center"/>
              <w:rPr>
                <w:rFonts w:ascii="Calibri" w:hAnsi="Calibri"/>
              </w:rPr>
            </w:pPr>
            <w:r w:rsidRPr="002522C8">
              <w:rPr>
                <w:rFonts w:ascii="Calibri" w:hAnsi="Calibri"/>
              </w:rPr>
              <w:t>________________________________________________________</w:t>
            </w:r>
          </w:p>
          <w:p w14:paraId="09B10F25" w14:textId="77777777" w:rsidR="00CB2871" w:rsidRPr="002522C8" w:rsidRDefault="00CB2871" w:rsidP="00BD2921">
            <w:pPr>
              <w:ind w:left="851"/>
              <w:jc w:val="center"/>
              <w:rPr>
                <w:rFonts w:ascii="Calibri" w:hAnsi="Calibri"/>
                <w:b/>
              </w:rPr>
            </w:pPr>
          </w:p>
        </w:tc>
      </w:tr>
    </w:tbl>
    <w:p w14:paraId="2D9D5934" w14:textId="77777777" w:rsidR="00CB2871" w:rsidRDefault="00CB2871" w:rsidP="00AB2D98">
      <w:pPr>
        <w:tabs>
          <w:tab w:val="right" w:pos="9781"/>
        </w:tabs>
        <w:ind w:right="141"/>
        <w:rPr>
          <w:rFonts w:ascii="Calibri" w:hAnsi="Calibri"/>
          <w:highlight w:val="red"/>
          <w:u w:val="single"/>
        </w:rPr>
      </w:pPr>
    </w:p>
    <w:tbl>
      <w:tblPr>
        <w:tblW w:w="9917"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843"/>
        <w:gridCol w:w="1559"/>
        <w:gridCol w:w="2265"/>
        <w:gridCol w:w="709"/>
        <w:gridCol w:w="850"/>
        <w:gridCol w:w="851"/>
        <w:gridCol w:w="1139"/>
        <w:gridCol w:w="845"/>
        <w:gridCol w:w="856"/>
      </w:tblGrid>
      <w:tr w:rsidR="00F60F6B" w:rsidRPr="00CB3BA8" w14:paraId="36E7E111" w14:textId="77777777" w:rsidTr="00F60F6B">
        <w:trPr>
          <w:jc w:val="center"/>
        </w:trPr>
        <w:tc>
          <w:tcPr>
            <w:tcW w:w="843" w:type="dxa"/>
            <w:vMerge w:val="restart"/>
            <w:shd w:val="clear" w:color="auto" w:fill="85E8FF"/>
            <w:vAlign w:val="center"/>
          </w:tcPr>
          <w:p w14:paraId="0873FB02" w14:textId="77777777" w:rsidR="00F60F6B" w:rsidRPr="00CB3BA8" w:rsidRDefault="00F60F6B" w:rsidP="00521B8D">
            <w:pPr>
              <w:jc w:val="center"/>
              <w:rPr>
                <w:rFonts w:asciiTheme="minorHAnsi" w:hAnsiTheme="minorHAnsi"/>
                <w:b/>
                <w:sz w:val="14"/>
                <w:szCs w:val="14"/>
              </w:rPr>
            </w:pPr>
            <w:r>
              <w:rPr>
                <w:rFonts w:asciiTheme="minorHAnsi" w:hAnsiTheme="minorHAnsi"/>
                <w:b/>
                <w:sz w:val="14"/>
                <w:szCs w:val="14"/>
              </w:rPr>
              <w:t>PARTIDA</w:t>
            </w:r>
          </w:p>
        </w:tc>
        <w:tc>
          <w:tcPr>
            <w:tcW w:w="1559" w:type="dxa"/>
            <w:vMerge w:val="restart"/>
            <w:shd w:val="clear" w:color="auto" w:fill="85E8FF"/>
            <w:vAlign w:val="center"/>
          </w:tcPr>
          <w:p w14:paraId="64712A68" w14:textId="77777777" w:rsidR="00F60F6B" w:rsidRPr="00CB3BA8" w:rsidRDefault="00F60F6B" w:rsidP="00521B8D">
            <w:pPr>
              <w:jc w:val="center"/>
              <w:rPr>
                <w:rFonts w:asciiTheme="minorHAnsi" w:hAnsiTheme="minorHAnsi"/>
                <w:b/>
                <w:sz w:val="14"/>
                <w:szCs w:val="14"/>
              </w:rPr>
            </w:pPr>
            <w:r w:rsidRPr="00CB3BA8">
              <w:rPr>
                <w:rFonts w:asciiTheme="minorHAnsi" w:hAnsiTheme="minorHAnsi"/>
                <w:b/>
                <w:sz w:val="14"/>
                <w:szCs w:val="14"/>
              </w:rPr>
              <w:t>CLAVE</w:t>
            </w:r>
          </w:p>
        </w:tc>
        <w:tc>
          <w:tcPr>
            <w:tcW w:w="2265" w:type="dxa"/>
            <w:vMerge w:val="restart"/>
            <w:shd w:val="clear" w:color="auto" w:fill="85E8FF"/>
            <w:vAlign w:val="center"/>
          </w:tcPr>
          <w:p w14:paraId="6474B7D6" w14:textId="77777777" w:rsidR="00F60F6B" w:rsidRPr="00CB3BA8" w:rsidRDefault="00F60F6B" w:rsidP="00521B8D">
            <w:pPr>
              <w:jc w:val="center"/>
              <w:rPr>
                <w:rFonts w:asciiTheme="minorHAnsi" w:hAnsiTheme="minorHAnsi"/>
                <w:b/>
                <w:sz w:val="14"/>
                <w:szCs w:val="14"/>
              </w:rPr>
            </w:pPr>
            <w:r w:rsidRPr="00CB3BA8">
              <w:rPr>
                <w:rFonts w:asciiTheme="minorHAnsi" w:hAnsiTheme="minorHAnsi"/>
                <w:b/>
                <w:sz w:val="14"/>
                <w:szCs w:val="14"/>
              </w:rPr>
              <w:t>DESCRIPCIÓN</w:t>
            </w:r>
          </w:p>
        </w:tc>
        <w:tc>
          <w:tcPr>
            <w:tcW w:w="709" w:type="dxa"/>
            <w:vMerge w:val="restart"/>
            <w:shd w:val="clear" w:color="auto" w:fill="85E8FF"/>
            <w:vAlign w:val="center"/>
          </w:tcPr>
          <w:p w14:paraId="6CBD87B2" w14:textId="77777777" w:rsidR="00F60F6B" w:rsidRPr="00CB3BA8" w:rsidRDefault="00F60F6B" w:rsidP="00521B8D">
            <w:pPr>
              <w:jc w:val="center"/>
              <w:rPr>
                <w:rFonts w:asciiTheme="minorHAnsi" w:hAnsiTheme="minorHAnsi"/>
                <w:b/>
                <w:sz w:val="14"/>
                <w:szCs w:val="14"/>
              </w:rPr>
            </w:pPr>
            <w:r w:rsidRPr="00CB3BA8">
              <w:rPr>
                <w:rFonts w:asciiTheme="minorHAnsi" w:hAnsiTheme="minorHAnsi"/>
                <w:b/>
                <w:sz w:val="14"/>
                <w:szCs w:val="14"/>
              </w:rPr>
              <w:t>PRESEN</w:t>
            </w:r>
            <w:r>
              <w:rPr>
                <w:rFonts w:asciiTheme="minorHAnsi" w:hAnsiTheme="minorHAnsi"/>
                <w:b/>
                <w:sz w:val="14"/>
                <w:szCs w:val="14"/>
              </w:rPr>
              <w:t>-</w:t>
            </w:r>
            <w:r w:rsidRPr="00CB3BA8">
              <w:rPr>
                <w:rFonts w:asciiTheme="minorHAnsi" w:hAnsiTheme="minorHAnsi"/>
                <w:b/>
                <w:sz w:val="14"/>
                <w:szCs w:val="14"/>
              </w:rPr>
              <w:t>TACIÓN</w:t>
            </w:r>
          </w:p>
        </w:tc>
        <w:tc>
          <w:tcPr>
            <w:tcW w:w="850" w:type="dxa"/>
            <w:vMerge w:val="restart"/>
            <w:shd w:val="clear" w:color="auto" w:fill="85E8FF"/>
            <w:vAlign w:val="center"/>
          </w:tcPr>
          <w:p w14:paraId="3E0BBAA4" w14:textId="77777777" w:rsidR="00F60F6B" w:rsidRPr="00CB3BA8" w:rsidRDefault="00F60F6B" w:rsidP="00521B8D">
            <w:pPr>
              <w:jc w:val="center"/>
              <w:rPr>
                <w:rFonts w:asciiTheme="minorHAnsi" w:hAnsiTheme="minorHAnsi"/>
                <w:b/>
                <w:sz w:val="14"/>
                <w:szCs w:val="14"/>
              </w:rPr>
            </w:pPr>
            <w:r w:rsidRPr="00CB3BA8">
              <w:rPr>
                <w:rFonts w:asciiTheme="minorHAnsi" w:hAnsiTheme="minorHAnsi"/>
                <w:b/>
                <w:sz w:val="14"/>
                <w:szCs w:val="14"/>
              </w:rPr>
              <w:t>UNIDAD DE MEDIDA</w:t>
            </w:r>
          </w:p>
        </w:tc>
        <w:tc>
          <w:tcPr>
            <w:tcW w:w="851" w:type="dxa"/>
            <w:vMerge w:val="restart"/>
            <w:shd w:val="clear" w:color="auto" w:fill="85E8FF"/>
            <w:vAlign w:val="center"/>
          </w:tcPr>
          <w:p w14:paraId="6303EC89" w14:textId="77777777" w:rsidR="00F60F6B" w:rsidRPr="00CB3BA8" w:rsidRDefault="00F60F6B" w:rsidP="00521B8D">
            <w:pPr>
              <w:jc w:val="center"/>
              <w:rPr>
                <w:rFonts w:asciiTheme="minorHAnsi" w:hAnsiTheme="minorHAnsi"/>
                <w:b/>
                <w:sz w:val="14"/>
                <w:szCs w:val="14"/>
              </w:rPr>
            </w:pPr>
            <w:r w:rsidRPr="00CB3BA8">
              <w:rPr>
                <w:rFonts w:asciiTheme="minorHAnsi" w:hAnsiTheme="minorHAnsi"/>
                <w:b/>
                <w:sz w:val="14"/>
                <w:szCs w:val="14"/>
              </w:rPr>
              <w:t>CANTIDAD OFERTADA</w:t>
            </w:r>
          </w:p>
        </w:tc>
        <w:tc>
          <w:tcPr>
            <w:tcW w:w="1139" w:type="dxa"/>
            <w:vMerge w:val="restart"/>
            <w:shd w:val="clear" w:color="auto" w:fill="85E8FF"/>
            <w:vAlign w:val="center"/>
          </w:tcPr>
          <w:p w14:paraId="28961E23" w14:textId="77777777" w:rsidR="00F60F6B" w:rsidRPr="00CB3BA8" w:rsidRDefault="00F60F6B" w:rsidP="00521B8D">
            <w:pPr>
              <w:jc w:val="center"/>
              <w:rPr>
                <w:rFonts w:asciiTheme="minorHAnsi" w:hAnsiTheme="minorHAnsi"/>
                <w:b/>
                <w:sz w:val="14"/>
                <w:szCs w:val="14"/>
              </w:rPr>
            </w:pPr>
            <w:r w:rsidRPr="00CB3BA8">
              <w:rPr>
                <w:rFonts w:asciiTheme="minorHAnsi" w:hAnsiTheme="minorHAnsi"/>
                <w:b/>
                <w:sz w:val="14"/>
                <w:szCs w:val="14"/>
              </w:rPr>
              <w:t>MARCA</w:t>
            </w:r>
          </w:p>
          <w:p w14:paraId="220EDA71" w14:textId="77777777" w:rsidR="00F60F6B" w:rsidRPr="00CB3BA8" w:rsidRDefault="00F60F6B" w:rsidP="00521B8D">
            <w:pPr>
              <w:jc w:val="center"/>
              <w:rPr>
                <w:rFonts w:asciiTheme="minorHAnsi" w:hAnsiTheme="minorHAnsi"/>
                <w:b/>
                <w:sz w:val="14"/>
                <w:szCs w:val="14"/>
              </w:rPr>
            </w:pPr>
            <w:r>
              <w:rPr>
                <w:rFonts w:asciiTheme="minorHAnsi" w:hAnsiTheme="minorHAnsi"/>
                <w:b/>
                <w:sz w:val="14"/>
                <w:szCs w:val="14"/>
              </w:rPr>
              <w:t>Y</w:t>
            </w:r>
            <w:r w:rsidRPr="00CB3BA8">
              <w:rPr>
                <w:rFonts w:asciiTheme="minorHAnsi" w:hAnsiTheme="minorHAnsi"/>
                <w:b/>
                <w:sz w:val="14"/>
                <w:szCs w:val="14"/>
              </w:rPr>
              <w:t xml:space="preserve"> FABRICANTE</w:t>
            </w:r>
          </w:p>
        </w:tc>
        <w:tc>
          <w:tcPr>
            <w:tcW w:w="1701" w:type="dxa"/>
            <w:gridSpan w:val="2"/>
            <w:shd w:val="clear" w:color="auto" w:fill="85E8FF"/>
            <w:vAlign w:val="center"/>
          </w:tcPr>
          <w:p w14:paraId="2EDEDD98" w14:textId="77777777" w:rsidR="00F60F6B" w:rsidRPr="000D1FC3" w:rsidRDefault="00F60F6B" w:rsidP="00521B8D">
            <w:pPr>
              <w:jc w:val="center"/>
              <w:rPr>
                <w:rFonts w:asciiTheme="minorHAnsi" w:hAnsiTheme="minorHAnsi"/>
                <w:b/>
                <w:sz w:val="14"/>
                <w:szCs w:val="14"/>
              </w:rPr>
            </w:pPr>
            <w:r w:rsidRPr="00CB3BA8">
              <w:rPr>
                <w:rFonts w:asciiTheme="minorHAnsi" w:hAnsiTheme="minorHAnsi"/>
                <w:b/>
                <w:sz w:val="14"/>
                <w:szCs w:val="14"/>
              </w:rPr>
              <w:t>PARA SER LLENADO EXCLUSI</w:t>
            </w:r>
            <w:r>
              <w:rPr>
                <w:rFonts w:asciiTheme="minorHAnsi" w:hAnsiTheme="minorHAnsi"/>
                <w:b/>
                <w:sz w:val="14"/>
                <w:szCs w:val="14"/>
              </w:rPr>
              <w:t>VAMENTE POR EL COMITÉ EVALUADOR</w:t>
            </w:r>
          </w:p>
        </w:tc>
      </w:tr>
      <w:tr w:rsidR="00F60F6B" w:rsidRPr="00CB3BA8" w14:paraId="21D47C2D" w14:textId="77777777" w:rsidTr="00F60F6B">
        <w:trPr>
          <w:jc w:val="center"/>
        </w:trPr>
        <w:tc>
          <w:tcPr>
            <w:tcW w:w="843" w:type="dxa"/>
            <w:vMerge/>
            <w:shd w:val="clear" w:color="auto" w:fill="8DE5E3"/>
          </w:tcPr>
          <w:p w14:paraId="78B222A3" w14:textId="77777777" w:rsidR="00F60F6B" w:rsidRPr="00CB3BA8" w:rsidRDefault="00F60F6B" w:rsidP="00521B8D">
            <w:pPr>
              <w:jc w:val="center"/>
              <w:rPr>
                <w:rFonts w:asciiTheme="minorHAnsi" w:hAnsiTheme="minorHAnsi"/>
                <w:b/>
                <w:sz w:val="14"/>
                <w:szCs w:val="14"/>
              </w:rPr>
            </w:pPr>
          </w:p>
        </w:tc>
        <w:tc>
          <w:tcPr>
            <w:tcW w:w="1559" w:type="dxa"/>
            <w:vMerge/>
            <w:shd w:val="clear" w:color="auto" w:fill="8DE5E3"/>
            <w:vAlign w:val="center"/>
          </w:tcPr>
          <w:p w14:paraId="64E7C2C5" w14:textId="77777777" w:rsidR="00F60F6B" w:rsidRPr="00CB3BA8" w:rsidRDefault="00F60F6B" w:rsidP="00521B8D">
            <w:pPr>
              <w:jc w:val="center"/>
              <w:rPr>
                <w:rFonts w:asciiTheme="minorHAnsi" w:hAnsiTheme="minorHAnsi"/>
                <w:b/>
                <w:sz w:val="14"/>
                <w:szCs w:val="14"/>
              </w:rPr>
            </w:pPr>
          </w:p>
        </w:tc>
        <w:tc>
          <w:tcPr>
            <w:tcW w:w="2265" w:type="dxa"/>
            <w:vMerge/>
            <w:shd w:val="clear" w:color="auto" w:fill="8DE5E3"/>
            <w:vAlign w:val="center"/>
          </w:tcPr>
          <w:p w14:paraId="2A27EDA3" w14:textId="77777777" w:rsidR="00F60F6B" w:rsidRPr="00CB3BA8" w:rsidRDefault="00F60F6B" w:rsidP="00521B8D">
            <w:pPr>
              <w:jc w:val="center"/>
              <w:rPr>
                <w:rFonts w:asciiTheme="minorHAnsi" w:hAnsiTheme="minorHAnsi"/>
                <w:b/>
                <w:sz w:val="14"/>
                <w:szCs w:val="14"/>
              </w:rPr>
            </w:pPr>
          </w:p>
        </w:tc>
        <w:tc>
          <w:tcPr>
            <w:tcW w:w="709" w:type="dxa"/>
            <w:vMerge/>
            <w:shd w:val="clear" w:color="auto" w:fill="8DE5E3"/>
            <w:vAlign w:val="center"/>
          </w:tcPr>
          <w:p w14:paraId="58D45989" w14:textId="77777777" w:rsidR="00F60F6B" w:rsidRPr="00CB3BA8" w:rsidRDefault="00F60F6B" w:rsidP="00521B8D">
            <w:pPr>
              <w:jc w:val="center"/>
              <w:rPr>
                <w:rFonts w:asciiTheme="minorHAnsi" w:hAnsiTheme="minorHAnsi"/>
                <w:b/>
                <w:sz w:val="14"/>
                <w:szCs w:val="14"/>
              </w:rPr>
            </w:pPr>
          </w:p>
        </w:tc>
        <w:tc>
          <w:tcPr>
            <w:tcW w:w="850" w:type="dxa"/>
            <w:vMerge/>
            <w:shd w:val="clear" w:color="auto" w:fill="8DE5E3"/>
            <w:vAlign w:val="center"/>
          </w:tcPr>
          <w:p w14:paraId="657BB602" w14:textId="77777777" w:rsidR="00F60F6B" w:rsidRPr="00CB3BA8" w:rsidRDefault="00F60F6B" w:rsidP="00521B8D">
            <w:pPr>
              <w:jc w:val="center"/>
              <w:rPr>
                <w:rFonts w:asciiTheme="minorHAnsi" w:hAnsiTheme="minorHAnsi"/>
                <w:b/>
                <w:sz w:val="14"/>
                <w:szCs w:val="14"/>
              </w:rPr>
            </w:pPr>
          </w:p>
        </w:tc>
        <w:tc>
          <w:tcPr>
            <w:tcW w:w="851" w:type="dxa"/>
            <w:vMerge/>
            <w:shd w:val="clear" w:color="auto" w:fill="8DE5E3"/>
            <w:vAlign w:val="center"/>
          </w:tcPr>
          <w:p w14:paraId="56025161" w14:textId="77777777" w:rsidR="00F60F6B" w:rsidRPr="00CB3BA8" w:rsidRDefault="00F60F6B" w:rsidP="00521B8D">
            <w:pPr>
              <w:jc w:val="center"/>
              <w:rPr>
                <w:rFonts w:asciiTheme="minorHAnsi" w:hAnsiTheme="minorHAnsi"/>
                <w:b/>
                <w:sz w:val="14"/>
                <w:szCs w:val="14"/>
              </w:rPr>
            </w:pPr>
          </w:p>
        </w:tc>
        <w:tc>
          <w:tcPr>
            <w:tcW w:w="1139" w:type="dxa"/>
            <w:vMerge/>
            <w:shd w:val="clear" w:color="auto" w:fill="8DE5E3"/>
            <w:vAlign w:val="center"/>
          </w:tcPr>
          <w:p w14:paraId="31F8CA3C" w14:textId="77777777" w:rsidR="00F60F6B" w:rsidRPr="00CB3BA8" w:rsidRDefault="00F60F6B" w:rsidP="00521B8D">
            <w:pPr>
              <w:jc w:val="center"/>
              <w:rPr>
                <w:rFonts w:asciiTheme="minorHAnsi" w:hAnsiTheme="minorHAnsi"/>
                <w:b/>
                <w:sz w:val="14"/>
                <w:szCs w:val="14"/>
              </w:rPr>
            </w:pPr>
          </w:p>
        </w:tc>
        <w:tc>
          <w:tcPr>
            <w:tcW w:w="845" w:type="dxa"/>
            <w:shd w:val="clear" w:color="auto" w:fill="85E8FF"/>
            <w:vAlign w:val="center"/>
          </w:tcPr>
          <w:p w14:paraId="30732B07" w14:textId="77777777" w:rsidR="00F60F6B" w:rsidRPr="000D1FC3" w:rsidRDefault="00F60F6B" w:rsidP="00521B8D">
            <w:pPr>
              <w:jc w:val="center"/>
              <w:rPr>
                <w:rFonts w:asciiTheme="minorHAnsi" w:hAnsiTheme="minorHAnsi"/>
                <w:b/>
                <w:sz w:val="12"/>
                <w:szCs w:val="14"/>
              </w:rPr>
            </w:pPr>
            <w:r w:rsidRPr="000D1FC3">
              <w:rPr>
                <w:rFonts w:asciiTheme="minorHAnsi" w:hAnsiTheme="minorHAnsi"/>
                <w:b/>
                <w:sz w:val="12"/>
                <w:szCs w:val="14"/>
              </w:rPr>
              <w:t>ACEPTADO</w:t>
            </w:r>
          </w:p>
        </w:tc>
        <w:tc>
          <w:tcPr>
            <w:tcW w:w="856" w:type="dxa"/>
            <w:shd w:val="clear" w:color="auto" w:fill="85E8FF"/>
            <w:vAlign w:val="center"/>
          </w:tcPr>
          <w:p w14:paraId="4D466D1B" w14:textId="77777777" w:rsidR="00F60F6B" w:rsidRPr="000D1FC3" w:rsidRDefault="00F60F6B" w:rsidP="00521B8D">
            <w:pPr>
              <w:jc w:val="center"/>
              <w:rPr>
                <w:rFonts w:asciiTheme="minorHAnsi" w:hAnsiTheme="minorHAnsi"/>
                <w:b/>
                <w:sz w:val="12"/>
                <w:szCs w:val="14"/>
              </w:rPr>
            </w:pPr>
            <w:r w:rsidRPr="000D1FC3">
              <w:rPr>
                <w:rFonts w:asciiTheme="minorHAnsi" w:hAnsiTheme="minorHAnsi"/>
                <w:b/>
                <w:sz w:val="12"/>
                <w:szCs w:val="14"/>
              </w:rPr>
              <w:t>RECHAZADO</w:t>
            </w:r>
          </w:p>
        </w:tc>
      </w:tr>
      <w:tr w:rsidR="00F60F6B" w:rsidRPr="00CB3BA8" w14:paraId="3FFA1589" w14:textId="77777777" w:rsidTr="00F60F6B">
        <w:trPr>
          <w:trHeight w:val="55"/>
          <w:jc w:val="center"/>
        </w:trPr>
        <w:tc>
          <w:tcPr>
            <w:tcW w:w="843" w:type="dxa"/>
          </w:tcPr>
          <w:p w14:paraId="6FAC9C3E" w14:textId="77777777" w:rsidR="00F60F6B" w:rsidRPr="00CB3BA8" w:rsidRDefault="00F60F6B" w:rsidP="00D843DF">
            <w:pPr>
              <w:jc w:val="center"/>
              <w:rPr>
                <w:rFonts w:asciiTheme="minorHAnsi" w:hAnsiTheme="minorHAnsi"/>
                <w:b/>
                <w:sz w:val="14"/>
                <w:szCs w:val="14"/>
              </w:rPr>
            </w:pPr>
          </w:p>
        </w:tc>
        <w:tc>
          <w:tcPr>
            <w:tcW w:w="1559" w:type="dxa"/>
          </w:tcPr>
          <w:p w14:paraId="4BF2E4D1" w14:textId="77777777" w:rsidR="00F60F6B" w:rsidRPr="00CB3BA8" w:rsidRDefault="00F60F6B" w:rsidP="00D843DF">
            <w:pPr>
              <w:jc w:val="center"/>
              <w:rPr>
                <w:rFonts w:asciiTheme="minorHAnsi" w:hAnsiTheme="minorHAnsi"/>
                <w:b/>
                <w:sz w:val="14"/>
                <w:szCs w:val="14"/>
              </w:rPr>
            </w:pPr>
          </w:p>
        </w:tc>
        <w:tc>
          <w:tcPr>
            <w:tcW w:w="2265" w:type="dxa"/>
          </w:tcPr>
          <w:p w14:paraId="40410E27" w14:textId="77777777" w:rsidR="00F60F6B" w:rsidRPr="00CB3BA8" w:rsidRDefault="00F60F6B" w:rsidP="00D843DF">
            <w:pPr>
              <w:jc w:val="center"/>
              <w:rPr>
                <w:rFonts w:asciiTheme="minorHAnsi" w:hAnsiTheme="minorHAnsi"/>
                <w:b/>
                <w:sz w:val="14"/>
                <w:szCs w:val="14"/>
              </w:rPr>
            </w:pPr>
          </w:p>
        </w:tc>
        <w:tc>
          <w:tcPr>
            <w:tcW w:w="709" w:type="dxa"/>
          </w:tcPr>
          <w:p w14:paraId="1AC8BB0C" w14:textId="77777777" w:rsidR="00F60F6B" w:rsidRPr="00CB3BA8" w:rsidRDefault="00F60F6B" w:rsidP="00D843DF">
            <w:pPr>
              <w:jc w:val="center"/>
              <w:rPr>
                <w:rFonts w:asciiTheme="minorHAnsi" w:hAnsiTheme="minorHAnsi"/>
                <w:b/>
                <w:sz w:val="14"/>
                <w:szCs w:val="14"/>
              </w:rPr>
            </w:pPr>
          </w:p>
        </w:tc>
        <w:tc>
          <w:tcPr>
            <w:tcW w:w="850" w:type="dxa"/>
          </w:tcPr>
          <w:p w14:paraId="21BC7CC6" w14:textId="77777777" w:rsidR="00F60F6B" w:rsidRPr="00CB3BA8" w:rsidRDefault="00F60F6B" w:rsidP="00D843DF">
            <w:pPr>
              <w:jc w:val="center"/>
              <w:rPr>
                <w:rFonts w:asciiTheme="minorHAnsi" w:hAnsiTheme="minorHAnsi"/>
                <w:b/>
                <w:sz w:val="14"/>
                <w:szCs w:val="14"/>
              </w:rPr>
            </w:pPr>
          </w:p>
        </w:tc>
        <w:tc>
          <w:tcPr>
            <w:tcW w:w="851" w:type="dxa"/>
          </w:tcPr>
          <w:p w14:paraId="570B815C" w14:textId="77777777" w:rsidR="00F60F6B" w:rsidRPr="00CB3BA8" w:rsidRDefault="00F60F6B" w:rsidP="00D843DF">
            <w:pPr>
              <w:jc w:val="center"/>
              <w:rPr>
                <w:rFonts w:asciiTheme="minorHAnsi" w:hAnsiTheme="minorHAnsi"/>
                <w:b/>
                <w:sz w:val="14"/>
                <w:szCs w:val="14"/>
              </w:rPr>
            </w:pPr>
          </w:p>
        </w:tc>
        <w:tc>
          <w:tcPr>
            <w:tcW w:w="1139" w:type="dxa"/>
          </w:tcPr>
          <w:p w14:paraId="6F6E808F" w14:textId="77777777" w:rsidR="00F60F6B" w:rsidRPr="00CB3BA8" w:rsidRDefault="00F60F6B" w:rsidP="00D843DF">
            <w:pPr>
              <w:rPr>
                <w:rFonts w:asciiTheme="minorHAnsi" w:hAnsiTheme="minorHAnsi"/>
                <w:b/>
                <w:sz w:val="14"/>
                <w:szCs w:val="14"/>
              </w:rPr>
            </w:pPr>
          </w:p>
        </w:tc>
        <w:tc>
          <w:tcPr>
            <w:tcW w:w="845" w:type="dxa"/>
          </w:tcPr>
          <w:p w14:paraId="7D46DB7E" w14:textId="77777777" w:rsidR="00F60F6B" w:rsidRPr="00CB3BA8" w:rsidRDefault="00F60F6B" w:rsidP="00D843DF">
            <w:pPr>
              <w:jc w:val="center"/>
              <w:rPr>
                <w:rFonts w:asciiTheme="minorHAnsi" w:hAnsiTheme="minorHAnsi"/>
                <w:b/>
                <w:sz w:val="14"/>
                <w:szCs w:val="14"/>
              </w:rPr>
            </w:pPr>
          </w:p>
        </w:tc>
        <w:tc>
          <w:tcPr>
            <w:tcW w:w="856" w:type="dxa"/>
          </w:tcPr>
          <w:p w14:paraId="225F6032" w14:textId="77777777" w:rsidR="00F60F6B" w:rsidRPr="00CB3BA8" w:rsidRDefault="00F60F6B" w:rsidP="00D843DF">
            <w:pPr>
              <w:jc w:val="center"/>
              <w:rPr>
                <w:rFonts w:asciiTheme="minorHAnsi" w:hAnsiTheme="minorHAnsi"/>
                <w:b/>
                <w:sz w:val="14"/>
                <w:szCs w:val="14"/>
              </w:rPr>
            </w:pPr>
          </w:p>
        </w:tc>
      </w:tr>
      <w:tr w:rsidR="00F60F6B" w:rsidRPr="00CB3BA8" w14:paraId="52FAFDC5" w14:textId="77777777" w:rsidTr="00F60F6B">
        <w:trPr>
          <w:trHeight w:val="55"/>
          <w:jc w:val="center"/>
        </w:trPr>
        <w:tc>
          <w:tcPr>
            <w:tcW w:w="843" w:type="dxa"/>
          </w:tcPr>
          <w:p w14:paraId="78190B86" w14:textId="77777777" w:rsidR="00F60F6B" w:rsidRPr="00CB3BA8" w:rsidRDefault="00F60F6B" w:rsidP="00D843DF">
            <w:pPr>
              <w:rPr>
                <w:rFonts w:asciiTheme="minorHAnsi" w:hAnsiTheme="minorHAnsi"/>
                <w:b/>
                <w:sz w:val="14"/>
                <w:szCs w:val="14"/>
              </w:rPr>
            </w:pPr>
          </w:p>
        </w:tc>
        <w:tc>
          <w:tcPr>
            <w:tcW w:w="1559" w:type="dxa"/>
          </w:tcPr>
          <w:p w14:paraId="73DBFCF3" w14:textId="77777777" w:rsidR="00F60F6B" w:rsidRPr="00CB3BA8" w:rsidRDefault="00F60F6B" w:rsidP="00D843DF">
            <w:pPr>
              <w:rPr>
                <w:rFonts w:asciiTheme="minorHAnsi" w:hAnsiTheme="minorHAnsi"/>
                <w:b/>
                <w:sz w:val="14"/>
                <w:szCs w:val="14"/>
              </w:rPr>
            </w:pPr>
          </w:p>
        </w:tc>
        <w:tc>
          <w:tcPr>
            <w:tcW w:w="2265" w:type="dxa"/>
          </w:tcPr>
          <w:p w14:paraId="5983FE6C" w14:textId="77777777" w:rsidR="00F60F6B" w:rsidRPr="00CB3BA8" w:rsidRDefault="00F60F6B" w:rsidP="00D843DF">
            <w:pPr>
              <w:rPr>
                <w:rFonts w:asciiTheme="minorHAnsi" w:hAnsiTheme="minorHAnsi"/>
                <w:b/>
                <w:sz w:val="14"/>
                <w:szCs w:val="14"/>
              </w:rPr>
            </w:pPr>
          </w:p>
        </w:tc>
        <w:tc>
          <w:tcPr>
            <w:tcW w:w="709" w:type="dxa"/>
          </w:tcPr>
          <w:p w14:paraId="37C450B9" w14:textId="77777777" w:rsidR="00F60F6B" w:rsidRPr="00CB3BA8" w:rsidRDefault="00F60F6B" w:rsidP="00D843DF">
            <w:pPr>
              <w:rPr>
                <w:rFonts w:asciiTheme="minorHAnsi" w:hAnsiTheme="minorHAnsi"/>
                <w:b/>
                <w:sz w:val="14"/>
                <w:szCs w:val="14"/>
              </w:rPr>
            </w:pPr>
          </w:p>
        </w:tc>
        <w:tc>
          <w:tcPr>
            <w:tcW w:w="850" w:type="dxa"/>
          </w:tcPr>
          <w:p w14:paraId="01599ABC" w14:textId="77777777" w:rsidR="00F60F6B" w:rsidRPr="00CB3BA8" w:rsidRDefault="00F60F6B" w:rsidP="00D843DF">
            <w:pPr>
              <w:rPr>
                <w:rFonts w:asciiTheme="minorHAnsi" w:hAnsiTheme="minorHAnsi"/>
                <w:b/>
                <w:sz w:val="14"/>
                <w:szCs w:val="14"/>
              </w:rPr>
            </w:pPr>
          </w:p>
        </w:tc>
        <w:tc>
          <w:tcPr>
            <w:tcW w:w="851" w:type="dxa"/>
          </w:tcPr>
          <w:p w14:paraId="6591C362" w14:textId="77777777" w:rsidR="00F60F6B" w:rsidRPr="00CB3BA8" w:rsidRDefault="00F60F6B" w:rsidP="00D843DF">
            <w:pPr>
              <w:jc w:val="center"/>
              <w:rPr>
                <w:rFonts w:asciiTheme="minorHAnsi" w:hAnsiTheme="minorHAnsi"/>
                <w:b/>
                <w:sz w:val="14"/>
                <w:szCs w:val="14"/>
              </w:rPr>
            </w:pPr>
          </w:p>
        </w:tc>
        <w:tc>
          <w:tcPr>
            <w:tcW w:w="1139" w:type="dxa"/>
          </w:tcPr>
          <w:p w14:paraId="2401836F" w14:textId="77777777" w:rsidR="00F60F6B" w:rsidRPr="00CB3BA8" w:rsidRDefault="00F60F6B" w:rsidP="00D843DF">
            <w:pPr>
              <w:jc w:val="center"/>
              <w:rPr>
                <w:rFonts w:asciiTheme="minorHAnsi" w:hAnsiTheme="minorHAnsi"/>
                <w:b/>
                <w:sz w:val="14"/>
                <w:szCs w:val="14"/>
              </w:rPr>
            </w:pPr>
          </w:p>
        </w:tc>
        <w:tc>
          <w:tcPr>
            <w:tcW w:w="845" w:type="dxa"/>
          </w:tcPr>
          <w:p w14:paraId="691C0FCA" w14:textId="77777777" w:rsidR="00F60F6B" w:rsidRPr="00CB3BA8" w:rsidRDefault="00F60F6B" w:rsidP="00D843DF">
            <w:pPr>
              <w:jc w:val="center"/>
              <w:rPr>
                <w:rFonts w:asciiTheme="minorHAnsi" w:hAnsiTheme="minorHAnsi"/>
                <w:b/>
                <w:sz w:val="14"/>
                <w:szCs w:val="14"/>
              </w:rPr>
            </w:pPr>
          </w:p>
        </w:tc>
        <w:tc>
          <w:tcPr>
            <w:tcW w:w="856" w:type="dxa"/>
          </w:tcPr>
          <w:p w14:paraId="7496A9BF" w14:textId="77777777" w:rsidR="00F60F6B" w:rsidRPr="00CB3BA8" w:rsidRDefault="00F60F6B" w:rsidP="00D843DF">
            <w:pPr>
              <w:jc w:val="center"/>
              <w:rPr>
                <w:rFonts w:asciiTheme="minorHAnsi" w:hAnsiTheme="minorHAnsi"/>
                <w:b/>
                <w:sz w:val="14"/>
                <w:szCs w:val="14"/>
              </w:rPr>
            </w:pPr>
          </w:p>
        </w:tc>
      </w:tr>
      <w:tr w:rsidR="00F60F6B" w:rsidRPr="00CB3BA8" w14:paraId="003D4DA2" w14:textId="77777777" w:rsidTr="00F60F6B">
        <w:trPr>
          <w:trHeight w:val="55"/>
          <w:jc w:val="center"/>
        </w:trPr>
        <w:tc>
          <w:tcPr>
            <w:tcW w:w="843" w:type="dxa"/>
          </w:tcPr>
          <w:p w14:paraId="01E6524D" w14:textId="77777777" w:rsidR="00F60F6B" w:rsidRPr="00CB3BA8" w:rsidRDefault="00F60F6B" w:rsidP="00D843DF">
            <w:pPr>
              <w:rPr>
                <w:rFonts w:asciiTheme="minorHAnsi" w:hAnsiTheme="minorHAnsi"/>
                <w:b/>
                <w:sz w:val="14"/>
                <w:szCs w:val="14"/>
              </w:rPr>
            </w:pPr>
          </w:p>
        </w:tc>
        <w:tc>
          <w:tcPr>
            <w:tcW w:w="1559" w:type="dxa"/>
          </w:tcPr>
          <w:p w14:paraId="7BEFFE61" w14:textId="77777777" w:rsidR="00F60F6B" w:rsidRPr="00CB3BA8" w:rsidRDefault="00F60F6B" w:rsidP="00D843DF">
            <w:pPr>
              <w:rPr>
                <w:rFonts w:asciiTheme="minorHAnsi" w:hAnsiTheme="minorHAnsi"/>
                <w:b/>
                <w:sz w:val="14"/>
                <w:szCs w:val="14"/>
              </w:rPr>
            </w:pPr>
          </w:p>
        </w:tc>
        <w:tc>
          <w:tcPr>
            <w:tcW w:w="2265" w:type="dxa"/>
          </w:tcPr>
          <w:p w14:paraId="40FEC81A" w14:textId="77777777" w:rsidR="00F60F6B" w:rsidRPr="00CB3BA8" w:rsidRDefault="00F60F6B" w:rsidP="00D843DF">
            <w:pPr>
              <w:rPr>
                <w:rFonts w:asciiTheme="minorHAnsi" w:hAnsiTheme="minorHAnsi"/>
                <w:b/>
                <w:sz w:val="14"/>
                <w:szCs w:val="14"/>
              </w:rPr>
            </w:pPr>
          </w:p>
        </w:tc>
        <w:tc>
          <w:tcPr>
            <w:tcW w:w="709" w:type="dxa"/>
          </w:tcPr>
          <w:p w14:paraId="094F5767" w14:textId="77777777" w:rsidR="00F60F6B" w:rsidRPr="00CB3BA8" w:rsidRDefault="00F60F6B" w:rsidP="00D843DF">
            <w:pPr>
              <w:rPr>
                <w:rFonts w:asciiTheme="minorHAnsi" w:hAnsiTheme="minorHAnsi"/>
                <w:b/>
                <w:sz w:val="14"/>
                <w:szCs w:val="14"/>
              </w:rPr>
            </w:pPr>
          </w:p>
        </w:tc>
        <w:tc>
          <w:tcPr>
            <w:tcW w:w="850" w:type="dxa"/>
          </w:tcPr>
          <w:p w14:paraId="43D8C89C" w14:textId="77777777" w:rsidR="00F60F6B" w:rsidRPr="00CB3BA8" w:rsidRDefault="00F60F6B" w:rsidP="00D843DF">
            <w:pPr>
              <w:rPr>
                <w:rFonts w:asciiTheme="minorHAnsi" w:hAnsiTheme="minorHAnsi"/>
                <w:b/>
                <w:sz w:val="14"/>
                <w:szCs w:val="14"/>
              </w:rPr>
            </w:pPr>
          </w:p>
        </w:tc>
        <w:tc>
          <w:tcPr>
            <w:tcW w:w="851" w:type="dxa"/>
          </w:tcPr>
          <w:p w14:paraId="6E94D95E" w14:textId="77777777" w:rsidR="00F60F6B" w:rsidRPr="00CB3BA8" w:rsidRDefault="00F60F6B" w:rsidP="00D843DF">
            <w:pPr>
              <w:rPr>
                <w:rFonts w:asciiTheme="minorHAnsi" w:hAnsiTheme="minorHAnsi"/>
                <w:b/>
                <w:sz w:val="14"/>
                <w:szCs w:val="14"/>
              </w:rPr>
            </w:pPr>
          </w:p>
        </w:tc>
        <w:tc>
          <w:tcPr>
            <w:tcW w:w="1139" w:type="dxa"/>
          </w:tcPr>
          <w:p w14:paraId="5F63DD0A" w14:textId="77777777" w:rsidR="00F60F6B" w:rsidRPr="00CB3BA8" w:rsidRDefault="00F60F6B" w:rsidP="00D843DF">
            <w:pPr>
              <w:rPr>
                <w:rFonts w:asciiTheme="minorHAnsi" w:hAnsiTheme="minorHAnsi"/>
                <w:b/>
                <w:sz w:val="14"/>
                <w:szCs w:val="14"/>
              </w:rPr>
            </w:pPr>
          </w:p>
        </w:tc>
        <w:tc>
          <w:tcPr>
            <w:tcW w:w="845" w:type="dxa"/>
          </w:tcPr>
          <w:p w14:paraId="1523A612" w14:textId="77777777" w:rsidR="00F60F6B" w:rsidRPr="00CB3BA8" w:rsidRDefault="00F60F6B" w:rsidP="00D843DF">
            <w:pPr>
              <w:rPr>
                <w:rFonts w:asciiTheme="minorHAnsi" w:hAnsiTheme="minorHAnsi"/>
                <w:b/>
                <w:sz w:val="14"/>
                <w:szCs w:val="14"/>
              </w:rPr>
            </w:pPr>
          </w:p>
        </w:tc>
        <w:tc>
          <w:tcPr>
            <w:tcW w:w="856" w:type="dxa"/>
          </w:tcPr>
          <w:p w14:paraId="13A6C76D" w14:textId="77777777" w:rsidR="00F60F6B" w:rsidRPr="00CB3BA8" w:rsidRDefault="00F60F6B" w:rsidP="00D843DF">
            <w:pPr>
              <w:rPr>
                <w:rFonts w:asciiTheme="minorHAnsi" w:hAnsiTheme="minorHAnsi"/>
                <w:b/>
                <w:sz w:val="14"/>
                <w:szCs w:val="14"/>
              </w:rPr>
            </w:pPr>
          </w:p>
        </w:tc>
      </w:tr>
      <w:tr w:rsidR="00F60F6B" w:rsidRPr="00CB3BA8" w14:paraId="3EF55495" w14:textId="77777777" w:rsidTr="00F60F6B">
        <w:trPr>
          <w:trHeight w:val="55"/>
          <w:jc w:val="center"/>
        </w:trPr>
        <w:tc>
          <w:tcPr>
            <w:tcW w:w="843" w:type="dxa"/>
          </w:tcPr>
          <w:p w14:paraId="4AD7F9B2" w14:textId="77777777" w:rsidR="00F60F6B" w:rsidRPr="00CB3BA8" w:rsidRDefault="00F60F6B" w:rsidP="00D843DF">
            <w:pPr>
              <w:rPr>
                <w:rFonts w:asciiTheme="minorHAnsi" w:hAnsiTheme="minorHAnsi"/>
                <w:b/>
                <w:sz w:val="14"/>
                <w:szCs w:val="14"/>
              </w:rPr>
            </w:pPr>
          </w:p>
        </w:tc>
        <w:tc>
          <w:tcPr>
            <w:tcW w:w="1559" w:type="dxa"/>
          </w:tcPr>
          <w:p w14:paraId="5A930432" w14:textId="77777777" w:rsidR="00F60F6B" w:rsidRPr="00CB3BA8" w:rsidRDefault="00F60F6B" w:rsidP="00D843DF">
            <w:pPr>
              <w:rPr>
                <w:rFonts w:asciiTheme="minorHAnsi" w:hAnsiTheme="minorHAnsi"/>
                <w:b/>
                <w:sz w:val="14"/>
                <w:szCs w:val="14"/>
              </w:rPr>
            </w:pPr>
          </w:p>
        </w:tc>
        <w:tc>
          <w:tcPr>
            <w:tcW w:w="2265" w:type="dxa"/>
          </w:tcPr>
          <w:p w14:paraId="5514D4EB" w14:textId="77777777" w:rsidR="00F60F6B" w:rsidRPr="00CB3BA8" w:rsidRDefault="00F60F6B" w:rsidP="00D843DF">
            <w:pPr>
              <w:rPr>
                <w:rFonts w:asciiTheme="minorHAnsi" w:hAnsiTheme="minorHAnsi"/>
                <w:b/>
                <w:sz w:val="14"/>
                <w:szCs w:val="14"/>
              </w:rPr>
            </w:pPr>
          </w:p>
        </w:tc>
        <w:tc>
          <w:tcPr>
            <w:tcW w:w="709" w:type="dxa"/>
          </w:tcPr>
          <w:p w14:paraId="1B3924A6" w14:textId="77777777" w:rsidR="00F60F6B" w:rsidRPr="00CB3BA8" w:rsidRDefault="00F60F6B" w:rsidP="00D843DF">
            <w:pPr>
              <w:rPr>
                <w:rFonts w:asciiTheme="minorHAnsi" w:hAnsiTheme="minorHAnsi"/>
                <w:b/>
                <w:sz w:val="14"/>
                <w:szCs w:val="14"/>
              </w:rPr>
            </w:pPr>
          </w:p>
        </w:tc>
        <w:tc>
          <w:tcPr>
            <w:tcW w:w="850" w:type="dxa"/>
          </w:tcPr>
          <w:p w14:paraId="7A3FAFA5" w14:textId="77777777" w:rsidR="00F60F6B" w:rsidRPr="00CB3BA8" w:rsidRDefault="00F60F6B" w:rsidP="00D843DF">
            <w:pPr>
              <w:rPr>
                <w:rFonts w:asciiTheme="minorHAnsi" w:hAnsiTheme="minorHAnsi"/>
                <w:b/>
                <w:sz w:val="14"/>
                <w:szCs w:val="14"/>
              </w:rPr>
            </w:pPr>
          </w:p>
        </w:tc>
        <w:tc>
          <w:tcPr>
            <w:tcW w:w="851" w:type="dxa"/>
          </w:tcPr>
          <w:p w14:paraId="784247BF" w14:textId="77777777" w:rsidR="00F60F6B" w:rsidRPr="00CB3BA8" w:rsidRDefault="00F60F6B" w:rsidP="00D843DF">
            <w:pPr>
              <w:rPr>
                <w:rFonts w:asciiTheme="minorHAnsi" w:hAnsiTheme="minorHAnsi"/>
                <w:b/>
                <w:sz w:val="14"/>
                <w:szCs w:val="14"/>
              </w:rPr>
            </w:pPr>
          </w:p>
        </w:tc>
        <w:tc>
          <w:tcPr>
            <w:tcW w:w="1139" w:type="dxa"/>
          </w:tcPr>
          <w:p w14:paraId="21C75F80" w14:textId="77777777" w:rsidR="00F60F6B" w:rsidRPr="00CB3BA8" w:rsidRDefault="00F60F6B" w:rsidP="00D843DF">
            <w:pPr>
              <w:rPr>
                <w:rFonts w:asciiTheme="minorHAnsi" w:hAnsiTheme="minorHAnsi"/>
                <w:b/>
                <w:sz w:val="14"/>
                <w:szCs w:val="14"/>
              </w:rPr>
            </w:pPr>
          </w:p>
        </w:tc>
        <w:tc>
          <w:tcPr>
            <w:tcW w:w="845" w:type="dxa"/>
          </w:tcPr>
          <w:p w14:paraId="78A787BD" w14:textId="77777777" w:rsidR="00F60F6B" w:rsidRPr="00CB3BA8" w:rsidRDefault="00F60F6B" w:rsidP="00D843DF">
            <w:pPr>
              <w:rPr>
                <w:rFonts w:asciiTheme="minorHAnsi" w:hAnsiTheme="minorHAnsi"/>
                <w:b/>
                <w:sz w:val="14"/>
                <w:szCs w:val="14"/>
              </w:rPr>
            </w:pPr>
          </w:p>
        </w:tc>
        <w:tc>
          <w:tcPr>
            <w:tcW w:w="856" w:type="dxa"/>
          </w:tcPr>
          <w:p w14:paraId="4E0F607C" w14:textId="77777777" w:rsidR="00F60F6B" w:rsidRPr="00CB3BA8" w:rsidRDefault="00F60F6B" w:rsidP="00D843DF">
            <w:pPr>
              <w:rPr>
                <w:rFonts w:asciiTheme="minorHAnsi" w:hAnsiTheme="minorHAnsi"/>
                <w:b/>
                <w:sz w:val="14"/>
                <w:szCs w:val="14"/>
              </w:rPr>
            </w:pPr>
          </w:p>
        </w:tc>
      </w:tr>
      <w:tr w:rsidR="00F60F6B" w:rsidRPr="00CB3BA8" w14:paraId="48288B69" w14:textId="77777777" w:rsidTr="00F60F6B">
        <w:trPr>
          <w:trHeight w:val="55"/>
          <w:jc w:val="center"/>
        </w:trPr>
        <w:tc>
          <w:tcPr>
            <w:tcW w:w="843" w:type="dxa"/>
          </w:tcPr>
          <w:p w14:paraId="64BAA24E" w14:textId="77777777" w:rsidR="00F60F6B" w:rsidRPr="00CB3BA8" w:rsidRDefault="00F60F6B" w:rsidP="00D843DF">
            <w:pPr>
              <w:rPr>
                <w:rFonts w:asciiTheme="minorHAnsi" w:hAnsiTheme="minorHAnsi"/>
                <w:b/>
                <w:sz w:val="14"/>
                <w:szCs w:val="14"/>
              </w:rPr>
            </w:pPr>
          </w:p>
        </w:tc>
        <w:tc>
          <w:tcPr>
            <w:tcW w:w="1559" w:type="dxa"/>
          </w:tcPr>
          <w:p w14:paraId="66F183CB" w14:textId="77777777" w:rsidR="00F60F6B" w:rsidRPr="00CB3BA8" w:rsidRDefault="00F60F6B" w:rsidP="00D843DF">
            <w:pPr>
              <w:rPr>
                <w:rFonts w:asciiTheme="minorHAnsi" w:hAnsiTheme="minorHAnsi"/>
                <w:b/>
                <w:sz w:val="14"/>
                <w:szCs w:val="14"/>
              </w:rPr>
            </w:pPr>
          </w:p>
        </w:tc>
        <w:tc>
          <w:tcPr>
            <w:tcW w:w="2265" w:type="dxa"/>
          </w:tcPr>
          <w:p w14:paraId="5A59ED71" w14:textId="77777777" w:rsidR="00F60F6B" w:rsidRPr="00CB3BA8" w:rsidRDefault="00F60F6B" w:rsidP="00D843DF">
            <w:pPr>
              <w:rPr>
                <w:rFonts w:asciiTheme="minorHAnsi" w:hAnsiTheme="minorHAnsi"/>
                <w:b/>
                <w:sz w:val="14"/>
                <w:szCs w:val="14"/>
              </w:rPr>
            </w:pPr>
          </w:p>
        </w:tc>
        <w:tc>
          <w:tcPr>
            <w:tcW w:w="709" w:type="dxa"/>
          </w:tcPr>
          <w:p w14:paraId="46F6FB11" w14:textId="77777777" w:rsidR="00F60F6B" w:rsidRPr="00CB3BA8" w:rsidRDefault="00F60F6B" w:rsidP="00D843DF">
            <w:pPr>
              <w:rPr>
                <w:rFonts w:asciiTheme="minorHAnsi" w:hAnsiTheme="minorHAnsi"/>
                <w:b/>
                <w:sz w:val="14"/>
                <w:szCs w:val="14"/>
              </w:rPr>
            </w:pPr>
          </w:p>
        </w:tc>
        <w:tc>
          <w:tcPr>
            <w:tcW w:w="850" w:type="dxa"/>
          </w:tcPr>
          <w:p w14:paraId="0C0A8E0D" w14:textId="77777777" w:rsidR="00F60F6B" w:rsidRPr="00CB3BA8" w:rsidRDefault="00F60F6B" w:rsidP="00D843DF">
            <w:pPr>
              <w:rPr>
                <w:rFonts w:asciiTheme="minorHAnsi" w:hAnsiTheme="minorHAnsi"/>
                <w:b/>
                <w:sz w:val="14"/>
                <w:szCs w:val="14"/>
              </w:rPr>
            </w:pPr>
          </w:p>
        </w:tc>
        <w:tc>
          <w:tcPr>
            <w:tcW w:w="851" w:type="dxa"/>
          </w:tcPr>
          <w:p w14:paraId="0BF83828" w14:textId="77777777" w:rsidR="00F60F6B" w:rsidRPr="00CB3BA8" w:rsidRDefault="00F60F6B" w:rsidP="00D843DF">
            <w:pPr>
              <w:rPr>
                <w:rFonts w:asciiTheme="minorHAnsi" w:hAnsiTheme="minorHAnsi"/>
                <w:b/>
                <w:sz w:val="14"/>
                <w:szCs w:val="14"/>
              </w:rPr>
            </w:pPr>
          </w:p>
        </w:tc>
        <w:tc>
          <w:tcPr>
            <w:tcW w:w="1139" w:type="dxa"/>
          </w:tcPr>
          <w:p w14:paraId="4C8F092F" w14:textId="77777777" w:rsidR="00F60F6B" w:rsidRPr="00CB3BA8" w:rsidRDefault="00F60F6B" w:rsidP="00D843DF">
            <w:pPr>
              <w:rPr>
                <w:rFonts w:asciiTheme="minorHAnsi" w:hAnsiTheme="minorHAnsi"/>
                <w:b/>
                <w:sz w:val="14"/>
                <w:szCs w:val="14"/>
              </w:rPr>
            </w:pPr>
          </w:p>
        </w:tc>
        <w:tc>
          <w:tcPr>
            <w:tcW w:w="845" w:type="dxa"/>
          </w:tcPr>
          <w:p w14:paraId="266021D3" w14:textId="77777777" w:rsidR="00F60F6B" w:rsidRPr="00CB3BA8" w:rsidRDefault="00F60F6B" w:rsidP="00D843DF">
            <w:pPr>
              <w:rPr>
                <w:rFonts w:asciiTheme="minorHAnsi" w:hAnsiTheme="minorHAnsi"/>
                <w:b/>
                <w:sz w:val="14"/>
                <w:szCs w:val="14"/>
              </w:rPr>
            </w:pPr>
          </w:p>
        </w:tc>
        <w:tc>
          <w:tcPr>
            <w:tcW w:w="856" w:type="dxa"/>
          </w:tcPr>
          <w:p w14:paraId="50FE55A5" w14:textId="77777777" w:rsidR="00F60F6B" w:rsidRPr="00CB3BA8" w:rsidRDefault="00F60F6B" w:rsidP="00D843DF">
            <w:pPr>
              <w:rPr>
                <w:rFonts w:asciiTheme="minorHAnsi" w:hAnsiTheme="minorHAnsi"/>
                <w:b/>
                <w:sz w:val="14"/>
                <w:szCs w:val="14"/>
              </w:rPr>
            </w:pPr>
          </w:p>
        </w:tc>
      </w:tr>
      <w:tr w:rsidR="00F60F6B" w:rsidRPr="00CB3BA8" w14:paraId="62DDD93C" w14:textId="77777777" w:rsidTr="00F60F6B">
        <w:trPr>
          <w:trHeight w:val="55"/>
          <w:jc w:val="center"/>
        </w:trPr>
        <w:tc>
          <w:tcPr>
            <w:tcW w:w="843" w:type="dxa"/>
          </w:tcPr>
          <w:p w14:paraId="56790745" w14:textId="77777777" w:rsidR="00F60F6B" w:rsidRPr="00CB3BA8" w:rsidRDefault="00F60F6B" w:rsidP="00D843DF">
            <w:pPr>
              <w:rPr>
                <w:rFonts w:asciiTheme="minorHAnsi" w:hAnsiTheme="minorHAnsi"/>
                <w:b/>
                <w:sz w:val="14"/>
                <w:szCs w:val="14"/>
              </w:rPr>
            </w:pPr>
          </w:p>
        </w:tc>
        <w:tc>
          <w:tcPr>
            <w:tcW w:w="1559" w:type="dxa"/>
          </w:tcPr>
          <w:p w14:paraId="7C18D0E2" w14:textId="77777777" w:rsidR="00F60F6B" w:rsidRPr="00CB3BA8" w:rsidRDefault="00F60F6B" w:rsidP="00D843DF">
            <w:pPr>
              <w:rPr>
                <w:rFonts w:asciiTheme="minorHAnsi" w:hAnsiTheme="minorHAnsi"/>
                <w:b/>
                <w:sz w:val="14"/>
                <w:szCs w:val="14"/>
              </w:rPr>
            </w:pPr>
          </w:p>
        </w:tc>
        <w:tc>
          <w:tcPr>
            <w:tcW w:w="2265" w:type="dxa"/>
          </w:tcPr>
          <w:p w14:paraId="5F1260BE" w14:textId="77777777" w:rsidR="00F60F6B" w:rsidRPr="00CB3BA8" w:rsidRDefault="00F60F6B" w:rsidP="00D843DF">
            <w:pPr>
              <w:rPr>
                <w:rFonts w:asciiTheme="minorHAnsi" w:hAnsiTheme="minorHAnsi"/>
                <w:b/>
                <w:sz w:val="14"/>
                <w:szCs w:val="14"/>
              </w:rPr>
            </w:pPr>
          </w:p>
        </w:tc>
        <w:tc>
          <w:tcPr>
            <w:tcW w:w="709" w:type="dxa"/>
          </w:tcPr>
          <w:p w14:paraId="5F162F90" w14:textId="77777777" w:rsidR="00F60F6B" w:rsidRPr="00CB3BA8" w:rsidRDefault="00F60F6B" w:rsidP="00D843DF">
            <w:pPr>
              <w:rPr>
                <w:rFonts w:asciiTheme="minorHAnsi" w:hAnsiTheme="minorHAnsi"/>
                <w:b/>
                <w:sz w:val="14"/>
                <w:szCs w:val="14"/>
              </w:rPr>
            </w:pPr>
          </w:p>
        </w:tc>
        <w:tc>
          <w:tcPr>
            <w:tcW w:w="850" w:type="dxa"/>
          </w:tcPr>
          <w:p w14:paraId="712B9FA5" w14:textId="77777777" w:rsidR="00F60F6B" w:rsidRPr="00CB3BA8" w:rsidRDefault="00F60F6B" w:rsidP="00D843DF">
            <w:pPr>
              <w:rPr>
                <w:rFonts w:asciiTheme="minorHAnsi" w:hAnsiTheme="minorHAnsi"/>
                <w:b/>
                <w:sz w:val="14"/>
                <w:szCs w:val="14"/>
              </w:rPr>
            </w:pPr>
          </w:p>
        </w:tc>
        <w:tc>
          <w:tcPr>
            <w:tcW w:w="851" w:type="dxa"/>
          </w:tcPr>
          <w:p w14:paraId="31987235" w14:textId="77777777" w:rsidR="00F60F6B" w:rsidRPr="00CB3BA8" w:rsidRDefault="00F60F6B" w:rsidP="00D843DF">
            <w:pPr>
              <w:rPr>
                <w:rFonts w:asciiTheme="minorHAnsi" w:hAnsiTheme="minorHAnsi"/>
                <w:b/>
                <w:sz w:val="14"/>
                <w:szCs w:val="14"/>
              </w:rPr>
            </w:pPr>
          </w:p>
        </w:tc>
        <w:tc>
          <w:tcPr>
            <w:tcW w:w="1139" w:type="dxa"/>
          </w:tcPr>
          <w:p w14:paraId="40621912" w14:textId="77777777" w:rsidR="00F60F6B" w:rsidRPr="00CB3BA8" w:rsidRDefault="00F60F6B" w:rsidP="00D843DF">
            <w:pPr>
              <w:rPr>
                <w:rFonts w:asciiTheme="minorHAnsi" w:hAnsiTheme="minorHAnsi"/>
                <w:b/>
                <w:sz w:val="14"/>
                <w:szCs w:val="14"/>
              </w:rPr>
            </w:pPr>
          </w:p>
        </w:tc>
        <w:tc>
          <w:tcPr>
            <w:tcW w:w="845" w:type="dxa"/>
          </w:tcPr>
          <w:p w14:paraId="0E689BC3" w14:textId="77777777" w:rsidR="00F60F6B" w:rsidRPr="00CB3BA8" w:rsidRDefault="00F60F6B" w:rsidP="00D843DF">
            <w:pPr>
              <w:rPr>
                <w:rFonts w:asciiTheme="minorHAnsi" w:hAnsiTheme="minorHAnsi"/>
                <w:b/>
                <w:sz w:val="14"/>
                <w:szCs w:val="14"/>
              </w:rPr>
            </w:pPr>
          </w:p>
        </w:tc>
        <w:tc>
          <w:tcPr>
            <w:tcW w:w="856" w:type="dxa"/>
          </w:tcPr>
          <w:p w14:paraId="5E2C419C" w14:textId="77777777" w:rsidR="00F60F6B" w:rsidRPr="00CB3BA8" w:rsidRDefault="00F60F6B" w:rsidP="00D843DF">
            <w:pPr>
              <w:rPr>
                <w:rFonts w:asciiTheme="minorHAnsi" w:hAnsiTheme="minorHAnsi"/>
                <w:b/>
                <w:sz w:val="14"/>
                <w:szCs w:val="14"/>
              </w:rPr>
            </w:pPr>
          </w:p>
        </w:tc>
      </w:tr>
      <w:tr w:rsidR="00F60F6B" w:rsidRPr="00CB3BA8" w14:paraId="588F9FA2" w14:textId="77777777" w:rsidTr="00F60F6B">
        <w:trPr>
          <w:trHeight w:val="55"/>
          <w:jc w:val="center"/>
        </w:trPr>
        <w:tc>
          <w:tcPr>
            <w:tcW w:w="843" w:type="dxa"/>
          </w:tcPr>
          <w:p w14:paraId="73E3AB49" w14:textId="77777777" w:rsidR="00F60F6B" w:rsidRPr="00CB3BA8" w:rsidRDefault="00F60F6B" w:rsidP="00D843DF">
            <w:pPr>
              <w:rPr>
                <w:rFonts w:asciiTheme="minorHAnsi" w:hAnsiTheme="minorHAnsi"/>
                <w:b/>
                <w:sz w:val="14"/>
                <w:szCs w:val="14"/>
              </w:rPr>
            </w:pPr>
          </w:p>
        </w:tc>
        <w:tc>
          <w:tcPr>
            <w:tcW w:w="1559" w:type="dxa"/>
          </w:tcPr>
          <w:p w14:paraId="002EFD38" w14:textId="77777777" w:rsidR="00F60F6B" w:rsidRPr="00CB3BA8" w:rsidRDefault="00F60F6B" w:rsidP="00D843DF">
            <w:pPr>
              <w:rPr>
                <w:rFonts w:asciiTheme="minorHAnsi" w:hAnsiTheme="minorHAnsi"/>
                <w:b/>
                <w:sz w:val="14"/>
                <w:szCs w:val="14"/>
              </w:rPr>
            </w:pPr>
          </w:p>
        </w:tc>
        <w:tc>
          <w:tcPr>
            <w:tcW w:w="2265" w:type="dxa"/>
          </w:tcPr>
          <w:p w14:paraId="25B4FDD3" w14:textId="77777777" w:rsidR="00F60F6B" w:rsidRPr="00CB3BA8" w:rsidRDefault="00F60F6B" w:rsidP="00D843DF">
            <w:pPr>
              <w:rPr>
                <w:rFonts w:asciiTheme="minorHAnsi" w:hAnsiTheme="minorHAnsi"/>
                <w:b/>
                <w:sz w:val="14"/>
                <w:szCs w:val="14"/>
              </w:rPr>
            </w:pPr>
          </w:p>
        </w:tc>
        <w:tc>
          <w:tcPr>
            <w:tcW w:w="709" w:type="dxa"/>
          </w:tcPr>
          <w:p w14:paraId="2B7A4F23" w14:textId="77777777" w:rsidR="00F60F6B" w:rsidRPr="00CB3BA8" w:rsidRDefault="00F60F6B" w:rsidP="00D843DF">
            <w:pPr>
              <w:rPr>
                <w:rFonts w:asciiTheme="minorHAnsi" w:hAnsiTheme="minorHAnsi"/>
                <w:b/>
                <w:sz w:val="14"/>
                <w:szCs w:val="14"/>
              </w:rPr>
            </w:pPr>
          </w:p>
        </w:tc>
        <w:tc>
          <w:tcPr>
            <w:tcW w:w="850" w:type="dxa"/>
          </w:tcPr>
          <w:p w14:paraId="0E3ABE85" w14:textId="77777777" w:rsidR="00F60F6B" w:rsidRPr="00CB3BA8" w:rsidRDefault="00F60F6B" w:rsidP="00D843DF">
            <w:pPr>
              <w:rPr>
                <w:rFonts w:asciiTheme="minorHAnsi" w:hAnsiTheme="minorHAnsi"/>
                <w:b/>
                <w:sz w:val="14"/>
                <w:szCs w:val="14"/>
              </w:rPr>
            </w:pPr>
          </w:p>
        </w:tc>
        <w:tc>
          <w:tcPr>
            <w:tcW w:w="851" w:type="dxa"/>
          </w:tcPr>
          <w:p w14:paraId="7EABAEC2" w14:textId="77777777" w:rsidR="00F60F6B" w:rsidRPr="00CB3BA8" w:rsidRDefault="00F60F6B" w:rsidP="00D843DF">
            <w:pPr>
              <w:rPr>
                <w:rFonts w:asciiTheme="minorHAnsi" w:hAnsiTheme="minorHAnsi"/>
                <w:b/>
                <w:sz w:val="14"/>
                <w:szCs w:val="14"/>
              </w:rPr>
            </w:pPr>
          </w:p>
        </w:tc>
        <w:tc>
          <w:tcPr>
            <w:tcW w:w="1139" w:type="dxa"/>
          </w:tcPr>
          <w:p w14:paraId="1B5C3C65" w14:textId="77777777" w:rsidR="00F60F6B" w:rsidRPr="00CB3BA8" w:rsidRDefault="00F60F6B" w:rsidP="00D843DF">
            <w:pPr>
              <w:rPr>
                <w:rFonts w:asciiTheme="minorHAnsi" w:hAnsiTheme="minorHAnsi"/>
                <w:b/>
                <w:sz w:val="14"/>
                <w:szCs w:val="14"/>
              </w:rPr>
            </w:pPr>
          </w:p>
        </w:tc>
        <w:tc>
          <w:tcPr>
            <w:tcW w:w="845" w:type="dxa"/>
          </w:tcPr>
          <w:p w14:paraId="3C85A22B" w14:textId="77777777" w:rsidR="00F60F6B" w:rsidRPr="00CB3BA8" w:rsidRDefault="00F60F6B" w:rsidP="00D843DF">
            <w:pPr>
              <w:rPr>
                <w:rFonts w:asciiTheme="minorHAnsi" w:hAnsiTheme="minorHAnsi"/>
                <w:b/>
                <w:sz w:val="14"/>
                <w:szCs w:val="14"/>
              </w:rPr>
            </w:pPr>
          </w:p>
        </w:tc>
        <w:tc>
          <w:tcPr>
            <w:tcW w:w="856" w:type="dxa"/>
          </w:tcPr>
          <w:p w14:paraId="6DAB1D4A" w14:textId="77777777" w:rsidR="00F60F6B" w:rsidRPr="00CB3BA8" w:rsidRDefault="00F60F6B" w:rsidP="00D843DF">
            <w:pPr>
              <w:rPr>
                <w:rFonts w:asciiTheme="minorHAnsi" w:hAnsiTheme="minorHAnsi"/>
                <w:b/>
                <w:sz w:val="14"/>
                <w:szCs w:val="14"/>
              </w:rPr>
            </w:pPr>
          </w:p>
        </w:tc>
      </w:tr>
      <w:tr w:rsidR="00F60F6B" w:rsidRPr="00CB3BA8" w14:paraId="04388C4D" w14:textId="77777777" w:rsidTr="00F60F6B">
        <w:trPr>
          <w:trHeight w:val="55"/>
          <w:jc w:val="center"/>
        </w:trPr>
        <w:tc>
          <w:tcPr>
            <w:tcW w:w="843" w:type="dxa"/>
          </w:tcPr>
          <w:p w14:paraId="18EBFE85" w14:textId="77777777" w:rsidR="00F60F6B" w:rsidRPr="00CB3BA8" w:rsidRDefault="00F60F6B" w:rsidP="00D843DF">
            <w:pPr>
              <w:rPr>
                <w:rFonts w:asciiTheme="minorHAnsi" w:hAnsiTheme="minorHAnsi"/>
                <w:b/>
                <w:sz w:val="14"/>
                <w:szCs w:val="14"/>
              </w:rPr>
            </w:pPr>
          </w:p>
        </w:tc>
        <w:tc>
          <w:tcPr>
            <w:tcW w:w="1559" w:type="dxa"/>
          </w:tcPr>
          <w:p w14:paraId="308FE0AD" w14:textId="77777777" w:rsidR="00F60F6B" w:rsidRPr="00CB3BA8" w:rsidRDefault="00F60F6B" w:rsidP="00D843DF">
            <w:pPr>
              <w:rPr>
                <w:rFonts w:asciiTheme="minorHAnsi" w:hAnsiTheme="minorHAnsi"/>
                <w:b/>
                <w:sz w:val="14"/>
                <w:szCs w:val="14"/>
              </w:rPr>
            </w:pPr>
          </w:p>
        </w:tc>
        <w:tc>
          <w:tcPr>
            <w:tcW w:w="2265" w:type="dxa"/>
          </w:tcPr>
          <w:p w14:paraId="1AAB14B5" w14:textId="77777777" w:rsidR="00F60F6B" w:rsidRPr="00CB3BA8" w:rsidRDefault="00F60F6B" w:rsidP="00D843DF">
            <w:pPr>
              <w:rPr>
                <w:rFonts w:asciiTheme="minorHAnsi" w:hAnsiTheme="minorHAnsi"/>
                <w:b/>
                <w:sz w:val="14"/>
                <w:szCs w:val="14"/>
              </w:rPr>
            </w:pPr>
          </w:p>
        </w:tc>
        <w:tc>
          <w:tcPr>
            <w:tcW w:w="709" w:type="dxa"/>
          </w:tcPr>
          <w:p w14:paraId="30461EA6" w14:textId="77777777" w:rsidR="00F60F6B" w:rsidRPr="00CB3BA8" w:rsidRDefault="00F60F6B" w:rsidP="00D843DF">
            <w:pPr>
              <w:rPr>
                <w:rFonts w:asciiTheme="minorHAnsi" w:hAnsiTheme="minorHAnsi"/>
                <w:b/>
                <w:sz w:val="14"/>
                <w:szCs w:val="14"/>
              </w:rPr>
            </w:pPr>
          </w:p>
        </w:tc>
        <w:tc>
          <w:tcPr>
            <w:tcW w:w="850" w:type="dxa"/>
          </w:tcPr>
          <w:p w14:paraId="0D12974E" w14:textId="77777777" w:rsidR="00F60F6B" w:rsidRPr="00CB3BA8" w:rsidRDefault="00F60F6B" w:rsidP="00D843DF">
            <w:pPr>
              <w:rPr>
                <w:rFonts w:asciiTheme="minorHAnsi" w:hAnsiTheme="minorHAnsi"/>
                <w:b/>
                <w:sz w:val="14"/>
                <w:szCs w:val="14"/>
              </w:rPr>
            </w:pPr>
          </w:p>
        </w:tc>
        <w:tc>
          <w:tcPr>
            <w:tcW w:w="851" w:type="dxa"/>
          </w:tcPr>
          <w:p w14:paraId="1D434C60" w14:textId="77777777" w:rsidR="00F60F6B" w:rsidRPr="00CB3BA8" w:rsidRDefault="00F60F6B" w:rsidP="00D843DF">
            <w:pPr>
              <w:rPr>
                <w:rFonts w:asciiTheme="minorHAnsi" w:hAnsiTheme="minorHAnsi"/>
                <w:b/>
                <w:sz w:val="14"/>
                <w:szCs w:val="14"/>
              </w:rPr>
            </w:pPr>
          </w:p>
        </w:tc>
        <w:tc>
          <w:tcPr>
            <w:tcW w:w="1139" w:type="dxa"/>
          </w:tcPr>
          <w:p w14:paraId="39D5CBD4" w14:textId="77777777" w:rsidR="00F60F6B" w:rsidRPr="00CB3BA8" w:rsidRDefault="00F60F6B" w:rsidP="00D843DF">
            <w:pPr>
              <w:rPr>
                <w:rFonts w:asciiTheme="minorHAnsi" w:hAnsiTheme="minorHAnsi"/>
                <w:b/>
                <w:sz w:val="14"/>
                <w:szCs w:val="14"/>
              </w:rPr>
            </w:pPr>
          </w:p>
        </w:tc>
        <w:tc>
          <w:tcPr>
            <w:tcW w:w="845" w:type="dxa"/>
          </w:tcPr>
          <w:p w14:paraId="59F94C65" w14:textId="77777777" w:rsidR="00F60F6B" w:rsidRPr="00CB3BA8" w:rsidRDefault="00F60F6B" w:rsidP="00D843DF">
            <w:pPr>
              <w:rPr>
                <w:rFonts w:asciiTheme="minorHAnsi" w:hAnsiTheme="minorHAnsi"/>
                <w:b/>
                <w:sz w:val="14"/>
                <w:szCs w:val="14"/>
              </w:rPr>
            </w:pPr>
          </w:p>
        </w:tc>
        <w:tc>
          <w:tcPr>
            <w:tcW w:w="856" w:type="dxa"/>
          </w:tcPr>
          <w:p w14:paraId="4BF4AA5D" w14:textId="77777777" w:rsidR="00F60F6B" w:rsidRPr="00CB3BA8" w:rsidRDefault="00F60F6B" w:rsidP="00D843DF">
            <w:pPr>
              <w:rPr>
                <w:rFonts w:asciiTheme="minorHAnsi" w:hAnsiTheme="minorHAnsi"/>
                <w:b/>
                <w:sz w:val="14"/>
                <w:szCs w:val="14"/>
              </w:rPr>
            </w:pPr>
          </w:p>
        </w:tc>
      </w:tr>
      <w:tr w:rsidR="00F60F6B" w:rsidRPr="00CB3BA8" w14:paraId="6C2B9084" w14:textId="77777777" w:rsidTr="00F60F6B">
        <w:trPr>
          <w:trHeight w:val="55"/>
          <w:jc w:val="center"/>
        </w:trPr>
        <w:tc>
          <w:tcPr>
            <w:tcW w:w="843" w:type="dxa"/>
          </w:tcPr>
          <w:p w14:paraId="086B29A3" w14:textId="77777777" w:rsidR="00F60F6B" w:rsidRPr="00CB3BA8" w:rsidRDefault="00F60F6B" w:rsidP="00D843DF">
            <w:pPr>
              <w:rPr>
                <w:rFonts w:asciiTheme="minorHAnsi" w:hAnsiTheme="minorHAnsi"/>
                <w:b/>
                <w:sz w:val="14"/>
                <w:szCs w:val="14"/>
              </w:rPr>
            </w:pPr>
          </w:p>
        </w:tc>
        <w:tc>
          <w:tcPr>
            <w:tcW w:w="1559" w:type="dxa"/>
          </w:tcPr>
          <w:p w14:paraId="12290685" w14:textId="77777777" w:rsidR="00F60F6B" w:rsidRPr="00CB3BA8" w:rsidRDefault="00F60F6B" w:rsidP="00D843DF">
            <w:pPr>
              <w:rPr>
                <w:rFonts w:asciiTheme="minorHAnsi" w:hAnsiTheme="minorHAnsi"/>
                <w:b/>
                <w:sz w:val="14"/>
                <w:szCs w:val="14"/>
              </w:rPr>
            </w:pPr>
          </w:p>
        </w:tc>
        <w:tc>
          <w:tcPr>
            <w:tcW w:w="2265" w:type="dxa"/>
          </w:tcPr>
          <w:p w14:paraId="4AEBC78D" w14:textId="77777777" w:rsidR="00F60F6B" w:rsidRPr="00CB3BA8" w:rsidRDefault="00F60F6B" w:rsidP="00D843DF">
            <w:pPr>
              <w:rPr>
                <w:rFonts w:asciiTheme="minorHAnsi" w:hAnsiTheme="minorHAnsi"/>
                <w:b/>
                <w:sz w:val="14"/>
                <w:szCs w:val="14"/>
              </w:rPr>
            </w:pPr>
          </w:p>
        </w:tc>
        <w:tc>
          <w:tcPr>
            <w:tcW w:w="709" w:type="dxa"/>
          </w:tcPr>
          <w:p w14:paraId="52533EA5" w14:textId="77777777" w:rsidR="00F60F6B" w:rsidRPr="00CB3BA8" w:rsidRDefault="00F60F6B" w:rsidP="00D843DF">
            <w:pPr>
              <w:rPr>
                <w:rFonts w:asciiTheme="minorHAnsi" w:hAnsiTheme="minorHAnsi"/>
                <w:b/>
                <w:sz w:val="14"/>
                <w:szCs w:val="14"/>
              </w:rPr>
            </w:pPr>
          </w:p>
        </w:tc>
        <w:tc>
          <w:tcPr>
            <w:tcW w:w="850" w:type="dxa"/>
          </w:tcPr>
          <w:p w14:paraId="5E971249" w14:textId="77777777" w:rsidR="00F60F6B" w:rsidRPr="00CB3BA8" w:rsidRDefault="00F60F6B" w:rsidP="00D843DF">
            <w:pPr>
              <w:rPr>
                <w:rFonts w:asciiTheme="minorHAnsi" w:hAnsiTheme="minorHAnsi"/>
                <w:b/>
                <w:sz w:val="14"/>
                <w:szCs w:val="14"/>
              </w:rPr>
            </w:pPr>
          </w:p>
        </w:tc>
        <w:tc>
          <w:tcPr>
            <w:tcW w:w="851" w:type="dxa"/>
          </w:tcPr>
          <w:p w14:paraId="64A56C42" w14:textId="77777777" w:rsidR="00F60F6B" w:rsidRPr="00CB3BA8" w:rsidRDefault="00F60F6B" w:rsidP="00D843DF">
            <w:pPr>
              <w:rPr>
                <w:rFonts w:asciiTheme="minorHAnsi" w:hAnsiTheme="minorHAnsi"/>
                <w:b/>
                <w:sz w:val="14"/>
                <w:szCs w:val="14"/>
              </w:rPr>
            </w:pPr>
          </w:p>
        </w:tc>
        <w:tc>
          <w:tcPr>
            <w:tcW w:w="1139" w:type="dxa"/>
          </w:tcPr>
          <w:p w14:paraId="393715D7" w14:textId="77777777" w:rsidR="00F60F6B" w:rsidRPr="00CB3BA8" w:rsidRDefault="00F60F6B" w:rsidP="00D843DF">
            <w:pPr>
              <w:rPr>
                <w:rFonts w:asciiTheme="minorHAnsi" w:hAnsiTheme="minorHAnsi"/>
                <w:b/>
                <w:sz w:val="14"/>
                <w:szCs w:val="14"/>
              </w:rPr>
            </w:pPr>
          </w:p>
        </w:tc>
        <w:tc>
          <w:tcPr>
            <w:tcW w:w="845" w:type="dxa"/>
          </w:tcPr>
          <w:p w14:paraId="114DA83C" w14:textId="77777777" w:rsidR="00F60F6B" w:rsidRPr="00CB3BA8" w:rsidRDefault="00F60F6B" w:rsidP="00D843DF">
            <w:pPr>
              <w:rPr>
                <w:rFonts w:asciiTheme="minorHAnsi" w:hAnsiTheme="minorHAnsi"/>
                <w:b/>
                <w:sz w:val="14"/>
                <w:szCs w:val="14"/>
              </w:rPr>
            </w:pPr>
          </w:p>
        </w:tc>
        <w:tc>
          <w:tcPr>
            <w:tcW w:w="856" w:type="dxa"/>
          </w:tcPr>
          <w:p w14:paraId="6B3BB214" w14:textId="77777777" w:rsidR="00F60F6B" w:rsidRPr="00CB3BA8" w:rsidRDefault="00F60F6B" w:rsidP="00D843DF">
            <w:pPr>
              <w:rPr>
                <w:rFonts w:asciiTheme="minorHAnsi" w:hAnsiTheme="minorHAnsi"/>
                <w:b/>
                <w:sz w:val="14"/>
                <w:szCs w:val="14"/>
              </w:rPr>
            </w:pPr>
          </w:p>
        </w:tc>
      </w:tr>
      <w:tr w:rsidR="00F60F6B" w:rsidRPr="00CB3BA8" w14:paraId="32DCDDEA" w14:textId="77777777" w:rsidTr="00F60F6B">
        <w:trPr>
          <w:trHeight w:val="55"/>
          <w:jc w:val="center"/>
        </w:trPr>
        <w:tc>
          <w:tcPr>
            <w:tcW w:w="843" w:type="dxa"/>
          </w:tcPr>
          <w:p w14:paraId="5E53FD7B" w14:textId="77777777" w:rsidR="00F60F6B" w:rsidRPr="00CB3BA8" w:rsidRDefault="00F60F6B" w:rsidP="00D843DF">
            <w:pPr>
              <w:rPr>
                <w:rFonts w:asciiTheme="minorHAnsi" w:hAnsiTheme="minorHAnsi"/>
                <w:b/>
                <w:sz w:val="14"/>
                <w:szCs w:val="14"/>
              </w:rPr>
            </w:pPr>
          </w:p>
        </w:tc>
        <w:tc>
          <w:tcPr>
            <w:tcW w:w="1559" w:type="dxa"/>
          </w:tcPr>
          <w:p w14:paraId="57303651" w14:textId="77777777" w:rsidR="00F60F6B" w:rsidRPr="00CB3BA8" w:rsidRDefault="00F60F6B" w:rsidP="00D843DF">
            <w:pPr>
              <w:rPr>
                <w:rFonts w:asciiTheme="minorHAnsi" w:hAnsiTheme="minorHAnsi"/>
                <w:b/>
                <w:sz w:val="14"/>
                <w:szCs w:val="14"/>
              </w:rPr>
            </w:pPr>
          </w:p>
        </w:tc>
        <w:tc>
          <w:tcPr>
            <w:tcW w:w="2265" w:type="dxa"/>
          </w:tcPr>
          <w:p w14:paraId="6FA0AB12" w14:textId="77777777" w:rsidR="00F60F6B" w:rsidRPr="00CB3BA8" w:rsidRDefault="00F60F6B" w:rsidP="00D843DF">
            <w:pPr>
              <w:rPr>
                <w:rFonts w:asciiTheme="minorHAnsi" w:hAnsiTheme="minorHAnsi"/>
                <w:b/>
                <w:sz w:val="14"/>
                <w:szCs w:val="14"/>
              </w:rPr>
            </w:pPr>
          </w:p>
        </w:tc>
        <w:tc>
          <w:tcPr>
            <w:tcW w:w="709" w:type="dxa"/>
          </w:tcPr>
          <w:p w14:paraId="01CFD617" w14:textId="77777777" w:rsidR="00F60F6B" w:rsidRPr="00CB3BA8" w:rsidRDefault="00F60F6B" w:rsidP="00D843DF">
            <w:pPr>
              <w:rPr>
                <w:rFonts w:asciiTheme="minorHAnsi" w:hAnsiTheme="minorHAnsi"/>
                <w:b/>
                <w:sz w:val="14"/>
                <w:szCs w:val="14"/>
              </w:rPr>
            </w:pPr>
          </w:p>
        </w:tc>
        <w:tc>
          <w:tcPr>
            <w:tcW w:w="850" w:type="dxa"/>
          </w:tcPr>
          <w:p w14:paraId="1D54F046" w14:textId="77777777" w:rsidR="00F60F6B" w:rsidRPr="00CB3BA8" w:rsidRDefault="00F60F6B" w:rsidP="00D843DF">
            <w:pPr>
              <w:rPr>
                <w:rFonts w:asciiTheme="minorHAnsi" w:hAnsiTheme="minorHAnsi"/>
                <w:b/>
                <w:sz w:val="14"/>
                <w:szCs w:val="14"/>
              </w:rPr>
            </w:pPr>
          </w:p>
        </w:tc>
        <w:tc>
          <w:tcPr>
            <w:tcW w:w="851" w:type="dxa"/>
          </w:tcPr>
          <w:p w14:paraId="5E925E95" w14:textId="77777777" w:rsidR="00F60F6B" w:rsidRPr="00CB3BA8" w:rsidRDefault="00F60F6B" w:rsidP="00D843DF">
            <w:pPr>
              <w:rPr>
                <w:rFonts w:asciiTheme="minorHAnsi" w:hAnsiTheme="minorHAnsi"/>
                <w:b/>
                <w:sz w:val="14"/>
                <w:szCs w:val="14"/>
              </w:rPr>
            </w:pPr>
          </w:p>
        </w:tc>
        <w:tc>
          <w:tcPr>
            <w:tcW w:w="1139" w:type="dxa"/>
          </w:tcPr>
          <w:p w14:paraId="304370F7" w14:textId="77777777" w:rsidR="00F60F6B" w:rsidRPr="00CB3BA8" w:rsidRDefault="00F60F6B" w:rsidP="00D843DF">
            <w:pPr>
              <w:rPr>
                <w:rFonts w:asciiTheme="minorHAnsi" w:hAnsiTheme="minorHAnsi"/>
                <w:b/>
                <w:sz w:val="14"/>
                <w:szCs w:val="14"/>
              </w:rPr>
            </w:pPr>
          </w:p>
        </w:tc>
        <w:tc>
          <w:tcPr>
            <w:tcW w:w="845" w:type="dxa"/>
          </w:tcPr>
          <w:p w14:paraId="265190B8" w14:textId="77777777" w:rsidR="00F60F6B" w:rsidRPr="00CB3BA8" w:rsidRDefault="00F60F6B" w:rsidP="00D843DF">
            <w:pPr>
              <w:rPr>
                <w:rFonts w:asciiTheme="minorHAnsi" w:hAnsiTheme="minorHAnsi"/>
                <w:b/>
                <w:sz w:val="14"/>
                <w:szCs w:val="14"/>
              </w:rPr>
            </w:pPr>
          </w:p>
        </w:tc>
        <w:tc>
          <w:tcPr>
            <w:tcW w:w="856" w:type="dxa"/>
          </w:tcPr>
          <w:p w14:paraId="2229A648" w14:textId="77777777" w:rsidR="00F60F6B" w:rsidRPr="00CB3BA8" w:rsidRDefault="00F60F6B" w:rsidP="00D843DF">
            <w:pPr>
              <w:rPr>
                <w:rFonts w:asciiTheme="minorHAnsi" w:hAnsiTheme="minorHAnsi"/>
                <w:b/>
                <w:sz w:val="14"/>
                <w:szCs w:val="14"/>
              </w:rPr>
            </w:pPr>
          </w:p>
        </w:tc>
      </w:tr>
      <w:tr w:rsidR="00F60F6B" w:rsidRPr="00CB3BA8" w14:paraId="61A14BA6" w14:textId="77777777" w:rsidTr="00F60F6B">
        <w:trPr>
          <w:trHeight w:val="55"/>
          <w:jc w:val="center"/>
        </w:trPr>
        <w:tc>
          <w:tcPr>
            <w:tcW w:w="843" w:type="dxa"/>
          </w:tcPr>
          <w:p w14:paraId="5E3A37F7" w14:textId="77777777" w:rsidR="00F60F6B" w:rsidRPr="00CB3BA8" w:rsidRDefault="00F60F6B" w:rsidP="00D843DF">
            <w:pPr>
              <w:rPr>
                <w:rFonts w:asciiTheme="minorHAnsi" w:hAnsiTheme="minorHAnsi"/>
                <w:b/>
                <w:sz w:val="14"/>
                <w:szCs w:val="14"/>
              </w:rPr>
            </w:pPr>
          </w:p>
        </w:tc>
        <w:tc>
          <w:tcPr>
            <w:tcW w:w="1559" w:type="dxa"/>
          </w:tcPr>
          <w:p w14:paraId="7A81F663" w14:textId="77777777" w:rsidR="00F60F6B" w:rsidRPr="00CB3BA8" w:rsidRDefault="00F60F6B" w:rsidP="00D843DF">
            <w:pPr>
              <w:rPr>
                <w:rFonts w:asciiTheme="minorHAnsi" w:hAnsiTheme="minorHAnsi"/>
                <w:b/>
                <w:sz w:val="14"/>
                <w:szCs w:val="14"/>
              </w:rPr>
            </w:pPr>
          </w:p>
        </w:tc>
        <w:tc>
          <w:tcPr>
            <w:tcW w:w="2265" w:type="dxa"/>
          </w:tcPr>
          <w:p w14:paraId="66D6373D" w14:textId="77777777" w:rsidR="00F60F6B" w:rsidRPr="00CB3BA8" w:rsidRDefault="00F60F6B" w:rsidP="00D843DF">
            <w:pPr>
              <w:rPr>
                <w:rFonts w:asciiTheme="minorHAnsi" w:hAnsiTheme="minorHAnsi"/>
                <w:b/>
                <w:sz w:val="14"/>
                <w:szCs w:val="14"/>
              </w:rPr>
            </w:pPr>
          </w:p>
        </w:tc>
        <w:tc>
          <w:tcPr>
            <w:tcW w:w="709" w:type="dxa"/>
          </w:tcPr>
          <w:p w14:paraId="431201FE" w14:textId="77777777" w:rsidR="00F60F6B" w:rsidRPr="00CB3BA8" w:rsidRDefault="00F60F6B" w:rsidP="00D843DF">
            <w:pPr>
              <w:rPr>
                <w:rFonts w:asciiTheme="minorHAnsi" w:hAnsiTheme="minorHAnsi"/>
                <w:b/>
                <w:sz w:val="14"/>
                <w:szCs w:val="14"/>
              </w:rPr>
            </w:pPr>
          </w:p>
        </w:tc>
        <w:tc>
          <w:tcPr>
            <w:tcW w:w="850" w:type="dxa"/>
          </w:tcPr>
          <w:p w14:paraId="24E33728" w14:textId="77777777" w:rsidR="00F60F6B" w:rsidRPr="00CB3BA8" w:rsidRDefault="00F60F6B" w:rsidP="00D843DF">
            <w:pPr>
              <w:rPr>
                <w:rFonts w:asciiTheme="minorHAnsi" w:hAnsiTheme="minorHAnsi"/>
                <w:b/>
                <w:sz w:val="14"/>
                <w:szCs w:val="14"/>
              </w:rPr>
            </w:pPr>
          </w:p>
        </w:tc>
        <w:tc>
          <w:tcPr>
            <w:tcW w:w="851" w:type="dxa"/>
          </w:tcPr>
          <w:p w14:paraId="3BC7B0C1" w14:textId="77777777" w:rsidR="00F60F6B" w:rsidRPr="00CB3BA8" w:rsidRDefault="00F60F6B" w:rsidP="00D843DF">
            <w:pPr>
              <w:rPr>
                <w:rFonts w:asciiTheme="minorHAnsi" w:hAnsiTheme="minorHAnsi"/>
                <w:b/>
                <w:sz w:val="14"/>
                <w:szCs w:val="14"/>
              </w:rPr>
            </w:pPr>
          </w:p>
        </w:tc>
        <w:tc>
          <w:tcPr>
            <w:tcW w:w="1139" w:type="dxa"/>
          </w:tcPr>
          <w:p w14:paraId="76D4B0EE" w14:textId="77777777" w:rsidR="00F60F6B" w:rsidRPr="00CB3BA8" w:rsidRDefault="00F60F6B" w:rsidP="00D843DF">
            <w:pPr>
              <w:rPr>
                <w:rFonts w:asciiTheme="minorHAnsi" w:hAnsiTheme="minorHAnsi"/>
                <w:b/>
                <w:sz w:val="14"/>
                <w:szCs w:val="14"/>
              </w:rPr>
            </w:pPr>
          </w:p>
        </w:tc>
        <w:tc>
          <w:tcPr>
            <w:tcW w:w="845" w:type="dxa"/>
          </w:tcPr>
          <w:p w14:paraId="58948BFA" w14:textId="77777777" w:rsidR="00F60F6B" w:rsidRPr="00CB3BA8" w:rsidRDefault="00F60F6B" w:rsidP="00D843DF">
            <w:pPr>
              <w:rPr>
                <w:rFonts w:asciiTheme="minorHAnsi" w:hAnsiTheme="minorHAnsi"/>
                <w:b/>
                <w:sz w:val="14"/>
                <w:szCs w:val="14"/>
              </w:rPr>
            </w:pPr>
          </w:p>
        </w:tc>
        <w:tc>
          <w:tcPr>
            <w:tcW w:w="856" w:type="dxa"/>
          </w:tcPr>
          <w:p w14:paraId="55CAD6DA" w14:textId="77777777" w:rsidR="00F60F6B" w:rsidRPr="00CB3BA8" w:rsidRDefault="00F60F6B" w:rsidP="00D843DF">
            <w:pPr>
              <w:rPr>
                <w:rFonts w:asciiTheme="minorHAnsi" w:hAnsiTheme="minorHAnsi"/>
                <w:b/>
                <w:sz w:val="14"/>
                <w:szCs w:val="14"/>
              </w:rPr>
            </w:pPr>
          </w:p>
        </w:tc>
      </w:tr>
      <w:tr w:rsidR="00F60F6B" w:rsidRPr="00CB3BA8" w14:paraId="5973279A" w14:textId="77777777" w:rsidTr="00F60F6B">
        <w:trPr>
          <w:trHeight w:val="55"/>
          <w:jc w:val="center"/>
        </w:trPr>
        <w:tc>
          <w:tcPr>
            <w:tcW w:w="843" w:type="dxa"/>
          </w:tcPr>
          <w:p w14:paraId="03E01313" w14:textId="77777777" w:rsidR="00F60F6B" w:rsidRPr="00CB3BA8" w:rsidRDefault="00F60F6B" w:rsidP="00D843DF">
            <w:pPr>
              <w:rPr>
                <w:rFonts w:asciiTheme="minorHAnsi" w:hAnsiTheme="minorHAnsi"/>
                <w:b/>
                <w:sz w:val="14"/>
                <w:szCs w:val="14"/>
              </w:rPr>
            </w:pPr>
          </w:p>
        </w:tc>
        <w:tc>
          <w:tcPr>
            <w:tcW w:w="1559" w:type="dxa"/>
          </w:tcPr>
          <w:p w14:paraId="4648655E" w14:textId="77777777" w:rsidR="00F60F6B" w:rsidRPr="00CB3BA8" w:rsidRDefault="00F60F6B" w:rsidP="00D843DF">
            <w:pPr>
              <w:rPr>
                <w:rFonts w:asciiTheme="minorHAnsi" w:hAnsiTheme="minorHAnsi"/>
                <w:b/>
                <w:sz w:val="14"/>
                <w:szCs w:val="14"/>
              </w:rPr>
            </w:pPr>
          </w:p>
        </w:tc>
        <w:tc>
          <w:tcPr>
            <w:tcW w:w="2265" w:type="dxa"/>
          </w:tcPr>
          <w:p w14:paraId="62659A18" w14:textId="77777777" w:rsidR="00F60F6B" w:rsidRPr="00CB3BA8" w:rsidRDefault="00F60F6B" w:rsidP="00D843DF">
            <w:pPr>
              <w:rPr>
                <w:rFonts w:asciiTheme="minorHAnsi" w:hAnsiTheme="minorHAnsi"/>
                <w:b/>
                <w:sz w:val="14"/>
                <w:szCs w:val="14"/>
              </w:rPr>
            </w:pPr>
          </w:p>
        </w:tc>
        <w:tc>
          <w:tcPr>
            <w:tcW w:w="709" w:type="dxa"/>
          </w:tcPr>
          <w:p w14:paraId="6ED5677A" w14:textId="77777777" w:rsidR="00F60F6B" w:rsidRPr="00CB3BA8" w:rsidRDefault="00F60F6B" w:rsidP="00D843DF">
            <w:pPr>
              <w:rPr>
                <w:rFonts w:asciiTheme="minorHAnsi" w:hAnsiTheme="minorHAnsi"/>
                <w:b/>
                <w:sz w:val="14"/>
                <w:szCs w:val="14"/>
              </w:rPr>
            </w:pPr>
          </w:p>
        </w:tc>
        <w:tc>
          <w:tcPr>
            <w:tcW w:w="850" w:type="dxa"/>
          </w:tcPr>
          <w:p w14:paraId="0BEFAE95" w14:textId="77777777" w:rsidR="00F60F6B" w:rsidRPr="00CB3BA8" w:rsidRDefault="00F60F6B" w:rsidP="00D843DF">
            <w:pPr>
              <w:rPr>
                <w:rFonts w:asciiTheme="minorHAnsi" w:hAnsiTheme="minorHAnsi"/>
                <w:b/>
                <w:sz w:val="14"/>
                <w:szCs w:val="14"/>
              </w:rPr>
            </w:pPr>
          </w:p>
        </w:tc>
        <w:tc>
          <w:tcPr>
            <w:tcW w:w="851" w:type="dxa"/>
          </w:tcPr>
          <w:p w14:paraId="050935F7" w14:textId="77777777" w:rsidR="00F60F6B" w:rsidRPr="00CB3BA8" w:rsidRDefault="00F60F6B" w:rsidP="00D843DF">
            <w:pPr>
              <w:rPr>
                <w:rFonts w:asciiTheme="minorHAnsi" w:hAnsiTheme="minorHAnsi"/>
                <w:b/>
                <w:sz w:val="14"/>
                <w:szCs w:val="14"/>
              </w:rPr>
            </w:pPr>
          </w:p>
        </w:tc>
        <w:tc>
          <w:tcPr>
            <w:tcW w:w="1139" w:type="dxa"/>
          </w:tcPr>
          <w:p w14:paraId="4D68022C" w14:textId="77777777" w:rsidR="00F60F6B" w:rsidRPr="00CB3BA8" w:rsidRDefault="00F60F6B" w:rsidP="00D843DF">
            <w:pPr>
              <w:rPr>
                <w:rFonts w:asciiTheme="minorHAnsi" w:hAnsiTheme="minorHAnsi"/>
                <w:b/>
                <w:sz w:val="14"/>
                <w:szCs w:val="14"/>
              </w:rPr>
            </w:pPr>
          </w:p>
        </w:tc>
        <w:tc>
          <w:tcPr>
            <w:tcW w:w="845" w:type="dxa"/>
          </w:tcPr>
          <w:p w14:paraId="2A2829BA" w14:textId="77777777" w:rsidR="00F60F6B" w:rsidRPr="00CB3BA8" w:rsidRDefault="00F60F6B" w:rsidP="00D843DF">
            <w:pPr>
              <w:rPr>
                <w:rFonts w:asciiTheme="minorHAnsi" w:hAnsiTheme="minorHAnsi"/>
                <w:b/>
                <w:sz w:val="14"/>
                <w:szCs w:val="14"/>
              </w:rPr>
            </w:pPr>
          </w:p>
        </w:tc>
        <w:tc>
          <w:tcPr>
            <w:tcW w:w="856" w:type="dxa"/>
          </w:tcPr>
          <w:p w14:paraId="61D592F2" w14:textId="77777777" w:rsidR="00F60F6B" w:rsidRPr="00CB3BA8" w:rsidRDefault="00F60F6B" w:rsidP="00D843DF">
            <w:pPr>
              <w:rPr>
                <w:rFonts w:asciiTheme="minorHAnsi" w:hAnsiTheme="minorHAnsi"/>
                <w:b/>
                <w:sz w:val="14"/>
                <w:szCs w:val="14"/>
              </w:rPr>
            </w:pPr>
          </w:p>
        </w:tc>
      </w:tr>
      <w:tr w:rsidR="00F60F6B" w:rsidRPr="00CB3BA8" w14:paraId="7B5BCDA2" w14:textId="77777777" w:rsidTr="00F60F6B">
        <w:trPr>
          <w:trHeight w:val="55"/>
          <w:jc w:val="center"/>
        </w:trPr>
        <w:tc>
          <w:tcPr>
            <w:tcW w:w="843" w:type="dxa"/>
          </w:tcPr>
          <w:p w14:paraId="31C3290C" w14:textId="77777777" w:rsidR="00F60F6B" w:rsidRPr="00CB3BA8" w:rsidRDefault="00F60F6B" w:rsidP="00D843DF">
            <w:pPr>
              <w:rPr>
                <w:rFonts w:asciiTheme="minorHAnsi" w:hAnsiTheme="minorHAnsi"/>
                <w:b/>
                <w:sz w:val="14"/>
                <w:szCs w:val="14"/>
              </w:rPr>
            </w:pPr>
          </w:p>
        </w:tc>
        <w:tc>
          <w:tcPr>
            <w:tcW w:w="1559" w:type="dxa"/>
          </w:tcPr>
          <w:p w14:paraId="270A6CA1" w14:textId="77777777" w:rsidR="00F60F6B" w:rsidRPr="00CB3BA8" w:rsidRDefault="00F60F6B" w:rsidP="00D843DF">
            <w:pPr>
              <w:rPr>
                <w:rFonts w:asciiTheme="minorHAnsi" w:hAnsiTheme="minorHAnsi"/>
                <w:b/>
                <w:sz w:val="14"/>
                <w:szCs w:val="14"/>
              </w:rPr>
            </w:pPr>
          </w:p>
        </w:tc>
        <w:tc>
          <w:tcPr>
            <w:tcW w:w="2265" w:type="dxa"/>
          </w:tcPr>
          <w:p w14:paraId="55F629F7" w14:textId="77777777" w:rsidR="00F60F6B" w:rsidRPr="00CB3BA8" w:rsidRDefault="00F60F6B" w:rsidP="00D843DF">
            <w:pPr>
              <w:rPr>
                <w:rFonts w:asciiTheme="minorHAnsi" w:hAnsiTheme="minorHAnsi"/>
                <w:b/>
                <w:sz w:val="14"/>
                <w:szCs w:val="14"/>
              </w:rPr>
            </w:pPr>
          </w:p>
        </w:tc>
        <w:tc>
          <w:tcPr>
            <w:tcW w:w="709" w:type="dxa"/>
          </w:tcPr>
          <w:p w14:paraId="5FB4BB86" w14:textId="77777777" w:rsidR="00F60F6B" w:rsidRPr="00CB3BA8" w:rsidRDefault="00F60F6B" w:rsidP="00D843DF">
            <w:pPr>
              <w:rPr>
                <w:rFonts w:asciiTheme="minorHAnsi" w:hAnsiTheme="minorHAnsi"/>
                <w:b/>
                <w:sz w:val="14"/>
                <w:szCs w:val="14"/>
              </w:rPr>
            </w:pPr>
          </w:p>
        </w:tc>
        <w:tc>
          <w:tcPr>
            <w:tcW w:w="850" w:type="dxa"/>
          </w:tcPr>
          <w:p w14:paraId="338AF8DE" w14:textId="77777777" w:rsidR="00F60F6B" w:rsidRPr="00CB3BA8" w:rsidRDefault="00F60F6B" w:rsidP="00D843DF">
            <w:pPr>
              <w:rPr>
                <w:rFonts w:asciiTheme="minorHAnsi" w:hAnsiTheme="minorHAnsi"/>
                <w:b/>
                <w:sz w:val="14"/>
                <w:szCs w:val="14"/>
              </w:rPr>
            </w:pPr>
          </w:p>
        </w:tc>
        <w:tc>
          <w:tcPr>
            <w:tcW w:w="851" w:type="dxa"/>
          </w:tcPr>
          <w:p w14:paraId="757A39C8" w14:textId="77777777" w:rsidR="00F60F6B" w:rsidRPr="00CB3BA8" w:rsidRDefault="00F60F6B" w:rsidP="00D843DF">
            <w:pPr>
              <w:rPr>
                <w:rFonts w:asciiTheme="minorHAnsi" w:hAnsiTheme="minorHAnsi"/>
                <w:b/>
                <w:sz w:val="14"/>
                <w:szCs w:val="14"/>
              </w:rPr>
            </w:pPr>
          </w:p>
        </w:tc>
        <w:tc>
          <w:tcPr>
            <w:tcW w:w="1139" w:type="dxa"/>
          </w:tcPr>
          <w:p w14:paraId="6D07A564" w14:textId="77777777" w:rsidR="00F60F6B" w:rsidRPr="00CB3BA8" w:rsidRDefault="00F60F6B" w:rsidP="00D843DF">
            <w:pPr>
              <w:rPr>
                <w:rFonts w:asciiTheme="minorHAnsi" w:hAnsiTheme="minorHAnsi"/>
                <w:b/>
                <w:sz w:val="14"/>
                <w:szCs w:val="14"/>
              </w:rPr>
            </w:pPr>
          </w:p>
        </w:tc>
        <w:tc>
          <w:tcPr>
            <w:tcW w:w="845" w:type="dxa"/>
          </w:tcPr>
          <w:p w14:paraId="5960D15B" w14:textId="77777777" w:rsidR="00F60F6B" w:rsidRPr="00CB3BA8" w:rsidRDefault="00F60F6B" w:rsidP="00D843DF">
            <w:pPr>
              <w:rPr>
                <w:rFonts w:asciiTheme="minorHAnsi" w:hAnsiTheme="minorHAnsi"/>
                <w:b/>
                <w:sz w:val="14"/>
                <w:szCs w:val="14"/>
              </w:rPr>
            </w:pPr>
          </w:p>
        </w:tc>
        <w:tc>
          <w:tcPr>
            <w:tcW w:w="856" w:type="dxa"/>
          </w:tcPr>
          <w:p w14:paraId="724C7CC7" w14:textId="77777777" w:rsidR="00F60F6B" w:rsidRPr="00CB3BA8" w:rsidRDefault="00F60F6B" w:rsidP="00D843DF">
            <w:pPr>
              <w:rPr>
                <w:rFonts w:asciiTheme="minorHAnsi" w:hAnsiTheme="minorHAnsi"/>
                <w:b/>
                <w:sz w:val="14"/>
                <w:szCs w:val="14"/>
              </w:rPr>
            </w:pPr>
          </w:p>
        </w:tc>
      </w:tr>
      <w:tr w:rsidR="00F60F6B" w:rsidRPr="00CB3BA8" w14:paraId="7D2BAE7E" w14:textId="77777777" w:rsidTr="00F60F6B">
        <w:trPr>
          <w:trHeight w:val="55"/>
          <w:jc w:val="center"/>
        </w:trPr>
        <w:tc>
          <w:tcPr>
            <w:tcW w:w="843" w:type="dxa"/>
          </w:tcPr>
          <w:p w14:paraId="0BECBD0F" w14:textId="77777777" w:rsidR="00F60F6B" w:rsidRPr="00CB3BA8" w:rsidRDefault="00F60F6B" w:rsidP="00D843DF">
            <w:pPr>
              <w:rPr>
                <w:rFonts w:asciiTheme="minorHAnsi" w:hAnsiTheme="minorHAnsi"/>
                <w:b/>
                <w:sz w:val="14"/>
                <w:szCs w:val="14"/>
              </w:rPr>
            </w:pPr>
          </w:p>
        </w:tc>
        <w:tc>
          <w:tcPr>
            <w:tcW w:w="1559" w:type="dxa"/>
          </w:tcPr>
          <w:p w14:paraId="141DB002" w14:textId="77777777" w:rsidR="00F60F6B" w:rsidRPr="00CB3BA8" w:rsidRDefault="00F60F6B" w:rsidP="00D843DF">
            <w:pPr>
              <w:rPr>
                <w:rFonts w:asciiTheme="minorHAnsi" w:hAnsiTheme="minorHAnsi"/>
                <w:b/>
                <w:sz w:val="14"/>
                <w:szCs w:val="14"/>
              </w:rPr>
            </w:pPr>
          </w:p>
        </w:tc>
        <w:tc>
          <w:tcPr>
            <w:tcW w:w="2265" w:type="dxa"/>
          </w:tcPr>
          <w:p w14:paraId="51F6021C" w14:textId="77777777" w:rsidR="00F60F6B" w:rsidRPr="00CB3BA8" w:rsidRDefault="00F60F6B" w:rsidP="00D843DF">
            <w:pPr>
              <w:rPr>
                <w:rFonts w:asciiTheme="minorHAnsi" w:hAnsiTheme="minorHAnsi"/>
                <w:b/>
                <w:sz w:val="14"/>
                <w:szCs w:val="14"/>
              </w:rPr>
            </w:pPr>
          </w:p>
        </w:tc>
        <w:tc>
          <w:tcPr>
            <w:tcW w:w="709" w:type="dxa"/>
          </w:tcPr>
          <w:p w14:paraId="65BBCDA7" w14:textId="77777777" w:rsidR="00F60F6B" w:rsidRPr="00CB3BA8" w:rsidRDefault="00F60F6B" w:rsidP="00D843DF">
            <w:pPr>
              <w:rPr>
                <w:rFonts w:asciiTheme="minorHAnsi" w:hAnsiTheme="minorHAnsi"/>
                <w:b/>
                <w:sz w:val="14"/>
                <w:szCs w:val="14"/>
              </w:rPr>
            </w:pPr>
          </w:p>
        </w:tc>
        <w:tc>
          <w:tcPr>
            <w:tcW w:w="850" w:type="dxa"/>
          </w:tcPr>
          <w:p w14:paraId="70CD6591" w14:textId="77777777" w:rsidR="00F60F6B" w:rsidRPr="00CB3BA8" w:rsidRDefault="00F60F6B" w:rsidP="00D843DF">
            <w:pPr>
              <w:rPr>
                <w:rFonts w:asciiTheme="minorHAnsi" w:hAnsiTheme="minorHAnsi"/>
                <w:b/>
                <w:sz w:val="14"/>
                <w:szCs w:val="14"/>
              </w:rPr>
            </w:pPr>
          </w:p>
        </w:tc>
        <w:tc>
          <w:tcPr>
            <w:tcW w:w="851" w:type="dxa"/>
          </w:tcPr>
          <w:p w14:paraId="12BE6D14" w14:textId="77777777" w:rsidR="00F60F6B" w:rsidRPr="00CB3BA8" w:rsidRDefault="00F60F6B" w:rsidP="00D843DF">
            <w:pPr>
              <w:rPr>
                <w:rFonts w:asciiTheme="minorHAnsi" w:hAnsiTheme="minorHAnsi"/>
                <w:b/>
                <w:sz w:val="14"/>
                <w:szCs w:val="14"/>
              </w:rPr>
            </w:pPr>
          </w:p>
        </w:tc>
        <w:tc>
          <w:tcPr>
            <w:tcW w:w="1139" w:type="dxa"/>
          </w:tcPr>
          <w:p w14:paraId="2E6B666B" w14:textId="77777777" w:rsidR="00F60F6B" w:rsidRPr="00CB3BA8" w:rsidRDefault="00F60F6B" w:rsidP="00D843DF">
            <w:pPr>
              <w:rPr>
                <w:rFonts w:asciiTheme="minorHAnsi" w:hAnsiTheme="minorHAnsi"/>
                <w:b/>
                <w:sz w:val="14"/>
                <w:szCs w:val="14"/>
              </w:rPr>
            </w:pPr>
          </w:p>
        </w:tc>
        <w:tc>
          <w:tcPr>
            <w:tcW w:w="845" w:type="dxa"/>
          </w:tcPr>
          <w:p w14:paraId="6944DBA7" w14:textId="77777777" w:rsidR="00F60F6B" w:rsidRPr="00CB3BA8" w:rsidRDefault="00F60F6B" w:rsidP="00D843DF">
            <w:pPr>
              <w:rPr>
                <w:rFonts w:asciiTheme="minorHAnsi" w:hAnsiTheme="minorHAnsi"/>
                <w:b/>
                <w:sz w:val="14"/>
                <w:szCs w:val="14"/>
              </w:rPr>
            </w:pPr>
          </w:p>
        </w:tc>
        <w:tc>
          <w:tcPr>
            <w:tcW w:w="856" w:type="dxa"/>
          </w:tcPr>
          <w:p w14:paraId="11AB8C22" w14:textId="77777777" w:rsidR="00F60F6B" w:rsidRPr="00CB3BA8" w:rsidRDefault="00F60F6B" w:rsidP="00D843DF">
            <w:pPr>
              <w:rPr>
                <w:rFonts w:asciiTheme="minorHAnsi" w:hAnsiTheme="minorHAnsi"/>
                <w:b/>
                <w:sz w:val="14"/>
                <w:szCs w:val="14"/>
              </w:rPr>
            </w:pPr>
          </w:p>
        </w:tc>
      </w:tr>
      <w:tr w:rsidR="00F60F6B" w:rsidRPr="00CB3BA8" w14:paraId="0EF03423" w14:textId="77777777" w:rsidTr="00F60F6B">
        <w:trPr>
          <w:trHeight w:val="55"/>
          <w:jc w:val="center"/>
        </w:trPr>
        <w:tc>
          <w:tcPr>
            <w:tcW w:w="843" w:type="dxa"/>
          </w:tcPr>
          <w:p w14:paraId="0FD2162E" w14:textId="77777777" w:rsidR="00F60F6B" w:rsidRPr="00CB3BA8" w:rsidRDefault="00F60F6B" w:rsidP="00D843DF">
            <w:pPr>
              <w:rPr>
                <w:rFonts w:asciiTheme="minorHAnsi" w:hAnsiTheme="minorHAnsi"/>
                <w:b/>
                <w:sz w:val="14"/>
                <w:szCs w:val="14"/>
              </w:rPr>
            </w:pPr>
          </w:p>
        </w:tc>
        <w:tc>
          <w:tcPr>
            <w:tcW w:w="1559" w:type="dxa"/>
          </w:tcPr>
          <w:p w14:paraId="09A9A6AD" w14:textId="77777777" w:rsidR="00F60F6B" w:rsidRPr="00CB3BA8" w:rsidRDefault="00F60F6B" w:rsidP="00D843DF">
            <w:pPr>
              <w:rPr>
                <w:rFonts w:asciiTheme="minorHAnsi" w:hAnsiTheme="minorHAnsi"/>
                <w:b/>
                <w:sz w:val="14"/>
                <w:szCs w:val="14"/>
              </w:rPr>
            </w:pPr>
          </w:p>
        </w:tc>
        <w:tc>
          <w:tcPr>
            <w:tcW w:w="2265" w:type="dxa"/>
          </w:tcPr>
          <w:p w14:paraId="4C6BE4A8" w14:textId="77777777" w:rsidR="00F60F6B" w:rsidRPr="00CB3BA8" w:rsidRDefault="00F60F6B" w:rsidP="00D843DF">
            <w:pPr>
              <w:rPr>
                <w:rFonts w:asciiTheme="minorHAnsi" w:hAnsiTheme="minorHAnsi"/>
                <w:b/>
                <w:sz w:val="14"/>
                <w:szCs w:val="14"/>
              </w:rPr>
            </w:pPr>
          </w:p>
        </w:tc>
        <w:tc>
          <w:tcPr>
            <w:tcW w:w="709" w:type="dxa"/>
          </w:tcPr>
          <w:p w14:paraId="622FE881" w14:textId="77777777" w:rsidR="00F60F6B" w:rsidRPr="00CB3BA8" w:rsidRDefault="00F60F6B" w:rsidP="00D843DF">
            <w:pPr>
              <w:rPr>
                <w:rFonts w:asciiTheme="minorHAnsi" w:hAnsiTheme="minorHAnsi"/>
                <w:b/>
                <w:sz w:val="14"/>
                <w:szCs w:val="14"/>
              </w:rPr>
            </w:pPr>
          </w:p>
        </w:tc>
        <w:tc>
          <w:tcPr>
            <w:tcW w:w="850" w:type="dxa"/>
          </w:tcPr>
          <w:p w14:paraId="62F79725" w14:textId="77777777" w:rsidR="00F60F6B" w:rsidRPr="00CB3BA8" w:rsidRDefault="00F60F6B" w:rsidP="00D843DF">
            <w:pPr>
              <w:rPr>
                <w:rFonts w:asciiTheme="minorHAnsi" w:hAnsiTheme="minorHAnsi"/>
                <w:b/>
                <w:sz w:val="14"/>
                <w:szCs w:val="14"/>
              </w:rPr>
            </w:pPr>
          </w:p>
        </w:tc>
        <w:tc>
          <w:tcPr>
            <w:tcW w:w="851" w:type="dxa"/>
          </w:tcPr>
          <w:p w14:paraId="4F6E5110" w14:textId="77777777" w:rsidR="00F60F6B" w:rsidRPr="00CB3BA8" w:rsidRDefault="00F60F6B" w:rsidP="00D843DF">
            <w:pPr>
              <w:rPr>
                <w:rFonts w:asciiTheme="minorHAnsi" w:hAnsiTheme="minorHAnsi"/>
                <w:b/>
                <w:sz w:val="14"/>
                <w:szCs w:val="14"/>
              </w:rPr>
            </w:pPr>
          </w:p>
        </w:tc>
        <w:tc>
          <w:tcPr>
            <w:tcW w:w="1139" w:type="dxa"/>
          </w:tcPr>
          <w:p w14:paraId="5628BEDC" w14:textId="77777777" w:rsidR="00F60F6B" w:rsidRPr="00CB3BA8" w:rsidRDefault="00F60F6B" w:rsidP="00D843DF">
            <w:pPr>
              <w:rPr>
                <w:rFonts w:asciiTheme="minorHAnsi" w:hAnsiTheme="minorHAnsi"/>
                <w:b/>
                <w:sz w:val="14"/>
                <w:szCs w:val="14"/>
              </w:rPr>
            </w:pPr>
          </w:p>
        </w:tc>
        <w:tc>
          <w:tcPr>
            <w:tcW w:w="845" w:type="dxa"/>
          </w:tcPr>
          <w:p w14:paraId="742ED4E9" w14:textId="77777777" w:rsidR="00F60F6B" w:rsidRPr="00CB3BA8" w:rsidRDefault="00F60F6B" w:rsidP="00D843DF">
            <w:pPr>
              <w:rPr>
                <w:rFonts w:asciiTheme="minorHAnsi" w:hAnsiTheme="minorHAnsi"/>
                <w:b/>
                <w:sz w:val="14"/>
                <w:szCs w:val="14"/>
              </w:rPr>
            </w:pPr>
          </w:p>
        </w:tc>
        <w:tc>
          <w:tcPr>
            <w:tcW w:w="856" w:type="dxa"/>
          </w:tcPr>
          <w:p w14:paraId="43AAEA6D" w14:textId="77777777" w:rsidR="00F60F6B" w:rsidRPr="00CB3BA8" w:rsidRDefault="00F60F6B" w:rsidP="00D843DF">
            <w:pPr>
              <w:rPr>
                <w:rFonts w:asciiTheme="minorHAnsi" w:hAnsiTheme="minorHAnsi"/>
                <w:b/>
                <w:sz w:val="14"/>
                <w:szCs w:val="14"/>
              </w:rPr>
            </w:pPr>
          </w:p>
        </w:tc>
      </w:tr>
      <w:tr w:rsidR="00F60F6B" w:rsidRPr="00CB3BA8" w14:paraId="69CD65FE" w14:textId="77777777" w:rsidTr="00F60F6B">
        <w:trPr>
          <w:trHeight w:val="55"/>
          <w:jc w:val="center"/>
        </w:trPr>
        <w:tc>
          <w:tcPr>
            <w:tcW w:w="843" w:type="dxa"/>
          </w:tcPr>
          <w:p w14:paraId="300CE2B4" w14:textId="77777777" w:rsidR="00F60F6B" w:rsidRPr="00CB3BA8" w:rsidRDefault="00F60F6B" w:rsidP="00D843DF">
            <w:pPr>
              <w:rPr>
                <w:rFonts w:asciiTheme="minorHAnsi" w:hAnsiTheme="minorHAnsi"/>
                <w:b/>
                <w:sz w:val="14"/>
                <w:szCs w:val="14"/>
              </w:rPr>
            </w:pPr>
          </w:p>
        </w:tc>
        <w:tc>
          <w:tcPr>
            <w:tcW w:w="1559" w:type="dxa"/>
          </w:tcPr>
          <w:p w14:paraId="7961F1DF" w14:textId="77777777" w:rsidR="00F60F6B" w:rsidRPr="00CB3BA8" w:rsidRDefault="00F60F6B" w:rsidP="00D843DF">
            <w:pPr>
              <w:rPr>
                <w:rFonts w:asciiTheme="minorHAnsi" w:hAnsiTheme="minorHAnsi"/>
                <w:b/>
                <w:sz w:val="14"/>
                <w:szCs w:val="14"/>
              </w:rPr>
            </w:pPr>
          </w:p>
        </w:tc>
        <w:tc>
          <w:tcPr>
            <w:tcW w:w="2265" w:type="dxa"/>
          </w:tcPr>
          <w:p w14:paraId="3D88FA16" w14:textId="77777777" w:rsidR="00F60F6B" w:rsidRPr="00CB3BA8" w:rsidRDefault="00F60F6B" w:rsidP="00D843DF">
            <w:pPr>
              <w:rPr>
                <w:rFonts w:asciiTheme="minorHAnsi" w:hAnsiTheme="minorHAnsi"/>
                <w:b/>
                <w:sz w:val="14"/>
                <w:szCs w:val="14"/>
              </w:rPr>
            </w:pPr>
          </w:p>
        </w:tc>
        <w:tc>
          <w:tcPr>
            <w:tcW w:w="709" w:type="dxa"/>
          </w:tcPr>
          <w:p w14:paraId="4AEF046B" w14:textId="77777777" w:rsidR="00F60F6B" w:rsidRPr="00CB3BA8" w:rsidRDefault="00F60F6B" w:rsidP="00D843DF">
            <w:pPr>
              <w:rPr>
                <w:rFonts w:asciiTheme="minorHAnsi" w:hAnsiTheme="minorHAnsi"/>
                <w:b/>
                <w:sz w:val="14"/>
                <w:szCs w:val="14"/>
              </w:rPr>
            </w:pPr>
          </w:p>
        </w:tc>
        <w:tc>
          <w:tcPr>
            <w:tcW w:w="850" w:type="dxa"/>
          </w:tcPr>
          <w:p w14:paraId="4E896253" w14:textId="77777777" w:rsidR="00F60F6B" w:rsidRPr="00CB3BA8" w:rsidRDefault="00F60F6B" w:rsidP="00D843DF">
            <w:pPr>
              <w:rPr>
                <w:rFonts w:asciiTheme="minorHAnsi" w:hAnsiTheme="minorHAnsi"/>
                <w:b/>
                <w:sz w:val="14"/>
                <w:szCs w:val="14"/>
              </w:rPr>
            </w:pPr>
          </w:p>
        </w:tc>
        <w:tc>
          <w:tcPr>
            <w:tcW w:w="851" w:type="dxa"/>
          </w:tcPr>
          <w:p w14:paraId="078DE1BF" w14:textId="77777777" w:rsidR="00F60F6B" w:rsidRPr="00CB3BA8" w:rsidRDefault="00F60F6B" w:rsidP="00D843DF">
            <w:pPr>
              <w:rPr>
                <w:rFonts w:asciiTheme="minorHAnsi" w:hAnsiTheme="minorHAnsi"/>
                <w:b/>
                <w:sz w:val="14"/>
                <w:szCs w:val="14"/>
              </w:rPr>
            </w:pPr>
          </w:p>
        </w:tc>
        <w:tc>
          <w:tcPr>
            <w:tcW w:w="1139" w:type="dxa"/>
          </w:tcPr>
          <w:p w14:paraId="691A1CD3" w14:textId="77777777" w:rsidR="00F60F6B" w:rsidRPr="00CB3BA8" w:rsidRDefault="00F60F6B" w:rsidP="00D843DF">
            <w:pPr>
              <w:rPr>
                <w:rFonts w:asciiTheme="minorHAnsi" w:hAnsiTheme="minorHAnsi"/>
                <w:b/>
                <w:sz w:val="14"/>
                <w:szCs w:val="14"/>
              </w:rPr>
            </w:pPr>
          </w:p>
        </w:tc>
        <w:tc>
          <w:tcPr>
            <w:tcW w:w="845" w:type="dxa"/>
          </w:tcPr>
          <w:p w14:paraId="29D0AC96" w14:textId="77777777" w:rsidR="00F60F6B" w:rsidRPr="00CB3BA8" w:rsidRDefault="00F60F6B" w:rsidP="00D843DF">
            <w:pPr>
              <w:rPr>
                <w:rFonts w:asciiTheme="minorHAnsi" w:hAnsiTheme="minorHAnsi"/>
                <w:b/>
                <w:sz w:val="14"/>
                <w:szCs w:val="14"/>
              </w:rPr>
            </w:pPr>
          </w:p>
        </w:tc>
        <w:tc>
          <w:tcPr>
            <w:tcW w:w="856" w:type="dxa"/>
          </w:tcPr>
          <w:p w14:paraId="4579B97A" w14:textId="77777777" w:rsidR="00F60F6B" w:rsidRPr="00CB3BA8" w:rsidRDefault="00F60F6B" w:rsidP="00D843DF">
            <w:pPr>
              <w:rPr>
                <w:rFonts w:asciiTheme="minorHAnsi" w:hAnsiTheme="minorHAnsi"/>
                <w:b/>
                <w:sz w:val="14"/>
                <w:szCs w:val="14"/>
              </w:rPr>
            </w:pPr>
          </w:p>
        </w:tc>
      </w:tr>
      <w:tr w:rsidR="00F60F6B" w:rsidRPr="00CB3BA8" w14:paraId="6933A0A6" w14:textId="77777777" w:rsidTr="00F60F6B">
        <w:trPr>
          <w:trHeight w:val="55"/>
          <w:jc w:val="center"/>
        </w:trPr>
        <w:tc>
          <w:tcPr>
            <w:tcW w:w="843" w:type="dxa"/>
          </w:tcPr>
          <w:p w14:paraId="07CEB7F7" w14:textId="77777777" w:rsidR="00F60F6B" w:rsidRPr="00CB3BA8" w:rsidRDefault="00F60F6B" w:rsidP="00D843DF">
            <w:pPr>
              <w:rPr>
                <w:rFonts w:asciiTheme="minorHAnsi" w:hAnsiTheme="minorHAnsi"/>
                <w:b/>
                <w:sz w:val="14"/>
                <w:szCs w:val="14"/>
              </w:rPr>
            </w:pPr>
          </w:p>
        </w:tc>
        <w:tc>
          <w:tcPr>
            <w:tcW w:w="1559" w:type="dxa"/>
          </w:tcPr>
          <w:p w14:paraId="2074276B" w14:textId="77777777" w:rsidR="00F60F6B" w:rsidRPr="00CB3BA8" w:rsidRDefault="00F60F6B" w:rsidP="00D843DF">
            <w:pPr>
              <w:rPr>
                <w:rFonts w:asciiTheme="minorHAnsi" w:hAnsiTheme="minorHAnsi"/>
                <w:b/>
                <w:sz w:val="14"/>
                <w:szCs w:val="14"/>
              </w:rPr>
            </w:pPr>
          </w:p>
        </w:tc>
        <w:tc>
          <w:tcPr>
            <w:tcW w:w="2265" w:type="dxa"/>
          </w:tcPr>
          <w:p w14:paraId="2318FF8D" w14:textId="77777777" w:rsidR="00F60F6B" w:rsidRPr="00CB3BA8" w:rsidRDefault="00F60F6B" w:rsidP="00D843DF">
            <w:pPr>
              <w:rPr>
                <w:rFonts w:asciiTheme="minorHAnsi" w:hAnsiTheme="minorHAnsi"/>
                <w:b/>
                <w:sz w:val="14"/>
                <w:szCs w:val="14"/>
              </w:rPr>
            </w:pPr>
          </w:p>
        </w:tc>
        <w:tc>
          <w:tcPr>
            <w:tcW w:w="709" w:type="dxa"/>
          </w:tcPr>
          <w:p w14:paraId="1110893C" w14:textId="77777777" w:rsidR="00F60F6B" w:rsidRPr="00CB3BA8" w:rsidRDefault="00F60F6B" w:rsidP="00D843DF">
            <w:pPr>
              <w:rPr>
                <w:rFonts w:asciiTheme="minorHAnsi" w:hAnsiTheme="minorHAnsi"/>
                <w:b/>
                <w:sz w:val="14"/>
                <w:szCs w:val="14"/>
              </w:rPr>
            </w:pPr>
          </w:p>
        </w:tc>
        <w:tc>
          <w:tcPr>
            <w:tcW w:w="850" w:type="dxa"/>
          </w:tcPr>
          <w:p w14:paraId="426D8170" w14:textId="77777777" w:rsidR="00F60F6B" w:rsidRPr="00CB3BA8" w:rsidRDefault="00F60F6B" w:rsidP="00D843DF">
            <w:pPr>
              <w:rPr>
                <w:rFonts w:asciiTheme="minorHAnsi" w:hAnsiTheme="minorHAnsi"/>
                <w:b/>
                <w:sz w:val="14"/>
                <w:szCs w:val="14"/>
              </w:rPr>
            </w:pPr>
          </w:p>
        </w:tc>
        <w:tc>
          <w:tcPr>
            <w:tcW w:w="851" w:type="dxa"/>
          </w:tcPr>
          <w:p w14:paraId="7E0B79D4" w14:textId="77777777" w:rsidR="00F60F6B" w:rsidRPr="00CB3BA8" w:rsidRDefault="00F60F6B" w:rsidP="00D843DF">
            <w:pPr>
              <w:rPr>
                <w:rFonts w:asciiTheme="minorHAnsi" w:hAnsiTheme="minorHAnsi"/>
                <w:b/>
                <w:sz w:val="14"/>
                <w:szCs w:val="14"/>
              </w:rPr>
            </w:pPr>
          </w:p>
        </w:tc>
        <w:tc>
          <w:tcPr>
            <w:tcW w:w="1139" w:type="dxa"/>
          </w:tcPr>
          <w:p w14:paraId="194DB98C" w14:textId="77777777" w:rsidR="00F60F6B" w:rsidRPr="00CB3BA8" w:rsidRDefault="00F60F6B" w:rsidP="00D843DF">
            <w:pPr>
              <w:rPr>
                <w:rFonts w:asciiTheme="minorHAnsi" w:hAnsiTheme="minorHAnsi"/>
                <w:b/>
                <w:sz w:val="14"/>
                <w:szCs w:val="14"/>
              </w:rPr>
            </w:pPr>
          </w:p>
        </w:tc>
        <w:tc>
          <w:tcPr>
            <w:tcW w:w="845" w:type="dxa"/>
          </w:tcPr>
          <w:p w14:paraId="55D3E954" w14:textId="77777777" w:rsidR="00F60F6B" w:rsidRPr="00CB3BA8" w:rsidRDefault="00F60F6B" w:rsidP="00D843DF">
            <w:pPr>
              <w:rPr>
                <w:rFonts w:asciiTheme="minorHAnsi" w:hAnsiTheme="minorHAnsi"/>
                <w:b/>
                <w:sz w:val="14"/>
                <w:szCs w:val="14"/>
              </w:rPr>
            </w:pPr>
          </w:p>
        </w:tc>
        <w:tc>
          <w:tcPr>
            <w:tcW w:w="856" w:type="dxa"/>
          </w:tcPr>
          <w:p w14:paraId="3DAB2192" w14:textId="77777777" w:rsidR="00F60F6B" w:rsidRPr="00CB3BA8" w:rsidRDefault="00F60F6B" w:rsidP="00D843DF">
            <w:pPr>
              <w:rPr>
                <w:rFonts w:asciiTheme="minorHAnsi" w:hAnsiTheme="minorHAnsi"/>
                <w:b/>
                <w:sz w:val="14"/>
                <w:szCs w:val="14"/>
              </w:rPr>
            </w:pPr>
          </w:p>
        </w:tc>
      </w:tr>
      <w:tr w:rsidR="00F60F6B" w:rsidRPr="00CB3BA8" w14:paraId="71DE2E23" w14:textId="77777777" w:rsidTr="00F60F6B">
        <w:trPr>
          <w:trHeight w:val="55"/>
          <w:jc w:val="center"/>
        </w:trPr>
        <w:tc>
          <w:tcPr>
            <w:tcW w:w="843" w:type="dxa"/>
          </w:tcPr>
          <w:p w14:paraId="7CA6EC7F" w14:textId="77777777" w:rsidR="00F60F6B" w:rsidRPr="00CB3BA8" w:rsidRDefault="00F60F6B" w:rsidP="00D843DF">
            <w:pPr>
              <w:rPr>
                <w:rFonts w:asciiTheme="minorHAnsi" w:hAnsiTheme="minorHAnsi"/>
                <w:b/>
                <w:sz w:val="14"/>
                <w:szCs w:val="14"/>
              </w:rPr>
            </w:pPr>
          </w:p>
        </w:tc>
        <w:tc>
          <w:tcPr>
            <w:tcW w:w="1559" w:type="dxa"/>
          </w:tcPr>
          <w:p w14:paraId="2ACBCF6E" w14:textId="77777777" w:rsidR="00F60F6B" w:rsidRPr="00CB3BA8" w:rsidRDefault="00F60F6B" w:rsidP="00D843DF">
            <w:pPr>
              <w:rPr>
                <w:rFonts w:asciiTheme="minorHAnsi" w:hAnsiTheme="minorHAnsi"/>
                <w:b/>
                <w:sz w:val="14"/>
                <w:szCs w:val="14"/>
              </w:rPr>
            </w:pPr>
          </w:p>
        </w:tc>
        <w:tc>
          <w:tcPr>
            <w:tcW w:w="2265" w:type="dxa"/>
          </w:tcPr>
          <w:p w14:paraId="67E17C36" w14:textId="77777777" w:rsidR="00F60F6B" w:rsidRPr="00CB3BA8" w:rsidRDefault="00F60F6B" w:rsidP="00D843DF">
            <w:pPr>
              <w:rPr>
                <w:rFonts w:asciiTheme="minorHAnsi" w:hAnsiTheme="minorHAnsi"/>
                <w:b/>
                <w:sz w:val="14"/>
                <w:szCs w:val="14"/>
              </w:rPr>
            </w:pPr>
          </w:p>
        </w:tc>
        <w:tc>
          <w:tcPr>
            <w:tcW w:w="709" w:type="dxa"/>
          </w:tcPr>
          <w:p w14:paraId="506707DF" w14:textId="77777777" w:rsidR="00F60F6B" w:rsidRPr="00CB3BA8" w:rsidRDefault="00F60F6B" w:rsidP="00D843DF">
            <w:pPr>
              <w:rPr>
                <w:rFonts w:asciiTheme="minorHAnsi" w:hAnsiTheme="minorHAnsi"/>
                <w:b/>
                <w:sz w:val="14"/>
                <w:szCs w:val="14"/>
              </w:rPr>
            </w:pPr>
          </w:p>
        </w:tc>
        <w:tc>
          <w:tcPr>
            <w:tcW w:w="850" w:type="dxa"/>
          </w:tcPr>
          <w:p w14:paraId="1BA5D134" w14:textId="77777777" w:rsidR="00F60F6B" w:rsidRPr="00CB3BA8" w:rsidRDefault="00F60F6B" w:rsidP="00D843DF">
            <w:pPr>
              <w:rPr>
                <w:rFonts w:asciiTheme="minorHAnsi" w:hAnsiTheme="minorHAnsi"/>
                <w:b/>
                <w:sz w:val="14"/>
                <w:szCs w:val="14"/>
              </w:rPr>
            </w:pPr>
          </w:p>
        </w:tc>
        <w:tc>
          <w:tcPr>
            <w:tcW w:w="851" w:type="dxa"/>
          </w:tcPr>
          <w:p w14:paraId="43576D8A" w14:textId="77777777" w:rsidR="00F60F6B" w:rsidRPr="00CB3BA8" w:rsidRDefault="00F60F6B" w:rsidP="00D843DF">
            <w:pPr>
              <w:rPr>
                <w:rFonts w:asciiTheme="minorHAnsi" w:hAnsiTheme="minorHAnsi"/>
                <w:b/>
                <w:sz w:val="14"/>
                <w:szCs w:val="14"/>
              </w:rPr>
            </w:pPr>
          </w:p>
        </w:tc>
        <w:tc>
          <w:tcPr>
            <w:tcW w:w="1139" w:type="dxa"/>
          </w:tcPr>
          <w:p w14:paraId="0C122313" w14:textId="77777777" w:rsidR="00F60F6B" w:rsidRPr="00CB3BA8" w:rsidRDefault="00F60F6B" w:rsidP="00D843DF">
            <w:pPr>
              <w:rPr>
                <w:rFonts w:asciiTheme="minorHAnsi" w:hAnsiTheme="minorHAnsi"/>
                <w:b/>
                <w:sz w:val="14"/>
                <w:szCs w:val="14"/>
              </w:rPr>
            </w:pPr>
          </w:p>
        </w:tc>
        <w:tc>
          <w:tcPr>
            <w:tcW w:w="845" w:type="dxa"/>
          </w:tcPr>
          <w:p w14:paraId="2ED83E82" w14:textId="77777777" w:rsidR="00F60F6B" w:rsidRPr="00CB3BA8" w:rsidRDefault="00F60F6B" w:rsidP="00D843DF">
            <w:pPr>
              <w:rPr>
                <w:rFonts w:asciiTheme="minorHAnsi" w:hAnsiTheme="minorHAnsi"/>
                <w:b/>
                <w:sz w:val="14"/>
                <w:szCs w:val="14"/>
              </w:rPr>
            </w:pPr>
          </w:p>
        </w:tc>
        <w:tc>
          <w:tcPr>
            <w:tcW w:w="856" w:type="dxa"/>
          </w:tcPr>
          <w:p w14:paraId="38E2DA51" w14:textId="77777777" w:rsidR="00F60F6B" w:rsidRPr="00CB3BA8" w:rsidRDefault="00F60F6B" w:rsidP="00D843DF">
            <w:pPr>
              <w:rPr>
                <w:rFonts w:asciiTheme="minorHAnsi" w:hAnsiTheme="minorHAnsi"/>
                <w:b/>
                <w:sz w:val="14"/>
                <w:szCs w:val="14"/>
              </w:rPr>
            </w:pPr>
          </w:p>
        </w:tc>
      </w:tr>
      <w:tr w:rsidR="00F60F6B" w:rsidRPr="00CB3BA8" w14:paraId="420D6CE0" w14:textId="77777777" w:rsidTr="00F60F6B">
        <w:trPr>
          <w:trHeight w:val="55"/>
          <w:jc w:val="center"/>
        </w:trPr>
        <w:tc>
          <w:tcPr>
            <w:tcW w:w="843" w:type="dxa"/>
          </w:tcPr>
          <w:p w14:paraId="739CF750" w14:textId="77777777" w:rsidR="00F60F6B" w:rsidRPr="00CB3BA8" w:rsidRDefault="00F60F6B" w:rsidP="00D843DF">
            <w:pPr>
              <w:rPr>
                <w:rFonts w:asciiTheme="minorHAnsi" w:hAnsiTheme="minorHAnsi"/>
                <w:b/>
                <w:sz w:val="14"/>
                <w:szCs w:val="14"/>
              </w:rPr>
            </w:pPr>
          </w:p>
        </w:tc>
        <w:tc>
          <w:tcPr>
            <w:tcW w:w="1559" w:type="dxa"/>
          </w:tcPr>
          <w:p w14:paraId="67C8A8FA" w14:textId="77777777" w:rsidR="00F60F6B" w:rsidRPr="00CB3BA8" w:rsidRDefault="00F60F6B" w:rsidP="00D843DF">
            <w:pPr>
              <w:rPr>
                <w:rFonts w:asciiTheme="minorHAnsi" w:hAnsiTheme="minorHAnsi"/>
                <w:b/>
                <w:sz w:val="14"/>
                <w:szCs w:val="14"/>
              </w:rPr>
            </w:pPr>
          </w:p>
        </w:tc>
        <w:tc>
          <w:tcPr>
            <w:tcW w:w="2265" w:type="dxa"/>
          </w:tcPr>
          <w:p w14:paraId="180774D6" w14:textId="77777777" w:rsidR="00F60F6B" w:rsidRPr="00CB3BA8" w:rsidRDefault="00F60F6B" w:rsidP="00D843DF">
            <w:pPr>
              <w:rPr>
                <w:rFonts w:asciiTheme="minorHAnsi" w:hAnsiTheme="minorHAnsi"/>
                <w:b/>
                <w:sz w:val="14"/>
                <w:szCs w:val="14"/>
              </w:rPr>
            </w:pPr>
          </w:p>
        </w:tc>
        <w:tc>
          <w:tcPr>
            <w:tcW w:w="709" w:type="dxa"/>
          </w:tcPr>
          <w:p w14:paraId="7119EC70" w14:textId="77777777" w:rsidR="00F60F6B" w:rsidRPr="00CB3BA8" w:rsidRDefault="00F60F6B" w:rsidP="00D843DF">
            <w:pPr>
              <w:rPr>
                <w:rFonts w:asciiTheme="minorHAnsi" w:hAnsiTheme="minorHAnsi"/>
                <w:b/>
                <w:sz w:val="14"/>
                <w:szCs w:val="14"/>
              </w:rPr>
            </w:pPr>
          </w:p>
        </w:tc>
        <w:tc>
          <w:tcPr>
            <w:tcW w:w="850" w:type="dxa"/>
          </w:tcPr>
          <w:p w14:paraId="0A907575" w14:textId="77777777" w:rsidR="00F60F6B" w:rsidRPr="00CB3BA8" w:rsidRDefault="00F60F6B" w:rsidP="00D843DF">
            <w:pPr>
              <w:rPr>
                <w:rFonts w:asciiTheme="minorHAnsi" w:hAnsiTheme="minorHAnsi"/>
                <w:b/>
                <w:sz w:val="14"/>
                <w:szCs w:val="14"/>
              </w:rPr>
            </w:pPr>
          </w:p>
        </w:tc>
        <w:tc>
          <w:tcPr>
            <w:tcW w:w="851" w:type="dxa"/>
          </w:tcPr>
          <w:p w14:paraId="62F6CB37" w14:textId="77777777" w:rsidR="00F60F6B" w:rsidRPr="00CB3BA8" w:rsidRDefault="00F60F6B" w:rsidP="00D843DF">
            <w:pPr>
              <w:rPr>
                <w:rFonts w:asciiTheme="minorHAnsi" w:hAnsiTheme="minorHAnsi"/>
                <w:b/>
                <w:sz w:val="14"/>
                <w:szCs w:val="14"/>
              </w:rPr>
            </w:pPr>
          </w:p>
        </w:tc>
        <w:tc>
          <w:tcPr>
            <w:tcW w:w="1139" w:type="dxa"/>
          </w:tcPr>
          <w:p w14:paraId="30DEE249" w14:textId="77777777" w:rsidR="00F60F6B" w:rsidRPr="00CB3BA8" w:rsidRDefault="00F60F6B" w:rsidP="00D843DF">
            <w:pPr>
              <w:rPr>
                <w:rFonts w:asciiTheme="minorHAnsi" w:hAnsiTheme="minorHAnsi"/>
                <w:b/>
                <w:sz w:val="14"/>
                <w:szCs w:val="14"/>
              </w:rPr>
            </w:pPr>
          </w:p>
        </w:tc>
        <w:tc>
          <w:tcPr>
            <w:tcW w:w="845" w:type="dxa"/>
          </w:tcPr>
          <w:p w14:paraId="719BD42C" w14:textId="77777777" w:rsidR="00F60F6B" w:rsidRPr="00CB3BA8" w:rsidRDefault="00F60F6B" w:rsidP="00D843DF">
            <w:pPr>
              <w:rPr>
                <w:rFonts w:asciiTheme="minorHAnsi" w:hAnsiTheme="minorHAnsi"/>
                <w:b/>
                <w:sz w:val="14"/>
                <w:szCs w:val="14"/>
              </w:rPr>
            </w:pPr>
          </w:p>
        </w:tc>
        <w:tc>
          <w:tcPr>
            <w:tcW w:w="856" w:type="dxa"/>
          </w:tcPr>
          <w:p w14:paraId="02278B08" w14:textId="77777777" w:rsidR="00F60F6B" w:rsidRPr="00CB3BA8" w:rsidRDefault="00F60F6B" w:rsidP="00D843DF">
            <w:pPr>
              <w:rPr>
                <w:rFonts w:asciiTheme="minorHAnsi" w:hAnsiTheme="minorHAnsi"/>
                <w:b/>
                <w:sz w:val="14"/>
                <w:szCs w:val="14"/>
              </w:rPr>
            </w:pPr>
          </w:p>
        </w:tc>
      </w:tr>
      <w:tr w:rsidR="00F60F6B" w:rsidRPr="00CB3BA8" w14:paraId="7309FE52" w14:textId="77777777" w:rsidTr="00F60F6B">
        <w:trPr>
          <w:trHeight w:val="55"/>
          <w:jc w:val="center"/>
        </w:trPr>
        <w:tc>
          <w:tcPr>
            <w:tcW w:w="843" w:type="dxa"/>
          </w:tcPr>
          <w:p w14:paraId="1816A559" w14:textId="77777777" w:rsidR="00F60F6B" w:rsidRPr="00CB3BA8" w:rsidRDefault="00F60F6B" w:rsidP="00D843DF">
            <w:pPr>
              <w:rPr>
                <w:rFonts w:asciiTheme="minorHAnsi" w:hAnsiTheme="minorHAnsi"/>
                <w:b/>
                <w:sz w:val="14"/>
                <w:szCs w:val="14"/>
              </w:rPr>
            </w:pPr>
          </w:p>
        </w:tc>
        <w:tc>
          <w:tcPr>
            <w:tcW w:w="1559" w:type="dxa"/>
          </w:tcPr>
          <w:p w14:paraId="37D1F4E4" w14:textId="77777777" w:rsidR="00F60F6B" w:rsidRPr="00CB3BA8" w:rsidRDefault="00F60F6B" w:rsidP="00D843DF">
            <w:pPr>
              <w:rPr>
                <w:rFonts w:asciiTheme="minorHAnsi" w:hAnsiTheme="minorHAnsi"/>
                <w:b/>
                <w:sz w:val="14"/>
                <w:szCs w:val="14"/>
              </w:rPr>
            </w:pPr>
          </w:p>
        </w:tc>
        <w:tc>
          <w:tcPr>
            <w:tcW w:w="2265" w:type="dxa"/>
          </w:tcPr>
          <w:p w14:paraId="0CAC9317" w14:textId="77777777" w:rsidR="00F60F6B" w:rsidRPr="00CB3BA8" w:rsidRDefault="00F60F6B" w:rsidP="00D843DF">
            <w:pPr>
              <w:rPr>
                <w:rFonts w:asciiTheme="minorHAnsi" w:hAnsiTheme="minorHAnsi"/>
                <w:b/>
                <w:sz w:val="14"/>
                <w:szCs w:val="14"/>
              </w:rPr>
            </w:pPr>
          </w:p>
        </w:tc>
        <w:tc>
          <w:tcPr>
            <w:tcW w:w="709" w:type="dxa"/>
          </w:tcPr>
          <w:p w14:paraId="53939F0A" w14:textId="77777777" w:rsidR="00F60F6B" w:rsidRPr="00CB3BA8" w:rsidRDefault="00F60F6B" w:rsidP="00D843DF">
            <w:pPr>
              <w:rPr>
                <w:rFonts w:asciiTheme="minorHAnsi" w:hAnsiTheme="minorHAnsi"/>
                <w:b/>
                <w:sz w:val="14"/>
                <w:szCs w:val="14"/>
              </w:rPr>
            </w:pPr>
          </w:p>
        </w:tc>
        <w:tc>
          <w:tcPr>
            <w:tcW w:w="850" w:type="dxa"/>
          </w:tcPr>
          <w:p w14:paraId="6149199F" w14:textId="77777777" w:rsidR="00F60F6B" w:rsidRPr="00CB3BA8" w:rsidRDefault="00F60F6B" w:rsidP="00D843DF">
            <w:pPr>
              <w:rPr>
                <w:rFonts w:asciiTheme="minorHAnsi" w:hAnsiTheme="minorHAnsi"/>
                <w:b/>
                <w:sz w:val="14"/>
                <w:szCs w:val="14"/>
              </w:rPr>
            </w:pPr>
          </w:p>
        </w:tc>
        <w:tc>
          <w:tcPr>
            <w:tcW w:w="851" w:type="dxa"/>
          </w:tcPr>
          <w:p w14:paraId="4C68E48B" w14:textId="77777777" w:rsidR="00F60F6B" w:rsidRPr="00CB3BA8" w:rsidRDefault="00F60F6B" w:rsidP="00D843DF">
            <w:pPr>
              <w:rPr>
                <w:rFonts w:asciiTheme="minorHAnsi" w:hAnsiTheme="minorHAnsi"/>
                <w:b/>
                <w:sz w:val="14"/>
                <w:szCs w:val="14"/>
              </w:rPr>
            </w:pPr>
          </w:p>
        </w:tc>
        <w:tc>
          <w:tcPr>
            <w:tcW w:w="1139" w:type="dxa"/>
          </w:tcPr>
          <w:p w14:paraId="6F148508" w14:textId="77777777" w:rsidR="00F60F6B" w:rsidRPr="00CB3BA8" w:rsidRDefault="00F60F6B" w:rsidP="00D843DF">
            <w:pPr>
              <w:rPr>
                <w:rFonts w:asciiTheme="minorHAnsi" w:hAnsiTheme="minorHAnsi"/>
                <w:b/>
                <w:sz w:val="14"/>
                <w:szCs w:val="14"/>
              </w:rPr>
            </w:pPr>
          </w:p>
        </w:tc>
        <w:tc>
          <w:tcPr>
            <w:tcW w:w="845" w:type="dxa"/>
          </w:tcPr>
          <w:p w14:paraId="01406A43" w14:textId="77777777" w:rsidR="00F60F6B" w:rsidRPr="00CB3BA8" w:rsidRDefault="00F60F6B" w:rsidP="00D843DF">
            <w:pPr>
              <w:rPr>
                <w:rFonts w:asciiTheme="minorHAnsi" w:hAnsiTheme="minorHAnsi"/>
                <w:b/>
                <w:sz w:val="14"/>
                <w:szCs w:val="14"/>
              </w:rPr>
            </w:pPr>
          </w:p>
        </w:tc>
        <w:tc>
          <w:tcPr>
            <w:tcW w:w="856" w:type="dxa"/>
          </w:tcPr>
          <w:p w14:paraId="1F39449D" w14:textId="77777777" w:rsidR="00F60F6B" w:rsidRPr="00CB3BA8" w:rsidRDefault="00F60F6B" w:rsidP="00D843DF">
            <w:pPr>
              <w:rPr>
                <w:rFonts w:asciiTheme="minorHAnsi" w:hAnsiTheme="minorHAnsi"/>
                <w:b/>
                <w:sz w:val="14"/>
                <w:szCs w:val="14"/>
              </w:rPr>
            </w:pPr>
          </w:p>
        </w:tc>
      </w:tr>
    </w:tbl>
    <w:p w14:paraId="616E7979" w14:textId="77777777" w:rsidR="00521B8D" w:rsidRDefault="00521B8D" w:rsidP="00AB2D98">
      <w:pPr>
        <w:tabs>
          <w:tab w:val="right" w:pos="9781"/>
        </w:tabs>
        <w:ind w:right="141"/>
        <w:rPr>
          <w:rFonts w:ascii="Calibri" w:hAnsi="Calibri"/>
          <w:highlight w:val="red"/>
          <w:u w:val="single"/>
        </w:rPr>
      </w:pPr>
    </w:p>
    <w:p w14:paraId="66370BEB" w14:textId="77777777" w:rsidR="00D843DF" w:rsidRDefault="00D843DF" w:rsidP="00E1428C">
      <w:pPr>
        <w:pStyle w:val="Default"/>
        <w:jc w:val="center"/>
        <w:rPr>
          <w:rFonts w:asciiTheme="minorHAnsi" w:hAnsiTheme="minorHAnsi"/>
          <w:b/>
          <w:sz w:val="20"/>
          <w:szCs w:val="20"/>
        </w:rPr>
      </w:pPr>
    </w:p>
    <w:p w14:paraId="68D124F7" w14:textId="77777777" w:rsidR="00E1428C" w:rsidRPr="0093321E" w:rsidRDefault="00E1428C" w:rsidP="00E1428C">
      <w:pPr>
        <w:pStyle w:val="Default"/>
        <w:jc w:val="center"/>
        <w:rPr>
          <w:rFonts w:asciiTheme="minorHAnsi" w:hAnsiTheme="minorHAnsi"/>
          <w:b/>
          <w:sz w:val="20"/>
          <w:szCs w:val="20"/>
        </w:rPr>
      </w:pPr>
      <w:r w:rsidRPr="0093321E">
        <w:rPr>
          <w:rFonts w:asciiTheme="minorHAnsi" w:hAnsiTheme="minorHAnsi"/>
          <w:b/>
          <w:sz w:val="20"/>
          <w:szCs w:val="20"/>
        </w:rPr>
        <w:t>Lugar y fecha</w:t>
      </w:r>
    </w:p>
    <w:p w14:paraId="3A83F577" w14:textId="77777777" w:rsidR="00E1428C" w:rsidRPr="00007CCB" w:rsidRDefault="00E1428C" w:rsidP="00E1428C">
      <w:pPr>
        <w:pStyle w:val="Default"/>
        <w:jc w:val="center"/>
        <w:rPr>
          <w:rFonts w:ascii="Calibri" w:hAnsi="Calibri"/>
          <w:b/>
          <w:sz w:val="20"/>
          <w:szCs w:val="20"/>
        </w:rPr>
      </w:pPr>
    </w:p>
    <w:p w14:paraId="736CB8FC" w14:textId="77777777" w:rsidR="00E1428C" w:rsidRPr="00007CCB" w:rsidRDefault="00E1428C" w:rsidP="00E1428C">
      <w:pPr>
        <w:pStyle w:val="Default"/>
        <w:jc w:val="center"/>
        <w:rPr>
          <w:rFonts w:ascii="Calibri" w:hAnsi="Calibri"/>
          <w:b/>
          <w:sz w:val="20"/>
          <w:szCs w:val="20"/>
        </w:rPr>
      </w:pPr>
      <w:r w:rsidRPr="00007CCB">
        <w:rPr>
          <w:rFonts w:ascii="Calibri" w:hAnsi="Calibri"/>
          <w:b/>
          <w:sz w:val="20"/>
          <w:szCs w:val="20"/>
        </w:rPr>
        <w:t>_________________________________________</w:t>
      </w:r>
    </w:p>
    <w:p w14:paraId="2D0184D3" w14:textId="77777777" w:rsidR="00E1428C" w:rsidRPr="00007CCB" w:rsidRDefault="00E1428C" w:rsidP="00E1428C">
      <w:pPr>
        <w:pStyle w:val="Default"/>
        <w:jc w:val="center"/>
        <w:rPr>
          <w:rFonts w:ascii="Calibri" w:hAnsi="Calibri"/>
          <w:b/>
          <w:sz w:val="20"/>
          <w:szCs w:val="20"/>
        </w:rPr>
      </w:pPr>
      <w:r w:rsidRPr="00007CCB">
        <w:rPr>
          <w:rFonts w:ascii="Calibri" w:hAnsi="Calibri"/>
          <w:b/>
          <w:sz w:val="20"/>
          <w:szCs w:val="20"/>
        </w:rPr>
        <w:t>NOMBRE Y FIRMA DEL REPRESENTANTE LEGAL</w:t>
      </w:r>
    </w:p>
    <w:p w14:paraId="2E514E12" w14:textId="77777777" w:rsidR="00E1428C" w:rsidRDefault="00E1428C" w:rsidP="00E1428C">
      <w:pPr>
        <w:ind w:left="426"/>
        <w:jc w:val="center"/>
        <w:rPr>
          <w:rFonts w:ascii="Calibri" w:hAnsi="Calibri"/>
          <w:b/>
        </w:rPr>
      </w:pPr>
      <w:r w:rsidRPr="00007CCB">
        <w:rPr>
          <w:rFonts w:ascii="Calibri" w:hAnsi="Calibri"/>
          <w:b/>
        </w:rPr>
        <w:t>Protesto lo necesario</w:t>
      </w:r>
    </w:p>
    <w:p w14:paraId="002CE3F5" w14:textId="77777777" w:rsidR="006E183F" w:rsidRDefault="006E183F" w:rsidP="00E1428C">
      <w:pPr>
        <w:ind w:left="426"/>
        <w:jc w:val="center"/>
        <w:rPr>
          <w:rFonts w:ascii="Calibri" w:hAnsi="Calibri"/>
          <w:b/>
        </w:rPr>
      </w:pPr>
    </w:p>
    <w:p w14:paraId="5531D231" w14:textId="77777777" w:rsidR="00D85843" w:rsidRDefault="00D85843" w:rsidP="00E1428C">
      <w:pPr>
        <w:ind w:left="426"/>
        <w:jc w:val="center"/>
        <w:rPr>
          <w:rFonts w:ascii="Calibri" w:hAnsi="Calibri"/>
          <w:b/>
        </w:rPr>
      </w:pPr>
    </w:p>
    <w:p w14:paraId="735997BD" w14:textId="77777777" w:rsidR="00D843DF" w:rsidRDefault="00D843DF" w:rsidP="00E1428C">
      <w:pPr>
        <w:ind w:left="426"/>
        <w:jc w:val="center"/>
        <w:rPr>
          <w:rFonts w:ascii="Calibri" w:hAnsi="Calibri"/>
          <w:b/>
        </w:rPr>
      </w:pPr>
    </w:p>
    <w:p w14:paraId="4F1F1223" w14:textId="77777777" w:rsidR="004B52D6" w:rsidRDefault="004B52D6" w:rsidP="00E1428C">
      <w:pPr>
        <w:ind w:left="426"/>
        <w:jc w:val="center"/>
        <w:rPr>
          <w:rFonts w:ascii="Calibri" w:hAnsi="Calibri"/>
          <w:b/>
        </w:rPr>
      </w:pPr>
    </w:p>
    <w:p w14:paraId="7607B8E1" w14:textId="77777777" w:rsidR="004B52D6" w:rsidRDefault="004B52D6" w:rsidP="00E1428C">
      <w:pPr>
        <w:ind w:left="426"/>
        <w:jc w:val="center"/>
        <w:rPr>
          <w:rFonts w:ascii="Calibri" w:hAnsi="Calibri"/>
          <w:b/>
        </w:rPr>
      </w:pPr>
    </w:p>
    <w:p w14:paraId="214C8CB9" w14:textId="77777777" w:rsidR="004B52D6" w:rsidRDefault="004B52D6" w:rsidP="00E1428C">
      <w:pPr>
        <w:ind w:left="426"/>
        <w:jc w:val="center"/>
        <w:rPr>
          <w:rFonts w:ascii="Calibri" w:hAnsi="Calibri"/>
          <w:b/>
        </w:rPr>
      </w:pPr>
    </w:p>
    <w:p w14:paraId="10BF47C9" w14:textId="77777777" w:rsidR="004B52D6" w:rsidRDefault="004B52D6" w:rsidP="00E1428C">
      <w:pPr>
        <w:ind w:left="426"/>
        <w:jc w:val="center"/>
        <w:rPr>
          <w:rFonts w:ascii="Calibri" w:hAnsi="Calibri"/>
          <w:b/>
        </w:rPr>
      </w:pPr>
    </w:p>
    <w:p w14:paraId="1531B4CD" w14:textId="77777777" w:rsidR="00BA09CD" w:rsidRPr="002522C8" w:rsidRDefault="00BA09CD" w:rsidP="00D84B73">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85E8FF"/>
        <w:tabs>
          <w:tab w:val="left" w:pos="4253"/>
          <w:tab w:val="left" w:pos="8080"/>
        </w:tabs>
        <w:ind w:right="1"/>
        <w:jc w:val="center"/>
        <w:rPr>
          <w:rFonts w:ascii="Calibri" w:hAnsi="Calibri" w:cs="Arial"/>
          <w:b/>
          <w:bCs/>
        </w:rPr>
      </w:pPr>
      <w:r w:rsidRPr="002522C8">
        <w:rPr>
          <w:rFonts w:ascii="Calibri" w:hAnsi="Calibri" w:cs="Arial"/>
          <w:b/>
          <w:bCs/>
        </w:rPr>
        <w:lastRenderedPageBreak/>
        <w:t>ANEXO 3</w:t>
      </w:r>
    </w:p>
    <w:p w14:paraId="2EF1DA97" w14:textId="77777777" w:rsidR="00BA09CD" w:rsidRPr="002522C8" w:rsidRDefault="00BA09CD" w:rsidP="00BA09CD">
      <w:pPr>
        <w:tabs>
          <w:tab w:val="left" w:pos="426"/>
        </w:tabs>
        <w:ind w:left="284"/>
        <w:jc w:val="center"/>
        <w:rPr>
          <w:rFonts w:ascii="Calibri" w:hAnsi="Calibri"/>
          <w:b/>
        </w:rPr>
      </w:pPr>
      <w:r w:rsidRPr="002522C8">
        <w:rPr>
          <w:rFonts w:ascii="Calibri" w:hAnsi="Calibri"/>
          <w:b/>
        </w:rPr>
        <w:t>Formato de Oferta Económica</w:t>
      </w:r>
    </w:p>
    <w:p w14:paraId="0F5B9C97" w14:textId="77777777" w:rsidR="00BA09CD" w:rsidRPr="00C66677" w:rsidRDefault="00C66677" w:rsidP="00BA09CD">
      <w:pPr>
        <w:tabs>
          <w:tab w:val="left" w:pos="426"/>
        </w:tabs>
        <w:ind w:left="284"/>
        <w:jc w:val="center"/>
        <w:rPr>
          <w:rFonts w:ascii="Calibri" w:hAnsi="Calibri"/>
        </w:rPr>
      </w:pPr>
      <w:r w:rsidRPr="00C66677">
        <w:rPr>
          <w:rFonts w:ascii="Calibri" w:hAnsi="Calibri"/>
        </w:rPr>
        <w:t xml:space="preserve">(Presentar este formato </w:t>
      </w:r>
      <w:r w:rsidR="00CA74D9">
        <w:rPr>
          <w:rFonts w:ascii="Calibri" w:hAnsi="Calibri"/>
        </w:rPr>
        <w:t xml:space="preserve">por separado para </w:t>
      </w:r>
      <w:r w:rsidR="00F60F6B">
        <w:rPr>
          <w:rFonts w:ascii="Calibri" w:hAnsi="Calibri"/>
        </w:rPr>
        <w:t>cada una de las partidas</w:t>
      </w:r>
      <w:r w:rsidR="00D843DF">
        <w:rPr>
          <w:rFonts w:ascii="Calibri" w:hAnsi="Calibri"/>
        </w:rPr>
        <w:t xml:space="preserve"> en las que desee participar</w:t>
      </w:r>
      <w:r w:rsidRPr="00C66677">
        <w:rPr>
          <w:rFonts w:ascii="Calibri" w:hAnsi="Calibri"/>
        </w:rPr>
        <w:t>)</w:t>
      </w:r>
    </w:p>
    <w:p w14:paraId="4892F624" w14:textId="77777777" w:rsidR="00BA09CD" w:rsidRPr="00B40713" w:rsidRDefault="00BA09CD" w:rsidP="00BA09CD">
      <w:pPr>
        <w:ind w:left="851"/>
        <w:jc w:val="both"/>
        <w:rPr>
          <w:b/>
        </w:rPr>
      </w:pPr>
    </w:p>
    <w:tbl>
      <w:tblPr>
        <w:tblW w:w="0" w:type="auto"/>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7371"/>
        <w:gridCol w:w="1843"/>
      </w:tblGrid>
      <w:tr w:rsidR="00BA09CD" w:rsidRPr="002522C8" w14:paraId="1AD309B0" w14:textId="77777777" w:rsidTr="00D84B73">
        <w:trPr>
          <w:jc w:val="center"/>
        </w:trPr>
        <w:tc>
          <w:tcPr>
            <w:tcW w:w="7371" w:type="dxa"/>
            <w:tcBorders>
              <w:bottom w:val="nil"/>
            </w:tcBorders>
            <w:shd w:val="clear" w:color="auto" w:fill="85E8FF"/>
          </w:tcPr>
          <w:p w14:paraId="48F9A024" w14:textId="77777777" w:rsidR="00BA09CD" w:rsidRPr="002522C8" w:rsidRDefault="00BA09CD" w:rsidP="003632F9">
            <w:pPr>
              <w:jc w:val="center"/>
              <w:rPr>
                <w:rFonts w:ascii="Calibri" w:hAnsi="Calibri"/>
                <w:b/>
              </w:rPr>
            </w:pPr>
            <w:r w:rsidRPr="002522C8">
              <w:rPr>
                <w:rFonts w:ascii="Calibri" w:hAnsi="Calibri"/>
                <w:b/>
              </w:rPr>
              <w:t>CONCURSO No.</w:t>
            </w:r>
          </w:p>
        </w:tc>
        <w:tc>
          <w:tcPr>
            <w:tcW w:w="1843" w:type="dxa"/>
            <w:tcBorders>
              <w:bottom w:val="nil"/>
            </w:tcBorders>
            <w:shd w:val="clear" w:color="auto" w:fill="85E8FF"/>
          </w:tcPr>
          <w:p w14:paraId="2B814F7C" w14:textId="77777777" w:rsidR="00BA09CD" w:rsidRPr="002522C8" w:rsidRDefault="00BA09CD" w:rsidP="003632F9">
            <w:pPr>
              <w:jc w:val="center"/>
              <w:rPr>
                <w:rFonts w:ascii="Calibri" w:hAnsi="Calibri"/>
                <w:b/>
              </w:rPr>
            </w:pPr>
            <w:r w:rsidRPr="002522C8">
              <w:rPr>
                <w:rFonts w:ascii="Calibri" w:hAnsi="Calibri"/>
                <w:b/>
              </w:rPr>
              <w:t>FECHA</w:t>
            </w:r>
          </w:p>
        </w:tc>
      </w:tr>
      <w:tr w:rsidR="00BA09CD" w:rsidRPr="002522C8" w14:paraId="37960B8B" w14:textId="77777777" w:rsidTr="003632F9">
        <w:trPr>
          <w:trHeight w:val="418"/>
          <w:jc w:val="center"/>
        </w:trPr>
        <w:tc>
          <w:tcPr>
            <w:tcW w:w="7371" w:type="dxa"/>
            <w:tcBorders>
              <w:top w:val="single" w:sz="4" w:space="0" w:color="auto"/>
              <w:left w:val="single" w:sz="4" w:space="0" w:color="auto"/>
              <w:bottom w:val="single" w:sz="4" w:space="0" w:color="auto"/>
              <w:right w:val="nil"/>
            </w:tcBorders>
            <w:vAlign w:val="center"/>
          </w:tcPr>
          <w:p w14:paraId="2D275CE9" w14:textId="0749018E" w:rsidR="00BA09CD" w:rsidRPr="002522C8" w:rsidRDefault="00BA09CD" w:rsidP="00B85FF1">
            <w:pPr>
              <w:jc w:val="center"/>
              <w:rPr>
                <w:rFonts w:ascii="Calibri" w:hAnsi="Calibri" w:cs="Arial"/>
                <w:b/>
              </w:rPr>
            </w:pPr>
            <w:r w:rsidRPr="00D464E1">
              <w:rPr>
                <w:rFonts w:ascii="Calibri" w:hAnsi="Calibri" w:cs="Arial"/>
                <w:bCs/>
              </w:rPr>
              <w:t xml:space="preserve">No. </w:t>
            </w:r>
            <w:r w:rsidR="00C7359A">
              <w:rPr>
                <w:rFonts w:ascii="Calibri" w:hAnsi="Calibri"/>
                <w:b/>
                <w:bCs/>
              </w:rPr>
              <w:t>LP-919044992-I10-2024</w:t>
            </w:r>
          </w:p>
        </w:tc>
        <w:tc>
          <w:tcPr>
            <w:tcW w:w="1843" w:type="dxa"/>
            <w:tcBorders>
              <w:top w:val="single" w:sz="4" w:space="0" w:color="auto"/>
              <w:left w:val="single" w:sz="4" w:space="0" w:color="auto"/>
              <w:bottom w:val="single" w:sz="4" w:space="0" w:color="auto"/>
              <w:right w:val="single" w:sz="4" w:space="0" w:color="auto"/>
            </w:tcBorders>
            <w:vAlign w:val="center"/>
          </w:tcPr>
          <w:p w14:paraId="5A24246B" w14:textId="77777777" w:rsidR="00BA09CD" w:rsidRPr="002522C8" w:rsidRDefault="00BA09CD" w:rsidP="003632F9">
            <w:pPr>
              <w:jc w:val="center"/>
              <w:rPr>
                <w:rFonts w:ascii="Calibri" w:hAnsi="Calibri"/>
              </w:rPr>
            </w:pPr>
            <w:r w:rsidRPr="002522C8">
              <w:rPr>
                <w:rFonts w:ascii="Calibri" w:hAnsi="Calibri"/>
              </w:rPr>
              <w:t>_____________</w:t>
            </w:r>
          </w:p>
        </w:tc>
      </w:tr>
    </w:tbl>
    <w:p w14:paraId="124591D7" w14:textId="77777777" w:rsidR="00BA09CD" w:rsidRPr="002522C8" w:rsidRDefault="00BA09CD" w:rsidP="00BA09CD">
      <w:pPr>
        <w:ind w:left="851"/>
        <w:jc w:val="both"/>
        <w:rPr>
          <w:rFonts w:ascii="Calibri" w:hAnsi="Calibri"/>
        </w:rPr>
      </w:pPr>
    </w:p>
    <w:tbl>
      <w:tblPr>
        <w:tblW w:w="0" w:type="auto"/>
        <w:jc w:val="center"/>
        <w:tblBorders>
          <w:top w:val="single" w:sz="6" w:space="0" w:color="auto"/>
          <w:left w:val="single" w:sz="6" w:space="0" w:color="auto"/>
          <w:bottom w:val="single" w:sz="6" w:space="0" w:color="auto"/>
          <w:right w:val="single" w:sz="6" w:space="0" w:color="auto"/>
        </w:tblBorders>
        <w:tblLayout w:type="fixed"/>
        <w:tblCellMar>
          <w:left w:w="70" w:type="dxa"/>
          <w:right w:w="70" w:type="dxa"/>
        </w:tblCellMar>
        <w:tblLook w:val="0000" w:firstRow="0" w:lastRow="0" w:firstColumn="0" w:lastColumn="0" w:noHBand="0" w:noVBand="0"/>
      </w:tblPr>
      <w:tblGrid>
        <w:gridCol w:w="9193"/>
      </w:tblGrid>
      <w:tr w:rsidR="00BA09CD" w:rsidRPr="002522C8" w14:paraId="09BA5587" w14:textId="77777777" w:rsidTr="00D84B73">
        <w:trPr>
          <w:jc w:val="center"/>
        </w:trPr>
        <w:tc>
          <w:tcPr>
            <w:tcW w:w="9193" w:type="dxa"/>
            <w:tcBorders>
              <w:top w:val="single" w:sz="4" w:space="0" w:color="auto"/>
              <w:left w:val="single" w:sz="4" w:space="0" w:color="auto"/>
              <w:bottom w:val="single" w:sz="4" w:space="0" w:color="auto"/>
              <w:right w:val="single" w:sz="4" w:space="0" w:color="auto"/>
            </w:tcBorders>
            <w:shd w:val="clear" w:color="auto" w:fill="85E8FF"/>
          </w:tcPr>
          <w:p w14:paraId="11F89D61" w14:textId="77777777" w:rsidR="00BA09CD" w:rsidRPr="002522C8" w:rsidRDefault="00BA09CD" w:rsidP="003632F9">
            <w:pPr>
              <w:ind w:left="851"/>
              <w:jc w:val="center"/>
              <w:rPr>
                <w:rFonts w:ascii="Calibri" w:hAnsi="Calibri"/>
                <w:b/>
              </w:rPr>
            </w:pPr>
            <w:r w:rsidRPr="002522C8">
              <w:rPr>
                <w:rFonts w:ascii="Calibri" w:hAnsi="Calibri"/>
                <w:b/>
              </w:rPr>
              <w:t>NOMBRE Ó RAZÓN SOCIAL DE LA COMPAÑÍA</w:t>
            </w:r>
          </w:p>
        </w:tc>
      </w:tr>
      <w:tr w:rsidR="00BA09CD" w:rsidRPr="002522C8" w14:paraId="34655D09" w14:textId="77777777" w:rsidTr="003632F9">
        <w:trPr>
          <w:jc w:val="center"/>
        </w:trPr>
        <w:tc>
          <w:tcPr>
            <w:tcW w:w="9193" w:type="dxa"/>
            <w:tcBorders>
              <w:top w:val="nil"/>
            </w:tcBorders>
          </w:tcPr>
          <w:p w14:paraId="4C6FD3DD" w14:textId="77777777" w:rsidR="00BA09CD" w:rsidRPr="002522C8" w:rsidRDefault="00BA09CD" w:rsidP="003632F9">
            <w:pPr>
              <w:ind w:left="851"/>
              <w:jc w:val="center"/>
              <w:rPr>
                <w:rFonts w:ascii="Calibri" w:hAnsi="Calibri"/>
                <w:b/>
              </w:rPr>
            </w:pPr>
          </w:p>
          <w:p w14:paraId="791FAB7C" w14:textId="77777777" w:rsidR="00BA09CD" w:rsidRPr="002522C8" w:rsidRDefault="00BA09CD" w:rsidP="003632F9">
            <w:pPr>
              <w:jc w:val="center"/>
              <w:rPr>
                <w:rFonts w:ascii="Calibri" w:hAnsi="Calibri"/>
              </w:rPr>
            </w:pPr>
            <w:r w:rsidRPr="002522C8">
              <w:rPr>
                <w:rFonts w:ascii="Calibri" w:hAnsi="Calibri"/>
              </w:rPr>
              <w:t>________________________________________________________</w:t>
            </w:r>
          </w:p>
          <w:p w14:paraId="4F02AAF5" w14:textId="77777777" w:rsidR="00BA09CD" w:rsidRPr="002522C8" w:rsidRDefault="00BA09CD" w:rsidP="003632F9">
            <w:pPr>
              <w:ind w:left="851"/>
              <w:jc w:val="center"/>
              <w:rPr>
                <w:rFonts w:ascii="Calibri" w:hAnsi="Calibri"/>
                <w:b/>
              </w:rPr>
            </w:pPr>
          </w:p>
        </w:tc>
      </w:tr>
    </w:tbl>
    <w:p w14:paraId="2FAEE88E" w14:textId="77777777" w:rsidR="00BA09CD" w:rsidRPr="002522C8" w:rsidRDefault="00BA09CD" w:rsidP="00BA09CD">
      <w:pPr>
        <w:ind w:left="851"/>
        <w:jc w:val="both"/>
        <w:rPr>
          <w:rFonts w:ascii="Calibri" w:hAnsi="Calibri"/>
        </w:rPr>
      </w:pPr>
    </w:p>
    <w:p w14:paraId="641C5199" w14:textId="77777777" w:rsidR="00BA09CD" w:rsidRPr="002522C8" w:rsidRDefault="00BA09CD" w:rsidP="00BA09CD">
      <w:pPr>
        <w:ind w:left="851"/>
        <w:jc w:val="both"/>
        <w:rPr>
          <w:rFonts w:ascii="Calibri" w:hAnsi="Calibri"/>
        </w:rPr>
      </w:pPr>
    </w:p>
    <w:p w14:paraId="2D733566" w14:textId="77777777" w:rsidR="00BA09CD" w:rsidRPr="002522C8" w:rsidRDefault="00BA09CD" w:rsidP="00BA09CD">
      <w:pPr>
        <w:ind w:left="851"/>
        <w:jc w:val="both"/>
        <w:rPr>
          <w:rFonts w:ascii="Calibri" w:hAnsi="Calibri"/>
        </w:rPr>
      </w:pPr>
    </w:p>
    <w:tbl>
      <w:tblPr>
        <w:tblW w:w="7037"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2260"/>
        <w:gridCol w:w="2410"/>
        <w:gridCol w:w="2367"/>
      </w:tblGrid>
      <w:tr w:rsidR="00F60F6B" w:rsidRPr="002522C8" w14:paraId="4F247EAB" w14:textId="77777777" w:rsidTr="00F60F6B">
        <w:trPr>
          <w:jc w:val="center"/>
        </w:trPr>
        <w:tc>
          <w:tcPr>
            <w:tcW w:w="2260" w:type="dxa"/>
            <w:tcBorders>
              <w:bottom w:val="single" w:sz="4" w:space="0" w:color="auto"/>
            </w:tcBorders>
            <w:shd w:val="clear" w:color="auto" w:fill="85E8FF"/>
            <w:vAlign w:val="center"/>
          </w:tcPr>
          <w:p w14:paraId="37D4433A" w14:textId="77777777" w:rsidR="00F60F6B" w:rsidRDefault="00F60F6B" w:rsidP="00C202F2">
            <w:pPr>
              <w:spacing w:before="120" w:after="120"/>
              <w:jc w:val="center"/>
              <w:rPr>
                <w:rFonts w:ascii="Calibri" w:hAnsi="Calibri"/>
                <w:b/>
                <w:noProof/>
              </w:rPr>
            </w:pPr>
            <w:r>
              <w:rPr>
                <w:rFonts w:ascii="Calibri" w:hAnsi="Calibri"/>
                <w:b/>
                <w:noProof/>
              </w:rPr>
              <w:t>Partida</w:t>
            </w:r>
          </w:p>
        </w:tc>
        <w:tc>
          <w:tcPr>
            <w:tcW w:w="2410" w:type="dxa"/>
            <w:tcBorders>
              <w:bottom w:val="single" w:sz="4" w:space="0" w:color="auto"/>
            </w:tcBorders>
            <w:shd w:val="clear" w:color="auto" w:fill="85E8FF"/>
            <w:vAlign w:val="center"/>
          </w:tcPr>
          <w:p w14:paraId="6523D23F" w14:textId="77777777" w:rsidR="00F60F6B" w:rsidRPr="002522C8" w:rsidRDefault="00F60F6B" w:rsidP="003632F9">
            <w:pPr>
              <w:spacing w:before="120" w:after="120"/>
              <w:jc w:val="center"/>
              <w:rPr>
                <w:rFonts w:ascii="Calibri" w:hAnsi="Calibri"/>
                <w:b/>
                <w:noProof/>
              </w:rPr>
            </w:pPr>
            <w:r w:rsidRPr="002522C8">
              <w:rPr>
                <w:rFonts w:ascii="Calibri" w:hAnsi="Calibri"/>
                <w:b/>
                <w:noProof/>
              </w:rPr>
              <w:t>Cantidad Cotizada</w:t>
            </w:r>
          </w:p>
        </w:tc>
        <w:tc>
          <w:tcPr>
            <w:tcW w:w="2367" w:type="dxa"/>
            <w:tcBorders>
              <w:bottom w:val="single" w:sz="4" w:space="0" w:color="auto"/>
            </w:tcBorders>
            <w:shd w:val="clear" w:color="auto" w:fill="85E8FF"/>
            <w:vAlign w:val="center"/>
          </w:tcPr>
          <w:p w14:paraId="2A45B459" w14:textId="77777777" w:rsidR="00F60F6B" w:rsidRPr="002522C8" w:rsidRDefault="00F60F6B" w:rsidP="003632F9">
            <w:pPr>
              <w:spacing w:before="120" w:after="120"/>
              <w:jc w:val="center"/>
              <w:rPr>
                <w:rFonts w:ascii="Calibri" w:hAnsi="Calibri"/>
                <w:b/>
                <w:noProof/>
              </w:rPr>
            </w:pPr>
            <w:r w:rsidRPr="002522C8">
              <w:rPr>
                <w:rFonts w:ascii="Calibri" w:hAnsi="Calibri"/>
                <w:b/>
                <w:noProof/>
              </w:rPr>
              <w:t>Precio Unitario antes de IVA</w:t>
            </w:r>
          </w:p>
        </w:tc>
      </w:tr>
      <w:tr w:rsidR="00F60F6B" w:rsidRPr="002522C8" w14:paraId="41FD87B8" w14:textId="77777777" w:rsidTr="00F60F6B">
        <w:trPr>
          <w:trHeight w:val="1385"/>
          <w:jc w:val="center"/>
        </w:trPr>
        <w:tc>
          <w:tcPr>
            <w:tcW w:w="2260" w:type="dxa"/>
            <w:tcBorders>
              <w:top w:val="single" w:sz="4" w:space="0" w:color="auto"/>
              <w:left w:val="single" w:sz="4" w:space="0" w:color="auto"/>
              <w:bottom w:val="single" w:sz="4" w:space="0" w:color="auto"/>
              <w:right w:val="single" w:sz="4" w:space="0" w:color="auto"/>
            </w:tcBorders>
          </w:tcPr>
          <w:p w14:paraId="461C32C6" w14:textId="77777777" w:rsidR="00F60F6B" w:rsidRPr="002522C8" w:rsidRDefault="00F60F6B" w:rsidP="00CB2871">
            <w:pPr>
              <w:jc w:val="center"/>
              <w:rPr>
                <w:rFonts w:ascii="Calibri" w:hAnsi="Calibri"/>
                <w:noProof/>
              </w:rPr>
            </w:pPr>
          </w:p>
        </w:tc>
        <w:tc>
          <w:tcPr>
            <w:tcW w:w="2410" w:type="dxa"/>
            <w:tcBorders>
              <w:top w:val="single" w:sz="4" w:space="0" w:color="auto"/>
              <w:left w:val="single" w:sz="4" w:space="0" w:color="auto"/>
              <w:bottom w:val="single" w:sz="4" w:space="0" w:color="auto"/>
              <w:right w:val="single" w:sz="4" w:space="0" w:color="auto"/>
            </w:tcBorders>
            <w:vAlign w:val="center"/>
          </w:tcPr>
          <w:p w14:paraId="42D4A8CD" w14:textId="77777777" w:rsidR="00F60F6B" w:rsidRPr="002522C8" w:rsidRDefault="00F60F6B" w:rsidP="003632F9">
            <w:pPr>
              <w:jc w:val="center"/>
              <w:rPr>
                <w:rFonts w:ascii="Calibri" w:hAnsi="Calibri"/>
                <w:noProof/>
              </w:rPr>
            </w:pPr>
          </w:p>
        </w:tc>
        <w:tc>
          <w:tcPr>
            <w:tcW w:w="2367" w:type="dxa"/>
            <w:tcBorders>
              <w:top w:val="single" w:sz="4" w:space="0" w:color="auto"/>
              <w:left w:val="single" w:sz="4" w:space="0" w:color="auto"/>
              <w:bottom w:val="single" w:sz="4" w:space="0" w:color="auto"/>
              <w:right w:val="single" w:sz="4" w:space="0" w:color="auto"/>
            </w:tcBorders>
            <w:vAlign w:val="center"/>
          </w:tcPr>
          <w:p w14:paraId="735C9643" w14:textId="77777777" w:rsidR="00F60F6B" w:rsidRPr="002522C8" w:rsidRDefault="00F60F6B" w:rsidP="003632F9">
            <w:pPr>
              <w:jc w:val="center"/>
              <w:rPr>
                <w:rFonts w:ascii="Calibri" w:hAnsi="Calibri"/>
                <w:noProof/>
              </w:rPr>
            </w:pPr>
          </w:p>
        </w:tc>
      </w:tr>
    </w:tbl>
    <w:p w14:paraId="364C6F97" w14:textId="77777777" w:rsidR="00BA09CD" w:rsidRPr="002522C8" w:rsidRDefault="00BA09CD" w:rsidP="00BA09CD">
      <w:pPr>
        <w:rPr>
          <w:rFonts w:ascii="Calibri" w:hAnsi="Calibri"/>
        </w:rPr>
      </w:pPr>
    </w:p>
    <w:tbl>
      <w:tblPr>
        <w:tblW w:w="0" w:type="auto"/>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3071"/>
        <w:gridCol w:w="3071"/>
        <w:gridCol w:w="3072"/>
      </w:tblGrid>
      <w:tr w:rsidR="00BA09CD" w:rsidRPr="002522C8" w14:paraId="4FB2D7A7" w14:textId="77777777" w:rsidTr="00D84B73">
        <w:trPr>
          <w:jc w:val="center"/>
        </w:trPr>
        <w:tc>
          <w:tcPr>
            <w:tcW w:w="3071" w:type="dxa"/>
            <w:tcBorders>
              <w:top w:val="single" w:sz="4" w:space="0" w:color="auto"/>
              <w:left w:val="single" w:sz="4" w:space="0" w:color="auto"/>
              <w:bottom w:val="single" w:sz="4" w:space="0" w:color="auto"/>
            </w:tcBorders>
            <w:shd w:val="clear" w:color="auto" w:fill="85E8FF"/>
            <w:vAlign w:val="center"/>
          </w:tcPr>
          <w:p w14:paraId="2D61D437" w14:textId="77777777" w:rsidR="00BA09CD" w:rsidRPr="002522C8" w:rsidRDefault="00BA09CD" w:rsidP="003632F9">
            <w:pPr>
              <w:jc w:val="center"/>
              <w:rPr>
                <w:rFonts w:ascii="Calibri" w:hAnsi="Calibri"/>
                <w:b/>
                <w:noProof/>
              </w:rPr>
            </w:pPr>
          </w:p>
          <w:p w14:paraId="1D170C16" w14:textId="77777777" w:rsidR="00BA09CD" w:rsidRPr="002522C8" w:rsidRDefault="00BA09CD" w:rsidP="003632F9">
            <w:pPr>
              <w:jc w:val="center"/>
              <w:rPr>
                <w:rFonts w:ascii="Calibri" w:hAnsi="Calibri"/>
                <w:b/>
                <w:noProof/>
              </w:rPr>
            </w:pPr>
            <w:r w:rsidRPr="002522C8">
              <w:rPr>
                <w:rFonts w:ascii="Calibri" w:hAnsi="Calibri"/>
                <w:b/>
                <w:noProof/>
              </w:rPr>
              <w:t>Subtotal antes de I.V.A.</w:t>
            </w:r>
          </w:p>
          <w:p w14:paraId="1837741F" w14:textId="77777777" w:rsidR="00BA09CD" w:rsidRPr="002522C8" w:rsidRDefault="00BA09CD" w:rsidP="003632F9">
            <w:pPr>
              <w:jc w:val="center"/>
              <w:rPr>
                <w:rFonts w:ascii="Calibri" w:hAnsi="Calibri"/>
                <w:b/>
                <w:noProof/>
              </w:rPr>
            </w:pPr>
          </w:p>
        </w:tc>
        <w:tc>
          <w:tcPr>
            <w:tcW w:w="3071" w:type="dxa"/>
            <w:tcBorders>
              <w:top w:val="single" w:sz="4" w:space="0" w:color="auto"/>
              <w:bottom w:val="single" w:sz="4" w:space="0" w:color="auto"/>
            </w:tcBorders>
            <w:shd w:val="clear" w:color="auto" w:fill="85E8FF"/>
            <w:vAlign w:val="center"/>
          </w:tcPr>
          <w:p w14:paraId="226E91B8" w14:textId="77777777" w:rsidR="00BA09CD" w:rsidRPr="002522C8" w:rsidRDefault="00BA09CD" w:rsidP="003632F9">
            <w:pPr>
              <w:jc w:val="center"/>
              <w:rPr>
                <w:rFonts w:ascii="Calibri" w:hAnsi="Calibri"/>
                <w:b/>
                <w:noProof/>
              </w:rPr>
            </w:pPr>
            <w:r w:rsidRPr="002522C8">
              <w:rPr>
                <w:rFonts w:ascii="Calibri" w:hAnsi="Calibri"/>
                <w:b/>
                <w:noProof/>
              </w:rPr>
              <w:t>I.V.A.</w:t>
            </w:r>
          </w:p>
        </w:tc>
        <w:tc>
          <w:tcPr>
            <w:tcW w:w="3072" w:type="dxa"/>
            <w:tcBorders>
              <w:top w:val="single" w:sz="4" w:space="0" w:color="auto"/>
              <w:bottom w:val="single" w:sz="4" w:space="0" w:color="auto"/>
              <w:right w:val="single" w:sz="4" w:space="0" w:color="auto"/>
            </w:tcBorders>
            <w:shd w:val="clear" w:color="auto" w:fill="85E8FF"/>
            <w:vAlign w:val="center"/>
          </w:tcPr>
          <w:p w14:paraId="06D90C20" w14:textId="77777777" w:rsidR="00BA09CD" w:rsidRPr="002522C8" w:rsidRDefault="00BA09CD" w:rsidP="003632F9">
            <w:pPr>
              <w:jc w:val="center"/>
              <w:rPr>
                <w:rFonts w:ascii="Calibri" w:hAnsi="Calibri"/>
                <w:b/>
                <w:noProof/>
              </w:rPr>
            </w:pPr>
            <w:r w:rsidRPr="002522C8">
              <w:rPr>
                <w:rFonts w:ascii="Calibri" w:hAnsi="Calibri"/>
                <w:b/>
                <w:noProof/>
              </w:rPr>
              <w:t>Total incluyendo I.V.A.</w:t>
            </w:r>
          </w:p>
        </w:tc>
      </w:tr>
      <w:tr w:rsidR="00BA09CD" w:rsidRPr="002522C8" w14:paraId="4F681A14" w14:textId="77777777" w:rsidTr="003632F9">
        <w:trPr>
          <w:trHeight w:val="1270"/>
          <w:jc w:val="center"/>
        </w:trPr>
        <w:tc>
          <w:tcPr>
            <w:tcW w:w="3071" w:type="dxa"/>
            <w:tcBorders>
              <w:top w:val="single" w:sz="4" w:space="0" w:color="auto"/>
            </w:tcBorders>
          </w:tcPr>
          <w:p w14:paraId="1B080C12" w14:textId="77777777" w:rsidR="00BA09CD" w:rsidRPr="002522C8" w:rsidRDefault="00BA09CD" w:rsidP="003632F9">
            <w:pPr>
              <w:rPr>
                <w:rFonts w:ascii="Calibri" w:hAnsi="Calibri"/>
                <w:noProof/>
              </w:rPr>
            </w:pPr>
          </w:p>
          <w:p w14:paraId="1EC3BF52" w14:textId="77777777" w:rsidR="00BA09CD" w:rsidRPr="002522C8" w:rsidRDefault="00BA09CD" w:rsidP="003632F9">
            <w:pPr>
              <w:rPr>
                <w:rFonts w:ascii="Calibri" w:hAnsi="Calibri"/>
                <w:noProof/>
              </w:rPr>
            </w:pPr>
          </w:p>
          <w:p w14:paraId="568F69C8" w14:textId="77777777" w:rsidR="00BA09CD" w:rsidRPr="002522C8" w:rsidRDefault="00BA09CD" w:rsidP="003632F9">
            <w:pPr>
              <w:rPr>
                <w:rFonts w:ascii="Calibri" w:hAnsi="Calibri"/>
                <w:noProof/>
              </w:rPr>
            </w:pPr>
          </w:p>
          <w:p w14:paraId="56D9F1F3" w14:textId="77777777" w:rsidR="00BA09CD" w:rsidRPr="002522C8" w:rsidRDefault="00BA09CD" w:rsidP="003632F9">
            <w:pPr>
              <w:rPr>
                <w:rFonts w:ascii="Calibri" w:hAnsi="Calibri"/>
                <w:noProof/>
              </w:rPr>
            </w:pPr>
          </w:p>
        </w:tc>
        <w:tc>
          <w:tcPr>
            <w:tcW w:w="3071" w:type="dxa"/>
            <w:tcBorders>
              <w:top w:val="single" w:sz="4" w:space="0" w:color="auto"/>
            </w:tcBorders>
          </w:tcPr>
          <w:p w14:paraId="0223DE62" w14:textId="77777777" w:rsidR="00BA09CD" w:rsidRPr="002522C8" w:rsidRDefault="00BA09CD" w:rsidP="003632F9">
            <w:pPr>
              <w:rPr>
                <w:rFonts w:ascii="Calibri" w:hAnsi="Calibri"/>
                <w:noProof/>
              </w:rPr>
            </w:pPr>
          </w:p>
        </w:tc>
        <w:tc>
          <w:tcPr>
            <w:tcW w:w="3072" w:type="dxa"/>
            <w:tcBorders>
              <w:top w:val="single" w:sz="4" w:space="0" w:color="auto"/>
            </w:tcBorders>
          </w:tcPr>
          <w:p w14:paraId="351706AE" w14:textId="77777777" w:rsidR="00BA09CD" w:rsidRPr="002522C8" w:rsidRDefault="00BA09CD" w:rsidP="003632F9">
            <w:pPr>
              <w:rPr>
                <w:rFonts w:ascii="Calibri" w:hAnsi="Calibri"/>
                <w:noProof/>
              </w:rPr>
            </w:pPr>
          </w:p>
        </w:tc>
      </w:tr>
    </w:tbl>
    <w:p w14:paraId="67BD4C14" w14:textId="77777777" w:rsidR="00BA09CD" w:rsidRPr="002522C8" w:rsidRDefault="00BA09CD" w:rsidP="00BA09CD">
      <w:pPr>
        <w:rPr>
          <w:rFonts w:ascii="Calibri" w:hAnsi="Calibri"/>
        </w:rPr>
      </w:pPr>
    </w:p>
    <w:p w14:paraId="641C7ACC" w14:textId="77777777" w:rsidR="00BA09CD" w:rsidRPr="002522C8" w:rsidRDefault="00BA09CD" w:rsidP="00BA09CD">
      <w:pPr>
        <w:tabs>
          <w:tab w:val="left" w:pos="5245"/>
          <w:tab w:val="left" w:pos="7655"/>
        </w:tabs>
        <w:ind w:left="426"/>
        <w:jc w:val="center"/>
        <w:rPr>
          <w:rFonts w:ascii="Calibri" w:hAnsi="Calibri"/>
          <w:b/>
        </w:rPr>
      </w:pPr>
      <w:r w:rsidRPr="002522C8">
        <w:rPr>
          <w:rFonts w:ascii="Calibri" w:hAnsi="Calibri"/>
          <w:b/>
        </w:rPr>
        <w:t>Datos del Representante Legal de la Compañía</w:t>
      </w:r>
    </w:p>
    <w:p w14:paraId="339FD4A7" w14:textId="77777777" w:rsidR="00BA09CD" w:rsidRPr="002522C8" w:rsidRDefault="00BA09CD" w:rsidP="00BA09CD">
      <w:pPr>
        <w:tabs>
          <w:tab w:val="left" w:pos="5245"/>
          <w:tab w:val="left" w:pos="7655"/>
        </w:tabs>
        <w:ind w:left="426"/>
        <w:jc w:val="center"/>
        <w:rPr>
          <w:rFonts w:ascii="Calibri" w:hAnsi="Calibri"/>
          <w:b/>
        </w:rPr>
      </w:pPr>
    </w:p>
    <w:p w14:paraId="15ADDDC4" w14:textId="77777777" w:rsidR="00BA09CD" w:rsidRPr="002522C8" w:rsidRDefault="00BA09CD" w:rsidP="00BA09CD">
      <w:pPr>
        <w:tabs>
          <w:tab w:val="left" w:pos="5245"/>
          <w:tab w:val="left" w:pos="7655"/>
        </w:tabs>
        <w:ind w:left="426"/>
        <w:rPr>
          <w:rFonts w:ascii="Calibri" w:hAnsi="Calibri"/>
          <w:b/>
        </w:rPr>
      </w:pPr>
    </w:p>
    <w:p w14:paraId="4A216C8A" w14:textId="77777777" w:rsidR="00BA09CD" w:rsidRPr="002522C8" w:rsidRDefault="00BA09CD" w:rsidP="00BA09CD">
      <w:pPr>
        <w:tabs>
          <w:tab w:val="left" w:pos="5245"/>
          <w:tab w:val="left" w:pos="7655"/>
        </w:tabs>
        <w:ind w:left="426"/>
        <w:jc w:val="center"/>
        <w:rPr>
          <w:rFonts w:ascii="Calibri" w:hAnsi="Calibri"/>
          <w:b/>
        </w:rPr>
      </w:pPr>
      <w:r w:rsidRPr="002522C8">
        <w:rPr>
          <w:rFonts w:ascii="Calibri" w:hAnsi="Calibri"/>
          <w:b/>
        </w:rPr>
        <w:t>_____________________________________________</w:t>
      </w:r>
    </w:p>
    <w:p w14:paraId="7F4DB6C8" w14:textId="77777777" w:rsidR="00BA09CD" w:rsidRPr="002522C8" w:rsidRDefault="00BA09CD" w:rsidP="00BA09CD">
      <w:pPr>
        <w:tabs>
          <w:tab w:val="left" w:pos="5245"/>
          <w:tab w:val="left" w:pos="7655"/>
        </w:tabs>
        <w:ind w:left="426"/>
        <w:jc w:val="center"/>
        <w:rPr>
          <w:rFonts w:ascii="Calibri" w:hAnsi="Calibri"/>
          <w:b/>
        </w:rPr>
      </w:pPr>
      <w:r w:rsidRPr="002522C8">
        <w:rPr>
          <w:rFonts w:ascii="Calibri" w:hAnsi="Calibri"/>
          <w:b/>
        </w:rPr>
        <w:t>Nombre y Firma</w:t>
      </w:r>
    </w:p>
    <w:p w14:paraId="636A0FE3" w14:textId="77777777" w:rsidR="00BA09CD" w:rsidRPr="00C40ADF" w:rsidRDefault="00BA09CD" w:rsidP="00BA09CD">
      <w:pPr>
        <w:tabs>
          <w:tab w:val="left" w:pos="5245"/>
          <w:tab w:val="left" w:pos="7655"/>
        </w:tabs>
        <w:ind w:left="426"/>
        <w:jc w:val="center"/>
        <w:rPr>
          <w:rFonts w:ascii="Calibri" w:hAnsi="Calibri"/>
          <w:sz w:val="22"/>
        </w:rPr>
      </w:pPr>
    </w:p>
    <w:p w14:paraId="76F073C5" w14:textId="77777777" w:rsidR="004A0277" w:rsidRDefault="004A0277" w:rsidP="004A0277">
      <w:pPr>
        <w:tabs>
          <w:tab w:val="left" w:pos="4253"/>
          <w:tab w:val="left" w:pos="8080"/>
        </w:tabs>
        <w:ind w:right="1"/>
        <w:jc w:val="center"/>
        <w:rPr>
          <w:rFonts w:ascii="Calibri" w:hAnsi="Calibri"/>
          <w:b/>
        </w:rPr>
      </w:pPr>
      <w:r w:rsidRPr="002522C8">
        <w:rPr>
          <w:rFonts w:ascii="Calibri" w:hAnsi="Calibri"/>
          <w:b/>
        </w:rPr>
        <w:t>*Anexar en sobre Económico</w:t>
      </w:r>
    </w:p>
    <w:p w14:paraId="01963386" w14:textId="77777777" w:rsidR="00C96B24" w:rsidRDefault="004A0277" w:rsidP="004A0277">
      <w:pPr>
        <w:jc w:val="center"/>
        <w:rPr>
          <w:rFonts w:ascii="Calibri" w:hAnsi="Calibri"/>
          <w:b/>
        </w:rPr>
      </w:pPr>
      <w:r>
        <w:rPr>
          <w:rFonts w:ascii="Calibri" w:hAnsi="Calibri" w:cs="Arial"/>
          <w:b/>
          <w:bCs/>
        </w:rPr>
        <w:t>*Anexar también al sobre económico CD o USB con Propuesta económica en formato EXCEL.</w:t>
      </w:r>
    </w:p>
    <w:p w14:paraId="7A433EF8" w14:textId="77777777" w:rsidR="00AB2D98" w:rsidRDefault="00AB2D98" w:rsidP="00C96B24">
      <w:pPr>
        <w:rPr>
          <w:rFonts w:ascii="Calibri" w:hAnsi="Calibri"/>
          <w:b/>
        </w:rPr>
      </w:pPr>
    </w:p>
    <w:p w14:paraId="00D39F25" w14:textId="77777777" w:rsidR="00C66677" w:rsidRDefault="00C66677" w:rsidP="00C96B24">
      <w:pPr>
        <w:rPr>
          <w:rFonts w:ascii="Calibri" w:hAnsi="Calibri"/>
          <w:b/>
        </w:rPr>
      </w:pPr>
    </w:p>
    <w:p w14:paraId="518CEE6F" w14:textId="77777777" w:rsidR="004B52D6" w:rsidRDefault="004B52D6" w:rsidP="00C96B24">
      <w:pPr>
        <w:rPr>
          <w:rFonts w:ascii="Calibri" w:hAnsi="Calibri"/>
          <w:b/>
        </w:rPr>
      </w:pPr>
    </w:p>
    <w:p w14:paraId="7DC70D46" w14:textId="77777777" w:rsidR="00AB2D98" w:rsidRPr="002522C8" w:rsidRDefault="00AB2D98" w:rsidP="00D84B73">
      <w:pPr>
        <w:pBdr>
          <w:top w:val="single" w:sz="4" w:space="1" w:color="auto"/>
          <w:left w:val="single" w:sz="4" w:space="4" w:color="auto"/>
          <w:bottom w:val="single" w:sz="4" w:space="1" w:color="auto"/>
          <w:right w:val="single" w:sz="4" w:space="4" w:color="auto"/>
        </w:pBdr>
        <w:shd w:val="clear" w:color="auto" w:fill="85E8FF"/>
        <w:tabs>
          <w:tab w:val="left" w:pos="4253"/>
          <w:tab w:val="left" w:pos="8080"/>
        </w:tabs>
        <w:ind w:right="1"/>
        <w:jc w:val="center"/>
        <w:outlineLvl w:val="0"/>
        <w:rPr>
          <w:rFonts w:ascii="Calibri" w:hAnsi="Calibri" w:cs="Arial"/>
          <w:b/>
          <w:bCs/>
        </w:rPr>
      </w:pPr>
      <w:r w:rsidRPr="002522C8">
        <w:rPr>
          <w:rFonts w:ascii="Calibri" w:hAnsi="Calibri" w:cs="Arial"/>
          <w:b/>
          <w:bCs/>
        </w:rPr>
        <w:lastRenderedPageBreak/>
        <w:t>ANEXO 4</w:t>
      </w:r>
    </w:p>
    <w:p w14:paraId="585534AF" w14:textId="77777777" w:rsidR="00AB2D98" w:rsidRDefault="00AB2D98" w:rsidP="00AB2D98">
      <w:pPr>
        <w:tabs>
          <w:tab w:val="left" w:pos="5387"/>
          <w:tab w:val="left" w:pos="8222"/>
          <w:tab w:val="right" w:pos="14459"/>
        </w:tabs>
        <w:jc w:val="center"/>
        <w:rPr>
          <w:rFonts w:ascii="Calibri" w:hAnsi="Calibri"/>
          <w:b/>
        </w:rPr>
      </w:pPr>
      <w:r w:rsidRPr="002522C8">
        <w:rPr>
          <w:rFonts w:ascii="Calibri" w:hAnsi="Calibri"/>
          <w:b/>
        </w:rPr>
        <w:t>HOJA DE RESUMEN DE PROPUESTAS ECONÓMICAS</w:t>
      </w:r>
    </w:p>
    <w:p w14:paraId="57D2F9F6" w14:textId="77777777" w:rsidR="00AB2D98" w:rsidRPr="002522C8" w:rsidRDefault="00AB2D98" w:rsidP="00AB2D98">
      <w:pPr>
        <w:tabs>
          <w:tab w:val="left" w:pos="5245"/>
          <w:tab w:val="left" w:pos="7655"/>
        </w:tabs>
        <w:ind w:left="567"/>
        <w:rPr>
          <w:rFonts w:ascii="Calibri" w:hAnsi="Calibri"/>
        </w:rPr>
      </w:pPr>
    </w:p>
    <w:tbl>
      <w:tblPr>
        <w:tblW w:w="10001"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7102"/>
        <w:gridCol w:w="2899"/>
      </w:tblGrid>
      <w:tr w:rsidR="00AB2D98" w:rsidRPr="0093321E" w14:paraId="33178791" w14:textId="77777777" w:rsidTr="00D84B73">
        <w:trPr>
          <w:jc w:val="center"/>
        </w:trPr>
        <w:tc>
          <w:tcPr>
            <w:tcW w:w="7102" w:type="dxa"/>
            <w:tcBorders>
              <w:bottom w:val="nil"/>
            </w:tcBorders>
            <w:shd w:val="clear" w:color="auto" w:fill="85E8FF"/>
          </w:tcPr>
          <w:p w14:paraId="53CC2AC8" w14:textId="77777777" w:rsidR="00AB2D98" w:rsidRPr="0093321E" w:rsidRDefault="00AB2D98" w:rsidP="00AB2D98">
            <w:pPr>
              <w:jc w:val="center"/>
              <w:rPr>
                <w:rFonts w:asciiTheme="minorHAnsi" w:hAnsiTheme="minorHAnsi"/>
                <w:b/>
              </w:rPr>
            </w:pPr>
            <w:r w:rsidRPr="0093321E">
              <w:rPr>
                <w:rFonts w:asciiTheme="minorHAnsi" w:hAnsiTheme="minorHAnsi"/>
                <w:b/>
              </w:rPr>
              <w:t>Concurso No.</w:t>
            </w:r>
          </w:p>
        </w:tc>
        <w:tc>
          <w:tcPr>
            <w:tcW w:w="2899" w:type="dxa"/>
            <w:tcBorders>
              <w:bottom w:val="nil"/>
            </w:tcBorders>
            <w:shd w:val="clear" w:color="auto" w:fill="85E8FF"/>
          </w:tcPr>
          <w:p w14:paraId="5A922162" w14:textId="77777777" w:rsidR="00AB2D98" w:rsidRPr="0093321E" w:rsidRDefault="00AB2D98" w:rsidP="00AB2D98">
            <w:pPr>
              <w:jc w:val="center"/>
              <w:rPr>
                <w:rFonts w:asciiTheme="minorHAnsi" w:hAnsiTheme="minorHAnsi"/>
                <w:b/>
              </w:rPr>
            </w:pPr>
            <w:r w:rsidRPr="0093321E">
              <w:rPr>
                <w:rFonts w:asciiTheme="minorHAnsi" w:hAnsiTheme="minorHAnsi"/>
                <w:b/>
              </w:rPr>
              <w:t>Fecha</w:t>
            </w:r>
          </w:p>
        </w:tc>
      </w:tr>
      <w:tr w:rsidR="00AB2D98" w:rsidRPr="0093321E" w14:paraId="0346D6DA" w14:textId="77777777" w:rsidTr="00D85843">
        <w:trPr>
          <w:trHeight w:val="424"/>
          <w:jc w:val="center"/>
        </w:trPr>
        <w:tc>
          <w:tcPr>
            <w:tcW w:w="7102" w:type="dxa"/>
            <w:tcBorders>
              <w:top w:val="single" w:sz="4" w:space="0" w:color="auto"/>
              <w:left w:val="single" w:sz="4" w:space="0" w:color="auto"/>
              <w:bottom w:val="single" w:sz="4" w:space="0" w:color="auto"/>
              <w:right w:val="nil"/>
            </w:tcBorders>
            <w:vAlign w:val="center"/>
          </w:tcPr>
          <w:p w14:paraId="28B88CC9" w14:textId="5EB26FBE" w:rsidR="00455A7A" w:rsidRPr="00D85843" w:rsidRDefault="00AB2D98" w:rsidP="00B85FF1">
            <w:pPr>
              <w:jc w:val="center"/>
              <w:rPr>
                <w:rFonts w:asciiTheme="minorHAnsi" w:hAnsiTheme="minorHAnsi" w:cs="Arial"/>
                <w:bCs/>
                <w:u w:val="single"/>
              </w:rPr>
            </w:pPr>
            <w:r w:rsidRPr="00D464E1">
              <w:rPr>
                <w:rFonts w:asciiTheme="minorHAnsi" w:hAnsiTheme="minorHAnsi" w:cs="Arial"/>
                <w:bCs/>
                <w:u w:val="single"/>
              </w:rPr>
              <w:t xml:space="preserve">No. </w:t>
            </w:r>
            <w:r w:rsidR="00C7359A">
              <w:rPr>
                <w:rFonts w:asciiTheme="minorHAnsi" w:hAnsiTheme="minorHAnsi" w:cs="Arial"/>
                <w:bCs/>
                <w:u w:val="single"/>
              </w:rPr>
              <w:t>LP-919044992-I10-2024</w:t>
            </w:r>
          </w:p>
        </w:tc>
        <w:tc>
          <w:tcPr>
            <w:tcW w:w="2899" w:type="dxa"/>
            <w:tcBorders>
              <w:top w:val="single" w:sz="4" w:space="0" w:color="auto"/>
              <w:left w:val="single" w:sz="4" w:space="0" w:color="auto"/>
              <w:bottom w:val="single" w:sz="4" w:space="0" w:color="auto"/>
              <w:right w:val="single" w:sz="4" w:space="0" w:color="auto"/>
            </w:tcBorders>
            <w:vAlign w:val="center"/>
          </w:tcPr>
          <w:p w14:paraId="4AFDBCF5" w14:textId="77777777" w:rsidR="00AB2D98" w:rsidRPr="0093321E" w:rsidRDefault="00AB2D98" w:rsidP="00D85843">
            <w:pPr>
              <w:jc w:val="center"/>
              <w:rPr>
                <w:rFonts w:asciiTheme="minorHAnsi" w:hAnsiTheme="minorHAnsi"/>
              </w:rPr>
            </w:pPr>
            <w:r w:rsidRPr="0093321E">
              <w:rPr>
                <w:rFonts w:asciiTheme="minorHAnsi" w:hAnsiTheme="minorHAnsi"/>
              </w:rPr>
              <w:t>_____________</w:t>
            </w:r>
          </w:p>
        </w:tc>
      </w:tr>
    </w:tbl>
    <w:p w14:paraId="4FAD267C" w14:textId="77777777" w:rsidR="00AB2D98" w:rsidRDefault="00AB2D98" w:rsidP="00AB2D98">
      <w:pPr>
        <w:tabs>
          <w:tab w:val="left" w:pos="426"/>
        </w:tabs>
        <w:ind w:left="284"/>
        <w:jc w:val="center"/>
        <w:rPr>
          <w:rFonts w:asciiTheme="minorHAnsi" w:hAnsiTheme="minorHAnsi"/>
          <w:b/>
        </w:rPr>
      </w:pPr>
    </w:p>
    <w:p w14:paraId="40AA5338" w14:textId="77777777" w:rsidR="00C66677" w:rsidRPr="0093321E" w:rsidRDefault="00C66677" w:rsidP="00AB2D98">
      <w:pPr>
        <w:tabs>
          <w:tab w:val="left" w:pos="426"/>
        </w:tabs>
        <w:ind w:left="284"/>
        <w:jc w:val="center"/>
        <w:rPr>
          <w:rFonts w:asciiTheme="minorHAnsi" w:hAnsiTheme="minorHAnsi"/>
          <w:b/>
        </w:rPr>
      </w:pPr>
    </w:p>
    <w:tbl>
      <w:tblPr>
        <w:tblW w:w="10359" w:type="dxa"/>
        <w:jc w:val="center"/>
        <w:tblBorders>
          <w:top w:val="single" w:sz="6" w:space="0" w:color="auto"/>
          <w:left w:val="single" w:sz="6" w:space="0" w:color="auto"/>
          <w:bottom w:val="single" w:sz="6" w:space="0" w:color="auto"/>
          <w:right w:val="single" w:sz="6" w:space="0" w:color="auto"/>
        </w:tblBorders>
        <w:tblLayout w:type="fixed"/>
        <w:tblCellMar>
          <w:left w:w="70" w:type="dxa"/>
          <w:right w:w="70" w:type="dxa"/>
        </w:tblCellMar>
        <w:tblLook w:val="0000" w:firstRow="0" w:lastRow="0" w:firstColumn="0" w:lastColumn="0" w:noHBand="0" w:noVBand="0"/>
      </w:tblPr>
      <w:tblGrid>
        <w:gridCol w:w="10359"/>
      </w:tblGrid>
      <w:tr w:rsidR="00AB2D98" w:rsidRPr="0093321E" w14:paraId="0838ADD3" w14:textId="77777777" w:rsidTr="00D84B73">
        <w:trPr>
          <w:jc w:val="center"/>
        </w:trPr>
        <w:tc>
          <w:tcPr>
            <w:tcW w:w="10359" w:type="dxa"/>
            <w:tcBorders>
              <w:top w:val="single" w:sz="4" w:space="0" w:color="auto"/>
              <w:left w:val="single" w:sz="4" w:space="0" w:color="auto"/>
              <w:bottom w:val="single" w:sz="4" w:space="0" w:color="auto"/>
              <w:right w:val="single" w:sz="4" w:space="0" w:color="auto"/>
            </w:tcBorders>
            <w:shd w:val="clear" w:color="auto" w:fill="85E8FF"/>
          </w:tcPr>
          <w:p w14:paraId="61475299" w14:textId="77777777" w:rsidR="00AB2D98" w:rsidRPr="0093321E" w:rsidRDefault="00AB2D98" w:rsidP="00AB2D98">
            <w:pPr>
              <w:ind w:left="851"/>
              <w:jc w:val="center"/>
              <w:rPr>
                <w:rFonts w:asciiTheme="minorHAnsi" w:hAnsiTheme="minorHAnsi"/>
                <w:b/>
              </w:rPr>
            </w:pPr>
            <w:r w:rsidRPr="0093321E">
              <w:rPr>
                <w:rFonts w:asciiTheme="minorHAnsi" w:hAnsiTheme="minorHAnsi"/>
                <w:b/>
              </w:rPr>
              <w:t>Nombre ó Razón Social de la Compañía</w:t>
            </w:r>
          </w:p>
        </w:tc>
      </w:tr>
      <w:tr w:rsidR="00AB2D98" w:rsidRPr="0093321E" w14:paraId="6CA46055" w14:textId="77777777" w:rsidTr="00AB2D98">
        <w:trPr>
          <w:trHeight w:val="172"/>
          <w:jc w:val="center"/>
        </w:trPr>
        <w:tc>
          <w:tcPr>
            <w:tcW w:w="10359" w:type="dxa"/>
            <w:tcBorders>
              <w:top w:val="nil"/>
            </w:tcBorders>
          </w:tcPr>
          <w:p w14:paraId="01711CE5" w14:textId="77777777" w:rsidR="00CB2871" w:rsidRDefault="00CB2871" w:rsidP="00AB2D98">
            <w:pPr>
              <w:jc w:val="center"/>
              <w:rPr>
                <w:rFonts w:asciiTheme="minorHAnsi" w:hAnsiTheme="minorHAnsi"/>
              </w:rPr>
            </w:pPr>
          </w:p>
          <w:p w14:paraId="6B6E3B3B" w14:textId="77777777" w:rsidR="00AB2D98" w:rsidRDefault="00AB2D98" w:rsidP="00AB2D98">
            <w:pPr>
              <w:jc w:val="center"/>
              <w:rPr>
                <w:rFonts w:asciiTheme="minorHAnsi" w:hAnsiTheme="minorHAnsi"/>
              </w:rPr>
            </w:pPr>
            <w:r w:rsidRPr="0093321E">
              <w:rPr>
                <w:rFonts w:asciiTheme="minorHAnsi" w:hAnsiTheme="minorHAnsi"/>
              </w:rPr>
              <w:t>________________________________________________________</w:t>
            </w:r>
          </w:p>
          <w:p w14:paraId="7EE32F8E" w14:textId="77777777" w:rsidR="00CB2871" w:rsidRPr="0093321E" w:rsidRDefault="00CB2871" w:rsidP="00AB2D98">
            <w:pPr>
              <w:jc w:val="center"/>
              <w:rPr>
                <w:rFonts w:asciiTheme="minorHAnsi" w:hAnsiTheme="minorHAnsi"/>
              </w:rPr>
            </w:pPr>
          </w:p>
        </w:tc>
      </w:tr>
    </w:tbl>
    <w:p w14:paraId="79107F8E" w14:textId="77777777" w:rsidR="00AB2D98" w:rsidRDefault="00AB2D98" w:rsidP="00AB2D98">
      <w:pPr>
        <w:tabs>
          <w:tab w:val="left" w:pos="426"/>
        </w:tabs>
        <w:ind w:left="284"/>
        <w:jc w:val="center"/>
        <w:rPr>
          <w:rFonts w:asciiTheme="minorHAnsi" w:hAnsiTheme="minorHAnsi"/>
          <w:b/>
        </w:rPr>
      </w:pPr>
    </w:p>
    <w:p w14:paraId="08FA7355" w14:textId="77777777" w:rsidR="00AB2D98" w:rsidRPr="00396725" w:rsidRDefault="00CB2871" w:rsidP="00AB2D98">
      <w:pPr>
        <w:tabs>
          <w:tab w:val="left" w:pos="426"/>
        </w:tabs>
        <w:ind w:left="284"/>
        <w:jc w:val="center"/>
        <w:rPr>
          <w:rFonts w:asciiTheme="minorHAnsi" w:hAnsiTheme="minorHAnsi"/>
          <w:b/>
        </w:rPr>
      </w:pPr>
      <w:r w:rsidRPr="00396725">
        <w:rPr>
          <w:rFonts w:asciiTheme="minorHAnsi" w:hAnsiTheme="minorHAnsi"/>
          <w:b/>
        </w:rPr>
        <w:t>CONFORME AL ANEXO 1</w:t>
      </w:r>
    </w:p>
    <w:p w14:paraId="0B274A64" w14:textId="77777777" w:rsidR="00AB2D98" w:rsidRPr="00396725" w:rsidRDefault="00AB2D98" w:rsidP="00AB2D98">
      <w:pPr>
        <w:tabs>
          <w:tab w:val="left" w:pos="426"/>
        </w:tabs>
        <w:ind w:left="284"/>
        <w:jc w:val="center"/>
        <w:rPr>
          <w:rFonts w:asciiTheme="minorHAnsi" w:hAnsiTheme="minorHAnsi"/>
          <w:b/>
        </w:rPr>
      </w:pPr>
    </w:p>
    <w:tbl>
      <w:tblPr>
        <w:tblW w:w="10113" w:type="dxa"/>
        <w:jc w:val="center"/>
        <w:tblLayout w:type="fixed"/>
        <w:tblCellMar>
          <w:left w:w="70" w:type="dxa"/>
          <w:right w:w="70" w:type="dxa"/>
        </w:tblCellMar>
        <w:tblLook w:val="04A0" w:firstRow="1" w:lastRow="0" w:firstColumn="1" w:lastColumn="0" w:noHBand="0" w:noVBand="1"/>
      </w:tblPr>
      <w:tblGrid>
        <w:gridCol w:w="706"/>
        <w:gridCol w:w="710"/>
        <w:gridCol w:w="992"/>
        <w:gridCol w:w="993"/>
        <w:gridCol w:w="850"/>
        <w:gridCol w:w="1065"/>
        <w:gridCol w:w="1060"/>
        <w:gridCol w:w="993"/>
        <w:gridCol w:w="848"/>
        <w:gridCol w:w="948"/>
        <w:gridCol w:w="948"/>
      </w:tblGrid>
      <w:tr w:rsidR="00F60F6B" w:rsidRPr="0093321E" w14:paraId="2A0CF93A" w14:textId="77777777" w:rsidTr="00F60F6B">
        <w:trPr>
          <w:trHeight w:val="300"/>
          <w:jc w:val="center"/>
        </w:trPr>
        <w:tc>
          <w:tcPr>
            <w:tcW w:w="706" w:type="dxa"/>
            <w:tcBorders>
              <w:top w:val="single" w:sz="4" w:space="0" w:color="auto"/>
              <w:left w:val="single" w:sz="4" w:space="0" w:color="auto"/>
              <w:bottom w:val="single" w:sz="4" w:space="0" w:color="auto"/>
              <w:right w:val="single" w:sz="4" w:space="0" w:color="auto"/>
            </w:tcBorders>
            <w:shd w:val="clear" w:color="auto" w:fill="85E8FF"/>
            <w:noWrap/>
            <w:vAlign w:val="center"/>
            <w:hideMark/>
          </w:tcPr>
          <w:p w14:paraId="7D5D8EE1" w14:textId="77777777" w:rsidR="00F60F6B" w:rsidRPr="00396725" w:rsidRDefault="00F60F6B" w:rsidP="00AB2D98">
            <w:pPr>
              <w:jc w:val="center"/>
              <w:rPr>
                <w:rFonts w:asciiTheme="minorHAnsi" w:hAnsiTheme="minorHAnsi" w:cs="Calibri"/>
                <w:b/>
                <w:color w:val="000000"/>
                <w:sz w:val="14"/>
                <w:szCs w:val="16"/>
              </w:rPr>
            </w:pPr>
            <w:r>
              <w:rPr>
                <w:rFonts w:asciiTheme="minorHAnsi" w:hAnsiTheme="minorHAnsi" w:cs="Calibri"/>
                <w:b/>
                <w:color w:val="000000"/>
                <w:sz w:val="14"/>
                <w:szCs w:val="16"/>
              </w:rPr>
              <w:t>PARTIDA</w:t>
            </w:r>
          </w:p>
        </w:tc>
        <w:tc>
          <w:tcPr>
            <w:tcW w:w="710" w:type="dxa"/>
            <w:tcBorders>
              <w:top w:val="single" w:sz="4" w:space="0" w:color="auto"/>
              <w:left w:val="single" w:sz="4" w:space="0" w:color="auto"/>
              <w:bottom w:val="single" w:sz="4" w:space="0" w:color="auto"/>
              <w:right w:val="single" w:sz="4" w:space="0" w:color="auto"/>
            </w:tcBorders>
            <w:shd w:val="clear" w:color="auto" w:fill="85E8FF"/>
            <w:noWrap/>
            <w:vAlign w:val="center"/>
            <w:hideMark/>
          </w:tcPr>
          <w:p w14:paraId="093F428E" w14:textId="77777777" w:rsidR="00F60F6B" w:rsidRPr="00396725" w:rsidRDefault="00F60F6B" w:rsidP="00AB2D98">
            <w:pPr>
              <w:jc w:val="center"/>
              <w:rPr>
                <w:rFonts w:asciiTheme="minorHAnsi" w:hAnsiTheme="minorHAnsi" w:cs="Calibri"/>
                <w:b/>
                <w:color w:val="000000"/>
                <w:sz w:val="14"/>
                <w:szCs w:val="16"/>
              </w:rPr>
            </w:pPr>
            <w:r w:rsidRPr="00396725">
              <w:rPr>
                <w:rFonts w:asciiTheme="minorHAnsi" w:hAnsiTheme="minorHAnsi" w:cs="Calibri"/>
                <w:b/>
                <w:color w:val="000000"/>
                <w:sz w:val="14"/>
                <w:szCs w:val="16"/>
              </w:rPr>
              <w:t>CLAVE</w:t>
            </w:r>
          </w:p>
        </w:tc>
        <w:tc>
          <w:tcPr>
            <w:tcW w:w="992" w:type="dxa"/>
            <w:tcBorders>
              <w:top w:val="single" w:sz="4" w:space="0" w:color="auto"/>
              <w:left w:val="nil"/>
              <w:bottom w:val="single" w:sz="4" w:space="0" w:color="auto"/>
              <w:right w:val="single" w:sz="4" w:space="0" w:color="auto"/>
            </w:tcBorders>
            <w:shd w:val="clear" w:color="auto" w:fill="85E8FF"/>
            <w:vAlign w:val="center"/>
          </w:tcPr>
          <w:p w14:paraId="5AE8FBF4" w14:textId="77777777" w:rsidR="00F60F6B" w:rsidRPr="00396725" w:rsidRDefault="00F60F6B" w:rsidP="00AB2D98">
            <w:pPr>
              <w:jc w:val="center"/>
              <w:rPr>
                <w:rFonts w:asciiTheme="minorHAnsi" w:hAnsiTheme="minorHAnsi" w:cs="Calibri"/>
                <w:b/>
                <w:color w:val="000000"/>
                <w:sz w:val="14"/>
                <w:szCs w:val="16"/>
              </w:rPr>
            </w:pPr>
            <w:r w:rsidRPr="00396725">
              <w:rPr>
                <w:rFonts w:asciiTheme="minorHAnsi" w:hAnsiTheme="minorHAnsi" w:cs="Calibri"/>
                <w:b/>
                <w:color w:val="000000"/>
                <w:sz w:val="14"/>
                <w:szCs w:val="16"/>
              </w:rPr>
              <w:t>DESCRIPCION</w:t>
            </w:r>
          </w:p>
        </w:tc>
        <w:tc>
          <w:tcPr>
            <w:tcW w:w="993" w:type="dxa"/>
            <w:tcBorders>
              <w:top w:val="single" w:sz="4" w:space="0" w:color="auto"/>
              <w:left w:val="single" w:sz="4" w:space="0" w:color="auto"/>
              <w:bottom w:val="single" w:sz="4" w:space="0" w:color="auto"/>
              <w:right w:val="single" w:sz="4" w:space="0" w:color="auto"/>
            </w:tcBorders>
            <w:shd w:val="clear" w:color="auto" w:fill="85E8FF"/>
            <w:vAlign w:val="center"/>
          </w:tcPr>
          <w:p w14:paraId="3716AC96" w14:textId="77777777" w:rsidR="00F60F6B" w:rsidRPr="00396725" w:rsidRDefault="00F60F6B" w:rsidP="00AB2D98">
            <w:pPr>
              <w:tabs>
                <w:tab w:val="right" w:pos="9923"/>
              </w:tabs>
              <w:jc w:val="center"/>
              <w:rPr>
                <w:rFonts w:asciiTheme="minorHAnsi" w:hAnsiTheme="minorHAnsi" w:cs="Calibri"/>
                <w:b/>
                <w:color w:val="000000"/>
                <w:sz w:val="14"/>
                <w:szCs w:val="16"/>
              </w:rPr>
            </w:pPr>
            <w:r w:rsidRPr="00396725">
              <w:rPr>
                <w:rFonts w:asciiTheme="minorHAnsi" w:hAnsiTheme="minorHAnsi" w:cs="Calibri"/>
                <w:b/>
                <w:color w:val="000000"/>
                <w:sz w:val="14"/>
                <w:szCs w:val="16"/>
              </w:rPr>
              <w:t>UNIDAD DE MEDIDA</w:t>
            </w:r>
          </w:p>
        </w:tc>
        <w:tc>
          <w:tcPr>
            <w:tcW w:w="850" w:type="dxa"/>
            <w:tcBorders>
              <w:top w:val="single" w:sz="4" w:space="0" w:color="auto"/>
              <w:left w:val="single" w:sz="4" w:space="0" w:color="auto"/>
              <w:bottom w:val="single" w:sz="4" w:space="0" w:color="auto"/>
              <w:right w:val="single" w:sz="4" w:space="0" w:color="auto"/>
            </w:tcBorders>
            <w:shd w:val="clear" w:color="auto" w:fill="85E8FF"/>
            <w:vAlign w:val="center"/>
          </w:tcPr>
          <w:p w14:paraId="7BE7D460" w14:textId="77777777" w:rsidR="00F60F6B" w:rsidRPr="00396725" w:rsidRDefault="00F60F6B" w:rsidP="00CB2871">
            <w:pPr>
              <w:tabs>
                <w:tab w:val="right" w:pos="9923"/>
              </w:tabs>
              <w:ind w:right="-66"/>
              <w:jc w:val="center"/>
              <w:rPr>
                <w:rFonts w:asciiTheme="minorHAnsi" w:hAnsiTheme="minorHAnsi" w:cs="Calibri"/>
                <w:b/>
                <w:color w:val="000000"/>
                <w:sz w:val="14"/>
                <w:szCs w:val="16"/>
              </w:rPr>
            </w:pPr>
            <w:r w:rsidRPr="00396725">
              <w:rPr>
                <w:rFonts w:asciiTheme="minorHAnsi" w:hAnsiTheme="minorHAnsi" w:cs="Calibri"/>
                <w:b/>
                <w:color w:val="000000"/>
                <w:sz w:val="14"/>
                <w:szCs w:val="16"/>
              </w:rPr>
              <w:t>PRESENTACION</w:t>
            </w:r>
          </w:p>
        </w:tc>
        <w:tc>
          <w:tcPr>
            <w:tcW w:w="1065" w:type="dxa"/>
            <w:tcBorders>
              <w:top w:val="single" w:sz="4" w:space="0" w:color="auto"/>
              <w:left w:val="single" w:sz="4" w:space="0" w:color="auto"/>
              <w:bottom w:val="single" w:sz="4" w:space="0" w:color="auto"/>
              <w:right w:val="single" w:sz="4" w:space="0" w:color="auto"/>
            </w:tcBorders>
            <w:shd w:val="clear" w:color="auto" w:fill="85E8FF"/>
            <w:vAlign w:val="center"/>
          </w:tcPr>
          <w:p w14:paraId="07CB5792" w14:textId="77777777" w:rsidR="00F60F6B" w:rsidRPr="00396725" w:rsidRDefault="00F60F6B" w:rsidP="00AB2D98">
            <w:pPr>
              <w:jc w:val="center"/>
              <w:rPr>
                <w:rFonts w:asciiTheme="minorHAnsi" w:hAnsiTheme="minorHAnsi" w:cs="Calibri"/>
                <w:b/>
                <w:color w:val="000000"/>
                <w:sz w:val="14"/>
                <w:szCs w:val="16"/>
              </w:rPr>
            </w:pPr>
            <w:r w:rsidRPr="00396725">
              <w:rPr>
                <w:rFonts w:asciiTheme="minorHAnsi" w:hAnsiTheme="minorHAnsi" w:cs="Calibri"/>
                <w:b/>
                <w:color w:val="000000"/>
                <w:sz w:val="14"/>
                <w:szCs w:val="16"/>
              </w:rPr>
              <w:t>MARCA O FABRICANTE</w:t>
            </w:r>
          </w:p>
        </w:tc>
        <w:tc>
          <w:tcPr>
            <w:tcW w:w="1060" w:type="dxa"/>
            <w:tcBorders>
              <w:top w:val="single" w:sz="4" w:space="0" w:color="auto"/>
              <w:left w:val="single" w:sz="4" w:space="0" w:color="auto"/>
              <w:bottom w:val="single" w:sz="4" w:space="0" w:color="auto"/>
              <w:right w:val="single" w:sz="4" w:space="0" w:color="auto"/>
            </w:tcBorders>
            <w:shd w:val="clear" w:color="auto" w:fill="85E8FF"/>
            <w:noWrap/>
            <w:vAlign w:val="center"/>
            <w:hideMark/>
          </w:tcPr>
          <w:p w14:paraId="1EEB36B6" w14:textId="77777777" w:rsidR="00F60F6B" w:rsidRPr="00396725" w:rsidRDefault="00F60F6B" w:rsidP="00AB2D98">
            <w:pPr>
              <w:jc w:val="center"/>
              <w:rPr>
                <w:rFonts w:asciiTheme="minorHAnsi" w:hAnsiTheme="minorHAnsi" w:cs="Calibri"/>
                <w:b/>
                <w:color w:val="000000"/>
                <w:sz w:val="14"/>
                <w:szCs w:val="16"/>
              </w:rPr>
            </w:pPr>
            <w:r w:rsidRPr="00396725">
              <w:rPr>
                <w:rFonts w:asciiTheme="minorHAnsi" w:hAnsiTheme="minorHAnsi" w:cs="Calibri"/>
                <w:b/>
                <w:color w:val="000000"/>
                <w:sz w:val="14"/>
                <w:szCs w:val="16"/>
              </w:rPr>
              <w:t>CANTIDAD</w:t>
            </w:r>
            <w:r>
              <w:rPr>
                <w:rFonts w:asciiTheme="minorHAnsi" w:hAnsiTheme="minorHAnsi" w:cs="Calibri"/>
                <w:b/>
                <w:color w:val="000000"/>
                <w:sz w:val="14"/>
                <w:szCs w:val="16"/>
              </w:rPr>
              <w:t xml:space="preserve"> OFERTADA</w:t>
            </w:r>
          </w:p>
        </w:tc>
        <w:tc>
          <w:tcPr>
            <w:tcW w:w="993" w:type="dxa"/>
            <w:tcBorders>
              <w:top w:val="single" w:sz="4" w:space="0" w:color="auto"/>
              <w:left w:val="nil"/>
              <w:bottom w:val="single" w:sz="4" w:space="0" w:color="auto"/>
              <w:right w:val="single" w:sz="4" w:space="0" w:color="auto"/>
            </w:tcBorders>
            <w:shd w:val="clear" w:color="auto" w:fill="85E8FF"/>
            <w:noWrap/>
            <w:vAlign w:val="center"/>
            <w:hideMark/>
          </w:tcPr>
          <w:p w14:paraId="409EA036" w14:textId="77777777" w:rsidR="00F60F6B" w:rsidRPr="00396725" w:rsidRDefault="00F60F6B" w:rsidP="00AB2D98">
            <w:pPr>
              <w:jc w:val="center"/>
              <w:rPr>
                <w:rFonts w:asciiTheme="minorHAnsi" w:hAnsiTheme="minorHAnsi" w:cs="Calibri"/>
                <w:b/>
                <w:color w:val="000000"/>
                <w:sz w:val="14"/>
                <w:szCs w:val="16"/>
              </w:rPr>
            </w:pPr>
            <w:r w:rsidRPr="00396725">
              <w:rPr>
                <w:rFonts w:asciiTheme="minorHAnsi" w:hAnsiTheme="minorHAnsi" w:cs="Calibri"/>
                <w:b/>
                <w:color w:val="000000"/>
                <w:sz w:val="14"/>
                <w:szCs w:val="16"/>
              </w:rPr>
              <w:t>PRECIO UNITARIO</w:t>
            </w:r>
          </w:p>
        </w:tc>
        <w:tc>
          <w:tcPr>
            <w:tcW w:w="848" w:type="dxa"/>
            <w:tcBorders>
              <w:top w:val="single" w:sz="4" w:space="0" w:color="auto"/>
              <w:left w:val="nil"/>
              <w:bottom w:val="single" w:sz="4" w:space="0" w:color="auto"/>
              <w:right w:val="single" w:sz="4" w:space="0" w:color="auto"/>
            </w:tcBorders>
            <w:shd w:val="clear" w:color="auto" w:fill="85E8FF"/>
            <w:noWrap/>
            <w:vAlign w:val="center"/>
            <w:hideMark/>
          </w:tcPr>
          <w:p w14:paraId="20750505" w14:textId="77777777" w:rsidR="00F60F6B" w:rsidRPr="00396725" w:rsidRDefault="00F60F6B" w:rsidP="00AB2D98">
            <w:pPr>
              <w:jc w:val="center"/>
              <w:rPr>
                <w:rFonts w:asciiTheme="minorHAnsi" w:hAnsiTheme="minorHAnsi" w:cs="Calibri"/>
                <w:b/>
                <w:color w:val="000000"/>
                <w:sz w:val="14"/>
                <w:szCs w:val="16"/>
              </w:rPr>
            </w:pPr>
            <w:r>
              <w:rPr>
                <w:rFonts w:asciiTheme="minorHAnsi" w:hAnsiTheme="minorHAnsi" w:cs="Calibri"/>
                <w:b/>
                <w:color w:val="000000"/>
                <w:sz w:val="14"/>
                <w:szCs w:val="16"/>
              </w:rPr>
              <w:t>SUBTOTAL</w:t>
            </w:r>
          </w:p>
        </w:tc>
        <w:tc>
          <w:tcPr>
            <w:tcW w:w="948" w:type="dxa"/>
            <w:tcBorders>
              <w:top w:val="single" w:sz="4" w:space="0" w:color="auto"/>
              <w:left w:val="nil"/>
              <w:bottom w:val="single" w:sz="4" w:space="0" w:color="auto"/>
              <w:right w:val="single" w:sz="4" w:space="0" w:color="auto"/>
            </w:tcBorders>
            <w:shd w:val="clear" w:color="auto" w:fill="85E8FF"/>
            <w:vAlign w:val="center"/>
          </w:tcPr>
          <w:p w14:paraId="444E5CA5" w14:textId="77777777" w:rsidR="00F60F6B" w:rsidRPr="00396725" w:rsidRDefault="00F60F6B" w:rsidP="002C1849">
            <w:pPr>
              <w:jc w:val="center"/>
              <w:rPr>
                <w:rFonts w:asciiTheme="minorHAnsi" w:hAnsiTheme="minorHAnsi" w:cs="Calibri"/>
                <w:b/>
                <w:color w:val="000000"/>
                <w:sz w:val="14"/>
                <w:szCs w:val="16"/>
              </w:rPr>
            </w:pPr>
            <w:r>
              <w:rPr>
                <w:rFonts w:asciiTheme="minorHAnsi" w:hAnsiTheme="minorHAnsi" w:cs="Calibri"/>
                <w:b/>
                <w:color w:val="000000"/>
                <w:sz w:val="14"/>
                <w:szCs w:val="16"/>
              </w:rPr>
              <w:t>IVA</w:t>
            </w:r>
          </w:p>
        </w:tc>
        <w:tc>
          <w:tcPr>
            <w:tcW w:w="948" w:type="dxa"/>
            <w:tcBorders>
              <w:top w:val="single" w:sz="4" w:space="0" w:color="auto"/>
              <w:left w:val="single" w:sz="4" w:space="0" w:color="auto"/>
              <w:bottom w:val="single" w:sz="4" w:space="0" w:color="auto"/>
              <w:right w:val="single" w:sz="4" w:space="0" w:color="auto"/>
            </w:tcBorders>
            <w:shd w:val="clear" w:color="auto" w:fill="85E8FF"/>
            <w:vAlign w:val="center"/>
          </w:tcPr>
          <w:p w14:paraId="0D44F8E4" w14:textId="77777777" w:rsidR="00F60F6B" w:rsidRPr="0093321E" w:rsidRDefault="00F60F6B" w:rsidP="00AB2D98">
            <w:pPr>
              <w:jc w:val="center"/>
              <w:rPr>
                <w:rFonts w:asciiTheme="minorHAnsi" w:hAnsiTheme="minorHAnsi" w:cs="Calibri"/>
                <w:b/>
                <w:color w:val="000000"/>
                <w:sz w:val="14"/>
                <w:szCs w:val="16"/>
              </w:rPr>
            </w:pPr>
            <w:r w:rsidRPr="00396725">
              <w:rPr>
                <w:rFonts w:asciiTheme="minorHAnsi" w:hAnsiTheme="minorHAnsi" w:cs="Calibri"/>
                <w:b/>
                <w:color w:val="000000"/>
                <w:sz w:val="14"/>
                <w:szCs w:val="16"/>
              </w:rPr>
              <w:t>IMPORTE TOTAL</w:t>
            </w:r>
          </w:p>
        </w:tc>
      </w:tr>
      <w:tr w:rsidR="00F60F6B" w:rsidRPr="0093321E" w14:paraId="22E4B457" w14:textId="77777777" w:rsidTr="00F60F6B">
        <w:trPr>
          <w:trHeight w:val="60"/>
          <w:jc w:val="center"/>
        </w:trPr>
        <w:tc>
          <w:tcPr>
            <w:tcW w:w="706"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EC1FAF7" w14:textId="77777777" w:rsidR="00F60F6B" w:rsidRPr="0093321E" w:rsidRDefault="00F60F6B" w:rsidP="00AB2D98">
            <w:pPr>
              <w:jc w:val="center"/>
              <w:rPr>
                <w:rFonts w:asciiTheme="minorHAnsi" w:hAnsiTheme="minorHAnsi" w:cs="Calibri"/>
                <w:color w:val="000000"/>
              </w:rPr>
            </w:pPr>
          </w:p>
        </w:tc>
        <w:tc>
          <w:tcPr>
            <w:tcW w:w="71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2C5A7DB" w14:textId="77777777" w:rsidR="00F60F6B" w:rsidRPr="00D85843" w:rsidRDefault="00F60F6B" w:rsidP="00AF291D">
            <w:pPr>
              <w:spacing w:line="276" w:lineRule="auto"/>
              <w:jc w:val="center"/>
              <w:rPr>
                <w:rFonts w:asciiTheme="minorHAnsi" w:hAnsiTheme="minorHAnsi"/>
                <w:sz w:val="16"/>
                <w:szCs w:val="14"/>
              </w:rPr>
            </w:pPr>
          </w:p>
        </w:tc>
        <w:tc>
          <w:tcPr>
            <w:tcW w:w="992" w:type="dxa"/>
            <w:tcBorders>
              <w:top w:val="single" w:sz="4" w:space="0" w:color="auto"/>
              <w:left w:val="nil"/>
              <w:bottom w:val="single" w:sz="4" w:space="0" w:color="auto"/>
              <w:right w:val="single" w:sz="4" w:space="0" w:color="auto"/>
            </w:tcBorders>
            <w:vAlign w:val="center"/>
          </w:tcPr>
          <w:p w14:paraId="73C53307" w14:textId="77777777" w:rsidR="00F60F6B" w:rsidRPr="0093321E" w:rsidRDefault="00F60F6B" w:rsidP="00AB2D98">
            <w:pPr>
              <w:jc w:val="center"/>
              <w:rPr>
                <w:rFonts w:asciiTheme="minorHAnsi" w:hAnsiTheme="minorHAnsi" w:cs="Calibri"/>
                <w:color w:val="000000"/>
              </w:rPr>
            </w:pPr>
          </w:p>
        </w:tc>
        <w:tc>
          <w:tcPr>
            <w:tcW w:w="993" w:type="dxa"/>
            <w:tcBorders>
              <w:top w:val="single" w:sz="4" w:space="0" w:color="auto"/>
              <w:left w:val="single" w:sz="4" w:space="0" w:color="auto"/>
              <w:bottom w:val="single" w:sz="4" w:space="0" w:color="auto"/>
              <w:right w:val="single" w:sz="4" w:space="0" w:color="auto"/>
            </w:tcBorders>
            <w:vAlign w:val="center"/>
          </w:tcPr>
          <w:p w14:paraId="6F4395C5" w14:textId="77777777" w:rsidR="00F60F6B" w:rsidRPr="0093321E" w:rsidRDefault="00F60F6B" w:rsidP="00AB2D98">
            <w:pPr>
              <w:jc w:val="center"/>
              <w:rPr>
                <w:rFonts w:asciiTheme="minorHAnsi" w:hAnsiTheme="minorHAnsi" w:cs="Calibri"/>
                <w:color w:val="000000"/>
              </w:rPr>
            </w:pPr>
          </w:p>
        </w:tc>
        <w:tc>
          <w:tcPr>
            <w:tcW w:w="850" w:type="dxa"/>
            <w:tcBorders>
              <w:top w:val="single" w:sz="4" w:space="0" w:color="auto"/>
              <w:left w:val="single" w:sz="4" w:space="0" w:color="auto"/>
              <w:bottom w:val="single" w:sz="4" w:space="0" w:color="auto"/>
              <w:right w:val="single" w:sz="4" w:space="0" w:color="auto"/>
            </w:tcBorders>
            <w:vAlign w:val="center"/>
          </w:tcPr>
          <w:p w14:paraId="0ED58BA6" w14:textId="77777777" w:rsidR="00F60F6B" w:rsidRPr="0093321E" w:rsidRDefault="00F60F6B" w:rsidP="00AB2D98">
            <w:pPr>
              <w:jc w:val="center"/>
              <w:rPr>
                <w:rFonts w:asciiTheme="minorHAnsi" w:hAnsiTheme="minorHAnsi" w:cs="Calibri"/>
                <w:color w:val="000000"/>
              </w:rPr>
            </w:pPr>
          </w:p>
        </w:tc>
        <w:tc>
          <w:tcPr>
            <w:tcW w:w="1065" w:type="dxa"/>
            <w:tcBorders>
              <w:top w:val="single" w:sz="4" w:space="0" w:color="auto"/>
              <w:left w:val="single" w:sz="4" w:space="0" w:color="auto"/>
              <w:bottom w:val="single" w:sz="4" w:space="0" w:color="auto"/>
              <w:right w:val="single" w:sz="4" w:space="0" w:color="auto"/>
            </w:tcBorders>
            <w:vAlign w:val="center"/>
          </w:tcPr>
          <w:p w14:paraId="315B1421" w14:textId="77777777" w:rsidR="00F60F6B" w:rsidRPr="0093321E" w:rsidRDefault="00F60F6B" w:rsidP="00AB2D98">
            <w:pPr>
              <w:jc w:val="center"/>
              <w:rPr>
                <w:rFonts w:asciiTheme="minorHAnsi" w:hAnsiTheme="minorHAnsi" w:cs="Calibri"/>
                <w:color w:val="000000"/>
              </w:rPr>
            </w:pPr>
          </w:p>
        </w:tc>
        <w:tc>
          <w:tcPr>
            <w:tcW w:w="10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E201201" w14:textId="77777777" w:rsidR="00F60F6B" w:rsidRPr="0093321E" w:rsidRDefault="00F60F6B" w:rsidP="00AB2D98">
            <w:pPr>
              <w:jc w:val="center"/>
              <w:rPr>
                <w:rFonts w:asciiTheme="minorHAnsi" w:hAnsiTheme="minorHAnsi" w:cs="Calibri"/>
                <w:color w:val="000000"/>
              </w:rPr>
            </w:pPr>
          </w:p>
        </w:tc>
        <w:tc>
          <w:tcPr>
            <w:tcW w:w="993" w:type="dxa"/>
            <w:tcBorders>
              <w:top w:val="single" w:sz="4" w:space="0" w:color="auto"/>
              <w:left w:val="nil"/>
              <w:bottom w:val="single" w:sz="4" w:space="0" w:color="auto"/>
              <w:right w:val="single" w:sz="4" w:space="0" w:color="auto"/>
            </w:tcBorders>
            <w:shd w:val="clear" w:color="auto" w:fill="auto"/>
            <w:noWrap/>
            <w:vAlign w:val="center"/>
            <w:hideMark/>
          </w:tcPr>
          <w:p w14:paraId="7F5F65EF" w14:textId="77777777" w:rsidR="00F60F6B" w:rsidRPr="0093321E" w:rsidRDefault="00F60F6B" w:rsidP="00AB2D98">
            <w:pPr>
              <w:jc w:val="center"/>
              <w:rPr>
                <w:rFonts w:asciiTheme="minorHAnsi" w:hAnsiTheme="minorHAnsi" w:cs="Calibri"/>
                <w:color w:val="000000"/>
              </w:rPr>
            </w:pPr>
          </w:p>
        </w:tc>
        <w:tc>
          <w:tcPr>
            <w:tcW w:w="848" w:type="dxa"/>
            <w:tcBorders>
              <w:top w:val="single" w:sz="4" w:space="0" w:color="auto"/>
              <w:left w:val="nil"/>
              <w:bottom w:val="single" w:sz="4" w:space="0" w:color="auto"/>
              <w:right w:val="single" w:sz="4" w:space="0" w:color="auto"/>
            </w:tcBorders>
            <w:shd w:val="clear" w:color="auto" w:fill="auto"/>
            <w:noWrap/>
            <w:vAlign w:val="center"/>
            <w:hideMark/>
          </w:tcPr>
          <w:p w14:paraId="09D67D29" w14:textId="77777777" w:rsidR="00F60F6B" w:rsidRPr="0093321E" w:rsidRDefault="00F60F6B" w:rsidP="00AB2D98">
            <w:pPr>
              <w:jc w:val="center"/>
              <w:rPr>
                <w:rFonts w:asciiTheme="minorHAnsi" w:hAnsiTheme="minorHAnsi" w:cs="Calibri"/>
                <w:color w:val="000000"/>
              </w:rPr>
            </w:pPr>
          </w:p>
        </w:tc>
        <w:tc>
          <w:tcPr>
            <w:tcW w:w="948" w:type="dxa"/>
            <w:tcBorders>
              <w:top w:val="single" w:sz="4" w:space="0" w:color="auto"/>
              <w:left w:val="nil"/>
              <w:bottom w:val="single" w:sz="4" w:space="0" w:color="auto"/>
              <w:right w:val="single" w:sz="4" w:space="0" w:color="auto"/>
            </w:tcBorders>
            <w:vAlign w:val="center"/>
          </w:tcPr>
          <w:p w14:paraId="048C40C6" w14:textId="77777777" w:rsidR="00F60F6B" w:rsidRPr="0093321E" w:rsidRDefault="00F60F6B" w:rsidP="002C1849">
            <w:pPr>
              <w:jc w:val="center"/>
              <w:rPr>
                <w:rFonts w:asciiTheme="minorHAnsi" w:hAnsiTheme="minorHAnsi" w:cs="Calibri"/>
                <w:color w:val="000000"/>
              </w:rPr>
            </w:pPr>
          </w:p>
        </w:tc>
        <w:tc>
          <w:tcPr>
            <w:tcW w:w="948" w:type="dxa"/>
            <w:tcBorders>
              <w:top w:val="single" w:sz="4" w:space="0" w:color="auto"/>
              <w:left w:val="single" w:sz="4" w:space="0" w:color="auto"/>
              <w:bottom w:val="single" w:sz="4" w:space="0" w:color="auto"/>
              <w:right w:val="single" w:sz="4" w:space="0" w:color="auto"/>
            </w:tcBorders>
            <w:vAlign w:val="center"/>
          </w:tcPr>
          <w:p w14:paraId="139DAC39" w14:textId="77777777" w:rsidR="00F60F6B" w:rsidRPr="0093321E" w:rsidRDefault="00F60F6B" w:rsidP="00AB2D98">
            <w:pPr>
              <w:jc w:val="center"/>
              <w:rPr>
                <w:rFonts w:asciiTheme="minorHAnsi" w:hAnsiTheme="minorHAnsi" w:cs="Calibri"/>
                <w:color w:val="000000"/>
              </w:rPr>
            </w:pPr>
          </w:p>
        </w:tc>
      </w:tr>
      <w:tr w:rsidR="00F60F6B" w:rsidRPr="0093321E" w14:paraId="153CCC1D" w14:textId="77777777" w:rsidTr="00F60F6B">
        <w:trPr>
          <w:trHeight w:val="60"/>
          <w:jc w:val="center"/>
        </w:trPr>
        <w:tc>
          <w:tcPr>
            <w:tcW w:w="706"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AE738D6" w14:textId="77777777" w:rsidR="00F60F6B" w:rsidRPr="0093321E" w:rsidRDefault="00F60F6B" w:rsidP="00AB2D98">
            <w:pPr>
              <w:jc w:val="center"/>
              <w:rPr>
                <w:rFonts w:asciiTheme="minorHAnsi" w:hAnsiTheme="minorHAnsi" w:cs="Calibri"/>
                <w:color w:val="000000"/>
              </w:rPr>
            </w:pPr>
          </w:p>
        </w:tc>
        <w:tc>
          <w:tcPr>
            <w:tcW w:w="71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37C2B4E" w14:textId="77777777" w:rsidR="00F60F6B" w:rsidRPr="00D85843" w:rsidRDefault="00F60F6B" w:rsidP="00AF291D">
            <w:pPr>
              <w:spacing w:line="276" w:lineRule="auto"/>
              <w:jc w:val="center"/>
              <w:rPr>
                <w:rFonts w:asciiTheme="minorHAnsi" w:hAnsiTheme="minorHAnsi"/>
                <w:sz w:val="16"/>
                <w:szCs w:val="14"/>
              </w:rPr>
            </w:pPr>
          </w:p>
        </w:tc>
        <w:tc>
          <w:tcPr>
            <w:tcW w:w="992" w:type="dxa"/>
            <w:tcBorders>
              <w:top w:val="single" w:sz="4" w:space="0" w:color="auto"/>
              <w:left w:val="nil"/>
              <w:bottom w:val="single" w:sz="4" w:space="0" w:color="auto"/>
              <w:right w:val="single" w:sz="4" w:space="0" w:color="auto"/>
            </w:tcBorders>
            <w:vAlign w:val="center"/>
          </w:tcPr>
          <w:p w14:paraId="5D9626B3" w14:textId="77777777" w:rsidR="00F60F6B" w:rsidRPr="0093321E" w:rsidRDefault="00F60F6B" w:rsidP="00AB2D98">
            <w:pPr>
              <w:jc w:val="center"/>
              <w:rPr>
                <w:rFonts w:asciiTheme="minorHAnsi" w:hAnsiTheme="minorHAnsi" w:cs="Calibri"/>
                <w:color w:val="000000"/>
              </w:rPr>
            </w:pPr>
          </w:p>
        </w:tc>
        <w:tc>
          <w:tcPr>
            <w:tcW w:w="993" w:type="dxa"/>
            <w:tcBorders>
              <w:top w:val="single" w:sz="4" w:space="0" w:color="auto"/>
              <w:left w:val="single" w:sz="4" w:space="0" w:color="auto"/>
              <w:bottom w:val="single" w:sz="4" w:space="0" w:color="auto"/>
              <w:right w:val="single" w:sz="4" w:space="0" w:color="auto"/>
            </w:tcBorders>
            <w:vAlign w:val="center"/>
          </w:tcPr>
          <w:p w14:paraId="64579949" w14:textId="77777777" w:rsidR="00F60F6B" w:rsidRPr="0093321E" w:rsidRDefault="00F60F6B" w:rsidP="00AB2D98">
            <w:pPr>
              <w:jc w:val="center"/>
              <w:rPr>
                <w:rFonts w:asciiTheme="minorHAnsi" w:hAnsiTheme="minorHAnsi" w:cs="Calibri"/>
                <w:color w:val="000000"/>
              </w:rPr>
            </w:pPr>
          </w:p>
        </w:tc>
        <w:tc>
          <w:tcPr>
            <w:tcW w:w="850" w:type="dxa"/>
            <w:tcBorders>
              <w:top w:val="single" w:sz="4" w:space="0" w:color="auto"/>
              <w:left w:val="single" w:sz="4" w:space="0" w:color="auto"/>
              <w:bottom w:val="single" w:sz="4" w:space="0" w:color="auto"/>
              <w:right w:val="single" w:sz="4" w:space="0" w:color="auto"/>
            </w:tcBorders>
            <w:vAlign w:val="center"/>
          </w:tcPr>
          <w:p w14:paraId="0FA073D1" w14:textId="77777777" w:rsidR="00F60F6B" w:rsidRPr="0093321E" w:rsidRDefault="00F60F6B" w:rsidP="00AB2D98">
            <w:pPr>
              <w:jc w:val="center"/>
              <w:rPr>
                <w:rFonts w:asciiTheme="minorHAnsi" w:hAnsiTheme="minorHAnsi" w:cs="Calibri"/>
                <w:color w:val="000000"/>
              </w:rPr>
            </w:pPr>
          </w:p>
        </w:tc>
        <w:tc>
          <w:tcPr>
            <w:tcW w:w="1065" w:type="dxa"/>
            <w:tcBorders>
              <w:top w:val="single" w:sz="4" w:space="0" w:color="auto"/>
              <w:left w:val="single" w:sz="4" w:space="0" w:color="auto"/>
              <w:bottom w:val="single" w:sz="4" w:space="0" w:color="auto"/>
              <w:right w:val="single" w:sz="4" w:space="0" w:color="auto"/>
            </w:tcBorders>
            <w:vAlign w:val="center"/>
          </w:tcPr>
          <w:p w14:paraId="1987DACA" w14:textId="77777777" w:rsidR="00F60F6B" w:rsidRPr="0093321E" w:rsidRDefault="00F60F6B" w:rsidP="00AB2D98">
            <w:pPr>
              <w:jc w:val="center"/>
              <w:rPr>
                <w:rFonts w:asciiTheme="minorHAnsi" w:hAnsiTheme="minorHAnsi" w:cs="Calibri"/>
                <w:color w:val="000000"/>
              </w:rPr>
            </w:pPr>
          </w:p>
        </w:tc>
        <w:tc>
          <w:tcPr>
            <w:tcW w:w="106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BE14443" w14:textId="77777777" w:rsidR="00F60F6B" w:rsidRPr="0093321E" w:rsidRDefault="00F60F6B" w:rsidP="00AB2D98">
            <w:pPr>
              <w:jc w:val="center"/>
              <w:rPr>
                <w:rFonts w:asciiTheme="minorHAnsi" w:hAnsiTheme="minorHAnsi" w:cs="Calibri"/>
                <w:color w:val="000000"/>
              </w:rPr>
            </w:pPr>
          </w:p>
        </w:tc>
        <w:tc>
          <w:tcPr>
            <w:tcW w:w="993" w:type="dxa"/>
            <w:tcBorders>
              <w:top w:val="single" w:sz="4" w:space="0" w:color="auto"/>
              <w:left w:val="nil"/>
              <w:bottom w:val="single" w:sz="4" w:space="0" w:color="auto"/>
              <w:right w:val="single" w:sz="4" w:space="0" w:color="auto"/>
            </w:tcBorders>
            <w:shd w:val="clear" w:color="auto" w:fill="auto"/>
            <w:noWrap/>
            <w:vAlign w:val="center"/>
          </w:tcPr>
          <w:p w14:paraId="5C047FC0" w14:textId="77777777" w:rsidR="00F60F6B" w:rsidRPr="0093321E" w:rsidRDefault="00F60F6B" w:rsidP="00AB2D98">
            <w:pPr>
              <w:jc w:val="center"/>
              <w:rPr>
                <w:rFonts w:asciiTheme="minorHAnsi" w:hAnsiTheme="minorHAnsi" w:cs="Calibri"/>
                <w:color w:val="000000"/>
              </w:rPr>
            </w:pPr>
          </w:p>
        </w:tc>
        <w:tc>
          <w:tcPr>
            <w:tcW w:w="848" w:type="dxa"/>
            <w:tcBorders>
              <w:top w:val="single" w:sz="4" w:space="0" w:color="auto"/>
              <w:left w:val="nil"/>
              <w:bottom w:val="single" w:sz="4" w:space="0" w:color="auto"/>
              <w:right w:val="single" w:sz="4" w:space="0" w:color="auto"/>
            </w:tcBorders>
            <w:shd w:val="clear" w:color="auto" w:fill="auto"/>
            <w:noWrap/>
            <w:vAlign w:val="center"/>
          </w:tcPr>
          <w:p w14:paraId="33A5D88B" w14:textId="77777777" w:rsidR="00F60F6B" w:rsidRPr="0093321E" w:rsidRDefault="00F60F6B" w:rsidP="00AB2D98">
            <w:pPr>
              <w:jc w:val="center"/>
              <w:rPr>
                <w:rFonts w:asciiTheme="minorHAnsi" w:hAnsiTheme="minorHAnsi" w:cs="Calibri"/>
                <w:color w:val="000000"/>
              </w:rPr>
            </w:pPr>
          </w:p>
        </w:tc>
        <w:tc>
          <w:tcPr>
            <w:tcW w:w="948" w:type="dxa"/>
            <w:tcBorders>
              <w:top w:val="single" w:sz="4" w:space="0" w:color="auto"/>
              <w:left w:val="nil"/>
              <w:bottom w:val="single" w:sz="4" w:space="0" w:color="auto"/>
              <w:right w:val="single" w:sz="4" w:space="0" w:color="auto"/>
            </w:tcBorders>
            <w:vAlign w:val="center"/>
          </w:tcPr>
          <w:p w14:paraId="7C7126A2" w14:textId="77777777" w:rsidR="00F60F6B" w:rsidRPr="0093321E" w:rsidRDefault="00F60F6B" w:rsidP="002C1849">
            <w:pPr>
              <w:jc w:val="center"/>
              <w:rPr>
                <w:rFonts w:asciiTheme="minorHAnsi" w:hAnsiTheme="minorHAnsi" w:cs="Calibri"/>
                <w:color w:val="000000"/>
              </w:rPr>
            </w:pPr>
          </w:p>
        </w:tc>
        <w:tc>
          <w:tcPr>
            <w:tcW w:w="948" w:type="dxa"/>
            <w:tcBorders>
              <w:top w:val="single" w:sz="4" w:space="0" w:color="auto"/>
              <w:left w:val="single" w:sz="4" w:space="0" w:color="auto"/>
              <w:bottom w:val="single" w:sz="4" w:space="0" w:color="auto"/>
              <w:right w:val="single" w:sz="4" w:space="0" w:color="auto"/>
            </w:tcBorders>
            <w:vAlign w:val="center"/>
          </w:tcPr>
          <w:p w14:paraId="1BE40266" w14:textId="77777777" w:rsidR="00F60F6B" w:rsidRPr="0093321E" w:rsidRDefault="00F60F6B" w:rsidP="00AB2D98">
            <w:pPr>
              <w:jc w:val="center"/>
              <w:rPr>
                <w:rFonts w:asciiTheme="minorHAnsi" w:hAnsiTheme="minorHAnsi" w:cs="Calibri"/>
                <w:color w:val="000000"/>
              </w:rPr>
            </w:pPr>
          </w:p>
        </w:tc>
      </w:tr>
      <w:tr w:rsidR="00F60F6B" w:rsidRPr="0093321E" w14:paraId="194077D7" w14:textId="77777777" w:rsidTr="00F60F6B">
        <w:trPr>
          <w:trHeight w:val="60"/>
          <w:jc w:val="center"/>
        </w:trPr>
        <w:tc>
          <w:tcPr>
            <w:tcW w:w="706"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86F2BD5" w14:textId="77777777" w:rsidR="00F60F6B" w:rsidRPr="0093321E" w:rsidRDefault="00F60F6B" w:rsidP="00AB2D98">
            <w:pPr>
              <w:jc w:val="center"/>
              <w:rPr>
                <w:rFonts w:asciiTheme="minorHAnsi" w:hAnsiTheme="minorHAnsi" w:cs="Calibri"/>
                <w:color w:val="000000"/>
              </w:rPr>
            </w:pPr>
          </w:p>
        </w:tc>
        <w:tc>
          <w:tcPr>
            <w:tcW w:w="71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BF1662B" w14:textId="77777777" w:rsidR="00F60F6B" w:rsidRPr="00D85843" w:rsidRDefault="00F60F6B" w:rsidP="00AF291D">
            <w:pPr>
              <w:spacing w:line="276" w:lineRule="auto"/>
              <w:jc w:val="center"/>
              <w:rPr>
                <w:rFonts w:asciiTheme="minorHAnsi" w:hAnsiTheme="minorHAnsi"/>
                <w:sz w:val="16"/>
                <w:szCs w:val="14"/>
              </w:rPr>
            </w:pPr>
          </w:p>
        </w:tc>
        <w:tc>
          <w:tcPr>
            <w:tcW w:w="992" w:type="dxa"/>
            <w:tcBorders>
              <w:top w:val="single" w:sz="4" w:space="0" w:color="auto"/>
              <w:left w:val="nil"/>
              <w:bottom w:val="single" w:sz="4" w:space="0" w:color="auto"/>
              <w:right w:val="single" w:sz="4" w:space="0" w:color="auto"/>
            </w:tcBorders>
            <w:vAlign w:val="center"/>
          </w:tcPr>
          <w:p w14:paraId="36E946A7" w14:textId="77777777" w:rsidR="00F60F6B" w:rsidRPr="0093321E" w:rsidRDefault="00F60F6B" w:rsidP="00AB2D98">
            <w:pPr>
              <w:jc w:val="center"/>
              <w:rPr>
                <w:rFonts w:asciiTheme="minorHAnsi" w:hAnsiTheme="minorHAnsi" w:cs="Calibri"/>
                <w:color w:val="000000"/>
              </w:rPr>
            </w:pPr>
          </w:p>
        </w:tc>
        <w:tc>
          <w:tcPr>
            <w:tcW w:w="993" w:type="dxa"/>
            <w:tcBorders>
              <w:top w:val="single" w:sz="4" w:space="0" w:color="auto"/>
              <w:left w:val="single" w:sz="4" w:space="0" w:color="auto"/>
              <w:bottom w:val="single" w:sz="4" w:space="0" w:color="auto"/>
              <w:right w:val="single" w:sz="4" w:space="0" w:color="auto"/>
            </w:tcBorders>
            <w:vAlign w:val="center"/>
          </w:tcPr>
          <w:p w14:paraId="2E485600" w14:textId="77777777" w:rsidR="00F60F6B" w:rsidRPr="0093321E" w:rsidRDefault="00F60F6B" w:rsidP="00AB2D98">
            <w:pPr>
              <w:jc w:val="center"/>
              <w:rPr>
                <w:rFonts w:asciiTheme="minorHAnsi" w:hAnsiTheme="minorHAnsi" w:cs="Calibri"/>
                <w:color w:val="000000"/>
              </w:rPr>
            </w:pPr>
          </w:p>
        </w:tc>
        <w:tc>
          <w:tcPr>
            <w:tcW w:w="850" w:type="dxa"/>
            <w:tcBorders>
              <w:top w:val="single" w:sz="4" w:space="0" w:color="auto"/>
              <w:left w:val="single" w:sz="4" w:space="0" w:color="auto"/>
              <w:bottom w:val="single" w:sz="4" w:space="0" w:color="auto"/>
              <w:right w:val="single" w:sz="4" w:space="0" w:color="auto"/>
            </w:tcBorders>
            <w:vAlign w:val="center"/>
          </w:tcPr>
          <w:p w14:paraId="281815F8" w14:textId="77777777" w:rsidR="00F60F6B" w:rsidRPr="0093321E" w:rsidRDefault="00F60F6B" w:rsidP="00AB2D98">
            <w:pPr>
              <w:jc w:val="center"/>
              <w:rPr>
                <w:rFonts w:asciiTheme="minorHAnsi" w:hAnsiTheme="minorHAnsi" w:cs="Calibri"/>
                <w:color w:val="000000"/>
              </w:rPr>
            </w:pPr>
          </w:p>
        </w:tc>
        <w:tc>
          <w:tcPr>
            <w:tcW w:w="1065" w:type="dxa"/>
            <w:tcBorders>
              <w:top w:val="single" w:sz="4" w:space="0" w:color="auto"/>
              <w:left w:val="single" w:sz="4" w:space="0" w:color="auto"/>
              <w:bottom w:val="single" w:sz="4" w:space="0" w:color="auto"/>
              <w:right w:val="single" w:sz="4" w:space="0" w:color="auto"/>
            </w:tcBorders>
            <w:vAlign w:val="center"/>
          </w:tcPr>
          <w:p w14:paraId="3F0F8803" w14:textId="77777777" w:rsidR="00F60F6B" w:rsidRPr="0093321E" w:rsidRDefault="00F60F6B" w:rsidP="00AB2D98">
            <w:pPr>
              <w:jc w:val="center"/>
              <w:rPr>
                <w:rFonts w:asciiTheme="minorHAnsi" w:hAnsiTheme="minorHAnsi" w:cs="Calibri"/>
                <w:color w:val="000000"/>
              </w:rPr>
            </w:pPr>
          </w:p>
        </w:tc>
        <w:tc>
          <w:tcPr>
            <w:tcW w:w="106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1E1A86A" w14:textId="77777777" w:rsidR="00F60F6B" w:rsidRPr="0093321E" w:rsidRDefault="00F60F6B" w:rsidP="00AB2D98">
            <w:pPr>
              <w:jc w:val="center"/>
              <w:rPr>
                <w:rFonts w:asciiTheme="minorHAnsi" w:hAnsiTheme="minorHAnsi" w:cs="Calibri"/>
                <w:color w:val="000000"/>
              </w:rPr>
            </w:pPr>
          </w:p>
        </w:tc>
        <w:tc>
          <w:tcPr>
            <w:tcW w:w="993" w:type="dxa"/>
            <w:tcBorders>
              <w:top w:val="single" w:sz="4" w:space="0" w:color="auto"/>
              <w:left w:val="nil"/>
              <w:bottom w:val="single" w:sz="4" w:space="0" w:color="auto"/>
              <w:right w:val="single" w:sz="4" w:space="0" w:color="auto"/>
            </w:tcBorders>
            <w:shd w:val="clear" w:color="auto" w:fill="auto"/>
            <w:noWrap/>
            <w:vAlign w:val="center"/>
          </w:tcPr>
          <w:p w14:paraId="5906D5BB" w14:textId="77777777" w:rsidR="00F60F6B" w:rsidRPr="0093321E" w:rsidRDefault="00F60F6B" w:rsidP="00AB2D98">
            <w:pPr>
              <w:jc w:val="center"/>
              <w:rPr>
                <w:rFonts w:asciiTheme="minorHAnsi" w:hAnsiTheme="minorHAnsi" w:cs="Calibri"/>
                <w:color w:val="000000"/>
              </w:rPr>
            </w:pPr>
          </w:p>
        </w:tc>
        <w:tc>
          <w:tcPr>
            <w:tcW w:w="848" w:type="dxa"/>
            <w:tcBorders>
              <w:top w:val="single" w:sz="4" w:space="0" w:color="auto"/>
              <w:left w:val="nil"/>
              <w:bottom w:val="single" w:sz="4" w:space="0" w:color="auto"/>
              <w:right w:val="single" w:sz="4" w:space="0" w:color="auto"/>
            </w:tcBorders>
            <w:shd w:val="clear" w:color="auto" w:fill="auto"/>
            <w:noWrap/>
            <w:vAlign w:val="center"/>
          </w:tcPr>
          <w:p w14:paraId="76423DFF" w14:textId="77777777" w:rsidR="00F60F6B" w:rsidRPr="0093321E" w:rsidRDefault="00F60F6B" w:rsidP="00AB2D98">
            <w:pPr>
              <w:jc w:val="center"/>
              <w:rPr>
                <w:rFonts w:asciiTheme="minorHAnsi" w:hAnsiTheme="minorHAnsi" w:cs="Calibri"/>
                <w:color w:val="000000"/>
              </w:rPr>
            </w:pPr>
          </w:p>
        </w:tc>
        <w:tc>
          <w:tcPr>
            <w:tcW w:w="948" w:type="dxa"/>
            <w:tcBorders>
              <w:top w:val="single" w:sz="4" w:space="0" w:color="auto"/>
              <w:left w:val="nil"/>
              <w:bottom w:val="single" w:sz="4" w:space="0" w:color="auto"/>
              <w:right w:val="single" w:sz="4" w:space="0" w:color="auto"/>
            </w:tcBorders>
            <w:vAlign w:val="center"/>
          </w:tcPr>
          <w:p w14:paraId="66516262" w14:textId="77777777" w:rsidR="00F60F6B" w:rsidRPr="0093321E" w:rsidRDefault="00F60F6B" w:rsidP="002C1849">
            <w:pPr>
              <w:jc w:val="center"/>
              <w:rPr>
                <w:rFonts w:asciiTheme="minorHAnsi" w:hAnsiTheme="minorHAnsi" w:cs="Calibri"/>
                <w:color w:val="000000"/>
              </w:rPr>
            </w:pPr>
          </w:p>
        </w:tc>
        <w:tc>
          <w:tcPr>
            <w:tcW w:w="948" w:type="dxa"/>
            <w:tcBorders>
              <w:top w:val="single" w:sz="4" w:space="0" w:color="auto"/>
              <w:left w:val="single" w:sz="4" w:space="0" w:color="auto"/>
              <w:bottom w:val="single" w:sz="4" w:space="0" w:color="auto"/>
              <w:right w:val="single" w:sz="4" w:space="0" w:color="auto"/>
            </w:tcBorders>
            <w:vAlign w:val="center"/>
          </w:tcPr>
          <w:p w14:paraId="5B384874" w14:textId="77777777" w:rsidR="00F60F6B" w:rsidRPr="0093321E" w:rsidRDefault="00F60F6B" w:rsidP="00AB2D98">
            <w:pPr>
              <w:jc w:val="center"/>
              <w:rPr>
                <w:rFonts w:asciiTheme="minorHAnsi" w:hAnsiTheme="minorHAnsi" w:cs="Calibri"/>
                <w:color w:val="000000"/>
              </w:rPr>
            </w:pPr>
          </w:p>
        </w:tc>
      </w:tr>
      <w:tr w:rsidR="00F60F6B" w:rsidRPr="0093321E" w14:paraId="5EEB8D84" w14:textId="77777777" w:rsidTr="00F60F6B">
        <w:trPr>
          <w:trHeight w:val="60"/>
          <w:jc w:val="center"/>
        </w:trPr>
        <w:tc>
          <w:tcPr>
            <w:tcW w:w="706"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9422395" w14:textId="77777777" w:rsidR="00F60F6B" w:rsidRPr="0093321E" w:rsidRDefault="00F60F6B" w:rsidP="00AB2D98">
            <w:pPr>
              <w:jc w:val="center"/>
              <w:rPr>
                <w:rFonts w:asciiTheme="minorHAnsi" w:hAnsiTheme="minorHAnsi" w:cs="Calibri"/>
                <w:color w:val="000000"/>
              </w:rPr>
            </w:pPr>
          </w:p>
        </w:tc>
        <w:tc>
          <w:tcPr>
            <w:tcW w:w="71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95BF8F9" w14:textId="77777777" w:rsidR="00F60F6B" w:rsidRPr="00D85843" w:rsidRDefault="00F60F6B" w:rsidP="00AF291D">
            <w:pPr>
              <w:spacing w:line="276" w:lineRule="auto"/>
              <w:jc w:val="center"/>
              <w:rPr>
                <w:rFonts w:asciiTheme="minorHAnsi" w:hAnsiTheme="minorHAnsi"/>
                <w:sz w:val="16"/>
                <w:szCs w:val="14"/>
              </w:rPr>
            </w:pPr>
          </w:p>
        </w:tc>
        <w:tc>
          <w:tcPr>
            <w:tcW w:w="992" w:type="dxa"/>
            <w:tcBorders>
              <w:top w:val="single" w:sz="4" w:space="0" w:color="auto"/>
              <w:left w:val="nil"/>
              <w:bottom w:val="single" w:sz="4" w:space="0" w:color="auto"/>
              <w:right w:val="single" w:sz="4" w:space="0" w:color="auto"/>
            </w:tcBorders>
            <w:vAlign w:val="center"/>
          </w:tcPr>
          <w:p w14:paraId="386B4D3D" w14:textId="77777777" w:rsidR="00F60F6B" w:rsidRPr="0093321E" w:rsidRDefault="00F60F6B" w:rsidP="00AB2D98">
            <w:pPr>
              <w:jc w:val="center"/>
              <w:rPr>
                <w:rFonts w:asciiTheme="minorHAnsi" w:hAnsiTheme="minorHAnsi" w:cs="Calibri"/>
                <w:color w:val="000000"/>
              </w:rPr>
            </w:pPr>
          </w:p>
        </w:tc>
        <w:tc>
          <w:tcPr>
            <w:tcW w:w="993" w:type="dxa"/>
            <w:tcBorders>
              <w:top w:val="single" w:sz="4" w:space="0" w:color="auto"/>
              <w:left w:val="single" w:sz="4" w:space="0" w:color="auto"/>
              <w:bottom w:val="single" w:sz="4" w:space="0" w:color="auto"/>
              <w:right w:val="single" w:sz="4" w:space="0" w:color="auto"/>
            </w:tcBorders>
            <w:vAlign w:val="center"/>
          </w:tcPr>
          <w:p w14:paraId="077EDC67" w14:textId="77777777" w:rsidR="00F60F6B" w:rsidRPr="0093321E" w:rsidRDefault="00F60F6B" w:rsidP="00AB2D98">
            <w:pPr>
              <w:jc w:val="center"/>
              <w:rPr>
                <w:rFonts w:asciiTheme="minorHAnsi" w:hAnsiTheme="minorHAnsi" w:cs="Calibri"/>
                <w:color w:val="000000"/>
              </w:rPr>
            </w:pPr>
          </w:p>
        </w:tc>
        <w:tc>
          <w:tcPr>
            <w:tcW w:w="850" w:type="dxa"/>
            <w:tcBorders>
              <w:top w:val="single" w:sz="4" w:space="0" w:color="auto"/>
              <w:left w:val="single" w:sz="4" w:space="0" w:color="auto"/>
              <w:bottom w:val="single" w:sz="4" w:space="0" w:color="auto"/>
              <w:right w:val="single" w:sz="4" w:space="0" w:color="auto"/>
            </w:tcBorders>
            <w:vAlign w:val="center"/>
          </w:tcPr>
          <w:p w14:paraId="28DA1A96" w14:textId="77777777" w:rsidR="00F60F6B" w:rsidRPr="0093321E" w:rsidRDefault="00F60F6B" w:rsidP="00AB2D98">
            <w:pPr>
              <w:jc w:val="center"/>
              <w:rPr>
                <w:rFonts w:asciiTheme="minorHAnsi" w:hAnsiTheme="minorHAnsi" w:cs="Calibri"/>
                <w:color w:val="000000"/>
              </w:rPr>
            </w:pPr>
          </w:p>
        </w:tc>
        <w:tc>
          <w:tcPr>
            <w:tcW w:w="1065" w:type="dxa"/>
            <w:tcBorders>
              <w:top w:val="single" w:sz="4" w:space="0" w:color="auto"/>
              <w:left w:val="single" w:sz="4" w:space="0" w:color="auto"/>
              <w:bottom w:val="single" w:sz="4" w:space="0" w:color="auto"/>
              <w:right w:val="single" w:sz="4" w:space="0" w:color="auto"/>
            </w:tcBorders>
            <w:vAlign w:val="center"/>
          </w:tcPr>
          <w:p w14:paraId="523AA4B0" w14:textId="77777777" w:rsidR="00F60F6B" w:rsidRPr="0093321E" w:rsidRDefault="00F60F6B" w:rsidP="00AB2D98">
            <w:pPr>
              <w:jc w:val="center"/>
              <w:rPr>
                <w:rFonts w:asciiTheme="minorHAnsi" w:hAnsiTheme="minorHAnsi" w:cs="Calibri"/>
                <w:color w:val="000000"/>
              </w:rPr>
            </w:pPr>
          </w:p>
        </w:tc>
        <w:tc>
          <w:tcPr>
            <w:tcW w:w="106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ECCD69F" w14:textId="77777777" w:rsidR="00F60F6B" w:rsidRPr="0093321E" w:rsidRDefault="00F60F6B" w:rsidP="00AB2D98">
            <w:pPr>
              <w:jc w:val="center"/>
              <w:rPr>
                <w:rFonts w:asciiTheme="minorHAnsi" w:hAnsiTheme="minorHAnsi" w:cs="Calibri"/>
                <w:color w:val="000000"/>
              </w:rPr>
            </w:pPr>
          </w:p>
        </w:tc>
        <w:tc>
          <w:tcPr>
            <w:tcW w:w="993" w:type="dxa"/>
            <w:tcBorders>
              <w:top w:val="single" w:sz="4" w:space="0" w:color="auto"/>
              <w:left w:val="nil"/>
              <w:bottom w:val="single" w:sz="4" w:space="0" w:color="auto"/>
              <w:right w:val="single" w:sz="4" w:space="0" w:color="auto"/>
            </w:tcBorders>
            <w:shd w:val="clear" w:color="auto" w:fill="auto"/>
            <w:noWrap/>
            <w:vAlign w:val="center"/>
          </w:tcPr>
          <w:p w14:paraId="03524DB5" w14:textId="77777777" w:rsidR="00F60F6B" w:rsidRPr="0093321E" w:rsidRDefault="00F60F6B" w:rsidP="00AB2D98">
            <w:pPr>
              <w:jc w:val="center"/>
              <w:rPr>
                <w:rFonts w:asciiTheme="minorHAnsi" w:hAnsiTheme="minorHAnsi" w:cs="Calibri"/>
                <w:color w:val="000000"/>
              </w:rPr>
            </w:pPr>
          </w:p>
        </w:tc>
        <w:tc>
          <w:tcPr>
            <w:tcW w:w="848" w:type="dxa"/>
            <w:tcBorders>
              <w:top w:val="single" w:sz="4" w:space="0" w:color="auto"/>
              <w:left w:val="nil"/>
              <w:bottom w:val="single" w:sz="4" w:space="0" w:color="auto"/>
              <w:right w:val="single" w:sz="4" w:space="0" w:color="auto"/>
            </w:tcBorders>
            <w:shd w:val="clear" w:color="auto" w:fill="auto"/>
            <w:noWrap/>
            <w:vAlign w:val="center"/>
          </w:tcPr>
          <w:p w14:paraId="077BD839" w14:textId="77777777" w:rsidR="00F60F6B" w:rsidRPr="0093321E" w:rsidRDefault="00F60F6B" w:rsidP="00AB2D98">
            <w:pPr>
              <w:jc w:val="center"/>
              <w:rPr>
                <w:rFonts w:asciiTheme="minorHAnsi" w:hAnsiTheme="minorHAnsi" w:cs="Calibri"/>
                <w:color w:val="000000"/>
              </w:rPr>
            </w:pPr>
          </w:p>
        </w:tc>
        <w:tc>
          <w:tcPr>
            <w:tcW w:w="948" w:type="dxa"/>
            <w:tcBorders>
              <w:top w:val="single" w:sz="4" w:space="0" w:color="auto"/>
              <w:left w:val="nil"/>
              <w:bottom w:val="single" w:sz="4" w:space="0" w:color="auto"/>
              <w:right w:val="single" w:sz="4" w:space="0" w:color="auto"/>
            </w:tcBorders>
            <w:vAlign w:val="center"/>
          </w:tcPr>
          <w:p w14:paraId="3522B06B" w14:textId="77777777" w:rsidR="00F60F6B" w:rsidRPr="0093321E" w:rsidRDefault="00F60F6B" w:rsidP="002C1849">
            <w:pPr>
              <w:jc w:val="center"/>
              <w:rPr>
                <w:rFonts w:asciiTheme="minorHAnsi" w:hAnsiTheme="minorHAnsi" w:cs="Calibri"/>
                <w:color w:val="000000"/>
              </w:rPr>
            </w:pPr>
          </w:p>
        </w:tc>
        <w:tc>
          <w:tcPr>
            <w:tcW w:w="948" w:type="dxa"/>
            <w:tcBorders>
              <w:top w:val="single" w:sz="4" w:space="0" w:color="auto"/>
              <w:left w:val="single" w:sz="4" w:space="0" w:color="auto"/>
              <w:bottom w:val="single" w:sz="4" w:space="0" w:color="auto"/>
              <w:right w:val="single" w:sz="4" w:space="0" w:color="auto"/>
            </w:tcBorders>
            <w:vAlign w:val="center"/>
          </w:tcPr>
          <w:p w14:paraId="0ED6BBB3" w14:textId="77777777" w:rsidR="00F60F6B" w:rsidRPr="0093321E" w:rsidRDefault="00F60F6B" w:rsidP="00AB2D98">
            <w:pPr>
              <w:jc w:val="center"/>
              <w:rPr>
                <w:rFonts w:asciiTheme="minorHAnsi" w:hAnsiTheme="minorHAnsi" w:cs="Calibri"/>
                <w:color w:val="000000"/>
              </w:rPr>
            </w:pPr>
          </w:p>
        </w:tc>
      </w:tr>
      <w:tr w:rsidR="00F60F6B" w:rsidRPr="0093321E" w14:paraId="7D54BE1C" w14:textId="77777777" w:rsidTr="00F60F6B">
        <w:trPr>
          <w:trHeight w:val="60"/>
          <w:jc w:val="center"/>
        </w:trPr>
        <w:tc>
          <w:tcPr>
            <w:tcW w:w="706"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DA0EE17" w14:textId="77777777" w:rsidR="00F60F6B" w:rsidRPr="0093321E" w:rsidRDefault="00F60F6B" w:rsidP="00AB2D98">
            <w:pPr>
              <w:jc w:val="center"/>
              <w:rPr>
                <w:rFonts w:asciiTheme="minorHAnsi" w:hAnsiTheme="minorHAnsi" w:cs="Calibri"/>
                <w:color w:val="000000"/>
              </w:rPr>
            </w:pPr>
          </w:p>
        </w:tc>
        <w:tc>
          <w:tcPr>
            <w:tcW w:w="71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1DA9E27" w14:textId="77777777" w:rsidR="00F60F6B" w:rsidRPr="00D85843" w:rsidRDefault="00F60F6B" w:rsidP="00AF291D">
            <w:pPr>
              <w:spacing w:line="276" w:lineRule="auto"/>
              <w:jc w:val="center"/>
              <w:rPr>
                <w:rFonts w:asciiTheme="minorHAnsi" w:hAnsiTheme="minorHAnsi"/>
                <w:sz w:val="16"/>
                <w:szCs w:val="14"/>
              </w:rPr>
            </w:pPr>
          </w:p>
        </w:tc>
        <w:tc>
          <w:tcPr>
            <w:tcW w:w="992" w:type="dxa"/>
            <w:tcBorders>
              <w:top w:val="single" w:sz="4" w:space="0" w:color="auto"/>
              <w:left w:val="nil"/>
              <w:bottom w:val="single" w:sz="4" w:space="0" w:color="auto"/>
              <w:right w:val="single" w:sz="4" w:space="0" w:color="auto"/>
            </w:tcBorders>
            <w:vAlign w:val="center"/>
          </w:tcPr>
          <w:p w14:paraId="6AF2280A" w14:textId="77777777" w:rsidR="00F60F6B" w:rsidRPr="0093321E" w:rsidRDefault="00F60F6B" w:rsidP="00AB2D98">
            <w:pPr>
              <w:jc w:val="center"/>
              <w:rPr>
                <w:rFonts w:asciiTheme="minorHAnsi" w:hAnsiTheme="minorHAnsi" w:cs="Calibri"/>
                <w:color w:val="000000"/>
              </w:rPr>
            </w:pPr>
          </w:p>
        </w:tc>
        <w:tc>
          <w:tcPr>
            <w:tcW w:w="993" w:type="dxa"/>
            <w:tcBorders>
              <w:top w:val="single" w:sz="4" w:space="0" w:color="auto"/>
              <w:left w:val="single" w:sz="4" w:space="0" w:color="auto"/>
              <w:bottom w:val="single" w:sz="4" w:space="0" w:color="auto"/>
              <w:right w:val="single" w:sz="4" w:space="0" w:color="auto"/>
            </w:tcBorders>
            <w:vAlign w:val="center"/>
          </w:tcPr>
          <w:p w14:paraId="66F6FACC" w14:textId="77777777" w:rsidR="00F60F6B" w:rsidRPr="0093321E" w:rsidRDefault="00F60F6B" w:rsidP="00AB2D98">
            <w:pPr>
              <w:jc w:val="center"/>
              <w:rPr>
                <w:rFonts w:asciiTheme="minorHAnsi" w:hAnsiTheme="minorHAnsi" w:cs="Calibri"/>
                <w:color w:val="000000"/>
              </w:rPr>
            </w:pPr>
          </w:p>
        </w:tc>
        <w:tc>
          <w:tcPr>
            <w:tcW w:w="850" w:type="dxa"/>
            <w:tcBorders>
              <w:top w:val="single" w:sz="4" w:space="0" w:color="auto"/>
              <w:left w:val="single" w:sz="4" w:space="0" w:color="auto"/>
              <w:bottom w:val="single" w:sz="4" w:space="0" w:color="auto"/>
              <w:right w:val="single" w:sz="4" w:space="0" w:color="auto"/>
            </w:tcBorders>
            <w:vAlign w:val="center"/>
          </w:tcPr>
          <w:p w14:paraId="2C0044FE" w14:textId="77777777" w:rsidR="00F60F6B" w:rsidRPr="0093321E" w:rsidRDefault="00F60F6B" w:rsidP="00AB2D98">
            <w:pPr>
              <w:jc w:val="center"/>
              <w:rPr>
                <w:rFonts w:asciiTheme="minorHAnsi" w:hAnsiTheme="minorHAnsi" w:cs="Calibri"/>
                <w:color w:val="000000"/>
              </w:rPr>
            </w:pPr>
          </w:p>
        </w:tc>
        <w:tc>
          <w:tcPr>
            <w:tcW w:w="1065" w:type="dxa"/>
            <w:tcBorders>
              <w:top w:val="single" w:sz="4" w:space="0" w:color="auto"/>
              <w:left w:val="single" w:sz="4" w:space="0" w:color="auto"/>
              <w:bottom w:val="single" w:sz="4" w:space="0" w:color="auto"/>
              <w:right w:val="single" w:sz="4" w:space="0" w:color="auto"/>
            </w:tcBorders>
            <w:vAlign w:val="center"/>
          </w:tcPr>
          <w:p w14:paraId="216398CB" w14:textId="77777777" w:rsidR="00F60F6B" w:rsidRPr="0093321E" w:rsidRDefault="00F60F6B" w:rsidP="00AB2D98">
            <w:pPr>
              <w:jc w:val="center"/>
              <w:rPr>
                <w:rFonts w:asciiTheme="minorHAnsi" w:hAnsiTheme="minorHAnsi" w:cs="Calibri"/>
                <w:color w:val="000000"/>
              </w:rPr>
            </w:pPr>
          </w:p>
        </w:tc>
        <w:tc>
          <w:tcPr>
            <w:tcW w:w="106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4E97965" w14:textId="77777777" w:rsidR="00F60F6B" w:rsidRPr="0093321E" w:rsidRDefault="00F60F6B" w:rsidP="00AB2D98">
            <w:pPr>
              <w:jc w:val="center"/>
              <w:rPr>
                <w:rFonts w:asciiTheme="minorHAnsi" w:hAnsiTheme="minorHAnsi" w:cs="Calibri"/>
                <w:color w:val="000000"/>
              </w:rPr>
            </w:pPr>
          </w:p>
        </w:tc>
        <w:tc>
          <w:tcPr>
            <w:tcW w:w="993" w:type="dxa"/>
            <w:tcBorders>
              <w:top w:val="single" w:sz="4" w:space="0" w:color="auto"/>
              <w:left w:val="nil"/>
              <w:bottom w:val="single" w:sz="4" w:space="0" w:color="auto"/>
              <w:right w:val="single" w:sz="4" w:space="0" w:color="auto"/>
            </w:tcBorders>
            <w:shd w:val="clear" w:color="auto" w:fill="auto"/>
            <w:noWrap/>
            <w:vAlign w:val="center"/>
          </w:tcPr>
          <w:p w14:paraId="0BE2BC69" w14:textId="77777777" w:rsidR="00F60F6B" w:rsidRPr="0093321E" w:rsidRDefault="00F60F6B" w:rsidP="00AB2D98">
            <w:pPr>
              <w:jc w:val="center"/>
              <w:rPr>
                <w:rFonts w:asciiTheme="minorHAnsi" w:hAnsiTheme="minorHAnsi" w:cs="Calibri"/>
                <w:color w:val="000000"/>
              </w:rPr>
            </w:pPr>
          </w:p>
        </w:tc>
        <w:tc>
          <w:tcPr>
            <w:tcW w:w="848" w:type="dxa"/>
            <w:tcBorders>
              <w:top w:val="single" w:sz="4" w:space="0" w:color="auto"/>
              <w:left w:val="nil"/>
              <w:bottom w:val="single" w:sz="4" w:space="0" w:color="auto"/>
              <w:right w:val="single" w:sz="4" w:space="0" w:color="auto"/>
            </w:tcBorders>
            <w:shd w:val="clear" w:color="auto" w:fill="auto"/>
            <w:noWrap/>
            <w:vAlign w:val="center"/>
          </w:tcPr>
          <w:p w14:paraId="1462BBC6" w14:textId="77777777" w:rsidR="00F60F6B" w:rsidRPr="0093321E" w:rsidRDefault="00F60F6B" w:rsidP="00AB2D98">
            <w:pPr>
              <w:jc w:val="center"/>
              <w:rPr>
                <w:rFonts w:asciiTheme="minorHAnsi" w:hAnsiTheme="minorHAnsi" w:cs="Calibri"/>
                <w:color w:val="000000"/>
              </w:rPr>
            </w:pPr>
          </w:p>
        </w:tc>
        <w:tc>
          <w:tcPr>
            <w:tcW w:w="948" w:type="dxa"/>
            <w:tcBorders>
              <w:top w:val="single" w:sz="4" w:space="0" w:color="auto"/>
              <w:left w:val="nil"/>
              <w:bottom w:val="single" w:sz="4" w:space="0" w:color="auto"/>
              <w:right w:val="single" w:sz="4" w:space="0" w:color="auto"/>
            </w:tcBorders>
            <w:vAlign w:val="center"/>
          </w:tcPr>
          <w:p w14:paraId="2ACA542D" w14:textId="77777777" w:rsidR="00F60F6B" w:rsidRPr="0093321E" w:rsidRDefault="00F60F6B" w:rsidP="002C1849">
            <w:pPr>
              <w:jc w:val="center"/>
              <w:rPr>
                <w:rFonts w:asciiTheme="minorHAnsi" w:hAnsiTheme="minorHAnsi" w:cs="Calibri"/>
                <w:color w:val="000000"/>
              </w:rPr>
            </w:pPr>
          </w:p>
        </w:tc>
        <w:tc>
          <w:tcPr>
            <w:tcW w:w="948" w:type="dxa"/>
            <w:tcBorders>
              <w:top w:val="single" w:sz="4" w:space="0" w:color="auto"/>
              <w:left w:val="single" w:sz="4" w:space="0" w:color="auto"/>
              <w:bottom w:val="single" w:sz="4" w:space="0" w:color="auto"/>
              <w:right w:val="single" w:sz="4" w:space="0" w:color="auto"/>
            </w:tcBorders>
            <w:vAlign w:val="center"/>
          </w:tcPr>
          <w:p w14:paraId="2F0C137F" w14:textId="77777777" w:rsidR="00F60F6B" w:rsidRPr="0093321E" w:rsidRDefault="00F60F6B" w:rsidP="00AB2D98">
            <w:pPr>
              <w:jc w:val="center"/>
              <w:rPr>
                <w:rFonts w:asciiTheme="minorHAnsi" w:hAnsiTheme="minorHAnsi" w:cs="Calibri"/>
                <w:color w:val="000000"/>
              </w:rPr>
            </w:pPr>
          </w:p>
        </w:tc>
      </w:tr>
      <w:tr w:rsidR="00F60F6B" w:rsidRPr="0093321E" w14:paraId="6D135EC2" w14:textId="77777777" w:rsidTr="00F60F6B">
        <w:trPr>
          <w:trHeight w:val="60"/>
          <w:jc w:val="center"/>
        </w:trPr>
        <w:tc>
          <w:tcPr>
            <w:tcW w:w="706"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70E233F" w14:textId="77777777" w:rsidR="00F60F6B" w:rsidRPr="0093321E" w:rsidRDefault="00F60F6B" w:rsidP="00AB2D98">
            <w:pPr>
              <w:jc w:val="center"/>
              <w:rPr>
                <w:rFonts w:asciiTheme="minorHAnsi" w:hAnsiTheme="minorHAnsi" w:cs="Calibri"/>
                <w:color w:val="000000"/>
              </w:rPr>
            </w:pPr>
          </w:p>
        </w:tc>
        <w:tc>
          <w:tcPr>
            <w:tcW w:w="71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46AF118" w14:textId="77777777" w:rsidR="00F60F6B" w:rsidRPr="00D85843" w:rsidRDefault="00F60F6B" w:rsidP="00AF291D">
            <w:pPr>
              <w:spacing w:line="276" w:lineRule="auto"/>
              <w:jc w:val="center"/>
              <w:rPr>
                <w:rFonts w:asciiTheme="minorHAnsi" w:hAnsiTheme="minorHAnsi"/>
                <w:sz w:val="16"/>
                <w:szCs w:val="14"/>
              </w:rPr>
            </w:pPr>
          </w:p>
        </w:tc>
        <w:tc>
          <w:tcPr>
            <w:tcW w:w="992" w:type="dxa"/>
            <w:tcBorders>
              <w:top w:val="single" w:sz="4" w:space="0" w:color="auto"/>
              <w:left w:val="nil"/>
              <w:bottom w:val="single" w:sz="4" w:space="0" w:color="auto"/>
              <w:right w:val="single" w:sz="4" w:space="0" w:color="auto"/>
            </w:tcBorders>
            <w:vAlign w:val="center"/>
          </w:tcPr>
          <w:p w14:paraId="05AFEAF5" w14:textId="77777777" w:rsidR="00F60F6B" w:rsidRPr="0093321E" w:rsidRDefault="00F60F6B" w:rsidP="00AB2D98">
            <w:pPr>
              <w:jc w:val="center"/>
              <w:rPr>
                <w:rFonts w:asciiTheme="minorHAnsi" w:hAnsiTheme="minorHAnsi" w:cs="Calibri"/>
                <w:color w:val="000000"/>
              </w:rPr>
            </w:pPr>
          </w:p>
        </w:tc>
        <w:tc>
          <w:tcPr>
            <w:tcW w:w="993" w:type="dxa"/>
            <w:tcBorders>
              <w:top w:val="single" w:sz="4" w:space="0" w:color="auto"/>
              <w:left w:val="single" w:sz="4" w:space="0" w:color="auto"/>
              <w:bottom w:val="single" w:sz="4" w:space="0" w:color="auto"/>
              <w:right w:val="single" w:sz="4" w:space="0" w:color="auto"/>
            </w:tcBorders>
            <w:vAlign w:val="center"/>
          </w:tcPr>
          <w:p w14:paraId="48D5662F" w14:textId="77777777" w:rsidR="00F60F6B" w:rsidRPr="0093321E" w:rsidRDefault="00F60F6B" w:rsidP="00AB2D98">
            <w:pPr>
              <w:jc w:val="center"/>
              <w:rPr>
                <w:rFonts w:asciiTheme="minorHAnsi" w:hAnsiTheme="minorHAnsi" w:cs="Calibri"/>
                <w:color w:val="000000"/>
              </w:rPr>
            </w:pPr>
          </w:p>
        </w:tc>
        <w:tc>
          <w:tcPr>
            <w:tcW w:w="850" w:type="dxa"/>
            <w:tcBorders>
              <w:top w:val="single" w:sz="4" w:space="0" w:color="auto"/>
              <w:left w:val="single" w:sz="4" w:space="0" w:color="auto"/>
              <w:bottom w:val="single" w:sz="4" w:space="0" w:color="auto"/>
              <w:right w:val="single" w:sz="4" w:space="0" w:color="auto"/>
            </w:tcBorders>
            <w:vAlign w:val="center"/>
          </w:tcPr>
          <w:p w14:paraId="3DBE0738" w14:textId="77777777" w:rsidR="00F60F6B" w:rsidRPr="0093321E" w:rsidRDefault="00F60F6B" w:rsidP="00AB2D98">
            <w:pPr>
              <w:jc w:val="center"/>
              <w:rPr>
                <w:rFonts w:asciiTheme="minorHAnsi" w:hAnsiTheme="minorHAnsi" w:cs="Calibri"/>
                <w:color w:val="000000"/>
              </w:rPr>
            </w:pPr>
          </w:p>
        </w:tc>
        <w:tc>
          <w:tcPr>
            <w:tcW w:w="1065" w:type="dxa"/>
            <w:tcBorders>
              <w:top w:val="single" w:sz="4" w:space="0" w:color="auto"/>
              <w:left w:val="single" w:sz="4" w:space="0" w:color="auto"/>
              <w:bottom w:val="single" w:sz="4" w:space="0" w:color="auto"/>
              <w:right w:val="single" w:sz="4" w:space="0" w:color="auto"/>
            </w:tcBorders>
            <w:vAlign w:val="center"/>
          </w:tcPr>
          <w:p w14:paraId="3E27C9A2" w14:textId="77777777" w:rsidR="00F60F6B" w:rsidRPr="0093321E" w:rsidRDefault="00F60F6B" w:rsidP="00AB2D98">
            <w:pPr>
              <w:jc w:val="center"/>
              <w:rPr>
                <w:rFonts w:asciiTheme="minorHAnsi" w:hAnsiTheme="minorHAnsi" w:cs="Calibri"/>
                <w:color w:val="000000"/>
              </w:rPr>
            </w:pPr>
          </w:p>
        </w:tc>
        <w:tc>
          <w:tcPr>
            <w:tcW w:w="106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76F20F9" w14:textId="77777777" w:rsidR="00F60F6B" w:rsidRPr="0093321E" w:rsidRDefault="00F60F6B" w:rsidP="00AB2D98">
            <w:pPr>
              <w:jc w:val="center"/>
              <w:rPr>
                <w:rFonts w:asciiTheme="minorHAnsi" w:hAnsiTheme="minorHAnsi" w:cs="Calibri"/>
                <w:color w:val="000000"/>
              </w:rPr>
            </w:pPr>
          </w:p>
        </w:tc>
        <w:tc>
          <w:tcPr>
            <w:tcW w:w="993" w:type="dxa"/>
            <w:tcBorders>
              <w:top w:val="single" w:sz="4" w:space="0" w:color="auto"/>
              <w:left w:val="nil"/>
              <w:bottom w:val="single" w:sz="4" w:space="0" w:color="auto"/>
              <w:right w:val="single" w:sz="4" w:space="0" w:color="auto"/>
            </w:tcBorders>
            <w:shd w:val="clear" w:color="auto" w:fill="auto"/>
            <w:noWrap/>
            <w:vAlign w:val="center"/>
          </w:tcPr>
          <w:p w14:paraId="1D50B11F" w14:textId="77777777" w:rsidR="00F60F6B" w:rsidRPr="0093321E" w:rsidRDefault="00F60F6B" w:rsidP="00AB2D98">
            <w:pPr>
              <w:jc w:val="center"/>
              <w:rPr>
                <w:rFonts w:asciiTheme="minorHAnsi" w:hAnsiTheme="minorHAnsi" w:cs="Calibri"/>
                <w:color w:val="000000"/>
              </w:rPr>
            </w:pPr>
          </w:p>
        </w:tc>
        <w:tc>
          <w:tcPr>
            <w:tcW w:w="848" w:type="dxa"/>
            <w:tcBorders>
              <w:top w:val="single" w:sz="4" w:space="0" w:color="auto"/>
              <w:left w:val="nil"/>
              <w:bottom w:val="single" w:sz="4" w:space="0" w:color="auto"/>
              <w:right w:val="single" w:sz="4" w:space="0" w:color="auto"/>
            </w:tcBorders>
            <w:shd w:val="clear" w:color="auto" w:fill="auto"/>
            <w:noWrap/>
            <w:vAlign w:val="center"/>
          </w:tcPr>
          <w:p w14:paraId="3BA7C2BC" w14:textId="77777777" w:rsidR="00F60F6B" w:rsidRPr="0093321E" w:rsidRDefault="00F60F6B" w:rsidP="00AB2D98">
            <w:pPr>
              <w:jc w:val="center"/>
              <w:rPr>
                <w:rFonts w:asciiTheme="minorHAnsi" w:hAnsiTheme="minorHAnsi" w:cs="Calibri"/>
                <w:color w:val="000000"/>
              </w:rPr>
            </w:pPr>
          </w:p>
        </w:tc>
        <w:tc>
          <w:tcPr>
            <w:tcW w:w="948" w:type="dxa"/>
            <w:tcBorders>
              <w:top w:val="single" w:sz="4" w:space="0" w:color="auto"/>
              <w:left w:val="nil"/>
              <w:bottom w:val="single" w:sz="4" w:space="0" w:color="auto"/>
              <w:right w:val="single" w:sz="4" w:space="0" w:color="auto"/>
            </w:tcBorders>
            <w:vAlign w:val="center"/>
          </w:tcPr>
          <w:p w14:paraId="2DE68349" w14:textId="77777777" w:rsidR="00F60F6B" w:rsidRPr="0093321E" w:rsidRDefault="00F60F6B" w:rsidP="002C1849">
            <w:pPr>
              <w:jc w:val="center"/>
              <w:rPr>
                <w:rFonts w:asciiTheme="minorHAnsi" w:hAnsiTheme="minorHAnsi" w:cs="Calibri"/>
                <w:color w:val="000000"/>
              </w:rPr>
            </w:pPr>
          </w:p>
        </w:tc>
        <w:tc>
          <w:tcPr>
            <w:tcW w:w="948" w:type="dxa"/>
            <w:tcBorders>
              <w:top w:val="single" w:sz="4" w:space="0" w:color="auto"/>
              <w:left w:val="single" w:sz="4" w:space="0" w:color="auto"/>
              <w:bottom w:val="single" w:sz="4" w:space="0" w:color="auto"/>
              <w:right w:val="single" w:sz="4" w:space="0" w:color="auto"/>
            </w:tcBorders>
            <w:vAlign w:val="center"/>
          </w:tcPr>
          <w:p w14:paraId="7F474AF4" w14:textId="77777777" w:rsidR="00F60F6B" w:rsidRPr="0093321E" w:rsidRDefault="00F60F6B" w:rsidP="00AB2D98">
            <w:pPr>
              <w:jc w:val="center"/>
              <w:rPr>
                <w:rFonts w:asciiTheme="minorHAnsi" w:hAnsiTheme="minorHAnsi" w:cs="Calibri"/>
                <w:color w:val="000000"/>
              </w:rPr>
            </w:pPr>
          </w:p>
        </w:tc>
      </w:tr>
      <w:tr w:rsidR="00F60F6B" w:rsidRPr="0093321E" w14:paraId="681F7E99" w14:textId="77777777" w:rsidTr="00F60F6B">
        <w:trPr>
          <w:trHeight w:val="60"/>
          <w:jc w:val="center"/>
        </w:trPr>
        <w:tc>
          <w:tcPr>
            <w:tcW w:w="706"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B273CE1" w14:textId="77777777" w:rsidR="00F60F6B" w:rsidRPr="0093321E" w:rsidRDefault="00F60F6B" w:rsidP="00AB2D98">
            <w:pPr>
              <w:jc w:val="center"/>
              <w:rPr>
                <w:rFonts w:asciiTheme="minorHAnsi" w:hAnsiTheme="minorHAnsi" w:cs="Calibri"/>
                <w:color w:val="000000"/>
              </w:rPr>
            </w:pPr>
          </w:p>
        </w:tc>
        <w:tc>
          <w:tcPr>
            <w:tcW w:w="71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B5735B7" w14:textId="77777777" w:rsidR="00F60F6B" w:rsidRPr="00D85843" w:rsidRDefault="00F60F6B" w:rsidP="00AF291D">
            <w:pPr>
              <w:spacing w:line="276" w:lineRule="auto"/>
              <w:jc w:val="center"/>
              <w:rPr>
                <w:rFonts w:asciiTheme="minorHAnsi" w:hAnsiTheme="minorHAnsi"/>
                <w:sz w:val="16"/>
                <w:szCs w:val="14"/>
              </w:rPr>
            </w:pPr>
          </w:p>
        </w:tc>
        <w:tc>
          <w:tcPr>
            <w:tcW w:w="992" w:type="dxa"/>
            <w:tcBorders>
              <w:top w:val="single" w:sz="4" w:space="0" w:color="auto"/>
              <w:left w:val="nil"/>
              <w:bottom w:val="single" w:sz="4" w:space="0" w:color="auto"/>
              <w:right w:val="single" w:sz="4" w:space="0" w:color="auto"/>
            </w:tcBorders>
            <w:vAlign w:val="center"/>
          </w:tcPr>
          <w:p w14:paraId="6BB48D3D" w14:textId="77777777" w:rsidR="00F60F6B" w:rsidRPr="0093321E" w:rsidRDefault="00F60F6B" w:rsidP="00AB2D98">
            <w:pPr>
              <w:jc w:val="center"/>
              <w:rPr>
                <w:rFonts w:asciiTheme="minorHAnsi" w:hAnsiTheme="minorHAnsi" w:cs="Calibri"/>
                <w:color w:val="000000"/>
              </w:rPr>
            </w:pPr>
          </w:p>
        </w:tc>
        <w:tc>
          <w:tcPr>
            <w:tcW w:w="993" w:type="dxa"/>
            <w:tcBorders>
              <w:top w:val="single" w:sz="4" w:space="0" w:color="auto"/>
              <w:left w:val="single" w:sz="4" w:space="0" w:color="auto"/>
              <w:bottom w:val="single" w:sz="4" w:space="0" w:color="auto"/>
              <w:right w:val="single" w:sz="4" w:space="0" w:color="auto"/>
            </w:tcBorders>
            <w:vAlign w:val="center"/>
          </w:tcPr>
          <w:p w14:paraId="089B3C3F" w14:textId="77777777" w:rsidR="00F60F6B" w:rsidRPr="0093321E" w:rsidRDefault="00F60F6B" w:rsidP="00AB2D98">
            <w:pPr>
              <w:jc w:val="center"/>
              <w:rPr>
                <w:rFonts w:asciiTheme="minorHAnsi" w:hAnsiTheme="minorHAnsi" w:cs="Calibri"/>
                <w:color w:val="000000"/>
              </w:rPr>
            </w:pPr>
          </w:p>
        </w:tc>
        <w:tc>
          <w:tcPr>
            <w:tcW w:w="850" w:type="dxa"/>
            <w:tcBorders>
              <w:top w:val="single" w:sz="4" w:space="0" w:color="auto"/>
              <w:left w:val="single" w:sz="4" w:space="0" w:color="auto"/>
              <w:bottom w:val="single" w:sz="4" w:space="0" w:color="auto"/>
              <w:right w:val="single" w:sz="4" w:space="0" w:color="auto"/>
            </w:tcBorders>
            <w:vAlign w:val="center"/>
          </w:tcPr>
          <w:p w14:paraId="466303B2" w14:textId="77777777" w:rsidR="00F60F6B" w:rsidRPr="0093321E" w:rsidRDefault="00F60F6B" w:rsidP="00AB2D98">
            <w:pPr>
              <w:jc w:val="center"/>
              <w:rPr>
                <w:rFonts w:asciiTheme="minorHAnsi" w:hAnsiTheme="minorHAnsi" w:cs="Calibri"/>
                <w:color w:val="000000"/>
              </w:rPr>
            </w:pPr>
          </w:p>
        </w:tc>
        <w:tc>
          <w:tcPr>
            <w:tcW w:w="1065" w:type="dxa"/>
            <w:tcBorders>
              <w:top w:val="single" w:sz="4" w:space="0" w:color="auto"/>
              <w:left w:val="single" w:sz="4" w:space="0" w:color="auto"/>
              <w:bottom w:val="single" w:sz="4" w:space="0" w:color="auto"/>
              <w:right w:val="single" w:sz="4" w:space="0" w:color="auto"/>
            </w:tcBorders>
            <w:vAlign w:val="center"/>
          </w:tcPr>
          <w:p w14:paraId="5F919017" w14:textId="77777777" w:rsidR="00F60F6B" w:rsidRPr="0093321E" w:rsidRDefault="00F60F6B" w:rsidP="00AB2D98">
            <w:pPr>
              <w:jc w:val="center"/>
              <w:rPr>
                <w:rFonts w:asciiTheme="minorHAnsi" w:hAnsiTheme="minorHAnsi" w:cs="Calibri"/>
                <w:color w:val="000000"/>
              </w:rPr>
            </w:pPr>
          </w:p>
        </w:tc>
        <w:tc>
          <w:tcPr>
            <w:tcW w:w="106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E51A6AF" w14:textId="77777777" w:rsidR="00F60F6B" w:rsidRPr="0093321E" w:rsidRDefault="00F60F6B" w:rsidP="00AB2D98">
            <w:pPr>
              <w:jc w:val="center"/>
              <w:rPr>
                <w:rFonts w:asciiTheme="minorHAnsi" w:hAnsiTheme="minorHAnsi" w:cs="Calibri"/>
                <w:color w:val="000000"/>
              </w:rPr>
            </w:pPr>
          </w:p>
        </w:tc>
        <w:tc>
          <w:tcPr>
            <w:tcW w:w="993" w:type="dxa"/>
            <w:tcBorders>
              <w:top w:val="single" w:sz="4" w:space="0" w:color="auto"/>
              <w:left w:val="nil"/>
              <w:bottom w:val="single" w:sz="4" w:space="0" w:color="auto"/>
              <w:right w:val="single" w:sz="4" w:space="0" w:color="auto"/>
            </w:tcBorders>
            <w:shd w:val="clear" w:color="auto" w:fill="auto"/>
            <w:noWrap/>
            <w:vAlign w:val="center"/>
          </w:tcPr>
          <w:p w14:paraId="4D7469BB" w14:textId="77777777" w:rsidR="00F60F6B" w:rsidRPr="0093321E" w:rsidRDefault="00F60F6B" w:rsidP="00AB2D98">
            <w:pPr>
              <w:jc w:val="center"/>
              <w:rPr>
                <w:rFonts w:asciiTheme="minorHAnsi" w:hAnsiTheme="minorHAnsi" w:cs="Calibri"/>
                <w:color w:val="000000"/>
              </w:rPr>
            </w:pPr>
          </w:p>
        </w:tc>
        <w:tc>
          <w:tcPr>
            <w:tcW w:w="848" w:type="dxa"/>
            <w:tcBorders>
              <w:top w:val="single" w:sz="4" w:space="0" w:color="auto"/>
              <w:left w:val="nil"/>
              <w:bottom w:val="single" w:sz="4" w:space="0" w:color="auto"/>
              <w:right w:val="single" w:sz="4" w:space="0" w:color="auto"/>
            </w:tcBorders>
            <w:shd w:val="clear" w:color="auto" w:fill="auto"/>
            <w:noWrap/>
            <w:vAlign w:val="center"/>
          </w:tcPr>
          <w:p w14:paraId="060902FA" w14:textId="77777777" w:rsidR="00F60F6B" w:rsidRPr="0093321E" w:rsidRDefault="00F60F6B" w:rsidP="00AB2D98">
            <w:pPr>
              <w:jc w:val="center"/>
              <w:rPr>
                <w:rFonts w:asciiTheme="minorHAnsi" w:hAnsiTheme="minorHAnsi" w:cs="Calibri"/>
                <w:color w:val="000000"/>
              </w:rPr>
            </w:pPr>
          </w:p>
        </w:tc>
        <w:tc>
          <w:tcPr>
            <w:tcW w:w="948" w:type="dxa"/>
            <w:tcBorders>
              <w:top w:val="single" w:sz="4" w:space="0" w:color="auto"/>
              <w:left w:val="nil"/>
              <w:bottom w:val="single" w:sz="4" w:space="0" w:color="auto"/>
              <w:right w:val="single" w:sz="4" w:space="0" w:color="auto"/>
            </w:tcBorders>
            <w:vAlign w:val="center"/>
          </w:tcPr>
          <w:p w14:paraId="22C3F4B5" w14:textId="77777777" w:rsidR="00F60F6B" w:rsidRPr="0093321E" w:rsidRDefault="00F60F6B" w:rsidP="002C1849">
            <w:pPr>
              <w:jc w:val="center"/>
              <w:rPr>
                <w:rFonts w:asciiTheme="minorHAnsi" w:hAnsiTheme="minorHAnsi" w:cs="Calibri"/>
                <w:color w:val="000000"/>
              </w:rPr>
            </w:pPr>
          </w:p>
        </w:tc>
        <w:tc>
          <w:tcPr>
            <w:tcW w:w="948" w:type="dxa"/>
            <w:tcBorders>
              <w:top w:val="single" w:sz="4" w:space="0" w:color="auto"/>
              <w:left w:val="single" w:sz="4" w:space="0" w:color="auto"/>
              <w:bottom w:val="single" w:sz="4" w:space="0" w:color="auto"/>
              <w:right w:val="single" w:sz="4" w:space="0" w:color="auto"/>
            </w:tcBorders>
            <w:vAlign w:val="center"/>
          </w:tcPr>
          <w:p w14:paraId="528F8CF5" w14:textId="77777777" w:rsidR="00F60F6B" w:rsidRPr="0093321E" w:rsidRDefault="00F60F6B" w:rsidP="00AB2D98">
            <w:pPr>
              <w:jc w:val="center"/>
              <w:rPr>
                <w:rFonts w:asciiTheme="minorHAnsi" w:hAnsiTheme="minorHAnsi" w:cs="Calibri"/>
                <w:color w:val="000000"/>
              </w:rPr>
            </w:pPr>
          </w:p>
        </w:tc>
      </w:tr>
      <w:tr w:rsidR="00F60F6B" w:rsidRPr="0093321E" w14:paraId="70C7531E" w14:textId="77777777" w:rsidTr="00F60F6B">
        <w:trPr>
          <w:trHeight w:val="60"/>
          <w:jc w:val="center"/>
        </w:trPr>
        <w:tc>
          <w:tcPr>
            <w:tcW w:w="706"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B48AD7E" w14:textId="77777777" w:rsidR="00F60F6B" w:rsidRPr="0093321E" w:rsidRDefault="00F60F6B" w:rsidP="00AB2D98">
            <w:pPr>
              <w:jc w:val="center"/>
              <w:rPr>
                <w:rFonts w:asciiTheme="minorHAnsi" w:hAnsiTheme="minorHAnsi" w:cs="Calibri"/>
                <w:color w:val="000000"/>
              </w:rPr>
            </w:pPr>
          </w:p>
        </w:tc>
        <w:tc>
          <w:tcPr>
            <w:tcW w:w="71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E34828E" w14:textId="77777777" w:rsidR="00F60F6B" w:rsidRPr="00D85843" w:rsidRDefault="00F60F6B" w:rsidP="00AF291D">
            <w:pPr>
              <w:spacing w:line="276" w:lineRule="auto"/>
              <w:jc w:val="center"/>
              <w:rPr>
                <w:rFonts w:asciiTheme="minorHAnsi" w:hAnsiTheme="minorHAnsi"/>
                <w:sz w:val="16"/>
                <w:szCs w:val="14"/>
              </w:rPr>
            </w:pPr>
          </w:p>
        </w:tc>
        <w:tc>
          <w:tcPr>
            <w:tcW w:w="992" w:type="dxa"/>
            <w:tcBorders>
              <w:top w:val="single" w:sz="4" w:space="0" w:color="auto"/>
              <w:left w:val="nil"/>
              <w:bottom w:val="single" w:sz="4" w:space="0" w:color="auto"/>
              <w:right w:val="single" w:sz="4" w:space="0" w:color="auto"/>
            </w:tcBorders>
            <w:vAlign w:val="center"/>
          </w:tcPr>
          <w:p w14:paraId="4F815BE0" w14:textId="77777777" w:rsidR="00F60F6B" w:rsidRPr="0093321E" w:rsidRDefault="00F60F6B" w:rsidP="00AB2D98">
            <w:pPr>
              <w:jc w:val="center"/>
              <w:rPr>
                <w:rFonts w:asciiTheme="minorHAnsi" w:hAnsiTheme="minorHAnsi" w:cs="Calibri"/>
                <w:color w:val="000000"/>
              </w:rPr>
            </w:pPr>
          </w:p>
        </w:tc>
        <w:tc>
          <w:tcPr>
            <w:tcW w:w="993" w:type="dxa"/>
            <w:tcBorders>
              <w:top w:val="single" w:sz="4" w:space="0" w:color="auto"/>
              <w:left w:val="single" w:sz="4" w:space="0" w:color="auto"/>
              <w:bottom w:val="single" w:sz="4" w:space="0" w:color="auto"/>
              <w:right w:val="single" w:sz="4" w:space="0" w:color="auto"/>
            </w:tcBorders>
            <w:vAlign w:val="center"/>
          </w:tcPr>
          <w:p w14:paraId="30AE757F" w14:textId="77777777" w:rsidR="00F60F6B" w:rsidRPr="0093321E" w:rsidRDefault="00F60F6B" w:rsidP="00AB2D98">
            <w:pPr>
              <w:jc w:val="center"/>
              <w:rPr>
                <w:rFonts w:asciiTheme="minorHAnsi" w:hAnsiTheme="minorHAnsi" w:cs="Calibri"/>
                <w:color w:val="000000"/>
              </w:rPr>
            </w:pPr>
          </w:p>
        </w:tc>
        <w:tc>
          <w:tcPr>
            <w:tcW w:w="850" w:type="dxa"/>
            <w:tcBorders>
              <w:top w:val="single" w:sz="4" w:space="0" w:color="auto"/>
              <w:left w:val="single" w:sz="4" w:space="0" w:color="auto"/>
              <w:bottom w:val="single" w:sz="4" w:space="0" w:color="auto"/>
              <w:right w:val="single" w:sz="4" w:space="0" w:color="auto"/>
            </w:tcBorders>
            <w:vAlign w:val="center"/>
          </w:tcPr>
          <w:p w14:paraId="2FDE49CD" w14:textId="77777777" w:rsidR="00F60F6B" w:rsidRPr="0093321E" w:rsidRDefault="00F60F6B" w:rsidP="00AB2D98">
            <w:pPr>
              <w:jc w:val="center"/>
              <w:rPr>
                <w:rFonts w:asciiTheme="minorHAnsi" w:hAnsiTheme="minorHAnsi" w:cs="Calibri"/>
                <w:color w:val="000000"/>
              </w:rPr>
            </w:pPr>
          </w:p>
        </w:tc>
        <w:tc>
          <w:tcPr>
            <w:tcW w:w="1065" w:type="dxa"/>
            <w:tcBorders>
              <w:top w:val="single" w:sz="4" w:space="0" w:color="auto"/>
              <w:left w:val="single" w:sz="4" w:space="0" w:color="auto"/>
              <w:bottom w:val="single" w:sz="4" w:space="0" w:color="auto"/>
              <w:right w:val="single" w:sz="4" w:space="0" w:color="auto"/>
            </w:tcBorders>
            <w:vAlign w:val="center"/>
          </w:tcPr>
          <w:p w14:paraId="7DC20DF1" w14:textId="77777777" w:rsidR="00F60F6B" w:rsidRPr="0093321E" w:rsidRDefault="00F60F6B" w:rsidP="00AB2D98">
            <w:pPr>
              <w:jc w:val="center"/>
              <w:rPr>
                <w:rFonts w:asciiTheme="minorHAnsi" w:hAnsiTheme="minorHAnsi" w:cs="Calibri"/>
                <w:color w:val="000000"/>
              </w:rPr>
            </w:pPr>
          </w:p>
        </w:tc>
        <w:tc>
          <w:tcPr>
            <w:tcW w:w="106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89DD9E7" w14:textId="77777777" w:rsidR="00F60F6B" w:rsidRPr="0093321E" w:rsidRDefault="00F60F6B" w:rsidP="00AB2D98">
            <w:pPr>
              <w:jc w:val="center"/>
              <w:rPr>
                <w:rFonts w:asciiTheme="minorHAnsi" w:hAnsiTheme="minorHAnsi" w:cs="Calibri"/>
                <w:color w:val="000000"/>
              </w:rPr>
            </w:pPr>
          </w:p>
        </w:tc>
        <w:tc>
          <w:tcPr>
            <w:tcW w:w="993" w:type="dxa"/>
            <w:tcBorders>
              <w:top w:val="single" w:sz="4" w:space="0" w:color="auto"/>
              <w:left w:val="nil"/>
              <w:bottom w:val="single" w:sz="4" w:space="0" w:color="auto"/>
              <w:right w:val="single" w:sz="4" w:space="0" w:color="auto"/>
            </w:tcBorders>
            <w:shd w:val="clear" w:color="auto" w:fill="auto"/>
            <w:noWrap/>
            <w:vAlign w:val="center"/>
          </w:tcPr>
          <w:p w14:paraId="7ABD366D" w14:textId="77777777" w:rsidR="00F60F6B" w:rsidRPr="0093321E" w:rsidRDefault="00F60F6B" w:rsidP="00AB2D98">
            <w:pPr>
              <w:jc w:val="center"/>
              <w:rPr>
                <w:rFonts w:asciiTheme="minorHAnsi" w:hAnsiTheme="minorHAnsi" w:cs="Calibri"/>
                <w:color w:val="000000"/>
              </w:rPr>
            </w:pPr>
          </w:p>
        </w:tc>
        <w:tc>
          <w:tcPr>
            <w:tcW w:w="848" w:type="dxa"/>
            <w:tcBorders>
              <w:top w:val="single" w:sz="4" w:space="0" w:color="auto"/>
              <w:left w:val="nil"/>
              <w:bottom w:val="single" w:sz="4" w:space="0" w:color="auto"/>
              <w:right w:val="single" w:sz="4" w:space="0" w:color="auto"/>
            </w:tcBorders>
            <w:shd w:val="clear" w:color="auto" w:fill="auto"/>
            <w:noWrap/>
            <w:vAlign w:val="center"/>
          </w:tcPr>
          <w:p w14:paraId="47DDE6B0" w14:textId="77777777" w:rsidR="00F60F6B" w:rsidRPr="0093321E" w:rsidRDefault="00F60F6B" w:rsidP="00AB2D98">
            <w:pPr>
              <w:jc w:val="center"/>
              <w:rPr>
                <w:rFonts w:asciiTheme="minorHAnsi" w:hAnsiTheme="minorHAnsi" w:cs="Calibri"/>
                <w:color w:val="000000"/>
              </w:rPr>
            </w:pPr>
          </w:p>
        </w:tc>
        <w:tc>
          <w:tcPr>
            <w:tcW w:w="948" w:type="dxa"/>
            <w:tcBorders>
              <w:top w:val="single" w:sz="4" w:space="0" w:color="auto"/>
              <w:left w:val="nil"/>
              <w:bottom w:val="single" w:sz="4" w:space="0" w:color="auto"/>
              <w:right w:val="single" w:sz="4" w:space="0" w:color="auto"/>
            </w:tcBorders>
            <w:vAlign w:val="center"/>
          </w:tcPr>
          <w:p w14:paraId="26E7C7C7" w14:textId="77777777" w:rsidR="00F60F6B" w:rsidRPr="0093321E" w:rsidRDefault="00F60F6B" w:rsidP="002C1849">
            <w:pPr>
              <w:jc w:val="center"/>
              <w:rPr>
                <w:rFonts w:asciiTheme="minorHAnsi" w:hAnsiTheme="minorHAnsi" w:cs="Calibri"/>
                <w:color w:val="000000"/>
              </w:rPr>
            </w:pPr>
          </w:p>
        </w:tc>
        <w:tc>
          <w:tcPr>
            <w:tcW w:w="948" w:type="dxa"/>
            <w:tcBorders>
              <w:top w:val="single" w:sz="4" w:space="0" w:color="auto"/>
              <w:left w:val="single" w:sz="4" w:space="0" w:color="auto"/>
              <w:bottom w:val="single" w:sz="4" w:space="0" w:color="auto"/>
              <w:right w:val="single" w:sz="4" w:space="0" w:color="auto"/>
            </w:tcBorders>
            <w:vAlign w:val="center"/>
          </w:tcPr>
          <w:p w14:paraId="24E7EEF7" w14:textId="77777777" w:rsidR="00F60F6B" w:rsidRPr="0093321E" w:rsidRDefault="00F60F6B" w:rsidP="00AB2D98">
            <w:pPr>
              <w:jc w:val="center"/>
              <w:rPr>
                <w:rFonts w:asciiTheme="minorHAnsi" w:hAnsiTheme="minorHAnsi" w:cs="Calibri"/>
                <w:color w:val="000000"/>
              </w:rPr>
            </w:pPr>
          </w:p>
        </w:tc>
      </w:tr>
    </w:tbl>
    <w:p w14:paraId="29CC9A7D" w14:textId="77777777" w:rsidR="00C66677" w:rsidRDefault="00C66677" w:rsidP="00C66677">
      <w:pPr>
        <w:rPr>
          <w:rFonts w:ascii="Calibri" w:hAnsi="Calibri"/>
        </w:rPr>
      </w:pPr>
    </w:p>
    <w:p w14:paraId="294F792A" w14:textId="77777777" w:rsidR="00C66677" w:rsidRPr="002522C8" w:rsidRDefault="00C66677" w:rsidP="00C66677">
      <w:pPr>
        <w:rPr>
          <w:rFonts w:ascii="Calibri" w:hAnsi="Calibri"/>
        </w:rPr>
      </w:pPr>
    </w:p>
    <w:tbl>
      <w:tblPr>
        <w:tblW w:w="0" w:type="auto"/>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3071"/>
        <w:gridCol w:w="3071"/>
        <w:gridCol w:w="3072"/>
      </w:tblGrid>
      <w:tr w:rsidR="00C66677" w:rsidRPr="002522C8" w14:paraId="038E5095" w14:textId="77777777" w:rsidTr="00D84B73">
        <w:trPr>
          <w:trHeight w:val="321"/>
          <w:jc w:val="center"/>
        </w:trPr>
        <w:tc>
          <w:tcPr>
            <w:tcW w:w="3071" w:type="dxa"/>
            <w:tcBorders>
              <w:top w:val="single" w:sz="4" w:space="0" w:color="auto"/>
              <w:left w:val="single" w:sz="4" w:space="0" w:color="auto"/>
              <w:bottom w:val="single" w:sz="4" w:space="0" w:color="auto"/>
            </w:tcBorders>
            <w:shd w:val="clear" w:color="auto" w:fill="85E8FF"/>
            <w:vAlign w:val="center"/>
          </w:tcPr>
          <w:p w14:paraId="68E80C3C" w14:textId="77777777" w:rsidR="00C66677" w:rsidRPr="002522C8" w:rsidRDefault="00C66677" w:rsidP="00266EB5">
            <w:pPr>
              <w:jc w:val="center"/>
              <w:rPr>
                <w:rFonts w:ascii="Calibri" w:hAnsi="Calibri"/>
                <w:b/>
                <w:noProof/>
              </w:rPr>
            </w:pPr>
            <w:r w:rsidRPr="002522C8">
              <w:rPr>
                <w:rFonts w:ascii="Calibri" w:hAnsi="Calibri"/>
                <w:b/>
                <w:noProof/>
              </w:rPr>
              <w:t xml:space="preserve">Subtotal antes de </w:t>
            </w:r>
            <w:r>
              <w:rPr>
                <w:rFonts w:ascii="Calibri" w:hAnsi="Calibri"/>
                <w:b/>
                <w:noProof/>
              </w:rPr>
              <w:t>I.V.A.</w:t>
            </w:r>
          </w:p>
        </w:tc>
        <w:tc>
          <w:tcPr>
            <w:tcW w:w="3071" w:type="dxa"/>
            <w:tcBorders>
              <w:top w:val="single" w:sz="4" w:space="0" w:color="auto"/>
              <w:bottom w:val="single" w:sz="4" w:space="0" w:color="auto"/>
            </w:tcBorders>
            <w:shd w:val="clear" w:color="auto" w:fill="85E8FF"/>
            <w:vAlign w:val="center"/>
          </w:tcPr>
          <w:p w14:paraId="292A3AAE" w14:textId="77777777" w:rsidR="00C66677" w:rsidRPr="002522C8" w:rsidRDefault="00C66677" w:rsidP="00266EB5">
            <w:pPr>
              <w:jc w:val="center"/>
              <w:rPr>
                <w:rFonts w:ascii="Calibri" w:hAnsi="Calibri"/>
                <w:b/>
                <w:noProof/>
              </w:rPr>
            </w:pPr>
            <w:r w:rsidRPr="002522C8">
              <w:rPr>
                <w:rFonts w:ascii="Calibri" w:hAnsi="Calibri"/>
                <w:b/>
                <w:noProof/>
              </w:rPr>
              <w:t>I.V.A.</w:t>
            </w:r>
          </w:p>
        </w:tc>
        <w:tc>
          <w:tcPr>
            <w:tcW w:w="3072" w:type="dxa"/>
            <w:tcBorders>
              <w:top w:val="single" w:sz="4" w:space="0" w:color="auto"/>
              <w:bottom w:val="single" w:sz="4" w:space="0" w:color="auto"/>
              <w:right w:val="single" w:sz="4" w:space="0" w:color="auto"/>
            </w:tcBorders>
            <w:shd w:val="clear" w:color="auto" w:fill="85E8FF"/>
            <w:vAlign w:val="center"/>
          </w:tcPr>
          <w:p w14:paraId="5419F9BB" w14:textId="77777777" w:rsidR="00C66677" w:rsidRPr="002522C8" w:rsidRDefault="00C66677" w:rsidP="00266EB5">
            <w:pPr>
              <w:jc w:val="center"/>
              <w:rPr>
                <w:rFonts w:ascii="Calibri" w:hAnsi="Calibri"/>
                <w:b/>
                <w:noProof/>
              </w:rPr>
            </w:pPr>
            <w:r w:rsidRPr="002522C8">
              <w:rPr>
                <w:rFonts w:ascii="Calibri" w:hAnsi="Calibri"/>
                <w:b/>
                <w:noProof/>
              </w:rPr>
              <w:t>Total incluyendo I.V.A.</w:t>
            </w:r>
          </w:p>
        </w:tc>
      </w:tr>
      <w:tr w:rsidR="00C66677" w:rsidRPr="002522C8" w14:paraId="643411AE" w14:textId="77777777" w:rsidTr="00D84B73">
        <w:trPr>
          <w:trHeight w:val="566"/>
          <w:jc w:val="center"/>
        </w:trPr>
        <w:tc>
          <w:tcPr>
            <w:tcW w:w="3071" w:type="dxa"/>
            <w:tcBorders>
              <w:top w:val="single" w:sz="4" w:space="0" w:color="auto"/>
              <w:left w:val="single" w:sz="4" w:space="0" w:color="auto"/>
              <w:bottom w:val="single" w:sz="4" w:space="0" w:color="auto"/>
              <w:right w:val="single" w:sz="4" w:space="0" w:color="auto"/>
            </w:tcBorders>
            <w:vAlign w:val="center"/>
          </w:tcPr>
          <w:p w14:paraId="05B608D9" w14:textId="77777777" w:rsidR="00C66677" w:rsidRPr="002522C8" w:rsidRDefault="00C66677" w:rsidP="00266EB5">
            <w:pPr>
              <w:jc w:val="center"/>
              <w:rPr>
                <w:rFonts w:ascii="Calibri" w:hAnsi="Calibri"/>
                <w:noProof/>
              </w:rPr>
            </w:pPr>
          </w:p>
        </w:tc>
        <w:tc>
          <w:tcPr>
            <w:tcW w:w="3071" w:type="dxa"/>
            <w:tcBorders>
              <w:top w:val="single" w:sz="4" w:space="0" w:color="auto"/>
              <w:left w:val="single" w:sz="4" w:space="0" w:color="auto"/>
              <w:bottom w:val="single" w:sz="4" w:space="0" w:color="auto"/>
              <w:right w:val="single" w:sz="4" w:space="0" w:color="auto"/>
            </w:tcBorders>
            <w:vAlign w:val="center"/>
          </w:tcPr>
          <w:p w14:paraId="337E2075" w14:textId="77777777" w:rsidR="00C66677" w:rsidRPr="002522C8" w:rsidRDefault="00C66677" w:rsidP="00266EB5">
            <w:pPr>
              <w:jc w:val="center"/>
              <w:rPr>
                <w:rFonts w:ascii="Calibri" w:hAnsi="Calibri"/>
                <w:noProof/>
              </w:rPr>
            </w:pPr>
          </w:p>
        </w:tc>
        <w:tc>
          <w:tcPr>
            <w:tcW w:w="3072" w:type="dxa"/>
            <w:tcBorders>
              <w:top w:val="single" w:sz="4" w:space="0" w:color="auto"/>
              <w:left w:val="single" w:sz="4" w:space="0" w:color="auto"/>
              <w:bottom w:val="single" w:sz="4" w:space="0" w:color="auto"/>
              <w:right w:val="single" w:sz="4" w:space="0" w:color="auto"/>
            </w:tcBorders>
            <w:vAlign w:val="center"/>
          </w:tcPr>
          <w:p w14:paraId="08B0081E" w14:textId="77777777" w:rsidR="00C66677" w:rsidRPr="002522C8" w:rsidRDefault="00C66677" w:rsidP="00266EB5">
            <w:pPr>
              <w:jc w:val="center"/>
              <w:rPr>
                <w:rFonts w:ascii="Calibri" w:hAnsi="Calibri"/>
                <w:noProof/>
              </w:rPr>
            </w:pPr>
          </w:p>
        </w:tc>
      </w:tr>
    </w:tbl>
    <w:p w14:paraId="3C97358D" w14:textId="77777777" w:rsidR="00C66677" w:rsidRPr="002522C8" w:rsidRDefault="00C66677" w:rsidP="00C66677">
      <w:pPr>
        <w:rPr>
          <w:rFonts w:ascii="Calibri" w:hAnsi="Calibri"/>
        </w:rPr>
      </w:pPr>
    </w:p>
    <w:p w14:paraId="0FEE26EF" w14:textId="77777777" w:rsidR="00AB2D98" w:rsidRDefault="00AB2D98" w:rsidP="00BA09CD">
      <w:pPr>
        <w:tabs>
          <w:tab w:val="left" w:pos="5245"/>
          <w:tab w:val="left" w:pos="8364"/>
        </w:tabs>
        <w:ind w:left="567"/>
        <w:jc w:val="center"/>
        <w:rPr>
          <w:rFonts w:ascii="Calibri" w:hAnsi="Calibri"/>
        </w:rPr>
      </w:pPr>
    </w:p>
    <w:p w14:paraId="3E5867F4" w14:textId="77777777" w:rsidR="00BA09CD" w:rsidRPr="002522C8" w:rsidRDefault="00BA09CD" w:rsidP="00BA09CD">
      <w:pPr>
        <w:tabs>
          <w:tab w:val="left" w:pos="5245"/>
          <w:tab w:val="left" w:pos="8364"/>
        </w:tabs>
        <w:ind w:left="567"/>
        <w:jc w:val="center"/>
        <w:rPr>
          <w:rFonts w:ascii="Calibri" w:hAnsi="Calibri"/>
        </w:rPr>
      </w:pPr>
      <w:r w:rsidRPr="002522C8">
        <w:rPr>
          <w:rFonts w:ascii="Calibri" w:hAnsi="Calibri"/>
        </w:rPr>
        <w:t>_______________________________________________________</w:t>
      </w:r>
    </w:p>
    <w:p w14:paraId="6098E045" w14:textId="77777777" w:rsidR="00BA09CD" w:rsidRPr="002522C8" w:rsidRDefault="00BA09CD" w:rsidP="00BA09CD">
      <w:pPr>
        <w:tabs>
          <w:tab w:val="left" w:pos="1418"/>
          <w:tab w:val="left" w:pos="5245"/>
          <w:tab w:val="left" w:pos="7655"/>
          <w:tab w:val="left" w:pos="9356"/>
        </w:tabs>
        <w:ind w:left="567"/>
        <w:jc w:val="center"/>
        <w:rPr>
          <w:rFonts w:ascii="Calibri" w:hAnsi="Calibri"/>
        </w:rPr>
      </w:pPr>
      <w:r w:rsidRPr="002522C8">
        <w:rPr>
          <w:rFonts w:ascii="Calibri" w:hAnsi="Calibri"/>
        </w:rPr>
        <w:t>NOMBRE Y FIRMA DEL REPRESENTANTE LEGAL</w:t>
      </w:r>
    </w:p>
    <w:p w14:paraId="63E08EBB" w14:textId="77777777" w:rsidR="00BA09CD" w:rsidRPr="002522C8" w:rsidRDefault="00BA09CD" w:rsidP="00BA09CD">
      <w:pPr>
        <w:tabs>
          <w:tab w:val="left" w:pos="3686"/>
          <w:tab w:val="left" w:pos="6804"/>
          <w:tab w:val="left" w:pos="7655"/>
          <w:tab w:val="left" w:pos="9356"/>
        </w:tabs>
        <w:ind w:left="567"/>
        <w:rPr>
          <w:rFonts w:ascii="Calibri" w:hAnsi="Calibri"/>
          <w:b/>
        </w:rPr>
      </w:pPr>
    </w:p>
    <w:p w14:paraId="38D089B4" w14:textId="77777777" w:rsidR="00E1428C" w:rsidRDefault="00BA09CD" w:rsidP="00BA09CD">
      <w:pPr>
        <w:tabs>
          <w:tab w:val="left" w:pos="4253"/>
          <w:tab w:val="left" w:pos="8080"/>
        </w:tabs>
        <w:ind w:right="1"/>
        <w:jc w:val="center"/>
        <w:rPr>
          <w:rFonts w:ascii="Calibri" w:hAnsi="Calibri"/>
          <w:b/>
        </w:rPr>
      </w:pPr>
      <w:r w:rsidRPr="002522C8">
        <w:rPr>
          <w:rFonts w:ascii="Calibri" w:hAnsi="Calibri"/>
          <w:b/>
        </w:rPr>
        <w:t>*Anexar en sobre Económico</w:t>
      </w:r>
    </w:p>
    <w:p w14:paraId="333F9C34" w14:textId="77777777" w:rsidR="004A0277" w:rsidRPr="002522C8" w:rsidRDefault="004A0277" w:rsidP="004A0277">
      <w:pPr>
        <w:tabs>
          <w:tab w:val="left" w:pos="4253"/>
          <w:tab w:val="left" w:pos="8080"/>
        </w:tabs>
        <w:ind w:right="1"/>
        <w:jc w:val="center"/>
        <w:rPr>
          <w:rFonts w:ascii="Calibri" w:hAnsi="Calibri" w:cs="Arial"/>
          <w:b/>
          <w:bCs/>
        </w:rPr>
      </w:pPr>
      <w:r>
        <w:rPr>
          <w:rFonts w:ascii="Calibri" w:hAnsi="Calibri" w:cs="Arial"/>
          <w:b/>
          <w:bCs/>
        </w:rPr>
        <w:t>*Anexar también al sobre económico CD o USB con Propuesta económica en formato EXCEL.</w:t>
      </w:r>
    </w:p>
    <w:p w14:paraId="2A583A41" w14:textId="77777777" w:rsidR="0093321E" w:rsidRDefault="0093321E" w:rsidP="00BA09CD">
      <w:pPr>
        <w:tabs>
          <w:tab w:val="left" w:pos="8080"/>
        </w:tabs>
        <w:spacing w:line="360" w:lineRule="auto"/>
        <w:jc w:val="both"/>
        <w:rPr>
          <w:rFonts w:ascii="Calibri" w:hAnsi="Calibri" w:cs="Arial"/>
        </w:rPr>
      </w:pPr>
    </w:p>
    <w:p w14:paraId="15BF8E68" w14:textId="77777777" w:rsidR="00E50CE0" w:rsidRDefault="00E50CE0" w:rsidP="00BA09CD">
      <w:pPr>
        <w:tabs>
          <w:tab w:val="left" w:pos="8080"/>
        </w:tabs>
        <w:spacing w:line="360" w:lineRule="auto"/>
        <w:jc w:val="both"/>
        <w:rPr>
          <w:rFonts w:ascii="Calibri" w:hAnsi="Calibri" w:cs="Arial"/>
        </w:rPr>
      </w:pPr>
    </w:p>
    <w:p w14:paraId="323CE5E3" w14:textId="77777777" w:rsidR="003D5D1D" w:rsidRDefault="003D5D1D" w:rsidP="00BA09CD">
      <w:pPr>
        <w:tabs>
          <w:tab w:val="left" w:pos="8080"/>
        </w:tabs>
        <w:spacing w:line="360" w:lineRule="auto"/>
        <w:jc w:val="both"/>
        <w:rPr>
          <w:rFonts w:ascii="Calibri" w:hAnsi="Calibri" w:cs="Arial"/>
        </w:rPr>
      </w:pPr>
    </w:p>
    <w:p w14:paraId="70C6E77F" w14:textId="77777777" w:rsidR="004065DA" w:rsidRDefault="004065DA" w:rsidP="00BA09CD">
      <w:pPr>
        <w:tabs>
          <w:tab w:val="left" w:pos="8080"/>
        </w:tabs>
        <w:spacing w:line="360" w:lineRule="auto"/>
        <w:jc w:val="both"/>
        <w:rPr>
          <w:rFonts w:ascii="Calibri" w:hAnsi="Calibri" w:cs="Arial"/>
        </w:rPr>
      </w:pPr>
    </w:p>
    <w:p w14:paraId="19ABEA6D" w14:textId="77777777" w:rsidR="00D84B73" w:rsidRDefault="00D84B73" w:rsidP="00BA09CD">
      <w:pPr>
        <w:tabs>
          <w:tab w:val="left" w:pos="8080"/>
        </w:tabs>
        <w:spacing w:line="360" w:lineRule="auto"/>
        <w:jc w:val="both"/>
        <w:rPr>
          <w:rFonts w:ascii="Calibri" w:hAnsi="Calibri" w:cs="Arial"/>
        </w:rPr>
      </w:pPr>
    </w:p>
    <w:p w14:paraId="6EAB9E31" w14:textId="77777777" w:rsidR="002F5444" w:rsidRDefault="002F5444" w:rsidP="00D84B73">
      <w:pPr>
        <w:pBdr>
          <w:top w:val="single" w:sz="4" w:space="1" w:color="auto"/>
          <w:left w:val="single" w:sz="4" w:space="4" w:color="auto"/>
          <w:bottom w:val="single" w:sz="4" w:space="1" w:color="auto"/>
          <w:right w:val="single" w:sz="4" w:space="4" w:color="auto"/>
        </w:pBdr>
        <w:shd w:val="clear" w:color="auto" w:fill="85E8FF"/>
        <w:tabs>
          <w:tab w:val="left" w:pos="4253"/>
          <w:tab w:val="left" w:pos="7938"/>
        </w:tabs>
        <w:ind w:right="-91"/>
        <w:jc w:val="center"/>
        <w:rPr>
          <w:rFonts w:ascii="Calibri" w:hAnsi="Calibri" w:cs="Arial"/>
        </w:rPr>
      </w:pPr>
      <w:r w:rsidRPr="00C40ADF">
        <w:rPr>
          <w:rFonts w:ascii="Calibri" w:hAnsi="Calibri" w:cs="Arial"/>
          <w:b/>
          <w:bCs/>
        </w:rPr>
        <w:lastRenderedPageBreak/>
        <w:t>ANEXO</w:t>
      </w:r>
      <w:r w:rsidRPr="00C40ADF">
        <w:rPr>
          <w:rFonts w:ascii="Calibri" w:hAnsi="Calibri" w:cs="Arial"/>
          <w:b/>
        </w:rPr>
        <w:t xml:space="preserve"> </w:t>
      </w:r>
      <w:r>
        <w:rPr>
          <w:rFonts w:ascii="Calibri" w:hAnsi="Calibri" w:cs="Arial"/>
          <w:b/>
        </w:rPr>
        <w:t>5</w:t>
      </w:r>
    </w:p>
    <w:p w14:paraId="48E0AC52" w14:textId="77777777" w:rsidR="002F5444" w:rsidRPr="005B113B" w:rsidRDefault="002F5444" w:rsidP="002F5444">
      <w:pPr>
        <w:tabs>
          <w:tab w:val="left" w:pos="4253"/>
          <w:tab w:val="left" w:pos="7938"/>
        </w:tabs>
        <w:jc w:val="right"/>
        <w:rPr>
          <w:rFonts w:ascii="Calibri" w:hAnsi="Calibri" w:cs="Arial"/>
        </w:rPr>
      </w:pPr>
      <w:r w:rsidRPr="005B113B">
        <w:rPr>
          <w:rFonts w:ascii="Calibri" w:hAnsi="Calibri" w:cs="Arial"/>
        </w:rPr>
        <w:t>No. De</w:t>
      </w:r>
      <w:r>
        <w:rPr>
          <w:rFonts w:ascii="Calibri" w:hAnsi="Calibri" w:cs="Arial"/>
        </w:rPr>
        <w:t xml:space="preserve"> licitación</w:t>
      </w:r>
    </w:p>
    <w:p w14:paraId="6E3F9CA1" w14:textId="77777777" w:rsidR="002F5444" w:rsidRPr="005B113B" w:rsidRDefault="002F5444" w:rsidP="002F5444">
      <w:pPr>
        <w:tabs>
          <w:tab w:val="left" w:pos="4253"/>
          <w:tab w:val="left" w:pos="7938"/>
        </w:tabs>
        <w:jc w:val="right"/>
        <w:rPr>
          <w:rFonts w:ascii="Calibri" w:hAnsi="Calibri" w:cs="Arial"/>
        </w:rPr>
      </w:pPr>
      <w:r w:rsidRPr="005B113B">
        <w:rPr>
          <w:rFonts w:ascii="Calibri" w:hAnsi="Calibri" w:cs="Arial"/>
        </w:rPr>
        <w:t>______________________</w:t>
      </w:r>
    </w:p>
    <w:p w14:paraId="1968BA56" w14:textId="77777777" w:rsidR="002F5444" w:rsidRPr="005B113B" w:rsidRDefault="002F5444" w:rsidP="002F5444">
      <w:pPr>
        <w:tabs>
          <w:tab w:val="left" w:pos="4253"/>
          <w:tab w:val="left" w:pos="7938"/>
        </w:tabs>
        <w:jc w:val="right"/>
        <w:rPr>
          <w:rFonts w:ascii="Calibri" w:hAnsi="Calibri" w:cs="Arial"/>
        </w:rPr>
      </w:pPr>
    </w:p>
    <w:p w14:paraId="61C133CE" w14:textId="77777777" w:rsidR="002F5444" w:rsidRPr="005B113B" w:rsidRDefault="002F5444" w:rsidP="002F5444">
      <w:pPr>
        <w:tabs>
          <w:tab w:val="left" w:pos="4253"/>
          <w:tab w:val="left" w:pos="7938"/>
        </w:tabs>
        <w:jc w:val="center"/>
        <w:rPr>
          <w:rFonts w:ascii="Calibri" w:hAnsi="Calibri" w:cs="Arial"/>
          <w:b/>
        </w:rPr>
      </w:pPr>
      <w:r w:rsidRPr="005B113B">
        <w:rPr>
          <w:rFonts w:ascii="Calibri" w:hAnsi="Calibri" w:cs="Arial"/>
          <w:b/>
        </w:rPr>
        <w:t>CARTA DE PRESENTACIÓN DE PROPOSICIONES</w:t>
      </w:r>
    </w:p>
    <w:p w14:paraId="4BED5960" w14:textId="77777777" w:rsidR="002F5444" w:rsidRPr="005B113B" w:rsidRDefault="002F5444" w:rsidP="002F5444">
      <w:pPr>
        <w:tabs>
          <w:tab w:val="left" w:pos="4253"/>
          <w:tab w:val="left" w:pos="7938"/>
        </w:tabs>
        <w:rPr>
          <w:rFonts w:ascii="Calibri" w:hAnsi="Calibri" w:cs="Arial"/>
        </w:rPr>
      </w:pPr>
    </w:p>
    <w:p w14:paraId="6B8A9529" w14:textId="77777777" w:rsidR="002F5444" w:rsidRPr="005B113B" w:rsidRDefault="002F5444" w:rsidP="002F5444">
      <w:pPr>
        <w:tabs>
          <w:tab w:val="left" w:pos="4253"/>
          <w:tab w:val="left" w:pos="7938"/>
        </w:tabs>
        <w:rPr>
          <w:rFonts w:ascii="Calibri" w:hAnsi="Calibri" w:cs="Arial"/>
        </w:rPr>
      </w:pPr>
    </w:p>
    <w:p w14:paraId="3E892534" w14:textId="77777777" w:rsidR="002F5444" w:rsidRPr="00572D88" w:rsidRDefault="00D84B73" w:rsidP="002F5444">
      <w:pPr>
        <w:rPr>
          <w:rFonts w:asciiTheme="minorHAnsi" w:hAnsiTheme="minorHAnsi" w:cs="Arial"/>
          <w:b/>
        </w:rPr>
      </w:pPr>
      <w:r>
        <w:rPr>
          <w:rFonts w:asciiTheme="minorHAnsi" w:hAnsiTheme="minorHAnsi" w:cs="Arial"/>
          <w:b/>
        </w:rPr>
        <w:t>LIC. VICENTE ARTURO LÓPEZ LIMÓN</w:t>
      </w:r>
    </w:p>
    <w:p w14:paraId="2E651788" w14:textId="77777777" w:rsidR="002F5444" w:rsidRPr="005B113B" w:rsidRDefault="002F5444" w:rsidP="002F5444">
      <w:pPr>
        <w:tabs>
          <w:tab w:val="left" w:pos="4253"/>
          <w:tab w:val="left" w:pos="7938"/>
        </w:tabs>
        <w:rPr>
          <w:rFonts w:ascii="Calibri" w:hAnsi="Calibri" w:cs="Arial"/>
          <w:b/>
          <w:i/>
        </w:rPr>
      </w:pPr>
      <w:r w:rsidRPr="005B113B">
        <w:rPr>
          <w:rFonts w:ascii="Calibri" w:hAnsi="Calibri" w:cs="Arial"/>
          <w:b/>
          <w:i/>
        </w:rPr>
        <w:t>Director Administrativo</w:t>
      </w:r>
    </w:p>
    <w:p w14:paraId="77447580" w14:textId="1CF21EDC" w:rsidR="002F5444" w:rsidRPr="005B113B" w:rsidRDefault="002F5444" w:rsidP="002F5444">
      <w:pPr>
        <w:tabs>
          <w:tab w:val="left" w:pos="4253"/>
          <w:tab w:val="left" w:pos="7938"/>
        </w:tabs>
        <w:rPr>
          <w:rFonts w:ascii="Calibri" w:hAnsi="Calibri" w:cs="Arial"/>
          <w:b/>
          <w:i/>
        </w:rPr>
      </w:pPr>
      <w:r w:rsidRPr="005B113B">
        <w:rPr>
          <w:rFonts w:ascii="Calibri" w:hAnsi="Calibri" w:cs="Arial"/>
          <w:b/>
          <w:i/>
        </w:rPr>
        <w:t>Servicios de Salud de Nuevo León</w:t>
      </w:r>
      <w:r w:rsidR="0079511E">
        <w:rPr>
          <w:rFonts w:ascii="Calibri" w:hAnsi="Calibri" w:cs="Arial"/>
          <w:b/>
          <w:i/>
        </w:rPr>
        <w:t>,</w:t>
      </w:r>
      <w:r w:rsidRPr="005B113B">
        <w:rPr>
          <w:rFonts w:ascii="Calibri" w:hAnsi="Calibri" w:cs="Arial"/>
          <w:b/>
          <w:i/>
        </w:rPr>
        <w:t xml:space="preserve"> O.P.D.</w:t>
      </w:r>
    </w:p>
    <w:p w14:paraId="185C9914" w14:textId="77777777" w:rsidR="002F5444" w:rsidRPr="005B113B" w:rsidRDefault="002F5444" w:rsidP="002F5444">
      <w:pPr>
        <w:tabs>
          <w:tab w:val="left" w:pos="4253"/>
          <w:tab w:val="left" w:pos="7938"/>
        </w:tabs>
        <w:rPr>
          <w:rFonts w:ascii="Calibri" w:hAnsi="Calibri" w:cs="Arial"/>
          <w:b/>
          <w:i/>
        </w:rPr>
      </w:pPr>
      <w:r w:rsidRPr="005B113B">
        <w:rPr>
          <w:rFonts w:ascii="Calibri" w:hAnsi="Calibri" w:cs="Arial"/>
          <w:b/>
          <w:i/>
        </w:rPr>
        <w:t>P r e s e n t e. -</w:t>
      </w:r>
    </w:p>
    <w:p w14:paraId="33694532" w14:textId="77777777" w:rsidR="002F5444" w:rsidRPr="005B113B" w:rsidRDefault="002F5444" w:rsidP="002F5444">
      <w:pPr>
        <w:tabs>
          <w:tab w:val="left" w:pos="4253"/>
          <w:tab w:val="left" w:pos="7938"/>
        </w:tabs>
        <w:rPr>
          <w:rFonts w:ascii="Calibri" w:hAnsi="Calibri" w:cs="Arial"/>
        </w:rPr>
      </w:pPr>
    </w:p>
    <w:p w14:paraId="68905A17" w14:textId="77777777" w:rsidR="002F5444" w:rsidRPr="005B113B" w:rsidRDefault="002F5444" w:rsidP="002F5444">
      <w:pPr>
        <w:tabs>
          <w:tab w:val="left" w:pos="1985"/>
          <w:tab w:val="left" w:pos="6096"/>
          <w:tab w:val="left" w:pos="8647"/>
        </w:tabs>
        <w:rPr>
          <w:rFonts w:ascii="Calibri" w:hAnsi="Calibri" w:cs="Arial"/>
        </w:rPr>
      </w:pPr>
    </w:p>
    <w:p w14:paraId="04DD16C6" w14:textId="0F96B045" w:rsidR="002F5444" w:rsidRPr="005B113B" w:rsidRDefault="002F5444" w:rsidP="002F5444">
      <w:pPr>
        <w:tabs>
          <w:tab w:val="left" w:pos="1985"/>
          <w:tab w:val="left" w:pos="6096"/>
          <w:tab w:val="left" w:pos="8647"/>
        </w:tabs>
        <w:jc w:val="both"/>
        <w:rPr>
          <w:rFonts w:ascii="Calibri" w:hAnsi="Calibri" w:cs="Arial"/>
        </w:rPr>
      </w:pPr>
      <w:r w:rsidRPr="005B113B">
        <w:rPr>
          <w:rFonts w:ascii="Calibri" w:hAnsi="Calibri" w:cs="Arial"/>
        </w:rPr>
        <w:t xml:space="preserve">Me refiero a su convocatoria por la que se invita a participar en el concurso de ____________, relativa a la </w:t>
      </w:r>
      <w:r>
        <w:rPr>
          <w:rFonts w:ascii="Calibri" w:hAnsi="Calibri" w:cs="Arial"/>
        </w:rPr>
        <w:t>contratación</w:t>
      </w:r>
      <w:r w:rsidRPr="005B113B">
        <w:rPr>
          <w:rFonts w:ascii="Calibri" w:hAnsi="Calibri" w:cs="Arial"/>
        </w:rPr>
        <w:t xml:space="preserve"> de ____________________________. Sobre el particular, el suscrito ____________________________ en mi calidad de ____________________________ de la empresa ___________________________, manifiesto a usted lo siguiente:</w:t>
      </w:r>
    </w:p>
    <w:p w14:paraId="30BF6B6B" w14:textId="77777777" w:rsidR="002F5444" w:rsidRPr="005B113B" w:rsidRDefault="002F5444" w:rsidP="002F5444">
      <w:pPr>
        <w:tabs>
          <w:tab w:val="left" w:pos="8080"/>
        </w:tabs>
        <w:jc w:val="both"/>
        <w:rPr>
          <w:rFonts w:ascii="Calibri" w:hAnsi="Calibri" w:cs="Arial"/>
          <w:b/>
        </w:rPr>
      </w:pPr>
    </w:p>
    <w:p w14:paraId="3A88B845" w14:textId="77777777" w:rsidR="002F5444" w:rsidRPr="005B113B" w:rsidRDefault="002F5444" w:rsidP="002F5444">
      <w:pPr>
        <w:tabs>
          <w:tab w:val="left" w:pos="8080"/>
        </w:tabs>
        <w:jc w:val="both"/>
        <w:rPr>
          <w:rFonts w:ascii="Calibri" w:hAnsi="Calibri" w:cs="Arial"/>
        </w:rPr>
      </w:pPr>
      <w:r w:rsidRPr="005B113B">
        <w:rPr>
          <w:rFonts w:ascii="Calibri" w:hAnsi="Calibri" w:cs="Arial"/>
          <w:b/>
        </w:rPr>
        <w:t>1.-</w:t>
      </w:r>
      <w:r w:rsidRPr="005B113B">
        <w:rPr>
          <w:rFonts w:ascii="Calibri" w:hAnsi="Calibri" w:cs="Arial"/>
        </w:rPr>
        <w:t xml:space="preserve"> La empresa que represento propone </w:t>
      </w:r>
      <w:r>
        <w:rPr>
          <w:rFonts w:ascii="Calibri" w:hAnsi="Calibri" w:cs="Arial"/>
        </w:rPr>
        <w:t>vender los bienes</w:t>
      </w:r>
      <w:r w:rsidRPr="005B113B">
        <w:rPr>
          <w:rFonts w:ascii="Calibri" w:hAnsi="Calibri" w:cs="Arial"/>
        </w:rPr>
        <w:t xml:space="preserve"> a los que se refiere esta </w:t>
      </w:r>
      <w:r>
        <w:rPr>
          <w:rFonts w:ascii="Calibri" w:hAnsi="Calibri" w:cs="Arial"/>
        </w:rPr>
        <w:t>licitación</w:t>
      </w:r>
      <w:r w:rsidRPr="005B113B">
        <w:rPr>
          <w:rFonts w:ascii="Calibri" w:hAnsi="Calibri" w:cs="Arial"/>
        </w:rPr>
        <w:t xml:space="preserve"> de acuerdo con las especificaciones que me fueron proporcionadas.</w:t>
      </w:r>
    </w:p>
    <w:p w14:paraId="2A120516" w14:textId="77777777" w:rsidR="002F5444" w:rsidRPr="005B113B" w:rsidRDefault="002F5444" w:rsidP="002F5444">
      <w:pPr>
        <w:tabs>
          <w:tab w:val="left" w:pos="8080"/>
        </w:tabs>
        <w:jc w:val="both"/>
        <w:rPr>
          <w:rFonts w:ascii="Calibri" w:hAnsi="Calibri" w:cs="Arial"/>
          <w:b/>
        </w:rPr>
      </w:pPr>
    </w:p>
    <w:p w14:paraId="1059E48D" w14:textId="77777777" w:rsidR="002F5444" w:rsidRPr="005B113B" w:rsidRDefault="002F5444" w:rsidP="002F5444">
      <w:pPr>
        <w:tabs>
          <w:tab w:val="left" w:pos="8080"/>
        </w:tabs>
        <w:jc w:val="both"/>
        <w:rPr>
          <w:rFonts w:ascii="Calibri" w:hAnsi="Calibri" w:cs="Arial"/>
        </w:rPr>
      </w:pPr>
      <w:r w:rsidRPr="005B113B">
        <w:rPr>
          <w:rFonts w:ascii="Calibri" w:hAnsi="Calibri" w:cs="Arial"/>
          <w:b/>
        </w:rPr>
        <w:t>2.-</w:t>
      </w:r>
      <w:r w:rsidRPr="005B113B">
        <w:rPr>
          <w:rFonts w:ascii="Calibri" w:hAnsi="Calibri" w:cs="Arial"/>
        </w:rPr>
        <w:t xml:space="preserve"> Que hemos formulado cuidadosamente el precio unitario propuesto, tomando en consideración las circunstancias previsibles, que pueden influir sobre él.  Dicho precio se presenta en moneda nacional e incluye los cargos directos e indirectos que se originen hasta su total recepción por parte de Servicios de Salud de Nuevo León</w:t>
      </w:r>
      <w:r w:rsidR="0079511E">
        <w:rPr>
          <w:rFonts w:ascii="Calibri" w:hAnsi="Calibri" w:cs="Arial"/>
        </w:rPr>
        <w:t>,</w:t>
      </w:r>
      <w:r w:rsidRPr="005B113B">
        <w:rPr>
          <w:rFonts w:ascii="Calibri" w:hAnsi="Calibri" w:cs="Arial"/>
        </w:rPr>
        <w:t xml:space="preserve"> O.P.D.</w:t>
      </w:r>
    </w:p>
    <w:p w14:paraId="63A1BA9B" w14:textId="77777777" w:rsidR="002F5444" w:rsidRPr="005B113B" w:rsidRDefault="002F5444" w:rsidP="002F5444">
      <w:pPr>
        <w:tabs>
          <w:tab w:val="left" w:pos="8080"/>
        </w:tabs>
        <w:jc w:val="both"/>
        <w:rPr>
          <w:rFonts w:ascii="Calibri" w:hAnsi="Calibri" w:cs="Arial"/>
        </w:rPr>
      </w:pPr>
    </w:p>
    <w:p w14:paraId="4E80ADCA" w14:textId="77777777" w:rsidR="002F5444" w:rsidRPr="005B113B" w:rsidRDefault="002F5444" w:rsidP="002F5444">
      <w:pPr>
        <w:tabs>
          <w:tab w:val="left" w:pos="8080"/>
        </w:tabs>
        <w:jc w:val="both"/>
        <w:rPr>
          <w:rFonts w:ascii="Calibri" w:hAnsi="Calibri" w:cs="Arial"/>
        </w:rPr>
      </w:pPr>
      <w:r w:rsidRPr="005B113B">
        <w:rPr>
          <w:rFonts w:ascii="Calibri" w:hAnsi="Calibri" w:cs="Arial"/>
          <w:b/>
        </w:rPr>
        <w:t>3.-</w:t>
      </w:r>
      <w:r w:rsidRPr="005B113B">
        <w:rPr>
          <w:rFonts w:ascii="Calibri" w:hAnsi="Calibri" w:cs="Arial"/>
        </w:rPr>
        <w:t xml:space="preserve"> Que si resultamos favorecidos en la </w:t>
      </w:r>
      <w:r>
        <w:rPr>
          <w:rFonts w:ascii="Calibri" w:hAnsi="Calibri" w:cs="Arial"/>
        </w:rPr>
        <w:t>licitación</w:t>
      </w:r>
      <w:r w:rsidRPr="005B113B">
        <w:rPr>
          <w:rFonts w:ascii="Calibri" w:hAnsi="Calibri" w:cs="Arial"/>
        </w:rPr>
        <w:t xml:space="preserve"> nos comprometemos a firmar el contrato respectivo dentro de los 10 días hábiles siguientes a la notificación de asignación.</w:t>
      </w:r>
    </w:p>
    <w:p w14:paraId="39980449" w14:textId="77777777" w:rsidR="002F5444" w:rsidRPr="005B113B" w:rsidRDefault="002F5444" w:rsidP="002F5444">
      <w:pPr>
        <w:tabs>
          <w:tab w:val="left" w:pos="8080"/>
        </w:tabs>
        <w:jc w:val="both"/>
        <w:rPr>
          <w:rFonts w:ascii="Calibri" w:hAnsi="Calibri" w:cs="Arial"/>
          <w:b/>
        </w:rPr>
      </w:pPr>
    </w:p>
    <w:p w14:paraId="17E93F8F" w14:textId="77777777" w:rsidR="002F5444" w:rsidRPr="005B113B" w:rsidRDefault="002F5444" w:rsidP="002F5444">
      <w:pPr>
        <w:tabs>
          <w:tab w:val="left" w:pos="8080"/>
        </w:tabs>
        <w:jc w:val="both"/>
        <w:rPr>
          <w:rFonts w:ascii="Calibri" w:hAnsi="Calibri" w:cs="Arial"/>
        </w:rPr>
      </w:pPr>
      <w:r w:rsidRPr="005B113B">
        <w:rPr>
          <w:rFonts w:ascii="Calibri" w:hAnsi="Calibri" w:cs="Arial"/>
          <w:b/>
        </w:rPr>
        <w:t>4.-</w:t>
      </w:r>
      <w:r w:rsidRPr="005B113B">
        <w:rPr>
          <w:rFonts w:ascii="Calibri" w:hAnsi="Calibri" w:cs="Arial"/>
        </w:rPr>
        <w:t xml:space="preserve"> Con base en lo anterior se entrega esta proposición con los siguientes documentos que aparecen dentro del sobre cerrado de manera inviolable y que recibe el representante de Servicios de Salud de Nuevo León</w:t>
      </w:r>
      <w:r w:rsidR="0079511E">
        <w:rPr>
          <w:rFonts w:ascii="Calibri" w:hAnsi="Calibri" w:cs="Arial"/>
        </w:rPr>
        <w:t>,</w:t>
      </w:r>
      <w:r w:rsidRPr="005B113B">
        <w:rPr>
          <w:rFonts w:ascii="Calibri" w:hAnsi="Calibri" w:cs="Arial"/>
        </w:rPr>
        <w:t xml:space="preserve"> O.P.D.</w:t>
      </w:r>
    </w:p>
    <w:p w14:paraId="6A381F06" w14:textId="77777777" w:rsidR="002F5444" w:rsidRPr="005B113B" w:rsidRDefault="002F5444" w:rsidP="002F5444">
      <w:pPr>
        <w:tabs>
          <w:tab w:val="left" w:pos="5245"/>
          <w:tab w:val="left" w:pos="7655"/>
        </w:tabs>
        <w:rPr>
          <w:rFonts w:ascii="Calibri" w:hAnsi="Calibri" w:cs="Arial"/>
          <w:b/>
        </w:rPr>
      </w:pPr>
    </w:p>
    <w:p w14:paraId="060B0D5D" w14:textId="77777777" w:rsidR="002F5444" w:rsidRPr="005B113B" w:rsidRDefault="002F5444" w:rsidP="002F5444">
      <w:pPr>
        <w:tabs>
          <w:tab w:val="left" w:pos="5245"/>
          <w:tab w:val="left" w:pos="7655"/>
        </w:tabs>
        <w:ind w:left="567"/>
        <w:rPr>
          <w:rFonts w:ascii="Calibri" w:hAnsi="Calibri" w:cs="Arial"/>
        </w:rPr>
      </w:pPr>
      <w:r w:rsidRPr="005B113B">
        <w:rPr>
          <w:rFonts w:ascii="Calibri" w:hAnsi="Calibri" w:cs="Arial"/>
          <w:b/>
        </w:rPr>
        <w:t>4.1</w:t>
      </w:r>
      <w:r w:rsidRPr="005B113B">
        <w:rPr>
          <w:rFonts w:ascii="Calibri" w:hAnsi="Calibri" w:cs="Arial"/>
        </w:rPr>
        <w:t xml:space="preserve"> Ofertas Técnicas</w:t>
      </w:r>
    </w:p>
    <w:p w14:paraId="710C56A3" w14:textId="77777777" w:rsidR="002F5444" w:rsidRPr="005B113B" w:rsidRDefault="002F5444" w:rsidP="002F5444">
      <w:pPr>
        <w:tabs>
          <w:tab w:val="left" w:pos="5245"/>
          <w:tab w:val="left" w:pos="7655"/>
        </w:tabs>
        <w:rPr>
          <w:rFonts w:ascii="Calibri" w:hAnsi="Calibri" w:cs="Arial"/>
        </w:rPr>
      </w:pPr>
    </w:p>
    <w:p w14:paraId="0164B1B7" w14:textId="77777777" w:rsidR="002F5444" w:rsidRPr="005B113B" w:rsidRDefault="002F5444" w:rsidP="002F5444">
      <w:pPr>
        <w:jc w:val="both"/>
        <w:rPr>
          <w:rFonts w:ascii="Calibri" w:hAnsi="Calibri" w:cs="Arial"/>
        </w:rPr>
      </w:pPr>
      <w:r w:rsidRPr="005B113B">
        <w:rPr>
          <w:rFonts w:ascii="Calibri" w:hAnsi="Calibri" w:cs="Arial"/>
          <w:b/>
        </w:rPr>
        <w:t xml:space="preserve">5.- </w:t>
      </w:r>
      <w:r w:rsidRPr="005B113B">
        <w:rPr>
          <w:rFonts w:ascii="Calibri" w:hAnsi="Calibri" w:cs="Arial"/>
        </w:rPr>
        <w:t>Asimismo manifiesto no encontrarme en ninguno de los supuestos que prevé el Artículo 37 y 95, de La Ley de Adquisiciones, Arrendamientos y Contratación de Serv</w:t>
      </w:r>
      <w:r w:rsidR="0079511E">
        <w:rPr>
          <w:rFonts w:ascii="Calibri" w:hAnsi="Calibri" w:cs="Arial"/>
        </w:rPr>
        <w:t xml:space="preserve">icios del Estado de Nuevo León </w:t>
      </w:r>
      <w:r w:rsidRPr="005B113B">
        <w:rPr>
          <w:rFonts w:ascii="Calibri" w:hAnsi="Calibri" w:cs="Arial"/>
        </w:rPr>
        <w:t>y Artículo 38 del Reglamento de la Ley de Adquisiciones, Arrendamientos y Contrataciones de Servicios del Estado de Nuevo León.</w:t>
      </w:r>
    </w:p>
    <w:p w14:paraId="0F026EC2" w14:textId="77777777" w:rsidR="002F5444" w:rsidRPr="005B113B" w:rsidRDefault="002F5444" w:rsidP="002F5444">
      <w:pPr>
        <w:tabs>
          <w:tab w:val="left" w:pos="5245"/>
          <w:tab w:val="left" w:pos="7655"/>
        </w:tabs>
        <w:rPr>
          <w:rFonts w:ascii="Calibri" w:hAnsi="Calibri" w:cs="Arial"/>
        </w:rPr>
      </w:pPr>
    </w:p>
    <w:p w14:paraId="6B5FC192" w14:textId="77777777" w:rsidR="002F5444" w:rsidRPr="005B113B" w:rsidRDefault="002F5444" w:rsidP="002F5444">
      <w:pPr>
        <w:tabs>
          <w:tab w:val="left" w:pos="5245"/>
          <w:tab w:val="left" w:pos="7655"/>
        </w:tabs>
        <w:jc w:val="center"/>
        <w:rPr>
          <w:rFonts w:ascii="Calibri" w:hAnsi="Calibri" w:cs="Arial"/>
        </w:rPr>
      </w:pPr>
      <w:r w:rsidRPr="005B113B">
        <w:rPr>
          <w:rFonts w:ascii="Calibri" w:hAnsi="Calibri" w:cs="Arial"/>
        </w:rPr>
        <w:t>_____________________________________________________</w:t>
      </w:r>
    </w:p>
    <w:p w14:paraId="5391F31D" w14:textId="77777777" w:rsidR="002F5444" w:rsidRPr="005B113B" w:rsidRDefault="002F5444" w:rsidP="002F5444">
      <w:pPr>
        <w:tabs>
          <w:tab w:val="left" w:pos="5245"/>
          <w:tab w:val="left" w:pos="7655"/>
        </w:tabs>
        <w:jc w:val="center"/>
        <w:rPr>
          <w:rFonts w:ascii="Calibri" w:hAnsi="Calibri" w:cs="Arial"/>
        </w:rPr>
      </w:pPr>
      <w:r w:rsidRPr="005B113B">
        <w:rPr>
          <w:rFonts w:ascii="Calibri" w:hAnsi="Calibri" w:cs="Arial"/>
        </w:rPr>
        <w:t>Nombre, Firma y Cargo del Representante</w:t>
      </w:r>
    </w:p>
    <w:p w14:paraId="21288584" w14:textId="77777777" w:rsidR="002F5444" w:rsidRPr="005B113B" w:rsidRDefault="002F5444" w:rsidP="002F5444">
      <w:pPr>
        <w:tabs>
          <w:tab w:val="left" w:pos="5245"/>
          <w:tab w:val="left" w:pos="7655"/>
        </w:tabs>
        <w:jc w:val="center"/>
        <w:rPr>
          <w:rFonts w:ascii="Calibri" w:hAnsi="Calibri" w:cs="Arial"/>
        </w:rPr>
      </w:pPr>
      <w:r w:rsidRPr="005B113B">
        <w:rPr>
          <w:rFonts w:ascii="Calibri" w:hAnsi="Calibri" w:cs="Arial"/>
        </w:rPr>
        <w:t>de la Empresa</w:t>
      </w:r>
    </w:p>
    <w:p w14:paraId="2A96D499" w14:textId="77777777" w:rsidR="002F5444" w:rsidRPr="005B113B" w:rsidRDefault="002F5444" w:rsidP="002F5444">
      <w:pPr>
        <w:tabs>
          <w:tab w:val="left" w:pos="5245"/>
          <w:tab w:val="left" w:pos="7655"/>
        </w:tabs>
        <w:jc w:val="center"/>
        <w:rPr>
          <w:rFonts w:ascii="Calibri" w:hAnsi="Calibri" w:cs="Arial"/>
        </w:rPr>
      </w:pPr>
    </w:p>
    <w:p w14:paraId="7766BB88" w14:textId="77777777" w:rsidR="002F5444" w:rsidRPr="005B113B" w:rsidRDefault="002F5444" w:rsidP="002F5444">
      <w:pPr>
        <w:tabs>
          <w:tab w:val="left" w:pos="5245"/>
          <w:tab w:val="left" w:pos="7655"/>
        </w:tabs>
        <w:rPr>
          <w:rFonts w:ascii="Calibri" w:hAnsi="Calibri" w:cs="Arial"/>
          <w:i/>
        </w:rPr>
      </w:pPr>
      <w:r w:rsidRPr="005B113B">
        <w:rPr>
          <w:rFonts w:ascii="Calibri" w:hAnsi="Calibri" w:cs="Arial"/>
          <w:i/>
        </w:rPr>
        <w:t>Se deberá elaborar en papel membretado de la empresa.</w:t>
      </w:r>
    </w:p>
    <w:p w14:paraId="3B355B53" w14:textId="77777777" w:rsidR="002F5444" w:rsidRPr="005B113B" w:rsidRDefault="002F5444" w:rsidP="002F5444">
      <w:pPr>
        <w:tabs>
          <w:tab w:val="left" w:pos="5245"/>
          <w:tab w:val="left" w:pos="7655"/>
        </w:tabs>
        <w:rPr>
          <w:rFonts w:ascii="Calibri" w:hAnsi="Calibri" w:cs="Arial"/>
        </w:rPr>
      </w:pPr>
    </w:p>
    <w:p w14:paraId="08FD5001" w14:textId="77777777" w:rsidR="002F5444" w:rsidRDefault="002F5444" w:rsidP="004065DA">
      <w:pPr>
        <w:tabs>
          <w:tab w:val="left" w:pos="5245"/>
          <w:tab w:val="left" w:pos="7655"/>
        </w:tabs>
        <w:jc w:val="center"/>
        <w:rPr>
          <w:rFonts w:ascii="Calibri" w:hAnsi="Calibri" w:cs="Arial"/>
          <w:b/>
          <w:i/>
          <w:u w:val="single"/>
        </w:rPr>
      </w:pPr>
      <w:r w:rsidRPr="005B113B">
        <w:rPr>
          <w:rFonts w:ascii="Calibri" w:hAnsi="Calibri" w:cs="Arial"/>
          <w:b/>
          <w:i/>
          <w:u w:val="single"/>
        </w:rPr>
        <w:t>*Incluir en sobre Técnico</w:t>
      </w:r>
    </w:p>
    <w:p w14:paraId="78F2E976" w14:textId="77777777" w:rsidR="0079511E" w:rsidRDefault="0079511E" w:rsidP="004065DA">
      <w:pPr>
        <w:tabs>
          <w:tab w:val="left" w:pos="5245"/>
          <w:tab w:val="left" w:pos="7655"/>
        </w:tabs>
        <w:jc w:val="center"/>
        <w:rPr>
          <w:rFonts w:ascii="Calibri" w:hAnsi="Calibri" w:cs="Arial"/>
          <w:b/>
          <w:i/>
          <w:u w:val="single"/>
        </w:rPr>
      </w:pPr>
    </w:p>
    <w:p w14:paraId="19F34F6D" w14:textId="77777777" w:rsidR="0079511E" w:rsidRDefault="0079511E" w:rsidP="004065DA">
      <w:pPr>
        <w:tabs>
          <w:tab w:val="left" w:pos="5245"/>
          <w:tab w:val="left" w:pos="7655"/>
        </w:tabs>
        <w:jc w:val="center"/>
        <w:rPr>
          <w:rFonts w:ascii="Calibri" w:hAnsi="Calibri" w:cs="Arial"/>
          <w:b/>
          <w:i/>
          <w:u w:val="single"/>
        </w:rPr>
      </w:pPr>
    </w:p>
    <w:p w14:paraId="263AD04E" w14:textId="77777777" w:rsidR="002F5444" w:rsidRPr="00C40ADF" w:rsidRDefault="002F5444" w:rsidP="00D84B73">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85E8FF"/>
        <w:tabs>
          <w:tab w:val="left" w:pos="4253"/>
          <w:tab w:val="left" w:pos="8080"/>
        </w:tabs>
        <w:ind w:right="1"/>
        <w:jc w:val="center"/>
        <w:outlineLvl w:val="0"/>
        <w:rPr>
          <w:rFonts w:ascii="Calibri" w:hAnsi="Calibri" w:cs="Arial"/>
        </w:rPr>
      </w:pPr>
      <w:r w:rsidRPr="00C40ADF">
        <w:rPr>
          <w:rFonts w:ascii="Calibri" w:hAnsi="Calibri" w:cs="Arial"/>
          <w:b/>
          <w:bCs/>
        </w:rPr>
        <w:lastRenderedPageBreak/>
        <w:t xml:space="preserve">ANEXO </w:t>
      </w:r>
      <w:r>
        <w:rPr>
          <w:rFonts w:ascii="Calibri" w:hAnsi="Calibri" w:cs="Arial"/>
          <w:b/>
        </w:rPr>
        <w:t>6</w:t>
      </w:r>
    </w:p>
    <w:p w14:paraId="395613A8" w14:textId="77777777" w:rsidR="002F5444" w:rsidRPr="00C40ADF" w:rsidRDefault="002F5444" w:rsidP="002F5444">
      <w:pPr>
        <w:tabs>
          <w:tab w:val="left" w:pos="4253"/>
          <w:tab w:val="left" w:pos="8080"/>
        </w:tabs>
        <w:ind w:right="1"/>
        <w:jc w:val="center"/>
        <w:rPr>
          <w:rFonts w:ascii="Calibri" w:hAnsi="Calibri" w:cs="Arial"/>
          <w:b/>
          <w:bCs/>
        </w:rPr>
      </w:pPr>
    </w:p>
    <w:p w14:paraId="363CED46" w14:textId="77777777" w:rsidR="002F5444" w:rsidRDefault="002F5444" w:rsidP="002F5444">
      <w:pPr>
        <w:pBdr>
          <w:top w:val="single" w:sz="4" w:space="1" w:color="auto"/>
          <w:left w:val="single" w:sz="4" w:space="4" w:color="auto"/>
          <w:bottom w:val="single" w:sz="4" w:space="1" w:color="auto"/>
          <w:right w:val="single" w:sz="4" w:space="4" w:color="auto"/>
        </w:pBdr>
        <w:jc w:val="center"/>
        <w:rPr>
          <w:rFonts w:ascii="Century Gothic" w:hAnsi="Century Gothic" w:cs="Arial"/>
          <w:b/>
          <w:bCs/>
          <w:sz w:val="24"/>
          <w:lang w:val="es-MX"/>
        </w:rPr>
      </w:pPr>
    </w:p>
    <w:p w14:paraId="5A6756B8" w14:textId="77777777" w:rsidR="002F5444" w:rsidRDefault="002F5444" w:rsidP="002F5444">
      <w:pPr>
        <w:pBdr>
          <w:top w:val="single" w:sz="4" w:space="1" w:color="auto"/>
          <w:left w:val="single" w:sz="4" w:space="4" w:color="auto"/>
          <w:bottom w:val="single" w:sz="4" w:space="1" w:color="auto"/>
          <w:right w:val="single" w:sz="4" w:space="4" w:color="auto"/>
        </w:pBdr>
        <w:jc w:val="center"/>
        <w:rPr>
          <w:rFonts w:ascii="Century Gothic" w:hAnsi="Century Gothic" w:cs="Arial"/>
          <w:b/>
          <w:bCs/>
          <w:sz w:val="24"/>
          <w:lang w:val="es-MX"/>
        </w:rPr>
      </w:pPr>
      <w:r>
        <w:rPr>
          <w:rFonts w:ascii="Century Gothic" w:hAnsi="Century Gothic" w:cs="Arial"/>
          <w:b/>
          <w:bCs/>
          <w:sz w:val="24"/>
          <w:lang w:val="es-MX"/>
        </w:rPr>
        <w:t>R E C I B O   D E   P R O P O S I C I O N E S</w:t>
      </w:r>
    </w:p>
    <w:p w14:paraId="4976A4D7" w14:textId="77777777" w:rsidR="002F5444" w:rsidRDefault="002F5444" w:rsidP="002F5444">
      <w:pPr>
        <w:pBdr>
          <w:top w:val="single" w:sz="4" w:space="1" w:color="auto"/>
          <w:left w:val="single" w:sz="4" w:space="4" w:color="auto"/>
          <w:bottom w:val="single" w:sz="4" w:space="1" w:color="auto"/>
          <w:right w:val="single" w:sz="4" w:space="4" w:color="auto"/>
        </w:pBdr>
        <w:jc w:val="center"/>
        <w:rPr>
          <w:rFonts w:ascii="Century Gothic" w:hAnsi="Century Gothic" w:cs="Arial"/>
          <w:b/>
          <w:bCs/>
          <w:sz w:val="24"/>
          <w:lang w:val="es-MX"/>
        </w:rPr>
      </w:pPr>
    </w:p>
    <w:p w14:paraId="679E9755" w14:textId="77777777" w:rsidR="002F5444" w:rsidRPr="00B300E6" w:rsidRDefault="002F5444" w:rsidP="002F5444">
      <w:pPr>
        <w:tabs>
          <w:tab w:val="left" w:pos="4253"/>
          <w:tab w:val="left" w:pos="7938"/>
        </w:tabs>
        <w:ind w:right="-91"/>
        <w:jc w:val="right"/>
        <w:rPr>
          <w:rFonts w:ascii="Calibri" w:hAnsi="Calibri" w:cs="Arial"/>
          <w:b/>
          <w:bCs/>
          <w:lang w:val="es-MX"/>
        </w:rPr>
      </w:pPr>
    </w:p>
    <w:p w14:paraId="4A207FCE" w14:textId="77777777" w:rsidR="002F5444" w:rsidRPr="00C40ADF" w:rsidRDefault="002F5444" w:rsidP="002F5444">
      <w:pPr>
        <w:tabs>
          <w:tab w:val="left" w:pos="4253"/>
          <w:tab w:val="left" w:pos="7938"/>
        </w:tabs>
        <w:ind w:right="-91"/>
        <w:jc w:val="right"/>
        <w:rPr>
          <w:rFonts w:ascii="Calibri" w:hAnsi="Calibri" w:cs="Arial"/>
          <w:b/>
          <w:bCs/>
        </w:rPr>
      </w:pPr>
    </w:p>
    <w:p w14:paraId="5BD3D933" w14:textId="77777777" w:rsidR="002F5444" w:rsidRDefault="002F5444" w:rsidP="002F5444">
      <w:pPr>
        <w:pBdr>
          <w:top w:val="single" w:sz="4" w:space="1" w:color="auto"/>
          <w:left w:val="single" w:sz="4" w:space="4" w:color="auto"/>
          <w:bottom w:val="single" w:sz="4" w:space="1" w:color="auto"/>
          <w:right w:val="single" w:sz="4" w:space="4" w:color="auto"/>
        </w:pBdr>
        <w:tabs>
          <w:tab w:val="left" w:pos="4253"/>
          <w:tab w:val="left" w:pos="7938"/>
        </w:tabs>
        <w:ind w:right="-91"/>
        <w:rPr>
          <w:rFonts w:ascii="Century Gothic" w:hAnsi="Century Gothic" w:cs="Arial"/>
          <w:b/>
          <w:bCs/>
          <w:sz w:val="24"/>
          <w:lang w:val="es-MX"/>
        </w:rPr>
      </w:pPr>
    </w:p>
    <w:p w14:paraId="694071C9" w14:textId="77777777" w:rsidR="002F5444" w:rsidRDefault="002F5444" w:rsidP="002F5444">
      <w:pPr>
        <w:pBdr>
          <w:top w:val="single" w:sz="4" w:space="1" w:color="auto"/>
          <w:left w:val="single" w:sz="4" w:space="4" w:color="auto"/>
          <w:bottom w:val="single" w:sz="4" w:space="1" w:color="auto"/>
          <w:right w:val="single" w:sz="4" w:space="4" w:color="auto"/>
        </w:pBdr>
        <w:tabs>
          <w:tab w:val="left" w:pos="4253"/>
          <w:tab w:val="left" w:pos="7938"/>
        </w:tabs>
        <w:ind w:right="-91"/>
        <w:rPr>
          <w:rFonts w:ascii="Century Gothic" w:hAnsi="Century Gothic" w:cs="Arial"/>
          <w:b/>
          <w:bCs/>
          <w:sz w:val="24"/>
          <w:lang w:val="es-MX"/>
        </w:rPr>
      </w:pPr>
      <w:r>
        <w:rPr>
          <w:rFonts w:ascii="Century Gothic" w:hAnsi="Century Gothic" w:cs="Arial"/>
          <w:b/>
          <w:bCs/>
          <w:sz w:val="24"/>
          <w:lang w:val="es-MX"/>
        </w:rPr>
        <w:t>P R O V E E D O R:</w:t>
      </w:r>
    </w:p>
    <w:p w14:paraId="685A1A50" w14:textId="77777777" w:rsidR="002F5444" w:rsidRPr="00C40ADF" w:rsidRDefault="002F5444" w:rsidP="002F5444">
      <w:pPr>
        <w:pBdr>
          <w:top w:val="single" w:sz="4" w:space="1" w:color="auto"/>
          <w:left w:val="single" w:sz="4" w:space="4" w:color="auto"/>
          <w:bottom w:val="single" w:sz="4" w:space="1" w:color="auto"/>
          <w:right w:val="single" w:sz="4" w:space="4" w:color="auto"/>
        </w:pBdr>
        <w:tabs>
          <w:tab w:val="left" w:pos="4253"/>
          <w:tab w:val="left" w:pos="7938"/>
        </w:tabs>
        <w:ind w:right="-91"/>
        <w:rPr>
          <w:rFonts w:ascii="Calibri" w:hAnsi="Calibri" w:cs="Arial"/>
          <w:b/>
          <w:bCs/>
        </w:rPr>
      </w:pPr>
    </w:p>
    <w:p w14:paraId="63B05749" w14:textId="77777777" w:rsidR="002F5444" w:rsidRPr="00C40ADF" w:rsidRDefault="002F5444" w:rsidP="002F5444">
      <w:pPr>
        <w:tabs>
          <w:tab w:val="left" w:pos="4253"/>
          <w:tab w:val="left" w:pos="7938"/>
        </w:tabs>
        <w:ind w:right="-91"/>
        <w:jc w:val="right"/>
        <w:rPr>
          <w:rFonts w:ascii="Calibri" w:hAnsi="Calibri" w:cs="Arial"/>
          <w:b/>
          <w:bCs/>
        </w:rPr>
      </w:pPr>
    </w:p>
    <w:p w14:paraId="7F117EC1" w14:textId="77777777" w:rsidR="002F5444" w:rsidRPr="00C40ADF" w:rsidRDefault="002F5444" w:rsidP="002F5444">
      <w:pPr>
        <w:tabs>
          <w:tab w:val="left" w:pos="4253"/>
          <w:tab w:val="left" w:pos="7938"/>
        </w:tabs>
        <w:ind w:right="-91"/>
        <w:jc w:val="right"/>
        <w:rPr>
          <w:rFonts w:ascii="Calibri" w:hAnsi="Calibri" w:cs="Arial"/>
          <w:b/>
          <w:bCs/>
        </w:rPr>
      </w:pPr>
    </w:p>
    <w:p w14:paraId="5D38C040" w14:textId="77777777" w:rsidR="002F5444" w:rsidRPr="00C40ADF" w:rsidRDefault="002F5444" w:rsidP="002F5444">
      <w:pPr>
        <w:tabs>
          <w:tab w:val="left" w:pos="4253"/>
          <w:tab w:val="left" w:pos="7938"/>
        </w:tabs>
        <w:ind w:right="-91"/>
        <w:jc w:val="right"/>
        <w:rPr>
          <w:rFonts w:ascii="Calibri" w:hAnsi="Calibri" w:cs="Arial"/>
          <w:b/>
          <w:bCs/>
        </w:rPr>
      </w:pPr>
    </w:p>
    <w:p w14:paraId="6534471E" w14:textId="77777777" w:rsidR="002F5444" w:rsidRDefault="002F5444" w:rsidP="002F5444">
      <w:pPr>
        <w:tabs>
          <w:tab w:val="left" w:pos="4253"/>
          <w:tab w:val="left" w:pos="7938"/>
        </w:tabs>
        <w:ind w:right="-91"/>
        <w:jc w:val="right"/>
        <w:rPr>
          <w:rFonts w:ascii="Calibri" w:hAnsi="Calibri" w:cs="Arial"/>
          <w:b/>
          <w:bCs/>
        </w:rPr>
      </w:pPr>
    </w:p>
    <w:p w14:paraId="21992B02" w14:textId="77777777" w:rsidR="002F5444" w:rsidRPr="00C40ADF" w:rsidRDefault="002F5444" w:rsidP="002F5444">
      <w:pPr>
        <w:tabs>
          <w:tab w:val="left" w:pos="4253"/>
          <w:tab w:val="left" w:pos="7938"/>
        </w:tabs>
        <w:ind w:right="-91"/>
        <w:jc w:val="right"/>
        <w:rPr>
          <w:rFonts w:ascii="Calibri" w:hAnsi="Calibri" w:cs="Arial"/>
          <w:b/>
          <w:bCs/>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962"/>
        <w:gridCol w:w="2215"/>
        <w:gridCol w:w="2215"/>
      </w:tblGrid>
      <w:tr w:rsidR="002F5444" w:rsidRPr="00C40ADF" w14:paraId="30DEE4B0" w14:textId="77777777" w:rsidTr="009230E1">
        <w:trPr>
          <w:trHeight w:val="360"/>
          <w:jc w:val="center"/>
        </w:trPr>
        <w:tc>
          <w:tcPr>
            <w:tcW w:w="4962" w:type="dxa"/>
          </w:tcPr>
          <w:p w14:paraId="0C13AECA" w14:textId="77777777" w:rsidR="002F5444" w:rsidRPr="00C40ADF" w:rsidRDefault="002F5444" w:rsidP="009230E1">
            <w:pPr>
              <w:tabs>
                <w:tab w:val="left" w:pos="5103"/>
                <w:tab w:val="left" w:pos="8080"/>
              </w:tabs>
              <w:jc w:val="center"/>
              <w:rPr>
                <w:rFonts w:ascii="Calibri" w:hAnsi="Calibri"/>
                <w:sz w:val="22"/>
              </w:rPr>
            </w:pPr>
          </w:p>
        </w:tc>
        <w:tc>
          <w:tcPr>
            <w:tcW w:w="2215" w:type="dxa"/>
            <w:vAlign w:val="center"/>
          </w:tcPr>
          <w:p w14:paraId="6A2544A9" w14:textId="77777777" w:rsidR="002F5444" w:rsidRPr="00B300E6" w:rsidRDefault="002F5444" w:rsidP="009230E1">
            <w:pPr>
              <w:tabs>
                <w:tab w:val="left" w:pos="5103"/>
                <w:tab w:val="left" w:pos="8080"/>
              </w:tabs>
              <w:jc w:val="center"/>
              <w:rPr>
                <w:rFonts w:ascii="Calibri" w:hAnsi="Calibri"/>
                <w:b/>
                <w:sz w:val="22"/>
              </w:rPr>
            </w:pPr>
            <w:r w:rsidRPr="00B300E6">
              <w:rPr>
                <w:rFonts w:ascii="Calibri" w:hAnsi="Calibri"/>
                <w:b/>
                <w:sz w:val="22"/>
              </w:rPr>
              <w:t>Proposiciones</w:t>
            </w:r>
          </w:p>
          <w:p w14:paraId="32C7F9F6" w14:textId="77777777" w:rsidR="002F5444" w:rsidRPr="00B300E6" w:rsidRDefault="002F5444" w:rsidP="009230E1">
            <w:pPr>
              <w:tabs>
                <w:tab w:val="left" w:pos="5103"/>
                <w:tab w:val="left" w:pos="8080"/>
              </w:tabs>
              <w:jc w:val="center"/>
              <w:rPr>
                <w:rFonts w:ascii="Calibri" w:hAnsi="Calibri"/>
                <w:b/>
                <w:sz w:val="22"/>
              </w:rPr>
            </w:pPr>
            <w:r w:rsidRPr="00B300E6">
              <w:rPr>
                <w:rFonts w:ascii="Calibri" w:hAnsi="Calibri"/>
                <w:b/>
                <w:sz w:val="22"/>
              </w:rPr>
              <w:t>Técnicas</w:t>
            </w:r>
          </w:p>
        </w:tc>
        <w:tc>
          <w:tcPr>
            <w:tcW w:w="2215" w:type="dxa"/>
            <w:shd w:val="clear" w:color="auto" w:fill="auto"/>
            <w:vAlign w:val="center"/>
          </w:tcPr>
          <w:p w14:paraId="3CCD21CB" w14:textId="77777777" w:rsidR="002F5444" w:rsidRPr="00B300E6" w:rsidRDefault="002F5444" w:rsidP="009230E1">
            <w:pPr>
              <w:jc w:val="center"/>
              <w:rPr>
                <w:rFonts w:ascii="Calibri" w:hAnsi="Calibri"/>
                <w:b/>
                <w:sz w:val="22"/>
              </w:rPr>
            </w:pPr>
            <w:r w:rsidRPr="00B300E6">
              <w:rPr>
                <w:rFonts w:ascii="Calibri" w:hAnsi="Calibri"/>
                <w:b/>
                <w:sz w:val="22"/>
              </w:rPr>
              <w:t>Proposiciones</w:t>
            </w:r>
          </w:p>
          <w:p w14:paraId="249630E7" w14:textId="77777777" w:rsidR="002F5444" w:rsidRPr="00B300E6" w:rsidRDefault="002F5444" w:rsidP="009230E1">
            <w:pPr>
              <w:jc w:val="center"/>
              <w:rPr>
                <w:rFonts w:ascii="Calibri" w:hAnsi="Calibri"/>
                <w:b/>
                <w:sz w:val="22"/>
              </w:rPr>
            </w:pPr>
            <w:r w:rsidRPr="00B300E6">
              <w:rPr>
                <w:rFonts w:ascii="Calibri" w:hAnsi="Calibri"/>
                <w:b/>
                <w:sz w:val="22"/>
              </w:rPr>
              <w:t>Económicas</w:t>
            </w:r>
          </w:p>
        </w:tc>
      </w:tr>
      <w:tr w:rsidR="002F5444" w:rsidRPr="00C40ADF" w14:paraId="2F0C13F4" w14:textId="77777777" w:rsidTr="009230E1">
        <w:trPr>
          <w:trHeight w:val="1108"/>
          <w:jc w:val="center"/>
        </w:trPr>
        <w:tc>
          <w:tcPr>
            <w:tcW w:w="4962" w:type="dxa"/>
            <w:vAlign w:val="center"/>
          </w:tcPr>
          <w:p w14:paraId="71F7F473" w14:textId="77777777" w:rsidR="002F5444" w:rsidRPr="00C40ADF" w:rsidRDefault="002F5444" w:rsidP="009230E1">
            <w:pPr>
              <w:tabs>
                <w:tab w:val="left" w:pos="5103"/>
                <w:tab w:val="left" w:pos="8222"/>
              </w:tabs>
              <w:rPr>
                <w:rFonts w:ascii="Calibri" w:hAnsi="Calibri"/>
                <w:sz w:val="22"/>
              </w:rPr>
            </w:pPr>
            <w:r w:rsidRPr="00C40ADF">
              <w:rPr>
                <w:rFonts w:ascii="Calibri" w:hAnsi="Calibri"/>
                <w:sz w:val="22"/>
              </w:rPr>
              <w:t>Total  de  propuestas</w:t>
            </w:r>
          </w:p>
        </w:tc>
        <w:tc>
          <w:tcPr>
            <w:tcW w:w="2215" w:type="dxa"/>
            <w:vAlign w:val="center"/>
          </w:tcPr>
          <w:p w14:paraId="5069C8AD" w14:textId="77777777" w:rsidR="002F5444" w:rsidRPr="00C40ADF" w:rsidRDefault="002F5444" w:rsidP="009230E1">
            <w:pPr>
              <w:tabs>
                <w:tab w:val="left" w:pos="5103"/>
                <w:tab w:val="left" w:pos="8080"/>
              </w:tabs>
              <w:jc w:val="center"/>
              <w:rPr>
                <w:rFonts w:ascii="Calibri" w:hAnsi="Calibri"/>
                <w:sz w:val="22"/>
              </w:rPr>
            </w:pPr>
            <w:r w:rsidRPr="00C40ADF">
              <w:rPr>
                <w:rFonts w:ascii="Calibri" w:hAnsi="Calibri"/>
                <w:sz w:val="22"/>
              </w:rPr>
              <w:t>(                )</w:t>
            </w:r>
          </w:p>
        </w:tc>
        <w:tc>
          <w:tcPr>
            <w:tcW w:w="2215" w:type="dxa"/>
            <w:shd w:val="clear" w:color="auto" w:fill="auto"/>
            <w:vAlign w:val="center"/>
          </w:tcPr>
          <w:p w14:paraId="05447A14" w14:textId="77777777" w:rsidR="002F5444" w:rsidRPr="00C40ADF" w:rsidRDefault="002F5444" w:rsidP="009230E1">
            <w:pPr>
              <w:jc w:val="center"/>
              <w:rPr>
                <w:rFonts w:ascii="Calibri" w:hAnsi="Calibri"/>
                <w:sz w:val="22"/>
              </w:rPr>
            </w:pPr>
            <w:r w:rsidRPr="00C40ADF">
              <w:rPr>
                <w:rFonts w:ascii="Calibri" w:hAnsi="Calibri"/>
                <w:sz w:val="22"/>
              </w:rPr>
              <w:t>(                )</w:t>
            </w:r>
          </w:p>
        </w:tc>
      </w:tr>
    </w:tbl>
    <w:p w14:paraId="7D664470" w14:textId="77777777" w:rsidR="002F5444" w:rsidRPr="00C40ADF" w:rsidRDefault="002F5444" w:rsidP="002F5444">
      <w:pPr>
        <w:tabs>
          <w:tab w:val="left" w:pos="5103"/>
          <w:tab w:val="left" w:pos="8080"/>
        </w:tabs>
        <w:ind w:left="567"/>
        <w:jc w:val="center"/>
        <w:rPr>
          <w:rFonts w:ascii="Calibri" w:hAnsi="Calibri"/>
          <w:sz w:val="22"/>
        </w:rPr>
      </w:pPr>
    </w:p>
    <w:p w14:paraId="575C83DB" w14:textId="77777777" w:rsidR="002F5444" w:rsidRPr="00C40ADF" w:rsidRDefault="002F5444" w:rsidP="002F5444">
      <w:pPr>
        <w:tabs>
          <w:tab w:val="left" w:pos="5103"/>
          <w:tab w:val="left" w:pos="8080"/>
        </w:tabs>
        <w:ind w:left="567"/>
        <w:rPr>
          <w:rFonts w:ascii="Calibri" w:hAnsi="Calibri"/>
          <w:sz w:val="22"/>
        </w:rPr>
      </w:pPr>
    </w:p>
    <w:p w14:paraId="133B5C7A" w14:textId="77777777" w:rsidR="002F5444" w:rsidRPr="00C40ADF" w:rsidRDefault="002F5444" w:rsidP="002F5444">
      <w:pPr>
        <w:tabs>
          <w:tab w:val="left" w:pos="5103"/>
          <w:tab w:val="left" w:pos="8080"/>
        </w:tabs>
        <w:ind w:left="567"/>
        <w:rPr>
          <w:rFonts w:ascii="Calibri" w:hAnsi="Calibri"/>
          <w:sz w:val="22"/>
        </w:rPr>
      </w:pPr>
    </w:p>
    <w:p w14:paraId="675767B8" w14:textId="77777777" w:rsidR="002F5444" w:rsidRPr="00C40ADF" w:rsidRDefault="002F5444" w:rsidP="002F5444">
      <w:pPr>
        <w:tabs>
          <w:tab w:val="left" w:pos="5103"/>
          <w:tab w:val="left" w:pos="8080"/>
        </w:tabs>
        <w:ind w:left="567"/>
        <w:rPr>
          <w:rFonts w:ascii="Calibri" w:hAnsi="Calibri"/>
          <w:sz w:val="22"/>
        </w:rPr>
      </w:pPr>
    </w:p>
    <w:p w14:paraId="1F32EEEA" w14:textId="77777777" w:rsidR="002F5444" w:rsidRPr="00B300E6" w:rsidRDefault="002F5444" w:rsidP="002F5444">
      <w:pPr>
        <w:tabs>
          <w:tab w:val="left" w:pos="5103"/>
          <w:tab w:val="left" w:pos="8080"/>
        </w:tabs>
        <w:rPr>
          <w:rFonts w:ascii="Calibri" w:hAnsi="Calibri"/>
          <w:sz w:val="22"/>
        </w:rPr>
      </w:pPr>
      <w:r w:rsidRPr="00B300E6">
        <w:rPr>
          <w:rFonts w:ascii="Calibri" w:hAnsi="Calibri"/>
          <w:sz w:val="22"/>
        </w:rPr>
        <w:t>Dice contener en cada sobre las proposiciones técnicas y económicas.</w:t>
      </w:r>
    </w:p>
    <w:p w14:paraId="00043E29" w14:textId="77777777" w:rsidR="002F5444" w:rsidRPr="00C40ADF" w:rsidRDefault="002F5444" w:rsidP="002F5444">
      <w:pPr>
        <w:tabs>
          <w:tab w:val="left" w:pos="5103"/>
          <w:tab w:val="left" w:pos="8080"/>
        </w:tabs>
        <w:ind w:left="567"/>
        <w:rPr>
          <w:rFonts w:ascii="Calibri" w:hAnsi="Calibri"/>
          <w:sz w:val="2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06"/>
        <w:gridCol w:w="3107"/>
        <w:gridCol w:w="3107"/>
      </w:tblGrid>
      <w:tr w:rsidR="002F5444" w:rsidRPr="002522C8" w14:paraId="4BACF316" w14:textId="77777777" w:rsidTr="009230E1">
        <w:trPr>
          <w:trHeight w:val="1055"/>
          <w:jc w:val="center"/>
        </w:trPr>
        <w:tc>
          <w:tcPr>
            <w:tcW w:w="3106" w:type="dxa"/>
            <w:shd w:val="clear" w:color="auto" w:fill="auto"/>
            <w:vAlign w:val="center"/>
          </w:tcPr>
          <w:p w14:paraId="3DD15262" w14:textId="77777777" w:rsidR="002F5444" w:rsidRPr="002522C8" w:rsidRDefault="002F5444" w:rsidP="009230E1">
            <w:pPr>
              <w:tabs>
                <w:tab w:val="left" w:pos="5103"/>
                <w:tab w:val="left" w:pos="8080"/>
              </w:tabs>
              <w:jc w:val="center"/>
              <w:rPr>
                <w:rFonts w:ascii="Calibri" w:hAnsi="Calibri"/>
                <w:sz w:val="22"/>
              </w:rPr>
            </w:pPr>
          </w:p>
        </w:tc>
        <w:tc>
          <w:tcPr>
            <w:tcW w:w="3107" w:type="dxa"/>
            <w:shd w:val="clear" w:color="auto" w:fill="auto"/>
            <w:vAlign w:val="center"/>
          </w:tcPr>
          <w:p w14:paraId="225248E1" w14:textId="77777777" w:rsidR="002F5444" w:rsidRPr="002522C8" w:rsidRDefault="002F5444" w:rsidP="009230E1">
            <w:pPr>
              <w:tabs>
                <w:tab w:val="left" w:pos="5103"/>
                <w:tab w:val="left" w:pos="8080"/>
              </w:tabs>
              <w:jc w:val="center"/>
              <w:rPr>
                <w:rFonts w:ascii="Calibri" w:hAnsi="Calibri"/>
                <w:sz w:val="22"/>
              </w:rPr>
            </w:pPr>
          </w:p>
        </w:tc>
        <w:tc>
          <w:tcPr>
            <w:tcW w:w="3107" w:type="dxa"/>
            <w:shd w:val="clear" w:color="auto" w:fill="auto"/>
            <w:vAlign w:val="center"/>
          </w:tcPr>
          <w:p w14:paraId="49C2A7D2" w14:textId="77777777" w:rsidR="002F5444" w:rsidRPr="002522C8" w:rsidRDefault="002F5444" w:rsidP="009230E1">
            <w:pPr>
              <w:tabs>
                <w:tab w:val="left" w:pos="5103"/>
                <w:tab w:val="left" w:pos="8080"/>
              </w:tabs>
              <w:jc w:val="center"/>
              <w:rPr>
                <w:rFonts w:ascii="Calibri" w:hAnsi="Calibri"/>
                <w:sz w:val="22"/>
              </w:rPr>
            </w:pPr>
          </w:p>
        </w:tc>
      </w:tr>
      <w:tr w:rsidR="002F5444" w:rsidRPr="002522C8" w14:paraId="56D68231" w14:textId="77777777" w:rsidTr="009230E1">
        <w:trPr>
          <w:jc w:val="center"/>
        </w:trPr>
        <w:tc>
          <w:tcPr>
            <w:tcW w:w="3106" w:type="dxa"/>
            <w:shd w:val="clear" w:color="auto" w:fill="auto"/>
          </w:tcPr>
          <w:p w14:paraId="44F67DFD" w14:textId="77777777" w:rsidR="002F5444" w:rsidRPr="002522C8" w:rsidRDefault="002F5444" w:rsidP="009230E1">
            <w:pPr>
              <w:tabs>
                <w:tab w:val="left" w:pos="5103"/>
                <w:tab w:val="left" w:pos="8080"/>
              </w:tabs>
              <w:jc w:val="center"/>
              <w:rPr>
                <w:rFonts w:ascii="Calibri" w:hAnsi="Calibri"/>
                <w:b/>
                <w:sz w:val="22"/>
              </w:rPr>
            </w:pPr>
            <w:r w:rsidRPr="002522C8">
              <w:rPr>
                <w:rFonts w:ascii="Calibri" w:hAnsi="Calibri"/>
                <w:b/>
                <w:sz w:val="22"/>
              </w:rPr>
              <w:t>N O M B R E</w:t>
            </w:r>
          </w:p>
        </w:tc>
        <w:tc>
          <w:tcPr>
            <w:tcW w:w="3107" w:type="dxa"/>
            <w:shd w:val="clear" w:color="auto" w:fill="auto"/>
          </w:tcPr>
          <w:p w14:paraId="3F4C3B6F" w14:textId="77777777" w:rsidR="002F5444" w:rsidRPr="002522C8" w:rsidRDefault="002F5444" w:rsidP="009230E1">
            <w:pPr>
              <w:tabs>
                <w:tab w:val="left" w:pos="5103"/>
                <w:tab w:val="left" w:pos="8080"/>
              </w:tabs>
              <w:jc w:val="center"/>
              <w:rPr>
                <w:rFonts w:ascii="Calibri" w:hAnsi="Calibri"/>
                <w:b/>
                <w:sz w:val="22"/>
              </w:rPr>
            </w:pPr>
            <w:r w:rsidRPr="002522C8">
              <w:rPr>
                <w:rFonts w:ascii="Calibri" w:hAnsi="Calibri"/>
                <w:b/>
                <w:sz w:val="22"/>
              </w:rPr>
              <w:t>F I R M A</w:t>
            </w:r>
          </w:p>
        </w:tc>
        <w:tc>
          <w:tcPr>
            <w:tcW w:w="3107" w:type="dxa"/>
            <w:shd w:val="clear" w:color="auto" w:fill="auto"/>
          </w:tcPr>
          <w:p w14:paraId="6A90FA12" w14:textId="77777777" w:rsidR="002F5444" w:rsidRPr="002522C8" w:rsidRDefault="002F5444" w:rsidP="009230E1">
            <w:pPr>
              <w:tabs>
                <w:tab w:val="left" w:pos="5103"/>
                <w:tab w:val="left" w:pos="8080"/>
              </w:tabs>
              <w:jc w:val="center"/>
              <w:rPr>
                <w:rFonts w:ascii="Calibri" w:hAnsi="Calibri"/>
                <w:b/>
                <w:sz w:val="22"/>
              </w:rPr>
            </w:pPr>
            <w:r w:rsidRPr="002522C8">
              <w:rPr>
                <w:rFonts w:ascii="Calibri" w:hAnsi="Calibri"/>
                <w:b/>
                <w:sz w:val="22"/>
              </w:rPr>
              <w:t>F E C H A</w:t>
            </w:r>
          </w:p>
        </w:tc>
      </w:tr>
    </w:tbl>
    <w:p w14:paraId="7E4D8317" w14:textId="77777777" w:rsidR="002F5444" w:rsidRPr="00C40ADF" w:rsidRDefault="002F5444" w:rsidP="002F5444">
      <w:pPr>
        <w:tabs>
          <w:tab w:val="left" w:pos="5103"/>
          <w:tab w:val="left" w:pos="8080"/>
        </w:tabs>
        <w:rPr>
          <w:rFonts w:ascii="Calibri" w:hAnsi="Calibri"/>
          <w:sz w:val="22"/>
        </w:rPr>
      </w:pPr>
    </w:p>
    <w:p w14:paraId="7EAAFBC4" w14:textId="77777777" w:rsidR="002F5444" w:rsidRPr="00C40ADF" w:rsidRDefault="002F5444" w:rsidP="002F5444">
      <w:pPr>
        <w:tabs>
          <w:tab w:val="left" w:pos="5103"/>
          <w:tab w:val="left" w:pos="8080"/>
        </w:tabs>
        <w:ind w:left="567"/>
        <w:rPr>
          <w:rFonts w:ascii="Calibri" w:hAnsi="Calibri"/>
          <w:sz w:val="22"/>
        </w:rPr>
      </w:pPr>
    </w:p>
    <w:p w14:paraId="00899C7F" w14:textId="77777777" w:rsidR="002F5444" w:rsidRDefault="002F5444" w:rsidP="002F5444">
      <w:pPr>
        <w:tabs>
          <w:tab w:val="left" w:pos="1985"/>
          <w:tab w:val="left" w:pos="6096"/>
          <w:tab w:val="left" w:pos="8647"/>
        </w:tabs>
        <w:ind w:left="567"/>
        <w:rPr>
          <w:rFonts w:ascii="Calibri" w:hAnsi="Calibri"/>
          <w:sz w:val="22"/>
        </w:rPr>
      </w:pPr>
    </w:p>
    <w:p w14:paraId="3A456537" w14:textId="77777777" w:rsidR="002F5444" w:rsidRPr="00C40ADF" w:rsidRDefault="002F5444" w:rsidP="002F5444">
      <w:pPr>
        <w:tabs>
          <w:tab w:val="left" w:pos="1985"/>
          <w:tab w:val="left" w:pos="6096"/>
          <w:tab w:val="left" w:pos="8647"/>
        </w:tabs>
        <w:ind w:left="567"/>
        <w:rPr>
          <w:rFonts w:ascii="Calibri" w:hAnsi="Calibri"/>
          <w:sz w:val="22"/>
        </w:rPr>
      </w:pPr>
    </w:p>
    <w:p w14:paraId="1348C7DA" w14:textId="77777777" w:rsidR="002F5444" w:rsidRDefault="002F5444" w:rsidP="002F5444">
      <w:pPr>
        <w:tabs>
          <w:tab w:val="left" w:pos="1985"/>
          <w:tab w:val="left" w:pos="6096"/>
          <w:tab w:val="left" w:pos="8647"/>
        </w:tabs>
        <w:ind w:left="567"/>
        <w:jc w:val="center"/>
        <w:rPr>
          <w:rFonts w:ascii="Calibri" w:hAnsi="Calibri"/>
          <w:b/>
          <w:i/>
          <w:sz w:val="22"/>
        </w:rPr>
      </w:pPr>
      <w:r w:rsidRPr="00C66677">
        <w:rPr>
          <w:rFonts w:ascii="Calibri" w:hAnsi="Calibri"/>
          <w:b/>
          <w:i/>
          <w:sz w:val="22"/>
        </w:rPr>
        <w:t>*Fuera de los Sobres</w:t>
      </w:r>
      <w:r w:rsidR="004065DA" w:rsidRPr="00C66677">
        <w:rPr>
          <w:rFonts w:ascii="Calibri" w:hAnsi="Calibri"/>
          <w:b/>
          <w:i/>
          <w:sz w:val="22"/>
        </w:rPr>
        <w:t>.</w:t>
      </w:r>
    </w:p>
    <w:p w14:paraId="6A279F1B" w14:textId="77777777" w:rsidR="002F5444" w:rsidRDefault="002F5444" w:rsidP="002F5444">
      <w:pPr>
        <w:tabs>
          <w:tab w:val="left" w:pos="1985"/>
          <w:tab w:val="left" w:pos="6096"/>
          <w:tab w:val="left" w:pos="8647"/>
        </w:tabs>
        <w:ind w:left="567"/>
        <w:jc w:val="center"/>
        <w:rPr>
          <w:rFonts w:ascii="Calibri" w:hAnsi="Calibri"/>
          <w:b/>
          <w:i/>
          <w:sz w:val="22"/>
        </w:rPr>
      </w:pPr>
    </w:p>
    <w:p w14:paraId="0D0FAF65" w14:textId="77777777" w:rsidR="0079511E" w:rsidRDefault="0079511E" w:rsidP="002F5444">
      <w:pPr>
        <w:tabs>
          <w:tab w:val="left" w:pos="1985"/>
          <w:tab w:val="left" w:pos="6096"/>
          <w:tab w:val="left" w:pos="8647"/>
        </w:tabs>
        <w:ind w:left="567"/>
        <w:jc w:val="center"/>
        <w:rPr>
          <w:rFonts w:ascii="Calibri" w:hAnsi="Calibri"/>
          <w:b/>
          <w:i/>
          <w:sz w:val="22"/>
        </w:rPr>
      </w:pPr>
    </w:p>
    <w:p w14:paraId="2DC86E57" w14:textId="77777777" w:rsidR="0079511E" w:rsidRDefault="0079511E" w:rsidP="002F5444">
      <w:pPr>
        <w:tabs>
          <w:tab w:val="left" w:pos="1985"/>
          <w:tab w:val="left" w:pos="6096"/>
          <w:tab w:val="left" w:pos="8647"/>
        </w:tabs>
        <w:ind w:left="567"/>
        <w:jc w:val="center"/>
        <w:rPr>
          <w:rFonts w:ascii="Calibri" w:hAnsi="Calibri"/>
          <w:b/>
          <w:i/>
          <w:sz w:val="22"/>
        </w:rPr>
      </w:pPr>
    </w:p>
    <w:p w14:paraId="7D3DBF5E" w14:textId="77777777" w:rsidR="002F5444" w:rsidRDefault="002F5444" w:rsidP="002F5444">
      <w:pPr>
        <w:tabs>
          <w:tab w:val="left" w:pos="1985"/>
          <w:tab w:val="left" w:pos="6096"/>
          <w:tab w:val="left" w:pos="8647"/>
        </w:tabs>
        <w:ind w:left="567"/>
        <w:jc w:val="center"/>
        <w:rPr>
          <w:rFonts w:ascii="Calibri" w:hAnsi="Calibri"/>
          <w:b/>
          <w:i/>
          <w:sz w:val="22"/>
        </w:rPr>
      </w:pPr>
    </w:p>
    <w:p w14:paraId="44E36917" w14:textId="77777777" w:rsidR="002F5444" w:rsidRPr="00C40ADF" w:rsidRDefault="002F5444" w:rsidP="00D84B73">
      <w:pPr>
        <w:pBdr>
          <w:top w:val="single" w:sz="4" w:space="1" w:color="auto"/>
          <w:left w:val="single" w:sz="4" w:space="4" w:color="auto"/>
          <w:bottom w:val="single" w:sz="4" w:space="1" w:color="auto"/>
          <w:right w:val="single" w:sz="4" w:space="4" w:color="auto"/>
        </w:pBdr>
        <w:shd w:val="clear" w:color="auto" w:fill="85E8FF"/>
        <w:tabs>
          <w:tab w:val="left" w:pos="4536"/>
          <w:tab w:val="left" w:pos="8080"/>
        </w:tabs>
        <w:ind w:right="-91"/>
        <w:jc w:val="center"/>
        <w:outlineLvl w:val="0"/>
        <w:rPr>
          <w:rFonts w:ascii="Calibri" w:hAnsi="Calibri" w:cs="Arial"/>
          <w:b/>
        </w:rPr>
      </w:pPr>
      <w:r w:rsidRPr="00C40ADF">
        <w:rPr>
          <w:rFonts w:ascii="Calibri" w:hAnsi="Calibri" w:cs="Arial"/>
          <w:b/>
          <w:bCs/>
        </w:rPr>
        <w:lastRenderedPageBreak/>
        <w:t xml:space="preserve">ANEXO </w:t>
      </w:r>
      <w:r>
        <w:rPr>
          <w:rFonts w:ascii="Calibri" w:hAnsi="Calibri" w:cs="Arial"/>
          <w:b/>
        </w:rPr>
        <w:t>7</w:t>
      </w:r>
    </w:p>
    <w:p w14:paraId="63437F94" w14:textId="77777777" w:rsidR="002F5444" w:rsidRPr="001C3B83" w:rsidRDefault="002F5444" w:rsidP="002F5444">
      <w:pPr>
        <w:pStyle w:val="Default"/>
        <w:jc w:val="center"/>
        <w:rPr>
          <w:rFonts w:ascii="Calibri" w:hAnsi="Calibri" w:cs="Calibri"/>
          <w:sz w:val="18"/>
          <w:szCs w:val="20"/>
        </w:rPr>
      </w:pPr>
      <w:r w:rsidRPr="001C3B83">
        <w:rPr>
          <w:rFonts w:ascii="Calibri" w:hAnsi="Calibri" w:cs="Calibri"/>
          <w:sz w:val="18"/>
          <w:szCs w:val="20"/>
        </w:rPr>
        <w:t>Declaración de no encontrarse en alguno de los supuestos establecidos en l</w:t>
      </w:r>
      <w:r w:rsidR="0079511E">
        <w:rPr>
          <w:rFonts w:ascii="Calibri" w:hAnsi="Calibri" w:cs="Calibri"/>
          <w:sz w:val="18"/>
          <w:szCs w:val="20"/>
        </w:rPr>
        <w:t xml:space="preserve">os Artículos 37 y 95 de la Ley </w:t>
      </w:r>
      <w:r w:rsidRPr="001C3B83">
        <w:rPr>
          <w:rFonts w:ascii="Calibri" w:hAnsi="Calibri"/>
          <w:sz w:val="18"/>
        </w:rPr>
        <w:t xml:space="preserve">y </w:t>
      </w:r>
      <w:r w:rsidRPr="001C3B83">
        <w:rPr>
          <w:rFonts w:ascii="Calibri" w:hAnsi="Calibri"/>
          <w:i/>
          <w:sz w:val="18"/>
        </w:rPr>
        <w:t>Artículo 38</w:t>
      </w:r>
      <w:r w:rsidRPr="001C3B83">
        <w:rPr>
          <w:rFonts w:ascii="Calibri" w:hAnsi="Calibri"/>
          <w:sz w:val="18"/>
        </w:rPr>
        <w:t xml:space="preserve"> del Reglamento </w:t>
      </w:r>
      <w:r w:rsidR="0079511E">
        <w:rPr>
          <w:rFonts w:ascii="Calibri" w:hAnsi="Calibri"/>
          <w:sz w:val="18"/>
        </w:rPr>
        <w:t>de la Ley de Adquisiciones, A</w:t>
      </w:r>
      <w:r w:rsidRPr="001C3B83">
        <w:rPr>
          <w:rFonts w:ascii="Calibri" w:hAnsi="Calibri"/>
          <w:sz w:val="18"/>
        </w:rPr>
        <w:t>rrendamientos y Contrataciones de Servicios del Estado de Nuevo León</w:t>
      </w:r>
      <w:r w:rsidRPr="001C3B83">
        <w:rPr>
          <w:rFonts w:ascii="Calibri" w:hAnsi="Calibri" w:cs="Calibri"/>
          <w:sz w:val="18"/>
          <w:szCs w:val="20"/>
        </w:rPr>
        <w:t>, Declaración de integridad y Certificado de Determinación Independiente de Propuesta.</w:t>
      </w:r>
    </w:p>
    <w:p w14:paraId="2F824402" w14:textId="77777777" w:rsidR="002F5444" w:rsidRPr="00B63CD0" w:rsidRDefault="002F5444" w:rsidP="002F5444">
      <w:pPr>
        <w:pStyle w:val="Default"/>
        <w:jc w:val="right"/>
        <w:rPr>
          <w:rFonts w:ascii="Calibri" w:hAnsi="Calibri" w:cs="Calibri"/>
          <w:sz w:val="20"/>
          <w:szCs w:val="20"/>
        </w:rPr>
      </w:pPr>
      <w:r w:rsidRPr="00B63CD0">
        <w:rPr>
          <w:rFonts w:ascii="Calibri" w:hAnsi="Calibri" w:cs="Calibri"/>
          <w:sz w:val="20"/>
          <w:szCs w:val="20"/>
        </w:rPr>
        <w:t>____________</w:t>
      </w:r>
      <w:r w:rsidR="00647B68">
        <w:rPr>
          <w:rFonts w:ascii="Calibri" w:hAnsi="Calibri" w:cs="Calibri"/>
          <w:sz w:val="20"/>
          <w:szCs w:val="20"/>
        </w:rPr>
        <w:t xml:space="preserve">_, ____ de _____________ de </w:t>
      </w:r>
      <w:r w:rsidR="00180D3B">
        <w:rPr>
          <w:rFonts w:ascii="Calibri" w:hAnsi="Calibri" w:cs="Calibri"/>
          <w:sz w:val="20"/>
          <w:szCs w:val="20"/>
        </w:rPr>
        <w:t>____</w:t>
      </w:r>
    </w:p>
    <w:p w14:paraId="3377C224" w14:textId="77777777" w:rsidR="002F5444" w:rsidRPr="00B63CD0" w:rsidRDefault="002F5444" w:rsidP="002F5444">
      <w:pPr>
        <w:pStyle w:val="Default"/>
        <w:rPr>
          <w:rFonts w:ascii="Calibri" w:hAnsi="Calibri" w:cs="Calibri"/>
          <w:sz w:val="20"/>
          <w:szCs w:val="20"/>
        </w:rPr>
      </w:pPr>
    </w:p>
    <w:p w14:paraId="145FA883" w14:textId="77777777" w:rsidR="002F5444" w:rsidRPr="00B63CD0" w:rsidRDefault="00D84B73" w:rsidP="002F5444">
      <w:pPr>
        <w:pStyle w:val="Default"/>
        <w:rPr>
          <w:rFonts w:ascii="Calibri" w:hAnsi="Calibri" w:cs="Calibri"/>
          <w:b/>
          <w:sz w:val="20"/>
          <w:szCs w:val="20"/>
        </w:rPr>
      </w:pPr>
      <w:r>
        <w:rPr>
          <w:rFonts w:asciiTheme="minorHAnsi" w:hAnsiTheme="minorHAnsi" w:cs="Arial"/>
          <w:b/>
          <w:sz w:val="20"/>
          <w:szCs w:val="20"/>
        </w:rPr>
        <w:t>LIC. VICENTE ARTURO LÓPEZ LIMÓN</w:t>
      </w:r>
    </w:p>
    <w:p w14:paraId="34D05D5E" w14:textId="77777777" w:rsidR="002F5444" w:rsidRPr="00B63CD0" w:rsidRDefault="002F5444" w:rsidP="002F5444">
      <w:pPr>
        <w:pStyle w:val="Default"/>
        <w:rPr>
          <w:rFonts w:ascii="Calibri" w:hAnsi="Calibri" w:cs="Calibri"/>
          <w:b/>
          <w:sz w:val="20"/>
          <w:szCs w:val="20"/>
        </w:rPr>
      </w:pPr>
      <w:r w:rsidRPr="00B63CD0">
        <w:rPr>
          <w:rFonts w:ascii="Calibri" w:hAnsi="Calibri" w:cs="Calibri"/>
          <w:b/>
          <w:sz w:val="20"/>
          <w:szCs w:val="20"/>
        </w:rPr>
        <w:t>Director Administrativo</w:t>
      </w:r>
    </w:p>
    <w:p w14:paraId="389AA655" w14:textId="77777777" w:rsidR="002F5444" w:rsidRPr="00B63CD0" w:rsidRDefault="002F5444" w:rsidP="002F5444">
      <w:pPr>
        <w:pStyle w:val="Default"/>
        <w:rPr>
          <w:rFonts w:ascii="Calibri" w:hAnsi="Calibri" w:cs="Calibri"/>
          <w:sz w:val="20"/>
          <w:szCs w:val="20"/>
        </w:rPr>
      </w:pPr>
    </w:p>
    <w:p w14:paraId="1FEBD3C9" w14:textId="0393D383" w:rsidR="002F5444" w:rsidRPr="00B63CD0" w:rsidRDefault="002F5444" w:rsidP="002F5444">
      <w:pPr>
        <w:pStyle w:val="Default"/>
        <w:jc w:val="both"/>
        <w:rPr>
          <w:rFonts w:ascii="Calibri" w:hAnsi="Calibri" w:cs="Calibri"/>
          <w:sz w:val="20"/>
          <w:szCs w:val="20"/>
        </w:rPr>
      </w:pPr>
      <w:r w:rsidRPr="00B63CD0">
        <w:rPr>
          <w:rFonts w:ascii="Calibri" w:hAnsi="Calibri" w:cs="Calibri"/>
          <w:sz w:val="20"/>
          <w:szCs w:val="20"/>
        </w:rPr>
        <w:t xml:space="preserve">En relación con la </w:t>
      </w:r>
      <w:r w:rsidR="00B85FF1">
        <w:rPr>
          <w:rFonts w:ascii="Calibri" w:hAnsi="Calibri" w:cs="Calibri"/>
          <w:b/>
          <w:bCs/>
          <w:sz w:val="20"/>
          <w:szCs w:val="20"/>
        </w:rPr>
        <w:t xml:space="preserve">Licitación Pública Internacional Bajo la Cobertura de Tratados Presencial </w:t>
      </w:r>
      <w:r w:rsidRPr="00B63CD0">
        <w:rPr>
          <w:rFonts w:ascii="Calibri" w:hAnsi="Calibri" w:cs="Calibri"/>
          <w:b/>
          <w:bCs/>
          <w:sz w:val="20"/>
          <w:szCs w:val="20"/>
        </w:rPr>
        <w:t>No</w:t>
      </w:r>
      <w:r w:rsidRPr="00D464E1">
        <w:rPr>
          <w:rFonts w:ascii="Calibri" w:hAnsi="Calibri" w:cs="Calibri"/>
          <w:b/>
          <w:bCs/>
          <w:sz w:val="20"/>
          <w:szCs w:val="20"/>
        </w:rPr>
        <w:t xml:space="preserve">. </w:t>
      </w:r>
      <w:r w:rsidR="00C7359A">
        <w:rPr>
          <w:rFonts w:ascii="Calibri" w:hAnsi="Calibri" w:cs="Calibri"/>
          <w:b/>
          <w:bCs/>
          <w:sz w:val="20"/>
          <w:szCs w:val="20"/>
        </w:rPr>
        <w:t>LP-919044992-I10-2024</w:t>
      </w:r>
      <w:r w:rsidRPr="00D464E1">
        <w:rPr>
          <w:rFonts w:ascii="Calibri" w:hAnsi="Calibri" w:cs="Calibri"/>
          <w:sz w:val="20"/>
          <w:szCs w:val="20"/>
        </w:rPr>
        <w:t>,</w:t>
      </w:r>
      <w:r w:rsidRPr="00B63CD0">
        <w:rPr>
          <w:rFonts w:ascii="Calibri" w:hAnsi="Calibri" w:cs="Calibri"/>
          <w:sz w:val="20"/>
          <w:szCs w:val="20"/>
        </w:rPr>
        <w:t xml:space="preserve"> el suscrito C.________________________, en mi carácter de representante legal de la empresa_________________________________, personalidad que acredito con el testimonio notarial No. ___________ expedido por el Notario Público No. _____________, inscrito en el registro público de la propiedad y del comercio bajo el número _______________ en fecha______________, comparezco a nombre de mi representada y declaro lo siguiente: </w:t>
      </w:r>
    </w:p>
    <w:p w14:paraId="352895BF" w14:textId="77777777" w:rsidR="002F5444" w:rsidRPr="00B63CD0" w:rsidRDefault="002F5444" w:rsidP="002F5444">
      <w:pPr>
        <w:pStyle w:val="Default"/>
        <w:jc w:val="both"/>
        <w:rPr>
          <w:rFonts w:ascii="Calibri" w:hAnsi="Calibri" w:cs="Calibri"/>
          <w:sz w:val="20"/>
          <w:szCs w:val="20"/>
        </w:rPr>
      </w:pPr>
    </w:p>
    <w:p w14:paraId="71057E0D" w14:textId="77777777" w:rsidR="002F5444" w:rsidRPr="00B63CD0" w:rsidRDefault="002F5444" w:rsidP="00046B7A">
      <w:pPr>
        <w:pStyle w:val="Default"/>
        <w:numPr>
          <w:ilvl w:val="0"/>
          <w:numId w:val="20"/>
        </w:numPr>
        <w:ind w:left="993"/>
        <w:jc w:val="both"/>
        <w:rPr>
          <w:rFonts w:ascii="Calibri" w:hAnsi="Calibri"/>
          <w:sz w:val="20"/>
        </w:rPr>
      </w:pPr>
      <w:r w:rsidRPr="00B63CD0">
        <w:rPr>
          <w:rFonts w:ascii="Calibri" w:hAnsi="Calibri" w:cs="Calibri"/>
          <w:b/>
          <w:bCs/>
          <w:sz w:val="20"/>
          <w:szCs w:val="20"/>
        </w:rPr>
        <w:t xml:space="preserve">Bajo Protesta de Decir Verdad </w:t>
      </w:r>
      <w:r w:rsidRPr="00B63CD0">
        <w:rPr>
          <w:rFonts w:ascii="Calibri" w:hAnsi="Calibri" w:cs="Calibri"/>
          <w:sz w:val="20"/>
          <w:szCs w:val="20"/>
        </w:rPr>
        <w:t xml:space="preserve">de no encontrarse en alguno de los supuestos establecidos en </w:t>
      </w:r>
      <w:r w:rsidR="0079511E">
        <w:rPr>
          <w:rFonts w:ascii="Calibri" w:hAnsi="Calibri" w:cs="Calibri"/>
          <w:sz w:val="20"/>
          <w:szCs w:val="20"/>
        </w:rPr>
        <w:t xml:space="preserve">el Artículos 37 y 95 de la Ley </w:t>
      </w:r>
      <w:r w:rsidRPr="00B63CD0">
        <w:rPr>
          <w:rFonts w:ascii="Calibri" w:hAnsi="Calibri"/>
          <w:sz w:val="20"/>
        </w:rPr>
        <w:t xml:space="preserve">y </w:t>
      </w:r>
      <w:r w:rsidRPr="00B63CD0">
        <w:rPr>
          <w:rFonts w:ascii="Calibri" w:hAnsi="Calibri"/>
          <w:i/>
          <w:sz w:val="20"/>
        </w:rPr>
        <w:t>Artículo 38</w:t>
      </w:r>
      <w:r w:rsidRPr="00B63CD0">
        <w:rPr>
          <w:rFonts w:ascii="Calibri" w:hAnsi="Calibri"/>
          <w:sz w:val="20"/>
        </w:rPr>
        <w:t xml:space="preserve"> del Reglamen</w:t>
      </w:r>
      <w:r w:rsidR="0079511E">
        <w:rPr>
          <w:rFonts w:ascii="Calibri" w:hAnsi="Calibri"/>
          <w:sz w:val="20"/>
        </w:rPr>
        <w:t>to de la Ley de Adquisiciones, A</w:t>
      </w:r>
      <w:r w:rsidRPr="00B63CD0">
        <w:rPr>
          <w:rFonts w:ascii="Calibri" w:hAnsi="Calibri"/>
          <w:sz w:val="20"/>
        </w:rPr>
        <w:t>rrendamientos y Contrataciones de Servicios del Estado de Nuevo León. De conformidad a la Declaración prevista en la fracción XI del Artículo 31 de la Ley y fracción XV del Artículo 74 de su Reglamento.</w:t>
      </w:r>
    </w:p>
    <w:p w14:paraId="7AC1A55E" w14:textId="77777777" w:rsidR="002F5444" w:rsidRPr="00B63CD0" w:rsidRDefault="002F5444" w:rsidP="00046B7A">
      <w:pPr>
        <w:pStyle w:val="Default"/>
        <w:numPr>
          <w:ilvl w:val="0"/>
          <w:numId w:val="20"/>
        </w:numPr>
        <w:ind w:left="993"/>
        <w:jc w:val="both"/>
        <w:rPr>
          <w:rFonts w:ascii="Calibri" w:hAnsi="Calibri" w:cs="Calibri"/>
          <w:sz w:val="20"/>
          <w:szCs w:val="20"/>
        </w:rPr>
      </w:pPr>
      <w:r w:rsidRPr="00B63CD0">
        <w:rPr>
          <w:rFonts w:ascii="Calibri" w:hAnsi="Calibri" w:cs="Calibri"/>
          <w:b/>
          <w:bCs/>
          <w:sz w:val="20"/>
          <w:szCs w:val="20"/>
        </w:rPr>
        <w:t xml:space="preserve">Bajo Protesta de Decir Verdad </w:t>
      </w:r>
      <w:r w:rsidRPr="00B63CD0">
        <w:rPr>
          <w:rFonts w:ascii="Calibri" w:hAnsi="Calibri" w:cs="Calibri"/>
          <w:sz w:val="20"/>
          <w:szCs w:val="20"/>
        </w:rPr>
        <w:t>manifiesto que el suscrito o a través de interpósita persona, me abstendré de adoptar conductas para que los servidores públicos de Servicios de Salud de Nuevo León, O.P.</w:t>
      </w:r>
      <w:r w:rsidR="00D84B73">
        <w:rPr>
          <w:rFonts w:ascii="Calibri" w:hAnsi="Calibri" w:cs="Calibri"/>
          <w:sz w:val="20"/>
          <w:szCs w:val="20"/>
        </w:rPr>
        <w:t>D.,</w:t>
      </w:r>
      <w:r w:rsidRPr="00B63CD0">
        <w:rPr>
          <w:rFonts w:ascii="Calibri" w:hAnsi="Calibri" w:cs="Calibri"/>
          <w:sz w:val="20"/>
          <w:szCs w:val="20"/>
        </w:rPr>
        <w:t xml:space="preserve"> induzcan o alteren las evaluaciones de las propuestas, el resultado del procedimiento, u otros aspectos que otorguen condiciones más ventajosas con relación a los demás participantes y manifiesto mi compromiso de conducirme honestamente en las diversas etapas de la </w:t>
      </w:r>
      <w:r>
        <w:rPr>
          <w:rFonts w:ascii="Calibri" w:hAnsi="Calibri" w:cs="Calibri"/>
          <w:sz w:val="20"/>
          <w:szCs w:val="20"/>
        </w:rPr>
        <w:t>licitación</w:t>
      </w:r>
      <w:r w:rsidRPr="00B63CD0">
        <w:rPr>
          <w:rFonts w:ascii="Calibri" w:hAnsi="Calibri" w:cs="Calibri"/>
          <w:sz w:val="20"/>
          <w:szCs w:val="20"/>
        </w:rPr>
        <w:t>. Esto de conformidad a la fracción XII del artículo 31 de la Ley y fracción XI del artículo 74 de su Reglamento.</w:t>
      </w:r>
    </w:p>
    <w:p w14:paraId="71F1EFAC" w14:textId="77777777" w:rsidR="002F5444" w:rsidRPr="00B63CD0" w:rsidRDefault="002F5444" w:rsidP="00046B7A">
      <w:pPr>
        <w:pStyle w:val="Default"/>
        <w:numPr>
          <w:ilvl w:val="0"/>
          <w:numId w:val="20"/>
        </w:numPr>
        <w:ind w:left="993"/>
        <w:jc w:val="both"/>
        <w:rPr>
          <w:rFonts w:ascii="Calibri" w:hAnsi="Calibri" w:cs="Calibri"/>
          <w:sz w:val="20"/>
          <w:szCs w:val="20"/>
        </w:rPr>
      </w:pPr>
      <w:r w:rsidRPr="00B63CD0">
        <w:rPr>
          <w:rFonts w:ascii="Calibri" w:hAnsi="Calibri" w:cs="Calibri"/>
          <w:b/>
          <w:sz w:val="20"/>
          <w:szCs w:val="20"/>
        </w:rPr>
        <w:t>Bajo protesta de decir verdad</w:t>
      </w:r>
      <w:r w:rsidRPr="00B63CD0">
        <w:rPr>
          <w:rFonts w:ascii="Calibri" w:hAnsi="Calibri" w:cs="Calibri"/>
          <w:sz w:val="20"/>
          <w:szCs w:val="20"/>
        </w:rPr>
        <w:t xml:space="preserve"> manifiesto que he determinado mi propuesta de manera independiente, sin consultar, comunicar o acordar con ningún otro participante, y que conozco las infracciones y sanciones aplicables en caso de cometer alguna práctica prohibida por la Ley Federal de Competencia Económica.</w:t>
      </w:r>
    </w:p>
    <w:p w14:paraId="6984824F" w14:textId="77777777" w:rsidR="002F5444" w:rsidRPr="00B63CD0" w:rsidRDefault="002F5444" w:rsidP="002F5444">
      <w:pPr>
        <w:pStyle w:val="Default"/>
        <w:jc w:val="both"/>
        <w:rPr>
          <w:rFonts w:ascii="Calibri" w:hAnsi="Calibri" w:cs="Calibri"/>
          <w:sz w:val="20"/>
          <w:szCs w:val="20"/>
        </w:rPr>
      </w:pPr>
    </w:p>
    <w:p w14:paraId="1B87EF09" w14:textId="77777777" w:rsidR="002F5444" w:rsidRPr="00B63CD0" w:rsidRDefault="002F5444" w:rsidP="002F5444">
      <w:pPr>
        <w:pStyle w:val="Default"/>
        <w:jc w:val="both"/>
        <w:rPr>
          <w:rFonts w:ascii="Calibri" w:hAnsi="Calibri" w:cs="Calibri"/>
          <w:sz w:val="20"/>
          <w:szCs w:val="20"/>
        </w:rPr>
      </w:pPr>
      <w:r w:rsidRPr="00B63CD0">
        <w:rPr>
          <w:rFonts w:ascii="Calibri" w:hAnsi="Calibri" w:cs="Calibri"/>
          <w:sz w:val="20"/>
          <w:szCs w:val="20"/>
        </w:rPr>
        <w:t xml:space="preserve">Mi representada se da por enterada que en caso de que la información anterior resultase falsa será causa suficiente para que mis propuestas sean desechadas, o bien para que opere la rescisión del contrato sin responsabilidad para Servicios de Salud de Nuevo León, O.P.D. </w:t>
      </w:r>
    </w:p>
    <w:p w14:paraId="48E9FA0B" w14:textId="77777777" w:rsidR="002F5444" w:rsidRPr="00B63CD0" w:rsidRDefault="002F5444" w:rsidP="002F5444">
      <w:pPr>
        <w:pStyle w:val="Default"/>
        <w:jc w:val="both"/>
        <w:rPr>
          <w:rFonts w:ascii="Calibri" w:hAnsi="Calibri" w:cs="Calibri"/>
          <w:sz w:val="20"/>
          <w:szCs w:val="20"/>
        </w:rPr>
      </w:pPr>
    </w:p>
    <w:p w14:paraId="532A66AA" w14:textId="77777777" w:rsidR="002F5444" w:rsidRPr="00B63CD0" w:rsidRDefault="002F5444" w:rsidP="002F5444">
      <w:pPr>
        <w:pStyle w:val="Default"/>
        <w:jc w:val="both"/>
        <w:rPr>
          <w:rFonts w:ascii="Calibri" w:hAnsi="Calibri" w:cs="Calibri"/>
          <w:sz w:val="20"/>
          <w:szCs w:val="20"/>
        </w:rPr>
      </w:pPr>
      <w:r w:rsidRPr="00B63CD0">
        <w:rPr>
          <w:rFonts w:ascii="Calibri" w:hAnsi="Calibri" w:cs="Calibri"/>
          <w:sz w:val="20"/>
          <w:szCs w:val="20"/>
        </w:rPr>
        <w:t>Lo anterior con el objeto de dar cumplimiento a dichas disposiciones para los fines y efectos a que haya lugar.</w:t>
      </w:r>
    </w:p>
    <w:p w14:paraId="1CB16C77" w14:textId="77777777" w:rsidR="002F5444" w:rsidRPr="00B63CD0" w:rsidRDefault="002F5444" w:rsidP="002F5444">
      <w:pPr>
        <w:rPr>
          <w:rFonts w:ascii="Calibri" w:hAnsi="Calibri"/>
          <w:lang w:val="es-MX"/>
        </w:rPr>
      </w:pPr>
    </w:p>
    <w:p w14:paraId="5D9AC980" w14:textId="77777777" w:rsidR="002F5444" w:rsidRPr="00B63CD0" w:rsidRDefault="002F5444" w:rsidP="002F5444">
      <w:pPr>
        <w:pStyle w:val="Default"/>
        <w:jc w:val="center"/>
        <w:rPr>
          <w:rFonts w:ascii="Calibri" w:hAnsi="Calibri" w:cs="Calibri"/>
          <w:sz w:val="20"/>
          <w:szCs w:val="20"/>
        </w:rPr>
      </w:pPr>
      <w:r w:rsidRPr="00B63CD0">
        <w:rPr>
          <w:rFonts w:ascii="Calibri" w:hAnsi="Calibri" w:cs="Calibri"/>
          <w:sz w:val="20"/>
          <w:szCs w:val="20"/>
        </w:rPr>
        <w:t>A T E N T A M E N T E</w:t>
      </w:r>
    </w:p>
    <w:p w14:paraId="16311D27" w14:textId="77777777" w:rsidR="002F5444" w:rsidRPr="00B63CD0" w:rsidRDefault="002F5444" w:rsidP="002F5444">
      <w:pPr>
        <w:pStyle w:val="Default"/>
        <w:jc w:val="both"/>
        <w:rPr>
          <w:rFonts w:ascii="Calibri" w:hAnsi="Calibri" w:cs="Calibri"/>
          <w:sz w:val="20"/>
          <w:szCs w:val="20"/>
        </w:rPr>
      </w:pPr>
    </w:p>
    <w:tbl>
      <w:tblPr>
        <w:tblW w:w="9318" w:type="dxa"/>
        <w:jc w:val="center"/>
        <w:tblBorders>
          <w:top w:val="nil"/>
          <w:left w:val="nil"/>
          <w:bottom w:val="nil"/>
          <w:right w:val="nil"/>
        </w:tblBorders>
        <w:tblLayout w:type="fixed"/>
        <w:tblLook w:val="0000" w:firstRow="0" w:lastRow="0" w:firstColumn="0" w:lastColumn="0" w:noHBand="0" w:noVBand="0"/>
      </w:tblPr>
      <w:tblGrid>
        <w:gridCol w:w="3106"/>
        <w:gridCol w:w="3106"/>
        <w:gridCol w:w="3106"/>
      </w:tblGrid>
      <w:tr w:rsidR="002F5444" w:rsidRPr="004A4C14" w14:paraId="47828530" w14:textId="77777777" w:rsidTr="009230E1">
        <w:trPr>
          <w:trHeight w:val="457"/>
          <w:jc w:val="center"/>
        </w:trPr>
        <w:tc>
          <w:tcPr>
            <w:tcW w:w="3106" w:type="dxa"/>
          </w:tcPr>
          <w:p w14:paraId="753818FD" w14:textId="77777777" w:rsidR="002F5444" w:rsidRPr="00B63CD0" w:rsidRDefault="002F5444" w:rsidP="009230E1">
            <w:pPr>
              <w:pStyle w:val="Default"/>
              <w:jc w:val="center"/>
              <w:rPr>
                <w:rFonts w:ascii="Calibri" w:hAnsi="Calibri" w:cs="Calibri"/>
                <w:sz w:val="20"/>
                <w:szCs w:val="20"/>
              </w:rPr>
            </w:pPr>
            <w:r w:rsidRPr="00B63CD0">
              <w:rPr>
                <w:rFonts w:ascii="Calibri" w:hAnsi="Calibri" w:cs="Calibri"/>
                <w:b/>
                <w:bCs/>
                <w:sz w:val="20"/>
                <w:szCs w:val="20"/>
              </w:rPr>
              <w:t>____________________________</w:t>
            </w:r>
          </w:p>
          <w:p w14:paraId="0423881E" w14:textId="77777777" w:rsidR="002F5444" w:rsidRPr="00B63CD0" w:rsidRDefault="002F5444" w:rsidP="009230E1">
            <w:pPr>
              <w:pStyle w:val="Default"/>
              <w:jc w:val="center"/>
              <w:rPr>
                <w:rFonts w:ascii="Calibri" w:hAnsi="Calibri" w:cs="Calibri"/>
                <w:sz w:val="20"/>
                <w:szCs w:val="20"/>
              </w:rPr>
            </w:pPr>
            <w:r w:rsidRPr="00B63CD0">
              <w:rPr>
                <w:rFonts w:ascii="Calibri" w:hAnsi="Calibri" w:cs="Calibri"/>
                <w:b/>
                <w:bCs/>
                <w:sz w:val="20"/>
                <w:szCs w:val="20"/>
              </w:rPr>
              <w:t>Nombre del representante legal</w:t>
            </w:r>
          </w:p>
        </w:tc>
        <w:tc>
          <w:tcPr>
            <w:tcW w:w="3106" w:type="dxa"/>
          </w:tcPr>
          <w:p w14:paraId="62299115" w14:textId="77777777" w:rsidR="002F5444" w:rsidRPr="00B63CD0" w:rsidRDefault="002F5444" w:rsidP="009230E1">
            <w:pPr>
              <w:pStyle w:val="Default"/>
              <w:jc w:val="center"/>
              <w:rPr>
                <w:rFonts w:ascii="Calibri" w:hAnsi="Calibri" w:cs="Calibri"/>
                <w:sz w:val="20"/>
                <w:szCs w:val="20"/>
              </w:rPr>
            </w:pPr>
            <w:r w:rsidRPr="00B63CD0">
              <w:rPr>
                <w:rFonts w:ascii="Calibri" w:hAnsi="Calibri" w:cs="Calibri"/>
                <w:b/>
                <w:bCs/>
                <w:sz w:val="20"/>
                <w:szCs w:val="20"/>
              </w:rPr>
              <w:t>____________________________</w:t>
            </w:r>
          </w:p>
          <w:p w14:paraId="6FAFB695" w14:textId="77777777" w:rsidR="002F5444" w:rsidRPr="00B63CD0" w:rsidRDefault="002F5444" w:rsidP="009230E1">
            <w:pPr>
              <w:pStyle w:val="Default"/>
              <w:jc w:val="center"/>
              <w:rPr>
                <w:rFonts w:ascii="Calibri" w:hAnsi="Calibri" w:cs="Calibri"/>
                <w:sz w:val="20"/>
                <w:szCs w:val="20"/>
              </w:rPr>
            </w:pPr>
            <w:r w:rsidRPr="00B63CD0">
              <w:rPr>
                <w:rFonts w:ascii="Calibri" w:hAnsi="Calibri" w:cs="Calibri"/>
                <w:b/>
                <w:bCs/>
                <w:sz w:val="20"/>
                <w:szCs w:val="20"/>
              </w:rPr>
              <w:t>Cargo en la empresa licitante</w:t>
            </w:r>
          </w:p>
        </w:tc>
        <w:tc>
          <w:tcPr>
            <w:tcW w:w="3106" w:type="dxa"/>
          </w:tcPr>
          <w:p w14:paraId="42FC57CF" w14:textId="77777777" w:rsidR="002F5444" w:rsidRPr="00B63CD0" w:rsidRDefault="002F5444" w:rsidP="009230E1">
            <w:pPr>
              <w:pStyle w:val="Default"/>
              <w:jc w:val="center"/>
              <w:rPr>
                <w:rFonts w:ascii="Calibri" w:hAnsi="Calibri" w:cs="Calibri"/>
                <w:sz w:val="20"/>
                <w:szCs w:val="20"/>
              </w:rPr>
            </w:pPr>
            <w:r w:rsidRPr="00B63CD0">
              <w:rPr>
                <w:rFonts w:ascii="Calibri" w:hAnsi="Calibri" w:cs="Calibri"/>
                <w:b/>
                <w:bCs/>
                <w:sz w:val="20"/>
                <w:szCs w:val="20"/>
              </w:rPr>
              <w:t>______________________</w:t>
            </w:r>
          </w:p>
          <w:p w14:paraId="65C16668" w14:textId="77777777" w:rsidR="002F5444" w:rsidRPr="00B63CD0" w:rsidRDefault="002F5444" w:rsidP="009230E1">
            <w:pPr>
              <w:pStyle w:val="Default"/>
              <w:jc w:val="center"/>
              <w:rPr>
                <w:rFonts w:ascii="Calibri" w:hAnsi="Calibri" w:cs="Calibri"/>
                <w:sz w:val="20"/>
                <w:szCs w:val="20"/>
              </w:rPr>
            </w:pPr>
            <w:r w:rsidRPr="00B63CD0">
              <w:rPr>
                <w:rFonts w:ascii="Calibri" w:hAnsi="Calibri" w:cs="Calibri"/>
                <w:b/>
                <w:bCs/>
                <w:sz w:val="20"/>
                <w:szCs w:val="20"/>
              </w:rPr>
              <w:t>Firma</w:t>
            </w:r>
          </w:p>
        </w:tc>
      </w:tr>
    </w:tbl>
    <w:p w14:paraId="753C615E" w14:textId="77777777" w:rsidR="002F5444" w:rsidRPr="00B63CD0" w:rsidRDefault="002F5444" w:rsidP="002F5444">
      <w:pPr>
        <w:tabs>
          <w:tab w:val="left" w:pos="5245"/>
          <w:tab w:val="left" w:pos="7655"/>
        </w:tabs>
        <w:ind w:right="-91"/>
        <w:rPr>
          <w:rFonts w:ascii="Calibri" w:hAnsi="Calibri" w:cs="Arial"/>
          <w:b/>
          <w:i/>
        </w:rPr>
      </w:pPr>
    </w:p>
    <w:p w14:paraId="287058AC" w14:textId="77777777" w:rsidR="002F5444" w:rsidRPr="00B63CD0" w:rsidRDefault="002F5444" w:rsidP="002F5444">
      <w:pPr>
        <w:tabs>
          <w:tab w:val="left" w:pos="5245"/>
          <w:tab w:val="left" w:pos="7655"/>
        </w:tabs>
        <w:ind w:right="-1"/>
        <w:rPr>
          <w:rFonts w:ascii="Calibri" w:hAnsi="Calibri" w:cs="Arial"/>
          <w:b/>
          <w:i/>
        </w:rPr>
      </w:pPr>
      <w:r w:rsidRPr="00B63CD0">
        <w:rPr>
          <w:rFonts w:ascii="Calibri" w:hAnsi="Calibri" w:cs="Arial"/>
          <w:b/>
          <w:i/>
        </w:rPr>
        <w:t>*Nota: Esta carta deberá elaborarse en papel membretado de la empresa e incluir en el sobre de la propuesta técnica.</w:t>
      </w:r>
    </w:p>
    <w:p w14:paraId="79068C55" w14:textId="77777777" w:rsidR="002F5444" w:rsidRDefault="002F5444" w:rsidP="002F5444">
      <w:pPr>
        <w:jc w:val="center"/>
        <w:rPr>
          <w:rFonts w:ascii="Calibri" w:hAnsi="Calibri" w:cs="Arial"/>
          <w:b/>
          <w:i/>
          <w:sz w:val="18"/>
        </w:rPr>
      </w:pPr>
    </w:p>
    <w:p w14:paraId="0B428E85" w14:textId="77777777" w:rsidR="00214080" w:rsidRDefault="00214080" w:rsidP="002F5444">
      <w:pPr>
        <w:jc w:val="center"/>
        <w:rPr>
          <w:rFonts w:ascii="Calibri" w:hAnsi="Calibri" w:cs="Arial"/>
          <w:b/>
          <w:i/>
          <w:sz w:val="18"/>
        </w:rPr>
      </w:pPr>
    </w:p>
    <w:p w14:paraId="13623EB0" w14:textId="77777777" w:rsidR="0079511E" w:rsidRDefault="0079511E" w:rsidP="002F5444">
      <w:pPr>
        <w:jc w:val="center"/>
        <w:rPr>
          <w:rFonts w:ascii="Calibri" w:hAnsi="Calibri" w:cs="Arial"/>
          <w:b/>
          <w:i/>
          <w:sz w:val="18"/>
        </w:rPr>
      </w:pPr>
    </w:p>
    <w:p w14:paraId="3B0BAC85" w14:textId="77777777" w:rsidR="0079511E" w:rsidRDefault="0079511E" w:rsidP="002F5444">
      <w:pPr>
        <w:jc w:val="center"/>
        <w:rPr>
          <w:rFonts w:ascii="Calibri" w:hAnsi="Calibri" w:cs="Arial"/>
          <w:b/>
          <w:i/>
          <w:sz w:val="18"/>
        </w:rPr>
      </w:pPr>
    </w:p>
    <w:p w14:paraId="49E64834" w14:textId="77777777" w:rsidR="0079511E" w:rsidRDefault="0079511E" w:rsidP="002F5444">
      <w:pPr>
        <w:jc w:val="center"/>
        <w:rPr>
          <w:rFonts w:ascii="Calibri" w:hAnsi="Calibri" w:cs="Arial"/>
          <w:b/>
          <w:i/>
          <w:sz w:val="18"/>
        </w:rPr>
      </w:pPr>
    </w:p>
    <w:p w14:paraId="40A3EE60" w14:textId="77777777" w:rsidR="002F5444" w:rsidRPr="001C3B83" w:rsidRDefault="002F5444" w:rsidP="00A23B36">
      <w:pPr>
        <w:pBdr>
          <w:top w:val="single" w:sz="4" w:space="1" w:color="auto"/>
          <w:left w:val="single" w:sz="4" w:space="4" w:color="auto"/>
          <w:bottom w:val="single" w:sz="4" w:space="1" w:color="auto"/>
          <w:right w:val="single" w:sz="4" w:space="4" w:color="auto"/>
        </w:pBdr>
        <w:shd w:val="clear" w:color="auto" w:fill="85E8FF"/>
        <w:ind w:right="-91"/>
        <w:jc w:val="center"/>
        <w:outlineLvl w:val="0"/>
        <w:rPr>
          <w:rFonts w:ascii="Calibri" w:hAnsi="Calibri" w:cs="Arial"/>
          <w:b/>
        </w:rPr>
      </w:pPr>
      <w:r w:rsidRPr="001C3B83">
        <w:rPr>
          <w:rFonts w:ascii="Calibri" w:hAnsi="Calibri" w:cs="Arial"/>
          <w:b/>
        </w:rPr>
        <w:lastRenderedPageBreak/>
        <w:t xml:space="preserve">ANEXO </w:t>
      </w:r>
      <w:r w:rsidR="004065DA">
        <w:rPr>
          <w:rFonts w:ascii="Calibri" w:hAnsi="Calibri" w:cs="Arial"/>
          <w:b/>
        </w:rPr>
        <w:t>8</w:t>
      </w:r>
    </w:p>
    <w:p w14:paraId="6BFCBB54" w14:textId="77777777" w:rsidR="00A23B36" w:rsidRPr="002128B5" w:rsidRDefault="00A23B36" w:rsidP="00A23B36">
      <w:pPr>
        <w:jc w:val="center"/>
        <w:rPr>
          <w:rFonts w:ascii="Calibri" w:hAnsi="Calibri" w:cs="Arial"/>
          <w:b/>
          <w:sz w:val="16"/>
          <w:szCs w:val="16"/>
        </w:rPr>
      </w:pPr>
      <w:r w:rsidRPr="002128B5">
        <w:rPr>
          <w:rFonts w:ascii="Calibri" w:hAnsi="Calibri" w:cs="Arial"/>
          <w:b/>
          <w:sz w:val="16"/>
          <w:szCs w:val="16"/>
        </w:rPr>
        <w:t>INFORMACIÓN SOBRE LA COMPAÑIA</w:t>
      </w:r>
    </w:p>
    <w:p w14:paraId="59AB7947" w14:textId="77777777" w:rsidR="00A23B36" w:rsidRPr="002128B5" w:rsidRDefault="00A23B36" w:rsidP="00A23B36">
      <w:pPr>
        <w:jc w:val="center"/>
        <w:rPr>
          <w:rFonts w:ascii="Calibri" w:hAnsi="Calibri" w:cs="Arial"/>
          <w:b/>
          <w:sz w:val="16"/>
          <w:szCs w:val="16"/>
          <w:u w:val="single"/>
        </w:rPr>
      </w:pPr>
    </w:p>
    <w:p w14:paraId="22588B10" w14:textId="22F51272" w:rsidR="00A23B36" w:rsidRPr="002128B5" w:rsidRDefault="00A23B36" w:rsidP="00A23B36">
      <w:pPr>
        <w:jc w:val="both"/>
        <w:rPr>
          <w:rFonts w:ascii="Calibri" w:hAnsi="Calibri" w:cs="Arial"/>
          <w:sz w:val="16"/>
          <w:szCs w:val="16"/>
        </w:rPr>
      </w:pPr>
      <w:r w:rsidRPr="002128B5">
        <w:rPr>
          <w:rFonts w:ascii="Calibri" w:hAnsi="Calibri" w:cs="Arial"/>
          <w:sz w:val="16"/>
          <w:szCs w:val="16"/>
        </w:rPr>
        <w:t xml:space="preserve">____________________________________, manifiesto bajo protesta de decir verdad, que los datos aquí asentados, son ciertos y han sido debidamente verificados, así como que cuento con facultades suficientes para suscribir la propuesta en la presente </w:t>
      </w:r>
      <w:r w:rsidRPr="002128B5">
        <w:rPr>
          <w:rFonts w:ascii="Calibri" w:hAnsi="Calibri" w:cs="Calibri"/>
          <w:b/>
          <w:bCs/>
          <w:sz w:val="16"/>
          <w:szCs w:val="16"/>
        </w:rPr>
        <w:t xml:space="preserve">LICITACIÓN PÚBLICA </w:t>
      </w:r>
      <w:r>
        <w:rPr>
          <w:rFonts w:ascii="Calibri" w:hAnsi="Calibri" w:cs="Calibri"/>
          <w:b/>
          <w:bCs/>
          <w:sz w:val="16"/>
          <w:szCs w:val="16"/>
        </w:rPr>
        <w:t>INTER</w:t>
      </w:r>
      <w:r w:rsidRPr="002128B5">
        <w:rPr>
          <w:rFonts w:ascii="Calibri" w:hAnsi="Calibri" w:cs="Calibri"/>
          <w:b/>
          <w:bCs/>
          <w:sz w:val="16"/>
          <w:szCs w:val="16"/>
        </w:rPr>
        <w:t>NACIONAL</w:t>
      </w:r>
      <w:r>
        <w:rPr>
          <w:rFonts w:ascii="Calibri" w:hAnsi="Calibri" w:cs="Calibri"/>
          <w:b/>
          <w:bCs/>
          <w:sz w:val="16"/>
          <w:szCs w:val="16"/>
        </w:rPr>
        <w:t xml:space="preserve"> BAJO LA COBERTURA DE TRATADOS</w:t>
      </w:r>
      <w:r w:rsidRPr="002128B5">
        <w:rPr>
          <w:rFonts w:ascii="Calibri" w:hAnsi="Calibri" w:cs="Calibri"/>
          <w:b/>
          <w:bCs/>
          <w:sz w:val="16"/>
          <w:szCs w:val="16"/>
        </w:rPr>
        <w:t xml:space="preserve"> PRESENCIAL</w:t>
      </w:r>
      <w:r w:rsidRPr="002128B5">
        <w:rPr>
          <w:rFonts w:ascii="Calibri" w:hAnsi="Calibri" w:cs="Arial"/>
          <w:sz w:val="16"/>
          <w:szCs w:val="16"/>
        </w:rPr>
        <w:t>, a nombre y representación de: (persona física o moral)</w:t>
      </w:r>
    </w:p>
    <w:p w14:paraId="39DB985D" w14:textId="77777777" w:rsidR="00A23B36" w:rsidRPr="002128B5" w:rsidRDefault="00A23B36" w:rsidP="00A23B36">
      <w:pPr>
        <w:tabs>
          <w:tab w:val="left" w:pos="1985"/>
        </w:tabs>
        <w:jc w:val="both"/>
        <w:rPr>
          <w:rFonts w:ascii="Calibri" w:hAnsi="Calibri" w:cs="Arial"/>
          <w:sz w:val="16"/>
          <w:szCs w:val="16"/>
        </w:rPr>
      </w:pPr>
    </w:p>
    <w:p w14:paraId="3871006D" w14:textId="77777777" w:rsidR="00A23B36" w:rsidRPr="002128B5" w:rsidRDefault="00A23B36" w:rsidP="00A23B36">
      <w:pPr>
        <w:tabs>
          <w:tab w:val="left" w:pos="1985"/>
        </w:tabs>
        <w:jc w:val="both"/>
        <w:rPr>
          <w:rFonts w:ascii="Calibri" w:hAnsi="Calibri" w:cs="Arial"/>
          <w:sz w:val="16"/>
          <w:szCs w:val="16"/>
        </w:rPr>
      </w:pPr>
      <w:r w:rsidRPr="002128B5">
        <w:rPr>
          <w:rFonts w:ascii="Calibri" w:hAnsi="Calibri" w:cs="Calibri"/>
          <w:b/>
          <w:bCs/>
          <w:sz w:val="16"/>
          <w:szCs w:val="16"/>
        </w:rPr>
        <w:t xml:space="preserve">LICITACIÓN PÚBLICA </w:t>
      </w:r>
      <w:r>
        <w:rPr>
          <w:rFonts w:ascii="Calibri" w:hAnsi="Calibri" w:cs="Calibri"/>
          <w:b/>
          <w:bCs/>
          <w:sz w:val="16"/>
          <w:szCs w:val="16"/>
        </w:rPr>
        <w:t>INTER</w:t>
      </w:r>
      <w:r w:rsidRPr="002128B5">
        <w:rPr>
          <w:rFonts w:ascii="Calibri" w:hAnsi="Calibri" w:cs="Calibri"/>
          <w:b/>
          <w:bCs/>
          <w:sz w:val="16"/>
          <w:szCs w:val="16"/>
        </w:rPr>
        <w:t>NACIONAL</w:t>
      </w:r>
      <w:r>
        <w:rPr>
          <w:rFonts w:ascii="Calibri" w:hAnsi="Calibri" w:cs="Calibri"/>
          <w:b/>
          <w:bCs/>
          <w:sz w:val="16"/>
          <w:szCs w:val="16"/>
        </w:rPr>
        <w:t xml:space="preserve"> BAJO LA COBERTURA DE TRATADOS</w:t>
      </w:r>
      <w:r w:rsidRPr="002128B5">
        <w:rPr>
          <w:rFonts w:ascii="Calibri" w:hAnsi="Calibri" w:cs="Calibri"/>
          <w:b/>
          <w:bCs/>
          <w:sz w:val="16"/>
          <w:szCs w:val="16"/>
        </w:rPr>
        <w:t xml:space="preserve"> PRESENCIAL </w:t>
      </w:r>
      <w:r w:rsidRPr="002128B5">
        <w:rPr>
          <w:rFonts w:ascii="Calibri" w:hAnsi="Calibri" w:cs="Arial"/>
          <w:sz w:val="16"/>
          <w:szCs w:val="16"/>
        </w:rPr>
        <w:t xml:space="preserve">Nº. ____________________ </w:t>
      </w:r>
    </w:p>
    <w:p w14:paraId="622A2ADD" w14:textId="77777777" w:rsidR="00A23B36" w:rsidRPr="002128B5" w:rsidRDefault="00A23B36" w:rsidP="00A23B36">
      <w:pPr>
        <w:tabs>
          <w:tab w:val="left" w:pos="1985"/>
        </w:tabs>
        <w:jc w:val="both"/>
        <w:rPr>
          <w:rFonts w:ascii="Calibri" w:hAnsi="Calibri" w:cs="Arial"/>
          <w:sz w:val="16"/>
          <w:szCs w:val="16"/>
        </w:rPr>
      </w:pPr>
      <w:r w:rsidRPr="002128B5">
        <w:rPr>
          <w:rFonts w:ascii="Calibri" w:hAnsi="Calibri" w:cs="Arial"/>
          <w:sz w:val="16"/>
          <w:szCs w:val="16"/>
        </w:rPr>
        <w:t>Referente a: _________________</w:t>
      </w:r>
    </w:p>
    <w:p w14:paraId="06BB5541" w14:textId="77777777" w:rsidR="00A23B36" w:rsidRPr="002128B5" w:rsidRDefault="00A23B36" w:rsidP="00A23B36">
      <w:pPr>
        <w:tabs>
          <w:tab w:val="left" w:pos="1985"/>
        </w:tabs>
        <w:jc w:val="both"/>
        <w:rPr>
          <w:rFonts w:ascii="Calibri" w:hAnsi="Calibri" w:cs="Arial"/>
          <w:sz w:val="16"/>
          <w:szCs w:val="16"/>
        </w:rPr>
      </w:pPr>
    </w:p>
    <w:p w14:paraId="5BC2407B" w14:textId="77777777" w:rsidR="00A23B36" w:rsidRPr="00B16D81" w:rsidRDefault="00A23B36" w:rsidP="00A23B36">
      <w:pPr>
        <w:tabs>
          <w:tab w:val="left" w:pos="1985"/>
        </w:tabs>
        <w:jc w:val="both"/>
        <w:rPr>
          <w:rFonts w:ascii="Calibri" w:hAnsi="Calibri" w:cs="Arial"/>
          <w:sz w:val="16"/>
          <w:szCs w:val="16"/>
        </w:rPr>
      </w:pPr>
      <w:r w:rsidRPr="00B16D81">
        <w:rPr>
          <w:rFonts w:ascii="Calibri" w:hAnsi="Calibri" w:cs="Arial"/>
          <w:sz w:val="16"/>
          <w:szCs w:val="16"/>
        </w:rPr>
        <w:t>Registro Federal de Contribuyentes:</w:t>
      </w:r>
    </w:p>
    <w:p w14:paraId="46308C6B" w14:textId="77777777" w:rsidR="00A23B36" w:rsidRPr="00B16D81" w:rsidRDefault="00A23B36" w:rsidP="00A23B36">
      <w:pPr>
        <w:tabs>
          <w:tab w:val="left" w:pos="1985"/>
        </w:tabs>
        <w:jc w:val="both"/>
        <w:rPr>
          <w:rFonts w:ascii="Calibri" w:hAnsi="Calibri" w:cs="Arial"/>
          <w:sz w:val="16"/>
          <w:szCs w:val="16"/>
        </w:rPr>
      </w:pPr>
      <w:r w:rsidRPr="00B16D81">
        <w:rPr>
          <w:rFonts w:ascii="Calibri" w:hAnsi="Calibri" w:cs="Arial"/>
          <w:sz w:val="16"/>
          <w:szCs w:val="16"/>
        </w:rPr>
        <w:t>Domicilio: Calle y Número, Colonia, Delegación o Municipio, Entidad, Código Postal.</w:t>
      </w:r>
    </w:p>
    <w:p w14:paraId="4F87C7A0" w14:textId="77777777" w:rsidR="00A23B36" w:rsidRPr="00B16D81" w:rsidRDefault="00A23B36" w:rsidP="00A23B36">
      <w:pPr>
        <w:tabs>
          <w:tab w:val="left" w:pos="1985"/>
        </w:tabs>
        <w:jc w:val="both"/>
        <w:rPr>
          <w:rFonts w:ascii="Calibri" w:hAnsi="Calibri" w:cs="Arial"/>
          <w:sz w:val="16"/>
          <w:szCs w:val="16"/>
        </w:rPr>
      </w:pPr>
      <w:r w:rsidRPr="00B16D81">
        <w:rPr>
          <w:rFonts w:ascii="Calibri" w:hAnsi="Calibri" w:cs="Arial"/>
          <w:sz w:val="16"/>
          <w:szCs w:val="16"/>
        </w:rPr>
        <w:t xml:space="preserve">Teléfonos: </w:t>
      </w:r>
    </w:p>
    <w:p w14:paraId="27022E67" w14:textId="77777777" w:rsidR="00A23B36" w:rsidRPr="00B16D81" w:rsidRDefault="00A23B36" w:rsidP="00A23B36">
      <w:pPr>
        <w:tabs>
          <w:tab w:val="left" w:pos="1985"/>
        </w:tabs>
        <w:jc w:val="both"/>
        <w:rPr>
          <w:rFonts w:ascii="Calibri" w:hAnsi="Calibri" w:cs="Arial"/>
          <w:sz w:val="16"/>
          <w:szCs w:val="16"/>
        </w:rPr>
      </w:pPr>
      <w:r w:rsidRPr="00B16D81">
        <w:rPr>
          <w:rFonts w:ascii="Calibri" w:hAnsi="Calibri" w:cs="Arial"/>
          <w:sz w:val="16"/>
          <w:szCs w:val="16"/>
        </w:rPr>
        <w:t>Correo Electrónico:</w:t>
      </w:r>
    </w:p>
    <w:p w14:paraId="19BAE0C4" w14:textId="77777777" w:rsidR="00A23B36" w:rsidRPr="00B16D81" w:rsidRDefault="00A23B36" w:rsidP="00A23B36">
      <w:pPr>
        <w:jc w:val="both"/>
        <w:rPr>
          <w:rFonts w:ascii="Calibri" w:hAnsi="Calibri" w:cs="Arial"/>
          <w:sz w:val="16"/>
          <w:szCs w:val="16"/>
        </w:rPr>
      </w:pPr>
      <w:r w:rsidRPr="00B16D81">
        <w:rPr>
          <w:rFonts w:ascii="Calibri" w:hAnsi="Calibri" w:cs="Arial"/>
          <w:sz w:val="16"/>
          <w:szCs w:val="16"/>
        </w:rPr>
        <w:t>No. de la escritura pública en la que consta su acta constitutiva: Fecha:</w:t>
      </w:r>
    </w:p>
    <w:p w14:paraId="314D6D49" w14:textId="77777777" w:rsidR="00A23B36" w:rsidRPr="00B16D81" w:rsidRDefault="00A23B36" w:rsidP="00A23B36">
      <w:pPr>
        <w:jc w:val="both"/>
        <w:rPr>
          <w:rFonts w:ascii="Calibri" w:hAnsi="Calibri" w:cs="Arial"/>
          <w:sz w:val="16"/>
          <w:szCs w:val="16"/>
        </w:rPr>
      </w:pPr>
      <w:r w:rsidRPr="00B16D81">
        <w:rPr>
          <w:rFonts w:ascii="Calibri" w:hAnsi="Calibri" w:cs="Arial"/>
          <w:sz w:val="16"/>
          <w:szCs w:val="16"/>
        </w:rPr>
        <w:t>Nombre, número y lugar del Notario Público ante el cual se dió fe de la misma:</w:t>
      </w:r>
    </w:p>
    <w:p w14:paraId="02665833" w14:textId="77777777" w:rsidR="00A23B36" w:rsidRPr="00B16D81" w:rsidRDefault="00A23B36" w:rsidP="00A23B36">
      <w:pPr>
        <w:jc w:val="both"/>
        <w:rPr>
          <w:rFonts w:ascii="Calibri" w:hAnsi="Calibri" w:cs="Arial"/>
          <w:sz w:val="16"/>
          <w:szCs w:val="16"/>
        </w:rPr>
      </w:pPr>
      <w:r w:rsidRPr="00B16D81">
        <w:rPr>
          <w:rFonts w:ascii="Calibri" w:hAnsi="Calibri" w:cs="Arial"/>
          <w:sz w:val="16"/>
          <w:szCs w:val="16"/>
        </w:rPr>
        <w:t>Datos de inscripción ante el Registro Público de la Propiedad y del Comercio.</w:t>
      </w:r>
    </w:p>
    <w:p w14:paraId="2B52455D" w14:textId="3398D622" w:rsidR="00A23B36" w:rsidRPr="00B16D81" w:rsidRDefault="00A23B36" w:rsidP="00A23B36">
      <w:pPr>
        <w:jc w:val="both"/>
        <w:rPr>
          <w:rFonts w:ascii="Calibri" w:hAnsi="Calibri" w:cs="Arial"/>
          <w:sz w:val="16"/>
          <w:szCs w:val="16"/>
        </w:rPr>
      </w:pPr>
      <w:r w:rsidRPr="00B16D81">
        <w:rPr>
          <w:rFonts w:ascii="Calibri" w:hAnsi="Calibri" w:cs="Arial"/>
          <w:sz w:val="16"/>
          <w:szCs w:val="16"/>
        </w:rPr>
        <w:t>Relación de accionistas.</w:t>
      </w:r>
      <w:r w:rsidR="00901C6E">
        <w:rPr>
          <w:rFonts w:ascii="Calibri" w:hAnsi="Calibri" w:cs="Arial"/>
          <w:sz w:val="16"/>
          <w:szCs w:val="16"/>
        </w:rPr>
        <w:t xml:space="preserve"> </w:t>
      </w:r>
      <w:r w:rsidRPr="00B16D81">
        <w:rPr>
          <w:rFonts w:ascii="Calibri" w:hAnsi="Calibri" w:cs="Arial"/>
          <w:sz w:val="16"/>
          <w:szCs w:val="16"/>
        </w:rPr>
        <w:t>-</w:t>
      </w:r>
    </w:p>
    <w:p w14:paraId="0E3BDA68" w14:textId="77777777" w:rsidR="00A23B36" w:rsidRPr="00B16D81" w:rsidRDefault="00A23B36" w:rsidP="00A23B36">
      <w:pPr>
        <w:jc w:val="both"/>
        <w:rPr>
          <w:rFonts w:ascii="Calibri" w:hAnsi="Calibri" w:cs="Arial"/>
          <w:sz w:val="16"/>
          <w:szCs w:val="16"/>
        </w:rPr>
      </w:pPr>
      <w:r w:rsidRPr="00B16D81">
        <w:rPr>
          <w:rFonts w:ascii="Calibri" w:hAnsi="Calibri" w:cs="Arial"/>
          <w:sz w:val="16"/>
          <w:szCs w:val="16"/>
        </w:rPr>
        <w:t>Apellido Paterno: Apellido Materno: Nombre (s) (Denominación)</w:t>
      </w:r>
    </w:p>
    <w:p w14:paraId="29367531" w14:textId="77777777" w:rsidR="00A23B36" w:rsidRPr="00B16D81" w:rsidRDefault="00A23B36" w:rsidP="00A23B36">
      <w:pPr>
        <w:jc w:val="both"/>
        <w:rPr>
          <w:rFonts w:ascii="Calibri" w:hAnsi="Calibri" w:cs="Arial"/>
          <w:sz w:val="16"/>
          <w:szCs w:val="16"/>
        </w:rPr>
      </w:pPr>
      <w:r w:rsidRPr="00B16D81">
        <w:rPr>
          <w:rFonts w:ascii="Calibri" w:hAnsi="Calibri" w:cs="Arial"/>
          <w:sz w:val="16"/>
          <w:szCs w:val="16"/>
        </w:rPr>
        <w:t>Descripción del objeto social:</w:t>
      </w:r>
    </w:p>
    <w:p w14:paraId="293A8F20" w14:textId="77777777" w:rsidR="00A23B36" w:rsidRPr="00B16D81" w:rsidRDefault="00A23B36" w:rsidP="00A23B36">
      <w:pPr>
        <w:jc w:val="both"/>
        <w:rPr>
          <w:rFonts w:ascii="Calibri" w:hAnsi="Calibri" w:cs="Arial"/>
          <w:sz w:val="16"/>
          <w:szCs w:val="16"/>
        </w:rPr>
      </w:pPr>
      <w:r w:rsidRPr="00B16D81">
        <w:rPr>
          <w:rFonts w:ascii="Calibri" w:hAnsi="Calibri" w:cs="Arial"/>
          <w:sz w:val="16"/>
          <w:szCs w:val="16"/>
        </w:rPr>
        <w:t>Reformas al acta constitutiva:</w:t>
      </w:r>
    </w:p>
    <w:p w14:paraId="46918C8D" w14:textId="225DAA9D" w:rsidR="00A23B36" w:rsidRPr="00B16D81" w:rsidRDefault="00A23B36" w:rsidP="00A23B36">
      <w:pPr>
        <w:jc w:val="both"/>
        <w:rPr>
          <w:rFonts w:ascii="Calibri" w:hAnsi="Calibri" w:cs="Arial"/>
          <w:sz w:val="16"/>
          <w:szCs w:val="16"/>
        </w:rPr>
      </w:pPr>
      <w:r w:rsidRPr="00B16D81">
        <w:rPr>
          <w:rFonts w:ascii="Calibri" w:hAnsi="Calibri" w:cs="Arial"/>
          <w:sz w:val="16"/>
          <w:szCs w:val="16"/>
        </w:rPr>
        <w:t>Monto de ventas totales del Ejercicio Fiscal 202</w:t>
      </w:r>
      <w:r w:rsidR="00886B96">
        <w:rPr>
          <w:rFonts w:ascii="Calibri" w:hAnsi="Calibri" w:cs="Arial"/>
          <w:sz w:val="16"/>
          <w:szCs w:val="16"/>
        </w:rPr>
        <w:t>2</w:t>
      </w:r>
      <w:r w:rsidRPr="00B16D81">
        <w:rPr>
          <w:rFonts w:ascii="Calibri" w:hAnsi="Calibri" w:cs="Arial"/>
          <w:sz w:val="16"/>
          <w:szCs w:val="16"/>
        </w:rPr>
        <w:t>:</w:t>
      </w:r>
    </w:p>
    <w:p w14:paraId="58C9D377" w14:textId="77777777" w:rsidR="00A23B36" w:rsidRPr="00B16D81" w:rsidRDefault="00A23B36" w:rsidP="00A23B36">
      <w:pPr>
        <w:jc w:val="both"/>
        <w:rPr>
          <w:rFonts w:ascii="Calibri" w:hAnsi="Calibri" w:cs="Arial"/>
          <w:sz w:val="16"/>
          <w:szCs w:val="16"/>
        </w:rPr>
      </w:pPr>
      <w:r w:rsidRPr="00B16D81">
        <w:rPr>
          <w:rFonts w:ascii="Calibri" w:hAnsi="Calibri" w:cs="Arial"/>
          <w:sz w:val="16"/>
          <w:szCs w:val="16"/>
        </w:rPr>
        <w:t>Nombre del apoderado o representante:</w:t>
      </w:r>
    </w:p>
    <w:p w14:paraId="51C258B1" w14:textId="2ED16EEA" w:rsidR="00A23B36" w:rsidRPr="00B16D81" w:rsidRDefault="00A23B36" w:rsidP="00A23B36">
      <w:pPr>
        <w:jc w:val="both"/>
        <w:rPr>
          <w:rFonts w:ascii="Calibri" w:hAnsi="Calibri" w:cs="Arial"/>
          <w:sz w:val="16"/>
          <w:szCs w:val="16"/>
        </w:rPr>
      </w:pPr>
      <w:r w:rsidRPr="00B16D81">
        <w:rPr>
          <w:rFonts w:ascii="Calibri" w:hAnsi="Calibri" w:cs="Arial"/>
          <w:sz w:val="16"/>
          <w:szCs w:val="16"/>
        </w:rPr>
        <w:t>Datos del documento mediante el cual acredita su personalidad y facultades.</w:t>
      </w:r>
      <w:r w:rsidR="00901C6E">
        <w:rPr>
          <w:rFonts w:ascii="Calibri" w:hAnsi="Calibri" w:cs="Arial"/>
          <w:sz w:val="16"/>
          <w:szCs w:val="16"/>
        </w:rPr>
        <w:t xml:space="preserve"> </w:t>
      </w:r>
      <w:r w:rsidRPr="00B16D81">
        <w:rPr>
          <w:rFonts w:ascii="Calibri" w:hAnsi="Calibri" w:cs="Arial"/>
          <w:sz w:val="16"/>
          <w:szCs w:val="16"/>
        </w:rPr>
        <w:t>-</w:t>
      </w:r>
    </w:p>
    <w:p w14:paraId="27D15DB0" w14:textId="77777777" w:rsidR="00A23B36" w:rsidRPr="00B16D81" w:rsidRDefault="00A23B36" w:rsidP="00A23B36">
      <w:pPr>
        <w:jc w:val="both"/>
        <w:rPr>
          <w:rFonts w:ascii="Calibri" w:hAnsi="Calibri" w:cs="Arial"/>
          <w:sz w:val="16"/>
          <w:szCs w:val="16"/>
        </w:rPr>
      </w:pPr>
      <w:r w:rsidRPr="00B16D81">
        <w:rPr>
          <w:rFonts w:ascii="Calibri" w:hAnsi="Calibri" w:cs="Arial"/>
          <w:sz w:val="16"/>
          <w:szCs w:val="16"/>
        </w:rPr>
        <w:t>Escritura pública número: Fecha:</w:t>
      </w:r>
    </w:p>
    <w:p w14:paraId="2603E52F" w14:textId="77777777" w:rsidR="00A23B36" w:rsidRPr="00B16D81" w:rsidRDefault="00A23B36" w:rsidP="00A23B36">
      <w:pPr>
        <w:jc w:val="both"/>
        <w:rPr>
          <w:rFonts w:ascii="Calibri" w:hAnsi="Calibri" w:cs="Arial"/>
          <w:sz w:val="16"/>
          <w:szCs w:val="16"/>
        </w:rPr>
      </w:pPr>
      <w:r w:rsidRPr="00B16D81">
        <w:rPr>
          <w:rFonts w:ascii="Calibri" w:hAnsi="Calibri" w:cs="Arial"/>
          <w:sz w:val="16"/>
          <w:szCs w:val="16"/>
        </w:rPr>
        <w:t>Nombre, número y lugar del Notario Público ante el cual se otorgó</w:t>
      </w:r>
    </w:p>
    <w:p w14:paraId="7E7BF10C" w14:textId="77777777" w:rsidR="00A23B36" w:rsidRPr="00B16D81" w:rsidRDefault="00A23B36" w:rsidP="00A23B36">
      <w:pPr>
        <w:jc w:val="both"/>
        <w:rPr>
          <w:rFonts w:ascii="Calibri" w:hAnsi="Calibri" w:cs="Arial"/>
          <w:sz w:val="16"/>
          <w:szCs w:val="16"/>
        </w:rPr>
      </w:pPr>
      <w:r w:rsidRPr="00B16D81">
        <w:rPr>
          <w:rFonts w:ascii="Calibri" w:hAnsi="Calibri" w:cs="Arial"/>
          <w:sz w:val="16"/>
          <w:szCs w:val="16"/>
        </w:rPr>
        <w:t>Datos de inscripción ante el Registro Público de la Propiedad y del Comercio.</w:t>
      </w:r>
    </w:p>
    <w:p w14:paraId="73DB434E" w14:textId="77777777" w:rsidR="00A23B36" w:rsidRPr="00B16D81" w:rsidRDefault="00A23B36" w:rsidP="00A23B36">
      <w:pPr>
        <w:jc w:val="center"/>
        <w:rPr>
          <w:rFonts w:ascii="Calibri" w:hAnsi="Calibri" w:cs="Arial"/>
          <w:sz w:val="16"/>
          <w:szCs w:val="16"/>
        </w:rPr>
      </w:pPr>
    </w:p>
    <w:p w14:paraId="3DB2018B" w14:textId="77777777" w:rsidR="00A23B36" w:rsidRPr="00B16D81" w:rsidRDefault="00A23B36" w:rsidP="00A23B36">
      <w:pPr>
        <w:jc w:val="center"/>
        <w:rPr>
          <w:rFonts w:ascii="Calibri" w:hAnsi="Calibri" w:cs="Arial"/>
          <w:b/>
          <w:sz w:val="16"/>
          <w:szCs w:val="16"/>
        </w:rPr>
      </w:pPr>
      <w:r w:rsidRPr="00B16D81">
        <w:rPr>
          <w:rFonts w:ascii="Calibri" w:hAnsi="Calibri" w:cs="Arial"/>
          <w:b/>
          <w:sz w:val="16"/>
          <w:szCs w:val="16"/>
        </w:rPr>
        <w:t>(Lugar y fecha)</w:t>
      </w:r>
    </w:p>
    <w:p w14:paraId="70F21539" w14:textId="77777777" w:rsidR="00A23B36" w:rsidRPr="00B16D81" w:rsidRDefault="00A23B36" w:rsidP="00A23B36">
      <w:pPr>
        <w:jc w:val="center"/>
        <w:rPr>
          <w:rFonts w:ascii="Calibri" w:hAnsi="Calibri" w:cs="Arial"/>
          <w:b/>
          <w:sz w:val="16"/>
          <w:szCs w:val="16"/>
        </w:rPr>
      </w:pPr>
      <w:r w:rsidRPr="00B16D81">
        <w:rPr>
          <w:rFonts w:ascii="Calibri" w:hAnsi="Calibri" w:cs="Arial"/>
          <w:b/>
          <w:sz w:val="16"/>
          <w:szCs w:val="16"/>
        </w:rPr>
        <w:t>Protesto lo necesario.</w:t>
      </w:r>
    </w:p>
    <w:p w14:paraId="122522D9" w14:textId="77777777" w:rsidR="00A23B36" w:rsidRPr="00B16D81" w:rsidRDefault="00A23B36" w:rsidP="00A23B36">
      <w:pPr>
        <w:jc w:val="center"/>
        <w:rPr>
          <w:rFonts w:ascii="Calibri" w:hAnsi="Calibri" w:cs="Arial"/>
          <w:b/>
          <w:sz w:val="16"/>
          <w:szCs w:val="16"/>
        </w:rPr>
      </w:pPr>
      <w:r w:rsidRPr="00B16D81">
        <w:rPr>
          <w:rFonts w:ascii="Calibri" w:hAnsi="Calibri" w:cs="Arial"/>
          <w:b/>
          <w:sz w:val="16"/>
          <w:szCs w:val="16"/>
        </w:rPr>
        <w:t>(firma)</w:t>
      </w:r>
    </w:p>
    <w:p w14:paraId="35B68B1E" w14:textId="77777777" w:rsidR="00A23B36" w:rsidRPr="00B16D81" w:rsidRDefault="00A23B36" w:rsidP="00A23B36">
      <w:pPr>
        <w:jc w:val="both"/>
        <w:rPr>
          <w:rFonts w:ascii="Calibri" w:hAnsi="Calibri" w:cs="Arial"/>
          <w:sz w:val="18"/>
        </w:rPr>
      </w:pPr>
      <w:r w:rsidRPr="00B16D81">
        <w:rPr>
          <w:rFonts w:ascii="Calibri" w:hAnsi="Calibri" w:cs="Arial"/>
          <w:sz w:val="18"/>
        </w:rPr>
        <w:t xml:space="preserve">Notas (Toda la información solicitada a continuación se deberá presentar en CD o USB en formato de Word, pdf o excel): </w:t>
      </w:r>
    </w:p>
    <w:p w14:paraId="3703BECA" w14:textId="095BA900" w:rsidR="00A23B36" w:rsidRPr="00B16D81" w:rsidRDefault="00A23B36" w:rsidP="00A23B36">
      <w:pPr>
        <w:numPr>
          <w:ilvl w:val="0"/>
          <w:numId w:val="32"/>
        </w:numPr>
        <w:ind w:left="284" w:hanging="284"/>
        <w:jc w:val="both"/>
        <w:rPr>
          <w:rFonts w:ascii="Calibri" w:hAnsi="Calibri"/>
          <w:sz w:val="14"/>
          <w:szCs w:val="14"/>
        </w:rPr>
      </w:pPr>
      <w:r w:rsidRPr="00B16D81">
        <w:rPr>
          <w:rFonts w:ascii="Calibri" w:hAnsi="Calibri"/>
          <w:sz w:val="14"/>
          <w:szCs w:val="14"/>
        </w:rPr>
        <w:t>Al presente anexo se deberá anexar copia simple legible de todas las actas, reformas y poderes.</w:t>
      </w:r>
    </w:p>
    <w:p w14:paraId="25BB0A66" w14:textId="28259305" w:rsidR="00A23B36" w:rsidRPr="00B16D81" w:rsidRDefault="00A23B36" w:rsidP="00A23B36">
      <w:pPr>
        <w:numPr>
          <w:ilvl w:val="0"/>
          <w:numId w:val="32"/>
        </w:numPr>
        <w:ind w:left="284" w:hanging="284"/>
        <w:jc w:val="both"/>
        <w:rPr>
          <w:rFonts w:ascii="Calibri" w:hAnsi="Calibri"/>
          <w:sz w:val="14"/>
          <w:szCs w:val="14"/>
        </w:rPr>
      </w:pPr>
      <w:r w:rsidRPr="00B16D81">
        <w:rPr>
          <w:rFonts w:ascii="Calibri" w:hAnsi="Calibri"/>
          <w:sz w:val="14"/>
          <w:szCs w:val="14"/>
        </w:rPr>
        <w:t>Monto de ventas totales del Ejercicio Fiscal 202</w:t>
      </w:r>
      <w:r w:rsidR="00886B96">
        <w:rPr>
          <w:rFonts w:ascii="Calibri" w:hAnsi="Calibri"/>
          <w:sz w:val="14"/>
          <w:szCs w:val="14"/>
        </w:rPr>
        <w:t>2</w:t>
      </w:r>
      <w:r w:rsidRPr="00B16D81">
        <w:rPr>
          <w:rFonts w:ascii="Calibri" w:hAnsi="Calibri"/>
          <w:sz w:val="14"/>
          <w:szCs w:val="14"/>
        </w:rPr>
        <w:t>: deberá acreditarse con la declaración correspondiente al ejercicio fiscal del 202</w:t>
      </w:r>
      <w:r w:rsidR="00886B96">
        <w:rPr>
          <w:rFonts w:ascii="Calibri" w:hAnsi="Calibri"/>
          <w:sz w:val="14"/>
          <w:szCs w:val="14"/>
        </w:rPr>
        <w:t>2</w:t>
      </w:r>
      <w:r w:rsidRPr="00B16D81">
        <w:rPr>
          <w:rFonts w:ascii="Calibri" w:hAnsi="Calibri"/>
          <w:sz w:val="14"/>
          <w:szCs w:val="14"/>
        </w:rPr>
        <w:t>; o con los estados financieros presentados ante las Secretaría de Hacienda y Crédito Público, auditados y/o dictaminados por Contador Público externo autorizado por la Secretaría de Hacienda y Crédito Público, correspondiente al ejercicio fiscal del 202</w:t>
      </w:r>
      <w:r w:rsidR="00886B96">
        <w:rPr>
          <w:rFonts w:ascii="Calibri" w:hAnsi="Calibri"/>
          <w:sz w:val="14"/>
          <w:szCs w:val="14"/>
        </w:rPr>
        <w:t>2</w:t>
      </w:r>
      <w:r w:rsidRPr="00B16D81">
        <w:rPr>
          <w:rFonts w:ascii="Calibri" w:hAnsi="Calibri"/>
          <w:sz w:val="14"/>
          <w:szCs w:val="14"/>
        </w:rPr>
        <w:t xml:space="preserve">, </w:t>
      </w:r>
      <w:r w:rsidRPr="00B16D81">
        <w:rPr>
          <w:rFonts w:ascii="Calibri" w:hAnsi="Calibri" w:cs="Arial"/>
          <w:sz w:val="14"/>
          <w:szCs w:val="14"/>
        </w:rPr>
        <w:t xml:space="preserve">demostrando su capacidad financiera mediante la comprobación de que las ventas totales son de por lo menos el 50% de su oferta económica que presente a la convocatoria. Incluir acuse de recepción de dicha declaración o en su caso la cadena original o estados financieros dictaminados fiscalmente emitidos por un Contador Público registrado ante la Secretaría de Hacienda y Crédito Público, acreditando su personalidad mediante cédula profesional y registro ante la SHCP. </w:t>
      </w:r>
      <w:r w:rsidRPr="00B16D81">
        <w:rPr>
          <w:rFonts w:ascii="Calibri" w:hAnsi="Calibri"/>
          <w:sz w:val="14"/>
          <w:szCs w:val="14"/>
        </w:rPr>
        <w:t>Así mismo deberán de presentar carta bajo protesta de decir verdad, firmada por el representante legal, en donde manifiesten que la documentación entregada, referente a este requisito, contiene las cantidades correctas y que el monto de ventas totales mínimas requeridas no tiene alteración alguna.</w:t>
      </w:r>
    </w:p>
    <w:p w14:paraId="138ABBAE" w14:textId="77777777" w:rsidR="00A23B36" w:rsidRPr="00B16D81" w:rsidRDefault="00A23B36" w:rsidP="00A23B36">
      <w:pPr>
        <w:numPr>
          <w:ilvl w:val="0"/>
          <w:numId w:val="32"/>
        </w:numPr>
        <w:ind w:left="284" w:hanging="284"/>
        <w:jc w:val="both"/>
        <w:rPr>
          <w:rFonts w:ascii="Calibri" w:hAnsi="Calibri"/>
          <w:sz w:val="14"/>
          <w:szCs w:val="14"/>
        </w:rPr>
      </w:pPr>
      <w:r w:rsidRPr="00B16D81">
        <w:rPr>
          <w:rFonts w:ascii="Calibri" w:hAnsi="Calibri"/>
          <w:sz w:val="14"/>
          <w:szCs w:val="14"/>
        </w:rPr>
        <w:t>Se deberá anexar Escrito simple en el cual manifieste, bajo protesta de decir verdad de estar al corriente en el cumplimiento de Obligaciones Estatales y Federales, en lo relativo al pago de impuestos.</w:t>
      </w:r>
    </w:p>
    <w:p w14:paraId="4C4EC6C5" w14:textId="77777777" w:rsidR="00A23B36" w:rsidRPr="00B16D81" w:rsidRDefault="00A23B36" w:rsidP="00A23B36">
      <w:pPr>
        <w:numPr>
          <w:ilvl w:val="0"/>
          <w:numId w:val="32"/>
        </w:numPr>
        <w:ind w:left="284" w:hanging="284"/>
        <w:jc w:val="both"/>
        <w:rPr>
          <w:rFonts w:ascii="Calibri" w:hAnsi="Calibri"/>
          <w:sz w:val="14"/>
          <w:szCs w:val="14"/>
        </w:rPr>
      </w:pPr>
      <w:r w:rsidRPr="00B16D81">
        <w:rPr>
          <w:rFonts w:ascii="Calibri" w:hAnsi="Calibri" w:cs="Arial"/>
          <w:sz w:val="14"/>
          <w:szCs w:val="14"/>
        </w:rPr>
        <w:t>Constancia del curso de prevención y concientización sobre las faltas administrativas y hechos de corrupción, a la cual se deberá anexar un documento signado por el representante legal en el que manifiesten bajo protesta de decir verdad estar plenamente conscientes de la prevención y sanción de las citadas irregularidades.</w:t>
      </w:r>
    </w:p>
    <w:p w14:paraId="052C5521" w14:textId="77777777" w:rsidR="00A23B36" w:rsidRPr="00B16D81" w:rsidRDefault="00A23B36" w:rsidP="00A23B36">
      <w:pPr>
        <w:numPr>
          <w:ilvl w:val="0"/>
          <w:numId w:val="32"/>
        </w:numPr>
        <w:ind w:left="284" w:hanging="284"/>
        <w:jc w:val="both"/>
        <w:rPr>
          <w:rFonts w:ascii="Calibri" w:hAnsi="Calibri"/>
          <w:sz w:val="14"/>
          <w:szCs w:val="14"/>
        </w:rPr>
      </w:pPr>
      <w:r w:rsidRPr="00B16D81">
        <w:rPr>
          <w:rFonts w:ascii="Calibri" w:hAnsi="Calibri"/>
          <w:sz w:val="14"/>
          <w:szCs w:val="14"/>
        </w:rPr>
        <w:t>Registro vigente en el Padrón de Proveedores de Gobierno del Estado, o el vínculo electrónico donde aparezca dicho padrón o certificado de registro en el padrón; en caso de no presentar este requisito, sus proposiciones estarán condicionadas al registro en el Padrón a más tardar a la fecha del fallo correspondiente. Lo anterior de conformidad con lo dispuesto en los Artículos 24 de la Ley de Adquisiciones, Arrendamientos y Contratación de Servicios del Estado de Nuevo León y 22 y 36 de su Reglamento.</w:t>
      </w:r>
    </w:p>
    <w:p w14:paraId="10CA7323" w14:textId="77777777" w:rsidR="00A23B36" w:rsidRPr="00B16D81" w:rsidRDefault="00A23B36" w:rsidP="00A23B36">
      <w:pPr>
        <w:numPr>
          <w:ilvl w:val="0"/>
          <w:numId w:val="32"/>
        </w:numPr>
        <w:ind w:left="284" w:hanging="284"/>
        <w:jc w:val="both"/>
        <w:rPr>
          <w:rFonts w:ascii="Calibri" w:hAnsi="Calibri"/>
          <w:sz w:val="14"/>
          <w:szCs w:val="14"/>
        </w:rPr>
      </w:pPr>
      <w:r w:rsidRPr="00B16D81">
        <w:rPr>
          <w:rFonts w:ascii="Calibri" w:hAnsi="Calibri"/>
          <w:sz w:val="14"/>
          <w:szCs w:val="14"/>
        </w:rPr>
        <w:t xml:space="preserve">Cédula de Identificación Fiscal, Registro Federal de Contribuyentes, comprobante de domicilio fiscal actualizado y el del establecimiento donde realicen sus principales operaciones en caso de ser diferente al domicilio fiscal, nombre de los apoderados, representantes y socios, poderes en los que consten a las personas que se les delega actos de administración. Tratándose de Personas Físicas: Deberá acreditar su personalidad a través de: Constancia de alta en la Secretaría de Hacienda y Crédito Público, identificación oficial con fotografía, acta de nacimiento o en su caso de naturalización y comprobante de domicilio fiscal actualizado y el del establecimiento donde realicen sus principales operaciones en caso de ser diferente al domicilio fiscal. </w:t>
      </w:r>
    </w:p>
    <w:p w14:paraId="41AFB645" w14:textId="1C6F25E4" w:rsidR="00396725" w:rsidRDefault="00A23B36" w:rsidP="00A23B36">
      <w:pPr>
        <w:jc w:val="both"/>
        <w:rPr>
          <w:rFonts w:ascii="Calibri" w:hAnsi="Calibri" w:cs="Arial"/>
          <w:b/>
          <w:i/>
          <w:sz w:val="18"/>
        </w:rPr>
      </w:pPr>
      <w:r w:rsidRPr="00B16D81">
        <w:rPr>
          <w:rFonts w:ascii="Calibri" w:hAnsi="Calibri" w:cs="Arial"/>
          <w:b/>
          <w:i/>
          <w:sz w:val="14"/>
          <w:szCs w:val="14"/>
        </w:rPr>
        <w:t>*ESTE FORMATO SE PRESENTARÁ DURANTE EL PERIODO DE REGISTRO DEL CONCURSO, EN ORIGINAL Y EN HOJA MEMBRETADA DEL PROVEEDOR.</w:t>
      </w:r>
      <w:r w:rsidRPr="00B16D81">
        <w:rPr>
          <w:rFonts w:ascii="Calibri" w:hAnsi="Calibri" w:cs="Arial"/>
          <w:b/>
          <w:i/>
          <w:sz w:val="18"/>
        </w:rPr>
        <w:t>*</w:t>
      </w:r>
    </w:p>
    <w:p w14:paraId="0CF04385" w14:textId="77777777" w:rsidR="00396725" w:rsidRDefault="00396725" w:rsidP="002F5444">
      <w:pPr>
        <w:jc w:val="both"/>
        <w:rPr>
          <w:rFonts w:ascii="Calibri" w:hAnsi="Calibri" w:cs="Arial"/>
          <w:b/>
          <w:i/>
          <w:sz w:val="18"/>
        </w:rPr>
      </w:pPr>
    </w:p>
    <w:p w14:paraId="785AFF9C" w14:textId="77777777" w:rsidR="004B52D6" w:rsidRDefault="004B52D6" w:rsidP="002F5444">
      <w:pPr>
        <w:jc w:val="both"/>
        <w:rPr>
          <w:rFonts w:ascii="Calibri" w:hAnsi="Calibri" w:cs="Arial"/>
          <w:b/>
          <w:i/>
          <w:sz w:val="18"/>
        </w:rPr>
      </w:pPr>
    </w:p>
    <w:p w14:paraId="560CE9A6" w14:textId="77777777" w:rsidR="004B52D6" w:rsidRDefault="004B52D6" w:rsidP="002F5444">
      <w:pPr>
        <w:jc w:val="both"/>
        <w:rPr>
          <w:rFonts w:ascii="Calibri" w:hAnsi="Calibri" w:cs="Arial"/>
          <w:b/>
          <w:i/>
          <w:sz w:val="18"/>
        </w:rPr>
      </w:pPr>
    </w:p>
    <w:p w14:paraId="486C6763" w14:textId="77777777" w:rsidR="004B52D6" w:rsidRDefault="004B52D6" w:rsidP="002F5444">
      <w:pPr>
        <w:jc w:val="both"/>
        <w:rPr>
          <w:rFonts w:ascii="Calibri" w:hAnsi="Calibri" w:cs="Arial"/>
          <w:b/>
          <w:i/>
          <w:sz w:val="18"/>
        </w:rPr>
      </w:pPr>
    </w:p>
    <w:p w14:paraId="01C711E4" w14:textId="77777777" w:rsidR="004B52D6" w:rsidRDefault="004B52D6" w:rsidP="002F5444">
      <w:pPr>
        <w:jc w:val="both"/>
        <w:rPr>
          <w:rFonts w:ascii="Calibri" w:hAnsi="Calibri" w:cs="Arial"/>
          <w:b/>
          <w:i/>
          <w:sz w:val="18"/>
        </w:rPr>
      </w:pPr>
    </w:p>
    <w:p w14:paraId="4D0611E6" w14:textId="77777777" w:rsidR="004B52D6" w:rsidRPr="00AB17B1" w:rsidRDefault="004B52D6" w:rsidP="00A23B36">
      <w:pPr>
        <w:pStyle w:val="Default"/>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85E8FF"/>
        <w:jc w:val="center"/>
        <w:rPr>
          <w:rFonts w:asciiTheme="minorHAnsi" w:hAnsiTheme="minorHAnsi" w:cstheme="minorHAnsi"/>
          <w:b/>
          <w:bCs/>
          <w:sz w:val="22"/>
          <w:szCs w:val="22"/>
        </w:rPr>
      </w:pPr>
      <w:r w:rsidRPr="00AB17B1">
        <w:rPr>
          <w:rFonts w:asciiTheme="minorHAnsi" w:hAnsiTheme="minorHAnsi" w:cstheme="minorHAnsi"/>
          <w:b/>
          <w:bCs/>
          <w:sz w:val="22"/>
          <w:szCs w:val="22"/>
        </w:rPr>
        <w:lastRenderedPageBreak/>
        <w:t>ANEXO 8-A</w:t>
      </w:r>
    </w:p>
    <w:p w14:paraId="7CE975A0" w14:textId="77777777" w:rsidR="004B52D6" w:rsidRPr="00AB17B1" w:rsidRDefault="004B52D6" w:rsidP="00A23B36">
      <w:pPr>
        <w:pStyle w:val="Default"/>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85E8FF"/>
        <w:jc w:val="center"/>
        <w:rPr>
          <w:rFonts w:asciiTheme="minorHAnsi" w:hAnsiTheme="minorHAnsi" w:cstheme="minorHAnsi"/>
          <w:b/>
          <w:bCs/>
          <w:sz w:val="22"/>
          <w:szCs w:val="22"/>
        </w:rPr>
      </w:pPr>
      <w:r w:rsidRPr="00AB17B1">
        <w:rPr>
          <w:rFonts w:asciiTheme="minorHAnsi" w:hAnsiTheme="minorHAnsi" w:cstheme="minorHAnsi"/>
          <w:b/>
          <w:bCs/>
          <w:sz w:val="22"/>
          <w:szCs w:val="22"/>
        </w:rPr>
        <w:t>PERSONAS MORALES</w:t>
      </w:r>
    </w:p>
    <w:p w14:paraId="23528080" w14:textId="77777777" w:rsidR="004B52D6" w:rsidRDefault="004B52D6" w:rsidP="004B52D6">
      <w:pPr>
        <w:pStyle w:val="Default"/>
        <w:jc w:val="right"/>
        <w:rPr>
          <w:rFonts w:ascii="Calibri" w:hAnsi="Calibri" w:cs="Calibri"/>
          <w:sz w:val="22"/>
          <w:szCs w:val="22"/>
        </w:rPr>
      </w:pPr>
    </w:p>
    <w:p w14:paraId="2F186E44" w14:textId="77777777" w:rsidR="004B52D6" w:rsidRPr="00AB17B1" w:rsidRDefault="004B52D6" w:rsidP="004B52D6">
      <w:pPr>
        <w:pStyle w:val="Default"/>
        <w:jc w:val="right"/>
        <w:rPr>
          <w:rFonts w:ascii="Calibri" w:hAnsi="Calibri" w:cs="Calibri"/>
          <w:sz w:val="18"/>
          <w:szCs w:val="18"/>
        </w:rPr>
      </w:pPr>
      <w:r w:rsidRPr="00AB17B1">
        <w:rPr>
          <w:rFonts w:ascii="Calibri" w:hAnsi="Calibri" w:cs="Calibri"/>
          <w:sz w:val="18"/>
          <w:szCs w:val="18"/>
        </w:rPr>
        <w:t>Monterrey, N.L. a ____ de _______ del 20__</w:t>
      </w:r>
    </w:p>
    <w:p w14:paraId="574AF048" w14:textId="77777777" w:rsidR="004B52D6" w:rsidRPr="00012D21" w:rsidRDefault="004B52D6" w:rsidP="004B52D6">
      <w:pPr>
        <w:pStyle w:val="Default"/>
        <w:rPr>
          <w:rFonts w:ascii="Calibri" w:hAnsi="Calibri" w:cs="Calibri"/>
          <w:sz w:val="22"/>
          <w:szCs w:val="22"/>
        </w:rPr>
      </w:pPr>
    </w:p>
    <w:p w14:paraId="70F0E23B" w14:textId="77777777" w:rsidR="004B52D6" w:rsidRDefault="004B52D6" w:rsidP="004B52D6">
      <w:pPr>
        <w:pStyle w:val="Default"/>
        <w:rPr>
          <w:rFonts w:asciiTheme="minorHAnsi" w:hAnsiTheme="minorHAnsi" w:cs="Arial"/>
          <w:b/>
          <w:sz w:val="22"/>
          <w:szCs w:val="22"/>
        </w:rPr>
      </w:pPr>
    </w:p>
    <w:p w14:paraId="6423D6BC" w14:textId="77777777" w:rsidR="004B52D6" w:rsidRPr="00AB17B1" w:rsidRDefault="00A23B36" w:rsidP="004B52D6">
      <w:pPr>
        <w:pStyle w:val="Default"/>
        <w:rPr>
          <w:rFonts w:ascii="Calibri" w:hAnsi="Calibri" w:cs="Calibri"/>
          <w:b/>
          <w:sz w:val="18"/>
          <w:szCs w:val="18"/>
        </w:rPr>
      </w:pPr>
      <w:r>
        <w:rPr>
          <w:rFonts w:asciiTheme="minorHAnsi" w:hAnsiTheme="minorHAnsi" w:cs="Arial"/>
          <w:b/>
          <w:sz w:val="18"/>
          <w:szCs w:val="18"/>
        </w:rPr>
        <w:t>LIC. VICENTE ARTURO LÓPEZ LIMÓN</w:t>
      </w:r>
    </w:p>
    <w:p w14:paraId="4DF1DA50" w14:textId="77777777" w:rsidR="004B52D6" w:rsidRPr="00AB17B1" w:rsidRDefault="004B52D6" w:rsidP="004B52D6">
      <w:pPr>
        <w:pStyle w:val="Default"/>
        <w:rPr>
          <w:rFonts w:ascii="Calibri" w:hAnsi="Calibri" w:cs="Calibri"/>
          <w:b/>
          <w:sz w:val="18"/>
          <w:szCs w:val="18"/>
        </w:rPr>
      </w:pPr>
      <w:r w:rsidRPr="00AB17B1">
        <w:rPr>
          <w:rFonts w:ascii="Calibri" w:hAnsi="Calibri" w:cs="Calibri"/>
          <w:b/>
          <w:sz w:val="18"/>
          <w:szCs w:val="18"/>
        </w:rPr>
        <w:t xml:space="preserve">Director Administrativo de </w:t>
      </w:r>
    </w:p>
    <w:p w14:paraId="52511E1B" w14:textId="77777777" w:rsidR="004B52D6" w:rsidRPr="00AB17B1" w:rsidRDefault="004B52D6" w:rsidP="004B52D6">
      <w:pPr>
        <w:pStyle w:val="Default"/>
        <w:rPr>
          <w:rFonts w:ascii="Calibri" w:hAnsi="Calibri" w:cs="Calibri"/>
          <w:b/>
          <w:sz w:val="18"/>
          <w:szCs w:val="18"/>
        </w:rPr>
      </w:pPr>
      <w:r w:rsidRPr="00AB17B1">
        <w:rPr>
          <w:rFonts w:ascii="Calibri" w:hAnsi="Calibri" w:cs="Calibri"/>
          <w:b/>
          <w:sz w:val="18"/>
          <w:szCs w:val="18"/>
        </w:rPr>
        <w:t>Servicios de Salud de Nuevo León, OPD</w:t>
      </w:r>
    </w:p>
    <w:p w14:paraId="0CFCD2FE" w14:textId="77777777" w:rsidR="004B52D6" w:rsidRPr="00AB17B1" w:rsidRDefault="004B52D6" w:rsidP="004B52D6">
      <w:pPr>
        <w:pStyle w:val="Default"/>
        <w:rPr>
          <w:rFonts w:ascii="Calibri" w:hAnsi="Calibri" w:cs="Calibri"/>
          <w:b/>
          <w:sz w:val="18"/>
          <w:szCs w:val="18"/>
        </w:rPr>
      </w:pPr>
    </w:p>
    <w:p w14:paraId="5A37244D" w14:textId="77777777" w:rsidR="004B52D6" w:rsidRPr="00AB17B1" w:rsidRDefault="004B52D6" w:rsidP="004B52D6">
      <w:pPr>
        <w:pStyle w:val="Default"/>
        <w:ind w:firstLine="708"/>
        <w:jc w:val="both"/>
        <w:rPr>
          <w:rFonts w:ascii="Calibri" w:hAnsi="Calibri" w:cs="Calibri"/>
          <w:sz w:val="18"/>
          <w:szCs w:val="18"/>
        </w:rPr>
      </w:pPr>
      <w:r w:rsidRPr="00AB17B1">
        <w:rPr>
          <w:rFonts w:ascii="Calibri" w:hAnsi="Calibri" w:cs="Calibri"/>
          <w:sz w:val="18"/>
          <w:szCs w:val="18"/>
        </w:rPr>
        <w:t>El suscrito C.________________________, en mi carácter de representante legal, socio o accionista (que ejerza control sobre una sociedad ya sea por ser administrador o formar parte del consejo de administración, o bien conjunta o separadamente, directa o indirectamente, mantener la titularidad de derechos que permitan ejercer el voto respecto de más del cincuenta por ciento del capital, tener poder decisorio en sus asambleas, estar en posibilidades de nombrar a la mayoría de los miembros de su órgano de administración o por cualquier otro medio tener facultades de tomar las decisiones fundamentales de dichas personas morales) de la persona moral_________________________________, personalidad que acredito con la Escritura Pública No. ___________ otorgada ante la fe del Lic. ___________, Notario Público No. ____, con ejercicio en ______________, cuyo primer testimonio se encuentra inscrito en el Registro Público de la Propiedad y del Comercio bajo Folio Mercantil No.  _______________ en fecha______________, ocurro a manifestar lo siguiente:</w:t>
      </w:r>
    </w:p>
    <w:p w14:paraId="1078897F" w14:textId="77777777" w:rsidR="004B52D6" w:rsidRPr="00AB17B1" w:rsidRDefault="004B52D6" w:rsidP="004B52D6">
      <w:pPr>
        <w:pStyle w:val="Default"/>
        <w:jc w:val="both"/>
        <w:rPr>
          <w:rFonts w:ascii="Calibri" w:hAnsi="Calibri" w:cs="Calibri"/>
          <w:sz w:val="18"/>
          <w:szCs w:val="18"/>
        </w:rPr>
      </w:pPr>
    </w:p>
    <w:p w14:paraId="7B3F99B6" w14:textId="77777777" w:rsidR="004B52D6" w:rsidRPr="00AB17B1" w:rsidRDefault="004B52D6" w:rsidP="004B52D6">
      <w:pPr>
        <w:pStyle w:val="Default"/>
        <w:ind w:firstLine="708"/>
        <w:jc w:val="both"/>
        <w:rPr>
          <w:rFonts w:ascii="Calibri" w:hAnsi="Calibri" w:cs="Calibri"/>
          <w:sz w:val="18"/>
          <w:szCs w:val="18"/>
        </w:rPr>
      </w:pPr>
      <w:r w:rsidRPr="00AB17B1">
        <w:rPr>
          <w:rFonts w:ascii="Calibri" w:hAnsi="Calibri" w:cs="Calibri"/>
          <w:sz w:val="18"/>
          <w:szCs w:val="18"/>
        </w:rPr>
        <w:t xml:space="preserve">En atención a la participación dentro de la Licitación Pública _______________________________________________________ Convocada por Servicios de Salud de Nuevo León, O.P.D., manifiesto y </w:t>
      </w:r>
      <w:r w:rsidRPr="00AB17B1">
        <w:rPr>
          <w:rFonts w:ascii="Calibri" w:hAnsi="Calibri" w:cs="Calibri"/>
          <w:b/>
          <w:bCs/>
          <w:sz w:val="18"/>
          <w:szCs w:val="18"/>
        </w:rPr>
        <w:t>declaro “Bajo Protesta de Decir Verdad”</w:t>
      </w:r>
      <w:r w:rsidRPr="00AB17B1">
        <w:rPr>
          <w:rFonts w:ascii="Calibri" w:hAnsi="Calibri" w:cs="Calibri"/>
          <w:sz w:val="18"/>
          <w:szCs w:val="18"/>
        </w:rPr>
        <w:t xml:space="preserve">, que mi representada como persona moral y/o los socios o accionistas que la conforman, </w:t>
      </w:r>
      <w:r w:rsidRPr="00AB17B1">
        <w:rPr>
          <w:rFonts w:ascii="Calibri" w:hAnsi="Calibri" w:cs="Calibri"/>
          <w:b/>
          <w:bCs/>
          <w:sz w:val="18"/>
          <w:szCs w:val="18"/>
        </w:rPr>
        <w:t xml:space="preserve">no desempeñan empleo, cargo o comisión en el servicio público, </w:t>
      </w:r>
      <w:r w:rsidRPr="00AB17B1">
        <w:rPr>
          <w:rFonts w:ascii="Calibri" w:hAnsi="Calibri" w:cs="Calibri"/>
          <w:sz w:val="18"/>
          <w:szCs w:val="18"/>
        </w:rPr>
        <w:t xml:space="preserve">por lo que con la formalización del Contrato y/o Pedido que fuera adjudicado a mi representada, no se actualiza un conflicto de Interés. </w:t>
      </w:r>
    </w:p>
    <w:p w14:paraId="51F8CD62" w14:textId="77777777" w:rsidR="004B52D6" w:rsidRPr="00AB17B1" w:rsidRDefault="004B52D6" w:rsidP="004B52D6">
      <w:pPr>
        <w:pStyle w:val="Default"/>
        <w:ind w:firstLine="708"/>
        <w:jc w:val="both"/>
        <w:rPr>
          <w:rFonts w:ascii="Calibri" w:hAnsi="Calibri" w:cs="Calibri"/>
          <w:sz w:val="18"/>
          <w:szCs w:val="18"/>
        </w:rPr>
      </w:pPr>
    </w:p>
    <w:p w14:paraId="50EC0297" w14:textId="77777777" w:rsidR="004B52D6" w:rsidRPr="00AB17B1" w:rsidRDefault="004B52D6" w:rsidP="004B52D6">
      <w:pPr>
        <w:pStyle w:val="Default"/>
        <w:ind w:firstLine="708"/>
        <w:jc w:val="both"/>
        <w:rPr>
          <w:rFonts w:ascii="Calibri" w:hAnsi="Calibri" w:cs="Calibri"/>
          <w:sz w:val="18"/>
          <w:szCs w:val="18"/>
        </w:rPr>
      </w:pPr>
      <w:r w:rsidRPr="00AB17B1">
        <w:rPr>
          <w:rFonts w:ascii="Calibri" w:hAnsi="Calibri" w:cs="Calibri"/>
          <w:sz w:val="18"/>
          <w:szCs w:val="18"/>
        </w:rPr>
        <w:t>En caso de existir alguna situación posterior a la fecha en que se expide la presente carta, que cambie lo anteriormente expuesto, me obligo a notificarlo por escrito en forma inmediata, a efecto de evitar la actualización de un Conflicto de Interés, en la celebración de Contratos con Servicios de Salud de Nuevo León, OPD.</w:t>
      </w:r>
    </w:p>
    <w:p w14:paraId="092C3A78" w14:textId="77777777" w:rsidR="004B52D6" w:rsidRPr="00AB17B1" w:rsidRDefault="004B52D6" w:rsidP="004B52D6">
      <w:pPr>
        <w:pStyle w:val="Default"/>
        <w:jc w:val="both"/>
        <w:rPr>
          <w:rFonts w:ascii="Calibri" w:hAnsi="Calibri" w:cs="Calibri"/>
          <w:sz w:val="18"/>
          <w:szCs w:val="18"/>
        </w:rPr>
      </w:pPr>
    </w:p>
    <w:p w14:paraId="00CBB862" w14:textId="64105BFC" w:rsidR="004B52D6" w:rsidRPr="00AB17B1" w:rsidRDefault="004B52D6" w:rsidP="004B52D6">
      <w:pPr>
        <w:pStyle w:val="Default"/>
        <w:ind w:firstLine="708"/>
        <w:jc w:val="both"/>
        <w:rPr>
          <w:rFonts w:ascii="Calibri" w:hAnsi="Calibri" w:cs="Calibri"/>
          <w:sz w:val="18"/>
          <w:szCs w:val="18"/>
        </w:rPr>
      </w:pPr>
      <w:r w:rsidRPr="00AB17B1">
        <w:rPr>
          <w:rFonts w:ascii="Calibri" w:hAnsi="Calibri" w:cs="Calibri"/>
          <w:sz w:val="18"/>
          <w:szCs w:val="18"/>
        </w:rPr>
        <w:t>Manifestación la anterior que se formula en cumplimiento a lo establecido en el artículo 49 fracción IX, tanto de la Ley General de Responsabilidades Administrativas última reforma publicada en el DOF el 13 de abril del 2020, como de la Ley de Responsabilidades Administrativas del Estado de Nuevo León.</w:t>
      </w:r>
    </w:p>
    <w:p w14:paraId="226D3037" w14:textId="77777777" w:rsidR="004B52D6" w:rsidRPr="00AB17B1" w:rsidRDefault="004B52D6" w:rsidP="004B52D6">
      <w:pPr>
        <w:pStyle w:val="Default"/>
        <w:jc w:val="both"/>
        <w:rPr>
          <w:rFonts w:ascii="Calibri" w:hAnsi="Calibri" w:cs="Calibri"/>
          <w:sz w:val="18"/>
          <w:szCs w:val="18"/>
        </w:rPr>
      </w:pPr>
    </w:p>
    <w:p w14:paraId="51DF72B1" w14:textId="77777777" w:rsidR="004B52D6" w:rsidRPr="00AB17B1" w:rsidRDefault="004B52D6" w:rsidP="004B52D6">
      <w:pPr>
        <w:pStyle w:val="Default"/>
        <w:jc w:val="both"/>
        <w:rPr>
          <w:rFonts w:ascii="Calibri" w:hAnsi="Calibri" w:cs="Calibri"/>
          <w:sz w:val="18"/>
          <w:szCs w:val="18"/>
        </w:rPr>
      </w:pPr>
      <w:r w:rsidRPr="00AB17B1">
        <w:rPr>
          <w:rFonts w:ascii="Calibri" w:hAnsi="Calibri" w:cs="Calibri"/>
          <w:sz w:val="18"/>
          <w:szCs w:val="18"/>
        </w:rPr>
        <w:t>Lo anterior con el objeto de dar cumplimiento a dichas disposiciones para los fines y efectos a que haya lugar.</w:t>
      </w:r>
    </w:p>
    <w:p w14:paraId="043FC4F0" w14:textId="77777777" w:rsidR="004B52D6" w:rsidRDefault="004B52D6" w:rsidP="004B52D6">
      <w:pPr>
        <w:rPr>
          <w:rFonts w:ascii="Calibri" w:hAnsi="Calibri"/>
          <w:sz w:val="22"/>
          <w:szCs w:val="22"/>
          <w:lang w:val="es-MX"/>
        </w:rPr>
      </w:pPr>
    </w:p>
    <w:p w14:paraId="1D72D1B4" w14:textId="77777777" w:rsidR="004B52D6" w:rsidRPr="00012D21" w:rsidRDefault="004B52D6" w:rsidP="004B52D6">
      <w:pPr>
        <w:rPr>
          <w:rFonts w:ascii="Calibri" w:hAnsi="Calibri"/>
          <w:sz w:val="22"/>
          <w:szCs w:val="22"/>
          <w:lang w:val="es-MX"/>
        </w:rPr>
      </w:pPr>
    </w:p>
    <w:p w14:paraId="58E3A7CD" w14:textId="77777777" w:rsidR="004B52D6" w:rsidRPr="00012D21" w:rsidRDefault="004B52D6" w:rsidP="004B52D6">
      <w:pPr>
        <w:pStyle w:val="Default"/>
        <w:jc w:val="center"/>
        <w:rPr>
          <w:rFonts w:ascii="Calibri" w:hAnsi="Calibri" w:cs="Calibri"/>
          <w:sz w:val="22"/>
          <w:szCs w:val="22"/>
        </w:rPr>
      </w:pPr>
      <w:r w:rsidRPr="0046194D">
        <w:rPr>
          <w:rFonts w:ascii="Calibri" w:hAnsi="Calibri" w:cs="Calibri"/>
          <w:b/>
          <w:bCs/>
          <w:sz w:val="22"/>
          <w:szCs w:val="22"/>
        </w:rPr>
        <w:t>A T E N T A M E N T E</w:t>
      </w:r>
    </w:p>
    <w:p w14:paraId="30A95344" w14:textId="77777777" w:rsidR="004B52D6" w:rsidRPr="00012D21" w:rsidRDefault="004B52D6" w:rsidP="004B52D6">
      <w:pPr>
        <w:pStyle w:val="Default"/>
        <w:jc w:val="center"/>
        <w:rPr>
          <w:rFonts w:ascii="Calibri" w:hAnsi="Calibri" w:cs="Calibri"/>
          <w:sz w:val="22"/>
          <w:szCs w:val="22"/>
        </w:rPr>
      </w:pPr>
    </w:p>
    <w:p w14:paraId="6AEC31D7" w14:textId="77777777" w:rsidR="004B52D6" w:rsidRPr="00012D21" w:rsidRDefault="004B52D6" w:rsidP="004B52D6">
      <w:pPr>
        <w:pStyle w:val="Default"/>
        <w:jc w:val="center"/>
        <w:rPr>
          <w:rFonts w:ascii="Calibri" w:hAnsi="Calibri" w:cs="Calibri"/>
          <w:sz w:val="22"/>
          <w:szCs w:val="22"/>
        </w:rPr>
      </w:pPr>
    </w:p>
    <w:p w14:paraId="0240F2A8" w14:textId="77777777" w:rsidR="004B52D6" w:rsidRPr="00012D21" w:rsidRDefault="004B52D6" w:rsidP="004B52D6">
      <w:pPr>
        <w:pStyle w:val="Default"/>
        <w:jc w:val="both"/>
        <w:rPr>
          <w:rFonts w:ascii="Calibri" w:hAnsi="Calibri" w:cs="Calibri"/>
          <w:sz w:val="22"/>
          <w:szCs w:val="22"/>
        </w:rPr>
      </w:pPr>
    </w:p>
    <w:tbl>
      <w:tblPr>
        <w:tblW w:w="9315" w:type="dxa"/>
        <w:tblLayout w:type="fixed"/>
        <w:tblLook w:val="04A0" w:firstRow="1" w:lastRow="0" w:firstColumn="1" w:lastColumn="0" w:noHBand="0" w:noVBand="1"/>
      </w:tblPr>
      <w:tblGrid>
        <w:gridCol w:w="3105"/>
        <w:gridCol w:w="3105"/>
        <w:gridCol w:w="3105"/>
      </w:tblGrid>
      <w:tr w:rsidR="004B52D6" w:rsidRPr="00012D21" w14:paraId="4F3B525D" w14:textId="77777777" w:rsidTr="00683FCB">
        <w:trPr>
          <w:trHeight w:val="457"/>
        </w:trPr>
        <w:tc>
          <w:tcPr>
            <w:tcW w:w="3105" w:type="dxa"/>
            <w:tcBorders>
              <w:top w:val="nil"/>
              <w:left w:val="nil"/>
              <w:bottom w:val="nil"/>
              <w:right w:val="nil"/>
            </w:tcBorders>
            <w:hideMark/>
          </w:tcPr>
          <w:p w14:paraId="10A9B9BA" w14:textId="77777777" w:rsidR="004B52D6" w:rsidRPr="00012D21" w:rsidRDefault="004B52D6" w:rsidP="00683FCB">
            <w:pPr>
              <w:pStyle w:val="Default"/>
              <w:spacing w:line="276" w:lineRule="auto"/>
              <w:jc w:val="center"/>
              <w:rPr>
                <w:rFonts w:ascii="Calibri" w:hAnsi="Calibri" w:cs="Calibri"/>
                <w:sz w:val="22"/>
                <w:szCs w:val="22"/>
                <w:lang w:val="es-ES" w:eastAsia="en-US"/>
              </w:rPr>
            </w:pPr>
            <w:r w:rsidRPr="00012D21">
              <w:rPr>
                <w:rFonts w:ascii="Calibri" w:hAnsi="Calibri" w:cs="Calibri"/>
                <w:b/>
                <w:bCs/>
                <w:sz w:val="22"/>
                <w:szCs w:val="22"/>
                <w:lang w:val="es-ES" w:eastAsia="en-US"/>
              </w:rPr>
              <w:t>__________________________</w:t>
            </w:r>
          </w:p>
          <w:p w14:paraId="5A46CBDE" w14:textId="77777777" w:rsidR="004B52D6" w:rsidRPr="00012D21" w:rsidRDefault="004B52D6" w:rsidP="00683FCB">
            <w:pPr>
              <w:pStyle w:val="Default"/>
              <w:spacing w:line="276" w:lineRule="auto"/>
              <w:jc w:val="center"/>
              <w:rPr>
                <w:rFonts w:ascii="Calibri" w:hAnsi="Calibri" w:cs="Calibri"/>
                <w:sz w:val="22"/>
                <w:szCs w:val="22"/>
                <w:lang w:val="es-ES" w:eastAsia="en-US"/>
              </w:rPr>
            </w:pPr>
            <w:r w:rsidRPr="00012D21">
              <w:rPr>
                <w:rFonts w:ascii="Calibri" w:hAnsi="Calibri" w:cs="Calibri"/>
                <w:b/>
                <w:bCs/>
                <w:sz w:val="22"/>
                <w:szCs w:val="22"/>
                <w:lang w:val="es-ES" w:eastAsia="en-US"/>
              </w:rPr>
              <w:t>Nombre del representante legal</w:t>
            </w:r>
          </w:p>
        </w:tc>
        <w:tc>
          <w:tcPr>
            <w:tcW w:w="3105" w:type="dxa"/>
            <w:tcBorders>
              <w:top w:val="nil"/>
              <w:left w:val="nil"/>
              <w:bottom w:val="nil"/>
              <w:right w:val="nil"/>
            </w:tcBorders>
            <w:hideMark/>
          </w:tcPr>
          <w:p w14:paraId="6907F670" w14:textId="77777777" w:rsidR="004B52D6" w:rsidRPr="00012D21" w:rsidRDefault="004B52D6" w:rsidP="00683FCB">
            <w:pPr>
              <w:pStyle w:val="Default"/>
              <w:spacing w:line="276" w:lineRule="auto"/>
              <w:jc w:val="center"/>
              <w:rPr>
                <w:rFonts w:ascii="Calibri" w:hAnsi="Calibri" w:cs="Calibri"/>
                <w:sz w:val="22"/>
                <w:szCs w:val="22"/>
                <w:lang w:val="es-ES" w:eastAsia="en-US"/>
              </w:rPr>
            </w:pPr>
            <w:r w:rsidRPr="00012D21">
              <w:rPr>
                <w:rFonts w:ascii="Calibri" w:hAnsi="Calibri" w:cs="Calibri"/>
                <w:b/>
                <w:bCs/>
                <w:sz w:val="22"/>
                <w:szCs w:val="22"/>
                <w:lang w:val="es-ES" w:eastAsia="en-US"/>
              </w:rPr>
              <w:t>__________________________</w:t>
            </w:r>
          </w:p>
          <w:p w14:paraId="71860B04" w14:textId="77777777" w:rsidR="004B52D6" w:rsidRPr="00012D21" w:rsidRDefault="004B52D6" w:rsidP="00683FCB">
            <w:pPr>
              <w:pStyle w:val="Default"/>
              <w:spacing w:line="276" w:lineRule="auto"/>
              <w:jc w:val="center"/>
              <w:rPr>
                <w:rFonts w:ascii="Calibri" w:hAnsi="Calibri" w:cs="Calibri"/>
                <w:sz w:val="22"/>
                <w:szCs w:val="22"/>
                <w:lang w:val="es-ES" w:eastAsia="en-US"/>
              </w:rPr>
            </w:pPr>
            <w:r w:rsidRPr="00012D21">
              <w:rPr>
                <w:rFonts w:ascii="Calibri" w:hAnsi="Calibri" w:cs="Calibri"/>
                <w:b/>
                <w:bCs/>
                <w:sz w:val="22"/>
                <w:szCs w:val="22"/>
                <w:lang w:val="es-ES" w:eastAsia="en-US"/>
              </w:rPr>
              <w:t xml:space="preserve">Cargo en la empresa </w:t>
            </w:r>
            <w:r>
              <w:rPr>
                <w:rFonts w:ascii="Calibri" w:hAnsi="Calibri" w:cs="Calibri"/>
                <w:b/>
                <w:bCs/>
                <w:sz w:val="22"/>
                <w:szCs w:val="22"/>
                <w:lang w:val="es-ES" w:eastAsia="en-US"/>
              </w:rPr>
              <w:t>proveedora</w:t>
            </w:r>
          </w:p>
        </w:tc>
        <w:tc>
          <w:tcPr>
            <w:tcW w:w="3105" w:type="dxa"/>
            <w:tcBorders>
              <w:top w:val="nil"/>
              <w:left w:val="nil"/>
              <w:bottom w:val="nil"/>
              <w:right w:val="nil"/>
            </w:tcBorders>
            <w:hideMark/>
          </w:tcPr>
          <w:p w14:paraId="3E617A9C" w14:textId="77777777" w:rsidR="004B52D6" w:rsidRPr="00012D21" w:rsidRDefault="004B52D6" w:rsidP="00683FCB">
            <w:pPr>
              <w:pStyle w:val="Default"/>
              <w:spacing w:line="276" w:lineRule="auto"/>
              <w:jc w:val="center"/>
              <w:rPr>
                <w:rFonts w:ascii="Calibri" w:hAnsi="Calibri" w:cs="Calibri"/>
                <w:sz w:val="22"/>
                <w:szCs w:val="22"/>
                <w:lang w:val="es-ES" w:eastAsia="en-US"/>
              </w:rPr>
            </w:pPr>
            <w:r w:rsidRPr="00012D21">
              <w:rPr>
                <w:rFonts w:ascii="Calibri" w:hAnsi="Calibri" w:cs="Calibri"/>
                <w:b/>
                <w:bCs/>
                <w:sz w:val="22"/>
                <w:szCs w:val="22"/>
                <w:lang w:val="es-ES" w:eastAsia="en-US"/>
              </w:rPr>
              <w:t>______________________</w:t>
            </w:r>
          </w:p>
          <w:p w14:paraId="3CA98AB7" w14:textId="77777777" w:rsidR="004B52D6" w:rsidRPr="00012D21" w:rsidRDefault="004B52D6" w:rsidP="00683FCB">
            <w:pPr>
              <w:pStyle w:val="Default"/>
              <w:spacing w:line="276" w:lineRule="auto"/>
              <w:jc w:val="center"/>
              <w:rPr>
                <w:rFonts w:ascii="Calibri" w:hAnsi="Calibri" w:cs="Calibri"/>
                <w:sz w:val="22"/>
                <w:szCs w:val="22"/>
                <w:lang w:val="es-ES" w:eastAsia="en-US"/>
              </w:rPr>
            </w:pPr>
            <w:r w:rsidRPr="00012D21">
              <w:rPr>
                <w:rFonts w:ascii="Calibri" w:hAnsi="Calibri" w:cs="Calibri"/>
                <w:b/>
                <w:bCs/>
                <w:sz w:val="22"/>
                <w:szCs w:val="22"/>
                <w:lang w:val="es-ES" w:eastAsia="en-US"/>
              </w:rPr>
              <w:t>Firma</w:t>
            </w:r>
          </w:p>
        </w:tc>
      </w:tr>
    </w:tbl>
    <w:p w14:paraId="31D3A95B" w14:textId="77777777" w:rsidR="004B52D6" w:rsidRDefault="004B52D6" w:rsidP="004B52D6">
      <w:pPr>
        <w:tabs>
          <w:tab w:val="left" w:pos="5245"/>
          <w:tab w:val="left" w:pos="7655"/>
        </w:tabs>
        <w:ind w:right="-1"/>
        <w:rPr>
          <w:rFonts w:ascii="Calibri" w:hAnsi="Calibri" w:cs="Arial"/>
          <w:b/>
          <w:i/>
          <w:sz w:val="22"/>
          <w:szCs w:val="22"/>
        </w:rPr>
      </w:pPr>
    </w:p>
    <w:p w14:paraId="2A12BD67" w14:textId="77777777" w:rsidR="00453489" w:rsidRDefault="00453489" w:rsidP="004B52D6">
      <w:pPr>
        <w:tabs>
          <w:tab w:val="left" w:pos="5245"/>
          <w:tab w:val="left" w:pos="7655"/>
        </w:tabs>
        <w:ind w:right="-1"/>
        <w:rPr>
          <w:rFonts w:ascii="Calibri" w:hAnsi="Calibri" w:cs="Arial"/>
          <w:b/>
          <w:i/>
          <w:sz w:val="22"/>
          <w:szCs w:val="22"/>
        </w:rPr>
      </w:pPr>
    </w:p>
    <w:p w14:paraId="2014CD4B" w14:textId="77777777" w:rsidR="004B52D6" w:rsidRDefault="004B52D6" w:rsidP="004B52D6">
      <w:pPr>
        <w:pStyle w:val="Default"/>
        <w:jc w:val="center"/>
        <w:rPr>
          <w:rFonts w:ascii="Calibri" w:hAnsi="Calibri" w:cs="Calibri"/>
          <w:sz w:val="22"/>
          <w:szCs w:val="22"/>
        </w:rPr>
      </w:pPr>
    </w:p>
    <w:p w14:paraId="591489CA" w14:textId="77777777" w:rsidR="004B52D6" w:rsidRPr="00AB17B1" w:rsidRDefault="004B52D6" w:rsidP="00A23B36">
      <w:pPr>
        <w:pStyle w:val="Default"/>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85E8FF"/>
        <w:jc w:val="center"/>
        <w:rPr>
          <w:rFonts w:asciiTheme="minorHAnsi" w:hAnsiTheme="minorHAnsi" w:cstheme="minorHAnsi"/>
          <w:b/>
          <w:bCs/>
          <w:sz w:val="22"/>
          <w:szCs w:val="22"/>
        </w:rPr>
      </w:pPr>
      <w:r w:rsidRPr="00AB17B1">
        <w:rPr>
          <w:rFonts w:asciiTheme="minorHAnsi" w:hAnsiTheme="minorHAnsi" w:cstheme="minorHAnsi"/>
          <w:b/>
          <w:bCs/>
          <w:sz w:val="22"/>
          <w:szCs w:val="22"/>
        </w:rPr>
        <w:lastRenderedPageBreak/>
        <w:t>ANEXO 8-A</w:t>
      </w:r>
    </w:p>
    <w:p w14:paraId="03F6F888" w14:textId="77777777" w:rsidR="004B52D6" w:rsidRPr="00AB17B1" w:rsidRDefault="004B52D6" w:rsidP="00A23B36">
      <w:pPr>
        <w:pStyle w:val="Default"/>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85E8FF"/>
        <w:jc w:val="center"/>
        <w:rPr>
          <w:rFonts w:asciiTheme="minorHAnsi" w:hAnsiTheme="minorHAnsi" w:cstheme="minorHAnsi"/>
          <w:b/>
          <w:bCs/>
          <w:sz w:val="22"/>
          <w:szCs w:val="22"/>
        </w:rPr>
      </w:pPr>
      <w:r>
        <w:rPr>
          <w:rFonts w:asciiTheme="minorHAnsi" w:hAnsiTheme="minorHAnsi" w:cstheme="minorHAnsi"/>
          <w:b/>
          <w:bCs/>
          <w:sz w:val="22"/>
          <w:szCs w:val="22"/>
        </w:rPr>
        <w:t>PERSONAS FÍSICAS</w:t>
      </w:r>
    </w:p>
    <w:p w14:paraId="34A92D55" w14:textId="77777777" w:rsidR="004B52D6" w:rsidRDefault="004B52D6" w:rsidP="004B52D6">
      <w:pPr>
        <w:pStyle w:val="Default"/>
        <w:jc w:val="right"/>
        <w:rPr>
          <w:rFonts w:ascii="Calibri" w:hAnsi="Calibri" w:cs="Calibri"/>
          <w:sz w:val="22"/>
          <w:szCs w:val="22"/>
        </w:rPr>
      </w:pPr>
    </w:p>
    <w:p w14:paraId="593CEAFF" w14:textId="77777777" w:rsidR="004B52D6" w:rsidRDefault="004B52D6" w:rsidP="004B52D6">
      <w:pPr>
        <w:pStyle w:val="Default"/>
        <w:ind w:firstLine="708"/>
        <w:jc w:val="both"/>
        <w:rPr>
          <w:rFonts w:ascii="Calibri" w:hAnsi="Calibri" w:cs="Calibri"/>
          <w:sz w:val="22"/>
          <w:szCs w:val="22"/>
        </w:rPr>
      </w:pPr>
    </w:p>
    <w:p w14:paraId="11101FAB" w14:textId="77777777" w:rsidR="004B52D6" w:rsidRPr="00AB17B1" w:rsidRDefault="004B52D6" w:rsidP="004B52D6">
      <w:pPr>
        <w:pStyle w:val="Default"/>
        <w:jc w:val="right"/>
        <w:rPr>
          <w:rFonts w:ascii="Calibri" w:hAnsi="Calibri" w:cs="Calibri"/>
          <w:sz w:val="18"/>
          <w:szCs w:val="18"/>
        </w:rPr>
      </w:pPr>
      <w:r w:rsidRPr="00AB17B1">
        <w:rPr>
          <w:rFonts w:ascii="Calibri" w:hAnsi="Calibri" w:cs="Calibri"/>
          <w:sz w:val="18"/>
          <w:szCs w:val="18"/>
        </w:rPr>
        <w:t>Monterrey, N.L. a ____ de _______ del 20__</w:t>
      </w:r>
    </w:p>
    <w:p w14:paraId="329B8D3B" w14:textId="77777777" w:rsidR="004B52D6" w:rsidRDefault="004B52D6" w:rsidP="004B52D6">
      <w:pPr>
        <w:pStyle w:val="Default"/>
        <w:ind w:firstLine="708"/>
        <w:jc w:val="both"/>
        <w:rPr>
          <w:rFonts w:ascii="Calibri" w:hAnsi="Calibri" w:cs="Calibri"/>
          <w:sz w:val="22"/>
          <w:szCs w:val="22"/>
        </w:rPr>
      </w:pPr>
    </w:p>
    <w:p w14:paraId="1485ED6C" w14:textId="77777777" w:rsidR="004B52D6" w:rsidRDefault="004B52D6" w:rsidP="004B52D6">
      <w:pPr>
        <w:pStyle w:val="Default"/>
        <w:rPr>
          <w:rFonts w:asciiTheme="minorHAnsi" w:hAnsiTheme="minorHAnsi" w:cs="Arial"/>
          <w:b/>
          <w:sz w:val="22"/>
          <w:szCs w:val="22"/>
        </w:rPr>
      </w:pPr>
    </w:p>
    <w:p w14:paraId="70F20BAB" w14:textId="77777777" w:rsidR="004B52D6" w:rsidRPr="00AB17B1" w:rsidRDefault="00A23B36" w:rsidP="004B52D6">
      <w:pPr>
        <w:pStyle w:val="Default"/>
        <w:rPr>
          <w:rFonts w:ascii="Calibri" w:hAnsi="Calibri" w:cs="Calibri"/>
          <w:b/>
          <w:sz w:val="18"/>
          <w:szCs w:val="18"/>
        </w:rPr>
      </w:pPr>
      <w:r>
        <w:rPr>
          <w:rFonts w:asciiTheme="minorHAnsi" w:hAnsiTheme="minorHAnsi" w:cs="Arial"/>
          <w:b/>
          <w:sz w:val="18"/>
          <w:szCs w:val="18"/>
        </w:rPr>
        <w:t>LIC. VICENTE ARTURO LÓPEZ LIMÓN</w:t>
      </w:r>
    </w:p>
    <w:p w14:paraId="10B68B3F" w14:textId="77777777" w:rsidR="004B52D6" w:rsidRPr="00AB17B1" w:rsidRDefault="004B52D6" w:rsidP="004B52D6">
      <w:pPr>
        <w:pStyle w:val="Default"/>
        <w:rPr>
          <w:rFonts w:ascii="Calibri" w:hAnsi="Calibri" w:cs="Calibri"/>
          <w:b/>
          <w:sz w:val="18"/>
          <w:szCs w:val="18"/>
        </w:rPr>
      </w:pPr>
      <w:r w:rsidRPr="00AB17B1">
        <w:rPr>
          <w:rFonts w:ascii="Calibri" w:hAnsi="Calibri" w:cs="Calibri"/>
          <w:b/>
          <w:sz w:val="18"/>
          <w:szCs w:val="18"/>
        </w:rPr>
        <w:t xml:space="preserve">Director Administrativo de </w:t>
      </w:r>
    </w:p>
    <w:p w14:paraId="4608A78F" w14:textId="77777777" w:rsidR="004B52D6" w:rsidRPr="00AB17B1" w:rsidRDefault="004B52D6" w:rsidP="004B52D6">
      <w:pPr>
        <w:pStyle w:val="Default"/>
        <w:rPr>
          <w:rFonts w:ascii="Calibri" w:hAnsi="Calibri" w:cs="Calibri"/>
          <w:b/>
          <w:sz w:val="18"/>
          <w:szCs w:val="18"/>
        </w:rPr>
      </w:pPr>
      <w:r w:rsidRPr="00AB17B1">
        <w:rPr>
          <w:rFonts w:ascii="Calibri" w:hAnsi="Calibri" w:cs="Calibri"/>
          <w:b/>
          <w:sz w:val="18"/>
          <w:szCs w:val="18"/>
        </w:rPr>
        <w:t>Servicios de Salud de Nuevo León, OPD</w:t>
      </w:r>
    </w:p>
    <w:p w14:paraId="5510F137" w14:textId="77777777" w:rsidR="004B52D6" w:rsidRDefault="004B52D6" w:rsidP="004B52D6">
      <w:pPr>
        <w:pStyle w:val="Default"/>
        <w:ind w:firstLine="708"/>
        <w:jc w:val="both"/>
        <w:rPr>
          <w:rFonts w:ascii="Calibri" w:hAnsi="Calibri" w:cs="Calibri"/>
          <w:sz w:val="22"/>
          <w:szCs w:val="22"/>
        </w:rPr>
      </w:pPr>
    </w:p>
    <w:p w14:paraId="0602A3C6" w14:textId="77777777" w:rsidR="004B52D6" w:rsidRDefault="004B52D6" w:rsidP="004B52D6">
      <w:pPr>
        <w:pStyle w:val="Default"/>
        <w:ind w:firstLine="708"/>
        <w:jc w:val="both"/>
        <w:rPr>
          <w:rFonts w:ascii="Calibri" w:hAnsi="Calibri" w:cs="Calibri"/>
          <w:sz w:val="22"/>
          <w:szCs w:val="22"/>
        </w:rPr>
      </w:pPr>
    </w:p>
    <w:p w14:paraId="2E519FC6" w14:textId="77777777" w:rsidR="004B52D6" w:rsidRPr="00874110" w:rsidRDefault="004B52D6" w:rsidP="004B52D6">
      <w:pPr>
        <w:pStyle w:val="Default"/>
        <w:ind w:firstLine="708"/>
        <w:jc w:val="both"/>
        <w:rPr>
          <w:rFonts w:ascii="Calibri" w:hAnsi="Calibri" w:cs="Calibri"/>
          <w:sz w:val="18"/>
          <w:szCs w:val="18"/>
        </w:rPr>
      </w:pPr>
      <w:r w:rsidRPr="00874110">
        <w:rPr>
          <w:rFonts w:ascii="Calibri" w:hAnsi="Calibri" w:cs="Calibri"/>
          <w:sz w:val="18"/>
          <w:szCs w:val="18"/>
        </w:rPr>
        <w:t>El suscrito C.________________________, ocurro a manifestar lo siguiente:</w:t>
      </w:r>
    </w:p>
    <w:p w14:paraId="0C6B354A" w14:textId="77777777" w:rsidR="004B52D6" w:rsidRPr="00874110" w:rsidRDefault="004B52D6" w:rsidP="004B52D6">
      <w:pPr>
        <w:pStyle w:val="Default"/>
        <w:jc w:val="both"/>
        <w:rPr>
          <w:rFonts w:ascii="Calibri" w:hAnsi="Calibri" w:cs="Calibri"/>
          <w:sz w:val="18"/>
          <w:szCs w:val="18"/>
        </w:rPr>
      </w:pPr>
    </w:p>
    <w:p w14:paraId="07E820DE" w14:textId="77777777" w:rsidR="004B52D6" w:rsidRPr="00874110" w:rsidRDefault="004B52D6" w:rsidP="004B52D6">
      <w:pPr>
        <w:pStyle w:val="Default"/>
        <w:ind w:firstLine="708"/>
        <w:jc w:val="both"/>
        <w:rPr>
          <w:rFonts w:ascii="Calibri" w:hAnsi="Calibri" w:cs="Calibri"/>
          <w:sz w:val="18"/>
          <w:szCs w:val="18"/>
        </w:rPr>
      </w:pPr>
      <w:r w:rsidRPr="00874110">
        <w:rPr>
          <w:rFonts w:ascii="Calibri" w:hAnsi="Calibri" w:cs="Calibri"/>
          <w:sz w:val="18"/>
          <w:szCs w:val="18"/>
        </w:rPr>
        <w:t xml:space="preserve">En atención a la participación dentro de la Licitación Pública _______________________________________________________ Convocada por Servicios de Salud de Nuevo León, O.P.D., manifiesto y </w:t>
      </w:r>
      <w:r w:rsidRPr="00874110">
        <w:rPr>
          <w:rFonts w:ascii="Calibri" w:hAnsi="Calibri" w:cs="Calibri"/>
          <w:b/>
          <w:bCs/>
          <w:sz w:val="18"/>
          <w:szCs w:val="18"/>
        </w:rPr>
        <w:t>declaro “Bajo Protesta de Decir Verdad”</w:t>
      </w:r>
      <w:r w:rsidRPr="00874110">
        <w:rPr>
          <w:rFonts w:ascii="Calibri" w:hAnsi="Calibri" w:cs="Calibri"/>
          <w:sz w:val="18"/>
          <w:szCs w:val="18"/>
        </w:rPr>
        <w:t xml:space="preserve">, que </w:t>
      </w:r>
      <w:r w:rsidRPr="00874110">
        <w:rPr>
          <w:rFonts w:ascii="Calibri" w:hAnsi="Calibri" w:cs="Calibri"/>
          <w:b/>
          <w:bCs/>
          <w:sz w:val="18"/>
          <w:szCs w:val="18"/>
        </w:rPr>
        <w:t xml:space="preserve">no desempeño empleo, cargo o comisión en el servicio público, </w:t>
      </w:r>
      <w:r w:rsidRPr="00874110">
        <w:rPr>
          <w:rFonts w:ascii="Calibri" w:hAnsi="Calibri" w:cs="Calibri"/>
          <w:sz w:val="18"/>
          <w:szCs w:val="18"/>
        </w:rPr>
        <w:t xml:space="preserve">por lo que con la formalización del Contrato y/o Pedido que fuera adjudicado a mi persona, no se actualiza un conflicto de Interés. </w:t>
      </w:r>
    </w:p>
    <w:p w14:paraId="6F4194FA" w14:textId="77777777" w:rsidR="004B52D6" w:rsidRPr="00874110" w:rsidRDefault="004B52D6" w:rsidP="004B52D6">
      <w:pPr>
        <w:pStyle w:val="Default"/>
        <w:ind w:firstLine="708"/>
        <w:jc w:val="both"/>
        <w:rPr>
          <w:rFonts w:ascii="Calibri" w:hAnsi="Calibri" w:cs="Calibri"/>
          <w:sz w:val="18"/>
          <w:szCs w:val="18"/>
        </w:rPr>
      </w:pPr>
    </w:p>
    <w:p w14:paraId="41FD1ABB" w14:textId="77777777" w:rsidR="004B52D6" w:rsidRPr="00874110" w:rsidRDefault="004B52D6" w:rsidP="004B52D6">
      <w:pPr>
        <w:pStyle w:val="Default"/>
        <w:ind w:firstLine="708"/>
        <w:jc w:val="both"/>
        <w:rPr>
          <w:rFonts w:ascii="Calibri" w:hAnsi="Calibri" w:cs="Calibri"/>
          <w:sz w:val="18"/>
          <w:szCs w:val="18"/>
        </w:rPr>
      </w:pPr>
      <w:r w:rsidRPr="00874110">
        <w:rPr>
          <w:rFonts w:ascii="Calibri" w:hAnsi="Calibri" w:cs="Calibri"/>
          <w:sz w:val="18"/>
          <w:szCs w:val="18"/>
        </w:rPr>
        <w:t>En caso de existir alguna situación posterior a la fecha en que se expide la presente carta, que cambie lo anteriormente expuesto, me obligo a notificarlo por escrito en forma inmediata, a efecto de evitar la actualización de un Conflicto de Interés, en la celebración de Contratos con Servicios de Salud de Nuevo León, OPD.</w:t>
      </w:r>
    </w:p>
    <w:p w14:paraId="25F73E98" w14:textId="77777777" w:rsidR="004B52D6" w:rsidRPr="00874110" w:rsidRDefault="004B52D6" w:rsidP="004B52D6">
      <w:pPr>
        <w:pStyle w:val="Default"/>
        <w:jc w:val="both"/>
        <w:rPr>
          <w:rFonts w:ascii="Calibri" w:hAnsi="Calibri" w:cs="Calibri"/>
          <w:sz w:val="18"/>
          <w:szCs w:val="18"/>
        </w:rPr>
      </w:pPr>
    </w:p>
    <w:p w14:paraId="19290BB6" w14:textId="0D091325" w:rsidR="004B52D6" w:rsidRPr="00874110" w:rsidRDefault="004B52D6" w:rsidP="004B52D6">
      <w:pPr>
        <w:pStyle w:val="Default"/>
        <w:ind w:firstLine="708"/>
        <w:jc w:val="both"/>
        <w:rPr>
          <w:rFonts w:ascii="Calibri" w:hAnsi="Calibri" w:cs="Calibri"/>
          <w:sz w:val="18"/>
          <w:szCs w:val="18"/>
        </w:rPr>
      </w:pPr>
      <w:r w:rsidRPr="00874110">
        <w:rPr>
          <w:rFonts w:ascii="Calibri" w:hAnsi="Calibri" w:cs="Calibri"/>
          <w:sz w:val="18"/>
          <w:szCs w:val="18"/>
        </w:rPr>
        <w:t>Manifestación la anterior que se formula en cumplimiento a lo establecido en el artículo 49 fracción IX, tanto de la Ley General de Responsabilidades Administrativas última reforma publicada en el DOF el 13 de abril del 2020, como de la Ley de Responsabilidades Administrativas del Estado de Nuevo León.</w:t>
      </w:r>
    </w:p>
    <w:p w14:paraId="56B30B53" w14:textId="77777777" w:rsidR="004B52D6" w:rsidRPr="00874110" w:rsidRDefault="004B52D6" w:rsidP="004B52D6">
      <w:pPr>
        <w:pStyle w:val="Default"/>
        <w:jc w:val="both"/>
        <w:rPr>
          <w:rFonts w:ascii="Calibri" w:hAnsi="Calibri" w:cs="Calibri"/>
          <w:sz w:val="18"/>
          <w:szCs w:val="18"/>
        </w:rPr>
      </w:pPr>
    </w:p>
    <w:p w14:paraId="2DC65090" w14:textId="77777777" w:rsidR="004B52D6" w:rsidRPr="00874110" w:rsidRDefault="004B52D6" w:rsidP="004B52D6">
      <w:pPr>
        <w:pStyle w:val="Default"/>
        <w:jc w:val="both"/>
        <w:rPr>
          <w:rFonts w:ascii="Calibri" w:hAnsi="Calibri" w:cs="Calibri"/>
          <w:sz w:val="18"/>
          <w:szCs w:val="18"/>
        </w:rPr>
      </w:pPr>
      <w:r w:rsidRPr="00874110">
        <w:rPr>
          <w:rFonts w:ascii="Calibri" w:hAnsi="Calibri" w:cs="Calibri"/>
          <w:sz w:val="18"/>
          <w:szCs w:val="18"/>
        </w:rPr>
        <w:t>Lo anterior con el objeto de dar cumplimiento a dichas disposiciones para los fines y efectos a que haya lugar.</w:t>
      </w:r>
    </w:p>
    <w:p w14:paraId="2C0D5CE3" w14:textId="77777777" w:rsidR="004B52D6" w:rsidRPr="00874110" w:rsidRDefault="004B52D6" w:rsidP="004B52D6">
      <w:pPr>
        <w:rPr>
          <w:rFonts w:ascii="Calibri" w:hAnsi="Calibri"/>
          <w:sz w:val="18"/>
          <w:szCs w:val="18"/>
          <w:lang w:val="es-MX"/>
        </w:rPr>
      </w:pPr>
    </w:p>
    <w:p w14:paraId="17B12943" w14:textId="77777777" w:rsidR="004B52D6" w:rsidRPr="00874110" w:rsidRDefault="004B52D6" w:rsidP="004B52D6">
      <w:pPr>
        <w:rPr>
          <w:rFonts w:ascii="Calibri" w:hAnsi="Calibri"/>
          <w:sz w:val="18"/>
          <w:szCs w:val="18"/>
          <w:lang w:val="es-MX"/>
        </w:rPr>
      </w:pPr>
    </w:p>
    <w:p w14:paraId="0288BD0B" w14:textId="77777777" w:rsidR="004B52D6" w:rsidRPr="00874110" w:rsidRDefault="004B52D6" w:rsidP="004B52D6">
      <w:pPr>
        <w:pStyle w:val="Default"/>
        <w:jc w:val="center"/>
        <w:rPr>
          <w:rFonts w:ascii="Calibri" w:hAnsi="Calibri" w:cs="Calibri"/>
          <w:sz w:val="18"/>
          <w:szCs w:val="18"/>
        </w:rPr>
      </w:pPr>
      <w:r w:rsidRPr="00874110">
        <w:rPr>
          <w:rFonts w:ascii="Calibri" w:hAnsi="Calibri" w:cs="Calibri"/>
          <w:b/>
          <w:bCs/>
          <w:sz w:val="18"/>
          <w:szCs w:val="18"/>
        </w:rPr>
        <w:t>A T E N T A M E N T E</w:t>
      </w:r>
    </w:p>
    <w:p w14:paraId="52C91055" w14:textId="77777777" w:rsidR="004B52D6" w:rsidRPr="00874110" w:rsidRDefault="004B52D6" w:rsidP="004B52D6">
      <w:pPr>
        <w:pStyle w:val="Default"/>
        <w:jc w:val="center"/>
        <w:rPr>
          <w:rFonts w:ascii="Calibri" w:hAnsi="Calibri" w:cs="Calibri"/>
          <w:sz w:val="18"/>
          <w:szCs w:val="18"/>
        </w:rPr>
      </w:pPr>
    </w:p>
    <w:p w14:paraId="068475B6" w14:textId="77777777" w:rsidR="004B52D6" w:rsidRPr="00012D21" w:rsidRDefault="004B52D6" w:rsidP="004B52D6">
      <w:pPr>
        <w:pStyle w:val="Default"/>
        <w:jc w:val="center"/>
        <w:rPr>
          <w:rFonts w:ascii="Calibri" w:hAnsi="Calibri" w:cs="Calibri"/>
          <w:sz w:val="22"/>
          <w:szCs w:val="22"/>
        </w:rPr>
      </w:pPr>
    </w:p>
    <w:p w14:paraId="22A46FA8" w14:textId="77777777" w:rsidR="004B52D6" w:rsidRPr="00012D21" w:rsidRDefault="004B52D6" w:rsidP="004B52D6">
      <w:pPr>
        <w:pStyle w:val="Default"/>
        <w:jc w:val="both"/>
        <w:rPr>
          <w:rFonts w:ascii="Calibri" w:hAnsi="Calibri" w:cs="Calibri"/>
          <w:sz w:val="22"/>
          <w:szCs w:val="22"/>
        </w:rPr>
      </w:pPr>
    </w:p>
    <w:tbl>
      <w:tblPr>
        <w:tblW w:w="9315" w:type="dxa"/>
        <w:tblLayout w:type="fixed"/>
        <w:tblLook w:val="04A0" w:firstRow="1" w:lastRow="0" w:firstColumn="1" w:lastColumn="0" w:noHBand="0" w:noVBand="1"/>
      </w:tblPr>
      <w:tblGrid>
        <w:gridCol w:w="3105"/>
        <w:gridCol w:w="3105"/>
        <w:gridCol w:w="3105"/>
      </w:tblGrid>
      <w:tr w:rsidR="004B52D6" w:rsidRPr="00012D21" w14:paraId="541362D6" w14:textId="77777777" w:rsidTr="00683FCB">
        <w:trPr>
          <w:trHeight w:val="457"/>
        </w:trPr>
        <w:tc>
          <w:tcPr>
            <w:tcW w:w="3105" w:type="dxa"/>
            <w:tcBorders>
              <w:top w:val="nil"/>
              <w:left w:val="nil"/>
              <w:bottom w:val="nil"/>
              <w:right w:val="nil"/>
            </w:tcBorders>
            <w:hideMark/>
          </w:tcPr>
          <w:p w14:paraId="195C3DC6" w14:textId="77777777" w:rsidR="004B52D6" w:rsidRPr="00012D21" w:rsidRDefault="004B52D6" w:rsidP="00683FCB">
            <w:pPr>
              <w:pStyle w:val="Default"/>
              <w:spacing w:line="276" w:lineRule="auto"/>
              <w:jc w:val="center"/>
              <w:rPr>
                <w:rFonts w:ascii="Calibri" w:hAnsi="Calibri" w:cs="Calibri"/>
                <w:sz w:val="22"/>
                <w:szCs w:val="22"/>
                <w:lang w:val="es-ES" w:eastAsia="en-US"/>
              </w:rPr>
            </w:pPr>
            <w:r w:rsidRPr="00012D21">
              <w:rPr>
                <w:rFonts w:ascii="Calibri" w:hAnsi="Calibri" w:cs="Calibri"/>
                <w:b/>
                <w:bCs/>
                <w:sz w:val="22"/>
                <w:szCs w:val="22"/>
                <w:lang w:val="es-ES" w:eastAsia="en-US"/>
              </w:rPr>
              <w:t>__________________________</w:t>
            </w:r>
          </w:p>
          <w:p w14:paraId="02BAA22F" w14:textId="77777777" w:rsidR="004B52D6" w:rsidRPr="00012D21" w:rsidRDefault="004B52D6" w:rsidP="00683FCB">
            <w:pPr>
              <w:pStyle w:val="Default"/>
              <w:spacing w:line="276" w:lineRule="auto"/>
              <w:jc w:val="center"/>
              <w:rPr>
                <w:rFonts w:ascii="Calibri" w:hAnsi="Calibri" w:cs="Calibri"/>
                <w:sz w:val="22"/>
                <w:szCs w:val="22"/>
                <w:lang w:val="es-ES" w:eastAsia="en-US"/>
              </w:rPr>
            </w:pPr>
            <w:r w:rsidRPr="00012D21">
              <w:rPr>
                <w:rFonts w:ascii="Calibri" w:hAnsi="Calibri" w:cs="Calibri"/>
                <w:b/>
                <w:bCs/>
                <w:sz w:val="22"/>
                <w:szCs w:val="22"/>
                <w:lang w:val="es-ES" w:eastAsia="en-US"/>
              </w:rPr>
              <w:t xml:space="preserve">Nombre </w:t>
            </w:r>
          </w:p>
        </w:tc>
        <w:tc>
          <w:tcPr>
            <w:tcW w:w="3105" w:type="dxa"/>
            <w:tcBorders>
              <w:top w:val="nil"/>
              <w:left w:val="nil"/>
              <w:bottom w:val="nil"/>
              <w:right w:val="nil"/>
            </w:tcBorders>
          </w:tcPr>
          <w:p w14:paraId="4CECA2F7" w14:textId="77777777" w:rsidR="004B52D6" w:rsidRPr="00012D21" w:rsidRDefault="004B52D6" w:rsidP="00683FCB">
            <w:pPr>
              <w:pStyle w:val="Default"/>
              <w:spacing w:line="276" w:lineRule="auto"/>
              <w:jc w:val="center"/>
              <w:rPr>
                <w:rFonts w:ascii="Calibri" w:hAnsi="Calibri" w:cs="Calibri"/>
                <w:sz w:val="22"/>
                <w:szCs w:val="22"/>
                <w:lang w:val="es-ES" w:eastAsia="en-US"/>
              </w:rPr>
            </w:pPr>
          </w:p>
        </w:tc>
        <w:tc>
          <w:tcPr>
            <w:tcW w:w="3105" w:type="dxa"/>
            <w:tcBorders>
              <w:top w:val="nil"/>
              <w:left w:val="nil"/>
              <w:bottom w:val="nil"/>
              <w:right w:val="nil"/>
            </w:tcBorders>
            <w:hideMark/>
          </w:tcPr>
          <w:p w14:paraId="2D34B8EC" w14:textId="77777777" w:rsidR="004B52D6" w:rsidRPr="00012D21" w:rsidRDefault="004B52D6" w:rsidP="00683FCB">
            <w:pPr>
              <w:pStyle w:val="Default"/>
              <w:spacing w:line="276" w:lineRule="auto"/>
              <w:jc w:val="center"/>
              <w:rPr>
                <w:rFonts w:ascii="Calibri" w:hAnsi="Calibri" w:cs="Calibri"/>
                <w:sz w:val="22"/>
                <w:szCs w:val="22"/>
                <w:lang w:val="es-ES" w:eastAsia="en-US"/>
              </w:rPr>
            </w:pPr>
            <w:r w:rsidRPr="00012D21">
              <w:rPr>
                <w:rFonts w:ascii="Calibri" w:hAnsi="Calibri" w:cs="Calibri"/>
                <w:b/>
                <w:bCs/>
                <w:sz w:val="22"/>
                <w:szCs w:val="22"/>
                <w:lang w:val="es-ES" w:eastAsia="en-US"/>
              </w:rPr>
              <w:t>______________________</w:t>
            </w:r>
          </w:p>
          <w:p w14:paraId="5AA70262" w14:textId="77777777" w:rsidR="004B52D6" w:rsidRPr="00012D21" w:rsidRDefault="004B52D6" w:rsidP="00683FCB">
            <w:pPr>
              <w:pStyle w:val="Default"/>
              <w:spacing w:line="276" w:lineRule="auto"/>
              <w:jc w:val="center"/>
              <w:rPr>
                <w:rFonts w:ascii="Calibri" w:hAnsi="Calibri" w:cs="Calibri"/>
                <w:sz w:val="22"/>
                <w:szCs w:val="22"/>
                <w:lang w:val="es-ES" w:eastAsia="en-US"/>
              </w:rPr>
            </w:pPr>
            <w:r w:rsidRPr="00012D21">
              <w:rPr>
                <w:rFonts w:ascii="Calibri" w:hAnsi="Calibri" w:cs="Calibri"/>
                <w:b/>
                <w:bCs/>
                <w:sz w:val="22"/>
                <w:szCs w:val="22"/>
                <w:lang w:val="es-ES" w:eastAsia="en-US"/>
              </w:rPr>
              <w:t>Firma</w:t>
            </w:r>
          </w:p>
        </w:tc>
      </w:tr>
    </w:tbl>
    <w:p w14:paraId="06C3818A" w14:textId="77777777" w:rsidR="004B52D6" w:rsidRPr="00012D21" w:rsidRDefault="004B52D6" w:rsidP="004B52D6">
      <w:pPr>
        <w:tabs>
          <w:tab w:val="left" w:pos="5245"/>
          <w:tab w:val="left" w:pos="7655"/>
        </w:tabs>
        <w:ind w:right="-1"/>
        <w:rPr>
          <w:rFonts w:ascii="Calibri" w:hAnsi="Calibri" w:cs="Arial"/>
          <w:b/>
          <w:i/>
          <w:sz w:val="22"/>
          <w:szCs w:val="22"/>
        </w:rPr>
      </w:pPr>
    </w:p>
    <w:p w14:paraId="154D3DCA" w14:textId="77777777" w:rsidR="004B52D6" w:rsidRDefault="004B52D6" w:rsidP="004B52D6">
      <w:pPr>
        <w:rPr>
          <w:sz w:val="22"/>
          <w:szCs w:val="22"/>
        </w:rPr>
      </w:pPr>
    </w:p>
    <w:p w14:paraId="4F4819C4" w14:textId="77777777" w:rsidR="004B52D6" w:rsidRDefault="004B52D6" w:rsidP="004B52D6">
      <w:pPr>
        <w:rPr>
          <w:sz w:val="22"/>
          <w:szCs w:val="22"/>
        </w:rPr>
      </w:pPr>
    </w:p>
    <w:p w14:paraId="1C115490" w14:textId="77777777" w:rsidR="004B52D6" w:rsidRDefault="004B52D6" w:rsidP="004B52D6">
      <w:pPr>
        <w:jc w:val="both"/>
        <w:rPr>
          <w:rFonts w:ascii="Calibri" w:hAnsi="Calibri" w:cs="Arial"/>
          <w:b/>
          <w:i/>
          <w:sz w:val="18"/>
        </w:rPr>
      </w:pPr>
    </w:p>
    <w:p w14:paraId="5FE5E26A" w14:textId="77777777" w:rsidR="004B52D6" w:rsidRDefault="004B52D6" w:rsidP="004B52D6">
      <w:pPr>
        <w:jc w:val="both"/>
        <w:rPr>
          <w:rFonts w:ascii="Calibri" w:hAnsi="Calibri" w:cs="Arial"/>
          <w:b/>
          <w:i/>
          <w:sz w:val="18"/>
        </w:rPr>
      </w:pPr>
    </w:p>
    <w:p w14:paraId="112BEF00" w14:textId="77777777" w:rsidR="004B52D6" w:rsidRDefault="004B52D6" w:rsidP="004B52D6">
      <w:pPr>
        <w:jc w:val="both"/>
        <w:rPr>
          <w:rFonts w:ascii="Calibri" w:hAnsi="Calibri" w:cs="Arial"/>
          <w:b/>
          <w:i/>
          <w:sz w:val="18"/>
        </w:rPr>
      </w:pPr>
    </w:p>
    <w:p w14:paraId="5D7C9B74" w14:textId="77777777" w:rsidR="004B52D6" w:rsidRDefault="004B52D6" w:rsidP="004B52D6">
      <w:pPr>
        <w:jc w:val="both"/>
        <w:rPr>
          <w:rFonts w:ascii="Calibri" w:hAnsi="Calibri" w:cs="Arial"/>
          <w:b/>
          <w:i/>
          <w:sz w:val="18"/>
        </w:rPr>
      </w:pPr>
    </w:p>
    <w:p w14:paraId="1064A3C9" w14:textId="77777777" w:rsidR="00A23B36" w:rsidRDefault="00A23B36" w:rsidP="004B52D6">
      <w:pPr>
        <w:jc w:val="both"/>
        <w:rPr>
          <w:rFonts w:ascii="Calibri" w:hAnsi="Calibri" w:cs="Arial"/>
          <w:b/>
          <w:i/>
          <w:sz w:val="18"/>
        </w:rPr>
      </w:pPr>
    </w:p>
    <w:p w14:paraId="7FEC060C" w14:textId="77777777" w:rsidR="004B52D6" w:rsidRDefault="004B52D6" w:rsidP="002F5444">
      <w:pPr>
        <w:jc w:val="both"/>
        <w:rPr>
          <w:rFonts w:ascii="Calibri" w:hAnsi="Calibri" w:cs="Arial"/>
          <w:b/>
          <w:i/>
          <w:sz w:val="18"/>
        </w:rPr>
      </w:pPr>
    </w:p>
    <w:p w14:paraId="1CB0E4C3" w14:textId="77777777" w:rsidR="00214080" w:rsidRDefault="00214080" w:rsidP="002F5444">
      <w:pPr>
        <w:jc w:val="both"/>
        <w:rPr>
          <w:rFonts w:ascii="Calibri" w:hAnsi="Calibri" w:cs="Arial"/>
          <w:b/>
          <w:i/>
          <w:sz w:val="18"/>
        </w:rPr>
      </w:pPr>
    </w:p>
    <w:p w14:paraId="4944BD9E" w14:textId="77777777" w:rsidR="00286133" w:rsidRPr="00396725" w:rsidRDefault="00286133" w:rsidP="00A23B36">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85E8FF"/>
        <w:tabs>
          <w:tab w:val="left" w:pos="4253"/>
          <w:tab w:val="left" w:pos="8080"/>
        </w:tabs>
        <w:ind w:right="1"/>
        <w:jc w:val="center"/>
        <w:rPr>
          <w:rFonts w:ascii="Calibri" w:hAnsi="Calibri" w:cs="Arial"/>
        </w:rPr>
      </w:pPr>
      <w:r w:rsidRPr="00396725">
        <w:rPr>
          <w:rFonts w:ascii="Calibri" w:hAnsi="Calibri" w:cs="Arial"/>
          <w:b/>
          <w:bCs/>
        </w:rPr>
        <w:lastRenderedPageBreak/>
        <w:t>ANEXO</w:t>
      </w:r>
      <w:r w:rsidRPr="00396725">
        <w:rPr>
          <w:rFonts w:ascii="Calibri" w:hAnsi="Calibri" w:cs="Arial"/>
          <w:b/>
        </w:rPr>
        <w:t xml:space="preserve"> 9</w:t>
      </w:r>
    </w:p>
    <w:p w14:paraId="6D2B39C0" w14:textId="77777777" w:rsidR="00286133" w:rsidRPr="00396725" w:rsidRDefault="00286133" w:rsidP="00286133">
      <w:pPr>
        <w:jc w:val="center"/>
        <w:rPr>
          <w:rFonts w:ascii="Calibri" w:hAnsi="Calibri"/>
          <w:b/>
        </w:rPr>
      </w:pPr>
    </w:p>
    <w:p w14:paraId="2E537569" w14:textId="77777777" w:rsidR="00286133" w:rsidRPr="00396725" w:rsidRDefault="00286133" w:rsidP="00286133">
      <w:pPr>
        <w:pStyle w:val="Default"/>
        <w:jc w:val="center"/>
        <w:rPr>
          <w:rFonts w:ascii="Calibri" w:hAnsi="Calibri"/>
          <w:b/>
          <w:bCs/>
          <w:color w:val="auto"/>
          <w:sz w:val="22"/>
          <w:szCs w:val="22"/>
        </w:rPr>
      </w:pPr>
      <w:r w:rsidRPr="00396725">
        <w:rPr>
          <w:rFonts w:ascii="Calibri" w:hAnsi="Calibri"/>
          <w:b/>
          <w:bCs/>
          <w:color w:val="auto"/>
          <w:sz w:val="22"/>
          <w:szCs w:val="22"/>
        </w:rPr>
        <w:t>BIENES DE ORIGEN NACIONAL</w:t>
      </w:r>
    </w:p>
    <w:p w14:paraId="52CBFDF5" w14:textId="77777777" w:rsidR="00286133" w:rsidRPr="00396725" w:rsidRDefault="00286133" w:rsidP="00286133">
      <w:pPr>
        <w:pStyle w:val="Default"/>
        <w:jc w:val="center"/>
        <w:rPr>
          <w:rFonts w:ascii="Calibri" w:hAnsi="Calibri"/>
          <w:b/>
          <w:bCs/>
          <w:color w:val="auto"/>
          <w:sz w:val="22"/>
          <w:szCs w:val="22"/>
        </w:rPr>
      </w:pPr>
    </w:p>
    <w:p w14:paraId="76DA7E69" w14:textId="77777777" w:rsidR="00286133" w:rsidRPr="00396725" w:rsidRDefault="00286133" w:rsidP="00286133">
      <w:pPr>
        <w:pStyle w:val="Ttulo"/>
        <w:jc w:val="both"/>
        <w:rPr>
          <w:rFonts w:ascii="Calibri" w:eastAsia="Calibri" w:hAnsi="Calibri"/>
          <w:color w:val="000000"/>
          <w:sz w:val="18"/>
          <w:szCs w:val="18"/>
          <w:lang w:eastAsia="en-US"/>
        </w:rPr>
      </w:pPr>
      <w:r w:rsidRPr="00396725">
        <w:rPr>
          <w:rFonts w:ascii="Calibri" w:eastAsia="Calibri" w:hAnsi="Calibri"/>
          <w:color w:val="000000"/>
          <w:sz w:val="18"/>
          <w:szCs w:val="18"/>
          <w:lang w:eastAsia="en-US"/>
        </w:rPr>
        <w:t>Formato para la Manifestación que Deberán Presentar los Proveedores que Participen en Licitaciones Públicas Internacionales Bajo la Cobertura de Tratados para la Adquisición de Bienes, y Dar Cumplimiento a lo Dispuesto en la Regla 5.2 de las "Reglas para la Celebración de Licitaciones Públicas Internacionales Bajo la Cobertura de Tratados de Libre Comercio Suscritos por los Estados Unidos Mexicanos".</w:t>
      </w:r>
    </w:p>
    <w:p w14:paraId="37307D41" w14:textId="77777777" w:rsidR="00286133" w:rsidRPr="00396725" w:rsidRDefault="00286133" w:rsidP="00286133">
      <w:pPr>
        <w:jc w:val="center"/>
        <w:rPr>
          <w:rFonts w:ascii="Calibri" w:hAnsi="Calibri" w:cs="Arial"/>
          <w:i/>
          <w:iCs/>
          <w:sz w:val="18"/>
          <w:szCs w:val="18"/>
          <w:lang w:val="es-MX"/>
        </w:rPr>
      </w:pPr>
      <w:r w:rsidRPr="00396725">
        <w:rPr>
          <w:rFonts w:ascii="Calibri" w:hAnsi="Calibri" w:cs="Arial"/>
          <w:b/>
          <w:bCs/>
          <w:i/>
          <w:iCs/>
          <w:sz w:val="18"/>
          <w:szCs w:val="18"/>
          <w:lang w:val="es-MX"/>
        </w:rPr>
        <w:t>(En papel con membrete de la empresa, o bien con su nombre o razón social impreso</w:t>
      </w:r>
      <w:r w:rsidRPr="00396725">
        <w:rPr>
          <w:rFonts w:ascii="Calibri" w:hAnsi="Calibri" w:cs="Arial"/>
          <w:i/>
          <w:iCs/>
          <w:sz w:val="18"/>
          <w:szCs w:val="18"/>
          <w:lang w:val="es-MX"/>
        </w:rPr>
        <w:t>)</w:t>
      </w:r>
    </w:p>
    <w:p w14:paraId="5A41EADF" w14:textId="77777777" w:rsidR="00286133" w:rsidRPr="00396725" w:rsidRDefault="00286133" w:rsidP="00286133">
      <w:pPr>
        <w:pStyle w:val="ANOTACION"/>
        <w:spacing w:after="0" w:line="240" w:lineRule="auto"/>
        <w:rPr>
          <w:rFonts w:ascii="Calibri" w:hAnsi="Calibri"/>
          <w:sz w:val="14"/>
          <w:szCs w:val="14"/>
          <w:lang w:val="es-MX"/>
        </w:rPr>
      </w:pPr>
    </w:p>
    <w:p w14:paraId="2DDC590F" w14:textId="77777777" w:rsidR="00286133" w:rsidRPr="00396725" w:rsidRDefault="00286133" w:rsidP="00286133">
      <w:pPr>
        <w:pStyle w:val="Texto0"/>
        <w:spacing w:after="0" w:line="240" w:lineRule="auto"/>
        <w:jc w:val="right"/>
        <w:rPr>
          <w:rFonts w:ascii="Calibri" w:hAnsi="Calibri"/>
          <w:szCs w:val="23"/>
        </w:rPr>
      </w:pPr>
      <w:r w:rsidRPr="00396725">
        <w:rPr>
          <w:rFonts w:ascii="Calibri" w:hAnsi="Calibri"/>
          <w:szCs w:val="23"/>
        </w:rPr>
        <w:t>____ de _______________ de ______ (1)</w:t>
      </w:r>
    </w:p>
    <w:p w14:paraId="79516B70" w14:textId="77777777" w:rsidR="00286133" w:rsidRPr="00396725" w:rsidRDefault="00286133" w:rsidP="00286133">
      <w:pPr>
        <w:pStyle w:val="Texto0"/>
        <w:spacing w:after="0" w:line="240" w:lineRule="auto"/>
        <w:ind w:firstLine="0"/>
        <w:rPr>
          <w:rFonts w:ascii="Calibri" w:hAnsi="Calibri"/>
          <w:szCs w:val="23"/>
        </w:rPr>
      </w:pPr>
      <w:r w:rsidRPr="00396725">
        <w:rPr>
          <w:rFonts w:ascii="Calibri" w:hAnsi="Calibri"/>
          <w:szCs w:val="23"/>
        </w:rPr>
        <w:t>________(2)____________</w:t>
      </w:r>
    </w:p>
    <w:p w14:paraId="4393A378" w14:textId="77777777" w:rsidR="00286133" w:rsidRPr="00396725" w:rsidRDefault="00286133" w:rsidP="00286133">
      <w:pPr>
        <w:pStyle w:val="Texto0"/>
        <w:spacing w:after="0" w:line="240" w:lineRule="auto"/>
        <w:ind w:firstLine="0"/>
        <w:rPr>
          <w:rFonts w:ascii="Calibri" w:hAnsi="Calibri"/>
          <w:szCs w:val="23"/>
        </w:rPr>
      </w:pPr>
      <w:r w:rsidRPr="00396725">
        <w:rPr>
          <w:rFonts w:ascii="Calibri" w:hAnsi="Calibri"/>
          <w:szCs w:val="23"/>
        </w:rPr>
        <w:t>PRESENTE.</w:t>
      </w:r>
    </w:p>
    <w:p w14:paraId="11F30F22" w14:textId="77777777" w:rsidR="00286133" w:rsidRPr="00396725" w:rsidRDefault="00286133" w:rsidP="00286133">
      <w:pPr>
        <w:pStyle w:val="Texto0"/>
        <w:spacing w:after="0" w:line="240" w:lineRule="auto"/>
        <w:ind w:firstLine="0"/>
        <w:rPr>
          <w:rFonts w:ascii="Calibri" w:hAnsi="Calibri"/>
          <w:sz w:val="16"/>
          <w:szCs w:val="16"/>
        </w:rPr>
      </w:pPr>
    </w:p>
    <w:p w14:paraId="34984B57" w14:textId="77777777" w:rsidR="00286133" w:rsidRPr="00396725" w:rsidRDefault="00286133" w:rsidP="00286133">
      <w:pPr>
        <w:pStyle w:val="Texto0"/>
        <w:spacing w:after="0" w:line="240" w:lineRule="auto"/>
        <w:ind w:firstLine="0"/>
        <w:rPr>
          <w:rFonts w:ascii="Calibri" w:hAnsi="Calibri"/>
          <w:sz w:val="16"/>
          <w:szCs w:val="16"/>
        </w:rPr>
      </w:pPr>
      <w:r w:rsidRPr="00396725">
        <w:rPr>
          <w:rFonts w:ascii="Calibri" w:hAnsi="Calibri"/>
          <w:sz w:val="16"/>
          <w:szCs w:val="16"/>
        </w:rPr>
        <w:t>Me refiero al procedimiento _________(3)_________ No._____(4)____ en el que mi representada, la empresa __________________(5)_____________participa a través de la presente propuesta.</w:t>
      </w:r>
    </w:p>
    <w:p w14:paraId="518F2717" w14:textId="77777777" w:rsidR="00286133" w:rsidRPr="004B52D6" w:rsidRDefault="00286133" w:rsidP="00286133">
      <w:pPr>
        <w:pStyle w:val="Texto0"/>
        <w:spacing w:after="0" w:line="240" w:lineRule="auto"/>
        <w:rPr>
          <w:rFonts w:ascii="Calibri" w:hAnsi="Calibri"/>
          <w:b/>
          <w:color w:val="000000"/>
          <w:sz w:val="16"/>
          <w:szCs w:val="16"/>
        </w:rPr>
      </w:pPr>
      <w:r w:rsidRPr="004B52D6">
        <w:rPr>
          <w:rFonts w:ascii="Calibri" w:hAnsi="Calibri"/>
          <w:sz w:val="16"/>
          <w:szCs w:val="16"/>
        </w:rPr>
        <w:t>Sobre el particular, y en los términos de lo previsto en las “</w:t>
      </w:r>
      <w:r w:rsidRPr="004B52D6">
        <w:rPr>
          <w:rFonts w:ascii="Calibri" w:hAnsi="Calibri"/>
          <w:i/>
          <w:sz w:val="16"/>
          <w:szCs w:val="16"/>
        </w:rPr>
        <w:t>Reglas para la celebración de licitaciones públicas internacionales bajo la cobertura de tratados de libre comercio suscritos por los Estados Unidos Mexicanos”</w:t>
      </w:r>
      <w:r w:rsidRPr="004B52D6">
        <w:rPr>
          <w:rFonts w:ascii="Calibri" w:hAnsi="Calibri"/>
          <w:sz w:val="16"/>
          <w:szCs w:val="16"/>
        </w:rPr>
        <w:t>, el que suscribe manifiesta bajo protesta de decir verdad que, en el supuesto de que me sea adjudicado el contrato respectivo, la totalidad de los bienes que oferto en dicha p</w:t>
      </w:r>
      <w:r w:rsidR="00C44AE4">
        <w:rPr>
          <w:rFonts w:ascii="Calibri" w:hAnsi="Calibri"/>
          <w:sz w:val="16"/>
          <w:szCs w:val="16"/>
        </w:rPr>
        <w:t>r</w:t>
      </w:r>
      <w:r w:rsidR="00C202F2">
        <w:rPr>
          <w:rFonts w:ascii="Calibri" w:hAnsi="Calibri"/>
          <w:sz w:val="16"/>
          <w:szCs w:val="16"/>
        </w:rPr>
        <w:t xml:space="preserve">opuesta y suministraré, bajo las partidas </w:t>
      </w:r>
      <w:r w:rsidRPr="004B52D6">
        <w:rPr>
          <w:rFonts w:ascii="Calibri" w:hAnsi="Calibri"/>
          <w:sz w:val="16"/>
          <w:szCs w:val="16"/>
        </w:rPr>
        <w:t>____(6)______, será(n) producido(s) en los Estados Unidos Mexicanos y contarán con un porcentaje de contenido nacional de cuando menos el 50%</w:t>
      </w:r>
      <w:r w:rsidRPr="004B52D6">
        <w:rPr>
          <w:rFonts w:ascii="Calibri" w:hAnsi="Calibri"/>
          <w:b/>
          <w:sz w:val="16"/>
          <w:szCs w:val="16"/>
        </w:rPr>
        <w:t>*</w:t>
      </w:r>
      <w:r w:rsidRPr="004B52D6">
        <w:rPr>
          <w:rFonts w:ascii="Calibri" w:hAnsi="Calibri"/>
          <w:sz w:val="16"/>
          <w:szCs w:val="16"/>
        </w:rPr>
        <w:t>, o __(7)___% como caso de excepción.</w:t>
      </w:r>
    </w:p>
    <w:p w14:paraId="7BDB7910" w14:textId="77777777" w:rsidR="00286133" w:rsidRPr="00396725" w:rsidRDefault="00286133" w:rsidP="00286133">
      <w:pPr>
        <w:pStyle w:val="Texto0"/>
        <w:spacing w:after="0" w:line="240" w:lineRule="auto"/>
        <w:rPr>
          <w:rFonts w:ascii="Calibri" w:hAnsi="Calibri"/>
          <w:sz w:val="16"/>
          <w:szCs w:val="16"/>
        </w:rPr>
      </w:pPr>
      <w:r w:rsidRPr="004B52D6">
        <w:rPr>
          <w:rFonts w:ascii="Calibri" w:hAnsi="Calibri"/>
          <w:sz w:val="16"/>
          <w:szCs w:val="16"/>
        </w:rPr>
        <w:t>De igual forma, manifiesto bajo protesta de decir verdad, que tengo conocimiento de lo previsto en el artículo 57 de la Ley de Adquisiciones, Arrendamientos y Servicios del Sector Público; en este sentido</w:t>
      </w:r>
      <w:r w:rsidRPr="00396725">
        <w:rPr>
          <w:rFonts w:ascii="Calibri" w:hAnsi="Calibri"/>
          <w:sz w:val="16"/>
          <w:szCs w:val="16"/>
        </w:rPr>
        <w:t xml:space="preserve">, me comprometo, en caso de ser requerido, a aceptar una verificación del cumplimiento de los requisitos sobre el contenido nacional de los bienes aquí ofertados, a través de la exhibición de la información documental correspondiente y/o a través de una inspección física de la planta industrial en la que se producen los bienes, conservando dicha información por tres años a partir de la entrega de los bienes a la convocante.. </w:t>
      </w:r>
    </w:p>
    <w:tbl>
      <w:tblPr>
        <w:tblW w:w="0" w:type="auto"/>
        <w:tblInd w:w="2050" w:type="dxa"/>
        <w:tblLayout w:type="fixed"/>
        <w:tblCellMar>
          <w:left w:w="70" w:type="dxa"/>
          <w:right w:w="70" w:type="dxa"/>
        </w:tblCellMar>
        <w:tblLook w:val="0000" w:firstRow="0" w:lastRow="0" w:firstColumn="0" w:lastColumn="0" w:noHBand="0" w:noVBand="0"/>
      </w:tblPr>
      <w:tblGrid>
        <w:gridCol w:w="4370"/>
      </w:tblGrid>
      <w:tr w:rsidR="00286133" w:rsidRPr="00396725" w14:paraId="1F425485" w14:textId="77777777" w:rsidTr="00EC015A">
        <w:trPr>
          <w:cantSplit/>
          <w:trHeight w:val="604"/>
        </w:trPr>
        <w:tc>
          <w:tcPr>
            <w:tcW w:w="4370" w:type="dxa"/>
          </w:tcPr>
          <w:p w14:paraId="2DC0679B" w14:textId="77777777" w:rsidR="00286133" w:rsidRPr="00396725" w:rsidRDefault="00286133" w:rsidP="00286133">
            <w:pPr>
              <w:pStyle w:val="Texto0"/>
              <w:spacing w:after="0" w:line="240" w:lineRule="auto"/>
              <w:ind w:firstLine="0"/>
              <w:jc w:val="center"/>
              <w:rPr>
                <w:rFonts w:ascii="Calibri" w:hAnsi="Calibri"/>
                <w:sz w:val="14"/>
                <w:szCs w:val="14"/>
              </w:rPr>
            </w:pPr>
            <w:r w:rsidRPr="00396725">
              <w:rPr>
                <w:rFonts w:ascii="Calibri" w:hAnsi="Calibri"/>
                <w:sz w:val="14"/>
                <w:szCs w:val="14"/>
              </w:rPr>
              <w:t>ATENTAMENTE</w:t>
            </w:r>
          </w:p>
          <w:p w14:paraId="49536479" w14:textId="77777777" w:rsidR="00286133" w:rsidRPr="00396725" w:rsidRDefault="00286133" w:rsidP="00286133">
            <w:pPr>
              <w:pStyle w:val="Texto0"/>
              <w:spacing w:after="0" w:line="240" w:lineRule="auto"/>
              <w:ind w:firstLine="0"/>
              <w:jc w:val="center"/>
              <w:rPr>
                <w:rFonts w:ascii="Calibri" w:hAnsi="Calibri"/>
                <w:sz w:val="14"/>
                <w:szCs w:val="14"/>
              </w:rPr>
            </w:pPr>
            <w:r w:rsidRPr="00396725">
              <w:rPr>
                <w:rFonts w:ascii="Calibri" w:hAnsi="Calibri"/>
                <w:sz w:val="14"/>
                <w:szCs w:val="14"/>
              </w:rPr>
              <w:t>________________(8)_____________</w:t>
            </w:r>
          </w:p>
        </w:tc>
      </w:tr>
    </w:tbl>
    <w:p w14:paraId="4EB12EA2" w14:textId="77777777" w:rsidR="00286133" w:rsidRPr="00396725" w:rsidRDefault="00286133" w:rsidP="00286133">
      <w:pPr>
        <w:pStyle w:val="Texto0"/>
        <w:spacing w:after="0" w:line="240" w:lineRule="auto"/>
        <w:ind w:firstLine="0"/>
        <w:rPr>
          <w:rFonts w:ascii="Calibri" w:hAnsi="Calibri"/>
          <w:sz w:val="12"/>
          <w:szCs w:val="12"/>
        </w:rPr>
      </w:pPr>
      <w:r w:rsidRPr="00396725">
        <w:rPr>
          <w:rFonts w:ascii="Calibri" w:hAnsi="Calibri"/>
          <w:b/>
          <w:sz w:val="12"/>
          <w:szCs w:val="12"/>
        </w:rPr>
        <w:t>*</w:t>
      </w:r>
      <w:r w:rsidRPr="00396725">
        <w:rPr>
          <w:rFonts w:ascii="Calibri" w:hAnsi="Calibri"/>
          <w:sz w:val="12"/>
          <w:szCs w:val="12"/>
        </w:rPr>
        <w:t>Este porcentaje deberá adecuarse conforme a los incrementos previstos en la cuarta de las reglas para la determinación, acreditación y verificación del contenido nacional de los bienes que se ofertan y entregan en los procedimientos de contratación, así como para la aplicación del requisito de contenido nacional en la contratación de obras públicas, que celebran las dependencias y entidades de la Administración Pública Federal</w:t>
      </w:r>
    </w:p>
    <w:p w14:paraId="7E56DF27" w14:textId="77777777" w:rsidR="00286133" w:rsidRPr="00396725" w:rsidRDefault="00286133" w:rsidP="00286133">
      <w:pPr>
        <w:pStyle w:val="Texto0"/>
        <w:spacing w:after="0" w:line="240" w:lineRule="auto"/>
        <w:ind w:firstLine="0"/>
        <w:rPr>
          <w:rFonts w:ascii="Calibri" w:hAnsi="Calibri"/>
          <w:sz w:val="12"/>
          <w:szCs w:val="12"/>
        </w:rPr>
      </w:pPr>
    </w:p>
    <w:p w14:paraId="65BBE75B" w14:textId="77777777" w:rsidR="00286133" w:rsidRPr="00396725" w:rsidRDefault="00286133" w:rsidP="00286133">
      <w:pPr>
        <w:pStyle w:val="Texto0"/>
        <w:spacing w:after="0" w:line="240" w:lineRule="auto"/>
        <w:rPr>
          <w:rFonts w:ascii="Calibri" w:hAnsi="Calibri"/>
          <w:b/>
        </w:rPr>
      </w:pPr>
    </w:p>
    <w:p w14:paraId="74A78890" w14:textId="77777777" w:rsidR="00286133" w:rsidRPr="00396725" w:rsidRDefault="00286133" w:rsidP="00286133">
      <w:pPr>
        <w:pStyle w:val="Texto0"/>
        <w:spacing w:after="0" w:line="240" w:lineRule="auto"/>
        <w:ind w:firstLine="0"/>
        <w:rPr>
          <w:rFonts w:ascii="Calibri" w:hAnsi="Calibri"/>
          <w:b/>
          <w:sz w:val="12"/>
          <w:szCs w:val="12"/>
        </w:rPr>
      </w:pPr>
      <w:r w:rsidRPr="00396725">
        <w:rPr>
          <w:rFonts w:ascii="Calibri" w:hAnsi="Calibri"/>
          <w:b/>
          <w:sz w:val="12"/>
          <w:szCs w:val="12"/>
        </w:rPr>
        <w:t>INSTRUCTIVO PARA EL LLENADO DEL FORMATO PARA LA MANIFESTACIÓN QUE DEBERÁN PRESENTAR LOS PROVEEDORES QUE PARTICIPEN EN LICITACIONES PUBLICAS INTERNACIONALES BAJO LA COBERTURA DE TRATADOS PARA LA ADQUISICIÓN DE BIENES, Y DAR CUMPLIMIENTO A LO DISPUESTO EN LA REGLA 5.2 DE LAS "REGLAS PARA LA CELEBRACIÓN DE LICITACIONES PÚBLICAS INTERNACIONALES BAJO LA COBERTURA DE TRATADOS DE LIBRE COMERCIO SUSCRITOS POR LOS ESTADOS UNIDOS MEXICANOS".</w:t>
      </w:r>
    </w:p>
    <w:p w14:paraId="5A2EFBD7" w14:textId="77777777" w:rsidR="00286133" w:rsidRPr="00396725" w:rsidRDefault="00286133" w:rsidP="00286133">
      <w:pPr>
        <w:pStyle w:val="Texto0"/>
        <w:spacing w:after="0" w:line="240" w:lineRule="auto"/>
        <w:ind w:firstLine="0"/>
        <w:rPr>
          <w:rFonts w:ascii="Calibri" w:hAnsi="Calibri"/>
          <w:b/>
          <w:sz w:val="12"/>
          <w:szCs w:val="12"/>
        </w:rPr>
      </w:pPr>
    </w:p>
    <w:tbl>
      <w:tblPr>
        <w:tblW w:w="8712" w:type="dxa"/>
        <w:jc w:val="center"/>
        <w:tblLayout w:type="fixed"/>
        <w:tblCellMar>
          <w:left w:w="72" w:type="dxa"/>
          <w:right w:w="72" w:type="dxa"/>
        </w:tblCellMar>
        <w:tblLook w:val="0000" w:firstRow="0" w:lastRow="0" w:firstColumn="0" w:lastColumn="0" w:noHBand="0" w:noVBand="0"/>
      </w:tblPr>
      <w:tblGrid>
        <w:gridCol w:w="1085"/>
        <w:gridCol w:w="7627"/>
      </w:tblGrid>
      <w:tr w:rsidR="00286133" w:rsidRPr="00396725" w14:paraId="5E094C22" w14:textId="77777777" w:rsidTr="00A23B36">
        <w:trPr>
          <w:trHeight w:val="144"/>
          <w:jc w:val="center"/>
        </w:trPr>
        <w:tc>
          <w:tcPr>
            <w:tcW w:w="1085" w:type="dxa"/>
            <w:tcBorders>
              <w:top w:val="single" w:sz="6" w:space="0" w:color="auto"/>
              <w:left w:val="single" w:sz="6" w:space="0" w:color="auto"/>
              <w:bottom w:val="single" w:sz="6" w:space="0" w:color="auto"/>
              <w:right w:val="single" w:sz="6" w:space="0" w:color="auto"/>
            </w:tcBorders>
            <w:shd w:val="clear" w:color="auto" w:fill="85E8FF"/>
            <w:noWrap/>
          </w:tcPr>
          <w:p w14:paraId="578046F0" w14:textId="77777777" w:rsidR="00286133" w:rsidRPr="00396725" w:rsidRDefault="00286133" w:rsidP="00286133">
            <w:pPr>
              <w:pStyle w:val="Texto0"/>
              <w:spacing w:after="0" w:line="240" w:lineRule="auto"/>
              <w:ind w:firstLine="0"/>
              <w:jc w:val="center"/>
              <w:rPr>
                <w:rFonts w:ascii="Calibri" w:hAnsi="Calibri"/>
                <w:b/>
                <w:sz w:val="12"/>
                <w:szCs w:val="12"/>
              </w:rPr>
            </w:pPr>
            <w:r w:rsidRPr="00396725">
              <w:rPr>
                <w:rFonts w:ascii="Calibri" w:hAnsi="Calibri"/>
                <w:b/>
                <w:sz w:val="12"/>
                <w:szCs w:val="12"/>
              </w:rPr>
              <w:t>NUMERO</w:t>
            </w:r>
          </w:p>
        </w:tc>
        <w:tc>
          <w:tcPr>
            <w:tcW w:w="7627" w:type="dxa"/>
            <w:tcBorders>
              <w:top w:val="single" w:sz="6" w:space="0" w:color="auto"/>
              <w:left w:val="single" w:sz="6" w:space="0" w:color="auto"/>
              <w:bottom w:val="single" w:sz="6" w:space="0" w:color="auto"/>
              <w:right w:val="single" w:sz="6" w:space="0" w:color="auto"/>
            </w:tcBorders>
            <w:shd w:val="clear" w:color="auto" w:fill="85E8FF"/>
          </w:tcPr>
          <w:p w14:paraId="6F2E4B3D" w14:textId="77777777" w:rsidR="00286133" w:rsidRPr="00396725" w:rsidRDefault="00286133" w:rsidP="00286133">
            <w:pPr>
              <w:pStyle w:val="Texto0"/>
              <w:spacing w:after="0" w:line="240" w:lineRule="auto"/>
              <w:ind w:firstLine="0"/>
              <w:jc w:val="center"/>
              <w:rPr>
                <w:rFonts w:ascii="Calibri" w:hAnsi="Calibri"/>
                <w:b/>
                <w:sz w:val="12"/>
                <w:szCs w:val="12"/>
              </w:rPr>
            </w:pPr>
            <w:r w:rsidRPr="00396725">
              <w:rPr>
                <w:rFonts w:ascii="Calibri" w:hAnsi="Calibri"/>
                <w:b/>
                <w:sz w:val="12"/>
                <w:szCs w:val="12"/>
              </w:rPr>
              <w:t>DESCRIPCIÓN</w:t>
            </w:r>
          </w:p>
        </w:tc>
      </w:tr>
      <w:tr w:rsidR="00286133" w:rsidRPr="00396725" w14:paraId="33811F73" w14:textId="77777777" w:rsidTr="00EC015A">
        <w:trPr>
          <w:trHeight w:val="140"/>
          <w:jc w:val="center"/>
        </w:trPr>
        <w:tc>
          <w:tcPr>
            <w:tcW w:w="1085" w:type="dxa"/>
            <w:tcBorders>
              <w:top w:val="single" w:sz="6" w:space="0" w:color="auto"/>
              <w:left w:val="single" w:sz="6" w:space="0" w:color="auto"/>
              <w:bottom w:val="single" w:sz="6" w:space="0" w:color="auto"/>
              <w:right w:val="single" w:sz="6" w:space="0" w:color="auto"/>
            </w:tcBorders>
          </w:tcPr>
          <w:p w14:paraId="25BAA0A0" w14:textId="77777777" w:rsidR="00286133" w:rsidRPr="00396725" w:rsidRDefault="00286133" w:rsidP="00286133">
            <w:pPr>
              <w:pStyle w:val="Texto0"/>
              <w:spacing w:after="0" w:line="240" w:lineRule="auto"/>
              <w:ind w:firstLine="0"/>
              <w:jc w:val="center"/>
              <w:rPr>
                <w:rFonts w:ascii="Calibri" w:hAnsi="Calibri"/>
                <w:sz w:val="12"/>
                <w:szCs w:val="12"/>
              </w:rPr>
            </w:pPr>
            <w:r w:rsidRPr="00396725">
              <w:rPr>
                <w:rFonts w:ascii="Calibri" w:hAnsi="Calibri"/>
                <w:sz w:val="12"/>
                <w:szCs w:val="12"/>
              </w:rPr>
              <w:t>1</w:t>
            </w:r>
          </w:p>
        </w:tc>
        <w:tc>
          <w:tcPr>
            <w:tcW w:w="7627" w:type="dxa"/>
            <w:tcBorders>
              <w:top w:val="single" w:sz="6" w:space="0" w:color="auto"/>
              <w:left w:val="single" w:sz="6" w:space="0" w:color="auto"/>
              <w:bottom w:val="single" w:sz="6" w:space="0" w:color="auto"/>
              <w:right w:val="single" w:sz="6" w:space="0" w:color="auto"/>
            </w:tcBorders>
          </w:tcPr>
          <w:p w14:paraId="03B0DFAA" w14:textId="77777777" w:rsidR="00286133" w:rsidRPr="00396725" w:rsidRDefault="00286133" w:rsidP="00286133">
            <w:pPr>
              <w:pStyle w:val="Texto0"/>
              <w:spacing w:after="0" w:line="240" w:lineRule="auto"/>
              <w:ind w:firstLine="0"/>
              <w:rPr>
                <w:rFonts w:ascii="Calibri" w:hAnsi="Calibri"/>
                <w:sz w:val="12"/>
                <w:szCs w:val="12"/>
              </w:rPr>
            </w:pPr>
            <w:r w:rsidRPr="00396725">
              <w:rPr>
                <w:rFonts w:ascii="Calibri" w:hAnsi="Calibri"/>
                <w:sz w:val="12"/>
                <w:szCs w:val="12"/>
              </w:rPr>
              <w:t>Señalar la fecha de suscripción del documento.</w:t>
            </w:r>
          </w:p>
        </w:tc>
      </w:tr>
      <w:tr w:rsidR="00286133" w:rsidRPr="00396725" w14:paraId="740FDF6D" w14:textId="77777777" w:rsidTr="00EC015A">
        <w:trPr>
          <w:trHeight w:val="144"/>
          <w:jc w:val="center"/>
        </w:trPr>
        <w:tc>
          <w:tcPr>
            <w:tcW w:w="1085" w:type="dxa"/>
            <w:tcBorders>
              <w:top w:val="single" w:sz="6" w:space="0" w:color="auto"/>
              <w:left w:val="single" w:sz="6" w:space="0" w:color="auto"/>
              <w:bottom w:val="single" w:sz="6" w:space="0" w:color="auto"/>
              <w:right w:val="single" w:sz="6" w:space="0" w:color="auto"/>
            </w:tcBorders>
          </w:tcPr>
          <w:p w14:paraId="7BA05C6F" w14:textId="77777777" w:rsidR="00286133" w:rsidRPr="00396725" w:rsidRDefault="00286133" w:rsidP="00286133">
            <w:pPr>
              <w:pStyle w:val="Texto0"/>
              <w:spacing w:after="0" w:line="240" w:lineRule="auto"/>
              <w:ind w:firstLine="0"/>
              <w:jc w:val="center"/>
              <w:rPr>
                <w:rFonts w:ascii="Calibri" w:hAnsi="Calibri"/>
                <w:sz w:val="12"/>
                <w:szCs w:val="12"/>
              </w:rPr>
            </w:pPr>
            <w:r w:rsidRPr="00396725">
              <w:rPr>
                <w:rFonts w:ascii="Calibri" w:hAnsi="Calibri"/>
                <w:sz w:val="12"/>
                <w:szCs w:val="12"/>
              </w:rPr>
              <w:t>2</w:t>
            </w:r>
          </w:p>
        </w:tc>
        <w:tc>
          <w:tcPr>
            <w:tcW w:w="7627" w:type="dxa"/>
            <w:tcBorders>
              <w:top w:val="single" w:sz="6" w:space="0" w:color="auto"/>
              <w:left w:val="single" w:sz="6" w:space="0" w:color="auto"/>
              <w:bottom w:val="single" w:sz="6" w:space="0" w:color="auto"/>
              <w:right w:val="single" w:sz="6" w:space="0" w:color="auto"/>
            </w:tcBorders>
          </w:tcPr>
          <w:p w14:paraId="52071079" w14:textId="77777777" w:rsidR="00286133" w:rsidRPr="00396725" w:rsidRDefault="00286133" w:rsidP="00286133">
            <w:pPr>
              <w:pStyle w:val="Texto0"/>
              <w:spacing w:after="0" w:line="240" w:lineRule="auto"/>
              <w:ind w:firstLine="0"/>
              <w:rPr>
                <w:rFonts w:ascii="Calibri" w:hAnsi="Calibri"/>
                <w:sz w:val="12"/>
                <w:szCs w:val="12"/>
              </w:rPr>
            </w:pPr>
            <w:r w:rsidRPr="00396725">
              <w:rPr>
                <w:rFonts w:ascii="Calibri" w:hAnsi="Calibri"/>
                <w:sz w:val="12"/>
                <w:szCs w:val="12"/>
              </w:rPr>
              <w:t>Anotar el nombre de la dependencia o entidad que convoca o invita.</w:t>
            </w:r>
          </w:p>
        </w:tc>
      </w:tr>
      <w:tr w:rsidR="00286133" w:rsidRPr="00396725" w14:paraId="5AF1ABB5" w14:textId="77777777" w:rsidTr="00EC015A">
        <w:trPr>
          <w:trHeight w:val="144"/>
          <w:jc w:val="center"/>
        </w:trPr>
        <w:tc>
          <w:tcPr>
            <w:tcW w:w="1085" w:type="dxa"/>
            <w:tcBorders>
              <w:top w:val="single" w:sz="6" w:space="0" w:color="auto"/>
              <w:left w:val="single" w:sz="6" w:space="0" w:color="auto"/>
              <w:bottom w:val="single" w:sz="6" w:space="0" w:color="auto"/>
              <w:right w:val="single" w:sz="6" w:space="0" w:color="auto"/>
            </w:tcBorders>
          </w:tcPr>
          <w:p w14:paraId="1FFB40E6" w14:textId="77777777" w:rsidR="00286133" w:rsidRPr="00396725" w:rsidRDefault="00286133" w:rsidP="00286133">
            <w:pPr>
              <w:pStyle w:val="Texto0"/>
              <w:spacing w:after="0" w:line="240" w:lineRule="auto"/>
              <w:ind w:firstLine="0"/>
              <w:jc w:val="center"/>
              <w:rPr>
                <w:rFonts w:ascii="Calibri" w:hAnsi="Calibri"/>
                <w:sz w:val="12"/>
                <w:szCs w:val="12"/>
              </w:rPr>
            </w:pPr>
            <w:r w:rsidRPr="00396725">
              <w:rPr>
                <w:rFonts w:ascii="Calibri" w:hAnsi="Calibri"/>
                <w:sz w:val="12"/>
                <w:szCs w:val="12"/>
              </w:rPr>
              <w:t>3</w:t>
            </w:r>
          </w:p>
        </w:tc>
        <w:tc>
          <w:tcPr>
            <w:tcW w:w="7627" w:type="dxa"/>
            <w:tcBorders>
              <w:top w:val="single" w:sz="6" w:space="0" w:color="auto"/>
              <w:left w:val="single" w:sz="6" w:space="0" w:color="auto"/>
              <w:bottom w:val="single" w:sz="6" w:space="0" w:color="auto"/>
              <w:right w:val="single" w:sz="6" w:space="0" w:color="auto"/>
            </w:tcBorders>
          </w:tcPr>
          <w:p w14:paraId="04F58B67" w14:textId="77777777" w:rsidR="00286133" w:rsidRPr="00396725" w:rsidRDefault="00286133" w:rsidP="00286133">
            <w:pPr>
              <w:pStyle w:val="Texto0"/>
              <w:spacing w:after="0" w:line="240" w:lineRule="auto"/>
              <w:ind w:firstLine="0"/>
              <w:rPr>
                <w:rFonts w:ascii="Calibri" w:hAnsi="Calibri"/>
                <w:sz w:val="12"/>
                <w:szCs w:val="12"/>
              </w:rPr>
            </w:pPr>
            <w:r w:rsidRPr="00396725">
              <w:rPr>
                <w:rFonts w:ascii="Calibri" w:hAnsi="Calibri"/>
                <w:sz w:val="12"/>
                <w:szCs w:val="12"/>
              </w:rPr>
              <w:t>Precisar el procedimiento de contratación de que se trate, Licitación pública o invitación a cuando menos tres personas.</w:t>
            </w:r>
          </w:p>
        </w:tc>
      </w:tr>
      <w:tr w:rsidR="00286133" w:rsidRPr="00396725" w14:paraId="3F2C57A3" w14:textId="77777777" w:rsidTr="00EC015A">
        <w:trPr>
          <w:trHeight w:val="144"/>
          <w:jc w:val="center"/>
        </w:trPr>
        <w:tc>
          <w:tcPr>
            <w:tcW w:w="1085" w:type="dxa"/>
            <w:tcBorders>
              <w:top w:val="single" w:sz="6" w:space="0" w:color="auto"/>
              <w:left w:val="single" w:sz="6" w:space="0" w:color="auto"/>
              <w:bottom w:val="single" w:sz="6" w:space="0" w:color="auto"/>
              <w:right w:val="single" w:sz="6" w:space="0" w:color="auto"/>
            </w:tcBorders>
          </w:tcPr>
          <w:p w14:paraId="04552EED" w14:textId="77777777" w:rsidR="00286133" w:rsidRPr="00396725" w:rsidRDefault="00286133" w:rsidP="00286133">
            <w:pPr>
              <w:pStyle w:val="Texto0"/>
              <w:spacing w:after="0" w:line="240" w:lineRule="auto"/>
              <w:ind w:firstLine="0"/>
              <w:jc w:val="center"/>
              <w:rPr>
                <w:rFonts w:ascii="Calibri" w:hAnsi="Calibri"/>
                <w:sz w:val="12"/>
                <w:szCs w:val="12"/>
              </w:rPr>
            </w:pPr>
            <w:r w:rsidRPr="00396725">
              <w:rPr>
                <w:rFonts w:ascii="Calibri" w:hAnsi="Calibri"/>
                <w:sz w:val="12"/>
                <w:szCs w:val="12"/>
              </w:rPr>
              <w:t>4</w:t>
            </w:r>
          </w:p>
        </w:tc>
        <w:tc>
          <w:tcPr>
            <w:tcW w:w="7627" w:type="dxa"/>
            <w:tcBorders>
              <w:top w:val="single" w:sz="6" w:space="0" w:color="auto"/>
              <w:left w:val="single" w:sz="6" w:space="0" w:color="auto"/>
              <w:bottom w:val="single" w:sz="6" w:space="0" w:color="auto"/>
              <w:right w:val="single" w:sz="6" w:space="0" w:color="auto"/>
            </w:tcBorders>
          </w:tcPr>
          <w:p w14:paraId="52F5EA5A" w14:textId="77777777" w:rsidR="00286133" w:rsidRPr="00396725" w:rsidRDefault="00286133" w:rsidP="00286133">
            <w:pPr>
              <w:pStyle w:val="Texto0"/>
              <w:spacing w:after="0" w:line="240" w:lineRule="auto"/>
              <w:ind w:firstLine="0"/>
              <w:rPr>
                <w:rFonts w:ascii="Calibri" w:hAnsi="Calibri"/>
                <w:sz w:val="12"/>
                <w:szCs w:val="12"/>
              </w:rPr>
            </w:pPr>
            <w:r w:rsidRPr="00396725">
              <w:rPr>
                <w:rFonts w:ascii="Calibri" w:hAnsi="Calibri"/>
                <w:sz w:val="12"/>
                <w:szCs w:val="12"/>
              </w:rPr>
              <w:t>Indicar el número respectivo.</w:t>
            </w:r>
          </w:p>
        </w:tc>
      </w:tr>
      <w:tr w:rsidR="00286133" w:rsidRPr="00396725" w14:paraId="748D3BD7" w14:textId="77777777" w:rsidTr="00EC015A">
        <w:trPr>
          <w:trHeight w:val="144"/>
          <w:jc w:val="center"/>
        </w:trPr>
        <w:tc>
          <w:tcPr>
            <w:tcW w:w="1085" w:type="dxa"/>
            <w:tcBorders>
              <w:top w:val="single" w:sz="6" w:space="0" w:color="auto"/>
              <w:left w:val="single" w:sz="6" w:space="0" w:color="auto"/>
              <w:bottom w:val="single" w:sz="6" w:space="0" w:color="auto"/>
              <w:right w:val="single" w:sz="6" w:space="0" w:color="auto"/>
            </w:tcBorders>
          </w:tcPr>
          <w:p w14:paraId="232AD2FF" w14:textId="77777777" w:rsidR="00286133" w:rsidRPr="00396725" w:rsidRDefault="00286133" w:rsidP="00286133">
            <w:pPr>
              <w:pStyle w:val="Texto0"/>
              <w:spacing w:after="0" w:line="240" w:lineRule="auto"/>
              <w:ind w:firstLine="0"/>
              <w:jc w:val="center"/>
              <w:rPr>
                <w:rFonts w:ascii="Calibri" w:hAnsi="Calibri"/>
                <w:sz w:val="12"/>
                <w:szCs w:val="12"/>
              </w:rPr>
            </w:pPr>
            <w:r w:rsidRPr="00396725">
              <w:rPr>
                <w:rFonts w:ascii="Calibri" w:hAnsi="Calibri"/>
                <w:sz w:val="12"/>
                <w:szCs w:val="12"/>
              </w:rPr>
              <w:t>5</w:t>
            </w:r>
          </w:p>
        </w:tc>
        <w:tc>
          <w:tcPr>
            <w:tcW w:w="7627" w:type="dxa"/>
            <w:tcBorders>
              <w:top w:val="single" w:sz="6" w:space="0" w:color="auto"/>
              <w:left w:val="single" w:sz="6" w:space="0" w:color="auto"/>
              <w:bottom w:val="single" w:sz="6" w:space="0" w:color="auto"/>
              <w:right w:val="single" w:sz="6" w:space="0" w:color="auto"/>
            </w:tcBorders>
          </w:tcPr>
          <w:p w14:paraId="3CED3EC1" w14:textId="77777777" w:rsidR="00286133" w:rsidRPr="00396725" w:rsidRDefault="00286133" w:rsidP="00286133">
            <w:pPr>
              <w:pStyle w:val="Texto0"/>
              <w:spacing w:after="0" w:line="240" w:lineRule="auto"/>
              <w:ind w:firstLine="0"/>
              <w:rPr>
                <w:rFonts w:ascii="Calibri" w:hAnsi="Calibri"/>
                <w:sz w:val="12"/>
                <w:szCs w:val="12"/>
              </w:rPr>
            </w:pPr>
            <w:r w:rsidRPr="00396725">
              <w:rPr>
                <w:rFonts w:ascii="Calibri" w:hAnsi="Calibri"/>
                <w:sz w:val="12"/>
                <w:szCs w:val="12"/>
              </w:rPr>
              <w:t>Citar el nombre o razón social o denominación de la empresa licitante.</w:t>
            </w:r>
          </w:p>
        </w:tc>
      </w:tr>
      <w:tr w:rsidR="00286133" w:rsidRPr="00396725" w14:paraId="454DDBA4" w14:textId="77777777" w:rsidTr="00EC015A">
        <w:trPr>
          <w:trHeight w:val="144"/>
          <w:jc w:val="center"/>
        </w:trPr>
        <w:tc>
          <w:tcPr>
            <w:tcW w:w="1085" w:type="dxa"/>
            <w:tcBorders>
              <w:top w:val="single" w:sz="6" w:space="0" w:color="auto"/>
              <w:left w:val="single" w:sz="6" w:space="0" w:color="auto"/>
              <w:bottom w:val="single" w:sz="6" w:space="0" w:color="auto"/>
              <w:right w:val="single" w:sz="6" w:space="0" w:color="auto"/>
            </w:tcBorders>
          </w:tcPr>
          <w:p w14:paraId="693D9D1E" w14:textId="77777777" w:rsidR="00286133" w:rsidRPr="00396725" w:rsidRDefault="00286133" w:rsidP="00286133">
            <w:pPr>
              <w:pStyle w:val="Texto0"/>
              <w:spacing w:after="0" w:line="240" w:lineRule="auto"/>
              <w:ind w:firstLine="0"/>
              <w:jc w:val="center"/>
              <w:rPr>
                <w:rFonts w:ascii="Calibri" w:hAnsi="Calibri"/>
                <w:sz w:val="12"/>
                <w:szCs w:val="12"/>
              </w:rPr>
            </w:pPr>
            <w:r w:rsidRPr="00396725">
              <w:rPr>
                <w:rFonts w:ascii="Calibri" w:hAnsi="Calibri"/>
                <w:sz w:val="12"/>
                <w:szCs w:val="12"/>
              </w:rPr>
              <w:t>6</w:t>
            </w:r>
          </w:p>
        </w:tc>
        <w:tc>
          <w:tcPr>
            <w:tcW w:w="7627" w:type="dxa"/>
            <w:tcBorders>
              <w:top w:val="single" w:sz="6" w:space="0" w:color="auto"/>
              <w:left w:val="single" w:sz="6" w:space="0" w:color="auto"/>
              <w:bottom w:val="single" w:sz="6" w:space="0" w:color="auto"/>
              <w:right w:val="single" w:sz="6" w:space="0" w:color="auto"/>
            </w:tcBorders>
          </w:tcPr>
          <w:p w14:paraId="7BC16508" w14:textId="77777777" w:rsidR="00286133" w:rsidRPr="00396725" w:rsidRDefault="00286133" w:rsidP="00C44AE4">
            <w:pPr>
              <w:pStyle w:val="Texto0"/>
              <w:spacing w:after="0" w:line="240" w:lineRule="auto"/>
              <w:ind w:firstLine="0"/>
              <w:rPr>
                <w:rFonts w:ascii="Calibri" w:hAnsi="Calibri"/>
                <w:sz w:val="12"/>
                <w:szCs w:val="12"/>
              </w:rPr>
            </w:pPr>
            <w:r w:rsidRPr="00396725">
              <w:rPr>
                <w:rFonts w:ascii="Calibri" w:hAnsi="Calibri"/>
                <w:sz w:val="12"/>
                <w:szCs w:val="12"/>
              </w:rPr>
              <w:t>Señalar el número de</w:t>
            </w:r>
            <w:r w:rsidR="00F60F6B">
              <w:rPr>
                <w:rFonts w:ascii="Calibri" w:hAnsi="Calibri"/>
                <w:sz w:val="12"/>
                <w:szCs w:val="12"/>
              </w:rPr>
              <w:t xml:space="preserve"> Partida </w:t>
            </w:r>
            <w:r w:rsidRPr="00396725">
              <w:rPr>
                <w:rFonts w:ascii="Calibri" w:hAnsi="Calibri"/>
                <w:sz w:val="12"/>
                <w:szCs w:val="12"/>
              </w:rPr>
              <w:t>que corresponda.</w:t>
            </w:r>
          </w:p>
        </w:tc>
      </w:tr>
      <w:tr w:rsidR="00286133" w:rsidRPr="00396725" w14:paraId="45D9FD04" w14:textId="77777777" w:rsidTr="00192B2D">
        <w:trPr>
          <w:trHeight w:val="204"/>
          <w:jc w:val="center"/>
        </w:trPr>
        <w:tc>
          <w:tcPr>
            <w:tcW w:w="1085" w:type="dxa"/>
            <w:tcBorders>
              <w:top w:val="single" w:sz="6" w:space="0" w:color="auto"/>
              <w:left w:val="single" w:sz="6" w:space="0" w:color="auto"/>
              <w:bottom w:val="single" w:sz="6" w:space="0" w:color="auto"/>
              <w:right w:val="single" w:sz="6" w:space="0" w:color="auto"/>
            </w:tcBorders>
          </w:tcPr>
          <w:p w14:paraId="56F0069B" w14:textId="77777777" w:rsidR="00286133" w:rsidRPr="00396725" w:rsidRDefault="00286133" w:rsidP="00286133">
            <w:pPr>
              <w:pStyle w:val="Texto0"/>
              <w:spacing w:after="0" w:line="240" w:lineRule="auto"/>
              <w:ind w:firstLine="0"/>
              <w:jc w:val="center"/>
              <w:rPr>
                <w:rFonts w:ascii="Calibri" w:hAnsi="Calibri"/>
                <w:sz w:val="12"/>
                <w:szCs w:val="12"/>
              </w:rPr>
            </w:pPr>
            <w:r w:rsidRPr="00396725">
              <w:rPr>
                <w:rFonts w:ascii="Calibri" w:hAnsi="Calibri"/>
                <w:sz w:val="12"/>
                <w:szCs w:val="12"/>
              </w:rPr>
              <w:t>7</w:t>
            </w:r>
          </w:p>
        </w:tc>
        <w:tc>
          <w:tcPr>
            <w:tcW w:w="7627" w:type="dxa"/>
            <w:tcBorders>
              <w:top w:val="single" w:sz="6" w:space="0" w:color="auto"/>
              <w:left w:val="single" w:sz="6" w:space="0" w:color="auto"/>
              <w:bottom w:val="single" w:sz="6" w:space="0" w:color="auto"/>
              <w:right w:val="single" w:sz="6" w:space="0" w:color="auto"/>
            </w:tcBorders>
          </w:tcPr>
          <w:p w14:paraId="513A54F4" w14:textId="77777777" w:rsidR="00286133" w:rsidRPr="00396725" w:rsidRDefault="00286133" w:rsidP="00286133">
            <w:pPr>
              <w:pStyle w:val="Texto0"/>
              <w:spacing w:after="0" w:line="240" w:lineRule="auto"/>
              <w:ind w:firstLine="0"/>
              <w:rPr>
                <w:rFonts w:ascii="Calibri" w:hAnsi="Calibri"/>
                <w:sz w:val="12"/>
                <w:szCs w:val="12"/>
              </w:rPr>
            </w:pPr>
            <w:r w:rsidRPr="00396725">
              <w:rPr>
                <w:rFonts w:ascii="Calibri" w:hAnsi="Calibri"/>
                <w:sz w:val="12"/>
                <w:szCs w:val="12"/>
              </w:rPr>
              <w:t xml:space="preserve">Establecer el porcentaje correspondiente al Capítulo III, de los casos de excepción al contenido nacional, de las </w:t>
            </w:r>
            <w:r w:rsidRPr="00396725">
              <w:rPr>
                <w:rFonts w:ascii="Calibri" w:hAnsi="Calibri"/>
                <w:i/>
                <w:sz w:val="12"/>
                <w:szCs w:val="12"/>
              </w:rPr>
              <w:t>“Reglas para la determinación, acreditación y verificación del contenido nacional de los bienes que se ofertan y entregan en los procedimientos de contratación, así como para la aplicación del requisito de contenido nacional en la contratación de obras públicas, que celebren las dependencias y entidades de la Administración Pública Federal”.</w:t>
            </w:r>
          </w:p>
        </w:tc>
      </w:tr>
      <w:tr w:rsidR="00286133" w:rsidRPr="00396725" w14:paraId="48F4C357" w14:textId="77777777" w:rsidTr="00EC015A">
        <w:trPr>
          <w:trHeight w:val="144"/>
          <w:jc w:val="center"/>
        </w:trPr>
        <w:tc>
          <w:tcPr>
            <w:tcW w:w="1085" w:type="dxa"/>
            <w:tcBorders>
              <w:top w:val="single" w:sz="6" w:space="0" w:color="auto"/>
              <w:left w:val="single" w:sz="6" w:space="0" w:color="auto"/>
              <w:bottom w:val="single" w:sz="6" w:space="0" w:color="auto"/>
              <w:right w:val="single" w:sz="6" w:space="0" w:color="auto"/>
            </w:tcBorders>
          </w:tcPr>
          <w:p w14:paraId="56CC5D44" w14:textId="77777777" w:rsidR="00286133" w:rsidRPr="00396725" w:rsidRDefault="00286133" w:rsidP="00286133">
            <w:pPr>
              <w:pStyle w:val="Texto0"/>
              <w:spacing w:after="0" w:line="240" w:lineRule="auto"/>
              <w:ind w:firstLine="0"/>
              <w:jc w:val="center"/>
              <w:rPr>
                <w:rFonts w:ascii="Calibri" w:hAnsi="Calibri"/>
                <w:sz w:val="12"/>
                <w:szCs w:val="12"/>
              </w:rPr>
            </w:pPr>
            <w:r w:rsidRPr="00396725">
              <w:rPr>
                <w:rFonts w:ascii="Calibri" w:hAnsi="Calibri"/>
                <w:sz w:val="12"/>
                <w:szCs w:val="12"/>
              </w:rPr>
              <w:t>8</w:t>
            </w:r>
          </w:p>
        </w:tc>
        <w:tc>
          <w:tcPr>
            <w:tcW w:w="7627" w:type="dxa"/>
            <w:tcBorders>
              <w:top w:val="single" w:sz="6" w:space="0" w:color="auto"/>
              <w:left w:val="single" w:sz="6" w:space="0" w:color="auto"/>
              <w:bottom w:val="single" w:sz="6" w:space="0" w:color="auto"/>
              <w:right w:val="single" w:sz="6" w:space="0" w:color="auto"/>
            </w:tcBorders>
          </w:tcPr>
          <w:p w14:paraId="7922D93C" w14:textId="77777777" w:rsidR="00286133" w:rsidRPr="00396725" w:rsidRDefault="00286133" w:rsidP="00286133">
            <w:pPr>
              <w:pStyle w:val="Texto0"/>
              <w:spacing w:after="0" w:line="240" w:lineRule="auto"/>
              <w:ind w:firstLine="0"/>
              <w:rPr>
                <w:rFonts w:ascii="Calibri" w:hAnsi="Calibri"/>
                <w:sz w:val="12"/>
                <w:szCs w:val="12"/>
              </w:rPr>
            </w:pPr>
            <w:r w:rsidRPr="00396725">
              <w:rPr>
                <w:rFonts w:ascii="Calibri" w:hAnsi="Calibri"/>
                <w:sz w:val="12"/>
                <w:szCs w:val="12"/>
              </w:rPr>
              <w:t>Anotar el nombre y firma del representante de la empresa licitante.</w:t>
            </w:r>
          </w:p>
        </w:tc>
      </w:tr>
    </w:tbl>
    <w:p w14:paraId="70F6B3D9" w14:textId="77777777" w:rsidR="00286133" w:rsidRPr="00396725" w:rsidRDefault="00286133" w:rsidP="00286133">
      <w:pPr>
        <w:pStyle w:val="Texto0"/>
        <w:spacing w:after="0" w:line="240" w:lineRule="auto"/>
        <w:ind w:firstLine="289"/>
        <w:rPr>
          <w:rFonts w:ascii="Calibri" w:hAnsi="Calibri"/>
          <w:b/>
          <w:sz w:val="6"/>
          <w:szCs w:val="6"/>
        </w:rPr>
      </w:pPr>
    </w:p>
    <w:p w14:paraId="435E8477" w14:textId="77777777" w:rsidR="00286133" w:rsidRPr="00396725" w:rsidRDefault="00286133" w:rsidP="00286133">
      <w:pPr>
        <w:pStyle w:val="Texto0"/>
        <w:spacing w:after="0" w:line="240" w:lineRule="auto"/>
        <w:ind w:firstLine="289"/>
        <w:rPr>
          <w:rFonts w:ascii="Calibri" w:hAnsi="Calibri"/>
          <w:sz w:val="12"/>
          <w:szCs w:val="12"/>
        </w:rPr>
      </w:pPr>
      <w:r w:rsidRPr="00396725">
        <w:rPr>
          <w:rFonts w:ascii="Calibri" w:hAnsi="Calibri"/>
          <w:b/>
          <w:sz w:val="12"/>
          <w:szCs w:val="12"/>
        </w:rPr>
        <w:t xml:space="preserve">NOTA: </w:t>
      </w:r>
      <w:r w:rsidRPr="00396725">
        <w:rPr>
          <w:rFonts w:ascii="Calibri" w:hAnsi="Calibri"/>
          <w:sz w:val="12"/>
          <w:szCs w:val="12"/>
        </w:rPr>
        <w:t>Si el licitante es una persona física, se podrá ajustar el presente formato en su parte conducente.</w:t>
      </w:r>
    </w:p>
    <w:p w14:paraId="1C0CB428" w14:textId="77777777" w:rsidR="00286133" w:rsidRPr="00396725" w:rsidRDefault="00286133" w:rsidP="00286133">
      <w:pPr>
        <w:pStyle w:val="Texto0"/>
        <w:spacing w:after="0" w:line="240" w:lineRule="auto"/>
        <w:ind w:firstLine="289"/>
        <w:rPr>
          <w:rFonts w:ascii="Calibri" w:hAnsi="Calibri"/>
          <w:sz w:val="12"/>
          <w:szCs w:val="12"/>
        </w:rPr>
      </w:pPr>
    </w:p>
    <w:p w14:paraId="2E681DBA" w14:textId="77777777" w:rsidR="00286133" w:rsidRPr="00396725" w:rsidRDefault="00286133" w:rsidP="00286133">
      <w:pPr>
        <w:pStyle w:val="Texto0"/>
        <w:spacing w:after="0" w:line="240" w:lineRule="auto"/>
        <w:ind w:firstLine="289"/>
        <w:rPr>
          <w:rFonts w:ascii="Calibri" w:hAnsi="Calibri"/>
          <w:sz w:val="12"/>
          <w:szCs w:val="12"/>
        </w:rPr>
      </w:pPr>
    </w:p>
    <w:p w14:paraId="6B492F13" w14:textId="77777777" w:rsidR="00286133" w:rsidRPr="00396725" w:rsidRDefault="00286133" w:rsidP="00286133">
      <w:pPr>
        <w:pStyle w:val="Texto0"/>
        <w:spacing w:after="0" w:line="240" w:lineRule="auto"/>
        <w:ind w:firstLine="289"/>
        <w:rPr>
          <w:rFonts w:ascii="Calibri" w:hAnsi="Calibri"/>
          <w:sz w:val="12"/>
          <w:szCs w:val="12"/>
        </w:rPr>
      </w:pPr>
    </w:p>
    <w:p w14:paraId="719FE92E" w14:textId="77777777" w:rsidR="00286133" w:rsidRPr="00396725" w:rsidRDefault="00286133" w:rsidP="00286133">
      <w:pPr>
        <w:pStyle w:val="Texto0"/>
        <w:spacing w:after="0" w:line="240" w:lineRule="auto"/>
        <w:ind w:firstLine="289"/>
        <w:rPr>
          <w:rFonts w:ascii="Calibri" w:hAnsi="Calibri"/>
          <w:sz w:val="12"/>
          <w:szCs w:val="12"/>
        </w:rPr>
      </w:pPr>
    </w:p>
    <w:p w14:paraId="1EC17E87" w14:textId="77777777" w:rsidR="00286133" w:rsidRPr="00396725" w:rsidRDefault="00286133" w:rsidP="00286133">
      <w:pPr>
        <w:pStyle w:val="Texto0"/>
        <w:spacing w:after="0" w:line="240" w:lineRule="auto"/>
        <w:ind w:firstLine="289"/>
        <w:rPr>
          <w:rFonts w:ascii="Calibri" w:hAnsi="Calibri"/>
          <w:sz w:val="12"/>
          <w:szCs w:val="12"/>
        </w:rPr>
      </w:pPr>
    </w:p>
    <w:p w14:paraId="001FBB6B" w14:textId="77777777" w:rsidR="00286133" w:rsidRPr="00396725" w:rsidRDefault="00286133" w:rsidP="00286133">
      <w:pPr>
        <w:pStyle w:val="Texto0"/>
        <w:spacing w:after="0" w:line="240" w:lineRule="auto"/>
        <w:ind w:firstLine="289"/>
        <w:rPr>
          <w:rFonts w:ascii="Calibri" w:hAnsi="Calibri"/>
          <w:sz w:val="12"/>
          <w:szCs w:val="12"/>
        </w:rPr>
      </w:pPr>
    </w:p>
    <w:p w14:paraId="5C659817" w14:textId="77777777" w:rsidR="00286133" w:rsidRPr="00396725" w:rsidRDefault="00286133" w:rsidP="00286133">
      <w:pPr>
        <w:pStyle w:val="Texto0"/>
        <w:spacing w:after="0" w:line="240" w:lineRule="auto"/>
        <w:ind w:firstLine="289"/>
        <w:rPr>
          <w:rFonts w:ascii="Calibri" w:hAnsi="Calibri"/>
          <w:sz w:val="12"/>
          <w:szCs w:val="12"/>
        </w:rPr>
      </w:pPr>
    </w:p>
    <w:p w14:paraId="4088883E" w14:textId="77777777" w:rsidR="00286133" w:rsidRPr="00396725" w:rsidRDefault="00286133" w:rsidP="00286133">
      <w:pPr>
        <w:pStyle w:val="Texto0"/>
        <w:spacing w:after="0" w:line="240" w:lineRule="auto"/>
        <w:ind w:firstLine="289"/>
        <w:rPr>
          <w:rFonts w:ascii="Calibri" w:hAnsi="Calibri"/>
          <w:sz w:val="12"/>
          <w:szCs w:val="12"/>
        </w:rPr>
      </w:pPr>
    </w:p>
    <w:p w14:paraId="50DF8B3D" w14:textId="77777777" w:rsidR="00286133" w:rsidRDefault="00286133" w:rsidP="00286133">
      <w:pPr>
        <w:pStyle w:val="Texto0"/>
        <w:spacing w:after="0" w:line="240" w:lineRule="auto"/>
        <w:ind w:firstLine="289"/>
        <w:rPr>
          <w:rFonts w:ascii="Calibri" w:hAnsi="Calibri"/>
          <w:sz w:val="12"/>
          <w:szCs w:val="12"/>
        </w:rPr>
      </w:pPr>
    </w:p>
    <w:p w14:paraId="2AED7F66" w14:textId="77777777" w:rsidR="00214080" w:rsidRDefault="00214080" w:rsidP="00286133">
      <w:pPr>
        <w:pStyle w:val="Texto0"/>
        <w:spacing w:after="0" w:line="240" w:lineRule="auto"/>
        <w:ind w:firstLine="289"/>
        <w:rPr>
          <w:rFonts w:ascii="Calibri" w:hAnsi="Calibri"/>
          <w:sz w:val="12"/>
          <w:szCs w:val="12"/>
        </w:rPr>
      </w:pPr>
    </w:p>
    <w:p w14:paraId="743D3688" w14:textId="77777777" w:rsidR="00A23B36" w:rsidRDefault="00A23B36" w:rsidP="00286133">
      <w:pPr>
        <w:pStyle w:val="Texto0"/>
        <w:spacing w:after="0" w:line="240" w:lineRule="auto"/>
        <w:ind w:firstLine="289"/>
        <w:rPr>
          <w:rFonts w:ascii="Calibri" w:hAnsi="Calibri"/>
          <w:sz w:val="12"/>
          <w:szCs w:val="12"/>
        </w:rPr>
      </w:pPr>
    </w:p>
    <w:p w14:paraId="6B61EE5F" w14:textId="77777777" w:rsidR="00A23B36" w:rsidRPr="00396725" w:rsidRDefault="00A23B36" w:rsidP="00286133">
      <w:pPr>
        <w:pStyle w:val="Texto0"/>
        <w:spacing w:after="0" w:line="240" w:lineRule="auto"/>
        <w:ind w:firstLine="289"/>
        <w:rPr>
          <w:rFonts w:ascii="Calibri" w:hAnsi="Calibri"/>
          <w:sz w:val="12"/>
          <w:szCs w:val="12"/>
        </w:rPr>
      </w:pPr>
    </w:p>
    <w:p w14:paraId="2702B32A" w14:textId="77777777" w:rsidR="00286133" w:rsidRPr="00396725" w:rsidRDefault="00286133" w:rsidP="00286133">
      <w:pPr>
        <w:pStyle w:val="Texto0"/>
        <w:spacing w:after="0" w:line="240" w:lineRule="auto"/>
        <w:ind w:firstLine="289"/>
        <w:rPr>
          <w:rFonts w:ascii="Calibri" w:hAnsi="Calibri"/>
          <w:sz w:val="12"/>
          <w:szCs w:val="12"/>
        </w:rPr>
      </w:pPr>
    </w:p>
    <w:p w14:paraId="2DA02774" w14:textId="77777777" w:rsidR="00286133" w:rsidRPr="00396725" w:rsidRDefault="00286133" w:rsidP="00286133">
      <w:pPr>
        <w:pStyle w:val="Texto0"/>
        <w:spacing w:after="0" w:line="240" w:lineRule="auto"/>
        <w:ind w:firstLine="289"/>
        <w:rPr>
          <w:rFonts w:ascii="Calibri" w:hAnsi="Calibri"/>
          <w:sz w:val="12"/>
          <w:szCs w:val="12"/>
        </w:rPr>
      </w:pPr>
    </w:p>
    <w:p w14:paraId="741654C5" w14:textId="77777777" w:rsidR="00286133" w:rsidRPr="00396725" w:rsidRDefault="00286133" w:rsidP="00286133">
      <w:pPr>
        <w:pStyle w:val="Texto0"/>
        <w:spacing w:after="0" w:line="240" w:lineRule="auto"/>
        <w:ind w:firstLine="289"/>
        <w:rPr>
          <w:rFonts w:ascii="Calibri" w:hAnsi="Calibri"/>
          <w:sz w:val="12"/>
          <w:szCs w:val="12"/>
        </w:rPr>
      </w:pPr>
    </w:p>
    <w:p w14:paraId="17BEFC49" w14:textId="77777777" w:rsidR="00286133" w:rsidRPr="00396725" w:rsidRDefault="00286133" w:rsidP="00A23B36">
      <w:pPr>
        <w:pStyle w:val="Default"/>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85E8FF"/>
        <w:jc w:val="center"/>
        <w:rPr>
          <w:rFonts w:ascii="Calibri" w:hAnsi="Calibri"/>
          <w:b/>
          <w:bCs/>
          <w:sz w:val="22"/>
          <w:szCs w:val="22"/>
        </w:rPr>
      </w:pPr>
      <w:r w:rsidRPr="00396725">
        <w:rPr>
          <w:rFonts w:ascii="Calibri" w:hAnsi="Calibri"/>
          <w:b/>
          <w:bCs/>
          <w:sz w:val="22"/>
          <w:szCs w:val="22"/>
        </w:rPr>
        <w:lastRenderedPageBreak/>
        <w:t>ANEXO 9-A</w:t>
      </w:r>
    </w:p>
    <w:p w14:paraId="14E13398" w14:textId="77777777" w:rsidR="00286133" w:rsidRPr="00396725" w:rsidRDefault="00286133" w:rsidP="00286133">
      <w:pPr>
        <w:pStyle w:val="Default"/>
        <w:jc w:val="center"/>
        <w:rPr>
          <w:rFonts w:ascii="Calibri" w:hAnsi="Calibri"/>
          <w:b/>
          <w:bCs/>
          <w:sz w:val="22"/>
          <w:szCs w:val="22"/>
        </w:rPr>
      </w:pPr>
      <w:r w:rsidRPr="00396725">
        <w:rPr>
          <w:rFonts w:ascii="Calibri" w:hAnsi="Calibri"/>
          <w:b/>
          <w:bCs/>
          <w:sz w:val="22"/>
          <w:szCs w:val="22"/>
        </w:rPr>
        <w:t>BIENES NACIONALES CON REGLAS DE ORIGEN</w:t>
      </w:r>
    </w:p>
    <w:p w14:paraId="1E85151A" w14:textId="77777777" w:rsidR="00286133" w:rsidRPr="00396725" w:rsidRDefault="00286133" w:rsidP="00286133">
      <w:pPr>
        <w:pStyle w:val="Default"/>
        <w:jc w:val="center"/>
        <w:rPr>
          <w:rFonts w:ascii="Calibri" w:hAnsi="Calibri"/>
          <w:b/>
          <w:bCs/>
          <w:sz w:val="22"/>
          <w:szCs w:val="22"/>
        </w:rPr>
      </w:pPr>
    </w:p>
    <w:p w14:paraId="728759D6" w14:textId="77777777" w:rsidR="00286133" w:rsidRPr="00396725" w:rsidRDefault="00286133" w:rsidP="00286133">
      <w:pPr>
        <w:pStyle w:val="Ttulo"/>
        <w:jc w:val="both"/>
        <w:rPr>
          <w:rFonts w:ascii="Calibri" w:eastAsia="Calibri" w:hAnsi="Calibri"/>
          <w:color w:val="000000"/>
          <w:sz w:val="18"/>
          <w:szCs w:val="18"/>
          <w:lang w:eastAsia="en-US"/>
        </w:rPr>
      </w:pPr>
      <w:bookmarkStart w:id="6" w:name="_Toc303847772"/>
      <w:r w:rsidRPr="00396725">
        <w:rPr>
          <w:rFonts w:ascii="Calibri" w:eastAsia="Calibri" w:hAnsi="Calibri"/>
          <w:color w:val="000000"/>
          <w:sz w:val="18"/>
          <w:szCs w:val="18"/>
          <w:lang w:eastAsia="en-US"/>
        </w:rPr>
        <w:t>Formato para la Manifestación que Deberán Presentar los Proveedores que Participen en Licitaciones Públicas Internacionales Bajo la Cobertura de Tratados para la Adquisición de Bienes, y Dar Cumplimiento a lo Dispuesto en la Regla 5.2 de las "Reglas para la Celebración de Licitaciones Públicas Internacionales Bajo la Cobertura de Tratados de Libre Comercio Suscritos por los Estados Unidos Mexicanos".</w:t>
      </w:r>
      <w:bookmarkEnd w:id="6"/>
    </w:p>
    <w:p w14:paraId="4D8E6D50" w14:textId="77777777" w:rsidR="00286133" w:rsidRPr="00396725" w:rsidRDefault="00286133" w:rsidP="00286133">
      <w:pPr>
        <w:jc w:val="center"/>
        <w:rPr>
          <w:rFonts w:ascii="Calibri" w:hAnsi="Calibri" w:cs="Arial"/>
          <w:b/>
          <w:bCs/>
          <w:i/>
          <w:iCs/>
          <w:sz w:val="18"/>
          <w:szCs w:val="18"/>
          <w:lang w:val="es-MX"/>
        </w:rPr>
      </w:pPr>
    </w:p>
    <w:p w14:paraId="6C047897" w14:textId="77777777" w:rsidR="00286133" w:rsidRPr="00396725" w:rsidRDefault="00286133" w:rsidP="00286133">
      <w:pPr>
        <w:jc w:val="center"/>
        <w:rPr>
          <w:rFonts w:ascii="Calibri" w:hAnsi="Calibri" w:cs="Arial"/>
          <w:b/>
          <w:bCs/>
          <w:i/>
          <w:iCs/>
          <w:sz w:val="18"/>
          <w:szCs w:val="18"/>
          <w:lang w:val="es-MX"/>
        </w:rPr>
      </w:pPr>
      <w:r w:rsidRPr="00396725">
        <w:rPr>
          <w:rFonts w:ascii="Calibri" w:hAnsi="Calibri" w:cs="Arial"/>
          <w:b/>
          <w:bCs/>
          <w:i/>
          <w:iCs/>
          <w:sz w:val="18"/>
          <w:szCs w:val="18"/>
          <w:lang w:val="es-MX"/>
        </w:rPr>
        <w:t xml:space="preserve"> (En papel con membrete de la empresa, o bien con su nombre o razón social impreso)</w:t>
      </w:r>
    </w:p>
    <w:p w14:paraId="02933398" w14:textId="77777777" w:rsidR="00286133" w:rsidRPr="00396725" w:rsidRDefault="00286133" w:rsidP="00286133">
      <w:pPr>
        <w:jc w:val="center"/>
        <w:rPr>
          <w:rFonts w:ascii="Calibri" w:hAnsi="Calibri" w:cs="Arial"/>
          <w:sz w:val="18"/>
          <w:szCs w:val="18"/>
          <w:lang w:val="es-MX"/>
        </w:rPr>
      </w:pPr>
    </w:p>
    <w:p w14:paraId="642EEFB6" w14:textId="77777777" w:rsidR="00286133" w:rsidRPr="00396725" w:rsidRDefault="00286133" w:rsidP="00286133">
      <w:pPr>
        <w:jc w:val="center"/>
        <w:rPr>
          <w:rFonts w:ascii="Calibri" w:hAnsi="Calibri" w:cs="Arial"/>
          <w:sz w:val="18"/>
          <w:szCs w:val="18"/>
          <w:lang w:val="es-MX"/>
        </w:rPr>
      </w:pPr>
    </w:p>
    <w:p w14:paraId="77AEFA60" w14:textId="77777777" w:rsidR="00286133" w:rsidRPr="00396725" w:rsidRDefault="00286133" w:rsidP="00286133">
      <w:pPr>
        <w:pStyle w:val="Texto0"/>
        <w:spacing w:after="0" w:line="240" w:lineRule="auto"/>
        <w:ind w:firstLine="0"/>
        <w:jc w:val="right"/>
        <w:rPr>
          <w:rFonts w:ascii="Calibri" w:hAnsi="Calibri"/>
          <w:szCs w:val="23"/>
        </w:rPr>
      </w:pPr>
      <w:r w:rsidRPr="00396725">
        <w:rPr>
          <w:rFonts w:ascii="Calibri" w:hAnsi="Calibri"/>
          <w:szCs w:val="23"/>
        </w:rPr>
        <w:t>____ de_______________ de ______ (1)</w:t>
      </w:r>
    </w:p>
    <w:p w14:paraId="0EC81CE1" w14:textId="77777777" w:rsidR="00286133" w:rsidRPr="00396725" w:rsidRDefault="00286133" w:rsidP="00286133">
      <w:pPr>
        <w:pStyle w:val="Texto0"/>
        <w:spacing w:after="0" w:line="240" w:lineRule="auto"/>
        <w:ind w:firstLine="0"/>
        <w:rPr>
          <w:rFonts w:ascii="Calibri" w:hAnsi="Calibri"/>
          <w:szCs w:val="23"/>
        </w:rPr>
      </w:pPr>
      <w:r w:rsidRPr="00396725">
        <w:rPr>
          <w:rFonts w:ascii="Calibri" w:hAnsi="Calibri"/>
          <w:szCs w:val="23"/>
        </w:rPr>
        <w:t>________(2)____________</w:t>
      </w:r>
    </w:p>
    <w:p w14:paraId="2E089BB6" w14:textId="77777777" w:rsidR="00286133" w:rsidRPr="00396725" w:rsidRDefault="00286133" w:rsidP="00286133">
      <w:pPr>
        <w:pStyle w:val="Texto0"/>
        <w:spacing w:after="0" w:line="240" w:lineRule="auto"/>
        <w:ind w:firstLine="0"/>
        <w:rPr>
          <w:rFonts w:ascii="Calibri" w:hAnsi="Calibri"/>
          <w:szCs w:val="23"/>
        </w:rPr>
      </w:pPr>
      <w:r w:rsidRPr="00396725">
        <w:rPr>
          <w:rFonts w:ascii="Calibri" w:hAnsi="Calibri"/>
          <w:szCs w:val="23"/>
        </w:rPr>
        <w:t>PRESENTE.</w:t>
      </w:r>
    </w:p>
    <w:p w14:paraId="1B4A62E5" w14:textId="77777777" w:rsidR="00286133" w:rsidRPr="00396725" w:rsidRDefault="00286133" w:rsidP="00286133">
      <w:pPr>
        <w:pStyle w:val="Texto0"/>
        <w:spacing w:after="0" w:line="240" w:lineRule="auto"/>
        <w:ind w:firstLine="0"/>
        <w:rPr>
          <w:rFonts w:ascii="Calibri" w:hAnsi="Calibri"/>
        </w:rPr>
      </w:pPr>
      <w:r w:rsidRPr="00396725">
        <w:rPr>
          <w:rFonts w:ascii="Calibri" w:hAnsi="Calibri"/>
        </w:rPr>
        <w:t>Me refiero al procedimiento _________(3)_________ No._____(4)____ en el que mi representada, la empresa __________________(5)_____________participa a través de la presente propuesta.</w:t>
      </w:r>
    </w:p>
    <w:p w14:paraId="0FC0B380" w14:textId="77777777" w:rsidR="00286133" w:rsidRPr="00396725" w:rsidRDefault="00286133" w:rsidP="00286133">
      <w:pPr>
        <w:pStyle w:val="Texto0"/>
        <w:spacing w:after="0" w:line="240" w:lineRule="auto"/>
        <w:ind w:firstLine="0"/>
        <w:rPr>
          <w:rFonts w:ascii="Calibri" w:hAnsi="Calibri"/>
        </w:rPr>
      </w:pPr>
      <w:r w:rsidRPr="00396725">
        <w:rPr>
          <w:rFonts w:ascii="Calibri" w:hAnsi="Calibri"/>
        </w:rPr>
        <w:t>Sobre el particular, y en los términos de lo previsto en las</w:t>
      </w:r>
      <w:r w:rsidRPr="00396725">
        <w:rPr>
          <w:rFonts w:ascii="Calibri" w:hAnsi="Calibri"/>
          <w:i/>
        </w:rPr>
        <w:t xml:space="preserve"> “Reglas para la celebración de licitaciones públicas internacionales bajo la cobertura de tratados de libre comercio suscritos por los Estados Unidos Mexicanos”</w:t>
      </w:r>
      <w:r w:rsidRPr="00396725">
        <w:rPr>
          <w:rFonts w:ascii="Calibri" w:hAnsi="Calibri"/>
        </w:rPr>
        <w:t>, el que suscribe manifiesta bajo protesta de decir verdad que, en el supuesto de que me sea adjudicado el contrato respectivo, el (la totalidad de los) bien(es) que oferto, con la marca y/o modelo ind</w:t>
      </w:r>
      <w:r w:rsidR="00C202F2">
        <w:rPr>
          <w:rFonts w:ascii="Calibri" w:hAnsi="Calibri"/>
        </w:rPr>
        <w:t>icado en m</w:t>
      </w:r>
      <w:r w:rsidR="00F60F6B">
        <w:rPr>
          <w:rFonts w:ascii="Calibri" w:hAnsi="Calibri"/>
        </w:rPr>
        <w:t xml:space="preserve">i proposición, bajo la partida </w:t>
      </w:r>
      <w:r w:rsidRPr="00396725">
        <w:rPr>
          <w:rFonts w:ascii="Calibri" w:hAnsi="Calibri"/>
        </w:rPr>
        <w:t xml:space="preserve"> número ____(6)_____, son originarios de México y cumplen con la regla de origen aplicable en materia de contratación pública de conformidad con el Tratado de Libre Comercio _______(7)______.</w:t>
      </w:r>
    </w:p>
    <w:p w14:paraId="6EB2F3D6" w14:textId="77777777" w:rsidR="00286133" w:rsidRPr="00396725" w:rsidRDefault="00286133" w:rsidP="00286133">
      <w:pPr>
        <w:pStyle w:val="Texto0"/>
        <w:spacing w:after="0" w:line="240" w:lineRule="auto"/>
        <w:ind w:firstLine="0"/>
        <w:rPr>
          <w:rFonts w:ascii="Calibri" w:hAnsi="Calibri"/>
        </w:rPr>
      </w:pPr>
      <w:r w:rsidRPr="00396725">
        <w:rPr>
          <w:rFonts w:ascii="Calibri" w:hAnsi="Calibri"/>
        </w:rPr>
        <w:t>Adicionalmente, manifiesto que ante una verificación del cumplimiento de las reglas de origen del (los) bien (es), me comprometo a proporcionar la información que me sea requerida por la instancia correspondiente y que permita sustentar en todo momento la veracidad de la presente, para lo cual conservaré durante tres años dicha información.</w:t>
      </w:r>
    </w:p>
    <w:tbl>
      <w:tblPr>
        <w:tblW w:w="5072" w:type="dxa"/>
        <w:tblInd w:w="1870" w:type="dxa"/>
        <w:tblLayout w:type="fixed"/>
        <w:tblCellMar>
          <w:left w:w="70" w:type="dxa"/>
          <w:right w:w="70" w:type="dxa"/>
        </w:tblCellMar>
        <w:tblLook w:val="0000" w:firstRow="0" w:lastRow="0" w:firstColumn="0" w:lastColumn="0" w:noHBand="0" w:noVBand="0"/>
      </w:tblPr>
      <w:tblGrid>
        <w:gridCol w:w="5072"/>
      </w:tblGrid>
      <w:tr w:rsidR="00286133" w:rsidRPr="00396725" w14:paraId="61F965C1" w14:textId="77777777" w:rsidTr="00EC015A">
        <w:trPr>
          <w:trHeight w:val="102"/>
        </w:trPr>
        <w:tc>
          <w:tcPr>
            <w:tcW w:w="5072" w:type="dxa"/>
            <w:noWrap/>
          </w:tcPr>
          <w:p w14:paraId="62415DBD" w14:textId="77777777" w:rsidR="00286133" w:rsidRPr="00396725" w:rsidRDefault="00286133" w:rsidP="00286133">
            <w:pPr>
              <w:pStyle w:val="Texto0"/>
              <w:spacing w:after="0" w:line="240" w:lineRule="auto"/>
              <w:ind w:firstLine="0"/>
              <w:jc w:val="center"/>
              <w:rPr>
                <w:rFonts w:ascii="Calibri" w:hAnsi="Calibri"/>
                <w:szCs w:val="23"/>
              </w:rPr>
            </w:pPr>
            <w:r w:rsidRPr="00396725">
              <w:rPr>
                <w:rFonts w:ascii="Calibri" w:hAnsi="Calibri"/>
                <w:szCs w:val="23"/>
              </w:rPr>
              <w:t>ATENTAMENTE</w:t>
            </w:r>
          </w:p>
          <w:p w14:paraId="00B60563" w14:textId="77777777" w:rsidR="00286133" w:rsidRPr="00396725" w:rsidRDefault="00286133" w:rsidP="00286133">
            <w:pPr>
              <w:pStyle w:val="Texto0"/>
              <w:spacing w:after="0" w:line="240" w:lineRule="auto"/>
              <w:ind w:firstLine="0"/>
              <w:jc w:val="center"/>
              <w:rPr>
                <w:rFonts w:ascii="Calibri" w:hAnsi="Calibri"/>
                <w:szCs w:val="23"/>
              </w:rPr>
            </w:pPr>
            <w:r w:rsidRPr="00396725">
              <w:rPr>
                <w:rFonts w:ascii="Calibri" w:hAnsi="Calibri"/>
                <w:szCs w:val="23"/>
              </w:rPr>
              <w:t>______________(8)______________</w:t>
            </w:r>
          </w:p>
        </w:tc>
      </w:tr>
    </w:tbl>
    <w:p w14:paraId="37C17F32" w14:textId="77777777" w:rsidR="00286133" w:rsidRPr="00396725" w:rsidRDefault="00286133" w:rsidP="00286133">
      <w:pPr>
        <w:pStyle w:val="Texto0"/>
        <w:spacing w:after="0" w:line="240" w:lineRule="auto"/>
        <w:ind w:firstLine="0"/>
        <w:rPr>
          <w:rFonts w:ascii="Calibri" w:hAnsi="Calibri"/>
          <w:b/>
        </w:rPr>
      </w:pPr>
    </w:p>
    <w:p w14:paraId="15397D8E" w14:textId="77777777" w:rsidR="00286133" w:rsidRPr="00396725" w:rsidRDefault="00286133" w:rsidP="00286133">
      <w:pPr>
        <w:pStyle w:val="Texto0"/>
        <w:spacing w:after="0" w:line="240" w:lineRule="auto"/>
        <w:ind w:firstLine="0"/>
        <w:rPr>
          <w:rFonts w:ascii="Calibri" w:hAnsi="Calibri"/>
          <w:b/>
        </w:rPr>
      </w:pPr>
    </w:p>
    <w:p w14:paraId="599262A3" w14:textId="77777777" w:rsidR="00286133" w:rsidRPr="00396725" w:rsidRDefault="00286133" w:rsidP="00286133">
      <w:pPr>
        <w:pStyle w:val="Texto0"/>
        <w:spacing w:after="0" w:line="240" w:lineRule="auto"/>
        <w:ind w:firstLine="0"/>
        <w:rPr>
          <w:rFonts w:ascii="Calibri" w:hAnsi="Calibri"/>
          <w:b/>
          <w:sz w:val="12"/>
          <w:szCs w:val="12"/>
        </w:rPr>
      </w:pPr>
      <w:r w:rsidRPr="00396725">
        <w:rPr>
          <w:rFonts w:ascii="Calibri" w:hAnsi="Calibri"/>
          <w:b/>
          <w:sz w:val="12"/>
          <w:szCs w:val="12"/>
        </w:rPr>
        <w:t>INSTRUCTIVO PARA EL LLENADO DEL FORMATO PARA LA MANIFESTACIÓN QUE DEBERÁN PRESENTAR LOS PROVEEDORES QUE PARTICIPEN EN LICITACIONES PUBLICAS INTERNACIONALES BAJO LA COBERTURA DE TRATADOS PARA LA ADQUISICIÓN DE BIENES, Y DAR CUMPLIMIENTO A LO DISPUESTO EN LA REGLA 5.2 DE LAS "REGLAS PARA LA CELEBRACIÓN DE LICITACIONES PÚBLICAS INTERNACIONALES BAJO LA COBERTURA DE TRATADOS DE LIBRE COMERCIO SUSCRITOS POR LOS ESTADOS UNIDOS MEXICANOS".</w:t>
      </w:r>
    </w:p>
    <w:p w14:paraId="5FDEEDF1" w14:textId="77777777" w:rsidR="00286133" w:rsidRPr="00396725" w:rsidRDefault="00286133" w:rsidP="00286133">
      <w:pPr>
        <w:pStyle w:val="Texto0"/>
        <w:spacing w:after="0" w:line="240" w:lineRule="auto"/>
        <w:ind w:firstLine="0"/>
        <w:rPr>
          <w:rFonts w:ascii="Calibri" w:hAnsi="Calibri"/>
          <w:b/>
          <w:sz w:val="12"/>
          <w:szCs w:val="12"/>
        </w:rPr>
      </w:pPr>
    </w:p>
    <w:p w14:paraId="065B1184" w14:textId="77777777" w:rsidR="00286133" w:rsidRPr="00396725" w:rsidRDefault="00286133" w:rsidP="00286133">
      <w:pPr>
        <w:pStyle w:val="Texto0"/>
        <w:spacing w:after="0" w:line="240" w:lineRule="auto"/>
        <w:ind w:firstLine="0"/>
        <w:rPr>
          <w:rFonts w:ascii="Calibri" w:hAnsi="Calibri"/>
          <w:b/>
          <w:sz w:val="12"/>
          <w:szCs w:val="12"/>
        </w:rPr>
      </w:pPr>
    </w:p>
    <w:tbl>
      <w:tblPr>
        <w:tblW w:w="8784" w:type="dxa"/>
        <w:jc w:val="center"/>
        <w:tblLayout w:type="fixed"/>
        <w:tblCellMar>
          <w:left w:w="72" w:type="dxa"/>
          <w:right w:w="72" w:type="dxa"/>
        </w:tblCellMar>
        <w:tblLook w:val="0000" w:firstRow="0" w:lastRow="0" w:firstColumn="0" w:lastColumn="0" w:noHBand="0" w:noVBand="0"/>
      </w:tblPr>
      <w:tblGrid>
        <w:gridCol w:w="1418"/>
        <w:gridCol w:w="7366"/>
      </w:tblGrid>
      <w:tr w:rsidR="00286133" w:rsidRPr="00396725" w14:paraId="7EA76097" w14:textId="77777777" w:rsidTr="00A23B36">
        <w:trPr>
          <w:cantSplit/>
          <w:trHeight w:val="55"/>
          <w:jc w:val="center"/>
        </w:trPr>
        <w:tc>
          <w:tcPr>
            <w:tcW w:w="1418" w:type="dxa"/>
            <w:tcBorders>
              <w:top w:val="single" w:sz="6" w:space="0" w:color="auto"/>
              <w:left w:val="single" w:sz="6" w:space="0" w:color="auto"/>
              <w:bottom w:val="single" w:sz="6" w:space="0" w:color="auto"/>
              <w:right w:val="single" w:sz="6" w:space="0" w:color="auto"/>
            </w:tcBorders>
            <w:shd w:val="clear" w:color="auto" w:fill="85E8FF"/>
            <w:noWrap/>
          </w:tcPr>
          <w:p w14:paraId="6EBBBC0F" w14:textId="77777777" w:rsidR="00286133" w:rsidRPr="00396725" w:rsidRDefault="00286133" w:rsidP="00286133">
            <w:pPr>
              <w:pStyle w:val="Texto0"/>
              <w:spacing w:after="0" w:line="240" w:lineRule="auto"/>
              <w:ind w:firstLine="0"/>
              <w:jc w:val="center"/>
              <w:rPr>
                <w:rFonts w:ascii="Calibri" w:hAnsi="Calibri"/>
                <w:b/>
                <w:sz w:val="12"/>
                <w:szCs w:val="12"/>
              </w:rPr>
            </w:pPr>
            <w:r w:rsidRPr="00396725">
              <w:rPr>
                <w:rFonts w:ascii="Calibri" w:hAnsi="Calibri"/>
                <w:b/>
                <w:sz w:val="12"/>
                <w:szCs w:val="12"/>
              </w:rPr>
              <w:t>NUMERO</w:t>
            </w:r>
          </w:p>
        </w:tc>
        <w:tc>
          <w:tcPr>
            <w:tcW w:w="7366" w:type="dxa"/>
            <w:tcBorders>
              <w:top w:val="single" w:sz="6" w:space="0" w:color="auto"/>
              <w:left w:val="single" w:sz="6" w:space="0" w:color="auto"/>
              <w:bottom w:val="single" w:sz="6" w:space="0" w:color="auto"/>
              <w:right w:val="single" w:sz="6" w:space="0" w:color="auto"/>
            </w:tcBorders>
            <w:shd w:val="clear" w:color="auto" w:fill="85E8FF"/>
          </w:tcPr>
          <w:p w14:paraId="332A73C0" w14:textId="77777777" w:rsidR="00286133" w:rsidRPr="00396725" w:rsidRDefault="00286133" w:rsidP="00286133">
            <w:pPr>
              <w:pStyle w:val="Texto0"/>
              <w:spacing w:after="0" w:line="240" w:lineRule="auto"/>
              <w:ind w:firstLine="0"/>
              <w:jc w:val="center"/>
              <w:rPr>
                <w:rFonts w:ascii="Calibri" w:hAnsi="Calibri"/>
                <w:b/>
                <w:sz w:val="12"/>
                <w:szCs w:val="12"/>
              </w:rPr>
            </w:pPr>
            <w:r w:rsidRPr="00396725">
              <w:rPr>
                <w:rFonts w:ascii="Calibri" w:hAnsi="Calibri"/>
                <w:b/>
                <w:sz w:val="12"/>
                <w:szCs w:val="12"/>
              </w:rPr>
              <w:t>DESCRIPCIÓN</w:t>
            </w:r>
          </w:p>
        </w:tc>
      </w:tr>
      <w:tr w:rsidR="00286133" w:rsidRPr="00396725" w14:paraId="3239E425" w14:textId="77777777" w:rsidTr="00192B2D">
        <w:trPr>
          <w:cantSplit/>
          <w:trHeight w:val="55"/>
          <w:jc w:val="center"/>
        </w:trPr>
        <w:tc>
          <w:tcPr>
            <w:tcW w:w="1418" w:type="dxa"/>
            <w:tcBorders>
              <w:top w:val="single" w:sz="6" w:space="0" w:color="auto"/>
              <w:left w:val="single" w:sz="6" w:space="0" w:color="auto"/>
              <w:bottom w:val="single" w:sz="6" w:space="0" w:color="auto"/>
              <w:right w:val="single" w:sz="6" w:space="0" w:color="auto"/>
            </w:tcBorders>
          </w:tcPr>
          <w:p w14:paraId="76318ADF" w14:textId="77777777" w:rsidR="00286133" w:rsidRPr="00396725" w:rsidRDefault="00286133" w:rsidP="00286133">
            <w:pPr>
              <w:pStyle w:val="Texto0"/>
              <w:spacing w:after="0" w:line="240" w:lineRule="auto"/>
              <w:ind w:firstLine="0"/>
              <w:jc w:val="center"/>
              <w:rPr>
                <w:rFonts w:ascii="Calibri" w:hAnsi="Calibri"/>
                <w:sz w:val="12"/>
                <w:szCs w:val="12"/>
              </w:rPr>
            </w:pPr>
            <w:r w:rsidRPr="00396725">
              <w:rPr>
                <w:rFonts w:ascii="Calibri" w:hAnsi="Calibri"/>
                <w:sz w:val="12"/>
                <w:szCs w:val="12"/>
              </w:rPr>
              <w:t>1</w:t>
            </w:r>
          </w:p>
        </w:tc>
        <w:tc>
          <w:tcPr>
            <w:tcW w:w="7366" w:type="dxa"/>
            <w:tcBorders>
              <w:top w:val="single" w:sz="6" w:space="0" w:color="auto"/>
              <w:left w:val="single" w:sz="6" w:space="0" w:color="auto"/>
              <w:bottom w:val="single" w:sz="6" w:space="0" w:color="auto"/>
              <w:right w:val="single" w:sz="6" w:space="0" w:color="auto"/>
            </w:tcBorders>
          </w:tcPr>
          <w:p w14:paraId="65A97D54" w14:textId="77777777" w:rsidR="00286133" w:rsidRPr="00396725" w:rsidRDefault="00286133" w:rsidP="00286133">
            <w:pPr>
              <w:pStyle w:val="Texto0"/>
              <w:spacing w:after="0" w:line="240" w:lineRule="auto"/>
              <w:ind w:firstLine="0"/>
              <w:rPr>
                <w:rFonts w:ascii="Calibri" w:hAnsi="Calibri"/>
                <w:sz w:val="12"/>
                <w:szCs w:val="12"/>
              </w:rPr>
            </w:pPr>
            <w:r w:rsidRPr="00396725">
              <w:rPr>
                <w:rFonts w:ascii="Calibri" w:hAnsi="Calibri"/>
                <w:sz w:val="12"/>
                <w:szCs w:val="12"/>
              </w:rPr>
              <w:t>Señalar la fecha de suscripción del documento.</w:t>
            </w:r>
          </w:p>
        </w:tc>
      </w:tr>
      <w:tr w:rsidR="00286133" w:rsidRPr="00396725" w14:paraId="480BAFA7" w14:textId="77777777" w:rsidTr="00192B2D">
        <w:trPr>
          <w:cantSplit/>
          <w:trHeight w:val="55"/>
          <w:jc w:val="center"/>
        </w:trPr>
        <w:tc>
          <w:tcPr>
            <w:tcW w:w="1418" w:type="dxa"/>
            <w:tcBorders>
              <w:top w:val="single" w:sz="6" w:space="0" w:color="auto"/>
              <w:left w:val="single" w:sz="6" w:space="0" w:color="auto"/>
              <w:bottom w:val="single" w:sz="6" w:space="0" w:color="auto"/>
              <w:right w:val="single" w:sz="6" w:space="0" w:color="auto"/>
            </w:tcBorders>
          </w:tcPr>
          <w:p w14:paraId="71F2371B" w14:textId="77777777" w:rsidR="00286133" w:rsidRPr="00396725" w:rsidRDefault="00286133" w:rsidP="00286133">
            <w:pPr>
              <w:pStyle w:val="Texto0"/>
              <w:spacing w:after="0" w:line="240" w:lineRule="auto"/>
              <w:ind w:firstLine="0"/>
              <w:jc w:val="center"/>
              <w:rPr>
                <w:rFonts w:ascii="Calibri" w:hAnsi="Calibri"/>
                <w:sz w:val="12"/>
                <w:szCs w:val="12"/>
              </w:rPr>
            </w:pPr>
            <w:r w:rsidRPr="00396725">
              <w:rPr>
                <w:rFonts w:ascii="Calibri" w:hAnsi="Calibri"/>
                <w:sz w:val="12"/>
                <w:szCs w:val="12"/>
              </w:rPr>
              <w:t>2</w:t>
            </w:r>
          </w:p>
        </w:tc>
        <w:tc>
          <w:tcPr>
            <w:tcW w:w="7366" w:type="dxa"/>
            <w:tcBorders>
              <w:top w:val="single" w:sz="6" w:space="0" w:color="auto"/>
              <w:left w:val="single" w:sz="6" w:space="0" w:color="auto"/>
              <w:bottom w:val="single" w:sz="6" w:space="0" w:color="auto"/>
              <w:right w:val="single" w:sz="6" w:space="0" w:color="auto"/>
            </w:tcBorders>
          </w:tcPr>
          <w:p w14:paraId="7438F493" w14:textId="77777777" w:rsidR="00286133" w:rsidRPr="00396725" w:rsidRDefault="00286133" w:rsidP="00286133">
            <w:pPr>
              <w:pStyle w:val="Texto0"/>
              <w:spacing w:after="0" w:line="240" w:lineRule="auto"/>
              <w:ind w:firstLine="0"/>
              <w:rPr>
                <w:rFonts w:ascii="Calibri" w:hAnsi="Calibri"/>
                <w:sz w:val="12"/>
                <w:szCs w:val="12"/>
              </w:rPr>
            </w:pPr>
            <w:r w:rsidRPr="00396725">
              <w:rPr>
                <w:rFonts w:ascii="Calibri" w:hAnsi="Calibri"/>
                <w:sz w:val="12"/>
                <w:szCs w:val="12"/>
              </w:rPr>
              <w:t>Anotar el nombre de la dependencia o entidad que convoca o invita.</w:t>
            </w:r>
          </w:p>
        </w:tc>
      </w:tr>
      <w:tr w:rsidR="00286133" w:rsidRPr="00396725" w14:paraId="31990278" w14:textId="77777777" w:rsidTr="00EC015A">
        <w:trPr>
          <w:cantSplit/>
          <w:trHeight w:val="78"/>
          <w:jc w:val="center"/>
        </w:trPr>
        <w:tc>
          <w:tcPr>
            <w:tcW w:w="1418" w:type="dxa"/>
            <w:tcBorders>
              <w:top w:val="single" w:sz="6" w:space="0" w:color="auto"/>
              <w:left w:val="single" w:sz="6" w:space="0" w:color="auto"/>
              <w:bottom w:val="single" w:sz="6" w:space="0" w:color="auto"/>
              <w:right w:val="single" w:sz="6" w:space="0" w:color="auto"/>
            </w:tcBorders>
          </w:tcPr>
          <w:p w14:paraId="035E6413" w14:textId="77777777" w:rsidR="00286133" w:rsidRPr="00396725" w:rsidRDefault="00286133" w:rsidP="00286133">
            <w:pPr>
              <w:pStyle w:val="Texto0"/>
              <w:spacing w:after="0" w:line="240" w:lineRule="auto"/>
              <w:ind w:firstLine="0"/>
              <w:jc w:val="center"/>
              <w:rPr>
                <w:rFonts w:ascii="Calibri" w:hAnsi="Calibri"/>
                <w:sz w:val="12"/>
                <w:szCs w:val="12"/>
              </w:rPr>
            </w:pPr>
            <w:r w:rsidRPr="00396725">
              <w:rPr>
                <w:rFonts w:ascii="Calibri" w:hAnsi="Calibri"/>
                <w:sz w:val="12"/>
                <w:szCs w:val="12"/>
              </w:rPr>
              <w:t>3</w:t>
            </w:r>
          </w:p>
        </w:tc>
        <w:tc>
          <w:tcPr>
            <w:tcW w:w="7366" w:type="dxa"/>
            <w:tcBorders>
              <w:top w:val="single" w:sz="6" w:space="0" w:color="auto"/>
              <w:left w:val="single" w:sz="6" w:space="0" w:color="auto"/>
              <w:bottom w:val="single" w:sz="6" w:space="0" w:color="auto"/>
              <w:right w:val="single" w:sz="6" w:space="0" w:color="auto"/>
            </w:tcBorders>
          </w:tcPr>
          <w:p w14:paraId="5731EE8A" w14:textId="77777777" w:rsidR="00286133" w:rsidRPr="00396725" w:rsidRDefault="00286133" w:rsidP="00286133">
            <w:pPr>
              <w:pStyle w:val="Texto0"/>
              <w:spacing w:after="0" w:line="240" w:lineRule="auto"/>
              <w:ind w:firstLine="0"/>
              <w:rPr>
                <w:rFonts w:ascii="Calibri" w:hAnsi="Calibri"/>
                <w:sz w:val="12"/>
                <w:szCs w:val="12"/>
              </w:rPr>
            </w:pPr>
            <w:r w:rsidRPr="00396725">
              <w:rPr>
                <w:rFonts w:ascii="Calibri" w:hAnsi="Calibri"/>
                <w:sz w:val="12"/>
                <w:szCs w:val="12"/>
              </w:rPr>
              <w:t>Precisar el procedimiento de contratación de que se trate, Licitación pública o invitación a cuando menos tres personas.</w:t>
            </w:r>
          </w:p>
        </w:tc>
      </w:tr>
      <w:tr w:rsidR="00286133" w:rsidRPr="00396725" w14:paraId="1AB285A2" w14:textId="77777777" w:rsidTr="00192B2D">
        <w:trPr>
          <w:cantSplit/>
          <w:trHeight w:val="55"/>
          <w:jc w:val="center"/>
        </w:trPr>
        <w:tc>
          <w:tcPr>
            <w:tcW w:w="1418" w:type="dxa"/>
            <w:tcBorders>
              <w:top w:val="single" w:sz="6" w:space="0" w:color="auto"/>
              <w:left w:val="single" w:sz="6" w:space="0" w:color="auto"/>
              <w:bottom w:val="single" w:sz="6" w:space="0" w:color="auto"/>
              <w:right w:val="single" w:sz="6" w:space="0" w:color="auto"/>
            </w:tcBorders>
          </w:tcPr>
          <w:p w14:paraId="5600835E" w14:textId="77777777" w:rsidR="00286133" w:rsidRPr="00396725" w:rsidRDefault="00286133" w:rsidP="00286133">
            <w:pPr>
              <w:pStyle w:val="Texto0"/>
              <w:spacing w:after="0" w:line="240" w:lineRule="auto"/>
              <w:ind w:firstLine="0"/>
              <w:jc w:val="center"/>
              <w:rPr>
                <w:rFonts w:ascii="Calibri" w:hAnsi="Calibri"/>
                <w:sz w:val="12"/>
                <w:szCs w:val="12"/>
              </w:rPr>
            </w:pPr>
            <w:r w:rsidRPr="00396725">
              <w:rPr>
                <w:rFonts w:ascii="Calibri" w:hAnsi="Calibri"/>
                <w:sz w:val="12"/>
                <w:szCs w:val="12"/>
              </w:rPr>
              <w:t>4</w:t>
            </w:r>
          </w:p>
        </w:tc>
        <w:tc>
          <w:tcPr>
            <w:tcW w:w="7366" w:type="dxa"/>
            <w:tcBorders>
              <w:top w:val="single" w:sz="6" w:space="0" w:color="auto"/>
              <w:left w:val="single" w:sz="6" w:space="0" w:color="auto"/>
              <w:bottom w:val="single" w:sz="6" w:space="0" w:color="auto"/>
              <w:right w:val="single" w:sz="6" w:space="0" w:color="auto"/>
            </w:tcBorders>
          </w:tcPr>
          <w:p w14:paraId="6CBC9BD1" w14:textId="77777777" w:rsidR="00286133" w:rsidRPr="00396725" w:rsidRDefault="00286133" w:rsidP="00286133">
            <w:pPr>
              <w:pStyle w:val="Texto0"/>
              <w:spacing w:after="0" w:line="240" w:lineRule="auto"/>
              <w:ind w:firstLine="0"/>
              <w:rPr>
                <w:rFonts w:ascii="Calibri" w:hAnsi="Calibri"/>
                <w:sz w:val="12"/>
                <w:szCs w:val="12"/>
              </w:rPr>
            </w:pPr>
            <w:r w:rsidRPr="00396725">
              <w:rPr>
                <w:rFonts w:ascii="Calibri" w:hAnsi="Calibri"/>
                <w:sz w:val="12"/>
                <w:szCs w:val="12"/>
              </w:rPr>
              <w:t>Indicar el número de procedimiento respectivo.</w:t>
            </w:r>
          </w:p>
        </w:tc>
      </w:tr>
      <w:tr w:rsidR="00286133" w:rsidRPr="00396725" w14:paraId="09582ED5" w14:textId="77777777" w:rsidTr="00192B2D">
        <w:trPr>
          <w:cantSplit/>
          <w:trHeight w:val="55"/>
          <w:jc w:val="center"/>
        </w:trPr>
        <w:tc>
          <w:tcPr>
            <w:tcW w:w="1418" w:type="dxa"/>
            <w:tcBorders>
              <w:top w:val="single" w:sz="6" w:space="0" w:color="auto"/>
              <w:left w:val="single" w:sz="6" w:space="0" w:color="auto"/>
              <w:bottom w:val="single" w:sz="6" w:space="0" w:color="auto"/>
              <w:right w:val="single" w:sz="6" w:space="0" w:color="auto"/>
            </w:tcBorders>
          </w:tcPr>
          <w:p w14:paraId="4DBD501F" w14:textId="77777777" w:rsidR="00286133" w:rsidRPr="00396725" w:rsidRDefault="00286133" w:rsidP="00286133">
            <w:pPr>
              <w:pStyle w:val="Texto0"/>
              <w:spacing w:after="0" w:line="240" w:lineRule="auto"/>
              <w:ind w:firstLine="0"/>
              <w:jc w:val="center"/>
              <w:rPr>
                <w:rFonts w:ascii="Calibri" w:hAnsi="Calibri"/>
                <w:sz w:val="12"/>
                <w:szCs w:val="12"/>
              </w:rPr>
            </w:pPr>
            <w:r w:rsidRPr="00396725">
              <w:rPr>
                <w:rFonts w:ascii="Calibri" w:hAnsi="Calibri"/>
                <w:sz w:val="12"/>
                <w:szCs w:val="12"/>
              </w:rPr>
              <w:t>5</w:t>
            </w:r>
          </w:p>
        </w:tc>
        <w:tc>
          <w:tcPr>
            <w:tcW w:w="7366" w:type="dxa"/>
            <w:tcBorders>
              <w:top w:val="single" w:sz="6" w:space="0" w:color="auto"/>
              <w:left w:val="single" w:sz="6" w:space="0" w:color="auto"/>
              <w:bottom w:val="single" w:sz="6" w:space="0" w:color="auto"/>
              <w:right w:val="single" w:sz="6" w:space="0" w:color="auto"/>
            </w:tcBorders>
          </w:tcPr>
          <w:p w14:paraId="72B79EE8" w14:textId="77777777" w:rsidR="00286133" w:rsidRPr="00396725" w:rsidRDefault="00286133" w:rsidP="00286133">
            <w:pPr>
              <w:pStyle w:val="Texto0"/>
              <w:spacing w:after="0" w:line="240" w:lineRule="auto"/>
              <w:ind w:firstLine="0"/>
              <w:rPr>
                <w:rFonts w:ascii="Calibri" w:hAnsi="Calibri"/>
                <w:sz w:val="12"/>
                <w:szCs w:val="12"/>
              </w:rPr>
            </w:pPr>
            <w:r w:rsidRPr="00396725">
              <w:rPr>
                <w:rFonts w:ascii="Calibri" w:hAnsi="Calibri"/>
                <w:sz w:val="12"/>
                <w:szCs w:val="12"/>
              </w:rPr>
              <w:t>Citar el nombre o razón social o denominación del licitante.</w:t>
            </w:r>
          </w:p>
        </w:tc>
      </w:tr>
      <w:tr w:rsidR="00286133" w:rsidRPr="00396725" w14:paraId="67DB85AC" w14:textId="77777777" w:rsidTr="00192B2D">
        <w:trPr>
          <w:cantSplit/>
          <w:trHeight w:val="55"/>
          <w:jc w:val="center"/>
        </w:trPr>
        <w:tc>
          <w:tcPr>
            <w:tcW w:w="1418" w:type="dxa"/>
            <w:tcBorders>
              <w:top w:val="single" w:sz="6" w:space="0" w:color="auto"/>
              <w:left w:val="single" w:sz="6" w:space="0" w:color="auto"/>
              <w:bottom w:val="single" w:sz="6" w:space="0" w:color="auto"/>
              <w:right w:val="single" w:sz="6" w:space="0" w:color="auto"/>
            </w:tcBorders>
          </w:tcPr>
          <w:p w14:paraId="1709614C" w14:textId="77777777" w:rsidR="00286133" w:rsidRPr="00396725" w:rsidRDefault="00286133" w:rsidP="00286133">
            <w:pPr>
              <w:pStyle w:val="Texto0"/>
              <w:spacing w:after="0" w:line="240" w:lineRule="auto"/>
              <w:ind w:firstLine="0"/>
              <w:jc w:val="center"/>
              <w:rPr>
                <w:rFonts w:ascii="Calibri" w:hAnsi="Calibri"/>
                <w:sz w:val="12"/>
                <w:szCs w:val="12"/>
              </w:rPr>
            </w:pPr>
            <w:r w:rsidRPr="00396725">
              <w:rPr>
                <w:rFonts w:ascii="Calibri" w:hAnsi="Calibri"/>
                <w:sz w:val="12"/>
                <w:szCs w:val="12"/>
              </w:rPr>
              <w:t>6</w:t>
            </w:r>
          </w:p>
        </w:tc>
        <w:tc>
          <w:tcPr>
            <w:tcW w:w="7366" w:type="dxa"/>
            <w:tcBorders>
              <w:top w:val="single" w:sz="6" w:space="0" w:color="auto"/>
              <w:left w:val="single" w:sz="6" w:space="0" w:color="auto"/>
              <w:bottom w:val="single" w:sz="6" w:space="0" w:color="auto"/>
              <w:right w:val="single" w:sz="6" w:space="0" w:color="auto"/>
            </w:tcBorders>
          </w:tcPr>
          <w:p w14:paraId="5DE651C3" w14:textId="77777777" w:rsidR="00286133" w:rsidRPr="00396725" w:rsidRDefault="00286133" w:rsidP="00C44AE4">
            <w:pPr>
              <w:pStyle w:val="Texto0"/>
              <w:spacing w:after="0" w:line="240" w:lineRule="auto"/>
              <w:ind w:firstLine="0"/>
              <w:rPr>
                <w:rFonts w:ascii="Calibri" w:hAnsi="Calibri"/>
                <w:sz w:val="12"/>
                <w:szCs w:val="12"/>
              </w:rPr>
            </w:pPr>
            <w:r w:rsidRPr="00396725">
              <w:rPr>
                <w:rFonts w:ascii="Calibri" w:hAnsi="Calibri"/>
                <w:sz w:val="12"/>
                <w:szCs w:val="12"/>
              </w:rPr>
              <w:t xml:space="preserve">Señalar el número de </w:t>
            </w:r>
            <w:r w:rsidR="00F60F6B">
              <w:rPr>
                <w:rFonts w:ascii="Calibri" w:hAnsi="Calibri"/>
                <w:sz w:val="12"/>
                <w:szCs w:val="12"/>
              </w:rPr>
              <w:t xml:space="preserve">Partida </w:t>
            </w:r>
            <w:r w:rsidRPr="00396725">
              <w:rPr>
                <w:rFonts w:ascii="Calibri" w:hAnsi="Calibri"/>
                <w:sz w:val="12"/>
                <w:szCs w:val="12"/>
              </w:rPr>
              <w:t>que corresponda.</w:t>
            </w:r>
          </w:p>
        </w:tc>
      </w:tr>
      <w:tr w:rsidR="00286133" w:rsidRPr="00396725" w14:paraId="4579BA4B" w14:textId="77777777" w:rsidTr="00192B2D">
        <w:trPr>
          <w:cantSplit/>
          <w:trHeight w:val="55"/>
          <w:jc w:val="center"/>
        </w:trPr>
        <w:tc>
          <w:tcPr>
            <w:tcW w:w="1418" w:type="dxa"/>
            <w:tcBorders>
              <w:top w:val="single" w:sz="6" w:space="0" w:color="auto"/>
              <w:left w:val="single" w:sz="6" w:space="0" w:color="auto"/>
              <w:bottom w:val="single" w:sz="6" w:space="0" w:color="auto"/>
              <w:right w:val="single" w:sz="6" w:space="0" w:color="auto"/>
            </w:tcBorders>
          </w:tcPr>
          <w:p w14:paraId="6BA3FD89" w14:textId="77777777" w:rsidR="00286133" w:rsidRPr="00396725" w:rsidRDefault="00286133" w:rsidP="00286133">
            <w:pPr>
              <w:pStyle w:val="Texto0"/>
              <w:spacing w:after="0" w:line="240" w:lineRule="auto"/>
              <w:ind w:firstLine="0"/>
              <w:jc w:val="center"/>
              <w:rPr>
                <w:rFonts w:ascii="Calibri" w:hAnsi="Calibri"/>
                <w:sz w:val="12"/>
                <w:szCs w:val="12"/>
              </w:rPr>
            </w:pPr>
            <w:r w:rsidRPr="00396725">
              <w:rPr>
                <w:rFonts w:ascii="Calibri" w:hAnsi="Calibri"/>
                <w:sz w:val="12"/>
                <w:szCs w:val="12"/>
              </w:rPr>
              <w:t>7</w:t>
            </w:r>
          </w:p>
        </w:tc>
        <w:tc>
          <w:tcPr>
            <w:tcW w:w="7366" w:type="dxa"/>
            <w:tcBorders>
              <w:top w:val="single" w:sz="6" w:space="0" w:color="auto"/>
              <w:left w:val="single" w:sz="6" w:space="0" w:color="auto"/>
              <w:bottom w:val="single" w:sz="6" w:space="0" w:color="auto"/>
              <w:right w:val="single" w:sz="6" w:space="0" w:color="auto"/>
            </w:tcBorders>
          </w:tcPr>
          <w:p w14:paraId="0D4259BF" w14:textId="77777777" w:rsidR="00286133" w:rsidRPr="00396725" w:rsidRDefault="00286133" w:rsidP="00286133">
            <w:pPr>
              <w:pStyle w:val="Texto0"/>
              <w:spacing w:after="0" w:line="240" w:lineRule="auto"/>
              <w:ind w:firstLine="0"/>
              <w:rPr>
                <w:rFonts w:ascii="Calibri" w:hAnsi="Calibri"/>
                <w:sz w:val="12"/>
                <w:szCs w:val="12"/>
              </w:rPr>
            </w:pPr>
            <w:r w:rsidRPr="00396725">
              <w:rPr>
                <w:rFonts w:ascii="Calibri" w:hAnsi="Calibri"/>
                <w:sz w:val="12"/>
                <w:szCs w:val="12"/>
              </w:rPr>
              <w:t>Indicar el tratado correspondiente a la regla de origen y bajo cuya cobertura se realiza el procedimiento de contratación.</w:t>
            </w:r>
          </w:p>
        </w:tc>
      </w:tr>
      <w:tr w:rsidR="00286133" w:rsidRPr="00396725" w14:paraId="1F2E3CCD" w14:textId="77777777" w:rsidTr="00EC015A">
        <w:trPr>
          <w:cantSplit/>
          <w:trHeight w:val="70"/>
          <w:jc w:val="center"/>
        </w:trPr>
        <w:tc>
          <w:tcPr>
            <w:tcW w:w="1418" w:type="dxa"/>
            <w:tcBorders>
              <w:top w:val="single" w:sz="6" w:space="0" w:color="auto"/>
              <w:left w:val="single" w:sz="6" w:space="0" w:color="auto"/>
              <w:bottom w:val="single" w:sz="6" w:space="0" w:color="auto"/>
              <w:right w:val="single" w:sz="6" w:space="0" w:color="auto"/>
            </w:tcBorders>
          </w:tcPr>
          <w:p w14:paraId="69ECBB24" w14:textId="77777777" w:rsidR="00286133" w:rsidRPr="00396725" w:rsidRDefault="00286133" w:rsidP="00286133">
            <w:pPr>
              <w:pStyle w:val="Texto0"/>
              <w:spacing w:after="0" w:line="240" w:lineRule="auto"/>
              <w:ind w:firstLine="0"/>
              <w:jc w:val="center"/>
              <w:rPr>
                <w:rFonts w:ascii="Calibri" w:hAnsi="Calibri"/>
                <w:sz w:val="12"/>
                <w:szCs w:val="12"/>
              </w:rPr>
            </w:pPr>
            <w:r w:rsidRPr="00396725">
              <w:rPr>
                <w:rFonts w:ascii="Calibri" w:hAnsi="Calibri"/>
                <w:sz w:val="12"/>
                <w:szCs w:val="12"/>
              </w:rPr>
              <w:t>8</w:t>
            </w:r>
          </w:p>
        </w:tc>
        <w:tc>
          <w:tcPr>
            <w:tcW w:w="7366" w:type="dxa"/>
            <w:tcBorders>
              <w:top w:val="single" w:sz="6" w:space="0" w:color="auto"/>
              <w:left w:val="single" w:sz="6" w:space="0" w:color="auto"/>
              <w:bottom w:val="single" w:sz="6" w:space="0" w:color="auto"/>
              <w:right w:val="single" w:sz="6" w:space="0" w:color="auto"/>
            </w:tcBorders>
          </w:tcPr>
          <w:p w14:paraId="39D4437F" w14:textId="77777777" w:rsidR="00286133" w:rsidRPr="00396725" w:rsidRDefault="00286133" w:rsidP="00286133">
            <w:pPr>
              <w:pStyle w:val="Texto0"/>
              <w:spacing w:after="0" w:line="240" w:lineRule="auto"/>
              <w:ind w:firstLine="0"/>
              <w:rPr>
                <w:rFonts w:ascii="Calibri" w:hAnsi="Calibri"/>
                <w:sz w:val="12"/>
                <w:szCs w:val="12"/>
              </w:rPr>
            </w:pPr>
            <w:r w:rsidRPr="00396725">
              <w:rPr>
                <w:rFonts w:ascii="Calibri" w:hAnsi="Calibri"/>
                <w:sz w:val="12"/>
                <w:szCs w:val="12"/>
              </w:rPr>
              <w:t>Anotar el nombre y firma del representante de la empresa licitante.</w:t>
            </w:r>
          </w:p>
        </w:tc>
      </w:tr>
    </w:tbl>
    <w:p w14:paraId="4BDF39E5" w14:textId="77777777" w:rsidR="00286133" w:rsidRPr="00396725" w:rsidRDefault="00286133" w:rsidP="00286133">
      <w:pPr>
        <w:pStyle w:val="Texto0"/>
        <w:spacing w:after="0" w:line="240" w:lineRule="auto"/>
        <w:ind w:firstLine="289"/>
        <w:rPr>
          <w:rFonts w:ascii="Calibri" w:hAnsi="Calibri"/>
          <w:b/>
          <w:sz w:val="12"/>
          <w:szCs w:val="12"/>
        </w:rPr>
      </w:pPr>
    </w:p>
    <w:p w14:paraId="4DBCF396" w14:textId="77777777" w:rsidR="00286133" w:rsidRPr="00396725" w:rsidRDefault="00286133" w:rsidP="00286133">
      <w:pPr>
        <w:pStyle w:val="Texto0"/>
        <w:spacing w:after="0" w:line="240" w:lineRule="auto"/>
        <w:ind w:firstLine="289"/>
        <w:rPr>
          <w:rFonts w:ascii="Calibri" w:hAnsi="Calibri"/>
          <w:sz w:val="12"/>
          <w:szCs w:val="12"/>
        </w:rPr>
      </w:pPr>
      <w:r w:rsidRPr="00396725">
        <w:rPr>
          <w:rFonts w:ascii="Calibri" w:hAnsi="Calibri"/>
          <w:b/>
          <w:sz w:val="12"/>
          <w:szCs w:val="12"/>
        </w:rPr>
        <w:t xml:space="preserve">NOTA: </w:t>
      </w:r>
      <w:r w:rsidRPr="00396725">
        <w:rPr>
          <w:rFonts w:ascii="Calibri" w:hAnsi="Calibri"/>
          <w:sz w:val="12"/>
          <w:szCs w:val="12"/>
        </w:rPr>
        <w:t>Si el licitante es una persona física, se podrá ajustar el presente formato en su parte conducente.</w:t>
      </w:r>
    </w:p>
    <w:p w14:paraId="64D9A2D2" w14:textId="77777777" w:rsidR="00286133" w:rsidRPr="00396725" w:rsidRDefault="00286133" w:rsidP="00286133">
      <w:pPr>
        <w:jc w:val="center"/>
        <w:rPr>
          <w:rFonts w:ascii="Calibri" w:hAnsi="Calibri" w:cs="Arial"/>
          <w:b/>
          <w:bCs/>
        </w:rPr>
      </w:pPr>
    </w:p>
    <w:p w14:paraId="0C48509F" w14:textId="77777777" w:rsidR="00286133" w:rsidRPr="00396725" w:rsidRDefault="00286133" w:rsidP="00286133">
      <w:pPr>
        <w:jc w:val="center"/>
        <w:rPr>
          <w:rFonts w:ascii="Calibri" w:hAnsi="Calibri" w:cs="Arial"/>
          <w:b/>
          <w:bCs/>
        </w:rPr>
      </w:pPr>
    </w:p>
    <w:p w14:paraId="4D49A0AE" w14:textId="77777777" w:rsidR="00286133" w:rsidRPr="00396725" w:rsidRDefault="00286133" w:rsidP="00286133">
      <w:pPr>
        <w:jc w:val="center"/>
        <w:rPr>
          <w:rFonts w:ascii="Calibri" w:hAnsi="Calibri" w:cs="Arial"/>
          <w:b/>
          <w:bCs/>
        </w:rPr>
      </w:pPr>
    </w:p>
    <w:p w14:paraId="1CA6008A" w14:textId="77777777" w:rsidR="00286133" w:rsidRPr="00396725" w:rsidRDefault="00286133" w:rsidP="00286133">
      <w:pPr>
        <w:jc w:val="center"/>
        <w:rPr>
          <w:rFonts w:ascii="Calibri" w:hAnsi="Calibri" w:cs="Arial"/>
          <w:b/>
          <w:bCs/>
        </w:rPr>
      </w:pPr>
    </w:p>
    <w:p w14:paraId="276F72FE" w14:textId="77777777" w:rsidR="00192B2D" w:rsidRPr="00396725" w:rsidRDefault="00192B2D" w:rsidP="00286133">
      <w:pPr>
        <w:jc w:val="center"/>
        <w:rPr>
          <w:rFonts w:ascii="Calibri" w:hAnsi="Calibri" w:cs="Arial"/>
          <w:b/>
          <w:bCs/>
        </w:rPr>
      </w:pPr>
    </w:p>
    <w:p w14:paraId="799B5156" w14:textId="77777777" w:rsidR="00455A7A" w:rsidRPr="00396725" w:rsidRDefault="00455A7A" w:rsidP="00286133">
      <w:pPr>
        <w:jc w:val="center"/>
        <w:rPr>
          <w:rFonts w:ascii="Calibri" w:hAnsi="Calibri" w:cs="Arial"/>
          <w:b/>
          <w:bCs/>
        </w:rPr>
      </w:pPr>
    </w:p>
    <w:p w14:paraId="568C52FE" w14:textId="77777777" w:rsidR="00192B2D" w:rsidRPr="00396725" w:rsidRDefault="00192B2D" w:rsidP="00286133">
      <w:pPr>
        <w:jc w:val="center"/>
        <w:rPr>
          <w:rFonts w:ascii="Calibri" w:hAnsi="Calibri" w:cs="Arial"/>
          <w:b/>
          <w:bCs/>
        </w:rPr>
      </w:pPr>
    </w:p>
    <w:p w14:paraId="6058B2C3" w14:textId="77777777" w:rsidR="00286133" w:rsidRPr="00396725" w:rsidRDefault="00286133" w:rsidP="00286133">
      <w:pPr>
        <w:jc w:val="center"/>
        <w:rPr>
          <w:rFonts w:ascii="Calibri" w:hAnsi="Calibri" w:cs="Arial"/>
          <w:b/>
          <w:bCs/>
        </w:rPr>
      </w:pPr>
    </w:p>
    <w:p w14:paraId="45CED089" w14:textId="77777777" w:rsidR="00286133" w:rsidRDefault="00286133" w:rsidP="00286133">
      <w:pPr>
        <w:jc w:val="center"/>
        <w:rPr>
          <w:rFonts w:ascii="Calibri" w:hAnsi="Calibri" w:cs="Arial"/>
          <w:b/>
          <w:bCs/>
        </w:rPr>
      </w:pPr>
    </w:p>
    <w:p w14:paraId="2A22EE9D" w14:textId="77777777" w:rsidR="0079511E" w:rsidRPr="00396725" w:rsidRDefault="0079511E" w:rsidP="00286133">
      <w:pPr>
        <w:jc w:val="center"/>
        <w:rPr>
          <w:rFonts w:ascii="Calibri" w:hAnsi="Calibri" w:cs="Arial"/>
          <w:b/>
          <w:bCs/>
        </w:rPr>
      </w:pPr>
    </w:p>
    <w:p w14:paraId="1928C485" w14:textId="77777777" w:rsidR="00286133" w:rsidRPr="00396725" w:rsidRDefault="00286133" w:rsidP="00A23B36">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85E8FF"/>
        <w:jc w:val="center"/>
        <w:rPr>
          <w:rFonts w:ascii="Calibri" w:hAnsi="Calibri" w:cs="Arial"/>
          <w:b/>
          <w:bCs/>
        </w:rPr>
      </w:pPr>
      <w:r w:rsidRPr="00396725">
        <w:rPr>
          <w:rFonts w:ascii="Calibri" w:hAnsi="Calibri" w:cs="Arial"/>
          <w:b/>
          <w:bCs/>
        </w:rPr>
        <w:lastRenderedPageBreak/>
        <w:t>ANEXO 9-B</w:t>
      </w:r>
    </w:p>
    <w:p w14:paraId="4C07E0BB" w14:textId="77777777" w:rsidR="00286133" w:rsidRPr="00396725" w:rsidRDefault="00286133" w:rsidP="00286133">
      <w:pPr>
        <w:jc w:val="center"/>
        <w:rPr>
          <w:rFonts w:ascii="Calibri" w:hAnsi="Calibri" w:cs="Arial"/>
          <w:b/>
          <w:bCs/>
        </w:rPr>
      </w:pPr>
      <w:r w:rsidRPr="00396725">
        <w:rPr>
          <w:rFonts w:ascii="Calibri" w:hAnsi="Calibri" w:cs="Arial"/>
          <w:b/>
          <w:bCs/>
        </w:rPr>
        <w:t>BIENES DE ORIGEN IMPORTADO</w:t>
      </w:r>
    </w:p>
    <w:p w14:paraId="65454B89" w14:textId="77777777" w:rsidR="00286133" w:rsidRPr="00396725" w:rsidRDefault="00286133" w:rsidP="00286133">
      <w:pPr>
        <w:jc w:val="center"/>
        <w:rPr>
          <w:rFonts w:ascii="Calibri" w:hAnsi="Calibri" w:cs="Arial"/>
          <w:b/>
          <w:bCs/>
        </w:rPr>
      </w:pPr>
    </w:p>
    <w:p w14:paraId="2E6FAC4C" w14:textId="77777777" w:rsidR="00286133" w:rsidRPr="00396725" w:rsidRDefault="00286133" w:rsidP="00286133">
      <w:pPr>
        <w:pStyle w:val="Ttulo"/>
        <w:jc w:val="both"/>
        <w:rPr>
          <w:rFonts w:ascii="Calibri" w:eastAsia="Calibri" w:hAnsi="Calibri"/>
          <w:color w:val="000000"/>
          <w:sz w:val="20"/>
          <w:szCs w:val="20"/>
          <w:lang w:eastAsia="en-US"/>
        </w:rPr>
      </w:pPr>
      <w:bookmarkStart w:id="7" w:name="_Toc303847773"/>
      <w:r w:rsidRPr="00396725">
        <w:rPr>
          <w:rFonts w:ascii="Calibri" w:eastAsia="Calibri" w:hAnsi="Calibri"/>
          <w:color w:val="000000"/>
          <w:sz w:val="20"/>
          <w:szCs w:val="20"/>
          <w:lang w:eastAsia="en-US"/>
        </w:rPr>
        <w:t>Formato para la Manifestación que Deberán Presentar los Proveedores que Participen en Licitaciones Públicas Internacionales Bajo la Cobertura de Tratados para la Adquisición de Bienes, y dar Cumplimiento a lo Dispuesto en la Regla 5.2 de las "Reglas para la Celebración de Licitaciones Públicas Internacionales Bajo la Cobertura de Tratados de Libre Comercio Suscritos por los Estados Unidos Mexicanos".</w:t>
      </w:r>
      <w:bookmarkEnd w:id="7"/>
    </w:p>
    <w:p w14:paraId="0D31BE2C" w14:textId="77777777" w:rsidR="00286133" w:rsidRPr="00396725" w:rsidRDefault="00286133" w:rsidP="00286133">
      <w:pPr>
        <w:jc w:val="center"/>
        <w:rPr>
          <w:rFonts w:ascii="Calibri" w:hAnsi="Calibri" w:cs="Arial"/>
          <w:b/>
          <w:bCs/>
          <w:i/>
          <w:iCs/>
          <w:sz w:val="16"/>
          <w:szCs w:val="16"/>
          <w:lang w:val="es-MX"/>
        </w:rPr>
      </w:pPr>
      <w:r w:rsidRPr="00396725">
        <w:rPr>
          <w:rFonts w:ascii="Calibri" w:hAnsi="Calibri" w:cs="Arial"/>
          <w:b/>
          <w:bCs/>
          <w:i/>
          <w:iCs/>
          <w:sz w:val="16"/>
          <w:szCs w:val="16"/>
          <w:lang w:val="es-MX"/>
        </w:rPr>
        <w:t xml:space="preserve"> (En papel con membrete de la empresa, o bien con su nombre o razón social impreso)</w:t>
      </w:r>
    </w:p>
    <w:p w14:paraId="48595A4D" w14:textId="77777777" w:rsidR="00286133" w:rsidRPr="00396725" w:rsidRDefault="00286133" w:rsidP="00286133">
      <w:pPr>
        <w:pStyle w:val="Texto0"/>
        <w:spacing w:after="0" w:line="240" w:lineRule="auto"/>
        <w:ind w:firstLine="0"/>
        <w:jc w:val="right"/>
        <w:rPr>
          <w:rFonts w:ascii="Calibri" w:hAnsi="Calibri"/>
          <w:szCs w:val="23"/>
        </w:rPr>
      </w:pPr>
    </w:p>
    <w:p w14:paraId="26EA1E48" w14:textId="77777777" w:rsidR="00286133" w:rsidRPr="00396725" w:rsidRDefault="00286133" w:rsidP="00286133">
      <w:pPr>
        <w:pStyle w:val="Texto0"/>
        <w:spacing w:after="0" w:line="240" w:lineRule="auto"/>
        <w:ind w:firstLine="0"/>
        <w:jc w:val="right"/>
        <w:rPr>
          <w:rFonts w:ascii="Calibri" w:hAnsi="Calibri"/>
          <w:szCs w:val="23"/>
        </w:rPr>
      </w:pPr>
      <w:r w:rsidRPr="00396725">
        <w:rPr>
          <w:rFonts w:ascii="Calibri" w:hAnsi="Calibri"/>
          <w:szCs w:val="23"/>
        </w:rPr>
        <w:t>____ de _______________ de ______ (1)</w:t>
      </w:r>
    </w:p>
    <w:p w14:paraId="7E986F9E" w14:textId="77777777" w:rsidR="00286133" w:rsidRPr="00396725" w:rsidRDefault="00286133" w:rsidP="00286133">
      <w:pPr>
        <w:pStyle w:val="Texto0"/>
        <w:spacing w:after="0" w:line="240" w:lineRule="auto"/>
        <w:ind w:firstLine="0"/>
        <w:rPr>
          <w:rFonts w:ascii="Calibri" w:hAnsi="Calibri"/>
          <w:szCs w:val="23"/>
        </w:rPr>
      </w:pPr>
      <w:r w:rsidRPr="00396725">
        <w:rPr>
          <w:rFonts w:ascii="Calibri" w:hAnsi="Calibri"/>
          <w:szCs w:val="23"/>
        </w:rPr>
        <w:t>________(2)____________</w:t>
      </w:r>
    </w:p>
    <w:p w14:paraId="38FEFAD5" w14:textId="77777777" w:rsidR="00286133" w:rsidRPr="00396725" w:rsidRDefault="00286133" w:rsidP="00286133">
      <w:pPr>
        <w:pStyle w:val="Texto0"/>
        <w:spacing w:after="0" w:line="240" w:lineRule="auto"/>
        <w:ind w:firstLine="0"/>
        <w:rPr>
          <w:rFonts w:ascii="Calibri" w:hAnsi="Calibri"/>
          <w:szCs w:val="23"/>
        </w:rPr>
      </w:pPr>
      <w:r w:rsidRPr="00396725">
        <w:rPr>
          <w:rFonts w:ascii="Calibri" w:hAnsi="Calibri"/>
          <w:szCs w:val="23"/>
        </w:rPr>
        <w:t>PRESENTE.</w:t>
      </w:r>
    </w:p>
    <w:p w14:paraId="28E98FBA" w14:textId="77777777" w:rsidR="00286133" w:rsidRPr="00396725" w:rsidRDefault="00286133" w:rsidP="00286133">
      <w:pPr>
        <w:pStyle w:val="Texto0"/>
        <w:spacing w:after="0" w:line="240" w:lineRule="auto"/>
        <w:ind w:firstLine="0"/>
        <w:rPr>
          <w:rFonts w:ascii="Calibri" w:hAnsi="Calibri"/>
          <w:sz w:val="17"/>
          <w:szCs w:val="17"/>
        </w:rPr>
      </w:pPr>
      <w:r w:rsidRPr="00396725">
        <w:rPr>
          <w:rFonts w:ascii="Calibri" w:hAnsi="Calibri"/>
          <w:sz w:val="17"/>
          <w:szCs w:val="17"/>
        </w:rPr>
        <w:t>Me refiero al procedimiento _________(3)_________ No._____(4)____ en el que mi representada, la empresa __________________(5)_____________participa a través de la presente propuesta.</w:t>
      </w:r>
    </w:p>
    <w:p w14:paraId="233B9DF3" w14:textId="77777777" w:rsidR="00286133" w:rsidRPr="00396725" w:rsidRDefault="00286133" w:rsidP="00286133">
      <w:pPr>
        <w:pStyle w:val="Texto0"/>
        <w:spacing w:after="0" w:line="240" w:lineRule="auto"/>
        <w:ind w:firstLine="0"/>
        <w:rPr>
          <w:rFonts w:ascii="Calibri" w:hAnsi="Calibri"/>
          <w:sz w:val="17"/>
          <w:szCs w:val="17"/>
        </w:rPr>
      </w:pPr>
      <w:r w:rsidRPr="00396725">
        <w:rPr>
          <w:rFonts w:ascii="Calibri" w:hAnsi="Calibri"/>
          <w:sz w:val="17"/>
          <w:szCs w:val="17"/>
        </w:rPr>
        <w:t>Sobre el particular, y en los términos de lo previsto en las “</w:t>
      </w:r>
      <w:r w:rsidRPr="00396725">
        <w:rPr>
          <w:rFonts w:ascii="Calibri" w:hAnsi="Calibri"/>
          <w:i/>
          <w:sz w:val="17"/>
          <w:szCs w:val="17"/>
        </w:rPr>
        <w:t>Reglas para la celebración de licitaciones públicas internacionales bajo la cobertura de tratados de libre comercio suscritos por los Estados Unidos Mexicanos”</w:t>
      </w:r>
      <w:r w:rsidRPr="00396725">
        <w:rPr>
          <w:rFonts w:ascii="Calibri" w:hAnsi="Calibri"/>
          <w:sz w:val="17"/>
          <w:szCs w:val="17"/>
        </w:rPr>
        <w:t>, el que suscribe manifiesta bajo protesta de decir verdad que, en el supuesto de que me sea adjudicado el contrato respectivo, el (la totalidad de los) bien(es) que oferto, con la marca y/o modelo ind</w:t>
      </w:r>
      <w:r w:rsidR="00C44AE4">
        <w:rPr>
          <w:rFonts w:ascii="Calibri" w:hAnsi="Calibri"/>
          <w:sz w:val="17"/>
          <w:szCs w:val="17"/>
        </w:rPr>
        <w:t>icado en mi proposición, bajo</w:t>
      </w:r>
      <w:r w:rsidR="00F60F6B">
        <w:rPr>
          <w:rFonts w:ascii="Calibri" w:hAnsi="Calibri"/>
          <w:sz w:val="17"/>
          <w:szCs w:val="17"/>
        </w:rPr>
        <w:t xml:space="preserve"> la partida </w:t>
      </w:r>
      <w:r w:rsidRPr="00396725">
        <w:rPr>
          <w:rFonts w:ascii="Calibri" w:hAnsi="Calibri"/>
          <w:sz w:val="17"/>
          <w:szCs w:val="17"/>
        </w:rPr>
        <w:t xml:space="preserve"> número ____(6)_____, son originarios de______(7)_____, país que tiene suscrito con los Estados Unidos Mexicanos el Tratado de Libre Comercio _______(8)______, de conformidad con la regla de origen establecida en el capítulo de compras del sector público de dicho tratado.</w:t>
      </w:r>
    </w:p>
    <w:p w14:paraId="412742C7" w14:textId="77777777" w:rsidR="00286133" w:rsidRPr="00396725" w:rsidRDefault="00286133" w:rsidP="00286133">
      <w:pPr>
        <w:pStyle w:val="Texto0"/>
        <w:spacing w:after="0" w:line="240" w:lineRule="auto"/>
        <w:ind w:firstLine="0"/>
        <w:rPr>
          <w:rFonts w:ascii="Calibri" w:hAnsi="Calibri"/>
          <w:sz w:val="17"/>
          <w:szCs w:val="17"/>
        </w:rPr>
      </w:pPr>
      <w:r w:rsidRPr="00396725">
        <w:rPr>
          <w:rFonts w:ascii="Calibri" w:hAnsi="Calibri"/>
          <w:sz w:val="17"/>
          <w:szCs w:val="17"/>
        </w:rPr>
        <w:t>Adicionalmente, manifiesto que ante una verificación del cumplimiento de las reglas de origen del (los) bien (es), me comprometo a proporcionar la información que me sea requerida por la instancia correspondiente y que permita sustentar en todo momento la veracidad de la presente, para lo cual conservaré durante tres años dicha información.</w:t>
      </w:r>
    </w:p>
    <w:tbl>
      <w:tblPr>
        <w:tblW w:w="0" w:type="auto"/>
        <w:jc w:val="center"/>
        <w:tblLayout w:type="fixed"/>
        <w:tblCellMar>
          <w:left w:w="70" w:type="dxa"/>
          <w:right w:w="70" w:type="dxa"/>
        </w:tblCellMar>
        <w:tblLook w:val="0000" w:firstRow="0" w:lastRow="0" w:firstColumn="0" w:lastColumn="0" w:noHBand="0" w:noVBand="0"/>
      </w:tblPr>
      <w:tblGrid>
        <w:gridCol w:w="4398"/>
      </w:tblGrid>
      <w:tr w:rsidR="00286133" w:rsidRPr="00396725" w14:paraId="117D3D46" w14:textId="77777777" w:rsidTr="00EC015A">
        <w:trPr>
          <w:cantSplit/>
          <w:trHeight w:val="1006"/>
          <w:jc w:val="center"/>
        </w:trPr>
        <w:tc>
          <w:tcPr>
            <w:tcW w:w="4398" w:type="dxa"/>
          </w:tcPr>
          <w:p w14:paraId="1A399B6B" w14:textId="77777777" w:rsidR="00286133" w:rsidRPr="00396725" w:rsidRDefault="00286133" w:rsidP="00286133">
            <w:pPr>
              <w:pStyle w:val="Texto0"/>
              <w:spacing w:after="0" w:line="240" w:lineRule="auto"/>
              <w:ind w:firstLine="0"/>
              <w:jc w:val="center"/>
              <w:rPr>
                <w:rFonts w:ascii="Calibri" w:hAnsi="Calibri"/>
                <w:szCs w:val="23"/>
              </w:rPr>
            </w:pPr>
            <w:r w:rsidRPr="00396725">
              <w:rPr>
                <w:rFonts w:ascii="Calibri" w:hAnsi="Calibri"/>
                <w:szCs w:val="23"/>
              </w:rPr>
              <w:t>ATENTAMENTE</w:t>
            </w:r>
          </w:p>
          <w:p w14:paraId="2F0C2A85" w14:textId="77777777" w:rsidR="00286133" w:rsidRPr="00396725" w:rsidRDefault="00286133" w:rsidP="00286133">
            <w:pPr>
              <w:pStyle w:val="Texto0"/>
              <w:spacing w:after="0" w:line="240" w:lineRule="auto"/>
              <w:ind w:firstLine="0"/>
              <w:jc w:val="center"/>
              <w:rPr>
                <w:rFonts w:ascii="Calibri" w:hAnsi="Calibri"/>
                <w:szCs w:val="23"/>
              </w:rPr>
            </w:pPr>
            <w:r w:rsidRPr="00396725">
              <w:rPr>
                <w:rFonts w:ascii="Calibri" w:hAnsi="Calibri"/>
                <w:szCs w:val="23"/>
              </w:rPr>
              <w:t>______________(9)______________</w:t>
            </w:r>
          </w:p>
          <w:p w14:paraId="00C7F135" w14:textId="77777777" w:rsidR="00286133" w:rsidRPr="00396725" w:rsidRDefault="00286133" w:rsidP="00286133">
            <w:pPr>
              <w:pStyle w:val="Texto0"/>
              <w:spacing w:after="0" w:line="240" w:lineRule="auto"/>
              <w:ind w:firstLine="0"/>
              <w:rPr>
                <w:rFonts w:ascii="Calibri" w:hAnsi="Calibri"/>
                <w:szCs w:val="23"/>
              </w:rPr>
            </w:pPr>
          </w:p>
        </w:tc>
      </w:tr>
    </w:tbl>
    <w:p w14:paraId="0CA450B2" w14:textId="77777777" w:rsidR="00286133" w:rsidRPr="00396725" w:rsidRDefault="00286133" w:rsidP="00286133">
      <w:pPr>
        <w:pStyle w:val="Texto0"/>
        <w:spacing w:after="0" w:line="240" w:lineRule="auto"/>
        <w:ind w:firstLine="0"/>
        <w:rPr>
          <w:rFonts w:ascii="Calibri" w:hAnsi="Calibri"/>
          <w:b/>
          <w:sz w:val="12"/>
          <w:szCs w:val="12"/>
        </w:rPr>
      </w:pPr>
      <w:r w:rsidRPr="00396725">
        <w:rPr>
          <w:rFonts w:ascii="Calibri" w:hAnsi="Calibri"/>
          <w:b/>
          <w:sz w:val="12"/>
          <w:szCs w:val="12"/>
        </w:rPr>
        <w:t>INSTRUCTIVO PARA EL LLENADO DEL FORMATO PARA LA MANIFESTACIÓN QUE DEBERÁN PRESENTAR LOS PROVEEDORES QUE PARTICIPEN EN LICITACIONES PUBLICAS INTERNACIONALES BAJO LA COBERTURA DE TRATADOS PARA LA ADQUISICIÓN DE BIENES, Y DAR CUMPLIMIENTO A LO DISPUESTO EN LA REGLA 5.2 DE LAS "REGLAS PARA LA CELEBRACIÓN DE LICITACIONES PÚBLICAS INTERNACIONALES BAJO LA COBERTURA DE TRATADOS DE LIBRE COMERCIO SUSCRITOS POR LOS ESTADOS UNIDOS MEXICANOS".</w:t>
      </w:r>
    </w:p>
    <w:p w14:paraId="16B8665D" w14:textId="77777777" w:rsidR="00286133" w:rsidRPr="00396725" w:rsidRDefault="00286133" w:rsidP="00286133">
      <w:pPr>
        <w:pStyle w:val="Texto0"/>
        <w:spacing w:after="0" w:line="240" w:lineRule="auto"/>
        <w:ind w:firstLine="0"/>
        <w:rPr>
          <w:rFonts w:ascii="Calibri" w:hAnsi="Calibri"/>
          <w:b/>
          <w:sz w:val="12"/>
          <w:szCs w:val="12"/>
        </w:rPr>
      </w:pPr>
    </w:p>
    <w:p w14:paraId="3B3BC7A1" w14:textId="77777777" w:rsidR="00286133" w:rsidRPr="00396725" w:rsidRDefault="00286133" w:rsidP="00286133">
      <w:pPr>
        <w:pStyle w:val="Texto0"/>
        <w:spacing w:after="0" w:line="240" w:lineRule="auto"/>
        <w:ind w:firstLine="0"/>
        <w:rPr>
          <w:rFonts w:ascii="Calibri" w:hAnsi="Calibri"/>
          <w:b/>
          <w:sz w:val="12"/>
          <w:szCs w:val="12"/>
        </w:rPr>
      </w:pPr>
    </w:p>
    <w:tbl>
      <w:tblPr>
        <w:tblW w:w="8712" w:type="dxa"/>
        <w:jc w:val="center"/>
        <w:tblLayout w:type="fixed"/>
        <w:tblCellMar>
          <w:left w:w="72" w:type="dxa"/>
          <w:right w:w="72" w:type="dxa"/>
        </w:tblCellMar>
        <w:tblLook w:val="0000" w:firstRow="0" w:lastRow="0" w:firstColumn="0" w:lastColumn="0" w:noHBand="0" w:noVBand="0"/>
      </w:tblPr>
      <w:tblGrid>
        <w:gridCol w:w="1346"/>
        <w:gridCol w:w="7366"/>
      </w:tblGrid>
      <w:tr w:rsidR="00286133" w:rsidRPr="00396725" w14:paraId="7789FE5E" w14:textId="77777777" w:rsidTr="00A23B36">
        <w:trPr>
          <w:trHeight w:val="59"/>
          <w:jc w:val="center"/>
        </w:trPr>
        <w:tc>
          <w:tcPr>
            <w:tcW w:w="1346" w:type="dxa"/>
            <w:tcBorders>
              <w:top w:val="single" w:sz="6" w:space="0" w:color="auto"/>
              <w:left w:val="single" w:sz="6" w:space="0" w:color="auto"/>
              <w:bottom w:val="single" w:sz="6" w:space="0" w:color="auto"/>
              <w:right w:val="single" w:sz="6" w:space="0" w:color="auto"/>
            </w:tcBorders>
            <w:shd w:val="clear" w:color="auto" w:fill="85E8FF"/>
            <w:noWrap/>
          </w:tcPr>
          <w:p w14:paraId="7F663268" w14:textId="77777777" w:rsidR="00286133" w:rsidRPr="00396725" w:rsidRDefault="00286133" w:rsidP="00286133">
            <w:pPr>
              <w:pStyle w:val="Texto0"/>
              <w:spacing w:after="0" w:line="240" w:lineRule="auto"/>
              <w:ind w:firstLine="0"/>
              <w:jc w:val="center"/>
              <w:rPr>
                <w:rFonts w:ascii="Calibri" w:hAnsi="Calibri"/>
                <w:b/>
                <w:sz w:val="12"/>
                <w:szCs w:val="12"/>
              </w:rPr>
            </w:pPr>
            <w:r w:rsidRPr="00396725">
              <w:rPr>
                <w:rFonts w:ascii="Calibri" w:hAnsi="Calibri"/>
                <w:b/>
                <w:sz w:val="12"/>
                <w:szCs w:val="12"/>
              </w:rPr>
              <w:t>NUMERO</w:t>
            </w:r>
          </w:p>
        </w:tc>
        <w:tc>
          <w:tcPr>
            <w:tcW w:w="7366" w:type="dxa"/>
            <w:tcBorders>
              <w:top w:val="single" w:sz="6" w:space="0" w:color="auto"/>
              <w:left w:val="single" w:sz="6" w:space="0" w:color="auto"/>
              <w:bottom w:val="single" w:sz="6" w:space="0" w:color="auto"/>
              <w:right w:val="single" w:sz="6" w:space="0" w:color="auto"/>
            </w:tcBorders>
            <w:shd w:val="clear" w:color="auto" w:fill="85E8FF"/>
          </w:tcPr>
          <w:p w14:paraId="0EA8A9E2" w14:textId="77777777" w:rsidR="00286133" w:rsidRPr="00396725" w:rsidRDefault="00286133" w:rsidP="00286133">
            <w:pPr>
              <w:pStyle w:val="Texto0"/>
              <w:spacing w:after="0" w:line="240" w:lineRule="auto"/>
              <w:ind w:firstLine="0"/>
              <w:jc w:val="center"/>
              <w:rPr>
                <w:rFonts w:ascii="Calibri" w:hAnsi="Calibri"/>
                <w:b/>
                <w:sz w:val="12"/>
                <w:szCs w:val="12"/>
              </w:rPr>
            </w:pPr>
            <w:r w:rsidRPr="00396725">
              <w:rPr>
                <w:rFonts w:ascii="Calibri" w:hAnsi="Calibri"/>
                <w:b/>
                <w:sz w:val="12"/>
                <w:szCs w:val="12"/>
              </w:rPr>
              <w:t>DESCRIPCIÓN</w:t>
            </w:r>
          </w:p>
        </w:tc>
      </w:tr>
      <w:tr w:rsidR="00286133" w:rsidRPr="00396725" w14:paraId="77850151" w14:textId="77777777" w:rsidTr="00192B2D">
        <w:trPr>
          <w:trHeight w:val="55"/>
          <w:jc w:val="center"/>
        </w:trPr>
        <w:tc>
          <w:tcPr>
            <w:tcW w:w="1346" w:type="dxa"/>
            <w:tcBorders>
              <w:top w:val="single" w:sz="6" w:space="0" w:color="auto"/>
              <w:left w:val="single" w:sz="6" w:space="0" w:color="auto"/>
              <w:bottom w:val="single" w:sz="6" w:space="0" w:color="auto"/>
              <w:right w:val="single" w:sz="6" w:space="0" w:color="auto"/>
            </w:tcBorders>
          </w:tcPr>
          <w:p w14:paraId="03F04FFE" w14:textId="77777777" w:rsidR="00286133" w:rsidRPr="00396725" w:rsidRDefault="00286133" w:rsidP="00286133">
            <w:pPr>
              <w:pStyle w:val="Texto0"/>
              <w:spacing w:after="0" w:line="240" w:lineRule="auto"/>
              <w:ind w:firstLine="0"/>
              <w:jc w:val="center"/>
              <w:rPr>
                <w:rFonts w:ascii="Calibri" w:hAnsi="Calibri"/>
                <w:sz w:val="12"/>
                <w:szCs w:val="12"/>
              </w:rPr>
            </w:pPr>
            <w:r w:rsidRPr="00396725">
              <w:rPr>
                <w:rFonts w:ascii="Calibri" w:hAnsi="Calibri"/>
                <w:sz w:val="12"/>
                <w:szCs w:val="12"/>
              </w:rPr>
              <w:t>1</w:t>
            </w:r>
          </w:p>
        </w:tc>
        <w:tc>
          <w:tcPr>
            <w:tcW w:w="7366" w:type="dxa"/>
            <w:tcBorders>
              <w:top w:val="single" w:sz="6" w:space="0" w:color="auto"/>
              <w:left w:val="single" w:sz="6" w:space="0" w:color="auto"/>
              <w:bottom w:val="single" w:sz="6" w:space="0" w:color="auto"/>
              <w:right w:val="single" w:sz="6" w:space="0" w:color="auto"/>
            </w:tcBorders>
          </w:tcPr>
          <w:p w14:paraId="35396FDB" w14:textId="77777777" w:rsidR="00286133" w:rsidRPr="00396725" w:rsidRDefault="00286133" w:rsidP="00286133">
            <w:pPr>
              <w:pStyle w:val="Texto0"/>
              <w:spacing w:after="0" w:line="240" w:lineRule="auto"/>
              <w:ind w:firstLine="0"/>
              <w:jc w:val="left"/>
              <w:rPr>
                <w:rFonts w:ascii="Calibri" w:hAnsi="Calibri"/>
                <w:sz w:val="12"/>
                <w:szCs w:val="12"/>
              </w:rPr>
            </w:pPr>
            <w:r w:rsidRPr="00396725">
              <w:rPr>
                <w:rFonts w:ascii="Calibri" w:hAnsi="Calibri"/>
                <w:sz w:val="12"/>
                <w:szCs w:val="12"/>
              </w:rPr>
              <w:t>Señalar la fecha de suscripción del documento.</w:t>
            </w:r>
          </w:p>
        </w:tc>
      </w:tr>
      <w:tr w:rsidR="00286133" w:rsidRPr="00396725" w14:paraId="093AFB60" w14:textId="77777777" w:rsidTr="00EC015A">
        <w:trPr>
          <w:trHeight w:val="134"/>
          <w:jc w:val="center"/>
        </w:trPr>
        <w:tc>
          <w:tcPr>
            <w:tcW w:w="1346" w:type="dxa"/>
            <w:tcBorders>
              <w:top w:val="single" w:sz="6" w:space="0" w:color="auto"/>
              <w:left w:val="single" w:sz="6" w:space="0" w:color="auto"/>
              <w:bottom w:val="single" w:sz="6" w:space="0" w:color="auto"/>
              <w:right w:val="single" w:sz="6" w:space="0" w:color="auto"/>
            </w:tcBorders>
          </w:tcPr>
          <w:p w14:paraId="44907BAF" w14:textId="77777777" w:rsidR="00286133" w:rsidRPr="00396725" w:rsidRDefault="00286133" w:rsidP="00286133">
            <w:pPr>
              <w:pStyle w:val="Texto0"/>
              <w:spacing w:after="0" w:line="240" w:lineRule="auto"/>
              <w:ind w:firstLine="0"/>
              <w:jc w:val="center"/>
              <w:rPr>
                <w:rFonts w:ascii="Calibri" w:hAnsi="Calibri"/>
                <w:sz w:val="12"/>
                <w:szCs w:val="12"/>
              </w:rPr>
            </w:pPr>
            <w:r w:rsidRPr="00396725">
              <w:rPr>
                <w:rFonts w:ascii="Calibri" w:hAnsi="Calibri"/>
                <w:sz w:val="12"/>
                <w:szCs w:val="12"/>
              </w:rPr>
              <w:t>2</w:t>
            </w:r>
          </w:p>
        </w:tc>
        <w:tc>
          <w:tcPr>
            <w:tcW w:w="7366" w:type="dxa"/>
            <w:tcBorders>
              <w:top w:val="single" w:sz="6" w:space="0" w:color="auto"/>
              <w:left w:val="single" w:sz="6" w:space="0" w:color="auto"/>
              <w:bottom w:val="single" w:sz="6" w:space="0" w:color="auto"/>
              <w:right w:val="single" w:sz="6" w:space="0" w:color="auto"/>
            </w:tcBorders>
          </w:tcPr>
          <w:p w14:paraId="75E5BAC5" w14:textId="77777777" w:rsidR="00286133" w:rsidRPr="00396725" w:rsidRDefault="00286133" w:rsidP="00286133">
            <w:pPr>
              <w:pStyle w:val="Texto0"/>
              <w:spacing w:after="0" w:line="240" w:lineRule="auto"/>
              <w:ind w:firstLine="0"/>
              <w:jc w:val="left"/>
              <w:rPr>
                <w:rFonts w:ascii="Calibri" w:hAnsi="Calibri"/>
                <w:sz w:val="12"/>
                <w:szCs w:val="12"/>
              </w:rPr>
            </w:pPr>
            <w:r w:rsidRPr="00396725">
              <w:rPr>
                <w:rFonts w:ascii="Calibri" w:hAnsi="Calibri"/>
                <w:sz w:val="12"/>
                <w:szCs w:val="12"/>
              </w:rPr>
              <w:t>Anotar el nombre de la dependencia o entidad que convoca o invita.</w:t>
            </w:r>
          </w:p>
        </w:tc>
      </w:tr>
      <w:tr w:rsidR="00286133" w:rsidRPr="00396725" w14:paraId="204ADD9A" w14:textId="77777777" w:rsidTr="00EC015A">
        <w:trPr>
          <w:trHeight w:val="144"/>
          <w:jc w:val="center"/>
        </w:trPr>
        <w:tc>
          <w:tcPr>
            <w:tcW w:w="1346" w:type="dxa"/>
            <w:tcBorders>
              <w:top w:val="single" w:sz="6" w:space="0" w:color="auto"/>
              <w:left w:val="single" w:sz="6" w:space="0" w:color="auto"/>
              <w:bottom w:val="single" w:sz="6" w:space="0" w:color="auto"/>
              <w:right w:val="single" w:sz="6" w:space="0" w:color="auto"/>
            </w:tcBorders>
          </w:tcPr>
          <w:p w14:paraId="36CA4341" w14:textId="77777777" w:rsidR="00286133" w:rsidRPr="00396725" w:rsidRDefault="00286133" w:rsidP="00286133">
            <w:pPr>
              <w:pStyle w:val="Texto0"/>
              <w:spacing w:after="0" w:line="240" w:lineRule="auto"/>
              <w:ind w:firstLine="0"/>
              <w:jc w:val="center"/>
              <w:rPr>
                <w:rFonts w:ascii="Calibri" w:hAnsi="Calibri"/>
                <w:sz w:val="12"/>
                <w:szCs w:val="12"/>
              </w:rPr>
            </w:pPr>
            <w:r w:rsidRPr="00396725">
              <w:rPr>
                <w:rFonts w:ascii="Calibri" w:hAnsi="Calibri"/>
                <w:sz w:val="12"/>
                <w:szCs w:val="12"/>
              </w:rPr>
              <w:t>3</w:t>
            </w:r>
          </w:p>
        </w:tc>
        <w:tc>
          <w:tcPr>
            <w:tcW w:w="7366" w:type="dxa"/>
            <w:tcBorders>
              <w:top w:val="single" w:sz="6" w:space="0" w:color="auto"/>
              <w:left w:val="single" w:sz="6" w:space="0" w:color="auto"/>
              <w:bottom w:val="single" w:sz="6" w:space="0" w:color="auto"/>
              <w:right w:val="single" w:sz="6" w:space="0" w:color="auto"/>
            </w:tcBorders>
          </w:tcPr>
          <w:p w14:paraId="0882E2FE" w14:textId="77777777" w:rsidR="00286133" w:rsidRPr="00396725" w:rsidRDefault="00286133" w:rsidP="00286133">
            <w:pPr>
              <w:pStyle w:val="Texto0"/>
              <w:spacing w:after="0" w:line="240" w:lineRule="auto"/>
              <w:ind w:firstLine="0"/>
              <w:jc w:val="left"/>
              <w:rPr>
                <w:rFonts w:ascii="Calibri" w:hAnsi="Calibri"/>
                <w:sz w:val="12"/>
                <w:szCs w:val="12"/>
              </w:rPr>
            </w:pPr>
            <w:r w:rsidRPr="00396725">
              <w:rPr>
                <w:rFonts w:ascii="Calibri" w:hAnsi="Calibri"/>
                <w:sz w:val="12"/>
                <w:szCs w:val="12"/>
              </w:rPr>
              <w:t>Precisar el procedimiento de contratación de que se trate, Licitación pública o invitación a cuando menos tres personas.</w:t>
            </w:r>
          </w:p>
        </w:tc>
      </w:tr>
      <w:tr w:rsidR="00286133" w:rsidRPr="00396725" w14:paraId="3388F005" w14:textId="77777777" w:rsidTr="00EC015A">
        <w:trPr>
          <w:trHeight w:val="144"/>
          <w:jc w:val="center"/>
        </w:trPr>
        <w:tc>
          <w:tcPr>
            <w:tcW w:w="1346" w:type="dxa"/>
            <w:tcBorders>
              <w:top w:val="single" w:sz="6" w:space="0" w:color="auto"/>
              <w:left w:val="single" w:sz="6" w:space="0" w:color="auto"/>
              <w:bottom w:val="single" w:sz="6" w:space="0" w:color="auto"/>
              <w:right w:val="single" w:sz="6" w:space="0" w:color="auto"/>
            </w:tcBorders>
          </w:tcPr>
          <w:p w14:paraId="732420AD" w14:textId="77777777" w:rsidR="00286133" w:rsidRPr="00396725" w:rsidRDefault="00286133" w:rsidP="00286133">
            <w:pPr>
              <w:pStyle w:val="Texto0"/>
              <w:spacing w:after="0" w:line="240" w:lineRule="auto"/>
              <w:ind w:firstLine="0"/>
              <w:jc w:val="center"/>
              <w:rPr>
                <w:rFonts w:ascii="Calibri" w:hAnsi="Calibri"/>
                <w:sz w:val="12"/>
                <w:szCs w:val="12"/>
              </w:rPr>
            </w:pPr>
            <w:r w:rsidRPr="00396725">
              <w:rPr>
                <w:rFonts w:ascii="Calibri" w:hAnsi="Calibri"/>
                <w:sz w:val="12"/>
                <w:szCs w:val="12"/>
              </w:rPr>
              <w:t>4</w:t>
            </w:r>
          </w:p>
        </w:tc>
        <w:tc>
          <w:tcPr>
            <w:tcW w:w="7366" w:type="dxa"/>
            <w:tcBorders>
              <w:top w:val="single" w:sz="6" w:space="0" w:color="auto"/>
              <w:left w:val="single" w:sz="6" w:space="0" w:color="auto"/>
              <w:bottom w:val="single" w:sz="6" w:space="0" w:color="auto"/>
              <w:right w:val="single" w:sz="6" w:space="0" w:color="auto"/>
            </w:tcBorders>
          </w:tcPr>
          <w:p w14:paraId="4C0694D8" w14:textId="77777777" w:rsidR="00286133" w:rsidRPr="00396725" w:rsidRDefault="00286133" w:rsidP="00286133">
            <w:pPr>
              <w:pStyle w:val="Texto0"/>
              <w:spacing w:after="0" w:line="240" w:lineRule="auto"/>
              <w:ind w:firstLine="0"/>
              <w:jc w:val="left"/>
              <w:rPr>
                <w:rFonts w:ascii="Calibri" w:hAnsi="Calibri"/>
                <w:sz w:val="12"/>
                <w:szCs w:val="12"/>
              </w:rPr>
            </w:pPr>
            <w:r w:rsidRPr="00396725">
              <w:rPr>
                <w:rFonts w:ascii="Calibri" w:hAnsi="Calibri"/>
                <w:sz w:val="12"/>
                <w:szCs w:val="12"/>
              </w:rPr>
              <w:t>Indicar el número de procedimiento respectivo.</w:t>
            </w:r>
          </w:p>
        </w:tc>
      </w:tr>
      <w:tr w:rsidR="00286133" w:rsidRPr="00396725" w14:paraId="69317FE3" w14:textId="77777777" w:rsidTr="00EC015A">
        <w:trPr>
          <w:trHeight w:val="144"/>
          <w:jc w:val="center"/>
        </w:trPr>
        <w:tc>
          <w:tcPr>
            <w:tcW w:w="1346" w:type="dxa"/>
            <w:tcBorders>
              <w:top w:val="single" w:sz="6" w:space="0" w:color="auto"/>
              <w:left w:val="single" w:sz="6" w:space="0" w:color="auto"/>
              <w:bottom w:val="single" w:sz="6" w:space="0" w:color="auto"/>
              <w:right w:val="single" w:sz="6" w:space="0" w:color="auto"/>
            </w:tcBorders>
          </w:tcPr>
          <w:p w14:paraId="276CC995" w14:textId="77777777" w:rsidR="00286133" w:rsidRPr="00396725" w:rsidRDefault="00286133" w:rsidP="00286133">
            <w:pPr>
              <w:pStyle w:val="Texto0"/>
              <w:spacing w:after="0" w:line="240" w:lineRule="auto"/>
              <w:ind w:firstLine="0"/>
              <w:jc w:val="center"/>
              <w:rPr>
                <w:rFonts w:ascii="Calibri" w:hAnsi="Calibri"/>
                <w:sz w:val="12"/>
                <w:szCs w:val="12"/>
              </w:rPr>
            </w:pPr>
            <w:r w:rsidRPr="00396725">
              <w:rPr>
                <w:rFonts w:ascii="Calibri" w:hAnsi="Calibri"/>
                <w:sz w:val="12"/>
                <w:szCs w:val="12"/>
              </w:rPr>
              <w:t>5</w:t>
            </w:r>
          </w:p>
        </w:tc>
        <w:tc>
          <w:tcPr>
            <w:tcW w:w="7366" w:type="dxa"/>
            <w:tcBorders>
              <w:top w:val="single" w:sz="6" w:space="0" w:color="auto"/>
              <w:left w:val="single" w:sz="6" w:space="0" w:color="auto"/>
              <w:bottom w:val="single" w:sz="6" w:space="0" w:color="auto"/>
              <w:right w:val="single" w:sz="6" w:space="0" w:color="auto"/>
            </w:tcBorders>
          </w:tcPr>
          <w:p w14:paraId="137E23D6" w14:textId="77777777" w:rsidR="00286133" w:rsidRPr="00396725" w:rsidRDefault="00286133" w:rsidP="00286133">
            <w:pPr>
              <w:pStyle w:val="Texto0"/>
              <w:spacing w:after="0" w:line="240" w:lineRule="auto"/>
              <w:ind w:firstLine="0"/>
              <w:jc w:val="left"/>
              <w:rPr>
                <w:rFonts w:ascii="Calibri" w:hAnsi="Calibri"/>
                <w:sz w:val="12"/>
                <w:szCs w:val="12"/>
              </w:rPr>
            </w:pPr>
            <w:r w:rsidRPr="00396725">
              <w:rPr>
                <w:rFonts w:ascii="Calibri" w:hAnsi="Calibri"/>
                <w:sz w:val="12"/>
                <w:szCs w:val="12"/>
              </w:rPr>
              <w:t>Citar el nombre o razón social o denominación del licitante.</w:t>
            </w:r>
          </w:p>
        </w:tc>
      </w:tr>
      <w:tr w:rsidR="00286133" w:rsidRPr="00396725" w14:paraId="30F3C2A1" w14:textId="77777777" w:rsidTr="00EC015A">
        <w:trPr>
          <w:trHeight w:val="144"/>
          <w:jc w:val="center"/>
        </w:trPr>
        <w:tc>
          <w:tcPr>
            <w:tcW w:w="1346" w:type="dxa"/>
            <w:tcBorders>
              <w:top w:val="single" w:sz="6" w:space="0" w:color="auto"/>
              <w:left w:val="single" w:sz="6" w:space="0" w:color="auto"/>
              <w:bottom w:val="single" w:sz="6" w:space="0" w:color="auto"/>
              <w:right w:val="single" w:sz="6" w:space="0" w:color="auto"/>
            </w:tcBorders>
          </w:tcPr>
          <w:p w14:paraId="2B041BAE" w14:textId="77777777" w:rsidR="00286133" w:rsidRPr="00396725" w:rsidRDefault="00286133" w:rsidP="00286133">
            <w:pPr>
              <w:pStyle w:val="Texto0"/>
              <w:spacing w:after="0" w:line="240" w:lineRule="auto"/>
              <w:ind w:firstLine="0"/>
              <w:jc w:val="center"/>
              <w:rPr>
                <w:rFonts w:ascii="Calibri" w:hAnsi="Calibri"/>
                <w:sz w:val="12"/>
                <w:szCs w:val="12"/>
              </w:rPr>
            </w:pPr>
            <w:r w:rsidRPr="00396725">
              <w:rPr>
                <w:rFonts w:ascii="Calibri" w:hAnsi="Calibri"/>
                <w:sz w:val="12"/>
                <w:szCs w:val="12"/>
              </w:rPr>
              <w:t>6</w:t>
            </w:r>
          </w:p>
        </w:tc>
        <w:tc>
          <w:tcPr>
            <w:tcW w:w="7366" w:type="dxa"/>
            <w:tcBorders>
              <w:top w:val="single" w:sz="6" w:space="0" w:color="auto"/>
              <w:left w:val="single" w:sz="6" w:space="0" w:color="auto"/>
              <w:bottom w:val="single" w:sz="6" w:space="0" w:color="auto"/>
              <w:right w:val="single" w:sz="6" w:space="0" w:color="auto"/>
            </w:tcBorders>
          </w:tcPr>
          <w:p w14:paraId="57A6B17C" w14:textId="77777777" w:rsidR="00286133" w:rsidRPr="00396725" w:rsidRDefault="00C44AE4" w:rsidP="00286133">
            <w:pPr>
              <w:pStyle w:val="Texto0"/>
              <w:spacing w:after="0" w:line="240" w:lineRule="auto"/>
              <w:ind w:firstLine="0"/>
              <w:jc w:val="left"/>
              <w:rPr>
                <w:rFonts w:ascii="Calibri" w:hAnsi="Calibri"/>
                <w:sz w:val="12"/>
                <w:szCs w:val="12"/>
              </w:rPr>
            </w:pPr>
            <w:r>
              <w:rPr>
                <w:rFonts w:ascii="Calibri" w:hAnsi="Calibri"/>
                <w:sz w:val="12"/>
                <w:szCs w:val="12"/>
              </w:rPr>
              <w:t xml:space="preserve">Señalar el número de </w:t>
            </w:r>
            <w:r w:rsidR="00F60F6B">
              <w:rPr>
                <w:rFonts w:ascii="Calibri" w:hAnsi="Calibri"/>
                <w:sz w:val="12"/>
                <w:szCs w:val="12"/>
              </w:rPr>
              <w:t xml:space="preserve">Partida </w:t>
            </w:r>
            <w:r w:rsidR="00286133" w:rsidRPr="00396725">
              <w:rPr>
                <w:rFonts w:ascii="Calibri" w:hAnsi="Calibri"/>
                <w:sz w:val="12"/>
                <w:szCs w:val="12"/>
              </w:rPr>
              <w:t xml:space="preserve"> que corresponda.</w:t>
            </w:r>
          </w:p>
        </w:tc>
      </w:tr>
      <w:tr w:rsidR="00286133" w:rsidRPr="00396725" w14:paraId="5EA67148" w14:textId="77777777" w:rsidTr="00EC015A">
        <w:trPr>
          <w:trHeight w:val="144"/>
          <w:jc w:val="center"/>
        </w:trPr>
        <w:tc>
          <w:tcPr>
            <w:tcW w:w="1346" w:type="dxa"/>
            <w:tcBorders>
              <w:top w:val="single" w:sz="6" w:space="0" w:color="auto"/>
              <w:left w:val="single" w:sz="6" w:space="0" w:color="auto"/>
              <w:bottom w:val="single" w:sz="6" w:space="0" w:color="auto"/>
              <w:right w:val="single" w:sz="6" w:space="0" w:color="auto"/>
            </w:tcBorders>
          </w:tcPr>
          <w:p w14:paraId="127E7980" w14:textId="77777777" w:rsidR="00286133" w:rsidRPr="00396725" w:rsidRDefault="00286133" w:rsidP="00286133">
            <w:pPr>
              <w:pStyle w:val="Texto0"/>
              <w:spacing w:after="0" w:line="240" w:lineRule="auto"/>
              <w:ind w:firstLine="0"/>
              <w:jc w:val="center"/>
              <w:rPr>
                <w:rFonts w:ascii="Calibri" w:hAnsi="Calibri"/>
                <w:sz w:val="12"/>
                <w:szCs w:val="12"/>
              </w:rPr>
            </w:pPr>
            <w:r w:rsidRPr="00396725">
              <w:rPr>
                <w:rFonts w:ascii="Calibri" w:hAnsi="Calibri"/>
                <w:sz w:val="12"/>
                <w:szCs w:val="12"/>
              </w:rPr>
              <w:t>7</w:t>
            </w:r>
          </w:p>
        </w:tc>
        <w:tc>
          <w:tcPr>
            <w:tcW w:w="7366" w:type="dxa"/>
            <w:tcBorders>
              <w:top w:val="single" w:sz="6" w:space="0" w:color="auto"/>
              <w:left w:val="single" w:sz="6" w:space="0" w:color="auto"/>
              <w:bottom w:val="single" w:sz="6" w:space="0" w:color="auto"/>
              <w:right w:val="single" w:sz="6" w:space="0" w:color="auto"/>
            </w:tcBorders>
          </w:tcPr>
          <w:p w14:paraId="1907E344" w14:textId="77777777" w:rsidR="00286133" w:rsidRPr="00396725" w:rsidRDefault="00286133" w:rsidP="00286133">
            <w:pPr>
              <w:pStyle w:val="Texto0"/>
              <w:spacing w:after="0" w:line="240" w:lineRule="auto"/>
              <w:ind w:firstLine="0"/>
              <w:jc w:val="left"/>
              <w:rPr>
                <w:rFonts w:ascii="Calibri" w:hAnsi="Calibri"/>
                <w:sz w:val="12"/>
                <w:szCs w:val="12"/>
              </w:rPr>
            </w:pPr>
            <w:r w:rsidRPr="00396725">
              <w:rPr>
                <w:rFonts w:ascii="Calibri" w:hAnsi="Calibri"/>
                <w:sz w:val="12"/>
                <w:szCs w:val="12"/>
              </w:rPr>
              <w:t>Anotar el nombre del país de origen del bien.</w:t>
            </w:r>
          </w:p>
        </w:tc>
      </w:tr>
      <w:tr w:rsidR="00286133" w:rsidRPr="00396725" w14:paraId="42835F51" w14:textId="77777777" w:rsidTr="00EC015A">
        <w:trPr>
          <w:trHeight w:val="144"/>
          <w:jc w:val="center"/>
        </w:trPr>
        <w:tc>
          <w:tcPr>
            <w:tcW w:w="1346" w:type="dxa"/>
            <w:tcBorders>
              <w:top w:val="single" w:sz="6" w:space="0" w:color="auto"/>
              <w:left w:val="single" w:sz="6" w:space="0" w:color="auto"/>
              <w:bottom w:val="single" w:sz="6" w:space="0" w:color="auto"/>
              <w:right w:val="single" w:sz="6" w:space="0" w:color="auto"/>
            </w:tcBorders>
          </w:tcPr>
          <w:p w14:paraId="3254BF3C" w14:textId="77777777" w:rsidR="00286133" w:rsidRPr="00396725" w:rsidRDefault="00286133" w:rsidP="00286133">
            <w:pPr>
              <w:pStyle w:val="Texto0"/>
              <w:spacing w:after="0" w:line="240" w:lineRule="auto"/>
              <w:ind w:firstLine="0"/>
              <w:jc w:val="center"/>
              <w:rPr>
                <w:rFonts w:ascii="Calibri" w:hAnsi="Calibri"/>
                <w:sz w:val="12"/>
                <w:szCs w:val="12"/>
              </w:rPr>
            </w:pPr>
            <w:r w:rsidRPr="00396725">
              <w:rPr>
                <w:rFonts w:ascii="Calibri" w:hAnsi="Calibri"/>
                <w:sz w:val="12"/>
                <w:szCs w:val="12"/>
              </w:rPr>
              <w:t>8</w:t>
            </w:r>
          </w:p>
        </w:tc>
        <w:tc>
          <w:tcPr>
            <w:tcW w:w="7366" w:type="dxa"/>
            <w:tcBorders>
              <w:top w:val="single" w:sz="6" w:space="0" w:color="auto"/>
              <w:left w:val="single" w:sz="6" w:space="0" w:color="auto"/>
              <w:bottom w:val="single" w:sz="6" w:space="0" w:color="auto"/>
              <w:right w:val="single" w:sz="6" w:space="0" w:color="auto"/>
            </w:tcBorders>
          </w:tcPr>
          <w:p w14:paraId="78391FBC" w14:textId="77777777" w:rsidR="00286133" w:rsidRPr="00396725" w:rsidRDefault="00286133" w:rsidP="00286133">
            <w:pPr>
              <w:pStyle w:val="Texto0"/>
              <w:spacing w:after="0" w:line="240" w:lineRule="auto"/>
              <w:ind w:firstLine="0"/>
              <w:jc w:val="left"/>
              <w:rPr>
                <w:rFonts w:ascii="Calibri" w:hAnsi="Calibri"/>
                <w:sz w:val="12"/>
                <w:szCs w:val="12"/>
              </w:rPr>
            </w:pPr>
            <w:r w:rsidRPr="00396725">
              <w:rPr>
                <w:rFonts w:ascii="Calibri" w:hAnsi="Calibri"/>
                <w:sz w:val="12"/>
                <w:szCs w:val="12"/>
              </w:rPr>
              <w:t>Indicar el tratado bajo cuya cobertura se realiza el procedimiento de contratación.</w:t>
            </w:r>
          </w:p>
        </w:tc>
      </w:tr>
      <w:tr w:rsidR="00286133" w:rsidRPr="00396725" w14:paraId="5E3D2731" w14:textId="77777777" w:rsidTr="00EC015A">
        <w:trPr>
          <w:trHeight w:val="144"/>
          <w:jc w:val="center"/>
        </w:trPr>
        <w:tc>
          <w:tcPr>
            <w:tcW w:w="1346" w:type="dxa"/>
            <w:tcBorders>
              <w:top w:val="single" w:sz="6" w:space="0" w:color="auto"/>
              <w:left w:val="single" w:sz="6" w:space="0" w:color="auto"/>
              <w:bottom w:val="single" w:sz="6" w:space="0" w:color="auto"/>
              <w:right w:val="single" w:sz="6" w:space="0" w:color="auto"/>
            </w:tcBorders>
          </w:tcPr>
          <w:p w14:paraId="44EC6F2E" w14:textId="77777777" w:rsidR="00286133" w:rsidRPr="00396725" w:rsidRDefault="00286133" w:rsidP="00286133">
            <w:pPr>
              <w:pStyle w:val="Texto0"/>
              <w:spacing w:after="0" w:line="240" w:lineRule="auto"/>
              <w:ind w:firstLine="0"/>
              <w:jc w:val="center"/>
              <w:rPr>
                <w:rFonts w:ascii="Calibri" w:hAnsi="Calibri"/>
                <w:sz w:val="12"/>
                <w:szCs w:val="12"/>
              </w:rPr>
            </w:pPr>
            <w:r w:rsidRPr="00396725">
              <w:rPr>
                <w:rFonts w:ascii="Calibri" w:hAnsi="Calibri"/>
                <w:sz w:val="12"/>
                <w:szCs w:val="12"/>
              </w:rPr>
              <w:t>9</w:t>
            </w:r>
          </w:p>
        </w:tc>
        <w:tc>
          <w:tcPr>
            <w:tcW w:w="7366" w:type="dxa"/>
            <w:tcBorders>
              <w:top w:val="single" w:sz="6" w:space="0" w:color="auto"/>
              <w:left w:val="single" w:sz="6" w:space="0" w:color="auto"/>
              <w:bottom w:val="single" w:sz="6" w:space="0" w:color="auto"/>
              <w:right w:val="single" w:sz="6" w:space="0" w:color="auto"/>
            </w:tcBorders>
          </w:tcPr>
          <w:p w14:paraId="3D721FDD" w14:textId="77777777" w:rsidR="00286133" w:rsidRPr="00396725" w:rsidRDefault="00286133" w:rsidP="00286133">
            <w:pPr>
              <w:pStyle w:val="Texto0"/>
              <w:spacing w:after="0" w:line="240" w:lineRule="auto"/>
              <w:ind w:firstLine="0"/>
              <w:jc w:val="left"/>
              <w:rPr>
                <w:rFonts w:ascii="Calibri" w:hAnsi="Calibri"/>
                <w:sz w:val="12"/>
                <w:szCs w:val="12"/>
              </w:rPr>
            </w:pPr>
            <w:r w:rsidRPr="00396725">
              <w:rPr>
                <w:rFonts w:ascii="Calibri" w:hAnsi="Calibri"/>
                <w:sz w:val="12"/>
                <w:szCs w:val="12"/>
              </w:rPr>
              <w:t>Anotar el nombre y firma del representante de la empresa licitante.</w:t>
            </w:r>
          </w:p>
        </w:tc>
      </w:tr>
    </w:tbl>
    <w:p w14:paraId="6B156EB2" w14:textId="77777777" w:rsidR="00286133" w:rsidRPr="00396725" w:rsidRDefault="00286133" w:rsidP="00286133">
      <w:pPr>
        <w:pStyle w:val="Texto0"/>
        <w:spacing w:after="0" w:line="240" w:lineRule="auto"/>
        <w:rPr>
          <w:rFonts w:ascii="Calibri" w:hAnsi="Calibri"/>
          <w:b/>
          <w:sz w:val="12"/>
          <w:szCs w:val="12"/>
        </w:rPr>
      </w:pPr>
    </w:p>
    <w:p w14:paraId="30449215" w14:textId="77777777" w:rsidR="00286133" w:rsidRPr="00396725" w:rsidRDefault="00286133" w:rsidP="00286133">
      <w:pPr>
        <w:pStyle w:val="Texto0"/>
        <w:spacing w:after="0" w:line="240" w:lineRule="auto"/>
        <w:rPr>
          <w:rFonts w:ascii="Calibri" w:hAnsi="Calibri"/>
          <w:b/>
          <w:sz w:val="12"/>
          <w:szCs w:val="12"/>
        </w:rPr>
      </w:pPr>
    </w:p>
    <w:p w14:paraId="51A50D5D" w14:textId="77777777" w:rsidR="00286133" w:rsidRDefault="00286133" w:rsidP="00286133">
      <w:pPr>
        <w:pStyle w:val="Texto0"/>
        <w:spacing w:after="0" w:line="240" w:lineRule="auto"/>
        <w:rPr>
          <w:rFonts w:ascii="Calibri" w:hAnsi="Calibri"/>
          <w:sz w:val="12"/>
          <w:szCs w:val="12"/>
        </w:rPr>
      </w:pPr>
      <w:r w:rsidRPr="00396725">
        <w:rPr>
          <w:rFonts w:ascii="Calibri" w:hAnsi="Calibri"/>
          <w:b/>
          <w:sz w:val="12"/>
          <w:szCs w:val="12"/>
        </w:rPr>
        <w:t xml:space="preserve">NOTA: </w:t>
      </w:r>
      <w:r w:rsidRPr="00396725">
        <w:rPr>
          <w:rFonts w:ascii="Calibri" w:hAnsi="Calibri"/>
          <w:sz w:val="12"/>
          <w:szCs w:val="12"/>
        </w:rPr>
        <w:t>Si el licitante es una persona física, se podrá ajustar el presente formato en su parte conducente.</w:t>
      </w:r>
    </w:p>
    <w:p w14:paraId="43FE8B8A" w14:textId="77777777" w:rsidR="00286133" w:rsidRDefault="00286133" w:rsidP="00286133">
      <w:pPr>
        <w:pStyle w:val="Texto0"/>
        <w:spacing w:after="0" w:line="240" w:lineRule="auto"/>
        <w:rPr>
          <w:rFonts w:ascii="Calibri" w:hAnsi="Calibri"/>
          <w:sz w:val="12"/>
          <w:szCs w:val="12"/>
        </w:rPr>
      </w:pPr>
    </w:p>
    <w:p w14:paraId="173C1669" w14:textId="77777777" w:rsidR="00286133" w:rsidRDefault="00286133" w:rsidP="00286133">
      <w:pPr>
        <w:pStyle w:val="Texto0"/>
        <w:spacing w:after="0" w:line="240" w:lineRule="auto"/>
        <w:rPr>
          <w:rFonts w:ascii="Calibri" w:hAnsi="Calibri"/>
          <w:sz w:val="12"/>
          <w:szCs w:val="12"/>
        </w:rPr>
      </w:pPr>
    </w:p>
    <w:p w14:paraId="7734757C" w14:textId="77777777" w:rsidR="00286133" w:rsidRDefault="00286133" w:rsidP="00286133">
      <w:pPr>
        <w:pStyle w:val="Texto0"/>
        <w:spacing w:after="0" w:line="240" w:lineRule="auto"/>
        <w:rPr>
          <w:rFonts w:ascii="Calibri" w:hAnsi="Calibri"/>
          <w:sz w:val="12"/>
          <w:szCs w:val="12"/>
        </w:rPr>
      </w:pPr>
    </w:p>
    <w:p w14:paraId="328C10DB" w14:textId="77777777" w:rsidR="00286133" w:rsidRDefault="00286133" w:rsidP="00286133">
      <w:pPr>
        <w:pStyle w:val="Texto0"/>
        <w:spacing w:after="0" w:line="240" w:lineRule="auto"/>
        <w:rPr>
          <w:rFonts w:ascii="Calibri" w:hAnsi="Calibri"/>
          <w:sz w:val="12"/>
          <w:szCs w:val="12"/>
        </w:rPr>
      </w:pPr>
    </w:p>
    <w:p w14:paraId="426F704F" w14:textId="77777777" w:rsidR="00286133" w:rsidRDefault="00286133" w:rsidP="00286133">
      <w:pPr>
        <w:pStyle w:val="Texto0"/>
        <w:spacing w:after="0" w:line="240" w:lineRule="auto"/>
        <w:rPr>
          <w:rFonts w:ascii="Calibri" w:hAnsi="Calibri"/>
          <w:sz w:val="12"/>
          <w:szCs w:val="12"/>
        </w:rPr>
      </w:pPr>
    </w:p>
    <w:p w14:paraId="48345CDE" w14:textId="77777777" w:rsidR="00286133" w:rsidRDefault="00286133" w:rsidP="00286133">
      <w:pPr>
        <w:pStyle w:val="Texto0"/>
        <w:spacing w:after="0" w:line="240" w:lineRule="auto"/>
        <w:rPr>
          <w:rFonts w:ascii="Calibri" w:hAnsi="Calibri"/>
          <w:sz w:val="12"/>
          <w:szCs w:val="12"/>
        </w:rPr>
      </w:pPr>
    </w:p>
    <w:p w14:paraId="1BDB8625" w14:textId="77777777" w:rsidR="00286133" w:rsidRDefault="00286133" w:rsidP="00286133">
      <w:pPr>
        <w:pStyle w:val="Texto0"/>
        <w:spacing w:after="0" w:line="240" w:lineRule="auto"/>
        <w:rPr>
          <w:rFonts w:ascii="Calibri" w:hAnsi="Calibri"/>
          <w:sz w:val="12"/>
          <w:szCs w:val="12"/>
        </w:rPr>
      </w:pPr>
    </w:p>
    <w:p w14:paraId="4FB5F695" w14:textId="77777777" w:rsidR="00286133" w:rsidRDefault="00286133" w:rsidP="00286133">
      <w:pPr>
        <w:pStyle w:val="Texto0"/>
        <w:spacing w:after="0" w:line="240" w:lineRule="auto"/>
        <w:rPr>
          <w:rFonts w:ascii="Calibri" w:hAnsi="Calibri"/>
          <w:sz w:val="12"/>
          <w:szCs w:val="12"/>
        </w:rPr>
      </w:pPr>
    </w:p>
    <w:p w14:paraId="12C1945D" w14:textId="77777777" w:rsidR="00286133" w:rsidRDefault="00286133" w:rsidP="00286133">
      <w:pPr>
        <w:pStyle w:val="Texto0"/>
        <w:spacing w:after="0" w:line="240" w:lineRule="auto"/>
        <w:rPr>
          <w:rFonts w:ascii="Calibri" w:hAnsi="Calibri"/>
          <w:sz w:val="12"/>
          <w:szCs w:val="12"/>
        </w:rPr>
      </w:pPr>
    </w:p>
    <w:p w14:paraId="27656C48" w14:textId="77777777" w:rsidR="0079511E" w:rsidRDefault="0079511E" w:rsidP="00286133">
      <w:pPr>
        <w:pStyle w:val="Texto0"/>
        <w:spacing w:after="0" w:line="240" w:lineRule="auto"/>
        <w:rPr>
          <w:rFonts w:ascii="Calibri" w:hAnsi="Calibri"/>
          <w:sz w:val="12"/>
          <w:szCs w:val="12"/>
        </w:rPr>
      </w:pPr>
    </w:p>
    <w:p w14:paraId="78F7DE58" w14:textId="77777777" w:rsidR="0079511E" w:rsidRDefault="0079511E" w:rsidP="00286133">
      <w:pPr>
        <w:pStyle w:val="Texto0"/>
        <w:spacing w:after="0" w:line="240" w:lineRule="auto"/>
        <w:rPr>
          <w:rFonts w:ascii="Calibri" w:hAnsi="Calibri"/>
          <w:sz w:val="12"/>
          <w:szCs w:val="12"/>
        </w:rPr>
      </w:pPr>
    </w:p>
    <w:p w14:paraId="5819CE27" w14:textId="77777777" w:rsidR="00286133" w:rsidRDefault="00286133" w:rsidP="00286133">
      <w:pPr>
        <w:pStyle w:val="Texto0"/>
        <w:spacing w:after="0" w:line="240" w:lineRule="auto"/>
        <w:rPr>
          <w:rFonts w:ascii="Calibri" w:hAnsi="Calibri"/>
          <w:sz w:val="12"/>
          <w:szCs w:val="12"/>
        </w:rPr>
      </w:pPr>
    </w:p>
    <w:p w14:paraId="7106957E" w14:textId="77777777" w:rsidR="00286133" w:rsidRDefault="00286133" w:rsidP="00286133">
      <w:pPr>
        <w:pStyle w:val="Texto0"/>
        <w:spacing w:after="0" w:line="240" w:lineRule="auto"/>
        <w:rPr>
          <w:rFonts w:ascii="Calibri" w:hAnsi="Calibri"/>
          <w:sz w:val="12"/>
          <w:szCs w:val="12"/>
        </w:rPr>
      </w:pPr>
    </w:p>
    <w:p w14:paraId="24A1EF1F" w14:textId="77777777" w:rsidR="00286133" w:rsidRDefault="00286133" w:rsidP="00286133">
      <w:pPr>
        <w:pStyle w:val="Texto0"/>
        <w:spacing w:after="0" w:line="240" w:lineRule="auto"/>
        <w:rPr>
          <w:rFonts w:ascii="Calibri" w:hAnsi="Calibri"/>
          <w:sz w:val="12"/>
          <w:szCs w:val="12"/>
        </w:rPr>
      </w:pPr>
    </w:p>
    <w:p w14:paraId="735F44E9" w14:textId="77777777" w:rsidR="00286133" w:rsidRPr="008B4324" w:rsidRDefault="00286133" w:rsidP="00286133">
      <w:pPr>
        <w:pStyle w:val="Texto0"/>
        <w:spacing w:after="0" w:line="240" w:lineRule="auto"/>
        <w:rPr>
          <w:rFonts w:ascii="Calibri" w:hAnsi="Calibri"/>
          <w:sz w:val="12"/>
          <w:szCs w:val="12"/>
        </w:rPr>
      </w:pPr>
    </w:p>
    <w:p w14:paraId="28E397E1" w14:textId="77777777" w:rsidR="002F5444" w:rsidRPr="002522C8" w:rsidRDefault="002F5444" w:rsidP="00A23B36">
      <w:pPr>
        <w:pBdr>
          <w:top w:val="single" w:sz="4" w:space="2" w:color="auto"/>
          <w:left w:val="single" w:sz="4" w:space="4" w:color="auto"/>
          <w:bottom w:val="single" w:sz="4" w:space="1" w:color="auto"/>
          <w:right w:val="single" w:sz="4" w:space="4" w:color="auto"/>
        </w:pBdr>
        <w:shd w:val="clear" w:color="auto" w:fill="85E8FF"/>
        <w:tabs>
          <w:tab w:val="left" w:pos="4253"/>
          <w:tab w:val="left" w:pos="8080"/>
        </w:tabs>
        <w:ind w:right="1"/>
        <w:jc w:val="center"/>
        <w:outlineLvl w:val="0"/>
        <w:rPr>
          <w:rFonts w:ascii="Calibri" w:hAnsi="Calibri" w:cs="Arial"/>
        </w:rPr>
      </w:pPr>
      <w:r w:rsidRPr="002522C8">
        <w:rPr>
          <w:rFonts w:ascii="Calibri" w:hAnsi="Calibri" w:cs="Arial"/>
          <w:b/>
          <w:bCs/>
        </w:rPr>
        <w:lastRenderedPageBreak/>
        <w:t xml:space="preserve">ANEXO </w:t>
      </w:r>
      <w:r>
        <w:rPr>
          <w:rFonts w:ascii="Calibri" w:hAnsi="Calibri" w:cs="Arial"/>
          <w:b/>
        </w:rPr>
        <w:t>10</w:t>
      </w:r>
    </w:p>
    <w:p w14:paraId="3E4668AE" w14:textId="77777777" w:rsidR="002F5444" w:rsidRPr="002522C8" w:rsidRDefault="002F5444" w:rsidP="002F5444">
      <w:pPr>
        <w:tabs>
          <w:tab w:val="left" w:pos="3969"/>
          <w:tab w:val="left" w:pos="8080"/>
        </w:tabs>
        <w:ind w:right="1"/>
        <w:jc w:val="center"/>
        <w:outlineLvl w:val="0"/>
        <w:rPr>
          <w:rFonts w:ascii="Calibri" w:hAnsi="Calibri" w:cs="Arial"/>
          <w:b/>
          <w:u w:val="single"/>
        </w:rPr>
      </w:pPr>
      <w:r w:rsidRPr="002522C8">
        <w:rPr>
          <w:rFonts w:ascii="Calibri" w:hAnsi="Calibri" w:cs="Arial"/>
          <w:b/>
          <w:u w:val="single"/>
        </w:rPr>
        <w:t>A F  I  A  N  Z  A  D  O  R  A</w:t>
      </w:r>
    </w:p>
    <w:p w14:paraId="2E2AC22A" w14:textId="77777777" w:rsidR="002F5444" w:rsidRPr="002522C8" w:rsidRDefault="002F5444" w:rsidP="002F5444">
      <w:pPr>
        <w:tabs>
          <w:tab w:val="left" w:pos="3969"/>
          <w:tab w:val="left" w:pos="8080"/>
        </w:tabs>
        <w:ind w:right="1"/>
        <w:jc w:val="center"/>
        <w:rPr>
          <w:rFonts w:ascii="Calibri" w:hAnsi="Calibri" w:cs="Arial"/>
          <w:b/>
          <w:u w:val="single"/>
        </w:rPr>
      </w:pPr>
      <w:r w:rsidRPr="002522C8">
        <w:rPr>
          <w:rFonts w:ascii="Calibri" w:hAnsi="Calibri" w:cs="Arial"/>
          <w:b/>
          <w:u w:val="single"/>
        </w:rPr>
        <w:t>GARANTÍA DE BUEN CUMPLIMIENTO DE CONTRATO</w:t>
      </w:r>
    </w:p>
    <w:p w14:paraId="39678EC3" w14:textId="77777777" w:rsidR="002F5444" w:rsidRPr="002522C8" w:rsidRDefault="002F5444" w:rsidP="002F5444">
      <w:pPr>
        <w:tabs>
          <w:tab w:val="left" w:pos="3969"/>
          <w:tab w:val="left" w:pos="8080"/>
        </w:tabs>
        <w:ind w:right="1"/>
        <w:jc w:val="center"/>
        <w:rPr>
          <w:rFonts w:ascii="Calibri" w:hAnsi="Calibri" w:cs="Arial"/>
          <w:b/>
          <w:u w:val="single"/>
        </w:rPr>
      </w:pPr>
    </w:p>
    <w:p w14:paraId="54DCAFF2" w14:textId="77777777" w:rsidR="0038242F" w:rsidRPr="0038242F" w:rsidRDefault="0038242F" w:rsidP="0038242F">
      <w:pPr>
        <w:pStyle w:val="NormalWeb"/>
        <w:spacing w:before="0" w:beforeAutospacing="0" w:after="0" w:afterAutospacing="0"/>
        <w:jc w:val="both"/>
        <w:rPr>
          <w:sz w:val="20"/>
          <w:szCs w:val="20"/>
          <w:lang w:val="es-MX" w:eastAsia="es-MX"/>
        </w:rPr>
      </w:pPr>
      <w:r w:rsidRPr="0038242F">
        <w:rPr>
          <w:rFonts w:ascii="Calibri" w:hAnsi="Calibri" w:cs="Tahoma"/>
          <w:sz w:val="20"/>
          <w:szCs w:val="20"/>
        </w:rPr>
        <w:t>La Fianza se otorgará por Institución Mexicana, debidamente autorizada por la Secretaría de Hacienda y Crédito Público a favor de la Secretaría de Finanzas y Tesorería General del Estado de Nuevo León y deberá contener las siguientes declaraciones expresas:</w:t>
      </w:r>
    </w:p>
    <w:p w14:paraId="3156C057" w14:textId="77777777" w:rsidR="0038242F" w:rsidRPr="0038242F" w:rsidRDefault="0038242F" w:rsidP="0038242F">
      <w:pPr>
        <w:pStyle w:val="NormalWeb"/>
        <w:spacing w:before="0" w:beforeAutospacing="0" w:after="0" w:afterAutospacing="0"/>
        <w:jc w:val="both"/>
        <w:rPr>
          <w:sz w:val="20"/>
          <w:szCs w:val="20"/>
        </w:rPr>
      </w:pPr>
      <w:r w:rsidRPr="0038242F">
        <w:rPr>
          <w:rFonts w:ascii="Calibri" w:hAnsi="Calibri" w:cs="Tahoma"/>
          <w:sz w:val="20"/>
          <w:szCs w:val="20"/>
        </w:rPr>
        <w:t> </w:t>
      </w:r>
    </w:p>
    <w:p w14:paraId="681D92E2" w14:textId="77777777" w:rsidR="0038242F" w:rsidRPr="0038242F" w:rsidRDefault="0038242F" w:rsidP="00A23B36">
      <w:pPr>
        <w:pStyle w:val="NormalWeb"/>
        <w:numPr>
          <w:ilvl w:val="0"/>
          <w:numId w:val="35"/>
        </w:numPr>
        <w:spacing w:before="0" w:beforeAutospacing="0" w:after="0" w:afterAutospacing="0"/>
        <w:jc w:val="both"/>
        <w:rPr>
          <w:color w:val="000000"/>
          <w:sz w:val="20"/>
          <w:szCs w:val="20"/>
        </w:rPr>
      </w:pPr>
      <w:r w:rsidRPr="0038242F">
        <w:rPr>
          <w:rFonts w:ascii="Calibri" w:hAnsi="Calibri" w:cs="Tahoma"/>
          <w:color w:val="000000"/>
          <w:sz w:val="20"/>
          <w:szCs w:val="20"/>
        </w:rPr>
        <w:t xml:space="preserve">La afianzadora en ejercicio de la autorización que le otorgó el Gobierno Federal, por conducto de la Secretaría de Hacienda y Crédito Público, en los términos de los Artículos 11, 36 y 75 de la Ley de Instituciones de Seguros y de Fianzas se constituye fiadora por el monto equivalente al 20% del monto del presente contrato. </w:t>
      </w:r>
    </w:p>
    <w:p w14:paraId="5198DAAB" w14:textId="77777777" w:rsidR="0038242F" w:rsidRPr="00A23B36" w:rsidRDefault="0038242F" w:rsidP="00A23B36">
      <w:pPr>
        <w:pStyle w:val="NormalWeb"/>
        <w:spacing w:before="0" w:beforeAutospacing="0" w:after="0" w:afterAutospacing="0"/>
        <w:ind w:left="720" w:firstLine="45"/>
        <w:jc w:val="both"/>
        <w:rPr>
          <w:rFonts w:ascii="Calibri" w:hAnsi="Calibri"/>
          <w:color w:val="000000"/>
          <w:sz w:val="20"/>
          <w:szCs w:val="20"/>
        </w:rPr>
      </w:pPr>
    </w:p>
    <w:p w14:paraId="7009A18B" w14:textId="77777777" w:rsidR="0038242F" w:rsidRPr="0038242F" w:rsidRDefault="0038242F" w:rsidP="00A23B36">
      <w:pPr>
        <w:pStyle w:val="NormalWeb"/>
        <w:numPr>
          <w:ilvl w:val="0"/>
          <w:numId w:val="35"/>
        </w:numPr>
        <w:spacing w:before="0" w:beforeAutospacing="0" w:after="0" w:afterAutospacing="0"/>
        <w:jc w:val="both"/>
        <w:rPr>
          <w:color w:val="000000"/>
          <w:sz w:val="20"/>
          <w:szCs w:val="20"/>
        </w:rPr>
      </w:pPr>
      <w:r w:rsidRPr="0038242F">
        <w:rPr>
          <w:rFonts w:ascii="Calibri" w:hAnsi="Calibri" w:cs="Tahoma"/>
          <w:color w:val="000000"/>
          <w:sz w:val="20"/>
          <w:szCs w:val="20"/>
        </w:rPr>
        <w:t xml:space="preserve">Ante la Secretaría de Finanzas y Tesorería General del Estado de Nuevo León, la presente fianza se otorga para garantizar por (nombre de </w:t>
      </w:r>
      <w:r w:rsidRPr="0038242F">
        <w:rPr>
          <w:rFonts w:ascii="Calibri" w:hAnsi="Calibri" w:cs="Tahoma"/>
          <w:b/>
          <w:color w:val="000000"/>
          <w:sz w:val="20"/>
          <w:szCs w:val="20"/>
        </w:rPr>
        <w:t>“EL PROVEEDOR”</w:t>
      </w:r>
      <w:r w:rsidRPr="0038242F">
        <w:rPr>
          <w:rFonts w:ascii="Calibri" w:hAnsi="Calibri" w:cs="Tahoma"/>
          <w:color w:val="000000"/>
          <w:sz w:val="20"/>
          <w:szCs w:val="20"/>
        </w:rPr>
        <w:t xml:space="preserve">) con la cédula única de identificación fiscal (número de cédula de la empresa), y con domicilio en (domicilio de la empresa), todas y cada una de las obligaciones contenidas en el contrato (número de contrato y fecha) derivado de la Licitación (nombre de la Licitación) celebrado con </w:t>
      </w:r>
      <w:r w:rsidRPr="0038242F">
        <w:rPr>
          <w:rFonts w:ascii="Calibri" w:hAnsi="Calibri" w:cs="Tahoma"/>
          <w:b/>
          <w:color w:val="000000"/>
          <w:sz w:val="20"/>
          <w:szCs w:val="20"/>
        </w:rPr>
        <w:t xml:space="preserve">“S.S.N.L.”; </w:t>
      </w:r>
      <w:r w:rsidR="0079511E">
        <w:rPr>
          <w:rFonts w:ascii="Calibri" w:hAnsi="Calibri" w:cs="Tahoma"/>
          <w:color w:val="000000"/>
          <w:sz w:val="20"/>
          <w:szCs w:val="20"/>
        </w:rPr>
        <w:t>relativo al suministro de</w:t>
      </w:r>
      <w:r w:rsidRPr="0038242F">
        <w:rPr>
          <w:rFonts w:ascii="Calibri" w:hAnsi="Calibri" w:cs="Tahoma"/>
          <w:color w:val="000000"/>
          <w:sz w:val="20"/>
          <w:szCs w:val="20"/>
        </w:rPr>
        <w:t xml:space="preserve"> </w:t>
      </w:r>
      <w:r w:rsidR="0079511E">
        <w:rPr>
          <w:rFonts w:ascii="Calibri" w:hAnsi="Calibri" w:cs="Tahoma"/>
          <w:color w:val="000000"/>
          <w:sz w:val="20"/>
          <w:szCs w:val="20"/>
        </w:rPr>
        <w:t>Sustancias Químicas y Material de Laboratorio</w:t>
      </w:r>
      <w:r w:rsidRPr="0038242F">
        <w:rPr>
          <w:rFonts w:ascii="Calibri" w:hAnsi="Calibri" w:cs="Tahoma"/>
          <w:color w:val="000000"/>
          <w:sz w:val="20"/>
          <w:szCs w:val="20"/>
        </w:rPr>
        <w:t xml:space="preserve"> para diversas unidades, por un importe de (monto del contrato incluyendo I.V.A).</w:t>
      </w:r>
    </w:p>
    <w:p w14:paraId="3C874004" w14:textId="77777777" w:rsidR="0038242F" w:rsidRPr="00A23B36" w:rsidRDefault="0038242F" w:rsidP="00A23B36">
      <w:pPr>
        <w:pStyle w:val="NormalWeb"/>
        <w:spacing w:before="0" w:beforeAutospacing="0" w:after="0" w:afterAutospacing="0"/>
        <w:ind w:left="720" w:firstLine="45"/>
        <w:jc w:val="both"/>
        <w:rPr>
          <w:rFonts w:ascii="Calibri" w:hAnsi="Calibri"/>
          <w:color w:val="000000"/>
          <w:sz w:val="20"/>
          <w:szCs w:val="20"/>
        </w:rPr>
      </w:pPr>
    </w:p>
    <w:p w14:paraId="2BAFB04C" w14:textId="203B75BF" w:rsidR="0038242F" w:rsidRPr="0038242F" w:rsidRDefault="0038242F" w:rsidP="00A23B36">
      <w:pPr>
        <w:pStyle w:val="NormalWeb"/>
        <w:numPr>
          <w:ilvl w:val="0"/>
          <w:numId w:val="35"/>
        </w:numPr>
        <w:spacing w:before="0" w:beforeAutospacing="0" w:after="0" w:afterAutospacing="0"/>
        <w:jc w:val="both"/>
        <w:rPr>
          <w:color w:val="000000"/>
          <w:sz w:val="20"/>
          <w:szCs w:val="20"/>
        </w:rPr>
      </w:pPr>
      <w:r w:rsidRPr="0038242F">
        <w:rPr>
          <w:rFonts w:ascii="Calibri" w:hAnsi="Calibri" w:cs="Tahoma"/>
          <w:color w:val="000000"/>
          <w:sz w:val="20"/>
          <w:szCs w:val="20"/>
        </w:rPr>
        <w:t xml:space="preserve">Que la Fianza se otorga en los términos del presente contrato, para garantizar todas y cada una de las obligaciones derivadas de la Licitación Pública Internacional bajo la Cobertura de Tratados Presencial No. </w:t>
      </w:r>
      <w:r w:rsidR="00C7359A">
        <w:rPr>
          <w:rFonts w:ascii="Calibri" w:hAnsi="Calibri" w:cs="Tahoma"/>
          <w:color w:val="000000"/>
          <w:sz w:val="20"/>
          <w:szCs w:val="20"/>
        </w:rPr>
        <w:t>LP-919044992-I10-2024</w:t>
      </w:r>
      <w:r w:rsidRPr="0038242F">
        <w:rPr>
          <w:rFonts w:ascii="Calibri" w:hAnsi="Calibri" w:cs="Tahoma"/>
          <w:color w:val="000000"/>
          <w:sz w:val="20"/>
          <w:szCs w:val="20"/>
        </w:rPr>
        <w:t>.</w:t>
      </w:r>
    </w:p>
    <w:p w14:paraId="0E0B1B18" w14:textId="77777777" w:rsidR="0038242F" w:rsidRPr="00A23B36" w:rsidRDefault="0038242F" w:rsidP="00A23B36">
      <w:pPr>
        <w:pStyle w:val="NormalWeb"/>
        <w:spacing w:before="0" w:beforeAutospacing="0" w:after="0" w:afterAutospacing="0"/>
        <w:ind w:left="720" w:firstLine="45"/>
        <w:jc w:val="both"/>
        <w:rPr>
          <w:rFonts w:ascii="Calibri" w:hAnsi="Calibri"/>
          <w:color w:val="000000"/>
          <w:sz w:val="20"/>
          <w:szCs w:val="20"/>
        </w:rPr>
      </w:pPr>
    </w:p>
    <w:p w14:paraId="5B1B2622" w14:textId="77777777" w:rsidR="0038242F" w:rsidRPr="0038242F" w:rsidRDefault="0038242F" w:rsidP="00A23B36">
      <w:pPr>
        <w:pStyle w:val="NormalWeb"/>
        <w:numPr>
          <w:ilvl w:val="0"/>
          <w:numId w:val="35"/>
        </w:numPr>
        <w:spacing w:before="0" w:beforeAutospacing="0" w:after="0" w:afterAutospacing="0"/>
        <w:jc w:val="both"/>
        <w:rPr>
          <w:color w:val="000000"/>
          <w:sz w:val="20"/>
          <w:szCs w:val="20"/>
        </w:rPr>
      </w:pPr>
      <w:r w:rsidRPr="0038242F">
        <w:rPr>
          <w:rFonts w:ascii="Calibri" w:hAnsi="Calibri" w:cs="Tahoma"/>
          <w:color w:val="000000"/>
          <w:sz w:val="20"/>
          <w:szCs w:val="20"/>
        </w:rPr>
        <w:t xml:space="preserve">Que la Fianza estará en vigor por un año, y en el caso de defectos y/o responsabilidades imputables a </w:t>
      </w:r>
      <w:r w:rsidRPr="0038242F">
        <w:rPr>
          <w:rFonts w:ascii="Calibri" w:hAnsi="Calibri" w:cs="Tahoma"/>
          <w:b/>
          <w:color w:val="000000"/>
          <w:sz w:val="20"/>
          <w:szCs w:val="20"/>
        </w:rPr>
        <w:t>“EL PROVEEDOR”</w:t>
      </w:r>
      <w:r w:rsidRPr="0038242F">
        <w:rPr>
          <w:rFonts w:ascii="Calibri" w:hAnsi="Calibri" w:cs="Tahoma"/>
          <w:color w:val="000000"/>
          <w:sz w:val="20"/>
          <w:szCs w:val="20"/>
        </w:rPr>
        <w:t xml:space="preserve"> continuará vigente hasta que se corrijan los defectos y se satisfagan las responsabilidades; asimismo continuará vigente hasta la substanciación de todos los recursos legales o juicios que se interpongan hasta en tanto se dicte resolución definitiva por autoridad competente.</w:t>
      </w:r>
    </w:p>
    <w:p w14:paraId="3B92CBF4" w14:textId="77777777" w:rsidR="0038242F" w:rsidRPr="00A23B36" w:rsidRDefault="0038242F" w:rsidP="00A23B36">
      <w:pPr>
        <w:pStyle w:val="NormalWeb"/>
        <w:spacing w:before="0" w:beforeAutospacing="0" w:after="0" w:afterAutospacing="0"/>
        <w:ind w:left="720" w:firstLine="45"/>
        <w:jc w:val="both"/>
        <w:rPr>
          <w:rFonts w:ascii="Calibri" w:hAnsi="Calibri"/>
          <w:color w:val="000000"/>
          <w:sz w:val="20"/>
          <w:szCs w:val="20"/>
        </w:rPr>
      </w:pPr>
    </w:p>
    <w:p w14:paraId="09A7352C" w14:textId="77777777" w:rsidR="0038242F" w:rsidRPr="0038242F" w:rsidRDefault="0038242F" w:rsidP="00A23B36">
      <w:pPr>
        <w:pStyle w:val="NormalWeb"/>
        <w:numPr>
          <w:ilvl w:val="0"/>
          <w:numId w:val="35"/>
        </w:numPr>
        <w:spacing w:before="0" w:beforeAutospacing="0" w:after="0" w:afterAutospacing="0"/>
        <w:jc w:val="both"/>
        <w:rPr>
          <w:color w:val="000000"/>
          <w:sz w:val="20"/>
          <w:szCs w:val="20"/>
        </w:rPr>
      </w:pPr>
      <w:r w:rsidRPr="0038242F">
        <w:rPr>
          <w:rFonts w:ascii="Calibri" w:hAnsi="Calibri" w:cs="Tahoma"/>
          <w:color w:val="000000"/>
          <w:sz w:val="20"/>
          <w:szCs w:val="20"/>
        </w:rPr>
        <w:t xml:space="preserve">Que esta fianza continuará vigente en el caso de que se otorgue prórroga a </w:t>
      </w:r>
      <w:r w:rsidRPr="0038242F">
        <w:rPr>
          <w:rFonts w:ascii="Calibri" w:hAnsi="Calibri" w:cs="Tahoma"/>
          <w:b/>
          <w:color w:val="000000"/>
          <w:sz w:val="20"/>
          <w:szCs w:val="20"/>
        </w:rPr>
        <w:t xml:space="preserve">“EL PROVEEDOR” </w:t>
      </w:r>
      <w:r w:rsidRPr="0038242F">
        <w:rPr>
          <w:rFonts w:ascii="Calibri" w:hAnsi="Calibri" w:cs="Tahoma"/>
          <w:color w:val="000000"/>
          <w:sz w:val="20"/>
          <w:szCs w:val="20"/>
        </w:rPr>
        <w:t xml:space="preserve">para el cumplimiento de las obligaciones que se afianzan, aun cuando haya sido solicitada y autorizada extemporáneamente. </w:t>
      </w:r>
    </w:p>
    <w:p w14:paraId="6EAF912E" w14:textId="77777777" w:rsidR="0038242F" w:rsidRPr="00A23B36" w:rsidRDefault="0038242F" w:rsidP="00A23B36">
      <w:pPr>
        <w:pStyle w:val="NormalWeb"/>
        <w:spacing w:before="0" w:beforeAutospacing="0" w:after="0" w:afterAutospacing="0"/>
        <w:ind w:left="720" w:firstLine="45"/>
        <w:jc w:val="both"/>
        <w:rPr>
          <w:rFonts w:ascii="Calibri" w:hAnsi="Calibri"/>
          <w:color w:val="000000"/>
          <w:sz w:val="20"/>
          <w:szCs w:val="20"/>
        </w:rPr>
      </w:pPr>
    </w:p>
    <w:p w14:paraId="60617464" w14:textId="77777777" w:rsidR="0038242F" w:rsidRPr="0038242F" w:rsidRDefault="0038242F" w:rsidP="00A23B36">
      <w:pPr>
        <w:pStyle w:val="NormalWeb"/>
        <w:numPr>
          <w:ilvl w:val="0"/>
          <w:numId w:val="35"/>
        </w:numPr>
        <w:spacing w:before="0" w:beforeAutospacing="0" w:after="0" w:afterAutospacing="0"/>
        <w:jc w:val="both"/>
        <w:rPr>
          <w:color w:val="000000"/>
          <w:sz w:val="20"/>
          <w:szCs w:val="20"/>
        </w:rPr>
      </w:pPr>
      <w:r w:rsidRPr="0038242F">
        <w:rPr>
          <w:rFonts w:ascii="Calibri" w:hAnsi="Calibri" w:cs="Tahoma"/>
          <w:color w:val="000000"/>
          <w:sz w:val="20"/>
          <w:szCs w:val="20"/>
        </w:rPr>
        <w:t xml:space="preserve">Que sólo podrá ser cancelada mediante aviso por escrito de </w:t>
      </w:r>
      <w:r w:rsidRPr="0038242F">
        <w:rPr>
          <w:rFonts w:ascii="Calibri" w:hAnsi="Calibri" w:cs="Tahoma"/>
          <w:b/>
          <w:color w:val="000000"/>
          <w:sz w:val="20"/>
          <w:szCs w:val="20"/>
        </w:rPr>
        <w:t>“S.S.N.L.”</w:t>
      </w:r>
      <w:r w:rsidRPr="0038242F">
        <w:rPr>
          <w:rFonts w:ascii="Calibri" w:hAnsi="Calibri" w:cs="Tahoma"/>
          <w:color w:val="000000"/>
          <w:sz w:val="20"/>
          <w:szCs w:val="20"/>
        </w:rPr>
        <w:t>.</w:t>
      </w:r>
    </w:p>
    <w:p w14:paraId="15BB02B6" w14:textId="77777777" w:rsidR="0038242F" w:rsidRPr="00A23B36" w:rsidRDefault="0038242F" w:rsidP="00A23B36">
      <w:pPr>
        <w:pStyle w:val="NormalWeb"/>
        <w:spacing w:before="0" w:beforeAutospacing="0" w:after="0" w:afterAutospacing="0"/>
        <w:ind w:left="720" w:firstLine="45"/>
        <w:jc w:val="both"/>
        <w:rPr>
          <w:rFonts w:ascii="Calibri" w:hAnsi="Calibri"/>
          <w:color w:val="000000"/>
          <w:sz w:val="20"/>
          <w:szCs w:val="20"/>
        </w:rPr>
      </w:pPr>
    </w:p>
    <w:p w14:paraId="4263C68D" w14:textId="77777777" w:rsidR="0038242F" w:rsidRPr="0038242F" w:rsidRDefault="0038242F" w:rsidP="00A23B36">
      <w:pPr>
        <w:pStyle w:val="NormalWeb"/>
        <w:numPr>
          <w:ilvl w:val="0"/>
          <w:numId w:val="35"/>
        </w:numPr>
        <w:spacing w:before="0" w:beforeAutospacing="0" w:after="0" w:afterAutospacing="0"/>
        <w:jc w:val="both"/>
        <w:rPr>
          <w:color w:val="000000"/>
          <w:sz w:val="20"/>
          <w:szCs w:val="20"/>
        </w:rPr>
      </w:pPr>
      <w:r w:rsidRPr="0038242F">
        <w:rPr>
          <w:rFonts w:ascii="Calibri" w:hAnsi="Calibri" w:cs="Tahoma"/>
          <w:color w:val="000000"/>
          <w:sz w:val="20"/>
          <w:szCs w:val="20"/>
        </w:rPr>
        <w:t>Que la Institución Afianzadora acepta lo preceptuado por los artículos 174, 178, 179, 282, 283 y 289 de la Ley de Instituciones de Seguros y de Fianzas en vigor.</w:t>
      </w:r>
    </w:p>
    <w:p w14:paraId="08C4DF2D" w14:textId="77777777" w:rsidR="0038242F" w:rsidRPr="00A23B36" w:rsidRDefault="0038242F" w:rsidP="00A23B36">
      <w:pPr>
        <w:pStyle w:val="NormalWeb"/>
        <w:spacing w:before="0" w:beforeAutospacing="0" w:after="0" w:afterAutospacing="0"/>
        <w:ind w:left="720" w:firstLine="45"/>
        <w:jc w:val="both"/>
        <w:rPr>
          <w:rFonts w:ascii="Calibri" w:hAnsi="Calibri"/>
          <w:color w:val="000000"/>
          <w:sz w:val="20"/>
          <w:szCs w:val="20"/>
        </w:rPr>
      </w:pPr>
    </w:p>
    <w:p w14:paraId="03B26D8F" w14:textId="77777777" w:rsidR="0038242F" w:rsidRPr="0038242F" w:rsidRDefault="0038242F" w:rsidP="00A23B36">
      <w:pPr>
        <w:pStyle w:val="NormalWeb"/>
        <w:numPr>
          <w:ilvl w:val="0"/>
          <w:numId w:val="35"/>
        </w:numPr>
        <w:spacing w:before="0" w:beforeAutospacing="0" w:after="0" w:afterAutospacing="0"/>
        <w:jc w:val="both"/>
        <w:rPr>
          <w:color w:val="000000"/>
          <w:sz w:val="20"/>
          <w:szCs w:val="20"/>
        </w:rPr>
      </w:pPr>
      <w:r w:rsidRPr="0038242F">
        <w:rPr>
          <w:rFonts w:ascii="Calibri" w:hAnsi="Calibri" w:cs="Tahoma"/>
          <w:color w:val="000000"/>
          <w:sz w:val="20"/>
          <w:szCs w:val="20"/>
        </w:rPr>
        <w:t xml:space="preserve">Que </w:t>
      </w:r>
      <w:r w:rsidRPr="0038242F">
        <w:rPr>
          <w:rFonts w:ascii="Calibri" w:hAnsi="Calibri" w:cs="Tahoma"/>
          <w:b/>
          <w:color w:val="000000"/>
          <w:sz w:val="20"/>
          <w:szCs w:val="20"/>
        </w:rPr>
        <w:t xml:space="preserve">“S.S.N.L.”, </w:t>
      </w:r>
      <w:r w:rsidRPr="0038242F">
        <w:rPr>
          <w:rFonts w:ascii="Calibri" w:hAnsi="Calibri" w:cs="Tahoma"/>
          <w:color w:val="000000"/>
          <w:sz w:val="20"/>
          <w:szCs w:val="20"/>
        </w:rPr>
        <w:t xml:space="preserve">cuenta con un término de un año contado a partir del incumplimiento de </w:t>
      </w:r>
      <w:r w:rsidRPr="0038242F">
        <w:rPr>
          <w:rFonts w:ascii="Calibri" w:hAnsi="Calibri" w:cs="Tahoma"/>
          <w:b/>
          <w:color w:val="000000"/>
          <w:sz w:val="20"/>
          <w:szCs w:val="20"/>
        </w:rPr>
        <w:t xml:space="preserve">“EL PROVEEDOR”, </w:t>
      </w:r>
      <w:r w:rsidRPr="0038242F">
        <w:rPr>
          <w:rFonts w:ascii="Calibri" w:hAnsi="Calibri" w:cs="Tahoma"/>
          <w:color w:val="000000"/>
          <w:sz w:val="20"/>
          <w:szCs w:val="20"/>
        </w:rPr>
        <w:t xml:space="preserve">para reclamar el pago a la afianzadora, por lo que de no presentarse dentro de dicho plazo operará la caducidad de la misma; o bien, de que la vigencia de la fianza deberá ser de dos años, contados a partir del día siguiente al incumplimiento del fiado. </w:t>
      </w:r>
    </w:p>
    <w:p w14:paraId="6F21C0DE" w14:textId="77777777" w:rsidR="0038242F" w:rsidRPr="0038242F" w:rsidRDefault="0038242F" w:rsidP="0038242F">
      <w:pPr>
        <w:pStyle w:val="NormalWeb"/>
        <w:spacing w:before="0" w:beforeAutospacing="0" w:after="0" w:afterAutospacing="0"/>
        <w:ind w:left="720"/>
        <w:jc w:val="both"/>
        <w:rPr>
          <w:color w:val="000000"/>
          <w:sz w:val="20"/>
          <w:szCs w:val="20"/>
        </w:rPr>
      </w:pPr>
      <w:r w:rsidRPr="0038242F">
        <w:rPr>
          <w:rFonts w:ascii="Calibri" w:hAnsi="Calibri" w:cs="Tahoma"/>
          <w:color w:val="000000"/>
          <w:sz w:val="20"/>
          <w:szCs w:val="20"/>
        </w:rPr>
        <w:t> </w:t>
      </w:r>
    </w:p>
    <w:p w14:paraId="7CF0EE25" w14:textId="77777777" w:rsidR="0038242F" w:rsidRPr="0038242F" w:rsidRDefault="0038242F" w:rsidP="0038242F">
      <w:pPr>
        <w:pStyle w:val="NormalWeb"/>
        <w:spacing w:before="0" w:beforeAutospacing="0" w:after="0" w:afterAutospacing="0"/>
        <w:ind w:left="720"/>
        <w:jc w:val="both"/>
        <w:rPr>
          <w:color w:val="000000"/>
          <w:sz w:val="20"/>
          <w:szCs w:val="20"/>
        </w:rPr>
      </w:pPr>
      <w:r w:rsidRPr="0038242F">
        <w:rPr>
          <w:rFonts w:ascii="Calibri" w:hAnsi="Calibri" w:cs="Tahoma"/>
          <w:color w:val="000000"/>
          <w:sz w:val="20"/>
          <w:szCs w:val="20"/>
        </w:rPr>
        <w:t xml:space="preserve">Una vez cumplidas las obligaciones de </w:t>
      </w:r>
      <w:r w:rsidRPr="0038242F">
        <w:rPr>
          <w:rFonts w:ascii="Calibri" w:hAnsi="Calibri" w:cs="Tahoma"/>
          <w:b/>
          <w:color w:val="000000"/>
          <w:sz w:val="20"/>
          <w:szCs w:val="20"/>
        </w:rPr>
        <w:t>“EL PROVEEDOR”</w:t>
      </w:r>
      <w:r w:rsidRPr="0038242F">
        <w:rPr>
          <w:rFonts w:ascii="Calibri" w:hAnsi="Calibri" w:cs="Tahoma"/>
          <w:color w:val="000000"/>
          <w:sz w:val="20"/>
          <w:szCs w:val="20"/>
        </w:rPr>
        <w:t xml:space="preserve"> a satisfacción de </w:t>
      </w:r>
      <w:r w:rsidRPr="0038242F">
        <w:rPr>
          <w:rFonts w:ascii="Calibri" w:hAnsi="Calibri" w:cs="Tahoma"/>
          <w:b/>
          <w:color w:val="000000"/>
          <w:sz w:val="20"/>
          <w:szCs w:val="20"/>
        </w:rPr>
        <w:t>“S.S.N.L.”</w:t>
      </w:r>
      <w:r w:rsidRPr="0038242F">
        <w:rPr>
          <w:rFonts w:ascii="Calibri" w:hAnsi="Calibri" w:cs="Tahoma"/>
          <w:color w:val="000000"/>
          <w:sz w:val="20"/>
          <w:szCs w:val="20"/>
        </w:rPr>
        <w:t xml:space="preserve">, este último procederá a extender la constancia de cumplimiento de las obligaciones contractuales para que </w:t>
      </w:r>
      <w:r w:rsidRPr="0038242F">
        <w:rPr>
          <w:rFonts w:ascii="Calibri" w:hAnsi="Calibri" w:cs="Tahoma"/>
          <w:b/>
          <w:color w:val="000000"/>
          <w:sz w:val="20"/>
          <w:szCs w:val="20"/>
        </w:rPr>
        <w:t>“EL PROVEEDOR”</w:t>
      </w:r>
      <w:r w:rsidRPr="0038242F">
        <w:rPr>
          <w:rFonts w:ascii="Calibri" w:hAnsi="Calibri" w:cs="Tahoma"/>
          <w:color w:val="000000"/>
          <w:sz w:val="20"/>
          <w:szCs w:val="20"/>
        </w:rPr>
        <w:t xml:space="preserve"> de inicio a los trámites para la cancelación de la garantía de cumplimiento prevista en esta cláusula.</w:t>
      </w:r>
    </w:p>
    <w:p w14:paraId="41ECF80E" w14:textId="77777777" w:rsidR="0038242F" w:rsidRPr="0038242F" w:rsidRDefault="0038242F" w:rsidP="0038242F">
      <w:pPr>
        <w:pStyle w:val="NormalWeb"/>
        <w:spacing w:before="0" w:beforeAutospacing="0" w:after="0" w:afterAutospacing="0"/>
        <w:ind w:left="720"/>
        <w:jc w:val="both"/>
        <w:rPr>
          <w:color w:val="000000"/>
          <w:sz w:val="20"/>
          <w:szCs w:val="20"/>
        </w:rPr>
      </w:pPr>
      <w:r w:rsidRPr="0038242F">
        <w:rPr>
          <w:rFonts w:ascii="Calibri" w:hAnsi="Calibri" w:cs="Tahoma"/>
          <w:color w:val="000000"/>
          <w:sz w:val="20"/>
          <w:szCs w:val="20"/>
        </w:rPr>
        <w:t> </w:t>
      </w:r>
    </w:p>
    <w:p w14:paraId="3AF4F93E" w14:textId="77777777" w:rsidR="002F5444" w:rsidRPr="0038242F" w:rsidRDefault="002F5444" w:rsidP="002F5444">
      <w:pPr>
        <w:jc w:val="center"/>
        <w:rPr>
          <w:rFonts w:ascii="Calibri" w:hAnsi="Calibri" w:cs="Arial"/>
          <w:b/>
          <w:i/>
          <w:lang w:val="es-ES"/>
        </w:rPr>
      </w:pPr>
    </w:p>
    <w:p w14:paraId="630A964A" w14:textId="77777777" w:rsidR="002F5444" w:rsidRDefault="002F5444" w:rsidP="002F5444">
      <w:pPr>
        <w:jc w:val="center"/>
        <w:rPr>
          <w:rFonts w:ascii="Calibri" w:hAnsi="Calibri" w:cs="Arial"/>
          <w:b/>
          <w:i/>
          <w:sz w:val="18"/>
        </w:rPr>
      </w:pPr>
    </w:p>
    <w:p w14:paraId="28347BC3" w14:textId="77777777" w:rsidR="002F5444" w:rsidRPr="00174D9C" w:rsidRDefault="002F5444" w:rsidP="00A23B36">
      <w:pPr>
        <w:pStyle w:val="Default"/>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85E8FF"/>
        <w:jc w:val="center"/>
        <w:rPr>
          <w:rFonts w:ascii="Calibri" w:hAnsi="Calibri" w:cs="Calibri"/>
          <w:b/>
          <w:bCs/>
          <w:sz w:val="20"/>
          <w:szCs w:val="20"/>
        </w:rPr>
      </w:pPr>
      <w:r>
        <w:rPr>
          <w:rFonts w:ascii="Calibri" w:hAnsi="Calibri" w:cs="Calibri"/>
          <w:b/>
          <w:bCs/>
          <w:sz w:val="20"/>
          <w:szCs w:val="20"/>
        </w:rPr>
        <w:lastRenderedPageBreak/>
        <w:t>ANEXO 11</w:t>
      </w:r>
    </w:p>
    <w:p w14:paraId="007CAA61" w14:textId="77777777" w:rsidR="002F5444" w:rsidRPr="00174D9C" w:rsidRDefault="002F5444" w:rsidP="002F5444">
      <w:pPr>
        <w:pStyle w:val="Default"/>
        <w:jc w:val="center"/>
        <w:rPr>
          <w:rFonts w:ascii="Calibri" w:hAnsi="Calibri" w:cs="Calibri"/>
          <w:sz w:val="20"/>
          <w:szCs w:val="20"/>
        </w:rPr>
      </w:pPr>
      <w:r w:rsidRPr="00174D9C">
        <w:rPr>
          <w:rFonts w:ascii="Calibri" w:hAnsi="Calibri" w:cs="Calibri"/>
          <w:b/>
          <w:bCs/>
          <w:sz w:val="20"/>
          <w:szCs w:val="20"/>
        </w:rPr>
        <w:t>CARTA DE MANIFESTACIÓN RELATIVA A LA PARTICIPACIÓN DE PERSONAS FÍSICAS O MORALES QUE NO SE ENCUENTREN INHABILITADAS</w:t>
      </w:r>
    </w:p>
    <w:p w14:paraId="49A10A1A" w14:textId="77777777" w:rsidR="002F5444" w:rsidRPr="00174D9C" w:rsidRDefault="002F5444" w:rsidP="002F5444">
      <w:pPr>
        <w:pStyle w:val="Default"/>
        <w:rPr>
          <w:rFonts w:ascii="Calibri" w:hAnsi="Calibri" w:cs="Calibri"/>
          <w:b/>
          <w:bCs/>
          <w:sz w:val="20"/>
          <w:szCs w:val="20"/>
        </w:rPr>
      </w:pPr>
    </w:p>
    <w:p w14:paraId="420D707F" w14:textId="77777777" w:rsidR="002F5444" w:rsidRPr="00174D9C" w:rsidRDefault="002F5444" w:rsidP="002F5444">
      <w:pPr>
        <w:pStyle w:val="Default"/>
        <w:rPr>
          <w:rFonts w:ascii="Calibri" w:hAnsi="Calibri" w:cs="Calibri"/>
          <w:b/>
          <w:bCs/>
          <w:sz w:val="20"/>
          <w:szCs w:val="20"/>
        </w:rPr>
      </w:pPr>
    </w:p>
    <w:p w14:paraId="18A19068" w14:textId="77777777" w:rsidR="002F5444" w:rsidRPr="00174D9C" w:rsidRDefault="002F5444" w:rsidP="002F5444">
      <w:pPr>
        <w:pStyle w:val="Default"/>
        <w:rPr>
          <w:rFonts w:ascii="Calibri" w:hAnsi="Calibri" w:cs="Calibri"/>
          <w:b/>
          <w:bCs/>
          <w:sz w:val="20"/>
          <w:szCs w:val="20"/>
        </w:rPr>
      </w:pPr>
    </w:p>
    <w:p w14:paraId="092D9836" w14:textId="77777777" w:rsidR="002F5444" w:rsidRPr="00174D9C" w:rsidRDefault="00A23B36" w:rsidP="002F5444">
      <w:pPr>
        <w:pStyle w:val="Default"/>
        <w:rPr>
          <w:rFonts w:ascii="Calibri" w:hAnsi="Calibri" w:cs="Calibri"/>
          <w:b/>
          <w:bCs/>
          <w:sz w:val="20"/>
          <w:szCs w:val="20"/>
        </w:rPr>
      </w:pPr>
      <w:r>
        <w:rPr>
          <w:rFonts w:asciiTheme="minorHAnsi" w:hAnsiTheme="minorHAnsi" w:cs="Arial"/>
          <w:b/>
          <w:sz w:val="18"/>
          <w:szCs w:val="18"/>
        </w:rPr>
        <w:t>LIC. VICENTE ARTURO LÓPEZ LIMÓN</w:t>
      </w:r>
    </w:p>
    <w:p w14:paraId="35350C76" w14:textId="77777777" w:rsidR="002F5444" w:rsidRPr="00174D9C" w:rsidRDefault="002F5444" w:rsidP="002F5444">
      <w:pPr>
        <w:pStyle w:val="Default"/>
        <w:rPr>
          <w:rFonts w:ascii="Calibri" w:hAnsi="Calibri" w:cs="Calibri"/>
          <w:b/>
          <w:bCs/>
          <w:sz w:val="20"/>
          <w:szCs w:val="20"/>
        </w:rPr>
      </w:pPr>
      <w:r w:rsidRPr="00174D9C">
        <w:rPr>
          <w:rFonts w:ascii="Calibri" w:hAnsi="Calibri" w:cs="Calibri"/>
          <w:b/>
          <w:bCs/>
          <w:sz w:val="20"/>
          <w:szCs w:val="20"/>
        </w:rPr>
        <w:t>DIRECTOR ADMINISTRATIVO</w:t>
      </w:r>
    </w:p>
    <w:p w14:paraId="4F2BD139" w14:textId="77777777" w:rsidR="002F5444" w:rsidRPr="00174D9C" w:rsidRDefault="002F5444" w:rsidP="002F5444">
      <w:pPr>
        <w:pStyle w:val="Default"/>
        <w:rPr>
          <w:rFonts w:ascii="Calibri" w:hAnsi="Calibri" w:cs="Calibri"/>
          <w:b/>
          <w:bCs/>
          <w:sz w:val="20"/>
          <w:szCs w:val="20"/>
        </w:rPr>
      </w:pPr>
      <w:r w:rsidRPr="00174D9C">
        <w:rPr>
          <w:rFonts w:ascii="Calibri" w:hAnsi="Calibri" w:cs="Calibri"/>
          <w:b/>
          <w:bCs/>
          <w:sz w:val="20"/>
          <w:szCs w:val="20"/>
        </w:rPr>
        <w:t>PRESENTE.</w:t>
      </w:r>
    </w:p>
    <w:p w14:paraId="5F06670D" w14:textId="77777777" w:rsidR="002F5444" w:rsidRPr="00174D9C" w:rsidRDefault="002F5444" w:rsidP="002F5444">
      <w:pPr>
        <w:pStyle w:val="Default"/>
        <w:rPr>
          <w:rFonts w:ascii="Calibri" w:hAnsi="Calibri" w:cs="Calibri"/>
          <w:sz w:val="20"/>
          <w:szCs w:val="20"/>
        </w:rPr>
      </w:pPr>
    </w:p>
    <w:p w14:paraId="13AC346B" w14:textId="77777777" w:rsidR="002F5444" w:rsidRPr="00174D9C" w:rsidRDefault="002F5444" w:rsidP="002F5444">
      <w:pPr>
        <w:pStyle w:val="Default"/>
        <w:ind w:left="5664" w:firstLine="708"/>
        <w:rPr>
          <w:rFonts w:ascii="Calibri" w:hAnsi="Calibri" w:cs="Calibri"/>
          <w:sz w:val="20"/>
          <w:szCs w:val="20"/>
        </w:rPr>
      </w:pPr>
      <w:r w:rsidRPr="00174D9C">
        <w:rPr>
          <w:rFonts w:ascii="Calibri" w:hAnsi="Calibri" w:cs="Calibri"/>
          <w:b/>
          <w:bCs/>
          <w:sz w:val="20"/>
          <w:szCs w:val="20"/>
        </w:rPr>
        <w:t xml:space="preserve">FECHA: </w:t>
      </w:r>
    </w:p>
    <w:p w14:paraId="5063A66A" w14:textId="77777777" w:rsidR="002F5444" w:rsidRPr="00174D9C" w:rsidRDefault="002F5444" w:rsidP="002F5444">
      <w:pPr>
        <w:pStyle w:val="Default"/>
        <w:rPr>
          <w:rFonts w:ascii="Calibri" w:hAnsi="Calibri" w:cs="Calibri"/>
          <w:sz w:val="20"/>
          <w:szCs w:val="20"/>
        </w:rPr>
      </w:pPr>
    </w:p>
    <w:p w14:paraId="19F41D88" w14:textId="77777777" w:rsidR="002F5444" w:rsidRPr="00174D9C" w:rsidRDefault="002F5444" w:rsidP="002F5444">
      <w:pPr>
        <w:pStyle w:val="Default"/>
        <w:rPr>
          <w:rFonts w:ascii="Calibri" w:hAnsi="Calibri" w:cs="Calibri"/>
          <w:sz w:val="20"/>
          <w:szCs w:val="20"/>
        </w:rPr>
      </w:pPr>
    </w:p>
    <w:p w14:paraId="451DA8E5" w14:textId="1F6E9D48" w:rsidR="002F5444" w:rsidRPr="00174D9C" w:rsidRDefault="002F5444" w:rsidP="002F5444">
      <w:pPr>
        <w:pStyle w:val="Default"/>
        <w:spacing w:line="360" w:lineRule="auto"/>
        <w:jc w:val="both"/>
        <w:rPr>
          <w:rFonts w:ascii="Calibri" w:hAnsi="Calibri" w:cs="Calibri"/>
          <w:sz w:val="20"/>
          <w:szCs w:val="20"/>
        </w:rPr>
      </w:pPr>
      <w:r w:rsidRPr="00174D9C">
        <w:rPr>
          <w:rFonts w:ascii="Calibri" w:hAnsi="Calibri" w:cs="Calibri"/>
          <w:sz w:val="20"/>
          <w:szCs w:val="20"/>
        </w:rPr>
        <w:t>______________________________, en mi carácter de representante o apoderado legal de la empresa (nombre o razón social)</w:t>
      </w:r>
      <w:r w:rsidR="00901C6E">
        <w:rPr>
          <w:rFonts w:ascii="Calibri" w:hAnsi="Calibri" w:cs="Calibri"/>
          <w:sz w:val="20"/>
          <w:szCs w:val="20"/>
        </w:rPr>
        <w:t xml:space="preserve"> </w:t>
      </w:r>
      <w:r w:rsidRPr="00174D9C">
        <w:rPr>
          <w:rFonts w:ascii="Calibri" w:hAnsi="Calibri" w:cs="Calibri"/>
          <w:sz w:val="20"/>
          <w:szCs w:val="20"/>
        </w:rPr>
        <w:t xml:space="preserve">___________________________________________, declaro bajo protesta de decir verdad que mi representada o por su conducto, no participan en este procedimiento de </w:t>
      </w:r>
      <w:r w:rsidR="00B85FF1" w:rsidRPr="00B85FF1">
        <w:rPr>
          <w:rFonts w:ascii="Calibri" w:hAnsi="Calibri" w:cs="Calibri"/>
          <w:b/>
          <w:bCs/>
          <w:sz w:val="20"/>
          <w:szCs w:val="20"/>
        </w:rPr>
        <w:t xml:space="preserve">Licitación Pública Internacional Bajo la Cobertura de Tratados Presencial No. </w:t>
      </w:r>
      <w:r w:rsidR="00C7359A">
        <w:rPr>
          <w:rFonts w:ascii="Calibri" w:hAnsi="Calibri" w:cs="Calibri"/>
          <w:b/>
          <w:bCs/>
          <w:sz w:val="20"/>
          <w:szCs w:val="20"/>
        </w:rPr>
        <w:t>LP-919044992-I10-2024</w:t>
      </w:r>
      <w:r w:rsidRPr="00D464E1">
        <w:rPr>
          <w:rFonts w:ascii="Calibri" w:hAnsi="Calibri" w:cs="Calibri"/>
          <w:sz w:val="20"/>
          <w:szCs w:val="20"/>
        </w:rPr>
        <w:t>,</w:t>
      </w:r>
      <w:r w:rsidRPr="00174D9C">
        <w:rPr>
          <w:rFonts w:ascii="Calibri" w:hAnsi="Calibri" w:cs="Calibri"/>
          <w:sz w:val="20"/>
          <w:szCs w:val="20"/>
        </w:rPr>
        <w:t xml:space="preserve"> personas físicas o morales que se encuentren inhabilitadas por resolución de la Secretaría de la Función Pública, en términos de la Ley, con el propósito de evadir los efectos de la inhabilitación y tomando en consideración entre otros, los supuestos siguientes: </w:t>
      </w:r>
    </w:p>
    <w:p w14:paraId="1DE545C4" w14:textId="77777777" w:rsidR="002F5444" w:rsidRPr="00174D9C" w:rsidRDefault="002F5444" w:rsidP="002F5444">
      <w:pPr>
        <w:pStyle w:val="Default"/>
        <w:spacing w:line="360" w:lineRule="auto"/>
        <w:jc w:val="both"/>
        <w:rPr>
          <w:rFonts w:ascii="Calibri" w:hAnsi="Calibri" w:cs="Calibri"/>
          <w:sz w:val="20"/>
          <w:szCs w:val="20"/>
        </w:rPr>
      </w:pPr>
    </w:p>
    <w:p w14:paraId="7FB22B3E" w14:textId="77777777" w:rsidR="002F5444" w:rsidRPr="00174D9C" w:rsidRDefault="002F5444" w:rsidP="00046B7A">
      <w:pPr>
        <w:pStyle w:val="Default"/>
        <w:numPr>
          <w:ilvl w:val="1"/>
          <w:numId w:val="21"/>
        </w:numPr>
        <w:spacing w:line="360" w:lineRule="auto"/>
        <w:ind w:left="993" w:right="709"/>
        <w:jc w:val="both"/>
        <w:rPr>
          <w:rFonts w:ascii="Calibri" w:hAnsi="Calibri" w:cs="Calibri"/>
          <w:sz w:val="20"/>
          <w:szCs w:val="20"/>
        </w:rPr>
      </w:pPr>
      <w:r w:rsidRPr="00174D9C">
        <w:rPr>
          <w:rFonts w:ascii="Calibri" w:hAnsi="Calibri" w:cs="Calibri"/>
          <w:sz w:val="20"/>
          <w:szCs w:val="20"/>
        </w:rPr>
        <w:t xml:space="preserve">Personas morales en cuyo capital social participen personas físicas o morales que se encuentren inhabilitadas. </w:t>
      </w:r>
    </w:p>
    <w:p w14:paraId="7131EED1" w14:textId="77777777" w:rsidR="002F5444" w:rsidRPr="00174D9C" w:rsidRDefault="002F5444" w:rsidP="002F5444">
      <w:pPr>
        <w:pStyle w:val="Default"/>
        <w:spacing w:line="360" w:lineRule="auto"/>
        <w:ind w:left="993" w:right="709"/>
        <w:jc w:val="both"/>
        <w:rPr>
          <w:rFonts w:ascii="Calibri" w:hAnsi="Calibri" w:cs="Calibri"/>
          <w:sz w:val="20"/>
          <w:szCs w:val="20"/>
        </w:rPr>
      </w:pPr>
    </w:p>
    <w:p w14:paraId="23A3CD86" w14:textId="77777777" w:rsidR="002F5444" w:rsidRPr="00174D9C" w:rsidRDefault="002F5444" w:rsidP="00046B7A">
      <w:pPr>
        <w:pStyle w:val="Default"/>
        <w:numPr>
          <w:ilvl w:val="1"/>
          <w:numId w:val="21"/>
        </w:numPr>
        <w:spacing w:line="360" w:lineRule="auto"/>
        <w:ind w:left="993" w:right="709"/>
        <w:jc w:val="both"/>
        <w:rPr>
          <w:rFonts w:ascii="Calibri" w:hAnsi="Calibri" w:cs="Calibri"/>
          <w:sz w:val="20"/>
          <w:szCs w:val="20"/>
        </w:rPr>
      </w:pPr>
      <w:r w:rsidRPr="00174D9C">
        <w:rPr>
          <w:rFonts w:ascii="Calibri" w:hAnsi="Calibri" w:cs="Calibri"/>
          <w:sz w:val="20"/>
          <w:szCs w:val="20"/>
        </w:rPr>
        <w:t xml:space="preserve">Personas morales que en su capital social participen personas morales en cuyo capital social, a su vez, participen personas físicas o morales que se encuentren inhabilitadas. </w:t>
      </w:r>
    </w:p>
    <w:p w14:paraId="5E10626C" w14:textId="77777777" w:rsidR="002F5444" w:rsidRPr="00174D9C" w:rsidRDefault="002F5444" w:rsidP="002F5444">
      <w:pPr>
        <w:pStyle w:val="Default"/>
        <w:spacing w:line="360" w:lineRule="auto"/>
        <w:ind w:left="993" w:right="709"/>
        <w:jc w:val="both"/>
        <w:rPr>
          <w:rFonts w:ascii="Calibri" w:hAnsi="Calibri" w:cs="Calibri"/>
          <w:sz w:val="20"/>
          <w:szCs w:val="20"/>
        </w:rPr>
      </w:pPr>
    </w:p>
    <w:p w14:paraId="359CB3C9" w14:textId="77777777" w:rsidR="002F5444" w:rsidRPr="00174D9C" w:rsidRDefault="002F5444" w:rsidP="00046B7A">
      <w:pPr>
        <w:pStyle w:val="Default"/>
        <w:numPr>
          <w:ilvl w:val="1"/>
          <w:numId w:val="21"/>
        </w:numPr>
        <w:spacing w:line="360" w:lineRule="auto"/>
        <w:ind w:left="993" w:right="709"/>
        <w:jc w:val="both"/>
        <w:rPr>
          <w:rFonts w:ascii="Calibri" w:hAnsi="Calibri" w:cs="Calibri"/>
          <w:sz w:val="20"/>
          <w:szCs w:val="20"/>
        </w:rPr>
      </w:pPr>
      <w:r w:rsidRPr="00174D9C">
        <w:rPr>
          <w:rFonts w:ascii="Calibri" w:hAnsi="Calibri" w:cs="Calibri"/>
          <w:sz w:val="20"/>
          <w:szCs w:val="20"/>
        </w:rPr>
        <w:t xml:space="preserve">Personas físicas que participen en el capital social de personas morales que se encuentren inhabilitadas. La participación social deberá tomarse en cuenta al momento de la infracción que hubiere motivado la inhabilitación. </w:t>
      </w:r>
    </w:p>
    <w:p w14:paraId="57A9E4BC" w14:textId="77777777" w:rsidR="002F5444" w:rsidRPr="00174D9C" w:rsidRDefault="002F5444" w:rsidP="002F5444">
      <w:pPr>
        <w:pStyle w:val="Default"/>
        <w:jc w:val="both"/>
        <w:rPr>
          <w:rFonts w:ascii="Calibri" w:hAnsi="Calibri" w:cs="Calibri"/>
          <w:b/>
          <w:bCs/>
          <w:sz w:val="20"/>
          <w:szCs w:val="20"/>
        </w:rPr>
      </w:pPr>
    </w:p>
    <w:p w14:paraId="2BB8DB69" w14:textId="77777777" w:rsidR="002F5444" w:rsidRPr="00174D9C" w:rsidRDefault="002F5444" w:rsidP="002F5444">
      <w:pPr>
        <w:pStyle w:val="Default"/>
        <w:rPr>
          <w:rFonts w:ascii="Calibri" w:hAnsi="Calibri" w:cs="Calibri"/>
          <w:b/>
          <w:bCs/>
          <w:sz w:val="20"/>
          <w:szCs w:val="20"/>
        </w:rPr>
      </w:pPr>
    </w:p>
    <w:p w14:paraId="6DC62030" w14:textId="77777777" w:rsidR="002F5444" w:rsidRPr="00174D9C" w:rsidRDefault="002F5444" w:rsidP="002F5444">
      <w:pPr>
        <w:pStyle w:val="Default"/>
        <w:rPr>
          <w:rFonts w:ascii="Calibri" w:hAnsi="Calibri" w:cs="Calibri"/>
          <w:b/>
          <w:bCs/>
          <w:sz w:val="20"/>
          <w:szCs w:val="20"/>
        </w:rPr>
      </w:pPr>
    </w:p>
    <w:p w14:paraId="64CDB17E" w14:textId="77777777" w:rsidR="002F5444" w:rsidRPr="00174D9C" w:rsidRDefault="002F5444" w:rsidP="002F5444">
      <w:pPr>
        <w:autoSpaceDE w:val="0"/>
        <w:autoSpaceDN w:val="0"/>
        <w:adjustRightInd w:val="0"/>
        <w:jc w:val="center"/>
        <w:rPr>
          <w:rFonts w:ascii="Calibri" w:hAnsi="Calibri" w:cs="Calibri"/>
          <w:b/>
          <w:szCs w:val="22"/>
        </w:rPr>
      </w:pPr>
      <w:r w:rsidRPr="00174D9C">
        <w:rPr>
          <w:rFonts w:ascii="Calibri" w:hAnsi="Calibri" w:cs="Calibri"/>
          <w:b/>
          <w:szCs w:val="22"/>
        </w:rPr>
        <w:t>ATENTAMENTE</w:t>
      </w:r>
    </w:p>
    <w:p w14:paraId="421F29E1" w14:textId="77777777" w:rsidR="002F5444" w:rsidRPr="00174D9C" w:rsidRDefault="002F5444" w:rsidP="002F5444">
      <w:pPr>
        <w:autoSpaceDE w:val="0"/>
        <w:autoSpaceDN w:val="0"/>
        <w:adjustRightInd w:val="0"/>
        <w:jc w:val="center"/>
        <w:rPr>
          <w:rFonts w:ascii="Calibri" w:hAnsi="Calibri" w:cs="Calibri"/>
          <w:b/>
          <w:szCs w:val="22"/>
        </w:rPr>
      </w:pPr>
    </w:p>
    <w:p w14:paraId="40968749" w14:textId="77777777" w:rsidR="002F5444" w:rsidRPr="00174D9C" w:rsidRDefault="002F5444" w:rsidP="002F5444">
      <w:pPr>
        <w:autoSpaceDE w:val="0"/>
        <w:autoSpaceDN w:val="0"/>
        <w:adjustRightInd w:val="0"/>
        <w:jc w:val="center"/>
        <w:rPr>
          <w:rFonts w:ascii="Calibri" w:hAnsi="Calibri" w:cs="Calibri"/>
          <w:b/>
          <w:szCs w:val="22"/>
        </w:rPr>
      </w:pPr>
    </w:p>
    <w:p w14:paraId="69D0E098" w14:textId="77777777" w:rsidR="002F5444" w:rsidRPr="00174D9C" w:rsidRDefault="002F5444" w:rsidP="002F5444">
      <w:pPr>
        <w:tabs>
          <w:tab w:val="left" w:pos="5245"/>
          <w:tab w:val="left" w:pos="7655"/>
        </w:tabs>
        <w:ind w:right="-91"/>
        <w:jc w:val="center"/>
        <w:rPr>
          <w:rFonts w:ascii="Calibri" w:hAnsi="Calibri" w:cs="Arial"/>
          <w:b/>
        </w:rPr>
      </w:pPr>
      <w:r w:rsidRPr="00174D9C">
        <w:rPr>
          <w:rFonts w:ascii="Calibri" w:hAnsi="Calibri" w:cs="Arial"/>
          <w:b/>
        </w:rPr>
        <w:t>_____________________________________________________</w:t>
      </w:r>
    </w:p>
    <w:p w14:paraId="0D4528B3" w14:textId="77777777" w:rsidR="002F5444" w:rsidRDefault="002F5444" w:rsidP="002F5444">
      <w:pPr>
        <w:tabs>
          <w:tab w:val="left" w:pos="5245"/>
          <w:tab w:val="left" w:pos="7655"/>
        </w:tabs>
        <w:ind w:right="-91"/>
        <w:jc w:val="center"/>
        <w:rPr>
          <w:rFonts w:ascii="Calibri" w:hAnsi="Calibri" w:cs="Arial"/>
          <w:b/>
        </w:rPr>
      </w:pPr>
      <w:r w:rsidRPr="00174D9C">
        <w:rPr>
          <w:rFonts w:ascii="Calibri" w:hAnsi="Calibri" w:cs="Arial"/>
          <w:b/>
        </w:rPr>
        <w:t>Nombre, Firma y del Representante de la Empresa</w:t>
      </w:r>
    </w:p>
    <w:p w14:paraId="313709B5" w14:textId="77777777" w:rsidR="00214080" w:rsidRDefault="00214080" w:rsidP="002F5444">
      <w:pPr>
        <w:tabs>
          <w:tab w:val="left" w:pos="5245"/>
          <w:tab w:val="left" w:pos="7655"/>
        </w:tabs>
        <w:ind w:right="-91"/>
        <w:jc w:val="center"/>
        <w:rPr>
          <w:rFonts w:ascii="Calibri" w:hAnsi="Calibri" w:cs="Arial"/>
          <w:b/>
        </w:rPr>
      </w:pPr>
    </w:p>
    <w:p w14:paraId="277C44D0" w14:textId="77777777" w:rsidR="002F5444" w:rsidRPr="00174D9C" w:rsidRDefault="002F5444" w:rsidP="00A23B36">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85E8FF"/>
        <w:autoSpaceDE w:val="0"/>
        <w:autoSpaceDN w:val="0"/>
        <w:adjustRightInd w:val="0"/>
        <w:jc w:val="center"/>
        <w:rPr>
          <w:rFonts w:ascii="Calibri" w:hAnsi="Calibri" w:cs="Calibri"/>
          <w:b/>
          <w:szCs w:val="18"/>
        </w:rPr>
      </w:pPr>
      <w:r>
        <w:rPr>
          <w:rFonts w:ascii="Calibri" w:hAnsi="Calibri" w:cs="Calibri"/>
          <w:b/>
          <w:szCs w:val="18"/>
        </w:rPr>
        <w:lastRenderedPageBreak/>
        <w:t>ANEXO 12</w:t>
      </w:r>
    </w:p>
    <w:p w14:paraId="6568B428" w14:textId="77777777" w:rsidR="002F5444" w:rsidRPr="00174D9C" w:rsidRDefault="002F5444" w:rsidP="002F5444">
      <w:pPr>
        <w:pStyle w:val="Default"/>
        <w:jc w:val="both"/>
        <w:rPr>
          <w:rFonts w:ascii="Calibri" w:hAnsi="Calibri" w:cs="Calibri"/>
          <w:b/>
          <w:bCs/>
          <w:sz w:val="22"/>
          <w:szCs w:val="23"/>
        </w:rPr>
      </w:pPr>
    </w:p>
    <w:p w14:paraId="7CD43F24" w14:textId="77777777" w:rsidR="002F5444" w:rsidRPr="00174D9C" w:rsidRDefault="002F5444" w:rsidP="002F5444">
      <w:pPr>
        <w:pStyle w:val="Default"/>
        <w:jc w:val="both"/>
        <w:rPr>
          <w:rFonts w:ascii="Calibri" w:hAnsi="Calibri" w:cs="Calibri"/>
          <w:sz w:val="20"/>
          <w:szCs w:val="23"/>
        </w:rPr>
      </w:pPr>
      <w:r w:rsidRPr="00174D9C">
        <w:rPr>
          <w:rFonts w:ascii="Calibri" w:hAnsi="Calibri" w:cs="Calibri"/>
          <w:b/>
          <w:bCs/>
          <w:sz w:val="20"/>
          <w:szCs w:val="23"/>
        </w:rPr>
        <w:t xml:space="preserve">FORMATO PARA LA MANIFESTACIÓN QUE DEBERÁN PRESENTAR LAS MICRO, PEQUEÑAS y MEDIANAS EMPRESAS, QUE PARTICIPEN CON TAL CARÁCTER EN LOS PROCEDIMIENTOS DE CONTRATACIÓN, PARA DAR CUMPLIMIENTO A LO DISPUESTO EN EL </w:t>
      </w:r>
      <w:r w:rsidRPr="00174D9C">
        <w:rPr>
          <w:rFonts w:ascii="Calibri" w:hAnsi="Calibri" w:cs="Calibri"/>
          <w:b/>
          <w:bCs/>
          <w:i/>
          <w:sz w:val="20"/>
          <w:szCs w:val="23"/>
        </w:rPr>
        <w:t>ARTICULO 59</w:t>
      </w:r>
      <w:r w:rsidRPr="00174D9C">
        <w:rPr>
          <w:rFonts w:ascii="Calibri" w:hAnsi="Calibri" w:cs="Calibri"/>
          <w:b/>
          <w:bCs/>
          <w:sz w:val="20"/>
          <w:szCs w:val="23"/>
        </w:rPr>
        <w:t xml:space="preserve"> DEL REGLAMENTO DE LA LEY. </w:t>
      </w:r>
    </w:p>
    <w:p w14:paraId="75873565" w14:textId="77777777" w:rsidR="002F5444" w:rsidRPr="00174D9C" w:rsidRDefault="002F5444" w:rsidP="002F5444">
      <w:pPr>
        <w:pStyle w:val="Default"/>
        <w:rPr>
          <w:rFonts w:ascii="Calibri" w:hAnsi="Calibri" w:cs="Calibri"/>
          <w:i/>
          <w:iCs/>
          <w:sz w:val="20"/>
          <w:szCs w:val="22"/>
        </w:rPr>
      </w:pPr>
    </w:p>
    <w:p w14:paraId="5F18647E" w14:textId="77777777" w:rsidR="002F5444" w:rsidRPr="00174D9C" w:rsidRDefault="002F5444" w:rsidP="002F5444">
      <w:pPr>
        <w:pStyle w:val="Default"/>
        <w:jc w:val="both"/>
        <w:rPr>
          <w:rFonts w:ascii="Calibri" w:hAnsi="Calibri" w:cs="Calibri"/>
          <w:sz w:val="20"/>
          <w:szCs w:val="22"/>
        </w:rPr>
      </w:pPr>
      <w:r w:rsidRPr="00174D9C">
        <w:rPr>
          <w:rFonts w:ascii="Calibri" w:hAnsi="Calibri" w:cs="Calibri"/>
          <w:i/>
          <w:iCs/>
          <w:sz w:val="20"/>
          <w:szCs w:val="22"/>
        </w:rPr>
        <w:t xml:space="preserve">El licitante presentará este manifiesto bajo protesta de decir verdad, en el caso de que no presente el documento expedido por autoridad competente que determine su estratificación como MIPYME. </w:t>
      </w:r>
    </w:p>
    <w:p w14:paraId="45D418E7" w14:textId="77777777" w:rsidR="002F5444" w:rsidRPr="00174D9C" w:rsidRDefault="002F5444" w:rsidP="002F5444">
      <w:pPr>
        <w:pStyle w:val="Default"/>
        <w:rPr>
          <w:rFonts w:ascii="Calibri" w:hAnsi="Calibri" w:cs="Calibri"/>
          <w:sz w:val="20"/>
          <w:szCs w:val="22"/>
        </w:rPr>
      </w:pPr>
    </w:p>
    <w:p w14:paraId="74CC3BAB" w14:textId="77777777" w:rsidR="002F5444" w:rsidRPr="00174D9C" w:rsidRDefault="002F5444" w:rsidP="002F5444">
      <w:pPr>
        <w:spacing w:line="216" w:lineRule="exact"/>
        <w:ind w:firstLine="288"/>
        <w:jc w:val="right"/>
        <w:rPr>
          <w:rFonts w:ascii="Calibri" w:hAnsi="Calibri" w:cs="Calibri"/>
          <w:sz w:val="14"/>
          <w:szCs w:val="16"/>
          <w:lang w:val="es-MX"/>
        </w:rPr>
      </w:pPr>
      <w:r w:rsidRPr="00174D9C">
        <w:rPr>
          <w:rFonts w:ascii="Calibri" w:hAnsi="Calibri" w:cs="Calibri"/>
          <w:sz w:val="14"/>
          <w:szCs w:val="16"/>
          <w:lang w:val="es-MX"/>
        </w:rPr>
        <w:t>__________DE __________ DE ______________ (1)</w:t>
      </w:r>
    </w:p>
    <w:p w14:paraId="5A1A0296" w14:textId="77777777" w:rsidR="002F5444" w:rsidRPr="00174D9C" w:rsidRDefault="002F5444" w:rsidP="002F5444">
      <w:pPr>
        <w:spacing w:line="216" w:lineRule="exact"/>
        <w:jc w:val="both"/>
        <w:rPr>
          <w:rFonts w:ascii="Calibri" w:hAnsi="Calibri" w:cs="Calibri"/>
          <w:sz w:val="14"/>
          <w:szCs w:val="16"/>
          <w:lang w:val="es-MX"/>
        </w:rPr>
      </w:pPr>
      <w:r w:rsidRPr="00174D9C">
        <w:rPr>
          <w:rFonts w:ascii="Calibri" w:hAnsi="Calibri" w:cs="Calibri"/>
          <w:sz w:val="14"/>
          <w:szCs w:val="16"/>
          <w:lang w:val="es-MX"/>
        </w:rPr>
        <w:t xml:space="preserve">___________(2)____________ </w:t>
      </w:r>
      <w:r w:rsidRPr="00174D9C">
        <w:rPr>
          <w:rFonts w:ascii="Calibri" w:hAnsi="Calibri" w:cs="Calibri"/>
          <w:sz w:val="14"/>
          <w:szCs w:val="16"/>
          <w:lang w:val="es-MX"/>
        </w:rPr>
        <w:br/>
        <w:t>PRESENTE.</w:t>
      </w:r>
    </w:p>
    <w:p w14:paraId="32E20AE3" w14:textId="77777777" w:rsidR="002F5444" w:rsidRPr="00174D9C" w:rsidRDefault="002F5444" w:rsidP="002F5444">
      <w:pPr>
        <w:spacing w:line="216" w:lineRule="exact"/>
        <w:ind w:firstLine="288"/>
        <w:jc w:val="both"/>
        <w:rPr>
          <w:rFonts w:ascii="Calibri" w:hAnsi="Calibri" w:cs="Calibri"/>
          <w:sz w:val="14"/>
          <w:szCs w:val="16"/>
          <w:lang w:val="es-MX"/>
        </w:rPr>
      </w:pPr>
      <w:r w:rsidRPr="00174D9C">
        <w:rPr>
          <w:rFonts w:ascii="Calibri" w:hAnsi="Calibri" w:cs="Calibri"/>
          <w:sz w:val="14"/>
          <w:szCs w:val="16"/>
          <w:lang w:val="es-MX"/>
        </w:rPr>
        <w:t>ME REFIERO AL PROCEDIMIENTO _______(3)___________ NO. __(4)____ EN EL QUE MI REPRESENTADA, LA EMPRESA _______________(5)___________________ PARTICIPA A TRAVÉS DE LA PROPUESTA QUE SE CONTIENE EN EL PRESENTE SOBRE.</w:t>
      </w:r>
    </w:p>
    <w:p w14:paraId="24C86A80" w14:textId="77777777" w:rsidR="002F5444" w:rsidRPr="00174D9C" w:rsidRDefault="002F5444" w:rsidP="002F5444">
      <w:pPr>
        <w:spacing w:line="216" w:lineRule="exact"/>
        <w:ind w:firstLine="288"/>
        <w:jc w:val="both"/>
        <w:rPr>
          <w:rFonts w:ascii="Calibri" w:hAnsi="Calibri" w:cs="Calibri"/>
          <w:sz w:val="14"/>
          <w:szCs w:val="16"/>
          <w:lang w:val="es-MX"/>
        </w:rPr>
      </w:pPr>
    </w:p>
    <w:p w14:paraId="37AA87A4" w14:textId="77777777" w:rsidR="002F5444" w:rsidRPr="00174D9C" w:rsidRDefault="002F5444" w:rsidP="002F5444">
      <w:pPr>
        <w:spacing w:line="216" w:lineRule="exact"/>
        <w:ind w:firstLine="288"/>
        <w:jc w:val="both"/>
        <w:rPr>
          <w:rFonts w:ascii="Calibri" w:hAnsi="Calibri" w:cs="Calibri"/>
          <w:sz w:val="14"/>
          <w:szCs w:val="16"/>
          <w:lang w:val="es-MX"/>
        </w:rPr>
      </w:pPr>
      <w:r w:rsidRPr="00174D9C">
        <w:rPr>
          <w:rFonts w:ascii="Calibri" w:hAnsi="Calibri" w:cs="Calibri"/>
          <w:sz w:val="14"/>
          <w:szCs w:val="16"/>
          <w:lang w:val="es-MX"/>
        </w:rPr>
        <w:t>SOBRE EL PARTICULAR, DECLARO BAJO PROTESTA DECIR VERDAD, QUE MÍ REPRESENTADA PERTENECE AL SECTOR ___</w:t>
      </w:r>
      <w:r w:rsidRPr="00174D9C">
        <w:rPr>
          <w:rFonts w:ascii="Calibri" w:hAnsi="Calibri" w:cs="Calibri"/>
          <w:sz w:val="14"/>
          <w:szCs w:val="16"/>
          <w:u w:val="single"/>
          <w:lang w:val="es-MX"/>
        </w:rPr>
        <w:t>(6)____</w:t>
      </w:r>
      <w:r w:rsidRPr="00174D9C">
        <w:rPr>
          <w:rFonts w:ascii="Calibri" w:hAnsi="Calibri" w:cs="Calibri"/>
          <w:sz w:val="14"/>
          <w:szCs w:val="16"/>
          <w:lang w:val="es-MX"/>
        </w:rPr>
        <w:t>, CUENTA CON ___</w:t>
      </w:r>
      <w:r w:rsidRPr="00174D9C">
        <w:rPr>
          <w:rFonts w:ascii="Calibri" w:hAnsi="Calibri" w:cs="Calibri"/>
          <w:sz w:val="14"/>
          <w:szCs w:val="16"/>
          <w:u w:val="single"/>
          <w:lang w:val="es-MX"/>
        </w:rPr>
        <w:t>_(7)_</w:t>
      </w:r>
      <w:r w:rsidRPr="00174D9C">
        <w:rPr>
          <w:rFonts w:ascii="Calibri" w:hAnsi="Calibri" w:cs="Calibri"/>
          <w:sz w:val="14"/>
          <w:szCs w:val="16"/>
          <w:lang w:val="es-MX"/>
        </w:rPr>
        <w:t>_____ EMPLEADOS DE PLANTA REGISTRADOS ANTE EL IMSS Y CON ___</w:t>
      </w:r>
      <w:r w:rsidRPr="00174D9C">
        <w:rPr>
          <w:rFonts w:ascii="Calibri" w:hAnsi="Calibri" w:cs="Calibri"/>
          <w:sz w:val="14"/>
          <w:szCs w:val="16"/>
          <w:u w:val="single"/>
          <w:lang w:val="es-MX"/>
        </w:rPr>
        <w:t>(8)_</w:t>
      </w:r>
      <w:r w:rsidRPr="00174D9C">
        <w:rPr>
          <w:rFonts w:ascii="Calibri" w:hAnsi="Calibri" w:cs="Calibri"/>
          <w:sz w:val="14"/>
          <w:szCs w:val="16"/>
          <w:lang w:val="es-MX"/>
        </w:rPr>
        <w:t>____ PERSONAS SUBCONTRATADAS Y QUE EL MONTO DE LAS VENTAS ANUALES DE MI REPRESENTADA ES DE _______</w:t>
      </w:r>
      <w:r w:rsidRPr="00174D9C">
        <w:rPr>
          <w:rFonts w:ascii="Calibri" w:hAnsi="Calibri" w:cs="Calibri"/>
          <w:sz w:val="14"/>
          <w:szCs w:val="16"/>
          <w:u w:val="single"/>
          <w:lang w:val="es-MX"/>
        </w:rPr>
        <w:t>(9)___</w:t>
      </w:r>
      <w:r w:rsidRPr="00174D9C">
        <w:rPr>
          <w:rFonts w:ascii="Calibri" w:hAnsi="Calibri" w:cs="Calibri"/>
          <w:sz w:val="14"/>
          <w:szCs w:val="16"/>
          <w:lang w:val="es-MX"/>
        </w:rPr>
        <w:t>___ OBTENIDO EN EL EJERCICIO FISCAL CORRESPONDIENTE A LA ÚLTIMA DECLARACIÓN ANUAL DE IMPUESTOS FEDERALES. CONSIDERANDO LO ANTERIOR, MI REPRESENTADA SE ENCUENTRA EN EL RANGO DE UNA EMPRESA ___</w:t>
      </w:r>
      <w:r w:rsidRPr="00174D9C">
        <w:rPr>
          <w:rFonts w:ascii="Calibri" w:hAnsi="Calibri" w:cs="Calibri"/>
          <w:sz w:val="14"/>
          <w:szCs w:val="16"/>
          <w:u w:val="single"/>
          <w:lang w:val="es-MX"/>
        </w:rPr>
        <w:t>(10)_</w:t>
      </w:r>
      <w:r w:rsidRPr="00174D9C">
        <w:rPr>
          <w:rFonts w:ascii="Calibri" w:hAnsi="Calibri" w:cs="Calibri"/>
          <w:sz w:val="14"/>
          <w:szCs w:val="16"/>
          <w:lang w:val="es-MX"/>
        </w:rPr>
        <w:t>___ ATENDIENDO A LO SIGUIENTE:</w:t>
      </w:r>
    </w:p>
    <w:p w14:paraId="242281EF" w14:textId="77777777" w:rsidR="002F5444" w:rsidRPr="00174D9C" w:rsidRDefault="002F5444" w:rsidP="002F5444">
      <w:pPr>
        <w:spacing w:line="216" w:lineRule="exact"/>
        <w:ind w:firstLine="288"/>
        <w:jc w:val="both"/>
        <w:rPr>
          <w:rFonts w:ascii="Calibri" w:hAnsi="Calibri" w:cs="Calibri"/>
          <w:sz w:val="14"/>
          <w:szCs w:val="16"/>
          <w:lang w:val="es-MX"/>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87"/>
        <w:gridCol w:w="1795"/>
        <w:gridCol w:w="2047"/>
        <w:gridCol w:w="2409"/>
        <w:gridCol w:w="1701"/>
      </w:tblGrid>
      <w:tr w:rsidR="002F5444" w:rsidRPr="00EF115D" w14:paraId="4B8FA000" w14:textId="77777777" w:rsidTr="00A23B36">
        <w:trPr>
          <w:trHeight w:val="96"/>
        </w:trPr>
        <w:tc>
          <w:tcPr>
            <w:tcW w:w="9639" w:type="dxa"/>
            <w:gridSpan w:val="5"/>
            <w:shd w:val="clear" w:color="auto" w:fill="85E8FF"/>
          </w:tcPr>
          <w:p w14:paraId="5ADF821E" w14:textId="77777777" w:rsidR="002F5444" w:rsidRPr="00174D9C" w:rsidRDefault="002F5444" w:rsidP="009230E1">
            <w:pPr>
              <w:jc w:val="center"/>
              <w:rPr>
                <w:rFonts w:ascii="Calibri" w:hAnsi="Calibri" w:cs="Calibri"/>
                <w:sz w:val="14"/>
                <w:szCs w:val="16"/>
                <w:lang w:val="es-MX"/>
              </w:rPr>
            </w:pPr>
            <w:r w:rsidRPr="00174D9C">
              <w:rPr>
                <w:rFonts w:ascii="Calibri" w:hAnsi="Calibri" w:cs="Calibri"/>
                <w:sz w:val="14"/>
                <w:szCs w:val="16"/>
                <w:lang w:val="es-MX"/>
              </w:rPr>
              <w:t>ESTRATIFICACIÓN</w:t>
            </w:r>
          </w:p>
        </w:tc>
      </w:tr>
      <w:tr w:rsidR="002F5444" w:rsidRPr="00EF115D" w14:paraId="56156781" w14:textId="77777777" w:rsidTr="00A23B36">
        <w:tc>
          <w:tcPr>
            <w:tcW w:w="1687" w:type="dxa"/>
            <w:shd w:val="clear" w:color="auto" w:fill="85E8FF"/>
          </w:tcPr>
          <w:p w14:paraId="5FF9F771" w14:textId="77777777" w:rsidR="002F5444" w:rsidRPr="00174D9C" w:rsidRDefault="002F5444" w:rsidP="009230E1">
            <w:pPr>
              <w:jc w:val="center"/>
              <w:rPr>
                <w:rFonts w:ascii="Calibri" w:hAnsi="Calibri" w:cs="Calibri"/>
                <w:sz w:val="14"/>
                <w:szCs w:val="16"/>
                <w:lang w:val="es-MX"/>
              </w:rPr>
            </w:pPr>
            <w:r w:rsidRPr="00174D9C">
              <w:rPr>
                <w:rFonts w:ascii="Calibri" w:hAnsi="Calibri" w:cs="Calibri"/>
                <w:sz w:val="14"/>
                <w:szCs w:val="16"/>
                <w:lang w:val="es-MX"/>
              </w:rPr>
              <w:t>TAMAÑO</w:t>
            </w:r>
          </w:p>
          <w:p w14:paraId="139682EB" w14:textId="77777777" w:rsidR="002F5444" w:rsidRPr="00174D9C" w:rsidRDefault="002F5444" w:rsidP="009230E1">
            <w:pPr>
              <w:jc w:val="center"/>
              <w:rPr>
                <w:rFonts w:ascii="Calibri" w:hAnsi="Calibri" w:cs="Calibri"/>
                <w:sz w:val="14"/>
                <w:szCs w:val="16"/>
                <w:lang w:val="es-MX"/>
              </w:rPr>
            </w:pPr>
            <w:r w:rsidRPr="00174D9C">
              <w:rPr>
                <w:rFonts w:ascii="Calibri" w:hAnsi="Calibri" w:cs="Calibri"/>
                <w:sz w:val="14"/>
                <w:szCs w:val="16"/>
                <w:lang w:val="es-MX"/>
              </w:rPr>
              <w:t>(10)</w:t>
            </w:r>
          </w:p>
        </w:tc>
        <w:tc>
          <w:tcPr>
            <w:tcW w:w="1795" w:type="dxa"/>
            <w:shd w:val="clear" w:color="auto" w:fill="85E8FF"/>
          </w:tcPr>
          <w:p w14:paraId="1029352F" w14:textId="77777777" w:rsidR="002F5444" w:rsidRPr="00174D9C" w:rsidRDefault="002F5444" w:rsidP="009230E1">
            <w:pPr>
              <w:jc w:val="center"/>
              <w:rPr>
                <w:rFonts w:ascii="Calibri" w:hAnsi="Calibri" w:cs="Calibri"/>
                <w:sz w:val="14"/>
                <w:szCs w:val="16"/>
                <w:lang w:val="es-MX"/>
              </w:rPr>
            </w:pPr>
            <w:r w:rsidRPr="00174D9C">
              <w:rPr>
                <w:rFonts w:ascii="Calibri" w:hAnsi="Calibri" w:cs="Calibri"/>
                <w:sz w:val="14"/>
                <w:szCs w:val="16"/>
                <w:lang w:val="es-MX"/>
              </w:rPr>
              <w:t>SECTOR</w:t>
            </w:r>
          </w:p>
          <w:p w14:paraId="17EA0E50" w14:textId="77777777" w:rsidR="002F5444" w:rsidRPr="00174D9C" w:rsidRDefault="002F5444" w:rsidP="009230E1">
            <w:pPr>
              <w:jc w:val="center"/>
              <w:rPr>
                <w:rFonts w:ascii="Calibri" w:hAnsi="Calibri" w:cs="Calibri"/>
                <w:sz w:val="14"/>
                <w:szCs w:val="16"/>
                <w:lang w:val="es-MX"/>
              </w:rPr>
            </w:pPr>
            <w:r w:rsidRPr="00174D9C">
              <w:rPr>
                <w:rFonts w:ascii="Calibri" w:hAnsi="Calibri" w:cs="Calibri"/>
                <w:sz w:val="14"/>
                <w:szCs w:val="16"/>
                <w:lang w:val="es-MX"/>
              </w:rPr>
              <w:t>(6)</w:t>
            </w:r>
          </w:p>
        </w:tc>
        <w:tc>
          <w:tcPr>
            <w:tcW w:w="2047" w:type="dxa"/>
            <w:shd w:val="clear" w:color="auto" w:fill="85E8FF"/>
          </w:tcPr>
          <w:p w14:paraId="0933DC6C" w14:textId="77777777" w:rsidR="002F5444" w:rsidRPr="00174D9C" w:rsidRDefault="002F5444" w:rsidP="009230E1">
            <w:pPr>
              <w:jc w:val="center"/>
              <w:rPr>
                <w:rFonts w:ascii="Calibri" w:hAnsi="Calibri" w:cs="Calibri"/>
                <w:sz w:val="14"/>
                <w:szCs w:val="16"/>
                <w:lang w:val="es-MX"/>
              </w:rPr>
            </w:pPr>
            <w:r w:rsidRPr="00174D9C">
              <w:rPr>
                <w:rFonts w:ascii="Calibri" w:hAnsi="Calibri" w:cs="Calibri"/>
                <w:sz w:val="14"/>
                <w:szCs w:val="16"/>
                <w:lang w:val="es-MX"/>
              </w:rPr>
              <w:t>RANGO DE NÚMERO DE TRABAJADORES (7) + (8)</w:t>
            </w:r>
          </w:p>
        </w:tc>
        <w:tc>
          <w:tcPr>
            <w:tcW w:w="2409" w:type="dxa"/>
            <w:shd w:val="clear" w:color="auto" w:fill="85E8FF"/>
          </w:tcPr>
          <w:p w14:paraId="259BC80B" w14:textId="77777777" w:rsidR="002F5444" w:rsidRPr="00174D9C" w:rsidRDefault="002F5444" w:rsidP="009230E1">
            <w:pPr>
              <w:jc w:val="center"/>
              <w:rPr>
                <w:rFonts w:ascii="Calibri" w:hAnsi="Calibri" w:cs="Calibri"/>
                <w:sz w:val="14"/>
                <w:szCs w:val="16"/>
                <w:lang w:val="es-MX"/>
              </w:rPr>
            </w:pPr>
            <w:r w:rsidRPr="00174D9C">
              <w:rPr>
                <w:rFonts w:ascii="Calibri" w:hAnsi="Calibri" w:cs="Calibri"/>
                <w:sz w:val="14"/>
                <w:szCs w:val="16"/>
                <w:lang w:val="es-MX"/>
              </w:rPr>
              <w:t>RANGO DE MONTO DE VENTAS ANUALES (MDP) (9)</w:t>
            </w:r>
          </w:p>
        </w:tc>
        <w:tc>
          <w:tcPr>
            <w:tcW w:w="1701" w:type="dxa"/>
            <w:shd w:val="clear" w:color="auto" w:fill="85E8FF"/>
          </w:tcPr>
          <w:p w14:paraId="6456194C" w14:textId="77777777" w:rsidR="002F5444" w:rsidRPr="00174D9C" w:rsidRDefault="002F5444" w:rsidP="009230E1">
            <w:pPr>
              <w:jc w:val="center"/>
              <w:rPr>
                <w:rFonts w:ascii="Calibri" w:hAnsi="Calibri" w:cs="Calibri"/>
                <w:sz w:val="14"/>
                <w:szCs w:val="16"/>
                <w:lang w:val="es-MX"/>
              </w:rPr>
            </w:pPr>
            <w:r w:rsidRPr="00174D9C">
              <w:rPr>
                <w:rFonts w:ascii="Calibri" w:hAnsi="Calibri" w:cs="Calibri"/>
                <w:sz w:val="14"/>
                <w:szCs w:val="16"/>
                <w:lang w:val="es-MX"/>
              </w:rPr>
              <w:t>TOPE MÁXIMO COMBINADO*</w:t>
            </w:r>
          </w:p>
        </w:tc>
      </w:tr>
      <w:tr w:rsidR="002F5444" w:rsidRPr="00EF115D" w14:paraId="68B1DAC4" w14:textId="77777777" w:rsidTr="00A23B36">
        <w:tc>
          <w:tcPr>
            <w:tcW w:w="1687" w:type="dxa"/>
            <w:shd w:val="clear" w:color="auto" w:fill="85E8FF"/>
          </w:tcPr>
          <w:p w14:paraId="0E30931D" w14:textId="77777777" w:rsidR="002F5444" w:rsidRPr="00174D9C" w:rsidRDefault="002F5444" w:rsidP="009230E1">
            <w:pPr>
              <w:jc w:val="center"/>
              <w:rPr>
                <w:rFonts w:ascii="Calibri" w:hAnsi="Calibri" w:cs="Calibri"/>
                <w:sz w:val="14"/>
                <w:szCs w:val="16"/>
                <w:lang w:val="es-MX"/>
              </w:rPr>
            </w:pPr>
            <w:r w:rsidRPr="00174D9C">
              <w:rPr>
                <w:rFonts w:ascii="Calibri" w:hAnsi="Calibri" w:cs="Calibri"/>
                <w:sz w:val="14"/>
                <w:szCs w:val="16"/>
                <w:lang w:val="es-MX"/>
              </w:rPr>
              <w:t>MICRO</w:t>
            </w:r>
          </w:p>
        </w:tc>
        <w:tc>
          <w:tcPr>
            <w:tcW w:w="1795" w:type="dxa"/>
          </w:tcPr>
          <w:p w14:paraId="78886B71" w14:textId="77777777" w:rsidR="002F5444" w:rsidRPr="00174D9C" w:rsidRDefault="002F5444" w:rsidP="009230E1">
            <w:pPr>
              <w:jc w:val="center"/>
              <w:rPr>
                <w:rFonts w:ascii="Calibri" w:hAnsi="Calibri" w:cs="Calibri"/>
                <w:sz w:val="14"/>
                <w:szCs w:val="16"/>
                <w:lang w:val="es-MX"/>
              </w:rPr>
            </w:pPr>
            <w:r w:rsidRPr="00174D9C">
              <w:rPr>
                <w:rFonts w:ascii="Calibri" w:hAnsi="Calibri" w:cs="Calibri"/>
                <w:sz w:val="14"/>
                <w:szCs w:val="16"/>
                <w:lang w:val="es-MX"/>
              </w:rPr>
              <w:t>TODAS</w:t>
            </w:r>
          </w:p>
        </w:tc>
        <w:tc>
          <w:tcPr>
            <w:tcW w:w="2047" w:type="dxa"/>
          </w:tcPr>
          <w:p w14:paraId="248EB8D3" w14:textId="77777777" w:rsidR="002F5444" w:rsidRPr="00174D9C" w:rsidRDefault="002F5444" w:rsidP="009230E1">
            <w:pPr>
              <w:jc w:val="center"/>
              <w:rPr>
                <w:rFonts w:ascii="Calibri" w:hAnsi="Calibri" w:cs="Calibri"/>
                <w:sz w:val="14"/>
                <w:szCs w:val="16"/>
                <w:lang w:val="es-MX"/>
              </w:rPr>
            </w:pPr>
            <w:r w:rsidRPr="00174D9C">
              <w:rPr>
                <w:rFonts w:ascii="Calibri" w:hAnsi="Calibri" w:cs="Calibri"/>
                <w:sz w:val="14"/>
                <w:szCs w:val="16"/>
                <w:lang w:val="es-MX"/>
              </w:rPr>
              <w:t>HASTA 10</w:t>
            </w:r>
          </w:p>
        </w:tc>
        <w:tc>
          <w:tcPr>
            <w:tcW w:w="2409" w:type="dxa"/>
          </w:tcPr>
          <w:p w14:paraId="12554A5A" w14:textId="77777777" w:rsidR="002F5444" w:rsidRPr="00174D9C" w:rsidRDefault="002F5444" w:rsidP="009230E1">
            <w:pPr>
              <w:jc w:val="center"/>
              <w:rPr>
                <w:rFonts w:ascii="Calibri" w:hAnsi="Calibri" w:cs="Calibri"/>
                <w:sz w:val="14"/>
                <w:szCs w:val="16"/>
                <w:lang w:val="es-MX"/>
              </w:rPr>
            </w:pPr>
            <w:r w:rsidRPr="00174D9C">
              <w:rPr>
                <w:rFonts w:ascii="Calibri" w:hAnsi="Calibri" w:cs="Calibri"/>
                <w:sz w:val="14"/>
                <w:szCs w:val="16"/>
                <w:lang w:val="es-MX"/>
              </w:rPr>
              <w:t>HASTA $4</w:t>
            </w:r>
          </w:p>
        </w:tc>
        <w:tc>
          <w:tcPr>
            <w:tcW w:w="1701" w:type="dxa"/>
          </w:tcPr>
          <w:p w14:paraId="6D120E0C" w14:textId="77777777" w:rsidR="002F5444" w:rsidRPr="00174D9C" w:rsidRDefault="002F5444" w:rsidP="009230E1">
            <w:pPr>
              <w:jc w:val="center"/>
              <w:rPr>
                <w:rFonts w:ascii="Calibri" w:hAnsi="Calibri" w:cs="Calibri"/>
                <w:sz w:val="14"/>
                <w:szCs w:val="16"/>
                <w:lang w:val="es-MX"/>
              </w:rPr>
            </w:pPr>
            <w:r w:rsidRPr="00174D9C">
              <w:rPr>
                <w:rFonts w:ascii="Calibri" w:hAnsi="Calibri" w:cs="Calibri"/>
                <w:sz w:val="14"/>
                <w:szCs w:val="16"/>
                <w:lang w:val="es-MX"/>
              </w:rPr>
              <w:t>4.6</w:t>
            </w:r>
          </w:p>
        </w:tc>
      </w:tr>
      <w:tr w:rsidR="002F5444" w:rsidRPr="00EF115D" w14:paraId="2A28B35F" w14:textId="77777777" w:rsidTr="00A23B36">
        <w:tc>
          <w:tcPr>
            <w:tcW w:w="1687" w:type="dxa"/>
            <w:vMerge w:val="restart"/>
            <w:shd w:val="clear" w:color="auto" w:fill="85E8FF"/>
          </w:tcPr>
          <w:p w14:paraId="0A228D83" w14:textId="77777777" w:rsidR="002F5444" w:rsidRPr="00174D9C" w:rsidRDefault="002F5444" w:rsidP="009230E1">
            <w:pPr>
              <w:jc w:val="center"/>
              <w:rPr>
                <w:rFonts w:ascii="Calibri" w:hAnsi="Calibri" w:cs="Calibri"/>
                <w:sz w:val="2"/>
                <w:szCs w:val="4"/>
                <w:lang w:val="es-MX"/>
              </w:rPr>
            </w:pPr>
          </w:p>
          <w:p w14:paraId="6A9B9B2D" w14:textId="77777777" w:rsidR="002F5444" w:rsidRPr="00174D9C" w:rsidRDefault="002F5444" w:rsidP="009230E1">
            <w:pPr>
              <w:jc w:val="center"/>
              <w:rPr>
                <w:rFonts w:ascii="Calibri" w:hAnsi="Calibri" w:cs="Calibri"/>
                <w:sz w:val="14"/>
                <w:szCs w:val="16"/>
                <w:lang w:val="es-MX"/>
              </w:rPr>
            </w:pPr>
            <w:r w:rsidRPr="00174D9C">
              <w:rPr>
                <w:rFonts w:ascii="Calibri" w:hAnsi="Calibri" w:cs="Calibri"/>
                <w:sz w:val="14"/>
                <w:szCs w:val="16"/>
                <w:lang w:val="es-MX"/>
              </w:rPr>
              <w:t>PEQUEÑA</w:t>
            </w:r>
          </w:p>
        </w:tc>
        <w:tc>
          <w:tcPr>
            <w:tcW w:w="1795" w:type="dxa"/>
          </w:tcPr>
          <w:p w14:paraId="6E9CFD37" w14:textId="77777777" w:rsidR="002F5444" w:rsidRPr="00174D9C" w:rsidRDefault="002F5444" w:rsidP="009230E1">
            <w:pPr>
              <w:jc w:val="center"/>
              <w:rPr>
                <w:rFonts w:ascii="Calibri" w:hAnsi="Calibri" w:cs="Calibri"/>
                <w:sz w:val="14"/>
                <w:szCs w:val="16"/>
                <w:lang w:val="es-MX"/>
              </w:rPr>
            </w:pPr>
            <w:r w:rsidRPr="00174D9C">
              <w:rPr>
                <w:rFonts w:ascii="Calibri" w:hAnsi="Calibri" w:cs="Calibri"/>
                <w:sz w:val="14"/>
                <w:szCs w:val="16"/>
                <w:lang w:val="es-MX"/>
              </w:rPr>
              <w:t>COMERCIO</w:t>
            </w:r>
          </w:p>
        </w:tc>
        <w:tc>
          <w:tcPr>
            <w:tcW w:w="2047" w:type="dxa"/>
          </w:tcPr>
          <w:p w14:paraId="17AB0817" w14:textId="77777777" w:rsidR="002F5444" w:rsidRPr="00174D9C" w:rsidRDefault="002F5444" w:rsidP="009230E1">
            <w:pPr>
              <w:jc w:val="center"/>
              <w:rPr>
                <w:rFonts w:ascii="Calibri" w:hAnsi="Calibri" w:cs="Calibri"/>
                <w:sz w:val="14"/>
                <w:szCs w:val="16"/>
                <w:lang w:val="es-MX"/>
              </w:rPr>
            </w:pPr>
            <w:r w:rsidRPr="00174D9C">
              <w:rPr>
                <w:rFonts w:ascii="Calibri" w:hAnsi="Calibri" w:cs="Calibri"/>
                <w:sz w:val="14"/>
                <w:szCs w:val="16"/>
                <w:lang w:val="es-MX"/>
              </w:rPr>
              <w:t>DESDE 11 HASTA 30</w:t>
            </w:r>
          </w:p>
        </w:tc>
        <w:tc>
          <w:tcPr>
            <w:tcW w:w="2409" w:type="dxa"/>
          </w:tcPr>
          <w:p w14:paraId="17621D6B" w14:textId="77777777" w:rsidR="002F5444" w:rsidRPr="00174D9C" w:rsidRDefault="002F5444" w:rsidP="009230E1">
            <w:pPr>
              <w:jc w:val="center"/>
              <w:rPr>
                <w:rFonts w:ascii="Calibri" w:hAnsi="Calibri" w:cs="Calibri"/>
                <w:sz w:val="14"/>
                <w:szCs w:val="16"/>
                <w:lang w:val="es-MX"/>
              </w:rPr>
            </w:pPr>
            <w:r w:rsidRPr="00174D9C">
              <w:rPr>
                <w:rFonts w:ascii="Calibri" w:hAnsi="Calibri" w:cs="Calibri"/>
                <w:sz w:val="14"/>
                <w:szCs w:val="16"/>
                <w:lang w:val="es-MX"/>
              </w:rPr>
              <w:t>DESDE $4.01 HASTA 100</w:t>
            </w:r>
          </w:p>
        </w:tc>
        <w:tc>
          <w:tcPr>
            <w:tcW w:w="1701" w:type="dxa"/>
          </w:tcPr>
          <w:p w14:paraId="2A0F5B27" w14:textId="77777777" w:rsidR="002F5444" w:rsidRPr="00174D9C" w:rsidRDefault="002F5444" w:rsidP="009230E1">
            <w:pPr>
              <w:jc w:val="center"/>
              <w:rPr>
                <w:rFonts w:ascii="Calibri" w:hAnsi="Calibri" w:cs="Calibri"/>
                <w:sz w:val="14"/>
                <w:szCs w:val="16"/>
                <w:lang w:val="es-MX"/>
              </w:rPr>
            </w:pPr>
            <w:r w:rsidRPr="00174D9C">
              <w:rPr>
                <w:rFonts w:ascii="Calibri" w:hAnsi="Calibri" w:cs="Calibri"/>
                <w:sz w:val="14"/>
                <w:szCs w:val="16"/>
                <w:lang w:val="es-MX"/>
              </w:rPr>
              <w:t>93</w:t>
            </w:r>
          </w:p>
        </w:tc>
      </w:tr>
      <w:tr w:rsidR="002F5444" w:rsidRPr="00EF115D" w14:paraId="47353588" w14:textId="77777777" w:rsidTr="00A23B36">
        <w:tc>
          <w:tcPr>
            <w:tcW w:w="1687" w:type="dxa"/>
            <w:vMerge/>
            <w:shd w:val="clear" w:color="auto" w:fill="85E8FF"/>
          </w:tcPr>
          <w:p w14:paraId="767612EF" w14:textId="77777777" w:rsidR="002F5444" w:rsidRPr="00174D9C" w:rsidRDefault="002F5444" w:rsidP="009230E1">
            <w:pPr>
              <w:jc w:val="center"/>
              <w:rPr>
                <w:rFonts w:ascii="Calibri" w:hAnsi="Calibri" w:cs="Calibri"/>
                <w:sz w:val="14"/>
                <w:szCs w:val="16"/>
                <w:lang w:val="es-MX"/>
              </w:rPr>
            </w:pPr>
          </w:p>
        </w:tc>
        <w:tc>
          <w:tcPr>
            <w:tcW w:w="1795" w:type="dxa"/>
          </w:tcPr>
          <w:p w14:paraId="2AC14958" w14:textId="77777777" w:rsidR="002F5444" w:rsidRPr="00174D9C" w:rsidRDefault="002F5444" w:rsidP="009230E1">
            <w:pPr>
              <w:jc w:val="center"/>
              <w:rPr>
                <w:rFonts w:ascii="Calibri" w:hAnsi="Calibri" w:cs="Calibri"/>
                <w:sz w:val="14"/>
                <w:szCs w:val="16"/>
                <w:lang w:val="es-MX"/>
              </w:rPr>
            </w:pPr>
            <w:r w:rsidRPr="00174D9C">
              <w:rPr>
                <w:rFonts w:ascii="Calibri" w:hAnsi="Calibri" w:cs="Calibri"/>
                <w:sz w:val="14"/>
                <w:szCs w:val="16"/>
                <w:lang w:val="es-MX"/>
              </w:rPr>
              <w:t>INDUSTRIA Y SERVICIOS</w:t>
            </w:r>
          </w:p>
        </w:tc>
        <w:tc>
          <w:tcPr>
            <w:tcW w:w="2047" w:type="dxa"/>
          </w:tcPr>
          <w:p w14:paraId="54278BCF" w14:textId="77777777" w:rsidR="002F5444" w:rsidRPr="00174D9C" w:rsidRDefault="002F5444" w:rsidP="009230E1">
            <w:pPr>
              <w:jc w:val="center"/>
              <w:rPr>
                <w:rFonts w:ascii="Calibri" w:hAnsi="Calibri" w:cs="Calibri"/>
                <w:sz w:val="14"/>
                <w:szCs w:val="16"/>
                <w:lang w:val="es-MX"/>
              </w:rPr>
            </w:pPr>
            <w:r w:rsidRPr="00174D9C">
              <w:rPr>
                <w:rFonts w:ascii="Calibri" w:hAnsi="Calibri" w:cs="Calibri"/>
                <w:sz w:val="14"/>
                <w:szCs w:val="16"/>
                <w:lang w:val="es-MX"/>
              </w:rPr>
              <w:t>DESDE 11 HASTA 50</w:t>
            </w:r>
          </w:p>
        </w:tc>
        <w:tc>
          <w:tcPr>
            <w:tcW w:w="2409" w:type="dxa"/>
          </w:tcPr>
          <w:p w14:paraId="0C2B720C" w14:textId="77777777" w:rsidR="002F5444" w:rsidRPr="00174D9C" w:rsidRDefault="002F5444" w:rsidP="009230E1">
            <w:pPr>
              <w:jc w:val="center"/>
              <w:rPr>
                <w:rFonts w:ascii="Calibri" w:hAnsi="Calibri" w:cs="Calibri"/>
                <w:sz w:val="14"/>
                <w:szCs w:val="16"/>
                <w:lang w:val="es-MX"/>
              </w:rPr>
            </w:pPr>
            <w:r w:rsidRPr="00174D9C">
              <w:rPr>
                <w:rFonts w:ascii="Calibri" w:hAnsi="Calibri" w:cs="Calibri"/>
                <w:sz w:val="14"/>
                <w:szCs w:val="16"/>
                <w:lang w:val="es-MX"/>
              </w:rPr>
              <w:t>DESDE $4.01 HASTA 100</w:t>
            </w:r>
          </w:p>
        </w:tc>
        <w:tc>
          <w:tcPr>
            <w:tcW w:w="1701" w:type="dxa"/>
          </w:tcPr>
          <w:p w14:paraId="79C2F4C5" w14:textId="77777777" w:rsidR="002F5444" w:rsidRPr="00174D9C" w:rsidRDefault="002F5444" w:rsidP="009230E1">
            <w:pPr>
              <w:jc w:val="center"/>
              <w:rPr>
                <w:rFonts w:ascii="Calibri" w:hAnsi="Calibri" w:cs="Calibri"/>
                <w:sz w:val="14"/>
                <w:szCs w:val="16"/>
                <w:lang w:val="es-MX"/>
              </w:rPr>
            </w:pPr>
            <w:r w:rsidRPr="00174D9C">
              <w:rPr>
                <w:rFonts w:ascii="Calibri" w:hAnsi="Calibri" w:cs="Calibri"/>
                <w:sz w:val="14"/>
                <w:szCs w:val="16"/>
                <w:lang w:val="es-MX"/>
              </w:rPr>
              <w:t>95</w:t>
            </w:r>
          </w:p>
        </w:tc>
      </w:tr>
      <w:tr w:rsidR="002F5444" w:rsidRPr="00EF115D" w14:paraId="632E2FA7" w14:textId="77777777" w:rsidTr="00A23B36">
        <w:tc>
          <w:tcPr>
            <w:tcW w:w="1687" w:type="dxa"/>
            <w:vMerge w:val="restart"/>
            <w:shd w:val="clear" w:color="auto" w:fill="85E8FF"/>
          </w:tcPr>
          <w:p w14:paraId="5F5387EF" w14:textId="77777777" w:rsidR="002F5444" w:rsidRPr="00174D9C" w:rsidRDefault="002F5444" w:rsidP="009230E1">
            <w:pPr>
              <w:jc w:val="center"/>
              <w:rPr>
                <w:rFonts w:ascii="Calibri" w:hAnsi="Calibri" w:cs="Calibri"/>
                <w:sz w:val="8"/>
                <w:szCs w:val="10"/>
                <w:lang w:val="es-MX"/>
              </w:rPr>
            </w:pPr>
          </w:p>
          <w:p w14:paraId="2292BA63" w14:textId="77777777" w:rsidR="002F5444" w:rsidRPr="00174D9C" w:rsidRDefault="002F5444" w:rsidP="009230E1">
            <w:pPr>
              <w:jc w:val="center"/>
              <w:rPr>
                <w:rFonts w:ascii="Calibri" w:hAnsi="Calibri" w:cs="Calibri"/>
                <w:sz w:val="8"/>
                <w:szCs w:val="10"/>
                <w:lang w:val="es-MX"/>
              </w:rPr>
            </w:pPr>
          </w:p>
          <w:p w14:paraId="72052448" w14:textId="77777777" w:rsidR="002F5444" w:rsidRPr="00174D9C" w:rsidRDefault="002F5444" w:rsidP="009230E1">
            <w:pPr>
              <w:jc w:val="center"/>
              <w:rPr>
                <w:rFonts w:ascii="Calibri" w:hAnsi="Calibri" w:cs="Calibri"/>
                <w:sz w:val="14"/>
                <w:szCs w:val="16"/>
                <w:lang w:val="es-MX"/>
              </w:rPr>
            </w:pPr>
            <w:r w:rsidRPr="00174D9C">
              <w:rPr>
                <w:rFonts w:ascii="Calibri" w:hAnsi="Calibri" w:cs="Calibri"/>
                <w:sz w:val="14"/>
                <w:szCs w:val="16"/>
                <w:lang w:val="es-MX"/>
              </w:rPr>
              <w:t>MEDIANA</w:t>
            </w:r>
          </w:p>
        </w:tc>
        <w:tc>
          <w:tcPr>
            <w:tcW w:w="1795" w:type="dxa"/>
          </w:tcPr>
          <w:p w14:paraId="4A4DC076" w14:textId="77777777" w:rsidR="002F5444" w:rsidRPr="00174D9C" w:rsidRDefault="002F5444" w:rsidP="009230E1">
            <w:pPr>
              <w:jc w:val="center"/>
              <w:rPr>
                <w:rFonts w:ascii="Calibri" w:hAnsi="Calibri" w:cs="Calibri"/>
                <w:sz w:val="14"/>
                <w:szCs w:val="16"/>
                <w:lang w:val="es-MX"/>
              </w:rPr>
            </w:pPr>
            <w:r w:rsidRPr="00174D9C">
              <w:rPr>
                <w:rFonts w:ascii="Calibri" w:hAnsi="Calibri" w:cs="Calibri"/>
                <w:sz w:val="14"/>
                <w:szCs w:val="16"/>
                <w:lang w:val="es-MX"/>
              </w:rPr>
              <w:t>COMERCIO</w:t>
            </w:r>
          </w:p>
        </w:tc>
        <w:tc>
          <w:tcPr>
            <w:tcW w:w="2047" w:type="dxa"/>
          </w:tcPr>
          <w:p w14:paraId="23DD54B2" w14:textId="77777777" w:rsidR="002F5444" w:rsidRPr="00174D9C" w:rsidRDefault="002F5444" w:rsidP="009230E1">
            <w:pPr>
              <w:jc w:val="center"/>
              <w:rPr>
                <w:rFonts w:ascii="Calibri" w:hAnsi="Calibri" w:cs="Calibri"/>
                <w:sz w:val="14"/>
                <w:szCs w:val="16"/>
                <w:lang w:val="es-MX"/>
              </w:rPr>
            </w:pPr>
            <w:r w:rsidRPr="00174D9C">
              <w:rPr>
                <w:rFonts w:ascii="Calibri" w:hAnsi="Calibri" w:cs="Calibri"/>
                <w:sz w:val="14"/>
                <w:szCs w:val="16"/>
                <w:lang w:val="es-MX"/>
              </w:rPr>
              <w:t>DESDE 31 HASTA 100</w:t>
            </w:r>
          </w:p>
        </w:tc>
        <w:tc>
          <w:tcPr>
            <w:tcW w:w="2409" w:type="dxa"/>
            <w:vMerge w:val="restart"/>
            <w:vAlign w:val="center"/>
          </w:tcPr>
          <w:p w14:paraId="7D0704BB" w14:textId="77777777" w:rsidR="002F5444" w:rsidRPr="00174D9C" w:rsidRDefault="002F5444" w:rsidP="009230E1">
            <w:pPr>
              <w:jc w:val="center"/>
              <w:rPr>
                <w:rFonts w:ascii="Calibri" w:hAnsi="Calibri" w:cs="Calibri"/>
                <w:sz w:val="14"/>
                <w:szCs w:val="16"/>
                <w:lang w:val="es-MX"/>
              </w:rPr>
            </w:pPr>
            <w:r w:rsidRPr="00174D9C">
              <w:rPr>
                <w:rFonts w:ascii="Calibri" w:hAnsi="Calibri" w:cs="Calibri"/>
                <w:sz w:val="14"/>
                <w:szCs w:val="16"/>
                <w:lang w:val="es-MX"/>
              </w:rPr>
              <w:t>DESDE $100.01 HASTA $250</w:t>
            </w:r>
          </w:p>
        </w:tc>
        <w:tc>
          <w:tcPr>
            <w:tcW w:w="1701" w:type="dxa"/>
            <w:vMerge w:val="restart"/>
            <w:vAlign w:val="center"/>
          </w:tcPr>
          <w:p w14:paraId="114D727F" w14:textId="77777777" w:rsidR="002F5444" w:rsidRPr="00174D9C" w:rsidRDefault="002F5444" w:rsidP="009230E1">
            <w:pPr>
              <w:jc w:val="center"/>
              <w:rPr>
                <w:rFonts w:ascii="Calibri" w:hAnsi="Calibri" w:cs="Calibri"/>
                <w:sz w:val="14"/>
                <w:szCs w:val="16"/>
                <w:lang w:val="es-MX"/>
              </w:rPr>
            </w:pPr>
            <w:r w:rsidRPr="00174D9C">
              <w:rPr>
                <w:rFonts w:ascii="Calibri" w:hAnsi="Calibri" w:cs="Calibri"/>
                <w:sz w:val="14"/>
                <w:szCs w:val="16"/>
                <w:lang w:val="es-MX"/>
              </w:rPr>
              <w:t>235</w:t>
            </w:r>
          </w:p>
        </w:tc>
      </w:tr>
      <w:tr w:rsidR="002F5444" w:rsidRPr="00EF115D" w14:paraId="709E297A" w14:textId="77777777" w:rsidTr="00A23B36">
        <w:tc>
          <w:tcPr>
            <w:tcW w:w="1687" w:type="dxa"/>
            <w:vMerge/>
            <w:shd w:val="clear" w:color="auto" w:fill="85E8FF"/>
          </w:tcPr>
          <w:p w14:paraId="7DE6F860" w14:textId="77777777" w:rsidR="002F5444" w:rsidRPr="00174D9C" w:rsidRDefault="002F5444" w:rsidP="009230E1">
            <w:pPr>
              <w:jc w:val="center"/>
              <w:rPr>
                <w:rFonts w:ascii="Calibri" w:hAnsi="Calibri" w:cs="Calibri"/>
                <w:sz w:val="14"/>
                <w:szCs w:val="16"/>
                <w:lang w:val="es-MX"/>
              </w:rPr>
            </w:pPr>
          </w:p>
        </w:tc>
        <w:tc>
          <w:tcPr>
            <w:tcW w:w="1795" w:type="dxa"/>
          </w:tcPr>
          <w:p w14:paraId="20D36B7F" w14:textId="77777777" w:rsidR="002F5444" w:rsidRPr="00174D9C" w:rsidRDefault="002F5444" w:rsidP="009230E1">
            <w:pPr>
              <w:jc w:val="center"/>
              <w:rPr>
                <w:rFonts w:ascii="Calibri" w:hAnsi="Calibri" w:cs="Calibri"/>
                <w:sz w:val="14"/>
                <w:szCs w:val="16"/>
                <w:lang w:val="es-MX"/>
              </w:rPr>
            </w:pPr>
            <w:r w:rsidRPr="00174D9C">
              <w:rPr>
                <w:rFonts w:ascii="Calibri" w:hAnsi="Calibri" w:cs="Calibri"/>
                <w:sz w:val="14"/>
                <w:szCs w:val="16"/>
                <w:lang w:val="es-MX"/>
              </w:rPr>
              <w:t>SERVICIOS</w:t>
            </w:r>
          </w:p>
        </w:tc>
        <w:tc>
          <w:tcPr>
            <w:tcW w:w="2047" w:type="dxa"/>
          </w:tcPr>
          <w:p w14:paraId="69CF9AE9" w14:textId="77777777" w:rsidR="002F5444" w:rsidRPr="00174D9C" w:rsidRDefault="002F5444" w:rsidP="009230E1">
            <w:pPr>
              <w:jc w:val="center"/>
              <w:rPr>
                <w:rFonts w:ascii="Calibri" w:hAnsi="Calibri" w:cs="Calibri"/>
                <w:sz w:val="14"/>
                <w:szCs w:val="16"/>
                <w:lang w:val="es-MX"/>
              </w:rPr>
            </w:pPr>
            <w:r w:rsidRPr="00174D9C">
              <w:rPr>
                <w:rFonts w:ascii="Calibri" w:hAnsi="Calibri" w:cs="Calibri"/>
                <w:sz w:val="14"/>
                <w:szCs w:val="16"/>
                <w:lang w:val="es-MX"/>
              </w:rPr>
              <w:t>DESDE 51 HASTA 100</w:t>
            </w:r>
          </w:p>
        </w:tc>
        <w:tc>
          <w:tcPr>
            <w:tcW w:w="2409" w:type="dxa"/>
            <w:vMerge/>
          </w:tcPr>
          <w:p w14:paraId="5C76CA30" w14:textId="77777777" w:rsidR="002F5444" w:rsidRPr="00174D9C" w:rsidRDefault="002F5444" w:rsidP="009230E1">
            <w:pPr>
              <w:jc w:val="center"/>
              <w:rPr>
                <w:rFonts w:ascii="Calibri" w:hAnsi="Calibri" w:cs="Calibri"/>
                <w:sz w:val="14"/>
                <w:szCs w:val="16"/>
                <w:lang w:val="es-MX"/>
              </w:rPr>
            </w:pPr>
          </w:p>
        </w:tc>
        <w:tc>
          <w:tcPr>
            <w:tcW w:w="1701" w:type="dxa"/>
            <w:vMerge/>
          </w:tcPr>
          <w:p w14:paraId="543782B5" w14:textId="77777777" w:rsidR="002F5444" w:rsidRPr="00174D9C" w:rsidRDefault="002F5444" w:rsidP="009230E1">
            <w:pPr>
              <w:jc w:val="center"/>
              <w:rPr>
                <w:rFonts w:ascii="Calibri" w:hAnsi="Calibri" w:cs="Calibri"/>
                <w:sz w:val="14"/>
                <w:szCs w:val="16"/>
                <w:lang w:val="es-MX"/>
              </w:rPr>
            </w:pPr>
          </w:p>
        </w:tc>
      </w:tr>
      <w:tr w:rsidR="002F5444" w:rsidRPr="00EF115D" w14:paraId="452564CF" w14:textId="77777777" w:rsidTr="00A23B36">
        <w:tc>
          <w:tcPr>
            <w:tcW w:w="1687" w:type="dxa"/>
            <w:vMerge/>
            <w:shd w:val="clear" w:color="auto" w:fill="85E8FF"/>
          </w:tcPr>
          <w:p w14:paraId="7EAA1159" w14:textId="77777777" w:rsidR="002F5444" w:rsidRPr="00174D9C" w:rsidRDefault="002F5444" w:rsidP="009230E1">
            <w:pPr>
              <w:jc w:val="center"/>
              <w:rPr>
                <w:rFonts w:ascii="Calibri" w:hAnsi="Calibri" w:cs="Calibri"/>
                <w:sz w:val="14"/>
                <w:szCs w:val="16"/>
                <w:lang w:val="es-MX"/>
              </w:rPr>
            </w:pPr>
          </w:p>
        </w:tc>
        <w:tc>
          <w:tcPr>
            <w:tcW w:w="1795" w:type="dxa"/>
          </w:tcPr>
          <w:p w14:paraId="5D68700D" w14:textId="77777777" w:rsidR="002F5444" w:rsidRPr="00174D9C" w:rsidRDefault="002F5444" w:rsidP="009230E1">
            <w:pPr>
              <w:jc w:val="center"/>
              <w:rPr>
                <w:rFonts w:ascii="Calibri" w:hAnsi="Calibri" w:cs="Calibri"/>
                <w:sz w:val="14"/>
                <w:szCs w:val="16"/>
                <w:lang w:val="es-MX"/>
              </w:rPr>
            </w:pPr>
            <w:r w:rsidRPr="00174D9C">
              <w:rPr>
                <w:rFonts w:ascii="Calibri" w:hAnsi="Calibri" w:cs="Calibri"/>
                <w:sz w:val="14"/>
                <w:szCs w:val="16"/>
                <w:lang w:val="es-MX"/>
              </w:rPr>
              <w:t>INDUSTRIA</w:t>
            </w:r>
          </w:p>
        </w:tc>
        <w:tc>
          <w:tcPr>
            <w:tcW w:w="2047" w:type="dxa"/>
          </w:tcPr>
          <w:p w14:paraId="0A9F9225" w14:textId="77777777" w:rsidR="002F5444" w:rsidRPr="00174D9C" w:rsidRDefault="002F5444" w:rsidP="009230E1">
            <w:pPr>
              <w:jc w:val="center"/>
              <w:rPr>
                <w:rFonts w:ascii="Calibri" w:hAnsi="Calibri" w:cs="Calibri"/>
                <w:sz w:val="14"/>
                <w:szCs w:val="16"/>
                <w:lang w:val="es-MX"/>
              </w:rPr>
            </w:pPr>
            <w:r w:rsidRPr="00174D9C">
              <w:rPr>
                <w:rFonts w:ascii="Calibri" w:hAnsi="Calibri" w:cs="Calibri"/>
                <w:sz w:val="14"/>
                <w:szCs w:val="16"/>
                <w:lang w:val="es-MX"/>
              </w:rPr>
              <w:t>DESDE 51 HASTA 250</w:t>
            </w:r>
          </w:p>
        </w:tc>
        <w:tc>
          <w:tcPr>
            <w:tcW w:w="2409" w:type="dxa"/>
          </w:tcPr>
          <w:p w14:paraId="26B64CBE" w14:textId="77777777" w:rsidR="002F5444" w:rsidRPr="00174D9C" w:rsidRDefault="002F5444" w:rsidP="009230E1">
            <w:pPr>
              <w:jc w:val="center"/>
              <w:rPr>
                <w:rFonts w:ascii="Calibri" w:hAnsi="Calibri" w:cs="Calibri"/>
                <w:sz w:val="14"/>
                <w:szCs w:val="16"/>
                <w:lang w:val="es-MX"/>
              </w:rPr>
            </w:pPr>
            <w:r w:rsidRPr="00174D9C">
              <w:rPr>
                <w:rFonts w:ascii="Calibri" w:hAnsi="Calibri" w:cs="Calibri"/>
                <w:sz w:val="14"/>
                <w:szCs w:val="16"/>
                <w:lang w:val="es-MX"/>
              </w:rPr>
              <w:t>DESDE $100.01 HASTA $250</w:t>
            </w:r>
          </w:p>
        </w:tc>
        <w:tc>
          <w:tcPr>
            <w:tcW w:w="1701" w:type="dxa"/>
          </w:tcPr>
          <w:p w14:paraId="3AAACA73" w14:textId="77777777" w:rsidR="002F5444" w:rsidRPr="00174D9C" w:rsidRDefault="002F5444" w:rsidP="009230E1">
            <w:pPr>
              <w:jc w:val="center"/>
              <w:rPr>
                <w:rFonts w:ascii="Calibri" w:hAnsi="Calibri" w:cs="Calibri"/>
                <w:sz w:val="14"/>
                <w:szCs w:val="16"/>
                <w:lang w:val="es-MX"/>
              </w:rPr>
            </w:pPr>
            <w:r w:rsidRPr="00174D9C">
              <w:rPr>
                <w:rFonts w:ascii="Calibri" w:hAnsi="Calibri" w:cs="Calibri"/>
                <w:sz w:val="14"/>
                <w:szCs w:val="16"/>
                <w:lang w:val="es-MX"/>
              </w:rPr>
              <w:t>250</w:t>
            </w:r>
          </w:p>
        </w:tc>
      </w:tr>
    </w:tbl>
    <w:p w14:paraId="46993A88" w14:textId="77777777" w:rsidR="002F5444" w:rsidRPr="00174D9C" w:rsidRDefault="002F5444" w:rsidP="002F5444">
      <w:pPr>
        <w:spacing w:line="216" w:lineRule="exact"/>
        <w:jc w:val="both"/>
        <w:rPr>
          <w:rFonts w:ascii="Calibri" w:hAnsi="Calibri" w:cs="Calibri"/>
          <w:sz w:val="14"/>
          <w:szCs w:val="16"/>
          <w:lang w:val="es-MX"/>
        </w:rPr>
      </w:pPr>
      <w:r w:rsidRPr="00174D9C">
        <w:rPr>
          <w:rFonts w:ascii="Calibri" w:hAnsi="Calibri" w:cs="Calibri"/>
          <w:sz w:val="14"/>
          <w:szCs w:val="16"/>
          <w:lang w:val="es-MX"/>
        </w:rPr>
        <w:t>*TOPE MÁXIMO COMBINADO = (TRABAJADORES) X 10% + (VENTAS ANUALES) X 90%)</w:t>
      </w:r>
    </w:p>
    <w:p w14:paraId="7F674B5E" w14:textId="77777777" w:rsidR="002F5444" w:rsidRPr="00174D9C" w:rsidRDefault="002F5444" w:rsidP="002F5444">
      <w:pPr>
        <w:spacing w:line="216" w:lineRule="exact"/>
        <w:jc w:val="both"/>
        <w:rPr>
          <w:rFonts w:ascii="Calibri" w:hAnsi="Calibri" w:cs="Calibri"/>
          <w:sz w:val="14"/>
          <w:szCs w:val="16"/>
          <w:lang w:val="es-MX"/>
        </w:rPr>
      </w:pPr>
      <w:r w:rsidRPr="00174D9C">
        <w:rPr>
          <w:rFonts w:ascii="Calibri" w:hAnsi="Calibri" w:cs="Calibri"/>
          <w:sz w:val="14"/>
          <w:szCs w:val="16"/>
          <w:lang w:val="es-MX"/>
        </w:rPr>
        <w:t>(7) (8)      EL NÚMERO DE TRABAJADORES SERÁ EL QUE RESULTE DE LA SUMATORIA DE LOS PUNTOS (7) Y (8)</w:t>
      </w:r>
    </w:p>
    <w:p w14:paraId="38C35ECB" w14:textId="77777777" w:rsidR="002F5444" w:rsidRPr="00174D9C" w:rsidRDefault="002F5444" w:rsidP="002F5444">
      <w:pPr>
        <w:spacing w:line="216" w:lineRule="exact"/>
        <w:jc w:val="both"/>
        <w:rPr>
          <w:rFonts w:ascii="Calibri" w:hAnsi="Calibri" w:cs="Calibri"/>
          <w:sz w:val="14"/>
          <w:szCs w:val="16"/>
          <w:lang w:val="es-MX"/>
        </w:rPr>
      </w:pPr>
    </w:p>
    <w:p w14:paraId="3A185F26" w14:textId="77777777" w:rsidR="002F5444" w:rsidRPr="00174D9C" w:rsidRDefault="002F5444" w:rsidP="002F5444">
      <w:pPr>
        <w:numPr>
          <w:ilvl w:val="0"/>
          <w:numId w:val="10"/>
        </w:numPr>
        <w:spacing w:line="216" w:lineRule="exact"/>
        <w:ind w:hanging="720"/>
        <w:jc w:val="both"/>
        <w:rPr>
          <w:rFonts w:ascii="Calibri" w:hAnsi="Calibri" w:cs="Calibri"/>
          <w:sz w:val="14"/>
          <w:szCs w:val="16"/>
          <w:lang w:val="es-MX"/>
        </w:rPr>
      </w:pPr>
      <w:r w:rsidRPr="00174D9C">
        <w:rPr>
          <w:rFonts w:ascii="Calibri" w:hAnsi="Calibri" w:cs="Calibri"/>
          <w:sz w:val="14"/>
          <w:szCs w:val="16"/>
          <w:lang w:val="es-MX"/>
        </w:rPr>
        <w:t>EL TAMAÑO DE LA EMPRESA SE DETERMINARÁ A PARTIR DEL PUNTAJE OBTENIDO CONFORME A LA SIGUIENTE FÓRMULA: PUNTAJE DE LA EMPRESA= (NÚMERO DE TRABAJADORES) X 10% + (MONTO DE VENTAS ANUALES) X 90% EL CUAL DEBE SER IGUAL O MENOR AL TOPE MÁXIMO COMBINADO DE SU CATEGORÍA.</w:t>
      </w:r>
    </w:p>
    <w:p w14:paraId="540700A2" w14:textId="77777777" w:rsidR="002F5444" w:rsidRPr="00174D9C" w:rsidRDefault="002F5444" w:rsidP="002F5444">
      <w:pPr>
        <w:spacing w:line="216" w:lineRule="exact"/>
        <w:jc w:val="both"/>
        <w:rPr>
          <w:rFonts w:ascii="Calibri" w:hAnsi="Calibri" w:cs="Calibri"/>
          <w:sz w:val="14"/>
          <w:szCs w:val="16"/>
          <w:lang w:val="es-MX"/>
        </w:rPr>
      </w:pPr>
    </w:p>
    <w:p w14:paraId="2BB019CC" w14:textId="77777777" w:rsidR="002F5444" w:rsidRPr="00174D9C" w:rsidRDefault="002F5444" w:rsidP="002F5444">
      <w:pPr>
        <w:spacing w:line="216" w:lineRule="exact"/>
        <w:jc w:val="center"/>
        <w:rPr>
          <w:rFonts w:ascii="Calibri" w:hAnsi="Calibri" w:cs="Calibri"/>
          <w:sz w:val="14"/>
          <w:szCs w:val="16"/>
          <w:lang w:val="es-MX"/>
        </w:rPr>
      </w:pPr>
      <w:r w:rsidRPr="00174D9C">
        <w:rPr>
          <w:rFonts w:ascii="Calibri" w:hAnsi="Calibri" w:cs="Calibri"/>
          <w:sz w:val="14"/>
          <w:szCs w:val="16"/>
          <w:lang w:val="es-MX"/>
        </w:rPr>
        <w:t>A T E N T A M E N T E</w:t>
      </w:r>
    </w:p>
    <w:p w14:paraId="1DDA83DF" w14:textId="77777777" w:rsidR="002F5444" w:rsidRPr="00174D9C" w:rsidRDefault="002F5444" w:rsidP="002F5444">
      <w:pPr>
        <w:spacing w:line="216" w:lineRule="exact"/>
        <w:jc w:val="center"/>
        <w:rPr>
          <w:rFonts w:ascii="Calibri" w:hAnsi="Calibri" w:cs="Calibri"/>
          <w:sz w:val="14"/>
          <w:szCs w:val="16"/>
          <w:u w:val="single"/>
          <w:lang w:val="es-MX"/>
        </w:rPr>
      </w:pPr>
      <w:r w:rsidRPr="00174D9C">
        <w:rPr>
          <w:rFonts w:ascii="Calibri" w:hAnsi="Calibri" w:cs="Calibri"/>
          <w:sz w:val="14"/>
          <w:szCs w:val="16"/>
          <w:u w:val="single"/>
          <w:lang w:val="es-MX"/>
        </w:rPr>
        <w:t>__________________(11)_________________</w:t>
      </w:r>
    </w:p>
    <w:p w14:paraId="6301D6E7" w14:textId="77777777" w:rsidR="002F5444" w:rsidRPr="00174D9C" w:rsidRDefault="002F5444" w:rsidP="002F5444">
      <w:pPr>
        <w:spacing w:line="216" w:lineRule="exact"/>
        <w:jc w:val="center"/>
        <w:rPr>
          <w:rFonts w:ascii="Calibri" w:hAnsi="Calibri" w:cs="Calibri"/>
          <w:b/>
          <w:sz w:val="16"/>
          <w:szCs w:val="16"/>
          <w:lang w:val="es-MX"/>
        </w:rPr>
      </w:pPr>
    </w:p>
    <w:p w14:paraId="589E5467" w14:textId="77777777" w:rsidR="002F5444" w:rsidRPr="00174D9C" w:rsidRDefault="002F5444" w:rsidP="002F5444">
      <w:pPr>
        <w:spacing w:line="216" w:lineRule="exact"/>
        <w:jc w:val="center"/>
        <w:rPr>
          <w:rFonts w:ascii="Calibri" w:hAnsi="Calibri" w:cs="Calibri"/>
          <w:b/>
          <w:szCs w:val="24"/>
          <w:lang w:val="es-MX"/>
        </w:rPr>
      </w:pPr>
      <w:r w:rsidRPr="00174D9C">
        <w:rPr>
          <w:rFonts w:ascii="Calibri" w:hAnsi="Calibri" w:cs="Calibri"/>
          <w:b/>
          <w:szCs w:val="24"/>
          <w:lang w:val="es-MX"/>
        </w:rPr>
        <w:t>INS</w:t>
      </w:r>
      <w:r>
        <w:rPr>
          <w:rFonts w:ascii="Calibri" w:hAnsi="Calibri" w:cs="Calibri"/>
          <w:b/>
          <w:szCs w:val="24"/>
          <w:lang w:val="es-MX"/>
        </w:rPr>
        <w:t>TRUCTIVO DE LLENADO DEL “ANEXO 12</w:t>
      </w:r>
      <w:r w:rsidRPr="00174D9C">
        <w:rPr>
          <w:rFonts w:ascii="Calibri" w:hAnsi="Calibri" w:cs="Calibri"/>
          <w:b/>
          <w:szCs w:val="24"/>
          <w:lang w:val="es-MX"/>
        </w:rPr>
        <w:t>”</w:t>
      </w:r>
    </w:p>
    <w:tbl>
      <w:tblPr>
        <w:tblW w:w="9567" w:type="dxa"/>
        <w:jc w:val="center"/>
        <w:tblLayout w:type="fixed"/>
        <w:tblCellMar>
          <w:left w:w="72" w:type="dxa"/>
          <w:right w:w="72" w:type="dxa"/>
        </w:tblCellMar>
        <w:tblLook w:val="0000" w:firstRow="0" w:lastRow="0" w:firstColumn="0" w:lastColumn="0" w:noHBand="0" w:noVBand="0"/>
      </w:tblPr>
      <w:tblGrid>
        <w:gridCol w:w="1095"/>
        <w:gridCol w:w="8472"/>
      </w:tblGrid>
      <w:tr w:rsidR="002F5444" w:rsidRPr="00EF115D" w14:paraId="5715FB52" w14:textId="77777777" w:rsidTr="00A23B36">
        <w:trPr>
          <w:cantSplit/>
          <w:jc w:val="center"/>
        </w:trPr>
        <w:tc>
          <w:tcPr>
            <w:tcW w:w="1095" w:type="dxa"/>
            <w:tcBorders>
              <w:top w:val="single" w:sz="6" w:space="0" w:color="auto"/>
              <w:left w:val="single" w:sz="6" w:space="0" w:color="auto"/>
              <w:bottom w:val="single" w:sz="6" w:space="0" w:color="auto"/>
              <w:right w:val="single" w:sz="6" w:space="0" w:color="auto"/>
            </w:tcBorders>
            <w:shd w:val="clear" w:color="auto" w:fill="85E8FF"/>
          </w:tcPr>
          <w:p w14:paraId="4D18D041" w14:textId="77777777" w:rsidR="002F5444" w:rsidRPr="00174D9C" w:rsidRDefault="002F5444" w:rsidP="009230E1">
            <w:pPr>
              <w:spacing w:before="20"/>
              <w:jc w:val="center"/>
              <w:rPr>
                <w:rFonts w:ascii="Calibri" w:hAnsi="Calibri" w:cs="Calibri"/>
                <w:b/>
                <w:sz w:val="12"/>
                <w:szCs w:val="16"/>
                <w:lang w:val="es-MX"/>
              </w:rPr>
            </w:pPr>
            <w:r w:rsidRPr="00174D9C">
              <w:rPr>
                <w:rFonts w:ascii="Calibri" w:hAnsi="Calibri" w:cs="Calibri"/>
                <w:b/>
                <w:sz w:val="12"/>
                <w:szCs w:val="16"/>
                <w:lang w:val="es-MX"/>
              </w:rPr>
              <w:t>NUMERO</w:t>
            </w:r>
          </w:p>
        </w:tc>
        <w:tc>
          <w:tcPr>
            <w:tcW w:w="8472" w:type="dxa"/>
            <w:tcBorders>
              <w:top w:val="single" w:sz="6" w:space="0" w:color="auto"/>
              <w:left w:val="single" w:sz="6" w:space="0" w:color="auto"/>
              <w:bottom w:val="single" w:sz="6" w:space="0" w:color="auto"/>
              <w:right w:val="single" w:sz="6" w:space="0" w:color="auto"/>
            </w:tcBorders>
            <w:shd w:val="clear" w:color="auto" w:fill="85E8FF"/>
          </w:tcPr>
          <w:p w14:paraId="4BFA297A" w14:textId="77777777" w:rsidR="002F5444" w:rsidRPr="00174D9C" w:rsidRDefault="002F5444" w:rsidP="009230E1">
            <w:pPr>
              <w:spacing w:before="20"/>
              <w:jc w:val="center"/>
              <w:rPr>
                <w:rFonts w:ascii="Calibri" w:hAnsi="Calibri" w:cs="Calibri"/>
                <w:b/>
                <w:sz w:val="12"/>
                <w:szCs w:val="16"/>
                <w:lang w:val="es-MX"/>
              </w:rPr>
            </w:pPr>
            <w:r w:rsidRPr="00174D9C">
              <w:rPr>
                <w:rFonts w:ascii="Calibri" w:hAnsi="Calibri" w:cs="Calibri"/>
                <w:b/>
                <w:sz w:val="12"/>
                <w:szCs w:val="16"/>
                <w:lang w:val="es-MX"/>
              </w:rPr>
              <w:t>DESCRIPCIÓN</w:t>
            </w:r>
          </w:p>
        </w:tc>
      </w:tr>
      <w:tr w:rsidR="002F5444" w:rsidRPr="00EF115D" w14:paraId="08E4E75E" w14:textId="77777777" w:rsidTr="009230E1">
        <w:trPr>
          <w:cantSplit/>
          <w:jc w:val="center"/>
        </w:trPr>
        <w:tc>
          <w:tcPr>
            <w:tcW w:w="1095" w:type="dxa"/>
            <w:tcBorders>
              <w:top w:val="single" w:sz="6" w:space="0" w:color="auto"/>
              <w:left w:val="single" w:sz="6" w:space="0" w:color="auto"/>
              <w:bottom w:val="single" w:sz="6" w:space="0" w:color="auto"/>
              <w:right w:val="single" w:sz="6" w:space="0" w:color="auto"/>
            </w:tcBorders>
          </w:tcPr>
          <w:p w14:paraId="01575601" w14:textId="77777777" w:rsidR="002F5444" w:rsidRPr="00174D9C" w:rsidRDefault="002F5444" w:rsidP="009230E1">
            <w:pPr>
              <w:spacing w:before="20"/>
              <w:jc w:val="center"/>
              <w:rPr>
                <w:rFonts w:ascii="Calibri" w:hAnsi="Calibri" w:cs="Calibri"/>
                <w:sz w:val="12"/>
                <w:szCs w:val="16"/>
                <w:lang w:val="es-MX"/>
              </w:rPr>
            </w:pPr>
            <w:r w:rsidRPr="00174D9C">
              <w:rPr>
                <w:rFonts w:ascii="Calibri" w:hAnsi="Calibri" w:cs="Calibri"/>
                <w:sz w:val="12"/>
                <w:szCs w:val="16"/>
                <w:lang w:val="es-MX"/>
              </w:rPr>
              <w:t>1</w:t>
            </w:r>
          </w:p>
        </w:tc>
        <w:tc>
          <w:tcPr>
            <w:tcW w:w="8472" w:type="dxa"/>
            <w:tcBorders>
              <w:top w:val="single" w:sz="6" w:space="0" w:color="auto"/>
              <w:left w:val="single" w:sz="6" w:space="0" w:color="auto"/>
              <w:bottom w:val="single" w:sz="6" w:space="0" w:color="auto"/>
              <w:right w:val="single" w:sz="6" w:space="0" w:color="auto"/>
            </w:tcBorders>
          </w:tcPr>
          <w:p w14:paraId="0E8B1658" w14:textId="77777777" w:rsidR="002F5444" w:rsidRPr="00174D9C" w:rsidRDefault="002F5444" w:rsidP="009230E1">
            <w:pPr>
              <w:spacing w:before="20"/>
              <w:jc w:val="both"/>
              <w:rPr>
                <w:rFonts w:ascii="Calibri" w:hAnsi="Calibri" w:cs="Calibri"/>
                <w:sz w:val="12"/>
                <w:szCs w:val="16"/>
                <w:lang w:val="es-MX"/>
              </w:rPr>
            </w:pPr>
            <w:r w:rsidRPr="00174D9C">
              <w:rPr>
                <w:rFonts w:ascii="Calibri" w:hAnsi="Calibri" w:cs="Calibri"/>
                <w:sz w:val="12"/>
                <w:szCs w:val="16"/>
                <w:lang w:val="es-MX"/>
              </w:rPr>
              <w:t>SEÑALAR LA FECHA DE SUSCRIPCIÓN DEL DOCUMENTO.</w:t>
            </w:r>
          </w:p>
        </w:tc>
      </w:tr>
      <w:tr w:rsidR="002F5444" w:rsidRPr="00EF115D" w14:paraId="1F81F107" w14:textId="77777777" w:rsidTr="009230E1">
        <w:trPr>
          <w:cantSplit/>
          <w:jc w:val="center"/>
        </w:trPr>
        <w:tc>
          <w:tcPr>
            <w:tcW w:w="1095" w:type="dxa"/>
            <w:tcBorders>
              <w:top w:val="single" w:sz="6" w:space="0" w:color="auto"/>
              <w:left w:val="single" w:sz="6" w:space="0" w:color="auto"/>
              <w:bottom w:val="single" w:sz="6" w:space="0" w:color="auto"/>
              <w:right w:val="single" w:sz="6" w:space="0" w:color="auto"/>
            </w:tcBorders>
          </w:tcPr>
          <w:p w14:paraId="508CC55F" w14:textId="77777777" w:rsidR="002F5444" w:rsidRPr="00174D9C" w:rsidRDefault="002F5444" w:rsidP="009230E1">
            <w:pPr>
              <w:spacing w:before="20"/>
              <w:jc w:val="center"/>
              <w:rPr>
                <w:rFonts w:ascii="Calibri" w:hAnsi="Calibri" w:cs="Calibri"/>
                <w:sz w:val="12"/>
                <w:szCs w:val="16"/>
                <w:lang w:val="es-MX"/>
              </w:rPr>
            </w:pPr>
            <w:r w:rsidRPr="00174D9C">
              <w:rPr>
                <w:rFonts w:ascii="Calibri" w:hAnsi="Calibri" w:cs="Calibri"/>
                <w:sz w:val="12"/>
                <w:szCs w:val="16"/>
                <w:lang w:val="es-MX"/>
              </w:rPr>
              <w:t>2</w:t>
            </w:r>
          </w:p>
        </w:tc>
        <w:tc>
          <w:tcPr>
            <w:tcW w:w="8472" w:type="dxa"/>
            <w:tcBorders>
              <w:top w:val="single" w:sz="6" w:space="0" w:color="auto"/>
              <w:left w:val="single" w:sz="6" w:space="0" w:color="auto"/>
              <w:bottom w:val="single" w:sz="6" w:space="0" w:color="auto"/>
              <w:right w:val="single" w:sz="6" w:space="0" w:color="auto"/>
            </w:tcBorders>
          </w:tcPr>
          <w:p w14:paraId="437CA2E5" w14:textId="77777777" w:rsidR="002F5444" w:rsidRPr="00174D9C" w:rsidRDefault="002F5444" w:rsidP="009230E1">
            <w:pPr>
              <w:spacing w:before="20"/>
              <w:jc w:val="both"/>
              <w:rPr>
                <w:rFonts w:ascii="Calibri" w:hAnsi="Calibri" w:cs="Calibri"/>
                <w:sz w:val="12"/>
                <w:szCs w:val="16"/>
                <w:lang w:val="es-MX"/>
              </w:rPr>
            </w:pPr>
            <w:r w:rsidRPr="00174D9C">
              <w:rPr>
                <w:rFonts w:ascii="Calibri" w:hAnsi="Calibri" w:cs="Calibri"/>
                <w:sz w:val="12"/>
                <w:szCs w:val="16"/>
                <w:lang w:val="es-MX"/>
              </w:rPr>
              <w:t>ANOTAR EL NOMBRE DE LA CONVOCANTE Y DE SU DIRECTOR ADMINISTRATIVO.</w:t>
            </w:r>
          </w:p>
        </w:tc>
      </w:tr>
      <w:tr w:rsidR="002F5444" w:rsidRPr="00EF115D" w14:paraId="1CA5EE9F" w14:textId="77777777" w:rsidTr="009230E1">
        <w:trPr>
          <w:cantSplit/>
          <w:jc w:val="center"/>
        </w:trPr>
        <w:tc>
          <w:tcPr>
            <w:tcW w:w="1095" w:type="dxa"/>
            <w:tcBorders>
              <w:top w:val="single" w:sz="6" w:space="0" w:color="auto"/>
              <w:left w:val="single" w:sz="6" w:space="0" w:color="auto"/>
              <w:bottom w:val="single" w:sz="6" w:space="0" w:color="auto"/>
              <w:right w:val="single" w:sz="6" w:space="0" w:color="auto"/>
            </w:tcBorders>
          </w:tcPr>
          <w:p w14:paraId="5708581B" w14:textId="77777777" w:rsidR="002F5444" w:rsidRPr="00174D9C" w:rsidRDefault="002F5444" w:rsidP="009230E1">
            <w:pPr>
              <w:spacing w:before="20"/>
              <w:jc w:val="center"/>
              <w:rPr>
                <w:rFonts w:ascii="Calibri" w:hAnsi="Calibri" w:cs="Calibri"/>
                <w:sz w:val="12"/>
                <w:szCs w:val="16"/>
                <w:lang w:val="es-MX"/>
              </w:rPr>
            </w:pPr>
            <w:r w:rsidRPr="00174D9C">
              <w:rPr>
                <w:rFonts w:ascii="Calibri" w:hAnsi="Calibri" w:cs="Calibri"/>
                <w:sz w:val="12"/>
                <w:szCs w:val="16"/>
                <w:lang w:val="es-MX"/>
              </w:rPr>
              <w:t>3</w:t>
            </w:r>
          </w:p>
        </w:tc>
        <w:tc>
          <w:tcPr>
            <w:tcW w:w="8472" w:type="dxa"/>
            <w:tcBorders>
              <w:top w:val="single" w:sz="6" w:space="0" w:color="auto"/>
              <w:left w:val="single" w:sz="6" w:space="0" w:color="auto"/>
              <w:bottom w:val="single" w:sz="6" w:space="0" w:color="auto"/>
              <w:right w:val="single" w:sz="6" w:space="0" w:color="auto"/>
            </w:tcBorders>
          </w:tcPr>
          <w:p w14:paraId="7628F758" w14:textId="77777777" w:rsidR="002F5444" w:rsidRPr="00174D9C" w:rsidRDefault="002F5444" w:rsidP="009230E1">
            <w:pPr>
              <w:spacing w:before="20"/>
              <w:jc w:val="both"/>
              <w:rPr>
                <w:rFonts w:ascii="Calibri" w:hAnsi="Calibri" w:cs="Calibri"/>
                <w:sz w:val="12"/>
                <w:szCs w:val="16"/>
                <w:lang w:val="es-MX"/>
              </w:rPr>
            </w:pPr>
            <w:r w:rsidRPr="00174D9C">
              <w:rPr>
                <w:rFonts w:ascii="Calibri" w:hAnsi="Calibri" w:cs="Calibri"/>
                <w:sz w:val="12"/>
                <w:szCs w:val="16"/>
                <w:lang w:val="es-MX"/>
              </w:rPr>
              <w:t>PRECISAR EL PROCEDIMIENTO DE QUE SE TRATE, LICITACIÓN PÚBLICA O INVITACIÓN A CUANDO MENOS TRES PERSONAS O ADJUDICACIÓN DIRECTA.</w:t>
            </w:r>
          </w:p>
        </w:tc>
      </w:tr>
      <w:tr w:rsidR="002F5444" w:rsidRPr="00EF115D" w14:paraId="706606AD" w14:textId="77777777" w:rsidTr="009230E1">
        <w:trPr>
          <w:cantSplit/>
          <w:jc w:val="center"/>
        </w:trPr>
        <w:tc>
          <w:tcPr>
            <w:tcW w:w="1095" w:type="dxa"/>
            <w:tcBorders>
              <w:top w:val="single" w:sz="6" w:space="0" w:color="auto"/>
              <w:left w:val="single" w:sz="6" w:space="0" w:color="auto"/>
              <w:bottom w:val="single" w:sz="6" w:space="0" w:color="auto"/>
              <w:right w:val="single" w:sz="6" w:space="0" w:color="auto"/>
            </w:tcBorders>
          </w:tcPr>
          <w:p w14:paraId="24C002C9" w14:textId="77777777" w:rsidR="002F5444" w:rsidRPr="00174D9C" w:rsidRDefault="002F5444" w:rsidP="009230E1">
            <w:pPr>
              <w:spacing w:before="20"/>
              <w:jc w:val="center"/>
              <w:rPr>
                <w:rFonts w:ascii="Calibri" w:hAnsi="Calibri" w:cs="Calibri"/>
                <w:sz w:val="12"/>
                <w:szCs w:val="16"/>
                <w:lang w:val="es-MX"/>
              </w:rPr>
            </w:pPr>
            <w:r w:rsidRPr="00174D9C">
              <w:rPr>
                <w:rFonts w:ascii="Calibri" w:hAnsi="Calibri" w:cs="Calibri"/>
                <w:sz w:val="12"/>
                <w:szCs w:val="16"/>
                <w:lang w:val="es-MX"/>
              </w:rPr>
              <w:t>4</w:t>
            </w:r>
          </w:p>
        </w:tc>
        <w:tc>
          <w:tcPr>
            <w:tcW w:w="8472" w:type="dxa"/>
            <w:tcBorders>
              <w:top w:val="single" w:sz="6" w:space="0" w:color="auto"/>
              <w:left w:val="single" w:sz="6" w:space="0" w:color="auto"/>
              <w:bottom w:val="single" w:sz="6" w:space="0" w:color="auto"/>
              <w:right w:val="single" w:sz="6" w:space="0" w:color="auto"/>
            </w:tcBorders>
          </w:tcPr>
          <w:p w14:paraId="75379542" w14:textId="77777777" w:rsidR="002F5444" w:rsidRPr="00174D9C" w:rsidRDefault="002F5444" w:rsidP="009230E1">
            <w:pPr>
              <w:spacing w:before="20"/>
              <w:jc w:val="both"/>
              <w:rPr>
                <w:rFonts w:ascii="Calibri" w:hAnsi="Calibri" w:cs="Calibri"/>
                <w:sz w:val="12"/>
                <w:szCs w:val="16"/>
                <w:lang w:val="es-MX"/>
              </w:rPr>
            </w:pPr>
            <w:r w:rsidRPr="00174D9C">
              <w:rPr>
                <w:rFonts w:ascii="Calibri" w:hAnsi="Calibri" w:cs="Calibri"/>
                <w:sz w:val="12"/>
                <w:szCs w:val="16"/>
                <w:lang w:val="es-MX"/>
              </w:rPr>
              <w:t>INDICAR EL NÚMERO RESPECTIVO DEL PROCEDIMIENTO.</w:t>
            </w:r>
          </w:p>
        </w:tc>
      </w:tr>
      <w:tr w:rsidR="002F5444" w:rsidRPr="00EF115D" w14:paraId="5960D350" w14:textId="77777777" w:rsidTr="009230E1">
        <w:trPr>
          <w:cantSplit/>
          <w:jc w:val="center"/>
        </w:trPr>
        <w:tc>
          <w:tcPr>
            <w:tcW w:w="1095" w:type="dxa"/>
            <w:tcBorders>
              <w:top w:val="single" w:sz="6" w:space="0" w:color="auto"/>
              <w:left w:val="single" w:sz="6" w:space="0" w:color="auto"/>
              <w:bottom w:val="single" w:sz="6" w:space="0" w:color="auto"/>
              <w:right w:val="single" w:sz="6" w:space="0" w:color="auto"/>
            </w:tcBorders>
          </w:tcPr>
          <w:p w14:paraId="151B04E0" w14:textId="77777777" w:rsidR="002F5444" w:rsidRPr="00174D9C" w:rsidRDefault="002F5444" w:rsidP="009230E1">
            <w:pPr>
              <w:spacing w:before="20"/>
              <w:jc w:val="center"/>
              <w:rPr>
                <w:rFonts w:ascii="Calibri" w:hAnsi="Calibri" w:cs="Calibri"/>
                <w:sz w:val="12"/>
                <w:szCs w:val="16"/>
                <w:lang w:val="es-MX"/>
              </w:rPr>
            </w:pPr>
            <w:r w:rsidRPr="00174D9C">
              <w:rPr>
                <w:rFonts w:ascii="Calibri" w:hAnsi="Calibri" w:cs="Calibri"/>
                <w:sz w:val="12"/>
                <w:szCs w:val="16"/>
                <w:lang w:val="es-MX"/>
              </w:rPr>
              <w:t>5</w:t>
            </w:r>
          </w:p>
        </w:tc>
        <w:tc>
          <w:tcPr>
            <w:tcW w:w="8472" w:type="dxa"/>
            <w:tcBorders>
              <w:top w:val="single" w:sz="6" w:space="0" w:color="auto"/>
              <w:left w:val="single" w:sz="6" w:space="0" w:color="auto"/>
              <w:bottom w:val="single" w:sz="6" w:space="0" w:color="auto"/>
              <w:right w:val="single" w:sz="6" w:space="0" w:color="auto"/>
            </w:tcBorders>
          </w:tcPr>
          <w:p w14:paraId="4896B9C0" w14:textId="77777777" w:rsidR="002F5444" w:rsidRPr="00174D9C" w:rsidRDefault="002F5444" w:rsidP="009230E1">
            <w:pPr>
              <w:spacing w:before="20"/>
              <w:jc w:val="both"/>
              <w:rPr>
                <w:rFonts w:ascii="Calibri" w:hAnsi="Calibri" w:cs="Calibri"/>
                <w:sz w:val="12"/>
                <w:szCs w:val="16"/>
                <w:lang w:val="es-MX"/>
              </w:rPr>
            </w:pPr>
            <w:r w:rsidRPr="00174D9C">
              <w:rPr>
                <w:rFonts w:ascii="Calibri" w:hAnsi="Calibri" w:cs="Calibri"/>
                <w:sz w:val="12"/>
                <w:szCs w:val="16"/>
                <w:lang w:val="es-MX"/>
              </w:rPr>
              <w:t>CITAR EL NOMBRE O RAZÓN SOCIAL O DENOMINACIÓN DE LA EMPRESA.</w:t>
            </w:r>
          </w:p>
        </w:tc>
      </w:tr>
      <w:tr w:rsidR="002F5444" w:rsidRPr="00EF115D" w14:paraId="4F8B071A" w14:textId="77777777" w:rsidTr="009230E1">
        <w:trPr>
          <w:cantSplit/>
          <w:jc w:val="center"/>
        </w:trPr>
        <w:tc>
          <w:tcPr>
            <w:tcW w:w="1095" w:type="dxa"/>
            <w:tcBorders>
              <w:top w:val="single" w:sz="6" w:space="0" w:color="auto"/>
              <w:left w:val="single" w:sz="6" w:space="0" w:color="auto"/>
              <w:bottom w:val="single" w:sz="6" w:space="0" w:color="auto"/>
              <w:right w:val="single" w:sz="6" w:space="0" w:color="auto"/>
            </w:tcBorders>
          </w:tcPr>
          <w:p w14:paraId="729798B9" w14:textId="77777777" w:rsidR="002F5444" w:rsidRPr="00174D9C" w:rsidRDefault="002F5444" w:rsidP="009230E1">
            <w:pPr>
              <w:spacing w:before="20"/>
              <w:jc w:val="center"/>
              <w:rPr>
                <w:rFonts w:ascii="Calibri" w:hAnsi="Calibri" w:cs="Calibri"/>
                <w:sz w:val="12"/>
                <w:szCs w:val="16"/>
                <w:lang w:val="es-MX"/>
              </w:rPr>
            </w:pPr>
            <w:r w:rsidRPr="00174D9C">
              <w:rPr>
                <w:rFonts w:ascii="Calibri" w:hAnsi="Calibri" w:cs="Calibri"/>
                <w:sz w:val="12"/>
                <w:szCs w:val="16"/>
                <w:lang w:val="es-MX"/>
              </w:rPr>
              <w:t>6</w:t>
            </w:r>
          </w:p>
        </w:tc>
        <w:tc>
          <w:tcPr>
            <w:tcW w:w="8472" w:type="dxa"/>
            <w:tcBorders>
              <w:top w:val="single" w:sz="6" w:space="0" w:color="auto"/>
              <w:left w:val="single" w:sz="6" w:space="0" w:color="auto"/>
              <w:bottom w:val="single" w:sz="6" w:space="0" w:color="auto"/>
              <w:right w:val="single" w:sz="6" w:space="0" w:color="auto"/>
            </w:tcBorders>
          </w:tcPr>
          <w:p w14:paraId="3CCAEA4B" w14:textId="77777777" w:rsidR="002F5444" w:rsidRPr="00174D9C" w:rsidRDefault="002F5444" w:rsidP="009230E1">
            <w:pPr>
              <w:spacing w:before="20"/>
              <w:jc w:val="both"/>
              <w:rPr>
                <w:rFonts w:ascii="Calibri" w:hAnsi="Calibri" w:cs="Calibri"/>
                <w:sz w:val="12"/>
                <w:szCs w:val="16"/>
                <w:lang w:val="es-MX"/>
              </w:rPr>
            </w:pPr>
            <w:r w:rsidRPr="00174D9C">
              <w:rPr>
                <w:rFonts w:ascii="Calibri" w:hAnsi="Calibri" w:cs="Calibri"/>
                <w:sz w:val="12"/>
                <w:szCs w:val="16"/>
                <w:lang w:val="es-MX"/>
              </w:rPr>
              <w:t>INDICAR CON LETRA EL SECTOR AL QUE PERTENECE (INDUSTRIA, COMERCIO O SERVICIOS)</w:t>
            </w:r>
          </w:p>
        </w:tc>
      </w:tr>
      <w:tr w:rsidR="002F5444" w:rsidRPr="00EF115D" w14:paraId="2D14B85E" w14:textId="77777777" w:rsidTr="009230E1">
        <w:trPr>
          <w:cantSplit/>
          <w:jc w:val="center"/>
        </w:trPr>
        <w:tc>
          <w:tcPr>
            <w:tcW w:w="1095" w:type="dxa"/>
            <w:tcBorders>
              <w:top w:val="single" w:sz="6" w:space="0" w:color="auto"/>
              <w:left w:val="single" w:sz="6" w:space="0" w:color="auto"/>
              <w:bottom w:val="single" w:sz="6" w:space="0" w:color="auto"/>
              <w:right w:val="single" w:sz="6" w:space="0" w:color="auto"/>
            </w:tcBorders>
          </w:tcPr>
          <w:p w14:paraId="239C51B4" w14:textId="77777777" w:rsidR="002F5444" w:rsidRPr="00174D9C" w:rsidRDefault="002F5444" w:rsidP="009230E1">
            <w:pPr>
              <w:spacing w:before="20"/>
              <w:jc w:val="center"/>
              <w:rPr>
                <w:rFonts w:ascii="Calibri" w:hAnsi="Calibri" w:cs="Calibri"/>
                <w:sz w:val="12"/>
                <w:szCs w:val="16"/>
                <w:lang w:val="es-MX"/>
              </w:rPr>
            </w:pPr>
            <w:r w:rsidRPr="00174D9C">
              <w:rPr>
                <w:rFonts w:ascii="Calibri" w:hAnsi="Calibri" w:cs="Calibri"/>
                <w:sz w:val="12"/>
                <w:szCs w:val="16"/>
                <w:lang w:val="es-MX"/>
              </w:rPr>
              <w:t>7</w:t>
            </w:r>
          </w:p>
        </w:tc>
        <w:tc>
          <w:tcPr>
            <w:tcW w:w="8472" w:type="dxa"/>
            <w:tcBorders>
              <w:top w:val="single" w:sz="6" w:space="0" w:color="auto"/>
              <w:left w:val="single" w:sz="6" w:space="0" w:color="auto"/>
              <w:bottom w:val="single" w:sz="6" w:space="0" w:color="auto"/>
              <w:right w:val="single" w:sz="6" w:space="0" w:color="auto"/>
            </w:tcBorders>
          </w:tcPr>
          <w:p w14:paraId="3EF73763" w14:textId="77777777" w:rsidR="002F5444" w:rsidRPr="00174D9C" w:rsidRDefault="002F5444" w:rsidP="009230E1">
            <w:pPr>
              <w:spacing w:before="20"/>
              <w:jc w:val="both"/>
              <w:rPr>
                <w:rFonts w:ascii="Calibri" w:hAnsi="Calibri" w:cs="Calibri"/>
                <w:sz w:val="12"/>
                <w:szCs w:val="16"/>
                <w:lang w:val="es-MX"/>
              </w:rPr>
            </w:pPr>
            <w:r w:rsidRPr="00174D9C">
              <w:rPr>
                <w:rFonts w:ascii="Calibri" w:hAnsi="Calibri" w:cs="Calibri"/>
                <w:sz w:val="12"/>
                <w:szCs w:val="16"/>
                <w:lang w:val="es-MX"/>
              </w:rPr>
              <w:t>ANOTAR EL NÚMERO DE TRABAJADORES DE PLANTA INSCRITOS EN EL IMSS.</w:t>
            </w:r>
          </w:p>
        </w:tc>
      </w:tr>
      <w:tr w:rsidR="002F5444" w:rsidRPr="00EF115D" w14:paraId="21C43654" w14:textId="77777777" w:rsidTr="009230E1">
        <w:trPr>
          <w:cantSplit/>
          <w:trHeight w:val="59"/>
          <w:jc w:val="center"/>
        </w:trPr>
        <w:tc>
          <w:tcPr>
            <w:tcW w:w="1095" w:type="dxa"/>
            <w:tcBorders>
              <w:top w:val="single" w:sz="6" w:space="0" w:color="auto"/>
              <w:left w:val="single" w:sz="6" w:space="0" w:color="auto"/>
              <w:bottom w:val="single" w:sz="6" w:space="0" w:color="auto"/>
              <w:right w:val="single" w:sz="6" w:space="0" w:color="auto"/>
            </w:tcBorders>
          </w:tcPr>
          <w:p w14:paraId="0EF1BB1A" w14:textId="77777777" w:rsidR="002F5444" w:rsidRPr="00174D9C" w:rsidRDefault="002F5444" w:rsidP="009230E1">
            <w:pPr>
              <w:spacing w:before="20"/>
              <w:jc w:val="center"/>
              <w:rPr>
                <w:rFonts w:ascii="Calibri" w:hAnsi="Calibri" w:cs="Calibri"/>
                <w:sz w:val="12"/>
                <w:szCs w:val="16"/>
                <w:lang w:val="es-MX"/>
              </w:rPr>
            </w:pPr>
            <w:r w:rsidRPr="00174D9C">
              <w:rPr>
                <w:rFonts w:ascii="Calibri" w:hAnsi="Calibri" w:cs="Calibri"/>
                <w:sz w:val="12"/>
                <w:szCs w:val="16"/>
                <w:lang w:val="es-MX"/>
              </w:rPr>
              <w:t>8</w:t>
            </w:r>
          </w:p>
        </w:tc>
        <w:tc>
          <w:tcPr>
            <w:tcW w:w="8472" w:type="dxa"/>
            <w:tcBorders>
              <w:top w:val="single" w:sz="6" w:space="0" w:color="auto"/>
              <w:left w:val="single" w:sz="6" w:space="0" w:color="auto"/>
              <w:bottom w:val="single" w:sz="6" w:space="0" w:color="auto"/>
              <w:right w:val="single" w:sz="6" w:space="0" w:color="auto"/>
            </w:tcBorders>
          </w:tcPr>
          <w:p w14:paraId="6AA39CD3" w14:textId="77777777" w:rsidR="002F5444" w:rsidRPr="00174D9C" w:rsidRDefault="002F5444" w:rsidP="009230E1">
            <w:pPr>
              <w:jc w:val="both"/>
              <w:rPr>
                <w:rFonts w:ascii="Calibri" w:hAnsi="Calibri" w:cs="Calibri"/>
                <w:sz w:val="12"/>
                <w:szCs w:val="16"/>
                <w:lang w:val="es-MX"/>
              </w:rPr>
            </w:pPr>
            <w:r w:rsidRPr="00174D9C">
              <w:rPr>
                <w:rFonts w:ascii="Calibri" w:hAnsi="Calibri" w:cs="Calibri"/>
                <w:sz w:val="12"/>
                <w:szCs w:val="16"/>
                <w:lang w:val="es-MX"/>
              </w:rPr>
              <w:t>EN SU CASO, ANOTAR EL NÚMERO DE PERSONAS SUBCONTRATADAS.</w:t>
            </w:r>
          </w:p>
        </w:tc>
      </w:tr>
      <w:tr w:rsidR="002F5444" w:rsidRPr="00EF115D" w14:paraId="4850F265" w14:textId="77777777" w:rsidTr="005B1C07">
        <w:trPr>
          <w:cantSplit/>
          <w:jc w:val="center"/>
        </w:trPr>
        <w:tc>
          <w:tcPr>
            <w:tcW w:w="1095" w:type="dxa"/>
            <w:tcBorders>
              <w:top w:val="single" w:sz="6" w:space="0" w:color="auto"/>
              <w:left w:val="single" w:sz="6" w:space="0" w:color="auto"/>
              <w:bottom w:val="single" w:sz="4" w:space="0" w:color="auto"/>
              <w:right w:val="single" w:sz="6" w:space="0" w:color="auto"/>
            </w:tcBorders>
          </w:tcPr>
          <w:p w14:paraId="7F64E8AA" w14:textId="77777777" w:rsidR="002F5444" w:rsidRPr="00174D9C" w:rsidRDefault="002F5444" w:rsidP="009230E1">
            <w:pPr>
              <w:spacing w:before="20"/>
              <w:jc w:val="center"/>
              <w:rPr>
                <w:rFonts w:ascii="Calibri" w:hAnsi="Calibri" w:cs="Calibri"/>
                <w:sz w:val="12"/>
                <w:szCs w:val="16"/>
                <w:lang w:val="es-MX"/>
              </w:rPr>
            </w:pPr>
            <w:r w:rsidRPr="00174D9C">
              <w:rPr>
                <w:rFonts w:ascii="Calibri" w:hAnsi="Calibri" w:cs="Calibri"/>
                <w:sz w:val="12"/>
                <w:szCs w:val="16"/>
                <w:lang w:val="es-MX"/>
              </w:rPr>
              <w:t>9</w:t>
            </w:r>
          </w:p>
        </w:tc>
        <w:tc>
          <w:tcPr>
            <w:tcW w:w="8472" w:type="dxa"/>
            <w:tcBorders>
              <w:top w:val="single" w:sz="6" w:space="0" w:color="auto"/>
              <w:left w:val="single" w:sz="6" w:space="0" w:color="auto"/>
              <w:bottom w:val="single" w:sz="6" w:space="0" w:color="auto"/>
              <w:right w:val="single" w:sz="6" w:space="0" w:color="auto"/>
            </w:tcBorders>
          </w:tcPr>
          <w:p w14:paraId="5D3EABC8" w14:textId="77777777" w:rsidR="002F5444" w:rsidRPr="00174D9C" w:rsidRDefault="002F5444" w:rsidP="009230E1">
            <w:pPr>
              <w:spacing w:before="20"/>
              <w:jc w:val="both"/>
              <w:rPr>
                <w:rFonts w:ascii="Calibri" w:hAnsi="Calibri" w:cs="Calibri"/>
                <w:sz w:val="12"/>
                <w:szCs w:val="16"/>
                <w:lang w:val="es-MX"/>
              </w:rPr>
            </w:pPr>
            <w:r w:rsidRPr="00174D9C">
              <w:rPr>
                <w:rFonts w:ascii="Calibri" w:hAnsi="Calibri" w:cs="Calibri"/>
                <w:sz w:val="12"/>
                <w:szCs w:val="16"/>
                <w:lang w:val="es-MX"/>
              </w:rPr>
              <w:t>SEÑALAR EL RANGO DE MONTO DE VENTAS ANUALES EN MILLONES DE PESOS (MDP), CONFORME AL REPORTE DE SU EJERCICIO FISCAL CORRESPONDIENTE A LA ÚLTIMA DECLARACIÓN ANUAL DE IMPUESTOS FEDERALES.</w:t>
            </w:r>
          </w:p>
        </w:tc>
      </w:tr>
      <w:tr w:rsidR="002F5444" w:rsidRPr="00EF115D" w14:paraId="23ADED84" w14:textId="77777777" w:rsidTr="005B1C07">
        <w:trPr>
          <w:cantSplit/>
          <w:jc w:val="center"/>
        </w:trPr>
        <w:tc>
          <w:tcPr>
            <w:tcW w:w="1095" w:type="dxa"/>
            <w:tcBorders>
              <w:top w:val="single" w:sz="4" w:space="0" w:color="auto"/>
              <w:left w:val="single" w:sz="4" w:space="0" w:color="auto"/>
              <w:bottom w:val="single" w:sz="4" w:space="0" w:color="auto"/>
              <w:right w:val="single" w:sz="4" w:space="0" w:color="auto"/>
            </w:tcBorders>
          </w:tcPr>
          <w:p w14:paraId="646FE541" w14:textId="77777777" w:rsidR="002F5444" w:rsidRPr="00174D9C" w:rsidRDefault="002F5444" w:rsidP="009230E1">
            <w:pPr>
              <w:spacing w:before="20"/>
              <w:jc w:val="center"/>
              <w:rPr>
                <w:rFonts w:ascii="Calibri" w:hAnsi="Calibri" w:cs="Calibri"/>
                <w:sz w:val="12"/>
                <w:szCs w:val="16"/>
                <w:lang w:val="es-MX"/>
              </w:rPr>
            </w:pPr>
            <w:r w:rsidRPr="00174D9C">
              <w:rPr>
                <w:rFonts w:ascii="Calibri" w:hAnsi="Calibri" w:cs="Calibri"/>
                <w:sz w:val="12"/>
                <w:szCs w:val="16"/>
                <w:lang w:val="es-MX"/>
              </w:rPr>
              <w:t>10</w:t>
            </w:r>
          </w:p>
        </w:tc>
        <w:tc>
          <w:tcPr>
            <w:tcW w:w="8472" w:type="dxa"/>
            <w:tcBorders>
              <w:top w:val="single" w:sz="6" w:space="0" w:color="auto"/>
              <w:left w:val="single" w:sz="4" w:space="0" w:color="auto"/>
              <w:bottom w:val="single" w:sz="6" w:space="0" w:color="auto"/>
              <w:right w:val="single" w:sz="6" w:space="0" w:color="auto"/>
            </w:tcBorders>
          </w:tcPr>
          <w:p w14:paraId="33BAE347" w14:textId="77777777" w:rsidR="002F5444" w:rsidRPr="00174D9C" w:rsidRDefault="002F5444" w:rsidP="009230E1">
            <w:pPr>
              <w:spacing w:before="20"/>
              <w:jc w:val="both"/>
              <w:rPr>
                <w:rFonts w:ascii="Calibri" w:hAnsi="Calibri" w:cs="Calibri"/>
                <w:sz w:val="12"/>
                <w:szCs w:val="16"/>
                <w:lang w:val="es-MX"/>
              </w:rPr>
            </w:pPr>
            <w:r w:rsidRPr="00174D9C">
              <w:rPr>
                <w:rFonts w:ascii="Calibri" w:hAnsi="Calibri" w:cs="Calibri"/>
                <w:sz w:val="12"/>
                <w:szCs w:val="16"/>
                <w:lang w:val="es-MX"/>
              </w:rPr>
              <w:t>SEÑALAR CON LETRA EL TAMAÑO DE LA EMPRESA (MICRO, PEQUEÑA O MEDIANA), CONFORME A LA FÓRMULA ANOTADA AL PIE DEL CUADRO DE ESTRATIFICACIÓN.</w:t>
            </w:r>
          </w:p>
        </w:tc>
      </w:tr>
      <w:tr w:rsidR="002F5444" w:rsidRPr="00EF115D" w14:paraId="6FE5CF80" w14:textId="77777777" w:rsidTr="005B1C07">
        <w:trPr>
          <w:cantSplit/>
          <w:jc w:val="center"/>
        </w:trPr>
        <w:tc>
          <w:tcPr>
            <w:tcW w:w="1095" w:type="dxa"/>
            <w:tcBorders>
              <w:top w:val="single" w:sz="4" w:space="0" w:color="auto"/>
              <w:left w:val="single" w:sz="6" w:space="0" w:color="auto"/>
              <w:bottom w:val="single" w:sz="6" w:space="0" w:color="auto"/>
              <w:right w:val="single" w:sz="6" w:space="0" w:color="auto"/>
            </w:tcBorders>
          </w:tcPr>
          <w:p w14:paraId="627DA8CF" w14:textId="77777777" w:rsidR="002F5444" w:rsidRPr="00174D9C" w:rsidRDefault="002F5444" w:rsidP="009230E1">
            <w:pPr>
              <w:spacing w:before="20"/>
              <w:jc w:val="center"/>
              <w:rPr>
                <w:rFonts w:ascii="Calibri" w:hAnsi="Calibri" w:cs="Calibri"/>
                <w:sz w:val="12"/>
                <w:szCs w:val="16"/>
                <w:lang w:val="es-MX"/>
              </w:rPr>
            </w:pPr>
            <w:r w:rsidRPr="00174D9C">
              <w:rPr>
                <w:rFonts w:ascii="Calibri" w:hAnsi="Calibri" w:cs="Calibri"/>
                <w:sz w:val="12"/>
                <w:szCs w:val="16"/>
                <w:lang w:val="es-MX"/>
              </w:rPr>
              <w:t>11</w:t>
            </w:r>
          </w:p>
        </w:tc>
        <w:tc>
          <w:tcPr>
            <w:tcW w:w="8472" w:type="dxa"/>
            <w:tcBorders>
              <w:top w:val="single" w:sz="6" w:space="0" w:color="auto"/>
              <w:left w:val="single" w:sz="6" w:space="0" w:color="auto"/>
              <w:bottom w:val="single" w:sz="6" w:space="0" w:color="auto"/>
              <w:right w:val="single" w:sz="6" w:space="0" w:color="auto"/>
            </w:tcBorders>
          </w:tcPr>
          <w:p w14:paraId="09C1EE76" w14:textId="77777777" w:rsidR="002F5444" w:rsidRPr="00174D9C" w:rsidRDefault="002F5444" w:rsidP="009230E1">
            <w:pPr>
              <w:spacing w:before="20"/>
              <w:jc w:val="both"/>
              <w:rPr>
                <w:rFonts w:ascii="Calibri" w:hAnsi="Calibri" w:cs="Calibri"/>
                <w:sz w:val="12"/>
                <w:szCs w:val="16"/>
                <w:lang w:val="es-MX"/>
              </w:rPr>
            </w:pPr>
            <w:r w:rsidRPr="00174D9C">
              <w:rPr>
                <w:rFonts w:ascii="Calibri" w:hAnsi="Calibri" w:cs="Calibri"/>
                <w:sz w:val="12"/>
                <w:szCs w:val="16"/>
                <w:lang w:val="es-MX"/>
              </w:rPr>
              <w:t>ANOTAR EL NOMBRE Y FIRMA DEL REPRESENTANTE DE LA EMPRESA LICITANTE.</w:t>
            </w:r>
          </w:p>
        </w:tc>
      </w:tr>
    </w:tbl>
    <w:p w14:paraId="5E5648E6" w14:textId="77777777" w:rsidR="0038242F" w:rsidRDefault="0038242F" w:rsidP="002F5444">
      <w:pPr>
        <w:pStyle w:val="Default"/>
        <w:jc w:val="center"/>
        <w:rPr>
          <w:rFonts w:ascii="Calibri" w:hAnsi="Calibri"/>
          <w:b/>
          <w:bCs/>
          <w:sz w:val="20"/>
          <w:szCs w:val="20"/>
        </w:rPr>
      </w:pPr>
    </w:p>
    <w:p w14:paraId="2F3792DF" w14:textId="77777777" w:rsidR="0038242F" w:rsidRPr="00AA0B61" w:rsidRDefault="0038242F" w:rsidP="00A23B36">
      <w:pPr>
        <w:pStyle w:val="Default"/>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85E8FF"/>
        <w:jc w:val="center"/>
        <w:rPr>
          <w:rFonts w:ascii="Calibri" w:hAnsi="Calibri"/>
          <w:sz w:val="20"/>
          <w:szCs w:val="20"/>
        </w:rPr>
      </w:pPr>
      <w:r w:rsidRPr="00AA0B61">
        <w:rPr>
          <w:rFonts w:ascii="Calibri" w:hAnsi="Calibri"/>
          <w:b/>
          <w:bCs/>
          <w:sz w:val="20"/>
          <w:szCs w:val="20"/>
        </w:rPr>
        <w:lastRenderedPageBreak/>
        <w:t>ANEXO 1</w:t>
      </w:r>
      <w:r>
        <w:rPr>
          <w:rFonts w:ascii="Calibri" w:hAnsi="Calibri"/>
          <w:b/>
          <w:bCs/>
          <w:sz w:val="20"/>
          <w:szCs w:val="20"/>
        </w:rPr>
        <w:t>3</w:t>
      </w:r>
    </w:p>
    <w:p w14:paraId="020A3D66" w14:textId="77777777" w:rsidR="0038242F" w:rsidRDefault="0038242F" w:rsidP="002F5444">
      <w:pPr>
        <w:pStyle w:val="Default"/>
        <w:jc w:val="center"/>
        <w:rPr>
          <w:rFonts w:ascii="Calibri" w:hAnsi="Calibri"/>
          <w:b/>
          <w:bCs/>
          <w:sz w:val="20"/>
          <w:szCs w:val="20"/>
        </w:rPr>
      </w:pPr>
    </w:p>
    <w:p w14:paraId="5DE21100" w14:textId="77777777" w:rsidR="0038242F" w:rsidRDefault="0038242F" w:rsidP="002F5444">
      <w:pPr>
        <w:pStyle w:val="Default"/>
        <w:jc w:val="center"/>
        <w:rPr>
          <w:rFonts w:ascii="Calibri" w:hAnsi="Calibri"/>
          <w:b/>
          <w:bCs/>
          <w:sz w:val="20"/>
          <w:szCs w:val="20"/>
        </w:rPr>
      </w:pPr>
    </w:p>
    <w:p w14:paraId="44B30784" w14:textId="77777777" w:rsidR="002F5444" w:rsidRPr="00AA0B61" w:rsidRDefault="002F5444" w:rsidP="002F5444">
      <w:pPr>
        <w:pStyle w:val="Default"/>
        <w:jc w:val="center"/>
        <w:rPr>
          <w:rFonts w:ascii="Calibri" w:hAnsi="Calibri"/>
          <w:sz w:val="20"/>
          <w:szCs w:val="20"/>
        </w:rPr>
      </w:pPr>
      <w:r w:rsidRPr="00AA0B61">
        <w:rPr>
          <w:rFonts w:ascii="Calibri" w:hAnsi="Calibri"/>
          <w:b/>
          <w:bCs/>
          <w:sz w:val="20"/>
          <w:szCs w:val="20"/>
        </w:rPr>
        <w:t>CÉDULA DE ENTREGA DE DOCUMENTOS ADMINISTRATIVOS Y LEGALES</w:t>
      </w:r>
    </w:p>
    <w:p w14:paraId="23342D9E" w14:textId="77777777" w:rsidR="00C96B24" w:rsidRDefault="00C96B24" w:rsidP="002F5444">
      <w:pPr>
        <w:pStyle w:val="Default"/>
        <w:jc w:val="center"/>
        <w:rPr>
          <w:rFonts w:ascii="Calibri" w:hAnsi="Calibri"/>
          <w:b/>
          <w:bCs/>
          <w:sz w:val="20"/>
          <w:szCs w:val="20"/>
        </w:rPr>
      </w:pPr>
      <w:r>
        <w:rPr>
          <w:rFonts w:ascii="Calibri" w:hAnsi="Calibri" w:cs="Calibri"/>
          <w:b/>
          <w:bCs/>
          <w:sz w:val="20"/>
          <w:szCs w:val="20"/>
        </w:rPr>
        <w:t xml:space="preserve">LICITACIÓN PÚBLICA </w:t>
      </w:r>
      <w:r w:rsidR="00B85FF1">
        <w:rPr>
          <w:rFonts w:ascii="Calibri" w:hAnsi="Calibri" w:cs="Calibri"/>
          <w:b/>
          <w:bCs/>
          <w:sz w:val="20"/>
          <w:szCs w:val="20"/>
        </w:rPr>
        <w:t>INTER</w:t>
      </w:r>
      <w:r>
        <w:rPr>
          <w:rFonts w:ascii="Calibri" w:hAnsi="Calibri" w:cs="Calibri"/>
          <w:b/>
          <w:bCs/>
          <w:sz w:val="20"/>
          <w:szCs w:val="20"/>
        </w:rPr>
        <w:t xml:space="preserve">NACIONAL </w:t>
      </w:r>
      <w:r w:rsidR="00B85FF1">
        <w:rPr>
          <w:rFonts w:ascii="Calibri" w:hAnsi="Calibri" w:cs="Calibri"/>
          <w:b/>
          <w:bCs/>
          <w:sz w:val="20"/>
          <w:szCs w:val="20"/>
        </w:rPr>
        <w:t xml:space="preserve">BAJO LA COBERTURA DE TRATADOS </w:t>
      </w:r>
      <w:r>
        <w:rPr>
          <w:rFonts w:ascii="Calibri" w:hAnsi="Calibri" w:cs="Calibri"/>
          <w:b/>
          <w:bCs/>
          <w:sz w:val="20"/>
          <w:szCs w:val="20"/>
        </w:rPr>
        <w:t>PRESENCIAL</w:t>
      </w:r>
      <w:r w:rsidRPr="00AA0B61">
        <w:rPr>
          <w:rFonts w:ascii="Calibri" w:hAnsi="Calibri"/>
          <w:b/>
          <w:bCs/>
          <w:sz w:val="20"/>
          <w:szCs w:val="20"/>
        </w:rPr>
        <w:t xml:space="preserve"> </w:t>
      </w:r>
    </w:p>
    <w:p w14:paraId="23C6D7FF" w14:textId="6A70C159" w:rsidR="002F5444" w:rsidRPr="00AA0B61" w:rsidRDefault="002F5444" w:rsidP="002F5444">
      <w:pPr>
        <w:pStyle w:val="Default"/>
        <w:jc w:val="center"/>
        <w:rPr>
          <w:rFonts w:ascii="Calibri" w:hAnsi="Calibri"/>
          <w:b/>
          <w:bCs/>
          <w:color w:val="548DD4"/>
          <w:sz w:val="20"/>
          <w:szCs w:val="20"/>
        </w:rPr>
      </w:pPr>
      <w:r w:rsidRPr="00D464E1">
        <w:rPr>
          <w:rFonts w:ascii="Calibri" w:hAnsi="Calibri"/>
          <w:b/>
          <w:bCs/>
          <w:sz w:val="20"/>
          <w:szCs w:val="20"/>
        </w:rPr>
        <w:t>No.</w:t>
      </w:r>
      <w:r w:rsidR="00C96B24" w:rsidRPr="00D464E1">
        <w:rPr>
          <w:rFonts w:ascii="Calibri" w:hAnsi="Calibri"/>
          <w:b/>
          <w:bCs/>
          <w:sz w:val="20"/>
          <w:szCs w:val="20"/>
        </w:rPr>
        <w:t xml:space="preserve"> </w:t>
      </w:r>
      <w:r w:rsidR="00C7359A">
        <w:rPr>
          <w:rFonts w:ascii="Calibri" w:hAnsi="Calibri"/>
          <w:b/>
          <w:bCs/>
          <w:sz w:val="20"/>
          <w:szCs w:val="20"/>
        </w:rPr>
        <w:t>LP-919044992-I10-2024</w:t>
      </w:r>
    </w:p>
    <w:p w14:paraId="1E59240F" w14:textId="77777777" w:rsidR="002F5444" w:rsidRDefault="002F5444" w:rsidP="002F5444">
      <w:pPr>
        <w:pStyle w:val="Default"/>
        <w:rPr>
          <w:rFonts w:ascii="Calibri" w:hAnsi="Calibri"/>
          <w:b/>
          <w:bCs/>
          <w:sz w:val="20"/>
          <w:szCs w:val="20"/>
        </w:rPr>
      </w:pPr>
    </w:p>
    <w:p w14:paraId="5CC925CB" w14:textId="77777777" w:rsidR="002F5444" w:rsidRDefault="002F5444" w:rsidP="002F5444">
      <w:pPr>
        <w:pStyle w:val="Default"/>
        <w:rPr>
          <w:rFonts w:ascii="Calibri" w:hAnsi="Calibri"/>
          <w:b/>
          <w:bCs/>
          <w:sz w:val="20"/>
          <w:szCs w:val="20"/>
        </w:rPr>
      </w:pPr>
      <w:r w:rsidRPr="00AA0B61">
        <w:rPr>
          <w:rFonts w:ascii="Calibri" w:hAnsi="Calibri"/>
          <w:b/>
          <w:bCs/>
          <w:sz w:val="20"/>
          <w:szCs w:val="20"/>
        </w:rPr>
        <w:t>Nombre del licitante: ___________________________________________________________</w:t>
      </w:r>
    </w:p>
    <w:p w14:paraId="2BBBCE7D" w14:textId="77777777" w:rsidR="00BA09CD" w:rsidRDefault="00BA09CD" w:rsidP="00BA09CD">
      <w:pPr>
        <w:pStyle w:val="Default"/>
        <w:rPr>
          <w:rFonts w:ascii="Calibri" w:hAnsi="Calibri"/>
          <w:b/>
          <w:bCs/>
          <w:sz w:val="20"/>
          <w:szCs w:val="20"/>
        </w:rPr>
      </w:pPr>
    </w:p>
    <w:tbl>
      <w:tblPr>
        <w:tblW w:w="10790" w:type="dxa"/>
        <w:tblInd w:w="-10" w:type="dxa"/>
        <w:tblCellMar>
          <w:left w:w="70" w:type="dxa"/>
          <w:right w:w="70" w:type="dxa"/>
        </w:tblCellMar>
        <w:tblLook w:val="04A0" w:firstRow="1" w:lastRow="0" w:firstColumn="1" w:lastColumn="0" w:noHBand="0" w:noVBand="1"/>
      </w:tblPr>
      <w:tblGrid>
        <w:gridCol w:w="8222"/>
        <w:gridCol w:w="709"/>
        <w:gridCol w:w="591"/>
        <w:gridCol w:w="1268"/>
      </w:tblGrid>
      <w:tr w:rsidR="00AA48BE" w:rsidRPr="00AA48BE" w14:paraId="4B3717DE" w14:textId="77777777" w:rsidTr="00CE6046">
        <w:trPr>
          <w:trHeight w:val="199"/>
        </w:trPr>
        <w:tc>
          <w:tcPr>
            <w:tcW w:w="8222" w:type="dxa"/>
            <w:tcBorders>
              <w:top w:val="single" w:sz="8" w:space="0" w:color="auto"/>
              <w:left w:val="single" w:sz="8" w:space="0" w:color="auto"/>
              <w:bottom w:val="single" w:sz="8" w:space="0" w:color="auto"/>
              <w:right w:val="single" w:sz="8" w:space="0" w:color="auto"/>
            </w:tcBorders>
            <w:shd w:val="clear" w:color="auto" w:fill="85E8FF"/>
            <w:vAlign w:val="center"/>
            <w:hideMark/>
          </w:tcPr>
          <w:p w14:paraId="5EED60E8" w14:textId="77777777" w:rsidR="00AA48BE" w:rsidRPr="00AA48BE" w:rsidRDefault="00AA48BE" w:rsidP="00AA48BE">
            <w:pPr>
              <w:rPr>
                <w:rFonts w:ascii="Calibri" w:hAnsi="Calibri"/>
                <w:b/>
                <w:bCs/>
                <w:color w:val="000000"/>
                <w:sz w:val="16"/>
                <w:szCs w:val="16"/>
                <w:lang w:val="es-MX" w:eastAsia="es-MX"/>
              </w:rPr>
            </w:pPr>
            <w:r w:rsidRPr="00AA48BE">
              <w:rPr>
                <w:rFonts w:ascii="Calibri" w:hAnsi="Calibri"/>
                <w:b/>
                <w:bCs/>
                <w:color w:val="000000"/>
                <w:sz w:val="16"/>
                <w:szCs w:val="16"/>
                <w:lang w:val="es-MX" w:eastAsia="es-MX"/>
              </w:rPr>
              <w:t>DOCUMENTO</w:t>
            </w:r>
          </w:p>
        </w:tc>
        <w:tc>
          <w:tcPr>
            <w:tcW w:w="1300" w:type="dxa"/>
            <w:gridSpan w:val="2"/>
            <w:tcBorders>
              <w:top w:val="single" w:sz="8" w:space="0" w:color="auto"/>
              <w:left w:val="nil"/>
              <w:bottom w:val="single" w:sz="8" w:space="0" w:color="auto"/>
              <w:right w:val="single" w:sz="8" w:space="0" w:color="000000"/>
            </w:tcBorders>
            <w:shd w:val="clear" w:color="auto" w:fill="85E8FF"/>
            <w:vAlign w:val="center"/>
            <w:hideMark/>
          </w:tcPr>
          <w:p w14:paraId="53AB99C5" w14:textId="77777777" w:rsidR="00AA48BE" w:rsidRPr="00AA48BE" w:rsidRDefault="00AA48BE" w:rsidP="00AA48BE">
            <w:pPr>
              <w:jc w:val="center"/>
              <w:rPr>
                <w:rFonts w:ascii="Calibri" w:hAnsi="Calibri"/>
                <w:b/>
                <w:bCs/>
                <w:color w:val="000000"/>
                <w:sz w:val="16"/>
                <w:szCs w:val="16"/>
                <w:lang w:val="es-MX" w:eastAsia="es-MX"/>
              </w:rPr>
            </w:pPr>
            <w:r w:rsidRPr="00AA48BE">
              <w:rPr>
                <w:rFonts w:ascii="Calibri" w:hAnsi="Calibri"/>
                <w:b/>
                <w:bCs/>
                <w:color w:val="000000"/>
                <w:sz w:val="16"/>
                <w:szCs w:val="16"/>
                <w:lang w:val="es-MX" w:eastAsia="es-MX"/>
              </w:rPr>
              <w:t>ENTREGA</w:t>
            </w:r>
          </w:p>
        </w:tc>
        <w:tc>
          <w:tcPr>
            <w:tcW w:w="1268" w:type="dxa"/>
            <w:tcBorders>
              <w:top w:val="single" w:sz="8" w:space="0" w:color="auto"/>
              <w:left w:val="nil"/>
              <w:bottom w:val="single" w:sz="8" w:space="0" w:color="auto"/>
              <w:right w:val="single" w:sz="8" w:space="0" w:color="auto"/>
            </w:tcBorders>
            <w:shd w:val="clear" w:color="auto" w:fill="85E8FF"/>
            <w:vAlign w:val="center"/>
            <w:hideMark/>
          </w:tcPr>
          <w:p w14:paraId="7936ED36" w14:textId="77777777" w:rsidR="00AA48BE" w:rsidRPr="00AA48BE" w:rsidRDefault="00AA48BE" w:rsidP="00AA48BE">
            <w:pPr>
              <w:jc w:val="center"/>
              <w:rPr>
                <w:rFonts w:ascii="Calibri" w:hAnsi="Calibri"/>
                <w:b/>
                <w:bCs/>
                <w:color w:val="000000"/>
                <w:sz w:val="16"/>
                <w:szCs w:val="16"/>
                <w:lang w:val="es-MX" w:eastAsia="es-MX"/>
              </w:rPr>
            </w:pPr>
            <w:r w:rsidRPr="00AA48BE">
              <w:rPr>
                <w:rFonts w:ascii="Calibri" w:hAnsi="Calibri"/>
                <w:b/>
                <w:bCs/>
                <w:color w:val="000000"/>
                <w:sz w:val="16"/>
                <w:szCs w:val="16"/>
                <w:lang w:val="es-MX" w:eastAsia="es-MX"/>
              </w:rPr>
              <w:t>OBSERVACIONES</w:t>
            </w:r>
          </w:p>
        </w:tc>
      </w:tr>
      <w:tr w:rsidR="00AA48BE" w:rsidRPr="00AA48BE" w14:paraId="6847064F" w14:textId="77777777" w:rsidTr="00CE6046">
        <w:trPr>
          <w:trHeight w:val="199"/>
        </w:trPr>
        <w:tc>
          <w:tcPr>
            <w:tcW w:w="8222" w:type="dxa"/>
            <w:tcBorders>
              <w:top w:val="nil"/>
              <w:left w:val="single" w:sz="8" w:space="0" w:color="auto"/>
              <w:bottom w:val="single" w:sz="8" w:space="0" w:color="auto"/>
              <w:right w:val="single" w:sz="8" w:space="0" w:color="auto"/>
            </w:tcBorders>
            <w:shd w:val="clear" w:color="auto" w:fill="auto"/>
            <w:vAlign w:val="center"/>
            <w:hideMark/>
          </w:tcPr>
          <w:p w14:paraId="1B9B852E" w14:textId="77777777" w:rsidR="00AA48BE" w:rsidRPr="00AA48BE" w:rsidRDefault="00AA48BE" w:rsidP="001415CC">
            <w:pPr>
              <w:jc w:val="both"/>
              <w:rPr>
                <w:rFonts w:ascii="Calibri" w:hAnsi="Calibri"/>
                <w:b/>
                <w:bCs/>
                <w:color w:val="000000"/>
                <w:sz w:val="16"/>
                <w:szCs w:val="16"/>
                <w:lang w:val="es-MX" w:eastAsia="es-MX"/>
              </w:rPr>
            </w:pPr>
            <w:r w:rsidRPr="00AA48BE">
              <w:rPr>
                <w:rFonts w:ascii="Calibri" w:hAnsi="Calibri"/>
                <w:b/>
                <w:bCs/>
                <w:color w:val="000000"/>
                <w:sz w:val="16"/>
                <w:szCs w:val="16"/>
                <w:lang w:eastAsia="es-MX"/>
              </w:rPr>
              <w:t>1.</w:t>
            </w:r>
            <w:r w:rsidRPr="00AA48BE">
              <w:rPr>
                <w:b/>
                <w:bCs/>
                <w:color w:val="000000"/>
                <w:sz w:val="16"/>
                <w:szCs w:val="16"/>
                <w:lang w:eastAsia="es-MX"/>
              </w:rPr>
              <w:t xml:space="preserve">       </w:t>
            </w:r>
            <w:r w:rsidRPr="00AA48BE">
              <w:rPr>
                <w:rFonts w:ascii="Calibri" w:hAnsi="Calibri"/>
                <w:b/>
                <w:bCs/>
                <w:color w:val="000000"/>
                <w:sz w:val="16"/>
                <w:szCs w:val="16"/>
                <w:lang w:eastAsia="es-MX"/>
              </w:rPr>
              <w:t>ANEXO 13.</w:t>
            </w:r>
            <w:r w:rsidRPr="00AA48BE">
              <w:rPr>
                <w:rFonts w:ascii="Calibri" w:hAnsi="Calibri"/>
                <w:color w:val="000000"/>
                <w:sz w:val="16"/>
                <w:szCs w:val="16"/>
                <w:lang w:eastAsia="es-MX"/>
              </w:rPr>
              <w:t xml:space="preserve"> Cédula de entrega de documentos.</w:t>
            </w:r>
          </w:p>
        </w:tc>
        <w:tc>
          <w:tcPr>
            <w:tcW w:w="709" w:type="dxa"/>
            <w:tcBorders>
              <w:top w:val="nil"/>
              <w:left w:val="nil"/>
              <w:bottom w:val="single" w:sz="8" w:space="0" w:color="auto"/>
              <w:right w:val="single" w:sz="8" w:space="0" w:color="auto"/>
            </w:tcBorders>
            <w:shd w:val="clear" w:color="auto" w:fill="auto"/>
            <w:vAlign w:val="center"/>
            <w:hideMark/>
          </w:tcPr>
          <w:p w14:paraId="3850EDE8" w14:textId="77777777" w:rsidR="00AA48BE" w:rsidRPr="00AA48BE" w:rsidRDefault="00AA48BE" w:rsidP="00AA48BE">
            <w:pPr>
              <w:jc w:val="center"/>
              <w:rPr>
                <w:rFonts w:ascii="Calibri" w:hAnsi="Calibri"/>
                <w:color w:val="000000"/>
                <w:sz w:val="16"/>
                <w:szCs w:val="16"/>
                <w:lang w:val="es-MX" w:eastAsia="es-MX"/>
              </w:rPr>
            </w:pPr>
            <w:r w:rsidRPr="00AA48BE">
              <w:rPr>
                <w:rFonts w:ascii="Calibri" w:hAnsi="Calibri"/>
                <w:color w:val="000000"/>
                <w:sz w:val="16"/>
                <w:szCs w:val="16"/>
                <w:lang w:val="es-MX" w:eastAsia="es-MX"/>
              </w:rPr>
              <w:t>Si ( )</w:t>
            </w:r>
          </w:p>
        </w:tc>
        <w:tc>
          <w:tcPr>
            <w:tcW w:w="591" w:type="dxa"/>
            <w:tcBorders>
              <w:top w:val="nil"/>
              <w:left w:val="nil"/>
              <w:bottom w:val="single" w:sz="8" w:space="0" w:color="auto"/>
              <w:right w:val="single" w:sz="8" w:space="0" w:color="auto"/>
            </w:tcBorders>
            <w:shd w:val="clear" w:color="auto" w:fill="auto"/>
            <w:vAlign w:val="center"/>
            <w:hideMark/>
          </w:tcPr>
          <w:p w14:paraId="13C3BFF7" w14:textId="77777777" w:rsidR="00AA48BE" w:rsidRPr="00AA48BE" w:rsidRDefault="00AA48BE" w:rsidP="00AA48BE">
            <w:pPr>
              <w:jc w:val="center"/>
              <w:rPr>
                <w:rFonts w:ascii="Calibri" w:hAnsi="Calibri"/>
                <w:color w:val="000000"/>
                <w:sz w:val="16"/>
                <w:szCs w:val="16"/>
                <w:lang w:val="es-MX" w:eastAsia="es-MX"/>
              </w:rPr>
            </w:pPr>
            <w:r w:rsidRPr="00AA48BE">
              <w:rPr>
                <w:rFonts w:ascii="Calibri" w:hAnsi="Calibri"/>
                <w:color w:val="000000"/>
                <w:sz w:val="16"/>
                <w:szCs w:val="16"/>
                <w:lang w:val="es-MX" w:eastAsia="es-MX"/>
              </w:rPr>
              <w:t>No ( )</w:t>
            </w:r>
          </w:p>
        </w:tc>
        <w:tc>
          <w:tcPr>
            <w:tcW w:w="1268" w:type="dxa"/>
            <w:tcBorders>
              <w:top w:val="nil"/>
              <w:left w:val="nil"/>
              <w:bottom w:val="single" w:sz="8" w:space="0" w:color="auto"/>
              <w:right w:val="single" w:sz="8" w:space="0" w:color="auto"/>
            </w:tcBorders>
            <w:shd w:val="clear" w:color="auto" w:fill="auto"/>
            <w:vAlign w:val="center"/>
            <w:hideMark/>
          </w:tcPr>
          <w:p w14:paraId="57A822AC" w14:textId="77777777" w:rsidR="00AA48BE" w:rsidRPr="00AA48BE" w:rsidRDefault="00AA48BE" w:rsidP="00AA48BE">
            <w:pPr>
              <w:rPr>
                <w:rFonts w:ascii="Calibri" w:hAnsi="Calibri"/>
                <w:color w:val="000000"/>
                <w:sz w:val="16"/>
                <w:szCs w:val="16"/>
                <w:lang w:val="es-MX" w:eastAsia="es-MX"/>
              </w:rPr>
            </w:pPr>
            <w:r w:rsidRPr="00AA48BE">
              <w:rPr>
                <w:rFonts w:ascii="Calibri" w:hAnsi="Calibri"/>
                <w:color w:val="000000"/>
                <w:sz w:val="16"/>
                <w:szCs w:val="16"/>
                <w:lang w:val="es-MX" w:eastAsia="es-MX"/>
              </w:rPr>
              <w:t> </w:t>
            </w:r>
          </w:p>
        </w:tc>
      </w:tr>
      <w:tr w:rsidR="00AA48BE" w:rsidRPr="00AA48BE" w14:paraId="7E3A78DF" w14:textId="77777777" w:rsidTr="00CE6046">
        <w:trPr>
          <w:trHeight w:val="199"/>
        </w:trPr>
        <w:tc>
          <w:tcPr>
            <w:tcW w:w="8222" w:type="dxa"/>
            <w:tcBorders>
              <w:top w:val="nil"/>
              <w:left w:val="single" w:sz="8" w:space="0" w:color="auto"/>
              <w:bottom w:val="single" w:sz="8" w:space="0" w:color="auto"/>
              <w:right w:val="single" w:sz="8" w:space="0" w:color="auto"/>
            </w:tcBorders>
            <w:shd w:val="clear" w:color="auto" w:fill="auto"/>
            <w:vAlign w:val="center"/>
            <w:hideMark/>
          </w:tcPr>
          <w:p w14:paraId="07C9FF23" w14:textId="77777777" w:rsidR="00AA48BE" w:rsidRPr="00AA48BE" w:rsidRDefault="00AA48BE" w:rsidP="001415CC">
            <w:pPr>
              <w:jc w:val="both"/>
              <w:rPr>
                <w:rFonts w:ascii="Calibri" w:hAnsi="Calibri"/>
                <w:b/>
                <w:bCs/>
                <w:color w:val="000000"/>
                <w:sz w:val="16"/>
                <w:szCs w:val="16"/>
                <w:lang w:val="es-MX" w:eastAsia="es-MX"/>
              </w:rPr>
            </w:pPr>
            <w:r w:rsidRPr="00AA48BE">
              <w:rPr>
                <w:rFonts w:ascii="Calibri" w:hAnsi="Calibri"/>
                <w:b/>
                <w:bCs/>
                <w:color w:val="000000"/>
                <w:sz w:val="16"/>
                <w:szCs w:val="16"/>
                <w:lang w:eastAsia="es-MX"/>
              </w:rPr>
              <w:t>2.</w:t>
            </w:r>
            <w:r w:rsidRPr="00AA48BE">
              <w:rPr>
                <w:b/>
                <w:bCs/>
                <w:color w:val="000000"/>
                <w:sz w:val="16"/>
                <w:szCs w:val="16"/>
                <w:lang w:eastAsia="es-MX"/>
              </w:rPr>
              <w:t xml:space="preserve">       </w:t>
            </w:r>
            <w:r w:rsidRPr="00AA48BE">
              <w:rPr>
                <w:rFonts w:ascii="Calibri" w:hAnsi="Calibri"/>
                <w:color w:val="000000"/>
                <w:sz w:val="16"/>
                <w:szCs w:val="16"/>
                <w:lang w:eastAsia="es-MX"/>
              </w:rPr>
              <w:t>Identificación oficial vigente de quien firma las proposiciones, quien deberá contar con facultades de administración y/o dominio, o poder especial para actos de licitación pública.</w:t>
            </w:r>
          </w:p>
        </w:tc>
        <w:tc>
          <w:tcPr>
            <w:tcW w:w="709" w:type="dxa"/>
            <w:tcBorders>
              <w:top w:val="nil"/>
              <w:left w:val="nil"/>
              <w:bottom w:val="single" w:sz="8" w:space="0" w:color="auto"/>
              <w:right w:val="single" w:sz="8" w:space="0" w:color="auto"/>
            </w:tcBorders>
            <w:shd w:val="clear" w:color="auto" w:fill="auto"/>
            <w:vAlign w:val="center"/>
            <w:hideMark/>
          </w:tcPr>
          <w:p w14:paraId="6B4D8D8C" w14:textId="77777777" w:rsidR="00AA48BE" w:rsidRPr="00AA48BE" w:rsidRDefault="00AA48BE" w:rsidP="00AA48BE">
            <w:pPr>
              <w:jc w:val="center"/>
              <w:rPr>
                <w:rFonts w:ascii="Calibri" w:hAnsi="Calibri"/>
                <w:color w:val="000000"/>
                <w:sz w:val="16"/>
                <w:szCs w:val="16"/>
                <w:lang w:val="es-MX" w:eastAsia="es-MX"/>
              </w:rPr>
            </w:pPr>
            <w:r w:rsidRPr="00AA48BE">
              <w:rPr>
                <w:rFonts w:ascii="Calibri" w:hAnsi="Calibri"/>
                <w:color w:val="000000"/>
                <w:sz w:val="16"/>
                <w:szCs w:val="16"/>
                <w:lang w:val="es-MX" w:eastAsia="es-MX"/>
              </w:rPr>
              <w:t>Si ( )</w:t>
            </w:r>
          </w:p>
        </w:tc>
        <w:tc>
          <w:tcPr>
            <w:tcW w:w="591" w:type="dxa"/>
            <w:tcBorders>
              <w:top w:val="nil"/>
              <w:left w:val="nil"/>
              <w:bottom w:val="single" w:sz="8" w:space="0" w:color="auto"/>
              <w:right w:val="single" w:sz="8" w:space="0" w:color="auto"/>
            </w:tcBorders>
            <w:shd w:val="clear" w:color="auto" w:fill="auto"/>
            <w:vAlign w:val="center"/>
            <w:hideMark/>
          </w:tcPr>
          <w:p w14:paraId="193C17AB" w14:textId="77777777" w:rsidR="00AA48BE" w:rsidRPr="00AA48BE" w:rsidRDefault="00AA48BE" w:rsidP="00AA48BE">
            <w:pPr>
              <w:jc w:val="center"/>
              <w:rPr>
                <w:rFonts w:ascii="Calibri" w:hAnsi="Calibri"/>
                <w:color w:val="000000"/>
                <w:sz w:val="16"/>
                <w:szCs w:val="16"/>
                <w:lang w:val="es-MX" w:eastAsia="es-MX"/>
              </w:rPr>
            </w:pPr>
            <w:r w:rsidRPr="00AA48BE">
              <w:rPr>
                <w:rFonts w:ascii="Calibri" w:hAnsi="Calibri"/>
                <w:color w:val="000000"/>
                <w:sz w:val="16"/>
                <w:szCs w:val="16"/>
                <w:lang w:val="es-MX" w:eastAsia="es-MX"/>
              </w:rPr>
              <w:t>No ( )</w:t>
            </w:r>
          </w:p>
        </w:tc>
        <w:tc>
          <w:tcPr>
            <w:tcW w:w="1268" w:type="dxa"/>
            <w:tcBorders>
              <w:top w:val="nil"/>
              <w:left w:val="nil"/>
              <w:bottom w:val="single" w:sz="8" w:space="0" w:color="auto"/>
              <w:right w:val="single" w:sz="8" w:space="0" w:color="auto"/>
            </w:tcBorders>
            <w:shd w:val="clear" w:color="auto" w:fill="auto"/>
            <w:vAlign w:val="center"/>
            <w:hideMark/>
          </w:tcPr>
          <w:p w14:paraId="3164AC80" w14:textId="77777777" w:rsidR="00AA48BE" w:rsidRPr="00AA48BE" w:rsidRDefault="00AA48BE" w:rsidP="00AA48BE">
            <w:pPr>
              <w:rPr>
                <w:rFonts w:ascii="Calibri" w:hAnsi="Calibri"/>
                <w:color w:val="000000"/>
                <w:sz w:val="16"/>
                <w:szCs w:val="16"/>
                <w:lang w:val="es-MX" w:eastAsia="es-MX"/>
              </w:rPr>
            </w:pPr>
            <w:r w:rsidRPr="00AA48BE">
              <w:rPr>
                <w:rFonts w:ascii="Calibri" w:hAnsi="Calibri"/>
                <w:color w:val="000000"/>
                <w:sz w:val="16"/>
                <w:szCs w:val="16"/>
                <w:lang w:val="es-MX" w:eastAsia="es-MX"/>
              </w:rPr>
              <w:t> </w:t>
            </w:r>
          </w:p>
        </w:tc>
      </w:tr>
      <w:tr w:rsidR="00AA48BE" w:rsidRPr="00AA48BE" w14:paraId="7B08B110" w14:textId="77777777" w:rsidTr="00CE6046">
        <w:trPr>
          <w:trHeight w:val="199"/>
        </w:trPr>
        <w:tc>
          <w:tcPr>
            <w:tcW w:w="8222" w:type="dxa"/>
            <w:tcBorders>
              <w:top w:val="nil"/>
              <w:left w:val="single" w:sz="8" w:space="0" w:color="auto"/>
              <w:bottom w:val="single" w:sz="8" w:space="0" w:color="auto"/>
              <w:right w:val="single" w:sz="8" w:space="0" w:color="auto"/>
            </w:tcBorders>
            <w:shd w:val="clear" w:color="auto" w:fill="auto"/>
            <w:vAlign w:val="center"/>
            <w:hideMark/>
          </w:tcPr>
          <w:p w14:paraId="243C0311" w14:textId="77777777" w:rsidR="00AA48BE" w:rsidRPr="00AA48BE" w:rsidRDefault="00AA48BE" w:rsidP="001415CC">
            <w:pPr>
              <w:jc w:val="both"/>
              <w:rPr>
                <w:rFonts w:ascii="Calibri" w:hAnsi="Calibri"/>
                <w:b/>
                <w:bCs/>
                <w:color w:val="000000"/>
                <w:sz w:val="16"/>
                <w:szCs w:val="16"/>
                <w:lang w:val="es-MX" w:eastAsia="es-MX"/>
              </w:rPr>
            </w:pPr>
            <w:r w:rsidRPr="00AA48BE">
              <w:rPr>
                <w:rFonts w:ascii="Calibri" w:hAnsi="Calibri"/>
                <w:b/>
                <w:bCs/>
                <w:color w:val="000000"/>
                <w:sz w:val="16"/>
                <w:szCs w:val="16"/>
                <w:lang w:eastAsia="es-MX"/>
              </w:rPr>
              <w:t>3.</w:t>
            </w:r>
            <w:r w:rsidRPr="00AA48BE">
              <w:rPr>
                <w:b/>
                <w:bCs/>
                <w:color w:val="000000"/>
                <w:sz w:val="16"/>
                <w:szCs w:val="16"/>
                <w:lang w:eastAsia="es-MX"/>
              </w:rPr>
              <w:t xml:space="preserve">       </w:t>
            </w:r>
            <w:r w:rsidRPr="00AA48BE">
              <w:rPr>
                <w:rFonts w:ascii="Calibri" w:hAnsi="Calibri"/>
                <w:color w:val="000000"/>
                <w:sz w:val="16"/>
                <w:szCs w:val="16"/>
                <w:lang w:eastAsia="es-MX"/>
              </w:rPr>
              <w:t>Currículum de la empresa, donde manifieste la capacidad técnica, describiendo la infraestructura administrativa, la descripción de las instalaciones, maquinaria, equipos y demás elementos técnicos necesarios para el objeto de la presente convocatoria, así como una relación de las principales operaciones de ventas de los últimos 12 meses. Incluir manifestación de ser proveedor del suministro de sustancias químicas y materiales de laboratorio, que demuestre experiencia en Instituciones de Salud públicas y privadas, enfatizando su infraestructura física, capacidad de distribución y de recursos humanos y el listado de vehículos con que cuenta.</w:t>
            </w:r>
          </w:p>
        </w:tc>
        <w:tc>
          <w:tcPr>
            <w:tcW w:w="709" w:type="dxa"/>
            <w:tcBorders>
              <w:top w:val="nil"/>
              <w:left w:val="nil"/>
              <w:bottom w:val="single" w:sz="8" w:space="0" w:color="auto"/>
              <w:right w:val="single" w:sz="8" w:space="0" w:color="auto"/>
            </w:tcBorders>
            <w:shd w:val="clear" w:color="auto" w:fill="auto"/>
            <w:vAlign w:val="center"/>
            <w:hideMark/>
          </w:tcPr>
          <w:p w14:paraId="2D4E66FD" w14:textId="77777777" w:rsidR="00AA48BE" w:rsidRPr="00AA48BE" w:rsidRDefault="00AA48BE" w:rsidP="00AA48BE">
            <w:pPr>
              <w:jc w:val="center"/>
              <w:rPr>
                <w:rFonts w:ascii="Calibri" w:hAnsi="Calibri"/>
                <w:color w:val="000000"/>
                <w:sz w:val="16"/>
                <w:szCs w:val="16"/>
                <w:lang w:val="es-MX" w:eastAsia="es-MX"/>
              </w:rPr>
            </w:pPr>
            <w:r w:rsidRPr="00AA48BE">
              <w:rPr>
                <w:rFonts w:ascii="Calibri" w:hAnsi="Calibri"/>
                <w:color w:val="000000"/>
                <w:sz w:val="16"/>
                <w:szCs w:val="16"/>
                <w:lang w:val="es-MX" w:eastAsia="es-MX"/>
              </w:rPr>
              <w:t>Si ( )</w:t>
            </w:r>
          </w:p>
        </w:tc>
        <w:tc>
          <w:tcPr>
            <w:tcW w:w="591" w:type="dxa"/>
            <w:tcBorders>
              <w:top w:val="nil"/>
              <w:left w:val="nil"/>
              <w:bottom w:val="single" w:sz="8" w:space="0" w:color="auto"/>
              <w:right w:val="single" w:sz="8" w:space="0" w:color="auto"/>
            </w:tcBorders>
            <w:shd w:val="clear" w:color="auto" w:fill="auto"/>
            <w:vAlign w:val="center"/>
            <w:hideMark/>
          </w:tcPr>
          <w:p w14:paraId="33D1BA26" w14:textId="77777777" w:rsidR="00AA48BE" w:rsidRPr="00AA48BE" w:rsidRDefault="00AA48BE" w:rsidP="00AA48BE">
            <w:pPr>
              <w:jc w:val="center"/>
              <w:rPr>
                <w:rFonts w:ascii="Calibri" w:hAnsi="Calibri"/>
                <w:color w:val="000000"/>
                <w:sz w:val="16"/>
                <w:szCs w:val="16"/>
                <w:lang w:val="es-MX" w:eastAsia="es-MX"/>
              </w:rPr>
            </w:pPr>
            <w:r w:rsidRPr="00AA48BE">
              <w:rPr>
                <w:rFonts w:ascii="Calibri" w:hAnsi="Calibri"/>
                <w:color w:val="000000"/>
                <w:sz w:val="16"/>
                <w:szCs w:val="16"/>
                <w:lang w:val="es-MX" w:eastAsia="es-MX"/>
              </w:rPr>
              <w:t>No ( )</w:t>
            </w:r>
          </w:p>
        </w:tc>
        <w:tc>
          <w:tcPr>
            <w:tcW w:w="1268" w:type="dxa"/>
            <w:tcBorders>
              <w:top w:val="nil"/>
              <w:left w:val="nil"/>
              <w:bottom w:val="single" w:sz="8" w:space="0" w:color="auto"/>
              <w:right w:val="single" w:sz="8" w:space="0" w:color="auto"/>
            </w:tcBorders>
            <w:shd w:val="clear" w:color="auto" w:fill="auto"/>
            <w:vAlign w:val="center"/>
            <w:hideMark/>
          </w:tcPr>
          <w:p w14:paraId="0FDF0D2A" w14:textId="77777777" w:rsidR="00AA48BE" w:rsidRPr="00AA48BE" w:rsidRDefault="00AA48BE" w:rsidP="00AA48BE">
            <w:pPr>
              <w:rPr>
                <w:rFonts w:ascii="Calibri" w:hAnsi="Calibri"/>
                <w:color w:val="000000"/>
                <w:sz w:val="16"/>
                <w:szCs w:val="16"/>
                <w:lang w:val="es-MX" w:eastAsia="es-MX"/>
              </w:rPr>
            </w:pPr>
            <w:r w:rsidRPr="00AA48BE">
              <w:rPr>
                <w:rFonts w:ascii="Calibri" w:hAnsi="Calibri"/>
                <w:color w:val="000000"/>
                <w:sz w:val="16"/>
                <w:szCs w:val="16"/>
                <w:lang w:val="es-MX" w:eastAsia="es-MX"/>
              </w:rPr>
              <w:t> </w:t>
            </w:r>
          </w:p>
        </w:tc>
      </w:tr>
      <w:tr w:rsidR="00AA48BE" w:rsidRPr="00AA48BE" w14:paraId="20E32B95" w14:textId="77777777" w:rsidTr="00CE6046">
        <w:trPr>
          <w:trHeight w:val="199"/>
        </w:trPr>
        <w:tc>
          <w:tcPr>
            <w:tcW w:w="8222" w:type="dxa"/>
            <w:tcBorders>
              <w:top w:val="nil"/>
              <w:left w:val="single" w:sz="8" w:space="0" w:color="auto"/>
              <w:bottom w:val="single" w:sz="8" w:space="0" w:color="auto"/>
              <w:right w:val="single" w:sz="8" w:space="0" w:color="auto"/>
            </w:tcBorders>
            <w:shd w:val="clear" w:color="auto" w:fill="auto"/>
            <w:vAlign w:val="center"/>
            <w:hideMark/>
          </w:tcPr>
          <w:p w14:paraId="177DA47B" w14:textId="77777777" w:rsidR="00AA48BE" w:rsidRPr="00AA48BE" w:rsidRDefault="00AA48BE" w:rsidP="001415CC">
            <w:pPr>
              <w:jc w:val="both"/>
              <w:rPr>
                <w:rFonts w:ascii="Calibri" w:hAnsi="Calibri"/>
                <w:b/>
                <w:bCs/>
                <w:color w:val="000000"/>
                <w:sz w:val="16"/>
                <w:szCs w:val="16"/>
                <w:lang w:val="es-MX" w:eastAsia="es-MX"/>
              </w:rPr>
            </w:pPr>
            <w:r w:rsidRPr="00AA48BE">
              <w:rPr>
                <w:rFonts w:ascii="Calibri" w:hAnsi="Calibri"/>
                <w:b/>
                <w:bCs/>
                <w:color w:val="000000"/>
                <w:sz w:val="16"/>
                <w:szCs w:val="16"/>
                <w:lang w:eastAsia="es-MX"/>
              </w:rPr>
              <w:t>4.</w:t>
            </w:r>
            <w:r w:rsidRPr="00AA48BE">
              <w:rPr>
                <w:b/>
                <w:bCs/>
                <w:color w:val="000000"/>
                <w:sz w:val="16"/>
                <w:szCs w:val="16"/>
                <w:lang w:eastAsia="es-MX"/>
              </w:rPr>
              <w:t xml:space="preserve">       </w:t>
            </w:r>
            <w:r w:rsidRPr="00AA48BE">
              <w:rPr>
                <w:rFonts w:ascii="Calibri" w:hAnsi="Calibri"/>
                <w:b/>
                <w:bCs/>
                <w:color w:val="000000"/>
                <w:sz w:val="16"/>
                <w:szCs w:val="16"/>
                <w:lang w:eastAsia="es-MX"/>
              </w:rPr>
              <w:t>ANEXO 2</w:t>
            </w:r>
            <w:r w:rsidRPr="00AA48BE">
              <w:rPr>
                <w:rFonts w:ascii="Calibri" w:hAnsi="Calibri"/>
                <w:color w:val="000000"/>
                <w:sz w:val="16"/>
                <w:szCs w:val="16"/>
                <w:lang w:eastAsia="es-MX"/>
              </w:rPr>
              <w:t>. Propuesta Técnica conforme al formato del anexo 2 de las presentes bases.</w:t>
            </w:r>
          </w:p>
        </w:tc>
        <w:tc>
          <w:tcPr>
            <w:tcW w:w="709" w:type="dxa"/>
            <w:tcBorders>
              <w:top w:val="nil"/>
              <w:left w:val="nil"/>
              <w:bottom w:val="single" w:sz="8" w:space="0" w:color="auto"/>
              <w:right w:val="single" w:sz="8" w:space="0" w:color="auto"/>
            </w:tcBorders>
            <w:shd w:val="clear" w:color="auto" w:fill="auto"/>
            <w:vAlign w:val="center"/>
            <w:hideMark/>
          </w:tcPr>
          <w:p w14:paraId="4A1BCB4A" w14:textId="77777777" w:rsidR="00AA48BE" w:rsidRPr="00AA48BE" w:rsidRDefault="00AA48BE" w:rsidP="00AA48BE">
            <w:pPr>
              <w:jc w:val="center"/>
              <w:rPr>
                <w:rFonts w:ascii="Calibri" w:hAnsi="Calibri"/>
                <w:color w:val="000000"/>
                <w:sz w:val="16"/>
                <w:szCs w:val="16"/>
                <w:lang w:val="es-MX" w:eastAsia="es-MX"/>
              </w:rPr>
            </w:pPr>
            <w:r w:rsidRPr="00AA48BE">
              <w:rPr>
                <w:rFonts w:ascii="Calibri" w:hAnsi="Calibri"/>
                <w:color w:val="000000"/>
                <w:sz w:val="16"/>
                <w:szCs w:val="16"/>
                <w:lang w:val="es-MX" w:eastAsia="es-MX"/>
              </w:rPr>
              <w:t>Si ( )</w:t>
            </w:r>
          </w:p>
        </w:tc>
        <w:tc>
          <w:tcPr>
            <w:tcW w:w="591" w:type="dxa"/>
            <w:tcBorders>
              <w:top w:val="nil"/>
              <w:left w:val="nil"/>
              <w:bottom w:val="single" w:sz="8" w:space="0" w:color="auto"/>
              <w:right w:val="single" w:sz="8" w:space="0" w:color="auto"/>
            </w:tcBorders>
            <w:shd w:val="clear" w:color="auto" w:fill="auto"/>
            <w:vAlign w:val="center"/>
            <w:hideMark/>
          </w:tcPr>
          <w:p w14:paraId="2752B019" w14:textId="77777777" w:rsidR="00AA48BE" w:rsidRPr="00AA48BE" w:rsidRDefault="00AA48BE" w:rsidP="00AA48BE">
            <w:pPr>
              <w:jc w:val="center"/>
              <w:rPr>
                <w:rFonts w:ascii="Calibri" w:hAnsi="Calibri"/>
                <w:color w:val="000000"/>
                <w:sz w:val="16"/>
                <w:szCs w:val="16"/>
                <w:lang w:val="es-MX" w:eastAsia="es-MX"/>
              </w:rPr>
            </w:pPr>
            <w:r w:rsidRPr="00AA48BE">
              <w:rPr>
                <w:rFonts w:ascii="Calibri" w:hAnsi="Calibri"/>
                <w:color w:val="000000"/>
                <w:sz w:val="16"/>
                <w:szCs w:val="16"/>
                <w:lang w:val="es-MX" w:eastAsia="es-MX"/>
              </w:rPr>
              <w:t>No ( )</w:t>
            </w:r>
          </w:p>
        </w:tc>
        <w:tc>
          <w:tcPr>
            <w:tcW w:w="1268" w:type="dxa"/>
            <w:tcBorders>
              <w:top w:val="nil"/>
              <w:left w:val="nil"/>
              <w:bottom w:val="single" w:sz="8" w:space="0" w:color="auto"/>
              <w:right w:val="single" w:sz="8" w:space="0" w:color="auto"/>
            </w:tcBorders>
            <w:shd w:val="clear" w:color="auto" w:fill="auto"/>
            <w:vAlign w:val="center"/>
            <w:hideMark/>
          </w:tcPr>
          <w:p w14:paraId="2A3A7D3C" w14:textId="77777777" w:rsidR="00AA48BE" w:rsidRPr="00AA48BE" w:rsidRDefault="00AA48BE" w:rsidP="00AA48BE">
            <w:pPr>
              <w:rPr>
                <w:rFonts w:ascii="Calibri" w:hAnsi="Calibri"/>
                <w:color w:val="000000"/>
                <w:sz w:val="16"/>
                <w:szCs w:val="16"/>
                <w:lang w:val="es-MX" w:eastAsia="es-MX"/>
              </w:rPr>
            </w:pPr>
            <w:r w:rsidRPr="00AA48BE">
              <w:rPr>
                <w:rFonts w:ascii="Calibri" w:hAnsi="Calibri"/>
                <w:color w:val="000000"/>
                <w:sz w:val="16"/>
                <w:szCs w:val="16"/>
                <w:lang w:val="es-MX" w:eastAsia="es-MX"/>
              </w:rPr>
              <w:t> </w:t>
            </w:r>
          </w:p>
        </w:tc>
      </w:tr>
      <w:tr w:rsidR="00AA48BE" w:rsidRPr="00AA48BE" w14:paraId="0CC10F33" w14:textId="77777777" w:rsidTr="00CE6046">
        <w:trPr>
          <w:trHeight w:val="199"/>
        </w:trPr>
        <w:tc>
          <w:tcPr>
            <w:tcW w:w="8222" w:type="dxa"/>
            <w:tcBorders>
              <w:top w:val="nil"/>
              <w:left w:val="single" w:sz="8" w:space="0" w:color="auto"/>
              <w:bottom w:val="single" w:sz="8" w:space="0" w:color="auto"/>
              <w:right w:val="single" w:sz="8" w:space="0" w:color="auto"/>
            </w:tcBorders>
            <w:shd w:val="clear" w:color="auto" w:fill="auto"/>
            <w:vAlign w:val="center"/>
            <w:hideMark/>
          </w:tcPr>
          <w:p w14:paraId="460BC33A" w14:textId="0BFE4819" w:rsidR="00AA48BE" w:rsidRPr="00AA48BE" w:rsidRDefault="00AA48BE" w:rsidP="001415CC">
            <w:pPr>
              <w:jc w:val="both"/>
              <w:rPr>
                <w:rFonts w:ascii="Calibri" w:hAnsi="Calibri"/>
                <w:b/>
                <w:bCs/>
                <w:color w:val="000000"/>
                <w:sz w:val="16"/>
                <w:szCs w:val="16"/>
                <w:lang w:val="es-MX" w:eastAsia="es-MX"/>
              </w:rPr>
            </w:pPr>
            <w:r w:rsidRPr="00AA48BE">
              <w:rPr>
                <w:rFonts w:ascii="Calibri" w:hAnsi="Calibri"/>
                <w:b/>
                <w:bCs/>
                <w:color w:val="000000"/>
                <w:sz w:val="16"/>
                <w:szCs w:val="16"/>
                <w:lang w:eastAsia="es-MX"/>
              </w:rPr>
              <w:t>5.</w:t>
            </w:r>
            <w:r w:rsidRPr="00AA48BE">
              <w:rPr>
                <w:b/>
                <w:bCs/>
                <w:color w:val="000000"/>
                <w:sz w:val="16"/>
                <w:szCs w:val="16"/>
                <w:lang w:eastAsia="es-MX"/>
              </w:rPr>
              <w:t xml:space="preserve">       </w:t>
            </w:r>
            <w:r w:rsidRPr="00AA48BE">
              <w:rPr>
                <w:rFonts w:ascii="Calibri" w:hAnsi="Calibri"/>
                <w:color w:val="000000"/>
                <w:sz w:val="16"/>
                <w:szCs w:val="16"/>
                <w:lang w:eastAsia="es-MX"/>
              </w:rPr>
              <w:t xml:space="preserve">Escrito mediante el cual manifiesten que los productos ofertados son auténticos y </w:t>
            </w:r>
            <w:r w:rsidR="00D12529" w:rsidRPr="00AA48BE">
              <w:rPr>
                <w:rFonts w:ascii="Calibri" w:hAnsi="Calibri"/>
                <w:color w:val="000000"/>
                <w:sz w:val="16"/>
                <w:szCs w:val="16"/>
                <w:lang w:eastAsia="es-MX"/>
              </w:rPr>
              <w:t>que,</w:t>
            </w:r>
            <w:r w:rsidRPr="00AA48BE">
              <w:rPr>
                <w:rFonts w:ascii="Calibri" w:hAnsi="Calibri"/>
                <w:color w:val="000000"/>
                <w:sz w:val="16"/>
                <w:szCs w:val="16"/>
                <w:lang w:eastAsia="es-MX"/>
              </w:rPr>
              <w:t xml:space="preserve"> en caso de resultar con adjudicación, se comprometen a entregar productos nuevos y de la mejor calidad.</w:t>
            </w:r>
          </w:p>
        </w:tc>
        <w:tc>
          <w:tcPr>
            <w:tcW w:w="709" w:type="dxa"/>
            <w:tcBorders>
              <w:top w:val="nil"/>
              <w:left w:val="nil"/>
              <w:bottom w:val="single" w:sz="8" w:space="0" w:color="auto"/>
              <w:right w:val="single" w:sz="8" w:space="0" w:color="auto"/>
            </w:tcBorders>
            <w:shd w:val="clear" w:color="auto" w:fill="auto"/>
            <w:vAlign w:val="center"/>
            <w:hideMark/>
          </w:tcPr>
          <w:p w14:paraId="4C4D6894" w14:textId="77777777" w:rsidR="00AA48BE" w:rsidRPr="00AA48BE" w:rsidRDefault="00AA48BE" w:rsidP="00AA48BE">
            <w:pPr>
              <w:jc w:val="center"/>
              <w:rPr>
                <w:rFonts w:ascii="Calibri" w:hAnsi="Calibri"/>
                <w:color w:val="000000"/>
                <w:sz w:val="16"/>
                <w:szCs w:val="16"/>
                <w:lang w:val="es-MX" w:eastAsia="es-MX"/>
              </w:rPr>
            </w:pPr>
            <w:r w:rsidRPr="00AA48BE">
              <w:rPr>
                <w:rFonts w:ascii="Calibri" w:hAnsi="Calibri"/>
                <w:color w:val="000000"/>
                <w:sz w:val="16"/>
                <w:szCs w:val="16"/>
                <w:lang w:val="es-MX" w:eastAsia="es-MX"/>
              </w:rPr>
              <w:t>Si ( )</w:t>
            </w:r>
          </w:p>
        </w:tc>
        <w:tc>
          <w:tcPr>
            <w:tcW w:w="591" w:type="dxa"/>
            <w:tcBorders>
              <w:top w:val="nil"/>
              <w:left w:val="nil"/>
              <w:bottom w:val="single" w:sz="8" w:space="0" w:color="auto"/>
              <w:right w:val="single" w:sz="8" w:space="0" w:color="auto"/>
            </w:tcBorders>
            <w:shd w:val="clear" w:color="auto" w:fill="auto"/>
            <w:vAlign w:val="center"/>
            <w:hideMark/>
          </w:tcPr>
          <w:p w14:paraId="50B1CDCE" w14:textId="77777777" w:rsidR="00AA48BE" w:rsidRPr="00AA48BE" w:rsidRDefault="00AA48BE" w:rsidP="00AA48BE">
            <w:pPr>
              <w:jc w:val="center"/>
              <w:rPr>
                <w:rFonts w:ascii="Calibri" w:hAnsi="Calibri"/>
                <w:color w:val="000000"/>
                <w:sz w:val="16"/>
                <w:szCs w:val="16"/>
                <w:lang w:val="es-MX" w:eastAsia="es-MX"/>
              </w:rPr>
            </w:pPr>
            <w:r w:rsidRPr="00AA48BE">
              <w:rPr>
                <w:rFonts w:ascii="Calibri" w:hAnsi="Calibri"/>
                <w:color w:val="000000"/>
                <w:sz w:val="16"/>
                <w:szCs w:val="16"/>
                <w:lang w:val="es-MX" w:eastAsia="es-MX"/>
              </w:rPr>
              <w:t>No ( )</w:t>
            </w:r>
          </w:p>
        </w:tc>
        <w:tc>
          <w:tcPr>
            <w:tcW w:w="1268" w:type="dxa"/>
            <w:tcBorders>
              <w:top w:val="nil"/>
              <w:left w:val="nil"/>
              <w:bottom w:val="single" w:sz="8" w:space="0" w:color="auto"/>
              <w:right w:val="single" w:sz="8" w:space="0" w:color="auto"/>
            </w:tcBorders>
            <w:shd w:val="clear" w:color="auto" w:fill="auto"/>
            <w:vAlign w:val="center"/>
            <w:hideMark/>
          </w:tcPr>
          <w:p w14:paraId="50314215" w14:textId="77777777" w:rsidR="00AA48BE" w:rsidRPr="00AA48BE" w:rsidRDefault="00AA48BE" w:rsidP="00AA48BE">
            <w:pPr>
              <w:rPr>
                <w:rFonts w:ascii="Calibri" w:hAnsi="Calibri"/>
                <w:color w:val="000000"/>
                <w:sz w:val="16"/>
                <w:szCs w:val="16"/>
                <w:lang w:val="es-MX" w:eastAsia="es-MX"/>
              </w:rPr>
            </w:pPr>
            <w:r w:rsidRPr="00AA48BE">
              <w:rPr>
                <w:rFonts w:ascii="Calibri" w:hAnsi="Calibri"/>
                <w:color w:val="000000"/>
                <w:sz w:val="16"/>
                <w:szCs w:val="16"/>
                <w:lang w:val="es-MX" w:eastAsia="es-MX"/>
              </w:rPr>
              <w:t> </w:t>
            </w:r>
          </w:p>
        </w:tc>
      </w:tr>
      <w:tr w:rsidR="00AA48BE" w:rsidRPr="00AA48BE" w14:paraId="6E9ED3F7" w14:textId="77777777" w:rsidTr="00CE6046">
        <w:trPr>
          <w:trHeight w:val="199"/>
        </w:trPr>
        <w:tc>
          <w:tcPr>
            <w:tcW w:w="8222" w:type="dxa"/>
            <w:tcBorders>
              <w:top w:val="nil"/>
              <w:left w:val="single" w:sz="8" w:space="0" w:color="auto"/>
              <w:bottom w:val="single" w:sz="8" w:space="0" w:color="auto"/>
              <w:right w:val="single" w:sz="8" w:space="0" w:color="auto"/>
            </w:tcBorders>
            <w:shd w:val="clear" w:color="auto" w:fill="auto"/>
            <w:vAlign w:val="center"/>
            <w:hideMark/>
          </w:tcPr>
          <w:p w14:paraId="6570DCC2" w14:textId="17A938B8" w:rsidR="00AA48BE" w:rsidRPr="00AA48BE" w:rsidRDefault="00AA48BE" w:rsidP="00F60F6B">
            <w:pPr>
              <w:jc w:val="both"/>
              <w:rPr>
                <w:rFonts w:ascii="Calibri" w:hAnsi="Calibri"/>
                <w:b/>
                <w:bCs/>
                <w:color w:val="000000"/>
                <w:sz w:val="16"/>
                <w:szCs w:val="16"/>
                <w:lang w:val="es-MX" w:eastAsia="es-MX"/>
              </w:rPr>
            </w:pPr>
            <w:r w:rsidRPr="00AA48BE">
              <w:rPr>
                <w:rFonts w:ascii="Calibri" w:hAnsi="Calibri"/>
                <w:b/>
                <w:bCs/>
                <w:color w:val="000000"/>
                <w:sz w:val="16"/>
                <w:szCs w:val="16"/>
                <w:lang w:eastAsia="es-MX"/>
              </w:rPr>
              <w:t>6.</w:t>
            </w:r>
            <w:r w:rsidRPr="00AA48BE">
              <w:rPr>
                <w:b/>
                <w:bCs/>
                <w:color w:val="000000"/>
                <w:sz w:val="16"/>
                <w:szCs w:val="16"/>
                <w:lang w:eastAsia="es-MX"/>
              </w:rPr>
              <w:t xml:space="preserve">       </w:t>
            </w:r>
            <w:r w:rsidRPr="00AA48BE">
              <w:rPr>
                <w:rFonts w:ascii="Calibri" w:hAnsi="Calibri"/>
                <w:color w:val="000000"/>
                <w:sz w:val="16"/>
                <w:szCs w:val="16"/>
                <w:lang w:eastAsia="es-MX"/>
              </w:rPr>
              <w:t>Certificado o escrito bajo protesta de decir verdad de que cumplen con las Normas Oficiales Mexicanas o las Normas Mexicanas o Normas Internacionales aplicables y en el que manifieste que los insumos que oferte cumplen con la legisla</w:t>
            </w:r>
            <w:r w:rsidR="00C202F2">
              <w:rPr>
                <w:rFonts w:ascii="Calibri" w:hAnsi="Calibri"/>
                <w:color w:val="000000"/>
                <w:sz w:val="16"/>
                <w:szCs w:val="16"/>
                <w:lang w:eastAsia="es-MX"/>
              </w:rPr>
              <w:t>ción sanitaria vigente, para la partida</w:t>
            </w:r>
            <w:r w:rsidRPr="00AA48BE">
              <w:rPr>
                <w:rFonts w:ascii="Calibri" w:hAnsi="Calibri"/>
                <w:color w:val="000000"/>
                <w:sz w:val="16"/>
                <w:szCs w:val="16"/>
                <w:lang w:eastAsia="es-MX"/>
              </w:rPr>
              <w:t xml:space="preserve"> que aplica, y con las Normas Oficiales Mexicanas, las Normas Mexicanas y a falta de éstas, con las Normas Internacionales.</w:t>
            </w:r>
          </w:p>
        </w:tc>
        <w:tc>
          <w:tcPr>
            <w:tcW w:w="709" w:type="dxa"/>
            <w:tcBorders>
              <w:top w:val="nil"/>
              <w:left w:val="nil"/>
              <w:bottom w:val="single" w:sz="8" w:space="0" w:color="auto"/>
              <w:right w:val="single" w:sz="8" w:space="0" w:color="auto"/>
            </w:tcBorders>
            <w:shd w:val="clear" w:color="auto" w:fill="auto"/>
            <w:vAlign w:val="center"/>
            <w:hideMark/>
          </w:tcPr>
          <w:p w14:paraId="35D1F863" w14:textId="77777777" w:rsidR="00AA48BE" w:rsidRPr="00AA48BE" w:rsidRDefault="00AA48BE" w:rsidP="00AA48BE">
            <w:pPr>
              <w:jc w:val="center"/>
              <w:rPr>
                <w:rFonts w:ascii="Calibri" w:hAnsi="Calibri"/>
                <w:color w:val="000000"/>
                <w:sz w:val="16"/>
                <w:szCs w:val="16"/>
                <w:lang w:val="es-MX" w:eastAsia="es-MX"/>
              </w:rPr>
            </w:pPr>
            <w:r w:rsidRPr="00AA48BE">
              <w:rPr>
                <w:rFonts w:ascii="Calibri" w:hAnsi="Calibri"/>
                <w:color w:val="000000"/>
                <w:sz w:val="16"/>
                <w:szCs w:val="16"/>
                <w:lang w:val="es-MX" w:eastAsia="es-MX"/>
              </w:rPr>
              <w:t>Si ( )</w:t>
            </w:r>
          </w:p>
        </w:tc>
        <w:tc>
          <w:tcPr>
            <w:tcW w:w="591" w:type="dxa"/>
            <w:tcBorders>
              <w:top w:val="nil"/>
              <w:left w:val="nil"/>
              <w:bottom w:val="single" w:sz="8" w:space="0" w:color="auto"/>
              <w:right w:val="single" w:sz="8" w:space="0" w:color="auto"/>
            </w:tcBorders>
            <w:shd w:val="clear" w:color="auto" w:fill="auto"/>
            <w:vAlign w:val="center"/>
            <w:hideMark/>
          </w:tcPr>
          <w:p w14:paraId="5332B5BF" w14:textId="77777777" w:rsidR="00AA48BE" w:rsidRPr="00AA48BE" w:rsidRDefault="00AA48BE" w:rsidP="00AA48BE">
            <w:pPr>
              <w:jc w:val="center"/>
              <w:rPr>
                <w:rFonts w:ascii="Calibri" w:hAnsi="Calibri"/>
                <w:color w:val="000000"/>
                <w:sz w:val="16"/>
                <w:szCs w:val="16"/>
                <w:lang w:val="es-MX" w:eastAsia="es-MX"/>
              </w:rPr>
            </w:pPr>
            <w:r w:rsidRPr="00AA48BE">
              <w:rPr>
                <w:rFonts w:ascii="Calibri" w:hAnsi="Calibri"/>
                <w:color w:val="000000"/>
                <w:sz w:val="16"/>
                <w:szCs w:val="16"/>
                <w:lang w:val="es-MX" w:eastAsia="es-MX"/>
              </w:rPr>
              <w:t>No ( )</w:t>
            </w:r>
          </w:p>
        </w:tc>
        <w:tc>
          <w:tcPr>
            <w:tcW w:w="1268" w:type="dxa"/>
            <w:tcBorders>
              <w:top w:val="nil"/>
              <w:left w:val="nil"/>
              <w:bottom w:val="single" w:sz="8" w:space="0" w:color="auto"/>
              <w:right w:val="single" w:sz="8" w:space="0" w:color="auto"/>
            </w:tcBorders>
            <w:shd w:val="clear" w:color="auto" w:fill="auto"/>
            <w:vAlign w:val="center"/>
            <w:hideMark/>
          </w:tcPr>
          <w:p w14:paraId="5B733AAD" w14:textId="77777777" w:rsidR="00AA48BE" w:rsidRPr="00AA48BE" w:rsidRDefault="00AA48BE" w:rsidP="00AA48BE">
            <w:pPr>
              <w:rPr>
                <w:rFonts w:ascii="Calibri" w:hAnsi="Calibri"/>
                <w:color w:val="000000"/>
                <w:sz w:val="16"/>
                <w:szCs w:val="16"/>
                <w:lang w:val="es-MX" w:eastAsia="es-MX"/>
              </w:rPr>
            </w:pPr>
            <w:r w:rsidRPr="00AA48BE">
              <w:rPr>
                <w:rFonts w:ascii="Calibri" w:hAnsi="Calibri"/>
                <w:color w:val="000000"/>
                <w:sz w:val="16"/>
                <w:szCs w:val="16"/>
                <w:lang w:val="es-MX" w:eastAsia="es-MX"/>
              </w:rPr>
              <w:t> </w:t>
            </w:r>
          </w:p>
        </w:tc>
      </w:tr>
      <w:tr w:rsidR="00AA48BE" w:rsidRPr="00AA48BE" w14:paraId="175368C9" w14:textId="77777777" w:rsidTr="00CE6046">
        <w:trPr>
          <w:trHeight w:val="199"/>
        </w:trPr>
        <w:tc>
          <w:tcPr>
            <w:tcW w:w="8222" w:type="dxa"/>
            <w:tcBorders>
              <w:top w:val="nil"/>
              <w:left w:val="single" w:sz="8" w:space="0" w:color="auto"/>
              <w:bottom w:val="single" w:sz="8" w:space="0" w:color="auto"/>
              <w:right w:val="single" w:sz="8" w:space="0" w:color="auto"/>
            </w:tcBorders>
            <w:shd w:val="clear" w:color="auto" w:fill="auto"/>
            <w:vAlign w:val="center"/>
            <w:hideMark/>
          </w:tcPr>
          <w:p w14:paraId="5E3691C1" w14:textId="77777777" w:rsidR="00AA48BE" w:rsidRPr="00AA48BE" w:rsidRDefault="00AA48BE" w:rsidP="001415CC">
            <w:pPr>
              <w:jc w:val="both"/>
              <w:rPr>
                <w:rFonts w:ascii="Calibri" w:hAnsi="Calibri"/>
                <w:b/>
                <w:bCs/>
                <w:color w:val="000000"/>
                <w:sz w:val="16"/>
                <w:szCs w:val="16"/>
                <w:lang w:val="es-MX" w:eastAsia="es-MX"/>
              </w:rPr>
            </w:pPr>
            <w:r w:rsidRPr="00AA48BE">
              <w:rPr>
                <w:rFonts w:ascii="Calibri" w:hAnsi="Calibri"/>
                <w:b/>
                <w:bCs/>
                <w:color w:val="000000"/>
                <w:sz w:val="16"/>
                <w:szCs w:val="16"/>
                <w:lang w:eastAsia="es-MX"/>
              </w:rPr>
              <w:t>7.</w:t>
            </w:r>
            <w:r w:rsidRPr="00AA48BE">
              <w:rPr>
                <w:b/>
                <w:bCs/>
                <w:color w:val="000000"/>
                <w:sz w:val="16"/>
                <w:szCs w:val="16"/>
                <w:lang w:eastAsia="es-MX"/>
              </w:rPr>
              <w:t xml:space="preserve">       </w:t>
            </w:r>
            <w:r w:rsidRPr="00AA48BE">
              <w:rPr>
                <w:rFonts w:ascii="Calibri" w:hAnsi="Calibri"/>
                <w:color w:val="000000"/>
                <w:sz w:val="16"/>
                <w:szCs w:val="16"/>
                <w:lang w:eastAsia="es-MX"/>
              </w:rPr>
              <w:t>Carta bajo protesta de decir verdad que cuentan con la capacidad de distribución para atender los requerimientos establecidos en estas bases, indicando el equipo actual de distribución, el cual la Convocante se reserva el derecho de revisar, verificar y evaluar.</w:t>
            </w:r>
          </w:p>
        </w:tc>
        <w:tc>
          <w:tcPr>
            <w:tcW w:w="709" w:type="dxa"/>
            <w:tcBorders>
              <w:top w:val="nil"/>
              <w:left w:val="nil"/>
              <w:bottom w:val="single" w:sz="8" w:space="0" w:color="auto"/>
              <w:right w:val="single" w:sz="8" w:space="0" w:color="auto"/>
            </w:tcBorders>
            <w:shd w:val="clear" w:color="auto" w:fill="auto"/>
            <w:vAlign w:val="center"/>
            <w:hideMark/>
          </w:tcPr>
          <w:p w14:paraId="6E829006" w14:textId="77777777" w:rsidR="00AA48BE" w:rsidRPr="00AA48BE" w:rsidRDefault="00AA48BE" w:rsidP="00AA48BE">
            <w:pPr>
              <w:jc w:val="center"/>
              <w:rPr>
                <w:rFonts w:ascii="Calibri" w:hAnsi="Calibri"/>
                <w:color w:val="000000"/>
                <w:sz w:val="16"/>
                <w:szCs w:val="16"/>
                <w:lang w:val="es-MX" w:eastAsia="es-MX"/>
              </w:rPr>
            </w:pPr>
            <w:r w:rsidRPr="00AA48BE">
              <w:rPr>
                <w:rFonts w:ascii="Calibri" w:hAnsi="Calibri"/>
                <w:color w:val="000000"/>
                <w:sz w:val="16"/>
                <w:szCs w:val="16"/>
                <w:lang w:val="es-MX" w:eastAsia="es-MX"/>
              </w:rPr>
              <w:t>Si ( )</w:t>
            </w:r>
          </w:p>
        </w:tc>
        <w:tc>
          <w:tcPr>
            <w:tcW w:w="591" w:type="dxa"/>
            <w:tcBorders>
              <w:top w:val="nil"/>
              <w:left w:val="nil"/>
              <w:bottom w:val="single" w:sz="8" w:space="0" w:color="auto"/>
              <w:right w:val="single" w:sz="8" w:space="0" w:color="auto"/>
            </w:tcBorders>
            <w:shd w:val="clear" w:color="auto" w:fill="auto"/>
            <w:vAlign w:val="center"/>
            <w:hideMark/>
          </w:tcPr>
          <w:p w14:paraId="21DC1A23" w14:textId="77777777" w:rsidR="00AA48BE" w:rsidRPr="00AA48BE" w:rsidRDefault="00AA48BE" w:rsidP="00AA48BE">
            <w:pPr>
              <w:jc w:val="center"/>
              <w:rPr>
                <w:rFonts w:ascii="Calibri" w:hAnsi="Calibri"/>
                <w:color w:val="000000"/>
                <w:sz w:val="16"/>
                <w:szCs w:val="16"/>
                <w:lang w:val="es-MX" w:eastAsia="es-MX"/>
              </w:rPr>
            </w:pPr>
            <w:r w:rsidRPr="00AA48BE">
              <w:rPr>
                <w:rFonts w:ascii="Calibri" w:hAnsi="Calibri"/>
                <w:color w:val="000000"/>
                <w:sz w:val="16"/>
                <w:szCs w:val="16"/>
                <w:lang w:val="es-MX" w:eastAsia="es-MX"/>
              </w:rPr>
              <w:t>No ( )</w:t>
            </w:r>
          </w:p>
        </w:tc>
        <w:tc>
          <w:tcPr>
            <w:tcW w:w="1268" w:type="dxa"/>
            <w:tcBorders>
              <w:top w:val="nil"/>
              <w:left w:val="nil"/>
              <w:bottom w:val="single" w:sz="8" w:space="0" w:color="auto"/>
              <w:right w:val="single" w:sz="8" w:space="0" w:color="auto"/>
            </w:tcBorders>
            <w:shd w:val="clear" w:color="auto" w:fill="auto"/>
            <w:vAlign w:val="center"/>
            <w:hideMark/>
          </w:tcPr>
          <w:p w14:paraId="13E3702F" w14:textId="77777777" w:rsidR="00AA48BE" w:rsidRPr="00AA48BE" w:rsidRDefault="00AA48BE" w:rsidP="00AA48BE">
            <w:pPr>
              <w:rPr>
                <w:rFonts w:ascii="Calibri" w:hAnsi="Calibri"/>
                <w:color w:val="000000"/>
                <w:sz w:val="16"/>
                <w:szCs w:val="16"/>
                <w:lang w:val="es-MX" w:eastAsia="es-MX"/>
              </w:rPr>
            </w:pPr>
            <w:r w:rsidRPr="00AA48BE">
              <w:rPr>
                <w:rFonts w:ascii="Calibri" w:hAnsi="Calibri"/>
                <w:color w:val="000000"/>
                <w:sz w:val="16"/>
                <w:szCs w:val="16"/>
                <w:lang w:val="es-MX" w:eastAsia="es-MX"/>
              </w:rPr>
              <w:t> </w:t>
            </w:r>
          </w:p>
        </w:tc>
      </w:tr>
      <w:tr w:rsidR="00AA48BE" w:rsidRPr="00AA48BE" w14:paraId="64DCB9BE" w14:textId="77777777" w:rsidTr="00CE6046">
        <w:trPr>
          <w:trHeight w:val="199"/>
        </w:trPr>
        <w:tc>
          <w:tcPr>
            <w:tcW w:w="8222" w:type="dxa"/>
            <w:tcBorders>
              <w:top w:val="nil"/>
              <w:left w:val="single" w:sz="8" w:space="0" w:color="auto"/>
              <w:bottom w:val="single" w:sz="8" w:space="0" w:color="auto"/>
              <w:right w:val="single" w:sz="8" w:space="0" w:color="auto"/>
            </w:tcBorders>
            <w:shd w:val="clear" w:color="auto" w:fill="auto"/>
            <w:vAlign w:val="center"/>
            <w:hideMark/>
          </w:tcPr>
          <w:p w14:paraId="75E792DA" w14:textId="77777777" w:rsidR="00AA48BE" w:rsidRPr="00AA48BE" w:rsidRDefault="00AA48BE" w:rsidP="001415CC">
            <w:pPr>
              <w:jc w:val="both"/>
              <w:rPr>
                <w:rFonts w:ascii="Calibri" w:hAnsi="Calibri"/>
                <w:b/>
                <w:bCs/>
                <w:color w:val="000000"/>
                <w:sz w:val="16"/>
                <w:szCs w:val="16"/>
                <w:lang w:val="es-MX" w:eastAsia="es-MX"/>
              </w:rPr>
            </w:pPr>
            <w:r w:rsidRPr="00AA48BE">
              <w:rPr>
                <w:rFonts w:ascii="Calibri" w:hAnsi="Calibri"/>
                <w:b/>
                <w:bCs/>
                <w:color w:val="000000"/>
                <w:sz w:val="16"/>
                <w:szCs w:val="16"/>
                <w:lang w:eastAsia="es-MX"/>
              </w:rPr>
              <w:t>8.</w:t>
            </w:r>
            <w:r w:rsidRPr="00AA48BE">
              <w:rPr>
                <w:b/>
                <w:bCs/>
                <w:color w:val="000000"/>
                <w:sz w:val="16"/>
                <w:szCs w:val="16"/>
                <w:lang w:eastAsia="es-MX"/>
              </w:rPr>
              <w:t xml:space="preserve">       </w:t>
            </w:r>
            <w:r w:rsidRPr="00AA48BE">
              <w:rPr>
                <w:rFonts w:ascii="Calibri" w:hAnsi="Calibri"/>
                <w:color w:val="000000"/>
                <w:sz w:val="16"/>
                <w:szCs w:val="16"/>
                <w:lang w:eastAsia="es-MX"/>
              </w:rPr>
              <w:t>Carta de manifiesto bajo protesta de decir verdad que los materiales que ofertan cumplen y reúnen todos los requisitos de la legislación sanitaria vigente.</w:t>
            </w:r>
          </w:p>
        </w:tc>
        <w:tc>
          <w:tcPr>
            <w:tcW w:w="709" w:type="dxa"/>
            <w:tcBorders>
              <w:top w:val="nil"/>
              <w:left w:val="nil"/>
              <w:bottom w:val="single" w:sz="8" w:space="0" w:color="auto"/>
              <w:right w:val="single" w:sz="8" w:space="0" w:color="auto"/>
            </w:tcBorders>
            <w:shd w:val="clear" w:color="auto" w:fill="auto"/>
            <w:vAlign w:val="center"/>
            <w:hideMark/>
          </w:tcPr>
          <w:p w14:paraId="4FF99900" w14:textId="77777777" w:rsidR="00AA48BE" w:rsidRPr="00AA48BE" w:rsidRDefault="00AA48BE" w:rsidP="00AA48BE">
            <w:pPr>
              <w:jc w:val="center"/>
              <w:rPr>
                <w:rFonts w:ascii="Calibri" w:hAnsi="Calibri"/>
                <w:color w:val="000000"/>
                <w:sz w:val="16"/>
                <w:szCs w:val="16"/>
                <w:lang w:val="es-MX" w:eastAsia="es-MX"/>
              </w:rPr>
            </w:pPr>
            <w:r w:rsidRPr="00AA48BE">
              <w:rPr>
                <w:rFonts w:ascii="Calibri" w:hAnsi="Calibri"/>
                <w:color w:val="000000"/>
                <w:sz w:val="16"/>
                <w:szCs w:val="16"/>
                <w:lang w:val="es-MX" w:eastAsia="es-MX"/>
              </w:rPr>
              <w:t>Si ( )</w:t>
            </w:r>
          </w:p>
        </w:tc>
        <w:tc>
          <w:tcPr>
            <w:tcW w:w="591" w:type="dxa"/>
            <w:tcBorders>
              <w:top w:val="nil"/>
              <w:left w:val="nil"/>
              <w:bottom w:val="single" w:sz="8" w:space="0" w:color="auto"/>
              <w:right w:val="single" w:sz="8" w:space="0" w:color="auto"/>
            </w:tcBorders>
            <w:shd w:val="clear" w:color="auto" w:fill="auto"/>
            <w:vAlign w:val="center"/>
            <w:hideMark/>
          </w:tcPr>
          <w:p w14:paraId="356F6CBE" w14:textId="77777777" w:rsidR="00AA48BE" w:rsidRPr="00AA48BE" w:rsidRDefault="00AA48BE" w:rsidP="00AA48BE">
            <w:pPr>
              <w:jc w:val="center"/>
              <w:rPr>
                <w:rFonts w:ascii="Calibri" w:hAnsi="Calibri"/>
                <w:color w:val="000000"/>
                <w:sz w:val="16"/>
                <w:szCs w:val="16"/>
                <w:lang w:val="es-MX" w:eastAsia="es-MX"/>
              </w:rPr>
            </w:pPr>
            <w:r w:rsidRPr="00AA48BE">
              <w:rPr>
                <w:rFonts w:ascii="Calibri" w:hAnsi="Calibri"/>
                <w:color w:val="000000"/>
                <w:sz w:val="16"/>
                <w:szCs w:val="16"/>
                <w:lang w:val="es-MX" w:eastAsia="es-MX"/>
              </w:rPr>
              <w:t>No ( )</w:t>
            </w:r>
          </w:p>
        </w:tc>
        <w:tc>
          <w:tcPr>
            <w:tcW w:w="1268" w:type="dxa"/>
            <w:tcBorders>
              <w:top w:val="nil"/>
              <w:left w:val="nil"/>
              <w:bottom w:val="single" w:sz="8" w:space="0" w:color="auto"/>
              <w:right w:val="single" w:sz="8" w:space="0" w:color="auto"/>
            </w:tcBorders>
            <w:shd w:val="clear" w:color="auto" w:fill="auto"/>
            <w:vAlign w:val="center"/>
            <w:hideMark/>
          </w:tcPr>
          <w:p w14:paraId="0EAB8367" w14:textId="77777777" w:rsidR="00AA48BE" w:rsidRPr="00AA48BE" w:rsidRDefault="00AA48BE" w:rsidP="00AA48BE">
            <w:pPr>
              <w:rPr>
                <w:rFonts w:ascii="Calibri" w:hAnsi="Calibri"/>
                <w:color w:val="000000"/>
                <w:sz w:val="16"/>
                <w:szCs w:val="16"/>
                <w:lang w:val="es-MX" w:eastAsia="es-MX"/>
              </w:rPr>
            </w:pPr>
            <w:r w:rsidRPr="00AA48BE">
              <w:rPr>
                <w:rFonts w:ascii="Calibri" w:hAnsi="Calibri"/>
                <w:color w:val="000000"/>
                <w:sz w:val="16"/>
                <w:szCs w:val="16"/>
                <w:lang w:val="es-MX" w:eastAsia="es-MX"/>
              </w:rPr>
              <w:t> </w:t>
            </w:r>
          </w:p>
        </w:tc>
      </w:tr>
      <w:tr w:rsidR="00AA48BE" w:rsidRPr="00AA48BE" w14:paraId="47842C7E" w14:textId="77777777" w:rsidTr="00CE6046">
        <w:trPr>
          <w:trHeight w:val="199"/>
        </w:trPr>
        <w:tc>
          <w:tcPr>
            <w:tcW w:w="8222" w:type="dxa"/>
            <w:tcBorders>
              <w:top w:val="nil"/>
              <w:left w:val="single" w:sz="8" w:space="0" w:color="auto"/>
              <w:bottom w:val="single" w:sz="8" w:space="0" w:color="auto"/>
              <w:right w:val="single" w:sz="8" w:space="0" w:color="auto"/>
            </w:tcBorders>
            <w:shd w:val="clear" w:color="auto" w:fill="auto"/>
            <w:vAlign w:val="center"/>
            <w:hideMark/>
          </w:tcPr>
          <w:p w14:paraId="02CE9820" w14:textId="77777777" w:rsidR="00AA48BE" w:rsidRPr="00AA48BE" w:rsidRDefault="00C5302F" w:rsidP="001415CC">
            <w:pPr>
              <w:jc w:val="both"/>
              <w:rPr>
                <w:rFonts w:ascii="Calibri" w:hAnsi="Calibri"/>
                <w:b/>
                <w:bCs/>
                <w:color w:val="000000"/>
                <w:sz w:val="16"/>
                <w:szCs w:val="16"/>
                <w:lang w:val="es-MX" w:eastAsia="es-MX"/>
              </w:rPr>
            </w:pPr>
            <w:r>
              <w:rPr>
                <w:rFonts w:ascii="Calibri" w:hAnsi="Calibri"/>
                <w:b/>
                <w:bCs/>
                <w:color w:val="000000"/>
                <w:sz w:val="16"/>
                <w:szCs w:val="16"/>
                <w:lang w:val="es-MX" w:eastAsia="es-MX"/>
              </w:rPr>
              <w:t>9.</w:t>
            </w:r>
            <w:r w:rsidR="00AA48BE" w:rsidRPr="00AA48BE">
              <w:rPr>
                <w:color w:val="000000"/>
                <w:sz w:val="16"/>
                <w:szCs w:val="16"/>
                <w:lang w:eastAsia="es-MX"/>
              </w:rPr>
              <w:t xml:space="preserve"> </w:t>
            </w:r>
            <w:r w:rsidR="00AA48BE" w:rsidRPr="00AA48BE">
              <w:rPr>
                <w:rFonts w:ascii="Calibri" w:hAnsi="Calibri"/>
                <w:color w:val="000000"/>
                <w:sz w:val="16"/>
                <w:szCs w:val="16"/>
                <w:lang w:eastAsia="es-MX"/>
              </w:rPr>
              <w:t>Documento que compruebe el domicilio fiscal del licitante, además deberá comprobar tener almacén o local de distribución establecido dentro del área metropolitana de la ciudad de Monterrey, Nuevo León para atender en el tiempo requerido las necesidades de la Convocante, (mediante Alta de Hacienda y Aviso de Funcionamiento o Licencia Sanitaria Vigente).</w:t>
            </w:r>
          </w:p>
        </w:tc>
        <w:tc>
          <w:tcPr>
            <w:tcW w:w="709" w:type="dxa"/>
            <w:tcBorders>
              <w:top w:val="nil"/>
              <w:left w:val="nil"/>
              <w:bottom w:val="single" w:sz="8" w:space="0" w:color="auto"/>
              <w:right w:val="single" w:sz="8" w:space="0" w:color="auto"/>
            </w:tcBorders>
            <w:shd w:val="clear" w:color="auto" w:fill="auto"/>
            <w:vAlign w:val="center"/>
            <w:hideMark/>
          </w:tcPr>
          <w:p w14:paraId="4AAEBEE5" w14:textId="77777777" w:rsidR="00AA48BE" w:rsidRPr="00AA48BE" w:rsidRDefault="00AA48BE" w:rsidP="00AA48BE">
            <w:pPr>
              <w:jc w:val="center"/>
              <w:rPr>
                <w:rFonts w:ascii="Calibri" w:hAnsi="Calibri"/>
                <w:color w:val="000000"/>
                <w:sz w:val="16"/>
                <w:szCs w:val="16"/>
                <w:lang w:val="es-MX" w:eastAsia="es-MX"/>
              </w:rPr>
            </w:pPr>
            <w:r w:rsidRPr="00AA48BE">
              <w:rPr>
                <w:rFonts w:ascii="Calibri" w:hAnsi="Calibri"/>
                <w:color w:val="000000"/>
                <w:sz w:val="16"/>
                <w:szCs w:val="16"/>
                <w:lang w:val="es-MX" w:eastAsia="es-MX"/>
              </w:rPr>
              <w:t>Si ( )</w:t>
            </w:r>
          </w:p>
        </w:tc>
        <w:tc>
          <w:tcPr>
            <w:tcW w:w="591" w:type="dxa"/>
            <w:tcBorders>
              <w:top w:val="nil"/>
              <w:left w:val="nil"/>
              <w:bottom w:val="single" w:sz="8" w:space="0" w:color="auto"/>
              <w:right w:val="single" w:sz="8" w:space="0" w:color="auto"/>
            </w:tcBorders>
            <w:shd w:val="clear" w:color="auto" w:fill="auto"/>
            <w:vAlign w:val="center"/>
            <w:hideMark/>
          </w:tcPr>
          <w:p w14:paraId="2CDE24AC" w14:textId="77777777" w:rsidR="00AA48BE" w:rsidRPr="00AA48BE" w:rsidRDefault="00AA48BE" w:rsidP="00AA48BE">
            <w:pPr>
              <w:jc w:val="center"/>
              <w:rPr>
                <w:rFonts w:ascii="Calibri" w:hAnsi="Calibri"/>
                <w:color w:val="000000"/>
                <w:sz w:val="16"/>
                <w:szCs w:val="16"/>
                <w:lang w:val="es-MX" w:eastAsia="es-MX"/>
              </w:rPr>
            </w:pPr>
            <w:r w:rsidRPr="00AA48BE">
              <w:rPr>
                <w:rFonts w:ascii="Calibri" w:hAnsi="Calibri"/>
                <w:color w:val="000000"/>
                <w:sz w:val="16"/>
                <w:szCs w:val="16"/>
                <w:lang w:val="es-MX" w:eastAsia="es-MX"/>
              </w:rPr>
              <w:t>No ( )</w:t>
            </w:r>
          </w:p>
        </w:tc>
        <w:tc>
          <w:tcPr>
            <w:tcW w:w="1268" w:type="dxa"/>
            <w:tcBorders>
              <w:top w:val="nil"/>
              <w:left w:val="nil"/>
              <w:bottom w:val="single" w:sz="8" w:space="0" w:color="auto"/>
              <w:right w:val="single" w:sz="8" w:space="0" w:color="auto"/>
            </w:tcBorders>
            <w:shd w:val="clear" w:color="auto" w:fill="auto"/>
            <w:vAlign w:val="center"/>
            <w:hideMark/>
          </w:tcPr>
          <w:p w14:paraId="61319DEB" w14:textId="77777777" w:rsidR="00AA48BE" w:rsidRPr="00AA48BE" w:rsidRDefault="00AA48BE" w:rsidP="00AA48BE">
            <w:pPr>
              <w:rPr>
                <w:rFonts w:ascii="Calibri" w:hAnsi="Calibri"/>
                <w:color w:val="000000"/>
                <w:sz w:val="16"/>
                <w:szCs w:val="16"/>
                <w:lang w:val="es-MX" w:eastAsia="es-MX"/>
              </w:rPr>
            </w:pPr>
            <w:r w:rsidRPr="00AA48BE">
              <w:rPr>
                <w:rFonts w:ascii="Calibri" w:hAnsi="Calibri"/>
                <w:color w:val="000000"/>
                <w:sz w:val="16"/>
                <w:szCs w:val="16"/>
                <w:lang w:val="es-MX" w:eastAsia="es-MX"/>
              </w:rPr>
              <w:t> </w:t>
            </w:r>
          </w:p>
        </w:tc>
      </w:tr>
      <w:tr w:rsidR="00AA48BE" w:rsidRPr="00AA48BE" w14:paraId="1E13A62C" w14:textId="77777777" w:rsidTr="00CE6046">
        <w:trPr>
          <w:trHeight w:val="199"/>
        </w:trPr>
        <w:tc>
          <w:tcPr>
            <w:tcW w:w="8222" w:type="dxa"/>
            <w:tcBorders>
              <w:top w:val="nil"/>
              <w:left w:val="single" w:sz="8" w:space="0" w:color="auto"/>
              <w:bottom w:val="single" w:sz="8" w:space="0" w:color="auto"/>
              <w:right w:val="single" w:sz="8" w:space="0" w:color="auto"/>
            </w:tcBorders>
            <w:shd w:val="clear" w:color="auto" w:fill="auto"/>
            <w:vAlign w:val="center"/>
            <w:hideMark/>
          </w:tcPr>
          <w:p w14:paraId="34ABBBBC" w14:textId="77777777" w:rsidR="00AA48BE" w:rsidRPr="00AA48BE" w:rsidRDefault="00C5302F" w:rsidP="00F60F6B">
            <w:pPr>
              <w:jc w:val="both"/>
              <w:rPr>
                <w:rFonts w:ascii="Calibri" w:hAnsi="Calibri"/>
                <w:b/>
                <w:bCs/>
                <w:color w:val="000000"/>
                <w:sz w:val="16"/>
                <w:szCs w:val="16"/>
                <w:lang w:val="es-MX" w:eastAsia="es-MX"/>
              </w:rPr>
            </w:pPr>
            <w:r>
              <w:rPr>
                <w:rFonts w:ascii="Calibri" w:hAnsi="Calibri"/>
                <w:b/>
                <w:bCs/>
                <w:color w:val="000000"/>
                <w:sz w:val="16"/>
                <w:szCs w:val="16"/>
                <w:lang w:eastAsia="es-MX"/>
              </w:rPr>
              <w:t>10.</w:t>
            </w:r>
            <w:r w:rsidR="00AA48BE" w:rsidRPr="00AA48BE">
              <w:rPr>
                <w:color w:val="000000"/>
                <w:sz w:val="16"/>
                <w:szCs w:val="16"/>
                <w:lang w:eastAsia="es-MX"/>
              </w:rPr>
              <w:t xml:space="preserve">   </w:t>
            </w:r>
            <w:r w:rsidR="00AA48BE" w:rsidRPr="00AA48BE">
              <w:rPr>
                <w:rFonts w:ascii="Calibri" w:hAnsi="Calibri"/>
                <w:color w:val="000000"/>
                <w:sz w:val="16"/>
                <w:szCs w:val="16"/>
                <w:lang w:eastAsia="es-MX"/>
              </w:rPr>
              <w:t>Carta original de respaldo emitida por cada fabricante o distribuidor mayorista en la que manifieste que garantiza el abasto suficiente de los insumos que oferte, los cuales se solicitan en el anexo 1 de estas bases para cumplir con las adjudicaciones que se deriven de esta licitación</w:t>
            </w:r>
            <w:r w:rsidR="00AA48BE" w:rsidRPr="00AA48BE">
              <w:rPr>
                <w:color w:val="000000"/>
                <w:sz w:val="16"/>
                <w:szCs w:val="16"/>
                <w:lang w:eastAsia="es-MX"/>
              </w:rPr>
              <w:t xml:space="preserve"> </w:t>
            </w:r>
            <w:r w:rsidR="00AA48BE" w:rsidRPr="00AA48BE">
              <w:rPr>
                <w:rFonts w:ascii="Calibri" w:hAnsi="Calibri"/>
                <w:color w:val="000000"/>
                <w:sz w:val="16"/>
                <w:szCs w:val="16"/>
                <w:lang w:eastAsia="es-MX"/>
              </w:rPr>
              <w:t xml:space="preserve">en la que se mencione el número </w:t>
            </w:r>
            <w:r w:rsidR="00C44AE4">
              <w:rPr>
                <w:rFonts w:ascii="Calibri" w:hAnsi="Calibri"/>
                <w:color w:val="000000"/>
                <w:sz w:val="16"/>
                <w:szCs w:val="16"/>
                <w:lang w:eastAsia="es-MX"/>
              </w:rPr>
              <w:t>de licitación y se describan</w:t>
            </w:r>
            <w:r w:rsidR="00C202F2">
              <w:rPr>
                <w:rFonts w:ascii="Calibri" w:hAnsi="Calibri"/>
                <w:color w:val="000000"/>
                <w:sz w:val="16"/>
                <w:szCs w:val="16"/>
                <w:lang w:eastAsia="es-MX"/>
              </w:rPr>
              <w:t xml:space="preserve"> la partida</w:t>
            </w:r>
            <w:r w:rsidR="00AA48BE" w:rsidRPr="00AA48BE">
              <w:rPr>
                <w:rFonts w:ascii="Calibri" w:hAnsi="Calibri"/>
                <w:color w:val="000000"/>
                <w:sz w:val="16"/>
                <w:szCs w:val="16"/>
                <w:lang w:eastAsia="es-MX"/>
              </w:rPr>
              <w:t>, marcas y cantidades ofertadas.</w:t>
            </w:r>
          </w:p>
        </w:tc>
        <w:tc>
          <w:tcPr>
            <w:tcW w:w="709" w:type="dxa"/>
            <w:tcBorders>
              <w:top w:val="nil"/>
              <w:left w:val="nil"/>
              <w:bottom w:val="single" w:sz="8" w:space="0" w:color="auto"/>
              <w:right w:val="single" w:sz="8" w:space="0" w:color="auto"/>
            </w:tcBorders>
            <w:shd w:val="clear" w:color="auto" w:fill="auto"/>
            <w:vAlign w:val="center"/>
            <w:hideMark/>
          </w:tcPr>
          <w:p w14:paraId="3B4DEC98" w14:textId="77777777" w:rsidR="00AA48BE" w:rsidRPr="00AA48BE" w:rsidRDefault="00AA48BE" w:rsidP="00AA48BE">
            <w:pPr>
              <w:jc w:val="center"/>
              <w:rPr>
                <w:rFonts w:ascii="Calibri" w:hAnsi="Calibri"/>
                <w:color w:val="000000"/>
                <w:sz w:val="16"/>
                <w:szCs w:val="16"/>
                <w:lang w:val="es-MX" w:eastAsia="es-MX"/>
              </w:rPr>
            </w:pPr>
            <w:r w:rsidRPr="00AA48BE">
              <w:rPr>
                <w:rFonts w:ascii="Calibri" w:hAnsi="Calibri"/>
                <w:color w:val="000000"/>
                <w:sz w:val="16"/>
                <w:szCs w:val="16"/>
                <w:lang w:val="es-MX" w:eastAsia="es-MX"/>
              </w:rPr>
              <w:t>Si ( )</w:t>
            </w:r>
          </w:p>
        </w:tc>
        <w:tc>
          <w:tcPr>
            <w:tcW w:w="591" w:type="dxa"/>
            <w:tcBorders>
              <w:top w:val="nil"/>
              <w:left w:val="nil"/>
              <w:bottom w:val="single" w:sz="8" w:space="0" w:color="auto"/>
              <w:right w:val="single" w:sz="8" w:space="0" w:color="auto"/>
            </w:tcBorders>
            <w:shd w:val="clear" w:color="auto" w:fill="auto"/>
            <w:vAlign w:val="center"/>
            <w:hideMark/>
          </w:tcPr>
          <w:p w14:paraId="377A6021" w14:textId="77777777" w:rsidR="00AA48BE" w:rsidRPr="00AA48BE" w:rsidRDefault="00AA48BE" w:rsidP="00AA48BE">
            <w:pPr>
              <w:jc w:val="center"/>
              <w:rPr>
                <w:rFonts w:ascii="Calibri" w:hAnsi="Calibri"/>
                <w:color w:val="000000"/>
                <w:sz w:val="16"/>
                <w:szCs w:val="16"/>
                <w:lang w:val="es-MX" w:eastAsia="es-MX"/>
              </w:rPr>
            </w:pPr>
            <w:r w:rsidRPr="00AA48BE">
              <w:rPr>
                <w:rFonts w:ascii="Calibri" w:hAnsi="Calibri"/>
                <w:color w:val="000000"/>
                <w:sz w:val="16"/>
                <w:szCs w:val="16"/>
                <w:lang w:val="es-MX" w:eastAsia="es-MX"/>
              </w:rPr>
              <w:t>No ( )</w:t>
            </w:r>
          </w:p>
        </w:tc>
        <w:tc>
          <w:tcPr>
            <w:tcW w:w="1268" w:type="dxa"/>
            <w:tcBorders>
              <w:top w:val="nil"/>
              <w:left w:val="nil"/>
              <w:bottom w:val="single" w:sz="8" w:space="0" w:color="auto"/>
              <w:right w:val="single" w:sz="8" w:space="0" w:color="auto"/>
            </w:tcBorders>
            <w:shd w:val="clear" w:color="auto" w:fill="auto"/>
            <w:vAlign w:val="center"/>
            <w:hideMark/>
          </w:tcPr>
          <w:p w14:paraId="6CC6B4D1" w14:textId="77777777" w:rsidR="00AA48BE" w:rsidRPr="00AA48BE" w:rsidRDefault="00AA48BE" w:rsidP="00AA48BE">
            <w:pPr>
              <w:rPr>
                <w:rFonts w:ascii="Calibri" w:hAnsi="Calibri"/>
                <w:color w:val="000000"/>
                <w:sz w:val="16"/>
                <w:szCs w:val="16"/>
                <w:lang w:val="es-MX" w:eastAsia="es-MX"/>
              </w:rPr>
            </w:pPr>
            <w:r w:rsidRPr="00AA48BE">
              <w:rPr>
                <w:rFonts w:ascii="Calibri" w:hAnsi="Calibri"/>
                <w:color w:val="000000"/>
                <w:sz w:val="16"/>
                <w:szCs w:val="16"/>
                <w:lang w:val="es-MX" w:eastAsia="es-MX"/>
              </w:rPr>
              <w:t> </w:t>
            </w:r>
          </w:p>
        </w:tc>
      </w:tr>
      <w:tr w:rsidR="00AA48BE" w:rsidRPr="00AA48BE" w14:paraId="0782A502" w14:textId="77777777" w:rsidTr="00CE6046">
        <w:trPr>
          <w:trHeight w:val="199"/>
        </w:trPr>
        <w:tc>
          <w:tcPr>
            <w:tcW w:w="8222" w:type="dxa"/>
            <w:tcBorders>
              <w:top w:val="nil"/>
              <w:left w:val="single" w:sz="8" w:space="0" w:color="auto"/>
              <w:bottom w:val="single" w:sz="8" w:space="0" w:color="auto"/>
              <w:right w:val="single" w:sz="8" w:space="0" w:color="auto"/>
            </w:tcBorders>
            <w:shd w:val="clear" w:color="auto" w:fill="auto"/>
            <w:vAlign w:val="center"/>
            <w:hideMark/>
          </w:tcPr>
          <w:p w14:paraId="72DA9D5B" w14:textId="77777777" w:rsidR="00AA48BE" w:rsidRPr="00AA48BE" w:rsidRDefault="00C5302F" w:rsidP="001415CC">
            <w:pPr>
              <w:jc w:val="both"/>
              <w:rPr>
                <w:rFonts w:ascii="Calibri" w:hAnsi="Calibri"/>
                <w:b/>
                <w:bCs/>
                <w:color w:val="000000"/>
                <w:sz w:val="16"/>
                <w:szCs w:val="16"/>
                <w:lang w:val="es-MX" w:eastAsia="es-MX"/>
              </w:rPr>
            </w:pPr>
            <w:r>
              <w:rPr>
                <w:rFonts w:ascii="Calibri" w:hAnsi="Calibri"/>
                <w:b/>
                <w:bCs/>
                <w:color w:val="000000"/>
                <w:sz w:val="16"/>
                <w:szCs w:val="16"/>
                <w:lang w:eastAsia="es-MX"/>
              </w:rPr>
              <w:t>11.</w:t>
            </w:r>
            <w:r w:rsidR="00AA48BE" w:rsidRPr="00AA48BE">
              <w:rPr>
                <w:color w:val="000000"/>
                <w:sz w:val="16"/>
                <w:szCs w:val="16"/>
                <w:lang w:eastAsia="es-MX"/>
              </w:rPr>
              <w:t xml:space="preserve">   </w:t>
            </w:r>
            <w:r w:rsidR="00A23B36" w:rsidRPr="00A23B36">
              <w:rPr>
                <w:rFonts w:asciiTheme="minorHAnsi" w:hAnsiTheme="minorHAnsi"/>
                <w:sz w:val="16"/>
                <w:szCs w:val="16"/>
              </w:rPr>
              <w:t>Cuando menos dos cartas en original, dirigidas al Director Administrativo de la Convocante, emitidas por alguna otra dependencia del sector salud o clientes, en un plazo máximo de seis meses previos a la fecha de la presentación y apertura de propuestas técnicas por clientes en hoja membretada de estos; en las cuales estipule que han prestado buen servicio en la venta de sustancias químicas o material de laboratorios, de la misma naturaleza o similar a lo requerido en esta licitación, mismas que la Convocante se reserva el derecho de verificar, para su participación en el presente evento.</w:t>
            </w:r>
          </w:p>
        </w:tc>
        <w:tc>
          <w:tcPr>
            <w:tcW w:w="709" w:type="dxa"/>
            <w:tcBorders>
              <w:top w:val="nil"/>
              <w:left w:val="nil"/>
              <w:bottom w:val="single" w:sz="8" w:space="0" w:color="auto"/>
              <w:right w:val="single" w:sz="8" w:space="0" w:color="auto"/>
            </w:tcBorders>
            <w:shd w:val="clear" w:color="auto" w:fill="auto"/>
            <w:vAlign w:val="center"/>
            <w:hideMark/>
          </w:tcPr>
          <w:p w14:paraId="47D38ED0" w14:textId="77777777" w:rsidR="00AA48BE" w:rsidRPr="00AA48BE" w:rsidRDefault="00AA48BE" w:rsidP="00AA48BE">
            <w:pPr>
              <w:jc w:val="center"/>
              <w:rPr>
                <w:rFonts w:ascii="Calibri" w:hAnsi="Calibri"/>
                <w:color w:val="000000"/>
                <w:sz w:val="16"/>
                <w:szCs w:val="16"/>
                <w:lang w:val="es-MX" w:eastAsia="es-MX"/>
              </w:rPr>
            </w:pPr>
            <w:r w:rsidRPr="00AA48BE">
              <w:rPr>
                <w:rFonts w:ascii="Calibri" w:hAnsi="Calibri"/>
                <w:color w:val="000000"/>
                <w:sz w:val="16"/>
                <w:szCs w:val="16"/>
                <w:lang w:val="es-MX" w:eastAsia="es-MX"/>
              </w:rPr>
              <w:t>Si ( )</w:t>
            </w:r>
          </w:p>
        </w:tc>
        <w:tc>
          <w:tcPr>
            <w:tcW w:w="591" w:type="dxa"/>
            <w:tcBorders>
              <w:top w:val="nil"/>
              <w:left w:val="nil"/>
              <w:bottom w:val="single" w:sz="8" w:space="0" w:color="auto"/>
              <w:right w:val="single" w:sz="8" w:space="0" w:color="auto"/>
            </w:tcBorders>
            <w:shd w:val="clear" w:color="auto" w:fill="auto"/>
            <w:vAlign w:val="center"/>
            <w:hideMark/>
          </w:tcPr>
          <w:p w14:paraId="1A1AAAFD" w14:textId="77777777" w:rsidR="00AA48BE" w:rsidRPr="00AA48BE" w:rsidRDefault="00AA48BE" w:rsidP="00AA48BE">
            <w:pPr>
              <w:jc w:val="center"/>
              <w:rPr>
                <w:rFonts w:ascii="Calibri" w:hAnsi="Calibri"/>
                <w:color w:val="000000"/>
                <w:sz w:val="16"/>
                <w:szCs w:val="16"/>
                <w:lang w:val="es-MX" w:eastAsia="es-MX"/>
              </w:rPr>
            </w:pPr>
            <w:r w:rsidRPr="00AA48BE">
              <w:rPr>
                <w:rFonts w:ascii="Calibri" w:hAnsi="Calibri"/>
                <w:color w:val="000000"/>
                <w:sz w:val="16"/>
                <w:szCs w:val="16"/>
                <w:lang w:val="es-MX" w:eastAsia="es-MX"/>
              </w:rPr>
              <w:t>No ( )</w:t>
            </w:r>
          </w:p>
        </w:tc>
        <w:tc>
          <w:tcPr>
            <w:tcW w:w="1268" w:type="dxa"/>
            <w:tcBorders>
              <w:top w:val="nil"/>
              <w:left w:val="nil"/>
              <w:bottom w:val="single" w:sz="8" w:space="0" w:color="auto"/>
              <w:right w:val="single" w:sz="8" w:space="0" w:color="auto"/>
            </w:tcBorders>
            <w:shd w:val="clear" w:color="auto" w:fill="auto"/>
            <w:vAlign w:val="center"/>
            <w:hideMark/>
          </w:tcPr>
          <w:p w14:paraId="0C1E7532" w14:textId="77777777" w:rsidR="00AA48BE" w:rsidRPr="00AA48BE" w:rsidRDefault="00AA48BE" w:rsidP="00AA48BE">
            <w:pPr>
              <w:rPr>
                <w:rFonts w:ascii="Calibri" w:hAnsi="Calibri"/>
                <w:color w:val="000000"/>
                <w:sz w:val="16"/>
                <w:szCs w:val="16"/>
                <w:lang w:val="es-MX" w:eastAsia="es-MX"/>
              </w:rPr>
            </w:pPr>
            <w:r w:rsidRPr="00AA48BE">
              <w:rPr>
                <w:rFonts w:ascii="Calibri" w:hAnsi="Calibri"/>
                <w:color w:val="000000"/>
                <w:sz w:val="16"/>
                <w:szCs w:val="16"/>
                <w:lang w:val="es-MX" w:eastAsia="es-MX"/>
              </w:rPr>
              <w:t> </w:t>
            </w:r>
          </w:p>
        </w:tc>
      </w:tr>
      <w:tr w:rsidR="00AA48BE" w:rsidRPr="00AA48BE" w14:paraId="635035DC" w14:textId="77777777" w:rsidTr="00CE6046">
        <w:trPr>
          <w:trHeight w:val="199"/>
        </w:trPr>
        <w:tc>
          <w:tcPr>
            <w:tcW w:w="8222" w:type="dxa"/>
            <w:tcBorders>
              <w:top w:val="nil"/>
              <w:left w:val="single" w:sz="8" w:space="0" w:color="auto"/>
              <w:bottom w:val="single" w:sz="8" w:space="0" w:color="auto"/>
              <w:right w:val="single" w:sz="8" w:space="0" w:color="auto"/>
            </w:tcBorders>
            <w:shd w:val="clear" w:color="auto" w:fill="auto"/>
            <w:vAlign w:val="center"/>
            <w:hideMark/>
          </w:tcPr>
          <w:p w14:paraId="3A00E6CA" w14:textId="77777777" w:rsidR="00AA48BE" w:rsidRPr="00AA48BE" w:rsidRDefault="00AA48BE" w:rsidP="001415CC">
            <w:pPr>
              <w:jc w:val="both"/>
              <w:rPr>
                <w:rFonts w:ascii="Calibri" w:hAnsi="Calibri"/>
                <w:b/>
                <w:bCs/>
                <w:color w:val="000000"/>
                <w:sz w:val="16"/>
                <w:szCs w:val="16"/>
                <w:lang w:val="es-MX" w:eastAsia="es-MX"/>
              </w:rPr>
            </w:pPr>
            <w:r w:rsidRPr="00AA48BE">
              <w:rPr>
                <w:rFonts w:ascii="Calibri" w:hAnsi="Calibri"/>
                <w:b/>
                <w:bCs/>
                <w:color w:val="000000"/>
                <w:sz w:val="16"/>
                <w:szCs w:val="16"/>
                <w:lang w:eastAsia="es-MX"/>
              </w:rPr>
              <w:t>1</w:t>
            </w:r>
            <w:r w:rsidR="00C5302F">
              <w:rPr>
                <w:rFonts w:ascii="Calibri" w:hAnsi="Calibri"/>
                <w:b/>
                <w:bCs/>
                <w:color w:val="000000"/>
                <w:sz w:val="16"/>
                <w:szCs w:val="16"/>
                <w:lang w:eastAsia="es-MX"/>
              </w:rPr>
              <w:t>2.</w:t>
            </w:r>
            <w:r w:rsidRPr="00AA48BE">
              <w:rPr>
                <w:color w:val="000000"/>
                <w:sz w:val="16"/>
                <w:szCs w:val="16"/>
                <w:lang w:eastAsia="es-MX"/>
              </w:rPr>
              <w:t xml:space="preserve">   </w:t>
            </w:r>
            <w:r w:rsidRPr="00AA48BE">
              <w:rPr>
                <w:rFonts w:ascii="Calibri" w:hAnsi="Calibri"/>
                <w:color w:val="000000"/>
                <w:sz w:val="16"/>
                <w:szCs w:val="16"/>
                <w:lang w:eastAsia="es-MX"/>
              </w:rPr>
              <w:t xml:space="preserve">Carta bajo protesta de decir verdad firmada por el representante legal, que manifieste que su representada cumple con todos los registros sanitarios para funcionar como negocio en la venta de productos de consumo en el Sector Salud. </w:t>
            </w:r>
          </w:p>
        </w:tc>
        <w:tc>
          <w:tcPr>
            <w:tcW w:w="709" w:type="dxa"/>
            <w:tcBorders>
              <w:top w:val="nil"/>
              <w:left w:val="nil"/>
              <w:bottom w:val="single" w:sz="8" w:space="0" w:color="auto"/>
              <w:right w:val="single" w:sz="8" w:space="0" w:color="auto"/>
            </w:tcBorders>
            <w:shd w:val="clear" w:color="auto" w:fill="auto"/>
            <w:vAlign w:val="center"/>
            <w:hideMark/>
          </w:tcPr>
          <w:p w14:paraId="4FA29B8A" w14:textId="77777777" w:rsidR="00AA48BE" w:rsidRPr="00AA48BE" w:rsidRDefault="00AA48BE" w:rsidP="00AA48BE">
            <w:pPr>
              <w:jc w:val="center"/>
              <w:rPr>
                <w:rFonts w:ascii="Calibri" w:hAnsi="Calibri"/>
                <w:color w:val="000000"/>
                <w:sz w:val="16"/>
                <w:szCs w:val="16"/>
                <w:lang w:val="es-MX" w:eastAsia="es-MX"/>
              </w:rPr>
            </w:pPr>
            <w:r w:rsidRPr="00AA48BE">
              <w:rPr>
                <w:rFonts w:ascii="Calibri" w:hAnsi="Calibri"/>
                <w:color w:val="000000"/>
                <w:sz w:val="16"/>
                <w:szCs w:val="16"/>
                <w:lang w:val="es-MX" w:eastAsia="es-MX"/>
              </w:rPr>
              <w:t>Si ( )</w:t>
            </w:r>
          </w:p>
        </w:tc>
        <w:tc>
          <w:tcPr>
            <w:tcW w:w="591" w:type="dxa"/>
            <w:tcBorders>
              <w:top w:val="nil"/>
              <w:left w:val="nil"/>
              <w:bottom w:val="single" w:sz="8" w:space="0" w:color="auto"/>
              <w:right w:val="single" w:sz="8" w:space="0" w:color="auto"/>
            </w:tcBorders>
            <w:shd w:val="clear" w:color="auto" w:fill="auto"/>
            <w:vAlign w:val="center"/>
            <w:hideMark/>
          </w:tcPr>
          <w:p w14:paraId="2C35D3E7" w14:textId="77777777" w:rsidR="00AA48BE" w:rsidRPr="00AA48BE" w:rsidRDefault="00AA48BE" w:rsidP="00AA48BE">
            <w:pPr>
              <w:jc w:val="center"/>
              <w:rPr>
                <w:rFonts w:ascii="Calibri" w:hAnsi="Calibri"/>
                <w:color w:val="000000"/>
                <w:sz w:val="16"/>
                <w:szCs w:val="16"/>
                <w:lang w:val="es-MX" w:eastAsia="es-MX"/>
              </w:rPr>
            </w:pPr>
            <w:r w:rsidRPr="00AA48BE">
              <w:rPr>
                <w:rFonts w:ascii="Calibri" w:hAnsi="Calibri"/>
                <w:color w:val="000000"/>
                <w:sz w:val="16"/>
                <w:szCs w:val="16"/>
                <w:lang w:val="es-MX" w:eastAsia="es-MX"/>
              </w:rPr>
              <w:t>No ( )</w:t>
            </w:r>
          </w:p>
        </w:tc>
        <w:tc>
          <w:tcPr>
            <w:tcW w:w="1268" w:type="dxa"/>
            <w:tcBorders>
              <w:top w:val="nil"/>
              <w:left w:val="nil"/>
              <w:bottom w:val="single" w:sz="8" w:space="0" w:color="auto"/>
              <w:right w:val="single" w:sz="8" w:space="0" w:color="auto"/>
            </w:tcBorders>
            <w:shd w:val="clear" w:color="auto" w:fill="auto"/>
            <w:vAlign w:val="center"/>
            <w:hideMark/>
          </w:tcPr>
          <w:p w14:paraId="280F056F" w14:textId="77777777" w:rsidR="00AA48BE" w:rsidRPr="00AA48BE" w:rsidRDefault="00AA48BE" w:rsidP="00AA48BE">
            <w:pPr>
              <w:rPr>
                <w:rFonts w:ascii="Calibri" w:hAnsi="Calibri"/>
                <w:color w:val="000000"/>
                <w:sz w:val="16"/>
                <w:szCs w:val="16"/>
                <w:lang w:val="es-MX" w:eastAsia="es-MX"/>
              </w:rPr>
            </w:pPr>
            <w:r w:rsidRPr="00AA48BE">
              <w:rPr>
                <w:rFonts w:ascii="Calibri" w:hAnsi="Calibri"/>
                <w:color w:val="000000"/>
                <w:sz w:val="16"/>
                <w:szCs w:val="16"/>
                <w:lang w:val="es-MX" w:eastAsia="es-MX"/>
              </w:rPr>
              <w:t> </w:t>
            </w:r>
          </w:p>
        </w:tc>
      </w:tr>
      <w:tr w:rsidR="00AA48BE" w:rsidRPr="00AA48BE" w14:paraId="6FAEF4FB" w14:textId="77777777" w:rsidTr="00CE6046">
        <w:trPr>
          <w:trHeight w:val="199"/>
        </w:trPr>
        <w:tc>
          <w:tcPr>
            <w:tcW w:w="8222" w:type="dxa"/>
            <w:tcBorders>
              <w:top w:val="nil"/>
              <w:left w:val="single" w:sz="8" w:space="0" w:color="auto"/>
              <w:bottom w:val="single" w:sz="8" w:space="0" w:color="auto"/>
              <w:right w:val="single" w:sz="8" w:space="0" w:color="auto"/>
            </w:tcBorders>
            <w:shd w:val="clear" w:color="auto" w:fill="auto"/>
            <w:vAlign w:val="center"/>
            <w:hideMark/>
          </w:tcPr>
          <w:p w14:paraId="172F1E27" w14:textId="77777777" w:rsidR="00AA48BE" w:rsidRPr="00AA48BE" w:rsidRDefault="00C5302F" w:rsidP="00F60F6B">
            <w:pPr>
              <w:jc w:val="both"/>
              <w:rPr>
                <w:rFonts w:ascii="Calibri" w:hAnsi="Calibri"/>
                <w:b/>
                <w:bCs/>
                <w:color w:val="000000"/>
                <w:sz w:val="16"/>
                <w:szCs w:val="16"/>
                <w:lang w:val="es-MX" w:eastAsia="es-MX"/>
              </w:rPr>
            </w:pPr>
            <w:r>
              <w:rPr>
                <w:rFonts w:ascii="Calibri" w:hAnsi="Calibri"/>
                <w:b/>
                <w:bCs/>
                <w:color w:val="000000"/>
                <w:sz w:val="16"/>
                <w:szCs w:val="16"/>
                <w:lang w:eastAsia="es-MX"/>
              </w:rPr>
              <w:t>13.</w:t>
            </w:r>
            <w:r w:rsidR="00AA48BE" w:rsidRPr="00AA48BE">
              <w:rPr>
                <w:color w:val="000000"/>
                <w:sz w:val="16"/>
                <w:szCs w:val="16"/>
                <w:lang w:eastAsia="es-MX"/>
              </w:rPr>
              <w:t xml:space="preserve">   </w:t>
            </w:r>
            <w:r w:rsidR="00AA48BE" w:rsidRPr="00AA48BE">
              <w:rPr>
                <w:rFonts w:ascii="Calibri" w:hAnsi="Calibri"/>
                <w:color w:val="000000"/>
                <w:sz w:val="16"/>
                <w:szCs w:val="16"/>
                <w:lang w:eastAsia="es-MX"/>
              </w:rPr>
              <w:t>Escrito mediante el cual garantice que el período de caducidad de las sustancias químicas y material de laboratorio ofertados, deberá ser de 1-un año, como mínimo, contado a partir de la recepción en cada una de las Unidades Aplicativas de la Convocante, para</w:t>
            </w:r>
            <w:r w:rsidR="00C202F2">
              <w:rPr>
                <w:rFonts w:ascii="Calibri" w:hAnsi="Calibri"/>
                <w:color w:val="000000"/>
                <w:sz w:val="16"/>
                <w:szCs w:val="16"/>
                <w:lang w:eastAsia="es-MX"/>
              </w:rPr>
              <w:t xml:space="preserve"> la partida </w:t>
            </w:r>
            <w:r w:rsidR="00AA48BE" w:rsidRPr="00AA48BE">
              <w:rPr>
                <w:rFonts w:ascii="Calibri" w:hAnsi="Calibri"/>
                <w:color w:val="000000"/>
                <w:sz w:val="16"/>
                <w:szCs w:val="16"/>
                <w:lang w:eastAsia="es-MX"/>
              </w:rPr>
              <w:t>que no aplique deberá señalarlo.</w:t>
            </w:r>
          </w:p>
        </w:tc>
        <w:tc>
          <w:tcPr>
            <w:tcW w:w="709" w:type="dxa"/>
            <w:tcBorders>
              <w:top w:val="nil"/>
              <w:left w:val="nil"/>
              <w:bottom w:val="single" w:sz="8" w:space="0" w:color="auto"/>
              <w:right w:val="single" w:sz="8" w:space="0" w:color="auto"/>
            </w:tcBorders>
            <w:shd w:val="clear" w:color="auto" w:fill="auto"/>
            <w:vAlign w:val="center"/>
            <w:hideMark/>
          </w:tcPr>
          <w:p w14:paraId="05A480DC" w14:textId="77777777" w:rsidR="00AA48BE" w:rsidRPr="00AA48BE" w:rsidRDefault="00AA48BE" w:rsidP="00AA48BE">
            <w:pPr>
              <w:jc w:val="center"/>
              <w:rPr>
                <w:rFonts w:ascii="Calibri" w:hAnsi="Calibri"/>
                <w:color w:val="000000"/>
                <w:sz w:val="16"/>
                <w:szCs w:val="16"/>
                <w:lang w:val="es-MX" w:eastAsia="es-MX"/>
              </w:rPr>
            </w:pPr>
            <w:r w:rsidRPr="00AA48BE">
              <w:rPr>
                <w:rFonts w:ascii="Calibri" w:hAnsi="Calibri"/>
                <w:color w:val="000000"/>
                <w:sz w:val="16"/>
                <w:szCs w:val="16"/>
                <w:lang w:val="es-MX" w:eastAsia="es-MX"/>
              </w:rPr>
              <w:t>Si ( )</w:t>
            </w:r>
          </w:p>
        </w:tc>
        <w:tc>
          <w:tcPr>
            <w:tcW w:w="591" w:type="dxa"/>
            <w:tcBorders>
              <w:top w:val="nil"/>
              <w:left w:val="nil"/>
              <w:bottom w:val="single" w:sz="8" w:space="0" w:color="auto"/>
              <w:right w:val="single" w:sz="8" w:space="0" w:color="auto"/>
            </w:tcBorders>
            <w:shd w:val="clear" w:color="auto" w:fill="auto"/>
            <w:vAlign w:val="center"/>
            <w:hideMark/>
          </w:tcPr>
          <w:p w14:paraId="12F01E5D" w14:textId="77777777" w:rsidR="00AA48BE" w:rsidRPr="00AA48BE" w:rsidRDefault="00AA48BE" w:rsidP="00AA48BE">
            <w:pPr>
              <w:jc w:val="center"/>
              <w:rPr>
                <w:rFonts w:ascii="Calibri" w:hAnsi="Calibri"/>
                <w:color w:val="000000"/>
                <w:sz w:val="16"/>
                <w:szCs w:val="16"/>
                <w:lang w:val="es-MX" w:eastAsia="es-MX"/>
              </w:rPr>
            </w:pPr>
            <w:r w:rsidRPr="00AA48BE">
              <w:rPr>
                <w:rFonts w:ascii="Calibri" w:hAnsi="Calibri"/>
                <w:color w:val="000000"/>
                <w:sz w:val="16"/>
                <w:szCs w:val="16"/>
                <w:lang w:val="es-MX" w:eastAsia="es-MX"/>
              </w:rPr>
              <w:t>No ( )</w:t>
            </w:r>
          </w:p>
        </w:tc>
        <w:tc>
          <w:tcPr>
            <w:tcW w:w="1268" w:type="dxa"/>
            <w:tcBorders>
              <w:top w:val="nil"/>
              <w:left w:val="nil"/>
              <w:bottom w:val="single" w:sz="8" w:space="0" w:color="auto"/>
              <w:right w:val="single" w:sz="8" w:space="0" w:color="auto"/>
            </w:tcBorders>
            <w:shd w:val="clear" w:color="auto" w:fill="auto"/>
            <w:vAlign w:val="center"/>
            <w:hideMark/>
          </w:tcPr>
          <w:p w14:paraId="20C9903B" w14:textId="77777777" w:rsidR="00AA48BE" w:rsidRPr="00AA48BE" w:rsidRDefault="00AA48BE" w:rsidP="00AA48BE">
            <w:pPr>
              <w:rPr>
                <w:rFonts w:ascii="Calibri" w:hAnsi="Calibri"/>
                <w:color w:val="000000"/>
                <w:sz w:val="16"/>
                <w:szCs w:val="16"/>
                <w:lang w:val="es-MX" w:eastAsia="es-MX"/>
              </w:rPr>
            </w:pPr>
            <w:r w:rsidRPr="00AA48BE">
              <w:rPr>
                <w:rFonts w:ascii="Calibri" w:hAnsi="Calibri"/>
                <w:color w:val="000000"/>
                <w:sz w:val="16"/>
                <w:szCs w:val="16"/>
                <w:lang w:val="es-MX" w:eastAsia="es-MX"/>
              </w:rPr>
              <w:t> </w:t>
            </w:r>
          </w:p>
        </w:tc>
      </w:tr>
      <w:tr w:rsidR="00AA48BE" w:rsidRPr="00AA48BE" w14:paraId="0FF94EA3" w14:textId="77777777" w:rsidTr="00CE6046">
        <w:trPr>
          <w:trHeight w:val="199"/>
        </w:trPr>
        <w:tc>
          <w:tcPr>
            <w:tcW w:w="8222" w:type="dxa"/>
            <w:tcBorders>
              <w:top w:val="nil"/>
              <w:left w:val="single" w:sz="8" w:space="0" w:color="auto"/>
              <w:bottom w:val="single" w:sz="8" w:space="0" w:color="auto"/>
              <w:right w:val="single" w:sz="8" w:space="0" w:color="auto"/>
            </w:tcBorders>
            <w:shd w:val="clear" w:color="auto" w:fill="auto"/>
            <w:vAlign w:val="center"/>
            <w:hideMark/>
          </w:tcPr>
          <w:p w14:paraId="25F94150" w14:textId="3C99286D" w:rsidR="00AA48BE" w:rsidRPr="00AA48BE" w:rsidRDefault="00C5302F" w:rsidP="001415CC">
            <w:pPr>
              <w:jc w:val="both"/>
              <w:rPr>
                <w:rFonts w:ascii="Calibri" w:hAnsi="Calibri"/>
                <w:b/>
                <w:bCs/>
                <w:color w:val="000000"/>
                <w:sz w:val="16"/>
                <w:szCs w:val="16"/>
                <w:lang w:val="es-MX" w:eastAsia="es-MX"/>
              </w:rPr>
            </w:pPr>
            <w:r>
              <w:rPr>
                <w:rFonts w:ascii="Calibri" w:hAnsi="Calibri"/>
                <w:b/>
                <w:bCs/>
                <w:color w:val="000000"/>
                <w:sz w:val="16"/>
                <w:szCs w:val="16"/>
                <w:lang w:eastAsia="es-MX"/>
              </w:rPr>
              <w:t>14.</w:t>
            </w:r>
            <w:r w:rsidR="00AA48BE" w:rsidRPr="00AA48BE">
              <w:rPr>
                <w:color w:val="000000"/>
                <w:sz w:val="16"/>
                <w:szCs w:val="16"/>
                <w:lang w:eastAsia="es-MX"/>
              </w:rPr>
              <w:t xml:space="preserve">   </w:t>
            </w:r>
            <w:r w:rsidR="00AA48BE" w:rsidRPr="00AA48BE">
              <w:rPr>
                <w:rFonts w:ascii="Calibri" w:hAnsi="Calibri"/>
                <w:color w:val="000000"/>
                <w:sz w:val="16"/>
                <w:szCs w:val="16"/>
                <w:lang w:eastAsia="es-MX"/>
              </w:rPr>
              <w:t xml:space="preserve">Carta bajo protesta de decir verdad de que en caso de resultar adjudicado entregará a la </w:t>
            </w:r>
            <w:r w:rsidR="000B73C3">
              <w:rPr>
                <w:rFonts w:ascii="Calibri" w:hAnsi="Calibri"/>
                <w:color w:val="000000"/>
                <w:sz w:val="16"/>
                <w:szCs w:val="16"/>
                <w:lang w:eastAsia="es-MX"/>
              </w:rPr>
              <w:t>C</w:t>
            </w:r>
            <w:r w:rsidR="00AA48BE" w:rsidRPr="00AA48BE">
              <w:rPr>
                <w:rFonts w:ascii="Calibri" w:hAnsi="Calibri"/>
                <w:color w:val="000000"/>
                <w:sz w:val="16"/>
                <w:szCs w:val="16"/>
                <w:lang w:eastAsia="es-MX"/>
              </w:rPr>
              <w:t xml:space="preserve">onvocante </w:t>
            </w:r>
            <w:r w:rsidR="000B73C3">
              <w:rPr>
                <w:rFonts w:ascii="Calibri" w:hAnsi="Calibri"/>
                <w:color w:val="000000"/>
                <w:sz w:val="16"/>
                <w:szCs w:val="16"/>
                <w:lang w:eastAsia="es-MX"/>
              </w:rPr>
              <w:t xml:space="preserve">copia </w:t>
            </w:r>
            <w:r w:rsidR="00AA48BE" w:rsidRPr="00AA48BE">
              <w:rPr>
                <w:rFonts w:ascii="Calibri" w:hAnsi="Calibri"/>
                <w:color w:val="000000"/>
                <w:sz w:val="16"/>
                <w:szCs w:val="16"/>
                <w:lang w:eastAsia="es-MX"/>
              </w:rPr>
              <w:t>de los Registros Sanitarios de cada uno de las sustancias química</w:t>
            </w:r>
            <w:r w:rsidR="000B73C3">
              <w:rPr>
                <w:rFonts w:ascii="Calibri" w:hAnsi="Calibri"/>
                <w:color w:val="000000"/>
                <w:sz w:val="16"/>
                <w:szCs w:val="16"/>
                <w:lang w:eastAsia="es-MX"/>
              </w:rPr>
              <w:t>s</w:t>
            </w:r>
            <w:r w:rsidR="00AA48BE" w:rsidRPr="00AA48BE">
              <w:rPr>
                <w:rFonts w:ascii="Calibri" w:hAnsi="Calibri"/>
                <w:color w:val="000000"/>
                <w:sz w:val="16"/>
                <w:szCs w:val="16"/>
                <w:lang w:eastAsia="es-MX"/>
              </w:rPr>
              <w:t xml:space="preserve"> y material de laboratorio que oferte.</w:t>
            </w:r>
          </w:p>
        </w:tc>
        <w:tc>
          <w:tcPr>
            <w:tcW w:w="709" w:type="dxa"/>
            <w:tcBorders>
              <w:top w:val="nil"/>
              <w:left w:val="nil"/>
              <w:bottom w:val="single" w:sz="8" w:space="0" w:color="auto"/>
              <w:right w:val="single" w:sz="8" w:space="0" w:color="auto"/>
            </w:tcBorders>
            <w:shd w:val="clear" w:color="auto" w:fill="auto"/>
            <w:vAlign w:val="center"/>
            <w:hideMark/>
          </w:tcPr>
          <w:p w14:paraId="664B64EA" w14:textId="77777777" w:rsidR="00AA48BE" w:rsidRPr="00AA48BE" w:rsidRDefault="00AA48BE" w:rsidP="00AA48BE">
            <w:pPr>
              <w:jc w:val="center"/>
              <w:rPr>
                <w:rFonts w:ascii="Calibri" w:hAnsi="Calibri"/>
                <w:color w:val="000000"/>
                <w:sz w:val="16"/>
                <w:szCs w:val="16"/>
                <w:lang w:val="es-MX" w:eastAsia="es-MX"/>
              </w:rPr>
            </w:pPr>
            <w:r w:rsidRPr="00AA48BE">
              <w:rPr>
                <w:rFonts w:ascii="Calibri" w:hAnsi="Calibri"/>
                <w:color w:val="000000"/>
                <w:sz w:val="16"/>
                <w:szCs w:val="16"/>
                <w:lang w:val="es-MX" w:eastAsia="es-MX"/>
              </w:rPr>
              <w:t>Si ( )</w:t>
            </w:r>
          </w:p>
        </w:tc>
        <w:tc>
          <w:tcPr>
            <w:tcW w:w="591" w:type="dxa"/>
            <w:tcBorders>
              <w:top w:val="nil"/>
              <w:left w:val="nil"/>
              <w:bottom w:val="single" w:sz="8" w:space="0" w:color="auto"/>
              <w:right w:val="single" w:sz="8" w:space="0" w:color="auto"/>
            </w:tcBorders>
            <w:shd w:val="clear" w:color="auto" w:fill="auto"/>
            <w:vAlign w:val="center"/>
            <w:hideMark/>
          </w:tcPr>
          <w:p w14:paraId="756B5074" w14:textId="77777777" w:rsidR="00AA48BE" w:rsidRPr="00AA48BE" w:rsidRDefault="00AA48BE" w:rsidP="00AA48BE">
            <w:pPr>
              <w:jc w:val="center"/>
              <w:rPr>
                <w:rFonts w:ascii="Calibri" w:hAnsi="Calibri"/>
                <w:color w:val="000000"/>
                <w:sz w:val="16"/>
                <w:szCs w:val="16"/>
                <w:lang w:val="es-MX" w:eastAsia="es-MX"/>
              </w:rPr>
            </w:pPr>
            <w:r w:rsidRPr="00AA48BE">
              <w:rPr>
                <w:rFonts w:ascii="Calibri" w:hAnsi="Calibri"/>
                <w:color w:val="000000"/>
                <w:sz w:val="16"/>
                <w:szCs w:val="16"/>
                <w:lang w:val="es-MX" w:eastAsia="es-MX"/>
              </w:rPr>
              <w:t>No ( )</w:t>
            </w:r>
          </w:p>
        </w:tc>
        <w:tc>
          <w:tcPr>
            <w:tcW w:w="1268" w:type="dxa"/>
            <w:tcBorders>
              <w:top w:val="nil"/>
              <w:left w:val="nil"/>
              <w:bottom w:val="single" w:sz="8" w:space="0" w:color="auto"/>
              <w:right w:val="single" w:sz="8" w:space="0" w:color="auto"/>
            </w:tcBorders>
            <w:shd w:val="clear" w:color="auto" w:fill="auto"/>
            <w:vAlign w:val="center"/>
            <w:hideMark/>
          </w:tcPr>
          <w:p w14:paraId="30FA5E1D" w14:textId="77777777" w:rsidR="00AA48BE" w:rsidRPr="00AA48BE" w:rsidRDefault="00AA48BE" w:rsidP="00AA48BE">
            <w:pPr>
              <w:rPr>
                <w:rFonts w:ascii="Calibri" w:hAnsi="Calibri"/>
                <w:color w:val="000000"/>
                <w:sz w:val="16"/>
                <w:szCs w:val="16"/>
                <w:lang w:val="es-MX" w:eastAsia="es-MX"/>
              </w:rPr>
            </w:pPr>
            <w:r w:rsidRPr="00AA48BE">
              <w:rPr>
                <w:rFonts w:ascii="Calibri" w:hAnsi="Calibri"/>
                <w:color w:val="000000"/>
                <w:sz w:val="16"/>
                <w:szCs w:val="16"/>
                <w:lang w:val="es-MX" w:eastAsia="es-MX"/>
              </w:rPr>
              <w:t> </w:t>
            </w:r>
          </w:p>
        </w:tc>
      </w:tr>
      <w:tr w:rsidR="000B73C3" w:rsidRPr="00AA48BE" w14:paraId="522FC7C9" w14:textId="77777777" w:rsidTr="00CE6046">
        <w:trPr>
          <w:trHeight w:val="60"/>
        </w:trPr>
        <w:tc>
          <w:tcPr>
            <w:tcW w:w="8222" w:type="dxa"/>
            <w:tcBorders>
              <w:top w:val="nil"/>
              <w:left w:val="single" w:sz="8" w:space="0" w:color="auto"/>
              <w:bottom w:val="single" w:sz="8" w:space="0" w:color="auto"/>
              <w:right w:val="single" w:sz="8" w:space="0" w:color="auto"/>
            </w:tcBorders>
            <w:shd w:val="clear" w:color="auto" w:fill="auto"/>
            <w:vAlign w:val="center"/>
          </w:tcPr>
          <w:p w14:paraId="156B9E87" w14:textId="1C283480" w:rsidR="000B73C3" w:rsidRDefault="000B73C3" w:rsidP="000B73C3">
            <w:pPr>
              <w:tabs>
                <w:tab w:val="left" w:pos="1134"/>
              </w:tabs>
              <w:ind w:right="49"/>
              <w:jc w:val="both"/>
              <w:rPr>
                <w:rFonts w:ascii="Calibri" w:hAnsi="Calibri"/>
                <w:b/>
                <w:bCs/>
                <w:color w:val="000000"/>
                <w:sz w:val="16"/>
                <w:szCs w:val="16"/>
                <w:lang w:eastAsia="es-MX"/>
              </w:rPr>
            </w:pPr>
            <w:r>
              <w:rPr>
                <w:rFonts w:ascii="Calibri" w:hAnsi="Calibri"/>
                <w:b/>
                <w:bCs/>
                <w:color w:val="000000"/>
                <w:sz w:val="16"/>
                <w:szCs w:val="16"/>
                <w:lang w:eastAsia="es-MX"/>
              </w:rPr>
              <w:t>15</w:t>
            </w:r>
            <w:r w:rsidRPr="000B73C3">
              <w:rPr>
                <w:rFonts w:ascii="Calibri" w:hAnsi="Calibri"/>
                <w:b/>
                <w:bCs/>
                <w:color w:val="000000"/>
                <w:sz w:val="16"/>
                <w:szCs w:val="16"/>
                <w:lang w:eastAsia="es-MX"/>
              </w:rPr>
              <w:t xml:space="preserve">.- </w:t>
            </w:r>
            <w:r w:rsidRPr="000B73C3">
              <w:rPr>
                <w:rFonts w:asciiTheme="minorHAnsi" w:hAnsiTheme="minorHAnsi"/>
                <w:sz w:val="16"/>
                <w:szCs w:val="16"/>
              </w:rPr>
              <w:t>Carta compromiso de cumplir con cada uno de los requisitos señalados en el punto 1.3.3 de estas bases, Condiciones de prestación del servicio.</w:t>
            </w:r>
          </w:p>
        </w:tc>
        <w:tc>
          <w:tcPr>
            <w:tcW w:w="709" w:type="dxa"/>
            <w:tcBorders>
              <w:top w:val="nil"/>
              <w:left w:val="nil"/>
              <w:bottom w:val="single" w:sz="8" w:space="0" w:color="auto"/>
              <w:right w:val="single" w:sz="8" w:space="0" w:color="auto"/>
            </w:tcBorders>
            <w:shd w:val="clear" w:color="auto" w:fill="auto"/>
            <w:vAlign w:val="center"/>
          </w:tcPr>
          <w:p w14:paraId="5CAD598A" w14:textId="263D77F1" w:rsidR="000B73C3" w:rsidRPr="00AA48BE" w:rsidRDefault="000B73C3" w:rsidP="000B73C3">
            <w:pPr>
              <w:jc w:val="center"/>
              <w:rPr>
                <w:rFonts w:ascii="Calibri" w:hAnsi="Calibri"/>
                <w:color w:val="000000"/>
                <w:sz w:val="16"/>
                <w:szCs w:val="16"/>
                <w:lang w:val="es-MX" w:eastAsia="es-MX"/>
              </w:rPr>
            </w:pPr>
            <w:r w:rsidRPr="00AA48BE">
              <w:rPr>
                <w:rFonts w:ascii="Calibri" w:hAnsi="Calibri"/>
                <w:color w:val="000000"/>
                <w:sz w:val="16"/>
                <w:szCs w:val="16"/>
                <w:lang w:val="es-MX" w:eastAsia="es-MX"/>
              </w:rPr>
              <w:t>Si ( )</w:t>
            </w:r>
          </w:p>
        </w:tc>
        <w:tc>
          <w:tcPr>
            <w:tcW w:w="591" w:type="dxa"/>
            <w:tcBorders>
              <w:top w:val="nil"/>
              <w:left w:val="nil"/>
              <w:bottom w:val="single" w:sz="8" w:space="0" w:color="auto"/>
              <w:right w:val="single" w:sz="8" w:space="0" w:color="auto"/>
            </w:tcBorders>
            <w:shd w:val="clear" w:color="auto" w:fill="auto"/>
            <w:vAlign w:val="center"/>
          </w:tcPr>
          <w:p w14:paraId="0150DB54" w14:textId="1F2F2A00" w:rsidR="000B73C3" w:rsidRPr="00AA48BE" w:rsidRDefault="000B73C3" w:rsidP="000B73C3">
            <w:pPr>
              <w:jc w:val="center"/>
              <w:rPr>
                <w:rFonts w:ascii="Calibri" w:hAnsi="Calibri"/>
                <w:color w:val="000000"/>
                <w:sz w:val="16"/>
                <w:szCs w:val="16"/>
                <w:lang w:val="es-MX" w:eastAsia="es-MX"/>
              </w:rPr>
            </w:pPr>
            <w:r w:rsidRPr="00AA48BE">
              <w:rPr>
                <w:rFonts w:ascii="Calibri" w:hAnsi="Calibri"/>
                <w:color w:val="000000"/>
                <w:sz w:val="16"/>
                <w:szCs w:val="16"/>
                <w:lang w:val="es-MX" w:eastAsia="es-MX"/>
              </w:rPr>
              <w:t>No ( )</w:t>
            </w:r>
          </w:p>
        </w:tc>
        <w:tc>
          <w:tcPr>
            <w:tcW w:w="1268" w:type="dxa"/>
            <w:tcBorders>
              <w:top w:val="nil"/>
              <w:left w:val="nil"/>
              <w:bottom w:val="single" w:sz="8" w:space="0" w:color="auto"/>
              <w:right w:val="single" w:sz="8" w:space="0" w:color="auto"/>
            </w:tcBorders>
            <w:shd w:val="clear" w:color="auto" w:fill="auto"/>
            <w:vAlign w:val="center"/>
          </w:tcPr>
          <w:p w14:paraId="15FAD0FA" w14:textId="77777777" w:rsidR="000B73C3" w:rsidRPr="00AA48BE" w:rsidRDefault="000B73C3" w:rsidP="000B73C3">
            <w:pPr>
              <w:rPr>
                <w:rFonts w:ascii="Calibri" w:hAnsi="Calibri"/>
                <w:color w:val="000000"/>
                <w:sz w:val="16"/>
                <w:szCs w:val="16"/>
                <w:lang w:val="es-MX" w:eastAsia="es-MX"/>
              </w:rPr>
            </w:pPr>
          </w:p>
        </w:tc>
      </w:tr>
      <w:tr w:rsidR="00AA48BE" w:rsidRPr="00AA48BE" w14:paraId="716B4C0A" w14:textId="77777777" w:rsidTr="00CE6046">
        <w:trPr>
          <w:trHeight w:val="199"/>
        </w:trPr>
        <w:tc>
          <w:tcPr>
            <w:tcW w:w="8222" w:type="dxa"/>
            <w:tcBorders>
              <w:top w:val="nil"/>
              <w:left w:val="single" w:sz="8" w:space="0" w:color="auto"/>
              <w:bottom w:val="single" w:sz="8" w:space="0" w:color="auto"/>
              <w:right w:val="single" w:sz="8" w:space="0" w:color="auto"/>
            </w:tcBorders>
            <w:shd w:val="clear" w:color="auto" w:fill="auto"/>
            <w:vAlign w:val="center"/>
            <w:hideMark/>
          </w:tcPr>
          <w:p w14:paraId="6A4A7D5B" w14:textId="4BC50415" w:rsidR="00AA48BE" w:rsidRPr="00AA48BE" w:rsidRDefault="00AA48BE" w:rsidP="001415CC">
            <w:pPr>
              <w:jc w:val="both"/>
              <w:rPr>
                <w:rFonts w:ascii="Calibri" w:hAnsi="Calibri"/>
                <w:b/>
                <w:bCs/>
                <w:color w:val="000000"/>
                <w:sz w:val="16"/>
                <w:szCs w:val="16"/>
                <w:lang w:val="es-MX" w:eastAsia="es-MX"/>
              </w:rPr>
            </w:pPr>
            <w:r w:rsidRPr="00AA48BE">
              <w:rPr>
                <w:rFonts w:ascii="Calibri" w:hAnsi="Calibri"/>
                <w:b/>
                <w:bCs/>
                <w:color w:val="000000"/>
                <w:sz w:val="16"/>
                <w:szCs w:val="16"/>
                <w:lang w:eastAsia="es-MX"/>
              </w:rPr>
              <w:lastRenderedPageBreak/>
              <w:t>1</w:t>
            </w:r>
            <w:r w:rsidR="000B73C3">
              <w:rPr>
                <w:rFonts w:ascii="Calibri" w:hAnsi="Calibri"/>
                <w:b/>
                <w:bCs/>
                <w:color w:val="000000"/>
                <w:sz w:val="16"/>
                <w:szCs w:val="16"/>
                <w:lang w:eastAsia="es-MX"/>
              </w:rPr>
              <w:t>6</w:t>
            </w:r>
            <w:r w:rsidR="00C5302F">
              <w:rPr>
                <w:rFonts w:ascii="Calibri" w:hAnsi="Calibri"/>
                <w:b/>
                <w:bCs/>
                <w:color w:val="000000"/>
                <w:sz w:val="16"/>
                <w:szCs w:val="16"/>
                <w:lang w:eastAsia="es-MX"/>
              </w:rPr>
              <w:t>.</w:t>
            </w:r>
            <w:r w:rsidRPr="00AA48BE">
              <w:rPr>
                <w:color w:val="000000"/>
                <w:sz w:val="16"/>
                <w:szCs w:val="16"/>
                <w:lang w:eastAsia="es-MX"/>
              </w:rPr>
              <w:t xml:space="preserve">   </w:t>
            </w:r>
            <w:r w:rsidRPr="00AA48BE">
              <w:rPr>
                <w:rFonts w:ascii="Calibri" w:hAnsi="Calibri"/>
                <w:color w:val="000000"/>
                <w:sz w:val="16"/>
                <w:szCs w:val="16"/>
                <w:lang w:eastAsia="es-MX"/>
              </w:rPr>
              <w:t>Cd o USB que contenga el total de los documentos incluidos en el sobre técnico en formato pdf, word o Excel, el cual se requiere únicamente para agilizar la conducción del evento.</w:t>
            </w:r>
          </w:p>
        </w:tc>
        <w:tc>
          <w:tcPr>
            <w:tcW w:w="709" w:type="dxa"/>
            <w:tcBorders>
              <w:top w:val="nil"/>
              <w:left w:val="nil"/>
              <w:bottom w:val="single" w:sz="8" w:space="0" w:color="auto"/>
              <w:right w:val="single" w:sz="8" w:space="0" w:color="auto"/>
            </w:tcBorders>
            <w:shd w:val="clear" w:color="auto" w:fill="auto"/>
            <w:vAlign w:val="center"/>
            <w:hideMark/>
          </w:tcPr>
          <w:p w14:paraId="46B80A76" w14:textId="77777777" w:rsidR="00AA48BE" w:rsidRPr="00AA48BE" w:rsidRDefault="00AA48BE" w:rsidP="00AA48BE">
            <w:pPr>
              <w:jc w:val="center"/>
              <w:rPr>
                <w:rFonts w:ascii="Calibri" w:hAnsi="Calibri"/>
                <w:color w:val="000000"/>
                <w:sz w:val="16"/>
                <w:szCs w:val="16"/>
                <w:lang w:val="es-MX" w:eastAsia="es-MX"/>
              </w:rPr>
            </w:pPr>
            <w:r w:rsidRPr="00AA48BE">
              <w:rPr>
                <w:rFonts w:ascii="Calibri" w:hAnsi="Calibri"/>
                <w:color w:val="000000"/>
                <w:sz w:val="16"/>
                <w:szCs w:val="16"/>
                <w:lang w:val="es-MX" w:eastAsia="es-MX"/>
              </w:rPr>
              <w:t>Si ( )</w:t>
            </w:r>
          </w:p>
        </w:tc>
        <w:tc>
          <w:tcPr>
            <w:tcW w:w="591" w:type="dxa"/>
            <w:tcBorders>
              <w:top w:val="nil"/>
              <w:left w:val="nil"/>
              <w:bottom w:val="single" w:sz="8" w:space="0" w:color="auto"/>
              <w:right w:val="single" w:sz="8" w:space="0" w:color="auto"/>
            </w:tcBorders>
            <w:shd w:val="clear" w:color="auto" w:fill="auto"/>
            <w:vAlign w:val="center"/>
            <w:hideMark/>
          </w:tcPr>
          <w:p w14:paraId="1D763B1E" w14:textId="77777777" w:rsidR="00AA48BE" w:rsidRPr="00AA48BE" w:rsidRDefault="00AA48BE" w:rsidP="00AA48BE">
            <w:pPr>
              <w:jc w:val="center"/>
              <w:rPr>
                <w:rFonts w:ascii="Calibri" w:hAnsi="Calibri"/>
                <w:color w:val="000000"/>
                <w:sz w:val="16"/>
                <w:szCs w:val="16"/>
                <w:lang w:val="es-MX" w:eastAsia="es-MX"/>
              </w:rPr>
            </w:pPr>
            <w:r w:rsidRPr="00AA48BE">
              <w:rPr>
                <w:rFonts w:ascii="Calibri" w:hAnsi="Calibri"/>
                <w:color w:val="000000"/>
                <w:sz w:val="16"/>
                <w:szCs w:val="16"/>
                <w:lang w:val="es-MX" w:eastAsia="es-MX"/>
              </w:rPr>
              <w:t>No ( )</w:t>
            </w:r>
          </w:p>
        </w:tc>
        <w:tc>
          <w:tcPr>
            <w:tcW w:w="1268" w:type="dxa"/>
            <w:tcBorders>
              <w:top w:val="nil"/>
              <w:left w:val="nil"/>
              <w:bottom w:val="single" w:sz="8" w:space="0" w:color="auto"/>
              <w:right w:val="single" w:sz="8" w:space="0" w:color="auto"/>
            </w:tcBorders>
            <w:shd w:val="clear" w:color="auto" w:fill="auto"/>
            <w:vAlign w:val="center"/>
            <w:hideMark/>
          </w:tcPr>
          <w:p w14:paraId="5BC6B71A" w14:textId="77777777" w:rsidR="00AA48BE" w:rsidRPr="00AA48BE" w:rsidRDefault="00AA48BE" w:rsidP="00AA48BE">
            <w:pPr>
              <w:rPr>
                <w:rFonts w:ascii="Calibri" w:hAnsi="Calibri"/>
                <w:color w:val="000000"/>
                <w:sz w:val="16"/>
                <w:szCs w:val="16"/>
                <w:lang w:val="es-MX" w:eastAsia="es-MX"/>
              </w:rPr>
            </w:pPr>
            <w:r w:rsidRPr="00AA48BE">
              <w:rPr>
                <w:rFonts w:ascii="Calibri" w:hAnsi="Calibri"/>
                <w:color w:val="000000"/>
                <w:sz w:val="16"/>
                <w:szCs w:val="16"/>
                <w:lang w:val="es-MX" w:eastAsia="es-MX"/>
              </w:rPr>
              <w:t> </w:t>
            </w:r>
          </w:p>
        </w:tc>
      </w:tr>
      <w:tr w:rsidR="00AA48BE" w:rsidRPr="00AA48BE" w14:paraId="4D04C79E" w14:textId="77777777" w:rsidTr="00CE6046">
        <w:trPr>
          <w:trHeight w:val="199"/>
        </w:trPr>
        <w:tc>
          <w:tcPr>
            <w:tcW w:w="8222" w:type="dxa"/>
            <w:tcBorders>
              <w:top w:val="nil"/>
              <w:left w:val="single" w:sz="8" w:space="0" w:color="auto"/>
              <w:bottom w:val="single" w:sz="8" w:space="0" w:color="auto"/>
              <w:right w:val="single" w:sz="8" w:space="0" w:color="auto"/>
            </w:tcBorders>
            <w:shd w:val="clear" w:color="auto" w:fill="auto"/>
            <w:vAlign w:val="center"/>
            <w:hideMark/>
          </w:tcPr>
          <w:p w14:paraId="3C51158B" w14:textId="3B41CD3A" w:rsidR="00AA48BE" w:rsidRPr="00AA48BE" w:rsidRDefault="00C5302F" w:rsidP="00AA48BE">
            <w:pPr>
              <w:rPr>
                <w:rFonts w:ascii="Calibri" w:hAnsi="Calibri"/>
                <w:b/>
                <w:bCs/>
                <w:color w:val="000000"/>
                <w:sz w:val="16"/>
                <w:szCs w:val="16"/>
                <w:lang w:val="es-MX" w:eastAsia="es-MX"/>
              </w:rPr>
            </w:pPr>
            <w:r>
              <w:rPr>
                <w:rFonts w:ascii="Calibri" w:hAnsi="Calibri"/>
                <w:b/>
                <w:bCs/>
                <w:color w:val="000000"/>
                <w:sz w:val="16"/>
                <w:szCs w:val="16"/>
                <w:lang w:eastAsia="es-MX"/>
              </w:rPr>
              <w:t>1</w:t>
            </w:r>
            <w:r w:rsidR="000B73C3">
              <w:rPr>
                <w:rFonts w:ascii="Calibri" w:hAnsi="Calibri"/>
                <w:b/>
                <w:bCs/>
                <w:color w:val="000000"/>
                <w:sz w:val="16"/>
                <w:szCs w:val="16"/>
                <w:lang w:eastAsia="es-MX"/>
              </w:rPr>
              <w:t>7</w:t>
            </w:r>
            <w:r>
              <w:rPr>
                <w:rFonts w:ascii="Calibri" w:hAnsi="Calibri"/>
                <w:b/>
                <w:bCs/>
                <w:color w:val="000000"/>
                <w:sz w:val="16"/>
                <w:szCs w:val="16"/>
                <w:lang w:eastAsia="es-MX"/>
              </w:rPr>
              <w:t>.</w:t>
            </w:r>
            <w:r w:rsidR="00AA48BE" w:rsidRPr="00AA48BE">
              <w:rPr>
                <w:color w:val="000000"/>
                <w:sz w:val="16"/>
                <w:szCs w:val="16"/>
                <w:lang w:eastAsia="es-MX"/>
              </w:rPr>
              <w:t xml:space="preserve">   </w:t>
            </w:r>
            <w:r w:rsidR="00AA48BE" w:rsidRPr="00AA48BE">
              <w:rPr>
                <w:rFonts w:ascii="Calibri" w:hAnsi="Calibri"/>
                <w:b/>
                <w:bCs/>
                <w:color w:val="000000"/>
                <w:sz w:val="16"/>
                <w:szCs w:val="16"/>
                <w:lang w:eastAsia="es-MX"/>
              </w:rPr>
              <w:t>ANEXO 5</w:t>
            </w:r>
            <w:r w:rsidR="00AA48BE" w:rsidRPr="00AA48BE">
              <w:rPr>
                <w:rFonts w:ascii="Calibri" w:hAnsi="Calibri"/>
                <w:color w:val="000000"/>
                <w:sz w:val="16"/>
                <w:szCs w:val="16"/>
                <w:lang w:eastAsia="es-MX"/>
              </w:rPr>
              <w:t>. Carta de presentación de proposiciones.</w:t>
            </w:r>
          </w:p>
        </w:tc>
        <w:tc>
          <w:tcPr>
            <w:tcW w:w="709" w:type="dxa"/>
            <w:tcBorders>
              <w:top w:val="nil"/>
              <w:left w:val="nil"/>
              <w:bottom w:val="single" w:sz="8" w:space="0" w:color="auto"/>
              <w:right w:val="single" w:sz="8" w:space="0" w:color="auto"/>
            </w:tcBorders>
            <w:shd w:val="clear" w:color="auto" w:fill="auto"/>
            <w:vAlign w:val="center"/>
            <w:hideMark/>
          </w:tcPr>
          <w:p w14:paraId="0DB43D5B" w14:textId="77777777" w:rsidR="00AA48BE" w:rsidRPr="00AA48BE" w:rsidRDefault="00AA48BE" w:rsidP="00AA48BE">
            <w:pPr>
              <w:jc w:val="center"/>
              <w:rPr>
                <w:rFonts w:ascii="Calibri" w:hAnsi="Calibri"/>
                <w:color w:val="000000"/>
                <w:sz w:val="16"/>
                <w:szCs w:val="16"/>
                <w:lang w:val="es-MX" w:eastAsia="es-MX"/>
              </w:rPr>
            </w:pPr>
            <w:r w:rsidRPr="00AA48BE">
              <w:rPr>
                <w:rFonts w:ascii="Calibri" w:hAnsi="Calibri"/>
                <w:color w:val="000000"/>
                <w:sz w:val="16"/>
                <w:szCs w:val="16"/>
                <w:lang w:val="es-MX" w:eastAsia="es-MX"/>
              </w:rPr>
              <w:t>Si ( )</w:t>
            </w:r>
          </w:p>
        </w:tc>
        <w:tc>
          <w:tcPr>
            <w:tcW w:w="591" w:type="dxa"/>
            <w:tcBorders>
              <w:top w:val="nil"/>
              <w:left w:val="nil"/>
              <w:bottom w:val="single" w:sz="8" w:space="0" w:color="auto"/>
              <w:right w:val="single" w:sz="8" w:space="0" w:color="auto"/>
            </w:tcBorders>
            <w:shd w:val="clear" w:color="auto" w:fill="auto"/>
            <w:vAlign w:val="center"/>
            <w:hideMark/>
          </w:tcPr>
          <w:p w14:paraId="56A286F4" w14:textId="77777777" w:rsidR="00AA48BE" w:rsidRPr="00AA48BE" w:rsidRDefault="00AA48BE" w:rsidP="00AA48BE">
            <w:pPr>
              <w:jc w:val="center"/>
              <w:rPr>
                <w:rFonts w:ascii="Calibri" w:hAnsi="Calibri"/>
                <w:color w:val="000000"/>
                <w:sz w:val="16"/>
                <w:szCs w:val="16"/>
                <w:lang w:val="es-MX" w:eastAsia="es-MX"/>
              </w:rPr>
            </w:pPr>
            <w:r w:rsidRPr="00AA48BE">
              <w:rPr>
                <w:rFonts w:ascii="Calibri" w:hAnsi="Calibri"/>
                <w:color w:val="000000"/>
                <w:sz w:val="16"/>
                <w:szCs w:val="16"/>
                <w:lang w:val="es-MX" w:eastAsia="es-MX"/>
              </w:rPr>
              <w:t>No ( )</w:t>
            </w:r>
          </w:p>
        </w:tc>
        <w:tc>
          <w:tcPr>
            <w:tcW w:w="1268" w:type="dxa"/>
            <w:tcBorders>
              <w:top w:val="nil"/>
              <w:left w:val="nil"/>
              <w:bottom w:val="single" w:sz="8" w:space="0" w:color="auto"/>
              <w:right w:val="single" w:sz="8" w:space="0" w:color="auto"/>
            </w:tcBorders>
            <w:shd w:val="clear" w:color="auto" w:fill="auto"/>
            <w:vAlign w:val="center"/>
            <w:hideMark/>
          </w:tcPr>
          <w:p w14:paraId="34200FA4" w14:textId="77777777" w:rsidR="00AA48BE" w:rsidRPr="00AA48BE" w:rsidRDefault="00AA48BE" w:rsidP="00AA48BE">
            <w:pPr>
              <w:rPr>
                <w:rFonts w:ascii="Calibri" w:hAnsi="Calibri"/>
                <w:color w:val="000000"/>
                <w:sz w:val="16"/>
                <w:szCs w:val="16"/>
                <w:lang w:val="es-MX" w:eastAsia="es-MX"/>
              </w:rPr>
            </w:pPr>
            <w:r w:rsidRPr="00AA48BE">
              <w:rPr>
                <w:rFonts w:ascii="Calibri" w:hAnsi="Calibri"/>
                <w:color w:val="000000"/>
                <w:sz w:val="16"/>
                <w:szCs w:val="16"/>
                <w:lang w:val="es-MX" w:eastAsia="es-MX"/>
              </w:rPr>
              <w:t> </w:t>
            </w:r>
          </w:p>
        </w:tc>
      </w:tr>
      <w:tr w:rsidR="00AA48BE" w:rsidRPr="00AA48BE" w14:paraId="572FCA08" w14:textId="77777777" w:rsidTr="00CE6046">
        <w:trPr>
          <w:trHeight w:val="199"/>
        </w:trPr>
        <w:tc>
          <w:tcPr>
            <w:tcW w:w="8222" w:type="dxa"/>
            <w:tcBorders>
              <w:top w:val="nil"/>
              <w:left w:val="single" w:sz="8" w:space="0" w:color="auto"/>
              <w:bottom w:val="single" w:sz="8" w:space="0" w:color="auto"/>
              <w:right w:val="single" w:sz="8" w:space="0" w:color="auto"/>
            </w:tcBorders>
            <w:shd w:val="clear" w:color="auto" w:fill="auto"/>
            <w:vAlign w:val="center"/>
            <w:hideMark/>
          </w:tcPr>
          <w:p w14:paraId="4B6AC559" w14:textId="30E6C5D0" w:rsidR="00AA48BE" w:rsidRPr="00AA48BE" w:rsidRDefault="00C5302F" w:rsidP="00A23B36">
            <w:pPr>
              <w:jc w:val="both"/>
              <w:rPr>
                <w:rFonts w:ascii="Calibri" w:hAnsi="Calibri"/>
                <w:b/>
                <w:bCs/>
                <w:color w:val="000000"/>
                <w:sz w:val="16"/>
                <w:szCs w:val="16"/>
                <w:lang w:val="es-MX" w:eastAsia="es-MX"/>
              </w:rPr>
            </w:pPr>
            <w:r>
              <w:rPr>
                <w:rFonts w:ascii="Calibri" w:hAnsi="Calibri"/>
                <w:b/>
                <w:bCs/>
                <w:color w:val="000000"/>
                <w:sz w:val="16"/>
                <w:szCs w:val="16"/>
                <w:lang w:eastAsia="es-MX"/>
              </w:rPr>
              <w:t>1</w:t>
            </w:r>
            <w:r w:rsidR="000B73C3">
              <w:rPr>
                <w:rFonts w:ascii="Calibri" w:hAnsi="Calibri"/>
                <w:b/>
                <w:bCs/>
                <w:color w:val="000000"/>
                <w:sz w:val="16"/>
                <w:szCs w:val="16"/>
                <w:lang w:eastAsia="es-MX"/>
              </w:rPr>
              <w:t>8</w:t>
            </w:r>
            <w:r>
              <w:rPr>
                <w:rFonts w:ascii="Calibri" w:hAnsi="Calibri"/>
                <w:b/>
                <w:bCs/>
                <w:color w:val="000000"/>
                <w:sz w:val="16"/>
                <w:szCs w:val="16"/>
                <w:lang w:eastAsia="es-MX"/>
              </w:rPr>
              <w:t>.</w:t>
            </w:r>
            <w:r w:rsidR="00AA48BE" w:rsidRPr="00AA48BE">
              <w:rPr>
                <w:color w:val="000000"/>
                <w:sz w:val="16"/>
                <w:szCs w:val="16"/>
                <w:lang w:eastAsia="es-MX"/>
              </w:rPr>
              <w:t xml:space="preserve">   </w:t>
            </w:r>
            <w:r w:rsidR="00AA48BE" w:rsidRPr="00AA48BE">
              <w:rPr>
                <w:rFonts w:ascii="Calibri" w:hAnsi="Calibri"/>
                <w:b/>
                <w:bCs/>
                <w:color w:val="000000"/>
                <w:sz w:val="16"/>
                <w:szCs w:val="16"/>
                <w:lang w:eastAsia="es-MX"/>
              </w:rPr>
              <w:t>ANEXO 7</w:t>
            </w:r>
            <w:r w:rsidR="00AA48BE" w:rsidRPr="00AA48BE">
              <w:rPr>
                <w:rFonts w:ascii="Calibri" w:hAnsi="Calibri"/>
                <w:color w:val="000000"/>
                <w:sz w:val="16"/>
                <w:szCs w:val="16"/>
                <w:lang w:eastAsia="es-MX"/>
              </w:rPr>
              <w:t xml:space="preserve">. Declaración de no encontrarse en alguno de los supuestos establecidos en los </w:t>
            </w:r>
            <w:r w:rsidR="00AA48BE" w:rsidRPr="00AA48BE">
              <w:rPr>
                <w:rFonts w:ascii="Calibri" w:hAnsi="Calibri"/>
                <w:i/>
                <w:iCs/>
                <w:color w:val="000000"/>
                <w:sz w:val="16"/>
                <w:szCs w:val="16"/>
                <w:lang w:eastAsia="es-MX"/>
              </w:rPr>
              <w:t>Artículos 37 y 95</w:t>
            </w:r>
            <w:r w:rsidR="00A23B36">
              <w:rPr>
                <w:rFonts w:ascii="Calibri" w:hAnsi="Calibri"/>
                <w:color w:val="000000"/>
                <w:sz w:val="16"/>
                <w:szCs w:val="16"/>
                <w:lang w:eastAsia="es-MX"/>
              </w:rPr>
              <w:t xml:space="preserve"> de la Ley </w:t>
            </w:r>
            <w:r w:rsidR="00AA48BE" w:rsidRPr="00AA48BE">
              <w:rPr>
                <w:rFonts w:ascii="Calibri" w:hAnsi="Calibri"/>
                <w:color w:val="000000"/>
                <w:sz w:val="16"/>
                <w:szCs w:val="16"/>
                <w:lang w:eastAsia="es-MX"/>
              </w:rPr>
              <w:t xml:space="preserve">y </w:t>
            </w:r>
            <w:r w:rsidR="00AA48BE" w:rsidRPr="00AA48BE">
              <w:rPr>
                <w:rFonts w:ascii="Calibri" w:hAnsi="Calibri"/>
                <w:i/>
                <w:iCs/>
                <w:color w:val="000000"/>
                <w:sz w:val="16"/>
                <w:szCs w:val="16"/>
                <w:lang w:eastAsia="es-MX"/>
              </w:rPr>
              <w:t>Artículo 38</w:t>
            </w:r>
            <w:r w:rsidR="00AA48BE" w:rsidRPr="00AA48BE">
              <w:rPr>
                <w:rFonts w:ascii="Calibri" w:hAnsi="Calibri"/>
                <w:color w:val="000000"/>
                <w:sz w:val="16"/>
                <w:szCs w:val="16"/>
                <w:lang w:eastAsia="es-MX"/>
              </w:rPr>
              <w:t xml:space="preserve"> del Reglamen</w:t>
            </w:r>
            <w:r w:rsidR="00A23B36">
              <w:rPr>
                <w:rFonts w:ascii="Calibri" w:hAnsi="Calibri"/>
                <w:color w:val="000000"/>
                <w:sz w:val="16"/>
                <w:szCs w:val="16"/>
                <w:lang w:eastAsia="es-MX"/>
              </w:rPr>
              <w:t>to de la Ley de Adquisiciones, A</w:t>
            </w:r>
            <w:r w:rsidR="00AA48BE" w:rsidRPr="00AA48BE">
              <w:rPr>
                <w:rFonts w:ascii="Calibri" w:hAnsi="Calibri"/>
                <w:color w:val="000000"/>
                <w:sz w:val="16"/>
                <w:szCs w:val="16"/>
                <w:lang w:eastAsia="es-MX"/>
              </w:rPr>
              <w:t>rrendamientos y Contrataciones de Servicios del Estado de Nuevo León, Declaración de integridad y Certificado de Determinación Independiente de Propuesta.</w:t>
            </w:r>
          </w:p>
        </w:tc>
        <w:tc>
          <w:tcPr>
            <w:tcW w:w="709" w:type="dxa"/>
            <w:tcBorders>
              <w:top w:val="nil"/>
              <w:left w:val="nil"/>
              <w:bottom w:val="single" w:sz="8" w:space="0" w:color="auto"/>
              <w:right w:val="single" w:sz="8" w:space="0" w:color="auto"/>
            </w:tcBorders>
            <w:shd w:val="clear" w:color="auto" w:fill="auto"/>
            <w:vAlign w:val="center"/>
            <w:hideMark/>
          </w:tcPr>
          <w:p w14:paraId="5A21D613" w14:textId="77777777" w:rsidR="00AA48BE" w:rsidRPr="00AA48BE" w:rsidRDefault="00AA48BE" w:rsidP="00AA48BE">
            <w:pPr>
              <w:jc w:val="center"/>
              <w:rPr>
                <w:rFonts w:ascii="Calibri" w:hAnsi="Calibri"/>
                <w:color w:val="000000"/>
                <w:sz w:val="16"/>
                <w:szCs w:val="16"/>
                <w:lang w:val="es-MX" w:eastAsia="es-MX"/>
              </w:rPr>
            </w:pPr>
            <w:r w:rsidRPr="00AA48BE">
              <w:rPr>
                <w:rFonts w:ascii="Calibri" w:hAnsi="Calibri"/>
                <w:color w:val="000000"/>
                <w:sz w:val="16"/>
                <w:szCs w:val="16"/>
                <w:lang w:val="es-MX" w:eastAsia="es-MX"/>
              </w:rPr>
              <w:t>Si ( )</w:t>
            </w:r>
          </w:p>
        </w:tc>
        <w:tc>
          <w:tcPr>
            <w:tcW w:w="591" w:type="dxa"/>
            <w:tcBorders>
              <w:top w:val="nil"/>
              <w:left w:val="nil"/>
              <w:bottom w:val="single" w:sz="8" w:space="0" w:color="auto"/>
              <w:right w:val="single" w:sz="8" w:space="0" w:color="auto"/>
            </w:tcBorders>
            <w:shd w:val="clear" w:color="auto" w:fill="auto"/>
            <w:vAlign w:val="center"/>
            <w:hideMark/>
          </w:tcPr>
          <w:p w14:paraId="5F1E8293" w14:textId="77777777" w:rsidR="00AA48BE" w:rsidRPr="00AA48BE" w:rsidRDefault="00AA48BE" w:rsidP="00AA48BE">
            <w:pPr>
              <w:jc w:val="center"/>
              <w:rPr>
                <w:rFonts w:ascii="Calibri" w:hAnsi="Calibri"/>
                <w:color w:val="000000"/>
                <w:sz w:val="16"/>
                <w:szCs w:val="16"/>
                <w:lang w:val="es-MX" w:eastAsia="es-MX"/>
              </w:rPr>
            </w:pPr>
            <w:r w:rsidRPr="00AA48BE">
              <w:rPr>
                <w:rFonts w:ascii="Calibri" w:hAnsi="Calibri"/>
                <w:color w:val="000000"/>
                <w:sz w:val="16"/>
                <w:szCs w:val="16"/>
                <w:lang w:val="es-MX" w:eastAsia="es-MX"/>
              </w:rPr>
              <w:t>No ( )</w:t>
            </w:r>
          </w:p>
        </w:tc>
        <w:tc>
          <w:tcPr>
            <w:tcW w:w="1268" w:type="dxa"/>
            <w:tcBorders>
              <w:top w:val="nil"/>
              <w:left w:val="nil"/>
              <w:bottom w:val="single" w:sz="8" w:space="0" w:color="auto"/>
              <w:right w:val="single" w:sz="8" w:space="0" w:color="auto"/>
            </w:tcBorders>
            <w:shd w:val="clear" w:color="auto" w:fill="auto"/>
            <w:vAlign w:val="center"/>
            <w:hideMark/>
          </w:tcPr>
          <w:p w14:paraId="30841BEB" w14:textId="77777777" w:rsidR="00AA48BE" w:rsidRPr="00AA48BE" w:rsidRDefault="00AA48BE" w:rsidP="00AA48BE">
            <w:pPr>
              <w:rPr>
                <w:rFonts w:ascii="Calibri" w:hAnsi="Calibri"/>
                <w:color w:val="000000"/>
                <w:sz w:val="16"/>
                <w:szCs w:val="16"/>
                <w:lang w:val="es-MX" w:eastAsia="es-MX"/>
              </w:rPr>
            </w:pPr>
            <w:r w:rsidRPr="00AA48BE">
              <w:rPr>
                <w:rFonts w:ascii="Calibri" w:hAnsi="Calibri"/>
                <w:color w:val="000000"/>
                <w:sz w:val="16"/>
                <w:szCs w:val="16"/>
                <w:lang w:val="es-MX" w:eastAsia="es-MX"/>
              </w:rPr>
              <w:t> </w:t>
            </w:r>
          </w:p>
        </w:tc>
      </w:tr>
      <w:tr w:rsidR="00AA48BE" w:rsidRPr="00AA48BE" w14:paraId="21CCD2C4" w14:textId="77777777" w:rsidTr="00CE6046">
        <w:trPr>
          <w:trHeight w:val="199"/>
        </w:trPr>
        <w:tc>
          <w:tcPr>
            <w:tcW w:w="8222" w:type="dxa"/>
            <w:tcBorders>
              <w:top w:val="nil"/>
              <w:left w:val="single" w:sz="8" w:space="0" w:color="auto"/>
              <w:bottom w:val="single" w:sz="8" w:space="0" w:color="auto"/>
              <w:right w:val="single" w:sz="8" w:space="0" w:color="auto"/>
            </w:tcBorders>
            <w:shd w:val="clear" w:color="auto" w:fill="auto"/>
            <w:vAlign w:val="center"/>
            <w:hideMark/>
          </w:tcPr>
          <w:p w14:paraId="5F666F91" w14:textId="3EBC8A28" w:rsidR="00AA48BE" w:rsidRPr="00AA48BE" w:rsidRDefault="00C5302F" w:rsidP="001415CC">
            <w:pPr>
              <w:jc w:val="both"/>
              <w:rPr>
                <w:rFonts w:ascii="Calibri" w:hAnsi="Calibri"/>
                <w:b/>
                <w:bCs/>
                <w:color w:val="000000"/>
                <w:sz w:val="16"/>
                <w:szCs w:val="16"/>
                <w:lang w:val="es-MX" w:eastAsia="es-MX"/>
              </w:rPr>
            </w:pPr>
            <w:r>
              <w:rPr>
                <w:rFonts w:ascii="Calibri" w:hAnsi="Calibri"/>
                <w:b/>
                <w:bCs/>
                <w:color w:val="000000"/>
                <w:sz w:val="16"/>
                <w:szCs w:val="16"/>
                <w:lang w:eastAsia="es-MX"/>
              </w:rPr>
              <w:t>1</w:t>
            </w:r>
            <w:r w:rsidR="000B73C3">
              <w:rPr>
                <w:rFonts w:ascii="Calibri" w:hAnsi="Calibri"/>
                <w:b/>
                <w:bCs/>
                <w:color w:val="000000"/>
                <w:sz w:val="16"/>
                <w:szCs w:val="16"/>
                <w:lang w:eastAsia="es-MX"/>
              </w:rPr>
              <w:t>9</w:t>
            </w:r>
            <w:r>
              <w:rPr>
                <w:rFonts w:ascii="Calibri" w:hAnsi="Calibri"/>
                <w:b/>
                <w:bCs/>
                <w:color w:val="000000"/>
                <w:sz w:val="16"/>
                <w:szCs w:val="16"/>
                <w:lang w:eastAsia="es-MX"/>
              </w:rPr>
              <w:t>.</w:t>
            </w:r>
            <w:r w:rsidR="00AA48BE" w:rsidRPr="00AA48BE">
              <w:rPr>
                <w:color w:val="000000"/>
                <w:sz w:val="16"/>
                <w:szCs w:val="16"/>
                <w:lang w:eastAsia="es-MX"/>
              </w:rPr>
              <w:t xml:space="preserve">  </w:t>
            </w:r>
            <w:r w:rsidR="00AA48BE" w:rsidRPr="00AA48BE">
              <w:rPr>
                <w:rFonts w:ascii="Calibri" w:hAnsi="Calibri"/>
                <w:color w:val="000000"/>
                <w:sz w:val="16"/>
                <w:szCs w:val="16"/>
                <w:lang w:eastAsia="es-MX"/>
              </w:rPr>
              <w:t>En cumplimiento a lo dispuesto en las Reglas 5.2.y 5.3 de las “Reglas para la celebración de Licitaciones Públicas Internacionales Bajo la Cobertura de Tratados suscritos por los Estados Unidos Mexicanos”, publicadas en el Diario Oficial de la Federación el 28 de diciembre de 2010, los Licitantes deberán presentar como parte de su propuesta, un escrito en el que manifiesten, bajo protesta de decir verdad que: i.-Los bienes de origen nacional cumplen con lo establecido en las reglas para la determinación, acreditación y verificación del contenido nacional de los bienes que se ofertan y entregan en los procedimientos de contratación, así como para la aplicación del requisito de contenido nacional en la contratación de obras públicas, que celebren las dependencias y entidades de la Administración Pública Federal, conforme al formato del “</w:t>
            </w:r>
            <w:r w:rsidR="00AA48BE" w:rsidRPr="00AA48BE">
              <w:rPr>
                <w:rFonts w:ascii="Calibri" w:hAnsi="Calibri"/>
                <w:b/>
                <w:bCs/>
                <w:color w:val="000000"/>
                <w:sz w:val="16"/>
                <w:szCs w:val="16"/>
                <w:lang w:eastAsia="es-MX"/>
              </w:rPr>
              <w:t>Anexo 9”</w:t>
            </w:r>
            <w:r w:rsidR="00AA48BE" w:rsidRPr="00AA48BE">
              <w:rPr>
                <w:rFonts w:ascii="Calibri" w:hAnsi="Calibri"/>
                <w:color w:val="000000"/>
                <w:sz w:val="16"/>
                <w:szCs w:val="16"/>
                <w:lang w:eastAsia="es-MX"/>
              </w:rPr>
              <w:t xml:space="preserve">; o con las reglas de origen correspondientes a los capítulos de compras del sector público de los tratados de libre comercio, citados en el numeral 1.1, utilizando el formato del </w:t>
            </w:r>
            <w:r w:rsidR="00AA48BE" w:rsidRPr="00AA48BE">
              <w:rPr>
                <w:rFonts w:ascii="Calibri" w:hAnsi="Calibri"/>
                <w:b/>
                <w:bCs/>
                <w:color w:val="000000"/>
                <w:sz w:val="16"/>
                <w:szCs w:val="16"/>
                <w:lang w:eastAsia="es-MX"/>
              </w:rPr>
              <w:t>Anexo “9-A”</w:t>
            </w:r>
            <w:r w:rsidR="00AA48BE" w:rsidRPr="00AA48BE">
              <w:rPr>
                <w:rFonts w:ascii="Calibri" w:hAnsi="Calibri"/>
                <w:color w:val="000000"/>
                <w:sz w:val="16"/>
                <w:szCs w:val="16"/>
                <w:lang w:eastAsia="es-MX"/>
              </w:rPr>
              <w:t xml:space="preserve">. ii.- Los bienes importados cumplen con las reglas de origen establecidas en el Capítulo de Compras del Sector Público del Tratado que corresponda, conforme al formato del </w:t>
            </w:r>
            <w:r w:rsidR="00AA48BE" w:rsidRPr="00AA48BE">
              <w:rPr>
                <w:rFonts w:ascii="Calibri" w:hAnsi="Calibri"/>
                <w:b/>
                <w:bCs/>
                <w:color w:val="000000"/>
                <w:sz w:val="16"/>
                <w:szCs w:val="16"/>
                <w:lang w:eastAsia="es-MX"/>
              </w:rPr>
              <w:t>Anexo “9-B”.</w:t>
            </w:r>
          </w:p>
        </w:tc>
        <w:tc>
          <w:tcPr>
            <w:tcW w:w="709" w:type="dxa"/>
            <w:tcBorders>
              <w:top w:val="nil"/>
              <w:left w:val="nil"/>
              <w:bottom w:val="single" w:sz="8" w:space="0" w:color="auto"/>
              <w:right w:val="single" w:sz="8" w:space="0" w:color="auto"/>
            </w:tcBorders>
            <w:shd w:val="clear" w:color="auto" w:fill="auto"/>
            <w:vAlign w:val="center"/>
            <w:hideMark/>
          </w:tcPr>
          <w:p w14:paraId="77D305A2" w14:textId="77777777" w:rsidR="00AA48BE" w:rsidRPr="00AA48BE" w:rsidRDefault="00AA48BE" w:rsidP="00AA48BE">
            <w:pPr>
              <w:jc w:val="center"/>
              <w:rPr>
                <w:rFonts w:ascii="Calibri" w:hAnsi="Calibri"/>
                <w:color w:val="000000"/>
                <w:sz w:val="16"/>
                <w:szCs w:val="16"/>
                <w:lang w:val="es-MX" w:eastAsia="es-MX"/>
              </w:rPr>
            </w:pPr>
            <w:r w:rsidRPr="00AA48BE">
              <w:rPr>
                <w:rFonts w:ascii="Calibri" w:hAnsi="Calibri"/>
                <w:color w:val="000000"/>
                <w:sz w:val="16"/>
                <w:szCs w:val="16"/>
                <w:lang w:val="es-MX" w:eastAsia="es-MX"/>
              </w:rPr>
              <w:t>Si ( )</w:t>
            </w:r>
          </w:p>
        </w:tc>
        <w:tc>
          <w:tcPr>
            <w:tcW w:w="591" w:type="dxa"/>
            <w:tcBorders>
              <w:top w:val="nil"/>
              <w:left w:val="nil"/>
              <w:bottom w:val="single" w:sz="8" w:space="0" w:color="auto"/>
              <w:right w:val="single" w:sz="8" w:space="0" w:color="auto"/>
            </w:tcBorders>
            <w:shd w:val="clear" w:color="auto" w:fill="auto"/>
            <w:vAlign w:val="center"/>
            <w:hideMark/>
          </w:tcPr>
          <w:p w14:paraId="758C10A2" w14:textId="77777777" w:rsidR="00AA48BE" w:rsidRPr="00AA48BE" w:rsidRDefault="00AA48BE" w:rsidP="00AA48BE">
            <w:pPr>
              <w:jc w:val="center"/>
              <w:rPr>
                <w:rFonts w:ascii="Calibri" w:hAnsi="Calibri"/>
                <w:color w:val="000000"/>
                <w:sz w:val="16"/>
                <w:szCs w:val="16"/>
                <w:lang w:val="es-MX" w:eastAsia="es-MX"/>
              </w:rPr>
            </w:pPr>
            <w:r w:rsidRPr="00AA48BE">
              <w:rPr>
                <w:rFonts w:ascii="Calibri" w:hAnsi="Calibri"/>
                <w:color w:val="000000"/>
                <w:sz w:val="16"/>
                <w:szCs w:val="16"/>
                <w:lang w:val="es-MX" w:eastAsia="es-MX"/>
              </w:rPr>
              <w:t>No ( )</w:t>
            </w:r>
          </w:p>
        </w:tc>
        <w:tc>
          <w:tcPr>
            <w:tcW w:w="1268" w:type="dxa"/>
            <w:tcBorders>
              <w:top w:val="nil"/>
              <w:left w:val="nil"/>
              <w:bottom w:val="single" w:sz="8" w:space="0" w:color="auto"/>
              <w:right w:val="single" w:sz="8" w:space="0" w:color="auto"/>
            </w:tcBorders>
            <w:shd w:val="clear" w:color="auto" w:fill="auto"/>
            <w:vAlign w:val="center"/>
            <w:hideMark/>
          </w:tcPr>
          <w:p w14:paraId="19670F90" w14:textId="77777777" w:rsidR="00AA48BE" w:rsidRPr="00AA48BE" w:rsidRDefault="00AA48BE" w:rsidP="00AA48BE">
            <w:pPr>
              <w:rPr>
                <w:rFonts w:ascii="Calibri" w:hAnsi="Calibri"/>
                <w:color w:val="000000"/>
                <w:sz w:val="16"/>
                <w:szCs w:val="16"/>
                <w:lang w:val="es-MX" w:eastAsia="es-MX"/>
              </w:rPr>
            </w:pPr>
            <w:r w:rsidRPr="00AA48BE">
              <w:rPr>
                <w:rFonts w:ascii="Calibri" w:hAnsi="Calibri"/>
                <w:color w:val="000000"/>
                <w:sz w:val="16"/>
                <w:szCs w:val="16"/>
                <w:lang w:val="es-MX" w:eastAsia="es-MX"/>
              </w:rPr>
              <w:t> </w:t>
            </w:r>
          </w:p>
        </w:tc>
      </w:tr>
      <w:tr w:rsidR="00AA48BE" w:rsidRPr="00AA48BE" w14:paraId="4030DC26" w14:textId="77777777" w:rsidTr="00CE6046">
        <w:trPr>
          <w:trHeight w:val="199"/>
        </w:trPr>
        <w:tc>
          <w:tcPr>
            <w:tcW w:w="8222" w:type="dxa"/>
            <w:tcBorders>
              <w:top w:val="nil"/>
              <w:left w:val="single" w:sz="8" w:space="0" w:color="auto"/>
              <w:bottom w:val="single" w:sz="8" w:space="0" w:color="auto"/>
              <w:right w:val="single" w:sz="8" w:space="0" w:color="auto"/>
            </w:tcBorders>
            <w:shd w:val="clear" w:color="auto" w:fill="auto"/>
            <w:vAlign w:val="center"/>
            <w:hideMark/>
          </w:tcPr>
          <w:p w14:paraId="49BE7FAC" w14:textId="23BA51B3" w:rsidR="00AA48BE" w:rsidRPr="00AA48BE" w:rsidRDefault="000B73C3" w:rsidP="001415CC">
            <w:pPr>
              <w:jc w:val="both"/>
              <w:rPr>
                <w:rFonts w:ascii="Calibri" w:hAnsi="Calibri"/>
                <w:b/>
                <w:bCs/>
                <w:color w:val="000000"/>
                <w:sz w:val="16"/>
                <w:szCs w:val="16"/>
                <w:lang w:val="es-MX" w:eastAsia="es-MX"/>
              </w:rPr>
            </w:pPr>
            <w:r>
              <w:rPr>
                <w:rFonts w:ascii="Calibri" w:hAnsi="Calibri"/>
                <w:b/>
                <w:bCs/>
                <w:color w:val="000000"/>
                <w:sz w:val="16"/>
                <w:szCs w:val="16"/>
                <w:lang w:eastAsia="es-MX"/>
              </w:rPr>
              <w:t>20</w:t>
            </w:r>
            <w:r w:rsidR="00C5302F">
              <w:rPr>
                <w:rFonts w:ascii="Calibri" w:hAnsi="Calibri"/>
                <w:b/>
                <w:bCs/>
                <w:color w:val="000000"/>
                <w:sz w:val="16"/>
                <w:szCs w:val="16"/>
                <w:lang w:eastAsia="es-MX"/>
              </w:rPr>
              <w:t>.</w:t>
            </w:r>
            <w:r w:rsidR="00AA48BE" w:rsidRPr="00AA48BE">
              <w:rPr>
                <w:color w:val="000000"/>
                <w:sz w:val="16"/>
                <w:szCs w:val="16"/>
                <w:lang w:eastAsia="es-MX"/>
              </w:rPr>
              <w:t xml:space="preserve">   </w:t>
            </w:r>
            <w:r w:rsidR="00AA48BE" w:rsidRPr="00AA48BE">
              <w:rPr>
                <w:rFonts w:ascii="Calibri" w:hAnsi="Calibri"/>
                <w:b/>
                <w:bCs/>
                <w:color w:val="000000"/>
                <w:sz w:val="16"/>
                <w:szCs w:val="16"/>
                <w:lang w:eastAsia="es-MX"/>
              </w:rPr>
              <w:t>ANEXO 11</w:t>
            </w:r>
            <w:r w:rsidR="00AA48BE" w:rsidRPr="00AA48BE">
              <w:rPr>
                <w:rFonts w:ascii="Calibri" w:hAnsi="Calibri"/>
                <w:color w:val="000000"/>
                <w:sz w:val="16"/>
                <w:szCs w:val="16"/>
                <w:lang w:eastAsia="es-MX"/>
              </w:rPr>
              <w:t xml:space="preserve">. Escrito firmado por el representante o apoderado legal en la que manifiesten </w:t>
            </w:r>
            <w:r w:rsidR="00901C6E" w:rsidRPr="00AA48BE">
              <w:rPr>
                <w:rFonts w:ascii="Calibri" w:hAnsi="Calibri"/>
                <w:color w:val="000000"/>
                <w:sz w:val="16"/>
                <w:szCs w:val="16"/>
                <w:lang w:eastAsia="es-MX"/>
              </w:rPr>
              <w:t>que,</w:t>
            </w:r>
            <w:r w:rsidR="00AA48BE" w:rsidRPr="00AA48BE">
              <w:rPr>
                <w:rFonts w:ascii="Calibri" w:hAnsi="Calibri"/>
                <w:color w:val="000000"/>
                <w:sz w:val="16"/>
                <w:szCs w:val="16"/>
                <w:lang w:eastAsia="es-MX"/>
              </w:rPr>
              <w:t xml:space="preserve"> por su conducto, no participan en el procedimiento de contratación, personas físicas o morales que se encuentren inhabilitadas por resolución de la S.F.P., en los términos de la Ley, con el propósito de evadir los efectos de la inhabilitación.</w:t>
            </w:r>
          </w:p>
        </w:tc>
        <w:tc>
          <w:tcPr>
            <w:tcW w:w="709" w:type="dxa"/>
            <w:tcBorders>
              <w:top w:val="nil"/>
              <w:left w:val="nil"/>
              <w:bottom w:val="single" w:sz="8" w:space="0" w:color="auto"/>
              <w:right w:val="single" w:sz="8" w:space="0" w:color="auto"/>
            </w:tcBorders>
            <w:shd w:val="clear" w:color="auto" w:fill="auto"/>
            <w:vAlign w:val="center"/>
            <w:hideMark/>
          </w:tcPr>
          <w:p w14:paraId="2C34B47D" w14:textId="77777777" w:rsidR="00AA48BE" w:rsidRPr="00AA48BE" w:rsidRDefault="00AA48BE" w:rsidP="00AA48BE">
            <w:pPr>
              <w:jc w:val="center"/>
              <w:rPr>
                <w:rFonts w:ascii="Calibri" w:hAnsi="Calibri"/>
                <w:color w:val="000000"/>
                <w:sz w:val="16"/>
                <w:szCs w:val="16"/>
                <w:lang w:val="es-MX" w:eastAsia="es-MX"/>
              </w:rPr>
            </w:pPr>
            <w:r w:rsidRPr="00AA48BE">
              <w:rPr>
                <w:rFonts w:ascii="Calibri" w:hAnsi="Calibri"/>
                <w:color w:val="000000"/>
                <w:sz w:val="16"/>
                <w:szCs w:val="16"/>
                <w:lang w:val="es-MX" w:eastAsia="es-MX"/>
              </w:rPr>
              <w:t>Si ( )</w:t>
            </w:r>
          </w:p>
        </w:tc>
        <w:tc>
          <w:tcPr>
            <w:tcW w:w="591" w:type="dxa"/>
            <w:tcBorders>
              <w:top w:val="nil"/>
              <w:left w:val="nil"/>
              <w:bottom w:val="single" w:sz="8" w:space="0" w:color="auto"/>
              <w:right w:val="single" w:sz="8" w:space="0" w:color="auto"/>
            </w:tcBorders>
            <w:shd w:val="clear" w:color="auto" w:fill="auto"/>
            <w:vAlign w:val="center"/>
            <w:hideMark/>
          </w:tcPr>
          <w:p w14:paraId="7CFCF26D" w14:textId="77777777" w:rsidR="00AA48BE" w:rsidRPr="00AA48BE" w:rsidRDefault="00AA48BE" w:rsidP="00AA48BE">
            <w:pPr>
              <w:jc w:val="center"/>
              <w:rPr>
                <w:rFonts w:ascii="Calibri" w:hAnsi="Calibri"/>
                <w:color w:val="000000"/>
                <w:sz w:val="16"/>
                <w:szCs w:val="16"/>
                <w:lang w:val="es-MX" w:eastAsia="es-MX"/>
              </w:rPr>
            </w:pPr>
            <w:r w:rsidRPr="00AA48BE">
              <w:rPr>
                <w:rFonts w:ascii="Calibri" w:hAnsi="Calibri"/>
                <w:color w:val="000000"/>
                <w:sz w:val="16"/>
                <w:szCs w:val="16"/>
                <w:lang w:val="es-MX" w:eastAsia="es-MX"/>
              </w:rPr>
              <w:t>No ( )</w:t>
            </w:r>
          </w:p>
        </w:tc>
        <w:tc>
          <w:tcPr>
            <w:tcW w:w="1268" w:type="dxa"/>
            <w:tcBorders>
              <w:top w:val="nil"/>
              <w:left w:val="nil"/>
              <w:bottom w:val="single" w:sz="8" w:space="0" w:color="auto"/>
              <w:right w:val="single" w:sz="8" w:space="0" w:color="auto"/>
            </w:tcBorders>
            <w:shd w:val="clear" w:color="auto" w:fill="auto"/>
            <w:vAlign w:val="center"/>
            <w:hideMark/>
          </w:tcPr>
          <w:p w14:paraId="0EED49B2" w14:textId="77777777" w:rsidR="00AA48BE" w:rsidRPr="00AA48BE" w:rsidRDefault="00AA48BE" w:rsidP="00AA48BE">
            <w:pPr>
              <w:rPr>
                <w:rFonts w:ascii="Calibri" w:hAnsi="Calibri"/>
                <w:color w:val="000000"/>
                <w:sz w:val="16"/>
                <w:szCs w:val="16"/>
                <w:lang w:val="es-MX" w:eastAsia="es-MX"/>
              </w:rPr>
            </w:pPr>
            <w:r w:rsidRPr="00AA48BE">
              <w:rPr>
                <w:rFonts w:ascii="Calibri" w:hAnsi="Calibri"/>
                <w:color w:val="000000"/>
                <w:sz w:val="16"/>
                <w:szCs w:val="16"/>
                <w:lang w:val="es-MX" w:eastAsia="es-MX"/>
              </w:rPr>
              <w:t> </w:t>
            </w:r>
          </w:p>
        </w:tc>
      </w:tr>
      <w:tr w:rsidR="00AA48BE" w:rsidRPr="00AA48BE" w14:paraId="256F2A90" w14:textId="77777777" w:rsidTr="00CE6046">
        <w:trPr>
          <w:trHeight w:val="199"/>
        </w:trPr>
        <w:tc>
          <w:tcPr>
            <w:tcW w:w="8222" w:type="dxa"/>
            <w:tcBorders>
              <w:top w:val="nil"/>
              <w:left w:val="single" w:sz="8" w:space="0" w:color="auto"/>
              <w:bottom w:val="single" w:sz="8" w:space="0" w:color="auto"/>
              <w:right w:val="single" w:sz="8" w:space="0" w:color="auto"/>
            </w:tcBorders>
            <w:shd w:val="clear" w:color="auto" w:fill="auto"/>
            <w:vAlign w:val="center"/>
            <w:hideMark/>
          </w:tcPr>
          <w:p w14:paraId="2D7A7745" w14:textId="2DAD5D77" w:rsidR="00AA48BE" w:rsidRPr="00AA48BE" w:rsidRDefault="00C5302F" w:rsidP="001415CC">
            <w:pPr>
              <w:jc w:val="both"/>
              <w:rPr>
                <w:rFonts w:ascii="Calibri" w:hAnsi="Calibri"/>
                <w:b/>
                <w:bCs/>
                <w:color w:val="000000"/>
                <w:sz w:val="16"/>
                <w:szCs w:val="16"/>
                <w:lang w:val="es-MX" w:eastAsia="es-MX"/>
              </w:rPr>
            </w:pPr>
            <w:r>
              <w:rPr>
                <w:rFonts w:ascii="Calibri" w:hAnsi="Calibri"/>
                <w:b/>
                <w:bCs/>
                <w:color w:val="000000"/>
                <w:sz w:val="16"/>
                <w:szCs w:val="16"/>
                <w:lang w:eastAsia="es-MX"/>
              </w:rPr>
              <w:t>2</w:t>
            </w:r>
            <w:r w:rsidR="000B73C3">
              <w:rPr>
                <w:rFonts w:ascii="Calibri" w:hAnsi="Calibri"/>
                <w:b/>
                <w:bCs/>
                <w:color w:val="000000"/>
                <w:sz w:val="16"/>
                <w:szCs w:val="16"/>
                <w:lang w:eastAsia="es-MX"/>
              </w:rPr>
              <w:t>1</w:t>
            </w:r>
            <w:r>
              <w:rPr>
                <w:rFonts w:ascii="Calibri" w:hAnsi="Calibri"/>
                <w:b/>
                <w:bCs/>
                <w:color w:val="000000"/>
                <w:sz w:val="16"/>
                <w:szCs w:val="16"/>
                <w:lang w:eastAsia="es-MX"/>
              </w:rPr>
              <w:t>.</w:t>
            </w:r>
            <w:r w:rsidR="00AA48BE" w:rsidRPr="00AA48BE">
              <w:rPr>
                <w:color w:val="000000"/>
                <w:sz w:val="16"/>
                <w:szCs w:val="16"/>
                <w:lang w:eastAsia="es-MX"/>
              </w:rPr>
              <w:t xml:space="preserve">   </w:t>
            </w:r>
            <w:r w:rsidR="00AA48BE" w:rsidRPr="00AA48BE">
              <w:rPr>
                <w:rFonts w:ascii="Calibri" w:hAnsi="Calibri"/>
                <w:b/>
                <w:bCs/>
                <w:color w:val="000000"/>
                <w:sz w:val="16"/>
                <w:szCs w:val="16"/>
                <w:lang w:eastAsia="es-MX"/>
              </w:rPr>
              <w:t>ANEXO 12</w:t>
            </w:r>
            <w:r w:rsidR="00AA48BE" w:rsidRPr="00AA48BE">
              <w:rPr>
                <w:rFonts w:ascii="Calibri" w:hAnsi="Calibri"/>
                <w:color w:val="000000"/>
                <w:sz w:val="16"/>
                <w:szCs w:val="16"/>
                <w:lang w:eastAsia="es-MX"/>
              </w:rPr>
              <w:t>. Escrito a que hace referencia a la Estratificación de Micro, Pequeña o Mediana empresa.</w:t>
            </w:r>
          </w:p>
        </w:tc>
        <w:tc>
          <w:tcPr>
            <w:tcW w:w="709" w:type="dxa"/>
            <w:tcBorders>
              <w:top w:val="nil"/>
              <w:left w:val="nil"/>
              <w:bottom w:val="single" w:sz="8" w:space="0" w:color="auto"/>
              <w:right w:val="single" w:sz="8" w:space="0" w:color="auto"/>
            </w:tcBorders>
            <w:shd w:val="clear" w:color="auto" w:fill="auto"/>
            <w:vAlign w:val="center"/>
            <w:hideMark/>
          </w:tcPr>
          <w:p w14:paraId="4E3E6742" w14:textId="77777777" w:rsidR="00AA48BE" w:rsidRPr="00AA48BE" w:rsidRDefault="00AA48BE" w:rsidP="00AA48BE">
            <w:pPr>
              <w:jc w:val="center"/>
              <w:rPr>
                <w:rFonts w:ascii="Calibri" w:hAnsi="Calibri"/>
                <w:color w:val="000000"/>
                <w:sz w:val="16"/>
                <w:szCs w:val="16"/>
                <w:lang w:val="es-MX" w:eastAsia="es-MX"/>
              </w:rPr>
            </w:pPr>
            <w:r w:rsidRPr="00AA48BE">
              <w:rPr>
                <w:rFonts w:ascii="Calibri" w:hAnsi="Calibri"/>
                <w:color w:val="000000"/>
                <w:sz w:val="16"/>
                <w:szCs w:val="16"/>
                <w:lang w:val="es-MX" w:eastAsia="es-MX"/>
              </w:rPr>
              <w:t>Si ( )</w:t>
            </w:r>
          </w:p>
        </w:tc>
        <w:tc>
          <w:tcPr>
            <w:tcW w:w="591" w:type="dxa"/>
            <w:tcBorders>
              <w:top w:val="nil"/>
              <w:left w:val="nil"/>
              <w:bottom w:val="single" w:sz="8" w:space="0" w:color="auto"/>
              <w:right w:val="single" w:sz="8" w:space="0" w:color="auto"/>
            </w:tcBorders>
            <w:shd w:val="clear" w:color="auto" w:fill="auto"/>
            <w:vAlign w:val="center"/>
            <w:hideMark/>
          </w:tcPr>
          <w:p w14:paraId="4B0C3CF9" w14:textId="77777777" w:rsidR="00AA48BE" w:rsidRPr="00AA48BE" w:rsidRDefault="00AA48BE" w:rsidP="00AA48BE">
            <w:pPr>
              <w:jc w:val="center"/>
              <w:rPr>
                <w:rFonts w:ascii="Calibri" w:hAnsi="Calibri"/>
                <w:color w:val="000000"/>
                <w:sz w:val="16"/>
                <w:szCs w:val="16"/>
                <w:lang w:val="es-MX" w:eastAsia="es-MX"/>
              </w:rPr>
            </w:pPr>
            <w:r w:rsidRPr="00AA48BE">
              <w:rPr>
                <w:rFonts w:ascii="Calibri" w:hAnsi="Calibri"/>
                <w:color w:val="000000"/>
                <w:sz w:val="16"/>
                <w:szCs w:val="16"/>
                <w:lang w:val="es-MX" w:eastAsia="es-MX"/>
              </w:rPr>
              <w:t>No ( )</w:t>
            </w:r>
          </w:p>
        </w:tc>
        <w:tc>
          <w:tcPr>
            <w:tcW w:w="1268" w:type="dxa"/>
            <w:tcBorders>
              <w:top w:val="nil"/>
              <w:left w:val="nil"/>
              <w:bottom w:val="single" w:sz="8" w:space="0" w:color="auto"/>
              <w:right w:val="single" w:sz="8" w:space="0" w:color="auto"/>
            </w:tcBorders>
            <w:shd w:val="clear" w:color="auto" w:fill="auto"/>
            <w:vAlign w:val="center"/>
            <w:hideMark/>
          </w:tcPr>
          <w:p w14:paraId="2F8BE8CF" w14:textId="77777777" w:rsidR="00AA48BE" w:rsidRPr="00AA48BE" w:rsidRDefault="00AA48BE" w:rsidP="00AA48BE">
            <w:pPr>
              <w:rPr>
                <w:rFonts w:ascii="Calibri" w:hAnsi="Calibri"/>
                <w:color w:val="000000"/>
                <w:sz w:val="16"/>
                <w:szCs w:val="16"/>
                <w:lang w:val="es-MX" w:eastAsia="es-MX"/>
              </w:rPr>
            </w:pPr>
            <w:r w:rsidRPr="00AA48BE">
              <w:rPr>
                <w:rFonts w:ascii="Calibri" w:hAnsi="Calibri"/>
                <w:color w:val="000000"/>
                <w:sz w:val="16"/>
                <w:szCs w:val="16"/>
                <w:lang w:val="es-MX" w:eastAsia="es-MX"/>
              </w:rPr>
              <w:t> </w:t>
            </w:r>
          </w:p>
        </w:tc>
      </w:tr>
      <w:tr w:rsidR="00AA48BE" w:rsidRPr="00AA48BE" w14:paraId="0380B9DF" w14:textId="77777777" w:rsidTr="00CE6046">
        <w:trPr>
          <w:trHeight w:val="199"/>
        </w:trPr>
        <w:tc>
          <w:tcPr>
            <w:tcW w:w="8222" w:type="dxa"/>
            <w:tcBorders>
              <w:top w:val="nil"/>
              <w:left w:val="single" w:sz="8" w:space="0" w:color="auto"/>
              <w:bottom w:val="single" w:sz="8" w:space="0" w:color="auto"/>
              <w:right w:val="single" w:sz="8" w:space="0" w:color="auto"/>
            </w:tcBorders>
            <w:shd w:val="clear" w:color="auto" w:fill="auto"/>
            <w:vAlign w:val="center"/>
            <w:hideMark/>
          </w:tcPr>
          <w:p w14:paraId="34C0963A" w14:textId="3C3BF2A8" w:rsidR="00AA48BE" w:rsidRPr="00AA48BE" w:rsidRDefault="00C5302F" w:rsidP="001415CC">
            <w:pPr>
              <w:jc w:val="both"/>
              <w:rPr>
                <w:rFonts w:ascii="Calibri" w:hAnsi="Calibri"/>
                <w:b/>
                <w:bCs/>
                <w:color w:val="000000"/>
                <w:sz w:val="16"/>
                <w:szCs w:val="16"/>
                <w:lang w:val="es-MX" w:eastAsia="es-MX"/>
              </w:rPr>
            </w:pPr>
            <w:r>
              <w:rPr>
                <w:rFonts w:ascii="Calibri" w:hAnsi="Calibri"/>
                <w:b/>
                <w:bCs/>
                <w:color w:val="000000"/>
                <w:sz w:val="16"/>
                <w:szCs w:val="16"/>
                <w:lang w:eastAsia="es-MX"/>
              </w:rPr>
              <w:t>2</w:t>
            </w:r>
            <w:r w:rsidR="000B73C3">
              <w:rPr>
                <w:rFonts w:ascii="Calibri" w:hAnsi="Calibri"/>
                <w:b/>
                <w:bCs/>
                <w:color w:val="000000"/>
                <w:sz w:val="16"/>
                <w:szCs w:val="16"/>
                <w:lang w:eastAsia="es-MX"/>
              </w:rPr>
              <w:t>2</w:t>
            </w:r>
            <w:r>
              <w:rPr>
                <w:rFonts w:ascii="Calibri" w:hAnsi="Calibri"/>
                <w:b/>
                <w:bCs/>
                <w:color w:val="000000"/>
                <w:sz w:val="16"/>
                <w:szCs w:val="16"/>
                <w:lang w:eastAsia="es-MX"/>
              </w:rPr>
              <w:t>.</w:t>
            </w:r>
            <w:r w:rsidR="00AA48BE" w:rsidRPr="00AA48BE">
              <w:rPr>
                <w:color w:val="000000"/>
                <w:sz w:val="16"/>
                <w:szCs w:val="16"/>
                <w:lang w:eastAsia="es-MX"/>
              </w:rPr>
              <w:t xml:space="preserve">   </w:t>
            </w:r>
            <w:r w:rsidR="00AA48BE" w:rsidRPr="00AA48BE">
              <w:rPr>
                <w:rFonts w:ascii="Calibri" w:hAnsi="Calibri"/>
                <w:color w:val="000000"/>
                <w:sz w:val="16"/>
                <w:szCs w:val="16"/>
                <w:lang w:eastAsia="es-MX"/>
              </w:rPr>
              <w:t>Escrito de manifestación bajo protesta de decir verdad de no encontrarse en situación de mora, respecto al cumplimiento de otros contratos con cualquier sujeto obligado, de conformidad al Artículo 38, fracción I del Reglamento de la Ley.</w:t>
            </w:r>
          </w:p>
        </w:tc>
        <w:tc>
          <w:tcPr>
            <w:tcW w:w="709" w:type="dxa"/>
            <w:tcBorders>
              <w:top w:val="nil"/>
              <w:left w:val="nil"/>
              <w:bottom w:val="single" w:sz="8" w:space="0" w:color="auto"/>
              <w:right w:val="single" w:sz="8" w:space="0" w:color="auto"/>
            </w:tcBorders>
            <w:shd w:val="clear" w:color="auto" w:fill="auto"/>
            <w:vAlign w:val="center"/>
            <w:hideMark/>
          </w:tcPr>
          <w:p w14:paraId="5B500696" w14:textId="77777777" w:rsidR="00AA48BE" w:rsidRPr="00AA48BE" w:rsidRDefault="00AA48BE" w:rsidP="00AA48BE">
            <w:pPr>
              <w:jc w:val="center"/>
              <w:rPr>
                <w:rFonts w:ascii="Calibri" w:hAnsi="Calibri"/>
                <w:color w:val="000000"/>
                <w:sz w:val="16"/>
                <w:szCs w:val="16"/>
                <w:lang w:val="es-MX" w:eastAsia="es-MX"/>
              </w:rPr>
            </w:pPr>
            <w:r w:rsidRPr="00AA48BE">
              <w:rPr>
                <w:rFonts w:ascii="Calibri" w:hAnsi="Calibri"/>
                <w:color w:val="000000"/>
                <w:sz w:val="16"/>
                <w:szCs w:val="16"/>
                <w:lang w:val="es-MX" w:eastAsia="es-MX"/>
              </w:rPr>
              <w:t>Si ( )</w:t>
            </w:r>
          </w:p>
        </w:tc>
        <w:tc>
          <w:tcPr>
            <w:tcW w:w="591" w:type="dxa"/>
            <w:tcBorders>
              <w:top w:val="nil"/>
              <w:left w:val="nil"/>
              <w:bottom w:val="single" w:sz="8" w:space="0" w:color="auto"/>
              <w:right w:val="single" w:sz="8" w:space="0" w:color="auto"/>
            </w:tcBorders>
            <w:shd w:val="clear" w:color="auto" w:fill="auto"/>
            <w:vAlign w:val="center"/>
            <w:hideMark/>
          </w:tcPr>
          <w:p w14:paraId="28198854" w14:textId="77777777" w:rsidR="00AA48BE" w:rsidRPr="00AA48BE" w:rsidRDefault="00AA48BE" w:rsidP="00AA48BE">
            <w:pPr>
              <w:jc w:val="center"/>
              <w:rPr>
                <w:rFonts w:ascii="Calibri" w:hAnsi="Calibri"/>
                <w:color w:val="000000"/>
                <w:sz w:val="16"/>
                <w:szCs w:val="16"/>
                <w:lang w:val="es-MX" w:eastAsia="es-MX"/>
              </w:rPr>
            </w:pPr>
            <w:r w:rsidRPr="00AA48BE">
              <w:rPr>
                <w:rFonts w:ascii="Calibri" w:hAnsi="Calibri"/>
                <w:color w:val="000000"/>
                <w:sz w:val="16"/>
                <w:szCs w:val="16"/>
                <w:lang w:val="es-MX" w:eastAsia="es-MX"/>
              </w:rPr>
              <w:t>No ( )</w:t>
            </w:r>
          </w:p>
        </w:tc>
        <w:tc>
          <w:tcPr>
            <w:tcW w:w="1268" w:type="dxa"/>
            <w:tcBorders>
              <w:top w:val="nil"/>
              <w:left w:val="nil"/>
              <w:bottom w:val="single" w:sz="8" w:space="0" w:color="auto"/>
              <w:right w:val="single" w:sz="8" w:space="0" w:color="auto"/>
            </w:tcBorders>
            <w:shd w:val="clear" w:color="auto" w:fill="auto"/>
            <w:vAlign w:val="center"/>
            <w:hideMark/>
          </w:tcPr>
          <w:p w14:paraId="768FBE34" w14:textId="77777777" w:rsidR="00AA48BE" w:rsidRPr="00AA48BE" w:rsidRDefault="00AA48BE" w:rsidP="00AA48BE">
            <w:pPr>
              <w:rPr>
                <w:rFonts w:ascii="Calibri" w:hAnsi="Calibri"/>
                <w:color w:val="000000"/>
                <w:sz w:val="16"/>
                <w:szCs w:val="16"/>
                <w:lang w:val="es-MX" w:eastAsia="es-MX"/>
              </w:rPr>
            </w:pPr>
            <w:r w:rsidRPr="00AA48BE">
              <w:rPr>
                <w:rFonts w:ascii="Calibri" w:hAnsi="Calibri"/>
                <w:color w:val="000000"/>
                <w:sz w:val="16"/>
                <w:szCs w:val="16"/>
                <w:lang w:val="es-MX" w:eastAsia="es-MX"/>
              </w:rPr>
              <w:t> </w:t>
            </w:r>
          </w:p>
        </w:tc>
      </w:tr>
      <w:tr w:rsidR="00AA48BE" w:rsidRPr="00AA48BE" w14:paraId="4646FABF" w14:textId="77777777" w:rsidTr="00CE6046">
        <w:trPr>
          <w:trHeight w:val="199"/>
        </w:trPr>
        <w:tc>
          <w:tcPr>
            <w:tcW w:w="8222" w:type="dxa"/>
            <w:tcBorders>
              <w:top w:val="nil"/>
              <w:left w:val="single" w:sz="8" w:space="0" w:color="auto"/>
              <w:bottom w:val="single" w:sz="8" w:space="0" w:color="auto"/>
              <w:right w:val="single" w:sz="8" w:space="0" w:color="auto"/>
            </w:tcBorders>
            <w:shd w:val="clear" w:color="auto" w:fill="auto"/>
            <w:vAlign w:val="center"/>
            <w:hideMark/>
          </w:tcPr>
          <w:p w14:paraId="7C673F8E" w14:textId="38D99E75" w:rsidR="00AA48BE" w:rsidRPr="00AA48BE" w:rsidRDefault="00C5302F" w:rsidP="001415CC">
            <w:pPr>
              <w:jc w:val="both"/>
              <w:rPr>
                <w:rFonts w:ascii="Calibri" w:hAnsi="Calibri"/>
                <w:b/>
                <w:bCs/>
                <w:color w:val="000000"/>
                <w:sz w:val="16"/>
                <w:szCs w:val="16"/>
                <w:lang w:val="es-MX" w:eastAsia="es-MX"/>
              </w:rPr>
            </w:pPr>
            <w:r>
              <w:rPr>
                <w:rFonts w:ascii="Calibri" w:hAnsi="Calibri"/>
                <w:b/>
                <w:bCs/>
                <w:color w:val="000000"/>
                <w:sz w:val="16"/>
                <w:szCs w:val="16"/>
                <w:lang w:eastAsia="es-MX"/>
              </w:rPr>
              <w:t>2</w:t>
            </w:r>
            <w:r w:rsidR="000B73C3">
              <w:rPr>
                <w:rFonts w:ascii="Calibri" w:hAnsi="Calibri"/>
                <w:b/>
                <w:bCs/>
                <w:color w:val="000000"/>
                <w:sz w:val="16"/>
                <w:szCs w:val="16"/>
                <w:lang w:eastAsia="es-MX"/>
              </w:rPr>
              <w:t>3</w:t>
            </w:r>
            <w:r>
              <w:rPr>
                <w:rFonts w:ascii="Calibri" w:hAnsi="Calibri"/>
                <w:b/>
                <w:bCs/>
                <w:color w:val="000000"/>
                <w:sz w:val="16"/>
                <w:szCs w:val="16"/>
                <w:lang w:eastAsia="es-MX"/>
              </w:rPr>
              <w:t>.</w:t>
            </w:r>
            <w:r w:rsidR="00AA48BE" w:rsidRPr="00AA48BE">
              <w:rPr>
                <w:color w:val="000000"/>
                <w:sz w:val="16"/>
                <w:szCs w:val="16"/>
                <w:lang w:eastAsia="es-MX"/>
              </w:rPr>
              <w:t xml:space="preserve">   </w:t>
            </w:r>
            <w:r w:rsidR="00AA48BE" w:rsidRPr="00AA48BE">
              <w:rPr>
                <w:rFonts w:ascii="Calibri" w:hAnsi="Calibri"/>
                <w:color w:val="000000"/>
                <w:sz w:val="16"/>
                <w:szCs w:val="16"/>
                <w:lang w:eastAsia="es-MX"/>
              </w:rPr>
              <w:t>Escrito indicando que en caso de violaciones en materia de derechos inherentes a la propiedad intelectual asumirán la responsabilidad correspondiente.</w:t>
            </w:r>
          </w:p>
        </w:tc>
        <w:tc>
          <w:tcPr>
            <w:tcW w:w="709" w:type="dxa"/>
            <w:tcBorders>
              <w:top w:val="nil"/>
              <w:left w:val="nil"/>
              <w:bottom w:val="single" w:sz="8" w:space="0" w:color="auto"/>
              <w:right w:val="single" w:sz="8" w:space="0" w:color="auto"/>
            </w:tcBorders>
            <w:shd w:val="clear" w:color="auto" w:fill="auto"/>
            <w:vAlign w:val="center"/>
            <w:hideMark/>
          </w:tcPr>
          <w:p w14:paraId="1FFE167C" w14:textId="77777777" w:rsidR="00AA48BE" w:rsidRPr="00AA48BE" w:rsidRDefault="00AA48BE" w:rsidP="00AA48BE">
            <w:pPr>
              <w:jc w:val="center"/>
              <w:rPr>
                <w:rFonts w:ascii="Calibri" w:hAnsi="Calibri"/>
                <w:color w:val="000000"/>
                <w:sz w:val="16"/>
                <w:szCs w:val="16"/>
                <w:lang w:val="es-MX" w:eastAsia="es-MX"/>
              </w:rPr>
            </w:pPr>
            <w:r w:rsidRPr="00AA48BE">
              <w:rPr>
                <w:rFonts w:ascii="Calibri" w:hAnsi="Calibri"/>
                <w:color w:val="000000"/>
                <w:sz w:val="16"/>
                <w:szCs w:val="16"/>
                <w:lang w:val="es-MX" w:eastAsia="es-MX"/>
              </w:rPr>
              <w:t>Si ( )</w:t>
            </w:r>
          </w:p>
        </w:tc>
        <w:tc>
          <w:tcPr>
            <w:tcW w:w="591" w:type="dxa"/>
            <w:tcBorders>
              <w:top w:val="nil"/>
              <w:left w:val="nil"/>
              <w:bottom w:val="single" w:sz="8" w:space="0" w:color="auto"/>
              <w:right w:val="single" w:sz="8" w:space="0" w:color="auto"/>
            </w:tcBorders>
            <w:shd w:val="clear" w:color="auto" w:fill="auto"/>
            <w:vAlign w:val="center"/>
            <w:hideMark/>
          </w:tcPr>
          <w:p w14:paraId="71B15C19" w14:textId="77777777" w:rsidR="00AA48BE" w:rsidRPr="00AA48BE" w:rsidRDefault="00AA48BE" w:rsidP="00AA48BE">
            <w:pPr>
              <w:jc w:val="center"/>
              <w:rPr>
                <w:rFonts w:ascii="Calibri" w:hAnsi="Calibri"/>
                <w:color w:val="000000"/>
                <w:sz w:val="16"/>
                <w:szCs w:val="16"/>
                <w:lang w:val="es-MX" w:eastAsia="es-MX"/>
              </w:rPr>
            </w:pPr>
            <w:r w:rsidRPr="00AA48BE">
              <w:rPr>
                <w:rFonts w:ascii="Calibri" w:hAnsi="Calibri"/>
                <w:color w:val="000000"/>
                <w:sz w:val="16"/>
                <w:szCs w:val="16"/>
                <w:lang w:val="es-MX" w:eastAsia="es-MX"/>
              </w:rPr>
              <w:t>No ( )</w:t>
            </w:r>
          </w:p>
        </w:tc>
        <w:tc>
          <w:tcPr>
            <w:tcW w:w="1268" w:type="dxa"/>
            <w:tcBorders>
              <w:top w:val="nil"/>
              <w:left w:val="nil"/>
              <w:bottom w:val="single" w:sz="8" w:space="0" w:color="auto"/>
              <w:right w:val="single" w:sz="8" w:space="0" w:color="auto"/>
            </w:tcBorders>
            <w:shd w:val="clear" w:color="auto" w:fill="auto"/>
            <w:vAlign w:val="center"/>
            <w:hideMark/>
          </w:tcPr>
          <w:p w14:paraId="3C272F1B" w14:textId="77777777" w:rsidR="00AA48BE" w:rsidRPr="00AA48BE" w:rsidRDefault="00AA48BE" w:rsidP="00AA48BE">
            <w:pPr>
              <w:rPr>
                <w:rFonts w:ascii="Calibri" w:hAnsi="Calibri"/>
                <w:color w:val="000000"/>
                <w:sz w:val="16"/>
                <w:szCs w:val="16"/>
                <w:lang w:val="es-MX" w:eastAsia="es-MX"/>
              </w:rPr>
            </w:pPr>
            <w:r w:rsidRPr="00AA48BE">
              <w:rPr>
                <w:rFonts w:ascii="Calibri" w:hAnsi="Calibri"/>
                <w:color w:val="000000"/>
                <w:sz w:val="16"/>
                <w:szCs w:val="16"/>
                <w:lang w:val="es-MX" w:eastAsia="es-MX"/>
              </w:rPr>
              <w:t> </w:t>
            </w:r>
          </w:p>
        </w:tc>
      </w:tr>
      <w:tr w:rsidR="00AA48BE" w:rsidRPr="00AA48BE" w14:paraId="1DAD6011" w14:textId="77777777" w:rsidTr="00CE6046">
        <w:trPr>
          <w:trHeight w:val="199"/>
        </w:trPr>
        <w:tc>
          <w:tcPr>
            <w:tcW w:w="8222" w:type="dxa"/>
            <w:tcBorders>
              <w:top w:val="nil"/>
              <w:left w:val="single" w:sz="8" w:space="0" w:color="auto"/>
              <w:bottom w:val="single" w:sz="8" w:space="0" w:color="auto"/>
              <w:right w:val="single" w:sz="8" w:space="0" w:color="auto"/>
            </w:tcBorders>
            <w:shd w:val="clear" w:color="auto" w:fill="auto"/>
            <w:vAlign w:val="center"/>
            <w:hideMark/>
          </w:tcPr>
          <w:p w14:paraId="2C0E465B" w14:textId="272F9E43" w:rsidR="00AA48BE" w:rsidRPr="00AA48BE" w:rsidRDefault="00C5302F" w:rsidP="001415CC">
            <w:pPr>
              <w:jc w:val="both"/>
              <w:rPr>
                <w:rFonts w:ascii="Calibri" w:hAnsi="Calibri"/>
                <w:b/>
                <w:bCs/>
                <w:color w:val="000000"/>
                <w:sz w:val="16"/>
                <w:szCs w:val="16"/>
                <w:lang w:val="es-MX" w:eastAsia="es-MX"/>
              </w:rPr>
            </w:pPr>
            <w:r>
              <w:rPr>
                <w:rFonts w:ascii="Calibri" w:hAnsi="Calibri"/>
                <w:b/>
                <w:bCs/>
                <w:color w:val="000000"/>
                <w:sz w:val="16"/>
                <w:szCs w:val="16"/>
                <w:lang w:eastAsia="es-MX"/>
              </w:rPr>
              <w:t>2</w:t>
            </w:r>
            <w:r w:rsidR="000B73C3">
              <w:rPr>
                <w:rFonts w:ascii="Calibri" w:hAnsi="Calibri"/>
                <w:b/>
                <w:bCs/>
                <w:color w:val="000000"/>
                <w:sz w:val="16"/>
                <w:szCs w:val="16"/>
                <w:lang w:eastAsia="es-MX"/>
              </w:rPr>
              <w:t>4</w:t>
            </w:r>
            <w:r>
              <w:rPr>
                <w:rFonts w:ascii="Calibri" w:hAnsi="Calibri"/>
                <w:b/>
                <w:bCs/>
                <w:color w:val="000000"/>
                <w:sz w:val="16"/>
                <w:szCs w:val="16"/>
                <w:lang w:eastAsia="es-MX"/>
              </w:rPr>
              <w:t>.</w:t>
            </w:r>
            <w:r w:rsidR="00AA48BE" w:rsidRPr="00AA48BE">
              <w:rPr>
                <w:color w:val="000000"/>
                <w:sz w:val="16"/>
                <w:szCs w:val="16"/>
                <w:lang w:eastAsia="es-MX"/>
              </w:rPr>
              <w:t xml:space="preserve">   </w:t>
            </w:r>
            <w:r w:rsidR="002E7BD6" w:rsidRPr="002668C8">
              <w:rPr>
                <w:rFonts w:asciiTheme="minorHAnsi" w:hAnsiTheme="minorHAnsi" w:cstheme="minorHAnsi"/>
                <w:sz w:val="16"/>
                <w:szCs w:val="16"/>
              </w:rPr>
              <w:t>Documentos que acrediten encontrarse al corriente en el cumplimiento de sus obligaciones fiscales federales, estatales y municipales, de acuerdo a lo señalado en el Artículo 33 Bis del Código Fiscal del Estado de Nuevo León, siendo los siguientes: el documento actualizado expedido por el S.A.T. en el que se emita opinión positiva y vigente sobre el cumplimiento de sus obligaciones fiscales. Documento actualizado y vigente de la opinión en sentido positivo de cumplimiento en materia de seguridad social (IMSS e INFONAVIT) y documento actualizado y vigente en el que se emita opinión positiva de cumplimiento de obligaciones fiscales estatales, expedido por la Subsecretaría de Administración Tributaria de la Secretaría de Finanzas y Tesorería General del Estado de Nuevo León. (En caso de resultar adjudicado los documentos antes enunciados deberán estar vigentes y en sentido positivo para la formalización del contrato).</w:t>
            </w:r>
          </w:p>
        </w:tc>
        <w:tc>
          <w:tcPr>
            <w:tcW w:w="709" w:type="dxa"/>
            <w:tcBorders>
              <w:top w:val="nil"/>
              <w:left w:val="nil"/>
              <w:bottom w:val="single" w:sz="8" w:space="0" w:color="auto"/>
              <w:right w:val="single" w:sz="8" w:space="0" w:color="auto"/>
            </w:tcBorders>
            <w:shd w:val="clear" w:color="auto" w:fill="auto"/>
            <w:vAlign w:val="center"/>
            <w:hideMark/>
          </w:tcPr>
          <w:p w14:paraId="3AADEA26" w14:textId="77777777" w:rsidR="00AA48BE" w:rsidRPr="00AA48BE" w:rsidRDefault="00AA48BE" w:rsidP="00AA48BE">
            <w:pPr>
              <w:jc w:val="center"/>
              <w:rPr>
                <w:rFonts w:ascii="Calibri" w:hAnsi="Calibri"/>
                <w:color w:val="000000"/>
                <w:sz w:val="16"/>
                <w:szCs w:val="16"/>
                <w:lang w:val="es-MX" w:eastAsia="es-MX"/>
              </w:rPr>
            </w:pPr>
            <w:r w:rsidRPr="00AA48BE">
              <w:rPr>
                <w:rFonts w:ascii="Calibri" w:hAnsi="Calibri"/>
                <w:color w:val="000000"/>
                <w:sz w:val="16"/>
                <w:szCs w:val="16"/>
                <w:lang w:val="es-MX" w:eastAsia="es-MX"/>
              </w:rPr>
              <w:t>Si ( )</w:t>
            </w:r>
          </w:p>
        </w:tc>
        <w:tc>
          <w:tcPr>
            <w:tcW w:w="591" w:type="dxa"/>
            <w:tcBorders>
              <w:top w:val="nil"/>
              <w:left w:val="nil"/>
              <w:bottom w:val="single" w:sz="8" w:space="0" w:color="auto"/>
              <w:right w:val="single" w:sz="8" w:space="0" w:color="auto"/>
            </w:tcBorders>
            <w:shd w:val="clear" w:color="auto" w:fill="auto"/>
            <w:vAlign w:val="center"/>
            <w:hideMark/>
          </w:tcPr>
          <w:p w14:paraId="3CFC8C85" w14:textId="77777777" w:rsidR="00AA48BE" w:rsidRPr="00AA48BE" w:rsidRDefault="00AA48BE" w:rsidP="00AA48BE">
            <w:pPr>
              <w:jc w:val="center"/>
              <w:rPr>
                <w:rFonts w:ascii="Calibri" w:hAnsi="Calibri"/>
                <w:color w:val="000000"/>
                <w:sz w:val="16"/>
                <w:szCs w:val="16"/>
                <w:lang w:val="es-MX" w:eastAsia="es-MX"/>
              </w:rPr>
            </w:pPr>
            <w:r w:rsidRPr="00AA48BE">
              <w:rPr>
                <w:rFonts w:ascii="Calibri" w:hAnsi="Calibri"/>
                <w:color w:val="000000"/>
                <w:sz w:val="16"/>
                <w:szCs w:val="16"/>
                <w:lang w:val="es-MX" w:eastAsia="es-MX"/>
              </w:rPr>
              <w:t>No ( )</w:t>
            </w:r>
          </w:p>
        </w:tc>
        <w:tc>
          <w:tcPr>
            <w:tcW w:w="1268" w:type="dxa"/>
            <w:tcBorders>
              <w:top w:val="nil"/>
              <w:left w:val="nil"/>
              <w:bottom w:val="single" w:sz="8" w:space="0" w:color="auto"/>
              <w:right w:val="single" w:sz="8" w:space="0" w:color="auto"/>
            </w:tcBorders>
            <w:shd w:val="clear" w:color="auto" w:fill="auto"/>
            <w:vAlign w:val="center"/>
            <w:hideMark/>
          </w:tcPr>
          <w:p w14:paraId="3FA7A68E" w14:textId="77777777" w:rsidR="00AA48BE" w:rsidRPr="00AA48BE" w:rsidRDefault="00AA48BE" w:rsidP="00AA48BE">
            <w:pPr>
              <w:rPr>
                <w:rFonts w:ascii="Calibri" w:hAnsi="Calibri"/>
                <w:color w:val="000000"/>
                <w:sz w:val="16"/>
                <w:szCs w:val="16"/>
                <w:lang w:val="es-MX" w:eastAsia="es-MX"/>
              </w:rPr>
            </w:pPr>
            <w:r w:rsidRPr="00AA48BE">
              <w:rPr>
                <w:rFonts w:ascii="Calibri" w:hAnsi="Calibri"/>
                <w:color w:val="000000"/>
                <w:sz w:val="16"/>
                <w:szCs w:val="16"/>
                <w:lang w:val="es-MX" w:eastAsia="es-MX"/>
              </w:rPr>
              <w:t> </w:t>
            </w:r>
          </w:p>
        </w:tc>
      </w:tr>
      <w:tr w:rsidR="00AA48BE" w:rsidRPr="00AA48BE" w14:paraId="23F29519" w14:textId="77777777" w:rsidTr="00CE6046">
        <w:trPr>
          <w:trHeight w:val="199"/>
        </w:trPr>
        <w:tc>
          <w:tcPr>
            <w:tcW w:w="8222" w:type="dxa"/>
            <w:tcBorders>
              <w:top w:val="nil"/>
              <w:left w:val="single" w:sz="8" w:space="0" w:color="auto"/>
              <w:bottom w:val="single" w:sz="8" w:space="0" w:color="auto"/>
              <w:right w:val="single" w:sz="8" w:space="0" w:color="auto"/>
            </w:tcBorders>
            <w:shd w:val="clear" w:color="auto" w:fill="auto"/>
            <w:vAlign w:val="center"/>
            <w:hideMark/>
          </w:tcPr>
          <w:p w14:paraId="1F4B34C9" w14:textId="2399772A" w:rsidR="00AA48BE" w:rsidRPr="00AA48BE" w:rsidRDefault="00C5302F" w:rsidP="001415CC">
            <w:pPr>
              <w:jc w:val="both"/>
              <w:rPr>
                <w:rFonts w:ascii="Calibri" w:hAnsi="Calibri"/>
                <w:b/>
                <w:bCs/>
                <w:color w:val="000000"/>
                <w:sz w:val="16"/>
                <w:szCs w:val="16"/>
                <w:lang w:val="es-MX" w:eastAsia="es-MX"/>
              </w:rPr>
            </w:pPr>
            <w:r>
              <w:rPr>
                <w:rFonts w:ascii="Calibri" w:hAnsi="Calibri"/>
                <w:b/>
                <w:bCs/>
                <w:color w:val="000000"/>
                <w:sz w:val="16"/>
                <w:szCs w:val="16"/>
                <w:lang w:eastAsia="es-MX"/>
              </w:rPr>
              <w:t>2</w:t>
            </w:r>
            <w:r w:rsidR="000B73C3">
              <w:rPr>
                <w:rFonts w:ascii="Calibri" w:hAnsi="Calibri"/>
                <w:b/>
                <w:bCs/>
                <w:color w:val="000000"/>
                <w:sz w:val="16"/>
                <w:szCs w:val="16"/>
                <w:lang w:eastAsia="es-MX"/>
              </w:rPr>
              <w:t>5</w:t>
            </w:r>
            <w:r>
              <w:rPr>
                <w:rFonts w:ascii="Calibri" w:hAnsi="Calibri"/>
                <w:b/>
                <w:bCs/>
                <w:color w:val="000000"/>
                <w:sz w:val="16"/>
                <w:szCs w:val="16"/>
                <w:lang w:eastAsia="es-MX"/>
              </w:rPr>
              <w:t>.</w:t>
            </w:r>
            <w:r w:rsidR="00AA48BE" w:rsidRPr="00AA48BE">
              <w:rPr>
                <w:color w:val="000000"/>
                <w:sz w:val="16"/>
                <w:szCs w:val="16"/>
                <w:lang w:eastAsia="es-MX"/>
              </w:rPr>
              <w:t xml:space="preserve">   </w:t>
            </w:r>
            <w:r w:rsidR="00AA48BE" w:rsidRPr="00AA48BE">
              <w:rPr>
                <w:rFonts w:ascii="Calibri" w:hAnsi="Calibri"/>
                <w:color w:val="000000"/>
                <w:sz w:val="16"/>
                <w:szCs w:val="16"/>
                <w:lang w:eastAsia="es-MX"/>
              </w:rPr>
              <w:t>Carta mediante la cual manifieste que su giro comercial comprende el suministro de los insumos a los que se refiere el anexo 1 de esta convocatoria.</w:t>
            </w:r>
          </w:p>
        </w:tc>
        <w:tc>
          <w:tcPr>
            <w:tcW w:w="709" w:type="dxa"/>
            <w:tcBorders>
              <w:top w:val="nil"/>
              <w:left w:val="nil"/>
              <w:bottom w:val="single" w:sz="8" w:space="0" w:color="auto"/>
              <w:right w:val="single" w:sz="8" w:space="0" w:color="auto"/>
            </w:tcBorders>
            <w:shd w:val="clear" w:color="auto" w:fill="auto"/>
            <w:vAlign w:val="center"/>
            <w:hideMark/>
          </w:tcPr>
          <w:p w14:paraId="2334B6DF" w14:textId="77777777" w:rsidR="00AA48BE" w:rsidRPr="00AA48BE" w:rsidRDefault="00AA48BE" w:rsidP="00AA48BE">
            <w:pPr>
              <w:jc w:val="center"/>
              <w:rPr>
                <w:rFonts w:ascii="Calibri" w:hAnsi="Calibri"/>
                <w:color w:val="000000"/>
                <w:sz w:val="16"/>
                <w:szCs w:val="16"/>
                <w:lang w:val="es-MX" w:eastAsia="es-MX"/>
              </w:rPr>
            </w:pPr>
            <w:r w:rsidRPr="00AA48BE">
              <w:rPr>
                <w:rFonts w:ascii="Calibri" w:hAnsi="Calibri"/>
                <w:color w:val="000000"/>
                <w:sz w:val="16"/>
                <w:szCs w:val="16"/>
                <w:lang w:val="es-MX" w:eastAsia="es-MX"/>
              </w:rPr>
              <w:t>Si ( )</w:t>
            </w:r>
          </w:p>
        </w:tc>
        <w:tc>
          <w:tcPr>
            <w:tcW w:w="591" w:type="dxa"/>
            <w:tcBorders>
              <w:top w:val="nil"/>
              <w:left w:val="nil"/>
              <w:bottom w:val="single" w:sz="8" w:space="0" w:color="auto"/>
              <w:right w:val="single" w:sz="8" w:space="0" w:color="auto"/>
            </w:tcBorders>
            <w:shd w:val="clear" w:color="auto" w:fill="auto"/>
            <w:vAlign w:val="center"/>
            <w:hideMark/>
          </w:tcPr>
          <w:p w14:paraId="3858572A" w14:textId="77777777" w:rsidR="00AA48BE" w:rsidRPr="00AA48BE" w:rsidRDefault="00AA48BE" w:rsidP="00AA48BE">
            <w:pPr>
              <w:jc w:val="center"/>
              <w:rPr>
                <w:rFonts w:ascii="Calibri" w:hAnsi="Calibri"/>
                <w:color w:val="000000"/>
                <w:sz w:val="16"/>
                <w:szCs w:val="16"/>
                <w:lang w:val="es-MX" w:eastAsia="es-MX"/>
              </w:rPr>
            </w:pPr>
            <w:r w:rsidRPr="00AA48BE">
              <w:rPr>
                <w:rFonts w:ascii="Calibri" w:hAnsi="Calibri"/>
                <w:color w:val="000000"/>
                <w:sz w:val="16"/>
                <w:szCs w:val="16"/>
                <w:lang w:val="es-MX" w:eastAsia="es-MX"/>
              </w:rPr>
              <w:t>No ( )</w:t>
            </w:r>
          </w:p>
        </w:tc>
        <w:tc>
          <w:tcPr>
            <w:tcW w:w="1268" w:type="dxa"/>
            <w:tcBorders>
              <w:top w:val="nil"/>
              <w:left w:val="nil"/>
              <w:bottom w:val="single" w:sz="8" w:space="0" w:color="auto"/>
              <w:right w:val="single" w:sz="8" w:space="0" w:color="auto"/>
            </w:tcBorders>
            <w:shd w:val="clear" w:color="auto" w:fill="auto"/>
            <w:vAlign w:val="center"/>
            <w:hideMark/>
          </w:tcPr>
          <w:p w14:paraId="3014AB0B" w14:textId="77777777" w:rsidR="00AA48BE" w:rsidRPr="00AA48BE" w:rsidRDefault="00AA48BE" w:rsidP="00AA48BE">
            <w:pPr>
              <w:rPr>
                <w:rFonts w:ascii="Calibri" w:hAnsi="Calibri"/>
                <w:color w:val="000000"/>
                <w:sz w:val="16"/>
                <w:szCs w:val="16"/>
                <w:lang w:val="es-MX" w:eastAsia="es-MX"/>
              </w:rPr>
            </w:pPr>
            <w:r w:rsidRPr="00AA48BE">
              <w:rPr>
                <w:rFonts w:ascii="Calibri" w:hAnsi="Calibri"/>
                <w:color w:val="000000"/>
                <w:sz w:val="16"/>
                <w:szCs w:val="16"/>
                <w:lang w:val="es-MX" w:eastAsia="es-MX"/>
              </w:rPr>
              <w:t> </w:t>
            </w:r>
          </w:p>
        </w:tc>
      </w:tr>
      <w:tr w:rsidR="00AA48BE" w:rsidRPr="00AA48BE" w14:paraId="59242F49" w14:textId="77777777" w:rsidTr="00CE6046">
        <w:trPr>
          <w:trHeight w:val="199"/>
        </w:trPr>
        <w:tc>
          <w:tcPr>
            <w:tcW w:w="8222" w:type="dxa"/>
            <w:tcBorders>
              <w:top w:val="nil"/>
              <w:left w:val="single" w:sz="8" w:space="0" w:color="auto"/>
              <w:bottom w:val="single" w:sz="8" w:space="0" w:color="auto"/>
              <w:right w:val="single" w:sz="8" w:space="0" w:color="auto"/>
            </w:tcBorders>
            <w:shd w:val="clear" w:color="auto" w:fill="auto"/>
            <w:vAlign w:val="center"/>
            <w:hideMark/>
          </w:tcPr>
          <w:p w14:paraId="2C4E9A3A" w14:textId="4F4D0E3D" w:rsidR="00AA48BE" w:rsidRPr="00AA48BE" w:rsidRDefault="00C5302F" w:rsidP="001415CC">
            <w:pPr>
              <w:jc w:val="both"/>
              <w:rPr>
                <w:rFonts w:ascii="Calibri" w:hAnsi="Calibri"/>
                <w:b/>
                <w:bCs/>
                <w:color w:val="000000"/>
                <w:sz w:val="16"/>
                <w:szCs w:val="16"/>
                <w:lang w:val="es-MX" w:eastAsia="es-MX"/>
              </w:rPr>
            </w:pPr>
            <w:r>
              <w:rPr>
                <w:rFonts w:ascii="Calibri" w:hAnsi="Calibri"/>
                <w:b/>
                <w:bCs/>
                <w:color w:val="000000"/>
                <w:sz w:val="16"/>
                <w:szCs w:val="16"/>
                <w:lang w:eastAsia="es-MX"/>
              </w:rPr>
              <w:t>2</w:t>
            </w:r>
            <w:r w:rsidR="000B73C3">
              <w:rPr>
                <w:rFonts w:ascii="Calibri" w:hAnsi="Calibri"/>
                <w:b/>
                <w:bCs/>
                <w:color w:val="000000"/>
                <w:sz w:val="16"/>
                <w:szCs w:val="16"/>
                <w:lang w:eastAsia="es-MX"/>
              </w:rPr>
              <w:t>6</w:t>
            </w:r>
            <w:r>
              <w:rPr>
                <w:rFonts w:ascii="Calibri" w:hAnsi="Calibri"/>
                <w:b/>
                <w:bCs/>
                <w:color w:val="000000"/>
                <w:sz w:val="16"/>
                <w:szCs w:val="16"/>
                <w:lang w:eastAsia="es-MX"/>
              </w:rPr>
              <w:t>.</w:t>
            </w:r>
            <w:r w:rsidR="00AA48BE" w:rsidRPr="00AA48BE">
              <w:rPr>
                <w:color w:val="000000"/>
                <w:sz w:val="16"/>
                <w:szCs w:val="16"/>
                <w:lang w:eastAsia="es-MX"/>
              </w:rPr>
              <w:t xml:space="preserve">   </w:t>
            </w:r>
            <w:r w:rsidR="00AA48BE" w:rsidRPr="00AA48BE">
              <w:rPr>
                <w:rFonts w:ascii="Calibri" w:hAnsi="Calibri"/>
                <w:color w:val="000000"/>
                <w:sz w:val="16"/>
                <w:szCs w:val="16"/>
                <w:lang w:eastAsia="es-MX"/>
              </w:rPr>
              <w:t>Escrito de manifestación bajo protesta de decir verdad de no mantener una relación personal, familiar o de negocios con Servidores Públicos con facultad de decisión que intervenga en cualquier etapa del procedimiento respecto a la adquisición de la presente Convocatoria, así como manifestación de que en caso de resultar adjudicado, del contrato no resultará ningún beneficio para el servidor público, su cónyuge o parientes consanguíneos hasta el cuarto grado, por afinidad o civiles hasta el segundo grado, o para terceros con el que tenga relaciones profesionales, laborales o de negocios, o para socios o sociedades de las que el servidor púbico o las personas antes referidas formen o hayan formado parte durante los dos años previos a la fecha de celebración del procedimiento de contratación que resulte de la presente convocatoria.</w:t>
            </w:r>
          </w:p>
        </w:tc>
        <w:tc>
          <w:tcPr>
            <w:tcW w:w="709" w:type="dxa"/>
            <w:tcBorders>
              <w:top w:val="nil"/>
              <w:left w:val="nil"/>
              <w:bottom w:val="single" w:sz="8" w:space="0" w:color="auto"/>
              <w:right w:val="single" w:sz="8" w:space="0" w:color="auto"/>
            </w:tcBorders>
            <w:shd w:val="clear" w:color="auto" w:fill="auto"/>
            <w:vAlign w:val="center"/>
            <w:hideMark/>
          </w:tcPr>
          <w:p w14:paraId="5E7F7B1C" w14:textId="77777777" w:rsidR="00AA48BE" w:rsidRPr="00AA48BE" w:rsidRDefault="00AA48BE" w:rsidP="00AA48BE">
            <w:pPr>
              <w:jc w:val="center"/>
              <w:rPr>
                <w:rFonts w:ascii="Calibri" w:hAnsi="Calibri"/>
                <w:color w:val="000000"/>
                <w:sz w:val="16"/>
                <w:szCs w:val="16"/>
                <w:lang w:val="es-MX" w:eastAsia="es-MX"/>
              </w:rPr>
            </w:pPr>
            <w:r w:rsidRPr="00AA48BE">
              <w:rPr>
                <w:rFonts w:ascii="Calibri" w:hAnsi="Calibri"/>
                <w:color w:val="000000"/>
                <w:sz w:val="16"/>
                <w:szCs w:val="16"/>
                <w:lang w:val="es-MX" w:eastAsia="es-MX"/>
              </w:rPr>
              <w:t>Si ( )</w:t>
            </w:r>
          </w:p>
        </w:tc>
        <w:tc>
          <w:tcPr>
            <w:tcW w:w="591" w:type="dxa"/>
            <w:tcBorders>
              <w:top w:val="nil"/>
              <w:left w:val="nil"/>
              <w:bottom w:val="single" w:sz="8" w:space="0" w:color="auto"/>
              <w:right w:val="single" w:sz="8" w:space="0" w:color="auto"/>
            </w:tcBorders>
            <w:shd w:val="clear" w:color="auto" w:fill="auto"/>
            <w:vAlign w:val="center"/>
            <w:hideMark/>
          </w:tcPr>
          <w:p w14:paraId="5BA2CB6B" w14:textId="77777777" w:rsidR="00AA48BE" w:rsidRPr="00AA48BE" w:rsidRDefault="00AA48BE" w:rsidP="00AA48BE">
            <w:pPr>
              <w:jc w:val="center"/>
              <w:rPr>
                <w:rFonts w:ascii="Calibri" w:hAnsi="Calibri"/>
                <w:color w:val="000000"/>
                <w:sz w:val="16"/>
                <w:szCs w:val="16"/>
                <w:lang w:val="es-MX" w:eastAsia="es-MX"/>
              </w:rPr>
            </w:pPr>
            <w:r w:rsidRPr="00AA48BE">
              <w:rPr>
                <w:rFonts w:ascii="Calibri" w:hAnsi="Calibri"/>
                <w:color w:val="000000"/>
                <w:sz w:val="16"/>
                <w:szCs w:val="16"/>
                <w:lang w:val="es-MX" w:eastAsia="es-MX"/>
              </w:rPr>
              <w:t>No ( )</w:t>
            </w:r>
          </w:p>
        </w:tc>
        <w:tc>
          <w:tcPr>
            <w:tcW w:w="1268" w:type="dxa"/>
            <w:tcBorders>
              <w:top w:val="nil"/>
              <w:left w:val="nil"/>
              <w:bottom w:val="single" w:sz="8" w:space="0" w:color="auto"/>
              <w:right w:val="single" w:sz="8" w:space="0" w:color="auto"/>
            </w:tcBorders>
            <w:shd w:val="clear" w:color="auto" w:fill="auto"/>
            <w:vAlign w:val="center"/>
            <w:hideMark/>
          </w:tcPr>
          <w:p w14:paraId="0F62B771" w14:textId="77777777" w:rsidR="00AA48BE" w:rsidRPr="00AA48BE" w:rsidRDefault="00AA48BE" w:rsidP="00AA48BE">
            <w:pPr>
              <w:rPr>
                <w:rFonts w:ascii="Calibri" w:hAnsi="Calibri"/>
                <w:color w:val="000000"/>
                <w:sz w:val="16"/>
                <w:szCs w:val="16"/>
                <w:lang w:val="es-MX" w:eastAsia="es-MX"/>
              </w:rPr>
            </w:pPr>
            <w:r w:rsidRPr="00AA48BE">
              <w:rPr>
                <w:rFonts w:ascii="Calibri" w:hAnsi="Calibri"/>
                <w:color w:val="000000"/>
                <w:sz w:val="16"/>
                <w:szCs w:val="16"/>
                <w:lang w:val="es-MX" w:eastAsia="es-MX"/>
              </w:rPr>
              <w:t> </w:t>
            </w:r>
          </w:p>
        </w:tc>
      </w:tr>
      <w:tr w:rsidR="00AA48BE" w:rsidRPr="00AA48BE" w14:paraId="48E85FD0" w14:textId="77777777" w:rsidTr="00CE6046">
        <w:trPr>
          <w:trHeight w:val="199"/>
        </w:trPr>
        <w:tc>
          <w:tcPr>
            <w:tcW w:w="8222" w:type="dxa"/>
            <w:tcBorders>
              <w:top w:val="nil"/>
              <w:left w:val="single" w:sz="8" w:space="0" w:color="auto"/>
              <w:bottom w:val="single" w:sz="8" w:space="0" w:color="auto"/>
              <w:right w:val="single" w:sz="8" w:space="0" w:color="auto"/>
            </w:tcBorders>
            <w:shd w:val="clear" w:color="auto" w:fill="auto"/>
            <w:vAlign w:val="center"/>
            <w:hideMark/>
          </w:tcPr>
          <w:p w14:paraId="5C36D710" w14:textId="515735DB" w:rsidR="00AA48BE" w:rsidRPr="00AA48BE" w:rsidRDefault="00C5302F" w:rsidP="001415CC">
            <w:pPr>
              <w:jc w:val="both"/>
              <w:rPr>
                <w:rFonts w:ascii="Calibri" w:hAnsi="Calibri"/>
                <w:b/>
                <w:bCs/>
                <w:color w:val="000000"/>
                <w:sz w:val="16"/>
                <w:szCs w:val="16"/>
                <w:lang w:val="es-MX" w:eastAsia="es-MX"/>
              </w:rPr>
            </w:pPr>
            <w:r>
              <w:rPr>
                <w:rFonts w:ascii="Calibri" w:hAnsi="Calibri"/>
                <w:b/>
                <w:bCs/>
                <w:color w:val="000000"/>
                <w:sz w:val="16"/>
                <w:szCs w:val="16"/>
                <w:lang w:val="es-MX" w:eastAsia="es-MX"/>
              </w:rPr>
              <w:t>2</w:t>
            </w:r>
            <w:r w:rsidR="000B73C3">
              <w:rPr>
                <w:rFonts w:ascii="Calibri" w:hAnsi="Calibri"/>
                <w:b/>
                <w:bCs/>
                <w:color w:val="000000"/>
                <w:sz w:val="16"/>
                <w:szCs w:val="16"/>
                <w:lang w:val="es-MX" w:eastAsia="es-MX"/>
              </w:rPr>
              <w:t>7</w:t>
            </w:r>
            <w:r>
              <w:rPr>
                <w:rFonts w:ascii="Calibri" w:hAnsi="Calibri"/>
                <w:b/>
                <w:bCs/>
                <w:color w:val="000000"/>
                <w:sz w:val="16"/>
                <w:szCs w:val="16"/>
                <w:lang w:val="es-MX" w:eastAsia="es-MX"/>
              </w:rPr>
              <w:t>.</w:t>
            </w:r>
            <w:r w:rsidR="00AA48BE" w:rsidRPr="00AA48BE">
              <w:rPr>
                <w:color w:val="000000"/>
                <w:sz w:val="16"/>
                <w:szCs w:val="16"/>
                <w:lang w:val="es-MX" w:eastAsia="es-MX"/>
              </w:rPr>
              <w:t xml:space="preserve">   </w:t>
            </w:r>
            <w:r w:rsidR="00AA48BE" w:rsidRPr="00AA48BE">
              <w:rPr>
                <w:rFonts w:ascii="Calibri" w:hAnsi="Calibri"/>
                <w:color w:val="000000"/>
                <w:sz w:val="16"/>
                <w:szCs w:val="16"/>
                <w:lang w:val="es-MX" w:eastAsia="es-MX"/>
              </w:rPr>
              <w:t xml:space="preserve">Para el caso del(los) PARTICIPANTE(s) que opte(n) por la presentación conjunta de propuestas, de conformidad con los </w:t>
            </w:r>
            <w:r w:rsidR="00AA48BE" w:rsidRPr="00AA48BE">
              <w:rPr>
                <w:rFonts w:ascii="Calibri" w:hAnsi="Calibri"/>
                <w:i/>
                <w:iCs/>
                <w:color w:val="000000"/>
                <w:sz w:val="16"/>
                <w:szCs w:val="16"/>
                <w:lang w:val="es-MX" w:eastAsia="es-MX"/>
              </w:rPr>
              <w:t>Artículos 36</w:t>
            </w:r>
            <w:r w:rsidR="00AA48BE" w:rsidRPr="00AA48BE">
              <w:rPr>
                <w:rFonts w:ascii="Calibri" w:hAnsi="Calibri"/>
                <w:color w:val="000000"/>
                <w:sz w:val="16"/>
                <w:szCs w:val="16"/>
                <w:lang w:val="es-MX" w:eastAsia="es-MX"/>
              </w:rPr>
              <w:t xml:space="preserve"> de la Ley de Adquisiciones, Arrendamientos y Contratación de Servicios del Estado de Nuevo León y </w:t>
            </w:r>
            <w:r w:rsidR="00AA48BE" w:rsidRPr="00AA48BE">
              <w:rPr>
                <w:rFonts w:ascii="Calibri" w:hAnsi="Calibri"/>
                <w:i/>
                <w:iCs/>
                <w:color w:val="000000"/>
                <w:sz w:val="16"/>
                <w:szCs w:val="16"/>
                <w:lang w:val="es-MX" w:eastAsia="es-MX"/>
              </w:rPr>
              <w:t>76</w:t>
            </w:r>
            <w:r w:rsidR="00AA48BE" w:rsidRPr="00AA48BE">
              <w:rPr>
                <w:rFonts w:ascii="Calibri" w:hAnsi="Calibri"/>
                <w:color w:val="000000"/>
                <w:sz w:val="16"/>
                <w:szCs w:val="16"/>
                <w:lang w:val="es-MX" w:eastAsia="es-MX"/>
              </w:rPr>
              <w:t xml:space="preserve"> de su Reglamento, deberán cumplir con lo siguiente: Deberá(n) celebrar entre todas las personas que integran la agrupación, un convenio en los términos de legislación aplicable, en el que se establecerán con precisión los aspectos siguientes.- Nombre, domicilio y Registro Federal de Contribuyentes de las personas integrantes, identificando, en su caso, los datos de las escrituras públicas con las que se acredita la existencia legal de las personas morales, y de haberlas, sus reformas y modificaciones así como el nombre de los socios que aparezcan en éstas; Las personas que integran la agrupación deberán celebrar en los términos de la legislación aplicable el convenio de propuesta conjunta, en el que se establecerán con precisión los aspectos siguientes.- Nombre, denominación o razón social, domicilio y clave de inscripción en el Registro Federal de Contribuyentes de las personas integrantes, señalando, en su caso, los datos de los instrumentos públicos con los que se acredite la existencia legal de las personas morales y, de haberlas, sus modificaciones;  Nombre y domicilio de los representantes de cada una de las personas agrupadas que comparecen a celebrar el contrato de propuestas conjuntas, señalando, en su caso, los datos de los documentos con los que acrediten las facultades de representación; Designación de un representante común, otorgándole poder amplio y suficiente, para atender todo lo relacionado con la proposición y con </w:t>
            </w:r>
            <w:r w:rsidR="00AA48BE" w:rsidRPr="00AA48BE">
              <w:rPr>
                <w:rFonts w:ascii="Calibri" w:hAnsi="Calibri"/>
                <w:color w:val="000000"/>
                <w:sz w:val="16"/>
                <w:szCs w:val="16"/>
                <w:lang w:val="es-MX" w:eastAsia="es-MX"/>
              </w:rPr>
              <w:lastRenderedPageBreak/>
              <w:t>el procedimiento de la LICITACIÓN PÚBLICA INTERNACIONAL BAJO LA COBERTURA DE TRATADOS PRESENCIAL; Descripción de las partes objeto del contrato que corresponderá cumplir a cada persona integrante, así como la manera en que se exigirá el cumplimiento de las obligaciones, y; Estipulación expresa de que cada uno de los firmantes quedará obligado junto con los demás integrantes, ya sea en forma solidaria o mancomunada, según se convenga, para efectos del procedimiento de contratación y del contrato, en caso de que se les adjudique el mismo.</w:t>
            </w:r>
            <w:r w:rsidR="00AA48BE" w:rsidRPr="00AA48BE">
              <w:rPr>
                <w:rFonts w:ascii="Calibri" w:hAnsi="Calibri"/>
                <w:i/>
                <w:iCs/>
                <w:color w:val="000000"/>
                <w:sz w:val="16"/>
                <w:szCs w:val="16"/>
                <w:lang w:val="es-MX" w:eastAsia="es-MX"/>
              </w:rPr>
              <w:t xml:space="preserve"> En caso de que no participen en propuestas conjuntas deberá manifestarlo por escrito, sin que la omisión de dicho escrito sea motivo de rechazo</w:t>
            </w:r>
            <w:r w:rsidR="00AA48BE" w:rsidRPr="00AA48BE">
              <w:rPr>
                <w:rFonts w:ascii="Calibri" w:hAnsi="Calibri"/>
                <w:color w:val="000000"/>
                <w:sz w:val="16"/>
                <w:szCs w:val="16"/>
                <w:lang w:val="es-MX" w:eastAsia="es-MX"/>
              </w:rPr>
              <w:t>.</w:t>
            </w:r>
          </w:p>
        </w:tc>
        <w:tc>
          <w:tcPr>
            <w:tcW w:w="709" w:type="dxa"/>
            <w:tcBorders>
              <w:top w:val="nil"/>
              <w:left w:val="nil"/>
              <w:bottom w:val="single" w:sz="8" w:space="0" w:color="auto"/>
              <w:right w:val="single" w:sz="8" w:space="0" w:color="auto"/>
            </w:tcBorders>
            <w:shd w:val="clear" w:color="auto" w:fill="auto"/>
            <w:vAlign w:val="center"/>
            <w:hideMark/>
          </w:tcPr>
          <w:p w14:paraId="3EE56EF5" w14:textId="77777777" w:rsidR="00AA48BE" w:rsidRPr="00AA48BE" w:rsidRDefault="00AA48BE" w:rsidP="00AA48BE">
            <w:pPr>
              <w:jc w:val="center"/>
              <w:rPr>
                <w:rFonts w:ascii="Calibri" w:hAnsi="Calibri"/>
                <w:color w:val="000000"/>
                <w:sz w:val="16"/>
                <w:szCs w:val="16"/>
                <w:lang w:val="es-MX" w:eastAsia="es-MX"/>
              </w:rPr>
            </w:pPr>
            <w:r w:rsidRPr="00AA48BE">
              <w:rPr>
                <w:rFonts w:ascii="Calibri" w:hAnsi="Calibri"/>
                <w:color w:val="000000"/>
                <w:sz w:val="16"/>
                <w:szCs w:val="16"/>
                <w:lang w:val="es-MX" w:eastAsia="es-MX"/>
              </w:rPr>
              <w:lastRenderedPageBreak/>
              <w:t>Si ( )</w:t>
            </w:r>
          </w:p>
        </w:tc>
        <w:tc>
          <w:tcPr>
            <w:tcW w:w="591" w:type="dxa"/>
            <w:tcBorders>
              <w:top w:val="nil"/>
              <w:left w:val="nil"/>
              <w:bottom w:val="single" w:sz="8" w:space="0" w:color="auto"/>
              <w:right w:val="single" w:sz="8" w:space="0" w:color="auto"/>
            </w:tcBorders>
            <w:shd w:val="clear" w:color="auto" w:fill="auto"/>
            <w:vAlign w:val="center"/>
            <w:hideMark/>
          </w:tcPr>
          <w:p w14:paraId="02DE874C" w14:textId="77777777" w:rsidR="00AA48BE" w:rsidRPr="00AA48BE" w:rsidRDefault="00AA48BE" w:rsidP="00AA48BE">
            <w:pPr>
              <w:jc w:val="center"/>
              <w:rPr>
                <w:rFonts w:ascii="Calibri" w:hAnsi="Calibri"/>
                <w:color w:val="000000"/>
                <w:sz w:val="16"/>
                <w:szCs w:val="16"/>
                <w:lang w:val="es-MX" w:eastAsia="es-MX"/>
              </w:rPr>
            </w:pPr>
            <w:r w:rsidRPr="00AA48BE">
              <w:rPr>
                <w:rFonts w:ascii="Calibri" w:hAnsi="Calibri"/>
                <w:color w:val="000000"/>
                <w:sz w:val="16"/>
                <w:szCs w:val="16"/>
                <w:lang w:val="es-MX" w:eastAsia="es-MX"/>
              </w:rPr>
              <w:t>No ( )</w:t>
            </w:r>
          </w:p>
        </w:tc>
        <w:tc>
          <w:tcPr>
            <w:tcW w:w="1268" w:type="dxa"/>
            <w:tcBorders>
              <w:top w:val="nil"/>
              <w:left w:val="nil"/>
              <w:bottom w:val="single" w:sz="8" w:space="0" w:color="auto"/>
              <w:right w:val="single" w:sz="8" w:space="0" w:color="auto"/>
            </w:tcBorders>
            <w:shd w:val="clear" w:color="auto" w:fill="auto"/>
            <w:vAlign w:val="center"/>
            <w:hideMark/>
          </w:tcPr>
          <w:p w14:paraId="2DF91D5E" w14:textId="77777777" w:rsidR="00AA48BE" w:rsidRPr="00AA48BE" w:rsidRDefault="00AA48BE" w:rsidP="00AA48BE">
            <w:pPr>
              <w:rPr>
                <w:rFonts w:ascii="Calibri" w:hAnsi="Calibri"/>
                <w:color w:val="000000"/>
                <w:sz w:val="16"/>
                <w:szCs w:val="16"/>
                <w:lang w:val="es-MX" w:eastAsia="es-MX"/>
              </w:rPr>
            </w:pPr>
            <w:r w:rsidRPr="00AA48BE">
              <w:rPr>
                <w:rFonts w:ascii="Calibri" w:hAnsi="Calibri"/>
                <w:color w:val="000000"/>
                <w:sz w:val="16"/>
                <w:szCs w:val="16"/>
                <w:lang w:val="es-MX" w:eastAsia="es-MX"/>
              </w:rPr>
              <w:t> </w:t>
            </w:r>
          </w:p>
        </w:tc>
      </w:tr>
      <w:tr w:rsidR="000B73C3" w:rsidRPr="00AA48BE" w14:paraId="2B0C32C5" w14:textId="77777777" w:rsidTr="00CE6046">
        <w:trPr>
          <w:trHeight w:val="199"/>
        </w:trPr>
        <w:tc>
          <w:tcPr>
            <w:tcW w:w="8222" w:type="dxa"/>
            <w:tcBorders>
              <w:top w:val="nil"/>
              <w:left w:val="single" w:sz="8" w:space="0" w:color="auto"/>
              <w:bottom w:val="single" w:sz="8" w:space="0" w:color="auto"/>
              <w:right w:val="single" w:sz="8" w:space="0" w:color="auto"/>
            </w:tcBorders>
            <w:shd w:val="clear" w:color="auto" w:fill="auto"/>
            <w:vAlign w:val="center"/>
            <w:hideMark/>
          </w:tcPr>
          <w:p w14:paraId="3E75FC91" w14:textId="477CD4AC" w:rsidR="000B73C3" w:rsidRPr="000B73C3" w:rsidRDefault="000B73C3" w:rsidP="000B73C3">
            <w:pPr>
              <w:tabs>
                <w:tab w:val="left" w:pos="1134"/>
              </w:tabs>
              <w:ind w:right="49"/>
              <w:jc w:val="both"/>
              <w:rPr>
                <w:rFonts w:ascii="Calibri" w:hAnsi="Calibri"/>
                <w:b/>
                <w:bCs/>
                <w:color w:val="000000"/>
                <w:sz w:val="16"/>
                <w:szCs w:val="16"/>
                <w:lang w:val="es-MX" w:eastAsia="es-MX"/>
              </w:rPr>
            </w:pPr>
            <w:r w:rsidRPr="000B73C3">
              <w:rPr>
                <w:rFonts w:ascii="Calibri" w:hAnsi="Calibri"/>
                <w:b/>
                <w:bCs/>
                <w:color w:val="000000"/>
                <w:sz w:val="16"/>
                <w:szCs w:val="16"/>
                <w:lang w:val="es-MX" w:eastAsia="es-MX"/>
              </w:rPr>
              <w:t xml:space="preserve">28.   </w:t>
            </w:r>
            <w:r w:rsidRPr="000B73C3">
              <w:rPr>
                <w:rFonts w:asciiTheme="minorHAnsi" w:hAnsiTheme="minorHAnsi" w:cs="Arial"/>
                <w:sz w:val="16"/>
                <w:szCs w:val="16"/>
              </w:rPr>
              <w:t>Recibo de pago de Inscripción a la Licitación.</w:t>
            </w:r>
          </w:p>
        </w:tc>
        <w:tc>
          <w:tcPr>
            <w:tcW w:w="709" w:type="dxa"/>
            <w:tcBorders>
              <w:top w:val="nil"/>
              <w:left w:val="nil"/>
              <w:bottom w:val="single" w:sz="8" w:space="0" w:color="auto"/>
              <w:right w:val="single" w:sz="8" w:space="0" w:color="auto"/>
            </w:tcBorders>
            <w:shd w:val="clear" w:color="auto" w:fill="auto"/>
            <w:vAlign w:val="center"/>
            <w:hideMark/>
          </w:tcPr>
          <w:p w14:paraId="4F670A8F" w14:textId="77777777" w:rsidR="000B73C3" w:rsidRPr="00AA48BE" w:rsidRDefault="000B73C3" w:rsidP="00D324C5">
            <w:pPr>
              <w:jc w:val="center"/>
              <w:rPr>
                <w:rFonts w:ascii="Calibri" w:hAnsi="Calibri"/>
                <w:color w:val="000000"/>
                <w:sz w:val="16"/>
                <w:szCs w:val="16"/>
                <w:lang w:val="es-MX" w:eastAsia="es-MX"/>
              </w:rPr>
            </w:pPr>
            <w:r w:rsidRPr="00AA48BE">
              <w:rPr>
                <w:rFonts w:ascii="Calibri" w:hAnsi="Calibri"/>
                <w:color w:val="000000"/>
                <w:sz w:val="16"/>
                <w:szCs w:val="16"/>
                <w:lang w:val="es-MX" w:eastAsia="es-MX"/>
              </w:rPr>
              <w:t>Si ( )</w:t>
            </w:r>
          </w:p>
        </w:tc>
        <w:tc>
          <w:tcPr>
            <w:tcW w:w="591" w:type="dxa"/>
            <w:tcBorders>
              <w:top w:val="nil"/>
              <w:left w:val="nil"/>
              <w:bottom w:val="single" w:sz="8" w:space="0" w:color="auto"/>
              <w:right w:val="single" w:sz="8" w:space="0" w:color="auto"/>
            </w:tcBorders>
            <w:shd w:val="clear" w:color="auto" w:fill="auto"/>
            <w:vAlign w:val="center"/>
            <w:hideMark/>
          </w:tcPr>
          <w:p w14:paraId="3F0CFF85" w14:textId="77777777" w:rsidR="000B73C3" w:rsidRPr="00AA48BE" w:rsidRDefault="000B73C3" w:rsidP="00D324C5">
            <w:pPr>
              <w:jc w:val="center"/>
              <w:rPr>
                <w:rFonts w:ascii="Calibri" w:hAnsi="Calibri"/>
                <w:color w:val="000000"/>
                <w:sz w:val="16"/>
                <w:szCs w:val="16"/>
                <w:lang w:val="es-MX" w:eastAsia="es-MX"/>
              </w:rPr>
            </w:pPr>
            <w:r w:rsidRPr="00AA48BE">
              <w:rPr>
                <w:rFonts w:ascii="Calibri" w:hAnsi="Calibri"/>
                <w:color w:val="000000"/>
                <w:sz w:val="16"/>
                <w:szCs w:val="16"/>
                <w:lang w:val="es-MX" w:eastAsia="es-MX"/>
              </w:rPr>
              <w:t>No ( )</w:t>
            </w:r>
          </w:p>
        </w:tc>
        <w:tc>
          <w:tcPr>
            <w:tcW w:w="1268" w:type="dxa"/>
            <w:tcBorders>
              <w:top w:val="nil"/>
              <w:left w:val="nil"/>
              <w:bottom w:val="single" w:sz="8" w:space="0" w:color="auto"/>
              <w:right w:val="single" w:sz="8" w:space="0" w:color="auto"/>
            </w:tcBorders>
            <w:shd w:val="clear" w:color="auto" w:fill="auto"/>
            <w:vAlign w:val="center"/>
            <w:hideMark/>
          </w:tcPr>
          <w:p w14:paraId="70B3568C" w14:textId="77777777" w:rsidR="000B73C3" w:rsidRPr="00AA48BE" w:rsidRDefault="000B73C3" w:rsidP="00D324C5">
            <w:pPr>
              <w:rPr>
                <w:rFonts w:ascii="Calibri" w:hAnsi="Calibri"/>
                <w:color w:val="000000"/>
                <w:sz w:val="16"/>
                <w:szCs w:val="16"/>
                <w:lang w:val="es-MX" w:eastAsia="es-MX"/>
              </w:rPr>
            </w:pPr>
            <w:r w:rsidRPr="00AA48BE">
              <w:rPr>
                <w:rFonts w:ascii="Calibri" w:hAnsi="Calibri"/>
                <w:color w:val="000000"/>
                <w:sz w:val="16"/>
                <w:szCs w:val="16"/>
                <w:lang w:val="es-MX" w:eastAsia="es-MX"/>
              </w:rPr>
              <w:t> </w:t>
            </w:r>
          </w:p>
        </w:tc>
      </w:tr>
    </w:tbl>
    <w:p w14:paraId="15B0960B" w14:textId="77777777" w:rsidR="00AA48BE" w:rsidRPr="00AA0B61" w:rsidRDefault="00AA48BE" w:rsidP="00BA09CD">
      <w:pPr>
        <w:pStyle w:val="Default"/>
        <w:rPr>
          <w:rFonts w:ascii="Calibri" w:hAnsi="Calibri"/>
          <w:b/>
          <w:bCs/>
          <w:sz w:val="20"/>
          <w:szCs w:val="20"/>
        </w:rPr>
      </w:pPr>
    </w:p>
    <w:p w14:paraId="3278D18E" w14:textId="77777777" w:rsidR="00BA09CD" w:rsidRPr="00AA0B61" w:rsidRDefault="00BA09CD" w:rsidP="00BA09CD">
      <w:pPr>
        <w:rPr>
          <w:rFonts w:ascii="Calibri" w:hAnsi="Calibri"/>
          <w:sz w:val="12"/>
          <w:szCs w:val="10"/>
        </w:rPr>
      </w:pPr>
    </w:p>
    <w:tbl>
      <w:tblPr>
        <w:tblW w:w="978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890"/>
        <w:gridCol w:w="4891"/>
      </w:tblGrid>
      <w:tr w:rsidR="00BA09CD" w:rsidRPr="00DB0F7C" w14:paraId="3C04B447" w14:textId="77777777" w:rsidTr="003632F9">
        <w:trPr>
          <w:trHeight w:val="474"/>
          <w:jc w:val="center"/>
        </w:trPr>
        <w:tc>
          <w:tcPr>
            <w:tcW w:w="4890" w:type="dxa"/>
          </w:tcPr>
          <w:p w14:paraId="600BF8D8" w14:textId="77777777" w:rsidR="00BA09CD" w:rsidRPr="00AA0B61" w:rsidRDefault="00BA09CD" w:rsidP="003632F9">
            <w:pPr>
              <w:pStyle w:val="Default"/>
              <w:jc w:val="center"/>
              <w:rPr>
                <w:rFonts w:ascii="Calibri" w:hAnsi="Calibri"/>
                <w:b/>
                <w:bCs/>
                <w:sz w:val="16"/>
                <w:szCs w:val="14"/>
              </w:rPr>
            </w:pPr>
            <w:r w:rsidRPr="00AA0B61">
              <w:rPr>
                <w:rFonts w:ascii="Calibri" w:hAnsi="Calibri"/>
                <w:b/>
                <w:bCs/>
                <w:sz w:val="16"/>
                <w:szCs w:val="14"/>
              </w:rPr>
              <w:t>ENTREGA:</w:t>
            </w:r>
          </w:p>
          <w:p w14:paraId="46566284" w14:textId="77777777" w:rsidR="00BA09CD" w:rsidRPr="00AA0B61" w:rsidRDefault="00BA09CD" w:rsidP="003632F9">
            <w:pPr>
              <w:pStyle w:val="Default"/>
              <w:jc w:val="center"/>
              <w:rPr>
                <w:rFonts w:ascii="Calibri" w:hAnsi="Calibri"/>
                <w:b/>
                <w:bCs/>
                <w:sz w:val="16"/>
                <w:szCs w:val="14"/>
              </w:rPr>
            </w:pPr>
            <w:r w:rsidRPr="00AA0B61">
              <w:rPr>
                <w:rFonts w:ascii="Calibri" w:hAnsi="Calibri"/>
                <w:b/>
                <w:bCs/>
                <w:sz w:val="16"/>
                <w:szCs w:val="14"/>
              </w:rPr>
              <w:t>___________________________________________________________________</w:t>
            </w:r>
          </w:p>
          <w:p w14:paraId="7B0E38F1" w14:textId="77777777" w:rsidR="00BA09CD" w:rsidRPr="00AA0B61" w:rsidRDefault="00BA09CD" w:rsidP="003632F9">
            <w:pPr>
              <w:pStyle w:val="Default"/>
              <w:jc w:val="center"/>
              <w:rPr>
                <w:rFonts w:ascii="Calibri" w:hAnsi="Calibri"/>
                <w:b/>
                <w:sz w:val="16"/>
                <w:szCs w:val="14"/>
              </w:rPr>
            </w:pPr>
            <w:r w:rsidRPr="00AA0B61">
              <w:rPr>
                <w:rFonts w:ascii="Calibri" w:hAnsi="Calibri"/>
                <w:b/>
                <w:bCs/>
                <w:sz w:val="16"/>
                <w:szCs w:val="14"/>
              </w:rPr>
              <w:t>NOMBRE, CARGO Y FIRMA DEL LICITANTE.</w:t>
            </w:r>
          </w:p>
        </w:tc>
        <w:tc>
          <w:tcPr>
            <w:tcW w:w="4891" w:type="dxa"/>
          </w:tcPr>
          <w:p w14:paraId="6BAB7154" w14:textId="77777777" w:rsidR="00BA09CD" w:rsidRPr="00AA0B61" w:rsidRDefault="00BA09CD" w:rsidP="003632F9">
            <w:pPr>
              <w:pStyle w:val="Default"/>
              <w:jc w:val="center"/>
              <w:rPr>
                <w:rFonts w:ascii="Calibri" w:hAnsi="Calibri"/>
                <w:sz w:val="16"/>
                <w:szCs w:val="14"/>
              </w:rPr>
            </w:pPr>
            <w:r w:rsidRPr="00AA0B61">
              <w:rPr>
                <w:rFonts w:ascii="Calibri" w:hAnsi="Calibri"/>
                <w:b/>
                <w:bCs/>
                <w:sz w:val="16"/>
                <w:szCs w:val="14"/>
              </w:rPr>
              <w:t>RECIBE:</w:t>
            </w:r>
          </w:p>
          <w:p w14:paraId="2B27A66B" w14:textId="77777777" w:rsidR="00BA09CD" w:rsidRPr="00AA0B61" w:rsidRDefault="00BA09CD" w:rsidP="003632F9">
            <w:pPr>
              <w:pStyle w:val="Default"/>
              <w:jc w:val="center"/>
              <w:rPr>
                <w:rFonts w:ascii="Calibri" w:hAnsi="Calibri"/>
                <w:b/>
                <w:bCs/>
                <w:sz w:val="16"/>
                <w:szCs w:val="14"/>
              </w:rPr>
            </w:pPr>
            <w:r w:rsidRPr="00AA0B61">
              <w:rPr>
                <w:rFonts w:ascii="Calibri" w:hAnsi="Calibri"/>
                <w:b/>
                <w:bCs/>
                <w:sz w:val="16"/>
                <w:szCs w:val="14"/>
              </w:rPr>
              <w:t>___________________________________________________________________</w:t>
            </w:r>
          </w:p>
          <w:p w14:paraId="2B2816F0" w14:textId="77777777" w:rsidR="00BA09CD" w:rsidRPr="00AA0B61" w:rsidRDefault="00BA09CD" w:rsidP="003632F9">
            <w:pPr>
              <w:pStyle w:val="Default"/>
              <w:jc w:val="center"/>
              <w:rPr>
                <w:rFonts w:ascii="Calibri" w:hAnsi="Calibri"/>
                <w:sz w:val="16"/>
                <w:szCs w:val="14"/>
              </w:rPr>
            </w:pPr>
            <w:r w:rsidRPr="00AA0B61">
              <w:rPr>
                <w:rFonts w:ascii="Calibri" w:hAnsi="Calibri"/>
                <w:b/>
                <w:bCs/>
                <w:sz w:val="16"/>
                <w:szCs w:val="14"/>
              </w:rPr>
              <w:t>NOMBRE, CARGO Y FIRMA</w:t>
            </w:r>
          </w:p>
        </w:tc>
      </w:tr>
    </w:tbl>
    <w:p w14:paraId="1B84DF63" w14:textId="77777777" w:rsidR="00BA09CD" w:rsidRDefault="00BA09CD" w:rsidP="00BA09CD">
      <w:pPr>
        <w:pStyle w:val="Default"/>
        <w:jc w:val="both"/>
        <w:rPr>
          <w:rFonts w:ascii="Calibri" w:hAnsi="Calibri"/>
          <w:sz w:val="16"/>
          <w:szCs w:val="16"/>
        </w:rPr>
      </w:pPr>
    </w:p>
    <w:p w14:paraId="537A9967" w14:textId="77777777" w:rsidR="00BA09CD" w:rsidRPr="00AA0B61" w:rsidRDefault="00BA09CD" w:rsidP="00BA09CD">
      <w:pPr>
        <w:pStyle w:val="Default"/>
        <w:jc w:val="both"/>
        <w:rPr>
          <w:rFonts w:ascii="Calibri" w:hAnsi="Calibri"/>
          <w:sz w:val="16"/>
          <w:szCs w:val="16"/>
        </w:rPr>
      </w:pPr>
      <w:r w:rsidRPr="00AA0B61">
        <w:rPr>
          <w:rFonts w:ascii="Calibri" w:hAnsi="Calibri"/>
          <w:sz w:val="16"/>
          <w:szCs w:val="16"/>
        </w:rPr>
        <w:t>*Para mejor conducción del presente concurso, preferentemente deberán utilizar los formatos integrados en la misma, los cuales contienen los datos mínimos requeridos por la Convocante.</w:t>
      </w:r>
    </w:p>
    <w:p w14:paraId="215BE65A" w14:textId="77777777" w:rsidR="00BA09CD" w:rsidRPr="00AA0B61" w:rsidRDefault="00BA09CD" w:rsidP="00BA09CD">
      <w:pPr>
        <w:pStyle w:val="Default"/>
        <w:jc w:val="both"/>
        <w:rPr>
          <w:rFonts w:ascii="Calibri" w:hAnsi="Calibri"/>
          <w:sz w:val="16"/>
          <w:szCs w:val="16"/>
        </w:rPr>
      </w:pPr>
      <w:r w:rsidRPr="00AA0B61">
        <w:rPr>
          <w:rFonts w:ascii="Calibri" w:hAnsi="Calibri"/>
          <w:sz w:val="16"/>
          <w:szCs w:val="16"/>
        </w:rPr>
        <w:t>*Podrán utilizar documentos membretados de su empresa los cuales deberán cumplir cuando menos con los datos utilizados en cada formato.</w:t>
      </w:r>
    </w:p>
    <w:p w14:paraId="5DA0CDAE" w14:textId="77777777" w:rsidR="00BA09CD" w:rsidRDefault="00BA09CD" w:rsidP="00BA09CD">
      <w:pPr>
        <w:tabs>
          <w:tab w:val="left" w:pos="4253"/>
          <w:tab w:val="left" w:pos="8080"/>
        </w:tabs>
        <w:ind w:right="1"/>
        <w:jc w:val="both"/>
        <w:rPr>
          <w:rFonts w:ascii="Calibri" w:hAnsi="Calibri"/>
          <w:sz w:val="18"/>
          <w:szCs w:val="18"/>
        </w:rPr>
      </w:pPr>
      <w:r w:rsidRPr="00AA0B61">
        <w:rPr>
          <w:rFonts w:ascii="Calibri" w:hAnsi="Calibri"/>
          <w:sz w:val="16"/>
          <w:szCs w:val="16"/>
        </w:rPr>
        <w:t xml:space="preserve">*El presente acuse de recibo, ampara la recepción de los documentos que la convocante anotará en la columna </w:t>
      </w:r>
      <w:r w:rsidRPr="00AA0B61">
        <w:rPr>
          <w:rFonts w:ascii="Calibri" w:hAnsi="Calibri"/>
          <w:b/>
          <w:bCs/>
          <w:sz w:val="16"/>
          <w:szCs w:val="16"/>
        </w:rPr>
        <w:t xml:space="preserve">“si” </w:t>
      </w:r>
      <w:r w:rsidRPr="00AA0B61">
        <w:rPr>
          <w:rFonts w:ascii="Calibri" w:hAnsi="Calibri"/>
          <w:sz w:val="16"/>
          <w:szCs w:val="16"/>
        </w:rPr>
        <w:t xml:space="preserve">de conformidad con lo establecido en los requisitos solicitados en los </w:t>
      </w:r>
      <w:r w:rsidRPr="00AA0B61">
        <w:rPr>
          <w:rFonts w:ascii="Calibri" w:hAnsi="Calibri"/>
          <w:b/>
          <w:bCs/>
          <w:sz w:val="16"/>
          <w:szCs w:val="16"/>
        </w:rPr>
        <w:t>numerales 3.</w:t>
      </w:r>
      <w:r w:rsidR="00C23289">
        <w:rPr>
          <w:rFonts w:ascii="Calibri" w:hAnsi="Calibri"/>
          <w:b/>
          <w:bCs/>
          <w:sz w:val="16"/>
          <w:szCs w:val="16"/>
        </w:rPr>
        <w:t>2</w:t>
      </w:r>
      <w:r w:rsidRPr="00AA0B61">
        <w:rPr>
          <w:rFonts w:ascii="Calibri" w:hAnsi="Calibri"/>
          <w:b/>
          <w:bCs/>
          <w:sz w:val="16"/>
          <w:szCs w:val="16"/>
        </w:rPr>
        <w:t xml:space="preserve"> y 3.</w:t>
      </w:r>
      <w:r w:rsidR="00C23289">
        <w:rPr>
          <w:rFonts w:ascii="Calibri" w:hAnsi="Calibri"/>
          <w:b/>
          <w:bCs/>
          <w:sz w:val="16"/>
          <w:szCs w:val="16"/>
        </w:rPr>
        <w:t>3</w:t>
      </w:r>
      <w:r w:rsidRPr="00AA0B61">
        <w:rPr>
          <w:rFonts w:ascii="Calibri" w:hAnsi="Calibri"/>
          <w:b/>
          <w:bCs/>
          <w:sz w:val="16"/>
          <w:szCs w:val="16"/>
        </w:rPr>
        <w:t xml:space="preserve"> de la Convocatoria </w:t>
      </w:r>
      <w:r w:rsidRPr="00AA0B61">
        <w:rPr>
          <w:rFonts w:ascii="Calibri" w:hAnsi="Calibri"/>
          <w:sz w:val="16"/>
          <w:szCs w:val="16"/>
        </w:rPr>
        <w:t xml:space="preserve">de la presente licitación y </w:t>
      </w:r>
      <w:r w:rsidRPr="00AA0B61">
        <w:rPr>
          <w:rFonts w:ascii="Calibri" w:hAnsi="Calibri"/>
          <w:b/>
          <w:bCs/>
          <w:sz w:val="16"/>
          <w:szCs w:val="16"/>
        </w:rPr>
        <w:t>sólo de manera cuantitativa</w:t>
      </w:r>
      <w:r w:rsidRPr="00AA0B61">
        <w:rPr>
          <w:rFonts w:ascii="Calibri" w:hAnsi="Calibri"/>
          <w:sz w:val="16"/>
          <w:szCs w:val="16"/>
        </w:rPr>
        <w:t>, sin embargo no ampara que la documentación presentada esté debidamente requisitada conforme a lo estipulado en la convocatoria, por lo que dicho contenido será evaluado por la convocante</w:t>
      </w:r>
      <w:r w:rsidRPr="00AA0B61">
        <w:rPr>
          <w:rFonts w:ascii="Calibri" w:hAnsi="Calibri"/>
          <w:sz w:val="18"/>
          <w:szCs w:val="18"/>
        </w:rPr>
        <w:t>.</w:t>
      </w:r>
    </w:p>
    <w:p w14:paraId="7CFF74E2" w14:textId="77777777" w:rsidR="000506F4" w:rsidRDefault="000506F4" w:rsidP="00BA09CD">
      <w:pPr>
        <w:tabs>
          <w:tab w:val="left" w:pos="4253"/>
          <w:tab w:val="left" w:pos="8080"/>
        </w:tabs>
        <w:ind w:right="1"/>
        <w:jc w:val="both"/>
        <w:rPr>
          <w:rFonts w:ascii="Calibri" w:hAnsi="Calibri"/>
          <w:sz w:val="18"/>
          <w:szCs w:val="18"/>
        </w:rPr>
      </w:pPr>
    </w:p>
    <w:p w14:paraId="6F33F8C9" w14:textId="77777777" w:rsidR="000506F4" w:rsidRDefault="000506F4" w:rsidP="00BA09CD">
      <w:pPr>
        <w:tabs>
          <w:tab w:val="left" w:pos="4253"/>
          <w:tab w:val="left" w:pos="8080"/>
        </w:tabs>
        <w:ind w:right="1"/>
        <w:jc w:val="both"/>
        <w:rPr>
          <w:rFonts w:ascii="Calibri" w:hAnsi="Calibri"/>
          <w:sz w:val="18"/>
          <w:szCs w:val="18"/>
        </w:rPr>
      </w:pPr>
    </w:p>
    <w:p w14:paraId="37DC2C6F" w14:textId="77777777" w:rsidR="000506F4" w:rsidRDefault="000506F4" w:rsidP="00BA09CD">
      <w:pPr>
        <w:tabs>
          <w:tab w:val="left" w:pos="4253"/>
          <w:tab w:val="left" w:pos="8080"/>
        </w:tabs>
        <w:ind w:right="1"/>
        <w:jc w:val="both"/>
        <w:rPr>
          <w:rFonts w:ascii="Calibri" w:hAnsi="Calibri"/>
          <w:sz w:val="18"/>
          <w:szCs w:val="18"/>
        </w:rPr>
      </w:pPr>
    </w:p>
    <w:p w14:paraId="14A16A14" w14:textId="77777777" w:rsidR="001415CC" w:rsidRDefault="001415CC" w:rsidP="00BA09CD">
      <w:pPr>
        <w:tabs>
          <w:tab w:val="left" w:pos="4253"/>
          <w:tab w:val="left" w:pos="8080"/>
        </w:tabs>
        <w:ind w:right="1"/>
        <w:jc w:val="both"/>
        <w:rPr>
          <w:rFonts w:ascii="Calibri" w:hAnsi="Calibri"/>
          <w:sz w:val="18"/>
          <w:szCs w:val="18"/>
        </w:rPr>
      </w:pPr>
    </w:p>
    <w:p w14:paraId="0F6F4D3F" w14:textId="77777777" w:rsidR="001415CC" w:rsidRDefault="001415CC" w:rsidP="00BA09CD">
      <w:pPr>
        <w:tabs>
          <w:tab w:val="left" w:pos="4253"/>
          <w:tab w:val="left" w:pos="8080"/>
        </w:tabs>
        <w:ind w:right="1"/>
        <w:jc w:val="both"/>
        <w:rPr>
          <w:rFonts w:ascii="Calibri" w:hAnsi="Calibri"/>
          <w:sz w:val="18"/>
          <w:szCs w:val="18"/>
        </w:rPr>
      </w:pPr>
    </w:p>
    <w:p w14:paraId="3BF32468" w14:textId="77777777" w:rsidR="001415CC" w:rsidRDefault="001415CC" w:rsidP="00BA09CD">
      <w:pPr>
        <w:tabs>
          <w:tab w:val="left" w:pos="4253"/>
          <w:tab w:val="left" w:pos="8080"/>
        </w:tabs>
        <w:ind w:right="1"/>
        <w:jc w:val="both"/>
        <w:rPr>
          <w:rFonts w:ascii="Calibri" w:hAnsi="Calibri"/>
          <w:sz w:val="18"/>
          <w:szCs w:val="18"/>
        </w:rPr>
      </w:pPr>
    </w:p>
    <w:p w14:paraId="79C87E4C" w14:textId="77777777" w:rsidR="001415CC" w:rsidRDefault="001415CC" w:rsidP="00BA09CD">
      <w:pPr>
        <w:tabs>
          <w:tab w:val="left" w:pos="4253"/>
          <w:tab w:val="left" w:pos="8080"/>
        </w:tabs>
        <w:ind w:right="1"/>
        <w:jc w:val="both"/>
        <w:rPr>
          <w:rFonts w:ascii="Calibri" w:hAnsi="Calibri"/>
          <w:sz w:val="18"/>
          <w:szCs w:val="18"/>
        </w:rPr>
      </w:pPr>
    </w:p>
    <w:p w14:paraId="1BA2259E" w14:textId="77777777" w:rsidR="001415CC" w:rsidRDefault="001415CC" w:rsidP="00BA09CD">
      <w:pPr>
        <w:tabs>
          <w:tab w:val="left" w:pos="4253"/>
          <w:tab w:val="left" w:pos="8080"/>
        </w:tabs>
        <w:ind w:right="1"/>
        <w:jc w:val="both"/>
        <w:rPr>
          <w:rFonts w:ascii="Calibri" w:hAnsi="Calibri"/>
          <w:sz w:val="18"/>
          <w:szCs w:val="18"/>
        </w:rPr>
      </w:pPr>
    </w:p>
    <w:p w14:paraId="3689E98D" w14:textId="77777777" w:rsidR="001415CC" w:rsidRDefault="001415CC" w:rsidP="00BA09CD">
      <w:pPr>
        <w:tabs>
          <w:tab w:val="left" w:pos="4253"/>
          <w:tab w:val="left" w:pos="8080"/>
        </w:tabs>
        <w:ind w:right="1"/>
        <w:jc w:val="both"/>
        <w:rPr>
          <w:rFonts w:ascii="Calibri" w:hAnsi="Calibri"/>
          <w:sz w:val="18"/>
          <w:szCs w:val="18"/>
        </w:rPr>
      </w:pPr>
    </w:p>
    <w:p w14:paraId="63D1A72E" w14:textId="77777777" w:rsidR="001415CC" w:rsidRDefault="001415CC" w:rsidP="00BA09CD">
      <w:pPr>
        <w:tabs>
          <w:tab w:val="left" w:pos="4253"/>
          <w:tab w:val="left" w:pos="8080"/>
        </w:tabs>
        <w:ind w:right="1"/>
        <w:jc w:val="both"/>
        <w:rPr>
          <w:rFonts w:ascii="Calibri" w:hAnsi="Calibri"/>
          <w:sz w:val="18"/>
          <w:szCs w:val="18"/>
        </w:rPr>
      </w:pPr>
    </w:p>
    <w:p w14:paraId="7D076B32" w14:textId="77777777" w:rsidR="001415CC" w:rsidRDefault="001415CC" w:rsidP="00BA09CD">
      <w:pPr>
        <w:tabs>
          <w:tab w:val="left" w:pos="4253"/>
          <w:tab w:val="left" w:pos="8080"/>
        </w:tabs>
        <w:ind w:right="1"/>
        <w:jc w:val="both"/>
        <w:rPr>
          <w:rFonts w:ascii="Calibri" w:hAnsi="Calibri"/>
          <w:sz w:val="18"/>
          <w:szCs w:val="18"/>
        </w:rPr>
      </w:pPr>
    </w:p>
    <w:p w14:paraId="20A8550D" w14:textId="77777777" w:rsidR="001415CC" w:rsidRDefault="001415CC" w:rsidP="00BA09CD">
      <w:pPr>
        <w:tabs>
          <w:tab w:val="left" w:pos="4253"/>
          <w:tab w:val="left" w:pos="8080"/>
        </w:tabs>
        <w:ind w:right="1"/>
        <w:jc w:val="both"/>
        <w:rPr>
          <w:rFonts w:ascii="Calibri" w:hAnsi="Calibri"/>
          <w:sz w:val="18"/>
          <w:szCs w:val="18"/>
        </w:rPr>
      </w:pPr>
    </w:p>
    <w:p w14:paraId="74D39F2C" w14:textId="77777777" w:rsidR="001415CC" w:rsidRDefault="001415CC" w:rsidP="00BA09CD">
      <w:pPr>
        <w:tabs>
          <w:tab w:val="left" w:pos="4253"/>
          <w:tab w:val="left" w:pos="8080"/>
        </w:tabs>
        <w:ind w:right="1"/>
        <w:jc w:val="both"/>
        <w:rPr>
          <w:rFonts w:ascii="Calibri" w:hAnsi="Calibri"/>
          <w:sz w:val="18"/>
          <w:szCs w:val="18"/>
        </w:rPr>
      </w:pPr>
    </w:p>
    <w:p w14:paraId="758E57D0" w14:textId="77777777" w:rsidR="001415CC" w:rsidRDefault="001415CC" w:rsidP="00BA09CD">
      <w:pPr>
        <w:tabs>
          <w:tab w:val="left" w:pos="4253"/>
          <w:tab w:val="left" w:pos="8080"/>
        </w:tabs>
        <w:ind w:right="1"/>
        <w:jc w:val="both"/>
        <w:rPr>
          <w:rFonts w:ascii="Calibri" w:hAnsi="Calibri"/>
          <w:sz w:val="18"/>
          <w:szCs w:val="18"/>
        </w:rPr>
      </w:pPr>
    </w:p>
    <w:p w14:paraId="70CBB814" w14:textId="77777777" w:rsidR="001415CC" w:rsidRDefault="001415CC" w:rsidP="00BA09CD">
      <w:pPr>
        <w:tabs>
          <w:tab w:val="left" w:pos="4253"/>
          <w:tab w:val="left" w:pos="8080"/>
        </w:tabs>
        <w:ind w:right="1"/>
        <w:jc w:val="both"/>
        <w:rPr>
          <w:rFonts w:ascii="Calibri" w:hAnsi="Calibri"/>
          <w:sz w:val="18"/>
          <w:szCs w:val="18"/>
        </w:rPr>
      </w:pPr>
    </w:p>
    <w:p w14:paraId="5261B84C" w14:textId="77777777" w:rsidR="001415CC" w:rsidRDefault="001415CC" w:rsidP="00BA09CD">
      <w:pPr>
        <w:tabs>
          <w:tab w:val="left" w:pos="4253"/>
          <w:tab w:val="left" w:pos="8080"/>
        </w:tabs>
        <w:ind w:right="1"/>
        <w:jc w:val="both"/>
        <w:rPr>
          <w:rFonts w:ascii="Calibri" w:hAnsi="Calibri"/>
          <w:sz w:val="18"/>
          <w:szCs w:val="18"/>
        </w:rPr>
      </w:pPr>
    </w:p>
    <w:p w14:paraId="09E81E25" w14:textId="77777777" w:rsidR="001415CC" w:rsidRDefault="001415CC" w:rsidP="00BA09CD">
      <w:pPr>
        <w:tabs>
          <w:tab w:val="left" w:pos="4253"/>
          <w:tab w:val="left" w:pos="8080"/>
        </w:tabs>
        <w:ind w:right="1"/>
        <w:jc w:val="both"/>
        <w:rPr>
          <w:rFonts w:ascii="Calibri" w:hAnsi="Calibri"/>
          <w:sz w:val="18"/>
          <w:szCs w:val="18"/>
        </w:rPr>
      </w:pPr>
    </w:p>
    <w:p w14:paraId="28D91F73" w14:textId="77777777" w:rsidR="001415CC" w:rsidRDefault="001415CC" w:rsidP="00BA09CD">
      <w:pPr>
        <w:tabs>
          <w:tab w:val="left" w:pos="4253"/>
          <w:tab w:val="left" w:pos="8080"/>
        </w:tabs>
        <w:ind w:right="1"/>
        <w:jc w:val="both"/>
        <w:rPr>
          <w:rFonts w:ascii="Calibri" w:hAnsi="Calibri"/>
          <w:sz w:val="18"/>
          <w:szCs w:val="18"/>
        </w:rPr>
      </w:pPr>
    </w:p>
    <w:p w14:paraId="2C98467C" w14:textId="77777777" w:rsidR="001415CC" w:rsidRDefault="001415CC" w:rsidP="00BA09CD">
      <w:pPr>
        <w:tabs>
          <w:tab w:val="left" w:pos="4253"/>
          <w:tab w:val="left" w:pos="8080"/>
        </w:tabs>
        <w:ind w:right="1"/>
        <w:jc w:val="both"/>
        <w:rPr>
          <w:rFonts w:ascii="Calibri" w:hAnsi="Calibri"/>
          <w:sz w:val="18"/>
          <w:szCs w:val="18"/>
        </w:rPr>
      </w:pPr>
    </w:p>
    <w:p w14:paraId="68D4D65D" w14:textId="77777777" w:rsidR="001415CC" w:rsidRDefault="001415CC" w:rsidP="00BA09CD">
      <w:pPr>
        <w:tabs>
          <w:tab w:val="left" w:pos="4253"/>
          <w:tab w:val="left" w:pos="8080"/>
        </w:tabs>
        <w:ind w:right="1"/>
        <w:jc w:val="both"/>
        <w:rPr>
          <w:rFonts w:ascii="Calibri" w:hAnsi="Calibri"/>
          <w:sz w:val="18"/>
          <w:szCs w:val="18"/>
        </w:rPr>
      </w:pPr>
    </w:p>
    <w:p w14:paraId="4830AD63" w14:textId="77777777" w:rsidR="001415CC" w:rsidRDefault="001415CC" w:rsidP="00BA09CD">
      <w:pPr>
        <w:tabs>
          <w:tab w:val="left" w:pos="4253"/>
          <w:tab w:val="left" w:pos="8080"/>
        </w:tabs>
        <w:ind w:right="1"/>
        <w:jc w:val="both"/>
        <w:rPr>
          <w:rFonts w:ascii="Calibri" w:hAnsi="Calibri"/>
          <w:sz w:val="18"/>
          <w:szCs w:val="18"/>
        </w:rPr>
      </w:pPr>
    </w:p>
    <w:p w14:paraId="0E78959F" w14:textId="77777777" w:rsidR="001415CC" w:rsidRDefault="001415CC" w:rsidP="00BA09CD">
      <w:pPr>
        <w:tabs>
          <w:tab w:val="left" w:pos="4253"/>
          <w:tab w:val="left" w:pos="8080"/>
        </w:tabs>
        <w:ind w:right="1"/>
        <w:jc w:val="both"/>
        <w:rPr>
          <w:rFonts w:ascii="Calibri" w:hAnsi="Calibri"/>
          <w:sz w:val="18"/>
          <w:szCs w:val="18"/>
        </w:rPr>
      </w:pPr>
    </w:p>
    <w:p w14:paraId="4310A265" w14:textId="77777777" w:rsidR="001415CC" w:rsidRDefault="001415CC" w:rsidP="00BA09CD">
      <w:pPr>
        <w:tabs>
          <w:tab w:val="left" w:pos="4253"/>
          <w:tab w:val="left" w:pos="8080"/>
        </w:tabs>
        <w:ind w:right="1"/>
        <w:jc w:val="both"/>
        <w:rPr>
          <w:rFonts w:ascii="Calibri" w:hAnsi="Calibri"/>
          <w:sz w:val="18"/>
          <w:szCs w:val="18"/>
        </w:rPr>
      </w:pPr>
    </w:p>
    <w:p w14:paraId="7032C7EB" w14:textId="77777777" w:rsidR="001415CC" w:rsidRDefault="001415CC" w:rsidP="00BA09CD">
      <w:pPr>
        <w:tabs>
          <w:tab w:val="left" w:pos="4253"/>
          <w:tab w:val="left" w:pos="8080"/>
        </w:tabs>
        <w:ind w:right="1"/>
        <w:jc w:val="both"/>
        <w:rPr>
          <w:rFonts w:ascii="Calibri" w:hAnsi="Calibri"/>
          <w:sz w:val="18"/>
          <w:szCs w:val="18"/>
        </w:rPr>
      </w:pPr>
    </w:p>
    <w:p w14:paraId="672C6A4B" w14:textId="77777777" w:rsidR="001415CC" w:rsidRDefault="001415CC" w:rsidP="00BA09CD">
      <w:pPr>
        <w:tabs>
          <w:tab w:val="left" w:pos="4253"/>
          <w:tab w:val="left" w:pos="8080"/>
        </w:tabs>
        <w:ind w:right="1"/>
        <w:jc w:val="both"/>
        <w:rPr>
          <w:rFonts w:ascii="Calibri" w:hAnsi="Calibri"/>
          <w:sz w:val="18"/>
          <w:szCs w:val="18"/>
        </w:rPr>
      </w:pPr>
    </w:p>
    <w:p w14:paraId="2DF6BD0D" w14:textId="77777777" w:rsidR="001415CC" w:rsidRDefault="001415CC" w:rsidP="00BA09CD">
      <w:pPr>
        <w:tabs>
          <w:tab w:val="left" w:pos="4253"/>
          <w:tab w:val="left" w:pos="8080"/>
        </w:tabs>
        <w:ind w:right="1"/>
        <w:jc w:val="both"/>
        <w:rPr>
          <w:rFonts w:ascii="Calibri" w:hAnsi="Calibri"/>
          <w:sz w:val="18"/>
          <w:szCs w:val="18"/>
        </w:rPr>
      </w:pPr>
    </w:p>
    <w:p w14:paraId="6DBF7496" w14:textId="77777777" w:rsidR="001415CC" w:rsidRDefault="001415CC" w:rsidP="00BA09CD">
      <w:pPr>
        <w:tabs>
          <w:tab w:val="left" w:pos="4253"/>
          <w:tab w:val="left" w:pos="8080"/>
        </w:tabs>
        <w:ind w:right="1"/>
        <w:jc w:val="both"/>
        <w:rPr>
          <w:rFonts w:ascii="Calibri" w:hAnsi="Calibri"/>
          <w:sz w:val="18"/>
          <w:szCs w:val="18"/>
        </w:rPr>
      </w:pPr>
    </w:p>
    <w:p w14:paraId="64E888AA" w14:textId="77777777" w:rsidR="001415CC" w:rsidRDefault="001415CC" w:rsidP="00BA09CD">
      <w:pPr>
        <w:tabs>
          <w:tab w:val="left" w:pos="4253"/>
          <w:tab w:val="left" w:pos="8080"/>
        </w:tabs>
        <w:ind w:right="1"/>
        <w:jc w:val="both"/>
        <w:rPr>
          <w:rFonts w:ascii="Calibri" w:hAnsi="Calibri"/>
          <w:sz w:val="18"/>
          <w:szCs w:val="18"/>
        </w:rPr>
      </w:pPr>
    </w:p>
    <w:p w14:paraId="47CFCA6F" w14:textId="77777777" w:rsidR="001415CC" w:rsidRDefault="001415CC" w:rsidP="00BA09CD">
      <w:pPr>
        <w:tabs>
          <w:tab w:val="left" w:pos="4253"/>
          <w:tab w:val="left" w:pos="8080"/>
        </w:tabs>
        <w:ind w:right="1"/>
        <w:jc w:val="both"/>
        <w:rPr>
          <w:rFonts w:ascii="Calibri" w:hAnsi="Calibri"/>
          <w:sz w:val="18"/>
          <w:szCs w:val="18"/>
        </w:rPr>
      </w:pPr>
    </w:p>
    <w:p w14:paraId="0995D4A7" w14:textId="77777777" w:rsidR="001415CC" w:rsidRDefault="001415CC" w:rsidP="00BA09CD">
      <w:pPr>
        <w:tabs>
          <w:tab w:val="left" w:pos="4253"/>
          <w:tab w:val="left" w:pos="8080"/>
        </w:tabs>
        <w:ind w:right="1"/>
        <w:jc w:val="both"/>
        <w:rPr>
          <w:rFonts w:ascii="Calibri" w:hAnsi="Calibri"/>
          <w:sz w:val="18"/>
          <w:szCs w:val="18"/>
        </w:rPr>
      </w:pPr>
    </w:p>
    <w:p w14:paraId="540BB35A" w14:textId="77777777" w:rsidR="001415CC" w:rsidRDefault="001415CC" w:rsidP="00BA09CD">
      <w:pPr>
        <w:tabs>
          <w:tab w:val="left" w:pos="4253"/>
          <w:tab w:val="left" w:pos="8080"/>
        </w:tabs>
        <w:ind w:right="1"/>
        <w:jc w:val="both"/>
        <w:rPr>
          <w:rFonts w:ascii="Calibri" w:hAnsi="Calibri"/>
          <w:sz w:val="18"/>
          <w:szCs w:val="18"/>
        </w:rPr>
      </w:pPr>
    </w:p>
    <w:p w14:paraId="5FEC75BC" w14:textId="77777777" w:rsidR="001415CC" w:rsidRDefault="001415CC" w:rsidP="00BA09CD">
      <w:pPr>
        <w:tabs>
          <w:tab w:val="left" w:pos="4253"/>
          <w:tab w:val="left" w:pos="8080"/>
        </w:tabs>
        <w:ind w:right="1"/>
        <w:jc w:val="both"/>
        <w:rPr>
          <w:rFonts w:ascii="Calibri" w:hAnsi="Calibri"/>
          <w:sz w:val="18"/>
          <w:szCs w:val="18"/>
        </w:rPr>
      </w:pPr>
    </w:p>
    <w:p w14:paraId="13784ECF" w14:textId="77777777" w:rsidR="002F5444" w:rsidRPr="00C765F1" w:rsidRDefault="002F5444" w:rsidP="00653C0B">
      <w:pPr>
        <w:pStyle w:val="Default"/>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85E8FF"/>
        <w:jc w:val="center"/>
        <w:rPr>
          <w:rFonts w:asciiTheme="minorHAnsi" w:hAnsiTheme="minorHAnsi"/>
          <w:sz w:val="20"/>
          <w:szCs w:val="20"/>
        </w:rPr>
      </w:pPr>
      <w:r>
        <w:rPr>
          <w:rFonts w:asciiTheme="minorHAnsi" w:hAnsiTheme="minorHAnsi"/>
          <w:b/>
          <w:bCs/>
          <w:sz w:val="20"/>
          <w:szCs w:val="20"/>
        </w:rPr>
        <w:lastRenderedPageBreak/>
        <w:t>ANEXO 14</w:t>
      </w:r>
    </w:p>
    <w:p w14:paraId="09742049" w14:textId="77777777" w:rsidR="002F5444" w:rsidRPr="00C765F1" w:rsidRDefault="002F5444" w:rsidP="002F5444">
      <w:pPr>
        <w:pStyle w:val="Default"/>
        <w:jc w:val="center"/>
        <w:rPr>
          <w:rFonts w:asciiTheme="minorHAnsi" w:hAnsiTheme="minorHAnsi"/>
          <w:sz w:val="20"/>
          <w:szCs w:val="20"/>
        </w:rPr>
      </w:pPr>
      <w:r w:rsidRPr="00C765F1">
        <w:rPr>
          <w:rFonts w:asciiTheme="minorHAnsi" w:hAnsiTheme="minorHAnsi"/>
          <w:b/>
          <w:bCs/>
          <w:sz w:val="20"/>
          <w:szCs w:val="20"/>
        </w:rPr>
        <w:t>ESCRITO DE MANIFESTACIÓN DE INTERÉS EN PARTICIPAR EN LA LICITACIÓN PARA LA SOLICITUD DE ACLARACIONES A LA CONVOCATORIA</w:t>
      </w:r>
    </w:p>
    <w:p w14:paraId="47075621" w14:textId="77777777" w:rsidR="002F5444" w:rsidRPr="00C765F1" w:rsidRDefault="002F5444" w:rsidP="002F5444">
      <w:pPr>
        <w:pStyle w:val="Default"/>
        <w:rPr>
          <w:rFonts w:asciiTheme="minorHAnsi" w:hAnsiTheme="minorHAnsi"/>
          <w:sz w:val="20"/>
          <w:szCs w:val="20"/>
        </w:rPr>
      </w:pPr>
    </w:p>
    <w:p w14:paraId="7F800002" w14:textId="77777777" w:rsidR="002F5444" w:rsidRPr="00C765F1" w:rsidRDefault="002F5444" w:rsidP="002F5444">
      <w:pPr>
        <w:pStyle w:val="Default"/>
        <w:rPr>
          <w:rFonts w:asciiTheme="minorHAnsi" w:hAnsiTheme="minorHAnsi"/>
          <w:sz w:val="20"/>
          <w:szCs w:val="20"/>
        </w:rPr>
      </w:pPr>
    </w:p>
    <w:p w14:paraId="6C8D4CA0" w14:textId="77777777" w:rsidR="002F5444" w:rsidRPr="00C765F1" w:rsidRDefault="002F5444" w:rsidP="002F5444">
      <w:pPr>
        <w:pStyle w:val="Default"/>
        <w:jc w:val="right"/>
        <w:rPr>
          <w:rFonts w:asciiTheme="minorHAnsi" w:hAnsiTheme="minorHAnsi"/>
          <w:sz w:val="18"/>
          <w:szCs w:val="16"/>
        </w:rPr>
      </w:pPr>
      <w:r w:rsidRPr="00C765F1">
        <w:rPr>
          <w:rFonts w:asciiTheme="minorHAnsi" w:hAnsiTheme="minorHAnsi"/>
          <w:sz w:val="18"/>
          <w:szCs w:val="16"/>
        </w:rPr>
        <w:t>Servicios de Salud de Nuevo León, O.P.D.</w:t>
      </w:r>
    </w:p>
    <w:p w14:paraId="03C198BB" w14:textId="77777777" w:rsidR="00C96B24" w:rsidRPr="00C96B24" w:rsidRDefault="00C96B24" w:rsidP="002F5444">
      <w:pPr>
        <w:pStyle w:val="Default"/>
        <w:jc w:val="right"/>
        <w:rPr>
          <w:rFonts w:asciiTheme="minorHAnsi" w:hAnsiTheme="minorHAnsi"/>
          <w:color w:val="auto"/>
          <w:sz w:val="18"/>
          <w:szCs w:val="16"/>
        </w:rPr>
      </w:pPr>
      <w:r>
        <w:rPr>
          <w:rFonts w:ascii="Calibri" w:hAnsi="Calibri" w:cs="Calibri"/>
          <w:b/>
          <w:bCs/>
          <w:sz w:val="20"/>
          <w:szCs w:val="20"/>
        </w:rPr>
        <w:t xml:space="preserve">LICITACIÓN PÚBLICA </w:t>
      </w:r>
      <w:r w:rsidR="00B85FF1">
        <w:rPr>
          <w:rFonts w:ascii="Calibri" w:hAnsi="Calibri" w:cs="Calibri"/>
          <w:b/>
          <w:bCs/>
          <w:sz w:val="20"/>
          <w:szCs w:val="20"/>
        </w:rPr>
        <w:t>INTER</w:t>
      </w:r>
      <w:r>
        <w:rPr>
          <w:rFonts w:ascii="Calibri" w:hAnsi="Calibri" w:cs="Calibri"/>
          <w:b/>
          <w:bCs/>
          <w:sz w:val="20"/>
          <w:szCs w:val="20"/>
        </w:rPr>
        <w:t xml:space="preserve">NACIONAL </w:t>
      </w:r>
      <w:r w:rsidR="00B85FF1">
        <w:rPr>
          <w:rFonts w:ascii="Calibri" w:hAnsi="Calibri" w:cs="Calibri"/>
          <w:b/>
          <w:bCs/>
          <w:sz w:val="20"/>
          <w:szCs w:val="20"/>
        </w:rPr>
        <w:t xml:space="preserve">BAJO LA COBERTURA DE TRATADOS </w:t>
      </w:r>
      <w:r w:rsidRPr="00C96B24">
        <w:rPr>
          <w:rFonts w:ascii="Calibri" w:hAnsi="Calibri" w:cs="Calibri"/>
          <w:b/>
          <w:bCs/>
          <w:color w:val="auto"/>
          <w:sz w:val="20"/>
          <w:szCs w:val="20"/>
        </w:rPr>
        <w:t>PRESENCIAL</w:t>
      </w:r>
      <w:r w:rsidR="002F5444" w:rsidRPr="00C96B24">
        <w:rPr>
          <w:rFonts w:asciiTheme="minorHAnsi" w:hAnsiTheme="minorHAnsi"/>
          <w:color w:val="auto"/>
          <w:sz w:val="18"/>
          <w:szCs w:val="16"/>
        </w:rPr>
        <w:t xml:space="preserve"> </w:t>
      </w:r>
    </w:p>
    <w:p w14:paraId="350CE220" w14:textId="2ABAB49E" w:rsidR="002F5444" w:rsidRPr="00C96B24" w:rsidRDefault="002F5444" w:rsidP="002F5444">
      <w:pPr>
        <w:pStyle w:val="Default"/>
        <w:jc w:val="right"/>
        <w:rPr>
          <w:rFonts w:asciiTheme="minorHAnsi" w:hAnsiTheme="minorHAnsi"/>
          <w:color w:val="auto"/>
          <w:sz w:val="18"/>
          <w:szCs w:val="16"/>
        </w:rPr>
      </w:pPr>
      <w:r w:rsidRPr="00C96B24">
        <w:rPr>
          <w:rFonts w:asciiTheme="minorHAnsi" w:hAnsiTheme="minorHAnsi"/>
          <w:color w:val="auto"/>
          <w:sz w:val="18"/>
          <w:szCs w:val="16"/>
        </w:rPr>
        <w:t xml:space="preserve">No. </w:t>
      </w:r>
      <w:r w:rsidR="00C7359A">
        <w:rPr>
          <w:rFonts w:asciiTheme="minorHAnsi" w:hAnsiTheme="minorHAnsi"/>
          <w:b/>
          <w:color w:val="auto"/>
          <w:sz w:val="18"/>
          <w:szCs w:val="16"/>
        </w:rPr>
        <w:t>LP-919044992-I10-2024</w:t>
      </w:r>
    </w:p>
    <w:p w14:paraId="4A4BB533" w14:textId="77777777" w:rsidR="002F5444" w:rsidRPr="00C96B24" w:rsidRDefault="002F5444" w:rsidP="002F5444">
      <w:pPr>
        <w:pStyle w:val="Default"/>
        <w:jc w:val="right"/>
        <w:rPr>
          <w:rFonts w:asciiTheme="minorHAnsi" w:hAnsiTheme="minorHAnsi"/>
          <w:color w:val="auto"/>
          <w:sz w:val="18"/>
          <w:szCs w:val="16"/>
        </w:rPr>
      </w:pPr>
    </w:p>
    <w:p w14:paraId="55733B9E" w14:textId="77777777" w:rsidR="002F5444" w:rsidRPr="00C96B24" w:rsidRDefault="002F5444" w:rsidP="002F5444">
      <w:pPr>
        <w:pStyle w:val="Default"/>
        <w:jc w:val="right"/>
        <w:rPr>
          <w:rFonts w:asciiTheme="minorHAnsi" w:hAnsiTheme="minorHAnsi"/>
          <w:color w:val="auto"/>
          <w:sz w:val="18"/>
          <w:szCs w:val="16"/>
        </w:rPr>
      </w:pPr>
    </w:p>
    <w:p w14:paraId="40C31149" w14:textId="116ABCA7" w:rsidR="002F5444" w:rsidRPr="00C765F1" w:rsidRDefault="001415CC" w:rsidP="002F5444">
      <w:pPr>
        <w:pStyle w:val="Default"/>
        <w:jc w:val="both"/>
        <w:rPr>
          <w:rFonts w:asciiTheme="minorHAnsi" w:hAnsiTheme="minorHAnsi"/>
          <w:sz w:val="18"/>
          <w:szCs w:val="16"/>
        </w:rPr>
      </w:pPr>
      <w:r w:rsidRPr="00E54736">
        <w:rPr>
          <w:rFonts w:asciiTheme="minorHAnsi" w:hAnsiTheme="minorHAnsi"/>
          <w:sz w:val="18"/>
          <w:szCs w:val="16"/>
        </w:rPr>
        <w:t xml:space="preserve">Con fundamento en el Artículo 34, </w:t>
      </w:r>
      <w:r>
        <w:rPr>
          <w:rFonts w:asciiTheme="minorHAnsi" w:hAnsiTheme="minorHAnsi"/>
          <w:sz w:val="18"/>
          <w:szCs w:val="16"/>
        </w:rPr>
        <w:t>Segundo</w:t>
      </w:r>
      <w:r w:rsidRPr="00E54736">
        <w:rPr>
          <w:rFonts w:asciiTheme="minorHAnsi" w:hAnsiTheme="minorHAnsi"/>
          <w:sz w:val="18"/>
          <w:szCs w:val="16"/>
        </w:rPr>
        <w:t xml:space="preserve"> Párrafo de la Ley de Adquisiciones, Arrendamientos y Contratación de Servicios del Estado de Nuevo León</w:t>
      </w:r>
      <w:r w:rsidR="002F5444" w:rsidRPr="00C96B24">
        <w:rPr>
          <w:rFonts w:asciiTheme="minorHAnsi" w:hAnsiTheme="minorHAnsi"/>
          <w:color w:val="auto"/>
          <w:sz w:val="18"/>
          <w:szCs w:val="16"/>
        </w:rPr>
        <w:t xml:space="preserve">, manifiesto que es de mi interés participar en la </w:t>
      </w:r>
      <w:r w:rsidR="00B85FF1" w:rsidRPr="00B85FF1">
        <w:rPr>
          <w:rFonts w:ascii="Calibri" w:hAnsi="Calibri" w:cs="Calibri"/>
          <w:b/>
          <w:bCs/>
          <w:color w:val="auto"/>
          <w:sz w:val="20"/>
          <w:szCs w:val="20"/>
        </w:rPr>
        <w:t>Licitación Pública Internacional Bajo la Cobertura de Tratados</w:t>
      </w:r>
      <w:r w:rsidR="003C4F21">
        <w:rPr>
          <w:rFonts w:ascii="Calibri" w:hAnsi="Calibri" w:cs="Calibri"/>
          <w:b/>
          <w:bCs/>
          <w:color w:val="auto"/>
          <w:sz w:val="20"/>
          <w:szCs w:val="20"/>
        </w:rPr>
        <w:t xml:space="preserve"> Presencial No</w:t>
      </w:r>
      <w:r w:rsidR="003C4F21" w:rsidRPr="00576106">
        <w:rPr>
          <w:rFonts w:ascii="Calibri" w:hAnsi="Calibri" w:cs="Calibri"/>
          <w:b/>
          <w:bCs/>
          <w:color w:val="auto"/>
          <w:sz w:val="20"/>
          <w:szCs w:val="20"/>
        </w:rPr>
        <w:t xml:space="preserve">. </w:t>
      </w:r>
      <w:r w:rsidR="00C7359A">
        <w:rPr>
          <w:rFonts w:ascii="Calibri" w:hAnsi="Calibri" w:cs="Calibri"/>
          <w:b/>
          <w:bCs/>
          <w:color w:val="auto"/>
          <w:sz w:val="20"/>
          <w:szCs w:val="20"/>
        </w:rPr>
        <w:t>LP-919044992-I10-2024</w:t>
      </w:r>
      <w:r w:rsidR="002F5444" w:rsidRPr="00576106">
        <w:rPr>
          <w:rFonts w:asciiTheme="minorHAnsi" w:hAnsiTheme="minorHAnsi"/>
          <w:b/>
          <w:color w:val="auto"/>
          <w:sz w:val="18"/>
          <w:szCs w:val="16"/>
        </w:rPr>
        <w:t xml:space="preserve"> </w:t>
      </w:r>
      <w:r w:rsidR="002F5444" w:rsidRPr="00576106">
        <w:rPr>
          <w:rFonts w:asciiTheme="minorHAnsi" w:hAnsiTheme="minorHAnsi"/>
          <w:color w:val="auto"/>
          <w:sz w:val="18"/>
          <w:szCs w:val="16"/>
        </w:rPr>
        <w:t>que cuento con las facultades suficiente</w:t>
      </w:r>
      <w:r w:rsidR="002F5444" w:rsidRPr="00576106">
        <w:rPr>
          <w:rFonts w:asciiTheme="minorHAnsi" w:hAnsiTheme="minorHAnsi"/>
          <w:sz w:val="18"/>
          <w:szCs w:val="16"/>
        </w:rPr>
        <w:t>s para solicitar aclaraciones a los aspectos contenidos en la convocatoria y suscribir</w:t>
      </w:r>
      <w:r w:rsidR="002F5444" w:rsidRPr="00C765F1">
        <w:rPr>
          <w:rFonts w:asciiTheme="minorHAnsi" w:hAnsiTheme="minorHAnsi"/>
          <w:sz w:val="18"/>
          <w:szCs w:val="16"/>
        </w:rPr>
        <w:t xml:space="preserve"> la Proposición en la presente a nombre y representación de: ____</w:t>
      </w:r>
      <w:r w:rsidR="002E7BD6">
        <w:rPr>
          <w:rFonts w:asciiTheme="minorHAnsi" w:hAnsiTheme="minorHAnsi"/>
          <w:sz w:val="18"/>
          <w:szCs w:val="16"/>
        </w:rPr>
        <w:t xml:space="preserve"> </w:t>
      </w:r>
      <w:r w:rsidR="002F5444" w:rsidRPr="00C765F1">
        <w:rPr>
          <w:rFonts w:asciiTheme="minorHAnsi" w:hAnsiTheme="minorHAnsi"/>
          <w:sz w:val="18"/>
          <w:szCs w:val="16"/>
        </w:rPr>
        <w:t>(persona física o moral)</w:t>
      </w:r>
      <w:r w:rsidR="002E7BD6">
        <w:rPr>
          <w:rFonts w:asciiTheme="minorHAnsi" w:hAnsiTheme="minorHAnsi"/>
          <w:sz w:val="18"/>
          <w:szCs w:val="16"/>
        </w:rPr>
        <w:t xml:space="preserve"> </w:t>
      </w:r>
      <w:r w:rsidR="002F5444" w:rsidRPr="00C765F1">
        <w:rPr>
          <w:rFonts w:asciiTheme="minorHAnsi" w:hAnsiTheme="minorHAnsi"/>
          <w:sz w:val="18"/>
          <w:szCs w:val="16"/>
        </w:rPr>
        <w:t xml:space="preserve">______________así como todos los datos aquí asentados, son ciertos y han sido verificados. </w:t>
      </w:r>
    </w:p>
    <w:p w14:paraId="167B0526" w14:textId="77777777" w:rsidR="002F5444" w:rsidRPr="00C765F1" w:rsidRDefault="002F5444" w:rsidP="002F5444">
      <w:pPr>
        <w:pStyle w:val="Default"/>
        <w:jc w:val="right"/>
        <w:rPr>
          <w:rFonts w:asciiTheme="minorHAnsi" w:hAnsiTheme="minorHAnsi"/>
          <w:sz w:val="20"/>
          <w:szCs w:val="20"/>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661"/>
        <w:gridCol w:w="1875"/>
        <w:gridCol w:w="1418"/>
        <w:gridCol w:w="3685"/>
      </w:tblGrid>
      <w:tr w:rsidR="002F5444" w:rsidRPr="00C765F1" w14:paraId="613FCBFD" w14:textId="77777777" w:rsidTr="009230E1">
        <w:trPr>
          <w:trHeight w:val="84"/>
          <w:jc w:val="center"/>
        </w:trPr>
        <w:tc>
          <w:tcPr>
            <w:tcW w:w="9639" w:type="dxa"/>
            <w:gridSpan w:val="4"/>
          </w:tcPr>
          <w:p w14:paraId="08813E4D" w14:textId="77777777" w:rsidR="002F5444" w:rsidRPr="00C765F1" w:rsidRDefault="002F5444" w:rsidP="009230E1">
            <w:pPr>
              <w:pStyle w:val="Default"/>
              <w:rPr>
                <w:rFonts w:asciiTheme="minorHAnsi" w:hAnsiTheme="minorHAnsi"/>
                <w:sz w:val="16"/>
                <w:szCs w:val="16"/>
              </w:rPr>
            </w:pPr>
            <w:r w:rsidRPr="00C765F1">
              <w:rPr>
                <w:rFonts w:asciiTheme="minorHAnsi" w:hAnsiTheme="minorHAnsi"/>
                <w:sz w:val="16"/>
                <w:szCs w:val="16"/>
              </w:rPr>
              <w:t>Registro Federal de Contribuyentes:</w:t>
            </w:r>
          </w:p>
        </w:tc>
      </w:tr>
      <w:tr w:rsidR="002F5444" w:rsidRPr="00C765F1" w14:paraId="715910B3" w14:textId="77777777" w:rsidTr="009230E1">
        <w:trPr>
          <w:trHeight w:val="84"/>
          <w:jc w:val="center"/>
        </w:trPr>
        <w:tc>
          <w:tcPr>
            <w:tcW w:w="9639" w:type="dxa"/>
            <w:gridSpan w:val="4"/>
          </w:tcPr>
          <w:p w14:paraId="678195B4" w14:textId="77777777" w:rsidR="002F5444" w:rsidRPr="00C765F1" w:rsidRDefault="002F5444" w:rsidP="009230E1">
            <w:pPr>
              <w:pStyle w:val="Default"/>
              <w:rPr>
                <w:rFonts w:asciiTheme="minorHAnsi" w:hAnsiTheme="minorHAnsi"/>
                <w:sz w:val="16"/>
                <w:szCs w:val="16"/>
              </w:rPr>
            </w:pPr>
            <w:r w:rsidRPr="00C765F1">
              <w:rPr>
                <w:rFonts w:asciiTheme="minorHAnsi" w:hAnsiTheme="minorHAnsi"/>
                <w:sz w:val="16"/>
                <w:szCs w:val="16"/>
              </w:rPr>
              <w:t xml:space="preserve">Domicilio: Calle y número: </w:t>
            </w:r>
          </w:p>
        </w:tc>
      </w:tr>
      <w:tr w:rsidR="002F5444" w:rsidRPr="00C765F1" w14:paraId="01A5E58D" w14:textId="77777777" w:rsidTr="009230E1">
        <w:trPr>
          <w:trHeight w:val="84"/>
          <w:jc w:val="center"/>
        </w:trPr>
        <w:tc>
          <w:tcPr>
            <w:tcW w:w="4536" w:type="dxa"/>
            <w:gridSpan w:val="2"/>
          </w:tcPr>
          <w:p w14:paraId="00E29BF7" w14:textId="77777777" w:rsidR="002F5444" w:rsidRPr="00C765F1" w:rsidRDefault="002F5444" w:rsidP="009230E1">
            <w:pPr>
              <w:pStyle w:val="Default"/>
              <w:rPr>
                <w:rFonts w:asciiTheme="minorHAnsi" w:hAnsiTheme="minorHAnsi"/>
                <w:sz w:val="16"/>
                <w:szCs w:val="16"/>
              </w:rPr>
            </w:pPr>
            <w:r w:rsidRPr="00C765F1">
              <w:rPr>
                <w:rFonts w:asciiTheme="minorHAnsi" w:hAnsiTheme="minorHAnsi"/>
                <w:sz w:val="16"/>
                <w:szCs w:val="16"/>
              </w:rPr>
              <w:t xml:space="preserve">Colonia: </w:t>
            </w:r>
          </w:p>
        </w:tc>
        <w:tc>
          <w:tcPr>
            <w:tcW w:w="5103" w:type="dxa"/>
            <w:gridSpan w:val="2"/>
          </w:tcPr>
          <w:p w14:paraId="10860CCE" w14:textId="77777777" w:rsidR="002F5444" w:rsidRPr="00C765F1" w:rsidRDefault="002F5444" w:rsidP="009230E1">
            <w:pPr>
              <w:pStyle w:val="Default"/>
              <w:rPr>
                <w:rFonts w:asciiTheme="minorHAnsi" w:hAnsiTheme="minorHAnsi"/>
                <w:sz w:val="16"/>
                <w:szCs w:val="16"/>
              </w:rPr>
            </w:pPr>
            <w:r w:rsidRPr="00C765F1">
              <w:rPr>
                <w:rFonts w:asciiTheme="minorHAnsi" w:hAnsiTheme="minorHAnsi"/>
                <w:sz w:val="16"/>
                <w:szCs w:val="16"/>
              </w:rPr>
              <w:t xml:space="preserve">Delegación o Municipio: </w:t>
            </w:r>
          </w:p>
        </w:tc>
      </w:tr>
      <w:tr w:rsidR="002F5444" w:rsidRPr="00C765F1" w14:paraId="49E14528" w14:textId="77777777" w:rsidTr="009230E1">
        <w:trPr>
          <w:trHeight w:val="84"/>
          <w:jc w:val="center"/>
        </w:trPr>
        <w:tc>
          <w:tcPr>
            <w:tcW w:w="4536" w:type="dxa"/>
            <w:gridSpan w:val="2"/>
          </w:tcPr>
          <w:p w14:paraId="5463FF5E" w14:textId="77777777" w:rsidR="002F5444" w:rsidRPr="00C765F1" w:rsidRDefault="002F5444" w:rsidP="009230E1">
            <w:pPr>
              <w:pStyle w:val="Default"/>
              <w:rPr>
                <w:rFonts w:asciiTheme="minorHAnsi" w:hAnsiTheme="minorHAnsi"/>
                <w:sz w:val="16"/>
                <w:szCs w:val="16"/>
              </w:rPr>
            </w:pPr>
            <w:r w:rsidRPr="00C765F1">
              <w:rPr>
                <w:rFonts w:asciiTheme="minorHAnsi" w:hAnsiTheme="minorHAnsi"/>
                <w:sz w:val="16"/>
                <w:szCs w:val="16"/>
              </w:rPr>
              <w:t xml:space="preserve">Código postal: </w:t>
            </w:r>
          </w:p>
        </w:tc>
        <w:tc>
          <w:tcPr>
            <w:tcW w:w="5103" w:type="dxa"/>
            <w:gridSpan w:val="2"/>
          </w:tcPr>
          <w:p w14:paraId="1B4890A2" w14:textId="77777777" w:rsidR="002F5444" w:rsidRPr="00C765F1" w:rsidRDefault="002F5444" w:rsidP="009230E1">
            <w:pPr>
              <w:pStyle w:val="Default"/>
              <w:rPr>
                <w:rFonts w:asciiTheme="minorHAnsi" w:hAnsiTheme="minorHAnsi"/>
                <w:sz w:val="16"/>
                <w:szCs w:val="16"/>
              </w:rPr>
            </w:pPr>
            <w:r w:rsidRPr="00C765F1">
              <w:rPr>
                <w:rFonts w:asciiTheme="minorHAnsi" w:hAnsiTheme="minorHAnsi"/>
                <w:sz w:val="16"/>
                <w:szCs w:val="16"/>
              </w:rPr>
              <w:t xml:space="preserve">Entidad Federativa: </w:t>
            </w:r>
          </w:p>
        </w:tc>
      </w:tr>
      <w:tr w:rsidR="002F5444" w:rsidRPr="00C765F1" w14:paraId="194FB141" w14:textId="77777777" w:rsidTr="009230E1">
        <w:trPr>
          <w:trHeight w:val="84"/>
          <w:jc w:val="center"/>
        </w:trPr>
        <w:tc>
          <w:tcPr>
            <w:tcW w:w="4536" w:type="dxa"/>
            <w:gridSpan w:val="2"/>
          </w:tcPr>
          <w:p w14:paraId="6226F31C" w14:textId="77777777" w:rsidR="002F5444" w:rsidRPr="00C765F1" w:rsidRDefault="002F5444" w:rsidP="009230E1">
            <w:pPr>
              <w:pStyle w:val="Default"/>
              <w:rPr>
                <w:rFonts w:asciiTheme="minorHAnsi" w:hAnsiTheme="minorHAnsi"/>
                <w:sz w:val="16"/>
                <w:szCs w:val="16"/>
              </w:rPr>
            </w:pPr>
            <w:r w:rsidRPr="00C765F1">
              <w:rPr>
                <w:rFonts w:asciiTheme="minorHAnsi" w:hAnsiTheme="minorHAnsi"/>
                <w:sz w:val="16"/>
                <w:szCs w:val="16"/>
              </w:rPr>
              <w:t xml:space="preserve">Teléfonos: </w:t>
            </w:r>
          </w:p>
        </w:tc>
        <w:tc>
          <w:tcPr>
            <w:tcW w:w="5103" w:type="dxa"/>
            <w:gridSpan w:val="2"/>
          </w:tcPr>
          <w:p w14:paraId="0B496260" w14:textId="77777777" w:rsidR="002F5444" w:rsidRPr="00C765F1" w:rsidRDefault="002F5444" w:rsidP="009230E1">
            <w:pPr>
              <w:pStyle w:val="Default"/>
              <w:rPr>
                <w:rFonts w:asciiTheme="minorHAnsi" w:hAnsiTheme="minorHAnsi"/>
                <w:sz w:val="16"/>
                <w:szCs w:val="16"/>
              </w:rPr>
            </w:pPr>
            <w:r w:rsidRPr="00C765F1">
              <w:rPr>
                <w:rFonts w:asciiTheme="minorHAnsi" w:hAnsiTheme="minorHAnsi"/>
                <w:sz w:val="16"/>
                <w:szCs w:val="16"/>
              </w:rPr>
              <w:t xml:space="preserve">Fax: </w:t>
            </w:r>
          </w:p>
        </w:tc>
      </w:tr>
      <w:tr w:rsidR="002F5444" w:rsidRPr="00C765F1" w14:paraId="0B0B6C3B" w14:textId="77777777" w:rsidTr="009230E1">
        <w:trPr>
          <w:trHeight w:val="84"/>
          <w:jc w:val="center"/>
        </w:trPr>
        <w:tc>
          <w:tcPr>
            <w:tcW w:w="9639" w:type="dxa"/>
            <w:gridSpan w:val="4"/>
          </w:tcPr>
          <w:p w14:paraId="214FBCD1" w14:textId="77777777" w:rsidR="002F5444" w:rsidRPr="00C765F1" w:rsidRDefault="002F5444" w:rsidP="009230E1">
            <w:pPr>
              <w:pStyle w:val="Default"/>
              <w:rPr>
                <w:rFonts w:asciiTheme="minorHAnsi" w:hAnsiTheme="minorHAnsi"/>
                <w:sz w:val="16"/>
                <w:szCs w:val="16"/>
              </w:rPr>
            </w:pPr>
            <w:r w:rsidRPr="00C765F1">
              <w:rPr>
                <w:rFonts w:asciiTheme="minorHAnsi" w:hAnsiTheme="minorHAnsi"/>
                <w:sz w:val="16"/>
                <w:szCs w:val="16"/>
              </w:rPr>
              <w:t xml:space="preserve">Correo electrónico: </w:t>
            </w:r>
          </w:p>
        </w:tc>
      </w:tr>
      <w:tr w:rsidR="002F5444" w:rsidRPr="00C765F1" w14:paraId="6D9B7333" w14:textId="77777777" w:rsidTr="009230E1">
        <w:trPr>
          <w:trHeight w:val="84"/>
          <w:jc w:val="center"/>
        </w:trPr>
        <w:tc>
          <w:tcPr>
            <w:tcW w:w="4536" w:type="dxa"/>
            <w:gridSpan w:val="2"/>
          </w:tcPr>
          <w:p w14:paraId="5043BFCA" w14:textId="77777777" w:rsidR="002F5444" w:rsidRPr="00C765F1" w:rsidRDefault="002F5444" w:rsidP="009230E1">
            <w:pPr>
              <w:pStyle w:val="Default"/>
              <w:rPr>
                <w:rFonts w:asciiTheme="minorHAnsi" w:hAnsiTheme="minorHAnsi"/>
                <w:sz w:val="16"/>
                <w:szCs w:val="16"/>
              </w:rPr>
            </w:pPr>
            <w:r w:rsidRPr="00C765F1">
              <w:rPr>
                <w:rFonts w:asciiTheme="minorHAnsi" w:hAnsiTheme="minorHAnsi"/>
                <w:sz w:val="16"/>
                <w:szCs w:val="16"/>
              </w:rPr>
              <w:t xml:space="preserve">Número de escritura pública en la que Consta su Acta constitutiva: </w:t>
            </w:r>
          </w:p>
        </w:tc>
        <w:tc>
          <w:tcPr>
            <w:tcW w:w="5103" w:type="dxa"/>
            <w:gridSpan w:val="2"/>
          </w:tcPr>
          <w:p w14:paraId="5221969A" w14:textId="77777777" w:rsidR="002F5444" w:rsidRPr="00C765F1" w:rsidRDefault="002F5444" w:rsidP="009230E1">
            <w:pPr>
              <w:pStyle w:val="Default"/>
              <w:rPr>
                <w:rFonts w:asciiTheme="minorHAnsi" w:hAnsiTheme="minorHAnsi"/>
                <w:sz w:val="16"/>
                <w:szCs w:val="16"/>
              </w:rPr>
            </w:pPr>
            <w:r w:rsidRPr="00C765F1">
              <w:rPr>
                <w:rFonts w:asciiTheme="minorHAnsi" w:hAnsiTheme="minorHAnsi"/>
                <w:sz w:val="16"/>
                <w:szCs w:val="16"/>
              </w:rPr>
              <w:t xml:space="preserve">Fecha: </w:t>
            </w:r>
          </w:p>
        </w:tc>
      </w:tr>
      <w:tr w:rsidR="002F5444" w:rsidRPr="00C765F1" w14:paraId="20A185F1" w14:textId="77777777" w:rsidTr="009230E1">
        <w:trPr>
          <w:trHeight w:val="84"/>
          <w:jc w:val="center"/>
        </w:trPr>
        <w:tc>
          <w:tcPr>
            <w:tcW w:w="9639" w:type="dxa"/>
            <w:gridSpan w:val="4"/>
          </w:tcPr>
          <w:p w14:paraId="7F9F62E2" w14:textId="77777777" w:rsidR="002F5444" w:rsidRPr="00C765F1" w:rsidRDefault="002F5444" w:rsidP="009230E1">
            <w:pPr>
              <w:pStyle w:val="Default"/>
              <w:rPr>
                <w:rFonts w:asciiTheme="minorHAnsi" w:hAnsiTheme="minorHAnsi"/>
                <w:sz w:val="16"/>
                <w:szCs w:val="16"/>
              </w:rPr>
            </w:pPr>
            <w:r w:rsidRPr="00C765F1">
              <w:rPr>
                <w:rFonts w:asciiTheme="minorHAnsi" w:hAnsiTheme="minorHAnsi"/>
                <w:sz w:val="16"/>
                <w:szCs w:val="16"/>
              </w:rPr>
              <w:t xml:space="preserve">Nombre, número y lugar del Notario Público ante el cual se dio fe de la misma: </w:t>
            </w:r>
          </w:p>
        </w:tc>
      </w:tr>
      <w:tr w:rsidR="002F5444" w:rsidRPr="00C765F1" w14:paraId="58B1C016" w14:textId="77777777" w:rsidTr="009230E1">
        <w:trPr>
          <w:trHeight w:val="188"/>
          <w:jc w:val="center"/>
        </w:trPr>
        <w:tc>
          <w:tcPr>
            <w:tcW w:w="9639" w:type="dxa"/>
            <w:gridSpan w:val="4"/>
          </w:tcPr>
          <w:p w14:paraId="6F9C428B" w14:textId="77777777" w:rsidR="002F5444" w:rsidRPr="00C765F1" w:rsidRDefault="002F5444" w:rsidP="009230E1">
            <w:pPr>
              <w:pStyle w:val="Default"/>
              <w:rPr>
                <w:rFonts w:asciiTheme="minorHAnsi" w:hAnsiTheme="minorHAnsi"/>
                <w:sz w:val="16"/>
                <w:szCs w:val="16"/>
              </w:rPr>
            </w:pPr>
            <w:r w:rsidRPr="00C765F1">
              <w:rPr>
                <w:rFonts w:asciiTheme="minorHAnsi" w:hAnsiTheme="minorHAnsi"/>
                <w:sz w:val="16"/>
                <w:szCs w:val="16"/>
              </w:rPr>
              <w:t>Relación de accionistas:</w:t>
            </w:r>
          </w:p>
        </w:tc>
      </w:tr>
      <w:tr w:rsidR="002F5444" w:rsidRPr="00C765F1" w14:paraId="7F0406F4" w14:textId="77777777" w:rsidTr="009230E1">
        <w:trPr>
          <w:trHeight w:val="188"/>
          <w:jc w:val="center"/>
        </w:trPr>
        <w:tc>
          <w:tcPr>
            <w:tcW w:w="2661" w:type="dxa"/>
          </w:tcPr>
          <w:p w14:paraId="3622F3EB" w14:textId="77777777" w:rsidR="002F5444" w:rsidRPr="00C765F1" w:rsidRDefault="002F5444" w:rsidP="009230E1">
            <w:pPr>
              <w:pStyle w:val="Default"/>
              <w:rPr>
                <w:rFonts w:asciiTheme="minorHAnsi" w:hAnsiTheme="minorHAnsi"/>
                <w:sz w:val="16"/>
                <w:szCs w:val="16"/>
              </w:rPr>
            </w:pPr>
            <w:r w:rsidRPr="00C765F1">
              <w:rPr>
                <w:rFonts w:asciiTheme="minorHAnsi" w:hAnsiTheme="minorHAnsi"/>
                <w:sz w:val="16"/>
                <w:szCs w:val="16"/>
              </w:rPr>
              <w:t xml:space="preserve">Apellido Paterno: </w:t>
            </w:r>
          </w:p>
        </w:tc>
        <w:tc>
          <w:tcPr>
            <w:tcW w:w="3293" w:type="dxa"/>
            <w:gridSpan w:val="2"/>
          </w:tcPr>
          <w:p w14:paraId="75F455BC" w14:textId="77777777" w:rsidR="002F5444" w:rsidRPr="00C765F1" w:rsidRDefault="002F5444" w:rsidP="009230E1">
            <w:pPr>
              <w:pStyle w:val="Default"/>
              <w:rPr>
                <w:rFonts w:asciiTheme="minorHAnsi" w:hAnsiTheme="minorHAnsi"/>
                <w:sz w:val="16"/>
                <w:szCs w:val="16"/>
              </w:rPr>
            </w:pPr>
            <w:r w:rsidRPr="00C765F1">
              <w:rPr>
                <w:rFonts w:asciiTheme="minorHAnsi" w:hAnsiTheme="minorHAnsi"/>
                <w:sz w:val="16"/>
                <w:szCs w:val="16"/>
              </w:rPr>
              <w:t xml:space="preserve">Apellido Materno: </w:t>
            </w:r>
          </w:p>
        </w:tc>
        <w:tc>
          <w:tcPr>
            <w:tcW w:w="3685" w:type="dxa"/>
          </w:tcPr>
          <w:p w14:paraId="398A058F" w14:textId="77777777" w:rsidR="002F5444" w:rsidRPr="00C765F1" w:rsidRDefault="002F5444" w:rsidP="009230E1">
            <w:pPr>
              <w:pStyle w:val="Default"/>
              <w:rPr>
                <w:rFonts w:asciiTheme="minorHAnsi" w:hAnsiTheme="minorHAnsi"/>
                <w:sz w:val="16"/>
                <w:szCs w:val="16"/>
              </w:rPr>
            </w:pPr>
            <w:r w:rsidRPr="00C765F1">
              <w:rPr>
                <w:rFonts w:asciiTheme="minorHAnsi" w:hAnsiTheme="minorHAnsi"/>
                <w:sz w:val="16"/>
                <w:szCs w:val="16"/>
              </w:rPr>
              <w:t xml:space="preserve">Nombre(s): </w:t>
            </w:r>
          </w:p>
        </w:tc>
      </w:tr>
      <w:tr w:rsidR="002F5444" w:rsidRPr="00C765F1" w14:paraId="3D5D97CB" w14:textId="77777777" w:rsidTr="009230E1">
        <w:trPr>
          <w:trHeight w:val="188"/>
          <w:jc w:val="center"/>
        </w:trPr>
        <w:tc>
          <w:tcPr>
            <w:tcW w:w="2661" w:type="dxa"/>
          </w:tcPr>
          <w:p w14:paraId="588BADD5" w14:textId="77777777" w:rsidR="002F5444" w:rsidRPr="00C765F1" w:rsidRDefault="002F5444" w:rsidP="009230E1">
            <w:pPr>
              <w:pStyle w:val="Default"/>
              <w:rPr>
                <w:rFonts w:asciiTheme="minorHAnsi" w:hAnsiTheme="minorHAnsi"/>
                <w:sz w:val="16"/>
                <w:szCs w:val="16"/>
              </w:rPr>
            </w:pPr>
          </w:p>
        </w:tc>
        <w:tc>
          <w:tcPr>
            <w:tcW w:w="3293" w:type="dxa"/>
            <w:gridSpan w:val="2"/>
          </w:tcPr>
          <w:p w14:paraId="0198B380" w14:textId="77777777" w:rsidR="002F5444" w:rsidRPr="00C765F1" w:rsidRDefault="002F5444" w:rsidP="009230E1">
            <w:pPr>
              <w:pStyle w:val="Default"/>
              <w:rPr>
                <w:rFonts w:asciiTheme="minorHAnsi" w:hAnsiTheme="minorHAnsi"/>
                <w:sz w:val="16"/>
                <w:szCs w:val="16"/>
              </w:rPr>
            </w:pPr>
          </w:p>
        </w:tc>
        <w:tc>
          <w:tcPr>
            <w:tcW w:w="3685" w:type="dxa"/>
          </w:tcPr>
          <w:p w14:paraId="5A2AF749" w14:textId="77777777" w:rsidR="002F5444" w:rsidRPr="00C765F1" w:rsidRDefault="002F5444" w:rsidP="009230E1">
            <w:pPr>
              <w:pStyle w:val="Default"/>
              <w:rPr>
                <w:rFonts w:asciiTheme="minorHAnsi" w:hAnsiTheme="minorHAnsi"/>
                <w:sz w:val="16"/>
                <w:szCs w:val="16"/>
              </w:rPr>
            </w:pPr>
          </w:p>
        </w:tc>
      </w:tr>
      <w:tr w:rsidR="002F5444" w:rsidRPr="00C765F1" w14:paraId="2B01169B" w14:textId="77777777" w:rsidTr="009230E1">
        <w:trPr>
          <w:trHeight w:val="188"/>
          <w:jc w:val="center"/>
        </w:trPr>
        <w:tc>
          <w:tcPr>
            <w:tcW w:w="2661" w:type="dxa"/>
          </w:tcPr>
          <w:p w14:paraId="4A9517BE" w14:textId="77777777" w:rsidR="002F5444" w:rsidRPr="00C765F1" w:rsidRDefault="002F5444" w:rsidP="009230E1">
            <w:pPr>
              <w:pStyle w:val="Default"/>
              <w:rPr>
                <w:rFonts w:asciiTheme="minorHAnsi" w:hAnsiTheme="minorHAnsi"/>
                <w:sz w:val="16"/>
                <w:szCs w:val="16"/>
              </w:rPr>
            </w:pPr>
          </w:p>
        </w:tc>
        <w:tc>
          <w:tcPr>
            <w:tcW w:w="3293" w:type="dxa"/>
            <w:gridSpan w:val="2"/>
          </w:tcPr>
          <w:p w14:paraId="54BCBB6C" w14:textId="77777777" w:rsidR="002F5444" w:rsidRPr="00C765F1" w:rsidRDefault="002F5444" w:rsidP="009230E1">
            <w:pPr>
              <w:pStyle w:val="Default"/>
              <w:rPr>
                <w:rFonts w:asciiTheme="minorHAnsi" w:hAnsiTheme="minorHAnsi"/>
                <w:sz w:val="16"/>
                <w:szCs w:val="16"/>
              </w:rPr>
            </w:pPr>
          </w:p>
        </w:tc>
        <w:tc>
          <w:tcPr>
            <w:tcW w:w="3685" w:type="dxa"/>
          </w:tcPr>
          <w:p w14:paraId="676F118C" w14:textId="77777777" w:rsidR="002F5444" w:rsidRPr="00C765F1" w:rsidRDefault="002F5444" w:rsidP="009230E1">
            <w:pPr>
              <w:pStyle w:val="Default"/>
              <w:rPr>
                <w:rFonts w:asciiTheme="minorHAnsi" w:hAnsiTheme="minorHAnsi"/>
                <w:sz w:val="16"/>
                <w:szCs w:val="16"/>
              </w:rPr>
            </w:pPr>
          </w:p>
        </w:tc>
      </w:tr>
      <w:tr w:rsidR="002F5444" w:rsidRPr="00C765F1" w14:paraId="35006EC9" w14:textId="77777777" w:rsidTr="009230E1">
        <w:trPr>
          <w:trHeight w:val="188"/>
          <w:jc w:val="center"/>
        </w:trPr>
        <w:tc>
          <w:tcPr>
            <w:tcW w:w="2661" w:type="dxa"/>
          </w:tcPr>
          <w:p w14:paraId="63CCFD9E" w14:textId="77777777" w:rsidR="002F5444" w:rsidRPr="00C765F1" w:rsidRDefault="002F5444" w:rsidP="009230E1">
            <w:pPr>
              <w:pStyle w:val="Default"/>
              <w:rPr>
                <w:rFonts w:asciiTheme="minorHAnsi" w:hAnsiTheme="minorHAnsi"/>
                <w:sz w:val="16"/>
                <w:szCs w:val="16"/>
              </w:rPr>
            </w:pPr>
          </w:p>
        </w:tc>
        <w:tc>
          <w:tcPr>
            <w:tcW w:w="3293" w:type="dxa"/>
            <w:gridSpan w:val="2"/>
          </w:tcPr>
          <w:p w14:paraId="4A2A70E9" w14:textId="77777777" w:rsidR="002F5444" w:rsidRPr="00C765F1" w:rsidRDefault="002F5444" w:rsidP="009230E1">
            <w:pPr>
              <w:pStyle w:val="Default"/>
              <w:rPr>
                <w:rFonts w:asciiTheme="minorHAnsi" w:hAnsiTheme="minorHAnsi"/>
                <w:sz w:val="16"/>
                <w:szCs w:val="16"/>
              </w:rPr>
            </w:pPr>
          </w:p>
        </w:tc>
        <w:tc>
          <w:tcPr>
            <w:tcW w:w="3685" w:type="dxa"/>
          </w:tcPr>
          <w:p w14:paraId="593A84AB" w14:textId="77777777" w:rsidR="002F5444" w:rsidRPr="00C765F1" w:rsidRDefault="002F5444" w:rsidP="009230E1">
            <w:pPr>
              <w:pStyle w:val="Default"/>
              <w:rPr>
                <w:rFonts w:asciiTheme="minorHAnsi" w:hAnsiTheme="minorHAnsi"/>
                <w:sz w:val="16"/>
                <w:szCs w:val="16"/>
              </w:rPr>
            </w:pPr>
          </w:p>
        </w:tc>
      </w:tr>
      <w:tr w:rsidR="002F5444" w:rsidRPr="00C765F1" w14:paraId="24954F98" w14:textId="77777777" w:rsidTr="009230E1">
        <w:trPr>
          <w:trHeight w:val="188"/>
          <w:jc w:val="center"/>
        </w:trPr>
        <w:tc>
          <w:tcPr>
            <w:tcW w:w="2661" w:type="dxa"/>
          </w:tcPr>
          <w:p w14:paraId="6CA6E69D" w14:textId="77777777" w:rsidR="002F5444" w:rsidRPr="00C765F1" w:rsidRDefault="002F5444" w:rsidP="009230E1">
            <w:pPr>
              <w:pStyle w:val="Default"/>
              <w:rPr>
                <w:rFonts w:asciiTheme="minorHAnsi" w:hAnsiTheme="minorHAnsi"/>
                <w:sz w:val="16"/>
                <w:szCs w:val="16"/>
              </w:rPr>
            </w:pPr>
          </w:p>
        </w:tc>
        <w:tc>
          <w:tcPr>
            <w:tcW w:w="3293" w:type="dxa"/>
            <w:gridSpan w:val="2"/>
          </w:tcPr>
          <w:p w14:paraId="59EA0DD1" w14:textId="77777777" w:rsidR="002F5444" w:rsidRPr="00C765F1" w:rsidRDefault="002F5444" w:rsidP="009230E1">
            <w:pPr>
              <w:pStyle w:val="Default"/>
              <w:rPr>
                <w:rFonts w:asciiTheme="minorHAnsi" w:hAnsiTheme="minorHAnsi"/>
                <w:sz w:val="16"/>
                <w:szCs w:val="16"/>
              </w:rPr>
            </w:pPr>
          </w:p>
        </w:tc>
        <w:tc>
          <w:tcPr>
            <w:tcW w:w="3685" w:type="dxa"/>
          </w:tcPr>
          <w:p w14:paraId="032103A4" w14:textId="77777777" w:rsidR="002F5444" w:rsidRPr="00C765F1" w:rsidRDefault="002F5444" w:rsidP="009230E1">
            <w:pPr>
              <w:pStyle w:val="Default"/>
              <w:rPr>
                <w:rFonts w:asciiTheme="minorHAnsi" w:hAnsiTheme="minorHAnsi"/>
                <w:sz w:val="16"/>
                <w:szCs w:val="16"/>
              </w:rPr>
            </w:pPr>
          </w:p>
        </w:tc>
      </w:tr>
      <w:tr w:rsidR="002F5444" w:rsidRPr="00C765F1" w14:paraId="24E7FDF9" w14:textId="77777777" w:rsidTr="009230E1">
        <w:trPr>
          <w:trHeight w:val="84"/>
          <w:jc w:val="center"/>
        </w:trPr>
        <w:tc>
          <w:tcPr>
            <w:tcW w:w="9639" w:type="dxa"/>
            <w:gridSpan w:val="4"/>
          </w:tcPr>
          <w:p w14:paraId="0F1B49B9" w14:textId="77777777" w:rsidR="002F5444" w:rsidRPr="00C765F1" w:rsidRDefault="002F5444" w:rsidP="009230E1">
            <w:pPr>
              <w:pStyle w:val="Default"/>
              <w:rPr>
                <w:rFonts w:asciiTheme="minorHAnsi" w:hAnsiTheme="minorHAnsi"/>
                <w:sz w:val="16"/>
                <w:szCs w:val="16"/>
              </w:rPr>
            </w:pPr>
            <w:r w:rsidRPr="00C765F1">
              <w:rPr>
                <w:rFonts w:asciiTheme="minorHAnsi" w:hAnsiTheme="minorHAnsi"/>
                <w:sz w:val="16"/>
                <w:szCs w:val="16"/>
              </w:rPr>
              <w:t xml:space="preserve">Descripción del objeto social: </w:t>
            </w:r>
          </w:p>
        </w:tc>
      </w:tr>
      <w:tr w:rsidR="002F5444" w:rsidRPr="00C765F1" w14:paraId="6F0C5858" w14:textId="77777777" w:rsidTr="009230E1">
        <w:trPr>
          <w:trHeight w:val="84"/>
          <w:jc w:val="center"/>
        </w:trPr>
        <w:tc>
          <w:tcPr>
            <w:tcW w:w="9639" w:type="dxa"/>
            <w:gridSpan w:val="4"/>
          </w:tcPr>
          <w:p w14:paraId="73070309" w14:textId="77777777" w:rsidR="002F5444" w:rsidRPr="00C765F1" w:rsidRDefault="002F5444" w:rsidP="009230E1">
            <w:pPr>
              <w:pStyle w:val="Default"/>
              <w:rPr>
                <w:rFonts w:asciiTheme="minorHAnsi" w:hAnsiTheme="minorHAnsi"/>
                <w:sz w:val="16"/>
                <w:szCs w:val="16"/>
              </w:rPr>
            </w:pPr>
            <w:r w:rsidRPr="00C765F1">
              <w:rPr>
                <w:rFonts w:asciiTheme="minorHAnsi" w:hAnsiTheme="minorHAnsi"/>
                <w:sz w:val="16"/>
                <w:szCs w:val="16"/>
              </w:rPr>
              <w:t xml:space="preserve">Reformas al Acta constitutiva: </w:t>
            </w:r>
          </w:p>
        </w:tc>
      </w:tr>
      <w:tr w:rsidR="002F5444" w:rsidRPr="00C765F1" w14:paraId="485AE008" w14:textId="77777777" w:rsidTr="009230E1">
        <w:trPr>
          <w:trHeight w:val="84"/>
          <w:jc w:val="center"/>
        </w:trPr>
        <w:tc>
          <w:tcPr>
            <w:tcW w:w="9639" w:type="dxa"/>
            <w:gridSpan w:val="4"/>
          </w:tcPr>
          <w:p w14:paraId="47A60D59" w14:textId="77777777" w:rsidR="002F5444" w:rsidRPr="00C765F1" w:rsidRDefault="002F5444" w:rsidP="009230E1">
            <w:pPr>
              <w:pStyle w:val="Default"/>
              <w:rPr>
                <w:rFonts w:asciiTheme="minorHAnsi" w:hAnsiTheme="minorHAnsi"/>
                <w:sz w:val="16"/>
                <w:szCs w:val="16"/>
              </w:rPr>
            </w:pPr>
            <w:r w:rsidRPr="00C765F1">
              <w:rPr>
                <w:rFonts w:asciiTheme="minorHAnsi" w:hAnsiTheme="minorHAnsi"/>
                <w:sz w:val="16"/>
                <w:szCs w:val="16"/>
              </w:rPr>
              <w:t xml:space="preserve">Fecha y datos de inscripción en el del Registro Público de la Propiedad  y del Comercio: </w:t>
            </w:r>
          </w:p>
        </w:tc>
      </w:tr>
      <w:tr w:rsidR="002F5444" w:rsidRPr="00C765F1" w14:paraId="09A0A5C3" w14:textId="77777777" w:rsidTr="009230E1">
        <w:trPr>
          <w:trHeight w:val="84"/>
          <w:jc w:val="center"/>
        </w:trPr>
        <w:tc>
          <w:tcPr>
            <w:tcW w:w="9639" w:type="dxa"/>
            <w:gridSpan w:val="4"/>
          </w:tcPr>
          <w:p w14:paraId="61515E6F" w14:textId="77777777" w:rsidR="002F5444" w:rsidRPr="00C765F1" w:rsidRDefault="002F5444" w:rsidP="009230E1">
            <w:pPr>
              <w:pStyle w:val="Default"/>
              <w:rPr>
                <w:rFonts w:asciiTheme="minorHAnsi" w:hAnsiTheme="minorHAnsi"/>
                <w:sz w:val="16"/>
                <w:szCs w:val="16"/>
              </w:rPr>
            </w:pPr>
            <w:r w:rsidRPr="00C765F1">
              <w:rPr>
                <w:rFonts w:asciiTheme="minorHAnsi" w:hAnsiTheme="minorHAnsi"/>
                <w:sz w:val="16"/>
                <w:szCs w:val="16"/>
              </w:rPr>
              <w:t xml:space="preserve">Nombre del apoderado legal o representante: </w:t>
            </w:r>
          </w:p>
        </w:tc>
      </w:tr>
      <w:tr w:rsidR="002F5444" w:rsidRPr="00C765F1" w14:paraId="7936BC99" w14:textId="77777777" w:rsidTr="009230E1">
        <w:trPr>
          <w:trHeight w:val="84"/>
          <w:jc w:val="center"/>
        </w:trPr>
        <w:tc>
          <w:tcPr>
            <w:tcW w:w="9639" w:type="dxa"/>
            <w:gridSpan w:val="4"/>
          </w:tcPr>
          <w:p w14:paraId="7303F0B8" w14:textId="77777777" w:rsidR="002F5444" w:rsidRPr="00C765F1" w:rsidRDefault="002F5444" w:rsidP="009230E1">
            <w:pPr>
              <w:pStyle w:val="Default"/>
              <w:rPr>
                <w:rFonts w:asciiTheme="minorHAnsi" w:hAnsiTheme="minorHAnsi"/>
                <w:sz w:val="16"/>
                <w:szCs w:val="16"/>
              </w:rPr>
            </w:pPr>
            <w:r w:rsidRPr="00C765F1">
              <w:rPr>
                <w:rFonts w:asciiTheme="minorHAnsi" w:hAnsiTheme="minorHAnsi"/>
                <w:sz w:val="16"/>
                <w:szCs w:val="16"/>
              </w:rPr>
              <w:t xml:space="preserve">Datos del documento mediante el cual acredita su personalidad y facultades: </w:t>
            </w:r>
          </w:p>
        </w:tc>
      </w:tr>
      <w:tr w:rsidR="002F5444" w:rsidRPr="00C765F1" w14:paraId="222AC329" w14:textId="77777777" w:rsidTr="009230E1">
        <w:trPr>
          <w:trHeight w:val="84"/>
          <w:jc w:val="center"/>
        </w:trPr>
        <w:tc>
          <w:tcPr>
            <w:tcW w:w="4536" w:type="dxa"/>
            <w:gridSpan w:val="2"/>
          </w:tcPr>
          <w:p w14:paraId="43EE403A" w14:textId="77777777" w:rsidR="002F5444" w:rsidRPr="00C765F1" w:rsidRDefault="002F5444" w:rsidP="009230E1">
            <w:pPr>
              <w:pStyle w:val="Default"/>
              <w:rPr>
                <w:rFonts w:asciiTheme="minorHAnsi" w:hAnsiTheme="minorHAnsi"/>
                <w:sz w:val="16"/>
                <w:szCs w:val="16"/>
              </w:rPr>
            </w:pPr>
            <w:r w:rsidRPr="00C765F1">
              <w:rPr>
                <w:rFonts w:asciiTheme="minorHAnsi" w:hAnsiTheme="minorHAnsi"/>
                <w:sz w:val="16"/>
                <w:szCs w:val="16"/>
              </w:rPr>
              <w:t xml:space="preserve">Escritura pública número: </w:t>
            </w:r>
          </w:p>
        </w:tc>
        <w:tc>
          <w:tcPr>
            <w:tcW w:w="5103" w:type="dxa"/>
            <w:gridSpan w:val="2"/>
          </w:tcPr>
          <w:p w14:paraId="2622DAA5" w14:textId="77777777" w:rsidR="002F5444" w:rsidRPr="00C765F1" w:rsidRDefault="002F5444" w:rsidP="009230E1">
            <w:pPr>
              <w:pStyle w:val="Default"/>
              <w:rPr>
                <w:rFonts w:asciiTheme="minorHAnsi" w:hAnsiTheme="minorHAnsi"/>
                <w:sz w:val="16"/>
                <w:szCs w:val="16"/>
              </w:rPr>
            </w:pPr>
            <w:r w:rsidRPr="00C765F1">
              <w:rPr>
                <w:rFonts w:asciiTheme="minorHAnsi" w:hAnsiTheme="minorHAnsi"/>
                <w:sz w:val="16"/>
                <w:szCs w:val="16"/>
              </w:rPr>
              <w:t xml:space="preserve">Fecha: </w:t>
            </w:r>
          </w:p>
        </w:tc>
      </w:tr>
      <w:tr w:rsidR="002F5444" w:rsidRPr="00C765F1" w14:paraId="220604BC" w14:textId="77777777" w:rsidTr="009230E1">
        <w:trPr>
          <w:trHeight w:val="84"/>
          <w:jc w:val="center"/>
        </w:trPr>
        <w:tc>
          <w:tcPr>
            <w:tcW w:w="9639" w:type="dxa"/>
            <w:gridSpan w:val="4"/>
          </w:tcPr>
          <w:p w14:paraId="5D8DBFDA" w14:textId="77777777" w:rsidR="002F5444" w:rsidRPr="00C765F1" w:rsidRDefault="002F5444" w:rsidP="009230E1">
            <w:pPr>
              <w:pStyle w:val="Default"/>
              <w:rPr>
                <w:rFonts w:asciiTheme="minorHAnsi" w:hAnsiTheme="minorHAnsi"/>
                <w:sz w:val="16"/>
                <w:szCs w:val="16"/>
              </w:rPr>
            </w:pPr>
            <w:r w:rsidRPr="00C765F1">
              <w:rPr>
                <w:rFonts w:asciiTheme="minorHAnsi" w:hAnsiTheme="minorHAnsi"/>
                <w:sz w:val="16"/>
                <w:szCs w:val="16"/>
              </w:rPr>
              <w:t xml:space="preserve">Nombre, número y lugar del Notario Público ante el cual se otorgó: </w:t>
            </w:r>
          </w:p>
        </w:tc>
      </w:tr>
      <w:tr w:rsidR="002F5444" w:rsidRPr="00C765F1" w14:paraId="2FD5CD11" w14:textId="77777777" w:rsidTr="009230E1">
        <w:trPr>
          <w:trHeight w:val="84"/>
          <w:jc w:val="center"/>
        </w:trPr>
        <w:tc>
          <w:tcPr>
            <w:tcW w:w="9639" w:type="dxa"/>
            <w:gridSpan w:val="4"/>
          </w:tcPr>
          <w:p w14:paraId="5BF06168" w14:textId="77777777" w:rsidR="002F5444" w:rsidRPr="00C765F1" w:rsidRDefault="002F5444" w:rsidP="009230E1">
            <w:pPr>
              <w:pStyle w:val="Default"/>
              <w:rPr>
                <w:rFonts w:asciiTheme="minorHAnsi" w:hAnsiTheme="minorHAnsi"/>
                <w:sz w:val="16"/>
                <w:szCs w:val="16"/>
              </w:rPr>
            </w:pPr>
            <w:r w:rsidRPr="00C765F1">
              <w:rPr>
                <w:rFonts w:asciiTheme="minorHAnsi" w:hAnsiTheme="minorHAnsi"/>
                <w:sz w:val="16"/>
                <w:szCs w:val="16"/>
              </w:rPr>
              <w:t>Datos de inscripción en el del Registro Público de la Propiedad  y del Comercio</w:t>
            </w:r>
          </w:p>
        </w:tc>
      </w:tr>
    </w:tbl>
    <w:p w14:paraId="3828C970" w14:textId="77777777" w:rsidR="002F5444" w:rsidRPr="00C765F1" w:rsidRDefault="002F5444" w:rsidP="002F5444">
      <w:pPr>
        <w:pStyle w:val="Default"/>
        <w:rPr>
          <w:rFonts w:asciiTheme="minorHAnsi" w:hAnsiTheme="minorHAnsi"/>
          <w:sz w:val="20"/>
          <w:szCs w:val="20"/>
        </w:rPr>
      </w:pPr>
    </w:p>
    <w:p w14:paraId="0FC49360" w14:textId="77777777" w:rsidR="002F5444" w:rsidRPr="00C765F1" w:rsidRDefault="002F5444" w:rsidP="002F5444">
      <w:pPr>
        <w:pStyle w:val="Default"/>
        <w:jc w:val="center"/>
        <w:rPr>
          <w:rFonts w:asciiTheme="minorHAnsi" w:hAnsiTheme="minorHAnsi"/>
          <w:sz w:val="20"/>
          <w:szCs w:val="20"/>
        </w:rPr>
      </w:pPr>
      <w:r w:rsidRPr="00C765F1">
        <w:rPr>
          <w:rFonts w:asciiTheme="minorHAnsi" w:hAnsiTheme="minorHAnsi"/>
          <w:sz w:val="20"/>
          <w:szCs w:val="20"/>
        </w:rPr>
        <w:t>PROTESTO LO NECESARIO</w:t>
      </w:r>
    </w:p>
    <w:p w14:paraId="03567A82" w14:textId="77777777" w:rsidR="002F5444" w:rsidRPr="00C765F1" w:rsidRDefault="002F5444" w:rsidP="002F5444">
      <w:pPr>
        <w:pStyle w:val="Default"/>
        <w:jc w:val="center"/>
        <w:rPr>
          <w:rFonts w:asciiTheme="minorHAnsi" w:hAnsiTheme="minorHAnsi"/>
          <w:sz w:val="20"/>
          <w:szCs w:val="20"/>
        </w:rPr>
      </w:pPr>
    </w:p>
    <w:p w14:paraId="27A67C49" w14:textId="77777777" w:rsidR="002F5444" w:rsidRPr="00C765F1" w:rsidRDefault="002F5444" w:rsidP="002F5444">
      <w:pPr>
        <w:pStyle w:val="Default"/>
        <w:jc w:val="center"/>
        <w:rPr>
          <w:rFonts w:asciiTheme="minorHAnsi" w:hAnsiTheme="minorHAnsi"/>
          <w:sz w:val="20"/>
          <w:szCs w:val="20"/>
        </w:rPr>
      </w:pPr>
    </w:p>
    <w:p w14:paraId="38FAB2B2" w14:textId="77777777" w:rsidR="002F5444" w:rsidRPr="00C765F1" w:rsidRDefault="002F5444" w:rsidP="002F5444">
      <w:pPr>
        <w:pStyle w:val="Default"/>
        <w:jc w:val="center"/>
        <w:rPr>
          <w:rFonts w:asciiTheme="minorHAnsi" w:hAnsiTheme="minorHAnsi"/>
          <w:sz w:val="20"/>
          <w:szCs w:val="20"/>
        </w:rPr>
      </w:pPr>
      <w:r w:rsidRPr="00C765F1">
        <w:rPr>
          <w:rFonts w:asciiTheme="minorHAnsi" w:hAnsiTheme="minorHAnsi"/>
          <w:sz w:val="20"/>
          <w:szCs w:val="20"/>
        </w:rPr>
        <w:t>Nombre y firma del Representante Legal</w:t>
      </w:r>
      <w:r w:rsidRPr="00C765F1">
        <w:rPr>
          <w:rFonts w:asciiTheme="minorHAnsi" w:hAnsiTheme="minorHAnsi"/>
          <w:sz w:val="20"/>
          <w:szCs w:val="20"/>
        </w:rPr>
        <w:tab/>
      </w:r>
      <w:r w:rsidRPr="00C765F1">
        <w:rPr>
          <w:rFonts w:asciiTheme="minorHAnsi" w:hAnsiTheme="minorHAnsi"/>
          <w:sz w:val="20"/>
          <w:szCs w:val="20"/>
        </w:rPr>
        <w:tab/>
      </w:r>
      <w:r w:rsidRPr="00C765F1">
        <w:rPr>
          <w:rFonts w:asciiTheme="minorHAnsi" w:hAnsiTheme="minorHAnsi"/>
          <w:sz w:val="20"/>
          <w:szCs w:val="20"/>
        </w:rPr>
        <w:tab/>
      </w:r>
      <w:r w:rsidRPr="00C765F1">
        <w:rPr>
          <w:rFonts w:asciiTheme="minorHAnsi" w:hAnsiTheme="minorHAnsi"/>
          <w:sz w:val="20"/>
          <w:szCs w:val="20"/>
        </w:rPr>
        <w:tab/>
        <w:t>Lugar y Fecha</w:t>
      </w:r>
    </w:p>
    <w:p w14:paraId="04A616A8" w14:textId="77777777" w:rsidR="002F5444" w:rsidRPr="00C765F1" w:rsidRDefault="002F5444" w:rsidP="002F5444">
      <w:pPr>
        <w:pStyle w:val="Default"/>
        <w:jc w:val="center"/>
        <w:rPr>
          <w:rFonts w:asciiTheme="minorHAnsi" w:hAnsiTheme="minorHAnsi"/>
          <w:sz w:val="20"/>
          <w:szCs w:val="20"/>
        </w:rPr>
      </w:pPr>
    </w:p>
    <w:p w14:paraId="72BFE326" w14:textId="77777777" w:rsidR="002F5444" w:rsidRPr="00C765F1" w:rsidRDefault="002F5444" w:rsidP="002F5444">
      <w:pPr>
        <w:pStyle w:val="Default"/>
        <w:rPr>
          <w:rFonts w:asciiTheme="minorHAnsi" w:hAnsiTheme="minorHAnsi"/>
          <w:sz w:val="20"/>
          <w:szCs w:val="20"/>
        </w:rPr>
      </w:pPr>
    </w:p>
    <w:p w14:paraId="467A2AE1" w14:textId="77777777" w:rsidR="002F5444" w:rsidRPr="00C765F1" w:rsidRDefault="002F5444" w:rsidP="002F5444">
      <w:pPr>
        <w:pStyle w:val="Default"/>
        <w:rPr>
          <w:rFonts w:asciiTheme="minorHAnsi" w:hAnsiTheme="minorHAnsi"/>
          <w:sz w:val="20"/>
          <w:szCs w:val="20"/>
        </w:rPr>
      </w:pPr>
    </w:p>
    <w:p w14:paraId="57CBE02A" w14:textId="77777777" w:rsidR="002F5444" w:rsidRDefault="002F5444" w:rsidP="002F5444">
      <w:pPr>
        <w:tabs>
          <w:tab w:val="left" w:pos="4253"/>
          <w:tab w:val="left" w:pos="8080"/>
        </w:tabs>
        <w:ind w:right="1"/>
        <w:jc w:val="center"/>
        <w:rPr>
          <w:rFonts w:ascii="Calibri" w:hAnsi="Calibri" w:cs="Arial"/>
          <w:b/>
          <w:bCs/>
          <w:lang w:val="es-MX"/>
        </w:rPr>
      </w:pPr>
    </w:p>
    <w:p w14:paraId="436390B6" w14:textId="77777777" w:rsidR="00214080" w:rsidRDefault="00214080" w:rsidP="002F5444">
      <w:pPr>
        <w:tabs>
          <w:tab w:val="left" w:pos="4253"/>
          <w:tab w:val="left" w:pos="8080"/>
        </w:tabs>
        <w:ind w:right="1"/>
        <w:jc w:val="center"/>
        <w:rPr>
          <w:rFonts w:ascii="Calibri" w:hAnsi="Calibri" w:cs="Arial"/>
          <w:b/>
          <w:bCs/>
          <w:lang w:val="es-MX"/>
        </w:rPr>
      </w:pPr>
    </w:p>
    <w:p w14:paraId="5DB36DB5" w14:textId="77777777" w:rsidR="00BB6933" w:rsidRDefault="00BB6933" w:rsidP="002F5444">
      <w:pPr>
        <w:tabs>
          <w:tab w:val="left" w:pos="4253"/>
          <w:tab w:val="left" w:pos="8080"/>
        </w:tabs>
        <w:ind w:right="1"/>
        <w:jc w:val="center"/>
        <w:rPr>
          <w:rFonts w:ascii="Calibri" w:hAnsi="Calibri" w:cs="Arial"/>
          <w:b/>
          <w:bCs/>
          <w:lang w:val="es-MX"/>
        </w:rPr>
      </w:pPr>
    </w:p>
    <w:p w14:paraId="47849F8E" w14:textId="77777777" w:rsidR="002F5444" w:rsidRPr="001C3B83" w:rsidRDefault="002F5444" w:rsidP="00653C0B">
      <w:pPr>
        <w:pBdr>
          <w:top w:val="single" w:sz="4" w:space="1" w:color="auto"/>
          <w:left w:val="single" w:sz="4" w:space="4" w:color="auto"/>
          <w:bottom w:val="single" w:sz="4" w:space="1" w:color="auto"/>
          <w:right w:val="single" w:sz="4" w:space="4" w:color="auto"/>
        </w:pBdr>
        <w:shd w:val="clear" w:color="auto" w:fill="85E8FF"/>
        <w:tabs>
          <w:tab w:val="left" w:pos="2835"/>
          <w:tab w:val="left" w:pos="5670"/>
          <w:tab w:val="left" w:pos="7655"/>
        </w:tabs>
        <w:ind w:right="-91"/>
        <w:jc w:val="center"/>
        <w:rPr>
          <w:rFonts w:ascii="Calibri" w:hAnsi="Calibri"/>
          <w:b/>
        </w:rPr>
      </w:pPr>
      <w:r w:rsidRPr="001C3B83">
        <w:rPr>
          <w:rFonts w:ascii="Calibri" w:hAnsi="Calibri"/>
          <w:b/>
        </w:rPr>
        <w:lastRenderedPageBreak/>
        <w:t>ANEXO 1</w:t>
      </w:r>
      <w:r>
        <w:rPr>
          <w:rFonts w:ascii="Calibri" w:hAnsi="Calibri"/>
          <w:b/>
        </w:rPr>
        <w:t>4-A</w:t>
      </w:r>
    </w:p>
    <w:p w14:paraId="45E9EC84" w14:textId="77777777" w:rsidR="002F5444" w:rsidRPr="001C3B83" w:rsidRDefault="00266EB5" w:rsidP="002F5444">
      <w:pPr>
        <w:ind w:right="-91"/>
        <w:jc w:val="center"/>
        <w:rPr>
          <w:rFonts w:ascii="Calibri" w:hAnsi="Calibri"/>
          <w:i/>
        </w:rPr>
      </w:pPr>
      <w:r>
        <w:rPr>
          <w:rFonts w:ascii="Calibri" w:hAnsi="Calibri" w:cs="Calibri"/>
          <w:b/>
          <w:bCs/>
        </w:rPr>
        <w:t xml:space="preserve">LICITACIÓN PÚBLICA </w:t>
      </w:r>
      <w:r w:rsidR="00B85FF1">
        <w:rPr>
          <w:rFonts w:ascii="Calibri" w:hAnsi="Calibri" w:cs="Calibri"/>
          <w:b/>
          <w:bCs/>
        </w:rPr>
        <w:t>INTER</w:t>
      </w:r>
      <w:r w:rsidR="00C96B24">
        <w:rPr>
          <w:rFonts w:ascii="Calibri" w:hAnsi="Calibri" w:cs="Calibri"/>
          <w:b/>
          <w:bCs/>
        </w:rPr>
        <w:t xml:space="preserve">NACIONAL </w:t>
      </w:r>
      <w:r w:rsidR="00B85FF1">
        <w:rPr>
          <w:rFonts w:ascii="Calibri" w:hAnsi="Calibri" w:cs="Calibri"/>
          <w:b/>
          <w:bCs/>
        </w:rPr>
        <w:t xml:space="preserve">BAJO LA COBERTURA DE TRATADOS </w:t>
      </w:r>
      <w:r w:rsidR="00C96B24">
        <w:rPr>
          <w:rFonts w:ascii="Calibri" w:hAnsi="Calibri" w:cs="Calibri"/>
          <w:b/>
          <w:bCs/>
        </w:rPr>
        <w:t>PRESENCIAL</w:t>
      </w:r>
      <w:r w:rsidR="00C96B24" w:rsidRPr="001C3B83">
        <w:rPr>
          <w:rFonts w:ascii="Calibri" w:hAnsi="Calibri"/>
          <w:b/>
          <w:i/>
        </w:rPr>
        <w:t xml:space="preserve"> </w:t>
      </w:r>
      <w:r w:rsidR="002F5444" w:rsidRPr="001C3B83">
        <w:rPr>
          <w:rFonts w:ascii="Calibri" w:hAnsi="Calibri"/>
          <w:b/>
          <w:i/>
        </w:rPr>
        <w:t>No.____________________</w:t>
      </w:r>
    </w:p>
    <w:p w14:paraId="3A236D4E" w14:textId="77777777" w:rsidR="002F5444" w:rsidRPr="001C3B83" w:rsidRDefault="002F5444" w:rsidP="002F5444">
      <w:pPr>
        <w:tabs>
          <w:tab w:val="left" w:pos="2835"/>
          <w:tab w:val="left" w:pos="5670"/>
          <w:tab w:val="left" w:pos="7655"/>
        </w:tabs>
        <w:ind w:right="-91"/>
        <w:rPr>
          <w:rFonts w:ascii="Calibri" w:hAnsi="Calibri"/>
        </w:rPr>
      </w:pPr>
    </w:p>
    <w:p w14:paraId="7C250BA5" w14:textId="77777777" w:rsidR="002F5444" w:rsidRPr="001C3B83" w:rsidRDefault="002F5444" w:rsidP="002F5444">
      <w:pPr>
        <w:tabs>
          <w:tab w:val="left" w:pos="2835"/>
          <w:tab w:val="left" w:pos="5670"/>
          <w:tab w:val="left" w:pos="7655"/>
        </w:tabs>
        <w:ind w:right="-91"/>
        <w:jc w:val="center"/>
        <w:rPr>
          <w:rFonts w:ascii="Calibri" w:hAnsi="Calibri"/>
        </w:rPr>
      </w:pPr>
      <w:r w:rsidRPr="001C3B83">
        <w:rPr>
          <w:rFonts w:ascii="Calibri" w:hAnsi="Calibri"/>
        </w:rPr>
        <w:t>Junta de Aclaraciones a las bases del concurso</w:t>
      </w:r>
    </w:p>
    <w:p w14:paraId="343CAFA1" w14:textId="77777777" w:rsidR="002F5444" w:rsidRPr="001C3B83" w:rsidRDefault="002F5444" w:rsidP="002F5444">
      <w:pPr>
        <w:tabs>
          <w:tab w:val="left" w:pos="2835"/>
          <w:tab w:val="left" w:pos="5670"/>
          <w:tab w:val="left" w:pos="7655"/>
        </w:tabs>
        <w:ind w:right="-91"/>
        <w:rPr>
          <w:rFonts w:ascii="Calibri" w:hAnsi="Calibri"/>
        </w:rPr>
      </w:pPr>
    </w:p>
    <w:p w14:paraId="172A828A" w14:textId="77777777" w:rsidR="002F5444" w:rsidRPr="001C3B83" w:rsidRDefault="002F5444" w:rsidP="002F5444">
      <w:pPr>
        <w:tabs>
          <w:tab w:val="left" w:pos="2835"/>
          <w:tab w:val="left" w:pos="5670"/>
          <w:tab w:val="left" w:pos="7655"/>
        </w:tabs>
        <w:ind w:right="-91"/>
        <w:rPr>
          <w:rFonts w:ascii="Calibri" w:hAnsi="Calibri"/>
        </w:rPr>
      </w:pPr>
    </w:p>
    <w:p w14:paraId="54DEB3CF" w14:textId="77777777" w:rsidR="002F5444" w:rsidRPr="001C3B83" w:rsidRDefault="002F5444" w:rsidP="002F5444">
      <w:pPr>
        <w:tabs>
          <w:tab w:val="left" w:pos="2835"/>
          <w:tab w:val="left" w:pos="5670"/>
          <w:tab w:val="left" w:pos="7655"/>
        </w:tabs>
        <w:ind w:left="851" w:right="-91"/>
        <w:rPr>
          <w:rFonts w:ascii="Calibri" w:hAnsi="Calibri"/>
        </w:rPr>
      </w:pPr>
      <w:r w:rsidRPr="001C3B83">
        <w:rPr>
          <w:rFonts w:ascii="Calibri" w:hAnsi="Calibri"/>
        </w:rPr>
        <w:t>Dudas respecto a las bases del concurso:</w:t>
      </w:r>
    </w:p>
    <w:p w14:paraId="7EA4F791" w14:textId="77777777" w:rsidR="002F5444" w:rsidRPr="002522C8" w:rsidRDefault="002F5444" w:rsidP="002F5444">
      <w:pPr>
        <w:tabs>
          <w:tab w:val="left" w:pos="2835"/>
          <w:tab w:val="left" w:pos="5670"/>
          <w:tab w:val="left" w:pos="7655"/>
        </w:tabs>
        <w:ind w:left="851" w:right="-91"/>
        <w:rPr>
          <w:rFonts w:ascii="Calibri" w:hAnsi="Calibri"/>
        </w:rPr>
      </w:pPr>
    </w:p>
    <w:p w14:paraId="19BA810C" w14:textId="77777777" w:rsidR="002F5444" w:rsidRPr="002522C8" w:rsidRDefault="002F5444" w:rsidP="002F5444">
      <w:pPr>
        <w:tabs>
          <w:tab w:val="left" w:pos="2835"/>
          <w:tab w:val="left" w:pos="5670"/>
          <w:tab w:val="left" w:pos="7655"/>
        </w:tabs>
        <w:ind w:left="851" w:right="-91"/>
        <w:rPr>
          <w:rFonts w:ascii="Calibri" w:hAnsi="Calibri"/>
        </w:rPr>
      </w:pPr>
    </w:p>
    <w:p w14:paraId="22F55725" w14:textId="77777777" w:rsidR="00324CCA" w:rsidRPr="00EB0F15" w:rsidRDefault="00324CCA" w:rsidP="00046B7A">
      <w:pPr>
        <w:pStyle w:val="Prrafodelista"/>
        <w:numPr>
          <w:ilvl w:val="0"/>
          <w:numId w:val="30"/>
        </w:numPr>
        <w:rPr>
          <w:rFonts w:ascii="Arial" w:hAnsi="Arial" w:cs="Arial"/>
          <w:b/>
        </w:rPr>
      </w:pPr>
      <w:r w:rsidRPr="00EB0F15">
        <w:rPr>
          <w:rFonts w:ascii="Arial" w:hAnsi="Arial" w:cs="Arial"/>
          <w:b/>
          <w:i/>
        </w:rPr>
        <w:t>Dudas Administrativas</w:t>
      </w:r>
      <w:r w:rsidRPr="00EB0F15">
        <w:rPr>
          <w:rFonts w:ascii="Arial" w:hAnsi="Arial" w:cs="Arial"/>
          <w:b/>
        </w:rPr>
        <w:t>:</w:t>
      </w:r>
    </w:p>
    <w:p w14:paraId="391CD93E" w14:textId="77777777" w:rsidR="00324CCA" w:rsidRPr="00EB0F15" w:rsidRDefault="00324CCA" w:rsidP="00324CCA">
      <w:pPr>
        <w:pStyle w:val="Prrafodelista"/>
        <w:ind w:left="720"/>
        <w:rPr>
          <w:rFonts w:ascii="Arial" w:hAnsi="Arial" w:cs="Arial"/>
          <w:b/>
        </w:rPr>
      </w:pPr>
    </w:p>
    <w:tbl>
      <w:tblPr>
        <w:tblW w:w="9461" w:type="dxa"/>
        <w:jc w:val="center"/>
        <w:tblCellMar>
          <w:left w:w="70" w:type="dxa"/>
          <w:right w:w="70" w:type="dxa"/>
        </w:tblCellMar>
        <w:tblLook w:val="04A0" w:firstRow="1" w:lastRow="0" w:firstColumn="1" w:lastColumn="0" w:noHBand="0" w:noVBand="1"/>
      </w:tblPr>
      <w:tblGrid>
        <w:gridCol w:w="921"/>
        <w:gridCol w:w="1768"/>
        <w:gridCol w:w="1257"/>
        <w:gridCol w:w="5515"/>
      </w:tblGrid>
      <w:tr w:rsidR="00324CCA" w:rsidRPr="00EB0F15" w14:paraId="2A3BED68" w14:textId="77777777" w:rsidTr="00841231">
        <w:trPr>
          <w:trHeight w:val="300"/>
          <w:jc w:val="center"/>
        </w:trPr>
        <w:tc>
          <w:tcPr>
            <w:tcW w:w="921" w:type="dxa"/>
            <w:tcBorders>
              <w:top w:val="single" w:sz="4" w:space="0" w:color="auto"/>
              <w:left w:val="single" w:sz="4" w:space="0" w:color="auto"/>
              <w:bottom w:val="single" w:sz="4" w:space="0" w:color="auto"/>
              <w:right w:val="single" w:sz="4" w:space="0" w:color="auto"/>
            </w:tcBorders>
            <w:vAlign w:val="bottom"/>
          </w:tcPr>
          <w:p w14:paraId="22C6FF35" w14:textId="77777777" w:rsidR="00324CCA" w:rsidRPr="00EB0F15" w:rsidRDefault="00324CCA" w:rsidP="00841231">
            <w:pPr>
              <w:jc w:val="center"/>
              <w:rPr>
                <w:rFonts w:ascii="Arial" w:hAnsi="Arial" w:cs="Arial"/>
                <w:b/>
                <w:color w:val="000000"/>
                <w:sz w:val="18"/>
                <w:szCs w:val="18"/>
              </w:rPr>
            </w:pPr>
            <w:r w:rsidRPr="00EB0F15">
              <w:rPr>
                <w:rFonts w:ascii="Arial" w:hAnsi="Arial" w:cs="Arial"/>
                <w:b/>
                <w:color w:val="000000"/>
                <w:sz w:val="18"/>
                <w:szCs w:val="18"/>
              </w:rPr>
              <w:t>Pregunta No.</w:t>
            </w:r>
          </w:p>
        </w:tc>
        <w:tc>
          <w:tcPr>
            <w:tcW w:w="176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7396C5F" w14:textId="77777777" w:rsidR="00324CCA" w:rsidRPr="00EB0F15" w:rsidRDefault="00324CCA" w:rsidP="00841231">
            <w:pPr>
              <w:jc w:val="center"/>
              <w:rPr>
                <w:rFonts w:ascii="Arial" w:hAnsi="Arial" w:cs="Arial"/>
                <w:b/>
                <w:color w:val="000000"/>
                <w:sz w:val="18"/>
                <w:szCs w:val="18"/>
              </w:rPr>
            </w:pPr>
            <w:r w:rsidRPr="00EB0F15">
              <w:rPr>
                <w:rFonts w:ascii="Arial" w:hAnsi="Arial" w:cs="Arial"/>
                <w:b/>
                <w:color w:val="000000"/>
                <w:sz w:val="18"/>
                <w:szCs w:val="18"/>
              </w:rPr>
              <w:t>Numeral de la Convocatoria</w:t>
            </w:r>
          </w:p>
        </w:tc>
        <w:tc>
          <w:tcPr>
            <w:tcW w:w="1257" w:type="dxa"/>
            <w:tcBorders>
              <w:top w:val="single" w:sz="4" w:space="0" w:color="auto"/>
              <w:left w:val="nil"/>
              <w:bottom w:val="single" w:sz="4" w:space="0" w:color="auto"/>
              <w:right w:val="single" w:sz="4" w:space="0" w:color="auto"/>
            </w:tcBorders>
            <w:shd w:val="clear" w:color="auto" w:fill="auto"/>
            <w:noWrap/>
            <w:vAlign w:val="bottom"/>
            <w:hideMark/>
          </w:tcPr>
          <w:p w14:paraId="00FF435F" w14:textId="77777777" w:rsidR="00324CCA" w:rsidRPr="00EB0F15" w:rsidRDefault="00F60F6B" w:rsidP="00841231">
            <w:pPr>
              <w:jc w:val="center"/>
              <w:rPr>
                <w:rFonts w:ascii="Arial" w:hAnsi="Arial" w:cs="Arial"/>
                <w:b/>
                <w:color w:val="000000"/>
                <w:sz w:val="18"/>
                <w:szCs w:val="18"/>
              </w:rPr>
            </w:pPr>
            <w:r>
              <w:rPr>
                <w:rFonts w:ascii="Arial" w:hAnsi="Arial" w:cs="Arial"/>
                <w:b/>
                <w:color w:val="000000"/>
                <w:sz w:val="18"/>
                <w:szCs w:val="18"/>
              </w:rPr>
              <w:t>Partida</w:t>
            </w:r>
            <w:r w:rsidR="00324CCA" w:rsidRPr="00EB0F15">
              <w:rPr>
                <w:rFonts w:ascii="Arial" w:hAnsi="Arial" w:cs="Arial"/>
                <w:b/>
                <w:color w:val="000000"/>
                <w:sz w:val="18"/>
                <w:szCs w:val="18"/>
              </w:rPr>
              <w:t xml:space="preserve"> Descripción</w:t>
            </w:r>
          </w:p>
        </w:tc>
        <w:tc>
          <w:tcPr>
            <w:tcW w:w="551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BC8323B" w14:textId="77777777" w:rsidR="00324CCA" w:rsidRPr="00EB0F15" w:rsidRDefault="00324CCA" w:rsidP="00841231">
            <w:pPr>
              <w:jc w:val="center"/>
              <w:rPr>
                <w:rFonts w:ascii="Arial" w:hAnsi="Arial" w:cs="Arial"/>
                <w:b/>
                <w:color w:val="000000"/>
                <w:sz w:val="18"/>
                <w:szCs w:val="18"/>
              </w:rPr>
            </w:pPr>
            <w:r w:rsidRPr="00EB0F15">
              <w:rPr>
                <w:rFonts w:ascii="Arial" w:hAnsi="Arial" w:cs="Arial"/>
                <w:b/>
                <w:color w:val="000000"/>
                <w:sz w:val="18"/>
                <w:szCs w:val="18"/>
              </w:rPr>
              <w:t>Pregunta</w:t>
            </w:r>
          </w:p>
        </w:tc>
      </w:tr>
      <w:tr w:rsidR="00324CCA" w:rsidRPr="00EB0F15" w14:paraId="222D53C7" w14:textId="77777777" w:rsidTr="00841231">
        <w:trPr>
          <w:trHeight w:val="300"/>
          <w:jc w:val="center"/>
        </w:trPr>
        <w:tc>
          <w:tcPr>
            <w:tcW w:w="921" w:type="dxa"/>
            <w:tcBorders>
              <w:top w:val="nil"/>
              <w:left w:val="single" w:sz="4" w:space="0" w:color="auto"/>
              <w:bottom w:val="single" w:sz="4" w:space="0" w:color="auto"/>
              <w:right w:val="single" w:sz="4" w:space="0" w:color="auto"/>
            </w:tcBorders>
            <w:vAlign w:val="bottom"/>
          </w:tcPr>
          <w:p w14:paraId="580F8A44" w14:textId="77777777" w:rsidR="00324CCA" w:rsidRPr="00EB0F15" w:rsidRDefault="00324CCA" w:rsidP="00841231">
            <w:pPr>
              <w:rPr>
                <w:rFonts w:ascii="Arial" w:hAnsi="Arial" w:cs="Arial"/>
                <w:color w:val="000000"/>
                <w:sz w:val="18"/>
                <w:szCs w:val="18"/>
              </w:rPr>
            </w:pPr>
            <w:r w:rsidRPr="00EB0F15">
              <w:rPr>
                <w:rFonts w:ascii="Arial" w:hAnsi="Arial" w:cs="Arial"/>
                <w:color w:val="000000"/>
                <w:sz w:val="18"/>
                <w:szCs w:val="18"/>
              </w:rPr>
              <w:t> </w:t>
            </w:r>
          </w:p>
        </w:tc>
        <w:tc>
          <w:tcPr>
            <w:tcW w:w="1768" w:type="dxa"/>
            <w:tcBorders>
              <w:top w:val="nil"/>
              <w:left w:val="single" w:sz="4" w:space="0" w:color="auto"/>
              <w:bottom w:val="single" w:sz="4" w:space="0" w:color="auto"/>
              <w:right w:val="single" w:sz="4" w:space="0" w:color="auto"/>
            </w:tcBorders>
            <w:shd w:val="clear" w:color="auto" w:fill="auto"/>
            <w:noWrap/>
            <w:vAlign w:val="bottom"/>
            <w:hideMark/>
          </w:tcPr>
          <w:p w14:paraId="67384A96" w14:textId="77777777" w:rsidR="00324CCA" w:rsidRPr="00EB0F15" w:rsidRDefault="00324CCA" w:rsidP="00841231">
            <w:pPr>
              <w:rPr>
                <w:rFonts w:ascii="Arial" w:hAnsi="Arial" w:cs="Arial"/>
                <w:color w:val="000000"/>
                <w:sz w:val="18"/>
                <w:szCs w:val="18"/>
              </w:rPr>
            </w:pPr>
            <w:r w:rsidRPr="00EB0F15">
              <w:rPr>
                <w:rFonts w:ascii="Arial" w:hAnsi="Arial" w:cs="Arial"/>
                <w:color w:val="000000"/>
                <w:sz w:val="18"/>
                <w:szCs w:val="18"/>
              </w:rPr>
              <w:t> </w:t>
            </w:r>
          </w:p>
        </w:tc>
        <w:tc>
          <w:tcPr>
            <w:tcW w:w="1257" w:type="dxa"/>
            <w:tcBorders>
              <w:top w:val="nil"/>
              <w:left w:val="nil"/>
              <w:bottom w:val="single" w:sz="4" w:space="0" w:color="auto"/>
              <w:right w:val="single" w:sz="4" w:space="0" w:color="auto"/>
            </w:tcBorders>
            <w:shd w:val="clear" w:color="auto" w:fill="auto"/>
            <w:noWrap/>
            <w:vAlign w:val="bottom"/>
            <w:hideMark/>
          </w:tcPr>
          <w:p w14:paraId="75924E4E" w14:textId="77777777" w:rsidR="00324CCA" w:rsidRPr="00EB0F15" w:rsidRDefault="00324CCA" w:rsidP="00841231">
            <w:pPr>
              <w:rPr>
                <w:rFonts w:ascii="Arial" w:hAnsi="Arial" w:cs="Arial"/>
                <w:color w:val="000000"/>
                <w:sz w:val="18"/>
                <w:szCs w:val="18"/>
              </w:rPr>
            </w:pPr>
            <w:r w:rsidRPr="00EB0F15">
              <w:rPr>
                <w:rFonts w:ascii="Arial" w:hAnsi="Arial" w:cs="Arial"/>
                <w:color w:val="000000"/>
                <w:sz w:val="18"/>
                <w:szCs w:val="18"/>
              </w:rPr>
              <w:t> </w:t>
            </w:r>
          </w:p>
        </w:tc>
        <w:tc>
          <w:tcPr>
            <w:tcW w:w="5515" w:type="dxa"/>
            <w:tcBorders>
              <w:top w:val="nil"/>
              <w:left w:val="single" w:sz="4" w:space="0" w:color="auto"/>
              <w:bottom w:val="single" w:sz="4" w:space="0" w:color="auto"/>
              <w:right w:val="single" w:sz="4" w:space="0" w:color="auto"/>
            </w:tcBorders>
            <w:shd w:val="clear" w:color="auto" w:fill="auto"/>
            <w:noWrap/>
            <w:vAlign w:val="bottom"/>
            <w:hideMark/>
          </w:tcPr>
          <w:p w14:paraId="08D3032C" w14:textId="77777777" w:rsidR="00324CCA" w:rsidRPr="00EB0F15" w:rsidRDefault="00324CCA" w:rsidP="00841231">
            <w:pPr>
              <w:rPr>
                <w:rFonts w:ascii="Arial" w:hAnsi="Arial" w:cs="Arial"/>
                <w:color w:val="000000"/>
                <w:sz w:val="18"/>
                <w:szCs w:val="18"/>
              </w:rPr>
            </w:pPr>
            <w:r w:rsidRPr="00EB0F15">
              <w:rPr>
                <w:rFonts w:ascii="Arial" w:hAnsi="Arial" w:cs="Arial"/>
                <w:color w:val="000000"/>
                <w:sz w:val="18"/>
                <w:szCs w:val="18"/>
              </w:rPr>
              <w:t> </w:t>
            </w:r>
          </w:p>
        </w:tc>
      </w:tr>
      <w:tr w:rsidR="00324CCA" w:rsidRPr="00EB0F15" w14:paraId="4997A196" w14:textId="77777777" w:rsidTr="00841231">
        <w:trPr>
          <w:trHeight w:val="300"/>
          <w:jc w:val="center"/>
        </w:trPr>
        <w:tc>
          <w:tcPr>
            <w:tcW w:w="921" w:type="dxa"/>
            <w:tcBorders>
              <w:top w:val="nil"/>
              <w:left w:val="single" w:sz="4" w:space="0" w:color="auto"/>
              <w:bottom w:val="single" w:sz="4" w:space="0" w:color="auto"/>
              <w:right w:val="single" w:sz="4" w:space="0" w:color="auto"/>
            </w:tcBorders>
            <w:vAlign w:val="bottom"/>
          </w:tcPr>
          <w:p w14:paraId="3FF3B3E3" w14:textId="77777777" w:rsidR="00324CCA" w:rsidRPr="00EB0F15" w:rsidRDefault="00324CCA" w:rsidP="00841231">
            <w:pPr>
              <w:rPr>
                <w:rFonts w:ascii="Arial" w:hAnsi="Arial" w:cs="Arial"/>
                <w:color w:val="000000"/>
                <w:sz w:val="18"/>
                <w:szCs w:val="18"/>
              </w:rPr>
            </w:pPr>
            <w:r w:rsidRPr="00EB0F15">
              <w:rPr>
                <w:rFonts w:ascii="Arial" w:hAnsi="Arial" w:cs="Arial"/>
                <w:color w:val="000000"/>
                <w:sz w:val="18"/>
                <w:szCs w:val="18"/>
              </w:rPr>
              <w:t> </w:t>
            </w:r>
          </w:p>
        </w:tc>
        <w:tc>
          <w:tcPr>
            <w:tcW w:w="1768" w:type="dxa"/>
            <w:tcBorders>
              <w:top w:val="nil"/>
              <w:left w:val="single" w:sz="4" w:space="0" w:color="auto"/>
              <w:bottom w:val="single" w:sz="4" w:space="0" w:color="auto"/>
              <w:right w:val="single" w:sz="4" w:space="0" w:color="auto"/>
            </w:tcBorders>
            <w:shd w:val="clear" w:color="auto" w:fill="auto"/>
            <w:noWrap/>
            <w:vAlign w:val="bottom"/>
            <w:hideMark/>
          </w:tcPr>
          <w:p w14:paraId="0348E6F5" w14:textId="77777777" w:rsidR="00324CCA" w:rsidRPr="00EB0F15" w:rsidRDefault="00324CCA" w:rsidP="00841231">
            <w:pPr>
              <w:rPr>
                <w:rFonts w:ascii="Arial" w:hAnsi="Arial" w:cs="Arial"/>
                <w:color w:val="000000"/>
                <w:sz w:val="18"/>
                <w:szCs w:val="18"/>
              </w:rPr>
            </w:pPr>
            <w:r w:rsidRPr="00EB0F15">
              <w:rPr>
                <w:rFonts w:ascii="Arial" w:hAnsi="Arial" w:cs="Arial"/>
                <w:color w:val="000000"/>
                <w:sz w:val="18"/>
                <w:szCs w:val="18"/>
              </w:rPr>
              <w:t> </w:t>
            </w:r>
          </w:p>
        </w:tc>
        <w:tc>
          <w:tcPr>
            <w:tcW w:w="1257" w:type="dxa"/>
            <w:tcBorders>
              <w:top w:val="nil"/>
              <w:left w:val="nil"/>
              <w:bottom w:val="single" w:sz="4" w:space="0" w:color="auto"/>
              <w:right w:val="single" w:sz="4" w:space="0" w:color="auto"/>
            </w:tcBorders>
            <w:shd w:val="clear" w:color="auto" w:fill="auto"/>
            <w:noWrap/>
            <w:vAlign w:val="bottom"/>
            <w:hideMark/>
          </w:tcPr>
          <w:p w14:paraId="1ED0F02A" w14:textId="77777777" w:rsidR="00324CCA" w:rsidRPr="00EB0F15" w:rsidRDefault="00324CCA" w:rsidP="00841231">
            <w:pPr>
              <w:rPr>
                <w:rFonts w:ascii="Arial" w:hAnsi="Arial" w:cs="Arial"/>
                <w:color w:val="000000"/>
                <w:sz w:val="18"/>
                <w:szCs w:val="18"/>
              </w:rPr>
            </w:pPr>
            <w:r w:rsidRPr="00EB0F15">
              <w:rPr>
                <w:rFonts w:ascii="Arial" w:hAnsi="Arial" w:cs="Arial"/>
                <w:color w:val="000000"/>
                <w:sz w:val="18"/>
                <w:szCs w:val="18"/>
              </w:rPr>
              <w:t> </w:t>
            </w:r>
          </w:p>
        </w:tc>
        <w:tc>
          <w:tcPr>
            <w:tcW w:w="5515" w:type="dxa"/>
            <w:tcBorders>
              <w:top w:val="nil"/>
              <w:left w:val="single" w:sz="4" w:space="0" w:color="auto"/>
              <w:bottom w:val="single" w:sz="4" w:space="0" w:color="auto"/>
              <w:right w:val="single" w:sz="4" w:space="0" w:color="auto"/>
            </w:tcBorders>
            <w:shd w:val="clear" w:color="auto" w:fill="auto"/>
            <w:noWrap/>
            <w:vAlign w:val="bottom"/>
            <w:hideMark/>
          </w:tcPr>
          <w:p w14:paraId="509A46B6" w14:textId="77777777" w:rsidR="00324CCA" w:rsidRPr="00EB0F15" w:rsidRDefault="00324CCA" w:rsidP="00841231">
            <w:pPr>
              <w:rPr>
                <w:rFonts w:ascii="Arial" w:hAnsi="Arial" w:cs="Arial"/>
                <w:color w:val="000000"/>
                <w:sz w:val="18"/>
                <w:szCs w:val="18"/>
              </w:rPr>
            </w:pPr>
            <w:r w:rsidRPr="00EB0F15">
              <w:rPr>
                <w:rFonts w:ascii="Arial" w:hAnsi="Arial" w:cs="Arial"/>
                <w:color w:val="000000"/>
                <w:sz w:val="18"/>
                <w:szCs w:val="18"/>
              </w:rPr>
              <w:t> </w:t>
            </w:r>
          </w:p>
        </w:tc>
      </w:tr>
      <w:tr w:rsidR="00324CCA" w:rsidRPr="00EB0F15" w14:paraId="1518C650" w14:textId="77777777" w:rsidTr="00841231">
        <w:trPr>
          <w:trHeight w:val="300"/>
          <w:jc w:val="center"/>
        </w:trPr>
        <w:tc>
          <w:tcPr>
            <w:tcW w:w="921" w:type="dxa"/>
            <w:tcBorders>
              <w:top w:val="nil"/>
              <w:left w:val="single" w:sz="4" w:space="0" w:color="auto"/>
              <w:bottom w:val="single" w:sz="4" w:space="0" w:color="auto"/>
              <w:right w:val="single" w:sz="4" w:space="0" w:color="auto"/>
            </w:tcBorders>
            <w:vAlign w:val="bottom"/>
          </w:tcPr>
          <w:p w14:paraId="591EDFCB" w14:textId="77777777" w:rsidR="00324CCA" w:rsidRPr="00EB0F15" w:rsidRDefault="00324CCA" w:rsidP="00841231">
            <w:pPr>
              <w:rPr>
                <w:rFonts w:ascii="Arial" w:hAnsi="Arial" w:cs="Arial"/>
                <w:color w:val="000000"/>
                <w:sz w:val="18"/>
                <w:szCs w:val="18"/>
              </w:rPr>
            </w:pPr>
            <w:r w:rsidRPr="00EB0F15">
              <w:rPr>
                <w:rFonts w:ascii="Arial" w:hAnsi="Arial" w:cs="Arial"/>
                <w:color w:val="000000"/>
                <w:sz w:val="18"/>
                <w:szCs w:val="18"/>
              </w:rPr>
              <w:t> </w:t>
            </w:r>
          </w:p>
        </w:tc>
        <w:tc>
          <w:tcPr>
            <w:tcW w:w="1768" w:type="dxa"/>
            <w:tcBorders>
              <w:top w:val="nil"/>
              <w:left w:val="single" w:sz="4" w:space="0" w:color="auto"/>
              <w:bottom w:val="single" w:sz="4" w:space="0" w:color="auto"/>
              <w:right w:val="single" w:sz="4" w:space="0" w:color="auto"/>
            </w:tcBorders>
            <w:shd w:val="clear" w:color="auto" w:fill="auto"/>
            <w:noWrap/>
            <w:vAlign w:val="bottom"/>
            <w:hideMark/>
          </w:tcPr>
          <w:p w14:paraId="107C4298" w14:textId="77777777" w:rsidR="00324CCA" w:rsidRPr="00EB0F15" w:rsidRDefault="00324CCA" w:rsidP="00841231">
            <w:pPr>
              <w:rPr>
                <w:rFonts w:ascii="Arial" w:hAnsi="Arial" w:cs="Arial"/>
                <w:color w:val="000000"/>
                <w:sz w:val="18"/>
                <w:szCs w:val="18"/>
              </w:rPr>
            </w:pPr>
            <w:r w:rsidRPr="00EB0F15">
              <w:rPr>
                <w:rFonts w:ascii="Arial" w:hAnsi="Arial" w:cs="Arial"/>
                <w:color w:val="000000"/>
                <w:sz w:val="18"/>
                <w:szCs w:val="18"/>
              </w:rPr>
              <w:t> </w:t>
            </w:r>
          </w:p>
        </w:tc>
        <w:tc>
          <w:tcPr>
            <w:tcW w:w="1257" w:type="dxa"/>
            <w:tcBorders>
              <w:top w:val="nil"/>
              <w:left w:val="nil"/>
              <w:bottom w:val="single" w:sz="4" w:space="0" w:color="auto"/>
              <w:right w:val="single" w:sz="4" w:space="0" w:color="auto"/>
            </w:tcBorders>
            <w:shd w:val="clear" w:color="auto" w:fill="auto"/>
            <w:noWrap/>
            <w:vAlign w:val="bottom"/>
            <w:hideMark/>
          </w:tcPr>
          <w:p w14:paraId="0A137E84" w14:textId="77777777" w:rsidR="00324CCA" w:rsidRPr="00EB0F15" w:rsidRDefault="00324CCA" w:rsidP="00841231">
            <w:pPr>
              <w:rPr>
                <w:rFonts w:ascii="Arial" w:hAnsi="Arial" w:cs="Arial"/>
                <w:color w:val="000000"/>
                <w:sz w:val="18"/>
                <w:szCs w:val="18"/>
              </w:rPr>
            </w:pPr>
            <w:r w:rsidRPr="00EB0F15">
              <w:rPr>
                <w:rFonts w:ascii="Arial" w:hAnsi="Arial" w:cs="Arial"/>
                <w:color w:val="000000"/>
                <w:sz w:val="18"/>
                <w:szCs w:val="18"/>
              </w:rPr>
              <w:t> </w:t>
            </w:r>
          </w:p>
        </w:tc>
        <w:tc>
          <w:tcPr>
            <w:tcW w:w="5515" w:type="dxa"/>
            <w:tcBorders>
              <w:top w:val="nil"/>
              <w:left w:val="single" w:sz="4" w:space="0" w:color="auto"/>
              <w:bottom w:val="single" w:sz="4" w:space="0" w:color="auto"/>
              <w:right w:val="single" w:sz="4" w:space="0" w:color="auto"/>
            </w:tcBorders>
            <w:shd w:val="clear" w:color="auto" w:fill="auto"/>
            <w:noWrap/>
            <w:vAlign w:val="bottom"/>
            <w:hideMark/>
          </w:tcPr>
          <w:p w14:paraId="28E93165" w14:textId="77777777" w:rsidR="00324CCA" w:rsidRPr="00EB0F15" w:rsidRDefault="00324CCA" w:rsidP="00841231">
            <w:pPr>
              <w:rPr>
                <w:rFonts w:ascii="Arial" w:hAnsi="Arial" w:cs="Arial"/>
                <w:color w:val="000000"/>
                <w:sz w:val="18"/>
                <w:szCs w:val="18"/>
              </w:rPr>
            </w:pPr>
            <w:r w:rsidRPr="00EB0F15">
              <w:rPr>
                <w:rFonts w:ascii="Arial" w:hAnsi="Arial" w:cs="Arial"/>
                <w:color w:val="000000"/>
                <w:sz w:val="18"/>
                <w:szCs w:val="18"/>
              </w:rPr>
              <w:t> </w:t>
            </w:r>
          </w:p>
        </w:tc>
      </w:tr>
      <w:tr w:rsidR="00324CCA" w:rsidRPr="00EB0F15" w14:paraId="4F1DFEB7" w14:textId="77777777" w:rsidTr="00841231">
        <w:trPr>
          <w:trHeight w:val="300"/>
          <w:jc w:val="center"/>
        </w:trPr>
        <w:tc>
          <w:tcPr>
            <w:tcW w:w="921" w:type="dxa"/>
            <w:tcBorders>
              <w:top w:val="nil"/>
              <w:left w:val="single" w:sz="4" w:space="0" w:color="auto"/>
              <w:bottom w:val="single" w:sz="4" w:space="0" w:color="auto"/>
              <w:right w:val="single" w:sz="4" w:space="0" w:color="auto"/>
            </w:tcBorders>
            <w:vAlign w:val="bottom"/>
          </w:tcPr>
          <w:p w14:paraId="727C9DA3" w14:textId="77777777" w:rsidR="00324CCA" w:rsidRPr="00EB0F15" w:rsidRDefault="00324CCA" w:rsidP="00841231">
            <w:pPr>
              <w:rPr>
                <w:rFonts w:ascii="Arial" w:hAnsi="Arial" w:cs="Arial"/>
                <w:color w:val="000000"/>
                <w:sz w:val="18"/>
                <w:szCs w:val="18"/>
              </w:rPr>
            </w:pPr>
            <w:r w:rsidRPr="00EB0F15">
              <w:rPr>
                <w:rFonts w:ascii="Arial" w:hAnsi="Arial" w:cs="Arial"/>
                <w:color w:val="000000"/>
                <w:sz w:val="18"/>
                <w:szCs w:val="18"/>
              </w:rPr>
              <w:t> </w:t>
            </w:r>
          </w:p>
        </w:tc>
        <w:tc>
          <w:tcPr>
            <w:tcW w:w="1768" w:type="dxa"/>
            <w:tcBorders>
              <w:top w:val="nil"/>
              <w:left w:val="single" w:sz="4" w:space="0" w:color="auto"/>
              <w:bottom w:val="single" w:sz="4" w:space="0" w:color="auto"/>
              <w:right w:val="single" w:sz="4" w:space="0" w:color="auto"/>
            </w:tcBorders>
            <w:shd w:val="clear" w:color="auto" w:fill="auto"/>
            <w:noWrap/>
            <w:vAlign w:val="bottom"/>
            <w:hideMark/>
          </w:tcPr>
          <w:p w14:paraId="31B8675C" w14:textId="77777777" w:rsidR="00324CCA" w:rsidRPr="00EB0F15" w:rsidRDefault="00324CCA" w:rsidP="00841231">
            <w:pPr>
              <w:rPr>
                <w:rFonts w:ascii="Arial" w:hAnsi="Arial" w:cs="Arial"/>
                <w:color w:val="000000"/>
                <w:sz w:val="18"/>
                <w:szCs w:val="18"/>
              </w:rPr>
            </w:pPr>
            <w:r w:rsidRPr="00EB0F15">
              <w:rPr>
                <w:rFonts w:ascii="Arial" w:hAnsi="Arial" w:cs="Arial"/>
                <w:color w:val="000000"/>
                <w:sz w:val="18"/>
                <w:szCs w:val="18"/>
              </w:rPr>
              <w:t> </w:t>
            </w:r>
          </w:p>
        </w:tc>
        <w:tc>
          <w:tcPr>
            <w:tcW w:w="1257" w:type="dxa"/>
            <w:tcBorders>
              <w:top w:val="nil"/>
              <w:left w:val="nil"/>
              <w:bottom w:val="single" w:sz="4" w:space="0" w:color="auto"/>
              <w:right w:val="single" w:sz="4" w:space="0" w:color="auto"/>
            </w:tcBorders>
            <w:shd w:val="clear" w:color="auto" w:fill="auto"/>
            <w:noWrap/>
            <w:vAlign w:val="bottom"/>
            <w:hideMark/>
          </w:tcPr>
          <w:p w14:paraId="0A61F2B1" w14:textId="77777777" w:rsidR="00324CCA" w:rsidRPr="00EB0F15" w:rsidRDefault="00324CCA" w:rsidP="00841231">
            <w:pPr>
              <w:rPr>
                <w:rFonts w:ascii="Arial" w:hAnsi="Arial" w:cs="Arial"/>
                <w:color w:val="000000"/>
                <w:sz w:val="18"/>
                <w:szCs w:val="18"/>
              </w:rPr>
            </w:pPr>
            <w:r w:rsidRPr="00EB0F15">
              <w:rPr>
                <w:rFonts w:ascii="Arial" w:hAnsi="Arial" w:cs="Arial"/>
                <w:color w:val="000000"/>
                <w:sz w:val="18"/>
                <w:szCs w:val="18"/>
              </w:rPr>
              <w:t> </w:t>
            </w:r>
          </w:p>
        </w:tc>
        <w:tc>
          <w:tcPr>
            <w:tcW w:w="5515" w:type="dxa"/>
            <w:tcBorders>
              <w:top w:val="nil"/>
              <w:left w:val="single" w:sz="4" w:space="0" w:color="auto"/>
              <w:bottom w:val="single" w:sz="4" w:space="0" w:color="auto"/>
              <w:right w:val="single" w:sz="4" w:space="0" w:color="auto"/>
            </w:tcBorders>
            <w:shd w:val="clear" w:color="auto" w:fill="auto"/>
            <w:noWrap/>
            <w:vAlign w:val="bottom"/>
            <w:hideMark/>
          </w:tcPr>
          <w:p w14:paraId="6AA8219A" w14:textId="77777777" w:rsidR="00324CCA" w:rsidRPr="00EB0F15" w:rsidRDefault="00324CCA" w:rsidP="00841231">
            <w:pPr>
              <w:rPr>
                <w:rFonts w:ascii="Arial" w:hAnsi="Arial" w:cs="Arial"/>
                <w:color w:val="000000"/>
                <w:sz w:val="18"/>
                <w:szCs w:val="18"/>
              </w:rPr>
            </w:pPr>
            <w:r w:rsidRPr="00EB0F15">
              <w:rPr>
                <w:rFonts w:ascii="Arial" w:hAnsi="Arial" w:cs="Arial"/>
                <w:color w:val="000000"/>
                <w:sz w:val="18"/>
                <w:szCs w:val="18"/>
              </w:rPr>
              <w:t> </w:t>
            </w:r>
          </w:p>
        </w:tc>
      </w:tr>
      <w:tr w:rsidR="00324CCA" w:rsidRPr="00EB0F15" w14:paraId="6C597233" w14:textId="77777777" w:rsidTr="00841231">
        <w:trPr>
          <w:trHeight w:val="300"/>
          <w:jc w:val="center"/>
        </w:trPr>
        <w:tc>
          <w:tcPr>
            <w:tcW w:w="921" w:type="dxa"/>
            <w:tcBorders>
              <w:top w:val="nil"/>
              <w:left w:val="single" w:sz="4" w:space="0" w:color="auto"/>
              <w:bottom w:val="single" w:sz="4" w:space="0" w:color="auto"/>
              <w:right w:val="single" w:sz="4" w:space="0" w:color="auto"/>
            </w:tcBorders>
            <w:vAlign w:val="bottom"/>
          </w:tcPr>
          <w:p w14:paraId="4CC1904A" w14:textId="77777777" w:rsidR="00324CCA" w:rsidRPr="00EB0F15" w:rsidRDefault="00324CCA" w:rsidP="00841231">
            <w:pPr>
              <w:rPr>
                <w:rFonts w:ascii="Arial" w:hAnsi="Arial" w:cs="Arial"/>
                <w:color w:val="000000"/>
                <w:sz w:val="18"/>
                <w:szCs w:val="18"/>
              </w:rPr>
            </w:pPr>
            <w:r w:rsidRPr="00EB0F15">
              <w:rPr>
                <w:rFonts w:ascii="Arial" w:hAnsi="Arial" w:cs="Arial"/>
                <w:color w:val="000000"/>
                <w:sz w:val="18"/>
                <w:szCs w:val="18"/>
              </w:rPr>
              <w:t> </w:t>
            </w:r>
          </w:p>
        </w:tc>
        <w:tc>
          <w:tcPr>
            <w:tcW w:w="1768" w:type="dxa"/>
            <w:tcBorders>
              <w:top w:val="nil"/>
              <w:left w:val="single" w:sz="4" w:space="0" w:color="auto"/>
              <w:bottom w:val="single" w:sz="4" w:space="0" w:color="auto"/>
              <w:right w:val="single" w:sz="4" w:space="0" w:color="auto"/>
            </w:tcBorders>
            <w:shd w:val="clear" w:color="auto" w:fill="auto"/>
            <w:noWrap/>
            <w:vAlign w:val="bottom"/>
            <w:hideMark/>
          </w:tcPr>
          <w:p w14:paraId="38C9509B" w14:textId="77777777" w:rsidR="00324CCA" w:rsidRPr="00EB0F15" w:rsidRDefault="00324CCA" w:rsidP="00841231">
            <w:pPr>
              <w:rPr>
                <w:rFonts w:ascii="Arial" w:hAnsi="Arial" w:cs="Arial"/>
                <w:color w:val="000000"/>
                <w:sz w:val="18"/>
                <w:szCs w:val="18"/>
              </w:rPr>
            </w:pPr>
            <w:r w:rsidRPr="00EB0F15">
              <w:rPr>
                <w:rFonts w:ascii="Arial" w:hAnsi="Arial" w:cs="Arial"/>
                <w:color w:val="000000"/>
                <w:sz w:val="18"/>
                <w:szCs w:val="18"/>
              </w:rPr>
              <w:t> </w:t>
            </w:r>
          </w:p>
        </w:tc>
        <w:tc>
          <w:tcPr>
            <w:tcW w:w="1257" w:type="dxa"/>
            <w:tcBorders>
              <w:top w:val="nil"/>
              <w:left w:val="nil"/>
              <w:bottom w:val="single" w:sz="4" w:space="0" w:color="auto"/>
              <w:right w:val="single" w:sz="4" w:space="0" w:color="auto"/>
            </w:tcBorders>
            <w:shd w:val="clear" w:color="auto" w:fill="auto"/>
            <w:noWrap/>
            <w:vAlign w:val="bottom"/>
            <w:hideMark/>
          </w:tcPr>
          <w:p w14:paraId="1E262F77" w14:textId="77777777" w:rsidR="00324CCA" w:rsidRPr="00EB0F15" w:rsidRDefault="00324CCA" w:rsidP="00841231">
            <w:pPr>
              <w:rPr>
                <w:rFonts w:ascii="Arial" w:hAnsi="Arial" w:cs="Arial"/>
                <w:color w:val="000000"/>
                <w:sz w:val="18"/>
                <w:szCs w:val="18"/>
              </w:rPr>
            </w:pPr>
            <w:r w:rsidRPr="00EB0F15">
              <w:rPr>
                <w:rFonts w:ascii="Arial" w:hAnsi="Arial" w:cs="Arial"/>
                <w:color w:val="000000"/>
                <w:sz w:val="18"/>
                <w:szCs w:val="18"/>
              </w:rPr>
              <w:t> </w:t>
            </w:r>
          </w:p>
        </w:tc>
        <w:tc>
          <w:tcPr>
            <w:tcW w:w="5515" w:type="dxa"/>
            <w:tcBorders>
              <w:top w:val="nil"/>
              <w:left w:val="single" w:sz="4" w:space="0" w:color="auto"/>
              <w:bottom w:val="single" w:sz="4" w:space="0" w:color="auto"/>
              <w:right w:val="single" w:sz="4" w:space="0" w:color="auto"/>
            </w:tcBorders>
            <w:shd w:val="clear" w:color="auto" w:fill="auto"/>
            <w:noWrap/>
            <w:vAlign w:val="bottom"/>
            <w:hideMark/>
          </w:tcPr>
          <w:p w14:paraId="39F7A3F3" w14:textId="77777777" w:rsidR="00324CCA" w:rsidRPr="00EB0F15" w:rsidRDefault="00324CCA" w:rsidP="00841231">
            <w:pPr>
              <w:rPr>
                <w:rFonts w:ascii="Arial" w:hAnsi="Arial" w:cs="Arial"/>
                <w:color w:val="000000"/>
                <w:sz w:val="18"/>
                <w:szCs w:val="18"/>
              </w:rPr>
            </w:pPr>
            <w:r w:rsidRPr="00EB0F15">
              <w:rPr>
                <w:rFonts w:ascii="Arial" w:hAnsi="Arial" w:cs="Arial"/>
                <w:color w:val="000000"/>
                <w:sz w:val="18"/>
                <w:szCs w:val="18"/>
              </w:rPr>
              <w:t> </w:t>
            </w:r>
          </w:p>
        </w:tc>
      </w:tr>
      <w:tr w:rsidR="00324CCA" w:rsidRPr="00EB0F15" w14:paraId="0AC42E1E" w14:textId="77777777" w:rsidTr="00841231">
        <w:trPr>
          <w:trHeight w:val="300"/>
          <w:jc w:val="center"/>
        </w:trPr>
        <w:tc>
          <w:tcPr>
            <w:tcW w:w="921" w:type="dxa"/>
            <w:tcBorders>
              <w:top w:val="nil"/>
              <w:left w:val="single" w:sz="4" w:space="0" w:color="auto"/>
              <w:bottom w:val="single" w:sz="4" w:space="0" w:color="auto"/>
              <w:right w:val="single" w:sz="4" w:space="0" w:color="auto"/>
            </w:tcBorders>
            <w:vAlign w:val="bottom"/>
          </w:tcPr>
          <w:p w14:paraId="3E7EEEF6" w14:textId="77777777" w:rsidR="00324CCA" w:rsidRPr="00EB0F15" w:rsidRDefault="00324CCA" w:rsidP="00841231">
            <w:pPr>
              <w:rPr>
                <w:rFonts w:ascii="Arial" w:hAnsi="Arial" w:cs="Arial"/>
                <w:color w:val="000000"/>
                <w:sz w:val="18"/>
                <w:szCs w:val="18"/>
              </w:rPr>
            </w:pPr>
            <w:r w:rsidRPr="00EB0F15">
              <w:rPr>
                <w:rFonts w:ascii="Arial" w:hAnsi="Arial" w:cs="Arial"/>
                <w:color w:val="000000"/>
                <w:sz w:val="18"/>
                <w:szCs w:val="18"/>
              </w:rPr>
              <w:t> </w:t>
            </w:r>
          </w:p>
        </w:tc>
        <w:tc>
          <w:tcPr>
            <w:tcW w:w="1768" w:type="dxa"/>
            <w:tcBorders>
              <w:top w:val="nil"/>
              <w:left w:val="single" w:sz="4" w:space="0" w:color="auto"/>
              <w:bottom w:val="single" w:sz="4" w:space="0" w:color="auto"/>
              <w:right w:val="single" w:sz="4" w:space="0" w:color="auto"/>
            </w:tcBorders>
            <w:shd w:val="clear" w:color="auto" w:fill="auto"/>
            <w:noWrap/>
            <w:vAlign w:val="bottom"/>
            <w:hideMark/>
          </w:tcPr>
          <w:p w14:paraId="26A22484" w14:textId="77777777" w:rsidR="00324CCA" w:rsidRPr="00EB0F15" w:rsidRDefault="00324CCA" w:rsidP="00841231">
            <w:pPr>
              <w:rPr>
                <w:rFonts w:ascii="Arial" w:hAnsi="Arial" w:cs="Arial"/>
                <w:color w:val="000000"/>
                <w:sz w:val="18"/>
                <w:szCs w:val="18"/>
              </w:rPr>
            </w:pPr>
            <w:r w:rsidRPr="00EB0F15">
              <w:rPr>
                <w:rFonts w:ascii="Arial" w:hAnsi="Arial" w:cs="Arial"/>
                <w:color w:val="000000"/>
                <w:sz w:val="18"/>
                <w:szCs w:val="18"/>
              </w:rPr>
              <w:t> </w:t>
            </w:r>
          </w:p>
        </w:tc>
        <w:tc>
          <w:tcPr>
            <w:tcW w:w="1257" w:type="dxa"/>
            <w:tcBorders>
              <w:top w:val="nil"/>
              <w:left w:val="nil"/>
              <w:bottom w:val="single" w:sz="4" w:space="0" w:color="auto"/>
              <w:right w:val="single" w:sz="4" w:space="0" w:color="auto"/>
            </w:tcBorders>
            <w:shd w:val="clear" w:color="auto" w:fill="auto"/>
            <w:noWrap/>
            <w:vAlign w:val="bottom"/>
            <w:hideMark/>
          </w:tcPr>
          <w:p w14:paraId="355FAAEE" w14:textId="77777777" w:rsidR="00324CCA" w:rsidRPr="00EB0F15" w:rsidRDefault="00324CCA" w:rsidP="00841231">
            <w:pPr>
              <w:rPr>
                <w:rFonts w:ascii="Arial" w:hAnsi="Arial" w:cs="Arial"/>
                <w:color w:val="000000"/>
                <w:sz w:val="18"/>
                <w:szCs w:val="18"/>
              </w:rPr>
            </w:pPr>
            <w:r w:rsidRPr="00EB0F15">
              <w:rPr>
                <w:rFonts w:ascii="Arial" w:hAnsi="Arial" w:cs="Arial"/>
                <w:color w:val="000000"/>
                <w:sz w:val="18"/>
                <w:szCs w:val="18"/>
              </w:rPr>
              <w:t> </w:t>
            </w:r>
          </w:p>
        </w:tc>
        <w:tc>
          <w:tcPr>
            <w:tcW w:w="5515" w:type="dxa"/>
            <w:tcBorders>
              <w:top w:val="nil"/>
              <w:left w:val="single" w:sz="4" w:space="0" w:color="auto"/>
              <w:bottom w:val="single" w:sz="4" w:space="0" w:color="auto"/>
              <w:right w:val="single" w:sz="4" w:space="0" w:color="auto"/>
            </w:tcBorders>
            <w:shd w:val="clear" w:color="auto" w:fill="auto"/>
            <w:noWrap/>
            <w:vAlign w:val="bottom"/>
            <w:hideMark/>
          </w:tcPr>
          <w:p w14:paraId="322D312C" w14:textId="77777777" w:rsidR="00324CCA" w:rsidRPr="00EB0F15" w:rsidRDefault="00324CCA" w:rsidP="00841231">
            <w:pPr>
              <w:rPr>
                <w:rFonts w:ascii="Arial" w:hAnsi="Arial" w:cs="Arial"/>
                <w:color w:val="000000"/>
                <w:sz w:val="18"/>
                <w:szCs w:val="18"/>
              </w:rPr>
            </w:pPr>
            <w:r w:rsidRPr="00EB0F15">
              <w:rPr>
                <w:rFonts w:ascii="Arial" w:hAnsi="Arial" w:cs="Arial"/>
                <w:color w:val="000000"/>
                <w:sz w:val="18"/>
                <w:szCs w:val="18"/>
              </w:rPr>
              <w:t> </w:t>
            </w:r>
          </w:p>
        </w:tc>
      </w:tr>
    </w:tbl>
    <w:p w14:paraId="2329F32A" w14:textId="77777777" w:rsidR="00324CCA" w:rsidRPr="00EB0F15" w:rsidRDefault="00324CCA" w:rsidP="00324CCA">
      <w:pPr>
        <w:rPr>
          <w:rFonts w:ascii="Arial" w:hAnsi="Arial" w:cs="Arial"/>
        </w:rPr>
      </w:pPr>
    </w:p>
    <w:p w14:paraId="1B6269ED" w14:textId="77777777" w:rsidR="00324CCA" w:rsidRPr="00EB0F15" w:rsidRDefault="00324CCA" w:rsidP="00324CCA">
      <w:pPr>
        <w:ind w:firstLine="708"/>
        <w:rPr>
          <w:rFonts w:ascii="Arial" w:hAnsi="Arial" w:cs="Arial"/>
          <w:b/>
          <w:i/>
        </w:rPr>
      </w:pPr>
      <w:r w:rsidRPr="00EB0F15">
        <w:rPr>
          <w:rFonts w:ascii="Arial" w:hAnsi="Arial" w:cs="Arial"/>
          <w:b/>
        </w:rPr>
        <w:t xml:space="preserve">B) </w:t>
      </w:r>
      <w:r w:rsidRPr="00EB0F15">
        <w:rPr>
          <w:rFonts w:ascii="Arial" w:hAnsi="Arial" w:cs="Arial"/>
          <w:b/>
          <w:i/>
        </w:rPr>
        <w:t>Dudas Técnicas:</w:t>
      </w:r>
    </w:p>
    <w:p w14:paraId="29867082" w14:textId="77777777" w:rsidR="00324CCA" w:rsidRPr="00EB0F15" w:rsidRDefault="00324CCA" w:rsidP="00324CCA">
      <w:pPr>
        <w:rPr>
          <w:rFonts w:ascii="Arial" w:hAnsi="Arial" w:cs="Arial"/>
          <w:b/>
          <w:i/>
        </w:rPr>
      </w:pPr>
    </w:p>
    <w:tbl>
      <w:tblPr>
        <w:tblW w:w="9479" w:type="dxa"/>
        <w:jc w:val="center"/>
        <w:tblCellMar>
          <w:left w:w="70" w:type="dxa"/>
          <w:right w:w="70" w:type="dxa"/>
        </w:tblCellMar>
        <w:tblLook w:val="04A0" w:firstRow="1" w:lastRow="0" w:firstColumn="1" w:lastColumn="0" w:noHBand="0" w:noVBand="1"/>
      </w:tblPr>
      <w:tblGrid>
        <w:gridCol w:w="921"/>
        <w:gridCol w:w="1503"/>
        <w:gridCol w:w="1540"/>
        <w:gridCol w:w="5515"/>
      </w:tblGrid>
      <w:tr w:rsidR="00324CCA" w:rsidRPr="00EB0F15" w14:paraId="73E72234" w14:textId="77777777" w:rsidTr="00841231">
        <w:trPr>
          <w:trHeight w:val="300"/>
          <w:jc w:val="center"/>
        </w:trPr>
        <w:tc>
          <w:tcPr>
            <w:tcW w:w="921" w:type="dxa"/>
            <w:tcBorders>
              <w:top w:val="single" w:sz="4" w:space="0" w:color="auto"/>
              <w:left w:val="single" w:sz="4" w:space="0" w:color="auto"/>
              <w:bottom w:val="single" w:sz="4" w:space="0" w:color="auto"/>
              <w:right w:val="single" w:sz="4" w:space="0" w:color="auto"/>
            </w:tcBorders>
            <w:vAlign w:val="bottom"/>
          </w:tcPr>
          <w:p w14:paraId="2596E2AD" w14:textId="77777777" w:rsidR="00324CCA" w:rsidRPr="00EB0F15" w:rsidRDefault="00324CCA" w:rsidP="00841231">
            <w:pPr>
              <w:jc w:val="center"/>
              <w:rPr>
                <w:rFonts w:ascii="Arial" w:hAnsi="Arial" w:cs="Arial"/>
                <w:b/>
                <w:color w:val="000000"/>
                <w:sz w:val="18"/>
                <w:szCs w:val="18"/>
              </w:rPr>
            </w:pPr>
            <w:r w:rsidRPr="00EB0F15">
              <w:rPr>
                <w:rFonts w:ascii="Arial" w:hAnsi="Arial" w:cs="Arial"/>
                <w:b/>
                <w:color w:val="000000"/>
                <w:sz w:val="18"/>
                <w:szCs w:val="18"/>
              </w:rPr>
              <w:t>Pregunta No.</w:t>
            </w:r>
          </w:p>
        </w:tc>
        <w:tc>
          <w:tcPr>
            <w:tcW w:w="150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882CA36" w14:textId="77777777" w:rsidR="00324CCA" w:rsidRPr="00EB0F15" w:rsidRDefault="00324CCA" w:rsidP="00841231">
            <w:pPr>
              <w:jc w:val="center"/>
              <w:rPr>
                <w:rFonts w:ascii="Arial" w:hAnsi="Arial" w:cs="Arial"/>
                <w:b/>
                <w:color w:val="000000"/>
                <w:sz w:val="18"/>
                <w:szCs w:val="18"/>
              </w:rPr>
            </w:pPr>
            <w:r w:rsidRPr="00EB0F15">
              <w:rPr>
                <w:rFonts w:ascii="Arial" w:hAnsi="Arial" w:cs="Arial"/>
                <w:b/>
                <w:color w:val="000000"/>
                <w:sz w:val="18"/>
                <w:szCs w:val="18"/>
              </w:rPr>
              <w:t>Numeral de la Convocatoria</w:t>
            </w:r>
          </w:p>
        </w:tc>
        <w:tc>
          <w:tcPr>
            <w:tcW w:w="1540" w:type="dxa"/>
            <w:tcBorders>
              <w:top w:val="single" w:sz="4" w:space="0" w:color="auto"/>
              <w:left w:val="nil"/>
              <w:bottom w:val="single" w:sz="4" w:space="0" w:color="auto"/>
              <w:right w:val="single" w:sz="4" w:space="0" w:color="auto"/>
            </w:tcBorders>
            <w:shd w:val="clear" w:color="auto" w:fill="auto"/>
            <w:noWrap/>
            <w:vAlign w:val="bottom"/>
            <w:hideMark/>
          </w:tcPr>
          <w:p w14:paraId="3C943868" w14:textId="77777777" w:rsidR="00324CCA" w:rsidRPr="00EB0F15" w:rsidRDefault="00F60F6B" w:rsidP="00841231">
            <w:pPr>
              <w:jc w:val="center"/>
              <w:rPr>
                <w:rFonts w:ascii="Arial" w:hAnsi="Arial" w:cs="Arial"/>
                <w:b/>
                <w:color w:val="000000"/>
                <w:sz w:val="18"/>
                <w:szCs w:val="18"/>
              </w:rPr>
            </w:pPr>
            <w:r>
              <w:rPr>
                <w:rFonts w:ascii="Arial" w:hAnsi="Arial" w:cs="Arial"/>
                <w:b/>
                <w:color w:val="000000"/>
                <w:sz w:val="18"/>
                <w:szCs w:val="18"/>
              </w:rPr>
              <w:t xml:space="preserve">Partida </w:t>
            </w:r>
            <w:r w:rsidR="00324CCA" w:rsidRPr="00EB0F15">
              <w:rPr>
                <w:rFonts w:ascii="Arial" w:hAnsi="Arial" w:cs="Arial"/>
                <w:b/>
                <w:color w:val="000000"/>
                <w:sz w:val="18"/>
                <w:szCs w:val="18"/>
              </w:rPr>
              <w:t>Descripción</w:t>
            </w:r>
          </w:p>
        </w:tc>
        <w:tc>
          <w:tcPr>
            <w:tcW w:w="551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D44CFDD" w14:textId="77777777" w:rsidR="00324CCA" w:rsidRPr="00EB0F15" w:rsidRDefault="00324CCA" w:rsidP="00841231">
            <w:pPr>
              <w:jc w:val="center"/>
              <w:rPr>
                <w:rFonts w:ascii="Arial" w:hAnsi="Arial" w:cs="Arial"/>
                <w:b/>
                <w:color w:val="000000"/>
                <w:sz w:val="18"/>
                <w:szCs w:val="18"/>
              </w:rPr>
            </w:pPr>
            <w:r w:rsidRPr="00EB0F15">
              <w:rPr>
                <w:rFonts w:ascii="Arial" w:hAnsi="Arial" w:cs="Arial"/>
                <w:b/>
                <w:color w:val="000000"/>
                <w:sz w:val="18"/>
                <w:szCs w:val="18"/>
              </w:rPr>
              <w:t>Pregunta</w:t>
            </w:r>
          </w:p>
        </w:tc>
      </w:tr>
      <w:tr w:rsidR="00324CCA" w:rsidRPr="00EB0F15" w14:paraId="398D97F7" w14:textId="77777777" w:rsidTr="00841231">
        <w:trPr>
          <w:trHeight w:val="300"/>
          <w:jc w:val="center"/>
        </w:trPr>
        <w:tc>
          <w:tcPr>
            <w:tcW w:w="921" w:type="dxa"/>
            <w:tcBorders>
              <w:top w:val="nil"/>
              <w:left w:val="single" w:sz="4" w:space="0" w:color="auto"/>
              <w:bottom w:val="single" w:sz="4" w:space="0" w:color="auto"/>
              <w:right w:val="single" w:sz="4" w:space="0" w:color="auto"/>
            </w:tcBorders>
            <w:vAlign w:val="bottom"/>
          </w:tcPr>
          <w:p w14:paraId="05182BB1" w14:textId="77777777" w:rsidR="00324CCA" w:rsidRPr="00EB0F15" w:rsidRDefault="00324CCA" w:rsidP="00841231">
            <w:pPr>
              <w:rPr>
                <w:rFonts w:ascii="Arial" w:hAnsi="Arial" w:cs="Arial"/>
                <w:color w:val="000000"/>
                <w:sz w:val="18"/>
                <w:szCs w:val="18"/>
              </w:rPr>
            </w:pPr>
            <w:r w:rsidRPr="00EB0F15">
              <w:rPr>
                <w:rFonts w:ascii="Arial" w:hAnsi="Arial" w:cs="Arial"/>
                <w:color w:val="000000"/>
                <w:sz w:val="18"/>
                <w:szCs w:val="18"/>
              </w:rPr>
              <w:t> </w:t>
            </w:r>
          </w:p>
        </w:tc>
        <w:tc>
          <w:tcPr>
            <w:tcW w:w="1503" w:type="dxa"/>
            <w:tcBorders>
              <w:top w:val="nil"/>
              <w:left w:val="single" w:sz="4" w:space="0" w:color="auto"/>
              <w:bottom w:val="single" w:sz="4" w:space="0" w:color="auto"/>
              <w:right w:val="single" w:sz="4" w:space="0" w:color="auto"/>
            </w:tcBorders>
            <w:shd w:val="clear" w:color="auto" w:fill="auto"/>
            <w:noWrap/>
            <w:vAlign w:val="bottom"/>
            <w:hideMark/>
          </w:tcPr>
          <w:p w14:paraId="0B50D017" w14:textId="77777777" w:rsidR="00324CCA" w:rsidRPr="00EB0F15" w:rsidRDefault="00324CCA" w:rsidP="00841231">
            <w:pPr>
              <w:rPr>
                <w:rFonts w:ascii="Arial" w:hAnsi="Arial" w:cs="Arial"/>
                <w:color w:val="000000"/>
                <w:sz w:val="18"/>
                <w:szCs w:val="18"/>
              </w:rPr>
            </w:pPr>
            <w:r w:rsidRPr="00EB0F15">
              <w:rPr>
                <w:rFonts w:ascii="Arial" w:hAnsi="Arial" w:cs="Arial"/>
                <w:color w:val="000000"/>
                <w:sz w:val="18"/>
                <w:szCs w:val="18"/>
              </w:rPr>
              <w:t> </w:t>
            </w:r>
          </w:p>
        </w:tc>
        <w:tc>
          <w:tcPr>
            <w:tcW w:w="1540" w:type="dxa"/>
            <w:tcBorders>
              <w:top w:val="nil"/>
              <w:left w:val="nil"/>
              <w:bottom w:val="single" w:sz="4" w:space="0" w:color="auto"/>
              <w:right w:val="single" w:sz="4" w:space="0" w:color="auto"/>
            </w:tcBorders>
            <w:shd w:val="clear" w:color="auto" w:fill="auto"/>
            <w:noWrap/>
            <w:vAlign w:val="bottom"/>
            <w:hideMark/>
          </w:tcPr>
          <w:p w14:paraId="364BAAF8" w14:textId="77777777" w:rsidR="00324CCA" w:rsidRPr="00EB0F15" w:rsidRDefault="00324CCA" w:rsidP="00841231">
            <w:pPr>
              <w:rPr>
                <w:rFonts w:ascii="Arial" w:hAnsi="Arial" w:cs="Arial"/>
                <w:color w:val="000000"/>
                <w:sz w:val="18"/>
                <w:szCs w:val="18"/>
              </w:rPr>
            </w:pPr>
            <w:r w:rsidRPr="00EB0F15">
              <w:rPr>
                <w:rFonts w:ascii="Arial" w:hAnsi="Arial" w:cs="Arial"/>
                <w:color w:val="000000"/>
                <w:sz w:val="18"/>
                <w:szCs w:val="18"/>
              </w:rPr>
              <w:t> </w:t>
            </w:r>
          </w:p>
        </w:tc>
        <w:tc>
          <w:tcPr>
            <w:tcW w:w="5515" w:type="dxa"/>
            <w:tcBorders>
              <w:top w:val="nil"/>
              <w:left w:val="single" w:sz="4" w:space="0" w:color="auto"/>
              <w:bottom w:val="single" w:sz="4" w:space="0" w:color="auto"/>
              <w:right w:val="single" w:sz="4" w:space="0" w:color="auto"/>
            </w:tcBorders>
            <w:shd w:val="clear" w:color="auto" w:fill="auto"/>
            <w:noWrap/>
            <w:vAlign w:val="bottom"/>
            <w:hideMark/>
          </w:tcPr>
          <w:p w14:paraId="0FEAB0CE" w14:textId="77777777" w:rsidR="00324CCA" w:rsidRPr="00EB0F15" w:rsidRDefault="00324CCA" w:rsidP="00841231">
            <w:pPr>
              <w:rPr>
                <w:rFonts w:ascii="Arial" w:hAnsi="Arial" w:cs="Arial"/>
                <w:color w:val="000000"/>
                <w:sz w:val="18"/>
                <w:szCs w:val="18"/>
              </w:rPr>
            </w:pPr>
            <w:r w:rsidRPr="00EB0F15">
              <w:rPr>
                <w:rFonts w:ascii="Arial" w:hAnsi="Arial" w:cs="Arial"/>
                <w:color w:val="000000"/>
                <w:sz w:val="18"/>
                <w:szCs w:val="18"/>
              </w:rPr>
              <w:t> </w:t>
            </w:r>
          </w:p>
        </w:tc>
      </w:tr>
      <w:tr w:rsidR="00324CCA" w:rsidRPr="00EB0F15" w14:paraId="2EE1E108" w14:textId="77777777" w:rsidTr="00841231">
        <w:trPr>
          <w:trHeight w:val="300"/>
          <w:jc w:val="center"/>
        </w:trPr>
        <w:tc>
          <w:tcPr>
            <w:tcW w:w="921" w:type="dxa"/>
            <w:tcBorders>
              <w:top w:val="nil"/>
              <w:left w:val="single" w:sz="4" w:space="0" w:color="auto"/>
              <w:bottom w:val="single" w:sz="4" w:space="0" w:color="auto"/>
              <w:right w:val="single" w:sz="4" w:space="0" w:color="auto"/>
            </w:tcBorders>
            <w:vAlign w:val="bottom"/>
          </w:tcPr>
          <w:p w14:paraId="080BC35D" w14:textId="77777777" w:rsidR="00324CCA" w:rsidRPr="00EB0F15" w:rsidRDefault="00324CCA" w:rsidP="00841231">
            <w:pPr>
              <w:rPr>
                <w:rFonts w:ascii="Arial" w:hAnsi="Arial" w:cs="Arial"/>
                <w:color w:val="000000"/>
                <w:sz w:val="18"/>
                <w:szCs w:val="18"/>
              </w:rPr>
            </w:pPr>
            <w:r w:rsidRPr="00EB0F15">
              <w:rPr>
                <w:rFonts w:ascii="Arial" w:hAnsi="Arial" w:cs="Arial"/>
                <w:color w:val="000000"/>
                <w:sz w:val="18"/>
                <w:szCs w:val="18"/>
              </w:rPr>
              <w:t> </w:t>
            </w:r>
          </w:p>
        </w:tc>
        <w:tc>
          <w:tcPr>
            <w:tcW w:w="1503" w:type="dxa"/>
            <w:tcBorders>
              <w:top w:val="nil"/>
              <w:left w:val="single" w:sz="4" w:space="0" w:color="auto"/>
              <w:bottom w:val="single" w:sz="4" w:space="0" w:color="auto"/>
              <w:right w:val="single" w:sz="4" w:space="0" w:color="auto"/>
            </w:tcBorders>
            <w:shd w:val="clear" w:color="auto" w:fill="auto"/>
            <w:noWrap/>
            <w:vAlign w:val="bottom"/>
            <w:hideMark/>
          </w:tcPr>
          <w:p w14:paraId="46527817" w14:textId="77777777" w:rsidR="00324CCA" w:rsidRPr="00EB0F15" w:rsidRDefault="00324CCA" w:rsidP="00841231">
            <w:pPr>
              <w:rPr>
                <w:rFonts w:ascii="Arial" w:hAnsi="Arial" w:cs="Arial"/>
                <w:color w:val="000000"/>
                <w:sz w:val="18"/>
                <w:szCs w:val="18"/>
              </w:rPr>
            </w:pPr>
            <w:r w:rsidRPr="00EB0F15">
              <w:rPr>
                <w:rFonts w:ascii="Arial" w:hAnsi="Arial" w:cs="Arial"/>
                <w:color w:val="000000"/>
                <w:sz w:val="18"/>
                <w:szCs w:val="18"/>
              </w:rPr>
              <w:t> </w:t>
            </w:r>
          </w:p>
        </w:tc>
        <w:tc>
          <w:tcPr>
            <w:tcW w:w="1540" w:type="dxa"/>
            <w:tcBorders>
              <w:top w:val="nil"/>
              <w:left w:val="nil"/>
              <w:bottom w:val="single" w:sz="4" w:space="0" w:color="auto"/>
              <w:right w:val="single" w:sz="4" w:space="0" w:color="auto"/>
            </w:tcBorders>
            <w:shd w:val="clear" w:color="auto" w:fill="auto"/>
            <w:noWrap/>
            <w:vAlign w:val="bottom"/>
            <w:hideMark/>
          </w:tcPr>
          <w:p w14:paraId="64D5D1C3" w14:textId="77777777" w:rsidR="00324CCA" w:rsidRPr="00EB0F15" w:rsidRDefault="00324CCA" w:rsidP="00841231">
            <w:pPr>
              <w:ind w:right="-298"/>
              <w:rPr>
                <w:rFonts w:ascii="Arial" w:hAnsi="Arial" w:cs="Arial"/>
                <w:color w:val="000000"/>
                <w:sz w:val="18"/>
                <w:szCs w:val="18"/>
              </w:rPr>
            </w:pPr>
            <w:r w:rsidRPr="00EB0F15">
              <w:rPr>
                <w:rFonts w:ascii="Arial" w:hAnsi="Arial" w:cs="Arial"/>
                <w:color w:val="000000"/>
                <w:sz w:val="18"/>
                <w:szCs w:val="18"/>
              </w:rPr>
              <w:t> </w:t>
            </w:r>
          </w:p>
        </w:tc>
        <w:tc>
          <w:tcPr>
            <w:tcW w:w="5515" w:type="dxa"/>
            <w:tcBorders>
              <w:top w:val="nil"/>
              <w:left w:val="single" w:sz="4" w:space="0" w:color="auto"/>
              <w:bottom w:val="single" w:sz="4" w:space="0" w:color="auto"/>
              <w:right w:val="single" w:sz="4" w:space="0" w:color="auto"/>
            </w:tcBorders>
            <w:shd w:val="clear" w:color="auto" w:fill="auto"/>
            <w:noWrap/>
            <w:vAlign w:val="bottom"/>
            <w:hideMark/>
          </w:tcPr>
          <w:p w14:paraId="79DD03A6" w14:textId="77777777" w:rsidR="00324CCA" w:rsidRPr="00EB0F15" w:rsidRDefault="00324CCA" w:rsidP="00841231">
            <w:pPr>
              <w:rPr>
                <w:rFonts w:ascii="Arial" w:hAnsi="Arial" w:cs="Arial"/>
                <w:color w:val="000000"/>
                <w:sz w:val="18"/>
                <w:szCs w:val="18"/>
              </w:rPr>
            </w:pPr>
            <w:r w:rsidRPr="00EB0F15">
              <w:rPr>
                <w:rFonts w:ascii="Arial" w:hAnsi="Arial" w:cs="Arial"/>
                <w:color w:val="000000"/>
                <w:sz w:val="18"/>
                <w:szCs w:val="18"/>
              </w:rPr>
              <w:t> </w:t>
            </w:r>
          </w:p>
        </w:tc>
      </w:tr>
      <w:tr w:rsidR="00324CCA" w:rsidRPr="00EB0F15" w14:paraId="217ADFBE" w14:textId="77777777" w:rsidTr="00841231">
        <w:trPr>
          <w:trHeight w:val="300"/>
          <w:jc w:val="center"/>
        </w:trPr>
        <w:tc>
          <w:tcPr>
            <w:tcW w:w="921" w:type="dxa"/>
            <w:tcBorders>
              <w:top w:val="nil"/>
              <w:left w:val="single" w:sz="4" w:space="0" w:color="auto"/>
              <w:bottom w:val="single" w:sz="4" w:space="0" w:color="auto"/>
              <w:right w:val="single" w:sz="4" w:space="0" w:color="auto"/>
            </w:tcBorders>
            <w:vAlign w:val="bottom"/>
          </w:tcPr>
          <w:p w14:paraId="2A82AEC6" w14:textId="77777777" w:rsidR="00324CCA" w:rsidRPr="00EB0F15" w:rsidRDefault="00324CCA" w:rsidP="00841231">
            <w:pPr>
              <w:rPr>
                <w:rFonts w:ascii="Arial" w:hAnsi="Arial" w:cs="Arial"/>
                <w:color w:val="000000"/>
                <w:sz w:val="18"/>
                <w:szCs w:val="18"/>
              </w:rPr>
            </w:pPr>
            <w:r w:rsidRPr="00EB0F15">
              <w:rPr>
                <w:rFonts w:ascii="Arial" w:hAnsi="Arial" w:cs="Arial"/>
                <w:color w:val="000000"/>
                <w:sz w:val="18"/>
                <w:szCs w:val="18"/>
              </w:rPr>
              <w:t> </w:t>
            </w:r>
          </w:p>
        </w:tc>
        <w:tc>
          <w:tcPr>
            <w:tcW w:w="1503" w:type="dxa"/>
            <w:tcBorders>
              <w:top w:val="nil"/>
              <w:left w:val="single" w:sz="4" w:space="0" w:color="auto"/>
              <w:bottom w:val="single" w:sz="4" w:space="0" w:color="auto"/>
              <w:right w:val="single" w:sz="4" w:space="0" w:color="auto"/>
            </w:tcBorders>
            <w:shd w:val="clear" w:color="auto" w:fill="auto"/>
            <w:noWrap/>
            <w:vAlign w:val="bottom"/>
            <w:hideMark/>
          </w:tcPr>
          <w:p w14:paraId="7277A49D" w14:textId="77777777" w:rsidR="00324CCA" w:rsidRPr="00EB0F15" w:rsidRDefault="00324CCA" w:rsidP="00841231">
            <w:pPr>
              <w:rPr>
                <w:rFonts w:ascii="Arial" w:hAnsi="Arial" w:cs="Arial"/>
                <w:color w:val="000000"/>
                <w:sz w:val="18"/>
                <w:szCs w:val="18"/>
              </w:rPr>
            </w:pPr>
            <w:r w:rsidRPr="00EB0F15">
              <w:rPr>
                <w:rFonts w:ascii="Arial" w:hAnsi="Arial" w:cs="Arial"/>
                <w:color w:val="000000"/>
                <w:sz w:val="18"/>
                <w:szCs w:val="18"/>
              </w:rPr>
              <w:t> </w:t>
            </w:r>
          </w:p>
        </w:tc>
        <w:tc>
          <w:tcPr>
            <w:tcW w:w="1540" w:type="dxa"/>
            <w:tcBorders>
              <w:top w:val="nil"/>
              <w:left w:val="nil"/>
              <w:bottom w:val="single" w:sz="4" w:space="0" w:color="auto"/>
              <w:right w:val="single" w:sz="4" w:space="0" w:color="auto"/>
            </w:tcBorders>
            <w:shd w:val="clear" w:color="auto" w:fill="auto"/>
            <w:noWrap/>
            <w:vAlign w:val="bottom"/>
            <w:hideMark/>
          </w:tcPr>
          <w:p w14:paraId="72F30E32" w14:textId="77777777" w:rsidR="00324CCA" w:rsidRPr="00EB0F15" w:rsidRDefault="00324CCA" w:rsidP="00841231">
            <w:pPr>
              <w:rPr>
                <w:rFonts w:ascii="Arial" w:hAnsi="Arial" w:cs="Arial"/>
                <w:color w:val="000000"/>
                <w:sz w:val="18"/>
                <w:szCs w:val="18"/>
              </w:rPr>
            </w:pPr>
            <w:r w:rsidRPr="00EB0F15">
              <w:rPr>
                <w:rFonts w:ascii="Arial" w:hAnsi="Arial" w:cs="Arial"/>
                <w:color w:val="000000"/>
                <w:sz w:val="18"/>
                <w:szCs w:val="18"/>
              </w:rPr>
              <w:t> </w:t>
            </w:r>
          </w:p>
        </w:tc>
        <w:tc>
          <w:tcPr>
            <w:tcW w:w="5515" w:type="dxa"/>
            <w:tcBorders>
              <w:top w:val="nil"/>
              <w:left w:val="single" w:sz="4" w:space="0" w:color="auto"/>
              <w:bottom w:val="single" w:sz="4" w:space="0" w:color="auto"/>
              <w:right w:val="single" w:sz="4" w:space="0" w:color="auto"/>
            </w:tcBorders>
            <w:shd w:val="clear" w:color="auto" w:fill="auto"/>
            <w:noWrap/>
            <w:vAlign w:val="bottom"/>
            <w:hideMark/>
          </w:tcPr>
          <w:p w14:paraId="71749B68" w14:textId="77777777" w:rsidR="00324CCA" w:rsidRPr="00EB0F15" w:rsidRDefault="00324CCA" w:rsidP="00841231">
            <w:pPr>
              <w:rPr>
                <w:rFonts w:ascii="Arial" w:hAnsi="Arial" w:cs="Arial"/>
                <w:color w:val="000000"/>
                <w:sz w:val="18"/>
                <w:szCs w:val="18"/>
              </w:rPr>
            </w:pPr>
            <w:r w:rsidRPr="00EB0F15">
              <w:rPr>
                <w:rFonts w:ascii="Arial" w:hAnsi="Arial" w:cs="Arial"/>
                <w:color w:val="000000"/>
                <w:sz w:val="18"/>
                <w:szCs w:val="18"/>
              </w:rPr>
              <w:t> </w:t>
            </w:r>
          </w:p>
        </w:tc>
      </w:tr>
      <w:tr w:rsidR="00324CCA" w:rsidRPr="00EB0F15" w14:paraId="79B00683" w14:textId="77777777" w:rsidTr="00841231">
        <w:trPr>
          <w:trHeight w:val="300"/>
          <w:jc w:val="center"/>
        </w:trPr>
        <w:tc>
          <w:tcPr>
            <w:tcW w:w="921" w:type="dxa"/>
            <w:tcBorders>
              <w:top w:val="nil"/>
              <w:left w:val="single" w:sz="4" w:space="0" w:color="auto"/>
              <w:bottom w:val="single" w:sz="4" w:space="0" w:color="auto"/>
              <w:right w:val="single" w:sz="4" w:space="0" w:color="auto"/>
            </w:tcBorders>
            <w:vAlign w:val="bottom"/>
          </w:tcPr>
          <w:p w14:paraId="01E6325A" w14:textId="77777777" w:rsidR="00324CCA" w:rsidRPr="00EB0F15" w:rsidRDefault="00324CCA" w:rsidP="00841231">
            <w:pPr>
              <w:rPr>
                <w:rFonts w:ascii="Arial" w:hAnsi="Arial" w:cs="Arial"/>
                <w:color w:val="000000"/>
                <w:sz w:val="18"/>
                <w:szCs w:val="18"/>
              </w:rPr>
            </w:pPr>
            <w:r w:rsidRPr="00EB0F15">
              <w:rPr>
                <w:rFonts w:ascii="Arial" w:hAnsi="Arial" w:cs="Arial"/>
                <w:color w:val="000000"/>
                <w:sz w:val="18"/>
                <w:szCs w:val="18"/>
              </w:rPr>
              <w:t> </w:t>
            </w:r>
          </w:p>
        </w:tc>
        <w:tc>
          <w:tcPr>
            <w:tcW w:w="1503" w:type="dxa"/>
            <w:tcBorders>
              <w:top w:val="nil"/>
              <w:left w:val="single" w:sz="4" w:space="0" w:color="auto"/>
              <w:bottom w:val="single" w:sz="4" w:space="0" w:color="auto"/>
              <w:right w:val="single" w:sz="4" w:space="0" w:color="auto"/>
            </w:tcBorders>
            <w:shd w:val="clear" w:color="auto" w:fill="auto"/>
            <w:noWrap/>
            <w:vAlign w:val="bottom"/>
            <w:hideMark/>
          </w:tcPr>
          <w:p w14:paraId="77264E41" w14:textId="77777777" w:rsidR="00324CCA" w:rsidRPr="00EB0F15" w:rsidRDefault="00324CCA" w:rsidP="00841231">
            <w:pPr>
              <w:rPr>
                <w:rFonts w:ascii="Arial" w:hAnsi="Arial" w:cs="Arial"/>
                <w:color w:val="000000"/>
                <w:sz w:val="18"/>
                <w:szCs w:val="18"/>
              </w:rPr>
            </w:pPr>
            <w:r w:rsidRPr="00EB0F15">
              <w:rPr>
                <w:rFonts w:ascii="Arial" w:hAnsi="Arial" w:cs="Arial"/>
                <w:color w:val="000000"/>
                <w:sz w:val="18"/>
                <w:szCs w:val="18"/>
              </w:rPr>
              <w:t> </w:t>
            </w:r>
          </w:p>
        </w:tc>
        <w:tc>
          <w:tcPr>
            <w:tcW w:w="1540" w:type="dxa"/>
            <w:tcBorders>
              <w:top w:val="nil"/>
              <w:left w:val="nil"/>
              <w:bottom w:val="single" w:sz="4" w:space="0" w:color="auto"/>
              <w:right w:val="single" w:sz="4" w:space="0" w:color="auto"/>
            </w:tcBorders>
            <w:shd w:val="clear" w:color="auto" w:fill="auto"/>
            <w:noWrap/>
            <w:vAlign w:val="bottom"/>
            <w:hideMark/>
          </w:tcPr>
          <w:p w14:paraId="13951039" w14:textId="77777777" w:rsidR="00324CCA" w:rsidRPr="00EB0F15" w:rsidRDefault="00324CCA" w:rsidP="00841231">
            <w:pPr>
              <w:rPr>
                <w:rFonts w:ascii="Arial" w:hAnsi="Arial" w:cs="Arial"/>
                <w:color w:val="000000"/>
                <w:sz w:val="18"/>
                <w:szCs w:val="18"/>
              </w:rPr>
            </w:pPr>
            <w:r w:rsidRPr="00EB0F15">
              <w:rPr>
                <w:rFonts w:ascii="Arial" w:hAnsi="Arial" w:cs="Arial"/>
                <w:color w:val="000000"/>
                <w:sz w:val="18"/>
                <w:szCs w:val="18"/>
              </w:rPr>
              <w:t> </w:t>
            </w:r>
          </w:p>
        </w:tc>
        <w:tc>
          <w:tcPr>
            <w:tcW w:w="5515" w:type="dxa"/>
            <w:tcBorders>
              <w:top w:val="nil"/>
              <w:left w:val="single" w:sz="4" w:space="0" w:color="auto"/>
              <w:bottom w:val="single" w:sz="4" w:space="0" w:color="auto"/>
              <w:right w:val="single" w:sz="4" w:space="0" w:color="auto"/>
            </w:tcBorders>
            <w:shd w:val="clear" w:color="auto" w:fill="auto"/>
            <w:noWrap/>
            <w:vAlign w:val="bottom"/>
            <w:hideMark/>
          </w:tcPr>
          <w:p w14:paraId="589C27CF" w14:textId="77777777" w:rsidR="00324CCA" w:rsidRPr="00EB0F15" w:rsidRDefault="00324CCA" w:rsidP="00841231">
            <w:pPr>
              <w:rPr>
                <w:rFonts w:ascii="Arial" w:hAnsi="Arial" w:cs="Arial"/>
                <w:color w:val="000000"/>
                <w:sz w:val="18"/>
                <w:szCs w:val="18"/>
              </w:rPr>
            </w:pPr>
            <w:r w:rsidRPr="00EB0F15">
              <w:rPr>
                <w:rFonts w:ascii="Arial" w:hAnsi="Arial" w:cs="Arial"/>
                <w:color w:val="000000"/>
                <w:sz w:val="18"/>
                <w:szCs w:val="18"/>
              </w:rPr>
              <w:t> </w:t>
            </w:r>
          </w:p>
        </w:tc>
      </w:tr>
      <w:tr w:rsidR="00324CCA" w:rsidRPr="00EB0F15" w14:paraId="504D09C1" w14:textId="77777777" w:rsidTr="00841231">
        <w:trPr>
          <w:trHeight w:val="300"/>
          <w:jc w:val="center"/>
        </w:trPr>
        <w:tc>
          <w:tcPr>
            <w:tcW w:w="921" w:type="dxa"/>
            <w:tcBorders>
              <w:top w:val="nil"/>
              <w:left w:val="single" w:sz="4" w:space="0" w:color="auto"/>
              <w:bottom w:val="single" w:sz="4" w:space="0" w:color="auto"/>
              <w:right w:val="single" w:sz="4" w:space="0" w:color="auto"/>
            </w:tcBorders>
            <w:vAlign w:val="bottom"/>
          </w:tcPr>
          <w:p w14:paraId="70F6D961" w14:textId="77777777" w:rsidR="00324CCA" w:rsidRPr="00EB0F15" w:rsidRDefault="00324CCA" w:rsidP="00841231">
            <w:pPr>
              <w:rPr>
                <w:rFonts w:ascii="Arial" w:hAnsi="Arial" w:cs="Arial"/>
                <w:color w:val="000000"/>
                <w:sz w:val="18"/>
                <w:szCs w:val="18"/>
              </w:rPr>
            </w:pPr>
            <w:r w:rsidRPr="00EB0F15">
              <w:rPr>
                <w:rFonts w:ascii="Arial" w:hAnsi="Arial" w:cs="Arial"/>
                <w:color w:val="000000"/>
                <w:sz w:val="18"/>
                <w:szCs w:val="18"/>
              </w:rPr>
              <w:t> </w:t>
            </w:r>
          </w:p>
        </w:tc>
        <w:tc>
          <w:tcPr>
            <w:tcW w:w="1503" w:type="dxa"/>
            <w:tcBorders>
              <w:top w:val="nil"/>
              <w:left w:val="single" w:sz="4" w:space="0" w:color="auto"/>
              <w:bottom w:val="single" w:sz="4" w:space="0" w:color="auto"/>
              <w:right w:val="single" w:sz="4" w:space="0" w:color="auto"/>
            </w:tcBorders>
            <w:shd w:val="clear" w:color="auto" w:fill="auto"/>
            <w:noWrap/>
            <w:vAlign w:val="bottom"/>
            <w:hideMark/>
          </w:tcPr>
          <w:p w14:paraId="48FE5FF0" w14:textId="77777777" w:rsidR="00324CCA" w:rsidRPr="00EB0F15" w:rsidRDefault="00324CCA" w:rsidP="00841231">
            <w:pPr>
              <w:rPr>
                <w:rFonts w:ascii="Arial" w:hAnsi="Arial" w:cs="Arial"/>
                <w:color w:val="000000"/>
                <w:sz w:val="18"/>
                <w:szCs w:val="18"/>
              </w:rPr>
            </w:pPr>
            <w:r w:rsidRPr="00EB0F15">
              <w:rPr>
                <w:rFonts w:ascii="Arial" w:hAnsi="Arial" w:cs="Arial"/>
                <w:color w:val="000000"/>
                <w:sz w:val="18"/>
                <w:szCs w:val="18"/>
              </w:rPr>
              <w:t> </w:t>
            </w:r>
          </w:p>
        </w:tc>
        <w:tc>
          <w:tcPr>
            <w:tcW w:w="1540" w:type="dxa"/>
            <w:tcBorders>
              <w:top w:val="nil"/>
              <w:left w:val="nil"/>
              <w:bottom w:val="single" w:sz="4" w:space="0" w:color="auto"/>
              <w:right w:val="single" w:sz="4" w:space="0" w:color="auto"/>
            </w:tcBorders>
            <w:shd w:val="clear" w:color="auto" w:fill="auto"/>
            <w:noWrap/>
            <w:vAlign w:val="bottom"/>
            <w:hideMark/>
          </w:tcPr>
          <w:p w14:paraId="61B36436" w14:textId="77777777" w:rsidR="00324CCA" w:rsidRPr="00EB0F15" w:rsidRDefault="00324CCA" w:rsidP="00841231">
            <w:pPr>
              <w:rPr>
                <w:rFonts w:ascii="Arial" w:hAnsi="Arial" w:cs="Arial"/>
                <w:color w:val="000000"/>
                <w:sz w:val="18"/>
                <w:szCs w:val="18"/>
              </w:rPr>
            </w:pPr>
            <w:r w:rsidRPr="00EB0F15">
              <w:rPr>
                <w:rFonts w:ascii="Arial" w:hAnsi="Arial" w:cs="Arial"/>
                <w:color w:val="000000"/>
                <w:sz w:val="18"/>
                <w:szCs w:val="18"/>
              </w:rPr>
              <w:t> </w:t>
            </w:r>
          </w:p>
        </w:tc>
        <w:tc>
          <w:tcPr>
            <w:tcW w:w="5515" w:type="dxa"/>
            <w:tcBorders>
              <w:top w:val="nil"/>
              <w:left w:val="single" w:sz="4" w:space="0" w:color="auto"/>
              <w:bottom w:val="single" w:sz="4" w:space="0" w:color="auto"/>
              <w:right w:val="single" w:sz="4" w:space="0" w:color="auto"/>
            </w:tcBorders>
            <w:shd w:val="clear" w:color="auto" w:fill="auto"/>
            <w:noWrap/>
            <w:vAlign w:val="bottom"/>
            <w:hideMark/>
          </w:tcPr>
          <w:p w14:paraId="3A184648" w14:textId="77777777" w:rsidR="00324CCA" w:rsidRPr="00EB0F15" w:rsidRDefault="00324CCA" w:rsidP="00841231">
            <w:pPr>
              <w:rPr>
                <w:rFonts w:ascii="Arial" w:hAnsi="Arial" w:cs="Arial"/>
                <w:color w:val="000000"/>
                <w:sz w:val="18"/>
                <w:szCs w:val="18"/>
              </w:rPr>
            </w:pPr>
            <w:r w:rsidRPr="00EB0F15">
              <w:rPr>
                <w:rFonts w:ascii="Arial" w:hAnsi="Arial" w:cs="Arial"/>
                <w:color w:val="000000"/>
                <w:sz w:val="18"/>
                <w:szCs w:val="18"/>
              </w:rPr>
              <w:t> </w:t>
            </w:r>
          </w:p>
        </w:tc>
      </w:tr>
      <w:tr w:rsidR="00324CCA" w:rsidRPr="00EB0F15" w14:paraId="2C4E2272" w14:textId="77777777" w:rsidTr="00841231">
        <w:trPr>
          <w:trHeight w:val="300"/>
          <w:jc w:val="center"/>
        </w:trPr>
        <w:tc>
          <w:tcPr>
            <w:tcW w:w="921" w:type="dxa"/>
            <w:tcBorders>
              <w:top w:val="nil"/>
              <w:left w:val="single" w:sz="4" w:space="0" w:color="auto"/>
              <w:bottom w:val="single" w:sz="4" w:space="0" w:color="auto"/>
              <w:right w:val="single" w:sz="4" w:space="0" w:color="auto"/>
            </w:tcBorders>
            <w:vAlign w:val="bottom"/>
          </w:tcPr>
          <w:p w14:paraId="367C0389" w14:textId="77777777" w:rsidR="00324CCA" w:rsidRPr="00EB0F15" w:rsidRDefault="00324CCA" w:rsidP="00841231">
            <w:pPr>
              <w:rPr>
                <w:rFonts w:ascii="Arial" w:hAnsi="Arial" w:cs="Arial"/>
                <w:color w:val="000000"/>
                <w:sz w:val="18"/>
                <w:szCs w:val="18"/>
              </w:rPr>
            </w:pPr>
            <w:r w:rsidRPr="00EB0F15">
              <w:rPr>
                <w:rFonts w:ascii="Arial" w:hAnsi="Arial" w:cs="Arial"/>
                <w:color w:val="000000"/>
                <w:sz w:val="18"/>
                <w:szCs w:val="18"/>
              </w:rPr>
              <w:t> </w:t>
            </w:r>
          </w:p>
        </w:tc>
        <w:tc>
          <w:tcPr>
            <w:tcW w:w="1503" w:type="dxa"/>
            <w:tcBorders>
              <w:top w:val="nil"/>
              <w:left w:val="single" w:sz="4" w:space="0" w:color="auto"/>
              <w:bottom w:val="single" w:sz="4" w:space="0" w:color="auto"/>
              <w:right w:val="single" w:sz="4" w:space="0" w:color="auto"/>
            </w:tcBorders>
            <w:shd w:val="clear" w:color="auto" w:fill="auto"/>
            <w:noWrap/>
            <w:vAlign w:val="bottom"/>
            <w:hideMark/>
          </w:tcPr>
          <w:p w14:paraId="4EA0711D" w14:textId="77777777" w:rsidR="00324CCA" w:rsidRPr="00EB0F15" w:rsidRDefault="00324CCA" w:rsidP="00841231">
            <w:pPr>
              <w:rPr>
                <w:rFonts w:ascii="Arial" w:hAnsi="Arial" w:cs="Arial"/>
                <w:color w:val="000000"/>
                <w:sz w:val="18"/>
                <w:szCs w:val="18"/>
              </w:rPr>
            </w:pPr>
            <w:r w:rsidRPr="00EB0F15">
              <w:rPr>
                <w:rFonts w:ascii="Arial" w:hAnsi="Arial" w:cs="Arial"/>
                <w:color w:val="000000"/>
                <w:sz w:val="18"/>
                <w:szCs w:val="18"/>
              </w:rPr>
              <w:t> </w:t>
            </w:r>
          </w:p>
        </w:tc>
        <w:tc>
          <w:tcPr>
            <w:tcW w:w="1540" w:type="dxa"/>
            <w:tcBorders>
              <w:top w:val="nil"/>
              <w:left w:val="nil"/>
              <w:bottom w:val="single" w:sz="4" w:space="0" w:color="auto"/>
              <w:right w:val="single" w:sz="4" w:space="0" w:color="auto"/>
            </w:tcBorders>
            <w:shd w:val="clear" w:color="auto" w:fill="auto"/>
            <w:noWrap/>
            <w:vAlign w:val="bottom"/>
            <w:hideMark/>
          </w:tcPr>
          <w:p w14:paraId="7C205746" w14:textId="77777777" w:rsidR="00324CCA" w:rsidRPr="00EB0F15" w:rsidRDefault="00324CCA" w:rsidP="00841231">
            <w:pPr>
              <w:rPr>
                <w:rFonts w:ascii="Arial" w:hAnsi="Arial" w:cs="Arial"/>
                <w:color w:val="000000"/>
                <w:sz w:val="18"/>
                <w:szCs w:val="18"/>
              </w:rPr>
            </w:pPr>
            <w:r w:rsidRPr="00EB0F15">
              <w:rPr>
                <w:rFonts w:ascii="Arial" w:hAnsi="Arial" w:cs="Arial"/>
                <w:color w:val="000000"/>
                <w:sz w:val="18"/>
                <w:szCs w:val="18"/>
              </w:rPr>
              <w:t> </w:t>
            </w:r>
          </w:p>
        </w:tc>
        <w:tc>
          <w:tcPr>
            <w:tcW w:w="5515" w:type="dxa"/>
            <w:tcBorders>
              <w:top w:val="nil"/>
              <w:left w:val="single" w:sz="4" w:space="0" w:color="auto"/>
              <w:bottom w:val="single" w:sz="4" w:space="0" w:color="auto"/>
              <w:right w:val="single" w:sz="4" w:space="0" w:color="auto"/>
            </w:tcBorders>
            <w:shd w:val="clear" w:color="auto" w:fill="auto"/>
            <w:noWrap/>
            <w:vAlign w:val="bottom"/>
            <w:hideMark/>
          </w:tcPr>
          <w:p w14:paraId="7FC10E4A" w14:textId="77777777" w:rsidR="00324CCA" w:rsidRPr="00EB0F15" w:rsidRDefault="00324CCA" w:rsidP="00841231">
            <w:pPr>
              <w:rPr>
                <w:rFonts w:ascii="Arial" w:hAnsi="Arial" w:cs="Arial"/>
                <w:color w:val="000000"/>
                <w:sz w:val="18"/>
                <w:szCs w:val="18"/>
              </w:rPr>
            </w:pPr>
            <w:r w:rsidRPr="00EB0F15">
              <w:rPr>
                <w:rFonts w:ascii="Arial" w:hAnsi="Arial" w:cs="Arial"/>
                <w:color w:val="000000"/>
                <w:sz w:val="18"/>
                <w:szCs w:val="18"/>
              </w:rPr>
              <w:t> </w:t>
            </w:r>
          </w:p>
        </w:tc>
      </w:tr>
    </w:tbl>
    <w:p w14:paraId="4C8C491A" w14:textId="77777777" w:rsidR="002F5444" w:rsidRPr="002522C8" w:rsidRDefault="002F5444" w:rsidP="002F5444">
      <w:pPr>
        <w:tabs>
          <w:tab w:val="left" w:pos="2835"/>
          <w:tab w:val="left" w:pos="5670"/>
          <w:tab w:val="left" w:pos="7655"/>
        </w:tabs>
        <w:ind w:left="851" w:right="-91"/>
        <w:jc w:val="both"/>
        <w:rPr>
          <w:rFonts w:ascii="Calibri" w:hAnsi="Calibri" w:cs="Arial"/>
        </w:rPr>
      </w:pPr>
    </w:p>
    <w:p w14:paraId="3CDD548B" w14:textId="77777777" w:rsidR="002F5444" w:rsidRPr="002522C8" w:rsidRDefault="002F5444" w:rsidP="002F5444">
      <w:pPr>
        <w:tabs>
          <w:tab w:val="left" w:pos="2835"/>
          <w:tab w:val="left" w:pos="5670"/>
          <w:tab w:val="left" w:pos="7655"/>
        </w:tabs>
        <w:ind w:left="851" w:right="-91"/>
        <w:jc w:val="center"/>
        <w:rPr>
          <w:rFonts w:ascii="Calibri" w:hAnsi="Calibri"/>
        </w:rPr>
      </w:pPr>
    </w:p>
    <w:p w14:paraId="12013A21" w14:textId="77777777" w:rsidR="002F5444" w:rsidRPr="002522C8" w:rsidRDefault="002F5444" w:rsidP="002F5444">
      <w:pPr>
        <w:tabs>
          <w:tab w:val="left" w:pos="2835"/>
          <w:tab w:val="left" w:pos="5670"/>
          <w:tab w:val="left" w:pos="7655"/>
        </w:tabs>
        <w:ind w:left="851" w:right="-91"/>
        <w:jc w:val="center"/>
        <w:rPr>
          <w:rFonts w:ascii="Calibri" w:hAnsi="Calibri"/>
        </w:rPr>
      </w:pPr>
      <w:r w:rsidRPr="002522C8">
        <w:rPr>
          <w:rFonts w:ascii="Calibri" w:hAnsi="Calibri"/>
        </w:rPr>
        <w:t>___________________________________________</w:t>
      </w:r>
    </w:p>
    <w:p w14:paraId="541FD177" w14:textId="77777777" w:rsidR="002F5444" w:rsidRPr="002522C8" w:rsidRDefault="002F5444" w:rsidP="002F5444">
      <w:pPr>
        <w:tabs>
          <w:tab w:val="left" w:pos="2835"/>
          <w:tab w:val="left" w:pos="5670"/>
          <w:tab w:val="left" w:pos="7655"/>
        </w:tabs>
        <w:ind w:left="851" w:right="-91"/>
        <w:jc w:val="center"/>
        <w:rPr>
          <w:rFonts w:ascii="Calibri" w:hAnsi="Calibri"/>
        </w:rPr>
      </w:pPr>
      <w:r w:rsidRPr="002522C8">
        <w:rPr>
          <w:rFonts w:ascii="Calibri" w:hAnsi="Calibri"/>
        </w:rPr>
        <w:t>C o m p a ñ í a</w:t>
      </w:r>
    </w:p>
    <w:p w14:paraId="63B39506" w14:textId="77777777" w:rsidR="002F5444" w:rsidRPr="002522C8" w:rsidRDefault="002F5444" w:rsidP="002F5444">
      <w:pPr>
        <w:tabs>
          <w:tab w:val="left" w:pos="2835"/>
          <w:tab w:val="left" w:pos="5670"/>
          <w:tab w:val="left" w:pos="7655"/>
        </w:tabs>
        <w:ind w:left="851" w:right="-91"/>
        <w:rPr>
          <w:rFonts w:ascii="Calibri" w:hAnsi="Calibri"/>
        </w:rPr>
      </w:pPr>
    </w:p>
    <w:p w14:paraId="7B68FC5D" w14:textId="77777777" w:rsidR="002F5444" w:rsidRPr="002522C8" w:rsidRDefault="002F5444" w:rsidP="002F5444">
      <w:pPr>
        <w:tabs>
          <w:tab w:val="left" w:pos="2835"/>
          <w:tab w:val="left" w:pos="5670"/>
          <w:tab w:val="left" w:pos="7655"/>
        </w:tabs>
        <w:ind w:right="-91"/>
        <w:rPr>
          <w:rFonts w:ascii="Calibri" w:hAnsi="Calibri"/>
        </w:rPr>
      </w:pPr>
    </w:p>
    <w:p w14:paraId="05A67F4A" w14:textId="77777777" w:rsidR="002F5444" w:rsidRPr="002522C8" w:rsidRDefault="002F5444" w:rsidP="002F5444">
      <w:pPr>
        <w:tabs>
          <w:tab w:val="left" w:pos="2835"/>
          <w:tab w:val="left" w:pos="5670"/>
          <w:tab w:val="left" w:pos="7655"/>
        </w:tabs>
        <w:ind w:right="-91"/>
        <w:rPr>
          <w:rFonts w:ascii="Calibri" w:hAnsi="Calibri"/>
        </w:rPr>
      </w:pPr>
    </w:p>
    <w:p w14:paraId="5F6DE4F7" w14:textId="77777777" w:rsidR="002F5444" w:rsidRPr="002522C8" w:rsidRDefault="002F5444" w:rsidP="002F5444">
      <w:pPr>
        <w:tabs>
          <w:tab w:val="left" w:pos="2835"/>
          <w:tab w:val="left" w:pos="5670"/>
          <w:tab w:val="left" w:pos="7655"/>
        </w:tabs>
        <w:ind w:right="-91"/>
        <w:rPr>
          <w:rFonts w:ascii="Calibri" w:hAnsi="Calibri"/>
        </w:rPr>
      </w:pPr>
    </w:p>
    <w:p w14:paraId="15F5C295" w14:textId="77777777" w:rsidR="002F5444" w:rsidRPr="002522C8" w:rsidRDefault="002F5444" w:rsidP="002F5444">
      <w:pPr>
        <w:tabs>
          <w:tab w:val="left" w:pos="2835"/>
          <w:tab w:val="left" w:pos="5670"/>
          <w:tab w:val="left" w:pos="7655"/>
        </w:tabs>
        <w:ind w:right="-91"/>
        <w:jc w:val="center"/>
        <w:rPr>
          <w:rFonts w:ascii="Calibri" w:hAnsi="Calibri"/>
        </w:rPr>
      </w:pPr>
      <w:r w:rsidRPr="002522C8">
        <w:rPr>
          <w:rFonts w:ascii="Calibri" w:hAnsi="Calibri"/>
        </w:rPr>
        <w:t xml:space="preserve">__________________             ____________________________     </w:t>
      </w:r>
      <w:r w:rsidRPr="002522C8">
        <w:rPr>
          <w:rFonts w:ascii="Calibri" w:hAnsi="Calibri"/>
        </w:rPr>
        <w:tab/>
        <w:t xml:space="preserve"> _______________________</w:t>
      </w:r>
    </w:p>
    <w:p w14:paraId="1036825B" w14:textId="77777777" w:rsidR="002F5444" w:rsidRPr="002522C8" w:rsidRDefault="002F5444" w:rsidP="002F5444">
      <w:pPr>
        <w:tabs>
          <w:tab w:val="left" w:pos="567"/>
          <w:tab w:val="left" w:pos="3544"/>
          <w:tab w:val="left" w:pos="5670"/>
          <w:tab w:val="left" w:pos="8364"/>
        </w:tabs>
        <w:ind w:right="-91"/>
        <w:jc w:val="center"/>
        <w:rPr>
          <w:rFonts w:ascii="Calibri" w:hAnsi="Calibri"/>
        </w:rPr>
      </w:pPr>
      <w:r w:rsidRPr="002522C8">
        <w:rPr>
          <w:rFonts w:ascii="Calibri" w:hAnsi="Calibri"/>
        </w:rPr>
        <w:t>Fecha                                Nombre del Representante Legal                               Firma</w:t>
      </w:r>
    </w:p>
    <w:p w14:paraId="1633A7B1" w14:textId="77777777" w:rsidR="002F5444" w:rsidRDefault="002F5444" w:rsidP="002F5444">
      <w:pPr>
        <w:autoSpaceDE w:val="0"/>
        <w:autoSpaceDN w:val="0"/>
        <w:adjustRightInd w:val="0"/>
        <w:jc w:val="right"/>
        <w:rPr>
          <w:rFonts w:asciiTheme="minorHAnsi" w:hAnsiTheme="minorHAnsi" w:cstheme="minorHAnsi"/>
          <w:b/>
        </w:rPr>
      </w:pPr>
    </w:p>
    <w:p w14:paraId="56B4E17B" w14:textId="77777777" w:rsidR="001415CC" w:rsidRDefault="001415CC" w:rsidP="002F5444">
      <w:pPr>
        <w:autoSpaceDE w:val="0"/>
        <w:autoSpaceDN w:val="0"/>
        <w:adjustRightInd w:val="0"/>
        <w:jc w:val="right"/>
        <w:rPr>
          <w:rFonts w:asciiTheme="minorHAnsi" w:hAnsiTheme="minorHAnsi" w:cstheme="minorHAnsi"/>
          <w:b/>
        </w:rPr>
      </w:pPr>
    </w:p>
    <w:p w14:paraId="743AFDA7" w14:textId="77777777" w:rsidR="00B37CE3" w:rsidRDefault="002F5444" w:rsidP="00653C0B">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85E8FF"/>
        <w:autoSpaceDE w:val="0"/>
        <w:autoSpaceDN w:val="0"/>
        <w:adjustRightInd w:val="0"/>
        <w:jc w:val="center"/>
        <w:rPr>
          <w:rFonts w:asciiTheme="minorHAnsi" w:hAnsiTheme="minorHAnsi" w:cstheme="minorHAnsi"/>
          <w:b/>
          <w:lang w:val="es-MX"/>
        </w:rPr>
      </w:pPr>
      <w:r>
        <w:rPr>
          <w:rFonts w:asciiTheme="minorHAnsi" w:hAnsiTheme="minorHAnsi" w:cstheme="minorHAnsi"/>
          <w:b/>
          <w:lang w:val="es-MX"/>
        </w:rPr>
        <w:lastRenderedPageBreak/>
        <w:t>ANEXO 15</w:t>
      </w:r>
    </w:p>
    <w:p w14:paraId="1621E4EF" w14:textId="77777777" w:rsidR="00062507" w:rsidRPr="001F1F07" w:rsidRDefault="00062507" w:rsidP="00062507">
      <w:pPr>
        <w:autoSpaceDE w:val="0"/>
        <w:autoSpaceDN w:val="0"/>
        <w:adjustRightInd w:val="0"/>
        <w:jc w:val="center"/>
        <w:rPr>
          <w:rFonts w:ascii="Calibri" w:hAnsi="Calibri" w:cs="Calibri"/>
          <w:b/>
          <w:sz w:val="16"/>
          <w:szCs w:val="16"/>
          <w:lang w:val="es-MX"/>
        </w:rPr>
      </w:pPr>
      <w:r w:rsidRPr="001F1F07">
        <w:rPr>
          <w:rFonts w:ascii="Calibri" w:hAnsi="Calibri" w:cs="Calibri"/>
          <w:b/>
          <w:sz w:val="16"/>
          <w:szCs w:val="16"/>
          <w:lang w:val="es-MX"/>
        </w:rPr>
        <w:t>MODELO DE CONTRATO</w:t>
      </w:r>
    </w:p>
    <w:p w14:paraId="2D5862A4" w14:textId="77777777" w:rsidR="00062507" w:rsidRPr="001F1F07" w:rsidRDefault="00062507" w:rsidP="00062507">
      <w:pPr>
        <w:autoSpaceDE w:val="0"/>
        <w:autoSpaceDN w:val="0"/>
        <w:adjustRightInd w:val="0"/>
        <w:jc w:val="right"/>
        <w:rPr>
          <w:rFonts w:ascii="Calibri" w:hAnsi="Calibri" w:cs="Calibri"/>
          <w:b/>
          <w:sz w:val="16"/>
          <w:szCs w:val="16"/>
          <w:lang w:val="es-MX"/>
        </w:rPr>
      </w:pPr>
      <w:r w:rsidRPr="001F1F07">
        <w:rPr>
          <w:rFonts w:ascii="Calibri" w:hAnsi="Calibri" w:cs="Calibri"/>
          <w:b/>
          <w:sz w:val="16"/>
          <w:szCs w:val="16"/>
          <w:lang w:val="es-MX"/>
        </w:rPr>
        <w:t>CONTRATO No: __________</w:t>
      </w:r>
    </w:p>
    <w:p w14:paraId="32CD01CC" w14:textId="77777777" w:rsidR="00062507" w:rsidRPr="001F1F07" w:rsidRDefault="00062507" w:rsidP="00062507">
      <w:pPr>
        <w:autoSpaceDE w:val="0"/>
        <w:autoSpaceDN w:val="0"/>
        <w:adjustRightInd w:val="0"/>
        <w:rPr>
          <w:rFonts w:ascii="Calibri" w:hAnsi="Calibri" w:cs="Calibri"/>
          <w:sz w:val="16"/>
          <w:szCs w:val="16"/>
          <w:lang w:val="es-MX"/>
        </w:rPr>
      </w:pPr>
    </w:p>
    <w:p w14:paraId="7DCACF3D" w14:textId="77777777" w:rsidR="00062507" w:rsidRPr="001F1F07" w:rsidRDefault="00062507" w:rsidP="00062507">
      <w:pPr>
        <w:jc w:val="both"/>
        <w:rPr>
          <w:rFonts w:ascii="Calibri" w:hAnsi="Calibri" w:cs="Arial"/>
          <w:b/>
          <w:sz w:val="16"/>
          <w:szCs w:val="16"/>
        </w:rPr>
      </w:pPr>
      <w:r w:rsidRPr="001F1F07">
        <w:rPr>
          <w:rFonts w:ascii="Calibri" w:hAnsi="Calibri" w:cs="Arial"/>
          <w:b/>
          <w:sz w:val="16"/>
          <w:szCs w:val="16"/>
        </w:rPr>
        <w:t>CONTRATO DE PRESTACION DE SERVICIO DE_____________________________ QUE CELEBRAN POR UNA PARTE SERVICIOS DE SALUD DE NUEVO LEÓN, ORGANISMO PÚBLICO DESCENTRALIZADO, REPRESENTADO POR SU DIRECTOR ADMINISTRATIVO, C. VICENTE ARTURO LÓPEZ LIMÓN Y EL C. EDUARDO MEDINA CÁRDENA</w:t>
      </w:r>
      <w:r w:rsidR="00367064">
        <w:rPr>
          <w:rFonts w:ascii="Calibri" w:hAnsi="Calibri" w:cs="Arial"/>
          <w:b/>
          <w:sz w:val="16"/>
          <w:szCs w:val="16"/>
        </w:rPr>
        <w:t>S</w:t>
      </w:r>
      <w:r w:rsidRPr="001F1F07">
        <w:rPr>
          <w:rFonts w:ascii="Calibri" w:hAnsi="Calibri" w:cs="Arial"/>
          <w:b/>
          <w:sz w:val="16"/>
          <w:szCs w:val="16"/>
        </w:rPr>
        <w:t xml:space="preserve"> A QUIEN EN LO SUCESIVO SE LE DENOMINARÁ “S.S.N.L.”, Y POR LA OTRA PARTE, LA COMPAÑIA DENOMINADA _________________., REPRESENTADA POR EL C. _______________  EN SU CARÁCTER DE REPRESENTANTE LEGAL, A QUIEN EN LO SUCESIVO SE LE DENOMINARÁ “EL PROVEEDOR”, AL TENOR DE LAS SIGUIENTES </w:t>
      </w:r>
    </w:p>
    <w:p w14:paraId="687D5915" w14:textId="77777777" w:rsidR="00062507" w:rsidRPr="001F1F07" w:rsidRDefault="00062507" w:rsidP="00062507">
      <w:pPr>
        <w:jc w:val="both"/>
        <w:rPr>
          <w:rFonts w:ascii="Calibri" w:hAnsi="Calibri" w:cs="Arial"/>
          <w:b/>
          <w:sz w:val="16"/>
          <w:szCs w:val="16"/>
        </w:rPr>
      </w:pPr>
    </w:p>
    <w:p w14:paraId="2BCF79A2" w14:textId="77777777" w:rsidR="00062507" w:rsidRPr="001F1F07" w:rsidRDefault="00062507" w:rsidP="00062507">
      <w:pPr>
        <w:jc w:val="both"/>
        <w:rPr>
          <w:rFonts w:ascii="Calibri" w:hAnsi="Calibri" w:cs="Arial"/>
          <w:b/>
          <w:sz w:val="16"/>
          <w:szCs w:val="16"/>
        </w:rPr>
      </w:pPr>
    </w:p>
    <w:p w14:paraId="517A111F" w14:textId="77777777" w:rsidR="00062507" w:rsidRPr="001F1F07" w:rsidRDefault="00062507" w:rsidP="00062507">
      <w:pPr>
        <w:tabs>
          <w:tab w:val="left" w:pos="1134"/>
          <w:tab w:val="left" w:pos="3402"/>
          <w:tab w:val="left" w:pos="5670"/>
          <w:tab w:val="left" w:pos="8222"/>
        </w:tabs>
        <w:jc w:val="both"/>
        <w:rPr>
          <w:rFonts w:ascii="Calibri" w:hAnsi="Calibri" w:cs="Arial"/>
          <w:sz w:val="16"/>
          <w:szCs w:val="16"/>
        </w:rPr>
      </w:pPr>
    </w:p>
    <w:p w14:paraId="52EFA0DC" w14:textId="77777777" w:rsidR="00062507" w:rsidRPr="001F1F07" w:rsidRDefault="00062507" w:rsidP="00062507">
      <w:pPr>
        <w:tabs>
          <w:tab w:val="left" w:pos="1134"/>
          <w:tab w:val="left" w:pos="3402"/>
          <w:tab w:val="left" w:pos="5670"/>
          <w:tab w:val="left" w:pos="8222"/>
        </w:tabs>
        <w:jc w:val="center"/>
        <w:rPr>
          <w:rFonts w:ascii="Calibri" w:hAnsi="Calibri" w:cs="Arial"/>
          <w:sz w:val="16"/>
          <w:szCs w:val="16"/>
        </w:rPr>
      </w:pPr>
      <w:r w:rsidRPr="001F1F07">
        <w:rPr>
          <w:rFonts w:ascii="Calibri" w:hAnsi="Calibri" w:cs="Arial"/>
          <w:sz w:val="16"/>
          <w:szCs w:val="16"/>
        </w:rPr>
        <w:t>D E C L A R A C I O N E S</w:t>
      </w:r>
    </w:p>
    <w:p w14:paraId="4DFB0684" w14:textId="77777777" w:rsidR="00062507" w:rsidRPr="001F1F07" w:rsidRDefault="00062507" w:rsidP="00062507">
      <w:pPr>
        <w:tabs>
          <w:tab w:val="left" w:pos="1134"/>
          <w:tab w:val="left" w:pos="3402"/>
          <w:tab w:val="left" w:pos="5670"/>
          <w:tab w:val="left" w:pos="8222"/>
        </w:tabs>
        <w:jc w:val="both"/>
        <w:rPr>
          <w:rFonts w:ascii="Calibri" w:hAnsi="Calibri" w:cs="Arial"/>
          <w:b/>
          <w:sz w:val="16"/>
          <w:szCs w:val="16"/>
        </w:rPr>
      </w:pPr>
      <w:r w:rsidRPr="001F1F07">
        <w:rPr>
          <w:rFonts w:ascii="Calibri" w:hAnsi="Calibri" w:cs="Arial"/>
          <w:b/>
          <w:sz w:val="16"/>
          <w:szCs w:val="16"/>
        </w:rPr>
        <w:t>I.- Declara “S.S.N.L.”:</w:t>
      </w:r>
    </w:p>
    <w:p w14:paraId="3235D3B1" w14:textId="77777777" w:rsidR="00062507" w:rsidRPr="001F1F07" w:rsidRDefault="00062507" w:rsidP="00062507">
      <w:pPr>
        <w:tabs>
          <w:tab w:val="left" w:pos="1134"/>
          <w:tab w:val="left" w:pos="3402"/>
          <w:tab w:val="left" w:pos="5670"/>
          <w:tab w:val="left" w:pos="8222"/>
        </w:tabs>
        <w:jc w:val="both"/>
        <w:rPr>
          <w:rFonts w:ascii="Calibri" w:hAnsi="Calibri" w:cs="Arial"/>
          <w:sz w:val="16"/>
          <w:szCs w:val="16"/>
          <w:highlight w:val="green"/>
        </w:rPr>
      </w:pPr>
    </w:p>
    <w:p w14:paraId="5606E9B1" w14:textId="77777777" w:rsidR="00062507" w:rsidRPr="001F1F07" w:rsidRDefault="00062507" w:rsidP="00062507">
      <w:pPr>
        <w:tabs>
          <w:tab w:val="left" w:pos="1134"/>
          <w:tab w:val="left" w:pos="3402"/>
          <w:tab w:val="left" w:pos="5670"/>
          <w:tab w:val="left" w:pos="8222"/>
        </w:tabs>
        <w:jc w:val="both"/>
        <w:rPr>
          <w:rFonts w:ascii="Calibri" w:hAnsi="Calibri" w:cs="Arial"/>
          <w:sz w:val="16"/>
          <w:szCs w:val="16"/>
          <w:highlight w:val="green"/>
        </w:rPr>
      </w:pPr>
      <w:r w:rsidRPr="001F1F07">
        <w:rPr>
          <w:rFonts w:ascii="Calibri" w:hAnsi="Calibri" w:cs="Tahoma"/>
          <w:sz w:val="16"/>
          <w:szCs w:val="16"/>
        </w:rPr>
        <w:t>I.1. Que es un Organismo Público Descentralizado con personalidad jurídica y patrimonio propios, creado por decreto número 328 de fecha 18 de Diciembre de 1996. Con Registro Federal de Contribuyentes SSN-970115-QI9</w:t>
      </w:r>
    </w:p>
    <w:p w14:paraId="62401493" w14:textId="77777777" w:rsidR="00062507" w:rsidRPr="001F1F07" w:rsidRDefault="00062507" w:rsidP="00062507">
      <w:pPr>
        <w:tabs>
          <w:tab w:val="left" w:pos="1134"/>
          <w:tab w:val="left" w:pos="3402"/>
          <w:tab w:val="left" w:pos="5670"/>
          <w:tab w:val="left" w:pos="8222"/>
        </w:tabs>
        <w:jc w:val="both"/>
        <w:rPr>
          <w:rFonts w:ascii="Calibri" w:hAnsi="Calibri" w:cs="Arial"/>
          <w:sz w:val="16"/>
          <w:szCs w:val="16"/>
          <w:highlight w:val="green"/>
        </w:rPr>
      </w:pPr>
    </w:p>
    <w:p w14:paraId="4F622D1C" w14:textId="77777777" w:rsidR="00062507" w:rsidRPr="001F1F07" w:rsidRDefault="00062507" w:rsidP="00062507">
      <w:pPr>
        <w:tabs>
          <w:tab w:val="left" w:pos="1134"/>
          <w:tab w:val="left" w:pos="3402"/>
          <w:tab w:val="left" w:pos="5670"/>
          <w:tab w:val="left" w:pos="8222"/>
        </w:tabs>
        <w:jc w:val="both"/>
        <w:rPr>
          <w:rFonts w:ascii="Calibri" w:hAnsi="Calibri"/>
          <w:sz w:val="16"/>
          <w:szCs w:val="16"/>
        </w:rPr>
      </w:pPr>
      <w:r w:rsidRPr="001F1F07">
        <w:rPr>
          <w:rFonts w:ascii="Calibri" w:hAnsi="Calibri"/>
          <w:sz w:val="16"/>
          <w:szCs w:val="16"/>
        </w:rPr>
        <w:t xml:space="preserve">I.2 Que de conformidad con lo previsto por los artículos 18 y 24 fracciones XIII, XIV y XVI del Reglamento Interior de Servicios de Salud de Nuevo León, O.P.D., </w:t>
      </w:r>
      <w:bookmarkStart w:id="8" w:name="_Hlk107226541"/>
      <w:r w:rsidRPr="001F1F07">
        <w:rPr>
          <w:rFonts w:ascii="Calibri" w:hAnsi="Calibri"/>
          <w:sz w:val="16"/>
          <w:szCs w:val="16"/>
        </w:rPr>
        <w:t>y Acuerdo Delegatorio de facultades signado en fecha 02 de Junio del 2022 y Publicado en el Periódico Oficial del Estado de Nuevo León</w:t>
      </w:r>
      <w:bookmarkEnd w:id="8"/>
      <w:r w:rsidRPr="001F1F07">
        <w:rPr>
          <w:rFonts w:ascii="Calibri" w:hAnsi="Calibri"/>
          <w:sz w:val="16"/>
          <w:szCs w:val="16"/>
        </w:rPr>
        <w:t>, el Director Administrativo se encuentra facultado para celebrar, en los términos de las disposiciones legales aplicables los contratos de adquisiciones, arrendamientos, prestación de servicios, de obras públicas y servicios relacionados con las mismas.</w:t>
      </w:r>
    </w:p>
    <w:p w14:paraId="04695F9F" w14:textId="77777777" w:rsidR="00062507" w:rsidRPr="001F1F07" w:rsidRDefault="00062507" w:rsidP="00062507">
      <w:pPr>
        <w:tabs>
          <w:tab w:val="left" w:pos="1134"/>
          <w:tab w:val="left" w:pos="3402"/>
          <w:tab w:val="left" w:pos="5670"/>
          <w:tab w:val="left" w:pos="8222"/>
        </w:tabs>
        <w:jc w:val="both"/>
        <w:rPr>
          <w:rFonts w:ascii="Calibri" w:hAnsi="Calibri"/>
          <w:sz w:val="16"/>
          <w:szCs w:val="16"/>
        </w:rPr>
      </w:pPr>
    </w:p>
    <w:p w14:paraId="5985FF12" w14:textId="77777777" w:rsidR="00062507" w:rsidRPr="001F1F07" w:rsidRDefault="00062507" w:rsidP="00062507">
      <w:pPr>
        <w:tabs>
          <w:tab w:val="left" w:pos="1134"/>
          <w:tab w:val="left" w:pos="3402"/>
          <w:tab w:val="left" w:pos="5670"/>
          <w:tab w:val="left" w:pos="8222"/>
        </w:tabs>
        <w:jc w:val="both"/>
        <w:rPr>
          <w:rFonts w:ascii="Calibri" w:hAnsi="Calibri" w:cs="Arial"/>
          <w:sz w:val="16"/>
          <w:szCs w:val="16"/>
          <w:highlight w:val="green"/>
        </w:rPr>
      </w:pPr>
      <w:r w:rsidRPr="001F1F07">
        <w:rPr>
          <w:rFonts w:ascii="Calibri" w:hAnsi="Calibri" w:cs="Calibri"/>
          <w:bCs/>
          <w:sz w:val="16"/>
          <w:szCs w:val="16"/>
        </w:rPr>
        <w:t>I.3 Que el C. Vicente Arturo López Limón, en su carácter de Director Administrativo, acredita su personalidad, mediante Escritura Pública número 4,656, de fecha 14 de Octubre del año 2021, pasada ante la fe del Lic. Enrique Maldonado Corpus, Titular de la Notaría Pública número 109, con ejercicio en el Primer Distrito Registral en el Estado de Nuevo León, e inscrita en el Instituto Registral y Catastral del Estado de Nuevo León, bajo el Número 5990, Volumen 147, Libro 239, Sección: Resoluciones y Convenios Diversos, en fecha 28 de Octubre del año 2021 y el C. Eduardo Medina Cárdenas, en su carácter de Subdirector de Recursos Materiales, justifica su personalidad con el nombramiento expedido a través del Oficio No. DIR.ADMON.1425/2021 de fecha 12 de Noviembre del 2021, y Acuerdo Delegatorio de facultades signado en fecha 02 de Junio del 2022 y Publicado en el Periódico Oficial del Estado de Nuevo León.</w:t>
      </w:r>
    </w:p>
    <w:p w14:paraId="04974B1B" w14:textId="77777777" w:rsidR="00062507" w:rsidRPr="001F1F07" w:rsidRDefault="00062507" w:rsidP="00062507">
      <w:pPr>
        <w:tabs>
          <w:tab w:val="left" w:pos="1134"/>
          <w:tab w:val="left" w:pos="3402"/>
          <w:tab w:val="left" w:pos="5670"/>
          <w:tab w:val="left" w:pos="8222"/>
        </w:tabs>
        <w:jc w:val="both"/>
        <w:rPr>
          <w:rFonts w:ascii="Calibri" w:hAnsi="Calibri" w:cs="Arial"/>
          <w:sz w:val="16"/>
          <w:szCs w:val="16"/>
          <w:highlight w:val="green"/>
        </w:rPr>
      </w:pPr>
    </w:p>
    <w:p w14:paraId="3B28FE0F" w14:textId="77777777" w:rsidR="00062507" w:rsidRPr="001F1F07" w:rsidRDefault="00062507" w:rsidP="00062507">
      <w:pPr>
        <w:tabs>
          <w:tab w:val="left" w:pos="1134"/>
          <w:tab w:val="left" w:pos="3402"/>
          <w:tab w:val="left" w:pos="5670"/>
          <w:tab w:val="left" w:pos="8222"/>
        </w:tabs>
        <w:jc w:val="both"/>
        <w:rPr>
          <w:rFonts w:ascii="Calibri" w:hAnsi="Calibri" w:cs="Tahoma"/>
          <w:sz w:val="16"/>
          <w:szCs w:val="16"/>
        </w:rPr>
      </w:pPr>
      <w:r w:rsidRPr="001F1F07">
        <w:rPr>
          <w:rFonts w:ascii="Calibri" w:hAnsi="Calibri" w:cs="Tahoma"/>
          <w:sz w:val="16"/>
          <w:szCs w:val="16"/>
        </w:rPr>
        <w:t>I.4 Que cuenta con recursos suficientes y disponibles en su presupuesto, autorizado mediante oficio número ________, con cargo al Presupuesto _________, Programa ________, Partida _________, para celebrar el presente contrato.</w:t>
      </w:r>
    </w:p>
    <w:p w14:paraId="2EA76895" w14:textId="77777777" w:rsidR="00062507" w:rsidRPr="001F1F07" w:rsidRDefault="00062507" w:rsidP="00062507">
      <w:pPr>
        <w:tabs>
          <w:tab w:val="left" w:pos="1134"/>
          <w:tab w:val="left" w:pos="3402"/>
          <w:tab w:val="left" w:pos="5670"/>
          <w:tab w:val="left" w:pos="8222"/>
        </w:tabs>
        <w:jc w:val="both"/>
        <w:rPr>
          <w:rFonts w:ascii="Calibri" w:hAnsi="Calibri" w:cs="Tahoma"/>
          <w:sz w:val="16"/>
          <w:szCs w:val="16"/>
        </w:rPr>
      </w:pPr>
    </w:p>
    <w:p w14:paraId="6763DB84" w14:textId="4D5BBDDD" w:rsidR="00062507" w:rsidRPr="001F1F07" w:rsidRDefault="00062507" w:rsidP="00062507">
      <w:pPr>
        <w:tabs>
          <w:tab w:val="left" w:pos="1134"/>
          <w:tab w:val="left" w:pos="3402"/>
          <w:tab w:val="left" w:pos="5670"/>
          <w:tab w:val="left" w:pos="8222"/>
        </w:tabs>
        <w:jc w:val="both"/>
        <w:rPr>
          <w:rFonts w:ascii="Calibri" w:hAnsi="Calibri"/>
          <w:sz w:val="16"/>
          <w:szCs w:val="16"/>
        </w:rPr>
      </w:pPr>
      <w:r w:rsidRPr="001F1F07">
        <w:rPr>
          <w:rFonts w:ascii="Calibri" w:hAnsi="Calibri"/>
          <w:sz w:val="16"/>
          <w:szCs w:val="16"/>
        </w:rPr>
        <w:t>I.5 Que el presente contrato fue adjudicado mediante el procedimiento de Licitac</w:t>
      </w:r>
      <w:r>
        <w:rPr>
          <w:rFonts w:ascii="Calibri" w:hAnsi="Calibri"/>
          <w:sz w:val="16"/>
          <w:szCs w:val="16"/>
        </w:rPr>
        <w:t xml:space="preserve">ión Pública Internacional Bajo la Cobertura de Tratados Presencial No.  </w:t>
      </w:r>
      <w:r w:rsidR="00C7359A">
        <w:rPr>
          <w:rFonts w:ascii="Calibri" w:hAnsi="Calibri"/>
          <w:sz w:val="16"/>
          <w:szCs w:val="16"/>
        </w:rPr>
        <w:t>LP-919044992-I10-2024</w:t>
      </w:r>
      <w:r w:rsidRPr="001F1F07">
        <w:rPr>
          <w:rFonts w:ascii="Calibri" w:hAnsi="Calibri"/>
          <w:sz w:val="16"/>
          <w:szCs w:val="16"/>
        </w:rPr>
        <w:t xml:space="preserve">, relativo a la </w:t>
      </w:r>
      <w:r>
        <w:rPr>
          <w:rFonts w:ascii="Calibri" w:hAnsi="Calibri"/>
          <w:sz w:val="16"/>
          <w:szCs w:val="16"/>
        </w:rPr>
        <w:t>adquisición de _________________________.</w:t>
      </w:r>
    </w:p>
    <w:p w14:paraId="7CE94A6A" w14:textId="77777777" w:rsidR="00062507" w:rsidRPr="001F1F07" w:rsidRDefault="00062507" w:rsidP="00062507">
      <w:pPr>
        <w:tabs>
          <w:tab w:val="left" w:pos="1134"/>
          <w:tab w:val="left" w:pos="3402"/>
          <w:tab w:val="left" w:pos="5670"/>
          <w:tab w:val="left" w:pos="8222"/>
        </w:tabs>
        <w:jc w:val="both"/>
        <w:rPr>
          <w:rFonts w:ascii="Calibri" w:hAnsi="Calibri"/>
          <w:sz w:val="16"/>
          <w:szCs w:val="16"/>
        </w:rPr>
      </w:pPr>
    </w:p>
    <w:p w14:paraId="1CD8C131" w14:textId="77777777" w:rsidR="00062507" w:rsidRPr="001F1F07" w:rsidRDefault="00062507" w:rsidP="00062507">
      <w:pPr>
        <w:tabs>
          <w:tab w:val="left" w:pos="1134"/>
          <w:tab w:val="left" w:pos="3402"/>
          <w:tab w:val="left" w:pos="5670"/>
          <w:tab w:val="left" w:pos="8222"/>
        </w:tabs>
        <w:jc w:val="both"/>
        <w:rPr>
          <w:rFonts w:ascii="Calibri" w:hAnsi="Calibri" w:cs="Arial"/>
          <w:sz w:val="16"/>
          <w:szCs w:val="16"/>
          <w:highlight w:val="green"/>
        </w:rPr>
      </w:pPr>
      <w:r w:rsidRPr="001F1F07">
        <w:rPr>
          <w:rFonts w:ascii="Calibri" w:hAnsi="Calibri" w:cs="Tahoma"/>
          <w:sz w:val="16"/>
          <w:szCs w:val="16"/>
        </w:rPr>
        <w:t>I.6 Que para los fines y efectos legales del presente instrumento señala como su domicilio el ubicado en la calle Matamoros Oriente, Número 520, entre Escobedo y Zaragoza, en el Centro de Monterrey, Nuevo León, C.P. 64000.</w:t>
      </w:r>
    </w:p>
    <w:p w14:paraId="427831DE" w14:textId="77777777" w:rsidR="00062507" w:rsidRPr="001F1F07" w:rsidRDefault="00062507" w:rsidP="00062507">
      <w:pPr>
        <w:tabs>
          <w:tab w:val="left" w:pos="1134"/>
          <w:tab w:val="left" w:pos="3402"/>
          <w:tab w:val="left" w:pos="5670"/>
          <w:tab w:val="left" w:pos="8222"/>
        </w:tabs>
        <w:jc w:val="both"/>
        <w:rPr>
          <w:rFonts w:ascii="Calibri" w:hAnsi="Calibri" w:cs="Arial"/>
          <w:sz w:val="16"/>
          <w:szCs w:val="16"/>
          <w:highlight w:val="green"/>
        </w:rPr>
      </w:pPr>
    </w:p>
    <w:p w14:paraId="181DECEA" w14:textId="77777777" w:rsidR="00062507" w:rsidRPr="001F1F07" w:rsidRDefault="00062507" w:rsidP="00062507">
      <w:pPr>
        <w:tabs>
          <w:tab w:val="left" w:pos="1134"/>
          <w:tab w:val="left" w:pos="3402"/>
          <w:tab w:val="left" w:pos="5670"/>
          <w:tab w:val="left" w:pos="8222"/>
        </w:tabs>
        <w:jc w:val="both"/>
        <w:rPr>
          <w:rFonts w:ascii="Calibri" w:hAnsi="Calibri" w:cs="Arial"/>
          <w:sz w:val="16"/>
          <w:szCs w:val="16"/>
        </w:rPr>
      </w:pPr>
    </w:p>
    <w:p w14:paraId="4F1689A0" w14:textId="77777777" w:rsidR="00062507" w:rsidRPr="001F1F07" w:rsidRDefault="00062507" w:rsidP="00062507">
      <w:pPr>
        <w:tabs>
          <w:tab w:val="left" w:pos="1134"/>
          <w:tab w:val="left" w:pos="3402"/>
          <w:tab w:val="left" w:pos="5670"/>
          <w:tab w:val="left" w:pos="8222"/>
        </w:tabs>
        <w:jc w:val="both"/>
        <w:rPr>
          <w:rFonts w:ascii="Calibri" w:hAnsi="Calibri" w:cs="Arial"/>
          <w:b/>
          <w:sz w:val="16"/>
          <w:szCs w:val="16"/>
        </w:rPr>
      </w:pPr>
      <w:r w:rsidRPr="001F1F07">
        <w:rPr>
          <w:rFonts w:ascii="Calibri" w:hAnsi="Calibri" w:cs="Arial"/>
          <w:b/>
          <w:sz w:val="16"/>
          <w:szCs w:val="16"/>
        </w:rPr>
        <w:t>II.- Declara “EL PROVEEDOR”:</w:t>
      </w:r>
    </w:p>
    <w:p w14:paraId="2EAA96F1" w14:textId="77777777" w:rsidR="00062507" w:rsidRPr="001F1F07" w:rsidRDefault="00062507" w:rsidP="00062507">
      <w:pPr>
        <w:tabs>
          <w:tab w:val="left" w:pos="1134"/>
          <w:tab w:val="left" w:pos="3402"/>
          <w:tab w:val="left" w:pos="5670"/>
          <w:tab w:val="left" w:pos="8222"/>
        </w:tabs>
        <w:jc w:val="both"/>
        <w:rPr>
          <w:rFonts w:ascii="Calibri" w:hAnsi="Calibri" w:cs="Arial"/>
          <w:sz w:val="16"/>
          <w:szCs w:val="16"/>
        </w:rPr>
      </w:pPr>
    </w:p>
    <w:p w14:paraId="616D70E4" w14:textId="77777777" w:rsidR="00062507" w:rsidRPr="001F1F07" w:rsidRDefault="00062507" w:rsidP="00062507">
      <w:pPr>
        <w:ind w:right="-5"/>
        <w:jc w:val="both"/>
        <w:rPr>
          <w:rFonts w:ascii="Calibri" w:hAnsi="Calibri" w:cs="Tahoma"/>
          <w:sz w:val="16"/>
          <w:szCs w:val="16"/>
        </w:rPr>
      </w:pPr>
      <w:r w:rsidRPr="001F1F07">
        <w:rPr>
          <w:rFonts w:ascii="Calibri" w:hAnsi="Calibri" w:cs="Tahoma"/>
          <w:sz w:val="16"/>
          <w:szCs w:val="16"/>
        </w:rPr>
        <w:t>II.1.-</w:t>
      </w:r>
      <w:bookmarkStart w:id="9" w:name="_Hlk491079939"/>
      <w:r w:rsidRPr="001F1F07">
        <w:rPr>
          <w:rFonts w:ascii="Calibri" w:hAnsi="Calibri" w:cs="Tahoma"/>
          <w:sz w:val="16"/>
          <w:szCs w:val="16"/>
        </w:rPr>
        <w:t xml:space="preserve">Que acredita la legal existencia de la compañía denominada </w:t>
      </w:r>
      <w:bookmarkEnd w:id="9"/>
      <w:r w:rsidRPr="001F1F07">
        <w:rPr>
          <w:rFonts w:ascii="Calibri" w:hAnsi="Calibri" w:cs="Tahoma"/>
          <w:sz w:val="16"/>
          <w:szCs w:val="16"/>
        </w:rPr>
        <w:t>_____________________, mediante Escritura Pública número _________, de fecha ___________, pasada ante la fe del ______________, Notario Público Titular de la Notaría Pública número ______, con ejercicio en ______________, e inscrita en el Registro Público de Comercio, bajo el No._______________, en fecha _______________, que su Registro Federal de Contribuyentes  es _____________.</w:t>
      </w:r>
    </w:p>
    <w:p w14:paraId="3E90D6C3" w14:textId="77777777" w:rsidR="00062507" w:rsidRPr="001F1F07" w:rsidRDefault="00062507" w:rsidP="00062507">
      <w:pPr>
        <w:ind w:right="-5"/>
        <w:jc w:val="both"/>
        <w:rPr>
          <w:rFonts w:ascii="Calibri" w:hAnsi="Calibri" w:cs="Tahoma"/>
          <w:sz w:val="16"/>
          <w:szCs w:val="16"/>
        </w:rPr>
      </w:pPr>
    </w:p>
    <w:p w14:paraId="558BBAF3" w14:textId="77777777" w:rsidR="00062507" w:rsidRPr="001F1F07" w:rsidRDefault="00062507" w:rsidP="00062507">
      <w:pPr>
        <w:ind w:right="-5"/>
        <w:jc w:val="both"/>
        <w:rPr>
          <w:rFonts w:ascii="Calibri" w:hAnsi="Calibri" w:cs="Tahoma"/>
          <w:sz w:val="16"/>
          <w:szCs w:val="16"/>
        </w:rPr>
      </w:pPr>
      <w:r w:rsidRPr="001F1F07">
        <w:rPr>
          <w:rFonts w:ascii="Calibri" w:hAnsi="Calibri" w:cs="Tahoma"/>
          <w:sz w:val="16"/>
          <w:szCs w:val="16"/>
        </w:rPr>
        <w:t>II.2.-Que la Sociedad es de Nacionalidad Mexicana y en caso de dejar de serlo, conviene en seguirse considerando como mexicana, por cuanto a este contrato se refiere, y a no invocar la protección de ningún gobierno extranjero, bajo pena de perder en beneficio de la nación mexicana todo derecho derivado del presente instrumento.</w:t>
      </w:r>
    </w:p>
    <w:p w14:paraId="6C8FDA63" w14:textId="77777777" w:rsidR="00062507" w:rsidRPr="001F1F07" w:rsidRDefault="00062507" w:rsidP="00062507">
      <w:pPr>
        <w:ind w:right="-5"/>
        <w:jc w:val="both"/>
        <w:rPr>
          <w:rFonts w:ascii="Calibri" w:hAnsi="Calibri" w:cs="Tahoma"/>
          <w:sz w:val="16"/>
          <w:szCs w:val="16"/>
        </w:rPr>
      </w:pPr>
    </w:p>
    <w:p w14:paraId="65B9E732" w14:textId="77777777" w:rsidR="00062507" w:rsidRPr="001F1F07" w:rsidRDefault="00062507" w:rsidP="00062507">
      <w:pPr>
        <w:ind w:right="-5"/>
        <w:jc w:val="both"/>
        <w:rPr>
          <w:rFonts w:ascii="Calibri" w:hAnsi="Calibri" w:cs="Tahoma"/>
          <w:sz w:val="16"/>
          <w:szCs w:val="16"/>
        </w:rPr>
      </w:pPr>
      <w:r w:rsidRPr="001F1F07">
        <w:rPr>
          <w:rFonts w:ascii="Calibri" w:hAnsi="Calibri" w:cs="Tahoma"/>
          <w:sz w:val="16"/>
          <w:szCs w:val="16"/>
        </w:rPr>
        <w:t>II.3.-</w:t>
      </w:r>
      <w:bookmarkStart w:id="10" w:name="_Hlk491079956"/>
      <w:r w:rsidRPr="001F1F07">
        <w:rPr>
          <w:rFonts w:ascii="Calibri" w:hAnsi="Calibri" w:cs="Tahoma"/>
          <w:sz w:val="16"/>
          <w:szCs w:val="16"/>
        </w:rPr>
        <w:t xml:space="preserve">Que el Representante Legal de dicha compañía, </w:t>
      </w:r>
      <w:bookmarkEnd w:id="10"/>
      <w:r w:rsidRPr="001F1F07">
        <w:rPr>
          <w:rFonts w:ascii="Calibri" w:hAnsi="Calibri" w:cs="Tahoma"/>
          <w:sz w:val="16"/>
          <w:szCs w:val="16"/>
        </w:rPr>
        <w:t>acredita la personalidad y carácter con que interviene en este acto, mediante Escritura Pública ___________, de fecha _____________, pasada ante la fe del ______________, Notario Público Titular de la Notaría Pública número __________, con ejercicio en _________________, e inscrita en el Registro Público de Comercio, bajo el No. ___________, en fecha _____________. Manifestando bajo protesta de decir verdad que su cargo y facultades conferidas no le han sido revocados o disminuidas a la fecha.</w:t>
      </w:r>
    </w:p>
    <w:p w14:paraId="27E76446" w14:textId="77777777" w:rsidR="00062507" w:rsidRPr="001F1F07" w:rsidRDefault="00062507" w:rsidP="00062507">
      <w:pPr>
        <w:ind w:right="-5"/>
        <w:jc w:val="both"/>
        <w:rPr>
          <w:rFonts w:ascii="Calibri" w:hAnsi="Calibri" w:cs="Tahoma"/>
          <w:sz w:val="16"/>
          <w:szCs w:val="16"/>
        </w:rPr>
      </w:pPr>
    </w:p>
    <w:p w14:paraId="72FE959D" w14:textId="77777777" w:rsidR="00062507" w:rsidRPr="001F1F07" w:rsidRDefault="00062507" w:rsidP="00062507">
      <w:pPr>
        <w:ind w:right="-5"/>
        <w:jc w:val="both"/>
        <w:rPr>
          <w:rFonts w:ascii="Calibri" w:hAnsi="Calibri" w:cs="Tahoma"/>
          <w:sz w:val="16"/>
          <w:szCs w:val="16"/>
        </w:rPr>
      </w:pPr>
      <w:r w:rsidRPr="001F1F07">
        <w:rPr>
          <w:rFonts w:ascii="Calibri" w:hAnsi="Calibri" w:cs="Tahoma"/>
          <w:sz w:val="16"/>
          <w:szCs w:val="16"/>
        </w:rPr>
        <w:lastRenderedPageBreak/>
        <w:t xml:space="preserve">II.4.-Continúa manifestando que tiene capacidad jurídica y reúne las condiciones técnicas y económicas para obligarse a la venta de </w:t>
      </w:r>
      <w:r w:rsidR="00955657">
        <w:rPr>
          <w:rFonts w:ascii="Calibri" w:hAnsi="Calibri" w:cs="Tahoma"/>
          <w:sz w:val="16"/>
          <w:szCs w:val="16"/>
        </w:rPr>
        <w:t>Sustancias Químicas y Material de Laboratorio</w:t>
      </w:r>
      <w:r w:rsidRPr="001F1F07">
        <w:rPr>
          <w:rFonts w:ascii="Calibri" w:hAnsi="Calibri" w:cs="Tahoma"/>
          <w:sz w:val="16"/>
          <w:szCs w:val="16"/>
        </w:rPr>
        <w:t xml:space="preserve">, objeto del presente contrato. </w:t>
      </w:r>
    </w:p>
    <w:p w14:paraId="2BBE8D1D" w14:textId="77777777" w:rsidR="00062507" w:rsidRPr="001F1F07" w:rsidRDefault="00062507" w:rsidP="00062507">
      <w:pPr>
        <w:ind w:right="-5"/>
        <w:jc w:val="both"/>
        <w:rPr>
          <w:rFonts w:ascii="Calibri" w:hAnsi="Calibri" w:cs="Tahoma"/>
          <w:sz w:val="16"/>
          <w:szCs w:val="16"/>
        </w:rPr>
      </w:pPr>
    </w:p>
    <w:p w14:paraId="48386CB9" w14:textId="77777777" w:rsidR="00062507" w:rsidRPr="001F1F07" w:rsidRDefault="00062507" w:rsidP="00062507">
      <w:pPr>
        <w:ind w:right="-5"/>
        <w:jc w:val="both"/>
        <w:rPr>
          <w:rFonts w:ascii="Calibri" w:hAnsi="Calibri" w:cs="Tahoma"/>
          <w:sz w:val="16"/>
          <w:szCs w:val="16"/>
        </w:rPr>
      </w:pPr>
      <w:r w:rsidRPr="001F1F07">
        <w:rPr>
          <w:rFonts w:ascii="Calibri" w:hAnsi="Calibri" w:cs="Tahoma"/>
          <w:sz w:val="16"/>
          <w:szCs w:val="16"/>
        </w:rPr>
        <w:t xml:space="preserve">II.5.-Que conoce el contenido y los requisitos que </w:t>
      </w:r>
      <w:r w:rsidRPr="00F02B82">
        <w:rPr>
          <w:rFonts w:ascii="Calibri" w:hAnsi="Calibri" w:cs="Tahoma"/>
          <w:sz w:val="16"/>
          <w:szCs w:val="16"/>
        </w:rPr>
        <w:t xml:space="preserve">establecen la </w:t>
      </w:r>
      <w:r w:rsidRPr="00F02B82">
        <w:rPr>
          <w:rFonts w:ascii="Calibri" w:hAnsi="Calibri"/>
          <w:sz w:val="16"/>
          <w:szCs w:val="16"/>
        </w:rPr>
        <w:t>Ley de Adquisiciones, Arrendamientos y Contratación de Servicios del Estado de Nuevo León</w:t>
      </w:r>
      <w:r w:rsidRPr="00F02B82">
        <w:rPr>
          <w:rFonts w:ascii="Calibri" w:hAnsi="Calibri" w:cs="Tahoma"/>
          <w:sz w:val="16"/>
          <w:szCs w:val="16"/>
        </w:rPr>
        <w:t>, su R</w:t>
      </w:r>
      <w:r w:rsidRPr="001F1F07">
        <w:rPr>
          <w:rFonts w:ascii="Calibri" w:hAnsi="Calibri" w:cs="Tahoma"/>
          <w:sz w:val="16"/>
          <w:szCs w:val="16"/>
        </w:rPr>
        <w:t>eglamento y las reglas generales para la contratación y ejecución de adquisiciones, así como los términos del presente contrato.</w:t>
      </w:r>
    </w:p>
    <w:p w14:paraId="37AFD138" w14:textId="77777777" w:rsidR="00062507" w:rsidRPr="001F1F07" w:rsidRDefault="00062507" w:rsidP="00062507">
      <w:pPr>
        <w:tabs>
          <w:tab w:val="left" w:pos="360"/>
        </w:tabs>
        <w:jc w:val="both"/>
        <w:rPr>
          <w:rFonts w:ascii="Calibri" w:hAnsi="Calibri" w:cs="Tahoma"/>
          <w:bCs/>
          <w:sz w:val="16"/>
          <w:szCs w:val="16"/>
        </w:rPr>
      </w:pPr>
    </w:p>
    <w:p w14:paraId="6EFA2D47" w14:textId="77777777" w:rsidR="00062507" w:rsidRPr="001F1F07" w:rsidRDefault="00062507" w:rsidP="00062507">
      <w:pPr>
        <w:tabs>
          <w:tab w:val="left" w:pos="360"/>
        </w:tabs>
        <w:jc w:val="both"/>
        <w:rPr>
          <w:rFonts w:ascii="Calibri" w:hAnsi="Calibri" w:cs="Tahoma"/>
          <w:sz w:val="16"/>
          <w:szCs w:val="16"/>
        </w:rPr>
      </w:pPr>
      <w:r w:rsidRPr="001F1F07">
        <w:rPr>
          <w:rFonts w:ascii="Calibri" w:hAnsi="Calibri" w:cs="Tahoma"/>
          <w:sz w:val="16"/>
          <w:szCs w:val="16"/>
        </w:rPr>
        <w:t>II.6.-</w:t>
      </w:r>
      <w:bookmarkStart w:id="11" w:name="_Hlk491080052"/>
      <w:r w:rsidRPr="001F1F07">
        <w:rPr>
          <w:rFonts w:ascii="Calibri" w:hAnsi="Calibri" w:cs="Arial"/>
          <w:color w:val="000000"/>
          <w:sz w:val="16"/>
          <w:szCs w:val="16"/>
        </w:rPr>
        <w:t xml:space="preserve"> </w:t>
      </w:r>
      <w:bookmarkEnd w:id="11"/>
      <w:r w:rsidRPr="001F1F07">
        <w:rPr>
          <w:rFonts w:ascii="Calibri" w:hAnsi="Calibri" w:cs="Tahoma"/>
          <w:sz w:val="16"/>
          <w:szCs w:val="16"/>
        </w:rPr>
        <w:t>Que para los fines y efectos legales del mismo, señala como su domicilio, el ubicado en la Calle ______________, No. ________, Interior _________, Colonia ___________, en ___________, C.P. ___________.</w:t>
      </w:r>
    </w:p>
    <w:p w14:paraId="0EA7F821" w14:textId="77777777" w:rsidR="00062507" w:rsidRPr="001F1F07" w:rsidRDefault="00062507" w:rsidP="00062507">
      <w:pPr>
        <w:tabs>
          <w:tab w:val="left" w:pos="360"/>
        </w:tabs>
        <w:jc w:val="both"/>
        <w:rPr>
          <w:rFonts w:ascii="Calibri" w:hAnsi="Calibri" w:cs="Tahoma"/>
          <w:sz w:val="16"/>
          <w:szCs w:val="16"/>
        </w:rPr>
      </w:pPr>
    </w:p>
    <w:p w14:paraId="5CE6BCDD" w14:textId="77777777" w:rsidR="00062507" w:rsidRPr="001F1F07" w:rsidRDefault="00062507" w:rsidP="00062507">
      <w:pPr>
        <w:tabs>
          <w:tab w:val="left" w:pos="0"/>
        </w:tabs>
        <w:jc w:val="both"/>
        <w:rPr>
          <w:rFonts w:ascii="Calibri" w:hAnsi="Calibri" w:cs="Tahoma"/>
          <w:sz w:val="16"/>
          <w:szCs w:val="16"/>
        </w:rPr>
      </w:pPr>
      <w:r w:rsidRPr="001F1F07">
        <w:rPr>
          <w:rFonts w:ascii="Calibri" w:hAnsi="Calibri" w:cs="Tahoma"/>
          <w:b/>
          <w:sz w:val="16"/>
          <w:szCs w:val="16"/>
        </w:rPr>
        <w:t xml:space="preserve">III.- “LAS PARTES” </w:t>
      </w:r>
      <w:r w:rsidRPr="001F1F07">
        <w:rPr>
          <w:rFonts w:ascii="Calibri" w:hAnsi="Calibri" w:cs="Tahoma"/>
          <w:sz w:val="16"/>
          <w:szCs w:val="16"/>
        </w:rPr>
        <w:t>declaran:</w:t>
      </w:r>
    </w:p>
    <w:p w14:paraId="1AE850F1" w14:textId="77777777" w:rsidR="00062507" w:rsidRPr="001F1F07" w:rsidRDefault="00062507" w:rsidP="00062507">
      <w:pPr>
        <w:tabs>
          <w:tab w:val="left" w:pos="-284"/>
        </w:tabs>
        <w:ind w:left="-284"/>
        <w:jc w:val="both"/>
        <w:rPr>
          <w:rFonts w:ascii="Calibri" w:hAnsi="Calibri" w:cs="Tahoma"/>
          <w:sz w:val="16"/>
          <w:szCs w:val="16"/>
        </w:rPr>
      </w:pPr>
    </w:p>
    <w:p w14:paraId="5D75DB2E" w14:textId="77777777" w:rsidR="00AB2D98" w:rsidRPr="00E74FB0" w:rsidRDefault="00062507" w:rsidP="00062507">
      <w:pPr>
        <w:ind w:right="-5"/>
        <w:jc w:val="both"/>
        <w:rPr>
          <w:rFonts w:asciiTheme="minorHAnsi" w:hAnsiTheme="minorHAnsi" w:cs="Tahoma"/>
          <w:b/>
          <w:sz w:val="16"/>
          <w:szCs w:val="16"/>
        </w:rPr>
      </w:pPr>
      <w:r w:rsidRPr="001F1F07">
        <w:rPr>
          <w:rFonts w:ascii="Calibri" w:hAnsi="Calibri" w:cs="Tahoma"/>
          <w:sz w:val="16"/>
          <w:szCs w:val="16"/>
        </w:rPr>
        <w:t>III.1 Que se reconocen la personalidad con la que comparecen y acuerdan celebrar el presente contrato, al tenor de las siguientes:</w:t>
      </w:r>
    </w:p>
    <w:p w14:paraId="0D66654E" w14:textId="77777777" w:rsidR="00AB2D98" w:rsidRDefault="00AB2D98" w:rsidP="00E74FB0">
      <w:pPr>
        <w:ind w:right="-5"/>
        <w:jc w:val="center"/>
        <w:rPr>
          <w:rFonts w:asciiTheme="minorHAnsi" w:hAnsiTheme="minorHAnsi" w:cs="Tahoma"/>
          <w:b/>
          <w:sz w:val="16"/>
          <w:szCs w:val="16"/>
        </w:rPr>
      </w:pPr>
      <w:r w:rsidRPr="00E74FB0">
        <w:rPr>
          <w:rFonts w:asciiTheme="minorHAnsi" w:hAnsiTheme="minorHAnsi" w:cs="Tahoma"/>
          <w:b/>
          <w:sz w:val="16"/>
          <w:szCs w:val="16"/>
        </w:rPr>
        <w:t>C L Á U S U L A S</w:t>
      </w:r>
    </w:p>
    <w:p w14:paraId="2C4922E6" w14:textId="77777777" w:rsidR="002448EA" w:rsidRPr="00D85843" w:rsidRDefault="002448EA" w:rsidP="002448EA">
      <w:pPr>
        <w:ind w:right="-5"/>
        <w:rPr>
          <w:rFonts w:asciiTheme="minorHAnsi" w:hAnsiTheme="minorHAnsi" w:cs="Tahoma"/>
          <w:b/>
          <w:sz w:val="14"/>
          <w:szCs w:val="16"/>
        </w:rPr>
      </w:pPr>
    </w:p>
    <w:p w14:paraId="0CCCA8ED" w14:textId="4B63D4EC" w:rsidR="00D85843" w:rsidRPr="00D85843" w:rsidRDefault="00D85843" w:rsidP="00D85843">
      <w:pPr>
        <w:jc w:val="both"/>
        <w:rPr>
          <w:rFonts w:asciiTheme="minorHAnsi" w:hAnsiTheme="minorHAnsi" w:cs="Tahoma"/>
          <w:sz w:val="16"/>
          <w:szCs w:val="18"/>
        </w:rPr>
      </w:pPr>
      <w:r w:rsidRPr="00D85843">
        <w:rPr>
          <w:rFonts w:asciiTheme="minorHAnsi" w:hAnsiTheme="minorHAnsi" w:cs="Tahoma"/>
          <w:b/>
          <w:sz w:val="16"/>
          <w:szCs w:val="18"/>
        </w:rPr>
        <w:t>PRIMERA: OBJETO.-</w:t>
      </w:r>
      <w:r w:rsidRPr="00D85843">
        <w:rPr>
          <w:rFonts w:asciiTheme="minorHAnsi" w:hAnsiTheme="minorHAnsi" w:cs="Tahoma"/>
          <w:sz w:val="16"/>
          <w:szCs w:val="18"/>
        </w:rPr>
        <w:t xml:space="preserve"> </w:t>
      </w:r>
      <w:r w:rsidRPr="00D85843">
        <w:rPr>
          <w:rFonts w:asciiTheme="minorHAnsi" w:hAnsiTheme="minorHAnsi" w:cs="Tahoma"/>
          <w:b/>
          <w:sz w:val="16"/>
          <w:szCs w:val="18"/>
        </w:rPr>
        <w:t>“EL PROVEEDOR”</w:t>
      </w:r>
      <w:r w:rsidRPr="00D85843">
        <w:rPr>
          <w:rFonts w:asciiTheme="minorHAnsi" w:hAnsiTheme="minorHAnsi" w:cs="Tahoma"/>
          <w:sz w:val="16"/>
          <w:szCs w:val="18"/>
        </w:rPr>
        <w:t xml:space="preserve"> se obliga a vender a </w:t>
      </w:r>
      <w:r w:rsidRPr="00D85843">
        <w:rPr>
          <w:rFonts w:asciiTheme="minorHAnsi" w:hAnsiTheme="minorHAnsi" w:cs="Tahoma"/>
          <w:b/>
          <w:sz w:val="16"/>
          <w:szCs w:val="18"/>
        </w:rPr>
        <w:t xml:space="preserve">“S.S.N.L.” </w:t>
      </w:r>
      <w:r w:rsidR="003C4F21">
        <w:rPr>
          <w:rFonts w:asciiTheme="minorHAnsi" w:hAnsiTheme="minorHAnsi" w:cs="Tahoma"/>
          <w:sz w:val="16"/>
          <w:szCs w:val="18"/>
        </w:rPr>
        <w:t>la</w:t>
      </w:r>
      <w:r w:rsidRPr="00D85843">
        <w:rPr>
          <w:rFonts w:asciiTheme="minorHAnsi" w:hAnsiTheme="minorHAnsi" w:cs="Tahoma"/>
          <w:sz w:val="16"/>
          <w:szCs w:val="18"/>
        </w:rPr>
        <w:t>s</w:t>
      </w:r>
      <w:r w:rsidRPr="00D85843">
        <w:rPr>
          <w:rFonts w:asciiTheme="minorHAnsi" w:hAnsiTheme="minorHAnsi" w:cs="Tahoma"/>
          <w:b/>
          <w:sz w:val="16"/>
          <w:szCs w:val="18"/>
        </w:rPr>
        <w:t xml:space="preserve"> </w:t>
      </w:r>
      <w:r w:rsidR="003C4F21" w:rsidRPr="003C4F21">
        <w:rPr>
          <w:rFonts w:asciiTheme="minorHAnsi" w:hAnsiTheme="minorHAnsi" w:cs="Tahoma"/>
          <w:sz w:val="16"/>
          <w:szCs w:val="18"/>
        </w:rPr>
        <w:t>SUSTANCIAS QUÍMICAS Y MATERIAL DE LABORATORIO PARA DIVERSAS UNIDADES</w:t>
      </w:r>
      <w:r w:rsidRPr="00D85843">
        <w:rPr>
          <w:rFonts w:asciiTheme="minorHAnsi" w:hAnsiTheme="minorHAnsi" w:cs="Tahoma"/>
          <w:sz w:val="16"/>
          <w:szCs w:val="18"/>
        </w:rPr>
        <w:t xml:space="preserve">, de acuerdo a la descripción, precio, cantidad y características que se describen en el Anexo 1, que forma parte integral del presente instrumento y demás especificaciones solicitadas por </w:t>
      </w:r>
      <w:r w:rsidRPr="00D85843">
        <w:rPr>
          <w:rFonts w:asciiTheme="minorHAnsi" w:hAnsiTheme="minorHAnsi" w:cs="Tahoma"/>
          <w:b/>
          <w:sz w:val="16"/>
          <w:szCs w:val="18"/>
        </w:rPr>
        <w:t>“S.S.N.L.”</w:t>
      </w:r>
      <w:r w:rsidRPr="00D85843">
        <w:rPr>
          <w:rFonts w:asciiTheme="minorHAnsi" w:hAnsiTheme="minorHAnsi" w:cs="Tahoma"/>
          <w:sz w:val="16"/>
          <w:szCs w:val="18"/>
        </w:rPr>
        <w:t>, en las bases de la</w:t>
      </w:r>
      <w:r w:rsidRPr="00D85843">
        <w:rPr>
          <w:rFonts w:asciiTheme="minorHAnsi" w:hAnsiTheme="minorHAnsi"/>
          <w:sz w:val="16"/>
          <w:szCs w:val="18"/>
        </w:rPr>
        <w:t xml:space="preserve"> </w:t>
      </w:r>
      <w:r>
        <w:rPr>
          <w:rFonts w:asciiTheme="minorHAnsi" w:hAnsiTheme="minorHAnsi"/>
          <w:sz w:val="16"/>
          <w:szCs w:val="18"/>
        </w:rPr>
        <w:t xml:space="preserve">Licitación </w:t>
      </w:r>
      <w:r w:rsidR="00341301">
        <w:rPr>
          <w:rFonts w:asciiTheme="minorHAnsi" w:hAnsiTheme="minorHAnsi"/>
          <w:sz w:val="16"/>
          <w:szCs w:val="18"/>
        </w:rPr>
        <w:t>Pública</w:t>
      </w:r>
      <w:r w:rsidRPr="00D85843">
        <w:rPr>
          <w:rFonts w:asciiTheme="minorHAnsi" w:hAnsiTheme="minorHAnsi"/>
          <w:sz w:val="16"/>
          <w:szCs w:val="18"/>
        </w:rPr>
        <w:t xml:space="preserve"> </w:t>
      </w:r>
      <w:r w:rsidR="00B85FF1">
        <w:rPr>
          <w:rFonts w:asciiTheme="minorHAnsi" w:hAnsiTheme="minorHAnsi"/>
          <w:sz w:val="16"/>
          <w:szCs w:val="18"/>
        </w:rPr>
        <w:t>Intern</w:t>
      </w:r>
      <w:r w:rsidRPr="00D85843">
        <w:rPr>
          <w:rFonts w:asciiTheme="minorHAnsi" w:hAnsiTheme="minorHAnsi"/>
          <w:sz w:val="16"/>
          <w:szCs w:val="18"/>
        </w:rPr>
        <w:t xml:space="preserve">acional </w:t>
      </w:r>
      <w:r w:rsidR="00B85FF1">
        <w:rPr>
          <w:rFonts w:asciiTheme="minorHAnsi" w:hAnsiTheme="minorHAnsi"/>
          <w:sz w:val="16"/>
          <w:szCs w:val="18"/>
        </w:rPr>
        <w:t xml:space="preserve">Bajo la Cobertura de Tratados </w:t>
      </w:r>
      <w:r>
        <w:rPr>
          <w:rFonts w:asciiTheme="minorHAnsi" w:hAnsiTheme="minorHAnsi"/>
          <w:sz w:val="16"/>
          <w:szCs w:val="18"/>
        </w:rPr>
        <w:t xml:space="preserve">Presencial </w:t>
      </w:r>
      <w:r w:rsidRPr="00576106">
        <w:rPr>
          <w:rFonts w:asciiTheme="minorHAnsi" w:hAnsiTheme="minorHAnsi"/>
          <w:sz w:val="16"/>
          <w:szCs w:val="18"/>
        </w:rPr>
        <w:t xml:space="preserve">No. </w:t>
      </w:r>
      <w:r w:rsidR="00C7359A">
        <w:rPr>
          <w:rFonts w:asciiTheme="minorHAnsi" w:hAnsiTheme="minorHAnsi"/>
          <w:sz w:val="16"/>
          <w:szCs w:val="18"/>
        </w:rPr>
        <w:t>LP-919044992-I10-2024</w:t>
      </w:r>
      <w:r w:rsidRPr="00D85843">
        <w:rPr>
          <w:rFonts w:asciiTheme="minorHAnsi" w:hAnsiTheme="minorHAnsi"/>
          <w:sz w:val="16"/>
          <w:szCs w:val="18"/>
        </w:rPr>
        <w:t xml:space="preserve"> referente a la compraventa de </w:t>
      </w:r>
      <w:r w:rsidR="003C4F21" w:rsidRPr="00FF7D0F">
        <w:rPr>
          <w:rFonts w:asciiTheme="minorHAnsi" w:hAnsiTheme="minorHAnsi"/>
          <w:sz w:val="16"/>
          <w:szCs w:val="18"/>
        </w:rPr>
        <w:t>SUSTANCIAS QUÍMICAS Y MATERIAL DE LABORATORIO PARA DIVERSAS UNIDADES</w:t>
      </w:r>
      <w:r w:rsidR="00341301">
        <w:rPr>
          <w:rFonts w:asciiTheme="minorHAnsi" w:hAnsiTheme="minorHAnsi" w:cs="Tahoma"/>
          <w:sz w:val="16"/>
          <w:szCs w:val="18"/>
        </w:rPr>
        <w:t>, junta</w:t>
      </w:r>
      <w:r w:rsidRPr="00D85843">
        <w:rPr>
          <w:rFonts w:asciiTheme="minorHAnsi" w:hAnsiTheme="minorHAnsi" w:cs="Tahoma"/>
          <w:sz w:val="16"/>
          <w:szCs w:val="18"/>
        </w:rPr>
        <w:t xml:space="preserve"> de aclaraciones y conforme a la propuesta técnica y oferta económica presentada por</w:t>
      </w:r>
      <w:r w:rsidRPr="00D85843">
        <w:rPr>
          <w:rFonts w:asciiTheme="minorHAnsi" w:hAnsiTheme="minorHAnsi" w:cs="Tahoma"/>
          <w:b/>
          <w:sz w:val="16"/>
          <w:szCs w:val="18"/>
        </w:rPr>
        <w:t xml:space="preserve"> “EL PROVEEDOR”</w:t>
      </w:r>
      <w:r w:rsidRPr="00D85843">
        <w:rPr>
          <w:rFonts w:asciiTheme="minorHAnsi" w:hAnsiTheme="minorHAnsi" w:cs="Tahoma"/>
          <w:sz w:val="16"/>
          <w:szCs w:val="18"/>
        </w:rPr>
        <w:t>,</w:t>
      </w:r>
      <w:r w:rsidRPr="00D85843">
        <w:rPr>
          <w:rFonts w:asciiTheme="minorHAnsi" w:hAnsiTheme="minorHAnsi" w:cs="Tahoma"/>
          <w:b/>
          <w:sz w:val="16"/>
          <w:szCs w:val="18"/>
        </w:rPr>
        <w:t xml:space="preserve"> </w:t>
      </w:r>
      <w:r w:rsidRPr="00D85843">
        <w:rPr>
          <w:rFonts w:asciiTheme="minorHAnsi" w:hAnsiTheme="minorHAnsi" w:cs="Tahoma"/>
          <w:sz w:val="16"/>
          <w:szCs w:val="18"/>
        </w:rPr>
        <w:t>las cuales forman parte de este contrato.</w:t>
      </w:r>
    </w:p>
    <w:p w14:paraId="227937A2" w14:textId="77777777" w:rsidR="00D85843" w:rsidRPr="00D85843" w:rsidRDefault="00D85843" w:rsidP="00D85843">
      <w:pPr>
        <w:jc w:val="both"/>
        <w:rPr>
          <w:rFonts w:asciiTheme="minorHAnsi" w:hAnsiTheme="minorHAnsi" w:cs="Tahoma"/>
          <w:sz w:val="16"/>
          <w:szCs w:val="18"/>
        </w:rPr>
      </w:pPr>
    </w:p>
    <w:p w14:paraId="1F5809C9" w14:textId="77777777" w:rsidR="00D85843" w:rsidRPr="00D85843" w:rsidRDefault="00D85843" w:rsidP="00D85843">
      <w:pPr>
        <w:jc w:val="both"/>
        <w:rPr>
          <w:rFonts w:asciiTheme="minorHAnsi" w:hAnsiTheme="minorHAnsi" w:cs="Tahoma"/>
          <w:sz w:val="16"/>
          <w:szCs w:val="18"/>
        </w:rPr>
      </w:pPr>
      <w:r w:rsidRPr="00D85843">
        <w:rPr>
          <w:rFonts w:asciiTheme="minorHAnsi" w:hAnsiTheme="minorHAnsi" w:cs="Tahoma"/>
          <w:b/>
          <w:sz w:val="16"/>
          <w:szCs w:val="18"/>
        </w:rPr>
        <w:t xml:space="preserve">SEGUNDA: MONTO DEL CONTRATO.- </w:t>
      </w:r>
      <w:r w:rsidRPr="00D85843">
        <w:rPr>
          <w:rFonts w:asciiTheme="minorHAnsi" w:hAnsiTheme="minorHAnsi" w:cs="Tahoma"/>
          <w:sz w:val="16"/>
          <w:szCs w:val="18"/>
        </w:rPr>
        <w:t>El monto del presente contrato será por la cantidad de $_________ (_________________ pesos 00/100 M.N.), que</w:t>
      </w:r>
      <w:r w:rsidRPr="00D85843">
        <w:rPr>
          <w:rFonts w:asciiTheme="minorHAnsi" w:hAnsiTheme="minorHAnsi" w:cs="Tahoma"/>
          <w:b/>
          <w:sz w:val="16"/>
          <w:szCs w:val="18"/>
        </w:rPr>
        <w:t xml:space="preserve"> “S.S.N.L.” </w:t>
      </w:r>
      <w:r w:rsidRPr="00D85843">
        <w:rPr>
          <w:rFonts w:asciiTheme="minorHAnsi" w:hAnsiTheme="minorHAnsi" w:cs="Tahoma"/>
          <w:sz w:val="16"/>
          <w:szCs w:val="18"/>
        </w:rPr>
        <w:t>cubrirá a</w:t>
      </w:r>
      <w:r w:rsidRPr="00D85843">
        <w:rPr>
          <w:rFonts w:asciiTheme="minorHAnsi" w:hAnsiTheme="minorHAnsi" w:cs="Tahoma"/>
          <w:b/>
          <w:sz w:val="16"/>
          <w:szCs w:val="18"/>
        </w:rPr>
        <w:t xml:space="preserve"> “EL PROVEEDOR” </w:t>
      </w:r>
      <w:r w:rsidRPr="00D85843">
        <w:rPr>
          <w:rFonts w:asciiTheme="minorHAnsi" w:hAnsiTheme="minorHAnsi" w:cs="Tahoma"/>
          <w:sz w:val="16"/>
          <w:szCs w:val="18"/>
        </w:rPr>
        <w:t xml:space="preserve">por concepto de los insumos objeto del presente contrato, </w:t>
      </w:r>
      <w:r w:rsidRPr="00D85843">
        <w:rPr>
          <w:rFonts w:asciiTheme="minorHAnsi" w:hAnsiTheme="minorHAnsi"/>
          <w:sz w:val="16"/>
          <w:szCs w:val="18"/>
        </w:rPr>
        <w:t xml:space="preserve">el pago antes referido se efectuará conforme a lo establecido en la Cláusula </w:t>
      </w:r>
      <w:r w:rsidRPr="00D85843">
        <w:rPr>
          <w:rFonts w:asciiTheme="minorHAnsi" w:hAnsiTheme="minorHAnsi"/>
          <w:bCs/>
          <w:iCs/>
          <w:sz w:val="16"/>
          <w:szCs w:val="18"/>
        </w:rPr>
        <w:t>Tercera</w:t>
      </w:r>
      <w:r w:rsidRPr="00D85843">
        <w:rPr>
          <w:rFonts w:asciiTheme="minorHAnsi" w:hAnsiTheme="minorHAnsi"/>
          <w:sz w:val="16"/>
          <w:szCs w:val="18"/>
        </w:rPr>
        <w:t>.</w:t>
      </w:r>
    </w:p>
    <w:p w14:paraId="0F7C25E3" w14:textId="77777777" w:rsidR="00D85843" w:rsidRPr="00D85843" w:rsidRDefault="00D85843" w:rsidP="00D85843">
      <w:pPr>
        <w:jc w:val="both"/>
        <w:rPr>
          <w:rFonts w:asciiTheme="minorHAnsi" w:hAnsiTheme="minorHAnsi" w:cs="Tahoma"/>
          <w:sz w:val="16"/>
          <w:szCs w:val="18"/>
        </w:rPr>
      </w:pPr>
    </w:p>
    <w:p w14:paraId="28C61BFB" w14:textId="77777777" w:rsidR="00D85843" w:rsidRPr="00D85843" w:rsidRDefault="00D85843" w:rsidP="00D85843">
      <w:pPr>
        <w:pStyle w:val="Textoindependiente"/>
        <w:ind w:right="-5"/>
        <w:rPr>
          <w:rFonts w:asciiTheme="minorHAnsi" w:hAnsiTheme="minorHAnsi"/>
          <w:sz w:val="16"/>
          <w:szCs w:val="18"/>
        </w:rPr>
      </w:pPr>
      <w:r w:rsidRPr="00D85843">
        <w:rPr>
          <w:rFonts w:asciiTheme="minorHAnsi" w:hAnsiTheme="minorHAnsi"/>
          <w:sz w:val="16"/>
          <w:szCs w:val="18"/>
        </w:rPr>
        <w:t xml:space="preserve">El precio señalado en su oferta económica y este instrumento, compensará a </w:t>
      </w:r>
      <w:r w:rsidRPr="00D85843">
        <w:rPr>
          <w:rFonts w:asciiTheme="minorHAnsi" w:hAnsiTheme="minorHAnsi"/>
          <w:b/>
          <w:sz w:val="16"/>
          <w:szCs w:val="18"/>
        </w:rPr>
        <w:t>“EL PROVEEDOR”</w:t>
      </w:r>
      <w:r w:rsidRPr="00D85843">
        <w:rPr>
          <w:rFonts w:asciiTheme="minorHAnsi" w:hAnsiTheme="minorHAnsi"/>
          <w:sz w:val="16"/>
          <w:szCs w:val="18"/>
        </w:rPr>
        <w:t xml:space="preserve"> por los insumos, transportación carga y descarga y todos los demás gastos que se originan como consecuencia del presente contrato, así como su utilidad, por lo que </w:t>
      </w:r>
      <w:r w:rsidRPr="00D85843">
        <w:rPr>
          <w:rFonts w:asciiTheme="minorHAnsi" w:hAnsiTheme="minorHAnsi"/>
          <w:b/>
          <w:sz w:val="16"/>
          <w:szCs w:val="18"/>
        </w:rPr>
        <w:t>“EL PROVEEDOR”</w:t>
      </w:r>
      <w:r w:rsidRPr="00D85843">
        <w:rPr>
          <w:rFonts w:asciiTheme="minorHAnsi" w:hAnsiTheme="minorHAnsi"/>
          <w:sz w:val="16"/>
          <w:szCs w:val="18"/>
        </w:rPr>
        <w:t xml:space="preserve"> no podrá exigir mayor retribución por ningún otro concepto.</w:t>
      </w:r>
    </w:p>
    <w:p w14:paraId="532C2D98" w14:textId="77777777" w:rsidR="00D85843" w:rsidRPr="00D85843" w:rsidRDefault="00D85843" w:rsidP="00D85843">
      <w:pPr>
        <w:jc w:val="both"/>
        <w:rPr>
          <w:rFonts w:asciiTheme="minorHAnsi" w:hAnsiTheme="minorHAnsi" w:cs="Tahoma"/>
          <w:sz w:val="16"/>
          <w:szCs w:val="18"/>
        </w:rPr>
      </w:pPr>
    </w:p>
    <w:p w14:paraId="60DE1003" w14:textId="77777777" w:rsidR="00D85843" w:rsidRPr="00D85843" w:rsidRDefault="00D85843" w:rsidP="00D85843">
      <w:pPr>
        <w:jc w:val="both"/>
        <w:rPr>
          <w:rFonts w:asciiTheme="minorHAnsi" w:hAnsiTheme="minorHAnsi" w:cs="Tahoma"/>
          <w:sz w:val="16"/>
          <w:szCs w:val="18"/>
        </w:rPr>
      </w:pPr>
      <w:r w:rsidRPr="00D85843">
        <w:rPr>
          <w:rFonts w:asciiTheme="minorHAnsi" w:hAnsiTheme="minorHAnsi" w:cs="Tahoma"/>
          <w:sz w:val="16"/>
          <w:szCs w:val="18"/>
        </w:rPr>
        <w:t xml:space="preserve">El presente instrumento, se celebra bajo la condición de precio fijo, conforme a los precios establecidos por </w:t>
      </w:r>
      <w:r w:rsidRPr="00D85843">
        <w:rPr>
          <w:rFonts w:asciiTheme="minorHAnsi" w:hAnsiTheme="minorHAnsi" w:cs="Tahoma"/>
          <w:b/>
          <w:sz w:val="16"/>
          <w:szCs w:val="18"/>
        </w:rPr>
        <w:t>“EL PROVEEDOR”</w:t>
      </w:r>
      <w:r w:rsidRPr="00D85843">
        <w:rPr>
          <w:rFonts w:asciiTheme="minorHAnsi" w:hAnsiTheme="minorHAnsi" w:cs="Tahoma"/>
          <w:sz w:val="16"/>
          <w:szCs w:val="18"/>
        </w:rPr>
        <w:t xml:space="preserve"> en su oferta económica, misma que forma parte del presente contrato, por lo que no se reconocerá incremento alguno en los precios ofertados. </w:t>
      </w:r>
    </w:p>
    <w:p w14:paraId="42191D3B" w14:textId="77777777" w:rsidR="00D85843" w:rsidRPr="00D85843" w:rsidRDefault="00D85843" w:rsidP="00D85843">
      <w:pPr>
        <w:jc w:val="both"/>
        <w:rPr>
          <w:rFonts w:asciiTheme="minorHAnsi" w:hAnsiTheme="minorHAnsi"/>
          <w:b/>
          <w:sz w:val="16"/>
          <w:szCs w:val="18"/>
        </w:rPr>
      </w:pPr>
    </w:p>
    <w:p w14:paraId="5883279D" w14:textId="77777777" w:rsidR="00D85843" w:rsidRPr="00D85843" w:rsidRDefault="00D85843" w:rsidP="00D85843">
      <w:pPr>
        <w:jc w:val="both"/>
        <w:rPr>
          <w:rFonts w:asciiTheme="minorHAnsi" w:hAnsiTheme="minorHAnsi"/>
          <w:sz w:val="16"/>
          <w:szCs w:val="18"/>
        </w:rPr>
      </w:pPr>
      <w:r w:rsidRPr="00D85843">
        <w:rPr>
          <w:rFonts w:asciiTheme="minorHAnsi" w:hAnsiTheme="minorHAnsi"/>
          <w:b/>
          <w:sz w:val="16"/>
          <w:szCs w:val="18"/>
        </w:rPr>
        <w:t xml:space="preserve">“EL PROVEEDOR” </w:t>
      </w:r>
      <w:r w:rsidRPr="00D85843">
        <w:rPr>
          <w:rFonts w:asciiTheme="minorHAnsi" w:hAnsiTheme="minorHAnsi"/>
          <w:sz w:val="16"/>
          <w:szCs w:val="18"/>
        </w:rPr>
        <w:t>se obliga a respetar el precio fijo, en el supuesto de que la Unidad Aplicativa de</w:t>
      </w:r>
      <w:r w:rsidRPr="00D85843">
        <w:rPr>
          <w:rFonts w:asciiTheme="minorHAnsi" w:hAnsiTheme="minorHAnsi"/>
          <w:b/>
          <w:sz w:val="16"/>
          <w:szCs w:val="18"/>
        </w:rPr>
        <w:t xml:space="preserve"> “S.S.N.L.” </w:t>
      </w:r>
      <w:r w:rsidRPr="00D85843">
        <w:rPr>
          <w:rFonts w:asciiTheme="minorHAnsi" w:hAnsiTheme="minorHAnsi"/>
          <w:sz w:val="16"/>
          <w:szCs w:val="18"/>
        </w:rPr>
        <w:t>realice compras directas, cuando se presenten circunstancias especiales o se establezcan programas que hagan necesaria la adquisición de los insumos que estén comprendidos dentro de este contrato.</w:t>
      </w:r>
    </w:p>
    <w:p w14:paraId="3A93A14E" w14:textId="77777777" w:rsidR="00D85843" w:rsidRPr="00D85843" w:rsidRDefault="00D85843" w:rsidP="00D85843">
      <w:pPr>
        <w:jc w:val="both"/>
        <w:rPr>
          <w:rFonts w:asciiTheme="minorHAnsi" w:hAnsiTheme="minorHAnsi" w:cs="Tahoma"/>
          <w:b/>
          <w:sz w:val="16"/>
          <w:szCs w:val="18"/>
        </w:rPr>
      </w:pPr>
    </w:p>
    <w:p w14:paraId="4C9FFD0F" w14:textId="77777777" w:rsidR="00D85843" w:rsidRPr="00D85843" w:rsidRDefault="00D85843" w:rsidP="00D85843">
      <w:pPr>
        <w:jc w:val="both"/>
        <w:rPr>
          <w:rFonts w:asciiTheme="minorHAnsi" w:hAnsiTheme="minorHAnsi"/>
          <w:sz w:val="16"/>
          <w:szCs w:val="18"/>
        </w:rPr>
      </w:pPr>
      <w:r w:rsidRPr="00D85843">
        <w:rPr>
          <w:rFonts w:asciiTheme="minorHAnsi" w:hAnsiTheme="minorHAnsi"/>
          <w:b/>
          <w:bCs/>
          <w:sz w:val="16"/>
          <w:szCs w:val="18"/>
        </w:rPr>
        <w:t xml:space="preserve">TERCERA: FORMA DE PAGO.- </w:t>
      </w:r>
      <w:r w:rsidRPr="00D85843">
        <w:rPr>
          <w:rFonts w:asciiTheme="minorHAnsi" w:hAnsiTheme="minorHAnsi"/>
          <w:sz w:val="16"/>
          <w:szCs w:val="18"/>
        </w:rPr>
        <w:t xml:space="preserve">El pago de los insumos adquiridos se efectuara en la Subdirección de Recursos Financieros de </w:t>
      </w:r>
      <w:r w:rsidRPr="00D85843">
        <w:rPr>
          <w:rFonts w:asciiTheme="minorHAnsi" w:hAnsiTheme="minorHAnsi"/>
          <w:b/>
          <w:bCs/>
          <w:sz w:val="16"/>
          <w:szCs w:val="18"/>
        </w:rPr>
        <w:t>“S.S.N.L.”</w:t>
      </w:r>
      <w:r w:rsidRPr="00D85843">
        <w:rPr>
          <w:rFonts w:asciiTheme="minorHAnsi" w:hAnsiTheme="minorHAnsi"/>
          <w:sz w:val="16"/>
          <w:szCs w:val="18"/>
        </w:rPr>
        <w:t>, dicho pago se realizará en</w:t>
      </w:r>
      <w:r w:rsidR="00C66677">
        <w:rPr>
          <w:rFonts w:asciiTheme="minorHAnsi" w:hAnsiTheme="minorHAnsi"/>
          <w:sz w:val="16"/>
          <w:szCs w:val="18"/>
        </w:rPr>
        <w:t xml:space="preserve"> Pesos Mexicanos dentro de los 2</w:t>
      </w:r>
      <w:r w:rsidRPr="00D85843">
        <w:rPr>
          <w:rFonts w:asciiTheme="minorHAnsi" w:hAnsiTheme="minorHAnsi"/>
          <w:sz w:val="16"/>
          <w:szCs w:val="18"/>
        </w:rPr>
        <w:t xml:space="preserve">0 días siguientes en que se expida el contra recibo de la factura en la Unidad de </w:t>
      </w:r>
      <w:r w:rsidRPr="00D85843">
        <w:rPr>
          <w:rFonts w:asciiTheme="minorHAnsi" w:hAnsiTheme="minorHAnsi"/>
          <w:b/>
          <w:bCs/>
          <w:sz w:val="16"/>
          <w:szCs w:val="18"/>
        </w:rPr>
        <w:t>“S.S.N.L.”</w:t>
      </w:r>
      <w:r w:rsidRPr="00D85843">
        <w:rPr>
          <w:rFonts w:asciiTheme="minorHAnsi" w:hAnsiTheme="minorHAnsi"/>
          <w:sz w:val="16"/>
          <w:szCs w:val="18"/>
        </w:rPr>
        <w:t xml:space="preserve">, receptora de los bienes. </w:t>
      </w:r>
    </w:p>
    <w:p w14:paraId="30BC0C7B" w14:textId="77777777" w:rsidR="00D85843" w:rsidRPr="00D85843" w:rsidRDefault="00D85843" w:rsidP="00D85843">
      <w:pPr>
        <w:tabs>
          <w:tab w:val="right" w:pos="1276"/>
        </w:tabs>
        <w:jc w:val="both"/>
        <w:rPr>
          <w:rFonts w:asciiTheme="minorHAnsi" w:hAnsiTheme="minorHAnsi"/>
          <w:sz w:val="18"/>
        </w:rPr>
      </w:pPr>
    </w:p>
    <w:p w14:paraId="393790F8" w14:textId="77777777" w:rsidR="00D85843" w:rsidRPr="00D85843" w:rsidRDefault="00D85843" w:rsidP="00D85843">
      <w:pPr>
        <w:jc w:val="both"/>
        <w:rPr>
          <w:rFonts w:asciiTheme="minorHAnsi" w:hAnsiTheme="minorHAnsi"/>
          <w:sz w:val="16"/>
          <w:szCs w:val="18"/>
        </w:rPr>
      </w:pPr>
      <w:r w:rsidRPr="00D85843">
        <w:rPr>
          <w:rFonts w:asciiTheme="minorHAnsi" w:hAnsiTheme="minorHAnsi"/>
          <w:sz w:val="16"/>
          <w:szCs w:val="18"/>
        </w:rPr>
        <w:t xml:space="preserve">Las facturas que resulten de la entrega de los insumos serán presentadas por </w:t>
      </w:r>
      <w:r w:rsidRPr="00D85843">
        <w:rPr>
          <w:rFonts w:asciiTheme="minorHAnsi" w:hAnsiTheme="minorHAnsi"/>
          <w:b/>
          <w:bCs/>
          <w:sz w:val="16"/>
          <w:szCs w:val="18"/>
        </w:rPr>
        <w:t>“EL PROVEEDOR”</w:t>
      </w:r>
      <w:r w:rsidRPr="00D85843">
        <w:rPr>
          <w:rFonts w:asciiTheme="minorHAnsi" w:hAnsiTheme="minorHAnsi"/>
          <w:sz w:val="16"/>
          <w:szCs w:val="18"/>
        </w:rPr>
        <w:t xml:space="preserve"> en la Unidad Aplicativa, las mismas serán a favor de </w:t>
      </w:r>
      <w:r w:rsidRPr="00D85843">
        <w:rPr>
          <w:rFonts w:asciiTheme="minorHAnsi" w:hAnsiTheme="minorHAnsi"/>
          <w:b/>
          <w:bCs/>
          <w:sz w:val="16"/>
          <w:szCs w:val="18"/>
        </w:rPr>
        <w:t>“S.S.N.L.”</w:t>
      </w:r>
      <w:r w:rsidRPr="00D85843">
        <w:rPr>
          <w:rFonts w:asciiTheme="minorHAnsi" w:hAnsiTheme="minorHAnsi"/>
          <w:sz w:val="16"/>
          <w:szCs w:val="18"/>
        </w:rPr>
        <w:t xml:space="preserve">, R.F.C. SSN970115 QI9, con domicilio en Matamoros, Oriente., No. 520, entre Escobedo y Zaragoza en el Centro de Monterrey, N.L., C.P. 64000; una vez recibidas deberán ser selladas y firmadas por el Administrador de la Unidad Aplicativa, además deberán contener lo siguiente: nombre y firma del almacenista que realizó la recepción (se anexará a la factura copia de la Orden de Envío, mediante la cual se solicitó la mercancía); además deberá invariablemente describir en cada factura el número de </w:t>
      </w:r>
      <w:r>
        <w:rPr>
          <w:rFonts w:asciiTheme="minorHAnsi" w:hAnsiTheme="minorHAnsi"/>
          <w:sz w:val="16"/>
          <w:szCs w:val="18"/>
        </w:rPr>
        <w:t>licitación</w:t>
      </w:r>
      <w:r w:rsidRPr="00D85843">
        <w:rPr>
          <w:rFonts w:asciiTheme="minorHAnsi" w:hAnsiTheme="minorHAnsi"/>
          <w:sz w:val="16"/>
          <w:szCs w:val="18"/>
        </w:rPr>
        <w:t xml:space="preserve">, Contrato, marca del insumo y Orden de Envío y presentarse por dicha unidad en un plazo no mayor de 5 días hábiles en la Subdirección de Recursos Financieros de </w:t>
      </w:r>
      <w:r w:rsidRPr="00D85843">
        <w:rPr>
          <w:rFonts w:asciiTheme="minorHAnsi" w:hAnsiTheme="minorHAnsi"/>
          <w:b/>
          <w:bCs/>
          <w:sz w:val="16"/>
          <w:szCs w:val="18"/>
        </w:rPr>
        <w:t>“S.S.N.L.”</w:t>
      </w:r>
      <w:r w:rsidRPr="00D85843">
        <w:rPr>
          <w:rFonts w:asciiTheme="minorHAnsi" w:hAnsiTheme="minorHAnsi"/>
          <w:sz w:val="16"/>
          <w:szCs w:val="18"/>
        </w:rPr>
        <w:t>.</w:t>
      </w:r>
    </w:p>
    <w:p w14:paraId="23C13C1C" w14:textId="77777777" w:rsidR="00D85843" w:rsidRPr="00D85843" w:rsidRDefault="00D85843" w:rsidP="00D85843">
      <w:pPr>
        <w:jc w:val="both"/>
        <w:rPr>
          <w:rFonts w:asciiTheme="minorHAnsi" w:hAnsiTheme="minorHAnsi"/>
          <w:b/>
          <w:bCs/>
          <w:sz w:val="16"/>
          <w:szCs w:val="18"/>
        </w:rPr>
      </w:pPr>
    </w:p>
    <w:p w14:paraId="472BB29F" w14:textId="77777777" w:rsidR="00D85843" w:rsidRDefault="00D85843" w:rsidP="00D85843">
      <w:pPr>
        <w:jc w:val="both"/>
        <w:rPr>
          <w:rFonts w:asciiTheme="minorHAnsi" w:hAnsiTheme="minorHAnsi"/>
          <w:sz w:val="16"/>
          <w:szCs w:val="18"/>
        </w:rPr>
      </w:pPr>
      <w:r w:rsidRPr="00D85843">
        <w:rPr>
          <w:rFonts w:asciiTheme="minorHAnsi" w:hAnsiTheme="minorHAnsi"/>
          <w:b/>
          <w:bCs/>
          <w:sz w:val="16"/>
          <w:szCs w:val="18"/>
        </w:rPr>
        <w:t>“S.S.N.L.”</w:t>
      </w:r>
      <w:r w:rsidRPr="00D85843">
        <w:rPr>
          <w:rFonts w:asciiTheme="minorHAnsi" w:hAnsiTheme="minorHAnsi"/>
          <w:sz w:val="16"/>
          <w:szCs w:val="18"/>
        </w:rPr>
        <w:t xml:space="preserve"> se deslinda del pago de las facturas que no sean presentadas para su pago antes de 90 días posteriores a la fecha de recibo en la Unidad a las que va destinado el servicio, salvo caso justificado a consideración de la Convocante. En caso de no presentarse la factura en dicho periodo la Convocante no estará obligada a la devolución del servicio ni a cubrir gasto alguno. Las condiciones y forma de pago podrán variar, y si las hubiere, dichas modificaciones estarán sujetas a las Leyes, Normas, Reglamentos o Directrices aplicables que señale el Gobierno Federal, a través de la Secretaría de Hacienda y Crédito Público, o</w:t>
      </w:r>
      <w:r w:rsidR="001415CC">
        <w:rPr>
          <w:rFonts w:asciiTheme="minorHAnsi" w:hAnsiTheme="minorHAnsi"/>
          <w:sz w:val="16"/>
          <w:szCs w:val="18"/>
        </w:rPr>
        <w:t xml:space="preserve"> cualquier otra dependencia.</w:t>
      </w:r>
      <w:r w:rsidRPr="00D85843">
        <w:rPr>
          <w:rFonts w:asciiTheme="minorHAnsi" w:hAnsiTheme="minorHAnsi"/>
          <w:sz w:val="16"/>
          <w:szCs w:val="18"/>
        </w:rPr>
        <w:t xml:space="preserve"> </w:t>
      </w:r>
    </w:p>
    <w:p w14:paraId="72705D4B" w14:textId="77777777" w:rsidR="001415CC" w:rsidRPr="00D85843" w:rsidRDefault="001415CC" w:rsidP="00D85843">
      <w:pPr>
        <w:jc w:val="both"/>
        <w:rPr>
          <w:rFonts w:asciiTheme="minorHAnsi" w:hAnsiTheme="minorHAnsi"/>
          <w:sz w:val="16"/>
          <w:szCs w:val="18"/>
        </w:rPr>
      </w:pPr>
    </w:p>
    <w:p w14:paraId="5BB7F6C9" w14:textId="77777777" w:rsidR="00D85843" w:rsidRPr="00D85843" w:rsidRDefault="00D85843" w:rsidP="00D85843">
      <w:pPr>
        <w:jc w:val="both"/>
        <w:rPr>
          <w:rFonts w:asciiTheme="minorHAnsi" w:hAnsiTheme="minorHAnsi"/>
          <w:sz w:val="16"/>
          <w:szCs w:val="18"/>
        </w:rPr>
      </w:pPr>
      <w:r w:rsidRPr="00D85843">
        <w:rPr>
          <w:rFonts w:asciiTheme="minorHAnsi" w:hAnsiTheme="minorHAnsi"/>
          <w:sz w:val="16"/>
          <w:szCs w:val="18"/>
        </w:rPr>
        <w:t xml:space="preserve">La liquidación total de los insumos no significará la aceptación de los mismos, por lo tanto </w:t>
      </w:r>
      <w:r w:rsidRPr="00D85843">
        <w:rPr>
          <w:rFonts w:asciiTheme="minorHAnsi" w:hAnsiTheme="minorHAnsi"/>
          <w:b/>
          <w:bCs/>
          <w:sz w:val="16"/>
          <w:szCs w:val="18"/>
        </w:rPr>
        <w:t>“S.S.N.L.”</w:t>
      </w:r>
      <w:r w:rsidRPr="00D85843">
        <w:rPr>
          <w:rFonts w:asciiTheme="minorHAnsi" w:hAnsiTheme="minorHAnsi"/>
          <w:sz w:val="16"/>
          <w:szCs w:val="18"/>
        </w:rPr>
        <w:t xml:space="preserve"> se reserva expresamente el derecho de reclamar los vicios ocultos, insumos faltantes o el pago de lo indebido.  </w:t>
      </w:r>
    </w:p>
    <w:p w14:paraId="3B8376A1" w14:textId="77777777" w:rsidR="00D85843" w:rsidRPr="00D85843" w:rsidRDefault="00D85843" w:rsidP="00D85843">
      <w:pPr>
        <w:jc w:val="both"/>
        <w:rPr>
          <w:rFonts w:asciiTheme="minorHAnsi" w:hAnsiTheme="minorHAnsi"/>
          <w:sz w:val="16"/>
          <w:szCs w:val="18"/>
        </w:rPr>
      </w:pPr>
    </w:p>
    <w:p w14:paraId="3D6AD0C3" w14:textId="77777777" w:rsidR="00D85843" w:rsidRPr="00D85843" w:rsidRDefault="00D85843" w:rsidP="00D85843">
      <w:pPr>
        <w:jc w:val="both"/>
        <w:rPr>
          <w:rFonts w:asciiTheme="minorHAnsi" w:hAnsiTheme="minorHAnsi"/>
          <w:sz w:val="16"/>
          <w:szCs w:val="18"/>
        </w:rPr>
      </w:pPr>
      <w:r w:rsidRPr="00D85843">
        <w:rPr>
          <w:rFonts w:asciiTheme="minorHAnsi" w:hAnsiTheme="minorHAnsi"/>
          <w:b/>
          <w:bCs/>
          <w:sz w:val="16"/>
          <w:szCs w:val="18"/>
        </w:rPr>
        <w:t>“S.S.N.L.”</w:t>
      </w:r>
      <w:r w:rsidRPr="00D85843">
        <w:rPr>
          <w:rFonts w:asciiTheme="minorHAnsi" w:hAnsiTheme="minorHAnsi"/>
          <w:sz w:val="16"/>
          <w:szCs w:val="18"/>
        </w:rPr>
        <w:t xml:space="preserve"> se reserva la potestad de efectuar modificaciones al proceso de pago.</w:t>
      </w:r>
    </w:p>
    <w:p w14:paraId="45D78D40" w14:textId="77777777" w:rsidR="00D85843" w:rsidRPr="00D85843" w:rsidRDefault="00D85843" w:rsidP="00D85843">
      <w:pPr>
        <w:jc w:val="both"/>
        <w:rPr>
          <w:rFonts w:asciiTheme="minorHAnsi" w:hAnsiTheme="minorHAnsi"/>
          <w:sz w:val="16"/>
          <w:szCs w:val="18"/>
        </w:rPr>
      </w:pPr>
    </w:p>
    <w:p w14:paraId="7952A3DE" w14:textId="77777777" w:rsidR="00D843DF" w:rsidRPr="00D843DF" w:rsidRDefault="00D843DF" w:rsidP="00D843DF">
      <w:pPr>
        <w:ind w:right="-5"/>
        <w:jc w:val="both"/>
        <w:rPr>
          <w:rFonts w:asciiTheme="minorHAnsi" w:hAnsiTheme="minorHAnsi" w:cs="Tahoma"/>
          <w:sz w:val="16"/>
          <w:szCs w:val="18"/>
        </w:rPr>
      </w:pPr>
      <w:r w:rsidRPr="00D843DF">
        <w:rPr>
          <w:rFonts w:asciiTheme="minorHAnsi" w:hAnsiTheme="minorHAnsi" w:cs="Tahoma"/>
          <w:sz w:val="16"/>
          <w:szCs w:val="18"/>
        </w:rPr>
        <w:t>CUARTA: PLAZO Y LUGAR DE ENTREGA.- Los insumos se entregarán en el plazo comprendido del ___ al ___, en horario de Lunes a Viernes de 8:00 a 14:00 horas. “EL PROVEEDOR” podrá hacer entregas parciales durante el período establecido de entrega, cumpliendo con las condiciones originalmente contratadas.</w:t>
      </w:r>
    </w:p>
    <w:p w14:paraId="726570C2" w14:textId="77777777" w:rsidR="00D843DF" w:rsidRPr="00D843DF" w:rsidRDefault="00D843DF" w:rsidP="00D843DF">
      <w:pPr>
        <w:ind w:right="-5"/>
        <w:jc w:val="both"/>
        <w:rPr>
          <w:rFonts w:asciiTheme="minorHAnsi" w:hAnsiTheme="minorHAnsi" w:cs="Tahoma"/>
          <w:sz w:val="16"/>
          <w:szCs w:val="18"/>
        </w:rPr>
      </w:pPr>
    </w:p>
    <w:p w14:paraId="38A3BF15" w14:textId="77777777" w:rsidR="00D843DF" w:rsidRPr="00D843DF" w:rsidRDefault="00D843DF" w:rsidP="00D843DF">
      <w:pPr>
        <w:ind w:right="-5"/>
        <w:jc w:val="both"/>
        <w:rPr>
          <w:rFonts w:asciiTheme="minorHAnsi" w:hAnsiTheme="minorHAnsi" w:cs="Tahoma"/>
          <w:sz w:val="16"/>
          <w:szCs w:val="18"/>
        </w:rPr>
      </w:pPr>
      <w:r w:rsidRPr="00D843DF">
        <w:rPr>
          <w:rFonts w:asciiTheme="minorHAnsi" w:hAnsiTheme="minorHAnsi" w:cs="Tahoma"/>
          <w:sz w:val="16"/>
          <w:szCs w:val="18"/>
        </w:rPr>
        <w:lastRenderedPageBreak/>
        <w:t>Los insum</w:t>
      </w:r>
      <w:r w:rsidR="0086278D">
        <w:rPr>
          <w:rFonts w:asciiTheme="minorHAnsi" w:hAnsiTheme="minorHAnsi" w:cs="Tahoma"/>
          <w:sz w:val="16"/>
          <w:szCs w:val="18"/>
        </w:rPr>
        <w:t>os se entregarán dentro de los 14</w:t>
      </w:r>
      <w:r w:rsidRPr="00D843DF">
        <w:rPr>
          <w:rFonts w:asciiTheme="minorHAnsi" w:hAnsiTheme="minorHAnsi" w:cs="Tahoma"/>
          <w:sz w:val="16"/>
          <w:szCs w:val="18"/>
        </w:rPr>
        <w:t xml:space="preserve"> días naturales posteriores a la recepción de la Orden de Envío por parte de “EL PROVEEDOR” y se entregarán en los Almacenes de cada uno de las siguientes unidades: …….</w:t>
      </w:r>
    </w:p>
    <w:p w14:paraId="7CE66529" w14:textId="77777777" w:rsidR="00D843DF" w:rsidRPr="00D843DF" w:rsidRDefault="00D843DF" w:rsidP="00D843DF">
      <w:pPr>
        <w:ind w:right="-5"/>
        <w:jc w:val="both"/>
        <w:rPr>
          <w:rFonts w:asciiTheme="minorHAnsi" w:hAnsiTheme="minorHAnsi" w:cs="Tahoma"/>
          <w:sz w:val="16"/>
          <w:szCs w:val="18"/>
        </w:rPr>
      </w:pPr>
    </w:p>
    <w:p w14:paraId="2DC3E29C" w14:textId="77777777" w:rsidR="00D843DF" w:rsidRPr="00D843DF" w:rsidRDefault="00D843DF" w:rsidP="00D843DF">
      <w:pPr>
        <w:ind w:right="-5"/>
        <w:jc w:val="both"/>
        <w:rPr>
          <w:rFonts w:asciiTheme="minorHAnsi" w:hAnsiTheme="minorHAnsi" w:cs="Tahoma"/>
          <w:sz w:val="16"/>
          <w:szCs w:val="18"/>
        </w:rPr>
      </w:pPr>
      <w:r w:rsidRPr="00D843DF">
        <w:rPr>
          <w:rFonts w:asciiTheme="minorHAnsi" w:hAnsiTheme="minorHAnsi" w:cs="Tahoma"/>
          <w:sz w:val="16"/>
          <w:szCs w:val="18"/>
        </w:rPr>
        <w:t xml:space="preserve">Es responsabilidad de “EL PROVEEDOR” asegurar los insumos desde el lugar de origen hasta su arribo en el lugar indicado; la entrega se realizará ante la presencia del personal designado por la Unidad Aplicativa de “S.S.N.L.” para la verificación de la calidad, materiales y características de las sustancias químicas objeto del presente contrato. Asimismo, se efectuará la verificación conforme a los lineamientos de “S.S.N.L.”. </w:t>
      </w:r>
    </w:p>
    <w:p w14:paraId="4ED9594E" w14:textId="77777777" w:rsidR="00D843DF" w:rsidRPr="00D843DF" w:rsidRDefault="00D843DF" w:rsidP="00D843DF">
      <w:pPr>
        <w:ind w:right="-5"/>
        <w:jc w:val="both"/>
        <w:rPr>
          <w:rFonts w:asciiTheme="minorHAnsi" w:hAnsiTheme="minorHAnsi" w:cs="Tahoma"/>
          <w:sz w:val="16"/>
          <w:szCs w:val="18"/>
        </w:rPr>
      </w:pPr>
    </w:p>
    <w:p w14:paraId="0343EEFD" w14:textId="74E5FD00" w:rsidR="00D843DF" w:rsidRPr="00D843DF" w:rsidRDefault="00D843DF" w:rsidP="00D843DF">
      <w:pPr>
        <w:ind w:right="-5"/>
        <w:jc w:val="both"/>
        <w:rPr>
          <w:rFonts w:asciiTheme="minorHAnsi" w:hAnsiTheme="minorHAnsi" w:cs="Tahoma"/>
          <w:sz w:val="16"/>
          <w:szCs w:val="18"/>
        </w:rPr>
      </w:pPr>
      <w:r w:rsidRPr="00D843DF">
        <w:rPr>
          <w:rFonts w:asciiTheme="minorHAnsi" w:hAnsiTheme="minorHAnsi" w:cs="Tahoma"/>
          <w:sz w:val="16"/>
          <w:szCs w:val="18"/>
        </w:rPr>
        <w:t xml:space="preserve">En los casos fortuitos o de fuerza mayor, o cuando por cualquier otra causa no imputable a “EL PROVEEDOR” le fuera imposible a éste cumplir con la entrega de los insumos objeto del presente instrumento, podrá solicitar oportunamente y por escrito la prórroga que considere necesaria, expresando los motivos en que se apoye su solicitud, “S.S.N.L.” resolverá sobre la justificación y procedencia de la </w:t>
      </w:r>
      <w:r w:rsidR="002E7BD6" w:rsidRPr="00D843DF">
        <w:rPr>
          <w:rFonts w:asciiTheme="minorHAnsi" w:hAnsiTheme="minorHAnsi" w:cs="Tahoma"/>
          <w:sz w:val="16"/>
          <w:szCs w:val="18"/>
        </w:rPr>
        <w:t>prórroga</w:t>
      </w:r>
      <w:r w:rsidRPr="00D843DF">
        <w:rPr>
          <w:rFonts w:asciiTheme="minorHAnsi" w:hAnsiTheme="minorHAnsi" w:cs="Tahoma"/>
          <w:sz w:val="16"/>
          <w:szCs w:val="18"/>
        </w:rPr>
        <w:t xml:space="preserve"> y en su caso, concederá la que estime conveniente, mediante la celebración de un convenio modificatorio.</w:t>
      </w:r>
    </w:p>
    <w:p w14:paraId="603417BB" w14:textId="77777777" w:rsidR="00D843DF" w:rsidRPr="00D843DF" w:rsidRDefault="00D843DF" w:rsidP="00D843DF">
      <w:pPr>
        <w:ind w:right="-5"/>
        <w:jc w:val="both"/>
        <w:rPr>
          <w:rFonts w:asciiTheme="minorHAnsi" w:hAnsiTheme="minorHAnsi" w:cs="Tahoma"/>
          <w:sz w:val="16"/>
          <w:szCs w:val="18"/>
        </w:rPr>
      </w:pPr>
    </w:p>
    <w:p w14:paraId="497F4723" w14:textId="32E8501F" w:rsidR="00D843DF" w:rsidRPr="00D843DF" w:rsidRDefault="00D843DF" w:rsidP="00D843DF">
      <w:pPr>
        <w:ind w:right="-5"/>
        <w:jc w:val="both"/>
        <w:rPr>
          <w:rFonts w:asciiTheme="minorHAnsi" w:hAnsiTheme="minorHAnsi" w:cs="Tahoma"/>
          <w:sz w:val="16"/>
          <w:szCs w:val="18"/>
        </w:rPr>
      </w:pPr>
      <w:r w:rsidRPr="00D843DF">
        <w:rPr>
          <w:rFonts w:asciiTheme="minorHAnsi" w:hAnsiTheme="minorHAnsi" w:cs="Tahoma"/>
          <w:sz w:val="16"/>
          <w:szCs w:val="18"/>
        </w:rPr>
        <w:t xml:space="preserve">Si se presentan causas que impidan la terminación de la entrega de los insumos, dentro de los plazos estipulados, que fueren imputables a “EL PROVEEDOR”, este podrá solicitar también una </w:t>
      </w:r>
      <w:r w:rsidR="002E7BD6" w:rsidRPr="00D843DF">
        <w:rPr>
          <w:rFonts w:asciiTheme="minorHAnsi" w:hAnsiTheme="minorHAnsi" w:cs="Tahoma"/>
          <w:sz w:val="16"/>
          <w:szCs w:val="18"/>
        </w:rPr>
        <w:t>prórroga</w:t>
      </w:r>
      <w:r w:rsidRPr="00D843DF">
        <w:rPr>
          <w:rFonts w:asciiTheme="minorHAnsi" w:hAnsiTheme="minorHAnsi" w:cs="Tahoma"/>
          <w:sz w:val="16"/>
          <w:szCs w:val="18"/>
        </w:rPr>
        <w:t xml:space="preserve"> y será optativo para “S.S.N.L.” el concederla o negarla, en caso de concederla decidirá si procede imponer a “EL PROVEEDOR” las sanciones a que haya lugar, de acuerdo con la cláusula novena y, en caso de negarla, podrá exigir a “EL PROVEEDOR” el cumplimiento del contrato, ordenándole que adopte las medidas necesarias a fin de que la entrega de los insumos objeto del presente contrato no se interrumpa y quede concluida oportunamente, o bien procederá a rescindir el contrato de conformidad con lo establecido en la cláusula décima cuarta.</w:t>
      </w:r>
    </w:p>
    <w:p w14:paraId="32D8F144" w14:textId="77777777" w:rsidR="00D843DF" w:rsidRPr="00D843DF" w:rsidRDefault="00D843DF" w:rsidP="00D843DF">
      <w:pPr>
        <w:ind w:right="-5"/>
        <w:jc w:val="both"/>
        <w:rPr>
          <w:rFonts w:asciiTheme="minorHAnsi" w:hAnsiTheme="minorHAnsi" w:cs="Tahoma"/>
          <w:sz w:val="16"/>
          <w:szCs w:val="18"/>
        </w:rPr>
      </w:pPr>
    </w:p>
    <w:p w14:paraId="35C63CB6" w14:textId="0846BD4F" w:rsidR="00BB4B65" w:rsidRDefault="00D843DF" w:rsidP="00D843DF">
      <w:pPr>
        <w:ind w:right="-5"/>
        <w:jc w:val="both"/>
        <w:rPr>
          <w:rFonts w:asciiTheme="minorHAnsi" w:hAnsiTheme="minorHAnsi" w:cs="Tahoma"/>
          <w:sz w:val="16"/>
          <w:szCs w:val="18"/>
        </w:rPr>
      </w:pPr>
      <w:r w:rsidRPr="00D843DF">
        <w:rPr>
          <w:rFonts w:asciiTheme="minorHAnsi" w:hAnsiTheme="minorHAnsi" w:cs="Tahoma"/>
          <w:sz w:val="16"/>
          <w:szCs w:val="18"/>
        </w:rPr>
        <w:t>QUINTA: CONDICIONES DE ENTREGA.</w:t>
      </w:r>
      <w:r w:rsidR="00BB4B65">
        <w:rPr>
          <w:rFonts w:asciiTheme="minorHAnsi" w:hAnsiTheme="minorHAnsi" w:cs="Tahoma"/>
          <w:sz w:val="16"/>
          <w:szCs w:val="18"/>
        </w:rPr>
        <w:t xml:space="preserve"> </w:t>
      </w:r>
      <w:r w:rsidRPr="00D843DF">
        <w:rPr>
          <w:rFonts w:asciiTheme="minorHAnsi" w:hAnsiTheme="minorHAnsi" w:cs="Tahoma"/>
          <w:sz w:val="16"/>
          <w:szCs w:val="18"/>
        </w:rPr>
        <w:t>-</w:t>
      </w:r>
    </w:p>
    <w:p w14:paraId="47AC9897" w14:textId="3603404B" w:rsidR="00D843DF" w:rsidRPr="00D843DF" w:rsidRDefault="00D843DF" w:rsidP="00D843DF">
      <w:pPr>
        <w:ind w:right="-5"/>
        <w:jc w:val="both"/>
        <w:rPr>
          <w:rFonts w:asciiTheme="minorHAnsi" w:hAnsiTheme="minorHAnsi" w:cs="Tahoma"/>
          <w:sz w:val="16"/>
          <w:szCs w:val="18"/>
        </w:rPr>
      </w:pPr>
      <w:r w:rsidRPr="00D843DF">
        <w:rPr>
          <w:rFonts w:asciiTheme="minorHAnsi" w:hAnsiTheme="minorHAnsi" w:cs="Tahoma"/>
          <w:sz w:val="16"/>
          <w:szCs w:val="18"/>
        </w:rPr>
        <w:t>Procedimiento de Solicitud y Abastecimiento:</w:t>
      </w:r>
    </w:p>
    <w:p w14:paraId="4366BF5C" w14:textId="77777777" w:rsidR="00D843DF" w:rsidRPr="00D843DF" w:rsidRDefault="00D843DF" w:rsidP="00D843DF">
      <w:pPr>
        <w:ind w:right="-5"/>
        <w:jc w:val="both"/>
        <w:rPr>
          <w:rFonts w:asciiTheme="minorHAnsi" w:hAnsiTheme="minorHAnsi" w:cs="Tahoma"/>
          <w:sz w:val="16"/>
          <w:szCs w:val="18"/>
        </w:rPr>
      </w:pPr>
      <w:r w:rsidRPr="00D843DF">
        <w:rPr>
          <w:rFonts w:asciiTheme="minorHAnsi" w:hAnsiTheme="minorHAnsi" w:cs="Tahoma"/>
          <w:sz w:val="16"/>
          <w:szCs w:val="18"/>
        </w:rPr>
        <w:t>Las entregas de sustancias químicas y material de laboratorio serán personalizados. “EL PROVEEDOR” deberá de identificar la marca, el No. de lote y caducidad de los productos al momento de la entrega; exceptuando los insumos que, por su naturaleza, no aplique período de caducidad,</w:t>
      </w:r>
    </w:p>
    <w:p w14:paraId="57C7F27B" w14:textId="77777777" w:rsidR="00D843DF" w:rsidRPr="00D843DF" w:rsidRDefault="00D843DF" w:rsidP="00D843DF">
      <w:pPr>
        <w:ind w:right="-5"/>
        <w:jc w:val="both"/>
        <w:rPr>
          <w:rFonts w:asciiTheme="minorHAnsi" w:hAnsiTheme="minorHAnsi" w:cs="Tahoma"/>
          <w:sz w:val="16"/>
          <w:szCs w:val="18"/>
        </w:rPr>
      </w:pPr>
    </w:p>
    <w:p w14:paraId="2CAE2C28" w14:textId="77777777" w:rsidR="00D843DF" w:rsidRPr="00D843DF" w:rsidRDefault="00D843DF" w:rsidP="00D843DF">
      <w:pPr>
        <w:ind w:right="-5"/>
        <w:jc w:val="both"/>
        <w:rPr>
          <w:rFonts w:asciiTheme="minorHAnsi" w:hAnsiTheme="minorHAnsi" w:cs="Tahoma"/>
          <w:sz w:val="16"/>
          <w:szCs w:val="18"/>
        </w:rPr>
      </w:pPr>
      <w:r w:rsidRPr="00D843DF">
        <w:rPr>
          <w:rFonts w:asciiTheme="minorHAnsi" w:hAnsiTheme="minorHAnsi" w:cs="Tahoma"/>
          <w:sz w:val="16"/>
          <w:szCs w:val="18"/>
        </w:rPr>
        <w:t>No se aceptarán entregas de más de tres lotes en cada producto además se entregará Certificado Analítico emitido por el fabricante, Así mismo “EL PROVEEDOR” cambiar los insumos que por algún motivo no fueren consumidos, tres meses antes de su caducidad de acuerdo a los lotes entregados en sus facturas.</w:t>
      </w:r>
    </w:p>
    <w:p w14:paraId="30E0BB58" w14:textId="77777777" w:rsidR="00D843DF" w:rsidRPr="00D843DF" w:rsidRDefault="00D843DF" w:rsidP="00D843DF">
      <w:pPr>
        <w:ind w:right="-5"/>
        <w:jc w:val="both"/>
        <w:rPr>
          <w:rFonts w:asciiTheme="minorHAnsi" w:hAnsiTheme="minorHAnsi" w:cs="Tahoma"/>
          <w:sz w:val="16"/>
          <w:szCs w:val="18"/>
        </w:rPr>
      </w:pPr>
    </w:p>
    <w:p w14:paraId="387FFD61" w14:textId="77777777" w:rsidR="00D843DF" w:rsidRPr="00D843DF" w:rsidRDefault="00D843DF" w:rsidP="00D843DF">
      <w:pPr>
        <w:ind w:right="-5"/>
        <w:jc w:val="both"/>
        <w:rPr>
          <w:rFonts w:asciiTheme="minorHAnsi" w:hAnsiTheme="minorHAnsi" w:cs="Tahoma"/>
          <w:sz w:val="16"/>
          <w:szCs w:val="18"/>
        </w:rPr>
      </w:pPr>
      <w:r w:rsidRPr="00D843DF">
        <w:rPr>
          <w:rFonts w:asciiTheme="minorHAnsi" w:hAnsiTheme="minorHAnsi" w:cs="Tahoma"/>
          <w:sz w:val="16"/>
          <w:szCs w:val="18"/>
        </w:rPr>
        <w:t>El control de calidad será llevado a cabo por la Unidad Aplicativa y se hará conforme a los lineamientos de “S.S.N.L.” y se inicia desde el recibo de los insumos hasta la aplicación o uso de los mismos.</w:t>
      </w:r>
    </w:p>
    <w:p w14:paraId="212846FC" w14:textId="77777777" w:rsidR="00D843DF" w:rsidRPr="00D843DF" w:rsidRDefault="00D843DF" w:rsidP="00D843DF">
      <w:pPr>
        <w:ind w:right="-5"/>
        <w:jc w:val="both"/>
        <w:rPr>
          <w:rFonts w:asciiTheme="minorHAnsi" w:hAnsiTheme="minorHAnsi" w:cs="Tahoma"/>
          <w:sz w:val="16"/>
          <w:szCs w:val="18"/>
        </w:rPr>
      </w:pPr>
    </w:p>
    <w:p w14:paraId="2137F5BC" w14:textId="77777777" w:rsidR="00D843DF" w:rsidRPr="00D843DF" w:rsidRDefault="00D843DF" w:rsidP="00D843DF">
      <w:pPr>
        <w:ind w:right="-5"/>
        <w:jc w:val="both"/>
        <w:rPr>
          <w:rFonts w:asciiTheme="minorHAnsi" w:hAnsiTheme="minorHAnsi" w:cs="Tahoma"/>
          <w:sz w:val="16"/>
          <w:szCs w:val="18"/>
        </w:rPr>
      </w:pPr>
      <w:r w:rsidRPr="00D843DF">
        <w:rPr>
          <w:rFonts w:asciiTheme="minorHAnsi" w:hAnsiTheme="minorHAnsi" w:cs="Tahoma"/>
          <w:sz w:val="16"/>
          <w:szCs w:val="18"/>
        </w:rPr>
        <w:t>La Unidad Aplicativa hará la solicitud de los insumos requeridas en el formato de orden de envío, debidamente foliado y estableciendo en éste el lugar y la fecha de entrega en que las requieren, dicho formato será firmado por el responsable de la Unidad Aplicativa, y podrá ser enviado vía fax, o algún otro conducto, recabando las Unidades Aplicativas acuse de recibo de la orden de envío con firma y fecha por parte de “EL PROVEEDOR”,  lo anterior  se tomará  en cuenta por el  Administrador de la Unidad  Aplicativa que reciba los insumos,  para el  cálculo y elaboración de sanción por el atraso en la entrega de los insumos. En caso de que no se cumpla lo señalado en esta cláusula, no se dará el alta correspondiente para su trámite de pago.</w:t>
      </w:r>
    </w:p>
    <w:p w14:paraId="7ADAEC02" w14:textId="77777777" w:rsidR="00D843DF" w:rsidRPr="00D843DF" w:rsidRDefault="00D843DF" w:rsidP="00D843DF">
      <w:pPr>
        <w:ind w:right="-5"/>
        <w:jc w:val="both"/>
        <w:rPr>
          <w:rFonts w:asciiTheme="minorHAnsi" w:hAnsiTheme="minorHAnsi" w:cs="Tahoma"/>
          <w:sz w:val="16"/>
          <w:szCs w:val="18"/>
        </w:rPr>
      </w:pPr>
    </w:p>
    <w:p w14:paraId="3B9D0A34" w14:textId="77777777" w:rsidR="00D843DF" w:rsidRPr="00D843DF" w:rsidRDefault="00D843DF" w:rsidP="00D843DF">
      <w:pPr>
        <w:ind w:right="-5"/>
        <w:jc w:val="both"/>
        <w:rPr>
          <w:rFonts w:asciiTheme="minorHAnsi" w:hAnsiTheme="minorHAnsi" w:cs="Tahoma"/>
          <w:sz w:val="16"/>
          <w:szCs w:val="18"/>
        </w:rPr>
      </w:pPr>
      <w:r w:rsidRPr="00D843DF">
        <w:rPr>
          <w:rFonts w:asciiTheme="minorHAnsi" w:hAnsiTheme="minorHAnsi" w:cs="Tahoma"/>
          <w:sz w:val="16"/>
          <w:szCs w:val="18"/>
        </w:rPr>
        <w:t>Para las Ordenes de Envío, de las cuales “EL PROVEEDOR” no remita acuse de recibo o no se tenga respuesta alguna por parte de “EL PROVEEDOR”, será tomada en cuenta por la Unidad Aplicativa, como fecha de recepción el día siguiente en que se emite la orden de envío, para el cálculo y elaboración de sanción por el atraso en la entrega de mercancías.</w:t>
      </w:r>
    </w:p>
    <w:p w14:paraId="129D41F0" w14:textId="77777777" w:rsidR="00D843DF" w:rsidRPr="00D843DF" w:rsidRDefault="00D843DF" w:rsidP="00D843DF">
      <w:pPr>
        <w:ind w:right="-5"/>
        <w:jc w:val="both"/>
        <w:rPr>
          <w:rFonts w:asciiTheme="minorHAnsi" w:hAnsiTheme="minorHAnsi" w:cs="Tahoma"/>
          <w:sz w:val="16"/>
          <w:szCs w:val="18"/>
        </w:rPr>
      </w:pPr>
    </w:p>
    <w:p w14:paraId="35F74DE2" w14:textId="77777777" w:rsidR="00D843DF" w:rsidRPr="00D843DF" w:rsidRDefault="00D843DF" w:rsidP="00D843DF">
      <w:pPr>
        <w:ind w:right="-5"/>
        <w:jc w:val="both"/>
        <w:rPr>
          <w:rFonts w:asciiTheme="minorHAnsi" w:hAnsiTheme="minorHAnsi" w:cs="Tahoma"/>
          <w:sz w:val="16"/>
          <w:szCs w:val="18"/>
        </w:rPr>
      </w:pPr>
      <w:r w:rsidRPr="00D843DF">
        <w:rPr>
          <w:rFonts w:asciiTheme="minorHAnsi" w:hAnsiTheme="minorHAnsi" w:cs="Tahoma"/>
          <w:sz w:val="16"/>
          <w:szCs w:val="18"/>
        </w:rPr>
        <w:t xml:space="preserve">Transportación: la transportación de los insumos, las maniobras de carga y descarga en el lugar de entrega, será por cuenta y riesgo de “EL PROVEEDOR”. “EL PROVEEDOR” será responsable del aseguramiento de los insumos hasta que estas sean recibidas de conformidad por “S.S.N.L.”. No será aceptada condición alguna en cuanto a cargos adicionales por concepto de fletes, maniobras de carga y descarga, seguros u otros costos adicionales para “S.S.N.L.”. Si en la entrega de los insumos se identifican defectos que afecten su duración y funcionalidad, “S.S.N.L.” procederá a no aceptar las mismas, o bien si no son de la marca ofertada y aceptada. </w:t>
      </w:r>
    </w:p>
    <w:p w14:paraId="6B73ABB1" w14:textId="77777777" w:rsidR="00D843DF" w:rsidRPr="00D843DF" w:rsidRDefault="00D843DF" w:rsidP="00D843DF">
      <w:pPr>
        <w:ind w:right="-5"/>
        <w:jc w:val="both"/>
        <w:rPr>
          <w:rFonts w:asciiTheme="minorHAnsi" w:hAnsiTheme="minorHAnsi" w:cs="Tahoma"/>
          <w:sz w:val="16"/>
          <w:szCs w:val="18"/>
        </w:rPr>
      </w:pPr>
    </w:p>
    <w:p w14:paraId="4F8EA846" w14:textId="77777777" w:rsidR="00D843DF" w:rsidRPr="00D843DF" w:rsidRDefault="00D843DF" w:rsidP="00D843DF">
      <w:pPr>
        <w:ind w:right="-5"/>
        <w:jc w:val="both"/>
        <w:rPr>
          <w:rFonts w:asciiTheme="minorHAnsi" w:hAnsiTheme="minorHAnsi" w:cs="Tahoma"/>
          <w:sz w:val="16"/>
          <w:szCs w:val="18"/>
        </w:rPr>
      </w:pPr>
      <w:r w:rsidRPr="00D843DF">
        <w:rPr>
          <w:rFonts w:asciiTheme="minorHAnsi" w:hAnsiTheme="minorHAnsi" w:cs="Tahoma"/>
          <w:sz w:val="16"/>
          <w:szCs w:val="18"/>
        </w:rPr>
        <w:t>Identificación y Empaque del Suministro de sustancias químicas y material de laboratorio. “EL PROVEEDOR”, deberá dentro de su proceso de abastecimiento, cumplir con lo siguiente:</w:t>
      </w:r>
    </w:p>
    <w:p w14:paraId="2EDA72C0" w14:textId="77777777" w:rsidR="00D843DF" w:rsidRPr="00D843DF" w:rsidRDefault="00D843DF" w:rsidP="00D843DF">
      <w:pPr>
        <w:ind w:right="-5"/>
        <w:jc w:val="both"/>
        <w:rPr>
          <w:rFonts w:asciiTheme="minorHAnsi" w:hAnsiTheme="minorHAnsi" w:cs="Tahoma"/>
          <w:sz w:val="16"/>
          <w:szCs w:val="18"/>
        </w:rPr>
      </w:pPr>
      <w:r w:rsidRPr="00D843DF">
        <w:rPr>
          <w:rFonts w:asciiTheme="minorHAnsi" w:hAnsiTheme="minorHAnsi" w:cs="Tahoma"/>
          <w:sz w:val="16"/>
          <w:szCs w:val="18"/>
        </w:rPr>
        <w:t>1.</w:t>
      </w:r>
      <w:r w:rsidRPr="00D843DF">
        <w:rPr>
          <w:rFonts w:asciiTheme="minorHAnsi" w:hAnsiTheme="minorHAnsi" w:cs="Tahoma"/>
          <w:sz w:val="16"/>
          <w:szCs w:val="18"/>
        </w:rPr>
        <w:tab/>
        <w:t>Los insumos que “EL PROVEEDOR” entregue deberán cumplir con las especificaciones y presentaciones vigentes.</w:t>
      </w:r>
    </w:p>
    <w:p w14:paraId="0D710A1E" w14:textId="77777777" w:rsidR="00D843DF" w:rsidRPr="00D843DF" w:rsidRDefault="00D843DF" w:rsidP="00D843DF">
      <w:pPr>
        <w:ind w:right="-5"/>
        <w:jc w:val="both"/>
        <w:rPr>
          <w:rFonts w:asciiTheme="minorHAnsi" w:hAnsiTheme="minorHAnsi" w:cs="Tahoma"/>
          <w:sz w:val="16"/>
          <w:szCs w:val="18"/>
        </w:rPr>
      </w:pPr>
      <w:r w:rsidRPr="00D843DF">
        <w:rPr>
          <w:rFonts w:asciiTheme="minorHAnsi" w:hAnsiTheme="minorHAnsi" w:cs="Tahoma"/>
          <w:sz w:val="16"/>
          <w:szCs w:val="18"/>
        </w:rPr>
        <w:t>2.</w:t>
      </w:r>
      <w:r w:rsidRPr="00D843DF">
        <w:rPr>
          <w:rFonts w:asciiTheme="minorHAnsi" w:hAnsiTheme="minorHAnsi" w:cs="Tahoma"/>
          <w:sz w:val="16"/>
          <w:szCs w:val="18"/>
        </w:rPr>
        <w:tab/>
        <w:t>Identificar los insumos que haya suministrado con el nombre, descripción del artículo, clave del cuadro básico, lote, cantidad.</w:t>
      </w:r>
    </w:p>
    <w:p w14:paraId="449DD69F" w14:textId="77777777" w:rsidR="00D843DF" w:rsidRPr="00D843DF" w:rsidRDefault="00D843DF" w:rsidP="00D843DF">
      <w:pPr>
        <w:ind w:right="-5"/>
        <w:jc w:val="both"/>
        <w:rPr>
          <w:rFonts w:asciiTheme="minorHAnsi" w:hAnsiTheme="minorHAnsi" w:cs="Tahoma"/>
          <w:sz w:val="16"/>
          <w:szCs w:val="18"/>
        </w:rPr>
      </w:pPr>
      <w:r w:rsidRPr="00D843DF">
        <w:rPr>
          <w:rFonts w:asciiTheme="minorHAnsi" w:hAnsiTheme="minorHAnsi" w:cs="Tahoma"/>
          <w:sz w:val="16"/>
          <w:szCs w:val="18"/>
        </w:rPr>
        <w:t>3.</w:t>
      </w:r>
      <w:r w:rsidRPr="00D843DF">
        <w:rPr>
          <w:rFonts w:asciiTheme="minorHAnsi" w:hAnsiTheme="minorHAnsi" w:cs="Tahoma"/>
          <w:sz w:val="16"/>
          <w:szCs w:val="18"/>
        </w:rPr>
        <w:tab/>
        <w:t>Empacar y embalar los insumos de tal forma que se asegure la preservación y características originales durante el flete, las maniobras de estiba y almacenaje.</w:t>
      </w:r>
    </w:p>
    <w:p w14:paraId="763F74AA" w14:textId="77777777" w:rsidR="00D843DF" w:rsidRPr="00D843DF" w:rsidRDefault="00D843DF" w:rsidP="00D843DF">
      <w:pPr>
        <w:ind w:right="-5"/>
        <w:jc w:val="both"/>
        <w:rPr>
          <w:rFonts w:asciiTheme="minorHAnsi" w:hAnsiTheme="minorHAnsi" w:cs="Tahoma"/>
          <w:sz w:val="16"/>
          <w:szCs w:val="18"/>
        </w:rPr>
      </w:pPr>
      <w:r w:rsidRPr="00D843DF">
        <w:rPr>
          <w:rFonts w:asciiTheme="minorHAnsi" w:hAnsiTheme="minorHAnsi" w:cs="Tahoma"/>
          <w:sz w:val="16"/>
          <w:szCs w:val="18"/>
        </w:rPr>
        <w:t>4.</w:t>
      </w:r>
      <w:r w:rsidRPr="00D843DF">
        <w:rPr>
          <w:rFonts w:asciiTheme="minorHAnsi" w:hAnsiTheme="minorHAnsi" w:cs="Tahoma"/>
          <w:sz w:val="16"/>
          <w:szCs w:val="18"/>
        </w:rPr>
        <w:tab/>
        <w:t>Entregar los insumos en las fechas y lugares establecidos.</w:t>
      </w:r>
    </w:p>
    <w:p w14:paraId="7B6B94F7" w14:textId="77777777" w:rsidR="00D843DF" w:rsidRPr="00D843DF" w:rsidRDefault="00D843DF" w:rsidP="00D843DF">
      <w:pPr>
        <w:ind w:right="-5"/>
        <w:jc w:val="both"/>
        <w:rPr>
          <w:rFonts w:asciiTheme="minorHAnsi" w:hAnsiTheme="minorHAnsi" w:cs="Tahoma"/>
          <w:sz w:val="16"/>
          <w:szCs w:val="18"/>
        </w:rPr>
      </w:pPr>
    </w:p>
    <w:p w14:paraId="693EC7A2" w14:textId="77777777" w:rsidR="00D843DF" w:rsidRPr="00D843DF" w:rsidRDefault="00D843DF" w:rsidP="00D843DF">
      <w:pPr>
        <w:ind w:right="-5"/>
        <w:jc w:val="both"/>
        <w:rPr>
          <w:rFonts w:asciiTheme="minorHAnsi" w:hAnsiTheme="minorHAnsi" w:cs="Tahoma"/>
          <w:sz w:val="16"/>
          <w:szCs w:val="18"/>
        </w:rPr>
      </w:pPr>
      <w:r w:rsidRPr="00D843DF">
        <w:rPr>
          <w:rFonts w:asciiTheme="minorHAnsi" w:hAnsiTheme="minorHAnsi" w:cs="Tahoma"/>
          <w:sz w:val="16"/>
          <w:szCs w:val="18"/>
        </w:rPr>
        <w:t>“S.S.N.L.” podrá aplicar las medidas de control de calidad que considere convenientes y aquellas requeridas por la normatividad sanitaria vigente.</w:t>
      </w:r>
    </w:p>
    <w:p w14:paraId="287D6E17" w14:textId="77777777" w:rsidR="00D843DF" w:rsidRPr="00D843DF" w:rsidRDefault="00D843DF" w:rsidP="00D843DF">
      <w:pPr>
        <w:ind w:right="-5"/>
        <w:jc w:val="both"/>
        <w:rPr>
          <w:rFonts w:asciiTheme="minorHAnsi" w:hAnsiTheme="minorHAnsi" w:cs="Tahoma"/>
          <w:sz w:val="16"/>
          <w:szCs w:val="18"/>
        </w:rPr>
      </w:pPr>
      <w:r w:rsidRPr="00D843DF">
        <w:rPr>
          <w:rFonts w:asciiTheme="minorHAnsi" w:hAnsiTheme="minorHAnsi" w:cs="Tahoma"/>
          <w:sz w:val="16"/>
          <w:szCs w:val="18"/>
        </w:rPr>
        <w:t>Importación. “EL PROVEEDOR” será responsable de efectuar los trámites de importación y pagar los impuestos y derechos que se generen.</w:t>
      </w:r>
    </w:p>
    <w:p w14:paraId="6EF532D5" w14:textId="77777777" w:rsidR="00D843DF" w:rsidRPr="00D843DF" w:rsidRDefault="00D843DF" w:rsidP="00D843DF">
      <w:pPr>
        <w:ind w:right="-5"/>
        <w:jc w:val="both"/>
        <w:rPr>
          <w:rFonts w:asciiTheme="minorHAnsi" w:hAnsiTheme="minorHAnsi" w:cs="Tahoma"/>
          <w:sz w:val="16"/>
          <w:szCs w:val="18"/>
        </w:rPr>
      </w:pPr>
    </w:p>
    <w:p w14:paraId="4FAC0459" w14:textId="77777777" w:rsidR="00D843DF" w:rsidRPr="00D843DF" w:rsidRDefault="00D843DF" w:rsidP="00D843DF">
      <w:pPr>
        <w:ind w:right="-5"/>
        <w:jc w:val="both"/>
        <w:rPr>
          <w:rFonts w:asciiTheme="minorHAnsi" w:hAnsiTheme="minorHAnsi" w:cs="Tahoma"/>
          <w:sz w:val="16"/>
          <w:szCs w:val="18"/>
        </w:rPr>
      </w:pPr>
      <w:r w:rsidRPr="00D843DF">
        <w:rPr>
          <w:rFonts w:asciiTheme="minorHAnsi" w:hAnsiTheme="minorHAnsi" w:cs="Tahoma"/>
          <w:sz w:val="16"/>
          <w:szCs w:val="18"/>
        </w:rPr>
        <w:lastRenderedPageBreak/>
        <w:t>SEXTA: DEVOLUCIONES.- “S.S.N.L.” podrá hacer devoluciones cuando se comprueben deficiencias en la calidad de los insumos, imputables a “EL PROVEEDOR”. La devolución será a través de la Unidad Aplicativa, cuando se comprueben deficiencias en la calidad de las mismas, o cuando no se cumpla con el período de caducidad solicitado, y deberán ser repuestas por “EL PROVEEDOR”, dentro de los cinco días hábiles siguientes a la devolución.</w:t>
      </w:r>
    </w:p>
    <w:p w14:paraId="152FA4A0" w14:textId="77777777" w:rsidR="00D843DF" w:rsidRPr="00D843DF" w:rsidRDefault="00D843DF" w:rsidP="00D843DF">
      <w:pPr>
        <w:ind w:right="-5"/>
        <w:jc w:val="both"/>
        <w:rPr>
          <w:rFonts w:asciiTheme="minorHAnsi" w:hAnsiTheme="minorHAnsi" w:cs="Tahoma"/>
          <w:sz w:val="16"/>
          <w:szCs w:val="18"/>
        </w:rPr>
      </w:pPr>
    </w:p>
    <w:p w14:paraId="5FCB3CE1" w14:textId="77777777" w:rsidR="00D843DF" w:rsidRPr="00D843DF" w:rsidRDefault="00D843DF" w:rsidP="00D843DF">
      <w:pPr>
        <w:ind w:right="-5"/>
        <w:jc w:val="both"/>
        <w:rPr>
          <w:rFonts w:asciiTheme="minorHAnsi" w:hAnsiTheme="minorHAnsi" w:cs="Tahoma"/>
          <w:sz w:val="16"/>
          <w:szCs w:val="18"/>
        </w:rPr>
      </w:pPr>
      <w:r w:rsidRPr="00D843DF">
        <w:rPr>
          <w:rFonts w:asciiTheme="minorHAnsi" w:hAnsiTheme="minorHAnsi" w:cs="Tahoma"/>
          <w:sz w:val="16"/>
          <w:szCs w:val="18"/>
        </w:rPr>
        <w:t xml:space="preserve">En caso de que por causas imputables a “EL PROVEEDOR”, este no pueda hacer la reposición en el plazo antes señalado, se rescindirá el contrato y “EL PROVEEDOR” se obliga a devolver la cantidad recibida más los intereses generados a la tasa que señale la Ley de Ingresos de la Federación, en el caso de prórroga, créditos fiscales que se calcularán sobre el monto no amortizado, computándose por días calendario, desde la fecha de devolución de los insumos, hasta aquella en que se pongan efectivamente las cantidades a disposición de “S.S.N.L.” y en su caso podrá hacerse efectiva la garantía de cumplimiento de contrato. </w:t>
      </w:r>
    </w:p>
    <w:p w14:paraId="12EB6AC5" w14:textId="77777777" w:rsidR="00D843DF" w:rsidRPr="00D843DF" w:rsidRDefault="00D843DF" w:rsidP="00D843DF">
      <w:pPr>
        <w:ind w:right="-5"/>
        <w:jc w:val="both"/>
        <w:rPr>
          <w:rFonts w:asciiTheme="minorHAnsi" w:hAnsiTheme="minorHAnsi" w:cs="Tahoma"/>
          <w:sz w:val="16"/>
          <w:szCs w:val="18"/>
        </w:rPr>
      </w:pPr>
    </w:p>
    <w:p w14:paraId="6C6BB1AC" w14:textId="77777777" w:rsidR="00D843DF" w:rsidRPr="00D843DF" w:rsidRDefault="00D843DF" w:rsidP="00D843DF">
      <w:pPr>
        <w:ind w:right="-5"/>
        <w:jc w:val="both"/>
        <w:rPr>
          <w:rFonts w:asciiTheme="minorHAnsi" w:hAnsiTheme="minorHAnsi" w:cs="Tahoma"/>
          <w:sz w:val="16"/>
          <w:szCs w:val="18"/>
        </w:rPr>
      </w:pPr>
      <w:r w:rsidRPr="00D843DF">
        <w:rPr>
          <w:rFonts w:asciiTheme="minorHAnsi" w:hAnsiTheme="minorHAnsi" w:cs="Tahoma"/>
          <w:sz w:val="16"/>
          <w:szCs w:val="18"/>
        </w:rPr>
        <w:t>SÉPTIMA: SUPERVISIÓN.- “S.S.N.L.” a través del titular de la Unidad Aplicativa o el personal que este último designe para ello está facultado para supervisar y vigilar en todo tiempo el debido cumplimiento de las obligaciones contraídas en este contrato por “EL PROVEEDOR” debiendo hacer del conocimiento de la Subdirección de Recursos Materiales cualquier irregularidad en la adquisición de los insumos objeto del presente contrato.</w:t>
      </w:r>
    </w:p>
    <w:p w14:paraId="7A8C16D5" w14:textId="77777777" w:rsidR="00D843DF" w:rsidRPr="00D843DF" w:rsidRDefault="00D843DF" w:rsidP="00D843DF">
      <w:pPr>
        <w:ind w:right="-5"/>
        <w:jc w:val="both"/>
        <w:rPr>
          <w:rFonts w:asciiTheme="minorHAnsi" w:hAnsiTheme="minorHAnsi" w:cs="Tahoma"/>
          <w:sz w:val="16"/>
          <w:szCs w:val="18"/>
        </w:rPr>
      </w:pPr>
    </w:p>
    <w:p w14:paraId="6B54D340" w14:textId="77777777" w:rsidR="00D843DF" w:rsidRPr="00D843DF" w:rsidRDefault="00D843DF" w:rsidP="00D843DF">
      <w:pPr>
        <w:ind w:right="-5"/>
        <w:jc w:val="both"/>
        <w:rPr>
          <w:rFonts w:asciiTheme="minorHAnsi" w:hAnsiTheme="minorHAnsi" w:cs="Tahoma"/>
          <w:sz w:val="16"/>
          <w:szCs w:val="18"/>
        </w:rPr>
      </w:pPr>
      <w:r w:rsidRPr="00D843DF">
        <w:rPr>
          <w:rFonts w:asciiTheme="minorHAnsi" w:hAnsiTheme="minorHAnsi" w:cs="Tahoma"/>
          <w:sz w:val="16"/>
          <w:szCs w:val="18"/>
        </w:rPr>
        <w:t xml:space="preserve">Asimismo, “S.S.N.L.” podrá proporcionar a “EL PROVEEDOR” por escrito, las instrucciones que estime convenientes y las relacionadas con la ejecución de la compraventa, a fin de que se ajuste a las especificaciones, características y a las modificaciones que, en su caso, ordene “S.S.N.L.”. </w:t>
      </w:r>
    </w:p>
    <w:p w14:paraId="3039316B" w14:textId="77777777" w:rsidR="00D843DF" w:rsidRPr="00D843DF" w:rsidRDefault="00D843DF" w:rsidP="00D843DF">
      <w:pPr>
        <w:ind w:right="-5"/>
        <w:jc w:val="both"/>
        <w:rPr>
          <w:rFonts w:asciiTheme="minorHAnsi" w:hAnsiTheme="minorHAnsi" w:cs="Tahoma"/>
          <w:sz w:val="16"/>
          <w:szCs w:val="18"/>
        </w:rPr>
      </w:pPr>
    </w:p>
    <w:p w14:paraId="1D299064" w14:textId="77777777" w:rsidR="00D843DF" w:rsidRPr="00D843DF" w:rsidRDefault="00D843DF" w:rsidP="00D843DF">
      <w:pPr>
        <w:ind w:right="-5"/>
        <w:jc w:val="both"/>
        <w:rPr>
          <w:rFonts w:asciiTheme="minorHAnsi" w:hAnsiTheme="minorHAnsi" w:cs="Tahoma"/>
          <w:sz w:val="16"/>
          <w:szCs w:val="18"/>
        </w:rPr>
      </w:pPr>
      <w:r w:rsidRPr="00D843DF">
        <w:rPr>
          <w:rFonts w:asciiTheme="minorHAnsi" w:hAnsiTheme="minorHAnsi" w:cs="Tahoma"/>
          <w:sz w:val="16"/>
          <w:szCs w:val="18"/>
        </w:rPr>
        <w:t>OCTAVA: RELACIONES DE “EL PROVEEDOR” CON SU PERSONAL.- “EL PROVEEDOR” como empresario y patrón del personal que ocupe para dar cumplimiento a las obligaciones contraídas por la celebración del presente contrato, será el único responsable de las obligaciones derivadas de las disposiciones legales y demás ordenamientos en materia de trabajo y seguridad social, toda vez que cuenta con la solvencia económica necesaria. “EL PROVEEDOR” conviene por lo mismo en responder de todas las reclamaciones que sus trabajadores llegasen a presentar en su contra o en contra de “S.S.N.L.” en relación con el objeto del presente contrato, eximiendo a “S.S.N.L.” de cualquier responsabilidad fiscal, laboral, de seguridad social, civil, penal y de cualquier otra índole. “S.S.N.L.” no será patrón sustituto.</w:t>
      </w:r>
    </w:p>
    <w:p w14:paraId="5E9520D8" w14:textId="77777777" w:rsidR="00D843DF" w:rsidRPr="00D843DF" w:rsidRDefault="00D843DF" w:rsidP="00D843DF">
      <w:pPr>
        <w:ind w:right="-5"/>
        <w:jc w:val="both"/>
        <w:rPr>
          <w:rFonts w:asciiTheme="minorHAnsi" w:hAnsiTheme="minorHAnsi" w:cs="Tahoma"/>
          <w:sz w:val="16"/>
          <w:szCs w:val="18"/>
        </w:rPr>
      </w:pPr>
    </w:p>
    <w:p w14:paraId="1A19FA7A" w14:textId="77777777" w:rsidR="00D843DF" w:rsidRPr="00D843DF" w:rsidRDefault="00D843DF" w:rsidP="00D843DF">
      <w:pPr>
        <w:ind w:right="-5"/>
        <w:jc w:val="both"/>
        <w:rPr>
          <w:rFonts w:asciiTheme="minorHAnsi" w:hAnsiTheme="minorHAnsi" w:cs="Tahoma"/>
          <w:sz w:val="16"/>
          <w:szCs w:val="18"/>
        </w:rPr>
      </w:pPr>
      <w:r w:rsidRPr="00D843DF">
        <w:rPr>
          <w:rFonts w:asciiTheme="minorHAnsi" w:hAnsiTheme="minorHAnsi" w:cs="Tahoma"/>
          <w:sz w:val="16"/>
          <w:szCs w:val="18"/>
        </w:rPr>
        <w:t>NOVENA: PENA CONVENCIONAL.- Se aplicará una p</w:t>
      </w:r>
      <w:r w:rsidR="0086278D">
        <w:rPr>
          <w:rFonts w:asciiTheme="minorHAnsi" w:hAnsiTheme="minorHAnsi" w:cs="Tahoma"/>
          <w:sz w:val="16"/>
          <w:szCs w:val="18"/>
        </w:rPr>
        <w:t>ena convencional (Sanción) del 4</w:t>
      </w:r>
      <w:r w:rsidRPr="00D843DF">
        <w:rPr>
          <w:rFonts w:asciiTheme="minorHAnsi" w:hAnsiTheme="minorHAnsi" w:cs="Tahoma"/>
          <w:sz w:val="16"/>
          <w:szCs w:val="18"/>
        </w:rPr>
        <w:t xml:space="preserve">% por cada día hábil de retraso sobre el monto de la entrega de los insumos que se efectuare fuera de plazo, el cual no excederá del monto de la Garantía de cumplimiento de contrato. </w:t>
      </w:r>
    </w:p>
    <w:p w14:paraId="71AAE565" w14:textId="77777777" w:rsidR="00D843DF" w:rsidRPr="00D843DF" w:rsidRDefault="00D843DF" w:rsidP="00D843DF">
      <w:pPr>
        <w:ind w:right="-5"/>
        <w:jc w:val="both"/>
        <w:rPr>
          <w:rFonts w:asciiTheme="minorHAnsi" w:hAnsiTheme="minorHAnsi" w:cs="Tahoma"/>
          <w:sz w:val="16"/>
          <w:szCs w:val="18"/>
        </w:rPr>
      </w:pPr>
    </w:p>
    <w:p w14:paraId="442F540B" w14:textId="77777777" w:rsidR="00D843DF" w:rsidRPr="00D843DF" w:rsidRDefault="00D843DF" w:rsidP="00D843DF">
      <w:pPr>
        <w:ind w:right="-5"/>
        <w:jc w:val="both"/>
        <w:rPr>
          <w:rFonts w:asciiTheme="minorHAnsi" w:hAnsiTheme="minorHAnsi" w:cs="Tahoma"/>
          <w:sz w:val="16"/>
          <w:szCs w:val="18"/>
        </w:rPr>
      </w:pPr>
      <w:r w:rsidRPr="00D843DF">
        <w:rPr>
          <w:rFonts w:asciiTheme="minorHAnsi" w:hAnsiTheme="minorHAnsi" w:cs="Tahoma"/>
          <w:sz w:val="16"/>
          <w:szCs w:val="18"/>
        </w:rPr>
        <w:t xml:space="preserve">La penalización por el retraso en la entrega iniciará a contar a partir del día siguiente en el que se dé el retraso. La penalización será de manera proporcional al importe </w:t>
      </w:r>
      <w:r w:rsidRPr="004B52D6">
        <w:rPr>
          <w:rFonts w:asciiTheme="minorHAnsi" w:hAnsiTheme="minorHAnsi" w:cs="Tahoma"/>
          <w:sz w:val="16"/>
          <w:szCs w:val="18"/>
        </w:rPr>
        <w:t xml:space="preserve">de la garantía de cumplimiento.  En las operaciones en que se pactare ajuste de precios, la penalización se calculará sobre el precio ajustado, conforme a lo establecido en el artículo </w:t>
      </w:r>
      <w:r w:rsidR="004B52D6" w:rsidRPr="004B52D6">
        <w:rPr>
          <w:rFonts w:asciiTheme="minorHAnsi" w:hAnsiTheme="minorHAnsi" w:cs="Tahoma"/>
          <w:sz w:val="16"/>
          <w:szCs w:val="18"/>
        </w:rPr>
        <w:t>_____</w:t>
      </w:r>
      <w:r w:rsidRPr="004B52D6">
        <w:rPr>
          <w:rFonts w:asciiTheme="minorHAnsi" w:hAnsiTheme="minorHAnsi" w:cs="Tahoma"/>
          <w:sz w:val="16"/>
          <w:szCs w:val="18"/>
        </w:rPr>
        <w:t xml:space="preserve">de la Ley de </w:t>
      </w:r>
      <w:r w:rsidR="004B52D6" w:rsidRPr="004B52D6">
        <w:rPr>
          <w:rFonts w:asciiTheme="minorHAnsi" w:hAnsiTheme="minorHAnsi" w:cs="Tahoma"/>
          <w:sz w:val="16"/>
          <w:szCs w:val="18"/>
        </w:rPr>
        <w:t>________________</w:t>
      </w:r>
      <w:r w:rsidRPr="004B52D6">
        <w:rPr>
          <w:rFonts w:asciiTheme="minorHAnsi" w:hAnsiTheme="minorHAnsi" w:cs="Tahoma"/>
          <w:sz w:val="16"/>
          <w:szCs w:val="18"/>
        </w:rPr>
        <w:t xml:space="preserve"> para su trámite correspondiente.</w:t>
      </w:r>
    </w:p>
    <w:p w14:paraId="66B809AD" w14:textId="77777777" w:rsidR="00D843DF" w:rsidRPr="00D843DF" w:rsidRDefault="00D843DF" w:rsidP="00D843DF">
      <w:pPr>
        <w:ind w:right="-5"/>
        <w:jc w:val="both"/>
        <w:rPr>
          <w:rFonts w:asciiTheme="minorHAnsi" w:hAnsiTheme="minorHAnsi" w:cs="Tahoma"/>
          <w:sz w:val="16"/>
          <w:szCs w:val="18"/>
        </w:rPr>
      </w:pPr>
    </w:p>
    <w:p w14:paraId="3D583054" w14:textId="77777777" w:rsidR="00D843DF" w:rsidRPr="00D843DF" w:rsidRDefault="00D843DF" w:rsidP="00D843DF">
      <w:pPr>
        <w:ind w:right="-5"/>
        <w:jc w:val="both"/>
        <w:rPr>
          <w:rFonts w:asciiTheme="minorHAnsi" w:hAnsiTheme="minorHAnsi" w:cs="Tahoma"/>
          <w:sz w:val="16"/>
          <w:szCs w:val="18"/>
        </w:rPr>
      </w:pPr>
      <w:r w:rsidRPr="00D843DF">
        <w:rPr>
          <w:rFonts w:asciiTheme="minorHAnsi" w:hAnsiTheme="minorHAnsi" w:cs="Tahoma"/>
          <w:sz w:val="16"/>
          <w:szCs w:val="18"/>
        </w:rPr>
        <w:t>En el supuesto de que se requiera la aplicación de la Pena Convencional, el Administrador o equivalente de la Unidad Aplicativa deberá elaborar el cálculo de dicha pena y hacerlo del conocimiento de “EL PROVEEDOR”, así como también remitirlo a la Subdirección de Recursos Financieros.</w:t>
      </w:r>
    </w:p>
    <w:p w14:paraId="7B42D15E" w14:textId="77777777" w:rsidR="00D843DF" w:rsidRPr="00D843DF" w:rsidRDefault="00D843DF" w:rsidP="00D843DF">
      <w:pPr>
        <w:ind w:right="-5"/>
        <w:jc w:val="both"/>
        <w:rPr>
          <w:rFonts w:asciiTheme="minorHAnsi" w:hAnsiTheme="minorHAnsi" w:cs="Tahoma"/>
          <w:sz w:val="16"/>
          <w:szCs w:val="18"/>
        </w:rPr>
      </w:pPr>
    </w:p>
    <w:p w14:paraId="4D66EE98" w14:textId="77777777" w:rsidR="00D843DF" w:rsidRPr="00D843DF" w:rsidRDefault="00D843DF" w:rsidP="00D843DF">
      <w:pPr>
        <w:ind w:right="-5"/>
        <w:jc w:val="both"/>
        <w:rPr>
          <w:rFonts w:asciiTheme="minorHAnsi" w:hAnsiTheme="minorHAnsi" w:cs="Tahoma"/>
          <w:sz w:val="16"/>
          <w:szCs w:val="18"/>
        </w:rPr>
      </w:pPr>
      <w:r w:rsidRPr="00D843DF">
        <w:rPr>
          <w:rFonts w:asciiTheme="minorHAnsi" w:hAnsiTheme="minorHAnsi" w:cs="Tahoma"/>
          <w:sz w:val="16"/>
          <w:szCs w:val="18"/>
        </w:rPr>
        <w:t>Las penas se harán efectivas descontándose de los pagos que “S.S.N.L.” tenga pendientes de efectuar a “EL PROVEEDOR” mediante nota de crédito sobre la factura o en su caso éste efectuará el pago correspondiente en las oficinas de Recursos Financieros de “S.S.N.L.”, independientemente de que “S.S.N.L.” opte por hacer efectiva la garantía otorgada por “EL PROVEEDOR” hasta por el monto de las sanciones no cubiertas.</w:t>
      </w:r>
    </w:p>
    <w:p w14:paraId="00DC2958" w14:textId="77777777" w:rsidR="00D843DF" w:rsidRPr="00D843DF" w:rsidRDefault="00D843DF" w:rsidP="00D843DF">
      <w:pPr>
        <w:ind w:right="-5"/>
        <w:jc w:val="both"/>
        <w:rPr>
          <w:rFonts w:asciiTheme="minorHAnsi" w:hAnsiTheme="minorHAnsi" w:cs="Tahoma"/>
          <w:sz w:val="16"/>
          <w:szCs w:val="18"/>
        </w:rPr>
      </w:pPr>
    </w:p>
    <w:p w14:paraId="192ACC91" w14:textId="77777777" w:rsidR="00D843DF" w:rsidRPr="00D843DF" w:rsidRDefault="00D843DF" w:rsidP="00D843DF">
      <w:pPr>
        <w:ind w:right="-5"/>
        <w:jc w:val="both"/>
        <w:rPr>
          <w:rFonts w:asciiTheme="minorHAnsi" w:hAnsiTheme="minorHAnsi" w:cs="Tahoma"/>
          <w:sz w:val="16"/>
          <w:szCs w:val="18"/>
        </w:rPr>
      </w:pPr>
      <w:r w:rsidRPr="00D843DF">
        <w:rPr>
          <w:rFonts w:asciiTheme="minorHAnsi" w:hAnsiTheme="minorHAnsi" w:cs="Tahoma"/>
          <w:sz w:val="16"/>
          <w:szCs w:val="18"/>
        </w:rPr>
        <w:t>DÉCIMA: DAÑOS Y PERJUICIOS.- “EL PROVEEDOR” se obliga al pago de los daños y perjuicios que ocasione a “S.S.N.L.” por la falta de entrega de los insumos, en los plazos pactados y cuando éstos no reúnan los requisitos de calidad, así como el pago de daños que se causen a terceros en su persona, así como por cualquier incumplimiento a lo establecido en el presente instrumento.</w:t>
      </w:r>
    </w:p>
    <w:p w14:paraId="19F6A7FA" w14:textId="77777777" w:rsidR="00D843DF" w:rsidRPr="00D843DF" w:rsidRDefault="00D843DF" w:rsidP="00D843DF">
      <w:pPr>
        <w:ind w:right="-5"/>
        <w:jc w:val="both"/>
        <w:rPr>
          <w:rFonts w:asciiTheme="minorHAnsi" w:hAnsiTheme="minorHAnsi" w:cs="Tahoma"/>
          <w:sz w:val="16"/>
          <w:szCs w:val="18"/>
        </w:rPr>
      </w:pPr>
    </w:p>
    <w:p w14:paraId="2696E3DF" w14:textId="77777777" w:rsidR="00D843DF" w:rsidRPr="00D843DF" w:rsidRDefault="00D843DF" w:rsidP="00D843DF">
      <w:pPr>
        <w:ind w:right="-5"/>
        <w:jc w:val="both"/>
        <w:rPr>
          <w:rFonts w:asciiTheme="minorHAnsi" w:hAnsiTheme="minorHAnsi" w:cs="Tahoma"/>
          <w:sz w:val="16"/>
          <w:szCs w:val="18"/>
        </w:rPr>
      </w:pPr>
      <w:r w:rsidRPr="00D843DF">
        <w:rPr>
          <w:rFonts w:asciiTheme="minorHAnsi" w:hAnsiTheme="minorHAnsi" w:cs="Tahoma"/>
          <w:sz w:val="16"/>
          <w:szCs w:val="18"/>
        </w:rPr>
        <w:t xml:space="preserve">DÉCIMA PRIMERA: VIGENCIA.- La vigencia del presente contrato iniciará a partir del día ___ y concluirá el ___, en la inteligencia de que si a la fecha de la conclusión de la vigencia del contrato los insumos no han sido entregadas a satisfacción de “S.S.N.L.” el instrumento continuará vigente hasta en tanto no se cumpla dicha condición. </w:t>
      </w:r>
    </w:p>
    <w:p w14:paraId="05B0AD22" w14:textId="77777777" w:rsidR="00D843DF" w:rsidRPr="00D843DF" w:rsidRDefault="00D843DF" w:rsidP="00D843DF">
      <w:pPr>
        <w:ind w:right="-5"/>
        <w:jc w:val="both"/>
        <w:rPr>
          <w:rFonts w:asciiTheme="minorHAnsi" w:hAnsiTheme="minorHAnsi" w:cs="Tahoma"/>
          <w:sz w:val="16"/>
          <w:szCs w:val="18"/>
        </w:rPr>
      </w:pPr>
    </w:p>
    <w:p w14:paraId="65EE9547" w14:textId="77777777" w:rsidR="00D843DF" w:rsidRPr="00D843DF" w:rsidRDefault="00D843DF" w:rsidP="00D843DF">
      <w:pPr>
        <w:ind w:right="-5"/>
        <w:jc w:val="both"/>
        <w:rPr>
          <w:rFonts w:asciiTheme="minorHAnsi" w:hAnsiTheme="minorHAnsi" w:cs="Tahoma"/>
          <w:sz w:val="16"/>
          <w:szCs w:val="18"/>
        </w:rPr>
      </w:pPr>
      <w:r w:rsidRPr="00D843DF">
        <w:rPr>
          <w:rFonts w:asciiTheme="minorHAnsi" w:hAnsiTheme="minorHAnsi" w:cs="Tahoma"/>
          <w:sz w:val="16"/>
          <w:szCs w:val="18"/>
        </w:rPr>
        <w:t>“S.S.N.L.” podrá suspender temporalmente todo o en parte la adquisición de los insumos objeto del presente contrato, en cualquier momento por causas justificadas o por razones de interés general, sin que ello implique su terminación definitiva, lo que se hará del conocimiento de “EL PROVEEDOR” por escrito.</w:t>
      </w:r>
    </w:p>
    <w:p w14:paraId="0CE1B587" w14:textId="77777777" w:rsidR="00D843DF" w:rsidRPr="00D843DF" w:rsidRDefault="00D843DF" w:rsidP="00D843DF">
      <w:pPr>
        <w:ind w:right="-5"/>
        <w:jc w:val="both"/>
        <w:rPr>
          <w:rFonts w:asciiTheme="minorHAnsi" w:hAnsiTheme="minorHAnsi" w:cs="Tahoma"/>
          <w:sz w:val="16"/>
          <w:szCs w:val="18"/>
        </w:rPr>
      </w:pPr>
    </w:p>
    <w:p w14:paraId="49FDA70D" w14:textId="77777777" w:rsidR="00D843DF" w:rsidRPr="00D843DF" w:rsidRDefault="00D843DF" w:rsidP="00D843DF">
      <w:pPr>
        <w:ind w:right="-5"/>
        <w:jc w:val="both"/>
        <w:rPr>
          <w:rFonts w:asciiTheme="minorHAnsi" w:hAnsiTheme="minorHAnsi" w:cs="Tahoma"/>
          <w:sz w:val="16"/>
          <w:szCs w:val="18"/>
        </w:rPr>
      </w:pPr>
      <w:r w:rsidRPr="00D843DF">
        <w:rPr>
          <w:rFonts w:asciiTheme="minorHAnsi" w:hAnsiTheme="minorHAnsi" w:cs="Tahoma"/>
          <w:sz w:val="16"/>
          <w:szCs w:val="18"/>
        </w:rPr>
        <w:t>El presente contrato podrá continuar produciendo todos sus efectos legales una vez que hayan desaparecido las causas que motivaron dicha suspensión.</w:t>
      </w:r>
    </w:p>
    <w:p w14:paraId="22FE819B" w14:textId="77777777" w:rsidR="00D843DF" w:rsidRPr="00D843DF" w:rsidRDefault="00D843DF" w:rsidP="00D843DF">
      <w:pPr>
        <w:ind w:right="-5"/>
        <w:jc w:val="both"/>
        <w:rPr>
          <w:rFonts w:asciiTheme="minorHAnsi" w:hAnsiTheme="minorHAnsi" w:cs="Tahoma"/>
          <w:sz w:val="16"/>
          <w:szCs w:val="18"/>
        </w:rPr>
      </w:pPr>
    </w:p>
    <w:p w14:paraId="18BECFA8" w14:textId="77777777" w:rsidR="00BD2921" w:rsidRPr="00D843DF" w:rsidRDefault="00D843DF" w:rsidP="00D843DF">
      <w:pPr>
        <w:ind w:right="-5"/>
        <w:jc w:val="both"/>
        <w:rPr>
          <w:rFonts w:asciiTheme="minorHAnsi" w:hAnsiTheme="minorHAnsi" w:cs="Tahoma"/>
          <w:sz w:val="16"/>
          <w:szCs w:val="16"/>
        </w:rPr>
      </w:pPr>
      <w:r w:rsidRPr="00D843DF">
        <w:rPr>
          <w:rFonts w:asciiTheme="minorHAnsi" w:hAnsiTheme="minorHAnsi" w:cs="Tahoma"/>
          <w:sz w:val="16"/>
          <w:szCs w:val="18"/>
        </w:rPr>
        <w:t>DÉCIMA SEGUNDA: PERÍODO DE GARANTÍA.- El período de caducidad de los insumos, objeto de este contrato estará sujeta, como mínimo a nueve meses a partir de la fecha de entrega en la Unidad Aplicativa.</w:t>
      </w:r>
    </w:p>
    <w:p w14:paraId="6B312A48" w14:textId="77777777" w:rsidR="00D843DF" w:rsidRDefault="00D843DF" w:rsidP="002448EA">
      <w:pPr>
        <w:ind w:right="-5"/>
        <w:jc w:val="both"/>
        <w:rPr>
          <w:rFonts w:asciiTheme="minorHAnsi" w:hAnsiTheme="minorHAnsi" w:cs="Tahoma"/>
          <w:b/>
          <w:sz w:val="16"/>
          <w:szCs w:val="16"/>
        </w:rPr>
      </w:pPr>
    </w:p>
    <w:p w14:paraId="58300C95" w14:textId="77777777" w:rsidR="002448EA" w:rsidRPr="002448EA" w:rsidRDefault="002448EA" w:rsidP="002448EA">
      <w:pPr>
        <w:ind w:right="-5"/>
        <w:jc w:val="both"/>
        <w:rPr>
          <w:rFonts w:asciiTheme="minorHAnsi" w:hAnsiTheme="minorHAnsi" w:cs="Tahoma"/>
          <w:sz w:val="16"/>
          <w:szCs w:val="16"/>
        </w:rPr>
      </w:pPr>
      <w:r w:rsidRPr="00D85843">
        <w:rPr>
          <w:rFonts w:asciiTheme="minorHAnsi" w:hAnsiTheme="minorHAnsi" w:cs="Tahoma"/>
          <w:b/>
          <w:sz w:val="16"/>
          <w:szCs w:val="16"/>
        </w:rPr>
        <w:t xml:space="preserve">DÉCIMA </w:t>
      </w:r>
      <w:r w:rsidR="00D843DF">
        <w:rPr>
          <w:rFonts w:asciiTheme="minorHAnsi" w:hAnsiTheme="minorHAnsi" w:cs="Tahoma"/>
          <w:b/>
          <w:sz w:val="16"/>
          <w:szCs w:val="16"/>
        </w:rPr>
        <w:t>TERCERA</w:t>
      </w:r>
      <w:r w:rsidRPr="002448EA">
        <w:rPr>
          <w:rFonts w:asciiTheme="minorHAnsi" w:hAnsiTheme="minorHAnsi" w:cs="Tahoma"/>
          <w:sz w:val="16"/>
          <w:szCs w:val="16"/>
        </w:rPr>
        <w:t>: GARANTÍA DE BUEN CUMPLIMIENTO DE CONTRATO.- Para garantizar el cumplimiento de las obligaciones derivadas del presente contrato “EL PROVEEDOR” se obliga a otorgar dentro de los 10 días hábiles siguientes a la fecha de firma del presente contrato, fianza por un monto equivalente al 20% del valor total del presente instrumento incluyendo el Impuesto al Valor Agregado.</w:t>
      </w:r>
    </w:p>
    <w:p w14:paraId="465F96DB" w14:textId="77777777" w:rsidR="00AB2D98" w:rsidRPr="00E74FB0" w:rsidRDefault="00AB2D98" w:rsidP="00AB2D98">
      <w:pPr>
        <w:ind w:right="-5"/>
        <w:jc w:val="both"/>
        <w:rPr>
          <w:rFonts w:asciiTheme="minorHAnsi" w:hAnsiTheme="minorHAnsi" w:cs="Tahoma"/>
          <w:b/>
          <w:sz w:val="16"/>
          <w:szCs w:val="16"/>
        </w:rPr>
      </w:pPr>
    </w:p>
    <w:p w14:paraId="5C2B2A85" w14:textId="77777777" w:rsidR="00000ADE" w:rsidRDefault="00000ADE" w:rsidP="00000ADE">
      <w:pPr>
        <w:ind w:right="-5"/>
        <w:jc w:val="both"/>
        <w:rPr>
          <w:rFonts w:asciiTheme="minorHAnsi" w:hAnsiTheme="minorHAnsi" w:cs="Tahoma"/>
          <w:sz w:val="16"/>
          <w:szCs w:val="16"/>
        </w:rPr>
      </w:pPr>
      <w:r w:rsidRPr="00E74FB0">
        <w:rPr>
          <w:rFonts w:asciiTheme="minorHAnsi" w:hAnsiTheme="minorHAnsi" w:cs="Tahoma"/>
          <w:sz w:val="16"/>
          <w:szCs w:val="16"/>
        </w:rPr>
        <w:lastRenderedPageBreak/>
        <w:t>La fianza se otorgará por Institución Mexicana, debidamente autorizada por la Secretaría de Hacienda y Crédito Público a favor de la Secretaría de Finanzas y Tesorería General del Estado de Nuevo León y deberá contener las siguientes declaraciones expresas:</w:t>
      </w:r>
    </w:p>
    <w:p w14:paraId="7F0B1DC8" w14:textId="77777777" w:rsidR="0086278D" w:rsidRPr="0086278D" w:rsidRDefault="0086278D" w:rsidP="00000ADE">
      <w:pPr>
        <w:ind w:right="-5"/>
        <w:jc w:val="both"/>
        <w:rPr>
          <w:rFonts w:asciiTheme="minorHAnsi" w:hAnsiTheme="minorHAnsi" w:cs="Tahoma"/>
          <w:sz w:val="16"/>
          <w:szCs w:val="16"/>
        </w:rPr>
      </w:pPr>
    </w:p>
    <w:p w14:paraId="68829051" w14:textId="77777777" w:rsidR="0086278D" w:rsidRPr="0086278D" w:rsidRDefault="0086278D" w:rsidP="0086278D">
      <w:pPr>
        <w:pStyle w:val="NormalWeb"/>
        <w:numPr>
          <w:ilvl w:val="0"/>
          <w:numId w:val="36"/>
        </w:numPr>
        <w:spacing w:before="0" w:beforeAutospacing="0" w:after="0" w:afterAutospacing="0"/>
        <w:jc w:val="both"/>
        <w:rPr>
          <w:rFonts w:ascii="Calibri" w:eastAsia="Times New Roman" w:hAnsi="Calibri" w:cs="Times New Roman"/>
          <w:sz w:val="16"/>
          <w:szCs w:val="16"/>
          <w:lang w:val="es-ES_tradnl"/>
        </w:rPr>
      </w:pPr>
      <w:r w:rsidRPr="0086278D">
        <w:rPr>
          <w:rFonts w:ascii="Calibri" w:eastAsia="Times New Roman" w:hAnsi="Calibri" w:cs="Times New Roman"/>
          <w:sz w:val="16"/>
          <w:szCs w:val="16"/>
          <w:lang w:val="es-ES_tradnl"/>
        </w:rPr>
        <w:t xml:space="preserve">La afianzadora en ejercicio de la autorización que le otorgó el Gobierno Federal, por conducto de la Secretaría de Hacienda y Crédito Público, en los términos de los Artículos 11, 36 y 75 de la Ley de Instituciones de Seguros y de Fianzas se constituye fiadora por el monto equivalente al 20% del monto total incluyendo I.V.A. </w:t>
      </w:r>
    </w:p>
    <w:p w14:paraId="73E76DA2" w14:textId="77777777" w:rsidR="0086278D" w:rsidRPr="0086278D" w:rsidRDefault="0086278D" w:rsidP="0086278D">
      <w:pPr>
        <w:pStyle w:val="NormalWeb"/>
        <w:numPr>
          <w:ilvl w:val="0"/>
          <w:numId w:val="36"/>
        </w:numPr>
        <w:spacing w:before="0" w:beforeAutospacing="0" w:after="0" w:afterAutospacing="0"/>
        <w:jc w:val="both"/>
        <w:rPr>
          <w:rFonts w:ascii="Calibri" w:eastAsia="Times New Roman" w:hAnsi="Calibri" w:cs="Times New Roman"/>
          <w:sz w:val="16"/>
          <w:szCs w:val="16"/>
          <w:lang w:val="es-ES_tradnl"/>
        </w:rPr>
      </w:pPr>
      <w:r w:rsidRPr="0086278D">
        <w:rPr>
          <w:rFonts w:ascii="Calibri" w:eastAsia="Times New Roman" w:hAnsi="Calibri" w:cs="Times New Roman"/>
          <w:sz w:val="16"/>
          <w:szCs w:val="16"/>
          <w:lang w:val="es-ES_tradnl"/>
        </w:rPr>
        <w:t>Ante la Secretaría de Finanzas y Tesorería General del Estado de Nuevo León, la presente fianza se otorga para garantizar por (“EL PROVEEDOR”) con la cédula única de identificación fiscal (número de cédula de la empresa), y con domicilio en (domicilio de la empresa), todas y cada una de las obligaciones contenidas en el contrato (número de contrato y fecha) derivado de Licitación Pública Internacional, celebrado con “S.S.N.L.”; relativo a la adquisición de sustancias químicas y material de laboratorio, por un importe de (monto total del contrato incluyendo el I.V.A).</w:t>
      </w:r>
    </w:p>
    <w:p w14:paraId="1065C382" w14:textId="77777777" w:rsidR="0086278D" w:rsidRPr="0086278D" w:rsidRDefault="0086278D" w:rsidP="0086278D">
      <w:pPr>
        <w:pStyle w:val="NormalWeb"/>
        <w:numPr>
          <w:ilvl w:val="0"/>
          <w:numId w:val="36"/>
        </w:numPr>
        <w:spacing w:before="0" w:beforeAutospacing="0" w:after="0" w:afterAutospacing="0"/>
        <w:jc w:val="both"/>
        <w:rPr>
          <w:rFonts w:ascii="Calibri" w:eastAsia="Times New Roman" w:hAnsi="Calibri" w:cs="Times New Roman"/>
          <w:sz w:val="16"/>
          <w:szCs w:val="16"/>
          <w:lang w:val="es-ES_tradnl"/>
        </w:rPr>
      </w:pPr>
      <w:r w:rsidRPr="0086278D">
        <w:rPr>
          <w:rFonts w:ascii="Calibri" w:eastAsia="Times New Roman" w:hAnsi="Calibri" w:cs="Times New Roman"/>
          <w:sz w:val="16"/>
          <w:szCs w:val="16"/>
          <w:lang w:val="es-ES_tradnl"/>
        </w:rPr>
        <w:t>Que la Fianza se otorga en los términos del presente contrato, para garantizar todas y cada una de las obligaciones derivadas de la Licitación Pública Internacional.</w:t>
      </w:r>
    </w:p>
    <w:p w14:paraId="2B0A1C2F" w14:textId="77777777" w:rsidR="0086278D" w:rsidRPr="0086278D" w:rsidRDefault="0086278D" w:rsidP="0086278D">
      <w:pPr>
        <w:pStyle w:val="NormalWeb"/>
        <w:numPr>
          <w:ilvl w:val="0"/>
          <w:numId w:val="36"/>
        </w:numPr>
        <w:spacing w:before="0" w:beforeAutospacing="0" w:after="0" w:afterAutospacing="0"/>
        <w:jc w:val="both"/>
        <w:rPr>
          <w:rFonts w:ascii="Calibri" w:eastAsia="Times New Roman" w:hAnsi="Calibri" w:cs="Times New Roman"/>
          <w:sz w:val="16"/>
          <w:szCs w:val="16"/>
          <w:lang w:val="es-ES_tradnl"/>
        </w:rPr>
      </w:pPr>
      <w:r w:rsidRPr="0086278D">
        <w:rPr>
          <w:rFonts w:ascii="Calibri" w:eastAsia="Times New Roman" w:hAnsi="Calibri" w:cs="Times New Roman"/>
          <w:sz w:val="16"/>
          <w:szCs w:val="16"/>
          <w:lang w:val="es-ES_tradnl"/>
        </w:rPr>
        <w:t>Que la Fianza estará en vigor por un año, y en el caso de defectos y/o responsabilidades imputables a “EL PROVEEDOR” continuará vigente hasta que se corrijan los defectos y se satisfagan las responsabilidades; asimismo continuará vigente hasta la substanciación de todos los recursos legales o juicios que se interpongan hasta en tanto se dicte resolución definitiva por autoridad competente.</w:t>
      </w:r>
    </w:p>
    <w:p w14:paraId="3DE7F544" w14:textId="77777777" w:rsidR="0086278D" w:rsidRPr="0086278D" w:rsidRDefault="0086278D" w:rsidP="0086278D">
      <w:pPr>
        <w:pStyle w:val="NormalWeb"/>
        <w:spacing w:before="0" w:beforeAutospacing="0" w:after="0" w:afterAutospacing="0"/>
        <w:ind w:left="720" w:firstLine="45"/>
        <w:jc w:val="both"/>
        <w:rPr>
          <w:rFonts w:ascii="Calibri" w:eastAsia="Times New Roman" w:hAnsi="Calibri" w:cs="Times New Roman"/>
          <w:sz w:val="16"/>
          <w:szCs w:val="16"/>
          <w:lang w:val="es-ES_tradnl"/>
        </w:rPr>
      </w:pPr>
    </w:p>
    <w:p w14:paraId="06B90268" w14:textId="77777777" w:rsidR="0086278D" w:rsidRPr="0086278D" w:rsidRDefault="0086278D" w:rsidP="0086278D">
      <w:pPr>
        <w:pStyle w:val="NormalWeb"/>
        <w:numPr>
          <w:ilvl w:val="0"/>
          <w:numId w:val="36"/>
        </w:numPr>
        <w:spacing w:before="0" w:beforeAutospacing="0" w:after="0" w:afterAutospacing="0"/>
        <w:jc w:val="both"/>
        <w:rPr>
          <w:rFonts w:ascii="Calibri" w:eastAsia="Times New Roman" w:hAnsi="Calibri" w:cs="Times New Roman"/>
          <w:sz w:val="16"/>
          <w:szCs w:val="16"/>
          <w:lang w:val="es-ES_tradnl"/>
        </w:rPr>
      </w:pPr>
      <w:r w:rsidRPr="0086278D">
        <w:rPr>
          <w:rFonts w:ascii="Calibri" w:eastAsia="Times New Roman" w:hAnsi="Calibri" w:cs="Times New Roman"/>
          <w:sz w:val="16"/>
          <w:szCs w:val="16"/>
          <w:lang w:val="es-ES_tradnl"/>
        </w:rPr>
        <w:t xml:space="preserve">Que esta fianza continuará vigente en el caso de que se otorgue prórroga a “EL PROVEEDOR” para el cumplimiento de las obligaciones que se afianzan, aun cuando haya sido solicitada y autorizada extemporáneamente. </w:t>
      </w:r>
    </w:p>
    <w:p w14:paraId="029DF4F3" w14:textId="77777777" w:rsidR="0086278D" w:rsidRPr="0086278D" w:rsidRDefault="0086278D" w:rsidP="0086278D">
      <w:pPr>
        <w:pStyle w:val="NormalWeb"/>
        <w:numPr>
          <w:ilvl w:val="0"/>
          <w:numId w:val="36"/>
        </w:numPr>
        <w:spacing w:before="0" w:beforeAutospacing="0" w:after="0" w:afterAutospacing="0"/>
        <w:jc w:val="both"/>
        <w:rPr>
          <w:rFonts w:ascii="Calibri" w:eastAsia="Times New Roman" w:hAnsi="Calibri" w:cs="Times New Roman"/>
          <w:sz w:val="16"/>
          <w:szCs w:val="16"/>
          <w:lang w:val="es-ES_tradnl"/>
        </w:rPr>
      </w:pPr>
      <w:r w:rsidRPr="0086278D">
        <w:rPr>
          <w:rFonts w:ascii="Calibri" w:eastAsia="Times New Roman" w:hAnsi="Calibri" w:cs="Times New Roman"/>
          <w:sz w:val="16"/>
          <w:szCs w:val="16"/>
          <w:lang w:val="es-ES_tradnl"/>
        </w:rPr>
        <w:t>Que sólo podrá ser cancelada mediante aviso por escrito de “S.S.N.L.”.</w:t>
      </w:r>
    </w:p>
    <w:p w14:paraId="00CAC55B" w14:textId="77777777" w:rsidR="0086278D" w:rsidRPr="0086278D" w:rsidRDefault="0086278D" w:rsidP="0086278D">
      <w:pPr>
        <w:pStyle w:val="NormalWeb"/>
        <w:numPr>
          <w:ilvl w:val="0"/>
          <w:numId w:val="36"/>
        </w:numPr>
        <w:spacing w:before="0" w:beforeAutospacing="0" w:after="0" w:afterAutospacing="0"/>
        <w:jc w:val="both"/>
        <w:rPr>
          <w:rFonts w:ascii="Calibri" w:eastAsia="Times New Roman" w:hAnsi="Calibri" w:cs="Times New Roman"/>
          <w:sz w:val="16"/>
          <w:szCs w:val="16"/>
          <w:lang w:val="es-ES_tradnl"/>
        </w:rPr>
      </w:pPr>
      <w:r w:rsidRPr="0086278D">
        <w:rPr>
          <w:rFonts w:ascii="Calibri" w:eastAsia="Times New Roman" w:hAnsi="Calibri" w:cs="Times New Roman"/>
          <w:sz w:val="16"/>
          <w:szCs w:val="16"/>
          <w:lang w:val="es-ES_tradnl"/>
        </w:rPr>
        <w:t>Que la Institución Afianzadora acepta lo preceptuado por los artículos 174, 178, 179, 282, 283 y 289 de la Ley de Instituciones de Seguros y de Fianzas en vigor.</w:t>
      </w:r>
    </w:p>
    <w:p w14:paraId="7E01D494" w14:textId="77777777" w:rsidR="0086278D" w:rsidRPr="0086278D" w:rsidRDefault="0086278D" w:rsidP="0086278D">
      <w:pPr>
        <w:pStyle w:val="NormalWeb"/>
        <w:numPr>
          <w:ilvl w:val="0"/>
          <w:numId w:val="36"/>
        </w:numPr>
        <w:spacing w:before="0" w:beforeAutospacing="0" w:after="0" w:afterAutospacing="0"/>
        <w:jc w:val="both"/>
        <w:rPr>
          <w:rFonts w:ascii="Calibri" w:eastAsia="Times New Roman" w:hAnsi="Calibri" w:cs="Times New Roman"/>
          <w:sz w:val="16"/>
          <w:szCs w:val="16"/>
          <w:lang w:val="es-ES_tradnl"/>
        </w:rPr>
      </w:pPr>
      <w:r w:rsidRPr="0086278D">
        <w:rPr>
          <w:rFonts w:ascii="Calibri" w:eastAsia="Times New Roman" w:hAnsi="Calibri" w:cs="Times New Roman"/>
          <w:sz w:val="16"/>
          <w:szCs w:val="16"/>
          <w:lang w:val="es-ES_tradnl"/>
        </w:rPr>
        <w:t xml:space="preserve">Que “S.S.N.L.”, cuenta con un término de un año contado a partir del incumplimiento de “EL PROVEEDOR”, para reclamar el pago a la afianzadora, por lo que de no presentarse dentro de dicho plazo operará la caducidad de la misma; o bien, de que la vigencia de la fianza deberá ser de dos años, contados a partir del día siguiente al incumplimiento del fiado. </w:t>
      </w:r>
    </w:p>
    <w:p w14:paraId="53875747" w14:textId="77777777" w:rsidR="00BB4B65" w:rsidRDefault="00BB4B65" w:rsidP="00000ADE">
      <w:pPr>
        <w:jc w:val="both"/>
        <w:rPr>
          <w:rFonts w:asciiTheme="minorHAnsi" w:hAnsiTheme="minorHAnsi" w:cstheme="minorHAnsi"/>
          <w:sz w:val="17"/>
          <w:szCs w:val="17"/>
        </w:rPr>
      </w:pPr>
    </w:p>
    <w:p w14:paraId="7E70A578" w14:textId="1CD93307" w:rsidR="00000ADE" w:rsidRPr="00000ADE" w:rsidRDefault="00000ADE" w:rsidP="00000ADE">
      <w:pPr>
        <w:jc w:val="both"/>
        <w:rPr>
          <w:rFonts w:asciiTheme="minorHAnsi" w:hAnsiTheme="minorHAnsi" w:cstheme="minorHAnsi"/>
          <w:sz w:val="17"/>
          <w:szCs w:val="17"/>
        </w:rPr>
      </w:pPr>
      <w:r w:rsidRPr="00000ADE">
        <w:rPr>
          <w:rFonts w:asciiTheme="minorHAnsi" w:hAnsiTheme="minorHAnsi" w:cstheme="minorHAnsi"/>
          <w:sz w:val="17"/>
          <w:szCs w:val="17"/>
        </w:rPr>
        <w:t>Se hará efectiva la garantía de cumplimiento de contrato a criterio de “S.S.N.L.”:</w:t>
      </w:r>
    </w:p>
    <w:p w14:paraId="4288F231" w14:textId="77777777" w:rsidR="00000ADE" w:rsidRPr="00000ADE" w:rsidRDefault="00000ADE" w:rsidP="00000ADE">
      <w:pPr>
        <w:jc w:val="both"/>
        <w:rPr>
          <w:rFonts w:asciiTheme="minorHAnsi" w:hAnsiTheme="minorHAnsi" w:cstheme="minorHAnsi"/>
          <w:sz w:val="17"/>
          <w:szCs w:val="17"/>
        </w:rPr>
      </w:pPr>
      <w:r w:rsidRPr="00000ADE">
        <w:rPr>
          <w:rFonts w:asciiTheme="minorHAnsi" w:hAnsiTheme="minorHAnsi" w:cstheme="minorHAnsi"/>
          <w:sz w:val="17"/>
          <w:szCs w:val="17"/>
        </w:rPr>
        <w:t>I.</w:t>
      </w:r>
      <w:r w:rsidRPr="00000ADE">
        <w:rPr>
          <w:rFonts w:asciiTheme="minorHAnsi" w:hAnsiTheme="minorHAnsi" w:cstheme="minorHAnsi"/>
          <w:sz w:val="17"/>
          <w:szCs w:val="17"/>
        </w:rPr>
        <w:tab/>
        <w:t xml:space="preserve">Cuando “EL PROVEEDOR” no cumpla con la entrega de los </w:t>
      </w:r>
      <w:r w:rsidR="00437ACF">
        <w:rPr>
          <w:rFonts w:asciiTheme="minorHAnsi" w:hAnsiTheme="minorHAnsi" w:cstheme="minorHAnsi"/>
          <w:sz w:val="17"/>
          <w:szCs w:val="17"/>
        </w:rPr>
        <w:t>insumos</w:t>
      </w:r>
      <w:r w:rsidRPr="00000ADE">
        <w:rPr>
          <w:rFonts w:asciiTheme="minorHAnsi" w:hAnsiTheme="minorHAnsi" w:cstheme="minorHAnsi"/>
          <w:sz w:val="17"/>
          <w:szCs w:val="17"/>
        </w:rPr>
        <w:t xml:space="preserve"> objeto del presente contrato.</w:t>
      </w:r>
    </w:p>
    <w:p w14:paraId="1AC0168C" w14:textId="77777777" w:rsidR="00000ADE" w:rsidRPr="00000ADE" w:rsidRDefault="00000ADE" w:rsidP="00000ADE">
      <w:pPr>
        <w:jc w:val="both"/>
        <w:rPr>
          <w:rFonts w:asciiTheme="minorHAnsi" w:hAnsiTheme="minorHAnsi" w:cstheme="minorHAnsi"/>
          <w:sz w:val="17"/>
          <w:szCs w:val="17"/>
        </w:rPr>
      </w:pPr>
      <w:r w:rsidRPr="00000ADE">
        <w:rPr>
          <w:rFonts w:asciiTheme="minorHAnsi" w:hAnsiTheme="minorHAnsi" w:cstheme="minorHAnsi"/>
          <w:sz w:val="17"/>
          <w:szCs w:val="17"/>
        </w:rPr>
        <w:t>II.</w:t>
      </w:r>
      <w:r w:rsidRPr="00000ADE">
        <w:rPr>
          <w:rFonts w:asciiTheme="minorHAnsi" w:hAnsiTheme="minorHAnsi" w:cstheme="minorHAnsi"/>
          <w:sz w:val="17"/>
          <w:szCs w:val="17"/>
        </w:rPr>
        <w:tab/>
        <w:t xml:space="preserve">Si “EL PROVEEDOR” no entrega dentro del plazo señalado la totalidad de los </w:t>
      </w:r>
      <w:r w:rsidR="00437ACF">
        <w:rPr>
          <w:rFonts w:asciiTheme="minorHAnsi" w:hAnsiTheme="minorHAnsi" w:cstheme="minorHAnsi"/>
          <w:sz w:val="17"/>
          <w:szCs w:val="17"/>
        </w:rPr>
        <w:t>insumos</w:t>
      </w:r>
      <w:r w:rsidRPr="00000ADE">
        <w:rPr>
          <w:rFonts w:asciiTheme="minorHAnsi" w:hAnsiTheme="minorHAnsi" w:cstheme="minorHAnsi"/>
          <w:sz w:val="17"/>
          <w:szCs w:val="17"/>
        </w:rPr>
        <w:t xml:space="preserve"> objeto del presente instrumento.</w:t>
      </w:r>
    </w:p>
    <w:p w14:paraId="562DBD0B" w14:textId="77777777" w:rsidR="00000ADE" w:rsidRPr="00000ADE" w:rsidRDefault="00000ADE" w:rsidP="00000ADE">
      <w:pPr>
        <w:jc w:val="both"/>
        <w:rPr>
          <w:rFonts w:asciiTheme="minorHAnsi" w:hAnsiTheme="minorHAnsi" w:cstheme="minorHAnsi"/>
          <w:sz w:val="17"/>
          <w:szCs w:val="17"/>
        </w:rPr>
      </w:pPr>
      <w:r w:rsidRPr="00000ADE">
        <w:rPr>
          <w:rFonts w:asciiTheme="minorHAnsi" w:hAnsiTheme="minorHAnsi" w:cstheme="minorHAnsi"/>
          <w:sz w:val="17"/>
          <w:szCs w:val="17"/>
        </w:rPr>
        <w:t>III.</w:t>
      </w:r>
      <w:r w:rsidRPr="00000ADE">
        <w:rPr>
          <w:rFonts w:asciiTheme="minorHAnsi" w:hAnsiTheme="minorHAnsi" w:cstheme="minorHAnsi"/>
          <w:sz w:val="17"/>
          <w:szCs w:val="17"/>
        </w:rPr>
        <w:tab/>
        <w:t xml:space="preserve">Si incumple “EL PROVEEDOR” con cualquiera de las obligaciones establecidas en este contrato. </w:t>
      </w:r>
    </w:p>
    <w:p w14:paraId="33BA3413" w14:textId="77777777" w:rsidR="00000ADE" w:rsidRPr="00000ADE" w:rsidRDefault="00000ADE" w:rsidP="00000ADE">
      <w:pPr>
        <w:jc w:val="both"/>
        <w:rPr>
          <w:rFonts w:asciiTheme="minorHAnsi" w:hAnsiTheme="minorHAnsi" w:cstheme="minorHAnsi"/>
          <w:sz w:val="17"/>
          <w:szCs w:val="17"/>
        </w:rPr>
      </w:pPr>
    </w:p>
    <w:p w14:paraId="096C9805" w14:textId="77777777" w:rsidR="00D85843" w:rsidRPr="00D85843" w:rsidRDefault="00D85843" w:rsidP="00D85843">
      <w:pPr>
        <w:jc w:val="both"/>
        <w:rPr>
          <w:rFonts w:ascii="Calibri" w:hAnsi="Calibri" w:cs="Tahoma"/>
          <w:sz w:val="16"/>
          <w:szCs w:val="18"/>
        </w:rPr>
      </w:pPr>
      <w:r w:rsidRPr="00D85843">
        <w:rPr>
          <w:rFonts w:ascii="Calibri" w:hAnsi="Calibri" w:cs="Tahoma"/>
          <w:b/>
          <w:sz w:val="16"/>
          <w:szCs w:val="18"/>
        </w:rPr>
        <w:t xml:space="preserve">DÉCIMA </w:t>
      </w:r>
      <w:r w:rsidR="00D843DF">
        <w:rPr>
          <w:rFonts w:ascii="Calibri" w:hAnsi="Calibri" w:cs="Tahoma"/>
          <w:b/>
          <w:sz w:val="16"/>
          <w:szCs w:val="18"/>
        </w:rPr>
        <w:t>CUARTA</w:t>
      </w:r>
      <w:r w:rsidRPr="00D85843">
        <w:rPr>
          <w:rFonts w:ascii="Calibri" w:hAnsi="Calibri" w:cs="Tahoma"/>
          <w:b/>
          <w:sz w:val="16"/>
          <w:szCs w:val="18"/>
        </w:rPr>
        <w:t>: RESCISIÓN ADMINISTRATIVA</w:t>
      </w:r>
      <w:r w:rsidRPr="00D85843">
        <w:rPr>
          <w:rFonts w:ascii="Calibri" w:hAnsi="Calibri" w:cs="Tahoma"/>
          <w:sz w:val="16"/>
          <w:szCs w:val="18"/>
        </w:rPr>
        <w:t xml:space="preserve">.- El incumplimiento de las obligaciones que asume </w:t>
      </w:r>
      <w:r w:rsidRPr="00D85843">
        <w:rPr>
          <w:rFonts w:ascii="Calibri" w:hAnsi="Calibri" w:cs="Tahoma"/>
          <w:b/>
          <w:sz w:val="16"/>
          <w:szCs w:val="18"/>
        </w:rPr>
        <w:t>“EL PROVEEDOR”</w:t>
      </w:r>
      <w:r w:rsidRPr="00D85843">
        <w:rPr>
          <w:rFonts w:ascii="Calibri" w:hAnsi="Calibri" w:cs="Tahoma"/>
          <w:sz w:val="16"/>
          <w:szCs w:val="18"/>
        </w:rPr>
        <w:t xml:space="preserve"> por virtud de este contrato, faculta a </w:t>
      </w:r>
      <w:r w:rsidRPr="00D85843">
        <w:rPr>
          <w:rFonts w:ascii="Calibri" w:hAnsi="Calibri" w:cs="Tahoma"/>
          <w:b/>
          <w:sz w:val="16"/>
          <w:szCs w:val="18"/>
        </w:rPr>
        <w:t>“S.S.N.L.”</w:t>
      </w:r>
      <w:r w:rsidRPr="00D85843">
        <w:rPr>
          <w:rFonts w:ascii="Calibri" w:hAnsi="Calibri" w:cs="Tahoma"/>
          <w:sz w:val="16"/>
          <w:szCs w:val="18"/>
        </w:rPr>
        <w:t xml:space="preserve"> para darlo por rescindido total o parcialmente, sin ninguna responsabilidad a su cargo, especialmente si éste incurre en alguno de los siguientes supuestos:</w:t>
      </w:r>
    </w:p>
    <w:p w14:paraId="2610A680" w14:textId="77777777" w:rsidR="00D85843" w:rsidRPr="00D85843" w:rsidRDefault="00D85843" w:rsidP="00D85843">
      <w:pPr>
        <w:jc w:val="both"/>
        <w:rPr>
          <w:rFonts w:ascii="Calibri" w:hAnsi="Calibri" w:cs="Tahoma"/>
          <w:sz w:val="16"/>
          <w:szCs w:val="18"/>
        </w:rPr>
      </w:pPr>
    </w:p>
    <w:p w14:paraId="67D03631" w14:textId="77777777" w:rsidR="00D85843" w:rsidRPr="00D85843" w:rsidRDefault="00D85843" w:rsidP="00046B7A">
      <w:pPr>
        <w:numPr>
          <w:ilvl w:val="0"/>
          <w:numId w:val="28"/>
        </w:numPr>
        <w:spacing w:before="40" w:after="40"/>
        <w:ind w:left="714" w:hanging="357"/>
        <w:jc w:val="both"/>
        <w:rPr>
          <w:rFonts w:ascii="Calibri" w:hAnsi="Calibri" w:cs="Tahoma"/>
          <w:sz w:val="16"/>
          <w:szCs w:val="18"/>
        </w:rPr>
      </w:pPr>
      <w:r w:rsidRPr="00D85843">
        <w:rPr>
          <w:rFonts w:ascii="Calibri" w:hAnsi="Calibri" w:cs="Tahoma"/>
          <w:sz w:val="16"/>
          <w:szCs w:val="18"/>
        </w:rPr>
        <w:t xml:space="preserve">El incumplimiento grave de las obligaciones contraídas por </w:t>
      </w:r>
      <w:r w:rsidRPr="00D85843">
        <w:rPr>
          <w:rFonts w:ascii="Calibri" w:hAnsi="Calibri" w:cs="Tahoma"/>
          <w:b/>
          <w:sz w:val="16"/>
          <w:szCs w:val="18"/>
        </w:rPr>
        <w:t>“EL PROVEEDOR”</w:t>
      </w:r>
      <w:r w:rsidRPr="00D85843">
        <w:rPr>
          <w:rFonts w:ascii="Calibri" w:hAnsi="Calibri" w:cs="Tahoma"/>
          <w:sz w:val="16"/>
          <w:szCs w:val="18"/>
        </w:rPr>
        <w:t>.</w:t>
      </w:r>
    </w:p>
    <w:p w14:paraId="39BBF0C2" w14:textId="77777777" w:rsidR="00D85843" w:rsidRPr="00D85843" w:rsidRDefault="00D85843" w:rsidP="00046B7A">
      <w:pPr>
        <w:numPr>
          <w:ilvl w:val="0"/>
          <w:numId w:val="28"/>
        </w:numPr>
        <w:spacing w:before="40" w:after="40"/>
        <w:ind w:left="714" w:hanging="357"/>
        <w:jc w:val="both"/>
        <w:rPr>
          <w:rFonts w:ascii="Calibri" w:hAnsi="Calibri" w:cs="Tahoma"/>
          <w:sz w:val="16"/>
          <w:szCs w:val="18"/>
        </w:rPr>
      </w:pPr>
      <w:r w:rsidRPr="00D85843">
        <w:rPr>
          <w:rFonts w:ascii="Calibri" w:hAnsi="Calibri" w:cs="Tahoma"/>
          <w:sz w:val="16"/>
          <w:szCs w:val="18"/>
        </w:rPr>
        <w:t xml:space="preserve">Si </w:t>
      </w:r>
      <w:r w:rsidRPr="00D85843">
        <w:rPr>
          <w:rFonts w:ascii="Calibri" w:hAnsi="Calibri" w:cs="Tahoma"/>
          <w:b/>
          <w:sz w:val="16"/>
          <w:szCs w:val="18"/>
        </w:rPr>
        <w:t xml:space="preserve">“EL PROVEEDOR” </w:t>
      </w:r>
      <w:r w:rsidRPr="00D85843">
        <w:rPr>
          <w:rFonts w:ascii="Calibri" w:hAnsi="Calibri" w:cs="Tahoma"/>
          <w:sz w:val="16"/>
          <w:szCs w:val="18"/>
        </w:rPr>
        <w:t>no cumple con la entrega de los insumos objeto del presente contrato.</w:t>
      </w:r>
    </w:p>
    <w:p w14:paraId="7A101F16" w14:textId="77777777" w:rsidR="00D85843" w:rsidRPr="00D85843" w:rsidRDefault="00D85843" w:rsidP="00046B7A">
      <w:pPr>
        <w:numPr>
          <w:ilvl w:val="0"/>
          <w:numId w:val="28"/>
        </w:numPr>
        <w:spacing w:before="40" w:after="40"/>
        <w:ind w:left="714" w:hanging="357"/>
        <w:jc w:val="both"/>
        <w:rPr>
          <w:rFonts w:ascii="Calibri" w:hAnsi="Calibri" w:cs="Tahoma"/>
          <w:sz w:val="16"/>
          <w:szCs w:val="18"/>
        </w:rPr>
      </w:pPr>
      <w:r w:rsidRPr="00D85843">
        <w:rPr>
          <w:rFonts w:ascii="Calibri" w:hAnsi="Calibri" w:cs="Tahoma"/>
          <w:sz w:val="16"/>
          <w:szCs w:val="18"/>
        </w:rPr>
        <w:t xml:space="preserve">Si </w:t>
      </w:r>
      <w:r w:rsidRPr="00D85843">
        <w:rPr>
          <w:rFonts w:ascii="Calibri" w:hAnsi="Calibri" w:cs="Tahoma"/>
          <w:b/>
          <w:sz w:val="16"/>
          <w:szCs w:val="18"/>
        </w:rPr>
        <w:t xml:space="preserve">“EL PROVEEDOR” </w:t>
      </w:r>
      <w:r w:rsidRPr="00D85843">
        <w:rPr>
          <w:rFonts w:ascii="Calibri" w:hAnsi="Calibri" w:cs="Tahoma"/>
          <w:sz w:val="16"/>
          <w:szCs w:val="18"/>
        </w:rPr>
        <w:t>no entrega dentro del plazo señalado, la totalidad de los insumos objeto del presente contrato.</w:t>
      </w:r>
    </w:p>
    <w:p w14:paraId="57857C50" w14:textId="77777777" w:rsidR="00D85843" w:rsidRPr="00D85843" w:rsidRDefault="00D85843" w:rsidP="00046B7A">
      <w:pPr>
        <w:numPr>
          <w:ilvl w:val="0"/>
          <w:numId w:val="28"/>
        </w:numPr>
        <w:spacing w:before="40" w:after="40"/>
        <w:ind w:left="714" w:hanging="357"/>
        <w:jc w:val="both"/>
        <w:rPr>
          <w:rFonts w:ascii="Calibri" w:hAnsi="Calibri" w:cs="Tahoma"/>
          <w:sz w:val="16"/>
          <w:szCs w:val="18"/>
        </w:rPr>
      </w:pPr>
      <w:r w:rsidRPr="00D85843">
        <w:rPr>
          <w:rFonts w:ascii="Calibri" w:hAnsi="Calibri" w:cs="Tahoma"/>
          <w:sz w:val="16"/>
          <w:szCs w:val="18"/>
        </w:rPr>
        <w:t xml:space="preserve">Si no otorga la fianza de cumplimiento, en los términos que se establecen en la cláusula </w:t>
      </w:r>
      <w:r w:rsidRPr="00D85843">
        <w:rPr>
          <w:rFonts w:ascii="Calibri" w:hAnsi="Calibri" w:cs="Tahoma"/>
          <w:bCs/>
          <w:iCs/>
          <w:sz w:val="16"/>
          <w:szCs w:val="18"/>
        </w:rPr>
        <w:t>décima primera</w:t>
      </w:r>
      <w:r w:rsidRPr="00D85843">
        <w:rPr>
          <w:rFonts w:ascii="Calibri" w:hAnsi="Calibri" w:cs="Tahoma"/>
          <w:sz w:val="16"/>
          <w:szCs w:val="18"/>
        </w:rPr>
        <w:t xml:space="preserve">, siendo a su cargo los daños y perjuicios que pudiere sufrir </w:t>
      </w:r>
      <w:r w:rsidRPr="00D85843">
        <w:rPr>
          <w:rFonts w:ascii="Calibri" w:hAnsi="Calibri" w:cs="Tahoma"/>
          <w:b/>
          <w:sz w:val="16"/>
          <w:szCs w:val="18"/>
        </w:rPr>
        <w:t>“S.S.N.L.”</w:t>
      </w:r>
      <w:r w:rsidRPr="00D85843">
        <w:rPr>
          <w:rFonts w:ascii="Calibri" w:hAnsi="Calibri" w:cs="Tahoma"/>
          <w:sz w:val="16"/>
          <w:szCs w:val="18"/>
        </w:rPr>
        <w:t xml:space="preserve"> por la falta de entrega de los insumos objeto del presente instrumento.</w:t>
      </w:r>
    </w:p>
    <w:p w14:paraId="36FEE380" w14:textId="77777777" w:rsidR="00D85843" w:rsidRPr="00D85843" w:rsidRDefault="00D85843" w:rsidP="00046B7A">
      <w:pPr>
        <w:numPr>
          <w:ilvl w:val="0"/>
          <w:numId w:val="28"/>
        </w:numPr>
        <w:spacing w:before="40" w:after="40"/>
        <w:ind w:left="714" w:hanging="357"/>
        <w:jc w:val="both"/>
        <w:rPr>
          <w:rFonts w:ascii="Calibri" w:hAnsi="Calibri" w:cs="Tahoma"/>
          <w:sz w:val="16"/>
          <w:szCs w:val="18"/>
        </w:rPr>
      </w:pPr>
      <w:r w:rsidRPr="00D85843">
        <w:rPr>
          <w:rFonts w:ascii="Calibri" w:hAnsi="Calibri" w:cs="Tahoma"/>
          <w:sz w:val="16"/>
          <w:szCs w:val="18"/>
        </w:rPr>
        <w:t xml:space="preserve">Si </w:t>
      </w:r>
      <w:r w:rsidRPr="00D85843">
        <w:rPr>
          <w:rFonts w:ascii="Calibri" w:hAnsi="Calibri" w:cs="Tahoma"/>
          <w:b/>
          <w:sz w:val="16"/>
          <w:szCs w:val="18"/>
        </w:rPr>
        <w:t>“EL PROVEEDOR”</w:t>
      </w:r>
      <w:r w:rsidRPr="00D85843">
        <w:rPr>
          <w:rFonts w:ascii="Calibri" w:hAnsi="Calibri" w:cs="Tahoma"/>
          <w:sz w:val="16"/>
          <w:szCs w:val="18"/>
        </w:rPr>
        <w:t xml:space="preserve"> incumple con cualquiera de las obligaciones establecidas en el presente contrato.</w:t>
      </w:r>
    </w:p>
    <w:p w14:paraId="6B6A888E" w14:textId="77777777" w:rsidR="00D85843" w:rsidRPr="00D85843" w:rsidRDefault="00D85843" w:rsidP="00046B7A">
      <w:pPr>
        <w:numPr>
          <w:ilvl w:val="0"/>
          <w:numId w:val="28"/>
        </w:numPr>
        <w:spacing w:before="40" w:after="40"/>
        <w:ind w:left="714" w:hanging="357"/>
        <w:jc w:val="both"/>
        <w:rPr>
          <w:rFonts w:ascii="Calibri" w:hAnsi="Calibri" w:cs="Tahoma"/>
          <w:sz w:val="16"/>
          <w:szCs w:val="18"/>
        </w:rPr>
      </w:pPr>
      <w:r w:rsidRPr="00D85843">
        <w:rPr>
          <w:rFonts w:ascii="Calibri" w:hAnsi="Calibri" w:cs="Tahoma"/>
          <w:sz w:val="16"/>
          <w:szCs w:val="18"/>
        </w:rPr>
        <w:t xml:space="preserve">Si </w:t>
      </w:r>
      <w:r w:rsidRPr="00D85843">
        <w:rPr>
          <w:rFonts w:ascii="Calibri" w:hAnsi="Calibri" w:cs="Tahoma"/>
          <w:b/>
          <w:sz w:val="16"/>
          <w:szCs w:val="18"/>
        </w:rPr>
        <w:t>“EL PROVEEDOR”</w:t>
      </w:r>
      <w:r w:rsidRPr="00D85843">
        <w:rPr>
          <w:rFonts w:ascii="Calibri" w:hAnsi="Calibri" w:cs="Tahoma"/>
          <w:sz w:val="16"/>
          <w:szCs w:val="18"/>
        </w:rPr>
        <w:t xml:space="preserve"> no entrega de los insumos objeto del presente contrato, conforme a la descripción, cantidad y características establecidas en el Anexo No.1.  </w:t>
      </w:r>
    </w:p>
    <w:p w14:paraId="71058E5E" w14:textId="77777777" w:rsidR="00D85843" w:rsidRPr="00D85843" w:rsidRDefault="00D85843" w:rsidP="00046B7A">
      <w:pPr>
        <w:numPr>
          <w:ilvl w:val="0"/>
          <w:numId w:val="28"/>
        </w:numPr>
        <w:spacing w:before="40" w:after="40"/>
        <w:ind w:left="714" w:hanging="357"/>
        <w:jc w:val="both"/>
        <w:rPr>
          <w:rFonts w:ascii="Calibri" w:hAnsi="Calibri" w:cs="Tahoma"/>
          <w:sz w:val="16"/>
          <w:szCs w:val="18"/>
        </w:rPr>
      </w:pPr>
      <w:r w:rsidRPr="00D85843">
        <w:rPr>
          <w:rFonts w:ascii="Calibri" w:hAnsi="Calibri" w:cs="Tahoma"/>
          <w:sz w:val="16"/>
          <w:szCs w:val="18"/>
        </w:rPr>
        <w:t xml:space="preserve">Si no da las facilidades necesarias a los supervisores que al efecto designe </w:t>
      </w:r>
      <w:r w:rsidRPr="00D85843">
        <w:rPr>
          <w:rFonts w:ascii="Calibri" w:hAnsi="Calibri" w:cs="Tahoma"/>
          <w:b/>
          <w:sz w:val="16"/>
          <w:szCs w:val="18"/>
        </w:rPr>
        <w:t>“S.S.N.L.”</w:t>
      </w:r>
      <w:r w:rsidRPr="00D85843">
        <w:rPr>
          <w:rFonts w:ascii="Calibri" w:hAnsi="Calibri" w:cs="Tahoma"/>
          <w:bCs/>
          <w:sz w:val="16"/>
          <w:szCs w:val="18"/>
        </w:rPr>
        <w:t>,</w:t>
      </w:r>
      <w:r w:rsidRPr="00D85843">
        <w:rPr>
          <w:rFonts w:ascii="Calibri" w:hAnsi="Calibri" w:cs="Tahoma"/>
          <w:sz w:val="16"/>
          <w:szCs w:val="18"/>
        </w:rPr>
        <w:t xml:space="preserve"> para el ejercicio de su función.</w:t>
      </w:r>
    </w:p>
    <w:p w14:paraId="7D33A3CE" w14:textId="77777777" w:rsidR="00D85843" w:rsidRPr="00D85843" w:rsidRDefault="00D85843" w:rsidP="00046B7A">
      <w:pPr>
        <w:numPr>
          <w:ilvl w:val="0"/>
          <w:numId w:val="28"/>
        </w:numPr>
        <w:spacing w:before="40" w:after="40"/>
        <w:ind w:left="714" w:hanging="357"/>
        <w:jc w:val="both"/>
        <w:rPr>
          <w:rFonts w:ascii="Calibri" w:hAnsi="Calibri" w:cs="Tahoma"/>
          <w:sz w:val="16"/>
          <w:szCs w:val="18"/>
        </w:rPr>
      </w:pPr>
      <w:r w:rsidRPr="00D85843">
        <w:rPr>
          <w:rFonts w:ascii="Calibri" w:hAnsi="Calibri" w:cs="Tahoma"/>
          <w:sz w:val="16"/>
          <w:szCs w:val="18"/>
        </w:rPr>
        <w:t xml:space="preserve">Por negativa a repetir o completar la entrega de los insumos que </w:t>
      </w:r>
      <w:r w:rsidRPr="00D85843">
        <w:rPr>
          <w:rFonts w:ascii="Calibri" w:hAnsi="Calibri" w:cs="Tahoma"/>
          <w:b/>
          <w:sz w:val="16"/>
          <w:szCs w:val="18"/>
        </w:rPr>
        <w:t>“S.S.N.L.”</w:t>
      </w:r>
      <w:r w:rsidRPr="00D85843">
        <w:rPr>
          <w:rFonts w:ascii="Calibri" w:hAnsi="Calibri" w:cs="Tahoma"/>
          <w:sz w:val="16"/>
          <w:szCs w:val="18"/>
        </w:rPr>
        <w:t xml:space="preserve"> no acepte por deficientes.</w:t>
      </w:r>
    </w:p>
    <w:p w14:paraId="4120192F" w14:textId="77777777" w:rsidR="00D85843" w:rsidRPr="00D85843" w:rsidRDefault="00D85843" w:rsidP="00046B7A">
      <w:pPr>
        <w:numPr>
          <w:ilvl w:val="0"/>
          <w:numId w:val="28"/>
        </w:numPr>
        <w:spacing w:before="40" w:after="40"/>
        <w:ind w:left="714" w:hanging="357"/>
        <w:jc w:val="both"/>
        <w:rPr>
          <w:rFonts w:ascii="Calibri" w:hAnsi="Calibri" w:cs="Tahoma"/>
          <w:sz w:val="16"/>
          <w:szCs w:val="18"/>
        </w:rPr>
      </w:pPr>
      <w:r w:rsidRPr="00D85843">
        <w:rPr>
          <w:rFonts w:ascii="Calibri" w:hAnsi="Calibri" w:cs="Tahoma"/>
          <w:sz w:val="16"/>
          <w:szCs w:val="18"/>
        </w:rPr>
        <w:t>Por no cubrir con personal suficiente y capacitado para realizar la entrega de los insumos objeto del presente contrato.</w:t>
      </w:r>
    </w:p>
    <w:p w14:paraId="077309F4" w14:textId="77777777" w:rsidR="00D85843" w:rsidRPr="00D85843" w:rsidRDefault="00D85843" w:rsidP="00046B7A">
      <w:pPr>
        <w:numPr>
          <w:ilvl w:val="0"/>
          <w:numId w:val="28"/>
        </w:numPr>
        <w:spacing w:before="40" w:after="40"/>
        <w:ind w:left="714" w:hanging="357"/>
        <w:jc w:val="both"/>
        <w:rPr>
          <w:rFonts w:ascii="Calibri" w:hAnsi="Calibri" w:cs="Tahoma"/>
          <w:sz w:val="16"/>
          <w:szCs w:val="18"/>
        </w:rPr>
      </w:pPr>
      <w:r w:rsidRPr="00D85843">
        <w:rPr>
          <w:rFonts w:ascii="Calibri" w:hAnsi="Calibri" w:cs="Tahoma"/>
          <w:sz w:val="16"/>
          <w:szCs w:val="18"/>
        </w:rPr>
        <w:t>Si cede, traspasa o subcontrata el suministro de los insumos objeto de este contrato.</w:t>
      </w:r>
    </w:p>
    <w:p w14:paraId="63517C01" w14:textId="77777777" w:rsidR="00D85843" w:rsidRPr="00D85843" w:rsidRDefault="00D85843" w:rsidP="00046B7A">
      <w:pPr>
        <w:numPr>
          <w:ilvl w:val="0"/>
          <w:numId w:val="28"/>
        </w:numPr>
        <w:spacing w:before="40" w:after="40"/>
        <w:ind w:left="714" w:hanging="357"/>
        <w:jc w:val="both"/>
        <w:rPr>
          <w:rFonts w:ascii="Calibri" w:hAnsi="Calibri" w:cs="Tahoma"/>
          <w:sz w:val="16"/>
          <w:szCs w:val="18"/>
        </w:rPr>
      </w:pPr>
      <w:r w:rsidRPr="00D85843">
        <w:rPr>
          <w:rFonts w:ascii="Calibri" w:hAnsi="Calibri" w:cs="Tahoma"/>
          <w:sz w:val="16"/>
          <w:szCs w:val="18"/>
        </w:rPr>
        <w:t>Si es declarado en estado de quiebra o suspensión de pagos, por autoridad competente.</w:t>
      </w:r>
    </w:p>
    <w:p w14:paraId="480F0C34" w14:textId="77777777" w:rsidR="00D85843" w:rsidRPr="00D85843" w:rsidRDefault="00D85843" w:rsidP="00D85843">
      <w:pPr>
        <w:jc w:val="both"/>
        <w:rPr>
          <w:rFonts w:ascii="Calibri" w:hAnsi="Calibri" w:cs="Tahoma"/>
          <w:sz w:val="16"/>
          <w:szCs w:val="18"/>
        </w:rPr>
      </w:pPr>
    </w:p>
    <w:p w14:paraId="0453F891" w14:textId="77777777" w:rsidR="00D85843" w:rsidRPr="00D85843" w:rsidRDefault="00D85843" w:rsidP="00D85843">
      <w:pPr>
        <w:jc w:val="both"/>
        <w:rPr>
          <w:rFonts w:ascii="Calibri" w:hAnsi="Calibri" w:cs="Tahoma"/>
          <w:sz w:val="16"/>
          <w:szCs w:val="18"/>
        </w:rPr>
      </w:pPr>
      <w:r w:rsidRPr="00D85843">
        <w:rPr>
          <w:rFonts w:ascii="Calibri" w:hAnsi="Calibri" w:cs="Tahoma"/>
          <w:sz w:val="16"/>
          <w:szCs w:val="18"/>
        </w:rPr>
        <w:t xml:space="preserve">Si se actualiza una o varias hipótesis de las previstas en la presente Cláusula, con excepción, de la señalada en el inciso k) la cual surtirá su efecto de inmediato, </w:t>
      </w:r>
      <w:r w:rsidRPr="00D85843">
        <w:rPr>
          <w:rFonts w:ascii="Calibri" w:hAnsi="Calibri" w:cs="Tahoma"/>
          <w:b/>
          <w:sz w:val="16"/>
          <w:szCs w:val="18"/>
        </w:rPr>
        <w:t>“S.S.N.L.”</w:t>
      </w:r>
      <w:r w:rsidRPr="00D85843">
        <w:rPr>
          <w:rFonts w:ascii="Calibri" w:hAnsi="Calibri" w:cs="Tahoma"/>
          <w:sz w:val="16"/>
          <w:szCs w:val="18"/>
        </w:rPr>
        <w:t xml:space="preserve"> requerirá por escrito a </w:t>
      </w:r>
      <w:r w:rsidRPr="00D85843">
        <w:rPr>
          <w:rFonts w:ascii="Calibri" w:hAnsi="Calibri" w:cs="Tahoma"/>
          <w:b/>
          <w:sz w:val="16"/>
          <w:szCs w:val="18"/>
        </w:rPr>
        <w:t xml:space="preserve">“EL PROVEEDOR” </w:t>
      </w:r>
      <w:r w:rsidRPr="00D85843">
        <w:rPr>
          <w:rFonts w:ascii="Calibri" w:hAnsi="Calibri" w:cs="Tahoma"/>
          <w:sz w:val="16"/>
          <w:szCs w:val="18"/>
        </w:rPr>
        <w:t xml:space="preserve">para que dentro de los 5 días hábiles contados a partir de que se le notifique el incumplimiento de cualquiera de las obligaciones consignada en este contrato, la subsane o manifieste lo que a su derecho convenga.  Si </w:t>
      </w:r>
      <w:r w:rsidRPr="00D85843">
        <w:rPr>
          <w:rFonts w:ascii="Calibri" w:hAnsi="Calibri" w:cs="Tahoma"/>
          <w:b/>
          <w:sz w:val="16"/>
          <w:szCs w:val="18"/>
        </w:rPr>
        <w:t xml:space="preserve">“EL PROVEEDOR” </w:t>
      </w:r>
      <w:r w:rsidRPr="00D85843">
        <w:rPr>
          <w:rFonts w:ascii="Calibri" w:hAnsi="Calibri" w:cs="Tahoma"/>
          <w:sz w:val="16"/>
          <w:szCs w:val="18"/>
        </w:rPr>
        <w:t xml:space="preserve">no cumpliere satisfactoriamente dicho requerimiento a juicio de </w:t>
      </w:r>
      <w:r w:rsidRPr="00D85843">
        <w:rPr>
          <w:rFonts w:ascii="Calibri" w:hAnsi="Calibri" w:cs="Tahoma"/>
          <w:b/>
          <w:sz w:val="16"/>
          <w:szCs w:val="18"/>
        </w:rPr>
        <w:t>“S.S.N.L.”</w:t>
      </w:r>
      <w:r w:rsidRPr="00D85843">
        <w:rPr>
          <w:rFonts w:ascii="Calibri" w:hAnsi="Calibri" w:cs="Tahoma"/>
          <w:sz w:val="16"/>
          <w:szCs w:val="18"/>
        </w:rPr>
        <w:t>, se podrá ejercitar el derecho de rescisión previsto en esta Cláusula.</w:t>
      </w:r>
    </w:p>
    <w:p w14:paraId="247385B4" w14:textId="77777777" w:rsidR="00D85843" w:rsidRPr="00D85843" w:rsidRDefault="00D85843" w:rsidP="00D85843">
      <w:pPr>
        <w:ind w:left="-284"/>
        <w:jc w:val="both"/>
        <w:rPr>
          <w:rFonts w:ascii="Calibri" w:hAnsi="Calibri" w:cs="Tahoma"/>
          <w:sz w:val="16"/>
          <w:szCs w:val="18"/>
        </w:rPr>
      </w:pPr>
    </w:p>
    <w:p w14:paraId="7EDD189D" w14:textId="77777777" w:rsidR="00D85843" w:rsidRPr="00D85843" w:rsidRDefault="00D85843" w:rsidP="00D85843">
      <w:pPr>
        <w:jc w:val="both"/>
        <w:rPr>
          <w:rFonts w:ascii="Calibri" w:hAnsi="Calibri"/>
          <w:sz w:val="16"/>
          <w:szCs w:val="18"/>
        </w:rPr>
      </w:pPr>
      <w:r w:rsidRPr="00D85843">
        <w:rPr>
          <w:rFonts w:ascii="Calibri" w:hAnsi="Calibri" w:cs="Tahoma"/>
          <w:sz w:val="16"/>
          <w:szCs w:val="18"/>
        </w:rPr>
        <w:t xml:space="preserve">La recisión a que se refiere esta cláusula operará de pleno derecho y sin necesidad de Declaración Judicial, bastando para ello que </w:t>
      </w:r>
      <w:r w:rsidRPr="00D85843">
        <w:rPr>
          <w:rFonts w:ascii="Calibri" w:hAnsi="Calibri" w:cs="Tahoma"/>
          <w:b/>
          <w:sz w:val="16"/>
          <w:szCs w:val="18"/>
        </w:rPr>
        <w:t xml:space="preserve">“S.S.N.L.” </w:t>
      </w:r>
      <w:r w:rsidRPr="00D85843">
        <w:rPr>
          <w:rFonts w:ascii="Calibri" w:hAnsi="Calibri" w:cs="Tahoma"/>
          <w:sz w:val="16"/>
          <w:szCs w:val="18"/>
        </w:rPr>
        <w:t xml:space="preserve">comunique a </w:t>
      </w:r>
      <w:r w:rsidRPr="00D85843">
        <w:rPr>
          <w:rFonts w:ascii="Calibri" w:hAnsi="Calibri" w:cs="Tahoma"/>
          <w:b/>
          <w:sz w:val="16"/>
          <w:szCs w:val="18"/>
        </w:rPr>
        <w:t>“EL PROVEEDOR”</w:t>
      </w:r>
      <w:r w:rsidRPr="00D85843">
        <w:rPr>
          <w:rFonts w:ascii="Calibri" w:hAnsi="Calibri" w:cs="Tahoma"/>
          <w:sz w:val="16"/>
          <w:szCs w:val="18"/>
        </w:rPr>
        <w:t xml:space="preserve"> por escrito tal determinación. Contra la resolución que se emita no procederá recurso alguno.</w:t>
      </w:r>
    </w:p>
    <w:p w14:paraId="03063128" w14:textId="77777777" w:rsidR="00D85843" w:rsidRPr="00D85843" w:rsidRDefault="00D85843" w:rsidP="00D85843">
      <w:pPr>
        <w:ind w:right="51"/>
        <w:jc w:val="both"/>
        <w:rPr>
          <w:rFonts w:ascii="Calibri" w:hAnsi="Calibri"/>
          <w:b/>
          <w:sz w:val="16"/>
          <w:szCs w:val="18"/>
        </w:rPr>
      </w:pPr>
    </w:p>
    <w:p w14:paraId="1F987139" w14:textId="77777777" w:rsidR="00D85843" w:rsidRPr="00D85843" w:rsidRDefault="00D843DF" w:rsidP="00D85843">
      <w:pPr>
        <w:jc w:val="both"/>
        <w:rPr>
          <w:rFonts w:ascii="Calibri" w:hAnsi="Calibri" w:cs="Tahoma"/>
          <w:sz w:val="16"/>
          <w:szCs w:val="18"/>
        </w:rPr>
      </w:pPr>
      <w:r>
        <w:rPr>
          <w:rFonts w:ascii="Calibri" w:hAnsi="Calibri" w:cs="Tahoma"/>
          <w:b/>
          <w:sz w:val="16"/>
          <w:szCs w:val="18"/>
        </w:rPr>
        <w:t>DÉCIMA QUINTA</w:t>
      </w:r>
      <w:r w:rsidR="00D85843" w:rsidRPr="00D85843">
        <w:rPr>
          <w:rFonts w:ascii="Calibri" w:hAnsi="Calibri" w:cs="Tahoma"/>
          <w:b/>
          <w:sz w:val="16"/>
          <w:szCs w:val="18"/>
        </w:rPr>
        <w:t>: MODIFICACIONES AL CONTRATO.-</w:t>
      </w:r>
      <w:r w:rsidR="00D85843" w:rsidRPr="00D85843">
        <w:rPr>
          <w:rFonts w:ascii="Calibri" w:hAnsi="Calibri" w:cs="Tahoma"/>
          <w:sz w:val="16"/>
          <w:szCs w:val="18"/>
        </w:rPr>
        <w:t xml:space="preserve"> El presente contrato, podrá ser modificado siempre que el monto total de las modificaciones no rebase, en conjunto, el veinte por ciento de la cantidad de los conceptos establecidos originalmente en los mismos, y el precio de los insumos sea igual al pactado originalmente, de conformidad con lo establecido en el último párrafo del artículo 47 de la Ley de Adquisiciones, Arrendamientos y Contratación de Servicios del Estado de Nuevo León.</w:t>
      </w:r>
    </w:p>
    <w:p w14:paraId="363C5933" w14:textId="77777777" w:rsidR="00D85843" w:rsidRPr="00D85843" w:rsidRDefault="00D85843" w:rsidP="00D85843">
      <w:pPr>
        <w:jc w:val="both"/>
        <w:rPr>
          <w:rFonts w:ascii="Calibri" w:hAnsi="Calibri" w:cs="Tahoma"/>
          <w:sz w:val="16"/>
          <w:szCs w:val="18"/>
        </w:rPr>
      </w:pPr>
    </w:p>
    <w:p w14:paraId="4436BA91" w14:textId="77777777" w:rsidR="00D85843" w:rsidRPr="00D85843" w:rsidRDefault="00D85843" w:rsidP="00D85843">
      <w:pPr>
        <w:jc w:val="both"/>
        <w:rPr>
          <w:rFonts w:ascii="Calibri" w:hAnsi="Calibri" w:cs="Tahoma"/>
          <w:sz w:val="16"/>
          <w:szCs w:val="18"/>
        </w:rPr>
      </w:pPr>
      <w:r w:rsidRPr="00D85843">
        <w:rPr>
          <w:rFonts w:ascii="Calibri" w:hAnsi="Calibri" w:cs="Tahoma"/>
          <w:sz w:val="16"/>
          <w:szCs w:val="18"/>
        </w:rPr>
        <w:t xml:space="preserve">En caso de otorgamiento de prórrogas o esperas a </w:t>
      </w:r>
      <w:r w:rsidRPr="00D85843">
        <w:rPr>
          <w:rFonts w:ascii="Calibri" w:hAnsi="Calibri" w:cs="Tahoma"/>
          <w:b/>
          <w:sz w:val="16"/>
          <w:szCs w:val="18"/>
        </w:rPr>
        <w:t>“EL PROVEEDOR”</w:t>
      </w:r>
      <w:r w:rsidRPr="00D85843">
        <w:rPr>
          <w:rFonts w:ascii="Calibri" w:hAnsi="Calibri" w:cs="Tahoma"/>
          <w:sz w:val="16"/>
          <w:szCs w:val="18"/>
        </w:rPr>
        <w:t xml:space="preserve"> para el cumplimiento de sus obligaciones, derivadas de la formalización de convenios de ampliación al monto o al plazo del contrato, se deberá realizar la modificación correspondiente a la fianza.</w:t>
      </w:r>
    </w:p>
    <w:p w14:paraId="02A019A2" w14:textId="77777777" w:rsidR="00D85843" w:rsidRPr="00D85843" w:rsidRDefault="00D85843" w:rsidP="00D85843">
      <w:pPr>
        <w:jc w:val="both"/>
        <w:rPr>
          <w:rFonts w:ascii="Calibri" w:hAnsi="Calibri" w:cs="Tahoma"/>
          <w:sz w:val="16"/>
          <w:szCs w:val="18"/>
        </w:rPr>
      </w:pPr>
    </w:p>
    <w:p w14:paraId="5303FDDE" w14:textId="77777777" w:rsidR="00D85843" w:rsidRPr="00D85843" w:rsidRDefault="00D85843" w:rsidP="00D85843">
      <w:pPr>
        <w:jc w:val="both"/>
        <w:rPr>
          <w:rFonts w:ascii="Calibri" w:hAnsi="Calibri" w:cs="Tahoma"/>
          <w:sz w:val="16"/>
          <w:szCs w:val="18"/>
        </w:rPr>
      </w:pPr>
      <w:r w:rsidRPr="00D85843">
        <w:rPr>
          <w:rFonts w:ascii="Calibri" w:hAnsi="Calibri" w:cs="Tahoma"/>
          <w:b/>
          <w:sz w:val="16"/>
          <w:szCs w:val="18"/>
        </w:rPr>
        <w:t xml:space="preserve">DÉCIMA </w:t>
      </w:r>
      <w:r w:rsidR="00D843DF">
        <w:rPr>
          <w:rFonts w:ascii="Calibri" w:hAnsi="Calibri" w:cs="Tahoma"/>
          <w:b/>
          <w:sz w:val="16"/>
          <w:szCs w:val="18"/>
        </w:rPr>
        <w:t>SEXTA</w:t>
      </w:r>
      <w:r w:rsidRPr="00D85843">
        <w:rPr>
          <w:rFonts w:ascii="Calibri" w:hAnsi="Calibri" w:cs="Tahoma"/>
          <w:b/>
          <w:sz w:val="16"/>
          <w:szCs w:val="18"/>
        </w:rPr>
        <w:t>: SUBCONTRATACIÓN.-</w:t>
      </w:r>
      <w:r w:rsidRPr="00D85843">
        <w:rPr>
          <w:rFonts w:ascii="Calibri" w:hAnsi="Calibri" w:cs="Tahoma"/>
          <w:sz w:val="16"/>
          <w:szCs w:val="18"/>
        </w:rPr>
        <w:t xml:space="preserve"> De conformidad con lo establecido en el </w:t>
      </w:r>
      <w:r w:rsidRPr="00D85843">
        <w:rPr>
          <w:rFonts w:ascii="Calibri" w:hAnsi="Calibri" w:cs="Tahoma"/>
          <w:i/>
          <w:sz w:val="16"/>
          <w:szCs w:val="18"/>
        </w:rPr>
        <w:t>Artículo 49</w:t>
      </w:r>
      <w:r w:rsidRPr="00D85843">
        <w:rPr>
          <w:rFonts w:ascii="Calibri" w:hAnsi="Calibri" w:cs="Tahoma"/>
          <w:sz w:val="16"/>
          <w:szCs w:val="18"/>
        </w:rPr>
        <w:t xml:space="preserve"> de la Ley de Adquisiciones, Arrendamientos y Contratación de Servicios del Estado de Nuevo León </w:t>
      </w:r>
      <w:r w:rsidRPr="00D85843">
        <w:rPr>
          <w:rFonts w:asciiTheme="minorHAnsi" w:hAnsiTheme="minorHAnsi"/>
          <w:sz w:val="16"/>
          <w:szCs w:val="18"/>
        </w:rPr>
        <w:t xml:space="preserve">y </w:t>
      </w:r>
      <w:r w:rsidRPr="00D85843">
        <w:rPr>
          <w:rFonts w:asciiTheme="minorHAnsi" w:hAnsiTheme="minorHAnsi"/>
          <w:i/>
          <w:sz w:val="16"/>
          <w:szCs w:val="18"/>
        </w:rPr>
        <w:t>Artículo 110</w:t>
      </w:r>
      <w:r w:rsidRPr="00D85843">
        <w:rPr>
          <w:rFonts w:asciiTheme="minorHAnsi" w:hAnsiTheme="minorHAnsi"/>
          <w:sz w:val="16"/>
          <w:szCs w:val="18"/>
        </w:rPr>
        <w:t xml:space="preserve"> del Reglamento de la Ley de Adquisiciones, Arrendamientos y Contratación de Servicios del Estado de Nuevo León</w:t>
      </w:r>
      <w:r w:rsidRPr="00D85843">
        <w:rPr>
          <w:rFonts w:ascii="Calibri" w:hAnsi="Calibri" w:cs="Tahoma"/>
          <w:sz w:val="16"/>
          <w:szCs w:val="18"/>
        </w:rPr>
        <w:t>, los derechos y obligaciones que se generen por la celebración del presente contrato serán intransferibles, no se permite la subcontratación.</w:t>
      </w:r>
    </w:p>
    <w:p w14:paraId="5B2F1952" w14:textId="77777777" w:rsidR="00D85843" w:rsidRPr="00D85843" w:rsidRDefault="00D85843" w:rsidP="00D85843">
      <w:pPr>
        <w:ind w:right="51"/>
        <w:jc w:val="both"/>
        <w:rPr>
          <w:rFonts w:ascii="Calibri" w:hAnsi="Calibri" w:cs="Tahoma"/>
          <w:sz w:val="16"/>
          <w:szCs w:val="18"/>
        </w:rPr>
      </w:pPr>
    </w:p>
    <w:p w14:paraId="38EB504E" w14:textId="77777777" w:rsidR="00D85843" w:rsidRPr="00D85843" w:rsidRDefault="00D85843" w:rsidP="00D85843">
      <w:pPr>
        <w:jc w:val="both"/>
        <w:rPr>
          <w:rFonts w:ascii="Calibri" w:hAnsi="Calibri" w:cs="Tahoma"/>
          <w:sz w:val="16"/>
          <w:szCs w:val="18"/>
        </w:rPr>
      </w:pPr>
      <w:r w:rsidRPr="00D85843">
        <w:rPr>
          <w:rFonts w:ascii="Calibri" w:hAnsi="Calibri" w:cs="Tahoma"/>
          <w:b/>
          <w:sz w:val="16"/>
          <w:szCs w:val="18"/>
        </w:rPr>
        <w:t xml:space="preserve">DÉCIMA </w:t>
      </w:r>
      <w:r w:rsidR="00D843DF">
        <w:rPr>
          <w:rFonts w:ascii="Calibri" w:hAnsi="Calibri" w:cs="Tahoma"/>
          <w:b/>
          <w:sz w:val="16"/>
          <w:szCs w:val="18"/>
        </w:rPr>
        <w:t>SÉPTIMA</w:t>
      </w:r>
      <w:r w:rsidRPr="00D85843">
        <w:rPr>
          <w:rFonts w:ascii="Calibri" w:hAnsi="Calibri" w:cs="Tahoma"/>
          <w:b/>
          <w:sz w:val="16"/>
          <w:szCs w:val="18"/>
        </w:rPr>
        <w:t xml:space="preserve">: </w:t>
      </w:r>
      <w:r w:rsidRPr="00D85843">
        <w:rPr>
          <w:rFonts w:ascii="Calibri" w:hAnsi="Calibri" w:cs="Tahoma"/>
          <w:b/>
          <w:bCs/>
          <w:sz w:val="16"/>
          <w:szCs w:val="18"/>
        </w:rPr>
        <w:t>LICENCIAS O PERMISOS.-</w:t>
      </w:r>
      <w:r w:rsidRPr="00D85843">
        <w:rPr>
          <w:rFonts w:ascii="Calibri" w:hAnsi="Calibri" w:cs="Tahoma"/>
          <w:sz w:val="16"/>
          <w:szCs w:val="18"/>
        </w:rPr>
        <w:t xml:space="preserve"> </w:t>
      </w:r>
      <w:r w:rsidRPr="00D85843">
        <w:rPr>
          <w:rFonts w:ascii="Calibri" w:hAnsi="Calibri" w:cs="Tahoma"/>
          <w:b/>
          <w:bCs/>
          <w:sz w:val="16"/>
          <w:szCs w:val="18"/>
        </w:rPr>
        <w:t>“EL PROVEEDOR”</w:t>
      </w:r>
      <w:r w:rsidRPr="00D85843">
        <w:rPr>
          <w:rFonts w:ascii="Calibri" w:hAnsi="Calibri" w:cs="Tahoma"/>
          <w:sz w:val="16"/>
          <w:szCs w:val="18"/>
        </w:rPr>
        <w:t xml:space="preserve"> se obliga a cumplir con las licencias, autorizaciones y/o permisos que conforme a otras disposiciones sea necesario contar para la celebración del presente instrumento.</w:t>
      </w:r>
    </w:p>
    <w:p w14:paraId="3674A14B" w14:textId="77777777" w:rsidR="00D85843" w:rsidRPr="00D85843" w:rsidRDefault="00D85843" w:rsidP="00D85843">
      <w:pPr>
        <w:jc w:val="center"/>
        <w:rPr>
          <w:rFonts w:ascii="Calibri" w:hAnsi="Calibri" w:cs="Tahoma"/>
          <w:b/>
          <w:bCs/>
          <w:sz w:val="16"/>
          <w:szCs w:val="18"/>
        </w:rPr>
      </w:pPr>
    </w:p>
    <w:p w14:paraId="335C95BC" w14:textId="77777777" w:rsidR="00D85843" w:rsidRPr="00D85843" w:rsidRDefault="00D85843" w:rsidP="00D85843">
      <w:pPr>
        <w:jc w:val="both"/>
        <w:rPr>
          <w:rFonts w:ascii="Calibri" w:hAnsi="Calibri" w:cs="Tahoma"/>
          <w:sz w:val="16"/>
          <w:szCs w:val="18"/>
        </w:rPr>
      </w:pPr>
      <w:r w:rsidRPr="00D85843">
        <w:rPr>
          <w:rFonts w:ascii="Calibri" w:hAnsi="Calibri" w:cs="Tahoma"/>
          <w:b/>
          <w:bCs/>
          <w:sz w:val="16"/>
          <w:szCs w:val="18"/>
        </w:rPr>
        <w:t xml:space="preserve">DÉCIMA </w:t>
      </w:r>
      <w:r w:rsidR="00D843DF">
        <w:rPr>
          <w:rFonts w:ascii="Calibri" w:hAnsi="Calibri" w:cs="Tahoma"/>
          <w:b/>
          <w:bCs/>
          <w:sz w:val="16"/>
          <w:szCs w:val="18"/>
        </w:rPr>
        <w:t>OCTAVA</w:t>
      </w:r>
      <w:r w:rsidRPr="00D85843">
        <w:rPr>
          <w:rFonts w:ascii="Calibri" w:hAnsi="Calibri" w:cs="Tahoma"/>
          <w:b/>
          <w:bCs/>
          <w:sz w:val="16"/>
          <w:szCs w:val="18"/>
        </w:rPr>
        <w:t xml:space="preserve">: DERECHOS DE AUTOR.- </w:t>
      </w:r>
      <w:r w:rsidRPr="00D85843">
        <w:rPr>
          <w:rFonts w:ascii="Calibri" w:hAnsi="Calibri" w:cs="Tahoma"/>
          <w:b/>
          <w:sz w:val="16"/>
          <w:szCs w:val="18"/>
        </w:rPr>
        <w:t xml:space="preserve">“EL PROVEEDOR” </w:t>
      </w:r>
      <w:r w:rsidRPr="00D85843">
        <w:rPr>
          <w:rFonts w:ascii="Calibri" w:hAnsi="Calibri" w:cs="Tahoma"/>
          <w:sz w:val="16"/>
          <w:szCs w:val="18"/>
        </w:rPr>
        <w:t>será el responsable de las violaciones en materia de derechos inherentes a la propiedad intelectual que se deriven de la venta de los insumos objeto del presente contrato y que se pudieran generar con la celebración del mismo.</w:t>
      </w:r>
    </w:p>
    <w:p w14:paraId="01E91ED3" w14:textId="77777777" w:rsidR="00D85843" w:rsidRPr="00D85843" w:rsidRDefault="00D85843" w:rsidP="00D85843">
      <w:pPr>
        <w:ind w:firstLine="708"/>
        <w:jc w:val="both"/>
        <w:rPr>
          <w:rFonts w:ascii="Calibri" w:hAnsi="Calibri" w:cs="Tahoma"/>
          <w:b/>
          <w:sz w:val="16"/>
          <w:szCs w:val="18"/>
        </w:rPr>
      </w:pPr>
    </w:p>
    <w:p w14:paraId="675029BD" w14:textId="77777777" w:rsidR="00D85843" w:rsidRPr="00D85843" w:rsidRDefault="00D85843" w:rsidP="00D85843">
      <w:pPr>
        <w:jc w:val="both"/>
        <w:rPr>
          <w:rFonts w:ascii="Calibri" w:hAnsi="Calibri" w:cs="Tahoma"/>
          <w:sz w:val="16"/>
          <w:szCs w:val="18"/>
        </w:rPr>
      </w:pPr>
      <w:r w:rsidRPr="00D85843">
        <w:rPr>
          <w:rFonts w:ascii="Calibri" w:hAnsi="Calibri" w:cs="Tahoma"/>
          <w:b/>
          <w:sz w:val="16"/>
          <w:szCs w:val="18"/>
        </w:rPr>
        <w:t xml:space="preserve">DÉCIMA </w:t>
      </w:r>
      <w:r w:rsidR="00D843DF">
        <w:rPr>
          <w:rFonts w:ascii="Calibri" w:hAnsi="Calibri" w:cs="Tahoma"/>
          <w:b/>
          <w:sz w:val="16"/>
          <w:szCs w:val="18"/>
        </w:rPr>
        <w:t>NOVENA</w:t>
      </w:r>
      <w:r w:rsidRPr="00D85843">
        <w:rPr>
          <w:rFonts w:ascii="Calibri" w:hAnsi="Calibri" w:cs="Tahoma"/>
          <w:b/>
          <w:sz w:val="16"/>
          <w:szCs w:val="18"/>
        </w:rPr>
        <w:t>: LEGISLACIÓN.- “LAS PARTES”</w:t>
      </w:r>
      <w:r w:rsidRPr="00D85843">
        <w:rPr>
          <w:rFonts w:ascii="Calibri" w:hAnsi="Calibri" w:cs="Tahoma"/>
          <w:sz w:val="16"/>
          <w:szCs w:val="18"/>
        </w:rPr>
        <w:t xml:space="preserve"> se obligan a sujetarse estrictamente para la ejecución del presente contrato, a todas y cada una de la Cláusulas que lo integran, propuesta técnica, oferta económica y a su anexo, así como a los términos, lineamientos, procedimientos y requisitos que establece la Ley de Adquisiciones, Arrendamientos y Contratación de Servicios del Estado de Nuevo León.</w:t>
      </w:r>
    </w:p>
    <w:p w14:paraId="095E347F" w14:textId="77777777" w:rsidR="00D85843" w:rsidRPr="00D85843" w:rsidRDefault="00D85843" w:rsidP="00D85843">
      <w:pPr>
        <w:jc w:val="both"/>
        <w:rPr>
          <w:rFonts w:ascii="Calibri" w:hAnsi="Calibri" w:cs="Tahoma"/>
          <w:b/>
          <w:sz w:val="16"/>
          <w:szCs w:val="18"/>
        </w:rPr>
      </w:pPr>
    </w:p>
    <w:p w14:paraId="7E10A7C7" w14:textId="77777777" w:rsidR="00D34CF7" w:rsidRPr="00D85843" w:rsidRDefault="00D843DF" w:rsidP="00D85843">
      <w:pPr>
        <w:jc w:val="both"/>
        <w:rPr>
          <w:rFonts w:asciiTheme="minorHAnsi" w:hAnsiTheme="minorHAnsi" w:cstheme="minorHAnsi"/>
          <w:sz w:val="16"/>
          <w:szCs w:val="17"/>
          <w:lang w:val="es-MX"/>
        </w:rPr>
      </w:pPr>
      <w:r>
        <w:rPr>
          <w:rFonts w:ascii="Calibri" w:hAnsi="Calibri" w:cs="Tahoma"/>
          <w:b/>
          <w:sz w:val="16"/>
          <w:szCs w:val="18"/>
        </w:rPr>
        <w:t>VÍGESIMA</w:t>
      </w:r>
      <w:r w:rsidR="00D85843" w:rsidRPr="00D85843">
        <w:rPr>
          <w:rFonts w:ascii="Calibri" w:hAnsi="Calibri" w:cs="Tahoma"/>
          <w:b/>
          <w:sz w:val="16"/>
          <w:szCs w:val="18"/>
        </w:rPr>
        <w:t>: JURISDICCIÓN</w:t>
      </w:r>
      <w:r w:rsidR="00D85843" w:rsidRPr="00D85843">
        <w:rPr>
          <w:rFonts w:ascii="Calibri" w:hAnsi="Calibri" w:cs="Tahoma"/>
          <w:sz w:val="16"/>
          <w:szCs w:val="18"/>
        </w:rPr>
        <w:t xml:space="preserve">.- Para la interpretación y cumplimiento del presente contrato, así como para todo aquello que no esté expresamente estipulado en el mismo, </w:t>
      </w:r>
      <w:r w:rsidR="00D85843" w:rsidRPr="00D85843">
        <w:rPr>
          <w:rFonts w:ascii="Calibri" w:hAnsi="Calibri" w:cs="Tahoma"/>
          <w:b/>
          <w:sz w:val="16"/>
          <w:szCs w:val="18"/>
        </w:rPr>
        <w:t>“LAS PARTES”</w:t>
      </w:r>
      <w:r w:rsidR="00D85843" w:rsidRPr="00D85843">
        <w:rPr>
          <w:rFonts w:ascii="Calibri" w:hAnsi="Calibri" w:cs="Tahoma"/>
          <w:sz w:val="16"/>
          <w:szCs w:val="18"/>
        </w:rPr>
        <w:t xml:space="preserve"> lo resolverán de común acuerdo y de no ser esto posible, se someten a la jurisdicción de los Tribunales Competentes de la Ciudad de Monterrey, Nuevo León, por lo tanto, </w:t>
      </w:r>
      <w:r w:rsidR="00D85843" w:rsidRPr="00D85843">
        <w:rPr>
          <w:rFonts w:ascii="Calibri" w:hAnsi="Calibri" w:cs="Tahoma"/>
          <w:b/>
          <w:sz w:val="16"/>
          <w:szCs w:val="18"/>
        </w:rPr>
        <w:t>“EL PROVEEDOR”</w:t>
      </w:r>
      <w:r w:rsidR="00D85843" w:rsidRPr="00D85843">
        <w:rPr>
          <w:rFonts w:ascii="Calibri" w:hAnsi="Calibri" w:cs="Tahoma"/>
          <w:sz w:val="16"/>
          <w:szCs w:val="18"/>
        </w:rPr>
        <w:t xml:space="preserve"> renuncia al fuero que por razón de su domicilio presente o futuro pudiera corresponderle.</w:t>
      </w:r>
    </w:p>
    <w:p w14:paraId="60016D9C" w14:textId="77777777" w:rsidR="00BD2921" w:rsidRPr="00E50CE0" w:rsidRDefault="00BD2921" w:rsidP="00B149A6">
      <w:pPr>
        <w:jc w:val="both"/>
        <w:rPr>
          <w:rFonts w:asciiTheme="minorHAnsi" w:hAnsiTheme="minorHAnsi" w:cstheme="minorHAnsi"/>
          <w:sz w:val="17"/>
          <w:szCs w:val="17"/>
          <w:lang w:val="es-MX"/>
        </w:rPr>
      </w:pPr>
    </w:p>
    <w:p w14:paraId="31D6DE4D" w14:textId="77777777" w:rsidR="00E73AB6" w:rsidRPr="00E50CE0" w:rsidRDefault="00B149A6" w:rsidP="00B149A6">
      <w:pPr>
        <w:jc w:val="both"/>
        <w:rPr>
          <w:rFonts w:ascii="Calibri" w:hAnsi="Calibri" w:cs="Tahoma"/>
          <w:sz w:val="17"/>
          <w:szCs w:val="17"/>
        </w:rPr>
      </w:pPr>
      <w:r w:rsidRPr="00E50CE0">
        <w:rPr>
          <w:rFonts w:asciiTheme="minorHAnsi" w:hAnsiTheme="minorHAnsi" w:cstheme="minorHAnsi"/>
          <w:sz w:val="17"/>
          <w:szCs w:val="17"/>
          <w:lang w:val="es-MX"/>
        </w:rPr>
        <w:t>Leído que fue el presente contrato y enteradas las partes de su valor y consecuencias legales, se firma por triplicado en la Ciudad de Monterrey, Nuevo León, a los ___ de ______ del _____.</w:t>
      </w:r>
    </w:p>
    <w:p w14:paraId="1B1B07A4" w14:textId="77777777" w:rsidR="00095E6C" w:rsidRPr="00E50CE0" w:rsidRDefault="00095E6C" w:rsidP="00FF24B4">
      <w:pPr>
        <w:ind w:right="-5"/>
        <w:jc w:val="both"/>
        <w:rPr>
          <w:rFonts w:asciiTheme="minorHAnsi" w:hAnsiTheme="minorHAnsi"/>
          <w:sz w:val="17"/>
          <w:szCs w:val="17"/>
        </w:rPr>
      </w:pPr>
    </w:p>
    <w:p w14:paraId="7700E5FB" w14:textId="77777777" w:rsidR="00572D88" w:rsidRPr="00E50CE0" w:rsidRDefault="00572D88" w:rsidP="00FF24B4">
      <w:pPr>
        <w:ind w:right="-5"/>
        <w:jc w:val="both"/>
        <w:rPr>
          <w:rFonts w:asciiTheme="minorHAnsi" w:hAnsiTheme="minorHAnsi"/>
          <w:sz w:val="17"/>
          <w:szCs w:val="17"/>
        </w:rPr>
      </w:pPr>
    </w:p>
    <w:p w14:paraId="7883D25B" w14:textId="77777777" w:rsidR="00062507" w:rsidRPr="00F02B82" w:rsidRDefault="00062507" w:rsidP="00062507">
      <w:pPr>
        <w:tabs>
          <w:tab w:val="center" w:pos="567"/>
        </w:tabs>
        <w:jc w:val="center"/>
        <w:rPr>
          <w:rFonts w:ascii="Calibri" w:hAnsi="Calibri" w:cs="Arial"/>
          <w:b/>
          <w:sz w:val="16"/>
          <w:szCs w:val="16"/>
        </w:rPr>
      </w:pPr>
      <w:r w:rsidRPr="00F02B82">
        <w:rPr>
          <w:rFonts w:ascii="Calibri" w:hAnsi="Calibri" w:cs="Arial"/>
          <w:b/>
          <w:sz w:val="16"/>
          <w:szCs w:val="16"/>
        </w:rPr>
        <w:t>POR  “S.S.N.L.”</w:t>
      </w:r>
      <w:r w:rsidRPr="00F02B82">
        <w:rPr>
          <w:rFonts w:ascii="Calibri" w:hAnsi="Calibri" w:cs="Arial"/>
          <w:b/>
          <w:sz w:val="16"/>
          <w:szCs w:val="16"/>
        </w:rPr>
        <w:tab/>
      </w:r>
      <w:r w:rsidRPr="00F02B82">
        <w:rPr>
          <w:rFonts w:ascii="Calibri" w:hAnsi="Calibri" w:cs="Arial"/>
          <w:b/>
          <w:sz w:val="16"/>
          <w:szCs w:val="16"/>
        </w:rPr>
        <w:tab/>
        <w:t xml:space="preserve">               </w:t>
      </w:r>
      <w:r w:rsidRPr="00F02B82">
        <w:rPr>
          <w:rFonts w:ascii="Calibri" w:hAnsi="Calibri" w:cs="Arial"/>
          <w:b/>
          <w:sz w:val="16"/>
          <w:szCs w:val="16"/>
        </w:rPr>
        <w:tab/>
        <w:t xml:space="preserve">                                                POR  “EL PROVEEDOR”</w:t>
      </w:r>
    </w:p>
    <w:p w14:paraId="7429D6C8" w14:textId="77777777" w:rsidR="00062507" w:rsidRPr="00F02B82" w:rsidRDefault="00062507" w:rsidP="00062507">
      <w:pPr>
        <w:jc w:val="center"/>
        <w:rPr>
          <w:rFonts w:ascii="Calibri" w:hAnsi="Calibri" w:cs="Arial"/>
          <w:sz w:val="16"/>
          <w:szCs w:val="16"/>
        </w:rPr>
      </w:pPr>
    </w:p>
    <w:p w14:paraId="04219BE3" w14:textId="77777777" w:rsidR="00062507" w:rsidRPr="00F02B82" w:rsidRDefault="00062507" w:rsidP="00062507">
      <w:pPr>
        <w:jc w:val="center"/>
        <w:rPr>
          <w:rFonts w:ascii="Calibri" w:hAnsi="Calibri" w:cs="Arial"/>
          <w:sz w:val="16"/>
          <w:szCs w:val="16"/>
        </w:rPr>
      </w:pPr>
    </w:p>
    <w:p w14:paraId="1866163B" w14:textId="77777777" w:rsidR="00062507" w:rsidRPr="00F02B82" w:rsidRDefault="00062507" w:rsidP="00062507">
      <w:pPr>
        <w:jc w:val="center"/>
        <w:rPr>
          <w:rFonts w:ascii="Calibri" w:hAnsi="Calibri" w:cs="Arial"/>
          <w:sz w:val="16"/>
          <w:szCs w:val="16"/>
        </w:rPr>
      </w:pPr>
    </w:p>
    <w:tbl>
      <w:tblPr>
        <w:tblW w:w="10349" w:type="dxa"/>
        <w:tblInd w:w="-356" w:type="dxa"/>
        <w:tblLayout w:type="fixed"/>
        <w:tblCellMar>
          <w:left w:w="70" w:type="dxa"/>
          <w:right w:w="70" w:type="dxa"/>
        </w:tblCellMar>
        <w:tblLook w:val="0000" w:firstRow="0" w:lastRow="0" w:firstColumn="0" w:lastColumn="0" w:noHBand="0" w:noVBand="0"/>
      </w:tblPr>
      <w:tblGrid>
        <w:gridCol w:w="5104"/>
        <w:gridCol w:w="5245"/>
      </w:tblGrid>
      <w:tr w:rsidR="00062507" w:rsidRPr="00F02B82" w14:paraId="2F2BA54B" w14:textId="77777777" w:rsidTr="00F03D0F">
        <w:tc>
          <w:tcPr>
            <w:tcW w:w="5104" w:type="dxa"/>
          </w:tcPr>
          <w:p w14:paraId="1F6F82D8" w14:textId="77777777" w:rsidR="00062507" w:rsidRPr="00F02B82" w:rsidRDefault="00062507" w:rsidP="00F03D0F">
            <w:pPr>
              <w:rPr>
                <w:rFonts w:ascii="Calibri" w:hAnsi="Calibri" w:cs="Arial"/>
                <w:sz w:val="16"/>
                <w:szCs w:val="16"/>
              </w:rPr>
            </w:pPr>
            <w:r>
              <w:rPr>
                <w:rFonts w:ascii="Calibri" w:hAnsi="Calibri" w:cs="Arial"/>
                <w:sz w:val="16"/>
                <w:szCs w:val="16"/>
              </w:rPr>
              <w:t xml:space="preserve">                          </w:t>
            </w:r>
            <w:r w:rsidRPr="00F02B82">
              <w:rPr>
                <w:rFonts w:ascii="Calibri" w:hAnsi="Calibri" w:cs="Arial"/>
                <w:sz w:val="16"/>
                <w:szCs w:val="16"/>
              </w:rPr>
              <w:t>C. VICENTE ARTURO LÓPEZ LIMÓN</w:t>
            </w:r>
          </w:p>
          <w:p w14:paraId="13FB4ECB" w14:textId="77777777" w:rsidR="00062507" w:rsidRPr="00F02B82" w:rsidRDefault="00062507" w:rsidP="00F03D0F">
            <w:pPr>
              <w:rPr>
                <w:rFonts w:ascii="Calibri" w:hAnsi="Calibri" w:cs="Arial"/>
                <w:sz w:val="16"/>
                <w:szCs w:val="16"/>
              </w:rPr>
            </w:pPr>
            <w:r w:rsidRPr="00F02B82">
              <w:rPr>
                <w:rFonts w:ascii="Calibri" w:hAnsi="Calibri" w:cs="Arial"/>
                <w:sz w:val="16"/>
                <w:szCs w:val="16"/>
              </w:rPr>
              <w:t xml:space="preserve">                                 DIRECTOR ADMINISTRATIVO</w:t>
            </w:r>
          </w:p>
          <w:p w14:paraId="2B0A8FAC" w14:textId="77777777" w:rsidR="00062507" w:rsidRPr="00F02B82" w:rsidRDefault="00062507" w:rsidP="00F03D0F">
            <w:pPr>
              <w:jc w:val="center"/>
              <w:rPr>
                <w:rFonts w:ascii="Calibri" w:hAnsi="Calibri" w:cs="Arial"/>
                <w:sz w:val="16"/>
                <w:szCs w:val="16"/>
              </w:rPr>
            </w:pPr>
          </w:p>
        </w:tc>
        <w:tc>
          <w:tcPr>
            <w:tcW w:w="5245" w:type="dxa"/>
          </w:tcPr>
          <w:p w14:paraId="4F368FBA" w14:textId="77777777" w:rsidR="00062507" w:rsidRPr="00F02B82" w:rsidRDefault="00062507" w:rsidP="00F03D0F">
            <w:pPr>
              <w:jc w:val="center"/>
              <w:rPr>
                <w:rFonts w:ascii="Calibri" w:hAnsi="Calibri" w:cs="Arial"/>
                <w:sz w:val="16"/>
                <w:szCs w:val="16"/>
              </w:rPr>
            </w:pPr>
            <w:r w:rsidRPr="00F02B82">
              <w:rPr>
                <w:rFonts w:ascii="Calibri" w:hAnsi="Calibri" w:cs="Arial"/>
                <w:sz w:val="16"/>
                <w:szCs w:val="16"/>
              </w:rPr>
              <w:t xml:space="preserve">               C_____________________</w:t>
            </w:r>
          </w:p>
          <w:p w14:paraId="7B34AF07" w14:textId="77777777" w:rsidR="00062507" w:rsidRPr="00F02B82" w:rsidRDefault="00062507" w:rsidP="00F03D0F">
            <w:pPr>
              <w:jc w:val="center"/>
              <w:rPr>
                <w:rFonts w:ascii="Calibri" w:hAnsi="Calibri" w:cs="Arial"/>
                <w:sz w:val="16"/>
                <w:szCs w:val="16"/>
              </w:rPr>
            </w:pPr>
            <w:r w:rsidRPr="00F02B82">
              <w:rPr>
                <w:rFonts w:ascii="Calibri" w:hAnsi="Calibri" w:cs="Arial"/>
                <w:sz w:val="16"/>
                <w:szCs w:val="16"/>
              </w:rPr>
              <w:t xml:space="preserve">                  REPRESENTANTE LEGAL</w:t>
            </w:r>
          </w:p>
        </w:tc>
      </w:tr>
    </w:tbl>
    <w:p w14:paraId="3870EA90" w14:textId="77777777" w:rsidR="00062507" w:rsidRPr="00F02B82" w:rsidRDefault="00062507" w:rsidP="00062507">
      <w:pPr>
        <w:jc w:val="center"/>
        <w:rPr>
          <w:rFonts w:ascii="Calibri" w:hAnsi="Calibri" w:cs="Arial"/>
          <w:sz w:val="16"/>
          <w:szCs w:val="16"/>
        </w:rPr>
      </w:pPr>
    </w:p>
    <w:p w14:paraId="5EE3789E" w14:textId="77777777" w:rsidR="00062507" w:rsidRPr="00F02B82" w:rsidRDefault="00062507" w:rsidP="00062507">
      <w:pPr>
        <w:jc w:val="center"/>
        <w:rPr>
          <w:rFonts w:ascii="Calibri" w:hAnsi="Calibri" w:cs="Arial"/>
          <w:sz w:val="16"/>
          <w:szCs w:val="16"/>
        </w:rPr>
      </w:pPr>
      <w:r w:rsidRPr="00F02B82">
        <w:rPr>
          <w:rFonts w:ascii="Calibri" w:hAnsi="Calibri" w:cs="Arial"/>
          <w:sz w:val="16"/>
          <w:szCs w:val="16"/>
        </w:rPr>
        <w:t xml:space="preserve">  </w:t>
      </w:r>
    </w:p>
    <w:p w14:paraId="57972B3A" w14:textId="77777777" w:rsidR="00062507" w:rsidRPr="00F02B82" w:rsidRDefault="00062507" w:rsidP="00062507">
      <w:pPr>
        <w:ind w:left="142"/>
        <w:rPr>
          <w:rFonts w:ascii="Calibri" w:hAnsi="Calibri" w:cs="Arial"/>
          <w:sz w:val="16"/>
          <w:szCs w:val="16"/>
        </w:rPr>
      </w:pPr>
      <w:r w:rsidRPr="00F02B82">
        <w:rPr>
          <w:rFonts w:ascii="Calibri" w:hAnsi="Calibri" w:cs="Arial"/>
          <w:sz w:val="16"/>
          <w:szCs w:val="16"/>
        </w:rPr>
        <w:t xml:space="preserve">   </w:t>
      </w:r>
      <w:r w:rsidR="00367064">
        <w:rPr>
          <w:rFonts w:ascii="Calibri" w:hAnsi="Calibri" w:cs="Arial"/>
          <w:sz w:val="16"/>
          <w:szCs w:val="16"/>
        </w:rPr>
        <w:t xml:space="preserve">               C. EDUARDO MEDINA</w:t>
      </w:r>
      <w:r w:rsidRPr="00F02B82">
        <w:rPr>
          <w:rFonts w:ascii="Calibri" w:hAnsi="Calibri" w:cs="Arial"/>
          <w:sz w:val="16"/>
          <w:szCs w:val="16"/>
        </w:rPr>
        <w:t xml:space="preserve"> CARDENAS</w:t>
      </w:r>
    </w:p>
    <w:p w14:paraId="5D622423" w14:textId="77777777" w:rsidR="00062507" w:rsidRPr="00F02B82" w:rsidRDefault="00062507" w:rsidP="00062507">
      <w:pPr>
        <w:ind w:firstLine="142"/>
        <w:rPr>
          <w:rFonts w:ascii="Calibri" w:hAnsi="Calibri" w:cs="Arial"/>
          <w:sz w:val="16"/>
          <w:szCs w:val="16"/>
        </w:rPr>
      </w:pPr>
      <w:r w:rsidRPr="00F02B82">
        <w:rPr>
          <w:rFonts w:ascii="Calibri" w:hAnsi="Calibri" w:cs="Arial"/>
          <w:sz w:val="16"/>
          <w:szCs w:val="16"/>
        </w:rPr>
        <w:t xml:space="preserve">          SUBDIRECTOR DE RECURSOS MATERIALES </w:t>
      </w:r>
    </w:p>
    <w:p w14:paraId="19114B47" w14:textId="77777777" w:rsidR="00062507" w:rsidRPr="00F02B82" w:rsidRDefault="00062507" w:rsidP="00062507">
      <w:pPr>
        <w:ind w:firstLine="142"/>
        <w:rPr>
          <w:rFonts w:ascii="Calibri" w:hAnsi="Calibri" w:cs="Arial"/>
          <w:sz w:val="16"/>
          <w:szCs w:val="16"/>
        </w:rPr>
      </w:pPr>
    </w:p>
    <w:p w14:paraId="4781A03C" w14:textId="77777777" w:rsidR="00062507" w:rsidRPr="00F02B82" w:rsidRDefault="00062507" w:rsidP="00062507">
      <w:pPr>
        <w:jc w:val="center"/>
        <w:rPr>
          <w:rFonts w:ascii="Calibri" w:hAnsi="Calibri" w:cs="Arial"/>
          <w:sz w:val="16"/>
          <w:szCs w:val="16"/>
        </w:rPr>
      </w:pPr>
    </w:p>
    <w:p w14:paraId="52ECF589" w14:textId="77777777" w:rsidR="00062507" w:rsidRPr="00F02B82" w:rsidRDefault="00062507" w:rsidP="00062507">
      <w:pPr>
        <w:pStyle w:val="Ttulo3"/>
        <w:rPr>
          <w:rFonts w:ascii="Calibri" w:eastAsiaTheme="minorHAnsi" w:hAnsi="Calibri" w:cs="Arial"/>
          <w:sz w:val="16"/>
          <w:szCs w:val="16"/>
          <w:lang w:val="es-ES" w:eastAsia="en-US"/>
        </w:rPr>
      </w:pPr>
      <w:r w:rsidRPr="00F02B82">
        <w:rPr>
          <w:rFonts w:ascii="Calibri" w:eastAsiaTheme="minorHAnsi" w:hAnsi="Calibri" w:cs="Arial"/>
          <w:sz w:val="16"/>
          <w:szCs w:val="16"/>
          <w:lang w:val="es-ES" w:eastAsia="en-US"/>
        </w:rPr>
        <w:tab/>
      </w:r>
      <w:r w:rsidRPr="00F02B82">
        <w:rPr>
          <w:rFonts w:ascii="Calibri" w:eastAsiaTheme="minorHAnsi" w:hAnsi="Calibri" w:cs="Arial"/>
          <w:sz w:val="16"/>
          <w:szCs w:val="16"/>
          <w:lang w:val="es-ES" w:eastAsia="en-US"/>
        </w:rPr>
        <w:tab/>
      </w:r>
      <w:r w:rsidRPr="00F02B82">
        <w:rPr>
          <w:rFonts w:ascii="Calibri" w:eastAsiaTheme="minorHAnsi" w:hAnsi="Calibri" w:cs="Arial"/>
          <w:sz w:val="16"/>
          <w:szCs w:val="16"/>
          <w:lang w:val="es-ES" w:eastAsia="en-US"/>
        </w:rPr>
        <w:tab/>
      </w:r>
      <w:r w:rsidRPr="00F02B82">
        <w:rPr>
          <w:rFonts w:ascii="Calibri" w:eastAsiaTheme="minorHAnsi" w:hAnsi="Calibri" w:cs="Arial"/>
          <w:sz w:val="16"/>
          <w:szCs w:val="16"/>
          <w:lang w:val="es-ES" w:eastAsia="en-US"/>
        </w:rPr>
        <w:tab/>
      </w:r>
      <w:r w:rsidRPr="00F02B82">
        <w:rPr>
          <w:rFonts w:ascii="Calibri" w:eastAsiaTheme="minorHAnsi" w:hAnsi="Calibri" w:cs="Arial"/>
          <w:sz w:val="16"/>
          <w:szCs w:val="16"/>
          <w:lang w:val="es-ES" w:eastAsia="en-US"/>
        </w:rPr>
        <w:tab/>
        <w:t>TESTIGOS:</w:t>
      </w:r>
    </w:p>
    <w:p w14:paraId="67947D81" w14:textId="77777777" w:rsidR="00062507" w:rsidRPr="00F02B82" w:rsidRDefault="00062507" w:rsidP="00062507">
      <w:pPr>
        <w:jc w:val="center"/>
        <w:rPr>
          <w:rFonts w:ascii="Calibri" w:hAnsi="Calibri" w:cs="Arial"/>
          <w:sz w:val="16"/>
          <w:szCs w:val="16"/>
        </w:rPr>
      </w:pPr>
    </w:p>
    <w:tbl>
      <w:tblPr>
        <w:tblW w:w="10403" w:type="dxa"/>
        <w:jc w:val="center"/>
        <w:tblLook w:val="01E0" w:firstRow="1" w:lastRow="1" w:firstColumn="1" w:lastColumn="1" w:noHBand="0" w:noVBand="0"/>
      </w:tblPr>
      <w:tblGrid>
        <w:gridCol w:w="5688"/>
        <w:gridCol w:w="4715"/>
      </w:tblGrid>
      <w:tr w:rsidR="00062507" w:rsidRPr="00F02B82" w14:paraId="6CDE2AC4" w14:textId="77777777" w:rsidTr="00F03D0F">
        <w:trPr>
          <w:jc w:val="center"/>
        </w:trPr>
        <w:tc>
          <w:tcPr>
            <w:tcW w:w="5688" w:type="dxa"/>
          </w:tcPr>
          <w:p w14:paraId="469FBDEA" w14:textId="77777777" w:rsidR="00062507" w:rsidRPr="00F02B82" w:rsidRDefault="00062507" w:rsidP="00F03D0F">
            <w:pPr>
              <w:ind w:right="-354" w:hanging="212"/>
              <w:rPr>
                <w:rFonts w:ascii="Calibri" w:hAnsi="Calibri" w:cs="Arial"/>
                <w:sz w:val="16"/>
                <w:szCs w:val="16"/>
              </w:rPr>
            </w:pPr>
            <w:r w:rsidRPr="00F02B82">
              <w:rPr>
                <w:rFonts w:ascii="Calibri" w:hAnsi="Calibri" w:cs="Arial"/>
                <w:sz w:val="16"/>
                <w:szCs w:val="16"/>
              </w:rPr>
              <w:t xml:space="preserve">_          </w:t>
            </w:r>
            <w:r>
              <w:rPr>
                <w:rFonts w:ascii="Calibri" w:hAnsi="Calibri" w:cs="Arial"/>
                <w:sz w:val="16"/>
                <w:szCs w:val="16"/>
              </w:rPr>
              <w:t xml:space="preserve">   </w:t>
            </w:r>
            <w:r w:rsidRPr="00F02B82">
              <w:rPr>
                <w:rFonts w:ascii="Calibri" w:hAnsi="Calibri" w:cs="Arial"/>
                <w:sz w:val="16"/>
                <w:szCs w:val="16"/>
              </w:rPr>
              <w:t xml:space="preserve">    __________ ______________________________</w:t>
            </w:r>
          </w:p>
          <w:p w14:paraId="7945A41A" w14:textId="155696D2" w:rsidR="00062507" w:rsidRPr="00F02B82" w:rsidRDefault="00062507" w:rsidP="00F03D0F">
            <w:pPr>
              <w:ind w:right="-354" w:hanging="212"/>
              <w:rPr>
                <w:rFonts w:ascii="Calibri" w:hAnsi="Calibri" w:cs="Arial"/>
                <w:sz w:val="16"/>
                <w:szCs w:val="16"/>
              </w:rPr>
            </w:pPr>
            <w:r w:rsidRPr="00F02B82">
              <w:rPr>
                <w:rFonts w:ascii="Calibri" w:hAnsi="Calibri" w:cs="Arial"/>
                <w:sz w:val="16"/>
                <w:szCs w:val="16"/>
              </w:rPr>
              <w:t xml:space="preserve">L                   </w:t>
            </w:r>
            <w:r>
              <w:rPr>
                <w:rFonts w:ascii="Calibri" w:hAnsi="Calibri" w:cs="Arial"/>
                <w:sz w:val="16"/>
                <w:szCs w:val="16"/>
              </w:rPr>
              <w:t xml:space="preserve">     </w:t>
            </w:r>
            <w:r w:rsidRPr="00F02B82">
              <w:rPr>
                <w:rFonts w:ascii="Calibri" w:hAnsi="Calibri" w:cs="Arial"/>
                <w:sz w:val="16"/>
                <w:szCs w:val="16"/>
              </w:rPr>
              <w:t xml:space="preserve"> </w:t>
            </w:r>
            <w:r w:rsidR="00367064">
              <w:rPr>
                <w:rFonts w:ascii="Calibri" w:hAnsi="Calibri" w:cs="Arial"/>
                <w:sz w:val="16"/>
                <w:szCs w:val="16"/>
              </w:rPr>
              <w:t>LIC. SADIT A. FLORES CAMPOS</w:t>
            </w:r>
          </w:p>
          <w:p w14:paraId="7FB58170" w14:textId="77777777" w:rsidR="00062507" w:rsidRPr="00F02B82" w:rsidRDefault="00062507" w:rsidP="00367064">
            <w:pPr>
              <w:ind w:right="-354" w:hanging="212"/>
              <w:rPr>
                <w:rFonts w:ascii="Calibri" w:hAnsi="Calibri" w:cs="Arial"/>
                <w:sz w:val="16"/>
                <w:szCs w:val="16"/>
              </w:rPr>
            </w:pPr>
            <w:r w:rsidRPr="00F02B82">
              <w:rPr>
                <w:rFonts w:ascii="Calibri" w:hAnsi="Calibri" w:cs="Arial"/>
                <w:sz w:val="16"/>
                <w:szCs w:val="16"/>
              </w:rPr>
              <w:t xml:space="preserve">                         </w:t>
            </w:r>
            <w:r>
              <w:rPr>
                <w:rFonts w:ascii="Calibri" w:hAnsi="Calibri" w:cs="Arial"/>
                <w:sz w:val="16"/>
                <w:szCs w:val="16"/>
              </w:rPr>
              <w:t xml:space="preserve">      </w:t>
            </w:r>
          </w:p>
        </w:tc>
        <w:tc>
          <w:tcPr>
            <w:tcW w:w="4715" w:type="dxa"/>
          </w:tcPr>
          <w:p w14:paraId="71339999" w14:textId="77777777" w:rsidR="00062507" w:rsidRPr="00F02B82" w:rsidRDefault="00062507" w:rsidP="00F03D0F">
            <w:pPr>
              <w:rPr>
                <w:rFonts w:ascii="Calibri" w:hAnsi="Calibri" w:cs="Arial"/>
                <w:sz w:val="16"/>
                <w:szCs w:val="16"/>
              </w:rPr>
            </w:pPr>
            <w:r w:rsidRPr="00F02B82">
              <w:rPr>
                <w:rFonts w:ascii="Calibri" w:hAnsi="Calibri" w:cs="Arial"/>
                <w:sz w:val="16"/>
                <w:szCs w:val="16"/>
              </w:rPr>
              <w:t xml:space="preserve">              </w:t>
            </w:r>
            <w:r>
              <w:rPr>
                <w:rFonts w:ascii="Calibri" w:hAnsi="Calibri" w:cs="Arial"/>
                <w:sz w:val="16"/>
                <w:szCs w:val="16"/>
              </w:rPr>
              <w:t xml:space="preserve"> </w:t>
            </w:r>
            <w:r w:rsidRPr="00F02B82">
              <w:rPr>
                <w:rFonts w:ascii="Calibri" w:hAnsi="Calibri" w:cs="Arial"/>
                <w:sz w:val="16"/>
                <w:szCs w:val="16"/>
              </w:rPr>
              <w:t xml:space="preserve">   _____________________________</w:t>
            </w:r>
          </w:p>
          <w:p w14:paraId="639882C8" w14:textId="77777777" w:rsidR="00062507" w:rsidRPr="00F02B82" w:rsidRDefault="00062507" w:rsidP="00F03D0F">
            <w:pPr>
              <w:jc w:val="center"/>
              <w:rPr>
                <w:rFonts w:ascii="Calibri" w:hAnsi="Calibri" w:cs="Arial"/>
                <w:sz w:val="16"/>
                <w:szCs w:val="16"/>
              </w:rPr>
            </w:pPr>
          </w:p>
        </w:tc>
      </w:tr>
    </w:tbl>
    <w:p w14:paraId="221B8190" w14:textId="77777777" w:rsidR="00572D88" w:rsidRPr="00E50CE0" w:rsidRDefault="00572D88" w:rsidP="00062507">
      <w:pPr>
        <w:ind w:right="-5"/>
        <w:jc w:val="center"/>
        <w:rPr>
          <w:rFonts w:asciiTheme="minorHAnsi" w:hAnsiTheme="minorHAnsi"/>
          <w:sz w:val="17"/>
          <w:szCs w:val="17"/>
        </w:rPr>
      </w:pPr>
    </w:p>
    <w:sectPr w:rsidR="00572D88" w:rsidRPr="00E50CE0" w:rsidSect="00750B76">
      <w:headerReference w:type="default" r:id="rId10"/>
      <w:footerReference w:type="default" r:id="rId11"/>
      <w:pgSz w:w="12240" w:h="15840" w:code="1"/>
      <w:pgMar w:top="2370" w:right="758" w:bottom="1134" w:left="851" w:header="567"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BA63D7B" w14:textId="77777777" w:rsidR="00750B76" w:rsidRDefault="00750B76" w:rsidP="007F0B73">
      <w:r>
        <w:separator/>
      </w:r>
    </w:p>
  </w:endnote>
  <w:endnote w:type="continuationSeparator" w:id="0">
    <w:p w14:paraId="2E834A6E" w14:textId="77777777" w:rsidR="00750B76" w:rsidRDefault="00750B76" w:rsidP="007F0B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Arial Unicode MS">
    <w:altName w:val="Yu Gothic"/>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Courier">
    <w:panose1 w:val="02070409020205020404"/>
    <w:charset w:val="00"/>
    <w:family w:val="modern"/>
    <w:notTrueType/>
    <w:pitch w:val="fixed"/>
    <w:sig w:usb0="00000003" w:usb1="00000000" w:usb2="00000000" w:usb3="00000000" w:csb0="00000001" w:csb1="00000000"/>
  </w:font>
  <w:font w:name="CG Times (W1)">
    <w:altName w:val="Times New Roman"/>
    <w:panose1 w:val="00000000000000000000"/>
    <w:charset w:val="00"/>
    <w:family w:val="roman"/>
    <w:notTrueType/>
    <w:pitch w:val="variable"/>
    <w:sig w:usb0="00000003" w:usb1="00000000" w:usb2="00000000" w:usb3="00000000" w:csb0="00000001" w:csb1="00000000"/>
  </w:font>
  <w:font w:name="MS Sans Serif">
    <w:panose1 w:val="00000000000000000000"/>
    <w:charset w:val="00"/>
    <w:family w:val="swiss"/>
    <w:notTrueType/>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Arial Black">
    <w:panose1 w:val="020B0A04020102020204"/>
    <w:charset w:val="00"/>
    <w:family w:val="swiss"/>
    <w:pitch w:val="variable"/>
    <w:sig w:usb0="A00002AF" w:usb1="400078FB" w:usb2="00000000" w:usb3="00000000" w:csb0="0000009F" w:csb1="00000000"/>
  </w:font>
  <w:font w:name="Meiryo">
    <w:altName w:val="Meiryo"/>
    <w:charset w:val="80"/>
    <w:family w:val="swiss"/>
    <w:pitch w:val="variable"/>
    <w:sig w:usb0="E00002FF" w:usb1="6AC7FFFF" w:usb2="08000012" w:usb3="00000000" w:csb0="0002009F" w:csb1="00000000"/>
  </w:font>
  <w:font w:name="Corbel">
    <w:panose1 w:val="020B0503020204020204"/>
    <w:charset w:val="00"/>
    <w:family w:val="swiss"/>
    <w:pitch w:val="variable"/>
    <w:sig w:usb0="A00002EF" w:usb1="4000A44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11C44B6" w14:textId="77777777" w:rsidR="00106EA3" w:rsidRPr="00A060C8" w:rsidRDefault="00106EA3" w:rsidP="00841231">
    <w:pPr>
      <w:pStyle w:val="Piedepgina"/>
      <w:tabs>
        <w:tab w:val="left" w:pos="6379"/>
      </w:tabs>
      <w:ind w:right="-232" w:hanging="284"/>
      <w:jc w:val="center"/>
      <w:rPr>
        <w:rFonts w:ascii="Century Gothic" w:hAnsi="Century Gothic"/>
        <w:b/>
        <w:color w:val="7030A0"/>
        <w:sz w:val="18"/>
        <w:szCs w:val="14"/>
      </w:rPr>
    </w:pPr>
    <w:r w:rsidRPr="00BB66BC">
      <w:rPr>
        <w:rFonts w:ascii="Century Gothic" w:hAnsi="Century Gothic"/>
        <w:b/>
        <w:color w:val="00B0F0"/>
        <w:sz w:val="18"/>
        <w:szCs w:val="14"/>
      </w:rPr>
      <w:t>LICITACIÓN PÚBLICA INTERNACIONAL BAJO LA COBERTURA DE TRATADOS PRESENCIAL</w:t>
    </w:r>
  </w:p>
  <w:p w14:paraId="2484C7E6" w14:textId="12D92798" w:rsidR="00106EA3" w:rsidRPr="00A060C8" w:rsidRDefault="00106EA3" w:rsidP="00841231">
    <w:pPr>
      <w:pStyle w:val="Piedepgina"/>
      <w:jc w:val="center"/>
      <w:rPr>
        <w:b/>
        <w:color w:val="7030A0"/>
        <w:szCs w:val="16"/>
      </w:rPr>
    </w:pPr>
    <w:r w:rsidRPr="00DC01B7">
      <w:rPr>
        <w:rFonts w:ascii="Century Gothic" w:hAnsi="Century Gothic"/>
        <w:b/>
        <w:noProof/>
        <w:color w:val="00B0F0"/>
        <w:sz w:val="18"/>
        <w:szCs w:val="14"/>
        <w:lang w:val="es-MX" w:eastAsia="es-MX"/>
      </w:rPr>
      <w:drawing>
        <wp:anchor distT="0" distB="0" distL="114300" distR="114300" simplePos="0" relativeHeight="251667456" behindDoc="1" locked="0" layoutInCell="1" allowOverlap="1" wp14:anchorId="4FD3B19F" wp14:editId="075213B5">
          <wp:simplePos x="0" y="0"/>
          <wp:positionH relativeFrom="margin">
            <wp:posOffset>-561975</wp:posOffset>
          </wp:positionH>
          <wp:positionV relativeFrom="paragraph">
            <wp:posOffset>203835</wp:posOffset>
          </wp:positionV>
          <wp:extent cx="7753350" cy="1029335"/>
          <wp:effectExtent l="0" t="0" r="0" b="0"/>
          <wp:wrapNone/>
          <wp:docPr id="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53350" cy="1029335"/>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ascii="Century Gothic" w:hAnsi="Century Gothic"/>
        <w:b/>
        <w:color w:val="00B0F0"/>
        <w:sz w:val="18"/>
        <w:szCs w:val="16"/>
      </w:rPr>
      <w:t xml:space="preserve">No. </w:t>
    </w:r>
    <w:r w:rsidR="00C7359A">
      <w:rPr>
        <w:rFonts w:ascii="Century Gothic" w:hAnsi="Century Gothic"/>
        <w:b/>
        <w:color w:val="00B0F0"/>
        <w:sz w:val="18"/>
        <w:szCs w:val="16"/>
      </w:rPr>
      <w:t>LP-919044992-I10-2024</w:t>
    </w:r>
    <w:r w:rsidRPr="00BB66BC">
      <w:rPr>
        <w:rFonts w:ascii="Century Gothic" w:hAnsi="Century Gothic"/>
        <w:b/>
        <w:color w:val="00B0F0"/>
        <w:sz w:val="18"/>
        <w:szCs w:val="16"/>
      </w:rPr>
      <w:t xml:space="preserve">                                                                                                                           Página </w:t>
    </w:r>
    <w:r w:rsidRPr="00BB66BC">
      <w:rPr>
        <w:rFonts w:ascii="Century Gothic" w:hAnsi="Century Gothic"/>
        <w:b/>
        <w:color w:val="00B0F0"/>
        <w:sz w:val="18"/>
        <w:szCs w:val="16"/>
      </w:rPr>
      <w:fldChar w:fldCharType="begin"/>
    </w:r>
    <w:r w:rsidRPr="00BB66BC">
      <w:rPr>
        <w:rFonts w:ascii="Century Gothic" w:hAnsi="Century Gothic"/>
        <w:b/>
        <w:color w:val="00B0F0"/>
        <w:sz w:val="18"/>
        <w:szCs w:val="16"/>
      </w:rPr>
      <w:instrText>PAGE</w:instrText>
    </w:r>
    <w:r w:rsidRPr="00BB66BC">
      <w:rPr>
        <w:rFonts w:ascii="Century Gothic" w:hAnsi="Century Gothic"/>
        <w:b/>
        <w:color w:val="00B0F0"/>
        <w:sz w:val="18"/>
        <w:szCs w:val="16"/>
      </w:rPr>
      <w:fldChar w:fldCharType="separate"/>
    </w:r>
    <w:r w:rsidR="00F60F6B">
      <w:rPr>
        <w:rFonts w:ascii="Century Gothic" w:hAnsi="Century Gothic"/>
        <w:b/>
        <w:noProof/>
        <w:color w:val="00B0F0"/>
        <w:sz w:val="18"/>
        <w:szCs w:val="16"/>
      </w:rPr>
      <w:t>4</w:t>
    </w:r>
    <w:r w:rsidRPr="00BB66BC">
      <w:rPr>
        <w:rFonts w:ascii="Century Gothic" w:hAnsi="Century Gothic"/>
        <w:b/>
        <w:color w:val="00B0F0"/>
        <w:sz w:val="18"/>
        <w:szCs w:val="16"/>
      </w:rPr>
      <w:fldChar w:fldCharType="end"/>
    </w:r>
    <w:r w:rsidRPr="00BB66BC">
      <w:rPr>
        <w:rFonts w:ascii="Century Gothic" w:hAnsi="Century Gothic"/>
        <w:b/>
        <w:color w:val="00B0F0"/>
        <w:sz w:val="18"/>
        <w:szCs w:val="16"/>
      </w:rPr>
      <w:t xml:space="preserve"> de </w:t>
    </w:r>
    <w:r w:rsidRPr="00BB66BC">
      <w:rPr>
        <w:rFonts w:ascii="Century Gothic" w:hAnsi="Century Gothic"/>
        <w:b/>
        <w:color w:val="00B0F0"/>
        <w:sz w:val="18"/>
        <w:szCs w:val="16"/>
      </w:rPr>
      <w:fldChar w:fldCharType="begin"/>
    </w:r>
    <w:r w:rsidRPr="00BB66BC">
      <w:rPr>
        <w:rFonts w:ascii="Century Gothic" w:hAnsi="Century Gothic"/>
        <w:b/>
        <w:color w:val="00B0F0"/>
        <w:sz w:val="18"/>
        <w:szCs w:val="16"/>
      </w:rPr>
      <w:instrText>NUMPAGES</w:instrText>
    </w:r>
    <w:r w:rsidRPr="00BB66BC">
      <w:rPr>
        <w:rFonts w:ascii="Century Gothic" w:hAnsi="Century Gothic"/>
        <w:b/>
        <w:color w:val="00B0F0"/>
        <w:sz w:val="18"/>
        <w:szCs w:val="16"/>
      </w:rPr>
      <w:fldChar w:fldCharType="separate"/>
    </w:r>
    <w:r w:rsidR="00F60F6B">
      <w:rPr>
        <w:rFonts w:ascii="Century Gothic" w:hAnsi="Century Gothic"/>
        <w:b/>
        <w:noProof/>
        <w:color w:val="00B0F0"/>
        <w:sz w:val="18"/>
        <w:szCs w:val="16"/>
      </w:rPr>
      <w:t>53</w:t>
    </w:r>
    <w:r w:rsidRPr="00BB66BC">
      <w:rPr>
        <w:rFonts w:ascii="Century Gothic" w:hAnsi="Century Gothic"/>
        <w:b/>
        <w:color w:val="00B0F0"/>
        <w:sz w:val="18"/>
        <w:szCs w:val="16"/>
      </w:rPr>
      <w:fldChar w:fldCharType="end"/>
    </w:r>
  </w:p>
  <w:p w14:paraId="14F57B81" w14:textId="77777777" w:rsidR="00106EA3" w:rsidRPr="004C675C" w:rsidRDefault="00106EA3" w:rsidP="00841231">
    <w:pPr>
      <w:pStyle w:val="Piedepgina"/>
      <w:jc w:val="center"/>
    </w:pPr>
  </w:p>
  <w:p w14:paraId="288FB924" w14:textId="77777777" w:rsidR="00106EA3" w:rsidRDefault="00106EA3" w:rsidP="00841231">
    <w:pPr>
      <w:pStyle w:val="Piedepgina"/>
      <w:jc w:val="center"/>
    </w:pPr>
  </w:p>
  <w:p w14:paraId="2CBE532D" w14:textId="77777777" w:rsidR="00106EA3" w:rsidRPr="004C675C" w:rsidRDefault="00106EA3" w:rsidP="004C675C">
    <w:pPr>
      <w:pStyle w:val="Piedepgina"/>
    </w:pPr>
  </w:p>
  <w:p w14:paraId="1C89A890" w14:textId="77777777" w:rsidR="00106EA3" w:rsidRDefault="00106EA3"/>
  <w:p w14:paraId="68144D2A" w14:textId="77777777" w:rsidR="00106EA3" w:rsidRDefault="00106EA3"/>
  <w:p w14:paraId="6DE12E94" w14:textId="77777777" w:rsidR="00106EA3" w:rsidRDefault="00106EA3"/>
  <w:p w14:paraId="72C4DA4D" w14:textId="77777777" w:rsidR="00106EA3" w:rsidRDefault="00106EA3"/>
  <w:p w14:paraId="04F7A39A" w14:textId="77777777" w:rsidR="00106EA3" w:rsidRDefault="00106EA3"/>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314A18F" w14:textId="77777777" w:rsidR="00750B76" w:rsidRDefault="00750B76" w:rsidP="007F0B73">
      <w:r>
        <w:separator/>
      </w:r>
    </w:p>
  </w:footnote>
  <w:footnote w:type="continuationSeparator" w:id="0">
    <w:p w14:paraId="32C524B8" w14:textId="77777777" w:rsidR="00750B76" w:rsidRDefault="00750B76" w:rsidP="007F0B7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5670BD5" w14:textId="77777777" w:rsidR="00106EA3" w:rsidRPr="00C765F1" w:rsidRDefault="00106EA3" w:rsidP="00841231">
    <w:pPr>
      <w:jc w:val="center"/>
      <w:rPr>
        <w:rFonts w:ascii="Corbel" w:hAnsi="Corbel"/>
        <w:b/>
        <w:szCs w:val="16"/>
      </w:rPr>
    </w:pPr>
    <w:r w:rsidRPr="001E6F57">
      <w:rPr>
        <w:rFonts w:ascii="Corbel" w:eastAsia="Calibri" w:hAnsi="Corbel"/>
        <w:b/>
        <w:noProof/>
        <w:sz w:val="22"/>
        <w:szCs w:val="16"/>
        <w:lang w:val="es-MX" w:eastAsia="es-MX"/>
      </w:rPr>
      <w:drawing>
        <wp:anchor distT="0" distB="0" distL="114300" distR="114300" simplePos="0" relativeHeight="251665408" behindDoc="1" locked="0" layoutInCell="1" allowOverlap="1" wp14:anchorId="639DB7DC" wp14:editId="34A3699C">
          <wp:simplePos x="0" y="0"/>
          <wp:positionH relativeFrom="column">
            <wp:posOffset>5619750</wp:posOffset>
          </wp:positionH>
          <wp:positionV relativeFrom="paragraph">
            <wp:posOffset>-185420</wp:posOffset>
          </wp:positionV>
          <wp:extent cx="971550" cy="1219835"/>
          <wp:effectExtent l="0" t="0" r="0" b="0"/>
          <wp:wrapNone/>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71550" cy="121983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8B1DD7">
      <w:rPr>
        <w:noProof/>
        <w:lang w:val="es-MX" w:eastAsia="es-MX"/>
      </w:rPr>
      <w:drawing>
        <wp:anchor distT="0" distB="0" distL="114300" distR="114300" simplePos="0" relativeHeight="251663360" behindDoc="1" locked="0" layoutInCell="1" allowOverlap="1" wp14:anchorId="7C1754B8" wp14:editId="261A08E3">
          <wp:simplePos x="0" y="0"/>
          <wp:positionH relativeFrom="column">
            <wp:posOffset>-285750</wp:posOffset>
          </wp:positionH>
          <wp:positionV relativeFrom="paragraph">
            <wp:posOffset>-190500</wp:posOffset>
          </wp:positionV>
          <wp:extent cx="2127341" cy="915035"/>
          <wp:effectExtent l="0" t="0" r="6350" b="0"/>
          <wp:wrapNone/>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127341" cy="91503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C765F1">
      <w:rPr>
        <w:rFonts w:ascii="Corbel" w:hAnsi="Corbel"/>
        <w:b/>
        <w:szCs w:val="16"/>
      </w:rPr>
      <w:t>GOBIERNO DEL ESTADO DE NUEVO LEÓN</w:t>
    </w:r>
  </w:p>
  <w:p w14:paraId="0D3DD18F" w14:textId="77777777" w:rsidR="00106EA3" w:rsidRPr="00C765F1" w:rsidRDefault="00106EA3" w:rsidP="00841231">
    <w:pPr>
      <w:jc w:val="center"/>
      <w:rPr>
        <w:rFonts w:ascii="Corbel" w:hAnsi="Corbel"/>
        <w:b/>
        <w:szCs w:val="16"/>
      </w:rPr>
    </w:pPr>
    <w:r w:rsidRPr="00C765F1">
      <w:rPr>
        <w:rFonts w:ascii="Corbel" w:hAnsi="Corbel"/>
        <w:b/>
        <w:szCs w:val="16"/>
      </w:rPr>
      <w:t>SERVICIOS DE SALUD DE NUEVO LEÓN</w:t>
    </w:r>
  </w:p>
  <w:p w14:paraId="179D1313" w14:textId="77777777" w:rsidR="00106EA3" w:rsidRPr="00180FA7" w:rsidRDefault="00106EA3" w:rsidP="00841231">
    <w:pPr>
      <w:tabs>
        <w:tab w:val="left" w:pos="7251"/>
      </w:tabs>
      <w:jc w:val="center"/>
      <w:rPr>
        <w:sz w:val="10"/>
        <w:szCs w:val="10"/>
      </w:rPr>
    </w:pPr>
    <w:r w:rsidRPr="00C765F1">
      <w:rPr>
        <w:rFonts w:ascii="Corbel" w:hAnsi="Corbel"/>
        <w:b/>
        <w:szCs w:val="16"/>
      </w:rPr>
      <w:t>ORGANISMO PÚBLICO DESCENTRALIZADO</w:t>
    </w:r>
    <w:r w:rsidRPr="00C765F1">
      <w:rPr>
        <w:rFonts w:ascii="Arial" w:hAnsi="Arial"/>
        <w:b/>
        <w:sz w:val="14"/>
        <w:szCs w:val="16"/>
      </w:rPr>
      <w:t xml:space="preserve"> </w:t>
    </w:r>
  </w:p>
  <w:p w14:paraId="7FF1753F" w14:textId="77777777" w:rsidR="00106EA3" w:rsidRDefault="00106EA3"/>
  <w:p w14:paraId="6D2BFEAD" w14:textId="77777777" w:rsidR="00106EA3" w:rsidRDefault="00106EA3"/>
  <w:p w14:paraId="4BD61860" w14:textId="77777777" w:rsidR="00106EA3" w:rsidRDefault="00106EA3"/>
  <w:p w14:paraId="6F71F982" w14:textId="77777777" w:rsidR="00106EA3" w:rsidRDefault="00106EA3"/>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F"/>
    <w:multiLevelType w:val="singleLevel"/>
    <w:tmpl w:val="35DC9574"/>
    <w:lvl w:ilvl="0">
      <w:start w:val="1"/>
      <w:numFmt w:val="decimal"/>
      <w:pStyle w:val="Listaconnmeros2"/>
      <w:lvlText w:val="%1."/>
      <w:lvlJc w:val="left"/>
      <w:pPr>
        <w:tabs>
          <w:tab w:val="num" w:pos="643"/>
        </w:tabs>
        <w:ind w:left="643" w:hanging="360"/>
      </w:pPr>
    </w:lvl>
  </w:abstractNum>
  <w:abstractNum w:abstractNumId="1" w15:restartNumberingAfterBreak="0">
    <w:nsid w:val="0000000E"/>
    <w:multiLevelType w:val="multilevel"/>
    <w:tmpl w:val="0000000E"/>
    <w:name w:val="WWNum13"/>
    <w:lvl w:ilvl="0">
      <w:start w:val="1"/>
      <w:numFmt w:val="decimal"/>
      <w:lvlText w:val="%1."/>
      <w:lvlJc w:val="left"/>
      <w:pPr>
        <w:tabs>
          <w:tab w:val="num" w:pos="0"/>
        </w:tabs>
        <w:ind w:left="1428" w:hanging="360"/>
      </w:pPr>
    </w:lvl>
    <w:lvl w:ilvl="1">
      <w:start w:val="1"/>
      <w:numFmt w:val="lowerLetter"/>
      <w:lvlText w:val="%2."/>
      <w:lvlJc w:val="left"/>
      <w:pPr>
        <w:tabs>
          <w:tab w:val="num" w:pos="0"/>
        </w:tabs>
        <w:ind w:left="2148" w:hanging="360"/>
      </w:pPr>
    </w:lvl>
    <w:lvl w:ilvl="2">
      <w:start w:val="1"/>
      <w:numFmt w:val="lowerRoman"/>
      <w:lvlText w:val="%2.%3."/>
      <w:lvlJc w:val="right"/>
      <w:pPr>
        <w:tabs>
          <w:tab w:val="num" w:pos="0"/>
        </w:tabs>
        <w:ind w:left="2868" w:hanging="180"/>
      </w:pPr>
    </w:lvl>
    <w:lvl w:ilvl="3">
      <w:start w:val="1"/>
      <w:numFmt w:val="decimal"/>
      <w:lvlText w:val="%2.%3.%4."/>
      <w:lvlJc w:val="left"/>
      <w:pPr>
        <w:tabs>
          <w:tab w:val="num" w:pos="0"/>
        </w:tabs>
        <w:ind w:left="3588" w:hanging="360"/>
      </w:pPr>
    </w:lvl>
    <w:lvl w:ilvl="4">
      <w:start w:val="1"/>
      <w:numFmt w:val="lowerLetter"/>
      <w:lvlText w:val="%2.%3.%4.%5."/>
      <w:lvlJc w:val="left"/>
      <w:pPr>
        <w:tabs>
          <w:tab w:val="num" w:pos="0"/>
        </w:tabs>
        <w:ind w:left="4308" w:hanging="360"/>
      </w:pPr>
    </w:lvl>
    <w:lvl w:ilvl="5">
      <w:start w:val="1"/>
      <w:numFmt w:val="lowerRoman"/>
      <w:lvlText w:val="%2.%3.%4.%5.%6."/>
      <w:lvlJc w:val="right"/>
      <w:pPr>
        <w:tabs>
          <w:tab w:val="num" w:pos="0"/>
        </w:tabs>
        <w:ind w:left="5028" w:hanging="180"/>
      </w:pPr>
    </w:lvl>
    <w:lvl w:ilvl="6">
      <w:start w:val="1"/>
      <w:numFmt w:val="decimal"/>
      <w:lvlText w:val="%2.%3.%4.%5.%6.%7."/>
      <w:lvlJc w:val="left"/>
      <w:pPr>
        <w:tabs>
          <w:tab w:val="num" w:pos="0"/>
        </w:tabs>
        <w:ind w:left="5748" w:hanging="360"/>
      </w:pPr>
    </w:lvl>
    <w:lvl w:ilvl="7">
      <w:start w:val="1"/>
      <w:numFmt w:val="lowerLetter"/>
      <w:lvlText w:val="%2.%3.%4.%5.%6.%7.%8."/>
      <w:lvlJc w:val="left"/>
      <w:pPr>
        <w:tabs>
          <w:tab w:val="num" w:pos="0"/>
        </w:tabs>
        <w:ind w:left="6468" w:hanging="360"/>
      </w:pPr>
    </w:lvl>
    <w:lvl w:ilvl="8">
      <w:start w:val="1"/>
      <w:numFmt w:val="lowerRoman"/>
      <w:lvlText w:val="%2.%3.%4.%5.%6.%7.%8.%9."/>
      <w:lvlJc w:val="right"/>
      <w:pPr>
        <w:tabs>
          <w:tab w:val="num" w:pos="0"/>
        </w:tabs>
        <w:ind w:left="7188" w:hanging="180"/>
      </w:pPr>
    </w:lvl>
  </w:abstractNum>
  <w:abstractNum w:abstractNumId="2" w15:restartNumberingAfterBreak="0">
    <w:nsid w:val="0000000F"/>
    <w:multiLevelType w:val="multilevel"/>
    <w:tmpl w:val="0000000F"/>
    <w:name w:val="WWNum14"/>
    <w:lvl w:ilvl="0">
      <w:start w:val="1"/>
      <w:numFmt w:val="bullet"/>
      <w:lvlText w:val=""/>
      <w:lvlJc w:val="left"/>
      <w:pPr>
        <w:tabs>
          <w:tab w:val="num" w:pos="0"/>
        </w:tabs>
        <w:ind w:left="360" w:hanging="360"/>
      </w:pPr>
      <w:rPr>
        <w:rFonts w:ascii="Symbol" w:hAnsi="Symbol"/>
      </w:rPr>
    </w:lvl>
    <w:lvl w:ilvl="1">
      <w:start w:val="1"/>
      <w:numFmt w:val="bullet"/>
      <w:lvlText w:val="o"/>
      <w:lvlJc w:val="left"/>
      <w:pPr>
        <w:tabs>
          <w:tab w:val="num" w:pos="0"/>
        </w:tabs>
        <w:ind w:left="1080" w:hanging="360"/>
      </w:pPr>
      <w:rPr>
        <w:rFonts w:ascii="Courier New" w:hAnsi="Courier New" w:cs="Courier New"/>
      </w:rPr>
    </w:lvl>
    <w:lvl w:ilvl="2">
      <w:start w:val="1"/>
      <w:numFmt w:val="bullet"/>
      <w:lvlText w:val=""/>
      <w:lvlJc w:val="left"/>
      <w:pPr>
        <w:tabs>
          <w:tab w:val="num" w:pos="0"/>
        </w:tabs>
        <w:ind w:left="1800" w:hanging="360"/>
      </w:pPr>
      <w:rPr>
        <w:rFonts w:ascii="Wingdings" w:hAnsi="Wingdings"/>
      </w:rPr>
    </w:lvl>
    <w:lvl w:ilvl="3">
      <w:start w:val="1"/>
      <w:numFmt w:val="bullet"/>
      <w:lvlText w:val=""/>
      <w:lvlJc w:val="left"/>
      <w:pPr>
        <w:tabs>
          <w:tab w:val="num" w:pos="0"/>
        </w:tabs>
        <w:ind w:left="2520" w:hanging="360"/>
      </w:pPr>
      <w:rPr>
        <w:rFonts w:ascii="Symbol" w:hAnsi="Symbol"/>
      </w:rPr>
    </w:lvl>
    <w:lvl w:ilvl="4">
      <w:start w:val="1"/>
      <w:numFmt w:val="bullet"/>
      <w:lvlText w:val="o"/>
      <w:lvlJc w:val="left"/>
      <w:pPr>
        <w:tabs>
          <w:tab w:val="num" w:pos="0"/>
        </w:tabs>
        <w:ind w:left="3240" w:hanging="360"/>
      </w:pPr>
      <w:rPr>
        <w:rFonts w:ascii="Courier New" w:hAnsi="Courier New" w:cs="Courier New"/>
      </w:rPr>
    </w:lvl>
    <w:lvl w:ilvl="5">
      <w:start w:val="1"/>
      <w:numFmt w:val="bullet"/>
      <w:lvlText w:val=""/>
      <w:lvlJc w:val="left"/>
      <w:pPr>
        <w:tabs>
          <w:tab w:val="num" w:pos="0"/>
        </w:tabs>
        <w:ind w:left="3960" w:hanging="360"/>
      </w:pPr>
      <w:rPr>
        <w:rFonts w:ascii="Wingdings" w:hAnsi="Wingdings"/>
      </w:rPr>
    </w:lvl>
    <w:lvl w:ilvl="6">
      <w:start w:val="1"/>
      <w:numFmt w:val="bullet"/>
      <w:lvlText w:val=""/>
      <w:lvlJc w:val="left"/>
      <w:pPr>
        <w:tabs>
          <w:tab w:val="num" w:pos="0"/>
        </w:tabs>
        <w:ind w:left="4680" w:hanging="360"/>
      </w:pPr>
      <w:rPr>
        <w:rFonts w:ascii="Symbol" w:hAnsi="Symbol"/>
      </w:rPr>
    </w:lvl>
    <w:lvl w:ilvl="7">
      <w:start w:val="1"/>
      <w:numFmt w:val="bullet"/>
      <w:lvlText w:val="o"/>
      <w:lvlJc w:val="left"/>
      <w:pPr>
        <w:tabs>
          <w:tab w:val="num" w:pos="0"/>
        </w:tabs>
        <w:ind w:left="5400" w:hanging="360"/>
      </w:pPr>
      <w:rPr>
        <w:rFonts w:ascii="Courier New" w:hAnsi="Courier New" w:cs="Courier New"/>
      </w:rPr>
    </w:lvl>
    <w:lvl w:ilvl="8">
      <w:start w:val="1"/>
      <w:numFmt w:val="bullet"/>
      <w:lvlText w:val=""/>
      <w:lvlJc w:val="left"/>
      <w:pPr>
        <w:tabs>
          <w:tab w:val="num" w:pos="0"/>
        </w:tabs>
        <w:ind w:left="6120" w:hanging="360"/>
      </w:pPr>
      <w:rPr>
        <w:rFonts w:ascii="Wingdings" w:hAnsi="Wingdings"/>
      </w:rPr>
    </w:lvl>
  </w:abstractNum>
  <w:abstractNum w:abstractNumId="3" w15:restartNumberingAfterBreak="0">
    <w:nsid w:val="00000010"/>
    <w:multiLevelType w:val="multilevel"/>
    <w:tmpl w:val="00000010"/>
    <w:name w:val="WWNum15"/>
    <w:lvl w:ilvl="0">
      <w:start w:val="1"/>
      <w:numFmt w:val="bullet"/>
      <w:lvlText w:val=""/>
      <w:lvlJc w:val="left"/>
      <w:pPr>
        <w:tabs>
          <w:tab w:val="num" w:pos="0"/>
        </w:tabs>
        <w:ind w:left="720" w:hanging="360"/>
      </w:pPr>
      <w:rPr>
        <w:rFonts w:ascii="Symbol" w:hAnsi="Symbol"/>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abstractNum w:abstractNumId="4" w15:restartNumberingAfterBreak="0">
    <w:nsid w:val="00000016"/>
    <w:multiLevelType w:val="singleLevel"/>
    <w:tmpl w:val="52108C14"/>
    <w:name w:val="WW8Num22"/>
    <w:lvl w:ilvl="0">
      <w:start w:val="1"/>
      <w:numFmt w:val="upperRoman"/>
      <w:lvlText w:val="%1."/>
      <w:lvlJc w:val="left"/>
      <w:pPr>
        <w:tabs>
          <w:tab w:val="num" w:pos="1080"/>
        </w:tabs>
      </w:pPr>
      <w:rPr>
        <w:b/>
      </w:rPr>
    </w:lvl>
  </w:abstractNum>
  <w:abstractNum w:abstractNumId="5" w15:restartNumberingAfterBreak="0">
    <w:nsid w:val="00000022"/>
    <w:multiLevelType w:val="singleLevel"/>
    <w:tmpl w:val="A05C649A"/>
    <w:name w:val="WW8Num34"/>
    <w:lvl w:ilvl="0">
      <w:start w:val="1"/>
      <w:numFmt w:val="upperRoman"/>
      <w:lvlText w:val="%1."/>
      <w:lvlJc w:val="left"/>
      <w:pPr>
        <w:tabs>
          <w:tab w:val="num" w:pos="720"/>
        </w:tabs>
        <w:ind w:left="720" w:hanging="720"/>
      </w:pPr>
      <w:rPr>
        <w:rFonts w:ascii="Arial" w:hAnsi="Arial" w:hint="default"/>
        <w:b w:val="0"/>
        <w:i w:val="0"/>
      </w:rPr>
    </w:lvl>
  </w:abstractNum>
  <w:abstractNum w:abstractNumId="6" w15:restartNumberingAfterBreak="0">
    <w:nsid w:val="01E42B20"/>
    <w:multiLevelType w:val="hybridMultilevel"/>
    <w:tmpl w:val="E6D4DB12"/>
    <w:lvl w:ilvl="0" w:tplc="080A0019">
      <w:start w:val="1"/>
      <w:numFmt w:val="lowerLetter"/>
      <w:lvlText w:val="%1."/>
      <w:lvlJc w:val="left"/>
      <w:pPr>
        <w:ind w:left="720" w:hanging="360"/>
      </w:pPr>
    </w:lvl>
    <w:lvl w:ilvl="1" w:tplc="C68690D4">
      <w:start w:val="1"/>
      <w:numFmt w:val="lowerLetter"/>
      <w:lvlText w:val="%2."/>
      <w:lvlJc w:val="left"/>
      <w:pPr>
        <w:ind w:left="1440" w:hanging="360"/>
      </w:pPr>
      <w:rPr>
        <w:b/>
      </w:r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 w15:restartNumberingAfterBreak="0">
    <w:nsid w:val="020931FB"/>
    <w:multiLevelType w:val="hybridMultilevel"/>
    <w:tmpl w:val="EB50147E"/>
    <w:lvl w:ilvl="0" w:tplc="FFFFFFFF">
      <w:start w:val="1"/>
      <w:numFmt w:val="decimal"/>
      <w:lvlText w:val="%1."/>
      <w:lvlJc w:val="left"/>
      <w:pPr>
        <w:ind w:left="1429" w:hanging="360"/>
      </w:pPr>
      <w:rPr>
        <w:b/>
      </w:rPr>
    </w:lvl>
    <w:lvl w:ilvl="1" w:tplc="FFFFFFFF">
      <w:start w:val="1"/>
      <w:numFmt w:val="lowerLetter"/>
      <w:lvlText w:val="%2."/>
      <w:lvlJc w:val="left"/>
      <w:pPr>
        <w:ind w:left="2149" w:hanging="360"/>
      </w:pPr>
    </w:lvl>
    <w:lvl w:ilvl="2" w:tplc="FFFFFFFF" w:tentative="1">
      <w:start w:val="1"/>
      <w:numFmt w:val="lowerRoman"/>
      <w:lvlText w:val="%3."/>
      <w:lvlJc w:val="right"/>
      <w:pPr>
        <w:ind w:left="2869" w:hanging="180"/>
      </w:pPr>
    </w:lvl>
    <w:lvl w:ilvl="3" w:tplc="FFFFFFFF" w:tentative="1">
      <w:start w:val="1"/>
      <w:numFmt w:val="decimal"/>
      <w:lvlText w:val="%4."/>
      <w:lvlJc w:val="left"/>
      <w:pPr>
        <w:ind w:left="3589" w:hanging="360"/>
      </w:pPr>
    </w:lvl>
    <w:lvl w:ilvl="4" w:tplc="FFFFFFFF" w:tentative="1">
      <w:start w:val="1"/>
      <w:numFmt w:val="lowerLetter"/>
      <w:lvlText w:val="%5."/>
      <w:lvlJc w:val="left"/>
      <w:pPr>
        <w:ind w:left="4309" w:hanging="360"/>
      </w:pPr>
    </w:lvl>
    <w:lvl w:ilvl="5" w:tplc="FFFFFFFF" w:tentative="1">
      <w:start w:val="1"/>
      <w:numFmt w:val="lowerRoman"/>
      <w:lvlText w:val="%6."/>
      <w:lvlJc w:val="right"/>
      <w:pPr>
        <w:ind w:left="5029" w:hanging="180"/>
      </w:pPr>
    </w:lvl>
    <w:lvl w:ilvl="6" w:tplc="FFFFFFFF" w:tentative="1">
      <w:start w:val="1"/>
      <w:numFmt w:val="decimal"/>
      <w:lvlText w:val="%7."/>
      <w:lvlJc w:val="left"/>
      <w:pPr>
        <w:ind w:left="5749" w:hanging="360"/>
      </w:pPr>
    </w:lvl>
    <w:lvl w:ilvl="7" w:tplc="FFFFFFFF" w:tentative="1">
      <w:start w:val="1"/>
      <w:numFmt w:val="lowerLetter"/>
      <w:lvlText w:val="%8."/>
      <w:lvlJc w:val="left"/>
      <w:pPr>
        <w:ind w:left="6469" w:hanging="360"/>
      </w:pPr>
    </w:lvl>
    <w:lvl w:ilvl="8" w:tplc="FFFFFFFF" w:tentative="1">
      <w:start w:val="1"/>
      <w:numFmt w:val="lowerRoman"/>
      <w:lvlText w:val="%9."/>
      <w:lvlJc w:val="right"/>
      <w:pPr>
        <w:ind w:left="7189" w:hanging="180"/>
      </w:pPr>
    </w:lvl>
  </w:abstractNum>
  <w:abstractNum w:abstractNumId="8" w15:restartNumberingAfterBreak="0">
    <w:nsid w:val="033E1566"/>
    <w:multiLevelType w:val="hybridMultilevel"/>
    <w:tmpl w:val="0F8A74EC"/>
    <w:lvl w:ilvl="0" w:tplc="0C0A0019">
      <w:start w:val="1"/>
      <w:numFmt w:val="lowerLetter"/>
      <w:lvlText w:val="%1."/>
      <w:lvlJc w:val="left"/>
      <w:pPr>
        <w:ind w:left="720" w:hanging="360"/>
      </w:pPr>
      <w:rPr>
        <w:rFonts w:hint="default"/>
        <w:b/>
        <w:lang w:val="es-ES_tradnl"/>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9" w15:restartNumberingAfterBreak="0">
    <w:nsid w:val="041E2464"/>
    <w:multiLevelType w:val="hybridMultilevel"/>
    <w:tmpl w:val="42E6C2D8"/>
    <w:lvl w:ilvl="0" w:tplc="0C0A0001">
      <w:start w:val="1"/>
      <w:numFmt w:val="bullet"/>
      <w:lvlText w:val=""/>
      <w:lvlJc w:val="left"/>
      <w:pPr>
        <w:ind w:left="1004" w:hanging="360"/>
      </w:pPr>
      <w:rPr>
        <w:rFonts w:ascii="Symbol" w:hAnsi="Symbol" w:hint="default"/>
      </w:rPr>
    </w:lvl>
    <w:lvl w:ilvl="1" w:tplc="0C0A0003" w:tentative="1">
      <w:start w:val="1"/>
      <w:numFmt w:val="bullet"/>
      <w:lvlText w:val="o"/>
      <w:lvlJc w:val="left"/>
      <w:pPr>
        <w:ind w:left="1724" w:hanging="360"/>
      </w:pPr>
      <w:rPr>
        <w:rFonts w:ascii="Courier New" w:hAnsi="Courier New" w:cs="Courier New" w:hint="default"/>
      </w:rPr>
    </w:lvl>
    <w:lvl w:ilvl="2" w:tplc="0C0A0005" w:tentative="1">
      <w:start w:val="1"/>
      <w:numFmt w:val="bullet"/>
      <w:lvlText w:val=""/>
      <w:lvlJc w:val="left"/>
      <w:pPr>
        <w:ind w:left="2444" w:hanging="360"/>
      </w:pPr>
      <w:rPr>
        <w:rFonts w:ascii="Wingdings" w:hAnsi="Wingdings" w:hint="default"/>
      </w:rPr>
    </w:lvl>
    <w:lvl w:ilvl="3" w:tplc="0C0A0001" w:tentative="1">
      <w:start w:val="1"/>
      <w:numFmt w:val="bullet"/>
      <w:lvlText w:val=""/>
      <w:lvlJc w:val="left"/>
      <w:pPr>
        <w:ind w:left="3164" w:hanging="360"/>
      </w:pPr>
      <w:rPr>
        <w:rFonts w:ascii="Symbol" w:hAnsi="Symbol" w:hint="default"/>
      </w:rPr>
    </w:lvl>
    <w:lvl w:ilvl="4" w:tplc="0C0A0003" w:tentative="1">
      <w:start w:val="1"/>
      <w:numFmt w:val="bullet"/>
      <w:lvlText w:val="o"/>
      <w:lvlJc w:val="left"/>
      <w:pPr>
        <w:ind w:left="3884" w:hanging="360"/>
      </w:pPr>
      <w:rPr>
        <w:rFonts w:ascii="Courier New" w:hAnsi="Courier New" w:cs="Courier New" w:hint="default"/>
      </w:rPr>
    </w:lvl>
    <w:lvl w:ilvl="5" w:tplc="0C0A0005" w:tentative="1">
      <w:start w:val="1"/>
      <w:numFmt w:val="bullet"/>
      <w:lvlText w:val=""/>
      <w:lvlJc w:val="left"/>
      <w:pPr>
        <w:ind w:left="4604" w:hanging="360"/>
      </w:pPr>
      <w:rPr>
        <w:rFonts w:ascii="Wingdings" w:hAnsi="Wingdings" w:hint="default"/>
      </w:rPr>
    </w:lvl>
    <w:lvl w:ilvl="6" w:tplc="0C0A0001" w:tentative="1">
      <w:start w:val="1"/>
      <w:numFmt w:val="bullet"/>
      <w:lvlText w:val=""/>
      <w:lvlJc w:val="left"/>
      <w:pPr>
        <w:ind w:left="5324" w:hanging="360"/>
      </w:pPr>
      <w:rPr>
        <w:rFonts w:ascii="Symbol" w:hAnsi="Symbol" w:hint="default"/>
      </w:rPr>
    </w:lvl>
    <w:lvl w:ilvl="7" w:tplc="0C0A0003" w:tentative="1">
      <w:start w:val="1"/>
      <w:numFmt w:val="bullet"/>
      <w:lvlText w:val="o"/>
      <w:lvlJc w:val="left"/>
      <w:pPr>
        <w:ind w:left="6044" w:hanging="360"/>
      </w:pPr>
      <w:rPr>
        <w:rFonts w:ascii="Courier New" w:hAnsi="Courier New" w:cs="Courier New" w:hint="default"/>
      </w:rPr>
    </w:lvl>
    <w:lvl w:ilvl="8" w:tplc="0C0A0005" w:tentative="1">
      <w:start w:val="1"/>
      <w:numFmt w:val="bullet"/>
      <w:lvlText w:val=""/>
      <w:lvlJc w:val="left"/>
      <w:pPr>
        <w:ind w:left="6764" w:hanging="360"/>
      </w:pPr>
      <w:rPr>
        <w:rFonts w:ascii="Wingdings" w:hAnsi="Wingdings" w:hint="default"/>
      </w:rPr>
    </w:lvl>
  </w:abstractNum>
  <w:abstractNum w:abstractNumId="10" w15:restartNumberingAfterBreak="0">
    <w:nsid w:val="101B1AD6"/>
    <w:multiLevelType w:val="hybridMultilevel"/>
    <w:tmpl w:val="8F96F0EE"/>
    <w:lvl w:ilvl="0" w:tplc="27FA2626">
      <w:start w:val="1"/>
      <w:numFmt w:val="upperLetter"/>
      <w:lvlText w:val="%1."/>
      <w:lvlJc w:val="left"/>
      <w:pPr>
        <w:ind w:left="1065" w:hanging="360"/>
      </w:pPr>
      <w:rPr>
        <w:rFonts w:hint="default"/>
      </w:rPr>
    </w:lvl>
    <w:lvl w:ilvl="1" w:tplc="0C0A0019" w:tentative="1">
      <w:start w:val="1"/>
      <w:numFmt w:val="lowerLetter"/>
      <w:lvlText w:val="%2."/>
      <w:lvlJc w:val="left"/>
      <w:pPr>
        <w:ind w:left="1785" w:hanging="360"/>
      </w:pPr>
    </w:lvl>
    <w:lvl w:ilvl="2" w:tplc="0C0A001B" w:tentative="1">
      <w:start w:val="1"/>
      <w:numFmt w:val="lowerRoman"/>
      <w:lvlText w:val="%3."/>
      <w:lvlJc w:val="right"/>
      <w:pPr>
        <w:ind w:left="2505" w:hanging="180"/>
      </w:pPr>
    </w:lvl>
    <w:lvl w:ilvl="3" w:tplc="0C0A000F" w:tentative="1">
      <w:start w:val="1"/>
      <w:numFmt w:val="decimal"/>
      <w:lvlText w:val="%4."/>
      <w:lvlJc w:val="left"/>
      <w:pPr>
        <w:ind w:left="3225" w:hanging="360"/>
      </w:pPr>
    </w:lvl>
    <w:lvl w:ilvl="4" w:tplc="0C0A0019" w:tentative="1">
      <w:start w:val="1"/>
      <w:numFmt w:val="lowerLetter"/>
      <w:lvlText w:val="%5."/>
      <w:lvlJc w:val="left"/>
      <w:pPr>
        <w:ind w:left="3945" w:hanging="360"/>
      </w:pPr>
    </w:lvl>
    <w:lvl w:ilvl="5" w:tplc="0C0A001B" w:tentative="1">
      <w:start w:val="1"/>
      <w:numFmt w:val="lowerRoman"/>
      <w:lvlText w:val="%6."/>
      <w:lvlJc w:val="right"/>
      <w:pPr>
        <w:ind w:left="4665" w:hanging="180"/>
      </w:pPr>
    </w:lvl>
    <w:lvl w:ilvl="6" w:tplc="0C0A000F" w:tentative="1">
      <w:start w:val="1"/>
      <w:numFmt w:val="decimal"/>
      <w:lvlText w:val="%7."/>
      <w:lvlJc w:val="left"/>
      <w:pPr>
        <w:ind w:left="5385" w:hanging="360"/>
      </w:pPr>
    </w:lvl>
    <w:lvl w:ilvl="7" w:tplc="0C0A0019" w:tentative="1">
      <w:start w:val="1"/>
      <w:numFmt w:val="lowerLetter"/>
      <w:lvlText w:val="%8."/>
      <w:lvlJc w:val="left"/>
      <w:pPr>
        <w:ind w:left="6105" w:hanging="360"/>
      </w:pPr>
    </w:lvl>
    <w:lvl w:ilvl="8" w:tplc="0C0A001B" w:tentative="1">
      <w:start w:val="1"/>
      <w:numFmt w:val="lowerRoman"/>
      <w:lvlText w:val="%9."/>
      <w:lvlJc w:val="right"/>
      <w:pPr>
        <w:ind w:left="6825" w:hanging="180"/>
      </w:pPr>
    </w:lvl>
  </w:abstractNum>
  <w:abstractNum w:abstractNumId="11" w15:restartNumberingAfterBreak="0">
    <w:nsid w:val="12224472"/>
    <w:multiLevelType w:val="hybridMultilevel"/>
    <w:tmpl w:val="4EE05C02"/>
    <w:lvl w:ilvl="0" w:tplc="2076D20C">
      <w:start w:val="1"/>
      <w:numFmt w:val="upperLetter"/>
      <w:lvlText w:val="%1."/>
      <w:lvlJc w:val="left"/>
      <w:pPr>
        <w:ind w:left="1571" w:hanging="360"/>
      </w:pPr>
      <w:rPr>
        <w:b/>
      </w:rPr>
    </w:lvl>
    <w:lvl w:ilvl="1" w:tplc="080A0019" w:tentative="1">
      <w:start w:val="1"/>
      <w:numFmt w:val="lowerLetter"/>
      <w:lvlText w:val="%2."/>
      <w:lvlJc w:val="left"/>
      <w:pPr>
        <w:ind w:left="2291" w:hanging="360"/>
      </w:pPr>
    </w:lvl>
    <w:lvl w:ilvl="2" w:tplc="080A001B" w:tentative="1">
      <w:start w:val="1"/>
      <w:numFmt w:val="lowerRoman"/>
      <w:lvlText w:val="%3."/>
      <w:lvlJc w:val="right"/>
      <w:pPr>
        <w:ind w:left="3011" w:hanging="180"/>
      </w:pPr>
    </w:lvl>
    <w:lvl w:ilvl="3" w:tplc="080A000F" w:tentative="1">
      <w:start w:val="1"/>
      <w:numFmt w:val="decimal"/>
      <w:lvlText w:val="%4."/>
      <w:lvlJc w:val="left"/>
      <w:pPr>
        <w:ind w:left="3731" w:hanging="360"/>
      </w:pPr>
    </w:lvl>
    <w:lvl w:ilvl="4" w:tplc="080A0019" w:tentative="1">
      <w:start w:val="1"/>
      <w:numFmt w:val="lowerLetter"/>
      <w:lvlText w:val="%5."/>
      <w:lvlJc w:val="left"/>
      <w:pPr>
        <w:ind w:left="4451" w:hanging="360"/>
      </w:pPr>
    </w:lvl>
    <w:lvl w:ilvl="5" w:tplc="080A001B" w:tentative="1">
      <w:start w:val="1"/>
      <w:numFmt w:val="lowerRoman"/>
      <w:lvlText w:val="%6."/>
      <w:lvlJc w:val="right"/>
      <w:pPr>
        <w:ind w:left="5171" w:hanging="180"/>
      </w:pPr>
    </w:lvl>
    <w:lvl w:ilvl="6" w:tplc="080A000F" w:tentative="1">
      <w:start w:val="1"/>
      <w:numFmt w:val="decimal"/>
      <w:lvlText w:val="%7."/>
      <w:lvlJc w:val="left"/>
      <w:pPr>
        <w:ind w:left="5891" w:hanging="360"/>
      </w:pPr>
    </w:lvl>
    <w:lvl w:ilvl="7" w:tplc="080A0019" w:tentative="1">
      <w:start w:val="1"/>
      <w:numFmt w:val="lowerLetter"/>
      <w:lvlText w:val="%8."/>
      <w:lvlJc w:val="left"/>
      <w:pPr>
        <w:ind w:left="6611" w:hanging="360"/>
      </w:pPr>
    </w:lvl>
    <w:lvl w:ilvl="8" w:tplc="080A001B" w:tentative="1">
      <w:start w:val="1"/>
      <w:numFmt w:val="lowerRoman"/>
      <w:lvlText w:val="%9."/>
      <w:lvlJc w:val="right"/>
      <w:pPr>
        <w:ind w:left="7331" w:hanging="180"/>
      </w:pPr>
    </w:lvl>
  </w:abstractNum>
  <w:abstractNum w:abstractNumId="12" w15:restartNumberingAfterBreak="0">
    <w:nsid w:val="14245FB2"/>
    <w:multiLevelType w:val="hybridMultilevel"/>
    <w:tmpl w:val="C8982070"/>
    <w:lvl w:ilvl="0" w:tplc="C994C428">
      <w:start w:val="1"/>
      <w:numFmt w:val="decimal"/>
      <w:lvlText w:val="%1."/>
      <w:lvlJc w:val="left"/>
      <w:pPr>
        <w:ind w:left="720" w:hanging="360"/>
      </w:pPr>
      <w:rPr>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3" w15:restartNumberingAfterBreak="0">
    <w:nsid w:val="14E670AF"/>
    <w:multiLevelType w:val="hybridMultilevel"/>
    <w:tmpl w:val="94C27E18"/>
    <w:lvl w:ilvl="0" w:tplc="8C2614FA">
      <w:start w:val="4"/>
      <w:numFmt w:val="upperLetter"/>
      <w:lvlText w:val="%1."/>
      <w:lvlJc w:val="left"/>
      <w:pPr>
        <w:tabs>
          <w:tab w:val="num" w:pos="1429"/>
        </w:tabs>
        <w:ind w:left="1429"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4" w15:restartNumberingAfterBreak="0">
    <w:nsid w:val="19463ADD"/>
    <w:multiLevelType w:val="singleLevel"/>
    <w:tmpl w:val="95CC29BA"/>
    <w:lvl w:ilvl="0">
      <w:start w:val="1"/>
      <w:numFmt w:val="upperRoman"/>
      <w:lvlText w:val="%1."/>
      <w:legacy w:legacy="1" w:legacySpace="0" w:legacyIndent="283"/>
      <w:lvlJc w:val="left"/>
      <w:pPr>
        <w:ind w:left="283" w:hanging="283"/>
      </w:pPr>
      <w:rPr>
        <w:b/>
      </w:rPr>
    </w:lvl>
  </w:abstractNum>
  <w:abstractNum w:abstractNumId="15" w15:restartNumberingAfterBreak="0">
    <w:nsid w:val="1AA27693"/>
    <w:multiLevelType w:val="hybridMultilevel"/>
    <w:tmpl w:val="7AEE7A2A"/>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6" w15:restartNumberingAfterBreak="0">
    <w:nsid w:val="1F4308DA"/>
    <w:multiLevelType w:val="multilevel"/>
    <w:tmpl w:val="9A3C822C"/>
    <w:lvl w:ilvl="0">
      <w:start w:val="1"/>
      <w:numFmt w:val="lowerLetter"/>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Letter"/>
      <w:lvlText w:val="%3."/>
      <w:lvlJc w:val="left"/>
      <w:pPr>
        <w:tabs>
          <w:tab w:val="num" w:pos="2160"/>
        </w:tabs>
        <w:ind w:left="2160" w:hanging="360"/>
      </w:pPr>
    </w:lvl>
    <w:lvl w:ilvl="3">
      <w:start w:val="1"/>
      <w:numFmt w:val="lowerLetter"/>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Letter"/>
      <w:lvlText w:val="%6."/>
      <w:lvlJc w:val="left"/>
      <w:pPr>
        <w:tabs>
          <w:tab w:val="num" w:pos="4320"/>
        </w:tabs>
        <w:ind w:left="4320" w:hanging="360"/>
      </w:pPr>
    </w:lvl>
    <w:lvl w:ilvl="6">
      <w:start w:val="1"/>
      <w:numFmt w:val="lowerLetter"/>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Letter"/>
      <w:lvlText w:val="%9."/>
      <w:lvlJc w:val="left"/>
      <w:pPr>
        <w:tabs>
          <w:tab w:val="num" w:pos="6480"/>
        </w:tabs>
        <w:ind w:left="6480" w:hanging="360"/>
      </w:pPr>
    </w:lvl>
  </w:abstractNum>
  <w:abstractNum w:abstractNumId="17" w15:restartNumberingAfterBreak="0">
    <w:nsid w:val="206D2399"/>
    <w:multiLevelType w:val="hybridMultilevel"/>
    <w:tmpl w:val="EB50147E"/>
    <w:lvl w:ilvl="0" w:tplc="863663CE">
      <w:start w:val="1"/>
      <w:numFmt w:val="decimal"/>
      <w:lvlText w:val="%1."/>
      <w:lvlJc w:val="left"/>
      <w:pPr>
        <w:ind w:left="1429" w:hanging="360"/>
      </w:pPr>
      <w:rPr>
        <w:b/>
      </w:rPr>
    </w:lvl>
    <w:lvl w:ilvl="1" w:tplc="080A0019">
      <w:start w:val="1"/>
      <w:numFmt w:val="lowerLetter"/>
      <w:lvlText w:val="%2."/>
      <w:lvlJc w:val="left"/>
      <w:pPr>
        <w:ind w:left="2149" w:hanging="360"/>
      </w:pPr>
    </w:lvl>
    <w:lvl w:ilvl="2" w:tplc="080A001B" w:tentative="1">
      <w:start w:val="1"/>
      <w:numFmt w:val="lowerRoman"/>
      <w:lvlText w:val="%3."/>
      <w:lvlJc w:val="right"/>
      <w:pPr>
        <w:ind w:left="2869" w:hanging="180"/>
      </w:pPr>
    </w:lvl>
    <w:lvl w:ilvl="3" w:tplc="080A000F" w:tentative="1">
      <w:start w:val="1"/>
      <w:numFmt w:val="decimal"/>
      <w:lvlText w:val="%4."/>
      <w:lvlJc w:val="left"/>
      <w:pPr>
        <w:ind w:left="3589" w:hanging="360"/>
      </w:pPr>
    </w:lvl>
    <w:lvl w:ilvl="4" w:tplc="080A0019" w:tentative="1">
      <w:start w:val="1"/>
      <w:numFmt w:val="lowerLetter"/>
      <w:lvlText w:val="%5."/>
      <w:lvlJc w:val="left"/>
      <w:pPr>
        <w:ind w:left="4309" w:hanging="360"/>
      </w:pPr>
    </w:lvl>
    <w:lvl w:ilvl="5" w:tplc="080A001B" w:tentative="1">
      <w:start w:val="1"/>
      <w:numFmt w:val="lowerRoman"/>
      <w:lvlText w:val="%6."/>
      <w:lvlJc w:val="right"/>
      <w:pPr>
        <w:ind w:left="5029" w:hanging="180"/>
      </w:pPr>
    </w:lvl>
    <w:lvl w:ilvl="6" w:tplc="080A000F" w:tentative="1">
      <w:start w:val="1"/>
      <w:numFmt w:val="decimal"/>
      <w:lvlText w:val="%7."/>
      <w:lvlJc w:val="left"/>
      <w:pPr>
        <w:ind w:left="5749" w:hanging="360"/>
      </w:pPr>
    </w:lvl>
    <w:lvl w:ilvl="7" w:tplc="080A0019" w:tentative="1">
      <w:start w:val="1"/>
      <w:numFmt w:val="lowerLetter"/>
      <w:lvlText w:val="%8."/>
      <w:lvlJc w:val="left"/>
      <w:pPr>
        <w:ind w:left="6469" w:hanging="360"/>
      </w:pPr>
    </w:lvl>
    <w:lvl w:ilvl="8" w:tplc="080A001B" w:tentative="1">
      <w:start w:val="1"/>
      <w:numFmt w:val="lowerRoman"/>
      <w:lvlText w:val="%9."/>
      <w:lvlJc w:val="right"/>
      <w:pPr>
        <w:ind w:left="7189" w:hanging="180"/>
      </w:pPr>
    </w:lvl>
  </w:abstractNum>
  <w:abstractNum w:abstractNumId="18" w15:restartNumberingAfterBreak="0">
    <w:nsid w:val="22C1103E"/>
    <w:multiLevelType w:val="hybridMultilevel"/>
    <w:tmpl w:val="653C0F6C"/>
    <w:lvl w:ilvl="0" w:tplc="080A0019">
      <w:start w:val="1"/>
      <w:numFmt w:val="lowerLetter"/>
      <w:lvlText w:val="%1."/>
      <w:lvlJc w:val="left"/>
      <w:pPr>
        <w:ind w:left="900" w:hanging="360"/>
      </w:pPr>
      <w:rPr>
        <w:b/>
      </w:rPr>
    </w:lvl>
    <w:lvl w:ilvl="1" w:tplc="0C0A0019" w:tentative="1">
      <w:start w:val="1"/>
      <w:numFmt w:val="lowerLetter"/>
      <w:lvlText w:val="%2."/>
      <w:lvlJc w:val="left"/>
      <w:pPr>
        <w:ind w:left="1620" w:hanging="360"/>
      </w:pPr>
    </w:lvl>
    <w:lvl w:ilvl="2" w:tplc="0C0A001B" w:tentative="1">
      <w:start w:val="1"/>
      <w:numFmt w:val="lowerRoman"/>
      <w:lvlText w:val="%3."/>
      <w:lvlJc w:val="right"/>
      <w:pPr>
        <w:ind w:left="2340" w:hanging="180"/>
      </w:pPr>
    </w:lvl>
    <w:lvl w:ilvl="3" w:tplc="0C0A000F" w:tentative="1">
      <w:start w:val="1"/>
      <w:numFmt w:val="decimal"/>
      <w:lvlText w:val="%4."/>
      <w:lvlJc w:val="left"/>
      <w:pPr>
        <w:ind w:left="3060" w:hanging="360"/>
      </w:pPr>
    </w:lvl>
    <w:lvl w:ilvl="4" w:tplc="0C0A0019" w:tentative="1">
      <w:start w:val="1"/>
      <w:numFmt w:val="lowerLetter"/>
      <w:lvlText w:val="%5."/>
      <w:lvlJc w:val="left"/>
      <w:pPr>
        <w:ind w:left="3780" w:hanging="360"/>
      </w:pPr>
    </w:lvl>
    <w:lvl w:ilvl="5" w:tplc="0C0A001B" w:tentative="1">
      <w:start w:val="1"/>
      <w:numFmt w:val="lowerRoman"/>
      <w:lvlText w:val="%6."/>
      <w:lvlJc w:val="right"/>
      <w:pPr>
        <w:ind w:left="4500" w:hanging="180"/>
      </w:pPr>
    </w:lvl>
    <w:lvl w:ilvl="6" w:tplc="0C0A000F" w:tentative="1">
      <w:start w:val="1"/>
      <w:numFmt w:val="decimal"/>
      <w:lvlText w:val="%7."/>
      <w:lvlJc w:val="left"/>
      <w:pPr>
        <w:ind w:left="5220" w:hanging="360"/>
      </w:pPr>
    </w:lvl>
    <w:lvl w:ilvl="7" w:tplc="0C0A0019" w:tentative="1">
      <w:start w:val="1"/>
      <w:numFmt w:val="lowerLetter"/>
      <w:lvlText w:val="%8."/>
      <w:lvlJc w:val="left"/>
      <w:pPr>
        <w:ind w:left="5940" w:hanging="360"/>
      </w:pPr>
    </w:lvl>
    <w:lvl w:ilvl="8" w:tplc="0C0A001B" w:tentative="1">
      <w:start w:val="1"/>
      <w:numFmt w:val="lowerRoman"/>
      <w:lvlText w:val="%9."/>
      <w:lvlJc w:val="right"/>
      <w:pPr>
        <w:ind w:left="6660" w:hanging="180"/>
      </w:pPr>
    </w:lvl>
  </w:abstractNum>
  <w:abstractNum w:abstractNumId="19" w15:restartNumberingAfterBreak="0">
    <w:nsid w:val="25CD52A0"/>
    <w:multiLevelType w:val="multilevel"/>
    <w:tmpl w:val="66843A6A"/>
    <w:lvl w:ilvl="0">
      <w:start w:val="8"/>
      <w:numFmt w:val="upperRoman"/>
      <w:suff w:val="space"/>
      <w:lvlText w:val="%1."/>
      <w:lvlJc w:val="left"/>
      <w:pPr>
        <w:ind w:left="284" w:hanging="284"/>
      </w:pPr>
      <w:rPr>
        <w:rFonts w:ascii="Arial" w:hAnsi="Arial" w:hint="default"/>
        <w:b/>
        <w:i w:val="0"/>
        <w:sz w:val="22"/>
      </w:rPr>
    </w:lvl>
    <w:lvl w:ilvl="1">
      <w:start w:val="1"/>
      <w:numFmt w:val="upperRoman"/>
      <w:suff w:val="space"/>
      <w:lvlText w:val="%1.%2."/>
      <w:lvlJc w:val="left"/>
      <w:pPr>
        <w:ind w:left="284" w:firstLine="0"/>
      </w:pPr>
      <w:rPr>
        <w:rFonts w:ascii="Arial" w:hAnsi="Arial" w:hint="default"/>
        <w:b/>
        <w:i w:val="0"/>
        <w:sz w:val="22"/>
      </w:rPr>
    </w:lvl>
    <w:lvl w:ilvl="2">
      <w:start w:val="1"/>
      <w:numFmt w:val="decimal"/>
      <w:pStyle w:val="Listaconvietas"/>
      <w:suff w:val="space"/>
      <w:lvlText w:val="%1.%2.%3."/>
      <w:lvlJc w:val="left"/>
      <w:pPr>
        <w:ind w:left="567" w:firstLine="0"/>
      </w:pPr>
      <w:rPr>
        <w:rFonts w:hint="default"/>
      </w:rPr>
    </w:lvl>
    <w:lvl w:ilvl="3">
      <w:start w:val="1"/>
      <w:numFmt w:val="decimal"/>
      <w:suff w:val="space"/>
      <w:lvlText w:val="%1.%2.%3.%4."/>
      <w:lvlJc w:val="left"/>
      <w:pPr>
        <w:ind w:left="851" w:firstLine="0"/>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1512"/>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0" w15:restartNumberingAfterBreak="0">
    <w:nsid w:val="27AC36C6"/>
    <w:multiLevelType w:val="hybridMultilevel"/>
    <w:tmpl w:val="B15EED54"/>
    <w:lvl w:ilvl="0" w:tplc="1E38BB16">
      <w:start w:val="10"/>
      <w:numFmt w:val="decimal"/>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1" w15:restartNumberingAfterBreak="0">
    <w:nsid w:val="29DA52B0"/>
    <w:multiLevelType w:val="hybridMultilevel"/>
    <w:tmpl w:val="152EDA6E"/>
    <w:lvl w:ilvl="0" w:tplc="330E2F32">
      <w:start w:val="1"/>
      <w:numFmt w:val="upperRoman"/>
      <w:lvlText w:val="%1."/>
      <w:lvlJc w:val="right"/>
      <w:pPr>
        <w:tabs>
          <w:tab w:val="num" w:pos="540"/>
        </w:tabs>
        <w:ind w:left="540" w:hanging="180"/>
      </w:pPr>
      <w:rPr>
        <w:rFonts w:hint="default"/>
        <w:b/>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2" w15:restartNumberingAfterBreak="0">
    <w:nsid w:val="3AEF34D6"/>
    <w:multiLevelType w:val="hybridMultilevel"/>
    <w:tmpl w:val="43CC72C2"/>
    <w:lvl w:ilvl="0" w:tplc="080A0001">
      <w:start w:val="1"/>
      <w:numFmt w:val="bullet"/>
      <w:lvlText w:val=""/>
      <w:lvlJc w:val="left"/>
      <w:pPr>
        <w:ind w:left="720" w:hanging="360"/>
      </w:pPr>
      <w:rPr>
        <w:rFonts w:ascii="Symbol" w:hAnsi="Symbol"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3" w15:restartNumberingAfterBreak="0">
    <w:nsid w:val="3C20455B"/>
    <w:multiLevelType w:val="hybridMultilevel"/>
    <w:tmpl w:val="F814A430"/>
    <w:lvl w:ilvl="0" w:tplc="080A0001">
      <w:start w:val="1"/>
      <w:numFmt w:val="bullet"/>
      <w:lvlText w:val=""/>
      <w:lvlJc w:val="left"/>
      <w:pPr>
        <w:ind w:left="1080" w:hanging="360"/>
      </w:pPr>
      <w:rPr>
        <w:rFonts w:ascii="Symbol" w:hAnsi="Symbol" w:hint="default"/>
      </w:rPr>
    </w:lvl>
    <w:lvl w:ilvl="1" w:tplc="080A0003" w:tentative="1">
      <w:start w:val="1"/>
      <w:numFmt w:val="bullet"/>
      <w:lvlText w:val="o"/>
      <w:lvlJc w:val="left"/>
      <w:pPr>
        <w:ind w:left="1800" w:hanging="360"/>
      </w:pPr>
      <w:rPr>
        <w:rFonts w:ascii="Courier New" w:hAnsi="Courier New" w:cs="Courier New" w:hint="default"/>
      </w:rPr>
    </w:lvl>
    <w:lvl w:ilvl="2" w:tplc="080A0005" w:tentative="1">
      <w:start w:val="1"/>
      <w:numFmt w:val="bullet"/>
      <w:lvlText w:val=""/>
      <w:lvlJc w:val="left"/>
      <w:pPr>
        <w:ind w:left="2520" w:hanging="360"/>
      </w:pPr>
      <w:rPr>
        <w:rFonts w:ascii="Wingdings" w:hAnsi="Wingdings" w:hint="default"/>
      </w:rPr>
    </w:lvl>
    <w:lvl w:ilvl="3" w:tplc="080A0001" w:tentative="1">
      <w:start w:val="1"/>
      <w:numFmt w:val="bullet"/>
      <w:lvlText w:val=""/>
      <w:lvlJc w:val="left"/>
      <w:pPr>
        <w:ind w:left="3240" w:hanging="360"/>
      </w:pPr>
      <w:rPr>
        <w:rFonts w:ascii="Symbol" w:hAnsi="Symbol" w:hint="default"/>
      </w:rPr>
    </w:lvl>
    <w:lvl w:ilvl="4" w:tplc="080A0003" w:tentative="1">
      <w:start w:val="1"/>
      <w:numFmt w:val="bullet"/>
      <w:lvlText w:val="o"/>
      <w:lvlJc w:val="left"/>
      <w:pPr>
        <w:ind w:left="3960" w:hanging="360"/>
      </w:pPr>
      <w:rPr>
        <w:rFonts w:ascii="Courier New" w:hAnsi="Courier New" w:cs="Courier New" w:hint="default"/>
      </w:rPr>
    </w:lvl>
    <w:lvl w:ilvl="5" w:tplc="080A0005" w:tentative="1">
      <w:start w:val="1"/>
      <w:numFmt w:val="bullet"/>
      <w:lvlText w:val=""/>
      <w:lvlJc w:val="left"/>
      <w:pPr>
        <w:ind w:left="4680" w:hanging="360"/>
      </w:pPr>
      <w:rPr>
        <w:rFonts w:ascii="Wingdings" w:hAnsi="Wingdings" w:hint="default"/>
      </w:rPr>
    </w:lvl>
    <w:lvl w:ilvl="6" w:tplc="080A0001" w:tentative="1">
      <w:start w:val="1"/>
      <w:numFmt w:val="bullet"/>
      <w:lvlText w:val=""/>
      <w:lvlJc w:val="left"/>
      <w:pPr>
        <w:ind w:left="5400" w:hanging="360"/>
      </w:pPr>
      <w:rPr>
        <w:rFonts w:ascii="Symbol" w:hAnsi="Symbol" w:hint="default"/>
      </w:rPr>
    </w:lvl>
    <w:lvl w:ilvl="7" w:tplc="080A0003" w:tentative="1">
      <w:start w:val="1"/>
      <w:numFmt w:val="bullet"/>
      <w:lvlText w:val="o"/>
      <w:lvlJc w:val="left"/>
      <w:pPr>
        <w:ind w:left="6120" w:hanging="360"/>
      </w:pPr>
      <w:rPr>
        <w:rFonts w:ascii="Courier New" w:hAnsi="Courier New" w:cs="Courier New" w:hint="default"/>
      </w:rPr>
    </w:lvl>
    <w:lvl w:ilvl="8" w:tplc="080A0005" w:tentative="1">
      <w:start w:val="1"/>
      <w:numFmt w:val="bullet"/>
      <w:lvlText w:val=""/>
      <w:lvlJc w:val="left"/>
      <w:pPr>
        <w:ind w:left="6840" w:hanging="360"/>
      </w:pPr>
      <w:rPr>
        <w:rFonts w:ascii="Wingdings" w:hAnsi="Wingdings" w:hint="default"/>
      </w:rPr>
    </w:lvl>
  </w:abstractNum>
  <w:abstractNum w:abstractNumId="24" w15:restartNumberingAfterBreak="0">
    <w:nsid w:val="3C3C0591"/>
    <w:multiLevelType w:val="multilevel"/>
    <w:tmpl w:val="E5243D18"/>
    <w:lvl w:ilvl="0">
      <w:start w:val="1"/>
      <w:numFmt w:val="upperRoman"/>
      <w:lvlText w:val="%1."/>
      <w:lvlJc w:val="left"/>
      <w:pPr>
        <w:ind w:left="1069" w:hanging="360"/>
      </w:pPr>
    </w:lvl>
    <w:lvl w:ilvl="1">
      <w:start w:val="1"/>
      <w:numFmt w:val="decimal"/>
      <w:isLgl/>
      <w:lvlText w:val="%1.%2."/>
      <w:lvlJc w:val="left"/>
      <w:pPr>
        <w:ind w:left="1069" w:hanging="36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1789" w:hanging="108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149" w:hanging="1440"/>
      </w:pPr>
      <w:rPr>
        <w:rFonts w:hint="default"/>
      </w:rPr>
    </w:lvl>
  </w:abstractNum>
  <w:abstractNum w:abstractNumId="25" w15:restartNumberingAfterBreak="0">
    <w:nsid w:val="3ECB2FA7"/>
    <w:multiLevelType w:val="hybridMultilevel"/>
    <w:tmpl w:val="8A705F40"/>
    <w:lvl w:ilvl="0" w:tplc="080A0019">
      <w:start w:val="1"/>
      <w:numFmt w:val="lowerLetter"/>
      <w:lvlText w:val="%1."/>
      <w:lvlJc w:val="left"/>
      <w:pPr>
        <w:ind w:left="72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6" w15:restartNumberingAfterBreak="0">
    <w:nsid w:val="41145D1B"/>
    <w:multiLevelType w:val="hybridMultilevel"/>
    <w:tmpl w:val="28D4D4C6"/>
    <w:lvl w:ilvl="0" w:tplc="080A0019">
      <w:start w:val="1"/>
      <w:numFmt w:val="lowerLetter"/>
      <w:lvlText w:val="%1."/>
      <w:lvlJc w:val="left"/>
      <w:pPr>
        <w:ind w:left="72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7" w15:restartNumberingAfterBreak="0">
    <w:nsid w:val="4319657E"/>
    <w:multiLevelType w:val="hybridMultilevel"/>
    <w:tmpl w:val="B382F368"/>
    <w:lvl w:ilvl="0" w:tplc="080A0019">
      <w:start w:val="1"/>
      <w:numFmt w:val="lowerLetter"/>
      <w:lvlText w:val="%1."/>
      <w:lvlJc w:val="left"/>
      <w:pPr>
        <w:ind w:left="72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8" w15:restartNumberingAfterBreak="0">
    <w:nsid w:val="441F1F15"/>
    <w:multiLevelType w:val="hybridMultilevel"/>
    <w:tmpl w:val="D07470F6"/>
    <w:lvl w:ilvl="0" w:tplc="080A0015">
      <w:start w:val="1"/>
      <w:numFmt w:val="upperLetter"/>
      <w:lvlText w:val="%1."/>
      <w:lvlJc w:val="left"/>
      <w:pPr>
        <w:ind w:left="720" w:hanging="360"/>
      </w:pPr>
    </w:lvl>
    <w:lvl w:ilvl="1" w:tplc="2F680E78">
      <w:start w:val="1"/>
      <w:numFmt w:val="lowerLetter"/>
      <w:lvlText w:val="%2."/>
      <w:lvlJc w:val="left"/>
      <w:pPr>
        <w:ind w:left="1440" w:hanging="360"/>
      </w:pPr>
      <w:rPr>
        <w:b/>
      </w:r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9" w15:restartNumberingAfterBreak="0">
    <w:nsid w:val="44B6405D"/>
    <w:multiLevelType w:val="multilevel"/>
    <w:tmpl w:val="FDC6283A"/>
    <w:lvl w:ilvl="0">
      <w:start w:val="1"/>
      <w:numFmt w:val="lowerLetter"/>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Letter"/>
      <w:lvlText w:val="%3."/>
      <w:lvlJc w:val="left"/>
      <w:pPr>
        <w:tabs>
          <w:tab w:val="num" w:pos="2160"/>
        </w:tabs>
        <w:ind w:left="2160" w:hanging="360"/>
      </w:pPr>
    </w:lvl>
    <w:lvl w:ilvl="3">
      <w:start w:val="1"/>
      <w:numFmt w:val="lowerLetter"/>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Letter"/>
      <w:lvlText w:val="%6."/>
      <w:lvlJc w:val="left"/>
      <w:pPr>
        <w:tabs>
          <w:tab w:val="num" w:pos="4320"/>
        </w:tabs>
        <w:ind w:left="4320" w:hanging="360"/>
      </w:pPr>
    </w:lvl>
    <w:lvl w:ilvl="6">
      <w:start w:val="1"/>
      <w:numFmt w:val="lowerLetter"/>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Letter"/>
      <w:lvlText w:val="%9."/>
      <w:lvlJc w:val="left"/>
      <w:pPr>
        <w:tabs>
          <w:tab w:val="num" w:pos="6480"/>
        </w:tabs>
        <w:ind w:left="6480" w:hanging="360"/>
      </w:pPr>
    </w:lvl>
  </w:abstractNum>
  <w:abstractNum w:abstractNumId="30" w15:restartNumberingAfterBreak="0">
    <w:nsid w:val="44CD3996"/>
    <w:multiLevelType w:val="hybridMultilevel"/>
    <w:tmpl w:val="F0A698A6"/>
    <w:lvl w:ilvl="0" w:tplc="080A0019">
      <w:start w:val="1"/>
      <w:numFmt w:val="lowerLetter"/>
      <w:lvlText w:val="%1."/>
      <w:lvlJc w:val="left"/>
      <w:pPr>
        <w:ind w:left="72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1" w15:restartNumberingAfterBreak="0">
    <w:nsid w:val="475130A5"/>
    <w:multiLevelType w:val="hybridMultilevel"/>
    <w:tmpl w:val="A2D689EE"/>
    <w:lvl w:ilvl="0" w:tplc="0C0A0019">
      <w:start w:val="1"/>
      <w:numFmt w:val="lowerLetter"/>
      <w:lvlText w:val="%1."/>
      <w:lvlJc w:val="left"/>
      <w:pPr>
        <w:ind w:left="720" w:hanging="360"/>
      </w:pPr>
      <w:rPr>
        <w:rFonts w:hint="default"/>
        <w:b/>
        <w:lang w:val="es-ES_tradnl"/>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2" w15:restartNumberingAfterBreak="0">
    <w:nsid w:val="49895BD5"/>
    <w:multiLevelType w:val="hybridMultilevel"/>
    <w:tmpl w:val="6F2080CC"/>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3" w15:restartNumberingAfterBreak="0">
    <w:nsid w:val="4A166C99"/>
    <w:multiLevelType w:val="hybridMultilevel"/>
    <w:tmpl w:val="61266728"/>
    <w:lvl w:ilvl="0" w:tplc="D00E4F0E">
      <w:start w:val="1"/>
      <w:numFmt w:val="decimal"/>
      <w:lvlText w:val="1%1.1.1"/>
      <w:lvlJc w:val="left"/>
      <w:pPr>
        <w:ind w:left="720" w:hanging="360"/>
      </w:pPr>
      <w:rPr>
        <w:rFonts w:hint="default"/>
        <w:b/>
        <w:i/>
        <w:u w:val="single"/>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4" w15:restartNumberingAfterBreak="0">
    <w:nsid w:val="50D9512B"/>
    <w:multiLevelType w:val="hybridMultilevel"/>
    <w:tmpl w:val="EB50147E"/>
    <w:lvl w:ilvl="0" w:tplc="FFFFFFFF">
      <w:start w:val="1"/>
      <w:numFmt w:val="decimal"/>
      <w:lvlText w:val="%1."/>
      <w:lvlJc w:val="left"/>
      <w:pPr>
        <w:ind w:left="1429" w:hanging="360"/>
      </w:pPr>
      <w:rPr>
        <w:b/>
      </w:rPr>
    </w:lvl>
    <w:lvl w:ilvl="1" w:tplc="FFFFFFFF">
      <w:start w:val="1"/>
      <w:numFmt w:val="lowerLetter"/>
      <w:lvlText w:val="%2."/>
      <w:lvlJc w:val="left"/>
      <w:pPr>
        <w:ind w:left="2149" w:hanging="360"/>
      </w:pPr>
    </w:lvl>
    <w:lvl w:ilvl="2" w:tplc="FFFFFFFF" w:tentative="1">
      <w:start w:val="1"/>
      <w:numFmt w:val="lowerRoman"/>
      <w:lvlText w:val="%3."/>
      <w:lvlJc w:val="right"/>
      <w:pPr>
        <w:ind w:left="2869" w:hanging="180"/>
      </w:pPr>
    </w:lvl>
    <w:lvl w:ilvl="3" w:tplc="FFFFFFFF" w:tentative="1">
      <w:start w:val="1"/>
      <w:numFmt w:val="decimal"/>
      <w:lvlText w:val="%4."/>
      <w:lvlJc w:val="left"/>
      <w:pPr>
        <w:ind w:left="3589" w:hanging="360"/>
      </w:pPr>
    </w:lvl>
    <w:lvl w:ilvl="4" w:tplc="FFFFFFFF" w:tentative="1">
      <w:start w:val="1"/>
      <w:numFmt w:val="lowerLetter"/>
      <w:lvlText w:val="%5."/>
      <w:lvlJc w:val="left"/>
      <w:pPr>
        <w:ind w:left="4309" w:hanging="360"/>
      </w:pPr>
    </w:lvl>
    <w:lvl w:ilvl="5" w:tplc="FFFFFFFF" w:tentative="1">
      <w:start w:val="1"/>
      <w:numFmt w:val="lowerRoman"/>
      <w:lvlText w:val="%6."/>
      <w:lvlJc w:val="right"/>
      <w:pPr>
        <w:ind w:left="5029" w:hanging="180"/>
      </w:pPr>
    </w:lvl>
    <w:lvl w:ilvl="6" w:tplc="FFFFFFFF" w:tentative="1">
      <w:start w:val="1"/>
      <w:numFmt w:val="decimal"/>
      <w:lvlText w:val="%7."/>
      <w:lvlJc w:val="left"/>
      <w:pPr>
        <w:ind w:left="5749" w:hanging="360"/>
      </w:pPr>
    </w:lvl>
    <w:lvl w:ilvl="7" w:tplc="FFFFFFFF" w:tentative="1">
      <w:start w:val="1"/>
      <w:numFmt w:val="lowerLetter"/>
      <w:lvlText w:val="%8."/>
      <w:lvlJc w:val="left"/>
      <w:pPr>
        <w:ind w:left="6469" w:hanging="360"/>
      </w:pPr>
    </w:lvl>
    <w:lvl w:ilvl="8" w:tplc="FFFFFFFF" w:tentative="1">
      <w:start w:val="1"/>
      <w:numFmt w:val="lowerRoman"/>
      <w:lvlText w:val="%9."/>
      <w:lvlJc w:val="right"/>
      <w:pPr>
        <w:ind w:left="7189" w:hanging="180"/>
      </w:pPr>
    </w:lvl>
  </w:abstractNum>
  <w:abstractNum w:abstractNumId="35" w15:restartNumberingAfterBreak="0">
    <w:nsid w:val="57E47F02"/>
    <w:multiLevelType w:val="hybridMultilevel"/>
    <w:tmpl w:val="2ACAEACE"/>
    <w:lvl w:ilvl="0" w:tplc="6FE2A904">
      <w:start w:val="1"/>
      <w:numFmt w:val="upperRoman"/>
      <w:lvlText w:val="%1."/>
      <w:lvlJc w:val="left"/>
      <w:pPr>
        <w:ind w:left="1069" w:hanging="360"/>
      </w:pPr>
    </w:lvl>
    <w:lvl w:ilvl="1" w:tplc="0C0A0019" w:tentative="1">
      <w:start w:val="1"/>
      <w:numFmt w:val="lowerLetter"/>
      <w:lvlText w:val="%2."/>
      <w:lvlJc w:val="left"/>
      <w:pPr>
        <w:ind w:left="1789" w:hanging="360"/>
      </w:pPr>
    </w:lvl>
    <w:lvl w:ilvl="2" w:tplc="0C0A001B" w:tentative="1">
      <w:start w:val="1"/>
      <w:numFmt w:val="lowerRoman"/>
      <w:lvlText w:val="%3."/>
      <w:lvlJc w:val="right"/>
      <w:pPr>
        <w:ind w:left="2509" w:hanging="180"/>
      </w:pPr>
    </w:lvl>
    <w:lvl w:ilvl="3" w:tplc="0C0A000F" w:tentative="1">
      <w:start w:val="1"/>
      <w:numFmt w:val="decimal"/>
      <w:lvlText w:val="%4."/>
      <w:lvlJc w:val="left"/>
      <w:pPr>
        <w:ind w:left="3229" w:hanging="360"/>
      </w:pPr>
    </w:lvl>
    <w:lvl w:ilvl="4" w:tplc="0C0A0019" w:tentative="1">
      <w:start w:val="1"/>
      <w:numFmt w:val="lowerLetter"/>
      <w:lvlText w:val="%5."/>
      <w:lvlJc w:val="left"/>
      <w:pPr>
        <w:ind w:left="3949" w:hanging="360"/>
      </w:pPr>
    </w:lvl>
    <w:lvl w:ilvl="5" w:tplc="0C0A001B" w:tentative="1">
      <w:start w:val="1"/>
      <w:numFmt w:val="lowerRoman"/>
      <w:lvlText w:val="%6."/>
      <w:lvlJc w:val="right"/>
      <w:pPr>
        <w:ind w:left="4669" w:hanging="180"/>
      </w:pPr>
    </w:lvl>
    <w:lvl w:ilvl="6" w:tplc="0C0A000F" w:tentative="1">
      <w:start w:val="1"/>
      <w:numFmt w:val="decimal"/>
      <w:lvlText w:val="%7."/>
      <w:lvlJc w:val="left"/>
      <w:pPr>
        <w:ind w:left="5389" w:hanging="360"/>
      </w:pPr>
    </w:lvl>
    <w:lvl w:ilvl="7" w:tplc="0C0A0019" w:tentative="1">
      <w:start w:val="1"/>
      <w:numFmt w:val="lowerLetter"/>
      <w:lvlText w:val="%8."/>
      <w:lvlJc w:val="left"/>
      <w:pPr>
        <w:ind w:left="6109" w:hanging="360"/>
      </w:pPr>
    </w:lvl>
    <w:lvl w:ilvl="8" w:tplc="0C0A001B" w:tentative="1">
      <w:start w:val="1"/>
      <w:numFmt w:val="lowerRoman"/>
      <w:lvlText w:val="%9."/>
      <w:lvlJc w:val="right"/>
      <w:pPr>
        <w:ind w:left="6829" w:hanging="180"/>
      </w:pPr>
    </w:lvl>
  </w:abstractNum>
  <w:abstractNum w:abstractNumId="36" w15:restartNumberingAfterBreak="0">
    <w:nsid w:val="68B40171"/>
    <w:multiLevelType w:val="multilevel"/>
    <w:tmpl w:val="E280CD82"/>
    <w:lvl w:ilvl="0">
      <w:start w:val="11"/>
      <w:numFmt w:val="decimal"/>
      <w:lvlText w:val="%1"/>
      <w:lvlJc w:val="left"/>
      <w:pPr>
        <w:ind w:left="540" w:hanging="540"/>
      </w:pPr>
      <w:rPr>
        <w:rFonts w:hint="default"/>
        <w:b/>
        <w:i/>
        <w:u w:val="single"/>
      </w:rPr>
    </w:lvl>
    <w:lvl w:ilvl="1">
      <w:start w:val="1"/>
      <w:numFmt w:val="decimal"/>
      <w:lvlText w:val="%1.%2"/>
      <w:lvlJc w:val="left"/>
      <w:pPr>
        <w:ind w:left="720" w:hanging="540"/>
      </w:pPr>
      <w:rPr>
        <w:rFonts w:hint="default"/>
        <w:b/>
        <w:i/>
        <w:u w:val="single"/>
      </w:rPr>
    </w:lvl>
    <w:lvl w:ilvl="2">
      <w:start w:val="2"/>
      <w:numFmt w:val="decimal"/>
      <w:lvlText w:val="%1.%2.%3"/>
      <w:lvlJc w:val="left"/>
      <w:pPr>
        <w:ind w:left="1080" w:hanging="720"/>
      </w:pPr>
      <w:rPr>
        <w:rFonts w:hint="default"/>
        <w:b/>
        <w:i/>
        <w:u w:val="single"/>
      </w:rPr>
    </w:lvl>
    <w:lvl w:ilvl="3">
      <w:start w:val="1"/>
      <w:numFmt w:val="decimal"/>
      <w:lvlText w:val="%1.%2.%3.%4"/>
      <w:lvlJc w:val="left"/>
      <w:pPr>
        <w:ind w:left="1260" w:hanging="720"/>
      </w:pPr>
      <w:rPr>
        <w:rFonts w:hint="default"/>
        <w:b/>
        <w:i/>
        <w:u w:val="single"/>
      </w:rPr>
    </w:lvl>
    <w:lvl w:ilvl="4">
      <w:start w:val="1"/>
      <w:numFmt w:val="decimal"/>
      <w:lvlText w:val="%1.%2.%3.%4.%5"/>
      <w:lvlJc w:val="left"/>
      <w:pPr>
        <w:ind w:left="1440" w:hanging="720"/>
      </w:pPr>
      <w:rPr>
        <w:rFonts w:hint="default"/>
        <w:b/>
        <w:i/>
        <w:u w:val="single"/>
      </w:rPr>
    </w:lvl>
    <w:lvl w:ilvl="5">
      <w:start w:val="1"/>
      <w:numFmt w:val="decimal"/>
      <w:lvlText w:val="%1.%2.%3.%4.%5.%6"/>
      <w:lvlJc w:val="left"/>
      <w:pPr>
        <w:ind w:left="1980" w:hanging="1080"/>
      </w:pPr>
      <w:rPr>
        <w:rFonts w:hint="default"/>
        <w:b/>
        <w:i/>
        <w:u w:val="single"/>
      </w:rPr>
    </w:lvl>
    <w:lvl w:ilvl="6">
      <w:start w:val="1"/>
      <w:numFmt w:val="decimal"/>
      <w:lvlText w:val="%1.%2.%3.%4.%5.%6.%7"/>
      <w:lvlJc w:val="left"/>
      <w:pPr>
        <w:ind w:left="2160" w:hanging="1080"/>
      </w:pPr>
      <w:rPr>
        <w:rFonts w:hint="default"/>
        <w:b/>
        <w:i/>
        <w:u w:val="single"/>
      </w:rPr>
    </w:lvl>
    <w:lvl w:ilvl="7">
      <w:start w:val="1"/>
      <w:numFmt w:val="decimal"/>
      <w:lvlText w:val="%1.%2.%3.%4.%5.%6.%7.%8"/>
      <w:lvlJc w:val="left"/>
      <w:pPr>
        <w:ind w:left="2700" w:hanging="1440"/>
      </w:pPr>
      <w:rPr>
        <w:rFonts w:hint="default"/>
        <w:b/>
        <w:i/>
        <w:u w:val="single"/>
      </w:rPr>
    </w:lvl>
    <w:lvl w:ilvl="8">
      <w:start w:val="1"/>
      <w:numFmt w:val="decimal"/>
      <w:lvlText w:val="%1.%2.%3.%4.%5.%6.%7.%8.%9"/>
      <w:lvlJc w:val="left"/>
      <w:pPr>
        <w:ind w:left="2880" w:hanging="1440"/>
      </w:pPr>
      <w:rPr>
        <w:rFonts w:hint="default"/>
        <w:b/>
        <w:i/>
        <w:u w:val="single"/>
      </w:rPr>
    </w:lvl>
  </w:abstractNum>
  <w:abstractNum w:abstractNumId="37" w15:restartNumberingAfterBreak="0">
    <w:nsid w:val="6FDF0B96"/>
    <w:multiLevelType w:val="hybridMultilevel"/>
    <w:tmpl w:val="7AEE7A2A"/>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8" w15:restartNumberingAfterBreak="0">
    <w:nsid w:val="70415062"/>
    <w:multiLevelType w:val="multilevel"/>
    <w:tmpl w:val="9FBA40FE"/>
    <w:lvl w:ilvl="0">
      <w:start w:val="2"/>
      <w:numFmt w:val="decimal"/>
      <w:lvlText w:val="%1."/>
      <w:lvlJc w:val="left"/>
      <w:pPr>
        <w:tabs>
          <w:tab w:val="num" w:pos="360"/>
        </w:tabs>
        <w:ind w:left="360" w:hanging="360"/>
      </w:pPr>
      <w:rPr>
        <w:rFonts w:hint="default"/>
      </w:rPr>
    </w:lvl>
    <w:lvl w:ilvl="1">
      <w:start w:val="2"/>
      <w:numFmt w:val="decimal"/>
      <w:lvlText w:val="%1.%2."/>
      <w:lvlJc w:val="left"/>
      <w:pPr>
        <w:tabs>
          <w:tab w:val="num" w:pos="555"/>
        </w:tabs>
        <w:ind w:left="555" w:hanging="55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9" w15:restartNumberingAfterBreak="0">
    <w:nsid w:val="72A443D1"/>
    <w:multiLevelType w:val="multilevel"/>
    <w:tmpl w:val="4258AFC8"/>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781" w:hanging="504"/>
      </w:pPr>
      <w:rPr>
        <w:b/>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0" w15:restartNumberingAfterBreak="0">
    <w:nsid w:val="75DA05A4"/>
    <w:multiLevelType w:val="multilevel"/>
    <w:tmpl w:val="1C8EC7DE"/>
    <w:lvl w:ilvl="0">
      <w:start w:val="1"/>
      <w:numFmt w:val="decimal"/>
      <w:lvlText w:val="%1."/>
      <w:lvlJc w:val="left"/>
      <w:pPr>
        <w:ind w:left="720" w:hanging="360"/>
      </w:pPr>
      <w:rPr>
        <w:rFonts w:hint="default"/>
      </w:rPr>
    </w:lvl>
    <w:lvl w:ilvl="1">
      <w:start w:val="2"/>
      <w:numFmt w:val="decimal"/>
      <w:isLgl/>
      <w:lvlText w:val="%1.%2"/>
      <w:lvlJc w:val="left"/>
      <w:pPr>
        <w:ind w:left="1353" w:hanging="360"/>
      </w:pPr>
      <w:rPr>
        <w:rFonts w:hint="default"/>
      </w:rPr>
    </w:lvl>
    <w:lvl w:ilvl="2">
      <w:start w:val="1"/>
      <w:numFmt w:val="upperLetter"/>
      <w:isLgl/>
      <w:lvlText w:val="%1.%2.%3"/>
      <w:lvlJc w:val="left"/>
      <w:pPr>
        <w:ind w:left="2346" w:hanging="720"/>
      </w:pPr>
      <w:rPr>
        <w:rFonts w:hint="default"/>
        <w:b/>
        <w:bCs/>
      </w:rPr>
    </w:lvl>
    <w:lvl w:ilvl="3">
      <w:start w:val="1"/>
      <w:numFmt w:val="decimal"/>
      <w:isLgl/>
      <w:lvlText w:val="%1.%2.%3.%4"/>
      <w:lvlJc w:val="left"/>
      <w:pPr>
        <w:ind w:left="2979" w:hanging="720"/>
      </w:pPr>
      <w:rPr>
        <w:rFonts w:hint="default"/>
      </w:rPr>
    </w:lvl>
    <w:lvl w:ilvl="4">
      <w:start w:val="1"/>
      <w:numFmt w:val="decimal"/>
      <w:isLgl/>
      <w:lvlText w:val="%1.%2.%3.%4.%5"/>
      <w:lvlJc w:val="left"/>
      <w:pPr>
        <w:ind w:left="3612" w:hanging="720"/>
      </w:pPr>
      <w:rPr>
        <w:rFonts w:hint="default"/>
      </w:rPr>
    </w:lvl>
    <w:lvl w:ilvl="5">
      <w:start w:val="1"/>
      <w:numFmt w:val="decimal"/>
      <w:isLgl/>
      <w:lvlText w:val="%1.%2.%3.%4.%5.%6"/>
      <w:lvlJc w:val="left"/>
      <w:pPr>
        <w:ind w:left="4605" w:hanging="1080"/>
      </w:pPr>
      <w:rPr>
        <w:rFonts w:hint="default"/>
      </w:rPr>
    </w:lvl>
    <w:lvl w:ilvl="6">
      <w:start w:val="1"/>
      <w:numFmt w:val="decimal"/>
      <w:isLgl/>
      <w:lvlText w:val="%1.%2.%3.%4.%5.%6.%7"/>
      <w:lvlJc w:val="left"/>
      <w:pPr>
        <w:ind w:left="5238" w:hanging="1080"/>
      </w:pPr>
      <w:rPr>
        <w:rFonts w:hint="default"/>
      </w:rPr>
    </w:lvl>
    <w:lvl w:ilvl="7">
      <w:start w:val="1"/>
      <w:numFmt w:val="decimal"/>
      <w:isLgl/>
      <w:lvlText w:val="%1.%2.%3.%4.%5.%6.%7.%8"/>
      <w:lvlJc w:val="left"/>
      <w:pPr>
        <w:ind w:left="6231" w:hanging="1440"/>
      </w:pPr>
      <w:rPr>
        <w:rFonts w:hint="default"/>
      </w:rPr>
    </w:lvl>
    <w:lvl w:ilvl="8">
      <w:start w:val="1"/>
      <w:numFmt w:val="decimal"/>
      <w:isLgl/>
      <w:lvlText w:val="%1.%2.%3.%4.%5.%6.%7.%8.%9"/>
      <w:lvlJc w:val="left"/>
      <w:pPr>
        <w:ind w:left="6864" w:hanging="1440"/>
      </w:pPr>
      <w:rPr>
        <w:rFonts w:hint="default"/>
      </w:rPr>
    </w:lvl>
  </w:abstractNum>
  <w:abstractNum w:abstractNumId="41" w15:restartNumberingAfterBreak="0">
    <w:nsid w:val="77C467DF"/>
    <w:multiLevelType w:val="hybridMultilevel"/>
    <w:tmpl w:val="2E8C2F96"/>
    <w:lvl w:ilvl="0" w:tplc="080A0019">
      <w:start w:val="1"/>
      <w:numFmt w:val="lowerLetter"/>
      <w:lvlText w:val="%1."/>
      <w:lvlJc w:val="left"/>
      <w:pPr>
        <w:tabs>
          <w:tab w:val="num" w:pos="720"/>
        </w:tabs>
        <w:ind w:left="720" w:hanging="360"/>
      </w:pPr>
      <w:rPr>
        <w:rFonts w:hint="default"/>
        <w:b/>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42" w15:restartNumberingAfterBreak="0">
    <w:nsid w:val="79586B80"/>
    <w:multiLevelType w:val="hybridMultilevel"/>
    <w:tmpl w:val="B4C8015A"/>
    <w:lvl w:ilvl="0" w:tplc="080A0019">
      <w:start w:val="1"/>
      <w:numFmt w:val="lowerLetter"/>
      <w:lvlText w:val="%1."/>
      <w:lvlJc w:val="left"/>
      <w:pPr>
        <w:ind w:left="720" w:hanging="360"/>
      </w:pPr>
      <w:rPr>
        <w:b/>
      </w:r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43" w15:restartNumberingAfterBreak="0">
    <w:nsid w:val="7E0C75FD"/>
    <w:multiLevelType w:val="hybridMultilevel"/>
    <w:tmpl w:val="DBF26112"/>
    <w:lvl w:ilvl="0" w:tplc="DCFAECAA">
      <w:start w:val="1"/>
      <w:numFmt w:val="upperLetter"/>
      <w:lvlText w:val="%1)"/>
      <w:lvlJc w:val="left"/>
      <w:pPr>
        <w:ind w:left="1068" w:hanging="360"/>
      </w:pPr>
      <w:rPr>
        <w:rFonts w:hint="default"/>
      </w:rPr>
    </w:lvl>
    <w:lvl w:ilvl="1" w:tplc="0C0A0019" w:tentative="1">
      <w:start w:val="1"/>
      <w:numFmt w:val="lowerLetter"/>
      <w:lvlText w:val="%2."/>
      <w:lvlJc w:val="left"/>
      <w:pPr>
        <w:ind w:left="1788" w:hanging="360"/>
      </w:pPr>
    </w:lvl>
    <w:lvl w:ilvl="2" w:tplc="0C0A001B" w:tentative="1">
      <w:start w:val="1"/>
      <w:numFmt w:val="lowerRoman"/>
      <w:lvlText w:val="%3."/>
      <w:lvlJc w:val="right"/>
      <w:pPr>
        <w:ind w:left="2508" w:hanging="180"/>
      </w:pPr>
    </w:lvl>
    <w:lvl w:ilvl="3" w:tplc="0C0A000F" w:tentative="1">
      <w:start w:val="1"/>
      <w:numFmt w:val="decimal"/>
      <w:lvlText w:val="%4."/>
      <w:lvlJc w:val="left"/>
      <w:pPr>
        <w:ind w:left="3228" w:hanging="360"/>
      </w:pPr>
    </w:lvl>
    <w:lvl w:ilvl="4" w:tplc="0C0A0019" w:tentative="1">
      <w:start w:val="1"/>
      <w:numFmt w:val="lowerLetter"/>
      <w:lvlText w:val="%5."/>
      <w:lvlJc w:val="left"/>
      <w:pPr>
        <w:ind w:left="3948" w:hanging="360"/>
      </w:pPr>
    </w:lvl>
    <w:lvl w:ilvl="5" w:tplc="0C0A001B" w:tentative="1">
      <w:start w:val="1"/>
      <w:numFmt w:val="lowerRoman"/>
      <w:lvlText w:val="%6."/>
      <w:lvlJc w:val="right"/>
      <w:pPr>
        <w:ind w:left="4668" w:hanging="180"/>
      </w:pPr>
    </w:lvl>
    <w:lvl w:ilvl="6" w:tplc="0C0A000F" w:tentative="1">
      <w:start w:val="1"/>
      <w:numFmt w:val="decimal"/>
      <w:lvlText w:val="%7."/>
      <w:lvlJc w:val="left"/>
      <w:pPr>
        <w:ind w:left="5388" w:hanging="360"/>
      </w:pPr>
    </w:lvl>
    <w:lvl w:ilvl="7" w:tplc="0C0A0019" w:tentative="1">
      <w:start w:val="1"/>
      <w:numFmt w:val="lowerLetter"/>
      <w:lvlText w:val="%8."/>
      <w:lvlJc w:val="left"/>
      <w:pPr>
        <w:ind w:left="6108" w:hanging="360"/>
      </w:pPr>
    </w:lvl>
    <w:lvl w:ilvl="8" w:tplc="0C0A001B" w:tentative="1">
      <w:start w:val="1"/>
      <w:numFmt w:val="lowerRoman"/>
      <w:lvlText w:val="%9."/>
      <w:lvlJc w:val="right"/>
      <w:pPr>
        <w:ind w:left="6828" w:hanging="180"/>
      </w:pPr>
    </w:lvl>
  </w:abstractNum>
  <w:num w:numId="1" w16cid:durableId="1120143888">
    <w:abstractNumId w:val="38"/>
  </w:num>
  <w:num w:numId="2" w16cid:durableId="1924558462">
    <w:abstractNumId w:val="10"/>
  </w:num>
  <w:num w:numId="3" w16cid:durableId="1249534613">
    <w:abstractNumId w:val="24"/>
  </w:num>
  <w:num w:numId="4" w16cid:durableId="811094908">
    <w:abstractNumId w:val="35"/>
  </w:num>
  <w:num w:numId="5" w16cid:durableId="1283927344">
    <w:abstractNumId w:val="8"/>
  </w:num>
  <w:num w:numId="6" w16cid:durableId="514417900">
    <w:abstractNumId w:val="0"/>
  </w:num>
  <w:num w:numId="7" w16cid:durableId="531186720">
    <w:abstractNumId w:val="19"/>
  </w:num>
  <w:num w:numId="8" w16cid:durableId="1526557125">
    <w:abstractNumId w:val="17"/>
  </w:num>
  <w:num w:numId="9" w16cid:durableId="743339285">
    <w:abstractNumId w:val="31"/>
  </w:num>
  <w:num w:numId="10" w16cid:durableId="1860662792">
    <w:abstractNumId w:val="20"/>
  </w:num>
  <w:num w:numId="11" w16cid:durableId="1423722060">
    <w:abstractNumId w:val="12"/>
  </w:num>
  <w:num w:numId="12" w16cid:durableId="629753196">
    <w:abstractNumId w:val="13"/>
  </w:num>
  <w:num w:numId="13" w16cid:durableId="1317303037">
    <w:abstractNumId w:val="14"/>
  </w:num>
  <w:num w:numId="14" w16cid:durableId="777412559">
    <w:abstractNumId w:val="22"/>
  </w:num>
  <w:num w:numId="15" w16cid:durableId="1161963016">
    <w:abstractNumId w:val="30"/>
  </w:num>
  <w:num w:numId="16" w16cid:durableId="485362511">
    <w:abstractNumId w:val="27"/>
  </w:num>
  <w:num w:numId="17" w16cid:durableId="1836533291">
    <w:abstractNumId w:val="26"/>
  </w:num>
  <w:num w:numId="18" w16cid:durableId="1737120058">
    <w:abstractNumId w:val="25"/>
  </w:num>
  <w:num w:numId="19" w16cid:durableId="1009714386">
    <w:abstractNumId w:val="41"/>
  </w:num>
  <w:num w:numId="20" w16cid:durableId="431362985">
    <w:abstractNumId w:val="11"/>
  </w:num>
  <w:num w:numId="21" w16cid:durableId="1471364730">
    <w:abstractNumId w:val="28"/>
  </w:num>
  <w:num w:numId="22" w16cid:durableId="1534078043">
    <w:abstractNumId w:val="39"/>
  </w:num>
  <w:num w:numId="23" w16cid:durableId="1105541679">
    <w:abstractNumId w:val="18"/>
  </w:num>
  <w:num w:numId="24" w16cid:durableId="1517186006">
    <w:abstractNumId w:val="23"/>
  </w:num>
  <w:num w:numId="25" w16cid:durableId="1982735780">
    <w:abstractNumId w:val="6"/>
  </w:num>
  <w:num w:numId="26" w16cid:durableId="2030181937">
    <w:abstractNumId w:val="33"/>
  </w:num>
  <w:num w:numId="27" w16cid:durableId="1762139455">
    <w:abstractNumId w:val="36"/>
  </w:num>
  <w:num w:numId="28" w16cid:durableId="558633056">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922026826">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373776453">
    <w:abstractNumId w:val="43"/>
  </w:num>
  <w:num w:numId="31" w16cid:durableId="1510489050">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6835661">
    <w:abstractNumId w:val="9"/>
  </w:num>
  <w:num w:numId="33" w16cid:durableId="1964918869">
    <w:abstractNumId w:val="21"/>
  </w:num>
  <w:num w:numId="34" w16cid:durableId="1723483956">
    <w:abstractNumId w:val="15"/>
  </w:num>
  <w:num w:numId="35" w16cid:durableId="1384793963">
    <w:abstractNumId w:val="32"/>
  </w:num>
  <w:num w:numId="36" w16cid:durableId="1013529941">
    <w:abstractNumId w:val="37"/>
  </w:num>
  <w:num w:numId="37" w16cid:durableId="2103795848">
    <w:abstractNumId w:val="40"/>
  </w:num>
  <w:num w:numId="38" w16cid:durableId="604188517">
    <w:abstractNumId w:val="7"/>
  </w:num>
  <w:num w:numId="39" w16cid:durableId="774517047">
    <w:abstractNumId w:val="34"/>
  </w:num>
  <w:numIdMacAtCleanup w:val="3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ocumentProtection w:edit="readOnly" w:formatting="1" w:enforcement="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F0B73"/>
    <w:rsid w:val="00000ADE"/>
    <w:rsid w:val="00003E66"/>
    <w:rsid w:val="00011E90"/>
    <w:rsid w:val="0001417F"/>
    <w:rsid w:val="000173BC"/>
    <w:rsid w:val="000208EA"/>
    <w:rsid w:val="0002217C"/>
    <w:rsid w:val="0002354C"/>
    <w:rsid w:val="00024558"/>
    <w:rsid w:val="000250D0"/>
    <w:rsid w:val="00026280"/>
    <w:rsid w:val="00027E19"/>
    <w:rsid w:val="00030424"/>
    <w:rsid w:val="00031357"/>
    <w:rsid w:val="000348C5"/>
    <w:rsid w:val="00037C00"/>
    <w:rsid w:val="00037DE1"/>
    <w:rsid w:val="00043532"/>
    <w:rsid w:val="00043AC2"/>
    <w:rsid w:val="00045264"/>
    <w:rsid w:val="0004563D"/>
    <w:rsid w:val="000457CF"/>
    <w:rsid w:val="000469C3"/>
    <w:rsid w:val="00046B7A"/>
    <w:rsid w:val="00047F4B"/>
    <w:rsid w:val="000506F4"/>
    <w:rsid w:val="00062507"/>
    <w:rsid w:val="0006323A"/>
    <w:rsid w:val="000640BB"/>
    <w:rsid w:val="00070C5B"/>
    <w:rsid w:val="000716F8"/>
    <w:rsid w:val="00071AB3"/>
    <w:rsid w:val="00071E7A"/>
    <w:rsid w:val="0007345B"/>
    <w:rsid w:val="00073EFA"/>
    <w:rsid w:val="000748B3"/>
    <w:rsid w:val="00080D85"/>
    <w:rsid w:val="000817B9"/>
    <w:rsid w:val="00083EA1"/>
    <w:rsid w:val="0008536E"/>
    <w:rsid w:val="00085C6B"/>
    <w:rsid w:val="00086A95"/>
    <w:rsid w:val="000951D2"/>
    <w:rsid w:val="00095E6C"/>
    <w:rsid w:val="000A0057"/>
    <w:rsid w:val="000A238F"/>
    <w:rsid w:val="000A3C7F"/>
    <w:rsid w:val="000A5DDD"/>
    <w:rsid w:val="000A6AA1"/>
    <w:rsid w:val="000A7510"/>
    <w:rsid w:val="000A7763"/>
    <w:rsid w:val="000B09BD"/>
    <w:rsid w:val="000B0A03"/>
    <w:rsid w:val="000B3333"/>
    <w:rsid w:val="000B49ED"/>
    <w:rsid w:val="000B5589"/>
    <w:rsid w:val="000B6BBA"/>
    <w:rsid w:val="000B737B"/>
    <w:rsid w:val="000B73C3"/>
    <w:rsid w:val="000B78E5"/>
    <w:rsid w:val="000C0D8F"/>
    <w:rsid w:val="000C29C9"/>
    <w:rsid w:val="000C48DF"/>
    <w:rsid w:val="000C5216"/>
    <w:rsid w:val="000C5771"/>
    <w:rsid w:val="000C5C53"/>
    <w:rsid w:val="000D0DB5"/>
    <w:rsid w:val="000D23BF"/>
    <w:rsid w:val="000D34A8"/>
    <w:rsid w:val="000D40B5"/>
    <w:rsid w:val="000D5CC3"/>
    <w:rsid w:val="000D7D14"/>
    <w:rsid w:val="000E0520"/>
    <w:rsid w:val="000E1551"/>
    <w:rsid w:val="000E2867"/>
    <w:rsid w:val="000E2A16"/>
    <w:rsid w:val="000E4467"/>
    <w:rsid w:val="000E640F"/>
    <w:rsid w:val="000F10D2"/>
    <w:rsid w:val="000F1356"/>
    <w:rsid w:val="000F1FE2"/>
    <w:rsid w:val="000F51FA"/>
    <w:rsid w:val="000F63CC"/>
    <w:rsid w:val="000F6CD0"/>
    <w:rsid w:val="000F72BF"/>
    <w:rsid w:val="001001BE"/>
    <w:rsid w:val="001045E8"/>
    <w:rsid w:val="001061A5"/>
    <w:rsid w:val="00106EA3"/>
    <w:rsid w:val="001100B1"/>
    <w:rsid w:val="00113520"/>
    <w:rsid w:val="00113DC1"/>
    <w:rsid w:val="00115038"/>
    <w:rsid w:val="00115B93"/>
    <w:rsid w:val="001161D4"/>
    <w:rsid w:val="001165A7"/>
    <w:rsid w:val="00116652"/>
    <w:rsid w:val="0012053B"/>
    <w:rsid w:val="00124B69"/>
    <w:rsid w:val="00125455"/>
    <w:rsid w:val="00125C4F"/>
    <w:rsid w:val="00126089"/>
    <w:rsid w:val="001311AB"/>
    <w:rsid w:val="001320ED"/>
    <w:rsid w:val="001334E1"/>
    <w:rsid w:val="00133C07"/>
    <w:rsid w:val="00137738"/>
    <w:rsid w:val="001415CC"/>
    <w:rsid w:val="00142657"/>
    <w:rsid w:val="0014435E"/>
    <w:rsid w:val="001457CC"/>
    <w:rsid w:val="0014744D"/>
    <w:rsid w:val="0014767F"/>
    <w:rsid w:val="00147930"/>
    <w:rsid w:val="001516EC"/>
    <w:rsid w:val="00153B44"/>
    <w:rsid w:val="0015758E"/>
    <w:rsid w:val="0015768D"/>
    <w:rsid w:val="001578FF"/>
    <w:rsid w:val="001629C3"/>
    <w:rsid w:val="00164411"/>
    <w:rsid w:val="0016702D"/>
    <w:rsid w:val="001706F1"/>
    <w:rsid w:val="00171F39"/>
    <w:rsid w:val="001800A0"/>
    <w:rsid w:val="00180D3B"/>
    <w:rsid w:val="00180FA7"/>
    <w:rsid w:val="00181514"/>
    <w:rsid w:val="00190C8C"/>
    <w:rsid w:val="00191051"/>
    <w:rsid w:val="001925AF"/>
    <w:rsid w:val="0019282B"/>
    <w:rsid w:val="00192B2D"/>
    <w:rsid w:val="00194C59"/>
    <w:rsid w:val="00197078"/>
    <w:rsid w:val="00197F66"/>
    <w:rsid w:val="001A0EBB"/>
    <w:rsid w:val="001A154A"/>
    <w:rsid w:val="001A2B75"/>
    <w:rsid w:val="001A3132"/>
    <w:rsid w:val="001A3AC3"/>
    <w:rsid w:val="001B2BD6"/>
    <w:rsid w:val="001B3093"/>
    <w:rsid w:val="001B316B"/>
    <w:rsid w:val="001B47EB"/>
    <w:rsid w:val="001B5AF2"/>
    <w:rsid w:val="001C147E"/>
    <w:rsid w:val="001C2CDE"/>
    <w:rsid w:val="001D05DE"/>
    <w:rsid w:val="001D2899"/>
    <w:rsid w:val="001E4087"/>
    <w:rsid w:val="001E66DB"/>
    <w:rsid w:val="001E6B43"/>
    <w:rsid w:val="001F0E80"/>
    <w:rsid w:val="001F56DB"/>
    <w:rsid w:val="001F585B"/>
    <w:rsid w:val="001F7C8E"/>
    <w:rsid w:val="002018C5"/>
    <w:rsid w:val="002021D2"/>
    <w:rsid w:val="00202AD4"/>
    <w:rsid w:val="0020302B"/>
    <w:rsid w:val="00203406"/>
    <w:rsid w:val="002043AA"/>
    <w:rsid w:val="0020579E"/>
    <w:rsid w:val="00213F42"/>
    <w:rsid w:val="00214080"/>
    <w:rsid w:val="00214160"/>
    <w:rsid w:val="002148BF"/>
    <w:rsid w:val="00214C5C"/>
    <w:rsid w:val="00215311"/>
    <w:rsid w:val="002157EE"/>
    <w:rsid w:val="00217D47"/>
    <w:rsid w:val="00221D91"/>
    <w:rsid w:val="00222C8B"/>
    <w:rsid w:val="0022343A"/>
    <w:rsid w:val="0023049A"/>
    <w:rsid w:val="0023262D"/>
    <w:rsid w:val="00232672"/>
    <w:rsid w:val="0023290C"/>
    <w:rsid w:val="00236689"/>
    <w:rsid w:val="00237794"/>
    <w:rsid w:val="002448EA"/>
    <w:rsid w:val="00250FC6"/>
    <w:rsid w:val="00252657"/>
    <w:rsid w:val="00252C3D"/>
    <w:rsid w:val="00253114"/>
    <w:rsid w:val="00257801"/>
    <w:rsid w:val="00260867"/>
    <w:rsid w:val="002611EC"/>
    <w:rsid w:val="00261F27"/>
    <w:rsid w:val="00262420"/>
    <w:rsid w:val="00262BB3"/>
    <w:rsid w:val="00262CA6"/>
    <w:rsid w:val="00263BDA"/>
    <w:rsid w:val="00266E4C"/>
    <w:rsid w:val="00266EB5"/>
    <w:rsid w:val="00267C25"/>
    <w:rsid w:val="0027103A"/>
    <w:rsid w:val="00274C32"/>
    <w:rsid w:val="002752D3"/>
    <w:rsid w:val="002752D9"/>
    <w:rsid w:val="0027668D"/>
    <w:rsid w:val="00277106"/>
    <w:rsid w:val="002800CD"/>
    <w:rsid w:val="00280B21"/>
    <w:rsid w:val="00280BD9"/>
    <w:rsid w:val="0028407E"/>
    <w:rsid w:val="00284B77"/>
    <w:rsid w:val="00284F3E"/>
    <w:rsid w:val="00286133"/>
    <w:rsid w:val="00286D6C"/>
    <w:rsid w:val="002949EB"/>
    <w:rsid w:val="00296CA2"/>
    <w:rsid w:val="00297643"/>
    <w:rsid w:val="002A290C"/>
    <w:rsid w:val="002A65C3"/>
    <w:rsid w:val="002B2579"/>
    <w:rsid w:val="002B4A2A"/>
    <w:rsid w:val="002B5737"/>
    <w:rsid w:val="002B64C8"/>
    <w:rsid w:val="002B6BE9"/>
    <w:rsid w:val="002C0C5A"/>
    <w:rsid w:val="002C0FDC"/>
    <w:rsid w:val="002C1849"/>
    <w:rsid w:val="002C4DEC"/>
    <w:rsid w:val="002C54E8"/>
    <w:rsid w:val="002C5A94"/>
    <w:rsid w:val="002C627F"/>
    <w:rsid w:val="002D0FCB"/>
    <w:rsid w:val="002E1616"/>
    <w:rsid w:val="002E38D0"/>
    <w:rsid w:val="002E7493"/>
    <w:rsid w:val="002E7BD6"/>
    <w:rsid w:val="002F0BF1"/>
    <w:rsid w:val="002F2667"/>
    <w:rsid w:val="002F3EDC"/>
    <w:rsid w:val="002F4109"/>
    <w:rsid w:val="002F5444"/>
    <w:rsid w:val="00305044"/>
    <w:rsid w:val="00305C08"/>
    <w:rsid w:val="00305FEB"/>
    <w:rsid w:val="00306A6D"/>
    <w:rsid w:val="003109DF"/>
    <w:rsid w:val="00310ACA"/>
    <w:rsid w:val="003110CA"/>
    <w:rsid w:val="00311440"/>
    <w:rsid w:val="00311634"/>
    <w:rsid w:val="00311B0C"/>
    <w:rsid w:val="0031203E"/>
    <w:rsid w:val="00313C66"/>
    <w:rsid w:val="00316789"/>
    <w:rsid w:val="003179CA"/>
    <w:rsid w:val="00321765"/>
    <w:rsid w:val="003226DC"/>
    <w:rsid w:val="00322C8C"/>
    <w:rsid w:val="00324CCA"/>
    <w:rsid w:val="00325647"/>
    <w:rsid w:val="00325F91"/>
    <w:rsid w:val="0032677F"/>
    <w:rsid w:val="003333E2"/>
    <w:rsid w:val="00333ED6"/>
    <w:rsid w:val="00335BDF"/>
    <w:rsid w:val="00336DC6"/>
    <w:rsid w:val="00340D61"/>
    <w:rsid w:val="00341301"/>
    <w:rsid w:val="00344C04"/>
    <w:rsid w:val="0034525E"/>
    <w:rsid w:val="003561D9"/>
    <w:rsid w:val="0035685B"/>
    <w:rsid w:val="0035707E"/>
    <w:rsid w:val="003632F9"/>
    <w:rsid w:val="00364CD6"/>
    <w:rsid w:val="00364DB0"/>
    <w:rsid w:val="00365F73"/>
    <w:rsid w:val="00367064"/>
    <w:rsid w:val="00367F8B"/>
    <w:rsid w:val="00374189"/>
    <w:rsid w:val="00374519"/>
    <w:rsid w:val="0038242F"/>
    <w:rsid w:val="00383B73"/>
    <w:rsid w:val="00385897"/>
    <w:rsid w:val="00387FAE"/>
    <w:rsid w:val="003915FB"/>
    <w:rsid w:val="0039333D"/>
    <w:rsid w:val="00394C2E"/>
    <w:rsid w:val="00396725"/>
    <w:rsid w:val="003A12A5"/>
    <w:rsid w:val="003A176E"/>
    <w:rsid w:val="003A1ACD"/>
    <w:rsid w:val="003A2E13"/>
    <w:rsid w:val="003A6F62"/>
    <w:rsid w:val="003B3107"/>
    <w:rsid w:val="003C0F1A"/>
    <w:rsid w:val="003C1B00"/>
    <w:rsid w:val="003C236F"/>
    <w:rsid w:val="003C4F21"/>
    <w:rsid w:val="003C6AD0"/>
    <w:rsid w:val="003C7CE4"/>
    <w:rsid w:val="003D1990"/>
    <w:rsid w:val="003D5D1D"/>
    <w:rsid w:val="003D712F"/>
    <w:rsid w:val="003E3F99"/>
    <w:rsid w:val="003E4D22"/>
    <w:rsid w:val="003E6595"/>
    <w:rsid w:val="003F0BD1"/>
    <w:rsid w:val="003F146D"/>
    <w:rsid w:val="003F2962"/>
    <w:rsid w:val="003F3046"/>
    <w:rsid w:val="004017C9"/>
    <w:rsid w:val="00403A17"/>
    <w:rsid w:val="00406379"/>
    <w:rsid w:val="004065DA"/>
    <w:rsid w:val="0040777D"/>
    <w:rsid w:val="0041098D"/>
    <w:rsid w:val="00415180"/>
    <w:rsid w:val="00415612"/>
    <w:rsid w:val="0041639A"/>
    <w:rsid w:val="0041641A"/>
    <w:rsid w:val="00417F7B"/>
    <w:rsid w:val="00422034"/>
    <w:rsid w:val="00427176"/>
    <w:rsid w:val="0043077F"/>
    <w:rsid w:val="00431510"/>
    <w:rsid w:val="00432C2F"/>
    <w:rsid w:val="00433CCB"/>
    <w:rsid w:val="00435A81"/>
    <w:rsid w:val="00435E03"/>
    <w:rsid w:val="00435FEC"/>
    <w:rsid w:val="0043607F"/>
    <w:rsid w:val="004376F6"/>
    <w:rsid w:val="00437ACF"/>
    <w:rsid w:val="00442AB6"/>
    <w:rsid w:val="00442EEB"/>
    <w:rsid w:val="00447374"/>
    <w:rsid w:val="004503D5"/>
    <w:rsid w:val="00451746"/>
    <w:rsid w:val="00453489"/>
    <w:rsid w:val="00455A7A"/>
    <w:rsid w:val="00455E3E"/>
    <w:rsid w:val="00457412"/>
    <w:rsid w:val="00462584"/>
    <w:rsid w:val="00463389"/>
    <w:rsid w:val="004710B1"/>
    <w:rsid w:val="004717AF"/>
    <w:rsid w:val="00474DDD"/>
    <w:rsid w:val="004779C6"/>
    <w:rsid w:val="00484F23"/>
    <w:rsid w:val="0048727C"/>
    <w:rsid w:val="0049243D"/>
    <w:rsid w:val="004936E9"/>
    <w:rsid w:val="004A014B"/>
    <w:rsid w:val="004A0277"/>
    <w:rsid w:val="004A4C14"/>
    <w:rsid w:val="004B2D24"/>
    <w:rsid w:val="004B4AB7"/>
    <w:rsid w:val="004B52D6"/>
    <w:rsid w:val="004B5954"/>
    <w:rsid w:val="004C675C"/>
    <w:rsid w:val="004C7731"/>
    <w:rsid w:val="004D23B2"/>
    <w:rsid w:val="004D49AF"/>
    <w:rsid w:val="004D5065"/>
    <w:rsid w:val="004D516C"/>
    <w:rsid w:val="004D5BD4"/>
    <w:rsid w:val="004E077E"/>
    <w:rsid w:val="004E09BD"/>
    <w:rsid w:val="004E1D69"/>
    <w:rsid w:val="004E353A"/>
    <w:rsid w:val="004E432C"/>
    <w:rsid w:val="004E48C3"/>
    <w:rsid w:val="004E4C08"/>
    <w:rsid w:val="004E5E3F"/>
    <w:rsid w:val="004E6598"/>
    <w:rsid w:val="004E6966"/>
    <w:rsid w:val="004F278A"/>
    <w:rsid w:val="004F27C5"/>
    <w:rsid w:val="004F439F"/>
    <w:rsid w:val="004F71F3"/>
    <w:rsid w:val="00502229"/>
    <w:rsid w:val="0050254B"/>
    <w:rsid w:val="00502717"/>
    <w:rsid w:val="005048F4"/>
    <w:rsid w:val="00507AB8"/>
    <w:rsid w:val="00510269"/>
    <w:rsid w:val="00512C9B"/>
    <w:rsid w:val="00513013"/>
    <w:rsid w:val="00521B8D"/>
    <w:rsid w:val="005222C5"/>
    <w:rsid w:val="00522392"/>
    <w:rsid w:val="005255EA"/>
    <w:rsid w:val="00526791"/>
    <w:rsid w:val="00531967"/>
    <w:rsid w:val="005323AE"/>
    <w:rsid w:val="00534C07"/>
    <w:rsid w:val="00540A9C"/>
    <w:rsid w:val="005416AC"/>
    <w:rsid w:val="00544481"/>
    <w:rsid w:val="005478DA"/>
    <w:rsid w:val="00555692"/>
    <w:rsid w:val="005569D0"/>
    <w:rsid w:val="00556B23"/>
    <w:rsid w:val="005573F0"/>
    <w:rsid w:val="0056156A"/>
    <w:rsid w:val="0056254E"/>
    <w:rsid w:val="00562CC7"/>
    <w:rsid w:val="005653C6"/>
    <w:rsid w:val="00572D88"/>
    <w:rsid w:val="0057546E"/>
    <w:rsid w:val="00576106"/>
    <w:rsid w:val="005763A8"/>
    <w:rsid w:val="0057776D"/>
    <w:rsid w:val="0058000A"/>
    <w:rsid w:val="0058024D"/>
    <w:rsid w:val="00580678"/>
    <w:rsid w:val="00580C79"/>
    <w:rsid w:val="005815BB"/>
    <w:rsid w:val="005865D5"/>
    <w:rsid w:val="005902C4"/>
    <w:rsid w:val="005917C0"/>
    <w:rsid w:val="00592406"/>
    <w:rsid w:val="00592E82"/>
    <w:rsid w:val="00593740"/>
    <w:rsid w:val="005A43AA"/>
    <w:rsid w:val="005B0DA4"/>
    <w:rsid w:val="005B1C07"/>
    <w:rsid w:val="005B4A57"/>
    <w:rsid w:val="005B4BA6"/>
    <w:rsid w:val="005B753E"/>
    <w:rsid w:val="005C1467"/>
    <w:rsid w:val="005C3279"/>
    <w:rsid w:val="005C6D35"/>
    <w:rsid w:val="005D169F"/>
    <w:rsid w:val="005D1765"/>
    <w:rsid w:val="005D54BE"/>
    <w:rsid w:val="005E0A2B"/>
    <w:rsid w:val="005E143A"/>
    <w:rsid w:val="005E531C"/>
    <w:rsid w:val="005E61B7"/>
    <w:rsid w:val="005E6330"/>
    <w:rsid w:val="005E70BD"/>
    <w:rsid w:val="005F2391"/>
    <w:rsid w:val="005F42F7"/>
    <w:rsid w:val="0060144F"/>
    <w:rsid w:val="0060179C"/>
    <w:rsid w:val="0060275F"/>
    <w:rsid w:val="00605E1E"/>
    <w:rsid w:val="0061030C"/>
    <w:rsid w:val="006218FB"/>
    <w:rsid w:val="00623E9B"/>
    <w:rsid w:val="0062445B"/>
    <w:rsid w:val="00624D6B"/>
    <w:rsid w:val="00631726"/>
    <w:rsid w:val="00636A62"/>
    <w:rsid w:val="006406C4"/>
    <w:rsid w:val="00642C31"/>
    <w:rsid w:val="00642ED4"/>
    <w:rsid w:val="006473F8"/>
    <w:rsid w:val="00647AED"/>
    <w:rsid w:val="00647B68"/>
    <w:rsid w:val="00653C0B"/>
    <w:rsid w:val="006557BC"/>
    <w:rsid w:val="00661318"/>
    <w:rsid w:val="006624CB"/>
    <w:rsid w:val="00662F4D"/>
    <w:rsid w:val="00664844"/>
    <w:rsid w:val="006649B0"/>
    <w:rsid w:val="00667387"/>
    <w:rsid w:val="00670AB4"/>
    <w:rsid w:val="0067689F"/>
    <w:rsid w:val="00682591"/>
    <w:rsid w:val="00683FCB"/>
    <w:rsid w:val="00691480"/>
    <w:rsid w:val="00692EB0"/>
    <w:rsid w:val="00695181"/>
    <w:rsid w:val="00695BCA"/>
    <w:rsid w:val="006976AD"/>
    <w:rsid w:val="006A2D51"/>
    <w:rsid w:val="006A478B"/>
    <w:rsid w:val="006A5736"/>
    <w:rsid w:val="006A6DD0"/>
    <w:rsid w:val="006B5D25"/>
    <w:rsid w:val="006B6BC3"/>
    <w:rsid w:val="006C0DF5"/>
    <w:rsid w:val="006C2F78"/>
    <w:rsid w:val="006C33C7"/>
    <w:rsid w:val="006C39F5"/>
    <w:rsid w:val="006D61E7"/>
    <w:rsid w:val="006E0108"/>
    <w:rsid w:val="006E031A"/>
    <w:rsid w:val="006E183F"/>
    <w:rsid w:val="006E2D38"/>
    <w:rsid w:val="006E5452"/>
    <w:rsid w:val="006E5523"/>
    <w:rsid w:val="006E6D30"/>
    <w:rsid w:val="006E6DB1"/>
    <w:rsid w:val="006F253A"/>
    <w:rsid w:val="006F697A"/>
    <w:rsid w:val="0070099E"/>
    <w:rsid w:val="00702C34"/>
    <w:rsid w:val="007032AA"/>
    <w:rsid w:val="00706BCD"/>
    <w:rsid w:val="0071071F"/>
    <w:rsid w:val="007131B9"/>
    <w:rsid w:val="00714213"/>
    <w:rsid w:val="007207F8"/>
    <w:rsid w:val="007211AA"/>
    <w:rsid w:val="0072316E"/>
    <w:rsid w:val="00724040"/>
    <w:rsid w:val="007250AE"/>
    <w:rsid w:val="007269C5"/>
    <w:rsid w:val="00727A6A"/>
    <w:rsid w:val="007376CA"/>
    <w:rsid w:val="00737D4E"/>
    <w:rsid w:val="00742118"/>
    <w:rsid w:val="00745153"/>
    <w:rsid w:val="0074621C"/>
    <w:rsid w:val="00750B76"/>
    <w:rsid w:val="00752685"/>
    <w:rsid w:val="0077129F"/>
    <w:rsid w:val="00772AC9"/>
    <w:rsid w:val="007748F9"/>
    <w:rsid w:val="007752A0"/>
    <w:rsid w:val="00777D45"/>
    <w:rsid w:val="0078059E"/>
    <w:rsid w:val="0078234E"/>
    <w:rsid w:val="0078415A"/>
    <w:rsid w:val="007913C9"/>
    <w:rsid w:val="00793392"/>
    <w:rsid w:val="0079511E"/>
    <w:rsid w:val="00795175"/>
    <w:rsid w:val="007953BF"/>
    <w:rsid w:val="00796184"/>
    <w:rsid w:val="007A1C0C"/>
    <w:rsid w:val="007B0AAA"/>
    <w:rsid w:val="007B3013"/>
    <w:rsid w:val="007B579E"/>
    <w:rsid w:val="007B6782"/>
    <w:rsid w:val="007C2F3C"/>
    <w:rsid w:val="007C39F8"/>
    <w:rsid w:val="007C48A2"/>
    <w:rsid w:val="007C4C2D"/>
    <w:rsid w:val="007C68EE"/>
    <w:rsid w:val="007C76BD"/>
    <w:rsid w:val="007C79D4"/>
    <w:rsid w:val="007C7BD2"/>
    <w:rsid w:val="007D2603"/>
    <w:rsid w:val="007D2C11"/>
    <w:rsid w:val="007D3169"/>
    <w:rsid w:val="007D6FC1"/>
    <w:rsid w:val="007D73B5"/>
    <w:rsid w:val="007E205F"/>
    <w:rsid w:val="007E2352"/>
    <w:rsid w:val="007E2CF0"/>
    <w:rsid w:val="007E3074"/>
    <w:rsid w:val="007E347F"/>
    <w:rsid w:val="007E74E5"/>
    <w:rsid w:val="007F04BE"/>
    <w:rsid w:val="007F0B73"/>
    <w:rsid w:val="007F121F"/>
    <w:rsid w:val="007F1AC0"/>
    <w:rsid w:val="007F4217"/>
    <w:rsid w:val="007F508A"/>
    <w:rsid w:val="007F7F27"/>
    <w:rsid w:val="008037DE"/>
    <w:rsid w:val="00804B5F"/>
    <w:rsid w:val="0081239A"/>
    <w:rsid w:val="00813559"/>
    <w:rsid w:val="00813A03"/>
    <w:rsid w:val="00816221"/>
    <w:rsid w:val="00816ADC"/>
    <w:rsid w:val="0081748F"/>
    <w:rsid w:val="00820037"/>
    <w:rsid w:val="00825003"/>
    <w:rsid w:val="00826156"/>
    <w:rsid w:val="0082731F"/>
    <w:rsid w:val="0083164B"/>
    <w:rsid w:val="00833292"/>
    <w:rsid w:val="0083552D"/>
    <w:rsid w:val="00835FDB"/>
    <w:rsid w:val="0083635F"/>
    <w:rsid w:val="00836D85"/>
    <w:rsid w:val="008373C5"/>
    <w:rsid w:val="008374DF"/>
    <w:rsid w:val="00840A30"/>
    <w:rsid w:val="00841231"/>
    <w:rsid w:val="00843C0D"/>
    <w:rsid w:val="008476AC"/>
    <w:rsid w:val="00851D35"/>
    <w:rsid w:val="00852223"/>
    <w:rsid w:val="00855330"/>
    <w:rsid w:val="00856B50"/>
    <w:rsid w:val="0086006A"/>
    <w:rsid w:val="008602E6"/>
    <w:rsid w:val="00860FF7"/>
    <w:rsid w:val="00861D52"/>
    <w:rsid w:val="0086278D"/>
    <w:rsid w:val="008627EC"/>
    <w:rsid w:val="00862C17"/>
    <w:rsid w:val="008630D6"/>
    <w:rsid w:val="00867BB1"/>
    <w:rsid w:val="008769BE"/>
    <w:rsid w:val="00880CE6"/>
    <w:rsid w:val="00880D51"/>
    <w:rsid w:val="0088241C"/>
    <w:rsid w:val="00883100"/>
    <w:rsid w:val="00883F55"/>
    <w:rsid w:val="00886B96"/>
    <w:rsid w:val="008872E6"/>
    <w:rsid w:val="00887683"/>
    <w:rsid w:val="0089093C"/>
    <w:rsid w:val="008919D3"/>
    <w:rsid w:val="00893BA2"/>
    <w:rsid w:val="008A0301"/>
    <w:rsid w:val="008A7C89"/>
    <w:rsid w:val="008A7DA0"/>
    <w:rsid w:val="008B1AF9"/>
    <w:rsid w:val="008B33A1"/>
    <w:rsid w:val="008B58D8"/>
    <w:rsid w:val="008B695F"/>
    <w:rsid w:val="008B698D"/>
    <w:rsid w:val="008D17B5"/>
    <w:rsid w:val="008D548E"/>
    <w:rsid w:val="008D5713"/>
    <w:rsid w:val="008D592B"/>
    <w:rsid w:val="008D763A"/>
    <w:rsid w:val="008E4DDD"/>
    <w:rsid w:val="008F083A"/>
    <w:rsid w:val="008F1241"/>
    <w:rsid w:val="008F4E54"/>
    <w:rsid w:val="008F6C49"/>
    <w:rsid w:val="00901C6E"/>
    <w:rsid w:val="00911596"/>
    <w:rsid w:val="00914B60"/>
    <w:rsid w:val="00915F11"/>
    <w:rsid w:val="0091626B"/>
    <w:rsid w:val="00916BE4"/>
    <w:rsid w:val="00920772"/>
    <w:rsid w:val="00922F7F"/>
    <w:rsid w:val="009230E1"/>
    <w:rsid w:val="00926292"/>
    <w:rsid w:val="00926768"/>
    <w:rsid w:val="009302C1"/>
    <w:rsid w:val="0093321E"/>
    <w:rsid w:val="00934D52"/>
    <w:rsid w:val="00941BB2"/>
    <w:rsid w:val="00942711"/>
    <w:rsid w:val="0094428A"/>
    <w:rsid w:val="00947153"/>
    <w:rsid w:val="0094755A"/>
    <w:rsid w:val="009549E5"/>
    <w:rsid w:val="00955657"/>
    <w:rsid w:val="009560BE"/>
    <w:rsid w:val="0096511F"/>
    <w:rsid w:val="00965EEA"/>
    <w:rsid w:val="00970B27"/>
    <w:rsid w:val="00975BBE"/>
    <w:rsid w:val="009765D5"/>
    <w:rsid w:val="00977584"/>
    <w:rsid w:val="0098036D"/>
    <w:rsid w:val="00981B5A"/>
    <w:rsid w:val="009841A6"/>
    <w:rsid w:val="00985062"/>
    <w:rsid w:val="0098589F"/>
    <w:rsid w:val="00990461"/>
    <w:rsid w:val="009912D6"/>
    <w:rsid w:val="00991DE3"/>
    <w:rsid w:val="009952B4"/>
    <w:rsid w:val="009A5378"/>
    <w:rsid w:val="009B032C"/>
    <w:rsid w:val="009B05C2"/>
    <w:rsid w:val="009B2E0E"/>
    <w:rsid w:val="009B36C4"/>
    <w:rsid w:val="009B40B5"/>
    <w:rsid w:val="009B6D47"/>
    <w:rsid w:val="009C0F95"/>
    <w:rsid w:val="009C2A7F"/>
    <w:rsid w:val="009C48AC"/>
    <w:rsid w:val="009C4A79"/>
    <w:rsid w:val="009C7D4D"/>
    <w:rsid w:val="009D460F"/>
    <w:rsid w:val="009D555E"/>
    <w:rsid w:val="009D7463"/>
    <w:rsid w:val="009E03CC"/>
    <w:rsid w:val="009E04A4"/>
    <w:rsid w:val="009E2504"/>
    <w:rsid w:val="009E7EBF"/>
    <w:rsid w:val="009F25D5"/>
    <w:rsid w:val="009F28F7"/>
    <w:rsid w:val="009F3005"/>
    <w:rsid w:val="009F4F5A"/>
    <w:rsid w:val="009F5026"/>
    <w:rsid w:val="00A01537"/>
    <w:rsid w:val="00A02465"/>
    <w:rsid w:val="00A0351D"/>
    <w:rsid w:val="00A0483B"/>
    <w:rsid w:val="00A074AA"/>
    <w:rsid w:val="00A1042A"/>
    <w:rsid w:val="00A10B88"/>
    <w:rsid w:val="00A1692B"/>
    <w:rsid w:val="00A16B2E"/>
    <w:rsid w:val="00A1701D"/>
    <w:rsid w:val="00A173C6"/>
    <w:rsid w:val="00A22278"/>
    <w:rsid w:val="00A23B36"/>
    <w:rsid w:val="00A23C9C"/>
    <w:rsid w:val="00A23CBF"/>
    <w:rsid w:val="00A245D6"/>
    <w:rsid w:val="00A25224"/>
    <w:rsid w:val="00A306B7"/>
    <w:rsid w:val="00A34FFE"/>
    <w:rsid w:val="00A469AB"/>
    <w:rsid w:val="00A46AFE"/>
    <w:rsid w:val="00A50A01"/>
    <w:rsid w:val="00A51063"/>
    <w:rsid w:val="00A52507"/>
    <w:rsid w:val="00A547B5"/>
    <w:rsid w:val="00A55736"/>
    <w:rsid w:val="00A56D1D"/>
    <w:rsid w:val="00A57CB2"/>
    <w:rsid w:val="00A618E9"/>
    <w:rsid w:val="00A62BF8"/>
    <w:rsid w:val="00A634B3"/>
    <w:rsid w:val="00A63F53"/>
    <w:rsid w:val="00A71D41"/>
    <w:rsid w:val="00A72FF2"/>
    <w:rsid w:val="00A73FBA"/>
    <w:rsid w:val="00A820D8"/>
    <w:rsid w:val="00A826CE"/>
    <w:rsid w:val="00A83A41"/>
    <w:rsid w:val="00A85BB6"/>
    <w:rsid w:val="00A86DA7"/>
    <w:rsid w:val="00A87685"/>
    <w:rsid w:val="00A91551"/>
    <w:rsid w:val="00A91686"/>
    <w:rsid w:val="00A94373"/>
    <w:rsid w:val="00AA0A4C"/>
    <w:rsid w:val="00AA1FBB"/>
    <w:rsid w:val="00AA48BE"/>
    <w:rsid w:val="00AA4AC6"/>
    <w:rsid w:val="00AA554B"/>
    <w:rsid w:val="00AA5CD1"/>
    <w:rsid w:val="00AB0CB7"/>
    <w:rsid w:val="00AB18B8"/>
    <w:rsid w:val="00AB2AC2"/>
    <w:rsid w:val="00AB2D98"/>
    <w:rsid w:val="00AB7D71"/>
    <w:rsid w:val="00AB7FB6"/>
    <w:rsid w:val="00AC11E8"/>
    <w:rsid w:val="00AC164F"/>
    <w:rsid w:val="00AC2E8D"/>
    <w:rsid w:val="00AC5843"/>
    <w:rsid w:val="00AC6C3E"/>
    <w:rsid w:val="00AC78E8"/>
    <w:rsid w:val="00AC7C79"/>
    <w:rsid w:val="00AD2739"/>
    <w:rsid w:val="00AD31B7"/>
    <w:rsid w:val="00AD5A14"/>
    <w:rsid w:val="00AE0B09"/>
    <w:rsid w:val="00AE481A"/>
    <w:rsid w:val="00AE556D"/>
    <w:rsid w:val="00AF064C"/>
    <w:rsid w:val="00AF291D"/>
    <w:rsid w:val="00AF7232"/>
    <w:rsid w:val="00B03BCB"/>
    <w:rsid w:val="00B03EC4"/>
    <w:rsid w:val="00B06A98"/>
    <w:rsid w:val="00B06D4A"/>
    <w:rsid w:val="00B126C8"/>
    <w:rsid w:val="00B13DAB"/>
    <w:rsid w:val="00B149A6"/>
    <w:rsid w:val="00B15316"/>
    <w:rsid w:val="00B156E6"/>
    <w:rsid w:val="00B218D9"/>
    <w:rsid w:val="00B23DA3"/>
    <w:rsid w:val="00B24C11"/>
    <w:rsid w:val="00B26E1B"/>
    <w:rsid w:val="00B32CA1"/>
    <w:rsid w:val="00B33162"/>
    <w:rsid w:val="00B334CE"/>
    <w:rsid w:val="00B33781"/>
    <w:rsid w:val="00B344FD"/>
    <w:rsid w:val="00B35032"/>
    <w:rsid w:val="00B36678"/>
    <w:rsid w:val="00B37CE3"/>
    <w:rsid w:val="00B411FB"/>
    <w:rsid w:val="00B43A0B"/>
    <w:rsid w:val="00B55500"/>
    <w:rsid w:val="00B56EBD"/>
    <w:rsid w:val="00B56FE4"/>
    <w:rsid w:val="00B5716B"/>
    <w:rsid w:val="00B62A5E"/>
    <w:rsid w:val="00B64229"/>
    <w:rsid w:val="00B65DA6"/>
    <w:rsid w:val="00B66AA9"/>
    <w:rsid w:val="00B701D3"/>
    <w:rsid w:val="00B70781"/>
    <w:rsid w:val="00B71F03"/>
    <w:rsid w:val="00B7261F"/>
    <w:rsid w:val="00B73968"/>
    <w:rsid w:val="00B778AB"/>
    <w:rsid w:val="00B81F89"/>
    <w:rsid w:val="00B82FB5"/>
    <w:rsid w:val="00B85FF1"/>
    <w:rsid w:val="00B86433"/>
    <w:rsid w:val="00B906DD"/>
    <w:rsid w:val="00B911FB"/>
    <w:rsid w:val="00BA09CD"/>
    <w:rsid w:val="00BA573C"/>
    <w:rsid w:val="00BA6858"/>
    <w:rsid w:val="00BA7798"/>
    <w:rsid w:val="00BB026D"/>
    <w:rsid w:val="00BB2189"/>
    <w:rsid w:val="00BB2D06"/>
    <w:rsid w:val="00BB31B6"/>
    <w:rsid w:val="00BB34C0"/>
    <w:rsid w:val="00BB4B65"/>
    <w:rsid w:val="00BB4DDA"/>
    <w:rsid w:val="00BB66BC"/>
    <w:rsid w:val="00BB6933"/>
    <w:rsid w:val="00BC22F3"/>
    <w:rsid w:val="00BC2F13"/>
    <w:rsid w:val="00BC5687"/>
    <w:rsid w:val="00BC6754"/>
    <w:rsid w:val="00BD2921"/>
    <w:rsid w:val="00BD3DB0"/>
    <w:rsid w:val="00BD6DDA"/>
    <w:rsid w:val="00BD6F44"/>
    <w:rsid w:val="00BE032E"/>
    <w:rsid w:val="00BE3219"/>
    <w:rsid w:val="00BE62A5"/>
    <w:rsid w:val="00BE7C07"/>
    <w:rsid w:val="00BF2EBF"/>
    <w:rsid w:val="00BF5155"/>
    <w:rsid w:val="00BF6189"/>
    <w:rsid w:val="00C00E7F"/>
    <w:rsid w:val="00C02600"/>
    <w:rsid w:val="00C1070D"/>
    <w:rsid w:val="00C1246A"/>
    <w:rsid w:val="00C14EDA"/>
    <w:rsid w:val="00C16313"/>
    <w:rsid w:val="00C202F2"/>
    <w:rsid w:val="00C219D5"/>
    <w:rsid w:val="00C226BA"/>
    <w:rsid w:val="00C23289"/>
    <w:rsid w:val="00C367FC"/>
    <w:rsid w:val="00C36AF4"/>
    <w:rsid w:val="00C3718C"/>
    <w:rsid w:val="00C37403"/>
    <w:rsid w:val="00C40506"/>
    <w:rsid w:val="00C40E4B"/>
    <w:rsid w:val="00C4183B"/>
    <w:rsid w:val="00C43A0E"/>
    <w:rsid w:val="00C44AE4"/>
    <w:rsid w:val="00C50B96"/>
    <w:rsid w:val="00C521B1"/>
    <w:rsid w:val="00C52BA3"/>
    <w:rsid w:val="00C5302F"/>
    <w:rsid w:val="00C53500"/>
    <w:rsid w:val="00C552DE"/>
    <w:rsid w:val="00C56D6B"/>
    <w:rsid w:val="00C6175F"/>
    <w:rsid w:val="00C6290E"/>
    <w:rsid w:val="00C658F8"/>
    <w:rsid w:val="00C66677"/>
    <w:rsid w:val="00C66C75"/>
    <w:rsid w:val="00C7072C"/>
    <w:rsid w:val="00C7359A"/>
    <w:rsid w:val="00C75C58"/>
    <w:rsid w:val="00C77B3E"/>
    <w:rsid w:val="00C80593"/>
    <w:rsid w:val="00C80ACF"/>
    <w:rsid w:val="00C8508B"/>
    <w:rsid w:val="00C87923"/>
    <w:rsid w:val="00C90011"/>
    <w:rsid w:val="00C96B24"/>
    <w:rsid w:val="00CA2BF7"/>
    <w:rsid w:val="00CA35BE"/>
    <w:rsid w:val="00CA606E"/>
    <w:rsid w:val="00CA74D9"/>
    <w:rsid w:val="00CB0B2E"/>
    <w:rsid w:val="00CB2871"/>
    <w:rsid w:val="00CB4CB1"/>
    <w:rsid w:val="00CB5521"/>
    <w:rsid w:val="00CB73B2"/>
    <w:rsid w:val="00CC19A1"/>
    <w:rsid w:val="00CC28CB"/>
    <w:rsid w:val="00CC6D0E"/>
    <w:rsid w:val="00CC6FB9"/>
    <w:rsid w:val="00CC7551"/>
    <w:rsid w:val="00CD34F3"/>
    <w:rsid w:val="00CD4A81"/>
    <w:rsid w:val="00CD58F7"/>
    <w:rsid w:val="00CE17EE"/>
    <w:rsid w:val="00CE28F7"/>
    <w:rsid w:val="00CE2E1F"/>
    <w:rsid w:val="00CE2F46"/>
    <w:rsid w:val="00CE6046"/>
    <w:rsid w:val="00CE6525"/>
    <w:rsid w:val="00CE7AF5"/>
    <w:rsid w:val="00CF1E88"/>
    <w:rsid w:val="00CF45BB"/>
    <w:rsid w:val="00CF7EFC"/>
    <w:rsid w:val="00D00DD5"/>
    <w:rsid w:val="00D02B2D"/>
    <w:rsid w:val="00D12529"/>
    <w:rsid w:val="00D12ED7"/>
    <w:rsid w:val="00D14897"/>
    <w:rsid w:val="00D14A6E"/>
    <w:rsid w:val="00D151F2"/>
    <w:rsid w:val="00D1566F"/>
    <w:rsid w:val="00D16279"/>
    <w:rsid w:val="00D16830"/>
    <w:rsid w:val="00D20B9A"/>
    <w:rsid w:val="00D3483A"/>
    <w:rsid w:val="00D34CF7"/>
    <w:rsid w:val="00D363AF"/>
    <w:rsid w:val="00D401C2"/>
    <w:rsid w:val="00D441ED"/>
    <w:rsid w:val="00D45B5A"/>
    <w:rsid w:val="00D464E1"/>
    <w:rsid w:val="00D479E2"/>
    <w:rsid w:val="00D51B7C"/>
    <w:rsid w:val="00D53C1F"/>
    <w:rsid w:val="00D60AD8"/>
    <w:rsid w:val="00D60C55"/>
    <w:rsid w:val="00D61C5C"/>
    <w:rsid w:val="00D61FCA"/>
    <w:rsid w:val="00D650E6"/>
    <w:rsid w:val="00D664C4"/>
    <w:rsid w:val="00D6662E"/>
    <w:rsid w:val="00D773BF"/>
    <w:rsid w:val="00D843DF"/>
    <w:rsid w:val="00D84B73"/>
    <w:rsid w:val="00D85843"/>
    <w:rsid w:val="00D8666B"/>
    <w:rsid w:val="00D86D21"/>
    <w:rsid w:val="00D94CE2"/>
    <w:rsid w:val="00D96EEF"/>
    <w:rsid w:val="00D97E2C"/>
    <w:rsid w:val="00DA6342"/>
    <w:rsid w:val="00DA6E70"/>
    <w:rsid w:val="00DB69DA"/>
    <w:rsid w:val="00DB77E2"/>
    <w:rsid w:val="00DB7B88"/>
    <w:rsid w:val="00DC237B"/>
    <w:rsid w:val="00DD1185"/>
    <w:rsid w:val="00DD29A7"/>
    <w:rsid w:val="00DD528A"/>
    <w:rsid w:val="00DD54AE"/>
    <w:rsid w:val="00DD609C"/>
    <w:rsid w:val="00DD7E43"/>
    <w:rsid w:val="00DE63CF"/>
    <w:rsid w:val="00DF0B80"/>
    <w:rsid w:val="00DF7F62"/>
    <w:rsid w:val="00E00D80"/>
    <w:rsid w:val="00E032ED"/>
    <w:rsid w:val="00E03B1D"/>
    <w:rsid w:val="00E04364"/>
    <w:rsid w:val="00E101E9"/>
    <w:rsid w:val="00E13E8A"/>
    <w:rsid w:val="00E1428C"/>
    <w:rsid w:val="00E1651D"/>
    <w:rsid w:val="00E17F10"/>
    <w:rsid w:val="00E20131"/>
    <w:rsid w:val="00E20A39"/>
    <w:rsid w:val="00E22C85"/>
    <w:rsid w:val="00E23A9C"/>
    <w:rsid w:val="00E32600"/>
    <w:rsid w:val="00E340EB"/>
    <w:rsid w:val="00E36560"/>
    <w:rsid w:val="00E376C3"/>
    <w:rsid w:val="00E42B9C"/>
    <w:rsid w:val="00E44C3A"/>
    <w:rsid w:val="00E50CE0"/>
    <w:rsid w:val="00E518F6"/>
    <w:rsid w:val="00E5363D"/>
    <w:rsid w:val="00E553E2"/>
    <w:rsid w:val="00E558AD"/>
    <w:rsid w:val="00E63971"/>
    <w:rsid w:val="00E66DCB"/>
    <w:rsid w:val="00E73AB6"/>
    <w:rsid w:val="00E74FB0"/>
    <w:rsid w:val="00E80DD5"/>
    <w:rsid w:val="00E8124D"/>
    <w:rsid w:val="00E844A1"/>
    <w:rsid w:val="00E872C1"/>
    <w:rsid w:val="00E94FB6"/>
    <w:rsid w:val="00E9636F"/>
    <w:rsid w:val="00EA02AB"/>
    <w:rsid w:val="00EA0C6B"/>
    <w:rsid w:val="00EA4456"/>
    <w:rsid w:val="00EA7EF6"/>
    <w:rsid w:val="00EB0644"/>
    <w:rsid w:val="00EB1FF4"/>
    <w:rsid w:val="00EB5703"/>
    <w:rsid w:val="00EC015A"/>
    <w:rsid w:val="00EC1705"/>
    <w:rsid w:val="00EC225E"/>
    <w:rsid w:val="00EC47BC"/>
    <w:rsid w:val="00ED38A7"/>
    <w:rsid w:val="00ED695B"/>
    <w:rsid w:val="00EE5326"/>
    <w:rsid w:val="00EE5F02"/>
    <w:rsid w:val="00EE6430"/>
    <w:rsid w:val="00EF115D"/>
    <w:rsid w:val="00EF17F7"/>
    <w:rsid w:val="00EF2025"/>
    <w:rsid w:val="00EF5429"/>
    <w:rsid w:val="00EF586F"/>
    <w:rsid w:val="00EF7E15"/>
    <w:rsid w:val="00F00C68"/>
    <w:rsid w:val="00F026E5"/>
    <w:rsid w:val="00F02B2A"/>
    <w:rsid w:val="00F03D0F"/>
    <w:rsid w:val="00F046FB"/>
    <w:rsid w:val="00F0714E"/>
    <w:rsid w:val="00F1394D"/>
    <w:rsid w:val="00F171CD"/>
    <w:rsid w:val="00F172EF"/>
    <w:rsid w:val="00F24884"/>
    <w:rsid w:val="00F31658"/>
    <w:rsid w:val="00F371BB"/>
    <w:rsid w:val="00F37F8E"/>
    <w:rsid w:val="00F40439"/>
    <w:rsid w:val="00F52141"/>
    <w:rsid w:val="00F5419B"/>
    <w:rsid w:val="00F56786"/>
    <w:rsid w:val="00F60F6B"/>
    <w:rsid w:val="00F61393"/>
    <w:rsid w:val="00F63839"/>
    <w:rsid w:val="00F6397A"/>
    <w:rsid w:val="00F66165"/>
    <w:rsid w:val="00F70B66"/>
    <w:rsid w:val="00F71157"/>
    <w:rsid w:val="00F71B46"/>
    <w:rsid w:val="00F73C0A"/>
    <w:rsid w:val="00F74E74"/>
    <w:rsid w:val="00F75035"/>
    <w:rsid w:val="00F77C83"/>
    <w:rsid w:val="00F81C18"/>
    <w:rsid w:val="00F85227"/>
    <w:rsid w:val="00F85F39"/>
    <w:rsid w:val="00F864BA"/>
    <w:rsid w:val="00F90C73"/>
    <w:rsid w:val="00F91400"/>
    <w:rsid w:val="00F92E0A"/>
    <w:rsid w:val="00F978BB"/>
    <w:rsid w:val="00FA118E"/>
    <w:rsid w:val="00FA2C73"/>
    <w:rsid w:val="00FA4A0F"/>
    <w:rsid w:val="00FB02E3"/>
    <w:rsid w:val="00FB06D0"/>
    <w:rsid w:val="00FB14A7"/>
    <w:rsid w:val="00FB1736"/>
    <w:rsid w:val="00FB5482"/>
    <w:rsid w:val="00FB5D7E"/>
    <w:rsid w:val="00FC026D"/>
    <w:rsid w:val="00FC32B0"/>
    <w:rsid w:val="00FC59D9"/>
    <w:rsid w:val="00FC6911"/>
    <w:rsid w:val="00FD2D77"/>
    <w:rsid w:val="00FD57F2"/>
    <w:rsid w:val="00FD7BF3"/>
    <w:rsid w:val="00FE09CC"/>
    <w:rsid w:val="00FE283B"/>
    <w:rsid w:val="00FE2EB3"/>
    <w:rsid w:val="00FE3900"/>
    <w:rsid w:val="00FE636E"/>
    <w:rsid w:val="00FE6EF2"/>
    <w:rsid w:val="00FF0530"/>
    <w:rsid w:val="00FF08D0"/>
    <w:rsid w:val="00FF24B4"/>
    <w:rsid w:val="00FF38A5"/>
    <w:rsid w:val="00FF3FD7"/>
    <w:rsid w:val="00FF7D0F"/>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hapeDefaults>
    <o:shapedefaults v:ext="edit" spidmax="2050"/>
    <o:shapelayout v:ext="edit">
      <o:idmap v:ext="edit" data="2"/>
    </o:shapelayout>
  </w:shapeDefaults>
  <w:decimalSymbol w:val="."/>
  <w:listSeparator w:val=","/>
  <w14:docId w14:val="64409328"/>
  <w15:docId w15:val="{0574AE8B-BD6E-4200-9164-114D8C04CE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iPriority="0"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iPriority="0"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iPriority="0" w:unhideWhenUsed="1"/>
    <w:lsdException w:name="List Continue 3" w:semiHidden="1" w:unhideWhenUsed="1"/>
    <w:lsdException w:name="List Continue 4" w:semiHidden="1" w:unhideWhenUsed="1"/>
    <w:lsdException w:name="List Continue 5" w:semiHidden="1" w:uiPriority="0"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F0B73"/>
    <w:pPr>
      <w:spacing w:after="0" w:line="240" w:lineRule="auto"/>
    </w:pPr>
    <w:rPr>
      <w:rFonts w:ascii="Times New Roman" w:eastAsia="Times New Roman" w:hAnsi="Times New Roman" w:cs="Times New Roman"/>
      <w:sz w:val="20"/>
      <w:szCs w:val="20"/>
      <w:lang w:val="es-ES_tradnl" w:eastAsia="es-ES"/>
    </w:rPr>
  </w:style>
  <w:style w:type="paragraph" w:styleId="Ttulo1">
    <w:name w:val="heading 1"/>
    <w:basedOn w:val="Normal"/>
    <w:next w:val="Normal"/>
    <w:link w:val="Ttulo1Car"/>
    <w:qFormat/>
    <w:rsid w:val="007F0B73"/>
    <w:pPr>
      <w:keepNext/>
      <w:tabs>
        <w:tab w:val="left" w:pos="851"/>
        <w:tab w:val="right" w:pos="1276"/>
      </w:tabs>
      <w:ind w:right="-518"/>
      <w:jc w:val="both"/>
      <w:outlineLvl w:val="0"/>
    </w:pPr>
    <w:rPr>
      <w:rFonts w:ascii="Arial" w:hAnsi="Arial"/>
      <w:b/>
      <w:sz w:val="22"/>
    </w:rPr>
  </w:style>
  <w:style w:type="paragraph" w:styleId="Ttulo2">
    <w:name w:val="heading 2"/>
    <w:aliases w:val="Heading II,Heading 2rh,Heading II1,Heading 2rh1,Heading 2rh2,Heading 2rh3,Heading II2,Heading 2rh11,Heading II3,Heading 2rh4,Heading II4,Heading 2rh5"/>
    <w:basedOn w:val="Normal"/>
    <w:next w:val="Normal"/>
    <w:link w:val="Ttulo2Car"/>
    <w:uiPriority w:val="99"/>
    <w:qFormat/>
    <w:rsid w:val="007F0B73"/>
    <w:pPr>
      <w:keepNext/>
      <w:tabs>
        <w:tab w:val="right" w:pos="1276"/>
      </w:tabs>
      <w:ind w:left="284" w:right="-518"/>
      <w:jc w:val="both"/>
      <w:outlineLvl w:val="1"/>
    </w:pPr>
    <w:rPr>
      <w:rFonts w:ascii="Arial" w:hAnsi="Arial"/>
      <w:b/>
      <w:sz w:val="22"/>
    </w:rPr>
  </w:style>
  <w:style w:type="paragraph" w:styleId="Ttulo3">
    <w:name w:val="heading 3"/>
    <w:aliases w:val="H3"/>
    <w:basedOn w:val="Normal"/>
    <w:next w:val="Normal"/>
    <w:link w:val="Ttulo3Car"/>
    <w:uiPriority w:val="99"/>
    <w:qFormat/>
    <w:rsid w:val="007F0B73"/>
    <w:pPr>
      <w:keepNext/>
      <w:tabs>
        <w:tab w:val="left" w:pos="1418"/>
      </w:tabs>
      <w:ind w:left="851"/>
      <w:outlineLvl w:val="2"/>
    </w:pPr>
    <w:rPr>
      <w:rFonts w:ascii="Century Gothic" w:hAnsi="Century Gothic"/>
      <w:b/>
    </w:rPr>
  </w:style>
  <w:style w:type="paragraph" w:styleId="Ttulo4">
    <w:name w:val="heading 4"/>
    <w:basedOn w:val="Normal"/>
    <w:next w:val="Normal"/>
    <w:link w:val="Ttulo4Car"/>
    <w:uiPriority w:val="99"/>
    <w:qFormat/>
    <w:rsid w:val="007F0B73"/>
    <w:pPr>
      <w:keepNext/>
      <w:jc w:val="center"/>
      <w:outlineLvl w:val="3"/>
    </w:pPr>
    <w:rPr>
      <w:rFonts w:ascii="Century Gothic" w:hAnsi="Century Gothic"/>
      <w:b/>
      <w:noProof/>
    </w:rPr>
  </w:style>
  <w:style w:type="paragraph" w:styleId="Ttulo5">
    <w:name w:val="heading 5"/>
    <w:basedOn w:val="Normal"/>
    <w:next w:val="Normal"/>
    <w:link w:val="Ttulo5Car"/>
    <w:uiPriority w:val="99"/>
    <w:qFormat/>
    <w:rsid w:val="007F0B73"/>
    <w:pPr>
      <w:keepNext/>
      <w:jc w:val="center"/>
      <w:outlineLvl w:val="4"/>
    </w:pPr>
    <w:rPr>
      <w:rFonts w:ascii="Century Gothic" w:hAnsi="Century Gothic"/>
      <w:b/>
      <w:sz w:val="22"/>
    </w:rPr>
  </w:style>
  <w:style w:type="paragraph" w:styleId="Ttulo6">
    <w:name w:val="heading 6"/>
    <w:basedOn w:val="Normal"/>
    <w:next w:val="Normal"/>
    <w:link w:val="Ttulo6Car"/>
    <w:uiPriority w:val="99"/>
    <w:qFormat/>
    <w:rsid w:val="007F0B73"/>
    <w:pPr>
      <w:keepNext/>
      <w:ind w:left="851"/>
      <w:jc w:val="center"/>
      <w:outlineLvl w:val="5"/>
    </w:pPr>
    <w:rPr>
      <w:rFonts w:ascii="Century Gothic" w:hAnsi="Century Gothic"/>
      <w:b/>
      <w:sz w:val="22"/>
    </w:rPr>
  </w:style>
  <w:style w:type="paragraph" w:styleId="Ttulo7">
    <w:name w:val="heading 7"/>
    <w:basedOn w:val="Normal"/>
    <w:next w:val="Normal"/>
    <w:link w:val="Ttulo7Car"/>
    <w:uiPriority w:val="99"/>
    <w:qFormat/>
    <w:rsid w:val="007F0B73"/>
    <w:pPr>
      <w:keepNext/>
      <w:ind w:right="-518"/>
      <w:jc w:val="both"/>
      <w:outlineLvl w:val="6"/>
    </w:pPr>
    <w:rPr>
      <w:rFonts w:ascii="Arial" w:hAnsi="Arial"/>
      <w:b/>
    </w:rPr>
  </w:style>
  <w:style w:type="paragraph" w:styleId="Ttulo8">
    <w:name w:val="heading 8"/>
    <w:basedOn w:val="Normal"/>
    <w:next w:val="Normal"/>
    <w:link w:val="Ttulo8Car"/>
    <w:uiPriority w:val="99"/>
    <w:qFormat/>
    <w:rsid w:val="007F0B73"/>
    <w:pPr>
      <w:keepNext/>
      <w:ind w:right="-70"/>
      <w:jc w:val="center"/>
      <w:outlineLvl w:val="7"/>
    </w:pPr>
    <w:rPr>
      <w:rFonts w:ascii="Arial" w:hAnsi="Arial"/>
      <w:b/>
      <w:sz w:val="22"/>
    </w:rPr>
  </w:style>
  <w:style w:type="paragraph" w:styleId="Ttulo9">
    <w:name w:val="heading 9"/>
    <w:basedOn w:val="Normal"/>
    <w:next w:val="Normal"/>
    <w:link w:val="Ttulo9Car"/>
    <w:uiPriority w:val="99"/>
    <w:qFormat/>
    <w:rsid w:val="007F0B73"/>
    <w:pPr>
      <w:keepNext/>
      <w:ind w:right="-518"/>
      <w:jc w:val="both"/>
      <w:outlineLvl w:val="8"/>
    </w:pPr>
    <w:rPr>
      <w:rFonts w:ascii="Arial" w:hAnsi="Arial"/>
      <w:b/>
      <w:sz w:val="1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rsid w:val="007F0B73"/>
    <w:rPr>
      <w:rFonts w:ascii="Arial" w:eastAsia="Times New Roman" w:hAnsi="Arial" w:cs="Times New Roman"/>
      <w:b/>
      <w:szCs w:val="20"/>
      <w:lang w:val="es-ES_tradnl" w:eastAsia="es-ES"/>
    </w:rPr>
  </w:style>
  <w:style w:type="character" w:customStyle="1" w:styleId="Ttulo2Car">
    <w:name w:val="Título 2 Car"/>
    <w:aliases w:val="Heading II Car,Heading 2rh Car,Heading II1 Car,Heading 2rh1 Car,Heading 2rh2 Car,Heading 2rh3 Car,Heading II2 Car,Heading 2rh11 Car,Heading II3 Car,Heading 2rh4 Car,Heading II4 Car,Heading 2rh5 Car"/>
    <w:basedOn w:val="Fuentedeprrafopredeter"/>
    <w:link w:val="Ttulo2"/>
    <w:uiPriority w:val="99"/>
    <w:rsid w:val="007F0B73"/>
    <w:rPr>
      <w:rFonts w:ascii="Arial" w:eastAsia="Times New Roman" w:hAnsi="Arial" w:cs="Times New Roman"/>
      <w:b/>
      <w:szCs w:val="20"/>
      <w:lang w:val="es-ES_tradnl" w:eastAsia="es-ES"/>
    </w:rPr>
  </w:style>
  <w:style w:type="character" w:customStyle="1" w:styleId="Ttulo3Car">
    <w:name w:val="Título 3 Car"/>
    <w:aliases w:val="H3 Car1"/>
    <w:basedOn w:val="Fuentedeprrafopredeter"/>
    <w:link w:val="Ttulo3"/>
    <w:uiPriority w:val="99"/>
    <w:rsid w:val="007F0B73"/>
    <w:rPr>
      <w:rFonts w:ascii="Century Gothic" w:eastAsia="Times New Roman" w:hAnsi="Century Gothic" w:cs="Times New Roman"/>
      <w:b/>
      <w:sz w:val="20"/>
      <w:szCs w:val="20"/>
      <w:lang w:val="es-ES_tradnl" w:eastAsia="es-ES"/>
    </w:rPr>
  </w:style>
  <w:style w:type="character" w:customStyle="1" w:styleId="Ttulo4Car">
    <w:name w:val="Título 4 Car"/>
    <w:basedOn w:val="Fuentedeprrafopredeter"/>
    <w:link w:val="Ttulo4"/>
    <w:uiPriority w:val="99"/>
    <w:rsid w:val="007F0B73"/>
    <w:rPr>
      <w:rFonts w:ascii="Century Gothic" w:eastAsia="Times New Roman" w:hAnsi="Century Gothic" w:cs="Times New Roman"/>
      <w:b/>
      <w:noProof/>
      <w:sz w:val="20"/>
      <w:szCs w:val="20"/>
      <w:lang w:val="es-ES_tradnl" w:eastAsia="es-ES"/>
    </w:rPr>
  </w:style>
  <w:style w:type="character" w:customStyle="1" w:styleId="Ttulo5Car">
    <w:name w:val="Título 5 Car"/>
    <w:basedOn w:val="Fuentedeprrafopredeter"/>
    <w:link w:val="Ttulo5"/>
    <w:uiPriority w:val="99"/>
    <w:rsid w:val="007F0B73"/>
    <w:rPr>
      <w:rFonts w:ascii="Century Gothic" w:eastAsia="Times New Roman" w:hAnsi="Century Gothic" w:cs="Times New Roman"/>
      <w:b/>
      <w:szCs w:val="20"/>
      <w:lang w:val="es-ES_tradnl" w:eastAsia="es-ES"/>
    </w:rPr>
  </w:style>
  <w:style w:type="character" w:customStyle="1" w:styleId="Ttulo6Car">
    <w:name w:val="Título 6 Car"/>
    <w:basedOn w:val="Fuentedeprrafopredeter"/>
    <w:link w:val="Ttulo6"/>
    <w:uiPriority w:val="99"/>
    <w:rsid w:val="007F0B73"/>
    <w:rPr>
      <w:rFonts w:ascii="Century Gothic" w:eastAsia="Times New Roman" w:hAnsi="Century Gothic" w:cs="Times New Roman"/>
      <w:b/>
      <w:szCs w:val="20"/>
      <w:lang w:val="es-ES_tradnl" w:eastAsia="es-ES"/>
    </w:rPr>
  </w:style>
  <w:style w:type="character" w:customStyle="1" w:styleId="Ttulo7Car">
    <w:name w:val="Título 7 Car"/>
    <w:basedOn w:val="Fuentedeprrafopredeter"/>
    <w:link w:val="Ttulo7"/>
    <w:uiPriority w:val="99"/>
    <w:rsid w:val="007F0B73"/>
    <w:rPr>
      <w:rFonts w:ascii="Arial" w:eastAsia="Times New Roman" w:hAnsi="Arial" w:cs="Times New Roman"/>
      <w:b/>
      <w:sz w:val="20"/>
      <w:szCs w:val="20"/>
      <w:lang w:val="es-ES_tradnl" w:eastAsia="es-ES"/>
    </w:rPr>
  </w:style>
  <w:style w:type="character" w:customStyle="1" w:styleId="Ttulo8Car">
    <w:name w:val="Título 8 Car"/>
    <w:basedOn w:val="Fuentedeprrafopredeter"/>
    <w:link w:val="Ttulo8"/>
    <w:uiPriority w:val="99"/>
    <w:rsid w:val="007F0B73"/>
    <w:rPr>
      <w:rFonts w:ascii="Arial" w:eastAsia="Times New Roman" w:hAnsi="Arial" w:cs="Times New Roman"/>
      <w:b/>
      <w:szCs w:val="20"/>
      <w:lang w:val="es-ES_tradnl" w:eastAsia="es-ES"/>
    </w:rPr>
  </w:style>
  <w:style w:type="character" w:customStyle="1" w:styleId="Ttulo9Car">
    <w:name w:val="Título 9 Car"/>
    <w:basedOn w:val="Fuentedeprrafopredeter"/>
    <w:link w:val="Ttulo9"/>
    <w:uiPriority w:val="99"/>
    <w:rsid w:val="007F0B73"/>
    <w:rPr>
      <w:rFonts w:ascii="Arial" w:eastAsia="Times New Roman" w:hAnsi="Arial" w:cs="Times New Roman"/>
      <w:b/>
      <w:sz w:val="16"/>
      <w:szCs w:val="20"/>
      <w:lang w:val="es-ES_tradnl" w:eastAsia="es-ES"/>
    </w:rPr>
  </w:style>
  <w:style w:type="paragraph" w:customStyle="1" w:styleId="Textoindependiente21">
    <w:name w:val="Texto independiente 21"/>
    <w:basedOn w:val="Normal"/>
    <w:rsid w:val="007F0B73"/>
    <w:pPr>
      <w:tabs>
        <w:tab w:val="right" w:pos="1276"/>
      </w:tabs>
      <w:ind w:right="-518"/>
      <w:jc w:val="both"/>
    </w:pPr>
    <w:rPr>
      <w:rFonts w:ascii="Arial" w:hAnsi="Arial"/>
      <w:b/>
      <w:sz w:val="22"/>
    </w:rPr>
  </w:style>
  <w:style w:type="paragraph" w:customStyle="1" w:styleId="Textodebloque1">
    <w:name w:val="Texto de bloque1"/>
    <w:basedOn w:val="Normal"/>
    <w:uiPriority w:val="99"/>
    <w:rsid w:val="007F0B73"/>
    <w:pPr>
      <w:tabs>
        <w:tab w:val="right" w:pos="1276"/>
      </w:tabs>
      <w:ind w:left="851" w:right="-518"/>
      <w:jc w:val="both"/>
    </w:pPr>
    <w:rPr>
      <w:rFonts w:ascii="Arial" w:hAnsi="Arial"/>
      <w:sz w:val="22"/>
    </w:rPr>
  </w:style>
  <w:style w:type="paragraph" w:styleId="Textoindependiente">
    <w:name w:val="Body Text"/>
    <w:aliases w:val="Body Text Char"/>
    <w:basedOn w:val="Normal"/>
    <w:link w:val="TextoindependienteCar"/>
    <w:rsid w:val="007F0B73"/>
    <w:pPr>
      <w:tabs>
        <w:tab w:val="right" w:pos="1276"/>
      </w:tabs>
      <w:ind w:right="-518"/>
      <w:jc w:val="both"/>
    </w:pPr>
    <w:rPr>
      <w:rFonts w:ascii="Arial" w:hAnsi="Arial"/>
      <w:sz w:val="22"/>
    </w:rPr>
  </w:style>
  <w:style w:type="character" w:customStyle="1" w:styleId="TextoindependienteCar">
    <w:name w:val="Texto independiente Car"/>
    <w:aliases w:val="Body Text Char Car1"/>
    <w:basedOn w:val="Fuentedeprrafopredeter"/>
    <w:link w:val="Textoindependiente"/>
    <w:rsid w:val="007F0B73"/>
    <w:rPr>
      <w:rFonts w:ascii="Arial" w:eastAsia="Times New Roman" w:hAnsi="Arial" w:cs="Times New Roman"/>
      <w:szCs w:val="20"/>
      <w:lang w:val="es-ES_tradnl" w:eastAsia="es-ES"/>
    </w:rPr>
  </w:style>
  <w:style w:type="paragraph" w:customStyle="1" w:styleId="Sangra2detindependiente1">
    <w:name w:val="Sangría 2 de t. independiente1"/>
    <w:basedOn w:val="Normal"/>
    <w:uiPriority w:val="99"/>
    <w:rsid w:val="007F0B73"/>
    <w:pPr>
      <w:tabs>
        <w:tab w:val="left" w:pos="5529"/>
        <w:tab w:val="right" w:pos="9923"/>
      </w:tabs>
      <w:ind w:left="851"/>
    </w:pPr>
    <w:rPr>
      <w:rFonts w:ascii="Century Gothic" w:hAnsi="Century Gothic"/>
    </w:rPr>
  </w:style>
  <w:style w:type="paragraph" w:customStyle="1" w:styleId="Sangra3detindependiente1">
    <w:name w:val="Sangría 3 de t. independiente1"/>
    <w:basedOn w:val="Normal"/>
    <w:uiPriority w:val="99"/>
    <w:rsid w:val="007F0B73"/>
    <w:pPr>
      <w:tabs>
        <w:tab w:val="left" w:pos="709"/>
        <w:tab w:val="left" w:pos="993"/>
        <w:tab w:val="left" w:pos="4536"/>
      </w:tabs>
      <w:ind w:left="284"/>
    </w:pPr>
    <w:rPr>
      <w:rFonts w:ascii="Arial" w:hAnsi="Arial"/>
      <w:sz w:val="22"/>
    </w:rPr>
  </w:style>
  <w:style w:type="paragraph" w:styleId="Textoindependiente2">
    <w:name w:val="Body Text 2"/>
    <w:basedOn w:val="Normal"/>
    <w:link w:val="Textoindependiente2Car"/>
    <w:uiPriority w:val="99"/>
    <w:rsid w:val="007F0B73"/>
    <w:pPr>
      <w:ind w:right="51"/>
      <w:jc w:val="both"/>
    </w:pPr>
    <w:rPr>
      <w:rFonts w:ascii="Arial" w:hAnsi="Arial"/>
      <w:sz w:val="22"/>
    </w:rPr>
  </w:style>
  <w:style w:type="character" w:customStyle="1" w:styleId="Textoindependiente2Car">
    <w:name w:val="Texto independiente 2 Car"/>
    <w:basedOn w:val="Fuentedeprrafopredeter"/>
    <w:link w:val="Textoindependiente2"/>
    <w:uiPriority w:val="99"/>
    <w:rsid w:val="007F0B73"/>
    <w:rPr>
      <w:rFonts w:ascii="Arial" w:eastAsia="Times New Roman" w:hAnsi="Arial" w:cs="Times New Roman"/>
      <w:szCs w:val="20"/>
      <w:lang w:val="es-ES_tradnl" w:eastAsia="es-ES"/>
    </w:rPr>
  </w:style>
  <w:style w:type="paragraph" w:styleId="Textoindependiente3">
    <w:name w:val="Body Text 3"/>
    <w:basedOn w:val="Normal"/>
    <w:link w:val="Textoindependiente3Car"/>
    <w:uiPriority w:val="99"/>
    <w:rsid w:val="007F0B73"/>
    <w:pPr>
      <w:ind w:right="51"/>
      <w:jc w:val="both"/>
    </w:pPr>
    <w:rPr>
      <w:rFonts w:ascii="Arial" w:hAnsi="Arial"/>
      <w:b/>
      <w:sz w:val="22"/>
    </w:rPr>
  </w:style>
  <w:style w:type="character" w:customStyle="1" w:styleId="Textoindependiente3Car">
    <w:name w:val="Texto independiente 3 Car"/>
    <w:basedOn w:val="Fuentedeprrafopredeter"/>
    <w:link w:val="Textoindependiente3"/>
    <w:uiPriority w:val="99"/>
    <w:rsid w:val="007F0B73"/>
    <w:rPr>
      <w:rFonts w:ascii="Arial" w:eastAsia="Times New Roman" w:hAnsi="Arial" w:cs="Times New Roman"/>
      <w:b/>
      <w:szCs w:val="20"/>
      <w:lang w:val="es-ES_tradnl" w:eastAsia="es-ES"/>
    </w:rPr>
  </w:style>
  <w:style w:type="paragraph" w:styleId="Textodebloque">
    <w:name w:val="Block Text"/>
    <w:basedOn w:val="Normal"/>
    <w:uiPriority w:val="99"/>
    <w:rsid w:val="007F0B73"/>
    <w:pPr>
      <w:tabs>
        <w:tab w:val="left" w:pos="705"/>
        <w:tab w:val="left" w:pos="7513"/>
      </w:tabs>
      <w:ind w:left="705" w:right="284" w:hanging="705"/>
      <w:jc w:val="both"/>
    </w:pPr>
    <w:rPr>
      <w:rFonts w:ascii="Arial" w:hAnsi="Arial"/>
      <w:b/>
      <w:sz w:val="22"/>
    </w:rPr>
  </w:style>
  <w:style w:type="paragraph" w:styleId="Sangra2detindependiente">
    <w:name w:val="Body Text Indent 2"/>
    <w:basedOn w:val="Normal"/>
    <w:link w:val="Sangra2detindependienteCar"/>
    <w:rsid w:val="007F0B73"/>
    <w:pPr>
      <w:tabs>
        <w:tab w:val="left" w:pos="5529"/>
        <w:tab w:val="right" w:pos="9923"/>
      </w:tabs>
      <w:ind w:left="851"/>
    </w:pPr>
    <w:rPr>
      <w:rFonts w:ascii="Century Gothic" w:hAnsi="Century Gothic"/>
    </w:rPr>
  </w:style>
  <w:style w:type="character" w:customStyle="1" w:styleId="Sangra2detindependienteCar">
    <w:name w:val="Sangría 2 de t. independiente Car"/>
    <w:basedOn w:val="Fuentedeprrafopredeter"/>
    <w:link w:val="Sangra2detindependiente"/>
    <w:rsid w:val="007F0B73"/>
    <w:rPr>
      <w:rFonts w:ascii="Century Gothic" w:eastAsia="Times New Roman" w:hAnsi="Century Gothic" w:cs="Times New Roman"/>
      <w:sz w:val="20"/>
      <w:szCs w:val="20"/>
      <w:lang w:val="es-ES_tradnl" w:eastAsia="es-ES"/>
    </w:rPr>
  </w:style>
  <w:style w:type="paragraph" w:styleId="Encabezado">
    <w:name w:val="header"/>
    <w:aliases w:val=" Car,Car"/>
    <w:basedOn w:val="Normal"/>
    <w:link w:val="EncabezadoCar"/>
    <w:uiPriority w:val="99"/>
    <w:rsid w:val="007F0B73"/>
    <w:pPr>
      <w:tabs>
        <w:tab w:val="center" w:pos="4252"/>
        <w:tab w:val="right" w:pos="8504"/>
      </w:tabs>
    </w:pPr>
  </w:style>
  <w:style w:type="character" w:customStyle="1" w:styleId="EncabezadoCar">
    <w:name w:val="Encabezado Car"/>
    <w:aliases w:val=" Car Car,Car Car"/>
    <w:basedOn w:val="Fuentedeprrafopredeter"/>
    <w:link w:val="Encabezado"/>
    <w:uiPriority w:val="99"/>
    <w:rsid w:val="007F0B73"/>
    <w:rPr>
      <w:rFonts w:ascii="Times New Roman" w:eastAsia="Times New Roman" w:hAnsi="Times New Roman" w:cs="Times New Roman"/>
      <w:sz w:val="20"/>
      <w:szCs w:val="20"/>
      <w:lang w:val="es-ES_tradnl" w:eastAsia="es-ES"/>
    </w:rPr>
  </w:style>
  <w:style w:type="paragraph" w:styleId="Piedepgina">
    <w:name w:val="footer"/>
    <w:basedOn w:val="Normal"/>
    <w:link w:val="PiedepginaCar"/>
    <w:uiPriority w:val="99"/>
    <w:rsid w:val="007F0B73"/>
    <w:pPr>
      <w:tabs>
        <w:tab w:val="center" w:pos="4252"/>
        <w:tab w:val="right" w:pos="8504"/>
      </w:tabs>
    </w:pPr>
  </w:style>
  <w:style w:type="character" w:customStyle="1" w:styleId="PiedepginaCar">
    <w:name w:val="Pie de página Car"/>
    <w:basedOn w:val="Fuentedeprrafopredeter"/>
    <w:link w:val="Piedepgina"/>
    <w:uiPriority w:val="99"/>
    <w:rsid w:val="007F0B73"/>
    <w:rPr>
      <w:rFonts w:ascii="Times New Roman" w:eastAsia="Times New Roman" w:hAnsi="Times New Roman" w:cs="Times New Roman"/>
      <w:sz w:val="20"/>
      <w:szCs w:val="20"/>
      <w:lang w:val="es-ES_tradnl" w:eastAsia="es-ES"/>
    </w:rPr>
  </w:style>
  <w:style w:type="paragraph" w:styleId="Descripcin">
    <w:name w:val="caption"/>
    <w:basedOn w:val="Normal"/>
    <w:next w:val="Normal"/>
    <w:uiPriority w:val="99"/>
    <w:qFormat/>
    <w:rsid w:val="007F0B73"/>
    <w:pPr>
      <w:ind w:left="851"/>
      <w:jc w:val="center"/>
    </w:pPr>
    <w:rPr>
      <w:rFonts w:ascii="Arial" w:hAnsi="Arial"/>
      <w:b/>
      <w:sz w:val="22"/>
    </w:rPr>
  </w:style>
  <w:style w:type="paragraph" w:customStyle="1" w:styleId="xl32">
    <w:name w:val="xl32"/>
    <w:basedOn w:val="Normal"/>
    <w:uiPriority w:val="99"/>
    <w:rsid w:val="007F0B73"/>
    <w:pPr>
      <w:pBdr>
        <w:left w:val="single" w:sz="4" w:space="0" w:color="auto"/>
        <w:bottom w:val="single" w:sz="8" w:space="0" w:color="auto"/>
        <w:right w:val="single" w:sz="4" w:space="0" w:color="auto"/>
      </w:pBdr>
      <w:spacing w:before="100" w:beforeAutospacing="1" w:after="100" w:afterAutospacing="1"/>
      <w:jc w:val="center"/>
    </w:pPr>
    <w:rPr>
      <w:rFonts w:ascii="Arial" w:eastAsia="Arial Unicode MS" w:hAnsi="Arial" w:cs="Arial"/>
      <w:b/>
      <w:bCs/>
      <w:sz w:val="16"/>
      <w:szCs w:val="16"/>
      <w:lang w:val="es-ES"/>
    </w:rPr>
  </w:style>
  <w:style w:type="paragraph" w:customStyle="1" w:styleId="xl22">
    <w:name w:val="xl22"/>
    <w:basedOn w:val="Normal"/>
    <w:uiPriority w:val="99"/>
    <w:rsid w:val="007F0B73"/>
    <w:pPr>
      <w:spacing w:before="100" w:beforeAutospacing="1" w:after="100" w:afterAutospacing="1"/>
    </w:pPr>
    <w:rPr>
      <w:rFonts w:ascii="Arial" w:eastAsia="Arial Unicode MS" w:hAnsi="Arial" w:cs="Arial"/>
      <w:sz w:val="16"/>
      <w:szCs w:val="16"/>
      <w:lang w:val="es-ES"/>
    </w:rPr>
  </w:style>
  <w:style w:type="paragraph" w:styleId="Textodeglobo">
    <w:name w:val="Balloon Text"/>
    <w:basedOn w:val="Normal"/>
    <w:link w:val="TextodegloboCar"/>
    <w:uiPriority w:val="99"/>
    <w:semiHidden/>
    <w:rsid w:val="007F0B73"/>
    <w:rPr>
      <w:rFonts w:ascii="Tahoma" w:hAnsi="Tahoma" w:cs="Tahoma"/>
      <w:sz w:val="16"/>
      <w:szCs w:val="16"/>
    </w:rPr>
  </w:style>
  <w:style w:type="character" w:customStyle="1" w:styleId="TextodegloboCar">
    <w:name w:val="Texto de globo Car"/>
    <w:basedOn w:val="Fuentedeprrafopredeter"/>
    <w:link w:val="Textodeglobo"/>
    <w:uiPriority w:val="99"/>
    <w:semiHidden/>
    <w:rsid w:val="007F0B73"/>
    <w:rPr>
      <w:rFonts w:ascii="Tahoma" w:eastAsia="Times New Roman" w:hAnsi="Tahoma" w:cs="Tahoma"/>
      <w:sz w:val="16"/>
      <w:szCs w:val="16"/>
      <w:lang w:val="es-ES_tradnl" w:eastAsia="es-ES"/>
    </w:rPr>
  </w:style>
  <w:style w:type="paragraph" w:styleId="Sangra3detindependiente">
    <w:name w:val="Body Text Indent 3"/>
    <w:basedOn w:val="Normal"/>
    <w:link w:val="Sangra3detindependienteCar"/>
    <w:rsid w:val="007F0B73"/>
    <w:pPr>
      <w:spacing w:after="120"/>
      <w:ind w:left="283"/>
    </w:pPr>
    <w:rPr>
      <w:sz w:val="16"/>
      <w:szCs w:val="16"/>
      <w:lang w:val="es-ES"/>
    </w:rPr>
  </w:style>
  <w:style w:type="character" w:customStyle="1" w:styleId="Sangra3detindependienteCar">
    <w:name w:val="Sangría 3 de t. independiente Car"/>
    <w:basedOn w:val="Fuentedeprrafopredeter"/>
    <w:link w:val="Sangra3detindependiente"/>
    <w:rsid w:val="007F0B73"/>
    <w:rPr>
      <w:rFonts w:ascii="Times New Roman" w:eastAsia="Times New Roman" w:hAnsi="Times New Roman" w:cs="Times New Roman"/>
      <w:sz w:val="16"/>
      <w:szCs w:val="16"/>
      <w:lang w:eastAsia="es-ES"/>
    </w:rPr>
  </w:style>
  <w:style w:type="paragraph" w:customStyle="1" w:styleId="font5">
    <w:name w:val="font5"/>
    <w:basedOn w:val="Normal"/>
    <w:rsid w:val="007F0B73"/>
    <w:pPr>
      <w:spacing w:before="100" w:beforeAutospacing="1" w:after="100" w:afterAutospacing="1"/>
    </w:pPr>
    <w:rPr>
      <w:rFonts w:ascii="Arial" w:eastAsia="Arial Unicode MS" w:hAnsi="Arial" w:cs="Arial"/>
      <w:b/>
      <w:bCs/>
      <w:lang w:val="es-ES"/>
    </w:rPr>
  </w:style>
  <w:style w:type="table" w:styleId="Tablaconcuadrcula">
    <w:name w:val="Table Grid"/>
    <w:basedOn w:val="Tablanormal"/>
    <w:uiPriority w:val="99"/>
    <w:rsid w:val="007F0B73"/>
    <w:pPr>
      <w:spacing w:after="0" w:line="240" w:lineRule="auto"/>
    </w:pPr>
    <w:rPr>
      <w:rFonts w:ascii="Times New Roman" w:eastAsia="Times New Roman" w:hAnsi="Times New Roman" w:cs="Times New Roman"/>
      <w:sz w:val="20"/>
      <w:szCs w:val="20"/>
      <w:lang w:eastAsia="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lp1,List Paragraph11,Bullet List,FooterText,numbered,Paragraphe de liste1,Bulletr List Paragraph,列出段落,列出段落1,Lista vistosa - Énfasis 11,Scitum normal,Listas,Colorful List - Accent 11,TítuloB,4 Párrafo de lista,Figuras,List Paragraph,b1"/>
    <w:basedOn w:val="Normal"/>
    <w:link w:val="PrrafodelistaCar"/>
    <w:uiPriority w:val="34"/>
    <w:qFormat/>
    <w:rsid w:val="007F0B73"/>
    <w:pPr>
      <w:ind w:left="708"/>
    </w:pPr>
  </w:style>
  <w:style w:type="character" w:styleId="Hipervnculo">
    <w:name w:val="Hyperlink"/>
    <w:uiPriority w:val="99"/>
    <w:rsid w:val="007F0B73"/>
    <w:rPr>
      <w:color w:val="0000FF"/>
      <w:u w:val="single"/>
    </w:rPr>
  </w:style>
  <w:style w:type="paragraph" w:styleId="Textosinformato">
    <w:name w:val="Plain Text"/>
    <w:basedOn w:val="Normal"/>
    <w:link w:val="TextosinformatoCar"/>
    <w:uiPriority w:val="99"/>
    <w:rsid w:val="007F0B73"/>
    <w:rPr>
      <w:rFonts w:ascii="Courier New" w:hAnsi="Courier New" w:cs="Courier New"/>
      <w:lang w:val="es-ES"/>
    </w:rPr>
  </w:style>
  <w:style w:type="character" w:customStyle="1" w:styleId="TextosinformatoCar">
    <w:name w:val="Texto sin formato Car"/>
    <w:basedOn w:val="Fuentedeprrafopredeter"/>
    <w:link w:val="Textosinformato"/>
    <w:uiPriority w:val="99"/>
    <w:rsid w:val="007F0B73"/>
    <w:rPr>
      <w:rFonts w:ascii="Courier New" w:eastAsia="Times New Roman" w:hAnsi="Courier New" w:cs="Courier New"/>
      <w:sz w:val="20"/>
      <w:szCs w:val="20"/>
      <w:lang w:eastAsia="es-ES"/>
    </w:rPr>
  </w:style>
  <w:style w:type="paragraph" w:customStyle="1" w:styleId="BodyText21">
    <w:name w:val="Body Text 21"/>
    <w:basedOn w:val="Normal"/>
    <w:uiPriority w:val="99"/>
    <w:rsid w:val="008A0301"/>
    <w:rPr>
      <w:rFonts w:ascii="Arial" w:hAnsi="Arial"/>
      <w:sz w:val="18"/>
    </w:rPr>
  </w:style>
  <w:style w:type="paragraph" w:customStyle="1" w:styleId="Textoindependiente22">
    <w:name w:val="Texto independiente 22"/>
    <w:basedOn w:val="Normal"/>
    <w:rsid w:val="00F046FB"/>
    <w:rPr>
      <w:rFonts w:ascii="Arial" w:hAnsi="Arial"/>
      <w:sz w:val="18"/>
    </w:rPr>
  </w:style>
  <w:style w:type="paragraph" w:customStyle="1" w:styleId="Textoindependiente220">
    <w:name w:val="Texto independiente 22"/>
    <w:basedOn w:val="Normal"/>
    <w:uiPriority w:val="99"/>
    <w:rsid w:val="00F046FB"/>
    <w:rPr>
      <w:rFonts w:ascii="Arial" w:hAnsi="Arial"/>
      <w:sz w:val="18"/>
    </w:rPr>
  </w:style>
  <w:style w:type="paragraph" w:customStyle="1" w:styleId="Textodebloque2">
    <w:name w:val="Texto de bloque2"/>
    <w:basedOn w:val="Normal"/>
    <w:uiPriority w:val="99"/>
    <w:rsid w:val="00262420"/>
    <w:pPr>
      <w:tabs>
        <w:tab w:val="right" w:pos="1276"/>
      </w:tabs>
      <w:ind w:left="851" w:right="-518"/>
      <w:jc w:val="both"/>
    </w:pPr>
    <w:rPr>
      <w:rFonts w:ascii="Arial" w:hAnsi="Arial"/>
      <w:sz w:val="22"/>
    </w:rPr>
  </w:style>
  <w:style w:type="paragraph" w:customStyle="1" w:styleId="Sangra2detindependiente2">
    <w:name w:val="Sangría 2 de t. independiente2"/>
    <w:basedOn w:val="Normal"/>
    <w:uiPriority w:val="99"/>
    <w:rsid w:val="00262420"/>
    <w:pPr>
      <w:tabs>
        <w:tab w:val="left" w:pos="5529"/>
        <w:tab w:val="right" w:pos="9923"/>
      </w:tabs>
      <w:ind w:left="851"/>
    </w:pPr>
    <w:rPr>
      <w:rFonts w:ascii="Century Gothic" w:hAnsi="Century Gothic"/>
    </w:rPr>
  </w:style>
  <w:style w:type="paragraph" w:customStyle="1" w:styleId="Sangra3detindependiente2">
    <w:name w:val="Sangría 3 de t. independiente2"/>
    <w:basedOn w:val="Normal"/>
    <w:uiPriority w:val="99"/>
    <w:rsid w:val="00262420"/>
    <w:pPr>
      <w:tabs>
        <w:tab w:val="left" w:pos="709"/>
        <w:tab w:val="left" w:pos="993"/>
        <w:tab w:val="left" w:pos="4536"/>
      </w:tabs>
      <w:ind w:left="284"/>
    </w:pPr>
    <w:rPr>
      <w:rFonts w:ascii="Arial" w:hAnsi="Arial"/>
      <w:sz w:val="22"/>
    </w:rPr>
  </w:style>
  <w:style w:type="paragraph" w:customStyle="1" w:styleId="Prrafodelista1">
    <w:name w:val="Párrafo de lista1"/>
    <w:basedOn w:val="Normal"/>
    <w:uiPriority w:val="99"/>
    <w:rsid w:val="00262420"/>
    <w:pPr>
      <w:spacing w:after="200" w:line="276" w:lineRule="auto"/>
      <w:ind w:left="720"/>
    </w:pPr>
    <w:rPr>
      <w:rFonts w:ascii="Calibri" w:hAnsi="Calibri" w:cs="Calibri"/>
      <w:sz w:val="22"/>
      <w:szCs w:val="22"/>
      <w:lang w:val="es-PA" w:eastAsia="en-US"/>
    </w:rPr>
  </w:style>
  <w:style w:type="paragraph" w:customStyle="1" w:styleId="xl58">
    <w:name w:val="xl58"/>
    <w:basedOn w:val="Normal"/>
    <w:uiPriority w:val="99"/>
    <w:rsid w:val="00262420"/>
    <w:pPr>
      <w:suppressAutoHyphens/>
      <w:spacing w:before="100" w:after="100"/>
      <w:jc w:val="both"/>
      <w:textAlignment w:val="center"/>
    </w:pPr>
    <w:rPr>
      <w:rFonts w:ascii="Arial" w:eastAsia="Arial Unicode MS" w:hAnsi="Arial" w:cs="Arial"/>
      <w:sz w:val="14"/>
      <w:szCs w:val="14"/>
      <w:lang w:val="es-MX" w:eastAsia="ar-SA"/>
    </w:rPr>
  </w:style>
  <w:style w:type="paragraph" w:customStyle="1" w:styleId="ListParagraph1">
    <w:name w:val="List Paragraph1"/>
    <w:basedOn w:val="Normal"/>
    <w:uiPriority w:val="99"/>
    <w:rsid w:val="00262420"/>
    <w:pPr>
      <w:spacing w:after="200" w:line="276" w:lineRule="auto"/>
      <w:ind w:left="720"/>
    </w:pPr>
    <w:rPr>
      <w:rFonts w:ascii="Calibri" w:hAnsi="Calibri" w:cs="Calibri"/>
      <w:sz w:val="22"/>
      <w:szCs w:val="22"/>
      <w:lang w:val="es-PA" w:eastAsia="en-US"/>
    </w:rPr>
  </w:style>
  <w:style w:type="paragraph" w:customStyle="1" w:styleId="Prrafodelista2">
    <w:name w:val="Párrafo de lista2"/>
    <w:basedOn w:val="Normal"/>
    <w:rsid w:val="009765D5"/>
    <w:pPr>
      <w:spacing w:after="200" w:line="276" w:lineRule="auto"/>
      <w:ind w:left="720"/>
    </w:pPr>
    <w:rPr>
      <w:rFonts w:ascii="Calibri" w:hAnsi="Calibri" w:cs="Calibri"/>
      <w:sz w:val="22"/>
      <w:szCs w:val="22"/>
      <w:lang w:val="es-PA" w:eastAsia="en-US"/>
    </w:rPr>
  </w:style>
  <w:style w:type="paragraph" w:customStyle="1" w:styleId="ecxmsonormal">
    <w:name w:val="ecxmsonormal"/>
    <w:basedOn w:val="Normal"/>
    <w:uiPriority w:val="99"/>
    <w:rsid w:val="009765D5"/>
    <w:pPr>
      <w:spacing w:before="100" w:beforeAutospacing="1" w:after="100" w:afterAutospacing="1"/>
    </w:pPr>
    <w:rPr>
      <w:sz w:val="24"/>
      <w:szCs w:val="24"/>
      <w:lang w:val="es-MX" w:eastAsia="es-MX"/>
    </w:rPr>
  </w:style>
  <w:style w:type="paragraph" w:customStyle="1" w:styleId="BlockText1">
    <w:name w:val="Block Text1"/>
    <w:basedOn w:val="Normal"/>
    <w:uiPriority w:val="99"/>
    <w:rsid w:val="001706F1"/>
    <w:pPr>
      <w:tabs>
        <w:tab w:val="left" w:pos="709"/>
        <w:tab w:val="left" w:pos="993"/>
      </w:tabs>
      <w:ind w:left="990" w:right="-518" w:firstLine="3"/>
      <w:jc w:val="both"/>
    </w:pPr>
    <w:rPr>
      <w:rFonts w:ascii="Arial" w:hAnsi="Arial"/>
      <w:sz w:val="22"/>
    </w:rPr>
  </w:style>
  <w:style w:type="paragraph" w:customStyle="1" w:styleId="Textoindependiente23">
    <w:name w:val="Texto independiente 23"/>
    <w:basedOn w:val="Normal"/>
    <w:uiPriority w:val="99"/>
    <w:rsid w:val="001706F1"/>
    <w:rPr>
      <w:rFonts w:ascii="Arial" w:hAnsi="Arial"/>
      <w:sz w:val="18"/>
    </w:rPr>
  </w:style>
  <w:style w:type="paragraph" w:styleId="Sangradetextonormal">
    <w:name w:val="Body Text Indent"/>
    <w:basedOn w:val="Normal"/>
    <w:link w:val="SangradetextonormalCar"/>
    <w:uiPriority w:val="99"/>
    <w:unhideWhenUsed/>
    <w:rsid w:val="0014435E"/>
    <w:pPr>
      <w:spacing w:after="120"/>
      <w:ind w:left="283"/>
    </w:pPr>
  </w:style>
  <w:style w:type="character" w:customStyle="1" w:styleId="SangradetextonormalCar">
    <w:name w:val="Sangría de texto normal Car"/>
    <w:basedOn w:val="Fuentedeprrafopredeter"/>
    <w:link w:val="Sangradetextonormal"/>
    <w:uiPriority w:val="99"/>
    <w:rsid w:val="0014435E"/>
    <w:rPr>
      <w:rFonts w:ascii="Times New Roman" w:eastAsia="Times New Roman" w:hAnsi="Times New Roman" w:cs="Times New Roman"/>
      <w:sz w:val="20"/>
      <w:szCs w:val="20"/>
      <w:lang w:val="es-ES_tradnl" w:eastAsia="es-ES"/>
    </w:rPr>
  </w:style>
  <w:style w:type="paragraph" w:customStyle="1" w:styleId="Textoindependiente24">
    <w:name w:val="Texto independiente 24"/>
    <w:basedOn w:val="Normal"/>
    <w:rsid w:val="00502229"/>
    <w:pPr>
      <w:tabs>
        <w:tab w:val="right" w:pos="1276"/>
      </w:tabs>
      <w:ind w:right="-518"/>
      <w:jc w:val="both"/>
    </w:pPr>
    <w:rPr>
      <w:rFonts w:ascii="Arial" w:hAnsi="Arial"/>
      <w:b/>
      <w:sz w:val="22"/>
    </w:rPr>
  </w:style>
  <w:style w:type="paragraph" w:customStyle="1" w:styleId="Textoindependiente211">
    <w:name w:val="Texto independiente 211"/>
    <w:basedOn w:val="Normal"/>
    <w:rsid w:val="005B753E"/>
    <w:pPr>
      <w:tabs>
        <w:tab w:val="right" w:pos="1276"/>
      </w:tabs>
      <w:ind w:right="-518"/>
      <w:jc w:val="both"/>
    </w:pPr>
    <w:rPr>
      <w:rFonts w:ascii="Arial" w:hAnsi="Arial"/>
      <w:b/>
      <w:sz w:val="22"/>
    </w:rPr>
  </w:style>
  <w:style w:type="character" w:styleId="Nmerodepgina">
    <w:name w:val="page number"/>
    <w:basedOn w:val="Fuentedeprrafopredeter"/>
    <w:rsid w:val="005B753E"/>
  </w:style>
  <w:style w:type="paragraph" w:customStyle="1" w:styleId="L">
    <w:name w:val="L"/>
    <w:rsid w:val="005B753E"/>
    <w:pPr>
      <w:widowControl w:val="0"/>
      <w:spacing w:after="0" w:line="240" w:lineRule="atLeast"/>
    </w:pPr>
    <w:rPr>
      <w:rFonts w:ascii="Courier" w:eastAsia="Times New Roman" w:hAnsi="Courier" w:cs="Times New Roman"/>
      <w:sz w:val="24"/>
      <w:szCs w:val="20"/>
      <w:lang w:val="en-US" w:eastAsia="es-ES"/>
    </w:rPr>
  </w:style>
  <w:style w:type="paragraph" w:styleId="Listaconnmeros">
    <w:name w:val="List Number"/>
    <w:basedOn w:val="Normal"/>
    <w:rsid w:val="005B753E"/>
    <w:pPr>
      <w:jc w:val="both"/>
    </w:pPr>
    <w:rPr>
      <w:rFonts w:ascii="Arial" w:hAnsi="Arial"/>
      <w:sz w:val="22"/>
      <w:lang w:val="es-MX"/>
    </w:rPr>
  </w:style>
  <w:style w:type="paragraph" w:customStyle="1" w:styleId="GREEN4">
    <w:name w:val="GREEN4"/>
    <w:basedOn w:val="Normal"/>
    <w:rsid w:val="005B753E"/>
    <w:pPr>
      <w:jc w:val="both"/>
    </w:pPr>
    <w:rPr>
      <w:rFonts w:ascii="CG Times (W1)" w:hAnsi="CG Times (W1)"/>
      <w:sz w:val="22"/>
    </w:rPr>
  </w:style>
  <w:style w:type="paragraph" w:customStyle="1" w:styleId="norma">
    <w:name w:val="norma"/>
    <w:basedOn w:val="Normal"/>
    <w:rsid w:val="005B753E"/>
    <w:pPr>
      <w:spacing w:after="101" w:line="242" w:lineRule="exact"/>
      <w:ind w:left="540"/>
    </w:pPr>
    <w:rPr>
      <w:rFonts w:ascii="Arial" w:hAnsi="Arial"/>
      <w:sz w:val="24"/>
    </w:rPr>
  </w:style>
  <w:style w:type="paragraph" w:customStyle="1" w:styleId="xl25">
    <w:name w:val="xl25"/>
    <w:basedOn w:val="Normal"/>
    <w:rsid w:val="005B753E"/>
    <w:pPr>
      <w:spacing w:before="100" w:beforeAutospacing="1" w:after="100" w:afterAutospacing="1"/>
    </w:pPr>
    <w:rPr>
      <w:rFonts w:ascii="Arial Unicode MS" w:eastAsia="Arial Unicode MS" w:hAnsi="Arial Unicode MS" w:cs="Arial Unicode MS"/>
      <w:sz w:val="24"/>
      <w:szCs w:val="24"/>
      <w:lang w:val="es-ES"/>
    </w:rPr>
  </w:style>
  <w:style w:type="paragraph" w:customStyle="1" w:styleId="Textoindependiente31">
    <w:name w:val="Texto independiente 31"/>
    <w:basedOn w:val="Normal"/>
    <w:rsid w:val="005B753E"/>
    <w:pPr>
      <w:tabs>
        <w:tab w:val="left" w:pos="709"/>
        <w:tab w:val="left" w:pos="993"/>
      </w:tabs>
      <w:ind w:right="-232"/>
    </w:pPr>
    <w:rPr>
      <w:rFonts w:ascii="Arial" w:hAnsi="Arial"/>
      <w:sz w:val="22"/>
    </w:rPr>
  </w:style>
  <w:style w:type="paragraph" w:styleId="Ttulo">
    <w:name w:val="Title"/>
    <w:basedOn w:val="Normal"/>
    <w:link w:val="TtuloCar"/>
    <w:qFormat/>
    <w:rsid w:val="005B753E"/>
    <w:pPr>
      <w:jc w:val="center"/>
    </w:pPr>
    <w:rPr>
      <w:rFonts w:ascii="Arial" w:hAnsi="Arial" w:cs="Arial"/>
      <w:b/>
      <w:bCs/>
      <w:sz w:val="24"/>
      <w:szCs w:val="24"/>
      <w:lang w:val="es-ES"/>
    </w:rPr>
  </w:style>
  <w:style w:type="character" w:customStyle="1" w:styleId="TtuloCar">
    <w:name w:val="Título Car"/>
    <w:basedOn w:val="Fuentedeprrafopredeter"/>
    <w:link w:val="Ttulo"/>
    <w:rsid w:val="005B753E"/>
    <w:rPr>
      <w:rFonts w:ascii="Arial" w:eastAsia="Times New Roman" w:hAnsi="Arial" w:cs="Arial"/>
      <w:b/>
      <w:bCs/>
      <w:sz w:val="24"/>
      <w:szCs w:val="24"/>
      <w:lang w:eastAsia="es-ES"/>
    </w:rPr>
  </w:style>
  <w:style w:type="paragraph" w:styleId="Subttulo">
    <w:name w:val="Subtitle"/>
    <w:basedOn w:val="Normal"/>
    <w:link w:val="SubttuloCar"/>
    <w:qFormat/>
    <w:rsid w:val="005B753E"/>
    <w:pPr>
      <w:jc w:val="center"/>
    </w:pPr>
    <w:rPr>
      <w:rFonts w:ascii="Arial" w:hAnsi="Arial" w:cs="Arial"/>
      <w:b/>
      <w:bCs/>
      <w:sz w:val="24"/>
      <w:szCs w:val="24"/>
      <w:lang w:val="es-ES"/>
    </w:rPr>
  </w:style>
  <w:style w:type="character" w:customStyle="1" w:styleId="SubttuloCar">
    <w:name w:val="Subtítulo Car"/>
    <w:basedOn w:val="Fuentedeprrafopredeter"/>
    <w:link w:val="Subttulo"/>
    <w:rsid w:val="005B753E"/>
    <w:rPr>
      <w:rFonts w:ascii="Arial" w:eastAsia="Times New Roman" w:hAnsi="Arial" w:cs="Arial"/>
      <w:b/>
      <w:bCs/>
      <w:sz w:val="24"/>
      <w:szCs w:val="24"/>
      <w:lang w:eastAsia="es-ES"/>
    </w:rPr>
  </w:style>
  <w:style w:type="paragraph" w:customStyle="1" w:styleId="font0">
    <w:name w:val="font0"/>
    <w:basedOn w:val="Normal"/>
    <w:rsid w:val="005B753E"/>
    <w:pPr>
      <w:spacing w:before="100" w:beforeAutospacing="1" w:after="100" w:afterAutospacing="1"/>
    </w:pPr>
    <w:rPr>
      <w:rFonts w:ascii="Arial" w:eastAsia="Arial Unicode MS" w:hAnsi="Arial" w:cs="Arial"/>
      <w:lang w:val="es-ES"/>
    </w:rPr>
  </w:style>
  <w:style w:type="paragraph" w:customStyle="1" w:styleId="xl23">
    <w:name w:val="xl23"/>
    <w:basedOn w:val="Normal"/>
    <w:rsid w:val="005B753E"/>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sz w:val="24"/>
      <w:szCs w:val="24"/>
      <w:lang w:val="es-ES"/>
    </w:rPr>
  </w:style>
  <w:style w:type="paragraph" w:customStyle="1" w:styleId="xl24">
    <w:name w:val="xl24"/>
    <w:basedOn w:val="Normal"/>
    <w:rsid w:val="005B753E"/>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sz w:val="24"/>
      <w:szCs w:val="24"/>
      <w:lang w:val="es-ES"/>
    </w:rPr>
  </w:style>
  <w:style w:type="paragraph" w:customStyle="1" w:styleId="xl26">
    <w:name w:val="xl26"/>
    <w:basedOn w:val="Normal"/>
    <w:rsid w:val="005B753E"/>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Unicode MS" w:eastAsia="Arial Unicode MS" w:hAnsi="Arial Unicode MS" w:cs="Arial Unicode MS"/>
      <w:sz w:val="24"/>
      <w:szCs w:val="24"/>
      <w:lang w:val="es-ES"/>
    </w:rPr>
  </w:style>
  <w:style w:type="paragraph" w:customStyle="1" w:styleId="xl27">
    <w:name w:val="xl27"/>
    <w:basedOn w:val="Normal"/>
    <w:rsid w:val="005B753E"/>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Unicode MS" w:eastAsia="Arial Unicode MS" w:hAnsi="Arial Unicode MS" w:cs="Arial Unicode MS"/>
      <w:sz w:val="24"/>
      <w:szCs w:val="24"/>
      <w:lang w:val="es-ES"/>
    </w:rPr>
  </w:style>
  <w:style w:type="paragraph" w:customStyle="1" w:styleId="xl28">
    <w:name w:val="xl28"/>
    <w:basedOn w:val="Normal"/>
    <w:rsid w:val="005B753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Arial Unicode MS" w:hAnsi="Arial" w:cs="Arial"/>
      <w:b/>
      <w:bCs/>
      <w:sz w:val="24"/>
      <w:szCs w:val="24"/>
      <w:lang w:val="es-ES"/>
    </w:rPr>
  </w:style>
  <w:style w:type="paragraph" w:customStyle="1" w:styleId="xl29">
    <w:name w:val="xl29"/>
    <w:basedOn w:val="Normal"/>
    <w:rsid w:val="005B753E"/>
    <w:pPr>
      <w:spacing w:before="100" w:beforeAutospacing="1" w:after="100" w:afterAutospacing="1"/>
      <w:jc w:val="center"/>
    </w:pPr>
    <w:rPr>
      <w:rFonts w:ascii="Arial Unicode MS" w:eastAsia="Arial Unicode MS" w:hAnsi="Arial Unicode MS" w:cs="Arial Unicode MS"/>
      <w:sz w:val="24"/>
      <w:szCs w:val="24"/>
      <w:lang w:val="es-ES"/>
    </w:rPr>
  </w:style>
  <w:style w:type="paragraph" w:customStyle="1" w:styleId="texto">
    <w:name w:val="texto"/>
    <w:basedOn w:val="Normal"/>
    <w:rsid w:val="005B753E"/>
    <w:pPr>
      <w:spacing w:after="101" w:line="216" w:lineRule="atLeast"/>
      <w:ind w:firstLine="288"/>
      <w:jc w:val="both"/>
    </w:pPr>
    <w:rPr>
      <w:rFonts w:ascii="Arial" w:hAnsi="Arial"/>
      <w:sz w:val="18"/>
    </w:rPr>
  </w:style>
  <w:style w:type="paragraph" w:customStyle="1" w:styleId="1">
    <w:name w:val="1"/>
    <w:basedOn w:val="texto"/>
    <w:rsid w:val="005B753E"/>
    <w:pPr>
      <w:tabs>
        <w:tab w:val="left" w:pos="1170"/>
      </w:tabs>
      <w:spacing w:after="0" w:line="190" w:lineRule="exact"/>
      <w:ind w:firstLine="0"/>
    </w:pPr>
    <w:rPr>
      <w:sz w:val="16"/>
    </w:rPr>
  </w:style>
  <w:style w:type="paragraph" w:customStyle="1" w:styleId="Cuerpodetexto">
    <w:name w:val="Cuerpo de texto"/>
    <w:basedOn w:val="Normal"/>
    <w:autoRedefine/>
    <w:rsid w:val="005B753E"/>
    <w:pPr>
      <w:jc w:val="both"/>
    </w:pPr>
    <w:rPr>
      <w:rFonts w:ascii="Arial" w:hAnsi="Arial" w:cs="Arial"/>
      <w:bCs/>
      <w:noProof/>
      <w:lang w:val="es-ES"/>
    </w:rPr>
  </w:style>
  <w:style w:type="paragraph" w:styleId="Listaconnmeros2">
    <w:name w:val="List Number 2"/>
    <w:basedOn w:val="Normal"/>
    <w:rsid w:val="005B753E"/>
    <w:pPr>
      <w:numPr>
        <w:numId w:val="6"/>
      </w:numPr>
    </w:pPr>
  </w:style>
  <w:style w:type="paragraph" w:styleId="Listaconvietas">
    <w:name w:val="List Bullet"/>
    <w:basedOn w:val="Normal"/>
    <w:autoRedefine/>
    <w:rsid w:val="005B753E"/>
    <w:pPr>
      <w:numPr>
        <w:ilvl w:val="2"/>
        <w:numId w:val="7"/>
      </w:numPr>
      <w:jc w:val="both"/>
    </w:pPr>
    <w:rPr>
      <w:rFonts w:ascii="Arial" w:hAnsi="Arial"/>
      <w:snapToGrid w:val="0"/>
      <w:sz w:val="22"/>
      <w:szCs w:val="22"/>
      <w:lang w:val="es-ES" w:eastAsia="en-US"/>
    </w:rPr>
  </w:style>
  <w:style w:type="paragraph" w:customStyle="1" w:styleId="ROMANOS">
    <w:name w:val="ROMANOS"/>
    <w:basedOn w:val="Normal"/>
    <w:rsid w:val="005B753E"/>
    <w:pPr>
      <w:spacing w:after="101" w:line="216" w:lineRule="atLeast"/>
      <w:ind w:left="810" w:hanging="540"/>
      <w:jc w:val="both"/>
    </w:pPr>
    <w:rPr>
      <w:rFonts w:ascii="Arial" w:hAnsi="Arial"/>
      <w:sz w:val="18"/>
    </w:rPr>
  </w:style>
  <w:style w:type="character" w:styleId="Hipervnculovisitado">
    <w:name w:val="FollowedHyperlink"/>
    <w:uiPriority w:val="99"/>
    <w:rsid w:val="005B753E"/>
    <w:rPr>
      <w:rFonts w:ascii="Arial" w:hAnsi="Arial"/>
      <w:color w:val="800080"/>
      <w:sz w:val="22"/>
      <w:u w:val="single"/>
    </w:rPr>
  </w:style>
  <w:style w:type="paragraph" w:styleId="Listaconvietas2">
    <w:name w:val="List Bullet 2"/>
    <w:basedOn w:val="Normal"/>
    <w:autoRedefine/>
    <w:rsid w:val="005B753E"/>
    <w:pPr>
      <w:tabs>
        <w:tab w:val="num" w:pos="1593"/>
      </w:tabs>
      <w:ind w:left="1593" w:hanging="360"/>
    </w:pPr>
    <w:rPr>
      <w:rFonts w:ascii="Arial" w:hAnsi="Arial"/>
      <w:sz w:val="22"/>
    </w:rPr>
  </w:style>
  <w:style w:type="paragraph" w:styleId="Listaconvietas3">
    <w:name w:val="List Bullet 3"/>
    <w:basedOn w:val="Normal"/>
    <w:autoRedefine/>
    <w:rsid w:val="005B753E"/>
    <w:pPr>
      <w:tabs>
        <w:tab w:val="num" w:pos="1287"/>
      </w:tabs>
      <w:ind w:left="1287" w:hanging="360"/>
    </w:pPr>
    <w:rPr>
      <w:rFonts w:ascii="Arial" w:hAnsi="Arial"/>
      <w:sz w:val="22"/>
    </w:rPr>
  </w:style>
  <w:style w:type="paragraph" w:styleId="Listaconvietas5">
    <w:name w:val="List Bullet 5"/>
    <w:basedOn w:val="Normal"/>
    <w:autoRedefine/>
    <w:rsid w:val="005B753E"/>
    <w:pPr>
      <w:keepLines/>
    </w:pPr>
    <w:rPr>
      <w:rFonts w:ascii="Arial" w:hAnsi="Arial" w:cs="Arial"/>
      <w:sz w:val="18"/>
    </w:rPr>
  </w:style>
  <w:style w:type="paragraph" w:styleId="Listaconvietas4">
    <w:name w:val="List Bullet 4"/>
    <w:basedOn w:val="Normal"/>
    <w:autoRedefine/>
    <w:rsid w:val="005B753E"/>
    <w:pPr>
      <w:tabs>
        <w:tab w:val="num" w:pos="1209"/>
      </w:tabs>
      <w:ind w:left="1209" w:hanging="360"/>
    </w:pPr>
    <w:rPr>
      <w:rFonts w:ascii="Arial" w:hAnsi="Arial"/>
      <w:sz w:val="22"/>
    </w:rPr>
  </w:style>
  <w:style w:type="paragraph" w:customStyle="1" w:styleId="H4">
    <w:name w:val="H4"/>
    <w:basedOn w:val="Normal"/>
    <w:next w:val="Normal"/>
    <w:rsid w:val="005B753E"/>
    <w:pPr>
      <w:keepNext/>
      <w:spacing w:before="100" w:after="100"/>
      <w:outlineLvl w:val="4"/>
    </w:pPr>
    <w:rPr>
      <w:b/>
      <w:snapToGrid w:val="0"/>
      <w:sz w:val="24"/>
      <w:lang w:val="en-US" w:eastAsia="en-US"/>
    </w:rPr>
  </w:style>
  <w:style w:type="paragraph" w:customStyle="1" w:styleId="Entre1">
    <w:name w:val="Entre1"/>
    <w:basedOn w:val="Normal"/>
    <w:rsid w:val="005B753E"/>
    <w:pPr>
      <w:tabs>
        <w:tab w:val="left" w:pos="1440"/>
      </w:tabs>
      <w:ind w:left="283" w:hanging="283"/>
    </w:pPr>
    <w:rPr>
      <w:rFonts w:ascii="Arial" w:hAnsi="Arial" w:cs="Arial"/>
      <w:sz w:val="22"/>
      <w:szCs w:val="22"/>
      <w:lang w:eastAsia="es-MX"/>
    </w:rPr>
  </w:style>
  <w:style w:type="paragraph" w:customStyle="1" w:styleId="Entre2">
    <w:name w:val="Entre2"/>
    <w:basedOn w:val="Normal"/>
    <w:rsid w:val="005B753E"/>
    <w:rPr>
      <w:rFonts w:ascii="Arial" w:hAnsi="Arial" w:cs="Arial"/>
      <w:sz w:val="22"/>
      <w:szCs w:val="22"/>
      <w:lang w:eastAsia="es-MX"/>
    </w:rPr>
  </w:style>
  <w:style w:type="paragraph" w:customStyle="1" w:styleId="Entr1">
    <w:name w:val="Entr1"/>
    <w:basedOn w:val="Normal"/>
    <w:rsid w:val="005B753E"/>
    <w:pPr>
      <w:ind w:left="2124"/>
    </w:pPr>
    <w:rPr>
      <w:rFonts w:ascii="Arial" w:hAnsi="Arial"/>
      <w:sz w:val="22"/>
      <w:lang w:eastAsia="es-MX"/>
    </w:rPr>
  </w:style>
  <w:style w:type="paragraph" w:customStyle="1" w:styleId="Entre0">
    <w:name w:val="Entre0"/>
    <w:basedOn w:val="Normal"/>
    <w:rsid w:val="005B753E"/>
    <w:pPr>
      <w:ind w:left="2124"/>
    </w:pPr>
    <w:rPr>
      <w:rFonts w:ascii="Arial" w:hAnsi="Arial"/>
      <w:sz w:val="22"/>
      <w:u w:val="single"/>
      <w:lang w:eastAsia="es-MX"/>
    </w:rPr>
  </w:style>
  <w:style w:type="paragraph" w:customStyle="1" w:styleId="Entre3">
    <w:name w:val="Entre3"/>
    <w:basedOn w:val="Normal"/>
    <w:rsid w:val="005B753E"/>
    <w:pPr>
      <w:ind w:left="283" w:hanging="283"/>
    </w:pPr>
    <w:rPr>
      <w:rFonts w:ascii="Arial" w:hAnsi="Arial" w:cs="Arial"/>
      <w:snapToGrid w:val="0"/>
      <w:sz w:val="22"/>
      <w:szCs w:val="22"/>
      <w:lang w:eastAsia="es-MX"/>
    </w:rPr>
  </w:style>
  <w:style w:type="paragraph" w:customStyle="1" w:styleId="VietasOK">
    <w:name w:val="Viñetas O.K."/>
    <w:basedOn w:val="Normal"/>
    <w:rsid w:val="005B753E"/>
    <w:pPr>
      <w:ind w:left="283" w:hanging="283"/>
    </w:pPr>
    <w:rPr>
      <w:rFonts w:ascii="MS Sans Serif" w:hAnsi="MS Sans Serif"/>
      <w:lang w:val="es-MX" w:eastAsia="en-US"/>
    </w:rPr>
  </w:style>
  <w:style w:type="paragraph" w:customStyle="1" w:styleId="Estilo1">
    <w:name w:val="Estilo1"/>
    <w:basedOn w:val="Normal"/>
    <w:rsid w:val="005B753E"/>
    <w:pPr>
      <w:ind w:left="283" w:hanging="283"/>
    </w:pPr>
    <w:rPr>
      <w:rFonts w:ascii="Arial" w:hAnsi="Arial"/>
      <w:szCs w:val="24"/>
      <w:lang w:val="es-MX" w:eastAsia="en-US"/>
    </w:rPr>
  </w:style>
  <w:style w:type="paragraph" w:styleId="Lista5">
    <w:name w:val="List 5"/>
    <w:basedOn w:val="Normal"/>
    <w:rsid w:val="005B753E"/>
    <w:pPr>
      <w:ind w:left="1415" w:hanging="283"/>
    </w:pPr>
    <w:rPr>
      <w:rFonts w:ascii="Arial" w:hAnsi="Arial"/>
      <w:sz w:val="22"/>
    </w:rPr>
  </w:style>
  <w:style w:type="paragraph" w:styleId="Continuarlista5">
    <w:name w:val="List Continue 5"/>
    <w:basedOn w:val="Normal"/>
    <w:rsid w:val="005B753E"/>
    <w:pPr>
      <w:tabs>
        <w:tab w:val="num" w:pos="1593"/>
      </w:tabs>
      <w:spacing w:after="120"/>
      <w:ind w:left="1415"/>
    </w:pPr>
    <w:rPr>
      <w:rFonts w:ascii="Arial" w:hAnsi="Arial"/>
      <w:sz w:val="22"/>
    </w:rPr>
  </w:style>
  <w:style w:type="paragraph" w:styleId="Sangranormal">
    <w:name w:val="Normal Indent"/>
    <w:basedOn w:val="Normal"/>
    <w:rsid w:val="005B753E"/>
    <w:pPr>
      <w:tabs>
        <w:tab w:val="num" w:pos="1287"/>
      </w:tabs>
      <w:ind w:left="708"/>
    </w:pPr>
    <w:rPr>
      <w:rFonts w:ascii="Arial" w:hAnsi="Arial"/>
      <w:sz w:val="22"/>
    </w:rPr>
  </w:style>
  <w:style w:type="paragraph" w:customStyle="1" w:styleId="Remiteabreviado">
    <w:name w:val="Remite abreviado"/>
    <w:basedOn w:val="Normal"/>
    <w:rsid w:val="005B753E"/>
    <w:pPr>
      <w:tabs>
        <w:tab w:val="num" w:pos="720"/>
      </w:tabs>
    </w:pPr>
    <w:rPr>
      <w:rFonts w:ascii="Arial" w:hAnsi="Arial"/>
      <w:sz w:val="22"/>
    </w:rPr>
  </w:style>
  <w:style w:type="paragraph" w:customStyle="1" w:styleId="TableText">
    <w:name w:val="Table Text"/>
    <w:rsid w:val="005B753E"/>
    <w:pPr>
      <w:spacing w:after="0" w:line="240" w:lineRule="auto"/>
    </w:pPr>
    <w:rPr>
      <w:rFonts w:ascii="Times New Roman" w:eastAsia="Times New Roman" w:hAnsi="Times New Roman" w:cs="Times New Roman"/>
      <w:color w:val="000000"/>
      <w:szCs w:val="20"/>
      <w:lang w:val="en-US"/>
    </w:rPr>
  </w:style>
  <w:style w:type="paragraph" w:customStyle="1" w:styleId="-BodyText2">
    <w:name w:val="-Body Text 2"/>
    <w:basedOn w:val="Normal"/>
    <w:rsid w:val="005B753E"/>
    <w:rPr>
      <w:sz w:val="24"/>
      <w:lang w:val="es-MX" w:eastAsia="en-US"/>
    </w:rPr>
  </w:style>
  <w:style w:type="paragraph" w:customStyle="1" w:styleId="GREEN2">
    <w:name w:val="GREEN2"/>
    <w:basedOn w:val="Normal"/>
    <w:rsid w:val="005B753E"/>
    <w:pPr>
      <w:tabs>
        <w:tab w:val="left" w:pos="7655"/>
      </w:tabs>
      <w:jc w:val="center"/>
    </w:pPr>
    <w:rPr>
      <w:rFonts w:ascii="CG Times (W1)" w:hAnsi="CG Times (W1)"/>
      <w:b/>
      <w:sz w:val="28"/>
      <w:lang w:eastAsia="es-MX"/>
    </w:rPr>
  </w:style>
  <w:style w:type="paragraph" w:styleId="TDC1">
    <w:name w:val="toc 1"/>
    <w:basedOn w:val="Normal"/>
    <w:next w:val="Normal"/>
    <w:autoRedefine/>
    <w:rsid w:val="005B753E"/>
    <w:pPr>
      <w:keepLines/>
      <w:jc w:val="both"/>
    </w:pPr>
    <w:rPr>
      <w:rFonts w:ascii="Arial" w:hAnsi="Arial" w:cs="Arial"/>
      <w:sz w:val="22"/>
    </w:rPr>
  </w:style>
  <w:style w:type="paragraph" w:customStyle="1" w:styleId="BodySingle">
    <w:name w:val="Body Single"/>
    <w:basedOn w:val="Normal"/>
    <w:rsid w:val="005B753E"/>
    <w:rPr>
      <w:sz w:val="24"/>
      <w:lang w:eastAsia="en-US"/>
    </w:rPr>
  </w:style>
  <w:style w:type="paragraph" w:styleId="NormalWeb">
    <w:name w:val="Normal (Web)"/>
    <w:basedOn w:val="Normal"/>
    <w:uiPriority w:val="99"/>
    <w:rsid w:val="005B753E"/>
    <w:pPr>
      <w:spacing w:before="100" w:beforeAutospacing="1" w:after="100" w:afterAutospacing="1"/>
    </w:pPr>
    <w:rPr>
      <w:rFonts w:ascii="Arial Unicode MS" w:eastAsia="Arial Unicode MS" w:hAnsi="Arial Unicode MS" w:cs="Arial Unicode MS"/>
      <w:sz w:val="24"/>
      <w:szCs w:val="24"/>
      <w:lang w:val="es-ES"/>
    </w:rPr>
  </w:style>
  <w:style w:type="character" w:customStyle="1" w:styleId="InitialStyle">
    <w:name w:val="InitialStyle"/>
    <w:rsid w:val="005B753E"/>
    <w:rPr>
      <w:rFonts w:ascii="Times New Roman" w:hAnsi="Times New Roman"/>
      <w:color w:val="auto"/>
      <w:spacing w:val="0"/>
      <w:sz w:val="20"/>
    </w:rPr>
  </w:style>
  <w:style w:type="paragraph" w:customStyle="1" w:styleId="T1">
    <w:name w:val="T1"/>
    <w:basedOn w:val="Normal"/>
    <w:rsid w:val="005B753E"/>
    <w:pPr>
      <w:tabs>
        <w:tab w:val="left" w:pos="330"/>
      </w:tabs>
      <w:ind w:left="330" w:hanging="330"/>
      <w:jc w:val="both"/>
    </w:pPr>
    <w:rPr>
      <w:rFonts w:ascii="Arial" w:hAnsi="Arial"/>
      <w:sz w:val="22"/>
    </w:rPr>
  </w:style>
  <w:style w:type="paragraph" w:customStyle="1" w:styleId="BodyText31">
    <w:name w:val="Body Text 31"/>
    <w:basedOn w:val="Normal"/>
    <w:rsid w:val="005B753E"/>
    <w:pPr>
      <w:widowControl w:val="0"/>
      <w:jc w:val="both"/>
    </w:pPr>
    <w:rPr>
      <w:rFonts w:ascii="Arial" w:hAnsi="Arial"/>
      <w:b/>
      <w:sz w:val="24"/>
    </w:rPr>
  </w:style>
  <w:style w:type="paragraph" w:customStyle="1" w:styleId="BodyText22">
    <w:name w:val="Body Text 22"/>
    <w:basedOn w:val="Normal"/>
    <w:rsid w:val="005B753E"/>
    <w:pPr>
      <w:widowControl w:val="0"/>
      <w:jc w:val="both"/>
    </w:pPr>
    <w:rPr>
      <w:rFonts w:ascii="Arial" w:hAnsi="Arial"/>
      <w:sz w:val="24"/>
    </w:rPr>
  </w:style>
  <w:style w:type="paragraph" w:customStyle="1" w:styleId="BodyTextIndent21">
    <w:name w:val="Body Text Indent 21"/>
    <w:basedOn w:val="Normal"/>
    <w:rsid w:val="005B753E"/>
    <w:pPr>
      <w:widowControl w:val="0"/>
      <w:tabs>
        <w:tab w:val="left" w:pos="284"/>
      </w:tabs>
      <w:ind w:left="284" w:hanging="284"/>
      <w:jc w:val="both"/>
    </w:pPr>
    <w:rPr>
      <w:rFonts w:ascii="Arial" w:hAnsi="Arial"/>
      <w:sz w:val="24"/>
    </w:rPr>
  </w:style>
  <w:style w:type="character" w:styleId="Textoennegrita">
    <w:name w:val="Strong"/>
    <w:qFormat/>
    <w:rsid w:val="005B753E"/>
    <w:rPr>
      <w:b/>
      <w:bCs/>
    </w:rPr>
  </w:style>
  <w:style w:type="paragraph" w:styleId="Continuarlista2">
    <w:name w:val="List Continue 2"/>
    <w:basedOn w:val="Normal"/>
    <w:next w:val="Normal"/>
    <w:rsid w:val="005B753E"/>
    <w:pPr>
      <w:keepLines/>
      <w:tabs>
        <w:tab w:val="num" w:pos="840"/>
      </w:tabs>
      <w:ind w:left="216" w:firstLine="264"/>
    </w:pPr>
    <w:rPr>
      <w:rFonts w:ascii="Arial" w:hAnsi="Arial"/>
      <w:sz w:val="18"/>
    </w:rPr>
  </w:style>
  <w:style w:type="character" w:styleId="nfasis">
    <w:name w:val="Emphasis"/>
    <w:qFormat/>
    <w:rsid w:val="005B753E"/>
    <w:rPr>
      <w:i/>
      <w:iCs/>
    </w:rPr>
  </w:style>
  <w:style w:type="paragraph" w:customStyle="1" w:styleId="ACUERPODTEXTO">
    <w:name w:val="A.CUERPO D TEXTO"/>
    <w:basedOn w:val="Normal"/>
    <w:autoRedefine/>
    <w:rsid w:val="005B753E"/>
    <w:pPr>
      <w:tabs>
        <w:tab w:val="left" w:pos="414"/>
      </w:tabs>
      <w:ind w:left="540"/>
      <w:jc w:val="both"/>
    </w:pPr>
    <w:rPr>
      <w:rFonts w:ascii="Arial" w:hAnsi="Arial" w:cs="Arial"/>
      <w:sz w:val="24"/>
      <w:szCs w:val="24"/>
      <w:lang w:val="es-ES"/>
    </w:rPr>
  </w:style>
  <w:style w:type="paragraph" w:styleId="Sinespaciado">
    <w:name w:val="No Spacing"/>
    <w:uiPriority w:val="1"/>
    <w:qFormat/>
    <w:rsid w:val="005B753E"/>
    <w:pPr>
      <w:spacing w:after="0" w:line="240" w:lineRule="auto"/>
    </w:pPr>
    <w:rPr>
      <w:rFonts w:ascii="Calibri" w:eastAsia="Calibri" w:hAnsi="Calibri" w:cs="Times New Roman"/>
      <w:lang w:val="es-MX"/>
    </w:rPr>
  </w:style>
  <w:style w:type="paragraph" w:customStyle="1" w:styleId="Default">
    <w:name w:val="Default"/>
    <w:rsid w:val="005B753E"/>
    <w:pPr>
      <w:widowControl w:val="0"/>
      <w:autoSpaceDE w:val="0"/>
      <w:autoSpaceDN w:val="0"/>
      <w:adjustRightInd w:val="0"/>
      <w:spacing w:after="0" w:line="240" w:lineRule="auto"/>
    </w:pPr>
    <w:rPr>
      <w:rFonts w:ascii="Verdana" w:eastAsia="Times New Roman" w:hAnsi="Verdana" w:cs="Verdana"/>
      <w:color w:val="000000"/>
      <w:sz w:val="24"/>
      <w:szCs w:val="24"/>
      <w:lang w:val="es-MX" w:eastAsia="es-MX"/>
    </w:rPr>
  </w:style>
  <w:style w:type="paragraph" w:customStyle="1" w:styleId="CM23">
    <w:name w:val="CM23"/>
    <w:basedOn w:val="Default"/>
    <w:next w:val="Default"/>
    <w:rsid w:val="005B753E"/>
    <w:pPr>
      <w:spacing w:after="255"/>
    </w:pPr>
    <w:rPr>
      <w:rFonts w:cs="Times New Roman"/>
      <w:color w:val="auto"/>
    </w:rPr>
  </w:style>
  <w:style w:type="paragraph" w:customStyle="1" w:styleId="CM25">
    <w:name w:val="CM25"/>
    <w:basedOn w:val="Default"/>
    <w:next w:val="Default"/>
    <w:rsid w:val="005B753E"/>
    <w:pPr>
      <w:spacing w:after="935"/>
    </w:pPr>
    <w:rPr>
      <w:rFonts w:cs="Times New Roman"/>
      <w:color w:val="auto"/>
    </w:rPr>
  </w:style>
  <w:style w:type="paragraph" w:customStyle="1" w:styleId="CM15">
    <w:name w:val="CM15"/>
    <w:basedOn w:val="Default"/>
    <w:next w:val="Default"/>
    <w:rsid w:val="005B753E"/>
    <w:pPr>
      <w:spacing w:line="231" w:lineRule="atLeast"/>
    </w:pPr>
    <w:rPr>
      <w:rFonts w:cs="Times New Roman"/>
      <w:color w:val="auto"/>
    </w:rPr>
  </w:style>
  <w:style w:type="paragraph" w:customStyle="1" w:styleId="CM17">
    <w:name w:val="CM17"/>
    <w:basedOn w:val="Default"/>
    <w:next w:val="Default"/>
    <w:rsid w:val="005B753E"/>
    <w:pPr>
      <w:spacing w:line="231" w:lineRule="atLeast"/>
    </w:pPr>
    <w:rPr>
      <w:rFonts w:cs="Times New Roman"/>
      <w:color w:val="auto"/>
    </w:rPr>
  </w:style>
  <w:style w:type="character" w:customStyle="1" w:styleId="Ttulo2Car1">
    <w:name w:val="Título 2 Car1"/>
    <w:aliases w:val="Heading II Car1,Heading 2rh Car1,Heading II1 Car1,Heading 2rh1 Car1,Heading 2rh2 Car1,Heading 2rh3 Car1,Heading II2 Car1,Heading 2rh11 Car1,Heading II3 Car1,Heading 2rh4 Car1,Heading II4 Car1,Heading 2rh5 Car1"/>
    <w:semiHidden/>
    <w:rsid w:val="005B753E"/>
    <w:rPr>
      <w:rFonts w:ascii="Cambria" w:eastAsia="Times New Roman" w:hAnsi="Cambria" w:cs="Times New Roman"/>
      <w:b/>
      <w:bCs/>
      <w:color w:val="4F81BD"/>
      <w:sz w:val="26"/>
      <w:szCs w:val="26"/>
      <w:lang w:val="es-ES_tradnl"/>
    </w:rPr>
  </w:style>
  <w:style w:type="character" w:customStyle="1" w:styleId="Ttulo3Car1">
    <w:name w:val="Título 3 Car1"/>
    <w:aliases w:val="H3 Car"/>
    <w:semiHidden/>
    <w:rsid w:val="005B753E"/>
    <w:rPr>
      <w:rFonts w:ascii="Cambria" w:eastAsia="Times New Roman" w:hAnsi="Cambria" w:cs="Times New Roman"/>
      <w:b/>
      <w:bCs/>
      <w:color w:val="4F81BD"/>
      <w:lang w:val="es-ES_tradnl"/>
    </w:rPr>
  </w:style>
  <w:style w:type="character" w:customStyle="1" w:styleId="TextoindependienteCar1">
    <w:name w:val="Texto independiente Car1"/>
    <w:aliases w:val="Body Text Char Car"/>
    <w:semiHidden/>
    <w:rsid w:val="005B753E"/>
    <w:rPr>
      <w:lang w:val="es-ES_tradnl"/>
    </w:rPr>
  </w:style>
  <w:style w:type="paragraph" w:customStyle="1" w:styleId="Textoindependiente25">
    <w:name w:val="Texto independiente 25"/>
    <w:basedOn w:val="Normal"/>
    <w:rsid w:val="001C147E"/>
    <w:pPr>
      <w:tabs>
        <w:tab w:val="right" w:pos="1276"/>
      </w:tabs>
      <w:ind w:right="-518"/>
      <w:jc w:val="both"/>
    </w:pPr>
    <w:rPr>
      <w:rFonts w:ascii="Arial" w:hAnsi="Arial"/>
      <w:b/>
      <w:sz w:val="22"/>
    </w:rPr>
  </w:style>
  <w:style w:type="paragraph" w:customStyle="1" w:styleId="Texto0">
    <w:name w:val="Texto"/>
    <w:basedOn w:val="Normal"/>
    <w:uiPriority w:val="99"/>
    <w:rsid w:val="002021D2"/>
    <w:pPr>
      <w:spacing w:after="101" w:line="216" w:lineRule="exact"/>
      <w:ind w:firstLine="288"/>
      <w:jc w:val="both"/>
    </w:pPr>
    <w:rPr>
      <w:rFonts w:ascii="Arial" w:hAnsi="Arial" w:cs="Arial"/>
      <w:sz w:val="18"/>
      <w:szCs w:val="18"/>
      <w:lang w:val="es-ES"/>
    </w:rPr>
  </w:style>
  <w:style w:type="paragraph" w:styleId="Lista2">
    <w:name w:val="List 2"/>
    <w:basedOn w:val="Normal"/>
    <w:uiPriority w:val="99"/>
    <w:semiHidden/>
    <w:unhideWhenUsed/>
    <w:rsid w:val="00126089"/>
    <w:pPr>
      <w:ind w:left="566" w:hanging="283"/>
      <w:contextualSpacing/>
    </w:pPr>
  </w:style>
  <w:style w:type="paragraph" w:styleId="Textoindependienteprimerasangra2">
    <w:name w:val="Body Text First Indent 2"/>
    <w:basedOn w:val="Sangradetextonormal"/>
    <w:link w:val="Textoindependienteprimerasangra2Car"/>
    <w:uiPriority w:val="99"/>
    <w:semiHidden/>
    <w:unhideWhenUsed/>
    <w:rsid w:val="00126089"/>
    <w:pPr>
      <w:spacing w:after="0"/>
      <w:ind w:left="360" w:firstLine="360"/>
    </w:pPr>
  </w:style>
  <w:style w:type="character" w:customStyle="1" w:styleId="Textoindependienteprimerasangra2Car">
    <w:name w:val="Texto independiente primera sangría 2 Car"/>
    <w:basedOn w:val="SangradetextonormalCar"/>
    <w:link w:val="Textoindependienteprimerasangra2"/>
    <w:uiPriority w:val="99"/>
    <w:semiHidden/>
    <w:rsid w:val="00126089"/>
    <w:rPr>
      <w:rFonts w:ascii="Times New Roman" w:eastAsia="Times New Roman" w:hAnsi="Times New Roman" w:cs="Times New Roman"/>
      <w:sz w:val="20"/>
      <w:szCs w:val="20"/>
      <w:lang w:val="es-ES_tradnl" w:eastAsia="es-ES"/>
    </w:rPr>
  </w:style>
  <w:style w:type="paragraph" w:styleId="Lista3">
    <w:name w:val="List 3"/>
    <w:basedOn w:val="Normal"/>
    <w:uiPriority w:val="99"/>
    <w:unhideWhenUsed/>
    <w:rsid w:val="00F90C73"/>
    <w:pPr>
      <w:widowControl w:val="0"/>
      <w:ind w:left="849" w:hanging="283"/>
      <w:contextualSpacing/>
    </w:pPr>
    <w:rPr>
      <w:lang w:val="en-US"/>
    </w:rPr>
  </w:style>
  <w:style w:type="paragraph" w:customStyle="1" w:styleId="Textoindependiente26">
    <w:name w:val="Texto independiente 26"/>
    <w:basedOn w:val="Normal"/>
    <w:rsid w:val="000B78E5"/>
    <w:pPr>
      <w:tabs>
        <w:tab w:val="right" w:pos="1276"/>
      </w:tabs>
      <w:ind w:right="-518"/>
      <w:jc w:val="both"/>
    </w:pPr>
    <w:rPr>
      <w:rFonts w:ascii="Arial" w:hAnsi="Arial"/>
      <w:b/>
      <w:sz w:val="22"/>
    </w:rPr>
  </w:style>
  <w:style w:type="paragraph" w:styleId="Continuarlista">
    <w:name w:val="List Continue"/>
    <w:basedOn w:val="Normal"/>
    <w:uiPriority w:val="99"/>
    <w:semiHidden/>
    <w:unhideWhenUsed/>
    <w:rsid w:val="000B78E5"/>
    <w:pPr>
      <w:spacing w:after="120"/>
      <w:ind w:left="283"/>
      <w:contextualSpacing/>
    </w:pPr>
  </w:style>
  <w:style w:type="paragraph" w:customStyle="1" w:styleId="Prrafodelista3">
    <w:name w:val="Párrafo de lista3"/>
    <w:basedOn w:val="Normal"/>
    <w:uiPriority w:val="99"/>
    <w:rsid w:val="00BA09CD"/>
    <w:pPr>
      <w:ind w:left="708"/>
    </w:pPr>
    <w:rPr>
      <w:rFonts w:eastAsia="Calibri"/>
    </w:rPr>
  </w:style>
  <w:style w:type="paragraph" w:customStyle="1" w:styleId="BlockText2">
    <w:name w:val="Block Text2"/>
    <w:basedOn w:val="Normal"/>
    <w:rsid w:val="00727A6A"/>
    <w:pPr>
      <w:tabs>
        <w:tab w:val="left" w:pos="851"/>
      </w:tabs>
      <w:ind w:left="851" w:right="-518" w:hanging="284"/>
      <w:jc w:val="both"/>
    </w:pPr>
    <w:rPr>
      <w:rFonts w:ascii="Arial" w:hAnsi="Arial"/>
      <w:sz w:val="22"/>
    </w:rPr>
  </w:style>
  <w:style w:type="paragraph" w:styleId="Lista">
    <w:name w:val="List"/>
    <w:basedOn w:val="Normal"/>
    <w:uiPriority w:val="99"/>
    <w:semiHidden/>
    <w:rsid w:val="00727A6A"/>
    <w:pPr>
      <w:autoSpaceDE w:val="0"/>
      <w:autoSpaceDN w:val="0"/>
      <w:spacing w:line="360" w:lineRule="auto"/>
      <w:ind w:left="1069" w:hanging="360"/>
    </w:pPr>
    <w:rPr>
      <w:rFonts w:ascii="Arial" w:hAnsi="Arial"/>
      <w:sz w:val="24"/>
      <w:lang w:val="de-DE" w:eastAsia="de-DE"/>
    </w:rPr>
  </w:style>
  <w:style w:type="paragraph" w:customStyle="1" w:styleId="ecxmsolistparagraph">
    <w:name w:val="ecxmsolistparagraph"/>
    <w:basedOn w:val="Normal"/>
    <w:uiPriority w:val="99"/>
    <w:rsid w:val="00727A6A"/>
    <w:pPr>
      <w:spacing w:after="324"/>
    </w:pPr>
    <w:rPr>
      <w:sz w:val="24"/>
      <w:szCs w:val="24"/>
      <w:lang w:val="es-MX" w:eastAsia="es-MX"/>
    </w:rPr>
  </w:style>
  <w:style w:type="paragraph" w:customStyle="1" w:styleId="font6">
    <w:name w:val="font6"/>
    <w:basedOn w:val="Normal"/>
    <w:rsid w:val="00727A6A"/>
    <w:pPr>
      <w:spacing w:before="100" w:beforeAutospacing="1" w:after="100" w:afterAutospacing="1"/>
    </w:pPr>
    <w:rPr>
      <w:rFonts w:ascii="Arial" w:hAnsi="Arial" w:cs="Arial"/>
      <w:b/>
      <w:bCs/>
      <w:sz w:val="16"/>
      <w:szCs w:val="16"/>
      <w:lang w:val="es-ES"/>
    </w:rPr>
  </w:style>
  <w:style w:type="paragraph" w:customStyle="1" w:styleId="xl71">
    <w:name w:val="xl71"/>
    <w:basedOn w:val="Normal"/>
    <w:rsid w:val="00727A6A"/>
    <w:pPr>
      <w:spacing w:before="100" w:beforeAutospacing="1" w:after="100" w:afterAutospacing="1"/>
      <w:textAlignment w:val="center"/>
    </w:pPr>
    <w:rPr>
      <w:rFonts w:ascii="Arial" w:hAnsi="Arial" w:cs="Arial"/>
      <w:sz w:val="16"/>
      <w:szCs w:val="16"/>
      <w:lang w:val="es-ES"/>
    </w:rPr>
  </w:style>
  <w:style w:type="paragraph" w:customStyle="1" w:styleId="xl72">
    <w:name w:val="xl72"/>
    <w:basedOn w:val="Normal"/>
    <w:rsid w:val="00727A6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sz w:val="16"/>
      <w:szCs w:val="16"/>
      <w:lang w:val="es-ES"/>
    </w:rPr>
  </w:style>
  <w:style w:type="paragraph" w:customStyle="1" w:styleId="xl73">
    <w:name w:val="xl73"/>
    <w:basedOn w:val="Normal"/>
    <w:rsid w:val="00727A6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sz w:val="16"/>
      <w:szCs w:val="16"/>
      <w:lang w:val="es-ES"/>
    </w:rPr>
  </w:style>
  <w:style w:type="paragraph" w:customStyle="1" w:styleId="xl74">
    <w:name w:val="xl74"/>
    <w:basedOn w:val="Normal"/>
    <w:rsid w:val="00727A6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sz w:val="16"/>
      <w:szCs w:val="16"/>
      <w:lang w:val="es-ES"/>
    </w:rPr>
  </w:style>
  <w:style w:type="paragraph" w:customStyle="1" w:styleId="xl75">
    <w:name w:val="xl75"/>
    <w:basedOn w:val="Normal"/>
    <w:rsid w:val="00727A6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b/>
      <w:bCs/>
      <w:sz w:val="16"/>
      <w:szCs w:val="16"/>
      <w:lang w:val="es-ES"/>
    </w:rPr>
  </w:style>
  <w:style w:type="paragraph" w:customStyle="1" w:styleId="xl76">
    <w:name w:val="xl76"/>
    <w:basedOn w:val="Normal"/>
    <w:rsid w:val="00727A6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b/>
      <w:bCs/>
      <w:sz w:val="16"/>
      <w:szCs w:val="16"/>
      <w:lang w:val="es-ES"/>
    </w:rPr>
  </w:style>
  <w:style w:type="paragraph" w:customStyle="1" w:styleId="xl77">
    <w:name w:val="xl77"/>
    <w:basedOn w:val="Normal"/>
    <w:rsid w:val="00727A6A"/>
    <w:pPr>
      <w:spacing w:before="100" w:beforeAutospacing="1" w:after="100" w:afterAutospacing="1"/>
      <w:textAlignment w:val="center"/>
    </w:pPr>
    <w:rPr>
      <w:rFonts w:ascii="Arial" w:hAnsi="Arial" w:cs="Arial"/>
      <w:sz w:val="16"/>
      <w:szCs w:val="16"/>
      <w:lang w:val="es-ES"/>
    </w:rPr>
  </w:style>
  <w:style w:type="paragraph" w:customStyle="1" w:styleId="xl78">
    <w:name w:val="xl78"/>
    <w:basedOn w:val="Normal"/>
    <w:rsid w:val="00727A6A"/>
    <w:pPr>
      <w:spacing w:before="100" w:beforeAutospacing="1" w:after="100" w:afterAutospacing="1"/>
      <w:jc w:val="center"/>
      <w:textAlignment w:val="center"/>
    </w:pPr>
    <w:rPr>
      <w:rFonts w:ascii="Arial" w:hAnsi="Arial" w:cs="Arial"/>
      <w:sz w:val="16"/>
      <w:szCs w:val="16"/>
      <w:lang w:val="es-ES"/>
    </w:rPr>
  </w:style>
  <w:style w:type="paragraph" w:customStyle="1" w:styleId="xl79">
    <w:name w:val="xl79"/>
    <w:basedOn w:val="Normal"/>
    <w:rsid w:val="00727A6A"/>
    <w:pPr>
      <w:spacing w:before="100" w:beforeAutospacing="1" w:after="100" w:afterAutospacing="1"/>
      <w:textAlignment w:val="center"/>
    </w:pPr>
    <w:rPr>
      <w:rFonts w:ascii="Arial" w:hAnsi="Arial" w:cs="Arial"/>
      <w:sz w:val="16"/>
      <w:szCs w:val="16"/>
      <w:lang w:val="es-ES"/>
    </w:rPr>
  </w:style>
  <w:style w:type="paragraph" w:customStyle="1" w:styleId="xl80">
    <w:name w:val="xl80"/>
    <w:basedOn w:val="Normal"/>
    <w:rsid w:val="00727A6A"/>
    <w:pPr>
      <w:pBdr>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sz w:val="16"/>
      <w:szCs w:val="16"/>
      <w:lang w:val="es-ES"/>
    </w:rPr>
  </w:style>
  <w:style w:type="paragraph" w:customStyle="1" w:styleId="xl81">
    <w:name w:val="xl81"/>
    <w:basedOn w:val="Normal"/>
    <w:rsid w:val="00727A6A"/>
    <w:pPr>
      <w:pBdr>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sz w:val="16"/>
      <w:szCs w:val="16"/>
      <w:lang w:val="es-ES"/>
    </w:rPr>
  </w:style>
  <w:style w:type="paragraph" w:customStyle="1" w:styleId="xl82">
    <w:name w:val="xl82"/>
    <w:basedOn w:val="Normal"/>
    <w:rsid w:val="00727A6A"/>
    <w:pPr>
      <w:pBdr>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sz w:val="16"/>
      <w:szCs w:val="16"/>
      <w:lang w:val="es-ES"/>
    </w:rPr>
  </w:style>
  <w:style w:type="paragraph" w:customStyle="1" w:styleId="xl83">
    <w:name w:val="xl83"/>
    <w:basedOn w:val="Normal"/>
    <w:rsid w:val="00727A6A"/>
    <w:pPr>
      <w:pBdr>
        <w:top w:val="single" w:sz="8" w:space="0" w:color="auto"/>
        <w:left w:val="single" w:sz="8" w:space="0" w:color="auto"/>
        <w:bottom w:val="single" w:sz="8" w:space="0" w:color="auto"/>
        <w:right w:val="single" w:sz="4" w:space="0" w:color="auto"/>
      </w:pBdr>
      <w:spacing w:before="100" w:beforeAutospacing="1" w:after="100" w:afterAutospacing="1"/>
      <w:jc w:val="center"/>
      <w:textAlignment w:val="center"/>
    </w:pPr>
    <w:rPr>
      <w:rFonts w:ascii="Arial" w:hAnsi="Arial" w:cs="Arial"/>
      <w:b/>
      <w:bCs/>
      <w:sz w:val="16"/>
      <w:szCs w:val="16"/>
      <w:lang w:val="es-ES"/>
    </w:rPr>
  </w:style>
  <w:style w:type="paragraph" w:customStyle="1" w:styleId="xl84">
    <w:name w:val="xl84"/>
    <w:basedOn w:val="Normal"/>
    <w:rsid w:val="00727A6A"/>
    <w:pPr>
      <w:pBdr>
        <w:top w:val="single" w:sz="8"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Arial" w:hAnsi="Arial" w:cs="Arial"/>
      <w:b/>
      <w:bCs/>
      <w:sz w:val="16"/>
      <w:szCs w:val="16"/>
      <w:lang w:val="es-ES"/>
    </w:rPr>
  </w:style>
  <w:style w:type="paragraph" w:customStyle="1" w:styleId="xl85">
    <w:name w:val="xl85"/>
    <w:basedOn w:val="Normal"/>
    <w:rsid w:val="00727A6A"/>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Arial" w:hAnsi="Arial" w:cs="Arial"/>
      <w:b/>
      <w:bCs/>
      <w:sz w:val="16"/>
      <w:szCs w:val="16"/>
      <w:lang w:val="es-ES"/>
    </w:rPr>
  </w:style>
  <w:style w:type="paragraph" w:customStyle="1" w:styleId="xl86">
    <w:name w:val="xl86"/>
    <w:basedOn w:val="Normal"/>
    <w:rsid w:val="00727A6A"/>
    <w:pPr>
      <w:pBdr>
        <w:top w:val="single" w:sz="4" w:space="0" w:color="0F243E"/>
        <w:left w:val="single" w:sz="4" w:space="0" w:color="0F243E"/>
        <w:bottom w:val="single" w:sz="4" w:space="0" w:color="0F243E"/>
        <w:right w:val="single" w:sz="4" w:space="0" w:color="0F243E"/>
      </w:pBdr>
      <w:spacing w:before="100" w:beforeAutospacing="1" w:after="100" w:afterAutospacing="1"/>
      <w:jc w:val="center"/>
      <w:textAlignment w:val="center"/>
    </w:pPr>
    <w:rPr>
      <w:rFonts w:ascii="Arial" w:hAnsi="Arial" w:cs="Arial"/>
      <w:sz w:val="16"/>
      <w:szCs w:val="16"/>
      <w:lang w:val="es-ES"/>
    </w:rPr>
  </w:style>
  <w:style w:type="paragraph" w:customStyle="1" w:styleId="xl87">
    <w:name w:val="xl87"/>
    <w:basedOn w:val="Normal"/>
    <w:rsid w:val="00727A6A"/>
    <w:pPr>
      <w:pBdr>
        <w:top w:val="single" w:sz="4" w:space="0" w:color="0F243E"/>
        <w:left w:val="single" w:sz="4" w:space="0" w:color="0F243E"/>
        <w:bottom w:val="single" w:sz="4" w:space="0" w:color="0F243E"/>
        <w:right w:val="single" w:sz="4" w:space="0" w:color="0F243E"/>
      </w:pBdr>
      <w:spacing w:before="100" w:beforeAutospacing="1" w:after="100" w:afterAutospacing="1"/>
      <w:textAlignment w:val="center"/>
    </w:pPr>
    <w:rPr>
      <w:rFonts w:ascii="Arial" w:hAnsi="Arial" w:cs="Arial"/>
      <w:sz w:val="16"/>
      <w:szCs w:val="16"/>
      <w:lang w:val="es-ES"/>
    </w:rPr>
  </w:style>
  <w:style w:type="paragraph" w:customStyle="1" w:styleId="xl88">
    <w:name w:val="xl88"/>
    <w:basedOn w:val="Normal"/>
    <w:rsid w:val="00727A6A"/>
    <w:pPr>
      <w:pBdr>
        <w:top w:val="single" w:sz="4" w:space="0" w:color="0F243E"/>
        <w:left w:val="single" w:sz="4" w:space="0" w:color="0F243E"/>
        <w:bottom w:val="single" w:sz="4" w:space="0" w:color="0F243E"/>
        <w:right w:val="single" w:sz="4" w:space="0" w:color="0F243E"/>
      </w:pBdr>
      <w:spacing w:before="100" w:beforeAutospacing="1" w:after="100" w:afterAutospacing="1"/>
      <w:jc w:val="center"/>
      <w:textAlignment w:val="center"/>
    </w:pPr>
    <w:rPr>
      <w:rFonts w:ascii="Arial" w:hAnsi="Arial" w:cs="Arial"/>
      <w:sz w:val="16"/>
      <w:szCs w:val="16"/>
      <w:lang w:val="es-ES"/>
    </w:rPr>
  </w:style>
  <w:style w:type="paragraph" w:customStyle="1" w:styleId="ANOTACION">
    <w:name w:val="ANOTACION"/>
    <w:basedOn w:val="Normal"/>
    <w:uiPriority w:val="99"/>
    <w:rsid w:val="00727A6A"/>
    <w:pPr>
      <w:autoSpaceDE w:val="0"/>
      <w:autoSpaceDN w:val="0"/>
      <w:spacing w:after="101" w:line="216" w:lineRule="atLeast"/>
      <w:jc w:val="center"/>
    </w:pPr>
    <w:rPr>
      <w:rFonts w:ascii="Arial" w:hAnsi="Arial" w:cs="Arial"/>
      <w:b/>
      <w:bCs/>
      <w:sz w:val="18"/>
      <w:szCs w:val="18"/>
    </w:rPr>
  </w:style>
  <w:style w:type="paragraph" w:customStyle="1" w:styleId="xl63">
    <w:name w:val="xl63"/>
    <w:basedOn w:val="Normal"/>
    <w:rsid w:val="00727A6A"/>
    <w:pPr>
      <w:spacing w:before="100" w:beforeAutospacing="1" w:after="100" w:afterAutospacing="1"/>
    </w:pPr>
    <w:rPr>
      <w:sz w:val="12"/>
      <w:szCs w:val="12"/>
      <w:lang w:val="es-ES"/>
    </w:rPr>
  </w:style>
  <w:style w:type="paragraph" w:customStyle="1" w:styleId="xl64">
    <w:name w:val="xl64"/>
    <w:basedOn w:val="Normal"/>
    <w:rsid w:val="00727A6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2"/>
      <w:szCs w:val="12"/>
      <w:lang w:val="es-ES"/>
    </w:rPr>
  </w:style>
  <w:style w:type="paragraph" w:customStyle="1" w:styleId="xl65">
    <w:name w:val="xl65"/>
    <w:basedOn w:val="Normal"/>
    <w:rsid w:val="00727A6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2"/>
      <w:szCs w:val="12"/>
      <w:lang w:val="es-ES"/>
    </w:rPr>
  </w:style>
  <w:style w:type="paragraph" w:customStyle="1" w:styleId="xl66">
    <w:name w:val="xl66"/>
    <w:basedOn w:val="Normal"/>
    <w:rsid w:val="00727A6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2"/>
      <w:szCs w:val="12"/>
      <w:lang w:val="es-ES"/>
    </w:rPr>
  </w:style>
  <w:style w:type="paragraph" w:customStyle="1" w:styleId="xl67">
    <w:name w:val="xl67"/>
    <w:basedOn w:val="Normal"/>
    <w:rsid w:val="00727A6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2"/>
      <w:szCs w:val="12"/>
      <w:lang w:val="es-ES"/>
    </w:rPr>
  </w:style>
  <w:style w:type="paragraph" w:customStyle="1" w:styleId="xl68">
    <w:name w:val="xl68"/>
    <w:basedOn w:val="Normal"/>
    <w:rsid w:val="00727A6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2"/>
      <w:szCs w:val="12"/>
      <w:lang w:val="es-ES"/>
    </w:rPr>
  </w:style>
  <w:style w:type="paragraph" w:customStyle="1" w:styleId="xl69">
    <w:name w:val="xl69"/>
    <w:basedOn w:val="Normal"/>
    <w:rsid w:val="00727A6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2"/>
      <w:szCs w:val="12"/>
      <w:lang w:val="es-ES"/>
    </w:rPr>
  </w:style>
  <w:style w:type="paragraph" w:customStyle="1" w:styleId="xl70">
    <w:name w:val="xl70"/>
    <w:basedOn w:val="Normal"/>
    <w:rsid w:val="00727A6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2"/>
      <w:szCs w:val="12"/>
      <w:lang w:val="es-ES"/>
    </w:rPr>
  </w:style>
  <w:style w:type="paragraph" w:customStyle="1" w:styleId="xl89">
    <w:name w:val="xl89"/>
    <w:basedOn w:val="Normal"/>
    <w:rsid w:val="00727A6A"/>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jc w:val="center"/>
      <w:textAlignment w:val="center"/>
    </w:pPr>
    <w:rPr>
      <w:sz w:val="16"/>
      <w:szCs w:val="16"/>
      <w:lang w:val="es-ES"/>
    </w:rPr>
  </w:style>
  <w:style w:type="paragraph" w:customStyle="1" w:styleId="xl90">
    <w:name w:val="xl90"/>
    <w:basedOn w:val="Normal"/>
    <w:rsid w:val="00727A6A"/>
    <w:pPr>
      <w:pBdr>
        <w:top w:val="single" w:sz="4" w:space="0" w:color="auto"/>
        <w:left w:val="single" w:sz="4" w:space="0" w:color="auto"/>
        <w:bottom w:val="single" w:sz="4" w:space="0" w:color="auto"/>
        <w:right w:val="single" w:sz="4" w:space="0" w:color="auto"/>
      </w:pBdr>
      <w:spacing w:before="100" w:beforeAutospacing="1" w:after="100" w:afterAutospacing="1"/>
    </w:pPr>
    <w:rPr>
      <w:sz w:val="16"/>
      <w:szCs w:val="16"/>
      <w:lang w:val="es-ES"/>
    </w:rPr>
  </w:style>
  <w:style w:type="paragraph" w:customStyle="1" w:styleId="xl91">
    <w:name w:val="xl91"/>
    <w:basedOn w:val="Normal"/>
    <w:rsid w:val="00727A6A"/>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jc w:val="center"/>
    </w:pPr>
    <w:rPr>
      <w:sz w:val="16"/>
      <w:szCs w:val="16"/>
      <w:lang w:val="es-ES"/>
    </w:rPr>
  </w:style>
  <w:style w:type="paragraph" w:customStyle="1" w:styleId="xl92">
    <w:name w:val="xl92"/>
    <w:basedOn w:val="Normal"/>
    <w:rsid w:val="00727A6A"/>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jc w:val="center"/>
      <w:textAlignment w:val="center"/>
    </w:pPr>
    <w:rPr>
      <w:sz w:val="16"/>
      <w:szCs w:val="16"/>
      <w:lang w:val="es-ES"/>
    </w:rPr>
  </w:style>
  <w:style w:type="paragraph" w:customStyle="1" w:styleId="xl93">
    <w:name w:val="xl93"/>
    <w:basedOn w:val="Normal"/>
    <w:rsid w:val="00727A6A"/>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textAlignment w:val="center"/>
    </w:pPr>
    <w:rPr>
      <w:sz w:val="16"/>
      <w:szCs w:val="16"/>
      <w:lang w:val="es-ES"/>
    </w:rPr>
  </w:style>
  <w:style w:type="paragraph" w:customStyle="1" w:styleId="xl94">
    <w:name w:val="xl94"/>
    <w:basedOn w:val="Normal"/>
    <w:rsid w:val="00727A6A"/>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jc w:val="center"/>
      <w:textAlignment w:val="center"/>
    </w:pPr>
    <w:rPr>
      <w:sz w:val="16"/>
      <w:szCs w:val="16"/>
      <w:lang w:val="es-ES"/>
    </w:rPr>
  </w:style>
  <w:style w:type="paragraph" w:customStyle="1" w:styleId="xl95">
    <w:name w:val="xl95"/>
    <w:basedOn w:val="Normal"/>
    <w:rsid w:val="00727A6A"/>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jc w:val="center"/>
      <w:textAlignment w:val="center"/>
    </w:pPr>
    <w:rPr>
      <w:sz w:val="16"/>
      <w:szCs w:val="16"/>
      <w:lang w:val="es-ES"/>
    </w:rPr>
  </w:style>
  <w:style w:type="paragraph" w:customStyle="1" w:styleId="xl96">
    <w:name w:val="xl96"/>
    <w:basedOn w:val="Normal"/>
    <w:rsid w:val="00727A6A"/>
    <w:pPr>
      <w:pBdr>
        <w:top w:val="single" w:sz="4" w:space="0" w:color="auto"/>
        <w:left w:val="single" w:sz="4" w:space="0" w:color="auto"/>
        <w:bottom w:val="single" w:sz="4" w:space="0" w:color="auto"/>
        <w:right w:val="single" w:sz="4" w:space="0" w:color="auto"/>
      </w:pBdr>
      <w:spacing w:before="100" w:beforeAutospacing="1" w:after="100" w:afterAutospacing="1"/>
    </w:pPr>
    <w:rPr>
      <w:sz w:val="16"/>
      <w:szCs w:val="16"/>
      <w:lang w:val="es-ES"/>
    </w:rPr>
  </w:style>
  <w:style w:type="paragraph" w:customStyle="1" w:styleId="xl97">
    <w:name w:val="xl97"/>
    <w:basedOn w:val="Normal"/>
    <w:rsid w:val="00727A6A"/>
    <w:pPr>
      <w:pBdr>
        <w:top w:val="single" w:sz="4" w:space="0" w:color="auto"/>
        <w:left w:val="single" w:sz="4" w:space="0" w:color="auto"/>
        <w:bottom w:val="single" w:sz="4" w:space="0" w:color="auto"/>
        <w:right w:val="single" w:sz="4" w:space="0" w:color="auto"/>
      </w:pBdr>
      <w:shd w:val="clear" w:color="000000" w:fill="C65911"/>
      <w:spacing w:before="100" w:beforeAutospacing="1" w:after="100" w:afterAutospacing="1"/>
    </w:pPr>
    <w:rPr>
      <w:sz w:val="16"/>
      <w:szCs w:val="16"/>
      <w:lang w:val="es-ES"/>
    </w:rPr>
  </w:style>
  <w:style w:type="paragraph" w:customStyle="1" w:styleId="xl98">
    <w:name w:val="xl98"/>
    <w:basedOn w:val="Normal"/>
    <w:rsid w:val="00727A6A"/>
    <w:pPr>
      <w:pBdr>
        <w:top w:val="single" w:sz="4" w:space="0" w:color="auto"/>
        <w:left w:val="single" w:sz="4" w:space="0" w:color="auto"/>
        <w:bottom w:val="single" w:sz="4" w:space="0" w:color="auto"/>
        <w:right w:val="single" w:sz="4" w:space="0" w:color="auto"/>
      </w:pBdr>
      <w:shd w:val="clear" w:color="000000" w:fill="BDD7EE"/>
      <w:spacing w:before="100" w:beforeAutospacing="1" w:after="100" w:afterAutospacing="1"/>
    </w:pPr>
    <w:rPr>
      <w:color w:val="000000"/>
      <w:sz w:val="16"/>
      <w:szCs w:val="16"/>
      <w:lang w:val="es-ES"/>
    </w:rPr>
  </w:style>
  <w:style w:type="paragraph" w:customStyle="1" w:styleId="xl99">
    <w:name w:val="xl99"/>
    <w:basedOn w:val="Normal"/>
    <w:rsid w:val="00727A6A"/>
    <w:pPr>
      <w:pBdr>
        <w:top w:val="single" w:sz="4" w:space="0" w:color="auto"/>
        <w:left w:val="single" w:sz="4" w:space="0" w:color="auto"/>
        <w:bottom w:val="single" w:sz="4" w:space="0" w:color="auto"/>
        <w:right w:val="single" w:sz="4" w:space="0" w:color="auto"/>
      </w:pBdr>
      <w:shd w:val="clear" w:color="000000" w:fill="BDD7EE"/>
      <w:spacing w:before="100" w:beforeAutospacing="1" w:after="100" w:afterAutospacing="1"/>
      <w:textAlignment w:val="center"/>
    </w:pPr>
    <w:rPr>
      <w:sz w:val="16"/>
      <w:szCs w:val="16"/>
      <w:lang w:val="es-ES"/>
    </w:rPr>
  </w:style>
  <w:style w:type="paragraph" w:customStyle="1" w:styleId="xl100">
    <w:name w:val="xl100"/>
    <w:basedOn w:val="Normal"/>
    <w:rsid w:val="00727A6A"/>
    <w:pPr>
      <w:pBdr>
        <w:top w:val="single" w:sz="4" w:space="0" w:color="auto"/>
        <w:left w:val="single" w:sz="4" w:space="0" w:color="auto"/>
        <w:bottom w:val="single" w:sz="4" w:space="0" w:color="auto"/>
        <w:right w:val="single" w:sz="4" w:space="0" w:color="auto"/>
      </w:pBdr>
      <w:shd w:val="clear" w:color="000000" w:fill="BDD7EE"/>
      <w:spacing w:before="100" w:beforeAutospacing="1" w:after="100" w:afterAutospacing="1"/>
      <w:jc w:val="center"/>
    </w:pPr>
    <w:rPr>
      <w:sz w:val="16"/>
      <w:szCs w:val="16"/>
      <w:lang w:val="es-ES"/>
    </w:rPr>
  </w:style>
  <w:style w:type="paragraph" w:customStyle="1" w:styleId="xl101">
    <w:name w:val="xl101"/>
    <w:basedOn w:val="Normal"/>
    <w:rsid w:val="00727A6A"/>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jc w:val="center"/>
      <w:textAlignment w:val="center"/>
    </w:pPr>
    <w:rPr>
      <w:sz w:val="16"/>
      <w:szCs w:val="16"/>
      <w:lang w:val="es-ES"/>
    </w:rPr>
  </w:style>
  <w:style w:type="paragraph" w:customStyle="1" w:styleId="xl102">
    <w:name w:val="xl102"/>
    <w:basedOn w:val="Normal"/>
    <w:rsid w:val="00727A6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b/>
      <w:bCs/>
      <w:sz w:val="16"/>
      <w:szCs w:val="16"/>
      <w:lang w:val="es-ES"/>
    </w:rPr>
  </w:style>
  <w:style w:type="paragraph" w:customStyle="1" w:styleId="xl103">
    <w:name w:val="xl103"/>
    <w:basedOn w:val="Normal"/>
    <w:rsid w:val="00727A6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pPr>
    <w:rPr>
      <w:sz w:val="24"/>
      <w:szCs w:val="24"/>
      <w:lang w:val="es-ES"/>
    </w:rPr>
  </w:style>
  <w:style w:type="paragraph" w:customStyle="1" w:styleId="xl104">
    <w:name w:val="xl104"/>
    <w:basedOn w:val="Normal"/>
    <w:rsid w:val="00727A6A"/>
    <w:pPr>
      <w:pBdr>
        <w:top w:val="single" w:sz="4" w:space="0" w:color="auto"/>
        <w:left w:val="single" w:sz="4" w:space="0" w:color="auto"/>
        <w:bottom w:val="single" w:sz="4" w:space="0" w:color="auto"/>
        <w:right w:val="single" w:sz="4" w:space="0" w:color="auto"/>
      </w:pBdr>
      <w:shd w:val="clear" w:color="000000" w:fill="BDD7EE"/>
      <w:spacing w:before="100" w:beforeAutospacing="1" w:after="100" w:afterAutospacing="1"/>
      <w:jc w:val="right"/>
      <w:textAlignment w:val="center"/>
    </w:pPr>
    <w:rPr>
      <w:sz w:val="16"/>
      <w:szCs w:val="16"/>
      <w:lang w:val="es-ES"/>
    </w:rPr>
  </w:style>
  <w:style w:type="paragraph" w:customStyle="1" w:styleId="xl105">
    <w:name w:val="xl105"/>
    <w:basedOn w:val="Normal"/>
    <w:rsid w:val="00727A6A"/>
    <w:pPr>
      <w:pBdr>
        <w:top w:val="single" w:sz="4" w:space="0" w:color="auto"/>
        <w:left w:val="single" w:sz="4" w:space="0" w:color="auto"/>
        <w:bottom w:val="single" w:sz="4" w:space="0" w:color="auto"/>
        <w:right w:val="single" w:sz="4" w:space="0" w:color="auto"/>
      </w:pBdr>
      <w:shd w:val="clear" w:color="000000" w:fill="BDD7EE"/>
      <w:spacing w:before="100" w:beforeAutospacing="1" w:after="100" w:afterAutospacing="1"/>
      <w:jc w:val="right"/>
      <w:textAlignment w:val="center"/>
    </w:pPr>
    <w:rPr>
      <w:b/>
      <w:bCs/>
      <w:sz w:val="16"/>
      <w:szCs w:val="16"/>
      <w:lang w:val="es-ES"/>
    </w:rPr>
  </w:style>
  <w:style w:type="paragraph" w:customStyle="1" w:styleId="xl106">
    <w:name w:val="xl106"/>
    <w:basedOn w:val="Normal"/>
    <w:rsid w:val="00727A6A"/>
    <w:pPr>
      <w:spacing w:before="100" w:beforeAutospacing="1" w:after="100" w:afterAutospacing="1"/>
      <w:jc w:val="right"/>
    </w:pPr>
    <w:rPr>
      <w:sz w:val="16"/>
      <w:szCs w:val="16"/>
      <w:lang w:val="es-ES"/>
    </w:rPr>
  </w:style>
  <w:style w:type="character" w:styleId="Refdecomentario">
    <w:name w:val="annotation reference"/>
    <w:basedOn w:val="Fuentedeprrafopredeter"/>
    <w:uiPriority w:val="99"/>
    <w:semiHidden/>
    <w:unhideWhenUsed/>
    <w:rsid w:val="00727A6A"/>
    <w:rPr>
      <w:sz w:val="16"/>
      <w:szCs w:val="16"/>
    </w:rPr>
  </w:style>
  <w:style w:type="paragraph" w:styleId="Textocomentario">
    <w:name w:val="annotation text"/>
    <w:basedOn w:val="Normal"/>
    <w:link w:val="TextocomentarioCar"/>
    <w:uiPriority w:val="99"/>
    <w:semiHidden/>
    <w:unhideWhenUsed/>
    <w:rsid w:val="00727A6A"/>
  </w:style>
  <w:style w:type="character" w:customStyle="1" w:styleId="TextocomentarioCar">
    <w:name w:val="Texto comentario Car"/>
    <w:basedOn w:val="Fuentedeprrafopredeter"/>
    <w:link w:val="Textocomentario"/>
    <w:uiPriority w:val="99"/>
    <w:semiHidden/>
    <w:rsid w:val="00727A6A"/>
    <w:rPr>
      <w:rFonts w:ascii="Times New Roman" w:eastAsia="Times New Roman" w:hAnsi="Times New Roman" w:cs="Times New Roman"/>
      <w:sz w:val="20"/>
      <w:szCs w:val="20"/>
      <w:lang w:val="es-ES_tradnl" w:eastAsia="es-ES"/>
    </w:rPr>
  </w:style>
  <w:style w:type="paragraph" w:customStyle="1" w:styleId="Sangra3detindependiente3">
    <w:name w:val="Sangría 3 de t. independiente3"/>
    <w:basedOn w:val="Normal"/>
    <w:rsid w:val="00727A6A"/>
    <w:pPr>
      <w:suppressAutoHyphens/>
      <w:spacing w:after="120" w:line="100" w:lineRule="atLeast"/>
      <w:ind w:left="283"/>
    </w:pPr>
    <w:rPr>
      <w:kern w:val="1"/>
      <w:sz w:val="16"/>
      <w:szCs w:val="16"/>
      <w:lang w:val="es-ES" w:eastAsia="ar-SA"/>
    </w:rPr>
  </w:style>
  <w:style w:type="paragraph" w:customStyle="1" w:styleId="Prrafodelista4">
    <w:name w:val="Párrafo de lista4"/>
    <w:basedOn w:val="Normal"/>
    <w:uiPriority w:val="99"/>
    <w:rsid w:val="0023049A"/>
    <w:pPr>
      <w:ind w:left="708"/>
    </w:pPr>
    <w:rPr>
      <w:rFonts w:eastAsia="Calibri"/>
    </w:rPr>
  </w:style>
  <w:style w:type="paragraph" w:customStyle="1" w:styleId="Prrafodelista5">
    <w:name w:val="Párrafo de lista5"/>
    <w:basedOn w:val="Normal"/>
    <w:rsid w:val="00E50CE0"/>
    <w:pPr>
      <w:ind w:left="708"/>
    </w:pPr>
    <w:rPr>
      <w:rFonts w:eastAsia="Calibri"/>
    </w:rPr>
  </w:style>
  <w:style w:type="paragraph" w:customStyle="1" w:styleId="font7">
    <w:name w:val="font7"/>
    <w:basedOn w:val="Normal"/>
    <w:rsid w:val="00E50CE0"/>
    <w:pPr>
      <w:spacing w:before="100" w:beforeAutospacing="1" w:after="100" w:afterAutospacing="1"/>
    </w:pPr>
    <w:rPr>
      <w:rFonts w:ascii="Arial" w:hAnsi="Arial" w:cs="Arial"/>
      <w:b/>
      <w:bCs/>
      <w:color w:val="000000"/>
      <w:lang w:val="es-ES"/>
    </w:rPr>
  </w:style>
  <w:style w:type="paragraph" w:customStyle="1" w:styleId="font8">
    <w:name w:val="font8"/>
    <w:basedOn w:val="Normal"/>
    <w:rsid w:val="00E50CE0"/>
    <w:pPr>
      <w:spacing w:before="100" w:beforeAutospacing="1" w:after="100" w:afterAutospacing="1"/>
    </w:pPr>
    <w:rPr>
      <w:rFonts w:ascii="Arial" w:hAnsi="Arial" w:cs="Arial"/>
      <w:b/>
      <w:bCs/>
      <w:color w:val="000000"/>
      <w:lang w:val="es-ES"/>
    </w:rPr>
  </w:style>
  <w:style w:type="paragraph" w:customStyle="1" w:styleId="font9">
    <w:name w:val="font9"/>
    <w:basedOn w:val="Normal"/>
    <w:rsid w:val="00E50CE0"/>
    <w:pPr>
      <w:spacing w:before="100" w:beforeAutospacing="1" w:after="100" w:afterAutospacing="1"/>
    </w:pPr>
    <w:rPr>
      <w:rFonts w:ascii="Arial" w:hAnsi="Arial" w:cs="Arial"/>
      <w:b/>
      <w:bCs/>
      <w:color w:val="000000"/>
      <w:lang w:val="es-ES"/>
    </w:rPr>
  </w:style>
  <w:style w:type="paragraph" w:customStyle="1" w:styleId="font10">
    <w:name w:val="font10"/>
    <w:basedOn w:val="Normal"/>
    <w:rsid w:val="00E50CE0"/>
    <w:pPr>
      <w:spacing w:before="100" w:beforeAutospacing="1" w:after="100" w:afterAutospacing="1"/>
    </w:pPr>
    <w:rPr>
      <w:rFonts w:ascii="Arial" w:hAnsi="Arial" w:cs="Arial"/>
      <w:color w:val="000000"/>
      <w:lang w:val="es-ES"/>
    </w:rPr>
  </w:style>
  <w:style w:type="paragraph" w:customStyle="1" w:styleId="Textoindependiente221">
    <w:name w:val="Texto independiente 221"/>
    <w:basedOn w:val="Normal"/>
    <w:uiPriority w:val="99"/>
    <w:rsid w:val="00E50CE0"/>
    <w:rPr>
      <w:rFonts w:ascii="Arial" w:hAnsi="Arial"/>
      <w:sz w:val="18"/>
    </w:rPr>
  </w:style>
  <w:style w:type="paragraph" w:customStyle="1" w:styleId="ListParagraph2">
    <w:name w:val="List Paragraph2"/>
    <w:basedOn w:val="Normal"/>
    <w:uiPriority w:val="99"/>
    <w:rsid w:val="00E50CE0"/>
    <w:pPr>
      <w:ind w:left="708"/>
    </w:pPr>
    <w:rPr>
      <w:rFonts w:eastAsia="Calibri"/>
    </w:rPr>
  </w:style>
  <w:style w:type="paragraph" w:customStyle="1" w:styleId="ParaAttribute0">
    <w:name w:val="ParaAttribute0"/>
    <w:rsid w:val="00820037"/>
    <w:pPr>
      <w:widowControl w:val="0"/>
      <w:wordWrap w:val="0"/>
      <w:spacing w:line="240" w:lineRule="auto"/>
      <w:jc w:val="center"/>
    </w:pPr>
    <w:rPr>
      <w:rFonts w:ascii="Times New Roman" w:eastAsia="Batang" w:hAnsi="Times New Roman" w:cs="Times New Roman"/>
      <w:sz w:val="20"/>
      <w:szCs w:val="20"/>
      <w:lang w:eastAsia="es-ES"/>
    </w:rPr>
  </w:style>
  <w:style w:type="paragraph" w:customStyle="1" w:styleId="ParaAttribute1">
    <w:name w:val="ParaAttribute1"/>
    <w:rsid w:val="00820037"/>
    <w:pPr>
      <w:widowControl w:val="0"/>
      <w:wordWrap w:val="0"/>
      <w:spacing w:line="240" w:lineRule="auto"/>
      <w:ind w:left="720"/>
    </w:pPr>
    <w:rPr>
      <w:rFonts w:ascii="Times New Roman" w:eastAsia="Batang" w:hAnsi="Times New Roman" w:cs="Times New Roman"/>
      <w:sz w:val="20"/>
      <w:szCs w:val="20"/>
      <w:lang w:eastAsia="es-ES"/>
    </w:rPr>
  </w:style>
  <w:style w:type="paragraph" w:customStyle="1" w:styleId="ParaAttribute2">
    <w:name w:val="ParaAttribute2"/>
    <w:rsid w:val="00820037"/>
    <w:pPr>
      <w:widowControl w:val="0"/>
      <w:wordWrap w:val="0"/>
      <w:spacing w:after="0" w:line="240" w:lineRule="auto"/>
      <w:ind w:left="720"/>
    </w:pPr>
    <w:rPr>
      <w:rFonts w:ascii="Times New Roman" w:eastAsia="Batang" w:hAnsi="Times New Roman" w:cs="Times New Roman"/>
      <w:sz w:val="20"/>
      <w:szCs w:val="20"/>
      <w:lang w:eastAsia="es-ES"/>
    </w:rPr>
  </w:style>
  <w:style w:type="paragraph" w:customStyle="1" w:styleId="ParaAttribute5">
    <w:name w:val="ParaAttribute5"/>
    <w:rsid w:val="00820037"/>
    <w:pPr>
      <w:widowControl w:val="0"/>
      <w:wordWrap w:val="0"/>
      <w:spacing w:after="0" w:line="240" w:lineRule="auto"/>
      <w:ind w:left="1440"/>
    </w:pPr>
    <w:rPr>
      <w:rFonts w:ascii="Times New Roman" w:eastAsia="Batang" w:hAnsi="Times New Roman" w:cs="Times New Roman"/>
      <w:sz w:val="20"/>
      <w:szCs w:val="20"/>
      <w:lang w:eastAsia="es-ES"/>
    </w:rPr>
  </w:style>
  <w:style w:type="paragraph" w:customStyle="1" w:styleId="ParaAttribute7">
    <w:name w:val="ParaAttribute7"/>
    <w:rsid w:val="00820037"/>
    <w:pPr>
      <w:widowControl w:val="0"/>
      <w:wordWrap w:val="0"/>
      <w:spacing w:line="240" w:lineRule="auto"/>
      <w:ind w:left="1080"/>
    </w:pPr>
    <w:rPr>
      <w:rFonts w:ascii="Times New Roman" w:eastAsia="Batang" w:hAnsi="Times New Roman" w:cs="Times New Roman"/>
      <w:sz w:val="20"/>
      <w:szCs w:val="20"/>
      <w:lang w:eastAsia="es-ES"/>
    </w:rPr>
  </w:style>
  <w:style w:type="paragraph" w:customStyle="1" w:styleId="ParaAttribute10">
    <w:name w:val="ParaAttribute10"/>
    <w:rsid w:val="00820037"/>
    <w:pPr>
      <w:widowControl w:val="0"/>
      <w:wordWrap w:val="0"/>
      <w:spacing w:line="240" w:lineRule="auto"/>
      <w:jc w:val="both"/>
    </w:pPr>
    <w:rPr>
      <w:rFonts w:ascii="Times New Roman" w:eastAsia="Batang" w:hAnsi="Times New Roman" w:cs="Times New Roman"/>
      <w:sz w:val="20"/>
      <w:szCs w:val="20"/>
      <w:lang w:eastAsia="es-ES"/>
    </w:rPr>
  </w:style>
  <w:style w:type="character" w:customStyle="1" w:styleId="CharAttribute1">
    <w:name w:val="CharAttribute1"/>
    <w:rsid w:val="00820037"/>
    <w:rPr>
      <w:rFonts w:ascii="Calibri" w:eastAsia="Calibri" w:hAnsi="Calibri" w:hint="default"/>
      <w:b/>
      <w:bCs w:val="0"/>
      <w:sz w:val="32"/>
    </w:rPr>
  </w:style>
  <w:style w:type="character" w:customStyle="1" w:styleId="CharAttribute3">
    <w:name w:val="CharAttribute3"/>
    <w:rsid w:val="00820037"/>
    <w:rPr>
      <w:rFonts w:ascii="Calibri" w:eastAsia="Calibri" w:hAnsi="Calibri" w:hint="default"/>
      <w:b/>
      <w:bCs w:val="0"/>
      <w:sz w:val="22"/>
    </w:rPr>
  </w:style>
  <w:style w:type="character" w:customStyle="1" w:styleId="CharAttribute7">
    <w:name w:val="CharAttribute7"/>
    <w:rsid w:val="00820037"/>
    <w:rPr>
      <w:rFonts w:ascii="Calibri" w:eastAsia="Calibri" w:hAnsi="Calibri" w:hint="default"/>
      <w:sz w:val="24"/>
    </w:rPr>
  </w:style>
  <w:style w:type="character" w:customStyle="1" w:styleId="PrrafodelistaCar">
    <w:name w:val="Párrafo de lista Car"/>
    <w:aliases w:val="lp1 Car,List Paragraph11 Car,Bullet List Car,FooterText Car,numbered Car,Paragraphe de liste1 Car,Bulletr List Paragraph Car,列出段落 Car,列出段落1 Car,Lista vistosa - Énfasis 11 Car,Scitum normal Car,Listas Car,TítuloB Car,Figuras Car"/>
    <w:link w:val="Prrafodelista"/>
    <w:uiPriority w:val="34"/>
    <w:qFormat/>
    <w:rsid w:val="000C29C9"/>
    <w:rPr>
      <w:rFonts w:ascii="Times New Roman" w:eastAsia="Times New Roman" w:hAnsi="Times New Roman" w:cs="Times New Roman"/>
      <w:sz w:val="20"/>
      <w:szCs w:val="20"/>
      <w:lang w:val="es-ES_tradnl"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9064280">
      <w:bodyDiv w:val="1"/>
      <w:marLeft w:val="0"/>
      <w:marRight w:val="0"/>
      <w:marTop w:val="0"/>
      <w:marBottom w:val="0"/>
      <w:divBdr>
        <w:top w:val="none" w:sz="0" w:space="0" w:color="auto"/>
        <w:left w:val="none" w:sz="0" w:space="0" w:color="auto"/>
        <w:bottom w:val="none" w:sz="0" w:space="0" w:color="auto"/>
        <w:right w:val="none" w:sz="0" w:space="0" w:color="auto"/>
      </w:divBdr>
    </w:div>
    <w:div w:id="94177776">
      <w:bodyDiv w:val="1"/>
      <w:marLeft w:val="0"/>
      <w:marRight w:val="0"/>
      <w:marTop w:val="0"/>
      <w:marBottom w:val="0"/>
      <w:divBdr>
        <w:top w:val="none" w:sz="0" w:space="0" w:color="auto"/>
        <w:left w:val="none" w:sz="0" w:space="0" w:color="auto"/>
        <w:bottom w:val="none" w:sz="0" w:space="0" w:color="auto"/>
        <w:right w:val="none" w:sz="0" w:space="0" w:color="auto"/>
      </w:divBdr>
    </w:div>
    <w:div w:id="129134035">
      <w:bodyDiv w:val="1"/>
      <w:marLeft w:val="0"/>
      <w:marRight w:val="0"/>
      <w:marTop w:val="0"/>
      <w:marBottom w:val="0"/>
      <w:divBdr>
        <w:top w:val="none" w:sz="0" w:space="0" w:color="auto"/>
        <w:left w:val="none" w:sz="0" w:space="0" w:color="auto"/>
        <w:bottom w:val="none" w:sz="0" w:space="0" w:color="auto"/>
        <w:right w:val="none" w:sz="0" w:space="0" w:color="auto"/>
      </w:divBdr>
    </w:div>
    <w:div w:id="141125620">
      <w:bodyDiv w:val="1"/>
      <w:marLeft w:val="0"/>
      <w:marRight w:val="0"/>
      <w:marTop w:val="0"/>
      <w:marBottom w:val="0"/>
      <w:divBdr>
        <w:top w:val="none" w:sz="0" w:space="0" w:color="auto"/>
        <w:left w:val="none" w:sz="0" w:space="0" w:color="auto"/>
        <w:bottom w:val="none" w:sz="0" w:space="0" w:color="auto"/>
        <w:right w:val="none" w:sz="0" w:space="0" w:color="auto"/>
      </w:divBdr>
    </w:div>
    <w:div w:id="148328681">
      <w:bodyDiv w:val="1"/>
      <w:marLeft w:val="0"/>
      <w:marRight w:val="0"/>
      <w:marTop w:val="0"/>
      <w:marBottom w:val="0"/>
      <w:divBdr>
        <w:top w:val="none" w:sz="0" w:space="0" w:color="auto"/>
        <w:left w:val="none" w:sz="0" w:space="0" w:color="auto"/>
        <w:bottom w:val="none" w:sz="0" w:space="0" w:color="auto"/>
        <w:right w:val="none" w:sz="0" w:space="0" w:color="auto"/>
      </w:divBdr>
    </w:div>
    <w:div w:id="274750848">
      <w:bodyDiv w:val="1"/>
      <w:marLeft w:val="0"/>
      <w:marRight w:val="0"/>
      <w:marTop w:val="0"/>
      <w:marBottom w:val="0"/>
      <w:divBdr>
        <w:top w:val="none" w:sz="0" w:space="0" w:color="auto"/>
        <w:left w:val="none" w:sz="0" w:space="0" w:color="auto"/>
        <w:bottom w:val="none" w:sz="0" w:space="0" w:color="auto"/>
        <w:right w:val="none" w:sz="0" w:space="0" w:color="auto"/>
      </w:divBdr>
    </w:div>
    <w:div w:id="361327097">
      <w:bodyDiv w:val="1"/>
      <w:marLeft w:val="0"/>
      <w:marRight w:val="0"/>
      <w:marTop w:val="0"/>
      <w:marBottom w:val="0"/>
      <w:divBdr>
        <w:top w:val="none" w:sz="0" w:space="0" w:color="auto"/>
        <w:left w:val="none" w:sz="0" w:space="0" w:color="auto"/>
        <w:bottom w:val="none" w:sz="0" w:space="0" w:color="auto"/>
        <w:right w:val="none" w:sz="0" w:space="0" w:color="auto"/>
      </w:divBdr>
    </w:div>
    <w:div w:id="381754414">
      <w:bodyDiv w:val="1"/>
      <w:marLeft w:val="0"/>
      <w:marRight w:val="0"/>
      <w:marTop w:val="0"/>
      <w:marBottom w:val="0"/>
      <w:divBdr>
        <w:top w:val="none" w:sz="0" w:space="0" w:color="auto"/>
        <w:left w:val="none" w:sz="0" w:space="0" w:color="auto"/>
        <w:bottom w:val="none" w:sz="0" w:space="0" w:color="auto"/>
        <w:right w:val="none" w:sz="0" w:space="0" w:color="auto"/>
      </w:divBdr>
    </w:div>
    <w:div w:id="456682895">
      <w:bodyDiv w:val="1"/>
      <w:marLeft w:val="0"/>
      <w:marRight w:val="0"/>
      <w:marTop w:val="0"/>
      <w:marBottom w:val="0"/>
      <w:divBdr>
        <w:top w:val="none" w:sz="0" w:space="0" w:color="auto"/>
        <w:left w:val="none" w:sz="0" w:space="0" w:color="auto"/>
        <w:bottom w:val="none" w:sz="0" w:space="0" w:color="auto"/>
        <w:right w:val="none" w:sz="0" w:space="0" w:color="auto"/>
      </w:divBdr>
    </w:div>
    <w:div w:id="477304823">
      <w:bodyDiv w:val="1"/>
      <w:marLeft w:val="0"/>
      <w:marRight w:val="0"/>
      <w:marTop w:val="0"/>
      <w:marBottom w:val="0"/>
      <w:divBdr>
        <w:top w:val="none" w:sz="0" w:space="0" w:color="auto"/>
        <w:left w:val="none" w:sz="0" w:space="0" w:color="auto"/>
        <w:bottom w:val="none" w:sz="0" w:space="0" w:color="auto"/>
        <w:right w:val="none" w:sz="0" w:space="0" w:color="auto"/>
      </w:divBdr>
    </w:div>
    <w:div w:id="562066003">
      <w:bodyDiv w:val="1"/>
      <w:marLeft w:val="0"/>
      <w:marRight w:val="0"/>
      <w:marTop w:val="0"/>
      <w:marBottom w:val="0"/>
      <w:divBdr>
        <w:top w:val="none" w:sz="0" w:space="0" w:color="auto"/>
        <w:left w:val="none" w:sz="0" w:space="0" w:color="auto"/>
        <w:bottom w:val="none" w:sz="0" w:space="0" w:color="auto"/>
        <w:right w:val="none" w:sz="0" w:space="0" w:color="auto"/>
      </w:divBdr>
    </w:div>
    <w:div w:id="591092123">
      <w:bodyDiv w:val="1"/>
      <w:marLeft w:val="0"/>
      <w:marRight w:val="0"/>
      <w:marTop w:val="0"/>
      <w:marBottom w:val="0"/>
      <w:divBdr>
        <w:top w:val="none" w:sz="0" w:space="0" w:color="auto"/>
        <w:left w:val="none" w:sz="0" w:space="0" w:color="auto"/>
        <w:bottom w:val="none" w:sz="0" w:space="0" w:color="auto"/>
        <w:right w:val="none" w:sz="0" w:space="0" w:color="auto"/>
      </w:divBdr>
    </w:div>
    <w:div w:id="602953138">
      <w:bodyDiv w:val="1"/>
      <w:marLeft w:val="0"/>
      <w:marRight w:val="0"/>
      <w:marTop w:val="0"/>
      <w:marBottom w:val="0"/>
      <w:divBdr>
        <w:top w:val="none" w:sz="0" w:space="0" w:color="auto"/>
        <w:left w:val="none" w:sz="0" w:space="0" w:color="auto"/>
        <w:bottom w:val="none" w:sz="0" w:space="0" w:color="auto"/>
        <w:right w:val="none" w:sz="0" w:space="0" w:color="auto"/>
      </w:divBdr>
    </w:div>
    <w:div w:id="643589026">
      <w:bodyDiv w:val="1"/>
      <w:marLeft w:val="0"/>
      <w:marRight w:val="0"/>
      <w:marTop w:val="0"/>
      <w:marBottom w:val="0"/>
      <w:divBdr>
        <w:top w:val="none" w:sz="0" w:space="0" w:color="auto"/>
        <w:left w:val="none" w:sz="0" w:space="0" w:color="auto"/>
        <w:bottom w:val="none" w:sz="0" w:space="0" w:color="auto"/>
        <w:right w:val="none" w:sz="0" w:space="0" w:color="auto"/>
      </w:divBdr>
    </w:div>
    <w:div w:id="730230437">
      <w:bodyDiv w:val="1"/>
      <w:marLeft w:val="0"/>
      <w:marRight w:val="0"/>
      <w:marTop w:val="0"/>
      <w:marBottom w:val="0"/>
      <w:divBdr>
        <w:top w:val="none" w:sz="0" w:space="0" w:color="auto"/>
        <w:left w:val="none" w:sz="0" w:space="0" w:color="auto"/>
        <w:bottom w:val="none" w:sz="0" w:space="0" w:color="auto"/>
        <w:right w:val="none" w:sz="0" w:space="0" w:color="auto"/>
      </w:divBdr>
    </w:div>
    <w:div w:id="746654380">
      <w:bodyDiv w:val="1"/>
      <w:marLeft w:val="0"/>
      <w:marRight w:val="0"/>
      <w:marTop w:val="0"/>
      <w:marBottom w:val="0"/>
      <w:divBdr>
        <w:top w:val="none" w:sz="0" w:space="0" w:color="auto"/>
        <w:left w:val="none" w:sz="0" w:space="0" w:color="auto"/>
        <w:bottom w:val="none" w:sz="0" w:space="0" w:color="auto"/>
        <w:right w:val="none" w:sz="0" w:space="0" w:color="auto"/>
      </w:divBdr>
    </w:div>
    <w:div w:id="760875890">
      <w:bodyDiv w:val="1"/>
      <w:marLeft w:val="0"/>
      <w:marRight w:val="0"/>
      <w:marTop w:val="0"/>
      <w:marBottom w:val="0"/>
      <w:divBdr>
        <w:top w:val="none" w:sz="0" w:space="0" w:color="auto"/>
        <w:left w:val="none" w:sz="0" w:space="0" w:color="auto"/>
        <w:bottom w:val="none" w:sz="0" w:space="0" w:color="auto"/>
        <w:right w:val="none" w:sz="0" w:space="0" w:color="auto"/>
      </w:divBdr>
    </w:div>
    <w:div w:id="775948261">
      <w:bodyDiv w:val="1"/>
      <w:marLeft w:val="0"/>
      <w:marRight w:val="0"/>
      <w:marTop w:val="0"/>
      <w:marBottom w:val="0"/>
      <w:divBdr>
        <w:top w:val="none" w:sz="0" w:space="0" w:color="auto"/>
        <w:left w:val="none" w:sz="0" w:space="0" w:color="auto"/>
        <w:bottom w:val="none" w:sz="0" w:space="0" w:color="auto"/>
        <w:right w:val="none" w:sz="0" w:space="0" w:color="auto"/>
      </w:divBdr>
    </w:div>
    <w:div w:id="846140417">
      <w:bodyDiv w:val="1"/>
      <w:marLeft w:val="0"/>
      <w:marRight w:val="0"/>
      <w:marTop w:val="0"/>
      <w:marBottom w:val="0"/>
      <w:divBdr>
        <w:top w:val="none" w:sz="0" w:space="0" w:color="auto"/>
        <w:left w:val="none" w:sz="0" w:space="0" w:color="auto"/>
        <w:bottom w:val="none" w:sz="0" w:space="0" w:color="auto"/>
        <w:right w:val="none" w:sz="0" w:space="0" w:color="auto"/>
      </w:divBdr>
    </w:div>
    <w:div w:id="883517178">
      <w:bodyDiv w:val="1"/>
      <w:marLeft w:val="0"/>
      <w:marRight w:val="0"/>
      <w:marTop w:val="0"/>
      <w:marBottom w:val="0"/>
      <w:divBdr>
        <w:top w:val="none" w:sz="0" w:space="0" w:color="auto"/>
        <w:left w:val="none" w:sz="0" w:space="0" w:color="auto"/>
        <w:bottom w:val="none" w:sz="0" w:space="0" w:color="auto"/>
        <w:right w:val="none" w:sz="0" w:space="0" w:color="auto"/>
      </w:divBdr>
    </w:div>
    <w:div w:id="910776050">
      <w:bodyDiv w:val="1"/>
      <w:marLeft w:val="0"/>
      <w:marRight w:val="0"/>
      <w:marTop w:val="0"/>
      <w:marBottom w:val="0"/>
      <w:divBdr>
        <w:top w:val="none" w:sz="0" w:space="0" w:color="auto"/>
        <w:left w:val="none" w:sz="0" w:space="0" w:color="auto"/>
        <w:bottom w:val="none" w:sz="0" w:space="0" w:color="auto"/>
        <w:right w:val="none" w:sz="0" w:space="0" w:color="auto"/>
      </w:divBdr>
    </w:div>
    <w:div w:id="927278057">
      <w:bodyDiv w:val="1"/>
      <w:marLeft w:val="0"/>
      <w:marRight w:val="0"/>
      <w:marTop w:val="0"/>
      <w:marBottom w:val="0"/>
      <w:divBdr>
        <w:top w:val="none" w:sz="0" w:space="0" w:color="auto"/>
        <w:left w:val="none" w:sz="0" w:space="0" w:color="auto"/>
        <w:bottom w:val="none" w:sz="0" w:space="0" w:color="auto"/>
        <w:right w:val="none" w:sz="0" w:space="0" w:color="auto"/>
      </w:divBdr>
    </w:div>
    <w:div w:id="991374096">
      <w:bodyDiv w:val="1"/>
      <w:marLeft w:val="0"/>
      <w:marRight w:val="0"/>
      <w:marTop w:val="0"/>
      <w:marBottom w:val="0"/>
      <w:divBdr>
        <w:top w:val="none" w:sz="0" w:space="0" w:color="auto"/>
        <w:left w:val="none" w:sz="0" w:space="0" w:color="auto"/>
        <w:bottom w:val="none" w:sz="0" w:space="0" w:color="auto"/>
        <w:right w:val="none" w:sz="0" w:space="0" w:color="auto"/>
      </w:divBdr>
    </w:div>
    <w:div w:id="1001811002">
      <w:bodyDiv w:val="1"/>
      <w:marLeft w:val="0"/>
      <w:marRight w:val="0"/>
      <w:marTop w:val="0"/>
      <w:marBottom w:val="0"/>
      <w:divBdr>
        <w:top w:val="none" w:sz="0" w:space="0" w:color="auto"/>
        <w:left w:val="none" w:sz="0" w:space="0" w:color="auto"/>
        <w:bottom w:val="none" w:sz="0" w:space="0" w:color="auto"/>
        <w:right w:val="none" w:sz="0" w:space="0" w:color="auto"/>
      </w:divBdr>
    </w:div>
    <w:div w:id="1020936858">
      <w:bodyDiv w:val="1"/>
      <w:marLeft w:val="0"/>
      <w:marRight w:val="0"/>
      <w:marTop w:val="0"/>
      <w:marBottom w:val="0"/>
      <w:divBdr>
        <w:top w:val="none" w:sz="0" w:space="0" w:color="auto"/>
        <w:left w:val="none" w:sz="0" w:space="0" w:color="auto"/>
        <w:bottom w:val="none" w:sz="0" w:space="0" w:color="auto"/>
        <w:right w:val="none" w:sz="0" w:space="0" w:color="auto"/>
      </w:divBdr>
    </w:div>
    <w:div w:id="1030571540">
      <w:bodyDiv w:val="1"/>
      <w:marLeft w:val="0"/>
      <w:marRight w:val="0"/>
      <w:marTop w:val="0"/>
      <w:marBottom w:val="0"/>
      <w:divBdr>
        <w:top w:val="none" w:sz="0" w:space="0" w:color="auto"/>
        <w:left w:val="none" w:sz="0" w:space="0" w:color="auto"/>
        <w:bottom w:val="none" w:sz="0" w:space="0" w:color="auto"/>
        <w:right w:val="none" w:sz="0" w:space="0" w:color="auto"/>
      </w:divBdr>
    </w:div>
    <w:div w:id="1058820830">
      <w:bodyDiv w:val="1"/>
      <w:marLeft w:val="0"/>
      <w:marRight w:val="0"/>
      <w:marTop w:val="0"/>
      <w:marBottom w:val="0"/>
      <w:divBdr>
        <w:top w:val="none" w:sz="0" w:space="0" w:color="auto"/>
        <w:left w:val="none" w:sz="0" w:space="0" w:color="auto"/>
        <w:bottom w:val="none" w:sz="0" w:space="0" w:color="auto"/>
        <w:right w:val="none" w:sz="0" w:space="0" w:color="auto"/>
      </w:divBdr>
    </w:div>
    <w:div w:id="1060130459">
      <w:bodyDiv w:val="1"/>
      <w:marLeft w:val="0"/>
      <w:marRight w:val="0"/>
      <w:marTop w:val="0"/>
      <w:marBottom w:val="0"/>
      <w:divBdr>
        <w:top w:val="none" w:sz="0" w:space="0" w:color="auto"/>
        <w:left w:val="none" w:sz="0" w:space="0" w:color="auto"/>
        <w:bottom w:val="none" w:sz="0" w:space="0" w:color="auto"/>
        <w:right w:val="none" w:sz="0" w:space="0" w:color="auto"/>
      </w:divBdr>
    </w:div>
    <w:div w:id="1076052725">
      <w:bodyDiv w:val="1"/>
      <w:marLeft w:val="0"/>
      <w:marRight w:val="0"/>
      <w:marTop w:val="0"/>
      <w:marBottom w:val="0"/>
      <w:divBdr>
        <w:top w:val="none" w:sz="0" w:space="0" w:color="auto"/>
        <w:left w:val="none" w:sz="0" w:space="0" w:color="auto"/>
        <w:bottom w:val="none" w:sz="0" w:space="0" w:color="auto"/>
        <w:right w:val="none" w:sz="0" w:space="0" w:color="auto"/>
      </w:divBdr>
    </w:div>
    <w:div w:id="1090466158">
      <w:bodyDiv w:val="1"/>
      <w:marLeft w:val="0"/>
      <w:marRight w:val="0"/>
      <w:marTop w:val="0"/>
      <w:marBottom w:val="0"/>
      <w:divBdr>
        <w:top w:val="none" w:sz="0" w:space="0" w:color="auto"/>
        <w:left w:val="none" w:sz="0" w:space="0" w:color="auto"/>
        <w:bottom w:val="none" w:sz="0" w:space="0" w:color="auto"/>
        <w:right w:val="none" w:sz="0" w:space="0" w:color="auto"/>
      </w:divBdr>
    </w:div>
    <w:div w:id="1104378240">
      <w:bodyDiv w:val="1"/>
      <w:marLeft w:val="0"/>
      <w:marRight w:val="0"/>
      <w:marTop w:val="0"/>
      <w:marBottom w:val="0"/>
      <w:divBdr>
        <w:top w:val="none" w:sz="0" w:space="0" w:color="auto"/>
        <w:left w:val="none" w:sz="0" w:space="0" w:color="auto"/>
        <w:bottom w:val="none" w:sz="0" w:space="0" w:color="auto"/>
        <w:right w:val="none" w:sz="0" w:space="0" w:color="auto"/>
      </w:divBdr>
    </w:div>
    <w:div w:id="1115103151">
      <w:bodyDiv w:val="1"/>
      <w:marLeft w:val="0"/>
      <w:marRight w:val="0"/>
      <w:marTop w:val="0"/>
      <w:marBottom w:val="0"/>
      <w:divBdr>
        <w:top w:val="none" w:sz="0" w:space="0" w:color="auto"/>
        <w:left w:val="none" w:sz="0" w:space="0" w:color="auto"/>
        <w:bottom w:val="none" w:sz="0" w:space="0" w:color="auto"/>
        <w:right w:val="none" w:sz="0" w:space="0" w:color="auto"/>
      </w:divBdr>
    </w:div>
    <w:div w:id="1141340571">
      <w:bodyDiv w:val="1"/>
      <w:marLeft w:val="0"/>
      <w:marRight w:val="0"/>
      <w:marTop w:val="0"/>
      <w:marBottom w:val="0"/>
      <w:divBdr>
        <w:top w:val="none" w:sz="0" w:space="0" w:color="auto"/>
        <w:left w:val="none" w:sz="0" w:space="0" w:color="auto"/>
        <w:bottom w:val="none" w:sz="0" w:space="0" w:color="auto"/>
        <w:right w:val="none" w:sz="0" w:space="0" w:color="auto"/>
      </w:divBdr>
    </w:div>
    <w:div w:id="1171681844">
      <w:bodyDiv w:val="1"/>
      <w:marLeft w:val="0"/>
      <w:marRight w:val="0"/>
      <w:marTop w:val="0"/>
      <w:marBottom w:val="0"/>
      <w:divBdr>
        <w:top w:val="none" w:sz="0" w:space="0" w:color="auto"/>
        <w:left w:val="none" w:sz="0" w:space="0" w:color="auto"/>
        <w:bottom w:val="none" w:sz="0" w:space="0" w:color="auto"/>
        <w:right w:val="none" w:sz="0" w:space="0" w:color="auto"/>
      </w:divBdr>
    </w:div>
    <w:div w:id="1246065440">
      <w:bodyDiv w:val="1"/>
      <w:marLeft w:val="0"/>
      <w:marRight w:val="0"/>
      <w:marTop w:val="0"/>
      <w:marBottom w:val="0"/>
      <w:divBdr>
        <w:top w:val="none" w:sz="0" w:space="0" w:color="auto"/>
        <w:left w:val="none" w:sz="0" w:space="0" w:color="auto"/>
        <w:bottom w:val="none" w:sz="0" w:space="0" w:color="auto"/>
        <w:right w:val="none" w:sz="0" w:space="0" w:color="auto"/>
      </w:divBdr>
    </w:div>
    <w:div w:id="1267344287">
      <w:bodyDiv w:val="1"/>
      <w:marLeft w:val="0"/>
      <w:marRight w:val="0"/>
      <w:marTop w:val="0"/>
      <w:marBottom w:val="0"/>
      <w:divBdr>
        <w:top w:val="none" w:sz="0" w:space="0" w:color="auto"/>
        <w:left w:val="none" w:sz="0" w:space="0" w:color="auto"/>
        <w:bottom w:val="none" w:sz="0" w:space="0" w:color="auto"/>
        <w:right w:val="none" w:sz="0" w:space="0" w:color="auto"/>
      </w:divBdr>
    </w:div>
    <w:div w:id="1283926479">
      <w:bodyDiv w:val="1"/>
      <w:marLeft w:val="0"/>
      <w:marRight w:val="0"/>
      <w:marTop w:val="0"/>
      <w:marBottom w:val="0"/>
      <w:divBdr>
        <w:top w:val="none" w:sz="0" w:space="0" w:color="auto"/>
        <w:left w:val="none" w:sz="0" w:space="0" w:color="auto"/>
        <w:bottom w:val="none" w:sz="0" w:space="0" w:color="auto"/>
        <w:right w:val="none" w:sz="0" w:space="0" w:color="auto"/>
      </w:divBdr>
    </w:div>
    <w:div w:id="1295673881">
      <w:bodyDiv w:val="1"/>
      <w:marLeft w:val="0"/>
      <w:marRight w:val="0"/>
      <w:marTop w:val="0"/>
      <w:marBottom w:val="0"/>
      <w:divBdr>
        <w:top w:val="none" w:sz="0" w:space="0" w:color="auto"/>
        <w:left w:val="none" w:sz="0" w:space="0" w:color="auto"/>
        <w:bottom w:val="none" w:sz="0" w:space="0" w:color="auto"/>
        <w:right w:val="none" w:sz="0" w:space="0" w:color="auto"/>
      </w:divBdr>
    </w:div>
    <w:div w:id="1336541447">
      <w:bodyDiv w:val="1"/>
      <w:marLeft w:val="0"/>
      <w:marRight w:val="0"/>
      <w:marTop w:val="0"/>
      <w:marBottom w:val="0"/>
      <w:divBdr>
        <w:top w:val="none" w:sz="0" w:space="0" w:color="auto"/>
        <w:left w:val="none" w:sz="0" w:space="0" w:color="auto"/>
        <w:bottom w:val="none" w:sz="0" w:space="0" w:color="auto"/>
        <w:right w:val="none" w:sz="0" w:space="0" w:color="auto"/>
      </w:divBdr>
    </w:div>
    <w:div w:id="1367022941">
      <w:bodyDiv w:val="1"/>
      <w:marLeft w:val="0"/>
      <w:marRight w:val="0"/>
      <w:marTop w:val="0"/>
      <w:marBottom w:val="0"/>
      <w:divBdr>
        <w:top w:val="none" w:sz="0" w:space="0" w:color="auto"/>
        <w:left w:val="none" w:sz="0" w:space="0" w:color="auto"/>
        <w:bottom w:val="none" w:sz="0" w:space="0" w:color="auto"/>
        <w:right w:val="none" w:sz="0" w:space="0" w:color="auto"/>
      </w:divBdr>
    </w:div>
    <w:div w:id="1381973802">
      <w:bodyDiv w:val="1"/>
      <w:marLeft w:val="0"/>
      <w:marRight w:val="0"/>
      <w:marTop w:val="0"/>
      <w:marBottom w:val="0"/>
      <w:divBdr>
        <w:top w:val="none" w:sz="0" w:space="0" w:color="auto"/>
        <w:left w:val="none" w:sz="0" w:space="0" w:color="auto"/>
        <w:bottom w:val="none" w:sz="0" w:space="0" w:color="auto"/>
        <w:right w:val="none" w:sz="0" w:space="0" w:color="auto"/>
      </w:divBdr>
    </w:div>
    <w:div w:id="1398673136">
      <w:bodyDiv w:val="1"/>
      <w:marLeft w:val="0"/>
      <w:marRight w:val="0"/>
      <w:marTop w:val="0"/>
      <w:marBottom w:val="0"/>
      <w:divBdr>
        <w:top w:val="none" w:sz="0" w:space="0" w:color="auto"/>
        <w:left w:val="none" w:sz="0" w:space="0" w:color="auto"/>
        <w:bottom w:val="none" w:sz="0" w:space="0" w:color="auto"/>
        <w:right w:val="none" w:sz="0" w:space="0" w:color="auto"/>
      </w:divBdr>
    </w:div>
    <w:div w:id="1410927906">
      <w:bodyDiv w:val="1"/>
      <w:marLeft w:val="0"/>
      <w:marRight w:val="0"/>
      <w:marTop w:val="0"/>
      <w:marBottom w:val="0"/>
      <w:divBdr>
        <w:top w:val="none" w:sz="0" w:space="0" w:color="auto"/>
        <w:left w:val="none" w:sz="0" w:space="0" w:color="auto"/>
        <w:bottom w:val="none" w:sz="0" w:space="0" w:color="auto"/>
        <w:right w:val="none" w:sz="0" w:space="0" w:color="auto"/>
      </w:divBdr>
    </w:div>
    <w:div w:id="1478305348">
      <w:bodyDiv w:val="1"/>
      <w:marLeft w:val="0"/>
      <w:marRight w:val="0"/>
      <w:marTop w:val="0"/>
      <w:marBottom w:val="0"/>
      <w:divBdr>
        <w:top w:val="none" w:sz="0" w:space="0" w:color="auto"/>
        <w:left w:val="none" w:sz="0" w:space="0" w:color="auto"/>
        <w:bottom w:val="none" w:sz="0" w:space="0" w:color="auto"/>
        <w:right w:val="none" w:sz="0" w:space="0" w:color="auto"/>
      </w:divBdr>
    </w:div>
    <w:div w:id="1582324768">
      <w:bodyDiv w:val="1"/>
      <w:marLeft w:val="0"/>
      <w:marRight w:val="0"/>
      <w:marTop w:val="0"/>
      <w:marBottom w:val="0"/>
      <w:divBdr>
        <w:top w:val="none" w:sz="0" w:space="0" w:color="auto"/>
        <w:left w:val="none" w:sz="0" w:space="0" w:color="auto"/>
        <w:bottom w:val="none" w:sz="0" w:space="0" w:color="auto"/>
        <w:right w:val="none" w:sz="0" w:space="0" w:color="auto"/>
      </w:divBdr>
    </w:div>
    <w:div w:id="1619674684">
      <w:bodyDiv w:val="1"/>
      <w:marLeft w:val="0"/>
      <w:marRight w:val="0"/>
      <w:marTop w:val="0"/>
      <w:marBottom w:val="0"/>
      <w:divBdr>
        <w:top w:val="none" w:sz="0" w:space="0" w:color="auto"/>
        <w:left w:val="none" w:sz="0" w:space="0" w:color="auto"/>
        <w:bottom w:val="none" w:sz="0" w:space="0" w:color="auto"/>
        <w:right w:val="none" w:sz="0" w:space="0" w:color="auto"/>
      </w:divBdr>
    </w:div>
    <w:div w:id="1657995516">
      <w:bodyDiv w:val="1"/>
      <w:marLeft w:val="0"/>
      <w:marRight w:val="0"/>
      <w:marTop w:val="0"/>
      <w:marBottom w:val="0"/>
      <w:divBdr>
        <w:top w:val="none" w:sz="0" w:space="0" w:color="auto"/>
        <w:left w:val="none" w:sz="0" w:space="0" w:color="auto"/>
        <w:bottom w:val="none" w:sz="0" w:space="0" w:color="auto"/>
        <w:right w:val="none" w:sz="0" w:space="0" w:color="auto"/>
      </w:divBdr>
    </w:div>
    <w:div w:id="1691762253">
      <w:bodyDiv w:val="1"/>
      <w:marLeft w:val="0"/>
      <w:marRight w:val="0"/>
      <w:marTop w:val="0"/>
      <w:marBottom w:val="0"/>
      <w:divBdr>
        <w:top w:val="none" w:sz="0" w:space="0" w:color="auto"/>
        <w:left w:val="none" w:sz="0" w:space="0" w:color="auto"/>
        <w:bottom w:val="none" w:sz="0" w:space="0" w:color="auto"/>
        <w:right w:val="none" w:sz="0" w:space="0" w:color="auto"/>
      </w:divBdr>
    </w:div>
    <w:div w:id="1723676226">
      <w:bodyDiv w:val="1"/>
      <w:marLeft w:val="0"/>
      <w:marRight w:val="0"/>
      <w:marTop w:val="0"/>
      <w:marBottom w:val="0"/>
      <w:divBdr>
        <w:top w:val="none" w:sz="0" w:space="0" w:color="auto"/>
        <w:left w:val="none" w:sz="0" w:space="0" w:color="auto"/>
        <w:bottom w:val="none" w:sz="0" w:space="0" w:color="auto"/>
        <w:right w:val="none" w:sz="0" w:space="0" w:color="auto"/>
      </w:divBdr>
    </w:div>
    <w:div w:id="1756514298">
      <w:bodyDiv w:val="1"/>
      <w:marLeft w:val="0"/>
      <w:marRight w:val="0"/>
      <w:marTop w:val="0"/>
      <w:marBottom w:val="0"/>
      <w:divBdr>
        <w:top w:val="none" w:sz="0" w:space="0" w:color="auto"/>
        <w:left w:val="none" w:sz="0" w:space="0" w:color="auto"/>
        <w:bottom w:val="none" w:sz="0" w:space="0" w:color="auto"/>
        <w:right w:val="none" w:sz="0" w:space="0" w:color="auto"/>
      </w:divBdr>
    </w:div>
    <w:div w:id="1801072241">
      <w:bodyDiv w:val="1"/>
      <w:marLeft w:val="0"/>
      <w:marRight w:val="0"/>
      <w:marTop w:val="0"/>
      <w:marBottom w:val="0"/>
      <w:divBdr>
        <w:top w:val="none" w:sz="0" w:space="0" w:color="auto"/>
        <w:left w:val="none" w:sz="0" w:space="0" w:color="auto"/>
        <w:bottom w:val="none" w:sz="0" w:space="0" w:color="auto"/>
        <w:right w:val="none" w:sz="0" w:space="0" w:color="auto"/>
      </w:divBdr>
    </w:div>
    <w:div w:id="1802378854">
      <w:bodyDiv w:val="1"/>
      <w:marLeft w:val="0"/>
      <w:marRight w:val="0"/>
      <w:marTop w:val="0"/>
      <w:marBottom w:val="0"/>
      <w:divBdr>
        <w:top w:val="none" w:sz="0" w:space="0" w:color="auto"/>
        <w:left w:val="none" w:sz="0" w:space="0" w:color="auto"/>
        <w:bottom w:val="none" w:sz="0" w:space="0" w:color="auto"/>
        <w:right w:val="none" w:sz="0" w:space="0" w:color="auto"/>
      </w:divBdr>
    </w:div>
    <w:div w:id="1952786737">
      <w:bodyDiv w:val="1"/>
      <w:marLeft w:val="0"/>
      <w:marRight w:val="0"/>
      <w:marTop w:val="0"/>
      <w:marBottom w:val="0"/>
      <w:divBdr>
        <w:top w:val="none" w:sz="0" w:space="0" w:color="auto"/>
        <w:left w:val="none" w:sz="0" w:space="0" w:color="auto"/>
        <w:bottom w:val="none" w:sz="0" w:space="0" w:color="auto"/>
        <w:right w:val="none" w:sz="0" w:space="0" w:color="auto"/>
      </w:divBdr>
    </w:div>
    <w:div w:id="1958634208">
      <w:bodyDiv w:val="1"/>
      <w:marLeft w:val="0"/>
      <w:marRight w:val="0"/>
      <w:marTop w:val="0"/>
      <w:marBottom w:val="0"/>
      <w:divBdr>
        <w:top w:val="none" w:sz="0" w:space="0" w:color="auto"/>
        <w:left w:val="none" w:sz="0" w:space="0" w:color="auto"/>
        <w:bottom w:val="none" w:sz="0" w:space="0" w:color="auto"/>
        <w:right w:val="none" w:sz="0" w:space="0" w:color="auto"/>
      </w:divBdr>
    </w:div>
    <w:div w:id="1979723717">
      <w:bodyDiv w:val="1"/>
      <w:marLeft w:val="0"/>
      <w:marRight w:val="0"/>
      <w:marTop w:val="0"/>
      <w:marBottom w:val="0"/>
      <w:divBdr>
        <w:top w:val="none" w:sz="0" w:space="0" w:color="auto"/>
        <w:left w:val="none" w:sz="0" w:space="0" w:color="auto"/>
        <w:bottom w:val="none" w:sz="0" w:space="0" w:color="auto"/>
        <w:right w:val="none" w:sz="0" w:space="0" w:color="auto"/>
      </w:divBdr>
    </w:div>
    <w:div w:id="1981614038">
      <w:bodyDiv w:val="1"/>
      <w:marLeft w:val="0"/>
      <w:marRight w:val="0"/>
      <w:marTop w:val="0"/>
      <w:marBottom w:val="0"/>
      <w:divBdr>
        <w:top w:val="none" w:sz="0" w:space="0" w:color="auto"/>
        <w:left w:val="none" w:sz="0" w:space="0" w:color="auto"/>
        <w:bottom w:val="none" w:sz="0" w:space="0" w:color="auto"/>
        <w:right w:val="none" w:sz="0" w:space="0" w:color="auto"/>
      </w:divBdr>
    </w:div>
    <w:div w:id="2022659978">
      <w:bodyDiv w:val="1"/>
      <w:marLeft w:val="0"/>
      <w:marRight w:val="0"/>
      <w:marTop w:val="0"/>
      <w:marBottom w:val="0"/>
      <w:divBdr>
        <w:top w:val="none" w:sz="0" w:space="0" w:color="auto"/>
        <w:left w:val="none" w:sz="0" w:space="0" w:color="auto"/>
        <w:bottom w:val="none" w:sz="0" w:space="0" w:color="auto"/>
        <w:right w:val="none" w:sz="0" w:space="0" w:color="auto"/>
      </w:divBdr>
    </w:div>
    <w:div w:id="2031836538">
      <w:bodyDiv w:val="1"/>
      <w:marLeft w:val="0"/>
      <w:marRight w:val="0"/>
      <w:marTop w:val="0"/>
      <w:marBottom w:val="0"/>
      <w:divBdr>
        <w:top w:val="none" w:sz="0" w:space="0" w:color="auto"/>
        <w:left w:val="none" w:sz="0" w:space="0" w:color="auto"/>
        <w:bottom w:val="none" w:sz="0" w:space="0" w:color="auto"/>
        <w:right w:val="none" w:sz="0" w:space="0" w:color="auto"/>
      </w:divBdr>
    </w:div>
    <w:div w:id="2055734682">
      <w:bodyDiv w:val="1"/>
      <w:marLeft w:val="0"/>
      <w:marRight w:val="0"/>
      <w:marTop w:val="0"/>
      <w:marBottom w:val="0"/>
      <w:divBdr>
        <w:top w:val="none" w:sz="0" w:space="0" w:color="auto"/>
        <w:left w:val="none" w:sz="0" w:space="0" w:color="auto"/>
        <w:bottom w:val="none" w:sz="0" w:space="0" w:color="auto"/>
        <w:right w:val="none" w:sz="0" w:space="0" w:color="auto"/>
      </w:divBdr>
    </w:div>
    <w:div w:id="2113356693">
      <w:bodyDiv w:val="1"/>
      <w:marLeft w:val="0"/>
      <w:marRight w:val="0"/>
      <w:marTop w:val="0"/>
      <w:marBottom w:val="0"/>
      <w:divBdr>
        <w:top w:val="none" w:sz="0" w:space="0" w:color="auto"/>
        <w:left w:val="none" w:sz="0" w:space="0" w:color="auto"/>
        <w:bottom w:val="none" w:sz="0" w:space="0" w:color="auto"/>
        <w:right w:val="none" w:sz="0" w:space="0" w:color="auto"/>
      </w:divBdr>
    </w:div>
    <w:div w:id="2126802158">
      <w:bodyDiv w:val="1"/>
      <w:marLeft w:val="0"/>
      <w:marRight w:val="0"/>
      <w:marTop w:val="0"/>
      <w:marBottom w:val="0"/>
      <w:divBdr>
        <w:top w:val="none" w:sz="0" w:space="0" w:color="auto"/>
        <w:left w:val="none" w:sz="0" w:space="0" w:color="auto"/>
        <w:bottom w:val="none" w:sz="0" w:space="0" w:color="auto"/>
        <w:right w:val="none" w:sz="0" w:space="0" w:color="auto"/>
      </w:divBdr>
    </w:div>
    <w:div w:id="21279182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aludnl.gob.mx"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aludnl.gob.mx"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3.jpeg"/></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B8ED120-B109-40F6-AC1C-18FCB7B102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567</TotalTime>
  <Pages>1</Pages>
  <Words>26583</Words>
  <Characters>146209</Characters>
  <Application>Microsoft Office Word</Application>
  <DocSecurity>0</DocSecurity>
  <Lines>1218</Lines>
  <Paragraphs>344</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172448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Leyla Montalvan Tueme</dc:creator>
  <cp:lastModifiedBy>Enrique Ramirez Aguero</cp:lastModifiedBy>
  <cp:revision>15</cp:revision>
  <cp:lastPrinted>2022-07-13T15:32:00Z</cp:lastPrinted>
  <dcterms:created xsi:type="dcterms:W3CDTF">2024-01-16T18:59:00Z</dcterms:created>
  <dcterms:modified xsi:type="dcterms:W3CDTF">2024-02-16T21:29:00Z</dcterms:modified>
</cp:coreProperties>
</file>