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EF7C51">
        <w:rPr>
          <w:rFonts w:ascii="Arial Black" w:hAnsi="Arial Black"/>
          <w:sz w:val="28"/>
          <w:szCs w:val="28"/>
        </w:rPr>
        <w:t>TRATADOS</w:t>
      </w:r>
      <w:r w:rsidRPr="00C96B24">
        <w:rPr>
          <w:rFonts w:ascii="Arial Black" w:hAnsi="Arial Black"/>
          <w:sz w:val="28"/>
          <w:szCs w:val="28"/>
        </w:rPr>
        <w:t xml:space="preserve">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0DDA9245" w:rsidR="001B5AF2" w:rsidRPr="00D051E6" w:rsidRDefault="00D051E6"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w:t>
      </w:r>
      <w:r w:rsidR="0092756F">
        <w:rPr>
          <w:rFonts w:ascii="Meiryo" w:eastAsia="Meiryo" w:hAnsi="Meiryo" w:cs="Meiryo"/>
          <w:color w:val="00B0F0"/>
          <w:sz w:val="28"/>
          <w:szCs w:val="28"/>
          <w:lang w:val="es-ES" w:eastAsia="en-US"/>
        </w:rPr>
        <w:t>I66</w:t>
      </w:r>
      <w:r>
        <w:rPr>
          <w:rFonts w:ascii="Meiryo" w:eastAsia="Meiryo" w:hAnsi="Meiryo" w:cs="Meiryo"/>
          <w:color w:val="00B0F0"/>
          <w:sz w:val="28"/>
          <w:szCs w:val="28"/>
          <w:lang w:val="es-ES" w:eastAsia="en-US"/>
        </w:rPr>
        <w:t>-2021</w:t>
      </w:r>
    </w:p>
    <w:p w14:paraId="700FF08A" w14:textId="77777777" w:rsidR="001B5AF2" w:rsidRPr="00D051E6" w:rsidRDefault="001B5AF2" w:rsidP="001B5AF2">
      <w:pPr>
        <w:jc w:val="center"/>
        <w:rPr>
          <w:b/>
          <w:color w:val="00B0F0"/>
          <w:sz w:val="28"/>
          <w:szCs w:val="28"/>
        </w:rPr>
      </w:pPr>
    </w:p>
    <w:p w14:paraId="2E8BC336" w14:textId="77777777" w:rsidR="001B5AF2" w:rsidRPr="00D051E6" w:rsidRDefault="001B5AF2" w:rsidP="001B5AF2">
      <w:pPr>
        <w:jc w:val="center"/>
        <w:rPr>
          <w:b/>
          <w:color w:val="00B0F0"/>
          <w:sz w:val="28"/>
          <w:szCs w:val="28"/>
        </w:rPr>
      </w:pPr>
    </w:p>
    <w:p w14:paraId="42CCC9CE" w14:textId="7442B16E" w:rsidR="001B5AF2" w:rsidRPr="00D051E6" w:rsidRDefault="001B5AF2" w:rsidP="001B5AF2">
      <w:pPr>
        <w:jc w:val="center"/>
        <w:rPr>
          <w:rFonts w:ascii="Arial Black" w:hAnsi="Arial Black"/>
          <w:color w:val="00B0F0"/>
          <w:sz w:val="36"/>
          <w:szCs w:val="28"/>
        </w:rPr>
      </w:pPr>
      <w:r w:rsidRPr="00D051E6">
        <w:rPr>
          <w:rFonts w:ascii="Arial Black" w:hAnsi="Arial Black"/>
          <w:b/>
          <w:color w:val="00B0F0"/>
          <w:sz w:val="36"/>
          <w:szCs w:val="28"/>
        </w:rPr>
        <w:t>“</w:t>
      </w:r>
      <w:r w:rsidR="00D344A0" w:rsidRPr="00D051E6">
        <w:rPr>
          <w:rFonts w:ascii="Arial Black" w:hAnsi="Arial Black"/>
          <w:b/>
          <w:color w:val="00B0F0"/>
          <w:sz w:val="36"/>
          <w:szCs w:val="28"/>
        </w:rPr>
        <w:t>EQUIPO MÉDIC</w:t>
      </w:r>
      <w:r w:rsidR="00A648EB" w:rsidRPr="00D051E6">
        <w:rPr>
          <w:rFonts w:ascii="Arial Black" w:hAnsi="Arial Black"/>
          <w:b/>
          <w:color w:val="00B0F0"/>
          <w:sz w:val="36"/>
          <w:szCs w:val="28"/>
        </w:rPr>
        <w:t>O</w:t>
      </w:r>
      <w:r w:rsidR="00D051E6">
        <w:rPr>
          <w:rFonts w:ascii="Arial Black" w:hAnsi="Arial Black"/>
          <w:b/>
          <w:color w:val="00B0F0"/>
          <w:sz w:val="36"/>
          <w:szCs w:val="28"/>
        </w:rPr>
        <w:t>, 2</w:t>
      </w:r>
      <w:r w:rsidR="00D051E6">
        <w:rPr>
          <w:rFonts w:ascii="Calibri" w:hAnsi="Calibri" w:cs="Calibri"/>
          <w:b/>
          <w:color w:val="00B0F0"/>
          <w:sz w:val="36"/>
          <w:szCs w:val="28"/>
        </w:rPr>
        <w:t>ª</w:t>
      </w:r>
      <w:r w:rsidR="00D051E6">
        <w:rPr>
          <w:rFonts w:ascii="Arial Black" w:hAnsi="Arial Black"/>
          <w:b/>
          <w:color w:val="00B0F0"/>
          <w:sz w:val="36"/>
          <w:szCs w:val="28"/>
        </w:rPr>
        <w:t xml:space="preserve"> VUELTA</w:t>
      </w:r>
      <w:r w:rsidRPr="00D051E6">
        <w:rPr>
          <w:rFonts w:ascii="Arial Black" w:hAnsi="Arial Black"/>
          <w:b/>
          <w:color w:val="00B0F0"/>
          <w:sz w:val="36"/>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77777777" w:rsidR="007F0B73" w:rsidRPr="00037DE1" w:rsidRDefault="007F0B73" w:rsidP="007F0B73">
      <w:pPr>
        <w:jc w:val="both"/>
        <w:rPr>
          <w:rFonts w:asciiTheme="minorHAnsi" w:hAnsiTheme="minorHAnsi"/>
        </w:rPr>
      </w:pP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683E28B5"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A648EB">
        <w:rPr>
          <w:rFonts w:asciiTheme="minorHAnsi" w:hAnsiTheme="minorHAnsi"/>
          <w:b/>
          <w:sz w:val="32"/>
        </w:rPr>
        <w:t>1</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color w:val="000000" w:themeColor="text1"/>
        </w:rPr>
      </w:pPr>
      <w:r w:rsidRPr="003768E7">
        <w:rPr>
          <w:rFonts w:asciiTheme="minorHAnsi" w:hAnsiTheme="minorHAnsi"/>
          <w:b/>
          <w:color w:val="000000" w:themeColor="text1"/>
        </w:rPr>
        <w:lastRenderedPageBreak/>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0B711E04"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C96B24" w:rsidRPr="006249CF">
        <w:rPr>
          <w:rFonts w:asciiTheme="minorHAnsi" w:hAnsiTheme="minorHAnsi"/>
        </w:rPr>
        <w:t xml:space="preserve">LICITACIÓN PÚBLICA INTERNACIONAL BAJO LA COBERTURA DE </w:t>
      </w:r>
      <w:r w:rsidR="00EF7C51" w:rsidRPr="006249CF">
        <w:rPr>
          <w:rFonts w:asciiTheme="minorHAnsi" w:hAnsiTheme="minorHAnsi"/>
        </w:rPr>
        <w:t>TRATADOS</w:t>
      </w:r>
      <w:r w:rsidR="00C96B24" w:rsidRPr="006249CF">
        <w:rPr>
          <w:rFonts w:asciiTheme="minorHAnsi" w:hAnsiTheme="minorHAnsi"/>
        </w:rPr>
        <w:t xml:space="preserve">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D051E6">
        <w:rPr>
          <w:rFonts w:asciiTheme="minorHAnsi" w:hAnsiTheme="minorHAnsi" w:cs="Arial"/>
        </w:rPr>
        <w:t>LP-919044992-</w:t>
      </w:r>
      <w:r w:rsidR="0092756F">
        <w:rPr>
          <w:rFonts w:asciiTheme="minorHAnsi" w:hAnsiTheme="minorHAnsi" w:cs="Arial"/>
        </w:rPr>
        <w:t>I66</w:t>
      </w:r>
      <w:r w:rsidR="00D051E6">
        <w:rPr>
          <w:rFonts w:asciiTheme="minorHAnsi" w:hAnsiTheme="minorHAnsi" w:cs="Arial"/>
        </w:rPr>
        <w:t>-2021</w:t>
      </w:r>
      <w:r w:rsidRPr="006249CF">
        <w:rPr>
          <w:rFonts w:asciiTheme="minorHAnsi" w:hAnsiTheme="minorHAnsi"/>
        </w:rPr>
        <w:t>; as</w:t>
      </w:r>
      <w:r w:rsidR="00F70B66" w:rsidRPr="006249CF">
        <w:rPr>
          <w:rFonts w:asciiTheme="minorHAnsi" w:hAnsiTheme="minorHAnsi"/>
        </w:rPr>
        <w:t xml:space="preserve">í mismo describe </w:t>
      </w:r>
      <w:r w:rsidR="003179CA" w:rsidRPr="006249CF">
        <w:rPr>
          <w:rFonts w:asciiTheme="minorHAnsi" w:hAnsiTheme="minorHAnsi"/>
        </w:rPr>
        <w:t>el</w:t>
      </w:r>
      <w:r w:rsidR="00CA35BE" w:rsidRPr="006249CF">
        <w:rPr>
          <w:rFonts w:asciiTheme="minorHAnsi" w:hAnsiTheme="minorHAnsi"/>
        </w:rPr>
        <w:t xml:space="preserve"> </w:t>
      </w:r>
      <w:r w:rsidR="000E2A16" w:rsidRPr="006249CF">
        <w:rPr>
          <w:rFonts w:asciiTheme="minorHAnsi" w:hAnsiTheme="minorHAnsi"/>
        </w:rPr>
        <w:t>“</w:t>
      </w:r>
      <w:r w:rsidR="00D344A0" w:rsidRPr="006249CF">
        <w:rPr>
          <w:rFonts w:asciiTheme="minorHAnsi" w:hAnsiTheme="minorHAnsi"/>
          <w:b/>
        </w:rPr>
        <w:t>EQUIPO MÉDICO</w:t>
      </w:r>
      <w:r w:rsidR="0003504C">
        <w:rPr>
          <w:rFonts w:asciiTheme="minorHAnsi" w:hAnsiTheme="minorHAnsi"/>
          <w:b/>
        </w:rPr>
        <w:t xml:space="preserve">, </w:t>
      </w:r>
      <w:r w:rsidR="0003504C" w:rsidRPr="0003504C">
        <w:rPr>
          <w:rFonts w:asciiTheme="minorHAnsi" w:hAnsiTheme="minorHAnsi"/>
          <w:b/>
        </w:rPr>
        <w:t>2ª VUELTA</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w:t>
      </w:r>
      <w:r w:rsidR="007C0BB7">
        <w:rPr>
          <w:rFonts w:asciiTheme="minorHAnsi" w:hAnsiTheme="minorHAnsi"/>
        </w:rPr>
        <w:t>,</w:t>
      </w:r>
      <w:r w:rsidRPr="006249CF">
        <w:rPr>
          <w:rFonts w:asciiTheme="minorHAnsi" w:hAnsiTheme="minorHAnsi"/>
        </w:rPr>
        <w:t xml:space="preserve"> requiere </w:t>
      </w:r>
      <w:r w:rsidR="002A45E0">
        <w:rPr>
          <w:rFonts w:asciiTheme="minorHAnsi" w:hAnsiTheme="minorHAnsi"/>
        </w:rPr>
        <w:t>para cubrir las necesidades de</w:t>
      </w:r>
      <w:r w:rsidR="00957101">
        <w:rPr>
          <w:rFonts w:asciiTheme="minorHAnsi" w:hAnsiTheme="minorHAnsi"/>
        </w:rPr>
        <w:t>l Hospital General de Galeana y del Hospital Psiquiátrico</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Pr="0078059E" w:rsidRDefault="00037DE1" w:rsidP="003364E4">
      <w:pPr>
        <w:rPr>
          <w:rFonts w:asciiTheme="minorHAnsi" w:hAnsiTheme="minorHAnsi"/>
          <w:b/>
        </w:rPr>
      </w:pPr>
    </w:p>
    <w:p w14:paraId="74AA8305" w14:textId="77777777" w:rsidR="007F0B73" w:rsidRPr="0078059E" w:rsidRDefault="001D05DE"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48A2AD60" w:rsidR="007F0B73" w:rsidRPr="00037DE1" w:rsidRDefault="007F0B73"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w:t>
      </w:r>
      <w:r w:rsidRPr="006249CF">
        <w:rPr>
          <w:rFonts w:asciiTheme="minorHAnsi" w:hAnsiTheme="minorHAnsi" w:cs="Arial"/>
        </w:rPr>
        <w:t>de Salud de Nuevo León Organismo Público Descentralizado, en cumplimiento con l</w:t>
      </w:r>
      <w:r w:rsidR="0081748F" w:rsidRPr="006249CF">
        <w:rPr>
          <w:rFonts w:asciiTheme="minorHAnsi" w:hAnsiTheme="minorHAnsi" w:cs="Arial"/>
        </w:rPr>
        <w:t>o establecido en los Artículos</w:t>
      </w:r>
      <w:r w:rsidR="005222C5" w:rsidRPr="006249CF">
        <w:rPr>
          <w:rFonts w:asciiTheme="minorHAnsi" w:hAnsiTheme="minorHAnsi" w:cs="Arial"/>
        </w:rPr>
        <w:t xml:space="preserve"> 1</w:t>
      </w:r>
      <w:r w:rsidR="001E66DB" w:rsidRPr="006249CF">
        <w:rPr>
          <w:rFonts w:asciiTheme="minorHAnsi" w:hAnsiTheme="minorHAnsi" w:cs="Arial"/>
        </w:rPr>
        <w:t xml:space="preserve"> </w:t>
      </w:r>
      <w:r w:rsidR="005222C5" w:rsidRPr="006249CF">
        <w:rPr>
          <w:rFonts w:asciiTheme="minorHAnsi" w:hAnsiTheme="minorHAnsi" w:cs="Arial"/>
        </w:rPr>
        <w:t>fracción VI,</w:t>
      </w:r>
      <w:r w:rsidR="0081748F" w:rsidRPr="006249CF">
        <w:rPr>
          <w:rFonts w:asciiTheme="minorHAnsi" w:hAnsiTheme="minorHAnsi" w:cs="Arial"/>
        </w:rPr>
        <w:t xml:space="preserve"> </w:t>
      </w:r>
      <w:r w:rsidR="0058000A" w:rsidRPr="006249CF">
        <w:rPr>
          <w:rFonts w:asciiTheme="minorHAnsi" w:hAnsiTheme="minorHAnsi" w:cs="Arial"/>
        </w:rPr>
        <w:t xml:space="preserve">5, </w:t>
      </w:r>
      <w:r w:rsidR="0081748F" w:rsidRPr="006249CF">
        <w:rPr>
          <w:rFonts w:asciiTheme="minorHAnsi" w:hAnsiTheme="minorHAnsi" w:cs="Arial"/>
        </w:rPr>
        <w:t>25</w:t>
      </w:r>
      <w:r w:rsidR="001B5AF2" w:rsidRPr="006249CF">
        <w:rPr>
          <w:rFonts w:asciiTheme="minorHAnsi" w:hAnsiTheme="minorHAnsi" w:cs="Arial"/>
        </w:rPr>
        <w:t xml:space="preserve"> fracción I</w:t>
      </w:r>
      <w:r w:rsidRPr="006249CF">
        <w:rPr>
          <w:rFonts w:asciiTheme="minorHAnsi" w:hAnsiTheme="minorHAnsi" w:cs="Arial"/>
        </w:rPr>
        <w:t xml:space="preserve">, </w:t>
      </w:r>
      <w:r w:rsidR="001B5AF2" w:rsidRPr="006249CF">
        <w:rPr>
          <w:rFonts w:asciiTheme="minorHAnsi" w:hAnsiTheme="minorHAnsi" w:cs="Arial"/>
        </w:rPr>
        <w:t xml:space="preserve">27 tercer párrafo, </w:t>
      </w:r>
      <w:r w:rsidR="009C7D4D" w:rsidRPr="006249CF">
        <w:rPr>
          <w:rFonts w:asciiTheme="minorHAnsi" w:hAnsiTheme="minorHAnsi" w:cs="Arial"/>
        </w:rPr>
        <w:t>29</w:t>
      </w:r>
      <w:r w:rsidR="001E66DB" w:rsidRPr="006249CF">
        <w:rPr>
          <w:rFonts w:asciiTheme="minorHAnsi" w:hAnsiTheme="minorHAnsi" w:cs="Arial"/>
        </w:rPr>
        <w:t xml:space="preserve"> fracción II</w:t>
      </w:r>
      <w:r w:rsidR="001B5AF2" w:rsidRPr="006249CF">
        <w:rPr>
          <w:rFonts w:asciiTheme="minorHAnsi" w:hAnsiTheme="minorHAnsi" w:cs="Arial"/>
        </w:rPr>
        <w:t xml:space="preserve"> y</w:t>
      </w:r>
      <w:r w:rsidR="009C7D4D" w:rsidRPr="006249CF">
        <w:rPr>
          <w:rFonts w:asciiTheme="minorHAnsi" w:hAnsiTheme="minorHAnsi" w:cs="Arial"/>
        </w:rPr>
        <w:t xml:space="preserve"> </w:t>
      </w:r>
      <w:r w:rsidR="009C7D4D" w:rsidRPr="006249CF">
        <w:rPr>
          <w:rFonts w:asciiTheme="minorHAnsi" w:hAnsiTheme="minorHAnsi" w:cs="Arial"/>
          <w:i/>
        </w:rPr>
        <w:t>31</w:t>
      </w:r>
      <w:r w:rsidRPr="006249CF">
        <w:rPr>
          <w:rFonts w:asciiTheme="minorHAnsi" w:hAnsiTheme="minorHAnsi" w:cs="Arial"/>
        </w:rPr>
        <w:t xml:space="preserve"> </w:t>
      </w:r>
      <w:r w:rsidRPr="006249CF">
        <w:rPr>
          <w:rFonts w:asciiTheme="minorHAnsi" w:hAnsiTheme="minorHAnsi"/>
        </w:rPr>
        <w:t>y demás relativos de la Ley de Adquisiciones, Arrendamientos y Contratación de Servicios del Estado de Nuevo</w:t>
      </w:r>
      <w:r w:rsidRPr="0078059E">
        <w:rPr>
          <w:rFonts w:asciiTheme="minorHAnsi" w:hAnsiTheme="minorHAnsi"/>
        </w:rPr>
        <w:t xml:space="preserve">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3768E7">
        <w:rPr>
          <w:rFonts w:asciiTheme="minorHAnsi" w:hAnsiTheme="minorHAnsi"/>
        </w:rPr>
        <w:t xml:space="preserve">el </w:t>
      </w:r>
      <w:r w:rsidR="006249CF">
        <w:rPr>
          <w:rFonts w:asciiTheme="minorHAnsi" w:hAnsiTheme="minorHAnsi"/>
        </w:rPr>
        <w:t>Artículo 77</w:t>
      </w:r>
      <w:r w:rsidR="008C1578">
        <w:rPr>
          <w:rFonts w:asciiTheme="minorHAnsi" w:hAnsiTheme="minorHAnsi"/>
        </w:rPr>
        <w:t xml:space="preserve"> de </w:t>
      </w:r>
      <w:r w:rsidRPr="0078059E">
        <w:rPr>
          <w:rFonts w:asciiTheme="minorHAnsi" w:hAnsiTheme="minorHAnsi" w:cs="Arial"/>
        </w:rPr>
        <w:t>la Le</w:t>
      </w:r>
      <w:r w:rsidR="003768E7">
        <w:rPr>
          <w:rFonts w:asciiTheme="minorHAnsi" w:hAnsiTheme="minorHAnsi" w:cs="Arial"/>
        </w:rPr>
        <w:t>y de Egresos para el año del 202</w:t>
      </w:r>
      <w:r w:rsidR="000156E5">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6249CF">
        <w:rPr>
          <w:rFonts w:asciiTheme="minorHAnsi" w:hAnsiTheme="minorHAnsi"/>
          <w:b/>
        </w:rPr>
        <w:t>CONVOCA</w:t>
      </w:r>
      <w:r w:rsidRPr="006249CF">
        <w:rPr>
          <w:rFonts w:asciiTheme="minorHAnsi" w:hAnsiTheme="minorHAnsi"/>
        </w:rPr>
        <w:t xml:space="preserve"> a las personas físicas o morales </w:t>
      </w:r>
      <w:r w:rsidRPr="006249CF">
        <w:rPr>
          <w:rFonts w:asciiTheme="minorHAnsi" w:hAnsiTheme="minorHAnsi" w:cs="Arial"/>
        </w:rPr>
        <w:t>a participar en</w:t>
      </w:r>
      <w:r w:rsidRPr="006249CF">
        <w:rPr>
          <w:rFonts w:asciiTheme="minorHAnsi" w:hAnsiTheme="minorHAnsi"/>
        </w:rPr>
        <w:t xml:space="preserve"> la </w:t>
      </w:r>
      <w:r w:rsidR="00B32CA1"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de </w:t>
      </w:r>
      <w:r w:rsidR="0048515C">
        <w:rPr>
          <w:rFonts w:asciiTheme="minorHAnsi" w:hAnsiTheme="minorHAnsi" w:cs="Arial"/>
        </w:rPr>
        <w:t>Tratados</w:t>
      </w:r>
      <w:r w:rsidR="00B32CA1" w:rsidRPr="006249CF">
        <w:rPr>
          <w:rFonts w:asciiTheme="minorHAnsi" w:hAnsiTheme="minorHAnsi" w:cs="Arial"/>
        </w:rPr>
        <w:t xml:space="preserve"> Presencial</w:t>
      </w:r>
      <w:r w:rsidR="0058000A" w:rsidRPr="006249CF">
        <w:rPr>
          <w:rFonts w:asciiTheme="minorHAnsi" w:hAnsiTheme="minorHAnsi" w:cs="Arial"/>
        </w:rPr>
        <w:t xml:space="preserve"> </w:t>
      </w:r>
      <w:r w:rsidRPr="006249CF">
        <w:rPr>
          <w:rFonts w:asciiTheme="minorHAnsi" w:hAnsiTheme="minorHAnsi" w:cs="Arial"/>
        </w:rPr>
        <w:t xml:space="preserve">No. </w:t>
      </w:r>
      <w:r w:rsidR="00D051E6">
        <w:rPr>
          <w:rFonts w:asciiTheme="minorHAnsi" w:hAnsiTheme="minorHAnsi" w:cs="Arial"/>
        </w:rPr>
        <w:t>LP-919044992-</w:t>
      </w:r>
      <w:r w:rsidR="0092756F">
        <w:rPr>
          <w:rFonts w:asciiTheme="minorHAnsi" w:hAnsiTheme="minorHAnsi" w:cs="Arial"/>
        </w:rPr>
        <w:t>I66</w:t>
      </w:r>
      <w:r w:rsidR="00D051E6">
        <w:rPr>
          <w:rFonts w:asciiTheme="minorHAnsi" w:hAnsiTheme="minorHAnsi" w:cs="Arial"/>
        </w:rPr>
        <w:t>-2021</w:t>
      </w:r>
      <w:r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de </w:t>
      </w:r>
      <w:r w:rsidR="000E2A16" w:rsidRPr="0078059E">
        <w:rPr>
          <w:rFonts w:asciiTheme="minorHAnsi" w:hAnsiTheme="minorHAnsi" w:cs="Arial"/>
        </w:rPr>
        <w:t>“</w:t>
      </w:r>
      <w:r w:rsidR="00D344A0">
        <w:rPr>
          <w:rFonts w:asciiTheme="minorHAnsi" w:hAnsiTheme="minorHAnsi" w:cs="Arial"/>
        </w:rPr>
        <w:t>EQUIPO MÉDICO</w:t>
      </w:r>
      <w:r w:rsidR="0003504C" w:rsidRPr="0003504C">
        <w:rPr>
          <w:rFonts w:asciiTheme="minorHAnsi" w:hAnsiTheme="minorHAnsi"/>
          <w:bCs/>
        </w:rPr>
        <w:t>, 2ª VUELTA</w:t>
      </w:r>
      <w:r w:rsidR="000E2A16" w:rsidRPr="0078059E">
        <w:rPr>
          <w:rFonts w:asciiTheme="minorHAnsi" w:hAnsiTheme="minorHAnsi" w:cs="Arial"/>
        </w:rPr>
        <w:t>”</w:t>
      </w:r>
      <w:r w:rsidR="00F70B66" w:rsidRPr="0078059E">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785AC831" w14:textId="77777777" w:rsidR="00EF7C51" w:rsidRPr="00037DE1" w:rsidRDefault="00EF7C51" w:rsidP="007F0B73">
      <w:pPr>
        <w:jc w:val="center"/>
        <w:rPr>
          <w:rFonts w:asciiTheme="minorHAnsi" w:hAnsiTheme="minorHAnsi"/>
          <w:b/>
          <w:bCs/>
          <w:sz w:val="24"/>
          <w:szCs w:val="24"/>
        </w:rPr>
      </w:pPr>
    </w:p>
    <w:p w14:paraId="4DBEF0A4" w14:textId="77777777" w:rsidR="00AB7D71" w:rsidRPr="0078059E" w:rsidRDefault="00AB7D71"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1B2E3ED1"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EF7C51">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582C9DD5"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8C1578">
        <w:rPr>
          <w:rFonts w:asciiTheme="minorHAnsi" w:hAnsiTheme="minorHAnsi" w:cs="Arial"/>
        </w:rPr>
        <w:t>, o el que lo sustituya</w:t>
      </w:r>
      <w:r w:rsidRPr="00EC015A">
        <w:rPr>
          <w:rFonts w:asciiTheme="minorHAnsi" w:hAnsiTheme="minorHAnsi" w:cs="Arial"/>
        </w:rPr>
        <w:t>;</w:t>
      </w:r>
    </w:p>
    <w:p w14:paraId="42AFE047" w14:textId="77777777" w:rsid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03BCCD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12E7E7E"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2FB783B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E44B2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C70CF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EC5315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5E02D934" w14:textId="77777777" w:rsidR="005A20F3" w:rsidRPr="00A407D3" w:rsidRDefault="005A20F3" w:rsidP="005A20F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Pr>
          <w:rFonts w:asciiTheme="minorHAnsi" w:hAnsiTheme="minorHAnsi" w:cs="Arial"/>
        </w:rPr>
        <w:t xml:space="preserve"> Mexicanos</w:t>
      </w:r>
      <w:r w:rsidRPr="00EC015A">
        <w:rPr>
          <w:rFonts w:asciiTheme="minorHAnsi" w:hAnsiTheme="minorHAnsi" w:cs="Arial"/>
        </w:rPr>
        <w:t xml:space="preserve"> y </w:t>
      </w:r>
      <w:r>
        <w:rPr>
          <w:rFonts w:asciiTheme="minorHAnsi" w:hAnsiTheme="minorHAnsi" w:cs="Arial"/>
        </w:rPr>
        <w:t>l</w:t>
      </w:r>
      <w:r w:rsidRPr="00A407D3">
        <w:rPr>
          <w:rFonts w:asciiTheme="minorHAnsi" w:hAnsiTheme="minorHAnsi" w:cs="Arial"/>
        </w:rPr>
        <w:t>a República de Chile, Capítulo 15-bis, publicado en el Diario Oficial de la Federación el 27 de Octubre de 2008.</w:t>
      </w:r>
    </w:p>
    <w:p w14:paraId="2E5390BC" w14:textId="77777777" w:rsidR="00D55B52" w:rsidRPr="00EC015A" w:rsidRDefault="00D55B52" w:rsidP="00D55B52">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0E342C23" w14:textId="48C7E346"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183733A6" w14:textId="1F61147C"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60EB61ED"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EF7C51">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C1BAB65" w14:textId="336D9EE5"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CE2E1F"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w:t>
      </w:r>
      <w:r w:rsidR="00C509B4" w:rsidRPr="006249CF">
        <w:rPr>
          <w:rFonts w:asciiTheme="minorHAnsi" w:hAnsiTheme="minorHAnsi" w:cs="Arial"/>
        </w:rPr>
        <w:t>de Tratados</w:t>
      </w:r>
      <w:r w:rsidR="00FB5482" w:rsidRPr="006249CF">
        <w:rPr>
          <w:rFonts w:asciiTheme="minorHAnsi" w:hAnsiTheme="minorHAnsi" w:cs="Arial"/>
        </w:rPr>
        <w:t xml:space="preserve"> </w:t>
      </w:r>
      <w:r w:rsidR="00CE2E1F" w:rsidRPr="006249CF">
        <w:rPr>
          <w:rFonts w:asciiTheme="minorHAnsi" w:hAnsiTheme="minorHAnsi" w:cs="Arial"/>
        </w:rPr>
        <w:t>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D051E6">
        <w:rPr>
          <w:rFonts w:asciiTheme="minorHAnsi" w:hAnsiTheme="minorHAnsi" w:cs="Arial"/>
        </w:rPr>
        <w:t>LP-919044992-</w:t>
      </w:r>
      <w:r w:rsidR="0092756F">
        <w:rPr>
          <w:rFonts w:asciiTheme="minorHAnsi" w:hAnsiTheme="minorHAnsi" w:cs="Arial"/>
        </w:rPr>
        <w:t>I66</w:t>
      </w:r>
      <w:r w:rsidR="00D051E6">
        <w:rPr>
          <w:rFonts w:asciiTheme="minorHAnsi" w:hAnsiTheme="minorHAnsi" w:cs="Arial"/>
        </w:rPr>
        <w:t>-2021</w:t>
      </w:r>
      <w:r w:rsidR="004B18B5" w:rsidRPr="006249CF">
        <w:rPr>
          <w:rFonts w:asciiTheme="minorHAnsi" w:hAnsiTheme="minorHAnsi" w:cs="Arial"/>
        </w:rPr>
        <w:t>.</w:t>
      </w:r>
    </w:p>
    <w:p w14:paraId="02EABCB5" w14:textId="22EFCCE8"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B6362B">
        <w:rPr>
          <w:rFonts w:asciiTheme="minorHAnsi" w:hAnsiTheme="minorHAnsi" w:cs="Arial"/>
        </w:rPr>
        <w:t>1</w:t>
      </w:r>
      <w:r w:rsidRPr="0078059E">
        <w:rPr>
          <w:rFonts w:asciiTheme="minorHAnsi" w:hAnsiTheme="minorHAnsi" w:cs="Arial"/>
        </w:rPr>
        <w:t>.</w:t>
      </w:r>
    </w:p>
    <w:p w14:paraId="3CA86FBB" w14:textId="77777777" w:rsid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w:t>
      </w:r>
      <w:r w:rsidR="00C05A66">
        <w:rPr>
          <w:rFonts w:asciiTheme="minorHAnsi" w:hAnsiTheme="minorHAnsi" w:cs="Arial"/>
        </w:rPr>
        <w:t>equipo médico</w:t>
      </w:r>
      <w:r w:rsidRPr="00F63839">
        <w:rPr>
          <w:rFonts w:asciiTheme="minorHAnsi" w:hAnsiTheme="minorHAnsi" w:cs="Arial"/>
        </w:rPr>
        <w:t xml:space="preserve"> que se presenten deberán ser en idioma español. En caso de que los últimos sean en idioma diferente, deberán presentarse con traducción simple al español.</w:t>
      </w:r>
    </w:p>
    <w:p w14:paraId="7C205A35" w14:textId="69ED286E" w:rsidR="0027603C" w:rsidRPr="0027603C" w:rsidRDefault="00B64229" w:rsidP="0027603C">
      <w:pPr>
        <w:pStyle w:val="Prrafodelista"/>
        <w:numPr>
          <w:ilvl w:val="0"/>
          <w:numId w:val="9"/>
        </w:numPr>
        <w:tabs>
          <w:tab w:val="left" w:pos="284"/>
        </w:tabs>
        <w:ind w:right="-1"/>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lastRenderedPageBreak/>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339D3D57"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w:t>
      </w:r>
      <w:r w:rsidR="00D13ACE">
        <w:rPr>
          <w:rFonts w:asciiTheme="minorHAnsi" w:hAnsiTheme="minorHAnsi" w:cs="Arial"/>
        </w:rPr>
        <w:t xml:space="preserve"> los</w:t>
      </w:r>
      <w:r w:rsidRPr="00C75F43">
        <w:rPr>
          <w:rFonts w:asciiTheme="minorHAnsi" w:hAnsiTheme="minorHAnsi" w:cs="Arial"/>
        </w:rPr>
        <w:t xml:space="preserve"> equipo</w:t>
      </w:r>
      <w:r w:rsidR="00D13ACE">
        <w:rPr>
          <w:rFonts w:asciiTheme="minorHAnsi" w:hAnsiTheme="minorHAnsi" w:cs="Arial"/>
        </w:rPr>
        <w:t>s</w:t>
      </w:r>
      <w:r w:rsidRPr="00C75F43">
        <w:rPr>
          <w:rFonts w:asciiTheme="minorHAnsi" w:hAnsiTheme="minorHAnsi" w:cs="Arial"/>
        </w:rPr>
        <w:t xml:space="preserve"> que requiere la Convocante para cubrir las necesidades </w:t>
      </w:r>
      <w:r w:rsidRPr="00E00C96">
        <w:rPr>
          <w:rFonts w:asciiTheme="minorHAnsi" w:hAnsiTheme="minorHAnsi" w:cs="Arial"/>
        </w:rPr>
        <w:t xml:space="preserve">de </w:t>
      </w:r>
      <w:r w:rsidR="00194132" w:rsidRPr="00E00C96">
        <w:rPr>
          <w:rFonts w:asciiTheme="minorHAnsi" w:hAnsiTheme="minorHAnsi" w:cs="Arial"/>
        </w:rPr>
        <w:t>la</w:t>
      </w:r>
      <w:r w:rsidR="00D13ACE">
        <w:rPr>
          <w:rFonts w:asciiTheme="minorHAnsi" w:hAnsiTheme="minorHAnsi" w:cs="Arial"/>
        </w:rPr>
        <w:t>s</w:t>
      </w:r>
      <w:r w:rsidR="003364E4" w:rsidRPr="00E00C96">
        <w:rPr>
          <w:rFonts w:asciiTheme="minorHAnsi" w:hAnsiTheme="minorHAnsi" w:cs="Arial"/>
        </w:rPr>
        <w:t xml:space="preserve"> Unidad</w:t>
      </w:r>
      <w:r w:rsidR="00D13ACE">
        <w:rPr>
          <w:rFonts w:asciiTheme="minorHAnsi" w:hAnsiTheme="minorHAnsi" w:cs="Arial"/>
        </w:rPr>
        <w:t>es</w:t>
      </w:r>
      <w:r w:rsidR="003364E4" w:rsidRPr="00E00C96">
        <w:rPr>
          <w:rFonts w:asciiTheme="minorHAnsi" w:hAnsiTheme="minorHAnsi" w:cs="Arial"/>
        </w:rPr>
        <w:t xml:space="preserve"> Aplicativa</w:t>
      </w:r>
      <w:r w:rsidR="00D13ACE">
        <w:rPr>
          <w:rFonts w:asciiTheme="minorHAnsi" w:hAnsiTheme="minorHAnsi" w:cs="Arial"/>
        </w:rPr>
        <w:t>s</w:t>
      </w:r>
      <w:r w:rsidRPr="00E00C96">
        <w:rPr>
          <w:rFonts w:asciiTheme="minorHAnsi" w:hAnsiTheme="minorHAnsi" w:cs="Arial"/>
        </w:rPr>
        <w:t>; dichas cantidades</w:t>
      </w:r>
      <w:r w:rsidRPr="00C75F43">
        <w:rPr>
          <w:rFonts w:asciiTheme="minorHAnsi" w:hAnsiTheme="minorHAnsi" w:cs="Arial"/>
        </w:rPr>
        <w:t xml:space="preserve"> podrán variar sin rebasar los presupuestos autorizados. </w:t>
      </w:r>
    </w:p>
    <w:p w14:paraId="7ADC3113"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0F58185" w14:textId="5EF02C33"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E00C96">
        <w:rPr>
          <w:rFonts w:asciiTheme="minorHAnsi" w:hAnsiTheme="minorHAnsi" w:cs="Arial"/>
        </w:rPr>
        <w:t xml:space="preserve">por </w:t>
      </w:r>
      <w:r w:rsidR="00D55B52">
        <w:rPr>
          <w:rFonts w:asciiTheme="minorHAnsi" w:hAnsiTheme="minorHAnsi" w:cs="Arial"/>
        </w:rPr>
        <w:t>la</w:t>
      </w:r>
      <w:r w:rsidR="00DF5AAC">
        <w:rPr>
          <w:rFonts w:asciiTheme="minorHAnsi" w:hAnsiTheme="minorHAnsi" w:cs="Arial"/>
        </w:rPr>
        <w:t>s</w:t>
      </w:r>
      <w:r w:rsidR="00D55B52">
        <w:rPr>
          <w:rFonts w:asciiTheme="minorHAnsi" w:hAnsiTheme="minorHAnsi" w:cs="Arial"/>
        </w:rPr>
        <w:t xml:space="preserve"> </w:t>
      </w:r>
      <w:r w:rsidR="00BE4287">
        <w:rPr>
          <w:rFonts w:asciiTheme="minorHAnsi" w:hAnsiTheme="minorHAnsi" w:cs="Arial"/>
        </w:rPr>
        <w:t>Unidad</w:t>
      </w:r>
      <w:r w:rsidR="00DF5AAC">
        <w:rPr>
          <w:rFonts w:asciiTheme="minorHAnsi" w:hAnsiTheme="minorHAnsi" w:cs="Arial"/>
        </w:rPr>
        <w:t>es</w:t>
      </w:r>
      <w:r w:rsidR="00BE4287">
        <w:rPr>
          <w:rFonts w:asciiTheme="minorHAnsi" w:hAnsiTheme="minorHAnsi" w:cs="Arial"/>
        </w:rPr>
        <w:t xml:space="preserve"> Aplicativa</w:t>
      </w:r>
      <w:r w:rsidR="00DF5AAC">
        <w:rPr>
          <w:rFonts w:asciiTheme="minorHAnsi" w:hAnsiTheme="minorHAnsi" w:cs="Arial"/>
        </w:rPr>
        <w:t>s</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77CC919C"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El (los) licitante (s) ofertará(n) en su (s) propuesta (s) técnica (s) el equipo médico,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r w:rsidRPr="00D344A0">
        <w:rPr>
          <w:rFonts w:asciiTheme="minorHAnsi" w:hAnsiTheme="minorHAnsi" w:cs="Arial"/>
        </w:rPr>
        <w:t>Deberá ofertar las partidas completas.</w:t>
      </w:r>
    </w:p>
    <w:p w14:paraId="20310014" w14:textId="3915F181" w:rsidR="00D344A0" w:rsidRPr="007A354B" w:rsidRDefault="00D344A0" w:rsidP="00EB203C">
      <w:pPr>
        <w:pStyle w:val="Prrafodelista"/>
        <w:numPr>
          <w:ilvl w:val="2"/>
          <w:numId w:val="23"/>
        </w:numPr>
        <w:ind w:left="1418" w:hanging="567"/>
        <w:jc w:val="both"/>
        <w:rPr>
          <w:rFonts w:asciiTheme="minorHAnsi" w:hAnsiTheme="minorHAnsi" w:cstheme="minorHAnsi"/>
        </w:rPr>
      </w:pPr>
      <w:r w:rsidRPr="007A354B">
        <w:rPr>
          <w:rFonts w:asciiTheme="minorHAnsi" w:hAnsiTheme="minorHAnsi"/>
        </w:rPr>
        <w:t xml:space="preserve">La adquisición del equipo requerido por La Convocante, se realizará con Recursos </w:t>
      </w:r>
      <w:r w:rsidR="00A20779" w:rsidRPr="007A354B">
        <w:rPr>
          <w:rFonts w:asciiTheme="minorHAnsi" w:hAnsiTheme="minorHAnsi"/>
        </w:rPr>
        <w:t>del</w:t>
      </w:r>
      <w:r w:rsidRPr="007A354B">
        <w:rPr>
          <w:rFonts w:asciiTheme="minorHAnsi" w:hAnsiTheme="minorHAnsi"/>
        </w:rPr>
        <w:t xml:space="preserve"> Tipo de Presupuesto </w:t>
      </w:r>
      <w:r w:rsidR="00546324" w:rsidRPr="007A354B">
        <w:rPr>
          <w:rFonts w:asciiTheme="minorHAnsi" w:hAnsiTheme="minorHAnsi"/>
        </w:rPr>
        <w:t>202039 Y 202037</w:t>
      </w:r>
      <w:r w:rsidRPr="007A354B">
        <w:rPr>
          <w:rFonts w:asciiTheme="minorHAnsi" w:hAnsiTheme="minorHAnsi"/>
        </w:rPr>
        <w:t xml:space="preserve">, Programa </w:t>
      </w:r>
      <w:r w:rsidR="007F3961" w:rsidRPr="007A354B">
        <w:rPr>
          <w:rFonts w:asciiTheme="minorHAnsi" w:hAnsiTheme="minorHAnsi"/>
        </w:rPr>
        <w:t xml:space="preserve"> </w:t>
      </w:r>
      <w:r w:rsidR="00245893" w:rsidRPr="007A354B">
        <w:rPr>
          <w:rFonts w:asciiTheme="minorHAnsi" w:hAnsiTheme="minorHAnsi"/>
        </w:rPr>
        <w:t>0</w:t>
      </w:r>
      <w:r w:rsidR="002A45E0" w:rsidRPr="007A354B">
        <w:rPr>
          <w:rFonts w:asciiTheme="minorHAnsi" w:hAnsiTheme="minorHAnsi"/>
        </w:rPr>
        <w:t>2</w:t>
      </w:r>
      <w:r w:rsidR="00245893" w:rsidRPr="007A354B">
        <w:rPr>
          <w:rFonts w:asciiTheme="minorHAnsi" w:hAnsiTheme="minorHAnsi"/>
        </w:rPr>
        <w:t>0508</w:t>
      </w:r>
      <w:r w:rsidR="00A20779" w:rsidRPr="007A354B">
        <w:rPr>
          <w:rFonts w:asciiTheme="minorHAnsi" w:hAnsiTheme="minorHAnsi"/>
        </w:rPr>
        <w:t>, Partida</w:t>
      </w:r>
      <w:r w:rsidR="00546324" w:rsidRPr="007A354B">
        <w:rPr>
          <w:rFonts w:asciiTheme="minorHAnsi" w:hAnsiTheme="minorHAnsi"/>
        </w:rPr>
        <w:t>s</w:t>
      </w:r>
      <w:r w:rsidR="00A20779" w:rsidRPr="007A354B">
        <w:rPr>
          <w:rFonts w:asciiTheme="minorHAnsi" w:hAnsiTheme="minorHAnsi"/>
        </w:rPr>
        <w:t xml:space="preserve"> </w:t>
      </w:r>
      <w:r w:rsidR="00EB203C" w:rsidRPr="007A354B">
        <w:rPr>
          <w:rFonts w:asciiTheme="minorHAnsi" w:hAnsiTheme="minorHAnsi"/>
        </w:rPr>
        <w:t>5</w:t>
      </w:r>
      <w:r w:rsidR="00EC13D6" w:rsidRPr="007A354B">
        <w:rPr>
          <w:rFonts w:asciiTheme="minorHAnsi" w:hAnsiTheme="minorHAnsi"/>
        </w:rPr>
        <w:t>3101</w:t>
      </w:r>
      <w:r w:rsidR="00546324" w:rsidRPr="007A354B">
        <w:rPr>
          <w:rFonts w:asciiTheme="minorHAnsi" w:hAnsiTheme="minorHAnsi"/>
        </w:rPr>
        <w:t xml:space="preserve"> y 56902</w:t>
      </w:r>
      <w:r w:rsidR="00EC13D6" w:rsidRPr="007A354B">
        <w:rPr>
          <w:rFonts w:asciiTheme="minorHAnsi" w:hAnsiTheme="minorHAnsi"/>
        </w:rPr>
        <w:t>,</w:t>
      </w:r>
      <w:r w:rsidR="00FC1AEE" w:rsidRPr="007A354B">
        <w:rPr>
          <w:rFonts w:asciiTheme="minorHAnsi" w:hAnsiTheme="minorHAnsi"/>
        </w:rPr>
        <w:t xml:space="preserve"> </w:t>
      </w:r>
      <w:r w:rsidRPr="007A354B">
        <w:rPr>
          <w:rFonts w:asciiTheme="minorHAnsi" w:hAnsiTheme="minorHAnsi"/>
        </w:rPr>
        <w:t>Cuenta</w:t>
      </w:r>
      <w:r w:rsidR="00546324" w:rsidRPr="007A354B">
        <w:rPr>
          <w:rFonts w:asciiTheme="minorHAnsi" w:hAnsiTheme="minorHAnsi"/>
        </w:rPr>
        <w:t>s</w:t>
      </w:r>
      <w:r w:rsidRPr="007A354B">
        <w:rPr>
          <w:rFonts w:asciiTheme="minorHAnsi" w:hAnsiTheme="minorHAnsi"/>
        </w:rPr>
        <w:t xml:space="preserve"> No. </w:t>
      </w:r>
      <w:r w:rsidR="00546324" w:rsidRPr="007A354B">
        <w:rPr>
          <w:rFonts w:asciiTheme="minorHAnsi" w:hAnsiTheme="minorHAnsi"/>
        </w:rPr>
        <w:t>117224303 y 117224214</w:t>
      </w:r>
      <w:r w:rsidR="00206BBA" w:rsidRPr="007A354B">
        <w:rPr>
          <w:rFonts w:asciiTheme="minorHAnsi" w:hAnsiTheme="minorHAnsi"/>
        </w:rPr>
        <w:t xml:space="preserve">, Unidades </w:t>
      </w:r>
      <w:r w:rsidR="00957101" w:rsidRPr="007A354B">
        <w:rPr>
          <w:rFonts w:asciiTheme="minorHAnsi" w:hAnsiTheme="minorHAnsi"/>
        </w:rPr>
        <w:t>2835</w:t>
      </w:r>
      <w:r w:rsidR="002A45E0" w:rsidRPr="007A354B">
        <w:rPr>
          <w:rFonts w:asciiTheme="minorHAnsi" w:hAnsiTheme="minorHAnsi"/>
        </w:rPr>
        <w:t xml:space="preserve"> y 2</w:t>
      </w:r>
      <w:r w:rsidR="00957101" w:rsidRPr="007A354B">
        <w:rPr>
          <w:rFonts w:asciiTheme="minorHAnsi" w:hAnsiTheme="minorHAnsi"/>
        </w:rPr>
        <w:t>350</w:t>
      </w:r>
      <w:r w:rsidR="002A45E0" w:rsidRPr="007A354B">
        <w:rPr>
          <w:rFonts w:asciiTheme="minorHAnsi" w:hAnsiTheme="minorHAnsi"/>
        </w:rPr>
        <w:t>.</w:t>
      </w: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44FF9">
        <w:rPr>
          <w:rFonts w:asciiTheme="minorHAnsi" w:hAnsiTheme="minorHAnsi" w:cs="Arial"/>
        </w:rPr>
        <w:t>Los seguros y gastos derivados</w:t>
      </w:r>
      <w:r w:rsidRPr="00D344A0">
        <w:rPr>
          <w:rFonts w:asciiTheme="minorHAnsi" w:hAnsiTheme="minorHAnsi" w:cs="Arial"/>
        </w:rPr>
        <w:t xml:space="preserve"> de la transportación desde fábrica hasta el lugar de destino deberán correr por cuenta del licitante.</w:t>
      </w:r>
    </w:p>
    <w:p w14:paraId="1618CCF7"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b/>
        </w:rPr>
        <w:t xml:space="preserve">Calidad. </w:t>
      </w:r>
      <w:r w:rsidRPr="00D344A0">
        <w:rPr>
          <w:rFonts w:asciiTheme="minorHAnsi" w:hAnsiTheme="minorHAnsi"/>
        </w:rPr>
        <w:t xml:space="preserve">Para los </w:t>
      </w:r>
      <w:r w:rsidRPr="00D344A0">
        <w:rPr>
          <w:rFonts w:asciiTheme="minorHAnsi" w:hAnsiTheme="minorHAnsi"/>
          <w:b/>
        </w:rPr>
        <w:t>fabricantes Nacionales</w:t>
      </w:r>
      <w:r w:rsidRPr="00D344A0">
        <w:rPr>
          <w:rFonts w:asciiTheme="minorHAnsi" w:hAnsiTheme="minorHAnsi"/>
        </w:rPr>
        <w:t xml:space="preserve">: </w:t>
      </w:r>
      <w:r w:rsidR="00C81D58">
        <w:rPr>
          <w:rFonts w:asciiTheme="minorHAnsi" w:hAnsiTheme="minorHAnsi"/>
        </w:rPr>
        <w:t>Deberá presentar c</w:t>
      </w:r>
      <w:r w:rsidRPr="00D344A0">
        <w:rPr>
          <w:rFonts w:asciiTheme="minorHAnsi" w:hAnsiTheme="minorHAnsi"/>
        </w:rPr>
        <w:t xml:space="preserve">ertificado o escrito bajo protesta de decir verdad de que cumplen con las normas oficiales mexicanas o las normas mexicanas y certificado de buenas prácticas de fabricación expedido por la COFEPRIS, así como también deberán presentar certificado ISO </w:t>
      </w:r>
      <w:r w:rsidR="00186107">
        <w:rPr>
          <w:rFonts w:asciiTheme="minorHAnsi" w:hAnsiTheme="minorHAnsi"/>
        </w:rPr>
        <w:t xml:space="preserve">9001:2015 </w:t>
      </w:r>
      <w:r w:rsidRPr="00D344A0">
        <w:rPr>
          <w:rFonts w:asciiTheme="minorHAnsi" w:hAnsiTheme="minorHAnsi"/>
        </w:rPr>
        <w:t xml:space="preserve">o ISO 13485, y para equipo </w:t>
      </w:r>
      <w:r w:rsidRPr="00D344A0">
        <w:rPr>
          <w:rFonts w:asciiTheme="minorHAnsi" w:hAnsiTheme="minorHAnsi"/>
          <w:b/>
        </w:rPr>
        <w:t>fabricado en el extranjero</w:t>
      </w:r>
      <w:r w:rsidRPr="00D344A0">
        <w:rPr>
          <w:rFonts w:asciiTheme="minorHAnsi" w:hAnsiTheme="minorHAnsi"/>
        </w:rPr>
        <w:t xml:space="preserve">: Certificado de la FDA o CE en los bienes que así lo requieran, certificado de libre venta del país de origen, donde haga constar las buenas prácticas de manufactura, así como la ISO </w:t>
      </w:r>
      <w:r w:rsidR="00186107">
        <w:rPr>
          <w:rFonts w:asciiTheme="minorHAnsi" w:hAnsiTheme="minorHAnsi"/>
        </w:rPr>
        <w:t xml:space="preserve">9001:2015 </w:t>
      </w:r>
      <w:r w:rsidRPr="00D344A0">
        <w:rPr>
          <w:rFonts w:asciiTheme="minorHAnsi" w:hAnsiTheme="minorHAnsi"/>
        </w:rPr>
        <w:t>O ISO 13485 y el registro sanitario expedido por la COFEPRIS en México.</w:t>
      </w:r>
    </w:p>
    <w:p w14:paraId="3945AB38"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 </w:t>
      </w:r>
    </w:p>
    <w:p w14:paraId="154DA19C" w14:textId="77777777" w:rsidR="00A20779" w:rsidRPr="00A20779" w:rsidRDefault="00DA6342"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E00C96">
        <w:rPr>
          <w:rFonts w:asciiTheme="minorHAnsi" w:hAnsiTheme="minorHAnsi" w:cstheme="minorHAnsi"/>
        </w:rPr>
        <w:t xml:space="preserve">será </w:t>
      </w:r>
      <w:r w:rsidRPr="00E00C96">
        <w:rPr>
          <w:rFonts w:asciiTheme="minorHAnsi" w:hAnsiTheme="minorHAnsi" w:cstheme="minorHAnsi"/>
          <w:b/>
        </w:rPr>
        <w:t xml:space="preserve">por </w:t>
      </w:r>
      <w:r w:rsidR="00D344A0" w:rsidRPr="00E00C96">
        <w:rPr>
          <w:rFonts w:asciiTheme="minorHAnsi" w:hAnsiTheme="minorHAnsi" w:cstheme="minorHAnsi"/>
          <w:b/>
        </w:rPr>
        <w:t>partida</w:t>
      </w:r>
      <w:r w:rsidR="00F63839" w:rsidRPr="00E00C96">
        <w:rPr>
          <w:rFonts w:asciiTheme="minorHAnsi" w:hAnsiTheme="minorHAnsi" w:cstheme="minorHAnsi"/>
        </w:rPr>
        <w:t>.</w:t>
      </w:r>
    </w:p>
    <w:p w14:paraId="7E20CC0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53291A99" w14:textId="77777777" w:rsidR="00A20779" w:rsidRPr="00620EFE" w:rsidRDefault="00A20779" w:rsidP="00A20779">
      <w:pPr>
        <w:pStyle w:val="Prrafodelista"/>
        <w:numPr>
          <w:ilvl w:val="2"/>
          <w:numId w:val="23"/>
        </w:numPr>
        <w:ind w:left="1418" w:hanging="567"/>
        <w:jc w:val="both"/>
        <w:rPr>
          <w:rFonts w:asciiTheme="minorHAnsi" w:hAnsiTheme="minorHAnsi"/>
        </w:rPr>
      </w:pPr>
      <w:r w:rsidRPr="00620EFE">
        <w:rPr>
          <w:rFonts w:asciiTheme="minorHAnsi" w:hAnsiTheme="minorHAnsi" w:cstheme="minorHAnsi"/>
        </w:rPr>
        <w:t xml:space="preserve">El Licitante ganador se comprometerá, mediante carta responsiva al mantenimiento correctivo de los bienes durante 12 meses a partir de la instalación </w:t>
      </w:r>
      <w:r w:rsidR="009760D7" w:rsidRPr="00620EFE">
        <w:rPr>
          <w:rFonts w:asciiTheme="minorHAnsi" w:hAnsiTheme="minorHAnsi" w:cstheme="minorHAnsi"/>
        </w:rPr>
        <w:t>y funcionamiento</w:t>
      </w:r>
      <w:r w:rsidRPr="00620EFE">
        <w:rPr>
          <w:rFonts w:asciiTheme="minorHAnsi" w:hAnsiTheme="minorHAnsi" w:cstheme="minorHAnsi"/>
        </w:rPr>
        <w:t xml:space="preserve"> de éstos, cuando se reporte alguna anomalía en este sentido el proveedor deberá responder en un término de 24 horas y comprometerse, a que en el caso de que los bienes presenten alguna falla o avería, que ésta, </w:t>
      </w:r>
      <w:r w:rsidRPr="00975497">
        <w:rPr>
          <w:rFonts w:asciiTheme="minorHAnsi" w:hAnsiTheme="minorHAnsi" w:cstheme="minorHAnsi"/>
        </w:rPr>
        <w:t xml:space="preserve">se </w:t>
      </w:r>
      <w:r w:rsidR="009760D7" w:rsidRPr="00975497">
        <w:rPr>
          <w:rFonts w:asciiTheme="minorHAnsi" w:hAnsiTheme="minorHAnsi" w:cstheme="minorHAnsi"/>
        </w:rPr>
        <w:t>corregirá dentro</w:t>
      </w:r>
      <w:r w:rsidRPr="00975497">
        <w:rPr>
          <w:rFonts w:asciiTheme="minorHAnsi" w:hAnsiTheme="minorHAnsi" w:cstheme="minorHAnsi"/>
        </w:rPr>
        <w:t xml:space="preserve"> de los 5 días hábiles siguientes a</w:t>
      </w:r>
      <w:r w:rsidRPr="00620EFE">
        <w:rPr>
          <w:rFonts w:asciiTheme="minorHAnsi" w:hAnsiTheme="minorHAnsi" w:cstheme="minorHAnsi"/>
        </w:rPr>
        <w:t xml:space="preserve"> aquel en que se reportó. De igual manera se responsabilizará del mantenimiento preventivo por el término de 12 meses, y se </w:t>
      </w:r>
      <w:r w:rsidRPr="00620EFE">
        <w:rPr>
          <w:rFonts w:asciiTheme="minorHAnsi" w:hAnsiTheme="minorHAnsi" w:cstheme="minorHAnsi"/>
        </w:rPr>
        <w:lastRenderedPageBreak/>
        <w:t>realizará cada 6 meses hasta que concluya dicho término. El mantenimiento preventivo y correctivo correrá por cuenta del proveedor.</w:t>
      </w:r>
    </w:p>
    <w:p w14:paraId="4FB35AB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En el supuesto de que el proveedor incumpla en dos o más ocasiones lo establecido en el punto anterior, será motivo de aplicación de las penas convencionales, sin perjuicio del derecho de la Convocante de rescindir el contrato y hacer efectiva la garantía de cumplimiento de contrato.</w:t>
      </w:r>
    </w:p>
    <w:p w14:paraId="73B00313" w14:textId="356A06D9" w:rsidR="00A20779" w:rsidRPr="000E4283"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w:t>
      </w:r>
      <w:r w:rsidRPr="00975497">
        <w:rPr>
          <w:rFonts w:asciiTheme="minorHAnsi" w:hAnsiTheme="minorHAnsi" w:cstheme="minorHAnsi"/>
        </w:rPr>
        <w:t>tendrá 10 días hábiles</w:t>
      </w:r>
      <w:r w:rsidRPr="00A20779">
        <w:rPr>
          <w:rFonts w:asciiTheme="minorHAnsi" w:hAnsiTheme="minorHAnsi" w:cstheme="minorHAnsi"/>
        </w:rPr>
        <w:t xml:space="preserve"> para la entrega total de los mismos, sin embargo, se hará acreedor a lo establecido en el punto </w:t>
      </w:r>
      <w:r w:rsidR="00C81D58">
        <w:rPr>
          <w:rFonts w:asciiTheme="minorHAnsi" w:hAnsiTheme="minorHAnsi" w:cstheme="minorHAnsi"/>
        </w:rPr>
        <w:t>9</w:t>
      </w:r>
      <w:r w:rsidRPr="00A20779">
        <w:rPr>
          <w:rFonts w:asciiTheme="minorHAnsi" w:hAnsiTheme="minorHAnsi" w:cstheme="minorHAnsi"/>
        </w:rPr>
        <w:t xml:space="preserve"> de estas bases, p</w:t>
      </w:r>
      <w:r w:rsidR="000E4283">
        <w:rPr>
          <w:rFonts w:asciiTheme="minorHAnsi" w:hAnsiTheme="minorHAnsi" w:cstheme="minorHAnsi"/>
        </w:rPr>
        <w:t>or atraso en la entrega.</w:t>
      </w:r>
    </w:p>
    <w:p w14:paraId="5FE027F7" w14:textId="12DD1953" w:rsidR="000E4283" w:rsidRPr="000E4283" w:rsidRDefault="000E4283" w:rsidP="00A20779">
      <w:pPr>
        <w:pStyle w:val="Prrafodelista"/>
        <w:numPr>
          <w:ilvl w:val="2"/>
          <w:numId w:val="23"/>
        </w:numPr>
        <w:ind w:left="1418" w:hanging="567"/>
        <w:jc w:val="both"/>
        <w:rPr>
          <w:rFonts w:asciiTheme="minorHAnsi" w:hAnsiTheme="minorHAnsi"/>
        </w:rPr>
      </w:pPr>
      <w:r>
        <w:rPr>
          <w:rFonts w:ascii="Calibri" w:hAnsi="Calibri" w:cs="Arial"/>
        </w:rPr>
        <w:t xml:space="preserve">Las Unidades Aplicativas </w:t>
      </w:r>
      <w:r w:rsidRPr="00183705">
        <w:rPr>
          <w:rFonts w:ascii="Calibri" w:hAnsi="Calibri" w:cs="Arial"/>
        </w:rPr>
        <w:t>hará</w:t>
      </w:r>
      <w:r>
        <w:rPr>
          <w:rFonts w:ascii="Calibri" w:hAnsi="Calibri" w:cs="Arial"/>
        </w:rPr>
        <w:t>n la solicitud del</w:t>
      </w:r>
      <w:r w:rsidRPr="00183705">
        <w:rPr>
          <w:rFonts w:ascii="Calibri" w:hAnsi="Calibri" w:cs="Arial"/>
        </w:rPr>
        <w:t xml:space="preserve"> </w:t>
      </w:r>
      <w:r>
        <w:rPr>
          <w:rFonts w:ascii="Calibri" w:hAnsi="Calibri" w:cs="Arial"/>
        </w:rPr>
        <w:t>equipo</w:t>
      </w:r>
      <w:r w:rsidRPr="00183705">
        <w:rPr>
          <w:rFonts w:ascii="Calibri" w:hAnsi="Calibri" w:cs="Arial"/>
        </w:rPr>
        <w:t xml:space="preserve"> </w:t>
      </w:r>
      <w:r>
        <w:rPr>
          <w:rFonts w:ascii="Calibri" w:hAnsi="Calibri" w:cs="Arial"/>
        </w:rPr>
        <w:t>requerido</w:t>
      </w:r>
      <w:r w:rsidRPr="00183705">
        <w:rPr>
          <w:rFonts w:ascii="Calibri" w:hAnsi="Calibri" w:cs="Arial"/>
        </w:rPr>
        <w:t xml:space="preserve"> en </w:t>
      </w:r>
      <w:r w:rsidRPr="00F561D8">
        <w:rPr>
          <w:rFonts w:ascii="Calibri" w:hAnsi="Calibri" w:cs="Arial"/>
        </w:rPr>
        <w:t>el formato de Orden de Envío debidamente</w:t>
      </w:r>
      <w:r w:rsidRPr="00183705">
        <w:rPr>
          <w:rFonts w:ascii="Calibri" w:hAnsi="Calibri" w:cs="Arial"/>
        </w:rPr>
        <w:t xml:space="preserve"> foliado, y deberá ser enviado </w:t>
      </w:r>
      <w:r>
        <w:rPr>
          <w:rFonts w:ascii="Calibri" w:hAnsi="Calibri" w:cs="Arial"/>
        </w:rPr>
        <w:t>por</w:t>
      </w:r>
      <w:r w:rsidRPr="00183705">
        <w:rPr>
          <w:rFonts w:ascii="Calibri" w:hAnsi="Calibri" w:cs="Arial"/>
        </w:rPr>
        <w:t xml:space="preserve"> correo electrónico, o algún otro conducto al </w:t>
      </w:r>
      <w:r>
        <w:rPr>
          <w:rFonts w:ascii="Calibri" w:hAnsi="Calibri" w:cs="Arial"/>
        </w:rPr>
        <w:t>licitante ganador</w:t>
      </w:r>
      <w:r w:rsidRPr="00183705">
        <w:rPr>
          <w:rFonts w:ascii="Calibri" w:hAnsi="Calibri" w:cs="Arial"/>
        </w:rPr>
        <w:t xml:space="preserve">, recabando acuse de recibo de la Orden de Envío con firma y fecha por parte del </w:t>
      </w:r>
      <w:r>
        <w:rPr>
          <w:rFonts w:ascii="Calibri" w:hAnsi="Calibri" w:cs="Arial"/>
        </w:rPr>
        <w:t>licitante ganador</w:t>
      </w:r>
      <w:r w:rsidRPr="00183705">
        <w:rPr>
          <w:rFonts w:ascii="Calibri" w:hAnsi="Calibri" w:cs="Arial"/>
        </w:rPr>
        <w:t xml:space="preserve">, dicho acuse deberá el </w:t>
      </w:r>
      <w:r>
        <w:rPr>
          <w:rFonts w:ascii="Calibri" w:hAnsi="Calibri" w:cs="Arial"/>
        </w:rPr>
        <w:t>licitante ganador</w:t>
      </w:r>
      <w:r w:rsidRPr="00183705">
        <w:rPr>
          <w:rFonts w:ascii="Calibri" w:hAnsi="Calibri" w:cs="Arial"/>
        </w:rPr>
        <w:t xml:space="preserve"> hacerlo el mismo día de la elaboración de la Orden de Envío o a más tardar al siguiente día hábil.</w:t>
      </w:r>
    </w:p>
    <w:p w14:paraId="755EB2E4" w14:textId="3F869807" w:rsidR="000E4283" w:rsidRPr="00A20779" w:rsidRDefault="000E4283" w:rsidP="00A20779">
      <w:pPr>
        <w:pStyle w:val="Prrafodelista"/>
        <w:numPr>
          <w:ilvl w:val="2"/>
          <w:numId w:val="23"/>
        </w:numPr>
        <w:ind w:left="1418" w:hanging="567"/>
        <w:jc w:val="both"/>
        <w:rPr>
          <w:rFonts w:asciiTheme="minorHAnsi" w:hAnsiTheme="minorHAnsi"/>
        </w:rPr>
      </w:pPr>
      <w:r w:rsidRPr="00183705">
        <w:rPr>
          <w:rFonts w:ascii="Calibri" w:hAnsi="Calibri" w:cs="Arial"/>
        </w:rPr>
        <w:t xml:space="preserve">Para las Ordenes de Envío, de las cuales los proveedores no remitan acuse de recibo o no se tenga respuesta alguna por parte de estos, será tomada en </w:t>
      </w:r>
      <w:r w:rsidRPr="00315830">
        <w:rPr>
          <w:rFonts w:ascii="Calibri" w:hAnsi="Calibri" w:cs="Arial"/>
        </w:rPr>
        <w:t>cuenta por la Unidad</w:t>
      </w:r>
      <w:r>
        <w:rPr>
          <w:rFonts w:ascii="Calibri" w:hAnsi="Calibri" w:cs="Arial"/>
        </w:rPr>
        <w:t xml:space="preserve"> Aplicativa</w:t>
      </w:r>
      <w:r w:rsidRPr="00183705">
        <w:rPr>
          <w:rFonts w:ascii="Calibri" w:hAnsi="Calibri" w:cs="Arial"/>
        </w:rPr>
        <w:t xml:space="preserve"> como fecha de acuse el día en que se elabore la Orden de Envío para el cálculo y elaboración de sanción por el atraso en la entrega de</w:t>
      </w:r>
      <w:r>
        <w:rPr>
          <w:rFonts w:ascii="Calibri" w:hAnsi="Calibri" w:cs="Arial"/>
        </w:rPr>
        <w:t>l</w:t>
      </w:r>
      <w:r w:rsidRPr="00183705">
        <w:rPr>
          <w:rFonts w:ascii="Calibri" w:hAnsi="Calibri" w:cs="Arial"/>
        </w:rPr>
        <w:t xml:space="preserve"> </w:t>
      </w:r>
      <w:r>
        <w:rPr>
          <w:rFonts w:ascii="Calibri" w:hAnsi="Calibri" w:cs="Arial"/>
        </w:rPr>
        <w:t>equipo</w:t>
      </w:r>
      <w:r w:rsidRPr="00183705">
        <w:rPr>
          <w:rFonts w:ascii="Calibri" w:hAnsi="Calibri" w:cs="Arial"/>
        </w:rPr>
        <w:t>.</w:t>
      </w:r>
    </w:p>
    <w:p w14:paraId="4DFF12BA"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 Los licitantes deberán contar con Centro de Servicio y Staff de Ingeniería en el Área Metropolitana de Monterrey, N.L., o tener sucursales en la misma para cualquier situación de urgencia y para el servicio de mantenimiento preventivo y correctivo; por lo que deberá anexar a su propuesta técnica alta o apertura de establecimiento ante la Secretaría de Hacienda y Crédito Público con domicilio en el área Metropolitana de Monterrey, N.L.; así como escrito en el cual detalle la dirección y los nombres</w:t>
      </w:r>
      <w:r>
        <w:rPr>
          <w:rFonts w:asciiTheme="minorHAnsi" w:hAnsiTheme="minorHAnsi" w:cstheme="minorHAnsi"/>
        </w:rPr>
        <w:t xml:space="preserve"> </w:t>
      </w:r>
      <w:r w:rsidRPr="00A20779">
        <w:rPr>
          <w:rFonts w:asciiTheme="minorHAnsi" w:hAnsiTheme="minorHAnsi" w:cstheme="minorHAnsi"/>
        </w:rPr>
        <w:t xml:space="preserve">del personal; así como sus teléfonos fijos y móviles para su localización; además deberá anexar Diplomas y Curriculums de éstos. </w:t>
      </w:r>
    </w:p>
    <w:p w14:paraId="4D7E5551" w14:textId="77777777" w:rsidR="00A20779" w:rsidRDefault="00A20779" w:rsidP="00D61C5C">
      <w:pPr>
        <w:pStyle w:val="Prrafodelista"/>
        <w:rPr>
          <w:rFonts w:ascii="Calibri" w:hAnsi="Calibri"/>
          <w:highlight w:val="magenta"/>
        </w:rPr>
      </w:pPr>
    </w:p>
    <w:p w14:paraId="029BE5E9"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636087">
        <w:rPr>
          <w:rFonts w:asciiTheme="minorHAnsi" w:hAnsiTheme="minorHAnsi"/>
          <w:b/>
          <w:u w:val="single"/>
        </w:rPr>
        <w:t>equipos médicos</w:t>
      </w:r>
      <w:r w:rsidRPr="001A154A">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636087">
        <w:rPr>
          <w:rFonts w:asciiTheme="minorHAnsi" w:hAnsiTheme="minorHAnsi"/>
          <w:b/>
        </w:rPr>
        <w:t>de los equipos médicos</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33A235FE" w:rsidR="00F63839" w:rsidRPr="008607D4" w:rsidRDefault="00F63839" w:rsidP="00F63839">
      <w:pPr>
        <w:pStyle w:val="Prrafodelista"/>
        <w:numPr>
          <w:ilvl w:val="0"/>
          <w:numId w:val="24"/>
        </w:numPr>
        <w:ind w:left="1276" w:right="49" w:hanging="283"/>
        <w:jc w:val="both"/>
        <w:rPr>
          <w:rFonts w:asciiTheme="minorHAnsi" w:hAnsiTheme="minorHAnsi" w:cstheme="minorHAnsi"/>
        </w:rPr>
      </w:pPr>
      <w:r w:rsidRPr="008607D4">
        <w:rPr>
          <w:rFonts w:asciiTheme="minorHAnsi" w:hAnsiTheme="minorHAnsi" w:cstheme="minorHAnsi"/>
        </w:rPr>
        <w:t xml:space="preserve">El período de suministro </w:t>
      </w:r>
      <w:r w:rsidR="003C0F1A" w:rsidRPr="008607D4">
        <w:rPr>
          <w:rFonts w:asciiTheme="minorHAnsi" w:hAnsiTheme="minorHAnsi" w:cstheme="minorHAnsi"/>
        </w:rPr>
        <w:t>del</w:t>
      </w:r>
      <w:r w:rsidRPr="008607D4">
        <w:rPr>
          <w:rFonts w:asciiTheme="minorHAnsi" w:hAnsiTheme="minorHAnsi" w:cstheme="minorHAnsi"/>
        </w:rPr>
        <w:t xml:space="preserve"> </w:t>
      </w:r>
      <w:r w:rsidR="00C05A66" w:rsidRPr="008607D4">
        <w:rPr>
          <w:rFonts w:asciiTheme="minorHAnsi" w:hAnsiTheme="minorHAnsi" w:cstheme="minorHAnsi"/>
        </w:rPr>
        <w:t>equipo médico</w:t>
      </w:r>
      <w:r w:rsidR="00EF7C51" w:rsidRPr="008607D4">
        <w:rPr>
          <w:rFonts w:asciiTheme="minorHAnsi" w:hAnsiTheme="minorHAnsi" w:cstheme="minorHAnsi"/>
        </w:rPr>
        <w:t xml:space="preserve"> será del </w:t>
      </w:r>
      <w:r w:rsidR="008607D4" w:rsidRPr="008607D4">
        <w:rPr>
          <w:rFonts w:asciiTheme="minorHAnsi" w:hAnsiTheme="minorHAnsi" w:cstheme="minorHAnsi"/>
        </w:rPr>
        <w:t>19</w:t>
      </w:r>
      <w:r w:rsidR="00186107" w:rsidRPr="008607D4">
        <w:rPr>
          <w:rFonts w:asciiTheme="minorHAnsi" w:hAnsiTheme="minorHAnsi" w:cstheme="minorHAnsi"/>
        </w:rPr>
        <w:t xml:space="preserve"> de </w:t>
      </w:r>
      <w:r w:rsidR="008607D4" w:rsidRPr="008607D4">
        <w:rPr>
          <w:rFonts w:asciiTheme="minorHAnsi" w:hAnsiTheme="minorHAnsi" w:cstheme="minorHAnsi"/>
        </w:rPr>
        <w:t>Noviembre</w:t>
      </w:r>
      <w:r w:rsidR="003768E7" w:rsidRPr="008607D4">
        <w:rPr>
          <w:rFonts w:asciiTheme="minorHAnsi" w:hAnsiTheme="minorHAnsi" w:cstheme="minorHAnsi"/>
        </w:rPr>
        <w:t xml:space="preserve"> del </w:t>
      </w:r>
      <w:r w:rsidR="006249CF" w:rsidRPr="008607D4">
        <w:rPr>
          <w:rFonts w:asciiTheme="minorHAnsi" w:hAnsiTheme="minorHAnsi" w:cstheme="minorHAnsi"/>
        </w:rPr>
        <w:t>2021</w:t>
      </w:r>
      <w:r w:rsidR="00186107" w:rsidRPr="008607D4">
        <w:rPr>
          <w:rFonts w:asciiTheme="minorHAnsi" w:hAnsiTheme="minorHAnsi" w:cstheme="minorHAnsi"/>
        </w:rPr>
        <w:t xml:space="preserve"> al </w:t>
      </w:r>
      <w:r w:rsidR="004E0AAD" w:rsidRPr="008607D4">
        <w:rPr>
          <w:rFonts w:asciiTheme="minorHAnsi" w:hAnsiTheme="minorHAnsi" w:cstheme="minorHAnsi"/>
        </w:rPr>
        <w:t>2</w:t>
      </w:r>
      <w:r w:rsidR="008607D4" w:rsidRPr="008607D4">
        <w:rPr>
          <w:rFonts w:asciiTheme="minorHAnsi" w:hAnsiTheme="minorHAnsi" w:cstheme="minorHAnsi"/>
        </w:rPr>
        <w:t>0</w:t>
      </w:r>
      <w:r w:rsidR="00186107" w:rsidRPr="008607D4">
        <w:rPr>
          <w:rFonts w:asciiTheme="minorHAnsi" w:hAnsiTheme="minorHAnsi" w:cstheme="minorHAnsi"/>
        </w:rPr>
        <w:t xml:space="preserve"> de </w:t>
      </w:r>
      <w:r w:rsidR="008607D4" w:rsidRPr="008607D4">
        <w:rPr>
          <w:rFonts w:asciiTheme="minorHAnsi" w:hAnsiTheme="minorHAnsi" w:cstheme="minorHAnsi"/>
        </w:rPr>
        <w:t>Diciembre</w:t>
      </w:r>
      <w:r w:rsidR="006249CF" w:rsidRPr="008607D4">
        <w:rPr>
          <w:rFonts w:asciiTheme="minorHAnsi" w:hAnsiTheme="minorHAnsi" w:cstheme="minorHAnsi"/>
        </w:rPr>
        <w:t xml:space="preserve"> del 2021</w:t>
      </w:r>
      <w:r w:rsidRPr="008607D4">
        <w:rPr>
          <w:rFonts w:asciiTheme="minorHAnsi" w:hAnsiTheme="minorHAnsi" w:cstheme="minorHAnsi"/>
        </w:rPr>
        <w:t>.</w:t>
      </w:r>
    </w:p>
    <w:p w14:paraId="2C4A4EDA" w14:textId="723AC513" w:rsidR="003C0F1A" w:rsidRPr="006249CF" w:rsidRDefault="00F63839" w:rsidP="00FC1AEE">
      <w:pPr>
        <w:pStyle w:val="Prrafodelista"/>
        <w:numPr>
          <w:ilvl w:val="0"/>
          <w:numId w:val="24"/>
        </w:numPr>
        <w:tabs>
          <w:tab w:val="right" w:pos="1276"/>
        </w:tabs>
        <w:ind w:left="1276" w:hanging="283"/>
        <w:jc w:val="both"/>
        <w:rPr>
          <w:rFonts w:asciiTheme="minorHAnsi" w:hAnsiTheme="minorHAnsi"/>
        </w:rPr>
      </w:pPr>
      <w:r w:rsidRPr="006249CF">
        <w:rPr>
          <w:rFonts w:asciiTheme="minorHAnsi" w:hAnsiTheme="minorHAnsi" w:cstheme="minorHAnsi"/>
        </w:rPr>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w:t>
      </w:r>
      <w:r w:rsidR="00957101">
        <w:rPr>
          <w:rFonts w:asciiTheme="minorHAnsi" w:hAnsiTheme="minorHAnsi" w:cstheme="minorHAnsi"/>
        </w:rPr>
        <w:t>s</w:t>
      </w:r>
      <w:r w:rsidRPr="006249CF">
        <w:rPr>
          <w:rFonts w:asciiTheme="minorHAnsi" w:hAnsiTheme="minorHAnsi" w:cstheme="minorHAnsi"/>
        </w:rPr>
        <w:t xml:space="preserve"> Unidad</w:t>
      </w:r>
      <w:r w:rsidR="00957101">
        <w:rPr>
          <w:rFonts w:asciiTheme="minorHAnsi" w:hAnsiTheme="minorHAnsi" w:cstheme="minorHAnsi"/>
        </w:rPr>
        <w:t>es</w:t>
      </w:r>
      <w:r w:rsidRPr="006249CF">
        <w:rPr>
          <w:rFonts w:asciiTheme="minorHAnsi" w:hAnsiTheme="minorHAnsi" w:cstheme="minorHAnsi"/>
        </w:rPr>
        <w:t xml:space="preserve">: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77777777" w:rsidR="003C0F1A" w:rsidRDefault="00A1692B" w:rsidP="003C0F1A">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C05A66">
        <w:rPr>
          <w:rFonts w:asciiTheme="minorHAnsi" w:hAnsiTheme="minorHAnsi"/>
          <w:b/>
        </w:rPr>
        <w:t>equipo médico</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479423CA" w14:textId="52F14FF9" w:rsidR="003C0F1A" w:rsidRDefault="003C0F1A" w:rsidP="003C0F1A">
      <w:pPr>
        <w:ind w:left="709" w:right="-1"/>
        <w:jc w:val="both"/>
        <w:rPr>
          <w:rFonts w:asciiTheme="minorHAnsi" w:hAnsiTheme="minorHAnsi"/>
        </w:rPr>
      </w:pPr>
      <w:r>
        <w:rPr>
          <w:rFonts w:asciiTheme="minorHAnsi" w:hAnsiTheme="minorHAnsi"/>
        </w:rPr>
        <w:t xml:space="preserve">El lugar de entrega </w:t>
      </w:r>
      <w:r w:rsidR="00C05A66">
        <w:rPr>
          <w:rFonts w:asciiTheme="minorHAnsi" w:hAnsiTheme="minorHAnsi"/>
        </w:rPr>
        <w:t xml:space="preserve">del equipo médico </w:t>
      </w:r>
      <w:r>
        <w:rPr>
          <w:rFonts w:asciiTheme="minorHAnsi" w:hAnsiTheme="minorHAnsi"/>
        </w:rPr>
        <w:t xml:space="preserve">será en </w:t>
      </w:r>
      <w:r w:rsidR="004264A5">
        <w:rPr>
          <w:rFonts w:asciiTheme="minorHAnsi" w:hAnsiTheme="minorHAnsi"/>
        </w:rPr>
        <w:t>las siguientes unidades aplicativas</w:t>
      </w:r>
      <w:r>
        <w:rPr>
          <w:rFonts w:asciiTheme="minorHAnsi" w:hAnsiTheme="minorHAnsi"/>
        </w:rPr>
        <w:t>:</w:t>
      </w:r>
    </w:p>
    <w:p w14:paraId="0E95F304" w14:textId="77777777" w:rsidR="004264A5" w:rsidRDefault="004264A5" w:rsidP="003C0F1A">
      <w:pPr>
        <w:ind w:left="709" w:right="-1"/>
        <w:jc w:val="both"/>
        <w:rPr>
          <w:rFonts w:asciiTheme="minorHAnsi" w:hAnsiTheme="minorHAnsi"/>
        </w:rPr>
      </w:pPr>
    </w:p>
    <w:tbl>
      <w:tblPr>
        <w:tblW w:w="9412" w:type="dxa"/>
        <w:jc w:val="center"/>
        <w:tblCellMar>
          <w:left w:w="70" w:type="dxa"/>
          <w:right w:w="70" w:type="dxa"/>
        </w:tblCellMar>
        <w:tblLook w:val="04A0" w:firstRow="1" w:lastRow="0" w:firstColumn="1" w:lastColumn="0" w:noHBand="0" w:noVBand="1"/>
      </w:tblPr>
      <w:tblGrid>
        <w:gridCol w:w="851"/>
        <w:gridCol w:w="992"/>
        <w:gridCol w:w="1200"/>
        <w:gridCol w:w="2769"/>
        <w:gridCol w:w="1200"/>
        <w:gridCol w:w="1200"/>
        <w:gridCol w:w="1200"/>
      </w:tblGrid>
      <w:tr w:rsidR="007D241B" w:rsidRPr="008607D4" w14:paraId="716A15A0" w14:textId="77777777" w:rsidTr="00D051E6">
        <w:trPr>
          <w:trHeight w:val="399"/>
          <w:jc w:val="center"/>
        </w:trPr>
        <w:tc>
          <w:tcPr>
            <w:tcW w:w="851"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6AE04B6E" w14:textId="77777777" w:rsidR="007D241B" w:rsidRPr="008607D4" w:rsidRDefault="007D241B" w:rsidP="007D241B">
            <w:pPr>
              <w:jc w:val="center"/>
              <w:rPr>
                <w:rFonts w:ascii="Calibri" w:hAnsi="Calibri"/>
                <w:b/>
                <w:bCs/>
                <w:color w:val="000000"/>
                <w:sz w:val="16"/>
                <w:szCs w:val="16"/>
                <w:lang w:val="es-MX" w:eastAsia="es-MX"/>
              </w:rPr>
            </w:pPr>
            <w:r w:rsidRPr="008607D4">
              <w:rPr>
                <w:rFonts w:ascii="Calibri" w:hAnsi="Calibri"/>
                <w:b/>
                <w:bCs/>
                <w:color w:val="000000"/>
                <w:sz w:val="16"/>
                <w:szCs w:val="16"/>
                <w:lang w:val="es-MX" w:eastAsia="es-MX"/>
              </w:rPr>
              <w:t>PARTIDA</w:t>
            </w:r>
          </w:p>
        </w:tc>
        <w:tc>
          <w:tcPr>
            <w:tcW w:w="992" w:type="dxa"/>
            <w:tcBorders>
              <w:top w:val="single" w:sz="4" w:space="0" w:color="auto"/>
              <w:left w:val="nil"/>
              <w:bottom w:val="single" w:sz="4" w:space="0" w:color="auto"/>
              <w:right w:val="single" w:sz="4" w:space="0" w:color="auto"/>
            </w:tcBorders>
            <w:shd w:val="clear" w:color="auto" w:fill="00B0F0"/>
            <w:vAlign w:val="center"/>
            <w:hideMark/>
          </w:tcPr>
          <w:p w14:paraId="39BAAEA7" w14:textId="77777777" w:rsidR="007D241B" w:rsidRPr="008607D4" w:rsidRDefault="007D241B" w:rsidP="007D241B">
            <w:pPr>
              <w:jc w:val="center"/>
              <w:rPr>
                <w:rFonts w:ascii="Calibri" w:hAnsi="Calibri"/>
                <w:b/>
                <w:bCs/>
                <w:color w:val="000000"/>
                <w:sz w:val="16"/>
                <w:szCs w:val="16"/>
                <w:lang w:val="es-MX" w:eastAsia="es-MX"/>
              </w:rPr>
            </w:pPr>
            <w:r w:rsidRPr="008607D4">
              <w:rPr>
                <w:rFonts w:ascii="Calibri" w:hAnsi="Calibri"/>
                <w:b/>
                <w:bCs/>
                <w:color w:val="000000"/>
                <w:sz w:val="16"/>
                <w:szCs w:val="16"/>
                <w:lang w:val="es-MX" w:eastAsia="es-MX"/>
              </w:rPr>
              <w:t>CAMBS</w:t>
            </w:r>
          </w:p>
        </w:tc>
        <w:tc>
          <w:tcPr>
            <w:tcW w:w="1200" w:type="dxa"/>
            <w:tcBorders>
              <w:top w:val="single" w:sz="4" w:space="0" w:color="auto"/>
              <w:left w:val="nil"/>
              <w:bottom w:val="single" w:sz="4" w:space="0" w:color="auto"/>
              <w:right w:val="single" w:sz="4" w:space="0" w:color="auto"/>
            </w:tcBorders>
            <w:shd w:val="clear" w:color="auto" w:fill="00B0F0"/>
            <w:vAlign w:val="center"/>
            <w:hideMark/>
          </w:tcPr>
          <w:p w14:paraId="49CB0187" w14:textId="77777777" w:rsidR="007D241B" w:rsidRPr="008607D4" w:rsidRDefault="007D241B" w:rsidP="007D241B">
            <w:pPr>
              <w:jc w:val="center"/>
              <w:rPr>
                <w:rFonts w:ascii="Calibri" w:hAnsi="Calibri"/>
                <w:b/>
                <w:bCs/>
                <w:color w:val="000000"/>
                <w:sz w:val="16"/>
                <w:szCs w:val="16"/>
                <w:lang w:val="es-MX" w:eastAsia="es-MX"/>
              </w:rPr>
            </w:pPr>
            <w:r w:rsidRPr="008607D4">
              <w:rPr>
                <w:rFonts w:ascii="Calibri" w:hAnsi="Calibri"/>
                <w:b/>
                <w:bCs/>
                <w:color w:val="000000"/>
                <w:sz w:val="16"/>
                <w:szCs w:val="16"/>
                <w:lang w:val="es-MX" w:eastAsia="es-MX"/>
              </w:rPr>
              <w:t>PARTIDA</w:t>
            </w:r>
            <w:r w:rsidRPr="008607D4">
              <w:rPr>
                <w:rFonts w:ascii="Calibri" w:hAnsi="Calibri"/>
                <w:b/>
                <w:bCs/>
                <w:color w:val="000000"/>
                <w:sz w:val="16"/>
                <w:szCs w:val="16"/>
                <w:lang w:val="es-MX" w:eastAsia="es-MX"/>
              </w:rPr>
              <w:br/>
              <w:t>PRESUPUESTAL</w:t>
            </w:r>
          </w:p>
        </w:tc>
        <w:tc>
          <w:tcPr>
            <w:tcW w:w="2769" w:type="dxa"/>
            <w:tcBorders>
              <w:top w:val="single" w:sz="4" w:space="0" w:color="auto"/>
              <w:left w:val="nil"/>
              <w:bottom w:val="single" w:sz="4" w:space="0" w:color="auto"/>
              <w:right w:val="single" w:sz="4" w:space="0" w:color="auto"/>
            </w:tcBorders>
            <w:shd w:val="clear" w:color="auto" w:fill="00B0F0"/>
            <w:vAlign w:val="center"/>
            <w:hideMark/>
          </w:tcPr>
          <w:p w14:paraId="0C066F1D" w14:textId="77777777" w:rsidR="007D241B" w:rsidRPr="008607D4" w:rsidRDefault="007D241B" w:rsidP="007D241B">
            <w:pPr>
              <w:jc w:val="center"/>
              <w:rPr>
                <w:rFonts w:ascii="Calibri" w:hAnsi="Calibri"/>
                <w:b/>
                <w:bCs/>
                <w:color w:val="000000"/>
                <w:sz w:val="16"/>
                <w:szCs w:val="16"/>
                <w:lang w:val="es-MX" w:eastAsia="es-MX"/>
              </w:rPr>
            </w:pPr>
            <w:r w:rsidRPr="008607D4">
              <w:rPr>
                <w:rFonts w:ascii="Calibri" w:hAnsi="Calibri"/>
                <w:b/>
                <w:bCs/>
                <w:color w:val="000000"/>
                <w:sz w:val="16"/>
                <w:szCs w:val="16"/>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00B0F0"/>
            <w:vAlign w:val="center"/>
            <w:hideMark/>
          </w:tcPr>
          <w:p w14:paraId="6DE1618E" w14:textId="77777777" w:rsidR="007D241B" w:rsidRPr="008607D4" w:rsidRDefault="007D241B" w:rsidP="007D241B">
            <w:pPr>
              <w:jc w:val="center"/>
              <w:rPr>
                <w:rFonts w:ascii="Calibri" w:hAnsi="Calibri"/>
                <w:b/>
                <w:bCs/>
                <w:color w:val="000000"/>
                <w:sz w:val="16"/>
                <w:szCs w:val="16"/>
                <w:lang w:val="es-MX" w:eastAsia="es-MX"/>
              </w:rPr>
            </w:pPr>
            <w:r w:rsidRPr="008607D4">
              <w:rPr>
                <w:rFonts w:ascii="Calibri" w:hAnsi="Calibri"/>
                <w:b/>
                <w:bCs/>
                <w:color w:val="000000"/>
                <w:sz w:val="16"/>
                <w:szCs w:val="16"/>
                <w:lang w:val="es-MX" w:eastAsia="es-MX"/>
              </w:rPr>
              <w:t>CANTIDAD HOSPITAL GALEANA</w:t>
            </w:r>
          </w:p>
        </w:tc>
        <w:tc>
          <w:tcPr>
            <w:tcW w:w="1200" w:type="dxa"/>
            <w:tcBorders>
              <w:top w:val="single" w:sz="4" w:space="0" w:color="auto"/>
              <w:left w:val="nil"/>
              <w:bottom w:val="single" w:sz="4" w:space="0" w:color="auto"/>
              <w:right w:val="single" w:sz="4" w:space="0" w:color="auto"/>
            </w:tcBorders>
            <w:shd w:val="clear" w:color="auto" w:fill="00B0F0"/>
            <w:vAlign w:val="center"/>
            <w:hideMark/>
          </w:tcPr>
          <w:p w14:paraId="7A68835D" w14:textId="77777777" w:rsidR="007D241B" w:rsidRPr="008607D4" w:rsidRDefault="007D241B" w:rsidP="007D241B">
            <w:pPr>
              <w:jc w:val="center"/>
              <w:rPr>
                <w:rFonts w:ascii="Calibri" w:hAnsi="Calibri"/>
                <w:b/>
                <w:bCs/>
                <w:color w:val="000000"/>
                <w:sz w:val="16"/>
                <w:szCs w:val="16"/>
                <w:lang w:val="es-MX" w:eastAsia="es-MX"/>
              </w:rPr>
            </w:pPr>
            <w:r w:rsidRPr="008607D4">
              <w:rPr>
                <w:rFonts w:ascii="Calibri" w:hAnsi="Calibri"/>
                <w:b/>
                <w:bCs/>
                <w:color w:val="000000"/>
                <w:sz w:val="16"/>
                <w:szCs w:val="16"/>
                <w:lang w:val="es-MX" w:eastAsia="es-MX"/>
              </w:rPr>
              <w:t>CANTIDAD HOSPITAL PSIQUIÁTRICO</w:t>
            </w:r>
          </w:p>
        </w:tc>
        <w:tc>
          <w:tcPr>
            <w:tcW w:w="1200" w:type="dxa"/>
            <w:tcBorders>
              <w:top w:val="single" w:sz="4" w:space="0" w:color="auto"/>
              <w:left w:val="nil"/>
              <w:bottom w:val="single" w:sz="4" w:space="0" w:color="auto"/>
              <w:right w:val="single" w:sz="4" w:space="0" w:color="auto"/>
            </w:tcBorders>
            <w:shd w:val="clear" w:color="auto" w:fill="00B0F0"/>
            <w:vAlign w:val="center"/>
            <w:hideMark/>
          </w:tcPr>
          <w:p w14:paraId="16846D84" w14:textId="77777777" w:rsidR="007D241B" w:rsidRPr="008607D4" w:rsidRDefault="007D241B" w:rsidP="007D241B">
            <w:pPr>
              <w:jc w:val="center"/>
              <w:rPr>
                <w:rFonts w:ascii="Calibri" w:hAnsi="Calibri"/>
                <w:b/>
                <w:bCs/>
                <w:color w:val="000000"/>
                <w:sz w:val="16"/>
                <w:szCs w:val="16"/>
                <w:lang w:val="es-MX" w:eastAsia="es-MX"/>
              </w:rPr>
            </w:pPr>
            <w:r w:rsidRPr="008607D4">
              <w:rPr>
                <w:rFonts w:ascii="Calibri" w:hAnsi="Calibri"/>
                <w:b/>
                <w:bCs/>
                <w:color w:val="000000"/>
                <w:sz w:val="16"/>
                <w:szCs w:val="16"/>
                <w:lang w:val="es-MX" w:eastAsia="es-MX"/>
              </w:rPr>
              <w:t>CANTIDAD TOTAL</w:t>
            </w:r>
          </w:p>
        </w:tc>
      </w:tr>
      <w:tr w:rsidR="007D241B" w:rsidRPr="008607D4" w14:paraId="07D46E06" w14:textId="77777777" w:rsidTr="003B050D">
        <w:trPr>
          <w:trHeight w:val="47"/>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0EE45A8"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2</w:t>
            </w:r>
          </w:p>
        </w:tc>
        <w:tc>
          <w:tcPr>
            <w:tcW w:w="992" w:type="dxa"/>
            <w:tcBorders>
              <w:top w:val="nil"/>
              <w:left w:val="nil"/>
              <w:bottom w:val="single" w:sz="4" w:space="0" w:color="auto"/>
              <w:right w:val="single" w:sz="4" w:space="0" w:color="auto"/>
            </w:tcBorders>
            <w:shd w:val="clear" w:color="auto" w:fill="auto"/>
            <w:noWrap/>
            <w:vAlign w:val="center"/>
            <w:hideMark/>
          </w:tcPr>
          <w:p w14:paraId="6FF2FD6B"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I150200232</w:t>
            </w:r>
          </w:p>
        </w:tc>
        <w:tc>
          <w:tcPr>
            <w:tcW w:w="1200" w:type="dxa"/>
            <w:tcBorders>
              <w:top w:val="nil"/>
              <w:left w:val="nil"/>
              <w:bottom w:val="single" w:sz="4" w:space="0" w:color="auto"/>
              <w:right w:val="single" w:sz="4" w:space="0" w:color="auto"/>
            </w:tcBorders>
            <w:shd w:val="clear" w:color="auto" w:fill="auto"/>
            <w:noWrap/>
            <w:vAlign w:val="center"/>
            <w:hideMark/>
          </w:tcPr>
          <w:p w14:paraId="57F0E556"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52101</w:t>
            </w:r>
          </w:p>
        </w:tc>
        <w:tc>
          <w:tcPr>
            <w:tcW w:w="2769" w:type="dxa"/>
            <w:tcBorders>
              <w:top w:val="nil"/>
              <w:left w:val="nil"/>
              <w:bottom w:val="single" w:sz="4" w:space="0" w:color="auto"/>
              <w:right w:val="single" w:sz="4" w:space="0" w:color="auto"/>
            </w:tcBorders>
            <w:shd w:val="clear" w:color="auto" w:fill="auto"/>
            <w:noWrap/>
            <w:vAlign w:val="center"/>
            <w:hideMark/>
          </w:tcPr>
          <w:p w14:paraId="4F9AEAA2" w14:textId="77777777" w:rsidR="007D241B" w:rsidRPr="008607D4" w:rsidRDefault="007D241B" w:rsidP="007D241B">
            <w:pPr>
              <w:rPr>
                <w:rFonts w:ascii="Calibri" w:hAnsi="Calibri"/>
                <w:color w:val="000000"/>
                <w:sz w:val="16"/>
                <w:szCs w:val="16"/>
                <w:lang w:val="es-MX" w:eastAsia="es-MX"/>
              </w:rPr>
            </w:pPr>
            <w:r w:rsidRPr="008607D4">
              <w:rPr>
                <w:rFonts w:ascii="Calibri" w:hAnsi="Calibri"/>
                <w:color w:val="000000"/>
                <w:sz w:val="16"/>
                <w:szCs w:val="16"/>
                <w:lang w:val="es-MX" w:eastAsia="es-MX"/>
              </w:rPr>
              <w:t>MONITOR</w:t>
            </w:r>
          </w:p>
        </w:tc>
        <w:tc>
          <w:tcPr>
            <w:tcW w:w="1200" w:type="dxa"/>
            <w:tcBorders>
              <w:top w:val="nil"/>
              <w:left w:val="nil"/>
              <w:bottom w:val="single" w:sz="4" w:space="0" w:color="auto"/>
              <w:right w:val="single" w:sz="4" w:space="0" w:color="auto"/>
            </w:tcBorders>
            <w:shd w:val="clear" w:color="auto" w:fill="auto"/>
            <w:noWrap/>
            <w:vAlign w:val="center"/>
            <w:hideMark/>
          </w:tcPr>
          <w:p w14:paraId="05283341"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3</w:t>
            </w:r>
          </w:p>
        </w:tc>
        <w:tc>
          <w:tcPr>
            <w:tcW w:w="1200" w:type="dxa"/>
            <w:tcBorders>
              <w:top w:val="nil"/>
              <w:left w:val="nil"/>
              <w:bottom w:val="single" w:sz="4" w:space="0" w:color="auto"/>
              <w:right w:val="single" w:sz="4" w:space="0" w:color="auto"/>
            </w:tcBorders>
            <w:shd w:val="clear" w:color="auto" w:fill="auto"/>
            <w:noWrap/>
            <w:vAlign w:val="center"/>
            <w:hideMark/>
          </w:tcPr>
          <w:p w14:paraId="7242F564"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0</w:t>
            </w:r>
          </w:p>
        </w:tc>
        <w:tc>
          <w:tcPr>
            <w:tcW w:w="1200" w:type="dxa"/>
            <w:tcBorders>
              <w:top w:val="nil"/>
              <w:left w:val="nil"/>
              <w:bottom w:val="single" w:sz="4" w:space="0" w:color="auto"/>
              <w:right w:val="single" w:sz="4" w:space="0" w:color="auto"/>
            </w:tcBorders>
            <w:shd w:val="clear" w:color="auto" w:fill="auto"/>
            <w:noWrap/>
            <w:vAlign w:val="center"/>
            <w:hideMark/>
          </w:tcPr>
          <w:p w14:paraId="0DCCE0B0"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3</w:t>
            </w:r>
          </w:p>
        </w:tc>
      </w:tr>
      <w:tr w:rsidR="007D241B" w:rsidRPr="008607D4" w14:paraId="4AAF0A0F" w14:textId="77777777" w:rsidTr="003B050D">
        <w:trPr>
          <w:trHeight w:val="47"/>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A776B1"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8</w:t>
            </w:r>
          </w:p>
        </w:tc>
        <w:tc>
          <w:tcPr>
            <w:tcW w:w="992" w:type="dxa"/>
            <w:tcBorders>
              <w:top w:val="nil"/>
              <w:left w:val="nil"/>
              <w:bottom w:val="single" w:sz="4" w:space="0" w:color="auto"/>
              <w:right w:val="single" w:sz="4" w:space="0" w:color="auto"/>
            </w:tcBorders>
            <w:shd w:val="clear" w:color="auto" w:fill="auto"/>
            <w:noWrap/>
            <w:vAlign w:val="center"/>
            <w:hideMark/>
          </w:tcPr>
          <w:p w14:paraId="0C812711"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I090000100</w:t>
            </w:r>
          </w:p>
        </w:tc>
        <w:tc>
          <w:tcPr>
            <w:tcW w:w="1200" w:type="dxa"/>
            <w:tcBorders>
              <w:top w:val="nil"/>
              <w:left w:val="nil"/>
              <w:bottom w:val="single" w:sz="4" w:space="0" w:color="auto"/>
              <w:right w:val="single" w:sz="4" w:space="0" w:color="auto"/>
            </w:tcBorders>
            <w:shd w:val="clear" w:color="auto" w:fill="auto"/>
            <w:noWrap/>
            <w:vAlign w:val="center"/>
            <w:hideMark/>
          </w:tcPr>
          <w:p w14:paraId="51C46495"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53101</w:t>
            </w:r>
          </w:p>
        </w:tc>
        <w:tc>
          <w:tcPr>
            <w:tcW w:w="2769" w:type="dxa"/>
            <w:tcBorders>
              <w:top w:val="nil"/>
              <w:left w:val="nil"/>
              <w:bottom w:val="single" w:sz="4" w:space="0" w:color="auto"/>
              <w:right w:val="single" w:sz="4" w:space="0" w:color="auto"/>
            </w:tcBorders>
            <w:shd w:val="clear" w:color="auto" w:fill="auto"/>
            <w:noWrap/>
            <w:vAlign w:val="center"/>
            <w:hideMark/>
          </w:tcPr>
          <w:p w14:paraId="765384D0" w14:textId="77777777" w:rsidR="007D241B" w:rsidRPr="008607D4" w:rsidRDefault="007D241B" w:rsidP="007D241B">
            <w:pPr>
              <w:rPr>
                <w:rFonts w:ascii="Calibri" w:hAnsi="Calibri"/>
                <w:color w:val="000000"/>
                <w:sz w:val="16"/>
                <w:szCs w:val="16"/>
                <w:lang w:val="es-MX" w:eastAsia="es-MX"/>
              </w:rPr>
            </w:pPr>
            <w:r w:rsidRPr="008607D4">
              <w:rPr>
                <w:rFonts w:ascii="Calibri" w:hAnsi="Calibri"/>
                <w:color w:val="000000"/>
                <w:sz w:val="16"/>
                <w:szCs w:val="16"/>
                <w:lang w:val="es-MX" w:eastAsia="es-MX"/>
              </w:rPr>
              <w:t>CARRO CAMILLA</w:t>
            </w:r>
          </w:p>
        </w:tc>
        <w:tc>
          <w:tcPr>
            <w:tcW w:w="1200" w:type="dxa"/>
            <w:tcBorders>
              <w:top w:val="nil"/>
              <w:left w:val="nil"/>
              <w:bottom w:val="single" w:sz="4" w:space="0" w:color="auto"/>
              <w:right w:val="single" w:sz="4" w:space="0" w:color="auto"/>
            </w:tcBorders>
            <w:shd w:val="clear" w:color="auto" w:fill="auto"/>
            <w:noWrap/>
            <w:vAlign w:val="center"/>
            <w:hideMark/>
          </w:tcPr>
          <w:p w14:paraId="7D1B13D9"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5</w:t>
            </w:r>
          </w:p>
        </w:tc>
        <w:tc>
          <w:tcPr>
            <w:tcW w:w="1200" w:type="dxa"/>
            <w:tcBorders>
              <w:top w:val="nil"/>
              <w:left w:val="nil"/>
              <w:bottom w:val="single" w:sz="4" w:space="0" w:color="auto"/>
              <w:right w:val="single" w:sz="4" w:space="0" w:color="auto"/>
            </w:tcBorders>
            <w:shd w:val="clear" w:color="auto" w:fill="auto"/>
            <w:noWrap/>
            <w:vAlign w:val="center"/>
            <w:hideMark/>
          </w:tcPr>
          <w:p w14:paraId="12D56871"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0</w:t>
            </w:r>
          </w:p>
        </w:tc>
        <w:tc>
          <w:tcPr>
            <w:tcW w:w="1200" w:type="dxa"/>
            <w:tcBorders>
              <w:top w:val="nil"/>
              <w:left w:val="nil"/>
              <w:bottom w:val="single" w:sz="4" w:space="0" w:color="auto"/>
              <w:right w:val="single" w:sz="4" w:space="0" w:color="auto"/>
            </w:tcBorders>
            <w:shd w:val="clear" w:color="auto" w:fill="auto"/>
            <w:noWrap/>
            <w:vAlign w:val="center"/>
            <w:hideMark/>
          </w:tcPr>
          <w:p w14:paraId="20146D3A"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5</w:t>
            </w:r>
          </w:p>
        </w:tc>
      </w:tr>
      <w:tr w:rsidR="007D241B" w:rsidRPr="008607D4" w14:paraId="0A122A21" w14:textId="77777777" w:rsidTr="003B050D">
        <w:trPr>
          <w:trHeight w:val="47"/>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E94087F"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12</w:t>
            </w:r>
          </w:p>
        </w:tc>
        <w:tc>
          <w:tcPr>
            <w:tcW w:w="992" w:type="dxa"/>
            <w:tcBorders>
              <w:top w:val="nil"/>
              <w:left w:val="nil"/>
              <w:bottom w:val="single" w:sz="4" w:space="0" w:color="auto"/>
              <w:right w:val="single" w:sz="4" w:space="0" w:color="auto"/>
            </w:tcBorders>
            <w:shd w:val="clear" w:color="auto" w:fill="auto"/>
            <w:noWrap/>
            <w:vAlign w:val="center"/>
            <w:hideMark/>
          </w:tcPr>
          <w:p w14:paraId="3016BE5D"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I090906902</w:t>
            </w:r>
          </w:p>
        </w:tc>
        <w:tc>
          <w:tcPr>
            <w:tcW w:w="1200" w:type="dxa"/>
            <w:tcBorders>
              <w:top w:val="nil"/>
              <w:left w:val="nil"/>
              <w:bottom w:val="single" w:sz="4" w:space="0" w:color="auto"/>
              <w:right w:val="single" w:sz="4" w:space="0" w:color="auto"/>
            </w:tcBorders>
            <w:shd w:val="clear" w:color="auto" w:fill="auto"/>
            <w:noWrap/>
            <w:vAlign w:val="center"/>
            <w:hideMark/>
          </w:tcPr>
          <w:p w14:paraId="7391C189"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53101</w:t>
            </w:r>
          </w:p>
        </w:tc>
        <w:tc>
          <w:tcPr>
            <w:tcW w:w="2769" w:type="dxa"/>
            <w:tcBorders>
              <w:top w:val="nil"/>
              <w:left w:val="nil"/>
              <w:bottom w:val="single" w:sz="4" w:space="0" w:color="auto"/>
              <w:right w:val="single" w:sz="4" w:space="0" w:color="auto"/>
            </w:tcBorders>
            <w:shd w:val="clear" w:color="auto" w:fill="auto"/>
            <w:noWrap/>
            <w:vAlign w:val="center"/>
            <w:hideMark/>
          </w:tcPr>
          <w:p w14:paraId="39BA971C" w14:textId="77777777" w:rsidR="007D241B" w:rsidRPr="008607D4" w:rsidRDefault="007D241B" w:rsidP="007D241B">
            <w:pPr>
              <w:rPr>
                <w:rFonts w:ascii="Calibri" w:hAnsi="Calibri"/>
                <w:color w:val="000000"/>
                <w:sz w:val="16"/>
                <w:szCs w:val="16"/>
                <w:lang w:val="es-MX" w:eastAsia="es-MX"/>
              </w:rPr>
            </w:pPr>
            <w:r w:rsidRPr="008607D4">
              <w:rPr>
                <w:rFonts w:ascii="Calibri" w:hAnsi="Calibri"/>
                <w:color w:val="000000"/>
                <w:sz w:val="16"/>
                <w:szCs w:val="16"/>
                <w:lang w:val="es-MX" w:eastAsia="es-MX"/>
              </w:rPr>
              <w:t>CARDIOTOCOGRAFO</w:t>
            </w:r>
          </w:p>
        </w:tc>
        <w:tc>
          <w:tcPr>
            <w:tcW w:w="1200" w:type="dxa"/>
            <w:tcBorders>
              <w:top w:val="nil"/>
              <w:left w:val="nil"/>
              <w:bottom w:val="single" w:sz="4" w:space="0" w:color="auto"/>
              <w:right w:val="single" w:sz="4" w:space="0" w:color="auto"/>
            </w:tcBorders>
            <w:shd w:val="clear" w:color="auto" w:fill="auto"/>
            <w:noWrap/>
            <w:vAlign w:val="center"/>
            <w:hideMark/>
          </w:tcPr>
          <w:p w14:paraId="4643EE34"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2</w:t>
            </w:r>
          </w:p>
        </w:tc>
        <w:tc>
          <w:tcPr>
            <w:tcW w:w="1200" w:type="dxa"/>
            <w:tcBorders>
              <w:top w:val="nil"/>
              <w:left w:val="nil"/>
              <w:bottom w:val="single" w:sz="4" w:space="0" w:color="auto"/>
              <w:right w:val="single" w:sz="4" w:space="0" w:color="auto"/>
            </w:tcBorders>
            <w:shd w:val="clear" w:color="auto" w:fill="auto"/>
            <w:noWrap/>
            <w:vAlign w:val="center"/>
            <w:hideMark/>
          </w:tcPr>
          <w:p w14:paraId="37162359"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0</w:t>
            </w:r>
          </w:p>
        </w:tc>
        <w:tc>
          <w:tcPr>
            <w:tcW w:w="1200" w:type="dxa"/>
            <w:tcBorders>
              <w:top w:val="nil"/>
              <w:left w:val="nil"/>
              <w:bottom w:val="single" w:sz="4" w:space="0" w:color="auto"/>
              <w:right w:val="single" w:sz="4" w:space="0" w:color="auto"/>
            </w:tcBorders>
            <w:shd w:val="clear" w:color="auto" w:fill="auto"/>
            <w:noWrap/>
            <w:vAlign w:val="center"/>
            <w:hideMark/>
          </w:tcPr>
          <w:p w14:paraId="6756DABB"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2</w:t>
            </w:r>
          </w:p>
        </w:tc>
      </w:tr>
      <w:tr w:rsidR="007D241B" w:rsidRPr="008607D4" w14:paraId="28EBB229" w14:textId="77777777" w:rsidTr="003B050D">
        <w:trPr>
          <w:trHeight w:val="47"/>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DB4A92B"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14</w:t>
            </w:r>
          </w:p>
        </w:tc>
        <w:tc>
          <w:tcPr>
            <w:tcW w:w="992" w:type="dxa"/>
            <w:tcBorders>
              <w:top w:val="nil"/>
              <w:left w:val="nil"/>
              <w:bottom w:val="single" w:sz="4" w:space="0" w:color="auto"/>
              <w:right w:val="single" w:sz="4" w:space="0" w:color="auto"/>
            </w:tcBorders>
            <w:shd w:val="clear" w:color="auto" w:fill="auto"/>
            <w:noWrap/>
            <w:vAlign w:val="center"/>
            <w:hideMark/>
          </w:tcPr>
          <w:p w14:paraId="16CADFE4"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I090000100</w:t>
            </w:r>
          </w:p>
        </w:tc>
        <w:tc>
          <w:tcPr>
            <w:tcW w:w="1200" w:type="dxa"/>
            <w:tcBorders>
              <w:top w:val="nil"/>
              <w:left w:val="nil"/>
              <w:bottom w:val="single" w:sz="4" w:space="0" w:color="auto"/>
              <w:right w:val="single" w:sz="4" w:space="0" w:color="auto"/>
            </w:tcBorders>
            <w:shd w:val="clear" w:color="auto" w:fill="auto"/>
            <w:noWrap/>
            <w:vAlign w:val="center"/>
            <w:hideMark/>
          </w:tcPr>
          <w:p w14:paraId="7FFBFEAC"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53101</w:t>
            </w:r>
          </w:p>
        </w:tc>
        <w:tc>
          <w:tcPr>
            <w:tcW w:w="2769" w:type="dxa"/>
            <w:tcBorders>
              <w:top w:val="nil"/>
              <w:left w:val="nil"/>
              <w:bottom w:val="single" w:sz="4" w:space="0" w:color="auto"/>
              <w:right w:val="single" w:sz="4" w:space="0" w:color="auto"/>
            </w:tcBorders>
            <w:shd w:val="clear" w:color="auto" w:fill="auto"/>
            <w:noWrap/>
            <w:vAlign w:val="center"/>
            <w:hideMark/>
          </w:tcPr>
          <w:p w14:paraId="01660C51" w14:textId="77777777" w:rsidR="007D241B" w:rsidRPr="008607D4" w:rsidRDefault="007D241B" w:rsidP="007D241B">
            <w:pPr>
              <w:rPr>
                <w:rFonts w:ascii="Calibri" w:hAnsi="Calibri"/>
                <w:color w:val="000000"/>
                <w:sz w:val="16"/>
                <w:szCs w:val="16"/>
                <w:lang w:val="es-MX" w:eastAsia="es-MX"/>
              </w:rPr>
            </w:pPr>
            <w:r w:rsidRPr="008607D4">
              <w:rPr>
                <w:rFonts w:ascii="Calibri" w:hAnsi="Calibri"/>
                <w:color w:val="000000"/>
                <w:sz w:val="16"/>
                <w:szCs w:val="16"/>
                <w:lang w:val="es-MX" w:eastAsia="es-MX"/>
              </w:rPr>
              <w:t>CARRO CAMILLA</w:t>
            </w:r>
          </w:p>
        </w:tc>
        <w:tc>
          <w:tcPr>
            <w:tcW w:w="1200" w:type="dxa"/>
            <w:tcBorders>
              <w:top w:val="nil"/>
              <w:left w:val="nil"/>
              <w:bottom w:val="single" w:sz="4" w:space="0" w:color="auto"/>
              <w:right w:val="single" w:sz="4" w:space="0" w:color="auto"/>
            </w:tcBorders>
            <w:shd w:val="clear" w:color="auto" w:fill="auto"/>
            <w:noWrap/>
            <w:vAlign w:val="center"/>
            <w:hideMark/>
          </w:tcPr>
          <w:p w14:paraId="42F32E68"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3</w:t>
            </w:r>
          </w:p>
        </w:tc>
        <w:tc>
          <w:tcPr>
            <w:tcW w:w="1200" w:type="dxa"/>
            <w:tcBorders>
              <w:top w:val="nil"/>
              <w:left w:val="nil"/>
              <w:bottom w:val="single" w:sz="4" w:space="0" w:color="auto"/>
              <w:right w:val="single" w:sz="4" w:space="0" w:color="auto"/>
            </w:tcBorders>
            <w:shd w:val="clear" w:color="auto" w:fill="auto"/>
            <w:noWrap/>
            <w:vAlign w:val="center"/>
            <w:hideMark/>
          </w:tcPr>
          <w:p w14:paraId="0648215B"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0</w:t>
            </w:r>
          </w:p>
        </w:tc>
        <w:tc>
          <w:tcPr>
            <w:tcW w:w="1200" w:type="dxa"/>
            <w:tcBorders>
              <w:top w:val="nil"/>
              <w:left w:val="nil"/>
              <w:bottom w:val="single" w:sz="4" w:space="0" w:color="auto"/>
              <w:right w:val="single" w:sz="4" w:space="0" w:color="auto"/>
            </w:tcBorders>
            <w:shd w:val="clear" w:color="auto" w:fill="auto"/>
            <w:noWrap/>
            <w:vAlign w:val="center"/>
            <w:hideMark/>
          </w:tcPr>
          <w:p w14:paraId="18344946"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3</w:t>
            </w:r>
          </w:p>
        </w:tc>
      </w:tr>
      <w:tr w:rsidR="007D241B" w:rsidRPr="008607D4" w14:paraId="6E45ECC0" w14:textId="77777777" w:rsidTr="003B050D">
        <w:trPr>
          <w:trHeight w:val="47"/>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51E9D6B"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15</w:t>
            </w:r>
          </w:p>
        </w:tc>
        <w:tc>
          <w:tcPr>
            <w:tcW w:w="992" w:type="dxa"/>
            <w:tcBorders>
              <w:top w:val="nil"/>
              <w:left w:val="nil"/>
              <w:bottom w:val="single" w:sz="4" w:space="0" w:color="auto"/>
              <w:right w:val="single" w:sz="4" w:space="0" w:color="auto"/>
            </w:tcBorders>
            <w:shd w:val="clear" w:color="auto" w:fill="auto"/>
            <w:noWrap/>
            <w:vAlign w:val="center"/>
            <w:hideMark/>
          </w:tcPr>
          <w:p w14:paraId="3289F980"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I090000018</w:t>
            </w:r>
          </w:p>
        </w:tc>
        <w:tc>
          <w:tcPr>
            <w:tcW w:w="1200" w:type="dxa"/>
            <w:tcBorders>
              <w:top w:val="nil"/>
              <w:left w:val="nil"/>
              <w:bottom w:val="single" w:sz="4" w:space="0" w:color="auto"/>
              <w:right w:val="single" w:sz="4" w:space="0" w:color="auto"/>
            </w:tcBorders>
            <w:shd w:val="clear" w:color="auto" w:fill="auto"/>
            <w:noWrap/>
            <w:vAlign w:val="center"/>
            <w:hideMark/>
          </w:tcPr>
          <w:p w14:paraId="72355F11"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53101</w:t>
            </w:r>
          </w:p>
        </w:tc>
        <w:tc>
          <w:tcPr>
            <w:tcW w:w="2769" w:type="dxa"/>
            <w:tcBorders>
              <w:top w:val="nil"/>
              <w:left w:val="nil"/>
              <w:bottom w:val="single" w:sz="4" w:space="0" w:color="auto"/>
              <w:right w:val="single" w:sz="4" w:space="0" w:color="auto"/>
            </w:tcBorders>
            <w:shd w:val="clear" w:color="auto" w:fill="auto"/>
            <w:noWrap/>
            <w:vAlign w:val="center"/>
            <w:hideMark/>
          </w:tcPr>
          <w:p w14:paraId="048CF887" w14:textId="77777777" w:rsidR="007D241B" w:rsidRPr="008607D4" w:rsidRDefault="007D241B" w:rsidP="007D241B">
            <w:pPr>
              <w:rPr>
                <w:rFonts w:ascii="Calibri" w:hAnsi="Calibri"/>
                <w:color w:val="000000"/>
                <w:sz w:val="16"/>
                <w:szCs w:val="16"/>
                <w:lang w:val="es-MX" w:eastAsia="es-MX"/>
              </w:rPr>
            </w:pPr>
            <w:r w:rsidRPr="008607D4">
              <w:rPr>
                <w:rFonts w:ascii="Calibri" w:hAnsi="Calibri"/>
                <w:color w:val="000000"/>
                <w:sz w:val="16"/>
                <w:szCs w:val="16"/>
                <w:lang w:val="es-MX" w:eastAsia="es-MX"/>
              </w:rPr>
              <w:t>APARATO RESUCITADOR</w:t>
            </w:r>
          </w:p>
        </w:tc>
        <w:tc>
          <w:tcPr>
            <w:tcW w:w="1200" w:type="dxa"/>
            <w:tcBorders>
              <w:top w:val="nil"/>
              <w:left w:val="nil"/>
              <w:bottom w:val="single" w:sz="4" w:space="0" w:color="auto"/>
              <w:right w:val="single" w:sz="4" w:space="0" w:color="auto"/>
            </w:tcBorders>
            <w:shd w:val="clear" w:color="auto" w:fill="auto"/>
            <w:noWrap/>
            <w:vAlign w:val="center"/>
            <w:hideMark/>
          </w:tcPr>
          <w:p w14:paraId="2F271581"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15</w:t>
            </w:r>
          </w:p>
        </w:tc>
        <w:tc>
          <w:tcPr>
            <w:tcW w:w="1200" w:type="dxa"/>
            <w:tcBorders>
              <w:top w:val="nil"/>
              <w:left w:val="nil"/>
              <w:bottom w:val="single" w:sz="4" w:space="0" w:color="auto"/>
              <w:right w:val="single" w:sz="4" w:space="0" w:color="auto"/>
            </w:tcBorders>
            <w:shd w:val="clear" w:color="auto" w:fill="auto"/>
            <w:noWrap/>
            <w:vAlign w:val="center"/>
            <w:hideMark/>
          </w:tcPr>
          <w:p w14:paraId="0970D420"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0</w:t>
            </w:r>
          </w:p>
        </w:tc>
        <w:tc>
          <w:tcPr>
            <w:tcW w:w="1200" w:type="dxa"/>
            <w:tcBorders>
              <w:top w:val="nil"/>
              <w:left w:val="nil"/>
              <w:bottom w:val="single" w:sz="4" w:space="0" w:color="auto"/>
              <w:right w:val="single" w:sz="4" w:space="0" w:color="auto"/>
            </w:tcBorders>
            <w:shd w:val="clear" w:color="auto" w:fill="auto"/>
            <w:noWrap/>
            <w:vAlign w:val="center"/>
            <w:hideMark/>
          </w:tcPr>
          <w:p w14:paraId="4886966F"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15</w:t>
            </w:r>
          </w:p>
        </w:tc>
      </w:tr>
      <w:tr w:rsidR="007D241B" w:rsidRPr="008607D4" w14:paraId="1F8D465B" w14:textId="77777777" w:rsidTr="003B050D">
        <w:trPr>
          <w:trHeight w:val="47"/>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B986615"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16</w:t>
            </w:r>
          </w:p>
        </w:tc>
        <w:tc>
          <w:tcPr>
            <w:tcW w:w="992" w:type="dxa"/>
            <w:tcBorders>
              <w:top w:val="nil"/>
              <w:left w:val="nil"/>
              <w:bottom w:val="single" w:sz="4" w:space="0" w:color="auto"/>
              <w:right w:val="single" w:sz="4" w:space="0" w:color="auto"/>
            </w:tcBorders>
            <w:shd w:val="clear" w:color="auto" w:fill="auto"/>
            <w:noWrap/>
            <w:vAlign w:val="center"/>
            <w:hideMark/>
          </w:tcPr>
          <w:p w14:paraId="7090EF7E"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I090000282</w:t>
            </w:r>
          </w:p>
        </w:tc>
        <w:tc>
          <w:tcPr>
            <w:tcW w:w="1200" w:type="dxa"/>
            <w:tcBorders>
              <w:top w:val="nil"/>
              <w:left w:val="nil"/>
              <w:bottom w:val="single" w:sz="4" w:space="0" w:color="auto"/>
              <w:right w:val="single" w:sz="4" w:space="0" w:color="auto"/>
            </w:tcBorders>
            <w:shd w:val="clear" w:color="auto" w:fill="auto"/>
            <w:noWrap/>
            <w:vAlign w:val="center"/>
            <w:hideMark/>
          </w:tcPr>
          <w:p w14:paraId="0340BA00"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53101</w:t>
            </w:r>
          </w:p>
        </w:tc>
        <w:tc>
          <w:tcPr>
            <w:tcW w:w="2769" w:type="dxa"/>
            <w:tcBorders>
              <w:top w:val="nil"/>
              <w:left w:val="nil"/>
              <w:bottom w:val="single" w:sz="4" w:space="0" w:color="auto"/>
              <w:right w:val="single" w:sz="4" w:space="0" w:color="auto"/>
            </w:tcBorders>
            <w:shd w:val="clear" w:color="auto" w:fill="auto"/>
            <w:noWrap/>
            <w:vAlign w:val="center"/>
            <w:hideMark/>
          </w:tcPr>
          <w:p w14:paraId="652C43FA" w14:textId="77777777" w:rsidR="007D241B" w:rsidRPr="008607D4" w:rsidRDefault="007D241B" w:rsidP="007D241B">
            <w:pPr>
              <w:rPr>
                <w:rFonts w:ascii="Calibri" w:hAnsi="Calibri"/>
                <w:color w:val="000000"/>
                <w:sz w:val="16"/>
                <w:szCs w:val="16"/>
                <w:lang w:val="es-MX" w:eastAsia="es-MX"/>
              </w:rPr>
            </w:pPr>
            <w:r w:rsidRPr="008607D4">
              <w:rPr>
                <w:rFonts w:ascii="Calibri" w:hAnsi="Calibri"/>
                <w:color w:val="000000"/>
                <w:sz w:val="16"/>
                <w:szCs w:val="16"/>
                <w:lang w:val="es-MX" w:eastAsia="es-MX"/>
              </w:rPr>
              <w:t>LAVA COMODOS</w:t>
            </w:r>
          </w:p>
        </w:tc>
        <w:tc>
          <w:tcPr>
            <w:tcW w:w="1200" w:type="dxa"/>
            <w:tcBorders>
              <w:top w:val="nil"/>
              <w:left w:val="nil"/>
              <w:bottom w:val="single" w:sz="4" w:space="0" w:color="auto"/>
              <w:right w:val="single" w:sz="4" w:space="0" w:color="auto"/>
            </w:tcBorders>
            <w:shd w:val="clear" w:color="auto" w:fill="auto"/>
            <w:noWrap/>
            <w:vAlign w:val="center"/>
            <w:hideMark/>
          </w:tcPr>
          <w:p w14:paraId="6E38AD94"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1</w:t>
            </w:r>
          </w:p>
        </w:tc>
        <w:tc>
          <w:tcPr>
            <w:tcW w:w="1200" w:type="dxa"/>
            <w:tcBorders>
              <w:top w:val="nil"/>
              <w:left w:val="nil"/>
              <w:bottom w:val="single" w:sz="4" w:space="0" w:color="auto"/>
              <w:right w:val="single" w:sz="4" w:space="0" w:color="auto"/>
            </w:tcBorders>
            <w:shd w:val="clear" w:color="auto" w:fill="auto"/>
            <w:noWrap/>
            <w:vAlign w:val="center"/>
            <w:hideMark/>
          </w:tcPr>
          <w:p w14:paraId="0F67FCDB"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0</w:t>
            </w:r>
          </w:p>
        </w:tc>
        <w:tc>
          <w:tcPr>
            <w:tcW w:w="1200" w:type="dxa"/>
            <w:tcBorders>
              <w:top w:val="nil"/>
              <w:left w:val="nil"/>
              <w:bottom w:val="single" w:sz="4" w:space="0" w:color="auto"/>
              <w:right w:val="single" w:sz="4" w:space="0" w:color="auto"/>
            </w:tcBorders>
            <w:shd w:val="clear" w:color="auto" w:fill="auto"/>
            <w:noWrap/>
            <w:vAlign w:val="center"/>
            <w:hideMark/>
          </w:tcPr>
          <w:p w14:paraId="235C1B3A"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1</w:t>
            </w:r>
          </w:p>
        </w:tc>
      </w:tr>
      <w:tr w:rsidR="007D241B" w:rsidRPr="008607D4" w14:paraId="57639B6E" w14:textId="77777777" w:rsidTr="003B050D">
        <w:trPr>
          <w:trHeight w:val="47"/>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A1CBBB5"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21</w:t>
            </w:r>
          </w:p>
        </w:tc>
        <w:tc>
          <w:tcPr>
            <w:tcW w:w="992" w:type="dxa"/>
            <w:tcBorders>
              <w:top w:val="nil"/>
              <w:left w:val="nil"/>
              <w:bottom w:val="single" w:sz="4" w:space="0" w:color="auto"/>
              <w:right w:val="single" w:sz="4" w:space="0" w:color="auto"/>
            </w:tcBorders>
            <w:shd w:val="clear" w:color="auto" w:fill="auto"/>
            <w:noWrap/>
            <w:vAlign w:val="center"/>
            <w:hideMark/>
          </w:tcPr>
          <w:p w14:paraId="1B59F64F"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I090000382</w:t>
            </w:r>
          </w:p>
        </w:tc>
        <w:tc>
          <w:tcPr>
            <w:tcW w:w="1200" w:type="dxa"/>
            <w:tcBorders>
              <w:top w:val="nil"/>
              <w:left w:val="nil"/>
              <w:bottom w:val="single" w:sz="4" w:space="0" w:color="auto"/>
              <w:right w:val="single" w:sz="4" w:space="0" w:color="auto"/>
            </w:tcBorders>
            <w:shd w:val="clear" w:color="auto" w:fill="auto"/>
            <w:noWrap/>
            <w:vAlign w:val="center"/>
            <w:hideMark/>
          </w:tcPr>
          <w:p w14:paraId="654AE939"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53101</w:t>
            </w:r>
          </w:p>
        </w:tc>
        <w:tc>
          <w:tcPr>
            <w:tcW w:w="2769" w:type="dxa"/>
            <w:tcBorders>
              <w:top w:val="nil"/>
              <w:left w:val="nil"/>
              <w:bottom w:val="single" w:sz="4" w:space="0" w:color="auto"/>
              <w:right w:val="single" w:sz="4" w:space="0" w:color="auto"/>
            </w:tcBorders>
            <w:shd w:val="clear" w:color="auto" w:fill="auto"/>
            <w:noWrap/>
            <w:vAlign w:val="center"/>
            <w:hideMark/>
          </w:tcPr>
          <w:p w14:paraId="05E21636" w14:textId="77777777" w:rsidR="007D241B" w:rsidRPr="008607D4" w:rsidRDefault="007D241B" w:rsidP="007D241B">
            <w:pPr>
              <w:rPr>
                <w:rFonts w:ascii="Calibri" w:hAnsi="Calibri"/>
                <w:color w:val="000000"/>
                <w:sz w:val="16"/>
                <w:szCs w:val="16"/>
                <w:lang w:val="es-MX" w:eastAsia="es-MX"/>
              </w:rPr>
            </w:pPr>
            <w:r w:rsidRPr="008607D4">
              <w:rPr>
                <w:rFonts w:ascii="Calibri" w:hAnsi="Calibri"/>
                <w:color w:val="000000"/>
                <w:sz w:val="16"/>
                <w:szCs w:val="16"/>
                <w:lang w:val="es-MX" w:eastAsia="es-MX"/>
              </w:rPr>
              <w:t>REFRIGERADOR CADAVERES</w:t>
            </w:r>
          </w:p>
        </w:tc>
        <w:tc>
          <w:tcPr>
            <w:tcW w:w="1200" w:type="dxa"/>
            <w:tcBorders>
              <w:top w:val="nil"/>
              <w:left w:val="nil"/>
              <w:bottom w:val="single" w:sz="4" w:space="0" w:color="auto"/>
              <w:right w:val="single" w:sz="4" w:space="0" w:color="auto"/>
            </w:tcBorders>
            <w:shd w:val="clear" w:color="auto" w:fill="auto"/>
            <w:noWrap/>
            <w:vAlign w:val="center"/>
            <w:hideMark/>
          </w:tcPr>
          <w:p w14:paraId="4D7ADBAD"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0</w:t>
            </w:r>
          </w:p>
        </w:tc>
        <w:tc>
          <w:tcPr>
            <w:tcW w:w="1200" w:type="dxa"/>
            <w:tcBorders>
              <w:top w:val="nil"/>
              <w:left w:val="nil"/>
              <w:bottom w:val="single" w:sz="4" w:space="0" w:color="auto"/>
              <w:right w:val="single" w:sz="4" w:space="0" w:color="auto"/>
            </w:tcBorders>
            <w:shd w:val="clear" w:color="auto" w:fill="auto"/>
            <w:noWrap/>
            <w:vAlign w:val="center"/>
            <w:hideMark/>
          </w:tcPr>
          <w:p w14:paraId="7D4A4F50"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3</w:t>
            </w:r>
          </w:p>
        </w:tc>
        <w:tc>
          <w:tcPr>
            <w:tcW w:w="1200" w:type="dxa"/>
            <w:tcBorders>
              <w:top w:val="nil"/>
              <w:left w:val="nil"/>
              <w:bottom w:val="single" w:sz="4" w:space="0" w:color="auto"/>
              <w:right w:val="single" w:sz="4" w:space="0" w:color="auto"/>
            </w:tcBorders>
            <w:shd w:val="clear" w:color="auto" w:fill="auto"/>
            <w:noWrap/>
            <w:vAlign w:val="center"/>
            <w:hideMark/>
          </w:tcPr>
          <w:p w14:paraId="26D1BD9B"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3</w:t>
            </w:r>
          </w:p>
        </w:tc>
      </w:tr>
      <w:tr w:rsidR="007D241B" w:rsidRPr="008607D4" w14:paraId="1449B840" w14:textId="77777777" w:rsidTr="003B050D">
        <w:trPr>
          <w:trHeight w:val="47"/>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34EA6AD"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22</w:t>
            </w:r>
          </w:p>
        </w:tc>
        <w:tc>
          <w:tcPr>
            <w:tcW w:w="992" w:type="dxa"/>
            <w:tcBorders>
              <w:top w:val="nil"/>
              <w:left w:val="nil"/>
              <w:bottom w:val="single" w:sz="4" w:space="0" w:color="auto"/>
              <w:right w:val="single" w:sz="4" w:space="0" w:color="auto"/>
            </w:tcBorders>
            <w:shd w:val="clear" w:color="auto" w:fill="auto"/>
            <w:noWrap/>
            <w:vAlign w:val="center"/>
            <w:hideMark/>
          </w:tcPr>
          <w:p w14:paraId="1B5CFAEA"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I090001062</w:t>
            </w:r>
          </w:p>
        </w:tc>
        <w:tc>
          <w:tcPr>
            <w:tcW w:w="1200" w:type="dxa"/>
            <w:tcBorders>
              <w:top w:val="nil"/>
              <w:left w:val="nil"/>
              <w:bottom w:val="single" w:sz="4" w:space="0" w:color="auto"/>
              <w:right w:val="single" w:sz="4" w:space="0" w:color="auto"/>
            </w:tcBorders>
            <w:shd w:val="clear" w:color="auto" w:fill="auto"/>
            <w:noWrap/>
            <w:vAlign w:val="center"/>
            <w:hideMark/>
          </w:tcPr>
          <w:p w14:paraId="5912A219"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53201</w:t>
            </w:r>
          </w:p>
        </w:tc>
        <w:tc>
          <w:tcPr>
            <w:tcW w:w="2769" w:type="dxa"/>
            <w:tcBorders>
              <w:top w:val="nil"/>
              <w:left w:val="nil"/>
              <w:bottom w:val="single" w:sz="4" w:space="0" w:color="auto"/>
              <w:right w:val="single" w:sz="4" w:space="0" w:color="auto"/>
            </w:tcBorders>
            <w:shd w:val="clear" w:color="auto" w:fill="auto"/>
            <w:noWrap/>
            <w:vAlign w:val="center"/>
            <w:hideMark/>
          </w:tcPr>
          <w:p w14:paraId="3AE170AD" w14:textId="77777777" w:rsidR="007D241B" w:rsidRPr="008607D4" w:rsidRDefault="007D241B" w:rsidP="007D241B">
            <w:pPr>
              <w:rPr>
                <w:rFonts w:ascii="Calibri" w:hAnsi="Calibri"/>
                <w:color w:val="000000"/>
                <w:sz w:val="16"/>
                <w:szCs w:val="16"/>
                <w:lang w:val="es-MX" w:eastAsia="es-MX"/>
              </w:rPr>
            </w:pPr>
            <w:r w:rsidRPr="008607D4">
              <w:rPr>
                <w:rFonts w:ascii="Calibri" w:hAnsi="Calibri"/>
                <w:color w:val="000000"/>
                <w:sz w:val="16"/>
                <w:szCs w:val="16"/>
                <w:lang w:val="es-MX" w:eastAsia="es-MX"/>
              </w:rPr>
              <w:t>ROTOR MANO EXCAVACION DENTAL</w:t>
            </w:r>
          </w:p>
        </w:tc>
        <w:tc>
          <w:tcPr>
            <w:tcW w:w="1200" w:type="dxa"/>
            <w:tcBorders>
              <w:top w:val="nil"/>
              <w:left w:val="nil"/>
              <w:bottom w:val="single" w:sz="4" w:space="0" w:color="auto"/>
              <w:right w:val="single" w:sz="4" w:space="0" w:color="auto"/>
            </w:tcBorders>
            <w:shd w:val="clear" w:color="auto" w:fill="auto"/>
            <w:noWrap/>
            <w:vAlign w:val="center"/>
            <w:hideMark/>
          </w:tcPr>
          <w:p w14:paraId="75AC5D48"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0</w:t>
            </w:r>
          </w:p>
        </w:tc>
        <w:tc>
          <w:tcPr>
            <w:tcW w:w="1200" w:type="dxa"/>
            <w:tcBorders>
              <w:top w:val="nil"/>
              <w:left w:val="nil"/>
              <w:bottom w:val="single" w:sz="4" w:space="0" w:color="auto"/>
              <w:right w:val="single" w:sz="4" w:space="0" w:color="auto"/>
            </w:tcBorders>
            <w:shd w:val="clear" w:color="auto" w:fill="auto"/>
            <w:noWrap/>
            <w:vAlign w:val="center"/>
            <w:hideMark/>
          </w:tcPr>
          <w:p w14:paraId="70839B73"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6</w:t>
            </w:r>
          </w:p>
        </w:tc>
        <w:tc>
          <w:tcPr>
            <w:tcW w:w="1200" w:type="dxa"/>
            <w:tcBorders>
              <w:top w:val="nil"/>
              <w:left w:val="nil"/>
              <w:bottom w:val="single" w:sz="4" w:space="0" w:color="auto"/>
              <w:right w:val="single" w:sz="4" w:space="0" w:color="auto"/>
            </w:tcBorders>
            <w:shd w:val="clear" w:color="auto" w:fill="auto"/>
            <w:noWrap/>
            <w:vAlign w:val="center"/>
            <w:hideMark/>
          </w:tcPr>
          <w:p w14:paraId="03EF7435" w14:textId="77777777" w:rsidR="007D241B" w:rsidRPr="008607D4" w:rsidRDefault="007D241B" w:rsidP="007D241B">
            <w:pPr>
              <w:jc w:val="center"/>
              <w:rPr>
                <w:rFonts w:ascii="Calibri" w:hAnsi="Calibri"/>
                <w:color w:val="000000"/>
                <w:sz w:val="16"/>
                <w:szCs w:val="16"/>
                <w:lang w:val="es-MX" w:eastAsia="es-MX"/>
              </w:rPr>
            </w:pPr>
            <w:r w:rsidRPr="008607D4">
              <w:rPr>
                <w:rFonts w:ascii="Calibri" w:hAnsi="Calibri"/>
                <w:color w:val="000000"/>
                <w:sz w:val="16"/>
                <w:szCs w:val="16"/>
                <w:lang w:val="es-MX" w:eastAsia="es-MX"/>
              </w:rPr>
              <w:t>6</w:t>
            </w:r>
          </w:p>
        </w:tc>
      </w:tr>
    </w:tbl>
    <w:p w14:paraId="51C8704F" w14:textId="77777777" w:rsidR="007D241B" w:rsidRDefault="007D241B" w:rsidP="003C0F1A">
      <w:pPr>
        <w:ind w:left="709" w:right="-1"/>
        <w:jc w:val="both"/>
        <w:rPr>
          <w:rFonts w:asciiTheme="minorHAnsi" w:hAnsiTheme="minorHAnsi"/>
        </w:rPr>
      </w:pPr>
    </w:p>
    <w:p w14:paraId="0758B9A1" w14:textId="421B0E58" w:rsidR="00957101" w:rsidRDefault="00957101" w:rsidP="003C0F1A">
      <w:pPr>
        <w:ind w:left="709" w:right="-1"/>
        <w:jc w:val="both"/>
        <w:rPr>
          <w:rFonts w:asciiTheme="minorHAnsi" w:hAnsiTheme="minorHAnsi"/>
        </w:rPr>
      </w:pPr>
      <w:r>
        <w:rPr>
          <w:rFonts w:asciiTheme="minorHAnsi" w:hAnsiTheme="minorHAnsi"/>
        </w:rPr>
        <w:t>En los siguientes domicilios:</w:t>
      </w: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957101" w:rsidRPr="00780E06" w14:paraId="67361229" w14:textId="77777777" w:rsidTr="00D051E6">
        <w:trPr>
          <w:trHeight w:val="166"/>
        </w:trPr>
        <w:tc>
          <w:tcPr>
            <w:tcW w:w="3543" w:type="dxa"/>
            <w:shd w:val="clear" w:color="auto" w:fill="00B0F0"/>
            <w:vAlign w:val="center"/>
          </w:tcPr>
          <w:p w14:paraId="33DFAA11"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lastRenderedPageBreak/>
              <w:t>Unidad</w:t>
            </w:r>
          </w:p>
        </w:tc>
        <w:tc>
          <w:tcPr>
            <w:tcW w:w="6096" w:type="dxa"/>
            <w:shd w:val="clear" w:color="auto" w:fill="00B0F0"/>
            <w:vAlign w:val="center"/>
          </w:tcPr>
          <w:p w14:paraId="268C1609"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Dirección</w:t>
            </w:r>
          </w:p>
        </w:tc>
      </w:tr>
      <w:tr w:rsidR="00957101" w:rsidRPr="00780E06" w14:paraId="78543C0D" w14:textId="77777777" w:rsidTr="00957101">
        <w:tc>
          <w:tcPr>
            <w:tcW w:w="3543" w:type="dxa"/>
            <w:tcBorders>
              <w:top w:val="single" w:sz="4" w:space="0" w:color="auto"/>
              <w:left w:val="single" w:sz="4" w:space="0" w:color="auto"/>
              <w:bottom w:val="single" w:sz="4" w:space="0" w:color="auto"/>
              <w:right w:val="single" w:sz="4" w:space="0" w:color="auto"/>
            </w:tcBorders>
            <w:vAlign w:val="center"/>
          </w:tcPr>
          <w:p w14:paraId="22048005" w14:textId="77777777" w:rsidR="00957101" w:rsidRPr="000348C5" w:rsidRDefault="00957101" w:rsidP="00957101">
            <w:pPr>
              <w:jc w:val="both"/>
              <w:rPr>
                <w:rFonts w:ascii="Century Gothic" w:hAnsi="Century Gothic" w:cstheme="minorHAnsi"/>
                <w:sz w:val="14"/>
                <w:szCs w:val="14"/>
              </w:rPr>
            </w:pPr>
            <w:r w:rsidRPr="000348C5">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tcPr>
          <w:p w14:paraId="21B00248" w14:textId="77777777" w:rsidR="00957101" w:rsidRPr="00AD5A14" w:rsidRDefault="00957101" w:rsidP="00957101">
            <w:pPr>
              <w:jc w:val="both"/>
              <w:rPr>
                <w:rFonts w:ascii="Century Gothic" w:hAnsi="Century Gothic" w:cstheme="minorHAnsi"/>
                <w:sz w:val="14"/>
                <w:szCs w:val="14"/>
              </w:rPr>
            </w:pPr>
            <w:r w:rsidRPr="00AD5A14">
              <w:rPr>
                <w:rFonts w:ascii="Century Gothic" w:hAnsi="Century Gothic" w:cstheme="minorHAnsi"/>
                <w:sz w:val="14"/>
                <w:szCs w:val="14"/>
              </w:rPr>
              <w:t>Carretera a Galeana-Linares Km 1, Galeana, N. L. C.P. 67850.</w:t>
            </w:r>
          </w:p>
        </w:tc>
      </w:tr>
      <w:tr w:rsidR="00957101" w:rsidRPr="00780E06" w14:paraId="5D7A6D50" w14:textId="77777777" w:rsidTr="00957101">
        <w:tc>
          <w:tcPr>
            <w:tcW w:w="3543" w:type="dxa"/>
            <w:tcBorders>
              <w:top w:val="single" w:sz="4" w:space="0" w:color="auto"/>
              <w:left w:val="single" w:sz="4" w:space="0" w:color="auto"/>
              <w:bottom w:val="single" w:sz="4" w:space="0" w:color="auto"/>
              <w:right w:val="single" w:sz="4" w:space="0" w:color="auto"/>
            </w:tcBorders>
            <w:vAlign w:val="center"/>
          </w:tcPr>
          <w:p w14:paraId="25103A1E" w14:textId="7F55A4B7" w:rsidR="00957101" w:rsidRDefault="00957101" w:rsidP="00BB5CBD">
            <w:pPr>
              <w:jc w:val="both"/>
              <w:rPr>
                <w:rFonts w:ascii="Century Gothic" w:hAnsi="Century Gothic" w:cstheme="minorHAnsi"/>
                <w:sz w:val="14"/>
                <w:szCs w:val="14"/>
              </w:rPr>
            </w:pPr>
            <w:r w:rsidRPr="00BB5CBD">
              <w:rPr>
                <w:rFonts w:ascii="Century Gothic" w:hAnsi="Century Gothic" w:cstheme="minorHAnsi"/>
                <w:sz w:val="14"/>
                <w:szCs w:val="14"/>
              </w:rPr>
              <w:t>Hospital Psiquiátrico</w:t>
            </w:r>
          </w:p>
        </w:tc>
        <w:tc>
          <w:tcPr>
            <w:tcW w:w="6096" w:type="dxa"/>
            <w:tcBorders>
              <w:top w:val="single" w:sz="4" w:space="0" w:color="auto"/>
              <w:left w:val="single" w:sz="4" w:space="0" w:color="auto"/>
              <w:bottom w:val="single" w:sz="4" w:space="0" w:color="auto"/>
              <w:right w:val="single" w:sz="4" w:space="0" w:color="auto"/>
            </w:tcBorders>
            <w:vAlign w:val="center"/>
          </w:tcPr>
          <w:p w14:paraId="7A9266B0" w14:textId="3D7DB9F9" w:rsidR="00957101" w:rsidRDefault="00BB5CBD" w:rsidP="00BB5CBD">
            <w:pPr>
              <w:jc w:val="both"/>
              <w:rPr>
                <w:rFonts w:ascii="Century Gothic" w:hAnsi="Century Gothic" w:cstheme="minorHAnsi"/>
                <w:sz w:val="14"/>
                <w:szCs w:val="14"/>
              </w:rPr>
            </w:pPr>
            <w:r w:rsidRPr="00BB5CBD">
              <w:rPr>
                <w:rFonts w:ascii="Century Gothic" w:hAnsi="Century Gothic" w:cstheme="minorHAnsi"/>
                <w:sz w:val="14"/>
                <w:szCs w:val="14"/>
              </w:rPr>
              <w:t>Av. Concordia esq. C. Gral. Francisco Villa, Escobedo, Nuevo León</w:t>
            </w:r>
          </w:p>
        </w:tc>
      </w:tr>
    </w:tbl>
    <w:p w14:paraId="71D5F8A0" w14:textId="77777777" w:rsidR="00957101" w:rsidRDefault="00957101" w:rsidP="003C0F1A">
      <w:pPr>
        <w:ind w:left="709" w:right="-1"/>
        <w:jc w:val="both"/>
        <w:rPr>
          <w:rFonts w:asciiTheme="minorHAnsi" w:hAnsiTheme="minorHAnsi"/>
        </w:rPr>
      </w:pPr>
    </w:p>
    <w:p w14:paraId="38B01999" w14:textId="77777777" w:rsidR="00957101" w:rsidRDefault="00957101" w:rsidP="003C0F1A">
      <w:pPr>
        <w:ind w:left="709" w:right="-1"/>
        <w:jc w:val="both"/>
        <w:rPr>
          <w:rFonts w:asciiTheme="minorHAnsi" w:hAnsiTheme="minorHAnsi"/>
        </w:rPr>
      </w:pPr>
    </w:p>
    <w:p w14:paraId="1D51186D" w14:textId="77777777"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del </w:t>
      </w:r>
      <w:r w:rsidR="00C05A66">
        <w:rPr>
          <w:rFonts w:asciiTheme="minorHAnsi" w:hAnsiTheme="minorHAnsi" w:cstheme="minorHAnsi"/>
          <w:b/>
        </w:rPr>
        <w:t>Equipo Médico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0ECEADA8" w14:textId="77777777" w:rsidR="001D3564" w:rsidRP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proporcionará los bienes de acuerdo a su propuesta técnica presentada y evaluada por el Comité Técnico que designe la Convocante. </w:t>
      </w:r>
    </w:p>
    <w:p w14:paraId="29E8BAEF"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60581F71" w14:textId="77777777" w:rsidR="001D3564" w:rsidRP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Se solicita que los bienes estén debidamente etiquetados con los datos del distribuidor y fabricante, mismo que deberá incluir los teléfonos de contacto.</w:t>
      </w:r>
    </w:p>
    <w:p w14:paraId="2FBB09DE" w14:textId="77777777" w:rsidR="001D3564" w:rsidRPr="001D3564" w:rsidRDefault="001D3564" w:rsidP="001D3564">
      <w:pPr>
        <w:pStyle w:val="Default"/>
        <w:jc w:val="both"/>
        <w:rPr>
          <w:rFonts w:asciiTheme="minorHAnsi" w:hAnsiTheme="minorHAnsi" w:cs="Arial"/>
          <w:color w:val="auto"/>
          <w:sz w:val="20"/>
          <w:szCs w:val="20"/>
          <w:lang w:val="es-ES_tradnl" w:eastAsia="es-ES"/>
        </w:rPr>
      </w:pPr>
    </w:p>
    <w:p w14:paraId="35765EFE" w14:textId="77777777" w:rsidR="001D3564" w:rsidRDefault="001D3564" w:rsidP="00DA7B05">
      <w:pPr>
        <w:pStyle w:val="Default"/>
        <w:widowControl/>
        <w:numPr>
          <w:ilvl w:val="0"/>
          <w:numId w:val="26"/>
        </w:numPr>
        <w:ind w:left="708"/>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Importación</w:t>
      </w:r>
      <w:r w:rsidRPr="001D3564">
        <w:rPr>
          <w:rFonts w:asciiTheme="minorHAnsi" w:hAnsiTheme="minorHAnsi" w:cs="Arial"/>
          <w:color w:val="auto"/>
          <w:sz w:val="20"/>
          <w:szCs w:val="20"/>
          <w:lang w:val="es-ES_tradnl" w:eastAsia="es-ES"/>
        </w:rPr>
        <w:t>: El licitante ganador será responsable de efectuar los trámites de importación y pagar los impuestos y derechos que se generen.</w:t>
      </w:r>
    </w:p>
    <w:p w14:paraId="19270BD8" w14:textId="77777777" w:rsidR="001D3564" w:rsidRPr="001D3564" w:rsidRDefault="001D3564" w:rsidP="001D3564">
      <w:pPr>
        <w:pStyle w:val="Default"/>
        <w:widowControl/>
        <w:ind w:left="708"/>
        <w:jc w:val="both"/>
        <w:rPr>
          <w:rFonts w:asciiTheme="minorHAnsi" w:hAnsiTheme="minorHAnsi" w:cs="Arial"/>
          <w:color w:val="auto"/>
          <w:sz w:val="20"/>
          <w:szCs w:val="20"/>
          <w:lang w:val="es-ES_tradnl" w:eastAsia="es-ES"/>
        </w:rPr>
      </w:pPr>
    </w:p>
    <w:p w14:paraId="09FE2195" w14:textId="77777777" w:rsidR="001D3564"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Transportación</w:t>
      </w:r>
      <w:r w:rsidRPr="001D3564">
        <w:rPr>
          <w:rFonts w:asciiTheme="minorHAnsi" w:hAnsiTheme="minorHAnsi" w:cs="Arial"/>
          <w:color w:val="auto"/>
          <w:sz w:val="20"/>
          <w:szCs w:val="20"/>
          <w:lang w:val="es-ES_tradnl" w:eastAsia="es-ES"/>
        </w:rPr>
        <w:t xml:space="preserve">: </w:t>
      </w:r>
      <w:r w:rsidR="00FE4F1D">
        <w:rPr>
          <w:rFonts w:asciiTheme="minorHAnsi" w:hAnsiTheme="minorHAnsi" w:cs="Arial"/>
          <w:color w:val="auto"/>
          <w:sz w:val="20"/>
          <w:szCs w:val="20"/>
          <w:lang w:val="es-ES_tradnl" w:eastAsia="es-ES"/>
        </w:rPr>
        <w:t>L</w:t>
      </w:r>
      <w:r w:rsidRPr="001D3564">
        <w:rPr>
          <w:rFonts w:asciiTheme="minorHAnsi" w:hAnsiTheme="minorHAnsi" w:cs="Arial"/>
          <w:color w:val="auto"/>
          <w:sz w:val="20"/>
          <w:szCs w:val="20"/>
          <w:lang w:val="es-ES_tradnl" w:eastAsia="es-ES"/>
        </w:rPr>
        <w:t xml:space="preserve">a transportación de los bienes, las maniobras de carga y descarga en el andén del lugar de entrega, será por cuenta y riesgo del licitante que resulte con adjudicación. </w:t>
      </w:r>
    </w:p>
    <w:p w14:paraId="755B08DF" w14:textId="77777777" w:rsidR="001D3564" w:rsidRDefault="001D3564" w:rsidP="001D3564">
      <w:pPr>
        <w:pStyle w:val="Prrafodelista"/>
        <w:rPr>
          <w:rFonts w:asciiTheme="minorHAnsi" w:hAnsiTheme="minorHAnsi" w:cs="Arial"/>
        </w:rPr>
      </w:pPr>
    </w:p>
    <w:p w14:paraId="4070589C"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será responsable del aseguramiento de los bienes hasta que estos sean recibidos de conformidad por la convocante. </w:t>
      </w:r>
    </w:p>
    <w:p w14:paraId="31042D6B" w14:textId="77777777" w:rsidR="001D3564" w:rsidRPr="001D3564" w:rsidRDefault="001D3564" w:rsidP="001D3564">
      <w:pPr>
        <w:ind w:left="708" w:right="-1"/>
        <w:jc w:val="both"/>
        <w:rPr>
          <w:rFonts w:asciiTheme="minorHAnsi" w:hAnsiTheme="minorHAnsi" w:cs="Arial"/>
        </w:rPr>
      </w:pPr>
    </w:p>
    <w:p w14:paraId="084F260F"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No será aceptada condición alguna en cuanto a cargos adicionales por concepto de fletes, maniobras de carga y descarga, seguros u otros costos adicionales para la convocante.</w:t>
      </w:r>
    </w:p>
    <w:p w14:paraId="5F73CC2A" w14:textId="77777777" w:rsidR="001D3564" w:rsidRPr="001D3564" w:rsidRDefault="001D3564" w:rsidP="001D3564">
      <w:pPr>
        <w:ind w:left="708" w:right="-1"/>
        <w:jc w:val="both"/>
        <w:rPr>
          <w:rFonts w:asciiTheme="minorHAnsi" w:hAnsiTheme="minorHAnsi" w:cs="Arial"/>
        </w:rPr>
      </w:pPr>
    </w:p>
    <w:p w14:paraId="786C425E"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Si en la entrega de los bienes se identifican defectos que afecten su duración y funcionalidad, la convocante procederá a no aceptar los mismos, o bien si no son de la marca y modelo ofertado y aceptado. </w:t>
      </w:r>
    </w:p>
    <w:p w14:paraId="6C3B0B8E" w14:textId="77777777" w:rsidR="001D3564" w:rsidRPr="001D3564" w:rsidRDefault="001D3564" w:rsidP="001D3564">
      <w:pPr>
        <w:ind w:left="708" w:right="-1"/>
        <w:jc w:val="both"/>
        <w:rPr>
          <w:rFonts w:asciiTheme="minorHAnsi" w:hAnsiTheme="minorHAnsi" w:cs="Arial"/>
        </w:rPr>
      </w:pPr>
    </w:p>
    <w:p w14:paraId="303726B8" w14:textId="77777777" w:rsidR="001D3564" w:rsidRDefault="001D3564" w:rsidP="00DA7B05">
      <w:pPr>
        <w:pStyle w:val="Prrafodelista"/>
        <w:numPr>
          <w:ilvl w:val="0"/>
          <w:numId w:val="26"/>
        </w:numPr>
        <w:ind w:right="-28"/>
        <w:jc w:val="both"/>
        <w:rPr>
          <w:rFonts w:asciiTheme="minorHAnsi" w:hAnsiTheme="minorHAnsi" w:cs="Arial"/>
        </w:rPr>
      </w:pPr>
      <w:r w:rsidRPr="001D3564">
        <w:rPr>
          <w:rFonts w:asciiTheme="minorHAnsi" w:hAnsiTheme="minorHAnsi" w:cs="Arial"/>
          <w:b/>
        </w:rPr>
        <w:t>Instalación</w:t>
      </w:r>
      <w:r w:rsidRPr="001D3564">
        <w:rPr>
          <w:rFonts w:asciiTheme="minorHAnsi" w:hAnsiTheme="minorHAnsi" w:cs="Arial"/>
        </w:rPr>
        <w:t>: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4ED53C7B" w14:textId="77777777" w:rsidR="00145AC6" w:rsidRPr="001D3564" w:rsidRDefault="00145AC6" w:rsidP="00145AC6">
      <w:pPr>
        <w:pStyle w:val="Prrafodelista"/>
        <w:ind w:left="720" w:right="-28"/>
        <w:jc w:val="both"/>
        <w:rPr>
          <w:rFonts w:asciiTheme="minorHAnsi" w:hAnsiTheme="minorHAnsi" w:cs="Arial"/>
        </w:rPr>
      </w:pPr>
    </w:p>
    <w:p w14:paraId="657E1A24" w14:textId="77777777" w:rsidR="001D3564" w:rsidRDefault="001D3564" w:rsidP="001D3564">
      <w:pPr>
        <w:ind w:left="708" w:right="-28"/>
        <w:jc w:val="both"/>
        <w:rPr>
          <w:rFonts w:asciiTheme="minorHAnsi" w:hAnsiTheme="minorHAnsi" w:cs="Arial"/>
        </w:rPr>
      </w:pPr>
      <w:r w:rsidRPr="001D3564">
        <w:rPr>
          <w:rFonts w:asciiTheme="minorHAnsi" w:hAnsiTheme="minorHAnsi" w:cs="Arial"/>
        </w:rPr>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1BDC0A7" w14:textId="77777777" w:rsidR="00145AC6" w:rsidRPr="001D3564" w:rsidRDefault="00145AC6" w:rsidP="00145AC6">
      <w:pPr>
        <w:ind w:right="-28"/>
        <w:jc w:val="both"/>
        <w:rPr>
          <w:rFonts w:asciiTheme="minorHAnsi" w:hAnsiTheme="minorHAnsi" w:cs="Arial"/>
        </w:rPr>
      </w:pPr>
    </w:p>
    <w:p w14:paraId="57949DE2"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 xml:space="preserve">Es responsabilidad del licitante adjudicado la instalación y puesta en operación del equipo, el cual se llevará a cabo en </w:t>
      </w:r>
      <w:r w:rsidR="00860D24">
        <w:rPr>
          <w:rFonts w:asciiTheme="minorHAnsi" w:hAnsiTheme="minorHAnsi" w:cs="Arial"/>
        </w:rPr>
        <w:t>las Unidades a las que van destinados los equipos objeto de la presente licitación</w:t>
      </w:r>
      <w:r w:rsidRPr="001D3564">
        <w:rPr>
          <w:rFonts w:asciiTheme="minorHAnsi" w:hAnsiTheme="minorHAnsi" w:cs="Arial"/>
        </w:rPr>
        <w:t>.</w:t>
      </w:r>
    </w:p>
    <w:p w14:paraId="7B79D16C" w14:textId="77777777" w:rsidR="001D3564" w:rsidRPr="001D3564" w:rsidRDefault="001D3564" w:rsidP="001D3564">
      <w:pPr>
        <w:ind w:right="-28"/>
        <w:jc w:val="both"/>
        <w:rPr>
          <w:rFonts w:asciiTheme="minorHAnsi" w:hAnsiTheme="minorHAnsi" w:cs="Arial"/>
        </w:rPr>
      </w:pPr>
    </w:p>
    <w:p w14:paraId="0B6412C6"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1930F732" w14:textId="77777777" w:rsidR="001D3564" w:rsidRPr="001D3564" w:rsidRDefault="001D3564" w:rsidP="001D3564">
      <w:pPr>
        <w:ind w:left="708" w:right="-28"/>
        <w:jc w:val="both"/>
        <w:rPr>
          <w:rFonts w:asciiTheme="minorHAnsi" w:hAnsiTheme="minorHAnsi" w:cs="Arial"/>
        </w:rPr>
      </w:pPr>
    </w:p>
    <w:p w14:paraId="0687F4A9" w14:textId="0EA64240" w:rsidR="001D3564" w:rsidRPr="00975497"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w:t>
      </w:r>
      <w:r w:rsidRPr="001D3564">
        <w:rPr>
          <w:rFonts w:asciiTheme="minorHAnsi" w:hAnsiTheme="minorHAnsi" w:cs="Arial"/>
          <w:color w:val="auto"/>
          <w:sz w:val="20"/>
          <w:szCs w:val="20"/>
          <w:lang w:val="es-ES_tradnl" w:eastAsia="es-ES"/>
        </w:rPr>
        <w:lastRenderedPageBreak/>
        <w:t xml:space="preserve">hará la devolución de los mismos; en estos casos el licitante ganador se obliga a reponer a la Convocante sin condición alguna, el 100% del volumen devuelto originalmente, en un plazo que no </w:t>
      </w:r>
      <w:r w:rsidRPr="00975497">
        <w:rPr>
          <w:rFonts w:asciiTheme="minorHAnsi" w:hAnsiTheme="minorHAnsi" w:cs="Arial"/>
          <w:color w:val="auto"/>
          <w:sz w:val="20"/>
          <w:szCs w:val="20"/>
          <w:lang w:val="es-ES_tradnl" w:eastAsia="es-ES"/>
        </w:rPr>
        <w:t xml:space="preserve">excederá de 10 días </w:t>
      </w:r>
      <w:r w:rsidR="00DF5AAC" w:rsidRPr="00975497">
        <w:rPr>
          <w:rFonts w:asciiTheme="minorHAnsi" w:hAnsiTheme="minorHAnsi" w:cs="Arial"/>
          <w:color w:val="auto"/>
          <w:sz w:val="20"/>
          <w:szCs w:val="20"/>
          <w:lang w:val="es-ES_tradnl" w:eastAsia="es-ES"/>
        </w:rPr>
        <w:t>hábiles</w:t>
      </w:r>
      <w:r w:rsidRPr="00975497">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77777777" w:rsid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77777777"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Las facturas que resulten de la recepción del equipo médico,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del Administrador y/o Director</w:t>
      </w:r>
      <w:r w:rsidR="003364E4" w:rsidRPr="00E00C96">
        <w:rPr>
          <w:rFonts w:asciiTheme="minorHAnsi" w:hAnsiTheme="minorHAnsi" w:cs="Arial"/>
          <w:color w:val="auto"/>
          <w:sz w:val="20"/>
          <w:szCs w:val="20"/>
          <w:lang w:val="es-ES_tradnl" w:eastAsia="es-ES"/>
        </w:rPr>
        <w:t xml:space="preserve"> de la</w:t>
      </w:r>
      <w:r w:rsidR="0087427C">
        <w:rPr>
          <w:rFonts w:asciiTheme="minorHAnsi" w:hAnsiTheme="minorHAnsi" w:cs="Arial"/>
          <w:color w:val="auto"/>
          <w:sz w:val="20"/>
          <w:szCs w:val="20"/>
          <w:lang w:val="es-ES_tradnl" w:eastAsia="es-ES"/>
        </w:rPr>
        <w:t xml:space="preserve"> Unidad</w:t>
      </w:r>
      <w:r w:rsidR="003364E4" w:rsidRPr="00E00C96">
        <w:rPr>
          <w:rFonts w:asciiTheme="minorHAnsi" w:hAnsiTheme="minorHAnsi" w:cs="Arial"/>
          <w:color w:val="auto"/>
          <w:sz w:val="20"/>
          <w:szCs w:val="20"/>
          <w:lang w:val="es-ES_tradnl" w:eastAsia="es-ES"/>
        </w:rPr>
        <w:t xml:space="preserve"> Aplicativa</w:t>
      </w:r>
      <w:r w:rsidR="00CE42C8" w:rsidRPr="00E00C96">
        <w:rPr>
          <w:rFonts w:asciiTheme="minorHAnsi" w:hAnsiTheme="minorHAnsi" w:cs="Arial"/>
          <w:color w:val="auto"/>
          <w:sz w:val="20"/>
          <w:szCs w:val="20"/>
          <w:lang w:val="es-ES_tradnl" w:eastAsia="es-ES"/>
        </w:rPr>
        <w:t xml:space="preserve">  (se</w:t>
      </w:r>
      <w:r w:rsidR="00CE42C8"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77777777" w:rsidR="00215622"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Pr="001D3564">
        <w:rPr>
          <w:rFonts w:asciiTheme="minorHAnsi" w:hAnsiTheme="minorHAnsi" w:cs="Arial"/>
        </w:rPr>
        <w:t xml:space="preserve">El período de garantía de los bienes, objeto de este concurso estará sujeta, como </w:t>
      </w:r>
      <w:r w:rsidRPr="00620EFE">
        <w:rPr>
          <w:rFonts w:asciiTheme="minorHAnsi" w:hAnsiTheme="minorHAnsi" w:cs="Arial"/>
        </w:rPr>
        <w:t>mínimo a 12 meses</w:t>
      </w:r>
      <w:r w:rsidRPr="001D3564">
        <w:rPr>
          <w:rFonts w:asciiTheme="minorHAnsi" w:hAnsiTheme="minorHAnsi" w:cs="Arial"/>
        </w:rPr>
        <w:t>,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w:t>
      </w:r>
      <w:r w:rsidR="00C81D58">
        <w:rPr>
          <w:rFonts w:asciiTheme="minorHAnsi" w:hAnsiTheme="minorHAnsi" w:cs="Arial"/>
        </w:rPr>
        <w:t>gara a</w:t>
      </w:r>
      <w:r w:rsidRPr="001D3564">
        <w:rPr>
          <w:rFonts w:asciiTheme="minorHAnsi" w:hAnsiTheme="minorHAnsi" w:cs="Arial"/>
        </w:rPr>
        <w:t xml:space="preserve"> presentar algún incumplimiento por parte del Licitante.</w:t>
      </w:r>
    </w:p>
    <w:p w14:paraId="39E8B7A0" w14:textId="77777777" w:rsidR="00CE42C8" w:rsidRDefault="00CE42C8" w:rsidP="003364E4">
      <w:pPr>
        <w:rPr>
          <w:rFonts w:asciiTheme="minorHAnsi" w:hAnsiTheme="minorHAnsi" w:cs="Arial"/>
        </w:rPr>
      </w:pPr>
    </w:p>
    <w:p w14:paraId="0DD5EF6B" w14:textId="77777777" w:rsidR="007D241B" w:rsidRDefault="007D241B" w:rsidP="003364E4">
      <w:pPr>
        <w:rPr>
          <w:rFonts w:asciiTheme="minorHAnsi" w:hAnsiTheme="minorHAnsi" w:cs="Arial"/>
        </w:rPr>
      </w:pPr>
    </w:p>
    <w:p w14:paraId="634E8FB8" w14:textId="77777777" w:rsidR="007D241B" w:rsidRPr="003364E4" w:rsidRDefault="007D241B" w:rsidP="003364E4">
      <w:pPr>
        <w:rPr>
          <w:rFonts w:asciiTheme="minorHAnsi" w:hAnsiTheme="minorHAnsi" w:cs="Arial"/>
        </w:rPr>
      </w:pPr>
    </w:p>
    <w:p w14:paraId="2FD939C3" w14:textId="77777777" w:rsidR="007F0B73" w:rsidRPr="00037DE1" w:rsidRDefault="00A83A41" w:rsidP="00D051E6">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16DCA551" w14:textId="2C94F6DB" w:rsidR="00E74E9E" w:rsidRPr="00DA391A" w:rsidRDefault="00E74E9E" w:rsidP="00E74E9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29BEDFF5" w14:textId="77777777" w:rsidR="00E74E9E" w:rsidRPr="00DA391A" w:rsidRDefault="00E74E9E" w:rsidP="00E74E9E">
      <w:pPr>
        <w:ind w:left="284" w:hanging="284"/>
        <w:jc w:val="both"/>
        <w:rPr>
          <w:rFonts w:asciiTheme="minorHAnsi" w:hAnsiTheme="minorHAnsi"/>
          <w:b/>
          <w:u w:val="single"/>
        </w:rPr>
      </w:pPr>
    </w:p>
    <w:p w14:paraId="1AA27C95" w14:textId="47325985" w:rsidR="00E74E9E" w:rsidRPr="00DA391A" w:rsidRDefault="00E74E9E" w:rsidP="00E74E9E">
      <w:pPr>
        <w:numPr>
          <w:ilvl w:val="0"/>
          <w:numId w:val="36"/>
        </w:numPr>
        <w:ind w:left="284"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66920F4B"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 xml:space="preserve">Así mismo deberán </w:t>
      </w:r>
      <w:r w:rsidRPr="00DA391A">
        <w:rPr>
          <w:rFonts w:ascii="Calibri" w:hAnsi="Calibri"/>
        </w:rPr>
        <w:lastRenderedPageBreak/>
        <w:t>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C61AA6C"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19D397E6"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57721E7" w14:textId="68BFECC0" w:rsidR="00E74E9E" w:rsidRPr="00063437" w:rsidRDefault="00063437" w:rsidP="00E74E9E">
      <w:pPr>
        <w:numPr>
          <w:ilvl w:val="0"/>
          <w:numId w:val="36"/>
        </w:numPr>
        <w:ind w:left="284"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65C8279"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606107B" w14:textId="77777777" w:rsidR="00E74E9E" w:rsidRPr="00DA391A" w:rsidRDefault="00E74E9E" w:rsidP="00E74E9E">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1B3252F" w14:textId="77777777" w:rsidR="00E74E9E" w:rsidRPr="00DA391A" w:rsidRDefault="00E74E9E" w:rsidP="00E74E9E">
      <w:pPr>
        <w:ind w:left="284"/>
        <w:jc w:val="both"/>
        <w:rPr>
          <w:rFonts w:asciiTheme="minorHAnsi" w:hAnsiTheme="minorHAnsi"/>
          <w:b/>
          <w:lang w:val="es-MX"/>
        </w:rPr>
      </w:pPr>
    </w:p>
    <w:p w14:paraId="00A66880" w14:textId="77777777" w:rsidR="00E74E9E" w:rsidRPr="00DA391A" w:rsidRDefault="00E74E9E" w:rsidP="00E74E9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B03A3AF" w14:textId="77777777" w:rsidR="00E74E9E" w:rsidRPr="00DA391A" w:rsidRDefault="00E74E9E" w:rsidP="00E74E9E">
      <w:pPr>
        <w:ind w:left="284" w:right="-1"/>
        <w:jc w:val="both"/>
        <w:rPr>
          <w:rFonts w:ascii="Calibri" w:hAnsi="Calibri"/>
          <w:b/>
          <w:u w:val="single"/>
        </w:rPr>
      </w:pPr>
    </w:p>
    <w:p w14:paraId="2F00EF46" w14:textId="1A14A865" w:rsidR="00DF5AAC" w:rsidRDefault="00E74E9E" w:rsidP="005E6330">
      <w:pPr>
        <w:ind w:left="284"/>
        <w:jc w:val="both"/>
        <w:rPr>
          <w:rFonts w:asciiTheme="minorHAnsi" w:hAnsiTheme="minorHAnsi"/>
          <w:b/>
        </w:rPr>
      </w:pPr>
      <w:r w:rsidRPr="00DA391A">
        <w:rPr>
          <w:rFonts w:ascii="Calibri" w:hAnsi="Calibri"/>
        </w:rPr>
        <w:t>Los interesados deberán acudir a solicitar su inscripción en el Departamento de Control de Insumos y Almacén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7A3FA10" w14:textId="77777777" w:rsidR="003B050D" w:rsidRPr="003E6595" w:rsidRDefault="003B050D" w:rsidP="003B050D">
      <w:pPr>
        <w:pStyle w:val="Prrafodelista"/>
        <w:ind w:left="1065" w:right="49"/>
        <w:jc w:val="both"/>
        <w:rPr>
          <w:rFonts w:asciiTheme="minorHAnsi" w:hAnsiTheme="minorHAnsi"/>
          <w:b/>
          <w:u w:val="single"/>
        </w:rPr>
      </w:pPr>
    </w:p>
    <w:p w14:paraId="36E9CB61"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lastRenderedPageBreak/>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22C06F4" w14:textId="4AFF6E68" w:rsidR="007B740C" w:rsidRDefault="00695181" w:rsidP="007B740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B740C"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003DE3" w:rsidRPr="00003DE3">
        <w:rPr>
          <w:rFonts w:asciiTheme="minorHAnsi" w:hAnsiTheme="minorHAnsi" w:cstheme="minorHAnsi"/>
        </w:rPr>
        <w:t xml:space="preserve"> </w:t>
      </w:r>
      <w:r w:rsidR="00003DE3">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77777777" w:rsidR="00695181" w:rsidRPr="007B740C" w:rsidRDefault="00695181" w:rsidP="007B740C">
      <w:pPr>
        <w:numPr>
          <w:ilvl w:val="0"/>
          <w:numId w:val="3"/>
        </w:numPr>
        <w:tabs>
          <w:tab w:val="right" w:pos="1418"/>
        </w:tabs>
        <w:ind w:left="1418"/>
        <w:jc w:val="both"/>
        <w:rPr>
          <w:rFonts w:asciiTheme="minorHAnsi" w:hAnsiTheme="minorHAnsi"/>
        </w:rPr>
      </w:pPr>
      <w:r w:rsidRPr="007B740C">
        <w:rPr>
          <w:rFonts w:asciiTheme="minorHAnsi" w:hAnsiTheme="minorHAnsi"/>
          <w:b/>
        </w:rPr>
        <w:t xml:space="preserve">Costos de preparación de </w:t>
      </w:r>
      <w:r w:rsidR="007B740C" w:rsidRPr="007B740C">
        <w:rPr>
          <w:rFonts w:asciiTheme="minorHAnsi" w:hAnsiTheme="minorHAnsi"/>
          <w:b/>
        </w:rPr>
        <w:t>Propuestas.</w:t>
      </w:r>
      <w:r w:rsidR="007B740C">
        <w:rPr>
          <w:rFonts w:asciiTheme="minorHAnsi" w:hAnsiTheme="minorHAnsi"/>
          <w:b/>
        </w:rPr>
        <w:t xml:space="preserve"> -</w:t>
      </w:r>
      <w:r w:rsidRPr="007B740C">
        <w:rPr>
          <w:rFonts w:asciiTheme="minorHAnsi" w:hAnsiTheme="minorHAnsi"/>
          <w:b/>
        </w:rPr>
        <w:t xml:space="preserve"> </w:t>
      </w:r>
      <w:r w:rsidRPr="007B740C">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7B740C" w:rsidRPr="007B740C">
        <w:rPr>
          <w:rFonts w:asciiTheme="minorHAnsi" w:hAnsiTheme="minorHAnsi"/>
        </w:rPr>
        <w:t>sea el</w:t>
      </w:r>
      <w:r w:rsidRPr="007B740C">
        <w:rPr>
          <w:rFonts w:asciiTheme="minorHAnsi" w:hAnsiTheme="minorHAnsi"/>
        </w:rPr>
        <w:t xml:space="preserve"> resultado de la </w:t>
      </w:r>
      <w:r w:rsidR="00C96B24" w:rsidRPr="007B740C">
        <w:rPr>
          <w:rFonts w:asciiTheme="minorHAnsi" w:hAnsiTheme="minorHAnsi"/>
        </w:rPr>
        <w:t xml:space="preserve">LICITACIÓN PÚBLICA INTERNACIONAL BAJO LA COBERTURA DE </w:t>
      </w:r>
      <w:r w:rsidR="00EF7C51" w:rsidRPr="007B740C">
        <w:rPr>
          <w:rFonts w:asciiTheme="minorHAnsi" w:hAnsiTheme="minorHAnsi"/>
        </w:rPr>
        <w:t>TRATADOS</w:t>
      </w:r>
      <w:r w:rsidR="00C96B24" w:rsidRPr="007B740C">
        <w:rPr>
          <w:rFonts w:asciiTheme="minorHAnsi" w:hAnsiTheme="minorHAnsi"/>
        </w:rPr>
        <w:t xml:space="preserve"> PRESENCIAL</w:t>
      </w:r>
      <w:r w:rsidRPr="007B740C">
        <w:rPr>
          <w:rFonts w:asciiTheme="minorHAnsi" w:hAnsiTheme="minorHAnsi"/>
        </w:rPr>
        <w:t>.</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265080C3" w14:textId="28316A63" w:rsidR="008E07C8" w:rsidRPr="00DA391A"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 xml:space="preserve">El Licitante deberá presentar </w:t>
      </w:r>
      <w:r w:rsidRPr="00DA391A">
        <w:rPr>
          <w:rFonts w:asciiTheme="minorHAnsi" w:hAnsiTheme="minorHAnsi"/>
          <w:b/>
        </w:rPr>
        <w:t>dos sobres cerrados</w:t>
      </w:r>
      <w:r w:rsidRPr="00DA391A">
        <w:rPr>
          <w:rFonts w:asciiTheme="minorHAnsi" w:hAnsiTheme="minorHAnsi"/>
        </w:rPr>
        <w:t>, rotulados con el nombre del licitante, propuesta que contiene (técnica o económica) y con la indicación de la licitación en que participa,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en los formatos que, para tal efecto, se anexan. Al momento de entregar sus sobres, el licitante deberá entregar las cartas a que hace referencia en el punto 3.1 de las bases, fuera de los sobres.</w:t>
      </w:r>
    </w:p>
    <w:p w14:paraId="16E1C429" w14:textId="3780AFDB" w:rsidR="005A20F3" w:rsidRPr="008E07C8"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Las propuestas técnicas y económicas, así como todos los anexos incluidos dentro del sobre técnico</w:t>
      </w:r>
      <w:r w:rsidRPr="00E27A5A">
        <w:rPr>
          <w:rFonts w:asciiTheme="minorHAnsi" w:hAnsiTheme="minorHAnsi"/>
        </w:rPr>
        <w:t xml:space="preserve">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w:t>
      </w:r>
      <w:r w:rsidRPr="00DA391A">
        <w:rPr>
          <w:rFonts w:asciiTheme="minorHAnsi" w:hAnsiTheme="minorHAnsi"/>
        </w:rPr>
        <w:t>legal de la compañía en todos los documentos; la falta</w:t>
      </w:r>
      <w:r w:rsidRPr="00E27A5A">
        <w:rPr>
          <w:rFonts w:asciiTheme="minorHAnsi" w:hAnsiTheme="minorHAnsi"/>
        </w:rPr>
        <w:t xml:space="preserve"> de presentación, omisión o incumplimiento de cualquiera de los requisitos y documentos antes señalados será motivo de rechazo de sus propuestas</w:t>
      </w:r>
      <w:r>
        <w:rPr>
          <w:rFonts w:asciiTheme="minorHAnsi" w:hAnsiTheme="minorHAnsi"/>
        </w:rPr>
        <w:t>.</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77777777"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77777777"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w:t>
      </w:r>
      <w:r w:rsidR="00C05A66">
        <w:rPr>
          <w:rFonts w:asciiTheme="minorHAnsi" w:hAnsiTheme="minorHAnsi"/>
        </w:rPr>
        <w:t>equipo médico</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C05A66">
        <w:rPr>
          <w:rFonts w:asciiTheme="minorHAnsi" w:hAnsiTheme="minorHAnsi"/>
        </w:rPr>
        <w:t>equipo médico</w:t>
      </w:r>
      <w:r w:rsidRPr="00F63839">
        <w:rPr>
          <w:rFonts w:asciiTheme="minorHAnsi" w:hAnsiTheme="minorHAnsi"/>
        </w:rPr>
        <w:t xml:space="preserve"> </w:t>
      </w:r>
      <w:r w:rsidR="000055C8">
        <w:rPr>
          <w:rFonts w:asciiTheme="minorHAnsi" w:hAnsiTheme="minorHAnsi"/>
        </w:rPr>
        <w:t>con</w:t>
      </w:r>
      <w:r w:rsidRPr="00F63839">
        <w:rPr>
          <w:rFonts w:asciiTheme="minorHAnsi" w:hAnsiTheme="minorHAnsi"/>
        </w:rPr>
        <w:t xml:space="preserve"> </w:t>
      </w:r>
      <w:r w:rsidR="000055C8">
        <w:rPr>
          <w:rFonts w:asciiTheme="minorHAnsi" w:hAnsiTheme="minorHAnsi"/>
        </w:rPr>
        <w:t>experiencia en el Sector Salud.</w:t>
      </w:r>
    </w:p>
    <w:p w14:paraId="1FBDE8A1"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53923C1B"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w:t>
      </w:r>
      <w:r w:rsidR="00A20779">
        <w:rPr>
          <w:rFonts w:asciiTheme="minorHAnsi" w:hAnsiTheme="minorHAnsi" w:cstheme="minorHAnsi"/>
          <w:bCs/>
        </w:rPr>
        <w:t>otesta de decir verdad</w:t>
      </w:r>
      <w:r w:rsidRPr="00DD19CD">
        <w:rPr>
          <w:rFonts w:asciiTheme="minorHAnsi" w:hAnsiTheme="minorHAnsi" w:cstheme="minorHAnsi"/>
          <w:bCs/>
          <w:color w:val="000000"/>
        </w:rPr>
        <w:t xml:space="preserve"> que </w:t>
      </w:r>
      <w:r w:rsidR="00A20779">
        <w:rPr>
          <w:rFonts w:asciiTheme="minorHAnsi" w:hAnsiTheme="minorHAnsi" w:cstheme="minorHAnsi"/>
          <w:bCs/>
          <w:color w:val="000000"/>
        </w:rPr>
        <w:t>los equipos</w:t>
      </w:r>
      <w:r w:rsidRPr="00DD19CD">
        <w:rPr>
          <w:rFonts w:asciiTheme="minorHAnsi" w:hAnsiTheme="minorHAnsi" w:cstheme="minorHAnsi"/>
          <w:bCs/>
        </w:rPr>
        <w:t xml:space="preserve"> que ofertan, cumplen y reúnen todos los requisitos de la legislación sanitaria vigente.</w:t>
      </w:r>
    </w:p>
    <w:p w14:paraId="2C18CCEC" w14:textId="77777777" w:rsidR="00A20779" w:rsidRPr="00A20779" w:rsidRDefault="00A20779" w:rsidP="00A20779">
      <w:pPr>
        <w:pStyle w:val="Prrafodelista"/>
        <w:numPr>
          <w:ilvl w:val="0"/>
          <w:numId w:val="8"/>
        </w:numPr>
        <w:jc w:val="both"/>
        <w:rPr>
          <w:rFonts w:asciiTheme="minorHAnsi" w:hAnsiTheme="minorHAnsi"/>
        </w:rPr>
      </w:pPr>
      <w:r w:rsidRPr="00A20779">
        <w:rPr>
          <w:rFonts w:asciiTheme="minorHAnsi" w:hAnsiTheme="minorHAnsi"/>
        </w:rPr>
        <w:lastRenderedPageBreak/>
        <w:t>Escrito indicando el tipo de instalación o adecuación para el buen funcionamiento del equipo: valor nominal de voltaje, frecuencia, temperatura ambiental, aislamiento acústico, humedad relativa, instalación hidráulica y piso firme nivelado.</w:t>
      </w:r>
    </w:p>
    <w:p w14:paraId="4E7A4FE7" w14:textId="321E31E7" w:rsidR="00A20779" w:rsidRPr="00A20779"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A20779">
        <w:rPr>
          <w:rFonts w:asciiTheme="minorHAnsi" w:hAnsiTheme="minorHAnsi" w:cs="Times New Roman"/>
          <w:color w:val="auto"/>
          <w:sz w:val="20"/>
          <w:szCs w:val="20"/>
          <w:lang w:val="es-ES_tradnl" w:eastAsia="es-ES"/>
        </w:rPr>
        <w:t>Para todas las partidas:</w:t>
      </w:r>
      <w:r w:rsidR="00975497">
        <w:rPr>
          <w:rFonts w:asciiTheme="minorHAnsi" w:hAnsiTheme="minorHAnsi" w:cs="Times New Roman"/>
          <w:color w:val="auto"/>
          <w:sz w:val="20"/>
          <w:szCs w:val="20"/>
          <w:lang w:val="es-ES_tradnl" w:eastAsia="es-ES"/>
        </w:rPr>
        <w:t xml:space="preserve"> </w:t>
      </w:r>
      <w:r w:rsidRPr="00A20779">
        <w:rPr>
          <w:rFonts w:asciiTheme="minorHAnsi" w:hAnsiTheme="minorHAnsi" w:cs="Times New Roman"/>
          <w:color w:val="auto"/>
          <w:sz w:val="20"/>
          <w:szCs w:val="20"/>
          <w:lang w:val="es-ES_tradnl" w:eastAsia="es-ES"/>
        </w:rPr>
        <w:t xml:space="preserve">Catálogos del equipo a ofertar en idioma español o en inglés siempre y cuando se acompañe de su traducción simple al español en la cual se referencie el cumplimiento de las especificaciones técnicas solicitadas. </w:t>
      </w:r>
    </w:p>
    <w:p w14:paraId="45582669" w14:textId="2AFC4095" w:rsidR="00A20779" w:rsidRPr="006249CF" w:rsidRDefault="00A20779" w:rsidP="00E7567C">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sea fabricante, deberá presentar carta en papel preferentemente con membrete, en la que manifieste para esta Licitación Pública Internacional Bajo la Cobertura de Tratados </w:t>
      </w:r>
      <w:r w:rsidR="00860D24" w:rsidRPr="006249CF">
        <w:rPr>
          <w:rFonts w:asciiTheme="minorHAnsi" w:hAnsiTheme="minorHAnsi" w:cs="Times New Roman"/>
          <w:color w:val="auto"/>
          <w:sz w:val="20"/>
          <w:szCs w:val="20"/>
          <w:lang w:val="es-ES_tradnl" w:eastAsia="es-ES"/>
        </w:rPr>
        <w:t>Presencial</w:t>
      </w:r>
      <w:r w:rsidRPr="006249CF">
        <w:rPr>
          <w:rFonts w:asciiTheme="minorHAnsi" w:hAnsiTheme="minorHAnsi" w:cs="Times New Roman"/>
          <w:color w:val="auto"/>
          <w:sz w:val="20"/>
          <w:szCs w:val="20"/>
          <w:lang w:val="es-ES_tradnl" w:eastAsia="es-ES"/>
        </w:rPr>
        <w:t xml:space="preserve"> No. </w:t>
      </w:r>
      <w:r w:rsidR="00D051E6">
        <w:rPr>
          <w:rFonts w:asciiTheme="minorHAnsi" w:hAnsiTheme="minorHAnsi" w:cs="Times New Roman"/>
          <w:color w:val="auto"/>
          <w:sz w:val="20"/>
          <w:szCs w:val="20"/>
          <w:lang w:val="es-ES_tradnl" w:eastAsia="es-ES"/>
        </w:rPr>
        <w:t>LP-919044992-</w:t>
      </w:r>
      <w:r w:rsidR="0092756F">
        <w:rPr>
          <w:rFonts w:asciiTheme="minorHAnsi" w:hAnsiTheme="minorHAnsi" w:cs="Times New Roman"/>
          <w:color w:val="auto"/>
          <w:sz w:val="20"/>
          <w:szCs w:val="20"/>
          <w:lang w:val="es-ES_tradnl" w:eastAsia="es-ES"/>
        </w:rPr>
        <w:t>I66</w:t>
      </w:r>
      <w:r w:rsidR="00D051E6">
        <w:rPr>
          <w:rFonts w:asciiTheme="minorHAnsi" w:hAnsiTheme="minorHAnsi" w:cs="Times New Roman"/>
          <w:color w:val="auto"/>
          <w:sz w:val="20"/>
          <w:szCs w:val="20"/>
          <w:lang w:val="es-ES_tradnl" w:eastAsia="es-ES"/>
        </w:rPr>
        <w:t>-2021</w:t>
      </w:r>
      <w:r w:rsidRPr="006249CF">
        <w:rPr>
          <w:rFonts w:asciiTheme="minorHAnsi" w:hAnsiTheme="minorHAnsi" w:cs="Times New Roman"/>
          <w:color w:val="auto"/>
          <w:sz w:val="20"/>
          <w:szCs w:val="20"/>
          <w:lang w:val="es-ES_tradnl" w:eastAsia="es-ES"/>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w:t>
      </w:r>
      <w:r w:rsidR="008E07C8" w:rsidRPr="006249CF">
        <w:rPr>
          <w:rFonts w:asciiTheme="minorHAnsi" w:hAnsiTheme="minorHAnsi" w:cs="Times New Roman"/>
          <w:color w:val="auto"/>
          <w:sz w:val="20"/>
          <w:szCs w:val="20"/>
          <w:lang w:val="es-ES_tradnl" w:eastAsia="es-ES"/>
        </w:rPr>
        <w:t>estos</w:t>
      </w:r>
      <w:r w:rsidRPr="006249CF">
        <w:rPr>
          <w:rFonts w:asciiTheme="minorHAnsi" w:hAnsiTheme="minorHAnsi" w:cs="Times New Roman"/>
          <w:color w:val="auto"/>
          <w:sz w:val="20"/>
          <w:szCs w:val="20"/>
          <w:lang w:val="es-ES_tradnl" w:eastAsia="es-ES"/>
        </w:rPr>
        <w:t xml:space="preserve"> dos, debiendo contener las partidas que</w:t>
      </w:r>
      <w:r w:rsidR="00C81D58" w:rsidRPr="006249CF">
        <w:rPr>
          <w:rFonts w:asciiTheme="minorHAnsi" w:hAnsiTheme="minorHAnsi" w:cs="Times New Roman"/>
          <w:color w:val="auto"/>
          <w:sz w:val="20"/>
          <w:szCs w:val="20"/>
          <w:lang w:val="es-ES_tradnl" w:eastAsia="es-ES"/>
        </w:rPr>
        <w:t xml:space="preserve"> </w:t>
      </w:r>
      <w:r w:rsidRPr="006249CF">
        <w:rPr>
          <w:rFonts w:asciiTheme="minorHAnsi" w:hAnsiTheme="minorHAnsi" w:cs="Times New Roman"/>
          <w:color w:val="auto"/>
          <w:sz w:val="20"/>
          <w:szCs w:val="20"/>
          <w:lang w:val="es-ES_tradnl" w:eastAsia="es-ES"/>
        </w:rPr>
        <w:t xml:space="preserve">oferta, así como la marca de las mismas, según modelo propuesto en el </w:t>
      </w:r>
      <w:r w:rsidRPr="006249CF">
        <w:rPr>
          <w:rFonts w:asciiTheme="minorHAnsi" w:hAnsiTheme="minorHAnsi" w:cs="Times New Roman"/>
          <w:b/>
          <w:color w:val="auto"/>
          <w:sz w:val="20"/>
          <w:szCs w:val="20"/>
          <w:lang w:val="es-ES_tradnl" w:eastAsia="es-ES"/>
        </w:rPr>
        <w:t>Anexo 1</w:t>
      </w:r>
      <w:r w:rsidR="00C81D58" w:rsidRPr="006249CF">
        <w:rPr>
          <w:rFonts w:asciiTheme="minorHAnsi" w:hAnsiTheme="minorHAnsi" w:cs="Times New Roman"/>
          <w:b/>
          <w:color w:val="auto"/>
          <w:sz w:val="20"/>
          <w:szCs w:val="20"/>
          <w:lang w:val="es-ES_tradnl" w:eastAsia="es-ES"/>
        </w:rPr>
        <w:t>5</w:t>
      </w:r>
      <w:r w:rsidRPr="006249CF">
        <w:rPr>
          <w:rFonts w:asciiTheme="minorHAnsi" w:hAnsiTheme="minorHAnsi" w:cs="Times New Roman"/>
          <w:color w:val="auto"/>
          <w:sz w:val="20"/>
          <w:szCs w:val="20"/>
          <w:lang w:val="es-ES_tradnl" w:eastAsia="es-ES"/>
        </w:rPr>
        <w:t xml:space="preserve"> de esta convocatoria. (De no aplicar este documento, por que aplique el del</w:t>
      </w:r>
      <w:r w:rsidR="003364E4" w:rsidRPr="006249CF">
        <w:rPr>
          <w:rFonts w:asciiTheme="minorHAnsi" w:hAnsiTheme="minorHAnsi" w:cs="Times New Roman"/>
          <w:color w:val="auto"/>
          <w:sz w:val="20"/>
          <w:szCs w:val="20"/>
          <w:lang w:val="es-ES_tradnl" w:eastAsia="es-ES"/>
        </w:rPr>
        <w:t xml:space="preserve"> número</w:t>
      </w:r>
      <w:r w:rsidRPr="006249CF">
        <w:rPr>
          <w:rFonts w:asciiTheme="minorHAnsi" w:hAnsiTheme="minorHAnsi" w:cs="Times New Roman"/>
          <w:color w:val="auto"/>
          <w:sz w:val="20"/>
          <w:szCs w:val="20"/>
          <w:lang w:val="es-ES_tradnl" w:eastAsia="es-ES"/>
        </w:rPr>
        <w:t xml:space="preserve"> </w:t>
      </w:r>
      <w:r w:rsidR="00D41BE3" w:rsidRPr="006249CF">
        <w:rPr>
          <w:rFonts w:asciiTheme="minorHAnsi" w:hAnsiTheme="minorHAnsi" w:cs="Times New Roman"/>
          <w:color w:val="auto"/>
          <w:sz w:val="20"/>
          <w:szCs w:val="20"/>
          <w:lang w:val="es-ES_tradnl" w:eastAsia="es-ES"/>
        </w:rPr>
        <w:t>siguiente)</w:t>
      </w:r>
      <w:r w:rsidRPr="006249CF">
        <w:rPr>
          <w:rFonts w:asciiTheme="minorHAnsi" w:hAnsiTheme="minorHAnsi" w:cs="Times New Roman"/>
          <w:color w:val="auto"/>
          <w:sz w:val="20"/>
          <w:szCs w:val="20"/>
          <w:lang w:val="es-ES_tradnl" w:eastAsia="es-ES"/>
        </w:rPr>
        <w:t xml:space="preserve">, no afecta la solvencia de la proposición). </w:t>
      </w:r>
    </w:p>
    <w:p w14:paraId="61C66DA6" w14:textId="67CAF93C" w:rsidR="00A20779" w:rsidRPr="00860D24"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no sea el Fabricante, deberá presentar para esta Licitación Pública Internacional Bajo la Cobertura de Tratados </w:t>
      </w:r>
      <w:r w:rsidR="00860D24" w:rsidRPr="006249CF">
        <w:rPr>
          <w:rFonts w:asciiTheme="minorHAnsi" w:hAnsiTheme="minorHAnsi" w:cs="Times New Roman"/>
          <w:color w:val="auto"/>
          <w:sz w:val="20"/>
          <w:szCs w:val="20"/>
          <w:lang w:val="es-ES_tradnl" w:eastAsia="es-ES"/>
        </w:rPr>
        <w:t xml:space="preserve">Presencial No. </w:t>
      </w:r>
      <w:r w:rsidR="00D051E6">
        <w:rPr>
          <w:rFonts w:asciiTheme="minorHAnsi" w:hAnsiTheme="minorHAnsi" w:cs="Times New Roman"/>
          <w:color w:val="auto"/>
          <w:sz w:val="20"/>
          <w:szCs w:val="20"/>
          <w:lang w:val="es-ES_tradnl" w:eastAsia="es-ES"/>
        </w:rPr>
        <w:t>LP-919044992-</w:t>
      </w:r>
      <w:r w:rsidR="0092756F">
        <w:rPr>
          <w:rFonts w:asciiTheme="minorHAnsi" w:hAnsiTheme="minorHAnsi" w:cs="Times New Roman"/>
          <w:color w:val="auto"/>
          <w:sz w:val="20"/>
          <w:szCs w:val="20"/>
          <w:lang w:val="es-ES_tradnl" w:eastAsia="es-ES"/>
        </w:rPr>
        <w:t>I66</w:t>
      </w:r>
      <w:r w:rsidR="00D051E6">
        <w:rPr>
          <w:rFonts w:asciiTheme="minorHAnsi" w:hAnsiTheme="minorHAnsi" w:cs="Times New Roman"/>
          <w:color w:val="auto"/>
          <w:sz w:val="20"/>
          <w:szCs w:val="20"/>
          <w:lang w:val="es-ES_tradnl" w:eastAsia="es-ES"/>
        </w:rPr>
        <w:t>-2021</w:t>
      </w:r>
      <w:r w:rsidRPr="006249CF">
        <w:rPr>
          <w:rFonts w:asciiTheme="minorHAnsi" w:hAnsiTheme="minorHAnsi" w:cs="Times New Roman"/>
          <w:color w:val="auto"/>
          <w:sz w:val="20"/>
          <w:szCs w:val="20"/>
          <w:lang w:val="es-ES_tradnl" w:eastAsia="es-ES"/>
        </w:rPr>
        <w:t>,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w:t>
      </w:r>
      <w:r w:rsidRPr="00860D24">
        <w:rPr>
          <w:rFonts w:asciiTheme="minorHAnsi" w:hAnsiTheme="minorHAnsi" w:cs="Times New Roman"/>
          <w:color w:val="auto"/>
          <w:sz w:val="20"/>
          <w:szCs w:val="20"/>
          <w:lang w:val="es-ES_tradnl" w:eastAsia="es-ES"/>
        </w:rPr>
        <w:t xml:space="preserve"> resulte mayor de </w:t>
      </w:r>
      <w:r w:rsidR="003364E4" w:rsidRPr="00860D24">
        <w:rPr>
          <w:rFonts w:asciiTheme="minorHAnsi" w:hAnsiTheme="minorHAnsi" w:cs="Times New Roman"/>
          <w:color w:val="auto"/>
          <w:sz w:val="20"/>
          <w:szCs w:val="20"/>
          <w:lang w:val="es-ES_tradnl" w:eastAsia="es-ES"/>
        </w:rPr>
        <w:t>estos</w:t>
      </w:r>
      <w:r w:rsidRPr="00860D24">
        <w:rPr>
          <w:rFonts w:asciiTheme="minorHAnsi" w:hAnsiTheme="minorHAnsi" w:cs="Times New Roman"/>
          <w:color w:val="auto"/>
          <w:sz w:val="20"/>
          <w:szCs w:val="20"/>
          <w:lang w:val="es-ES_tradnl" w:eastAsia="es-ES"/>
        </w:rPr>
        <w:t xml:space="preserve"> dos, según modelo propuesto en el </w:t>
      </w:r>
      <w:r w:rsidRPr="00860D24">
        <w:rPr>
          <w:rFonts w:asciiTheme="minorHAnsi" w:hAnsiTheme="minorHAnsi" w:cs="Times New Roman"/>
          <w:b/>
          <w:color w:val="auto"/>
          <w:sz w:val="20"/>
          <w:szCs w:val="20"/>
          <w:lang w:val="es-ES_tradnl" w:eastAsia="es-ES"/>
        </w:rPr>
        <w:t>Anexo 1</w:t>
      </w:r>
      <w:r w:rsidR="00C81D58">
        <w:rPr>
          <w:rFonts w:asciiTheme="minorHAnsi" w:hAnsiTheme="minorHAnsi" w:cs="Times New Roman"/>
          <w:b/>
          <w:color w:val="auto"/>
          <w:sz w:val="20"/>
          <w:szCs w:val="20"/>
          <w:lang w:val="es-ES_tradnl" w:eastAsia="es-ES"/>
        </w:rPr>
        <w:t>6</w:t>
      </w:r>
      <w:r w:rsidRPr="00860D24">
        <w:rPr>
          <w:rFonts w:asciiTheme="minorHAnsi" w:hAnsiTheme="minorHAnsi" w:cs="Times New Roman"/>
          <w:color w:val="auto"/>
          <w:sz w:val="20"/>
          <w:szCs w:val="20"/>
          <w:lang w:val="es-ES_tradnl" w:eastAsia="es-ES"/>
        </w:rPr>
        <w:t xml:space="preserve"> de esta convocatoria. (De no aplicar este </w:t>
      </w:r>
      <w:r w:rsidRPr="00E00C96">
        <w:rPr>
          <w:rFonts w:asciiTheme="minorHAnsi" w:hAnsiTheme="minorHAnsi" w:cs="Times New Roman"/>
          <w:color w:val="auto"/>
          <w:sz w:val="20"/>
          <w:szCs w:val="20"/>
          <w:lang w:val="es-ES_tradnl" w:eastAsia="es-ES"/>
        </w:rPr>
        <w:t>documento</w:t>
      </w:r>
      <w:r w:rsidR="00CF5B2A" w:rsidRPr="00E00C96">
        <w:rPr>
          <w:rFonts w:asciiTheme="minorHAnsi" w:hAnsiTheme="minorHAnsi" w:cs="Times New Roman"/>
          <w:color w:val="auto"/>
          <w:sz w:val="20"/>
          <w:szCs w:val="20"/>
          <w:lang w:val="es-ES_tradnl" w:eastAsia="es-ES"/>
        </w:rPr>
        <w:t>,</w:t>
      </w:r>
      <w:r w:rsidRPr="00E00C96">
        <w:rPr>
          <w:rFonts w:asciiTheme="minorHAnsi" w:hAnsiTheme="minorHAnsi" w:cs="Times New Roman"/>
          <w:color w:val="auto"/>
          <w:sz w:val="20"/>
          <w:szCs w:val="20"/>
          <w:lang w:val="es-ES_tradnl" w:eastAsia="es-ES"/>
        </w:rPr>
        <w:t xml:space="preserve"> por que aplique el del</w:t>
      </w:r>
      <w:r w:rsidR="003364E4" w:rsidRPr="00E00C96">
        <w:rPr>
          <w:rFonts w:asciiTheme="minorHAnsi" w:hAnsiTheme="minorHAnsi" w:cs="Times New Roman"/>
          <w:color w:val="auto"/>
          <w:sz w:val="20"/>
          <w:szCs w:val="20"/>
          <w:lang w:val="es-ES_tradnl" w:eastAsia="es-ES"/>
        </w:rPr>
        <w:t xml:space="preserve"> número </w:t>
      </w:r>
      <w:r w:rsidR="00D41BE3" w:rsidRPr="00E00C96">
        <w:rPr>
          <w:rFonts w:asciiTheme="minorHAnsi" w:hAnsiTheme="minorHAnsi" w:cs="Times New Roman"/>
          <w:color w:val="auto"/>
          <w:sz w:val="20"/>
          <w:szCs w:val="20"/>
          <w:lang w:val="es-ES_tradnl" w:eastAsia="es-ES"/>
        </w:rPr>
        <w:t>anterior)</w:t>
      </w:r>
      <w:r w:rsidRPr="00E00C96">
        <w:rPr>
          <w:rFonts w:asciiTheme="minorHAnsi" w:hAnsiTheme="minorHAnsi" w:cs="Times New Roman"/>
          <w:color w:val="auto"/>
          <w:sz w:val="20"/>
          <w:szCs w:val="20"/>
          <w:lang w:val="es-ES_tradnl" w:eastAsia="es-ES"/>
        </w:rPr>
        <w:t>,</w:t>
      </w:r>
      <w:r w:rsidRPr="00860D24">
        <w:rPr>
          <w:rFonts w:asciiTheme="minorHAnsi" w:hAnsiTheme="minorHAnsi" w:cs="Times New Roman"/>
          <w:color w:val="auto"/>
          <w:sz w:val="20"/>
          <w:szCs w:val="20"/>
          <w:lang w:val="es-ES_tradnl" w:eastAsia="es-ES"/>
        </w:rPr>
        <w:t xml:space="preserve"> no afecta la solvencia de la proposición). </w:t>
      </w:r>
    </w:p>
    <w:p w14:paraId="14695B8A" w14:textId="77777777" w:rsidR="00A20779" w:rsidRPr="00A20779" w:rsidRDefault="00A20779" w:rsidP="00A20779">
      <w:pPr>
        <w:pStyle w:val="Default"/>
        <w:widowControl/>
        <w:numPr>
          <w:ilvl w:val="0"/>
          <w:numId w:val="8"/>
        </w:numPr>
        <w:ind w:right="-26"/>
        <w:jc w:val="both"/>
        <w:rPr>
          <w:rFonts w:asciiTheme="minorHAnsi" w:hAnsiTheme="minorHAnsi" w:cs="Times New Roman"/>
          <w:color w:val="auto"/>
          <w:sz w:val="20"/>
          <w:szCs w:val="20"/>
          <w:lang w:val="es-ES_tradnl" w:eastAsia="es-ES"/>
        </w:rPr>
      </w:pPr>
      <w:r w:rsidRPr="00860D24">
        <w:rPr>
          <w:rFonts w:asciiTheme="minorHAnsi" w:hAnsiTheme="minorHAnsi" w:cs="Times New Roman"/>
          <w:color w:val="auto"/>
          <w:sz w:val="20"/>
          <w:szCs w:val="20"/>
          <w:lang w:val="es-ES_tradnl" w:eastAsia="es-ES"/>
        </w:rPr>
        <w:t>Para los fabricantes Nacionales: Certificado o escrito bajo protesta de decir verdad de que cumplen con las normas oficiales mexicanas o las normas mexicanas y certificado de buenas</w:t>
      </w:r>
      <w:r w:rsidRPr="00A20779">
        <w:rPr>
          <w:rFonts w:asciiTheme="minorHAnsi" w:hAnsiTheme="minorHAnsi" w:cs="Times New Roman"/>
          <w:color w:val="auto"/>
          <w:sz w:val="20"/>
          <w:szCs w:val="20"/>
          <w:lang w:val="es-ES_tradnl" w:eastAsia="es-ES"/>
        </w:rPr>
        <w:t xml:space="preserve">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p w14:paraId="28E975A1" w14:textId="77777777" w:rsidR="00860D24" w:rsidRPr="00A20779" w:rsidRDefault="00A20779" w:rsidP="00860D24">
      <w:pPr>
        <w:pStyle w:val="Prrafodelista"/>
        <w:numPr>
          <w:ilvl w:val="0"/>
          <w:numId w:val="8"/>
        </w:numPr>
        <w:ind w:right="-34"/>
        <w:jc w:val="both"/>
        <w:rPr>
          <w:rFonts w:asciiTheme="minorHAnsi" w:hAnsiTheme="minorHAnsi"/>
          <w:bCs/>
        </w:rPr>
      </w:pPr>
      <w:r w:rsidRPr="00A20779">
        <w:rPr>
          <w:rFonts w:asciiTheme="minorHAnsi" w:hAnsiTheme="minorHAnsi"/>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w:t>
      </w:r>
      <w:r w:rsidR="00860D24">
        <w:rPr>
          <w:rFonts w:asciiTheme="minorHAnsi" w:hAnsiTheme="minorHAnsi"/>
        </w:rPr>
        <w:t>A</w:t>
      </w:r>
      <w:r w:rsidR="00860D24" w:rsidRPr="00A20779">
        <w:rPr>
          <w:rFonts w:asciiTheme="minorHAnsi" w:hAnsiTheme="minorHAnsi" w:cstheme="minorHAnsi"/>
        </w:rPr>
        <w:t>lta o apertura de establecimiento ante la Secretaría de Hacienda y Crédito Público con domicilio en el área Metropolitana de Monterrey, N.L.; así como escrito en el cual detalle la dirección</w:t>
      </w:r>
      <w:r w:rsidR="00860D24">
        <w:rPr>
          <w:rFonts w:asciiTheme="minorHAnsi" w:hAnsiTheme="minorHAnsi" w:cstheme="minorHAnsi"/>
        </w:rPr>
        <w:t xml:space="preserve"> del Centro de Servicio</w:t>
      </w:r>
      <w:r w:rsidR="00860D24" w:rsidRPr="00A20779">
        <w:rPr>
          <w:rFonts w:asciiTheme="minorHAnsi" w:hAnsiTheme="minorHAnsi" w:cstheme="minorHAnsi"/>
        </w:rPr>
        <w:t xml:space="preserve"> y los nombres</w:t>
      </w:r>
      <w:r w:rsidR="00860D24">
        <w:rPr>
          <w:rFonts w:asciiTheme="minorHAnsi" w:hAnsiTheme="minorHAnsi" w:cstheme="minorHAnsi"/>
        </w:rPr>
        <w:t xml:space="preserve"> </w:t>
      </w:r>
      <w:r w:rsidR="00860D24" w:rsidRPr="00A20779">
        <w:rPr>
          <w:rFonts w:asciiTheme="minorHAnsi" w:hAnsiTheme="minorHAnsi" w:cstheme="minorHAnsi"/>
        </w:rPr>
        <w:t>del personal</w:t>
      </w:r>
      <w:r w:rsidR="00860D24">
        <w:rPr>
          <w:rFonts w:asciiTheme="minorHAnsi" w:hAnsiTheme="minorHAnsi" w:cstheme="minorHAnsi"/>
        </w:rPr>
        <w:t xml:space="preserve"> del staff de ingeniería</w:t>
      </w:r>
      <w:r w:rsidR="00860D24" w:rsidRPr="00A20779">
        <w:rPr>
          <w:rFonts w:asciiTheme="minorHAnsi" w:hAnsiTheme="minorHAnsi" w:cstheme="minorHAnsi"/>
        </w:rPr>
        <w:t>; así como sus teléfonos fijos y móviles para su localización; además deberá anexar Diplomas y Curriculums de éstos</w:t>
      </w:r>
      <w:r w:rsidR="00860D24">
        <w:rPr>
          <w:rFonts w:asciiTheme="minorHAnsi" w:hAnsiTheme="minorHAnsi" w:cstheme="minorHAnsi"/>
        </w:rPr>
        <w:t>.</w:t>
      </w:r>
    </w:p>
    <w:p w14:paraId="1F5279AE"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en formato pdf, word o excel.</w:t>
      </w:r>
    </w:p>
    <w:p w14:paraId="3A12DA0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00434C3D" w14:textId="77777777"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30D05FC8"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44F74829"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 xml:space="preserve">Los bienes de origen nacional cumplen con lo establecido en las reglas para la determinación, acreditación y verificación del contenido nacional de los bienes que se ofertan y entregan en los procedimientos de contratación, así como para la aplicación del requisito de </w:t>
      </w:r>
      <w:r w:rsidRPr="000D5CC3">
        <w:rPr>
          <w:rFonts w:asciiTheme="minorHAnsi" w:hAnsiTheme="minorHAnsi" w:cs="Arial"/>
          <w:bCs/>
          <w:lang w:val="es-MX"/>
        </w:rPr>
        <w:lastRenderedPageBreak/>
        <w:t>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xml:space="preserve">; o con las reglas de origen correspondientes a los capítulos de compras del sector público de los tratados de libre comercio, citados en </w:t>
      </w:r>
      <w:r w:rsidR="005A20F3">
        <w:rPr>
          <w:rFonts w:asciiTheme="minorHAnsi" w:hAnsiTheme="minorHAnsi" w:cs="Arial"/>
          <w:bCs/>
          <w:lang w:val="es-MX"/>
        </w:rPr>
        <w:t>las presentes bases</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5D982037"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55F86114" w14:textId="682E1F3A" w:rsidR="005E6330"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w:t>
      </w:r>
      <w:r w:rsidR="008C1578">
        <w:rPr>
          <w:rFonts w:asciiTheme="minorHAnsi" w:hAnsiTheme="minorHAnsi" w:cs="Arial"/>
        </w:rPr>
        <w:t xml:space="preserve">y vigente </w:t>
      </w:r>
      <w:r w:rsidRPr="007E5216">
        <w:rPr>
          <w:rFonts w:asciiTheme="minorHAnsi" w:hAnsiTheme="minorHAnsi" w:cs="Arial"/>
        </w:rPr>
        <w:t>expedido por el S.A.T., en el que se emita opinión</w:t>
      </w:r>
      <w:r w:rsidR="008C1578">
        <w:rPr>
          <w:rFonts w:asciiTheme="minorHAnsi" w:hAnsiTheme="minorHAnsi" w:cs="Arial"/>
        </w:rPr>
        <w:t xml:space="preserve"> positiva</w:t>
      </w:r>
      <w:r w:rsidRPr="007E5216">
        <w:rPr>
          <w:rFonts w:asciiTheme="minorHAnsi" w:hAnsiTheme="minorHAnsi" w:cs="Arial"/>
        </w:rPr>
        <w:t xml:space="preserve"> </w:t>
      </w:r>
      <w:r w:rsidR="00D55B52">
        <w:rPr>
          <w:rFonts w:asciiTheme="minorHAnsi" w:hAnsiTheme="minorHAnsi" w:cs="Arial"/>
        </w:rPr>
        <w:t xml:space="preserve">y vigente </w:t>
      </w:r>
      <w:r w:rsidRPr="007E5216">
        <w:rPr>
          <w:rFonts w:asciiTheme="minorHAnsi" w:hAnsiTheme="minorHAnsi" w:cs="Arial"/>
        </w:rPr>
        <w:t xml:space="preserve">sobre el cumplimiento de sus obligaciones fiscales, Comprobante del último pago de: Impuesto sobre Nóminas, Refrendo y/o Tenencia de los vehículos de su propiedad e Impuesto </w:t>
      </w:r>
      <w:r w:rsidR="0081023D" w:rsidRPr="00D36040">
        <w:rPr>
          <w:rFonts w:asciiTheme="minorHAnsi" w:hAnsiTheme="minorHAnsi" w:cstheme="minorHAnsi"/>
        </w:rPr>
        <w:t>predial del domicilio fiscal del licitante, en caso de ser propietario, de  lo contrario, contrato de arrendamiento o figura legal con la que se sustente la propiedad del domicilio fiscal</w:t>
      </w:r>
      <w:r w:rsidR="0081023D">
        <w:rPr>
          <w:rFonts w:asciiTheme="minorHAnsi" w:hAnsiTheme="minorHAnsi" w:cstheme="minorHAnsi"/>
        </w:rPr>
        <w:t>.</w:t>
      </w:r>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77777777"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w:t>
      </w:r>
      <w:r w:rsidRPr="00B36399">
        <w:rPr>
          <w:rFonts w:asciiTheme="minorHAnsi" w:hAnsiTheme="minorHAnsi" w:cs="Arial"/>
          <w:lang w:val="es-MX"/>
        </w:rPr>
        <w:lastRenderedPageBreak/>
        <w:t xml:space="preserve">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EF7C51">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1F33A840" w14:textId="77777777" w:rsidR="00DB7B88" w:rsidRPr="00A16B2E" w:rsidRDefault="00DB7B88"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16583DEC" w14:textId="77777777" w:rsidR="000B78E5" w:rsidRPr="00835FDB" w:rsidRDefault="00145AC6" w:rsidP="00AA0A4C">
      <w:pPr>
        <w:numPr>
          <w:ilvl w:val="0"/>
          <w:numId w:val="11"/>
        </w:numPr>
        <w:ind w:left="1418" w:right="180" w:hanging="284"/>
        <w:jc w:val="both"/>
        <w:rPr>
          <w:rFonts w:ascii="Calibri" w:hAnsi="Calibri"/>
          <w:bCs/>
        </w:rPr>
      </w:pPr>
      <w:r>
        <w:rPr>
          <w:rFonts w:ascii="Calibri" w:hAnsi="Calibri"/>
          <w:b/>
          <w:bCs/>
        </w:rPr>
        <w:t>ANEXOS 3 y 4</w:t>
      </w:r>
      <w:r w:rsidR="000B78E5" w:rsidRPr="00835FDB">
        <w:rPr>
          <w:rFonts w:ascii="Calibri" w:hAnsi="Calibri"/>
          <w:bCs/>
        </w:rPr>
        <w:t>.</w:t>
      </w:r>
    </w:p>
    <w:p w14:paraId="524C502A" w14:textId="77777777"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A6FD237"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0EE05F0D" w14:textId="77777777" w:rsidR="0081023D" w:rsidRPr="00F336BA" w:rsidRDefault="0081023D" w:rsidP="0081023D">
      <w:pPr>
        <w:numPr>
          <w:ilvl w:val="0"/>
          <w:numId w:val="39"/>
        </w:numPr>
        <w:tabs>
          <w:tab w:val="left" w:pos="9923"/>
        </w:tabs>
        <w:ind w:right="-1"/>
        <w:jc w:val="both"/>
        <w:rPr>
          <w:rFonts w:ascii="Calibri" w:hAnsi="Calibri"/>
        </w:rPr>
      </w:pPr>
      <w:r w:rsidRPr="00F336BA">
        <w:rPr>
          <w:rFonts w:ascii="Calibri" w:hAnsi="Calibri"/>
        </w:rPr>
        <w:t>Las propuestas económicas serán cotizadas en Pesos Mexicanos.</w:t>
      </w:r>
    </w:p>
    <w:p w14:paraId="50AB2BBF" w14:textId="77777777" w:rsidR="0081023D" w:rsidRPr="009E39CB" w:rsidRDefault="0081023D" w:rsidP="0081023D">
      <w:pPr>
        <w:numPr>
          <w:ilvl w:val="0"/>
          <w:numId w:val="39"/>
        </w:numPr>
        <w:tabs>
          <w:tab w:val="left" w:pos="9923"/>
        </w:tabs>
        <w:ind w:right="49"/>
        <w:jc w:val="both"/>
        <w:rPr>
          <w:rFonts w:ascii="Calibri" w:hAnsi="Calibri"/>
        </w:rPr>
      </w:pPr>
      <w:r w:rsidRPr="00F336BA">
        <w:rPr>
          <w:rFonts w:ascii="Calibri" w:hAnsi="Calibri"/>
        </w:rPr>
        <w:lastRenderedPageBreak/>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57EC7A5B" w14:textId="77777777" w:rsidR="007D241B" w:rsidRDefault="007D241B" w:rsidP="000B78E5">
      <w:pPr>
        <w:tabs>
          <w:tab w:val="left" w:pos="10064"/>
        </w:tabs>
        <w:ind w:right="-1"/>
        <w:jc w:val="both"/>
        <w:rPr>
          <w:rFonts w:ascii="Calibri" w:hAnsi="Calibri"/>
        </w:rPr>
      </w:pPr>
    </w:p>
    <w:p w14:paraId="657D4AA1" w14:textId="77777777" w:rsidR="000B78E5" w:rsidRPr="0039320A" w:rsidRDefault="000B78E5"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2B165195"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B2412F">
        <w:rPr>
          <w:rFonts w:ascii="Calibri" w:hAnsi="Calibri"/>
        </w:rPr>
        <w:t xml:space="preserve">érminos señalados en </w:t>
      </w:r>
      <w:r w:rsidRPr="0039320A">
        <w:rPr>
          <w:rFonts w:ascii="Calibri" w:hAnsi="Calibri"/>
        </w:rPr>
        <w:t>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lastRenderedPageBreak/>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6C5CC4F" w14:textId="77777777" w:rsidR="00975497" w:rsidRDefault="00975497"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D051E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78C5E5DA" w14:textId="77777777" w:rsidR="000B78E5" w:rsidRPr="0039320A" w:rsidRDefault="000B78E5" w:rsidP="00D051E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D051E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C05A66">
        <w:rPr>
          <w:rFonts w:ascii="Calibri" w:hAnsi="Calibri"/>
          <w:b w:val="0"/>
          <w:sz w:val="20"/>
        </w:rPr>
        <w:t>equipo médico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21D09C1C" w14:textId="77777777" w:rsidR="00D55B52" w:rsidRDefault="00D55B52" w:rsidP="000B78E5">
      <w:pPr>
        <w:pStyle w:val="Textoindependiente26"/>
        <w:tabs>
          <w:tab w:val="clear" w:pos="1276"/>
        </w:tabs>
        <w:ind w:right="-1"/>
        <w:rPr>
          <w:rFonts w:ascii="Calibri" w:hAnsi="Calibri"/>
          <w:b w:val="0"/>
          <w:sz w:val="20"/>
        </w:rPr>
      </w:pPr>
    </w:p>
    <w:p w14:paraId="5B019E62" w14:textId="77777777" w:rsidR="000B78E5" w:rsidRPr="0039320A" w:rsidRDefault="000B78E5"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C05A66">
        <w:rPr>
          <w:rFonts w:ascii="Calibri" w:hAnsi="Calibri"/>
        </w:rPr>
        <w:t>equipo médico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77777777" w:rsidR="00176DF2" w:rsidRDefault="00176DF2" w:rsidP="00176DF2">
      <w:pPr>
        <w:ind w:right="-1"/>
        <w:jc w:val="both"/>
        <w:rPr>
          <w:rFonts w:asciiTheme="minorHAnsi" w:hAnsiTheme="minorHAnsi" w:cs="Arial"/>
        </w:rPr>
      </w:pPr>
      <w:r w:rsidRPr="00145AC6">
        <w:rPr>
          <w:rFonts w:asciiTheme="minorHAnsi" w:hAnsiTheme="minorHAnsi" w:cs="Arial"/>
        </w:rPr>
        <w:t>Las facturas que resulten de la recepción del equipo médico,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 xml:space="preserve">del Director y/o Administrador de la Unidad Aplicativa </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lastRenderedPageBreak/>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461EF5D9" w14:textId="09A45465" w:rsidR="000B78E5" w:rsidRDefault="000B78E5" w:rsidP="00B25C56">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0046621D" w14:textId="272EA796" w:rsidR="00B25C56" w:rsidRDefault="00B25C56" w:rsidP="00B25C56">
      <w:pPr>
        <w:ind w:right="49"/>
        <w:jc w:val="both"/>
        <w:rPr>
          <w:rFonts w:ascii="Calibri" w:hAnsi="Calibri"/>
        </w:rPr>
      </w:pPr>
    </w:p>
    <w:p w14:paraId="0108DA53" w14:textId="77777777" w:rsidR="00B25C56" w:rsidRPr="0090500C" w:rsidRDefault="00B25C56" w:rsidP="00B25C56">
      <w:pPr>
        <w:jc w:val="both"/>
        <w:rPr>
          <w:rFonts w:ascii="Calibri" w:hAnsi="Calibri"/>
        </w:rPr>
      </w:pPr>
      <w:r w:rsidRPr="00E547DC">
        <w:rPr>
          <w:rFonts w:ascii="Calibri" w:hAnsi="Calibri"/>
        </w:rPr>
        <w:t>La convocante se reserva la potestad de efectuar modificaciones al proceso de pago.</w:t>
      </w:r>
    </w:p>
    <w:p w14:paraId="43DFF00C" w14:textId="77777777" w:rsidR="00B25C56" w:rsidRPr="0090500C" w:rsidRDefault="00B25C56" w:rsidP="00B25C56">
      <w:pPr>
        <w:ind w:right="49"/>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98D7DFE" w14:textId="6AE0887D"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40FA703F" w14:textId="77777777" w:rsidR="00B4123D" w:rsidRDefault="00B4123D" w:rsidP="000B78E5">
      <w:pPr>
        <w:ind w:right="-1"/>
        <w:jc w:val="both"/>
        <w:rPr>
          <w:rFonts w:ascii="Calibri" w:hAnsi="Calibri"/>
        </w:rPr>
      </w:pPr>
    </w:p>
    <w:p w14:paraId="62B0F1E2" w14:textId="77777777" w:rsidR="000B78E5" w:rsidRPr="0039320A" w:rsidRDefault="000B78E5"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C05A66">
        <w:rPr>
          <w:rFonts w:ascii="Calibri" w:hAnsi="Calibri"/>
        </w:rPr>
        <w:t>equipo médico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38C3616A" w14:textId="3D5E004A" w:rsidR="00194221" w:rsidRDefault="00AB2FA1" w:rsidP="00AB2FA1">
      <w:pPr>
        <w:tabs>
          <w:tab w:val="left" w:pos="1560"/>
        </w:tabs>
        <w:ind w:right="-1"/>
        <w:jc w:val="both"/>
        <w:rPr>
          <w:rFonts w:ascii="Calibri" w:hAnsi="Calibri"/>
        </w:rPr>
      </w:pPr>
      <w:r>
        <w:rPr>
          <w:rFonts w:ascii="Calibri" w:hAnsi="Calibri"/>
        </w:rPr>
        <w:tab/>
      </w:r>
    </w:p>
    <w:p w14:paraId="6397576B" w14:textId="77777777" w:rsidR="000B78E5" w:rsidRPr="0039320A" w:rsidRDefault="000B78E5"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456C0620" w14:textId="77777777" w:rsidR="009C3298" w:rsidRPr="00173E15" w:rsidRDefault="009C3298" w:rsidP="009C3298">
      <w:pPr>
        <w:pStyle w:val="Textoindependiente2"/>
        <w:ind w:right="-1"/>
        <w:rPr>
          <w:rFonts w:ascii="Calibri" w:hAnsi="Calibri"/>
          <w:sz w:val="20"/>
        </w:rPr>
      </w:pPr>
      <w:r w:rsidRPr="00947153">
        <w:rPr>
          <w:rFonts w:ascii="Calibri" w:hAnsi="Calibri"/>
          <w:sz w:val="20"/>
        </w:rPr>
        <w:lastRenderedPageBreak/>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4C91BEE6"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0E556BA1"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310FE5F1" w:rsidR="00C54B37" w:rsidRP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482589">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relativo a la adquisición de equipo médico</w:t>
      </w:r>
      <w:r w:rsidRPr="00482589">
        <w:rPr>
          <w:rFonts w:ascii="Calibri" w:eastAsia="Times New Roman" w:hAnsi="Calibri" w:cs="Times New Roman"/>
          <w:sz w:val="20"/>
          <w:szCs w:val="20"/>
          <w:lang w:val="es-ES_tradnl"/>
        </w:rPr>
        <w:t>, por un importe de (monto total del contrato incluyendo el I.V.A).</w:t>
      </w:r>
    </w:p>
    <w:p w14:paraId="019173AD" w14:textId="126592BD"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sidR="00482589">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7C6E1A8C" w14:textId="5B1AF88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BB7EDC" w14:textId="34BC987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BEE040F" w14:textId="3A7CF933" w:rsidR="00194221" w:rsidRDefault="009C3298" w:rsidP="0019422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208B8F6" w14:textId="77777777" w:rsidR="00710117"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0D92D8E2" w14:textId="77777777" w:rsidR="00710117" w:rsidRPr="009C7C49"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6AA31AFA" w14:textId="77777777" w:rsidR="009E7139" w:rsidRPr="0039320A" w:rsidRDefault="009E7139"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2477E89E" w14:textId="77777777" w:rsidR="00D96BD3" w:rsidRPr="006249CF" w:rsidRDefault="009E7139" w:rsidP="00D96BD3">
      <w:pPr>
        <w:pStyle w:val="Default"/>
        <w:jc w:val="both"/>
        <w:rPr>
          <w:rFonts w:asciiTheme="minorHAnsi" w:hAnsiTheme="minorHAnsi"/>
          <w:color w:val="auto"/>
          <w:sz w:val="20"/>
          <w:szCs w:val="20"/>
        </w:rPr>
      </w:pPr>
      <w:r>
        <w:rPr>
          <w:rFonts w:asciiTheme="minorHAnsi" w:hAnsiTheme="minorHAnsi"/>
          <w:b/>
          <w:bCs/>
          <w:sz w:val="20"/>
          <w:szCs w:val="20"/>
        </w:rPr>
        <w:lastRenderedPageBreak/>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w:t>
      </w:r>
      <w:r w:rsidR="00D96BD3" w:rsidRPr="006249CF">
        <w:rPr>
          <w:rFonts w:asciiTheme="minorHAnsi" w:hAnsiTheme="minorHAnsi"/>
          <w:color w:val="auto"/>
          <w:sz w:val="20"/>
          <w:szCs w:val="20"/>
        </w:rPr>
        <w:t xml:space="preserve">el </w:t>
      </w:r>
      <w:r w:rsidR="00D96BD3">
        <w:rPr>
          <w:rFonts w:ascii="Calibri" w:hAnsi="Calibri"/>
          <w:color w:val="auto"/>
          <w:sz w:val="20"/>
          <w:szCs w:val="20"/>
        </w:rPr>
        <w:t>29 de Octubre del 2021</w:t>
      </w:r>
      <w:r w:rsidR="00D96BD3" w:rsidRPr="00F572EE">
        <w:rPr>
          <w:rFonts w:ascii="Calibri" w:hAnsi="Calibri"/>
          <w:color w:val="auto"/>
          <w:sz w:val="20"/>
          <w:szCs w:val="20"/>
        </w:rPr>
        <w:t>.</w:t>
      </w:r>
    </w:p>
    <w:p w14:paraId="2F4B9F54" w14:textId="77777777" w:rsidR="00D96BD3" w:rsidRPr="006249CF" w:rsidRDefault="009E7139" w:rsidP="00D96BD3">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D96BD3" w:rsidRPr="006249CF">
        <w:rPr>
          <w:rFonts w:asciiTheme="minorHAnsi" w:hAnsiTheme="minorHAnsi"/>
          <w:color w:val="auto"/>
          <w:sz w:val="20"/>
          <w:szCs w:val="20"/>
        </w:rPr>
        <w:t xml:space="preserve">el </w:t>
      </w:r>
      <w:r w:rsidR="00D96BD3">
        <w:rPr>
          <w:rFonts w:ascii="Calibri" w:hAnsi="Calibri"/>
          <w:color w:val="auto"/>
          <w:sz w:val="20"/>
          <w:szCs w:val="20"/>
        </w:rPr>
        <w:t>29 de Octubre del 2021</w:t>
      </w:r>
      <w:r w:rsidR="00D96BD3" w:rsidRPr="00F572EE">
        <w:rPr>
          <w:rFonts w:ascii="Calibri" w:hAnsi="Calibri"/>
          <w:color w:val="auto"/>
          <w:sz w:val="20"/>
          <w:szCs w:val="20"/>
        </w:rPr>
        <w:t>.</w:t>
      </w:r>
    </w:p>
    <w:p w14:paraId="4782EEE2" w14:textId="032C34C8" w:rsidR="00AB2FA1" w:rsidRDefault="00AB2FA1"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D051E6">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7DC59F65" w14:textId="77777777" w:rsidR="009E7139" w:rsidRPr="003364E4" w:rsidRDefault="003364E4" w:rsidP="009E7139">
            <w:pPr>
              <w:jc w:val="center"/>
              <w:rPr>
                <w:rFonts w:ascii="Century Gothic" w:hAnsi="Century Gothic" w:cs="Arial"/>
                <w:b/>
                <w:bCs/>
                <w:color w:val="000000"/>
                <w:sz w:val="16"/>
              </w:rPr>
            </w:pPr>
            <w:r w:rsidRPr="003364E4">
              <w:rPr>
                <w:rFonts w:ascii="Century Gothic" w:hAnsi="Century Gothic" w:cs="Arial"/>
                <w:b/>
                <w:bCs/>
                <w:color w:val="000000"/>
                <w:sz w:val="16"/>
              </w:rPr>
              <w:t>LICITACIÓN PÚBLICA INTERNACIONAL BAJO LA COBERTURA DE TRATADOS PRESENCIAL</w:t>
            </w:r>
          </w:p>
          <w:p w14:paraId="2180EBD1" w14:textId="50CEC843" w:rsidR="003364E4" w:rsidRPr="003364E4" w:rsidRDefault="00D051E6" w:rsidP="009E7139">
            <w:pPr>
              <w:jc w:val="center"/>
              <w:rPr>
                <w:rFonts w:ascii="Century Gothic" w:hAnsi="Century Gothic" w:cs="Arial"/>
                <w:b/>
                <w:bCs/>
                <w:color w:val="000000"/>
                <w:sz w:val="16"/>
              </w:rPr>
            </w:pPr>
            <w:r>
              <w:rPr>
                <w:rFonts w:ascii="Century Gothic" w:hAnsi="Century Gothic" w:cs="Arial"/>
                <w:b/>
                <w:bCs/>
                <w:color w:val="000000"/>
                <w:sz w:val="16"/>
              </w:rPr>
              <w:t>LP-919044992-</w:t>
            </w:r>
            <w:r w:rsidR="0092756F">
              <w:rPr>
                <w:rFonts w:ascii="Century Gothic" w:hAnsi="Century Gothic" w:cs="Arial"/>
                <w:b/>
                <w:bCs/>
                <w:color w:val="000000"/>
                <w:sz w:val="16"/>
              </w:rPr>
              <w:t>I66</w:t>
            </w:r>
            <w:r>
              <w:rPr>
                <w:rFonts w:ascii="Century Gothic" w:hAnsi="Century Gothic" w:cs="Arial"/>
                <w:b/>
                <w:bCs/>
                <w:color w:val="000000"/>
                <w:sz w:val="16"/>
              </w:rPr>
              <w:t>-2021</w:t>
            </w:r>
          </w:p>
          <w:p w14:paraId="69E369CB" w14:textId="31E684EC" w:rsidR="00F40C4A" w:rsidRPr="003364E4" w:rsidRDefault="003364E4" w:rsidP="003364E4">
            <w:pPr>
              <w:jc w:val="center"/>
              <w:rPr>
                <w:rFonts w:ascii="Century Gothic" w:hAnsi="Century Gothic" w:cs="Arial"/>
                <w:b/>
                <w:color w:val="000000"/>
                <w:sz w:val="18"/>
              </w:rPr>
            </w:pPr>
            <w:r w:rsidRPr="003364E4">
              <w:rPr>
                <w:rFonts w:ascii="Century Gothic" w:hAnsi="Century Gothic" w:cs="Arial"/>
                <w:b/>
                <w:bCs/>
                <w:color w:val="000000"/>
                <w:sz w:val="16"/>
              </w:rPr>
              <w:t>“EQUIPO MÉDICO</w:t>
            </w:r>
            <w:r w:rsidR="00D96BD3">
              <w:rPr>
                <w:rFonts w:ascii="Century Gothic" w:hAnsi="Century Gothic" w:cs="Arial"/>
                <w:b/>
                <w:bCs/>
                <w:color w:val="000000"/>
                <w:sz w:val="16"/>
              </w:rPr>
              <w:t>, 2ª VUELTA</w:t>
            </w:r>
            <w:r w:rsidRPr="003364E4">
              <w:rPr>
                <w:rFonts w:ascii="Century Gothic" w:hAnsi="Century Gothic" w:cs="Arial"/>
                <w:b/>
                <w:bCs/>
                <w:color w:val="000000"/>
                <w:sz w:val="16"/>
              </w:rPr>
              <w:t>”</w:t>
            </w:r>
          </w:p>
        </w:tc>
      </w:tr>
      <w:tr w:rsidR="009E7139" w:rsidRPr="004A4FC1" w14:paraId="24605DA0" w14:textId="77777777" w:rsidTr="00D051E6">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D96BD3"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D96BD3" w:rsidRPr="006249CF" w:rsidRDefault="00D96BD3" w:rsidP="00D96BD3">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D96BD3" w:rsidRPr="006249CF" w:rsidRDefault="00D96BD3" w:rsidP="00D96BD3">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485484A" w14:textId="77777777" w:rsidR="00D96BD3" w:rsidRPr="002B068C" w:rsidRDefault="00D96BD3" w:rsidP="00D96BD3">
            <w:pPr>
              <w:jc w:val="center"/>
              <w:rPr>
                <w:rFonts w:ascii="Century Gothic" w:hAnsi="Century Gothic"/>
                <w:sz w:val="16"/>
                <w:szCs w:val="16"/>
                <w:lang w:val="es-MX"/>
              </w:rPr>
            </w:pPr>
            <w:r w:rsidRPr="002B068C">
              <w:rPr>
                <w:rFonts w:ascii="Century Gothic" w:hAnsi="Century Gothic"/>
                <w:sz w:val="16"/>
                <w:szCs w:val="16"/>
                <w:lang w:val="es-MX"/>
              </w:rPr>
              <w:t>0</w:t>
            </w:r>
            <w:r>
              <w:rPr>
                <w:rFonts w:ascii="Century Gothic" w:hAnsi="Century Gothic"/>
                <w:sz w:val="16"/>
                <w:szCs w:val="16"/>
                <w:lang w:val="es-MX"/>
              </w:rPr>
              <w:t>5</w:t>
            </w:r>
            <w:r w:rsidRPr="002B068C">
              <w:rPr>
                <w:rFonts w:ascii="Century Gothic" w:hAnsi="Century Gothic"/>
                <w:sz w:val="16"/>
                <w:szCs w:val="16"/>
                <w:lang w:val="es-MX"/>
              </w:rPr>
              <w:t>/</w:t>
            </w:r>
            <w:r>
              <w:rPr>
                <w:rFonts w:ascii="Century Gothic" w:hAnsi="Century Gothic"/>
                <w:sz w:val="16"/>
                <w:szCs w:val="16"/>
                <w:lang w:val="es-MX"/>
              </w:rPr>
              <w:t>11</w:t>
            </w:r>
            <w:r w:rsidRPr="002B068C">
              <w:rPr>
                <w:rFonts w:ascii="Century Gothic" w:hAnsi="Century Gothic"/>
                <w:sz w:val="16"/>
                <w:szCs w:val="16"/>
                <w:lang w:val="es-MX"/>
              </w:rPr>
              <w:t>/2021</w:t>
            </w:r>
          </w:p>
          <w:p w14:paraId="60167494" w14:textId="059B8DE5" w:rsidR="00D96BD3" w:rsidRPr="002B068C" w:rsidRDefault="00D96BD3" w:rsidP="0092756F">
            <w:pPr>
              <w:jc w:val="center"/>
              <w:rPr>
                <w:rFonts w:ascii="Century Gothic" w:hAnsi="Century Gothic" w:cs="Arial"/>
                <w:sz w:val="16"/>
                <w:szCs w:val="16"/>
              </w:rPr>
            </w:pPr>
            <w:r w:rsidRPr="002B068C">
              <w:rPr>
                <w:rFonts w:ascii="Century Gothic" w:hAnsi="Century Gothic"/>
                <w:sz w:val="16"/>
                <w:szCs w:val="16"/>
                <w:lang w:val="es-MX"/>
              </w:rPr>
              <w:t>1</w:t>
            </w:r>
            <w:r>
              <w:rPr>
                <w:rFonts w:ascii="Century Gothic" w:hAnsi="Century Gothic"/>
                <w:sz w:val="16"/>
                <w:szCs w:val="16"/>
                <w:lang w:val="es-MX"/>
              </w:rPr>
              <w:t>1</w:t>
            </w:r>
            <w:r w:rsidRPr="002B068C">
              <w:rPr>
                <w:rFonts w:ascii="Century Gothic" w:hAnsi="Century Gothic"/>
                <w:sz w:val="16"/>
                <w:szCs w:val="16"/>
                <w:lang w:val="es-MX"/>
              </w:rPr>
              <w:t>:</w:t>
            </w:r>
            <w:r w:rsidR="0092756F">
              <w:rPr>
                <w:rFonts w:ascii="Century Gothic" w:hAnsi="Century Gothic"/>
                <w:sz w:val="16"/>
                <w:szCs w:val="16"/>
                <w:lang w:val="es-MX"/>
              </w:rPr>
              <w:t>3</w:t>
            </w:r>
            <w:r w:rsidRPr="002B068C">
              <w:rPr>
                <w:rFonts w:ascii="Century Gothic" w:hAnsi="Century Gothic"/>
                <w:sz w:val="16"/>
                <w:szCs w:val="16"/>
                <w:lang w:val="es-MX"/>
              </w:rPr>
              <w:t>0 HRS</w:t>
            </w:r>
            <w:r w:rsidRPr="002B068C">
              <w:rPr>
                <w:rFonts w:ascii="Century Gothic" w:hAnsi="Century Gothic"/>
                <w:sz w:val="16"/>
                <w:szCs w:val="16"/>
                <w:lang w:eastAsia="es-MX"/>
              </w:rPr>
              <w:t>.</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77777777" w:rsidR="00D96BD3" w:rsidRPr="006249CF" w:rsidRDefault="00D96BD3" w:rsidP="00D96BD3">
            <w:pPr>
              <w:jc w:val="both"/>
              <w:rPr>
                <w:rFonts w:ascii="Century Gothic" w:hAnsi="Century Gothic" w:cs="Arial"/>
                <w:color w:val="000000"/>
                <w:sz w:val="16"/>
                <w:szCs w:val="18"/>
              </w:rPr>
            </w:pPr>
            <w:r w:rsidRPr="006249CF">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 en Matamoros 520 ote, segundo y tercer piso, respectivamente, Centro de Monterrey, Nuevo León, C.P. 64000</w:t>
            </w:r>
          </w:p>
        </w:tc>
      </w:tr>
      <w:tr w:rsidR="00D96BD3"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D96BD3" w:rsidRPr="006249CF" w:rsidRDefault="00D96BD3" w:rsidP="00D96BD3">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D96BD3" w:rsidRPr="006249CF" w:rsidRDefault="00D96BD3" w:rsidP="00D96BD3">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8B0717B" w14:textId="77777777" w:rsidR="00D96BD3" w:rsidRPr="002B068C" w:rsidRDefault="00D96BD3" w:rsidP="00D96BD3">
            <w:pPr>
              <w:jc w:val="center"/>
              <w:rPr>
                <w:rFonts w:ascii="Century Gothic" w:hAnsi="Century Gothic"/>
                <w:sz w:val="16"/>
                <w:szCs w:val="16"/>
                <w:lang w:val="es-MX"/>
              </w:rPr>
            </w:pPr>
            <w:r w:rsidRPr="002B068C">
              <w:rPr>
                <w:rFonts w:ascii="Century Gothic" w:hAnsi="Century Gothic"/>
                <w:sz w:val="16"/>
                <w:szCs w:val="16"/>
                <w:lang w:val="es-MX"/>
              </w:rPr>
              <w:t>1</w:t>
            </w:r>
            <w:r>
              <w:rPr>
                <w:rFonts w:ascii="Century Gothic" w:hAnsi="Century Gothic"/>
                <w:sz w:val="16"/>
                <w:szCs w:val="16"/>
                <w:lang w:val="es-MX"/>
              </w:rPr>
              <w:t>6</w:t>
            </w:r>
            <w:r w:rsidRPr="002B068C">
              <w:rPr>
                <w:rFonts w:ascii="Century Gothic" w:hAnsi="Century Gothic"/>
                <w:sz w:val="16"/>
                <w:szCs w:val="16"/>
                <w:lang w:val="es-MX"/>
              </w:rPr>
              <w:t>/</w:t>
            </w:r>
            <w:r>
              <w:rPr>
                <w:rFonts w:ascii="Century Gothic" w:hAnsi="Century Gothic"/>
                <w:sz w:val="16"/>
                <w:szCs w:val="16"/>
                <w:lang w:val="es-MX"/>
              </w:rPr>
              <w:t>11</w:t>
            </w:r>
            <w:r w:rsidRPr="002B068C">
              <w:rPr>
                <w:rFonts w:ascii="Century Gothic" w:hAnsi="Century Gothic"/>
                <w:sz w:val="16"/>
                <w:szCs w:val="16"/>
                <w:lang w:val="es-MX"/>
              </w:rPr>
              <w:t>/2021</w:t>
            </w:r>
          </w:p>
          <w:p w14:paraId="5104554E" w14:textId="679A7474" w:rsidR="00D96BD3" w:rsidRPr="002B068C" w:rsidRDefault="00D96BD3" w:rsidP="00D96BD3">
            <w:pPr>
              <w:jc w:val="center"/>
              <w:rPr>
                <w:rFonts w:ascii="Century Gothic" w:hAnsi="Century Gothic" w:cs="Arial"/>
                <w:sz w:val="16"/>
                <w:szCs w:val="16"/>
              </w:rPr>
            </w:pPr>
            <w:r w:rsidRPr="002B068C">
              <w:rPr>
                <w:rFonts w:ascii="Century Gothic" w:hAnsi="Century Gothic"/>
                <w:sz w:val="16"/>
                <w:szCs w:val="16"/>
                <w:lang w:val="es-MX"/>
              </w:rPr>
              <w:t>1</w:t>
            </w:r>
            <w:r w:rsidR="0092756F">
              <w:rPr>
                <w:rFonts w:ascii="Century Gothic" w:hAnsi="Century Gothic"/>
                <w:sz w:val="16"/>
                <w:szCs w:val="16"/>
                <w:lang w:val="es-MX"/>
              </w:rPr>
              <w:t>2</w:t>
            </w:r>
            <w:r w:rsidRPr="002B068C">
              <w:rPr>
                <w:rFonts w:ascii="Century Gothic" w:hAnsi="Century Gothic"/>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2E4965A2" w14:textId="77777777" w:rsidR="00D96BD3" w:rsidRPr="006249CF" w:rsidRDefault="00D96BD3" w:rsidP="00D96BD3">
            <w:pPr>
              <w:jc w:val="both"/>
              <w:rPr>
                <w:rFonts w:ascii="Century Gothic" w:hAnsi="Century Gothic" w:cs="Arial"/>
                <w:color w:val="000000"/>
                <w:sz w:val="16"/>
                <w:szCs w:val="18"/>
              </w:rPr>
            </w:pPr>
          </w:p>
        </w:tc>
      </w:tr>
      <w:tr w:rsidR="00D96BD3"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D96BD3" w:rsidRPr="006249CF" w:rsidRDefault="00D96BD3" w:rsidP="00D96BD3">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D96BD3" w:rsidRPr="006249CF" w:rsidRDefault="00D96BD3" w:rsidP="00D96BD3">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EEDDDA3" w14:textId="77777777" w:rsidR="00D96BD3" w:rsidRPr="002B068C" w:rsidRDefault="00D96BD3" w:rsidP="00D96BD3">
            <w:pPr>
              <w:jc w:val="center"/>
              <w:rPr>
                <w:rFonts w:ascii="Century Gothic" w:hAnsi="Century Gothic"/>
                <w:sz w:val="16"/>
                <w:szCs w:val="16"/>
                <w:lang w:val="es-MX"/>
              </w:rPr>
            </w:pPr>
            <w:r w:rsidRPr="002B068C">
              <w:rPr>
                <w:rFonts w:ascii="Century Gothic" w:hAnsi="Century Gothic"/>
                <w:sz w:val="16"/>
                <w:szCs w:val="16"/>
                <w:lang w:val="es-MX"/>
              </w:rPr>
              <w:t>1</w:t>
            </w:r>
            <w:r>
              <w:rPr>
                <w:rFonts w:ascii="Century Gothic" w:hAnsi="Century Gothic"/>
                <w:sz w:val="16"/>
                <w:szCs w:val="16"/>
                <w:lang w:val="es-MX"/>
              </w:rPr>
              <w:t>8</w:t>
            </w:r>
            <w:r w:rsidRPr="002B068C">
              <w:rPr>
                <w:rFonts w:ascii="Century Gothic" w:hAnsi="Century Gothic"/>
                <w:sz w:val="16"/>
                <w:szCs w:val="16"/>
                <w:lang w:val="es-MX"/>
              </w:rPr>
              <w:t>/</w:t>
            </w:r>
            <w:r>
              <w:rPr>
                <w:rFonts w:ascii="Century Gothic" w:hAnsi="Century Gothic"/>
                <w:sz w:val="16"/>
                <w:szCs w:val="16"/>
                <w:lang w:val="es-MX"/>
              </w:rPr>
              <w:t>11</w:t>
            </w:r>
            <w:r w:rsidRPr="002B068C">
              <w:rPr>
                <w:rFonts w:ascii="Century Gothic" w:hAnsi="Century Gothic"/>
                <w:sz w:val="16"/>
                <w:szCs w:val="16"/>
                <w:lang w:val="es-MX"/>
              </w:rPr>
              <w:t>/2021</w:t>
            </w:r>
          </w:p>
          <w:p w14:paraId="7A0FE296" w14:textId="36CEAD63" w:rsidR="00D96BD3" w:rsidRPr="002B068C" w:rsidRDefault="00D96BD3" w:rsidP="0092756F">
            <w:pPr>
              <w:jc w:val="center"/>
              <w:rPr>
                <w:rFonts w:ascii="Century Gothic" w:hAnsi="Century Gothic" w:cs="Arial"/>
                <w:sz w:val="16"/>
                <w:szCs w:val="16"/>
              </w:rPr>
            </w:pPr>
            <w:r w:rsidRPr="002B068C">
              <w:rPr>
                <w:rFonts w:ascii="Century Gothic" w:hAnsi="Century Gothic"/>
                <w:sz w:val="16"/>
                <w:szCs w:val="16"/>
                <w:lang w:val="es-MX"/>
              </w:rPr>
              <w:t>1</w:t>
            </w:r>
            <w:r>
              <w:rPr>
                <w:rFonts w:ascii="Century Gothic" w:hAnsi="Century Gothic"/>
                <w:sz w:val="16"/>
                <w:szCs w:val="16"/>
                <w:lang w:val="es-MX"/>
              </w:rPr>
              <w:t>1</w:t>
            </w:r>
            <w:r w:rsidRPr="002B068C">
              <w:rPr>
                <w:rFonts w:ascii="Century Gothic" w:hAnsi="Century Gothic"/>
                <w:sz w:val="16"/>
                <w:szCs w:val="16"/>
                <w:lang w:val="es-MX"/>
              </w:rPr>
              <w:t>:</w:t>
            </w:r>
            <w:r w:rsidR="0092756F">
              <w:rPr>
                <w:rFonts w:ascii="Century Gothic" w:hAnsi="Century Gothic"/>
                <w:sz w:val="16"/>
                <w:szCs w:val="16"/>
                <w:lang w:val="es-MX"/>
              </w:rPr>
              <w:t>45</w:t>
            </w:r>
            <w:r w:rsidRPr="002B068C">
              <w:rPr>
                <w:rFonts w:ascii="Century Gothic" w:hAnsi="Century Gothic"/>
                <w:sz w:val="16"/>
                <w:szCs w:val="16"/>
                <w:lang w:val="es-MX"/>
              </w:rPr>
              <w:t xml:space="preserve"> HRS</w:t>
            </w:r>
          </w:p>
        </w:tc>
        <w:tc>
          <w:tcPr>
            <w:tcW w:w="4253" w:type="dxa"/>
            <w:vMerge/>
            <w:tcBorders>
              <w:left w:val="single" w:sz="4" w:space="0" w:color="auto"/>
              <w:right w:val="single" w:sz="4" w:space="0" w:color="auto"/>
            </w:tcBorders>
            <w:shd w:val="clear" w:color="auto" w:fill="auto"/>
            <w:vAlign w:val="center"/>
          </w:tcPr>
          <w:p w14:paraId="4E748436" w14:textId="77777777" w:rsidR="00D96BD3" w:rsidRPr="006249CF" w:rsidRDefault="00D96BD3" w:rsidP="00D96BD3">
            <w:pPr>
              <w:jc w:val="center"/>
              <w:rPr>
                <w:rFonts w:ascii="Century Gothic" w:hAnsi="Century Gothic" w:cs="Arial"/>
                <w:color w:val="000000"/>
                <w:sz w:val="16"/>
                <w:szCs w:val="18"/>
              </w:rPr>
            </w:pPr>
          </w:p>
        </w:tc>
      </w:tr>
      <w:tr w:rsidR="00D96BD3"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D96BD3" w:rsidRPr="006249CF" w:rsidRDefault="00D96BD3" w:rsidP="00D96BD3">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D96BD3" w:rsidRPr="006249CF" w:rsidRDefault="00D96BD3" w:rsidP="00D96BD3">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29A67A7" w14:textId="77777777" w:rsidR="00D96BD3" w:rsidRPr="002B068C" w:rsidRDefault="00D96BD3" w:rsidP="00D96BD3">
            <w:pPr>
              <w:jc w:val="center"/>
              <w:rPr>
                <w:rFonts w:ascii="Century Gothic" w:hAnsi="Century Gothic"/>
                <w:sz w:val="16"/>
                <w:szCs w:val="16"/>
                <w:lang w:val="es-MX"/>
              </w:rPr>
            </w:pPr>
            <w:r w:rsidRPr="002B068C">
              <w:rPr>
                <w:rFonts w:ascii="Century Gothic" w:hAnsi="Century Gothic"/>
                <w:sz w:val="16"/>
                <w:szCs w:val="16"/>
                <w:lang w:val="es-MX"/>
              </w:rPr>
              <w:t>1</w:t>
            </w:r>
            <w:r>
              <w:rPr>
                <w:rFonts w:ascii="Century Gothic" w:hAnsi="Century Gothic"/>
                <w:sz w:val="16"/>
                <w:szCs w:val="16"/>
                <w:lang w:val="es-MX"/>
              </w:rPr>
              <w:t>8</w:t>
            </w:r>
            <w:r w:rsidRPr="002B068C">
              <w:rPr>
                <w:rFonts w:ascii="Century Gothic" w:hAnsi="Century Gothic"/>
                <w:sz w:val="16"/>
                <w:szCs w:val="16"/>
                <w:lang w:val="es-MX"/>
              </w:rPr>
              <w:t>/</w:t>
            </w:r>
            <w:r>
              <w:rPr>
                <w:rFonts w:ascii="Century Gothic" w:hAnsi="Century Gothic"/>
                <w:sz w:val="16"/>
                <w:szCs w:val="16"/>
                <w:lang w:val="es-MX"/>
              </w:rPr>
              <w:t>11</w:t>
            </w:r>
            <w:r w:rsidRPr="002B068C">
              <w:rPr>
                <w:rFonts w:ascii="Century Gothic" w:hAnsi="Century Gothic"/>
                <w:sz w:val="16"/>
                <w:szCs w:val="16"/>
                <w:lang w:val="es-MX"/>
              </w:rPr>
              <w:t>/2021</w:t>
            </w:r>
          </w:p>
          <w:p w14:paraId="2E37ADBF" w14:textId="1873D110" w:rsidR="00D96BD3" w:rsidRPr="002B068C" w:rsidRDefault="00D96BD3" w:rsidP="00D96BD3">
            <w:pPr>
              <w:jc w:val="center"/>
              <w:rPr>
                <w:rFonts w:ascii="Century Gothic" w:hAnsi="Century Gothic" w:cs="Arial"/>
                <w:sz w:val="16"/>
                <w:szCs w:val="16"/>
              </w:rPr>
            </w:pPr>
            <w:r w:rsidRPr="002B068C">
              <w:rPr>
                <w:rFonts w:ascii="Century Gothic" w:hAnsi="Century Gothic"/>
                <w:sz w:val="16"/>
                <w:szCs w:val="16"/>
                <w:lang w:val="es-MX"/>
              </w:rPr>
              <w:t>1</w:t>
            </w:r>
            <w:r w:rsidR="0092756F">
              <w:rPr>
                <w:rFonts w:ascii="Century Gothic" w:hAnsi="Century Gothic"/>
                <w:sz w:val="16"/>
                <w:szCs w:val="16"/>
                <w:lang w:val="es-MX"/>
              </w:rPr>
              <w:t>2:00</w:t>
            </w:r>
            <w:r w:rsidRPr="002B068C">
              <w:rPr>
                <w:rFonts w:ascii="Century Gothic" w:hAnsi="Century Gothic"/>
                <w:sz w:val="16"/>
                <w:szCs w:val="16"/>
                <w:lang w:val="es-MX"/>
              </w:rPr>
              <w:t xml:space="preserve"> HRS</w:t>
            </w:r>
          </w:p>
        </w:tc>
        <w:tc>
          <w:tcPr>
            <w:tcW w:w="4253" w:type="dxa"/>
            <w:vMerge/>
            <w:tcBorders>
              <w:left w:val="single" w:sz="4" w:space="0" w:color="auto"/>
              <w:right w:val="single" w:sz="4" w:space="0" w:color="auto"/>
            </w:tcBorders>
            <w:shd w:val="clear" w:color="auto" w:fill="auto"/>
            <w:vAlign w:val="center"/>
          </w:tcPr>
          <w:p w14:paraId="29114E8E" w14:textId="77777777" w:rsidR="00D96BD3" w:rsidRPr="006249CF" w:rsidRDefault="00D96BD3" w:rsidP="00D96BD3">
            <w:pPr>
              <w:jc w:val="center"/>
              <w:rPr>
                <w:rFonts w:ascii="Century Gothic" w:hAnsi="Century Gothic" w:cs="Arial"/>
                <w:color w:val="000000"/>
                <w:sz w:val="16"/>
                <w:szCs w:val="18"/>
              </w:rPr>
            </w:pPr>
          </w:p>
        </w:tc>
      </w:tr>
      <w:tr w:rsidR="00D96BD3"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D96BD3" w:rsidRPr="006249CF" w:rsidRDefault="00D96BD3" w:rsidP="00D96BD3">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D96BD3" w:rsidRPr="006249CF" w:rsidRDefault="00D96BD3" w:rsidP="00D96BD3">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A84DBB4" w14:textId="77777777" w:rsidR="00D96BD3" w:rsidRPr="002B068C" w:rsidRDefault="00D96BD3" w:rsidP="00D96BD3">
            <w:pPr>
              <w:jc w:val="center"/>
              <w:rPr>
                <w:rFonts w:ascii="Century Gothic" w:hAnsi="Century Gothic"/>
                <w:sz w:val="16"/>
                <w:szCs w:val="16"/>
                <w:lang w:val="es-MX"/>
              </w:rPr>
            </w:pPr>
            <w:r w:rsidRPr="002B068C">
              <w:rPr>
                <w:rFonts w:ascii="Century Gothic" w:hAnsi="Century Gothic"/>
                <w:sz w:val="16"/>
                <w:szCs w:val="16"/>
                <w:lang w:val="es-MX"/>
              </w:rPr>
              <w:t>1</w:t>
            </w:r>
            <w:r>
              <w:rPr>
                <w:rFonts w:ascii="Century Gothic" w:hAnsi="Century Gothic"/>
                <w:sz w:val="16"/>
                <w:szCs w:val="16"/>
                <w:lang w:val="es-MX"/>
              </w:rPr>
              <w:t>8</w:t>
            </w:r>
            <w:r w:rsidRPr="002B068C">
              <w:rPr>
                <w:rFonts w:ascii="Century Gothic" w:hAnsi="Century Gothic"/>
                <w:sz w:val="16"/>
                <w:szCs w:val="16"/>
                <w:lang w:val="es-MX"/>
              </w:rPr>
              <w:t>/</w:t>
            </w:r>
            <w:r>
              <w:rPr>
                <w:rFonts w:ascii="Century Gothic" w:hAnsi="Century Gothic"/>
                <w:sz w:val="16"/>
                <w:szCs w:val="16"/>
                <w:lang w:val="es-MX"/>
              </w:rPr>
              <w:t>11</w:t>
            </w:r>
            <w:r w:rsidRPr="002B068C">
              <w:rPr>
                <w:rFonts w:ascii="Century Gothic" w:hAnsi="Century Gothic"/>
                <w:sz w:val="16"/>
                <w:szCs w:val="16"/>
                <w:lang w:val="es-MX"/>
              </w:rPr>
              <w:t>/2021</w:t>
            </w:r>
          </w:p>
          <w:p w14:paraId="5CA0DE48" w14:textId="7919E710" w:rsidR="00D96BD3" w:rsidRPr="002B068C" w:rsidRDefault="00D96BD3" w:rsidP="00D96BD3">
            <w:pPr>
              <w:jc w:val="center"/>
              <w:rPr>
                <w:rFonts w:ascii="Century Gothic" w:hAnsi="Century Gothic" w:cs="Arial"/>
                <w:sz w:val="16"/>
                <w:szCs w:val="16"/>
              </w:rPr>
            </w:pPr>
            <w:r w:rsidRPr="002B068C">
              <w:rPr>
                <w:rFonts w:ascii="Century Gothic" w:hAnsi="Century Gothic"/>
                <w:sz w:val="16"/>
                <w:szCs w:val="16"/>
                <w:lang w:val="es-MX"/>
              </w:rPr>
              <w:t>1</w:t>
            </w:r>
            <w:r w:rsidR="0092756F">
              <w:rPr>
                <w:rFonts w:ascii="Century Gothic" w:hAnsi="Century Gothic"/>
                <w:sz w:val="16"/>
                <w:szCs w:val="16"/>
                <w:lang w:val="es-MX"/>
              </w:rPr>
              <w:t>2:15</w:t>
            </w:r>
            <w:r w:rsidRPr="002B068C">
              <w:rPr>
                <w:rFonts w:ascii="Century Gothic" w:hAnsi="Century Gothic"/>
                <w:sz w:val="16"/>
                <w:szCs w:val="16"/>
                <w:lang w:val="es-MX"/>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D96BD3" w:rsidRPr="006249CF" w:rsidRDefault="00D96BD3" w:rsidP="00D96BD3">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29E1C532" w:rsidR="009E7139" w:rsidRPr="00E50172" w:rsidRDefault="009E7139" w:rsidP="007D241B">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w:t>
            </w:r>
            <w:r w:rsidRPr="003F4D5C">
              <w:rPr>
                <w:rFonts w:ascii="Century Gothic" w:hAnsi="Century Gothic" w:cs="Arial"/>
                <w:sz w:val="16"/>
                <w:szCs w:val="18"/>
              </w:rPr>
              <w:t xml:space="preserve">día </w:t>
            </w:r>
            <w:r w:rsidR="00D96BD3" w:rsidRPr="003F4D5C">
              <w:rPr>
                <w:rFonts w:ascii="Century Gothic" w:hAnsi="Century Gothic" w:cs="Arial"/>
                <w:sz w:val="16"/>
                <w:szCs w:val="18"/>
              </w:rPr>
              <w:t xml:space="preserve">2 </w:t>
            </w:r>
            <w:r w:rsidRPr="003F4D5C">
              <w:rPr>
                <w:rFonts w:ascii="Century Gothic" w:hAnsi="Century Gothic" w:cs="Arial"/>
                <w:sz w:val="16"/>
                <w:szCs w:val="18"/>
              </w:rPr>
              <w:t xml:space="preserve">de </w:t>
            </w:r>
            <w:r w:rsidR="00D96BD3" w:rsidRPr="003F4D5C">
              <w:rPr>
                <w:rFonts w:ascii="Century Gothic" w:hAnsi="Century Gothic" w:cs="Arial"/>
                <w:sz w:val="16"/>
                <w:szCs w:val="18"/>
              </w:rPr>
              <w:t>Diciembr</w:t>
            </w:r>
            <w:r w:rsidR="00957101" w:rsidRPr="003F4D5C">
              <w:rPr>
                <w:rFonts w:ascii="Century Gothic" w:hAnsi="Century Gothic" w:cs="Arial"/>
                <w:sz w:val="16"/>
                <w:szCs w:val="18"/>
              </w:rPr>
              <w:t>e</w:t>
            </w:r>
            <w:r w:rsidR="00C54B37" w:rsidRPr="003F4D5C">
              <w:rPr>
                <w:rFonts w:ascii="Century Gothic" w:hAnsi="Century Gothic" w:cs="Arial"/>
                <w:sz w:val="16"/>
                <w:szCs w:val="18"/>
              </w:rPr>
              <w:t xml:space="preserve"> </w:t>
            </w:r>
            <w:r w:rsidR="006249CF" w:rsidRPr="003F4D5C">
              <w:rPr>
                <w:rFonts w:ascii="Century Gothic" w:hAnsi="Century Gothic" w:cs="Arial"/>
                <w:sz w:val="16"/>
                <w:szCs w:val="18"/>
              </w:rPr>
              <w:t>del 2021</w:t>
            </w:r>
            <w:r w:rsidRPr="003F4D5C">
              <w:rPr>
                <w:rFonts w:ascii="Century Gothic" w:hAnsi="Century Gothic" w:cs="Arial"/>
                <w:sz w:val="16"/>
                <w:szCs w:val="18"/>
              </w:rPr>
              <w:t xml:space="preserve"> en el Departamento de Contratos de </w:t>
            </w:r>
            <w:r w:rsidRPr="003F4D5C">
              <w:rPr>
                <w:rFonts w:ascii="Century Gothic" w:hAnsi="Century Gothic" w:cs="Arial"/>
                <w:color w:val="000000"/>
                <w:sz w:val="16"/>
                <w:szCs w:val="18"/>
              </w:rPr>
              <w:t>la Subdirección de Recursos</w:t>
            </w:r>
            <w:r w:rsidRPr="006249CF">
              <w:rPr>
                <w:rFonts w:ascii="Century Gothic" w:hAnsi="Century Gothic" w:cs="Arial"/>
                <w:color w:val="000000"/>
                <w:sz w:val="16"/>
                <w:szCs w:val="18"/>
              </w:rPr>
              <w:t xml:space="preserve"> Materiales</w:t>
            </w:r>
            <w:r w:rsidR="0052122D">
              <w:rPr>
                <w:rFonts w:ascii="Century Gothic" w:hAnsi="Century Gothic" w:cs="Arial"/>
                <w:color w:val="000000"/>
                <w:sz w:val="16"/>
                <w:szCs w:val="18"/>
              </w:rPr>
              <w:t>, teléfono 8181307048</w:t>
            </w:r>
            <w:r w:rsidRPr="006249CF">
              <w:rPr>
                <w:rFonts w:ascii="Century Gothic" w:hAnsi="Century Gothic" w:cs="Arial"/>
                <w:color w:val="000000"/>
                <w:sz w:val="16"/>
                <w:szCs w:val="18"/>
              </w:rPr>
              <w:t xml:space="preserve">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0E2E82A4" w:rsidR="009E7139" w:rsidRDefault="009E7139" w:rsidP="00DA7B05">
      <w:pPr>
        <w:pStyle w:val="Prrafodelista"/>
        <w:numPr>
          <w:ilvl w:val="0"/>
          <w:numId w:val="27"/>
        </w:numPr>
        <w:ind w:left="1134" w:right="51" w:hanging="708"/>
        <w:jc w:val="both"/>
        <w:rPr>
          <w:rFonts w:ascii="Calibri" w:hAnsi="Calibri"/>
        </w:rPr>
      </w:pPr>
      <w:bookmarkStart w:id="1"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2"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18B5">
        <w:rPr>
          <w:rFonts w:ascii="Calibri" w:hAnsi="Calibri"/>
        </w:rPr>
        <w:t>Departamento de Control de Insumos y Almacén</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3" w:name="_Hlk68014426"/>
      <w:bookmarkEnd w:id="1"/>
      <w:bookmarkEnd w:id="2"/>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3"/>
    <w:p w14:paraId="5B070E8B" w14:textId="77777777" w:rsidR="009E7139" w:rsidRPr="009A3619" w:rsidRDefault="009E7139" w:rsidP="009E7139">
      <w:pPr>
        <w:ind w:right="51"/>
        <w:jc w:val="both"/>
        <w:rPr>
          <w:rFonts w:ascii="Calibri" w:hAnsi="Calibri" w:cs="Arial"/>
        </w:rPr>
      </w:pPr>
      <w:r w:rsidRPr="009A3619">
        <w:rPr>
          <w:rFonts w:asciiTheme="minorHAnsi" w:hAnsiTheme="minorHAnsi"/>
        </w:rPr>
        <w:lastRenderedPageBreak/>
        <w:t>Cualquier persona podrá asistir a los diferentes actos de la licitación en calidad de observador registrándose antes del inicio de cada uno de ellos.</w:t>
      </w:r>
    </w:p>
    <w:p w14:paraId="38C5D1D3" w14:textId="77777777" w:rsidR="009E7139" w:rsidRDefault="009E7139" w:rsidP="000B78E5">
      <w:pPr>
        <w:pStyle w:val="Textoindependiente2"/>
        <w:ind w:right="-1"/>
        <w:rPr>
          <w:rFonts w:ascii="Calibri" w:hAnsi="Calibri"/>
          <w:sz w:val="20"/>
        </w:rPr>
      </w:pPr>
    </w:p>
    <w:p w14:paraId="180F51A3" w14:textId="77777777" w:rsidR="00822851" w:rsidRPr="0039320A" w:rsidRDefault="00822851"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1C8A982C" w:rsidR="00176DF2" w:rsidRDefault="00176DF2" w:rsidP="00176DF2">
      <w:pPr>
        <w:ind w:right="-1"/>
        <w:jc w:val="both"/>
        <w:rPr>
          <w:rFonts w:ascii="Calibri" w:hAnsi="Calibri"/>
        </w:rPr>
      </w:pPr>
      <w:r w:rsidRPr="00E547DC">
        <w:rPr>
          <w:rFonts w:ascii="Calibri" w:hAnsi="Calibri"/>
        </w:rPr>
        <w:t>La Convocante</w:t>
      </w:r>
      <w:r w:rsidRPr="00E547DC">
        <w:rPr>
          <w:rFonts w:ascii="Calibri" w:hAnsi="Calibri" w:cs="Arial"/>
        </w:rPr>
        <w:t xml:space="preserve">, </w:t>
      </w:r>
      <w:r w:rsidRPr="00E547DC">
        <w:rPr>
          <w:rFonts w:ascii="Calibri" w:hAnsi="Calibri"/>
        </w:rPr>
        <w:t xml:space="preserve">previo análisis de las propuestas presentadas y presupuestos autorizados, elaborará un dictamen que servirá como fundamento para emitir el fallo mediante el cual se adjudicará el Anexo 1 </w:t>
      </w:r>
      <w:r w:rsidRPr="00E547DC">
        <w:rPr>
          <w:rFonts w:ascii="Calibri" w:hAnsi="Calibri"/>
          <w:b/>
          <w:i/>
        </w:rPr>
        <w:t>por partida</w:t>
      </w:r>
      <w:r w:rsidR="00E547DC" w:rsidRPr="00E547DC">
        <w:rPr>
          <w:rFonts w:ascii="Calibri" w:hAnsi="Calibri"/>
          <w:b/>
          <w:i/>
        </w:rPr>
        <w:t xml:space="preserve"> </w:t>
      </w:r>
      <w:r w:rsidRPr="00E547DC">
        <w:rPr>
          <w:rFonts w:ascii="Calibri" w:hAnsi="Calibri"/>
        </w:rPr>
        <w:t>que incluye el suministro del equipo médico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bienes objeto del presente</w:t>
      </w:r>
      <w:r w:rsidRPr="0039320A">
        <w:rPr>
          <w:rFonts w:ascii="Calibri" w:hAnsi="Calibri"/>
        </w:rPr>
        <w:t xml:space="preserve"> concurso. </w:t>
      </w: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215FC24B" w14:textId="1E6D56BE" w:rsidR="00D55B52" w:rsidRPr="009E04A4"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4B6D3B2A" w14:textId="77777777" w:rsidR="00975497" w:rsidRPr="00137FC1" w:rsidRDefault="00975497" w:rsidP="00822851">
      <w:pPr>
        <w:ind w:right="-1"/>
        <w:jc w:val="both"/>
        <w:rPr>
          <w:rFonts w:ascii="Calibri" w:hAnsi="Calibri"/>
          <w:b/>
        </w:rPr>
      </w:pPr>
    </w:p>
    <w:p w14:paraId="2A368F94" w14:textId="77777777" w:rsidR="00822851" w:rsidRPr="0039320A" w:rsidRDefault="00822851"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77777777"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B2412F">
        <w:rPr>
          <w:rFonts w:ascii="Calibri" w:hAnsi="Calibri"/>
        </w:rPr>
        <w:t>equipos médicos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57A9B4" w14:textId="77777777" w:rsidR="00822851" w:rsidRPr="0039320A" w:rsidRDefault="00822851"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2821622D" w14:textId="77777777" w:rsidR="00D069CA" w:rsidRDefault="00D069CA" w:rsidP="00D96BD3">
      <w:pPr>
        <w:ind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794680B1" w:rsidR="00822851" w:rsidRDefault="00822851" w:rsidP="00822851">
      <w:pPr>
        <w:ind w:left="284" w:right="-1"/>
        <w:jc w:val="both"/>
        <w:rPr>
          <w:rFonts w:ascii="Calibri" w:hAnsi="Calibri"/>
        </w:rPr>
      </w:pPr>
      <w:r w:rsidRPr="00E074C1">
        <w:rPr>
          <w:rFonts w:ascii="Calibri" w:hAnsi="Calibri"/>
        </w:rPr>
        <w:t xml:space="preserve">La vigencia del contrato que se derive de la presente licitación, será del </w:t>
      </w:r>
      <w:r w:rsidR="00E074C1" w:rsidRPr="00E074C1">
        <w:rPr>
          <w:rFonts w:ascii="Calibri" w:hAnsi="Calibri"/>
        </w:rPr>
        <w:t>19</w:t>
      </w:r>
      <w:r w:rsidR="001B78A1" w:rsidRPr="00E074C1">
        <w:rPr>
          <w:rFonts w:asciiTheme="minorHAnsi" w:hAnsiTheme="minorHAnsi" w:cstheme="minorHAnsi"/>
        </w:rPr>
        <w:t xml:space="preserve"> de </w:t>
      </w:r>
      <w:r w:rsidR="00E074C1" w:rsidRPr="00E074C1">
        <w:rPr>
          <w:rFonts w:asciiTheme="minorHAnsi" w:hAnsiTheme="minorHAnsi" w:cstheme="minorHAnsi"/>
        </w:rPr>
        <w:t>Noviembre</w:t>
      </w:r>
      <w:r w:rsidR="006249CF" w:rsidRPr="00E074C1">
        <w:rPr>
          <w:rFonts w:asciiTheme="minorHAnsi" w:hAnsiTheme="minorHAnsi" w:cstheme="minorHAnsi"/>
        </w:rPr>
        <w:t xml:space="preserve"> del 2021</w:t>
      </w:r>
      <w:r w:rsidR="001B78A1" w:rsidRPr="00E074C1">
        <w:rPr>
          <w:rFonts w:asciiTheme="minorHAnsi" w:hAnsiTheme="minorHAnsi" w:cstheme="minorHAnsi"/>
        </w:rPr>
        <w:t xml:space="preserve"> al </w:t>
      </w:r>
      <w:r w:rsidR="00E074C1" w:rsidRPr="00E074C1">
        <w:rPr>
          <w:rFonts w:asciiTheme="minorHAnsi" w:hAnsiTheme="minorHAnsi" w:cstheme="minorHAnsi"/>
        </w:rPr>
        <w:t>20</w:t>
      </w:r>
      <w:r w:rsidR="001B78A1" w:rsidRPr="00E074C1">
        <w:rPr>
          <w:rFonts w:asciiTheme="minorHAnsi" w:hAnsiTheme="minorHAnsi" w:cstheme="minorHAnsi"/>
        </w:rPr>
        <w:t xml:space="preserve"> de </w:t>
      </w:r>
      <w:r w:rsidR="00975497" w:rsidRPr="00E074C1">
        <w:rPr>
          <w:rFonts w:asciiTheme="minorHAnsi" w:hAnsiTheme="minorHAnsi" w:cstheme="minorHAnsi"/>
        </w:rPr>
        <w:t>diciembre</w:t>
      </w:r>
      <w:r w:rsidR="006249CF" w:rsidRPr="00E074C1">
        <w:rPr>
          <w:rFonts w:asciiTheme="minorHAnsi" w:hAnsiTheme="minorHAnsi" w:cstheme="minorHAnsi"/>
        </w:rPr>
        <w:t xml:space="preserve"> del 2021</w:t>
      </w:r>
      <w:r w:rsidRPr="00E074C1">
        <w:rPr>
          <w:rFonts w:ascii="Calibri" w:hAnsi="Calibri"/>
        </w:rPr>
        <w:t>.</w:t>
      </w:r>
      <w:r w:rsidRPr="00DB78C7">
        <w:rPr>
          <w:rFonts w:ascii="Calibri" w:hAnsi="Calibri"/>
        </w:rPr>
        <w:t xml:space="preserve"> En la inteligencia de que si a la fecha de la conclusión de la vigencia del contrato los </w:t>
      </w:r>
      <w:r w:rsidR="00CA7A58">
        <w:rPr>
          <w:rFonts w:ascii="Calibri" w:hAnsi="Calibri"/>
        </w:rPr>
        <w:t>bienes</w:t>
      </w:r>
      <w:r w:rsidRPr="00DB78C7">
        <w:rPr>
          <w:rFonts w:ascii="Calibri" w:hAnsi="Calibri"/>
        </w:rPr>
        <w:t xml:space="preserve"> no han sido entregados a satisfacción</w:t>
      </w:r>
      <w:r w:rsidRPr="009E04A4">
        <w:rPr>
          <w:rFonts w:ascii="Calibri" w:hAnsi="Calibri"/>
        </w:rPr>
        <w:t xml:space="preserve"> de la Convocante, el instrumento continuará vigente, hasta en tanto no se cumpla dicha condición.</w:t>
      </w:r>
    </w:p>
    <w:p w14:paraId="23C01D22" w14:textId="77777777" w:rsidR="00D069CA" w:rsidRPr="009E04A4" w:rsidRDefault="00D069CA" w:rsidP="00822851">
      <w:pPr>
        <w:ind w:left="284" w:right="-1"/>
        <w:jc w:val="both"/>
        <w:rPr>
          <w:rFonts w:ascii="Calibri" w:hAnsi="Calibri"/>
        </w:rPr>
      </w:pPr>
    </w:p>
    <w:p w14:paraId="0B865B03" w14:textId="77777777" w:rsidR="00822851" w:rsidRPr="0039320A" w:rsidRDefault="00822851"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BEDE489" w14:textId="15A79CD6" w:rsidR="00822851" w:rsidRDefault="00822851" w:rsidP="00822851">
      <w:pPr>
        <w:ind w:right="-1"/>
        <w:jc w:val="both"/>
        <w:rPr>
          <w:rFonts w:ascii="Calibri" w:hAnsi="Calibri"/>
        </w:rPr>
      </w:pPr>
    </w:p>
    <w:p w14:paraId="2065559B" w14:textId="77777777" w:rsidR="00822851" w:rsidRPr="0039320A" w:rsidRDefault="00822851"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rsidP="00822851">
      <w:pPr>
        <w:numPr>
          <w:ilvl w:val="0"/>
          <w:numId w:val="17"/>
        </w:numPr>
        <w:ind w:right="-1"/>
        <w:jc w:val="both"/>
        <w:rPr>
          <w:rFonts w:ascii="Calibri" w:hAnsi="Calibri"/>
        </w:rPr>
      </w:pPr>
      <w:r w:rsidRPr="0039320A">
        <w:rPr>
          <w:rFonts w:ascii="Calibri" w:hAnsi="Calibri"/>
        </w:rPr>
        <w:lastRenderedPageBreak/>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4640CE0" w14:textId="77777777" w:rsidR="00F36712" w:rsidRDefault="00F36712" w:rsidP="00822851">
      <w:pPr>
        <w:ind w:right="-1"/>
        <w:jc w:val="both"/>
        <w:rPr>
          <w:rFonts w:ascii="Calibri" w:hAnsi="Calibri"/>
          <w:b/>
        </w:rPr>
      </w:pPr>
    </w:p>
    <w:p w14:paraId="7D4EB4BB" w14:textId="77777777" w:rsidR="00822851" w:rsidRPr="0039320A" w:rsidRDefault="00822851"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0C5C2E70" w:rsidR="00822851" w:rsidRDefault="00822851" w:rsidP="0082285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cuando se presente alguna de las siguientes causas.</w:t>
      </w:r>
    </w:p>
    <w:p w14:paraId="6B18E0A4" w14:textId="77777777" w:rsidR="00822851" w:rsidRDefault="00822851" w:rsidP="0082285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77777777" w:rsidR="00822851" w:rsidRPr="00DB6160" w:rsidRDefault="00822851" w:rsidP="0082285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w:t>
      </w:r>
      <w:r w:rsidR="00B2412F">
        <w:rPr>
          <w:rFonts w:ascii="Calibri" w:hAnsi="Calibri"/>
        </w:rPr>
        <w:t>equipos médicos</w:t>
      </w:r>
      <w:r>
        <w:rPr>
          <w:rFonts w:ascii="Calibri" w:hAnsi="Calibri"/>
        </w:rPr>
        <w:t xml:space="preserve"> </w:t>
      </w:r>
      <w:r w:rsidRPr="00DB6160">
        <w:rPr>
          <w:rFonts w:ascii="Calibri" w:hAnsi="Calibri"/>
        </w:rPr>
        <w:t>establecidos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23DADDEB" w14:textId="77777777" w:rsidR="007D241B" w:rsidRDefault="007D241B" w:rsidP="00822851">
      <w:pPr>
        <w:ind w:right="-1"/>
        <w:jc w:val="both"/>
        <w:rPr>
          <w:rFonts w:ascii="Calibri" w:hAnsi="Calibri"/>
        </w:rPr>
      </w:pPr>
    </w:p>
    <w:p w14:paraId="036131EF" w14:textId="77777777" w:rsidR="00822851" w:rsidRPr="0039320A" w:rsidRDefault="00822851"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00EF971" w14:textId="42C97E1A" w:rsidR="00F43CEA" w:rsidRDefault="00F43CEA" w:rsidP="00822851">
      <w:pPr>
        <w:ind w:right="-1"/>
        <w:jc w:val="both"/>
        <w:rPr>
          <w:rFonts w:ascii="Calibri" w:hAnsi="Calibri"/>
          <w:b/>
        </w:rPr>
      </w:pPr>
    </w:p>
    <w:p w14:paraId="0F70051E" w14:textId="77777777" w:rsidR="00822851" w:rsidRPr="0039320A" w:rsidRDefault="00822851"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BE67CE6" w14:textId="77777777" w:rsidR="00F36712" w:rsidRDefault="00F36712" w:rsidP="00822851">
      <w:pPr>
        <w:ind w:right="-1"/>
        <w:jc w:val="both"/>
        <w:rPr>
          <w:rFonts w:ascii="Calibri" w:hAnsi="Calibri"/>
          <w:b/>
        </w:rPr>
      </w:pPr>
    </w:p>
    <w:p w14:paraId="64525407" w14:textId="77777777" w:rsidR="00822851" w:rsidRDefault="00822851"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Pr="0039320A"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C1763CD" w14:textId="77777777" w:rsidR="00822851" w:rsidRDefault="00822851" w:rsidP="00822851">
      <w:pPr>
        <w:ind w:right="-1"/>
        <w:jc w:val="both"/>
        <w:rPr>
          <w:rFonts w:ascii="Calibri" w:hAnsi="Calibri"/>
          <w:b/>
        </w:rPr>
      </w:pPr>
    </w:p>
    <w:p w14:paraId="385C924E" w14:textId="77777777" w:rsidR="00822851" w:rsidRPr="0039320A" w:rsidRDefault="00822851"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1C2A7174" w14:textId="77777777" w:rsidR="00D069CA" w:rsidRDefault="00D069CA" w:rsidP="00822851">
      <w:pPr>
        <w:ind w:right="49"/>
        <w:jc w:val="center"/>
        <w:rPr>
          <w:rFonts w:asciiTheme="minorHAnsi" w:hAnsiTheme="minorHAnsi"/>
          <w:b/>
        </w:rPr>
      </w:pPr>
    </w:p>
    <w:p w14:paraId="234F2949" w14:textId="77777777" w:rsidR="00D069CA" w:rsidRDefault="00D069CA" w:rsidP="00822851">
      <w:pPr>
        <w:ind w:right="49"/>
        <w:jc w:val="center"/>
        <w:rPr>
          <w:rFonts w:asciiTheme="minorHAnsi" w:hAnsiTheme="minorHAnsi"/>
          <w:b/>
        </w:rPr>
      </w:pPr>
    </w:p>
    <w:p w14:paraId="4C848D4A" w14:textId="77777777" w:rsidR="00822851" w:rsidRDefault="00822851" w:rsidP="00822851">
      <w:pPr>
        <w:ind w:right="49"/>
        <w:jc w:val="center"/>
        <w:rPr>
          <w:rFonts w:asciiTheme="minorHAnsi" w:hAnsiTheme="minorHAnsi"/>
          <w:b/>
        </w:rPr>
      </w:pPr>
    </w:p>
    <w:p w14:paraId="63CF4F47" w14:textId="77777777" w:rsidR="00D96BD3" w:rsidRDefault="00D96BD3" w:rsidP="00D96BD3">
      <w:pPr>
        <w:ind w:right="425"/>
        <w:jc w:val="center"/>
        <w:rPr>
          <w:rFonts w:ascii="Corbel" w:hAnsi="Corbel" w:cs="Arial"/>
          <w:b/>
        </w:rPr>
      </w:pPr>
      <w:r w:rsidRPr="00AF06AE">
        <w:rPr>
          <w:rFonts w:ascii="Corbel" w:hAnsi="Corbel" w:cs="Arial"/>
          <w:b/>
        </w:rPr>
        <w:t>ATENTAMENTE</w:t>
      </w:r>
    </w:p>
    <w:p w14:paraId="23213EB8" w14:textId="77777777" w:rsidR="00D96BD3" w:rsidRPr="00AF06AE" w:rsidRDefault="00D96BD3" w:rsidP="00D96BD3">
      <w:pPr>
        <w:ind w:right="425"/>
        <w:jc w:val="center"/>
        <w:rPr>
          <w:rFonts w:ascii="Corbel" w:hAnsi="Corbel" w:cs="Arial"/>
          <w:b/>
        </w:rPr>
      </w:pPr>
      <w:r>
        <w:rPr>
          <w:rFonts w:ascii="Corbel" w:hAnsi="Corbel" w:cs="Arial"/>
          <w:b/>
        </w:rPr>
        <w:t>LIC. VICENTE ARTURO LÓPEZ LIMÓN</w:t>
      </w:r>
    </w:p>
    <w:p w14:paraId="4D6FF036" w14:textId="77777777" w:rsidR="00D96BD3" w:rsidRDefault="00D96BD3" w:rsidP="00D96BD3">
      <w:pPr>
        <w:ind w:right="425"/>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5A5F1983" w14:textId="77777777" w:rsidR="00D96BD3" w:rsidRPr="00805B6B" w:rsidRDefault="00D96BD3" w:rsidP="00D96BD3">
      <w:pPr>
        <w:ind w:right="425"/>
        <w:jc w:val="center"/>
        <w:rPr>
          <w:rFonts w:ascii="Corbel" w:hAnsi="Corbel" w:cs="Arial"/>
          <w:b/>
        </w:rPr>
      </w:pPr>
      <w:r>
        <w:rPr>
          <w:rFonts w:ascii="Corbel" w:hAnsi="Corbel" w:cs="Arial"/>
          <w:b/>
        </w:rPr>
        <w:t>DE SERVICIOS DE SALUD DE NUEVO LEÓN, O.P.D.</w:t>
      </w:r>
    </w:p>
    <w:p w14:paraId="0D62A4E3" w14:textId="77777777" w:rsidR="00D96BD3" w:rsidRDefault="00D96BD3" w:rsidP="00D96BD3">
      <w:pPr>
        <w:ind w:right="425"/>
        <w:jc w:val="center"/>
        <w:rPr>
          <w:rFonts w:ascii="Calibri" w:hAnsi="Calibri"/>
          <w:b/>
        </w:rPr>
      </w:pPr>
      <w:r w:rsidRPr="00025A6C">
        <w:rPr>
          <w:rFonts w:ascii="Calibri" w:hAnsi="Calibri"/>
          <w:b/>
        </w:rPr>
        <w:t xml:space="preserve">MONTERREY, NUEVO LEÓN A </w:t>
      </w:r>
      <w:r>
        <w:rPr>
          <w:rFonts w:ascii="Calibri" w:hAnsi="Calibri"/>
          <w:b/>
        </w:rPr>
        <w:t>29 DE OCTUBRE</w:t>
      </w:r>
      <w:r w:rsidRPr="00B27A3B">
        <w:rPr>
          <w:rFonts w:ascii="Calibri" w:hAnsi="Calibri"/>
          <w:b/>
        </w:rPr>
        <w:t xml:space="preserve"> DEL 2021</w:t>
      </w:r>
    </w:p>
    <w:p w14:paraId="1BF2B9FD" w14:textId="77777777" w:rsidR="001B78A1" w:rsidRDefault="001B78A1" w:rsidP="00822851">
      <w:pPr>
        <w:ind w:right="284"/>
        <w:jc w:val="center"/>
        <w:rPr>
          <w:rFonts w:asciiTheme="minorHAnsi" w:hAnsiTheme="minorHAnsi"/>
          <w:b/>
        </w:rPr>
      </w:pPr>
    </w:p>
    <w:p w14:paraId="2EEFAD90" w14:textId="77777777" w:rsidR="00D069CA" w:rsidRDefault="00D069CA" w:rsidP="00822851">
      <w:pPr>
        <w:ind w:right="284"/>
        <w:jc w:val="center"/>
        <w:rPr>
          <w:rFonts w:asciiTheme="minorHAnsi" w:hAnsiTheme="minorHAnsi"/>
          <w:b/>
        </w:rPr>
      </w:pPr>
    </w:p>
    <w:p w14:paraId="05B766AB" w14:textId="5C2C22F5" w:rsidR="00D069CA" w:rsidRDefault="00D069CA" w:rsidP="004E0639">
      <w:pPr>
        <w:ind w:right="284"/>
        <w:rPr>
          <w:rFonts w:asciiTheme="minorHAnsi" w:hAnsiTheme="minorHAnsi"/>
          <w:b/>
        </w:rPr>
      </w:pPr>
    </w:p>
    <w:p w14:paraId="2445F556" w14:textId="77777777" w:rsidR="004E0639" w:rsidRDefault="004E0639" w:rsidP="004E0639">
      <w:pPr>
        <w:ind w:right="284"/>
        <w:rPr>
          <w:rFonts w:asciiTheme="minorHAnsi" w:hAnsiTheme="minorHAnsi"/>
          <w:b/>
        </w:rPr>
      </w:pPr>
    </w:p>
    <w:p w14:paraId="022CC186" w14:textId="77777777" w:rsidR="00E074C1" w:rsidRDefault="00E074C1" w:rsidP="004E0639">
      <w:pPr>
        <w:ind w:right="284"/>
        <w:rPr>
          <w:rFonts w:asciiTheme="minorHAnsi" w:hAnsiTheme="minorHAnsi"/>
          <w:b/>
        </w:rPr>
      </w:pPr>
    </w:p>
    <w:p w14:paraId="0A08D92C" w14:textId="77777777" w:rsidR="00E074C1" w:rsidRDefault="00E074C1" w:rsidP="004E0639">
      <w:pPr>
        <w:ind w:right="284"/>
        <w:rPr>
          <w:rFonts w:asciiTheme="minorHAnsi" w:hAnsiTheme="minorHAnsi"/>
          <w:b/>
        </w:rPr>
      </w:pPr>
    </w:p>
    <w:p w14:paraId="108015E7" w14:textId="77777777" w:rsidR="00E074C1" w:rsidRDefault="00E074C1" w:rsidP="004E0639">
      <w:pPr>
        <w:ind w:right="284"/>
        <w:rPr>
          <w:rFonts w:asciiTheme="minorHAnsi" w:hAnsiTheme="minorHAnsi"/>
          <w:b/>
        </w:rPr>
      </w:pPr>
    </w:p>
    <w:p w14:paraId="1CD4E9C5" w14:textId="77777777" w:rsidR="00E074C1" w:rsidRDefault="00E074C1" w:rsidP="004E0639">
      <w:pPr>
        <w:ind w:right="284"/>
        <w:rPr>
          <w:rFonts w:asciiTheme="minorHAnsi" w:hAnsiTheme="minorHAnsi"/>
          <w:b/>
        </w:rPr>
      </w:pPr>
    </w:p>
    <w:p w14:paraId="2F18F143" w14:textId="77777777" w:rsidR="00E074C1" w:rsidRDefault="00E074C1" w:rsidP="004E0639">
      <w:pPr>
        <w:ind w:right="284"/>
        <w:rPr>
          <w:rFonts w:asciiTheme="minorHAnsi" w:hAnsiTheme="minorHAnsi"/>
          <w:b/>
        </w:rPr>
      </w:pPr>
    </w:p>
    <w:p w14:paraId="6AEC6C7E" w14:textId="77777777" w:rsidR="00E074C1" w:rsidRDefault="00E074C1" w:rsidP="004E0639">
      <w:pPr>
        <w:ind w:right="284"/>
        <w:rPr>
          <w:rFonts w:asciiTheme="minorHAnsi" w:hAnsiTheme="minorHAnsi"/>
          <w:b/>
        </w:rPr>
      </w:pPr>
    </w:p>
    <w:p w14:paraId="0B0B1B78" w14:textId="77777777" w:rsidR="00E074C1" w:rsidRDefault="00E074C1" w:rsidP="004E0639">
      <w:pPr>
        <w:ind w:right="284"/>
        <w:rPr>
          <w:rFonts w:asciiTheme="minorHAnsi" w:hAnsiTheme="minorHAnsi"/>
          <w:b/>
        </w:rPr>
      </w:pPr>
    </w:p>
    <w:p w14:paraId="442985DD" w14:textId="77777777" w:rsidR="00E074C1" w:rsidRDefault="00E074C1" w:rsidP="004E0639">
      <w:pPr>
        <w:ind w:right="284"/>
        <w:rPr>
          <w:rFonts w:asciiTheme="minorHAnsi" w:hAnsiTheme="minorHAnsi"/>
          <w:b/>
        </w:rPr>
      </w:pPr>
    </w:p>
    <w:p w14:paraId="08013CC4" w14:textId="77777777" w:rsidR="00E074C1" w:rsidRDefault="00E074C1" w:rsidP="004E0639">
      <w:pPr>
        <w:ind w:right="284"/>
        <w:rPr>
          <w:rFonts w:asciiTheme="minorHAnsi" w:hAnsiTheme="minorHAnsi"/>
          <w:b/>
        </w:rPr>
      </w:pPr>
    </w:p>
    <w:p w14:paraId="3284D7A3" w14:textId="77777777" w:rsidR="00E074C1" w:rsidRDefault="00E074C1" w:rsidP="004E0639">
      <w:pPr>
        <w:ind w:right="284"/>
        <w:rPr>
          <w:rFonts w:asciiTheme="minorHAnsi" w:hAnsiTheme="minorHAnsi"/>
          <w:b/>
        </w:rPr>
      </w:pPr>
    </w:p>
    <w:p w14:paraId="2D51570A" w14:textId="77777777" w:rsidR="00E074C1" w:rsidRDefault="00E074C1" w:rsidP="004E0639">
      <w:pPr>
        <w:ind w:right="284"/>
        <w:rPr>
          <w:rFonts w:asciiTheme="minorHAnsi" w:hAnsiTheme="minorHAnsi"/>
          <w:b/>
        </w:rPr>
      </w:pPr>
    </w:p>
    <w:p w14:paraId="2484F7C5" w14:textId="77777777" w:rsidR="00E074C1" w:rsidRDefault="00E074C1" w:rsidP="004E0639">
      <w:pPr>
        <w:ind w:right="284"/>
        <w:rPr>
          <w:rFonts w:asciiTheme="minorHAnsi" w:hAnsiTheme="minorHAnsi"/>
          <w:b/>
        </w:rPr>
      </w:pPr>
    </w:p>
    <w:p w14:paraId="1C2211F1" w14:textId="77777777" w:rsidR="00E074C1" w:rsidRDefault="00E074C1" w:rsidP="004E0639">
      <w:pPr>
        <w:ind w:right="284"/>
        <w:rPr>
          <w:rFonts w:asciiTheme="minorHAnsi" w:hAnsiTheme="minorHAnsi"/>
          <w:b/>
        </w:rPr>
      </w:pPr>
    </w:p>
    <w:p w14:paraId="62170811" w14:textId="77777777" w:rsidR="00E074C1" w:rsidRDefault="00E074C1" w:rsidP="004E0639">
      <w:pPr>
        <w:ind w:right="284"/>
        <w:rPr>
          <w:rFonts w:asciiTheme="minorHAnsi" w:hAnsiTheme="minorHAnsi"/>
          <w:b/>
        </w:rPr>
      </w:pPr>
    </w:p>
    <w:p w14:paraId="67EA6D35" w14:textId="77777777" w:rsidR="00D069CA" w:rsidRDefault="00D069CA" w:rsidP="00822851">
      <w:pPr>
        <w:ind w:right="284"/>
        <w:jc w:val="center"/>
        <w:rPr>
          <w:rFonts w:asciiTheme="minorHAnsi" w:hAnsiTheme="minorHAnsi"/>
          <w:b/>
        </w:rPr>
      </w:pPr>
    </w:p>
    <w:p w14:paraId="02A8C811" w14:textId="77777777" w:rsidR="00FE283B" w:rsidRPr="00AB7D71" w:rsidRDefault="00934D52"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E074C1">
        <w:rPr>
          <w:rFonts w:asciiTheme="minorHAnsi" w:hAnsiTheme="minorHAnsi"/>
          <w:b/>
        </w:rPr>
        <w:lastRenderedPageBreak/>
        <w:t>A</w:t>
      </w:r>
      <w:r w:rsidR="00D51B7C" w:rsidRPr="00E074C1">
        <w:rPr>
          <w:rFonts w:asciiTheme="minorHAnsi" w:hAnsiTheme="minorHAnsi"/>
          <w:b/>
        </w:rPr>
        <w:t>NEXO 1</w:t>
      </w:r>
    </w:p>
    <w:p w14:paraId="200FF5AA" w14:textId="77777777" w:rsidR="00F0714E" w:rsidRPr="00B36D16" w:rsidRDefault="00F0714E">
      <w:pPr>
        <w:rPr>
          <w:rFonts w:ascii="Calibri" w:hAnsi="Calibri"/>
          <w:color w:val="000000"/>
          <w:sz w:val="16"/>
          <w:szCs w:val="16"/>
          <w:lang w:val="es-MX" w:eastAsia="es-MX"/>
        </w:rPr>
      </w:pPr>
    </w:p>
    <w:p w14:paraId="2D5FE53B" w14:textId="77777777" w:rsidR="007A7FCC" w:rsidRDefault="007A7FCC" w:rsidP="001F7430">
      <w:pPr>
        <w:jc w:val="center"/>
        <w:rPr>
          <w:rFonts w:ascii="Calibri" w:hAnsi="Calibri"/>
          <w:b/>
        </w:rPr>
      </w:pPr>
    </w:p>
    <w:tbl>
      <w:tblPr>
        <w:tblW w:w="10981" w:type="dxa"/>
        <w:jc w:val="center"/>
        <w:tblCellMar>
          <w:left w:w="70" w:type="dxa"/>
          <w:right w:w="70" w:type="dxa"/>
        </w:tblCellMar>
        <w:tblLook w:val="04A0" w:firstRow="1" w:lastRow="0" w:firstColumn="1" w:lastColumn="0" w:noHBand="0" w:noVBand="1"/>
      </w:tblPr>
      <w:tblGrid>
        <w:gridCol w:w="732"/>
        <w:gridCol w:w="969"/>
        <w:gridCol w:w="1200"/>
        <w:gridCol w:w="1689"/>
        <w:gridCol w:w="5191"/>
        <w:gridCol w:w="1200"/>
      </w:tblGrid>
      <w:tr w:rsidR="007D241B" w:rsidRPr="007D241B" w14:paraId="1F56BD08" w14:textId="77777777" w:rsidTr="00D051E6">
        <w:trPr>
          <w:trHeight w:val="735"/>
          <w:jc w:val="center"/>
        </w:trPr>
        <w:tc>
          <w:tcPr>
            <w:tcW w:w="732"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73CEE755" w14:textId="47DAD5EA" w:rsidR="007D241B" w:rsidRPr="007D241B" w:rsidRDefault="007D241B" w:rsidP="007D241B">
            <w:pPr>
              <w:jc w:val="center"/>
              <w:rPr>
                <w:rFonts w:ascii="Calibri" w:hAnsi="Calibri"/>
                <w:b/>
                <w:bCs/>
                <w:color w:val="000000"/>
                <w:sz w:val="16"/>
                <w:szCs w:val="16"/>
                <w:lang w:val="es-MX" w:eastAsia="es-MX"/>
              </w:rPr>
            </w:pPr>
            <w:r w:rsidRPr="007D241B">
              <w:rPr>
                <w:rFonts w:ascii="Calibri" w:hAnsi="Calibri"/>
                <w:b/>
                <w:bCs/>
                <w:color w:val="000000"/>
                <w:sz w:val="16"/>
                <w:szCs w:val="16"/>
                <w:lang w:val="es-MX" w:eastAsia="es-MX"/>
              </w:rPr>
              <w:t>PARTIDA</w:t>
            </w:r>
          </w:p>
        </w:tc>
        <w:tc>
          <w:tcPr>
            <w:tcW w:w="969" w:type="dxa"/>
            <w:tcBorders>
              <w:top w:val="single" w:sz="4" w:space="0" w:color="auto"/>
              <w:left w:val="nil"/>
              <w:bottom w:val="single" w:sz="4" w:space="0" w:color="auto"/>
              <w:right w:val="single" w:sz="4" w:space="0" w:color="auto"/>
            </w:tcBorders>
            <w:shd w:val="clear" w:color="auto" w:fill="00B0F0"/>
            <w:vAlign w:val="center"/>
            <w:hideMark/>
          </w:tcPr>
          <w:p w14:paraId="638D9A4B" w14:textId="7DD3B075" w:rsidR="007D241B" w:rsidRPr="007D241B" w:rsidRDefault="007D241B" w:rsidP="007D241B">
            <w:pPr>
              <w:jc w:val="center"/>
              <w:rPr>
                <w:rFonts w:ascii="Calibri" w:hAnsi="Calibri"/>
                <w:b/>
                <w:bCs/>
                <w:color w:val="000000"/>
                <w:sz w:val="16"/>
                <w:szCs w:val="16"/>
                <w:lang w:val="es-MX" w:eastAsia="es-MX"/>
              </w:rPr>
            </w:pPr>
            <w:r w:rsidRPr="007D241B">
              <w:rPr>
                <w:rFonts w:ascii="Calibri" w:hAnsi="Calibri"/>
                <w:b/>
                <w:bCs/>
                <w:color w:val="000000"/>
                <w:sz w:val="16"/>
                <w:szCs w:val="16"/>
                <w:lang w:val="es-MX" w:eastAsia="es-MX"/>
              </w:rPr>
              <w:t>CAMBS</w:t>
            </w:r>
          </w:p>
        </w:tc>
        <w:tc>
          <w:tcPr>
            <w:tcW w:w="1200" w:type="dxa"/>
            <w:tcBorders>
              <w:top w:val="single" w:sz="4" w:space="0" w:color="auto"/>
              <w:left w:val="nil"/>
              <w:bottom w:val="single" w:sz="4" w:space="0" w:color="auto"/>
              <w:right w:val="single" w:sz="4" w:space="0" w:color="auto"/>
            </w:tcBorders>
            <w:shd w:val="clear" w:color="auto" w:fill="00B0F0"/>
            <w:vAlign w:val="center"/>
            <w:hideMark/>
          </w:tcPr>
          <w:p w14:paraId="4A65172C" w14:textId="606C76BF" w:rsidR="007D241B" w:rsidRPr="007D241B" w:rsidRDefault="007D241B" w:rsidP="007D241B">
            <w:pPr>
              <w:jc w:val="center"/>
              <w:rPr>
                <w:rFonts w:ascii="Calibri" w:hAnsi="Calibri"/>
                <w:b/>
                <w:bCs/>
                <w:color w:val="000000"/>
                <w:sz w:val="16"/>
                <w:szCs w:val="16"/>
                <w:lang w:val="es-MX" w:eastAsia="es-MX"/>
              </w:rPr>
            </w:pPr>
            <w:r w:rsidRPr="007D241B">
              <w:rPr>
                <w:rFonts w:ascii="Calibri" w:hAnsi="Calibri"/>
                <w:b/>
                <w:bCs/>
                <w:color w:val="000000"/>
                <w:sz w:val="16"/>
                <w:szCs w:val="16"/>
                <w:lang w:val="es-MX" w:eastAsia="es-MX"/>
              </w:rPr>
              <w:t>PARTIDA</w:t>
            </w:r>
            <w:r w:rsidRPr="007D241B">
              <w:rPr>
                <w:rFonts w:ascii="Calibri" w:hAnsi="Calibri"/>
                <w:b/>
                <w:bCs/>
                <w:color w:val="000000"/>
                <w:sz w:val="16"/>
                <w:szCs w:val="16"/>
                <w:lang w:val="es-MX" w:eastAsia="es-MX"/>
              </w:rPr>
              <w:br/>
              <w:t>PRESUPUESTAL</w:t>
            </w:r>
          </w:p>
        </w:tc>
        <w:tc>
          <w:tcPr>
            <w:tcW w:w="1689" w:type="dxa"/>
            <w:tcBorders>
              <w:top w:val="single" w:sz="4" w:space="0" w:color="auto"/>
              <w:left w:val="nil"/>
              <w:bottom w:val="single" w:sz="4" w:space="0" w:color="auto"/>
              <w:right w:val="single" w:sz="4" w:space="0" w:color="auto"/>
            </w:tcBorders>
            <w:shd w:val="clear" w:color="auto" w:fill="00B0F0"/>
            <w:vAlign w:val="center"/>
            <w:hideMark/>
          </w:tcPr>
          <w:p w14:paraId="2336CA5A" w14:textId="73B0BA3F" w:rsidR="007D241B" w:rsidRPr="007D241B" w:rsidRDefault="007D241B" w:rsidP="007D241B">
            <w:pPr>
              <w:jc w:val="center"/>
              <w:rPr>
                <w:rFonts w:ascii="Calibri" w:hAnsi="Calibri"/>
                <w:b/>
                <w:bCs/>
                <w:color w:val="000000"/>
                <w:sz w:val="16"/>
                <w:szCs w:val="16"/>
                <w:lang w:val="es-MX" w:eastAsia="es-MX"/>
              </w:rPr>
            </w:pPr>
            <w:r w:rsidRPr="007D241B">
              <w:rPr>
                <w:rFonts w:ascii="Calibri" w:hAnsi="Calibri"/>
                <w:b/>
                <w:bCs/>
                <w:color w:val="000000"/>
                <w:sz w:val="16"/>
                <w:szCs w:val="16"/>
                <w:lang w:val="es-MX" w:eastAsia="es-MX"/>
              </w:rPr>
              <w:t>DESCRIPCIÓN</w:t>
            </w:r>
          </w:p>
        </w:tc>
        <w:tc>
          <w:tcPr>
            <w:tcW w:w="5191" w:type="dxa"/>
            <w:tcBorders>
              <w:top w:val="single" w:sz="4" w:space="0" w:color="auto"/>
              <w:left w:val="nil"/>
              <w:bottom w:val="single" w:sz="4" w:space="0" w:color="auto"/>
              <w:right w:val="single" w:sz="4" w:space="0" w:color="auto"/>
            </w:tcBorders>
            <w:shd w:val="clear" w:color="auto" w:fill="00B0F0"/>
            <w:vAlign w:val="center"/>
            <w:hideMark/>
          </w:tcPr>
          <w:p w14:paraId="07FDB098" w14:textId="5C92B535" w:rsidR="007D241B" w:rsidRPr="007D241B" w:rsidRDefault="007D241B" w:rsidP="007D241B">
            <w:pPr>
              <w:jc w:val="center"/>
              <w:rPr>
                <w:rFonts w:ascii="Calibri" w:hAnsi="Calibri"/>
                <w:b/>
                <w:bCs/>
                <w:color w:val="000000"/>
                <w:sz w:val="16"/>
                <w:szCs w:val="16"/>
                <w:lang w:val="es-MX" w:eastAsia="es-MX"/>
              </w:rPr>
            </w:pPr>
            <w:r w:rsidRPr="007D241B">
              <w:rPr>
                <w:rFonts w:ascii="Calibri" w:hAnsi="Calibri"/>
                <w:b/>
                <w:bCs/>
                <w:color w:val="000000"/>
                <w:sz w:val="16"/>
                <w:szCs w:val="16"/>
                <w:lang w:val="es-MX" w:eastAsia="es-MX"/>
              </w:rPr>
              <w:t>ESPECIFICACIONES TECNICAS</w:t>
            </w:r>
          </w:p>
        </w:tc>
        <w:tc>
          <w:tcPr>
            <w:tcW w:w="1200" w:type="dxa"/>
            <w:tcBorders>
              <w:top w:val="single" w:sz="4" w:space="0" w:color="auto"/>
              <w:left w:val="nil"/>
              <w:bottom w:val="single" w:sz="4" w:space="0" w:color="auto"/>
              <w:right w:val="single" w:sz="4" w:space="0" w:color="auto"/>
            </w:tcBorders>
            <w:shd w:val="clear" w:color="auto" w:fill="00B0F0"/>
            <w:vAlign w:val="center"/>
            <w:hideMark/>
          </w:tcPr>
          <w:p w14:paraId="2A6C7F27" w14:textId="12745C2D" w:rsidR="007D241B" w:rsidRPr="007D241B" w:rsidRDefault="007D241B" w:rsidP="007D241B">
            <w:pPr>
              <w:jc w:val="center"/>
              <w:rPr>
                <w:rFonts w:ascii="Calibri" w:hAnsi="Calibri"/>
                <w:b/>
                <w:bCs/>
                <w:color w:val="000000"/>
                <w:sz w:val="16"/>
                <w:szCs w:val="16"/>
                <w:lang w:val="es-MX" w:eastAsia="es-MX"/>
              </w:rPr>
            </w:pPr>
            <w:r w:rsidRPr="007D241B">
              <w:rPr>
                <w:rFonts w:ascii="Calibri" w:hAnsi="Calibri"/>
                <w:b/>
                <w:bCs/>
                <w:color w:val="000000"/>
                <w:sz w:val="16"/>
                <w:szCs w:val="16"/>
                <w:lang w:val="es-MX" w:eastAsia="es-MX"/>
              </w:rPr>
              <w:t>CANTIDAD TOTAL</w:t>
            </w:r>
          </w:p>
        </w:tc>
      </w:tr>
      <w:tr w:rsidR="007D241B" w:rsidRPr="007D241B" w14:paraId="21CC905E" w14:textId="77777777" w:rsidTr="007D241B">
        <w:trPr>
          <w:trHeight w:val="300"/>
          <w:jc w:val="center"/>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EF60B3F" w14:textId="4B1B494F"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2</w:t>
            </w:r>
          </w:p>
        </w:tc>
        <w:tc>
          <w:tcPr>
            <w:tcW w:w="969" w:type="dxa"/>
            <w:tcBorders>
              <w:top w:val="nil"/>
              <w:left w:val="nil"/>
              <w:bottom w:val="single" w:sz="4" w:space="0" w:color="auto"/>
              <w:right w:val="single" w:sz="4" w:space="0" w:color="auto"/>
            </w:tcBorders>
            <w:shd w:val="clear" w:color="auto" w:fill="auto"/>
            <w:noWrap/>
            <w:vAlign w:val="center"/>
            <w:hideMark/>
          </w:tcPr>
          <w:p w14:paraId="001A586A" w14:textId="31850111"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I150200232</w:t>
            </w:r>
          </w:p>
        </w:tc>
        <w:tc>
          <w:tcPr>
            <w:tcW w:w="1200" w:type="dxa"/>
            <w:tcBorders>
              <w:top w:val="nil"/>
              <w:left w:val="nil"/>
              <w:bottom w:val="single" w:sz="4" w:space="0" w:color="auto"/>
              <w:right w:val="single" w:sz="4" w:space="0" w:color="auto"/>
            </w:tcBorders>
            <w:shd w:val="clear" w:color="auto" w:fill="auto"/>
            <w:noWrap/>
            <w:vAlign w:val="center"/>
            <w:hideMark/>
          </w:tcPr>
          <w:p w14:paraId="0DBE9CE6" w14:textId="065F76E5"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52101</w:t>
            </w:r>
          </w:p>
        </w:tc>
        <w:tc>
          <w:tcPr>
            <w:tcW w:w="1689" w:type="dxa"/>
            <w:tcBorders>
              <w:top w:val="nil"/>
              <w:left w:val="nil"/>
              <w:bottom w:val="single" w:sz="4" w:space="0" w:color="auto"/>
              <w:right w:val="single" w:sz="4" w:space="0" w:color="auto"/>
            </w:tcBorders>
            <w:shd w:val="clear" w:color="auto" w:fill="auto"/>
            <w:noWrap/>
            <w:vAlign w:val="center"/>
            <w:hideMark/>
          </w:tcPr>
          <w:p w14:paraId="6495D47C" w14:textId="79D657F2" w:rsidR="007D241B" w:rsidRPr="007D241B" w:rsidRDefault="007D241B" w:rsidP="007D241B">
            <w:pPr>
              <w:rPr>
                <w:rFonts w:ascii="Calibri" w:hAnsi="Calibri"/>
                <w:color w:val="000000"/>
                <w:sz w:val="16"/>
                <w:szCs w:val="16"/>
                <w:lang w:val="es-MX" w:eastAsia="es-MX"/>
              </w:rPr>
            </w:pPr>
            <w:r w:rsidRPr="007D241B">
              <w:rPr>
                <w:rFonts w:ascii="Calibri" w:hAnsi="Calibri"/>
                <w:color w:val="000000"/>
                <w:sz w:val="16"/>
                <w:szCs w:val="16"/>
                <w:lang w:val="es-MX" w:eastAsia="es-MX"/>
              </w:rPr>
              <w:t>MONITOR</w:t>
            </w:r>
          </w:p>
        </w:tc>
        <w:tc>
          <w:tcPr>
            <w:tcW w:w="5191" w:type="dxa"/>
            <w:tcBorders>
              <w:top w:val="nil"/>
              <w:left w:val="nil"/>
              <w:bottom w:val="single" w:sz="4" w:space="0" w:color="auto"/>
              <w:right w:val="single" w:sz="4" w:space="0" w:color="auto"/>
            </w:tcBorders>
            <w:shd w:val="clear" w:color="auto" w:fill="auto"/>
            <w:noWrap/>
            <w:vAlign w:val="bottom"/>
            <w:hideMark/>
          </w:tcPr>
          <w:p w14:paraId="63057257" w14:textId="49FE536D" w:rsidR="007D241B" w:rsidRPr="007D241B" w:rsidRDefault="007D241B" w:rsidP="007D241B">
            <w:pPr>
              <w:rPr>
                <w:rFonts w:ascii="Calibri" w:hAnsi="Calibri"/>
                <w:color w:val="000000"/>
                <w:sz w:val="16"/>
                <w:szCs w:val="16"/>
                <w:lang w:val="es-MX" w:eastAsia="es-MX"/>
              </w:rPr>
            </w:pPr>
            <w:r w:rsidRPr="007D241B">
              <w:rPr>
                <w:rFonts w:ascii="Calibri" w:hAnsi="Calibri"/>
                <w:color w:val="000000"/>
                <w:sz w:val="16"/>
                <w:szCs w:val="16"/>
                <w:lang w:val="es-MX" w:eastAsia="es-MX"/>
              </w:rPr>
              <w:t>1. CARACTERÍSTICAS</w:t>
            </w:r>
            <w:r w:rsidRPr="007D241B">
              <w:rPr>
                <w:rFonts w:ascii="Calibri" w:hAnsi="Calibri"/>
                <w:color w:val="000000"/>
                <w:sz w:val="16"/>
                <w:szCs w:val="16"/>
                <w:lang w:val="es-MX" w:eastAsia="es-MX"/>
              </w:rPr>
              <w:br/>
              <w:t>1.1. IMAGEN PRECISA DESDE CUALQUIER ÁNGULO:</w:t>
            </w:r>
            <w:r w:rsidRPr="007D241B">
              <w:rPr>
                <w:rFonts w:ascii="Calibri" w:hAnsi="Calibri"/>
                <w:color w:val="000000"/>
                <w:sz w:val="16"/>
                <w:szCs w:val="16"/>
                <w:lang w:val="es-MX" w:eastAsia="es-MX"/>
              </w:rPr>
              <w:br/>
              <w:t>LA PANTALLA IPS DE 31,5 (80,01 CM) 8MP FACILITA DIAGNÓSTICOS PRECISOS DE IMÁGENES MÉDICAS. EL AMPLIO ÁNGULO DE VISIÓN DE 178 ° PERMITE A LOS PACIENTES Y MÉDICOS VER IMÁGENES REPRODUCIDAS CON PRECISIÓN CON UNA DISTORSIÓN MÍNIMA.</w:t>
            </w:r>
            <w:r w:rsidRPr="007D241B">
              <w:rPr>
                <w:rFonts w:ascii="Calibri" w:hAnsi="Calibri"/>
                <w:color w:val="000000"/>
                <w:sz w:val="16"/>
                <w:szCs w:val="16"/>
                <w:lang w:val="es-MX" w:eastAsia="es-MX"/>
              </w:rPr>
              <w:br/>
              <w:t>1.2. COMPATIBLE CON TODOS LOS DISPOSITIVOS:</w:t>
            </w:r>
            <w:r w:rsidRPr="007D241B">
              <w:rPr>
                <w:rFonts w:ascii="Calibri" w:hAnsi="Calibri"/>
                <w:color w:val="000000"/>
                <w:sz w:val="16"/>
                <w:szCs w:val="16"/>
                <w:lang w:val="es-MX" w:eastAsia="es-MX"/>
              </w:rPr>
              <w:br/>
              <w:t>LA CONEXIÓN A LOS DISTINTOS TIPOS DE DISPOSITIVOS ES ESENCIAL PARA EL MONITOR DE DIAGNÓSTICO. GRACIAS AL MODO DE RESOLUCIÓN MÚLTIPLE DEL 32HL512D, PUEDE AJUSTAR LA RESOLUCIÓN DEL MONITOR PARA OPTIMIZAR EL DISPOSITIVO CONECTADO.</w:t>
            </w:r>
            <w:r w:rsidRPr="007D241B">
              <w:rPr>
                <w:rFonts w:ascii="Calibri" w:hAnsi="Calibri"/>
                <w:color w:val="000000"/>
                <w:sz w:val="16"/>
                <w:szCs w:val="16"/>
                <w:lang w:val="es-MX" w:eastAsia="es-MX"/>
              </w:rPr>
              <w:br/>
              <w:t>1.3. CALIDAD DE IMAGEN SOSTENIDA:</w:t>
            </w:r>
            <w:r w:rsidRPr="007D241B">
              <w:rPr>
                <w:rFonts w:ascii="Calibri" w:hAnsi="Calibri"/>
                <w:color w:val="000000"/>
                <w:sz w:val="16"/>
                <w:szCs w:val="16"/>
                <w:lang w:val="es-MX" w:eastAsia="es-MX"/>
              </w:rPr>
              <w:br/>
              <w:t>LA CALIBRACIÓN AUTOMÁTICA DE LUMINANCIA INCORPORADA AYUDA A AUMENTAR LA PRODUCTIVIDAD Y LA EFICIENCIA. CONVIERTE AUTOMÁTICAMENTE LAS IMÁGENES MÉDICAS EN IMÁGENES MÁS ADECUADAS PARA HACER UN DIAGNÓSTICO EXACTO.</w:t>
            </w:r>
            <w:r w:rsidRPr="007D241B">
              <w:rPr>
                <w:rFonts w:ascii="Calibri" w:hAnsi="Calibri"/>
                <w:color w:val="000000"/>
                <w:sz w:val="16"/>
                <w:szCs w:val="16"/>
                <w:lang w:val="es-MX" w:eastAsia="es-MX"/>
              </w:rPr>
              <w:br/>
              <w:t>1.4. VARIAS SEÑALES EN UNA PANTALLA:</w:t>
            </w:r>
            <w:r w:rsidRPr="007D241B">
              <w:rPr>
                <w:rFonts w:ascii="Calibri" w:hAnsi="Calibri"/>
                <w:color w:val="000000"/>
                <w:sz w:val="16"/>
                <w:szCs w:val="16"/>
                <w:lang w:val="es-MX" w:eastAsia="es-MX"/>
              </w:rPr>
              <w:br/>
              <w:t>PBP (IMAGEN POR IMAGEN) CON CONTROLADOR DUAL, CONTROLA MÚLTIPLES DISPOSITIVOS CONECTADOS A UNA PANTALLA CON UN TECLADO O MOUSE, AYUDA A AUMENTAR LA COMODIDAD EN LA REVISIÓN. PUEDE REVISAR INFORMACIÓN MÚLTIPLE EN PARALELO EN UNA PANTALLA.</w:t>
            </w:r>
            <w:r w:rsidRPr="007D241B">
              <w:rPr>
                <w:rFonts w:ascii="Calibri" w:hAnsi="Calibri"/>
                <w:color w:val="000000"/>
                <w:sz w:val="16"/>
                <w:szCs w:val="16"/>
                <w:lang w:val="es-MX" w:eastAsia="es-MX"/>
              </w:rPr>
              <w:br/>
              <w:t>1.5. DISEÑO ERGONÓMICO:</w:t>
            </w:r>
            <w:r w:rsidRPr="007D241B">
              <w:rPr>
                <w:rFonts w:ascii="Calibri" w:hAnsi="Calibri"/>
                <w:color w:val="000000"/>
                <w:sz w:val="16"/>
                <w:szCs w:val="16"/>
                <w:lang w:val="es-MX" w:eastAsia="es-MX"/>
              </w:rPr>
              <w:br/>
              <w:t>DISEÑADO PARA COMODIDAD E INMERSIÓN</w:t>
            </w:r>
            <w:r w:rsidRPr="007D241B">
              <w:rPr>
                <w:rFonts w:ascii="Calibri" w:hAnsi="Calibri"/>
                <w:color w:val="000000"/>
                <w:sz w:val="16"/>
                <w:szCs w:val="16"/>
                <w:lang w:val="es-MX" w:eastAsia="es-MX"/>
              </w:rPr>
              <w:br/>
              <w:t>SU SOPORTE ERGONÓMICO, AJUSTE DE PIVOTE BIDIRECCIONAL Y BISEL ESTRECHO PUEDEN LOGRAR UN ESPACIO DE TRABAJO DE DIAGNÓSTICO OPTIMIZADO. GIRE DOS MONITORES EN POSICIÓN VERTICAL Y UTILÍCELOS UNO AL LADO DEL OTRO PARA LA MEJOR EXPERIENCIA DE LECTURA</w:t>
            </w:r>
            <w:r w:rsidRPr="007D241B">
              <w:rPr>
                <w:rFonts w:ascii="Calibri" w:hAnsi="Calibri"/>
                <w:color w:val="000000"/>
                <w:sz w:val="16"/>
                <w:szCs w:val="16"/>
                <w:lang w:val="es-MX" w:eastAsia="es-MX"/>
              </w:rPr>
              <w:br/>
              <w:t>2. ESPECIFICACIONES:</w:t>
            </w:r>
            <w:r w:rsidRPr="007D241B">
              <w:rPr>
                <w:rFonts w:ascii="Calibri" w:hAnsi="Calibri"/>
                <w:color w:val="000000"/>
                <w:sz w:val="16"/>
                <w:szCs w:val="16"/>
                <w:lang w:val="es-MX" w:eastAsia="es-MX"/>
              </w:rPr>
              <w:br/>
              <w:t>2.1. DIAGONAL DE LA PANTALLA: 80 CM (31,5´´)</w:t>
            </w:r>
            <w:r w:rsidRPr="007D241B">
              <w:rPr>
                <w:rFonts w:ascii="Calibri" w:hAnsi="Calibri"/>
                <w:color w:val="000000"/>
                <w:sz w:val="16"/>
                <w:szCs w:val="16"/>
                <w:lang w:val="es-MX" w:eastAsia="es-MX"/>
              </w:rPr>
              <w:br/>
              <w:t>2.2. BRILLO DE PANTALLA (TÍPICO): 450 CD / M²</w:t>
            </w:r>
            <w:r w:rsidRPr="007D241B">
              <w:rPr>
                <w:rFonts w:ascii="Calibri" w:hAnsi="Calibri"/>
                <w:color w:val="000000"/>
                <w:sz w:val="16"/>
                <w:szCs w:val="16"/>
                <w:lang w:val="es-MX" w:eastAsia="es-MX"/>
              </w:rPr>
              <w:br/>
              <w:t>2.3. RESOLUCIÓN DE PANTALLA: 3840 X 2160 PÍXELES</w:t>
            </w:r>
            <w:r w:rsidRPr="007D241B">
              <w:rPr>
                <w:rFonts w:ascii="Calibri" w:hAnsi="Calibri"/>
                <w:color w:val="000000"/>
                <w:sz w:val="16"/>
                <w:szCs w:val="16"/>
                <w:lang w:val="es-MX" w:eastAsia="es-MX"/>
              </w:rPr>
              <w:br/>
              <w:t>2.4. RELACIÓN DE ASPECTO NATIVA: 16: 9</w:t>
            </w:r>
            <w:r w:rsidRPr="007D241B">
              <w:rPr>
                <w:rFonts w:ascii="Calibri" w:hAnsi="Calibri"/>
                <w:color w:val="000000"/>
                <w:sz w:val="16"/>
                <w:szCs w:val="16"/>
                <w:lang w:val="es-MX" w:eastAsia="es-MX"/>
              </w:rPr>
              <w:br/>
              <w:t>2.5. TIEMPO DE RESPUESTA: 14 MS</w:t>
            </w:r>
            <w:r w:rsidRPr="007D241B">
              <w:rPr>
                <w:rFonts w:ascii="Calibri" w:hAnsi="Calibri"/>
                <w:color w:val="000000"/>
                <w:sz w:val="16"/>
                <w:szCs w:val="16"/>
                <w:lang w:val="es-MX" w:eastAsia="es-MX"/>
              </w:rPr>
              <w:br/>
              <w:t>2.6. TIPO DE HD: FULL HD</w:t>
            </w:r>
            <w:r w:rsidRPr="007D241B">
              <w:rPr>
                <w:rFonts w:ascii="Calibri" w:hAnsi="Calibri"/>
                <w:color w:val="000000"/>
                <w:sz w:val="16"/>
                <w:szCs w:val="16"/>
                <w:lang w:val="es-MX" w:eastAsia="es-MX"/>
              </w:rPr>
              <w:br/>
              <w:t>2.7. TIPO DE LUZ DE FONDO: LED</w:t>
            </w:r>
            <w:r w:rsidRPr="007D241B">
              <w:rPr>
                <w:rFonts w:ascii="Calibri" w:hAnsi="Calibri"/>
                <w:color w:val="000000"/>
                <w:sz w:val="16"/>
                <w:szCs w:val="16"/>
                <w:lang w:val="es-MX" w:eastAsia="es-MX"/>
              </w:rPr>
              <w:br/>
              <w:t>2.8. SUPERFICIE DE VISUALIZACIÓN: MATE</w:t>
            </w:r>
            <w:r w:rsidRPr="007D241B">
              <w:rPr>
                <w:rFonts w:ascii="Calibri" w:hAnsi="Calibri"/>
                <w:color w:val="000000"/>
                <w:sz w:val="16"/>
                <w:szCs w:val="16"/>
                <w:lang w:val="es-MX" w:eastAsia="es-MX"/>
              </w:rPr>
              <w:br/>
              <w:t>2.9. FORMA DE PANTALLA: PLANA</w:t>
            </w:r>
            <w:r w:rsidRPr="007D241B">
              <w:rPr>
                <w:rFonts w:ascii="Calibri" w:hAnsi="Calibri"/>
                <w:color w:val="000000"/>
                <w:sz w:val="16"/>
                <w:szCs w:val="16"/>
                <w:lang w:val="es-MX" w:eastAsia="es-MX"/>
              </w:rPr>
              <w:br/>
              <w:t>2.10. RESOLUCIONES DE GRÁFICOS COMPATIBLES: 3840 X 2160</w:t>
            </w:r>
            <w:r w:rsidRPr="007D241B">
              <w:rPr>
                <w:rFonts w:ascii="Calibri" w:hAnsi="Calibri"/>
                <w:color w:val="000000"/>
                <w:sz w:val="16"/>
                <w:szCs w:val="16"/>
                <w:lang w:val="es-MX" w:eastAsia="es-MX"/>
              </w:rPr>
              <w:br/>
              <w:t>2.11. MODOS DE VIDEO COMPATIBLES: 3840P</w:t>
            </w:r>
            <w:r w:rsidRPr="007D241B">
              <w:rPr>
                <w:rFonts w:ascii="Calibri" w:hAnsi="Calibri"/>
                <w:color w:val="000000"/>
                <w:sz w:val="16"/>
                <w:szCs w:val="16"/>
                <w:lang w:val="es-MX" w:eastAsia="es-MX"/>
              </w:rPr>
              <w:br/>
              <w:t>2.12. RELACIÓN DE ASPECTO: 16: 9</w:t>
            </w:r>
            <w:r w:rsidRPr="007D241B">
              <w:rPr>
                <w:rFonts w:ascii="Calibri" w:hAnsi="Calibri"/>
                <w:color w:val="000000"/>
                <w:sz w:val="16"/>
                <w:szCs w:val="16"/>
                <w:lang w:val="es-MX" w:eastAsia="es-MX"/>
              </w:rPr>
              <w:br/>
              <w:t>2.13. RELACIÓN DE CONTRASTE (TÍPICA): 1300: 1</w:t>
            </w:r>
            <w:r w:rsidRPr="007D241B">
              <w:rPr>
                <w:rFonts w:ascii="Calibri" w:hAnsi="Calibri"/>
                <w:color w:val="000000"/>
                <w:sz w:val="16"/>
                <w:szCs w:val="16"/>
                <w:lang w:val="es-MX" w:eastAsia="es-MX"/>
              </w:rPr>
              <w:br/>
              <w:t>2.14. ÁNGULO DE VISIÓN, HORIZONTAL: 178 °</w:t>
            </w:r>
            <w:r w:rsidRPr="007D241B">
              <w:rPr>
                <w:rFonts w:ascii="Calibri" w:hAnsi="Calibri"/>
                <w:color w:val="000000"/>
                <w:sz w:val="16"/>
                <w:szCs w:val="16"/>
                <w:lang w:val="es-MX" w:eastAsia="es-MX"/>
              </w:rPr>
              <w:br/>
              <w:t>2.15. ÁNGULO DE VISIÓN, VERTICAL: 178 °</w:t>
            </w:r>
            <w:r w:rsidRPr="007D241B">
              <w:rPr>
                <w:rFonts w:ascii="Calibri" w:hAnsi="Calibri"/>
                <w:color w:val="000000"/>
                <w:sz w:val="16"/>
                <w:szCs w:val="16"/>
                <w:lang w:val="es-MX" w:eastAsia="es-MX"/>
              </w:rPr>
              <w:br/>
              <w:t>2.16. TIPO DE PANEL: IPS</w:t>
            </w:r>
            <w:r w:rsidRPr="007D241B">
              <w:rPr>
                <w:rFonts w:ascii="Calibri" w:hAnsi="Calibri"/>
                <w:color w:val="000000"/>
                <w:sz w:val="16"/>
                <w:szCs w:val="16"/>
                <w:lang w:val="es-MX" w:eastAsia="es-MX"/>
              </w:rPr>
              <w:br/>
              <w:t>2.17. TIEMPO DE RESPUESTA (RÁPIDO): 5 MS</w:t>
            </w:r>
            <w:r w:rsidRPr="007D241B">
              <w:rPr>
                <w:rFonts w:ascii="Calibri" w:hAnsi="Calibri"/>
                <w:color w:val="000000"/>
                <w:sz w:val="16"/>
                <w:szCs w:val="16"/>
                <w:lang w:val="es-MX" w:eastAsia="es-MX"/>
              </w:rPr>
              <w:br/>
              <w:t>2.18. PASO DE PÍXELES: 0,18159 X 0,18159 MM</w:t>
            </w:r>
            <w:r w:rsidRPr="007D241B">
              <w:rPr>
                <w:rFonts w:ascii="Calibri" w:hAnsi="Calibri"/>
                <w:color w:val="000000"/>
                <w:sz w:val="16"/>
                <w:szCs w:val="16"/>
                <w:lang w:val="es-MX" w:eastAsia="es-MX"/>
              </w:rPr>
              <w:br/>
              <w:t>2.19. GAMA DE COLORES: 98%</w:t>
            </w:r>
            <w:r w:rsidRPr="007D241B">
              <w:rPr>
                <w:rFonts w:ascii="Calibri" w:hAnsi="Calibri"/>
                <w:color w:val="000000"/>
                <w:sz w:val="16"/>
                <w:szCs w:val="16"/>
                <w:lang w:val="es-MX" w:eastAsia="es-MX"/>
              </w:rPr>
              <w:br/>
              <w:t>2.20. CONEXIONES</w:t>
            </w:r>
            <w:r w:rsidRPr="007D241B">
              <w:rPr>
                <w:rFonts w:ascii="Calibri" w:hAnsi="Calibri"/>
                <w:color w:val="000000"/>
                <w:sz w:val="16"/>
                <w:szCs w:val="16"/>
                <w:lang w:val="es-MX" w:eastAsia="es-MX"/>
              </w:rPr>
              <w:br/>
            </w:r>
            <w:r w:rsidRPr="007D241B">
              <w:rPr>
                <w:rFonts w:ascii="Calibri" w:hAnsi="Calibri"/>
                <w:color w:val="000000"/>
                <w:sz w:val="16"/>
                <w:szCs w:val="16"/>
                <w:lang w:val="es-MX" w:eastAsia="es-MX"/>
              </w:rPr>
              <w:lastRenderedPageBreak/>
              <w:t>2.20.1. HDMI</w:t>
            </w:r>
            <w:r w:rsidRPr="007D241B">
              <w:rPr>
                <w:rFonts w:ascii="Calibri" w:hAnsi="Calibri"/>
                <w:color w:val="000000"/>
                <w:sz w:val="16"/>
                <w:szCs w:val="16"/>
                <w:lang w:val="es-MX" w:eastAsia="es-MX"/>
              </w:rPr>
              <w:br/>
              <w:t>2.20.2. USB</w:t>
            </w:r>
          </w:p>
        </w:tc>
        <w:tc>
          <w:tcPr>
            <w:tcW w:w="1200" w:type="dxa"/>
            <w:tcBorders>
              <w:top w:val="nil"/>
              <w:left w:val="nil"/>
              <w:bottom w:val="single" w:sz="4" w:space="0" w:color="auto"/>
              <w:right w:val="single" w:sz="4" w:space="0" w:color="auto"/>
            </w:tcBorders>
            <w:shd w:val="clear" w:color="auto" w:fill="auto"/>
            <w:noWrap/>
            <w:vAlign w:val="center"/>
            <w:hideMark/>
          </w:tcPr>
          <w:p w14:paraId="63006917" w14:textId="12DB9609"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lastRenderedPageBreak/>
              <w:t>3</w:t>
            </w:r>
          </w:p>
        </w:tc>
      </w:tr>
      <w:tr w:rsidR="007D241B" w:rsidRPr="007D241B" w14:paraId="507F603E" w14:textId="77777777" w:rsidTr="007D241B">
        <w:trPr>
          <w:trHeight w:val="300"/>
          <w:jc w:val="center"/>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4D2C9F09" w14:textId="79C9D84E"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8</w:t>
            </w:r>
          </w:p>
        </w:tc>
        <w:tc>
          <w:tcPr>
            <w:tcW w:w="969" w:type="dxa"/>
            <w:tcBorders>
              <w:top w:val="nil"/>
              <w:left w:val="nil"/>
              <w:bottom w:val="single" w:sz="4" w:space="0" w:color="auto"/>
              <w:right w:val="single" w:sz="4" w:space="0" w:color="auto"/>
            </w:tcBorders>
            <w:shd w:val="clear" w:color="auto" w:fill="auto"/>
            <w:noWrap/>
            <w:vAlign w:val="center"/>
            <w:hideMark/>
          </w:tcPr>
          <w:p w14:paraId="43DDEAA5" w14:textId="69BBC169"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I090000100</w:t>
            </w:r>
          </w:p>
        </w:tc>
        <w:tc>
          <w:tcPr>
            <w:tcW w:w="1200" w:type="dxa"/>
            <w:tcBorders>
              <w:top w:val="nil"/>
              <w:left w:val="nil"/>
              <w:bottom w:val="single" w:sz="4" w:space="0" w:color="auto"/>
              <w:right w:val="single" w:sz="4" w:space="0" w:color="auto"/>
            </w:tcBorders>
            <w:shd w:val="clear" w:color="auto" w:fill="auto"/>
            <w:noWrap/>
            <w:vAlign w:val="center"/>
            <w:hideMark/>
          </w:tcPr>
          <w:p w14:paraId="337F95A2" w14:textId="5831EA53"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53101</w:t>
            </w:r>
          </w:p>
        </w:tc>
        <w:tc>
          <w:tcPr>
            <w:tcW w:w="1689" w:type="dxa"/>
            <w:tcBorders>
              <w:top w:val="nil"/>
              <w:left w:val="nil"/>
              <w:bottom w:val="single" w:sz="4" w:space="0" w:color="auto"/>
              <w:right w:val="single" w:sz="4" w:space="0" w:color="auto"/>
            </w:tcBorders>
            <w:shd w:val="clear" w:color="auto" w:fill="auto"/>
            <w:noWrap/>
            <w:vAlign w:val="center"/>
            <w:hideMark/>
          </w:tcPr>
          <w:p w14:paraId="409C2B96" w14:textId="6378BD74" w:rsidR="007D241B" w:rsidRPr="007D241B" w:rsidRDefault="007D241B" w:rsidP="007D241B">
            <w:pPr>
              <w:rPr>
                <w:rFonts w:ascii="Calibri" w:hAnsi="Calibri"/>
                <w:color w:val="000000"/>
                <w:sz w:val="16"/>
                <w:szCs w:val="16"/>
                <w:lang w:val="es-MX" w:eastAsia="es-MX"/>
              </w:rPr>
            </w:pPr>
            <w:r w:rsidRPr="007D241B">
              <w:rPr>
                <w:rFonts w:ascii="Calibri" w:hAnsi="Calibri"/>
                <w:color w:val="000000"/>
                <w:sz w:val="16"/>
                <w:szCs w:val="16"/>
                <w:lang w:val="es-MX" w:eastAsia="es-MX"/>
              </w:rPr>
              <w:t>CARRO CAMILLA</w:t>
            </w:r>
          </w:p>
        </w:tc>
        <w:tc>
          <w:tcPr>
            <w:tcW w:w="5191" w:type="dxa"/>
            <w:tcBorders>
              <w:top w:val="nil"/>
              <w:left w:val="nil"/>
              <w:bottom w:val="single" w:sz="4" w:space="0" w:color="auto"/>
              <w:right w:val="single" w:sz="4" w:space="0" w:color="auto"/>
            </w:tcBorders>
            <w:shd w:val="clear" w:color="auto" w:fill="auto"/>
            <w:noWrap/>
            <w:vAlign w:val="bottom"/>
            <w:hideMark/>
          </w:tcPr>
          <w:p w14:paraId="4240FB20" w14:textId="2E88E5A1" w:rsidR="007D241B" w:rsidRPr="007D241B" w:rsidRDefault="007D241B" w:rsidP="007D241B">
            <w:pPr>
              <w:rPr>
                <w:rFonts w:ascii="Calibri" w:hAnsi="Calibri"/>
                <w:color w:val="000000"/>
                <w:sz w:val="16"/>
                <w:szCs w:val="16"/>
                <w:lang w:val="es-MX" w:eastAsia="es-MX"/>
              </w:rPr>
            </w:pPr>
            <w:r w:rsidRPr="007D241B">
              <w:rPr>
                <w:rFonts w:ascii="Calibri" w:hAnsi="Calibri"/>
                <w:color w:val="000000"/>
                <w:sz w:val="16"/>
                <w:szCs w:val="16"/>
                <w:lang w:val="es-MX" w:eastAsia="es-MX"/>
              </w:rPr>
              <w:t xml:space="preserve">1. CARRO CAMILLA CAMILLA DE TRASLADO DE PACIENTES  </w:t>
            </w:r>
            <w:r w:rsidRPr="007D241B">
              <w:rPr>
                <w:rFonts w:ascii="Calibri" w:hAnsi="Calibri"/>
                <w:color w:val="000000"/>
                <w:sz w:val="16"/>
                <w:szCs w:val="16"/>
                <w:lang w:val="es-MX" w:eastAsia="es-MX"/>
              </w:rPr>
              <w:br/>
              <w:t xml:space="preserve">2. MEDIDA: </w:t>
            </w:r>
            <w:r w:rsidRPr="007D241B">
              <w:rPr>
                <w:rFonts w:ascii="Calibri" w:hAnsi="Calibri"/>
                <w:color w:val="000000"/>
                <w:sz w:val="16"/>
                <w:szCs w:val="16"/>
                <w:lang w:val="es-MX" w:eastAsia="es-MX"/>
              </w:rPr>
              <w:br/>
              <w:t xml:space="preserve">2.1. LARGO: 1.90 MTS </w:t>
            </w:r>
            <w:r w:rsidRPr="007D241B">
              <w:rPr>
                <w:rFonts w:ascii="Calibri" w:hAnsi="Calibri"/>
                <w:color w:val="000000"/>
                <w:sz w:val="16"/>
                <w:szCs w:val="16"/>
                <w:lang w:val="es-MX" w:eastAsia="es-MX"/>
              </w:rPr>
              <w:br/>
              <w:t xml:space="preserve">2.2. ANCHO: 0.71 MTS </w:t>
            </w:r>
            <w:r w:rsidRPr="007D241B">
              <w:rPr>
                <w:rFonts w:ascii="Calibri" w:hAnsi="Calibri"/>
                <w:color w:val="000000"/>
                <w:sz w:val="16"/>
                <w:szCs w:val="16"/>
                <w:lang w:val="es-MX" w:eastAsia="es-MX"/>
              </w:rPr>
              <w:br/>
              <w:t xml:space="preserve">2.3. ALTO: 0.90 MTS  </w:t>
            </w:r>
            <w:r w:rsidRPr="007D241B">
              <w:rPr>
                <w:rFonts w:ascii="Calibri" w:hAnsi="Calibri"/>
                <w:color w:val="000000"/>
                <w:sz w:val="16"/>
                <w:szCs w:val="16"/>
                <w:lang w:val="es-MX" w:eastAsia="es-MX"/>
              </w:rPr>
              <w:br/>
              <w:t xml:space="preserve">3. POSICION DE CABECERA (4 ANGULOS)  </w:t>
            </w:r>
            <w:r w:rsidRPr="007D241B">
              <w:rPr>
                <w:rFonts w:ascii="Calibri" w:hAnsi="Calibri"/>
                <w:color w:val="000000"/>
                <w:sz w:val="16"/>
                <w:szCs w:val="16"/>
                <w:lang w:val="es-MX" w:eastAsia="es-MX"/>
              </w:rPr>
              <w:br/>
              <w:t xml:space="preserve">4. BARANDALES Y PORTA VENOCLISIS ABATIBLES  </w:t>
            </w:r>
            <w:r w:rsidRPr="007D241B">
              <w:rPr>
                <w:rFonts w:ascii="Calibri" w:hAnsi="Calibri"/>
                <w:color w:val="000000"/>
                <w:sz w:val="16"/>
                <w:szCs w:val="16"/>
                <w:lang w:val="es-MX" w:eastAsia="es-MX"/>
              </w:rPr>
              <w:br/>
              <w:t xml:space="preserve">5. ESTRUCTURA TUBULAR CROMADO  </w:t>
            </w:r>
            <w:r w:rsidRPr="007D241B">
              <w:rPr>
                <w:rFonts w:ascii="Calibri" w:hAnsi="Calibri"/>
                <w:color w:val="000000"/>
                <w:sz w:val="16"/>
                <w:szCs w:val="16"/>
                <w:lang w:val="es-MX" w:eastAsia="es-MX"/>
              </w:rPr>
              <w:br/>
              <w:t>6. RUEDAS 8 PARA USO RUDO 2 DE ELLAS CON FRENO</w:t>
            </w:r>
            <w:r w:rsidRPr="007D241B">
              <w:rPr>
                <w:rFonts w:ascii="Calibri" w:hAnsi="Calibri"/>
                <w:color w:val="000000"/>
                <w:sz w:val="16"/>
                <w:szCs w:val="16"/>
                <w:lang w:val="es-MX" w:eastAsia="es-MX"/>
              </w:rPr>
              <w:br/>
              <w:t>7. SOPORTA PESO DE 150 KG.</w:t>
            </w:r>
          </w:p>
        </w:tc>
        <w:tc>
          <w:tcPr>
            <w:tcW w:w="1200" w:type="dxa"/>
            <w:tcBorders>
              <w:top w:val="nil"/>
              <w:left w:val="nil"/>
              <w:bottom w:val="single" w:sz="4" w:space="0" w:color="auto"/>
              <w:right w:val="single" w:sz="4" w:space="0" w:color="auto"/>
            </w:tcBorders>
            <w:shd w:val="clear" w:color="auto" w:fill="auto"/>
            <w:noWrap/>
            <w:vAlign w:val="center"/>
            <w:hideMark/>
          </w:tcPr>
          <w:p w14:paraId="51EEC81A" w14:textId="6754082A"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5</w:t>
            </w:r>
          </w:p>
        </w:tc>
      </w:tr>
      <w:tr w:rsidR="007D241B" w:rsidRPr="007D241B" w14:paraId="62A6EA42" w14:textId="77777777" w:rsidTr="007D241B">
        <w:trPr>
          <w:trHeight w:val="300"/>
          <w:jc w:val="center"/>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4BAB7438" w14:textId="4F171E77"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12</w:t>
            </w:r>
          </w:p>
        </w:tc>
        <w:tc>
          <w:tcPr>
            <w:tcW w:w="969" w:type="dxa"/>
            <w:tcBorders>
              <w:top w:val="nil"/>
              <w:left w:val="nil"/>
              <w:bottom w:val="single" w:sz="4" w:space="0" w:color="auto"/>
              <w:right w:val="single" w:sz="4" w:space="0" w:color="auto"/>
            </w:tcBorders>
            <w:shd w:val="clear" w:color="auto" w:fill="auto"/>
            <w:noWrap/>
            <w:vAlign w:val="center"/>
            <w:hideMark/>
          </w:tcPr>
          <w:p w14:paraId="0B965F30" w14:textId="0F9B43CB"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I090906902</w:t>
            </w:r>
          </w:p>
        </w:tc>
        <w:tc>
          <w:tcPr>
            <w:tcW w:w="1200" w:type="dxa"/>
            <w:tcBorders>
              <w:top w:val="nil"/>
              <w:left w:val="nil"/>
              <w:bottom w:val="single" w:sz="4" w:space="0" w:color="auto"/>
              <w:right w:val="single" w:sz="4" w:space="0" w:color="auto"/>
            </w:tcBorders>
            <w:shd w:val="clear" w:color="auto" w:fill="auto"/>
            <w:noWrap/>
            <w:vAlign w:val="center"/>
            <w:hideMark/>
          </w:tcPr>
          <w:p w14:paraId="22CE7BEC" w14:textId="3D9BA72F"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53101</w:t>
            </w:r>
          </w:p>
        </w:tc>
        <w:tc>
          <w:tcPr>
            <w:tcW w:w="1689" w:type="dxa"/>
            <w:tcBorders>
              <w:top w:val="nil"/>
              <w:left w:val="nil"/>
              <w:bottom w:val="single" w:sz="4" w:space="0" w:color="auto"/>
              <w:right w:val="single" w:sz="4" w:space="0" w:color="auto"/>
            </w:tcBorders>
            <w:shd w:val="clear" w:color="auto" w:fill="auto"/>
            <w:noWrap/>
            <w:vAlign w:val="center"/>
            <w:hideMark/>
          </w:tcPr>
          <w:p w14:paraId="6674CB26" w14:textId="45980EA4" w:rsidR="007D241B" w:rsidRPr="007D241B" w:rsidRDefault="007D241B" w:rsidP="007D241B">
            <w:pPr>
              <w:rPr>
                <w:rFonts w:ascii="Calibri" w:hAnsi="Calibri"/>
                <w:color w:val="000000"/>
                <w:sz w:val="16"/>
                <w:szCs w:val="16"/>
                <w:lang w:val="es-MX" w:eastAsia="es-MX"/>
              </w:rPr>
            </w:pPr>
            <w:r w:rsidRPr="007D241B">
              <w:rPr>
                <w:rFonts w:ascii="Calibri" w:hAnsi="Calibri"/>
                <w:color w:val="000000"/>
                <w:sz w:val="16"/>
                <w:szCs w:val="16"/>
                <w:lang w:val="es-MX" w:eastAsia="es-MX"/>
              </w:rPr>
              <w:t>CARDIOTOCOGRAFO</w:t>
            </w:r>
          </w:p>
        </w:tc>
        <w:tc>
          <w:tcPr>
            <w:tcW w:w="5191" w:type="dxa"/>
            <w:tcBorders>
              <w:top w:val="nil"/>
              <w:left w:val="nil"/>
              <w:bottom w:val="single" w:sz="4" w:space="0" w:color="auto"/>
              <w:right w:val="single" w:sz="4" w:space="0" w:color="auto"/>
            </w:tcBorders>
            <w:shd w:val="clear" w:color="auto" w:fill="auto"/>
            <w:noWrap/>
            <w:vAlign w:val="bottom"/>
            <w:hideMark/>
          </w:tcPr>
          <w:p w14:paraId="29A25669" w14:textId="33257CDD" w:rsidR="007D241B" w:rsidRPr="007D241B" w:rsidRDefault="007D241B" w:rsidP="007D241B">
            <w:pPr>
              <w:rPr>
                <w:rFonts w:ascii="Calibri" w:hAnsi="Calibri"/>
                <w:color w:val="000000"/>
                <w:sz w:val="16"/>
                <w:szCs w:val="16"/>
                <w:lang w:val="es-MX" w:eastAsia="es-MX"/>
              </w:rPr>
            </w:pPr>
            <w:r w:rsidRPr="007D241B">
              <w:rPr>
                <w:rFonts w:ascii="Calibri" w:hAnsi="Calibri"/>
                <w:color w:val="000000"/>
                <w:sz w:val="16"/>
                <w:szCs w:val="16"/>
                <w:lang w:val="es-MX" w:eastAsia="es-MX"/>
              </w:rPr>
              <w:t>CARDIOTOCOGRAFO</w:t>
            </w:r>
            <w:r w:rsidRPr="007D241B">
              <w:rPr>
                <w:rFonts w:ascii="Calibri" w:hAnsi="Calibri"/>
                <w:color w:val="000000"/>
                <w:sz w:val="16"/>
                <w:szCs w:val="16"/>
                <w:lang w:val="es-MX" w:eastAsia="es-MX"/>
              </w:rPr>
              <w:br/>
              <w:t xml:space="preserve">1. EQUIPO PARA LA DETENCION DE FRECUENCIA CARDIACA POR ULTRASONIDO (DOPPLER) </w:t>
            </w:r>
            <w:r w:rsidRPr="007D241B">
              <w:rPr>
                <w:rFonts w:ascii="Calibri" w:hAnsi="Calibri"/>
                <w:color w:val="000000"/>
                <w:sz w:val="16"/>
                <w:szCs w:val="16"/>
                <w:lang w:val="es-MX" w:eastAsia="es-MX"/>
              </w:rPr>
              <w:br/>
              <w:t>2. TRANSDUCTOR PARA LA DETENCION DE LA FRECUENCIA CARDIACA FETAL MULTICRISTAL DE ALTA SENSIBILIDAD.</w:t>
            </w:r>
            <w:r w:rsidRPr="007D241B">
              <w:rPr>
                <w:rFonts w:ascii="Calibri" w:hAnsi="Calibri"/>
                <w:color w:val="000000"/>
                <w:sz w:val="16"/>
                <w:szCs w:val="16"/>
                <w:lang w:val="es-MX" w:eastAsia="es-MX"/>
              </w:rPr>
              <w:br/>
              <w:t xml:space="preserve">3. TRANSDUCTOR PARA LA DETENCION DE LA ACTIVIDAD UTERINA DE SUPERFICIE PLANA. </w:t>
            </w:r>
            <w:r w:rsidRPr="007D241B">
              <w:rPr>
                <w:rFonts w:ascii="Calibri" w:hAnsi="Calibri"/>
                <w:color w:val="000000"/>
                <w:sz w:val="16"/>
                <w:szCs w:val="16"/>
                <w:lang w:val="es-MX" w:eastAsia="es-MX"/>
              </w:rPr>
              <w:br/>
              <w:t>4. INTENSIDAD DEL ULTRASONIDO NO MAYOR A 6MW/CM2</w:t>
            </w:r>
            <w:r w:rsidRPr="007D241B">
              <w:rPr>
                <w:rFonts w:ascii="Calibri" w:hAnsi="Calibri"/>
                <w:color w:val="000000"/>
                <w:sz w:val="16"/>
                <w:szCs w:val="16"/>
                <w:lang w:val="es-MX" w:eastAsia="es-MX"/>
              </w:rPr>
              <w:br/>
              <w:t>5. PROCESADO DE SENAL POR AUTO CORRELACION</w:t>
            </w:r>
            <w:r w:rsidRPr="007D241B">
              <w:rPr>
                <w:rFonts w:ascii="Calibri" w:hAnsi="Calibri"/>
                <w:color w:val="000000"/>
                <w:sz w:val="16"/>
                <w:szCs w:val="16"/>
                <w:lang w:val="es-MX" w:eastAsia="es-MX"/>
              </w:rPr>
              <w:br/>
              <w:t>6. RANGO DE SENAL PARA LA TOCOTRANSDUCTOR DE 0-100 UNIDADES DE RESOLUCION DE 1 UNIDAD RELATIVA.</w:t>
            </w:r>
            <w:r w:rsidRPr="007D241B">
              <w:rPr>
                <w:rFonts w:ascii="Calibri" w:hAnsi="Calibri"/>
                <w:color w:val="000000"/>
                <w:sz w:val="16"/>
                <w:szCs w:val="16"/>
                <w:lang w:val="es-MX" w:eastAsia="es-MX"/>
              </w:rPr>
              <w:br/>
              <w:t>7. PANTALLA DIGITAL LED DE 7 SEGMENTOS.</w:t>
            </w:r>
            <w:r w:rsidRPr="007D241B">
              <w:rPr>
                <w:rFonts w:ascii="Calibri" w:hAnsi="Calibri"/>
                <w:color w:val="000000"/>
                <w:sz w:val="16"/>
                <w:szCs w:val="16"/>
                <w:lang w:val="es-MX" w:eastAsia="es-MX"/>
              </w:rPr>
              <w:br/>
              <w:t xml:space="preserve">8. DESPLIEGUE DE GRAFICO Y NUMERICO DE LA FRECUENCIA CARDIACA FETAL EN LATIDOS. </w:t>
            </w:r>
            <w:r w:rsidRPr="007D241B">
              <w:rPr>
                <w:rFonts w:ascii="Calibri" w:hAnsi="Calibri"/>
                <w:color w:val="000000"/>
                <w:sz w:val="16"/>
                <w:szCs w:val="16"/>
                <w:lang w:val="es-MX" w:eastAsia="es-MX"/>
              </w:rPr>
              <w:br/>
              <w:t>9. DESPLIEGUE NUMERICO DE LA ACTIVIDAD UTERINA CON REGISTRO DE LA DETECCION DEL MOVIMIENTO FETAL.</w:t>
            </w:r>
            <w:r w:rsidRPr="007D241B">
              <w:rPr>
                <w:rFonts w:ascii="Calibri" w:hAnsi="Calibri"/>
                <w:color w:val="000000"/>
                <w:sz w:val="16"/>
                <w:szCs w:val="16"/>
                <w:lang w:val="es-MX" w:eastAsia="es-MX"/>
              </w:rPr>
              <w:br/>
              <w:t>10. MARCADOR DE SUCESOS  O EVENTO REMOTO.</w:t>
            </w:r>
            <w:r w:rsidRPr="007D241B">
              <w:rPr>
                <w:rFonts w:ascii="Calibri" w:hAnsi="Calibri"/>
                <w:color w:val="000000"/>
                <w:sz w:val="16"/>
                <w:szCs w:val="16"/>
                <w:lang w:val="es-MX" w:eastAsia="es-MX"/>
              </w:rPr>
              <w:br/>
              <w:t>11. FRECUENCIA CARDIACA PARA FRECUENCIA ALTAS UMBRAL DE 150-200 IPM Y BAJAS UMBRAL DE 50-120 IPM.</w:t>
            </w:r>
            <w:r w:rsidRPr="007D241B">
              <w:rPr>
                <w:rFonts w:ascii="Calibri" w:hAnsi="Calibri"/>
                <w:color w:val="000000"/>
                <w:sz w:val="16"/>
                <w:szCs w:val="16"/>
                <w:lang w:val="es-MX" w:eastAsia="es-MX"/>
              </w:rPr>
              <w:br/>
              <w:t>12. CON INDICADOR DE LA CALIDAD DE LA SENAL.</w:t>
            </w:r>
            <w:r w:rsidRPr="007D241B">
              <w:rPr>
                <w:rFonts w:ascii="Calibri" w:hAnsi="Calibri"/>
                <w:color w:val="000000"/>
                <w:sz w:val="16"/>
                <w:szCs w:val="16"/>
                <w:lang w:val="es-MX" w:eastAsia="es-MX"/>
              </w:rPr>
              <w:br/>
              <w:t>13. CON PUERTO INTERFAZ PARA COMPUTADORA PARA COLECCION DE DATOS Y ALMACE</w:t>
            </w:r>
          </w:p>
        </w:tc>
        <w:tc>
          <w:tcPr>
            <w:tcW w:w="1200" w:type="dxa"/>
            <w:tcBorders>
              <w:top w:val="nil"/>
              <w:left w:val="nil"/>
              <w:bottom w:val="single" w:sz="4" w:space="0" w:color="auto"/>
              <w:right w:val="single" w:sz="4" w:space="0" w:color="auto"/>
            </w:tcBorders>
            <w:shd w:val="clear" w:color="auto" w:fill="auto"/>
            <w:noWrap/>
            <w:vAlign w:val="center"/>
            <w:hideMark/>
          </w:tcPr>
          <w:p w14:paraId="53D9B94F" w14:textId="23A3B2EC"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2</w:t>
            </w:r>
          </w:p>
        </w:tc>
      </w:tr>
      <w:tr w:rsidR="007D241B" w:rsidRPr="007D241B" w14:paraId="42E1C04E" w14:textId="77777777" w:rsidTr="007D241B">
        <w:trPr>
          <w:trHeight w:val="300"/>
          <w:jc w:val="center"/>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4C841D8D" w14:textId="69E5CD81"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14</w:t>
            </w:r>
          </w:p>
        </w:tc>
        <w:tc>
          <w:tcPr>
            <w:tcW w:w="969" w:type="dxa"/>
            <w:tcBorders>
              <w:top w:val="nil"/>
              <w:left w:val="nil"/>
              <w:bottom w:val="single" w:sz="4" w:space="0" w:color="auto"/>
              <w:right w:val="single" w:sz="4" w:space="0" w:color="auto"/>
            </w:tcBorders>
            <w:shd w:val="clear" w:color="auto" w:fill="auto"/>
            <w:noWrap/>
            <w:vAlign w:val="center"/>
            <w:hideMark/>
          </w:tcPr>
          <w:p w14:paraId="036E8AE2" w14:textId="01504994"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I090000100</w:t>
            </w:r>
          </w:p>
        </w:tc>
        <w:tc>
          <w:tcPr>
            <w:tcW w:w="1200" w:type="dxa"/>
            <w:tcBorders>
              <w:top w:val="nil"/>
              <w:left w:val="nil"/>
              <w:bottom w:val="single" w:sz="4" w:space="0" w:color="auto"/>
              <w:right w:val="single" w:sz="4" w:space="0" w:color="auto"/>
            </w:tcBorders>
            <w:shd w:val="clear" w:color="auto" w:fill="auto"/>
            <w:noWrap/>
            <w:vAlign w:val="center"/>
            <w:hideMark/>
          </w:tcPr>
          <w:p w14:paraId="42D2BFB7" w14:textId="6949E7DE"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53101</w:t>
            </w:r>
          </w:p>
        </w:tc>
        <w:tc>
          <w:tcPr>
            <w:tcW w:w="1689" w:type="dxa"/>
            <w:tcBorders>
              <w:top w:val="nil"/>
              <w:left w:val="nil"/>
              <w:bottom w:val="single" w:sz="4" w:space="0" w:color="auto"/>
              <w:right w:val="single" w:sz="4" w:space="0" w:color="auto"/>
            </w:tcBorders>
            <w:shd w:val="clear" w:color="auto" w:fill="auto"/>
            <w:noWrap/>
            <w:vAlign w:val="center"/>
            <w:hideMark/>
          </w:tcPr>
          <w:p w14:paraId="2A11B17D" w14:textId="68EF767D" w:rsidR="007D241B" w:rsidRPr="007D241B" w:rsidRDefault="007D241B" w:rsidP="007D241B">
            <w:pPr>
              <w:rPr>
                <w:rFonts w:ascii="Calibri" w:hAnsi="Calibri"/>
                <w:color w:val="000000"/>
                <w:sz w:val="16"/>
                <w:szCs w:val="16"/>
                <w:lang w:val="es-MX" w:eastAsia="es-MX"/>
              </w:rPr>
            </w:pPr>
            <w:r w:rsidRPr="007D241B">
              <w:rPr>
                <w:rFonts w:ascii="Calibri" w:hAnsi="Calibri"/>
                <w:color w:val="000000"/>
                <w:sz w:val="16"/>
                <w:szCs w:val="16"/>
                <w:lang w:val="es-MX" w:eastAsia="es-MX"/>
              </w:rPr>
              <w:t>CARRO CAMILLA</w:t>
            </w:r>
          </w:p>
        </w:tc>
        <w:tc>
          <w:tcPr>
            <w:tcW w:w="5191" w:type="dxa"/>
            <w:tcBorders>
              <w:top w:val="nil"/>
              <w:left w:val="nil"/>
              <w:bottom w:val="single" w:sz="4" w:space="0" w:color="auto"/>
              <w:right w:val="single" w:sz="4" w:space="0" w:color="auto"/>
            </w:tcBorders>
            <w:shd w:val="clear" w:color="auto" w:fill="auto"/>
            <w:noWrap/>
            <w:vAlign w:val="bottom"/>
            <w:hideMark/>
          </w:tcPr>
          <w:p w14:paraId="03D2D25E" w14:textId="360727C8" w:rsidR="007D241B" w:rsidRPr="007D241B" w:rsidRDefault="00D8313A" w:rsidP="007D241B">
            <w:pPr>
              <w:rPr>
                <w:rFonts w:ascii="Calibri" w:hAnsi="Calibri"/>
                <w:color w:val="000000"/>
                <w:sz w:val="16"/>
                <w:szCs w:val="16"/>
                <w:lang w:val="es-MX" w:eastAsia="es-MX"/>
              </w:rPr>
            </w:pPr>
            <w:r>
              <w:rPr>
                <w:rFonts w:ascii="Calibri" w:hAnsi="Calibri"/>
                <w:color w:val="000000"/>
                <w:sz w:val="16"/>
                <w:szCs w:val="16"/>
                <w:lang w:val="es-MX" w:eastAsia="es-MX"/>
              </w:rPr>
              <w:t>1. CARRO CAMILLA</w:t>
            </w:r>
            <w:r w:rsidR="007D241B" w:rsidRPr="007D241B">
              <w:rPr>
                <w:rFonts w:ascii="Calibri" w:hAnsi="Calibri"/>
                <w:color w:val="000000"/>
                <w:sz w:val="16"/>
                <w:szCs w:val="16"/>
                <w:lang w:val="es-MX" w:eastAsia="es-MX"/>
              </w:rPr>
              <w:br/>
              <w:t>2. TAMANO:</w:t>
            </w:r>
            <w:r w:rsidR="007D241B" w:rsidRPr="007D241B">
              <w:rPr>
                <w:rFonts w:ascii="Calibri" w:hAnsi="Calibri"/>
                <w:color w:val="000000"/>
                <w:sz w:val="16"/>
                <w:szCs w:val="16"/>
                <w:lang w:val="es-MX" w:eastAsia="es-MX"/>
              </w:rPr>
              <w:br/>
              <w:t xml:space="preserve">2.1. 2045 MM (L) </w:t>
            </w:r>
            <w:r w:rsidR="007D241B" w:rsidRPr="007D241B">
              <w:rPr>
                <w:rFonts w:ascii="Calibri" w:hAnsi="Calibri"/>
                <w:color w:val="000000"/>
                <w:sz w:val="16"/>
                <w:szCs w:val="16"/>
                <w:lang w:val="es-MX" w:eastAsia="es-MX"/>
              </w:rPr>
              <w:br/>
              <w:t xml:space="preserve">2.2. 790 MM (W) </w:t>
            </w:r>
            <w:r w:rsidR="007D241B" w:rsidRPr="007D241B">
              <w:rPr>
                <w:rFonts w:ascii="Calibri" w:hAnsi="Calibri"/>
                <w:color w:val="000000"/>
                <w:sz w:val="16"/>
                <w:szCs w:val="16"/>
                <w:lang w:val="es-MX" w:eastAsia="es-MX"/>
              </w:rPr>
              <w:br/>
              <w:t xml:space="preserve">2.3. 650/920 MM (H). </w:t>
            </w:r>
            <w:r w:rsidR="007D241B" w:rsidRPr="007D241B">
              <w:rPr>
                <w:rFonts w:ascii="Calibri" w:hAnsi="Calibri"/>
                <w:color w:val="000000"/>
                <w:sz w:val="16"/>
                <w:szCs w:val="16"/>
                <w:lang w:val="es-MX" w:eastAsia="es-MX"/>
              </w:rPr>
              <w:br/>
              <w:t xml:space="preserve">3. RECUBRIMIENTO DE EPOXY CARRILES LATERALES DE ALEACION DE ALUMINIO PLEGABLES. </w:t>
            </w:r>
            <w:r w:rsidR="007D241B" w:rsidRPr="007D241B">
              <w:rPr>
                <w:rFonts w:ascii="Calibri" w:hAnsi="Calibri"/>
                <w:color w:val="000000"/>
                <w:sz w:val="16"/>
                <w:szCs w:val="16"/>
                <w:lang w:val="es-MX" w:eastAsia="es-MX"/>
              </w:rPr>
              <w:br/>
              <w:t>4. PLATAFORMA DE CAMA PUEDE SER DE RAYOS X TRANSPARENTE CON DESPLAZAMIENTO DE SOPORTE.</w:t>
            </w:r>
            <w:r w:rsidR="007D241B" w:rsidRPr="007D241B">
              <w:rPr>
                <w:rFonts w:ascii="Calibri" w:hAnsi="Calibri"/>
                <w:color w:val="000000"/>
                <w:sz w:val="16"/>
                <w:szCs w:val="16"/>
                <w:lang w:val="es-MX" w:eastAsia="es-MX"/>
              </w:rPr>
              <w:br/>
              <w:t xml:space="preserve">5. FUNCIONES. </w:t>
            </w:r>
            <w:r w:rsidR="007D241B" w:rsidRPr="007D241B">
              <w:rPr>
                <w:rFonts w:ascii="Calibri" w:hAnsi="Calibri"/>
                <w:color w:val="000000"/>
                <w:sz w:val="16"/>
                <w:szCs w:val="16"/>
                <w:lang w:val="es-MX" w:eastAsia="es-MX"/>
              </w:rPr>
              <w:br/>
              <w:t>5.1. RESPALDO (OPERADA POR MANIVELA)</w:t>
            </w:r>
            <w:r w:rsidR="007D241B" w:rsidRPr="007D241B">
              <w:rPr>
                <w:rFonts w:ascii="Calibri" w:hAnsi="Calibri"/>
                <w:color w:val="000000"/>
                <w:sz w:val="16"/>
                <w:szCs w:val="16"/>
                <w:lang w:val="es-MX" w:eastAsia="es-MX"/>
              </w:rPr>
              <w:br/>
              <w:t>5.2. RESTO RODILLA (OPERADA POR MANIVELA)</w:t>
            </w:r>
            <w:r w:rsidR="007D241B" w:rsidRPr="007D241B">
              <w:rPr>
                <w:rFonts w:ascii="Calibri" w:hAnsi="Calibri"/>
                <w:color w:val="000000"/>
                <w:sz w:val="16"/>
                <w:szCs w:val="16"/>
                <w:lang w:val="es-MX" w:eastAsia="es-MX"/>
              </w:rPr>
              <w:br/>
              <w:t>5.3. FUNCION ARRIBA-ABAJO (OPERADO POR PEDAL HIDRAULICO)</w:t>
            </w:r>
            <w:r w:rsidR="007D241B" w:rsidRPr="007D241B">
              <w:rPr>
                <w:rFonts w:ascii="Calibri" w:hAnsi="Calibri"/>
                <w:color w:val="000000"/>
                <w:sz w:val="16"/>
                <w:szCs w:val="16"/>
                <w:lang w:val="es-MX" w:eastAsia="es-MX"/>
              </w:rPr>
              <w:br/>
              <w:t>5.4. TRENDELENBURG (OPERADO HIDRAULICO)</w:t>
            </w:r>
            <w:r w:rsidR="007D241B" w:rsidRPr="007D241B">
              <w:rPr>
                <w:rFonts w:ascii="Calibri" w:hAnsi="Calibri"/>
                <w:color w:val="000000"/>
                <w:sz w:val="16"/>
                <w:szCs w:val="16"/>
                <w:lang w:val="es-MX" w:eastAsia="es-MX"/>
              </w:rPr>
              <w:br/>
              <w:t>5.5. RESERVA DE TRENDELENBURG (OPERADO POR PEDAL HIDRAULICO)</w:t>
            </w:r>
            <w:r w:rsidR="007D241B" w:rsidRPr="007D241B">
              <w:rPr>
                <w:rFonts w:ascii="Calibri" w:hAnsi="Calibri"/>
                <w:color w:val="000000"/>
                <w:sz w:val="16"/>
                <w:szCs w:val="16"/>
                <w:lang w:val="es-MX" w:eastAsia="es-MX"/>
              </w:rPr>
              <w:br/>
              <w:t>5.6. CON 4 RUEDAS DE 150 MM DE DIAMETRO CON SISTEMAS DE FRENO CENTRAL CON LA QUINTA RUEDA PARA QUE GIRE EN TORNO.</w:t>
            </w:r>
            <w:r w:rsidR="007D241B" w:rsidRPr="007D241B">
              <w:rPr>
                <w:rFonts w:ascii="Calibri" w:hAnsi="Calibri"/>
                <w:color w:val="000000"/>
                <w:sz w:val="16"/>
                <w:szCs w:val="16"/>
                <w:lang w:val="es-MX" w:eastAsia="es-MX"/>
              </w:rPr>
              <w:br/>
              <w:t>6. CUATRO ESQUINAS CON ANTI-PARACHOQUES PARA LA PROTECCION</w:t>
            </w:r>
            <w:r w:rsidR="007D241B" w:rsidRPr="007D241B">
              <w:rPr>
                <w:rFonts w:ascii="Calibri" w:hAnsi="Calibri"/>
                <w:color w:val="000000"/>
                <w:sz w:val="16"/>
                <w:szCs w:val="16"/>
                <w:lang w:val="es-MX" w:eastAsia="es-MX"/>
              </w:rPr>
              <w:br/>
              <w:t>7. AGUJERO PARA POSTE PORTA SUERO</w:t>
            </w:r>
            <w:r w:rsidR="007D241B" w:rsidRPr="007D241B">
              <w:rPr>
                <w:rFonts w:ascii="Calibri" w:hAnsi="Calibri"/>
                <w:color w:val="000000"/>
                <w:sz w:val="16"/>
                <w:szCs w:val="16"/>
                <w:lang w:val="es-MX" w:eastAsia="es-MX"/>
              </w:rPr>
              <w:br/>
              <w:t>8. VARILLA PORTA SUERO</w:t>
            </w:r>
            <w:r w:rsidR="007D241B" w:rsidRPr="007D241B">
              <w:rPr>
                <w:rFonts w:ascii="Calibri" w:hAnsi="Calibri"/>
                <w:color w:val="000000"/>
                <w:sz w:val="16"/>
                <w:szCs w:val="16"/>
                <w:lang w:val="es-MX" w:eastAsia="es-MX"/>
              </w:rPr>
              <w:br/>
              <w:t>9. GROSOR DEL COLCHON 8 CM.</w:t>
            </w:r>
          </w:p>
        </w:tc>
        <w:tc>
          <w:tcPr>
            <w:tcW w:w="1200" w:type="dxa"/>
            <w:tcBorders>
              <w:top w:val="nil"/>
              <w:left w:val="nil"/>
              <w:bottom w:val="single" w:sz="4" w:space="0" w:color="auto"/>
              <w:right w:val="single" w:sz="4" w:space="0" w:color="auto"/>
            </w:tcBorders>
            <w:shd w:val="clear" w:color="auto" w:fill="auto"/>
            <w:noWrap/>
            <w:vAlign w:val="center"/>
            <w:hideMark/>
          </w:tcPr>
          <w:p w14:paraId="49DD1E57" w14:textId="5DF6364C"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3</w:t>
            </w:r>
          </w:p>
        </w:tc>
      </w:tr>
      <w:tr w:rsidR="007D241B" w:rsidRPr="007D241B" w14:paraId="7798811C" w14:textId="77777777" w:rsidTr="007D241B">
        <w:trPr>
          <w:trHeight w:val="300"/>
          <w:jc w:val="center"/>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699B3BDD" w14:textId="639B6BC4"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lastRenderedPageBreak/>
              <w:t>15</w:t>
            </w:r>
          </w:p>
        </w:tc>
        <w:tc>
          <w:tcPr>
            <w:tcW w:w="969" w:type="dxa"/>
            <w:tcBorders>
              <w:top w:val="nil"/>
              <w:left w:val="nil"/>
              <w:bottom w:val="single" w:sz="4" w:space="0" w:color="auto"/>
              <w:right w:val="single" w:sz="4" w:space="0" w:color="auto"/>
            </w:tcBorders>
            <w:shd w:val="clear" w:color="auto" w:fill="auto"/>
            <w:noWrap/>
            <w:vAlign w:val="center"/>
            <w:hideMark/>
          </w:tcPr>
          <w:p w14:paraId="03546ABA" w14:textId="06A1C702"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I090000018</w:t>
            </w:r>
          </w:p>
        </w:tc>
        <w:tc>
          <w:tcPr>
            <w:tcW w:w="1200" w:type="dxa"/>
            <w:tcBorders>
              <w:top w:val="nil"/>
              <w:left w:val="nil"/>
              <w:bottom w:val="single" w:sz="4" w:space="0" w:color="auto"/>
              <w:right w:val="single" w:sz="4" w:space="0" w:color="auto"/>
            </w:tcBorders>
            <w:shd w:val="clear" w:color="auto" w:fill="auto"/>
            <w:noWrap/>
            <w:vAlign w:val="center"/>
            <w:hideMark/>
          </w:tcPr>
          <w:p w14:paraId="588F0217" w14:textId="798A4966"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53101</w:t>
            </w:r>
          </w:p>
        </w:tc>
        <w:tc>
          <w:tcPr>
            <w:tcW w:w="1689" w:type="dxa"/>
            <w:tcBorders>
              <w:top w:val="nil"/>
              <w:left w:val="nil"/>
              <w:bottom w:val="single" w:sz="4" w:space="0" w:color="auto"/>
              <w:right w:val="single" w:sz="4" w:space="0" w:color="auto"/>
            </w:tcBorders>
            <w:shd w:val="clear" w:color="auto" w:fill="auto"/>
            <w:noWrap/>
            <w:vAlign w:val="center"/>
            <w:hideMark/>
          </w:tcPr>
          <w:p w14:paraId="014FFFC2" w14:textId="20B1CE12" w:rsidR="007D241B" w:rsidRPr="007D241B" w:rsidRDefault="007D241B" w:rsidP="007D241B">
            <w:pPr>
              <w:rPr>
                <w:rFonts w:ascii="Calibri" w:hAnsi="Calibri"/>
                <w:color w:val="000000"/>
                <w:sz w:val="16"/>
                <w:szCs w:val="16"/>
                <w:lang w:val="es-MX" w:eastAsia="es-MX"/>
              </w:rPr>
            </w:pPr>
            <w:r w:rsidRPr="007D241B">
              <w:rPr>
                <w:rFonts w:ascii="Calibri" w:hAnsi="Calibri"/>
                <w:color w:val="000000"/>
                <w:sz w:val="16"/>
                <w:szCs w:val="16"/>
                <w:lang w:val="es-MX" w:eastAsia="es-MX"/>
              </w:rPr>
              <w:t>APARATO RESUCITADOR</w:t>
            </w:r>
          </w:p>
        </w:tc>
        <w:tc>
          <w:tcPr>
            <w:tcW w:w="5191" w:type="dxa"/>
            <w:tcBorders>
              <w:top w:val="nil"/>
              <w:left w:val="nil"/>
              <w:bottom w:val="single" w:sz="4" w:space="0" w:color="auto"/>
              <w:right w:val="single" w:sz="4" w:space="0" w:color="auto"/>
            </w:tcBorders>
            <w:shd w:val="clear" w:color="auto" w:fill="auto"/>
            <w:noWrap/>
            <w:vAlign w:val="bottom"/>
            <w:hideMark/>
          </w:tcPr>
          <w:p w14:paraId="75135FF5" w14:textId="0A45ACB8" w:rsidR="007D241B" w:rsidRPr="007D241B" w:rsidRDefault="007D241B" w:rsidP="007D241B">
            <w:pPr>
              <w:rPr>
                <w:rFonts w:ascii="Calibri" w:hAnsi="Calibri"/>
                <w:color w:val="000000"/>
                <w:sz w:val="16"/>
                <w:szCs w:val="16"/>
                <w:lang w:val="es-MX" w:eastAsia="es-MX"/>
              </w:rPr>
            </w:pPr>
            <w:r w:rsidRPr="007D241B">
              <w:rPr>
                <w:rFonts w:ascii="Calibri" w:hAnsi="Calibri"/>
                <w:color w:val="000000"/>
                <w:sz w:val="16"/>
                <w:szCs w:val="16"/>
                <w:lang w:val="es-MX" w:eastAsia="es-MX"/>
              </w:rPr>
              <w:t xml:space="preserve">APARATO RESUCITADOR REANIMADOR ADULTO </w:t>
            </w:r>
            <w:r w:rsidRPr="007D241B">
              <w:rPr>
                <w:rFonts w:ascii="Calibri" w:hAnsi="Calibri"/>
                <w:color w:val="000000"/>
                <w:sz w:val="16"/>
                <w:szCs w:val="16"/>
                <w:lang w:val="es-MX" w:eastAsia="es-MX"/>
              </w:rPr>
              <w:br/>
              <w:t xml:space="preserve">1. EQUIPO UTILIZADO PARA PROVEER SOPORTE VENTILATORIO EN FORMA MANUAL PARA OPTIMIZAR LA VENTILACIÓN Y LA OXIGENACIÓN. </w:t>
            </w:r>
            <w:r w:rsidRPr="007D241B">
              <w:rPr>
                <w:rFonts w:ascii="Calibri" w:hAnsi="Calibri"/>
                <w:color w:val="000000"/>
                <w:sz w:val="16"/>
                <w:szCs w:val="16"/>
                <w:lang w:val="es-MX" w:eastAsia="es-MX"/>
              </w:rPr>
              <w:br/>
              <w:t>2. DESCRIPCIÓN:</w:t>
            </w:r>
            <w:r w:rsidRPr="007D241B">
              <w:rPr>
                <w:rFonts w:ascii="Calibri" w:hAnsi="Calibri"/>
                <w:color w:val="000000"/>
                <w:sz w:val="16"/>
                <w:szCs w:val="16"/>
                <w:lang w:val="es-MX" w:eastAsia="es-MX"/>
              </w:rPr>
              <w:br/>
              <w:t xml:space="preserve">2.1. REANIMADOR PULMONAR MANUAL ADULTO </w:t>
            </w:r>
            <w:r w:rsidRPr="007D241B">
              <w:rPr>
                <w:rFonts w:ascii="Calibri" w:hAnsi="Calibri"/>
                <w:color w:val="000000"/>
                <w:sz w:val="16"/>
                <w:szCs w:val="16"/>
                <w:lang w:val="es-MX" w:eastAsia="es-MX"/>
              </w:rPr>
              <w:br/>
              <w:t>2.2. DESARMABLES Y ESTERILIZABLE EN VAPOR</w:t>
            </w:r>
            <w:r w:rsidRPr="007D241B">
              <w:rPr>
                <w:rFonts w:ascii="Calibri" w:hAnsi="Calibri"/>
                <w:color w:val="000000"/>
                <w:sz w:val="16"/>
                <w:szCs w:val="16"/>
                <w:lang w:val="es-MX" w:eastAsia="es-MX"/>
              </w:rPr>
              <w:br/>
              <w:t>2.3. BOLSA DE SILICÓN TRANSPARENTE O SEMITRANSPARENTE</w:t>
            </w:r>
            <w:r w:rsidRPr="007D241B">
              <w:rPr>
                <w:rFonts w:ascii="Calibri" w:hAnsi="Calibri"/>
                <w:color w:val="000000"/>
                <w:sz w:val="16"/>
                <w:szCs w:val="16"/>
                <w:lang w:val="es-MX" w:eastAsia="es-MX"/>
              </w:rPr>
              <w:br/>
              <w:t>2.4. AUTO INFLABLE</w:t>
            </w:r>
            <w:r w:rsidRPr="007D241B">
              <w:rPr>
                <w:rFonts w:ascii="Calibri" w:hAnsi="Calibri"/>
                <w:color w:val="000000"/>
                <w:sz w:val="16"/>
                <w:szCs w:val="16"/>
                <w:lang w:val="es-MX" w:eastAsia="es-MX"/>
              </w:rPr>
              <w:br/>
              <w:t>2.5. VOLUMEN DE LA BOLSA DE 1500 ML COMO MÍNIMO</w:t>
            </w:r>
            <w:r w:rsidRPr="007D241B">
              <w:rPr>
                <w:rFonts w:ascii="Calibri" w:hAnsi="Calibri"/>
                <w:color w:val="000000"/>
                <w:sz w:val="16"/>
                <w:szCs w:val="16"/>
                <w:lang w:val="es-MX" w:eastAsia="es-MX"/>
              </w:rPr>
              <w:br/>
              <w:t>2.6. VOLUMEN MÁXIMO ENTREGADO DENTRO DEL RANGO DE 800 A 1350 ML</w:t>
            </w:r>
            <w:r w:rsidRPr="007D241B">
              <w:rPr>
                <w:rFonts w:ascii="Calibri" w:hAnsi="Calibri"/>
                <w:color w:val="000000"/>
                <w:sz w:val="16"/>
                <w:szCs w:val="16"/>
                <w:lang w:val="es-MX" w:eastAsia="es-MX"/>
              </w:rPr>
              <w:br/>
              <w:t>2.7. VÁLVULA DE NO RE INHALACIÓN DE BAJA RESISTENCIA ESPIRATORIA</w:t>
            </w:r>
            <w:r w:rsidRPr="007D241B">
              <w:rPr>
                <w:rFonts w:ascii="Calibri" w:hAnsi="Calibri"/>
                <w:color w:val="000000"/>
                <w:sz w:val="16"/>
                <w:szCs w:val="16"/>
                <w:lang w:val="es-MX" w:eastAsia="es-MX"/>
              </w:rPr>
              <w:br/>
              <w:t>2.8. VÁLVULA DE SEGURIDAD QUE LIMITE LA PRESIÓN EN VÍAS RESPIRATORIAS</w:t>
            </w:r>
            <w:r w:rsidRPr="007D241B">
              <w:rPr>
                <w:rFonts w:ascii="Calibri" w:hAnsi="Calibri"/>
                <w:color w:val="000000"/>
                <w:sz w:val="16"/>
                <w:szCs w:val="16"/>
                <w:lang w:val="es-MX" w:eastAsia="es-MX"/>
              </w:rPr>
              <w:br/>
              <w:t>2.9. MASCARILLAS DE LA MISMA MARCA ADULTO TRANSPARENTES DE SELLADO HERMÉTICO Y ESTERILIZARLES</w:t>
            </w:r>
            <w:r w:rsidRPr="007D241B">
              <w:rPr>
                <w:rFonts w:ascii="Calibri" w:hAnsi="Calibri"/>
                <w:color w:val="000000"/>
                <w:sz w:val="16"/>
                <w:szCs w:val="16"/>
                <w:lang w:val="es-MX" w:eastAsia="es-MX"/>
              </w:rPr>
              <w:br/>
              <w:t>2.10. ROTACIÓN DE 360º ENTRE LA MASCARILLA Y LA VÁLVULA HACIA PACIENTE</w:t>
            </w:r>
            <w:r w:rsidRPr="007D241B">
              <w:rPr>
                <w:rFonts w:ascii="Calibri" w:hAnsi="Calibri"/>
                <w:color w:val="000000"/>
                <w:sz w:val="16"/>
                <w:szCs w:val="16"/>
                <w:lang w:val="es-MX" w:eastAsia="es-MX"/>
              </w:rPr>
              <w:br/>
              <w:t>2.11. CONEXIÓN PARA OXIGENO SUPLEMENTARIO</w:t>
            </w:r>
            <w:r w:rsidRPr="007D241B">
              <w:rPr>
                <w:rFonts w:ascii="Calibri" w:hAnsi="Calibri"/>
                <w:color w:val="000000"/>
                <w:sz w:val="16"/>
                <w:szCs w:val="16"/>
                <w:lang w:val="es-MX" w:eastAsia="es-MX"/>
              </w:rPr>
              <w:br/>
              <w:t>2.12. ESTUCHE DE PLÁSTICO PARA GUARDA Y PROTECCIÓN.</w:t>
            </w:r>
          </w:p>
        </w:tc>
        <w:tc>
          <w:tcPr>
            <w:tcW w:w="1200" w:type="dxa"/>
            <w:tcBorders>
              <w:top w:val="nil"/>
              <w:left w:val="nil"/>
              <w:bottom w:val="single" w:sz="4" w:space="0" w:color="auto"/>
              <w:right w:val="single" w:sz="4" w:space="0" w:color="auto"/>
            </w:tcBorders>
            <w:shd w:val="clear" w:color="auto" w:fill="auto"/>
            <w:noWrap/>
            <w:vAlign w:val="center"/>
            <w:hideMark/>
          </w:tcPr>
          <w:p w14:paraId="035539D6" w14:textId="4AFEF0BB"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15</w:t>
            </w:r>
          </w:p>
        </w:tc>
      </w:tr>
      <w:tr w:rsidR="007D241B" w:rsidRPr="007D241B" w14:paraId="5FD4201B" w14:textId="77777777" w:rsidTr="007D241B">
        <w:trPr>
          <w:trHeight w:val="300"/>
          <w:jc w:val="center"/>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309DFC1F" w14:textId="363B10CA"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16</w:t>
            </w:r>
          </w:p>
        </w:tc>
        <w:tc>
          <w:tcPr>
            <w:tcW w:w="969" w:type="dxa"/>
            <w:tcBorders>
              <w:top w:val="nil"/>
              <w:left w:val="nil"/>
              <w:bottom w:val="single" w:sz="4" w:space="0" w:color="auto"/>
              <w:right w:val="single" w:sz="4" w:space="0" w:color="auto"/>
            </w:tcBorders>
            <w:shd w:val="clear" w:color="auto" w:fill="auto"/>
            <w:noWrap/>
            <w:vAlign w:val="center"/>
            <w:hideMark/>
          </w:tcPr>
          <w:p w14:paraId="37DDFFDD" w14:textId="7D054C58"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I090000282</w:t>
            </w:r>
          </w:p>
        </w:tc>
        <w:tc>
          <w:tcPr>
            <w:tcW w:w="1200" w:type="dxa"/>
            <w:tcBorders>
              <w:top w:val="nil"/>
              <w:left w:val="nil"/>
              <w:bottom w:val="single" w:sz="4" w:space="0" w:color="auto"/>
              <w:right w:val="single" w:sz="4" w:space="0" w:color="auto"/>
            </w:tcBorders>
            <w:shd w:val="clear" w:color="auto" w:fill="auto"/>
            <w:noWrap/>
            <w:vAlign w:val="center"/>
            <w:hideMark/>
          </w:tcPr>
          <w:p w14:paraId="5AAD8984" w14:textId="1D46425F"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53101</w:t>
            </w:r>
          </w:p>
        </w:tc>
        <w:tc>
          <w:tcPr>
            <w:tcW w:w="1689" w:type="dxa"/>
            <w:tcBorders>
              <w:top w:val="nil"/>
              <w:left w:val="nil"/>
              <w:bottom w:val="single" w:sz="4" w:space="0" w:color="auto"/>
              <w:right w:val="single" w:sz="4" w:space="0" w:color="auto"/>
            </w:tcBorders>
            <w:shd w:val="clear" w:color="auto" w:fill="auto"/>
            <w:noWrap/>
            <w:vAlign w:val="center"/>
            <w:hideMark/>
          </w:tcPr>
          <w:p w14:paraId="4E816AB0" w14:textId="0E8427A0" w:rsidR="007D241B" w:rsidRPr="007D241B" w:rsidRDefault="007D241B" w:rsidP="007D241B">
            <w:pPr>
              <w:rPr>
                <w:rFonts w:ascii="Calibri" w:hAnsi="Calibri"/>
                <w:color w:val="000000"/>
                <w:sz w:val="16"/>
                <w:szCs w:val="16"/>
                <w:lang w:val="es-MX" w:eastAsia="es-MX"/>
              </w:rPr>
            </w:pPr>
            <w:r w:rsidRPr="007D241B">
              <w:rPr>
                <w:rFonts w:ascii="Calibri" w:hAnsi="Calibri"/>
                <w:color w:val="000000"/>
                <w:sz w:val="16"/>
                <w:szCs w:val="16"/>
                <w:lang w:val="es-MX" w:eastAsia="es-MX"/>
              </w:rPr>
              <w:t>LAVA COMODOS</w:t>
            </w:r>
          </w:p>
        </w:tc>
        <w:tc>
          <w:tcPr>
            <w:tcW w:w="5191" w:type="dxa"/>
            <w:tcBorders>
              <w:top w:val="nil"/>
              <w:left w:val="nil"/>
              <w:bottom w:val="single" w:sz="4" w:space="0" w:color="auto"/>
              <w:right w:val="single" w:sz="4" w:space="0" w:color="auto"/>
            </w:tcBorders>
            <w:shd w:val="clear" w:color="auto" w:fill="auto"/>
            <w:noWrap/>
            <w:vAlign w:val="bottom"/>
            <w:hideMark/>
          </w:tcPr>
          <w:p w14:paraId="55E6C4B1" w14:textId="60D4781A" w:rsidR="007D241B" w:rsidRPr="007D241B" w:rsidRDefault="007D241B" w:rsidP="007D241B">
            <w:pPr>
              <w:rPr>
                <w:rFonts w:ascii="Calibri" w:hAnsi="Calibri"/>
                <w:color w:val="000000"/>
                <w:sz w:val="16"/>
                <w:szCs w:val="16"/>
                <w:lang w:val="es-MX" w:eastAsia="es-MX"/>
              </w:rPr>
            </w:pPr>
            <w:r w:rsidRPr="007D241B">
              <w:rPr>
                <w:rFonts w:ascii="Calibri" w:hAnsi="Calibri"/>
                <w:color w:val="000000"/>
                <w:sz w:val="16"/>
                <w:szCs w:val="16"/>
                <w:lang w:val="es-MX" w:eastAsia="es-MX"/>
              </w:rPr>
              <w:t>EQUIPO TIPO GABINETE FIJO PARA EL LAVADO Y DESINFECCIÓN DE CÓMODOS Y ORINALES.  LAVADOR DESINFECTOR DE VAPOR AUTOGENERADO</w:t>
            </w:r>
            <w:r w:rsidRPr="007D241B">
              <w:rPr>
                <w:rFonts w:ascii="Calibri" w:hAnsi="Calibri"/>
                <w:color w:val="000000"/>
                <w:sz w:val="16"/>
                <w:szCs w:val="16"/>
                <w:lang w:val="es-MX" w:eastAsia="es-MX"/>
              </w:rPr>
              <w:br/>
              <w:t>DESCRIPCIÓN:</w:t>
            </w:r>
            <w:r w:rsidRPr="007D241B">
              <w:rPr>
                <w:rFonts w:ascii="Calibri" w:hAnsi="Calibri"/>
                <w:color w:val="000000"/>
                <w:sz w:val="16"/>
                <w:szCs w:val="16"/>
                <w:lang w:val="es-MX" w:eastAsia="es-MX"/>
              </w:rPr>
              <w:br/>
              <w:t>1. SISTEMA DE BLOQUEO DE LA PUERTA QUE IMPIDA SU APERTURA DURANTE EL PROCESO DE LAVADO Y DESINFECCIÓN.</w:t>
            </w:r>
            <w:r w:rsidRPr="007D241B">
              <w:rPr>
                <w:rFonts w:ascii="Calibri" w:hAnsi="Calibri"/>
                <w:color w:val="000000"/>
                <w:sz w:val="16"/>
                <w:szCs w:val="16"/>
                <w:lang w:val="es-MX" w:eastAsia="es-MX"/>
              </w:rPr>
              <w:br/>
              <w:t>2. TEMPERATURA DE TRABAJO DE 93°C O MAYOR.</w:t>
            </w:r>
            <w:r w:rsidRPr="007D241B">
              <w:rPr>
                <w:rFonts w:ascii="Calibri" w:hAnsi="Calibri"/>
                <w:color w:val="000000"/>
                <w:sz w:val="16"/>
                <w:szCs w:val="16"/>
                <w:lang w:val="es-MX" w:eastAsia="es-MX"/>
              </w:rPr>
              <w:br/>
              <w:t xml:space="preserve">3. PUERTA ABATIBLE CON SELLADO HERMÉTICO 100% MEDIANTE VAPOR (SIN SELLOS DE GOMA), CON LA CAPACIDAD DE AUTODESINFECCIÓN DEL MISMO SELLO, SELLO LIBRE DE MANTENIMIENTO. </w:t>
            </w:r>
            <w:r w:rsidRPr="007D241B">
              <w:rPr>
                <w:rFonts w:ascii="Calibri" w:hAnsi="Calibri"/>
                <w:color w:val="000000"/>
                <w:sz w:val="16"/>
                <w:szCs w:val="16"/>
                <w:lang w:val="es-MX" w:eastAsia="es-MX"/>
              </w:rPr>
              <w:br/>
              <w:t xml:space="preserve">4. DIMENSIONES Y CAPACIDAD DE LA CÁMARA: </w:t>
            </w:r>
            <w:r w:rsidRPr="007D241B">
              <w:rPr>
                <w:rFonts w:ascii="Calibri" w:hAnsi="Calibri"/>
                <w:color w:val="000000"/>
                <w:sz w:val="16"/>
                <w:szCs w:val="16"/>
                <w:lang w:val="es-MX" w:eastAsia="es-MX"/>
              </w:rPr>
              <w:br/>
              <w:t>1. ALTO: 1775 MM</w:t>
            </w:r>
            <w:r w:rsidRPr="007D241B">
              <w:rPr>
                <w:rFonts w:ascii="Calibri" w:hAnsi="Calibri"/>
                <w:color w:val="000000"/>
                <w:sz w:val="16"/>
                <w:szCs w:val="16"/>
                <w:lang w:val="es-MX" w:eastAsia="es-MX"/>
              </w:rPr>
              <w:br/>
              <w:t>2. ANCHO: 500 MM</w:t>
            </w:r>
            <w:r w:rsidRPr="007D241B">
              <w:rPr>
                <w:rFonts w:ascii="Calibri" w:hAnsi="Calibri"/>
                <w:color w:val="000000"/>
                <w:sz w:val="16"/>
                <w:szCs w:val="16"/>
                <w:lang w:val="es-MX" w:eastAsia="es-MX"/>
              </w:rPr>
              <w:br/>
              <w:t>3. PROFUNDO: 600 MM</w:t>
            </w:r>
            <w:r w:rsidRPr="007D241B">
              <w:rPr>
                <w:rFonts w:ascii="Calibri" w:hAnsi="Calibri"/>
                <w:color w:val="000000"/>
                <w:sz w:val="16"/>
                <w:szCs w:val="16"/>
                <w:lang w:val="es-MX" w:eastAsia="es-MX"/>
              </w:rPr>
              <w:br/>
              <w:t>5. DOSIFICACIÓN DE DETERGENTE AUTOMÁTICO.</w:t>
            </w:r>
            <w:r w:rsidRPr="007D241B">
              <w:rPr>
                <w:rFonts w:ascii="Calibri" w:hAnsi="Calibri"/>
                <w:color w:val="000000"/>
                <w:sz w:val="16"/>
                <w:szCs w:val="16"/>
                <w:lang w:val="es-MX" w:eastAsia="es-MX"/>
              </w:rPr>
              <w:br/>
              <w:t>6. CONTROLADO POR MICROPROCESADOR.</w:t>
            </w:r>
            <w:r w:rsidRPr="007D241B">
              <w:rPr>
                <w:rFonts w:ascii="Calibri" w:hAnsi="Calibri"/>
                <w:color w:val="000000"/>
                <w:sz w:val="16"/>
                <w:szCs w:val="16"/>
                <w:lang w:val="es-MX" w:eastAsia="es-MX"/>
              </w:rPr>
              <w:br/>
              <w:t>7. ENTRADA DE AGUA PARA LAVAR EN FORMA AUTOMÁTICA.</w:t>
            </w:r>
            <w:r w:rsidRPr="007D241B">
              <w:rPr>
                <w:rFonts w:ascii="Calibri" w:hAnsi="Calibri"/>
                <w:color w:val="000000"/>
                <w:sz w:val="16"/>
                <w:szCs w:val="16"/>
                <w:lang w:val="es-MX" w:eastAsia="es-MX"/>
              </w:rPr>
              <w:br/>
              <w:t xml:space="preserve">8. ENTRADA DE VAPOR PARA DESINFECTAR EN FORMA AUTOMÁTICA, CON SISTEMA DE DESINFECCIÓN TÉRMICA A060 </w:t>
            </w:r>
            <w:r w:rsidRPr="007D241B">
              <w:rPr>
                <w:rFonts w:ascii="Calibri" w:hAnsi="Calibri"/>
                <w:color w:val="000000"/>
                <w:sz w:val="16"/>
                <w:szCs w:val="16"/>
                <w:lang w:val="es-MX" w:eastAsia="es-MX"/>
              </w:rPr>
              <w:br/>
              <w:t>9. SISTEMA DE VACIADO COMPLETO EN BASE A LA NORMA EN ISO 15883-1</w:t>
            </w:r>
            <w:r w:rsidRPr="007D241B">
              <w:rPr>
                <w:rFonts w:ascii="Calibri" w:hAnsi="Calibri"/>
                <w:color w:val="000000"/>
                <w:sz w:val="16"/>
                <w:szCs w:val="16"/>
                <w:lang w:val="es-MX" w:eastAsia="es-MX"/>
              </w:rPr>
              <w:br/>
              <w:t xml:space="preserve">10. PANEL DE CONTROL ELECTRÓNICO, CON PANTALLA LCD CON CAPACIDAD PARA 2 LÍNEAS DE 16 CARACTERES. </w:t>
            </w:r>
            <w:r w:rsidRPr="007D241B">
              <w:rPr>
                <w:rFonts w:ascii="Calibri" w:hAnsi="Calibri"/>
                <w:color w:val="000000"/>
                <w:sz w:val="16"/>
                <w:szCs w:val="16"/>
                <w:lang w:val="es-MX" w:eastAsia="es-MX"/>
              </w:rPr>
              <w:br/>
              <w:t xml:space="preserve">11. DURANTE EL PROCESO DEL CICLO DESPLEGAR CADA FASE DEL PROGRAMA, TEMPERATURA ACTUAL DE LA CÁMARA Y EL PROCESO DEL PROGRAMA. </w:t>
            </w:r>
            <w:r w:rsidRPr="007D241B">
              <w:rPr>
                <w:rFonts w:ascii="Calibri" w:hAnsi="Calibri"/>
                <w:color w:val="000000"/>
                <w:sz w:val="16"/>
                <w:szCs w:val="16"/>
                <w:lang w:val="es-MX" w:eastAsia="es-MX"/>
              </w:rPr>
              <w:br/>
              <w:t xml:space="preserve">12. SELECCIÓN MÍNIMO DE 3 CICLOS DE OPERACIÓN PREDETERMINADOS CON CAPACIDAD DE ALMACENAR HASTA 99 PROGRAMAS. </w:t>
            </w:r>
            <w:r w:rsidRPr="007D241B">
              <w:rPr>
                <w:rFonts w:ascii="Calibri" w:hAnsi="Calibri"/>
                <w:color w:val="000000"/>
                <w:sz w:val="16"/>
                <w:szCs w:val="16"/>
                <w:lang w:val="es-MX" w:eastAsia="es-MX"/>
              </w:rPr>
              <w:br/>
              <w:t xml:space="preserve">13. INDICADOR LED PARA MOSTRAR EL CICLO EN PROCESO. </w:t>
            </w:r>
            <w:r w:rsidRPr="007D241B">
              <w:rPr>
                <w:rFonts w:ascii="Calibri" w:hAnsi="Calibri"/>
                <w:color w:val="000000"/>
                <w:sz w:val="16"/>
                <w:szCs w:val="16"/>
                <w:lang w:val="es-MX" w:eastAsia="es-MX"/>
              </w:rPr>
              <w:br/>
              <w:t xml:space="preserve">14. ALARMAS AUDIBLES Y VISIBLES </w:t>
            </w:r>
            <w:r w:rsidRPr="007D241B">
              <w:rPr>
                <w:rFonts w:ascii="Calibri" w:hAnsi="Calibri"/>
                <w:color w:val="000000"/>
                <w:sz w:val="16"/>
                <w:szCs w:val="16"/>
                <w:lang w:val="es-MX" w:eastAsia="es-MX"/>
              </w:rPr>
              <w:br/>
              <w:t>15. 7 ASPERSORES FIJOS Y 5 ROTATIVOS PARA ENJUAGUE Y LAVADO</w:t>
            </w:r>
            <w:r w:rsidRPr="007D241B">
              <w:rPr>
                <w:rFonts w:ascii="Calibri" w:hAnsi="Calibri"/>
                <w:color w:val="000000"/>
                <w:sz w:val="16"/>
                <w:szCs w:val="16"/>
                <w:lang w:val="es-MX" w:eastAsia="es-MX"/>
              </w:rPr>
              <w:br/>
              <w:t>16. RACK DESMONTABLE PARA SOPORTE DE CÓMODO U ORINAL AL INTERIOR DEL TANQUE.</w:t>
            </w:r>
            <w:r w:rsidRPr="007D241B">
              <w:rPr>
                <w:rFonts w:ascii="Calibri" w:hAnsi="Calibri"/>
                <w:color w:val="000000"/>
                <w:sz w:val="16"/>
                <w:szCs w:val="16"/>
                <w:lang w:val="es-MX" w:eastAsia="es-MX"/>
              </w:rPr>
              <w:br/>
              <w:t xml:space="preserve">17. SISTEMA DE ENFRIAMIENTO SIN ENTRADA DE AIRE Y SIN AGUA. </w:t>
            </w:r>
            <w:r w:rsidRPr="007D241B">
              <w:rPr>
                <w:rFonts w:ascii="Calibri" w:hAnsi="Calibri"/>
                <w:color w:val="000000"/>
                <w:sz w:val="16"/>
                <w:szCs w:val="16"/>
                <w:lang w:val="es-MX" w:eastAsia="es-MX"/>
              </w:rPr>
              <w:br/>
              <w:t>18. BOMBA DE LAVADO DE ALTA POTENCIA (0.75 KW) PARA UNA LIMPIEZA DE 400 LITROS POR MINUTO</w:t>
            </w:r>
            <w:r w:rsidRPr="007D241B">
              <w:rPr>
                <w:rFonts w:ascii="Calibri" w:hAnsi="Calibri"/>
                <w:color w:val="000000"/>
                <w:sz w:val="16"/>
                <w:szCs w:val="16"/>
                <w:lang w:val="es-MX" w:eastAsia="es-MX"/>
              </w:rPr>
              <w:br/>
              <w:t>19. PRESIÓN DEL AGUA DE 0.8 BAR</w:t>
            </w:r>
            <w:r w:rsidRPr="007D241B">
              <w:rPr>
                <w:rFonts w:ascii="Calibri" w:hAnsi="Calibri"/>
                <w:color w:val="000000"/>
                <w:sz w:val="16"/>
                <w:szCs w:val="16"/>
                <w:lang w:val="es-MX" w:eastAsia="es-MX"/>
              </w:rPr>
              <w:br/>
            </w:r>
            <w:r w:rsidRPr="007D241B">
              <w:rPr>
                <w:rFonts w:ascii="Calibri" w:hAnsi="Calibri"/>
                <w:color w:val="000000"/>
                <w:sz w:val="16"/>
                <w:szCs w:val="16"/>
                <w:lang w:val="es-MX" w:eastAsia="es-MX"/>
              </w:rPr>
              <w:lastRenderedPageBreak/>
              <w:t>20. NIVEL MÁXIMO DE RUIDO DE 50 DBA</w:t>
            </w:r>
            <w:r w:rsidRPr="007D241B">
              <w:rPr>
                <w:rFonts w:ascii="Calibri" w:hAnsi="Calibri"/>
                <w:color w:val="000000"/>
                <w:sz w:val="16"/>
                <w:szCs w:val="16"/>
                <w:lang w:val="es-MX" w:eastAsia="es-MX"/>
              </w:rPr>
              <w:br/>
              <w:t xml:space="preserve">21. CON ESPACIO DE ALMACENAMIENTO QUE PERMITA GUARDAR CONTENEDORES DE QUÍMICOS. </w:t>
            </w:r>
            <w:r w:rsidRPr="007D241B">
              <w:rPr>
                <w:rFonts w:ascii="Calibri" w:hAnsi="Calibri"/>
                <w:color w:val="000000"/>
                <w:sz w:val="16"/>
                <w:szCs w:val="16"/>
                <w:lang w:val="es-MX" w:eastAsia="es-MX"/>
              </w:rPr>
              <w:br/>
              <w:t>22. CICLO RÁPIDO DE 252 SEGUNDOS</w:t>
            </w:r>
            <w:r w:rsidRPr="007D241B">
              <w:rPr>
                <w:rFonts w:ascii="Calibri" w:hAnsi="Calibri"/>
                <w:color w:val="000000"/>
                <w:sz w:val="16"/>
                <w:szCs w:val="16"/>
                <w:lang w:val="es-MX" w:eastAsia="es-MX"/>
              </w:rPr>
              <w:br/>
              <w:t>INSTALACIÓN:</w:t>
            </w:r>
            <w:r w:rsidRPr="007D241B">
              <w:rPr>
                <w:rFonts w:ascii="Calibri" w:hAnsi="Calibri"/>
                <w:color w:val="000000"/>
                <w:sz w:val="16"/>
                <w:szCs w:val="16"/>
                <w:lang w:val="es-MX" w:eastAsia="es-MX"/>
              </w:rPr>
              <w:br/>
              <w:t>SUMINISTRO ELÉCTRICO: 110V/60HZ</w:t>
            </w:r>
          </w:p>
        </w:tc>
        <w:tc>
          <w:tcPr>
            <w:tcW w:w="1200" w:type="dxa"/>
            <w:tcBorders>
              <w:top w:val="nil"/>
              <w:left w:val="nil"/>
              <w:bottom w:val="single" w:sz="4" w:space="0" w:color="auto"/>
              <w:right w:val="single" w:sz="4" w:space="0" w:color="auto"/>
            </w:tcBorders>
            <w:shd w:val="clear" w:color="auto" w:fill="auto"/>
            <w:noWrap/>
            <w:vAlign w:val="center"/>
            <w:hideMark/>
          </w:tcPr>
          <w:p w14:paraId="1114A394" w14:textId="58DFF275"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lastRenderedPageBreak/>
              <w:t>1</w:t>
            </w:r>
          </w:p>
        </w:tc>
      </w:tr>
      <w:tr w:rsidR="007D241B" w:rsidRPr="007D241B" w14:paraId="333565D3" w14:textId="77777777" w:rsidTr="007D241B">
        <w:trPr>
          <w:trHeight w:val="300"/>
          <w:jc w:val="center"/>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42123F22" w14:textId="33E5519B"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21</w:t>
            </w:r>
          </w:p>
        </w:tc>
        <w:tc>
          <w:tcPr>
            <w:tcW w:w="969" w:type="dxa"/>
            <w:tcBorders>
              <w:top w:val="nil"/>
              <w:left w:val="nil"/>
              <w:bottom w:val="single" w:sz="4" w:space="0" w:color="auto"/>
              <w:right w:val="single" w:sz="4" w:space="0" w:color="auto"/>
            </w:tcBorders>
            <w:shd w:val="clear" w:color="auto" w:fill="auto"/>
            <w:noWrap/>
            <w:vAlign w:val="center"/>
            <w:hideMark/>
          </w:tcPr>
          <w:p w14:paraId="510CDBDC" w14:textId="4D6C9B90"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I090000382</w:t>
            </w:r>
          </w:p>
        </w:tc>
        <w:tc>
          <w:tcPr>
            <w:tcW w:w="1200" w:type="dxa"/>
            <w:tcBorders>
              <w:top w:val="nil"/>
              <w:left w:val="nil"/>
              <w:bottom w:val="single" w:sz="4" w:space="0" w:color="auto"/>
              <w:right w:val="single" w:sz="4" w:space="0" w:color="auto"/>
            </w:tcBorders>
            <w:shd w:val="clear" w:color="auto" w:fill="auto"/>
            <w:noWrap/>
            <w:vAlign w:val="center"/>
            <w:hideMark/>
          </w:tcPr>
          <w:p w14:paraId="755B5EF6" w14:textId="3013590C"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53101</w:t>
            </w:r>
          </w:p>
        </w:tc>
        <w:tc>
          <w:tcPr>
            <w:tcW w:w="1689" w:type="dxa"/>
            <w:tcBorders>
              <w:top w:val="nil"/>
              <w:left w:val="nil"/>
              <w:bottom w:val="single" w:sz="4" w:space="0" w:color="auto"/>
              <w:right w:val="single" w:sz="4" w:space="0" w:color="auto"/>
            </w:tcBorders>
            <w:shd w:val="clear" w:color="auto" w:fill="auto"/>
            <w:noWrap/>
            <w:vAlign w:val="center"/>
            <w:hideMark/>
          </w:tcPr>
          <w:p w14:paraId="4D56ED9D" w14:textId="0BC55BA2" w:rsidR="007D241B" w:rsidRPr="007D241B" w:rsidRDefault="007D241B" w:rsidP="007D241B">
            <w:pPr>
              <w:rPr>
                <w:rFonts w:ascii="Calibri" w:hAnsi="Calibri"/>
                <w:color w:val="000000"/>
                <w:sz w:val="16"/>
                <w:szCs w:val="16"/>
                <w:lang w:val="es-MX" w:eastAsia="es-MX"/>
              </w:rPr>
            </w:pPr>
            <w:r w:rsidRPr="007D241B">
              <w:rPr>
                <w:rFonts w:ascii="Calibri" w:hAnsi="Calibri"/>
                <w:color w:val="000000"/>
                <w:sz w:val="16"/>
                <w:szCs w:val="16"/>
                <w:lang w:val="es-MX" w:eastAsia="es-MX"/>
              </w:rPr>
              <w:t>REFRIGERADOR CADAVERES</w:t>
            </w:r>
          </w:p>
        </w:tc>
        <w:tc>
          <w:tcPr>
            <w:tcW w:w="5191" w:type="dxa"/>
            <w:tcBorders>
              <w:top w:val="nil"/>
              <w:left w:val="nil"/>
              <w:bottom w:val="single" w:sz="4" w:space="0" w:color="auto"/>
              <w:right w:val="single" w:sz="4" w:space="0" w:color="auto"/>
            </w:tcBorders>
            <w:shd w:val="clear" w:color="auto" w:fill="auto"/>
            <w:noWrap/>
            <w:vAlign w:val="bottom"/>
            <w:hideMark/>
          </w:tcPr>
          <w:p w14:paraId="1AE68FC1" w14:textId="07585FC3" w:rsidR="007D241B" w:rsidRPr="007D241B" w:rsidRDefault="007D241B" w:rsidP="007D241B">
            <w:pPr>
              <w:rPr>
                <w:rFonts w:ascii="Calibri" w:hAnsi="Calibri"/>
                <w:color w:val="000000"/>
                <w:sz w:val="16"/>
                <w:szCs w:val="16"/>
                <w:lang w:val="es-MX" w:eastAsia="es-MX"/>
              </w:rPr>
            </w:pPr>
            <w:r w:rsidRPr="007D241B">
              <w:rPr>
                <w:rFonts w:ascii="Calibri" w:hAnsi="Calibri"/>
                <w:color w:val="000000"/>
                <w:sz w:val="16"/>
                <w:szCs w:val="16"/>
                <w:lang w:val="es-MX" w:eastAsia="es-MX"/>
              </w:rPr>
              <w:t xml:space="preserve">1. REFRIGERADOR CADÁVERES </w:t>
            </w:r>
            <w:r w:rsidRPr="007D241B">
              <w:rPr>
                <w:rFonts w:ascii="Calibri" w:hAnsi="Calibri"/>
                <w:color w:val="000000"/>
                <w:sz w:val="16"/>
                <w:szCs w:val="16"/>
                <w:lang w:val="es-MX" w:eastAsia="es-MX"/>
              </w:rPr>
              <w:br/>
              <w:t>2. TEMPERATURA ENTRE 2°C A 6°C</w:t>
            </w:r>
            <w:r w:rsidRPr="007D241B">
              <w:rPr>
                <w:rFonts w:ascii="Calibri" w:hAnsi="Calibri"/>
                <w:color w:val="000000"/>
                <w:sz w:val="16"/>
                <w:szCs w:val="16"/>
                <w:lang w:val="es-MX" w:eastAsia="es-MX"/>
              </w:rPr>
              <w:br/>
              <w:t xml:space="preserve">3. REFRIGERANTE LIBRE CFC </w:t>
            </w:r>
            <w:r w:rsidRPr="007D241B">
              <w:rPr>
                <w:rFonts w:ascii="Calibri" w:hAnsi="Calibri"/>
                <w:color w:val="000000"/>
                <w:sz w:val="16"/>
                <w:szCs w:val="16"/>
                <w:lang w:val="es-MX" w:eastAsia="es-MX"/>
              </w:rPr>
              <w:br/>
              <w:t>4. DISPLAY DE TEMPERATURA DE HASTA 3 DÍGITOS EN LA PARTE FRONTAL.</w:t>
            </w:r>
            <w:r w:rsidRPr="007D241B">
              <w:rPr>
                <w:rFonts w:ascii="Calibri" w:hAnsi="Calibri"/>
                <w:color w:val="000000"/>
                <w:sz w:val="16"/>
                <w:szCs w:val="16"/>
                <w:lang w:val="es-MX" w:eastAsia="es-MX"/>
              </w:rPr>
              <w:br/>
              <w:t>5. ALARMA LOCALES Y AUDIBLES CON BATERÍA AUTO RECARGABLE</w:t>
            </w:r>
            <w:r w:rsidRPr="007D241B">
              <w:rPr>
                <w:rFonts w:ascii="Calibri" w:hAnsi="Calibri"/>
                <w:color w:val="000000"/>
                <w:sz w:val="16"/>
                <w:szCs w:val="16"/>
                <w:lang w:val="es-MX" w:eastAsia="es-MX"/>
              </w:rPr>
              <w:br/>
              <w:t xml:space="preserve">5.1. TEMPERATURA FUERA DEL RANGO INTERIOR </w:t>
            </w:r>
            <w:r w:rsidRPr="007D241B">
              <w:rPr>
                <w:rFonts w:ascii="Calibri" w:hAnsi="Calibri"/>
                <w:color w:val="000000"/>
                <w:sz w:val="16"/>
                <w:szCs w:val="16"/>
                <w:lang w:val="es-MX" w:eastAsia="es-MX"/>
              </w:rPr>
              <w:br/>
              <w:t xml:space="preserve">5.2. FALLA DE CORRIENTE ELÉCTRICA </w:t>
            </w:r>
            <w:r w:rsidRPr="007D241B">
              <w:rPr>
                <w:rFonts w:ascii="Calibri" w:hAnsi="Calibri"/>
                <w:color w:val="000000"/>
                <w:sz w:val="16"/>
                <w:szCs w:val="16"/>
                <w:lang w:val="es-MX" w:eastAsia="es-MX"/>
              </w:rPr>
              <w:br/>
              <w:t>5.3. PUERTA DE ABIERTA</w:t>
            </w:r>
            <w:r w:rsidRPr="007D241B">
              <w:rPr>
                <w:rFonts w:ascii="Calibri" w:hAnsi="Calibri"/>
                <w:color w:val="000000"/>
                <w:sz w:val="16"/>
                <w:szCs w:val="16"/>
                <w:lang w:val="es-MX" w:eastAsia="es-MX"/>
              </w:rPr>
              <w:br/>
              <w:t xml:space="preserve">5.4. FALLA DE SENSORES DE TEMPERATURA  </w:t>
            </w:r>
            <w:r w:rsidRPr="007D241B">
              <w:rPr>
                <w:rFonts w:ascii="Calibri" w:hAnsi="Calibri"/>
                <w:color w:val="000000"/>
                <w:sz w:val="16"/>
                <w:szCs w:val="16"/>
                <w:lang w:val="es-MX" w:eastAsia="es-MX"/>
              </w:rPr>
              <w:br/>
              <w:t xml:space="preserve">6. LUZ INDICADOR DE COMPRESOR ENCENDIDO </w:t>
            </w:r>
            <w:r w:rsidRPr="007D241B">
              <w:rPr>
                <w:rFonts w:ascii="Calibri" w:hAnsi="Calibri"/>
                <w:color w:val="000000"/>
                <w:sz w:val="16"/>
                <w:szCs w:val="16"/>
                <w:lang w:val="es-MX" w:eastAsia="es-MX"/>
              </w:rPr>
              <w:br/>
              <w:t xml:space="preserve">7. INICIO DE DESHIELO </w:t>
            </w:r>
            <w:r w:rsidRPr="007D241B">
              <w:rPr>
                <w:rFonts w:ascii="Calibri" w:hAnsi="Calibri"/>
                <w:color w:val="000000"/>
                <w:sz w:val="16"/>
                <w:szCs w:val="16"/>
                <w:lang w:val="es-MX" w:eastAsia="es-MX"/>
              </w:rPr>
              <w:br/>
              <w:t xml:space="preserve">8. BATERÍA AUTO RECARGABLE HASTA POR 48 HORAS </w:t>
            </w:r>
            <w:r w:rsidRPr="007D241B">
              <w:rPr>
                <w:rFonts w:ascii="Calibri" w:hAnsi="Calibri"/>
                <w:color w:val="000000"/>
                <w:sz w:val="16"/>
                <w:szCs w:val="16"/>
                <w:lang w:val="es-MX" w:eastAsia="es-MX"/>
              </w:rPr>
              <w:br/>
              <w:t xml:space="preserve">9. ESTANTERÍA FABRICADA COMPLETAMENTE EN ACERO INOXIDABLE 304 </w:t>
            </w:r>
            <w:r w:rsidRPr="007D241B">
              <w:rPr>
                <w:rFonts w:ascii="Calibri" w:hAnsi="Calibri"/>
                <w:color w:val="000000"/>
                <w:sz w:val="16"/>
                <w:szCs w:val="16"/>
                <w:lang w:val="es-MX" w:eastAsia="es-MX"/>
              </w:rPr>
              <w:br/>
              <w:t xml:space="preserve">10. CUENTA CON CHAROLAS DE ACERO INOXIDABLES 304 PARA </w:t>
            </w:r>
            <w:r w:rsidRPr="007D241B">
              <w:rPr>
                <w:rFonts w:ascii="Calibri" w:hAnsi="Calibri"/>
                <w:color w:val="000000"/>
                <w:sz w:val="16"/>
                <w:szCs w:val="16"/>
                <w:lang w:val="es-MX" w:eastAsia="es-MX"/>
              </w:rPr>
              <w:br/>
              <w:t xml:space="preserve">11. EL ALMACENAMIENTO DE CADÁVERES SISTEMA DE IDENTIFICACIÓN POR BANDEJA SISTEMA DE CORREDERAS CON SALIDA TELESCÓPICA SILENCIOSAS DISEÑADAS PARA CARGAR 200KGS. POR BANDEJA. </w:t>
            </w:r>
            <w:r w:rsidRPr="007D241B">
              <w:rPr>
                <w:rFonts w:ascii="Calibri" w:hAnsi="Calibri"/>
                <w:color w:val="000000"/>
                <w:sz w:val="16"/>
                <w:szCs w:val="16"/>
                <w:lang w:val="es-MX" w:eastAsia="es-MX"/>
              </w:rPr>
              <w:br/>
              <w:t xml:space="preserve">12. INTERIOR EN ACERO INOXIDABLE 304 </w:t>
            </w:r>
            <w:r w:rsidRPr="007D241B">
              <w:rPr>
                <w:rFonts w:ascii="Calibri" w:hAnsi="Calibri"/>
                <w:color w:val="000000"/>
                <w:sz w:val="16"/>
                <w:szCs w:val="16"/>
                <w:lang w:val="es-MX" w:eastAsia="es-MX"/>
              </w:rPr>
              <w:br/>
              <w:t xml:space="preserve">13. EXTERIOR EN ACERO INOXIDABLE 304 </w:t>
            </w:r>
          </w:p>
        </w:tc>
        <w:tc>
          <w:tcPr>
            <w:tcW w:w="1200" w:type="dxa"/>
            <w:tcBorders>
              <w:top w:val="nil"/>
              <w:left w:val="nil"/>
              <w:bottom w:val="single" w:sz="4" w:space="0" w:color="auto"/>
              <w:right w:val="single" w:sz="4" w:space="0" w:color="auto"/>
            </w:tcBorders>
            <w:shd w:val="clear" w:color="auto" w:fill="auto"/>
            <w:noWrap/>
            <w:vAlign w:val="center"/>
            <w:hideMark/>
          </w:tcPr>
          <w:p w14:paraId="1A25B249" w14:textId="16E9BC34"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3</w:t>
            </w:r>
          </w:p>
        </w:tc>
      </w:tr>
      <w:tr w:rsidR="007D241B" w:rsidRPr="007D241B" w14:paraId="145A11E0" w14:textId="77777777" w:rsidTr="007D241B">
        <w:trPr>
          <w:trHeight w:val="300"/>
          <w:jc w:val="center"/>
        </w:trPr>
        <w:tc>
          <w:tcPr>
            <w:tcW w:w="732" w:type="dxa"/>
            <w:tcBorders>
              <w:top w:val="nil"/>
              <w:left w:val="single" w:sz="4" w:space="0" w:color="auto"/>
              <w:bottom w:val="single" w:sz="4" w:space="0" w:color="auto"/>
              <w:right w:val="single" w:sz="4" w:space="0" w:color="auto"/>
            </w:tcBorders>
            <w:shd w:val="clear" w:color="auto" w:fill="auto"/>
            <w:noWrap/>
            <w:vAlign w:val="center"/>
            <w:hideMark/>
          </w:tcPr>
          <w:p w14:paraId="2290182F" w14:textId="4E2C82D6"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22</w:t>
            </w:r>
          </w:p>
        </w:tc>
        <w:tc>
          <w:tcPr>
            <w:tcW w:w="969" w:type="dxa"/>
            <w:tcBorders>
              <w:top w:val="nil"/>
              <w:left w:val="nil"/>
              <w:bottom w:val="single" w:sz="4" w:space="0" w:color="auto"/>
              <w:right w:val="single" w:sz="4" w:space="0" w:color="auto"/>
            </w:tcBorders>
            <w:shd w:val="clear" w:color="auto" w:fill="auto"/>
            <w:noWrap/>
            <w:vAlign w:val="center"/>
            <w:hideMark/>
          </w:tcPr>
          <w:p w14:paraId="0CFC9653" w14:textId="61568A62"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I090001062</w:t>
            </w:r>
          </w:p>
        </w:tc>
        <w:tc>
          <w:tcPr>
            <w:tcW w:w="1200" w:type="dxa"/>
            <w:tcBorders>
              <w:top w:val="nil"/>
              <w:left w:val="nil"/>
              <w:bottom w:val="single" w:sz="4" w:space="0" w:color="auto"/>
              <w:right w:val="single" w:sz="4" w:space="0" w:color="auto"/>
            </w:tcBorders>
            <w:shd w:val="clear" w:color="auto" w:fill="auto"/>
            <w:noWrap/>
            <w:vAlign w:val="center"/>
            <w:hideMark/>
          </w:tcPr>
          <w:p w14:paraId="511F9A0F" w14:textId="552B72FA"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53201</w:t>
            </w:r>
          </w:p>
        </w:tc>
        <w:tc>
          <w:tcPr>
            <w:tcW w:w="1689" w:type="dxa"/>
            <w:tcBorders>
              <w:top w:val="nil"/>
              <w:left w:val="nil"/>
              <w:bottom w:val="single" w:sz="4" w:space="0" w:color="auto"/>
              <w:right w:val="single" w:sz="4" w:space="0" w:color="auto"/>
            </w:tcBorders>
            <w:shd w:val="clear" w:color="auto" w:fill="auto"/>
            <w:noWrap/>
            <w:vAlign w:val="center"/>
            <w:hideMark/>
          </w:tcPr>
          <w:p w14:paraId="44661C39" w14:textId="738B42F6" w:rsidR="007D241B" w:rsidRPr="007D241B" w:rsidRDefault="007D241B" w:rsidP="007D241B">
            <w:pPr>
              <w:rPr>
                <w:rFonts w:ascii="Calibri" w:hAnsi="Calibri"/>
                <w:color w:val="000000"/>
                <w:sz w:val="16"/>
                <w:szCs w:val="16"/>
                <w:lang w:val="es-MX" w:eastAsia="es-MX"/>
              </w:rPr>
            </w:pPr>
            <w:r w:rsidRPr="007D241B">
              <w:rPr>
                <w:rFonts w:ascii="Calibri" w:hAnsi="Calibri"/>
                <w:color w:val="000000"/>
                <w:sz w:val="16"/>
                <w:szCs w:val="16"/>
                <w:lang w:val="es-MX" w:eastAsia="es-MX"/>
              </w:rPr>
              <w:t>ROTOR MANO EXCAVACION DENTAL</w:t>
            </w:r>
          </w:p>
        </w:tc>
        <w:tc>
          <w:tcPr>
            <w:tcW w:w="5191" w:type="dxa"/>
            <w:tcBorders>
              <w:top w:val="nil"/>
              <w:left w:val="nil"/>
              <w:bottom w:val="single" w:sz="4" w:space="0" w:color="auto"/>
              <w:right w:val="single" w:sz="4" w:space="0" w:color="auto"/>
            </w:tcBorders>
            <w:shd w:val="clear" w:color="auto" w:fill="auto"/>
            <w:noWrap/>
            <w:vAlign w:val="bottom"/>
            <w:hideMark/>
          </w:tcPr>
          <w:p w14:paraId="1C558A54" w14:textId="0207DE5F" w:rsidR="007D241B" w:rsidRPr="007D241B" w:rsidRDefault="007D241B" w:rsidP="007D241B">
            <w:pPr>
              <w:rPr>
                <w:rFonts w:ascii="Calibri" w:hAnsi="Calibri"/>
                <w:color w:val="000000"/>
                <w:sz w:val="16"/>
                <w:szCs w:val="16"/>
                <w:lang w:val="es-MX" w:eastAsia="es-MX"/>
              </w:rPr>
            </w:pPr>
            <w:r w:rsidRPr="007D241B">
              <w:rPr>
                <w:rFonts w:ascii="Calibri" w:hAnsi="Calibri"/>
                <w:color w:val="000000"/>
                <w:sz w:val="16"/>
                <w:szCs w:val="16"/>
                <w:lang w:val="es-MX" w:eastAsia="es-MX"/>
              </w:rPr>
              <w:t>PIEZA DE MANO DE ALTA VELOCIDAD</w:t>
            </w:r>
            <w:r w:rsidRPr="007D241B">
              <w:rPr>
                <w:rFonts w:ascii="Calibri" w:hAnsi="Calibri"/>
                <w:color w:val="000000"/>
                <w:sz w:val="16"/>
                <w:szCs w:val="16"/>
                <w:lang w:val="es-MX" w:eastAsia="es-MX"/>
              </w:rPr>
              <w:br/>
              <w:t>1. CUERPO DE ACERO INOXIDABLE</w:t>
            </w:r>
            <w:r w:rsidRPr="007D241B">
              <w:rPr>
                <w:rFonts w:ascii="Calibri" w:hAnsi="Calibri"/>
                <w:color w:val="000000"/>
                <w:sz w:val="16"/>
                <w:szCs w:val="16"/>
                <w:lang w:val="es-MX" w:eastAsia="es-MX"/>
              </w:rPr>
              <w:br/>
              <w:t>2. RODAMIENTOS CERÁMICOS</w:t>
            </w:r>
            <w:r w:rsidRPr="007D241B">
              <w:rPr>
                <w:rFonts w:ascii="Calibri" w:hAnsi="Calibri"/>
                <w:color w:val="000000"/>
                <w:sz w:val="16"/>
                <w:szCs w:val="16"/>
                <w:lang w:val="es-MX" w:eastAsia="es-MX"/>
              </w:rPr>
              <w:br/>
              <w:t>3. SPRAY SIMPLE</w:t>
            </w:r>
            <w:r w:rsidRPr="007D241B">
              <w:rPr>
                <w:rFonts w:ascii="Calibri" w:hAnsi="Calibri"/>
                <w:color w:val="000000"/>
                <w:sz w:val="16"/>
                <w:szCs w:val="16"/>
                <w:lang w:val="es-MX" w:eastAsia="es-MX"/>
              </w:rPr>
              <w:br/>
              <w:t>4. VELOCIDAD 380,000 – 480,000 RPM</w:t>
            </w:r>
            <w:r w:rsidRPr="007D241B">
              <w:rPr>
                <w:rFonts w:ascii="Calibri" w:hAnsi="Calibri"/>
                <w:color w:val="000000"/>
                <w:sz w:val="16"/>
                <w:szCs w:val="16"/>
                <w:lang w:val="es-MX" w:eastAsia="es-MX"/>
              </w:rPr>
              <w:br/>
              <w:t>5. MODELO DE 2 VÍAS</w:t>
            </w:r>
          </w:p>
        </w:tc>
        <w:tc>
          <w:tcPr>
            <w:tcW w:w="1200" w:type="dxa"/>
            <w:tcBorders>
              <w:top w:val="nil"/>
              <w:left w:val="nil"/>
              <w:bottom w:val="single" w:sz="4" w:space="0" w:color="auto"/>
              <w:right w:val="single" w:sz="4" w:space="0" w:color="auto"/>
            </w:tcBorders>
            <w:shd w:val="clear" w:color="auto" w:fill="auto"/>
            <w:noWrap/>
            <w:vAlign w:val="center"/>
            <w:hideMark/>
          </w:tcPr>
          <w:p w14:paraId="18A88745" w14:textId="79C2DC86" w:rsidR="007D241B" w:rsidRPr="007D241B" w:rsidRDefault="007D241B" w:rsidP="007D241B">
            <w:pPr>
              <w:jc w:val="center"/>
              <w:rPr>
                <w:rFonts w:ascii="Calibri" w:hAnsi="Calibri"/>
                <w:color w:val="000000"/>
                <w:sz w:val="16"/>
                <w:szCs w:val="16"/>
                <w:lang w:val="es-MX" w:eastAsia="es-MX"/>
              </w:rPr>
            </w:pPr>
            <w:r w:rsidRPr="007D241B">
              <w:rPr>
                <w:rFonts w:ascii="Calibri" w:hAnsi="Calibri"/>
                <w:color w:val="000000"/>
                <w:sz w:val="16"/>
                <w:szCs w:val="16"/>
                <w:lang w:val="es-MX" w:eastAsia="es-MX"/>
              </w:rPr>
              <w:t>6</w:t>
            </w:r>
          </w:p>
        </w:tc>
      </w:tr>
    </w:tbl>
    <w:p w14:paraId="4241DB5B" w14:textId="73891735" w:rsidR="00F43CEA" w:rsidRDefault="00F43CEA" w:rsidP="001F7430">
      <w:pPr>
        <w:jc w:val="center"/>
        <w:rPr>
          <w:rFonts w:ascii="Calibri" w:hAnsi="Calibri"/>
          <w:b/>
        </w:rPr>
      </w:pPr>
    </w:p>
    <w:p w14:paraId="1E194486" w14:textId="77777777" w:rsidR="0049153A" w:rsidRDefault="0049153A" w:rsidP="001F7430">
      <w:pPr>
        <w:jc w:val="center"/>
        <w:rPr>
          <w:rFonts w:ascii="Calibri" w:hAnsi="Calibri"/>
          <w:b/>
        </w:rPr>
      </w:pPr>
    </w:p>
    <w:p w14:paraId="4A6679E8" w14:textId="77777777" w:rsidR="0049153A" w:rsidRDefault="0049153A" w:rsidP="001F7430">
      <w:pPr>
        <w:jc w:val="center"/>
        <w:rPr>
          <w:rFonts w:ascii="Calibri" w:hAnsi="Calibri"/>
          <w:b/>
        </w:rPr>
      </w:pPr>
    </w:p>
    <w:p w14:paraId="585FA015" w14:textId="77777777" w:rsidR="0049153A" w:rsidRDefault="0049153A" w:rsidP="001F7430">
      <w:pPr>
        <w:jc w:val="center"/>
        <w:rPr>
          <w:rFonts w:ascii="Calibri" w:hAnsi="Calibri"/>
          <w:b/>
        </w:rPr>
      </w:pPr>
    </w:p>
    <w:p w14:paraId="678D278F" w14:textId="77777777" w:rsidR="0049153A" w:rsidRDefault="0049153A" w:rsidP="001F7430">
      <w:pPr>
        <w:jc w:val="center"/>
        <w:rPr>
          <w:rFonts w:ascii="Calibri" w:hAnsi="Calibri"/>
          <w:b/>
        </w:rPr>
      </w:pPr>
    </w:p>
    <w:p w14:paraId="2D33824D" w14:textId="77777777" w:rsidR="0049153A" w:rsidRDefault="0049153A" w:rsidP="001F7430">
      <w:pPr>
        <w:jc w:val="center"/>
        <w:rPr>
          <w:rFonts w:ascii="Calibri" w:hAnsi="Calibri"/>
          <w:b/>
        </w:rPr>
      </w:pPr>
    </w:p>
    <w:p w14:paraId="2C1A8649" w14:textId="77777777" w:rsidR="0049153A" w:rsidRDefault="0049153A" w:rsidP="001F7430">
      <w:pPr>
        <w:jc w:val="center"/>
        <w:rPr>
          <w:rFonts w:ascii="Calibri" w:hAnsi="Calibri"/>
          <w:b/>
        </w:rPr>
      </w:pPr>
    </w:p>
    <w:p w14:paraId="109E6ED9" w14:textId="77777777" w:rsidR="0049153A" w:rsidRDefault="0049153A" w:rsidP="001F7430">
      <w:pPr>
        <w:jc w:val="center"/>
        <w:rPr>
          <w:rFonts w:ascii="Calibri" w:hAnsi="Calibri"/>
          <w:b/>
        </w:rPr>
      </w:pPr>
    </w:p>
    <w:p w14:paraId="290F2385" w14:textId="77777777" w:rsidR="0049153A" w:rsidRDefault="0049153A" w:rsidP="001F7430">
      <w:pPr>
        <w:jc w:val="center"/>
        <w:rPr>
          <w:rFonts w:ascii="Calibri" w:hAnsi="Calibri"/>
          <w:b/>
        </w:rPr>
      </w:pPr>
    </w:p>
    <w:p w14:paraId="44D270FE" w14:textId="77777777" w:rsidR="0049153A" w:rsidRDefault="0049153A" w:rsidP="001F7430">
      <w:pPr>
        <w:jc w:val="center"/>
        <w:rPr>
          <w:rFonts w:ascii="Calibri" w:hAnsi="Calibri"/>
          <w:b/>
        </w:rPr>
      </w:pPr>
    </w:p>
    <w:p w14:paraId="24CCA4E9" w14:textId="77777777" w:rsidR="00E074C1" w:rsidRDefault="00E074C1" w:rsidP="001F7430">
      <w:pPr>
        <w:jc w:val="center"/>
        <w:rPr>
          <w:rFonts w:ascii="Calibri" w:hAnsi="Calibri"/>
          <w:b/>
        </w:rPr>
      </w:pPr>
    </w:p>
    <w:p w14:paraId="59DF3EDB" w14:textId="77777777" w:rsidR="00E074C1" w:rsidRDefault="00E074C1" w:rsidP="001F7430">
      <w:pPr>
        <w:jc w:val="center"/>
        <w:rPr>
          <w:rFonts w:ascii="Calibri" w:hAnsi="Calibri"/>
          <w:b/>
        </w:rPr>
      </w:pPr>
    </w:p>
    <w:p w14:paraId="647B4AF2" w14:textId="77777777" w:rsidR="00E074C1" w:rsidRDefault="00E074C1" w:rsidP="001F7430">
      <w:pPr>
        <w:jc w:val="center"/>
        <w:rPr>
          <w:rFonts w:ascii="Calibri" w:hAnsi="Calibri"/>
          <w:b/>
        </w:rPr>
      </w:pPr>
    </w:p>
    <w:p w14:paraId="68F71BA0" w14:textId="77777777" w:rsidR="00E074C1" w:rsidRDefault="00E074C1" w:rsidP="001F7430">
      <w:pPr>
        <w:jc w:val="center"/>
        <w:rPr>
          <w:rFonts w:ascii="Calibri" w:hAnsi="Calibri"/>
          <w:b/>
        </w:rPr>
      </w:pPr>
    </w:p>
    <w:p w14:paraId="6AEBB0AC" w14:textId="77777777" w:rsidR="00E074C1" w:rsidRDefault="00E074C1" w:rsidP="001F7430">
      <w:pPr>
        <w:jc w:val="center"/>
        <w:rPr>
          <w:rFonts w:ascii="Calibri" w:hAnsi="Calibri"/>
          <w:b/>
        </w:rPr>
      </w:pPr>
    </w:p>
    <w:p w14:paraId="6EE5B7BC" w14:textId="77777777" w:rsidR="00E074C1" w:rsidRDefault="00E074C1" w:rsidP="001F7430">
      <w:pPr>
        <w:jc w:val="center"/>
        <w:rPr>
          <w:rFonts w:ascii="Calibri" w:hAnsi="Calibri"/>
          <w:b/>
        </w:rPr>
      </w:pPr>
    </w:p>
    <w:p w14:paraId="7DC68DDF" w14:textId="77777777" w:rsidR="00E074C1" w:rsidRDefault="00E074C1" w:rsidP="001F7430">
      <w:pPr>
        <w:jc w:val="center"/>
        <w:rPr>
          <w:rFonts w:ascii="Calibri" w:hAnsi="Calibri"/>
          <w:b/>
        </w:rPr>
      </w:pPr>
    </w:p>
    <w:p w14:paraId="453D977A" w14:textId="77777777" w:rsidR="00E074C1" w:rsidRDefault="00E074C1" w:rsidP="001F7430">
      <w:pPr>
        <w:jc w:val="center"/>
        <w:rPr>
          <w:rFonts w:ascii="Calibri" w:hAnsi="Calibri"/>
          <w:b/>
        </w:rPr>
      </w:pPr>
    </w:p>
    <w:p w14:paraId="66E8F9B6" w14:textId="77777777" w:rsidR="00E074C1" w:rsidRDefault="00E074C1" w:rsidP="001F7430">
      <w:pPr>
        <w:jc w:val="center"/>
        <w:rPr>
          <w:rFonts w:ascii="Calibri" w:hAnsi="Calibri"/>
          <w:b/>
        </w:rPr>
      </w:pPr>
    </w:p>
    <w:p w14:paraId="12C0A585" w14:textId="77777777" w:rsidR="00E074C1" w:rsidRDefault="00E074C1" w:rsidP="001F7430">
      <w:pPr>
        <w:jc w:val="center"/>
        <w:rPr>
          <w:rFonts w:ascii="Calibri" w:hAnsi="Calibri"/>
          <w:b/>
        </w:rPr>
      </w:pPr>
    </w:p>
    <w:p w14:paraId="68161105" w14:textId="1CC55B6C" w:rsidR="00E1428C" w:rsidRPr="00007CCB" w:rsidRDefault="00AE1876" w:rsidP="00D051E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B0F0"/>
        <w:jc w:val="center"/>
        <w:rPr>
          <w:rFonts w:ascii="Calibri" w:hAnsi="Calibri"/>
          <w:b/>
        </w:rPr>
      </w:pPr>
      <w:r>
        <w:rPr>
          <w:rFonts w:ascii="Calibri" w:hAnsi="Calibri"/>
          <w:b/>
        </w:rPr>
        <w:lastRenderedPageBreak/>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17A3ABD6" w14:textId="77777777" w:rsidR="00E1428C" w:rsidRPr="00007CCB" w:rsidRDefault="00E1428C" w:rsidP="00E1428C">
      <w:pPr>
        <w:tabs>
          <w:tab w:val="left" w:pos="4253"/>
          <w:tab w:val="left" w:pos="7797"/>
        </w:tabs>
        <w:jc w:val="right"/>
        <w:rPr>
          <w:rFonts w:ascii="Calibri" w:hAnsi="Calibri"/>
        </w:rPr>
      </w:pPr>
    </w:p>
    <w:p w14:paraId="7D03EC4F" w14:textId="77777777" w:rsidR="003B4E14" w:rsidRPr="00EB0F15" w:rsidRDefault="003B4E14" w:rsidP="003B4E14">
      <w:pPr>
        <w:tabs>
          <w:tab w:val="left" w:pos="4253"/>
          <w:tab w:val="left" w:pos="7797"/>
        </w:tabs>
        <w:ind w:left="993"/>
        <w:rPr>
          <w:rFonts w:ascii="Arial" w:hAnsi="Arial" w:cs="Arial"/>
        </w:rPr>
      </w:pPr>
      <w:r w:rsidRPr="00EB0F15">
        <w:rPr>
          <w:rFonts w:ascii="Arial" w:hAnsi="Arial" w:cs="Arial"/>
        </w:rPr>
        <w:t>F  e  c  h  a</w:t>
      </w:r>
      <w:r w:rsidRPr="00EB0F15">
        <w:rPr>
          <w:rFonts w:ascii="Arial" w:hAnsi="Arial" w:cs="Arial"/>
        </w:rPr>
        <w:tab/>
      </w:r>
      <w:r w:rsidRPr="00EB0F15">
        <w:rPr>
          <w:rFonts w:ascii="Arial" w:hAnsi="Arial" w:cs="Arial"/>
          <w:b/>
        </w:rPr>
        <w:tab/>
      </w:r>
      <w:r w:rsidRPr="00EB0F15">
        <w:rPr>
          <w:rFonts w:ascii="Arial" w:hAnsi="Arial" w:cs="Arial"/>
        </w:rPr>
        <w:t>No. 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77777777"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 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D051E6">
        <w:trPr>
          <w:jc w:val="center"/>
        </w:trPr>
        <w:tc>
          <w:tcPr>
            <w:tcW w:w="7371" w:type="dxa"/>
            <w:tcBorders>
              <w:bottom w:val="nil"/>
            </w:tcBorders>
            <w:shd w:val="clear" w:color="auto" w:fill="00B0F0"/>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B0F0"/>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2F41EFBA" w:rsidR="00BA09CD" w:rsidRPr="002522C8" w:rsidRDefault="00BA09CD" w:rsidP="00C96B24">
            <w:pPr>
              <w:jc w:val="center"/>
              <w:rPr>
                <w:rFonts w:ascii="Calibri" w:hAnsi="Calibri" w:cs="Arial"/>
                <w:b/>
              </w:rPr>
            </w:pPr>
            <w:r w:rsidRPr="003C57FD">
              <w:rPr>
                <w:rFonts w:ascii="Calibri" w:hAnsi="Calibri" w:cs="Arial"/>
                <w:bCs/>
              </w:rPr>
              <w:t xml:space="preserve">No. </w:t>
            </w:r>
            <w:r w:rsidR="00D051E6">
              <w:rPr>
                <w:rFonts w:ascii="Calibri" w:hAnsi="Calibri"/>
                <w:b/>
                <w:bCs/>
              </w:rPr>
              <w:t>LP-919044992-</w:t>
            </w:r>
            <w:r w:rsidR="0092756F">
              <w:rPr>
                <w:rFonts w:ascii="Calibri" w:hAnsi="Calibri"/>
                <w:b/>
                <w:bCs/>
              </w:rPr>
              <w:t>I66</w:t>
            </w:r>
            <w:r w:rsidR="00D051E6">
              <w:rPr>
                <w:rFonts w:ascii="Calibri" w:hAnsi="Calibri"/>
                <w:b/>
                <w:bCs/>
              </w:rPr>
              <w:t>-2021</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D051E6">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B0F0"/>
          </w:tcPr>
          <w:p w14:paraId="064BECCF"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D051E6">
        <w:trPr>
          <w:jc w:val="center"/>
        </w:trPr>
        <w:tc>
          <w:tcPr>
            <w:tcW w:w="3083" w:type="dxa"/>
            <w:tcBorders>
              <w:bottom w:val="single" w:sz="4" w:space="0" w:color="auto"/>
            </w:tcBorders>
            <w:shd w:val="clear" w:color="auto" w:fill="00B0F0"/>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B0F0"/>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B0F0"/>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D051E6">
        <w:trPr>
          <w:jc w:val="center"/>
        </w:trPr>
        <w:tc>
          <w:tcPr>
            <w:tcW w:w="3071" w:type="dxa"/>
            <w:tcBorders>
              <w:top w:val="single" w:sz="4" w:space="0" w:color="auto"/>
              <w:left w:val="single" w:sz="4" w:space="0" w:color="auto"/>
              <w:bottom w:val="single" w:sz="4" w:space="0" w:color="auto"/>
            </w:tcBorders>
            <w:shd w:val="clear" w:color="auto" w:fill="00B0F0"/>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B0F0"/>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B0F0"/>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D051E6">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D051E6">
        <w:trPr>
          <w:jc w:val="center"/>
        </w:trPr>
        <w:tc>
          <w:tcPr>
            <w:tcW w:w="7102" w:type="dxa"/>
            <w:tcBorders>
              <w:bottom w:val="nil"/>
            </w:tcBorders>
            <w:shd w:val="clear" w:color="auto" w:fill="00B0F0"/>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B0F0"/>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18FADED8" w:rsidR="0093321E" w:rsidRPr="0093321E" w:rsidRDefault="0093321E" w:rsidP="00C96B24">
            <w:pPr>
              <w:jc w:val="center"/>
              <w:rPr>
                <w:rFonts w:asciiTheme="minorHAnsi" w:hAnsiTheme="minorHAnsi" w:cs="Arial"/>
                <w:u w:val="single"/>
              </w:rPr>
            </w:pPr>
            <w:r w:rsidRPr="003C57FD">
              <w:rPr>
                <w:rFonts w:asciiTheme="minorHAnsi" w:hAnsiTheme="minorHAnsi" w:cs="Arial"/>
                <w:bCs/>
                <w:u w:val="single"/>
              </w:rPr>
              <w:t xml:space="preserve">No. </w:t>
            </w:r>
            <w:r w:rsidR="00D051E6">
              <w:rPr>
                <w:rFonts w:asciiTheme="minorHAnsi" w:hAnsiTheme="minorHAnsi" w:cs="Arial"/>
                <w:bCs/>
                <w:u w:val="single"/>
              </w:rPr>
              <w:t>LP-919044992-</w:t>
            </w:r>
            <w:r w:rsidR="0092756F">
              <w:rPr>
                <w:rFonts w:asciiTheme="minorHAnsi" w:hAnsiTheme="minorHAnsi" w:cs="Arial"/>
                <w:bCs/>
                <w:u w:val="single"/>
              </w:rPr>
              <w:t>I66</w:t>
            </w:r>
            <w:r w:rsidR="00D051E6">
              <w:rPr>
                <w:rFonts w:asciiTheme="minorHAnsi" w:hAnsiTheme="minorHAnsi" w:cs="Arial"/>
                <w:bCs/>
                <w:u w:val="single"/>
              </w:rPr>
              <w:t>-2021</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D051E6">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jc w:val="center"/>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D051E6">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789EC569"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00B0F0"/>
            <w:noWrap/>
            <w:vAlign w:val="center"/>
            <w:hideMark/>
          </w:tcPr>
          <w:p w14:paraId="7E083C1C"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00B0F0"/>
            <w:vAlign w:val="center"/>
          </w:tcPr>
          <w:p w14:paraId="1CF6FED4"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00B0F0"/>
            <w:vAlign w:val="center"/>
          </w:tcPr>
          <w:p w14:paraId="4A9AB9D8"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B0F0"/>
          </w:tcPr>
          <w:p w14:paraId="2CD88177" w14:textId="77777777" w:rsidR="003B4E14" w:rsidRDefault="003B4E14" w:rsidP="00F63839">
            <w:pPr>
              <w:jc w:val="center"/>
              <w:rPr>
                <w:rFonts w:asciiTheme="minorHAnsi" w:hAnsiTheme="minorHAnsi" w:cs="Calibri"/>
                <w:b/>
                <w:color w:val="000000"/>
                <w:sz w:val="14"/>
                <w:szCs w:val="16"/>
              </w:rPr>
            </w:pPr>
          </w:p>
          <w:p w14:paraId="08EB7E96"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4D63F77D"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00B0F0"/>
            <w:noWrap/>
            <w:vAlign w:val="center"/>
            <w:hideMark/>
          </w:tcPr>
          <w:p w14:paraId="0F1A5CB1"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00B0F0"/>
            <w:vAlign w:val="center"/>
          </w:tcPr>
          <w:p w14:paraId="0162A375" w14:textId="77777777" w:rsidR="003B4E14" w:rsidRPr="0093321E" w:rsidRDefault="003B4E14" w:rsidP="003B4E1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 xml:space="preserve">IMPORTE </w:t>
            </w:r>
          </w:p>
        </w:tc>
      </w:tr>
      <w:tr w:rsidR="003B4E14" w:rsidRPr="0093321E" w14:paraId="26466B08"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F4327E">
        <w:trPr>
          <w:trHeight w:val="60"/>
          <w:jc w:val="center"/>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F4327E">
        <w:trPr>
          <w:trHeight w:val="60"/>
          <w:jc w:val="center"/>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F4327E">
        <w:trPr>
          <w:trHeight w:val="60"/>
          <w:jc w:val="center"/>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1B87CA32" w14:textId="77777777" w:rsidR="002F5444" w:rsidRDefault="002F5444" w:rsidP="00D051E6">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2CC55129" w14:textId="77777777" w:rsidR="004E0639" w:rsidRPr="00AF06AE" w:rsidRDefault="004E0639" w:rsidP="004E0639">
      <w:pPr>
        <w:ind w:right="425"/>
        <w:rPr>
          <w:rFonts w:ascii="Corbel" w:hAnsi="Corbel" w:cs="Arial"/>
          <w:b/>
        </w:rPr>
      </w:pPr>
      <w:r>
        <w:rPr>
          <w:rFonts w:ascii="Corbel" w:hAnsi="Corbel" w:cs="Arial"/>
          <w:b/>
        </w:rPr>
        <w:t>LIC. VICENTE ARTURO LÓPEZ LIMÓN</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4882630C"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F4327E">
        <w:rPr>
          <w:rFonts w:ascii="Calibri" w:hAnsi="Calibri" w:cs="Arial"/>
        </w:rPr>
        <w:t>,</w:t>
      </w:r>
      <w:r w:rsidRPr="005B113B">
        <w:rPr>
          <w:rFonts w:ascii="Calibri" w:hAnsi="Calibri" w:cs="Arial"/>
        </w:rPr>
        <w:t xml:space="preserve">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4D1EB001"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F4327E">
        <w:rPr>
          <w:rFonts w:ascii="Calibri" w:hAnsi="Calibri" w:cs="Arial"/>
        </w:rPr>
        <w:t>,</w:t>
      </w:r>
      <w:r w:rsidRPr="005B113B">
        <w:rPr>
          <w:rFonts w:ascii="Calibri" w:hAnsi="Calibri" w:cs="Arial"/>
        </w:rPr>
        <w:t xml:space="preserve">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397A3B2" w14:textId="77777777" w:rsidR="002F5444" w:rsidRPr="00C40ADF"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D051E6">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____ de _____________ de ____</w:t>
      </w:r>
    </w:p>
    <w:p w14:paraId="389CE3AD" w14:textId="77777777" w:rsidR="002F5444" w:rsidRPr="00B63CD0" w:rsidRDefault="002F5444" w:rsidP="002F5444">
      <w:pPr>
        <w:pStyle w:val="Default"/>
        <w:rPr>
          <w:rFonts w:ascii="Calibri" w:hAnsi="Calibri" w:cs="Calibri"/>
          <w:sz w:val="20"/>
          <w:szCs w:val="20"/>
        </w:rPr>
      </w:pPr>
    </w:p>
    <w:p w14:paraId="77078CF6" w14:textId="77777777" w:rsidR="004E0639" w:rsidRPr="00AF06AE" w:rsidRDefault="004E0639" w:rsidP="004E0639">
      <w:pPr>
        <w:ind w:right="425"/>
        <w:rPr>
          <w:rFonts w:ascii="Corbel" w:hAnsi="Corbel" w:cs="Arial"/>
          <w:b/>
        </w:rPr>
      </w:pPr>
      <w:r>
        <w:rPr>
          <w:rFonts w:ascii="Corbel" w:hAnsi="Corbel" w:cs="Arial"/>
          <w:b/>
        </w:rPr>
        <w:t>LIC. VICENTE ARTURO LÓPEZ LIMÓN</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20228E85"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Pr="003C57FD">
        <w:rPr>
          <w:rFonts w:ascii="Calibri" w:hAnsi="Calibri" w:cs="Calibri"/>
          <w:b/>
          <w:bCs/>
          <w:sz w:val="20"/>
          <w:szCs w:val="20"/>
        </w:rPr>
        <w:t xml:space="preserve">LICITACIÓN PÚBLICA </w:t>
      </w:r>
      <w:r w:rsidR="00C96B24" w:rsidRPr="003C57FD">
        <w:rPr>
          <w:rFonts w:ascii="Calibri" w:hAnsi="Calibri" w:cs="Calibri"/>
          <w:b/>
          <w:bCs/>
          <w:sz w:val="20"/>
          <w:szCs w:val="20"/>
        </w:rPr>
        <w:t xml:space="preserve">INTERNACIONAL BAJO LA COBERTURA DE </w:t>
      </w:r>
      <w:r w:rsidR="00EF7C51" w:rsidRPr="003C57FD">
        <w:rPr>
          <w:rFonts w:ascii="Calibri" w:hAnsi="Calibri" w:cs="Calibri"/>
          <w:b/>
          <w:bCs/>
          <w:sz w:val="20"/>
          <w:szCs w:val="20"/>
        </w:rPr>
        <w:t>TRATADOS</w:t>
      </w:r>
      <w:r w:rsidRPr="003C57FD">
        <w:rPr>
          <w:rFonts w:ascii="Calibri" w:hAnsi="Calibri" w:cs="Calibri"/>
          <w:b/>
          <w:bCs/>
          <w:sz w:val="20"/>
          <w:szCs w:val="20"/>
        </w:rPr>
        <w:t xml:space="preserve"> PRESENCIAL No. </w:t>
      </w:r>
      <w:r w:rsidR="00D051E6">
        <w:rPr>
          <w:rFonts w:ascii="Calibri" w:hAnsi="Calibri" w:cs="Calibri"/>
          <w:b/>
          <w:bCs/>
          <w:sz w:val="20"/>
          <w:szCs w:val="20"/>
        </w:rPr>
        <w:t>LP-919044992-</w:t>
      </w:r>
      <w:r w:rsidR="0092756F">
        <w:rPr>
          <w:rFonts w:ascii="Calibri" w:hAnsi="Calibri" w:cs="Calibri"/>
          <w:b/>
          <w:bCs/>
          <w:sz w:val="20"/>
          <w:szCs w:val="20"/>
        </w:rPr>
        <w:t>I66</w:t>
      </w:r>
      <w:r w:rsidR="00D051E6">
        <w:rPr>
          <w:rFonts w:ascii="Calibri" w:hAnsi="Calibri" w:cs="Calibri"/>
          <w:b/>
          <w:bCs/>
          <w:sz w:val="20"/>
          <w:szCs w:val="20"/>
        </w:rPr>
        <w:t>-2021</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2D52FEBD"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F4327E">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20AA0633" w14:textId="77777777" w:rsidR="008A681F" w:rsidRDefault="008A681F" w:rsidP="002F5444">
      <w:pPr>
        <w:jc w:val="center"/>
        <w:rPr>
          <w:rFonts w:ascii="Calibri" w:hAnsi="Calibri" w:cs="Arial"/>
          <w:b/>
          <w:i/>
          <w:sz w:val="18"/>
        </w:rPr>
      </w:pPr>
    </w:p>
    <w:p w14:paraId="35BCA4BA" w14:textId="77777777" w:rsidR="002F5444" w:rsidRPr="001C3B83" w:rsidRDefault="002F5444" w:rsidP="00D051E6">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t xml:space="preserve">ANEXO </w:t>
      </w:r>
      <w:r w:rsidR="008A681F">
        <w:rPr>
          <w:rFonts w:ascii="Calibri" w:hAnsi="Calibri" w:cs="Arial"/>
          <w:b/>
        </w:rPr>
        <w:t>8</w:t>
      </w:r>
    </w:p>
    <w:p w14:paraId="21083104" w14:textId="77777777" w:rsidR="002F5444" w:rsidRPr="001C3B83" w:rsidRDefault="002F5444" w:rsidP="002F5444">
      <w:pPr>
        <w:jc w:val="center"/>
        <w:rPr>
          <w:rFonts w:ascii="Calibri" w:hAnsi="Calibri" w:cs="Arial"/>
          <w:b/>
        </w:rPr>
      </w:pPr>
      <w:r w:rsidRPr="001C3B83">
        <w:rPr>
          <w:rFonts w:ascii="Calibri" w:hAnsi="Calibri" w:cs="Arial"/>
          <w:b/>
        </w:rPr>
        <w:t>INFORMACIÓN SOBRE LA COMPAÑIA</w:t>
      </w:r>
    </w:p>
    <w:p w14:paraId="524D17D5" w14:textId="77777777" w:rsidR="002F5444" w:rsidRPr="001C3B83" w:rsidRDefault="002F5444" w:rsidP="002F5444">
      <w:pPr>
        <w:jc w:val="center"/>
        <w:rPr>
          <w:rFonts w:ascii="Calibri" w:hAnsi="Calibri" w:cs="Arial"/>
          <w:b/>
          <w:u w:val="single"/>
        </w:rPr>
      </w:pPr>
    </w:p>
    <w:p w14:paraId="729814C0"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00C96B24" w:rsidRPr="00D22B42">
        <w:rPr>
          <w:rFonts w:ascii="Calibri" w:hAnsi="Calibri" w:cs="Calibri"/>
          <w:b/>
          <w:bCs/>
          <w:sz w:val="16"/>
          <w:szCs w:val="16"/>
        </w:rPr>
        <w:t xml:space="preserve"> PRESENCIAL</w:t>
      </w:r>
      <w:r w:rsidRPr="00D22B42">
        <w:rPr>
          <w:rFonts w:ascii="Calibri" w:hAnsi="Calibri" w:cs="Arial"/>
          <w:sz w:val="16"/>
          <w:szCs w:val="16"/>
        </w:rPr>
        <w:t>, a nombre y representación de: (persona física o moral)</w:t>
      </w:r>
    </w:p>
    <w:p w14:paraId="4F6109CD" w14:textId="77777777" w:rsidR="002F5444" w:rsidRPr="00D22B42" w:rsidRDefault="002F5444" w:rsidP="002F5444">
      <w:pPr>
        <w:tabs>
          <w:tab w:val="left" w:pos="1985"/>
        </w:tabs>
        <w:jc w:val="both"/>
        <w:rPr>
          <w:rFonts w:ascii="Calibri" w:hAnsi="Calibri" w:cs="Arial"/>
          <w:sz w:val="16"/>
          <w:szCs w:val="16"/>
        </w:rPr>
      </w:pPr>
    </w:p>
    <w:p w14:paraId="58C1E7A5" w14:textId="77777777" w:rsidR="002F5444" w:rsidRPr="00D22B42" w:rsidRDefault="00C96B24" w:rsidP="002F5444">
      <w:pPr>
        <w:tabs>
          <w:tab w:val="left" w:pos="1985"/>
        </w:tabs>
        <w:jc w:val="both"/>
        <w:rPr>
          <w:rFonts w:ascii="Calibri" w:hAnsi="Calibri" w:cs="Arial"/>
          <w:sz w:val="16"/>
          <w:szCs w:val="16"/>
        </w:rPr>
      </w:pPr>
      <w:r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Pr="00D22B42">
        <w:rPr>
          <w:rFonts w:ascii="Calibri" w:hAnsi="Calibri" w:cs="Calibri"/>
          <w:b/>
          <w:bCs/>
          <w:sz w:val="16"/>
          <w:szCs w:val="16"/>
        </w:rPr>
        <w:t xml:space="preserve"> PRESENCIAL</w:t>
      </w:r>
      <w:r w:rsidRPr="00D22B42">
        <w:rPr>
          <w:rFonts w:ascii="Calibri" w:hAnsi="Calibri" w:cs="Arial"/>
          <w:sz w:val="16"/>
          <w:szCs w:val="16"/>
        </w:rPr>
        <w:t xml:space="preserve"> </w:t>
      </w:r>
      <w:r w:rsidR="002F5444" w:rsidRPr="00D22B42">
        <w:rPr>
          <w:rFonts w:ascii="Calibri" w:hAnsi="Calibri" w:cs="Arial"/>
          <w:sz w:val="16"/>
          <w:szCs w:val="16"/>
        </w:rPr>
        <w:t xml:space="preserve">Nº. ____________________ </w:t>
      </w:r>
    </w:p>
    <w:p w14:paraId="21E08D8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3EA2D6DA" w14:textId="77777777" w:rsidR="002F5444" w:rsidRPr="00D22B42" w:rsidRDefault="002F5444" w:rsidP="002F5444">
      <w:pPr>
        <w:tabs>
          <w:tab w:val="left" w:pos="1985"/>
        </w:tabs>
        <w:jc w:val="both"/>
        <w:rPr>
          <w:rFonts w:ascii="Calibri" w:hAnsi="Calibri" w:cs="Arial"/>
          <w:sz w:val="16"/>
          <w:szCs w:val="16"/>
        </w:rPr>
      </w:pPr>
    </w:p>
    <w:p w14:paraId="4B2DAD73"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326403AC"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41EDB0B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Teléfonos: Fax:</w:t>
      </w:r>
    </w:p>
    <w:p w14:paraId="56A1C834"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Correo Electrónico:</w:t>
      </w:r>
    </w:p>
    <w:p w14:paraId="178A5DA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3238166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dió fe de la misma:</w:t>
      </w:r>
    </w:p>
    <w:p w14:paraId="2CBF55F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4352A114"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Relación de accionistas.-</w:t>
      </w:r>
    </w:p>
    <w:p w14:paraId="53FA51C2"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Apellido Paterno: Apellido Materno: Nombre (s) (Denominación)</w:t>
      </w:r>
    </w:p>
    <w:p w14:paraId="451F62F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Descripción del objeto social:</w:t>
      </w:r>
    </w:p>
    <w:p w14:paraId="6025196A"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Reformas al acta constitutiva:</w:t>
      </w:r>
    </w:p>
    <w:p w14:paraId="0A4CD65F" w14:textId="6B94A74C" w:rsidR="002F5444" w:rsidRPr="00D22B42" w:rsidRDefault="002F5444" w:rsidP="002F5444">
      <w:pPr>
        <w:jc w:val="both"/>
        <w:rPr>
          <w:rFonts w:ascii="Calibri" w:hAnsi="Calibri" w:cs="Arial"/>
          <w:sz w:val="16"/>
          <w:szCs w:val="16"/>
        </w:rPr>
      </w:pPr>
      <w:r w:rsidRPr="00D22B42">
        <w:rPr>
          <w:rFonts w:ascii="Calibri" w:hAnsi="Calibri" w:cs="Arial"/>
          <w:sz w:val="16"/>
          <w:szCs w:val="16"/>
        </w:rPr>
        <w:t>Monto de ventas t</w:t>
      </w:r>
      <w:r w:rsidR="00954A60" w:rsidRPr="00D22B42">
        <w:rPr>
          <w:rFonts w:ascii="Calibri" w:hAnsi="Calibri" w:cs="Arial"/>
          <w:sz w:val="16"/>
          <w:szCs w:val="16"/>
        </w:rPr>
        <w:t>otales del Ejercicio Fiscal 20</w:t>
      </w:r>
      <w:r w:rsidR="00D22B42" w:rsidRPr="00D22B42">
        <w:rPr>
          <w:rFonts w:ascii="Calibri" w:hAnsi="Calibri" w:cs="Arial"/>
          <w:sz w:val="16"/>
          <w:szCs w:val="16"/>
        </w:rPr>
        <w:t>2</w:t>
      </w:r>
      <w:r w:rsidR="007C78BC">
        <w:rPr>
          <w:rFonts w:ascii="Calibri" w:hAnsi="Calibri" w:cs="Arial"/>
          <w:sz w:val="16"/>
          <w:szCs w:val="16"/>
        </w:rPr>
        <w:t>0</w:t>
      </w:r>
      <w:r w:rsidRPr="00D22B42">
        <w:rPr>
          <w:rFonts w:ascii="Calibri" w:hAnsi="Calibri" w:cs="Arial"/>
          <w:sz w:val="16"/>
          <w:szCs w:val="16"/>
        </w:rPr>
        <w:t>:</w:t>
      </w:r>
    </w:p>
    <w:p w14:paraId="40C8AC5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del apoderado o representante:</w:t>
      </w:r>
    </w:p>
    <w:p w14:paraId="6D88576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14:paraId="228ED7E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Escritura pública número: Fecha:</w:t>
      </w:r>
    </w:p>
    <w:p w14:paraId="5CFE652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14:paraId="267B830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6B5D7E2D"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(Lugar y fecha)</w:t>
      </w:r>
    </w:p>
    <w:p w14:paraId="7CBE62C1"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Protesto lo necesario.</w:t>
      </w:r>
    </w:p>
    <w:p w14:paraId="2EDF8139"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(firma)</w:t>
      </w:r>
    </w:p>
    <w:p w14:paraId="4BB249F1" w14:textId="77777777" w:rsidR="00D22B42" w:rsidRPr="001C3B83" w:rsidRDefault="00D22B42" w:rsidP="00D22B42">
      <w:pPr>
        <w:jc w:val="both"/>
        <w:rPr>
          <w:rFonts w:ascii="Calibri" w:hAnsi="Calibri" w:cs="Arial"/>
          <w:sz w:val="18"/>
        </w:rPr>
      </w:pPr>
      <w:bookmarkStart w:id="4" w:name="_Hlk68601678"/>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11CB762D" w14:textId="4AA57609" w:rsidR="00D22B42" w:rsidRPr="002128B5" w:rsidRDefault="00D22B42" w:rsidP="00D22B42">
      <w:pPr>
        <w:numPr>
          <w:ilvl w:val="0"/>
          <w:numId w:val="36"/>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458144BC" w14:textId="612C59C6"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sidR="007C78BC">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B36B678" w14:textId="2EE1BDE1" w:rsidR="00D22B42" w:rsidRDefault="00D22B42" w:rsidP="00D22B42">
      <w:pPr>
        <w:numPr>
          <w:ilvl w:val="0"/>
          <w:numId w:val="36"/>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253E2167" w14:textId="1066F8D0" w:rsidR="00F43CEA" w:rsidRPr="00F4327E" w:rsidRDefault="00F4327E" w:rsidP="00F43CEA">
      <w:pPr>
        <w:numPr>
          <w:ilvl w:val="0"/>
          <w:numId w:val="36"/>
        </w:numPr>
        <w:ind w:left="284" w:hanging="284"/>
        <w:jc w:val="both"/>
        <w:rPr>
          <w:rFonts w:ascii="Calibri" w:hAnsi="Calibri" w:cs="Arial"/>
          <w:sz w:val="14"/>
          <w:szCs w:val="14"/>
        </w:rPr>
      </w:pPr>
      <w:r w:rsidRPr="00F4327E">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EDB44B5" w14:textId="77777777" w:rsidR="00D22B42"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CE7DC59" w14:textId="77777777"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28357559" w:rsidR="00D22B42" w:rsidRDefault="00D22B42" w:rsidP="00D22B4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083B20E0" w14:textId="77777777" w:rsidR="003C57FD" w:rsidRDefault="003C57FD" w:rsidP="00D22B42">
      <w:pPr>
        <w:jc w:val="both"/>
        <w:rPr>
          <w:rFonts w:ascii="Calibri" w:hAnsi="Calibri" w:cs="Arial"/>
          <w:b/>
          <w:i/>
          <w:sz w:val="14"/>
          <w:szCs w:val="14"/>
        </w:rPr>
      </w:pPr>
    </w:p>
    <w:p w14:paraId="76EE2AC9" w14:textId="77777777" w:rsidR="003C57FD" w:rsidRDefault="003C57FD" w:rsidP="00D22B42">
      <w:pPr>
        <w:jc w:val="both"/>
        <w:rPr>
          <w:rFonts w:ascii="Calibri" w:hAnsi="Calibri" w:cs="Arial"/>
          <w:b/>
          <w:i/>
          <w:sz w:val="14"/>
          <w:szCs w:val="14"/>
        </w:rPr>
      </w:pPr>
    </w:p>
    <w:p w14:paraId="29EC6186" w14:textId="77777777" w:rsidR="003C57FD" w:rsidRDefault="003C57FD" w:rsidP="00D22B42">
      <w:pPr>
        <w:jc w:val="both"/>
        <w:rPr>
          <w:rFonts w:ascii="Calibri" w:hAnsi="Calibri" w:cs="Arial"/>
          <w:b/>
          <w:i/>
          <w:sz w:val="14"/>
          <w:szCs w:val="14"/>
        </w:rPr>
      </w:pPr>
    </w:p>
    <w:p w14:paraId="6C6618EF" w14:textId="77777777" w:rsidR="003C57FD" w:rsidRDefault="003C57FD" w:rsidP="00D22B42">
      <w:pPr>
        <w:jc w:val="both"/>
        <w:rPr>
          <w:rFonts w:ascii="Calibri" w:hAnsi="Calibri" w:cs="Arial"/>
          <w:b/>
          <w:i/>
          <w:sz w:val="14"/>
          <w:szCs w:val="14"/>
        </w:rPr>
      </w:pPr>
    </w:p>
    <w:p w14:paraId="23D77F10" w14:textId="77777777" w:rsidR="003C57FD" w:rsidRDefault="003C57FD" w:rsidP="00D22B42">
      <w:pPr>
        <w:jc w:val="both"/>
        <w:rPr>
          <w:rFonts w:ascii="Calibri" w:hAnsi="Calibri" w:cs="Arial"/>
          <w:b/>
          <w:i/>
          <w:sz w:val="14"/>
          <w:szCs w:val="14"/>
        </w:rPr>
      </w:pPr>
    </w:p>
    <w:p w14:paraId="1D325491" w14:textId="77777777" w:rsidR="003C57FD" w:rsidRDefault="003C57FD" w:rsidP="00D22B42">
      <w:pPr>
        <w:jc w:val="both"/>
        <w:rPr>
          <w:rFonts w:ascii="Calibri" w:hAnsi="Calibri" w:cs="Arial"/>
          <w:b/>
          <w:i/>
          <w:sz w:val="14"/>
          <w:szCs w:val="14"/>
        </w:rPr>
      </w:pPr>
    </w:p>
    <w:p w14:paraId="2EE30AA8" w14:textId="77777777" w:rsidR="003C57FD" w:rsidRDefault="003C57FD" w:rsidP="00D22B42">
      <w:pPr>
        <w:jc w:val="both"/>
        <w:rPr>
          <w:rFonts w:ascii="Calibri" w:hAnsi="Calibri" w:cs="Arial"/>
          <w:b/>
          <w:i/>
          <w:sz w:val="14"/>
          <w:szCs w:val="14"/>
        </w:rPr>
      </w:pPr>
    </w:p>
    <w:p w14:paraId="7CD5BABD" w14:textId="77777777" w:rsidR="003C57FD" w:rsidRDefault="003C57FD" w:rsidP="00D22B42">
      <w:pPr>
        <w:jc w:val="both"/>
        <w:rPr>
          <w:rFonts w:ascii="Calibri" w:hAnsi="Calibri" w:cs="Arial"/>
          <w:b/>
          <w:i/>
          <w:sz w:val="14"/>
          <w:szCs w:val="14"/>
        </w:rPr>
      </w:pPr>
    </w:p>
    <w:p w14:paraId="6030DF86" w14:textId="77777777" w:rsidR="003C57FD" w:rsidRPr="00AB17B1" w:rsidRDefault="003C57FD" w:rsidP="00D051E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DFBF8A3" w14:textId="77777777" w:rsidR="003C57FD" w:rsidRPr="00AB17B1" w:rsidRDefault="003C57FD" w:rsidP="00D051E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0FFEE111" w14:textId="77777777" w:rsidR="00C42E83" w:rsidRPr="00AF06AE" w:rsidRDefault="00C42E83" w:rsidP="00C42E83">
      <w:pPr>
        <w:ind w:right="425"/>
        <w:rPr>
          <w:rFonts w:ascii="Corbel" w:hAnsi="Corbel" w:cs="Arial"/>
          <w:b/>
        </w:rPr>
      </w:pPr>
      <w:r>
        <w:rPr>
          <w:rFonts w:ascii="Corbel" w:hAnsi="Corbel" w:cs="Arial"/>
          <w:b/>
        </w:rPr>
        <w:t>LIC. VICENTE ARTURO LÓPEZ LIMÓN</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48E4B2D4" w:rsidR="003C57FD" w:rsidRPr="00AB17B1"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D051E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6469D8B" w14:textId="77777777" w:rsidR="003C57FD" w:rsidRPr="00AB17B1" w:rsidRDefault="003C57FD" w:rsidP="00D051E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00CF77B" w14:textId="77777777" w:rsidR="00C42E83" w:rsidRPr="00AF06AE" w:rsidRDefault="00C42E83" w:rsidP="00C42E83">
      <w:pPr>
        <w:ind w:right="425"/>
        <w:rPr>
          <w:rFonts w:ascii="Corbel" w:hAnsi="Corbel" w:cs="Arial"/>
          <w:b/>
        </w:rPr>
      </w:pPr>
      <w:r>
        <w:rPr>
          <w:rFonts w:ascii="Corbel" w:hAnsi="Corbel" w:cs="Arial"/>
          <w:b/>
        </w:rPr>
        <w:t>LIC. VICENTE ARTURO LÓPEZ LIMÓN</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25F79FD6" w:rsidR="003C57FD" w:rsidRPr="00874110"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874110">
        <w:rPr>
          <w:rFonts w:ascii="Calibri" w:hAnsi="Calibri" w:cs="Calibri"/>
          <w:sz w:val="18"/>
          <w:szCs w:val="18"/>
        </w:rPr>
        <w:t xml:space="preserve">anifestación anterior que se formula en cumplimiento a lo establecido en el artículo 49 fracción </w:t>
      </w:r>
      <w:r w:rsidR="00F43CEA" w:rsidRPr="00874110">
        <w:rPr>
          <w:rFonts w:ascii="Calibri" w:hAnsi="Calibri" w:cs="Calibri"/>
          <w:sz w:val="18"/>
          <w:szCs w:val="18"/>
        </w:rPr>
        <w:t>IX, tanto</w:t>
      </w:r>
      <w:r w:rsidR="003C57FD"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0A438CA3" w14:textId="77777777" w:rsidR="00C54B37" w:rsidRDefault="00C54B37" w:rsidP="003C57FD">
      <w:pPr>
        <w:rPr>
          <w:sz w:val="22"/>
          <w:szCs w:val="22"/>
        </w:rPr>
      </w:pPr>
    </w:p>
    <w:bookmarkEnd w:id="4"/>
    <w:p w14:paraId="5924026F" w14:textId="77777777" w:rsidR="00286133" w:rsidRPr="008B4324" w:rsidRDefault="00286133" w:rsidP="00D051E6">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rPr>
      </w:pPr>
      <w:r w:rsidRPr="008B4324">
        <w:rPr>
          <w:rFonts w:ascii="Calibri" w:hAnsi="Calibri" w:cs="Arial"/>
          <w:b/>
          <w:bCs/>
        </w:rPr>
        <w:t>ANEXO</w:t>
      </w:r>
      <w:r>
        <w:rPr>
          <w:rFonts w:ascii="Calibri" w:hAnsi="Calibri" w:cs="Arial"/>
          <w:b/>
        </w:rPr>
        <w:t xml:space="preserve"> 9</w:t>
      </w:r>
    </w:p>
    <w:p w14:paraId="557E3809" w14:textId="77777777" w:rsidR="00286133" w:rsidRPr="008B4324" w:rsidRDefault="00286133" w:rsidP="00286133">
      <w:pPr>
        <w:jc w:val="center"/>
        <w:rPr>
          <w:rFonts w:ascii="Calibri" w:hAnsi="Calibri"/>
          <w:b/>
        </w:rPr>
      </w:pPr>
    </w:p>
    <w:p w14:paraId="663897B2"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24206D1E" w14:textId="77777777" w:rsidR="00286133" w:rsidRPr="008B4324" w:rsidRDefault="00286133" w:rsidP="00286133">
      <w:pPr>
        <w:pStyle w:val="Default"/>
        <w:jc w:val="center"/>
        <w:rPr>
          <w:rFonts w:ascii="Calibri" w:hAnsi="Calibri"/>
          <w:b/>
          <w:bCs/>
          <w:color w:val="auto"/>
          <w:sz w:val="22"/>
          <w:szCs w:val="22"/>
        </w:rPr>
      </w:pPr>
    </w:p>
    <w:p w14:paraId="0B06EF7E" w14:textId="77777777"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41E7537"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3F837A8C" w14:textId="77777777" w:rsidR="00286133" w:rsidRPr="008B4324" w:rsidRDefault="00286133" w:rsidP="00286133">
      <w:pPr>
        <w:pStyle w:val="ANOTACION"/>
        <w:spacing w:after="0" w:line="240" w:lineRule="auto"/>
        <w:rPr>
          <w:rFonts w:ascii="Calibri" w:hAnsi="Calibri"/>
          <w:sz w:val="14"/>
          <w:szCs w:val="14"/>
          <w:lang w:val="es-MX"/>
        </w:rPr>
      </w:pPr>
    </w:p>
    <w:p w14:paraId="32013636"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14:paraId="738977E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BCAB5C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AACAF12" w14:textId="77777777" w:rsidR="00286133" w:rsidRPr="008B4324" w:rsidRDefault="00286133" w:rsidP="00286133">
      <w:pPr>
        <w:pStyle w:val="Texto0"/>
        <w:spacing w:after="0" w:line="240" w:lineRule="auto"/>
        <w:ind w:firstLine="0"/>
        <w:rPr>
          <w:rFonts w:ascii="Calibri" w:hAnsi="Calibri"/>
          <w:sz w:val="16"/>
          <w:szCs w:val="16"/>
        </w:rPr>
      </w:pPr>
    </w:p>
    <w:p w14:paraId="3DC5114B"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4C353639"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06E0997"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19BA1B66" w14:textId="77777777" w:rsidTr="00EC015A">
        <w:trPr>
          <w:cantSplit/>
          <w:trHeight w:val="604"/>
        </w:trPr>
        <w:tc>
          <w:tcPr>
            <w:tcW w:w="4370" w:type="dxa"/>
          </w:tcPr>
          <w:p w14:paraId="0872BA61"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3464CA85"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3B9CBA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59C7B1D1" w14:textId="77777777" w:rsidR="00286133" w:rsidRPr="008B4324" w:rsidRDefault="00286133" w:rsidP="00286133">
      <w:pPr>
        <w:pStyle w:val="Texto0"/>
        <w:spacing w:after="0" w:line="240" w:lineRule="auto"/>
        <w:ind w:firstLine="0"/>
        <w:rPr>
          <w:rFonts w:ascii="Calibri" w:hAnsi="Calibri"/>
          <w:sz w:val="12"/>
          <w:szCs w:val="12"/>
        </w:rPr>
      </w:pPr>
    </w:p>
    <w:p w14:paraId="5CFD966F" w14:textId="77777777" w:rsidR="00286133" w:rsidRPr="008B4324" w:rsidRDefault="00286133" w:rsidP="00286133">
      <w:pPr>
        <w:pStyle w:val="Texto0"/>
        <w:spacing w:after="0" w:line="240" w:lineRule="auto"/>
        <w:rPr>
          <w:rFonts w:ascii="Calibri" w:hAnsi="Calibri"/>
          <w:b/>
        </w:rPr>
      </w:pPr>
    </w:p>
    <w:p w14:paraId="078115AA"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E28DF77"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701C3168" w14:textId="77777777" w:rsidTr="00C42E83">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B0F0"/>
            <w:noWrap/>
          </w:tcPr>
          <w:p w14:paraId="0111C7B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B0F0"/>
          </w:tcPr>
          <w:p w14:paraId="2227E8D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E6D5DA7"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04A05C0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16F84B4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2CEBE8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4AEAE9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C6D291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B101FFE"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06F68E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D1934E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057CD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4A8409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35C2E1A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361CFE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363A3C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08EDA8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1BA415EA"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A716B3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C2B13D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F624BD6"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0E9758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174E3C0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6F2650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9042DE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6062520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0C1AD979" w14:textId="77777777" w:rsidR="00286133" w:rsidRPr="008B4324" w:rsidRDefault="00286133" w:rsidP="00286133">
      <w:pPr>
        <w:pStyle w:val="Texto0"/>
        <w:spacing w:after="0" w:line="240" w:lineRule="auto"/>
        <w:ind w:firstLine="289"/>
        <w:rPr>
          <w:rFonts w:ascii="Calibri" w:hAnsi="Calibri"/>
          <w:b/>
          <w:sz w:val="6"/>
          <w:szCs w:val="6"/>
        </w:rPr>
      </w:pPr>
    </w:p>
    <w:p w14:paraId="7D15AA34"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432F9662" w14:textId="77777777" w:rsidR="00286133" w:rsidRDefault="00286133" w:rsidP="00286133">
      <w:pPr>
        <w:pStyle w:val="Texto0"/>
        <w:spacing w:after="0" w:line="240" w:lineRule="auto"/>
        <w:ind w:firstLine="289"/>
        <w:rPr>
          <w:rFonts w:ascii="Calibri" w:hAnsi="Calibri"/>
          <w:sz w:val="12"/>
          <w:szCs w:val="12"/>
        </w:rPr>
      </w:pPr>
    </w:p>
    <w:p w14:paraId="13A9136F" w14:textId="77777777" w:rsidR="00286133" w:rsidRDefault="00286133" w:rsidP="00286133">
      <w:pPr>
        <w:pStyle w:val="Texto0"/>
        <w:spacing w:after="0" w:line="240" w:lineRule="auto"/>
        <w:ind w:firstLine="289"/>
        <w:rPr>
          <w:rFonts w:ascii="Calibri" w:hAnsi="Calibri"/>
          <w:sz w:val="12"/>
          <w:szCs w:val="12"/>
        </w:rPr>
      </w:pPr>
    </w:p>
    <w:p w14:paraId="585B3708" w14:textId="77777777" w:rsidR="00286133" w:rsidRDefault="00286133" w:rsidP="00286133">
      <w:pPr>
        <w:pStyle w:val="Texto0"/>
        <w:spacing w:after="0" w:line="240" w:lineRule="auto"/>
        <w:ind w:firstLine="289"/>
        <w:rPr>
          <w:rFonts w:ascii="Calibri" w:hAnsi="Calibri"/>
          <w:sz w:val="12"/>
          <w:szCs w:val="12"/>
        </w:rPr>
      </w:pPr>
    </w:p>
    <w:p w14:paraId="3E5B001A" w14:textId="77777777" w:rsidR="00286133" w:rsidRDefault="00286133" w:rsidP="00286133">
      <w:pPr>
        <w:pStyle w:val="Texto0"/>
        <w:spacing w:after="0" w:line="240" w:lineRule="auto"/>
        <w:ind w:firstLine="289"/>
        <w:rPr>
          <w:rFonts w:ascii="Calibri" w:hAnsi="Calibri"/>
          <w:sz w:val="12"/>
          <w:szCs w:val="12"/>
        </w:rPr>
      </w:pPr>
    </w:p>
    <w:p w14:paraId="441FC940" w14:textId="77777777" w:rsidR="00286133" w:rsidRDefault="00286133" w:rsidP="00286133">
      <w:pPr>
        <w:pStyle w:val="Texto0"/>
        <w:spacing w:after="0" w:line="240" w:lineRule="auto"/>
        <w:ind w:firstLine="289"/>
        <w:rPr>
          <w:rFonts w:ascii="Calibri" w:hAnsi="Calibri"/>
          <w:sz w:val="12"/>
          <w:szCs w:val="12"/>
        </w:rPr>
      </w:pPr>
    </w:p>
    <w:p w14:paraId="127873FE" w14:textId="77777777" w:rsidR="00286133" w:rsidRDefault="00286133" w:rsidP="00286133">
      <w:pPr>
        <w:pStyle w:val="Texto0"/>
        <w:spacing w:after="0" w:line="240" w:lineRule="auto"/>
        <w:ind w:firstLine="289"/>
        <w:rPr>
          <w:rFonts w:ascii="Calibri" w:hAnsi="Calibri"/>
          <w:sz w:val="12"/>
          <w:szCs w:val="12"/>
        </w:rPr>
      </w:pPr>
    </w:p>
    <w:p w14:paraId="3206A5A6" w14:textId="77777777" w:rsidR="00286133" w:rsidRDefault="00286133" w:rsidP="00286133">
      <w:pPr>
        <w:pStyle w:val="Texto0"/>
        <w:spacing w:after="0" w:line="240" w:lineRule="auto"/>
        <w:ind w:firstLine="289"/>
        <w:rPr>
          <w:rFonts w:ascii="Calibri" w:hAnsi="Calibri"/>
          <w:sz w:val="12"/>
          <w:szCs w:val="12"/>
        </w:rPr>
      </w:pPr>
    </w:p>
    <w:p w14:paraId="440DAAFE" w14:textId="77777777" w:rsidR="00286133" w:rsidRDefault="00286133" w:rsidP="00286133">
      <w:pPr>
        <w:pStyle w:val="Texto0"/>
        <w:spacing w:after="0" w:line="240" w:lineRule="auto"/>
        <w:ind w:firstLine="289"/>
        <w:rPr>
          <w:rFonts w:ascii="Calibri" w:hAnsi="Calibri"/>
          <w:sz w:val="12"/>
          <w:szCs w:val="12"/>
        </w:rPr>
      </w:pPr>
    </w:p>
    <w:p w14:paraId="5B65BC5F" w14:textId="77777777" w:rsidR="00636BCD" w:rsidRDefault="00636BCD" w:rsidP="00286133">
      <w:pPr>
        <w:pStyle w:val="Texto0"/>
        <w:spacing w:after="0" w:line="240" w:lineRule="auto"/>
        <w:ind w:firstLine="289"/>
        <w:rPr>
          <w:rFonts w:ascii="Calibri" w:hAnsi="Calibri"/>
          <w:sz w:val="12"/>
          <w:szCs w:val="12"/>
        </w:rPr>
      </w:pPr>
    </w:p>
    <w:p w14:paraId="68F86A24" w14:textId="77777777" w:rsidR="00286133" w:rsidRDefault="00286133" w:rsidP="00286133">
      <w:pPr>
        <w:pStyle w:val="Texto0"/>
        <w:spacing w:after="0" w:line="240" w:lineRule="auto"/>
        <w:ind w:firstLine="289"/>
        <w:rPr>
          <w:rFonts w:ascii="Calibri" w:hAnsi="Calibri"/>
          <w:sz w:val="12"/>
          <w:szCs w:val="12"/>
        </w:rPr>
      </w:pPr>
    </w:p>
    <w:p w14:paraId="1D0CDAEB" w14:textId="77777777" w:rsidR="00286133" w:rsidRDefault="00286133" w:rsidP="00286133">
      <w:pPr>
        <w:pStyle w:val="Texto0"/>
        <w:spacing w:after="0" w:line="240" w:lineRule="auto"/>
        <w:ind w:firstLine="289"/>
        <w:rPr>
          <w:rFonts w:ascii="Calibri" w:hAnsi="Calibri"/>
          <w:sz w:val="12"/>
          <w:szCs w:val="12"/>
        </w:rPr>
      </w:pPr>
    </w:p>
    <w:p w14:paraId="11373C2C" w14:textId="77777777" w:rsidR="00286133" w:rsidRDefault="00286133" w:rsidP="00286133">
      <w:pPr>
        <w:pStyle w:val="Texto0"/>
        <w:spacing w:after="0" w:line="240" w:lineRule="auto"/>
        <w:ind w:firstLine="289"/>
        <w:rPr>
          <w:rFonts w:ascii="Calibri" w:hAnsi="Calibri"/>
          <w:sz w:val="12"/>
          <w:szCs w:val="12"/>
        </w:rPr>
      </w:pPr>
    </w:p>
    <w:p w14:paraId="0F0C0C73" w14:textId="77777777" w:rsidR="005F1933" w:rsidRDefault="005F1933" w:rsidP="00286133">
      <w:pPr>
        <w:pStyle w:val="Texto0"/>
        <w:spacing w:after="0" w:line="240" w:lineRule="auto"/>
        <w:ind w:firstLine="289"/>
        <w:rPr>
          <w:rFonts w:ascii="Calibri" w:hAnsi="Calibri"/>
          <w:sz w:val="12"/>
          <w:szCs w:val="12"/>
        </w:rPr>
      </w:pPr>
    </w:p>
    <w:p w14:paraId="5C464E8C" w14:textId="77777777" w:rsidR="00286133" w:rsidRPr="008B4324" w:rsidRDefault="00286133" w:rsidP="00286133">
      <w:pPr>
        <w:pStyle w:val="Texto0"/>
        <w:spacing w:after="0" w:line="240" w:lineRule="auto"/>
        <w:ind w:firstLine="289"/>
        <w:rPr>
          <w:rFonts w:ascii="Calibri" w:hAnsi="Calibri"/>
          <w:sz w:val="12"/>
          <w:szCs w:val="12"/>
        </w:rPr>
      </w:pPr>
    </w:p>
    <w:p w14:paraId="10404899" w14:textId="77777777" w:rsidR="00286133" w:rsidRPr="008B4324" w:rsidRDefault="00286133" w:rsidP="00D051E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D2DD31A"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320844CB" w14:textId="77777777" w:rsidR="00286133" w:rsidRPr="008B4324" w:rsidRDefault="00286133" w:rsidP="00286133">
      <w:pPr>
        <w:pStyle w:val="Default"/>
        <w:jc w:val="center"/>
        <w:rPr>
          <w:rFonts w:ascii="Calibri" w:hAnsi="Calibri"/>
          <w:b/>
          <w:bCs/>
          <w:sz w:val="22"/>
          <w:szCs w:val="22"/>
        </w:rPr>
      </w:pPr>
    </w:p>
    <w:p w14:paraId="0243EA01" w14:textId="77777777" w:rsidR="00286133" w:rsidRPr="008B4324" w:rsidRDefault="00286133" w:rsidP="00286133">
      <w:pPr>
        <w:pStyle w:val="Puesto"/>
        <w:jc w:val="both"/>
        <w:rPr>
          <w:rFonts w:ascii="Calibri" w:eastAsia="Calibri" w:hAnsi="Calibri"/>
          <w:color w:val="000000"/>
          <w:sz w:val="18"/>
          <w:szCs w:val="18"/>
          <w:lang w:eastAsia="en-US"/>
        </w:rPr>
      </w:pPr>
      <w:bookmarkStart w:id="5"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5"/>
    </w:p>
    <w:p w14:paraId="0274DC11" w14:textId="77777777" w:rsidR="00286133" w:rsidRPr="008B4324" w:rsidRDefault="00286133" w:rsidP="00286133">
      <w:pPr>
        <w:jc w:val="center"/>
        <w:rPr>
          <w:rFonts w:ascii="Calibri" w:hAnsi="Calibri" w:cs="Arial"/>
          <w:b/>
          <w:bCs/>
          <w:i/>
          <w:iCs/>
          <w:sz w:val="18"/>
          <w:szCs w:val="18"/>
          <w:lang w:val="es-MX"/>
        </w:rPr>
      </w:pPr>
    </w:p>
    <w:p w14:paraId="582B3864"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0D1F385B" w14:textId="77777777" w:rsidR="00286133" w:rsidRPr="008B4324" w:rsidRDefault="00286133" w:rsidP="00286133">
      <w:pPr>
        <w:jc w:val="center"/>
        <w:rPr>
          <w:rFonts w:ascii="Calibri" w:hAnsi="Calibri" w:cs="Arial"/>
          <w:sz w:val="18"/>
          <w:szCs w:val="18"/>
          <w:lang w:val="es-MX"/>
        </w:rPr>
      </w:pPr>
    </w:p>
    <w:p w14:paraId="01C1B9B4" w14:textId="77777777" w:rsidR="00286133" w:rsidRPr="008B4324" w:rsidRDefault="00286133" w:rsidP="00286133">
      <w:pPr>
        <w:jc w:val="center"/>
        <w:rPr>
          <w:rFonts w:ascii="Calibri" w:hAnsi="Calibri" w:cs="Arial"/>
          <w:sz w:val="18"/>
          <w:szCs w:val="18"/>
          <w:lang w:val="es-MX"/>
        </w:rPr>
      </w:pPr>
    </w:p>
    <w:p w14:paraId="7FFDDC2B"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14:paraId="48F45D2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1A6719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495F9DB1"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74317D3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299DB91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4166EBC3" w14:textId="77777777" w:rsidTr="00EC015A">
        <w:trPr>
          <w:trHeight w:val="102"/>
        </w:trPr>
        <w:tc>
          <w:tcPr>
            <w:tcW w:w="5072" w:type="dxa"/>
            <w:noWrap/>
          </w:tcPr>
          <w:p w14:paraId="22D288F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01DE1F6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46F66AB" w14:textId="77777777" w:rsidR="00286133" w:rsidRDefault="00286133" w:rsidP="00286133">
      <w:pPr>
        <w:pStyle w:val="Texto0"/>
        <w:spacing w:after="0" w:line="240" w:lineRule="auto"/>
        <w:ind w:firstLine="0"/>
        <w:rPr>
          <w:rFonts w:ascii="Calibri" w:hAnsi="Calibri"/>
          <w:b/>
        </w:rPr>
      </w:pPr>
    </w:p>
    <w:p w14:paraId="60C27BE5" w14:textId="77777777" w:rsidR="00286133" w:rsidRPr="008B4324" w:rsidRDefault="00286133" w:rsidP="00286133">
      <w:pPr>
        <w:pStyle w:val="Texto0"/>
        <w:spacing w:after="0" w:line="240" w:lineRule="auto"/>
        <w:ind w:firstLine="0"/>
        <w:rPr>
          <w:rFonts w:ascii="Calibri" w:hAnsi="Calibri"/>
          <w:b/>
        </w:rPr>
      </w:pPr>
    </w:p>
    <w:p w14:paraId="2017EEDD"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13352A0" w14:textId="77777777" w:rsidR="00286133" w:rsidRDefault="00286133" w:rsidP="00286133">
      <w:pPr>
        <w:pStyle w:val="Texto0"/>
        <w:spacing w:after="0" w:line="240" w:lineRule="auto"/>
        <w:ind w:firstLine="0"/>
        <w:rPr>
          <w:rFonts w:ascii="Calibri" w:hAnsi="Calibri"/>
          <w:b/>
          <w:sz w:val="12"/>
          <w:szCs w:val="12"/>
        </w:rPr>
      </w:pPr>
    </w:p>
    <w:p w14:paraId="38F5A2C3"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700B5666" w14:textId="77777777" w:rsidTr="00D051E6">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00B0F0"/>
            <w:noWrap/>
          </w:tcPr>
          <w:p w14:paraId="4271D62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B0F0"/>
          </w:tcPr>
          <w:p w14:paraId="243067D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6AE0F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DFE7DF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73350C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69A240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E89E08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76B21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79651D0"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3264B89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D0A84D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EA0019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CCD9D7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1F80E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B89582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B6AE7F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F52837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37FDF62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F086C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143902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1641559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4D9ACD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DC83FB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17E420A"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637DD40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D3BFDA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3B83BCB" w14:textId="77777777" w:rsidR="00286133" w:rsidRDefault="00286133" w:rsidP="00286133">
      <w:pPr>
        <w:pStyle w:val="Texto0"/>
        <w:spacing w:after="0" w:line="240" w:lineRule="auto"/>
        <w:ind w:firstLine="289"/>
        <w:rPr>
          <w:rFonts w:ascii="Calibri" w:hAnsi="Calibri"/>
          <w:b/>
          <w:sz w:val="12"/>
          <w:szCs w:val="12"/>
        </w:rPr>
      </w:pPr>
    </w:p>
    <w:p w14:paraId="5DDAC37F"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C8AB66E" w14:textId="77777777" w:rsidR="00286133" w:rsidRDefault="00286133" w:rsidP="00286133">
      <w:pPr>
        <w:jc w:val="center"/>
        <w:rPr>
          <w:rFonts w:ascii="Calibri" w:hAnsi="Calibri" w:cs="Arial"/>
          <w:b/>
          <w:bCs/>
        </w:rPr>
      </w:pPr>
    </w:p>
    <w:p w14:paraId="608564E3" w14:textId="77777777" w:rsidR="00286133" w:rsidRDefault="00286133" w:rsidP="00286133">
      <w:pPr>
        <w:jc w:val="center"/>
        <w:rPr>
          <w:rFonts w:ascii="Calibri" w:hAnsi="Calibri" w:cs="Arial"/>
          <w:b/>
          <w:bCs/>
        </w:rPr>
      </w:pPr>
    </w:p>
    <w:p w14:paraId="787C4AE1" w14:textId="77777777" w:rsidR="00286133" w:rsidRDefault="00286133" w:rsidP="00286133">
      <w:pPr>
        <w:jc w:val="center"/>
        <w:rPr>
          <w:rFonts w:ascii="Calibri" w:hAnsi="Calibri" w:cs="Arial"/>
          <w:b/>
          <w:bCs/>
        </w:rPr>
      </w:pPr>
    </w:p>
    <w:p w14:paraId="53518197" w14:textId="77777777" w:rsidR="00286133" w:rsidRDefault="00286133" w:rsidP="00286133">
      <w:pPr>
        <w:jc w:val="center"/>
        <w:rPr>
          <w:rFonts w:ascii="Calibri" w:hAnsi="Calibri" w:cs="Arial"/>
          <w:b/>
          <w:bCs/>
        </w:rPr>
      </w:pPr>
    </w:p>
    <w:p w14:paraId="78E54E66" w14:textId="77777777" w:rsidR="00192B2D" w:rsidRDefault="00192B2D" w:rsidP="00286133">
      <w:pPr>
        <w:jc w:val="center"/>
        <w:rPr>
          <w:rFonts w:ascii="Calibri" w:hAnsi="Calibri" w:cs="Arial"/>
          <w:b/>
          <w:bCs/>
        </w:rPr>
      </w:pPr>
    </w:p>
    <w:p w14:paraId="0FFDA960" w14:textId="77777777" w:rsidR="00192B2D" w:rsidRDefault="00192B2D" w:rsidP="00286133">
      <w:pPr>
        <w:jc w:val="center"/>
        <w:rPr>
          <w:rFonts w:ascii="Calibri" w:hAnsi="Calibri" w:cs="Arial"/>
          <w:b/>
          <w:bCs/>
        </w:rPr>
      </w:pPr>
    </w:p>
    <w:p w14:paraId="11578758" w14:textId="77777777" w:rsidR="00286133" w:rsidRDefault="00286133" w:rsidP="00286133">
      <w:pPr>
        <w:jc w:val="center"/>
        <w:rPr>
          <w:rFonts w:ascii="Calibri" w:hAnsi="Calibri" w:cs="Arial"/>
          <w:b/>
          <w:bCs/>
        </w:rPr>
      </w:pPr>
    </w:p>
    <w:p w14:paraId="65EFE8AC" w14:textId="77777777" w:rsidR="00636BCD" w:rsidRDefault="00636BCD" w:rsidP="00286133">
      <w:pPr>
        <w:jc w:val="center"/>
        <w:rPr>
          <w:rFonts w:ascii="Calibri" w:hAnsi="Calibri" w:cs="Arial"/>
          <w:b/>
          <w:bCs/>
        </w:rPr>
      </w:pPr>
    </w:p>
    <w:p w14:paraId="3FBE070B" w14:textId="77777777" w:rsidR="00286133" w:rsidRPr="008B4324" w:rsidRDefault="00286133" w:rsidP="00286133">
      <w:pPr>
        <w:jc w:val="center"/>
        <w:rPr>
          <w:rFonts w:ascii="Calibri" w:hAnsi="Calibri" w:cs="Arial"/>
          <w:b/>
          <w:bCs/>
        </w:rPr>
      </w:pPr>
    </w:p>
    <w:p w14:paraId="782114CC" w14:textId="77777777" w:rsidR="00286133" w:rsidRPr="008B4324" w:rsidRDefault="00286133"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2827D437"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1B05106F" w14:textId="77777777" w:rsidR="00286133" w:rsidRPr="008B4324" w:rsidRDefault="00286133" w:rsidP="00286133">
      <w:pPr>
        <w:jc w:val="center"/>
        <w:rPr>
          <w:rFonts w:ascii="Calibri" w:hAnsi="Calibri" w:cs="Arial"/>
          <w:b/>
          <w:bCs/>
        </w:rPr>
      </w:pPr>
    </w:p>
    <w:p w14:paraId="2C542C9F" w14:textId="77777777" w:rsidR="00286133" w:rsidRPr="008B4324" w:rsidRDefault="00286133" w:rsidP="00286133">
      <w:pPr>
        <w:pStyle w:val="Puesto"/>
        <w:jc w:val="both"/>
        <w:rPr>
          <w:rFonts w:ascii="Calibri" w:eastAsia="Calibri" w:hAnsi="Calibri"/>
          <w:color w:val="000000"/>
          <w:sz w:val="20"/>
          <w:szCs w:val="20"/>
          <w:lang w:eastAsia="en-US"/>
        </w:rPr>
      </w:pPr>
      <w:bookmarkStart w:id="6"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6"/>
    </w:p>
    <w:p w14:paraId="34408F60"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BC937E2" w14:textId="77777777" w:rsidR="00286133" w:rsidRPr="008B4324" w:rsidRDefault="00286133" w:rsidP="00286133">
      <w:pPr>
        <w:pStyle w:val="Texto0"/>
        <w:spacing w:after="0" w:line="240" w:lineRule="auto"/>
        <w:ind w:firstLine="0"/>
        <w:jc w:val="right"/>
        <w:rPr>
          <w:rFonts w:ascii="Calibri" w:hAnsi="Calibri"/>
          <w:szCs w:val="23"/>
        </w:rPr>
      </w:pPr>
    </w:p>
    <w:p w14:paraId="6171A30E"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14:paraId="5F8934A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DB5484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EA2975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E940239"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F2631F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0F3DE175" w14:textId="77777777" w:rsidTr="00EC015A">
        <w:trPr>
          <w:cantSplit/>
          <w:trHeight w:val="1006"/>
          <w:jc w:val="center"/>
        </w:trPr>
        <w:tc>
          <w:tcPr>
            <w:tcW w:w="4398" w:type="dxa"/>
          </w:tcPr>
          <w:p w14:paraId="2757310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701068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5D6538B8" w14:textId="77777777" w:rsidR="00286133" w:rsidRPr="008B4324" w:rsidRDefault="00286133" w:rsidP="00286133">
            <w:pPr>
              <w:pStyle w:val="Texto0"/>
              <w:spacing w:after="0" w:line="240" w:lineRule="auto"/>
              <w:ind w:firstLine="0"/>
              <w:rPr>
                <w:rFonts w:ascii="Calibri" w:hAnsi="Calibri"/>
                <w:szCs w:val="23"/>
              </w:rPr>
            </w:pPr>
          </w:p>
        </w:tc>
      </w:tr>
    </w:tbl>
    <w:p w14:paraId="53FF0D96"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AB9034A" w14:textId="77777777" w:rsidR="00286133" w:rsidRPr="008B4324" w:rsidRDefault="00286133" w:rsidP="00286133">
      <w:pPr>
        <w:pStyle w:val="Texto0"/>
        <w:spacing w:after="0" w:line="240" w:lineRule="auto"/>
        <w:ind w:firstLine="0"/>
        <w:rPr>
          <w:rFonts w:ascii="Calibri" w:hAnsi="Calibri"/>
          <w:b/>
          <w:sz w:val="12"/>
          <w:szCs w:val="12"/>
        </w:rPr>
      </w:pPr>
    </w:p>
    <w:p w14:paraId="26C018E2"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AB4A8A6" w14:textId="77777777" w:rsidTr="00D051E6">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00B0F0"/>
            <w:noWrap/>
          </w:tcPr>
          <w:p w14:paraId="32875844"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B0F0"/>
          </w:tcPr>
          <w:p w14:paraId="0D51EB1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386FCB0"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1FB6B33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F06D0D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2C8DAE2"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C9895F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34BE477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D708AE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E81AF1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02819C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B5570F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18E9E7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60E59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4A7D53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7DC344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5CEABF6"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B9CBFF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5AC229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7B87CE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02068B2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77E933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DE3AA3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512633A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160CD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8F7AFF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77679D6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1986C0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F74302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5D0D9D4E" w14:textId="77777777" w:rsidR="00286133" w:rsidRPr="008B4324" w:rsidRDefault="00286133" w:rsidP="00286133">
      <w:pPr>
        <w:pStyle w:val="Texto0"/>
        <w:spacing w:after="0" w:line="240" w:lineRule="auto"/>
        <w:rPr>
          <w:rFonts w:ascii="Calibri" w:hAnsi="Calibri"/>
          <w:b/>
          <w:sz w:val="12"/>
          <w:szCs w:val="12"/>
        </w:rPr>
      </w:pPr>
    </w:p>
    <w:p w14:paraId="6E5897F8" w14:textId="77777777" w:rsidR="00286133" w:rsidRPr="008B4324" w:rsidRDefault="00286133" w:rsidP="00286133">
      <w:pPr>
        <w:pStyle w:val="Texto0"/>
        <w:spacing w:after="0" w:line="240" w:lineRule="auto"/>
        <w:rPr>
          <w:rFonts w:ascii="Calibri" w:hAnsi="Calibri"/>
          <w:b/>
          <w:sz w:val="12"/>
          <w:szCs w:val="12"/>
        </w:rPr>
      </w:pPr>
    </w:p>
    <w:p w14:paraId="57CAEEBE"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F35CD5C" w14:textId="77777777" w:rsidR="00286133" w:rsidRDefault="00286133" w:rsidP="00286133">
      <w:pPr>
        <w:pStyle w:val="Texto0"/>
        <w:spacing w:after="0" w:line="240" w:lineRule="auto"/>
        <w:rPr>
          <w:rFonts w:ascii="Calibri" w:hAnsi="Calibri"/>
          <w:sz w:val="12"/>
          <w:szCs w:val="12"/>
        </w:rPr>
      </w:pPr>
    </w:p>
    <w:p w14:paraId="6E141032" w14:textId="77777777" w:rsidR="00286133" w:rsidRDefault="00286133" w:rsidP="00286133">
      <w:pPr>
        <w:pStyle w:val="Texto0"/>
        <w:spacing w:after="0" w:line="240" w:lineRule="auto"/>
        <w:rPr>
          <w:rFonts w:ascii="Calibri" w:hAnsi="Calibri"/>
          <w:sz w:val="12"/>
          <w:szCs w:val="12"/>
        </w:rPr>
      </w:pPr>
    </w:p>
    <w:p w14:paraId="12BE3CD6" w14:textId="77777777" w:rsidR="00286133" w:rsidRDefault="00286133" w:rsidP="00286133">
      <w:pPr>
        <w:pStyle w:val="Texto0"/>
        <w:spacing w:after="0" w:line="240" w:lineRule="auto"/>
        <w:rPr>
          <w:rFonts w:ascii="Calibri" w:hAnsi="Calibri"/>
          <w:sz w:val="12"/>
          <w:szCs w:val="12"/>
        </w:rPr>
      </w:pPr>
    </w:p>
    <w:p w14:paraId="27309C29" w14:textId="77777777" w:rsidR="00286133" w:rsidRDefault="00286133" w:rsidP="00286133">
      <w:pPr>
        <w:pStyle w:val="Texto0"/>
        <w:spacing w:after="0" w:line="240" w:lineRule="auto"/>
        <w:rPr>
          <w:rFonts w:ascii="Calibri" w:hAnsi="Calibri"/>
          <w:sz w:val="12"/>
          <w:szCs w:val="12"/>
        </w:rPr>
      </w:pPr>
    </w:p>
    <w:p w14:paraId="0EE39023" w14:textId="77777777" w:rsidR="00286133" w:rsidRDefault="00286133" w:rsidP="00286133">
      <w:pPr>
        <w:pStyle w:val="Texto0"/>
        <w:spacing w:after="0" w:line="240" w:lineRule="auto"/>
        <w:rPr>
          <w:rFonts w:ascii="Calibri" w:hAnsi="Calibri"/>
          <w:sz w:val="12"/>
          <w:szCs w:val="12"/>
        </w:rPr>
      </w:pPr>
    </w:p>
    <w:p w14:paraId="4B1D4DE1" w14:textId="77777777" w:rsidR="00286133" w:rsidRDefault="00286133" w:rsidP="00286133">
      <w:pPr>
        <w:pStyle w:val="Texto0"/>
        <w:spacing w:after="0" w:line="240" w:lineRule="auto"/>
        <w:rPr>
          <w:rFonts w:ascii="Calibri" w:hAnsi="Calibri"/>
          <w:sz w:val="12"/>
          <w:szCs w:val="12"/>
        </w:rPr>
      </w:pPr>
    </w:p>
    <w:p w14:paraId="3E418F4C" w14:textId="77777777" w:rsidR="00286133" w:rsidRDefault="00286133" w:rsidP="00286133">
      <w:pPr>
        <w:pStyle w:val="Texto0"/>
        <w:spacing w:after="0" w:line="240" w:lineRule="auto"/>
        <w:rPr>
          <w:rFonts w:ascii="Calibri" w:hAnsi="Calibri"/>
          <w:sz w:val="12"/>
          <w:szCs w:val="12"/>
        </w:rPr>
      </w:pPr>
    </w:p>
    <w:p w14:paraId="74233949" w14:textId="77777777" w:rsidR="00286133" w:rsidRDefault="00286133" w:rsidP="00286133">
      <w:pPr>
        <w:pStyle w:val="Texto0"/>
        <w:spacing w:after="0" w:line="240" w:lineRule="auto"/>
        <w:rPr>
          <w:rFonts w:ascii="Calibri" w:hAnsi="Calibri"/>
          <w:sz w:val="12"/>
          <w:szCs w:val="12"/>
        </w:rPr>
      </w:pPr>
    </w:p>
    <w:p w14:paraId="0659AE31" w14:textId="77777777" w:rsidR="00286133" w:rsidRDefault="00286133" w:rsidP="00286133">
      <w:pPr>
        <w:pStyle w:val="Texto0"/>
        <w:spacing w:after="0" w:line="240" w:lineRule="auto"/>
        <w:rPr>
          <w:rFonts w:ascii="Calibri" w:hAnsi="Calibri"/>
          <w:sz w:val="12"/>
          <w:szCs w:val="12"/>
        </w:rPr>
      </w:pPr>
    </w:p>
    <w:p w14:paraId="397C4D44" w14:textId="77777777" w:rsidR="00286133" w:rsidRDefault="00286133" w:rsidP="00286133">
      <w:pPr>
        <w:pStyle w:val="Texto0"/>
        <w:spacing w:after="0" w:line="240" w:lineRule="auto"/>
        <w:rPr>
          <w:rFonts w:ascii="Calibri" w:hAnsi="Calibri"/>
          <w:sz w:val="12"/>
          <w:szCs w:val="12"/>
        </w:rPr>
      </w:pPr>
    </w:p>
    <w:p w14:paraId="70ACFDC5" w14:textId="77777777" w:rsidR="00636BCD" w:rsidRDefault="00636BCD" w:rsidP="00286133">
      <w:pPr>
        <w:pStyle w:val="Texto0"/>
        <w:spacing w:after="0" w:line="240" w:lineRule="auto"/>
        <w:rPr>
          <w:rFonts w:ascii="Calibri" w:hAnsi="Calibri"/>
          <w:sz w:val="12"/>
          <w:szCs w:val="12"/>
        </w:rPr>
      </w:pPr>
    </w:p>
    <w:p w14:paraId="37906720" w14:textId="77777777" w:rsidR="00286133" w:rsidRDefault="00286133" w:rsidP="00286133">
      <w:pPr>
        <w:pStyle w:val="Texto0"/>
        <w:spacing w:after="0" w:line="240" w:lineRule="auto"/>
        <w:rPr>
          <w:rFonts w:ascii="Calibri" w:hAnsi="Calibri"/>
          <w:sz w:val="12"/>
          <w:szCs w:val="12"/>
        </w:rPr>
      </w:pPr>
    </w:p>
    <w:p w14:paraId="39D11A81" w14:textId="77777777" w:rsidR="008A681F" w:rsidRDefault="008A681F" w:rsidP="00286133">
      <w:pPr>
        <w:pStyle w:val="Texto0"/>
        <w:spacing w:after="0" w:line="240" w:lineRule="auto"/>
        <w:rPr>
          <w:rFonts w:ascii="Calibri" w:hAnsi="Calibri"/>
          <w:sz w:val="12"/>
          <w:szCs w:val="12"/>
        </w:rPr>
      </w:pPr>
    </w:p>
    <w:p w14:paraId="25F2A593" w14:textId="77777777" w:rsidR="00286133" w:rsidRDefault="00286133" w:rsidP="00286133">
      <w:pPr>
        <w:pStyle w:val="Texto0"/>
        <w:spacing w:after="0" w:line="240" w:lineRule="auto"/>
        <w:rPr>
          <w:rFonts w:ascii="Calibri" w:hAnsi="Calibri"/>
          <w:sz w:val="12"/>
          <w:szCs w:val="12"/>
        </w:rPr>
      </w:pPr>
    </w:p>
    <w:p w14:paraId="68C6C2A7" w14:textId="77777777" w:rsidR="00286133" w:rsidRPr="008B4324" w:rsidRDefault="00286133" w:rsidP="00286133">
      <w:pPr>
        <w:pStyle w:val="Texto0"/>
        <w:spacing w:after="0" w:line="240" w:lineRule="auto"/>
        <w:rPr>
          <w:rFonts w:ascii="Calibri" w:hAnsi="Calibri"/>
          <w:sz w:val="12"/>
          <w:szCs w:val="12"/>
        </w:rPr>
      </w:pPr>
    </w:p>
    <w:p w14:paraId="2C268119" w14:textId="77777777" w:rsidR="002F5444" w:rsidRPr="002522C8" w:rsidRDefault="002F5444" w:rsidP="00D051E6">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F4327E" w:rsidRDefault="00B43BA6" w:rsidP="00B43BA6">
      <w:pPr>
        <w:pStyle w:val="NormalWeb"/>
        <w:spacing w:before="0" w:beforeAutospacing="0" w:after="0" w:afterAutospacing="0"/>
        <w:jc w:val="both"/>
        <w:rPr>
          <w:sz w:val="20"/>
          <w:szCs w:val="20"/>
          <w:lang w:val="es-MX" w:eastAsia="es-MX"/>
        </w:rPr>
      </w:pPr>
      <w:r w:rsidRPr="00F4327E">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F4327E" w:rsidRDefault="00B43BA6" w:rsidP="00B43BA6">
      <w:pPr>
        <w:pStyle w:val="NormalWeb"/>
        <w:spacing w:before="0" w:beforeAutospacing="0" w:after="0" w:afterAutospacing="0"/>
        <w:jc w:val="both"/>
        <w:rPr>
          <w:sz w:val="20"/>
          <w:szCs w:val="20"/>
        </w:rPr>
      </w:pPr>
      <w:r w:rsidRPr="00F4327E">
        <w:rPr>
          <w:rFonts w:ascii="Calibri" w:hAnsi="Calibri" w:cs="Tahoma"/>
          <w:sz w:val="20"/>
          <w:szCs w:val="20"/>
        </w:rPr>
        <w:t> </w:t>
      </w:r>
    </w:p>
    <w:p w14:paraId="5D69CE3A" w14:textId="7777777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4D344A78" w14:textId="2FEAE191"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Ante la Secretaría de Finanzas y Tesorería General del Estado de Nuevo León, la presente fianza se otorga para garantizar por (nombre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F4327E">
        <w:rPr>
          <w:rFonts w:ascii="Calibri" w:hAnsi="Calibri" w:cs="Tahoma"/>
          <w:b/>
          <w:color w:val="000000"/>
          <w:sz w:val="20"/>
          <w:szCs w:val="20"/>
        </w:rPr>
        <w:t xml:space="preserve">“S.S.N.L.”; </w:t>
      </w:r>
      <w:r w:rsidRPr="00F4327E">
        <w:rPr>
          <w:rFonts w:ascii="Calibri" w:hAnsi="Calibri" w:cs="Tahoma"/>
          <w:color w:val="000000"/>
          <w:sz w:val="20"/>
          <w:szCs w:val="20"/>
        </w:rPr>
        <w:t>relativo a</w:t>
      </w:r>
      <w:r w:rsidR="00F4327E" w:rsidRPr="00F4327E">
        <w:rPr>
          <w:rFonts w:ascii="Calibri" w:hAnsi="Calibri" w:cs="Tahoma"/>
          <w:color w:val="000000"/>
          <w:sz w:val="20"/>
          <w:szCs w:val="20"/>
        </w:rPr>
        <w:t xml:space="preserve"> </w:t>
      </w:r>
      <w:r w:rsidRPr="00F4327E">
        <w:rPr>
          <w:rFonts w:ascii="Calibri" w:hAnsi="Calibri" w:cs="Tahoma"/>
          <w:color w:val="000000"/>
          <w:sz w:val="20"/>
          <w:szCs w:val="20"/>
        </w:rPr>
        <w:t>l</w:t>
      </w:r>
      <w:r w:rsidR="00F4327E" w:rsidRPr="00F4327E">
        <w:rPr>
          <w:rFonts w:ascii="Calibri" w:hAnsi="Calibri" w:cs="Tahoma"/>
          <w:color w:val="000000"/>
          <w:sz w:val="20"/>
          <w:szCs w:val="20"/>
        </w:rPr>
        <w:t>a</w:t>
      </w:r>
      <w:r w:rsidRPr="00F4327E">
        <w:rPr>
          <w:rFonts w:ascii="Calibri" w:hAnsi="Calibri" w:cs="Tahoma"/>
          <w:color w:val="000000"/>
          <w:sz w:val="20"/>
          <w:szCs w:val="20"/>
        </w:rPr>
        <w:t xml:space="preserve"> </w:t>
      </w:r>
      <w:r w:rsidR="00F4327E" w:rsidRPr="00F4327E">
        <w:rPr>
          <w:rFonts w:ascii="Calibri" w:hAnsi="Calibri" w:cs="Tahoma"/>
          <w:color w:val="000000"/>
          <w:sz w:val="20"/>
          <w:szCs w:val="20"/>
        </w:rPr>
        <w:t>adquisición</w:t>
      </w:r>
      <w:r w:rsidRPr="00F4327E">
        <w:rPr>
          <w:rFonts w:ascii="Calibri" w:hAnsi="Calibri" w:cs="Tahoma"/>
          <w:color w:val="000000"/>
          <w:sz w:val="20"/>
          <w:szCs w:val="20"/>
        </w:rPr>
        <w:t xml:space="preserve"> de ________________________, por un importe de (monto del contrato incluyendo I.V.A).</w:t>
      </w:r>
    </w:p>
    <w:p w14:paraId="6A19BDB9" w14:textId="08138411"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06421" w14:textId="6FBE415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Fianza se otorga en los términos del presente contrato, para garantizar todas y cada una de las obligaciones derivadas de la Licitación Pública ___________________ Presencial No. ______________.</w:t>
      </w:r>
    </w:p>
    <w:p w14:paraId="565E44D7" w14:textId="70DE67AC"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983D9DF" w14:textId="1F3C1810"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la Fianza estará en vigor por un año, y en el caso de defectos y/o responsabilidades imputables a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0626A8CD" w14:textId="7D07E952"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esta fianza continuará vigente en el caso de que se otorgue prórroga a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3ED0F6C" w14:textId="0EE34778"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sólo podrá ser cancelada mediante aviso por escrito de </w:t>
      </w:r>
      <w:r w:rsidRPr="00F4327E">
        <w:rPr>
          <w:rFonts w:ascii="Calibri" w:hAnsi="Calibri" w:cs="Tahoma"/>
          <w:b/>
          <w:color w:val="000000"/>
          <w:sz w:val="20"/>
          <w:szCs w:val="20"/>
        </w:rPr>
        <w:t>“S.S.N.L.”</w:t>
      </w:r>
      <w:r w:rsidRPr="00F4327E">
        <w:rPr>
          <w:rFonts w:ascii="Calibri" w:hAnsi="Calibri" w:cs="Tahoma"/>
          <w:color w:val="000000"/>
          <w:sz w:val="20"/>
          <w:szCs w:val="20"/>
        </w:rPr>
        <w:t>.</w:t>
      </w:r>
    </w:p>
    <w:p w14:paraId="58757328" w14:textId="40398A2E"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CCFA5F7" w14:textId="7A76DA6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737D7" w14:textId="3898098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w:t>
      </w:r>
      <w:r w:rsidRPr="00F4327E">
        <w:rPr>
          <w:rFonts w:ascii="Calibri" w:hAnsi="Calibri" w:cs="Tahoma"/>
          <w:b/>
          <w:color w:val="000000"/>
          <w:sz w:val="20"/>
          <w:szCs w:val="20"/>
        </w:rPr>
        <w:t xml:space="preserve">“S.S.N.L.”, </w:t>
      </w:r>
      <w:r w:rsidRPr="00F4327E">
        <w:rPr>
          <w:rFonts w:ascii="Calibri" w:hAnsi="Calibri" w:cs="Tahoma"/>
          <w:color w:val="000000"/>
          <w:sz w:val="20"/>
          <w:szCs w:val="20"/>
        </w:rPr>
        <w:t xml:space="preserve">cuenta con un término de un año contado a partir del incumplimiento de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F4327E" w:rsidRDefault="00B43BA6" w:rsidP="00B43BA6">
      <w:pPr>
        <w:pStyle w:val="NormalWeb"/>
        <w:spacing w:before="0" w:beforeAutospacing="0" w:after="0" w:afterAutospacing="0"/>
        <w:ind w:left="720"/>
        <w:jc w:val="both"/>
        <w:rPr>
          <w:color w:val="000000"/>
          <w:sz w:val="20"/>
          <w:szCs w:val="20"/>
        </w:rPr>
      </w:pPr>
      <w:r w:rsidRPr="00F4327E">
        <w:rPr>
          <w:rFonts w:ascii="Calibri" w:hAnsi="Calibri" w:cs="Tahoma"/>
          <w:color w:val="000000"/>
          <w:sz w:val="20"/>
          <w:szCs w:val="20"/>
        </w:rPr>
        <w:t> </w:t>
      </w:r>
    </w:p>
    <w:p w14:paraId="099EACBB" w14:textId="77777777" w:rsidR="00B43BA6" w:rsidRDefault="00B43BA6" w:rsidP="00B43BA6">
      <w:pPr>
        <w:pStyle w:val="NormalWeb"/>
        <w:spacing w:before="0" w:beforeAutospacing="0" w:after="0" w:afterAutospacing="0"/>
        <w:ind w:left="720"/>
        <w:jc w:val="both"/>
        <w:rPr>
          <w:rFonts w:ascii="Calibri" w:hAnsi="Calibri" w:cs="Tahoma"/>
          <w:color w:val="000000"/>
          <w:sz w:val="20"/>
          <w:szCs w:val="20"/>
        </w:rPr>
      </w:pPr>
      <w:r w:rsidRPr="00F4327E">
        <w:rPr>
          <w:rFonts w:ascii="Calibri" w:hAnsi="Calibri" w:cs="Tahoma"/>
          <w:color w:val="000000"/>
          <w:sz w:val="20"/>
          <w:szCs w:val="20"/>
        </w:rPr>
        <w:t xml:space="preserve">Una vez cumplidas las obligaciones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a satisfacción de </w:t>
      </w:r>
      <w:r w:rsidRPr="00F4327E">
        <w:rPr>
          <w:rFonts w:ascii="Calibri" w:hAnsi="Calibri" w:cs="Tahoma"/>
          <w:b/>
          <w:color w:val="000000"/>
          <w:sz w:val="20"/>
          <w:szCs w:val="20"/>
        </w:rPr>
        <w:t>“S.S.N.L.”</w:t>
      </w:r>
      <w:r w:rsidRPr="00F4327E">
        <w:rPr>
          <w:rFonts w:ascii="Calibri" w:hAnsi="Calibri" w:cs="Tahoma"/>
          <w:color w:val="000000"/>
          <w:sz w:val="20"/>
          <w:szCs w:val="20"/>
        </w:rPr>
        <w:t xml:space="preserve">, este último procederá a extender la constancia de cumplimiento de las obligaciones contractuales para que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de inicio a los trámites para la cancelación de la garantía de cumplimiento prevista en esta cláusula.</w:t>
      </w:r>
    </w:p>
    <w:p w14:paraId="384A3F90" w14:textId="77777777" w:rsidR="00F4327E" w:rsidRDefault="00F4327E" w:rsidP="00B43BA6">
      <w:pPr>
        <w:pStyle w:val="NormalWeb"/>
        <w:spacing w:before="0" w:beforeAutospacing="0" w:after="0" w:afterAutospacing="0"/>
        <w:ind w:left="720"/>
        <w:jc w:val="both"/>
        <w:rPr>
          <w:rFonts w:ascii="Calibri" w:hAnsi="Calibri" w:cs="Tahoma"/>
          <w:color w:val="000000"/>
          <w:sz w:val="20"/>
          <w:szCs w:val="20"/>
        </w:rPr>
      </w:pPr>
    </w:p>
    <w:p w14:paraId="13754BAF" w14:textId="77777777" w:rsidR="00F4327E" w:rsidRPr="00F4327E" w:rsidRDefault="00F4327E" w:rsidP="00B43BA6">
      <w:pPr>
        <w:pStyle w:val="NormalWeb"/>
        <w:spacing w:before="0" w:beforeAutospacing="0" w:after="0" w:afterAutospacing="0"/>
        <w:ind w:left="720"/>
        <w:jc w:val="both"/>
        <w:rPr>
          <w:color w:val="000000"/>
          <w:sz w:val="20"/>
          <w:szCs w:val="20"/>
        </w:rPr>
      </w:pPr>
    </w:p>
    <w:p w14:paraId="7BC9FF32" w14:textId="4665F536" w:rsidR="00D22B42" w:rsidRPr="00B43BA6" w:rsidRDefault="00B43BA6" w:rsidP="005819C4">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lastRenderedPageBreak/>
        <w:t> </w:t>
      </w:r>
    </w:p>
    <w:p w14:paraId="140C2562" w14:textId="77777777" w:rsidR="002F5444" w:rsidRPr="00174D9C" w:rsidRDefault="002F5444" w:rsidP="00D051E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t>ANEXO 11</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4C7F0D43" w14:textId="77777777" w:rsidR="00C42E83" w:rsidRPr="00AF06AE" w:rsidRDefault="00C42E83" w:rsidP="00C42E83">
      <w:pPr>
        <w:ind w:right="425"/>
        <w:rPr>
          <w:rFonts w:ascii="Corbel" w:hAnsi="Corbel" w:cs="Arial"/>
          <w:b/>
        </w:rPr>
      </w:pPr>
      <w:r>
        <w:rPr>
          <w:rFonts w:ascii="Corbel" w:hAnsi="Corbel" w:cs="Arial"/>
          <w:b/>
        </w:rPr>
        <w:t>LIC. VICENTE ARTURO LÓPEZ LIMÓN</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7F75A64F"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sidR="00C96B24">
        <w:rPr>
          <w:rFonts w:ascii="Calibri" w:hAnsi="Calibri" w:cs="Calibri"/>
          <w:b/>
          <w:bCs/>
          <w:sz w:val="20"/>
          <w:szCs w:val="20"/>
        </w:rPr>
        <w:t xml:space="preserve"> </w:t>
      </w:r>
      <w:r w:rsidR="00C96B24" w:rsidRPr="003C57FD">
        <w:rPr>
          <w:rFonts w:ascii="Calibri" w:hAnsi="Calibri" w:cs="Calibri"/>
          <w:b/>
          <w:bCs/>
          <w:sz w:val="20"/>
          <w:szCs w:val="20"/>
        </w:rPr>
        <w:t xml:space="preserve">PRESENCIAL </w:t>
      </w:r>
      <w:r w:rsidRPr="003C57FD">
        <w:rPr>
          <w:rFonts w:ascii="Calibri" w:hAnsi="Calibri" w:cs="Calibri"/>
          <w:b/>
          <w:bCs/>
          <w:sz w:val="20"/>
          <w:szCs w:val="20"/>
        </w:rPr>
        <w:t xml:space="preserve">No. </w:t>
      </w:r>
      <w:r w:rsidR="00D051E6">
        <w:rPr>
          <w:rFonts w:ascii="Calibri" w:hAnsi="Calibri" w:cs="Calibri"/>
          <w:b/>
          <w:bCs/>
          <w:sz w:val="20"/>
          <w:szCs w:val="20"/>
        </w:rPr>
        <w:t>LP-919044992-</w:t>
      </w:r>
      <w:r w:rsidR="0092756F">
        <w:rPr>
          <w:rFonts w:ascii="Calibri" w:hAnsi="Calibri" w:cs="Calibri"/>
          <w:b/>
          <w:bCs/>
          <w:sz w:val="20"/>
          <w:szCs w:val="20"/>
        </w:rPr>
        <w:t>I66</w:t>
      </w:r>
      <w:r w:rsidR="00D051E6">
        <w:rPr>
          <w:rFonts w:ascii="Calibri" w:hAnsi="Calibri" w:cs="Calibri"/>
          <w:b/>
          <w:bCs/>
          <w:sz w:val="20"/>
          <w:szCs w:val="20"/>
        </w:rPr>
        <w:t>-2021</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4CD35C7C" w14:textId="77777777" w:rsidR="002F5444" w:rsidRPr="00174D9C" w:rsidRDefault="002F5444" w:rsidP="002F5444">
      <w:pPr>
        <w:pStyle w:val="Default"/>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412CAC8A"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9E404DE" w14:textId="77777777" w:rsidR="00C42E83" w:rsidRDefault="00C42E83" w:rsidP="002F5444">
      <w:pPr>
        <w:tabs>
          <w:tab w:val="left" w:pos="5245"/>
          <w:tab w:val="left" w:pos="7655"/>
        </w:tabs>
        <w:ind w:right="-91"/>
        <w:jc w:val="center"/>
        <w:rPr>
          <w:rFonts w:ascii="Calibri" w:hAnsi="Calibri" w:cs="Arial"/>
          <w:b/>
        </w:rPr>
      </w:pPr>
    </w:p>
    <w:p w14:paraId="00ED6E69" w14:textId="77777777" w:rsidR="002F5444" w:rsidRPr="00174D9C" w:rsidRDefault="002F5444"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t>ANEXO 12</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D051E6">
        <w:trPr>
          <w:trHeight w:val="96"/>
        </w:trPr>
        <w:tc>
          <w:tcPr>
            <w:tcW w:w="9639" w:type="dxa"/>
            <w:gridSpan w:val="5"/>
            <w:shd w:val="clear" w:color="auto" w:fill="00B0F0"/>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D051E6">
        <w:tc>
          <w:tcPr>
            <w:tcW w:w="1687" w:type="dxa"/>
            <w:shd w:val="clear" w:color="auto" w:fill="00B0F0"/>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D051E6">
        <w:tc>
          <w:tcPr>
            <w:tcW w:w="1687" w:type="dxa"/>
            <w:shd w:val="clear" w:color="auto" w:fill="00B0F0"/>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D051E6">
        <w:tc>
          <w:tcPr>
            <w:tcW w:w="1687" w:type="dxa"/>
            <w:vMerge w:val="restart"/>
            <w:shd w:val="clear" w:color="auto" w:fill="00B0F0"/>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D051E6">
        <w:tc>
          <w:tcPr>
            <w:tcW w:w="1687" w:type="dxa"/>
            <w:vMerge/>
            <w:shd w:val="clear" w:color="auto" w:fill="00B0F0"/>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D051E6">
        <w:tc>
          <w:tcPr>
            <w:tcW w:w="1687" w:type="dxa"/>
            <w:vMerge w:val="restart"/>
            <w:shd w:val="clear" w:color="auto" w:fill="00B0F0"/>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D051E6">
        <w:tc>
          <w:tcPr>
            <w:tcW w:w="1687" w:type="dxa"/>
            <w:vMerge/>
            <w:shd w:val="clear" w:color="auto" w:fill="00B0F0"/>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D051E6">
        <w:tc>
          <w:tcPr>
            <w:tcW w:w="1687" w:type="dxa"/>
            <w:vMerge/>
            <w:shd w:val="clear" w:color="auto" w:fill="00B0F0"/>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D051E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424607CD" w14:textId="77777777" w:rsidR="002F5444" w:rsidRPr="00AA0B61" w:rsidRDefault="002F5444" w:rsidP="00D051E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10962C51" w14:textId="6B9BC706"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D051E6">
        <w:rPr>
          <w:rFonts w:ascii="Calibri" w:hAnsi="Calibri"/>
          <w:b/>
          <w:bCs/>
          <w:sz w:val="20"/>
          <w:szCs w:val="20"/>
        </w:rPr>
        <w:t>LP-919044992-</w:t>
      </w:r>
      <w:r w:rsidR="0092756F">
        <w:rPr>
          <w:rFonts w:ascii="Calibri" w:hAnsi="Calibri"/>
          <w:b/>
          <w:bCs/>
          <w:sz w:val="20"/>
          <w:szCs w:val="20"/>
        </w:rPr>
        <w:t>I66</w:t>
      </w:r>
      <w:r w:rsidR="00D051E6">
        <w:rPr>
          <w:rFonts w:ascii="Calibri" w:hAnsi="Calibri"/>
          <w:b/>
          <w:bCs/>
          <w:sz w:val="20"/>
          <w:szCs w:val="20"/>
        </w:rPr>
        <w:t>-2021</w:t>
      </w:r>
      <w:r w:rsidRPr="00AA0B61">
        <w:rPr>
          <w:rFonts w:ascii="Calibri" w:hAnsi="Calibri"/>
          <w:b/>
          <w:bCs/>
          <w:sz w:val="20"/>
          <w:szCs w:val="20"/>
        </w:rPr>
        <w:t xml:space="preserve"> </w:t>
      </w: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64C67" w14:textId="77777777" w:rsidR="004F60CB" w:rsidRDefault="004F60CB" w:rsidP="00BA09CD">
      <w:pPr>
        <w:pStyle w:val="Default"/>
        <w:rPr>
          <w:rFonts w:ascii="Calibri" w:hAnsi="Calibri"/>
          <w:b/>
          <w:bCs/>
          <w:sz w:val="20"/>
          <w:szCs w:val="20"/>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3"/>
        <w:gridCol w:w="846"/>
        <w:gridCol w:w="567"/>
        <w:gridCol w:w="1559"/>
      </w:tblGrid>
      <w:tr w:rsidR="004F60CB" w:rsidRPr="004F60CB" w14:paraId="170AEF20" w14:textId="77777777" w:rsidTr="00D051E6">
        <w:trPr>
          <w:trHeight w:val="300"/>
          <w:jc w:val="center"/>
        </w:trPr>
        <w:tc>
          <w:tcPr>
            <w:tcW w:w="7933" w:type="dxa"/>
            <w:shd w:val="clear" w:color="auto" w:fill="00B0F0"/>
            <w:vAlign w:val="center"/>
            <w:hideMark/>
          </w:tcPr>
          <w:p w14:paraId="44ADCB1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DOCUMENTO</w:t>
            </w:r>
          </w:p>
        </w:tc>
        <w:tc>
          <w:tcPr>
            <w:tcW w:w="1413" w:type="dxa"/>
            <w:gridSpan w:val="2"/>
            <w:shd w:val="clear" w:color="auto" w:fill="00B0F0"/>
            <w:vAlign w:val="center"/>
            <w:hideMark/>
          </w:tcPr>
          <w:p w14:paraId="5A55B3C8"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ENTREGA</w:t>
            </w:r>
          </w:p>
        </w:tc>
        <w:tc>
          <w:tcPr>
            <w:tcW w:w="1559" w:type="dxa"/>
            <w:shd w:val="clear" w:color="auto" w:fill="00B0F0"/>
            <w:vAlign w:val="center"/>
            <w:hideMark/>
          </w:tcPr>
          <w:p w14:paraId="24DEEBD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OBSERVACIONES</w:t>
            </w:r>
          </w:p>
        </w:tc>
      </w:tr>
      <w:tr w:rsidR="004F60CB" w:rsidRPr="004F60CB" w14:paraId="54245B7D" w14:textId="77777777" w:rsidTr="00A1093D">
        <w:trPr>
          <w:trHeight w:val="70"/>
          <w:jc w:val="center"/>
        </w:trPr>
        <w:tc>
          <w:tcPr>
            <w:tcW w:w="7933" w:type="dxa"/>
            <w:shd w:val="clear" w:color="auto" w:fill="auto"/>
            <w:vAlign w:val="center"/>
            <w:hideMark/>
          </w:tcPr>
          <w:p w14:paraId="19846BCE"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Pr="004F60CB">
              <w:rPr>
                <w:b/>
                <w:bCs/>
                <w:color w:val="000000"/>
                <w:sz w:val="16"/>
                <w:szCs w:val="16"/>
                <w:lang w:eastAsia="es-MX"/>
              </w:rPr>
              <w:t xml:space="preserve">       </w:t>
            </w:r>
            <w:r w:rsidRPr="004F60CB">
              <w:rPr>
                <w:rFonts w:ascii="Calibri" w:hAnsi="Calibri"/>
                <w:b/>
                <w:bCs/>
                <w:color w:val="000000"/>
                <w:sz w:val="16"/>
                <w:szCs w:val="16"/>
                <w:lang w:eastAsia="es-MX"/>
              </w:rPr>
              <w:t>ANEXO 13.</w:t>
            </w:r>
            <w:r w:rsidRPr="004F60CB">
              <w:rPr>
                <w:rFonts w:ascii="Calibri" w:hAnsi="Calibri"/>
                <w:color w:val="000000"/>
                <w:sz w:val="16"/>
                <w:szCs w:val="16"/>
                <w:lang w:eastAsia="es-MX"/>
              </w:rPr>
              <w:t xml:space="preserve"> Cédula de entrega de documentos.</w:t>
            </w:r>
          </w:p>
        </w:tc>
        <w:tc>
          <w:tcPr>
            <w:tcW w:w="846" w:type="dxa"/>
            <w:shd w:val="clear" w:color="auto" w:fill="auto"/>
            <w:vAlign w:val="center"/>
            <w:hideMark/>
          </w:tcPr>
          <w:p w14:paraId="082874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31415C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4949BA9"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499B24F" w14:textId="77777777" w:rsidTr="004F60CB">
        <w:trPr>
          <w:trHeight w:val="300"/>
          <w:jc w:val="center"/>
        </w:trPr>
        <w:tc>
          <w:tcPr>
            <w:tcW w:w="7933" w:type="dxa"/>
            <w:shd w:val="clear" w:color="auto" w:fill="auto"/>
            <w:vAlign w:val="center"/>
            <w:hideMark/>
          </w:tcPr>
          <w:p w14:paraId="11D6B3FD"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2.</w:t>
            </w:r>
            <w:r w:rsidRPr="004F60CB">
              <w:rPr>
                <w:b/>
                <w:bCs/>
                <w:color w:val="000000"/>
                <w:sz w:val="16"/>
                <w:szCs w:val="16"/>
                <w:lang w:eastAsia="es-MX"/>
              </w:rPr>
              <w:t xml:space="preserve">       </w:t>
            </w:r>
            <w:r w:rsidRPr="004F60CB">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14:paraId="74C3A1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021A0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50A3B81"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6D6B2A8" w14:textId="77777777" w:rsidTr="004F60CB">
        <w:trPr>
          <w:trHeight w:val="300"/>
          <w:jc w:val="center"/>
        </w:trPr>
        <w:tc>
          <w:tcPr>
            <w:tcW w:w="7933" w:type="dxa"/>
            <w:shd w:val="clear" w:color="auto" w:fill="auto"/>
            <w:vAlign w:val="center"/>
            <w:hideMark/>
          </w:tcPr>
          <w:p w14:paraId="375A50A6"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3.</w:t>
            </w:r>
            <w:r w:rsidRPr="004F60CB">
              <w:rPr>
                <w:b/>
                <w:bCs/>
                <w:color w:val="000000"/>
                <w:sz w:val="16"/>
                <w:szCs w:val="16"/>
                <w:lang w:eastAsia="es-MX"/>
              </w:rPr>
              <w:t xml:space="preserve">       </w:t>
            </w:r>
            <w:r w:rsidRPr="004F60CB">
              <w:rPr>
                <w:rFonts w:ascii="Calibri" w:hAnsi="Calibri"/>
                <w:color w:val="000000"/>
                <w:sz w:val="16"/>
                <w:szCs w:val="16"/>
                <w:lang w:eastAsia="es-MX"/>
              </w:rPr>
              <w:t xml:space="preserve">Currículum de la empresa como proveedor de equipo médico,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equipo médico </w:t>
            </w:r>
            <w:r w:rsidR="000055C8">
              <w:rPr>
                <w:rFonts w:ascii="Calibri" w:hAnsi="Calibri"/>
                <w:color w:val="000000"/>
                <w:sz w:val="16"/>
                <w:szCs w:val="16"/>
                <w:lang w:eastAsia="es-MX"/>
              </w:rPr>
              <w:t>con</w:t>
            </w:r>
            <w:r w:rsidRPr="004F60CB">
              <w:rPr>
                <w:rFonts w:ascii="Calibri" w:hAnsi="Calibri"/>
                <w:color w:val="000000"/>
                <w:sz w:val="16"/>
                <w:szCs w:val="16"/>
                <w:lang w:eastAsia="es-MX"/>
              </w:rPr>
              <w:t xml:space="preserve"> experiencia en el Sector Salud, </w:t>
            </w:r>
          </w:p>
        </w:tc>
        <w:tc>
          <w:tcPr>
            <w:tcW w:w="846" w:type="dxa"/>
            <w:shd w:val="clear" w:color="auto" w:fill="auto"/>
            <w:vAlign w:val="center"/>
            <w:hideMark/>
          </w:tcPr>
          <w:p w14:paraId="1ED4C2E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344EBA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611758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3170B61" w14:textId="77777777" w:rsidTr="00A1093D">
        <w:trPr>
          <w:trHeight w:val="70"/>
          <w:jc w:val="center"/>
        </w:trPr>
        <w:tc>
          <w:tcPr>
            <w:tcW w:w="7933" w:type="dxa"/>
            <w:shd w:val="clear" w:color="auto" w:fill="auto"/>
            <w:vAlign w:val="center"/>
            <w:hideMark/>
          </w:tcPr>
          <w:p w14:paraId="35909F1D"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4.</w:t>
            </w:r>
            <w:r w:rsidRPr="004F60CB">
              <w:rPr>
                <w:b/>
                <w:bCs/>
                <w:color w:val="000000"/>
                <w:sz w:val="16"/>
                <w:szCs w:val="16"/>
                <w:lang w:eastAsia="es-MX"/>
              </w:rPr>
              <w:t xml:space="preserve">       </w:t>
            </w:r>
            <w:r w:rsidRPr="004F60CB">
              <w:rPr>
                <w:rFonts w:ascii="Calibri" w:hAnsi="Calibri"/>
                <w:b/>
                <w:bCs/>
                <w:color w:val="000000"/>
                <w:sz w:val="16"/>
                <w:szCs w:val="16"/>
                <w:lang w:eastAsia="es-MX"/>
              </w:rPr>
              <w:t>ANEXO 2</w:t>
            </w:r>
            <w:r w:rsidRPr="004F60CB">
              <w:rPr>
                <w:rFonts w:ascii="Calibri" w:hAnsi="Calibri"/>
                <w:color w:val="000000"/>
                <w:sz w:val="16"/>
                <w:szCs w:val="16"/>
                <w:lang w:eastAsia="es-MX"/>
              </w:rPr>
              <w:t>. Propuesta Técnica conforme al formato del anexo 2 de las presentes bases.</w:t>
            </w:r>
          </w:p>
        </w:tc>
        <w:tc>
          <w:tcPr>
            <w:tcW w:w="846" w:type="dxa"/>
            <w:shd w:val="clear" w:color="auto" w:fill="auto"/>
            <w:vAlign w:val="center"/>
            <w:hideMark/>
          </w:tcPr>
          <w:p w14:paraId="0834EB5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13506E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A55A7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C880FCC" w14:textId="77777777" w:rsidTr="004F60CB">
        <w:trPr>
          <w:trHeight w:val="300"/>
          <w:jc w:val="center"/>
        </w:trPr>
        <w:tc>
          <w:tcPr>
            <w:tcW w:w="7933" w:type="dxa"/>
            <w:shd w:val="clear" w:color="auto" w:fill="auto"/>
            <w:vAlign w:val="center"/>
            <w:hideMark/>
          </w:tcPr>
          <w:p w14:paraId="061C6680"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5.</w:t>
            </w:r>
            <w:r w:rsidRPr="004F60CB">
              <w:rPr>
                <w:b/>
                <w:bCs/>
                <w:color w:val="000000"/>
                <w:sz w:val="16"/>
                <w:szCs w:val="16"/>
                <w:lang w:eastAsia="es-MX"/>
              </w:rPr>
              <w:t xml:space="preserve">       </w:t>
            </w:r>
            <w:r w:rsidRPr="004F60CB">
              <w:rPr>
                <w:rFonts w:ascii="Calibri" w:hAnsi="Calibri"/>
                <w:color w:val="000000"/>
                <w:sz w:val="16"/>
                <w:szCs w:val="16"/>
                <w:lang w:eastAsia="es-MX"/>
              </w:rPr>
              <w:t>Carta de manifiesto bajo protesta de decir verdad que los equipos que ofertan, cumplen y reúnen todos los requisitos de la legislación sanitaria vigente.</w:t>
            </w:r>
          </w:p>
        </w:tc>
        <w:tc>
          <w:tcPr>
            <w:tcW w:w="846" w:type="dxa"/>
            <w:shd w:val="clear" w:color="auto" w:fill="auto"/>
            <w:vAlign w:val="center"/>
            <w:hideMark/>
          </w:tcPr>
          <w:p w14:paraId="0A95035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1ACBA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D41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1BA387F" w14:textId="77777777" w:rsidTr="004F60CB">
        <w:trPr>
          <w:trHeight w:val="300"/>
          <w:jc w:val="center"/>
        </w:trPr>
        <w:tc>
          <w:tcPr>
            <w:tcW w:w="7933" w:type="dxa"/>
            <w:shd w:val="clear" w:color="auto" w:fill="auto"/>
            <w:vAlign w:val="center"/>
            <w:hideMark/>
          </w:tcPr>
          <w:p w14:paraId="4AD2DD00"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6.</w:t>
            </w:r>
            <w:r w:rsidRPr="004F60CB">
              <w:rPr>
                <w:b/>
                <w:bCs/>
                <w:color w:val="000000"/>
                <w:sz w:val="16"/>
                <w:szCs w:val="16"/>
                <w:lang w:eastAsia="es-MX"/>
              </w:rPr>
              <w:t xml:space="preserve">       </w:t>
            </w:r>
            <w:r w:rsidRPr="004F60CB">
              <w:rPr>
                <w:rFonts w:ascii="Calibri" w:hAnsi="Calibri"/>
                <w:color w:val="000000"/>
                <w:sz w:val="16"/>
                <w:szCs w:val="16"/>
                <w:lang w:eastAsia="es-MX"/>
              </w:rPr>
              <w:t>Escrito indicando el tipo de instalación o adecuación para el buen funcionamiento del equipo: valor nominal de voltaje, frecuencia, temperatura ambiental, aislamiento acústico, humedad relativa, instalación hidráulica y piso firme nivelado.</w:t>
            </w:r>
          </w:p>
        </w:tc>
        <w:tc>
          <w:tcPr>
            <w:tcW w:w="846" w:type="dxa"/>
            <w:shd w:val="clear" w:color="auto" w:fill="auto"/>
            <w:vAlign w:val="center"/>
            <w:hideMark/>
          </w:tcPr>
          <w:p w14:paraId="1675255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7253F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B024913"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B44B166" w14:textId="77777777" w:rsidTr="004F60CB">
        <w:trPr>
          <w:trHeight w:val="300"/>
          <w:jc w:val="center"/>
        </w:trPr>
        <w:tc>
          <w:tcPr>
            <w:tcW w:w="7933" w:type="dxa"/>
            <w:shd w:val="clear" w:color="auto" w:fill="auto"/>
            <w:vAlign w:val="center"/>
            <w:hideMark/>
          </w:tcPr>
          <w:p w14:paraId="60160466"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7.</w:t>
            </w:r>
            <w:r w:rsidRPr="004F60CB">
              <w:rPr>
                <w:b/>
                <w:bCs/>
                <w:sz w:val="16"/>
                <w:szCs w:val="16"/>
                <w:lang w:eastAsia="es-MX"/>
              </w:rPr>
              <w:t xml:space="preserve">       </w:t>
            </w:r>
            <w:r w:rsidRPr="004F60CB">
              <w:rPr>
                <w:rFonts w:ascii="Calibri" w:hAnsi="Calibri"/>
                <w:sz w:val="16"/>
                <w:szCs w:val="16"/>
                <w:lang w:eastAsia="es-MX"/>
              </w:rPr>
              <w:t xml:space="preserve">Para todas las partidas: Catálogos del equipo a ofertar en idioma español o en inglés siempre y cuando se acompañe de su traducción simple al español en la cual se referencie el cumplimiento de las especificaciones técnicas solicitadas. </w:t>
            </w:r>
          </w:p>
        </w:tc>
        <w:tc>
          <w:tcPr>
            <w:tcW w:w="846" w:type="dxa"/>
            <w:shd w:val="clear" w:color="auto" w:fill="auto"/>
            <w:vAlign w:val="center"/>
            <w:hideMark/>
          </w:tcPr>
          <w:p w14:paraId="47B3B9F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4F1FB5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24424C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223FBA0" w14:textId="77777777" w:rsidTr="004F60CB">
        <w:trPr>
          <w:trHeight w:val="300"/>
          <w:jc w:val="center"/>
        </w:trPr>
        <w:tc>
          <w:tcPr>
            <w:tcW w:w="7933" w:type="dxa"/>
            <w:shd w:val="clear" w:color="auto" w:fill="auto"/>
            <w:vAlign w:val="center"/>
            <w:hideMark/>
          </w:tcPr>
          <w:p w14:paraId="45568998" w14:textId="774FB0BA" w:rsidR="004F60CB" w:rsidRPr="003C57FD" w:rsidRDefault="004F60CB" w:rsidP="00F4327E">
            <w:pPr>
              <w:jc w:val="both"/>
              <w:rPr>
                <w:rFonts w:ascii="Calibri" w:hAnsi="Calibri"/>
                <w:b/>
                <w:bCs/>
                <w:color w:val="000000"/>
                <w:sz w:val="16"/>
                <w:szCs w:val="16"/>
                <w:lang w:val="es-MX" w:eastAsia="es-MX"/>
              </w:rPr>
            </w:pPr>
            <w:r w:rsidRPr="003C57FD">
              <w:rPr>
                <w:rFonts w:ascii="Calibri" w:hAnsi="Calibri"/>
                <w:b/>
                <w:bCs/>
                <w:color w:val="000000"/>
                <w:sz w:val="16"/>
                <w:szCs w:val="16"/>
                <w:lang w:eastAsia="es-MX"/>
              </w:rPr>
              <w:t>8.</w:t>
            </w:r>
            <w:r w:rsidRPr="003C57FD">
              <w:rPr>
                <w:b/>
                <w:bCs/>
                <w:sz w:val="16"/>
                <w:szCs w:val="16"/>
                <w:lang w:eastAsia="es-MX"/>
              </w:rPr>
              <w:t xml:space="preserve">       </w:t>
            </w:r>
            <w:r w:rsidRPr="003C57FD">
              <w:rPr>
                <w:rFonts w:ascii="Calibri" w:hAnsi="Calibri"/>
                <w:sz w:val="16"/>
                <w:szCs w:val="16"/>
                <w:lang w:eastAsia="es-MX"/>
              </w:rPr>
              <w:t xml:space="preserve">En caso de que el licitante sea fabricante, deberá presentar carta en papel preferentemente con membrete, en la que manifieste para esta Licitación Pública Internacional Bajo la Cobertura de Tratados Presencial No. </w:t>
            </w:r>
            <w:r w:rsidR="00D051E6">
              <w:rPr>
                <w:rFonts w:ascii="Calibri" w:hAnsi="Calibri"/>
                <w:sz w:val="16"/>
                <w:szCs w:val="16"/>
                <w:lang w:eastAsia="es-MX"/>
              </w:rPr>
              <w:t>LP-919044992-</w:t>
            </w:r>
            <w:r w:rsidR="0092756F">
              <w:rPr>
                <w:rFonts w:ascii="Calibri" w:hAnsi="Calibri"/>
                <w:sz w:val="16"/>
                <w:szCs w:val="16"/>
                <w:lang w:eastAsia="es-MX"/>
              </w:rPr>
              <w:t>I66</w:t>
            </w:r>
            <w:r w:rsidR="00D051E6">
              <w:rPr>
                <w:rFonts w:ascii="Calibri" w:hAnsi="Calibri"/>
                <w:sz w:val="16"/>
                <w:szCs w:val="16"/>
                <w:lang w:eastAsia="es-MX"/>
              </w:rPr>
              <w:t>-2021</w:t>
            </w:r>
            <w:r w:rsidRPr="003C57FD">
              <w:rPr>
                <w:rFonts w:ascii="Calibri" w:hAnsi="Calibri"/>
                <w:sz w:val="16"/>
                <w:szCs w:val="16"/>
                <w:lang w:eastAsia="es-MX"/>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w:t>
            </w:r>
            <w:r w:rsidR="00F43CEA" w:rsidRPr="003C57FD">
              <w:rPr>
                <w:rFonts w:ascii="Calibri" w:hAnsi="Calibri"/>
                <w:sz w:val="16"/>
                <w:szCs w:val="16"/>
                <w:lang w:eastAsia="es-MX"/>
              </w:rPr>
              <w:t>estos</w:t>
            </w:r>
            <w:r w:rsidRPr="003C57FD">
              <w:rPr>
                <w:rFonts w:ascii="Calibri" w:hAnsi="Calibri"/>
                <w:sz w:val="16"/>
                <w:szCs w:val="16"/>
                <w:lang w:eastAsia="es-MX"/>
              </w:rPr>
              <w:t xml:space="preserve"> dos, debiendo contener las partidas que </w:t>
            </w:r>
            <w:r w:rsidR="00B2412F" w:rsidRPr="003C57FD">
              <w:rPr>
                <w:rFonts w:ascii="Calibri" w:hAnsi="Calibri"/>
                <w:sz w:val="16"/>
                <w:szCs w:val="16"/>
                <w:lang w:eastAsia="es-MX"/>
              </w:rPr>
              <w:t xml:space="preserve">oferta, así como la marca de las mismas, según modelo propuesto en el </w:t>
            </w:r>
            <w:r w:rsidR="00B2412F" w:rsidRPr="003C57FD">
              <w:rPr>
                <w:rFonts w:ascii="Calibri" w:hAnsi="Calibri"/>
                <w:b/>
                <w:bCs/>
                <w:sz w:val="16"/>
                <w:szCs w:val="16"/>
                <w:lang w:eastAsia="es-MX"/>
              </w:rPr>
              <w:t>Anexo 15</w:t>
            </w:r>
            <w:r w:rsidR="00B2412F" w:rsidRPr="003C57FD">
              <w:rPr>
                <w:rFonts w:ascii="Calibri" w:hAnsi="Calibri"/>
                <w:sz w:val="16"/>
                <w:szCs w:val="16"/>
                <w:lang w:eastAsia="es-MX"/>
              </w:rPr>
              <w:t xml:space="preserve"> de esta convocatoria. (De no aplicar este documento, por que aplique el del inciso siguiente i), no afecta la solvencia de la proposición).</w:t>
            </w:r>
          </w:p>
        </w:tc>
        <w:tc>
          <w:tcPr>
            <w:tcW w:w="846" w:type="dxa"/>
            <w:shd w:val="clear" w:color="auto" w:fill="auto"/>
            <w:vAlign w:val="center"/>
            <w:hideMark/>
          </w:tcPr>
          <w:p w14:paraId="23E969A8"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4C8718EA"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75D39C6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F92B227" w14:textId="77777777" w:rsidTr="004F60CB">
        <w:trPr>
          <w:trHeight w:val="300"/>
          <w:jc w:val="center"/>
        </w:trPr>
        <w:tc>
          <w:tcPr>
            <w:tcW w:w="7933" w:type="dxa"/>
            <w:shd w:val="clear" w:color="auto" w:fill="auto"/>
            <w:vAlign w:val="center"/>
            <w:hideMark/>
          </w:tcPr>
          <w:p w14:paraId="49790BA8" w14:textId="5CC9CECF" w:rsidR="004F60CB" w:rsidRPr="003C57FD" w:rsidRDefault="00B2412F" w:rsidP="00F4327E">
            <w:pPr>
              <w:jc w:val="both"/>
              <w:rPr>
                <w:rFonts w:ascii="Calibri" w:hAnsi="Calibri"/>
                <w:b/>
                <w:bCs/>
                <w:color w:val="000000"/>
                <w:sz w:val="16"/>
                <w:szCs w:val="16"/>
                <w:lang w:val="es-MX" w:eastAsia="es-MX"/>
              </w:rPr>
            </w:pPr>
            <w:r w:rsidRPr="003C57FD">
              <w:rPr>
                <w:rFonts w:ascii="Calibri" w:hAnsi="Calibri"/>
                <w:b/>
                <w:bCs/>
                <w:color w:val="000000"/>
                <w:sz w:val="16"/>
                <w:szCs w:val="16"/>
                <w:lang w:eastAsia="es-MX"/>
              </w:rPr>
              <w:t>9</w:t>
            </w:r>
            <w:r w:rsidR="004F60CB" w:rsidRPr="003C57FD">
              <w:rPr>
                <w:rFonts w:ascii="Calibri" w:hAnsi="Calibri"/>
                <w:b/>
                <w:bCs/>
                <w:color w:val="000000"/>
                <w:sz w:val="16"/>
                <w:szCs w:val="16"/>
                <w:lang w:eastAsia="es-MX"/>
              </w:rPr>
              <w:t>.</w:t>
            </w:r>
            <w:r w:rsidR="004F60CB" w:rsidRPr="003C57FD">
              <w:rPr>
                <w:b/>
                <w:bCs/>
                <w:sz w:val="16"/>
                <w:szCs w:val="16"/>
                <w:lang w:eastAsia="es-MX"/>
              </w:rPr>
              <w:t xml:space="preserve">   </w:t>
            </w:r>
            <w:r w:rsidR="004F60CB" w:rsidRPr="003C57FD">
              <w:rPr>
                <w:rFonts w:ascii="Calibri" w:hAnsi="Calibri"/>
                <w:sz w:val="16"/>
                <w:szCs w:val="16"/>
                <w:lang w:eastAsia="es-MX"/>
              </w:rPr>
              <w:t xml:space="preserve">En caso de que el licitante no sea el Fabricante, deberá presentar para esta Licitación Pública Internacional Bajo la Cobertura de Tratados Presencial No. </w:t>
            </w:r>
            <w:r w:rsidR="00D051E6">
              <w:rPr>
                <w:rFonts w:ascii="Calibri" w:hAnsi="Calibri"/>
                <w:sz w:val="16"/>
                <w:szCs w:val="16"/>
                <w:lang w:eastAsia="es-MX"/>
              </w:rPr>
              <w:t>LP-919044992-</w:t>
            </w:r>
            <w:r w:rsidR="0092756F">
              <w:rPr>
                <w:rFonts w:ascii="Calibri" w:hAnsi="Calibri"/>
                <w:sz w:val="16"/>
                <w:szCs w:val="16"/>
                <w:lang w:eastAsia="es-MX"/>
              </w:rPr>
              <w:t>I66</w:t>
            </w:r>
            <w:r w:rsidR="00D051E6">
              <w:rPr>
                <w:rFonts w:ascii="Calibri" w:hAnsi="Calibri"/>
                <w:sz w:val="16"/>
                <w:szCs w:val="16"/>
                <w:lang w:eastAsia="es-MX"/>
              </w:rPr>
              <w:t>-2021</w:t>
            </w:r>
            <w:r w:rsidR="004F60CB" w:rsidRPr="003C57FD">
              <w:rPr>
                <w:rFonts w:ascii="Calibri" w:hAnsi="Calibri"/>
                <w:sz w:val="16"/>
                <w:szCs w:val="16"/>
                <w:lang w:eastAsia="es-MX"/>
              </w:rPr>
              <w:t xml:space="preserve">,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 resulte mayor de </w:t>
            </w:r>
            <w:r w:rsidR="00E00C96" w:rsidRPr="003C57FD">
              <w:rPr>
                <w:rFonts w:ascii="Calibri" w:hAnsi="Calibri"/>
                <w:sz w:val="16"/>
                <w:szCs w:val="16"/>
                <w:lang w:eastAsia="es-MX"/>
              </w:rPr>
              <w:t>estos</w:t>
            </w:r>
            <w:r w:rsidR="004F60CB" w:rsidRPr="003C57FD">
              <w:rPr>
                <w:rFonts w:ascii="Calibri" w:hAnsi="Calibri"/>
                <w:sz w:val="16"/>
                <w:szCs w:val="16"/>
                <w:lang w:eastAsia="es-MX"/>
              </w:rPr>
              <w:t xml:space="preserve"> dos, según modelo propuesto en el </w:t>
            </w:r>
            <w:r w:rsidR="004F60CB" w:rsidRPr="003C57FD">
              <w:rPr>
                <w:rFonts w:ascii="Calibri" w:hAnsi="Calibri"/>
                <w:b/>
                <w:bCs/>
                <w:sz w:val="16"/>
                <w:szCs w:val="16"/>
                <w:lang w:eastAsia="es-MX"/>
              </w:rPr>
              <w:t>Anexo 1</w:t>
            </w:r>
            <w:r w:rsidRPr="003C57FD">
              <w:rPr>
                <w:rFonts w:ascii="Calibri" w:hAnsi="Calibri"/>
                <w:b/>
                <w:bCs/>
                <w:sz w:val="16"/>
                <w:szCs w:val="16"/>
                <w:lang w:eastAsia="es-MX"/>
              </w:rPr>
              <w:t>6</w:t>
            </w:r>
            <w:r w:rsidR="004F60CB" w:rsidRPr="003C57FD">
              <w:rPr>
                <w:rFonts w:ascii="Calibri" w:hAnsi="Calibri"/>
                <w:sz w:val="16"/>
                <w:szCs w:val="16"/>
                <w:lang w:eastAsia="es-MX"/>
              </w:rPr>
              <w:t xml:space="preserve"> de esta convocatoria. (De no aplicar este documento por que aplique el del inciso anterior h), no afecta la solvencia de la proposición). </w:t>
            </w:r>
          </w:p>
        </w:tc>
        <w:tc>
          <w:tcPr>
            <w:tcW w:w="846" w:type="dxa"/>
            <w:shd w:val="clear" w:color="auto" w:fill="auto"/>
            <w:vAlign w:val="center"/>
            <w:hideMark/>
          </w:tcPr>
          <w:p w14:paraId="43C10067"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5E39371F"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540499F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06D166F" w14:textId="77777777" w:rsidTr="004F60CB">
        <w:trPr>
          <w:trHeight w:val="300"/>
          <w:jc w:val="center"/>
        </w:trPr>
        <w:tc>
          <w:tcPr>
            <w:tcW w:w="7933" w:type="dxa"/>
            <w:shd w:val="clear" w:color="auto" w:fill="auto"/>
            <w:vAlign w:val="center"/>
            <w:hideMark/>
          </w:tcPr>
          <w:p w14:paraId="49C968D2" w14:textId="177E5483"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t>10</w:t>
            </w:r>
            <w:r w:rsidR="004F60CB" w:rsidRPr="004F60CB">
              <w:rPr>
                <w:rFonts w:ascii="Calibri" w:hAnsi="Calibri"/>
                <w:b/>
                <w:bCs/>
                <w:color w:val="000000"/>
                <w:sz w:val="16"/>
                <w:szCs w:val="16"/>
                <w:lang w:eastAsia="es-MX"/>
              </w:rPr>
              <w:t>.</w:t>
            </w:r>
            <w:r w:rsidR="004F60CB" w:rsidRPr="004F60CB">
              <w:rPr>
                <w:b/>
                <w:bCs/>
                <w:sz w:val="16"/>
                <w:szCs w:val="16"/>
                <w:lang w:eastAsia="es-MX"/>
              </w:rPr>
              <w:t xml:space="preserve">   </w:t>
            </w:r>
            <w:r w:rsidR="00F85A3F" w:rsidRPr="00F85A3F">
              <w:rPr>
                <w:rFonts w:ascii="Calibri" w:hAnsi="Calibri"/>
                <w:sz w:val="16"/>
                <w:szCs w:val="16"/>
                <w:lang w:eastAsia="es-MX"/>
              </w:rPr>
              <w:t>Calidad. Para los fabricantes Nacionales: Deberá presentar certificado o escrito bajo protesta de decir verdad de que cumplen con las normas oficiales mexicanas o las normas mexicanas y certificado de buenas prácticas de fabricación expedido por la COFEPRIS, así como también deberán presentar certificado ISO 9001:2015 o ISO 13485, y para equipo fabricado en el extranjero: Certificado de la FDA o CE en los bienes que así lo requieran, certificado de libre venta del país de origen, donde haga constar las buenas prácticas de manufactura, así como la ISO 9001:2015 O ISO 13485 y el registro sanitario expedido por la COFEPRIS en México</w:t>
            </w:r>
          </w:p>
        </w:tc>
        <w:tc>
          <w:tcPr>
            <w:tcW w:w="846" w:type="dxa"/>
            <w:shd w:val="clear" w:color="auto" w:fill="auto"/>
            <w:vAlign w:val="center"/>
            <w:hideMark/>
          </w:tcPr>
          <w:p w14:paraId="4EC7144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61FFB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89D2A50"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5D4BA1C" w14:textId="77777777" w:rsidTr="004F60CB">
        <w:trPr>
          <w:trHeight w:val="300"/>
          <w:jc w:val="center"/>
        </w:trPr>
        <w:tc>
          <w:tcPr>
            <w:tcW w:w="7933" w:type="dxa"/>
            <w:shd w:val="clear" w:color="auto" w:fill="auto"/>
            <w:vAlign w:val="center"/>
            <w:hideMark/>
          </w:tcPr>
          <w:p w14:paraId="74024BDB" w14:textId="77777777"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t>11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Alta o apertura de establecimiento ante la Secretaría de Hacienda y Crédito Público con domicilio en el área Metropolitana de Monterrey, N.L.; así como escrito en el cual detalle la dirección del Centro de Servicio y los nombres del personal del staff de ingeniería; así como sus teléfonos fijos y móviles para su localización; además deberá anexar Diplomas y Curriculums de éstos.</w:t>
            </w:r>
          </w:p>
        </w:tc>
        <w:tc>
          <w:tcPr>
            <w:tcW w:w="846" w:type="dxa"/>
            <w:shd w:val="clear" w:color="auto" w:fill="auto"/>
            <w:vAlign w:val="center"/>
            <w:hideMark/>
          </w:tcPr>
          <w:p w14:paraId="1724FED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151E4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DC97D3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3B0C517" w14:textId="77777777" w:rsidTr="004F60CB">
        <w:trPr>
          <w:trHeight w:val="300"/>
          <w:jc w:val="center"/>
        </w:trPr>
        <w:tc>
          <w:tcPr>
            <w:tcW w:w="7933" w:type="dxa"/>
            <w:shd w:val="clear" w:color="auto" w:fill="auto"/>
            <w:vAlign w:val="center"/>
            <w:hideMark/>
          </w:tcPr>
          <w:p w14:paraId="7CF4AC65"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2</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Cd o USB que contenga el total de los documentos incluidos en el sobre técnico en formato pdf, word o excel.</w:t>
            </w:r>
          </w:p>
        </w:tc>
        <w:tc>
          <w:tcPr>
            <w:tcW w:w="846" w:type="dxa"/>
            <w:shd w:val="clear" w:color="auto" w:fill="auto"/>
            <w:vAlign w:val="center"/>
            <w:hideMark/>
          </w:tcPr>
          <w:p w14:paraId="5186920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329C1F2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51A5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F083224" w14:textId="77777777" w:rsidTr="00A1093D">
        <w:trPr>
          <w:trHeight w:val="70"/>
          <w:jc w:val="center"/>
        </w:trPr>
        <w:tc>
          <w:tcPr>
            <w:tcW w:w="7933" w:type="dxa"/>
            <w:shd w:val="clear" w:color="auto" w:fill="auto"/>
            <w:vAlign w:val="center"/>
            <w:hideMark/>
          </w:tcPr>
          <w:p w14:paraId="2F85C764"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3</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5</w:t>
            </w:r>
            <w:r w:rsidRPr="004F60CB">
              <w:rPr>
                <w:rFonts w:ascii="Calibri" w:hAnsi="Calibri"/>
                <w:color w:val="000000"/>
                <w:sz w:val="16"/>
                <w:szCs w:val="16"/>
                <w:lang w:eastAsia="es-MX"/>
              </w:rPr>
              <w:t>. Carta de presentación de proposiciones.</w:t>
            </w:r>
          </w:p>
        </w:tc>
        <w:tc>
          <w:tcPr>
            <w:tcW w:w="846" w:type="dxa"/>
            <w:shd w:val="clear" w:color="auto" w:fill="auto"/>
            <w:vAlign w:val="center"/>
            <w:hideMark/>
          </w:tcPr>
          <w:p w14:paraId="3A3F1E7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280C4F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110729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3A0779E" w14:textId="77777777" w:rsidTr="00A1093D">
        <w:trPr>
          <w:trHeight w:val="70"/>
          <w:jc w:val="center"/>
        </w:trPr>
        <w:tc>
          <w:tcPr>
            <w:tcW w:w="7933" w:type="dxa"/>
            <w:shd w:val="clear" w:color="auto" w:fill="auto"/>
            <w:vAlign w:val="center"/>
            <w:hideMark/>
          </w:tcPr>
          <w:p w14:paraId="68786684"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lastRenderedPageBreak/>
              <w:t>1</w:t>
            </w:r>
            <w:r w:rsidR="00B2412F">
              <w:rPr>
                <w:rFonts w:ascii="Calibri" w:hAnsi="Calibri"/>
                <w:b/>
                <w:bCs/>
                <w:color w:val="000000"/>
                <w:sz w:val="16"/>
                <w:szCs w:val="16"/>
                <w:lang w:eastAsia="es-MX"/>
              </w:rPr>
              <w:t>4</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6</w:t>
            </w:r>
            <w:r w:rsidRPr="004F60CB">
              <w:rPr>
                <w:rFonts w:ascii="Calibri" w:hAnsi="Calibri"/>
                <w:color w:val="000000"/>
                <w:sz w:val="16"/>
                <w:szCs w:val="16"/>
                <w:lang w:eastAsia="es-MX"/>
              </w:rPr>
              <w:t>. Recibo de proposiciones.</w:t>
            </w:r>
          </w:p>
        </w:tc>
        <w:tc>
          <w:tcPr>
            <w:tcW w:w="846" w:type="dxa"/>
            <w:shd w:val="clear" w:color="auto" w:fill="auto"/>
            <w:vAlign w:val="center"/>
            <w:hideMark/>
          </w:tcPr>
          <w:p w14:paraId="6E01D52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75C2FE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6A5D9C8"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429485D" w14:textId="77777777" w:rsidTr="004F60CB">
        <w:trPr>
          <w:trHeight w:val="300"/>
          <w:jc w:val="center"/>
        </w:trPr>
        <w:tc>
          <w:tcPr>
            <w:tcW w:w="7933" w:type="dxa"/>
            <w:shd w:val="clear" w:color="auto" w:fill="auto"/>
            <w:vAlign w:val="center"/>
            <w:hideMark/>
          </w:tcPr>
          <w:p w14:paraId="5E19B772" w14:textId="1CC2E4F0"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t>15</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7</w:t>
            </w:r>
            <w:r w:rsidR="004F60CB" w:rsidRPr="004F60CB">
              <w:rPr>
                <w:rFonts w:ascii="Calibri" w:hAnsi="Calibri"/>
                <w:color w:val="000000"/>
                <w:sz w:val="16"/>
                <w:szCs w:val="16"/>
                <w:lang w:eastAsia="es-MX"/>
              </w:rPr>
              <w:t xml:space="preserve">. Declaración de no encontrarse en alguno de los supuestos establecidos en los </w:t>
            </w:r>
            <w:r w:rsidR="004F60CB" w:rsidRPr="004F60CB">
              <w:rPr>
                <w:rFonts w:ascii="Calibri" w:hAnsi="Calibri"/>
                <w:i/>
                <w:iCs/>
                <w:color w:val="000000"/>
                <w:sz w:val="16"/>
                <w:szCs w:val="16"/>
                <w:lang w:eastAsia="es-MX"/>
              </w:rPr>
              <w:t>Artículos 37 y 95</w:t>
            </w:r>
            <w:r w:rsidR="004F60CB" w:rsidRPr="004F60CB">
              <w:rPr>
                <w:rFonts w:ascii="Calibri" w:hAnsi="Calibri"/>
                <w:color w:val="000000"/>
                <w:sz w:val="16"/>
                <w:szCs w:val="16"/>
                <w:lang w:eastAsia="es-MX"/>
              </w:rPr>
              <w:t xml:space="preserve"> de la Ley y </w:t>
            </w:r>
            <w:r w:rsidR="004F60CB" w:rsidRPr="004F60CB">
              <w:rPr>
                <w:rFonts w:ascii="Calibri" w:hAnsi="Calibri"/>
                <w:i/>
                <w:iCs/>
                <w:color w:val="000000"/>
                <w:sz w:val="16"/>
                <w:szCs w:val="16"/>
                <w:lang w:eastAsia="es-MX"/>
              </w:rPr>
              <w:t>Artículo 38</w:t>
            </w:r>
            <w:r w:rsidR="004F60CB" w:rsidRPr="004F60CB">
              <w:rPr>
                <w:rFonts w:ascii="Calibri" w:hAnsi="Calibri"/>
                <w:color w:val="000000"/>
                <w:sz w:val="16"/>
                <w:szCs w:val="16"/>
                <w:lang w:eastAsia="es-MX"/>
              </w:rPr>
              <w:t xml:space="preserve"> del Reglamen</w:t>
            </w:r>
            <w:r w:rsidR="00A1093D">
              <w:rPr>
                <w:rFonts w:ascii="Calibri" w:hAnsi="Calibri"/>
                <w:color w:val="000000"/>
                <w:sz w:val="16"/>
                <w:szCs w:val="16"/>
                <w:lang w:eastAsia="es-MX"/>
              </w:rPr>
              <w:t>to de la Ley de Adquisiciones, A</w:t>
            </w:r>
            <w:r w:rsidR="004F60CB" w:rsidRPr="004F60CB">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846" w:type="dxa"/>
            <w:shd w:val="clear" w:color="auto" w:fill="auto"/>
            <w:vAlign w:val="center"/>
            <w:hideMark/>
          </w:tcPr>
          <w:p w14:paraId="1B9F827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15C87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5C7919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BC26000" w14:textId="77777777" w:rsidTr="004F60CB">
        <w:trPr>
          <w:trHeight w:val="300"/>
          <w:jc w:val="center"/>
        </w:trPr>
        <w:tc>
          <w:tcPr>
            <w:tcW w:w="7933" w:type="dxa"/>
            <w:shd w:val="clear" w:color="auto" w:fill="auto"/>
            <w:vAlign w:val="center"/>
            <w:hideMark/>
          </w:tcPr>
          <w:p w14:paraId="2EC9F0F4"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6</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F60CB">
              <w:rPr>
                <w:rFonts w:ascii="Calibri" w:hAnsi="Calibri"/>
                <w:b/>
                <w:bCs/>
                <w:color w:val="000000"/>
                <w:sz w:val="16"/>
                <w:szCs w:val="16"/>
                <w:lang w:eastAsia="es-MX"/>
              </w:rPr>
              <w:t>Anexo 9”</w:t>
            </w:r>
            <w:r w:rsidRPr="004F60CB">
              <w:rPr>
                <w:rFonts w:ascii="Calibri" w:hAnsi="Calibri"/>
                <w:color w:val="000000"/>
                <w:sz w:val="16"/>
                <w:szCs w:val="16"/>
                <w:lang w:eastAsia="es-MX"/>
              </w:rPr>
              <w:t xml:space="preserve">; o con las reglas de origen correspondientes a los capítulos de compras del sector público de los tratados de libre comercio, citados en el numeral 1.1, utilizando el formato del </w:t>
            </w:r>
            <w:r w:rsidRPr="004F60CB">
              <w:rPr>
                <w:rFonts w:ascii="Calibri" w:hAnsi="Calibri"/>
                <w:b/>
                <w:bCs/>
                <w:color w:val="000000"/>
                <w:sz w:val="16"/>
                <w:szCs w:val="16"/>
                <w:lang w:eastAsia="es-MX"/>
              </w:rPr>
              <w:t>Anexo “9-A”</w:t>
            </w:r>
            <w:r w:rsidRPr="004F60CB">
              <w:rPr>
                <w:rFonts w:ascii="Calibri" w:hAnsi="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Pr="004F60CB">
              <w:rPr>
                <w:rFonts w:ascii="Calibri" w:hAnsi="Calibri"/>
                <w:b/>
                <w:bCs/>
                <w:color w:val="000000"/>
                <w:sz w:val="16"/>
                <w:szCs w:val="16"/>
                <w:lang w:eastAsia="es-MX"/>
              </w:rPr>
              <w:t>Anexo “9-B”.</w:t>
            </w:r>
          </w:p>
        </w:tc>
        <w:tc>
          <w:tcPr>
            <w:tcW w:w="846" w:type="dxa"/>
            <w:shd w:val="clear" w:color="auto" w:fill="auto"/>
            <w:vAlign w:val="center"/>
            <w:hideMark/>
          </w:tcPr>
          <w:p w14:paraId="142D79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FACAA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E1521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5561F85" w14:textId="77777777" w:rsidTr="004F60CB">
        <w:trPr>
          <w:trHeight w:val="300"/>
          <w:jc w:val="center"/>
        </w:trPr>
        <w:tc>
          <w:tcPr>
            <w:tcW w:w="7933" w:type="dxa"/>
            <w:shd w:val="clear" w:color="auto" w:fill="auto"/>
            <w:vAlign w:val="center"/>
            <w:hideMark/>
          </w:tcPr>
          <w:p w14:paraId="4AE9CBF9" w14:textId="77777777" w:rsidR="004F60CB" w:rsidRPr="004F60CB" w:rsidRDefault="004F60CB" w:rsidP="00A1093D">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7</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11</w:t>
            </w:r>
            <w:r w:rsidRPr="004F60CB">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14:paraId="0642DF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E844B39"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446A5DE"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ADA05C8" w14:textId="77777777" w:rsidTr="00A1093D">
        <w:trPr>
          <w:trHeight w:val="70"/>
          <w:jc w:val="center"/>
        </w:trPr>
        <w:tc>
          <w:tcPr>
            <w:tcW w:w="7933" w:type="dxa"/>
            <w:shd w:val="clear" w:color="auto" w:fill="auto"/>
            <w:vAlign w:val="center"/>
            <w:hideMark/>
          </w:tcPr>
          <w:p w14:paraId="34042468"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18</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12</w:t>
            </w:r>
            <w:r w:rsidR="004F60CB" w:rsidRPr="004F60CB">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14:paraId="1DF5839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C73C6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C6647B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ECECDB2" w14:textId="77777777" w:rsidTr="004F60CB">
        <w:trPr>
          <w:trHeight w:val="300"/>
          <w:jc w:val="center"/>
        </w:trPr>
        <w:tc>
          <w:tcPr>
            <w:tcW w:w="7933" w:type="dxa"/>
            <w:shd w:val="clear" w:color="auto" w:fill="auto"/>
            <w:vAlign w:val="center"/>
            <w:hideMark/>
          </w:tcPr>
          <w:p w14:paraId="091C9C75"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19</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14:paraId="29AADCF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AEBCCD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31F320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42D7D12" w14:textId="77777777" w:rsidTr="004F60CB">
        <w:trPr>
          <w:trHeight w:val="300"/>
          <w:jc w:val="center"/>
        </w:trPr>
        <w:tc>
          <w:tcPr>
            <w:tcW w:w="7933" w:type="dxa"/>
            <w:shd w:val="clear" w:color="auto" w:fill="auto"/>
            <w:vAlign w:val="center"/>
            <w:hideMark/>
          </w:tcPr>
          <w:p w14:paraId="1EB60460"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20</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14:paraId="47D2A1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67C490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90B5E4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430DC78" w14:textId="77777777" w:rsidTr="004F60CB">
        <w:trPr>
          <w:trHeight w:val="300"/>
          <w:jc w:val="center"/>
        </w:trPr>
        <w:tc>
          <w:tcPr>
            <w:tcW w:w="7933" w:type="dxa"/>
            <w:shd w:val="clear" w:color="auto" w:fill="auto"/>
            <w:vAlign w:val="center"/>
            <w:hideMark/>
          </w:tcPr>
          <w:p w14:paraId="40241838" w14:textId="277BDE7A"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Documentos que acrediten encontrarse al corriente en el cumplimiento de sus obligaciones fiscales, tanto federales como estatales y municipales, siendo los siguientes: el documento actualizado </w:t>
            </w:r>
            <w:r w:rsidR="00B50C89">
              <w:rPr>
                <w:rFonts w:ascii="Calibri" w:hAnsi="Calibri"/>
                <w:color w:val="000000"/>
                <w:sz w:val="16"/>
                <w:szCs w:val="16"/>
                <w:lang w:eastAsia="es-MX"/>
              </w:rPr>
              <w:t xml:space="preserve">y vigente </w:t>
            </w:r>
            <w:r w:rsidR="004F60CB" w:rsidRPr="004F60CB">
              <w:rPr>
                <w:rFonts w:ascii="Calibri" w:hAnsi="Calibri"/>
                <w:color w:val="000000"/>
                <w:sz w:val="16"/>
                <w:szCs w:val="16"/>
                <w:lang w:eastAsia="es-MX"/>
              </w:rPr>
              <w:t>expedido por el S.A.T., en el que se emita opinión</w:t>
            </w:r>
            <w:r w:rsidR="00B50C89">
              <w:rPr>
                <w:rFonts w:ascii="Calibri" w:hAnsi="Calibri"/>
                <w:color w:val="000000"/>
                <w:sz w:val="16"/>
                <w:szCs w:val="16"/>
                <w:lang w:eastAsia="es-MX"/>
              </w:rPr>
              <w:t xml:space="preserve"> positiva</w:t>
            </w:r>
            <w:r w:rsidR="004F60CB" w:rsidRPr="004F60CB">
              <w:rPr>
                <w:rFonts w:ascii="Calibri" w:hAnsi="Calibri"/>
                <w:color w:val="000000"/>
                <w:sz w:val="16"/>
                <w:szCs w:val="16"/>
                <w:lang w:eastAsia="es-MX"/>
              </w:rPr>
              <w:t xml:space="preserve"> sobre el cumplimiento de sus obligaciones fiscales, Comprobante del último pago de: Impuesto sobre Nóminas, Refrendo y/o Tenencia de los vehículos de su propiedad e Impuesto </w:t>
            </w:r>
            <w:r w:rsidR="0081023D" w:rsidRPr="0081023D">
              <w:rPr>
                <w:rFonts w:ascii="Calibri" w:hAnsi="Calibri"/>
                <w:color w:val="000000"/>
                <w:sz w:val="16"/>
                <w:szCs w:val="16"/>
                <w:lang w:eastAsia="es-MX"/>
              </w:rPr>
              <w:t>predial del domicilio fiscal del licitante, en caso de ser propietario, de  lo contrario, contrato de arrendamiento o figura legal con la que se sustente la propiedad del domicilio fiscal</w:t>
            </w:r>
            <w:r w:rsidR="0081023D">
              <w:rPr>
                <w:rFonts w:ascii="Calibri" w:hAnsi="Calibri"/>
                <w:color w:val="000000"/>
                <w:sz w:val="16"/>
                <w:szCs w:val="16"/>
                <w:lang w:eastAsia="es-MX"/>
              </w:rPr>
              <w:t>.</w:t>
            </w:r>
          </w:p>
        </w:tc>
        <w:tc>
          <w:tcPr>
            <w:tcW w:w="846" w:type="dxa"/>
            <w:shd w:val="clear" w:color="auto" w:fill="auto"/>
            <w:vAlign w:val="center"/>
            <w:hideMark/>
          </w:tcPr>
          <w:p w14:paraId="43C1FFC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47E2A3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7257CC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BDA360D" w14:textId="77777777" w:rsidTr="00A1093D">
        <w:trPr>
          <w:trHeight w:val="70"/>
          <w:jc w:val="center"/>
        </w:trPr>
        <w:tc>
          <w:tcPr>
            <w:tcW w:w="7933" w:type="dxa"/>
            <w:shd w:val="clear" w:color="auto" w:fill="auto"/>
            <w:vAlign w:val="center"/>
            <w:hideMark/>
          </w:tcPr>
          <w:p w14:paraId="1186E34E"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22</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mediante la cual manifieste que su giro comercial comprende la venta de los bienes a que se refiere el anexo 1A de esta convocatoria.</w:t>
            </w:r>
          </w:p>
        </w:tc>
        <w:tc>
          <w:tcPr>
            <w:tcW w:w="846" w:type="dxa"/>
            <w:shd w:val="clear" w:color="auto" w:fill="auto"/>
            <w:vAlign w:val="center"/>
            <w:hideMark/>
          </w:tcPr>
          <w:p w14:paraId="7ECAD69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98367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86EC07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867FCD0" w14:textId="77777777" w:rsidTr="004F60CB">
        <w:trPr>
          <w:trHeight w:val="300"/>
          <w:jc w:val="center"/>
        </w:trPr>
        <w:tc>
          <w:tcPr>
            <w:tcW w:w="7933" w:type="dxa"/>
            <w:shd w:val="clear" w:color="auto" w:fill="auto"/>
            <w:vAlign w:val="center"/>
            <w:hideMark/>
          </w:tcPr>
          <w:p w14:paraId="6D5859A0"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23</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14:paraId="7173453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330CA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77902A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D305C9B" w14:textId="77777777" w:rsidTr="004F60CB">
        <w:trPr>
          <w:trHeight w:val="300"/>
          <w:jc w:val="center"/>
        </w:trPr>
        <w:tc>
          <w:tcPr>
            <w:tcW w:w="7933" w:type="dxa"/>
            <w:shd w:val="clear" w:color="auto" w:fill="auto"/>
            <w:vAlign w:val="center"/>
            <w:hideMark/>
          </w:tcPr>
          <w:p w14:paraId="085A953A"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24</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Para el caso del(los) PARTICIPANTE(s) que opte(n) por la presentación conjunta de propuestas, de conformidad con los </w:t>
            </w:r>
            <w:r w:rsidR="004F60CB" w:rsidRPr="004F60CB">
              <w:rPr>
                <w:rFonts w:ascii="Calibri" w:hAnsi="Calibri"/>
                <w:i/>
                <w:iCs/>
                <w:color w:val="000000"/>
                <w:sz w:val="16"/>
                <w:szCs w:val="16"/>
                <w:lang w:eastAsia="es-MX"/>
              </w:rPr>
              <w:t>Artículos 36</w:t>
            </w:r>
            <w:r w:rsidR="004F60CB" w:rsidRPr="004F60CB">
              <w:rPr>
                <w:rFonts w:ascii="Calibri" w:hAnsi="Calibri"/>
                <w:color w:val="000000"/>
                <w:sz w:val="16"/>
                <w:szCs w:val="16"/>
                <w:lang w:eastAsia="es-MX"/>
              </w:rPr>
              <w:t xml:space="preserve"> de la Ley de Adquisiciones, Arrendamientos y Contratación de Servicios del Estado de Nuevo León y </w:t>
            </w:r>
            <w:r w:rsidR="004F60CB" w:rsidRPr="004F60CB">
              <w:rPr>
                <w:rFonts w:ascii="Calibri" w:hAnsi="Calibri"/>
                <w:i/>
                <w:iCs/>
                <w:color w:val="000000"/>
                <w:sz w:val="16"/>
                <w:szCs w:val="16"/>
                <w:lang w:eastAsia="es-MX"/>
              </w:rPr>
              <w:t>76</w:t>
            </w:r>
            <w:r w:rsidR="004F60CB" w:rsidRPr="004F60CB">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EF7C51">
              <w:rPr>
                <w:rFonts w:ascii="Calibri" w:hAnsi="Calibri"/>
                <w:color w:val="000000"/>
                <w:sz w:val="16"/>
                <w:szCs w:val="16"/>
                <w:lang w:eastAsia="es-MX"/>
              </w:rPr>
              <w:t>TRATADOS</w:t>
            </w:r>
            <w:r w:rsidR="004F60CB" w:rsidRPr="004F60CB">
              <w:rPr>
                <w:rFonts w:ascii="Calibri" w:hAnsi="Calibri"/>
                <w:color w:val="000000"/>
                <w:sz w:val="16"/>
                <w:szCs w:val="16"/>
                <w:lang w:eastAsia="es-MX"/>
              </w:rPr>
              <w:t xml:space="preserve"> PRESENCIAL; Descripción de las partes objeto del contrato que corresponderá cumplir a cada persona </w:t>
            </w:r>
            <w:r w:rsidR="004F60CB" w:rsidRPr="004F60CB">
              <w:rPr>
                <w:rFonts w:ascii="Calibri" w:hAnsi="Calibri"/>
                <w:color w:val="000000"/>
                <w:sz w:val="16"/>
                <w:szCs w:val="16"/>
                <w:lang w:eastAsia="es-MX"/>
              </w:rPr>
              <w:lastRenderedPageBreak/>
              <w:t xml:space="preserve">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r w:rsidR="005C763F" w:rsidRPr="004F60CB">
              <w:rPr>
                <w:rFonts w:ascii="Calibri" w:hAnsi="Calibri"/>
                <w:color w:val="000000"/>
                <w:sz w:val="16"/>
                <w:szCs w:val="16"/>
                <w:lang w:eastAsia="es-MX"/>
              </w:rPr>
              <w:t>mismo. En</w:t>
            </w:r>
            <w:r w:rsidR="004F60CB" w:rsidRPr="004F60CB">
              <w:rPr>
                <w:rFonts w:ascii="Calibri" w:hAnsi="Calibri"/>
                <w:color w:val="000000"/>
                <w:sz w:val="16"/>
                <w:szCs w:val="16"/>
                <w:lang w:eastAsia="es-MX"/>
              </w:rPr>
              <w:t xml:space="preserve"> caso de que no participen en propuestas conjuntas deberá manifestarlo por escrito bajo protesta de decir verdad.</w:t>
            </w:r>
          </w:p>
        </w:tc>
        <w:tc>
          <w:tcPr>
            <w:tcW w:w="846" w:type="dxa"/>
            <w:shd w:val="clear" w:color="auto" w:fill="auto"/>
            <w:vAlign w:val="center"/>
            <w:hideMark/>
          </w:tcPr>
          <w:p w14:paraId="161B877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lastRenderedPageBreak/>
              <w:t>Si ( )</w:t>
            </w:r>
          </w:p>
        </w:tc>
        <w:tc>
          <w:tcPr>
            <w:tcW w:w="567" w:type="dxa"/>
            <w:shd w:val="clear" w:color="auto" w:fill="auto"/>
            <w:vAlign w:val="center"/>
            <w:hideMark/>
          </w:tcPr>
          <w:p w14:paraId="3929DA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5A384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bl>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6C7A22B7" w14:textId="77777777" w:rsidR="005F1933" w:rsidRDefault="005F1933" w:rsidP="00BA09CD">
      <w:pPr>
        <w:tabs>
          <w:tab w:val="left" w:pos="4253"/>
          <w:tab w:val="left" w:pos="8080"/>
        </w:tabs>
        <w:ind w:right="1"/>
        <w:jc w:val="center"/>
        <w:rPr>
          <w:rFonts w:ascii="Calibri" w:hAnsi="Calibri" w:cs="Arial"/>
          <w:b/>
          <w:bCs/>
        </w:rPr>
      </w:pPr>
    </w:p>
    <w:p w14:paraId="2492C9AF" w14:textId="77777777" w:rsidR="005F1933" w:rsidRDefault="005F1933" w:rsidP="00BA09CD">
      <w:pPr>
        <w:tabs>
          <w:tab w:val="left" w:pos="4253"/>
          <w:tab w:val="left" w:pos="8080"/>
        </w:tabs>
        <w:ind w:right="1"/>
        <w:jc w:val="center"/>
        <w:rPr>
          <w:rFonts w:ascii="Calibri" w:hAnsi="Calibri" w:cs="Arial"/>
          <w:b/>
          <w:bCs/>
        </w:rPr>
      </w:pPr>
    </w:p>
    <w:p w14:paraId="2E4FF426" w14:textId="77777777" w:rsidR="005F1933" w:rsidRDefault="005F1933" w:rsidP="00BA09CD">
      <w:pPr>
        <w:tabs>
          <w:tab w:val="left" w:pos="4253"/>
          <w:tab w:val="left" w:pos="8080"/>
        </w:tabs>
        <w:ind w:right="1"/>
        <w:jc w:val="center"/>
        <w:rPr>
          <w:rFonts w:ascii="Calibri" w:hAnsi="Calibri" w:cs="Arial"/>
          <w:b/>
          <w:bCs/>
        </w:rPr>
      </w:pPr>
    </w:p>
    <w:p w14:paraId="4C562AC6" w14:textId="77777777" w:rsidR="005F1933" w:rsidRDefault="005F1933" w:rsidP="00BA09CD">
      <w:pPr>
        <w:tabs>
          <w:tab w:val="left" w:pos="4253"/>
          <w:tab w:val="left" w:pos="8080"/>
        </w:tabs>
        <w:ind w:right="1"/>
        <w:jc w:val="center"/>
        <w:rPr>
          <w:rFonts w:ascii="Calibri" w:hAnsi="Calibri" w:cs="Arial"/>
          <w:b/>
          <w:bCs/>
        </w:rPr>
      </w:pPr>
    </w:p>
    <w:p w14:paraId="20B3C706" w14:textId="77777777" w:rsidR="005F1933" w:rsidRDefault="005F1933" w:rsidP="00BA09CD">
      <w:pPr>
        <w:tabs>
          <w:tab w:val="left" w:pos="4253"/>
          <w:tab w:val="left" w:pos="8080"/>
        </w:tabs>
        <w:ind w:right="1"/>
        <w:jc w:val="center"/>
        <w:rPr>
          <w:rFonts w:ascii="Calibri" w:hAnsi="Calibri" w:cs="Arial"/>
          <w:b/>
          <w:bCs/>
        </w:rPr>
      </w:pPr>
    </w:p>
    <w:p w14:paraId="2BE6E388" w14:textId="77777777" w:rsidR="004F60CB" w:rsidRDefault="004F60CB" w:rsidP="00BA09CD">
      <w:pPr>
        <w:tabs>
          <w:tab w:val="left" w:pos="4253"/>
          <w:tab w:val="left" w:pos="8080"/>
        </w:tabs>
        <w:ind w:right="1"/>
        <w:jc w:val="center"/>
        <w:rPr>
          <w:rFonts w:ascii="Calibri" w:hAnsi="Calibri" w:cs="Arial"/>
          <w:b/>
          <w:bCs/>
        </w:rPr>
      </w:pPr>
    </w:p>
    <w:p w14:paraId="53B3B4A4" w14:textId="77777777" w:rsidR="004F60CB" w:rsidRDefault="004F60CB" w:rsidP="00BA09CD">
      <w:pPr>
        <w:tabs>
          <w:tab w:val="left" w:pos="4253"/>
          <w:tab w:val="left" w:pos="8080"/>
        </w:tabs>
        <w:ind w:right="1"/>
        <w:jc w:val="center"/>
        <w:rPr>
          <w:rFonts w:ascii="Calibri" w:hAnsi="Calibri" w:cs="Arial"/>
          <w:b/>
          <w:bCs/>
        </w:rPr>
      </w:pPr>
    </w:p>
    <w:p w14:paraId="3025E86C" w14:textId="77777777" w:rsidR="004F60CB" w:rsidRDefault="004F60CB" w:rsidP="00BA09CD">
      <w:pPr>
        <w:tabs>
          <w:tab w:val="left" w:pos="4253"/>
          <w:tab w:val="left" w:pos="8080"/>
        </w:tabs>
        <w:ind w:right="1"/>
        <w:jc w:val="center"/>
        <w:rPr>
          <w:rFonts w:ascii="Calibri" w:hAnsi="Calibri" w:cs="Arial"/>
          <w:b/>
          <w:bCs/>
        </w:rPr>
      </w:pPr>
    </w:p>
    <w:p w14:paraId="39523FD7" w14:textId="77777777" w:rsidR="004F60CB" w:rsidRDefault="004F60CB" w:rsidP="00BA09CD">
      <w:pPr>
        <w:tabs>
          <w:tab w:val="left" w:pos="4253"/>
          <w:tab w:val="left" w:pos="8080"/>
        </w:tabs>
        <w:ind w:right="1"/>
        <w:jc w:val="center"/>
        <w:rPr>
          <w:rFonts w:ascii="Calibri" w:hAnsi="Calibri" w:cs="Arial"/>
          <w:b/>
          <w:bCs/>
        </w:rPr>
      </w:pPr>
    </w:p>
    <w:p w14:paraId="2367F552" w14:textId="77777777" w:rsidR="004F60CB" w:rsidRDefault="004F60CB" w:rsidP="00BA09CD">
      <w:pPr>
        <w:tabs>
          <w:tab w:val="left" w:pos="4253"/>
          <w:tab w:val="left" w:pos="8080"/>
        </w:tabs>
        <w:ind w:right="1"/>
        <w:jc w:val="center"/>
        <w:rPr>
          <w:rFonts w:ascii="Calibri" w:hAnsi="Calibri" w:cs="Arial"/>
          <w:b/>
          <w:bCs/>
        </w:rPr>
      </w:pPr>
    </w:p>
    <w:p w14:paraId="663B18F0" w14:textId="77777777" w:rsidR="004F60CB" w:rsidRDefault="004F60CB" w:rsidP="00BA09CD">
      <w:pPr>
        <w:tabs>
          <w:tab w:val="left" w:pos="4253"/>
          <w:tab w:val="left" w:pos="8080"/>
        </w:tabs>
        <w:ind w:right="1"/>
        <w:jc w:val="center"/>
        <w:rPr>
          <w:rFonts w:ascii="Calibri" w:hAnsi="Calibri" w:cs="Arial"/>
          <w:b/>
          <w:bCs/>
        </w:rPr>
      </w:pPr>
    </w:p>
    <w:p w14:paraId="04389A57" w14:textId="77777777" w:rsidR="004F60CB" w:rsidRDefault="004F60CB" w:rsidP="00BA09CD">
      <w:pPr>
        <w:tabs>
          <w:tab w:val="left" w:pos="4253"/>
          <w:tab w:val="left" w:pos="8080"/>
        </w:tabs>
        <w:ind w:right="1"/>
        <w:jc w:val="center"/>
        <w:rPr>
          <w:rFonts w:ascii="Calibri" w:hAnsi="Calibri" w:cs="Arial"/>
          <w:b/>
          <w:bCs/>
        </w:rPr>
      </w:pPr>
    </w:p>
    <w:p w14:paraId="0A85A558" w14:textId="77777777" w:rsidR="004F60CB" w:rsidRDefault="004F60CB" w:rsidP="00BA09CD">
      <w:pPr>
        <w:tabs>
          <w:tab w:val="left" w:pos="4253"/>
          <w:tab w:val="left" w:pos="8080"/>
        </w:tabs>
        <w:ind w:right="1"/>
        <w:jc w:val="center"/>
        <w:rPr>
          <w:rFonts w:ascii="Calibri" w:hAnsi="Calibri" w:cs="Arial"/>
          <w:b/>
          <w:bCs/>
        </w:rPr>
      </w:pPr>
    </w:p>
    <w:p w14:paraId="4424DB1D" w14:textId="77777777" w:rsidR="004F60CB" w:rsidRDefault="004F60CB" w:rsidP="00BA09CD">
      <w:pPr>
        <w:tabs>
          <w:tab w:val="left" w:pos="4253"/>
          <w:tab w:val="left" w:pos="8080"/>
        </w:tabs>
        <w:ind w:right="1"/>
        <w:jc w:val="center"/>
        <w:rPr>
          <w:rFonts w:ascii="Calibri" w:hAnsi="Calibri" w:cs="Arial"/>
          <w:b/>
          <w:bCs/>
        </w:rPr>
      </w:pPr>
    </w:p>
    <w:p w14:paraId="54F6BF93" w14:textId="77777777" w:rsidR="004F60CB" w:rsidRDefault="004F60CB" w:rsidP="00BA09CD">
      <w:pPr>
        <w:tabs>
          <w:tab w:val="left" w:pos="4253"/>
          <w:tab w:val="left" w:pos="8080"/>
        </w:tabs>
        <w:ind w:right="1"/>
        <w:jc w:val="center"/>
        <w:rPr>
          <w:rFonts w:ascii="Calibri" w:hAnsi="Calibri" w:cs="Arial"/>
          <w:b/>
          <w:bCs/>
        </w:rPr>
      </w:pPr>
    </w:p>
    <w:p w14:paraId="192054A7" w14:textId="77777777" w:rsidR="004F60CB" w:rsidRDefault="004F60CB" w:rsidP="00BA09CD">
      <w:pPr>
        <w:tabs>
          <w:tab w:val="left" w:pos="4253"/>
          <w:tab w:val="left" w:pos="8080"/>
        </w:tabs>
        <w:ind w:right="1"/>
        <w:jc w:val="center"/>
        <w:rPr>
          <w:rFonts w:ascii="Calibri" w:hAnsi="Calibri" w:cs="Arial"/>
          <w:b/>
          <w:bCs/>
        </w:rPr>
      </w:pPr>
    </w:p>
    <w:p w14:paraId="085C53E0" w14:textId="77777777" w:rsidR="00EB315C" w:rsidRDefault="00EB315C" w:rsidP="00BA09CD">
      <w:pPr>
        <w:tabs>
          <w:tab w:val="left" w:pos="4253"/>
          <w:tab w:val="left" w:pos="8080"/>
        </w:tabs>
        <w:ind w:right="1"/>
        <w:jc w:val="center"/>
        <w:rPr>
          <w:rFonts w:ascii="Calibri" w:hAnsi="Calibri" w:cs="Arial"/>
          <w:b/>
          <w:bCs/>
        </w:rPr>
      </w:pPr>
    </w:p>
    <w:p w14:paraId="590A7D9C" w14:textId="77777777" w:rsidR="00EB315C" w:rsidRDefault="00EB315C" w:rsidP="00BA09CD">
      <w:pPr>
        <w:tabs>
          <w:tab w:val="left" w:pos="4253"/>
          <w:tab w:val="left" w:pos="8080"/>
        </w:tabs>
        <w:ind w:right="1"/>
        <w:jc w:val="center"/>
        <w:rPr>
          <w:rFonts w:ascii="Calibri" w:hAnsi="Calibri" w:cs="Arial"/>
          <w:b/>
          <w:bCs/>
        </w:rPr>
      </w:pPr>
    </w:p>
    <w:p w14:paraId="02819D39" w14:textId="77777777" w:rsidR="004F60CB" w:rsidRDefault="004F60CB" w:rsidP="00BA09CD">
      <w:pPr>
        <w:tabs>
          <w:tab w:val="left" w:pos="4253"/>
          <w:tab w:val="left" w:pos="8080"/>
        </w:tabs>
        <w:ind w:right="1"/>
        <w:jc w:val="center"/>
        <w:rPr>
          <w:rFonts w:ascii="Calibri" w:hAnsi="Calibri" w:cs="Arial"/>
          <w:b/>
          <w:bCs/>
        </w:rPr>
      </w:pPr>
    </w:p>
    <w:p w14:paraId="41793520" w14:textId="77777777" w:rsidR="00385897" w:rsidRDefault="00385897" w:rsidP="00BA09CD">
      <w:pPr>
        <w:tabs>
          <w:tab w:val="left" w:pos="4253"/>
          <w:tab w:val="left" w:pos="8080"/>
        </w:tabs>
        <w:ind w:right="1"/>
        <w:jc w:val="center"/>
        <w:rPr>
          <w:rFonts w:ascii="Calibri" w:hAnsi="Calibri" w:cs="Arial"/>
          <w:b/>
          <w:bCs/>
        </w:rPr>
      </w:pPr>
    </w:p>
    <w:p w14:paraId="61F7E6EA" w14:textId="77777777" w:rsidR="00636BCD" w:rsidRDefault="00636BCD" w:rsidP="00BA09CD">
      <w:pPr>
        <w:tabs>
          <w:tab w:val="left" w:pos="4253"/>
          <w:tab w:val="left" w:pos="8080"/>
        </w:tabs>
        <w:ind w:right="1"/>
        <w:jc w:val="center"/>
        <w:rPr>
          <w:rFonts w:ascii="Calibri" w:hAnsi="Calibri" w:cs="Arial"/>
          <w:b/>
          <w:bCs/>
        </w:rPr>
      </w:pPr>
    </w:p>
    <w:p w14:paraId="7E628B20" w14:textId="77777777" w:rsidR="00636BCD" w:rsidRDefault="00636BCD" w:rsidP="00BA09CD">
      <w:pPr>
        <w:tabs>
          <w:tab w:val="left" w:pos="4253"/>
          <w:tab w:val="left" w:pos="8080"/>
        </w:tabs>
        <w:ind w:right="1"/>
        <w:jc w:val="center"/>
        <w:rPr>
          <w:rFonts w:ascii="Calibri" w:hAnsi="Calibri" w:cs="Arial"/>
          <w:b/>
          <w:bCs/>
        </w:rPr>
      </w:pPr>
    </w:p>
    <w:p w14:paraId="25804EF3" w14:textId="77777777" w:rsidR="00636BCD" w:rsidRDefault="00636BCD" w:rsidP="00BA09CD">
      <w:pPr>
        <w:tabs>
          <w:tab w:val="left" w:pos="4253"/>
          <w:tab w:val="left" w:pos="8080"/>
        </w:tabs>
        <w:ind w:right="1"/>
        <w:jc w:val="center"/>
        <w:rPr>
          <w:rFonts w:ascii="Calibri" w:hAnsi="Calibri" w:cs="Arial"/>
          <w:b/>
          <w:bCs/>
        </w:rPr>
      </w:pPr>
    </w:p>
    <w:p w14:paraId="5EBAC447" w14:textId="77777777" w:rsidR="00A1093D" w:rsidRDefault="00A1093D" w:rsidP="00BA09CD">
      <w:pPr>
        <w:tabs>
          <w:tab w:val="left" w:pos="4253"/>
          <w:tab w:val="left" w:pos="8080"/>
        </w:tabs>
        <w:ind w:right="1"/>
        <w:jc w:val="center"/>
        <w:rPr>
          <w:rFonts w:ascii="Calibri" w:hAnsi="Calibri" w:cs="Arial"/>
          <w:b/>
          <w:bCs/>
        </w:rPr>
      </w:pPr>
    </w:p>
    <w:p w14:paraId="466191B9" w14:textId="77777777" w:rsidR="00636BCD" w:rsidRDefault="00636BCD" w:rsidP="00BA09CD">
      <w:pPr>
        <w:tabs>
          <w:tab w:val="left" w:pos="4253"/>
          <w:tab w:val="left" w:pos="8080"/>
        </w:tabs>
        <w:ind w:right="1"/>
        <w:jc w:val="center"/>
        <w:rPr>
          <w:rFonts w:ascii="Calibri" w:hAnsi="Calibri" w:cs="Arial"/>
          <w:b/>
          <w:bCs/>
        </w:rPr>
      </w:pPr>
    </w:p>
    <w:p w14:paraId="3E3C52EC" w14:textId="77777777" w:rsidR="001E52DD" w:rsidRDefault="001E52DD" w:rsidP="00BA09CD">
      <w:pPr>
        <w:tabs>
          <w:tab w:val="left" w:pos="4253"/>
          <w:tab w:val="left" w:pos="8080"/>
        </w:tabs>
        <w:ind w:right="1"/>
        <w:jc w:val="center"/>
        <w:rPr>
          <w:rFonts w:ascii="Calibri" w:hAnsi="Calibri" w:cs="Arial"/>
          <w:b/>
          <w:bCs/>
        </w:rPr>
      </w:pPr>
    </w:p>
    <w:p w14:paraId="2B45FF1A" w14:textId="77777777" w:rsidR="001E52DD" w:rsidRDefault="001E52DD" w:rsidP="00BA09CD">
      <w:pPr>
        <w:tabs>
          <w:tab w:val="left" w:pos="4253"/>
          <w:tab w:val="left" w:pos="8080"/>
        </w:tabs>
        <w:ind w:right="1"/>
        <w:jc w:val="center"/>
        <w:rPr>
          <w:rFonts w:ascii="Calibri" w:hAnsi="Calibri" w:cs="Arial"/>
          <w:b/>
          <w:bCs/>
        </w:rPr>
      </w:pPr>
    </w:p>
    <w:p w14:paraId="2820510E" w14:textId="77777777" w:rsidR="008A681F" w:rsidRDefault="008A681F" w:rsidP="00BA09CD">
      <w:pPr>
        <w:tabs>
          <w:tab w:val="left" w:pos="4253"/>
          <w:tab w:val="left" w:pos="8080"/>
        </w:tabs>
        <w:ind w:right="1"/>
        <w:jc w:val="center"/>
        <w:rPr>
          <w:rFonts w:ascii="Calibri" w:hAnsi="Calibri" w:cs="Arial"/>
          <w:b/>
          <w:bCs/>
        </w:rPr>
      </w:pPr>
    </w:p>
    <w:p w14:paraId="7AD260AC" w14:textId="77777777" w:rsidR="002F5444" w:rsidRPr="00C765F1" w:rsidRDefault="002F5444" w:rsidP="00D051E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sz w:val="20"/>
          <w:szCs w:val="20"/>
        </w:rPr>
      </w:pPr>
      <w:r>
        <w:rPr>
          <w:rFonts w:asciiTheme="minorHAnsi" w:hAnsiTheme="minorHAnsi"/>
          <w:b/>
          <w:bCs/>
          <w:sz w:val="20"/>
          <w:szCs w:val="20"/>
        </w:rPr>
        <w:t>ANEXO 14</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EF7C51">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1C8BC837" w14:textId="0AE2814B"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D051E6">
        <w:rPr>
          <w:rFonts w:asciiTheme="minorHAnsi" w:hAnsiTheme="minorHAnsi"/>
          <w:b/>
          <w:color w:val="auto"/>
          <w:sz w:val="18"/>
          <w:szCs w:val="16"/>
        </w:rPr>
        <w:t>LP-919044992-</w:t>
      </w:r>
      <w:r w:rsidR="0092756F">
        <w:rPr>
          <w:rFonts w:asciiTheme="minorHAnsi" w:hAnsiTheme="minorHAnsi"/>
          <w:b/>
          <w:color w:val="auto"/>
          <w:sz w:val="18"/>
          <w:szCs w:val="16"/>
        </w:rPr>
        <w:t>I66</w:t>
      </w:r>
      <w:r w:rsidR="00D051E6">
        <w:rPr>
          <w:rFonts w:asciiTheme="minorHAnsi" w:hAnsiTheme="minorHAnsi"/>
          <w:b/>
          <w:color w:val="auto"/>
          <w:sz w:val="18"/>
          <w:szCs w:val="16"/>
        </w:rPr>
        <w:t>-2021</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062451A6"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C96B24" w:rsidRPr="003C57FD">
        <w:rPr>
          <w:rFonts w:ascii="Calibri" w:hAnsi="Calibri" w:cs="Calibri"/>
          <w:b/>
          <w:bCs/>
          <w:color w:val="auto"/>
          <w:sz w:val="20"/>
          <w:szCs w:val="20"/>
        </w:rPr>
        <w:t xml:space="preserve">LICITACIÓN PÚBLICA INTERNACIONAL BAJO LA COBERTURA DE </w:t>
      </w:r>
      <w:r w:rsidR="00EF7C51" w:rsidRPr="003C57FD">
        <w:rPr>
          <w:rFonts w:ascii="Calibri" w:hAnsi="Calibri" w:cs="Calibri"/>
          <w:b/>
          <w:bCs/>
          <w:color w:val="auto"/>
          <w:sz w:val="20"/>
          <w:szCs w:val="20"/>
        </w:rPr>
        <w:t>TRATADOS</w:t>
      </w:r>
      <w:r w:rsidR="00C96B24" w:rsidRPr="003C57FD">
        <w:rPr>
          <w:rFonts w:ascii="Calibri" w:hAnsi="Calibri" w:cs="Calibri"/>
          <w:b/>
          <w:bCs/>
          <w:color w:val="auto"/>
          <w:sz w:val="20"/>
          <w:szCs w:val="20"/>
        </w:rPr>
        <w:t xml:space="preserve">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D051E6">
        <w:rPr>
          <w:rFonts w:asciiTheme="minorHAnsi" w:hAnsiTheme="minorHAnsi"/>
          <w:b/>
          <w:color w:val="auto"/>
          <w:sz w:val="18"/>
          <w:szCs w:val="16"/>
        </w:rPr>
        <w:t>LP-919044992-</w:t>
      </w:r>
      <w:r w:rsidR="0092756F">
        <w:rPr>
          <w:rFonts w:asciiTheme="minorHAnsi" w:hAnsiTheme="minorHAnsi"/>
          <w:b/>
          <w:color w:val="auto"/>
          <w:sz w:val="18"/>
          <w:szCs w:val="16"/>
        </w:rPr>
        <w:t>I66</w:t>
      </w:r>
      <w:r w:rsidR="00D051E6">
        <w:rPr>
          <w:rFonts w:asciiTheme="minorHAnsi" w:hAnsiTheme="minorHAnsi"/>
          <w:b/>
          <w:color w:val="auto"/>
          <w:sz w:val="18"/>
          <w:szCs w:val="16"/>
        </w:rPr>
        <w:t>-2021</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____(persona física o moral)______________así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1F5F136" w:rsidR="002F5444" w:rsidRDefault="002F5444" w:rsidP="002F5444">
      <w:pPr>
        <w:pStyle w:val="Default"/>
        <w:rPr>
          <w:rFonts w:asciiTheme="minorHAnsi" w:hAnsiTheme="minorHAnsi"/>
          <w:sz w:val="20"/>
          <w:szCs w:val="20"/>
        </w:rPr>
      </w:pPr>
    </w:p>
    <w:p w14:paraId="03338BA6" w14:textId="77777777" w:rsidR="00F43CEA" w:rsidRPr="00C765F1" w:rsidRDefault="00F43CEA"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3E08C317" w14:textId="77777777" w:rsidR="00A1093D" w:rsidRDefault="00A1093D" w:rsidP="002F5444">
      <w:pPr>
        <w:tabs>
          <w:tab w:val="left" w:pos="4253"/>
          <w:tab w:val="left" w:pos="8080"/>
        </w:tabs>
        <w:ind w:right="1"/>
        <w:jc w:val="center"/>
        <w:rPr>
          <w:rFonts w:ascii="Calibri" w:hAnsi="Calibri" w:cs="Arial"/>
          <w:b/>
          <w:bCs/>
          <w:lang w:val="es-MX"/>
        </w:rPr>
      </w:pPr>
    </w:p>
    <w:p w14:paraId="771452A0" w14:textId="77777777" w:rsidR="002F5444" w:rsidRPr="001C3B83" w:rsidRDefault="002F5444" w:rsidP="00D051E6">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61B2BB1C"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EF7C51">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359B7142" w14:textId="77777777" w:rsidR="00860D24" w:rsidRDefault="00860D24" w:rsidP="002F5444">
      <w:pPr>
        <w:autoSpaceDE w:val="0"/>
        <w:autoSpaceDN w:val="0"/>
        <w:adjustRightInd w:val="0"/>
        <w:jc w:val="right"/>
        <w:rPr>
          <w:rFonts w:asciiTheme="minorHAnsi" w:hAnsiTheme="minorHAnsi" w:cstheme="minorHAnsi"/>
          <w:b/>
          <w:lang w:val="es-MX"/>
        </w:rPr>
      </w:pPr>
    </w:p>
    <w:p w14:paraId="2754AF52" w14:textId="77777777" w:rsidR="00860D24" w:rsidRPr="00381C17" w:rsidRDefault="00860D24"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Verdana" w:hAnsi="Verdana" w:cs="Verdana"/>
          <w:b/>
          <w:bCs/>
          <w:color w:val="000000"/>
          <w:lang w:val="es-MX" w:eastAsia="es-MX"/>
        </w:rPr>
      </w:pPr>
      <w:r w:rsidRPr="00381C17">
        <w:rPr>
          <w:rFonts w:ascii="Verdana" w:hAnsi="Verdana" w:cs="Verdana"/>
          <w:b/>
          <w:bCs/>
          <w:color w:val="000000"/>
          <w:lang w:val="es-MX" w:eastAsia="es-MX"/>
        </w:rPr>
        <w:t>ANEXO 15</w:t>
      </w:r>
    </w:p>
    <w:p w14:paraId="76D6950F" w14:textId="77777777" w:rsidR="00860D24" w:rsidRPr="00B45B79" w:rsidRDefault="00860D24" w:rsidP="00860D24">
      <w:pPr>
        <w:pStyle w:val="Default"/>
        <w:jc w:val="center"/>
        <w:rPr>
          <w:sz w:val="20"/>
          <w:szCs w:val="20"/>
        </w:rPr>
      </w:pPr>
      <w:r w:rsidRPr="00B45B79">
        <w:rPr>
          <w:b/>
          <w:bCs/>
          <w:sz w:val="20"/>
          <w:szCs w:val="20"/>
        </w:rPr>
        <w:t>CARTA DE MANIFESTACIÓN DEL FABRICANTE</w:t>
      </w:r>
    </w:p>
    <w:p w14:paraId="21214A1A" w14:textId="77777777" w:rsidR="00860D24" w:rsidRPr="00B45B79" w:rsidRDefault="00860D24" w:rsidP="00860D24">
      <w:pPr>
        <w:pStyle w:val="Default"/>
        <w:jc w:val="center"/>
        <w:rPr>
          <w:b/>
          <w:bCs/>
          <w:sz w:val="20"/>
          <w:szCs w:val="20"/>
        </w:rPr>
      </w:pPr>
    </w:p>
    <w:p w14:paraId="15247F6B" w14:textId="77777777" w:rsidR="00860D24" w:rsidRPr="00B45B79" w:rsidRDefault="00860D24" w:rsidP="00860D24">
      <w:pPr>
        <w:pStyle w:val="Default"/>
        <w:jc w:val="center"/>
        <w:rPr>
          <w:rFonts w:asciiTheme="minorHAnsi" w:hAnsiTheme="minorHAnsi"/>
          <w:sz w:val="20"/>
          <w:szCs w:val="20"/>
        </w:rPr>
      </w:pPr>
    </w:p>
    <w:p w14:paraId="3438F9A6"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08CE1D9D" w14:textId="1C0AF4CE"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 xml:space="preserve">LICITACIÓN PÚBLICA INTERNACIONAL BAJO LA </w:t>
      </w:r>
      <w:r w:rsidRPr="003C57FD">
        <w:rPr>
          <w:rFonts w:asciiTheme="minorHAnsi" w:hAnsiTheme="minorHAnsi"/>
          <w:sz w:val="18"/>
          <w:szCs w:val="16"/>
        </w:rPr>
        <w:t>COBERTURA DE TRATADOS</w:t>
      </w:r>
      <w:r w:rsidR="009A6B5A"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w:t>
      </w:r>
      <w:r w:rsidR="006A34AD" w:rsidRPr="003C57FD">
        <w:rPr>
          <w:rFonts w:asciiTheme="minorHAnsi" w:hAnsiTheme="minorHAnsi"/>
          <w:sz w:val="18"/>
          <w:szCs w:val="16"/>
        </w:rPr>
        <w:t xml:space="preserve">. </w:t>
      </w:r>
      <w:r w:rsidR="00D051E6">
        <w:rPr>
          <w:rFonts w:asciiTheme="minorHAnsi" w:hAnsiTheme="minorHAnsi"/>
          <w:sz w:val="18"/>
          <w:szCs w:val="16"/>
        </w:rPr>
        <w:t>LP-919044992-</w:t>
      </w:r>
      <w:r w:rsidR="0092756F">
        <w:rPr>
          <w:rFonts w:asciiTheme="minorHAnsi" w:hAnsiTheme="minorHAnsi"/>
          <w:sz w:val="18"/>
          <w:szCs w:val="16"/>
        </w:rPr>
        <w:t>I66</w:t>
      </w:r>
      <w:r w:rsidR="00D051E6">
        <w:rPr>
          <w:rFonts w:asciiTheme="minorHAnsi" w:hAnsiTheme="minorHAnsi"/>
          <w:sz w:val="18"/>
          <w:szCs w:val="16"/>
        </w:rPr>
        <w:t>-2021</w:t>
      </w:r>
    </w:p>
    <w:p w14:paraId="6652CE60" w14:textId="77777777" w:rsidR="00860D24" w:rsidRPr="00860D24" w:rsidRDefault="00860D24" w:rsidP="00860D24">
      <w:pPr>
        <w:pStyle w:val="Default"/>
        <w:rPr>
          <w:rFonts w:asciiTheme="minorHAnsi" w:hAnsiTheme="minorHAnsi"/>
          <w:sz w:val="18"/>
          <w:szCs w:val="16"/>
        </w:rPr>
      </w:pPr>
    </w:p>
    <w:p w14:paraId="11C41783"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de ________ </w:t>
      </w:r>
    </w:p>
    <w:p w14:paraId="2AC6BFE1" w14:textId="77777777" w:rsidR="00860D24" w:rsidRPr="00860D24" w:rsidRDefault="00860D24" w:rsidP="00860D24">
      <w:pPr>
        <w:pStyle w:val="Default"/>
        <w:rPr>
          <w:rFonts w:asciiTheme="minorHAnsi" w:hAnsiTheme="minorHAnsi"/>
          <w:sz w:val="18"/>
          <w:szCs w:val="16"/>
        </w:rPr>
      </w:pPr>
    </w:p>
    <w:p w14:paraId="25BBD290" w14:textId="77777777" w:rsidR="00860D24" w:rsidRPr="00860D24" w:rsidRDefault="00860D24" w:rsidP="00860D24">
      <w:pPr>
        <w:pStyle w:val="Default"/>
        <w:rPr>
          <w:rFonts w:asciiTheme="minorHAnsi" w:hAnsiTheme="minorHAnsi"/>
          <w:sz w:val="18"/>
          <w:szCs w:val="16"/>
        </w:rPr>
      </w:pPr>
    </w:p>
    <w:p w14:paraId="6B9BB793" w14:textId="77777777" w:rsidR="00C42E83" w:rsidRPr="00C42E83" w:rsidRDefault="00C42E83" w:rsidP="00C42E83">
      <w:pPr>
        <w:ind w:right="425"/>
        <w:rPr>
          <w:rFonts w:asciiTheme="minorHAnsi" w:hAnsiTheme="minorHAnsi" w:cs="Verdana"/>
          <w:color w:val="000000"/>
          <w:sz w:val="18"/>
          <w:szCs w:val="16"/>
          <w:lang w:val="es-MX" w:eastAsia="es-MX"/>
        </w:rPr>
      </w:pPr>
      <w:r w:rsidRPr="00C42E83">
        <w:rPr>
          <w:rFonts w:asciiTheme="minorHAnsi" w:hAnsiTheme="minorHAnsi" w:cs="Verdana"/>
          <w:color w:val="000000"/>
          <w:sz w:val="18"/>
          <w:szCs w:val="16"/>
          <w:lang w:val="es-MX" w:eastAsia="es-MX"/>
        </w:rPr>
        <w:t>LIC. VICENTE ARTURO LÓPEZ LIMÓN</w:t>
      </w:r>
    </w:p>
    <w:p w14:paraId="07850EB8"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Director Administrativo</w:t>
      </w:r>
    </w:p>
    <w:p w14:paraId="1692667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P r e s e n t e </w:t>
      </w:r>
    </w:p>
    <w:p w14:paraId="09709601" w14:textId="77777777" w:rsidR="00860D24" w:rsidRPr="00860D24" w:rsidRDefault="00860D24" w:rsidP="00860D24">
      <w:pPr>
        <w:pStyle w:val="Default"/>
        <w:rPr>
          <w:rFonts w:asciiTheme="minorHAnsi" w:hAnsiTheme="minorHAnsi"/>
          <w:sz w:val="18"/>
          <w:szCs w:val="16"/>
        </w:rPr>
      </w:pPr>
    </w:p>
    <w:p w14:paraId="3F376A7F" w14:textId="1C4D1F16"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w:t>
      </w:r>
      <w:r w:rsidR="00EF7C51" w:rsidRPr="003C57FD">
        <w:rPr>
          <w:rFonts w:asciiTheme="minorHAnsi" w:hAnsiTheme="minorHAnsi"/>
          <w:sz w:val="18"/>
          <w:szCs w:val="16"/>
        </w:rPr>
        <w:t>TRATADOS</w:t>
      </w:r>
      <w:r w:rsidRPr="003C57FD">
        <w:rPr>
          <w:rFonts w:asciiTheme="minorHAnsi" w:hAnsiTheme="minorHAnsi"/>
          <w:sz w:val="18"/>
          <w:szCs w:val="16"/>
        </w:rPr>
        <w:t xml:space="preserve"> </w:t>
      </w:r>
      <w:r w:rsidR="00F13968" w:rsidRPr="003C57FD">
        <w:rPr>
          <w:rFonts w:asciiTheme="minorHAnsi" w:hAnsiTheme="minorHAnsi"/>
          <w:sz w:val="18"/>
          <w:szCs w:val="16"/>
        </w:rPr>
        <w:t>PRESENCIAL</w:t>
      </w:r>
      <w:r w:rsidRPr="003C57FD">
        <w:rPr>
          <w:rFonts w:asciiTheme="minorHAnsi" w:hAnsiTheme="minorHAnsi"/>
          <w:sz w:val="18"/>
          <w:szCs w:val="16"/>
        </w:rPr>
        <w:t xml:space="preserve"> No. </w:t>
      </w:r>
      <w:r w:rsidR="00D051E6">
        <w:rPr>
          <w:rFonts w:asciiTheme="minorHAnsi" w:hAnsiTheme="minorHAnsi"/>
          <w:sz w:val="18"/>
          <w:szCs w:val="16"/>
        </w:rPr>
        <w:t>LP-919044992-</w:t>
      </w:r>
      <w:r w:rsidR="0092756F">
        <w:rPr>
          <w:rFonts w:asciiTheme="minorHAnsi" w:hAnsiTheme="minorHAnsi"/>
          <w:sz w:val="18"/>
          <w:szCs w:val="16"/>
        </w:rPr>
        <w:t>I66</w:t>
      </w:r>
      <w:r w:rsidR="00D051E6">
        <w:rPr>
          <w:rFonts w:asciiTheme="minorHAnsi" w:hAnsiTheme="minorHAnsi"/>
          <w:sz w:val="18"/>
          <w:szCs w:val="16"/>
        </w:rPr>
        <w:t>-2021</w:t>
      </w:r>
      <w:r w:rsidRPr="003C57FD">
        <w:rPr>
          <w:rFonts w:asciiTheme="minorHAnsi" w:hAnsiTheme="minorHAnsi"/>
          <w:sz w:val="18"/>
          <w:szCs w:val="16"/>
        </w:rPr>
        <w:t>, el suscrito C.___________________________, en mi carácter de representante legal de la empresa____________________________________________,</w:t>
      </w:r>
      <w:r w:rsidRPr="00860D24">
        <w:rPr>
          <w:rFonts w:asciiTheme="minorHAnsi" w:hAnsiTheme="minorHAnsi"/>
          <w:sz w:val="18"/>
          <w:szCs w:val="16"/>
        </w:rPr>
        <w:t xml:space="preserve"> personalidad que acredito con el testimonio notarial No. _____________ expedido por el Notario Público No. _____________, comparezco a nombre de mi representada y declaro bajo protesta de decir verdad lo siguiente: </w:t>
      </w:r>
    </w:p>
    <w:p w14:paraId="4BFD6493" w14:textId="77777777" w:rsidR="00860D24" w:rsidRPr="00860D24" w:rsidRDefault="00860D24" w:rsidP="00860D24">
      <w:pPr>
        <w:pStyle w:val="Default"/>
        <w:jc w:val="both"/>
        <w:rPr>
          <w:rFonts w:asciiTheme="minorHAnsi" w:hAnsiTheme="minorHAnsi"/>
          <w:sz w:val="18"/>
          <w:szCs w:val="16"/>
        </w:rPr>
      </w:pPr>
    </w:p>
    <w:p w14:paraId="53083E75"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 xml:space="preserve">Manifiesto que somos fabricantes del equipo y que contamos con la capacidad de producción suficiente para cumplir plenamente con los compromisos contraídos con Servicios de Salud de Nuevo León, O.P.D, en caso de resultar adjudicados con la(s) partidas(s) que oferto y que a continuación se detallan: </w:t>
      </w:r>
    </w:p>
    <w:p w14:paraId="7E50ED49" w14:textId="77777777" w:rsidR="00860D24" w:rsidRPr="00860D24" w:rsidRDefault="00860D24" w:rsidP="00860D24">
      <w:pPr>
        <w:pStyle w:val="Default"/>
        <w:rPr>
          <w:rFonts w:asciiTheme="minorHAnsi" w:hAnsiTheme="minorHAnsi"/>
          <w:sz w:val="18"/>
          <w:szCs w:val="16"/>
        </w:rPr>
      </w:pPr>
    </w:p>
    <w:p w14:paraId="01AC011C"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105E5820"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3EC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B32B3"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503E5"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366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BF8C"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807AB"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B12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4FF54B8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7E711CCB"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7895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B72B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BC5B9"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D006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46F97"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9D27D"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CEF1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99BF0C9"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546A866A" w14:textId="77777777" w:rsidR="00860D24" w:rsidRPr="00860D24" w:rsidRDefault="00860D24" w:rsidP="00860D24">
      <w:pPr>
        <w:pStyle w:val="Default"/>
        <w:rPr>
          <w:rFonts w:asciiTheme="minorHAnsi" w:hAnsiTheme="minorHAnsi"/>
          <w:sz w:val="18"/>
          <w:szCs w:val="16"/>
        </w:rPr>
      </w:pPr>
    </w:p>
    <w:p w14:paraId="15B3754A" w14:textId="77777777" w:rsidR="00860D24" w:rsidRPr="00860D24" w:rsidRDefault="00860D24" w:rsidP="00860D24">
      <w:pPr>
        <w:pStyle w:val="Default"/>
        <w:rPr>
          <w:rFonts w:asciiTheme="minorHAnsi" w:hAnsiTheme="minorHAnsi"/>
          <w:sz w:val="18"/>
          <w:szCs w:val="16"/>
        </w:rPr>
      </w:pPr>
    </w:p>
    <w:p w14:paraId="20A75720"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Así mismo garantizamos el abasto suficiente para cumplir con las adjudicaciones que se deriven de esta licitación así como la disponibilidad de equipo y refacciones durante el periodo de vigencia de las pólizas de garantía o 5 años, el plazo que resulte mayor de éstos dos.</w:t>
      </w:r>
    </w:p>
    <w:p w14:paraId="4EC625CA" w14:textId="77777777" w:rsidR="00860D24" w:rsidRPr="00860D24" w:rsidRDefault="00860D24" w:rsidP="00860D24">
      <w:pPr>
        <w:pStyle w:val="Default"/>
        <w:jc w:val="both"/>
        <w:rPr>
          <w:rFonts w:asciiTheme="minorHAnsi" w:hAnsiTheme="minorHAnsi"/>
          <w:sz w:val="18"/>
          <w:szCs w:val="16"/>
        </w:rPr>
      </w:pPr>
    </w:p>
    <w:p w14:paraId="22A494F2" w14:textId="77777777" w:rsidR="00860D24" w:rsidRPr="00860D24" w:rsidRDefault="00860D24" w:rsidP="00860D24">
      <w:pPr>
        <w:pStyle w:val="Default"/>
        <w:rPr>
          <w:rFonts w:asciiTheme="minorHAnsi" w:hAnsiTheme="minorHAnsi"/>
          <w:sz w:val="18"/>
          <w:szCs w:val="16"/>
        </w:rPr>
      </w:pPr>
    </w:p>
    <w:p w14:paraId="1EF2C43C" w14:textId="77777777" w:rsidR="00860D24" w:rsidRPr="00860D24" w:rsidRDefault="00860D24" w:rsidP="00860D24">
      <w:pPr>
        <w:pStyle w:val="Default"/>
        <w:rPr>
          <w:rFonts w:asciiTheme="minorHAnsi" w:hAnsiTheme="minorHAnsi"/>
          <w:sz w:val="18"/>
          <w:szCs w:val="16"/>
        </w:rPr>
      </w:pPr>
    </w:p>
    <w:p w14:paraId="625EEDBD"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6ED3517C" w14:textId="77777777" w:rsidR="00860D24" w:rsidRPr="00860D24" w:rsidRDefault="00860D24" w:rsidP="00860D24">
      <w:pPr>
        <w:pStyle w:val="Default"/>
        <w:rPr>
          <w:rFonts w:asciiTheme="minorHAnsi" w:hAnsiTheme="minorHAnsi"/>
          <w:sz w:val="18"/>
          <w:szCs w:val="16"/>
        </w:rPr>
      </w:pPr>
    </w:p>
    <w:p w14:paraId="3BE9FC7B"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3CA69932" w14:textId="77777777" w:rsidTr="00D15EBE">
        <w:trPr>
          <w:trHeight w:val="229"/>
        </w:trPr>
        <w:tc>
          <w:tcPr>
            <w:tcW w:w="5070" w:type="dxa"/>
          </w:tcPr>
          <w:p w14:paraId="1A87CD0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66D1774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0CD9FB06"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217FBDF1"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5E4FFA6A" w14:textId="77777777" w:rsidR="00860D24" w:rsidRPr="00860D24" w:rsidRDefault="00860D24" w:rsidP="00860D24">
      <w:pPr>
        <w:pStyle w:val="Default"/>
        <w:rPr>
          <w:rFonts w:asciiTheme="minorHAnsi" w:hAnsiTheme="minorHAnsi"/>
          <w:sz w:val="18"/>
          <w:szCs w:val="16"/>
        </w:rPr>
      </w:pPr>
    </w:p>
    <w:p w14:paraId="3D4699E3" w14:textId="77777777" w:rsidR="00860D24" w:rsidRPr="00860D24" w:rsidRDefault="00860D24" w:rsidP="00860D24">
      <w:pPr>
        <w:pStyle w:val="Default"/>
        <w:rPr>
          <w:rFonts w:asciiTheme="minorHAnsi" w:hAnsiTheme="minorHAnsi"/>
          <w:sz w:val="18"/>
          <w:szCs w:val="16"/>
        </w:rPr>
      </w:pPr>
    </w:p>
    <w:p w14:paraId="588A6A16" w14:textId="77777777" w:rsidR="00860D24" w:rsidRDefault="00860D24" w:rsidP="00860D24">
      <w:pPr>
        <w:pStyle w:val="Default"/>
        <w:rPr>
          <w:rFonts w:asciiTheme="minorHAnsi" w:hAnsiTheme="minorHAnsi"/>
          <w:sz w:val="18"/>
          <w:szCs w:val="16"/>
        </w:rPr>
      </w:pPr>
    </w:p>
    <w:p w14:paraId="5114B8EA" w14:textId="77777777" w:rsidR="00636BCD" w:rsidRDefault="00636BCD" w:rsidP="00860D24">
      <w:pPr>
        <w:pStyle w:val="Default"/>
        <w:rPr>
          <w:rFonts w:asciiTheme="minorHAnsi" w:hAnsiTheme="minorHAnsi"/>
          <w:sz w:val="18"/>
          <w:szCs w:val="16"/>
        </w:rPr>
      </w:pPr>
    </w:p>
    <w:p w14:paraId="2306CA91" w14:textId="77777777" w:rsidR="00636BCD" w:rsidRPr="00860D24" w:rsidRDefault="00636BCD" w:rsidP="00860D24">
      <w:pPr>
        <w:pStyle w:val="Default"/>
        <w:rPr>
          <w:rFonts w:asciiTheme="minorHAnsi" w:hAnsiTheme="minorHAnsi"/>
          <w:sz w:val="18"/>
          <w:szCs w:val="16"/>
        </w:rPr>
      </w:pPr>
    </w:p>
    <w:p w14:paraId="5695E32F" w14:textId="77777777" w:rsidR="00860D24" w:rsidRPr="00860D24" w:rsidRDefault="00860D24" w:rsidP="00860D24">
      <w:pPr>
        <w:pStyle w:val="Default"/>
        <w:rPr>
          <w:rFonts w:asciiTheme="minorHAnsi" w:hAnsiTheme="minorHAnsi"/>
          <w:sz w:val="18"/>
          <w:szCs w:val="16"/>
        </w:rPr>
      </w:pPr>
    </w:p>
    <w:p w14:paraId="4F3958FE" w14:textId="6B81097D" w:rsidR="00860D24" w:rsidRDefault="00860D24" w:rsidP="00860D24">
      <w:pPr>
        <w:pStyle w:val="Default"/>
        <w:rPr>
          <w:rFonts w:asciiTheme="minorHAnsi" w:hAnsiTheme="minorHAnsi"/>
          <w:sz w:val="18"/>
          <w:szCs w:val="16"/>
        </w:rPr>
      </w:pPr>
    </w:p>
    <w:p w14:paraId="5055E45E" w14:textId="0A26C08B" w:rsidR="00F43CEA" w:rsidRDefault="00F43CEA" w:rsidP="00860D24">
      <w:pPr>
        <w:pStyle w:val="Default"/>
        <w:rPr>
          <w:rFonts w:asciiTheme="minorHAnsi" w:hAnsiTheme="minorHAnsi"/>
          <w:sz w:val="18"/>
          <w:szCs w:val="16"/>
        </w:rPr>
      </w:pPr>
    </w:p>
    <w:p w14:paraId="0BB55889" w14:textId="77777777" w:rsidR="00F43CEA" w:rsidRPr="00860D24" w:rsidRDefault="00F43CEA" w:rsidP="00860D24">
      <w:pPr>
        <w:pStyle w:val="Default"/>
        <w:rPr>
          <w:rFonts w:asciiTheme="minorHAnsi" w:hAnsiTheme="minorHAnsi"/>
          <w:sz w:val="18"/>
          <w:szCs w:val="16"/>
        </w:rPr>
      </w:pPr>
    </w:p>
    <w:p w14:paraId="6617D6B9" w14:textId="77777777" w:rsidR="00860D24" w:rsidRPr="00B45B79" w:rsidRDefault="00860D24"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t>ANEXO 16</w:t>
      </w:r>
    </w:p>
    <w:p w14:paraId="3B9557DD" w14:textId="77777777" w:rsidR="00860D24" w:rsidRPr="006A34AD" w:rsidRDefault="00860D24" w:rsidP="00860D24">
      <w:pPr>
        <w:pStyle w:val="Default"/>
        <w:jc w:val="center"/>
        <w:rPr>
          <w:b/>
          <w:bCs/>
          <w:sz w:val="22"/>
          <w:szCs w:val="22"/>
        </w:rPr>
      </w:pPr>
    </w:p>
    <w:p w14:paraId="6B589F43" w14:textId="77777777" w:rsidR="00860D24" w:rsidRPr="00B45B79" w:rsidRDefault="00860D24" w:rsidP="00860D24">
      <w:pPr>
        <w:pStyle w:val="Default"/>
        <w:jc w:val="center"/>
        <w:rPr>
          <w:b/>
          <w:bCs/>
          <w:sz w:val="20"/>
          <w:szCs w:val="20"/>
        </w:rPr>
      </w:pPr>
      <w:r w:rsidRPr="00B45B79">
        <w:rPr>
          <w:b/>
          <w:bCs/>
          <w:sz w:val="20"/>
          <w:szCs w:val="20"/>
        </w:rPr>
        <w:t>CARTA DE RESPALDO DEL FABRICANTE O DISTRIBUIDOR PRIMARIO AL LICITANTE</w:t>
      </w:r>
    </w:p>
    <w:p w14:paraId="41E2AF59" w14:textId="77777777" w:rsidR="00860D24" w:rsidRPr="00B45B79" w:rsidRDefault="00860D24" w:rsidP="00860D24">
      <w:pPr>
        <w:pStyle w:val="Default"/>
        <w:jc w:val="center"/>
        <w:rPr>
          <w:b/>
          <w:bCs/>
          <w:sz w:val="20"/>
          <w:szCs w:val="20"/>
        </w:rPr>
      </w:pPr>
    </w:p>
    <w:p w14:paraId="306DB34A" w14:textId="77777777" w:rsidR="00860D24" w:rsidRPr="00860D24" w:rsidRDefault="00860D24" w:rsidP="00860D24">
      <w:pPr>
        <w:pStyle w:val="Default"/>
        <w:jc w:val="center"/>
        <w:rPr>
          <w:rFonts w:asciiTheme="minorHAnsi" w:hAnsiTheme="minorHAnsi"/>
          <w:sz w:val="18"/>
          <w:szCs w:val="16"/>
        </w:rPr>
      </w:pPr>
    </w:p>
    <w:p w14:paraId="7B83DC12" w14:textId="77777777" w:rsidR="00860D24" w:rsidRPr="00860D24" w:rsidRDefault="00860D24" w:rsidP="00860D24">
      <w:pPr>
        <w:pStyle w:val="Default"/>
        <w:jc w:val="center"/>
        <w:rPr>
          <w:rFonts w:asciiTheme="minorHAnsi" w:hAnsiTheme="minorHAnsi"/>
          <w:sz w:val="18"/>
          <w:szCs w:val="16"/>
        </w:rPr>
      </w:pPr>
    </w:p>
    <w:p w14:paraId="0C9E959B"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3ADE008C" w14:textId="19A0429D" w:rsidR="00860D24" w:rsidRPr="00860D24" w:rsidRDefault="00860D24" w:rsidP="00860D24">
      <w:pPr>
        <w:pStyle w:val="Default"/>
        <w:jc w:val="right"/>
        <w:rPr>
          <w:rFonts w:asciiTheme="minorHAnsi" w:hAnsiTheme="minorHAnsi"/>
          <w:sz w:val="18"/>
          <w:szCs w:val="16"/>
        </w:rPr>
      </w:pPr>
      <w:r w:rsidRPr="003C57FD">
        <w:rPr>
          <w:rFonts w:asciiTheme="minorHAnsi" w:hAnsiTheme="minorHAnsi"/>
          <w:sz w:val="18"/>
          <w:szCs w:val="16"/>
        </w:rPr>
        <w:t xml:space="preserve">LICITACIÓN PÚBLICA INTERNACIONAL BAJO LA COBERTURA DE </w:t>
      </w:r>
      <w:r w:rsidR="00EF7C51" w:rsidRPr="003C57FD">
        <w:rPr>
          <w:rFonts w:asciiTheme="minorHAnsi" w:hAnsiTheme="minorHAnsi"/>
          <w:sz w:val="18"/>
          <w:szCs w:val="16"/>
        </w:rPr>
        <w:t>TRATADOS</w:t>
      </w:r>
      <w:r w:rsidR="00F13968"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 </w:t>
      </w:r>
      <w:r w:rsidR="00D051E6">
        <w:rPr>
          <w:rFonts w:asciiTheme="minorHAnsi" w:hAnsiTheme="minorHAnsi"/>
          <w:sz w:val="18"/>
          <w:szCs w:val="16"/>
        </w:rPr>
        <w:t>LP-919044992-</w:t>
      </w:r>
      <w:r w:rsidR="0092756F">
        <w:rPr>
          <w:rFonts w:asciiTheme="minorHAnsi" w:hAnsiTheme="minorHAnsi"/>
          <w:sz w:val="18"/>
          <w:szCs w:val="16"/>
        </w:rPr>
        <w:t>I66</w:t>
      </w:r>
      <w:r w:rsidR="00D051E6">
        <w:rPr>
          <w:rFonts w:asciiTheme="minorHAnsi" w:hAnsiTheme="minorHAnsi"/>
          <w:sz w:val="18"/>
          <w:szCs w:val="16"/>
        </w:rPr>
        <w:t>-2021</w:t>
      </w:r>
    </w:p>
    <w:p w14:paraId="71C7DF43" w14:textId="77777777" w:rsidR="00860D24" w:rsidRPr="00860D24" w:rsidRDefault="00860D24" w:rsidP="00860D24">
      <w:pPr>
        <w:pStyle w:val="Default"/>
        <w:rPr>
          <w:rFonts w:asciiTheme="minorHAnsi" w:hAnsiTheme="minorHAnsi"/>
          <w:sz w:val="18"/>
          <w:szCs w:val="16"/>
        </w:rPr>
      </w:pPr>
    </w:p>
    <w:p w14:paraId="1BCCF677"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de ________ </w:t>
      </w:r>
    </w:p>
    <w:p w14:paraId="21180714" w14:textId="77777777" w:rsidR="00860D24" w:rsidRPr="00860D24" w:rsidRDefault="00860D24" w:rsidP="00860D24">
      <w:pPr>
        <w:pStyle w:val="Default"/>
        <w:rPr>
          <w:rFonts w:asciiTheme="minorHAnsi" w:hAnsiTheme="minorHAnsi"/>
          <w:sz w:val="18"/>
          <w:szCs w:val="16"/>
        </w:rPr>
      </w:pPr>
    </w:p>
    <w:p w14:paraId="31D4478F" w14:textId="77777777" w:rsidR="00860D24" w:rsidRPr="00860D24" w:rsidRDefault="00860D24" w:rsidP="00860D24">
      <w:pPr>
        <w:pStyle w:val="Default"/>
        <w:rPr>
          <w:rFonts w:asciiTheme="minorHAnsi" w:hAnsiTheme="minorHAnsi"/>
          <w:sz w:val="18"/>
          <w:szCs w:val="16"/>
        </w:rPr>
      </w:pPr>
    </w:p>
    <w:p w14:paraId="17AE0B4B" w14:textId="77777777" w:rsidR="00C42E83" w:rsidRPr="00C42E83" w:rsidRDefault="00C42E83" w:rsidP="00C42E83">
      <w:pPr>
        <w:ind w:right="425"/>
        <w:rPr>
          <w:rFonts w:asciiTheme="minorHAnsi" w:hAnsiTheme="minorHAnsi" w:cs="Verdana"/>
          <w:color w:val="000000"/>
          <w:sz w:val="18"/>
          <w:szCs w:val="16"/>
          <w:lang w:val="es-MX" w:eastAsia="es-MX"/>
        </w:rPr>
      </w:pPr>
      <w:r w:rsidRPr="00C42E83">
        <w:rPr>
          <w:rFonts w:asciiTheme="minorHAnsi" w:hAnsiTheme="minorHAnsi" w:cs="Verdana"/>
          <w:color w:val="000000"/>
          <w:sz w:val="18"/>
          <w:szCs w:val="16"/>
          <w:lang w:val="es-MX" w:eastAsia="es-MX"/>
        </w:rPr>
        <w:t>LIC. VICENTE ARTURO LÓPEZ LIMÓN</w:t>
      </w:r>
    </w:p>
    <w:p w14:paraId="5BD87CBB"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Director Administrativo</w:t>
      </w:r>
    </w:p>
    <w:p w14:paraId="1B35EAE0"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 xml:space="preserve">P r e s e n t e </w:t>
      </w:r>
    </w:p>
    <w:p w14:paraId="7E805E26" w14:textId="77777777" w:rsidR="00860D24" w:rsidRPr="00860D24" w:rsidRDefault="00860D24" w:rsidP="00860D24">
      <w:pPr>
        <w:pStyle w:val="Default"/>
        <w:rPr>
          <w:rFonts w:asciiTheme="minorHAnsi" w:hAnsiTheme="minorHAnsi"/>
          <w:sz w:val="18"/>
          <w:szCs w:val="16"/>
        </w:rPr>
      </w:pPr>
    </w:p>
    <w:p w14:paraId="1DA8E2A6" w14:textId="77777777" w:rsidR="00860D24" w:rsidRPr="00860D24" w:rsidRDefault="00860D24" w:rsidP="00860D24">
      <w:pPr>
        <w:pStyle w:val="Default"/>
        <w:rPr>
          <w:rFonts w:asciiTheme="minorHAnsi" w:hAnsiTheme="minorHAnsi"/>
          <w:sz w:val="18"/>
          <w:szCs w:val="16"/>
        </w:rPr>
      </w:pPr>
    </w:p>
    <w:p w14:paraId="730BC41B" w14:textId="06258F3F"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TRATADOS </w:t>
      </w:r>
      <w:r w:rsidR="006A34AD" w:rsidRPr="003C57FD">
        <w:rPr>
          <w:rFonts w:asciiTheme="minorHAnsi" w:hAnsiTheme="minorHAnsi"/>
          <w:sz w:val="18"/>
          <w:szCs w:val="16"/>
        </w:rPr>
        <w:t>PRESENCIAL</w:t>
      </w:r>
      <w:r w:rsidRPr="003C57FD">
        <w:rPr>
          <w:rFonts w:asciiTheme="minorHAnsi" w:hAnsiTheme="minorHAnsi"/>
          <w:sz w:val="18"/>
          <w:szCs w:val="16"/>
        </w:rPr>
        <w:t xml:space="preserve"> No. </w:t>
      </w:r>
      <w:r w:rsidR="00D051E6">
        <w:rPr>
          <w:rFonts w:asciiTheme="minorHAnsi" w:hAnsiTheme="minorHAnsi"/>
          <w:sz w:val="18"/>
          <w:szCs w:val="16"/>
        </w:rPr>
        <w:t>LP-919044992-</w:t>
      </w:r>
      <w:r w:rsidR="0092756F">
        <w:rPr>
          <w:rFonts w:asciiTheme="minorHAnsi" w:hAnsiTheme="minorHAnsi"/>
          <w:sz w:val="18"/>
          <w:szCs w:val="16"/>
        </w:rPr>
        <w:t>I66</w:t>
      </w:r>
      <w:r w:rsidR="00D051E6">
        <w:rPr>
          <w:rFonts w:asciiTheme="minorHAnsi" w:hAnsiTheme="minorHAnsi"/>
          <w:sz w:val="18"/>
          <w:szCs w:val="16"/>
        </w:rPr>
        <w:t>-2021</w:t>
      </w:r>
      <w:r w:rsidRPr="003C57FD">
        <w:rPr>
          <w:rFonts w:asciiTheme="minorHAnsi" w:hAnsiTheme="minorHAnsi"/>
          <w:sz w:val="18"/>
          <w:szCs w:val="16"/>
        </w:rPr>
        <w:t>, el suscrito</w:t>
      </w:r>
      <w:r w:rsidRPr="00860D24">
        <w:rPr>
          <w:rFonts w:asciiTheme="minorHAnsi" w:hAnsiTheme="minorHAnsi"/>
          <w:sz w:val="18"/>
          <w:szCs w:val="16"/>
        </w:rPr>
        <w:t xml:space="preserve"> C.___________________________, en mi carácter de representante legal de la empresa____________ (fabricante) o (distribuidor primario) ______________________________, comparezco a nombre de mi representada y declaro bajo protesta de decir verdad lo siguiente: </w:t>
      </w:r>
    </w:p>
    <w:p w14:paraId="256F3CCA" w14:textId="77777777" w:rsidR="00860D24" w:rsidRPr="00860D24" w:rsidRDefault="00860D24" w:rsidP="00860D24">
      <w:pPr>
        <w:pStyle w:val="Default"/>
        <w:jc w:val="both"/>
        <w:rPr>
          <w:rFonts w:asciiTheme="minorHAnsi" w:hAnsiTheme="minorHAnsi"/>
          <w:sz w:val="18"/>
          <w:szCs w:val="16"/>
        </w:rPr>
      </w:pPr>
    </w:p>
    <w:p w14:paraId="377BEA53"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Manifiesto que somos ______________________ del equipo ofertado, y que respaldamos la proposición presentada por el licitante _______________________ para la presente licitación y garantizamos el abasto suficiente para que a su vez pueda cumplir con las adjudicaciones que se deriven de esta licitación; así como la disponibilidad del equipo y refacciones durante el periodo de vigencia de las pólizas de garantía o 5 años, el plazo que resulte mayor de éstos dos de la(s) partida(s) que oferta y que a continuación se detallan:</w:t>
      </w:r>
    </w:p>
    <w:p w14:paraId="27D93CEF" w14:textId="77777777" w:rsidR="00860D24" w:rsidRPr="00860D24" w:rsidRDefault="00860D24" w:rsidP="00860D24">
      <w:pPr>
        <w:pStyle w:val="Default"/>
        <w:jc w:val="both"/>
        <w:rPr>
          <w:rFonts w:asciiTheme="minorHAnsi" w:hAnsiTheme="minorHAnsi"/>
          <w:sz w:val="18"/>
          <w:szCs w:val="16"/>
        </w:rPr>
      </w:pPr>
    </w:p>
    <w:p w14:paraId="54035AF0"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616A6D85"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49948"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92ECE"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571E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F4EF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4F501"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805B2"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F71CD"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512DB44A"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1E3BEC5F"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AF88412"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AEF90F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981E55"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4DD05FDF"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DFAC24E"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27FD117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292CD2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4D443DA"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7BE7BABF" w14:textId="77777777" w:rsidR="00860D24" w:rsidRPr="00860D24" w:rsidRDefault="00860D24" w:rsidP="00860D24">
      <w:pPr>
        <w:pStyle w:val="Default"/>
        <w:rPr>
          <w:rFonts w:asciiTheme="minorHAnsi" w:hAnsiTheme="minorHAnsi"/>
          <w:sz w:val="18"/>
          <w:szCs w:val="16"/>
        </w:rPr>
      </w:pPr>
    </w:p>
    <w:p w14:paraId="03F4211C" w14:textId="77777777" w:rsidR="00860D24" w:rsidRPr="00860D24" w:rsidRDefault="00860D24" w:rsidP="00860D24">
      <w:pPr>
        <w:pStyle w:val="Default"/>
        <w:rPr>
          <w:rFonts w:asciiTheme="minorHAnsi" w:hAnsiTheme="minorHAnsi"/>
          <w:sz w:val="18"/>
          <w:szCs w:val="16"/>
        </w:rPr>
      </w:pPr>
    </w:p>
    <w:p w14:paraId="47A6DC0E" w14:textId="77777777" w:rsidR="00860D24" w:rsidRPr="00860D24" w:rsidRDefault="00860D24" w:rsidP="00860D24">
      <w:pPr>
        <w:pStyle w:val="Default"/>
        <w:rPr>
          <w:rFonts w:asciiTheme="minorHAnsi" w:hAnsiTheme="minorHAnsi"/>
          <w:sz w:val="18"/>
          <w:szCs w:val="16"/>
        </w:rPr>
      </w:pPr>
    </w:p>
    <w:p w14:paraId="6754D75B" w14:textId="77777777" w:rsidR="00860D24" w:rsidRPr="00860D24" w:rsidRDefault="00860D24" w:rsidP="00860D24">
      <w:pPr>
        <w:pStyle w:val="Default"/>
        <w:rPr>
          <w:rFonts w:asciiTheme="minorHAnsi" w:hAnsiTheme="minorHAnsi"/>
          <w:sz w:val="18"/>
          <w:szCs w:val="16"/>
        </w:rPr>
      </w:pPr>
    </w:p>
    <w:p w14:paraId="3CD6A8D5"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1217C701" w14:textId="77777777" w:rsidR="00860D24" w:rsidRPr="00860D24" w:rsidRDefault="00860D24" w:rsidP="00860D24">
      <w:pPr>
        <w:pStyle w:val="Default"/>
        <w:rPr>
          <w:rFonts w:asciiTheme="minorHAnsi" w:hAnsiTheme="minorHAnsi"/>
          <w:sz w:val="18"/>
          <w:szCs w:val="16"/>
        </w:rPr>
      </w:pPr>
    </w:p>
    <w:p w14:paraId="353A19C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1D4145E6" w14:textId="77777777" w:rsidTr="00D15EBE">
        <w:trPr>
          <w:trHeight w:val="229"/>
        </w:trPr>
        <w:tc>
          <w:tcPr>
            <w:tcW w:w="5070" w:type="dxa"/>
          </w:tcPr>
          <w:p w14:paraId="10FAB0E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7C61FCD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562E8DCA"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5302609D"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6C233A61" w14:textId="77777777" w:rsidR="00860D24" w:rsidRPr="00860D24" w:rsidRDefault="00860D24" w:rsidP="00860D24">
      <w:pPr>
        <w:pStyle w:val="Default"/>
        <w:rPr>
          <w:rFonts w:asciiTheme="minorHAnsi" w:hAnsiTheme="minorHAnsi"/>
          <w:sz w:val="18"/>
          <w:szCs w:val="16"/>
        </w:rPr>
      </w:pPr>
    </w:p>
    <w:p w14:paraId="1E83936D" w14:textId="77777777" w:rsidR="00860D24" w:rsidRPr="00EB0F15" w:rsidRDefault="00860D24" w:rsidP="00860D24">
      <w:pPr>
        <w:pStyle w:val="Default"/>
        <w:rPr>
          <w:sz w:val="22"/>
          <w:szCs w:val="22"/>
        </w:rPr>
      </w:pPr>
    </w:p>
    <w:p w14:paraId="38BB7D90" w14:textId="77777777" w:rsidR="00860D24" w:rsidRDefault="00860D24" w:rsidP="002F5444">
      <w:pPr>
        <w:autoSpaceDE w:val="0"/>
        <w:autoSpaceDN w:val="0"/>
        <w:adjustRightInd w:val="0"/>
        <w:jc w:val="right"/>
        <w:rPr>
          <w:rFonts w:asciiTheme="minorHAnsi" w:hAnsiTheme="minorHAnsi" w:cstheme="minorHAnsi"/>
          <w:b/>
          <w:lang w:val="es-MX"/>
        </w:rPr>
      </w:pPr>
    </w:p>
    <w:p w14:paraId="0BCCC34D" w14:textId="77777777" w:rsidR="006A34AD" w:rsidRDefault="006A34AD" w:rsidP="002F5444">
      <w:pPr>
        <w:autoSpaceDE w:val="0"/>
        <w:autoSpaceDN w:val="0"/>
        <w:adjustRightInd w:val="0"/>
        <w:jc w:val="right"/>
        <w:rPr>
          <w:rFonts w:asciiTheme="minorHAnsi" w:hAnsiTheme="minorHAnsi" w:cstheme="minorHAnsi"/>
          <w:b/>
          <w:lang w:val="es-MX"/>
        </w:rPr>
      </w:pPr>
    </w:p>
    <w:p w14:paraId="496D071C" w14:textId="77777777" w:rsidR="00B50C89" w:rsidRDefault="00B50C89" w:rsidP="002F5444">
      <w:pPr>
        <w:autoSpaceDE w:val="0"/>
        <w:autoSpaceDN w:val="0"/>
        <w:adjustRightInd w:val="0"/>
        <w:jc w:val="right"/>
        <w:rPr>
          <w:rFonts w:asciiTheme="minorHAnsi" w:hAnsiTheme="minorHAnsi" w:cstheme="minorHAnsi"/>
          <w:b/>
          <w:lang w:val="es-MX"/>
        </w:rPr>
      </w:pPr>
    </w:p>
    <w:p w14:paraId="76B6A877" w14:textId="77777777" w:rsidR="00636BCD" w:rsidRDefault="00636BCD" w:rsidP="002F5444">
      <w:pPr>
        <w:autoSpaceDE w:val="0"/>
        <w:autoSpaceDN w:val="0"/>
        <w:adjustRightInd w:val="0"/>
        <w:jc w:val="right"/>
        <w:rPr>
          <w:rFonts w:asciiTheme="minorHAnsi" w:hAnsiTheme="minorHAnsi" w:cstheme="minorHAnsi"/>
          <w:b/>
          <w:lang w:val="es-MX"/>
        </w:rPr>
      </w:pPr>
    </w:p>
    <w:p w14:paraId="5869E1A1" w14:textId="77777777" w:rsidR="00636BCD" w:rsidRDefault="00636BCD" w:rsidP="002F5444">
      <w:pPr>
        <w:autoSpaceDE w:val="0"/>
        <w:autoSpaceDN w:val="0"/>
        <w:adjustRightInd w:val="0"/>
        <w:jc w:val="right"/>
        <w:rPr>
          <w:rFonts w:asciiTheme="minorHAnsi" w:hAnsiTheme="minorHAnsi" w:cstheme="minorHAnsi"/>
          <w:b/>
          <w:lang w:val="es-MX"/>
        </w:rPr>
      </w:pPr>
    </w:p>
    <w:p w14:paraId="69A965C6" w14:textId="77777777" w:rsidR="00B45B79" w:rsidRDefault="00B45B79" w:rsidP="00D22B42">
      <w:pPr>
        <w:autoSpaceDE w:val="0"/>
        <w:autoSpaceDN w:val="0"/>
        <w:adjustRightInd w:val="0"/>
        <w:rPr>
          <w:rFonts w:asciiTheme="minorHAnsi" w:hAnsiTheme="minorHAnsi" w:cstheme="minorHAnsi"/>
          <w:b/>
          <w:lang w:val="es-MX"/>
        </w:rPr>
      </w:pPr>
    </w:p>
    <w:p w14:paraId="22B23C2A" w14:textId="77777777" w:rsidR="00B37CE3" w:rsidRDefault="00860D24" w:rsidP="00D051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17</w:t>
      </w:r>
    </w:p>
    <w:p w14:paraId="2ABAEBEE" w14:textId="77777777" w:rsidR="003632F9" w:rsidRPr="00192B2D" w:rsidRDefault="003632F9" w:rsidP="003632F9">
      <w:pPr>
        <w:autoSpaceDE w:val="0"/>
        <w:autoSpaceDN w:val="0"/>
        <w:adjustRightInd w:val="0"/>
        <w:jc w:val="center"/>
        <w:rPr>
          <w:rFonts w:asciiTheme="minorHAnsi" w:hAnsiTheme="minorHAnsi" w:cstheme="minorHAnsi"/>
          <w:b/>
          <w:sz w:val="14"/>
          <w:szCs w:val="14"/>
          <w:lang w:val="es-MX"/>
        </w:rPr>
      </w:pPr>
      <w:r w:rsidRPr="00192B2D">
        <w:rPr>
          <w:rFonts w:asciiTheme="minorHAnsi" w:hAnsiTheme="minorHAnsi" w:cstheme="minorHAnsi"/>
          <w:b/>
          <w:sz w:val="14"/>
          <w:szCs w:val="14"/>
          <w:lang w:val="es-MX"/>
        </w:rPr>
        <w:t>MODELO DE CONTRATO</w:t>
      </w:r>
    </w:p>
    <w:p w14:paraId="5FF9C6AD" w14:textId="77777777" w:rsidR="00095E6C" w:rsidRPr="00192B2D" w:rsidRDefault="00FF24B4" w:rsidP="00FF24B4">
      <w:pPr>
        <w:autoSpaceDE w:val="0"/>
        <w:autoSpaceDN w:val="0"/>
        <w:adjustRightInd w:val="0"/>
        <w:jc w:val="right"/>
        <w:rPr>
          <w:rFonts w:asciiTheme="minorHAnsi" w:hAnsiTheme="minorHAnsi" w:cstheme="minorHAnsi"/>
          <w:b/>
          <w:sz w:val="14"/>
          <w:szCs w:val="14"/>
          <w:lang w:val="es-MX"/>
        </w:rPr>
      </w:pPr>
      <w:r w:rsidRPr="00192B2D">
        <w:rPr>
          <w:rFonts w:asciiTheme="minorHAnsi" w:hAnsiTheme="minorHAnsi" w:cstheme="minorHAnsi"/>
          <w:b/>
          <w:sz w:val="14"/>
          <w:szCs w:val="14"/>
          <w:lang w:val="es-MX"/>
        </w:rPr>
        <w:t>CONTRATO No: __________</w:t>
      </w:r>
    </w:p>
    <w:p w14:paraId="0C47C40D" w14:textId="77777777" w:rsidR="00FF24B4" w:rsidRPr="00192B2D" w:rsidRDefault="00FF24B4" w:rsidP="00FF24B4">
      <w:pPr>
        <w:autoSpaceDE w:val="0"/>
        <w:autoSpaceDN w:val="0"/>
        <w:adjustRightInd w:val="0"/>
        <w:rPr>
          <w:rFonts w:asciiTheme="minorHAnsi" w:hAnsiTheme="minorHAnsi" w:cstheme="minorHAnsi"/>
          <w:sz w:val="14"/>
          <w:szCs w:val="14"/>
          <w:lang w:val="es-MX"/>
        </w:rPr>
      </w:pPr>
    </w:p>
    <w:p w14:paraId="3838DB19" w14:textId="4D63CE64" w:rsidR="00095E6C" w:rsidRPr="00C42E83" w:rsidRDefault="00E73AB6" w:rsidP="00FF24B4">
      <w:pPr>
        <w:ind w:right="-5"/>
        <w:jc w:val="both"/>
        <w:rPr>
          <w:rFonts w:asciiTheme="minorHAnsi" w:hAnsiTheme="minorHAnsi"/>
          <w:b/>
          <w:sz w:val="16"/>
          <w:szCs w:val="16"/>
        </w:rPr>
      </w:pPr>
      <w:r w:rsidRPr="00C42E83">
        <w:rPr>
          <w:rFonts w:asciiTheme="minorHAnsi" w:hAnsiTheme="minorHAnsi"/>
          <w:b/>
          <w:sz w:val="16"/>
          <w:szCs w:val="16"/>
        </w:rPr>
        <w:t xml:space="preserve">CONTRATO DE SUMINISTRO </w:t>
      </w:r>
      <w:r w:rsidR="00914B60" w:rsidRPr="00C42E83">
        <w:rPr>
          <w:rFonts w:asciiTheme="minorHAnsi" w:hAnsiTheme="minorHAnsi"/>
          <w:b/>
          <w:sz w:val="16"/>
          <w:szCs w:val="16"/>
        </w:rPr>
        <w:t xml:space="preserve">DE </w:t>
      </w:r>
      <w:r w:rsidR="00D344A0" w:rsidRPr="00C42E83">
        <w:rPr>
          <w:rFonts w:asciiTheme="minorHAnsi" w:hAnsiTheme="minorHAnsi"/>
          <w:b/>
          <w:sz w:val="16"/>
          <w:szCs w:val="16"/>
        </w:rPr>
        <w:t>EQUIPO MÉDICO</w:t>
      </w:r>
      <w:r w:rsidRPr="00C42E83">
        <w:rPr>
          <w:rFonts w:asciiTheme="minorHAnsi" w:hAnsiTheme="minorHAnsi"/>
          <w:b/>
          <w:sz w:val="16"/>
          <w:szCs w:val="16"/>
        </w:rPr>
        <w:t xml:space="preserve"> QUE CELEBRAN POR UNA PARTE, SERVICIOS DE SALUD DE NUEVO LEÓN, ORGANISMO PÚBLICO DESCENTRALIZADO, REPRESENTADO POR SU DIRECTOR GENERAL</w:t>
      </w:r>
      <w:r w:rsidR="00C42E83" w:rsidRPr="00C42E83">
        <w:rPr>
          <w:rFonts w:asciiTheme="minorHAnsi" w:hAnsiTheme="minorHAnsi"/>
          <w:b/>
          <w:sz w:val="16"/>
          <w:szCs w:val="16"/>
        </w:rPr>
        <w:t>, LA DRA. MED ALMA ROSA MARROQUÍN ESCAMILLA</w:t>
      </w:r>
      <w:r w:rsidR="00C42E83" w:rsidRPr="00C42E83">
        <w:rPr>
          <w:rFonts w:asciiTheme="minorHAnsi" w:hAnsiTheme="minorHAnsi"/>
          <w:sz w:val="16"/>
          <w:szCs w:val="16"/>
        </w:rPr>
        <w:t xml:space="preserve"> </w:t>
      </w:r>
      <w:r w:rsidR="00C42E83" w:rsidRPr="00C42E83">
        <w:rPr>
          <w:rFonts w:asciiTheme="minorHAnsi" w:hAnsiTheme="minorHAnsi"/>
          <w:b/>
          <w:sz w:val="16"/>
          <w:szCs w:val="16"/>
        </w:rPr>
        <w:t>Y EL DIRECTOR ADMINISTRATIVO, LIC. VICENTE ARTURO LÓPEZ LIMÓN</w:t>
      </w:r>
      <w:r w:rsidRPr="00C42E83">
        <w:rPr>
          <w:rFonts w:asciiTheme="minorHAnsi" w:hAnsiTheme="minorHAnsi"/>
          <w:b/>
          <w:sz w:val="16"/>
          <w:szCs w:val="16"/>
        </w:rPr>
        <w:t>, A QUIEN EN LO SUCESIVO SE LE DENOMINARÁ “S.S.N.L.”, Y POR LA OTRA PARTE, LA COMPAÑÍA __________, REPRESENTADA POR __________, EN SU CARÁCTER DE REPRESENTANTE LEGAL, A QUIEN EN LO SUCESIVO SE LE DENOMINARÁ “EL PROVEEDOR”, AL TENOR DE LAS SIGUIENTES:</w:t>
      </w:r>
    </w:p>
    <w:p w14:paraId="783A26A5" w14:textId="77777777" w:rsidR="00095E6C" w:rsidRPr="00C42E83" w:rsidRDefault="00095E6C" w:rsidP="00FF24B4">
      <w:pPr>
        <w:ind w:left="284" w:right="-5"/>
        <w:jc w:val="both"/>
        <w:rPr>
          <w:rFonts w:asciiTheme="minorHAnsi" w:hAnsiTheme="minorHAnsi"/>
          <w:b/>
          <w:sz w:val="16"/>
          <w:szCs w:val="16"/>
        </w:rPr>
      </w:pPr>
    </w:p>
    <w:p w14:paraId="69E97C9A" w14:textId="77777777" w:rsidR="00095E6C" w:rsidRPr="00192B2D" w:rsidRDefault="00095E6C" w:rsidP="00E73AB6">
      <w:pPr>
        <w:pStyle w:val="Ttulo6"/>
        <w:ind w:left="0"/>
        <w:rPr>
          <w:rFonts w:asciiTheme="minorHAnsi" w:hAnsiTheme="minorHAnsi" w:cs="Tahoma"/>
          <w:sz w:val="14"/>
          <w:szCs w:val="14"/>
        </w:rPr>
      </w:pPr>
      <w:r w:rsidRPr="00192B2D">
        <w:rPr>
          <w:rFonts w:asciiTheme="minorHAnsi" w:hAnsiTheme="minorHAnsi" w:cs="Tahoma"/>
          <w:sz w:val="14"/>
          <w:szCs w:val="14"/>
        </w:rPr>
        <w:t>D E C L A R A C I O N E S</w:t>
      </w:r>
    </w:p>
    <w:p w14:paraId="3D5E191B" w14:textId="77777777" w:rsidR="00095E6C" w:rsidRPr="00192B2D" w:rsidRDefault="0078059E" w:rsidP="0078059E">
      <w:pPr>
        <w:tabs>
          <w:tab w:val="left" w:pos="2400"/>
        </w:tabs>
        <w:ind w:right="-5"/>
        <w:jc w:val="both"/>
        <w:rPr>
          <w:rFonts w:asciiTheme="minorHAnsi" w:hAnsiTheme="minorHAnsi" w:cs="Tahoma"/>
          <w:sz w:val="14"/>
          <w:szCs w:val="14"/>
        </w:rPr>
      </w:pPr>
      <w:r w:rsidRPr="00192B2D">
        <w:rPr>
          <w:rFonts w:asciiTheme="minorHAnsi" w:hAnsiTheme="minorHAnsi" w:cs="Tahoma"/>
          <w:sz w:val="14"/>
          <w:szCs w:val="14"/>
        </w:rPr>
        <w:tab/>
      </w:r>
    </w:p>
    <w:p w14:paraId="5DF5EFA2" w14:textId="77777777" w:rsidR="00095E6C" w:rsidRPr="00192B2D" w:rsidRDefault="00095E6C" w:rsidP="00FF24B4">
      <w:pPr>
        <w:ind w:left="284" w:right="-5"/>
        <w:jc w:val="both"/>
        <w:rPr>
          <w:rFonts w:asciiTheme="minorHAnsi" w:hAnsiTheme="minorHAnsi" w:cs="Tahoma"/>
          <w:b/>
          <w:sz w:val="14"/>
          <w:szCs w:val="14"/>
        </w:rPr>
      </w:pPr>
      <w:r w:rsidRPr="00192B2D">
        <w:rPr>
          <w:rFonts w:asciiTheme="minorHAnsi" w:hAnsiTheme="minorHAnsi" w:cs="Tahoma"/>
          <w:b/>
          <w:sz w:val="14"/>
          <w:szCs w:val="14"/>
        </w:rPr>
        <w:t>I.-   Declara “S.S.N.L.”:</w:t>
      </w:r>
    </w:p>
    <w:p w14:paraId="3EF6F6FD" w14:textId="77777777" w:rsidR="00095E6C" w:rsidRPr="00192B2D" w:rsidRDefault="00095E6C" w:rsidP="00FF24B4">
      <w:pPr>
        <w:ind w:left="851" w:right="-5" w:hanging="567"/>
        <w:jc w:val="both"/>
        <w:rPr>
          <w:rFonts w:asciiTheme="minorHAnsi" w:hAnsiTheme="minorHAnsi" w:cs="Tahoma"/>
          <w:sz w:val="14"/>
          <w:szCs w:val="14"/>
        </w:rPr>
      </w:pPr>
    </w:p>
    <w:p w14:paraId="236E1949" w14:textId="77777777"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I.1.</w:t>
      </w:r>
      <w:r w:rsidRPr="00192B2D">
        <w:rPr>
          <w:rFonts w:asciiTheme="minorHAnsi" w:hAnsiTheme="minorHAnsi" w:cs="Tahoma"/>
          <w:sz w:val="14"/>
          <w:szCs w:val="14"/>
        </w:rPr>
        <w:tab/>
        <w:t>Que es un Organismo Público Descentralizado con personalidad jurídica y patrimonio propios, creado por decreto número 328 de fecha 18 de Diciembre de 1996. Con Registro Federal de Contribuyentes SSN-970115-QI9.</w:t>
      </w:r>
    </w:p>
    <w:p w14:paraId="51CCC309" w14:textId="77777777" w:rsidR="00095E6C" w:rsidRPr="00192B2D" w:rsidRDefault="00095E6C" w:rsidP="00FF24B4">
      <w:pPr>
        <w:ind w:left="284"/>
        <w:jc w:val="both"/>
        <w:rPr>
          <w:rFonts w:asciiTheme="minorHAnsi" w:hAnsiTheme="minorHAnsi" w:cs="Tahoma"/>
          <w:b/>
          <w:sz w:val="14"/>
          <w:szCs w:val="14"/>
        </w:rPr>
      </w:pPr>
    </w:p>
    <w:p w14:paraId="37630EFB" w14:textId="77777777"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I.2.</w:t>
      </w:r>
      <w:r w:rsidRPr="00192B2D">
        <w:rPr>
          <w:rFonts w:asciiTheme="minorHAnsi" w:hAnsiTheme="minorHAnsi" w:cs="Tahoma"/>
          <w:sz w:val="14"/>
          <w:szCs w:val="14"/>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6E427D6F" w14:textId="77777777" w:rsidR="00095E6C" w:rsidRPr="00192B2D" w:rsidRDefault="00095E6C" w:rsidP="00FF24B4">
      <w:pPr>
        <w:ind w:left="284"/>
        <w:jc w:val="both"/>
        <w:rPr>
          <w:rFonts w:asciiTheme="minorHAnsi" w:hAnsiTheme="minorHAnsi" w:cs="Tahoma"/>
          <w:b/>
          <w:sz w:val="14"/>
          <w:szCs w:val="14"/>
        </w:rPr>
      </w:pPr>
    </w:p>
    <w:p w14:paraId="07D30BC1" w14:textId="431FC932" w:rsidR="00572D88" w:rsidRPr="00246FAF" w:rsidRDefault="00572D88" w:rsidP="006F697A">
      <w:pPr>
        <w:pStyle w:val="Sangradetextonormal"/>
        <w:ind w:left="426" w:right="-5" w:hanging="426"/>
        <w:jc w:val="both"/>
        <w:rPr>
          <w:rFonts w:asciiTheme="minorHAnsi" w:hAnsiTheme="minorHAnsi" w:cs="Arial"/>
          <w:sz w:val="14"/>
          <w:szCs w:val="14"/>
        </w:rPr>
      </w:pPr>
      <w:r w:rsidRPr="00192B2D">
        <w:rPr>
          <w:rFonts w:asciiTheme="minorHAnsi" w:hAnsiTheme="minorHAnsi" w:cs="Arial"/>
          <w:sz w:val="14"/>
          <w:szCs w:val="14"/>
        </w:rPr>
        <w:t>I.3</w:t>
      </w:r>
      <w:r w:rsidRPr="00246FAF">
        <w:rPr>
          <w:rFonts w:asciiTheme="minorHAnsi" w:hAnsiTheme="minorHAnsi" w:cs="Arial"/>
          <w:sz w:val="14"/>
          <w:szCs w:val="14"/>
        </w:rPr>
        <w:t xml:space="preserve">.-. </w:t>
      </w:r>
      <w:r w:rsidRPr="00246FAF">
        <w:rPr>
          <w:rFonts w:asciiTheme="minorHAnsi" w:hAnsiTheme="minorHAnsi"/>
          <w:sz w:val="14"/>
          <w:szCs w:val="14"/>
        </w:rPr>
        <w:t xml:space="preserve">Que </w:t>
      </w:r>
      <w:r w:rsidR="00C42E83" w:rsidRPr="00246FAF">
        <w:rPr>
          <w:rFonts w:asciiTheme="minorHAnsi" w:hAnsiTheme="minorHAnsi"/>
          <w:sz w:val="15"/>
          <w:szCs w:val="15"/>
        </w:rPr>
        <w:t>la DRA. MED ALMA ROSA MARROQUÍN ESCAMILLA</w:t>
      </w:r>
      <w:r w:rsidRPr="00246FAF">
        <w:rPr>
          <w:rFonts w:asciiTheme="minorHAnsi" w:hAnsiTheme="minorHAnsi"/>
          <w:sz w:val="14"/>
          <w:szCs w:val="14"/>
        </w:rPr>
        <w:t xml:space="preserve">, en su carácter de Director General, acredita su personalidad, mediante </w:t>
      </w:r>
      <w:r w:rsidR="00E074C1" w:rsidRPr="00246FAF">
        <w:rPr>
          <w:rFonts w:asciiTheme="minorHAnsi" w:hAnsiTheme="minorHAnsi"/>
          <w:sz w:val="14"/>
          <w:szCs w:val="14"/>
        </w:rPr>
        <w:t>_______ de fecha _________</w:t>
      </w:r>
      <w:r w:rsidR="004F67E3" w:rsidRPr="00246FAF">
        <w:rPr>
          <w:rFonts w:asciiTheme="minorHAnsi" w:hAnsiTheme="minorHAnsi"/>
          <w:sz w:val="14"/>
          <w:szCs w:val="14"/>
        </w:rPr>
        <w:t>, e inscrita en fecha _________</w:t>
      </w:r>
      <w:r w:rsidRPr="00246FAF">
        <w:rPr>
          <w:rFonts w:asciiTheme="minorHAnsi" w:hAnsiTheme="minorHAnsi"/>
          <w:sz w:val="14"/>
          <w:szCs w:val="14"/>
        </w:rPr>
        <w:t xml:space="preserve"> de </w:t>
      </w:r>
      <w:r w:rsidR="004F67E3" w:rsidRPr="00246FAF">
        <w:rPr>
          <w:rFonts w:asciiTheme="minorHAnsi" w:hAnsiTheme="minorHAnsi"/>
          <w:sz w:val="14"/>
          <w:szCs w:val="14"/>
        </w:rPr>
        <w:t xml:space="preserve">___________ del año _______ </w:t>
      </w:r>
      <w:r w:rsidRPr="00246FAF">
        <w:rPr>
          <w:rFonts w:asciiTheme="minorHAnsi" w:hAnsiTheme="minorHAnsi"/>
          <w:sz w:val="14"/>
          <w:szCs w:val="14"/>
        </w:rPr>
        <w:t xml:space="preserve"> y </w:t>
      </w:r>
      <w:r w:rsidR="00C42E83" w:rsidRPr="00246FAF">
        <w:rPr>
          <w:rFonts w:asciiTheme="minorHAnsi" w:hAnsiTheme="minorHAnsi"/>
          <w:sz w:val="15"/>
          <w:szCs w:val="15"/>
        </w:rPr>
        <w:t>el LIC. VICENTE ARTURO LÓPEZ LIMÓN</w:t>
      </w:r>
      <w:r w:rsidRPr="00246FAF">
        <w:rPr>
          <w:rFonts w:asciiTheme="minorHAnsi" w:hAnsiTheme="minorHAnsi"/>
          <w:sz w:val="14"/>
          <w:szCs w:val="14"/>
        </w:rPr>
        <w:t xml:space="preserve">  justifica su personalidad mediante oficio No. SRH-NOM-0</w:t>
      </w:r>
      <w:r w:rsidR="00954A60" w:rsidRPr="00246FAF">
        <w:rPr>
          <w:rFonts w:asciiTheme="minorHAnsi" w:hAnsiTheme="minorHAnsi"/>
          <w:sz w:val="14"/>
          <w:szCs w:val="14"/>
        </w:rPr>
        <w:t>________</w:t>
      </w:r>
      <w:r w:rsidRPr="00246FAF">
        <w:rPr>
          <w:rFonts w:asciiTheme="minorHAnsi" w:hAnsiTheme="minorHAnsi"/>
          <w:sz w:val="14"/>
          <w:szCs w:val="14"/>
        </w:rPr>
        <w:t xml:space="preserve">30, signado por </w:t>
      </w:r>
      <w:r w:rsidR="00C42E83" w:rsidRPr="00246FAF">
        <w:rPr>
          <w:rFonts w:asciiTheme="minorHAnsi" w:hAnsiTheme="minorHAnsi"/>
          <w:sz w:val="15"/>
          <w:szCs w:val="15"/>
        </w:rPr>
        <w:t>la DRA. MED ALMA ROSA MARROQUÍN ESCAMILLA</w:t>
      </w:r>
      <w:r w:rsidR="00C42E83" w:rsidRPr="00246FAF">
        <w:rPr>
          <w:rFonts w:asciiTheme="minorHAnsi" w:hAnsiTheme="minorHAnsi"/>
          <w:sz w:val="14"/>
          <w:szCs w:val="14"/>
        </w:rPr>
        <w:t xml:space="preserve"> </w:t>
      </w:r>
      <w:r w:rsidRPr="00246FAF">
        <w:rPr>
          <w:rFonts w:asciiTheme="minorHAnsi" w:hAnsiTheme="minorHAnsi"/>
          <w:sz w:val="14"/>
          <w:szCs w:val="14"/>
        </w:rPr>
        <w:t xml:space="preserve">de fecha </w:t>
      </w:r>
      <w:r w:rsidR="00954A60" w:rsidRPr="00246FAF">
        <w:rPr>
          <w:rFonts w:asciiTheme="minorHAnsi" w:hAnsiTheme="minorHAnsi"/>
          <w:sz w:val="14"/>
          <w:szCs w:val="14"/>
        </w:rPr>
        <w:t>____de _______ de ____</w:t>
      </w:r>
      <w:r w:rsidRPr="00246FAF">
        <w:rPr>
          <w:rFonts w:asciiTheme="minorHAnsi" w:hAnsiTheme="minorHAnsi"/>
          <w:sz w:val="14"/>
          <w:szCs w:val="14"/>
        </w:rPr>
        <w:t>.</w:t>
      </w:r>
    </w:p>
    <w:p w14:paraId="4676AB7A" w14:textId="7C7106BA" w:rsidR="00095E6C" w:rsidRPr="00192B2D" w:rsidRDefault="00095E6C" w:rsidP="00FF24B4">
      <w:pPr>
        <w:ind w:left="426" w:hanging="426"/>
        <w:jc w:val="both"/>
        <w:rPr>
          <w:rFonts w:asciiTheme="minorHAnsi" w:hAnsiTheme="minorHAnsi" w:cs="Tahoma"/>
          <w:color w:val="FF0000"/>
          <w:sz w:val="14"/>
          <w:szCs w:val="14"/>
        </w:rPr>
      </w:pPr>
      <w:r w:rsidRPr="00246FAF">
        <w:rPr>
          <w:rFonts w:asciiTheme="minorHAnsi" w:hAnsiTheme="minorHAnsi" w:cs="Tahoma"/>
          <w:sz w:val="14"/>
          <w:szCs w:val="14"/>
        </w:rPr>
        <w:t>I.4.</w:t>
      </w:r>
      <w:r w:rsidRPr="00246FAF">
        <w:rPr>
          <w:rFonts w:asciiTheme="minorHAnsi" w:hAnsiTheme="minorHAnsi" w:cs="Tahoma"/>
          <w:sz w:val="14"/>
          <w:szCs w:val="14"/>
        </w:rPr>
        <w:tab/>
        <w:t>Que cuenta con recursos suficientes y disponibles en su presupuesto, autorizado mediante oficio número</w:t>
      </w:r>
      <w:r w:rsidRPr="00192B2D">
        <w:rPr>
          <w:rFonts w:asciiTheme="minorHAnsi" w:hAnsiTheme="minorHAnsi" w:cs="Tahoma"/>
          <w:sz w:val="14"/>
          <w:szCs w:val="14"/>
        </w:rPr>
        <w:t xml:space="preserve"> _____, con cargo al Presupuesto ______, Programa _____, Partida ____, </w:t>
      </w:r>
      <w:r w:rsidRPr="003C57FD">
        <w:rPr>
          <w:rFonts w:asciiTheme="minorHAnsi" w:hAnsiTheme="minorHAnsi" w:cs="Tahoma"/>
          <w:sz w:val="14"/>
          <w:szCs w:val="14"/>
        </w:rPr>
        <w:t xml:space="preserve">para celebrar el presente contrato, que fue adjudicado a través de </w:t>
      </w:r>
      <w:r w:rsidR="00C96B24" w:rsidRPr="003C57FD">
        <w:rPr>
          <w:rFonts w:asciiTheme="minorHAnsi" w:hAnsiTheme="minorHAnsi" w:cs="Arial"/>
          <w:sz w:val="14"/>
          <w:szCs w:val="14"/>
        </w:rPr>
        <w:t xml:space="preserve">LICITACIÓN PÚBLICA INTERNACIONAL BAJO LA COBERTURA DE </w:t>
      </w:r>
      <w:r w:rsidR="00EF7C51" w:rsidRPr="003C57FD">
        <w:rPr>
          <w:rFonts w:asciiTheme="minorHAnsi" w:hAnsiTheme="minorHAnsi" w:cs="Arial"/>
          <w:sz w:val="14"/>
          <w:szCs w:val="14"/>
        </w:rPr>
        <w:t>TRATADOS</w:t>
      </w:r>
      <w:r w:rsidR="00C96B24" w:rsidRPr="003C57FD">
        <w:rPr>
          <w:rFonts w:asciiTheme="minorHAnsi" w:hAnsiTheme="minorHAnsi" w:cs="Arial"/>
          <w:sz w:val="14"/>
          <w:szCs w:val="14"/>
        </w:rPr>
        <w:t xml:space="preserve"> PRESENCIAL</w:t>
      </w:r>
      <w:r w:rsidR="0078059E" w:rsidRPr="003C57FD">
        <w:rPr>
          <w:rFonts w:asciiTheme="minorHAnsi" w:hAnsiTheme="minorHAnsi" w:cs="Arial"/>
          <w:sz w:val="14"/>
          <w:szCs w:val="14"/>
        </w:rPr>
        <w:t xml:space="preserve"> No. </w:t>
      </w:r>
      <w:r w:rsidR="00D051E6">
        <w:rPr>
          <w:rFonts w:asciiTheme="minorHAnsi" w:hAnsiTheme="minorHAnsi" w:cs="Arial"/>
          <w:sz w:val="14"/>
          <w:szCs w:val="14"/>
        </w:rPr>
        <w:t>LP-919044992-</w:t>
      </w:r>
      <w:r w:rsidR="0092756F">
        <w:rPr>
          <w:rFonts w:asciiTheme="minorHAnsi" w:hAnsiTheme="minorHAnsi" w:cs="Arial"/>
          <w:sz w:val="14"/>
          <w:szCs w:val="14"/>
        </w:rPr>
        <w:t>I66</w:t>
      </w:r>
      <w:r w:rsidR="00D051E6">
        <w:rPr>
          <w:rFonts w:asciiTheme="minorHAnsi" w:hAnsiTheme="minorHAnsi" w:cs="Arial"/>
          <w:sz w:val="14"/>
          <w:szCs w:val="14"/>
        </w:rPr>
        <w:t>-2021</w:t>
      </w:r>
      <w:r w:rsidRPr="00192B2D">
        <w:rPr>
          <w:rFonts w:asciiTheme="minorHAnsi" w:hAnsiTheme="minorHAnsi" w:cs="Arial"/>
          <w:sz w:val="14"/>
          <w:szCs w:val="14"/>
        </w:rPr>
        <w:t xml:space="preserve"> para la adquisición de “</w:t>
      </w:r>
      <w:r w:rsidR="00D344A0">
        <w:rPr>
          <w:rFonts w:asciiTheme="minorHAnsi" w:hAnsiTheme="minorHAnsi" w:cs="Arial"/>
          <w:sz w:val="14"/>
          <w:szCs w:val="14"/>
        </w:rPr>
        <w:t>EQUIPO MÉDICO</w:t>
      </w:r>
      <w:r w:rsidRPr="00192B2D">
        <w:rPr>
          <w:rFonts w:asciiTheme="minorHAnsi" w:hAnsiTheme="minorHAnsi" w:cs="Arial"/>
          <w:sz w:val="14"/>
          <w:szCs w:val="14"/>
        </w:rPr>
        <w:t>”.</w:t>
      </w:r>
    </w:p>
    <w:p w14:paraId="519D4248" w14:textId="77777777" w:rsidR="00095E6C" w:rsidRPr="00192B2D" w:rsidRDefault="00095E6C" w:rsidP="00FF24B4">
      <w:pPr>
        <w:ind w:left="426" w:hanging="426"/>
        <w:jc w:val="both"/>
        <w:rPr>
          <w:rFonts w:asciiTheme="minorHAnsi" w:hAnsiTheme="minorHAnsi" w:cs="Tahoma"/>
          <w:sz w:val="14"/>
          <w:szCs w:val="14"/>
        </w:rPr>
      </w:pPr>
    </w:p>
    <w:p w14:paraId="1904B1A1" w14:textId="77777777" w:rsidR="00095E6C" w:rsidRPr="00192B2D" w:rsidRDefault="00095E6C" w:rsidP="00FF24B4">
      <w:pPr>
        <w:pStyle w:val="Sangradetextonormal"/>
        <w:spacing w:after="0"/>
        <w:ind w:left="426" w:right="-5" w:hanging="426"/>
        <w:rPr>
          <w:rFonts w:asciiTheme="minorHAnsi" w:hAnsiTheme="minorHAnsi" w:cs="Tahoma"/>
          <w:sz w:val="14"/>
          <w:szCs w:val="14"/>
        </w:rPr>
      </w:pPr>
      <w:r w:rsidRPr="00192B2D">
        <w:rPr>
          <w:rFonts w:asciiTheme="minorHAnsi" w:hAnsiTheme="minorHAnsi" w:cs="Tahoma"/>
          <w:sz w:val="14"/>
          <w:szCs w:val="14"/>
        </w:rPr>
        <w:t>I.5.- Que para los fines y efectos legales del presente instrumento señala como su domicilio el ubicado en la calle Matamoros Ote. Número 520, entre Escobedo y Zaragoza, Centro de Monterrey, Nuevo León, C.P. 64000.</w:t>
      </w:r>
    </w:p>
    <w:p w14:paraId="641F2F6C" w14:textId="77777777" w:rsidR="00095E6C" w:rsidRPr="00192B2D" w:rsidRDefault="00095E6C" w:rsidP="00FF24B4">
      <w:pPr>
        <w:ind w:left="709" w:right="-5" w:hanging="425"/>
        <w:jc w:val="both"/>
        <w:rPr>
          <w:rFonts w:asciiTheme="minorHAnsi" w:hAnsiTheme="minorHAnsi"/>
          <w:sz w:val="14"/>
          <w:szCs w:val="14"/>
        </w:rPr>
      </w:pPr>
    </w:p>
    <w:p w14:paraId="1B6B3C72" w14:textId="77777777" w:rsidR="00E73AB6" w:rsidRPr="00192B2D" w:rsidRDefault="00E73AB6" w:rsidP="00E73AB6">
      <w:pPr>
        <w:pStyle w:val="Sangradetextonormal"/>
        <w:spacing w:after="0"/>
        <w:ind w:left="180" w:right="-5" w:hanging="360"/>
        <w:jc w:val="both"/>
        <w:rPr>
          <w:rFonts w:ascii="Calibri" w:hAnsi="Calibri"/>
          <w:b/>
          <w:sz w:val="14"/>
          <w:szCs w:val="14"/>
        </w:rPr>
      </w:pPr>
      <w:r w:rsidRPr="00192B2D">
        <w:rPr>
          <w:rFonts w:ascii="Calibri" w:hAnsi="Calibri"/>
          <w:b/>
          <w:sz w:val="14"/>
          <w:szCs w:val="14"/>
        </w:rPr>
        <w:t>II.-</w:t>
      </w:r>
      <w:r w:rsidRPr="00192B2D">
        <w:rPr>
          <w:rFonts w:ascii="Calibri" w:hAnsi="Calibri"/>
          <w:b/>
          <w:sz w:val="14"/>
          <w:szCs w:val="14"/>
        </w:rPr>
        <w:tab/>
        <w:t>Declara “EL PROVEEDOR”:</w:t>
      </w:r>
    </w:p>
    <w:p w14:paraId="7BFA9EB4" w14:textId="77777777" w:rsidR="00E73AB6" w:rsidRPr="00192B2D" w:rsidRDefault="00E73AB6" w:rsidP="00E73AB6">
      <w:pPr>
        <w:pStyle w:val="Sangradetextonormal"/>
        <w:spacing w:after="0"/>
        <w:ind w:left="426" w:right="-5" w:hanging="426"/>
        <w:jc w:val="both"/>
        <w:rPr>
          <w:rFonts w:ascii="Calibri" w:hAnsi="Calibri" w:cs="Arial"/>
          <w:sz w:val="14"/>
          <w:szCs w:val="14"/>
        </w:rPr>
      </w:pPr>
    </w:p>
    <w:p w14:paraId="58A74F8F"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14:paraId="25A3F7A5" w14:textId="77777777" w:rsidR="00E73AB6" w:rsidRPr="00192B2D" w:rsidRDefault="00E73AB6" w:rsidP="00E73AB6">
      <w:pPr>
        <w:pStyle w:val="Sangradetextonormal"/>
        <w:spacing w:after="0"/>
        <w:ind w:left="180" w:right="-5" w:hanging="360"/>
        <w:jc w:val="both"/>
        <w:rPr>
          <w:rFonts w:ascii="Calibri" w:hAnsi="Calibri"/>
          <w:sz w:val="14"/>
          <w:szCs w:val="14"/>
        </w:rPr>
      </w:pPr>
    </w:p>
    <w:p w14:paraId="1E602E7D"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AE43811" w14:textId="77777777" w:rsidR="00E73AB6" w:rsidRPr="00192B2D" w:rsidRDefault="00E73AB6" w:rsidP="00E73AB6">
      <w:pPr>
        <w:pStyle w:val="Sangradetextonormal"/>
        <w:spacing w:after="0"/>
        <w:ind w:left="180" w:right="-5" w:hanging="360"/>
        <w:jc w:val="both"/>
        <w:rPr>
          <w:rFonts w:ascii="Calibri" w:hAnsi="Calibri"/>
          <w:sz w:val="14"/>
          <w:szCs w:val="14"/>
        </w:rPr>
      </w:pPr>
    </w:p>
    <w:p w14:paraId="5047C907"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__________,  registrada bajo el Folio Mercantil Electrónico No. __________ de fecha __________en el Registro Público de Comercio. Manifestando bajo protesta de decir verdad que su cargo y facultades conferidas no le han sido revocadas o disminuidas a la fecha.</w:t>
      </w:r>
    </w:p>
    <w:p w14:paraId="6CF7FE43" w14:textId="77777777" w:rsidR="00E73AB6" w:rsidRPr="00192B2D" w:rsidRDefault="00E73AB6" w:rsidP="00E73AB6">
      <w:pPr>
        <w:pStyle w:val="Sangradetextonormal"/>
        <w:spacing w:after="0"/>
        <w:ind w:left="180" w:right="-5" w:hanging="360"/>
        <w:jc w:val="both"/>
        <w:rPr>
          <w:rFonts w:ascii="Calibri" w:hAnsi="Calibri"/>
          <w:sz w:val="14"/>
          <w:szCs w:val="14"/>
        </w:rPr>
      </w:pPr>
    </w:p>
    <w:p w14:paraId="00E23FB0"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II.4.-Continúa manifestando que su representada tiene capacidad jurídica y reúne las condiciones técnicas y económicas para obligarse a la venta de los bienes objeto del presente contrato.</w:t>
      </w:r>
    </w:p>
    <w:p w14:paraId="02B1F36C" w14:textId="77777777" w:rsidR="00E73AB6" w:rsidRPr="00192B2D" w:rsidRDefault="00E73AB6" w:rsidP="00E73AB6">
      <w:pPr>
        <w:pStyle w:val="Sangradetextonormal"/>
        <w:spacing w:after="0"/>
        <w:ind w:left="180" w:right="-5" w:hanging="360"/>
        <w:jc w:val="both"/>
        <w:rPr>
          <w:rFonts w:ascii="Calibri" w:hAnsi="Calibri"/>
          <w:sz w:val="14"/>
          <w:szCs w:val="14"/>
        </w:rPr>
      </w:pPr>
    </w:p>
    <w:p w14:paraId="7FD4175A"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14:paraId="0690C7FA" w14:textId="77777777" w:rsidR="00E73AB6" w:rsidRPr="00192B2D" w:rsidRDefault="00E73AB6" w:rsidP="00E73AB6">
      <w:pPr>
        <w:pStyle w:val="Sangradetextonormal"/>
        <w:spacing w:after="0"/>
        <w:ind w:left="180" w:right="-5" w:hanging="360"/>
        <w:jc w:val="both"/>
        <w:rPr>
          <w:rFonts w:ascii="Calibri" w:hAnsi="Calibri"/>
          <w:sz w:val="14"/>
          <w:szCs w:val="14"/>
        </w:rPr>
      </w:pPr>
    </w:p>
    <w:p w14:paraId="7B5478BD"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II.6.-Que para los fines y efectos legales de este contrato señala como su domicilio, el ubicado en __________, No. __________, Colonia ________________, C. P. __________.</w:t>
      </w:r>
    </w:p>
    <w:p w14:paraId="72A8F054" w14:textId="77777777" w:rsidR="00E73AB6" w:rsidRPr="00192B2D" w:rsidRDefault="00E73AB6" w:rsidP="00E73AB6">
      <w:pPr>
        <w:jc w:val="both"/>
        <w:rPr>
          <w:rFonts w:ascii="Calibri" w:hAnsi="Calibri" w:cs="Tahoma"/>
          <w:sz w:val="14"/>
          <w:szCs w:val="14"/>
        </w:rPr>
      </w:pPr>
    </w:p>
    <w:p w14:paraId="5618C884" w14:textId="77777777" w:rsidR="00E73AB6" w:rsidRPr="00192B2D" w:rsidRDefault="00E73AB6" w:rsidP="00E73AB6">
      <w:pPr>
        <w:pStyle w:val="Sangradetextonormal"/>
        <w:spacing w:after="0"/>
        <w:ind w:left="180" w:right="-5" w:hanging="360"/>
        <w:rPr>
          <w:rFonts w:ascii="Calibri" w:hAnsi="Calibri"/>
          <w:b/>
          <w:sz w:val="14"/>
          <w:szCs w:val="14"/>
        </w:rPr>
      </w:pPr>
      <w:r w:rsidRPr="00192B2D">
        <w:rPr>
          <w:rFonts w:ascii="Calibri" w:hAnsi="Calibri"/>
          <w:b/>
          <w:sz w:val="14"/>
          <w:szCs w:val="14"/>
        </w:rPr>
        <w:t>III.- DECLARAN “LAS PARTES”:</w:t>
      </w:r>
    </w:p>
    <w:p w14:paraId="0FD14F7D" w14:textId="77777777" w:rsidR="00E73AB6" w:rsidRPr="00192B2D" w:rsidRDefault="00E73AB6" w:rsidP="00E73AB6">
      <w:pPr>
        <w:pStyle w:val="Sangradetextonormal"/>
        <w:spacing w:after="0"/>
        <w:ind w:left="180" w:right="-5" w:hanging="360"/>
        <w:rPr>
          <w:rFonts w:ascii="Calibri" w:hAnsi="Calibri"/>
          <w:b/>
          <w:sz w:val="14"/>
          <w:szCs w:val="14"/>
        </w:rPr>
      </w:pPr>
    </w:p>
    <w:p w14:paraId="6BE33896" w14:textId="77777777" w:rsidR="00E73AB6" w:rsidRPr="00192B2D" w:rsidRDefault="00E73AB6" w:rsidP="00E73AB6">
      <w:pPr>
        <w:pStyle w:val="Sangradetextonormal"/>
        <w:spacing w:after="0"/>
        <w:ind w:left="180" w:right="-5" w:hanging="360"/>
        <w:rPr>
          <w:rFonts w:ascii="Calibri" w:hAnsi="Calibri"/>
          <w:sz w:val="14"/>
          <w:szCs w:val="14"/>
        </w:rPr>
      </w:pPr>
      <w:r w:rsidRPr="00192B2D">
        <w:rPr>
          <w:rFonts w:ascii="Calibri" w:hAnsi="Calibri"/>
          <w:sz w:val="14"/>
          <w:szCs w:val="14"/>
        </w:rPr>
        <w:t>III.1.-Que se reconocen la personalidad con la que comparecen y acuerdan celebrar el presente contrato al tenor de las siguientes:</w:t>
      </w:r>
    </w:p>
    <w:p w14:paraId="06FECBF4" w14:textId="77777777" w:rsidR="00E73AB6" w:rsidRPr="00192B2D" w:rsidRDefault="00E73AB6" w:rsidP="00E73AB6">
      <w:pPr>
        <w:pStyle w:val="Ttulo2"/>
        <w:jc w:val="center"/>
        <w:rPr>
          <w:rFonts w:ascii="Calibri" w:hAnsi="Calibri"/>
          <w:sz w:val="14"/>
          <w:szCs w:val="14"/>
        </w:rPr>
      </w:pPr>
    </w:p>
    <w:p w14:paraId="77E3140C" w14:textId="77777777" w:rsidR="00E73AB6" w:rsidRPr="00192B2D" w:rsidRDefault="00E73AB6" w:rsidP="00E73AB6">
      <w:pPr>
        <w:pStyle w:val="Ttulo2"/>
        <w:ind w:left="0"/>
        <w:jc w:val="center"/>
        <w:rPr>
          <w:rFonts w:ascii="Calibri" w:hAnsi="Calibri"/>
          <w:sz w:val="14"/>
          <w:szCs w:val="14"/>
        </w:rPr>
      </w:pPr>
      <w:r w:rsidRPr="00192B2D">
        <w:rPr>
          <w:rFonts w:ascii="Calibri" w:hAnsi="Calibri"/>
          <w:sz w:val="14"/>
          <w:szCs w:val="14"/>
        </w:rPr>
        <w:t>C L Á U S U L A S</w:t>
      </w:r>
    </w:p>
    <w:p w14:paraId="5D850A57" w14:textId="77777777" w:rsidR="00E73AB6" w:rsidRPr="00192B2D" w:rsidRDefault="00E73AB6" w:rsidP="00E73AB6">
      <w:pPr>
        <w:jc w:val="center"/>
        <w:rPr>
          <w:rFonts w:ascii="Calibri" w:hAnsi="Calibri" w:cs="Tahoma"/>
          <w:b/>
          <w:sz w:val="14"/>
          <w:szCs w:val="14"/>
        </w:rPr>
      </w:pPr>
    </w:p>
    <w:p w14:paraId="53EAA0B8" w14:textId="29F2FA8F" w:rsidR="00E73AB6" w:rsidRPr="00192B2D" w:rsidRDefault="00E73AB6" w:rsidP="00E73AB6">
      <w:pPr>
        <w:jc w:val="both"/>
        <w:rPr>
          <w:rFonts w:ascii="Calibri" w:hAnsi="Calibri" w:cs="Tahoma"/>
          <w:sz w:val="14"/>
          <w:szCs w:val="14"/>
        </w:rPr>
      </w:pPr>
      <w:r w:rsidRPr="003C57FD">
        <w:rPr>
          <w:rFonts w:ascii="Calibri" w:hAnsi="Calibri" w:cs="Tahoma"/>
          <w:b/>
          <w:sz w:val="14"/>
          <w:szCs w:val="14"/>
        </w:rPr>
        <w:t>PRIMERA:- OBJETO.</w:t>
      </w:r>
      <w:r w:rsidRPr="003C57FD">
        <w:rPr>
          <w:rFonts w:ascii="Calibri" w:hAnsi="Calibri" w:cs="Tahoma"/>
          <w:sz w:val="14"/>
          <w:szCs w:val="14"/>
        </w:rPr>
        <w:t xml:space="preserve"> </w:t>
      </w:r>
      <w:r w:rsidRPr="003C57FD">
        <w:rPr>
          <w:rFonts w:ascii="Calibri" w:hAnsi="Calibri" w:cs="Tahoma"/>
          <w:b/>
          <w:sz w:val="14"/>
          <w:szCs w:val="14"/>
        </w:rPr>
        <w:t>“EL PROVEEDOR”</w:t>
      </w:r>
      <w:r w:rsidRPr="003C57FD">
        <w:rPr>
          <w:rFonts w:ascii="Calibri" w:hAnsi="Calibri" w:cs="Tahoma"/>
          <w:sz w:val="14"/>
          <w:szCs w:val="14"/>
        </w:rPr>
        <w:t xml:space="preserve"> se obliga al Suministro de </w:t>
      </w:r>
      <w:r w:rsidR="00C05A66" w:rsidRPr="003C57FD">
        <w:rPr>
          <w:rFonts w:ascii="Calibri" w:hAnsi="Calibri" w:cs="Tahoma"/>
          <w:sz w:val="14"/>
          <w:szCs w:val="14"/>
        </w:rPr>
        <w:t>equipo médico</w:t>
      </w:r>
      <w:r w:rsidRPr="003C57FD">
        <w:rPr>
          <w:rFonts w:ascii="Calibri" w:hAnsi="Calibri" w:cs="Tahoma"/>
          <w:sz w:val="14"/>
          <w:szCs w:val="14"/>
        </w:rPr>
        <w:t>, objeto del presente contrato, el cual se ajustará a los precios, presentación y descripción que se señalan en el Anexo 1 que forma parte integral del presente instrumento</w:t>
      </w:r>
      <w:r w:rsidRPr="003C57FD">
        <w:rPr>
          <w:rFonts w:ascii="Calibri" w:hAnsi="Calibri" w:cs="Tahoma"/>
          <w:b/>
          <w:sz w:val="14"/>
          <w:szCs w:val="14"/>
        </w:rPr>
        <w:t xml:space="preserve"> </w:t>
      </w:r>
      <w:r w:rsidRPr="003C57FD">
        <w:rPr>
          <w:rFonts w:ascii="Calibri" w:hAnsi="Calibri" w:cs="Tahoma"/>
          <w:sz w:val="14"/>
          <w:szCs w:val="14"/>
        </w:rPr>
        <w:t xml:space="preserve">y demás especificaciones solicitadas por </w:t>
      </w:r>
      <w:r w:rsidRPr="003C57FD">
        <w:rPr>
          <w:rFonts w:ascii="Calibri" w:hAnsi="Calibri" w:cs="Tahoma"/>
          <w:b/>
          <w:sz w:val="14"/>
          <w:szCs w:val="14"/>
        </w:rPr>
        <w:t>“S.S.N.L.”</w:t>
      </w:r>
      <w:r w:rsidRPr="003C57FD">
        <w:rPr>
          <w:rFonts w:ascii="Calibri" w:hAnsi="Calibri" w:cs="Tahoma"/>
          <w:sz w:val="14"/>
          <w:szCs w:val="14"/>
        </w:rPr>
        <w:t>, en las bases de la</w:t>
      </w:r>
      <w:r w:rsidR="005C3279" w:rsidRPr="003C57FD">
        <w:rPr>
          <w:rFonts w:ascii="Calibri" w:hAnsi="Calibri" w:cs="Tahoma"/>
          <w:sz w:val="14"/>
          <w:szCs w:val="14"/>
        </w:rPr>
        <w:t xml:space="preserve"> convocatoria a la </w:t>
      </w:r>
      <w:r w:rsidRPr="003C57FD">
        <w:rPr>
          <w:rFonts w:ascii="Calibri" w:hAnsi="Calibri" w:cs="Tahoma"/>
          <w:sz w:val="14"/>
          <w:szCs w:val="14"/>
        </w:rPr>
        <w:t xml:space="preserve"> </w:t>
      </w:r>
      <w:r w:rsidR="00C96B24" w:rsidRPr="003C57FD">
        <w:rPr>
          <w:rFonts w:ascii="Calibri" w:hAnsi="Calibri" w:cs="Tahoma"/>
          <w:sz w:val="14"/>
          <w:szCs w:val="14"/>
        </w:rPr>
        <w:t xml:space="preserve">LICITACIÓN PÚBLICA INTERNACIONAL BAJO LA COBERTURA DE </w:t>
      </w:r>
      <w:r w:rsidR="00EF7C51" w:rsidRPr="003C57FD">
        <w:rPr>
          <w:rFonts w:ascii="Calibri" w:hAnsi="Calibri" w:cs="Tahoma"/>
          <w:sz w:val="14"/>
          <w:szCs w:val="14"/>
        </w:rPr>
        <w:t>TRATADOS</w:t>
      </w:r>
      <w:r w:rsidR="00C96B24" w:rsidRPr="003C57FD">
        <w:rPr>
          <w:rFonts w:ascii="Calibri" w:hAnsi="Calibri" w:cs="Tahoma"/>
          <w:sz w:val="14"/>
          <w:szCs w:val="14"/>
        </w:rPr>
        <w:t xml:space="preserve"> PRESENCIAL </w:t>
      </w:r>
      <w:r w:rsidRPr="003C57FD">
        <w:rPr>
          <w:rFonts w:ascii="Calibri" w:hAnsi="Calibri" w:cs="Tahoma"/>
          <w:sz w:val="14"/>
          <w:szCs w:val="14"/>
        </w:rPr>
        <w:t xml:space="preserve">No. </w:t>
      </w:r>
      <w:r w:rsidR="00D051E6">
        <w:rPr>
          <w:rFonts w:ascii="Calibri" w:hAnsi="Calibri" w:cs="Tahoma"/>
          <w:sz w:val="14"/>
          <w:szCs w:val="14"/>
        </w:rPr>
        <w:t>LP-919044992-</w:t>
      </w:r>
      <w:r w:rsidR="0092756F">
        <w:rPr>
          <w:rFonts w:ascii="Calibri" w:hAnsi="Calibri" w:cs="Tahoma"/>
          <w:sz w:val="14"/>
          <w:szCs w:val="14"/>
        </w:rPr>
        <w:t>I66</w:t>
      </w:r>
      <w:r w:rsidR="00D051E6">
        <w:rPr>
          <w:rFonts w:ascii="Calibri" w:hAnsi="Calibri" w:cs="Tahoma"/>
          <w:sz w:val="14"/>
          <w:szCs w:val="14"/>
        </w:rPr>
        <w:t>-2021</w:t>
      </w:r>
      <w:r w:rsidRPr="003C57FD">
        <w:rPr>
          <w:rFonts w:ascii="Calibri" w:hAnsi="Calibri" w:cs="Tahoma"/>
          <w:sz w:val="14"/>
          <w:szCs w:val="14"/>
        </w:rPr>
        <w:t>, foro de aclaraciones y conforme a las propuesta técnica y oferta económica presentadas por</w:t>
      </w:r>
      <w:r w:rsidRPr="003C57FD">
        <w:rPr>
          <w:rFonts w:ascii="Calibri" w:hAnsi="Calibri" w:cs="Tahoma"/>
          <w:b/>
          <w:sz w:val="14"/>
          <w:szCs w:val="14"/>
        </w:rPr>
        <w:t xml:space="preserve"> “EL PROVEEDOR”</w:t>
      </w:r>
      <w:r w:rsidRPr="003C57FD">
        <w:rPr>
          <w:rFonts w:ascii="Calibri" w:hAnsi="Calibri" w:cs="Tahoma"/>
          <w:sz w:val="14"/>
          <w:szCs w:val="14"/>
        </w:rPr>
        <w:t>,</w:t>
      </w:r>
      <w:r w:rsidRPr="003C57FD">
        <w:rPr>
          <w:rFonts w:ascii="Calibri" w:hAnsi="Calibri" w:cs="Tahoma"/>
          <w:b/>
          <w:sz w:val="14"/>
          <w:szCs w:val="14"/>
        </w:rPr>
        <w:t xml:space="preserve"> </w:t>
      </w:r>
      <w:r w:rsidRPr="003C57FD">
        <w:rPr>
          <w:rFonts w:ascii="Calibri" w:hAnsi="Calibri" w:cs="Tahoma"/>
          <w:sz w:val="14"/>
          <w:szCs w:val="14"/>
        </w:rPr>
        <w:t>las cuales forman parte de este contrato.</w:t>
      </w:r>
    </w:p>
    <w:p w14:paraId="6B248902" w14:textId="77777777" w:rsidR="00E73AB6" w:rsidRPr="00192B2D" w:rsidRDefault="00E73AB6" w:rsidP="00E73AB6">
      <w:pPr>
        <w:jc w:val="both"/>
        <w:rPr>
          <w:rFonts w:ascii="Calibri" w:hAnsi="Calibri" w:cs="Tahoma"/>
          <w:b/>
          <w:sz w:val="14"/>
          <w:szCs w:val="14"/>
        </w:rPr>
      </w:pPr>
    </w:p>
    <w:p w14:paraId="73A90D95"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SEGUNDA: MONTO DEL CONTRATO.- </w:t>
      </w:r>
      <w:r w:rsidRPr="00192B2D">
        <w:rPr>
          <w:rFonts w:ascii="Calibri" w:hAnsi="Calibri" w:cs="Tahoma"/>
          <w:sz w:val="14"/>
          <w:szCs w:val="14"/>
        </w:rPr>
        <w:t>El monto del presente contrato será la cantidad de    $</w:t>
      </w:r>
      <w:r w:rsidRPr="00192B2D">
        <w:rPr>
          <w:rFonts w:ascii="Calibri" w:hAnsi="Calibri"/>
          <w:sz w:val="14"/>
          <w:szCs w:val="14"/>
        </w:rPr>
        <w:t>__________</w:t>
      </w:r>
      <w:r w:rsidRPr="00192B2D">
        <w:rPr>
          <w:rFonts w:ascii="Calibri" w:hAnsi="Calibri" w:cs="Tahoma"/>
          <w:sz w:val="14"/>
          <w:szCs w:val="14"/>
        </w:rPr>
        <w:t xml:space="preserve"> (</w:t>
      </w:r>
      <w:r w:rsidRPr="00192B2D">
        <w:rPr>
          <w:rFonts w:ascii="Calibri" w:hAnsi="Calibri"/>
          <w:sz w:val="14"/>
          <w:szCs w:val="14"/>
        </w:rPr>
        <w:t>__________</w:t>
      </w:r>
      <w:r w:rsidRPr="00192B2D">
        <w:rPr>
          <w:rFonts w:ascii="Calibri" w:hAnsi="Calibri" w:cs="Tahoma"/>
          <w:sz w:val="14"/>
          <w:szCs w:val="14"/>
        </w:rPr>
        <w:t xml:space="preserve"> pesos 01/100 M.N), que </w:t>
      </w:r>
      <w:r w:rsidRPr="00192B2D">
        <w:rPr>
          <w:rFonts w:ascii="Calibri" w:hAnsi="Calibri" w:cs="Tahoma"/>
          <w:b/>
          <w:sz w:val="14"/>
          <w:szCs w:val="14"/>
        </w:rPr>
        <w:t xml:space="preserve">“S.S.N.L.” </w:t>
      </w:r>
      <w:r w:rsidRPr="00192B2D">
        <w:rPr>
          <w:rFonts w:ascii="Calibri" w:hAnsi="Calibri" w:cs="Tahoma"/>
          <w:sz w:val="14"/>
          <w:szCs w:val="14"/>
        </w:rPr>
        <w:t>cubrirá a</w:t>
      </w:r>
      <w:r w:rsidRPr="00192B2D">
        <w:rPr>
          <w:rFonts w:ascii="Calibri" w:hAnsi="Calibri" w:cs="Tahoma"/>
          <w:b/>
          <w:sz w:val="14"/>
          <w:szCs w:val="14"/>
        </w:rPr>
        <w:t xml:space="preserve"> “EL PROVEEDOR”, </w:t>
      </w:r>
      <w:r w:rsidRPr="00192B2D">
        <w:rPr>
          <w:rFonts w:ascii="Calibri" w:hAnsi="Calibri" w:cs="Tahoma"/>
          <w:sz w:val="14"/>
          <w:szCs w:val="14"/>
        </w:rPr>
        <w:t xml:space="preserve">por concepto de los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377AF0B6" w14:textId="77777777" w:rsidR="00E73AB6" w:rsidRPr="00192B2D" w:rsidRDefault="00E73AB6" w:rsidP="00E73AB6">
      <w:pPr>
        <w:jc w:val="both"/>
        <w:rPr>
          <w:rFonts w:ascii="Calibri" w:hAnsi="Calibri" w:cs="Tahoma"/>
          <w:sz w:val="14"/>
          <w:szCs w:val="14"/>
        </w:rPr>
      </w:pPr>
    </w:p>
    <w:p w14:paraId="02713908"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presente instrumento se celebra bajo la modalidad de contrato abierto, conforme a los precios unitarios establecidos por </w:t>
      </w:r>
      <w:r w:rsidRPr="00192B2D">
        <w:rPr>
          <w:rFonts w:ascii="Calibri" w:hAnsi="Calibri" w:cs="Tahoma"/>
          <w:b/>
          <w:sz w:val="14"/>
          <w:szCs w:val="14"/>
        </w:rPr>
        <w:t>“EL PROVEEDOR”</w:t>
      </w:r>
      <w:r w:rsidRPr="00192B2D">
        <w:rPr>
          <w:rFonts w:ascii="Calibri" w:hAnsi="Calibri" w:cs="Tahoma"/>
          <w:sz w:val="14"/>
          <w:szCs w:val="14"/>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192B2D" w:rsidRDefault="00E73AB6" w:rsidP="00E73AB6">
      <w:pPr>
        <w:jc w:val="both"/>
        <w:rPr>
          <w:rFonts w:ascii="Calibri" w:hAnsi="Calibri" w:cs="Tahoma"/>
          <w:sz w:val="14"/>
          <w:szCs w:val="14"/>
        </w:rPr>
      </w:pPr>
    </w:p>
    <w:p w14:paraId="0974A2B3" w14:textId="77777777" w:rsidR="00E73AB6" w:rsidRPr="00192B2D" w:rsidRDefault="00E73AB6" w:rsidP="00E73AB6">
      <w:pPr>
        <w:tabs>
          <w:tab w:val="left" w:pos="4111"/>
        </w:tabs>
        <w:jc w:val="both"/>
        <w:rPr>
          <w:rFonts w:ascii="Calibri" w:hAnsi="Calibri" w:cs="Tahoma"/>
          <w:sz w:val="14"/>
          <w:szCs w:val="14"/>
        </w:rPr>
      </w:pPr>
      <w:r w:rsidRPr="00192B2D">
        <w:rPr>
          <w:rFonts w:ascii="Calibri" w:hAnsi="Calibri" w:cs="Tahoma"/>
          <w:sz w:val="14"/>
          <w:szCs w:val="14"/>
        </w:rPr>
        <w:t xml:space="preserve">El precio unitario señalado en la oferta económica y este instrumento, compensará a </w:t>
      </w:r>
      <w:r w:rsidRPr="00192B2D">
        <w:rPr>
          <w:rFonts w:ascii="Calibri" w:hAnsi="Calibri" w:cs="Tahoma"/>
          <w:b/>
          <w:sz w:val="14"/>
          <w:szCs w:val="14"/>
        </w:rPr>
        <w:t>“EL</w:t>
      </w:r>
      <w:r w:rsidRPr="00192B2D">
        <w:rPr>
          <w:rFonts w:ascii="Calibri" w:hAnsi="Calibri" w:cs="Tahoma"/>
          <w:sz w:val="14"/>
          <w:szCs w:val="14"/>
        </w:rPr>
        <w:t xml:space="preserve"> </w:t>
      </w:r>
      <w:r w:rsidRPr="00192B2D">
        <w:rPr>
          <w:rFonts w:ascii="Calibri" w:hAnsi="Calibri" w:cs="Tahoma"/>
          <w:b/>
          <w:sz w:val="14"/>
          <w:szCs w:val="14"/>
        </w:rPr>
        <w:t>PROVEEDOR”</w:t>
      </w:r>
      <w:r w:rsidRPr="00192B2D">
        <w:rPr>
          <w:rFonts w:ascii="Calibri" w:hAnsi="Calibri" w:cs="Tahoma"/>
          <w:sz w:val="14"/>
          <w:szCs w:val="14"/>
        </w:rPr>
        <w:t xml:space="preserve"> por el suministro objeto del presente contrato, transportación, carga, descarga y todos los demás gastos que se originen como consecuencia del presente contrato, así como su utilidad, por lo que</w:t>
      </w:r>
      <w:r w:rsidRPr="00192B2D">
        <w:rPr>
          <w:rFonts w:ascii="Calibri" w:hAnsi="Calibri" w:cs="Tahoma"/>
          <w:b/>
          <w:sz w:val="14"/>
          <w:szCs w:val="14"/>
        </w:rPr>
        <w:t xml:space="preserve"> “EL PROVEEDOR”</w:t>
      </w:r>
      <w:r w:rsidRPr="00192B2D">
        <w:rPr>
          <w:rFonts w:ascii="Calibri" w:hAnsi="Calibri" w:cs="Tahoma"/>
          <w:sz w:val="14"/>
          <w:szCs w:val="14"/>
        </w:rPr>
        <w:t xml:space="preserve"> no podrá exigir mayor retribución por ningún otro concepto. </w:t>
      </w:r>
    </w:p>
    <w:p w14:paraId="5A926C57" w14:textId="77777777" w:rsidR="00E73AB6" w:rsidRPr="00192B2D" w:rsidRDefault="00E73AB6" w:rsidP="00E73AB6">
      <w:pPr>
        <w:jc w:val="both"/>
        <w:rPr>
          <w:rFonts w:ascii="Calibri" w:hAnsi="Calibri" w:cs="Tahoma"/>
          <w:sz w:val="14"/>
          <w:szCs w:val="14"/>
        </w:rPr>
      </w:pPr>
    </w:p>
    <w:p w14:paraId="3E53321A"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“EL PROVEEDOR”</w:t>
      </w:r>
      <w:r w:rsidRPr="00192B2D">
        <w:rPr>
          <w:rFonts w:ascii="Calibri" w:hAnsi="Calibri" w:cs="Tahoma"/>
          <w:sz w:val="14"/>
          <w:szCs w:val="14"/>
        </w:rPr>
        <w:t xml:space="preserve"> se obliga a respetar el precio fijo, en el supuesto de que la Unidad Aplicativa de </w:t>
      </w:r>
      <w:r w:rsidRPr="00192B2D">
        <w:rPr>
          <w:rFonts w:ascii="Calibri" w:hAnsi="Calibri" w:cs="Tahoma"/>
          <w:b/>
          <w:sz w:val="14"/>
          <w:szCs w:val="14"/>
        </w:rPr>
        <w:t>“S.S.N.L.”</w:t>
      </w:r>
      <w:r w:rsidRPr="00192B2D">
        <w:rPr>
          <w:rFonts w:ascii="Calibri" w:hAnsi="Calibri" w:cs="Tahoma"/>
          <w:sz w:val="14"/>
          <w:szCs w:val="14"/>
        </w:rPr>
        <w:t xml:space="preserve"> realicen compras directas, cuando se presenten circunstancias especiales o se establezcan programas que hagan </w:t>
      </w:r>
      <w:r w:rsidR="001B47EB" w:rsidRPr="00192B2D">
        <w:rPr>
          <w:rFonts w:ascii="Calibri" w:hAnsi="Calibri" w:cs="Tahoma"/>
          <w:sz w:val="14"/>
          <w:szCs w:val="14"/>
        </w:rPr>
        <w:t xml:space="preserve">necesario el suministro de los </w:t>
      </w:r>
      <w:r w:rsidR="00C05A66">
        <w:rPr>
          <w:rFonts w:ascii="Calibri" w:hAnsi="Calibri" w:cs="Tahoma"/>
          <w:sz w:val="14"/>
          <w:szCs w:val="14"/>
        </w:rPr>
        <w:t>bienes</w:t>
      </w:r>
      <w:r w:rsidRPr="00192B2D">
        <w:rPr>
          <w:rFonts w:ascii="Calibri" w:hAnsi="Calibri" w:cs="Tahoma"/>
          <w:sz w:val="14"/>
          <w:szCs w:val="14"/>
        </w:rPr>
        <w:t xml:space="preserve"> que estén comprendidos dentro de las necesidades objeto de este contrato. </w:t>
      </w:r>
    </w:p>
    <w:p w14:paraId="18B5E9E3" w14:textId="77777777" w:rsidR="00E73AB6" w:rsidRPr="00192B2D" w:rsidRDefault="00E73AB6" w:rsidP="00E73AB6">
      <w:pPr>
        <w:jc w:val="both"/>
        <w:rPr>
          <w:rFonts w:ascii="Calibri" w:hAnsi="Calibri" w:cs="Tahoma"/>
          <w:sz w:val="14"/>
          <w:szCs w:val="14"/>
        </w:rPr>
      </w:pPr>
    </w:p>
    <w:p w14:paraId="15DA6629"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Cuando los </w:t>
      </w:r>
      <w:r w:rsidR="00C05A66">
        <w:rPr>
          <w:rFonts w:ascii="Calibri" w:hAnsi="Calibri" w:cs="Tahoma"/>
          <w:sz w:val="14"/>
          <w:szCs w:val="14"/>
        </w:rPr>
        <w:t>bienes</w:t>
      </w:r>
      <w:r w:rsidRPr="00192B2D">
        <w:rPr>
          <w:rFonts w:ascii="Calibri" w:hAnsi="Calibri" w:cs="Tahoma"/>
          <w:sz w:val="14"/>
          <w:szCs w:val="14"/>
        </w:rPr>
        <w:t xml:space="preserve"> no se ajusten a lo pactado,</w:t>
      </w:r>
      <w:r w:rsidRPr="00192B2D">
        <w:rPr>
          <w:rFonts w:ascii="Calibri" w:hAnsi="Calibri" w:cs="Tahoma"/>
          <w:b/>
          <w:sz w:val="14"/>
          <w:szCs w:val="14"/>
        </w:rPr>
        <w:t xml:space="preserve"> “S.S.N.L.”</w:t>
      </w:r>
      <w:r w:rsidRPr="00192B2D">
        <w:rPr>
          <w:rFonts w:ascii="Calibri" w:hAnsi="Calibri" w:cs="Tahoma"/>
          <w:sz w:val="14"/>
          <w:szCs w:val="14"/>
        </w:rPr>
        <w:t xml:space="preserve"> no liquidará a</w:t>
      </w:r>
      <w:r w:rsidRPr="00192B2D">
        <w:rPr>
          <w:rFonts w:ascii="Calibri" w:hAnsi="Calibri" w:cs="Tahoma"/>
          <w:b/>
          <w:sz w:val="14"/>
          <w:szCs w:val="14"/>
        </w:rPr>
        <w:t xml:space="preserve"> “EL PROVEEDOR”</w:t>
      </w:r>
      <w:r w:rsidRPr="00192B2D">
        <w:rPr>
          <w:rFonts w:ascii="Calibri" w:hAnsi="Calibri" w:cs="Tahoma"/>
          <w:sz w:val="14"/>
          <w:szCs w:val="14"/>
        </w:rPr>
        <w:t>, el importe de los servicios objeto de este contrato.</w:t>
      </w:r>
    </w:p>
    <w:p w14:paraId="768DEB50" w14:textId="77777777" w:rsidR="00E73AB6" w:rsidRPr="00192B2D" w:rsidRDefault="00E73AB6" w:rsidP="00E73AB6">
      <w:pPr>
        <w:jc w:val="both"/>
        <w:rPr>
          <w:rFonts w:ascii="Calibri" w:hAnsi="Calibri" w:cs="Tahoma"/>
          <w:sz w:val="14"/>
          <w:szCs w:val="14"/>
        </w:rPr>
      </w:pPr>
    </w:p>
    <w:p w14:paraId="3D8953A6"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se celebra bajo la condición de precio fijo, por lo que no se reconocerá incremento alguno en los precios ofertados en sus propuestas.</w:t>
      </w:r>
    </w:p>
    <w:p w14:paraId="585ADD3F" w14:textId="77777777" w:rsidR="00E73AB6" w:rsidRPr="00192B2D" w:rsidRDefault="00E73AB6" w:rsidP="00E73AB6">
      <w:pPr>
        <w:jc w:val="both"/>
        <w:rPr>
          <w:rFonts w:ascii="Calibri" w:hAnsi="Calibri" w:cs="Tahoma"/>
          <w:sz w:val="14"/>
          <w:szCs w:val="14"/>
        </w:rPr>
      </w:pPr>
    </w:p>
    <w:p w14:paraId="30E6A0D7" w14:textId="77777777" w:rsidR="00E73AB6" w:rsidRPr="00192B2D" w:rsidRDefault="00E73AB6" w:rsidP="00E73AB6">
      <w:pPr>
        <w:pStyle w:val="Prrafodelista"/>
        <w:tabs>
          <w:tab w:val="right" w:pos="1276"/>
        </w:tabs>
        <w:ind w:left="0" w:right="11"/>
        <w:jc w:val="both"/>
        <w:rPr>
          <w:rFonts w:ascii="Calibri" w:hAnsi="Calibri" w:cs="Tahoma"/>
          <w:sz w:val="14"/>
          <w:szCs w:val="14"/>
        </w:rPr>
      </w:pPr>
      <w:r w:rsidRPr="00192B2D">
        <w:rPr>
          <w:rFonts w:ascii="Calibri" w:hAnsi="Calibri" w:cs="Tahoma"/>
          <w:sz w:val="14"/>
          <w:szCs w:val="14"/>
        </w:rPr>
        <w:t xml:space="preserve">El 60% del monto comprometido por </w:t>
      </w:r>
      <w:r w:rsidRPr="00192B2D">
        <w:rPr>
          <w:rFonts w:ascii="Calibri" w:hAnsi="Calibri" w:cs="Tahoma"/>
          <w:b/>
          <w:sz w:val="14"/>
          <w:szCs w:val="14"/>
        </w:rPr>
        <w:t>“S.S.N.L.”</w:t>
      </w:r>
      <w:r w:rsidRPr="00192B2D">
        <w:rPr>
          <w:rFonts w:ascii="Calibri" w:hAnsi="Calibri" w:cs="Tahoma"/>
          <w:sz w:val="14"/>
          <w:szCs w:val="14"/>
        </w:rPr>
        <w:t xml:space="preserve">, se ejercerá de acuerdo al anexo No. 1 de este contrato en base a las partidas y cantidades establecidas por </w:t>
      </w:r>
      <w:r w:rsidRPr="00192B2D">
        <w:rPr>
          <w:rFonts w:ascii="Calibri" w:hAnsi="Calibri" w:cs="Tahoma"/>
          <w:b/>
          <w:sz w:val="14"/>
          <w:szCs w:val="14"/>
        </w:rPr>
        <w:t>“S.S.N.L.”</w:t>
      </w:r>
      <w:r w:rsidRPr="00192B2D">
        <w:rPr>
          <w:rFonts w:ascii="Calibri" w:hAnsi="Calibri" w:cs="Tahoma"/>
          <w:sz w:val="14"/>
          <w:szCs w:val="14"/>
        </w:rPr>
        <w:t>, estas cantidades son referenciales y pueden variar según las necesidades de la unidad y de acuerdo a los presupuestos autorizados.</w:t>
      </w:r>
    </w:p>
    <w:p w14:paraId="1AB5219D" w14:textId="77777777" w:rsidR="00E73AB6" w:rsidRPr="00192B2D" w:rsidRDefault="00E73AB6" w:rsidP="00E73AB6">
      <w:pPr>
        <w:jc w:val="both"/>
        <w:rPr>
          <w:rFonts w:ascii="Calibri" w:hAnsi="Calibri" w:cs="Tahoma"/>
          <w:sz w:val="14"/>
          <w:szCs w:val="14"/>
        </w:rPr>
      </w:pPr>
    </w:p>
    <w:p w14:paraId="31D73EC8" w14:textId="77777777" w:rsidR="00E73AB6" w:rsidRPr="00192B2D" w:rsidRDefault="00E73AB6" w:rsidP="00E73AB6">
      <w:pPr>
        <w:jc w:val="both"/>
        <w:rPr>
          <w:rFonts w:ascii="Calibri" w:hAnsi="Calibri" w:cs="Tahoma"/>
          <w:bCs/>
          <w:sz w:val="14"/>
          <w:szCs w:val="14"/>
        </w:rPr>
      </w:pPr>
      <w:r w:rsidRPr="00192B2D">
        <w:rPr>
          <w:rFonts w:ascii="Calibri" w:hAnsi="Calibri" w:cs="Tahoma"/>
          <w:b/>
          <w:sz w:val="14"/>
          <w:szCs w:val="14"/>
        </w:rPr>
        <w:t xml:space="preserve">TERCERA: FORMA DE PAGO.- </w:t>
      </w:r>
      <w:r w:rsidRPr="00192B2D">
        <w:rPr>
          <w:rFonts w:ascii="Calibri" w:hAnsi="Calibri" w:cs="Tahoma"/>
          <w:sz w:val="14"/>
          <w:szCs w:val="14"/>
        </w:rPr>
        <w:t xml:space="preserve">El pago de los </w:t>
      </w:r>
      <w:r w:rsidR="00C05A66">
        <w:rPr>
          <w:rFonts w:ascii="Calibri" w:hAnsi="Calibri" w:cs="Tahoma"/>
          <w:sz w:val="14"/>
          <w:szCs w:val="14"/>
        </w:rPr>
        <w:t>bienes</w:t>
      </w:r>
      <w:r w:rsidR="001B47EB" w:rsidRPr="00192B2D">
        <w:rPr>
          <w:rFonts w:ascii="Calibri" w:hAnsi="Calibri" w:cs="Tahoma"/>
          <w:sz w:val="14"/>
          <w:szCs w:val="14"/>
        </w:rPr>
        <w:t xml:space="preserve"> </w:t>
      </w:r>
      <w:r w:rsidRPr="00192B2D">
        <w:rPr>
          <w:rFonts w:ascii="Calibri" w:hAnsi="Calibri" w:cs="Tahoma"/>
          <w:sz w:val="14"/>
          <w:szCs w:val="14"/>
        </w:rPr>
        <w:t xml:space="preserve">adquiridos se hará en Pesos Mexicanos, dentro de los </w:t>
      </w:r>
      <w:r w:rsidR="00522392" w:rsidRPr="00192B2D">
        <w:rPr>
          <w:rFonts w:ascii="Calibri" w:hAnsi="Calibri" w:cs="Tahoma"/>
          <w:sz w:val="14"/>
          <w:szCs w:val="14"/>
        </w:rPr>
        <w:t>__</w:t>
      </w:r>
      <w:r w:rsidRPr="00192B2D">
        <w:rPr>
          <w:rFonts w:ascii="Calibri" w:hAnsi="Calibri" w:cs="Tahoma"/>
          <w:sz w:val="14"/>
          <w:szCs w:val="14"/>
        </w:rPr>
        <w:t xml:space="preserve"> días siguientes a la fecha en que se presente la factura en el área de Recursos Financieros de </w:t>
      </w:r>
      <w:r w:rsidRPr="00192B2D">
        <w:rPr>
          <w:rFonts w:ascii="Calibri" w:hAnsi="Calibri" w:cs="Tahoma"/>
          <w:b/>
          <w:bCs/>
          <w:sz w:val="14"/>
          <w:szCs w:val="14"/>
        </w:rPr>
        <w:t>“S.S.N.L.”</w:t>
      </w:r>
      <w:r w:rsidRPr="00192B2D">
        <w:rPr>
          <w:rFonts w:ascii="Calibri" w:hAnsi="Calibri" w:cs="Tahoma"/>
          <w:sz w:val="14"/>
          <w:szCs w:val="14"/>
        </w:rPr>
        <w:t>,</w:t>
      </w:r>
      <w:r w:rsidRPr="00192B2D">
        <w:rPr>
          <w:rFonts w:ascii="Calibri" w:hAnsi="Calibri" w:cs="Tahoma"/>
          <w:b/>
          <w:bCs/>
          <w:sz w:val="14"/>
          <w:szCs w:val="14"/>
        </w:rPr>
        <w:t xml:space="preserve"> </w:t>
      </w:r>
      <w:r w:rsidRPr="00192B2D">
        <w:rPr>
          <w:rFonts w:ascii="Calibri" w:hAnsi="Calibri" w:cs="Tahoma"/>
          <w:bCs/>
          <w:sz w:val="14"/>
          <w:szCs w:val="14"/>
        </w:rPr>
        <w:t>debidamente validada por el Administrador de cada Unidad Aplicativa.</w:t>
      </w:r>
    </w:p>
    <w:p w14:paraId="299041B8" w14:textId="77777777" w:rsidR="00E73AB6" w:rsidRPr="00192B2D" w:rsidRDefault="00E73AB6" w:rsidP="00E73AB6">
      <w:pPr>
        <w:jc w:val="both"/>
        <w:rPr>
          <w:rFonts w:ascii="Calibri" w:hAnsi="Calibri" w:cs="Tahoma"/>
          <w:sz w:val="14"/>
          <w:szCs w:val="14"/>
        </w:rPr>
      </w:pPr>
    </w:p>
    <w:p w14:paraId="1E35F920"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Las facturas que resulten de la entrega de los </w:t>
      </w:r>
      <w:r w:rsidR="00C05A66">
        <w:rPr>
          <w:rFonts w:ascii="Calibri" w:hAnsi="Calibri" w:cs="Tahoma"/>
          <w:sz w:val="14"/>
          <w:szCs w:val="14"/>
        </w:rPr>
        <w:t>bienes</w:t>
      </w:r>
      <w:r w:rsidRPr="00192B2D">
        <w:rPr>
          <w:rFonts w:ascii="Calibri" w:hAnsi="Calibri" w:cs="Tahoma"/>
          <w:sz w:val="14"/>
          <w:szCs w:val="14"/>
        </w:rPr>
        <w:t xml:space="preserve">,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192B2D">
        <w:rPr>
          <w:rFonts w:ascii="Calibri" w:hAnsi="Calibri" w:cs="Tahoma"/>
          <w:sz w:val="14"/>
          <w:szCs w:val="14"/>
        </w:rPr>
        <w:t xml:space="preserve">solicitaron los </w:t>
      </w:r>
      <w:r w:rsidR="00C05A66">
        <w:rPr>
          <w:rFonts w:ascii="Calibri" w:hAnsi="Calibri" w:cs="Tahoma"/>
          <w:sz w:val="14"/>
          <w:szCs w:val="14"/>
        </w:rPr>
        <w:t>bienes</w:t>
      </w:r>
      <w:r w:rsidRPr="00192B2D">
        <w:rPr>
          <w:rFonts w:ascii="Calibri" w:hAnsi="Calibri" w:cs="Tahoma"/>
          <w:sz w:val="14"/>
          <w:szCs w:val="14"/>
        </w:rPr>
        <w:t>); además deberá invariablemente describir en cada factura el número de Contrato, Marca del y estarán disponibles las facturas en la Unidad Aplicativa en un plazo no mayor de 2 días hábiles.</w:t>
      </w:r>
    </w:p>
    <w:p w14:paraId="17A30CD4" w14:textId="77777777" w:rsidR="00E73AB6" w:rsidRPr="00192B2D" w:rsidRDefault="00E73AB6" w:rsidP="00E73AB6">
      <w:pPr>
        <w:jc w:val="both"/>
        <w:rPr>
          <w:rFonts w:ascii="Calibri" w:hAnsi="Calibri" w:cs="Tahoma"/>
          <w:sz w:val="14"/>
          <w:szCs w:val="14"/>
        </w:rPr>
      </w:pPr>
    </w:p>
    <w:p w14:paraId="652FF070"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se deslinda del pago de las facturas que no sean presentadas para su pago antes de 90 días posteriores a la fecha de recibo en la Unidad a las que van destinados los </w:t>
      </w:r>
      <w:r w:rsidR="00C05A66">
        <w:rPr>
          <w:rFonts w:ascii="Calibri" w:hAnsi="Calibri" w:cs="Tahoma"/>
          <w:sz w:val="14"/>
          <w:szCs w:val="14"/>
        </w:rPr>
        <w:t>bienes</w:t>
      </w:r>
      <w:r w:rsidRPr="00192B2D">
        <w:rPr>
          <w:rFonts w:ascii="Calibri" w:hAnsi="Calibri" w:cs="Tahoma"/>
          <w:sz w:val="14"/>
          <w:szCs w:val="14"/>
        </w:rPr>
        <w:t>.</w:t>
      </w:r>
    </w:p>
    <w:p w14:paraId="7B27E734" w14:textId="77777777" w:rsidR="00E73AB6" w:rsidRPr="00192B2D" w:rsidRDefault="00E73AB6" w:rsidP="00E73AB6">
      <w:pPr>
        <w:jc w:val="both"/>
        <w:rPr>
          <w:rFonts w:ascii="Calibri" w:hAnsi="Calibri" w:cs="Tahoma"/>
          <w:sz w:val="14"/>
          <w:szCs w:val="14"/>
        </w:rPr>
      </w:pPr>
    </w:p>
    <w:p w14:paraId="44DDB305"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liquidación total </w:t>
      </w:r>
      <w:r w:rsidR="00C96B24" w:rsidRPr="00192B2D">
        <w:rPr>
          <w:rFonts w:ascii="Calibri" w:hAnsi="Calibri" w:cs="Tahoma"/>
          <w:sz w:val="14"/>
          <w:szCs w:val="14"/>
        </w:rPr>
        <w:t xml:space="preserve">del </w:t>
      </w:r>
      <w:r w:rsidR="00C05A66">
        <w:rPr>
          <w:rFonts w:ascii="Calibri" w:hAnsi="Calibri" w:cs="Tahoma"/>
          <w:sz w:val="14"/>
          <w:szCs w:val="14"/>
        </w:rPr>
        <w:t>equipo médico</w:t>
      </w:r>
      <w:r w:rsidRPr="00192B2D">
        <w:rPr>
          <w:rFonts w:ascii="Calibri" w:hAnsi="Calibri" w:cs="Tahoma"/>
          <w:sz w:val="14"/>
          <w:szCs w:val="14"/>
        </w:rPr>
        <w:t xml:space="preserve"> no significará la aceptación de los mismos, por lo tanto </w:t>
      </w:r>
      <w:r w:rsidRPr="00192B2D">
        <w:rPr>
          <w:rFonts w:ascii="Calibri" w:hAnsi="Calibri" w:cs="Tahoma"/>
          <w:b/>
          <w:sz w:val="14"/>
          <w:szCs w:val="14"/>
        </w:rPr>
        <w:t>“S.S.N.L.”</w:t>
      </w:r>
      <w:r w:rsidRPr="00192B2D">
        <w:rPr>
          <w:rFonts w:ascii="Calibri" w:hAnsi="Calibri" w:cs="Tahoma"/>
          <w:sz w:val="14"/>
          <w:szCs w:val="14"/>
        </w:rPr>
        <w:t xml:space="preserve"> se reserva expresamente el derecho de reclamar los vicios ocultos, </w:t>
      </w:r>
      <w:r w:rsidR="00C05A66">
        <w:rPr>
          <w:rFonts w:ascii="Calibri" w:hAnsi="Calibri" w:cs="Tahoma"/>
          <w:sz w:val="14"/>
          <w:szCs w:val="14"/>
        </w:rPr>
        <w:t>bienes</w:t>
      </w:r>
      <w:r w:rsidRPr="00192B2D">
        <w:rPr>
          <w:rFonts w:ascii="Calibri" w:hAnsi="Calibri" w:cs="Tahoma"/>
          <w:sz w:val="14"/>
          <w:szCs w:val="14"/>
        </w:rPr>
        <w:t xml:space="preserve"> faltantes o el pago de lo indebido.</w:t>
      </w:r>
    </w:p>
    <w:p w14:paraId="0829ADD9" w14:textId="77777777" w:rsidR="00E73AB6" w:rsidRPr="00192B2D" w:rsidRDefault="00E73AB6" w:rsidP="00E73AB6">
      <w:pPr>
        <w:jc w:val="both"/>
        <w:rPr>
          <w:rFonts w:ascii="Calibri" w:hAnsi="Calibri" w:cs="Tahoma"/>
          <w:sz w:val="14"/>
          <w:szCs w:val="14"/>
        </w:rPr>
      </w:pPr>
    </w:p>
    <w:p w14:paraId="41FF07F1"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pagará únicamente el importe total correspondiente al precio unitario por clave, cualquier otro impuesto o derecho será cubierto por </w:t>
      </w:r>
      <w:r w:rsidRPr="00192B2D">
        <w:rPr>
          <w:rFonts w:ascii="Calibri" w:hAnsi="Calibri" w:cs="Tahoma"/>
          <w:b/>
          <w:sz w:val="14"/>
          <w:szCs w:val="14"/>
        </w:rPr>
        <w:t>“EL PROVEEDOR”</w:t>
      </w:r>
      <w:r w:rsidRPr="00192B2D">
        <w:rPr>
          <w:rFonts w:ascii="Calibri" w:hAnsi="Calibri" w:cs="Tahoma"/>
          <w:sz w:val="14"/>
          <w:szCs w:val="14"/>
        </w:rPr>
        <w:t>.</w:t>
      </w:r>
    </w:p>
    <w:p w14:paraId="6FE08589" w14:textId="77777777" w:rsidR="00E73AB6" w:rsidRPr="00192B2D" w:rsidRDefault="00E73AB6" w:rsidP="00E73AB6">
      <w:pPr>
        <w:jc w:val="both"/>
        <w:rPr>
          <w:rFonts w:ascii="Calibri" w:hAnsi="Calibri" w:cs="Tahoma"/>
          <w:sz w:val="14"/>
          <w:szCs w:val="14"/>
        </w:rPr>
      </w:pPr>
    </w:p>
    <w:p w14:paraId="136FC292" w14:textId="77777777" w:rsidR="00A665B8" w:rsidRDefault="00E73AB6" w:rsidP="00E73AB6">
      <w:pPr>
        <w:jc w:val="both"/>
        <w:rPr>
          <w:rFonts w:ascii="Calibri" w:hAnsi="Calibri" w:cs="Tahoma"/>
          <w:sz w:val="14"/>
          <w:szCs w:val="14"/>
        </w:rPr>
      </w:pPr>
      <w:r w:rsidRPr="00192B2D">
        <w:rPr>
          <w:rFonts w:ascii="Calibri" w:hAnsi="Calibri" w:cs="Tahoma"/>
          <w:b/>
          <w:sz w:val="14"/>
          <w:szCs w:val="14"/>
        </w:rPr>
        <w:t>CUARTA: PLAZO Y LUGAR DE ENTREGA.-</w:t>
      </w:r>
      <w:r w:rsidR="001B47EB" w:rsidRPr="00192B2D">
        <w:rPr>
          <w:rFonts w:ascii="Calibri" w:hAnsi="Calibri" w:cs="Tahoma"/>
          <w:sz w:val="14"/>
          <w:szCs w:val="14"/>
        </w:rPr>
        <w:t xml:space="preserve"> Los </w:t>
      </w:r>
      <w:r w:rsidR="00C05A66">
        <w:rPr>
          <w:rFonts w:ascii="Calibri" w:hAnsi="Calibri" w:cs="Tahoma"/>
          <w:sz w:val="14"/>
          <w:szCs w:val="14"/>
        </w:rPr>
        <w:t>bienes</w:t>
      </w:r>
      <w:r w:rsidRPr="00192B2D">
        <w:rPr>
          <w:rFonts w:ascii="Calibri" w:hAnsi="Calibri" w:cs="Tahoma"/>
          <w:sz w:val="14"/>
          <w:szCs w:val="14"/>
        </w:rPr>
        <w:t xml:space="preserve"> se entregarán por parte </w:t>
      </w:r>
      <w:r w:rsidRPr="00192B2D">
        <w:rPr>
          <w:rFonts w:ascii="Calibri" w:hAnsi="Calibri" w:cs="Tahoma"/>
          <w:b/>
          <w:sz w:val="14"/>
          <w:szCs w:val="14"/>
        </w:rPr>
        <w:t>“EL PROVEEDOR”</w:t>
      </w:r>
      <w:r w:rsidRPr="00192B2D">
        <w:rPr>
          <w:rFonts w:ascii="Calibri" w:hAnsi="Calibri" w:cs="Tahoma"/>
          <w:sz w:val="14"/>
          <w:szCs w:val="14"/>
        </w:rPr>
        <w:t xml:space="preserve"> y se hará en la Unidad Aplicativa de </w:t>
      </w:r>
      <w:r w:rsidRPr="00192B2D">
        <w:rPr>
          <w:rFonts w:ascii="Calibri" w:hAnsi="Calibri" w:cs="Tahoma"/>
          <w:b/>
          <w:sz w:val="14"/>
          <w:szCs w:val="14"/>
        </w:rPr>
        <w:t>“S.S.N.L.”</w:t>
      </w:r>
      <w:r w:rsidRPr="00192B2D">
        <w:rPr>
          <w:rFonts w:ascii="Calibri" w:hAnsi="Calibri" w:cs="Tahoma"/>
          <w:sz w:val="14"/>
          <w:szCs w:val="14"/>
        </w:rPr>
        <w:t xml:space="preserve"> que lo solicite y conforme a este instrumento. </w:t>
      </w:r>
    </w:p>
    <w:p w14:paraId="418820CC"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No se recibirá </w:t>
      </w:r>
      <w:r w:rsidR="00C05A66">
        <w:rPr>
          <w:rFonts w:ascii="Calibri" w:hAnsi="Calibri" w:cs="Tahoma"/>
          <w:sz w:val="14"/>
          <w:szCs w:val="14"/>
        </w:rPr>
        <w:t>bienes</w:t>
      </w:r>
      <w:r w:rsidRPr="00192B2D">
        <w:rPr>
          <w:rFonts w:ascii="Calibri" w:hAnsi="Calibri" w:cs="Tahoma"/>
          <w:sz w:val="14"/>
          <w:szCs w:val="14"/>
        </w:rPr>
        <w:t xml:space="preserve"> los días sábado, domingo y días de descanso obligatorio, a excepción de que sea solicitado por la Unidad.</w:t>
      </w:r>
    </w:p>
    <w:p w14:paraId="1E5F1012" w14:textId="77777777" w:rsidR="00E73AB6" w:rsidRPr="00192B2D" w:rsidRDefault="00E73AB6" w:rsidP="00E73AB6">
      <w:pPr>
        <w:jc w:val="both"/>
        <w:rPr>
          <w:rFonts w:ascii="Calibri" w:hAnsi="Calibri" w:cs="Tahoma"/>
          <w:sz w:val="14"/>
          <w:szCs w:val="14"/>
        </w:rPr>
      </w:pPr>
    </w:p>
    <w:p w14:paraId="3FF853D6"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lugar de la entrega </w:t>
      </w:r>
      <w:r w:rsidR="00C96B24" w:rsidRPr="00192B2D">
        <w:rPr>
          <w:rFonts w:ascii="Calibri" w:hAnsi="Calibri" w:cs="Tahoma"/>
          <w:sz w:val="14"/>
          <w:szCs w:val="14"/>
        </w:rPr>
        <w:t>del</w:t>
      </w:r>
      <w:r w:rsidR="00522392" w:rsidRPr="00192B2D">
        <w:rPr>
          <w:rFonts w:ascii="Calibri" w:hAnsi="Calibri" w:cs="Tahoma"/>
          <w:sz w:val="14"/>
          <w:szCs w:val="14"/>
        </w:rPr>
        <w:t xml:space="preserve"> </w:t>
      </w:r>
      <w:r w:rsidR="00C05A66">
        <w:rPr>
          <w:rFonts w:ascii="Calibri" w:hAnsi="Calibri" w:cs="Tahoma"/>
          <w:sz w:val="14"/>
          <w:szCs w:val="14"/>
        </w:rPr>
        <w:t>equipo médico</w:t>
      </w:r>
      <w:r w:rsidR="00522392" w:rsidRPr="00192B2D">
        <w:rPr>
          <w:rFonts w:ascii="Calibri" w:hAnsi="Calibri" w:cs="Tahoma"/>
          <w:sz w:val="14"/>
          <w:szCs w:val="14"/>
        </w:rPr>
        <w:t xml:space="preserve"> </w:t>
      </w:r>
      <w:r w:rsidRPr="00192B2D">
        <w:rPr>
          <w:rFonts w:ascii="Calibri" w:hAnsi="Calibri" w:cs="Tahoma"/>
          <w:sz w:val="14"/>
          <w:szCs w:val="14"/>
        </w:rPr>
        <w:t xml:space="preserve">será en </w:t>
      </w:r>
      <w:r w:rsidR="00522392" w:rsidRPr="00192B2D">
        <w:rPr>
          <w:rFonts w:ascii="Calibri" w:hAnsi="Calibri" w:cs="Tahoma"/>
          <w:sz w:val="14"/>
          <w:szCs w:val="14"/>
        </w:rPr>
        <w:t>el</w:t>
      </w:r>
      <w:r w:rsidRPr="00192B2D">
        <w:rPr>
          <w:rFonts w:ascii="Calibri" w:hAnsi="Calibri" w:cs="Tahoma"/>
          <w:sz w:val="14"/>
          <w:szCs w:val="14"/>
        </w:rPr>
        <w:t xml:space="preserve"> </w:t>
      </w:r>
      <w:r w:rsidR="00446181" w:rsidRPr="00192B2D">
        <w:rPr>
          <w:rFonts w:ascii="Calibri" w:hAnsi="Calibri" w:cs="Tahoma"/>
          <w:sz w:val="14"/>
          <w:szCs w:val="14"/>
        </w:rPr>
        <w:t>Almacén</w:t>
      </w:r>
      <w:r w:rsidR="00C96B24" w:rsidRPr="00192B2D">
        <w:rPr>
          <w:rFonts w:ascii="Calibri" w:hAnsi="Calibri" w:cs="Tahoma"/>
          <w:sz w:val="14"/>
          <w:szCs w:val="14"/>
        </w:rPr>
        <w:t xml:space="preserve"> de las unidades, ubicadas</w:t>
      </w:r>
      <w:r w:rsidR="00522392" w:rsidRPr="00192B2D">
        <w:rPr>
          <w:rFonts w:ascii="Calibri" w:hAnsi="Calibri" w:cs="Tahoma"/>
          <w:sz w:val="14"/>
          <w:szCs w:val="14"/>
        </w:rPr>
        <w:t xml:space="preserve"> en _____.</w:t>
      </w:r>
    </w:p>
    <w:p w14:paraId="34B515A7" w14:textId="77777777" w:rsidR="00E73AB6" w:rsidRPr="00192B2D" w:rsidRDefault="00E73AB6" w:rsidP="00E73AB6">
      <w:pPr>
        <w:tabs>
          <w:tab w:val="left" w:pos="720"/>
        </w:tabs>
        <w:jc w:val="both"/>
        <w:rPr>
          <w:rFonts w:ascii="Calibri" w:hAnsi="Calibri" w:cs="Tahoma"/>
          <w:sz w:val="14"/>
          <w:szCs w:val="14"/>
        </w:rPr>
      </w:pPr>
    </w:p>
    <w:p w14:paraId="220C8A80"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El período de suministro </w:t>
      </w:r>
      <w:r w:rsidR="00522392" w:rsidRPr="00192B2D">
        <w:rPr>
          <w:rFonts w:ascii="Calibri" w:hAnsi="Calibri" w:cs="Tahoma"/>
          <w:sz w:val="14"/>
          <w:szCs w:val="14"/>
        </w:rPr>
        <w:t xml:space="preserve">de los </w:t>
      </w:r>
      <w:r w:rsidR="00C05A66">
        <w:rPr>
          <w:rFonts w:ascii="Calibri" w:hAnsi="Calibri" w:cs="Tahoma"/>
          <w:sz w:val="14"/>
          <w:szCs w:val="14"/>
        </w:rPr>
        <w:t>bienes</w:t>
      </w:r>
      <w:r w:rsidR="00522392" w:rsidRPr="00192B2D">
        <w:rPr>
          <w:rFonts w:ascii="Calibri" w:hAnsi="Calibri" w:cs="Tahoma"/>
          <w:sz w:val="14"/>
          <w:szCs w:val="14"/>
        </w:rPr>
        <w:t xml:space="preserve"> </w:t>
      </w:r>
      <w:r w:rsidRPr="00192B2D">
        <w:rPr>
          <w:rFonts w:ascii="Calibri" w:hAnsi="Calibri" w:cs="Tahoma"/>
          <w:sz w:val="14"/>
          <w:szCs w:val="14"/>
        </w:rPr>
        <w:t xml:space="preserve">será del día </w:t>
      </w:r>
      <w:r w:rsidRPr="00192B2D">
        <w:rPr>
          <w:rFonts w:ascii="Calibri" w:hAnsi="Calibri"/>
          <w:sz w:val="14"/>
          <w:szCs w:val="14"/>
        </w:rPr>
        <w:t>__________</w:t>
      </w:r>
      <w:r w:rsidRPr="00192B2D">
        <w:rPr>
          <w:rFonts w:ascii="Calibri" w:hAnsi="Calibri" w:cs="Tahoma"/>
          <w:sz w:val="14"/>
          <w:szCs w:val="14"/>
        </w:rPr>
        <w:t xml:space="preserve">al </w:t>
      </w:r>
      <w:r w:rsidRPr="00192B2D">
        <w:rPr>
          <w:rFonts w:ascii="Calibri" w:hAnsi="Calibri"/>
          <w:sz w:val="14"/>
          <w:szCs w:val="14"/>
        </w:rPr>
        <w:t>__________</w:t>
      </w:r>
      <w:r w:rsidRPr="00192B2D">
        <w:rPr>
          <w:rFonts w:ascii="Calibri" w:hAnsi="Calibri" w:cs="Tahoma"/>
          <w:sz w:val="14"/>
          <w:szCs w:val="14"/>
        </w:rPr>
        <w:t>.</w:t>
      </w:r>
    </w:p>
    <w:p w14:paraId="562A1A61" w14:textId="77777777" w:rsidR="00E73AB6" w:rsidRPr="00192B2D" w:rsidRDefault="00E73AB6" w:rsidP="00E73AB6">
      <w:pPr>
        <w:tabs>
          <w:tab w:val="right" w:pos="1276"/>
        </w:tabs>
        <w:jc w:val="both"/>
        <w:rPr>
          <w:rFonts w:ascii="Calibri" w:hAnsi="Calibri" w:cs="Tahoma"/>
          <w:sz w:val="14"/>
          <w:szCs w:val="14"/>
        </w:rPr>
      </w:pPr>
    </w:p>
    <w:p w14:paraId="2842D8D3"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En los casos fortuitos o de fuerza mayor, o cuando por cualquier otra causa no imputable a </w:t>
      </w:r>
      <w:r w:rsidRPr="00192B2D">
        <w:rPr>
          <w:rFonts w:ascii="Calibri" w:hAnsi="Calibri" w:cs="Tahoma"/>
          <w:b/>
          <w:sz w:val="14"/>
          <w:szCs w:val="14"/>
        </w:rPr>
        <w:t>“EL PROVEEDOR”</w:t>
      </w:r>
      <w:r w:rsidRPr="00192B2D">
        <w:rPr>
          <w:rFonts w:ascii="Calibri" w:hAnsi="Calibri" w:cs="Tahoma"/>
          <w:sz w:val="14"/>
          <w:szCs w:val="14"/>
        </w:rPr>
        <w:t xml:space="preserve"> le fuera imposible a éste cumplir con el servicio, podrá solicitar oportunamente y por escrito la prórroga que considere necesaria, expresando los motivos en que se apoye su solicitud; </w:t>
      </w:r>
      <w:r w:rsidRPr="00192B2D">
        <w:rPr>
          <w:rFonts w:ascii="Calibri" w:hAnsi="Calibri" w:cs="Tahoma"/>
          <w:b/>
          <w:sz w:val="14"/>
          <w:szCs w:val="14"/>
        </w:rPr>
        <w:t>“S.S.N.L.”</w:t>
      </w:r>
      <w:r w:rsidRPr="00192B2D">
        <w:rPr>
          <w:rFonts w:ascii="Calibri" w:hAnsi="Calibri" w:cs="Tahoma"/>
          <w:sz w:val="14"/>
          <w:szCs w:val="14"/>
        </w:rPr>
        <w:t xml:space="preserve"> resolverá sobre la justificación y procedencia de la prórroga y en su caso, concederá la que estime conveniente, mediante la celebración de un convenio modificatorio. </w:t>
      </w:r>
    </w:p>
    <w:p w14:paraId="2784EB79" w14:textId="77777777" w:rsidR="00E73AB6" w:rsidRPr="00192B2D" w:rsidRDefault="00E73AB6" w:rsidP="00E73AB6">
      <w:pPr>
        <w:tabs>
          <w:tab w:val="right" w:pos="1276"/>
        </w:tabs>
        <w:jc w:val="both"/>
        <w:rPr>
          <w:rFonts w:ascii="Calibri" w:hAnsi="Calibri" w:cs="Tahoma"/>
          <w:sz w:val="14"/>
          <w:szCs w:val="14"/>
        </w:rPr>
      </w:pPr>
    </w:p>
    <w:p w14:paraId="314A4C1D"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Si se presentaren causas que impidan la terminación del suministro de los </w:t>
      </w:r>
      <w:r w:rsidR="00C05A66">
        <w:rPr>
          <w:rFonts w:ascii="Calibri" w:hAnsi="Calibri" w:cs="Tahoma"/>
          <w:sz w:val="14"/>
          <w:szCs w:val="14"/>
        </w:rPr>
        <w:t>bienes</w:t>
      </w:r>
      <w:r w:rsidRPr="00192B2D">
        <w:rPr>
          <w:rFonts w:ascii="Calibri" w:hAnsi="Calibri" w:cs="Tahoma"/>
          <w:sz w:val="14"/>
          <w:szCs w:val="14"/>
        </w:rPr>
        <w:t xml:space="preserve">, dentro de los plazos estipulados, que fueren imputables a </w:t>
      </w:r>
      <w:r w:rsidRPr="00192B2D">
        <w:rPr>
          <w:rFonts w:ascii="Calibri" w:hAnsi="Calibri" w:cs="Tahoma"/>
          <w:b/>
          <w:sz w:val="14"/>
          <w:szCs w:val="14"/>
        </w:rPr>
        <w:t>“EL PROVEEDOR”</w:t>
      </w:r>
      <w:r w:rsidRPr="00192B2D">
        <w:rPr>
          <w:rFonts w:ascii="Calibri" w:hAnsi="Calibri" w:cs="Tahoma"/>
          <w:sz w:val="14"/>
          <w:szCs w:val="14"/>
        </w:rPr>
        <w:t xml:space="preserve">, éste podrá solicitar también una prórroga y será optativo para </w:t>
      </w:r>
      <w:r w:rsidRPr="00192B2D">
        <w:rPr>
          <w:rFonts w:ascii="Calibri" w:hAnsi="Calibri" w:cs="Tahoma"/>
          <w:b/>
          <w:sz w:val="14"/>
          <w:szCs w:val="14"/>
        </w:rPr>
        <w:t>“S.S.N.L.”</w:t>
      </w:r>
      <w:r w:rsidRPr="00192B2D">
        <w:rPr>
          <w:rFonts w:ascii="Calibri" w:hAnsi="Calibri" w:cs="Tahoma"/>
          <w:sz w:val="14"/>
          <w:szCs w:val="14"/>
        </w:rPr>
        <w:t>,</w:t>
      </w:r>
      <w:r w:rsidRPr="00192B2D">
        <w:rPr>
          <w:rFonts w:ascii="Calibri" w:hAnsi="Calibri" w:cs="Tahoma"/>
          <w:b/>
          <w:sz w:val="14"/>
          <w:szCs w:val="14"/>
        </w:rPr>
        <w:t xml:space="preserve"> </w:t>
      </w:r>
      <w:r w:rsidRPr="00192B2D">
        <w:rPr>
          <w:rFonts w:ascii="Calibri" w:hAnsi="Calibri" w:cs="Tahoma"/>
          <w:sz w:val="14"/>
          <w:szCs w:val="14"/>
        </w:rPr>
        <w:t xml:space="preserve">el concederla o negarla. En caso de concederla decidirá si procede imponer a </w:t>
      </w:r>
      <w:r w:rsidRPr="00192B2D">
        <w:rPr>
          <w:rFonts w:ascii="Calibri" w:hAnsi="Calibri" w:cs="Tahoma"/>
          <w:b/>
          <w:sz w:val="14"/>
          <w:szCs w:val="14"/>
        </w:rPr>
        <w:t>“EL PROVEEDOR”</w:t>
      </w:r>
      <w:r w:rsidRPr="00192B2D">
        <w:rPr>
          <w:rFonts w:ascii="Calibri" w:hAnsi="Calibri" w:cs="Tahoma"/>
          <w:sz w:val="14"/>
          <w:szCs w:val="14"/>
        </w:rPr>
        <w:t xml:space="preserve"> las sanciones a que haya lugar, de acuerdo con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octava</w:t>
      </w:r>
      <w:r w:rsidRPr="00192B2D">
        <w:rPr>
          <w:rFonts w:ascii="Calibri" w:hAnsi="Calibri" w:cs="Tahoma"/>
          <w:b/>
          <w:bCs/>
          <w:sz w:val="14"/>
          <w:szCs w:val="14"/>
        </w:rPr>
        <w:t xml:space="preserve"> </w:t>
      </w:r>
      <w:r w:rsidRPr="00192B2D">
        <w:rPr>
          <w:rFonts w:ascii="Calibri" w:hAnsi="Calibri" w:cs="Tahoma"/>
          <w:sz w:val="14"/>
          <w:szCs w:val="14"/>
        </w:rPr>
        <w:t xml:space="preserve">y, en caso de negarla, podrá exigir a </w:t>
      </w:r>
      <w:r w:rsidRPr="00192B2D">
        <w:rPr>
          <w:rFonts w:ascii="Calibri" w:hAnsi="Calibri" w:cs="Tahoma"/>
          <w:b/>
          <w:sz w:val="14"/>
          <w:szCs w:val="14"/>
        </w:rPr>
        <w:t>“EL PROVEEDOR”</w:t>
      </w:r>
      <w:r w:rsidRPr="00192B2D">
        <w:rPr>
          <w:rFonts w:ascii="Calibri" w:hAnsi="Calibri" w:cs="Tahoma"/>
          <w:sz w:val="14"/>
          <w:szCs w:val="14"/>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décima tercera</w:t>
      </w:r>
      <w:r w:rsidRPr="00192B2D">
        <w:rPr>
          <w:rFonts w:ascii="Calibri" w:hAnsi="Calibri" w:cs="Tahoma"/>
          <w:sz w:val="14"/>
          <w:szCs w:val="14"/>
        </w:rPr>
        <w:t>.</w:t>
      </w:r>
    </w:p>
    <w:p w14:paraId="0A56AF22" w14:textId="77777777" w:rsidR="00E73AB6" w:rsidRPr="00192B2D" w:rsidRDefault="00E73AB6" w:rsidP="00E73AB6">
      <w:pPr>
        <w:jc w:val="both"/>
        <w:rPr>
          <w:rFonts w:ascii="Calibri" w:hAnsi="Calibri" w:cs="Tahoma"/>
          <w:sz w:val="14"/>
          <w:szCs w:val="14"/>
        </w:rPr>
      </w:pPr>
    </w:p>
    <w:p w14:paraId="3A89607A"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QUINTA: CONDICIONES DE ENTREGA.-</w:t>
      </w:r>
    </w:p>
    <w:p w14:paraId="4346F9D8" w14:textId="77777777" w:rsidR="00E73AB6" w:rsidRPr="00192B2D" w:rsidRDefault="00E73AB6" w:rsidP="00E73AB6">
      <w:pPr>
        <w:ind w:right="49"/>
        <w:jc w:val="both"/>
        <w:rPr>
          <w:rFonts w:ascii="Calibri" w:hAnsi="Calibri" w:cs="Tahoma"/>
          <w:sz w:val="14"/>
          <w:szCs w:val="14"/>
        </w:rPr>
      </w:pPr>
    </w:p>
    <w:p w14:paraId="14EB9EED"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Importación: El licitante ganador será responsable de efectuar los trámites de importación y pagar los impuestos y derechos que se generen.</w:t>
      </w:r>
    </w:p>
    <w:p w14:paraId="2E3C9A34"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 xml:space="preserve">El licitante que resulte con adjudicación será responsable del aseguramiento de los bienes hasta que estos sean recibidos de conformidad por la convocante. </w:t>
      </w:r>
    </w:p>
    <w:p w14:paraId="710E2F36"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No será aceptada condición alguna en cuanto a cargos adicionales por concepto de fletes, maniobras de carga y descarga, seguros u otros costos adicionales para la convocante.</w:t>
      </w:r>
    </w:p>
    <w:p w14:paraId="48360E59"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 xml:space="preserve">Si en la entrega de los bienes se identifican defectos que afecten su duración y funcionalidad, la convocante procederá a no aceptar los mismos, o bien si no son de la marca y modelo ofertado y aceptado. </w:t>
      </w:r>
    </w:p>
    <w:p w14:paraId="5CD13D2E" w14:textId="77777777" w:rsidR="00A665B8" w:rsidRPr="00A665B8" w:rsidRDefault="00A665B8" w:rsidP="00DA7B05">
      <w:pPr>
        <w:pStyle w:val="Prrafodelista"/>
        <w:numPr>
          <w:ilvl w:val="0"/>
          <w:numId w:val="29"/>
        </w:numPr>
        <w:ind w:right="-28"/>
        <w:jc w:val="both"/>
        <w:rPr>
          <w:rFonts w:ascii="Calibri" w:hAnsi="Calibri" w:cs="Tahoma"/>
          <w:sz w:val="14"/>
          <w:szCs w:val="14"/>
        </w:rPr>
      </w:pPr>
      <w:r w:rsidRPr="00A665B8">
        <w:rPr>
          <w:rFonts w:ascii="Calibri" w:hAnsi="Calibri" w:cs="Tahoma"/>
          <w:sz w:val="14"/>
          <w:szCs w:val="14"/>
        </w:rPr>
        <w:t>Instalación: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6224E72C"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lastRenderedPageBreak/>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CC57E8B"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t>Es responsabilidad del licitante adjudicado la instalación y puesta en operación del equipo, el cual se llevará a cabo en las Unidades a las que van destinados los equipos objeto de la presente licitación.</w:t>
      </w:r>
    </w:p>
    <w:p w14:paraId="7F946220"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7A855856"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excederá de 10 días naturales contados a partir de la notificación de dicha devolución. </w:t>
      </w:r>
    </w:p>
    <w:p w14:paraId="689ADF0A" w14:textId="77777777" w:rsidR="00A665B8" w:rsidRPr="00A665B8" w:rsidRDefault="00A665B8" w:rsidP="00A665B8">
      <w:pPr>
        <w:pStyle w:val="Default"/>
        <w:ind w:left="708"/>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77777777" w:rsidR="00A665B8" w:rsidRPr="00A665B8" w:rsidRDefault="00A665B8" w:rsidP="00DA7B05">
      <w:pPr>
        <w:pStyle w:val="Default"/>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Facturas. Las facturas que resulten de la recepción del equipo médico, deberán ser presentadas por el licitante que resulte adjudicado en cada una de las Unidades Aplicativas,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las Unidades Aplicativas en un plazo no mayor de 2 días hábiles.</w:t>
      </w:r>
    </w:p>
    <w:p w14:paraId="6CB2BE00" w14:textId="77777777" w:rsidR="00A665B8" w:rsidRPr="00A665B8" w:rsidRDefault="00A665B8" w:rsidP="00DA7B05">
      <w:pPr>
        <w:pStyle w:val="Prrafodelista"/>
        <w:numPr>
          <w:ilvl w:val="0"/>
          <w:numId w:val="29"/>
        </w:numPr>
        <w:jc w:val="both"/>
        <w:rPr>
          <w:rFonts w:ascii="Calibri" w:hAnsi="Calibri" w:cs="Tahoma"/>
          <w:sz w:val="14"/>
          <w:szCs w:val="14"/>
        </w:rPr>
      </w:pPr>
      <w:r w:rsidRPr="00A665B8">
        <w:rPr>
          <w:rFonts w:ascii="Calibri" w:hAnsi="Calibri" w:cs="Tahoma"/>
          <w:sz w:val="14"/>
          <w:szCs w:val="14"/>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A665B8" w:rsidRDefault="00A665B8" w:rsidP="00DA7B05">
      <w:pPr>
        <w:pStyle w:val="Prrafodelista"/>
        <w:numPr>
          <w:ilvl w:val="0"/>
          <w:numId w:val="29"/>
        </w:numPr>
        <w:jc w:val="both"/>
        <w:rPr>
          <w:rFonts w:ascii="Calibri" w:hAnsi="Calibri" w:cs="Tahoma"/>
          <w:sz w:val="14"/>
          <w:szCs w:val="14"/>
        </w:rPr>
      </w:pPr>
      <w:r w:rsidRPr="00A665B8">
        <w:rPr>
          <w:rFonts w:ascii="Calibri" w:hAnsi="Calibri" w:cs="Tahoma"/>
          <w:sz w:val="14"/>
          <w:szCs w:val="14"/>
        </w:rPr>
        <w:t>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192B2D" w:rsidRDefault="00E73AB6" w:rsidP="00E73AB6">
      <w:pPr>
        <w:pStyle w:val="Prrafodelista"/>
        <w:tabs>
          <w:tab w:val="left" w:pos="709"/>
        </w:tabs>
        <w:ind w:left="0" w:right="49"/>
        <w:jc w:val="both"/>
        <w:rPr>
          <w:rFonts w:ascii="Calibri" w:hAnsi="Calibri" w:cs="Tahoma"/>
          <w:sz w:val="14"/>
          <w:szCs w:val="14"/>
        </w:rPr>
      </w:pPr>
    </w:p>
    <w:p w14:paraId="212D184B"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SEXTA: VIGENCIA.- </w:t>
      </w:r>
      <w:r w:rsidRPr="00192B2D">
        <w:rPr>
          <w:rFonts w:ascii="Calibri" w:hAnsi="Calibri" w:cs="Tahoma"/>
          <w:sz w:val="14"/>
          <w:szCs w:val="14"/>
        </w:rPr>
        <w:t xml:space="preserve">Las partes contratantes están de acuerdo en que la vigencia del presente contrato inicia a partir del día </w:t>
      </w:r>
      <w:r w:rsidRPr="00192B2D">
        <w:rPr>
          <w:rFonts w:ascii="Calibri" w:hAnsi="Calibri"/>
          <w:sz w:val="14"/>
          <w:szCs w:val="14"/>
        </w:rPr>
        <w:t>__________</w:t>
      </w:r>
      <w:r w:rsidRPr="00192B2D">
        <w:rPr>
          <w:rFonts w:ascii="Calibri" w:hAnsi="Calibri" w:cs="Tahoma"/>
          <w:sz w:val="14"/>
          <w:szCs w:val="14"/>
        </w:rPr>
        <w:t xml:space="preserve">y concluye el día </w:t>
      </w:r>
      <w:r w:rsidRPr="00192B2D">
        <w:rPr>
          <w:rFonts w:ascii="Calibri" w:hAnsi="Calibri"/>
          <w:sz w:val="14"/>
          <w:szCs w:val="14"/>
        </w:rPr>
        <w:t>__________</w:t>
      </w:r>
      <w:r w:rsidRPr="00192B2D">
        <w:rPr>
          <w:rFonts w:ascii="Calibri" w:hAnsi="Calibri" w:cs="Tahoma"/>
          <w:sz w:val="14"/>
          <w:szCs w:val="14"/>
        </w:rPr>
        <w:t xml:space="preserve">, en la inteligencia de que si a la fecha de conclusión de la vigencia del contrato, los </w:t>
      </w:r>
      <w:r w:rsidR="00C05A66">
        <w:rPr>
          <w:rFonts w:ascii="Calibri" w:hAnsi="Calibri" w:cs="Tahoma"/>
          <w:sz w:val="14"/>
          <w:szCs w:val="14"/>
        </w:rPr>
        <w:t>bienes</w:t>
      </w:r>
      <w:r w:rsidR="001B47EB" w:rsidRPr="00192B2D">
        <w:rPr>
          <w:rFonts w:ascii="Calibri" w:hAnsi="Calibri" w:cs="Tahoma"/>
          <w:sz w:val="14"/>
          <w:szCs w:val="14"/>
        </w:rPr>
        <w:t xml:space="preserve"> </w:t>
      </w:r>
      <w:r w:rsidRPr="00192B2D">
        <w:rPr>
          <w:rFonts w:ascii="Calibri" w:hAnsi="Calibri" w:cs="Tahoma"/>
          <w:sz w:val="14"/>
          <w:szCs w:val="14"/>
        </w:rPr>
        <w:t xml:space="preserve">no han sido entregados a satisfacción de </w:t>
      </w:r>
      <w:r w:rsidRPr="00192B2D">
        <w:rPr>
          <w:rFonts w:ascii="Calibri" w:hAnsi="Calibri" w:cs="Tahoma"/>
          <w:b/>
          <w:bCs/>
          <w:sz w:val="14"/>
          <w:szCs w:val="14"/>
        </w:rPr>
        <w:t>“S.S.N.L.”</w:t>
      </w:r>
      <w:r w:rsidRPr="00192B2D">
        <w:rPr>
          <w:rFonts w:ascii="Calibri" w:hAnsi="Calibri" w:cs="Tahoma"/>
          <w:sz w:val="14"/>
          <w:szCs w:val="14"/>
        </w:rPr>
        <w:t xml:space="preserve">, el instrumento continuará vigente, hasta en tanto no se cumpla dicha condición. </w:t>
      </w:r>
    </w:p>
    <w:p w14:paraId="5A09CA97" w14:textId="77777777" w:rsidR="00E73AB6" w:rsidRPr="00192B2D" w:rsidRDefault="00E73AB6" w:rsidP="00E73AB6">
      <w:pPr>
        <w:jc w:val="both"/>
        <w:rPr>
          <w:rFonts w:ascii="Calibri" w:hAnsi="Calibri" w:cs="Tahoma"/>
          <w:sz w:val="14"/>
          <w:szCs w:val="14"/>
        </w:rPr>
      </w:pPr>
    </w:p>
    <w:p w14:paraId="44ADD86C"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podrá suspender temporalmente todo o en parte </w:t>
      </w:r>
      <w:r w:rsidR="001B47EB" w:rsidRPr="00192B2D">
        <w:rPr>
          <w:rFonts w:ascii="Calibri" w:hAnsi="Calibri" w:cs="Tahoma"/>
          <w:sz w:val="14"/>
          <w:szCs w:val="14"/>
        </w:rPr>
        <w:t xml:space="preserve">el suministro de </w:t>
      </w:r>
      <w:r w:rsidR="00C05A66">
        <w:rPr>
          <w:rFonts w:ascii="Calibri" w:hAnsi="Calibri" w:cs="Tahoma"/>
          <w:sz w:val="14"/>
          <w:szCs w:val="14"/>
        </w:rPr>
        <w:t>bienes</w:t>
      </w:r>
      <w:r w:rsidRPr="00192B2D">
        <w:rPr>
          <w:rFonts w:ascii="Calibri" w:hAnsi="Calibri" w:cs="Tahoma"/>
          <w:sz w:val="14"/>
          <w:szCs w:val="14"/>
        </w:rPr>
        <w:t xml:space="preserve"> del presente contrato, en cualquier momento por causas justificadas o por razones de interés general, sin que ello implique su terminación definitiva, lo que se hará del conocimiento de </w:t>
      </w:r>
      <w:r w:rsidRPr="00192B2D">
        <w:rPr>
          <w:rFonts w:ascii="Calibri" w:hAnsi="Calibri" w:cs="Tahoma"/>
          <w:b/>
          <w:sz w:val="14"/>
          <w:szCs w:val="14"/>
        </w:rPr>
        <w:t xml:space="preserve">“EL PROVEEDOR” </w:t>
      </w:r>
      <w:r w:rsidRPr="00192B2D">
        <w:rPr>
          <w:rFonts w:ascii="Calibri" w:hAnsi="Calibri" w:cs="Tahoma"/>
          <w:sz w:val="14"/>
          <w:szCs w:val="14"/>
        </w:rPr>
        <w:t>por escrito.</w:t>
      </w:r>
    </w:p>
    <w:p w14:paraId="5C5491B5" w14:textId="77777777" w:rsidR="00E73AB6" w:rsidRPr="00192B2D" w:rsidRDefault="00E73AB6" w:rsidP="00E73AB6">
      <w:pPr>
        <w:jc w:val="both"/>
        <w:rPr>
          <w:rFonts w:ascii="Calibri" w:hAnsi="Calibri" w:cs="Tahoma"/>
          <w:sz w:val="14"/>
          <w:szCs w:val="14"/>
        </w:rPr>
      </w:pPr>
    </w:p>
    <w:p w14:paraId="3366AADD"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podrá continuar produciendo todos sus efectos legales una vez que hayan desaparecido las causas que motivaron dicha suspensión.</w:t>
      </w:r>
    </w:p>
    <w:p w14:paraId="04B5BF86" w14:textId="77777777" w:rsidR="00E73AB6" w:rsidRPr="00192B2D" w:rsidRDefault="00E73AB6" w:rsidP="00E73AB6">
      <w:pPr>
        <w:jc w:val="both"/>
        <w:rPr>
          <w:rFonts w:ascii="Calibri" w:hAnsi="Calibri" w:cs="Tahoma"/>
          <w:sz w:val="14"/>
          <w:szCs w:val="14"/>
        </w:rPr>
      </w:pPr>
    </w:p>
    <w:p w14:paraId="4B8125FC" w14:textId="77777777" w:rsidR="00E73AB6" w:rsidRPr="00192B2D" w:rsidRDefault="00E73AB6" w:rsidP="00E73AB6">
      <w:pPr>
        <w:jc w:val="both"/>
        <w:rPr>
          <w:rFonts w:ascii="Calibri" w:hAnsi="Calibri"/>
          <w:b/>
          <w:snapToGrid w:val="0"/>
          <w:sz w:val="14"/>
          <w:szCs w:val="14"/>
        </w:rPr>
      </w:pPr>
      <w:r w:rsidRPr="00192B2D">
        <w:rPr>
          <w:rFonts w:ascii="Calibri" w:hAnsi="Calibri"/>
          <w:snapToGrid w:val="0"/>
          <w:sz w:val="14"/>
          <w:szCs w:val="14"/>
        </w:rPr>
        <w:t xml:space="preserve">Asimismo, </w:t>
      </w:r>
      <w:r w:rsidRPr="00192B2D">
        <w:rPr>
          <w:rFonts w:ascii="Calibri" w:hAnsi="Calibri"/>
          <w:b/>
          <w:snapToGrid w:val="0"/>
          <w:sz w:val="14"/>
          <w:szCs w:val="14"/>
        </w:rPr>
        <w:t xml:space="preserve">“S.S.N.L.” </w:t>
      </w:r>
      <w:r w:rsidRPr="00192B2D">
        <w:rPr>
          <w:rFonts w:ascii="Calibri" w:hAnsi="Calibri"/>
          <w:snapToGrid w:val="0"/>
          <w:sz w:val="14"/>
          <w:szCs w:val="14"/>
        </w:rPr>
        <w:t xml:space="preserve">podrá dar por terminado anticipadamente el presente contrato mediante notificación por escrito a </w:t>
      </w:r>
      <w:r w:rsidRPr="00192B2D">
        <w:rPr>
          <w:rFonts w:ascii="Calibri" w:hAnsi="Calibri"/>
          <w:b/>
          <w:snapToGrid w:val="0"/>
          <w:sz w:val="14"/>
          <w:szCs w:val="14"/>
        </w:rPr>
        <w:t>“EL PROVEEDOR”</w:t>
      </w:r>
      <w:r w:rsidRPr="00192B2D">
        <w:rPr>
          <w:rFonts w:ascii="Calibri" w:hAnsi="Calibri"/>
          <w:snapToGrid w:val="0"/>
          <w:sz w:val="14"/>
          <w:szCs w:val="14"/>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192B2D">
        <w:rPr>
          <w:rFonts w:ascii="Calibri" w:hAnsi="Calibri"/>
          <w:b/>
          <w:snapToGrid w:val="0"/>
          <w:sz w:val="14"/>
          <w:szCs w:val="14"/>
        </w:rPr>
        <w:t>“S.S.N.L.”</w:t>
      </w:r>
      <w:r w:rsidRPr="00192B2D">
        <w:rPr>
          <w:rFonts w:ascii="Calibri" w:hAnsi="Calibri"/>
          <w:snapToGrid w:val="0"/>
          <w:sz w:val="14"/>
          <w:szCs w:val="14"/>
        </w:rPr>
        <w:t>, o se determine, por la autoridad competente, la nulidad o inexistencia jurídica de los actos que dieron origen al contrato.</w:t>
      </w:r>
    </w:p>
    <w:p w14:paraId="349B1821" w14:textId="77777777" w:rsidR="00E73AB6" w:rsidRPr="00192B2D" w:rsidRDefault="00E73AB6" w:rsidP="00E73AB6">
      <w:pPr>
        <w:jc w:val="both"/>
        <w:rPr>
          <w:rFonts w:ascii="Calibri" w:hAnsi="Calibri" w:cs="Tahoma"/>
          <w:b/>
          <w:sz w:val="14"/>
          <w:szCs w:val="14"/>
        </w:rPr>
      </w:pPr>
    </w:p>
    <w:p w14:paraId="3CF96CD3"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SÉPTIMA:</w:t>
      </w:r>
      <w:r w:rsidRPr="00192B2D">
        <w:rPr>
          <w:rFonts w:ascii="Calibri" w:hAnsi="Calibri" w:cs="Tahoma"/>
          <w:b/>
          <w:sz w:val="14"/>
          <w:szCs w:val="14"/>
        </w:rPr>
        <w:t xml:space="preserve"> RELACIONES DE “EL PROVEEDOR” CON SU PERSONAL.- “EL PROVEEDOR”</w:t>
      </w:r>
      <w:r w:rsidRPr="00192B2D">
        <w:rPr>
          <w:rFonts w:ascii="Calibri" w:hAnsi="Calibri" w:cs="Tahoma"/>
          <w:sz w:val="14"/>
          <w:szCs w:val="14"/>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192B2D">
        <w:rPr>
          <w:rFonts w:ascii="Calibri" w:hAnsi="Calibri" w:cs="Tahoma"/>
          <w:b/>
          <w:sz w:val="14"/>
          <w:szCs w:val="14"/>
        </w:rPr>
        <w:t xml:space="preserve">“EL PROVEEDOR” </w:t>
      </w:r>
      <w:r w:rsidRPr="00192B2D">
        <w:rPr>
          <w:rFonts w:ascii="Calibri" w:hAnsi="Calibri" w:cs="Tahoma"/>
          <w:sz w:val="14"/>
          <w:szCs w:val="14"/>
        </w:rPr>
        <w:t xml:space="preserve">conviene por lo mismo en responder de todas las reclamaciones que sus trabajadores llegaren a presentar en su contra o en contra de </w:t>
      </w:r>
      <w:r w:rsidRPr="00192B2D">
        <w:rPr>
          <w:rFonts w:ascii="Calibri" w:hAnsi="Calibri" w:cs="Tahoma"/>
          <w:b/>
          <w:sz w:val="14"/>
          <w:szCs w:val="14"/>
        </w:rPr>
        <w:t xml:space="preserve">“S.S.N.L.” </w:t>
      </w:r>
      <w:r w:rsidRPr="00192B2D">
        <w:rPr>
          <w:rFonts w:ascii="Calibri" w:hAnsi="Calibri" w:cs="Tahoma"/>
          <w:sz w:val="14"/>
          <w:szCs w:val="14"/>
        </w:rPr>
        <w:t>en relación con el objeto del presente contrato, eximiendo a</w:t>
      </w:r>
      <w:r w:rsidRPr="00192B2D">
        <w:rPr>
          <w:rFonts w:ascii="Calibri" w:hAnsi="Calibri" w:cs="Tahoma"/>
          <w:b/>
          <w:sz w:val="14"/>
          <w:szCs w:val="14"/>
        </w:rPr>
        <w:t xml:space="preserve"> “S.S.N.L.”</w:t>
      </w:r>
      <w:r w:rsidRPr="00192B2D">
        <w:rPr>
          <w:rFonts w:ascii="Calibri" w:hAnsi="Calibri" w:cs="Tahoma"/>
          <w:sz w:val="14"/>
          <w:szCs w:val="14"/>
        </w:rPr>
        <w:t xml:space="preserve"> de cualquier responsabilidad fiscal, laboral, de seguridad social, civil, penal y de cualquier otra índole, que pudiera darse como consecuencia directa de la prestación del servicio, materia del presente contrato. </w:t>
      </w:r>
      <w:r w:rsidRPr="00192B2D">
        <w:rPr>
          <w:rFonts w:ascii="Calibri" w:hAnsi="Calibri" w:cs="Tahoma"/>
          <w:b/>
          <w:sz w:val="14"/>
          <w:szCs w:val="14"/>
        </w:rPr>
        <w:t xml:space="preserve">“S.S.N.L.” </w:t>
      </w:r>
      <w:r w:rsidRPr="00192B2D">
        <w:rPr>
          <w:rFonts w:ascii="Calibri" w:hAnsi="Calibri" w:cs="Tahoma"/>
          <w:sz w:val="14"/>
          <w:szCs w:val="14"/>
        </w:rPr>
        <w:t>no será patrón sustituto.</w:t>
      </w:r>
    </w:p>
    <w:p w14:paraId="47D0B564" w14:textId="77777777" w:rsidR="00E73AB6" w:rsidRPr="00192B2D" w:rsidRDefault="00E73AB6" w:rsidP="00E73AB6">
      <w:pPr>
        <w:jc w:val="both"/>
        <w:rPr>
          <w:rFonts w:ascii="Calibri" w:hAnsi="Calibri" w:cs="Tahoma"/>
          <w:sz w:val="14"/>
          <w:szCs w:val="14"/>
        </w:rPr>
      </w:pPr>
    </w:p>
    <w:p w14:paraId="2CCB95E5"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 xml:space="preserve">OCTAVA: PENA CONVENCIONAL.- </w:t>
      </w:r>
      <w:r w:rsidRPr="00192B2D">
        <w:rPr>
          <w:rFonts w:ascii="Calibri" w:hAnsi="Calibri" w:cs="Tahoma"/>
          <w:sz w:val="14"/>
          <w:szCs w:val="14"/>
        </w:rPr>
        <w:t>Se aplicará una p</w:t>
      </w:r>
      <w:r w:rsidR="007552BA">
        <w:rPr>
          <w:rFonts w:ascii="Calibri" w:hAnsi="Calibri" w:cs="Tahoma"/>
          <w:sz w:val="14"/>
          <w:szCs w:val="14"/>
        </w:rPr>
        <w:t>ena convencional (Sanción) del 4</w:t>
      </w:r>
      <w:r w:rsidRPr="00192B2D">
        <w:rPr>
          <w:rFonts w:ascii="Calibri" w:hAnsi="Calibri" w:cs="Tahoma"/>
          <w:sz w:val="14"/>
          <w:szCs w:val="14"/>
        </w:rPr>
        <w:t xml:space="preserve">% por cada día hábil de retraso (máximo 20 días) sobre el monto </w:t>
      </w:r>
      <w:r w:rsidR="001B47EB" w:rsidRPr="00192B2D">
        <w:rPr>
          <w:rFonts w:ascii="Calibri" w:hAnsi="Calibri" w:cs="Tahoma"/>
          <w:sz w:val="14"/>
          <w:szCs w:val="14"/>
        </w:rPr>
        <w:t xml:space="preserve">del suministro de los </w:t>
      </w:r>
      <w:r w:rsidR="00C05A66">
        <w:rPr>
          <w:rFonts w:ascii="Calibri" w:hAnsi="Calibri" w:cs="Tahoma"/>
          <w:sz w:val="14"/>
          <w:szCs w:val="14"/>
        </w:rPr>
        <w:t>bienes</w:t>
      </w:r>
      <w:r w:rsidRPr="00192B2D">
        <w:rPr>
          <w:rFonts w:ascii="Calibri" w:hAnsi="Calibri" w:cs="Tahoma"/>
          <w:sz w:val="14"/>
          <w:szCs w:val="14"/>
        </w:rPr>
        <w:t xml:space="preserve"> que se efectuare fuera del plazo establecido. La penalización por el retraso en la entrega, iniciará a contar a partir del día siguiente del plazo de vencimiento.</w:t>
      </w:r>
    </w:p>
    <w:p w14:paraId="1942407F" w14:textId="77777777" w:rsidR="00E73AB6" w:rsidRPr="00192B2D" w:rsidRDefault="00E73AB6" w:rsidP="00E73AB6">
      <w:pPr>
        <w:ind w:right="49"/>
        <w:jc w:val="both"/>
        <w:rPr>
          <w:rFonts w:ascii="Calibri" w:hAnsi="Calibri" w:cs="Tahoma"/>
          <w:sz w:val="14"/>
          <w:szCs w:val="14"/>
        </w:rPr>
      </w:pPr>
    </w:p>
    <w:p w14:paraId="1DB0F47F"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En el supuesto de que se requiera la aplicación de la Pena Convencional, el Administrador o equivalente de la Unidad Aplicativa deberá elaborar el cálculo de dicha pena y hacerlo del conocimiento de </w:t>
      </w:r>
      <w:r w:rsidRPr="00192B2D">
        <w:rPr>
          <w:rFonts w:ascii="Calibri" w:hAnsi="Calibri" w:cs="Tahoma"/>
          <w:b/>
          <w:sz w:val="14"/>
          <w:szCs w:val="14"/>
        </w:rPr>
        <w:t>“EL PROVEEDOR”</w:t>
      </w:r>
      <w:r w:rsidRPr="00192B2D">
        <w:rPr>
          <w:rFonts w:ascii="Calibri" w:hAnsi="Calibri" w:cs="Tahoma"/>
          <w:sz w:val="14"/>
          <w:szCs w:val="14"/>
        </w:rPr>
        <w:t xml:space="preserve"> así como también remitirlo a la Subdirección de Recursos Financieros.</w:t>
      </w:r>
    </w:p>
    <w:p w14:paraId="28A073FF" w14:textId="77777777" w:rsidR="00E73AB6" w:rsidRPr="00192B2D" w:rsidRDefault="00E73AB6" w:rsidP="00E73AB6">
      <w:pPr>
        <w:ind w:right="49"/>
        <w:jc w:val="both"/>
        <w:rPr>
          <w:rFonts w:ascii="Calibri" w:hAnsi="Calibri" w:cs="Tahoma"/>
          <w:sz w:val="14"/>
          <w:szCs w:val="14"/>
        </w:rPr>
      </w:pPr>
    </w:p>
    <w:p w14:paraId="2E8EB888"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192B2D" w:rsidRDefault="00E73AB6" w:rsidP="00E73AB6">
      <w:pPr>
        <w:ind w:right="49"/>
        <w:jc w:val="both"/>
        <w:rPr>
          <w:rFonts w:ascii="Calibri" w:hAnsi="Calibri" w:cs="Tahoma"/>
          <w:sz w:val="14"/>
          <w:szCs w:val="14"/>
        </w:rPr>
      </w:pPr>
    </w:p>
    <w:p w14:paraId="177DF8D2"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Las penas se harán efectivas descontándose de los pagos que </w:t>
      </w:r>
      <w:r w:rsidRPr="00192B2D">
        <w:rPr>
          <w:rFonts w:ascii="Calibri" w:hAnsi="Calibri" w:cs="Tahoma"/>
          <w:b/>
          <w:sz w:val="14"/>
          <w:szCs w:val="14"/>
        </w:rPr>
        <w:t>“S.S.N.L.”</w:t>
      </w:r>
      <w:r w:rsidRPr="00192B2D">
        <w:rPr>
          <w:rFonts w:ascii="Calibri" w:hAnsi="Calibri" w:cs="Tahoma"/>
          <w:sz w:val="14"/>
          <w:szCs w:val="14"/>
        </w:rPr>
        <w:t xml:space="preserve"> tenga pendientes de efectuar al proveedor mediante nota de crédito sobre la factura o en su caso éste efectuará el pago correspondiente en </w:t>
      </w:r>
      <w:r w:rsidRPr="00192B2D">
        <w:rPr>
          <w:rFonts w:ascii="Calibri" w:hAnsi="Calibri" w:cs="Tahoma"/>
          <w:bCs/>
          <w:sz w:val="14"/>
          <w:szCs w:val="14"/>
        </w:rPr>
        <w:t xml:space="preserve">las oficinas </w:t>
      </w:r>
      <w:r w:rsidRPr="00192B2D">
        <w:rPr>
          <w:rFonts w:ascii="Calibri" w:hAnsi="Calibri" w:cs="Tahoma"/>
          <w:sz w:val="14"/>
          <w:szCs w:val="14"/>
        </w:rPr>
        <w:t>de Recursos Financieros</w:t>
      </w:r>
      <w:r w:rsidRPr="00192B2D">
        <w:rPr>
          <w:rFonts w:ascii="Calibri" w:hAnsi="Calibri" w:cs="Tahoma"/>
          <w:bCs/>
          <w:sz w:val="14"/>
          <w:szCs w:val="14"/>
        </w:rPr>
        <w:t xml:space="preserve"> de </w:t>
      </w:r>
      <w:r w:rsidRPr="00192B2D">
        <w:rPr>
          <w:rFonts w:ascii="Calibri" w:hAnsi="Calibri" w:cs="Tahoma"/>
          <w:b/>
          <w:sz w:val="14"/>
          <w:szCs w:val="14"/>
        </w:rPr>
        <w:t>“S.S.N.L.”</w:t>
      </w:r>
      <w:r w:rsidRPr="00192B2D">
        <w:rPr>
          <w:rFonts w:ascii="Calibri" w:hAnsi="Calibri" w:cs="Tahoma"/>
          <w:bCs/>
          <w:sz w:val="14"/>
          <w:szCs w:val="14"/>
        </w:rPr>
        <w:t xml:space="preserve">, independientemente de que </w:t>
      </w:r>
      <w:r w:rsidRPr="00192B2D">
        <w:rPr>
          <w:rFonts w:ascii="Calibri" w:hAnsi="Calibri" w:cs="Tahoma"/>
          <w:b/>
          <w:sz w:val="14"/>
          <w:szCs w:val="14"/>
        </w:rPr>
        <w:t>“S.S.N.L.”</w:t>
      </w:r>
      <w:r w:rsidRPr="00192B2D">
        <w:rPr>
          <w:rFonts w:ascii="Calibri" w:hAnsi="Calibri" w:cs="Tahoma"/>
          <w:sz w:val="14"/>
          <w:szCs w:val="14"/>
        </w:rPr>
        <w:t xml:space="preserve"> </w:t>
      </w:r>
      <w:r w:rsidRPr="00192B2D">
        <w:rPr>
          <w:rFonts w:ascii="Calibri" w:hAnsi="Calibri" w:cs="Tahoma"/>
          <w:bCs/>
          <w:sz w:val="14"/>
          <w:szCs w:val="14"/>
        </w:rPr>
        <w:t>opte por hacer efectiva la garantía oto</w:t>
      </w:r>
      <w:r w:rsidRPr="00192B2D">
        <w:rPr>
          <w:rFonts w:ascii="Calibri" w:hAnsi="Calibri" w:cs="Tahoma"/>
          <w:sz w:val="14"/>
          <w:szCs w:val="14"/>
        </w:rPr>
        <w:t>rgada por el proveedor hasta por el monto de las sanciones no cubiertas.</w:t>
      </w:r>
    </w:p>
    <w:p w14:paraId="56BF5D3D" w14:textId="77777777" w:rsidR="00E73AB6" w:rsidRPr="00192B2D" w:rsidRDefault="00E73AB6" w:rsidP="00E73AB6">
      <w:pPr>
        <w:ind w:right="49"/>
        <w:jc w:val="both"/>
        <w:rPr>
          <w:rFonts w:ascii="Calibri" w:hAnsi="Calibri" w:cs="Tahoma"/>
          <w:sz w:val="14"/>
          <w:szCs w:val="14"/>
        </w:rPr>
      </w:pPr>
    </w:p>
    <w:p w14:paraId="0668DBE8"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Será responsabilidad de </w:t>
      </w:r>
      <w:r w:rsidRPr="00192B2D">
        <w:rPr>
          <w:rFonts w:ascii="Calibri" w:hAnsi="Calibri" w:cs="Tahoma"/>
          <w:b/>
          <w:sz w:val="14"/>
          <w:szCs w:val="14"/>
        </w:rPr>
        <w:t>“EL PROVEEDOR”</w:t>
      </w:r>
      <w:r w:rsidRPr="00192B2D">
        <w:rPr>
          <w:rFonts w:ascii="Calibri" w:hAnsi="Calibri" w:cs="Tahoma"/>
          <w:sz w:val="14"/>
          <w:szCs w:val="14"/>
        </w:rPr>
        <w:t xml:space="preserve"> que resulte con adjudicación, abastecer todas las necesidades que requiera la unidad en los tiempos establecidos; en los casos que no surtan de acuerdo a lo requerido,  </w:t>
      </w:r>
      <w:r w:rsidRPr="00192B2D">
        <w:rPr>
          <w:rFonts w:ascii="Calibri" w:hAnsi="Calibri" w:cs="Tahoma"/>
          <w:b/>
          <w:sz w:val="14"/>
          <w:szCs w:val="14"/>
        </w:rPr>
        <w:t>“S.S.N.L.”</w:t>
      </w:r>
      <w:r w:rsidRPr="00192B2D">
        <w:rPr>
          <w:rFonts w:ascii="Calibri" w:hAnsi="Calibri" w:cs="Tahoma"/>
          <w:sz w:val="14"/>
          <w:szCs w:val="14"/>
        </w:rPr>
        <w:t xml:space="preserve"> tendrá el derecho de realizar compras directas, y si estas resultan con diferencia en precio, el proveedor deberá pagar dicha diferencia como sanción por daños ocasionados al no contar con oportunidad con los </w:t>
      </w:r>
      <w:r w:rsidR="00C05A66">
        <w:rPr>
          <w:rFonts w:ascii="Calibri" w:hAnsi="Calibri" w:cs="Tahoma"/>
          <w:sz w:val="14"/>
          <w:szCs w:val="14"/>
        </w:rPr>
        <w:t>bienes</w:t>
      </w:r>
      <w:r w:rsidRPr="00192B2D">
        <w:rPr>
          <w:rFonts w:ascii="Calibri" w:hAnsi="Calibri" w:cs="Tahoma"/>
          <w:sz w:val="14"/>
          <w:szCs w:val="14"/>
        </w:rPr>
        <w:t>, de igual manera se aplicará lo establecido en el párrafo primero de este punto.</w:t>
      </w:r>
    </w:p>
    <w:p w14:paraId="7FC91896" w14:textId="77777777" w:rsidR="00E73AB6" w:rsidRPr="00192B2D" w:rsidRDefault="00E73AB6" w:rsidP="00E73AB6">
      <w:pPr>
        <w:ind w:right="49"/>
        <w:jc w:val="both"/>
        <w:rPr>
          <w:rFonts w:ascii="Calibri" w:hAnsi="Calibri" w:cs="Tahoma"/>
          <w:b/>
          <w:sz w:val="14"/>
          <w:szCs w:val="14"/>
        </w:rPr>
      </w:pPr>
    </w:p>
    <w:p w14:paraId="60C1335E"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NOVENA: DAÑOS Y PERJUICIOS.- “EL PROVEEDOR” </w:t>
      </w:r>
      <w:r w:rsidRPr="00192B2D">
        <w:rPr>
          <w:rFonts w:ascii="Calibri" w:hAnsi="Calibri" w:cs="Tahoma"/>
          <w:sz w:val="14"/>
          <w:szCs w:val="14"/>
        </w:rPr>
        <w:t xml:space="preserve">se obliga al pago de los daños y perjuicios que ocasione a </w:t>
      </w:r>
      <w:r w:rsidRPr="00192B2D">
        <w:rPr>
          <w:rFonts w:ascii="Calibri" w:hAnsi="Calibri" w:cs="Tahoma"/>
          <w:b/>
          <w:sz w:val="14"/>
          <w:szCs w:val="14"/>
        </w:rPr>
        <w:t>“S.S.N.L.”</w:t>
      </w:r>
      <w:r w:rsidRPr="00192B2D">
        <w:rPr>
          <w:rFonts w:ascii="Calibri" w:hAnsi="Calibri" w:cs="Tahoma"/>
          <w:sz w:val="14"/>
          <w:szCs w:val="14"/>
        </w:rPr>
        <w:t xml:space="preserve"> por la falta de entrega de los </w:t>
      </w:r>
      <w:r w:rsidR="00C05A66">
        <w:rPr>
          <w:rFonts w:ascii="Calibri" w:hAnsi="Calibri" w:cs="Tahoma"/>
          <w:sz w:val="14"/>
          <w:szCs w:val="14"/>
        </w:rPr>
        <w:t>bienes</w:t>
      </w:r>
      <w:r w:rsidRPr="00192B2D">
        <w:rPr>
          <w:rFonts w:ascii="Calibri" w:hAnsi="Calibri" w:cs="Tahoma"/>
          <w:sz w:val="14"/>
          <w:szCs w:val="14"/>
        </w:rPr>
        <w:t>, en los plazos pactados y cuando éstos no reúnan los requisitos de calidad, así como el pago de daños que se causen a</w:t>
      </w:r>
      <w:r w:rsidRPr="00192B2D">
        <w:rPr>
          <w:rFonts w:ascii="Calibri" w:hAnsi="Calibri" w:cs="Tahoma"/>
          <w:b/>
          <w:sz w:val="14"/>
          <w:szCs w:val="14"/>
        </w:rPr>
        <w:t xml:space="preserve"> </w:t>
      </w:r>
      <w:r w:rsidRPr="00192B2D">
        <w:rPr>
          <w:rFonts w:ascii="Calibri" w:hAnsi="Calibri" w:cs="Tahoma"/>
          <w:sz w:val="14"/>
          <w:szCs w:val="14"/>
        </w:rPr>
        <w:t>terceros en su persona, así como por cualquier incumplimiento a lo establecido en el presente instrumento.</w:t>
      </w:r>
    </w:p>
    <w:p w14:paraId="1D3A7DA6" w14:textId="77777777" w:rsidR="00E73AB6" w:rsidRDefault="001B47EB" w:rsidP="00E73AB6">
      <w:pPr>
        <w:jc w:val="both"/>
        <w:rPr>
          <w:rFonts w:ascii="Calibri" w:hAnsi="Calibri" w:cs="Tahoma"/>
          <w:b/>
          <w:sz w:val="14"/>
          <w:szCs w:val="14"/>
        </w:rPr>
      </w:pPr>
      <w:r w:rsidRPr="00192B2D">
        <w:rPr>
          <w:rFonts w:ascii="Calibri" w:hAnsi="Calibri" w:cs="Tahoma"/>
          <w:b/>
          <w:sz w:val="14"/>
          <w:szCs w:val="14"/>
        </w:rPr>
        <w:lastRenderedPageBreak/>
        <w:t xml:space="preserve">DÉCIMA: PERIODO DE GARANTÍA DE LOS </w:t>
      </w:r>
      <w:r w:rsidR="00C05A66">
        <w:rPr>
          <w:rFonts w:ascii="Calibri" w:hAnsi="Calibri" w:cs="Tahoma"/>
          <w:b/>
          <w:sz w:val="14"/>
          <w:szCs w:val="14"/>
        </w:rPr>
        <w:t>BIENES</w:t>
      </w:r>
      <w:r w:rsidR="00E73AB6" w:rsidRPr="00192B2D">
        <w:rPr>
          <w:rFonts w:ascii="Calibri" w:hAnsi="Calibri" w:cs="Tahoma"/>
          <w:b/>
          <w:sz w:val="14"/>
          <w:szCs w:val="14"/>
        </w:rPr>
        <w:t>.-</w:t>
      </w:r>
      <w:r w:rsidR="00E73AB6" w:rsidRPr="00192B2D">
        <w:rPr>
          <w:rFonts w:ascii="Calibri" w:hAnsi="Calibri" w:cs="Tahoma"/>
          <w:sz w:val="14"/>
          <w:szCs w:val="14"/>
        </w:rPr>
        <w:t xml:space="preserve"> Será de un año como mínimo, contado a partir de la recepción en la Unidad Aplicativa de </w:t>
      </w:r>
      <w:r w:rsidR="00E73AB6" w:rsidRPr="00192B2D">
        <w:rPr>
          <w:rFonts w:ascii="Calibri" w:hAnsi="Calibri" w:cs="Tahoma"/>
          <w:b/>
          <w:sz w:val="14"/>
          <w:szCs w:val="14"/>
        </w:rPr>
        <w:t>“S.S.N.L</w:t>
      </w:r>
      <w:r w:rsidR="00A665B8">
        <w:rPr>
          <w:rFonts w:ascii="Calibri" w:hAnsi="Calibri" w:cs="Tahoma"/>
          <w:b/>
          <w:sz w:val="14"/>
          <w:szCs w:val="14"/>
        </w:rPr>
        <w:t>”.</w:t>
      </w:r>
    </w:p>
    <w:p w14:paraId="67F31B0D" w14:textId="77777777" w:rsidR="00A665B8" w:rsidRPr="00192B2D" w:rsidRDefault="00A665B8" w:rsidP="00E73AB6">
      <w:pPr>
        <w:jc w:val="both"/>
        <w:rPr>
          <w:rFonts w:ascii="Calibri" w:hAnsi="Calibri" w:cs="Tahoma"/>
          <w:sz w:val="14"/>
          <w:szCs w:val="14"/>
        </w:rPr>
      </w:pPr>
    </w:p>
    <w:p w14:paraId="7461A214"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PRIMERA: SUPERVISIÓN.- “S.S.N.L.” </w:t>
      </w:r>
      <w:r w:rsidRPr="00192B2D">
        <w:rPr>
          <w:rFonts w:ascii="Calibri" w:hAnsi="Calibri" w:cs="Tahoma"/>
          <w:sz w:val="14"/>
          <w:szCs w:val="14"/>
        </w:rPr>
        <w:t xml:space="preserve">a través del Administrador o personal que este designe para ello, la Unidad Aplicativa tendrá la facultad para supervisar y vigilar en todo tiempo el debido cumplimiento de las obligaciones contraídas en este contrato por parte de </w:t>
      </w:r>
      <w:r w:rsidRPr="00192B2D">
        <w:rPr>
          <w:rFonts w:ascii="Calibri" w:hAnsi="Calibri" w:cs="Tahoma"/>
          <w:b/>
          <w:bCs/>
          <w:sz w:val="14"/>
          <w:szCs w:val="14"/>
        </w:rPr>
        <w:t>“EL PROVEEDOR”</w:t>
      </w:r>
      <w:r w:rsidRPr="00192B2D">
        <w:rPr>
          <w:rFonts w:ascii="Calibri" w:hAnsi="Calibri" w:cs="Tahoma"/>
          <w:sz w:val="14"/>
          <w:szCs w:val="14"/>
        </w:rPr>
        <w:t xml:space="preserve"> debiendo hacer del conocimiento de la Subdirección de Recursos Materiales cualquier irregularidad en la prestación del servicio, objeto del contrato.</w:t>
      </w:r>
    </w:p>
    <w:p w14:paraId="6093C9BB" w14:textId="77777777" w:rsidR="00E73AB6" w:rsidRPr="00192B2D" w:rsidRDefault="00E73AB6" w:rsidP="00E73AB6">
      <w:pPr>
        <w:jc w:val="both"/>
        <w:rPr>
          <w:rFonts w:ascii="Calibri" w:hAnsi="Calibri" w:cs="Tahoma"/>
          <w:sz w:val="14"/>
          <w:szCs w:val="14"/>
        </w:rPr>
      </w:pPr>
    </w:p>
    <w:p w14:paraId="20AEFD80"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Asimismo, </w:t>
      </w:r>
      <w:r w:rsidRPr="00192B2D">
        <w:rPr>
          <w:rFonts w:ascii="Calibri" w:hAnsi="Calibri" w:cs="Tahoma"/>
          <w:b/>
          <w:sz w:val="14"/>
          <w:szCs w:val="14"/>
        </w:rPr>
        <w:t>“S.S.N.L.”</w:t>
      </w:r>
      <w:r w:rsidRPr="00192B2D">
        <w:rPr>
          <w:rFonts w:ascii="Calibri" w:hAnsi="Calibri" w:cs="Tahoma"/>
          <w:sz w:val="14"/>
          <w:szCs w:val="14"/>
        </w:rPr>
        <w:t xml:space="preserve"> podrá proporcionar a </w:t>
      </w:r>
      <w:r w:rsidRPr="00192B2D">
        <w:rPr>
          <w:rFonts w:ascii="Calibri" w:hAnsi="Calibri" w:cs="Tahoma"/>
          <w:b/>
          <w:sz w:val="14"/>
          <w:szCs w:val="14"/>
        </w:rPr>
        <w:t>“EL PROVEEDOR”</w:t>
      </w:r>
      <w:r w:rsidRPr="00192B2D">
        <w:rPr>
          <w:rFonts w:ascii="Calibri" w:hAnsi="Calibri" w:cs="Tahoma"/>
          <w:sz w:val="14"/>
          <w:szCs w:val="14"/>
        </w:rPr>
        <w:t xml:space="preserve"> por escrito, las instrucciones que estime convenientes y las relacionadas con la ejecución del servicio contratado, a fin de que se ajuste a las especificaciones, así como a las modificaciones que, en su caso, ordene </w:t>
      </w:r>
      <w:r w:rsidRPr="00192B2D">
        <w:rPr>
          <w:rFonts w:ascii="Calibri" w:hAnsi="Calibri" w:cs="Tahoma"/>
          <w:b/>
          <w:sz w:val="14"/>
          <w:szCs w:val="14"/>
        </w:rPr>
        <w:t>“S.S.N.L.”</w:t>
      </w:r>
      <w:r w:rsidRPr="00192B2D">
        <w:rPr>
          <w:rFonts w:ascii="Calibri" w:hAnsi="Calibri" w:cs="Tahoma"/>
          <w:sz w:val="14"/>
          <w:szCs w:val="14"/>
        </w:rPr>
        <w:t xml:space="preserve"> </w:t>
      </w:r>
    </w:p>
    <w:p w14:paraId="743FE6EC" w14:textId="77777777" w:rsidR="00E73AB6" w:rsidRPr="00192B2D" w:rsidRDefault="00E73AB6" w:rsidP="00E73AB6">
      <w:pPr>
        <w:jc w:val="both"/>
        <w:rPr>
          <w:rFonts w:ascii="Calibri" w:hAnsi="Calibri" w:cs="Tahoma"/>
          <w:sz w:val="14"/>
          <w:szCs w:val="14"/>
        </w:rPr>
      </w:pPr>
    </w:p>
    <w:p w14:paraId="528ADA41"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SEGUNDA: GARANTÍA DE BUEN CUMPLIMIENTO.- </w:t>
      </w:r>
      <w:r w:rsidRPr="00192B2D">
        <w:rPr>
          <w:rFonts w:ascii="Calibri" w:hAnsi="Calibri" w:cs="Tahoma"/>
          <w:sz w:val="14"/>
          <w:szCs w:val="14"/>
        </w:rPr>
        <w:t xml:space="preserve">Para garantizar el cumplimiento de las obligaciones derivadas del presente contrato </w:t>
      </w:r>
      <w:r w:rsidRPr="00192B2D">
        <w:rPr>
          <w:rFonts w:ascii="Calibri" w:hAnsi="Calibri" w:cs="Tahoma"/>
          <w:b/>
          <w:sz w:val="14"/>
          <w:szCs w:val="14"/>
        </w:rPr>
        <w:t xml:space="preserve">“EL PROVEEDOR” </w:t>
      </w:r>
      <w:r w:rsidRPr="00192B2D">
        <w:rPr>
          <w:rFonts w:ascii="Calibri" w:hAnsi="Calibri" w:cs="Tahoma"/>
          <w:sz w:val="14"/>
          <w:szCs w:val="14"/>
        </w:rPr>
        <w:t>se obliga a otorgar dentro de los 10 días hábiles siguientes a la fecha de firma del presente  contrato, fianza por un monto equivalente al 20% del monto máximo del presente instrumento.</w:t>
      </w:r>
    </w:p>
    <w:p w14:paraId="33E3C675" w14:textId="77777777" w:rsidR="00E73AB6" w:rsidRPr="00192B2D" w:rsidRDefault="00E73AB6" w:rsidP="00E73AB6">
      <w:pPr>
        <w:jc w:val="both"/>
        <w:rPr>
          <w:rFonts w:ascii="Calibri" w:hAnsi="Calibri" w:cs="Tahoma"/>
          <w:sz w:val="14"/>
          <w:szCs w:val="14"/>
          <w:u w:val="single"/>
        </w:rPr>
      </w:pPr>
    </w:p>
    <w:p w14:paraId="44413DFC" w14:textId="77777777" w:rsidR="00E73AB6" w:rsidRPr="00A1093D" w:rsidRDefault="00E73AB6" w:rsidP="00E73AB6">
      <w:pPr>
        <w:jc w:val="both"/>
        <w:rPr>
          <w:rFonts w:ascii="Calibri" w:hAnsi="Calibri" w:cs="Tahoma"/>
          <w:sz w:val="14"/>
          <w:szCs w:val="14"/>
        </w:rPr>
      </w:pPr>
      <w:r w:rsidRPr="00192B2D">
        <w:rPr>
          <w:rFonts w:ascii="Calibri" w:hAnsi="Calibri" w:cs="Tahoma"/>
          <w:sz w:val="14"/>
          <w:szCs w:val="14"/>
        </w:rPr>
        <w:t xml:space="preserve">La Fianza se otorgará por Institución Mexicana, debidamente autorizada por la Secretaría de Hacienda y Crédito Público a favor de la Secretaría de Finanzas y Tesorería General del Estado de Nuevo León y </w:t>
      </w:r>
      <w:r w:rsidRPr="00A1093D">
        <w:rPr>
          <w:rFonts w:ascii="Calibri" w:hAnsi="Calibri" w:cs="Tahoma"/>
          <w:sz w:val="14"/>
          <w:szCs w:val="14"/>
        </w:rPr>
        <w:t>deberá contener las siguientes declaraciones expresas:</w:t>
      </w:r>
    </w:p>
    <w:p w14:paraId="15F3D154" w14:textId="77777777" w:rsidR="00E73AB6" w:rsidRPr="00A1093D" w:rsidRDefault="00E73AB6" w:rsidP="00E73AB6">
      <w:pPr>
        <w:jc w:val="both"/>
        <w:rPr>
          <w:rFonts w:ascii="Calibri" w:hAnsi="Calibri" w:cs="Tahoma"/>
          <w:sz w:val="14"/>
          <w:szCs w:val="14"/>
          <w:u w:val="single"/>
        </w:rPr>
      </w:pPr>
    </w:p>
    <w:p w14:paraId="2064E59C" w14:textId="3ADAEEC9" w:rsidR="00A1093D" w:rsidRPr="00A1093D" w:rsidRDefault="00E73AB6"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sz w:val="14"/>
          <w:szCs w:val="14"/>
        </w:rPr>
        <w:t>a</w:t>
      </w:r>
      <w:r w:rsidR="00A1093D" w:rsidRPr="00A1093D">
        <w:rPr>
          <w:rFonts w:ascii="Calibri" w:hAnsi="Calibri" w:cs="Tahoma"/>
          <w:color w:val="000000"/>
          <w:sz w:val="14"/>
          <w:szCs w:val="14"/>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D3D08A3"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 xml:space="preserve">Ante la Secretaría de Finanzas y Tesorería General del Estado de Nuevo León, la presente fianza se otorga para garantizar por (nombre de </w:t>
      </w:r>
      <w:r w:rsidRPr="00A1093D">
        <w:rPr>
          <w:rFonts w:ascii="Calibri" w:hAnsi="Calibri" w:cs="Tahoma"/>
          <w:b/>
          <w:color w:val="000000"/>
          <w:sz w:val="14"/>
          <w:szCs w:val="14"/>
        </w:rPr>
        <w:t>“EL PROVEEDOR”</w:t>
      </w:r>
      <w:r w:rsidRPr="00A1093D">
        <w:rPr>
          <w:rFonts w:ascii="Calibri" w:hAnsi="Calibri" w:cs="Tahoma"/>
          <w:color w:val="000000"/>
          <w:sz w:val="14"/>
          <w:szCs w:val="14"/>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A1093D">
        <w:rPr>
          <w:rFonts w:ascii="Calibri" w:hAnsi="Calibri" w:cs="Tahoma"/>
          <w:b/>
          <w:color w:val="000000"/>
          <w:sz w:val="14"/>
          <w:szCs w:val="14"/>
        </w:rPr>
        <w:t xml:space="preserve">“S.S.N.L.”; </w:t>
      </w:r>
      <w:r w:rsidRPr="00A1093D">
        <w:rPr>
          <w:rFonts w:ascii="Calibri" w:hAnsi="Calibri" w:cs="Tahoma"/>
          <w:color w:val="000000"/>
          <w:sz w:val="14"/>
          <w:szCs w:val="14"/>
        </w:rPr>
        <w:t>relativo a la adquisición de ________________________, por un importe de (monto del contrato incluyendo I.V.A).</w:t>
      </w:r>
    </w:p>
    <w:p w14:paraId="79817A14"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Que la Fianza se otorga en los términos del presente contrato, para garantizar todas y cada una de las obligaciones derivadas de la Licitación Pública ___________________ Presencial No. ______________.</w:t>
      </w:r>
    </w:p>
    <w:p w14:paraId="50B77A9E"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 xml:space="preserve">Que la Fianza estará en vigor por un año, y en el caso de defectos y/o responsabilidades imputables a </w:t>
      </w:r>
      <w:r w:rsidRPr="00A1093D">
        <w:rPr>
          <w:rFonts w:ascii="Calibri" w:hAnsi="Calibri" w:cs="Tahoma"/>
          <w:b/>
          <w:color w:val="000000"/>
          <w:sz w:val="14"/>
          <w:szCs w:val="14"/>
        </w:rPr>
        <w:t>“EL PROVEEDOR”</w:t>
      </w:r>
      <w:r w:rsidRPr="00A1093D">
        <w:rPr>
          <w:rFonts w:ascii="Calibri" w:hAnsi="Calibri" w:cs="Tahoma"/>
          <w:color w:val="000000"/>
          <w:sz w:val="14"/>
          <w:szCs w:val="14"/>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F1B441C"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 xml:space="preserve">Que esta fianza continuará vigente en el caso de que se otorgue prórroga a </w:t>
      </w:r>
      <w:r w:rsidRPr="00A1093D">
        <w:rPr>
          <w:rFonts w:ascii="Calibri" w:hAnsi="Calibri" w:cs="Tahoma"/>
          <w:b/>
          <w:color w:val="000000"/>
          <w:sz w:val="14"/>
          <w:szCs w:val="14"/>
        </w:rPr>
        <w:t xml:space="preserve">“EL PROVEEDOR” </w:t>
      </w:r>
      <w:r w:rsidRPr="00A1093D">
        <w:rPr>
          <w:rFonts w:ascii="Calibri" w:hAnsi="Calibri" w:cs="Tahoma"/>
          <w:color w:val="000000"/>
          <w:sz w:val="14"/>
          <w:szCs w:val="14"/>
        </w:rPr>
        <w:t xml:space="preserve">para el cumplimiento de las obligaciones que se afianzan, aun cuando haya sido solicitada y autorizada extemporáneamente. </w:t>
      </w:r>
    </w:p>
    <w:p w14:paraId="5E336C55"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 xml:space="preserve">Que sólo podrá ser cancelada mediante aviso por escrito de </w:t>
      </w:r>
      <w:r w:rsidRPr="00A1093D">
        <w:rPr>
          <w:rFonts w:ascii="Calibri" w:hAnsi="Calibri" w:cs="Tahoma"/>
          <w:b/>
          <w:color w:val="000000"/>
          <w:sz w:val="14"/>
          <w:szCs w:val="14"/>
        </w:rPr>
        <w:t>“S.S.N.L.”</w:t>
      </w:r>
      <w:r w:rsidRPr="00A1093D">
        <w:rPr>
          <w:rFonts w:ascii="Calibri" w:hAnsi="Calibri" w:cs="Tahoma"/>
          <w:color w:val="000000"/>
          <w:sz w:val="14"/>
          <w:szCs w:val="14"/>
        </w:rPr>
        <w:t>.</w:t>
      </w:r>
    </w:p>
    <w:p w14:paraId="45C4759D"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Que la Institución Afianzadora acepta lo preceptuado por los artículos 174, 178, 179, 282, 283 y 289 de la Ley de Instituciones de Seguros y de Fianzas en vigor.</w:t>
      </w:r>
    </w:p>
    <w:p w14:paraId="78B3B226"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 xml:space="preserve">Que </w:t>
      </w:r>
      <w:r w:rsidRPr="00A1093D">
        <w:rPr>
          <w:rFonts w:ascii="Calibri" w:hAnsi="Calibri" w:cs="Tahoma"/>
          <w:b/>
          <w:color w:val="000000"/>
          <w:sz w:val="14"/>
          <w:szCs w:val="14"/>
        </w:rPr>
        <w:t xml:space="preserve">“S.S.N.L.”, </w:t>
      </w:r>
      <w:r w:rsidRPr="00A1093D">
        <w:rPr>
          <w:rFonts w:ascii="Calibri" w:hAnsi="Calibri" w:cs="Tahoma"/>
          <w:color w:val="000000"/>
          <w:sz w:val="14"/>
          <w:szCs w:val="14"/>
        </w:rPr>
        <w:t xml:space="preserve">cuenta </w:t>
      </w:r>
      <w:bookmarkStart w:id="7" w:name="_GoBack"/>
      <w:bookmarkEnd w:id="7"/>
      <w:r w:rsidRPr="00A1093D">
        <w:rPr>
          <w:rFonts w:ascii="Calibri" w:hAnsi="Calibri" w:cs="Tahoma"/>
          <w:color w:val="000000"/>
          <w:sz w:val="14"/>
          <w:szCs w:val="14"/>
        </w:rPr>
        <w:t xml:space="preserve">con un término de un año contado a partir del incumplimiento de </w:t>
      </w:r>
      <w:r w:rsidRPr="00A1093D">
        <w:rPr>
          <w:rFonts w:ascii="Calibri" w:hAnsi="Calibri" w:cs="Tahoma"/>
          <w:b/>
          <w:color w:val="000000"/>
          <w:sz w:val="14"/>
          <w:szCs w:val="14"/>
        </w:rPr>
        <w:t xml:space="preserve">“EL PROVEEDOR”, </w:t>
      </w:r>
      <w:r w:rsidRPr="00A1093D">
        <w:rPr>
          <w:rFonts w:ascii="Calibri" w:hAnsi="Calibri" w:cs="Tahoma"/>
          <w:color w:val="000000"/>
          <w:sz w:val="14"/>
          <w:szCs w:val="14"/>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0C65D0F" w14:textId="77777777" w:rsidR="00A1093D" w:rsidRPr="00A1093D" w:rsidRDefault="00A1093D" w:rsidP="00A1093D">
      <w:pPr>
        <w:pStyle w:val="NormalWeb"/>
        <w:spacing w:before="0" w:beforeAutospacing="0" w:after="0" w:afterAutospacing="0"/>
        <w:ind w:left="720"/>
        <w:jc w:val="both"/>
        <w:rPr>
          <w:color w:val="000000"/>
          <w:sz w:val="14"/>
          <w:szCs w:val="14"/>
        </w:rPr>
      </w:pPr>
      <w:r w:rsidRPr="00A1093D">
        <w:rPr>
          <w:rFonts w:ascii="Calibri" w:hAnsi="Calibri" w:cs="Tahoma"/>
          <w:color w:val="000000"/>
          <w:sz w:val="14"/>
          <w:szCs w:val="14"/>
        </w:rPr>
        <w:t> </w:t>
      </w:r>
    </w:p>
    <w:p w14:paraId="7A577AFE" w14:textId="74ECC8A9" w:rsidR="00E73AB6" w:rsidRPr="00A1093D" w:rsidRDefault="00A1093D" w:rsidP="00A1093D">
      <w:pPr>
        <w:ind w:left="426" w:hanging="426"/>
        <w:jc w:val="both"/>
        <w:rPr>
          <w:rFonts w:ascii="Calibri" w:hAnsi="Calibri" w:cs="Tahoma"/>
          <w:sz w:val="14"/>
          <w:szCs w:val="14"/>
        </w:rPr>
      </w:pPr>
      <w:r w:rsidRPr="00A1093D">
        <w:rPr>
          <w:rFonts w:ascii="Calibri" w:hAnsi="Calibri" w:cs="Tahoma"/>
          <w:color w:val="000000"/>
          <w:sz w:val="14"/>
          <w:szCs w:val="14"/>
        </w:rPr>
        <w:t xml:space="preserve">Una vez cumplidas las obligaciones de </w:t>
      </w:r>
      <w:r w:rsidRPr="00A1093D">
        <w:rPr>
          <w:rFonts w:ascii="Calibri" w:hAnsi="Calibri" w:cs="Tahoma"/>
          <w:b/>
          <w:color w:val="000000"/>
          <w:sz w:val="14"/>
          <w:szCs w:val="14"/>
        </w:rPr>
        <w:t>“EL PROVEEDOR”</w:t>
      </w:r>
      <w:r w:rsidRPr="00A1093D">
        <w:rPr>
          <w:rFonts w:ascii="Calibri" w:hAnsi="Calibri" w:cs="Tahoma"/>
          <w:color w:val="000000"/>
          <w:sz w:val="14"/>
          <w:szCs w:val="14"/>
        </w:rPr>
        <w:t xml:space="preserve"> a satisfacción de </w:t>
      </w:r>
      <w:r w:rsidRPr="00A1093D">
        <w:rPr>
          <w:rFonts w:ascii="Calibri" w:hAnsi="Calibri" w:cs="Tahoma"/>
          <w:b/>
          <w:color w:val="000000"/>
          <w:sz w:val="14"/>
          <w:szCs w:val="14"/>
        </w:rPr>
        <w:t>“S.S.N.L.”</w:t>
      </w:r>
      <w:r w:rsidRPr="00A1093D">
        <w:rPr>
          <w:rFonts w:ascii="Calibri" w:hAnsi="Calibri" w:cs="Tahoma"/>
          <w:color w:val="000000"/>
          <w:sz w:val="14"/>
          <w:szCs w:val="14"/>
        </w:rPr>
        <w:t xml:space="preserve">, este último procederá a extender la constancia de cumplimiento de las obligaciones contractuales para que </w:t>
      </w:r>
      <w:r w:rsidRPr="00A1093D">
        <w:rPr>
          <w:rFonts w:ascii="Calibri" w:hAnsi="Calibri" w:cs="Tahoma"/>
          <w:b/>
          <w:color w:val="000000"/>
          <w:sz w:val="14"/>
          <w:szCs w:val="14"/>
        </w:rPr>
        <w:t>“EL PROVEEDOR”</w:t>
      </w:r>
      <w:r w:rsidRPr="00A1093D">
        <w:rPr>
          <w:rFonts w:ascii="Calibri" w:hAnsi="Calibri" w:cs="Tahoma"/>
          <w:color w:val="000000"/>
          <w:sz w:val="14"/>
          <w:szCs w:val="14"/>
        </w:rPr>
        <w:t xml:space="preserve"> de inicio a los trámites para la cancelación de la garantía de cumplimiento prevista en esta cláusula.</w:t>
      </w:r>
    </w:p>
    <w:p w14:paraId="09166E78" w14:textId="77777777" w:rsidR="00E73AB6" w:rsidRPr="00192B2D" w:rsidRDefault="00E73AB6" w:rsidP="00E73AB6">
      <w:pPr>
        <w:ind w:left="426" w:right="51" w:hanging="426"/>
        <w:jc w:val="both"/>
        <w:rPr>
          <w:rFonts w:ascii="Calibri" w:hAnsi="Calibri" w:cs="Tahoma"/>
          <w:sz w:val="14"/>
          <w:szCs w:val="14"/>
        </w:rPr>
      </w:pPr>
    </w:p>
    <w:p w14:paraId="3C989F60"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DÉCIMA TERCERA: RESCISIÓN ADMINISTRATIVA.-</w:t>
      </w:r>
      <w:r w:rsidRPr="00192B2D">
        <w:rPr>
          <w:rFonts w:ascii="Calibri" w:hAnsi="Calibri" w:cs="Tahoma"/>
          <w:sz w:val="14"/>
          <w:szCs w:val="14"/>
        </w:rPr>
        <w:t xml:space="preserve"> El incumplimiento de las obligaciones que asume </w:t>
      </w:r>
      <w:r w:rsidRPr="00192B2D">
        <w:rPr>
          <w:rFonts w:ascii="Calibri" w:hAnsi="Calibri" w:cs="Tahoma"/>
          <w:b/>
          <w:sz w:val="14"/>
          <w:szCs w:val="14"/>
        </w:rPr>
        <w:t>“EL PROVEEDOR”</w:t>
      </w:r>
      <w:r w:rsidRPr="00192B2D">
        <w:rPr>
          <w:rFonts w:ascii="Calibri" w:hAnsi="Calibri" w:cs="Tahoma"/>
          <w:sz w:val="14"/>
          <w:szCs w:val="14"/>
        </w:rPr>
        <w:t xml:space="preserve"> por virtud de este contrato, faculta a </w:t>
      </w:r>
      <w:r w:rsidRPr="00192B2D">
        <w:rPr>
          <w:rFonts w:ascii="Calibri" w:hAnsi="Calibri" w:cs="Tahoma"/>
          <w:b/>
          <w:sz w:val="14"/>
          <w:szCs w:val="14"/>
        </w:rPr>
        <w:t>“S.S.N.L.”</w:t>
      </w:r>
      <w:r w:rsidRPr="00192B2D">
        <w:rPr>
          <w:rFonts w:ascii="Calibri" w:hAnsi="Calibri" w:cs="Tahoma"/>
          <w:sz w:val="14"/>
          <w:szCs w:val="14"/>
        </w:rPr>
        <w:t xml:space="preserve"> para darlo por rescindido total o parcialmente, sin ninguna responsabilidad a su cargo, especialmente si éste incurre en alguno de los siguientes supuestos:</w:t>
      </w:r>
    </w:p>
    <w:p w14:paraId="4626FF0A" w14:textId="77777777"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a).-         El incumplimiento grave de las obligaciones contraídas por “EL PROVEEDOR”.</w:t>
      </w:r>
    </w:p>
    <w:p w14:paraId="61130251"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b</w:t>
      </w:r>
      <w:r w:rsidR="00BC17FB" w:rsidRPr="00192B2D">
        <w:rPr>
          <w:rFonts w:ascii="Calibri" w:hAnsi="Calibri" w:cs="Tahoma"/>
          <w:sz w:val="14"/>
          <w:szCs w:val="14"/>
        </w:rPr>
        <w:t>). -</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cumple con la entrega de los</w:t>
      </w:r>
      <w:r w:rsidR="001B47EB" w:rsidRPr="00192B2D">
        <w:rPr>
          <w:rFonts w:ascii="Calibri" w:hAnsi="Calibri" w:cs="Tahoma"/>
          <w:sz w:val="14"/>
          <w:szCs w:val="14"/>
        </w:rPr>
        <w:t xml:space="preserve">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314CB58B"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c).- </w:t>
      </w:r>
      <w:r w:rsidRPr="00192B2D">
        <w:rPr>
          <w:rFonts w:ascii="Calibri" w:hAnsi="Calibri" w:cs="Tahoma"/>
          <w:sz w:val="14"/>
          <w:szCs w:val="14"/>
        </w:rPr>
        <w:tab/>
        <w:t>Si</w:t>
      </w:r>
      <w:r w:rsidRPr="00192B2D">
        <w:rPr>
          <w:rFonts w:ascii="Calibri" w:hAnsi="Calibri" w:cs="Tahoma"/>
          <w:b/>
          <w:sz w:val="14"/>
          <w:szCs w:val="14"/>
        </w:rPr>
        <w:t xml:space="preserve"> “EL PROVEEDOR”</w:t>
      </w:r>
      <w:r w:rsidRPr="00192B2D">
        <w:rPr>
          <w:rFonts w:ascii="Calibri" w:hAnsi="Calibri" w:cs="Tahoma"/>
          <w:sz w:val="14"/>
          <w:szCs w:val="14"/>
        </w:rPr>
        <w:t xml:space="preserve"> no hace entrega dentro del plazo señalado, de la totalidad de los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66DD6059"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d).-</w:t>
      </w:r>
      <w:r w:rsidRPr="00192B2D">
        <w:rPr>
          <w:rFonts w:ascii="Calibri" w:hAnsi="Calibri" w:cs="Tahoma"/>
          <w:b/>
          <w:sz w:val="14"/>
          <w:szCs w:val="14"/>
        </w:rPr>
        <w:tab/>
      </w:r>
      <w:r w:rsidRPr="00192B2D">
        <w:rPr>
          <w:rFonts w:ascii="Calibri" w:hAnsi="Calibri" w:cs="Tahoma"/>
          <w:sz w:val="14"/>
          <w:szCs w:val="14"/>
        </w:rPr>
        <w:t xml:space="preserve">Si no otorga la fianza de garantía y en su caso el endoso de ampliación correspondiente, en los términos que se establecen en la cláusula décima segunda, siendo a su cargo los daños y perjuicios que pudiere sufrir </w:t>
      </w:r>
      <w:r w:rsidRPr="00192B2D">
        <w:rPr>
          <w:rFonts w:ascii="Calibri" w:hAnsi="Calibri" w:cs="Tahoma"/>
          <w:b/>
          <w:bCs/>
          <w:sz w:val="14"/>
          <w:szCs w:val="14"/>
        </w:rPr>
        <w:t>“S.S.N.L.”</w:t>
      </w:r>
      <w:r w:rsidRPr="00192B2D">
        <w:rPr>
          <w:rFonts w:ascii="Calibri" w:hAnsi="Calibri" w:cs="Tahoma"/>
          <w:sz w:val="14"/>
          <w:szCs w:val="14"/>
        </w:rPr>
        <w:t xml:space="preserve"> por falta de entrega de los </w:t>
      </w:r>
      <w:r w:rsidR="00C05A66">
        <w:rPr>
          <w:rFonts w:ascii="Calibri" w:hAnsi="Calibri" w:cs="Tahoma"/>
          <w:sz w:val="14"/>
          <w:szCs w:val="14"/>
        </w:rPr>
        <w:t>bienes</w:t>
      </w:r>
      <w:r w:rsidRPr="00192B2D">
        <w:rPr>
          <w:rFonts w:ascii="Calibri" w:hAnsi="Calibri" w:cs="Tahoma"/>
          <w:sz w:val="14"/>
          <w:szCs w:val="14"/>
        </w:rPr>
        <w:t xml:space="preserve"> del presente instrumento.</w:t>
      </w:r>
    </w:p>
    <w:p w14:paraId="55C621C7"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e) </w:t>
      </w:r>
      <w:r w:rsidRPr="00192B2D">
        <w:rPr>
          <w:rFonts w:ascii="Calibri" w:hAnsi="Calibri" w:cs="Tahoma"/>
          <w:sz w:val="14"/>
          <w:szCs w:val="14"/>
        </w:rPr>
        <w:tab/>
      </w:r>
      <w:r w:rsidRPr="00192B2D">
        <w:rPr>
          <w:rFonts w:ascii="Calibri" w:hAnsi="Calibri" w:cs="Tahoma"/>
          <w:b/>
          <w:sz w:val="14"/>
          <w:szCs w:val="14"/>
        </w:rPr>
        <w:t xml:space="preserve">“EL PROVEEDOR” </w:t>
      </w:r>
      <w:r w:rsidRPr="00192B2D">
        <w:rPr>
          <w:rFonts w:ascii="Calibri" w:hAnsi="Calibri" w:cs="Tahoma"/>
          <w:sz w:val="14"/>
          <w:szCs w:val="14"/>
        </w:rPr>
        <w:t>incumple con cualquiera de las obligaciones establecidas en el presente contrato.</w:t>
      </w:r>
    </w:p>
    <w:p w14:paraId="2D0ABB44"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f)</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hace entrega de los </w:t>
      </w:r>
      <w:r w:rsidR="00C05A66">
        <w:rPr>
          <w:rFonts w:ascii="Calibri" w:hAnsi="Calibri" w:cs="Tahoma"/>
          <w:sz w:val="14"/>
          <w:szCs w:val="14"/>
        </w:rPr>
        <w:t>bienes</w:t>
      </w:r>
      <w:r w:rsidRPr="00192B2D">
        <w:rPr>
          <w:rFonts w:ascii="Calibri" w:hAnsi="Calibri" w:cs="Tahoma"/>
          <w:sz w:val="14"/>
          <w:szCs w:val="14"/>
        </w:rPr>
        <w:t xml:space="preserve">, objeto del presente contrato, conforme a la calidad, características y presentación establecidas en las bases del concurso y sus propuestas técnica y económica.  </w:t>
      </w:r>
    </w:p>
    <w:p w14:paraId="0FBEEFBB"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g).-</w:t>
      </w:r>
      <w:r w:rsidRPr="00192B2D">
        <w:rPr>
          <w:rFonts w:ascii="Calibri" w:hAnsi="Calibri" w:cs="Tahoma"/>
          <w:sz w:val="14"/>
          <w:szCs w:val="14"/>
        </w:rPr>
        <w:tab/>
        <w:t>Si no da las facilidades necesarias a los supervisores que al efecto designe</w:t>
      </w:r>
      <w:r w:rsidRPr="00192B2D">
        <w:rPr>
          <w:rFonts w:ascii="Calibri" w:hAnsi="Calibri" w:cs="Tahoma"/>
          <w:b/>
          <w:sz w:val="14"/>
          <w:szCs w:val="14"/>
        </w:rPr>
        <w:t xml:space="preserve"> </w:t>
      </w:r>
      <w:r w:rsidRPr="00192B2D">
        <w:rPr>
          <w:rFonts w:ascii="Calibri" w:hAnsi="Calibri" w:cs="Tahoma"/>
          <w:b/>
          <w:bCs/>
          <w:sz w:val="14"/>
          <w:szCs w:val="14"/>
        </w:rPr>
        <w:t>“S.S.N.L.”</w:t>
      </w:r>
      <w:r w:rsidRPr="00192B2D">
        <w:rPr>
          <w:rFonts w:ascii="Calibri" w:hAnsi="Calibri" w:cs="Tahoma"/>
          <w:sz w:val="14"/>
          <w:szCs w:val="14"/>
        </w:rPr>
        <w:t>, para el ejercicio de su función.</w:t>
      </w:r>
    </w:p>
    <w:p w14:paraId="2AFF8C1C"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h).-</w:t>
      </w:r>
      <w:r w:rsidRPr="00192B2D">
        <w:rPr>
          <w:rFonts w:ascii="Calibri" w:hAnsi="Calibri" w:cs="Tahoma"/>
          <w:sz w:val="14"/>
          <w:szCs w:val="14"/>
        </w:rPr>
        <w:tab/>
        <w:t xml:space="preserve">Por negativa a repetir o completar la entrega de </w:t>
      </w:r>
      <w:r w:rsidR="00CE6525" w:rsidRPr="00192B2D">
        <w:rPr>
          <w:rFonts w:ascii="Calibri" w:hAnsi="Calibri" w:cs="Tahoma"/>
          <w:sz w:val="14"/>
          <w:szCs w:val="14"/>
        </w:rPr>
        <w:t xml:space="preserve">los </w:t>
      </w:r>
      <w:r w:rsidR="00C05A66">
        <w:rPr>
          <w:rFonts w:ascii="Calibri" w:hAnsi="Calibri" w:cs="Tahoma"/>
          <w:sz w:val="14"/>
          <w:szCs w:val="14"/>
        </w:rPr>
        <w:t>bienes</w:t>
      </w:r>
      <w:r w:rsidRPr="00192B2D">
        <w:rPr>
          <w:rFonts w:ascii="Calibri" w:hAnsi="Calibri" w:cs="Tahoma"/>
          <w:sz w:val="14"/>
          <w:szCs w:val="14"/>
        </w:rPr>
        <w:t xml:space="preserve">, que </w:t>
      </w:r>
      <w:r w:rsidRPr="00192B2D">
        <w:rPr>
          <w:rFonts w:ascii="Calibri" w:hAnsi="Calibri" w:cs="Tahoma"/>
          <w:b/>
          <w:sz w:val="14"/>
          <w:szCs w:val="14"/>
        </w:rPr>
        <w:t>“S.S.N.L.”</w:t>
      </w:r>
      <w:r w:rsidRPr="00192B2D">
        <w:rPr>
          <w:rFonts w:ascii="Calibri" w:hAnsi="Calibri" w:cs="Tahoma"/>
          <w:sz w:val="14"/>
          <w:szCs w:val="14"/>
        </w:rPr>
        <w:t xml:space="preserve"> no acepte por deficientes.</w:t>
      </w:r>
    </w:p>
    <w:p w14:paraId="28AEEA56"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i).-</w:t>
      </w:r>
      <w:r w:rsidRPr="00192B2D">
        <w:rPr>
          <w:rFonts w:ascii="Calibri" w:hAnsi="Calibri" w:cs="Tahoma"/>
          <w:sz w:val="14"/>
          <w:szCs w:val="14"/>
        </w:rPr>
        <w:tab/>
        <w:t xml:space="preserve">Por no cubrir con personal suficiente y capacitado la entrega de los </w:t>
      </w:r>
      <w:r w:rsidR="00C05A66">
        <w:rPr>
          <w:rFonts w:ascii="Calibri" w:hAnsi="Calibri" w:cs="Tahoma"/>
          <w:sz w:val="14"/>
          <w:szCs w:val="14"/>
        </w:rPr>
        <w:t>bienes</w:t>
      </w:r>
      <w:r w:rsidRPr="00192B2D">
        <w:rPr>
          <w:rFonts w:ascii="Calibri" w:hAnsi="Calibri" w:cs="Tahoma"/>
          <w:sz w:val="14"/>
          <w:szCs w:val="14"/>
        </w:rPr>
        <w:t xml:space="preserve"> objeto del presente contrato. </w:t>
      </w:r>
    </w:p>
    <w:p w14:paraId="5960A8C0"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j).-</w:t>
      </w:r>
      <w:r w:rsidRPr="00192B2D">
        <w:rPr>
          <w:rFonts w:ascii="Calibri" w:hAnsi="Calibri" w:cs="Tahoma"/>
          <w:sz w:val="14"/>
          <w:szCs w:val="14"/>
        </w:rPr>
        <w:tab/>
        <w:t xml:space="preserve">Si cede, traspasa o subcontrata la venta de los </w:t>
      </w:r>
      <w:r w:rsidR="00C05A66">
        <w:rPr>
          <w:rFonts w:ascii="Calibri" w:hAnsi="Calibri" w:cs="Tahoma"/>
          <w:sz w:val="14"/>
          <w:szCs w:val="14"/>
        </w:rPr>
        <w:t>bienes</w:t>
      </w:r>
      <w:r w:rsidRPr="00192B2D">
        <w:rPr>
          <w:rFonts w:ascii="Calibri" w:hAnsi="Calibri" w:cs="Tahoma"/>
          <w:sz w:val="14"/>
          <w:szCs w:val="14"/>
        </w:rPr>
        <w:t xml:space="preserve"> objeto de este contrato.</w:t>
      </w:r>
    </w:p>
    <w:p w14:paraId="6C36C0D6"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k).-</w:t>
      </w:r>
      <w:r w:rsidRPr="00192B2D">
        <w:rPr>
          <w:rFonts w:ascii="Calibri" w:hAnsi="Calibri" w:cs="Tahoma"/>
          <w:sz w:val="14"/>
          <w:szCs w:val="14"/>
        </w:rPr>
        <w:tab/>
        <w:t>Si es declarado en estado de quiebra o suspensión de pagos, por autoridad competente.</w:t>
      </w:r>
    </w:p>
    <w:p w14:paraId="0B90D1F3" w14:textId="77777777" w:rsidR="00E73AB6" w:rsidRPr="00192B2D" w:rsidRDefault="00E73AB6" w:rsidP="00E73AB6">
      <w:pPr>
        <w:ind w:left="709" w:right="51" w:hanging="709"/>
        <w:jc w:val="both"/>
        <w:rPr>
          <w:rFonts w:ascii="Calibri" w:hAnsi="Calibri" w:cs="Tahoma"/>
          <w:sz w:val="14"/>
          <w:szCs w:val="14"/>
        </w:rPr>
      </w:pPr>
    </w:p>
    <w:p w14:paraId="4DD302A9" w14:textId="77777777"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Si se actualiza una o varias hipótesis de las previstas en la presente Cláusula, con excepción de las señaladas en el inciso k) la cual surtirá su efecto de inmediato,</w:t>
      </w:r>
      <w:r w:rsidRPr="00192B2D">
        <w:rPr>
          <w:rFonts w:ascii="Calibri" w:hAnsi="Calibri" w:cs="Tahoma"/>
          <w:b/>
          <w:sz w:val="14"/>
          <w:szCs w:val="14"/>
        </w:rPr>
        <w:t xml:space="preserve"> “S.S.N.L.”</w:t>
      </w:r>
      <w:r w:rsidRPr="00192B2D">
        <w:rPr>
          <w:rFonts w:ascii="Calibri" w:hAnsi="Calibri" w:cs="Tahoma"/>
          <w:sz w:val="14"/>
          <w:szCs w:val="14"/>
        </w:rPr>
        <w:t xml:space="preserve"> requerirá por escrito a </w:t>
      </w:r>
      <w:r w:rsidRPr="00192B2D">
        <w:rPr>
          <w:rFonts w:ascii="Calibri" w:hAnsi="Calibri" w:cs="Tahoma"/>
          <w:b/>
          <w:sz w:val="14"/>
          <w:szCs w:val="14"/>
        </w:rPr>
        <w:t xml:space="preserve">“EL PROVEEDOR” </w:t>
      </w:r>
      <w:r w:rsidRPr="00192B2D">
        <w:rPr>
          <w:rFonts w:ascii="Calibri" w:hAnsi="Calibri" w:cs="Tahoma"/>
          <w:sz w:val="14"/>
          <w:szCs w:val="14"/>
        </w:rPr>
        <w:t>para que dentro de los 5 días hábiles contados a partir de que se le notifique el incumplimiento de cualquiera de las obligaciones consignadas en este contrato, la subsane o manifieste lo que a su derecho convenga. Si</w:t>
      </w:r>
      <w:r w:rsidRPr="00192B2D">
        <w:rPr>
          <w:rFonts w:ascii="Calibri" w:hAnsi="Calibri" w:cs="Tahoma"/>
          <w:b/>
          <w:sz w:val="14"/>
          <w:szCs w:val="14"/>
        </w:rPr>
        <w:t xml:space="preserve"> “EL PROVEEDOR”</w:t>
      </w:r>
      <w:r w:rsidRPr="00192B2D">
        <w:rPr>
          <w:rFonts w:ascii="Calibri" w:hAnsi="Calibri" w:cs="Tahoma"/>
          <w:sz w:val="14"/>
          <w:szCs w:val="14"/>
        </w:rPr>
        <w:t xml:space="preserve"> no cumpliere satisfactoriamente dicho requerimiento a juicio de </w:t>
      </w:r>
      <w:r w:rsidRPr="00192B2D">
        <w:rPr>
          <w:rFonts w:ascii="Calibri" w:hAnsi="Calibri" w:cs="Tahoma"/>
          <w:b/>
          <w:sz w:val="14"/>
          <w:szCs w:val="14"/>
        </w:rPr>
        <w:t>“S.S.N.L.”</w:t>
      </w:r>
      <w:r w:rsidRPr="00192B2D">
        <w:rPr>
          <w:rFonts w:ascii="Calibri" w:hAnsi="Calibri" w:cs="Tahoma"/>
          <w:sz w:val="14"/>
          <w:szCs w:val="14"/>
        </w:rPr>
        <w:t>, se podrá ejercitar el derecho de rescisión previsto en esta Cláusula.</w:t>
      </w:r>
    </w:p>
    <w:p w14:paraId="3319EDC1" w14:textId="77777777" w:rsidR="00E73AB6" w:rsidRPr="00192B2D" w:rsidRDefault="00E73AB6" w:rsidP="00E73AB6">
      <w:pPr>
        <w:ind w:left="142" w:right="51"/>
        <w:jc w:val="both"/>
        <w:rPr>
          <w:rFonts w:ascii="Calibri" w:hAnsi="Calibri" w:cs="Tahoma"/>
          <w:sz w:val="14"/>
          <w:szCs w:val="14"/>
        </w:rPr>
      </w:pPr>
    </w:p>
    <w:p w14:paraId="04C2CF39"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rescisión a que se refiere esta Cláusula operará de pleno derecho y sin necesidad de Declaración Judicial, bastando para ello que </w:t>
      </w:r>
      <w:r w:rsidRPr="00192B2D">
        <w:rPr>
          <w:rFonts w:ascii="Calibri" w:hAnsi="Calibri" w:cs="Tahoma"/>
          <w:b/>
          <w:sz w:val="14"/>
          <w:szCs w:val="14"/>
        </w:rPr>
        <w:t xml:space="preserve">“S.S.N.L.” </w:t>
      </w:r>
      <w:r w:rsidRPr="00192B2D">
        <w:rPr>
          <w:rFonts w:ascii="Calibri" w:hAnsi="Calibri" w:cs="Tahoma"/>
          <w:sz w:val="14"/>
          <w:szCs w:val="14"/>
        </w:rPr>
        <w:t xml:space="preserve">comunique a </w:t>
      </w:r>
      <w:r w:rsidRPr="00192B2D">
        <w:rPr>
          <w:rFonts w:ascii="Calibri" w:hAnsi="Calibri" w:cs="Tahoma"/>
          <w:b/>
          <w:sz w:val="14"/>
          <w:szCs w:val="14"/>
        </w:rPr>
        <w:t>“EL PROVEEDOR”</w:t>
      </w:r>
      <w:r w:rsidRPr="00192B2D">
        <w:rPr>
          <w:rFonts w:ascii="Calibri" w:hAnsi="Calibri" w:cs="Tahoma"/>
          <w:sz w:val="14"/>
          <w:szCs w:val="14"/>
        </w:rPr>
        <w:t xml:space="preserve"> por escrito tal determinación. Contra la determinación que se emita no procederá recurso alguno.</w:t>
      </w:r>
    </w:p>
    <w:p w14:paraId="40946379" w14:textId="77777777" w:rsidR="00E73AB6" w:rsidRPr="00192B2D" w:rsidRDefault="00E73AB6" w:rsidP="00E73AB6">
      <w:pPr>
        <w:ind w:right="51"/>
        <w:jc w:val="both"/>
        <w:rPr>
          <w:rFonts w:ascii="Calibri" w:hAnsi="Calibri" w:cs="Tahoma"/>
          <w:b/>
          <w:sz w:val="14"/>
          <w:szCs w:val="14"/>
        </w:rPr>
      </w:pPr>
    </w:p>
    <w:p w14:paraId="17B8E16A"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lastRenderedPageBreak/>
        <w:t>DÉCIMA CUARTA: MODIFICACIÓN AL CONTRATO.-</w:t>
      </w:r>
      <w:r w:rsidRPr="00192B2D">
        <w:rPr>
          <w:rFonts w:ascii="Calibri" w:hAnsi="Calibri" w:cs="Tahoma"/>
          <w:sz w:val="14"/>
          <w:szCs w:val="14"/>
        </w:rPr>
        <w:t xml:space="preserve"> El presente contrato, podrá ser </w:t>
      </w:r>
      <w:r w:rsidRPr="00192B2D">
        <w:rPr>
          <w:rFonts w:ascii="Calibri" w:hAnsi="Calibri"/>
          <w:sz w:val="14"/>
          <w:szCs w:val="14"/>
        </w:rPr>
        <w:t>modificado siempre que el monto total de las modificaciones no rebase, en conjunto, el veinte por ciento de la cantidad de los conceptos establecidos</w:t>
      </w:r>
      <w:r w:rsidRPr="00192B2D">
        <w:rPr>
          <w:rFonts w:ascii="Calibri" w:hAnsi="Calibri" w:cs="Tahoma"/>
          <w:sz w:val="14"/>
          <w:szCs w:val="14"/>
        </w:rPr>
        <w:t xml:space="preserve"> originalmente en los mismos, y el precio de los </w:t>
      </w:r>
      <w:r w:rsidR="00C05A66">
        <w:rPr>
          <w:rFonts w:ascii="Calibri" w:hAnsi="Calibri" w:cs="Tahoma"/>
          <w:sz w:val="14"/>
          <w:szCs w:val="14"/>
        </w:rPr>
        <w:t>bienes</w:t>
      </w:r>
      <w:r w:rsidRPr="00192B2D">
        <w:rPr>
          <w:rFonts w:ascii="Calibri" w:hAnsi="Calibri" w:cs="Tahoma"/>
          <w:sz w:val="14"/>
          <w:szCs w:val="14"/>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192B2D" w:rsidRDefault="00E73AB6" w:rsidP="00E73AB6">
      <w:pPr>
        <w:jc w:val="both"/>
        <w:rPr>
          <w:rFonts w:ascii="Calibri" w:hAnsi="Calibri" w:cs="Tahoma"/>
          <w:sz w:val="14"/>
          <w:szCs w:val="14"/>
        </w:rPr>
      </w:pPr>
    </w:p>
    <w:p w14:paraId="33AFD46A"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En caso de otorgamiento de prórrogas o esperas a </w:t>
      </w:r>
      <w:r w:rsidRPr="00192B2D">
        <w:rPr>
          <w:rFonts w:ascii="Calibri" w:hAnsi="Calibri" w:cs="Tahoma"/>
          <w:b/>
          <w:sz w:val="14"/>
          <w:szCs w:val="14"/>
        </w:rPr>
        <w:t>“EL PROVEEDOR”</w:t>
      </w:r>
      <w:r w:rsidRPr="00192B2D">
        <w:rPr>
          <w:rFonts w:ascii="Calibri" w:hAnsi="Calibri" w:cs="Tahoma"/>
          <w:sz w:val="14"/>
          <w:szCs w:val="14"/>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192B2D" w:rsidRDefault="00E73AB6" w:rsidP="00E73AB6">
      <w:pPr>
        <w:ind w:right="51"/>
        <w:jc w:val="both"/>
        <w:rPr>
          <w:rFonts w:ascii="Calibri" w:hAnsi="Calibri" w:cs="Tahoma"/>
          <w:b/>
          <w:sz w:val="14"/>
          <w:szCs w:val="14"/>
        </w:rPr>
      </w:pPr>
    </w:p>
    <w:p w14:paraId="45BF6DA3"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DÉCIMA QUINTA: SUBCONTRATACIÓN.-</w:t>
      </w:r>
      <w:r w:rsidRPr="00192B2D">
        <w:rPr>
          <w:rFonts w:ascii="Calibri" w:hAnsi="Calibri" w:cs="Tahoma"/>
          <w:snapToGrid w:val="0"/>
          <w:sz w:val="14"/>
          <w:szCs w:val="14"/>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192B2D" w:rsidRDefault="00E73AB6" w:rsidP="00E73AB6">
      <w:pPr>
        <w:ind w:right="51"/>
        <w:jc w:val="both"/>
        <w:rPr>
          <w:rFonts w:ascii="Calibri" w:hAnsi="Calibri" w:cs="Tahoma"/>
          <w:snapToGrid w:val="0"/>
          <w:sz w:val="14"/>
          <w:szCs w:val="14"/>
        </w:rPr>
      </w:pPr>
    </w:p>
    <w:p w14:paraId="6B593A34"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 xml:space="preserve">DÉCIMA SEXTA: </w:t>
      </w:r>
      <w:r w:rsidRPr="00192B2D">
        <w:rPr>
          <w:rFonts w:ascii="Calibri" w:hAnsi="Calibri" w:cs="Tahoma"/>
          <w:b/>
          <w:bCs/>
          <w:snapToGrid w:val="0"/>
          <w:sz w:val="14"/>
          <w:szCs w:val="14"/>
        </w:rPr>
        <w:t>LICENCIAS O PERMISOS.-</w:t>
      </w:r>
      <w:r w:rsidRPr="00192B2D">
        <w:rPr>
          <w:rFonts w:ascii="Calibri" w:hAnsi="Calibri" w:cs="Tahoma"/>
          <w:snapToGrid w:val="0"/>
          <w:sz w:val="14"/>
          <w:szCs w:val="14"/>
        </w:rPr>
        <w:t xml:space="preserve"> </w:t>
      </w:r>
      <w:r w:rsidRPr="00192B2D">
        <w:rPr>
          <w:rFonts w:ascii="Calibri" w:hAnsi="Calibri" w:cs="Tahoma"/>
          <w:b/>
          <w:bCs/>
          <w:snapToGrid w:val="0"/>
          <w:sz w:val="14"/>
          <w:szCs w:val="14"/>
        </w:rPr>
        <w:t>“EL PROVEEDOR”</w:t>
      </w:r>
      <w:r w:rsidRPr="00192B2D">
        <w:rPr>
          <w:rFonts w:ascii="Calibri" w:hAnsi="Calibri" w:cs="Tahoma"/>
          <w:snapToGrid w:val="0"/>
          <w:sz w:val="14"/>
          <w:szCs w:val="14"/>
        </w:rPr>
        <w:t xml:space="preserve"> se obliga a cumplir con las licencias, autorizaciones y/o permisos que conforme a otras disposiciones sea necesario contar para la celebración del presente instrumento.</w:t>
      </w:r>
    </w:p>
    <w:p w14:paraId="591ABFDF" w14:textId="77777777" w:rsidR="00E73AB6" w:rsidRPr="00192B2D" w:rsidRDefault="00E73AB6" w:rsidP="00E73AB6">
      <w:pPr>
        <w:jc w:val="center"/>
        <w:rPr>
          <w:rFonts w:ascii="Calibri" w:hAnsi="Calibri" w:cs="Tahoma"/>
          <w:b/>
          <w:bCs/>
          <w:snapToGrid w:val="0"/>
          <w:sz w:val="14"/>
          <w:szCs w:val="14"/>
        </w:rPr>
      </w:pPr>
    </w:p>
    <w:p w14:paraId="723FA5E6"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bCs/>
          <w:snapToGrid w:val="0"/>
          <w:sz w:val="14"/>
          <w:szCs w:val="14"/>
        </w:rPr>
        <w:t xml:space="preserve">DÉCIMA SÉPTIMA: DERECHOS DE AUTOR.- </w:t>
      </w:r>
      <w:r w:rsidRPr="00192B2D">
        <w:rPr>
          <w:rFonts w:ascii="Calibri" w:hAnsi="Calibri" w:cs="Tahoma"/>
          <w:b/>
          <w:snapToGrid w:val="0"/>
          <w:sz w:val="14"/>
          <w:szCs w:val="14"/>
        </w:rPr>
        <w:t xml:space="preserve">“EL PROVEEDOR” </w:t>
      </w:r>
      <w:r w:rsidRPr="00192B2D">
        <w:rPr>
          <w:rFonts w:ascii="Calibri" w:hAnsi="Calibri" w:cs="Tahoma"/>
          <w:snapToGrid w:val="0"/>
          <w:sz w:val="14"/>
          <w:szCs w:val="14"/>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192B2D" w:rsidRDefault="00E73AB6" w:rsidP="00E73AB6">
      <w:pPr>
        <w:ind w:right="51"/>
        <w:jc w:val="both"/>
        <w:rPr>
          <w:rFonts w:ascii="Calibri" w:hAnsi="Calibri" w:cs="Tahoma"/>
          <w:sz w:val="14"/>
          <w:szCs w:val="14"/>
        </w:rPr>
      </w:pPr>
    </w:p>
    <w:p w14:paraId="533A87E1" w14:textId="77777777" w:rsidR="00E73AB6" w:rsidRPr="00192B2D" w:rsidRDefault="00E73AB6" w:rsidP="00E73AB6">
      <w:pPr>
        <w:jc w:val="both"/>
        <w:rPr>
          <w:rFonts w:ascii="Calibri" w:hAnsi="Calibri"/>
          <w:sz w:val="14"/>
          <w:szCs w:val="14"/>
        </w:rPr>
      </w:pPr>
      <w:r w:rsidRPr="00192B2D">
        <w:rPr>
          <w:rFonts w:ascii="Calibri" w:hAnsi="Calibri" w:cs="Tahoma"/>
          <w:b/>
          <w:sz w:val="14"/>
          <w:szCs w:val="14"/>
        </w:rPr>
        <w:t xml:space="preserve">DÉCIMA OCTAVA: </w:t>
      </w:r>
      <w:r w:rsidRPr="00192B2D">
        <w:rPr>
          <w:rFonts w:ascii="Calibri" w:hAnsi="Calibri"/>
          <w:b/>
          <w:sz w:val="14"/>
          <w:szCs w:val="14"/>
        </w:rPr>
        <w:t>LEGISLACIÓN.-</w:t>
      </w:r>
      <w:r w:rsidRPr="00192B2D">
        <w:rPr>
          <w:rFonts w:ascii="Calibri" w:hAnsi="Calibri"/>
          <w:sz w:val="14"/>
          <w:szCs w:val="14"/>
        </w:rPr>
        <w:t xml:space="preserve"> </w:t>
      </w:r>
      <w:r w:rsidRPr="00192B2D">
        <w:rPr>
          <w:rFonts w:ascii="Calibri" w:hAnsi="Calibri"/>
          <w:b/>
          <w:sz w:val="14"/>
          <w:szCs w:val="14"/>
        </w:rPr>
        <w:t xml:space="preserve">“LAS PARTES” </w:t>
      </w:r>
      <w:r w:rsidRPr="00192B2D">
        <w:rPr>
          <w:rFonts w:ascii="Calibri" w:hAnsi="Calibri"/>
          <w:sz w:val="14"/>
          <w:szCs w:val="14"/>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192B2D" w:rsidRDefault="00E73AB6" w:rsidP="00E73AB6">
      <w:pPr>
        <w:ind w:right="51"/>
        <w:jc w:val="both"/>
        <w:rPr>
          <w:rFonts w:ascii="Calibri" w:hAnsi="Calibri" w:cs="Tahoma"/>
          <w:b/>
          <w:sz w:val="14"/>
          <w:szCs w:val="14"/>
        </w:rPr>
      </w:pPr>
    </w:p>
    <w:p w14:paraId="2EBF2E15"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DÉCIMA NOVENA: </w:t>
      </w:r>
      <w:r w:rsidR="00BC17FB" w:rsidRPr="00192B2D">
        <w:rPr>
          <w:rFonts w:ascii="Calibri" w:hAnsi="Calibri" w:cs="Tahoma"/>
          <w:b/>
          <w:sz w:val="14"/>
          <w:szCs w:val="14"/>
        </w:rPr>
        <w:t>JURISDICCIÓN. -</w:t>
      </w:r>
      <w:r w:rsidRPr="00192B2D">
        <w:rPr>
          <w:rFonts w:ascii="Calibri" w:hAnsi="Calibri" w:cs="Tahoma"/>
          <w:sz w:val="14"/>
          <w:szCs w:val="14"/>
        </w:rPr>
        <w:t xml:space="preserve"> Para la interpretación y cumplimiento del presente instrumento, así como para todo aquello que no </w:t>
      </w:r>
      <w:r w:rsidR="00BC17FB" w:rsidRPr="00192B2D">
        <w:rPr>
          <w:rFonts w:ascii="Calibri" w:hAnsi="Calibri" w:cs="Tahoma"/>
          <w:sz w:val="14"/>
          <w:szCs w:val="14"/>
        </w:rPr>
        <w:t>esté</w:t>
      </w:r>
      <w:r w:rsidRPr="00192B2D">
        <w:rPr>
          <w:rFonts w:ascii="Calibri" w:hAnsi="Calibri" w:cs="Tahoma"/>
          <w:sz w:val="14"/>
          <w:szCs w:val="14"/>
        </w:rPr>
        <w:t xml:space="preserve"> expresamente estipulado en el mismo, </w:t>
      </w:r>
      <w:r w:rsidRPr="00192B2D">
        <w:rPr>
          <w:rFonts w:ascii="Calibri" w:hAnsi="Calibri" w:cs="Tahoma"/>
          <w:b/>
          <w:sz w:val="14"/>
          <w:szCs w:val="14"/>
        </w:rPr>
        <w:t>“LAS PARTES”</w:t>
      </w:r>
      <w:r w:rsidRPr="00192B2D">
        <w:rPr>
          <w:rFonts w:ascii="Calibri" w:hAnsi="Calibri" w:cs="Tahoma"/>
          <w:sz w:val="14"/>
          <w:szCs w:val="14"/>
        </w:rPr>
        <w:t xml:space="preserve"> lo resolverán de común acuerdo y de no ser esto posible,</w:t>
      </w:r>
      <w:r w:rsidRPr="00192B2D">
        <w:rPr>
          <w:rFonts w:ascii="Calibri" w:hAnsi="Calibri" w:cs="Tahoma"/>
          <w:b/>
          <w:sz w:val="14"/>
          <w:szCs w:val="14"/>
        </w:rPr>
        <w:t xml:space="preserve"> </w:t>
      </w:r>
      <w:r w:rsidRPr="00192B2D">
        <w:rPr>
          <w:rFonts w:ascii="Calibri" w:hAnsi="Calibri" w:cs="Tahoma"/>
          <w:sz w:val="14"/>
          <w:szCs w:val="14"/>
        </w:rPr>
        <w:t xml:space="preserve">se someten a la jurisdicción de los Tribunales Competentes de la Ciudad de Monterrey, Nuevo León, por lo tanto, </w:t>
      </w:r>
      <w:r w:rsidRPr="00192B2D">
        <w:rPr>
          <w:rFonts w:ascii="Calibri" w:hAnsi="Calibri" w:cs="Tahoma"/>
          <w:b/>
          <w:sz w:val="14"/>
          <w:szCs w:val="14"/>
        </w:rPr>
        <w:t>“EL PROVEEDOR”</w:t>
      </w:r>
      <w:r w:rsidRPr="00192B2D">
        <w:rPr>
          <w:rFonts w:ascii="Calibri" w:hAnsi="Calibri" w:cs="Tahoma"/>
          <w:sz w:val="14"/>
          <w:szCs w:val="14"/>
        </w:rPr>
        <w:t xml:space="preserve"> renuncia al fuero que por razón de su domicilio presente o futuro pudiera corresponderle.</w:t>
      </w:r>
    </w:p>
    <w:p w14:paraId="7757A641" w14:textId="77777777" w:rsidR="00E73AB6" w:rsidRPr="00192B2D" w:rsidRDefault="00E73AB6" w:rsidP="00E73AB6">
      <w:pPr>
        <w:jc w:val="both"/>
        <w:rPr>
          <w:rFonts w:ascii="Calibri" w:hAnsi="Calibri" w:cs="Tahoma"/>
          <w:sz w:val="14"/>
          <w:szCs w:val="14"/>
        </w:rPr>
      </w:pPr>
    </w:p>
    <w:p w14:paraId="78920884"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Leído que fue el presente contrato y enteradas las partes de su valor y consecuencias legales, se firma por triplicado en la Ciudad de Monterrey, Nuevo León, a los </w:t>
      </w:r>
      <w:r w:rsidRPr="00192B2D">
        <w:rPr>
          <w:rFonts w:ascii="Calibri" w:hAnsi="Calibri"/>
          <w:sz w:val="14"/>
          <w:szCs w:val="14"/>
        </w:rPr>
        <w:t>__________</w:t>
      </w:r>
      <w:r w:rsidRPr="00192B2D">
        <w:rPr>
          <w:rFonts w:ascii="Calibri" w:hAnsi="Calibri" w:cs="Tahoma"/>
          <w:sz w:val="14"/>
          <w:szCs w:val="14"/>
        </w:rPr>
        <w:t xml:space="preserve"> días del mes de </w:t>
      </w:r>
      <w:r w:rsidRPr="00192B2D">
        <w:rPr>
          <w:rFonts w:ascii="Calibri" w:hAnsi="Calibri"/>
          <w:sz w:val="14"/>
          <w:szCs w:val="14"/>
        </w:rPr>
        <w:t>__________</w:t>
      </w:r>
      <w:r w:rsidRPr="00192B2D">
        <w:rPr>
          <w:rFonts w:ascii="Calibri" w:hAnsi="Calibri" w:cs="Tahoma"/>
          <w:sz w:val="14"/>
          <w:szCs w:val="14"/>
        </w:rPr>
        <w:t xml:space="preserve"> del </w:t>
      </w:r>
      <w:r w:rsidRPr="00192B2D">
        <w:rPr>
          <w:rFonts w:ascii="Calibri" w:hAnsi="Calibri"/>
          <w:sz w:val="14"/>
          <w:szCs w:val="14"/>
        </w:rPr>
        <w:t>__________</w:t>
      </w:r>
      <w:r w:rsidRPr="00192B2D">
        <w:rPr>
          <w:rFonts w:ascii="Calibri" w:hAnsi="Calibri" w:cs="Tahoma"/>
          <w:sz w:val="14"/>
          <w:szCs w:val="14"/>
        </w:rPr>
        <w:t>.</w:t>
      </w:r>
    </w:p>
    <w:p w14:paraId="155DA85E" w14:textId="77777777" w:rsidR="00095E6C" w:rsidRPr="00192B2D" w:rsidRDefault="00095E6C" w:rsidP="00FF24B4">
      <w:pPr>
        <w:ind w:right="-5"/>
        <w:jc w:val="both"/>
        <w:rPr>
          <w:rFonts w:asciiTheme="minorHAnsi" w:hAnsiTheme="minorHAnsi"/>
          <w:sz w:val="14"/>
          <w:szCs w:val="14"/>
        </w:rPr>
      </w:pPr>
    </w:p>
    <w:p w14:paraId="70B703DB" w14:textId="77777777" w:rsidR="00C42E83" w:rsidRPr="0091730C" w:rsidRDefault="00C42E83" w:rsidP="00C42E83">
      <w:pPr>
        <w:ind w:right="-5"/>
        <w:jc w:val="center"/>
        <w:rPr>
          <w:rFonts w:asciiTheme="minorHAnsi" w:hAnsiTheme="minorHAnsi"/>
          <w:sz w:val="15"/>
          <w:szCs w:val="15"/>
        </w:rPr>
      </w:pPr>
      <w:r w:rsidRPr="0091730C">
        <w:rPr>
          <w:rFonts w:asciiTheme="minorHAnsi" w:hAnsiTheme="minorHAnsi"/>
          <w:sz w:val="15"/>
          <w:szCs w:val="15"/>
        </w:rPr>
        <w:t>POR “S.S.N.L.”</w:t>
      </w:r>
    </w:p>
    <w:p w14:paraId="381BE6BD" w14:textId="77777777" w:rsidR="00C42E83" w:rsidRPr="0091730C" w:rsidRDefault="00C42E83" w:rsidP="00C42E83">
      <w:pPr>
        <w:ind w:right="-5"/>
        <w:jc w:val="center"/>
        <w:rPr>
          <w:rFonts w:asciiTheme="minorHAnsi" w:hAnsiTheme="minorHAnsi"/>
          <w:sz w:val="15"/>
          <w:szCs w:val="15"/>
        </w:rPr>
      </w:pPr>
    </w:p>
    <w:p w14:paraId="216FB601" w14:textId="77777777" w:rsidR="00C42E83" w:rsidRPr="0091730C" w:rsidRDefault="00C42E83" w:rsidP="00C42E83">
      <w:pPr>
        <w:ind w:right="-5"/>
        <w:jc w:val="center"/>
        <w:rPr>
          <w:rFonts w:asciiTheme="minorHAnsi" w:hAnsiTheme="minorHAnsi"/>
          <w:sz w:val="15"/>
          <w:szCs w:val="15"/>
        </w:rPr>
        <w:sectPr w:rsidR="00C42E83" w:rsidRPr="0091730C" w:rsidSect="00572D88">
          <w:headerReference w:type="default" r:id="rId10"/>
          <w:footerReference w:type="default" r:id="rId11"/>
          <w:pgSz w:w="12240" w:h="15840" w:code="1"/>
          <w:pgMar w:top="2370" w:right="748" w:bottom="1134" w:left="851" w:header="567" w:footer="0" w:gutter="0"/>
          <w:cols w:space="708"/>
          <w:docGrid w:linePitch="360"/>
        </w:sectPr>
      </w:pPr>
    </w:p>
    <w:p w14:paraId="55A619EE" w14:textId="77777777" w:rsidR="00C42E83" w:rsidRPr="0091730C" w:rsidRDefault="00C42E83" w:rsidP="00C42E83">
      <w:pPr>
        <w:ind w:right="-5"/>
        <w:jc w:val="center"/>
        <w:rPr>
          <w:rFonts w:asciiTheme="minorHAnsi" w:hAnsiTheme="minorHAnsi"/>
          <w:sz w:val="15"/>
          <w:szCs w:val="15"/>
        </w:rPr>
      </w:pPr>
      <w:r w:rsidRPr="0091730C">
        <w:rPr>
          <w:rFonts w:asciiTheme="minorHAnsi" w:hAnsiTheme="minorHAnsi"/>
          <w:sz w:val="15"/>
          <w:szCs w:val="15"/>
        </w:rPr>
        <w:t>DRA. MED ALMA ROSA MARROQUÍN ESCAMILLA</w:t>
      </w:r>
    </w:p>
    <w:p w14:paraId="603DA9EF" w14:textId="77777777" w:rsidR="00C42E83" w:rsidRPr="0091730C" w:rsidRDefault="00C42E83" w:rsidP="00C42E83">
      <w:pPr>
        <w:ind w:right="-5"/>
        <w:jc w:val="center"/>
        <w:rPr>
          <w:rFonts w:asciiTheme="minorHAnsi" w:hAnsiTheme="minorHAnsi"/>
          <w:sz w:val="15"/>
          <w:szCs w:val="15"/>
        </w:rPr>
      </w:pPr>
      <w:r w:rsidRPr="0091730C">
        <w:rPr>
          <w:rFonts w:asciiTheme="minorHAnsi" w:hAnsiTheme="minorHAnsi"/>
          <w:sz w:val="15"/>
          <w:szCs w:val="15"/>
        </w:rPr>
        <w:t>DIRECTOR GENERAL</w:t>
      </w:r>
    </w:p>
    <w:p w14:paraId="38AD13EF" w14:textId="77777777" w:rsidR="00C42E83" w:rsidRPr="0091730C" w:rsidRDefault="00C42E83" w:rsidP="00C42E83">
      <w:pPr>
        <w:ind w:right="425"/>
        <w:jc w:val="center"/>
        <w:rPr>
          <w:rFonts w:asciiTheme="minorHAnsi" w:hAnsiTheme="minorHAnsi"/>
          <w:sz w:val="15"/>
          <w:szCs w:val="15"/>
        </w:rPr>
      </w:pPr>
      <w:r w:rsidRPr="0091730C">
        <w:rPr>
          <w:rFonts w:asciiTheme="minorHAnsi" w:hAnsiTheme="minorHAnsi"/>
          <w:sz w:val="15"/>
          <w:szCs w:val="15"/>
        </w:rPr>
        <w:t xml:space="preserve">           LIC. VICENTE ARTURO LÓPEZ LIMÓN</w:t>
      </w:r>
    </w:p>
    <w:p w14:paraId="62E2970E" w14:textId="77777777" w:rsidR="00C42E83" w:rsidRPr="0091730C" w:rsidRDefault="00C42E83" w:rsidP="00C42E83">
      <w:pPr>
        <w:ind w:right="-5"/>
        <w:jc w:val="center"/>
        <w:rPr>
          <w:rFonts w:asciiTheme="minorHAnsi" w:hAnsiTheme="minorHAnsi"/>
          <w:sz w:val="15"/>
          <w:szCs w:val="15"/>
        </w:rPr>
      </w:pPr>
      <w:r w:rsidRPr="0091730C">
        <w:rPr>
          <w:rFonts w:asciiTheme="minorHAnsi" w:hAnsiTheme="minorHAnsi"/>
          <w:sz w:val="15"/>
          <w:szCs w:val="15"/>
        </w:rPr>
        <w:t>DIRECTOR ADMINISTRATIVO</w:t>
      </w:r>
    </w:p>
    <w:p w14:paraId="29C9EF1F" w14:textId="77777777" w:rsidR="00C42E83" w:rsidRPr="0091730C" w:rsidRDefault="00C42E83" w:rsidP="00C42E83">
      <w:pPr>
        <w:ind w:right="-5"/>
        <w:jc w:val="center"/>
        <w:rPr>
          <w:rFonts w:asciiTheme="minorHAnsi" w:hAnsiTheme="minorHAnsi"/>
          <w:sz w:val="15"/>
          <w:szCs w:val="15"/>
        </w:rPr>
        <w:sectPr w:rsidR="00C42E83" w:rsidRPr="0091730C" w:rsidSect="00572D88">
          <w:type w:val="continuous"/>
          <w:pgSz w:w="12240" w:h="15840" w:code="1"/>
          <w:pgMar w:top="2370" w:right="748" w:bottom="1134" w:left="851" w:header="567" w:footer="567" w:gutter="0"/>
          <w:cols w:num="2" w:space="708"/>
          <w:docGrid w:linePitch="360"/>
        </w:sectPr>
      </w:pPr>
    </w:p>
    <w:p w14:paraId="42E7357A" w14:textId="77777777" w:rsidR="00C42E83" w:rsidRPr="0091730C" w:rsidRDefault="00C42E83" w:rsidP="00C42E83">
      <w:pPr>
        <w:ind w:right="-5"/>
        <w:jc w:val="center"/>
        <w:rPr>
          <w:rFonts w:asciiTheme="minorHAnsi" w:hAnsiTheme="minorHAnsi"/>
          <w:sz w:val="15"/>
          <w:szCs w:val="15"/>
        </w:rPr>
      </w:pPr>
    </w:p>
    <w:p w14:paraId="4DD1A6CE" w14:textId="77777777" w:rsidR="00572D88" w:rsidRPr="00192B2D" w:rsidRDefault="00572D88" w:rsidP="00572D88">
      <w:pPr>
        <w:ind w:right="-5"/>
        <w:jc w:val="center"/>
        <w:rPr>
          <w:rFonts w:asciiTheme="minorHAnsi" w:hAnsiTheme="minorHAnsi"/>
          <w:sz w:val="14"/>
          <w:szCs w:val="14"/>
        </w:rPr>
        <w:sectPr w:rsidR="00572D88" w:rsidRPr="00192B2D" w:rsidSect="00572D88">
          <w:headerReference w:type="default" r:id="rId12"/>
          <w:footerReference w:type="default" r:id="rId13"/>
          <w:type w:val="continuous"/>
          <w:pgSz w:w="12240" w:h="15840" w:code="1"/>
          <w:pgMar w:top="2370" w:right="748" w:bottom="1134" w:left="851" w:header="567" w:footer="567" w:gutter="0"/>
          <w:cols w:num="2" w:space="708"/>
          <w:docGrid w:linePitch="360"/>
        </w:sectPr>
      </w:pPr>
    </w:p>
    <w:p w14:paraId="7EF90E64" w14:textId="77777777" w:rsidR="00572D88" w:rsidRPr="00192B2D" w:rsidRDefault="00572D88" w:rsidP="00572D88">
      <w:pPr>
        <w:ind w:right="-5"/>
        <w:jc w:val="center"/>
        <w:rPr>
          <w:rFonts w:asciiTheme="minorHAnsi" w:hAnsiTheme="minorHAnsi"/>
          <w:sz w:val="14"/>
          <w:szCs w:val="14"/>
        </w:rPr>
      </w:pPr>
    </w:p>
    <w:p w14:paraId="33A9FF33"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“EL PROVEEDOR”</w:t>
      </w:r>
    </w:p>
    <w:p w14:paraId="1BB01E86"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C. ___________________________________</w:t>
      </w:r>
    </w:p>
    <w:p w14:paraId="4E8FA9BC"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REPRESENTANTE LEGAL</w:t>
      </w:r>
    </w:p>
    <w:p w14:paraId="786F6DD5" w14:textId="77777777" w:rsidR="00572D88" w:rsidRPr="00192B2D" w:rsidRDefault="00572D88" w:rsidP="00572D88">
      <w:pPr>
        <w:ind w:right="-5"/>
        <w:jc w:val="center"/>
        <w:rPr>
          <w:rFonts w:asciiTheme="minorHAnsi" w:hAnsiTheme="minorHAnsi"/>
          <w:sz w:val="14"/>
          <w:szCs w:val="14"/>
        </w:rPr>
      </w:pPr>
    </w:p>
    <w:p w14:paraId="65D56ABB"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“TESTIGOS”:</w:t>
      </w:r>
    </w:p>
    <w:p w14:paraId="476C6691"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 xml:space="preserve">____________________________________ </w:t>
      </w:r>
      <w:r w:rsidRPr="00192B2D">
        <w:rPr>
          <w:rFonts w:asciiTheme="minorHAnsi" w:hAnsiTheme="minorHAnsi"/>
          <w:sz w:val="14"/>
          <w:szCs w:val="14"/>
        </w:rPr>
        <w:tab/>
        <w:t>____________________________________</w:t>
      </w:r>
    </w:p>
    <w:sectPr w:rsidR="00572D88" w:rsidRPr="00192B2D"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3CEB3" w14:textId="77777777" w:rsidR="00EE73E9" w:rsidRDefault="00EE73E9" w:rsidP="007F0B73">
      <w:r>
        <w:separator/>
      </w:r>
    </w:p>
  </w:endnote>
  <w:endnote w:type="continuationSeparator" w:id="0">
    <w:p w14:paraId="5C47C998" w14:textId="77777777" w:rsidR="00EE73E9" w:rsidRDefault="00EE73E9"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979102921"/>
      <w:docPartObj>
        <w:docPartGallery w:val="Page Numbers (Bottom of Page)"/>
        <w:docPartUnique/>
      </w:docPartObj>
    </w:sdtPr>
    <w:sdtEndPr>
      <w:rPr>
        <w:b/>
      </w:rPr>
    </w:sdtEndPr>
    <w:sdtContent>
      <w:p w14:paraId="05F29DAE" w14:textId="77777777" w:rsidR="00C42E83" w:rsidRDefault="00C42E83" w:rsidP="00A215A8">
        <w:pPr>
          <w:pStyle w:val="Piedepgina"/>
          <w:jc w:val="center"/>
          <w:rPr>
            <w:rFonts w:ascii="Century Gothic" w:hAnsi="Century Gothic"/>
            <w:b/>
            <w:color w:val="009999"/>
            <w:sz w:val="18"/>
            <w:szCs w:val="14"/>
          </w:rPr>
        </w:pPr>
      </w:p>
      <w:p w14:paraId="4797D455" w14:textId="77777777" w:rsidR="00C42E83" w:rsidRPr="00B772F2" w:rsidRDefault="00C42E83" w:rsidP="00313C66">
        <w:pPr>
          <w:pStyle w:val="Piedepgina"/>
          <w:tabs>
            <w:tab w:val="left" w:pos="6379"/>
          </w:tabs>
          <w:ind w:right="-232" w:hanging="284"/>
          <w:jc w:val="center"/>
          <w:rPr>
            <w:rFonts w:ascii="Century Gothic" w:hAnsi="Century Gothic"/>
            <w:b/>
            <w:color w:val="00B0F0"/>
            <w:sz w:val="18"/>
            <w:szCs w:val="14"/>
          </w:rPr>
        </w:pPr>
        <w:r w:rsidRPr="00B772F2">
          <w:rPr>
            <w:rFonts w:ascii="Century Gothic" w:hAnsi="Century Gothic"/>
            <w:b/>
            <w:color w:val="00B0F0"/>
            <w:sz w:val="18"/>
            <w:szCs w:val="14"/>
          </w:rPr>
          <w:t>LICITACIÓN PÚBLICA INTERNACIONAL BAJO LA COBERTURA DE TRATADOS PRESENCIAL</w:t>
        </w:r>
      </w:p>
      <w:p w14:paraId="26B99C98" w14:textId="62033446" w:rsidR="00C42E83" w:rsidRPr="00A215A8" w:rsidRDefault="00C42E83" w:rsidP="004C675C">
        <w:pPr>
          <w:pStyle w:val="Piedepgina"/>
          <w:jc w:val="center"/>
          <w:rPr>
            <w:b/>
            <w:color w:val="7030A0"/>
            <w:szCs w:val="16"/>
          </w:rPr>
        </w:pPr>
        <w:r w:rsidRPr="00B772F2">
          <w:rPr>
            <w:noProof/>
            <w:color w:val="00B0F0"/>
            <w:lang w:val="es-MX" w:eastAsia="es-MX"/>
          </w:rPr>
          <w:drawing>
            <wp:anchor distT="0" distB="0" distL="114300" distR="114300" simplePos="0" relativeHeight="251665408" behindDoc="1" locked="0" layoutInCell="1" allowOverlap="1" wp14:anchorId="02B7326F" wp14:editId="49167F6D">
              <wp:simplePos x="0" y="0"/>
              <wp:positionH relativeFrom="margin">
                <wp:posOffset>-530860</wp:posOffset>
              </wp:positionH>
              <wp:positionV relativeFrom="paragraph">
                <wp:posOffset>114935</wp:posOffset>
              </wp:positionV>
              <wp:extent cx="7753350" cy="102933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72F2">
          <w:rPr>
            <w:rFonts w:ascii="Century Gothic" w:hAnsi="Century Gothic"/>
            <w:b/>
            <w:color w:val="00B0F0"/>
            <w:sz w:val="18"/>
            <w:szCs w:val="16"/>
          </w:rPr>
          <w:t>No. LP-919044992-</w:t>
        </w:r>
        <w:r w:rsidR="0092756F">
          <w:rPr>
            <w:rFonts w:ascii="Century Gothic" w:hAnsi="Century Gothic"/>
            <w:b/>
            <w:color w:val="00B0F0"/>
            <w:sz w:val="18"/>
            <w:szCs w:val="16"/>
          </w:rPr>
          <w:t>I66</w:t>
        </w:r>
        <w:r w:rsidRPr="00B772F2">
          <w:rPr>
            <w:rFonts w:ascii="Century Gothic" w:hAnsi="Century Gothic"/>
            <w:b/>
            <w:color w:val="00B0F0"/>
            <w:sz w:val="18"/>
            <w:szCs w:val="16"/>
          </w:rPr>
          <w:t xml:space="preserve">-2021                                                                                                                         </w:t>
        </w:r>
        <w:sdt>
          <w:sdtPr>
            <w:rPr>
              <w:rFonts w:ascii="Century Gothic" w:hAnsi="Century Gothic"/>
              <w:b/>
              <w:color w:val="7030A0"/>
              <w:sz w:val="18"/>
              <w:szCs w:val="16"/>
            </w:rPr>
            <w:id w:val="-146326453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432323412"/>
                <w:docPartObj>
                  <w:docPartGallery w:val="Page Numbers (Top of Page)"/>
                  <w:docPartUnique/>
                </w:docPartObj>
              </w:sdtPr>
              <w:sdtEndPr>
                <w:rPr>
                  <w:rFonts w:ascii="Times New Roman" w:hAnsi="Times New Roman"/>
                  <w:sz w:val="20"/>
                </w:rPr>
              </w:sdtEndPr>
              <w:sdtContent>
                <w:r w:rsidRPr="00F72D96">
                  <w:rPr>
                    <w:rFonts w:ascii="Century Gothic" w:hAnsi="Century Gothic"/>
                    <w:b/>
                    <w:color w:val="00B0F0"/>
                    <w:sz w:val="18"/>
                    <w:szCs w:val="16"/>
                  </w:rPr>
                  <w:t xml:space="preserve">Página </w:t>
                </w:r>
                <w:r w:rsidRPr="00F72D96">
                  <w:rPr>
                    <w:rFonts w:ascii="Century Gothic" w:hAnsi="Century Gothic"/>
                    <w:b/>
                    <w:color w:val="00B0F0"/>
                    <w:sz w:val="18"/>
                    <w:szCs w:val="16"/>
                  </w:rPr>
                  <w:fldChar w:fldCharType="begin"/>
                </w:r>
                <w:r w:rsidRPr="00F72D96">
                  <w:rPr>
                    <w:rFonts w:ascii="Century Gothic" w:hAnsi="Century Gothic"/>
                    <w:b/>
                    <w:color w:val="00B0F0"/>
                    <w:sz w:val="18"/>
                    <w:szCs w:val="16"/>
                  </w:rPr>
                  <w:instrText>PAGE</w:instrText>
                </w:r>
                <w:r w:rsidRPr="00F72D96">
                  <w:rPr>
                    <w:rFonts w:ascii="Century Gothic" w:hAnsi="Century Gothic"/>
                    <w:b/>
                    <w:color w:val="00B0F0"/>
                    <w:sz w:val="18"/>
                    <w:szCs w:val="16"/>
                  </w:rPr>
                  <w:fldChar w:fldCharType="separate"/>
                </w:r>
                <w:r w:rsidR="00246FAF">
                  <w:rPr>
                    <w:rFonts w:ascii="Century Gothic" w:hAnsi="Century Gothic"/>
                    <w:b/>
                    <w:noProof/>
                    <w:color w:val="00B0F0"/>
                    <w:sz w:val="18"/>
                    <w:szCs w:val="16"/>
                  </w:rPr>
                  <w:t>51</w:t>
                </w:r>
                <w:r w:rsidRPr="00F72D96">
                  <w:rPr>
                    <w:rFonts w:ascii="Century Gothic" w:hAnsi="Century Gothic"/>
                    <w:b/>
                    <w:color w:val="00B0F0"/>
                    <w:sz w:val="18"/>
                    <w:szCs w:val="16"/>
                  </w:rPr>
                  <w:fldChar w:fldCharType="end"/>
                </w:r>
                <w:r w:rsidRPr="00F72D96">
                  <w:rPr>
                    <w:rFonts w:ascii="Century Gothic" w:hAnsi="Century Gothic"/>
                    <w:b/>
                    <w:color w:val="00B0F0"/>
                    <w:sz w:val="18"/>
                    <w:szCs w:val="16"/>
                  </w:rPr>
                  <w:t xml:space="preserve"> de </w:t>
                </w:r>
                <w:r w:rsidRPr="00F72D96">
                  <w:rPr>
                    <w:rFonts w:ascii="Century Gothic" w:hAnsi="Century Gothic"/>
                    <w:b/>
                    <w:color w:val="00B0F0"/>
                    <w:sz w:val="18"/>
                    <w:szCs w:val="16"/>
                  </w:rPr>
                  <w:fldChar w:fldCharType="begin"/>
                </w:r>
                <w:r w:rsidRPr="00F72D96">
                  <w:rPr>
                    <w:rFonts w:ascii="Century Gothic" w:hAnsi="Century Gothic"/>
                    <w:b/>
                    <w:color w:val="00B0F0"/>
                    <w:sz w:val="18"/>
                    <w:szCs w:val="16"/>
                  </w:rPr>
                  <w:instrText>NUMPAGES</w:instrText>
                </w:r>
                <w:r w:rsidRPr="00F72D96">
                  <w:rPr>
                    <w:rFonts w:ascii="Century Gothic" w:hAnsi="Century Gothic"/>
                    <w:b/>
                    <w:color w:val="00B0F0"/>
                    <w:sz w:val="18"/>
                    <w:szCs w:val="16"/>
                  </w:rPr>
                  <w:fldChar w:fldCharType="separate"/>
                </w:r>
                <w:r w:rsidR="00246FAF">
                  <w:rPr>
                    <w:rFonts w:ascii="Century Gothic" w:hAnsi="Century Gothic"/>
                    <w:b/>
                    <w:noProof/>
                    <w:color w:val="00B0F0"/>
                    <w:sz w:val="18"/>
                    <w:szCs w:val="16"/>
                  </w:rPr>
                  <w:t>52</w:t>
                </w:r>
                <w:r w:rsidRPr="00F72D96">
                  <w:rPr>
                    <w:rFonts w:ascii="Century Gothic" w:hAnsi="Century Gothic"/>
                    <w:b/>
                    <w:color w:val="00B0F0"/>
                    <w:sz w:val="18"/>
                    <w:szCs w:val="16"/>
                  </w:rPr>
                  <w:fldChar w:fldCharType="end"/>
                </w:r>
              </w:sdtContent>
            </w:sdt>
          </w:sdtContent>
        </w:sdt>
      </w:p>
      <w:p w14:paraId="39B93348" w14:textId="77777777" w:rsidR="00C42E83" w:rsidRDefault="00EE73E9" w:rsidP="004C675C">
        <w:pPr>
          <w:pStyle w:val="Piedepgina"/>
          <w:rPr>
            <w:b/>
            <w:color w:val="009999"/>
          </w:rPr>
        </w:pPr>
      </w:p>
    </w:sdtContent>
  </w:sdt>
  <w:p w14:paraId="10F1369D" w14:textId="77777777" w:rsidR="00C42E83" w:rsidRPr="004C675C" w:rsidRDefault="00C42E83" w:rsidP="004C675C">
    <w:pPr>
      <w:pStyle w:val="Piedepgina"/>
    </w:pPr>
  </w:p>
  <w:p w14:paraId="10C8D644" w14:textId="77777777" w:rsidR="00C42E83" w:rsidRDefault="00C42E83" w:rsidP="006249CF">
    <w:pPr>
      <w:tabs>
        <w:tab w:val="left" w:pos="6810"/>
      </w:tabs>
    </w:pPr>
    <w:r>
      <w:tab/>
    </w:r>
  </w:p>
  <w:p w14:paraId="03D0AF25" w14:textId="77777777" w:rsidR="00C42E83" w:rsidRDefault="00C42E83"/>
  <w:p w14:paraId="77DBDA02" w14:textId="77777777" w:rsidR="00C42E83" w:rsidRDefault="00C42E83"/>
  <w:p w14:paraId="48476813" w14:textId="77777777" w:rsidR="00C42E83" w:rsidRDefault="00C42E83"/>
  <w:p w14:paraId="767089B9" w14:textId="77777777" w:rsidR="00C42E83" w:rsidRDefault="00C42E8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14:paraId="5B90D224" w14:textId="77777777" w:rsidR="0048515C" w:rsidRPr="00D051E6" w:rsidRDefault="0048515C" w:rsidP="00A215A8">
        <w:pPr>
          <w:pStyle w:val="Piedepgina"/>
          <w:jc w:val="center"/>
          <w:rPr>
            <w:rFonts w:ascii="Century Gothic" w:hAnsi="Century Gothic"/>
            <w:b/>
            <w:color w:val="00B0F0"/>
            <w:sz w:val="18"/>
            <w:szCs w:val="14"/>
          </w:rPr>
        </w:pPr>
      </w:p>
      <w:p w14:paraId="5DDA9009" w14:textId="55217CA2" w:rsidR="0048515C" w:rsidRPr="00D051E6" w:rsidRDefault="0048515C" w:rsidP="00313C66">
        <w:pPr>
          <w:pStyle w:val="Piedepgina"/>
          <w:tabs>
            <w:tab w:val="left" w:pos="6379"/>
          </w:tabs>
          <w:ind w:right="-232" w:hanging="284"/>
          <w:jc w:val="center"/>
          <w:rPr>
            <w:rFonts w:ascii="Century Gothic" w:hAnsi="Century Gothic"/>
            <w:b/>
            <w:color w:val="00B0F0"/>
            <w:sz w:val="18"/>
            <w:szCs w:val="14"/>
          </w:rPr>
        </w:pPr>
        <w:r w:rsidRPr="00D051E6">
          <w:rPr>
            <w:rFonts w:ascii="Century Gothic" w:hAnsi="Century Gothic"/>
            <w:b/>
            <w:color w:val="00B0F0"/>
            <w:sz w:val="18"/>
            <w:szCs w:val="14"/>
          </w:rPr>
          <w:t>LICITACIÓN PÚBLICA INTERNACIONAL BAJO LA COBERTURA DE TRATADOS PRESENCIAL</w:t>
        </w:r>
      </w:p>
      <w:p w14:paraId="24D484C2" w14:textId="65379D2A" w:rsidR="0048515C" w:rsidRPr="00D051E6" w:rsidRDefault="00D051E6" w:rsidP="004C675C">
        <w:pPr>
          <w:pStyle w:val="Piedepgina"/>
          <w:jc w:val="center"/>
          <w:rPr>
            <w:b/>
            <w:color w:val="00B0F0"/>
            <w:szCs w:val="16"/>
          </w:rPr>
        </w:pPr>
        <w:r w:rsidRPr="00D051E6">
          <w:rPr>
            <w:noProof/>
            <w:color w:val="00B0F0"/>
            <w:lang w:val="es-MX" w:eastAsia="es-MX"/>
          </w:rPr>
          <w:drawing>
            <wp:anchor distT="0" distB="0" distL="114300" distR="114300" simplePos="0" relativeHeight="251663360" behindDoc="1" locked="0" layoutInCell="1" allowOverlap="1" wp14:anchorId="197CAEBF" wp14:editId="39A6ABA1">
              <wp:simplePos x="0" y="0"/>
              <wp:positionH relativeFrom="margin">
                <wp:posOffset>-523875</wp:posOffset>
              </wp:positionH>
              <wp:positionV relativeFrom="paragraph">
                <wp:posOffset>102235</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515C" w:rsidRPr="00D051E6">
          <w:rPr>
            <w:rFonts w:ascii="Century Gothic" w:hAnsi="Century Gothic"/>
            <w:b/>
            <w:color w:val="00B0F0"/>
            <w:sz w:val="18"/>
            <w:szCs w:val="16"/>
          </w:rPr>
          <w:t>No. LP-919044992-I</w:t>
        </w:r>
        <w:r>
          <w:rPr>
            <w:rFonts w:ascii="Century Gothic" w:hAnsi="Century Gothic"/>
            <w:b/>
            <w:color w:val="00B0F0"/>
            <w:sz w:val="18"/>
            <w:szCs w:val="16"/>
          </w:rPr>
          <w:t>66</w:t>
        </w:r>
        <w:r w:rsidR="0048515C" w:rsidRPr="00D051E6">
          <w:rPr>
            <w:rFonts w:ascii="Century Gothic" w:hAnsi="Century Gothic"/>
            <w:b/>
            <w:color w:val="00B0F0"/>
            <w:sz w:val="18"/>
            <w:szCs w:val="16"/>
          </w:rPr>
          <w:t xml:space="preserve">-2021                                                                                                                         </w:t>
        </w:r>
        <w:sdt>
          <w:sdtPr>
            <w:rPr>
              <w:rFonts w:ascii="Century Gothic" w:hAnsi="Century Gothic"/>
              <w:b/>
              <w:color w:val="00B0F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844157918"/>
                <w:docPartObj>
                  <w:docPartGallery w:val="Page Numbers (Top of Page)"/>
                  <w:docPartUnique/>
                </w:docPartObj>
              </w:sdtPr>
              <w:sdtEndPr>
                <w:rPr>
                  <w:rFonts w:ascii="Times New Roman" w:hAnsi="Times New Roman"/>
                  <w:sz w:val="20"/>
                </w:rPr>
              </w:sdtEndPr>
              <w:sdtContent>
                <w:r w:rsidR="0048515C" w:rsidRPr="00D051E6">
                  <w:rPr>
                    <w:rFonts w:ascii="Century Gothic" w:hAnsi="Century Gothic"/>
                    <w:b/>
                    <w:color w:val="00B0F0"/>
                    <w:sz w:val="18"/>
                    <w:szCs w:val="16"/>
                  </w:rPr>
                  <w:t xml:space="preserve">Página </w:t>
                </w:r>
                <w:r w:rsidR="0048515C" w:rsidRPr="00D051E6">
                  <w:rPr>
                    <w:rFonts w:ascii="Century Gothic" w:hAnsi="Century Gothic"/>
                    <w:b/>
                    <w:color w:val="00B0F0"/>
                    <w:sz w:val="18"/>
                    <w:szCs w:val="16"/>
                  </w:rPr>
                  <w:fldChar w:fldCharType="begin"/>
                </w:r>
                <w:r w:rsidR="0048515C" w:rsidRPr="00D051E6">
                  <w:rPr>
                    <w:rFonts w:ascii="Century Gothic" w:hAnsi="Century Gothic"/>
                    <w:b/>
                    <w:color w:val="00B0F0"/>
                    <w:sz w:val="18"/>
                    <w:szCs w:val="16"/>
                  </w:rPr>
                  <w:instrText>PAGE</w:instrText>
                </w:r>
                <w:r w:rsidR="0048515C" w:rsidRPr="00D051E6">
                  <w:rPr>
                    <w:rFonts w:ascii="Century Gothic" w:hAnsi="Century Gothic"/>
                    <w:b/>
                    <w:color w:val="00B0F0"/>
                    <w:sz w:val="18"/>
                    <w:szCs w:val="16"/>
                  </w:rPr>
                  <w:fldChar w:fldCharType="separate"/>
                </w:r>
                <w:r w:rsidR="00E074C1">
                  <w:rPr>
                    <w:rFonts w:ascii="Century Gothic" w:hAnsi="Century Gothic"/>
                    <w:b/>
                    <w:noProof/>
                    <w:color w:val="00B0F0"/>
                    <w:sz w:val="18"/>
                    <w:szCs w:val="16"/>
                  </w:rPr>
                  <w:t>54</w:t>
                </w:r>
                <w:r w:rsidR="0048515C" w:rsidRPr="00D051E6">
                  <w:rPr>
                    <w:rFonts w:ascii="Century Gothic" w:hAnsi="Century Gothic"/>
                    <w:b/>
                    <w:color w:val="00B0F0"/>
                    <w:sz w:val="18"/>
                    <w:szCs w:val="16"/>
                  </w:rPr>
                  <w:fldChar w:fldCharType="end"/>
                </w:r>
                <w:r w:rsidR="0048515C" w:rsidRPr="00D051E6">
                  <w:rPr>
                    <w:rFonts w:ascii="Century Gothic" w:hAnsi="Century Gothic"/>
                    <w:b/>
                    <w:color w:val="00B0F0"/>
                    <w:sz w:val="18"/>
                    <w:szCs w:val="16"/>
                  </w:rPr>
                  <w:t xml:space="preserve"> de </w:t>
                </w:r>
                <w:r w:rsidR="0048515C" w:rsidRPr="00D051E6">
                  <w:rPr>
                    <w:rFonts w:ascii="Century Gothic" w:hAnsi="Century Gothic"/>
                    <w:b/>
                    <w:color w:val="00B0F0"/>
                    <w:sz w:val="18"/>
                    <w:szCs w:val="16"/>
                  </w:rPr>
                  <w:fldChar w:fldCharType="begin"/>
                </w:r>
                <w:r w:rsidR="0048515C" w:rsidRPr="00D051E6">
                  <w:rPr>
                    <w:rFonts w:ascii="Century Gothic" w:hAnsi="Century Gothic"/>
                    <w:b/>
                    <w:color w:val="00B0F0"/>
                    <w:sz w:val="18"/>
                    <w:szCs w:val="16"/>
                  </w:rPr>
                  <w:instrText>NUMPAGES</w:instrText>
                </w:r>
                <w:r w:rsidR="0048515C" w:rsidRPr="00D051E6">
                  <w:rPr>
                    <w:rFonts w:ascii="Century Gothic" w:hAnsi="Century Gothic"/>
                    <w:b/>
                    <w:color w:val="00B0F0"/>
                    <w:sz w:val="18"/>
                    <w:szCs w:val="16"/>
                  </w:rPr>
                  <w:fldChar w:fldCharType="separate"/>
                </w:r>
                <w:r w:rsidR="00E074C1">
                  <w:rPr>
                    <w:rFonts w:ascii="Century Gothic" w:hAnsi="Century Gothic"/>
                    <w:b/>
                    <w:noProof/>
                    <w:color w:val="00B0F0"/>
                    <w:sz w:val="18"/>
                    <w:szCs w:val="16"/>
                  </w:rPr>
                  <w:t>54</w:t>
                </w:r>
                <w:r w:rsidR="0048515C" w:rsidRPr="00D051E6">
                  <w:rPr>
                    <w:rFonts w:ascii="Century Gothic" w:hAnsi="Century Gothic"/>
                    <w:b/>
                    <w:color w:val="00B0F0"/>
                    <w:sz w:val="18"/>
                    <w:szCs w:val="16"/>
                  </w:rPr>
                  <w:fldChar w:fldCharType="end"/>
                </w:r>
              </w:sdtContent>
            </w:sdt>
          </w:sdtContent>
        </w:sdt>
      </w:p>
      <w:p w14:paraId="07F5D801" w14:textId="4F240747" w:rsidR="0048515C" w:rsidRDefault="00EE73E9" w:rsidP="004C675C">
        <w:pPr>
          <w:pStyle w:val="Piedepgina"/>
          <w:rPr>
            <w:b/>
            <w:color w:val="009999"/>
          </w:rPr>
        </w:pPr>
      </w:p>
    </w:sdtContent>
  </w:sdt>
  <w:p w14:paraId="7D6C4373" w14:textId="450393BC" w:rsidR="0048515C" w:rsidRPr="004C675C" w:rsidRDefault="0048515C" w:rsidP="004C675C">
    <w:pPr>
      <w:pStyle w:val="Piedepgina"/>
    </w:pPr>
  </w:p>
  <w:p w14:paraId="3D648F9C" w14:textId="6E5A7D96" w:rsidR="0048515C" w:rsidRDefault="0048515C" w:rsidP="006249CF">
    <w:pPr>
      <w:tabs>
        <w:tab w:val="left" w:pos="6810"/>
      </w:tabs>
    </w:pPr>
    <w:r>
      <w:tab/>
    </w:r>
  </w:p>
  <w:p w14:paraId="55E61ED3" w14:textId="7C665C05" w:rsidR="0048515C" w:rsidRDefault="0048515C"/>
  <w:p w14:paraId="7839659B" w14:textId="77777777" w:rsidR="0048515C" w:rsidRDefault="0048515C"/>
  <w:p w14:paraId="4CFBED29" w14:textId="77777777" w:rsidR="0048515C" w:rsidRDefault="0048515C"/>
  <w:p w14:paraId="77C60F7D" w14:textId="77777777" w:rsidR="0048515C" w:rsidRDefault="0048515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8F8916" w14:textId="77777777" w:rsidR="00EE73E9" w:rsidRDefault="00EE73E9" w:rsidP="007F0B73">
      <w:r>
        <w:separator/>
      </w:r>
    </w:p>
  </w:footnote>
  <w:footnote w:type="continuationSeparator" w:id="0">
    <w:p w14:paraId="11720357" w14:textId="77777777" w:rsidR="00EE73E9" w:rsidRDefault="00EE73E9"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BE6E9" w14:textId="77777777" w:rsidR="00C42E83" w:rsidRPr="00C765F1" w:rsidRDefault="00C42E83"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7456" behindDoc="1" locked="0" layoutInCell="1" allowOverlap="1" wp14:anchorId="4F87EC56" wp14:editId="2C82799B">
          <wp:simplePos x="0" y="0"/>
          <wp:positionH relativeFrom="column">
            <wp:posOffset>5791200</wp:posOffset>
          </wp:positionH>
          <wp:positionV relativeFrom="paragraph">
            <wp:posOffset>-180975</wp:posOffset>
          </wp:positionV>
          <wp:extent cx="971550" cy="121983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6432" behindDoc="1" locked="0" layoutInCell="1" allowOverlap="1" wp14:anchorId="24800B66" wp14:editId="5F420498">
          <wp:simplePos x="0" y="0"/>
          <wp:positionH relativeFrom="column">
            <wp:posOffset>-238125</wp:posOffset>
          </wp:positionH>
          <wp:positionV relativeFrom="paragraph">
            <wp:posOffset>-85725</wp:posOffset>
          </wp:positionV>
          <wp:extent cx="2127341" cy="915035"/>
          <wp:effectExtent l="0" t="0" r="635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05367002" w14:textId="77777777" w:rsidR="00C42E83" w:rsidRPr="00C765F1" w:rsidRDefault="00C42E83" w:rsidP="00313C66">
    <w:pPr>
      <w:jc w:val="center"/>
      <w:rPr>
        <w:rFonts w:ascii="Corbel" w:hAnsi="Corbel"/>
        <w:b/>
        <w:szCs w:val="16"/>
      </w:rPr>
    </w:pPr>
    <w:r w:rsidRPr="00C765F1">
      <w:rPr>
        <w:rFonts w:ascii="Corbel" w:hAnsi="Corbel"/>
        <w:b/>
        <w:szCs w:val="16"/>
      </w:rPr>
      <w:t>SERVICIOS DE SALUD DE NUEVO LEÓN</w:t>
    </w:r>
  </w:p>
  <w:p w14:paraId="1473BDD8" w14:textId="77777777" w:rsidR="00C42E83" w:rsidRPr="00180FA7" w:rsidRDefault="00C42E83"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3746B507" w14:textId="77777777" w:rsidR="00C42E83" w:rsidRDefault="00C42E83" w:rsidP="00E7019E">
    <w:pPr>
      <w:tabs>
        <w:tab w:val="left" w:pos="9795"/>
      </w:tabs>
    </w:pPr>
    <w:r>
      <w:tab/>
    </w:r>
  </w:p>
  <w:p w14:paraId="2E9B91CE" w14:textId="77777777" w:rsidR="00C42E83" w:rsidRDefault="00C42E83"/>
  <w:p w14:paraId="21355185" w14:textId="77777777" w:rsidR="00C42E83" w:rsidRDefault="00C42E83"/>
  <w:p w14:paraId="15853250" w14:textId="77777777" w:rsidR="00C42E83" w:rsidRDefault="00C42E83"/>
  <w:p w14:paraId="31E7D61E" w14:textId="77777777" w:rsidR="00C42E83" w:rsidRDefault="00C42E8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9B59" w14:textId="3F331EDB" w:rsidR="0048515C" w:rsidRPr="00C765F1" w:rsidRDefault="00D051E6"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1312" behindDoc="1" locked="0" layoutInCell="1" allowOverlap="1" wp14:anchorId="2B22B3A7" wp14:editId="119D9762">
          <wp:simplePos x="0" y="0"/>
          <wp:positionH relativeFrom="column">
            <wp:posOffset>5724525</wp:posOffset>
          </wp:positionH>
          <wp:positionV relativeFrom="paragraph">
            <wp:posOffset>-208280</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59264" behindDoc="1" locked="0" layoutInCell="1" allowOverlap="1" wp14:anchorId="18F314A6" wp14:editId="07FD5F5F">
          <wp:simplePos x="0" y="0"/>
          <wp:positionH relativeFrom="column">
            <wp:posOffset>-247650</wp:posOffset>
          </wp:positionH>
          <wp:positionV relativeFrom="paragraph">
            <wp:posOffset>-114300</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515C" w:rsidRPr="00C765F1">
      <w:rPr>
        <w:rFonts w:ascii="Corbel" w:hAnsi="Corbel"/>
        <w:b/>
        <w:szCs w:val="16"/>
      </w:rPr>
      <w:t>GOBIERNO DEL ESTADO DE NUEVO LEÓN</w:t>
    </w:r>
  </w:p>
  <w:p w14:paraId="65068251" w14:textId="20210BE8" w:rsidR="0048515C" w:rsidRPr="00C765F1" w:rsidRDefault="0048515C" w:rsidP="00313C66">
    <w:pPr>
      <w:jc w:val="center"/>
      <w:rPr>
        <w:rFonts w:ascii="Corbel" w:hAnsi="Corbel"/>
        <w:b/>
        <w:szCs w:val="16"/>
      </w:rPr>
    </w:pPr>
    <w:r w:rsidRPr="00C765F1">
      <w:rPr>
        <w:rFonts w:ascii="Corbel" w:hAnsi="Corbel"/>
        <w:b/>
        <w:szCs w:val="16"/>
      </w:rPr>
      <w:t>SERVICIOS DE SALUD DE NUEVO LEÓN</w:t>
    </w:r>
  </w:p>
  <w:p w14:paraId="45C24739" w14:textId="5C9BBD22" w:rsidR="0048515C" w:rsidRPr="00180FA7" w:rsidRDefault="0048515C"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55E9A8FE" w:rsidR="0048515C" w:rsidRDefault="0048515C" w:rsidP="00E7019E">
    <w:pPr>
      <w:tabs>
        <w:tab w:val="left" w:pos="9795"/>
      </w:tabs>
    </w:pPr>
    <w:r>
      <w:tab/>
    </w:r>
  </w:p>
  <w:p w14:paraId="4E713FFA" w14:textId="29125427" w:rsidR="0048515C" w:rsidRDefault="0048515C"/>
  <w:p w14:paraId="69B02B1E" w14:textId="77777777" w:rsidR="0048515C" w:rsidRDefault="0048515C"/>
  <w:p w14:paraId="2672FAD0" w14:textId="77777777" w:rsidR="0048515C" w:rsidRDefault="0048515C"/>
  <w:p w14:paraId="240CBA08" w14:textId="77777777" w:rsidR="0048515C" w:rsidRDefault="0048515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0D94AE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592464F"/>
    <w:multiLevelType w:val="hybridMultilevel"/>
    <w:tmpl w:val="5038F5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DE46651"/>
    <w:multiLevelType w:val="hybridMultilevel"/>
    <w:tmpl w:val="D6762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64C6F29"/>
    <w:multiLevelType w:val="hybridMultilevel"/>
    <w:tmpl w:val="05804446"/>
    <w:lvl w:ilvl="0" w:tplc="01C8C9D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0"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2"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E5E662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6"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4"/>
  </w:num>
  <w:num w:numId="2">
    <w:abstractNumId w:val="8"/>
  </w:num>
  <w:num w:numId="3">
    <w:abstractNumId w:val="23"/>
  </w:num>
  <w:num w:numId="4">
    <w:abstractNumId w:val="39"/>
  </w:num>
  <w:num w:numId="5">
    <w:abstractNumId w:val="6"/>
  </w:num>
  <w:num w:numId="6">
    <w:abstractNumId w:val="0"/>
  </w:num>
  <w:num w:numId="7">
    <w:abstractNumId w:val="17"/>
  </w:num>
  <w:num w:numId="8">
    <w:abstractNumId w:val="15"/>
  </w:num>
  <w:num w:numId="9">
    <w:abstractNumId w:val="35"/>
  </w:num>
  <w:num w:numId="10">
    <w:abstractNumId w:val="18"/>
  </w:num>
  <w:num w:numId="11">
    <w:abstractNumId w:val="11"/>
  </w:num>
  <w:num w:numId="12">
    <w:abstractNumId w:val="12"/>
  </w:num>
  <w:num w:numId="13">
    <w:abstractNumId w:val="13"/>
  </w:num>
  <w:num w:numId="14">
    <w:abstractNumId w:val="19"/>
  </w:num>
  <w:num w:numId="15">
    <w:abstractNumId w:val="21"/>
  </w:num>
  <w:num w:numId="16">
    <w:abstractNumId w:val="32"/>
  </w:num>
  <w:num w:numId="17">
    <w:abstractNumId w:val="29"/>
  </w:num>
  <w:num w:numId="18">
    <w:abstractNumId w:val="27"/>
  </w:num>
  <w:num w:numId="19">
    <w:abstractNumId w:val="24"/>
  </w:num>
  <w:num w:numId="20">
    <w:abstractNumId w:val="49"/>
  </w:num>
  <w:num w:numId="21">
    <w:abstractNumId w:val="10"/>
  </w:num>
  <w:num w:numId="22">
    <w:abstractNumId w:val="30"/>
  </w:num>
  <w:num w:numId="23">
    <w:abstractNumId w:val="46"/>
  </w:num>
  <w:num w:numId="24">
    <w:abstractNumId w:val="28"/>
  </w:num>
  <w:num w:numId="25">
    <w:abstractNumId w:val="22"/>
  </w:num>
  <w:num w:numId="26">
    <w:abstractNumId w:val="26"/>
  </w:num>
  <w:num w:numId="27">
    <w:abstractNumId w:val="36"/>
  </w:num>
  <w:num w:numId="28">
    <w:abstractNumId w:val="41"/>
  </w:num>
  <w:num w:numId="29">
    <w:abstractNumId w:val="48"/>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num>
  <w:num w:numId="32">
    <w:abstractNumId w:val="34"/>
  </w:num>
  <w:num w:numId="33">
    <w:abstractNumId w:val="20"/>
  </w:num>
  <w:num w:numId="34">
    <w:abstractNumId w:val="9"/>
  </w:num>
  <w:num w:numId="35">
    <w:abstractNumId w:val="50"/>
  </w:num>
  <w:num w:numId="36">
    <w:abstractNumId w:val="7"/>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45"/>
  </w:num>
  <w:num w:numId="40">
    <w:abstractNumId w:val="33"/>
  </w:num>
  <w:num w:numId="41">
    <w:abstractNumId w:val="47"/>
  </w:num>
  <w:num w:numId="42">
    <w:abstractNumId w:val="25"/>
  </w:num>
  <w:num w:numId="43">
    <w:abstractNumId w:val="43"/>
  </w:num>
  <w:num w:numId="44">
    <w:abstractNumId w:val="37"/>
  </w:num>
  <w:num w:numId="45">
    <w:abstractNumId w:val="40"/>
  </w:num>
  <w:num w:numId="46">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0A6"/>
    <w:rsid w:val="00002889"/>
    <w:rsid w:val="00003DE3"/>
    <w:rsid w:val="00003E66"/>
    <w:rsid w:val="000055C8"/>
    <w:rsid w:val="00011E90"/>
    <w:rsid w:val="000156E5"/>
    <w:rsid w:val="000173BC"/>
    <w:rsid w:val="0002354C"/>
    <w:rsid w:val="000250D0"/>
    <w:rsid w:val="00026280"/>
    <w:rsid w:val="00030424"/>
    <w:rsid w:val="00030EBE"/>
    <w:rsid w:val="00031F3E"/>
    <w:rsid w:val="0003435F"/>
    <w:rsid w:val="000348C5"/>
    <w:rsid w:val="0003504C"/>
    <w:rsid w:val="00037DE1"/>
    <w:rsid w:val="00043532"/>
    <w:rsid w:val="00043AC2"/>
    <w:rsid w:val="0004563D"/>
    <w:rsid w:val="000469C3"/>
    <w:rsid w:val="00063437"/>
    <w:rsid w:val="000640BB"/>
    <w:rsid w:val="0006416E"/>
    <w:rsid w:val="00065C54"/>
    <w:rsid w:val="00070C5B"/>
    <w:rsid w:val="00071AB3"/>
    <w:rsid w:val="00071E7A"/>
    <w:rsid w:val="0007345B"/>
    <w:rsid w:val="0007424E"/>
    <w:rsid w:val="000748B3"/>
    <w:rsid w:val="0007730C"/>
    <w:rsid w:val="000806AB"/>
    <w:rsid w:val="00080B21"/>
    <w:rsid w:val="00080D85"/>
    <w:rsid w:val="000817B9"/>
    <w:rsid w:val="00083EA1"/>
    <w:rsid w:val="0008536E"/>
    <w:rsid w:val="00085C6B"/>
    <w:rsid w:val="00086A95"/>
    <w:rsid w:val="0008760F"/>
    <w:rsid w:val="00087715"/>
    <w:rsid w:val="00087D50"/>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8E5"/>
    <w:rsid w:val="000C0D8F"/>
    <w:rsid w:val="000C48DF"/>
    <w:rsid w:val="000C5771"/>
    <w:rsid w:val="000D23BF"/>
    <w:rsid w:val="000D2D92"/>
    <w:rsid w:val="000D34A8"/>
    <w:rsid w:val="000D40B5"/>
    <w:rsid w:val="000D5CC3"/>
    <w:rsid w:val="000D7D14"/>
    <w:rsid w:val="000E0520"/>
    <w:rsid w:val="000E1551"/>
    <w:rsid w:val="000E2867"/>
    <w:rsid w:val="000E2A16"/>
    <w:rsid w:val="000E322D"/>
    <w:rsid w:val="000E4283"/>
    <w:rsid w:val="000E4467"/>
    <w:rsid w:val="000E640F"/>
    <w:rsid w:val="000E71BD"/>
    <w:rsid w:val="000F0761"/>
    <w:rsid w:val="000F10D2"/>
    <w:rsid w:val="000F1356"/>
    <w:rsid w:val="000F1FE2"/>
    <w:rsid w:val="000F51FA"/>
    <w:rsid w:val="000F63CC"/>
    <w:rsid w:val="000F6CD0"/>
    <w:rsid w:val="000F72BF"/>
    <w:rsid w:val="001001BE"/>
    <w:rsid w:val="00101B81"/>
    <w:rsid w:val="001043E5"/>
    <w:rsid w:val="001045E8"/>
    <w:rsid w:val="00105FA4"/>
    <w:rsid w:val="00106B31"/>
    <w:rsid w:val="0011039A"/>
    <w:rsid w:val="00113DC1"/>
    <w:rsid w:val="00115038"/>
    <w:rsid w:val="001161D4"/>
    <w:rsid w:val="00116652"/>
    <w:rsid w:val="0012053B"/>
    <w:rsid w:val="00124B69"/>
    <w:rsid w:val="00125C4F"/>
    <w:rsid w:val="00126089"/>
    <w:rsid w:val="00127D0D"/>
    <w:rsid w:val="001320ED"/>
    <w:rsid w:val="001334E1"/>
    <w:rsid w:val="00133C07"/>
    <w:rsid w:val="00135863"/>
    <w:rsid w:val="00135A99"/>
    <w:rsid w:val="00137738"/>
    <w:rsid w:val="00142657"/>
    <w:rsid w:val="00144085"/>
    <w:rsid w:val="0014435E"/>
    <w:rsid w:val="001457CC"/>
    <w:rsid w:val="00145AC6"/>
    <w:rsid w:val="0014744D"/>
    <w:rsid w:val="0014767F"/>
    <w:rsid w:val="00147930"/>
    <w:rsid w:val="001516EC"/>
    <w:rsid w:val="00153B44"/>
    <w:rsid w:val="00153BB0"/>
    <w:rsid w:val="0015768D"/>
    <w:rsid w:val="001605AC"/>
    <w:rsid w:val="001623B9"/>
    <w:rsid w:val="001629C3"/>
    <w:rsid w:val="00164E8B"/>
    <w:rsid w:val="0016702D"/>
    <w:rsid w:val="001706F1"/>
    <w:rsid w:val="00171F39"/>
    <w:rsid w:val="0017407F"/>
    <w:rsid w:val="00176DF2"/>
    <w:rsid w:val="00177B34"/>
    <w:rsid w:val="001800A0"/>
    <w:rsid w:val="00180FA7"/>
    <w:rsid w:val="00181514"/>
    <w:rsid w:val="00186107"/>
    <w:rsid w:val="00190C8C"/>
    <w:rsid w:val="00191051"/>
    <w:rsid w:val="00191CF3"/>
    <w:rsid w:val="001925AF"/>
    <w:rsid w:val="00192B2D"/>
    <w:rsid w:val="00194132"/>
    <w:rsid w:val="00194221"/>
    <w:rsid w:val="00194C59"/>
    <w:rsid w:val="00197078"/>
    <w:rsid w:val="00197F66"/>
    <w:rsid w:val="001A0BDE"/>
    <w:rsid w:val="001A0EBB"/>
    <w:rsid w:val="001A154A"/>
    <w:rsid w:val="001A2B75"/>
    <w:rsid w:val="001A3AC3"/>
    <w:rsid w:val="001A77D9"/>
    <w:rsid w:val="001B11EE"/>
    <w:rsid w:val="001B316B"/>
    <w:rsid w:val="001B47EB"/>
    <w:rsid w:val="001B5AF2"/>
    <w:rsid w:val="001B6AE2"/>
    <w:rsid w:val="001B78A1"/>
    <w:rsid w:val="001C147E"/>
    <w:rsid w:val="001C2CDE"/>
    <w:rsid w:val="001D05DE"/>
    <w:rsid w:val="001D0F79"/>
    <w:rsid w:val="001D1468"/>
    <w:rsid w:val="001D2899"/>
    <w:rsid w:val="001D3564"/>
    <w:rsid w:val="001D468E"/>
    <w:rsid w:val="001E3673"/>
    <w:rsid w:val="001E4087"/>
    <w:rsid w:val="001E52DD"/>
    <w:rsid w:val="001E66DB"/>
    <w:rsid w:val="001E6B43"/>
    <w:rsid w:val="001F0C64"/>
    <w:rsid w:val="001F0E80"/>
    <w:rsid w:val="001F2041"/>
    <w:rsid w:val="001F4FF7"/>
    <w:rsid w:val="001F56DB"/>
    <w:rsid w:val="001F585B"/>
    <w:rsid w:val="001F7430"/>
    <w:rsid w:val="001F7C8E"/>
    <w:rsid w:val="002021D2"/>
    <w:rsid w:val="00202AD4"/>
    <w:rsid w:val="0020302B"/>
    <w:rsid w:val="002043AA"/>
    <w:rsid w:val="0020579E"/>
    <w:rsid w:val="00206BBA"/>
    <w:rsid w:val="002110BD"/>
    <w:rsid w:val="00214160"/>
    <w:rsid w:val="002148BF"/>
    <w:rsid w:val="00214C5C"/>
    <w:rsid w:val="00215622"/>
    <w:rsid w:val="002157EE"/>
    <w:rsid w:val="00217D47"/>
    <w:rsid w:val="00221D91"/>
    <w:rsid w:val="0022343A"/>
    <w:rsid w:val="002257F5"/>
    <w:rsid w:val="0023049A"/>
    <w:rsid w:val="0023262D"/>
    <w:rsid w:val="00232672"/>
    <w:rsid w:val="00233155"/>
    <w:rsid w:val="0023691A"/>
    <w:rsid w:val="00242E5E"/>
    <w:rsid w:val="00245893"/>
    <w:rsid w:val="00246FAF"/>
    <w:rsid w:val="00250FC6"/>
    <w:rsid w:val="0025297C"/>
    <w:rsid w:val="00252C3D"/>
    <w:rsid w:val="00260867"/>
    <w:rsid w:val="00261F27"/>
    <w:rsid w:val="00262420"/>
    <w:rsid w:val="00262CA6"/>
    <w:rsid w:val="00263BDA"/>
    <w:rsid w:val="00266E4C"/>
    <w:rsid w:val="00267C25"/>
    <w:rsid w:val="00274C32"/>
    <w:rsid w:val="002751CB"/>
    <w:rsid w:val="002752D3"/>
    <w:rsid w:val="0027603C"/>
    <w:rsid w:val="0027668D"/>
    <w:rsid w:val="00277106"/>
    <w:rsid w:val="00280B21"/>
    <w:rsid w:val="00280BD9"/>
    <w:rsid w:val="00283BDE"/>
    <w:rsid w:val="0028407E"/>
    <w:rsid w:val="00284F3E"/>
    <w:rsid w:val="002859A0"/>
    <w:rsid w:val="00286133"/>
    <w:rsid w:val="00286D6C"/>
    <w:rsid w:val="00287A34"/>
    <w:rsid w:val="00292409"/>
    <w:rsid w:val="00293382"/>
    <w:rsid w:val="00296CA2"/>
    <w:rsid w:val="00297643"/>
    <w:rsid w:val="002A290C"/>
    <w:rsid w:val="002A355A"/>
    <w:rsid w:val="002A45E0"/>
    <w:rsid w:val="002B068C"/>
    <w:rsid w:val="002B256A"/>
    <w:rsid w:val="002B2579"/>
    <w:rsid w:val="002B54A6"/>
    <w:rsid w:val="002B6BE9"/>
    <w:rsid w:val="002C0C5A"/>
    <w:rsid w:val="002C0FDC"/>
    <w:rsid w:val="002C4DEC"/>
    <w:rsid w:val="002C627F"/>
    <w:rsid w:val="002D0FCB"/>
    <w:rsid w:val="002D4650"/>
    <w:rsid w:val="002E1616"/>
    <w:rsid w:val="002E38D0"/>
    <w:rsid w:val="002F0BF1"/>
    <w:rsid w:val="002F2667"/>
    <w:rsid w:val="002F4109"/>
    <w:rsid w:val="002F4BD4"/>
    <w:rsid w:val="002F5444"/>
    <w:rsid w:val="00305C08"/>
    <w:rsid w:val="00306A6D"/>
    <w:rsid w:val="00310ACA"/>
    <w:rsid w:val="003110CA"/>
    <w:rsid w:val="00311440"/>
    <w:rsid w:val="00311634"/>
    <w:rsid w:val="00311B0C"/>
    <w:rsid w:val="003129D0"/>
    <w:rsid w:val="00313C66"/>
    <w:rsid w:val="00315E9D"/>
    <w:rsid w:val="003179CA"/>
    <w:rsid w:val="00321765"/>
    <w:rsid w:val="003226DC"/>
    <w:rsid w:val="00324414"/>
    <w:rsid w:val="00325647"/>
    <w:rsid w:val="00325F91"/>
    <w:rsid w:val="0032677F"/>
    <w:rsid w:val="00326AAC"/>
    <w:rsid w:val="003316AD"/>
    <w:rsid w:val="003333E2"/>
    <w:rsid w:val="003364E4"/>
    <w:rsid w:val="00336DC6"/>
    <w:rsid w:val="00340D61"/>
    <w:rsid w:val="00342F65"/>
    <w:rsid w:val="00344C04"/>
    <w:rsid w:val="0034525E"/>
    <w:rsid w:val="00345FFE"/>
    <w:rsid w:val="0035281D"/>
    <w:rsid w:val="0035431A"/>
    <w:rsid w:val="00355EF7"/>
    <w:rsid w:val="003561D9"/>
    <w:rsid w:val="0035685B"/>
    <w:rsid w:val="0035694B"/>
    <w:rsid w:val="003601BE"/>
    <w:rsid w:val="003632F9"/>
    <w:rsid w:val="00364DB0"/>
    <w:rsid w:val="00365484"/>
    <w:rsid w:val="00367E7C"/>
    <w:rsid w:val="00367F8B"/>
    <w:rsid w:val="00370C2E"/>
    <w:rsid w:val="00374189"/>
    <w:rsid w:val="0037679F"/>
    <w:rsid w:val="003768E7"/>
    <w:rsid w:val="00381C17"/>
    <w:rsid w:val="0038344D"/>
    <w:rsid w:val="00383B73"/>
    <w:rsid w:val="00385897"/>
    <w:rsid w:val="00386CC3"/>
    <w:rsid w:val="003915FB"/>
    <w:rsid w:val="00394C2E"/>
    <w:rsid w:val="0039733D"/>
    <w:rsid w:val="003A12A5"/>
    <w:rsid w:val="003A1ACD"/>
    <w:rsid w:val="003A2E13"/>
    <w:rsid w:val="003A6F62"/>
    <w:rsid w:val="003B050D"/>
    <w:rsid w:val="003B3107"/>
    <w:rsid w:val="003B4E14"/>
    <w:rsid w:val="003B5B63"/>
    <w:rsid w:val="003C0F1A"/>
    <w:rsid w:val="003C1B00"/>
    <w:rsid w:val="003C57FD"/>
    <w:rsid w:val="003C7CE4"/>
    <w:rsid w:val="003D02F1"/>
    <w:rsid w:val="003D0D57"/>
    <w:rsid w:val="003D70C1"/>
    <w:rsid w:val="003E2C3B"/>
    <w:rsid w:val="003E335A"/>
    <w:rsid w:val="003E3F99"/>
    <w:rsid w:val="003E4D22"/>
    <w:rsid w:val="003E6595"/>
    <w:rsid w:val="003E7655"/>
    <w:rsid w:val="003F0BD1"/>
    <w:rsid w:val="003F2962"/>
    <w:rsid w:val="003F4D5C"/>
    <w:rsid w:val="004017C9"/>
    <w:rsid w:val="00402843"/>
    <w:rsid w:val="004059A5"/>
    <w:rsid w:val="00405A0A"/>
    <w:rsid w:val="00406379"/>
    <w:rsid w:val="00406C4D"/>
    <w:rsid w:val="0040777D"/>
    <w:rsid w:val="0041098D"/>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503D5"/>
    <w:rsid w:val="00451746"/>
    <w:rsid w:val="004538BD"/>
    <w:rsid w:val="00462584"/>
    <w:rsid w:val="00463389"/>
    <w:rsid w:val="004717AF"/>
    <w:rsid w:val="00474DDD"/>
    <w:rsid w:val="004779C6"/>
    <w:rsid w:val="00480870"/>
    <w:rsid w:val="00482589"/>
    <w:rsid w:val="0048515C"/>
    <w:rsid w:val="0048727C"/>
    <w:rsid w:val="0049153A"/>
    <w:rsid w:val="0049243D"/>
    <w:rsid w:val="004A1DBC"/>
    <w:rsid w:val="004A4C14"/>
    <w:rsid w:val="004B07F3"/>
    <w:rsid w:val="004B18B5"/>
    <w:rsid w:val="004B2D24"/>
    <w:rsid w:val="004B4AB7"/>
    <w:rsid w:val="004B7F90"/>
    <w:rsid w:val="004C0961"/>
    <w:rsid w:val="004C31BA"/>
    <w:rsid w:val="004C675C"/>
    <w:rsid w:val="004C7731"/>
    <w:rsid w:val="004D23B2"/>
    <w:rsid w:val="004D5065"/>
    <w:rsid w:val="004D516C"/>
    <w:rsid w:val="004D5BD4"/>
    <w:rsid w:val="004E0639"/>
    <w:rsid w:val="004E077E"/>
    <w:rsid w:val="004E09BD"/>
    <w:rsid w:val="004E0AAD"/>
    <w:rsid w:val="004E2803"/>
    <w:rsid w:val="004E3F01"/>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2C9B"/>
    <w:rsid w:val="00512CF8"/>
    <w:rsid w:val="00513013"/>
    <w:rsid w:val="0052122D"/>
    <w:rsid w:val="0052146E"/>
    <w:rsid w:val="005222C5"/>
    <w:rsid w:val="00522392"/>
    <w:rsid w:val="005255EA"/>
    <w:rsid w:val="00526791"/>
    <w:rsid w:val="005307B1"/>
    <w:rsid w:val="005323AE"/>
    <w:rsid w:val="00534C07"/>
    <w:rsid w:val="0053574B"/>
    <w:rsid w:val="00540A9C"/>
    <w:rsid w:val="00544481"/>
    <w:rsid w:val="00546324"/>
    <w:rsid w:val="005478DA"/>
    <w:rsid w:val="00555692"/>
    <w:rsid w:val="005569D0"/>
    <w:rsid w:val="0056156A"/>
    <w:rsid w:val="0056254E"/>
    <w:rsid w:val="005653C6"/>
    <w:rsid w:val="00572D88"/>
    <w:rsid w:val="0057776D"/>
    <w:rsid w:val="0058000A"/>
    <w:rsid w:val="005819C4"/>
    <w:rsid w:val="005865D5"/>
    <w:rsid w:val="005902C4"/>
    <w:rsid w:val="00592406"/>
    <w:rsid w:val="00592E82"/>
    <w:rsid w:val="00592F93"/>
    <w:rsid w:val="005A067A"/>
    <w:rsid w:val="005A20F3"/>
    <w:rsid w:val="005A43AA"/>
    <w:rsid w:val="005B0DA4"/>
    <w:rsid w:val="005B1F5C"/>
    <w:rsid w:val="005B4A57"/>
    <w:rsid w:val="005B4BA6"/>
    <w:rsid w:val="005B753E"/>
    <w:rsid w:val="005C1467"/>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674E"/>
    <w:rsid w:val="0061030C"/>
    <w:rsid w:val="00620EFE"/>
    <w:rsid w:val="006218FB"/>
    <w:rsid w:val="00623E9B"/>
    <w:rsid w:val="006249CF"/>
    <w:rsid w:val="00624D6B"/>
    <w:rsid w:val="00633AAF"/>
    <w:rsid w:val="00636087"/>
    <w:rsid w:val="00636A62"/>
    <w:rsid w:val="00636BCD"/>
    <w:rsid w:val="006406C4"/>
    <w:rsid w:val="00642C31"/>
    <w:rsid w:val="00642ED4"/>
    <w:rsid w:val="006473F8"/>
    <w:rsid w:val="006520B7"/>
    <w:rsid w:val="006537D6"/>
    <w:rsid w:val="006557BC"/>
    <w:rsid w:val="00660184"/>
    <w:rsid w:val="00661318"/>
    <w:rsid w:val="00662F4D"/>
    <w:rsid w:val="006676D4"/>
    <w:rsid w:val="00670AB4"/>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D61E7"/>
    <w:rsid w:val="006E0108"/>
    <w:rsid w:val="006E031A"/>
    <w:rsid w:val="006E2D38"/>
    <w:rsid w:val="006E5452"/>
    <w:rsid w:val="006E5523"/>
    <w:rsid w:val="006E68F6"/>
    <w:rsid w:val="006E6D30"/>
    <w:rsid w:val="006E6DB1"/>
    <w:rsid w:val="006E77EB"/>
    <w:rsid w:val="006F112C"/>
    <w:rsid w:val="006F624B"/>
    <w:rsid w:val="006F697A"/>
    <w:rsid w:val="0070099E"/>
    <w:rsid w:val="007032AA"/>
    <w:rsid w:val="00710117"/>
    <w:rsid w:val="0071071F"/>
    <w:rsid w:val="007135A2"/>
    <w:rsid w:val="0071487D"/>
    <w:rsid w:val="00716F9B"/>
    <w:rsid w:val="00717FB8"/>
    <w:rsid w:val="007211AA"/>
    <w:rsid w:val="0072316E"/>
    <w:rsid w:val="00724040"/>
    <w:rsid w:val="00724B22"/>
    <w:rsid w:val="007250AE"/>
    <w:rsid w:val="007269C5"/>
    <w:rsid w:val="00727A6A"/>
    <w:rsid w:val="00737A89"/>
    <w:rsid w:val="00740059"/>
    <w:rsid w:val="00742118"/>
    <w:rsid w:val="00742DED"/>
    <w:rsid w:val="0074621C"/>
    <w:rsid w:val="00752CBE"/>
    <w:rsid w:val="007531F9"/>
    <w:rsid w:val="007552BA"/>
    <w:rsid w:val="0076117B"/>
    <w:rsid w:val="00764171"/>
    <w:rsid w:val="007658ED"/>
    <w:rsid w:val="007668B0"/>
    <w:rsid w:val="0077129F"/>
    <w:rsid w:val="00772AC9"/>
    <w:rsid w:val="007752A0"/>
    <w:rsid w:val="00777D45"/>
    <w:rsid w:val="0078059E"/>
    <w:rsid w:val="007913C9"/>
    <w:rsid w:val="007953BF"/>
    <w:rsid w:val="007A1C0C"/>
    <w:rsid w:val="007A354B"/>
    <w:rsid w:val="007A4893"/>
    <w:rsid w:val="007A7FCC"/>
    <w:rsid w:val="007B0542"/>
    <w:rsid w:val="007B0AAA"/>
    <w:rsid w:val="007B3013"/>
    <w:rsid w:val="007B5284"/>
    <w:rsid w:val="007B5D8C"/>
    <w:rsid w:val="007B6782"/>
    <w:rsid w:val="007B740C"/>
    <w:rsid w:val="007C0BB7"/>
    <w:rsid w:val="007C2F3C"/>
    <w:rsid w:val="007C39F8"/>
    <w:rsid w:val="007C48A2"/>
    <w:rsid w:val="007C4C2D"/>
    <w:rsid w:val="007C68EE"/>
    <w:rsid w:val="007C6F47"/>
    <w:rsid w:val="007C76BD"/>
    <w:rsid w:val="007C78BC"/>
    <w:rsid w:val="007C79D4"/>
    <w:rsid w:val="007D241B"/>
    <w:rsid w:val="007D2839"/>
    <w:rsid w:val="007D6FC1"/>
    <w:rsid w:val="007D73B5"/>
    <w:rsid w:val="007D7573"/>
    <w:rsid w:val="007E1FE0"/>
    <w:rsid w:val="007E205F"/>
    <w:rsid w:val="007E2352"/>
    <w:rsid w:val="007E2CF0"/>
    <w:rsid w:val="007E3074"/>
    <w:rsid w:val="007E38A4"/>
    <w:rsid w:val="007F04BE"/>
    <w:rsid w:val="007F0B73"/>
    <w:rsid w:val="007F1AC0"/>
    <w:rsid w:val="007F3961"/>
    <w:rsid w:val="007F4217"/>
    <w:rsid w:val="007F508A"/>
    <w:rsid w:val="007F7F27"/>
    <w:rsid w:val="008037DE"/>
    <w:rsid w:val="00810153"/>
    <w:rsid w:val="0081023D"/>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1D35"/>
    <w:rsid w:val="00852093"/>
    <w:rsid w:val="00853C16"/>
    <w:rsid w:val="00856B50"/>
    <w:rsid w:val="0086006A"/>
    <w:rsid w:val="008601F3"/>
    <w:rsid w:val="008602E6"/>
    <w:rsid w:val="008607D4"/>
    <w:rsid w:val="00860D24"/>
    <w:rsid w:val="00860FF7"/>
    <w:rsid w:val="00861241"/>
    <w:rsid w:val="00861D52"/>
    <w:rsid w:val="008627EC"/>
    <w:rsid w:val="008630D6"/>
    <w:rsid w:val="008649E0"/>
    <w:rsid w:val="00870618"/>
    <w:rsid w:val="0087427C"/>
    <w:rsid w:val="008751B4"/>
    <w:rsid w:val="008769BE"/>
    <w:rsid w:val="00880D51"/>
    <w:rsid w:val="0088241C"/>
    <w:rsid w:val="00883100"/>
    <w:rsid w:val="008872E6"/>
    <w:rsid w:val="008919D3"/>
    <w:rsid w:val="00893BA2"/>
    <w:rsid w:val="00895BF5"/>
    <w:rsid w:val="008A0301"/>
    <w:rsid w:val="008A5B1B"/>
    <w:rsid w:val="008A681F"/>
    <w:rsid w:val="008B1AF9"/>
    <w:rsid w:val="008B359B"/>
    <w:rsid w:val="008B58D8"/>
    <w:rsid w:val="008B695F"/>
    <w:rsid w:val="008B698D"/>
    <w:rsid w:val="008C1578"/>
    <w:rsid w:val="008D17B5"/>
    <w:rsid w:val="008D548E"/>
    <w:rsid w:val="008D5713"/>
    <w:rsid w:val="008D592B"/>
    <w:rsid w:val="008D763A"/>
    <w:rsid w:val="008D7CA7"/>
    <w:rsid w:val="008E07C8"/>
    <w:rsid w:val="008E272C"/>
    <w:rsid w:val="008E4DDD"/>
    <w:rsid w:val="008F083A"/>
    <w:rsid w:val="008F1241"/>
    <w:rsid w:val="008F4E54"/>
    <w:rsid w:val="008F57B5"/>
    <w:rsid w:val="008F57BE"/>
    <w:rsid w:val="008F6C49"/>
    <w:rsid w:val="00907B9B"/>
    <w:rsid w:val="009149E7"/>
    <w:rsid w:val="00914B60"/>
    <w:rsid w:val="00915F11"/>
    <w:rsid w:val="00916BE4"/>
    <w:rsid w:val="00920772"/>
    <w:rsid w:val="00922F7F"/>
    <w:rsid w:val="009230E1"/>
    <w:rsid w:val="00926292"/>
    <w:rsid w:val="0092756F"/>
    <w:rsid w:val="00930243"/>
    <w:rsid w:val="009302C1"/>
    <w:rsid w:val="0093321E"/>
    <w:rsid w:val="00934D52"/>
    <w:rsid w:val="00941670"/>
    <w:rsid w:val="00941BB2"/>
    <w:rsid w:val="00947058"/>
    <w:rsid w:val="009549E5"/>
    <w:rsid w:val="00954A60"/>
    <w:rsid w:val="00957101"/>
    <w:rsid w:val="009600E7"/>
    <w:rsid w:val="00965EEA"/>
    <w:rsid w:val="00970B27"/>
    <w:rsid w:val="00975497"/>
    <w:rsid w:val="009760D7"/>
    <w:rsid w:val="009765D5"/>
    <w:rsid w:val="0098036D"/>
    <w:rsid w:val="00981B5A"/>
    <w:rsid w:val="00982C0D"/>
    <w:rsid w:val="009841A6"/>
    <w:rsid w:val="00985062"/>
    <w:rsid w:val="0098589F"/>
    <w:rsid w:val="00990461"/>
    <w:rsid w:val="009912D6"/>
    <w:rsid w:val="00991DE3"/>
    <w:rsid w:val="0099485D"/>
    <w:rsid w:val="009952B4"/>
    <w:rsid w:val="009A0C7B"/>
    <w:rsid w:val="009A2A4E"/>
    <w:rsid w:val="009A4ED5"/>
    <w:rsid w:val="009A5378"/>
    <w:rsid w:val="009A6B5A"/>
    <w:rsid w:val="009B032C"/>
    <w:rsid w:val="009B2E0E"/>
    <w:rsid w:val="009B36C4"/>
    <w:rsid w:val="009B40B5"/>
    <w:rsid w:val="009B59E8"/>
    <w:rsid w:val="009B6D47"/>
    <w:rsid w:val="009C2A7F"/>
    <w:rsid w:val="009C3298"/>
    <w:rsid w:val="009C4A79"/>
    <w:rsid w:val="009C7A95"/>
    <w:rsid w:val="009C7C49"/>
    <w:rsid w:val="009C7D4D"/>
    <w:rsid w:val="009D460F"/>
    <w:rsid w:val="009D555E"/>
    <w:rsid w:val="009E04A4"/>
    <w:rsid w:val="009E7139"/>
    <w:rsid w:val="009E7EBF"/>
    <w:rsid w:val="009F25D5"/>
    <w:rsid w:val="009F3005"/>
    <w:rsid w:val="009F4F5A"/>
    <w:rsid w:val="009F53E2"/>
    <w:rsid w:val="00A02465"/>
    <w:rsid w:val="00A0351D"/>
    <w:rsid w:val="00A0483B"/>
    <w:rsid w:val="00A1093D"/>
    <w:rsid w:val="00A10B88"/>
    <w:rsid w:val="00A1692B"/>
    <w:rsid w:val="00A16B2E"/>
    <w:rsid w:val="00A1701D"/>
    <w:rsid w:val="00A20779"/>
    <w:rsid w:val="00A215A8"/>
    <w:rsid w:val="00A22278"/>
    <w:rsid w:val="00A23C9C"/>
    <w:rsid w:val="00A23CBF"/>
    <w:rsid w:val="00A245D6"/>
    <w:rsid w:val="00A25224"/>
    <w:rsid w:val="00A306B7"/>
    <w:rsid w:val="00A30BC0"/>
    <w:rsid w:val="00A31D88"/>
    <w:rsid w:val="00A32979"/>
    <w:rsid w:val="00A4032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2FF2"/>
    <w:rsid w:val="00A826CE"/>
    <w:rsid w:val="00A83A41"/>
    <w:rsid w:val="00A841A3"/>
    <w:rsid w:val="00A85083"/>
    <w:rsid w:val="00A86DA7"/>
    <w:rsid w:val="00A87685"/>
    <w:rsid w:val="00A91551"/>
    <w:rsid w:val="00A91686"/>
    <w:rsid w:val="00A94373"/>
    <w:rsid w:val="00A95A0E"/>
    <w:rsid w:val="00AA0A4C"/>
    <w:rsid w:val="00AA19CF"/>
    <w:rsid w:val="00AA1FBB"/>
    <w:rsid w:val="00AA430C"/>
    <w:rsid w:val="00AB0CB7"/>
    <w:rsid w:val="00AB18B8"/>
    <w:rsid w:val="00AB2AC2"/>
    <w:rsid w:val="00AB2FA1"/>
    <w:rsid w:val="00AB4320"/>
    <w:rsid w:val="00AB7820"/>
    <w:rsid w:val="00AB7D71"/>
    <w:rsid w:val="00AB7FB6"/>
    <w:rsid w:val="00AC11E8"/>
    <w:rsid w:val="00AC2E8D"/>
    <w:rsid w:val="00AC3A4A"/>
    <w:rsid w:val="00AC5388"/>
    <w:rsid w:val="00AC6C3E"/>
    <w:rsid w:val="00AC6DE7"/>
    <w:rsid w:val="00AC78E8"/>
    <w:rsid w:val="00AD2739"/>
    <w:rsid w:val="00AD5A14"/>
    <w:rsid w:val="00AE0B09"/>
    <w:rsid w:val="00AE1876"/>
    <w:rsid w:val="00AE481A"/>
    <w:rsid w:val="00AE6421"/>
    <w:rsid w:val="00AF064C"/>
    <w:rsid w:val="00AF7232"/>
    <w:rsid w:val="00B0109D"/>
    <w:rsid w:val="00B03EC4"/>
    <w:rsid w:val="00B06A98"/>
    <w:rsid w:val="00B06D4A"/>
    <w:rsid w:val="00B11BEA"/>
    <w:rsid w:val="00B121BF"/>
    <w:rsid w:val="00B126C8"/>
    <w:rsid w:val="00B13DAB"/>
    <w:rsid w:val="00B15316"/>
    <w:rsid w:val="00B21E72"/>
    <w:rsid w:val="00B2412F"/>
    <w:rsid w:val="00B24C11"/>
    <w:rsid w:val="00B25C56"/>
    <w:rsid w:val="00B26E1B"/>
    <w:rsid w:val="00B32CA1"/>
    <w:rsid w:val="00B33162"/>
    <w:rsid w:val="00B334CE"/>
    <w:rsid w:val="00B33781"/>
    <w:rsid w:val="00B35032"/>
    <w:rsid w:val="00B36678"/>
    <w:rsid w:val="00B36D16"/>
    <w:rsid w:val="00B37CE3"/>
    <w:rsid w:val="00B40EBF"/>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70781"/>
    <w:rsid w:val="00B71787"/>
    <w:rsid w:val="00B7261F"/>
    <w:rsid w:val="00B7346E"/>
    <w:rsid w:val="00B73968"/>
    <w:rsid w:val="00B74B79"/>
    <w:rsid w:val="00B82FB5"/>
    <w:rsid w:val="00B87BB0"/>
    <w:rsid w:val="00B906DD"/>
    <w:rsid w:val="00B911FB"/>
    <w:rsid w:val="00BA09CD"/>
    <w:rsid w:val="00BA0FD2"/>
    <w:rsid w:val="00BA573C"/>
    <w:rsid w:val="00BA6858"/>
    <w:rsid w:val="00BA7798"/>
    <w:rsid w:val="00BB026D"/>
    <w:rsid w:val="00BB1705"/>
    <w:rsid w:val="00BB1B0C"/>
    <w:rsid w:val="00BB2189"/>
    <w:rsid w:val="00BB31B6"/>
    <w:rsid w:val="00BB4DDA"/>
    <w:rsid w:val="00BB5CBD"/>
    <w:rsid w:val="00BC17FB"/>
    <w:rsid w:val="00BC22F3"/>
    <w:rsid w:val="00BC2F13"/>
    <w:rsid w:val="00BC5687"/>
    <w:rsid w:val="00BC6754"/>
    <w:rsid w:val="00BD038A"/>
    <w:rsid w:val="00BD3DB0"/>
    <w:rsid w:val="00BD6DDA"/>
    <w:rsid w:val="00BD708B"/>
    <w:rsid w:val="00BE3219"/>
    <w:rsid w:val="00BE4287"/>
    <w:rsid w:val="00BE62A5"/>
    <w:rsid w:val="00BE74E6"/>
    <w:rsid w:val="00BE7546"/>
    <w:rsid w:val="00BE7C07"/>
    <w:rsid w:val="00BF1C38"/>
    <w:rsid w:val="00BF2EBF"/>
    <w:rsid w:val="00BF4944"/>
    <w:rsid w:val="00BF6189"/>
    <w:rsid w:val="00C02600"/>
    <w:rsid w:val="00C05A66"/>
    <w:rsid w:val="00C1246A"/>
    <w:rsid w:val="00C12D3D"/>
    <w:rsid w:val="00C23289"/>
    <w:rsid w:val="00C239F4"/>
    <w:rsid w:val="00C25168"/>
    <w:rsid w:val="00C336A0"/>
    <w:rsid w:val="00C367FC"/>
    <w:rsid w:val="00C3718C"/>
    <w:rsid w:val="00C37403"/>
    <w:rsid w:val="00C379FE"/>
    <w:rsid w:val="00C40E6F"/>
    <w:rsid w:val="00C4183B"/>
    <w:rsid w:val="00C42916"/>
    <w:rsid w:val="00C42E83"/>
    <w:rsid w:val="00C43A0E"/>
    <w:rsid w:val="00C509A3"/>
    <w:rsid w:val="00C509B4"/>
    <w:rsid w:val="00C50B96"/>
    <w:rsid w:val="00C521B1"/>
    <w:rsid w:val="00C53500"/>
    <w:rsid w:val="00C54B37"/>
    <w:rsid w:val="00C552DE"/>
    <w:rsid w:val="00C56D6B"/>
    <w:rsid w:val="00C613A8"/>
    <w:rsid w:val="00C6175F"/>
    <w:rsid w:val="00C658F8"/>
    <w:rsid w:val="00C66C75"/>
    <w:rsid w:val="00C66E77"/>
    <w:rsid w:val="00C7072C"/>
    <w:rsid w:val="00C75F43"/>
    <w:rsid w:val="00C77B3E"/>
    <w:rsid w:val="00C80593"/>
    <w:rsid w:val="00C81D58"/>
    <w:rsid w:val="00C83567"/>
    <w:rsid w:val="00C8434B"/>
    <w:rsid w:val="00C85CD5"/>
    <w:rsid w:val="00C90011"/>
    <w:rsid w:val="00C921A2"/>
    <w:rsid w:val="00C9461A"/>
    <w:rsid w:val="00C96B24"/>
    <w:rsid w:val="00CA35BE"/>
    <w:rsid w:val="00CA606E"/>
    <w:rsid w:val="00CA7A58"/>
    <w:rsid w:val="00CB0B2E"/>
    <w:rsid w:val="00CB1780"/>
    <w:rsid w:val="00CB24A6"/>
    <w:rsid w:val="00CB29C5"/>
    <w:rsid w:val="00CB4CB1"/>
    <w:rsid w:val="00CB7FEF"/>
    <w:rsid w:val="00CD34F3"/>
    <w:rsid w:val="00CD58F7"/>
    <w:rsid w:val="00CD7E44"/>
    <w:rsid w:val="00CE28F7"/>
    <w:rsid w:val="00CE2E1F"/>
    <w:rsid w:val="00CE2F46"/>
    <w:rsid w:val="00CE42C8"/>
    <w:rsid w:val="00CE6525"/>
    <w:rsid w:val="00CF1725"/>
    <w:rsid w:val="00CF1E88"/>
    <w:rsid w:val="00CF45BB"/>
    <w:rsid w:val="00CF5B2A"/>
    <w:rsid w:val="00D00DD5"/>
    <w:rsid w:val="00D03AF8"/>
    <w:rsid w:val="00D051E6"/>
    <w:rsid w:val="00D069CA"/>
    <w:rsid w:val="00D0738B"/>
    <w:rsid w:val="00D13ACE"/>
    <w:rsid w:val="00D14A6E"/>
    <w:rsid w:val="00D14BEE"/>
    <w:rsid w:val="00D1566F"/>
    <w:rsid w:val="00D15EBE"/>
    <w:rsid w:val="00D16279"/>
    <w:rsid w:val="00D16830"/>
    <w:rsid w:val="00D2094D"/>
    <w:rsid w:val="00D22B42"/>
    <w:rsid w:val="00D25212"/>
    <w:rsid w:val="00D3385B"/>
    <w:rsid w:val="00D344A0"/>
    <w:rsid w:val="00D363AF"/>
    <w:rsid w:val="00D41BE3"/>
    <w:rsid w:val="00D441ED"/>
    <w:rsid w:val="00D44FF9"/>
    <w:rsid w:val="00D45B5A"/>
    <w:rsid w:val="00D47014"/>
    <w:rsid w:val="00D479E2"/>
    <w:rsid w:val="00D51315"/>
    <w:rsid w:val="00D51B7C"/>
    <w:rsid w:val="00D55B52"/>
    <w:rsid w:val="00D60AD8"/>
    <w:rsid w:val="00D61C5C"/>
    <w:rsid w:val="00D61FCA"/>
    <w:rsid w:val="00D664C4"/>
    <w:rsid w:val="00D66BAB"/>
    <w:rsid w:val="00D75A71"/>
    <w:rsid w:val="00D773BF"/>
    <w:rsid w:val="00D8313A"/>
    <w:rsid w:val="00D8509B"/>
    <w:rsid w:val="00D8666B"/>
    <w:rsid w:val="00D94CE2"/>
    <w:rsid w:val="00D96BD3"/>
    <w:rsid w:val="00D97E2C"/>
    <w:rsid w:val="00DA6342"/>
    <w:rsid w:val="00DA690C"/>
    <w:rsid w:val="00DA7B05"/>
    <w:rsid w:val="00DB69DA"/>
    <w:rsid w:val="00DB77E2"/>
    <w:rsid w:val="00DB78C7"/>
    <w:rsid w:val="00DB7B88"/>
    <w:rsid w:val="00DB7CA5"/>
    <w:rsid w:val="00DC107B"/>
    <w:rsid w:val="00DC237B"/>
    <w:rsid w:val="00DC6FDF"/>
    <w:rsid w:val="00DD1185"/>
    <w:rsid w:val="00DD1B2B"/>
    <w:rsid w:val="00DD29A7"/>
    <w:rsid w:val="00DD528A"/>
    <w:rsid w:val="00DD54AE"/>
    <w:rsid w:val="00DD609C"/>
    <w:rsid w:val="00DD7E43"/>
    <w:rsid w:val="00DE20CD"/>
    <w:rsid w:val="00DE63CF"/>
    <w:rsid w:val="00DF5AAC"/>
    <w:rsid w:val="00DF7759"/>
    <w:rsid w:val="00DF7F62"/>
    <w:rsid w:val="00E00C96"/>
    <w:rsid w:val="00E00D80"/>
    <w:rsid w:val="00E032ED"/>
    <w:rsid w:val="00E03B1D"/>
    <w:rsid w:val="00E074C1"/>
    <w:rsid w:val="00E101E9"/>
    <w:rsid w:val="00E1428C"/>
    <w:rsid w:val="00E1651D"/>
    <w:rsid w:val="00E17F10"/>
    <w:rsid w:val="00E20131"/>
    <w:rsid w:val="00E20A39"/>
    <w:rsid w:val="00E219E4"/>
    <w:rsid w:val="00E22C85"/>
    <w:rsid w:val="00E23A9C"/>
    <w:rsid w:val="00E24A3F"/>
    <w:rsid w:val="00E32600"/>
    <w:rsid w:val="00E340EB"/>
    <w:rsid w:val="00E36D7C"/>
    <w:rsid w:val="00E376C3"/>
    <w:rsid w:val="00E41D96"/>
    <w:rsid w:val="00E42B9C"/>
    <w:rsid w:val="00E44C3A"/>
    <w:rsid w:val="00E463FB"/>
    <w:rsid w:val="00E47294"/>
    <w:rsid w:val="00E518F6"/>
    <w:rsid w:val="00E5363D"/>
    <w:rsid w:val="00E547DC"/>
    <w:rsid w:val="00E553E2"/>
    <w:rsid w:val="00E558AD"/>
    <w:rsid w:val="00E57C21"/>
    <w:rsid w:val="00E57ECF"/>
    <w:rsid w:val="00E626B3"/>
    <w:rsid w:val="00E63971"/>
    <w:rsid w:val="00E7019E"/>
    <w:rsid w:val="00E73AB6"/>
    <w:rsid w:val="00E74E9E"/>
    <w:rsid w:val="00E754CB"/>
    <w:rsid w:val="00E7567C"/>
    <w:rsid w:val="00E8124D"/>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C4A3F"/>
    <w:rsid w:val="00ED695B"/>
    <w:rsid w:val="00EE2A75"/>
    <w:rsid w:val="00EE5326"/>
    <w:rsid w:val="00EE5F02"/>
    <w:rsid w:val="00EE6430"/>
    <w:rsid w:val="00EE73E9"/>
    <w:rsid w:val="00EF115D"/>
    <w:rsid w:val="00EF17F7"/>
    <w:rsid w:val="00EF2025"/>
    <w:rsid w:val="00EF4F71"/>
    <w:rsid w:val="00EF5429"/>
    <w:rsid w:val="00EF586F"/>
    <w:rsid w:val="00EF650C"/>
    <w:rsid w:val="00EF7C51"/>
    <w:rsid w:val="00EF7E15"/>
    <w:rsid w:val="00F026E5"/>
    <w:rsid w:val="00F046FB"/>
    <w:rsid w:val="00F0714E"/>
    <w:rsid w:val="00F13968"/>
    <w:rsid w:val="00F140ED"/>
    <w:rsid w:val="00F172EF"/>
    <w:rsid w:val="00F216E2"/>
    <w:rsid w:val="00F21E17"/>
    <w:rsid w:val="00F22D3B"/>
    <w:rsid w:val="00F24884"/>
    <w:rsid w:val="00F31658"/>
    <w:rsid w:val="00F36712"/>
    <w:rsid w:val="00F371BB"/>
    <w:rsid w:val="00F37F8E"/>
    <w:rsid w:val="00F40439"/>
    <w:rsid w:val="00F40C4A"/>
    <w:rsid w:val="00F4327E"/>
    <w:rsid w:val="00F43CEA"/>
    <w:rsid w:val="00F45EFB"/>
    <w:rsid w:val="00F5058C"/>
    <w:rsid w:val="00F52141"/>
    <w:rsid w:val="00F56786"/>
    <w:rsid w:val="00F61393"/>
    <w:rsid w:val="00F61C42"/>
    <w:rsid w:val="00F631D4"/>
    <w:rsid w:val="00F63839"/>
    <w:rsid w:val="00F6397A"/>
    <w:rsid w:val="00F70B66"/>
    <w:rsid w:val="00F71157"/>
    <w:rsid w:val="00F71B46"/>
    <w:rsid w:val="00F73C0A"/>
    <w:rsid w:val="00F74E74"/>
    <w:rsid w:val="00F75035"/>
    <w:rsid w:val="00F76490"/>
    <w:rsid w:val="00F777F8"/>
    <w:rsid w:val="00F85227"/>
    <w:rsid w:val="00F85A3F"/>
    <w:rsid w:val="00F85F39"/>
    <w:rsid w:val="00F85F92"/>
    <w:rsid w:val="00F864BA"/>
    <w:rsid w:val="00F86C51"/>
    <w:rsid w:val="00F90C73"/>
    <w:rsid w:val="00F91400"/>
    <w:rsid w:val="00F92E0A"/>
    <w:rsid w:val="00FA04AE"/>
    <w:rsid w:val="00FA118E"/>
    <w:rsid w:val="00FA2C73"/>
    <w:rsid w:val="00FA4A0F"/>
    <w:rsid w:val="00FB14A7"/>
    <w:rsid w:val="00FB1736"/>
    <w:rsid w:val="00FB5482"/>
    <w:rsid w:val="00FB5D7E"/>
    <w:rsid w:val="00FC00D5"/>
    <w:rsid w:val="00FC026D"/>
    <w:rsid w:val="00FC0CE6"/>
    <w:rsid w:val="00FC1AEE"/>
    <w:rsid w:val="00FC59D9"/>
    <w:rsid w:val="00FC6911"/>
    <w:rsid w:val="00FD2D77"/>
    <w:rsid w:val="00FD51A4"/>
    <w:rsid w:val="00FD5500"/>
    <w:rsid w:val="00FD57F2"/>
    <w:rsid w:val="00FD5F1D"/>
    <w:rsid w:val="00FD7BF3"/>
    <w:rsid w:val="00FE09CC"/>
    <w:rsid w:val="00FE283B"/>
    <w:rsid w:val="00FE2EB3"/>
    <w:rsid w:val="00FE3900"/>
    <w:rsid w:val="00FE4F1D"/>
    <w:rsid w:val="00FE5880"/>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A58C14D"/>
  <w15:docId w15:val="{E7A4F98E-D58E-4FDF-9E86-8DCC903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8160220">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53368722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27364740">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225726797">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49332633">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454399">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479887357">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667370674">
      <w:bodyDiv w:val="1"/>
      <w:marLeft w:val="0"/>
      <w:marRight w:val="0"/>
      <w:marTop w:val="0"/>
      <w:marBottom w:val="0"/>
      <w:divBdr>
        <w:top w:val="none" w:sz="0" w:space="0" w:color="auto"/>
        <w:left w:val="none" w:sz="0" w:space="0" w:color="auto"/>
        <w:bottom w:val="none" w:sz="0" w:space="0" w:color="auto"/>
        <w:right w:val="none" w:sz="0" w:space="0" w:color="auto"/>
      </w:divBdr>
    </w:div>
    <w:div w:id="715592201">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8717338">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2083330464">
          <w:marLeft w:val="0"/>
          <w:marRight w:val="0"/>
          <w:marTop w:val="0"/>
          <w:marBottom w:val="0"/>
          <w:divBdr>
            <w:top w:val="none" w:sz="0" w:space="0" w:color="auto"/>
            <w:left w:val="none" w:sz="0" w:space="0" w:color="auto"/>
            <w:bottom w:val="none" w:sz="0" w:space="0" w:color="auto"/>
            <w:right w:val="none" w:sz="0" w:space="0" w:color="auto"/>
          </w:divBdr>
        </w:div>
        <w:div w:id="736588773">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6645626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D504F-0414-4CCB-953F-58419D8D6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52</Pages>
  <Words>24314</Words>
  <Characters>133727</Characters>
  <Application>Microsoft Office Word</Application>
  <DocSecurity>0</DocSecurity>
  <Lines>1114</Lines>
  <Paragraphs>315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157726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10</cp:revision>
  <cp:lastPrinted>2019-10-03T21:43:00Z</cp:lastPrinted>
  <dcterms:created xsi:type="dcterms:W3CDTF">2021-10-28T21:15:00Z</dcterms:created>
  <dcterms:modified xsi:type="dcterms:W3CDTF">2021-10-28T21:51:00Z</dcterms:modified>
</cp:coreProperties>
</file>