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692D065D"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A0057B">
        <w:rPr>
          <w:rFonts w:ascii="Meiryo" w:eastAsia="Meiryo" w:hAnsi="Meiryo" w:cs="Meiryo"/>
          <w:color w:val="7030A0"/>
          <w:sz w:val="28"/>
          <w:szCs w:val="28"/>
          <w:lang w:val="es-ES" w:eastAsia="en-US"/>
        </w:rPr>
        <w:t>I54</w:t>
      </w:r>
      <w:r w:rsidRPr="006249CF">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53C43B1"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EQUIPO MÉDIC</w:t>
      </w:r>
      <w:r w:rsidR="00A648EB">
        <w:rPr>
          <w:rFonts w:ascii="Arial Black" w:hAnsi="Arial Black"/>
          <w:b/>
          <w:color w:val="7030A0"/>
          <w:sz w:val="36"/>
          <w:szCs w:val="28"/>
        </w:rPr>
        <w:t>O</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364EE68B"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D13ACE">
        <w:rPr>
          <w:rFonts w:asciiTheme="minorHAnsi" w:hAnsiTheme="minorHAnsi" w:cs="Arial"/>
        </w:rPr>
        <w:t>LP-919044992-</w:t>
      </w:r>
      <w:r w:rsidR="00A0057B">
        <w:rPr>
          <w:rFonts w:asciiTheme="minorHAnsi" w:hAnsiTheme="minorHAnsi" w:cs="Arial"/>
        </w:rPr>
        <w:t>I54</w:t>
      </w:r>
      <w:r w:rsidR="00D13ACE">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 requiere </w:t>
      </w:r>
      <w:r w:rsidR="002A45E0">
        <w:rPr>
          <w:rFonts w:asciiTheme="minorHAnsi" w:hAnsiTheme="minorHAnsi"/>
        </w:rPr>
        <w:t>para cubrir las necesidades de</w:t>
      </w:r>
      <w:r w:rsidR="009C7C49">
        <w:rPr>
          <w:rFonts w:asciiTheme="minorHAnsi" w:hAnsiTheme="minorHAnsi"/>
        </w:rPr>
        <w:t xml:space="preserve"> </w:t>
      </w:r>
      <w:r w:rsidR="002A45E0">
        <w:rPr>
          <w:rFonts w:asciiTheme="minorHAnsi" w:hAnsiTheme="minorHAnsi"/>
        </w:rPr>
        <w:t>l</w:t>
      </w:r>
      <w:r w:rsidR="00D13ACE">
        <w:rPr>
          <w:rFonts w:asciiTheme="minorHAnsi" w:hAnsiTheme="minorHAnsi"/>
        </w:rPr>
        <w:t>a</w:t>
      </w:r>
      <w:r w:rsidR="002A45E0">
        <w:rPr>
          <w:rFonts w:asciiTheme="minorHAnsi" w:hAnsiTheme="minorHAnsi"/>
        </w:rPr>
        <w:t xml:space="preserve"> </w:t>
      </w:r>
      <w:r w:rsidR="00D13ACE">
        <w:rPr>
          <w:rFonts w:asciiTheme="minorHAnsi" w:hAnsiTheme="minorHAnsi"/>
        </w:rPr>
        <w:t>UNEME Pediátrica</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347B8107"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D13ACE">
        <w:rPr>
          <w:rFonts w:asciiTheme="minorHAnsi" w:hAnsiTheme="minorHAnsi" w:cs="Arial"/>
        </w:rPr>
        <w:t>LP-919044992-</w:t>
      </w:r>
      <w:r w:rsidR="00A0057B">
        <w:rPr>
          <w:rFonts w:asciiTheme="minorHAnsi" w:hAnsiTheme="minorHAnsi" w:cs="Arial"/>
        </w:rPr>
        <w:t>I54</w:t>
      </w:r>
      <w:r w:rsidR="00D13ACE">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56E444E7" w14:textId="77777777" w:rsidR="00EC015A" w:rsidRDefault="00EC015A" w:rsidP="00EC015A">
      <w:pPr>
        <w:tabs>
          <w:tab w:val="left" w:pos="284"/>
        </w:tabs>
        <w:ind w:left="720" w:right="-1"/>
        <w:jc w:val="both"/>
        <w:rPr>
          <w:rFonts w:asciiTheme="minorHAnsi" w:hAnsiTheme="minorHAnsi" w:cs="Arial"/>
        </w:rPr>
      </w:pP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028DE281" w14:textId="77777777" w:rsidR="004B18B5" w:rsidRDefault="004B18B5" w:rsidP="004B18B5">
      <w:pPr>
        <w:tabs>
          <w:tab w:val="left" w:pos="284"/>
        </w:tabs>
        <w:ind w:left="720" w:right="-1"/>
        <w:jc w:val="both"/>
        <w:rPr>
          <w:rFonts w:asciiTheme="minorHAnsi" w:hAnsiTheme="minorHAnsi" w:cs="Arial"/>
        </w:rPr>
      </w:pP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18C53768" w14:textId="77777777" w:rsidR="00BC2F13" w:rsidRPr="00BC2F13" w:rsidRDefault="00BC2F13" w:rsidP="00BC2F13">
      <w:pPr>
        <w:pStyle w:val="Prrafodelista"/>
        <w:rPr>
          <w:rFonts w:asciiTheme="minorHAnsi" w:hAnsiTheme="minorHAnsi" w:cs="Arial"/>
        </w:rPr>
      </w:pP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118B670" w14:textId="77777777" w:rsidR="00CE2E1F" w:rsidRDefault="00CE2E1F" w:rsidP="00CE2E1F">
      <w:pPr>
        <w:pStyle w:val="Prrafodelista"/>
        <w:rPr>
          <w:rFonts w:asciiTheme="minorHAnsi" w:hAnsiTheme="minorHAnsi" w:cs="Arial"/>
        </w:rPr>
      </w:pPr>
    </w:p>
    <w:p w14:paraId="6C1BAB65" w14:textId="1D7686D5"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D13ACE">
        <w:rPr>
          <w:rFonts w:asciiTheme="minorHAnsi" w:hAnsiTheme="minorHAnsi" w:cs="Arial"/>
        </w:rPr>
        <w:t>LP-919044992-</w:t>
      </w:r>
      <w:r w:rsidR="00A0057B">
        <w:rPr>
          <w:rFonts w:asciiTheme="minorHAnsi" w:hAnsiTheme="minorHAnsi" w:cs="Arial"/>
        </w:rPr>
        <w:t>I54</w:t>
      </w:r>
      <w:r w:rsidR="00D13ACE">
        <w:rPr>
          <w:rFonts w:asciiTheme="minorHAnsi" w:hAnsiTheme="minorHAnsi" w:cs="Arial"/>
        </w:rPr>
        <w:t>-2021</w:t>
      </w:r>
      <w:r w:rsidR="004B18B5" w:rsidRPr="006249CF">
        <w:rPr>
          <w:rFonts w:asciiTheme="minorHAnsi" w:hAnsiTheme="minorHAnsi" w:cs="Arial"/>
        </w:rPr>
        <w:t>.</w:t>
      </w:r>
    </w:p>
    <w:p w14:paraId="7C8B312E" w14:textId="77777777" w:rsidR="00CE2E1F" w:rsidRDefault="00CE2E1F" w:rsidP="00CE2E1F">
      <w:pPr>
        <w:pStyle w:val="Prrafodelista"/>
        <w:tabs>
          <w:tab w:val="left" w:pos="284"/>
        </w:tabs>
        <w:ind w:left="720" w:right="-1"/>
        <w:jc w:val="both"/>
        <w:rPr>
          <w:rFonts w:asciiTheme="minorHAnsi" w:hAnsiTheme="minorHAnsi" w:cs="Arial"/>
        </w:rPr>
      </w:pP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02561D23" w14:textId="77777777" w:rsidR="00F63839" w:rsidRPr="00F63839" w:rsidRDefault="00F63839" w:rsidP="00F63839">
      <w:pPr>
        <w:pStyle w:val="Prrafodelista"/>
        <w:rPr>
          <w:rFonts w:asciiTheme="minorHAnsi" w:hAnsiTheme="minorHAnsi" w:cs="Arial"/>
        </w:rPr>
      </w:pP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24D32342" w14:textId="77777777" w:rsidR="00D55B52" w:rsidRPr="00D55B52" w:rsidRDefault="00D55B52" w:rsidP="00D55B52">
      <w:pPr>
        <w:pStyle w:val="Prrafodelista"/>
        <w:rPr>
          <w:rFonts w:asciiTheme="minorHAnsi" w:hAnsiTheme="minorHAnsi" w:cs="Arial"/>
        </w:rPr>
      </w:pP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4A34FF4B" w14:textId="77777777" w:rsidR="0027603C" w:rsidRPr="0027603C" w:rsidRDefault="0027603C" w:rsidP="0027603C">
      <w:pPr>
        <w:pStyle w:val="Prrafodelista"/>
        <w:tabs>
          <w:tab w:val="left" w:pos="284"/>
        </w:tabs>
        <w:ind w:left="720" w:right="-1"/>
        <w:rPr>
          <w:rFonts w:asciiTheme="minorHAnsi" w:hAnsiTheme="minorHAnsi" w:cstheme="minorHAnsi"/>
        </w:rPr>
      </w:pP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2FD43403" w14:textId="77777777" w:rsidR="008B359B" w:rsidRPr="008B359B" w:rsidRDefault="008B359B" w:rsidP="008B359B">
      <w:pPr>
        <w:pStyle w:val="Prrafodelista"/>
        <w:rPr>
          <w:rFonts w:asciiTheme="minorHAnsi" w:hAnsiTheme="minorHAnsi" w:cstheme="minorHAnsi"/>
        </w:rPr>
      </w:pP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C53ABDF" w14:textId="77777777" w:rsidR="008B359B" w:rsidRPr="008B359B" w:rsidRDefault="008B359B" w:rsidP="008B359B">
      <w:pPr>
        <w:pStyle w:val="Prrafodelista"/>
        <w:rPr>
          <w:rFonts w:asciiTheme="minorHAnsi" w:hAnsiTheme="minorHAnsi" w:cstheme="minorHAnsi"/>
        </w:rPr>
      </w:pP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576C0BB" w14:textId="77777777" w:rsidR="008B359B" w:rsidRPr="008B359B" w:rsidRDefault="008B359B" w:rsidP="008B359B">
      <w:pPr>
        <w:pStyle w:val="Prrafodelista"/>
        <w:rPr>
          <w:rFonts w:asciiTheme="minorHAnsi" w:hAnsiTheme="minorHAnsi" w:cstheme="minorHAnsi"/>
        </w:rPr>
      </w:pP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7DFAF90A" w14:textId="77777777" w:rsidR="008B359B" w:rsidRPr="008B359B" w:rsidRDefault="008B359B" w:rsidP="008B359B">
      <w:pPr>
        <w:pStyle w:val="Prrafodelista"/>
        <w:rPr>
          <w:rFonts w:asciiTheme="minorHAnsi" w:hAnsiTheme="minorHAnsi" w:cstheme="minorHAnsi"/>
        </w:rPr>
      </w:pPr>
    </w:p>
    <w:p w14:paraId="20310014" w14:textId="2BEC32ED" w:rsidR="00D344A0" w:rsidRPr="007F3961" w:rsidRDefault="00D344A0" w:rsidP="00EB203C">
      <w:pPr>
        <w:pStyle w:val="Prrafodelista"/>
        <w:numPr>
          <w:ilvl w:val="2"/>
          <w:numId w:val="23"/>
        </w:numPr>
        <w:ind w:left="1418" w:hanging="567"/>
        <w:jc w:val="both"/>
        <w:rPr>
          <w:rFonts w:asciiTheme="minorHAnsi" w:hAnsiTheme="minorHAnsi" w:cstheme="minorHAnsi"/>
        </w:rPr>
      </w:pPr>
      <w:r w:rsidRPr="007F3961">
        <w:rPr>
          <w:rFonts w:asciiTheme="minorHAnsi" w:hAnsiTheme="minorHAnsi"/>
        </w:rPr>
        <w:t xml:space="preserve">La adquisición del equipo requerido por La Convocante, se realizará con Recursos </w:t>
      </w:r>
      <w:r w:rsidR="00A20779" w:rsidRPr="007F3961">
        <w:rPr>
          <w:rFonts w:asciiTheme="minorHAnsi" w:hAnsiTheme="minorHAnsi"/>
        </w:rPr>
        <w:t>del</w:t>
      </w:r>
      <w:r w:rsidRPr="007F3961">
        <w:rPr>
          <w:rFonts w:asciiTheme="minorHAnsi" w:hAnsiTheme="minorHAnsi"/>
        </w:rPr>
        <w:t xml:space="preserve"> Tipo de Presupuesto </w:t>
      </w:r>
      <w:r w:rsidR="00245893" w:rsidRPr="007F3961">
        <w:rPr>
          <w:rFonts w:asciiTheme="minorHAnsi" w:hAnsiTheme="minorHAnsi"/>
        </w:rPr>
        <w:t>110101</w:t>
      </w:r>
      <w:r w:rsidRPr="007F3961">
        <w:rPr>
          <w:rFonts w:asciiTheme="minorHAnsi" w:hAnsiTheme="minorHAnsi"/>
        </w:rPr>
        <w:t xml:space="preserve">, Programa </w:t>
      </w:r>
      <w:r w:rsidR="007F3961" w:rsidRPr="007F3961">
        <w:rPr>
          <w:rFonts w:asciiTheme="minorHAnsi" w:hAnsiTheme="minorHAnsi"/>
        </w:rPr>
        <w:t xml:space="preserve">430508, </w:t>
      </w:r>
      <w:r w:rsidR="00245893" w:rsidRPr="007F3961">
        <w:rPr>
          <w:rFonts w:asciiTheme="minorHAnsi" w:hAnsiTheme="minorHAnsi"/>
        </w:rPr>
        <w:t>0</w:t>
      </w:r>
      <w:r w:rsidR="002A45E0" w:rsidRPr="007F3961">
        <w:rPr>
          <w:rFonts w:asciiTheme="minorHAnsi" w:hAnsiTheme="minorHAnsi"/>
        </w:rPr>
        <w:t>2</w:t>
      </w:r>
      <w:r w:rsidR="00245893" w:rsidRPr="007F3961">
        <w:rPr>
          <w:rFonts w:asciiTheme="minorHAnsi" w:hAnsiTheme="minorHAnsi"/>
        </w:rPr>
        <w:t>0508</w:t>
      </w:r>
      <w:r w:rsidR="00A20779" w:rsidRPr="007F3961">
        <w:rPr>
          <w:rFonts w:asciiTheme="minorHAnsi" w:hAnsiTheme="minorHAnsi"/>
        </w:rPr>
        <w:t xml:space="preserve">, Partida </w:t>
      </w:r>
      <w:r w:rsidR="00EB203C" w:rsidRPr="007F3961">
        <w:rPr>
          <w:rFonts w:asciiTheme="minorHAnsi" w:hAnsiTheme="minorHAnsi"/>
        </w:rPr>
        <w:t>5</w:t>
      </w:r>
      <w:r w:rsidR="00EC13D6" w:rsidRPr="007F3961">
        <w:rPr>
          <w:rFonts w:asciiTheme="minorHAnsi" w:hAnsiTheme="minorHAnsi"/>
        </w:rPr>
        <w:t>3101,</w:t>
      </w:r>
      <w:r w:rsidR="00FC1AEE" w:rsidRPr="007F3961">
        <w:rPr>
          <w:rFonts w:asciiTheme="minorHAnsi" w:hAnsiTheme="minorHAnsi"/>
        </w:rPr>
        <w:t xml:space="preserve"> </w:t>
      </w:r>
      <w:r w:rsidRPr="007F3961">
        <w:rPr>
          <w:rFonts w:asciiTheme="minorHAnsi" w:hAnsiTheme="minorHAnsi"/>
        </w:rPr>
        <w:t xml:space="preserve">Cuenta No. </w:t>
      </w:r>
      <w:r w:rsidR="003768E7" w:rsidRPr="007F3961">
        <w:rPr>
          <w:rFonts w:asciiTheme="minorHAnsi" w:hAnsiTheme="minorHAnsi"/>
        </w:rPr>
        <w:t>113</w:t>
      </w:r>
      <w:r w:rsidR="00245893" w:rsidRPr="007F3961">
        <w:rPr>
          <w:rFonts w:asciiTheme="minorHAnsi" w:hAnsiTheme="minorHAnsi"/>
        </w:rPr>
        <w:t>5275082</w:t>
      </w:r>
      <w:r w:rsidR="00206BBA" w:rsidRPr="007F3961">
        <w:rPr>
          <w:rFonts w:asciiTheme="minorHAnsi" w:hAnsiTheme="minorHAnsi"/>
        </w:rPr>
        <w:t>, Unidades 2</w:t>
      </w:r>
      <w:r w:rsidR="007F3961" w:rsidRPr="007F3961">
        <w:rPr>
          <w:rFonts w:asciiTheme="minorHAnsi" w:hAnsiTheme="minorHAnsi"/>
        </w:rPr>
        <w:t>350</w:t>
      </w:r>
      <w:r w:rsidR="002A45E0" w:rsidRPr="007F3961">
        <w:rPr>
          <w:rFonts w:asciiTheme="minorHAnsi" w:hAnsiTheme="minorHAnsi"/>
        </w:rPr>
        <w:t xml:space="preserve"> y 2</w:t>
      </w:r>
      <w:r w:rsidR="007F3961" w:rsidRPr="007F3961">
        <w:rPr>
          <w:rFonts w:asciiTheme="minorHAnsi" w:hAnsiTheme="minorHAnsi"/>
        </w:rPr>
        <w:t>303</w:t>
      </w:r>
      <w:r w:rsidR="002A45E0" w:rsidRPr="007F3961">
        <w:rPr>
          <w:rFonts w:asciiTheme="minorHAnsi" w:hAnsiTheme="minorHAnsi"/>
        </w:rPr>
        <w:t>.</w:t>
      </w:r>
    </w:p>
    <w:p w14:paraId="12DCB418" w14:textId="77777777" w:rsidR="00FC1AEE" w:rsidRPr="00FC1AEE" w:rsidRDefault="00FC1AEE" w:rsidP="00FC1AEE">
      <w:pPr>
        <w:pStyle w:val="Prrafodelista"/>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67C89C15" w14:textId="77777777" w:rsidR="008B359B" w:rsidRPr="008B359B" w:rsidRDefault="008B359B" w:rsidP="008B359B">
      <w:pPr>
        <w:pStyle w:val="Prrafodelista"/>
        <w:rPr>
          <w:rFonts w:asciiTheme="minorHAnsi" w:hAnsiTheme="minorHAnsi" w:cstheme="minorHAnsi"/>
        </w:rPr>
      </w:pP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507BD275" w14:textId="77777777" w:rsidR="008B359B" w:rsidRPr="008B359B" w:rsidRDefault="008B359B" w:rsidP="008B359B">
      <w:pPr>
        <w:pStyle w:val="Prrafodelista"/>
        <w:rPr>
          <w:rFonts w:asciiTheme="minorHAnsi" w:hAnsiTheme="minorHAnsi" w:cstheme="minorHAnsi"/>
        </w:rPr>
      </w:pP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w:t>
      </w:r>
      <w:r w:rsidRPr="00D344A0">
        <w:rPr>
          <w:rFonts w:asciiTheme="minorHAnsi" w:hAnsiTheme="minorHAnsi" w:cs="Arial"/>
        </w:rPr>
        <w:lastRenderedPageBreak/>
        <w:t xml:space="preserve">de la Ley de Adquisiciones, Arrendamientos y Contratación de Servicios del Estado de Nuevo León y del 120 del Reglamento de la misma ley. </w:t>
      </w:r>
    </w:p>
    <w:p w14:paraId="40C65F95" w14:textId="77777777" w:rsidR="008B359B" w:rsidRPr="008B359B" w:rsidRDefault="008B359B" w:rsidP="008B359B">
      <w:pPr>
        <w:pStyle w:val="Prrafodelista"/>
        <w:rPr>
          <w:rFonts w:asciiTheme="minorHAnsi" w:hAnsiTheme="minorHAnsi" w:cstheme="minorHAnsi"/>
        </w:rPr>
      </w:pP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5E3DA647" w14:textId="77777777" w:rsidR="00A20779" w:rsidRPr="00A20779" w:rsidRDefault="00A20779" w:rsidP="00A20779">
      <w:pPr>
        <w:pStyle w:val="Prrafodelista"/>
        <w:rPr>
          <w:rFonts w:asciiTheme="minorHAnsi" w:hAnsiTheme="minorHAnsi" w:cstheme="minorHAnsi"/>
        </w:rPr>
      </w:pP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4B3F36E0" w14:textId="77777777" w:rsidR="00A20779" w:rsidRPr="00A20779" w:rsidRDefault="00A20779" w:rsidP="00A20779">
      <w:pPr>
        <w:pStyle w:val="Prrafodelista"/>
        <w:rPr>
          <w:rFonts w:asciiTheme="minorHAnsi" w:hAnsiTheme="minorHAnsi" w:cstheme="minorHAnsi"/>
        </w:rPr>
      </w:pP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620EFE">
        <w:rPr>
          <w:rFonts w:asciiTheme="minorHAnsi" w:hAnsiTheme="minorHAnsi" w:cstheme="minorHAnsi"/>
        </w:rPr>
        <w:t>corregirá dentro</w:t>
      </w:r>
      <w:r w:rsidRPr="00620EFE">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6AEE36A5" w14:textId="77777777" w:rsidR="00A20779" w:rsidRPr="00A20779" w:rsidRDefault="00A20779" w:rsidP="00A20779">
      <w:pPr>
        <w:pStyle w:val="Prrafodelista"/>
        <w:rPr>
          <w:rFonts w:asciiTheme="minorHAnsi" w:hAnsiTheme="minorHAnsi" w:cstheme="minorHAnsi"/>
        </w:rPr>
      </w:pP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2EAB10CB" w14:textId="77777777" w:rsidR="00A20779" w:rsidRPr="00A20779" w:rsidRDefault="00A20779" w:rsidP="00A20779">
      <w:pPr>
        <w:pStyle w:val="Prrafodelista"/>
        <w:rPr>
          <w:rFonts w:asciiTheme="minorHAnsi" w:hAnsiTheme="minorHAnsi" w:cstheme="minorHAnsi"/>
        </w:rPr>
      </w:pPr>
    </w:p>
    <w:p w14:paraId="73B00313"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tendrá 10 días hábiles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por atraso en la entrega. </w:t>
      </w:r>
    </w:p>
    <w:p w14:paraId="4272ED1C" w14:textId="77777777" w:rsidR="00A20779" w:rsidRPr="00A20779" w:rsidRDefault="00A20779" w:rsidP="00A20779">
      <w:pPr>
        <w:pStyle w:val="Prrafodelista"/>
        <w:rPr>
          <w:rFonts w:asciiTheme="minorHAnsi" w:hAnsiTheme="minorHAnsi" w:cstheme="minorHAnsi"/>
        </w:rPr>
      </w:pP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Curriculums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379A9FE2" w:rsidR="00F63839" w:rsidRPr="00F43CEA"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equipo médico</w:t>
      </w:r>
      <w:r w:rsidR="00EF7C51" w:rsidRPr="006249CF">
        <w:rPr>
          <w:rFonts w:asciiTheme="minorHAnsi" w:hAnsiTheme="minorHAnsi" w:cstheme="minorHAnsi"/>
        </w:rPr>
        <w:t xml:space="preserve"> será del </w:t>
      </w:r>
      <w:r w:rsidR="007A2D69">
        <w:rPr>
          <w:rFonts w:asciiTheme="minorHAnsi" w:hAnsiTheme="minorHAnsi" w:cstheme="minorHAnsi"/>
        </w:rPr>
        <w:t>04</w:t>
      </w:r>
      <w:r w:rsidR="00186107" w:rsidRPr="00F43CEA">
        <w:rPr>
          <w:rFonts w:asciiTheme="minorHAnsi" w:hAnsiTheme="minorHAnsi" w:cstheme="minorHAnsi"/>
        </w:rPr>
        <w:t xml:space="preserve"> de </w:t>
      </w:r>
      <w:r w:rsidR="007A2D69">
        <w:rPr>
          <w:rFonts w:asciiTheme="minorHAnsi" w:hAnsiTheme="minorHAnsi" w:cstheme="minorHAnsi"/>
        </w:rPr>
        <w:t>Septiembre</w:t>
      </w:r>
      <w:r w:rsidR="003768E7" w:rsidRPr="00F43CEA">
        <w:rPr>
          <w:rFonts w:asciiTheme="minorHAnsi" w:hAnsiTheme="minorHAnsi" w:cstheme="minorHAnsi"/>
        </w:rPr>
        <w:t xml:space="preserve"> del </w:t>
      </w:r>
      <w:r w:rsidR="006249CF" w:rsidRPr="00F43CEA">
        <w:rPr>
          <w:rFonts w:asciiTheme="minorHAnsi" w:hAnsiTheme="minorHAnsi" w:cstheme="minorHAnsi"/>
        </w:rPr>
        <w:t>2021</w:t>
      </w:r>
      <w:r w:rsidR="00186107" w:rsidRPr="00F43CEA">
        <w:rPr>
          <w:rFonts w:asciiTheme="minorHAnsi" w:hAnsiTheme="minorHAnsi" w:cstheme="minorHAnsi"/>
        </w:rPr>
        <w:t xml:space="preserve"> al </w:t>
      </w:r>
      <w:r w:rsidR="00E74E9E" w:rsidRPr="00F43CEA">
        <w:rPr>
          <w:rFonts w:asciiTheme="minorHAnsi" w:hAnsiTheme="minorHAnsi" w:cstheme="minorHAnsi"/>
        </w:rPr>
        <w:t>15</w:t>
      </w:r>
      <w:r w:rsidR="00186107" w:rsidRPr="00F43CEA">
        <w:rPr>
          <w:rFonts w:asciiTheme="minorHAnsi" w:hAnsiTheme="minorHAnsi" w:cstheme="minorHAnsi"/>
        </w:rPr>
        <w:t xml:space="preserve"> de </w:t>
      </w:r>
      <w:r w:rsidR="00E74E9E" w:rsidRPr="00F43CEA">
        <w:rPr>
          <w:rFonts w:asciiTheme="minorHAnsi" w:hAnsiTheme="minorHAnsi" w:cstheme="minorHAnsi"/>
        </w:rPr>
        <w:t>Noviembre</w:t>
      </w:r>
      <w:r w:rsidR="006249CF" w:rsidRPr="00F43CEA">
        <w:rPr>
          <w:rFonts w:asciiTheme="minorHAnsi" w:hAnsiTheme="minorHAnsi" w:cstheme="minorHAnsi"/>
        </w:rPr>
        <w:t xml:space="preserve"> del 2021</w:t>
      </w:r>
      <w:r w:rsidRPr="00F43CEA">
        <w:rPr>
          <w:rFonts w:asciiTheme="minorHAnsi" w:hAnsiTheme="minorHAnsi" w:cstheme="minorHAnsi"/>
        </w:rPr>
        <w:t>.</w:t>
      </w:r>
    </w:p>
    <w:p w14:paraId="2C4A4EDA" w14:textId="77777777"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2F14FF9"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p w14:paraId="29989A4D" w14:textId="77777777" w:rsidR="004264A5" w:rsidRDefault="004264A5" w:rsidP="003C0F1A">
      <w:pPr>
        <w:ind w:left="709" w:right="-1"/>
        <w:jc w:val="both"/>
        <w:rPr>
          <w:rFonts w:asciiTheme="minorHAnsi" w:hAnsiTheme="minorHAnsi"/>
        </w:rPr>
      </w:pPr>
    </w:p>
    <w:tbl>
      <w:tblPr>
        <w:tblW w:w="10915" w:type="dxa"/>
        <w:tblInd w:w="-10" w:type="dxa"/>
        <w:tblCellMar>
          <w:left w:w="70" w:type="dxa"/>
          <w:right w:w="70" w:type="dxa"/>
        </w:tblCellMar>
        <w:tblLook w:val="04A0" w:firstRow="1" w:lastRow="0" w:firstColumn="1" w:lastColumn="0" w:noHBand="0" w:noVBand="1"/>
      </w:tblPr>
      <w:tblGrid>
        <w:gridCol w:w="993"/>
        <w:gridCol w:w="992"/>
        <w:gridCol w:w="1200"/>
        <w:gridCol w:w="1200"/>
        <w:gridCol w:w="1470"/>
        <w:gridCol w:w="1320"/>
        <w:gridCol w:w="1375"/>
        <w:gridCol w:w="2365"/>
      </w:tblGrid>
      <w:tr w:rsidR="00E547DC" w:rsidRPr="00E547DC" w14:paraId="2146D894" w14:textId="77777777" w:rsidTr="00E547DC">
        <w:trPr>
          <w:trHeight w:val="315"/>
        </w:trPr>
        <w:tc>
          <w:tcPr>
            <w:tcW w:w="993"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68D651B8" w14:textId="03149961"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lastRenderedPageBreak/>
              <w:t>PARTIDA</w:t>
            </w:r>
          </w:p>
        </w:tc>
        <w:tc>
          <w:tcPr>
            <w:tcW w:w="992" w:type="dxa"/>
            <w:tcBorders>
              <w:top w:val="single" w:sz="8" w:space="0" w:color="auto"/>
              <w:left w:val="nil"/>
              <w:bottom w:val="single" w:sz="8" w:space="0" w:color="auto"/>
              <w:right w:val="single" w:sz="8" w:space="0" w:color="auto"/>
            </w:tcBorders>
            <w:shd w:val="clear" w:color="000000" w:fill="7030A0"/>
            <w:vAlign w:val="center"/>
            <w:hideMark/>
          </w:tcPr>
          <w:p w14:paraId="0109E2D4" w14:textId="47E4F655"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RENGLÓN</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734F9077" w14:textId="47CA351E"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CAMBS</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4E6620F0" w14:textId="34B2C19C"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PARTIDA</w:t>
            </w:r>
          </w:p>
        </w:tc>
        <w:tc>
          <w:tcPr>
            <w:tcW w:w="1470" w:type="dxa"/>
            <w:tcBorders>
              <w:top w:val="single" w:sz="8" w:space="0" w:color="auto"/>
              <w:left w:val="nil"/>
              <w:bottom w:val="single" w:sz="8" w:space="0" w:color="auto"/>
              <w:right w:val="single" w:sz="8" w:space="0" w:color="auto"/>
            </w:tcBorders>
            <w:shd w:val="clear" w:color="000000" w:fill="7030A0"/>
            <w:vAlign w:val="center"/>
            <w:hideMark/>
          </w:tcPr>
          <w:p w14:paraId="3F0A785F" w14:textId="2EF2D751"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DESCRIPCIÓN</w:t>
            </w:r>
          </w:p>
        </w:tc>
        <w:tc>
          <w:tcPr>
            <w:tcW w:w="1320" w:type="dxa"/>
            <w:tcBorders>
              <w:top w:val="single" w:sz="8" w:space="0" w:color="auto"/>
              <w:left w:val="nil"/>
              <w:bottom w:val="single" w:sz="8" w:space="0" w:color="auto"/>
              <w:right w:val="single" w:sz="8" w:space="0" w:color="auto"/>
            </w:tcBorders>
            <w:shd w:val="clear" w:color="000000" w:fill="7030A0"/>
            <w:vAlign w:val="center"/>
            <w:hideMark/>
          </w:tcPr>
          <w:p w14:paraId="0FB89E8B" w14:textId="344A5AF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CANTIDAD</w:t>
            </w:r>
          </w:p>
        </w:tc>
        <w:tc>
          <w:tcPr>
            <w:tcW w:w="1375" w:type="dxa"/>
            <w:tcBorders>
              <w:top w:val="single" w:sz="8" w:space="0" w:color="auto"/>
              <w:left w:val="nil"/>
              <w:bottom w:val="single" w:sz="8" w:space="0" w:color="auto"/>
              <w:right w:val="single" w:sz="8" w:space="0" w:color="auto"/>
            </w:tcBorders>
            <w:shd w:val="clear" w:color="000000" w:fill="7030A0"/>
            <w:vAlign w:val="center"/>
            <w:hideMark/>
          </w:tcPr>
          <w:p w14:paraId="38A6FFA8" w14:textId="7C36E1D4"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UNIDAD</w:t>
            </w:r>
          </w:p>
        </w:tc>
        <w:tc>
          <w:tcPr>
            <w:tcW w:w="2365" w:type="dxa"/>
            <w:tcBorders>
              <w:top w:val="single" w:sz="8" w:space="0" w:color="auto"/>
              <w:left w:val="nil"/>
              <w:bottom w:val="single" w:sz="8" w:space="0" w:color="auto"/>
              <w:right w:val="single" w:sz="8" w:space="0" w:color="auto"/>
            </w:tcBorders>
            <w:shd w:val="clear" w:color="000000" w:fill="7030A0"/>
            <w:vAlign w:val="center"/>
            <w:hideMark/>
          </w:tcPr>
          <w:p w14:paraId="79AA9C9B" w14:textId="08717F9D"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DOMICILIO</w:t>
            </w:r>
          </w:p>
        </w:tc>
      </w:tr>
      <w:tr w:rsidR="00E547DC" w:rsidRPr="00E547DC" w14:paraId="51ED49B1" w14:textId="77777777" w:rsidTr="00E547DC">
        <w:trPr>
          <w:trHeight w:val="60"/>
        </w:trPr>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DB50E6" w14:textId="7B772A53"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2</w:t>
            </w:r>
          </w:p>
        </w:tc>
        <w:tc>
          <w:tcPr>
            <w:tcW w:w="992" w:type="dxa"/>
            <w:tcBorders>
              <w:top w:val="nil"/>
              <w:left w:val="nil"/>
              <w:bottom w:val="single" w:sz="8" w:space="0" w:color="auto"/>
              <w:right w:val="single" w:sz="8" w:space="0" w:color="auto"/>
            </w:tcBorders>
            <w:shd w:val="clear" w:color="auto" w:fill="auto"/>
            <w:vAlign w:val="center"/>
            <w:hideMark/>
          </w:tcPr>
          <w:p w14:paraId="4ABB7147" w14:textId="7A1723FA"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200" w:type="dxa"/>
            <w:tcBorders>
              <w:top w:val="nil"/>
              <w:left w:val="nil"/>
              <w:bottom w:val="single" w:sz="8" w:space="0" w:color="auto"/>
              <w:right w:val="single" w:sz="8" w:space="0" w:color="auto"/>
            </w:tcBorders>
            <w:shd w:val="clear" w:color="auto" w:fill="auto"/>
            <w:noWrap/>
            <w:vAlign w:val="center"/>
            <w:hideMark/>
          </w:tcPr>
          <w:p w14:paraId="13F59606" w14:textId="04FDB150"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I060400304</w:t>
            </w:r>
          </w:p>
        </w:tc>
        <w:tc>
          <w:tcPr>
            <w:tcW w:w="1200" w:type="dxa"/>
            <w:tcBorders>
              <w:top w:val="nil"/>
              <w:left w:val="nil"/>
              <w:bottom w:val="single" w:sz="8" w:space="0" w:color="auto"/>
              <w:right w:val="single" w:sz="8" w:space="0" w:color="auto"/>
            </w:tcBorders>
            <w:shd w:val="clear" w:color="auto" w:fill="auto"/>
            <w:noWrap/>
            <w:vAlign w:val="center"/>
            <w:hideMark/>
          </w:tcPr>
          <w:p w14:paraId="4F8926DE" w14:textId="613C1E24"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70" w:type="dxa"/>
            <w:tcBorders>
              <w:top w:val="nil"/>
              <w:left w:val="nil"/>
              <w:bottom w:val="single" w:sz="8" w:space="0" w:color="auto"/>
              <w:right w:val="single" w:sz="8" w:space="0" w:color="auto"/>
            </w:tcBorders>
            <w:shd w:val="clear" w:color="auto" w:fill="auto"/>
            <w:vAlign w:val="center"/>
            <w:hideMark/>
          </w:tcPr>
          <w:p w14:paraId="5BA4DF73" w14:textId="46774DD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ESTERILIZADORES MEDICO QUIRURGICOS</w:t>
            </w:r>
          </w:p>
        </w:tc>
        <w:tc>
          <w:tcPr>
            <w:tcW w:w="1320" w:type="dxa"/>
            <w:tcBorders>
              <w:top w:val="nil"/>
              <w:left w:val="nil"/>
              <w:bottom w:val="single" w:sz="8" w:space="0" w:color="auto"/>
              <w:right w:val="single" w:sz="8" w:space="0" w:color="auto"/>
            </w:tcBorders>
            <w:shd w:val="clear" w:color="auto" w:fill="auto"/>
            <w:noWrap/>
            <w:vAlign w:val="center"/>
            <w:hideMark/>
          </w:tcPr>
          <w:p w14:paraId="5F1D1F95" w14:textId="0455E634"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75" w:type="dxa"/>
            <w:vMerge w:val="restart"/>
            <w:tcBorders>
              <w:top w:val="nil"/>
              <w:left w:val="single" w:sz="8" w:space="0" w:color="auto"/>
              <w:bottom w:val="single" w:sz="8" w:space="0" w:color="000000"/>
              <w:right w:val="single" w:sz="8" w:space="0" w:color="auto"/>
            </w:tcBorders>
            <w:shd w:val="clear" w:color="auto" w:fill="auto"/>
            <w:vAlign w:val="center"/>
            <w:hideMark/>
          </w:tcPr>
          <w:p w14:paraId="7B518B0A" w14:textId="693B1B69"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UNEME PEDIÁTRICA</w:t>
            </w:r>
          </w:p>
        </w:tc>
        <w:tc>
          <w:tcPr>
            <w:tcW w:w="2365" w:type="dxa"/>
            <w:vMerge w:val="restart"/>
            <w:tcBorders>
              <w:top w:val="nil"/>
              <w:left w:val="single" w:sz="8" w:space="0" w:color="auto"/>
              <w:bottom w:val="single" w:sz="8" w:space="0" w:color="000000"/>
              <w:right w:val="single" w:sz="8" w:space="0" w:color="auto"/>
            </w:tcBorders>
            <w:shd w:val="clear" w:color="auto" w:fill="auto"/>
            <w:vAlign w:val="center"/>
            <w:hideMark/>
          </w:tcPr>
          <w:p w14:paraId="024FFEC4" w14:textId="1FD5267D"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ISABEL LA CATÓLICA NO. 1100 COL. CENTRO, MONTERREY, N.L. C.P. 64720.</w:t>
            </w:r>
          </w:p>
        </w:tc>
      </w:tr>
      <w:tr w:rsidR="00E547DC" w:rsidRPr="00E547DC" w14:paraId="2BB891F3" w14:textId="77777777" w:rsidTr="00E547DC">
        <w:trPr>
          <w:trHeight w:val="60"/>
        </w:trPr>
        <w:tc>
          <w:tcPr>
            <w:tcW w:w="993" w:type="dxa"/>
            <w:vMerge/>
            <w:tcBorders>
              <w:top w:val="nil"/>
              <w:left w:val="single" w:sz="8" w:space="0" w:color="auto"/>
              <w:bottom w:val="single" w:sz="8" w:space="0" w:color="000000"/>
              <w:right w:val="single" w:sz="8" w:space="0" w:color="auto"/>
            </w:tcBorders>
            <w:vAlign w:val="center"/>
            <w:hideMark/>
          </w:tcPr>
          <w:p w14:paraId="1730F6C1" w14:textId="77777777" w:rsidR="00E547DC" w:rsidRPr="00E547DC" w:rsidRDefault="00E547DC" w:rsidP="00E547DC">
            <w:pPr>
              <w:rPr>
                <w:rFonts w:ascii="Calibri" w:hAnsi="Calibri"/>
                <w:color w:val="000000"/>
                <w:sz w:val="18"/>
                <w:szCs w:val="18"/>
                <w:lang w:val="es-MX" w:eastAsia="es-MX"/>
              </w:rPr>
            </w:pPr>
          </w:p>
        </w:tc>
        <w:tc>
          <w:tcPr>
            <w:tcW w:w="992" w:type="dxa"/>
            <w:tcBorders>
              <w:top w:val="nil"/>
              <w:left w:val="nil"/>
              <w:bottom w:val="single" w:sz="8" w:space="0" w:color="auto"/>
              <w:right w:val="single" w:sz="8" w:space="0" w:color="auto"/>
            </w:tcBorders>
            <w:shd w:val="clear" w:color="auto" w:fill="auto"/>
            <w:vAlign w:val="center"/>
            <w:hideMark/>
          </w:tcPr>
          <w:p w14:paraId="4C77005C" w14:textId="588CBD26"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2</w:t>
            </w:r>
          </w:p>
        </w:tc>
        <w:tc>
          <w:tcPr>
            <w:tcW w:w="1200" w:type="dxa"/>
            <w:tcBorders>
              <w:top w:val="nil"/>
              <w:left w:val="nil"/>
              <w:bottom w:val="single" w:sz="8" w:space="0" w:color="auto"/>
              <w:right w:val="single" w:sz="8" w:space="0" w:color="auto"/>
            </w:tcBorders>
            <w:shd w:val="clear" w:color="auto" w:fill="auto"/>
            <w:noWrap/>
            <w:vAlign w:val="center"/>
            <w:hideMark/>
          </w:tcPr>
          <w:p w14:paraId="0C55B6BF" w14:textId="24145E0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I090000464</w:t>
            </w:r>
          </w:p>
        </w:tc>
        <w:tc>
          <w:tcPr>
            <w:tcW w:w="1200" w:type="dxa"/>
            <w:tcBorders>
              <w:top w:val="nil"/>
              <w:left w:val="nil"/>
              <w:bottom w:val="single" w:sz="8" w:space="0" w:color="auto"/>
              <w:right w:val="single" w:sz="8" w:space="0" w:color="auto"/>
            </w:tcBorders>
            <w:shd w:val="clear" w:color="auto" w:fill="auto"/>
            <w:noWrap/>
            <w:vAlign w:val="center"/>
            <w:hideMark/>
          </w:tcPr>
          <w:p w14:paraId="4F507163" w14:textId="7B1DC665"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70" w:type="dxa"/>
            <w:tcBorders>
              <w:top w:val="nil"/>
              <w:left w:val="nil"/>
              <w:bottom w:val="single" w:sz="8" w:space="0" w:color="auto"/>
              <w:right w:val="single" w:sz="8" w:space="0" w:color="auto"/>
            </w:tcBorders>
            <w:shd w:val="clear" w:color="auto" w:fill="auto"/>
            <w:vAlign w:val="center"/>
            <w:hideMark/>
          </w:tcPr>
          <w:p w14:paraId="5C1ABF0D" w14:textId="01DC691D"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CARRO PARA MATERIAL ESTERIL</w:t>
            </w:r>
          </w:p>
        </w:tc>
        <w:tc>
          <w:tcPr>
            <w:tcW w:w="1320" w:type="dxa"/>
            <w:tcBorders>
              <w:top w:val="nil"/>
              <w:left w:val="nil"/>
              <w:bottom w:val="single" w:sz="8" w:space="0" w:color="auto"/>
              <w:right w:val="single" w:sz="8" w:space="0" w:color="auto"/>
            </w:tcBorders>
            <w:shd w:val="clear" w:color="auto" w:fill="auto"/>
            <w:noWrap/>
            <w:vAlign w:val="center"/>
            <w:hideMark/>
          </w:tcPr>
          <w:p w14:paraId="092038A2" w14:textId="7EA2B15F"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75" w:type="dxa"/>
            <w:vMerge/>
            <w:tcBorders>
              <w:top w:val="nil"/>
              <w:left w:val="single" w:sz="8" w:space="0" w:color="auto"/>
              <w:bottom w:val="single" w:sz="8" w:space="0" w:color="000000"/>
              <w:right w:val="single" w:sz="8" w:space="0" w:color="auto"/>
            </w:tcBorders>
            <w:vAlign w:val="center"/>
            <w:hideMark/>
          </w:tcPr>
          <w:p w14:paraId="34294956" w14:textId="77777777" w:rsidR="00E547DC" w:rsidRPr="00E547DC" w:rsidRDefault="00E547DC" w:rsidP="00E547DC">
            <w:pPr>
              <w:rPr>
                <w:rFonts w:ascii="Calibri" w:hAnsi="Calibri"/>
                <w:color w:val="000000"/>
                <w:sz w:val="18"/>
                <w:szCs w:val="18"/>
                <w:lang w:val="es-MX" w:eastAsia="es-MX"/>
              </w:rPr>
            </w:pPr>
          </w:p>
        </w:tc>
        <w:tc>
          <w:tcPr>
            <w:tcW w:w="2365" w:type="dxa"/>
            <w:vMerge/>
            <w:tcBorders>
              <w:top w:val="nil"/>
              <w:left w:val="single" w:sz="8" w:space="0" w:color="auto"/>
              <w:bottom w:val="single" w:sz="8" w:space="0" w:color="000000"/>
              <w:right w:val="single" w:sz="8" w:space="0" w:color="auto"/>
            </w:tcBorders>
            <w:vAlign w:val="center"/>
            <w:hideMark/>
          </w:tcPr>
          <w:p w14:paraId="2EEF41B5" w14:textId="77777777" w:rsidR="00E547DC" w:rsidRPr="00E547DC" w:rsidRDefault="00E547DC" w:rsidP="00E547DC">
            <w:pPr>
              <w:rPr>
                <w:rFonts w:ascii="Calibri" w:hAnsi="Calibri"/>
                <w:color w:val="000000"/>
                <w:sz w:val="18"/>
                <w:szCs w:val="18"/>
                <w:lang w:val="es-MX" w:eastAsia="es-MX"/>
              </w:rPr>
            </w:pPr>
          </w:p>
        </w:tc>
      </w:tr>
    </w:tbl>
    <w:p w14:paraId="54F30D43" w14:textId="77777777" w:rsidR="00E547DC" w:rsidRDefault="00E547DC"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w:t>
      </w:r>
      <w:r w:rsidR="00DF5AAC">
        <w:rPr>
          <w:rFonts w:asciiTheme="minorHAnsi" w:hAnsiTheme="minorHAnsi" w:cs="Arial"/>
          <w:color w:val="auto"/>
          <w:sz w:val="20"/>
          <w:szCs w:val="20"/>
          <w:lang w:val="es-ES_tradnl" w:eastAsia="es-ES"/>
        </w:rPr>
        <w:t>hábiles</w:t>
      </w:r>
      <w:r w:rsidRPr="001D3564">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w:t>
      </w:r>
      <w:r w:rsidRPr="00DA391A">
        <w:rPr>
          <w:rFonts w:ascii="Calibri" w:hAnsi="Calibri" w:cs="Arial"/>
        </w:rPr>
        <w:lastRenderedPageBreak/>
        <w:t xml:space="preserve">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Constancia del curso de prevención y concientización sobre faltas administrativas y hechos de corrupción.</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7777777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lastRenderedPageBreak/>
        <w:t xml:space="preserve">Para todas las partidas: Catálogos del equipo a ofertar en idioma español o en inglés siempre y cuando se acompañe de su traducción simple al español en la cual se referencie el cumplimiento de las especificaciones técnicas solicitadas. </w:t>
      </w:r>
    </w:p>
    <w:p w14:paraId="45582669" w14:textId="3A9FDF05"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D13ACE">
        <w:rPr>
          <w:rFonts w:asciiTheme="minorHAnsi" w:hAnsiTheme="minorHAnsi" w:cs="Times New Roman"/>
          <w:color w:val="auto"/>
          <w:sz w:val="20"/>
          <w:szCs w:val="20"/>
          <w:lang w:val="es-ES_tradnl" w:eastAsia="es-ES"/>
        </w:rPr>
        <w:t>LP-919044992-</w:t>
      </w:r>
      <w:r w:rsidR="00A0057B">
        <w:rPr>
          <w:rFonts w:asciiTheme="minorHAnsi" w:hAnsiTheme="minorHAnsi" w:cs="Times New Roman"/>
          <w:color w:val="auto"/>
          <w:sz w:val="20"/>
          <w:szCs w:val="20"/>
          <w:lang w:val="es-ES_tradnl" w:eastAsia="es-ES"/>
        </w:rPr>
        <w:t>I54</w:t>
      </w:r>
      <w:r w:rsidR="00D13ACE">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644EC6B1"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D13ACE">
        <w:rPr>
          <w:rFonts w:asciiTheme="minorHAnsi" w:hAnsiTheme="minorHAnsi" w:cs="Times New Roman"/>
          <w:color w:val="auto"/>
          <w:sz w:val="20"/>
          <w:szCs w:val="20"/>
          <w:lang w:val="es-ES_tradnl" w:eastAsia="es-ES"/>
        </w:rPr>
        <w:t>LP-919044992-</w:t>
      </w:r>
      <w:r w:rsidR="00A0057B">
        <w:rPr>
          <w:rFonts w:asciiTheme="minorHAnsi" w:hAnsiTheme="minorHAnsi" w:cs="Times New Roman"/>
          <w:color w:val="auto"/>
          <w:sz w:val="20"/>
          <w:szCs w:val="20"/>
          <w:lang w:val="es-ES_tradnl" w:eastAsia="es-ES"/>
        </w:rPr>
        <w:t>I54</w:t>
      </w:r>
      <w:r w:rsidR="00D13ACE">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w:t>
      </w:r>
      <w:r w:rsidRPr="000D5CC3">
        <w:rPr>
          <w:rFonts w:asciiTheme="minorHAnsi" w:hAnsiTheme="minorHAnsi" w:cs="Arial"/>
          <w:bCs/>
          <w:lang w:val="es-MX"/>
        </w:rPr>
        <w:lastRenderedPageBreak/>
        <w:t xml:space="preserve">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w:t>
      </w:r>
      <w:r w:rsidRPr="00B36399">
        <w:rPr>
          <w:rFonts w:asciiTheme="minorHAnsi" w:hAnsiTheme="minorHAnsi" w:cstheme="minorHAnsi"/>
          <w:lang w:val="es-MX"/>
        </w:rPr>
        <w:lastRenderedPageBreak/>
        <w:t xml:space="preserve">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lastRenderedPageBreak/>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1F465E3" w14:textId="77777777" w:rsidR="007A2D69" w:rsidRDefault="007A2D69"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w:t>
      </w:r>
      <w:r w:rsidRPr="00173E15">
        <w:rPr>
          <w:rFonts w:ascii="Calibri" w:hAnsi="Calibri"/>
          <w:sz w:val="20"/>
        </w:rPr>
        <w:lastRenderedPageBreak/>
        <w:t xml:space="preserve">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Pr="009C7C49"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0111C5D3"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7A2D69">
        <w:rPr>
          <w:rFonts w:asciiTheme="minorHAnsi" w:hAnsiTheme="minorHAnsi"/>
          <w:color w:val="auto"/>
          <w:sz w:val="20"/>
          <w:szCs w:val="20"/>
        </w:rPr>
        <w:t>13 de Agosto</w:t>
      </w:r>
      <w:r w:rsidR="00AB2FA1">
        <w:rPr>
          <w:rFonts w:asciiTheme="minorHAnsi" w:hAnsiTheme="minorHAnsi"/>
          <w:color w:val="auto"/>
          <w:sz w:val="20"/>
          <w:szCs w:val="20"/>
        </w:rPr>
        <w:t xml:space="preserve"> del 2021.</w:t>
      </w:r>
    </w:p>
    <w:p w14:paraId="12C8D964" w14:textId="13BE2AA4"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7A2D69" w:rsidRPr="006249CF">
        <w:rPr>
          <w:rFonts w:asciiTheme="minorHAnsi" w:hAnsiTheme="minorHAnsi"/>
          <w:color w:val="auto"/>
          <w:sz w:val="20"/>
          <w:szCs w:val="20"/>
        </w:rPr>
        <w:t xml:space="preserve">el </w:t>
      </w:r>
      <w:r w:rsidR="007A2D69">
        <w:rPr>
          <w:rFonts w:asciiTheme="minorHAnsi" w:hAnsiTheme="minorHAnsi"/>
          <w:color w:val="auto"/>
          <w:sz w:val="20"/>
          <w:szCs w:val="20"/>
        </w:rPr>
        <w:t>13 de Agosto del 2021</w:t>
      </w:r>
      <w:r w:rsidR="00AB2FA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p w14:paraId="0176A0CF" w14:textId="77777777" w:rsidR="007A2D69" w:rsidRDefault="007A2D69" w:rsidP="009E7139">
      <w:pPr>
        <w:pStyle w:val="Default"/>
        <w:jc w:val="both"/>
        <w:rPr>
          <w:rFonts w:asciiTheme="minorHAnsi" w:hAnsiTheme="minorHAnsi"/>
          <w:color w:val="auto"/>
          <w:sz w:val="20"/>
          <w:szCs w:val="20"/>
        </w:rPr>
      </w:pPr>
    </w:p>
    <w:p w14:paraId="3F03E6C3" w14:textId="77777777" w:rsidR="007A2D69" w:rsidRDefault="007A2D69"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lastRenderedPageBreak/>
              <w:t>LICITACIÓN PÚBLICA INTERNACIONAL BAJO LA COBERTURA DE TRATADOS PRESENCIAL</w:t>
            </w:r>
          </w:p>
          <w:p w14:paraId="2180EBD1" w14:textId="7870412A" w:rsidR="003364E4" w:rsidRPr="003364E4" w:rsidRDefault="00D13ACE" w:rsidP="009E7139">
            <w:pPr>
              <w:jc w:val="center"/>
              <w:rPr>
                <w:rFonts w:ascii="Century Gothic" w:hAnsi="Century Gothic" w:cs="Arial"/>
                <w:b/>
                <w:bCs/>
                <w:color w:val="000000"/>
                <w:sz w:val="16"/>
              </w:rPr>
            </w:pPr>
            <w:r>
              <w:rPr>
                <w:rFonts w:ascii="Century Gothic" w:hAnsi="Century Gothic" w:cs="Arial"/>
                <w:b/>
                <w:bCs/>
                <w:color w:val="000000"/>
                <w:sz w:val="16"/>
              </w:rPr>
              <w:t>LP-919044992-</w:t>
            </w:r>
            <w:r w:rsidR="00A0057B">
              <w:rPr>
                <w:rFonts w:ascii="Century Gothic" w:hAnsi="Century Gothic" w:cs="Arial"/>
                <w:b/>
                <w:bCs/>
                <w:color w:val="000000"/>
                <w:sz w:val="16"/>
              </w:rPr>
              <w:t>I54</w:t>
            </w:r>
            <w:r>
              <w:rPr>
                <w:rFonts w:ascii="Century Gothic" w:hAnsi="Century Gothic" w:cs="Arial"/>
                <w:b/>
                <w:bCs/>
                <w:color w:val="000000"/>
                <w:sz w:val="16"/>
              </w:rPr>
              <w:t>-2021</w:t>
            </w:r>
          </w:p>
          <w:p w14:paraId="69E369CB" w14:textId="08F94195"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r w:rsidR="007A2D69">
              <w:rPr>
                <w:rFonts w:ascii="Century Gothic" w:hAnsi="Century Gothic" w:cs="Arial"/>
                <w:b/>
                <w:bCs/>
                <w:color w:val="000000"/>
                <w:sz w:val="16"/>
              </w:rPr>
              <w:t>, 2ª VUELTA</w:t>
            </w:r>
            <w:r w:rsidRPr="003364E4">
              <w:rPr>
                <w:rFonts w:ascii="Century Gothic" w:hAnsi="Century Gothic" w:cs="Arial"/>
                <w:b/>
                <w:bCs/>
                <w:color w:val="000000"/>
                <w:sz w:val="16"/>
              </w:rPr>
              <w:t>”</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66CDD7" w14:textId="3A7E95A3" w:rsidR="00AB2FA1" w:rsidRPr="0006021E" w:rsidRDefault="007A2D69" w:rsidP="00AB2FA1">
            <w:pPr>
              <w:jc w:val="center"/>
              <w:rPr>
                <w:sz w:val="16"/>
                <w:szCs w:val="16"/>
                <w:lang w:eastAsia="es-MX"/>
              </w:rPr>
            </w:pPr>
            <w:r>
              <w:rPr>
                <w:rFonts w:ascii="Century Gothic" w:hAnsi="Century Gothic"/>
                <w:sz w:val="16"/>
                <w:szCs w:val="16"/>
                <w:lang w:eastAsia="es-MX"/>
              </w:rPr>
              <w:t>20/08</w:t>
            </w:r>
            <w:r w:rsidR="00AB2FA1" w:rsidRPr="0006021E">
              <w:rPr>
                <w:rFonts w:ascii="Century Gothic" w:hAnsi="Century Gothic"/>
                <w:sz w:val="16"/>
                <w:szCs w:val="16"/>
                <w:lang w:eastAsia="es-MX"/>
              </w:rPr>
              <w:t>/2021</w:t>
            </w:r>
          </w:p>
          <w:p w14:paraId="60167494" w14:textId="439D5BC3"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sidR="007A2D69">
              <w:rPr>
                <w:rFonts w:ascii="Century Gothic" w:hAnsi="Century Gothic"/>
                <w:sz w:val="16"/>
                <w:szCs w:val="16"/>
                <w:lang w:eastAsia="es-MX"/>
              </w:rPr>
              <w:t>0:30</w:t>
            </w:r>
            <w:r w:rsidRPr="0006021E">
              <w:rPr>
                <w:rFonts w:ascii="Century Gothic" w:hAnsi="Century Gothic"/>
                <w:sz w:val="16"/>
                <w:szCs w:val="16"/>
                <w:lang w:eastAsia="es-MX"/>
              </w:rPr>
              <w:t xml:space="preserve"> HRS</w:t>
            </w:r>
            <w:r w:rsidRPr="00DA391A">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B0366" w14:textId="5DF117BD" w:rsidR="00AB2FA1" w:rsidRPr="0006021E" w:rsidRDefault="007A2D69" w:rsidP="00AB2FA1">
            <w:pPr>
              <w:jc w:val="center"/>
              <w:rPr>
                <w:sz w:val="16"/>
                <w:szCs w:val="16"/>
                <w:lang w:eastAsia="es-MX"/>
              </w:rPr>
            </w:pPr>
            <w:r>
              <w:rPr>
                <w:rFonts w:ascii="Century Gothic" w:hAnsi="Century Gothic"/>
                <w:sz w:val="16"/>
                <w:szCs w:val="16"/>
                <w:lang w:eastAsia="es-MX"/>
              </w:rPr>
              <w:t>02/09</w:t>
            </w:r>
            <w:r w:rsidR="00AB2FA1" w:rsidRPr="0006021E">
              <w:rPr>
                <w:rFonts w:ascii="Century Gothic" w:hAnsi="Century Gothic"/>
                <w:sz w:val="16"/>
                <w:szCs w:val="16"/>
                <w:lang w:eastAsia="es-MX"/>
              </w:rPr>
              <w:t>/2021</w:t>
            </w:r>
          </w:p>
          <w:p w14:paraId="5104554E" w14:textId="7FB4E1BA"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sidR="007A2D69">
              <w:rPr>
                <w:rFonts w:ascii="Century Gothic" w:hAnsi="Century Gothic"/>
                <w:sz w:val="16"/>
                <w:szCs w:val="16"/>
                <w:lang w:eastAsia="es-MX"/>
              </w:rPr>
              <w:t>1</w:t>
            </w:r>
            <w:r w:rsidRPr="0006021E">
              <w:rPr>
                <w:rFonts w:ascii="Century Gothic" w:hAnsi="Century Gothic"/>
                <w:sz w:val="16"/>
                <w:szCs w:val="16"/>
                <w:lang w:eastAsia="es-MX"/>
              </w:rPr>
              <w:t>:00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D14BB7" w14:textId="3916C00D" w:rsidR="00AB2FA1" w:rsidRPr="0006021E" w:rsidRDefault="007A2D69" w:rsidP="00AB2FA1">
            <w:pPr>
              <w:jc w:val="center"/>
              <w:rPr>
                <w:sz w:val="16"/>
                <w:szCs w:val="16"/>
                <w:lang w:eastAsia="es-MX"/>
              </w:rPr>
            </w:pPr>
            <w:r>
              <w:rPr>
                <w:rFonts w:ascii="Century Gothic" w:hAnsi="Century Gothic"/>
                <w:sz w:val="16"/>
                <w:szCs w:val="16"/>
                <w:lang w:eastAsia="es-MX"/>
              </w:rPr>
              <w:t>03/09</w:t>
            </w:r>
            <w:r w:rsidR="00AB2FA1" w:rsidRPr="0006021E">
              <w:rPr>
                <w:rFonts w:ascii="Century Gothic" w:hAnsi="Century Gothic"/>
                <w:sz w:val="16"/>
                <w:szCs w:val="16"/>
                <w:lang w:eastAsia="es-MX"/>
              </w:rPr>
              <w:t>/2021</w:t>
            </w:r>
          </w:p>
          <w:p w14:paraId="7A0FE296" w14:textId="7DA61FFA" w:rsidR="00AB2FA1" w:rsidRPr="006249CF" w:rsidRDefault="00AB2FA1" w:rsidP="00AB2FA1">
            <w:pPr>
              <w:jc w:val="center"/>
              <w:rPr>
                <w:rFonts w:ascii="Century Gothic" w:hAnsi="Century Gothic" w:cs="Arial"/>
                <w:sz w:val="16"/>
                <w:szCs w:val="18"/>
              </w:rPr>
            </w:pPr>
            <w:r w:rsidRPr="0006021E">
              <w:rPr>
                <w:rFonts w:ascii="Century Gothic" w:hAnsi="Century Gothic"/>
                <w:sz w:val="16"/>
                <w:szCs w:val="16"/>
                <w:lang w:eastAsia="es-MX"/>
              </w:rPr>
              <w:t>1</w:t>
            </w:r>
            <w:r w:rsidR="007A2D69">
              <w:rPr>
                <w:rFonts w:ascii="Century Gothic" w:hAnsi="Century Gothic"/>
                <w:sz w:val="16"/>
                <w:szCs w:val="16"/>
                <w:lang w:eastAsia="es-MX"/>
              </w:rPr>
              <w:t>0:45</w:t>
            </w:r>
            <w:r w:rsidRPr="0006021E">
              <w:rPr>
                <w:rFonts w:ascii="Century Gothic" w:hAnsi="Century Gothic"/>
                <w:sz w:val="16"/>
                <w:szCs w:val="16"/>
                <w:lang w:eastAsia="es-MX"/>
              </w:rPr>
              <w:t xml:space="preserve">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C776B2" w14:textId="77777777" w:rsidR="007A2D69" w:rsidRPr="0006021E" w:rsidRDefault="007A2D69" w:rsidP="007A2D69">
            <w:pPr>
              <w:jc w:val="center"/>
              <w:rPr>
                <w:sz w:val="16"/>
                <w:szCs w:val="16"/>
                <w:lang w:eastAsia="es-MX"/>
              </w:rPr>
            </w:pPr>
            <w:r>
              <w:rPr>
                <w:rFonts w:ascii="Century Gothic" w:hAnsi="Century Gothic"/>
                <w:sz w:val="16"/>
                <w:szCs w:val="16"/>
                <w:lang w:eastAsia="es-MX"/>
              </w:rPr>
              <w:t>03/09</w:t>
            </w:r>
            <w:r w:rsidRPr="0006021E">
              <w:rPr>
                <w:rFonts w:ascii="Century Gothic" w:hAnsi="Century Gothic"/>
                <w:sz w:val="16"/>
                <w:szCs w:val="16"/>
                <w:lang w:eastAsia="es-MX"/>
              </w:rPr>
              <w:t>/2021</w:t>
            </w:r>
          </w:p>
          <w:p w14:paraId="2E37ADBF" w14:textId="2C9AEDD2" w:rsidR="00AB2FA1" w:rsidRPr="006249CF" w:rsidRDefault="007A2D69" w:rsidP="007A2D69">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1:00</w:t>
            </w:r>
            <w:r w:rsidRPr="0006021E">
              <w:rPr>
                <w:rFonts w:ascii="Century Gothic" w:hAnsi="Century Gothic"/>
                <w:sz w:val="16"/>
                <w:szCs w:val="16"/>
                <w:lang w:eastAsia="es-MX"/>
              </w:rPr>
              <w:t xml:space="preserve"> HRS</w:t>
            </w:r>
            <w:r w:rsidRPr="00DA391A">
              <w:rPr>
                <w:rFonts w:ascii="Century Gothic" w:hAnsi="Century Gothic"/>
                <w:sz w:val="16"/>
                <w:szCs w:val="16"/>
                <w:lang w:eastAsia="es-MX"/>
              </w:rPr>
              <w:t>.</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429630" w14:textId="77777777" w:rsidR="007A2D69" w:rsidRPr="0006021E" w:rsidRDefault="007A2D69" w:rsidP="007A2D69">
            <w:pPr>
              <w:jc w:val="center"/>
              <w:rPr>
                <w:sz w:val="16"/>
                <w:szCs w:val="16"/>
                <w:lang w:eastAsia="es-MX"/>
              </w:rPr>
            </w:pPr>
            <w:r>
              <w:rPr>
                <w:rFonts w:ascii="Century Gothic" w:hAnsi="Century Gothic"/>
                <w:sz w:val="16"/>
                <w:szCs w:val="16"/>
                <w:lang w:eastAsia="es-MX"/>
              </w:rPr>
              <w:t>03/09</w:t>
            </w:r>
            <w:r w:rsidRPr="0006021E">
              <w:rPr>
                <w:rFonts w:ascii="Century Gothic" w:hAnsi="Century Gothic"/>
                <w:sz w:val="16"/>
                <w:szCs w:val="16"/>
                <w:lang w:eastAsia="es-MX"/>
              </w:rPr>
              <w:t>/2021</w:t>
            </w:r>
          </w:p>
          <w:p w14:paraId="5CA0DE48" w14:textId="6D81E7AE" w:rsidR="00AB2FA1" w:rsidRPr="006249CF" w:rsidRDefault="007A2D69" w:rsidP="007A2D69">
            <w:pPr>
              <w:jc w:val="center"/>
              <w:rPr>
                <w:rFonts w:ascii="Century Gothic" w:hAnsi="Century Gothic" w:cs="Arial"/>
                <w:sz w:val="16"/>
                <w:szCs w:val="18"/>
              </w:rPr>
            </w:pPr>
            <w:r w:rsidRPr="0006021E">
              <w:rPr>
                <w:rFonts w:ascii="Century Gothic" w:hAnsi="Century Gothic"/>
                <w:sz w:val="16"/>
                <w:szCs w:val="16"/>
                <w:lang w:eastAsia="es-MX"/>
              </w:rPr>
              <w:t>1</w:t>
            </w:r>
            <w:r>
              <w:rPr>
                <w:rFonts w:ascii="Century Gothic" w:hAnsi="Century Gothic"/>
                <w:sz w:val="16"/>
                <w:szCs w:val="16"/>
                <w:lang w:eastAsia="es-MX"/>
              </w:rPr>
              <w:t>1:1</w:t>
            </w:r>
            <w:r>
              <w:rPr>
                <w:rFonts w:ascii="Century Gothic" w:hAnsi="Century Gothic"/>
                <w:sz w:val="16"/>
                <w:szCs w:val="16"/>
                <w:lang w:eastAsia="es-MX"/>
              </w:rPr>
              <w:t>5</w:t>
            </w:r>
            <w:r w:rsidRPr="0006021E">
              <w:rPr>
                <w:rFonts w:ascii="Century Gothic" w:hAnsi="Century Gothic"/>
                <w:sz w:val="16"/>
                <w:szCs w:val="16"/>
                <w:lang w:eastAsia="es-MX"/>
              </w:rPr>
              <w:t xml:space="preserve"> HRS</w:t>
            </w:r>
            <w:r w:rsidRPr="00DA391A">
              <w:rPr>
                <w:rFonts w:ascii="Century Gothic" w:hAnsi="Century Gothic"/>
                <w:sz w:val="16"/>
                <w:szCs w:val="16"/>
                <w:lang w:eastAsia="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4228025C" w:rsidR="009E7139" w:rsidRPr="00E50172" w:rsidRDefault="009E7139" w:rsidP="007A2D69">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7A2D69">
              <w:rPr>
                <w:rFonts w:ascii="Century Gothic" w:hAnsi="Century Gothic" w:cs="Arial"/>
                <w:sz w:val="16"/>
                <w:szCs w:val="18"/>
              </w:rPr>
              <w:t>20</w:t>
            </w:r>
            <w:r w:rsidRPr="006249CF">
              <w:rPr>
                <w:rFonts w:ascii="Century Gothic" w:hAnsi="Century Gothic" w:cs="Arial"/>
                <w:sz w:val="16"/>
                <w:szCs w:val="18"/>
              </w:rPr>
              <w:t xml:space="preserve"> de </w:t>
            </w:r>
            <w:r w:rsidR="007A2D69">
              <w:rPr>
                <w:rFonts w:ascii="Century Gothic" w:hAnsi="Century Gothic" w:cs="Arial"/>
                <w:sz w:val="16"/>
                <w:szCs w:val="18"/>
              </w:rPr>
              <w:t>Septiembre</w:t>
            </w:r>
            <w:r w:rsidR="00C54B37">
              <w:rPr>
                <w:rFonts w:ascii="Century Gothic" w:hAnsi="Century Gothic" w:cs="Arial"/>
                <w:sz w:val="16"/>
                <w:szCs w:val="18"/>
              </w:rPr>
              <w:t xml:space="preserve">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 xml:space="preserve">la Subdirección de Recursos Materiales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01318075"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(Partida 2 compuesta por los renglones 1 y 2)</w:t>
      </w:r>
      <w:r w:rsidRPr="00E547DC">
        <w:rPr>
          <w:rFonts w:ascii="Calibri" w:hAnsi="Calibri"/>
          <w:b/>
          <w:i/>
        </w:rPr>
        <w:t xml:space="preserve"> </w:t>
      </w:r>
      <w:r w:rsidRPr="00E547DC">
        <w:rPr>
          <w:rFonts w:ascii="Calibri" w:hAnsi="Calibri"/>
        </w:rPr>
        <w:t>que incluye el suministro del equipo médico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Pr="00137FC1" w:rsidRDefault="00822851"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0FBB830B"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7A2D69">
        <w:rPr>
          <w:rFonts w:ascii="Calibri" w:hAnsi="Calibri"/>
        </w:rPr>
        <w:t>04</w:t>
      </w:r>
      <w:r w:rsidR="001B78A1" w:rsidRPr="009C7C49">
        <w:rPr>
          <w:rFonts w:asciiTheme="minorHAnsi" w:hAnsiTheme="minorHAnsi" w:cstheme="minorHAnsi"/>
        </w:rPr>
        <w:t xml:space="preserve"> de </w:t>
      </w:r>
      <w:r w:rsidR="007A2D69">
        <w:rPr>
          <w:rFonts w:asciiTheme="minorHAnsi" w:hAnsiTheme="minorHAnsi" w:cstheme="minorHAnsi"/>
        </w:rPr>
        <w:t>Septiembre</w:t>
      </w:r>
      <w:r w:rsidR="006249CF" w:rsidRPr="009C7C49">
        <w:rPr>
          <w:rFonts w:asciiTheme="minorHAnsi" w:hAnsiTheme="minorHAnsi" w:cstheme="minorHAnsi"/>
        </w:rPr>
        <w:t xml:space="preserve"> del 2021</w:t>
      </w:r>
      <w:r w:rsidR="001B78A1" w:rsidRPr="009C7C49">
        <w:rPr>
          <w:rFonts w:asciiTheme="minorHAnsi" w:hAnsiTheme="minorHAnsi" w:cstheme="minorHAnsi"/>
        </w:rPr>
        <w:t xml:space="preserve"> al </w:t>
      </w:r>
      <w:r w:rsidR="00CB7FEF" w:rsidRPr="009C7C49">
        <w:rPr>
          <w:rFonts w:asciiTheme="minorHAnsi" w:hAnsiTheme="minorHAnsi" w:cstheme="minorHAnsi"/>
        </w:rPr>
        <w:t>1</w:t>
      </w:r>
      <w:r w:rsidR="00AB2FA1" w:rsidRPr="009C7C49">
        <w:rPr>
          <w:rFonts w:asciiTheme="minorHAnsi" w:hAnsiTheme="minorHAnsi" w:cstheme="minorHAnsi"/>
        </w:rPr>
        <w:t>5</w:t>
      </w:r>
      <w:r w:rsidR="001B78A1" w:rsidRPr="009C7C49">
        <w:rPr>
          <w:rFonts w:asciiTheme="minorHAnsi" w:hAnsiTheme="minorHAnsi" w:cstheme="minorHAnsi"/>
        </w:rPr>
        <w:t xml:space="preserve"> de </w:t>
      </w:r>
      <w:r w:rsidR="00AB2FA1" w:rsidRPr="009C7C49">
        <w:rPr>
          <w:rFonts w:asciiTheme="minorHAnsi" w:hAnsiTheme="minorHAnsi" w:cstheme="minorHAnsi"/>
        </w:rPr>
        <w:t>Noviembre</w:t>
      </w:r>
      <w:r w:rsidR="006249CF" w:rsidRPr="009C7C49">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5A387410" w14:textId="77777777" w:rsidR="009C7C49" w:rsidRPr="0039320A" w:rsidRDefault="009C7C49"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lastRenderedPageBreak/>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46F781B0" w14:textId="77777777" w:rsidR="009C7C49" w:rsidRDefault="009C7C49"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02F2F0CB"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7A2D69">
        <w:rPr>
          <w:rFonts w:asciiTheme="minorHAnsi" w:hAnsiTheme="minorHAnsi"/>
          <w:b/>
        </w:rPr>
        <w:t>13</w:t>
      </w:r>
      <w:r w:rsidR="00D55B52" w:rsidRPr="006249CF">
        <w:rPr>
          <w:rFonts w:asciiTheme="minorHAnsi" w:hAnsiTheme="minorHAnsi"/>
          <w:b/>
        </w:rPr>
        <w:t xml:space="preserve"> DE </w:t>
      </w:r>
      <w:r w:rsidR="007A2D69">
        <w:rPr>
          <w:rFonts w:asciiTheme="minorHAnsi" w:hAnsiTheme="minorHAnsi"/>
          <w:b/>
        </w:rPr>
        <w:t>AGOSTO</w:t>
      </w:r>
      <w:r w:rsidR="006249CF" w:rsidRPr="006249CF">
        <w:rPr>
          <w:rFonts w:asciiTheme="minorHAnsi" w:hAnsiTheme="minorHAnsi"/>
          <w:b/>
        </w:rPr>
        <w:t xml:space="preserve">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E356D2B" w14:textId="77777777" w:rsidR="001B78A1" w:rsidRDefault="001B78A1" w:rsidP="00822851">
      <w:pPr>
        <w:ind w:right="284"/>
        <w:jc w:val="center"/>
        <w:rPr>
          <w:rFonts w:asciiTheme="minorHAnsi" w:hAnsiTheme="minorHAnsi"/>
          <w:b/>
        </w:rPr>
      </w:pPr>
    </w:p>
    <w:p w14:paraId="12AA0A4D" w14:textId="77777777" w:rsidR="001B78A1" w:rsidRDefault="001B78A1" w:rsidP="00822851">
      <w:pPr>
        <w:ind w:right="284"/>
        <w:jc w:val="center"/>
        <w:rPr>
          <w:rFonts w:asciiTheme="minorHAnsi" w:hAnsiTheme="minorHAnsi"/>
          <w:b/>
        </w:rPr>
      </w:pPr>
    </w:p>
    <w:p w14:paraId="2059F33B" w14:textId="77777777" w:rsidR="001B78A1" w:rsidRDefault="001B78A1" w:rsidP="00822851">
      <w:pPr>
        <w:ind w:right="284"/>
        <w:jc w:val="center"/>
        <w:rPr>
          <w:rFonts w:asciiTheme="minorHAnsi" w:hAnsiTheme="minorHAnsi"/>
          <w:b/>
        </w:rPr>
      </w:pPr>
    </w:p>
    <w:p w14:paraId="35D4EE4F" w14:textId="3D0B7440" w:rsidR="00087D50" w:rsidRDefault="00087D50" w:rsidP="00822851">
      <w:pPr>
        <w:ind w:right="284"/>
        <w:jc w:val="center"/>
        <w:rPr>
          <w:rFonts w:asciiTheme="minorHAnsi" w:hAnsiTheme="minorHAnsi"/>
          <w:b/>
        </w:rPr>
      </w:pPr>
    </w:p>
    <w:p w14:paraId="7B77989C" w14:textId="362695F4" w:rsidR="00F43CEA" w:rsidRDefault="00F43CEA" w:rsidP="00822851">
      <w:pPr>
        <w:ind w:right="284"/>
        <w:jc w:val="center"/>
        <w:rPr>
          <w:rFonts w:asciiTheme="minorHAnsi" w:hAnsiTheme="minorHAnsi"/>
          <w:b/>
        </w:rPr>
      </w:pPr>
    </w:p>
    <w:p w14:paraId="01538018" w14:textId="7B65D302" w:rsidR="00F43CEA" w:rsidRDefault="00F43CEA" w:rsidP="00822851">
      <w:pPr>
        <w:ind w:right="284"/>
        <w:jc w:val="center"/>
        <w:rPr>
          <w:rFonts w:asciiTheme="minorHAnsi" w:hAnsiTheme="minorHAnsi"/>
          <w:b/>
        </w:rPr>
      </w:pPr>
    </w:p>
    <w:p w14:paraId="0C5D0012" w14:textId="66D879CB" w:rsidR="00F43CEA" w:rsidRDefault="00F43CEA" w:rsidP="00822851">
      <w:pPr>
        <w:ind w:right="284"/>
        <w:jc w:val="center"/>
        <w:rPr>
          <w:rFonts w:asciiTheme="minorHAnsi" w:hAnsiTheme="minorHAnsi"/>
          <w:b/>
        </w:rPr>
      </w:pPr>
    </w:p>
    <w:p w14:paraId="19C556FC" w14:textId="42A6CD26" w:rsidR="00F43CEA" w:rsidRDefault="00F43CEA" w:rsidP="00822851">
      <w:pPr>
        <w:ind w:right="284"/>
        <w:jc w:val="center"/>
        <w:rPr>
          <w:rFonts w:asciiTheme="minorHAnsi" w:hAnsiTheme="minorHAnsi"/>
          <w:b/>
        </w:rPr>
      </w:pPr>
    </w:p>
    <w:p w14:paraId="3D0C5AC3" w14:textId="77777777" w:rsidR="007A2D69" w:rsidRDefault="007A2D69" w:rsidP="00822851">
      <w:pPr>
        <w:ind w:right="284"/>
        <w:jc w:val="center"/>
        <w:rPr>
          <w:rFonts w:asciiTheme="minorHAnsi" w:hAnsiTheme="minorHAnsi"/>
          <w:b/>
        </w:rPr>
      </w:pPr>
    </w:p>
    <w:p w14:paraId="1E02BB78" w14:textId="77777777" w:rsidR="007A2D69" w:rsidRDefault="007A2D69" w:rsidP="00822851">
      <w:pPr>
        <w:ind w:right="284"/>
        <w:jc w:val="center"/>
        <w:rPr>
          <w:rFonts w:asciiTheme="minorHAnsi" w:hAnsiTheme="minorHAnsi"/>
          <w:b/>
        </w:rPr>
      </w:pPr>
    </w:p>
    <w:p w14:paraId="69DE9FCA" w14:textId="77777777" w:rsidR="007A2D69" w:rsidRDefault="007A2D69" w:rsidP="00822851">
      <w:pPr>
        <w:ind w:right="284"/>
        <w:jc w:val="center"/>
        <w:rPr>
          <w:rFonts w:asciiTheme="minorHAnsi" w:hAnsiTheme="minorHAnsi"/>
          <w:b/>
        </w:rPr>
      </w:pPr>
    </w:p>
    <w:p w14:paraId="1CA5073D" w14:textId="77777777" w:rsidR="007A2D69" w:rsidRDefault="007A2D69" w:rsidP="00822851">
      <w:pPr>
        <w:ind w:right="284"/>
        <w:jc w:val="center"/>
        <w:rPr>
          <w:rFonts w:asciiTheme="minorHAnsi" w:hAnsiTheme="minorHAnsi"/>
          <w:b/>
        </w:rPr>
      </w:pPr>
    </w:p>
    <w:p w14:paraId="0213767F" w14:textId="77777777" w:rsidR="007A2D69" w:rsidRDefault="007A2D69" w:rsidP="00822851">
      <w:pPr>
        <w:ind w:right="284"/>
        <w:jc w:val="center"/>
        <w:rPr>
          <w:rFonts w:asciiTheme="minorHAnsi" w:hAnsiTheme="minorHAnsi"/>
          <w:b/>
        </w:rPr>
      </w:pPr>
    </w:p>
    <w:p w14:paraId="3FB5969E" w14:textId="77777777" w:rsidR="007A2D69" w:rsidRDefault="007A2D69" w:rsidP="00822851">
      <w:pPr>
        <w:ind w:right="284"/>
        <w:jc w:val="center"/>
        <w:rPr>
          <w:rFonts w:asciiTheme="minorHAnsi" w:hAnsiTheme="minorHAnsi"/>
          <w:b/>
        </w:rPr>
      </w:pPr>
    </w:p>
    <w:p w14:paraId="14190F36" w14:textId="20694D61" w:rsidR="00F43CEA" w:rsidRDefault="00F43CEA" w:rsidP="00822851">
      <w:pPr>
        <w:ind w:right="284"/>
        <w:jc w:val="center"/>
        <w:rPr>
          <w:rFonts w:asciiTheme="minorHAnsi" w:hAnsiTheme="minorHAnsi"/>
          <w:b/>
        </w:rPr>
      </w:pPr>
    </w:p>
    <w:p w14:paraId="02CA5603" w14:textId="77777777" w:rsidR="00F43CEA" w:rsidRDefault="00F43CEA" w:rsidP="00822851">
      <w:pPr>
        <w:ind w:right="284"/>
        <w:jc w:val="center"/>
        <w:rPr>
          <w:rFonts w:asciiTheme="minorHAnsi" w:hAnsiTheme="minorHAnsi"/>
          <w:b/>
        </w:rPr>
      </w:pPr>
    </w:p>
    <w:p w14:paraId="44C7184D" w14:textId="77777777" w:rsidR="00087D50" w:rsidRDefault="00087D50"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p w14:paraId="2D5FE53B" w14:textId="77777777" w:rsidR="007A7FCC" w:rsidRDefault="007A7FCC" w:rsidP="001F7430">
      <w:pPr>
        <w:jc w:val="center"/>
        <w:rPr>
          <w:rFonts w:ascii="Calibri" w:hAnsi="Calibri"/>
          <w:b/>
        </w:rPr>
      </w:pPr>
    </w:p>
    <w:tbl>
      <w:tblPr>
        <w:tblW w:w="11327" w:type="dxa"/>
        <w:jc w:val="center"/>
        <w:tblCellMar>
          <w:left w:w="70" w:type="dxa"/>
          <w:right w:w="70" w:type="dxa"/>
        </w:tblCellMar>
        <w:tblLook w:val="04A0" w:firstRow="1" w:lastRow="0" w:firstColumn="1" w:lastColumn="0" w:noHBand="0" w:noVBand="1"/>
      </w:tblPr>
      <w:tblGrid>
        <w:gridCol w:w="1082"/>
        <w:gridCol w:w="1122"/>
        <w:gridCol w:w="1339"/>
        <w:gridCol w:w="1166"/>
        <w:gridCol w:w="1438"/>
        <w:gridCol w:w="4059"/>
        <w:gridCol w:w="1121"/>
      </w:tblGrid>
      <w:tr w:rsidR="00E547DC" w:rsidRPr="00E547DC" w14:paraId="1BD76956" w14:textId="77777777" w:rsidTr="00E547DC">
        <w:trPr>
          <w:trHeight w:val="495"/>
          <w:jc w:val="center"/>
        </w:trPr>
        <w:tc>
          <w:tcPr>
            <w:tcW w:w="1082"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11AFA86C"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PARTIDA</w:t>
            </w:r>
          </w:p>
        </w:tc>
        <w:tc>
          <w:tcPr>
            <w:tcW w:w="1122" w:type="dxa"/>
            <w:tcBorders>
              <w:top w:val="single" w:sz="8" w:space="0" w:color="auto"/>
              <w:left w:val="nil"/>
              <w:bottom w:val="single" w:sz="8" w:space="0" w:color="auto"/>
              <w:right w:val="single" w:sz="8" w:space="0" w:color="auto"/>
            </w:tcBorders>
            <w:shd w:val="clear" w:color="000000" w:fill="7030A0"/>
            <w:vAlign w:val="center"/>
            <w:hideMark/>
          </w:tcPr>
          <w:p w14:paraId="1ADCF50E"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RENGL[ON</w:t>
            </w:r>
          </w:p>
        </w:tc>
        <w:tc>
          <w:tcPr>
            <w:tcW w:w="1339" w:type="dxa"/>
            <w:tcBorders>
              <w:top w:val="single" w:sz="8" w:space="0" w:color="auto"/>
              <w:left w:val="nil"/>
              <w:bottom w:val="single" w:sz="8" w:space="0" w:color="auto"/>
              <w:right w:val="single" w:sz="8" w:space="0" w:color="auto"/>
            </w:tcBorders>
            <w:shd w:val="clear" w:color="000000" w:fill="7030A0"/>
            <w:vAlign w:val="center"/>
            <w:hideMark/>
          </w:tcPr>
          <w:p w14:paraId="29B1C7F2"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CAMBS</w:t>
            </w:r>
          </w:p>
        </w:tc>
        <w:tc>
          <w:tcPr>
            <w:tcW w:w="1166" w:type="dxa"/>
            <w:tcBorders>
              <w:top w:val="single" w:sz="8" w:space="0" w:color="auto"/>
              <w:left w:val="nil"/>
              <w:bottom w:val="single" w:sz="8" w:space="0" w:color="auto"/>
              <w:right w:val="single" w:sz="8" w:space="0" w:color="auto"/>
            </w:tcBorders>
            <w:shd w:val="clear" w:color="000000" w:fill="7030A0"/>
            <w:vAlign w:val="center"/>
            <w:hideMark/>
          </w:tcPr>
          <w:p w14:paraId="245048B0"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PARTIDA</w:t>
            </w:r>
          </w:p>
        </w:tc>
        <w:tc>
          <w:tcPr>
            <w:tcW w:w="1438" w:type="dxa"/>
            <w:tcBorders>
              <w:top w:val="single" w:sz="8" w:space="0" w:color="auto"/>
              <w:left w:val="nil"/>
              <w:bottom w:val="single" w:sz="8" w:space="0" w:color="auto"/>
              <w:right w:val="single" w:sz="8" w:space="0" w:color="auto"/>
            </w:tcBorders>
            <w:shd w:val="clear" w:color="000000" w:fill="7030A0"/>
            <w:vAlign w:val="center"/>
            <w:hideMark/>
          </w:tcPr>
          <w:p w14:paraId="37013D23"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DESCRIPCIÓN</w:t>
            </w:r>
          </w:p>
        </w:tc>
        <w:tc>
          <w:tcPr>
            <w:tcW w:w="4059" w:type="dxa"/>
            <w:tcBorders>
              <w:top w:val="single" w:sz="8" w:space="0" w:color="auto"/>
              <w:left w:val="nil"/>
              <w:bottom w:val="single" w:sz="8" w:space="0" w:color="auto"/>
              <w:right w:val="single" w:sz="8" w:space="0" w:color="auto"/>
            </w:tcBorders>
            <w:shd w:val="clear" w:color="000000" w:fill="7030A0"/>
            <w:vAlign w:val="center"/>
            <w:hideMark/>
          </w:tcPr>
          <w:p w14:paraId="45934035"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ESPECIFICACIONES TECNICAS</w:t>
            </w:r>
          </w:p>
        </w:tc>
        <w:tc>
          <w:tcPr>
            <w:tcW w:w="1121" w:type="dxa"/>
            <w:tcBorders>
              <w:top w:val="single" w:sz="8" w:space="0" w:color="auto"/>
              <w:left w:val="nil"/>
              <w:bottom w:val="single" w:sz="8" w:space="0" w:color="auto"/>
              <w:right w:val="single" w:sz="8" w:space="0" w:color="auto"/>
            </w:tcBorders>
            <w:shd w:val="clear" w:color="000000" w:fill="7030A0"/>
            <w:vAlign w:val="center"/>
            <w:hideMark/>
          </w:tcPr>
          <w:p w14:paraId="3D12F896"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CANTIDAD</w:t>
            </w:r>
          </w:p>
        </w:tc>
      </w:tr>
      <w:tr w:rsidR="00E547DC" w:rsidRPr="00E547DC" w14:paraId="3B185850" w14:textId="77777777" w:rsidTr="00E547DC">
        <w:trPr>
          <w:trHeight w:val="975"/>
          <w:jc w:val="center"/>
        </w:trPr>
        <w:tc>
          <w:tcPr>
            <w:tcW w:w="1082" w:type="dxa"/>
            <w:vMerge w:val="restart"/>
            <w:tcBorders>
              <w:top w:val="nil"/>
              <w:left w:val="single" w:sz="8" w:space="0" w:color="auto"/>
              <w:bottom w:val="single" w:sz="8" w:space="0" w:color="000000"/>
              <w:right w:val="single" w:sz="8" w:space="0" w:color="auto"/>
            </w:tcBorders>
            <w:shd w:val="clear" w:color="auto" w:fill="auto"/>
            <w:vAlign w:val="center"/>
            <w:hideMark/>
          </w:tcPr>
          <w:p w14:paraId="6F509688"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2</w:t>
            </w:r>
          </w:p>
        </w:tc>
        <w:tc>
          <w:tcPr>
            <w:tcW w:w="1122" w:type="dxa"/>
            <w:tcBorders>
              <w:top w:val="nil"/>
              <w:left w:val="nil"/>
              <w:bottom w:val="single" w:sz="8" w:space="0" w:color="auto"/>
              <w:right w:val="single" w:sz="8" w:space="0" w:color="auto"/>
            </w:tcBorders>
            <w:shd w:val="clear" w:color="auto" w:fill="auto"/>
            <w:vAlign w:val="center"/>
            <w:hideMark/>
          </w:tcPr>
          <w:p w14:paraId="01ABC35D"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1</w:t>
            </w:r>
          </w:p>
        </w:tc>
        <w:tc>
          <w:tcPr>
            <w:tcW w:w="1339" w:type="dxa"/>
            <w:tcBorders>
              <w:top w:val="nil"/>
              <w:left w:val="nil"/>
              <w:bottom w:val="single" w:sz="8" w:space="0" w:color="auto"/>
              <w:right w:val="single" w:sz="8" w:space="0" w:color="auto"/>
            </w:tcBorders>
            <w:shd w:val="clear" w:color="auto" w:fill="auto"/>
            <w:vAlign w:val="center"/>
            <w:hideMark/>
          </w:tcPr>
          <w:p w14:paraId="35728640"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I060400304</w:t>
            </w:r>
          </w:p>
        </w:tc>
        <w:tc>
          <w:tcPr>
            <w:tcW w:w="1166" w:type="dxa"/>
            <w:tcBorders>
              <w:top w:val="nil"/>
              <w:left w:val="nil"/>
              <w:bottom w:val="single" w:sz="8" w:space="0" w:color="auto"/>
              <w:right w:val="single" w:sz="8" w:space="0" w:color="auto"/>
            </w:tcBorders>
            <w:shd w:val="clear" w:color="auto" w:fill="auto"/>
            <w:vAlign w:val="center"/>
            <w:hideMark/>
          </w:tcPr>
          <w:p w14:paraId="05951953"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38" w:type="dxa"/>
            <w:tcBorders>
              <w:top w:val="nil"/>
              <w:left w:val="nil"/>
              <w:bottom w:val="single" w:sz="8" w:space="0" w:color="auto"/>
              <w:right w:val="single" w:sz="8" w:space="0" w:color="auto"/>
            </w:tcBorders>
            <w:shd w:val="clear" w:color="auto" w:fill="auto"/>
            <w:vAlign w:val="center"/>
            <w:hideMark/>
          </w:tcPr>
          <w:p w14:paraId="43F947FD"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ESTERILIZADORES MEDICO QUIRURGICOS</w:t>
            </w:r>
          </w:p>
        </w:tc>
        <w:tc>
          <w:tcPr>
            <w:tcW w:w="4059" w:type="dxa"/>
            <w:tcBorders>
              <w:top w:val="nil"/>
              <w:left w:val="nil"/>
              <w:bottom w:val="single" w:sz="8" w:space="0" w:color="auto"/>
              <w:right w:val="single" w:sz="8" w:space="0" w:color="auto"/>
            </w:tcBorders>
            <w:shd w:val="clear" w:color="auto" w:fill="auto"/>
            <w:vAlign w:val="center"/>
            <w:hideMark/>
          </w:tcPr>
          <w:p w14:paraId="59516B53" w14:textId="77777777" w:rsidR="00EC4A3F" w:rsidRPr="00D400C4" w:rsidRDefault="00EC4A3F" w:rsidP="00EC4A3F">
            <w:pPr>
              <w:rPr>
                <w:rFonts w:ascii="Calibri" w:hAnsi="Calibri"/>
                <w:b/>
                <w:color w:val="000000"/>
                <w:sz w:val="14"/>
                <w:szCs w:val="14"/>
                <w:lang w:val="es-MX" w:eastAsia="es-MX"/>
              </w:rPr>
            </w:pPr>
            <w:r w:rsidRPr="00D400C4">
              <w:rPr>
                <w:rFonts w:ascii="Calibri" w:hAnsi="Calibri"/>
                <w:b/>
                <w:color w:val="000000"/>
                <w:sz w:val="14"/>
                <w:szCs w:val="14"/>
                <w:lang w:val="es-MX" w:eastAsia="es-MX"/>
              </w:rPr>
              <w:t>ESTERILIZADOR DE 250 LITROS DOBLE COMPUERTA</w:t>
            </w:r>
          </w:p>
          <w:p w14:paraId="238F386E" w14:textId="77777777" w:rsidR="00EC4A3F" w:rsidRPr="00D400C4" w:rsidRDefault="00EC4A3F" w:rsidP="00EC4A3F">
            <w:pPr>
              <w:rPr>
                <w:rFonts w:ascii="Calibri" w:hAnsi="Calibri"/>
                <w:color w:val="000000"/>
                <w:sz w:val="14"/>
                <w:szCs w:val="14"/>
                <w:lang w:val="es-MX" w:eastAsia="es-MX"/>
              </w:rPr>
            </w:pPr>
            <w:r w:rsidRPr="00D400C4">
              <w:rPr>
                <w:rFonts w:ascii="Calibri" w:hAnsi="Calibri"/>
                <w:color w:val="000000"/>
                <w:sz w:val="14"/>
                <w:szCs w:val="14"/>
                <w:lang w:val="es-MX" w:eastAsia="es-MX"/>
              </w:rPr>
              <w:t xml:space="preserve">1.- CAPACIDAD DE LA CÁMARA: 250  LITROS </w:t>
            </w:r>
            <w:r w:rsidRPr="00D400C4">
              <w:rPr>
                <w:rFonts w:ascii="Calibri" w:hAnsi="Calibri"/>
                <w:color w:val="000000"/>
                <w:sz w:val="14"/>
                <w:szCs w:val="14"/>
                <w:lang w:val="es-MX" w:eastAsia="es-MX"/>
              </w:rPr>
              <w:br/>
              <w:t>1.1- DIMENSIONES DE LA CÁMARA: 50 X 50 X 100 CM (ALTO X ANCHO X PROFUNDIDAD)</w:t>
            </w:r>
            <w:r w:rsidRPr="00D400C4">
              <w:rPr>
                <w:rFonts w:ascii="Calibri" w:hAnsi="Calibri"/>
                <w:color w:val="000000"/>
                <w:sz w:val="14"/>
                <w:szCs w:val="14"/>
                <w:lang w:val="es-MX" w:eastAsia="es-MX"/>
              </w:rPr>
              <w:br/>
              <w:t>1.3- CAPACIDAD DE 6 UNIDADES ESTÉRILES.</w:t>
            </w:r>
            <w:r w:rsidRPr="00D400C4">
              <w:rPr>
                <w:rFonts w:ascii="Calibri" w:hAnsi="Calibri"/>
                <w:color w:val="000000"/>
                <w:sz w:val="14"/>
                <w:szCs w:val="14"/>
                <w:lang w:val="es-MX" w:eastAsia="es-MX"/>
              </w:rPr>
              <w:br/>
              <w:t>1.4- DE VAPOR AUTOGENERADO.</w:t>
            </w:r>
            <w:r w:rsidRPr="00D400C4">
              <w:rPr>
                <w:rFonts w:ascii="Calibri" w:hAnsi="Calibri"/>
                <w:color w:val="000000"/>
                <w:sz w:val="14"/>
                <w:szCs w:val="14"/>
                <w:lang w:val="es-MX" w:eastAsia="es-MX"/>
              </w:rPr>
              <w:br/>
              <w:t>1.5- DOS PUERTAS VERTICALMENTE DESLIZABLES.</w:t>
            </w:r>
            <w:r w:rsidRPr="00D400C4">
              <w:rPr>
                <w:rFonts w:ascii="Calibri" w:hAnsi="Calibri"/>
                <w:color w:val="000000"/>
                <w:sz w:val="14"/>
                <w:szCs w:val="14"/>
                <w:lang w:val="es-MX" w:eastAsia="es-MX"/>
              </w:rPr>
              <w:br/>
              <w:t>2.- DIMENSIONES EXTERNAS: 183 x 80 x 130 CM (ALTO X ANCHO X PROFUNDIDAD)</w:t>
            </w:r>
            <w:r w:rsidRPr="00D400C4">
              <w:rPr>
                <w:rFonts w:ascii="Calibri" w:hAnsi="Calibri"/>
                <w:color w:val="000000"/>
                <w:sz w:val="14"/>
                <w:szCs w:val="14"/>
                <w:lang w:val="es-MX" w:eastAsia="es-MX"/>
              </w:rPr>
              <w:br/>
              <w:t>2.1- SERVICIO FRONTAL Y TRASERO PARA AHORRAR ESPACIO DE MANTENIMIENTO (NO LATERAL).</w:t>
            </w:r>
            <w:r w:rsidRPr="00D400C4">
              <w:rPr>
                <w:rFonts w:ascii="Calibri" w:hAnsi="Calibri"/>
                <w:color w:val="000000"/>
                <w:sz w:val="14"/>
                <w:szCs w:val="14"/>
                <w:lang w:val="es-MX" w:eastAsia="es-MX"/>
              </w:rPr>
              <w:br/>
              <w:t>3.- ESPECIFICACIÓN DE MATERIALES</w:t>
            </w:r>
            <w:r w:rsidRPr="00D400C4">
              <w:rPr>
                <w:rFonts w:ascii="Calibri" w:hAnsi="Calibri"/>
                <w:color w:val="000000"/>
                <w:sz w:val="14"/>
                <w:szCs w:val="14"/>
                <w:lang w:val="es-MX" w:eastAsia="es-MX"/>
              </w:rPr>
              <w:br/>
              <w:t>3.1- EL MATERIAL DE LA CÁMARA 316L</w:t>
            </w:r>
            <w:r w:rsidRPr="00D400C4">
              <w:rPr>
                <w:rFonts w:ascii="Calibri" w:hAnsi="Calibri"/>
                <w:color w:val="000000"/>
                <w:sz w:val="14"/>
                <w:szCs w:val="14"/>
                <w:lang w:val="es-MX" w:eastAsia="es-MX"/>
              </w:rPr>
              <w:br/>
              <w:t>3.2- PUERTA 316L, AISLADO CON LANA MINERAL BAJA EN CLORO Y PROTEGIDA CON PANELES FRONTALES DE ACERO INOXIDABLE.</w:t>
            </w:r>
            <w:r w:rsidRPr="00D400C4">
              <w:rPr>
                <w:rFonts w:ascii="Calibri" w:hAnsi="Calibri"/>
                <w:color w:val="000000"/>
                <w:sz w:val="14"/>
                <w:szCs w:val="14"/>
                <w:lang w:val="es-MX" w:eastAsia="es-MX"/>
              </w:rPr>
              <w:br/>
              <w:t>3.3- CHAQUETA DE LA CÁMARA 321L</w:t>
            </w:r>
            <w:r w:rsidRPr="00D400C4">
              <w:rPr>
                <w:rFonts w:ascii="Calibri" w:hAnsi="Calibri"/>
                <w:color w:val="000000"/>
                <w:sz w:val="14"/>
                <w:szCs w:val="14"/>
                <w:lang w:val="es-MX" w:eastAsia="es-MX"/>
              </w:rPr>
              <w:br/>
              <w:t xml:space="preserve">3.5- JUNTA HERMÉTICA DE SILICONA REDONDA Y CIRCUNFERENCIAL. </w:t>
            </w:r>
            <w:r w:rsidRPr="00D400C4">
              <w:rPr>
                <w:rFonts w:ascii="Calibri" w:hAnsi="Calibri"/>
                <w:color w:val="000000"/>
                <w:sz w:val="14"/>
                <w:szCs w:val="14"/>
                <w:lang w:val="es-MX" w:eastAsia="es-MX"/>
              </w:rPr>
              <w:br/>
              <w:t>3.5.2- QUE EL SELLO HERMÉTICO SEA POR MEDIO DE AIRE COMPRIMIDO, NO VAPOR.</w:t>
            </w:r>
            <w:r w:rsidRPr="00D400C4">
              <w:rPr>
                <w:rFonts w:ascii="Calibri" w:hAnsi="Calibri"/>
                <w:color w:val="000000"/>
                <w:sz w:val="14"/>
                <w:szCs w:val="14"/>
                <w:lang w:val="es-MX" w:eastAsia="es-MX"/>
              </w:rPr>
              <w:br/>
              <w:t xml:space="preserve">3.5.2- TIEMPO DE VIDA DEL SELLO DE 3500 LOTES. </w:t>
            </w:r>
            <w:r w:rsidRPr="00D400C4">
              <w:rPr>
                <w:rFonts w:ascii="Calibri" w:hAnsi="Calibri"/>
                <w:color w:val="000000"/>
                <w:sz w:val="14"/>
                <w:szCs w:val="14"/>
                <w:lang w:val="es-MX" w:eastAsia="es-MX"/>
              </w:rPr>
              <w:br/>
              <w:t>3.5.3- MARCO DE SELLADO DE CÁMARA DE UNA SOLA PIEZA SIN SOLDADURAS, LIBRE DE TORNILLERÍA AL INTERIOR DE LA CÁMARA</w:t>
            </w:r>
            <w:r w:rsidRPr="00D400C4">
              <w:rPr>
                <w:rFonts w:ascii="Calibri" w:hAnsi="Calibri"/>
                <w:color w:val="000000"/>
                <w:sz w:val="14"/>
                <w:szCs w:val="14"/>
                <w:lang w:val="es-MX" w:eastAsia="es-MX"/>
              </w:rPr>
              <w:br/>
              <w:t>3.6- FILTRO DE AIRE INTEGRADO QUE IMPIDA LA ENTRADA DE PARTÍCULAS A LA CÁMARA, MAYORES A 0.2MM</w:t>
            </w:r>
            <w:r w:rsidRPr="00D400C4">
              <w:rPr>
                <w:rFonts w:ascii="Calibri" w:hAnsi="Calibri"/>
                <w:color w:val="000000"/>
                <w:sz w:val="14"/>
                <w:szCs w:val="14"/>
                <w:lang w:val="es-MX" w:eastAsia="es-MX"/>
              </w:rPr>
              <w:br/>
              <w:t>3.7- CON INTERRUPTOR DE SEGURIDAD TANTO EN EL LADO CARGA COMO EN EL LADO DE DESCARGA ACCESIBLE AL USUARIO SIN NECESIDAD DE ABRIR EL EQUIPO</w:t>
            </w:r>
            <w:r w:rsidRPr="00D400C4">
              <w:rPr>
                <w:rFonts w:ascii="Calibri" w:hAnsi="Calibri"/>
                <w:color w:val="000000"/>
                <w:sz w:val="14"/>
                <w:szCs w:val="14"/>
                <w:lang w:val="es-MX" w:eastAsia="es-MX"/>
              </w:rPr>
              <w:br/>
              <w:t>3.8- CON PUERTO DE VALIDACIÓN PARA LLEVAR A CABO PRUEBAS CON PAR TERMOELÉCTRICO</w:t>
            </w:r>
            <w:r w:rsidRPr="00D400C4">
              <w:rPr>
                <w:rFonts w:ascii="Calibri" w:hAnsi="Calibri"/>
                <w:color w:val="000000"/>
                <w:sz w:val="14"/>
                <w:szCs w:val="14"/>
                <w:lang w:val="es-MX" w:eastAsia="es-MX"/>
              </w:rPr>
              <w:br/>
              <w:t>4.- TEMPERATURA AJUSTABLE EN RANGO DE 121-134 °C.</w:t>
            </w:r>
            <w:r w:rsidRPr="00D400C4">
              <w:rPr>
                <w:rFonts w:ascii="Calibri" w:hAnsi="Calibri"/>
                <w:color w:val="000000"/>
                <w:sz w:val="14"/>
                <w:szCs w:val="14"/>
                <w:lang w:val="es-MX" w:eastAsia="es-MX"/>
              </w:rPr>
              <w:br/>
              <w:t>4.1- CONFIGURACIÓN DE FÁBRICA CON LA NORMA ISO / EN 285 NORMAS TÉRMICAS.</w:t>
            </w:r>
            <w:r w:rsidRPr="00D400C4">
              <w:rPr>
                <w:rFonts w:ascii="Calibri" w:hAnsi="Calibri"/>
                <w:color w:val="000000"/>
                <w:sz w:val="14"/>
                <w:szCs w:val="14"/>
                <w:lang w:val="es-MX" w:eastAsia="es-MX"/>
              </w:rPr>
              <w:br/>
              <w:t>4.2- CONFIGURACIÓN DE PRE-VACÍO.</w:t>
            </w:r>
            <w:r w:rsidRPr="00D400C4">
              <w:rPr>
                <w:rFonts w:ascii="Calibri" w:hAnsi="Calibri"/>
                <w:color w:val="000000"/>
                <w:sz w:val="14"/>
                <w:szCs w:val="14"/>
                <w:lang w:val="es-MX" w:eastAsia="es-MX"/>
              </w:rPr>
              <w:br/>
              <w:t>4.3-  PROGRAMA BOWIE + DICK TEST</w:t>
            </w:r>
            <w:r w:rsidRPr="00D400C4">
              <w:rPr>
                <w:rFonts w:ascii="Calibri" w:hAnsi="Calibri"/>
                <w:color w:val="000000"/>
                <w:sz w:val="14"/>
                <w:szCs w:val="14"/>
                <w:lang w:val="es-MX" w:eastAsia="es-MX"/>
              </w:rPr>
              <w:br/>
              <w:t>4.4- PRUEBA DE VACÍO.</w:t>
            </w:r>
            <w:r w:rsidRPr="00D400C4">
              <w:rPr>
                <w:rFonts w:ascii="Calibri" w:hAnsi="Calibri"/>
                <w:color w:val="000000"/>
                <w:sz w:val="14"/>
                <w:szCs w:val="14"/>
                <w:lang w:val="es-MX" w:eastAsia="es-MX"/>
              </w:rPr>
              <w:br/>
              <w:t>4.5- CARGAS POROSAS A 125 °C</w:t>
            </w:r>
            <w:r w:rsidRPr="00D400C4">
              <w:rPr>
                <w:rFonts w:ascii="Calibri" w:hAnsi="Calibri"/>
                <w:color w:val="000000"/>
                <w:sz w:val="14"/>
                <w:szCs w:val="14"/>
                <w:lang w:val="es-MX" w:eastAsia="es-MX"/>
              </w:rPr>
              <w:br/>
              <w:t>4.6- PRUEBA DE CALENTAMIENTO Y FUGAS.</w:t>
            </w:r>
            <w:r w:rsidRPr="00D400C4">
              <w:rPr>
                <w:rFonts w:ascii="Calibri" w:hAnsi="Calibri"/>
                <w:color w:val="000000"/>
                <w:sz w:val="14"/>
                <w:szCs w:val="14"/>
                <w:lang w:val="es-MX" w:eastAsia="es-MX"/>
              </w:rPr>
              <w:br/>
              <w:t>4.7.1- TEMPERATURA MEDIDAS CON DOBLE TERMÓMETRO DE RESISTENCIA PT100, CLASE 1/3 DIN B</w:t>
            </w:r>
            <w:r w:rsidRPr="00D400C4">
              <w:rPr>
                <w:rFonts w:ascii="Calibri" w:hAnsi="Calibri"/>
                <w:color w:val="000000"/>
                <w:sz w:val="14"/>
                <w:szCs w:val="14"/>
                <w:lang w:val="es-MX" w:eastAsia="es-MX"/>
              </w:rPr>
              <w:br/>
              <w:t>4.7.2- CON DOS SENSORES INDEPENDIENTES SITUADOS EN LA TUBERÍA ALIMENTADORA A LA SALIDA DE LA CÁMARA.</w:t>
            </w:r>
            <w:r w:rsidRPr="00D400C4">
              <w:rPr>
                <w:rFonts w:ascii="Calibri" w:hAnsi="Calibri"/>
                <w:color w:val="000000"/>
                <w:sz w:val="14"/>
                <w:szCs w:val="14"/>
                <w:lang w:val="es-MX" w:eastAsia="es-MX"/>
              </w:rPr>
              <w:br/>
              <w:t>4.7.3- SENSORES CONECTADOS A PLC Y A INTERFAZ DE REGISTRO DE IMPRESORA.</w:t>
            </w:r>
            <w:r w:rsidRPr="00D400C4">
              <w:rPr>
                <w:rFonts w:ascii="Calibri" w:hAnsi="Calibri"/>
                <w:color w:val="000000"/>
                <w:sz w:val="14"/>
                <w:szCs w:val="14"/>
                <w:lang w:val="es-MX" w:eastAsia="es-MX"/>
              </w:rPr>
              <w:br/>
              <w:t>4.8- PRESIONES DE CÁMARA</w:t>
            </w:r>
            <w:r w:rsidRPr="00D400C4">
              <w:rPr>
                <w:rFonts w:ascii="Calibri" w:hAnsi="Calibri"/>
                <w:color w:val="000000"/>
                <w:sz w:val="14"/>
                <w:szCs w:val="14"/>
                <w:lang w:val="es-MX" w:eastAsia="es-MX"/>
              </w:rPr>
              <w:br/>
              <w:t>4.8.1- MEDICIÓN POR DOS TRANSDUCTORES DE PRESIÓN INDEPENDIENTE.</w:t>
            </w:r>
            <w:r w:rsidRPr="00D400C4">
              <w:rPr>
                <w:rFonts w:ascii="Calibri" w:hAnsi="Calibri"/>
                <w:color w:val="000000"/>
                <w:sz w:val="14"/>
                <w:szCs w:val="14"/>
                <w:lang w:val="es-MX" w:eastAsia="es-MX"/>
              </w:rPr>
              <w:br/>
              <w:t>4.8.2- MEDICIÓN DE CONTROL Y VALOR DE MEDICIÓN DE REGISTRO DE PRESIONES.</w:t>
            </w:r>
            <w:r w:rsidRPr="00D400C4">
              <w:rPr>
                <w:rFonts w:ascii="Calibri" w:hAnsi="Calibri"/>
                <w:color w:val="000000"/>
                <w:sz w:val="14"/>
                <w:szCs w:val="14"/>
                <w:lang w:val="es-MX" w:eastAsia="es-MX"/>
              </w:rPr>
              <w:br/>
              <w:t>4.8.3- VISUALIZACIÓN EN PANTALLA.</w:t>
            </w:r>
            <w:r w:rsidRPr="00D400C4">
              <w:rPr>
                <w:rFonts w:ascii="Calibri" w:hAnsi="Calibri"/>
                <w:color w:val="000000"/>
                <w:sz w:val="14"/>
                <w:szCs w:val="14"/>
                <w:lang w:val="es-MX" w:eastAsia="es-MX"/>
              </w:rPr>
              <w:br/>
              <w:t>4.8.4- LA PRESIÓN DEL VAPOR SEA DETECTADA, CONTROLE Y MUESTRE POR MEDIO DE UN TRANSDUCTOR DE PRESIÓN.</w:t>
            </w:r>
            <w:r w:rsidRPr="00D400C4">
              <w:rPr>
                <w:rFonts w:ascii="Calibri" w:hAnsi="Calibri"/>
                <w:color w:val="000000"/>
                <w:sz w:val="14"/>
                <w:szCs w:val="14"/>
                <w:lang w:val="es-MX" w:eastAsia="es-MX"/>
              </w:rPr>
              <w:br/>
              <w:t>4.9-  CUENTE CON MANÓMETROS INSTALADOS EN LA ZONA DE SERVICIO.</w:t>
            </w:r>
            <w:r w:rsidRPr="00D400C4">
              <w:rPr>
                <w:rFonts w:ascii="Calibri" w:hAnsi="Calibri"/>
                <w:color w:val="000000"/>
                <w:sz w:val="14"/>
                <w:szCs w:val="14"/>
                <w:lang w:val="es-MX" w:eastAsia="es-MX"/>
              </w:rPr>
              <w:br/>
              <w:t>4.9.1- QUE LOS MANÓMETROS MUESTREN LA PRESIÓN DEL AGUA, VAPOR, AIRE COMPRIMIDO, CÁMARA, RECÁMARA O CHAQUETA Y JUNTA HERMÉTICA DE LA PUERTA.</w:t>
            </w:r>
            <w:r w:rsidRPr="00D400C4">
              <w:rPr>
                <w:rFonts w:ascii="Calibri" w:hAnsi="Calibri"/>
                <w:color w:val="000000"/>
                <w:sz w:val="14"/>
                <w:szCs w:val="14"/>
                <w:lang w:val="es-MX" w:eastAsia="es-MX"/>
              </w:rPr>
              <w:br/>
            </w:r>
            <w:r w:rsidRPr="00D400C4">
              <w:rPr>
                <w:rFonts w:ascii="Calibri" w:hAnsi="Calibri"/>
                <w:color w:val="000000"/>
                <w:sz w:val="14"/>
                <w:szCs w:val="14"/>
                <w:lang w:val="es-MX" w:eastAsia="es-MX"/>
              </w:rPr>
              <w:lastRenderedPageBreak/>
              <w:t>5.- APERTURA DE PUERTAS</w:t>
            </w:r>
            <w:r w:rsidRPr="00D400C4">
              <w:rPr>
                <w:rFonts w:ascii="Calibri" w:hAnsi="Calibri"/>
                <w:color w:val="000000"/>
                <w:sz w:val="14"/>
                <w:szCs w:val="14"/>
                <w:lang w:val="es-MX" w:eastAsia="es-MX"/>
              </w:rPr>
              <w:br/>
              <w:t>5.1- SISTEMA DE SEGURIDAD QUE IMPIDA LA APERTURA DE PUERTA(S), DURANTE TODO EL CICLO.</w:t>
            </w:r>
            <w:r w:rsidRPr="00D400C4">
              <w:rPr>
                <w:rFonts w:ascii="Calibri" w:hAnsi="Calibri"/>
                <w:color w:val="000000"/>
                <w:sz w:val="14"/>
                <w:szCs w:val="14"/>
                <w:lang w:val="es-MX" w:eastAsia="es-MX"/>
              </w:rPr>
              <w:br/>
              <w:t>5.2- SISTEMA DE APERTURA DE PUERTA POR CADENA Y MOTOR.</w:t>
            </w:r>
            <w:r w:rsidRPr="00D400C4">
              <w:rPr>
                <w:rFonts w:ascii="Calibri" w:hAnsi="Calibri"/>
                <w:color w:val="000000"/>
                <w:sz w:val="14"/>
                <w:szCs w:val="14"/>
                <w:lang w:val="es-MX" w:eastAsia="es-MX"/>
              </w:rPr>
              <w:br/>
              <w:t>5.3- EMBRAGUE DE SEGURIDAD A 150N, PARA EVITAR DAÑOS A PERSONAL Y / O MATERIAL.</w:t>
            </w:r>
            <w:r w:rsidRPr="00D400C4">
              <w:rPr>
                <w:rFonts w:ascii="Calibri" w:hAnsi="Calibri"/>
                <w:color w:val="000000"/>
                <w:sz w:val="14"/>
                <w:szCs w:val="14"/>
                <w:lang w:val="es-MX" w:eastAsia="es-MX"/>
              </w:rPr>
              <w:br/>
              <w:t xml:space="preserve">5.4- SENSORES PARA DETERMINAR QUE LA PUERTA ESTE COMPLETAMENTE CERRADA. </w:t>
            </w:r>
            <w:r w:rsidRPr="00D400C4">
              <w:rPr>
                <w:rFonts w:ascii="Calibri" w:hAnsi="Calibri"/>
                <w:color w:val="000000"/>
                <w:sz w:val="14"/>
                <w:szCs w:val="14"/>
                <w:lang w:val="es-MX" w:eastAsia="es-MX"/>
              </w:rPr>
              <w:br/>
              <w:t xml:space="preserve">5.5- APERTURA DE PUERTA DE MANERA VERTICAL. </w:t>
            </w:r>
            <w:r w:rsidRPr="00D400C4">
              <w:rPr>
                <w:rFonts w:ascii="Calibri" w:hAnsi="Calibri"/>
                <w:color w:val="000000"/>
                <w:sz w:val="14"/>
                <w:szCs w:val="14"/>
                <w:lang w:val="es-MX" w:eastAsia="es-MX"/>
              </w:rPr>
              <w:br/>
              <w:t xml:space="preserve">6.- SISTEMA DE DETECCIÓN DE FALLAS Y DIAGNÓSTICO POR MEDIO DE UN MICROPROCESADOR, QUE CANCELE AUTOMÁTICAMENTE EL PROCESO POR MAL FUNCIONAMIENTO. </w:t>
            </w:r>
            <w:r w:rsidRPr="00D400C4">
              <w:rPr>
                <w:rFonts w:ascii="Calibri" w:hAnsi="Calibri"/>
                <w:color w:val="000000"/>
                <w:sz w:val="14"/>
                <w:szCs w:val="14"/>
                <w:lang w:val="es-MX" w:eastAsia="es-MX"/>
              </w:rPr>
              <w:br/>
              <w:t>7.- PANTALLA DIGITAL.</w:t>
            </w:r>
            <w:r w:rsidRPr="00D400C4">
              <w:rPr>
                <w:rFonts w:ascii="Calibri" w:hAnsi="Calibri"/>
                <w:color w:val="000000"/>
                <w:sz w:val="14"/>
                <w:szCs w:val="14"/>
                <w:lang w:val="es-MX" w:eastAsia="es-MX"/>
              </w:rPr>
              <w:br/>
              <w:t>7.1- PANTALLA FRONTAL, LADO DE CARGA.</w:t>
            </w:r>
            <w:r w:rsidRPr="00D400C4">
              <w:rPr>
                <w:rFonts w:ascii="Calibri" w:hAnsi="Calibri"/>
                <w:color w:val="000000"/>
                <w:sz w:val="14"/>
                <w:szCs w:val="14"/>
                <w:lang w:val="es-MX" w:eastAsia="es-MX"/>
              </w:rPr>
              <w:br/>
              <w:t>7.1.1- TECNOLOGÍA TFT CON RESOLUCIÓN VGA 480 X 640, CON UN TAMAÑO DE 86.4MM X 115.2MM CON ILUMINACIÓN LED, RESOLUCIÓN DE COLOR A 24 BIT.</w:t>
            </w:r>
            <w:r w:rsidRPr="00D400C4">
              <w:rPr>
                <w:rFonts w:ascii="Calibri" w:hAnsi="Calibri"/>
                <w:color w:val="000000"/>
                <w:sz w:val="14"/>
                <w:szCs w:val="14"/>
                <w:lang w:val="es-MX" w:eastAsia="es-MX"/>
              </w:rPr>
              <w:br/>
              <w:t xml:space="preserve">7.1.2- SE PUEDA POR LA PANTALLA ACCEDER A SELECCIÓN DE PROGRAMAS Y PONER EN MARCHA LOS CICLOS, VISUALIZAR EN TIEMPO EL PROGRESO DEL PROCESO. SE PUEDA AJUSTAR EL APAGADO NOCTURNO Y ENCENDIDO TEMPRANO. MENSAJES DE ERROR Y TEXTOS DE INSTRUCCIONES CON UN LENGUAJE CLARO, HISTORIAL DE ERRORES. MENSAJES DE MANTENIMIENTO. GESTIÓN AL PLC EN MANTENIMIENTO. GESTIÓN DE USUARIO COMO SUS NIVELES DE ACCESO POR MEDIO DE USUARIO Y CONTRASEÑA. INTERVENCIÓN DE LOS PROGRAMAS. ACCESO A  FUNCIONES ESPECIALES Y DE SERVICIO. </w:t>
            </w:r>
            <w:r w:rsidRPr="00D400C4">
              <w:rPr>
                <w:rFonts w:ascii="Calibri" w:hAnsi="Calibri"/>
                <w:color w:val="000000"/>
                <w:sz w:val="14"/>
                <w:szCs w:val="14"/>
                <w:lang w:val="es-MX" w:eastAsia="es-MX"/>
              </w:rPr>
              <w:br/>
              <w:t>7.1.4- PANTALLA PROTEGIDA CON CRISTAL TEMPLADO PARA EL MONITOREO DE LOS PARÁMETROS DEL CICLO Y LA PROGRAMACIÓN DEL FUNCIONAMIENTO DEL EQUIPO.</w:t>
            </w:r>
            <w:r w:rsidRPr="00D400C4">
              <w:rPr>
                <w:rFonts w:ascii="Calibri" w:hAnsi="Calibri"/>
                <w:color w:val="000000"/>
                <w:sz w:val="14"/>
                <w:szCs w:val="14"/>
                <w:lang w:val="es-MX" w:eastAsia="es-MX"/>
              </w:rPr>
              <w:br/>
              <w:t>7.2- PANTALLA EN ÁREA DE DESCARGA.</w:t>
            </w:r>
            <w:r w:rsidRPr="00D400C4">
              <w:rPr>
                <w:rFonts w:ascii="Calibri" w:hAnsi="Calibri"/>
                <w:color w:val="000000"/>
                <w:sz w:val="14"/>
                <w:szCs w:val="14"/>
                <w:lang w:val="es-MX" w:eastAsia="es-MX"/>
              </w:rPr>
              <w:br/>
              <w:t>7.2.1- PANTALLA CON ILUMINACIÓN LED</w:t>
            </w:r>
            <w:r w:rsidRPr="00D400C4">
              <w:rPr>
                <w:rFonts w:ascii="Calibri" w:hAnsi="Calibri"/>
                <w:color w:val="000000"/>
                <w:sz w:val="14"/>
                <w:szCs w:val="14"/>
                <w:lang w:val="es-MX" w:eastAsia="es-MX"/>
              </w:rPr>
              <w:br/>
              <w:t xml:space="preserve">7.2.2- VISUALIZACIÓN DE FECHA/HORA, PROGRAMA DE ESTERILIZACIÓN, FASE EN CURSO DEL PROGRAMA Y MENSAJES DE ERROR. </w:t>
            </w:r>
            <w:r w:rsidRPr="00D400C4">
              <w:rPr>
                <w:rFonts w:ascii="Calibri" w:hAnsi="Calibri"/>
                <w:color w:val="000000"/>
                <w:sz w:val="14"/>
                <w:szCs w:val="14"/>
                <w:lang w:val="es-MX" w:eastAsia="es-MX"/>
              </w:rPr>
              <w:br/>
              <w:t>7.2.3- SIMBOLOGÍA EN ESTACIÓN DE CARGA O DESCARGA, IMPRESORA ENCENDIDA SEÑAL ACÚSTICA DE ENCENDIDA.</w:t>
            </w:r>
            <w:r w:rsidRPr="00D400C4">
              <w:rPr>
                <w:rFonts w:ascii="Calibri" w:hAnsi="Calibri"/>
                <w:color w:val="000000"/>
                <w:sz w:val="14"/>
                <w:szCs w:val="14"/>
                <w:lang w:val="es-MX" w:eastAsia="es-MX"/>
              </w:rPr>
              <w:br/>
              <w:t>7.2.4- TECLADO PARA ABRIR Y CERRAR PUERTA, ACTIVAR /DESACTIVAR LA ESTACIÓN DE CARGA.</w:t>
            </w:r>
            <w:r w:rsidRPr="00D400C4">
              <w:rPr>
                <w:rFonts w:ascii="Calibri" w:hAnsi="Calibri"/>
                <w:color w:val="000000"/>
                <w:sz w:val="14"/>
                <w:szCs w:val="14"/>
                <w:lang w:val="es-MX" w:eastAsia="es-MX"/>
              </w:rPr>
              <w:br/>
              <w:t>8.- IMPRESORA INTEGRADA</w:t>
            </w:r>
            <w:r w:rsidRPr="00D400C4">
              <w:rPr>
                <w:rFonts w:ascii="Calibri" w:hAnsi="Calibri"/>
                <w:color w:val="000000"/>
                <w:sz w:val="14"/>
                <w:szCs w:val="14"/>
                <w:lang w:val="es-MX" w:eastAsia="es-MX"/>
              </w:rPr>
              <w:br/>
              <w:t xml:space="preserve">8.1- IMPRESORA TÉRMICA. </w:t>
            </w:r>
            <w:r w:rsidRPr="00D400C4">
              <w:rPr>
                <w:rFonts w:ascii="Calibri" w:hAnsi="Calibri"/>
                <w:color w:val="000000"/>
                <w:sz w:val="14"/>
                <w:szCs w:val="14"/>
                <w:lang w:val="es-MX" w:eastAsia="es-MX"/>
              </w:rPr>
              <w:br/>
              <w:t>9.- PROGRAMAS PARA INSTRUMENTAL SUELTO, ENVUELTO-TEXTILES, ASÍ COMO GRAVEDAD. DE ACUERDO A LA ISO / EN 285</w:t>
            </w:r>
            <w:r w:rsidRPr="00D400C4">
              <w:rPr>
                <w:rFonts w:ascii="Calibri" w:hAnsi="Calibri"/>
                <w:color w:val="000000"/>
                <w:sz w:val="14"/>
                <w:szCs w:val="14"/>
                <w:lang w:val="es-MX" w:eastAsia="es-MX"/>
              </w:rPr>
              <w:br/>
              <w:t>10.- VÁLVULA DE SEGURIDAD DE VAPOR.</w:t>
            </w:r>
            <w:r w:rsidRPr="00D400C4">
              <w:rPr>
                <w:rFonts w:ascii="Calibri" w:hAnsi="Calibri"/>
                <w:color w:val="000000"/>
                <w:sz w:val="14"/>
                <w:szCs w:val="14"/>
                <w:lang w:val="es-MX" w:eastAsia="es-MX"/>
              </w:rPr>
              <w:br/>
              <w:t>10.1- QUE CUENTE CON VÁLVULAS PARA ESCAPE.</w:t>
            </w:r>
            <w:r w:rsidRPr="00D400C4">
              <w:rPr>
                <w:rFonts w:ascii="Calibri" w:hAnsi="Calibri"/>
                <w:color w:val="000000"/>
                <w:sz w:val="14"/>
                <w:szCs w:val="14"/>
                <w:lang w:val="es-MX" w:eastAsia="es-MX"/>
              </w:rPr>
              <w:br/>
              <w:t>10.2- SISTEMA DE ANTI-FLUJO DE RETORNO EN AGUA FRÍA.</w:t>
            </w:r>
            <w:r w:rsidRPr="00D400C4">
              <w:rPr>
                <w:rFonts w:ascii="Calibri" w:hAnsi="Calibri"/>
                <w:color w:val="000000"/>
                <w:sz w:val="14"/>
                <w:szCs w:val="14"/>
                <w:lang w:val="es-MX" w:eastAsia="es-MX"/>
              </w:rPr>
              <w:br/>
              <w:t>11.- TUBERÍA DE ACERO INOXIDABLE.</w:t>
            </w:r>
          </w:p>
          <w:p w14:paraId="4D4B8FA6" w14:textId="38C20255" w:rsidR="00E547DC" w:rsidRPr="00EC4A3F" w:rsidRDefault="00EC4A3F" w:rsidP="00EC4A3F">
            <w:pPr>
              <w:rPr>
                <w:rFonts w:ascii="Calibri" w:hAnsi="Calibri"/>
                <w:color w:val="000000"/>
                <w:sz w:val="14"/>
                <w:szCs w:val="14"/>
                <w:lang w:val="es-MX" w:eastAsia="es-MX"/>
              </w:rPr>
            </w:pPr>
            <w:r w:rsidRPr="00D400C4">
              <w:rPr>
                <w:rFonts w:ascii="Calibri" w:hAnsi="Calibri"/>
                <w:color w:val="000000"/>
                <w:sz w:val="14"/>
                <w:szCs w:val="14"/>
                <w:lang w:val="es-MX" w:eastAsia="es-MX"/>
              </w:rPr>
              <w:t>12.- CON SISTEMA DE OSMOSIS INVERSA INTEGRADO AL EQUIPO.</w:t>
            </w:r>
            <w:r w:rsidR="00E547DC" w:rsidRPr="00E547DC">
              <w:rPr>
                <w:rFonts w:ascii="Calibri" w:hAnsi="Calibri"/>
                <w:b/>
                <w:bCs/>
                <w:color w:val="000000"/>
                <w:sz w:val="18"/>
                <w:szCs w:val="18"/>
                <w:lang w:val="es-MX" w:eastAsia="es-MX"/>
              </w:rPr>
              <w:t> </w:t>
            </w:r>
          </w:p>
        </w:tc>
        <w:tc>
          <w:tcPr>
            <w:tcW w:w="1121" w:type="dxa"/>
            <w:tcBorders>
              <w:top w:val="nil"/>
              <w:left w:val="nil"/>
              <w:bottom w:val="single" w:sz="8" w:space="0" w:color="auto"/>
              <w:right w:val="single" w:sz="8" w:space="0" w:color="auto"/>
            </w:tcBorders>
            <w:shd w:val="clear" w:color="auto" w:fill="auto"/>
            <w:vAlign w:val="center"/>
            <w:hideMark/>
          </w:tcPr>
          <w:p w14:paraId="66D2ABDE"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lastRenderedPageBreak/>
              <w:t>1</w:t>
            </w:r>
          </w:p>
        </w:tc>
      </w:tr>
      <w:tr w:rsidR="00E547DC" w:rsidRPr="00E547DC" w14:paraId="218943AA" w14:textId="77777777" w:rsidTr="00E547DC">
        <w:trPr>
          <w:trHeight w:val="735"/>
          <w:jc w:val="center"/>
        </w:trPr>
        <w:tc>
          <w:tcPr>
            <w:tcW w:w="1082" w:type="dxa"/>
            <w:vMerge/>
            <w:tcBorders>
              <w:top w:val="nil"/>
              <w:left w:val="single" w:sz="8" w:space="0" w:color="auto"/>
              <w:bottom w:val="single" w:sz="8" w:space="0" w:color="000000"/>
              <w:right w:val="single" w:sz="8" w:space="0" w:color="auto"/>
            </w:tcBorders>
            <w:vAlign w:val="center"/>
            <w:hideMark/>
          </w:tcPr>
          <w:p w14:paraId="3000C7C9" w14:textId="77777777" w:rsidR="00E547DC" w:rsidRPr="00E547DC" w:rsidRDefault="00E547DC" w:rsidP="00E547DC">
            <w:pPr>
              <w:rPr>
                <w:rFonts w:ascii="Calibri" w:hAnsi="Calibri"/>
                <w:b/>
                <w:bCs/>
                <w:color w:val="000000"/>
                <w:sz w:val="18"/>
                <w:szCs w:val="18"/>
                <w:lang w:val="es-MX" w:eastAsia="es-MX"/>
              </w:rPr>
            </w:pPr>
          </w:p>
        </w:tc>
        <w:tc>
          <w:tcPr>
            <w:tcW w:w="1122" w:type="dxa"/>
            <w:tcBorders>
              <w:top w:val="nil"/>
              <w:left w:val="nil"/>
              <w:bottom w:val="single" w:sz="8" w:space="0" w:color="auto"/>
              <w:right w:val="single" w:sz="8" w:space="0" w:color="auto"/>
            </w:tcBorders>
            <w:shd w:val="clear" w:color="auto" w:fill="auto"/>
            <w:vAlign w:val="center"/>
            <w:hideMark/>
          </w:tcPr>
          <w:p w14:paraId="28FD31E1"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2</w:t>
            </w:r>
          </w:p>
        </w:tc>
        <w:tc>
          <w:tcPr>
            <w:tcW w:w="1339" w:type="dxa"/>
            <w:tcBorders>
              <w:top w:val="nil"/>
              <w:left w:val="nil"/>
              <w:bottom w:val="single" w:sz="8" w:space="0" w:color="auto"/>
              <w:right w:val="single" w:sz="8" w:space="0" w:color="auto"/>
            </w:tcBorders>
            <w:shd w:val="clear" w:color="auto" w:fill="auto"/>
            <w:vAlign w:val="center"/>
            <w:hideMark/>
          </w:tcPr>
          <w:p w14:paraId="146F3FA3"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I090000464</w:t>
            </w:r>
          </w:p>
        </w:tc>
        <w:tc>
          <w:tcPr>
            <w:tcW w:w="1166" w:type="dxa"/>
            <w:tcBorders>
              <w:top w:val="nil"/>
              <w:left w:val="nil"/>
              <w:bottom w:val="single" w:sz="8" w:space="0" w:color="auto"/>
              <w:right w:val="single" w:sz="8" w:space="0" w:color="auto"/>
            </w:tcBorders>
            <w:shd w:val="clear" w:color="auto" w:fill="auto"/>
            <w:vAlign w:val="center"/>
            <w:hideMark/>
          </w:tcPr>
          <w:p w14:paraId="0AE8FADA"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53101</w:t>
            </w:r>
          </w:p>
        </w:tc>
        <w:tc>
          <w:tcPr>
            <w:tcW w:w="1438" w:type="dxa"/>
            <w:tcBorders>
              <w:top w:val="nil"/>
              <w:left w:val="nil"/>
              <w:bottom w:val="single" w:sz="8" w:space="0" w:color="auto"/>
              <w:right w:val="single" w:sz="8" w:space="0" w:color="auto"/>
            </w:tcBorders>
            <w:shd w:val="clear" w:color="auto" w:fill="auto"/>
            <w:vAlign w:val="center"/>
            <w:hideMark/>
          </w:tcPr>
          <w:p w14:paraId="26EC3E3C" w14:textId="77777777" w:rsidR="00E547DC" w:rsidRPr="00E547DC" w:rsidRDefault="00E547DC" w:rsidP="00E547DC">
            <w:pPr>
              <w:jc w:val="center"/>
              <w:rPr>
                <w:rFonts w:ascii="Calibri" w:hAnsi="Calibri"/>
                <w:color w:val="000000"/>
                <w:sz w:val="18"/>
                <w:szCs w:val="18"/>
                <w:lang w:val="es-MX" w:eastAsia="es-MX"/>
              </w:rPr>
            </w:pPr>
            <w:r w:rsidRPr="00E547DC">
              <w:rPr>
                <w:rFonts w:ascii="Calibri" w:hAnsi="Calibri"/>
                <w:color w:val="000000"/>
                <w:sz w:val="18"/>
                <w:szCs w:val="18"/>
                <w:lang w:val="es-MX" w:eastAsia="es-MX"/>
              </w:rPr>
              <w:t>CARRO PARA MATERIAL ESTERIL</w:t>
            </w:r>
          </w:p>
        </w:tc>
        <w:tc>
          <w:tcPr>
            <w:tcW w:w="4059" w:type="dxa"/>
            <w:tcBorders>
              <w:top w:val="nil"/>
              <w:left w:val="nil"/>
              <w:bottom w:val="single" w:sz="8" w:space="0" w:color="auto"/>
              <w:right w:val="single" w:sz="8" w:space="0" w:color="auto"/>
            </w:tcBorders>
            <w:shd w:val="clear" w:color="auto" w:fill="auto"/>
            <w:vAlign w:val="center"/>
            <w:hideMark/>
          </w:tcPr>
          <w:p w14:paraId="32B8C685" w14:textId="77777777" w:rsidR="00EC4A3F" w:rsidRPr="00D400C4" w:rsidRDefault="00EC4A3F" w:rsidP="00EC4A3F">
            <w:pPr>
              <w:rPr>
                <w:rFonts w:ascii="Calibri" w:hAnsi="Calibri"/>
                <w:b/>
                <w:color w:val="000000"/>
                <w:sz w:val="14"/>
                <w:szCs w:val="14"/>
                <w:lang w:val="es-MX" w:eastAsia="es-MX"/>
              </w:rPr>
            </w:pPr>
            <w:r w:rsidRPr="00D400C4">
              <w:rPr>
                <w:rFonts w:ascii="Calibri" w:hAnsi="Calibri"/>
                <w:b/>
                <w:color w:val="000000"/>
                <w:sz w:val="14"/>
                <w:szCs w:val="14"/>
                <w:lang w:val="es-MX" w:eastAsia="es-MX"/>
              </w:rPr>
              <w:t xml:space="preserve">CARRO PARA RACK Y TRANSPORTE </w:t>
            </w:r>
          </w:p>
          <w:p w14:paraId="75A4B2A1" w14:textId="77777777" w:rsidR="00EC4A3F" w:rsidRPr="00D400C4" w:rsidRDefault="00EC4A3F" w:rsidP="00EC4A3F">
            <w:pPr>
              <w:pStyle w:val="Prrafodelista"/>
              <w:numPr>
                <w:ilvl w:val="0"/>
                <w:numId w:val="44"/>
              </w:numPr>
              <w:contextualSpacing/>
              <w:rPr>
                <w:rFonts w:ascii="Calibri" w:hAnsi="Calibri"/>
                <w:color w:val="000000"/>
                <w:sz w:val="14"/>
                <w:szCs w:val="14"/>
                <w:lang w:val="es-MX" w:eastAsia="es-MX"/>
              </w:rPr>
            </w:pPr>
            <w:r w:rsidRPr="00D400C4">
              <w:rPr>
                <w:rFonts w:ascii="Calibri" w:hAnsi="Calibri"/>
                <w:color w:val="000000"/>
                <w:sz w:val="14"/>
                <w:szCs w:val="14"/>
                <w:lang w:val="es-MX" w:eastAsia="es-MX"/>
              </w:rPr>
              <w:t xml:space="preserve">DEL MISMO FABRICANTE QUE EL ESTERILIZADOR </w:t>
            </w:r>
          </w:p>
          <w:p w14:paraId="4A65D448" w14:textId="77777777" w:rsidR="00EC4A3F" w:rsidRPr="00D400C4" w:rsidRDefault="00EC4A3F" w:rsidP="00EC4A3F">
            <w:pPr>
              <w:pStyle w:val="Prrafodelista"/>
              <w:numPr>
                <w:ilvl w:val="0"/>
                <w:numId w:val="44"/>
              </w:numPr>
              <w:contextualSpacing/>
              <w:rPr>
                <w:rFonts w:ascii="Calibri" w:hAnsi="Calibri"/>
                <w:color w:val="000000"/>
                <w:sz w:val="14"/>
                <w:szCs w:val="14"/>
                <w:lang w:val="es-MX" w:eastAsia="es-MX"/>
              </w:rPr>
            </w:pPr>
            <w:r w:rsidRPr="00D400C4">
              <w:rPr>
                <w:rFonts w:ascii="Calibri" w:hAnsi="Calibri"/>
                <w:color w:val="000000"/>
                <w:sz w:val="14"/>
                <w:szCs w:val="14"/>
                <w:lang w:val="es-MX" w:eastAsia="es-MX"/>
              </w:rPr>
              <w:t xml:space="preserve">FABRICADO A 1.4301 ELECTRO PULIDO </w:t>
            </w:r>
          </w:p>
          <w:p w14:paraId="501C50BF" w14:textId="12448330" w:rsidR="00E547DC" w:rsidRPr="00EC4A3F" w:rsidRDefault="00EC4A3F" w:rsidP="00EC4A3F">
            <w:pPr>
              <w:pStyle w:val="Prrafodelista"/>
              <w:numPr>
                <w:ilvl w:val="0"/>
                <w:numId w:val="44"/>
              </w:numPr>
              <w:contextualSpacing/>
              <w:rPr>
                <w:rFonts w:ascii="Calibri" w:hAnsi="Calibri"/>
                <w:color w:val="000000"/>
                <w:sz w:val="14"/>
                <w:szCs w:val="14"/>
                <w:lang w:val="es-MX" w:eastAsia="es-MX"/>
              </w:rPr>
            </w:pPr>
            <w:r w:rsidRPr="00D400C4">
              <w:rPr>
                <w:rFonts w:ascii="Calibri" w:hAnsi="Calibri"/>
                <w:color w:val="000000"/>
                <w:sz w:val="14"/>
                <w:szCs w:val="14"/>
                <w:lang w:val="es-MX" w:eastAsia="es-MX"/>
              </w:rPr>
              <w:t>ALTURA AJUSTABLE DE 640MM A 940MM CON UN GRADO DE INCLINACIÓN DE +/- 15MM.</w:t>
            </w:r>
            <w:r w:rsidR="00E547DC" w:rsidRPr="00EC4A3F">
              <w:rPr>
                <w:rFonts w:ascii="Calibri" w:hAnsi="Calibri"/>
                <w:b/>
                <w:bCs/>
                <w:color w:val="000000"/>
                <w:sz w:val="18"/>
                <w:szCs w:val="18"/>
                <w:lang w:val="es-MX" w:eastAsia="es-MX"/>
              </w:rPr>
              <w:t> </w:t>
            </w:r>
          </w:p>
        </w:tc>
        <w:tc>
          <w:tcPr>
            <w:tcW w:w="1121" w:type="dxa"/>
            <w:tcBorders>
              <w:top w:val="nil"/>
              <w:left w:val="nil"/>
              <w:bottom w:val="single" w:sz="8" w:space="0" w:color="auto"/>
              <w:right w:val="single" w:sz="8" w:space="0" w:color="auto"/>
            </w:tcBorders>
            <w:shd w:val="clear" w:color="auto" w:fill="auto"/>
            <w:vAlign w:val="center"/>
            <w:hideMark/>
          </w:tcPr>
          <w:p w14:paraId="69529E21" w14:textId="77777777" w:rsidR="00E547DC" w:rsidRPr="00E547DC" w:rsidRDefault="00E547DC" w:rsidP="00E547DC">
            <w:pPr>
              <w:jc w:val="center"/>
              <w:rPr>
                <w:rFonts w:ascii="Calibri" w:hAnsi="Calibri"/>
                <w:b/>
                <w:bCs/>
                <w:color w:val="000000"/>
                <w:sz w:val="18"/>
                <w:szCs w:val="18"/>
                <w:lang w:val="es-MX" w:eastAsia="es-MX"/>
              </w:rPr>
            </w:pPr>
            <w:r w:rsidRPr="00E547DC">
              <w:rPr>
                <w:rFonts w:ascii="Calibri" w:hAnsi="Calibri"/>
                <w:b/>
                <w:bCs/>
                <w:color w:val="000000"/>
                <w:sz w:val="18"/>
                <w:szCs w:val="18"/>
                <w:lang w:val="es-MX" w:eastAsia="es-MX"/>
              </w:rPr>
              <w:t>1</w:t>
            </w:r>
          </w:p>
        </w:tc>
      </w:tr>
    </w:tbl>
    <w:p w14:paraId="4241DB5B" w14:textId="73891735" w:rsidR="00F43CEA" w:rsidRDefault="00F43CEA" w:rsidP="001F7430">
      <w:pPr>
        <w:jc w:val="center"/>
        <w:rPr>
          <w:rFonts w:ascii="Calibri" w:hAnsi="Calibri"/>
          <w:b/>
        </w:rPr>
      </w:pPr>
    </w:p>
    <w:p w14:paraId="6D4C54B2" w14:textId="245A2807" w:rsidR="00F43CEA" w:rsidRDefault="00F43CEA" w:rsidP="001F7430">
      <w:pPr>
        <w:jc w:val="center"/>
        <w:rPr>
          <w:rFonts w:ascii="Calibri" w:hAnsi="Calibri"/>
          <w:b/>
        </w:rPr>
      </w:pPr>
    </w:p>
    <w:p w14:paraId="31BE55A8" w14:textId="6DE8E1F3" w:rsidR="00F43CEA" w:rsidRDefault="00F43CEA" w:rsidP="001F7430">
      <w:pPr>
        <w:jc w:val="center"/>
        <w:rPr>
          <w:rFonts w:ascii="Calibri" w:hAnsi="Calibri"/>
          <w:b/>
        </w:rPr>
      </w:pPr>
    </w:p>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5A0E480F" w:rsidR="00F43CEA" w:rsidRDefault="00F43CEA" w:rsidP="001F7430">
      <w:pPr>
        <w:jc w:val="center"/>
        <w:rPr>
          <w:rFonts w:ascii="Calibri" w:hAnsi="Calibri"/>
          <w:b/>
        </w:rPr>
      </w:pPr>
    </w:p>
    <w:p w14:paraId="70EF5391" w14:textId="2865E600" w:rsidR="00F43CEA" w:rsidRDefault="00F43CEA"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3C2976C9" w:rsidR="00BA09CD" w:rsidRPr="002522C8" w:rsidRDefault="00BA09CD" w:rsidP="00C96B24">
            <w:pPr>
              <w:jc w:val="center"/>
              <w:rPr>
                <w:rFonts w:ascii="Calibri" w:hAnsi="Calibri" w:cs="Arial"/>
                <w:b/>
              </w:rPr>
            </w:pPr>
            <w:r w:rsidRPr="003C57FD">
              <w:rPr>
                <w:rFonts w:ascii="Calibri" w:hAnsi="Calibri" w:cs="Arial"/>
                <w:bCs/>
              </w:rPr>
              <w:t xml:space="preserve">No. </w:t>
            </w:r>
            <w:r w:rsidR="00D13ACE">
              <w:rPr>
                <w:rFonts w:ascii="Calibri" w:hAnsi="Calibri"/>
                <w:b/>
                <w:bCs/>
              </w:rPr>
              <w:t>LP-919044992-</w:t>
            </w:r>
            <w:r w:rsidR="00A0057B">
              <w:rPr>
                <w:rFonts w:ascii="Calibri" w:hAnsi="Calibri"/>
                <w:b/>
                <w:bCs/>
              </w:rPr>
              <w:t>I54</w:t>
            </w:r>
            <w:r w:rsidR="00D13ACE">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3D9EA396"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D13ACE">
              <w:rPr>
                <w:rFonts w:asciiTheme="minorHAnsi" w:hAnsiTheme="minorHAnsi" w:cs="Arial"/>
                <w:bCs/>
                <w:u w:val="single"/>
              </w:rPr>
              <w:t>LP-919044992-</w:t>
            </w:r>
            <w:r w:rsidR="00A0057B">
              <w:rPr>
                <w:rFonts w:asciiTheme="minorHAnsi" w:hAnsiTheme="minorHAnsi" w:cs="Arial"/>
                <w:bCs/>
                <w:u w:val="single"/>
              </w:rPr>
              <w:t>I54</w:t>
            </w:r>
            <w:r w:rsidR="00D13ACE">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A681F">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3B4E14">
        <w:trPr>
          <w:trHeight w:val="60"/>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3B4E14">
        <w:trPr>
          <w:trHeight w:val="60"/>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3B4E14">
        <w:trPr>
          <w:trHeight w:val="60"/>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5055042F"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D13ACE">
        <w:rPr>
          <w:rFonts w:ascii="Calibri" w:hAnsi="Calibri" w:cs="Calibri"/>
          <w:b/>
          <w:bCs/>
          <w:sz w:val="20"/>
          <w:szCs w:val="20"/>
        </w:rPr>
        <w:t>LP-919044992-</w:t>
      </w:r>
      <w:r w:rsidR="00A0057B">
        <w:rPr>
          <w:rFonts w:ascii="Calibri" w:hAnsi="Calibri" w:cs="Calibri"/>
          <w:b/>
          <w:bCs/>
          <w:sz w:val="20"/>
          <w:szCs w:val="20"/>
        </w:rPr>
        <w:t>I54</w:t>
      </w:r>
      <w:r w:rsidR="00D13ACE">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4"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7B387DE6" w:rsidR="00F43CEA" w:rsidRPr="00F43CEA" w:rsidRDefault="00F43CEA" w:rsidP="00F43CEA">
      <w:pPr>
        <w:numPr>
          <w:ilvl w:val="0"/>
          <w:numId w:val="36"/>
        </w:numPr>
        <w:ind w:left="284" w:hanging="284"/>
        <w:jc w:val="both"/>
        <w:rPr>
          <w:rFonts w:ascii="Calibri" w:hAnsi="Calibri"/>
          <w:sz w:val="14"/>
          <w:szCs w:val="14"/>
        </w:rPr>
      </w:pPr>
      <w:r w:rsidRPr="008B63B6">
        <w:rPr>
          <w:rFonts w:ascii="Calibri" w:hAnsi="Calibri"/>
          <w:sz w:val="14"/>
          <w:szCs w:val="14"/>
        </w:rPr>
        <w:t>Constancia del curso de prevención y concientización sobre faltas administrativas y hechos de corrupción.</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4"/>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5"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5"/>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6"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38242F" w:rsidRDefault="00B43BA6" w:rsidP="00B43BA6">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38242F" w:rsidRDefault="00B43BA6" w:rsidP="00B43BA6">
      <w:pPr>
        <w:pStyle w:val="NormalWeb"/>
        <w:spacing w:before="0" w:beforeAutospacing="0" w:after="0" w:afterAutospacing="0"/>
        <w:jc w:val="both"/>
        <w:rPr>
          <w:sz w:val="20"/>
          <w:szCs w:val="20"/>
        </w:rPr>
      </w:pPr>
      <w:r w:rsidRPr="0038242F">
        <w:rPr>
          <w:rFonts w:ascii="Calibri" w:hAnsi="Calibri" w:cs="Tahoma"/>
          <w:sz w:val="20"/>
          <w:szCs w:val="20"/>
        </w:rPr>
        <w:t> </w:t>
      </w:r>
    </w:p>
    <w:p w14:paraId="5D69CE3A"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38242F" w:rsidRDefault="00B43BA6" w:rsidP="005819C4">
      <w:pPr>
        <w:pStyle w:val="NormalWeb"/>
        <w:spacing w:before="0" w:beforeAutospacing="0" w:after="0" w:afterAutospacing="0"/>
        <w:ind w:left="720" w:firstLine="45"/>
        <w:jc w:val="both"/>
        <w:rPr>
          <w:color w:val="000000"/>
          <w:sz w:val="20"/>
          <w:szCs w:val="20"/>
        </w:rPr>
      </w:pPr>
    </w:p>
    <w:p w14:paraId="4D344A78" w14:textId="7777777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Pr>
          <w:rFonts w:ascii="Calibri" w:hAnsi="Calibri" w:cs="Tahoma"/>
          <w:color w:val="000000"/>
          <w:sz w:val="20"/>
          <w:szCs w:val="20"/>
        </w:rPr>
        <w:t>de ________________________</w:t>
      </w:r>
      <w:r w:rsidRPr="0038242F">
        <w:rPr>
          <w:rFonts w:ascii="Calibri" w:hAnsi="Calibri" w:cs="Tahoma"/>
          <w:color w:val="000000"/>
          <w:sz w:val="20"/>
          <w:szCs w:val="20"/>
        </w:rPr>
        <w:t>, por un importe de (monto del contrato incluyendo I.V.A).</w:t>
      </w:r>
    </w:p>
    <w:p w14:paraId="6A19BDB9" w14:textId="08138411" w:rsidR="00B43BA6" w:rsidRPr="0038242F" w:rsidRDefault="00B43BA6" w:rsidP="005819C4">
      <w:pPr>
        <w:pStyle w:val="NormalWeb"/>
        <w:spacing w:before="0" w:beforeAutospacing="0" w:after="0" w:afterAutospacing="0"/>
        <w:ind w:left="720" w:firstLine="45"/>
        <w:jc w:val="both"/>
        <w:rPr>
          <w:color w:val="000000"/>
          <w:sz w:val="20"/>
          <w:szCs w:val="20"/>
        </w:rPr>
      </w:pPr>
    </w:p>
    <w:p w14:paraId="78906421" w14:textId="6FBE415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w:t>
      </w:r>
      <w:r>
        <w:rPr>
          <w:rFonts w:ascii="Calibri" w:hAnsi="Calibri" w:cs="Tahoma"/>
          <w:color w:val="000000"/>
          <w:sz w:val="20"/>
          <w:szCs w:val="20"/>
        </w:rPr>
        <w:t>___________________</w:t>
      </w:r>
      <w:r w:rsidRPr="0038242F">
        <w:rPr>
          <w:rFonts w:ascii="Calibri" w:hAnsi="Calibri" w:cs="Tahoma"/>
          <w:color w:val="000000"/>
          <w:sz w:val="20"/>
          <w:szCs w:val="20"/>
        </w:rPr>
        <w:t xml:space="preserve"> Presencial No. </w:t>
      </w:r>
      <w:r>
        <w:rPr>
          <w:rFonts w:ascii="Calibri" w:hAnsi="Calibri" w:cs="Tahoma"/>
          <w:color w:val="000000"/>
          <w:sz w:val="20"/>
          <w:szCs w:val="20"/>
        </w:rPr>
        <w:t>______________</w:t>
      </w:r>
      <w:r w:rsidRPr="0038242F">
        <w:rPr>
          <w:rFonts w:ascii="Calibri" w:hAnsi="Calibri" w:cs="Tahoma"/>
          <w:color w:val="000000"/>
          <w:sz w:val="20"/>
          <w:szCs w:val="20"/>
        </w:rPr>
        <w:t>.</w:t>
      </w:r>
    </w:p>
    <w:p w14:paraId="565E44D7" w14:textId="70DE67AC" w:rsidR="00B43BA6" w:rsidRPr="0038242F" w:rsidRDefault="00B43BA6" w:rsidP="005819C4">
      <w:pPr>
        <w:pStyle w:val="NormalWeb"/>
        <w:spacing w:before="0" w:beforeAutospacing="0" w:after="0" w:afterAutospacing="0"/>
        <w:ind w:left="720" w:firstLine="45"/>
        <w:jc w:val="both"/>
        <w:rPr>
          <w:color w:val="000000"/>
          <w:sz w:val="20"/>
          <w:szCs w:val="20"/>
        </w:rPr>
      </w:pPr>
    </w:p>
    <w:p w14:paraId="7983D9DF" w14:textId="1F3C1810"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38242F" w:rsidRDefault="00B43BA6" w:rsidP="005819C4">
      <w:pPr>
        <w:pStyle w:val="NormalWeb"/>
        <w:spacing w:before="0" w:beforeAutospacing="0" w:after="0" w:afterAutospacing="0"/>
        <w:ind w:left="720" w:firstLine="45"/>
        <w:jc w:val="both"/>
        <w:rPr>
          <w:color w:val="000000"/>
          <w:sz w:val="20"/>
          <w:szCs w:val="20"/>
        </w:rPr>
      </w:pPr>
    </w:p>
    <w:p w14:paraId="0626A8CD" w14:textId="7D07E952"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38242F" w:rsidRDefault="00B43BA6" w:rsidP="005819C4">
      <w:pPr>
        <w:pStyle w:val="NormalWeb"/>
        <w:spacing w:before="0" w:beforeAutospacing="0" w:after="0" w:afterAutospacing="0"/>
        <w:ind w:left="720" w:firstLine="45"/>
        <w:jc w:val="both"/>
        <w:rPr>
          <w:color w:val="000000"/>
          <w:sz w:val="20"/>
          <w:szCs w:val="20"/>
        </w:rPr>
      </w:pPr>
    </w:p>
    <w:p w14:paraId="23ED0F6C" w14:textId="0EE34778"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58757328" w14:textId="40398A2E" w:rsidR="00B43BA6" w:rsidRPr="0038242F" w:rsidRDefault="00B43BA6" w:rsidP="005819C4">
      <w:pPr>
        <w:pStyle w:val="NormalWeb"/>
        <w:spacing w:before="0" w:beforeAutospacing="0" w:after="0" w:afterAutospacing="0"/>
        <w:ind w:left="720" w:firstLine="45"/>
        <w:jc w:val="both"/>
        <w:rPr>
          <w:color w:val="000000"/>
          <w:sz w:val="20"/>
          <w:szCs w:val="20"/>
        </w:rPr>
      </w:pPr>
    </w:p>
    <w:p w14:paraId="2CCFA5F7" w14:textId="7A76DA67"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38242F" w:rsidRDefault="00B43BA6" w:rsidP="005819C4">
      <w:pPr>
        <w:pStyle w:val="NormalWeb"/>
        <w:spacing w:before="0" w:beforeAutospacing="0" w:after="0" w:afterAutospacing="0"/>
        <w:ind w:left="720" w:firstLine="45"/>
        <w:jc w:val="both"/>
        <w:rPr>
          <w:color w:val="000000"/>
          <w:sz w:val="20"/>
          <w:szCs w:val="20"/>
        </w:rPr>
      </w:pPr>
    </w:p>
    <w:p w14:paraId="789737D7" w14:textId="3898098C" w:rsidR="00B43BA6" w:rsidRPr="0038242F" w:rsidRDefault="00B43BA6" w:rsidP="005819C4">
      <w:pPr>
        <w:pStyle w:val="NormalWeb"/>
        <w:numPr>
          <w:ilvl w:val="0"/>
          <w:numId w:val="42"/>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99EACBB"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36BC88C7"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D13ACE">
        <w:rPr>
          <w:rFonts w:ascii="Calibri" w:hAnsi="Calibri" w:cs="Calibri"/>
          <w:b/>
          <w:bCs/>
          <w:sz w:val="20"/>
          <w:szCs w:val="20"/>
        </w:rPr>
        <w:t>LP-919044992-</w:t>
      </w:r>
      <w:r w:rsidR="00A0057B">
        <w:rPr>
          <w:rFonts w:ascii="Calibri" w:hAnsi="Calibri" w:cs="Calibri"/>
          <w:b/>
          <w:bCs/>
          <w:sz w:val="20"/>
          <w:szCs w:val="20"/>
        </w:rPr>
        <w:t>I54</w:t>
      </w:r>
      <w:r w:rsidR="00D13ACE">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99FF8B" w14:textId="77777777" w:rsidR="00636BCD" w:rsidRDefault="00636BCD" w:rsidP="002F5444">
      <w:pPr>
        <w:tabs>
          <w:tab w:val="left" w:pos="5245"/>
          <w:tab w:val="left" w:pos="7655"/>
        </w:tabs>
        <w:ind w:right="-91"/>
        <w:jc w:val="center"/>
        <w:rPr>
          <w:rFonts w:ascii="Calibri" w:hAnsi="Calibri" w:cs="Arial"/>
          <w:b/>
        </w:rPr>
      </w:pP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6FCBA211"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D13ACE">
        <w:rPr>
          <w:rFonts w:ascii="Calibri" w:hAnsi="Calibri"/>
          <w:b/>
          <w:bCs/>
          <w:sz w:val="20"/>
          <w:szCs w:val="20"/>
        </w:rPr>
        <w:t>LP-919044992-</w:t>
      </w:r>
      <w:r w:rsidR="00A0057B">
        <w:rPr>
          <w:rFonts w:ascii="Calibri" w:hAnsi="Calibri"/>
          <w:b/>
          <w:bCs/>
          <w:sz w:val="20"/>
          <w:szCs w:val="20"/>
        </w:rPr>
        <w:t>I54</w:t>
      </w:r>
      <w:r w:rsidR="00D13ACE">
        <w:rPr>
          <w:rFonts w:ascii="Calibri" w:hAnsi="Calibri"/>
          <w:b/>
          <w:bCs/>
          <w:sz w:val="20"/>
          <w:szCs w:val="20"/>
        </w:rPr>
        <w:t>-2021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4F60CB">
        <w:trPr>
          <w:trHeight w:val="300"/>
          <w:jc w:val="center"/>
        </w:trPr>
        <w:tc>
          <w:tcPr>
            <w:tcW w:w="7933" w:type="dxa"/>
            <w:shd w:val="clear" w:color="auto" w:fill="auto"/>
            <w:vAlign w:val="center"/>
            <w:hideMark/>
          </w:tcPr>
          <w:p w14:paraId="19846BCE"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0055C8">
            <w:pPr>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4F60CB">
        <w:trPr>
          <w:trHeight w:val="300"/>
          <w:jc w:val="center"/>
        </w:trPr>
        <w:tc>
          <w:tcPr>
            <w:tcW w:w="7933" w:type="dxa"/>
            <w:shd w:val="clear" w:color="auto" w:fill="auto"/>
            <w:vAlign w:val="center"/>
            <w:hideMark/>
          </w:tcPr>
          <w:p w14:paraId="35909F1D"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4F60CB">
            <w:pPr>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37F480C8" w:rsidR="004F60CB" w:rsidRPr="003C57FD" w:rsidRDefault="004F60CB"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D13ACE">
              <w:rPr>
                <w:rFonts w:ascii="Calibri" w:hAnsi="Calibri"/>
                <w:sz w:val="16"/>
                <w:szCs w:val="16"/>
                <w:lang w:eastAsia="es-MX"/>
              </w:rPr>
              <w:t>LP-919044992-</w:t>
            </w:r>
            <w:r w:rsidR="00A0057B">
              <w:rPr>
                <w:rFonts w:ascii="Calibri" w:hAnsi="Calibri"/>
                <w:sz w:val="16"/>
                <w:szCs w:val="16"/>
                <w:lang w:eastAsia="es-MX"/>
              </w:rPr>
              <w:t>I54</w:t>
            </w:r>
            <w:r w:rsidR="00D13ACE">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45F6A7F2" w:rsidR="004F60CB" w:rsidRPr="003C57FD" w:rsidRDefault="00B2412F" w:rsidP="00B2412F">
            <w:pPr>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D13ACE">
              <w:rPr>
                <w:rFonts w:ascii="Calibri" w:hAnsi="Calibri"/>
                <w:sz w:val="16"/>
                <w:szCs w:val="16"/>
                <w:lang w:eastAsia="es-MX"/>
              </w:rPr>
              <w:t>LP-919044992-</w:t>
            </w:r>
            <w:r w:rsidR="00A0057B">
              <w:rPr>
                <w:rFonts w:ascii="Calibri" w:hAnsi="Calibri"/>
                <w:sz w:val="16"/>
                <w:szCs w:val="16"/>
                <w:lang w:eastAsia="es-MX"/>
              </w:rPr>
              <w:t>I54</w:t>
            </w:r>
            <w:r w:rsidR="00D13ACE">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4F60CB" w:rsidRPr="004F60CB">
              <w:rPr>
                <w:rFonts w:ascii="Calibri" w:hAnsi="Calibri"/>
                <w:sz w:val="16"/>
                <w:szCs w:val="16"/>
                <w:lang w:eastAsia="es-MX"/>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Cd o USB que contenga el total de los documentos incluidos en el sobre técnico en formato pdf, word o excel.</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4F60CB">
        <w:trPr>
          <w:trHeight w:val="300"/>
          <w:jc w:val="center"/>
        </w:trPr>
        <w:tc>
          <w:tcPr>
            <w:tcW w:w="7933" w:type="dxa"/>
            <w:shd w:val="clear" w:color="auto" w:fill="auto"/>
            <w:vAlign w:val="center"/>
            <w:hideMark/>
          </w:tcPr>
          <w:p w14:paraId="2F85C76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4F60CB">
        <w:trPr>
          <w:trHeight w:val="300"/>
          <w:jc w:val="center"/>
        </w:trPr>
        <w:tc>
          <w:tcPr>
            <w:tcW w:w="7933" w:type="dxa"/>
            <w:shd w:val="clear" w:color="auto" w:fill="auto"/>
            <w:vAlign w:val="center"/>
            <w:hideMark/>
          </w:tcPr>
          <w:p w14:paraId="6878668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7777777" w:rsidR="004F60CB" w:rsidRPr="004F60CB" w:rsidRDefault="00B2412F" w:rsidP="002B54A6">
            <w:pPr>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B2412F">
            <w:pPr>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4F60CB">
        <w:trPr>
          <w:trHeight w:val="300"/>
          <w:jc w:val="center"/>
        </w:trPr>
        <w:tc>
          <w:tcPr>
            <w:tcW w:w="7933" w:type="dxa"/>
            <w:shd w:val="clear" w:color="auto" w:fill="auto"/>
            <w:vAlign w:val="center"/>
            <w:hideMark/>
          </w:tcPr>
          <w:p w14:paraId="34042468"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8A681F">
            <w:pPr>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4F60CB">
        <w:trPr>
          <w:trHeight w:val="300"/>
          <w:jc w:val="center"/>
        </w:trPr>
        <w:tc>
          <w:tcPr>
            <w:tcW w:w="7933" w:type="dxa"/>
            <w:shd w:val="clear" w:color="auto" w:fill="auto"/>
            <w:vAlign w:val="center"/>
            <w:hideMark/>
          </w:tcPr>
          <w:p w14:paraId="1186E34E"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4F60CB">
            <w:pPr>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w:t>
            </w:r>
            <w:r w:rsidR="004F60CB" w:rsidRPr="004F60CB">
              <w:rPr>
                <w:rFonts w:ascii="Calibri" w:hAnsi="Calibri"/>
                <w:color w:val="000000"/>
                <w:sz w:val="16"/>
                <w:szCs w:val="16"/>
                <w:lang w:eastAsia="es-MX"/>
              </w:rPr>
              <w:lastRenderedPageBreak/>
              <w:t xml:space="preserve">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69B60997"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A0057B">
        <w:rPr>
          <w:rFonts w:asciiTheme="minorHAnsi" w:hAnsiTheme="minorHAnsi"/>
          <w:b/>
          <w:color w:val="auto"/>
          <w:sz w:val="18"/>
          <w:szCs w:val="16"/>
        </w:rPr>
        <w:t>I54</w:t>
      </w:r>
      <w:r w:rsidR="00D13ACE">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5A003B92"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A0057B">
        <w:rPr>
          <w:rFonts w:asciiTheme="minorHAnsi" w:hAnsiTheme="minorHAnsi"/>
          <w:b/>
          <w:color w:val="auto"/>
          <w:sz w:val="18"/>
          <w:szCs w:val="16"/>
        </w:rPr>
        <w:t>I54</w:t>
      </w:r>
      <w:r w:rsidR="00D13ACE">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7CB78548"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D13ACE">
        <w:rPr>
          <w:rFonts w:asciiTheme="minorHAnsi" w:hAnsiTheme="minorHAnsi"/>
          <w:sz w:val="18"/>
          <w:szCs w:val="16"/>
        </w:rPr>
        <w:t>LP-919044992-</w:t>
      </w:r>
      <w:r w:rsidR="00A0057B">
        <w:rPr>
          <w:rFonts w:asciiTheme="minorHAnsi" w:hAnsiTheme="minorHAnsi"/>
          <w:sz w:val="18"/>
          <w:szCs w:val="16"/>
        </w:rPr>
        <w:t>I54</w:t>
      </w:r>
      <w:r w:rsidR="00D13ACE">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1E06758D"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A0057B">
        <w:rPr>
          <w:rFonts w:asciiTheme="minorHAnsi" w:hAnsiTheme="minorHAnsi"/>
          <w:sz w:val="18"/>
          <w:szCs w:val="16"/>
        </w:rPr>
        <w:t>I54</w:t>
      </w:r>
      <w:r w:rsidR="00D13ACE">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21F17C72"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A0057B">
        <w:rPr>
          <w:rFonts w:asciiTheme="minorHAnsi" w:hAnsiTheme="minorHAnsi"/>
          <w:sz w:val="18"/>
          <w:szCs w:val="16"/>
        </w:rPr>
        <w:t>I54</w:t>
      </w:r>
      <w:r w:rsidR="00D13ACE">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57FE90A6"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F43CEA">
        <w:rPr>
          <w:rFonts w:asciiTheme="minorHAnsi" w:hAnsiTheme="minorHAnsi"/>
          <w:sz w:val="18"/>
          <w:szCs w:val="16"/>
        </w:rPr>
        <w:t>P</w:t>
      </w:r>
      <w:r w:rsidR="00F13968" w:rsidRPr="003C57FD">
        <w:rPr>
          <w:rFonts w:asciiTheme="minorHAnsi" w:hAnsiTheme="minorHAnsi"/>
          <w:sz w:val="18"/>
          <w:szCs w:val="16"/>
        </w:rPr>
        <w:t>-919044992-</w:t>
      </w:r>
      <w:r w:rsidR="00A0057B">
        <w:rPr>
          <w:rFonts w:asciiTheme="minorHAnsi" w:hAnsiTheme="minorHAnsi"/>
          <w:sz w:val="18"/>
          <w:szCs w:val="16"/>
        </w:rPr>
        <w:t>I54</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77777777"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D344A0">
        <w:rPr>
          <w:rFonts w:asciiTheme="minorHAnsi" w:hAnsiTheme="minorHAnsi"/>
          <w:b/>
          <w:sz w:val="14"/>
          <w:szCs w:val="14"/>
        </w:rPr>
        <w:t>EQUIPO MÉDICO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14:paraId="4676AB7A" w14:textId="09F66F15"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D13ACE">
        <w:rPr>
          <w:rFonts w:asciiTheme="minorHAnsi" w:hAnsiTheme="minorHAnsi" w:cs="Arial"/>
          <w:sz w:val="14"/>
          <w:szCs w:val="14"/>
        </w:rPr>
        <w:t>LP-919044992-</w:t>
      </w:r>
      <w:r w:rsidR="00A0057B">
        <w:rPr>
          <w:rFonts w:asciiTheme="minorHAnsi" w:hAnsiTheme="minorHAnsi" w:cs="Arial"/>
          <w:sz w:val="14"/>
          <w:szCs w:val="14"/>
        </w:rPr>
        <w:t>I54</w:t>
      </w:r>
      <w:r w:rsidR="00D13ACE">
        <w:rPr>
          <w:rFonts w:asciiTheme="minorHAnsi" w:hAnsiTheme="minorHAnsi" w:cs="Arial"/>
          <w:sz w:val="14"/>
          <w:szCs w:val="14"/>
        </w:rPr>
        <w:t>-2021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5B902F77"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D13ACE">
        <w:rPr>
          <w:rFonts w:ascii="Calibri" w:hAnsi="Calibri" w:cs="Tahoma"/>
          <w:sz w:val="14"/>
          <w:szCs w:val="14"/>
        </w:rPr>
        <w:t>LP-919044992-</w:t>
      </w:r>
      <w:r w:rsidR="00A0057B">
        <w:rPr>
          <w:rFonts w:ascii="Calibri" w:hAnsi="Calibri" w:cs="Tahoma"/>
          <w:sz w:val="14"/>
          <w:szCs w:val="14"/>
        </w:rPr>
        <w:t>I54</w:t>
      </w:r>
      <w:r w:rsidR="00D13ACE">
        <w:rPr>
          <w:rFonts w:ascii="Calibri" w:hAnsi="Calibri" w:cs="Tahoma"/>
          <w:sz w:val="14"/>
          <w:szCs w:val="14"/>
        </w:rPr>
        <w:t>-2021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192B2D" w:rsidRDefault="00E73AB6" w:rsidP="00E73AB6">
      <w:pPr>
        <w:jc w:val="both"/>
        <w:rPr>
          <w:rFonts w:ascii="Calibri" w:hAnsi="Calibri" w:cs="Tahoma"/>
          <w:sz w:val="14"/>
          <w:szCs w:val="14"/>
          <w:u w:val="single"/>
        </w:rPr>
      </w:pPr>
    </w:p>
    <w:p w14:paraId="45B242C1"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a).- Que la Fianza se otorga en los términos del presente contrato.</w:t>
      </w:r>
    </w:p>
    <w:p w14:paraId="62B7CBA4"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 xml:space="preserve">b).- Que la Fianza estará en vigor por un año, y en el caso de defectos y/o responsabilidades imputables a </w:t>
      </w:r>
      <w:r w:rsidRPr="00192B2D">
        <w:rPr>
          <w:rFonts w:ascii="Calibri" w:hAnsi="Calibri" w:cs="Tahoma"/>
          <w:b/>
          <w:sz w:val="14"/>
          <w:szCs w:val="14"/>
        </w:rPr>
        <w:t>“EL PROVEEDOR”</w:t>
      </w:r>
      <w:r w:rsidRPr="00192B2D">
        <w:rPr>
          <w:rFonts w:ascii="Calibri" w:hAnsi="Calibri" w:cs="Tahoma"/>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0C3123" w14:textId="77777777" w:rsidR="00E73AB6" w:rsidRPr="00192B2D" w:rsidRDefault="00BC17FB" w:rsidP="00E73AB6">
      <w:pPr>
        <w:ind w:left="426" w:hanging="426"/>
        <w:jc w:val="both"/>
        <w:rPr>
          <w:rFonts w:ascii="Calibri" w:hAnsi="Calibri" w:cs="Tahoma"/>
          <w:sz w:val="14"/>
          <w:szCs w:val="14"/>
        </w:rPr>
      </w:pPr>
      <w:r w:rsidRPr="00192B2D">
        <w:rPr>
          <w:rFonts w:ascii="Calibri" w:hAnsi="Calibri" w:cs="Tahoma"/>
          <w:sz w:val="14"/>
          <w:szCs w:val="14"/>
        </w:rPr>
        <w:t>c). -</w:t>
      </w:r>
      <w:r w:rsidR="00E73AB6" w:rsidRPr="00192B2D">
        <w:rPr>
          <w:rFonts w:ascii="Calibri" w:hAnsi="Calibri" w:cs="Tahoma"/>
          <w:sz w:val="14"/>
          <w:szCs w:val="14"/>
        </w:rPr>
        <w:t xml:space="preserve"> Que esta fianza continuará vigente en el caso de que se otorgue prórroga a </w:t>
      </w:r>
      <w:r w:rsidR="00E73AB6" w:rsidRPr="00192B2D">
        <w:rPr>
          <w:rFonts w:ascii="Calibri" w:hAnsi="Calibri" w:cs="Tahoma"/>
          <w:b/>
          <w:sz w:val="14"/>
          <w:szCs w:val="14"/>
        </w:rPr>
        <w:t xml:space="preserve">“EL PROVEEDOR” </w:t>
      </w:r>
      <w:r w:rsidR="00E73AB6" w:rsidRPr="00192B2D">
        <w:rPr>
          <w:rFonts w:ascii="Calibri" w:hAnsi="Calibri" w:cs="Tahoma"/>
          <w:sz w:val="14"/>
          <w:szCs w:val="14"/>
        </w:rPr>
        <w:t xml:space="preserve">para el cumplimiento de las obligaciones que se afianzan, </w:t>
      </w:r>
      <w:r w:rsidR="00446181" w:rsidRPr="00192B2D">
        <w:rPr>
          <w:rFonts w:ascii="Calibri" w:hAnsi="Calibri" w:cs="Tahoma"/>
          <w:sz w:val="14"/>
          <w:szCs w:val="14"/>
        </w:rPr>
        <w:t>aun</w:t>
      </w:r>
      <w:r w:rsidR="00E73AB6" w:rsidRPr="00192B2D">
        <w:rPr>
          <w:rFonts w:ascii="Calibri" w:hAnsi="Calibri" w:cs="Tahoma"/>
          <w:sz w:val="14"/>
          <w:szCs w:val="14"/>
        </w:rPr>
        <w:t xml:space="preserve"> cuando haya sido solicitada y autorizada extemporáneamente. </w:t>
      </w:r>
    </w:p>
    <w:p w14:paraId="2EC5EE66" w14:textId="77777777" w:rsidR="00E73AB6" w:rsidRPr="00192B2D" w:rsidRDefault="00E73AB6" w:rsidP="00E73AB6">
      <w:pPr>
        <w:ind w:left="426" w:right="51" w:hanging="426"/>
        <w:jc w:val="both"/>
        <w:rPr>
          <w:rFonts w:ascii="Calibri" w:hAnsi="Calibri" w:cs="Tahoma"/>
          <w:b/>
          <w:sz w:val="14"/>
          <w:szCs w:val="14"/>
        </w:rPr>
      </w:pPr>
      <w:r w:rsidRPr="00192B2D">
        <w:rPr>
          <w:rFonts w:ascii="Calibri" w:hAnsi="Calibri" w:cs="Tahoma"/>
          <w:sz w:val="14"/>
          <w:szCs w:val="14"/>
        </w:rPr>
        <w:t xml:space="preserve">d).- Que sólo podrá ser cancelada mediante aviso por escrito de </w:t>
      </w:r>
      <w:r w:rsidRPr="00192B2D">
        <w:rPr>
          <w:rFonts w:ascii="Calibri" w:hAnsi="Calibri" w:cs="Tahoma"/>
          <w:b/>
          <w:sz w:val="14"/>
          <w:szCs w:val="14"/>
        </w:rPr>
        <w:t>“S.S.N.L.”</w:t>
      </w:r>
      <w:r w:rsidRPr="00192B2D">
        <w:rPr>
          <w:rFonts w:ascii="Calibri" w:hAnsi="Calibri" w:cs="Tahoma"/>
          <w:sz w:val="14"/>
          <w:szCs w:val="14"/>
        </w:rPr>
        <w:t>.</w:t>
      </w:r>
    </w:p>
    <w:p w14:paraId="7A577AFE" w14:textId="77777777" w:rsidR="00E73AB6" w:rsidRPr="00192B2D" w:rsidRDefault="00E73AB6" w:rsidP="00E73AB6">
      <w:pPr>
        <w:ind w:left="426" w:right="51" w:hanging="426"/>
        <w:jc w:val="both"/>
        <w:rPr>
          <w:rFonts w:ascii="Calibri" w:hAnsi="Calibri" w:cs="Tahoma"/>
          <w:sz w:val="14"/>
          <w:szCs w:val="14"/>
        </w:rPr>
      </w:pPr>
      <w:r w:rsidRPr="00192B2D">
        <w:rPr>
          <w:rFonts w:ascii="Calibri" w:hAnsi="Calibri" w:cs="Tahoma"/>
          <w:sz w:val="14"/>
          <w:szCs w:val="14"/>
        </w:rPr>
        <w:t xml:space="preserve">e).- Que la Institución Afianzadora acepta lo preceptuado por los </w:t>
      </w:r>
      <w:r w:rsidR="000A0057" w:rsidRPr="00192B2D">
        <w:rPr>
          <w:rFonts w:ascii="Calibri" w:hAnsi="Calibri" w:cs="Arial"/>
          <w:sz w:val="14"/>
          <w:szCs w:val="14"/>
        </w:rPr>
        <w:t>artículos 11, 36, 75, 174,  178, 282, 283 y 289</w:t>
      </w:r>
      <w:r w:rsidR="00192B2D">
        <w:rPr>
          <w:rFonts w:ascii="Calibri" w:hAnsi="Calibri" w:cs="Arial"/>
          <w:sz w:val="14"/>
          <w:szCs w:val="14"/>
        </w:rPr>
        <w:t xml:space="preserve"> </w:t>
      </w:r>
      <w:r w:rsidRPr="00192B2D">
        <w:rPr>
          <w:rFonts w:ascii="Calibri" w:hAnsi="Calibri" w:cs="Tahoma"/>
          <w:sz w:val="14"/>
          <w:szCs w:val="14"/>
        </w:rPr>
        <w:t>de la Ley Federal de Instituciones de Fianzas en vigor.</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lastRenderedPageBreak/>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bookmarkStart w:id="7" w:name="_GoBack"/>
      <w:bookmarkEnd w:id="7"/>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4BF7C" w14:textId="77777777" w:rsidR="00891399" w:rsidRDefault="00891399" w:rsidP="007F0B73">
      <w:r>
        <w:separator/>
      </w:r>
    </w:p>
  </w:endnote>
  <w:endnote w:type="continuationSeparator" w:id="0">
    <w:p w14:paraId="2B6E6C01" w14:textId="77777777" w:rsidR="00891399" w:rsidRDefault="0089139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7531F9" w:rsidRDefault="007531F9" w:rsidP="00A215A8">
        <w:pPr>
          <w:pStyle w:val="Piedepgina"/>
          <w:jc w:val="center"/>
          <w:rPr>
            <w:rFonts w:ascii="Century Gothic" w:hAnsi="Century Gothic"/>
            <w:b/>
            <w:color w:val="009999"/>
            <w:sz w:val="18"/>
            <w:szCs w:val="14"/>
          </w:rPr>
        </w:pPr>
      </w:p>
      <w:p w14:paraId="5DDA9009" w14:textId="12926F55" w:rsidR="007531F9" w:rsidRPr="006249CF" w:rsidRDefault="007531F9"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1FBE9B55" w:rsidR="007531F9" w:rsidRPr="00A215A8" w:rsidRDefault="007531F9"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 xml:space="preserve">No. </w:t>
        </w:r>
        <w:r w:rsidR="00A0057B">
          <w:rPr>
            <w:rFonts w:ascii="Century Gothic" w:hAnsi="Century Gothic"/>
            <w:b/>
            <w:color w:val="7030A0"/>
            <w:sz w:val="18"/>
            <w:szCs w:val="16"/>
          </w:rPr>
          <w:t>LP-919044992-I54</w:t>
        </w:r>
        <w:r w:rsidR="00D13ACE">
          <w:rPr>
            <w:rFonts w:ascii="Century Gothic" w:hAnsi="Century Gothic"/>
            <w:b/>
            <w:color w:val="7030A0"/>
            <w:sz w:val="18"/>
            <w:szCs w:val="16"/>
          </w:rPr>
          <w:t>-2021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7A2D69">
                  <w:rPr>
                    <w:rFonts w:ascii="Century Gothic" w:hAnsi="Century Gothic"/>
                    <w:b/>
                    <w:noProof/>
                    <w:color w:val="7030A0"/>
                    <w:sz w:val="18"/>
                    <w:szCs w:val="16"/>
                  </w:rPr>
                  <w:t>50</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7A2D69">
                  <w:rPr>
                    <w:rFonts w:ascii="Century Gothic" w:hAnsi="Century Gothic"/>
                    <w:b/>
                    <w:noProof/>
                    <w:color w:val="7030A0"/>
                    <w:sz w:val="18"/>
                    <w:szCs w:val="16"/>
                  </w:rPr>
                  <w:t>50</w:t>
                </w:r>
                <w:r w:rsidRPr="00A215A8">
                  <w:rPr>
                    <w:rFonts w:ascii="Century Gothic" w:hAnsi="Century Gothic"/>
                    <w:b/>
                    <w:color w:val="7030A0"/>
                    <w:sz w:val="18"/>
                    <w:szCs w:val="16"/>
                  </w:rPr>
                  <w:fldChar w:fldCharType="end"/>
                </w:r>
              </w:sdtContent>
            </w:sdt>
          </w:sdtContent>
        </w:sdt>
      </w:p>
      <w:p w14:paraId="07F5D801" w14:textId="77777777" w:rsidR="007531F9" w:rsidRDefault="00891399" w:rsidP="004C675C">
        <w:pPr>
          <w:pStyle w:val="Piedepgina"/>
          <w:rPr>
            <w:b/>
            <w:color w:val="009999"/>
          </w:rPr>
        </w:pPr>
      </w:p>
    </w:sdtContent>
  </w:sdt>
  <w:p w14:paraId="7D6C4373" w14:textId="77777777" w:rsidR="007531F9" w:rsidRPr="004C675C" w:rsidRDefault="007531F9" w:rsidP="004C675C">
    <w:pPr>
      <w:pStyle w:val="Piedepgina"/>
    </w:pPr>
  </w:p>
  <w:p w14:paraId="3D648F9C" w14:textId="7A3E65A3" w:rsidR="007531F9" w:rsidRDefault="007531F9" w:rsidP="006249CF">
    <w:pPr>
      <w:tabs>
        <w:tab w:val="left" w:pos="6810"/>
      </w:tabs>
    </w:pPr>
    <w:r>
      <w:tab/>
    </w:r>
  </w:p>
  <w:p w14:paraId="55E61ED3" w14:textId="77777777" w:rsidR="007531F9" w:rsidRDefault="007531F9"/>
  <w:p w14:paraId="7839659B" w14:textId="77777777" w:rsidR="007531F9" w:rsidRDefault="007531F9"/>
  <w:p w14:paraId="4CFBED29" w14:textId="77777777" w:rsidR="007531F9" w:rsidRDefault="007531F9"/>
  <w:p w14:paraId="77C60F7D" w14:textId="77777777" w:rsidR="007531F9" w:rsidRDefault="007531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9456C" w14:textId="77777777" w:rsidR="00891399" w:rsidRDefault="00891399" w:rsidP="007F0B73">
      <w:r>
        <w:separator/>
      </w:r>
    </w:p>
  </w:footnote>
  <w:footnote w:type="continuationSeparator" w:id="0">
    <w:p w14:paraId="5834A973" w14:textId="77777777" w:rsidR="00891399" w:rsidRDefault="0089139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7531F9" w:rsidRPr="00C765F1" w:rsidRDefault="007531F9"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7531F9" w:rsidRPr="00C765F1" w:rsidRDefault="007531F9" w:rsidP="00313C66">
    <w:pPr>
      <w:jc w:val="center"/>
      <w:rPr>
        <w:rFonts w:ascii="Corbel" w:hAnsi="Corbel"/>
        <w:b/>
        <w:szCs w:val="16"/>
      </w:rPr>
    </w:pPr>
    <w:r w:rsidRPr="00C765F1">
      <w:rPr>
        <w:rFonts w:ascii="Corbel" w:hAnsi="Corbel"/>
        <w:b/>
        <w:szCs w:val="16"/>
      </w:rPr>
      <w:t>SERVICIOS DE SALUD DE NUEVO LEÓN</w:t>
    </w:r>
  </w:p>
  <w:p w14:paraId="45C24739" w14:textId="77777777" w:rsidR="007531F9" w:rsidRPr="00180FA7" w:rsidRDefault="007531F9"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7531F9" w:rsidRDefault="007531F9" w:rsidP="00E7019E">
    <w:pPr>
      <w:tabs>
        <w:tab w:val="left" w:pos="9795"/>
      </w:tabs>
    </w:pPr>
    <w:r>
      <w:tab/>
    </w:r>
  </w:p>
  <w:p w14:paraId="4E713FFA" w14:textId="77777777" w:rsidR="007531F9" w:rsidRDefault="007531F9"/>
  <w:p w14:paraId="69B02B1E" w14:textId="77777777" w:rsidR="007531F9" w:rsidRDefault="007531F9"/>
  <w:p w14:paraId="2672FAD0" w14:textId="77777777" w:rsidR="007531F9" w:rsidRDefault="007531F9"/>
  <w:p w14:paraId="240CBA08" w14:textId="77777777" w:rsidR="007531F9" w:rsidRDefault="007531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2"/>
  </w:num>
  <w:num w:numId="2">
    <w:abstractNumId w:val="8"/>
  </w:num>
  <w:num w:numId="3">
    <w:abstractNumId w:val="22"/>
  </w:num>
  <w:num w:numId="4">
    <w:abstractNumId w:val="38"/>
  </w:num>
  <w:num w:numId="5">
    <w:abstractNumId w:val="6"/>
  </w:num>
  <w:num w:numId="6">
    <w:abstractNumId w:val="0"/>
  </w:num>
  <w:num w:numId="7">
    <w:abstractNumId w:val="16"/>
  </w:num>
  <w:num w:numId="8">
    <w:abstractNumId w:val="15"/>
  </w:num>
  <w:num w:numId="9">
    <w:abstractNumId w:val="34"/>
  </w:num>
  <w:num w:numId="10">
    <w:abstractNumId w:val="17"/>
  </w:num>
  <w:num w:numId="11">
    <w:abstractNumId w:val="11"/>
  </w:num>
  <w:num w:numId="12">
    <w:abstractNumId w:val="12"/>
  </w:num>
  <w:num w:numId="13">
    <w:abstractNumId w:val="13"/>
  </w:num>
  <w:num w:numId="14">
    <w:abstractNumId w:val="18"/>
  </w:num>
  <w:num w:numId="15">
    <w:abstractNumId w:val="20"/>
  </w:num>
  <w:num w:numId="16">
    <w:abstractNumId w:val="31"/>
  </w:num>
  <w:num w:numId="17">
    <w:abstractNumId w:val="28"/>
  </w:num>
  <w:num w:numId="18">
    <w:abstractNumId w:val="26"/>
  </w:num>
  <w:num w:numId="19">
    <w:abstractNumId w:val="23"/>
  </w:num>
  <w:num w:numId="20">
    <w:abstractNumId w:val="47"/>
  </w:num>
  <w:num w:numId="21">
    <w:abstractNumId w:val="10"/>
  </w:num>
  <w:num w:numId="22">
    <w:abstractNumId w:val="29"/>
  </w:num>
  <w:num w:numId="23">
    <w:abstractNumId w:val="44"/>
  </w:num>
  <w:num w:numId="24">
    <w:abstractNumId w:val="27"/>
  </w:num>
  <w:num w:numId="25">
    <w:abstractNumId w:val="21"/>
  </w:num>
  <w:num w:numId="26">
    <w:abstractNumId w:val="25"/>
  </w:num>
  <w:num w:numId="27">
    <w:abstractNumId w:val="35"/>
  </w:num>
  <w:num w:numId="28">
    <w:abstractNumId w:val="39"/>
  </w:num>
  <w:num w:numId="29">
    <w:abstractNumId w:val="46"/>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3"/>
  </w:num>
  <w:num w:numId="33">
    <w:abstractNumId w:val="19"/>
  </w:num>
  <w:num w:numId="34">
    <w:abstractNumId w:val="9"/>
  </w:num>
  <w:num w:numId="35">
    <w:abstractNumId w:val="48"/>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43"/>
  </w:num>
  <w:num w:numId="40">
    <w:abstractNumId w:val="32"/>
  </w:num>
  <w:num w:numId="41">
    <w:abstractNumId w:val="45"/>
  </w:num>
  <w:num w:numId="42">
    <w:abstractNumId w:val="24"/>
  </w:num>
  <w:num w:numId="43">
    <w:abstractNumId w:val="41"/>
  </w:num>
  <w:num w:numId="44">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322D"/>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407E"/>
    <w:rsid w:val="00284F3E"/>
    <w:rsid w:val="002859A0"/>
    <w:rsid w:val="00286133"/>
    <w:rsid w:val="00286D6C"/>
    <w:rsid w:val="00287A34"/>
    <w:rsid w:val="00292409"/>
    <w:rsid w:val="00293382"/>
    <w:rsid w:val="00296CA2"/>
    <w:rsid w:val="00297643"/>
    <w:rsid w:val="002A290C"/>
    <w:rsid w:val="002A355A"/>
    <w:rsid w:val="002A45E0"/>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4C04"/>
    <w:rsid w:val="0034525E"/>
    <w:rsid w:val="0035281D"/>
    <w:rsid w:val="0035431A"/>
    <w:rsid w:val="003561D9"/>
    <w:rsid w:val="0035685B"/>
    <w:rsid w:val="0035694B"/>
    <w:rsid w:val="003632F9"/>
    <w:rsid w:val="00364DB0"/>
    <w:rsid w:val="00365484"/>
    <w:rsid w:val="00367E7C"/>
    <w:rsid w:val="00367F8B"/>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46E"/>
    <w:rsid w:val="005222C5"/>
    <w:rsid w:val="00522392"/>
    <w:rsid w:val="005255EA"/>
    <w:rsid w:val="00526791"/>
    <w:rsid w:val="005307B1"/>
    <w:rsid w:val="005323AE"/>
    <w:rsid w:val="00534C07"/>
    <w:rsid w:val="0053574B"/>
    <w:rsid w:val="00540A9C"/>
    <w:rsid w:val="00544481"/>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6F7305"/>
    <w:rsid w:val="0070099E"/>
    <w:rsid w:val="007032AA"/>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2D69"/>
    <w:rsid w:val="007A7FCC"/>
    <w:rsid w:val="007B0AAA"/>
    <w:rsid w:val="007B3013"/>
    <w:rsid w:val="007B5284"/>
    <w:rsid w:val="007B5D8C"/>
    <w:rsid w:val="007B6782"/>
    <w:rsid w:val="007B740C"/>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399"/>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600E7"/>
    <w:rsid w:val="00965EEA"/>
    <w:rsid w:val="00970B2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057B"/>
    <w:rsid w:val="00A02465"/>
    <w:rsid w:val="00A0351D"/>
    <w:rsid w:val="00A0483B"/>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AB0"/>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C17FB"/>
    <w:rsid w:val="00BC22F3"/>
    <w:rsid w:val="00BC2F13"/>
    <w:rsid w:val="00BC5687"/>
    <w:rsid w:val="00BC6754"/>
    <w:rsid w:val="00BD038A"/>
    <w:rsid w:val="00BD3DB0"/>
    <w:rsid w:val="00BD6DDA"/>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CE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23DDB-BD78-4E90-9C69-B7CB25551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23268</Words>
  <Characters>127978</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6</cp:revision>
  <cp:lastPrinted>2019-10-03T21:43:00Z</cp:lastPrinted>
  <dcterms:created xsi:type="dcterms:W3CDTF">2021-08-13T17:31:00Z</dcterms:created>
  <dcterms:modified xsi:type="dcterms:W3CDTF">2021-08-13T17:39:00Z</dcterms:modified>
</cp:coreProperties>
</file>