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bookmarkStart w:id="0" w:name="_GoBack"/>
      <w:bookmarkEnd w:id="0"/>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6244A81C" w:rsidR="001B5AF2" w:rsidRPr="007B26A4" w:rsidRDefault="0097150F" w:rsidP="001B5AF2">
      <w:pPr>
        <w:pStyle w:val="Ttulo9"/>
        <w:ind w:right="-232"/>
        <w:jc w:val="center"/>
        <w:rPr>
          <w:rFonts w:ascii="Meiryo" w:eastAsia="Meiryo" w:hAnsi="Meiryo" w:cs="Meiryo"/>
          <w:color w:val="7030A0"/>
          <w:sz w:val="28"/>
          <w:szCs w:val="28"/>
          <w:lang w:val="es-ES" w:eastAsia="en-US"/>
        </w:rPr>
      </w:pPr>
      <w:r w:rsidRPr="0097150F">
        <w:rPr>
          <w:rFonts w:ascii="Meiryo" w:eastAsia="Meiryo" w:hAnsi="Meiryo" w:cs="Meiryo"/>
          <w:color w:val="7030A0"/>
          <w:sz w:val="28"/>
          <w:szCs w:val="28"/>
          <w:lang w:val="es-ES" w:eastAsia="en-US"/>
        </w:rPr>
        <w:t>LP-919044992-I48-2021</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02A47218" w:rsidR="001B5AF2" w:rsidRPr="007B26A4" w:rsidRDefault="001B5AF2" w:rsidP="001B5AF2">
      <w:pPr>
        <w:jc w:val="center"/>
        <w:rPr>
          <w:rFonts w:ascii="Arial Black" w:hAnsi="Arial Black"/>
          <w:color w:val="7030A0"/>
          <w:sz w:val="36"/>
          <w:szCs w:val="28"/>
        </w:rPr>
      </w:pPr>
      <w:r w:rsidRPr="007B26A4">
        <w:rPr>
          <w:rFonts w:ascii="Arial Black" w:hAnsi="Arial Black"/>
          <w:b/>
          <w:color w:val="7030A0"/>
          <w:sz w:val="36"/>
          <w:szCs w:val="28"/>
        </w:rPr>
        <w:t>“</w:t>
      </w:r>
      <w:r w:rsidR="004A501D">
        <w:rPr>
          <w:rFonts w:ascii="Arial Black" w:hAnsi="Arial Black"/>
          <w:b/>
          <w:color w:val="7030A0"/>
          <w:sz w:val="36"/>
          <w:szCs w:val="28"/>
        </w:rPr>
        <w:t>MEDICAMENTO</w:t>
      </w:r>
      <w:r w:rsidRPr="007B26A4">
        <w:rPr>
          <w:rFonts w:ascii="Arial Black" w:hAnsi="Arial Black"/>
          <w:b/>
          <w:color w:val="7030A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5697CFDA"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97150F">
        <w:rPr>
          <w:rFonts w:asciiTheme="minorHAnsi" w:hAnsiTheme="minorHAnsi"/>
        </w:rPr>
        <w:t>PRESENCIAL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97150F" w:rsidRPr="0097150F">
        <w:rPr>
          <w:rFonts w:asciiTheme="minorHAnsi" w:hAnsiTheme="minorHAnsi" w:cs="Arial"/>
        </w:rPr>
        <w:t>LP-919044992-I48-2021</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E2A16" w:rsidRPr="0078059E">
        <w:rPr>
          <w:rFonts w:asciiTheme="minorHAnsi" w:hAnsiTheme="minorHAnsi"/>
        </w:rPr>
        <w:t>“</w:t>
      </w:r>
      <w:r w:rsidR="004A501D">
        <w:rPr>
          <w:rFonts w:asciiTheme="minorHAnsi" w:hAnsiTheme="minorHAnsi"/>
          <w:b/>
        </w:rPr>
        <w:t>MEDICAMENTO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43B07C76"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016237">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97150F" w:rsidRPr="0097150F">
        <w:rPr>
          <w:rFonts w:asciiTheme="minorHAnsi" w:hAnsiTheme="minorHAnsi" w:cs="Arial"/>
        </w:rPr>
        <w:t>LP-919044992-I48-2021</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4A501D">
        <w:rPr>
          <w:rFonts w:asciiTheme="minorHAnsi" w:hAnsiTheme="minorHAnsi" w:cs="Arial"/>
          <w:b/>
        </w:rPr>
        <w:t>MEDICAMENTO</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20CA51BC"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Oficial de la Federación el 27 de Octubre de 2008.</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32915778"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54357378"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Departamento de Control de Insumos y Almacén</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7D4482CA"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97150F" w:rsidRPr="0097150F">
        <w:rPr>
          <w:rFonts w:asciiTheme="minorHAnsi" w:hAnsiTheme="minorHAnsi" w:cs="Arial"/>
        </w:rPr>
        <w:t>LP-919044992-I48-2021</w:t>
      </w:r>
      <w:r w:rsidRPr="0097150F">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15675C5D"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medicamento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3240BB">
        <w:rPr>
          <w:rFonts w:asciiTheme="minorHAnsi" w:hAnsiTheme="minorHAnsi" w:cs="Arial"/>
        </w:rPr>
        <w:t>1</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7EA9AE2C"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A501D" w:rsidRPr="00F23203">
        <w:rPr>
          <w:rFonts w:asciiTheme="minorHAnsi" w:hAnsiTheme="minorHAnsi" w:cs="Arial"/>
        </w:rPr>
        <w:t xml:space="preserve">adquisición del medicamento requerido por </w:t>
      </w:r>
      <w:r w:rsidR="004A501D" w:rsidRPr="00F23203">
        <w:rPr>
          <w:rFonts w:asciiTheme="minorHAnsi" w:hAnsiTheme="minorHAnsi" w:cs="Arial"/>
          <w:b/>
          <w:bCs/>
        </w:rPr>
        <w:t>L</w:t>
      </w:r>
      <w:r w:rsidR="004A501D" w:rsidRPr="00F23203">
        <w:rPr>
          <w:rFonts w:asciiTheme="minorHAnsi" w:hAnsiTheme="minorHAnsi" w:cs="Arial"/>
          <w:b/>
        </w:rPr>
        <w:t>a</w:t>
      </w:r>
      <w:r w:rsidR="004A501D" w:rsidRPr="00F23203">
        <w:rPr>
          <w:rFonts w:asciiTheme="minorHAnsi" w:hAnsiTheme="minorHAnsi" w:cs="Arial"/>
        </w:rPr>
        <w:t xml:space="preserve"> </w:t>
      </w:r>
      <w:r w:rsidR="004A501D" w:rsidRPr="00F23203">
        <w:rPr>
          <w:rFonts w:asciiTheme="minorHAnsi" w:hAnsiTheme="minorHAnsi" w:cs="Arial"/>
          <w:b/>
          <w:bCs/>
        </w:rPr>
        <w:t>C</w:t>
      </w:r>
      <w:r w:rsidR="004A501D" w:rsidRPr="00F23203">
        <w:rPr>
          <w:rFonts w:asciiTheme="minorHAnsi" w:hAnsiTheme="minorHAnsi" w:cs="Arial"/>
          <w:b/>
        </w:rPr>
        <w:t xml:space="preserve">onvocante, </w:t>
      </w:r>
      <w:r w:rsidR="004A501D" w:rsidRPr="00F23203">
        <w:rPr>
          <w:rFonts w:asciiTheme="minorHAnsi" w:hAnsiTheme="minorHAnsi" w:cs="Arial"/>
        </w:rPr>
        <w:t xml:space="preserve">se realizará con recursos del tipo de presupuesto </w:t>
      </w:r>
      <w:r w:rsidR="004A501D" w:rsidRPr="00F23203">
        <w:rPr>
          <w:rFonts w:asciiTheme="minorHAnsi" w:hAnsiTheme="minorHAnsi" w:cs="Arial"/>
          <w:b/>
        </w:rPr>
        <w:t>122002</w:t>
      </w:r>
      <w:r w:rsidR="004A501D" w:rsidRPr="00F23203">
        <w:rPr>
          <w:rFonts w:asciiTheme="minorHAnsi" w:hAnsiTheme="minorHAnsi" w:cs="Arial"/>
        </w:rPr>
        <w:t>, pr</w:t>
      </w:r>
      <w:r w:rsidR="00833476" w:rsidRPr="00F23203">
        <w:rPr>
          <w:rFonts w:asciiTheme="minorHAnsi" w:hAnsiTheme="minorHAnsi" w:cs="Arial"/>
        </w:rPr>
        <w:t xml:space="preserve">ograma 020508, </w:t>
      </w:r>
      <w:r w:rsidR="004A501D" w:rsidRPr="00F23203">
        <w:rPr>
          <w:rFonts w:asciiTheme="minorHAnsi" w:hAnsiTheme="minorHAnsi" w:cs="Arial"/>
        </w:rPr>
        <w:t>Partida 25301</w:t>
      </w:r>
      <w:r w:rsidR="00F23203" w:rsidRPr="00F23203">
        <w:rPr>
          <w:rFonts w:asciiTheme="minorHAnsi" w:hAnsiTheme="minorHAnsi" w:cs="Arial"/>
        </w:rPr>
        <w:t>, Unidad 1482</w:t>
      </w:r>
      <w:r w:rsidR="004A501D" w:rsidRPr="00F23203">
        <w:rPr>
          <w:rFonts w:asciiTheme="minorHAnsi" w:hAnsiTheme="minorHAnsi" w:cs="Arial"/>
        </w:rPr>
        <w:t xml:space="preserve">, cuenta bancaria </w:t>
      </w:r>
      <w:r w:rsidR="00F23203" w:rsidRPr="00F23203">
        <w:rPr>
          <w:rFonts w:asciiTheme="minorHAnsi" w:hAnsiTheme="minorHAnsi" w:cs="Arial"/>
        </w:rPr>
        <w:t>1121550960</w:t>
      </w:r>
      <w:r w:rsidR="004A501D" w:rsidRPr="00F23203">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1AB1C7D4"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de medicamento</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por </w:t>
      </w:r>
      <w:r w:rsidR="00B014F1">
        <w:rPr>
          <w:rFonts w:asciiTheme="minorHAnsi" w:hAnsiTheme="minorHAnsi"/>
        </w:rPr>
        <w:t xml:space="preserve">la </w:t>
      </w:r>
      <w:r w:rsidR="00B014F1" w:rsidRPr="00913985">
        <w:rPr>
          <w:rFonts w:asciiTheme="minorHAnsi" w:hAnsiTheme="minorHAnsi"/>
        </w:rPr>
        <w:t>Dirección de Hospitales</w:t>
      </w:r>
      <w:r w:rsidRPr="00913985">
        <w:rPr>
          <w:rFonts w:asciiTheme="minorHAnsi" w:hAnsiTheme="minorHAnsi"/>
        </w:rPr>
        <w:t>,</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0E2BE98E"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Pr="00913985">
        <w:rPr>
          <w:rFonts w:asciiTheme="minorHAnsi" w:hAnsiTheme="minorHAnsi"/>
          <w:color w:val="000000"/>
        </w:rPr>
        <w:t xml:space="preserve">de </w:t>
      </w:r>
      <w:r w:rsidR="00B014F1" w:rsidRPr="00913985">
        <w:rPr>
          <w:rFonts w:asciiTheme="minorHAnsi" w:hAnsiTheme="minorHAnsi"/>
          <w:color w:val="000000"/>
        </w:rPr>
        <w:t>los medicamentos</w:t>
      </w:r>
      <w:r w:rsidR="00913985" w:rsidRPr="00913985">
        <w:rPr>
          <w:rFonts w:asciiTheme="minorHAnsi" w:hAnsiTheme="minorHAnsi"/>
          <w:color w:val="000000"/>
        </w:rPr>
        <w:t xml:space="preserve"> ofertado</w:t>
      </w:r>
      <w:r w:rsidRPr="00913985">
        <w:rPr>
          <w:rFonts w:asciiTheme="minorHAnsi" w:hAnsiTheme="minorHAnsi"/>
          <w:color w:val="000000"/>
        </w:rPr>
        <w:t xml:space="preserve">s.  </w:t>
      </w:r>
    </w:p>
    <w:p w14:paraId="4E91850A" w14:textId="04C45D93"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 xml:space="preserve">de </w:t>
      </w:r>
      <w:r w:rsidR="00B014F1" w:rsidRPr="00913985">
        <w:rPr>
          <w:rFonts w:asciiTheme="minorHAnsi" w:hAnsiTheme="minorHAnsi"/>
        </w:rPr>
        <w:t>medicamentos</w:t>
      </w:r>
      <w:r w:rsidR="001165A7" w:rsidRPr="00913985">
        <w:rPr>
          <w:rFonts w:asciiTheme="minorHAnsi" w:hAnsiTheme="minorHAnsi"/>
        </w:rPr>
        <w:t xml:space="preserve"> requeridos en el formato</w:t>
      </w:r>
      <w:r w:rsidR="001165A7" w:rsidRPr="00F931AA">
        <w:rPr>
          <w:rFonts w:asciiTheme="minorHAnsi" w:hAnsiTheme="minorHAnsi"/>
        </w:rPr>
        <w:t xml:space="preserve"> de Orden de Envío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w:t>
      </w:r>
      <w:r w:rsidRPr="00C1070D">
        <w:rPr>
          <w:rFonts w:asciiTheme="minorHAnsi" w:hAnsiTheme="minorHAnsi"/>
        </w:rPr>
        <w:lastRenderedPageBreak/>
        <w:t xml:space="preserve">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Ote,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P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3334DE3E" w:rsidR="002F3EDC" w:rsidRPr="00A01537" w:rsidRDefault="00DB3124" w:rsidP="00EB7555">
      <w:pPr>
        <w:pStyle w:val="Prrafodelista"/>
        <w:numPr>
          <w:ilvl w:val="1"/>
          <w:numId w:val="25"/>
        </w:numPr>
        <w:ind w:left="1276" w:right="49"/>
        <w:jc w:val="both"/>
        <w:rPr>
          <w:rFonts w:asciiTheme="minorHAnsi" w:hAnsiTheme="minorHAnsi"/>
        </w:rPr>
      </w:pPr>
      <w:r>
        <w:rPr>
          <w:rFonts w:asciiTheme="minorHAnsi" w:hAnsiTheme="minorHAnsi"/>
        </w:rPr>
        <w:t>Los medicamentos</w:t>
      </w:r>
      <w:r w:rsidR="002C54E8" w:rsidRPr="00A01537">
        <w:rPr>
          <w:rFonts w:asciiTheme="minorHAnsi" w:hAnsiTheme="minorHAnsi"/>
        </w:rPr>
        <w:t xml:space="preserve"> se entregarán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de la Convocante conforme al contrato abierto que se celebre (No se recibirá</w:t>
      </w:r>
      <w:r w:rsidR="00AB2F3A">
        <w:rPr>
          <w:rFonts w:asciiTheme="minorHAnsi" w:hAnsiTheme="minorHAnsi"/>
        </w:rPr>
        <w:t>n</w:t>
      </w:r>
      <w:r w:rsidR="002C54E8" w:rsidRPr="00A01537">
        <w:rPr>
          <w:rFonts w:asciiTheme="minorHAnsi" w:hAnsiTheme="minorHAnsi"/>
        </w:rPr>
        <w:t xml:space="preserve"> </w:t>
      </w:r>
      <w:r>
        <w:rPr>
          <w:rFonts w:asciiTheme="minorHAnsi" w:hAnsiTheme="minorHAnsi"/>
        </w:rPr>
        <w:t>medicamentos</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0D32D388" w:rsidR="002F3EDC" w:rsidRPr="00A20660"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5D1541" w:rsidRPr="00F23203">
        <w:rPr>
          <w:rFonts w:asciiTheme="minorHAnsi" w:hAnsiTheme="minorHAnsi" w:cs="Arial"/>
          <w:sz w:val="20"/>
        </w:rPr>
        <w:t>1</w:t>
      </w:r>
      <w:r w:rsidR="00023862" w:rsidRPr="00F23203">
        <w:rPr>
          <w:rFonts w:asciiTheme="minorHAnsi" w:hAnsiTheme="minorHAnsi" w:cs="Arial"/>
          <w:sz w:val="20"/>
        </w:rPr>
        <w:t>2</w:t>
      </w:r>
      <w:r w:rsidR="00606B41" w:rsidRPr="00F23203">
        <w:rPr>
          <w:rFonts w:asciiTheme="minorHAnsi" w:hAnsiTheme="minorHAnsi" w:cs="Arial"/>
          <w:sz w:val="20"/>
        </w:rPr>
        <w:t xml:space="preserve"> </w:t>
      </w:r>
      <w:r w:rsidRPr="00F23203">
        <w:rPr>
          <w:rFonts w:asciiTheme="minorHAnsi" w:hAnsiTheme="minorHAnsi" w:cs="Arial"/>
          <w:sz w:val="20"/>
        </w:rPr>
        <w:t xml:space="preserve">de </w:t>
      </w:r>
      <w:r w:rsidR="00023862" w:rsidRPr="00F23203">
        <w:rPr>
          <w:rFonts w:asciiTheme="minorHAnsi" w:hAnsiTheme="minorHAnsi" w:cs="Arial"/>
          <w:sz w:val="20"/>
        </w:rPr>
        <w:t>agosto</w:t>
      </w:r>
      <w:r w:rsidR="007B26A4" w:rsidRPr="00F23203">
        <w:rPr>
          <w:rFonts w:asciiTheme="minorHAnsi" w:hAnsiTheme="minorHAnsi" w:cs="Arial"/>
          <w:sz w:val="20"/>
        </w:rPr>
        <w:t xml:space="preserve"> del 202</w:t>
      </w:r>
      <w:r w:rsidR="008425B2" w:rsidRPr="00F23203">
        <w:rPr>
          <w:rFonts w:asciiTheme="minorHAnsi" w:hAnsiTheme="minorHAnsi" w:cs="Arial"/>
          <w:sz w:val="20"/>
        </w:rPr>
        <w:t>1</w:t>
      </w:r>
      <w:r w:rsidRPr="00F23203">
        <w:rPr>
          <w:rFonts w:asciiTheme="minorHAnsi" w:hAnsiTheme="minorHAnsi" w:cs="Arial"/>
          <w:sz w:val="20"/>
        </w:rPr>
        <w:t xml:space="preserve"> al </w:t>
      </w:r>
      <w:r w:rsidR="00D60C55" w:rsidRPr="00F23203">
        <w:rPr>
          <w:rFonts w:asciiTheme="minorHAnsi" w:hAnsiTheme="minorHAnsi" w:cs="Arial"/>
          <w:sz w:val="20"/>
        </w:rPr>
        <w:t>31</w:t>
      </w:r>
      <w:r w:rsidRPr="00F23203">
        <w:rPr>
          <w:rFonts w:asciiTheme="minorHAnsi" w:hAnsiTheme="minorHAnsi" w:cs="Arial"/>
          <w:sz w:val="20"/>
        </w:rPr>
        <w:t xml:space="preserve"> de </w:t>
      </w:r>
      <w:r w:rsidR="00023862" w:rsidRPr="00F23203">
        <w:rPr>
          <w:rFonts w:asciiTheme="minorHAnsi" w:hAnsiTheme="minorHAnsi" w:cs="Arial"/>
          <w:sz w:val="20"/>
        </w:rPr>
        <w:t>d</w:t>
      </w:r>
      <w:r w:rsidR="00D60C55" w:rsidRPr="00F23203">
        <w:rPr>
          <w:rFonts w:asciiTheme="minorHAnsi" w:hAnsiTheme="minorHAnsi" w:cs="Arial"/>
          <w:sz w:val="20"/>
        </w:rPr>
        <w:t>iciembre</w:t>
      </w:r>
      <w:r w:rsidR="007B26A4" w:rsidRPr="00F23203">
        <w:rPr>
          <w:rFonts w:asciiTheme="minorHAnsi" w:hAnsiTheme="minorHAnsi" w:cs="Arial"/>
          <w:sz w:val="20"/>
        </w:rPr>
        <w:t xml:space="preserve"> del 202</w:t>
      </w:r>
      <w:r w:rsidR="008425B2" w:rsidRPr="00F23203">
        <w:rPr>
          <w:rFonts w:asciiTheme="minorHAnsi" w:hAnsiTheme="minorHAnsi" w:cs="Arial"/>
          <w:sz w:val="20"/>
        </w:rPr>
        <w:t>1</w:t>
      </w:r>
      <w:r w:rsidRPr="00F23203">
        <w:rPr>
          <w:rFonts w:asciiTheme="minorHAnsi" w:hAnsiTheme="minorHAnsi" w:cs="Arial"/>
          <w:sz w:val="20"/>
        </w:rPr>
        <w:t>.</w:t>
      </w:r>
      <w:r w:rsidRPr="00A20660">
        <w:rPr>
          <w:rFonts w:asciiTheme="minorHAnsi" w:hAnsiTheme="minorHAnsi" w:cs="Arial"/>
          <w:sz w:val="20"/>
        </w:rPr>
        <w:t xml:space="preserve"> </w:t>
      </w:r>
    </w:p>
    <w:p w14:paraId="4938F83D" w14:textId="68C46AE8"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será de Lunes a Viernes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3F4AA669" w:rsidR="00822A52" w:rsidRDefault="00222C8B" w:rsidP="00822A52">
      <w:pPr>
        <w:ind w:left="709" w:right="-1"/>
        <w:jc w:val="both"/>
        <w:rPr>
          <w:rFonts w:asciiTheme="minorHAnsi" w:hAnsiTheme="minorHAnsi"/>
        </w:rPr>
      </w:pPr>
      <w:r>
        <w:rPr>
          <w:rFonts w:asciiTheme="minorHAnsi" w:hAnsiTheme="minorHAnsi"/>
        </w:rPr>
        <w:t xml:space="preserve">La entrega de </w:t>
      </w:r>
      <w:r w:rsidR="00DB3124">
        <w:rPr>
          <w:rFonts w:asciiTheme="minorHAnsi" w:hAnsiTheme="minorHAnsi"/>
        </w:rPr>
        <w:t>los medicamentos</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6662"/>
      </w:tblGrid>
      <w:tr w:rsidR="00B014F1" w:rsidRPr="005A31C6" w14:paraId="4E45CE5F" w14:textId="77777777" w:rsidTr="00CD2F51">
        <w:trPr>
          <w:jc w:val="center"/>
        </w:trPr>
        <w:tc>
          <w:tcPr>
            <w:tcW w:w="4106" w:type="dxa"/>
            <w:tcBorders>
              <w:top w:val="single" w:sz="4" w:space="0" w:color="auto"/>
              <w:left w:val="single" w:sz="4" w:space="0" w:color="auto"/>
              <w:bottom w:val="single" w:sz="4" w:space="0" w:color="auto"/>
              <w:right w:val="single" w:sz="4" w:space="0" w:color="auto"/>
            </w:tcBorders>
            <w:shd w:val="clear" w:color="auto" w:fill="7030A0"/>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6662" w:type="dxa"/>
            <w:tcBorders>
              <w:top w:val="single" w:sz="4" w:space="0" w:color="auto"/>
              <w:left w:val="single" w:sz="4" w:space="0" w:color="auto"/>
              <w:bottom w:val="single" w:sz="4" w:space="0" w:color="auto"/>
              <w:right w:val="single" w:sz="4" w:space="0" w:color="auto"/>
            </w:tcBorders>
            <w:shd w:val="clear" w:color="auto" w:fill="7030A0"/>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CD2F51">
        <w:trPr>
          <w:jc w:val="center"/>
        </w:trPr>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8425B2" w:rsidRDefault="00023862" w:rsidP="00023862">
            <w:pPr>
              <w:rPr>
                <w:rFonts w:ascii="Century Gothic" w:hAnsi="Century Gothic" w:cstheme="minorHAnsi"/>
                <w:sz w:val="16"/>
                <w:szCs w:val="16"/>
                <w:highlight w:val="yellow"/>
              </w:rPr>
            </w:pPr>
            <w:r w:rsidRPr="00F23203">
              <w:rPr>
                <w:rFonts w:ascii="Century Gothic" w:hAnsi="Century Gothic" w:cstheme="minorHAnsi"/>
                <w:sz w:val="16"/>
                <w:szCs w:val="16"/>
              </w:rPr>
              <w:t>UNEME DEDICAM</w:t>
            </w:r>
          </w:p>
        </w:tc>
        <w:tc>
          <w:tcPr>
            <w:tcW w:w="6662" w:type="dxa"/>
            <w:tcBorders>
              <w:top w:val="single" w:sz="4" w:space="0" w:color="auto"/>
              <w:left w:val="single" w:sz="4" w:space="0" w:color="auto"/>
              <w:bottom w:val="single" w:sz="4" w:space="0" w:color="auto"/>
              <w:right w:val="single" w:sz="4" w:space="0" w:color="auto"/>
            </w:tcBorders>
          </w:tcPr>
          <w:p w14:paraId="6B7D3DD8" w14:textId="71456F25" w:rsidR="00B014F1" w:rsidRPr="00023862" w:rsidRDefault="00023862" w:rsidP="00CD2F51">
            <w:pPr>
              <w:jc w:val="both"/>
              <w:rPr>
                <w:rFonts w:ascii="Century Gothic" w:hAnsi="Century Gothic" w:cstheme="minorHAnsi"/>
                <w:sz w:val="16"/>
                <w:szCs w:val="16"/>
                <w:highlight w:val="yellow"/>
              </w:rPr>
            </w:pPr>
            <w:r w:rsidRPr="00023862">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CACF3BF"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B014F1">
        <w:rPr>
          <w:rFonts w:asciiTheme="minorHAnsi" w:hAnsiTheme="minorHAnsi" w:cs="Arial"/>
        </w:rPr>
        <w:t>medicamento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05028D1F"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Pr="002F0986">
        <w:rPr>
          <w:rFonts w:asciiTheme="minorHAnsi" w:hAnsiTheme="minorHAnsi" w:cs="Arial"/>
        </w:rPr>
        <w:t xml:space="preserve"> Las </w:t>
      </w:r>
      <w:r w:rsidRPr="009475A6">
        <w:rPr>
          <w:rFonts w:asciiTheme="minorHAnsi" w:hAnsiTheme="minorHAnsi" w:cs="Arial"/>
        </w:rPr>
        <w:t xml:space="preserve">entregas de </w:t>
      </w:r>
      <w:r w:rsidR="00B014F1" w:rsidRPr="009475A6">
        <w:rPr>
          <w:rFonts w:asciiTheme="minorHAnsi" w:hAnsiTheme="minorHAnsi" w:cs="Arial"/>
        </w:rPr>
        <w:t>los medicamentos</w:t>
      </w:r>
      <w:r w:rsidRPr="009475A6">
        <w:rPr>
          <w:rFonts w:asciiTheme="minorHAnsi" w:hAnsiTheme="minorHAnsi" w:cs="Arial"/>
        </w:rPr>
        <w:t xml:space="preserve"> serán</w:t>
      </w:r>
      <w:r w:rsidRPr="002F0986">
        <w:rPr>
          <w:rFonts w:asciiTheme="minorHAnsi" w:hAnsiTheme="minorHAnsi" w:cs="Arial"/>
        </w:rPr>
        <w:t xml:space="preserve"> personalizadas.</w:t>
      </w:r>
    </w:p>
    <w:p w14:paraId="6FF03F23" w14:textId="58FA21F2"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B014F1" w:rsidRPr="009475A6">
        <w:rPr>
          <w:rFonts w:asciiTheme="minorHAnsi" w:hAnsiTheme="minorHAnsi" w:cs="Arial"/>
        </w:rPr>
        <w:t>los medicamentos</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producto terminado, así como el resto de trámites o documentación </w:t>
      </w:r>
      <w:r w:rsidRPr="009475A6">
        <w:rPr>
          <w:rFonts w:asciiTheme="minorHAnsi" w:hAnsiTheme="minorHAnsi" w:cs="Arial"/>
        </w:rPr>
        <w:t xml:space="preserve">inherentes a </w:t>
      </w:r>
      <w:r w:rsidR="00DB3124" w:rsidRPr="009475A6">
        <w:rPr>
          <w:rFonts w:asciiTheme="minorHAnsi" w:hAnsiTheme="minorHAnsi" w:cs="Arial"/>
        </w:rPr>
        <w:t>los medicamentos</w:t>
      </w:r>
      <w:r w:rsidRPr="00CB3BA8">
        <w:rPr>
          <w:rFonts w:asciiTheme="minorHAnsi" w:hAnsiTheme="minorHAnsi"/>
        </w:rPr>
        <w:t xml:space="preserve"> </w:t>
      </w:r>
      <w:r w:rsidRPr="002F0986">
        <w:rPr>
          <w:rFonts w:asciiTheme="minorHAnsi" w:hAnsiTheme="minorHAnsi" w:cs="Arial"/>
        </w:rPr>
        <w:t>a surtir.</w:t>
      </w:r>
    </w:p>
    <w:p w14:paraId="698AC1B8" w14:textId="6C43ED74"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w:t>
      </w:r>
      <w:r w:rsidR="00B014F1">
        <w:rPr>
          <w:rFonts w:asciiTheme="minorHAnsi" w:hAnsiTheme="minorHAnsi" w:cs="Arial"/>
        </w:rPr>
        <w:t>los medicamentos</w:t>
      </w:r>
      <w:r w:rsidRPr="002F0986">
        <w:rPr>
          <w:rFonts w:asciiTheme="minorHAnsi" w:hAnsiTheme="minorHAnsi" w:cs="Arial"/>
        </w:rPr>
        <w:t xml:space="preserve"> hasta cada uno de los lugares de entrega señalados por La Convocante en el medio de transporte y en las condiciones adecuadas de acuerdo a las características de </w:t>
      </w:r>
      <w:r w:rsidR="00DB3124">
        <w:rPr>
          <w:rFonts w:asciiTheme="minorHAnsi" w:hAnsiTheme="minorHAnsi" w:cs="Arial"/>
        </w:rPr>
        <w:t>los medicamentos</w:t>
      </w:r>
      <w:r w:rsidRPr="002F0986">
        <w:rPr>
          <w:rFonts w:asciiTheme="minorHAnsi" w:hAnsiTheme="minorHAnsi" w:cs="Arial"/>
        </w:rPr>
        <w:t xml:space="preserve"> de que se trate.</w:t>
      </w:r>
    </w:p>
    <w:p w14:paraId="49496DD8" w14:textId="6B909409"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B014F1">
        <w:rPr>
          <w:rFonts w:asciiTheme="minorHAnsi" w:hAnsiTheme="minorHAnsi" w:cs="Arial"/>
        </w:rPr>
        <w:t>Los medicamentos</w:t>
      </w:r>
      <w:r w:rsidRPr="002F0986">
        <w:rPr>
          <w:rFonts w:asciiTheme="minorHAnsi" w:hAnsiTheme="minorHAnsi" w:cs="Arial"/>
        </w:rPr>
        <w:t xml:space="preserve"> entregados deberán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703FCB24"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lastRenderedPageBreak/>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w:t>
      </w:r>
      <w:r w:rsidR="00B014F1">
        <w:rPr>
          <w:rFonts w:asciiTheme="minorHAnsi" w:hAnsiTheme="minorHAnsi" w:cs="Arial"/>
        </w:rPr>
        <w:t>de cada unidad aplicativa generar y enviar al l</w:t>
      </w:r>
      <w:r w:rsidR="00C04F00">
        <w:rPr>
          <w:rFonts w:asciiTheme="minorHAnsi" w:hAnsiTheme="minorHAnsi" w:cs="Arial"/>
        </w:rPr>
        <w:t>icitante que resulte adjudicado, el medicamento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Certificado Analítico emitido por el fabricante. </w:t>
      </w:r>
    </w:p>
    <w:p w14:paraId="76B0274E" w14:textId="22B3965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medica</w:t>
      </w:r>
      <w:r w:rsidR="00EB1E7D">
        <w:rPr>
          <w:rFonts w:asciiTheme="minorHAnsi" w:hAnsiTheme="minorHAnsi"/>
        </w:rPr>
        <w:t>mento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6B6A79">
        <w:rPr>
          <w:rFonts w:asciiTheme="minorHAnsi" w:hAnsiTheme="minorHAnsi"/>
        </w:rPr>
        <w:t>medicamentos</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el medicamento</w:t>
      </w:r>
      <w:r w:rsidRPr="002F0986">
        <w:rPr>
          <w:rFonts w:asciiTheme="minorHAnsi" w:hAnsiTheme="minorHAnsi"/>
        </w:rPr>
        <w:t xml:space="preserve"> que por algún motivo no fueren consumidos, tres meses antes de su caducidad de acuerdo a los lotes entregados en sus facturas.</w:t>
      </w:r>
    </w:p>
    <w:p w14:paraId="70ACAD66" w14:textId="600389B1"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6B6A79">
        <w:rPr>
          <w:rFonts w:asciiTheme="minorHAnsi" w:hAnsiTheme="minorHAnsi"/>
        </w:rPr>
        <w:t>los medicamentos</w:t>
      </w:r>
      <w:r w:rsidRPr="002F0986">
        <w:rPr>
          <w:rFonts w:asciiTheme="minorHAnsi" w:hAnsiTheme="minorHAnsi"/>
        </w:rPr>
        <w:t xml:space="preserve"> suministrados con el nombre, descripción del artículo, clave del cuadro básico, lote, cantidad, caducidad o garantía bajo el esquema de código de barras; así como empacar y embalar </w:t>
      </w:r>
      <w:r w:rsidR="006B6A79">
        <w:rPr>
          <w:rFonts w:asciiTheme="minorHAnsi" w:hAnsiTheme="minorHAnsi"/>
        </w:rPr>
        <w:t>los medicamentos</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4EA8E0F3"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 y se inicia desde el recibo de </w:t>
      </w:r>
      <w:r w:rsidR="006B6A79">
        <w:rPr>
          <w:rFonts w:asciiTheme="minorHAnsi" w:hAnsiTheme="minorHAnsi"/>
        </w:rPr>
        <w:t>los medicamentos</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298A4BC0"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 xml:space="preserve">La devolución de </w:t>
      </w:r>
      <w:r w:rsidR="006B6A79" w:rsidRPr="00F23203">
        <w:rPr>
          <w:rFonts w:asciiTheme="minorHAnsi" w:hAnsiTheme="minorHAnsi"/>
        </w:rPr>
        <w:t>los medicamentos</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9F601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lastRenderedPageBreak/>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77777777" w:rsidR="00A04B19" w:rsidRPr="00711AD9" w:rsidRDefault="00A04B19" w:rsidP="00A04B19">
      <w:pPr>
        <w:numPr>
          <w:ilvl w:val="0"/>
          <w:numId w:val="39"/>
        </w:numPr>
        <w:ind w:left="284" w:hanging="284"/>
        <w:jc w:val="both"/>
        <w:rPr>
          <w:rFonts w:ascii="Calibri" w:hAnsi="Calibri"/>
          <w:sz w:val="18"/>
          <w:szCs w:val="18"/>
        </w:rPr>
      </w:pPr>
      <w:r w:rsidRPr="00711AD9">
        <w:rPr>
          <w:rFonts w:ascii="Calibri" w:hAnsi="Calibri"/>
          <w:sz w:val="18"/>
          <w:szCs w:val="18"/>
        </w:rPr>
        <w:t>Constancia del curso de prevención y concientización sobre faltas administrativas y hechos de corrupción</w:t>
      </w:r>
      <w:r>
        <w:rPr>
          <w:rFonts w:ascii="Calibri" w:hAnsi="Calibri"/>
          <w:sz w:val="18"/>
          <w:szCs w:val="18"/>
        </w:rPr>
        <w:t>.</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A04B19">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77777777"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27CBCBB6" w14:textId="77777777" w:rsidR="007F0B73" w:rsidRPr="00037DE1" w:rsidRDefault="000B78E5" w:rsidP="008C6D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15033CE"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542E7BE" w14:textId="77777777" w:rsidR="00A04B19" w:rsidRPr="008B33A1" w:rsidRDefault="00695181" w:rsidP="00A04B19">
      <w:pPr>
        <w:numPr>
          <w:ilvl w:val="0"/>
          <w:numId w:val="3"/>
        </w:numPr>
        <w:tabs>
          <w:tab w:val="right" w:pos="1418"/>
        </w:tabs>
        <w:ind w:left="1418"/>
        <w:jc w:val="both"/>
        <w:rPr>
          <w:rFonts w:asciiTheme="minorHAnsi" w:hAnsiTheme="minorHAnsi"/>
        </w:rPr>
      </w:pPr>
      <w:r w:rsidRPr="00A04B19">
        <w:rPr>
          <w:rFonts w:asciiTheme="minorHAnsi" w:hAnsiTheme="minorHAnsi"/>
          <w:b/>
          <w:bCs/>
        </w:rPr>
        <w:t xml:space="preserve">Presentación de las Propuestas.- </w:t>
      </w:r>
      <w:r w:rsidRPr="00A04B19">
        <w:rPr>
          <w:rFonts w:asciiTheme="minorHAnsi" w:hAnsiTheme="minorHAnsi"/>
        </w:rPr>
        <w:t>El Licitante presentará en original su</w:t>
      </w:r>
      <w:r w:rsidR="00E44C3A" w:rsidRPr="00A04B19">
        <w:rPr>
          <w:rFonts w:asciiTheme="minorHAnsi" w:hAnsiTheme="minorHAnsi"/>
        </w:rPr>
        <w:t>s</w:t>
      </w:r>
      <w:r w:rsidRPr="00A04B19">
        <w:rPr>
          <w:rFonts w:asciiTheme="minorHAnsi" w:hAnsiTheme="minorHAnsi"/>
        </w:rPr>
        <w:t xml:space="preserve"> propuesta</w:t>
      </w:r>
      <w:r w:rsidR="00E44C3A" w:rsidRPr="00A04B19">
        <w:rPr>
          <w:rFonts w:asciiTheme="minorHAnsi" w:hAnsiTheme="minorHAnsi"/>
        </w:rPr>
        <w:t>s</w:t>
      </w:r>
      <w:r w:rsidRPr="00A04B19">
        <w:rPr>
          <w:rFonts w:asciiTheme="minorHAnsi" w:hAnsiTheme="minorHAnsi"/>
        </w:rPr>
        <w:t xml:space="preserve"> técnica</w:t>
      </w:r>
      <w:r w:rsidR="00E44C3A" w:rsidRPr="00A04B19">
        <w:rPr>
          <w:rFonts w:asciiTheme="minorHAnsi" w:hAnsiTheme="minorHAnsi"/>
        </w:rPr>
        <w:t xml:space="preserve"> y económica</w:t>
      </w:r>
      <w:r w:rsidRPr="00A04B19">
        <w:rPr>
          <w:rFonts w:asciiTheme="minorHAnsi" w:hAnsiTheme="minorHAnsi"/>
        </w:rPr>
        <w:t>, en papel membretado de su empresa, llenado a máquina o computadora y firmado por el representante legal, en el formato anexo a las bases expedido por la Convocante.</w:t>
      </w:r>
      <w:r w:rsidR="00B86433" w:rsidRPr="00A04B19">
        <w:rPr>
          <w:rFonts w:asciiTheme="minorHAnsi" w:hAnsiTheme="minorHAnsi"/>
        </w:rPr>
        <w:t xml:space="preserve"> </w:t>
      </w:r>
      <w:r w:rsidR="00A04B19"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w:t>
      </w:r>
      <w:r w:rsidR="00A04B19" w:rsidRPr="008B33A1">
        <w:rPr>
          <w:rFonts w:asciiTheme="minorHAnsi" w:hAnsiTheme="minorHAnsi" w:cstheme="minorHAnsi"/>
        </w:rPr>
        <w:lastRenderedPageBreak/>
        <w:t xml:space="preserve">deberán </w:t>
      </w:r>
      <w:r w:rsidR="00A04B19">
        <w:rPr>
          <w:rFonts w:asciiTheme="minorHAnsi" w:hAnsiTheme="minorHAnsi" w:cstheme="minorHAnsi"/>
        </w:rPr>
        <w:t>contener firma autógrafa</w:t>
      </w:r>
      <w:r w:rsidR="00A04B19"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A04B19">
        <w:rPr>
          <w:rFonts w:asciiTheme="minorHAnsi" w:hAnsiTheme="minorHAnsi" w:cstheme="minorHAnsi"/>
        </w:rPr>
        <w:t>s</w:t>
      </w:r>
      <w:r w:rsidR="00A04B19" w:rsidRPr="008B33A1">
        <w:rPr>
          <w:rFonts w:asciiTheme="minorHAnsi" w:hAnsiTheme="minorHAnsi" w:cstheme="minorHAnsi"/>
        </w:rPr>
        <w:t xml:space="preserve"> y Contratación de Servicios del Estado de Nuevo León.</w:t>
      </w:r>
    </w:p>
    <w:p w14:paraId="71736777" w14:textId="0380D98E" w:rsidR="00695181" w:rsidRPr="00A04B19" w:rsidRDefault="00695181" w:rsidP="0097150F">
      <w:pPr>
        <w:numPr>
          <w:ilvl w:val="0"/>
          <w:numId w:val="3"/>
        </w:numPr>
        <w:tabs>
          <w:tab w:val="right" w:pos="1418"/>
        </w:tabs>
        <w:ind w:left="1418"/>
        <w:jc w:val="both"/>
        <w:rPr>
          <w:rFonts w:asciiTheme="minorHAnsi" w:hAnsiTheme="minorHAnsi"/>
        </w:rPr>
      </w:pPr>
      <w:r w:rsidRPr="00A04B19">
        <w:rPr>
          <w:rFonts w:asciiTheme="minorHAnsi" w:hAnsiTheme="minorHAnsi"/>
          <w:b/>
        </w:rPr>
        <w:t xml:space="preserve">Costos de preparación de Propuestas. </w:t>
      </w:r>
      <w:r w:rsidRPr="00A04B19">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sidRPr="00A04B19">
        <w:rPr>
          <w:rFonts w:asciiTheme="minorHAnsi" w:hAnsiTheme="minorHAnsi"/>
        </w:rPr>
        <w:t>Licitación Pública Internacional Bajo la Cobertura de Tratados Presencial.</w:t>
      </w:r>
    </w:p>
    <w:p w14:paraId="73553DBC" w14:textId="77777777" w:rsidR="00E101E9" w:rsidRDefault="00E101E9" w:rsidP="00EC225E">
      <w:pPr>
        <w:pStyle w:val="Prrafodelista"/>
        <w:ind w:left="426"/>
        <w:rPr>
          <w:rFonts w:asciiTheme="minorHAnsi" w:hAnsiTheme="minorHAnsi"/>
        </w:rPr>
      </w:pPr>
    </w:p>
    <w:p w14:paraId="282E38BA" w14:textId="3940E778"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9FCC9CD" w14:textId="77777777" w:rsidR="00A04B19" w:rsidRPr="003E6595" w:rsidRDefault="00A04B19" w:rsidP="003C7CE4">
      <w:pPr>
        <w:pStyle w:val="Prrafodelista"/>
        <w:numPr>
          <w:ilvl w:val="0"/>
          <w:numId w:val="2"/>
        </w:numPr>
        <w:tabs>
          <w:tab w:val="left" w:pos="720"/>
          <w:tab w:val="left" w:pos="9639"/>
        </w:tabs>
        <w:jc w:val="both"/>
        <w:rPr>
          <w:rFonts w:asciiTheme="minorHAnsi" w:hAnsiTheme="minorHAnsi"/>
          <w:b/>
          <w:u w:val="single"/>
        </w:rPr>
      </w:pPr>
    </w:p>
    <w:p w14:paraId="67555CD2" w14:textId="0E0C4B13" w:rsidR="00A04B19" w:rsidRDefault="00A04B19" w:rsidP="00A04B1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Pr>
          <w:rFonts w:asciiTheme="minorHAnsi" w:hAnsiTheme="minorHAnsi"/>
        </w:rPr>
        <w:t>, propuesta que contiene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5D8C4B5C" w14:textId="77777777" w:rsidR="00A04B19" w:rsidRDefault="00A04B19" w:rsidP="00A04B19">
      <w:pPr>
        <w:pStyle w:val="Prrafodelista"/>
        <w:tabs>
          <w:tab w:val="left" w:pos="9639"/>
        </w:tabs>
        <w:ind w:left="1418"/>
        <w:jc w:val="both"/>
        <w:rPr>
          <w:rFonts w:asciiTheme="minorHAnsi" w:hAnsiTheme="minorHAnsi"/>
        </w:rPr>
      </w:pPr>
    </w:p>
    <w:p w14:paraId="462F0321" w14:textId="45334752"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w:t>
      </w:r>
      <w:r w:rsidRPr="00F23203">
        <w:rPr>
          <w:rFonts w:asciiTheme="minorHAnsi" w:hAnsiTheme="minorHAnsi"/>
        </w:rPr>
        <w:t xml:space="preserve">la compañía </w:t>
      </w:r>
      <w:r w:rsidR="004D5BAC" w:rsidRPr="00F23203">
        <w:rPr>
          <w:rFonts w:asciiTheme="minorHAnsi" w:hAnsiTheme="minorHAnsi"/>
        </w:rPr>
        <w:t>en todos</w:t>
      </w:r>
      <w:r w:rsidR="007D2C11" w:rsidRPr="00F23203">
        <w:rPr>
          <w:rFonts w:asciiTheme="minorHAnsi" w:hAnsiTheme="minorHAnsi"/>
        </w:rPr>
        <w:t xml:space="preserv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5035A6E6"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DB3124">
        <w:rPr>
          <w:rFonts w:asciiTheme="minorHAnsi" w:hAnsiTheme="minorHAnsi"/>
        </w:rPr>
        <w:t>medicamentos</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77777777"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y renglones que aplica, y con las Normas Oficiales Mexicanas, las Normas Mexicanas y a falta de éstas, con las Normas Internacionales.</w:t>
      </w:r>
    </w:p>
    <w:p w14:paraId="6CB4D498" w14:textId="0BBE84A7"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E03215" w:rsidRPr="00E03215">
        <w:rPr>
          <w:rFonts w:asciiTheme="minorHAnsi" w:hAnsiTheme="minorHAnsi"/>
        </w:rPr>
        <w:t>.</w:t>
      </w:r>
    </w:p>
    <w:p w14:paraId="704CA967" w14:textId="73B7D38B"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lastRenderedPageBreak/>
        <w:t>Carta de manifiesto</w:t>
      </w:r>
      <w:r w:rsidRPr="00F81C18">
        <w:rPr>
          <w:rFonts w:asciiTheme="minorHAnsi" w:hAnsiTheme="minorHAnsi"/>
        </w:rPr>
        <w:t xml:space="preserve"> bajo protesta de decir verdad que los </w:t>
      </w:r>
      <w:r w:rsidR="006B6A79">
        <w:rPr>
          <w:rFonts w:asciiTheme="minorHAnsi" w:hAnsiTheme="minorHAnsi"/>
        </w:rPr>
        <w:t xml:space="preserve">medicamentos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58389E25" w:rsidR="002F3EDC" w:rsidRDefault="006B6A79" w:rsidP="00C74492">
      <w:pPr>
        <w:numPr>
          <w:ilvl w:val="0"/>
          <w:numId w:val="34"/>
        </w:numPr>
        <w:tabs>
          <w:tab w:val="left" w:pos="1134"/>
        </w:tabs>
        <w:ind w:right="49"/>
        <w:jc w:val="both"/>
        <w:rPr>
          <w:rFonts w:asciiTheme="minorHAnsi" w:hAnsiTheme="minorHAnsi"/>
        </w:rPr>
      </w:pPr>
      <w:r w:rsidRPr="00780E06">
        <w:rPr>
          <w:rFonts w:asciiTheme="minorHAnsi" w:hAnsiTheme="minorHAnsi" w:cstheme="minorHAnsi"/>
        </w:rPr>
        <w:t>Alta de Hacienda que demuestre que cuenta con Almacén y Farmacia dentro del área metropolitana de la ciudad de Monterrey, Nue</w:t>
      </w:r>
      <w:r>
        <w:rPr>
          <w:rFonts w:asciiTheme="minorHAnsi" w:hAnsiTheme="minorHAnsi" w:cstheme="minorHAnsi"/>
        </w:rPr>
        <w:t xml:space="preserve">vo León, </w:t>
      </w:r>
      <w:r w:rsidRPr="00780E06">
        <w:rPr>
          <w:rFonts w:asciiTheme="minorHAnsi" w:hAnsiTheme="minorHAnsi" w:cstheme="minorHAnsi"/>
        </w:rPr>
        <w:t>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77777777"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o del laboratorio fabricante del medicamento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62F0F9"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 los medicamentos ofertados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Pr="00C04F00">
        <w:rPr>
          <w:rFonts w:asciiTheme="minorHAnsi" w:hAnsiTheme="minorHAnsi"/>
          <w:color w:val="000000"/>
        </w:rPr>
        <w:t>m</w:t>
      </w:r>
      <w:r w:rsidR="00C04F00" w:rsidRPr="00C04F00">
        <w:rPr>
          <w:rFonts w:asciiTheme="minorHAnsi" w:hAnsiTheme="minorHAnsi"/>
          <w:color w:val="000000"/>
        </w:rPr>
        <w:t>edicamento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4608391C"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C04F00" w:rsidRPr="00C04F00">
        <w:rPr>
          <w:rFonts w:asciiTheme="minorHAnsi" w:hAnsiTheme="minorHAnsi"/>
          <w:color w:val="000000"/>
        </w:rPr>
        <w:t>medicamento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Cd o USB que contenga el total de los documentos incluidos en el sobre técnico en formato pdf, word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F15EDDE" w14:textId="5F8195C0" w:rsidR="00E45673" w:rsidRPr="00E45673" w:rsidRDefault="00E45673" w:rsidP="00E45673">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rPr>
        <w:lastRenderedPageBreak/>
        <w:t xml:space="preserve">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E45673">
        <w:rPr>
          <w:rFonts w:asciiTheme="minorHAnsi" w:hAnsiTheme="minorHAnsi" w:cstheme="minorHAnsi"/>
        </w:rPr>
        <w:t>de  lo contrario, contrato de arrendamiento o figura legal con la que se sustente la propiedad del domicilio fiscal.</w:t>
      </w:r>
    </w:p>
    <w:p w14:paraId="025CB423" w14:textId="0753681F"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medicamentos.</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Default="00365F73" w:rsidP="00311634">
      <w:pPr>
        <w:rPr>
          <w:rFonts w:asciiTheme="minorHAnsi" w:hAnsiTheme="minorHAnsi" w:cs="Arial"/>
          <w:lang w:val="es-MX"/>
        </w:rPr>
      </w:pPr>
    </w:p>
    <w:p w14:paraId="2C56BE93" w14:textId="77777777" w:rsidR="008D0C3B" w:rsidRPr="00A16B2E" w:rsidRDefault="008D0C3B"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23D0B0B9"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181878B5"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p>
    <w:p w14:paraId="7DDB86E0" w14:textId="77777777" w:rsidR="002F3EDC" w:rsidRDefault="002F3EDC"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367A5025" w14:textId="77777777" w:rsidR="00046083" w:rsidRDefault="00046083" w:rsidP="002F3EDC">
      <w:pPr>
        <w:tabs>
          <w:tab w:val="left" w:pos="567"/>
        </w:tabs>
        <w:ind w:left="567" w:right="-1" w:hanging="567"/>
        <w:jc w:val="both"/>
        <w:rPr>
          <w:rFonts w:ascii="Calibri" w:hAnsi="Calibri"/>
          <w:b/>
          <w:u w:val="single"/>
        </w:rPr>
      </w:pPr>
    </w:p>
    <w:p w14:paraId="6DBDA9C2"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6ADE6E56" w14:textId="77777777" w:rsidR="000B78E5" w:rsidRPr="0039320A" w:rsidRDefault="000B78E5" w:rsidP="00943C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08909D82" w14:textId="5E2F95D9" w:rsidR="00552680" w:rsidRDefault="00552680" w:rsidP="000B78E5">
      <w:pPr>
        <w:pStyle w:val="Textoindependiente26"/>
        <w:tabs>
          <w:tab w:val="clear" w:pos="1276"/>
        </w:tabs>
        <w:ind w:right="-1"/>
        <w:outlineLvl w:val="0"/>
        <w:rPr>
          <w:rFonts w:ascii="Calibri" w:hAnsi="Calibri"/>
          <w:b w:val="0"/>
          <w:sz w:val="20"/>
        </w:rPr>
      </w:pPr>
    </w:p>
    <w:p w14:paraId="7FEFAC27" w14:textId="77777777" w:rsidR="00950F4E" w:rsidRDefault="00950F4E"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47039DF5" w14:textId="77777777" w:rsidR="00F23203" w:rsidRPr="00257801" w:rsidRDefault="00F23203" w:rsidP="000B78E5">
      <w:pPr>
        <w:pStyle w:val="Textoindependiente26"/>
        <w:tabs>
          <w:tab w:val="clear" w:pos="1276"/>
        </w:tabs>
        <w:ind w:right="-1"/>
        <w:rPr>
          <w:rFonts w:ascii="Calibri" w:hAnsi="Calibri"/>
          <w:b w:val="0"/>
          <w:sz w:val="20"/>
        </w:rPr>
      </w:pPr>
    </w:p>
    <w:p w14:paraId="65C2F0A1"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08C1D0AA"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 xml:space="preserve">de </w:t>
      </w:r>
      <w:r w:rsidR="00AF1670">
        <w:rPr>
          <w:rFonts w:ascii="Calibri" w:hAnsi="Calibri"/>
          <w:b w:val="0"/>
          <w:sz w:val="20"/>
        </w:rPr>
        <w:t>los medicamentos</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28AC4B61"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Pesos Mexicanos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64CB152E"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lastRenderedPageBreak/>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7364B2AD" w14:textId="77777777" w:rsidR="000B78E5" w:rsidRPr="0039320A" w:rsidRDefault="000B78E5" w:rsidP="000065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229D4792"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AE48E6">
        <w:rPr>
          <w:rFonts w:ascii="Calibri" w:hAnsi="Calibri"/>
        </w:rPr>
        <w:t>medicamentos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7C167E0B" w14:textId="77777777" w:rsidR="00767331" w:rsidRDefault="00767331" w:rsidP="000B78E5">
      <w:pPr>
        <w:ind w:right="-1"/>
        <w:jc w:val="both"/>
        <w:rPr>
          <w:rFonts w:ascii="Calibri" w:hAnsi="Calibri"/>
        </w:rPr>
      </w:pPr>
    </w:p>
    <w:p w14:paraId="21953AED" w14:textId="77777777" w:rsidR="00BC4CBE" w:rsidRPr="0039320A" w:rsidRDefault="00BC4CBE" w:rsidP="000B78E5">
      <w:pPr>
        <w:ind w:right="-1"/>
        <w:jc w:val="both"/>
        <w:rPr>
          <w:rFonts w:ascii="Calibri" w:hAnsi="Calibri"/>
        </w:rPr>
      </w:pPr>
    </w:p>
    <w:p w14:paraId="5620365A" w14:textId="77777777" w:rsidR="000B78E5" w:rsidRPr="0039320A"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5287A22B"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 (Anexo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3A2B4394" w14:textId="5ABB1295" w:rsidR="00560E7B" w:rsidRDefault="00560E7B" w:rsidP="00560E7B">
      <w:pPr>
        <w:pStyle w:val="NormalWeb"/>
        <w:spacing w:before="0" w:beforeAutospacing="0" w:after="0" w:afterAutospacing="0"/>
        <w:ind w:right="-5"/>
        <w:jc w:val="both"/>
        <w:rPr>
          <w:rFonts w:ascii="Calibri" w:eastAsia="Times New Roman" w:hAnsi="Calibri" w:cs="Times New Roman"/>
          <w:sz w:val="20"/>
          <w:szCs w:val="20"/>
          <w:lang w:val="es-ES_tradnl"/>
        </w:rPr>
      </w:pPr>
      <w:r w:rsidRPr="00F23203">
        <w:rPr>
          <w:rFonts w:ascii="Calibri" w:eastAsia="Times New Roman" w:hAnsi="Calibri" w:cs="Times New Roman"/>
          <w:sz w:val="20"/>
          <w:szCs w:val="20"/>
          <w:lang w:val="es-ES_tradnl"/>
        </w:rPr>
        <w:t>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r w:rsidRPr="00173E15">
        <w:rPr>
          <w:rFonts w:ascii="Calibri" w:eastAsia="Times New Roman" w:hAnsi="Calibri" w:cs="Times New Roman"/>
          <w:sz w:val="20"/>
          <w:szCs w:val="20"/>
          <w:lang w:val="es-ES_tradnl"/>
        </w:rPr>
        <w:t xml:space="preserve"> </w:t>
      </w:r>
    </w:p>
    <w:p w14:paraId="4486E446" w14:textId="77777777" w:rsidR="00560E7B" w:rsidRDefault="00560E7B" w:rsidP="000E0C23">
      <w:pPr>
        <w:pStyle w:val="NormalWeb"/>
        <w:spacing w:before="0" w:beforeAutospacing="0" w:after="0" w:afterAutospacing="0"/>
        <w:jc w:val="both"/>
        <w:rPr>
          <w:rFonts w:ascii="Calibri" w:eastAsia="Times New Roman" w:hAnsi="Calibri" w:cs="Times New Roman"/>
          <w:sz w:val="20"/>
          <w:szCs w:val="20"/>
          <w:lang w:val="es-ES_tradnl"/>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770FE6D3"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el </w:t>
      </w:r>
      <w:r w:rsidR="00CB5057">
        <w:rPr>
          <w:rFonts w:asciiTheme="minorHAnsi" w:hAnsiTheme="minorHAnsi"/>
          <w:color w:val="auto"/>
          <w:sz w:val="20"/>
          <w:szCs w:val="20"/>
        </w:rPr>
        <w:t>1</w:t>
      </w:r>
      <w:r w:rsidR="009035EA">
        <w:rPr>
          <w:rFonts w:asciiTheme="minorHAnsi" w:hAnsiTheme="minorHAnsi"/>
          <w:color w:val="auto"/>
          <w:sz w:val="20"/>
          <w:szCs w:val="20"/>
        </w:rPr>
        <w:t>9</w:t>
      </w:r>
      <w:r w:rsidR="00CB5057">
        <w:rPr>
          <w:rFonts w:asciiTheme="minorHAnsi" w:hAnsiTheme="minorHAnsi"/>
          <w:color w:val="auto"/>
          <w:sz w:val="20"/>
          <w:szCs w:val="20"/>
        </w:rPr>
        <w:t xml:space="preserve"> de </w:t>
      </w:r>
      <w:r w:rsidR="009035EA">
        <w:rPr>
          <w:rFonts w:asciiTheme="minorHAnsi" w:hAnsiTheme="minorHAnsi"/>
          <w:color w:val="auto"/>
          <w:sz w:val="20"/>
          <w:szCs w:val="20"/>
        </w:rPr>
        <w:t>Julio</w:t>
      </w:r>
      <w:r w:rsidR="00CB5057">
        <w:rPr>
          <w:rFonts w:asciiTheme="minorHAnsi" w:hAnsiTheme="minorHAnsi"/>
          <w:color w:val="auto"/>
          <w:sz w:val="20"/>
          <w:szCs w:val="20"/>
        </w:rPr>
        <w:t xml:space="preserve"> del 202</w:t>
      </w:r>
      <w:r w:rsidR="009035EA">
        <w:rPr>
          <w:rFonts w:asciiTheme="minorHAnsi" w:hAnsiTheme="minorHAnsi"/>
          <w:color w:val="auto"/>
          <w:sz w:val="20"/>
          <w:szCs w:val="20"/>
        </w:rPr>
        <w:t>1</w:t>
      </w:r>
      <w:r w:rsidRPr="00A20660">
        <w:rPr>
          <w:rFonts w:asciiTheme="minorHAnsi" w:hAnsiTheme="minorHAnsi"/>
          <w:color w:val="auto"/>
          <w:sz w:val="20"/>
          <w:szCs w:val="20"/>
        </w:rPr>
        <w:t xml:space="preserve">. </w:t>
      </w:r>
    </w:p>
    <w:p w14:paraId="48E5E888" w14:textId="77777777"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A20660">
        <w:rPr>
          <w:rFonts w:asciiTheme="minorHAnsi" w:hAnsiTheme="minorHAnsi"/>
          <w:color w:val="auto"/>
          <w:sz w:val="20"/>
          <w:szCs w:val="20"/>
        </w:rPr>
        <w:t xml:space="preserve">el </w:t>
      </w:r>
      <w:r w:rsidR="009035EA">
        <w:rPr>
          <w:rFonts w:asciiTheme="minorHAnsi" w:hAnsiTheme="minorHAnsi"/>
          <w:color w:val="auto"/>
          <w:sz w:val="20"/>
          <w:szCs w:val="20"/>
        </w:rPr>
        <w:t>19 de Julio del 2021</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065A3">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503FAD72"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97150F" w:rsidRPr="00BC4CBE">
              <w:rPr>
                <w:rFonts w:ascii="Century Gothic" w:hAnsi="Century Gothic" w:cs="Arial"/>
                <w:b/>
                <w:color w:val="000000"/>
                <w:sz w:val="18"/>
              </w:rPr>
              <w:t>LP-919044992-I48-2021</w:t>
            </w:r>
          </w:p>
          <w:p w14:paraId="62C93D65" w14:textId="46AAF081"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AE48E6">
              <w:rPr>
                <w:rFonts w:ascii="Century Gothic" w:hAnsi="Century Gothic" w:cs="Arial"/>
                <w:b/>
                <w:color w:val="000000"/>
                <w:sz w:val="18"/>
              </w:rPr>
              <w:t>MEDICAMENTO</w:t>
            </w:r>
            <w:r>
              <w:rPr>
                <w:rFonts w:ascii="Century Gothic" w:hAnsi="Century Gothic" w:cs="Arial"/>
                <w:b/>
                <w:color w:val="000000"/>
                <w:sz w:val="18"/>
              </w:rPr>
              <w:t>”</w:t>
            </w:r>
          </w:p>
        </w:tc>
      </w:tr>
      <w:tr w:rsidR="002F3EDC" w:rsidRPr="004A4FC1" w14:paraId="43E3F8FD" w14:textId="77777777" w:rsidTr="000065A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030A0"/>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C709B6" w14:textId="3F13E68B" w:rsidR="002F3EDC" w:rsidRDefault="009035EA" w:rsidP="003C4F21">
            <w:pPr>
              <w:jc w:val="center"/>
              <w:rPr>
                <w:rFonts w:ascii="Century Gothic" w:hAnsi="Century Gothic" w:cs="Arial"/>
                <w:sz w:val="16"/>
                <w:szCs w:val="18"/>
              </w:rPr>
            </w:pPr>
            <w:r>
              <w:rPr>
                <w:rFonts w:ascii="Century Gothic" w:hAnsi="Century Gothic" w:cs="Arial"/>
                <w:sz w:val="16"/>
                <w:szCs w:val="18"/>
              </w:rPr>
              <w:t>30</w:t>
            </w:r>
            <w:r w:rsidR="00CB5057">
              <w:rPr>
                <w:rFonts w:ascii="Century Gothic" w:hAnsi="Century Gothic" w:cs="Arial"/>
                <w:sz w:val="16"/>
                <w:szCs w:val="18"/>
              </w:rPr>
              <w:t>/0</w:t>
            </w:r>
            <w:r>
              <w:rPr>
                <w:rFonts w:ascii="Century Gothic" w:hAnsi="Century Gothic" w:cs="Arial"/>
                <w:sz w:val="16"/>
                <w:szCs w:val="18"/>
              </w:rPr>
              <w:t>7</w:t>
            </w:r>
            <w:r w:rsidR="00CB5057">
              <w:rPr>
                <w:rFonts w:ascii="Century Gothic" w:hAnsi="Century Gothic" w:cs="Arial"/>
                <w:sz w:val="16"/>
                <w:szCs w:val="18"/>
              </w:rPr>
              <w:t>/202</w:t>
            </w:r>
            <w:r>
              <w:rPr>
                <w:rFonts w:ascii="Century Gothic" w:hAnsi="Century Gothic" w:cs="Arial"/>
                <w:sz w:val="16"/>
                <w:szCs w:val="18"/>
              </w:rPr>
              <w:t>1</w:t>
            </w:r>
          </w:p>
          <w:p w14:paraId="274B8A81" w14:textId="5339A390" w:rsidR="00CB5057" w:rsidRPr="000065A3" w:rsidRDefault="00CB5057" w:rsidP="003C4F21">
            <w:pPr>
              <w:jc w:val="center"/>
              <w:rPr>
                <w:rFonts w:ascii="Century Gothic" w:hAnsi="Century Gothic" w:cs="Arial"/>
                <w:sz w:val="16"/>
                <w:szCs w:val="18"/>
                <w:highlight w:val="yellow"/>
              </w:rPr>
            </w:pPr>
            <w:r>
              <w:rPr>
                <w:rFonts w:ascii="Century Gothic" w:hAnsi="Century Gothic" w:cs="Arial"/>
                <w:sz w:val="16"/>
                <w:szCs w:val="18"/>
              </w:rPr>
              <w:t>1</w:t>
            </w:r>
            <w:r w:rsidR="009035EA">
              <w:rPr>
                <w:rFonts w:ascii="Century Gothic" w:hAnsi="Century Gothic" w:cs="Arial"/>
                <w:sz w:val="16"/>
                <w:szCs w:val="18"/>
              </w:rPr>
              <w:t>0</w:t>
            </w:r>
            <w:r>
              <w:rPr>
                <w:rFonts w:ascii="Century Gothic" w:hAnsi="Century Gothic" w:cs="Arial"/>
                <w:sz w:val="16"/>
                <w:szCs w:val="18"/>
              </w:rPr>
              <w:t>:</w:t>
            </w:r>
            <w:r w:rsidR="009035EA">
              <w:rPr>
                <w:rFonts w:ascii="Century Gothic" w:hAnsi="Century Gothic" w:cs="Arial"/>
                <w:sz w:val="16"/>
                <w:szCs w:val="18"/>
              </w:rPr>
              <w:t>3</w:t>
            </w:r>
            <w:r>
              <w:rPr>
                <w:rFonts w:ascii="Century Gothic" w:hAnsi="Century Gothic" w:cs="Arial"/>
                <w:sz w:val="16"/>
                <w:szCs w:val="18"/>
              </w:rPr>
              <w:t>0</w:t>
            </w:r>
            <w:r w:rsidR="00383C4C">
              <w:rPr>
                <w:rFonts w:ascii="Century Gothic" w:hAnsi="Century Gothic" w:cs="Arial"/>
                <w:sz w:val="16"/>
                <w:szCs w:val="18"/>
              </w:rPr>
              <w:t xml:space="preserve"> horas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ote,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7BA482DC" w:rsidR="002F3EDC" w:rsidRPr="00A20660" w:rsidRDefault="00CB5057" w:rsidP="003C4F21">
            <w:pPr>
              <w:jc w:val="center"/>
              <w:rPr>
                <w:rFonts w:ascii="Century Gothic" w:hAnsi="Century Gothic" w:cs="Arial"/>
                <w:sz w:val="16"/>
                <w:szCs w:val="18"/>
              </w:rPr>
            </w:pPr>
            <w:r>
              <w:rPr>
                <w:rFonts w:ascii="Century Gothic" w:hAnsi="Century Gothic" w:cs="Arial"/>
                <w:sz w:val="16"/>
                <w:szCs w:val="18"/>
              </w:rPr>
              <w:t>0</w:t>
            </w:r>
            <w:r w:rsidR="009035EA">
              <w:rPr>
                <w:rFonts w:ascii="Century Gothic" w:hAnsi="Century Gothic" w:cs="Arial"/>
                <w:sz w:val="16"/>
                <w:szCs w:val="18"/>
              </w:rPr>
              <w:t>9</w:t>
            </w:r>
            <w:r>
              <w:rPr>
                <w:rFonts w:ascii="Century Gothic" w:hAnsi="Century Gothic" w:cs="Arial"/>
                <w:sz w:val="16"/>
                <w:szCs w:val="18"/>
              </w:rPr>
              <w:t>/</w:t>
            </w:r>
            <w:r w:rsidR="009035EA">
              <w:rPr>
                <w:rFonts w:ascii="Century Gothic" w:hAnsi="Century Gothic" w:cs="Arial"/>
                <w:sz w:val="16"/>
                <w:szCs w:val="18"/>
              </w:rPr>
              <w:t>08</w:t>
            </w:r>
            <w:r w:rsidR="00AE48E6">
              <w:rPr>
                <w:rFonts w:ascii="Century Gothic" w:hAnsi="Century Gothic" w:cs="Arial"/>
                <w:sz w:val="16"/>
                <w:szCs w:val="18"/>
              </w:rPr>
              <w:t>/202</w:t>
            </w:r>
            <w:r w:rsidR="009035EA">
              <w:rPr>
                <w:rFonts w:ascii="Century Gothic" w:hAnsi="Century Gothic" w:cs="Arial"/>
                <w:sz w:val="16"/>
                <w:szCs w:val="18"/>
              </w:rPr>
              <w:t>1</w:t>
            </w:r>
          </w:p>
          <w:p w14:paraId="32A1FF39" w14:textId="507A0CD2" w:rsidR="002F3EDC" w:rsidRPr="00A20660" w:rsidRDefault="00767331" w:rsidP="00A20660">
            <w:pPr>
              <w:jc w:val="center"/>
              <w:rPr>
                <w:rFonts w:ascii="Century Gothic" w:hAnsi="Century Gothic" w:cs="Arial"/>
                <w:sz w:val="16"/>
                <w:szCs w:val="18"/>
              </w:rPr>
            </w:pPr>
            <w:r w:rsidRPr="00A20660">
              <w:rPr>
                <w:rFonts w:ascii="Century Gothic" w:hAnsi="Century Gothic" w:cs="Arial"/>
                <w:sz w:val="16"/>
                <w:szCs w:val="18"/>
              </w:rPr>
              <w:t>1</w:t>
            </w:r>
            <w:r w:rsidR="009035EA">
              <w:rPr>
                <w:rFonts w:ascii="Century Gothic" w:hAnsi="Century Gothic" w:cs="Arial"/>
                <w:sz w:val="16"/>
                <w:szCs w:val="18"/>
              </w:rPr>
              <w:t>1</w:t>
            </w:r>
            <w:r w:rsidRPr="00A20660">
              <w:rPr>
                <w:rFonts w:ascii="Century Gothic" w:hAnsi="Century Gothic" w:cs="Arial"/>
                <w:sz w:val="16"/>
                <w:szCs w:val="18"/>
              </w:rPr>
              <w:t xml:space="preserve">:00 </w:t>
            </w:r>
            <w:r w:rsidR="002F3EDC" w:rsidRPr="00A20660">
              <w:rPr>
                <w:rFonts w:ascii="Century Gothic" w:hAnsi="Century Gothic" w:cs="Arial"/>
                <w:sz w:val="16"/>
                <w:szCs w:val="18"/>
              </w:rPr>
              <w:t>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79D0FB" w14:textId="78CF63D6" w:rsidR="00CB5057" w:rsidRPr="00A20660" w:rsidRDefault="009035EA" w:rsidP="00CB5057">
            <w:pPr>
              <w:jc w:val="center"/>
              <w:rPr>
                <w:rFonts w:ascii="Century Gothic" w:hAnsi="Century Gothic" w:cs="Arial"/>
                <w:sz w:val="16"/>
                <w:szCs w:val="18"/>
              </w:rPr>
            </w:pPr>
            <w:r>
              <w:rPr>
                <w:rFonts w:ascii="Century Gothic" w:hAnsi="Century Gothic" w:cs="Arial"/>
                <w:sz w:val="16"/>
                <w:szCs w:val="18"/>
              </w:rPr>
              <w:t>11</w:t>
            </w:r>
            <w:r w:rsidR="00CB5057">
              <w:rPr>
                <w:rFonts w:ascii="Century Gothic" w:hAnsi="Century Gothic" w:cs="Arial"/>
                <w:sz w:val="16"/>
                <w:szCs w:val="18"/>
              </w:rPr>
              <w:t>/</w:t>
            </w:r>
            <w:r>
              <w:rPr>
                <w:rFonts w:ascii="Century Gothic" w:hAnsi="Century Gothic" w:cs="Arial"/>
                <w:sz w:val="16"/>
                <w:szCs w:val="18"/>
              </w:rPr>
              <w:t>08</w:t>
            </w:r>
            <w:r w:rsidR="00CB5057">
              <w:rPr>
                <w:rFonts w:ascii="Century Gothic" w:hAnsi="Century Gothic" w:cs="Arial"/>
                <w:sz w:val="16"/>
                <w:szCs w:val="18"/>
              </w:rPr>
              <w:t>/202</w:t>
            </w:r>
            <w:r>
              <w:rPr>
                <w:rFonts w:ascii="Century Gothic" w:hAnsi="Century Gothic" w:cs="Arial"/>
                <w:sz w:val="16"/>
                <w:szCs w:val="18"/>
              </w:rPr>
              <w:t>1</w:t>
            </w:r>
          </w:p>
          <w:p w14:paraId="0C668D6B" w14:textId="04C1E24C" w:rsidR="002F3EDC" w:rsidRPr="00A20660" w:rsidRDefault="00CB5057" w:rsidP="00CB5057">
            <w:pPr>
              <w:jc w:val="center"/>
              <w:rPr>
                <w:rFonts w:ascii="Century Gothic" w:hAnsi="Century Gothic" w:cs="Arial"/>
                <w:sz w:val="16"/>
                <w:szCs w:val="18"/>
              </w:rPr>
            </w:pPr>
            <w:r w:rsidRPr="00A20660">
              <w:rPr>
                <w:rFonts w:ascii="Century Gothic" w:hAnsi="Century Gothic" w:cs="Arial"/>
                <w:sz w:val="16"/>
                <w:szCs w:val="18"/>
              </w:rPr>
              <w:t>1</w:t>
            </w:r>
            <w:r>
              <w:rPr>
                <w:rFonts w:ascii="Century Gothic" w:hAnsi="Century Gothic" w:cs="Arial"/>
                <w:sz w:val="16"/>
                <w:szCs w:val="18"/>
              </w:rPr>
              <w:t>0</w:t>
            </w:r>
            <w:r w:rsidRPr="00A20660">
              <w:rPr>
                <w:rFonts w:ascii="Century Gothic" w:hAnsi="Century Gothic" w:cs="Arial"/>
                <w:sz w:val="16"/>
                <w:szCs w:val="18"/>
              </w:rPr>
              <w:t>:</w:t>
            </w:r>
            <w:r w:rsidR="009035EA">
              <w:rPr>
                <w:rFonts w:ascii="Century Gothic" w:hAnsi="Century Gothic" w:cs="Arial"/>
                <w:sz w:val="16"/>
                <w:szCs w:val="18"/>
              </w:rPr>
              <w:t>45</w:t>
            </w:r>
            <w:r w:rsidRPr="00A20660">
              <w:rPr>
                <w:rFonts w:ascii="Century Gothic" w:hAnsi="Century Gothic" w:cs="Arial"/>
                <w:sz w:val="16"/>
                <w:szCs w:val="18"/>
              </w:rPr>
              <w:t xml:space="preserve"> 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069398" w14:textId="77777777" w:rsidR="009035EA" w:rsidRPr="00A20660" w:rsidRDefault="009035EA" w:rsidP="009035EA">
            <w:pPr>
              <w:jc w:val="center"/>
              <w:rPr>
                <w:rFonts w:ascii="Century Gothic" w:hAnsi="Century Gothic" w:cs="Arial"/>
                <w:sz w:val="16"/>
                <w:szCs w:val="18"/>
              </w:rPr>
            </w:pPr>
            <w:r>
              <w:rPr>
                <w:rFonts w:ascii="Century Gothic" w:hAnsi="Century Gothic" w:cs="Arial"/>
                <w:sz w:val="16"/>
                <w:szCs w:val="18"/>
              </w:rPr>
              <w:t>11/08/2021</w:t>
            </w:r>
          </w:p>
          <w:p w14:paraId="184E5CEB" w14:textId="3BE20EB7" w:rsidR="002F3EDC" w:rsidRPr="00A20660" w:rsidRDefault="009035EA" w:rsidP="009035EA">
            <w:pPr>
              <w:jc w:val="center"/>
              <w:rPr>
                <w:rFonts w:ascii="Century Gothic" w:hAnsi="Century Gothic" w:cs="Arial"/>
                <w:sz w:val="16"/>
                <w:szCs w:val="18"/>
              </w:rPr>
            </w:pPr>
            <w:r>
              <w:rPr>
                <w:rFonts w:ascii="Century Gothic" w:hAnsi="Century Gothic" w:cs="Arial"/>
                <w:sz w:val="16"/>
                <w:szCs w:val="18"/>
              </w:rPr>
              <w:t>11</w:t>
            </w:r>
            <w:r w:rsidRPr="00A20660">
              <w:rPr>
                <w:rFonts w:ascii="Century Gothic" w:hAnsi="Century Gothic" w:cs="Arial"/>
                <w:sz w:val="16"/>
                <w:szCs w:val="18"/>
              </w:rPr>
              <w:t>:</w:t>
            </w:r>
            <w:r>
              <w:rPr>
                <w:rFonts w:ascii="Century Gothic" w:hAnsi="Century Gothic" w:cs="Arial"/>
                <w:sz w:val="16"/>
                <w:szCs w:val="18"/>
              </w:rPr>
              <w:t>00</w:t>
            </w:r>
            <w:r w:rsidRPr="00A20660">
              <w:rPr>
                <w:rFonts w:ascii="Century Gothic" w:hAnsi="Century Gothic" w:cs="Arial"/>
                <w:sz w:val="16"/>
                <w:szCs w:val="18"/>
              </w:rPr>
              <w:t xml:space="preserve"> 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9EFF4F" w14:textId="77777777" w:rsidR="009035EA" w:rsidRPr="00A20660" w:rsidRDefault="009035EA" w:rsidP="009035EA">
            <w:pPr>
              <w:jc w:val="center"/>
              <w:rPr>
                <w:rFonts w:ascii="Century Gothic" w:hAnsi="Century Gothic" w:cs="Arial"/>
                <w:sz w:val="16"/>
                <w:szCs w:val="18"/>
              </w:rPr>
            </w:pPr>
            <w:r>
              <w:rPr>
                <w:rFonts w:ascii="Century Gothic" w:hAnsi="Century Gothic" w:cs="Arial"/>
                <w:sz w:val="16"/>
                <w:szCs w:val="18"/>
              </w:rPr>
              <w:t>11/08/2021</w:t>
            </w:r>
          </w:p>
          <w:p w14:paraId="4A74BD99" w14:textId="6EFB3B59" w:rsidR="002F3EDC" w:rsidRPr="00A20660" w:rsidRDefault="009035EA" w:rsidP="009035EA">
            <w:pPr>
              <w:jc w:val="center"/>
              <w:rPr>
                <w:rFonts w:ascii="Century Gothic" w:hAnsi="Century Gothic" w:cs="Arial"/>
                <w:sz w:val="16"/>
                <w:szCs w:val="18"/>
              </w:rPr>
            </w:pPr>
            <w:r w:rsidRPr="00A20660">
              <w:rPr>
                <w:rFonts w:ascii="Century Gothic" w:hAnsi="Century Gothic" w:cs="Arial"/>
                <w:sz w:val="16"/>
                <w:szCs w:val="18"/>
              </w:rPr>
              <w:t>1</w:t>
            </w:r>
            <w:r w:rsidR="003A3631">
              <w:rPr>
                <w:rFonts w:ascii="Century Gothic" w:hAnsi="Century Gothic" w:cs="Arial"/>
                <w:sz w:val="16"/>
                <w:szCs w:val="18"/>
              </w:rPr>
              <w:t>1</w:t>
            </w:r>
            <w:r w:rsidRPr="00A20660">
              <w:rPr>
                <w:rFonts w:ascii="Century Gothic" w:hAnsi="Century Gothic" w:cs="Arial"/>
                <w:sz w:val="16"/>
                <w:szCs w:val="18"/>
              </w:rPr>
              <w:t>:</w:t>
            </w:r>
            <w:r w:rsidR="003A3631">
              <w:rPr>
                <w:rFonts w:ascii="Century Gothic" w:hAnsi="Century Gothic" w:cs="Arial"/>
                <w:sz w:val="16"/>
                <w:szCs w:val="18"/>
              </w:rPr>
              <w:t>1</w:t>
            </w:r>
            <w:r>
              <w:rPr>
                <w:rFonts w:ascii="Century Gothic" w:hAnsi="Century Gothic" w:cs="Arial"/>
                <w:sz w:val="16"/>
                <w:szCs w:val="18"/>
              </w:rPr>
              <w:t>5</w:t>
            </w:r>
            <w:r w:rsidRPr="00A20660">
              <w:rPr>
                <w:rFonts w:ascii="Century Gothic" w:hAnsi="Century Gothic" w:cs="Arial"/>
                <w:sz w:val="16"/>
                <w:szCs w:val="18"/>
              </w:rPr>
              <w:t xml:space="preserve"> horas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49E44AA9" w:rsidR="002F3EDC" w:rsidRPr="003E15CC" w:rsidRDefault="002F3EDC" w:rsidP="00CB5057">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día </w:t>
            </w:r>
            <w:r w:rsidR="00CB5057">
              <w:rPr>
                <w:rFonts w:ascii="Century Gothic" w:hAnsi="Century Gothic" w:cs="Arial"/>
                <w:sz w:val="16"/>
                <w:szCs w:val="18"/>
              </w:rPr>
              <w:t>2</w:t>
            </w:r>
            <w:r w:rsidR="003A3631">
              <w:rPr>
                <w:rFonts w:ascii="Century Gothic" w:hAnsi="Century Gothic" w:cs="Arial"/>
                <w:sz w:val="16"/>
                <w:szCs w:val="18"/>
              </w:rPr>
              <w:t>5</w:t>
            </w:r>
            <w:r w:rsidR="00A20660" w:rsidRPr="00A20660">
              <w:rPr>
                <w:rFonts w:ascii="Century Gothic" w:hAnsi="Century Gothic" w:cs="Arial"/>
                <w:sz w:val="16"/>
                <w:szCs w:val="18"/>
              </w:rPr>
              <w:t xml:space="preserve"> de </w:t>
            </w:r>
            <w:r w:rsidR="003A3631">
              <w:rPr>
                <w:rFonts w:ascii="Century Gothic" w:hAnsi="Century Gothic" w:cs="Arial"/>
                <w:sz w:val="16"/>
                <w:szCs w:val="18"/>
              </w:rPr>
              <w:t>Agosto</w:t>
            </w:r>
            <w:r w:rsidR="000065A3" w:rsidRPr="00A20660">
              <w:rPr>
                <w:rFonts w:ascii="Century Gothic" w:hAnsi="Century Gothic" w:cs="Arial"/>
                <w:sz w:val="16"/>
                <w:szCs w:val="18"/>
              </w:rPr>
              <w:t xml:space="preserve"> de 202</w:t>
            </w:r>
            <w:r w:rsidR="003A3631">
              <w:rPr>
                <w:rFonts w:ascii="Century Gothic" w:hAnsi="Century Gothic" w:cs="Arial"/>
                <w:sz w:val="16"/>
                <w:szCs w:val="18"/>
              </w:rPr>
              <w:t>1</w:t>
            </w:r>
            <w:r w:rsidRPr="00A20660">
              <w:rPr>
                <w:rFonts w:ascii="Century Gothic" w:hAnsi="Century Gothic" w:cs="Arial"/>
                <w:sz w:val="16"/>
                <w:szCs w:val="18"/>
              </w:rPr>
              <w:t xml:space="preserve"> en el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ubicada en Matamoros 520 ote,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17458F83"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Departamento de Control de Insumos y Almacén</w:t>
      </w:r>
      <w:r w:rsidRPr="00C84FE6">
        <w:rPr>
          <w:rFonts w:ascii="Calibri" w:hAnsi="Calibri"/>
        </w:rPr>
        <w:t>, ubicado en Matamoros oriente, No. 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1DF424C7"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734EB06C" w:rsidR="002C1849" w:rsidRPr="00D21392" w:rsidRDefault="00AA5CD1" w:rsidP="00D21392">
      <w:pPr>
        <w:ind w:right="-1"/>
        <w:jc w:val="both"/>
        <w:rPr>
          <w:rFonts w:ascii="Calibri" w:hAnsi="Calibri"/>
        </w:rPr>
      </w:pPr>
      <w:r w:rsidRPr="00EF4E71">
        <w:rPr>
          <w:rFonts w:ascii="Calibri" w:hAnsi="Calibri"/>
        </w:rPr>
        <w:lastRenderedPageBreak/>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n </w:t>
      </w:r>
      <w:r w:rsidR="00AE48E6">
        <w:rPr>
          <w:rFonts w:ascii="Calibri" w:hAnsi="Calibri"/>
        </w:rPr>
        <w:t>los medicamentos</w:t>
      </w:r>
      <w:r w:rsidR="00200279">
        <w:rPr>
          <w:rFonts w:ascii="Calibri" w:hAnsi="Calibri"/>
        </w:rPr>
        <w:t xml:space="preserve"> señaladas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4E1D3BF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660364A5"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del </w:t>
      </w:r>
      <w:r w:rsidR="005D1541" w:rsidRPr="00F23203">
        <w:rPr>
          <w:rFonts w:ascii="Calibri" w:hAnsi="Calibri"/>
        </w:rPr>
        <w:t>1</w:t>
      </w:r>
      <w:r w:rsidR="00BB5071" w:rsidRPr="00F23203">
        <w:rPr>
          <w:rFonts w:ascii="Calibri" w:hAnsi="Calibri"/>
        </w:rPr>
        <w:t>2</w:t>
      </w:r>
      <w:r w:rsidR="00A20660" w:rsidRPr="00F23203">
        <w:rPr>
          <w:rFonts w:ascii="Calibri" w:hAnsi="Calibri"/>
        </w:rPr>
        <w:t xml:space="preserve"> de </w:t>
      </w:r>
      <w:r w:rsidR="00BB5071" w:rsidRPr="00F23203">
        <w:rPr>
          <w:rFonts w:ascii="Calibri" w:hAnsi="Calibri"/>
        </w:rPr>
        <w:t>agosto del 2021</w:t>
      </w:r>
      <w:r w:rsidRPr="00F23203">
        <w:rPr>
          <w:rFonts w:ascii="Calibri" w:hAnsi="Calibri"/>
        </w:rPr>
        <w:t xml:space="preserve"> al </w:t>
      </w:r>
      <w:r w:rsidR="000B737B" w:rsidRPr="00F23203">
        <w:rPr>
          <w:rFonts w:ascii="Calibri" w:hAnsi="Calibri"/>
        </w:rPr>
        <w:t xml:space="preserve">31 </w:t>
      </w:r>
      <w:r w:rsidRPr="00F23203">
        <w:rPr>
          <w:rFonts w:ascii="Calibri" w:hAnsi="Calibri"/>
        </w:rPr>
        <w:t xml:space="preserve">de </w:t>
      </w:r>
      <w:r w:rsidR="00BB5071" w:rsidRPr="00F23203">
        <w:rPr>
          <w:rFonts w:ascii="Calibri" w:hAnsi="Calibri"/>
        </w:rPr>
        <w:t>d</w:t>
      </w:r>
      <w:r w:rsidR="000B737B" w:rsidRPr="00F23203">
        <w:rPr>
          <w:rFonts w:ascii="Calibri" w:hAnsi="Calibri"/>
        </w:rPr>
        <w:t>iciembre</w:t>
      </w:r>
      <w:r w:rsidR="00BB5071" w:rsidRPr="00F23203">
        <w:rPr>
          <w:rFonts w:ascii="Calibri" w:hAnsi="Calibri"/>
        </w:rPr>
        <w:t xml:space="preserve"> del 2021</w:t>
      </w:r>
      <w:r w:rsidRPr="00F23203">
        <w:rPr>
          <w:rFonts w:ascii="Calibri" w:hAnsi="Calibri"/>
        </w:rPr>
        <w:t xml:space="preserve">. </w:t>
      </w:r>
      <w:r w:rsidR="00947153" w:rsidRPr="00F23203">
        <w:rPr>
          <w:rFonts w:ascii="Calibri" w:hAnsi="Calibri"/>
        </w:rPr>
        <w:t xml:space="preserve">En la inteligencia de que si a la fecha de la conclusión de la vigencia del contrato los </w:t>
      </w:r>
      <w:r w:rsidR="00437ACF" w:rsidRPr="00F23203">
        <w:rPr>
          <w:rFonts w:ascii="Calibri" w:hAnsi="Calibri"/>
        </w:rPr>
        <w:t>insumos</w:t>
      </w:r>
      <w:r w:rsidR="00947153" w:rsidRPr="00F23203">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lastRenderedPageBreak/>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14DFCADF" w14:textId="77777777" w:rsidR="005D1541" w:rsidRDefault="005D1541" w:rsidP="00AA5CD1">
      <w:pPr>
        <w:ind w:right="-1"/>
        <w:jc w:val="both"/>
        <w:rPr>
          <w:rFonts w:ascii="Calibri" w:hAnsi="Calibri"/>
        </w:rPr>
      </w:pPr>
    </w:p>
    <w:p w14:paraId="1E66FF1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6619B3CE"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728D37A7" w:rsidR="00E266A7" w:rsidRPr="008428B6" w:rsidRDefault="00E15F88" w:rsidP="00E266A7">
      <w:pPr>
        <w:pStyle w:val="Default"/>
        <w:jc w:val="center"/>
        <w:rPr>
          <w:rFonts w:asciiTheme="minorHAnsi" w:hAnsiTheme="minorHAnsi"/>
          <w:b/>
          <w:sz w:val="22"/>
          <w:szCs w:val="22"/>
        </w:rPr>
      </w:pPr>
      <w:r w:rsidRPr="008428B6">
        <w:rPr>
          <w:rFonts w:asciiTheme="minorHAnsi" w:hAnsiTheme="minorHAnsi"/>
          <w:b/>
          <w:bCs/>
          <w:sz w:val="22"/>
          <w:szCs w:val="22"/>
        </w:rPr>
        <w:t>C.P. AARÓN SERRATO ARAOZ</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1CF87708"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A </w:t>
      </w:r>
      <w:r w:rsidR="005D1541">
        <w:rPr>
          <w:rFonts w:asciiTheme="minorHAnsi" w:hAnsiTheme="minorHAnsi"/>
          <w:b/>
          <w:sz w:val="22"/>
          <w:szCs w:val="22"/>
        </w:rPr>
        <w:t>1</w:t>
      </w:r>
      <w:r w:rsidR="004D4806">
        <w:rPr>
          <w:rFonts w:asciiTheme="minorHAnsi" w:hAnsiTheme="minorHAnsi"/>
          <w:b/>
          <w:sz w:val="22"/>
          <w:szCs w:val="22"/>
        </w:rPr>
        <w:t>9</w:t>
      </w:r>
      <w:r w:rsidR="005D1541">
        <w:rPr>
          <w:rFonts w:asciiTheme="minorHAnsi" w:hAnsiTheme="minorHAnsi"/>
          <w:b/>
          <w:sz w:val="22"/>
          <w:szCs w:val="22"/>
        </w:rPr>
        <w:t xml:space="preserve"> DE </w:t>
      </w:r>
      <w:r w:rsidR="004D4806">
        <w:rPr>
          <w:rFonts w:asciiTheme="minorHAnsi" w:hAnsiTheme="minorHAnsi"/>
          <w:b/>
          <w:sz w:val="22"/>
          <w:szCs w:val="22"/>
        </w:rPr>
        <w:t>JULIO</w:t>
      </w:r>
      <w:r w:rsidR="000065A3" w:rsidRPr="00A20660">
        <w:rPr>
          <w:rFonts w:asciiTheme="minorHAnsi" w:hAnsiTheme="minorHAnsi"/>
          <w:b/>
          <w:sz w:val="22"/>
          <w:szCs w:val="22"/>
        </w:rPr>
        <w:t xml:space="preserve"> DEL 202</w:t>
      </w:r>
      <w:r w:rsidR="004D4806">
        <w:rPr>
          <w:rFonts w:asciiTheme="minorHAnsi" w:hAnsiTheme="minorHAnsi"/>
          <w:b/>
          <w:sz w:val="22"/>
          <w:szCs w:val="22"/>
        </w:rPr>
        <w:t>1</w:t>
      </w:r>
    </w:p>
    <w:p w14:paraId="02FB280E" w14:textId="77777777" w:rsidR="008326CF" w:rsidRDefault="008326CF" w:rsidP="00E266A7">
      <w:pPr>
        <w:ind w:right="284"/>
        <w:jc w:val="center"/>
        <w:rPr>
          <w:rFonts w:asciiTheme="minorHAnsi" w:hAnsiTheme="minorHAnsi"/>
          <w:b/>
          <w:sz w:val="22"/>
          <w:szCs w:val="22"/>
        </w:rPr>
      </w:pPr>
    </w:p>
    <w:p w14:paraId="7E72A0C8" w14:textId="77777777" w:rsidR="00E3199E" w:rsidRDefault="00E3199E" w:rsidP="00E266A7">
      <w:pPr>
        <w:ind w:right="284"/>
        <w:jc w:val="center"/>
        <w:rPr>
          <w:rFonts w:asciiTheme="minorHAnsi" w:hAnsiTheme="minorHAnsi"/>
          <w:b/>
          <w:sz w:val="22"/>
          <w:szCs w:val="22"/>
        </w:rPr>
      </w:pPr>
    </w:p>
    <w:p w14:paraId="0E8F1E2F" w14:textId="77777777" w:rsidR="00E3199E" w:rsidRDefault="00E3199E" w:rsidP="00E266A7">
      <w:pPr>
        <w:ind w:right="284"/>
        <w:jc w:val="center"/>
        <w:rPr>
          <w:rFonts w:asciiTheme="minorHAnsi" w:hAnsiTheme="minorHAnsi"/>
          <w:b/>
          <w:sz w:val="22"/>
          <w:szCs w:val="22"/>
        </w:rPr>
      </w:pPr>
    </w:p>
    <w:p w14:paraId="23859890" w14:textId="77777777" w:rsidR="00E3199E" w:rsidRDefault="00E3199E" w:rsidP="00E266A7">
      <w:pPr>
        <w:ind w:right="284"/>
        <w:jc w:val="center"/>
        <w:rPr>
          <w:rFonts w:asciiTheme="minorHAnsi" w:hAnsiTheme="minorHAnsi"/>
          <w:b/>
          <w:sz w:val="22"/>
          <w:szCs w:val="22"/>
        </w:rPr>
      </w:pPr>
    </w:p>
    <w:p w14:paraId="573A9B96" w14:textId="77777777" w:rsidR="00E3199E" w:rsidRDefault="00E3199E" w:rsidP="00E266A7">
      <w:pPr>
        <w:ind w:right="284"/>
        <w:jc w:val="center"/>
        <w:rPr>
          <w:rFonts w:asciiTheme="minorHAnsi" w:hAnsiTheme="minorHAnsi"/>
          <w:b/>
          <w:sz w:val="22"/>
          <w:szCs w:val="22"/>
        </w:rPr>
      </w:pPr>
    </w:p>
    <w:p w14:paraId="7E6FAA12" w14:textId="77777777" w:rsidR="00E3199E" w:rsidRDefault="00E3199E" w:rsidP="00E266A7">
      <w:pPr>
        <w:ind w:right="284"/>
        <w:jc w:val="center"/>
        <w:rPr>
          <w:rFonts w:asciiTheme="minorHAnsi" w:hAnsiTheme="minorHAnsi"/>
          <w:b/>
          <w:sz w:val="22"/>
          <w:szCs w:val="22"/>
        </w:rPr>
      </w:pPr>
    </w:p>
    <w:p w14:paraId="1CDC79EA" w14:textId="77777777" w:rsidR="00E3199E" w:rsidRDefault="00E3199E" w:rsidP="00E266A7">
      <w:pPr>
        <w:ind w:right="284"/>
        <w:jc w:val="center"/>
        <w:rPr>
          <w:rFonts w:asciiTheme="minorHAnsi" w:hAnsiTheme="minorHAnsi"/>
          <w:b/>
          <w:sz w:val="22"/>
          <w:szCs w:val="22"/>
        </w:rPr>
      </w:pPr>
    </w:p>
    <w:p w14:paraId="513DC5C5" w14:textId="77777777" w:rsidR="00E3199E" w:rsidRDefault="00E3199E" w:rsidP="00E266A7">
      <w:pPr>
        <w:ind w:right="284"/>
        <w:jc w:val="center"/>
        <w:rPr>
          <w:rFonts w:asciiTheme="minorHAnsi" w:hAnsiTheme="minorHAnsi"/>
          <w:b/>
          <w:sz w:val="22"/>
          <w:szCs w:val="22"/>
        </w:rPr>
      </w:pPr>
    </w:p>
    <w:p w14:paraId="249D4108" w14:textId="77777777" w:rsidR="00E3199E" w:rsidRDefault="00E3199E" w:rsidP="00E266A7">
      <w:pPr>
        <w:ind w:right="284"/>
        <w:jc w:val="center"/>
        <w:rPr>
          <w:rFonts w:asciiTheme="minorHAnsi" w:hAnsiTheme="minorHAnsi"/>
          <w:b/>
          <w:sz w:val="22"/>
          <w:szCs w:val="22"/>
        </w:rPr>
      </w:pPr>
    </w:p>
    <w:p w14:paraId="3FD48CF9" w14:textId="77777777" w:rsidR="00E3199E" w:rsidRDefault="00E3199E" w:rsidP="00E266A7">
      <w:pPr>
        <w:ind w:right="284"/>
        <w:jc w:val="center"/>
        <w:rPr>
          <w:rFonts w:asciiTheme="minorHAnsi" w:hAnsiTheme="minorHAnsi"/>
          <w:b/>
          <w:sz w:val="22"/>
          <w:szCs w:val="22"/>
        </w:rPr>
      </w:pPr>
    </w:p>
    <w:p w14:paraId="583107B8" w14:textId="77777777" w:rsidR="00E3199E" w:rsidRDefault="00E3199E" w:rsidP="00E266A7">
      <w:pPr>
        <w:ind w:right="284"/>
        <w:jc w:val="center"/>
        <w:rPr>
          <w:rFonts w:asciiTheme="minorHAnsi" w:hAnsiTheme="minorHAnsi"/>
          <w:b/>
          <w:sz w:val="22"/>
          <w:szCs w:val="22"/>
        </w:rPr>
      </w:pPr>
    </w:p>
    <w:p w14:paraId="70CF9844" w14:textId="77777777" w:rsidR="00F23203" w:rsidRDefault="00F23203" w:rsidP="00E266A7">
      <w:pPr>
        <w:ind w:right="284"/>
        <w:jc w:val="center"/>
        <w:rPr>
          <w:rFonts w:asciiTheme="minorHAnsi" w:hAnsiTheme="minorHAnsi"/>
          <w:b/>
          <w:sz w:val="22"/>
          <w:szCs w:val="22"/>
        </w:rPr>
      </w:pPr>
    </w:p>
    <w:p w14:paraId="671167DB" w14:textId="77777777" w:rsidR="00F23203" w:rsidRDefault="00F23203" w:rsidP="00E266A7">
      <w:pPr>
        <w:ind w:right="284"/>
        <w:jc w:val="center"/>
        <w:rPr>
          <w:rFonts w:asciiTheme="minorHAnsi" w:hAnsiTheme="minorHAnsi"/>
          <w:b/>
          <w:sz w:val="22"/>
          <w:szCs w:val="22"/>
        </w:rPr>
      </w:pPr>
    </w:p>
    <w:p w14:paraId="21CA1FD7" w14:textId="77777777" w:rsidR="00F23203" w:rsidRDefault="00F23203" w:rsidP="00E266A7">
      <w:pPr>
        <w:ind w:right="284"/>
        <w:jc w:val="center"/>
        <w:rPr>
          <w:rFonts w:asciiTheme="minorHAnsi" w:hAnsiTheme="minorHAnsi"/>
          <w:b/>
          <w:sz w:val="22"/>
          <w:szCs w:val="22"/>
        </w:rPr>
      </w:pPr>
    </w:p>
    <w:p w14:paraId="6C0200D2" w14:textId="77777777" w:rsidR="00E3199E" w:rsidRDefault="00E3199E" w:rsidP="00E266A7">
      <w:pPr>
        <w:ind w:right="284"/>
        <w:jc w:val="center"/>
        <w:rPr>
          <w:rFonts w:asciiTheme="minorHAnsi" w:hAnsiTheme="minorHAnsi"/>
          <w:b/>
          <w:sz w:val="22"/>
          <w:szCs w:val="22"/>
        </w:rPr>
      </w:pPr>
    </w:p>
    <w:p w14:paraId="23E67678" w14:textId="77777777" w:rsidR="00E3199E" w:rsidRDefault="00E3199E" w:rsidP="00E266A7">
      <w:pPr>
        <w:ind w:right="284"/>
        <w:jc w:val="center"/>
        <w:rPr>
          <w:rFonts w:asciiTheme="minorHAnsi" w:hAnsiTheme="minorHAnsi"/>
          <w:b/>
          <w:sz w:val="22"/>
          <w:szCs w:val="22"/>
        </w:rPr>
      </w:pPr>
    </w:p>
    <w:p w14:paraId="7EC7BD68" w14:textId="77777777" w:rsidR="00F23203" w:rsidRDefault="00F23203" w:rsidP="00E266A7">
      <w:pPr>
        <w:ind w:right="284"/>
        <w:jc w:val="center"/>
        <w:rPr>
          <w:rFonts w:asciiTheme="minorHAnsi" w:hAnsiTheme="minorHAnsi"/>
          <w:b/>
          <w:sz w:val="22"/>
          <w:szCs w:val="22"/>
        </w:rPr>
      </w:pPr>
    </w:p>
    <w:p w14:paraId="4FBA3923" w14:textId="77777777" w:rsidR="00F23203" w:rsidRDefault="00F23203" w:rsidP="00E266A7">
      <w:pPr>
        <w:ind w:right="284"/>
        <w:jc w:val="center"/>
        <w:rPr>
          <w:rFonts w:asciiTheme="minorHAnsi" w:hAnsiTheme="minorHAnsi"/>
          <w:b/>
          <w:sz w:val="22"/>
          <w:szCs w:val="22"/>
        </w:rPr>
      </w:pPr>
    </w:p>
    <w:p w14:paraId="362EE562" w14:textId="77777777" w:rsidR="00F23203" w:rsidRPr="00674E7F" w:rsidRDefault="00F23203" w:rsidP="00E266A7">
      <w:pPr>
        <w:ind w:right="284"/>
        <w:jc w:val="center"/>
        <w:rPr>
          <w:rFonts w:asciiTheme="minorHAnsi" w:hAnsiTheme="minorHAnsi"/>
          <w:b/>
          <w:sz w:val="22"/>
          <w:szCs w:val="22"/>
        </w:rPr>
      </w:pPr>
    </w:p>
    <w:p w14:paraId="43789D6D" w14:textId="58776BA3" w:rsidR="00FE283B" w:rsidRPr="00AB7D71" w:rsidRDefault="00934D52" w:rsidP="005D1541">
      <w:pPr>
        <w:spacing w:after="200" w:line="276" w:lineRule="auto"/>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053C3BF6" w14:textId="77777777" w:rsidR="00D401C2" w:rsidRPr="00D401C2" w:rsidRDefault="00D401C2">
      <w:pPr>
        <w:rPr>
          <w:rFonts w:asciiTheme="minorHAnsi" w:hAnsiTheme="minorHAnsi"/>
          <w:sz w:val="14"/>
          <w:szCs w:val="14"/>
        </w:rPr>
      </w:pPr>
    </w:p>
    <w:tbl>
      <w:tblPr>
        <w:tblW w:w="11304" w:type="dxa"/>
        <w:jc w:val="center"/>
        <w:tblCellMar>
          <w:left w:w="70" w:type="dxa"/>
          <w:right w:w="70" w:type="dxa"/>
        </w:tblCellMar>
        <w:tblLook w:val="04A0" w:firstRow="1" w:lastRow="0" w:firstColumn="1" w:lastColumn="0" w:noHBand="0" w:noVBand="1"/>
      </w:tblPr>
      <w:tblGrid>
        <w:gridCol w:w="732"/>
        <w:gridCol w:w="1240"/>
        <w:gridCol w:w="6078"/>
        <w:gridCol w:w="991"/>
        <w:gridCol w:w="1170"/>
        <w:gridCol w:w="1093"/>
      </w:tblGrid>
      <w:tr w:rsidR="00AE48E6" w:rsidRPr="00DA46E9" w14:paraId="4634AE0E" w14:textId="77777777" w:rsidTr="00CD2F51">
        <w:trPr>
          <w:trHeight w:val="1205"/>
          <w:jc w:val="center"/>
        </w:trPr>
        <w:tc>
          <w:tcPr>
            <w:tcW w:w="557" w:type="dxa"/>
            <w:tcBorders>
              <w:top w:val="single" w:sz="8" w:space="0" w:color="auto"/>
              <w:left w:val="single" w:sz="8" w:space="0" w:color="auto"/>
              <w:bottom w:val="single" w:sz="8" w:space="0" w:color="auto"/>
              <w:right w:val="single" w:sz="8" w:space="0" w:color="auto"/>
            </w:tcBorders>
            <w:shd w:val="clear" w:color="auto" w:fill="7030A0"/>
            <w:noWrap/>
            <w:vAlign w:val="center"/>
            <w:hideMark/>
          </w:tcPr>
          <w:p w14:paraId="3E544912" w14:textId="77777777" w:rsidR="00AE48E6" w:rsidRPr="00DA46E9" w:rsidRDefault="00AE48E6" w:rsidP="00CD2F51">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PARTIDA</w:t>
            </w:r>
          </w:p>
        </w:tc>
        <w:tc>
          <w:tcPr>
            <w:tcW w:w="1240" w:type="dxa"/>
            <w:tcBorders>
              <w:top w:val="single" w:sz="8" w:space="0" w:color="auto"/>
              <w:left w:val="nil"/>
              <w:bottom w:val="single" w:sz="8" w:space="0" w:color="auto"/>
              <w:right w:val="single" w:sz="8" w:space="0" w:color="auto"/>
            </w:tcBorders>
            <w:shd w:val="clear" w:color="auto" w:fill="7030A0"/>
            <w:noWrap/>
            <w:vAlign w:val="center"/>
            <w:hideMark/>
          </w:tcPr>
          <w:p w14:paraId="4284052A"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CLAVE</w:t>
            </w:r>
          </w:p>
        </w:tc>
        <w:tc>
          <w:tcPr>
            <w:tcW w:w="6698" w:type="dxa"/>
            <w:tcBorders>
              <w:top w:val="single" w:sz="8" w:space="0" w:color="auto"/>
              <w:left w:val="nil"/>
              <w:bottom w:val="single" w:sz="8" w:space="0" w:color="auto"/>
              <w:right w:val="single" w:sz="8" w:space="0" w:color="auto"/>
            </w:tcBorders>
            <w:shd w:val="clear" w:color="auto" w:fill="7030A0"/>
            <w:vAlign w:val="center"/>
            <w:hideMark/>
          </w:tcPr>
          <w:p w14:paraId="5DC6FCFD"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DESCRIPCIÓN</w:t>
            </w:r>
          </w:p>
        </w:tc>
        <w:tc>
          <w:tcPr>
            <w:tcW w:w="991" w:type="dxa"/>
            <w:tcBorders>
              <w:top w:val="single" w:sz="8" w:space="0" w:color="auto"/>
              <w:left w:val="nil"/>
              <w:bottom w:val="single" w:sz="8" w:space="0" w:color="auto"/>
              <w:right w:val="single" w:sz="8" w:space="0" w:color="auto"/>
            </w:tcBorders>
            <w:shd w:val="clear" w:color="auto" w:fill="7030A0"/>
            <w:noWrap/>
            <w:vAlign w:val="center"/>
            <w:hideMark/>
          </w:tcPr>
          <w:p w14:paraId="35E462DB"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UNIDAD DE MEDIDA</w:t>
            </w:r>
          </w:p>
        </w:tc>
        <w:tc>
          <w:tcPr>
            <w:tcW w:w="725" w:type="dxa"/>
            <w:tcBorders>
              <w:top w:val="single" w:sz="8" w:space="0" w:color="auto"/>
              <w:left w:val="nil"/>
              <w:bottom w:val="single" w:sz="8" w:space="0" w:color="auto"/>
              <w:right w:val="single" w:sz="8" w:space="0" w:color="auto"/>
            </w:tcBorders>
            <w:shd w:val="clear" w:color="auto" w:fill="7030A0"/>
            <w:noWrap/>
            <w:vAlign w:val="center"/>
            <w:hideMark/>
          </w:tcPr>
          <w:p w14:paraId="15B14972"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PRESENTACIÓN</w:t>
            </w:r>
          </w:p>
        </w:tc>
        <w:tc>
          <w:tcPr>
            <w:tcW w:w="1093" w:type="dxa"/>
            <w:tcBorders>
              <w:top w:val="single" w:sz="8" w:space="0" w:color="auto"/>
              <w:left w:val="nil"/>
              <w:bottom w:val="single" w:sz="8" w:space="0" w:color="auto"/>
              <w:right w:val="single" w:sz="8" w:space="0" w:color="auto"/>
            </w:tcBorders>
            <w:shd w:val="clear" w:color="auto" w:fill="7030A0"/>
            <w:vAlign w:val="center"/>
            <w:hideMark/>
          </w:tcPr>
          <w:p w14:paraId="4D5B64BE" w14:textId="77777777" w:rsidR="00AE48E6" w:rsidRPr="00DA46E9" w:rsidRDefault="00AE48E6" w:rsidP="00CD2F51">
            <w:pPr>
              <w:jc w:val="center"/>
              <w:rPr>
                <w:rFonts w:ascii="Calibri" w:hAnsi="Calibri"/>
                <w:b/>
                <w:bCs/>
                <w:color w:val="000000"/>
                <w:sz w:val="16"/>
                <w:szCs w:val="16"/>
                <w:lang w:val="es-MX" w:eastAsia="es-MX"/>
              </w:rPr>
            </w:pPr>
            <w:r w:rsidRPr="00DA46E9">
              <w:rPr>
                <w:rFonts w:ascii="Calibri" w:hAnsi="Calibri"/>
                <w:b/>
                <w:bCs/>
                <w:color w:val="000000"/>
                <w:sz w:val="16"/>
                <w:szCs w:val="16"/>
                <w:lang w:val="es-MX" w:eastAsia="es-MX"/>
              </w:rPr>
              <w:t>CANTIDAD</w:t>
            </w:r>
          </w:p>
        </w:tc>
      </w:tr>
      <w:tr w:rsidR="00AE48E6" w:rsidRPr="00DA46E9" w14:paraId="4D547A9D" w14:textId="77777777" w:rsidTr="00CD2F51">
        <w:trPr>
          <w:trHeight w:val="199"/>
          <w:jc w:val="center"/>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E06318A" w14:textId="77777777" w:rsidR="00AE48E6" w:rsidRPr="00E3199E" w:rsidRDefault="00AE48E6"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1</w:t>
            </w:r>
          </w:p>
        </w:tc>
        <w:tc>
          <w:tcPr>
            <w:tcW w:w="1240" w:type="dxa"/>
            <w:tcBorders>
              <w:top w:val="nil"/>
              <w:left w:val="nil"/>
              <w:bottom w:val="single" w:sz="8" w:space="0" w:color="auto"/>
              <w:right w:val="single" w:sz="8" w:space="0" w:color="auto"/>
            </w:tcBorders>
            <w:shd w:val="clear" w:color="auto" w:fill="auto"/>
            <w:noWrap/>
            <w:vAlign w:val="center"/>
          </w:tcPr>
          <w:p w14:paraId="7EA76EE5" w14:textId="79F41041" w:rsidR="00AE48E6" w:rsidRPr="00E3199E" w:rsidRDefault="005D1541"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0100006046.00</w:t>
            </w:r>
          </w:p>
        </w:tc>
        <w:tc>
          <w:tcPr>
            <w:tcW w:w="6698" w:type="dxa"/>
            <w:tcBorders>
              <w:top w:val="nil"/>
              <w:left w:val="nil"/>
              <w:bottom w:val="single" w:sz="8" w:space="0" w:color="auto"/>
              <w:right w:val="single" w:sz="8" w:space="0" w:color="auto"/>
            </w:tcBorders>
            <w:shd w:val="clear" w:color="auto" w:fill="auto"/>
            <w:vAlign w:val="center"/>
          </w:tcPr>
          <w:p w14:paraId="78563974" w14:textId="516CB34D" w:rsidR="00AE48E6" w:rsidRPr="003827AF" w:rsidRDefault="005D1541" w:rsidP="00CD2F51">
            <w:pPr>
              <w:jc w:val="center"/>
              <w:rPr>
                <w:rFonts w:ascii="Calibri" w:hAnsi="Calibri"/>
                <w:color w:val="000000"/>
                <w:sz w:val="16"/>
                <w:szCs w:val="16"/>
                <w:highlight w:val="yellow"/>
                <w:lang w:val="es-MX" w:eastAsia="es-MX"/>
              </w:rPr>
            </w:pPr>
            <w:r w:rsidRPr="00E3199E">
              <w:rPr>
                <w:rFonts w:ascii="Calibri" w:hAnsi="Calibri"/>
                <w:color w:val="000000"/>
                <w:sz w:val="16"/>
                <w:szCs w:val="16"/>
                <w:lang w:val="es-MX" w:eastAsia="es-MX"/>
              </w:rPr>
              <w:t>TRASTUZUMAB SOLUCIÓN INYECTABLE CADA FRASCO ÁMPULA CONTIENE: TRASTUZUMAB 600 MG ENVASE CON UN FRASCO ÁMPULA CON 5 ML (600 MG/5 ML)</w:t>
            </w:r>
          </w:p>
        </w:tc>
        <w:tc>
          <w:tcPr>
            <w:tcW w:w="991" w:type="dxa"/>
            <w:tcBorders>
              <w:top w:val="nil"/>
              <w:left w:val="nil"/>
              <w:bottom w:val="single" w:sz="8" w:space="0" w:color="auto"/>
              <w:right w:val="single" w:sz="8" w:space="0" w:color="auto"/>
            </w:tcBorders>
            <w:shd w:val="clear" w:color="auto" w:fill="auto"/>
            <w:noWrap/>
            <w:vAlign w:val="center"/>
          </w:tcPr>
          <w:p w14:paraId="1EE7177F" w14:textId="77777777" w:rsidR="00AE48E6" w:rsidRPr="00E3199E" w:rsidRDefault="00AE48E6"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ENVASE</w:t>
            </w:r>
          </w:p>
        </w:tc>
        <w:tc>
          <w:tcPr>
            <w:tcW w:w="725" w:type="dxa"/>
            <w:tcBorders>
              <w:top w:val="nil"/>
              <w:left w:val="nil"/>
              <w:bottom w:val="single" w:sz="8" w:space="0" w:color="auto"/>
              <w:right w:val="single" w:sz="8" w:space="0" w:color="auto"/>
            </w:tcBorders>
            <w:shd w:val="clear" w:color="auto" w:fill="auto"/>
            <w:noWrap/>
            <w:vAlign w:val="center"/>
          </w:tcPr>
          <w:p w14:paraId="227D1C76" w14:textId="4C22ABC7" w:rsidR="00AE48E6" w:rsidRPr="00E3199E" w:rsidRDefault="005D1541" w:rsidP="00CD2F51">
            <w:pPr>
              <w:jc w:val="center"/>
              <w:rPr>
                <w:rFonts w:ascii="Calibri" w:hAnsi="Calibri"/>
                <w:color w:val="000000"/>
                <w:sz w:val="16"/>
                <w:szCs w:val="16"/>
                <w:lang w:val="es-MX" w:eastAsia="es-MX"/>
              </w:rPr>
            </w:pPr>
            <w:r w:rsidRPr="00E3199E">
              <w:rPr>
                <w:rFonts w:ascii="Calibri" w:hAnsi="Calibri"/>
                <w:color w:val="000000"/>
                <w:sz w:val="16"/>
                <w:szCs w:val="16"/>
                <w:lang w:val="es-MX" w:eastAsia="es-MX"/>
              </w:rPr>
              <w:t>C/1</w:t>
            </w:r>
          </w:p>
        </w:tc>
        <w:tc>
          <w:tcPr>
            <w:tcW w:w="1093" w:type="dxa"/>
            <w:tcBorders>
              <w:top w:val="nil"/>
              <w:left w:val="nil"/>
              <w:bottom w:val="single" w:sz="8" w:space="0" w:color="auto"/>
              <w:right w:val="single" w:sz="8" w:space="0" w:color="auto"/>
            </w:tcBorders>
            <w:shd w:val="clear" w:color="auto" w:fill="auto"/>
            <w:noWrap/>
            <w:vAlign w:val="center"/>
          </w:tcPr>
          <w:p w14:paraId="34B98C9F" w14:textId="7CE905AA" w:rsidR="00AE48E6" w:rsidRPr="003827AF" w:rsidRDefault="005D1541" w:rsidP="00CD2F51">
            <w:pPr>
              <w:jc w:val="center"/>
              <w:rPr>
                <w:rFonts w:ascii="Calibri" w:hAnsi="Calibri"/>
                <w:color w:val="000000"/>
                <w:sz w:val="16"/>
                <w:szCs w:val="16"/>
                <w:highlight w:val="yellow"/>
                <w:lang w:val="es-MX" w:eastAsia="es-MX"/>
              </w:rPr>
            </w:pPr>
            <w:r w:rsidRPr="00E3199E">
              <w:rPr>
                <w:rFonts w:ascii="Calibri" w:hAnsi="Calibri"/>
                <w:color w:val="000000"/>
                <w:sz w:val="16"/>
                <w:szCs w:val="16"/>
                <w:lang w:val="es-MX" w:eastAsia="es-MX"/>
              </w:rPr>
              <w:t>1</w:t>
            </w:r>
            <w:r w:rsidR="008425B2" w:rsidRPr="00E3199E">
              <w:rPr>
                <w:rFonts w:ascii="Calibri" w:hAnsi="Calibri"/>
                <w:color w:val="000000"/>
                <w:sz w:val="16"/>
                <w:szCs w:val="16"/>
                <w:lang w:val="es-MX" w:eastAsia="es-MX"/>
              </w:rPr>
              <w:t>20</w:t>
            </w:r>
          </w:p>
        </w:tc>
      </w:tr>
    </w:tbl>
    <w:p w14:paraId="55D1198B" w14:textId="77777777" w:rsidR="00265704" w:rsidRDefault="00265704" w:rsidP="00521B8D">
      <w:pPr>
        <w:jc w:val="center"/>
        <w:rPr>
          <w:rFonts w:asciiTheme="minorHAnsi" w:hAnsiTheme="minorHAnsi"/>
          <w:b/>
        </w:rPr>
      </w:pPr>
    </w:p>
    <w:p w14:paraId="51CDBE3D" w14:textId="77777777" w:rsidR="00265704" w:rsidRDefault="00265704" w:rsidP="00521B8D">
      <w:pPr>
        <w:jc w:val="center"/>
        <w:rPr>
          <w:rFonts w:asciiTheme="minorHAnsi" w:hAnsiTheme="minorHAnsi"/>
          <w:b/>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133DA26F" w14:textId="77777777" w:rsidR="00AE48E6" w:rsidRDefault="00AE48E6" w:rsidP="00521B8D">
      <w:pPr>
        <w:jc w:val="center"/>
        <w:rPr>
          <w:rFonts w:asciiTheme="minorHAnsi" w:hAnsiTheme="minorHAnsi"/>
          <w:b/>
        </w:rPr>
      </w:pPr>
    </w:p>
    <w:p w14:paraId="3E8D409F" w14:textId="77777777" w:rsidR="00AE48E6" w:rsidRDefault="00AE48E6" w:rsidP="00521B8D">
      <w:pPr>
        <w:jc w:val="center"/>
        <w:rPr>
          <w:rFonts w:asciiTheme="minorHAnsi" w:hAnsiTheme="minorHAnsi"/>
          <w:b/>
        </w:rPr>
      </w:pPr>
    </w:p>
    <w:p w14:paraId="4BF4F01C" w14:textId="77777777" w:rsidR="00AE48E6" w:rsidRDefault="00AE48E6" w:rsidP="00521B8D">
      <w:pPr>
        <w:jc w:val="center"/>
        <w:rPr>
          <w:rFonts w:asciiTheme="minorHAnsi" w:hAnsiTheme="minorHAnsi"/>
          <w:b/>
        </w:rPr>
      </w:pPr>
    </w:p>
    <w:p w14:paraId="0A519AB5" w14:textId="77777777" w:rsidR="00AE25F5" w:rsidRDefault="00AE25F5" w:rsidP="00521B8D">
      <w:pPr>
        <w:jc w:val="center"/>
        <w:rPr>
          <w:rFonts w:asciiTheme="minorHAnsi" w:hAnsiTheme="minorHAnsi"/>
          <w:b/>
        </w:rPr>
      </w:pPr>
    </w:p>
    <w:p w14:paraId="77A8D9C2" w14:textId="77777777" w:rsidR="00AE25F5" w:rsidRDefault="00AE25F5" w:rsidP="00521B8D">
      <w:pPr>
        <w:jc w:val="center"/>
        <w:rPr>
          <w:rFonts w:asciiTheme="minorHAnsi" w:hAnsiTheme="minorHAnsi"/>
          <w:b/>
        </w:rPr>
      </w:pPr>
    </w:p>
    <w:p w14:paraId="7F78909A" w14:textId="77777777" w:rsidR="00AE48E6" w:rsidRPr="00007CCB" w:rsidRDefault="00AE48E6" w:rsidP="00AE48E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CD2F51">
        <w:trPr>
          <w:jc w:val="center"/>
        </w:trPr>
        <w:tc>
          <w:tcPr>
            <w:tcW w:w="1060" w:type="dxa"/>
            <w:shd w:val="clear" w:color="auto" w:fill="7030A0"/>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7030A0"/>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3AA1B37" w14:textId="77777777" w:rsidR="00AE48E6" w:rsidRDefault="00AE48E6" w:rsidP="00E1428C">
      <w:pPr>
        <w:ind w:left="426"/>
        <w:jc w:val="center"/>
        <w:rPr>
          <w:rFonts w:ascii="Calibri" w:hAnsi="Calibri"/>
          <w:b/>
        </w:rPr>
      </w:pPr>
    </w:p>
    <w:p w14:paraId="2FE2AE7A" w14:textId="77777777" w:rsidR="00AE48E6" w:rsidRDefault="00AE48E6" w:rsidP="00E1428C">
      <w:pPr>
        <w:ind w:left="426"/>
        <w:jc w:val="center"/>
        <w:rPr>
          <w:rFonts w:ascii="Calibri" w:hAnsi="Calibri"/>
          <w:b/>
        </w:rPr>
      </w:pPr>
    </w:p>
    <w:p w14:paraId="2FBD1C6C" w14:textId="77777777" w:rsidR="00D843DF" w:rsidRDefault="00D843DF" w:rsidP="00E1428C">
      <w:pPr>
        <w:ind w:left="426"/>
        <w:jc w:val="center"/>
        <w:rPr>
          <w:rFonts w:ascii="Calibri" w:hAnsi="Calibri"/>
          <w:b/>
        </w:rPr>
      </w:pPr>
    </w:p>
    <w:p w14:paraId="38E2F3A7" w14:textId="77777777" w:rsidR="00442C64" w:rsidRDefault="00442C64" w:rsidP="00E1428C">
      <w:pPr>
        <w:ind w:left="426"/>
        <w:jc w:val="center"/>
        <w:rPr>
          <w:rFonts w:ascii="Calibri" w:hAnsi="Calibri"/>
          <w:b/>
        </w:rPr>
      </w:pPr>
    </w:p>
    <w:p w14:paraId="75AA106D" w14:textId="77777777" w:rsidR="00442C64" w:rsidRDefault="00442C64" w:rsidP="00E1428C">
      <w:pPr>
        <w:ind w:left="426"/>
        <w:jc w:val="center"/>
        <w:rPr>
          <w:rFonts w:ascii="Calibri" w:hAnsi="Calibri"/>
          <w:b/>
        </w:rPr>
      </w:pPr>
    </w:p>
    <w:p w14:paraId="18451FBC" w14:textId="77777777" w:rsidR="00442C64" w:rsidRDefault="00442C64" w:rsidP="00E1428C">
      <w:pPr>
        <w:ind w:left="426"/>
        <w:jc w:val="center"/>
        <w:rPr>
          <w:rFonts w:ascii="Calibri" w:hAnsi="Calibri"/>
          <w:b/>
        </w:rPr>
      </w:pPr>
    </w:p>
    <w:p w14:paraId="2EDF25C5" w14:textId="77777777" w:rsidR="00442C64" w:rsidRDefault="00442C64" w:rsidP="00E1428C">
      <w:pPr>
        <w:ind w:left="426"/>
        <w:jc w:val="center"/>
        <w:rPr>
          <w:rFonts w:ascii="Calibri" w:hAnsi="Calibri"/>
          <w:b/>
        </w:rPr>
      </w:pPr>
    </w:p>
    <w:p w14:paraId="04F827E4" w14:textId="77777777" w:rsidR="00BA09CD" w:rsidRPr="002522C8" w:rsidRDefault="00BA09CD"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A20660">
        <w:trPr>
          <w:jc w:val="center"/>
        </w:trPr>
        <w:tc>
          <w:tcPr>
            <w:tcW w:w="7371" w:type="dxa"/>
            <w:tcBorders>
              <w:bottom w:val="nil"/>
            </w:tcBorders>
            <w:shd w:val="clear" w:color="auto" w:fill="7030A0"/>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0058BE12" w:rsidR="00BA09CD" w:rsidRPr="002522C8" w:rsidRDefault="00BA09CD" w:rsidP="00B85FF1">
            <w:pPr>
              <w:jc w:val="center"/>
              <w:rPr>
                <w:rFonts w:ascii="Calibri" w:hAnsi="Calibri" w:cs="Arial"/>
                <w:b/>
              </w:rPr>
            </w:pPr>
            <w:r w:rsidRPr="00E3199E">
              <w:rPr>
                <w:rFonts w:ascii="Calibri" w:hAnsi="Calibri" w:cs="Arial"/>
                <w:bCs/>
              </w:rPr>
              <w:t xml:space="preserve">No. </w:t>
            </w:r>
            <w:r w:rsidR="0097150F" w:rsidRPr="00E3199E">
              <w:rPr>
                <w:rFonts w:ascii="Calibri" w:hAnsi="Calibri"/>
                <w:b/>
                <w:bCs/>
              </w:rPr>
              <w:t>LP-919044992-I48-2021</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A20660">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840F67A"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A20660">
        <w:trPr>
          <w:jc w:val="center"/>
        </w:trPr>
        <w:tc>
          <w:tcPr>
            <w:tcW w:w="3083" w:type="dxa"/>
            <w:tcBorders>
              <w:bottom w:val="single" w:sz="4" w:space="0" w:color="auto"/>
            </w:tcBorders>
            <w:shd w:val="clear" w:color="auto" w:fill="7030A0"/>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7030A0"/>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A20660">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A20660">
        <w:trPr>
          <w:jc w:val="center"/>
        </w:trPr>
        <w:tc>
          <w:tcPr>
            <w:tcW w:w="7102" w:type="dxa"/>
            <w:tcBorders>
              <w:bottom w:val="nil"/>
            </w:tcBorders>
            <w:shd w:val="clear" w:color="auto" w:fill="7030A0"/>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lastRenderedPageBreak/>
              <w:t>Concurso No.</w:t>
            </w:r>
          </w:p>
        </w:tc>
        <w:tc>
          <w:tcPr>
            <w:tcW w:w="2899" w:type="dxa"/>
            <w:tcBorders>
              <w:bottom w:val="nil"/>
            </w:tcBorders>
            <w:shd w:val="clear" w:color="auto" w:fill="7030A0"/>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44F90469"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97150F" w:rsidRPr="00E3199E">
              <w:rPr>
                <w:rFonts w:asciiTheme="minorHAnsi" w:hAnsiTheme="minorHAnsi" w:cs="Arial"/>
                <w:bCs/>
                <w:u w:val="single"/>
              </w:rPr>
              <w:t>LP-919044992-I48-2021</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A20660">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A20660">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7030A0"/>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7030A0"/>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7030A0"/>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7030A0"/>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7030A0"/>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7030A0"/>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7030A0"/>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7030A0"/>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7030A0"/>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A20660">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5B5BAEF0" w14:textId="77777777" w:rsidR="00E3199E" w:rsidRDefault="00E3199E" w:rsidP="00BA09CD">
      <w:pPr>
        <w:tabs>
          <w:tab w:val="left" w:pos="8080"/>
        </w:tabs>
        <w:spacing w:line="360" w:lineRule="auto"/>
        <w:jc w:val="both"/>
        <w:rPr>
          <w:rFonts w:ascii="Calibri" w:hAnsi="Calibri" w:cs="Arial"/>
        </w:rPr>
      </w:pPr>
    </w:p>
    <w:p w14:paraId="63A532FD" w14:textId="77777777" w:rsidR="00A20660" w:rsidRDefault="00A20660" w:rsidP="00BA09CD">
      <w:pPr>
        <w:tabs>
          <w:tab w:val="left" w:pos="8080"/>
        </w:tabs>
        <w:spacing w:line="360" w:lineRule="auto"/>
        <w:jc w:val="both"/>
        <w:rPr>
          <w:rFonts w:ascii="Calibri" w:hAnsi="Calibri" w:cs="Arial"/>
        </w:rPr>
      </w:pPr>
    </w:p>
    <w:p w14:paraId="64AB6606" w14:textId="77777777" w:rsidR="002F5444"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lastRenderedPageBreak/>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55707DE2" w:rsidR="0099549F" w:rsidRPr="00277C68" w:rsidRDefault="00E15F88" w:rsidP="00E15F88">
      <w:pPr>
        <w:pStyle w:val="Default"/>
        <w:rPr>
          <w:rFonts w:asciiTheme="minorHAnsi" w:hAnsiTheme="minorHAnsi"/>
          <w:b/>
          <w:sz w:val="22"/>
          <w:szCs w:val="22"/>
        </w:rPr>
      </w:pPr>
      <w:r>
        <w:rPr>
          <w:rFonts w:asciiTheme="minorHAnsi" w:hAnsiTheme="minorHAnsi"/>
          <w:b/>
          <w:bCs/>
          <w:sz w:val="22"/>
          <w:szCs w:val="22"/>
        </w:rPr>
        <w:t>C.P. AARÓN SERRATO ARAOZ</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de _____________ de 20__</w:t>
      </w:r>
    </w:p>
    <w:p w14:paraId="095B2B53" w14:textId="77777777" w:rsidR="002F5444" w:rsidRPr="00B63CD0" w:rsidRDefault="002F5444" w:rsidP="002F5444">
      <w:pPr>
        <w:pStyle w:val="Default"/>
        <w:rPr>
          <w:rFonts w:ascii="Calibri" w:hAnsi="Calibri" w:cs="Calibri"/>
          <w:sz w:val="20"/>
          <w:szCs w:val="20"/>
        </w:rPr>
      </w:pPr>
    </w:p>
    <w:p w14:paraId="298D2FFA" w14:textId="4DD7BBC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2EC8F31B"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97150F" w:rsidRPr="00E3199E">
        <w:rPr>
          <w:rFonts w:ascii="Calibri" w:hAnsi="Calibri" w:cs="Calibri"/>
          <w:b/>
          <w:bCs/>
          <w:sz w:val="20"/>
          <w:szCs w:val="20"/>
        </w:rPr>
        <w:t>LP-919044992-I48-2021</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94B04CA" w14:textId="77777777" w:rsidR="008326CF" w:rsidRDefault="008326CF" w:rsidP="002F5444">
      <w:pPr>
        <w:tabs>
          <w:tab w:val="left" w:pos="5245"/>
          <w:tab w:val="left" w:pos="7655"/>
        </w:tabs>
        <w:ind w:right="-1"/>
        <w:rPr>
          <w:rFonts w:ascii="Calibri" w:hAnsi="Calibri" w:cs="Arial"/>
          <w:b/>
          <w:i/>
        </w:rPr>
      </w:pPr>
    </w:p>
    <w:p w14:paraId="3DB93244" w14:textId="77777777" w:rsidR="00F44036" w:rsidRDefault="00F44036" w:rsidP="002F5444">
      <w:pPr>
        <w:tabs>
          <w:tab w:val="left" w:pos="5245"/>
          <w:tab w:val="left" w:pos="7655"/>
        </w:tabs>
        <w:ind w:right="-1"/>
        <w:rPr>
          <w:rFonts w:ascii="Calibri" w:hAnsi="Calibri" w:cs="Arial"/>
          <w:b/>
          <w:i/>
        </w:rPr>
      </w:pPr>
    </w:p>
    <w:p w14:paraId="2E8ED9DC" w14:textId="77777777" w:rsidR="00E3199E" w:rsidRDefault="00E3199E" w:rsidP="002F5444">
      <w:pPr>
        <w:tabs>
          <w:tab w:val="left" w:pos="5245"/>
          <w:tab w:val="left" w:pos="7655"/>
        </w:tabs>
        <w:ind w:right="-1"/>
        <w:rPr>
          <w:rFonts w:ascii="Calibri" w:hAnsi="Calibri" w:cs="Arial"/>
          <w:b/>
          <w:i/>
        </w:rPr>
      </w:pPr>
    </w:p>
    <w:p w14:paraId="39489275" w14:textId="77777777" w:rsidR="00E3199E" w:rsidRDefault="00E3199E" w:rsidP="002F5444">
      <w:pPr>
        <w:tabs>
          <w:tab w:val="left" w:pos="5245"/>
          <w:tab w:val="left" w:pos="7655"/>
        </w:tabs>
        <w:ind w:right="-1"/>
        <w:rPr>
          <w:rFonts w:ascii="Calibri" w:hAnsi="Calibri" w:cs="Arial"/>
          <w:b/>
          <w:i/>
        </w:rPr>
      </w:pPr>
    </w:p>
    <w:p w14:paraId="30275B8F" w14:textId="77777777" w:rsidR="00E3199E" w:rsidRPr="00B63CD0" w:rsidRDefault="00E3199E" w:rsidP="002F5444">
      <w:pPr>
        <w:tabs>
          <w:tab w:val="left" w:pos="5245"/>
          <w:tab w:val="left" w:pos="7655"/>
        </w:tabs>
        <w:ind w:right="-1"/>
        <w:rPr>
          <w:rFonts w:ascii="Calibri" w:hAnsi="Calibri" w:cs="Arial"/>
          <w:b/>
          <w:i/>
        </w:rPr>
      </w:pPr>
    </w:p>
    <w:p w14:paraId="71A0249B" w14:textId="77777777" w:rsidR="002F5444" w:rsidRPr="001C3B83" w:rsidRDefault="002F5444" w:rsidP="00A20660">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Monto de ventas totales del Ejercicio Fiscal 2020:</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3E40D524" w14:textId="583DA277" w:rsidR="00F23203" w:rsidRPr="002128B5" w:rsidRDefault="00F23203" w:rsidP="008326CF">
      <w:pPr>
        <w:numPr>
          <w:ilvl w:val="0"/>
          <w:numId w:val="39"/>
        </w:numPr>
        <w:ind w:left="284" w:hanging="284"/>
        <w:jc w:val="both"/>
        <w:rPr>
          <w:rFonts w:ascii="Calibri" w:hAnsi="Calibri"/>
          <w:sz w:val="14"/>
          <w:szCs w:val="14"/>
        </w:rPr>
      </w:pPr>
      <w:r w:rsidRPr="00F23203">
        <w:rPr>
          <w:rFonts w:ascii="Calibri" w:hAnsi="Calibri"/>
          <w:sz w:val="14"/>
          <w:szCs w:val="14"/>
        </w:rPr>
        <w:t>Constancia del curso de prevención y concientización sobre faltas administrativas y hechos de corrupción.</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77777777" w:rsidR="008326CF" w:rsidRPr="00AB17B1" w:rsidRDefault="008326CF" w:rsidP="008326CF">
      <w:pPr>
        <w:pStyle w:val="Default"/>
        <w:rPr>
          <w:rFonts w:ascii="Calibri" w:hAnsi="Calibri" w:cs="Calibri"/>
          <w:b/>
          <w:sz w:val="18"/>
          <w:szCs w:val="18"/>
        </w:rPr>
      </w:pPr>
      <w:r w:rsidRPr="00AB17B1">
        <w:rPr>
          <w:rFonts w:asciiTheme="minorHAnsi" w:hAnsiTheme="minorHAnsi" w:cs="Arial"/>
          <w:b/>
          <w:sz w:val="18"/>
          <w:szCs w:val="18"/>
        </w:rPr>
        <w:t>C.P. AARON SERRATO ARAOZ</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525CC774" w14:textId="13F62551" w:rsidR="008326CF" w:rsidRDefault="008326CF" w:rsidP="008326CF">
      <w:pPr>
        <w:pStyle w:val="Default"/>
        <w:rPr>
          <w:rFonts w:ascii="Calibri" w:hAnsi="Calibri" w:cs="Calibri"/>
          <w:sz w:val="22"/>
          <w:szCs w:val="22"/>
        </w:rPr>
      </w:pPr>
    </w:p>
    <w:p w14:paraId="22904A85" w14:textId="77777777" w:rsidR="00E3199E" w:rsidRDefault="00E3199E" w:rsidP="008326CF">
      <w:pPr>
        <w:pStyle w:val="Default"/>
        <w:rPr>
          <w:rFonts w:ascii="Calibri" w:hAnsi="Calibri" w:cs="Calibri"/>
          <w:sz w:val="22"/>
          <w:szCs w:val="22"/>
        </w:rPr>
      </w:pPr>
    </w:p>
    <w:p w14:paraId="650245F4" w14:textId="77777777" w:rsidR="008326CF" w:rsidRDefault="008326CF" w:rsidP="008326CF">
      <w:pPr>
        <w:pStyle w:val="Default"/>
        <w:rPr>
          <w:rFonts w:ascii="Calibri" w:hAnsi="Calibri" w:cs="Calibri"/>
          <w:sz w:val="22"/>
          <w:szCs w:val="22"/>
        </w:rPr>
      </w:pPr>
    </w:p>
    <w:p w14:paraId="4C5C86AE"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4A79D60" w14:textId="77777777" w:rsidR="008326CF" w:rsidRPr="00AB17B1" w:rsidRDefault="008326CF" w:rsidP="008326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77777777" w:rsidR="008326CF" w:rsidRPr="00AB17B1" w:rsidRDefault="008326CF" w:rsidP="008326CF">
      <w:pPr>
        <w:pStyle w:val="Default"/>
        <w:rPr>
          <w:rFonts w:ascii="Calibri" w:hAnsi="Calibri" w:cs="Calibri"/>
          <w:b/>
          <w:sz w:val="18"/>
          <w:szCs w:val="18"/>
        </w:rPr>
      </w:pPr>
      <w:r w:rsidRPr="00AB17B1">
        <w:rPr>
          <w:rFonts w:asciiTheme="minorHAnsi" w:hAnsiTheme="minorHAnsi" w:cs="Arial"/>
          <w:b/>
          <w:sz w:val="18"/>
          <w:szCs w:val="18"/>
        </w:rPr>
        <w:t>C.P. AARON SERRATO ARAOZ</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50A7369A" w14:textId="38E55E4B" w:rsidR="00A20660" w:rsidRDefault="00A20660" w:rsidP="002F5444">
      <w:pPr>
        <w:jc w:val="both"/>
        <w:rPr>
          <w:rFonts w:ascii="Calibri" w:hAnsi="Calibri" w:cs="Arial"/>
          <w:b/>
          <w:i/>
          <w:sz w:val="18"/>
        </w:rPr>
      </w:pPr>
    </w:p>
    <w:p w14:paraId="1487A12B" w14:textId="77777777" w:rsidR="00E3199E" w:rsidRDefault="00E3199E" w:rsidP="002F5444">
      <w:pPr>
        <w:jc w:val="both"/>
        <w:rPr>
          <w:rFonts w:ascii="Calibri" w:hAnsi="Calibri" w:cs="Arial"/>
          <w:b/>
          <w:i/>
          <w:sz w:val="18"/>
        </w:rPr>
      </w:pPr>
    </w:p>
    <w:p w14:paraId="525F39CA" w14:textId="77777777" w:rsidR="008326CF" w:rsidRDefault="008326CF" w:rsidP="002F5444">
      <w:pPr>
        <w:jc w:val="both"/>
        <w:rPr>
          <w:rFonts w:ascii="Calibri" w:hAnsi="Calibri" w:cs="Arial"/>
          <w:b/>
          <w:i/>
          <w:sz w:val="18"/>
        </w:rPr>
      </w:pPr>
    </w:p>
    <w:p w14:paraId="411D0E9D"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A20660">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396725">
        <w:rPr>
          <w:rFonts w:ascii="Calibri" w:hAnsi="Calibri"/>
          <w:b/>
          <w:bCs/>
          <w:sz w:val="22"/>
          <w:szCs w:val="22"/>
        </w:rPr>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A20660">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396725">
        <w:rPr>
          <w:rFonts w:ascii="Calibri" w:hAnsi="Calibri" w:cs="Arial"/>
          <w:b/>
          <w:bCs/>
        </w:rPr>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A20660">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A20660">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2BC640CD"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EB11D0"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B3124">
        <w:rPr>
          <w:rFonts w:ascii="Calibri" w:hAnsi="Calibri" w:cs="Tahoma"/>
          <w:color w:val="000000"/>
          <w:sz w:val="16"/>
          <w:szCs w:val="16"/>
        </w:rPr>
        <w:t>medicamentos</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33AA5C3"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Pr="008428B6">
        <w:rPr>
          <w:rFonts w:ascii="Calibri" w:hAnsi="Calibri" w:cs="Tahoma"/>
          <w:color w:val="000000"/>
          <w:sz w:val="16"/>
          <w:szCs w:val="16"/>
        </w:rPr>
        <w:t>.</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07E53CF6" w14:textId="77777777" w:rsidR="00E64BAE" w:rsidRDefault="00E64BAE" w:rsidP="002F5444">
      <w:pPr>
        <w:jc w:val="center"/>
        <w:rPr>
          <w:rFonts w:ascii="Calibri" w:hAnsi="Calibri" w:cs="Arial"/>
          <w:b/>
          <w:i/>
          <w:sz w:val="18"/>
        </w:rPr>
      </w:pPr>
    </w:p>
    <w:p w14:paraId="1D3E52B9" w14:textId="2A38CC5B" w:rsidR="002F5444" w:rsidRDefault="002F5444" w:rsidP="002F5444">
      <w:pPr>
        <w:autoSpaceDE w:val="0"/>
        <w:autoSpaceDN w:val="0"/>
        <w:adjustRightInd w:val="0"/>
        <w:rPr>
          <w:rFonts w:ascii="Calibri" w:hAnsi="Calibri" w:cs="Arial"/>
          <w:b/>
          <w:i/>
          <w:sz w:val="18"/>
        </w:rPr>
      </w:pPr>
    </w:p>
    <w:p w14:paraId="60048DF5" w14:textId="77777777" w:rsidR="008326CF" w:rsidRDefault="008326CF" w:rsidP="002F5444">
      <w:pPr>
        <w:autoSpaceDE w:val="0"/>
        <w:autoSpaceDN w:val="0"/>
        <w:adjustRightInd w:val="0"/>
        <w:rPr>
          <w:rFonts w:ascii="Arial" w:hAnsi="Arial" w:cs="Arial"/>
          <w:sz w:val="18"/>
          <w:szCs w:val="18"/>
        </w:rPr>
      </w:pPr>
    </w:p>
    <w:p w14:paraId="7AF84B96" w14:textId="77777777" w:rsidR="002F5444" w:rsidRPr="00174D9C" w:rsidRDefault="002F5444"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28A4C4A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56EA88AC"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97150F">
        <w:rPr>
          <w:rFonts w:ascii="Calibri" w:hAnsi="Calibri" w:cs="Calibri"/>
          <w:b/>
          <w:bCs/>
          <w:sz w:val="20"/>
          <w:szCs w:val="20"/>
        </w:rPr>
        <w:t>LP-919044992-I48-2021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990C86">
        <w:trPr>
          <w:trHeight w:val="96"/>
        </w:trPr>
        <w:tc>
          <w:tcPr>
            <w:tcW w:w="9639" w:type="dxa"/>
            <w:gridSpan w:val="5"/>
            <w:shd w:val="clear" w:color="auto" w:fill="7030A0"/>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990C86">
        <w:tc>
          <w:tcPr>
            <w:tcW w:w="1687" w:type="dxa"/>
            <w:shd w:val="clear" w:color="auto" w:fill="7030A0"/>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990C86">
        <w:tc>
          <w:tcPr>
            <w:tcW w:w="1687" w:type="dxa"/>
            <w:shd w:val="clear" w:color="auto" w:fill="7030A0"/>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990C86">
        <w:tc>
          <w:tcPr>
            <w:tcW w:w="1687" w:type="dxa"/>
            <w:vMerge w:val="restart"/>
            <w:shd w:val="clear" w:color="auto" w:fill="7030A0"/>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990C86">
        <w:tc>
          <w:tcPr>
            <w:tcW w:w="1687" w:type="dxa"/>
            <w:vMerge/>
            <w:shd w:val="clear" w:color="auto" w:fill="7030A0"/>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990C86">
        <w:tc>
          <w:tcPr>
            <w:tcW w:w="1687" w:type="dxa"/>
            <w:vMerge w:val="restart"/>
            <w:shd w:val="clear" w:color="auto" w:fill="7030A0"/>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990C86">
        <w:tc>
          <w:tcPr>
            <w:tcW w:w="1687" w:type="dxa"/>
            <w:vMerge/>
            <w:shd w:val="clear" w:color="auto" w:fill="7030A0"/>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990C86">
        <w:tc>
          <w:tcPr>
            <w:tcW w:w="1687" w:type="dxa"/>
            <w:vMerge/>
            <w:shd w:val="clear" w:color="auto" w:fill="7030A0"/>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990C8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D967CEB" w14:textId="77777777" w:rsidR="002F5444" w:rsidRPr="00AA0B6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13CC8308"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97150F" w:rsidRPr="00E3199E">
        <w:rPr>
          <w:rFonts w:ascii="Calibri" w:hAnsi="Calibri"/>
          <w:b/>
          <w:bCs/>
          <w:sz w:val="20"/>
          <w:szCs w:val="20"/>
        </w:rPr>
        <w:t>LP-919044992-I48-2021</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48271D">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000000" w:fill="7030A0"/>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000000" w:fill="7030A0"/>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000000" w:fill="7030A0"/>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3DDD98C"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val="es-MX" w:eastAsia="es-MX"/>
              </w:rPr>
              <w:t>1</w:t>
            </w:r>
            <w:r w:rsidR="0048271D" w:rsidRPr="0048271D">
              <w:rPr>
                <w:rFonts w:ascii="Calibri" w:hAnsi="Calibri" w:cs="Calibri"/>
                <w:color w:val="000000"/>
                <w:sz w:val="16"/>
                <w:szCs w:val="16"/>
                <w:lang w:val="es-MX" w:eastAsia="es-MX"/>
              </w:rPr>
              <w:t xml:space="preserve">.       </w:t>
            </w:r>
            <w:r w:rsidR="0048271D" w:rsidRPr="0048271D">
              <w:rPr>
                <w:rFonts w:ascii="Calibri" w:hAnsi="Calibri" w:cs="Calibri"/>
                <w:b/>
                <w:bCs/>
                <w:color w:val="000000"/>
                <w:sz w:val="16"/>
                <w:szCs w:val="16"/>
                <w:lang w:val="es-MX" w:eastAsia="es-MX"/>
              </w:rPr>
              <w:t>ANEXO 13</w:t>
            </w:r>
            <w:r w:rsidR="0048271D"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62236E2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val="es-MX" w:eastAsia="es-MX"/>
              </w:rPr>
              <w:t>2</w:t>
            </w:r>
            <w:r w:rsidR="0048271D" w:rsidRPr="0048271D">
              <w:rPr>
                <w:rFonts w:ascii="Calibri" w:hAnsi="Calibri" w:cs="Calibri"/>
                <w:color w:val="000000"/>
                <w:sz w:val="16"/>
                <w:szCs w:val="16"/>
                <w:lang w:val="es-MX" w:eastAsia="es-MX"/>
              </w:rPr>
              <w:t>.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17E80AE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3</w:t>
            </w:r>
            <w:r w:rsidR="0048271D" w:rsidRPr="0048271D">
              <w:rPr>
                <w:rFonts w:ascii="Calibri" w:hAnsi="Calibri" w:cs="Calibri"/>
                <w:color w:val="000000"/>
                <w:sz w:val="16"/>
                <w:szCs w:val="16"/>
                <w:lang w:eastAsia="es-MX"/>
              </w:rPr>
              <w:t>.       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medicamentos, que demuestre experiencia en Instituciones de Salud públicas o privadas, enfatizando su infraestructura física, capacidad de distribución y de recursos humanos y el listado de vehículos con que cuenta.</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25DFD01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4</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2</w:t>
            </w:r>
            <w:r w:rsidR="0048271D"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1832D9C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5</w:t>
            </w:r>
            <w:r w:rsidR="0048271D" w:rsidRPr="0048271D">
              <w:rPr>
                <w:rFonts w:ascii="Calibri" w:hAnsi="Calibri" w:cs="Calibri"/>
                <w:color w:val="000000"/>
                <w:sz w:val="16"/>
                <w:szCs w:val="16"/>
                <w:lang w:eastAsia="es-MX"/>
              </w:rPr>
              <w:t>.       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3BB83B03"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6</w:t>
            </w:r>
            <w:r w:rsidR="0048271D" w:rsidRPr="0048271D">
              <w:rPr>
                <w:rFonts w:ascii="Calibri" w:hAnsi="Calibri" w:cs="Calibri"/>
                <w:color w:val="000000"/>
                <w:sz w:val="16"/>
                <w:szCs w:val="16"/>
                <w:lang w:eastAsia="es-MX"/>
              </w:rPr>
              <w:t>.       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557F5FC0"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7</w:t>
            </w:r>
            <w:r w:rsidR="0048271D" w:rsidRPr="0048271D">
              <w:rPr>
                <w:rFonts w:ascii="Calibri" w:hAnsi="Calibri" w:cs="Calibri"/>
                <w:color w:val="000000"/>
                <w:sz w:val="16"/>
                <w:szCs w:val="16"/>
                <w:lang w:eastAsia="es-MX"/>
              </w:rPr>
              <w:t>.       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35146918"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8</w:t>
            </w:r>
            <w:r w:rsidR="0048271D" w:rsidRPr="0048271D">
              <w:rPr>
                <w:rFonts w:ascii="Calibri" w:hAnsi="Calibri" w:cs="Calibri"/>
                <w:color w:val="000000"/>
                <w:sz w:val="16"/>
                <w:szCs w:val="16"/>
                <w:lang w:eastAsia="es-MX"/>
              </w:rPr>
              <w:t>.       Carta de manifiesto bajo protesta de decir verdad que los medicamentos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7403B81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9</w:t>
            </w:r>
            <w:r w:rsidR="0048271D" w:rsidRPr="0048271D">
              <w:rPr>
                <w:rFonts w:ascii="Calibri" w:hAnsi="Calibri" w:cs="Calibri"/>
                <w:color w:val="000000"/>
                <w:sz w:val="16"/>
                <w:szCs w:val="16"/>
                <w:lang w:eastAsia="es-MX"/>
              </w:rPr>
              <w:t>.    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12D33AFB" w:rsidR="0048271D" w:rsidRPr="004E0C73"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10</w:t>
            </w:r>
            <w:r w:rsidR="0048271D" w:rsidRPr="004E0C73">
              <w:rPr>
                <w:rFonts w:ascii="Calibri" w:hAnsi="Calibri" w:cs="Calibri"/>
                <w:color w:val="000000"/>
                <w:sz w:val="16"/>
                <w:szCs w:val="16"/>
                <w:lang w:eastAsia="es-MX"/>
              </w:rPr>
              <w:t>.    Carta de apoyo del laboratorio fabricante del medicamento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7702BC04" w:rsidR="0048271D" w:rsidRPr="004E0C73" w:rsidRDefault="00F23203" w:rsidP="004E0C73">
            <w:pPr>
              <w:jc w:val="both"/>
              <w:rPr>
                <w:rFonts w:ascii="Calibri" w:hAnsi="Calibri" w:cs="Calibri"/>
                <w:color w:val="000000"/>
                <w:sz w:val="16"/>
                <w:szCs w:val="16"/>
                <w:lang w:val="es-MX" w:eastAsia="es-MX"/>
              </w:rPr>
            </w:pPr>
            <w:r>
              <w:rPr>
                <w:rFonts w:ascii="Calibri" w:hAnsi="Calibri" w:cs="Calibri"/>
                <w:color w:val="000000"/>
                <w:sz w:val="16"/>
                <w:szCs w:val="16"/>
                <w:lang w:eastAsia="es-MX"/>
              </w:rPr>
              <w:t>11</w:t>
            </w:r>
            <w:r w:rsidR="0048271D" w:rsidRPr="004E0C73">
              <w:rPr>
                <w:rFonts w:ascii="Calibri" w:hAnsi="Calibri" w:cs="Calibri"/>
                <w:color w:val="000000"/>
                <w:sz w:val="16"/>
                <w:szCs w:val="16"/>
                <w:lang w:eastAsia="es-MX"/>
              </w:rPr>
              <w:t xml:space="preserve">.    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0048271D"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2D0917DA"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12</w:t>
            </w:r>
            <w:r w:rsidR="0048271D" w:rsidRPr="0048271D">
              <w:rPr>
                <w:rFonts w:ascii="Calibri" w:hAnsi="Calibri" w:cs="Calibri"/>
                <w:color w:val="000000"/>
                <w:sz w:val="16"/>
                <w:szCs w:val="16"/>
                <w:lang w:eastAsia="es-MX"/>
              </w:rPr>
              <w:t xml:space="preserve">.    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760C3B1B"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13</w:t>
            </w:r>
            <w:r w:rsidR="0048271D" w:rsidRPr="0048271D">
              <w:rPr>
                <w:rFonts w:ascii="Calibri" w:hAnsi="Calibri" w:cs="Calibri"/>
                <w:color w:val="000000"/>
                <w:sz w:val="16"/>
                <w:szCs w:val="16"/>
                <w:lang w:eastAsia="es-MX"/>
              </w:rPr>
              <w:t>.    Carta bajo protesta de decir verdad firmada por el representante legal en la que manifieste que el período de caducidad de los medicamentos ofertados deberá ser de 1-un año, como mínimo, contado a partir de la recepción en la Unidad Aplicativa de la Convocante, así mismo, se compromete cambiar el medicamento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30D47A6E"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14</w:t>
            </w:r>
            <w:r w:rsidR="0048271D" w:rsidRPr="0048271D">
              <w:rPr>
                <w:rFonts w:ascii="Calibri" w:hAnsi="Calibri" w:cs="Calibri"/>
                <w:color w:val="000000"/>
                <w:sz w:val="16"/>
                <w:szCs w:val="16"/>
                <w:lang w:eastAsia="es-MX"/>
              </w:rPr>
              <w:t>.    Copia Simple del Registro Sanitario del medicamento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0AF54E09"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15</w:t>
            </w:r>
            <w:r w:rsidR="0048271D" w:rsidRPr="0048271D">
              <w:rPr>
                <w:rFonts w:ascii="Calibri" w:hAnsi="Calibri" w:cs="Calibri"/>
                <w:color w:val="000000"/>
                <w:sz w:val="16"/>
                <w:szCs w:val="16"/>
                <w:lang w:eastAsia="es-MX"/>
              </w:rPr>
              <w:t>.    Cd o USB que contenga el total de los documentos incluidos en el sobre técnico en formato pdf, word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6CB1E5C1"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16</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5</w:t>
            </w:r>
            <w:r w:rsidR="0048271D"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38B8199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17</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7</w:t>
            </w:r>
            <w:r w:rsidR="0048271D" w:rsidRPr="0048271D">
              <w:rPr>
                <w:rFonts w:ascii="Calibri" w:hAnsi="Calibri" w:cs="Calibri"/>
                <w:color w:val="000000"/>
                <w:sz w:val="16"/>
                <w:szCs w:val="16"/>
                <w:lang w:eastAsia="es-MX"/>
              </w:rPr>
              <w:t xml:space="preserve">. Declaración de no encontrarse en alguno de los supuestos establecidos en los </w:t>
            </w:r>
            <w:r w:rsidR="0048271D" w:rsidRPr="0048271D">
              <w:rPr>
                <w:rFonts w:ascii="Calibri" w:hAnsi="Calibri" w:cs="Calibri"/>
                <w:i/>
                <w:iCs/>
                <w:color w:val="000000"/>
                <w:sz w:val="16"/>
                <w:szCs w:val="16"/>
                <w:lang w:eastAsia="es-MX"/>
              </w:rPr>
              <w:t>Artículos 37 y 95</w:t>
            </w:r>
            <w:r w:rsidR="0048271D" w:rsidRPr="0048271D">
              <w:rPr>
                <w:rFonts w:ascii="Calibri" w:hAnsi="Calibri" w:cs="Calibri"/>
                <w:color w:val="000000"/>
                <w:sz w:val="16"/>
                <w:szCs w:val="16"/>
                <w:lang w:eastAsia="es-MX"/>
              </w:rPr>
              <w:t xml:space="preserve"> de la Ley y </w:t>
            </w:r>
            <w:r w:rsidR="0048271D" w:rsidRPr="0048271D">
              <w:rPr>
                <w:rFonts w:ascii="Calibri" w:hAnsi="Calibri" w:cs="Calibri"/>
                <w:i/>
                <w:iCs/>
                <w:color w:val="000000"/>
                <w:sz w:val="16"/>
                <w:szCs w:val="16"/>
                <w:lang w:eastAsia="es-MX"/>
              </w:rPr>
              <w:t>Artículo 38</w:t>
            </w:r>
            <w:r w:rsidR="0048271D"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54D6F4F5"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18</w:t>
            </w:r>
            <w:r w:rsidR="0048271D" w:rsidRPr="0048271D">
              <w:rPr>
                <w:rFonts w:ascii="Calibri" w:hAnsi="Calibri" w:cs="Calibri"/>
                <w:color w:val="000000"/>
                <w:sz w:val="16"/>
                <w:szCs w:val="16"/>
                <w:lang w:eastAsia="es-MX"/>
              </w:rPr>
              <w:t>.    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48271D" w:rsidRPr="0048271D">
              <w:rPr>
                <w:rFonts w:ascii="Calibri" w:hAnsi="Calibri" w:cs="Calibri"/>
                <w:b/>
                <w:bCs/>
                <w:color w:val="000000"/>
                <w:sz w:val="16"/>
                <w:szCs w:val="16"/>
                <w:lang w:eastAsia="es-MX"/>
              </w:rPr>
              <w:t>Anexo 9”</w:t>
            </w:r>
            <w:r w:rsidR="0048271D"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0048271D" w:rsidRPr="0048271D">
              <w:rPr>
                <w:rFonts w:ascii="Calibri" w:hAnsi="Calibri" w:cs="Calibri"/>
                <w:b/>
                <w:bCs/>
                <w:color w:val="000000"/>
                <w:sz w:val="16"/>
                <w:szCs w:val="16"/>
                <w:lang w:eastAsia="es-MX"/>
              </w:rPr>
              <w:t>Anexo “9-A”</w:t>
            </w:r>
            <w:r w:rsidR="0048271D" w:rsidRPr="0048271D">
              <w:rPr>
                <w:rFonts w:ascii="Calibri" w:hAnsi="Calibri" w:cs="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48271D"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272546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19</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11</w:t>
            </w:r>
            <w:r w:rsidR="0048271D"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5266636A"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20</w:t>
            </w:r>
            <w:r w:rsidR="0048271D" w:rsidRPr="0048271D">
              <w:rPr>
                <w:rFonts w:ascii="Calibri" w:hAnsi="Calibri" w:cs="Calibri"/>
                <w:color w:val="000000"/>
                <w:sz w:val="16"/>
                <w:szCs w:val="16"/>
                <w:lang w:eastAsia="es-MX"/>
              </w:rPr>
              <w:t xml:space="preserve">.    </w:t>
            </w:r>
            <w:r w:rsidR="0048271D" w:rsidRPr="0048271D">
              <w:rPr>
                <w:rFonts w:ascii="Calibri" w:hAnsi="Calibri" w:cs="Calibri"/>
                <w:b/>
                <w:bCs/>
                <w:color w:val="000000"/>
                <w:sz w:val="16"/>
                <w:szCs w:val="16"/>
                <w:lang w:eastAsia="es-MX"/>
              </w:rPr>
              <w:t>ANEXO 12</w:t>
            </w:r>
            <w:r w:rsidR="0048271D"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DDEFB29"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21</w:t>
            </w:r>
            <w:r w:rsidR="0048271D" w:rsidRPr="0048271D">
              <w:rPr>
                <w:rFonts w:ascii="Calibri" w:hAnsi="Calibri" w:cs="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5BA3D147"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22</w:t>
            </w:r>
            <w:r w:rsidR="0048271D" w:rsidRPr="0048271D">
              <w:rPr>
                <w:rFonts w:ascii="Calibri" w:hAnsi="Calibri" w:cs="Calibri"/>
                <w:color w:val="000000"/>
                <w:sz w:val="16"/>
                <w:szCs w:val="16"/>
                <w:lang w:eastAsia="es-MX"/>
              </w:rPr>
              <w:t>.    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44A8C932"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23</w:t>
            </w:r>
            <w:r w:rsidR="0048271D" w:rsidRPr="0048271D">
              <w:rPr>
                <w:rFonts w:ascii="Calibri" w:hAnsi="Calibri" w:cs="Calibri"/>
                <w:color w:val="000000"/>
                <w:sz w:val="16"/>
                <w:szCs w:val="16"/>
                <w:lang w:eastAsia="es-MX"/>
              </w:rPr>
              <w:t>.    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7015DBEF"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24</w:t>
            </w:r>
            <w:r w:rsidR="0048271D" w:rsidRPr="0048271D">
              <w:rPr>
                <w:rFonts w:ascii="Calibri" w:hAnsi="Calibri" w:cs="Calibri"/>
                <w:color w:val="000000"/>
                <w:sz w:val="16"/>
                <w:szCs w:val="16"/>
                <w:lang w:eastAsia="es-MX"/>
              </w:rPr>
              <w:t>.    Carta mediante la cual manifieste que su giro comercial comprende el suministro de medicamentos.</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3FD0AA85"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25</w:t>
            </w:r>
            <w:r w:rsidR="0048271D" w:rsidRPr="0048271D">
              <w:rPr>
                <w:rFonts w:ascii="Calibri" w:hAnsi="Calibri" w:cs="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517BD848" w:rsidR="0048271D" w:rsidRPr="0048271D" w:rsidRDefault="00F23203" w:rsidP="0048271D">
            <w:pPr>
              <w:jc w:val="both"/>
              <w:rPr>
                <w:rFonts w:ascii="Calibri" w:hAnsi="Calibri" w:cs="Calibri"/>
                <w:color w:val="000000"/>
                <w:sz w:val="16"/>
                <w:szCs w:val="16"/>
                <w:lang w:val="es-MX" w:eastAsia="es-MX"/>
              </w:rPr>
            </w:pPr>
            <w:r>
              <w:rPr>
                <w:rFonts w:ascii="Calibri" w:hAnsi="Calibri" w:cs="Calibri"/>
                <w:color w:val="000000"/>
                <w:sz w:val="16"/>
                <w:szCs w:val="16"/>
                <w:lang w:val="es-MX" w:eastAsia="es-MX"/>
              </w:rPr>
              <w:t>26</w:t>
            </w:r>
            <w:r w:rsidR="0048271D" w:rsidRPr="0048271D">
              <w:rPr>
                <w:rFonts w:ascii="Calibri" w:hAnsi="Calibri" w:cs="Calibri"/>
                <w:color w:val="000000"/>
                <w:sz w:val="16"/>
                <w:szCs w:val="16"/>
                <w:lang w:val="es-MX" w:eastAsia="es-MX"/>
              </w:rPr>
              <w:t xml:space="preserve">.    Para el caso del(los) PARTICIPANTE(s) que opte(n) por la presentación conjunta de propuestas, de conformidad con los </w:t>
            </w:r>
            <w:r w:rsidR="0048271D" w:rsidRPr="0048271D">
              <w:rPr>
                <w:rFonts w:ascii="Calibri" w:hAnsi="Calibri" w:cs="Calibri"/>
                <w:i/>
                <w:iCs/>
                <w:color w:val="000000"/>
                <w:sz w:val="16"/>
                <w:szCs w:val="16"/>
                <w:lang w:val="es-MX" w:eastAsia="es-MX"/>
              </w:rPr>
              <w:t>Artículos 36</w:t>
            </w:r>
            <w:r w:rsidR="0048271D"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0048271D" w:rsidRPr="0048271D">
              <w:rPr>
                <w:rFonts w:ascii="Calibri" w:hAnsi="Calibri" w:cs="Calibri"/>
                <w:i/>
                <w:iCs/>
                <w:color w:val="000000"/>
                <w:sz w:val="16"/>
                <w:szCs w:val="16"/>
                <w:lang w:val="es-MX" w:eastAsia="es-MX"/>
              </w:rPr>
              <w:t>76</w:t>
            </w:r>
            <w:r w:rsidR="0048271D"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48271D" w:rsidRPr="0048271D">
              <w:rPr>
                <w:rFonts w:ascii="Calibri" w:hAnsi="Calibri" w:cs="Calibri"/>
                <w:i/>
                <w:iCs/>
                <w:color w:val="000000"/>
                <w:sz w:val="16"/>
                <w:szCs w:val="16"/>
                <w:lang w:val="es-MX" w:eastAsia="es-MX"/>
              </w:rPr>
              <w:t xml:space="preserve"> En caso de que no participen en propuestas conjuntas deberá manifestarlo por escrito, sin que la omisión de dicho escrito sea motivo de rechazo</w:t>
            </w:r>
            <w:r w:rsidR="0048271D" w:rsidRPr="0048271D">
              <w:rPr>
                <w:rFonts w:ascii="Calibri" w:hAnsi="Calibri" w:cs="Calibri"/>
                <w:color w:val="000000"/>
                <w:sz w:val="16"/>
                <w:szCs w:val="16"/>
                <w:lang w:val="es-MX"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5B306785" w14:textId="77777777" w:rsidR="004E0C73" w:rsidRDefault="004E0C73" w:rsidP="00BA09CD">
      <w:pPr>
        <w:tabs>
          <w:tab w:val="left" w:pos="4253"/>
          <w:tab w:val="left" w:pos="8080"/>
        </w:tabs>
        <w:ind w:right="1"/>
        <w:jc w:val="both"/>
        <w:rPr>
          <w:rFonts w:ascii="Calibri" w:hAnsi="Calibri"/>
          <w:sz w:val="18"/>
          <w:szCs w:val="18"/>
        </w:rPr>
      </w:pPr>
    </w:p>
    <w:p w14:paraId="6B003626" w14:textId="77777777" w:rsidR="004E0C73" w:rsidRDefault="004E0C73" w:rsidP="00BA09CD">
      <w:pPr>
        <w:tabs>
          <w:tab w:val="left" w:pos="4253"/>
          <w:tab w:val="left" w:pos="8080"/>
        </w:tabs>
        <w:ind w:right="1"/>
        <w:jc w:val="both"/>
        <w:rPr>
          <w:rFonts w:ascii="Calibri" w:hAnsi="Calibri"/>
          <w:sz w:val="18"/>
          <w:szCs w:val="18"/>
        </w:rPr>
      </w:pPr>
    </w:p>
    <w:p w14:paraId="022A5209" w14:textId="77777777" w:rsidR="004E0C73" w:rsidRDefault="004E0C73"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433CF9CB"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97150F" w:rsidRPr="004E0C73">
        <w:rPr>
          <w:rFonts w:asciiTheme="minorHAnsi" w:hAnsiTheme="minorHAnsi"/>
          <w:b/>
          <w:color w:val="auto"/>
          <w:sz w:val="18"/>
          <w:szCs w:val="16"/>
        </w:rPr>
        <w:t>LP-919044992-I48-2021</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59523DFF"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97150F" w:rsidRPr="004E0C73">
        <w:rPr>
          <w:rFonts w:ascii="Calibri" w:hAnsi="Calibri" w:cs="Calibri"/>
          <w:b/>
          <w:bCs/>
          <w:color w:val="auto"/>
          <w:sz w:val="20"/>
          <w:szCs w:val="20"/>
        </w:rPr>
        <w:t>LP-919044992-I48-2021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43213880" w14:textId="77777777" w:rsidR="004E0C73" w:rsidRDefault="004E0C73" w:rsidP="008326CF">
      <w:pPr>
        <w:tabs>
          <w:tab w:val="left" w:pos="4253"/>
          <w:tab w:val="left" w:pos="8080"/>
        </w:tabs>
        <w:ind w:right="1"/>
        <w:rPr>
          <w:rFonts w:ascii="Calibri" w:hAnsi="Calibri" w:cs="Arial"/>
          <w:b/>
          <w:bCs/>
          <w:lang w:val="es-MX"/>
        </w:rPr>
      </w:pPr>
    </w:p>
    <w:p w14:paraId="6C8170AC" w14:textId="77777777" w:rsidR="004E0C73" w:rsidRPr="00190C8C" w:rsidRDefault="004E0C73" w:rsidP="008326CF">
      <w:pPr>
        <w:tabs>
          <w:tab w:val="left" w:pos="4253"/>
          <w:tab w:val="left" w:pos="8080"/>
        </w:tabs>
        <w:ind w:right="1"/>
        <w:rPr>
          <w:rFonts w:ascii="Calibri" w:hAnsi="Calibri" w:cs="Arial"/>
          <w:b/>
          <w:bCs/>
          <w:lang w:val="es-MX"/>
        </w:rPr>
      </w:pPr>
    </w:p>
    <w:p w14:paraId="72736252" w14:textId="77777777" w:rsidR="002F5444" w:rsidRDefault="002F5444" w:rsidP="002F5444">
      <w:pPr>
        <w:tabs>
          <w:tab w:val="left" w:pos="4253"/>
          <w:tab w:val="left" w:pos="8080"/>
        </w:tabs>
        <w:ind w:right="1"/>
        <w:jc w:val="center"/>
        <w:rPr>
          <w:rFonts w:ascii="Calibri" w:hAnsi="Calibri" w:cs="Arial"/>
          <w:b/>
          <w:bCs/>
        </w:rPr>
      </w:pPr>
    </w:p>
    <w:p w14:paraId="4F8FDAC6" w14:textId="77777777" w:rsidR="002F5444" w:rsidRPr="001C3B83" w:rsidRDefault="002F5444" w:rsidP="00990C86">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8577134" w14:textId="77777777" w:rsidR="00990C86" w:rsidRDefault="00990C86" w:rsidP="008326CF">
      <w:pPr>
        <w:tabs>
          <w:tab w:val="left" w:pos="567"/>
          <w:tab w:val="left" w:pos="3544"/>
          <w:tab w:val="left" w:pos="5670"/>
          <w:tab w:val="left" w:pos="8364"/>
        </w:tabs>
        <w:ind w:right="-91"/>
        <w:rPr>
          <w:rFonts w:ascii="Calibri" w:hAnsi="Calibri"/>
        </w:rPr>
      </w:pPr>
    </w:p>
    <w:p w14:paraId="3CCC5F16" w14:textId="77777777" w:rsidR="004E0C73" w:rsidRPr="002522C8" w:rsidRDefault="004E0C73" w:rsidP="008326CF">
      <w:pPr>
        <w:tabs>
          <w:tab w:val="left" w:pos="567"/>
          <w:tab w:val="left" w:pos="3544"/>
          <w:tab w:val="left" w:pos="5670"/>
          <w:tab w:val="left" w:pos="8364"/>
        </w:tabs>
        <w:ind w:right="-91"/>
        <w:rPr>
          <w:rFonts w:ascii="Calibri" w:hAnsi="Calibri"/>
        </w:rPr>
      </w:pPr>
    </w:p>
    <w:p w14:paraId="1B5DA2C2" w14:textId="77777777" w:rsidR="00B37CE3"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7239BF58"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2C6E8F20" w14:textId="77777777" w:rsidR="00B149A6" w:rsidRPr="00E74FB0" w:rsidRDefault="00B149A6" w:rsidP="00B149A6">
      <w:pPr>
        <w:jc w:val="both"/>
        <w:rPr>
          <w:rFonts w:asciiTheme="minorHAnsi" w:hAnsiTheme="minorHAnsi" w:cstheme="minorHAnsi"/>
          <w:sz w:val="16"/>
          <w:szCs w:val="16"/>
          <w:lang w:val="es-MX"/>
        </w:rPr>
      </w:pPr>
    </w:p>
    <w:p w14:paraId="287597B7" w14:textId="0A0DE042"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DB3124">
        <w:rPr>
          <w:rFonts w:asciiTheme="minorHAnsi" w:hAnsiTheme="minorHAnsi"/>
          <w:bCs/>
          <w:sz w:val="16"/>
          <w:szCs w:val="16"/>
        </w:rPr>
        <w:t>________________________________</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REPRESENTA</w:t>
      </w:r>
      <w:r w:rsidR="007129D9">
        <w:rPr>
          <w:rFonts w:asciiTheme="minorHAnsi" w:hAnsiTheme="minorHAnsi"/>
          <w:b/>
          <w:sz w:val="16"/>
          <w:szCs w:val="16"/>
        </w:rPr>
        <w:t xml:space="preserve">DO POR SU DIRECTOR GENERAL, EL </w:t>
      </w:r>
      <w:r w:rsidR="00E74FB0" w:rsidRPr="00E74FB0">
        <w:rPr>
          <w:rFonts w:asciiTheme="minorHAnsi" w:hAnsiTheme="minorHAnsi"/>
          <w:b/>
          <w:sz w:val="16"/>
          <w:szCs w:val="16"/>
        </w:rPr>
        <w:t>DR.</w:t>
      </w:r>
      <w:r w:rsidR="007129D9">
        <w:rPr>
          <w:rFonts w:asciiTheme="minorHAnsi" w:hAnsiTheme="minorHAnsi"/>
          <w:b/>
          <w:sz w:val="16"/>
          <w:szCs w:val="16"/>
        </w:rPr>
        <w:t xml:space="preserve"> </w:t>
      </w:r>
      <w:r w:rsidR="00E74FB0" w:rsidRPr="00E74FB0">
        <w:rPr>
          <w:rFonts w:asciiTheme="minorHAnsi" w:hAnsiTheme="minorHAnsi"/>
          <w:b/>
          <w:sz w:val="16"/>
          <w:szCs w:val="16"/>
        </w:rPr>
        <w:t>MED.</w:t>
      </w:r>
      <w:r w:rsidR="007129D9">
        <w:rPr>
          <w:rFonts w:asciiTheme="minorHAnsi" w:hAnsiTheme="minorHAnsi"/>
          <w:b/>
          <w:sz w:val="16"/>
          <w:szCs w:val="16"/>
        </w:rPr>
        <w:t xml:space="preserve"> </w:t>
      </w:r>
      <w:r w:rsidR="00E74FB0" w:rsidRPr="00E74FB0">
        <w:rPr>
          <w:rFonts w:asciiTheme="minorHAnsi" w:hAnsiTheme="minorHAnsi"/>
          <w:b/>
          <w:sz w:val="16"/>
          <w:szCs w:val="16"/>
        </w:rPr>
        <w:t xml:space="preserve">MANUEL ENRIQUE DE LA O CAVAZOS Y EL </w:t>
      </w:r>
      <w:r w:rsidR="007129D9">
        <w:rPr>
          <w:rFonts w:asciiTheme="minorHAnsi" w:hAnsiTheme="minorHAnsi"/>
          <w:b/>
          <w:sz w:val="16"/>
          <w:szCs w:val="16"/>
        </w:rPr>
        <w:t>DIRECTOR ADMINISTRATIVO</w:t>
      </w:r>
      <w:r w:rsidR="00713544">
        <w:rPr>
          <w:rFonts w:asciiTheme="minorHAnsi" w:hAnsiTheme="minorHAnsi"/>
          <w:b/>
          <w:sz w:val="16"/>
          <w:szCs w:val="16"/>
        </w:rPr>
        <w:t xml:space="preserve"> </w:t>
      </w:r>
      <w:r w:rsidR="00E15F88">
        <w:rPr>
          <w:rFonts w:asciiTheme="minorHAnsi" w:hAnsiTheme="minorHAnsi"/>
          <w:b/>
          <w:sz w:val="16"/>
          <w:szCs w:val="16"/>
        </w:rPr>
        <w:t>C.P. AARÓN SERRATO ARAOZ</w:t>
      </w:r>
      <w:r w:rsidR="00AB2D98" w:rsidRPr="00E74FB0">
        <w:rPr>
          <w:rFonts w:asciiTheme="minorHAnsi" w:hAnsiTheme="minorHAnsi"/>
          <w:sz w:val="16"/>
          <w:szCs w:val="16"/>
        </w:rPr>
        <w:t xml:space="preserve">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24A2032" w14:textId="77777777" w:rsidR="00AB2D98" w:rsidRPr="00CE5218" w:rsidRDefault="00AB2D98" w:rsidP="00AB2D98">
      <w:pPr>
        <w:ind w:right="-5"/>
        <w:jc w:val="both"/>
        <w:rPr>
          <w:rFonts w:asciiTheme="minorHAnsi" w:hAnsiTheme="minorHAnsi"/>
          <w:sz w:val="12"/>
          <w:szCs w:val="12"/>
        </w:rPr>
      </w:pPr>
    </w:p>
    <w:p w14:paraId="30C1FA67"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CB00BE6" w14:textId="77777777" w:rsidR="00AB2D98" w:rsidRPr="00CE5218" w:rsidRDefault="00AB2D98" w:rsidP="00AB2D98">
      <w:pPr>
        <w:jc w:val="both"/>
        <w:rPr>
          <w:rFonts w:asciiTheme="minorHAnsi" w:hAnsiTheme="minorHAnsi" w:cs="Tahoma"/>
          <w:sz w:val="12"/>
          <w:szCs w:val="12"/>
        </w:rPr>
      </w:pPr>
    </w:p>
    <w:p w14:paraId="28C53F29"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D423A2F" w14:textId="77777777" w:rsidR="00B26309"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0F62154A" w14:textId="10BEED07" w:rsidR="00AB2D98" w:rsidRPr="00E74FB0"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43E4E96" w14:textId="0D1A2353" w:rsidR="00E74FB0" w:rsidRPr="00E74FB0" w:rsidRDefault="00AB2D98" w:rsidP="00B26309">
      <w:pPr>
        <w:pStyle w:val="Sangra3detindependiente"/>
        <w:spacing w:after="0"/>
        <w:ind w:left="180" w:hanging="360"/>
        <w:jc w:val="both"/>
        <w:rPr>
          <w:rFonts w:asciiTheme="minorHAnsi" w:hAnsiTheme="minorHAnsi" w:cs="Arial"/>
        </w:rPr>
      </w:pPr>
      <w:r w:rsidRPr="00E74FB0">
        <w:rPr>
          <w:rFonts w:asciiTheme="minorHAnsi" w:hAnsiTheme="minorHAnsi"/>
          <w:b/>
        </w:rPr>
        <w:t xml:space="preserve"> </w:t>
      </w:r>
      <w:r w:rsidR="00E74FB0" w:rsidRPr="00E74FB0">
        <w:rPr>
          <w:rFonts w:asciiTheme="minorHAnsi" w:hAnsiTheme="minorHAnsi" w:cs="Arial"/>
        </w:rPr>
        <w:t xml:space="preserve">I.3.-. </w:t>
      </w:r>
      <w:r w:rsidR="00E74FB0" w:rsidRPr="00E74FB0">
        <w:rPr>
          <w:rFonts w:asciiTheme="minorHAnsi" w:hAnsiTheme="minorHAnsi"/>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E15F88">
        <w:rPr>
          <w:rFonts w:asciiTheme="minorHAnsi" w:hAnsiTheme="minorHAnsi"/>
        </w:rPr>
        <w:t>C.P. AARÓN SERRATO ARAOZ</w:t>
      </w:r>
      <w:r w:rsidR="00E74FB0" w:rsidRPr="00E74FB0">
        <w:rPr>
          <w:rFonts w:asciiTheme="minorHAnsi" w:hAnsiTheme="minorHAnsi"/>
        </w:rPr>
        <w:t xml:space="preserve">  justifica su personalidad m</w:t>
      </w:r>
      <w:r w:rsidR="005E3FDC">
        <w:rPr>
          <w:rFonts w:asciiTheme="minorHAnsi" w:hAnsiTheme="minorHAnsi"/>
        </w:rPr>
        <w:t>ediante oficio No. SRH-NOM/16/001</w:t>
      </w:r>
      <w:r w:rsidR="00752685">
        <w:rPr>
          <w:rFonts w:asciiTheme="minorHAnsi" w:hAnsiTheme="minorHAnsi"/>
        </w:rPr>
        <w:t>.</w:t>
      </w:r>
    </w:p>
    <w:p w14:paraId="05599462" w14:textId="4F7FA408"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 xml:space="preserve">Licitación </w:t>
      </w:r>
      <w:r w:rsidR="00266EB5">
        <w:rPr>
          <w:rFonts w:asciiTheme="minorHAnsi" w:hAnsiTheme="minorHAnsi" w:cs="Tahoma"/>
          <w:sz w:val="16"/>
          <w:szCs w:val="16"/>
        </w:rPr>
        <w:t>P</w:t>
      </w:r>
      <w:r w:rsidR="00E74FB0">
        <w:rPr>
          <w:rFonts w:asciiTheme="minorHAnsi" w:hAnsiTheme="minorHAnsi" w:cs="Tahoma"/>
          <w:sz w:val="16"/>
          <w:szCs w:val="16"/>
        </w:rPr>
        <w:t>ública</w:t>
      </w:r>
      <w:r w:rsidRPr="00E74FB0">
        <w:rPr>
          <w:rFonts w:asciiTheme="minorHAnsi" w:hAnsiTheme="minorHAnsi" w:cs="Tahoma"/>
          <w:sz w:val="16"/>
          <w:szCs w:val="16"/>
        </w:rPr>
        <w:t xml:space="preserve"> </w:t>
      </w:r>
      <w:r w:rsidR="00B85FF1">
        <w:rPr>
          <w:rFonts w:asciiTheme="minorHAnsi" w:hAnsiTheme="minorHAnsi" w:cs="Tahoma"/>
          <w:sz w:val="16"/>
          <w:szCs w:val="16"/>
        </w:rPr>
        <w:t>Interna</w:t>
      </w:r>
      <w:r w:rsidR="00B85FF1" w:rsidRPr="00E74FB0">
        <w:rPr>
          <w:rFonts w:asciiTheme="minorHAnsi" w:hAnsiTheme="minorHAnsi" w:cs="Tahoma"/>
          <w:sz w:val="16"/>
          <w:szCs w:val="16"/>
        </w:rPr>
        <w:t>cional</w:t>
      </w:r>
      <w:r w:rsidR="00B85FF1">
        <w:rPr>
          <w:rFonts w:asciiTheme="minorHAnsi" w:hAnsiTheme="minorHAnsi" w:cs="Tahoma"/>
          <w:sz w:val="16"/>
          <w:szCs w:val="16"/>
        </w:rPr>
        <w:t xml:space="preserve"> Bajo la Cobertura de 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4E0C73">
        <w:rPr>
          <w:rFonts w:asciiTheme="minorHAnsi" w:hAnsiTheme="minorHAnsi" w:cs="Tahoma"/>
          <w:sz w:val="16"/>
          <w:szCs w:val="16"/>
        </w:rPr>
        <w:t xml:space="preserve">No. </w:t>
      </w:r>
      <w:r w:rsidR="0097150F" w:rsidRPr="004E0C73">
        <w:rPr>
          <w:rFonts w:asciiTheme="minorHAnsi" w:hAnsiTheme="minorHAnsi" w:cs="Tahoma"/>
          <w:sz w:val="16"/>
          <w:szCs w:val="16"/>
        </w:rPr>
        <w:t>LP-919044992-I48-2021</w:t>
      </w:r>
      <w:r w:rsidRPr="004E0C73">
        <w:rPr>
          <w:rFonts w:asciiTheme="minorHAnsi" w:hAnsiTheme="minorHAnsi" w:cs="Tahoma"/>
          <w:sz w:val="16"/>
          <w:szCs w:val="16"/>
        </w:rPr>
        <w:t xml:space="preserve"> referente a la </w:t>
      </w:r>
      <w:r w:rsidR="004065DA" w:rsidRPr="004E0C73">
        <w:rPr>
          <w:rFonts w:asciiTheme="minorHAnsi" w:hAnsiTheme="minorHAnsi" w:cs="Tahoma"/>
          <w:sz w:val="16"/>
          <w:szCs w:val="16"/>
        </w:rPr>
        <w:t xml:space="preserve">Compraventa </w:t>
      </w:r>
      <w:r w:rsidR="00DB3124" w:rsidRPr="004E0C73">
        <w:rPr>
          <w:rFonts w:asciiTheme="minorHAnsi" w:hAnsiTheme="minorHAnsi" w:cs="Tahoma"/>
          <w:sz w:val="16"/>
          <w:szCs w:val="16"/>
        </w:rPr>
        <w:t>de __________________</w:t>
      </w:r>
      <w:r w:rsidR="004065DA" w:rsidRPr="004E0C73">
        <w:rPr>
          <w:rFonts w:asciiTheme="minorHAnsi" w:hAnsiTheme="minorHAnsi" w:cs="Tahoma"/>
          <w:sz w:val="16"/>
          <w:szCs w:val="16"/>
        </w:rPr>
        <w:t>.</w:t>
      </w:r>
    </w:p>
    <w:p w14:paraId="589E1671" w14:textId="77777777" w:rsidR="00AB2D98" w:rsidRPr="004E0C73" w:rsidRDefault="00AB2D98" w:rsidP="00AB2D98">
      <w:pPr>
        <w:pStyle w:val="Sangradetextonormal"/>
        <w:spacing w:after="0"/>
        <w:ind w:left="426" w:right="-5" w:hanging="426"/>
        <w:jc w:val="both"/>
        <w:rPr>
          <w:rFonts w:asciiTheme="minorHAnsi" w:hAnsiTheme="minorHAnsi" w:cs="Tahoma"/>
          <w:sz w:val="12"/>
          <w:szCs w:val="12"/>
        </w:rPr>
      </w:pPr>
    </w:p>
    <w:p w14:paraId="43CFD8A6"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17B72BDA" w14:textId="77777777" w:rsidR="00AB2D98" w:rsidRPr="004E0C73" w:rsidRDefault="00AB2D98" w:rsidP="00AB2D98">
      <w:pPr>
        <w:ind w:left="709" w:right="-5" w:hanging="425"/>
        <w:jc w:val="both"/>
        <w:rPr>
          <w:rFonts w:asciiTheme="minorHAnsi" w:hAnsiTheme="minorHAnsi" w:cs="Tahoma"/>
          <w:sz w:val="12"/>
          <w:szCs w:val="12"/>
        </w:rPr>
      </w:pPr>
    </w:p>
    <w:p w14:paraId="691A11F9" w14:textId="77777777" w:rsidR="00AB2D98" w:rsidRPr="004E0C73" w:rsidRDefault="00AB2D98" w:rsidP="00AB2D98">
      <w:pPr>
        <w:ind w:left="426" w:hanging="426"/>
        <w:jc w:val="both"/>
        <w:rPr>
          <w:rFonts w:asciiTheme="minorHAnsi" w:hAnsiTheme="minorHAnsi" w:cs="Tahoma"/>
          <w:b/>
          <w:bCs/>
          <w:sz w:val="16"/>
          <w:szCs w:val="16"/>
        </w:rPr>
      </w:pPr>
      <w:r w:rsidRPr="004E0C73">
        <w:rPr>
          <w:rFonts w:asciiTheme="minorHAnsi" w:hAnsiTheme="minorHAnsi" w:cs="Tahoma"/>
          <w:b/>
          <w:bCs/>
          <w:sz w:val="16"/>
          <w:szCs w:val="16"/>
        </w:rPr>
        <w:t>II.-</w:t>
      </w:r>
      <w:r w:rsidRPr="004E0C73">
        <w:rPr>
          <w:rFonts w:asciiTheme="minorHAnsi" w:hAnsiTheme="minorHAnsi" w:cs="Tahoma"/>
          <w:b/>
          <w:bCs/>
          <w:sz w:val="16"/>
          <w:szCs w:val="16"/>
        </w:rPr>
        <w:tab/>
        <w:t>Declara “EL PROVEEDOR”:</w:t>
      </w:r>
    </w:p>
    <w:p w14:paraId="6762CD4A"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II.1.-</w:t>
      </w:r>
      <w:r w:rsidRPr="004E0C73">
        <w:rPr>
          <w:rFonts w:asciiTheme="minorHAnsi" w:hAnsiTheme="minorHAnsi"/>
          <w:sz w:val="16"/>
          <w:szCs w:val="16"/>
        </w:rPr>
        <w:t xml:space="preserve"> Que acredita la legal existencia de la compañía denominada</w:t>
      </w:r>
      <w:r w:rsidRPr="004E0C73">
        <w:rPr>
          <w:rFonts w:asciiTheme="minorHAnsi" w:hAnsiTheme="minorHAnsi" w:cs="Tahoma"/>
          <w:sz w:val="16"/>
          <w:szCs w:val="16"/>
        </w:rPr>
        <w:t xml:space="preserve"> </w:t>
      </w:r>
      <w:r w:rsidRPr="004E0C73">
        <w:rPr>
          <w:rFonts w:asciiTheme="minorHAnsi" w:hAnsiTheme="minorHAnsi"/>
          <w:sz w:val="16"/>
          <w:szCs w:val="16"/>
        </w:rPr>
        <w:t>_____</w:t>
      </w:r>
      <w:r w:rsidRPr="004E0C73">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546A76E9"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 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360991F"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II.3.-</w:t>
      </w:r>
      <w:r w:rsidRPr="004E0C73">
        <w:rPr>
          <w:rFonts w:asciiTheme="minorHAnsi" w:hAnsiTheme="minorHAnsi"/>
          <w:sz w:val="16"/>
          <w:szCs w:val="16"/>
        </w:rPr>
        <w:t xml:space="preserve"> Que el Representante Legal de dicha compañía, acredita la personalidad y carácter con que interviene en este acto, con Escritura Pública número </w:t>
      </w:r>
      <w:r w:rsidRPr="004E0C73">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4E0C73">
        <w:rPr>
          <w:rFonts w:asciiTheme="minorHAnsi" w:hAnsiTheme="minorHAnsi"/>
          <w:sz w:val="16"/>
          <w:szCs w:val="16"/>
        </w:rPr>
        <w:t>. Manifestando bajo protesta de decir verdad que su cargo y facultades conferidas no le han sido revocadas o disminuidas a la fecha</w:t>
      </w:r>
      <w:r w:rsidRPr="004E0C73">
        <w:rPr>
          <w:rFonts w:asciiTheme="minorHAnsi" w:hAnsiTheme="minorHAnsi" w:cs="Tahoma"/>
          <w:sz w:val="16"/>
          <w:szCs w:val="16"/>
        </w:rPr>
        <w:t>.</w:t>
      </w:r>
    </w:p>
    <w:p w14:paraId="7BDEF0E2"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32CBF7E7"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55F21EAD"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 xml:space="preserve">II.6.- </w:t>
      </w:r>
      <w:r w:rsidRPr="004E0C73">
        <w:rPr>
          <w:rFonts w:asciiTheme="minorHAnsi" w:hAnsiTheme="minorHAnsi"/>
          <w:sz w:val="16"/>
          <w:szCs w:val="16"/>
        </w:rPr>
        <w:t>Que para los fines y efectos legales del mismo, señala como su domicilio, el ubicado en</w:t>
      </w:r>
      <w:r w:rsidRPr="004E0C73">
        <w:rPr>
          <w:rFonts w:asciiTheme="minorHAnsi" w:hAnsiTheme="minorHAnsi" w:cs="Tahoma"/>
          <w:sz w:val="16"/>
          <w:szCs w:val="16"/>
        </w:rPr>
        <w:t xml:space="preserve"> ___ No. ___, Colonia ___, ___, ___, C.P. ___</w:t>
      </w:r>
      <w:r w:rsidRPr="004E0C73">
        <w:rPr>
          <w:rFonts w:asciiTheme="minorHAnsi" w:hAnsiTheme="minorHAnsi"/>
          <w:sz w:val="16"/>
          <w:szCs w:val="16"/>
        </w:rPr>
        <w:t>.</w:t>
      </w:r>
    </w:p>
    <w:p w14:paraId="448FB0CF" w14:textId="77777777" w:rsidR="00AB2D98" w:rsidRPr="004E0C73" w:rsidRDefault="00AB2D98" w:rsidP="00AB2D98">
      <w:pPr>
        <w:pStyle w:val="Sangradetextonormal"/>
        <w:spacing w:after="0"/>
        <w:ind w:left="426" w:right="-5" w:hanging="426"/>
        <w:jc w:val="both"/>
        <w:rPr>
          <w:rFonts w:asciiTheme="minorHAnsi" w:hAnsiTheme="minorHAnsi" w:cs="Tahoma"/>
          <w:b/>
          <w:bCs/>
          <w:sz w:val="16"/>
          <w:szCs w:val="16"/>
        </w:rPr>
      </w:pPr>
    </w:p>
    <w:p w14:paraId="577EC67F" w14:textId="77777777" w:rsidR="00AB2D98" w:rsidRPr="004E0C73" w:rsidRDefault="00AB2D98" w:rsidP="00AB2D98">
      <w:pPr>
        <w:pStyle w:val="Sangradetextonormal"/>
        <w:spacing w:after="0"/>
        <w:ind w:left="426" w:right="-5" w:hanging="426"/>
        <w:jc w:val="both"/>
        <w:rPr>
          <w:rFonts w:asciiTheme="minorHAnsi" w:hAnsiTheme="minorHAnsi" w:cs="Tahoma"/>
          <w:b/>
          <w:bCs/>
          <w:sz w:val="16"/>
          <w:szCs w:val="16"/>
        </w:rPr>
      </w:pPr>
      <w:r w:rsidRPr="004E0C73">
        <w:rPr>
          <w:rFonts w:asciiTheme="minorHAnsi" w:hAnsiTheme="minorHAnsi" w:cs="Tahoma"/>
          <w:b/>
          <w:bCs/>
          <w:sz w:val="16"/>
          <w:szCs w:val="16"/>
        </w:rPr>
        <w:t>III.- DECLARAN “LAS PARTES”:</w:t>
      </w:r>
    </w:p>
    <w:p w14:paraId="365A5631" w14:textId="77777777" w:rsidR="00AB2D98" w:rsidRPr="004E0C73" w:rsidRDefault="00AB2D98" w:rsidP="00AB2D98">
      <w:pPr>
        <w:pStyle w:val="Sangradetextonormal"/>
        <w:spacing w:after="0"/>
        <w:ind w:left="180" w:right="-5" w:hanging="360"/>
        <w:jc w:val="both"/>
        <w:rPr>
          <w:rFonts w:asciiTheme="minorHAnsi" w:hAnsiTheme="minorHAnsi" w:cs="Tahoma"/>
          <w:sz w:val="16"/>
          <w:szCs w:val="16"/>
        </w:rPr>
      </w:pPr>
      <w:r w:rsidRPr="004E0C73">
        <w:rPr>
          <w:rFonts w:asciiTheme="minorHAnsi" w:hAnsiTheme="minorHAns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C L Á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0B42EF70"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PRIMERA: OBJETO.-</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97150F" w:rsidRPr="004E0C73">
        <w:rPr>
          <w:rFonts w:asciiTheme="minorHAnsi" w:hAnsiTheme="minorHAnsi"/>
          <w:sz w:val="16"/>
          <w:szCs w:val="18"/>
        </w:rPr>
        <w:t>LP-919044992-I48-2021</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06002CA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321D0D0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0BFA80B0"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63B78D0"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14:paraId="6296C988"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BE5DEB"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aún cuando haya sido solicitada y autorizada extemporáneamente. </w:t>
      </w:r>
    </w:p>
    <w:p w14:paraId="1B25CF59" w14:textId="77777777"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14:paraId="14904E0B" w14:textId="77777777"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128A6A53"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631D9F55" w14:textId="77777777" w:rsidR="00572D88" w:rsidRPr="00E50CE0" w:rsidRDefault="00572D88" w:rsidP="00572D88">
      <w:pPr>
        <w:ind w:right="-5"/>
        <w:jc w:val="center"/>
        <w:rPr>
          <w:rFonts w:asciiTheme="minorHAnsi" w:hAnsiTheme="minorHAnsi"/>
          <w:sz w:val="17"/>
          <w:szCs w:val="17"/>
        </w:rPr>
      </w:pPr>
    </w:p>
    <w:p w14:paraId="02766E07" w14:textId="77777777" w:rsidR="00572D88" w:rsidRPr="00E50CE0" w:rsidRDefault="00572D88" w:rsidP="00572D88">
      <w:pPr>
        <w:ind w:right="-5"/>
        <w:jc w:val="center"/>
        <w:rPr>
          <w:rFonts w:asciiTheme="minorHAnsi" w:hAnsiTheme="minorHAnsi"/>
          <w:sz w:val="17"/>
          <w:szCs w:val="17"/>
        </w:rPr>
        <w:sectPr w:rsidR="00572D88" w:rsidRPr="00E50CE0" w:rsidSect="00572D88">
          <w:headerReference w:type="default" r:id="rId9"/>
          <w:footerReference w:type="default" r:id="rId10"/>
          <w:pgSz w:w="12240" w:h="15840" w:code="1"/>
          <w:pgMar w:top="2370" w:right="748" w:bottom="1134" w:left="851" w:header="567" w:footer="0" w:gutter="0"/>
          <w:cols w:space="708"/>
          <w:docGrid w:linePitch="360"/>
        </w:sectPr>
      </w:pPr>
    </w:p>
    <w:p w14:paraId="1467B67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14:paraId="69CFEEB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6905BA25" w14:textId="4C172C29" w:rsidR="00572D88" w:rsidRPr="00E50CE0" w:rsidRDefault="00E15F88" w:rsidP="00572D88">
      <w:pPr>
        <w:ind w:right="-5"/>
        <w:jc w:val="center"/>
        <w:rPr>
          <w:rFonts w:asciiTheme="minorHAnsi" w:hAnsiTheme="minorHAnsi"/>
          <w:sz w:val="17"/>
          <w:szCs w:val="17"/>
        </w:rPr>
      </w:pPr>
      <w:r>
        <w:rPr>
          <w:rFonts w:asciiTheme="minorHAnsi" w:hAnsiTheme="minorHAnsi"/>
          <w:sz w:val="17"/>
          <w:szCs w:val="17"/>
        </w:rPr>
        <w:t>C.P. AARÓN SERRATO ARAOZ</w:t>
      </w:r>
    </w:p>
    <w:p w14:paraId="1BC30B37" w14:textId="63C0A199" w:rsidR="00572D88" w:rsidRPr="00E50CE0" w:rsidRDefault="00167531" w:rsidP="00572D88">
      <w:pPr>
        <w:ind w:right="-5"/>
        <w:jc w:val="center"/>
        <w:rPr>
          <w:rFonts w:asciiTheme="minorHAnsi" w:hAnsiTheme="minorHAnsi"/>
          <w:sz w:val="17"/>
          <w:szCs w:val="17"/>
        </w:rPr>
      </w:pPr>
      <w:r>
        <w:rPr>
          <w:rFonts w:asciiTheme="minorHAnsi" w:hAnsiTheme="minorHAnsi"/>
          <w:sz w:val="17"/>
          <w:szCs w:val="17"/>
        </w:rPr>
        <w:t>DIRECTOR ADMINISTRATIVO</w:t>
      </w:r>
    </w:p>
    <w:p w14:paraId="2491F46E"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0E5AE353" w14:textId="77777777" w:rsidR="00572D88" w:rsidRPr="00E50CE0" w:rsidRDefault="00572D88" w:rsidP="00572D88">
      <w:pPr>
        <w:ind w:right="-5"/>
        <w:jc w:val="center"/>
        <w:rPr>
          <w:rFonts w:asciiTheme="minorHAnsi" w:hAnsiTheme="minorHAnsi"/>
          <w:sz w:val="17"/>
          <w:szCs w:val="17"/>
        </w:rPr>
      </w:pPr>
    </w:p>
    <w:p w14:paraId="4FCFA5F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C1DF0A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3A547C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6BF575E" w14:textId="77777777" w:rsidR="00572D88" w:rsidRPr="00E50CE0" w:rsidRDefault="00572D88" w:rsidP="00572D88">
      <w:pPr>
        <w:ind w:right="-5"/>
        <w:jc w:val="center"/>
        <w:rPr>
          <w:rFonts w:asciiTheme="minorHAnsi" w:hAnsiTheme="minorHAnsi"/>
          <w:sz w:val="17"/>
          <w:szCs w:val="17"/>
        </w:rPr>
      </w:pPr>
    </w:p>
    <w:p w14:paraId="75875BD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64DBCEED"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7CBF0" w14:textId="77777777" w:rsidR="000C6EDE" w:rsidRDefault="000C6EDE" w:rsidP="007F0B73">
      <w:r>
        <w:separator/>
      </w:r>
    </w:p>
  </w:endnote>
  <w:endnote w:type="continuationSeparator" w:id="0">
    <w:p w14:paraId="3397344F" w14:textId="77777777" w:rsidR="000C6EDE" w:rsidRDefault="000C6ED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3A98B3CD" w14:textId="77777777" w:rsidR="0097150F" w:rsidRPr="000B4597" w:rsidRDefault="0097150F" w:rsidP="007804C1">
        <w:pPr>
          <w:pStyle w:val="Piedepgina"/>
          <w:jc w:val="center"/>
          <w:rPr>
            <w:rFonts w:ascii="Century Gothic" w:hAnsi="Century Gothic"/>
            <w:b/>
            <w:color w:val="7030A0"/>
            <w:sz w:val="18"/>
            <w:szCs w:val="14"/>
          </w:rPr>
        </w:pPr>
        <w:r w:rsidRPr="000B4597">
          <w:rPr>
            <w:rFonts w:ascii="Century Gothic" w:hAnsi="Century Gothic"/>
            <w:b/>
            <w:color w:val="7030A0"/>
            <w:sz w:val="18"/>
            <w:szCs w:val="14"/>
          </w:rPr>
          <w:t>LICITACIÓN PÚBLICA INTERNACIONAL BAJO LA COBERTURA DE TRATADOS PRESENCIAL</w:t>
        </w:r>
      </w:p>
      <w:p w14:paraId="0F36A1EF" w14:textId="63A6B17E" w:rsidR="0097150F" w:rsidRPr="000B4597" w:rsidRDefault="0097150F" w:rsidP="007804C1">
        <w:pPr>
          <w:pStyle w:val="Piedepgina"/>
          <w:jc w:val="center"/>
          <w:rPr>
            <w:b/>
            <w:color w:val="7030A0"/>
            <w:szCs w:val="16"/>
          </w:rPr>
        </w:pPr>
        <w:r w:rsidRPr="0097150F">
          <w:rPr>
            <w:noProof/>
            <w:lang w:val="es-MX" w:eastAsia="es-MX"/>
          </w:rPr>
          <w:drawing>
            <wp:anchor distT="0" distB="0" distL="114300" distR="114300" simplePos="0" relativeHeight="251669504" behindDoc="1" locked="0" layoutInCell="1" allowOverlap="1" wp14:anchorId="629DA47A" wp14:editId="7DCF8108">
              <wp:simplePos x="0" y="0"/>
              <wp:positionH relativeFrom="margin">
                <wp:posOffset>-238125</wp:posOffset>
              </wp:positionH>
              <wp:positionV relativeFrom="page">
                <wp:posOffset>9045575</wp:posOffset>
              </wp:positionV>
              <wp:extent cx="7162800" cy="13747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150F">
          <w:rPr>
            <w:rFonts w:ascii="Century Gothic" w:hAnsi="Century Gothic"/>
            <w:b/>
            <w:color w:val="7030A0"/>
            <w:sz w:val="18"/>
            <w:szCs w:val="16"/>
          </w:rPr>
          <w:t>No. LP-919044992-I48-2021</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Pr>
                    <w:rFonts w:ascii="Century Gothic" w:hAnsi="Century Gothic"/>
                    <w:b/>
                    <w:color w:val="7030A0"/>
                    <w:sz w:val="18"/>
                    <w:szCs w:val="16"/>
                  </w:rPr>
                  <w:t xml:space="preserve">                                                                                                              </w:t>
                </w:r>
                <w:r w:rsidR="00023862">
                  <w:rPr>
                    <w:rFonts w:ascii="Century Gothic" w:hAnsi="Century Gothic"/>
                    <w:b/>
                    <w:color w:val="7030A0"/>
                    <w:sz w:val="18"/>
                    <w:szCs w:val="16"/>
                  </w:rPr>
                  <w:t xml:space="preserve">                           </w:t>
                </w:r>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474409">
                  <w:rPr>
                    <w:rFonts w:ascii="Century Gothic" w:hAnsi="Century Gothic"/>
                    <w:b/>
                    <w:noProof/>
                    <w:color w:val="7030A0"/>
                    <w:sz w:val="18"/>
                    <w:szCs w:val="16"/>
                  </w:rPr>
                  <w:t>1</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474409">
                  <w:rPr>
                    <w:rFonts w:ascii="Century Gothic" w:hAnsi="Century Gothic"/>
                    <w:b/>
                    <w:noProof/>
                    <w:color w:val="7030A0"/>
                    <w:sz w:val="18"/>
                    <w:szCs w:val="16"/>
                  </w:rPr>
                  <w:t>25</w:t>
                </w:r>
                <w:r w:rsidRPr="000B4597">
                  <w:rPr>
                    <w:rFonts w:ascii="Century Gothic" w:hAnsi="Century Gothic"/>
                    <w:b/>
                    <w:color w:val="7030A0"/>
                    <w:sz w:val="18"/>
                    <w:szCs w:val="16"/>
                  </w:rPr>
                  <w:fldChar w:fldCharType="end"/>
                </w:r>
              </w:sdtContent>
            </w:sdt>
          </w:sdtContent>
        </w:sdt>
      </w:p>
      <w:p w14:paraId="3DEEF4DD" w14:textId="4E596528" w:rsidR="0097150F" w:rsidRPr="000B4597" w:rsidRDefault="000C6EDE" w:rsidP="007804C1">
        <w:pPr>
          <w:pStyle w:val="Piedepgina"/>
          <w:jc w:val="center"/>
          <w:rPr>
            <w:b/>
            <w:color w:val="7030A0"/>
          </w:rPr>
        </w:pPr>
      </w:p>
    </w:sdtContent>
  </w:sdt>
  <w:p w14:paraId="13348E1E" w14:textId="7DA7148E" w:rsidR="0097150F" w:rsidRDefault="0097150F" w:rsidP="007804C1"/>
  <w:p w14:paraId="623CC17B" w14:textId="130BDB18" w:rsidR="0097150F" w:rsidRDefault="0097150F" w:rsidP="007804C1"/>
  <w:p w14:paraId="4FD76872" w14:textId="47AE531F" w:rsidR="0097150F" w:rsidRDefault="0097150F" w:rsidP="007804C1"/>
  <w:p w14:paraId="15CEB250" w14:textId="77777777" w:rsidR="0097150F" w:rsidRDefault="0097150F" w:rsidP="007804C1"/>
  <w:p w14:paraId="17C226D0" w14:textId="77777777" w:rsidR="0097150F" w:rsidRDefault="0097150F"/>
  <w:p w14:paraId="0E57AC24" w14:textId="77777777" w:rsidR="0097150F" w:rsidRDefault="009715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F72A" w14:textId="77777777" w:rsidR="000C6EDE" w:rsidRDefault="000C6EDE" w:rsidP="007F0B73">
      <w:r>
        <w:separator/>
      </w:r>
    </w:p>
  </w:footnote>
  <w:footnote w:type="continuationSeparator" w:id="0">
    <w:p w14:paraId="565CB4D2" w14:textId="77777777" w:rsidR="000C6EDE" w:rsidRDefault="000C6ED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4A88A" w14:textId="3027955D" w:rsidR="0097150F" w:rsidRPr="00C765F1" w:rsidRDefault="0097150F" w:rsidP="00313C66">
    <w:pPr>
      <w:jc w:val="center"/>
      <w:rPr>
        <w:rFonts w:ascii="Corbel" w:hAnsi="Corbel"/>
        <w:b/>
        <w:szCs w:val="16"/>
      </w:rPr>
    </w:pPr>
    <w:r>
      <w:rPr>
        <w:noProof/>
        <w:lang w:val="es-MX" w:eastAsia="es-MX"/>
      </w:rPr>
      <w:drawing>
        <wp:anchor distT="0" distB="0" distL="114300" distR="114300" simplePos="0" relativeHeight="251667456" behindDoc="1" locked="0" layoutInCell="1" allowOverlap="1" wp14:anchorId="7999E467" wp14:editId="41319FFF">
          <wp:simplePos x="0" y="0"/>
          <wp:positionH relativeFrom="column">
            <wp:posOffset>-447675</wp:posOffset>
          </wp:positionH>
          <wp:positionV relativeFrom="paragraph">
            <wp:posOffset>-409575</wp:posOffset>
          </wp:positionV>
          <wp:extent cx="2076450" cy="1603861"/>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543EFB26" w:rsidR="0097150F" w:rsidRPr="00C765F1" w:rsidRDefault="0097150F" w:rsidP="00313C66">
    <w:pPr>
      <w:jc w:val="center"/>
      <w:rPr>
        <w:rFonts w:ascii="Corbel" w:hAnsi="Corbel"/>
        <w:b/>
        <w:szCs w:val="16"/>
      </w:rPr>
    </w:pPr>
    <w:r w:rsidRPr="00C765F1">
      <w:rPr>
        <w:rFonts w:ascii="Corbel" w:hAnsi="Corbel"/>
        <w:b/>
        <w:szCs w:val="16"/>
      </w:rPr>
      <w:t>SERVICIOS DE SALUD DE NUEVO LEÓN</w:t>
    </w:r>
  </w:p>
  <w:p w14:paraId="71B0D807" w14:textId="77777777" w:rsidR="0097150F" w:rsidRPr="00180FA7" w:rsidRDefault="0097150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7150F" w:rsidRDefault="0097150F"/>
  <w:p w14:paraId="7F54F107" w14:textId="77777777" w:rsidR="0097150F" w:rsidRDefault="0097150F"/>
  <w:p w14:paraId="78AF9BC4" w14:textId="77777777" w:rsidR="0097150F" w:rsidRDefault="0097150F"/>
  <w:p w14:paraId="03F7A2B8" w14:textId="77777777" w:rsidR="0097150F" w:rsidRDefault="0097150F"/>
  <w:p w14:paraId="4E2A31B4" w14:textId="77777777" w:rsidR="0097150F" w:rsidRDefault="009715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10"/>
  </w:num>
  <w:num w:numId="3">
    <w:abstractNumId w:val="26"/>
  </w:num>
  <w:num w:numId="4">
    <w:abstractNumId w:val="37"/>
  </w:num>
  <w:num w:numId="5">
    <w:abstractNumId w:val="7"/>
  </w:num>
  <w:num w:numId="6">
    <w:abstractNumId w:val="0"/>
  </w:num>
  <w:num w:numId="7">
    <w:abstractNumId w:val="18"/>
  </w:num>
  <w:num w:numId="8">
    <w:abstractNumId w:val="16"/>
  </w:num>
  <w:num w:numId="9">
    <w:abstractNumId w:val="33"/>
  </w:num>
  <w:num w:numId="10">
    <w:abstractNumId w:val="19"/>
  </w:num>
  <w:num w:numId="11">
    <w:abstractNumId w:val="12"/>
  </w:num>
  <w:num w:numId="12">
    <w:abstractNumId w:val="13"/>
  </w:num>
  <w:num w:numId="13">
    <w:abstractNumId w:val="14"/>
  </w:num>
  <w:num w:numId="14">
    <w:abstractNumId w:val="21"/>
  </w:num>
  <w:num w:numId="15">
    <w:abstractNumId w:val="24"/>
  </w:num>
  <w:num w:numId="16">
    <w:abstractNumId w:val="32"/>
  </w:num>
  <w:num w:numId="17">
    <w:abstractNumId w:val="30"/>
  </w:num>
  <w:num w:numId="18">
    <w:abstractNumId w:val="29"/>
  </w:num>
  <w:num w:numId="19">
    <w:abstractNumId w:val="28"/>
  </w:num>
  <w:num w:numId="20">
    <w:abstractNumId w:val="42"/>
  </w:num>
  <w:num w:numId="21">
    <w:abstractNumId w:val="11"/>
  </w:num>
  <w:num w:numId="22">
    <w:abstractNumId w:val="31"/>
  </w:num>
  <w:num w:numId="23">
    <w:abstractNumId w:val="41"/>
  </w:num>
  <w:num w:numId="24">
    <w:abstractNumId w:val="25"/>
  </w:num>
  <w:num w:numId="25">
    <w:abstractNumId w:val="6"/>
  </w:num>
  <w:num w:numId="26">
    <w:abstractNumId w:val="34"/>
  </w:num>
  <w:num w:numId="27">
    <w:abstractNumId w:val="39"/>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7"/>
  </w:num>
  <w:num w:numId="33">
    <w:abstractNumId w:val="23"/>
  </w:num>
  <w:num w:numId="34">
    <w:abstractNumId w:val="35"/>
  </w:num>
  <w:num w:numId="35">
    <w:abstractNumId w:val="45"/>
  </w:num>
  <w:num w:numId="36">
    <w:abstractNumId w:val="22"/>
  </w:num>
  <w:num w:numId="37">
    <w:abstractNumId w:val="44"/>
  </w:num>
  <w:num w:numId="38">
    <w:abstractNumId w:val="36"/>
  </w:num>
  <w:num w:numId="39">
    <w:abstractNumId w:val="8"/>
  </w:num>
  <w:num w:numId="40">
    <w:abstractNumId w:val="9"/>
  </w:num>
  <w:num w:numId="41">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48C5"/>
    <w:rsid w:val="00037C00"/>
    <w:rsid w:val="00037DE1"/>
    <w:rsid w:val="00043532"/>
    <w:rsid w:val="00043AC2"/>
    <w:rsid w:val="0004563D"/>
    <w:rsid w:val="00046083"/>
    <w:rsid w:val="000469C3"/>
    <w:rsid w:val="00047F4B"/>
    <w:rsid w:val="000506F4"/>
    <w:rsid w:val="000566E4"/>
    <w:rsid w:val="00061FFA"/>
    <w:rsid w:val="000640BB"/>
    <w:rsid w:val="0006552E"/>
    <w:rsid w:val="00070C5B"/>
    <w:rsid w:val="000716F8"/>
    <w:rsid w:val="00071AB3"/>
    <w:rsid w:val="00071E7A"/>
    <w:rsid w:val="000732D7"/>
    <w:rsid w:val="0007345B"/>
    <w:rsid w:val="000748B3"/>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7CC"/>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7801"/>
    <w:rsid w:val="00260867"/>
    <w:rsid w:val="00261EB0"/>
    <w:rsid w:val="00261F27"/>
    <w:rsid w:val="00262420"/>
    <w:rsid w:val="00262CA6"/>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81894"/>
    <w:rsid w:val="003827AF"/>
    <w:rsid w:val="00383B73"/>
    <w:rsid w:val="00383C4C"/>
    <w:rsid w:val="00385897"/>
    <w:rsid w:val="003915FB"/>
    <w:rsid w:val="00394C2E"/>
    <w:rsid w:val="00396725"/>
    <w:rsid w:val="003A12A5"/>
    <w:rsid w:val="003A176E"/>
    <w:rsid w:val="003A1ACD"/>
    <w:rsid w:val="003A2E13"/>
    <w:rsid w:val="003A31D5"/>
    <w:rsid w:val="003A3631"/>
    <w:rsid w:val="003A6F62"/>
    <w:rsid w:val="003A7926"/>
    <w:rsid w:val="003B3107"/>
    <w:rsid w:val="003C0F1A"/>
    <w:rsid w:val="003C1B00"/>
    <w:rsid w:val="003C4F21"/>
    <w:rsid w:val="003C7CE4"/>
    <w:rsid w:val="003D1990"/>
    <w:rsid w:val="003D29C1"/>
    <w:rsid w:val="003E0DDC"/>
    <w:rsid w:val="003E261C"/>
    <w:rsid w:val="003E3F99"/>
    <w:rsid w:val="003E4D22"/>
    <w:rsid w:val="003E6595"/>
    <w:rsid w:val="003F0BD1"/>
    <w:rsid w:val="003F146D"/>
    <w:rsid w:val="003F2962"/>
    <w:rsid w:val="003F3046"/>
    <w:rsid w:val="003F4106"/>
    <w:rsid w:val="004017C9"/>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6AC"/>
    <w:rsid w:val="005418B0"/>
    <w:rsid w:val="0054229F"/>
    <w:rsid w:val="00544481"/>
    <w:rsid w:val="005478DA"/>
    <w:rsid w:val="00552680"/>
    <w:rsid w:val="00555692"/>
    <w:rsid w:val="00555CC5"/>
    <w:rsid w:val="005569D0"/>
    <w:rsid w:val="005573F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DD4"/>
    <w:rsid w:val="0074621C"/>
    <w:rsid w:val="007466C0"/>
    <w:rsid w:val="007475E6"/>
    <w:rsid w:val="007524AE"/>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6CD8"/>
    <w:rsid w:val="00940178"/>
    <w:rsid w:val="00941BB2"/>
    <w:rsid w:val="00942711"/>
    <w:rsid w:val="00943C5E"/>
    <w:rsid w:val="00946459"/>
    <w:rsid w:val="00947153"/>
    <w:rsid w:val="009475A6"/>
    <w:rsid w:val="00950F4E"/>
    <w:rsid w:val="00953BB5"/>
    <w:rsid w:val="00953F78"/>
    <w:rsid w:val="009549E5"/>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BF8"/>
    <w:rsid w:val="00A62EFE"/>
    <w:rsid w:val="00A634B3"/>
    <w:rsid w:val="00A63F53"/>
    <w:rsid w:val="00A64ECF"/>
    <w:rsid w:val="00A64EF8"/>
    <w:rsid w:val="00A710F9"/>
    <w:rsid w:val="00A71E7D"/>
    <w:rsid w:val="00A72FF2"/>
    <w:rsid w:val="00A75DB4"/>
    <w:rsid w:val="00A8107D"/>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C033B"/>
    <w:rsid w:val="00BC22F3"/>
    <w:rsid w:val="00BC2F13"/>
    <w:rsid w:val="00BC32A1"/>
    <w:rsid w:val="00BC4CBE"/>
    <w:rsid w:val="00BC5687"/>
    <w:rsid w:val="00BC65CE"/>
    <w:rsid w:val="00BC6754"/>
    <w:rsid w:val="00BC74F6"/>
    <w:rsid w:val="00BD2921"/>
    <w:rsid w:val="00BD3DB0"/>
    <w:rsid w:val="00BD4E80"/>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B0B2E"/>
    <w:rsid w:val="00CB2871"/>
    <w:rsid w:val="00CB4CB1"/>
    <w:rsid w:val="00CB5057"/>
    <w:rsid w:val="00CB531A"/>
    <w:rsid w:val="00CB5521"/>
    <w:rsid w:val="00CC28C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3176"/>
    <w:rsid w:val="00D2423B"/>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63CF"/>
    <w:rsid w:val="00DF2505"/>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B6"/>
    <w:rsid w:val="00E74FB0"/>
    <w:rsid w:val="00E7534A"/>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33810-9AD6-4623-8268-518B46C03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21748</Words>
  <Characters>119616</Characters>
  <Application>Microsoft Office Word</Application>
  <DocSecurity>0</DocSecurity>
  <Lines>996</Lines>
  <Paragraphs>282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2</cp:revision>
  <cp:lastPrinted>2020-06-05T17:06:00Z</cp:lastPrinted>
  <dcterms:created xsi:type="dcterms:W3CDTF">2021-07-19T18:13:00Z</dcterms:created>
  <dcterms:modified xsi:type="dcterms:W3CDTF">2021-07-19T18:13:00Z</dcterms:modified>
</cp:coreProperties>
</file>