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63A224B7" w:rsidR="001B5AF2" w:rsidRPr="007900A4" w:rsidRDefault="001B5AF2" w:rsidP="001B5AF2">
      <w:pPr>
        <w:pStyle w:val="Ttulo9"/>
        <w:ind w:right="-232"/>
        <w:jc w:val="center"/>
        <w:rPr>
          <w:rFonts w:ascii="Meiryo" w:eastAsia="Meiryo" w:hAnsi="Meiryo" w:cs="Meiryo"/>
          <w:color w:val="7030A0"/>
          <w:sz w:val="28"/>
          <w:szCs w:val="28"/>
          <w:lang w:val="es-ES" w:eastAsia="en-US"/>
        </w:rPr>
      </w:pPr>
      <w:r w:rsidRPr="00381A0E">
        <w:rPr>
          <w:rFonts w:ascii="Meiryo" w:eastAsia="Meiryo" w:hAnsi="Meiryo" w:cs="Meiryo"/>
          <w:color w:val="7030A0"/>
          <w:sz w:val="28"/>
          <w:szCs w:val="28"/>
          <w:lang w:val="es-ES" w:eastAsia="en-US"/>
        </w:rPr>
        <w:t>LP-919044992-</w:t>
      </w:r>
      <w:r w:rsidR="00CE1E46">
        <w:rPr>
          <w:rFonts w:ascii="Meiryo" w:eastAsia="Meiryo" w:hAnsi="Meiryo" w:cs="Meiryo"/>
          <w:color w:val="7030A0"/>
          <w:sz w:val="28"/>
          <w:szCs w:val="28"/>
          <w:lang w:val="es-ES" w:eastAsia="en-US"/>
        </w:rPr>
        <w:t>N39-2021</w:t>
      </w:r>
    </w:p>
    <w:p w14:paraId="1CC07A20" w14:textId="77777777" w:rsidR="001B5AF2" w:rsidRPr="007900A4" w:rsidRDefault="001B5AF2" w:rsidP="001B5AF2">
      <w:pPr>
        <w:jc w:val="center"/>
        <w:rPr>
          <w:b/>
          <w:color w:val="7030A0"/>
          <w:sz w:val="28"/>
          <w:szCs w:val="28"/>
        </w:rPr>
      </w:pPr>
    </w:p>
    <w:p w14:paraId="1F19EB7A" w14:textId="4ECE18F5" w:rsidR="001B5AF2" w:rsidRPr="007900A4" w:rsidRDefault="009E39CB" w:rsidP="001B5AF2">
      <w:pPr>
        <w:jc w:val="center"/>
        <w:rPr>
          <w:rFonts w:ascii="Arial Black" w:hAnsi="Arial Black"/>
          <w:color w:val="7030A0"/>
          <w:sz w:val="36"/>
          <w:szCs w:val="28"/>
        </w:rPr>
      </w:pPr>
      <w:r w:rsidRPr="004009ED">
        <w:rPr>
          <w:rFonts w:ascii="Arial Black" w:hAnsi="Arial Black"/>
          <w:b/>
          <w:color w:val="7030A0"/>
          <w:sz w:val="36"/>
          <w:szCs w:val="28"/>
        </w:rPr>
        <w:t>“</w:t>
      </w:r>
      <w:r w:rsidR="00CE1E46">
        <w:rPr>
          <w:rFonts w:ascii="Arial Black" w:hAnsi="Arial Black"/>
          <w:b/>
          <w:color w:val="7030A0"/>
          <w:sz w:val="36"/>
          <w:szCs w:val="28"/>
        </w:rPr>
        <w:t>MATERIAL ELÉCTRICO PARA EL HOSPITAL GENERAL DE SABINAS</w:t>
      </w:r>
      <w:r w:rsidR="00D40283" w:rsidRPr="004009ED">
        <w:rPr>
          <w:rFonts w:ascii="Arial Black" w:hAnsi="Arial Black"/>
          <w:b/>
          <w:color w:val="7030A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0F799B47" w14:textId="77777777" w:rsidR="00D06DA1" w:rsidRPr="00183705" w:rsidRDefault="00D06DA1" w:rsidP="007F0B73">
      <w:pPr>
        <w:jc w:val="both"/>
        <w:rPr>
          <w:rFonts w:ascii="Calibri" w:hAnsi="Calibri"/>
        </w:rPr>
      </w:pPr>
    </w:p>
    <w:p w14:paraId="70D3953D" w14:textId="3AEE739B" w:rsidR="0024243C" w:rsidRDefault="0024243C" w:rsidP="007F0B73">
      <w:pPr>
        <w:jc w:val="both"/>
        <w:rPr>
          <w:rFonts w:ascii="Calibri" w:hAnsi="Calibri"/>
        </w:rPr>
      </w:pPr>
    </w:p>
    <w:p w14:paraId="207B717B" w14:textId="77777777" w:rsidR="00CE1E46" w:rsidRDefault="00CE1E46" w:rsidP="007F0B73">
      <w:pPr>
        <w:jc w:val="both"/>
        <w:rPr>
          <w:rFonts w:ascii="Calibri" w:hAnsi="Calibri"/>
        </w:rPr>
      </w:pPr>
    </w:p>
    <w:p w14:paraId="3ABD3F92" w14:textId="77777777" w:rsidR="00CE1E46" w:rsidRDefault="00CE1E46" w:rsidP="007F0B73">
      <w:pPr>
        <w:jc w:val="both"/>
        <w:rPr>
          <w:rFonts w:ascii="Calibri" w:hAnsi="Calibri"/>
        </w:rPr>
      </w:pPr>
    </w:p>
    <w:p w14:paraId="093C8D3F" w14:textId="77777777" w:rsidR="00CE1E46" w:rsidRDefault="00CE1E46"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Pr="00183705" w:rsidRDefault="0024243C" w:rsidP="007F0B73">
      <w:pPr>
        <w:jc w:val="both"/>
        <w:rPr>
          <w:rFonts w:ascii="Calibri" w:hAnsi="Calibri"/>
        </w:rPr>
      </w:pPr>
    </w:p>
    <w:p w14:paraId="32092DAC" w14:textId="77777777" w:rsidR="007F0B73" w:rsidRPr="00183705" w:rsidRDefault="001D05DE"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5173E718"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1B5AF2" w:rsidRPr="00381A0E">
        <w:rPr>
          <w:rFonts w:ascii="Calibri" w:hAnsi="Calibri" w:cs="Arial"/>
        </w:rPr>
        <w:t>LP</w:t>
      </w:r>
      <w:r w:rsidR="0078059E" w:rsidRPr="00381A0E">
        <w:rPr>
          <w:rFonts w:ascii="Calibri" w:hAnsi="Calibri" w:cs="Arial"/>
        </w:rPr>
        <w:t>-919044992-</w:t>
      </w:r>
      <w:r w:rsidR="00CE1E46">
        <w:rPr>
          <w:rFonts w:ascii="Calibri" w:hAnsi="Calibri" w:cs="Arial"/>
        </w:rPr>
        <w:t>N39-2021</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CE1E46">
        <w:rPr>
          <w:rFonts w:asciiTheme="minorHAnsi" w:hAnsiTheme="minorHAnsi" w:cs="Arial"/>
          <w:b/>
        </w:rPr>
        <w:t>MATERIAL ELÉCTRICO PARA EL HOSPITAL GENERAL DE SABINAS</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5C1112">
        <w:rPr>
          <w:rFonts w:ascii="Calibri" w:hAnsi="Calibri"/>
        </w:rPr>
        <w:t>del Hospital General de Sabinas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58BE8830"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513724">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Pr="00381A0E">
        <w:rPr>
          <w:rFonts w:asciiTheme="minorHAnsi" w:hAnsiTheme="minorHAnsi" w:cs="Arial"/>
        </w:rPr>
        <w:t>LP-919044992-</w:t>
      </w:r>
      <w:r w:rsidR="00CE1E46">
        <w:rPr>
          <w:rFonts w:asciiTheme="minorHAnsi" w:hAnsiTheme="minorHAnsi" w:cs="Arial"/>
        </w:rPr>
        <w:t>N39-2021</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CE1E46">
        <w:rPr>
          <w:rFonts w:asciiTheme="minorHAnsi" w:hAnsiTheme="minorHAnsi" w:cs="Arial"/>
          <w:b/>
        </w:rPr>
        <w:t>MATERIAL ELÉCTRICO PARA EL HOSPITAL GENERAL DE SABINAS</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0F2FF1B6"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71DF3A29" w14:textId="77777777" w:rsidR="009F37FA" w:rsidRDefault="009F37FA" w:rsidP="009F37FA">
      <w:pPr>
        <w:rPr>
          <w:rFonts w:ascii="Calibri" w:hAnsi="Calibri"/>
          <w:b/>
          <w:bCs/>
          <w:sz w:val="60"/>
          <w:szCs w:val="60"/>
        </w:rPr>
      </w:pPr>
    </w:p>
    <w:p w14:paraId="460C6113"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491414D7"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Departamento de 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4D8F14B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Departamento de Control de Insumos y Almacén</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225D25D8" w14:textId="5842879E" w:rsidR="00A62BF8" w:rsidRPr="00381A0E"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381A0E">
        <w:rPr>
          <w:rFonts w:ascii="Calibri" w:hAnsi="Calibri" w:cs="Arial"/>
        </w:rPr>
        <w:t>.</w:t>
      </w:r>
      <w:r w:rsidRPr="00381A0E">
        <w:rPr>
          <w:rFonts w:ascii="Calibri" w:hAnsi="Calibri" w:cs="Arial"/>
        </w:rPr>
        <w:t xml:space="preserve"> </w:t>
      </w:r>
      <w:r w:rsidR="00CE2E1F" w:rsidRPr="00381A0E">
        <w:rPr>
          <w:rFonts w:ascii="Calibri" w:hAnsi="Calibri" w:cs="Arial"/>
        </w:rPr>
        <w:t>LP</w:t>
      </w:r>
      <w:r w:rsidRPr="00381A0E">
        <w:rPr>
          <w:rFonts w:ascii="Calibri" w:hAnsi="Calibri" w:cs="Arial"/>
        </w:rPr>
        <w:t>-919044992-</w:t>
      </w:r>
      <w:r w:rsidR="00CE1E46">
        <w:rPr>
          <w:rFonts w:ascii="Calibri" w:hAnsi="Calibri" w:cs="Arial"/>
        </w:rPr>
        <w:t>N39-2021</w:t>
      </w:r>
      <w:r w:rsidRPr="00381A0E">
        <w:rPr>
          <w:rFonts w:ascii="Calibri" w:hAnsi="Calibri" w:cs="Arial"/>
        </w:rPr>
        <w:t>.</w:t>
      </w:r>
    </w:p>
    <w:p w14:paraId="7C453AD1" w14:textId="77777777" w:rsidR="00381A0E" w:rsidRPr="00183705" w:rsidRDefault="00381A0E" w:rsidP="00CE2E1F">
      <w:pPr>
        <w:pStyle w:val="Prrafodelista"/>
        <w:tabs>
          <w:tab w:val="left" w:pos="284"/>
        </w:tabs>
        <w:ind w:left="720" w:right="-1"/>
        <w:jc w:val="both"/>
        <w:rPr>
          <w:rFonts w:ascii="Calibri" w:hAnsi="Calibri" w:cs="Arial"/>
        </w:rPr>
      </w:pPr>
    </w:p>
    <w:p w14:paraId="09BF3F18" w14:textId="4DBF2079"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del</w:t>
      </w:r>
      <w:r w:rsidR="00A01D7F" w:rsidRPr="001B3860">
        <w:rPr>
          <w:rFonts w:ascii="Calibri" w:hAnsi="Calibri" w:cs="Arial"/>
        </w:rPr>
        <w:t xml:space="preserve"> </w:t>
      </w:r>
      <w:r w:rsidR="00CE1E46">
        <w:rPr>
          <w:rFonts w:ascii="Calibri" w:hAnsi="Calibri" w:cs="Arial"/>
        </w:rPr>
        <w:t>MATERIAL ELÉCTRICO</w:t>
      </w:r>
      <w:r w:rsidR="00D06DA1" w:rsidRPr="001B3860">
        <w:rPr>
          <w:rFonts w:ascii="Calibri" w:hAnsi="Calibri" w:cs="Arial"/>
        </w:rPr>
        <w:t xml:space="preserve">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9F37FA" w:rsidRPr="001B3860">
        <w:rPr>
          <w:rFonts w:ascii="Calibri" w:hAnsi="Calibri" w:cs="Arial"/>
        </w:rPr>
        <w:t>1</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62CF821B"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 xml:space="preserve">del </w:t>
      </w:r>
      <w:r w:rsidR="00CE1E46">
        <w:rPr>
          <w:rFonts w:ascii="Calibri" w:hAnsi="Calibri" w:cs="Arial"/>
        </w:rPr>
        <w:t>MATERIAL ELÉCTRICO</w:t>
      </w:r>
      <w:r w:rsidR="00D06DA1">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presenten deberán ser en idioma español.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6B922DA3" w:rsidR="00B64229" w:rsidRPr="00B53A06" w:rsidRDefault="00517054" w:rsidP="003C7CE4">
      <w:pPr>
        <w:pStyle w:val="Prrafodelista"/>
        <w:numPr>
          <w:ilvl w:val="0"/>
          <w:numId w:val="9"/>
        </w:numPr>
        <w:tabs>
          <w:tab w:val="left" w:pos="284"/>
        </w:tabs>
        <w:ind w:right="51"/>
        <w:jc w:val="both"/>
        <w:rPr>
          <w:rFonts w:ascii="Calibri" w:hAnsi="Calibri" w:cs="Arial"/>
        </w:rPr>
      </w:pPr>
      <w:r w:rsidRPr="00B53A06">
        <w:rPr>
          <w:rFonts w:ascii="Calibri" w:hAnsi="Calibri" w:cs="Arial"/>
        </w:rPr>
        <w:t xml:space="preserve">La </w:t>
      </w:r>
      <w:r w:rsidR="00002FEC" w:rsidRPr="00B53A06">
        <w:rPr>
          <w:rFonts w:ascii="Calibri" w:hAnsi="Calibri" w:cs="Arial"/>
        </w:rPr>
        <w:t>adquisición del</w:t>
      </w:r>
      <w:r w:rsidR="0067300A" w:rsidRPr="00B53A06">
        <w:rPr>
          <w:rFonts w:ascii="Calibri" w:hAnsi="Calibri" w:cs="Arial"/>
        </w:rPr>
        <w:t xml:space="preserve"> </w:t>
      </w:r>
      <w:r w:rsidR="00CE1E46" w:rsidRPr="00B53A06">
        <w:rPr>
          <w:rFonts w:ascii="Calibri" w:hAnsi="Calibri" w:cs="Arial"/>
        </w:rPr>
        <w:t>MATERIAL ELÉCTRICO</w:t>
      </w:r>
      <w:r w:rsidR="00002FEC" w:rsidRPr="00B53A06">
        <w:rPr>
          <w:rFonts w:ascii="Calibri" w:hAnsi="Calibri" w:cs="Arial"/>
        </w:rPr>
        <w:t xml:space="preserve"> </w:t>
      </w:r>
      <w:r w:rsidR="00B64229" w:rsidRPr="00B53A06">
        <w:rPr>
          <w:rFonts w:ascii="Calibri" w:hAnsi="Calibri" w:cs="Arial"/>
        </w:rPr>
        <w:t>requerido</w:t>
      </w:r>
      <w:r w:rsidR="0067300A" w:rsidRPr="00B53A06">
        <w:rPr>
          <w:rFonts w:ascii="Calibri" w:hAnsi="Calibri" w:cs="Arial"/>
        </w:rPr>
        <w:t>s</w:t>
      </w:r>
      <w:r w:rsidR="00B64229" w:rsidRPr="00B53A06">
        <w:rPr>
          <w:rFonts w:ascii="Calibri" w:hAnsi="Calibri" w:cs="Arial"/>
        </w:rPr>
        <w:t xml:space="preserve"> por </w:t>
      </w:r>
      <w:r w:rsidR="00955C15" w:rsidRPr="00B53A06">
        <w:rPr>
          <w:rFonts w:ascii="Calibri" w:hAnsi="Calibri" w:cs="Arial"/>
        </w:rPr>
        <w:t>l</w:t>
      </w:r>
      <w:r w:rsidR="00B64229" w:rsidRPr="00B53A06">
        <w:rPr>
          <w:rFonts w:ascii="Calibri" w:hAnsi="Calibri" w:cs="Arial"/>
        </w:rPr>
        <w:t xml:space="preserve">a </w:t>
      </w:r>
      <w:r w:rsidR="00B64229" w:rsidRPr="00B53A06">
        <w:rPr>
          <w:rFonts w:ascii="Calibri" w:hAnsi="Calibri" w:cs="Arial"/>
          <w:bCs/>
        </w:rPr>
        <w:t>C</w:t>
      </w:r>
      <w:r w:rsidR="00B64229" w:rsidRPr="00B53A06">
        <w:rPr>
          <w:rFonts w:ascii="Calibri" w:hAnsi="Calibri" w:cs="Arial"/>
        </w:rPr>
        <w:t>onvocante</w:t>
      </w:r>
      <w:r w:rsidR="00B64229" w:rsidRPr="00B53A06">
        <w:rPr>
          <w:rFonts w:ascii="Calibri" w:hAnsi="Calibri" w:cs="Arial"/>
          <w:b/>
        </w:rPr>
        <w:t xml:space="preserve">, </w:t>
      </w:r>
      <w:r w:rsidR="00A8300D" w:rsidRPr="00B53A06">
        <w:rPr>
          <w:rFonts w:ascii="Calibri" w:hAnsi="Calibri"/>
        </w:rPr>
        <w:t xml:space="preserve">se realizará con recurso </w:t>
      </w:r>
      <w:r w:rsidR="003F6176" w:rsidRPr="00B53A06">
        <w:rPr>
          <w:rFonts w:ascii="Calibri" w:hAnsi="Calibri"/>
        </w:rPr>
        <w:t xml:space="preserve">del </w:t>
      </w:r>
      <w:r w:rsidR="00BC57BC" w:rsidRPr="00B53A06">
        <w:rPr>
          <w:rFonts w:ascii="Calibri" w:hAnsi="Calibri"/>
        </w:rPr>
        <w:t xml:space="preserve">Tipo de Presupuesto </w:t>
      </w:r>
      <w:r w:rsidR="00B53A06" w:rsidRPr="00B53A06">
        <w:rPr>
          <w:rFonts w:ascii="Calibri" w:hAnsi="Calibri"/>
        </w:rPr>
        <w:t>202001</w:t>
      </w:r>
      <w:r w:rsidR="004009ED" w:rsidRPr="00B53A06">
        <w:rPr>
          <w:rFonts w:ascii="Calibri" w:hAnsi="Calibri"/>
        </w:rPr>
        <w:t>1</w:t>
      </w:r>
      <w:r w:rsidR="00BC57BC" w:rsidRPr="00B53A06">
        <w:rPr>
          <w:rFonts w:ascii="Calibri" w:hAnsi="Calibri"/>
        </w:rPr>
        <w:t xml:space="preserve">, Programa </w:t>
      </w:r>
      <w:r w:rsidR="00B53A06" w:rsidRPr="00B53A06">
        <w:rPr>
          <w:rFonts w:ascii="Calibri" w:hAnsi="Calibri"/>
        </w:rPr>
        <w:t>020210</w:t>
      </w:r>
      <w:r w:rsidR="00BC57BC" w:rsidRPr="00B53A06">
        <w:rPr>
          <w:rFonts w:ascii="Calibri" w:hAnsi="Calibri"/>
        </w:rPr>
        <w:t xml:space="preserve">, </w:t>
      </w:r>
      <w:r w:rsidR="00B53A06" w:rsidRPr="00B53A06">
        <w:rPr>
          <w:rFonts w:ascii="Calibri" w:hAnsi="Calibri"/>
        </w:rPr>
        <w:t>Unidad 2521, Partida 24601, Cuenta Bancaria No. 1135623571</w:t>
      </w:r>
      <w:r w:rsidR="00BC57BC" w:rsidRPr="00B53A06">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10564129"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CE1E46">
        <w:rPr>
          <w:rFonts w:ascii="Calibri" w:hAnsi="Calibri" w:cs="Arial"/>
          <w:b/>
          <w:u w:val="single"/>
        </w:rPr>
        <w:t>MATERIAL ELÉCTRICO</w:t>
      </w:r>
      <w:r w:rsidR="00874241" w:rsidRPr="009028CA">
        <w:rPr>
          <w:rFonts w:ascii="Calibri" w:hAnsi="Calibri" w:cs="Arial"/>
          <w:b/>
          <w:u w:val="single"/>
        </w:rPr>
        <w:t>.</w:t>
      </w:r>
    </w:p>
    <w:p w14:paraId="31F5B736" w14:textId="77777777" w:rsidR="00E87248" w:rsidRPr="00183705" w:rsidRDefault="00E87248" w:rsidP="00E87248">
      <w:pPr>
        <w:tabs>
          <w:tab w:val="right" w:pos="1276"/>
        </w:tabs>
        <w:ind w:left="567"/>
        <w:jc w:val="both"/>
        <w:rPr>
          <w:rFonts w:ascii="Calibri" w:hAnsi="Calibri"/>
          <w:b/>
        </w:rPr>
      </w:pPr>
    </w:p>
    <w:p w14:paraId="3A825C92" w14:textId="1C3E9BE4" w:rsidR="001D531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En el anex</w:t>
      </w:r>
      <w:r w:rsidR="003B0B49">
        <w:rPr>
          <w:rFonts w:ascii="Calibri" w:hAnsi="Calibri" w:cs="Arial"/>
        </w:rPr>
        <w:t>o 1 de estas bases, se describe</w:t>
      </w:r>
      <w:r w:rsidRPr="00183705">
        <w:rPr>
          <w:rFonts w:ascii="Calibri" w:hAnsi="Calibri" w:cs="Arial"/>
        </w:rPr>
        <w:t xml:space="preserve"> </w:t>
      </w:r>
      <w:r w:rsidR="004E6F64" w:rsidRPr="00183705">
        <w:rPr>
          <w:rFonts w:ascii="Calibri" w:hAnsi="Calibri" w:cs="Arial"/>
        </w:rPr>
        <w:t>la p</w:t>
      </w:r>
      <w:r w:rsidR="003B0B49">
        <w:rPr>
          <w:rFonts w:ascii="Calibri" w:hAnsi="Calibri" w:cs="Arial"/>
        </w:rPr>
        <w:t>artida integrada</w:t>
      </w:r>
      <w:r w:rsidR="004E6F64" w:rsidRPr="00183705">
        <w:rPr>
          <w:rFonts w:ascii="Calibri" w:hAnsi="Calibri" w:cs="Arial"/>
        </w:rPr>
        <w:t xml:space="preserve"> por renglones</w:t>
      </w:r>
      <w:r w:rsidRPr="00183705">
        <w:rPr>
          <w:rFonts w:ascii="Calibri" w:hAnsi="Calibri" w:cs="Arial"/>
        </w:rPr>
        <w:t xml:space="preserve"> </w:t>
      </w:r>
      <w:r w:rsidR="00A71823">
        <w:rPr>
          <w:rFonts w:ascii="Calibri" w:hAnsi="Calibri" w:cs="Arial"/>
        </w:rPr>
        <w:t>del</w:t>
      </w:r>
      <w:r w:rsidRPr="00183705">
        <w:rPr>
          <w:rFonts w:ascii="Calibri" w:hAnsi="Calibri" w:cs="Arial"/>
        </w:rPr>
        <w:t xml:space="preserve"> </w:t>
      </w:r>
      <w:r w:rsidR="00CE1E46">
        <w:rPr>
          <w:rFonts w:ascii="Calibri" w:hAnsi="Calibri" w:cs="Arial"/>
        </w:rPr>
        <w:t>MATERIAL ELÉCTRICO</w:t>
      </w:r>
      <w:r w:rsidR="00002FEC" w:rsidRPr="009028CA">
        <w:rPr>
          <w:rFonts w:ascii="Calibri" w:hAnsi="Calibri" w:cs="Arial"/>
        </w:rPr>
        <w:t xml:space="preserve"> </w:t>
      </w:r>
      <w:r w:rsidRPr="009028CA">
        <w:rPr>
          <w:rFonts w:ascii="Calibri" w:hAnsi="Calibri" w:cs="Arial"/>
        </w:rPr>
        <w:t>que requiere</w:t>
      </w:r>
      <w:r w:rsidRPr="00183705">
        <w:rPr>
          <w:rFonts w:ascii="Calibri" w:hAnsi="Calibri" w:cs="Arial"/>
        </w:rPr>
        <w:t xml:space="preserve"> e la Convocante, conforme a las descripciones, características y cantidades solicitadas por </w:t>
      </w:r>
      <w:r w:rsidR="00CE1E46">
        <w:rPr>
          <w:rFonts w:ascii="Calibri" w:hAnsi="Calibri" w:cs="Arial"/>
        </w:rPr>
        <w:t>el Hospital General de Sabinas</w:t>
      </w:r>
      <w:r w:rsidRPr="00183705">
        <w:rPr>
          <w:rFonts w:ascii="Calibri" w:hAnsi="Calibri" w:cs="Arial"/>
        </w:rPr>
        <w:t>; dichas cantidades podrán variar, sin rebasa</w:t>
      </w:r>
      <w:r w:rsidR="00C13D71">
        <w:rPr>
          <w:rFonts w:ascii="Calibri" w:hAnsi="Calibri" w:cs="Arial"/>
        </w:rPr>
        <w:t xml:space="preserve">r los presupuestos autorizados </w:t>
      </w:r>
      <w:r w:rsidR="001D5315" w:rsidRPr="001D5315">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4ED6AAFD"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lastRenderedPageBreak/>
        <w:t xml:space="preserve">El (los) licitante (s) ofertará(n) en su (s) propuesta (s) técnica (s), </w:t>
      </w:r>
      <w:r w:rsidR="009028CA">
        <w:rPr>
          <w:rFonts w:ascii="Calibri" w:hAnsi="Calibri" w:cs="Arial"/>
        </w:rPr>
        <w:t xml:space="preserve">el </w:t>
      </w:r>
      <w:r w:rsidR="00CE1E46">
        <w:rPr>
          <w:rFonts w:ascii="Calibri" w:hAnsi="Calibri" w:cs="Arial"/>
        </w:rPr>
        <w:t>MATERIAL ELÉCTRICO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especificaciones  originalmente  contratadas,  se rechazará la  recepción  de éstos.  En este caso el  licitante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40294AF0"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el</w:t>
      </w:r>
      <w:r w:rsidRPr="00183705">
        <w:rPr>
          <w:rFonts w:ascii="Calibri" w:hAnsi="Calibri" w:cs="Arial"/>
        </w:rPr>
        <w:t xml:space="preserve"> </w:t>
      </w:r>
      <w:r w:rsidR="00CE1E46">
        <w:rPr>
          <w:rFonts w:ascii="Calibri" w:hAnsi="Calibri" w:cs="Arial"/>
        </w:rPr>
        <w:t>MATERIAL ELÉCTRICO</w:t>
      </w:r>
      <w:r w:rsidR="001D5315" w:rsidRPr="009028CA">
        <w:rPr>
          <w:rFonts w:ascii="Calibri" w:hAnsi="Calibri" w:cs="Arial"/>
        </w:rPr>
        <w:t xml:space="preserve"> 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279CB044" w:rsidR="00164F69" w:rsidRPr="001B3860" w:rsidRDefault="006971A9" w:rsidP="00164F69">
      <w:pPr>
        <w:pStyle w:val="Prrafodelista"/>
        <w:numPr>
          <w:ilvl w:val="2"/>
          <w:numId w:val="25"/>
        </w:numPr>
        <w:tabs>
          <w:tab w:val="right" w:pos="1134"/>
        </w:tabs>
        <w:ind w:left="1134" w:hanging="567"/>
        <w:jc w:val="both"/>
        <w:rPr>
          <w:rFonts w:ascii="Calibri" w:hAnsi="Calibri" w:cs="Arial"/>
        </w:rPr>
      </w:pPr>
      <w:r w:rsidRPr="001B3860">
        <w:rPr>
          <w:rFonts w:ascii="Calibri" w:hAnsi="Calibri" w:cs="Arial"/>
        </w:rPr>
        <w:t xml:space="preserve">La asignación será </w:t>
      </w:r>
      <w:r w:rsidRPr="001B3860">
        <w:rPr>
          <w:rFonts w:ascii="Calibri" w:hAnsi="Calibri" w:cs="Arial"/>
          <w:b/>
          <w:i/>
          <w:u w:val="single"/>
        </w:rPr>
        <w:t xml:space="preserve">por </w:t>
      </w:r>
      <w:r w:rsidR="00716114" w:rsidRPr="001B3860">
        <w:rPr>
          <w:rFonts w:ascii="Calibri" w:hAnsi="Calibri" w:cs="Arial"/>
          <w:b/>
          <w:i/>
          <w:u w:val="single"/>
        </w:rPr>
        <w:t>partida</w:t>
      </w:r>
      <w:r w:rsidRPr="001B3860">
        <w:rPr>
          <w:rFonts w:ascii="Calibri" w:hAnsi="Calibri" w:cs="Arial"/>
        </w:rPr>
        <w:t>; por lo que los participantes deberán cotizar el 100%</w:t>
      </w:r>
      <w:r w:rsidR="00C13D71" w:rsidRPr="001B3860">
        <w:rPr>
          <w:rFonts w:ascii="Calibri" w:hAnsi="Calibri" w:cs="Arial"/>
        </w:rPr>
        <w:t xml:space="preserve"> del volumen requerido de todos </w:t>
      </w:r>
      <w:r w:rsidRPr="001B3860">
        <w:rPr>
          <w:rFonts w:ascii="Calibri" w:hAnsi="Calibri" w:cs="Arial"/>
        </w:rPr>
        <w:t xml:space="preserve">los renglones que </w:t>
      </w:r>
      <w:r w:rsidR="007A3631" w:rsidRPr="001B3860">
        <w:rPr>
          <w:rFonts w:ascii="Calibri" w:hAnsi="Calibri" w:cs="Arial"/>
        </w:rPr>
        <w:t>integren</w:t>
      </w:r>
      <w:r w:rsidR="004E6F64" w:rsidRPr="001B3860">
        <w:rPr>
          <w:rFonts w:ascii="Calibri" w:hAnsi="Calibri" w:cs="Arial"/>
        </w:rPr>
        <w:t xml:space="preserve"> </w:t>
      </w:r>
      <w:r w:rsidR="00CE1E46">
        <w:rPr>
          <w:rFonts w:ascii="Calibri" w:hAnsi="Calibri" w:cs="Arial"/>
        </w:rPr>
        <w:t>la partida 1</w:t>
      </w:r>
      <w:r w:rsidR="009028CA" w:rsidRPr="001B3860">
        <w:rPr>
          <w:rFonts w:ascii="Calibri" w:hAnsi="Calibri" w:cs="Arial"/>
        </w:rPr>
        <w:t>,</w:t>
      </w:r>
      <w:r w:rsidR="00CE1E46">
        <w:rPr>
          <w:rFonts w:ascii="Calibri" w:hAnsi="Calibri" w:cs="Arial"/>
        </w:rPr>
        <w:t xml:space="preserve"> contenido</w:t>
      </w:r>
      <w:r w:rsidR="009028CA" w:rsidRPr="001B3860">
        <w:rPr>
          <w:rFonts w:ascii="Calibri" w:hAnsi="Calibri" w:cs="Arial"/>
        </w:rPr>
        <w:t>s</w:t>
      </w:r>
      <w:r w:rsidR="004E6F64" w:rsidRPr="001B3860">
        <w:rPr>
          <w:rFonts w:ascii="Calibri" w:hAnsi="Calibri" w:cs="Arial"/>
        </w:rPr>
        <w:t xml:space="preserve"> </w:t>
      </w:r>
      <w:r w:rsidRPr="001B3860">
        <w:rPr>
          <w:rFonts w:ascii="Calibri" w:hAnsi="Calibri" w:cs="Arial"/>
        </w:rPr>
        <w:t xml:space="preserve">en el anexo 1 </w:t>
      </w:r>
      <w:r w:rsidR="00925856" w:rsidRPr="001B3860">
        <w:rPr>
          <w:rFonts w:ascii="Calibri" w:hAnsi="Calibri" w:cs="Arial"/>
        </w:rPr>
        <w:t>de estas bases</w:t>
      </w:r>
      <w:r w:rsidRPr="001B3860">
        <w:rPr>
          <w:rFonts w:ascii="Calibri" w:hAnsi="Calibri" w:cs="Arial"/>
        </w:rPr>
        <w:t>. La Convocante se reserva el derecho de rechazar la</w:t>
      </w:r>
      <w:r w:rsidR="004E6F64" w:rsidRPr="001B3860">
        <w:rPr>
          <w:rFonts w:ascii="Calibri" w:hAnsi="Calibri" w:cs="Arial"/>
        </w:rPr>
        <w:t>s</w:t>
      </w:r>
      <w:r w:rsidRPr="001B3860">
        <w:rPr>
          <w:rFonts w:ascii="Calibri" w:hAnsi="Calibri" w:cs="Arial"/>
        </w:rPr>
        <w:t xml:space="preserve"> </w:t>
      </w:r>
      <w:r w:rsidR="003F6176" w:rsidRPr="001B3860">
        <w:rPr>
          <w:rFonts w:ascii="Calibri" w:hAnsi="Calibri" w:cs="Arial"/>
        </w:rPr>
        <w:t>propuestas</w:t>
      </w:r>
      <w:r w:rsidRPr="001B3860">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72748063"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w:t>
      </w:r>
      <w:r w:rsidR="00CE1E46">
        <w:rPr>
          <w:rFonts w:asciiTheme="minorHAnsi" w:hAnsiTheme="minorHAnsi" w:cstheme="minorHAnsi"/>
        </w:rPr>
        <w:t>el Hospital General de Sabinas</w:t>
      </w:r>
      <w:r w:rsidRPr="009028CA">
        <w:rPr>
          <w:rFonts w:asciiTheme="minorHAnsi" w:hAnsiTheme="minorHAnsi" w:cstheme="minorHAnsi"/>
        </w:rPr>
        <w:t xml:space="preserve">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6A0A6D3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 Unidad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57379C59"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w:t>
      </w:r>
      <w:r w:rsidR="00CE1E46">
        <w:rPr>
          <w:rFonts w:ascii="Calibri" w:hAnsi="Calibri" w:cs="Arial"/>
        </w:rPr>
        <w:t xml:space="preserve"> unidad</w:t>
      </w:r>
      <w:r>
        <w:rPr>
          <w:rFonts w:ascii="Calibri" w:hAnsi="Calibri" w:cs="Arial"/>
        </w:rPr>
        <w:t xml:space="preserve"> aplicativa</w:t>
      </w:r>
      <w:r w:rsidR="006971A9" w:rsidRPr="00183705">
        <w:rPr>
          <w:rFonts w:ascii="Calibri" w:hAnsi="Calibri" w:cs="Arial"/>
        </w:rPr>
        <w:t xml:space="preserve"> hará</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CE1E46">
        <w:rPr>
          <w:rFonts w:ascii="Calibri" w:hAnsi="Calibri" w:cs="Arial"/>
        </w:rPr>
        <w:t>MATERIAL ELÉCTRICO</w:t>
      </w:r>
      <w:r w:rsidR="001D5315"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CE1E46">
        <w:rPr>
          <w:rFonts w:asciiTheme="minorHAnsi" w:hAnsiTheme="minorHAnsi" w:cstheme="minorHAnsi"/>
        </w:rPr>
        <w:t>la Unidad</w:t>
      </w:r>
      <w:r w:rsidR="00106B05" w:rsidRPr="00780E06">
        <w:rPr>
          <w:rFonts w:asciiTheme="minorHAnsi" w:hAnsiTheme="minorHAnsi" w:cstheme="minorHAnsi"/>
        </w:rPr>
        <w:t xml:space="preserve">, </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469472BD"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E1E46">
        <w:rPr>
          <w:rFonts w:ascii="Calibri" w:hAnsi="Calibri" w:cs="Arial"/>
        </w:rPr>
        <w:t>la Unidad Aplicativa</w:t>
      </w:r>
      <w:r w:rsidRPr="009028CA">
        <w:rPr>
          <w:rFonts w:ascii="Calibri" w:hAnsi="Calibri" w:cs="Arial"/>
        </w:rPr>
        <w:t xml:space="preserve"> como fecha de acuse el día en que se elabore la Orden de Envío para el cálculo y elaboración de sanción por el atraso en la entrega de</w:t>
      </w:r>
      <w:r w:rsidR="001D5315" w:rsidRPr="009028CA">
        <w:rPr>
          <w:rFonts w:ascii="Calibri" w:hAnsi="Calibri" w:cs="Arial"/>
        </w:rPr>
        <w:t>l</w:t>
      </w:r>
      <w:r w:rsidR="006A7DCC" w:rsidRPr="009028CA">
        <w:rPr>
          <w:rFonts w:ascii="Calibri" w:hAnsi="Calibri" w:cs="Arial"/>
        </w:rPr>
        <w:t xml:space="preserve"> </w:t>
      </w:r>
      <w:r w:rsidR="00CE1E46">
        <w:rPr>
          <w:rFonts w:ascii="Calibri" w:hAnsi="Calibri" w:cs="Arial"/>
        </w:rPr>
        <w:t>MATERIAL ELÉCTRICO</w:t>
      </w:r>
      <w:r w:rsidR="001D5315" w:rsidRPr="009028CA">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25D940C2" w14:textId="091A09DE" w:rsidR="009000C3" w:rsidRPr="00CE1E46" w:rsidRDefault="009028CA" w:rsidP="00251784">
      <w:pPr>
        <w:pStyle w:val="Prrafodelista"/>
        <w:numPr>
          <w:ilvl w:val="2"/>
          <w:numId w:val="25"/>
        </w:numPr>
        <w:tabs>
          <w:tab w:val="right" w:pos="1134"/>
        </w:tabs>
        <w:ind w:left="1134" w:hanging="567"/>
        <w:jc w:val="both"/>
        <w:rPr>
          <w:rFonts w:ascii="Calibri" w:hAnsi="Calibri"/>
        </w:rPr>
      </w:pPr>
      <w:r w:rsidRPr="00CE1E46">
        <w:rPr>
          <w:rFonts w:ascii="Calibri" w:hAnsi="Calibri" w:cs="Arial"/>
        </w:rPr>
        <w:t xml:space="preserve"> </w:t>
      </w:r>
      <w:r w:rsidRPr="00CE1E46">
        <w:rPr>
          <w:rFonts w:ascii="Calibri" w:hAnsi="Calibri"/>
        </w:rPr>
        <w:t xml:space="preserve"> </w:t>
      </w:r>
      <w:r w:rsidR="00934187" w:rsidRPr="00CE1E46">
        <w:rPr>
          <w:rFonts w:ascii="Calibri" w:hAnsi="Calibri"/>
        </w:rPr>
        <w:t xml:space="preserve">Facturas. </w:t>
      </w:r>
      <w:r w:rsidR="009000C3" w:rsidRPr="00CE1E46">
        <w:rPr>
          <w:rFonts w:ascii="Calibri" w:hAnsi="Calibri"/>
        </w:rPr>
        <w:t xml:space="preserve">Las facturas que resulten de la recepción del </w:t>
      </w:r>
      <w:r w:rsidR="00CE1E46" w:rsidRPr="00CE1E46">
        <w:rPr>
          <w:rFonts w:ascii="Calibri" w:hAnsi="Calibri"/>
        </w:rPr>
        <w:t>MATERIAL ELÉCTRICO</w:t>
      </w:r>
      <w:r w:rsidR="009000C3" w:rsidRPr="00CE1E46">
        <w:rPr>
          <w:rFonts w:ascii="Calibri" w:hAnsi="Calibri"/>
        </w:rPr>
        <w:t xml:space="preserve">, serán a favor de Servicios de Salud </w:t>
      </w:r>
      <w:r w:rsidRPr="00CE1E46">
        <w:rPr>
          <w:rFonts w:ascii="Calibri" w:hAnsi="Calibri"/>
        </w:rPr>
        <w:t>de Nuevo León, R.F.C. SSN970115</w:t>
      </w:r>
      <w:r w:rsidR="009000C3" w:rsidRPr="00CE1E46">
        <w:rPr>
          <w:rFonts w:ascii="Calibri" w:hAnsi="Calibri"/>
        </w:rPr>
        <w:t xml:space="preserve">QI9, con domicilio en Matamoros </w:t>
      </w:r>
      <w:proofErr w:type="spellStart"/>
      <w:r w:rsidR="009000C3" w:rsidRPr="00CE1E46">
        <w:rPr>
          <w:rFonts w:ascii="Calibri" w:hAnsi="Calibri"/>
        </w:rPr>
        <w:t>Ote</w:t>
      </w:r>
      <w:proofErr w:type="spellEnd"/>
      <w:r w:rsidR="009000C3" w:rsidRPr="00CE1E46">
        <w:rPr>
          <w:rFonts w:ascii="Calibri" w:hAnsi="Calibri"/>
        </w:rPr>
        <w:t xml:space="preserve">. No. 520, Centro de Monterrey, N.L., C.P. 64000, se deberá realizar una factura por cada partida presupuestal </w:t>
      </w:r>
      <w:r w:rsidR="00A5705D" w:rsidRPr="00CE1E46">
        <w:rPr>
          <w:rFonts w:ascii="Calibri" w:hAnsi="Calibri"/>
        </w:rPr>
        <w:t xml:space="preserve">y </w:t>
      </w:r>
      <w:r w:rsidR="009000C3" w:rsidRPr="00CE1E46">
        <w:rPr>
          <w:rFonts w:ascii="Calibri" w:hAnsi="Calibri"/>
        </w:rPr>
        <w:t xml:space="preserve">ser presentadas por el licitante que resulte adjudicado en el Departamento de Recursos Financieros </w:t>
      </w:r>
      <w:r w:rsidR="005C1112">
        <w:rPr>
          <w:rFonts w:ascii="Calibri" w:hAnsi="Calibri"/>
        </w:rPr>
        <w:t>de la Unidad Aplicativa</w:t>
      </w:r>
      <w:r w:rsidR="009000C3" w:rsidRPr="00CE1E46">
        <w:rPr>
          <w:rFonts w:ascii="Calibri" w:hAnsi="Calibri"/>
        </w:rPr>
        <w:t>,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sidRPr="00CE1E46">
        <w:rPr>
          <w:rFonts w:ascii="Calibri" w:hAnsi="Calibri"/>
        </w:rPr>
        <w:t>ctura el número de licitación, c</w:t>
      </w:r>
      <w:r w:rsidR="009000C3" w:rsidRPr="00CE1E46">
        <w:rPr>
          <w:rFonts w:ascii="Calibri" w:hAnsi="Calibri"/>
        </w:rPr>
        <w:t>ontrato, clave CABMS, partida presupuestal, descripción, 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09CB03AB" w14:textId="55C6DE46" w:rsidR="00934187" w:rsidRDefault="00934187" w:rsidP="001D5315">
      <w:pPr>
        <w:pStyle w:val="Default"/>
        <w:ind w:left="1134"/>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94A0523" w14:textId="77777777" w:rsidR="00106B05" w:rsidRDefault="00106B05" w:rsidP="001D5315">
      <w:pPr>
        <w:pStyle w:val="Default"/>
        <w:ind w:left="1134"/>
        <w:jc w:val="both"/>
        <w:rPr>
          <w:rFonts w:asciiTheme="minorHAnsi" w:hAnsiTheme="minorHAnsi" w:cs="Arial"/>
          <w:color w:val="auto"/>
          <w:sz w:val="20"/>
          <w:szCs w:val="20"/>
          <w:lang w:val="es-ES_tradnl" w:eastAsia="es-ES"/>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7EC92866"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1B3860">
        <w:rPr>
          <w:rFonts w:asciiTheme="minorHAnsi" w:hAnsiTheme="minorHAnsi" w:cs="Arial"/>
        </w:rPr>
        <w:t xml:space="preserve"> Certificado </w:t>
      </w:r>
      <w:r w:rsidR="00CE1E46">
        <w:rPr>
          <w:rFonts w:asciiTheme="minorHAnsi" w:hAnsiTheme="minorHAnsi" w:cs="Arial"/>
        </w:rPr>
        <w:t>y</w:t>
      </w:r>
      <w:r w:rsidRPr="001B3860">
        <w:rPr>
          <w:rFonts w:asciiTheme="minorHAnsi" w:hAnsiTheme="minorHAnsi" w:cs="Arial"/>
        </w:rPr>
        <w:t xml:space="preserve">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w:t>
      </w:r>
      <w:r w:rsidR="00CE1E46">
        <w:rPr>
          <w:rFonts w:ascii="Calibri" w:hAnsi="Calibri"/>
        </w:rPr>
        <w:t xml:space="preserve"> con el certificado correspondiente emitido por entidad certificadora</w:t>
      </w:r>
      <w:r w:rsidR="00164F69" w:rsidRPr="001B3860">
        <w:rPr>
          <w:rFonts w:ascii="Calibri" w:hAnsi="Calibri"/>
        </w:rPr>
        <w:t xml:space="preserv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48144A86" w:rsidR="00206124" w:rsidRDefault="00206124" w:rsidP="00164F69">
      <w:pPr>
        <w:pStyle w:val="Prrafodelista"/>
        <w:numPr>
          <w:ilvl w:val="2"/>
          <w:numId w:val="25"/>
        </w:numPr>
        <w:tabs>
          <w:tab w:val="right" w:pos="1134"/>
        </w:tabs>
        <w:ind w:left="1134" w:hanging="567"/>
        <w:jc w:val="both"/>
        <w:rPr>
          <w:rFonts w:asciiTheme="minorHAnsi" w:hAnsiTheme="minorHAnsi" w:cs="Arial"/>
        </w:rPr>
      </w:pPr>
      <w:r w:rsidRPr="00164F69">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2E984107" w14:textId="0C8DBFD3"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CE1E46">
        <w:rPr>
          <w:rFonts w:ascii="Calibri" w:hAnsi="Calibri" w:cs="Arial"/>
          <w:b/>
          <w:u w:val="single"/>
        </w:rPr>
        <w:t>MATERIAL ELÉCTRICO</w:t>
      </w:r>
      <w:r w:rsidRPr="00E4582E">
        <w:rPr>
          <w:rFonts w:ascii="Calibri" w:hAnsi="Calibri"/>
          <w:b/>
          <w:u w:val="single"/>
        </w:rPr>
        <w:t>.</w:t>
      </w:r>
    </w:p>
    <w:p w14:paraId="22037DEA" w14:textId="77777777" w:rsidR="00A1692B" w:rsidRPr="00183705" w:rsidRDefault="00A1692B" w:rsidP="00A1692B">
      <w:pPr>
        <w:tabs>
          <w:tab w:val="left" w:pos="851"/>
        </w:tabs>
        <w:ind w:right="-1"/>
        <w:jc w:val="both"/>
        <w:rPr>
          <w:rFonts w:ascii="Calibri" w:hAnsi="Calibri"/>
          <w:b/>
        </w:rPr>
      </w:pPr>
    </w:p>
    <w:p w14:paraId="7B0241B6" w14:textId="0F46D471"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934187">
        <w:rPr>
          <w:rFonts w:ascii="Calibri" w:hAnsi="Calibri"/>
          <w:b/>
        </w:rPr>
        <w:t>del</w:t>
      </w:r>
      <w:r w:rsidR="00812A50" w:rsidRPr="00874241">
        <w:rPr>
          <w:rFonts w:ascii="Calibri" w:hAnsi="Calibri"/>
          <w:b/>
        </w:rPr>
        <w:t xml:space="preserve"> </w:t>
      </w:r>
      <w:r w:rsidR="00CE1E46">
        <w:rPr>
          <w:rFonts w:ascii="Calibri" w:hAnsi="Calibri" w:cs="Arial"/>
          <w:b/>
        </w:rPr>
        <w:t>MATERIAL ELÉCTRICO</w:t>
      </w:r>
      <w:r w:rsidR="001C147E" w:rsidRPr="00E4582E">
        <w:rPr>
          <w:rFonts w:ascii="Calibri" w:hAnsi="Calibri"/>
          <w:b/>
        </w:rPr>
        <w:t>:</w:t>
      </w:r>
      <w:r w:rsidR="00A83A41" w:rsidRPr="00183705">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545FF578"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CE1E46">
        <w:rPr>
          <w:rFonts w:ascii="Calibri" w:hAnsi="Calibri" w:cs="Arial"/>
        </w:rPr>
        <w:t>MATERIAL ELÉCTRICO</w:t>
      </w:r>
      <w:r w:rsidR="00227183">
        <w:rPr>
          <w:rFonts w:ascii="Calibri" w:hAnsi="Calibri" w:cs="Arial"/>
        </w:rPr>
        <w:t xml:space="preserve"> se </w:t>
      </w:r>
      <w:r w:rsidR="00227183" w:rsidRPr="001B3860">
        <w:rPr>
          <w:rFonts w:ascii="Calibri" w:hAnsi="Calibri" w:cs="Arial"/>
        </w:rPr>
        <w:t xml:space="preserve">entregará </w:t>
      </w:r>
      <w:r w:rsidR="00D40283" w:rsidRPr="001B3860">
        <w:rPr>
          <w:rFonts w:ascii="Calibri" w:hAnsi="Calibri" w:cs="Arial"/>
        </w:rPr>
        <w:t xml:space="preserve">del </w:t>
      </w:r>
      <w:r w:rsidR="00CE1E46">
        <w:rPr>
          <w:rFonts w:ascii="Calibri" w:hAnsi="Calibri" w:cs="Arial"/>
        </w:rPr>
        <w:t>23</w:t>
      </w:r>
      <w:r w:rsidR="00D40283" w:rsidRPr="001B3860">
        <w:rPr>
          <w:rFonts w:ascii="Calibri" w:hAnsi="Calibri" w:cs="Arial"/>
        </w:rPr>
        <w:t xml:space="preserve"> de </w:t>
      </w:r>
      <w:r w:rsidR="00CE1E46">
        <w:rPr>
          <w:rFonts w:ascii="Calibri" w:hAnsi="Calibri" w:cs="Arial"/>
        </w:rPr>
        <w:t>junio</w:t>
      </w:r>
      <w:r w:rsidRPr="001B3860">
        <w:rPr>
          <w:rFonts w:ascii="Calibri" w:hAnsi="Calibri" w:cs="Arial"/>
        </w:rPr>
        <w:t xml:space="preserve"> </w:t>
      </w:r>
      <w:r w:rsidR="007900A4" w:rsidRPr="001B3860">
        <w:rPr>
          <w:rFonts w:ascii="Calibri" w:hAnsi="Calibri" w:cs="Arial"/>
        </w:rPr>
        <w:t>del 202</w:t>
      </w:r>
      <w:r w:rsidR="00164F69" w:rsidRPr="001B3860">
        <w:rPr>
          <w:rFonts w:ascii="Calibri" w:hAnsi="Calibri" w:cs="Arial"/>
        </w:rPr>
        <w:t>1</w:t>
      </w:r>
      <w:r w:rsidR="009054F7" w:rsidRPr="001B3860">
        <w:rPr>
          <w:rFonts w:ascii="Calibri" w:hAnsi="Calibri" w:cs="Arial"/>
        </w:rPr>
        <w:t xml:space="preserve"> al </w:t>
      </w:r>
      <w:r w:rsidR="00CE1E46">
        <w:rPr>
          <w:rFonts w:ascii="Calibri" w:hAnsi="Calibri" w:cs="Arial"/>
        </w:rPr>
        <w:t>15</w:t>
      </w:r>
      <w:r w:rsidR="00934187" w:rsidRPr="001B3860">
        <w:rPr>
          <w:rFonts w:ascii="Calibri" w:hAnsi="Calibri" w:cs="Arial"/>
        </w:rPr>
        <w:t xml:space="preserve"> de </w:t>
      </w:r>
      <w:r w:rsidR="001B3860" w:rsidRPr="001B3860">
        <w:rPr>
          <w:rFonts w:ascii="Calibri" w:hAnsi="Calibri" w:cs="Arial"/>
        </w:rPr>
        <w:t>Julio</w:t>
      </w:r>
      <w:r w:rsidR="007900A4" w:rsidRPr="001B3860">
        <w:rPr>
          <w:rFonts w:ascii="Calibri" w:hAnsi="Calibri" w:cs="Arial"/>
        </w:rPr>
        <w:t xml:space="preserve"> del 202</w:t>
      </w:r>
      <w:r w:rsidR="00164F69" w:rsidRPr="001B3860">
        <w:rPr>
          <w:rFonts w:ascii="Calibri" w:hAnsi="Calibri" w:cs="Arial"/>
        </w:rPr>
        <w:t>1</w:t>
      </w:r>
      <w:r w:rsidR="001B3860" w:rsidRPr="001B3860">
        <w:rPr>
          <w:rFonts w:ascii="Calibri" w:hAnsi="Calibri" w:cs="Arial"/>
        </w:rPr>
        <w:t xml:space="preserve">, </w:t>
      </w:r>
      <w:r w:rsidR="009054F7" w:rsidRPr="001B3860">
        <w:rPr>
          <w:rFonts w:ascii="Calibri" w:hAnsi="Calibri" w:cs="Arial"/>
        </w:rPr>
        <w:t xml:space="preserve">en el horario de 8:00 a 14:00 horas de </w:t>
      </w:r>
      <w:proofErr w:type="gramStart"/>
      <w:r w:rsidR="009054F7" w:rsidRPr="001B3860">
        <w:rPr>
          <w:rFonts w:ascii="Calibri" w:hAnsi="Calibri" w:cs="Arial"/>
        </w:rPr>
        <w:t>Lunes</w:t>
      </w:r>
      <w:proofErr w:type="gramEnd"/>
      <w:r w:rsidR="009054F7" w:rsidRPr="001B3860">
        <w:rPr>
          <w:rFonts w:ascii="Calibri" w:hAnsi="Calibri" w:cs="Arial"/>
        </w:rPr>
        <w:t xml:space="preserve"> a Viernes.</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19E9B18B" w14:textId="77777777" w:rsidR="00D16279" w:rsidRPr="00183705" w:rsidRDefault="00D16279" w:rsidP="00D16279">
      <w:pPr>
        <w:ind w:left="1276" w:right="49" w:hanging="283"/>
        <w:jc w:val="both"/>
        <w:rPr>
          <w:rFonts w:ascii="Calibri" w:hAnsi="Calibri" w:cs="Calibri"/>
        </w:rPr>
      </w:pPr>
    </w:p>
    <w:p w14:paraId="354CE30F" w14:textId="646DFDF8"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sidRPr="00E4582E">
        <w:rPr>
          <w:rFonts w:ascii="Calibri" w:hAnsi="Calibri"/>
          <w:b/>
        </w:rPr>
        <w:t xml:space="preserve">del </w:t>
      </w:r>
      <w:r w:rsidR="00CE1E46">
        <w:rPr>
          <w:rFonts w:ascii="Calibri" w:hAnsi="Calibri" w:cs="Arial"/>
          <w:b/>
        </w:rPr>
        <w:t>MATERIAL ELÉCTRICO</w:t>
      </w:r>
      <w:r w:rsidRPr="00E4582E">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40B161ED"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 xml:space="preserve">del </w:t>
      </w:r>
      <w:r w:rsidR="00CE1E46">
        <w:rPr>
          <w:rFonts w:ascii="Calibri" w:hAnsi="Calibri" w:cs="Arial"/>
        </w:rPr>
        <w:t>MATERIAL ELÉCTRICO</w:t>
      </w:r>
      <w:r w:rsidRPr="00E4582E">
        <w:rPr>
          <w:rFonts w:ascii="Calibri" w:hAnsi="Calibri" w:cs="Arial"/>
        </w:rPr>
        <w:t xml:space="preserve"> será</w:t>
      </w:r>
      <w:r w:rsidR="00251784">
        <w:rPr>
          <w:rFonts w:ascii="Calibri" w:hAnsi="Calibri" w:cs="Arial"/>
        </w:rPr>
        <w:t xml:space="preserve"> en el Almacén</w:t>
      </w:r>
      <w:r w:rsidRPr="00227183">
        <w:rPr>
          <w:rFonts w:ascii="Calibri" w:hAnsi="Calibri" w:cs="Arial"/>
        </w:rPr>
        <w:t xml:space="preserve"> de </w:t>
      </w:r>
      <w:r w:rsidR="00251784">
        <w:rPr>
          <w:rFonts w:ascii="Calibri" w:hAnsi="Calibri" w:cs="Arial"/>
        </w:rPr>
        <w:t>la unidad</w:t>
      </w:r>
      <w:r w:rsidRPr="00227183">
        <w:rPr>
          <w:rFonts w:ascii="Calibri" w:hAnsi="Calibri" w:cs="Arial"/>
        </w:rPr>
        <w:t xml:space="preserve"> aplicativa</w:t>
      </w:r>
      <w:r w:rsidR="00251784">
        <w:rPr>
          <w:rFonts w:ascii="Calibri" w:hAnsi="Calibri" w:cs="Arial"/>
        </w:rPr>
        <w:t>, el cual</w:t>
      </w:r>
      <w:r w:rsidRPr="00227183">
        <w:rPr>
          <w:rFonts w:ascii="Calibri" w:hAnsi="Calibri" w:cs="Arial"/>
        </w:rPr>
        <w:t xml:space="preserve"> se encuentra en </w:t>
      </w:r>
      <w:r w:rsidR="00251784">
        <w:rPr>
          <w:rFonts w:ascii="Calibri" w:hAnsi="Calibri" w:cs="Arial"/>
        </w:rPr>
        <w:t>el siguiente</w:t>
      </w:r>
      <w:r w:rsidRPr="00227183">
        <w:rPr>
          <w:rFonts w:ascii="Calibri" w:hAnsi="Calibri" w:cs="Arial"/>
        </w:rPr>
        <w:t xml:space="preserve"> domicilio:</w:t>
      </w:r>
    </w:p>
    <w:p w14:paraId="0855D296" w14:textId="77777777" w:rsidR="007900A4" w:rsidRDefault="007900A4" w:rsidP="00227183">
      <w:pPr>
        <w:ind w:left="708" w:right="-1"/>
        <w:jc w:val="both"/>
        <w:rPr>
          <w:rFonts w:ascii="Calibri" w:hAnsi="Calibri" w:cs="Arial"/>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251784" w:rsidRPr="00780E06" w14:paraId="2AF91C0E" w14:textId="77777777" w:rsidTr="00251784">
        <w:tc>
          <w:tcPr>
            <w:tcW w:w="3543" w:type="dxa"/>
            <w:tcBorders>
              <w:top w:val="single" w:sz="4" w:space="0" w:color="auto"/>
              <w:left w:val="single" w:sz="4" w:space="0" w:color="auto"/>
              <w:bottom w:val="single" w:sz="4" w:space="0" w:color="auto"/>
              <w:right w:val="single" w:sz="4" w:space="0" w:color="auto"/>
            </w:tcBorders>
            <w:vAlign w:val="center"/>
          </w:tcPr>
          <w:p w14:paraId="79813342" w14:textId="77777777" w:rsidR="00251784" w:rsidRPr="00A7208C" w:rsidRDefault="00251784" w:rsidP="00251784">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14:paraId="6C9854C6" w14:textId="77777777" w:rsidR="00251784" w:rsidRDefault="00251784" w:rsidP="00251784">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bl>
    <w:p w14:paraId="5956FEFE" w14:textId="77777777" w:rsidR="00251784" w:rsidRPr="00227183" w:rsidRDefault="00251784" w:rsidP="00227183">
      <w:pPr>
        <w:ind w:left="708" w:right="-1"/>
        <w:jc w:val="both"/>
        <w:rPr>
          <w:rFonts w:ascii="Calibri" w:hAnsi="Calibri" w:cs="Arial"/>
        </w:rPr>
      </w:pPr>
    </w:p>
    <w:p w14:paraId="0C9536C6" w14:textId="0C89DB74" w:rsidR="000348C5" w:rsidRPr="00183705" w:rsidRDefault="00054901" w:rsidP="00054901">
      <w:pPr>
        <w:tabs>
          <w:tab w:val="left" w:pos="1335"/>
        </w:tabs>
        <w:ind w:left="851" w:right="-1" w:hanging="851"/>
        <w:jc w:val="both"/>
        <w:rPr>
          <w:rFonts w:ascii="Calibri" w:hAnsi="Calibri" w:cs="Calibri"/>
          <w:b/>
        </w:rPr>
      </w:pPr>
      <w:r>
        <w:rPr>
          <w:rFonts w:ascii="Calibri" w:hAnsi="Calibri" w:cs="Calibri"/>
          <w:b/>
        </w:rPr>
        <w:tab/>
      </w:r>
      <w:r w:rsidR="000348C5"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CE1E46">
        <w:rPr>
          <w:rFonts w:ascii="Calibri" w:hAnsi="Calibri" w:cs="Arial"/>
          <w:b/>
        </w:rPr>
        <w:t>MATERIAL ELÉCTRICO</w:t>
      </w:r>
      <w:r w:rsidR="000348C5"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AB8320E"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CE1E46">
        <w:rPr>
          <w:rFonts w:ascii="Calibri" w:hAnsi="Calibri" w:cs="Arial"/>
        </w:rPr>
        <w:t>MATERIAL ELÉCTRICO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575F4377"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CE1E46">
        <w:rPr>
          <w:rFonts w:ascii="Calibri" w:hAnsi="Calibri" w:cs="Arial"/>
          <w:color w:val="auto"/>
          <w:sz w:val="20"/>
          <w:szCs w:val="20"/>
          <w:lang w:val="es-ES_tradnl" w:eastAsia="es-ES"/>
        </w:rPr>
        <w:t>MATERIAL ELÉCTRICO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71A7CD39"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CE1E46">
        <w:rPr>
          <w:rFonts w:ascii="Calibri" w:hAnsi="Calibri" w:cs="Arial"/>
        </w:rPr>
        <w:t>MATERIAL ELÉCTRICO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 </w:t>
      </w:r>
    </w:p>
    <w:p w14:paraId="1A613873" w14:textId="77777777" w:rsidR="00C11458" w:rsidRPr="005A5E80" w:rsidRDefault="00C11458" w:rsidP="00C11458">
      <w:pPr>
        <w:pStyle w:val="Default"/>
        <w:jc w:val="both"/>
        <w:rPr>
          <w:sz w:val="20"/>
          <w:szCs w:val="20"/>
        </w:rPr>
      </w:pPr>
    </w:p>
    <w:p w14:paraId="1EBF59FD" w14:textId="325F0405"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CE1E46">
        <w:rPr>
          <w:rFonts w:ascii="Calibri" w:hAnsi="Calibri" w:cs="Arial"/>
          <w:b/>
        </w:rPr>
        <w:t>MATERIAL ELÉCTRICO</w:t>
      </w:r>
      <w:r w:rsidR="00DB796B" w:rsidRPr="00B23923">
        <w:rPr>
          <w:rFonts w:ascii="Calibri" w:hAnsi="Calibri"/>
          <w:b/>
        </w:rPr>
        <w:t>:</w:t>
      </w:r>
    </w:p>
    <w:p w14:paraId="2DEBF9F5" w14:textId="77777777" w:rsidR="00ED4597" w:rsidRPr="00183705" w:rsidRDefault="00ED4597" w:rsidP="00ED4597">
      <w:pPr>
        <w:ind w:left="709"/>
        <w:jc w:val="both"/>
        <w:rPr>
          <w:rFonts w:ascii="Calibri" w:hAnsi="Calibri"/>
        </w:rPr>
      </w:pPr>
    </w:p>
    <w:p w14:paraId="50E0E493" w14:textId="1FD3F4CE"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CE1E46">
        <w:rPr>
          <w:rFonts w:ascii="Calibri" w:hAnsi="Calibri" w:cs="Arial"/>
        </w:rPr>
        <w:t>MATERIAL ELÉCTRICO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Pr="00183705"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6FCFFECA" w14:textId="77777777" w:rsidR="00ED4597" w:rsidRPr="00183705" w:rsidRDefault="00ED4597" w:rsidP="00ED4597">
      <w:pPr>
        <w:tabs>
          <w:tab w:val="left" w:pos="851"/>
        </w:tabs>
        <w:ind w:left="709"/>
        <w:rPr>
          <w:rFonts w:ascii="Calibri" w:hAnsi="Calibri"/>
          <w:b/>
        </w:rPr>
      </w:pPr>
    </w:p>
    <w:p w14:paraId="196E7436" w14:textId="77105942"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CE1E46">
        <w:rPr>
          <w:rFonts w:ascii="Calibri" w:hAnsi="Calibri"/>
        </w:rPr>
        <w:t>MATERIAL ELÉCTRICO</w:t>
      </w:r>
      <w:r w:rsidR="00206124" w:rsidRPr="00F336BA">
        <w:rPr>
          <w:rFonts w:ascii="Calibri" w:hAnsi="Calibri"/>
        </w:rPr>
        <w:t xml:space="preserve"> 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4D122818"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CE1E46">
        <w:rPr>
          <w:rFonts w:ascii="Calibri" w:hAnsi="Calibri" w:cs="Times New Roman"/>
          <w:color w:val="auto"/>
          <w:sz w:val="20"/>
          <w:szCs w:val="20"/>
          <w:lang w:val="es-ES_tradnl" w:eastAsia="es-ES"/>
        </w:rPr>
        <w:t>MATERIAL ELÉCTRICO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5728A36E" w14:textId="77777777" w:rsidR="007F0B73" w:rsidRPr="00183705" w:rsidRDefault="00A83A41" w:rsidP="007900A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5CEEF6D1" w14:textId="77777777" w:rsidR="007908F1" w:rsidRPr="006A7BC4" w:rsidRDefault="007908F1" w:rsidP="007908F1">
      <w:pPr>
        <w:ind w:left="284" w:hanging="284"/>
        <w:jc w:val="both"/>
        <w:rPr>
          <w:rFonts w:asciiTheme="minorHAnsi" w:hAnsiTheme="minorHAnsi" w:cstheme="minorHAnsi"/>
          <w:b/>
          <w:u w:val="single"/>
        </w:rPr>
      </w:pPr>
      <w:r w:rsidRPr="006A7BC4">
        <w:rPr>
          <w:rFonts w:asciiTheme="minorHAnsi" w:hAnsiTheme="minorHAnsi" w:cstheme="minorHAnsi"/>
          <w:b/>
          <w:u w:val="single"/>
        </w:rPr>
        <w:t>AL MOMENTO DE LA INSCRIPCIÓN LOS INTERESADOS DEBERÁN ENTREGAR LA SIGUIENTE DOCUMENTACIÓN Y CD O USB QUE CONTENGA TODOS LOS DOCUMENTOS EN FORMATO DE WORD, PDF O EXCEL:</w:t>
      </w:r>
    </w:p>
    <w:p w14:paraId="567FA2CA" w14:textId="77777777" w:rsidR="007908F1" w:rsidRPr="006A7BC4" w:rsidRDefault="007908F1" w:rsidP="007908F1">
      <w:pPr>
        <w:ind w:left="284" w:hanging="284"/>
        <w:jc w:val="both"/>
        <w:rPr>
          <w:rFonts w:asciiTheme="minorHAnsi" w:hAnsiTheme="minorHAnsi" w:cstheme="minorHAnsi"/>
          <w:b/>
          <w:u w:val="single"/>
        </w:rPr>
      </w:pPr>
    </w:p>
    <w:p w14:paraId="79950AAD"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Información sobre la compañía Anexo 8 de las bases; se deberá anexar copia simple legible de todas las actas, reformas y poderes.</w:t>
      </w:r>
    </w:p>
    <w:p w14:paraId="65C7933E"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468B03A" w14:textId="77777777" w:rsidR="007908F1" w:rsidRPr="006A7BC4"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Escrito simple en el cual manifieste, bajo protesta de decir verdad de estar al corriente en el cumplimiento de Obligaciones Estatales y Federales, en lo relativo al pago de impuestos.</w:t>
      </w:r>
    </w:p>
    <w:p w14:paraId="2F3D80D4" w14:textId="77777777" w:rsidR="007908F1" w:rsidRPr="00F336BA" w:rsidRDefault="007908F1" w:rsidP="007908F1">
      <w:pPr>
        <w:numPr>
          <w:ilvl w:val="0"/>
          <w:numId w:val="31"/>
        </w:numPr>
        <w:ind w:left="284" w:hanging="284"/>
        <w:jc w:val="both"/>
        <w:rPr>
          <w:rFonts w:asciiTheme="minorHAnsi" w:hAnsiTheme="minorHAnsi" w:cstheme="minorHAnsi"/>
        </w:rPr>
      </w:pPr>
      <w:r w:rsidRPr="006A7BC4">
        <w:rPr>
          <w:rFonts w:asciiTheme="minorHAnsi" w:hAnsiTheme="minorHAnsi" w:cstheme="minorHAnsi"/>
        </w:rPr>
        <w:t xml:space="preserve">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w:t>
      </w:r>
      <w:r w:rsidRPr="00F336BA">
        <w:rPr>
          <w:rFonts w:asciiTheme="minorHAnsi" w:hAnsiTheme="minorHAnsi" w:cstheme="minorHAnsi"/>
        </w:rPr>
        <w:t>8-A).</w:t>
      </w:r>
    </w:p>
    <w:p w14:paraId="65842419" w14:textId="77777777" w:rsidR="007908F1" w:rsidRPr="00F336BA" w:rsidRDefault="007908F1" w:rsidP="007908F1">
      <w:pPr>
        <w:numPr>
          <w:ilvl w:val="0"/>
          <w:numId w:val="31"/>
        </w:numPr>
        <w:ind w:left="284" w:hanging="284"/>
        <w:jc w:val="both"/>
        <w:rPr>
          <w:rFonts w:asciiTheme="minorHAnsi" w:hAnsiTheme="minorHAnsi" w:cstheme="minorHAnsi"/>
        </w:rPr>
      </w:pPr>
      <w:r w:rsidRPr="00F336BA">
        <w:rPr>
          <w:rFonts w:asciiTheme="minorHAnsi" w:hAnsiTheme="minorHAnsi" w:cstheme="minorHAns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8FE6A2C" w14:textId="0B50F370" w:rsidR="007908F1" w:rsidRPr="00F336BA" w:rsidRDefault="007908F1" w:rsidP="00F336BA">
      <w:pPr>
        <w:numPr>
          <w:ilvl w:val="0"/>
          <w:numId w:val="31"/>
        </w:numPr>
        <w:ind w:left="284" w:hanging="284"/>
        <w:jc w:val="both"/>
        <w:rPr>
          <w:rFonts w:asciiTheme="minorHAnsi" w:hAnsiTheme="minorHAnsi" w:cstheme="minorHAnsi"/>
        </w:rPr>
      </w:pPr>
      <w:r w:rsidRPr="00F336BA">
        <w:rPr>
          <w:rFonts w:asciiTheme="minorHAnsi" w:hAnsiTheme="minorHAnsi" w:cstheme="minorHAnsi"/>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w:t>
      </w:r>
      <w:r w:rsidR="00F336BA" w:rsidRPr="00F336BA">
        <w:rPr>
          <w:rFonts w:asciiTheme="minorHAnsi" w:hAnsiTheme="minorHAnsi" w:cstheme="minorHAnsi"/>
        </w:rPr>
        <w:t xml:space="preserve"> delega actos de administración.</w:t>
      </w:r>
      <w:r w:rsidRPr="00F336BA">
        <w:rPr>
          <w:rFonts w:asciiTheme="minorHAnsi" w:hAnsiTheme="minorHAnsi" w:cstheme="minorHAnsi"/>
        </w:rPr>
        <w:t xml:space="preserve">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33BDC13" w14:textId="77777777" w:rsidR="007908F1" w:rsidRPr="006A7BC4" w:rsidRDefault="007908F1" w:rsidP="007908F1">
      <w:pPr>
        <w:ind w:left="284"/>
        <w:jc w:val="both"/>
        <w:rPr>
          <w:rFonts w:asciiTheme="minorHAnsi" w:hAnsiTheme="minorHAnsi" w:cstheme="minorHAnsi"/>
          <w:b/>
          <w:lang w:val="es-MX"/>
        </w:rPr>
      </w:pPr>
    </w:p>
    <w:p w14:paraId="4A768052" w14:textId="77777777" w:rsidR="007908F1" w:rsidRPr="006A7BC4" w:rsidRDefault="007908F1" w:rsidP="007908F1">
      <w:pPr>
        <w:ind w:left="284"/>
        <w:jc w:val="both"/>
        <w:rPr>
          <w:rFonts w:asciiTheme="minorHAnsi" w:hAnsiTheme="minorHAnsi" w:cstheme="minorHAnsi"/>
          <w:b/>
        </w:rPr>
      </w:pPr>
      <w:r w:rsidRPr="006A7BC4">
        <w:rPr>
          <w:rFonts w:asciiTheme="minorHAnsi" w:hAnsiTheme="minorHAnsi" w:cstheme="minorHAnsi"/>
        </w:rPr>
        <w:t>Los Licitantes que resulten adjudicados, previo a la firma de los contratos, deberán exhibir original para su cotejo y copia simple de los documentos a que se hace alusión en el formato que se integra como anexo 8.</w:t>
      </w:r>
    </w:p>
    <w:p w14:paraId="3F25A534" w14:textId="77777777" w:rsidR="007908F1" w:rsidRPr="006A7BC4" w:rsidRDefault="007908F1" w:rsidP="007908F1">
      <w:pPr>
        <w:ind w:left="284" w:right="-1"/>
        <w:jc w:val="both"/>
        <w:rPr>
          <w:rFonts w:asciiTheme="minorHAnsi" w:hAnsiTheme="minorHAnsi" w:cstheme="minorHAnsi"/>
          <w:b/>
          <w:u w:val="single"/>
        </w:rPr>
      </w:pPr>
    </w:p>
    <w:p w14:paraId="223F8672" w14:textId="3CEA8168" w:rsidR="007908F1" w:rsidRPr="006A7BC4" w:rsidRDefault="007908F1" w:rsidP="007908F1">
      <w:pPr>
        <w:ind w:left="284"/>
        <w:jc w:val="both"/>
        <w:rPr>
          <w:rFonts w:asciiTheme="minorHAnsi" w:hAnsiTheme="minorHAnsi" w:cstheme="minorHAnsi"/>
        </w:rPr>
      </w:pPr>
      <w:r w:rsidRPr="006A7BC4">
        <w:rPr>
          <w:rFonts w:asciiTheme="minorHAnsi" w:hAnsiTheme="minorHAnsi" w:cstheme="minorHAnsi"/>
        </w:rPr>
        <w:t>Los interesados deberán acudir a solicitar su inscripción en el Departamento de Control de Insumos y Almacén</w:t>
      </w:r>
      <w:r w:rsidR="00E40C23">
        <w:rPr>
          <w:rFonts w:asciiTheme="minorHAnsi" w:hAnsiTheme="minorHAnsi" w:cstheme="minorHAnsi"/>
        </w:rPr>
        <w:t>,</w:t>
      </w:r>
      <w:r w:rsidRPr="006A7BC4">
        <w:rPr>
          <w:rFonts w:asciiTheme="minorHAnsi" w:hAnsiTheme="minorHAnsi" w:cstheme="minorHAns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AF38DD4" w14:textId="77777777" w:rsidR="005E2494" w:rsidRPr="00183705" w:rsidRDefault="005E2494" w:rsidP="0016531D">
      <w:pPr>
        <w:jc w:val="both"/>
        <w:rPr>
          <w:rFonts w:ascii="Calibri" w:hAnsi="Calibri"/>
          <w:b/>
        </w:rPr>
      </w:pPr>
    </w:p>
    <w:p w14:paraId="0C94BCA9" w14:textId="77777777" w:rsidR="007F0B73" w:rsidRPr="00183705" w:rsidRDefault="000B78E5"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19DEC20A" w14:textId="18E486B0" w:rsidR="007908F1" w:rsidRPr="0015186A" w:rsidRDefault="007908F1" w:rsidP="007908F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acompañado de su correspondiente traducción al español, la cual prevalecerá para los efectos de interpretación </w:t>
      </w:r>
      <w:r w:rsidRPr="0015186A">
        <w:rPr>
          <w:rFonts w:asciiTheme="minorHAnsi" w:hAnsiTheme="minorHAnsi" w:cs="Arial"/>
          <w:b w:val="0"/>
          <w:sz w:val="20"/>
        </w:rPr>
        <w:t>de las propuestas.</w:t>
      </w:r>
    </w:p>
    <w:p w14:paraId="11C6B594" w14:textId="1F48A0CF" w:rsidR="007908F1" w:rsidRPr="0015186A" w:rsidRDefault="007908F1" w:rsidP="007908F1">
      <w:pPr>
        <w:numPr>
          <w:ilvl w:val="0"/>
          <w:numId w:val="3"/>
        </w:numPr>
        <w:tabs>
          <w:tab w:val="right" w:pos="1418"/>
        </w:tabs>
        <w:ind w:left="1418"/>
        <w:jc w:val="both"/>
        <w:rPr>
          <w:rFonts w:asciiTheme="minorHAnsi" w:hAnsiTheme="minorHAnsi"/>
        </w:rPr>
      </w:pPr>
      <w:r w:rsidRPr="0015186A">
        <w:rPr>
          <w:rFonts w:asciiTheme="minorHAnsi" w:hAnsiTheme="minorHAnsi"/>
          <w:b/>
          <w:bCs/>
        </w:rPr>
        <w:t xml:space="preserve">Presentación de las Propuestas. - </w:t>
      </w:r>
      <w:bookmarkStart w:id="0" w:name="_Hlk70951253"/>
      <w:r w:rsidRPr="0015186A">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15186A">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bookmarkEnd w:id="0"/>
    <w:p w14:paraId="26F9CD02" w14:textId="70384899" w:rsidR="007908F1" w:rsidRDefault="007908F1" w:rsidP="007908F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bookmarkStart w:id="1" w:name="_Hlk70951315"/>
      <w:r>
        <w:rPr>
          <w:rFonts w:asciiTheme="minorHAnsi" w:hAnsiTheme="minorHAnsi"/>
        </w:rPr>
        <w:t>licitación pública nacional presencial</w:t>
      </w:r>
      <w:r w:rsidRPr="00E27A5A">
        <w:rPr>
          <w:rFonts w:asciiTheme="minorHAnsi" w:hAnsiTheme="minorHAnsi"/>
        </w:rPr>
        <w:t>.</w:t>
      </w:r>
      <w:bookmarkEnd w:id="1"/>
    </w:p>
    <w:p w14:paraId="3A46109D" w14:textId="77777777" w:rsidR="007908F1" w:rsidRDefault="007908F1" w:rsidP="007908F1">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0305938A" w14:textId="7DFF1750" w:rsidR="006E5603" w:rsidRDefault="006E5603" w:rsidP="006E560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w:t>
      </w:r>
      <w:r>
        <w:rPr>
          <w:rFonts w:asciiTheme="minorHAnsi" w:hAnsiTheme="minorHAnsi"/>
        </w:rPr>
        <w:lastRenderedPageBreak/>
        <w:t xml:space="preserve">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78EA0A45" w14:textId="77777777" w:rsidR="006E5603" w:rsidRDefault="006E5603" w:rsidP="006E5603">
      <w:pPr>
        <w:pStyle w:val="Prrafodelista"/>
        <w:tabs>
          <w:tab w:val="left" w:pos="9639"/>
        </w:tabs>
        <w:ind w:left="1418"/>
        <w:jc w:val="both"/>
        <w:rPr>
          <w:rFonts w:asciiTheme="minorHAnsi" w:hAnsiTheme="minorHAnsi"/>
        </w:rPr>
      </w:pPr>
    </w:p>
    <w:p w14:paraId="61F53948" w14:textId="7335BA5F" w:rsidR="006E5603" w:rsidRDefault="006E5603" w:rsidP="006E560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25FBD8AA"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CE1E46">
        <w:rPr>
          <w:rFonts w:ascii="Calibri" w:hAnsi="Calibri" w:cs="Arial"/>
        </w:rPr>
        <w:t>MATERIAL ELÉCTRICO</w:t>
      </w:r>
      <w:r w:rsidR="00C11458" w:rsidRPr="00733D32">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FB49AE1" w14:textId="67F64987" w:rsidR="00054901" w:rsidRPr="00054901" w:rsidRDefault="00054901" w:rsidP="003C7CE4">
      <w:pPr>
        <w:numPr>
          <w:ilvl w:val="0"/>
          <w:numId w:val="8"/>
        </w:numPr>
        <w:tabs>
          <w:tab w:val="left" w:pos="1134"/>
        </w:tabs>
        <w:ind w:right="49"/>
        <w:jc w:val="both"/>
        <w:rPr>
          <w:rFonts w:ascii="Calibri" w:hAnsi="Calibri"/>
          <w:color w:val="000000"/>
        </w:rPr>
      </w:pPr>
      <w:r w:rsidRPr="001B3860">
        <w:rPr>
          <w:rFonts w:asciiTheme="minorHAnsi" w:hAnsiTheme="minorHAnsi" w:cs="Arial"/>
        </w:rPr>
        <w:t xml:space="preserve">Certificado </w:t>
      </w:r>
      <w:r>
        <w:rPr>
          <w:rFonts w:asciiTheme="minorHAnsi" w:hAnsiTheme="minorHAnsi" w:cs="Arial"/>
        </w:rPr>
        <w:t>y</w:t>
      </w:r>
      <w:r w:rsidRPr="001B3860">
        <w:rPr>
          <w:rFonts w:asciiTheme="minorHAnsi" w:hAnsiTheme="minorHAnsi" w:cs="Arial"/>
        </w:rPr>
        <w:t xml:space="preserve"> escrito bajo protesta de decir verdad de que cumplen con las normas oficiales mexicanas o las normas mexicanas. </w:t>
      </w:r>
      <w:r w:rsidRPr="001B3860">
        <w:rPr>
          <w:rFonts w:ascii="Calibri" w:hAnsi="Calibri"/>
        </w:rPr>
        <w:t>Los licitantes deberán cumplir con las normas de calidad (Normas Oficiales Mexicanas, Normas Mexicanas o las Normas de Referencia Aplicables), debiendo enunciarlas, cuyo cumplimiento sea aplicable</w:t>
      </w:r>
      <w:r>
        <w:rPr>
          <w:rFonts w:ascii="Calibri" w:hAnsi="Calibri"/>
        </w:rPr>
        <w:t xml:space="preserve"> con el certificado correspondiente emitido por entidad certificadora</w:t>
      </w:r>
      <w:r w:rsidRPr="001B3860">
        <w:rPr>
          <w:rFonts w:ascii="Calibri" w:hAnsi="Calibri"/>
        </w:rPr>
        <w:t xml:space="preserve"> para demostrar que los bienes a los que hace referencia la presente convocatoria cumplen con los estándares de calidad o unidades de medida requeridas</w:t>
      </w:r>
      <w:r>
        <w:rPr>
          <w:rFonts w:ascii="Calibri" w:hAnsi="Calibri"/>
        </w:rPr>
        <w:t>.</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3FE2EF62" w14:textId="0D4F4F88"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CE1E46">
        <w:rPr>
          <w:rFonts w:ascii="Calibri" w:hAnsi="Calibri" w:cs="Arial"/>
        </w:rPr>
        <w:t>MATERIAL ELÉCTRICO</w:t>
      </w:r>
      <w:r w:rsidR="00C11458" w:rsidRPr="0032596F">
        <w:rPr>
          <w:rFonts w:ascii="Calibri" w:hAnsi="Calibri" w:cs="Arial"/>
        </w:rPr>
        <w:t xml:space="preserve"> </w:t>
      </w:r>
      <w:r w:rsidRPr="0032596F">
        <w:rPr>
          <w:rFonts w:ascii="Calibri" w:hAnsi="Calibri" w:cs="Arial"/>
        </w:rPr>
        <w:t xml:space="preserve">con los requerimientos establecidos en estas bases. </w:t>
      </w:r>
    </w:p>
    <w:p w14:paraId="00066762" w14:textId="06743E06"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4F3099" w:rsidRPr="00381A0E">
        <w:rPr>
          <w:rFonts w:ascii="Calibri" w:hAnsi="Calibri" w:cs="Arial"/>
          <w:color w:val="auto"/>
          <w:sz w:val="20"/>
          <w:szCs w:val="20"/>
          <w:lang w:val="es-ES_tradnl" w:eastAsia="es-ES"/>
        </w:rPr>
        <w:t>LP</w:t>
      </w:r>
      <w:r w:rsidRPr="00381A0E">
        <w:rPr>
          <w:rFonts w:ascii="Calibri" w:hAnsi="Calibri" w:cs="Arial"/>
          <w:color w:val="auto"/>
          <w:sz w:val="20"/>
          <w:szCs w:val="20"/>
          <w:lang w:val="es-ES_tradnl" w:eastAsia="es-ES"/>
        </w:rPr>
        <w:t>-919044992-</w:t>
      </w:r>
      <w:r w:rsidR="00CE1E46">
        <w:rPr>
          <w:rFonts w:ascii="Calibri" w:hAnsi="Calibri" w:cs="Arial"/>
          <w:color w:val="auto"/>
          <w:sz w:val="20"/>
          <w:szCs w:val="20"/>
          <w:lang w:val="es-ES_tradnl" w:eastAsia="es-ES"/>
        </w:rPr>
        <w:t>N39-2021</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7D381EF7"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4F3099" w:rsidRPr="00381A0E">
        <w:rPr>
          <w:rFonts w:ascii="Calibri" w:hAnsi="Calibri" w:cs="Arial"/>
          <w:color w:val="auto"/>
          <w:sz w:val="20"/>
          <w:szCs w:val="20"/>
          <w:lang w:val="es-ES_tradnl" w:eastAsia="es-ES"/>
        </w:rPr>
        <w:t>LP</w:t>
      </w:r>
      <w:r w:rsidRPr="00381A0E">
        <w:rPr>
          <w:rFonts w:ascii="Calibri" w:hAnsi="Calibri" w:cs="Arial"/>
          <w:color w:val="auto"/>
          <w:sz w:val="20"/>
          <w:szCs w:val="20"/>
          <w:lang w:val="es-ES_tradnl" w:eastAsia="es-ES"/>
        </w:rPr>
        <w:t>-919044992-</w:t>
      </w:r>
      <w:r w:rsidR="00CE1E46">
        <w:rPr>
          <w:rFonts w:ascii="Calibri" w:hAnsi="Calibri" w:cs="Arial"/>
          <w:color w:val="auto"/>
          <w:sz w:val="20"/>
          <w:szCs w:val="20"/>
          <w:lang w:val="es-ES_tradnl" w:eastAsia="es-ES"/>
        </w:rPr>
        <w:t>N39-2021</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por cada fabricante y/o distribuidor </w:t>
      </w:r>
      <w:r w:rsidR="00054901">
        <w:rPr>
          <w:rFonts w:ascii="Calibri" w:hAnsi="Calibri" w:cs="Arial"/>
          <w:color w:val="auto"/>
          <w:sz w:val="20"/>
          <w:szCs w:val="20"/>
          <w:lang w:val="es-ES_tradnl" w:eastAsia="es-ES"/>
        </w:rPr>
        <w:t>mayorista</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6D6E1BD1"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 xml:space="preserve">deberán presentar como mínimo dos cartas en original,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C11458" w:rsidRPr="0032596F">
        <w:rPr>
          <w:rFonts w:ascii="Calibri" w:hAnsi="Calibri" w:cs="Arial"/>
        </w:rPr>
        <w:t xml:space="preserve">, en papel membretado de éstos,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CE1E46">
        <w:rPr>
          <w:rFonts w:ascii="Calibri" w:hAnsi="Calibri" w:cs="Arial"/>
        </w:rPr>
        <w:t>MATERIAL ELÉCTRICO</w:t>
      </w:r>
      <w:r w:rsidR="00C11458" w:rsidRPr="0032596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00054901">
        <w:rPr>
          <w:rFonts w:ascii="Calibri" w:hAnsi="Calibri" w:cs="Arial"/>
        </w:rPr>
        <w:t>, deberán mencionar el número de la presente licitación y estar dirigidas al Director Administrativo de la Convocante</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lastRenderedPageBreak/>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Default="005E6330" w:rsidP="00D36040">
      <w:pPr>
        <w:numPr>
          <w:ilvl w:val="0"/>
          <w:numId w:val="8"/>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31E0F047" w14:textId="6852C0FF" w:rsidR="00D36040" w:rsidRPr="00D36040" w:rsidRDefault="00672886" w:rsidP="00D36040">
      <w:pPr>
        <w:numPr>
          <w:ilvl w:val="0"/>
          <w:numId w:val="8"/>
        </w:numPr>
        <w:tabs>
          <w:tab w:val="left" w:pos="1134"/>
        </w:tabs>
        <w:ind w:right="49"/>
        <w:jc w:val="both"/>
        <w:rPr>
          <w:rFonts w:ascii="Calibri" w:hAnsi="Calibri"/>
          <w:color w:val="000000"/>
        </w:rPr>
      </w:pPr>
      <w:r w:rsidRPr="00D36040">
        <w:rPr>
          <w:rFonts w:ascii="Calibri" w:hAnsi="Calibri" w:cs="Arial"/>
        </w:rPr>
        <w:t xml:space="preserve">Documentos que acrediten encontrarse al corriente en el cumplimiento de sus obligaciones fiscales, </w:t>
      </w:r>
      <w:r w:rsidR="0071602F" w:rsidRPr="00D36040">
        <w:rPr>
          <w:rFonts w:ascii="Calibri" w:hAnsi="Calibri" w:cs="Arial"/>
        </w:rPr>
        <w:t>deberá presentar</w:t>
      </w:r>
      <w:r w:rsidRPr="00D36040">
        <w:rPr>
          <w:rFonts w:ascii="Calibri" w:hAnsi="Calibri" w:cs="Arial"/>
        </w:rPr>
        <w:t xml:space="preserve"> lo siguiente: el documento actualizado</w:t>
      </w:r>
      <w:r w:rsidR="0071602F" w:rsidRPr="00D36040">
        <w:rPr>
          <w:rFonts w:ascii="Calibri" w:hAnsi="Calibri" w:cs="Arial"/>
        </w:rPr>
        <w:t xml:space="preserve"> y vigente</w:t>
      </w:r>
      <w:r w:rsidRPr="00D36040">
        <w:rPr>
          <w:rFonts w:ascii="Calibri" w:hAnsi="Calibri" w:cs="Arial"/>
        </w:rPr>
        <w:t xml:space="preserve"> expedido por el S.A.T., en el que se emita opinión positiva</w:t>
      </w:r>
      <w:r w:rsidR="007900A4" w:rsidRPr="00D36040">
        <w:rPr>
          <w:rFonts w:ascii="Calibri" w:hAnsi="Calibri" w:cs="Arial"/>
        </w:rPr>
        <w:t xml:space="preserve"> y vigente</w:t>
      </w:r>
      <w:r w:rsidRPr="00D36040">
        <w:rPr>
          <w:rFonts w:ascii="Calibri" w:hAnsi="Calibri" w:cs="Arial"/>
        </w:rPr>
        <w:t xml:space="preserve"> sobre el cumplimiento de sus obligaciones fiscales, Comprobante del último pago de: Impuesto sobre Nóminas, Refrendo y/o Tenencia de los vehículos de su propiedad e </w:t>
      </w:r>
      <w:r w:rsidR="00D36040" w:rsidRPr="00D36040">
        <w:rPr>
          <w:rFonts w:asciiTheme="minorHAnsi" w:hAnsiTheme="minorHAnsi" w:cstheme="minorHAnsi"/>
        </w:rPr>
        <w:t>Impuesto predial del domicilio fiscal del licitante, en caso de ser propietario, de  lo contrario, contrato de arrendamiento o figura legal con la que se sustente la propiedad del domicilio fiscal.</w:t>
      </w:r>
    </w:p>
    <w:p w14:paraId="2624050E" w14:textId="1D203A4C" w:rsidR="005E6330" w:rsidRPr="00D36040" w:rsidRDefault="005E6330" w:rsidP="00251784">
      <w:pPr>
        <w:numPr>
          <w:ilvl w:val="0"/>
          <w:numId w:val="8"/>
        </w:numPr>
        <w:tabs>
          <w:tab w:val="left" w:pos="1134"/>
        </w:tabs>
        <w:ind w:right="49"/>
        <w:jc w:val="both"/>
        <w:rPr>
          <w:rFonts w:ascii="Calibri" w:hAnsi="Calibri"/>
          <w:color w:val="000000"/>
        </w:rPr>
      </w:pPr>
      <w:r w:rsidRPr="00D36040">
        <w:rPr>
          <w:rFonts w:ascii="Calibri" w:hAnsi="Calibri" w:cs="Arial"/>
          <w:lang w:val="es-MX"/>
        </w:rPr>
        <w:t xml:space="preserve">Carta mediante la cual manifieste que su giro comercial comprende </w:t>
      </w:r>
      <w:r w:rsidR="00BE34A4" w:rsidRPr="00D36040">
        <w:rPr>
          <w:rFonts w:ascii="Calibri" w:hAnsi="Calibri" w:cs="Arial"/>
          <w:lang w:val="es-MX"/>
        </w:rPr>
        <w:t xml:space="preserve">la </w:t>
      </w:r>
      <w:r w:rsidR="002B755D" w:rsidRPr="00D36040">
        <w:rPr>
          <w:rFonts w:ascii="Calibri" w:hAnsi="Calibri" w:cs="Arial"/>
          <w:lang w:val="es-MX"/>
        </w:rPr>
        <w:t xml:space="preserve">venta </w:t>
      </w:r>
      <w:r w:rsidR="00866237" w:rsidRPr="00D36040">
        <w:rPr>
          <w:rFonts w:ascii="Calibri" w:hAnsi="Calibri" w:cs="Arial"/>
          <w:lang w:val="es-MX"/>
        </w:rPr>
        <w:t>del</w:t>
      </w:r>
      <w:r w:rsidR="002B755D" w:rsidRPr="00D36040">
        <w:rPr>
          <w:rFonts w:ascii="Calibri" w:hAnsi="Calibri" w:cs="Arial"/>
          <w:lang w:val="es-MX"/>
        </w:rPr>
        <w:t xml:space="preserve"> </w:t>
      </w:r>
      <w:r w:rsidR="00CE1E46">
        <w:rPr>
          <w:rFonts w:ascii="Calibri" w:hAnsi="Calibri" w:cs="Arial"/>
          <w:lang w:val="es-MX"/>
        </w:rPr>
        <w:t>MATERIAL ELÉCTRICO</w:t>
      </w:r>
      <w:r w:rsidR="00866237" w:rsidRPr="00D36040">
        <w:rPr>
          <w:rFonts w:ascii="Calibri" w:hAnsi="Calibri" w:cs="Arial"/>
          <w:lang w:val="es-MX"/>
        </w:rPr>
        <w:t xml:space="preserve"> </w:t>
      </w:r>
      <w:r w:rsidRPr="00D36040">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0ABD7A0"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w:t>
      </w:r>
      <w:r w:rsidRPr="00183705">
        <w:rPr>
          <w:rFonts w:ascii="Calibri" w:hAnsi="Calibri" w:cs="Arial"/>
          <w:lang w:val="es-MX"/>
        </w:rPr>
        <w:lastRenderedPageBreak/>
        <w:t xml:space="preserve">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4A2FCCBF" w14:textId="77777777" w:rsidR="00B9622B" w:rsidRDefault="00B9622B" w:rsidP="00B9622B">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26CE972D" w14:textId="77777777" w:rsidR="00B9622B" w:rsidRPr="00A16B2E" w:rsidRDefault="00B9622B" w:rsidP="00B9622B">
      <w:pPr>
        <w:numPr>
          <w:ilvl w:val="0"/>
          <w:numId w:val="11"/>
        </w:numPr>
        <w:ind w:left="1418" w:right="180"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6B0912B4"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412A4456" w14:textId="77777777"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DAAD47" w14:textId="77777777" w:rsidR="008F598D" w:rsidRPr="00183705" w:rsidRDefault="008F598D" w:rsidP="00B9622B">
      <w:pPr>
        <w:tabs>
          <w:tab w:val="left" w:pos="10064"/>
        </w:tabs>
        <w:ind w:right="-1"/>
        <w:jc w:val="both"/>
        <w:rPr>
          <w:rFonts w:ascii="Calibri" w:hAnsi="Calibri"/>
          <w:b/>
        </w:rPr>
      </w:pP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18BA52BC" w14:textId="77777777" w:rsidR="00F336BA" w:rsidRPr="00F336BA" w:rsidRDefault="00F336BA" w:rsidP="00F336BA">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93E07D2" w14:textId="3F04AC8C" w:rsidR="009E39CB" w:rsidRPr="00F336BA" w:rsidRDefault="009E39CB" w:rsidP="00F336BA">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271D385" w14:textId="77777777" w:rsidR="00B9622B" w:rsidRPr="00F336BA" w:rsidRDefault="00B9622B" w:rsidP="00F336BA">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2AC1BECB" w14:textId="17F146BE" w:rsidR="008F598D" w:rsidRPr="009E39CB" w:rsidRDefault="00B9622B" w:rsidP="00F336BA">
      <w:pPr>
        <w:numPr>
          <w:ilvl w:val="0"/>
          <w:numId w:val="39"/>
        </w:numPr>
        <w:tabs>
          <w:tab w:val="left" w:pos="9923"/>
        </w:tabs>
        <w:ind w:right="49"/>
        <w:jc w:val="both"/>
        <w:rPr>
          <w:rFonts w:ascii="Calibri" w:hAnsi="Calibri"/>
        </w:rPr>
      </w:pPr>
      <w:r w:rsidRPr="00F336BA">
        <w:rPr>
          <w:rFonts w:ascii="Calibri" w:hAnsi="Calibri"/>
        </w:rPr>
        <w:lastRenderedPageBreak/>
        <w:t xml:space="preserve">Las </w:t>
      </w:r>
      <w:r w:rsidRPr="00F336BA">
        <w:rPr>
          <w:rFonts w:ascii="Calibri" w:hAnsi="Calibri"/>
          <w:i/>
          <w:u w:val="single"/>
        </w:rPr>
        <w:t>propuestas técnicas y económicas</w:t>
      </w:r>
      <w:r w:rsidRPr="00F336BA">
        <w:rPr>
          <w:rFonts w:ascii="Calibri" w:hAnsi="Calibri"/>
        </w:rPr>
        <w:t xml:space="preserve">, </w:t>
      </w:r>
      <w:r w:rsidR="009E39CB" w:rsidRPr="00F336BA">
        <w:rPr>
          <w:rFonts w:asciiTheme="minorHAnsi" w:hAnsiTheme="minorHAnsi"/>
        </w:rPr>
        <w:t>así como todos los anexos</w:t>
      </w:r>
      <w:r w:rsidR="009E39CB" w:rsidRPr="00F336BA">
        <w:rPr>
          <w:rFonts w:ascii="Calibri" w:hAnsi="Calibri"/>
        </w:rPr>
        <w:t>, deberán</w:t>
      </w:r>
      <w:r w:rsidRPr="00F336BA">
        <w:rPr>
          <w:rFonts w:ascii="Calibri" w:hAnsi="Calibri"/>
        </w:rPr>
        <w:t xml:space="preserve"> contener firma autógrafa del representante legal de la compañía</w:t>
      </w:r>
      <w:r w:rsidRPr="009E39CB">
        <w:rPr>
          <w:rFonts w:ascii="Calibri" w:hAnsi="Calibri"/>
        </w:rPr>
        <w:t xml:space="preserve"> en </w:t>
      </w:r>
      <w:r w:rsidR="009E39CB">
        <w:rPr>
          <w:rFonts w:ascii="Calibri" w:hAnsi="Calibri"/>
        </w:rPr>
        <w:t>todos los documentos.</w:t>
      </w:r>
    </w:p>
    <w:p w14:paraId="65C12B70" w14:textId="2BEA63E7" w:rsidR="008F598D" w:rsidRDefault="008F598D" w:rsidP="00B9622B">
      <w:pPr>
        <w:ind w:left="720" w:right="49"/>
        <w:jc w:val="both"/>
        <w:rPr>
          <w:rFonts w:ascii="Calibri" w:hAnsi="Calibri"/>
        </w:rPr>
      </w:pPr>
    </w:p>
    <w:p w14:paraId="5A075DF9" w14:textId="77777777" w:rsidR="0016531D" w:rsidRDefault="0016531D" w:rsidP="00B9622B">
      <w:pPr>
        <w:ind w:left="720"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23C07E8C"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AC374F0"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769D7E2"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28BB186" w14:textId="77777777" w:rsidR="00B9622B" w:rsidRDefault="00B9622B" w:rsidP="00B9622B">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2632E6" w14:textId="77777777" w:rsidR="00B9622B" w:rsidRDefault="00B9622B" w:rsidP="00B9622B">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87B9DDD" w14:textId="77777777" w:rsidR="00B9622B" w:rsidRDefault="00B9622B" w:rsidP="00B9622B">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963E7E0" w14:textId="77777777" w:rsidR="00B9622B" w:rsidRDefault="00B9622B" w:rsidP="00B9622B">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78C345E0"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65CA9D8"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00163011">
        <w:rPr>
          <w:rFonts w:ascii="Calibri" w:hAnsi="Calibri"/>
        </w:rPr>
        <w:t xml:space="preserve"> </w:t>
      </w:r>
      <w:r w:rsidRPr="0039320A">
        <w:rPr>
          <w:rFonts w:ascii="Calibri" w:hAnsi="Calibri"/>
        </w:rPr>
        <w:t>nueva convocatoria.</w:t>
      </w:r>
    </w:p>
    <w:p w14:paraId="5BECACE4" w14:textId="77777777" w:rsidR="00D5090B" w:rsidRDefault="00D5090B" w:rsidP="00D5090B">
      <w:pPr>
        <w:tabs>
          <w:tab w:val="left" w:pos="10064"/>
        </w:tabs>
        <w:ind w:right="-1"/>
        <w:jc w:val="both"/>
        <w:rPr>
          <w:rFonts w:ascii="Calibri" w:hAnsi="Calibri"/>
        </w:rPr>
      </w:pPr>
    </w:p>
    <w:p w14:paraId="21B1968C" w14:textId="77777777" w:rsidR="00B9622B" w:rsidRPr="0039320A" w:rsidRDefault="00B9622B"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42E1C09" w14:textId="77777777" w:rsidR="00054901" w:rsidRDefault="00054901"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20BBE72" w14:textId="77777777" w:rsidR="00163011" w:rsidRDefault="00163011" w:rsidP="00B9622B">
      <w:pPr>
        <w:pStyle w:val="Textoindependiente26"/>
        <w:tabs>
          <w:tab w:val="clear" w:pos="1276"/>
        </w:tabs>
        <w:ind w:right="-1"/>
        <w:outlineLvl w:val="0"/>
        <w:rPr>
          <w:rFonts w:ascii="Calibri" w:hAnsi="Calibri"/>
          <w:b w:val="0"/>
          <w:sz w:val="20"/>
        </w:rPr>
      </w:pPr>
    </w:p>
    <w:p w14:paraId="6B020A01" w14:textId="1A04B5A6" w:rsidR="00B9622B" w:rsidRDefault="00B9622B" w:rsidP="001A22AE">
      <w:pPr>
        <w:pStyle w:val="Textoindependiente26"/>
        <w:tabs>
          <w:tab w:val="clear" w:pos="1276"/>
          <w:tab w:val="left" w:pos="1035"/>
        </w:tabs>
        <w:ind w:right="-1"/>
        <w:rPr>
          <w:rFonts w:ascii="Calibri" w:hAnsi="Calibri"/>
          <w:b w:val="0"/>
          <w:sz w:val="20"/>
        </w:rPr>
      </w:pPr>
    </w:p>
    <w:p w14:paraId="4846CB43" w14:textId="77777777" w:rsidR="00B9622B" w:rsidRPr="0039320A" w:rsidRDefault="00B9622B"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028DF970" w14:textId="77777777" w:rsidR="001A22AE" w:rsidRPr="000B78E5" w:rsidRDefault="001A22AE" w:rsidP="00B9622B">
      <w:pPr>
        <w:pStyle w:val="BodyText21"/>
        <w:ind w:right="-1"/>
        <w:jc w:val="both"/>
        <w:rPr>
          <w:rFonts w:ascii="Calibri" w:hAnsi="Calibri"/>
          <w:sz w:val="20"/>
        </w:rPr>
      </w:pPr>
    </w:p>
    <w:p w14:paraId="0CC51FA0" w14:textId="78AFBC40" w:rsidR="000B78E5" w:rsidRPr="0039320A" w:rsidRDefault="000B78E5" w:rsidP="007900A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CE1E46">
        <w:rPr>
          <w:rFonts w:ascii="Calibri" w:hAnsi="Calibri"/>
          <w:sz w:val="20"/>
        </w:rPr>
        <w:t>MATERIAL ELÉCTRICO</w:t>
      </w:r>
      <w:r w:rsidRPr="0039320A">
        <w:rPr>
          <w:rFonts w:ascii="Calibri" w:hAnsi="Calibri"/>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11022533"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CE1E46">
        <w:rPr>
          <w:rFonts w:ascii="Calibri" w:hAnsi="Calibri"/>
          <w:b w:val="0"/>
          <w:sz w:val="20"/>
        </w:rPr>
        <w:t>MATERIAL ELÉCTRICO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A6C7D31" w14:textId="77777777" w:rsidR="005352EF" w:rsidRPr="0039320A" w:rsidRDefault="005352EF" w:rsidP="00724098">
      <w:pPr>
        <w:pStyle w:val="Textoindependiente26"/>
        <w:tabs>
          <w:tab w:val="clear" w:pos="1276"/>
        </w:tabs>
        <w:ind w:right="-1"/>
        <w:rPr>
          <w:rFonts w:ascii="Calibri" w:hAnsi="Calibri"/>
          <w:b w:val="0"/>
        </w:rPr>
      </w:pPr>
    </w:p>
    <w:p w14:paraId="1F0B7969" w14:textId="77777777" w:rsidR="000B78E5" w:rsidRPr="0039320A" w:rsidRDefault="000B78E5" w:rsidP="007900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040D7FAF"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E1E46">
        <w:rPr>
          <w:rFonts w:ascii="Calibri" w:hAnsi="Calibri"/>
        </w:rPr>
        <w:t>MATERIAL ELÉCTRICO</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3C54B452"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CE1E46">
        <w:rPr>
          <w:rFonts w:ascii="Calibri" w:hAnsi="Calibri"/>
        </w:rPr>
        <w:t>MATERIAL ELÉCTRICO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w:t>
      </w:r>
      <w:r w:rsidR="005C1112">
        <w:rPr>
          <w:rFonts w:ascii="Calibri" w:hAnsi="Calibri"/>
        </w:rPr>
        <w:t>la Unidad Aplicativa</w:t>
      </w:r>
      <w:r w:rsidRPr="009000C3">
        <w:rPr>
          <w:rFonts w:ascii="Calibri" w:hAnsi="Calibri"/>
        </w:rPr>
        <w:t xml:space="preserve">,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257EB2B5" w14:textId="1EF383C2" w:rsidR="009000C3" w:rsidRPr="009000C3" w:rsidRDefault="009000C3" w:rsidP="009000C3">
      <w:pPr>
        <w:tabs>
          <w:tab w:val="right" w:pos="1134"/>
        </w:tabs>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w:t>
      </w:r>
      <w:r w:rsidRPr="0090500C">
        <w:rPr>
          <w:rFonts w:ascii="Calibri" w:hAnsi="Calibri"/>
        </w:rPr>
        <w:lastRenderedPageBreak/>
        <w:t xml:space="preserve">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0127046" w14:textId="77777777" w:rsidR="000B78E5" w:rsidRPr="0090500C" w:rsidRDefault="000B78E5"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44731AB1"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CE1E46">
        <w:rPr>
          <w:rFonts w:ascii="Calibri" w:hAnsi="Calibri" w:cs="Calibri"/>
        </w:rPr>
        <w:t>MATERIAL ELÉCTRICO</w:t>
      </w:r>
      <w:r w:rsidR="00866237" w:rsidRPr="00D14205">
        <w:rPr>
          <w:rFonts w:ascii="Calibri" w:hAnsi="Calibri" w:cs="Calibri"/>
        </w:rPr>
        <w:t xml:space="preserve"> 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Default="001C01EE" w:rsidP="00661318">
      <w:pPr>
        <w:ind w:right="-1"/>
        <w:jc w:val="both"/>
        <w:rPr>
          <w:rFonts w:ascii="Calibri" w:hAnsi="Calibri"/>
        </w:rPr>
      </w:pPr>
    </w:p>
    <w:p w14:paraId="0129E1E9" w14:textId="77777777" w:rsidR="00EA313D" w:rsidRPr="00661318" w:rsidRDefault="00EA313D" w:rsidP="00661318">
      <w:pPr>
        <w:ind w:right="-1"/>
        <w:jc w:val="both"/>
        <w:rPr>
          <w:rFonts w:ascii="Calibri" w:hAnsi="Calibri"/>
        </w:rPr>
      </w:pPr>
    </w:p>
    <w:p w14:paraId="40D4C4FB" w14:textId="77777777" w:rsidR="000B78E5" w:rsidRPr="0039320A" w:rsidRDefault="000B78E5"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70BB4F08"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CE1E46">
        <w:rPr>
          <w:rFonts w:ascii="Calibri" w:hAnsi="Calibri"/>
        </w:rPr>
        <w:t>MATERIAL ELÉCTRICO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2728A14C"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B53A06">
        <w:rPr>
          <w:rFonts w:ascii="Calibri" w:hAnsi="Calibri"/>
        </w:rPr>
        <w:t>Administrador de la</w:t>
      </w:r>
      <w:r w:rsidR="00CB743D">
        <w:rPr>
          <w:rFonts w:ascii="Calibri" w:hAnsi="Calibri"/>
        </w:rPr>
        <w:t xml:space="preserve"> unidad aplicativa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43FF623B"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CE1E46">
        <w:rPr>
          <w:rFonts w:ascii="Calibri" w:hAnsi="Calibri" w:cs="Arial"/>
        </w:rPr>
        <w:t>MATERIAL ELÉCTRICO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3986924C"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E1E46">
        <w:rPr>
          <w:rFonts w:ascii="Calibri" w:hAnsi="Calibri" w:cs="Calibri"/>
        </w:rPr>
        <w:t>MATERIAL ELÉCTRICO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7F574A4D" w14:textId="77777777" w:rsidR="00D14205" w:rsidRDefault="00D14205" w:rsidP="000B78E5">
      <w:pPr>
        <w:ind w:right="-1"/>
        <w:jc w:val="both"/>
        <w:rPr>
          <w:rFonts w:ascii="Calibri" w:hAnsi="Calibri"/>
        </w:rPr>
      </w:pPr>
    </w:p>
    <w:p w14:paraId="527F13E4" w14:textId="702AF302" w:rsidR="00591E33" w:rsidRDefault="00591E33" w:rsidP="000B78E5">
      <w:pPr>
        <w:ind w:right="-1"/>
        <w:jc w:val="both"/>
        <w:rPr>
          <w:rFonts w:ascii="Calibri" w:hAnsi="Calibri"/>
        </w:rPr>
      </w:pPr>
    </w:p>
    <w:p w14:paraId="3ECC59FF" w14:textId="77777777" w:rsidR="00EA313D" w:rsidRDefault="00EA313D" w:rsidP="000B78E5">
      <w:pPr>
        <w:ind w:right="-1"/>
        <w:jc w:val="both"/>
        <w:rPr>
          <w:rFonts w:ascii="Calibri" w:hAnsi="Calibri"/>
        </w:rPr>
      </w:pPr>
    </w:p>
    <w:p w14:paraId="20555CA1" w14:textId="77777777" w:rsidR="000B78E5" w:rsidRPr="0039320A" w:rsidRDefault="000B78E5"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17440B6F" w14:textId="25DF02B6" w:rsidR="00591E33" w:rsidRPr="00173E15" w:rsidRDefault="00591E33" w:rsidP="00591E3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w:t>
      </w:r>
      <w:r w:rsidR="0016531D" w:rsidRPr="00173E15">
        <w:rPr>
          <w:rFonts w:ascii="Calibri" w:eastAsia="Times New Roman" w:hAnsi="Calibri" w:cs="Times New Roman"/>
          <w:sz w:val="20"/>
          <w:szCs w:val="20"/>
          <w:lang w:val="es-ES_tradnl"/>
        </w:rPr>
        <w:t>CUMPLIMIENTO. -</w:t>
      </w:r>
      <w:r w:rsidRPr="00173E15">
        <w:rPr>
          <w:rFonts w:ascii="Calibri" w:eastAsia="Times New Roman" w:hAnsi="Calibri" w:cs="Times New Roman"/>
          <w:sz w:val="20"/>
          <w:szCs w:val="20"/>
          <w:lang w:val="es-ES_tradnl"/>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28776ECD" w14:textId="77777777" w:rsidR="00591E33" w:rsidRPr="00173E15" w:rsidRDefault="00591E33" w:rsidP="00591E3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7DCEBF8F"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CE1E46">
        <w:rPr>
          <w:rFonts w:ascii="Calibri" w:eastAsia="Times New Roman" w:hAnsi="Calibri" w:cs="Times New Roman"/>
          <w:sz w:val="20"/>
          <w:szCs w:val="20"/>
          <w:lang w:val="es-ES_tradnl"/>
        </w:rPr>
        <w:t>MATERIAL ELÉCTRICO</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7CEF6BC1"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805BAFC" w14:textId="77777777" w:rsidR="00591E33" w:rsidRDefault="00591E33" w:rsidP="00591E33">
      <w:pPr>
        <w:pStyle w:val="Prrafodelista"/>
        <w:rPr>
          <w:rFonts w:ascii="Calibri" w:hAnsi="Calibri"/>
        </w:rPr>
      </w:pP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Pr="000E0C2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6F01D1C3" w14:textId="77777777" w:rsidR="007F700B" w:rsidRPr="0039320A" w:rsidRDefault="007F700B"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248ED252"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EA313D">
        <w:rPr>
          <w:rFonts w:ascii="Calibri" w:hAnsi="Calibri"/>
          <w:color w:val="auto"/>
          <w:sz w:val="20"/>
          <w:szCs w:val="20"/>
        </w:rPr>
        <w:t>02 de Junio</w:t>
      </w:r>
      <w:r w:rsidR="0085630B">
        <w:rPr>
          <w:rFonts w:ascii="Calibri" w:hAnsi="Calibri"/>
          <w:color w:val="auto"/>
          <w:sz w:val="20"/>
          <w:szCs w:val="20"/>
        </w:rPr>
        <w:t xml:space="preserve"> del 202</w:t>
      </w:r>
      <w:r w:rsidR="00D50FD0">
        <w:rPr>
          <w:rFonts w:ascii="Calibri" w:hAnsi="Calibri"/>
          <w:color w:val="auto"/>
          <w:sz w:val="20"/>
          <w:szCs w:val="20"/>
        </w:rPr>
        <w:t>1</w:t>
      </w:r>
      <w:r w:rsidR="00A43EF8" w:rsidRPr="00D506AE">
        <w:rPr>
          <w:rFonts w:ascii="Calibri" w:hAnsi="Calibri"/>
          <w:color w:val="auto"/>
          <w:sz w:val="20"/>
          <w:szCs w:val="20"/>
        </w:rPr>
        <w:t>.</w:t>
      </w:r>
    </w:p>
    <w:p w14:paraId="03EA8FB0" w14:textId="22D5936A"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EA313D" w:rsidRPr="00D506AE">
        <w:rPr>
          <w:rFonts w:ascii="Calibri" w:hAnsi="Calibri"/>
          <w:color w:val="auto"/>
          <w:sz w:val="20"/>
          <w:szCs w:val="20"/>
        </w:rPr>
        <w:t xml:space="preserve">el </w:t>
      </w:r>
      <w:r w:rsidR="00EA313D">
        <w:rPr>
          <w:rFonts w:ascii="Calibri" w:hAnsi="Calibri"/>
          <w:color w:val="auto"/>
          <w:sz w:val="20"/>
          <w:szCs w:val="20"/>
        </w:rPr>
        <w:t>02 de Junio del 2021</w:t>
      </w:r>
      <w:r w:rsidRPr="00D506AE">
        <w:rPr>
          <w:rFonts w:ascii="Calibri" w:hAnsi="Calibri"/>
          <w:color w:val="auto"/>
          <w:sz w:val="20"/>
          <w:szCs w:val="20"/>
        </w:rPr>
        <w:t>.</w:t>
      </w:r>
    </w:p>
    <w:p w14:paraId="5897055D" w14:textId="77777777" w:rsidR="007F700B" w:rsidRDefault="007F700B" w:rsidP="007F700B">
      <w:pPr>
        <w:pStyle w:val="Default"/>
        <w:rPr>
          <w:rFonts w:ascii="Calibri" w:hAnsi="Calibri"/>
          <w:color w:val="auto"/>
          <w:sz w:val="20"/>
          <w:szCs w:val="20"/>
        </w:rPr>
      </w:pP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32488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37610DA2" w14:textId="7EBACC2A"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CE1E46">
              <w:rPr>
                <w:rFonts w:ascii="Century Gothic" w:hAnsi="Century Gothic" w:cs="Arial"/>
                <w:b/>
                <w:color w:val="000000"/>
                <w:sz w:val="18"/>
              </w:rPr>
              <w:t>N39-2021</w:t>
            </w:r>
          </w:p>
          <w:p w14:paraId="2154C8D5" w14:textId="768512C9" w:rsidR="007F700B" w:rsidRPr="00E50172" w:rsidRDefault="007F700B" w:rsidP="00EA313D">
            <w:pPr>
              <w:jc w:val="center"/>
              <w:rPr>
                <w:rFonts w:ascii="Century Gothic" w:hAnsi="Century Gothic" w:cs="Arial"/>
                <w:b/>
                <w:bCs/>
                <w:color w:val="000000"/>
                <w:sz w:val="16"/>
              </w:rPr>
            </w:pPr>
            <w:r w:rsidRPr="00E50172">
              <w:rPr>
                <w:rFonts w:ascii="Century Gothic" w:hAnsi="Century Gothic" w:cs="Arial"/>
                <w:b/>
                <w:color w:val="000000"/>
                <w:sz w:val="18"/>
              </w:rPr>
              <w:t>“</w:t>
            </w:r>
            <w:r w:rsidR="00CE1E46">
              <w:rPr>
                <w:rFonts w:asciiTheme="minorHAnsi" w:hAnsiTheme="minorHAnsi" w:cs="Arial"/>
                <w:b/>
              </w:rPr>
              <w:t>MATERIAL ELÉCTRICO</w:t>
            </w:r>
            <w:r>
              <w:rPr>
                <w:rFonts w:ascii="Century Gothic" w:hAnsi="Century Gothic" w:cs="Arial"/>
                <w:b/>
                <w:color w:val="000000"/>
                <w:sz w:val="18"/>
              </w:rPr>
              <w:t>”</w:t>
            </w:r>
          </w:p>
        </w:tc>
      </w:tr>
      <w:tr w:rsidR="007F700B" w:rsidRPr="004A4FC1" w14:paraId="4E34ABEB" w14:textId="77777777" w:rsidTr="0032488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702D7853" w14:textId="191398FE" w:rsidR="007F700B" w:rsidRPr="00025A6C" w:rsidRDefault="00EA313D" w:rsidP="00B160FB">
            <w:pPr>
              <w:jc w:val="center"/>
              <w:rPr>
                <w:rFonts w:ascii="Century Gothic" w:hAnsi="Century Gothic" w:cs="Arial"/>
                <w:sz w:val="16"/>
                <w:szCs w:val="18"/>
              </w:rPr>
            </w:pPr>
            <w:r>
              <w:rPr>
                <w:rFonts w:ascii="Century Gothic" w:hAnsi="Century Gothic" w:cs="Arial"/>
                <w:sz w:val="16"/>
                <w:szCs w:val="18"/>
              </w:rPr>
              <w:t>11/06</w:t>
            </w:r>
            <w:r w:rsidR="0085630B">
              <w:rPr>
                <w:rFonts w:ascii="Century Gothic" w:hAnsi="Century Gothic" w:cs="Arial"/>
                <w:sz w:val="16"/>
                <w:szCs w:val="18"/>
              </w:rPr>
              <w:t>/202</w:t>
            </w:r>
            <w:r w:rsidR="00014563">
              <w:rPr>
                <w:rFonts w:ascii="Century Gothic" w:hAnsi="Century Gothic" w:cs="Arial"/>
                <w:sz w:val="16"/>
                <w:szCs w:val="18"/>
              </w:rPr>
              <w:t>1</w:t>
            </w:r>
          </w:p>
          <w:p w14:paraId="1B6E0D87" w14:textId="77777777" w:rsidR="007F700B" w:rsidRPr="00025A6C" w:rsidRDefault="0085630B" w:rsidP="00FC2C69">
            <w:pPr>
              <w:jc w:val="center"/>
              <w:rPr>
                <w:rFonts w:ascii="Century Gothic" w:hAnsi="Century Gothic" w:cs="Arial"/>
                <w:sz w:val="16"/>
                <w:szCs w:val="18"/>
              </w:rPr>
            </w:pPr>
            <w:r>
              <w:rPr>
                <w:rFonts w:ascii="Century Gothic" w:hAnsi="Century Gothic" w:cs="Arial"/>
                <w:sz w:val="16"/>
                <w:szCs w:val="18"/>
              </w:rPr>
              <w:t>10:3</w:t>
            </w:r>
            <w:r w:rsidR="000E71CE">
              <w:rPr>
                <w:rFonts w:ascii="Century Gothic" w:hAnsi="Century Gothic" w:cs="Arial"/>
                <w:sz w:val="16"/>
                <w:szCs w:val="18"/>
              </w:rPr>
              <w:t>0</w:t>
            </w:r>
            <w:r w:rsidR="007F700B" w:rsidRPr="00025A6C">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77777777"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5CC68DCB" w14:textId="194B76B4" w:rsidR="007F700B" w:rsidRPr="00025A6C" w:rsidRDefault="00EA313D" w:rsidP="00B160FB">
            <w:pPr>
              <w:jc w:val="center"/>
              <w:rPr>
                <w:rFonts w:ascii="Century Gothic" w:hAnsi="Century Gothic" w:cs="Arial"/>
                <w:sz w:val="16"/>
                <w:szCs w:val="18"/>
              </w:rPr>
            </w:pPr>
            <w:r>
              <w:rPr>
                <w:rFonts w:ascii="Century Gothic" w:hAnsi="Century Gothic" w:cs="Arial"/>
                <w:sz w:val="16"/>
                <w:szCs w:val="18"/>
              </w:rPr>
              <w:t>18/06</w:t>
            </w:r>
            <w:r w:rsidR="0085630B">
              <w:rPr>
                <w:rFonts w:ascii="Century Gothic" w:hAnsi="Century Gothic" w:cs="Arial"/>
                <w:sz w:val="16"/>
                <w:szCs w:val="18"/>
              </w:rPr>
              <w:t>/202</w:t>
            </w:r>
            <w:r w:rsidR="00014563">
              <w:rPr>
                <w:rFonts w:ascii="Century Gothic" w:hAnsi="Century Gothic" w:cs="Arial"/>
                <w:sz w:val="16"/>
                <w:szCs w:val="18"/>
              </w:rPr>
              <w:t>1</w:t>
            </w:r>
          </w:p>
          <w:p w14:paraId="483A93CA" w14:textId="408AB4B1" w:rsidR="007F700B" w:rsidRPr="00025A6C" w:rsidRDefault="006C2C1F" w:rsidP="000E71CE">
            <w:pPr>
              <w:rPr>
                <w:rFonts w:ascii="Century Gothic" w:hAnsi="Century Gothic" w:cs="Arial"/>
                <w:sz w:val="16"/>
                <w:szCs w:val="18"/>
              </w:rPr>
            </w:pPr>
            <w:r w:rsidRPr="00025A6C">
              <w:rPr>
                <w:rFonts w:ascii="Century Gothic" w:hAnsi="Century Gothic" w:cs="Arial"/>
                <w:sz w:val="16"/>
                <w:szCs w:val="18"/>
              </w:rPr>
              <w:t xml:space="preserve">     </w:t>
            </w:r>
            <w:r w:rsidR="0085630B">
              <w:rPr>
                <w:rFonts w:ascii="Century Gothic" w:hAnsi="Century Gothic" w:cs="Arial"/>
                <w:sz w:val="16"/>
                <w:szCs w:val="18"/>
              </w:rPr>
              <w:t>1</w:t>
            </w:r>
            <w:r w:rsidR="00014563">
              <w:rPr>
                <w:rFonts w:ascii="Century Gothic" w:hAnsi="Century Gothic" w:cs="Arial"/>
                <w:sz w:val="16"/>
                <w:szCs w:val="18"/>
              </w:rPr>
              <w:t>1</w:t>
            </w:r>
            <w:r w:rsidR="000E71CE">
              <w:rPr>
                <w:rFonts w:ascii="Century Gothic" w:hAnsi="Century Gothic" w:cs="Arial"/>
                <w:sz w:val="16"/>
                <w:szCs w:val="18"/>
              </w:rPr>
              <w:t>:00</w:t>
            </w:r>
            <w:r w:rsidR="007E0BB1">
              <w:rPr>
                <w:rFonts w:ascii="Century Gothic" w:hAnsi="Century Gothic" w:cs="Arial"/>
                <w:sz w:val="16"/>
                <w:szCs w:val="18"/>
              </w:rPr>
              <w:t xml:space="preserve"> </w:t>
            </w:r>
            <w:r w:rsidR="007F700B" w:rsidRPr="00025A6C">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9795B79" w14:textId="7A7FC12B" w:rsidR="007F700B" w:rsidRPr="00025A6C" w:rsidRDefault="00EA313D" w:rsidP="00B160FB">
            <w:pPr>
              <w:jc w:val="center"/>
              <w:rPr>
                <w:rFonts w:ascii="Century Gothic" w:hAnsi="Century Gothic" w:cs="Arial"/>
                <w:sz w:val="16"/>
                <w:szCs w:val="18"/>
              </w:rPr>
            </w:pPr>
            <w:r>
              <w:rPr>
                <w:rFonts w:ascii="Century Gothic" w:hAnsi="Century Gothic" w:cs="Arial"/>
                <w:sz w:val="16"/>
                <w:szCs w:val="18"/>
              </w:rPr>
              <w:t>22/06</w:t>
            </w:r>
            <w:r w:rsidR="0085630B">
              <w:rPr>
                <w:rFonts w:ascii="Century Gothic" w:hAnsi="Century Gothic" w:cs="Arial"/>
                <w:sz w:val="16"/>
                <w:szCs w:val="18"/>
              </w:rPr>
              <w:t>/202</w:t>
            </w:r>
            <w:r w:rsidR="00014563">
              <w:rPr>
                <w:rFonts w:ascii="Century Gothic" w:hAnsi="Century Gothic" w:cs="Arial"/>
                <w:sz w:val="16"/>
                <w:szCs w:val="18"/>
              </w:rPr>
              <w:t>1</w:t>
            </w:r>
          </w:p>
          <w:p w14:paraId="1FB708C6" w14:textId="516F562D" w:rsidR="007F700B" w:rsidRPr="00025A6C" w:rsidRDefault="0085630B" w:rsidP="00FC2C69">
            <w:pPr>
              <w:jc w:val="center"/>
              <w:rPr>
                <w:rFonts w:ascii="Century Gothic" w:hAnsi="Century Gothic" w:cs="Arial"/>
                <w:sz w:val="16"/>
                <w:szCs w:val="18"/>
              </w:rPr>
            </w:pPr>
            <w:r>
              <w:rPr>
                <w:rFonts w:ascii="Century Gothic" w:hAnsi="Century Gothic" w:cs="Arial"/>
                <w:sz w:val="16"/>
                <w:szCs w:val="18"/>
              </w:rPr>
              <w:t>1</w:t>
            </w:r>
            <w:r w:rsidR="00EA313D">
              <w:rPr>
                <w:rFonts w:ascii="Century Gothic" w:hAnsi="Century Gothic" w:cs="Arial"/>
                <w:sz w:val="16"/>
                <w:szCs w:val="18"/>
              </w:rPr>
              <w:t>1</w:t>
            </w:r>
            <w:r>
              <w:rPr>
                <w:rFonts w:ascii="Century Gothic" w:hAnsi="Century Gothic" w:cs="Arial"/>
                <w:sz w:val="16"/>
                <w:szCs w:val="18"/>
              </w:rPr>
              <w:t>:</w:t>
            </w:r>
            <w:r w:rsidR="00014563">
              <w:rPr>
                <w:rFonts w:ascii="Century Gothic" w:hAnsi="Century Gothic" w:cs="Arial"/>
                <w:sz w:val="16"/>
                <w:szCs w:val="18"/>
              </w:rPr>
              <w:t>45</w:t>
            </w:r>
            <w:r w:rsidR="007F700B"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D601AE9" w14:textId="77777777" w:rsidR="00EA313D" w:rsidRPr="00025A6C" w:rsidRDefault="00EA313D" w:rsidP="00EA313D">
            <w:pPr>
              <w:jc w:val="center"/>
              <w:rPr>
                <w:rFonts w:ascii="Century Gothic" w:hAnsi="Century Gothic" w:cs="Arial"/>
                <w:sz w:val="16"/>
                <w:szCs w:val="18"/>
              </w:rPr>
            </w:pPr>
            <w:r>
              <w:rPr>
                <w:rFonts w:ascii="Century Gothic" w:hAnsi="Century Gothic" w:cs="Arial"/>
                <w:sz w:val="16"/>
                <w:szCs w:val="18"/>
              </w:rPr>
              <w:t>22/06/2021</w:t>
            </w:r>
          </w:p>
          <w:p w14:paraId="2E449200" w14:textId="3E0AC33D" w:rsidR="007F700B" w:rsidRPr="00025A6C" w:rsidRDefault="00EA313D" w:rsidP="00EA313D">
            <w:pPr>
              <w:jc w:val="center"/>
              <w:rPr>
                <w:rFonts w:ascii="Century Gothic" w:hAnsi="Century Gothic" w:cs="Arial"/>
                <w:sz w:val="16"/>
                <w:szCs w:val="18"/>
              </w:rPr>
            </w:pPr>
            <w:r>
              <w:rPr>
                <w:rFonts w:ascii="Century Gothic" w:hAnsi="Century Gothic" w:cs="Arial"/>
                <w:sz w:val="16"/>
                <w:szCs w:val="18"/>
              </w:rPr>
              <w:t>12:00</w:t>
            </w:r>
            <w:r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256BE89" w14:textId="77777777" w:rsidR="00EA313D" w:rsidRPr="00025A6C" w:rsidRDefault="00EA313D" w:rsidP="00EA313D">
            <w:pPr>
              <w:jc w:val="center"/>
              <w:rPr>
                <w:rFonts w:ascii="Century Gothic" w:hAnsi="Century Gothic" w:cs="Arial"/>
                <w:sz w:val="16"/>
                <w:szCs w:val="18"/>
              </w:rPr>
            </w:pPr>
            <w:r>
              <w:rPr>
                <w:rFonts w:ascii="Century Gothic" w:hAnsi="Century Gothic" w:cs="Arial"/>
                <w:sz w:val="16"/>
                <w:szCs w:val="18"/>
              </w:rPr>
              <w:t>22/06/2021</w:t>
            </w:r>
          </w:p>
          <w:p w14:paraId="0C17F0CA" w14:textId="7A048219" w:rsidR="007F700B" w:rsidRPr="00025A6C" w:rsidRDefault="00EA313D" w:rsidP="00EA313D">
            <w:pPr>
              <w:jc w:val="center"/>
              <w:rPr>
                <w:rFonts w:ascii="Century Gothic" w:hAnsi="Century Gothic" w:cs="Arial"/>
                <w:sz w:val="16"/>
                <w:szCs w:val="18"/>
              </w:rPr>
            </w:pPr>
            <w:r>
              <w:rPr>
                <w:rFonts w:ascii="Century Gothic" w:hAnsi="Century Gothic" w:cs="Arial"/>
                <w:sz w:val="16"/>
                <w:szCs w:val="18"/>
              </w:rPr>
              <w:t>12:15</w:t>
            </w:r>
            <w:r w:rsidRPr="00025A6C">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2183D03E" w:rsidR="007F700B" w:rsidRPr="00025A6C" w:rsidRDefault="00CB743D" w:rsidP="00EA313D">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7F700B" w:rsidRPr="00025A6C">
              <w:rPr>
                <w:rFonts w:ascii="Century Gothic" w:hAnsi="Century Gothic" w:cs="Arial"/>
                <w:sz w:val="16"/>
                <w:szCs w:val="18"/>
              </w:rPr>
              <w:t xml:space="preserve"> deberán presentarse a más tardar el día </w:t>
            </w:r>
            <w:r w:rsidR="00EA313D">
              <w:rPr>
                <w:rFonts w:ascii="Century Gothic" w:hAnsi="Century Gothic" w:cs="Arial"/>
                <w:sz w:val="16"/>
                <w:szCs w:val="18"/>
              </w:rPr>
              <w:t>6</w:t>
            </w:r>
            <w:r w:rsidR="007F700B" w:rsidRPr="00237C3A">
              <w:rPr>
                <w:rFonts w:ascii="Century Gothic" w:hAnsi="Century Gothic" w:cs="Arial"/>
                <w:sz w:val="16"/>
                <w:szCs w:val="18"/>
              </w:rPr>
              <w:t xml:space="preserve"> de </w:t>
            </w:r>
            <w:r w:rsidR="00EA313D">
              <w:rPr>
                <w:rFonts w:ascii="Century Gothic" w:hAnsi="Century Gothic" w:cs="Arial"/>
                <w:sz w:val="16"/>
                <w:szCs w:val="18"/>
              </w:rPr>
              <w:t>Jul</w:t>
            </w:r>
            <w:r w:rsidR="00735570" w:rsidRPr="00237C3A">
              <w:rPr>
                <w:rFonts w:ascii="Century Gothic" w:hAnsi="Century Gothic" w:cs="Arial"/>
                <w:sz w:val="16"/>
                <w:szCs w:val="18"/>
              </w:rPr>
              <w:t>io</w:t>
            </w:r>
            <w:r w:rsidR="0085630B" w:rsidRPr="00237C3A">
              <w:rPr>
                <w:rFonts w:ascii="Century Gothic" w:hAnsi="Century Gothic" w:cs="Arial"/>
                <w:sz w:val="16"/>
                <w:szCs w:val="18"/>
              </w:rPr>
              <w:t xml:space="preserve"> de 202</w:t>
            </w:r>
            <w:r w:rsidR="00735570" w:rsidRPr="00237C3A">
              <w:rPr>
                <w:rFonts w:ascii="Century Gothic" w:hAnsi="Century Gothic" w:cs="Arial"/>
                <w:sz w:val="16"/>
                <w:szCs w:val="18"/>
              </w:rPr>
              <w:t>1</w:t>
            </w:r>
            <w:r w:rsidR="007F700B" w:rsidRPr="00237C3A">
              <w:rPr>
                <w:rFonts w:ascii="Century Gothic" w:hAnsi="Century Gothic" w:cs="Arial"/>
                <w:sz w:val="16"/>
                <w:szCs w:val="18"/>
              </w:rPr>
              <w:t xml:space="preserve"> </w:t>
            </w:r>
            <w:r w:rsidR="00F369DF" w:rsidRPr="00237C3A">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 xml:space="preserve">la Subdirección de Recursos Materiales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037FF8F8" w14:textId="213E9B92" w:rsidR="007F700B" w:rsidRPr="00735570" w:rsidRDefault="007F700B" w:rsidP="00735570">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00735570" w:rsidRPr="00C84FE6">
        <w:rPr>
          <w:rFonts w:ascii="Calibri" w:hAnsi="Calibri"/>
        </w:rPr>
        <w:t xml:space="preserve">Los licitantes que pretendan solicitar aclaraciones a los aspectos contenidos en la Convocatoria deberán entregar las preguntas </w:t>
      </w:r>
      <w:r w:rsidR="00735570" w:rsidRPr="00C84FE6">
        <w:rPr>
          <w:rFonts w:ascii="Calibri" w:hAnsi="Calibri"/>
          <w:i/>
        </w:rPr>
        <w:t xml:space="preserve">por escrito y en cd o </w:t>
      </w:r>
      <w:proofErr w:type="spellStart"/>
      <w:r w:rsidR="00735570" w:rsidRPr="00C84FE6">
        <w:rPr>
          <w:rFonts w:ascii="Calibri" w:hAnsi="Calibri"/>
          <w:i/>
        </w:rPr>
        <w:t>usb</w:t>
      </w:r>
      <w:proofErr w:type="spellEnd"/>
      <w:r w:rsidR="00735570" w:rsidRPr="00C84FE6">
        <w:rPr>
          <w:rFonts w:ascii="Calibri" w:hAnsi="Calibri"/>
          <w:i/>
        </w:rPr>
        <w:t xml:space="preserve"> en documento </w:t>
      </w:r>
      <w:proofErr w:type="spellStart"/>
      <w:r w:rsidR="00735570" w:rsidRPr="00C84FE6">
        <w:rPr>
          <w:rFonts w:ascii="Calibri" w:hAnsi="Calibri"/>
          <w:i/>
        </w:rPr>
        <w:t>word</w:t>
      </w:r>
      <w:proofErr w:type="spellEnd"/>
      <w:r w:rsidR="00735570" w:rsidRPr="00C84FE6">
        <w:rPr>
          <w:rFonts w:ascii="Calibri" w:hAnsi="Calibri"/>
        </w:rPr>
        <w:t xml:space="preserve">; utilizando el formato que como </w:t>
      </w:r>
      <w:r w:rsidR="00735570" w:rsidRPr="00C84FE6">
        <w:rPr>
          <w:rFonts w:ascii="Calibri" w:hAnsi="Calibri"/>
          <w:b/>
        </w:rPr>
        <w:t>ANEXO 14</w:t>
      </w:r>
      <w:r w:rsidR="00735570">
        <w:rPr>
          <w:rFonts w:ascii="Calibri" w:hAnsi="Calibri"/>
          <w:b/>
        </w:rPr>
        <w:t>A</w:t>
      </w:r>
      <w:r w:rsidR="00735570"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735570" w:rsidRPr="00C84FE6">
        <w:rPr>
          <w:rFonts w:ascii="Calibri" w:hAnsi="Calibri"/>
          <w:b/>
        </w:rPr>
        <w:t>14</w:t>
      </w:r>
      <w:r w:rsidR="00735570" w:rsidRPr="00C84FE6">
        <w:rPr>
          <w:rFonts w:ascii="Calibri" w:hAnsi="Calibri"/>
        </w:rPr>
        <w:t xml:space="preserve">, lo cual podrán hacer a más tardar 24 horas antes de la celebración del evento, en las oficinas del </w:t>
      </w:r>
      <w:r w:rsidR="00735570">
        <w:rPr>
          <w:rFonts w:ascii="Calibri" w:hAnsi="Calibri"/>
        </w:rPr>
        <w:t>Departamento de Control de Insumos y Almacén</w:t>
      </w:r>
      <w:r w:rsidR="00735570" w:rsidRPr="00C84FE6">
        <w:rPr>
          <w:rFonts w:ascii="Calibri" w:hAnsi="Calibri"/>
        </w:rPr>
        <w:t>, ubicado en Matamoros oriente, No. 520, primer piso, Centro de la Ciudad, Monterrey, Nuevo Leó</w:t>
      </w:r>
      <w:r w:rsidR="00735570">
        <w:rPr>
          <w:rFonts w:ascii="Calibri" w:hAnsi="Calibri"/>
        </w:rPr>
        <w:t>n, C.P. 64000, Tel.: 81 81 30 70 49</w:t>
      </w:r>
      <w:r w:rsidR="00735570"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F7EE396" w14:textId="77777777" w:rsidR="007F700B" w:rsidRDefault="007F700B" w:rsidP="007F700B">
      <w:pPr>
        <w:pStyle w:val="Prrafodelista"/>
        <w:ind w:left="720"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Pr="001B316B" w:rsidRDefault="008F598D" w:rsidP="007F700B">
      <w:pPr>
        <w:ind w:right="-1"/>
        <w:jc w:val="both"/>
        <w:rPr>
          <w:rFonts w:ascii="Calibri" w:hAnsi="Calibri" w:cs="Arial"/>
        </w:rPr>
      </w:pPr>
    </w:p>
    <w:p w14:paraId="2580CB4F" w14:textId="77777777" w:rsidR="007F700B" w:rsidRPr="0039320A" w:rsidRDefault="007F700B"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10289945"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w:t>
      </w:r>
      <w:r w:rsidRPr="00733D32">
        <w:rPr>
          <w:rFonts w:ascii="Calibri" w:hAnsi="Calibri"/>
        </w:rPr>
        <w:t>presupuestos autorizados, elaborará un dictamen que servirá como fundamento para emitir el fallo mediante el cual se adjudicará</w:t>
      </w:r>
      <w:r w:rsidR="000E70DF" w:rsidRPr="00733D32">
        <w:rPr>
          <w:rFonts w:ascii="Calibri" w:hAnsi="Calibri"/>
        </w:rPr>
        <w:t xml:space="preserve"> “</w:t>
      </w:r>
      <w:r w:rsidRPr="00733D32">
        <w:rPr>
          <w:rFonts w:ascii="Calibri" w:hAnsi="Calibri"/>
          <w:b/>
          <w:i/>
        </w:rPr>
        <w:t xml:space="preserve">por </w:t>
      </w:r>
      <w:r w:rsidR="00733D32" w:rsidRPr="00733D32">
        <w:rPr>
          <w:rFonts w:ascii="Calibri" w:hAnsi="Calibri"/>
          <w:b/>
          <w:i/>
        </w:rPr>
        <w:t>partida</w:t>
      </w:r>
      <w:r w:rsidR="00B53A06">
        <w:rPr>
          <w:rFonts w:ascii="Calibri" w:hAnsi="Calibri"/>
          <w:b/>
          <w:i/>
        </w:rPr>
        <w:t xml:space="preserve"> (Partida 1)</w:t>
      </w:r>
      <w:r w:rsidR="000E70DF" w:rsidRPr="00733D32">
        <w:rPr>
          <w:rFonts w:ascii="Calibri" w:hAnsi="Calibri"/>
          <w:b/>
          <w:i/>
        </w:rPr>
        <w:t>”</w:t>
      </w:r>
      <w:r w:rsidR="007B4233" w:rsidRPr="00733D32">
        <w:rPr>
          <w:rFonts w:ascii="Calibri" w:hAnsi="Calibri"/>
        </w:rPr>
        <w:t xml:space="preserve">, </w:t>
      </w:r>
      <w:bookmarkStart w:id="2" w:name="_GoBack"/>
      <w:bookmarkEnd w:id="2"/>
      <w:r w:rsidR="007B4233" w:rsidRPr="00733D32">
        <w:rPr>
          <w:rFonts w:ascii="Calibri" w:hAnsi="Calibri"/>
        </w:rPr>
        <w:t>la</w:t>
      </w:r>
      <w:r w:rsidR="00B53A06">
        <w:rPr>
          <w:rFonts w:ascii="Calibri" w:hAnsi="Calibri"/>
        </w:rPr>
        <w:t xml:space="preserve"> cu</w:t>
      </w:r>
      <w:r w:rsidR="008733B6">
        <w:rPr>
          <w:rFonts w:ascii="Calibri" w:hAnsi="Calibri"/>
        </w:rPr>
        <w:t>a</w:t>
      </w:r>
      <w:r w:rsidR="00A65CC5" w:rsidRPr="00733D32">
        <w:rPr>
          <w:rFonts w:ascii="Calibri" w:hAnsi="Calibri"/>
        </w:rPr>
        <w:t>l</w:t>
      </w:r>
      <w:r w:rsidR="007B4233" w:rsidRPr="00733D32">
        <w:rPr>
          <w:rFonts w:ascii="Calibri" w:hAnsi="Calibri"/>
        </w:rPr>
        <w:t xml:space="preserve"> está integrada por renglones identificados en el </w:t>
      </w:r>
      <w:r w:rsidR="00735570" w:rsidRPr="00733D32">
        <w:rPr>
          <w:rFonts w:ascii="Calibri" w:hAnsi="Calibri"/>
        </w:rPr>
        <w:t>A</w:t>
      </w:r>
      <w:r w:rsidR="007B4233" w:rsidRPr="00733D32">
        <w:rPr>
          <w:rFonts w:ascii="Calibri" w:hAnsi="Calibri"/>
        </w:rPr>
        <w:t>nexo 1 de la</w:t>
      </w:r>
      <w:r w:rsidR="00A65CC5" w:rsidRPr="00733D32">
        <w:rPr>
          <w:rFonts w:ascii="Calibri" w:hAnsi="Calibri"/>
        </w:rPr>
        <w:t>s</w:t>
      </w:r>
      <w:r w:rsidR="007B4233" w:rsidRPr="00733D32">
        <w:rPr>
          <w:rFonts w:ascii="Calibri" w:hAnsi="Calibri"/>
        </w:rPr>
        <w:t xml:space="preserve"> presente</w:t>
      </w:r>
      <w:r w:rsidR="00A65CC5" w:rsidRPr="00733D32">
        <w:rPr>
          <w:rFonts w:ascii="Calibri" w:hAnsi="Calibri"/>
        </w:rPr>
        <w:t>s bases</w:t>
      </w:r>
      <w:r w:rsidR="007B4233" w:rsidRPr="00733D32">
        <w:rPr>
          <w:rFonts w:ascii="Calibri" w:hAnsi="Calibri"/>
        </w:rPr>
        <w:t xml:space="preserve"> q</w:t>
      </w:r>
      <w:r w:rsidRPr="00733D32">
        <w:rPr>
          <w:rFonts w:ascii="Calibri" w:hAnsi="Calibri"/>
        </w:rPr>
        <w:t xml:space="preserve">ue incluye </w:t>
      </w:r>
      <w:r w:rsidR="00A65CC5" w:rsidRPr="00733D32">
        <w:rPr>
          <w:rFonts w:ascii="Calibri" w:hAnsi="Calibri"/>
        </w:rPr>
        <w:t xml:space="preserve">el suministro </w:t>
      </w:r>
      <w:r w:rsidR="009000C3" w:rsidRPr="00733D32">
        <w:rPr>
          <w:rFonts w:ascii="Calibri" w:hAnsi="Calibri"/>
        </w:rPr>
        <w:t xml:space="preserve">del </w:t>
      </w:r>
      <w:r w:rsidR="00CE1E46">
        <w:rPr>
          <w:rFonts w:ascii="Calibri" w:hAnsi="Calibri"/>
        </w:rPr>
        <w:t>MATERIAL ELÉCTRICO</w:t>
      </w:r>
      <w:r w:rsidR="009000C3" w:rsidRPr="00733D32">
        <w:rPr>
          <w:rFonts w:ascii="Calibri" w:hAnsi="Calibri"/>
        </w:rPr>
        <w:t xml:space="preserve"> </w:t>
      </w:r>
      <w:r w:rsidRPr="00733D32">
        <w:rPr>
          <w:rFonts w:ascii="Calibri" w:hAnsi="Calibri"/>
        </w:rPr>
        <w:t>motivo de este concurso, al licitante que de entre los proponentes</w:t>
      </w:r>
      <w:r w:rsidRPr="008F598D">
        <w:rPr>
          <w:rFonts w:ascii="Calibri" w:hAnsi="Calibri"/>
        </w:rPr>
        <w:t xml:space="preserve">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Pr="00813E12" w:rsidRDefault="00B51281" w:rsidP="005E531C">
      <w:pPr>
        <w:ind w:right="-1"/>
        <w:jc w:val="both"/>
        <w:rPr>
          <w:rFonts w:ascii="Calibri" w:hAnsi="Calibri"/>
          <w:b/>
          <w:sz w:val="16"/>
        </w:rPr>
      </w:pPr>
    </w:p>
    <w:p w14:paraId="3527D273" w14:textId="77777777" w:rsidR="005E531C" w:rsidRPr="0039320A" w:rsidRDefault="005E531C"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0975CB5A" w14:textId="77777777" w:rsidR="0085630B" w:rsidRPr="0039320A" w:rsidRDefault="0085630B"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4D714B71"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DA3E3F" w:rsidRPr="00237C3A">
        <w:rPr>
          <w:rFonts w:ascii="Calibri" w:hAnsi="Calibri"/>
        </w:rPr>
        <w:t xml:space="preserve">de </w:t>
      </w:r>
      <w:r w:rsidR="00CE1E46">
        <w:rPr>
          <w:rFonts w:ascii="Calibri" w:hAnsi="Calibri"/>
        </w:rPr>
        <w:t>MATERIAL ELÉCTRICO</w:t>
      </w:r>
      <w:r w:rsidR="00DA3E3F" w:rsidRPr="00237C3A">
        <w:rPr>
          <w:rFonts w:ascii="Calibri" w:hAnsi="Calibri"/>
        </w:rPr>
        <w:t xml:space="preserve"> 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1A2372C5" w14:textId="77777777" w:rsidR="0016531D" w:rsidRDefault="0016531D"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34CDDE6B" w:rsidR="005E531C" w:rsidRPr="009E04A4"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del </w:t>
      </w:r>
      <w:r w:rsidR="00A65CC5" w:rsidRPr="00733D32">
        <w:rPr>
          <w:rFonts w:ascii="Calibri" w:hAnsi="Calibri"/>
          <w:sz w:val="20"/>
        </w:rPr>
        <w:t>2</w:t>
      </w:r>
      <w:r w:rsidR="00EA313D">
        <w:rPr>
          <w:rFonts w:ascii="Calibri" w:hAnsi="Calibri"/>
          <w:sz w:val="20"/>
        </w:rPr>
        <w:t>3</w:t>
      </w:r>
      <w:r w:rsidRPr="00733D32">
        <w:rPr>
          <w:rFonts w:ascii="Calibri" w:hAnsi="Calibri"/>
          <w:sz w:val="20"/>
        </w:rPr>
        <w:t xml:space="preserve"> de </w:t>
      </w:r>
      <w:r w:rsidR="00EA313D">
        <w:rPr>
          <w:rFonts w:ascii="Calibri" w:hAnsi="Calibri"/>
          <w:sz w:val="20"/>
        </w:rPr>
        <w:t>Junio</w:t>
      </w:r>
      <w:r w:rsidR="0085630B" w:rsidRPr="00733D32">
        <w:rPr>
          <w:rFonts w:ascii="Calibri" w:hAnsi="Calibri"/>
          <w:sz w:val="20"/>
        </w:rPr>
        <w:t xml:space="preserve"> del 202</w:t>
      </w:r>
      <w:r w:rsidR="00196837" w:rsidRPr="00733D32">
        <w:rPr>
          <w:rFonts w:ascii="Calibri" w:hAnsi="Calibri"/>
          <w:sz w:val="20"/>
        </w:rPr>
        <w:t>1</w:t>
      </w:r>
      <w:r w:rsidRPr="00733D32">
        <w:rPr>
          <w:rFonts w:ascii="Calibri" w:hAnsi="Calibri"/>
          <w:sz w:val="20"/>
        </w:rPr>
        <w:t xml:space="preserve"> al </w:t>
      </w:r>
      <w:r w:rsidR="00EA313D">
        <w:rPr>
          <w:rFonts w:ascii="Calibri" w:hAnsi="Calibri"/>
          <w:sz w:val="20"/>
        </w:rPr>
        <w:t>15</w:t>
      </w:r>
      <w:r w:rsidR="0085630B" w:rsidRPr="00733D32">
        <w:rPr>
          <w:rFonts w:ascii="Calibri" w:hAnsi="Calibri"/>
          <w:sz w:val="20"/>
        </w:rPr>
        <w:t xml:space="preserve"> de </w:t>
      </w:r>
      <w:r w:rsidR="00EA313D">
        <w:rPr>
          <w:rFonts w:ascii="Calibri" w:hAnsi="Calibri"/>
          <w:sz w:val="20"/>
        </w:rPr>
        <w:t>Julio</w:t>
      </w:r>
      <w:r w:rsidR="0085630B" w:rsidRPr="00733D32">
        <w:rPr>
          <w:rFonts w:ascii="Calibri" w:hAnsi="Calibri"/>
          <w:sz w:val="20"/>
        </w:rPr>
        <w:t xml:space="preserve"> del 202</w:t>
      </w:r>
      <w:r w:rsidR="00196837" w:rsidRPr="00733D32">
        <w:rPr>
          <w:rFonts w:ascii="Calibri" w:hAnsi="Calibri"/>
          <w:sz w:val="20"/>
        </w:rPr>
        <w:t>1</w:t>
      </w:r>
      <w:r w:rsidRPr="00733D32">
        <w:rPr>
          <w:rFonts w:ascii="Calibri" w:hAnsi="Calibri"/>
          <w:sz w:val="20"/>
        </w:rPr>
        <w:t>.</w:t>
      </w:r>
      <w:r w:rsidR="004603E1" w:rsidRPr="00733D32">
        <w:rPr>
          <w:rFonts w:ascii="Calibri" w:hAnsi="Calibri"/>
          <w:sz w:val="20"/>
        </w:rPr>
        <w:t xml:space="preserve"> E</w:t>
      </w:r>
      <w:r w:rsidRPr="00733D32">
        <w:rPr>
          <w:rFonts w:ascii="Calibri" w:hAnsi="Calibri"/>
          <w:sz w:val="20"/>
        </w:rPr>
        <w:t xml:space="preserve">n la inteligencia de que si a la fecha de la conclusión de la vigencia del </w:t>
      </w:r>
      <w:r w:rsidR="00DA3E3F" w:rsidRPr="00733D32">
        <w:rPr>
          <w:rFonts w:ascii="Calibri" w:hAnsi="Calibri"/>
          <w:sz w:val="20"/>
        </w:rPr>
        <w:t xml:space="preserve">contrato el </w:t>
      </w:r>
      <w:r w:rsidR="00CE1E46">
        <w:rPr>
          <w:rFonts w:ascii="Calibri" w:hAnsi="Calibri"/>
          <w:sz w:val="20"/>
        </w:rPr>
        <w:t>MATERIAL ELÉCTRICO</w:t>
      </w:r>
      <w:r w:rsidR="00DA3E3F" w:rsidRPr="00733D32">
        <w:rPr>
          <w:rFonts w:ascii="Calibri" w:hAnsi="Calibri"/>
          <w:sz w:val="20"/>
        </w:rPr>
        <w:t xml:space="preserve"> 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4593371D" w14:textId="77777777" w:rsidR="006A393A" w:rsidRDefault="006A393A" w:rsidP="006A393A"/>
    <w:p w14:paraId="3BB64055" w14:textId="77777777" w:rsidR="005E531C" w:rsidRPr="0039320A" w:rsidRDefault="005E531C"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w:t>
      </w:r>
      <w:r w:rsidRPr="00183705">
        <w:rPr>
          <w:rFonts w:ascii="Calibri" w:hAnsi="Calibri" w:cs="Calibri"/>
        </w:rPr>
        <w:lastRenderedPageBreak/>
        <w:t>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32A97628"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3119AD28"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CE1E46">
        <w:rPr>
          <w:rFonts w:ascii="Calibri" w:hAnsi="Calibri"/>
        </w:rPr>
        <w:t>MATERIAL ELÉCTRICO</w:t>
      </w:r>
      <w:r w:rsidR="00DA3E3F" w:rsidRPr="00237C3A">
        <w:rPr>
          <w:rFonts w:ascii="Calibri" w:hAnsi="Calibri"/>
        </w:rPr>
        <w:t xml:space="preserve">  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4F4A7930"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CE1E46">
        <w:rPr>
          <w:rFonts w:ascii="Calibri" w:hAnsi="Calibri"/>
        </w:rPr>
        <w:t>MATERIAL ELÉCTRICO</w:t>
      </w:r>
      <w:r w:rsidR="00DA3E3F" w:rsidRPr="00237C3A">
        <w:rPr>
          <w:rFonts w:ascii="Calibri" w:hAnsi="Calibri"/>
        </w:rPr>
        <w:t xml:space="preserve"> 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Pr="0039320A" w:rsidRDefault="0024243C" w:rsidP="005E531C">
      <w:pPr>
        <w:ind w:right="-1"/>
        <w:jc w:val="both"/>
        <w:rPr>
          <w:rFonts w:ascii="Calibri" w:hAnsi="Calibri"/>
          <w:b/>
        </w:rPr>
      </w:pPr>
    </w:p>
    <w:p w14:paraId="4EB50880"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1E1E1495" w14:textId="7D35AA87" w:rsidR="005E531C" w:rsidRPr="00472E53" w:rsidRDefault="00472E53" w:rsidP="00AA0A4C">
      <w:pPr>
        <w:numPr>
          <w:ilvl w:val="0"/>
          <w:numId w:val="18"/>
        </w:numPr>
        <w:ind w:right="-1"/>
        <w:jc w:val="both"/>
        <w:rPr>
          <w:rFonts w:ascii="Calibri" w:hAnsi="Calibri"/>
        </w:rPr>
      </w:pPr>
      <w:r w:rsidRPr="00472E53">
        <w:rPr>
          <w:rFonts w:ascii="Calibri" w:hAnsi="Calibri"/>
        </w:rPr>
        <w:t xml:space="preserve">Incumplimiento </w:t>
      </w:r>
      <w:r w:rsidR="0016531D" w:rsidRPr="00472E53">
        <w:rPr>
          <w:rFonts w:ascii="Calibri" w:hAnsi="Calibri"/>
        </w:rPr>
        <w:t>grave de</w:t>
      </w:r>
      <w:r w:rsidRPr="00472E53">
        <w:rPr>
          <w:rFonts w:ascii="Calibri" w:hAnsi="Calibri"/>
        </w:rPr>
        <w:t xml:space="preserve"> las obligaciones contraídas por el licitante ganador.</w:t>
      </w:r>
    </w:p>
    <w:p w14:paraId="030855F3"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1D5F921" w14:textId="6E4B3B69"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CE1E46">
        <w:rPr>
          <w:rFonts w:ascii="Calibri" w:hAnsi="Calibri"/>
        </w:rPr>
        <w:t>MATERIAL ELÉCTRICO</w:t>
      </w:r>
      <w:r w:rsidR="00DA3E3F" w:rsidRPr="00237C3A">
        <w:rPr>
          <w:rFonts w:ascii="Calibri" w:hAnsi="Calibri"/>
        </w:rPr>
        <w:t xml:space="preserve">  objet</w:t>
      </w:r>
      <w:r w:rsidRPr="00237C3A">
        <w:rPr>
          <w:rFonts w:ascii="Calibri" w:hAnsi="Calibri"/>
        </w:rPr>
        <w:t>o</w:t>
      </w:r>
      <w:r w:rsidRPr="0039320A">
        <w:rPr>
          <w:rFonts w:ascii="Calibri" w:hAnsi="Calibri"/>
        </w:rPr>
        <w:t xml:space="preserve"> del presente concurso.</w:t>
      </w:r>
    </w:p>
    <w:p w14:paraId="38C36D7D"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C4C209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4F8BF675"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77AD506"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4B1DF2"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2C8B3C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58A635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7B56F062"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BD48FC1" w14:textId="77777777" w:rsidR="00D31BF7" w:rsidRDefault="00D31BF7" w:rsidP="005E531C">
      <w:pPr>
        <w:ind w:right="-1"/>
        <w:jc w:val="both"/>
        <w:rPr>
          <w:rFonts w:ascii="Calibri" w:hAnsi="Calibri"/>
        </w:rPr>
      </w:pPr>
    </w:p>
    <w:p w14:paraId="449B9343"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Pr="0039320A" w:rsidRDefault="0024243C" w:rsidP="005E531C">
      <w:pPr>
        <w:ind w:right="-1"/>
        <w:jc w:val="both"/>
        <w:rPr>
          <w:rFonts w:ascii="Calibri" w:hAnsi="Calibri"/>
          <w:b/>
        </w:rPr>
      </w:pPr>
    </w:p>
    <w:p w14:paraId="7D5D914B" w14:textId="77777777" w:rsidR="005E531C"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5F38DB31" w14:textId="77777777" w:rsidR="005E531C" w:rsidRPr="0039320A" w:rsidRDefault="008C458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Pr="00183705" w:rsidRDefault="005E531C" w:rsidP="0016531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77777777" w:rsidR="00572D88" w:rsidRPr="00AF06AE" w:rsidRDefault="002A7979" w:rsidP="00572D88">
      <w:pPr>
        <w:jc w:val="center"/>
        <w:rPr>
          <w:rFonts w:ascii="Corbel" w:hAnsi="Corbel" w:cs="Arial"/>
          <w:b/>
        </w:rPr>
      </w:pPr>
      <w:r>
        <w:rPr>
          <w:rFonts w:ascii="Corbel" w:hAnsi="Corbel" w:cs="Arial"/>
          <w:b/>
        </w:rPr>
        <w:t>C.P. AARÓN SERRATO ARAOZ</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50AD7774" w:rsidR="00913821" w:rsidRDefault="007F0B73" w:rsidP="0016531D">
      <w:pPr>
        <w:ind w:right="9"/>
        <w:jc w:val="center"/>
        <w:rPr>
          <w:rFonts w:ascii="Calibri" w:hAnsi="Calibri"/>
          <w:b/>
        </w:rPr>
      </w:pPr>
      <w:r w:rsidRPr="00025A6C">
        <w:rPr>
          <w:rFonts w:ascii="Calibri" w:hAnsi="Calibri"/>
          <w:b/>
        </w:rPr>
        <w:t xml:space="preserve">MONTERREY, NUEVO LEÓN A </w:t>
      </w:r>
      <w:r w:rsidR="00EA313D">
        <w:rPr>
          <w:rFonts w:ascii="Calibri" w:hAnsi="Calibri"/>
          <w:b/>
        </w:rPr>
        <w:t>02 DE JUNIO</w:t>
      </w:r>
      <w:r w:rsidR="0085630B">
        <w:rPr>
          <w:rFonts w:ascii="Calibri" w:hAnsi="Calibri"/>
          <w:b/>
        </w:rPr>
        <w:t xml:space="preserve"> DEL 202</w:t>
      </w:r>
      <w:r w:rsidR="0016531D">
        <w:rPr>
          <w:rFonts w:ascii="Calibri" w:hAnsi="Calibri"/>
          <w:b/>
        </w:rPr>
        <w:t>1</w:t>
      </w:r>
    </w:p>
    <w:p w14:paraId="64B398BD" w14:textId="77777777" w:rsidR="00237C3A" w:rsidRDefault="00237C3A" w:rsidP="0016531D">
      <w:pPr>
        <w:ind w:right="9"/>
        <w:jc w:val="center"/>
        <w:rPr>
          <w:rFonts w:ascii="Calibri" w:hAnsi="Calibri"/>
          <w:b/>
        </w:rPr>
      </w:pPr>
    </w:p>
    <w:p w14:paraId="58F76566" w14:textId="77777777" w:rsidR="00237C3A" w:rsidRDefault="00237C3A" w:rsidP="0016531D">
      <w:pPr>
        <w:ind w:right="9"/>
        <w:jc w:val="center"/>
        <w:rPr>
          <w:rFonts w:ascii="Calibri" w:hAnsi="Calibri"/>
          <w:b/>
        </w:rPr>
      </w:pPr>
    </w:p>
    <w:p w14:paraId="25F9D29F" w14:textId="77777777" w:rsidR="00237C3A" w:rsidRDefault="00237C3A" w:rsidP="0016531D">
      <w:pPr>
        <w:ind w:right="9"/>
        <w:jc w:val="center"/>
        <w:rPr>
          <w:rFonts w:ascii="Calibri" w:hAnsi="Calibri"/>
          <w:b/>
        </w:rPr>
      </w:pPr>
    </w:p>
    <w:p w14:paraId="7C11EC0F" w14:textId="77777777" w:rsidR="00237C3A" w:rsidRDefault="00237C3A" w:rsidP="0016531D">
      <w:pPr>
        <w:ind w:right="9"/>
        <w:jc w:val="center"/>
        <w:rPr>
          <w:rFonts w:ascii="Calibri" w:hAnsi="Calibri"/>
          <w:b/>
        </w:rPr>
      </w:pPr>
    </w:p>
    <w:p w14:paraId="5699F488" w14:textId="77777777" w:rsidR="00237C3A" w:rsidRDefault="00237C3A" w:rsidP="0016531D">
      <w:pPr>
        <w:ind w:right="9"/>
        <w:jc w:val="center"/>
        <w:rPr>
          <w:rFonts w:ascii="Calibri" w:hAnsi="Calibri"/>
          <w:b/>
        </w:rPr>
      </w:pPr>
    </w:p>
    <w:p w14:paraId="068F26A0" w14:textId="77777777" w:rsidR="003A2DF6" w:rsidRDefault="003A2DF6" w:rsidP="0016531D">
      <w:pPr>
        <w:ind w:right="9"/>
        <w:jc w:val="center"/>
        <w:rPr>
          <w:rFonts w:ascii="Calibri" w:hAnsi="Calibri"/>
          <w:b/>
        </w:rPr>
      </w:pPr>
    </w:p>
    <w:p w14:paraId="3CC97CE1" w14:textId="77777777" w:rsidR="003A2DF6" w:rsidRDefault="003A2DF6" w:rsidP="0016531D">
      <w:pPr>
        <w:ind w:right="9"/>
        <w:jc w:val="center"/>
        <w:rPr>
          <w:rFonts w:ascii="Calibri" w:hAnsi="Calibri"/>
          <w:b/>
        </w:rPr>
      </w:pPr>
    </w:p>
    <w:p w14:paraId="18C8896A" w14:textId="77777777" w:rsidR="003A2DF6" w:rsidRDefault="003A2DF6" w:rsidP="0016531D">
      <w:pPr>
        <w:ind w:right="9"/>
        <w:jc w:val="center"/>
        <w:rPr>
          <w:rFonts w:ascii="Calibri" w:hAnsi="Calibri"/>
          <w:b/>
        </w:rPr>
      </w:pPr>
    </w:p>
    <w:p w14:paraId="604C6F36" w14:textId="77777777" w:rsidR="003A2DF6" w:rsidRDefault="003A2DF6" w:rsidP="0016531D">
      <w:pPr>
        <w:ind w:right="9"/>
        <w:jc w:val="center"/>
        <w:rPr>
          <w:rFonts w:ascii="Calibri" w:hAnsi="Calibri"/>
          <w:b/>
        </w:rPr>
      </w:pPr>
    </w:p>
    <w:p w14:paraId="6F53644C" w14:textId="77777777" w:rsidR="003A2DF6" w:rsidRDefault="003A2DF6" w:rsidP="0016531D">
      <w:pPr>
        <w:ind w:right="9"/>
        <w:jc w:val="center"/>
        <w:rPr>
          <w:rFonts w:ascii="Calibri" w:hAnsi="Calibri"/>
          <w:b/>
        </w:rPr>
      </w:pPr>
    </w:p>
    <w:p w14:paraId="6D3BB736" w14:textId="77777777" w:rsidR="003A2DF6" w:rsidRDefault="003A2DF6" w:rsidP="0016531D">
      <w:pPr>
        <w:ind w:right="9"/>
        <w:jc w:val="center"/>
        <w:rPr>
          <w:rFonts w:ascii="Calibri" w:hAnsi="Calibri"/>
          <w:b/>
        </w:rPr>
      </w:pPr>
    </w:p>
    <w:p w14:paraId="29CC8FC8" w14:textId="77777777" w:rsidR="00EA313D" w:rsidRDefault="00EA313D" w:rsidP="0016531D">
      <w:pPr>
        <w:ind w:right="9"/>
        <w:jc w:val="center"/>
        <w:rPr>
          <w:rFonts w:ascii="Calibri" w:hAnsi="Calibri"/>
          <w:b/>
        </w:rPr>
      </w:pPr>
    </w:p>
    <w:p w14:paraId="27B4C20D" w14:textId="77777777" w:rsidR="00EA313D" w:rsidRDefault="00EA313D" w:rsidP="0016531D">
      <w:pPr>
        <w:ind w:right="9"/>
        <w:jc w:val="center"/>
        <w:rPr>
          <w:rFonts w:ascii="Calibri" w:hAnsi="Calibri"/>
          <w:b/>
        </w:rPr>
      </w:pPr>
    </w:p>
    <w:p w14:paraId="5C8530C2" w14:textId="77777777" w:rsidR="00EA313D" w:rsidRDefault="00EA313D" w:rsidP="0016531D">
      <w:pPr>
        <w:ind w:right="9"/>
        <w:jc w:val="center"/>
        <w:rPr>
          <w:rFonts w:ascii="Calibri" w:hAnsi="Calibri"/>
          <w:b/>
        </w:rPr>
      </w:pPr>
    </w:p>
    <w:p w14:paraId="7CAC599D" w14:textId="77777777" w:rsidR="00EA313D" w:rsidRDefault="00EA313D" w:rsidP="0016531D">
      <w:pPr>
        <w:ind w:right="9"/>
        <w:jc w:val="center"/>
        <w:rPr>
          <w:rFonts w:ascii="Calibri" w:hAnsi="Calibri"/>
          <w:b/>
        </w:rPr>
      </w:pPr>
    </w:p>
    <w:p w14:paraId="27A5485B" w14:textId="77777777" w:rsidR="00FE283B" w:rsidRPr="00183705" w:rsidRDefault="00934D52"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6C009A">
        <w:rPr>
          <w:rFonts w:ascii="Calibri" w:hAnsi="Calibri"/>
          <w:b/>
        </w:rPr>
        <w:lastRenderedPageBreak/>
        <w:t>A</w:t>
      </w:r>
      <w:r w:rsidR="00D51B7C" w:rsidRPr="006C009A">
        <w:rPr>
          <w:rFonts w:ascii="Calibri" w:hAnsi="Calibri"/>
          <w:b/>
        </w:rPr>
        <w:t>NEXO 1</w:t>
      </w:r>
    </w:p>
    <w:p w14:paraId="0AD5916B" w14:textId="77777777" w:rsidR="008749E7" w:rsidRDefault="008749E7" w:rsidP="008749E7">
      <w:pPr>
        <w:tabs>
          <w:tab w:val="left" w:pos="2760"/>
        </w:tabs>
        <w:jc w:val="center"/>
        <w:rPr>
          <w:rFonts w:ascii="Calibri" w:hAnsi="Calibri" w:cs="Arial"/>
          <w:b/>
          <w:sz w:val="22"/>
          <w:szCs w:val="18"/>
          <w:lang w:val="es-MX"/>
        </w:rPr>
      </w:pPr>
    </w:p>
    <w:p w14:paraId="30D6F7BA" w14:textId="77777777" w:rsidR="00B53A06" w:rsidRDefault="00B53A06" w:rsidP="008749E7">
      <w:pPr>
        <w:tabs>
          <w:tab w:val="left" w:pos="2760"/>
        </w:tabs>
        <w:jc w:val="center"/>
        <w:rPr>
          <w:rFonts w:ascii="Calibri" w:hAnsi="Calibri" w:cs="Arial"/>
          <w:b/>
          <w:sz w:val="22"/>
          <w:szCs w:val="18"/>
          <w:lang w:val="es-MX"/>
        </w:rPr>
      </w:pPr>
    </w:p>
    <w:tbl>
      <w:tblPr>
        <w:tblW w:w="11340" w:type="dxa"/>
        <w:jc w:val="center"/>
        <w:tblCellMar>
          <w:left w:w="70" w:type="dxa"/>
          <w:right w:w="70" w:type="dxa"/>
        </w:tblCellMar>
        <w:tblLook w:val="04A0" w:firstRow="1" w:lastRow="0" w:firstColumn="1" w:lastColumn="0" w:noHBand="0" w:noVBand="1"/>
      </w:tblPr>
      <w:tblGrid>
        <w:gridCol w:w="736"/>
        <w:gridCol w:w="951"/>
        <w:gridCol w:w="1370"/>
        <w:gridCol w:w="1170"/>
        <w:gridCol w:w="700"/>
        <w:gridCol w:w="848"/>
        <w:gridCol w:w="5565"/>
      </w:tblGrid>
      <w:tr w:rsidR="00B53A06" w:rsidRPr="00B53A06" w14:paraId="468BC5E1" w14:textId="77777777" w:rsidTr="00B53A06">
        <w:trPr>
          <w:trHeight w:val="240"/>
          <w:jc w:val="center"/>
        </w:trPr>
        <w:tc>
          <w:tcPr>
            <w:tcW w:w="11340" w:type="dxa"/>
            <w:gridSpan w:val="7"/>
            <w:tcBorders>
              <w:top w:val="nil"/>
              <w:left w:val="nil"/>
              <w:bottom w:val="single" w:sz="8" w:space="0" w:color="auto"/>
              <w:right w:val="nil"/>
            </w:tcBorders>
            <w:shd w:val="clear" w:color="auto" w:fill="auto"/>
            <w:noWrap/>
            <w:vAlign w:val="bottom"/>
            <w:hideMark/>
          </w:tcPr>
          <w:p w14:paraId="0C12C13C" w14:textId="77777777" w:rsidR="00B53A06" w:rsidRPr="00B53A06" w:rsidRDefault="00B53A06" w:rsidP="00B53A06">
            <w:pPr>
              <w:jc w:val="center"/>
              <w:rPr>
                <w:rFonts w:ascii="Calibri" w:hAnsi="Calibri"/>
                <w:color w:val="000000"/>
                <w:sz w:val="22"/>
                <w:szCs w:val="22"/>
                <w:lang w:val="es-MX" w:eastAsia="es-MX"/>
              </w:rPr>
            </w:pPr>
            <w:r w:rsidRPr="00B53A06">
              <w:rPr>
                <w:rFonts w:ascii="Calibri" w:hAnsi="Calibri"/>
                <w:color w:val="000000"/>
                <w:sz w:val="22"/>
                <w:szCs w:val="22"/>
                <w:lang w:val="es-MX" w:eastAsia="es-MX"/>
              </w:rPr>
              <w:t>PARTIDA 1. MATERIAL ELÉCTRICO</w:t>
            </w:r>
          </w:p>
        </w:tc>
      </w:tr>
      <w:tr w:rsidR="00B53A06" w:rsidRPr="00B53A06" w14:paraId="18BB1F5E"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000000" w:fill="7030A0"/>
            <w:noWrap/>
            <w:vAlign w:val="center"/>
            <w:hideMark/>
          </w:tcPr>
          <w:p w14:paraId="7B333395" w14:textId="37FC546A" w:rsidR="00B53A06" w:rsidRPr="00B53A06" w:rsidRDefault="00B53A06" w:rsidP="00B53A06">
            <w:pPr>
              <w:jc w:val="center"/>
              <w:rPr>
                <w:rFonts w:ascii="Calibri" w:hAnsi="Calibri"/>
                <w:b/>
                <w:bCs/>
                <w:color w:val="000000"/>
                <w:sz w:val="16"/>
                <w:szCs w:val="16"/>
                <w:lang w:val="es-MX" w:eastAsia="es-MX"/>
              </w:rPr>
            </w:pPr>
            <w:r>
              <w:rPr>
                <w:rFonts w:ascii="Calibri" w:hAnsi="Calibri"/>
                <w:b/>
                <w:bCs/>
                <w:color w:val="000000"/>
                <w:sz w:val="16"/>
                <w:szCs w:val="16"/>
                <w:lang w:eastAsia="es-MX"/>
              </w:rPr>
              <w:t>Rengló</w:t>
            </w:r>
            <w:r w:rsidRPr="00B53A06">
              <w:rPr>
                <w:rFonts w:ascii="Calibri" w:hAnsi="Calibri"/>
                <w:b/>
                <w:bCs/>
                <w:color w:val="000000"/>
                <w:sz w:val="16"/>
                <w:szCs w:val="16"/>
                <w:lang w:eastAsia="es-MX"/>
              </w:rPr>
              <w:t>n</w:t>
            </w:r>
          </w:p>
        </w:tc>
        <w:tc>
          <w:tcPr>
            <w:tcW w:w="951" w:type="dxa"/>
            <w:tcBorders>
              <w:top w:val="nil"/>
              <w:left w:val="nil"/>
              <w:bottom w:val="single" w:sz="8" w:space="0" w:color="auto"/>
              <w:right w:val="single" w:sz="8" w:space="0" w:color="auto"/>
            </w:tcBorders>
            <w:shd w:val="clear" w:color="000000" w:fill="7030A0"/>
            <w:noWrap/>
            <w:vAlign w:val="center"/>
            <w:hideMark/>
          </w:tcPr>
          <w:p w14:paraId="764EDC14" w14:textId="77777777" w:rsidR="00B53A06" w:rsidRPr="00B53A06" w:rsidRDefault="00B53A06" w:rsidP="00B53A06">
            <w:pPr>
              <w:jc w:val="center"/>
              <w:rPr>
                <w:rFonts w:ascii="Calibri" w:hAnsi="Calibri"/>
                <w:b/>
                <w:bCs/>
                <w:color w:val="000000"/>
                <w:sz w:val="16"/>
                <w:szCs w:val="16"/>
                <w:lang w:val="es-MX" w:eastAsia="es-MX"/>
              </w:rPr>
            </w:pPr>
            <w:r w:rsidRPr="00B53A06">
              <w:rPr>
                <w:rFonts w:ascii="Calibri" w:hAnsi="Calibri"/>
                <w:b/>
                <w:bCs/>
                <w:color w:val="000000"/>
                <w:sz w:val="16"/>
                <w:szCs w:val="16"/>
                <w:lang w:eastAsia="es-MX"/>
              </w:rPr>
              <w:t>CLAVE</w:t>
            </w:r>
          </w:p>
        </w:tc>
        <w:tc>
          <w:tcPr>
            <w:tcW w:w="1370" w:type="dxa"/>
            <w:tcBorders>
              <w:top w:val="nil"/>
              <w:left w:val="nil"/>
              <w:bottom w:val="single" w:sz="8" w:space="0" w:color="auto"/>
              <w:right w:val="single" w:sz="8" w:space="0" w:color="auto"/>
            </w:tcBorders>
            <w:shd w:val="clear" w:color="000000" w:fill="7030A0"/>
            <w:noWrap/>
            <w:vAlign w:val="center"/>
            <w:hideMark/>
          </w:tcPr>
          <w:p w14:paraId="4A5DDC55" w14:textId="77777777" w:rsidR="00B53A06" w:rsidRPr="00B53A06" w:rsidRDefault="00B53A06" w:rsidP="00B53A06">
            <w:pPr>
              <w:jc w:val="center"/>
              <w:rPr>
                <w:rFonts w:ascii="Calibri" w:hAnsi="Calibri"/>
                <w:b/>
                <w:bCs/>
                <w:color w:val="000000"/>
                <w:sz w:val="16"/>
                <w:szCs w:val="16"/>
                <w:lang w:val="es-MX" w:eastAsia="es-MX"/>
              </w:rPr>
            </w:pPr>
            <w:r w:rsidRPr="00B53A06">
              <w:rPr>
                <w:rFonts w:ascii="Calibri" w:hAnsi="Calibri"/>
                <w:b/>
                <w:bCs/>
                <w:color w:val="000000"/>
                <w:sz w:val="16"/>
                <w:szCs w:val="16"/>
                <w:lang w:eastAsia="es-MX"/>
              </w:rPr>
              <w:t>DESCRIPCIÓN</w:t>
            </w:r>
          </w:p>
        </w:tc>
        <w:tc>
          <w:tcPr>
            <w:tcW w:w="1170" w:type="dxa"/>
            <w:tcBorders>
              <w:top w:val="nil"/>
              <w:left w:val="nil"/>
              <w:bottom w:val="single" w:sz="8" w:space="0" w:color="auto"/>
              <w:right w:val="single" w:sz="8" w:space="0" w:color="auto"/>
            </w:tcBorders>
            <w:shd w:val="clear" w:color="000000" w:fill="7030A0"/>
            <w:noWrap/>
            <w:vAlign w:val="center"/>
            <w:hideMark/>
          </w:tcPr>
          <w:p w14:paraId="0DDA8678" w14:textId="77777777" w:rsidR="00B53A06" w:rsidRPr="00B53A06" w:rsidRDefault="00B53A06" w:rsidP="00B53A06">
            <w:pPr>
              <w:jc w:val="center"/>
              <w:rPr>
                <w:rFonts w:ascii="Calibri" w:hAnsi="Calibri"/>
                <w:b/>
                <w:bCs/>
                <w:color w:val="000000"/>
                <w:sz w:val="16"/>
                <w:szCs w:val="16"/>
                <w:lang w:val="es-MX" w:eastAsia="es-MX"/>
              </w:rPr>
            </w:pPr>
            <w:r w:rsidRPr="00B53A06">
              <w:rPr>
                <w:rFonts w:ascii="Calibri" w:hAnsi="Calibri"/>
                <w:b/>
                <w:bCs/>
                <w:color w:val="000000"/>
                <w:sz w:val="16"/>
                <w:szCs w:val="16"/>
                <w:lang w:eastAsia="es-MX"/>
              </w:rPr>
              <w:t>PRESENTACIÓN</w:t>
            </w:r>
          </w:p>
        </w:tc>
        <w:tc>
          <w:tcPr>
            <w:tcW w:w="700" w:type="dxa"/>
            <w:tcBorders>
              <w:top w:val="nil"/>
              <w:left w:val="nil"/>
              <w:bottom w:val="single" w:sz="8" w:space="0" w:color="auto"/>
              <w:right w:val="single" w:sz="8" w:space="0" w:color="auto"/>
            </w:tcBorders>
            <w:shd w:val="clear" w:color="000000" w:fill="7030A0"/>
            <w:noWrap/>
            <w:vAlign w:val="center"/>
            <w:hideMark/>
          </w:tcPr>
          <w:p w14:paraId="1365580D" w14:textId="77777777" w:rsidR="00B53A06" w:rsidRPr="00B53A06" w:rsidRDefault="00B53A06" w:rsidP="00B53A06">
            <w:pPr>
              <w:jc w:val="center"/>
              <w:rPr>
                <w:rFonts w:ascii="Calibri" w:hAnsi="Calibri"/>
                <w:b/>
                <w:bCs/>
                <w:color w:val="000000"/>
                <w:sz w:val="16"/>
                <w:szCs w:val="16"/>
                <w:lang w:val="es-MX" w:eastAsia="es-MX"/>
              </w:rPr>
            </w:pPr>
            <w:r w:rsidRPr="00B53A06">
              <w:rPr>
                <w:rFonts w:ascii="Calibri" w:hAnsi="Calibri"/>
                <w:b/>
                <w:bCs/>
                <w:color w:val="000000"/>
                <w:sz w:val="16"/>
                <w:szCs w:val="16"/>
                <w:lang w:eastAsia="es-MX"/>
              </w:rPr>
              <w:t>UNIDAD DE MEDIDA</w:t>
            </w:r>
          </w:p>
        </w:tc>
        <w:tc>
          <w:tcPr>
            <w:tcW w:w="848" w:type="dxa"/>
            <w:tcBorders>
              <w:top w:val="nil"/>
              <w:left w:val="nil"/>
              <w:bottom w:val="single" w:sz="8" w:space="0" w:color="auto"/>
              <w:right w:val="single" w:sz="8" w:space="0" w:color="auto"/>
            </w:tcBorders>
            <w:shd w:val="clear" w:color="000000" w:fill="7030A0"/>
            <w:noWrap/>
            <w:vAlign w:val="center"/>
            <w:hideMark/>
          </w:tcPr>
          <w:p w14:paraId="31EFB5E0" w14:textId="77777777" w:rsidR="00B53A06" w:rsidRPr="00B53A06" w:rsidRDefault="00B53A06" w:rsidP="00B53A06">
            <w:pPr>
              <w:jc w:val="center"/>
              <w:rPr>
                <w:rFonts w:ascii="Calibri" w:hAnsi="Calibri"/>
                <w:b/>
                <w:bCs/>
                <w:color w:val="000000"/>
                <w:sz w:val="16"/>
                <w:szCs w:val="16"/>
                <w:lang w:val="es-MX" w:eastAsia="es-MX"/>
              </w:rPr>
            </w:pPr>
            <w:r w:rsidRPr="00B53A06">
              <w:rPr>
                <w:rFonts w:ascii="Calibri" w:hAnsi="Calibri"/>
                <w:b/>
                <w:bCs/>
                <w:color w:val="000000"/>
                <w:sz w:val="16"/>
                <w:szCs w:val="16"/>
                <w:lang w:eastAsia="es-MX"/>
              </w:rPr>
              <w:t>CANTIDAD</w:t>
            </w:r>
          </w:p>
        </w:tc>
        <w:tc>
          <w:tcPr>
            <w:tcW w:w="5565" w:type="dxa"/>
            <w:tcBorders>
              <w:top w:val="nil"/>
              <w:left w:val="nil"/>
              <w:bottom w:val="single" w:sz="8" w:space="0" w:color="auto"/>
              <w:right w:val="single" w:sz="8" w:space="0" w:color="auto"/>
            </w:tcBorders>
            <w:shd w:val="clear" w:color="000000" w:fill="7030A0"/>
            <w:noWrap/>
            <w:vAlign w:val="center"/>
            <w:hideMark/>
          </w:tcPr>
          <w:p w14:paraId="54213355" w14:textId="77777777" w:rsidR="00B53A06" w:rsidRPr="00B53A06" w:rsidRDefault="00B53A06" w:rsidP="00B53A06">
            <w:pPr>
              <w:jc w:val="center"/>
              <w:rPr>
                <w:rFonts w:ascii="Calibri" w:hAnsi="Calibri"/>
                <w:b/>
                <w:bCs/>
                <w:color w:val="000000"/>
                <w:sz w:val="16"/>
                <w:szCs w:val="16"/>
                <w:lang w:val="es-MX" w:eastAsia="es-MX"/>
              </w:rPr>
            </w:pPr>
            <w:r w:rsidRPr="00B53A06">
              <w:rPr>
                <w:rFonts w:ascii="Calibri" w:hAnsi="Calibri"/>
                <w:b/>
                <w:bCs/>
                <w:color w:val="000000"/>
                <w:sz w:val="16"/>
                <w:szCs w:val="16"/>
                <w:lang w:eastAsia="es-MX"/>
              </w:rPr>
              <w:t>DESCRIPCIÓN TÉCNICA</w:t>
            </w:r>
          </w:p>
        </w:tc>
      </w:tr>
      <w:tr w:rsidR="00B53A06" w:rsidRPr="00B53A06" w14:paraId="11BF74B3"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5DAF2AAB"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1</w:t>
            </w:r>
          </w:p>
        </w:tc>
        <w:tc>
          <w:tcPr>
            <w:tcW w:w="951" w:type="dxa"/>
            <w:tcBorders>
              <w:top w:val="nil"/>
              <w:left w:val="nil"/>
              <w:bottom w:val="single" w:sz="8" w:space="0" w:color="auto"/>
              <w:right w:val="single" w:sz="8" w:space="0" w:color="auto"/>
            </w:tcBorders>
            <w:shd w:val="clear" w:color="auto" w:fill="auto"/>
            <w:noWrap/>
            <w:vAlign w:val="center"/>
            <w:hideMark/>
          </w:tcPr>
          <w:p w14:paraId="2404D3F0"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4040250001</w:t>
            </w:r>
          </w:p>
        </w:tc>
        <w:tc>
          <w:tcPr>
            <w:tcW w:w="1370" w:type="dxa"/>
            <w:tcBorders>
              <w:top w:val="nil"/>
              <w:left w:val="nil"/>
              <w:bottom w:val="single" w:sz="8" w:space="0" w:color="auto"/>
              <w:right w:val="single" w:sz="8" w:space="0" w:color="auto"/>
            </w:tcBorders>
            <w:shd w:val="clear" w:color="auto" w:fill="auto"/>
            <w:noWrap/>
            <w:vAlign w:val="center"/>
            <w:hideMark/>
          </w:tcPr>
          <w:p w14:paraId="684374A7"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CABLE T.H.W. # 8</w:t>
            </w:r>
          </w:p>
        </w:tc>
        <w:tc>
          <w:tcPr>
            <w:tcW w:w="1170" w:type="dxa"/>
            <w:tcBorders>
              <w:top w:val="nil"/>
              <w:left w:val="nil"/>
              <w:bottom w:val="single" w:sz="8" w:space="0" w:color="auto"/>
              <w:right w:val="single" w:sz="8" w:space="0" w:color="auto"/>
            </w:tcBorders>
            <w:shd w:val="clear" w:color="auto" w:fill="auto"/>
            <w:noWrap/>
            <w:vAlign w:val="center"/>
            <w:hideMark/>
          </w:tcPr>
          <w:p w14:paraId="7EDF1C08"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C/1</w:t>
            </w:r>
          </w:p>
        </w:tc>
        <w:tc>
          <w:tcPr>
            <w:tcW w:w="700" w:type="dxa"/>
            <w:tcBorders>
              <w:top w:val="nil"/>
              <w:left w:val="nil"/>
              <w:bottom w:val="single" w:sz="8" w:space="0" w:color="auto"/>
              <w:right w:val="single" w:sz="8" w:space="0" w:color="auto"/>
            </w:tcBorders>
            <w:shd w:val="clear" w:color="auto" w:fill="auto"/>
            <w:noWrap/>
            <w:vAlign w:val="center"/>
            <w:hideMark/>
          </w:tcPr>
          <w:p w14:paraId="5043584A"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METRO</w:t>
            </w:r>
          </w:p>
        </w:tc>
        <w:tc>
          <w:tcPr>
            <w:tcW w:w="848" w:type="dxa"/>
            <w:tcBorders>
              <w:top w:val="nil"/>
              <w:left w:val="nil"/>
              <w:bottom w:val="single" w:sz="8" w:space="0" w:color="auto"/>
              <w:right w:val="single" w:sz="8" w:space="0" w:color="auto"/>
            </w:tcBorders>
            <w:shd w:val="clear" w:color="auto" w:fill="auto"/>
            <w:noWrap/>
            <w:vAlign w:val="center"/>
            <w:hideMark/>
          </w:tcPr>
          <w:p w14:paraId="429EF29D"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180</w:t>
            </w:r>
          </w:p>
        </w:tc>
        <w:tc>
          <w:tcPr>
            <w:tcW w:w="5565" w:type="dxa"/>
            <w:tcBorders>
              <w:top w:val="nil"/>
              <w:left w:val="nil"/>
              <w:bottom w:val="single" w:sz="8" w:space="0" w:color="auto"/>
              <w:right w:val="single" w:sz="8" w:space="0" w:color="auto"/>
            </w:tcBorders>
            <w:shd w:val="clear" w:color="auto" w:fill="auto"/>
            <w:vAlign w:val="center"/>
            <w:hideMark/>
          </w:tcPr>
          <w:p w14:paraId="66CE41CE"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CABLE CAL 8 CABLE DE COBRE TIPO THW LS DE CAL. 8 AWG 600V. AREA NOMINAL DE LA SECCION TRANSVERSAL 8.37 MM NUMERO DE HILOS 19 ESPESOR NOMINAL DE AISLAMIENTO 1.14 MM DIAMETRO EXTERIOR APROXIMADO 5.9 MM PESO TOTAL APROX KG/100 M  10.4 KG CAPACIDAD DE CONDUCCION DE CORRIENTE /AMPERAJE 60°C 40, 75°C 50 Y 90°55</w:t>
            </w:r>
          </w:p>
        </w:tc>
      </w:tr>
      <w:tr w:rsidR="00B53A06" w:rsidRPr="00B53A06" w14:paraId="7270816E"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78ECA9FA"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2</w:t>
            </w:r>
          </w:p>
        </w:tc>
        <w:tc>
          <w:tcPr>
            <w:tcW w:w="951" w:type="dxa"/>
            <w:tcBorders>
              <w:top w:val="nil"/>
              <w:left w:val="nil"/>
              <w:bottom w:val="single" w:sz="8" w:space="0" w:color="auto"/>
              <w:right w:val="single" w:sz="8" w:space="0" w:color="auto"/>
            </w:tcBorders>
            <w:shd w:val="clear" w:color="auto" w:fill="auto"/>
            <w:noWrap/>
            <w:vAlign w:val="center"/>
            <w:hideMark/>
          </w:tcPr>
          <w:p w14:paraId="2A41C971"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4040250002</w:t>
            </w:r>
          </w:p>
        </w:tc>
        <w:tc>
          <w:tcPr>
            <w:tcW w:w="1370" w:type="dxa"/>
            <w:tcBorders>
              <w:top w:val="nil"/>
              <w:left w:val="nil"/>
              <w:bottom w:val="single" w:sz="8" w:space="0" w:color="auto"/>
              <w:right w:val="single" w:sz="8" w:space="0" w:color="auto"/>
            </w:tcBorders>
            <w:shd w:val="clear" w:color="auto" w:fill="auto"/>
            <w:noWrap/>
            <w:vAlign w:val="center"/>
            <w:hideMark/>
          </w:tcPr>
          <w:p w14:paraId="38D9C400"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CABLE T.H.W. # 16</w:t>
            </w:r>
          </w:p>
        </w:tc>
        <w:tc>
          <w:tcPr>
            <w:tcW w:w="1170" w:type="dxa"/>
            <w:tcBorders>
              <w:top w:val="nil"/>
              <w:left w:val="nil"/>
              <w:bottom w:val="single" w:sz="8" w:space="0" w:color="auto"/>
              <w:right w:val="single" w:sz="8" w:space="0" w:color="auto"/>
            </w:tcBorders>
            <w:shd w:val="clear" w:color="auto" w:fill="auto"/>
            <w:noWrap/>
            <w:vAlign w:val="center"/>
            <w:hideMark/>
          </w:tcPr>
          <w:p w14:paraId="15410693"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C/1</w:t>
            </w:r>
          </w:p>
        </w:tc>
        <w:tc>
          <w:tcPr>
            <w:tcW w:w="700" w:type="dxa"/>
            <w:tcBorders>
              <w:top w:val="nil"/>
              <w:left w:val="nil"/>
              <w:bottom w:val="single" w:sz="8" w:space="0" w:color="auto"/>
              <w:right w:val="single" w:sz="8" w:space="0" w:color="auto"/>
            </w:tcBorders>
            <w:shd w:val="clear" w:color="auto" w:fill="auto"/>
            <w:noWrap/>
            <w:vAlign w:val="center"/>
            <w:hideMark/>
          </w:tcPr>
          <w:p w14:paraId="7AA5EF52"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METRO</w:t>
            </w:r>
          </w:p>
        </w:tc>
        <w:tc>
          <w:tcPr>
            <w:tcW w:w="848" w:type="dxa"/>
            <w:tcBorders>
              <w:top w:val="nil"/>
              <w:left w:val="nil"/>
              <w:bottom w:val="single" w:sz="8" w:space="0" w:color="auto"/>
              <w:right w:val="single" w:sz="8" w:space="0" w:color="auto"/>
            </w:tcBorders>
            <w:shd w:val="clear" w:color="auto" w:fill="auto"/>
            <w:noWrap/>
            <w:vAlign w:val="center"/>
            <w:hideMark/>
          </w:tcPr>
          <w:p w14:paraId="4ADB064A"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150</w:t>
            </w:r>
          </w:p>
        </w:tc>
        <w:tc>
          <w:tcPr>
            <w:tcW w:w="5565" w:type="dxa"/>
            <w:tcBorders>
              <w:top w:val="nil"/>
              <w:left w:val="nil"/>
              <w:bottom w:val="single" w:sz="8" w:space="0" w:color="auto"/>
              <w:right w:val="single" w:sz="8" w:space="0" w:color="auto"/>
            </w:tcBorders>
            <w:shd w:val="clear" w:color="auto" w:fill="auto"/>
            <w:vAlign w:val="center"/>
            <w:hideMark/>
          </w:tcPr>
          <w:p w14:paraId="4F8D1521"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CABLE CAL 16 CABLE DE COBRE TIPO THW LS DE CAL. 16 AWG 600V.  AREA NOMINAL DE LA SECCION TRANSVERSAL 1.31 MM NUMERO DE HILOS 19 ESPESOR NOMINAL DE AISLAMIENTO 0.64 MM DIAMETRO EXTERIOR APROXIMADO 2.6 X 5.2 MM PESO TOTAL APROX KG/100 M  35 KG CAPACIDAD DE CONDUCCION DE CORRIENTE /AMPERAJE 60°C   COND 30 ° AMBIENT</w:t>
            </w:r>
          </w:p>
        </w:tc>
      </w:tr>
      <w:tr w:rsidR="00B53A06" w:rsidRPr="00B53A06" w14:paraId="6B28902E"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61224F1F"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3</w:t>
            </w:r>
          </w:p>
        </w:tc>
        <w:tc>
          <w:tcPr>
            <w:tcW w:w="951" w:type="dxa"/>
            <w:tcBorders>
              <w:top w:val="nil"/>
              <w:left w:val="nil"/>
              <w:bottom w:val="single" w:sz="8" w:space="0" w:color="auto"/>
              <w:right w:val="single" w:sz="8" w:space="0" w:color="auto"/>
            </w:tcBorders>
            <w:shd w:val="clear" w:color="auto" w:fill="auto"/>
            <w:noWrap/>
            <w:vAlign w:val="center"/>
            <w:hideMark/>
          </w:tcPr>
          <w:p w14:paraId="7C424355"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4040250004</w:t>
            </w:r>
          </w:p>
        </w:tc>
        <w:tc>
          <w:tcPr>
            <w:tcW w:w="1370" w:type="dxa"/>
            <w:tcBorders>
              <w:top w:val="nil"/>
              <w:left w:val="nil"/>
              <w:bottom w:val="single" w:sz="8" w:space="0" w:color="auto"/>
              <w:right w:val="single" w:sz="8" w:space="0" w:color="auto"/>
            </w:tcBorders>
            <w:shd w:val="clear" w:color="auto" w:fill="auto"/>
            <w:noWrap/>
            <w:vAlign w:val="center"/>
            <w:hideMark/>
          </w:tcPr>
          <w:p w14:paraId="151E0360"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CABLE PORTAELECTRODO CABLIBRE 2</w:t>
            </w:r>
          </w:p>
        </w:tc>
        <w:tc>
          <w:tcPr>
            <w:tcW w:w="1170" w:type="dxa"/>
            <w:tcBorders>
              <w:top w:val="nil"/>
              <w:left w:val="nil"/>
              <w:bottom w:val="single" w:sz="8" w:space="0" w:color="auto"/>
              <w:right w:val="single" w:sz="8" w:space="0" w:color="auto"/>
            </w:tcBorders>
            <w:shd w:val="clear" w:color="auto" w:fill="auto"/>
            <w:noWrap/>
            <w:vAlign w:val="center"/>
            <w:hideMark/>
          </w:tcPr>
          <w:p w14:paraId="3B743824"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C/1</w:t>
            </w:r>
          </w:p>
        </w:tc>
        <w:tc>
          <w:tcPr>
            <w:tcW w:w="700" w:type="dxa"/>
            <w:tcBorders>
              <w:top w:val="nil"/>
              <w:left w:val="nil"/>
              <w:bottom w:val="single" w:sz="8" w:space="0" w:color="auto"/>
              <w:right w:val="single" w:sz="8" w:space="0" w:color="auto"/>
            </w:tcBorders>
            <w:shd w:val="clear" w:color="auto" w:fill="auto"/>
            <w:noWrap/>
            <w:vAlign w:val="center"/>
            <w:hideMark/>
          </w:tcPr>
          <w:p w14:paraId="749A94BE"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METRO</w:t>
            </w:r>
          </w:p>
        </w:tc>
        <w:tc>
          <w:tcPr>
            <w:tcW w:w="848" w:type="dxa"/>
            <w:tcBorders>
              <w:top w:val="nil"/>
              <w:left w:val="nil"/>
              <w:bottom w:val="single" w:sz="8" w:space="0" w:color="auto"/>
              <w:right w:val="single" w:sz="8" w:space="0" w:color="auto"/>
            </w:tcBorders>
            <w:shd w:val="clear" w:color="auto" w:fill="auto"/>
            <w:noWrap/>
            <w:vAlign w:val="center"/>
            <w:hideMark/>
          </w:tcPr>
          <w:p w14:paraId="69492ACB"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50</w:t>
            </w:r>
          </w:p>
        </w:tc>
        <w:tc>
          <w:tcPr>
            <w:tcW w:w="5565" w:type="dxa"/>
            <w:tcBorders>
              <w:top w:val="nil"/>
              <w:left w:val="nil"/>
              <w:bottom w:val="single" w:sz="8" w:space="0" w:color="auto"/>
              <w:right w:val="single" w:sz="8" w:space="0" w:color="auto"/>
            </w:tcBorders>
            <w:shd w:val="clear" w:color="auto" w:fill="auto"/>
            <w:vAlign w:val="center"/>
            <w:hideMark/>
          </w:tcPr>
          <w:p w14:paraId="36FB8BA2"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CABLE PORTAELECTRODO CAL 2 CABLE PORTA ELECTRODO CAL. 2 AWG AREA NOMINAL DE LA SECCION TRANSVERSAL 33.6 MM NUMERO DE HILOS 665 X 30 ESPESOR NOMINAL DE AISLAMIENTO  2 MM DIAMETRO EXTERIOR APROXIMADO  13 MM AMPACIDAD DE 30° INTERMITENTE 40% AL AIRE LIBRE (AMPERES) 250</w:t>
            </w:r>
          </w:p>
        </w:tc>
      </w:tr>
      <w:tr w:rsidR="00B53A06" w:rsidRPr="00B53A06" w14:paraId="466734D7"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0E3015BF"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w:t>
            </w:r>
          </w:p>
        </w:tc>
        <w:tc>
          <w:tcPr>
            <w:tcW w:w="951" w:type="dxa"/>
            <w:tcBorders>
              <w:top w:val="nil"/>
              <w:left w:val="nil"/>
              <w:bottom w:val="single" w:sz="8" w:space="0" w:color="auto"/>
              <w:right w:val="single" w:sz="8" w:space="0" w:color="auto"/>
            </w:tcBorders>
            <w:shd w:val="clear" w:color="auto" w:fill="auto"/>
            <w:noWrap/>
            <w:vAlign w:val="center"/>
            <w:hideMark/>
          </w:tcPr>
          <w:p w14:paraId="65BEFC8D"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4040250006</w:t>
            </w:r>
          </w:p>
        </w:tc>
        <w:tc>
          <w:tcPr>
            <w:tcW w:w="1370" w:type="dxa"/>
            <w:tcBorders>
              <w:top w:val="nil"/>
              <w:left w:val="nil"/>
              <w:bottom w:val="single" w:sz="8" w:space="0" w:color="auto"/>
              <w:right w:val="single" w:sz="8" w:space="0" w:color="auto"/>
            </w:tcBorders>
            <w:shd w:val="clear" w:color="auto" w:fill="auto"/>
            <w:noWrap/>
            <w:vAlign w:val="center"/>
            <w:hideMark/>
          </w:tcPr>
          <w:p w14:paraId="6AEBA7F4"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CABLE T.H.W. # 1/0</w:t>
            </w:r>
          </w:p>
        </w:tc>
        <w:tc>
          <w:tcPr>
            <w:tcW w:w="1170" w:type="dxa"/>
            <w:tcBorders>
              <w:top w:val="nil"/>
              <w:left w:val="nil"/>
              <w:bottom w:val="single" w:sz="8" w:space="0" w:color="auto"/>
              <w:right w:val="single" w:sz="8" w:space="0" w:color="auto"/>
            </w:tcBorders>
            <w:shd w:val="clear" w:color="auto" w:fill="auto"/>
            <w:noWrap/>
            <w:vAlign w:val="center"/>
            <w:hideMark/>
          </w:tcPr>
          <w:p w14:paraId="6D9729B5"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C/1</w:t>
            </w:r>
          </w:p>
        </w:tc>
        <w:tc>
          <w:tcPr>
            <w:tcW w:w="700" w:type="dxa"/>
            <w:tcBorders>
              <w:top w:val="nil"/>
              <w:left w:val="nil"/>
              <w:bottom w:val="single" w:sz="8" w:space="0" w:color="auto"/>
              <w:right w:val="single" w:sz="8" w:space="0" w:color="auto"/>
            </w:tcBorders>
            <w:shd w:val="clear" w:color="auto" w:fill="auto"/>
            <w:noWrap/>
            <w:vAlign w:val="center"/>
            <w:hideMark/>
          </w:tcPr>
          <w:p w14:paraId="5B27FE83"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METRO</w:t>
            </w:r>
          </w:p>
        </w:tc>
        <w:tc>
          <w:tcPr>
            <w:tcW w:w="848" w:type="dxa"/>
            <w:tcBorders>
              <w:top w:val="nil"/>
              <w:left w:val="nil"/>
              <w:bottom w:val="single" w:sz="8" w:space="0" w:color="auto"/>
              <w:right w:val="single" w:sz="8" w:space="0" w:color="auto"/>
            </w:tcBorders>
            <w:shd w:val="clear" w:color="auto" w:fill="auto"/>
            <w:noWrap/>
            <w:vAlign w:val="center"/>
            <w:hideMark/>
          </w:tcPr>
          <w:p w14:paraId="285BC7E0"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640</w:t>
            </w:r>
          </w:p>
        </w:tc>
        <w:tc>
          <w:tcPr>
            <w:tcW w:w="5565" w:type="dxa"/>
            <w:tcBorders>
              <w:top w:val="nil"/>
              <w:left w:val="nil"/>
              <w:bottom w:val="single" w:sz="8" w:space="0" w:color="auto"/>
              <w:right w:val="single" w:sz="8" w:space="0" w:color="auto"/>
            </w:tcBorders>
            <w:shd w:val="clear" w:color="auto" w:fill="auto"/>
            <w:vAlign w:val="center"/>
            <w:hideMark/>
          </w:tcPr>
          <w:p w14:paraId="640F9F82"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CABLE 1/0 CABLE DE COBRE TIPO THW LS DE CAL. 1/0 AWG 600V. AREA NOMINAL DE LA SECCION TRANSVERSAL 53.5 MM NUMERO DE HILOS 19 ESPESOR NOMINAL DE AISLAMIENTO 2.03 MM DIAMETRO EXTERIOR APROXIMADO 13.2 MM PESO TOTAL APROX KG/100 M  59.9 KG CAPACIDAD DE CONDUCCION DE CORRIENTE /AMPERAJE 60°C 125, 75°C 150 Y 90°170</w:t>
            </w:r>
          </w:p>
        </w:tc>
      </w:tr>
      <w:tr w:rsidR="00B53A06" w:rsidRPr="00B53A06" w14:paraId="22127855"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0062E431"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5</w:t>
            </w:r>
          </w:p>
        </w:tc>
        <w:tc>
          <w:tcPr>
            <w:tcW w:w="951" w:type="dxa"/>
            <w:tcBorders>
              <w:top w:val="nil"/>
              <w:left w:val="nil"/>
              <w:bottom w:val="single" w:sz="8" w:space="0" w:color="auto"/>
              <w:right w:val="single" w:sz="8" w:space="0" w:color="auto"/>
            </w:tcBorders>
            <w:shd w:val="clear" w:color="auto" w:fill="auto"/>
            <w:noWrap/>
            <w:vAlign w:val="center"/>
            <w:hideMark/>
          </w:tcPr>
          <w:p w14:paraId="6CD8D53C"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4040250010</w:t>
            </w:r>
          </w:p>
        </w:tc>
        <w:tc>
          <w:tcPr>
            <w:tcW w:w="1370" w:type="dxa"/>
            <w:tcBorders>
              <w:top w:val="nil"/>
              <w:left w:val="nil"/>
              <w:bottom w:val="single" w:sz="8" w:space="0" w:color="auto"/>
              <w:right w:val="single" w:sz="8" w:space="0" w:color="auto"/>
            </w:tcBorders>
            <w:shd w:val="clear" w:color="auto" w:fill="auto"/>
            <w:noWrap/>
            <w:vAlign w:val="center"/>
            <w:hideMark/>
          </w:tcPr>
          <w:p w14:paraId="557949CC"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CABLE T.H.W. # 2/0</w:t>
            </w:r>
          </w:p>
        </w:tc>
        <w:tc>
          <w:tcPr>
            <w:tcW w:w="1170" w:type="dxa"/>
            <w:tcBorders>
              <w:top w:val="nil"/>
              <w:left w:val="nil"/>
              <w:bottom w:val="single" w:sz="8" w:space="0" w:color="auto"/>
              <w:right w:val="single" w:sz="8" w:space="0" w:color="auto"/>
            </w:tcBorders>
            <w:shd w:val="clear" w:color="auto" w:fill="auto"/>
            <w:noWrap/>
            <w:vAlign w:val="center"/>
            <w:hideMark/>
          </w:tcPr>
          <w:p w14:paraId="2910E7A9"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C/1</w:t>
            </w:r>
          </w:p>
        </w:tc>
        <w:tc>
          <w:tcPr>
            <w:tcW w:w="700" w:type="dxa"/>
            <w:tcBorders>
              <w:top w:val="nil"/>
              <w:left w:val="nil"/>
              <w:bottom w:val="single" w:sz="8" w:space="0" w:color="auto"/>
              <w:right w:val="single" w:sz="8" w:space="0" w:color="auto"/>
            </w:tcBorders>
            <w:shd w:val="clear" w:color="auto" w:fill="auto"/>
            <w:noWrap/>
            <w:vAlign w:val="center"/>
            <w:hideMark/>
          </w:tcPr>
          <w:p w14:paraId="0893FBFD"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METRO</w:t>
            </w:r>
          </w:p>
        </w:tc>
        <w:tc>
          <w:tcPr>
            <w:tcW w:w="848" w:type="dxa"/>
            <w:tcBorders>
              <w:top w:val="nil"/>
              <w:left w:val="nil"/>
              <w:bottom w:val="single" w:sz="8" w:space="0" w:color="auto"/>
              <w:right w:val="single" w:sz="8" w:space="0" w:color="auto"/>
            </w:tcBorders>
            <w:shd w:val="clear" w:color="auto" w:fill="auto"/>
            <w:noWrap/>
            <w:vAlign w:val="center"/>
            <w:hideMark/>
          </w:tcPr>
          <w:p w14:paraId="3036D83A"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4340</w:t>
            </w:r>
          </w:p>
        </w:tc>
        <w:tc>
          <w:tcPr>
            <w:tcW w:w="5565" w:type="dxa"/>
            <w:tcBorders>
              <w:top w:val="nil"/>
              <w:left w:val="nil"/>
              <w:bottom w:val="single" w:sz="8" w:space="0" w:color="auto"/>
              <w:right w:val="single" w:sz="8" w:space="0" w:color="auto"/>
            </w:tcBorders>
            <w:shd w:val="clear" w:color="auto" w:fill="auto"/>
            <w:vAlign w:val="center"/>
            <w:hideMark/>
          </w:tcPr>
          <w:p w14:paraId="4311EF34"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CABLE CALIBRE 2/0  CABLE DE COBRE TIPO THW LS DE CAL. 2/0 AWG 600V. AREA NOMINAL DE LA SECCION TRANSVERSAL 63.4 MM NUMERO DE HILOS 19 ESPESOR NOMINAL DE AISLAMIENTO 2.03 MM DIAMETRO EXTERIOR APROXIMADO 14.3 MM PESO TOTAL APROX KG/100 M  73.7 KG CAPACIDAD DE CONDUCCION DE CORRIENTE /AMPERAJE 60°C 145, 75°C 175 Y 90°195</w:t>
            </w:r>
          </w:p>
        </w:tc>
      </w:tr>
      <w:tr w:rsidR="00B53A06" w:rsidRPr="00B53A06" w14:paraId="6A2AC181"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399F1192"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6</w:t>
            </w:r>
          </w:p>
        </w:tc>
        <w:tc>
          <w:tcPr>
            <w:tcW w:w="951" w:type="dxa"/>
            <w:tcBorders>
              <w:top w:val="nil"/>
              <w:left w:val="nil"/>
              <w:bottom w:val="single" w:sz="8" w:space="0" w:color="auto"/>
              <w:right w:val="single" w:sz="8" w:space="0" w:color="auto"/>
            </w:tcBorders>
            <w:shd w:val="clear" w:color="auto" w:fill="auto"/>
            <w:noWrap/>
            <w:vAlign w:val="center"/>
            <w:hideMark/>
          </w:tcPr>
          <w:p w14:paraId="2671ECD3"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4040250012</w:t>
            </w:r>
          </w:p>
        </w:tc>
        <w:tc>
          <w:tcPr>
            <w:tcW w:w="1370" w:type="dxa"/>
            <w:tcBorders>
              <w:top w:val="nil"/>
              <w:left w:val="nil"/>
              <w:bottom w:val="single" w:sz="8" w:space="0" w:color="auto"/>
              <w:right w:val="single" w:sz="8" w:space="0" w:color="auto"/>
            </w:tcBorders>
            <w:shd w:val="clear" w:color="auto" w:fill="auto"/>
            <w:noWrap/>
            <w:vAlign w:val="center"/>
            <w:hideMark/>
          </w:tcPr>
          <w:p w14:paraId="7B972BDF"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CABLE T.H.W. # 2</w:t>
            </w:r>
          </w:p>
        </w:tc>
        <w:tc>
          <w:tcPr>
            <w:tcW w:w="1170" w:type="dxa"/>
            <w:tcBorders>
              <w:top w:val="nil"/>
              <w:left w:val="nil"/>
              <w:bottom w:val="single" w:sz="8" w:space="0" w:color="auto"/>
              <w:right w:val="single" w:sz="8" w:space="0" w:color="auto"/>
            </w:tcBorders>
            <w:shd w:val="clear" w:color="auto" w:fill="auto"/>
            <w:noWrap/>
            <w:vAlign w:val="center"/>
            <w:hideMark/>
          </w:tcPr>
          <w:p w14:paraId="717B0651"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C/1</w:t>
            </w:r>
          </w:p>
        </w:tc>
        <w:tc>
          <w:tcPr>
            <w:tcW w:w="700" w:type="dxa"/>
            <w:tcBorders>
              <w:top w:val="nil"/>
              <w:left w:val="nil"/>
              <w:bottom w:val="single" w:sz="8" w:space="0" w:color="auto"/>
              <w:right w:val="single" w:sz="8" w:space="0" w:color="auto"/>
            </w:tcBorders>
            <w:shd w:val="clear" w:color="auto" w:fill="auto"/>
            <w:noWrap/>
            <w:vAlign w:val="center"/>
            <w:hideMark/>
          </w:tcPr>
          <w:p w14:paraId="17AE3874"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METRO</w:t>
            </w:r>
          </w:p>
        </w:tc>
        <w:tc>
          <w:tcPr>
            <w:tcW w:w="848" w:type="dxa"/>
            <w:tcBorders>
              <w:top w:val="nil"/>
              <w:left w:val="nil"/>
              <w:bottom w:val="single" w:sz="8" w:space="0" w:color="auto"/>
              <w:right w:val="single" w:sz="8" w:space="0" w:color="auto"/>
            </w:tcBorders>
            <w:shd w:val="clear" w:color="auto" w:fill="auto"/>
            <w:noWrap/>
            <w:vAlign w:val="center"/>
            <w:hideMark/>
          </w:tcPr>
          <w:p w14:paraId="11B88AB1"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540</w:t>
            </w:r>
          </w:p>
        </w:tc>
        <w:tc>
          <w:tcPr>
            <w:tcW w:w="5565" w:type="dxa"/>
            <w:tcBorders>
              <w:top w:val="nil"/>
              <w:left w:val="nil"/>
              <w:bottom w:val="single" w:sz="8" w:space="0" w:color="auto"/>
              <w:right w:val="single" w:sz="8" w:space="0" w:color="auto"/>
            </w:tcBorders>
            <w:shd w:val="clear" w:color="auto" w:fill="auto"/>
            <w:vAlign w:val="center"/>
            <w:hideMark/>
          </w:tcPr>
          <w:p w14:paraId="6FAD65E4"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CABLE CALIBRE 2 CABLE DE COBRE TIPO THW LS DE CAL. 2 AWG 600V. AREA NOMINAL DE LA SECCION TRANSVERSAL 33.6 MM NUMERO DE HILOS 19 ESPESOR NOMINAL DE AISLAMIENTO 1.52 MM DIAMETRO EXTERIOR APROXIMADO 10.3 MM PESO TOTAL APROX KG/100 M  33.2 KG CAPACIDAD DE CONDUCCION DE CORRIENTE /AMPERAJE 60°C 95, 75°C 115 Y 90°130</w:t>
            </w:r>
          </w:p>
        </w:tc>
      </w:tr>
      <w:tr w:rsidR="00B53A06" w:rsidRPr="00B53A06" w14:paraId="74A06E5A" w14:textId="77777777" w:rsidTr="00B53A06">
        <w:trPr>
          <w:trHeight w:val="240"/>
          <w:jc w:val="center"/>
        </w:trPr>
        <w:tc>
          <w:tcPr>
            <w:tcW w:w="736" w:type="dxa"/>
            <w:tcBorders>
              <w:top w:val="nil"/>
              <w:left w:val="single" w:sz="8" w:space="0" w:color="auto"/>
              <w:bottom w:val="single" w:sz="8" w:space="0" w:color="auto"/>
              <w:right w:val="single" w:sz="8" w:space="0" w:color="auto"/>
            </w:tcBorders>
            <w:shd w:val="clear" w:color="auto" w:fill="auto"/>
            <w:noWrap/>
            <w:vAlign w:val="center"/>
            <w:hideMark/>
          </w:tcPr>
          <w:p w14:paraId="054E5E70"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7</w:t>
            </w:r>
          </w:p>
        </w:tc>
        <w:tc>
          <w:tcPr>
            <w:tcW w:w="951" w:type="dxa"/>
            <w:tcBorders>
              <w:top w:val="nil"/>
              <w:left w:val="nil"/>
              <w:bottom w:val="single" w:sz="8" w:space="0" w:color="auto"/>
              <w:right w:val="single" w:sz="8" w:space="0" w:color="auto"/>
            </w:tcBorders>
            <w:shd w:val="clear" w:color="auto" w:fill="auto"/>
            <w:noWrap/>
            <w:vAlign w:val="center"/>
            <w:hideMark/>
          </w:tcPr>
          <w:p w14:paraId="2A89A9BC"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4040710010</w:t>
            </w:r>
          </w:p>
        </w:tc>
        <w:tc>
          <w:tcPr>
            <w:tcW w:w="1370" w:type="dxa"/>
            <w:tcBorders>
              <w:top w:val="nil"/>
              <w:left w:val="nil"/>
              <w:bottom w:val="single" w:sz="8" w:space="0" w:color="auto"/>
              <w:right w:val="single" w:sz="8" w:space="0" w:color="auto"/>
            </w:tcBorders>
            <w:shd w:val="clear" w:color="auto" w:fill="auto"/>
            <w:noWrap/>
            <w:vAlign w:val="center"/>
            <w:hideMark/>
          </w:tcPr>
          <w:p w14:paraId="7E4149DD"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INTERRUPTOR 3 X 100</w:t>
            </w:r>
          </w:p>
        </w:tc>
        <w:tc>
          <w:tcPr>
            <w:tcW w:w="1170" w:type="dxa"/>
            <w:tcBorders>
              <w:top w:val="nil"/>
              <w:left w:val="nil"/>
              <w:bottom w:val="single" w:sz="8" w:space="0" w:color="auto"/>
              <w:right w:val="single" w:sz="8" w:space="0" w:color="auto"/>
            </w:tcBorders>
            <w:shd w:val="clear" w:color="auto" w:fill="auto"/>
            <w:noWrap/>
            <w:vAlign w:val="center"/>
            <w:hideMark/>
          </w:tcPr>
          <w:p w14:paraId="29BBA8CF"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PIEZA</w:t>
            </w:r>
          </w:p>
        </w:tc>
        <w:tc>
          <w:tcPr>
            <w:tcW w:w="700" w:type="dxa"/>
            <w:tcBorders>
              <w:top w:val="nil"/>
              <w:left w:val="nil"/>
              <w:bottom w:val="single" w:sz="8" w:space="0" w:color="auto"/>
              <w:right w:val="single" w:sz="8" w:space="0" w:color="auto"/>
            </w:tcBorders>
            <w:shd w:val="clear" w:color="auto" w:fill="auto"/>
            <w:noWrap/>
            <w:vAlign w:val="center"/>
            <w:hideMark/>
          </w:tcPr>
          <w:p w14:paraId="1F47DB0D"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PIEZA</w:t>
            </w:r>
          </w:p>
        </w:tc>
        <w:tc>
          <w:tcPr>
            <w:tcW w:w="848" w:type="dxa"/>
            <w:tcBorders>
              <w:top w:val="nil"/>
              <w:left w:val="nil"/>
              <w:bottom w:val="single" w:sz="8" w:space="0" w:color="auto"/>
              <w:right w:val="single" w:sz="8" w:space="0" w:color="auto"/>
            </w:tcBorders>
            <w:shd w:val="clear" w:color="auto" w:fill="auto"/>
            <w:noWrap/>
            <w:vAlign w:val="center"/>
            <w:hideMark/>
          </w:tcPr>
          <w:p w14:paraId="22AB5100"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10</w:t>
            </w:r>
          </w:p>
        </w:tc>
        <w:tc>
          <w:tcPr>
            <w:tcW w:w="5565" w:type="dxa"/>
            <w:tcBorders>
              <w:top w:val="nil"/>
              <w:left w:val="nil"/>
              <w:bottom w:val="single" w:sz="8" w:space="0" w:color="auto"/>
              <w:right w:val="single" w:sz="8" w:space="0" w:color="auto"/>
            </w:tcBorders>
            <w:shd w:val="clear" w:color="auto" w:fill="auto"/>
            <w:vAlign w:val="center"/>
            <w:hideMark/>
          </w:tcPr>
          <w:p w14:paraId="214F2739"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INTERRUPTOR TERMOMAGNETICO TIPO CORTACIRCUITO CAPACIDAD  3 X 100 CORRRIENTE NOMINAL 100 AMP NUMERO DE POLOS  3P CLASIFICACION DE INTERRUPCION 25KA 240 V CA 18KA 480 V CA 14 KA 600 V CA 20 KA 250 VCC VOLTAJE OPERATIVO NOMINAL 250 V CC, 600 V CA CLASIFICACION DE CORRIENTE CONTINUA  80% CORRIENTE DE RETENCION MAGNETICA 900 AMP CORRIENTE DE DISPARO  1700 AMP</w:t>
            </w:r>
          </w:p>
        </w:tc>
      </w:tr>
      <w:tr w:rsidR="00B53A06" w:rsidRPr="00B53A06" w14:paraId="7B63F1EC" w14:textId="77777777" w:rsidTr="00B53A06">
        <w:trPr>
          <w:trHeight w:val="240"/>
          <w:jc w:val="center"/>
        </w:trPr>
        <w:tc>
          <w:tcPr>
            <w:tcW w:w="73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B658D3"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8</w:t>
            </w:r>
          </w:p>
        </w:tc>
        <w:tc>
          <w:tcPr>
            <w:tcW w:w="95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7A604E" w14:textId="77777777" w:rsidR="00B53A06" w:rsidRPr="00B53A06" w:rsidRDefault="00B53A06" w:rsidP="00B53A06">
            <w:pPr>
              <w:jc w:val="right"/>
              <w:rPr>
                <w:rFonts w:ascii="Calibri" w:hAnsi="Calibri"/>
                <w:color w:val="000000"/>
                <w:sz w:val="16"/>
                <w:szCs w:val="16"/>
                <w:lang w:val="es-MX" w:eastAsia="es-MX"/>
              </w:rPr>
            </w:pPr>
            <w:r w:rsidRPr="00B53A06">
              <w:rPr>
                <w:rFonts w:ascii="Calibri" w:hAnsi="Calibri"/>
                <w:color w:val="000000"/>
                <w:sz w:val="16"/>
                <w:szCs w:val="16"/>
                <w:lang w:eastAsia="es-MX"/>
              </w:rPr>
              <w:t>4040710011</w:t>
            </w:r>
          </w:p>
        </w:tc>
        <w:tc>
          <w:tcPr>
            <w:tcW w:w="13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CD7F61"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INTERRUPTOR 3 X 125</w:t>
            </w:r>
          </w:p>
        </w:tc>
        <w:tc>
          <w:tcPr>
            <w:tcW w:w="11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9C8D92"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PIEZA</w:t>
            </w:r>
          </w:p>
        </w:tc>
        <w:tc>
          <w:tcPr>
            <w:tcW w:w="7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EFF202" w14:textId="77777777" w:rsidR="00B53A06" w:rsidRPr="00B53A06" w:rsidRDefault="00B53A06" w:rsidP="00B53A06">
            <w:pPr>
              <w:rPr>
                <w:rFonts w:ascii="Calibri" w:hAnsi="Calibri"/>
                <w:color w:val="000000"/>
                <w:sz w:val="16"/>
                <w:szCs w:val="16"/>
                <w:lang w:val="es-MX" w:eastAsia="es-MX"/>
              </w:rPr>
            </w:pPr>
            <w:r w:rsidRPr="00B53A06">
              <w:rPr>
                <w:rFonts w:ascii="Calibri" w:hAnsi="Calibri"/>
                <w:color w:val="000000"/>
                <w:sz w:val="16"/>
                <w:szCs w:val="16"/>
                <w:lang w:eastAsia="es-MX"/>
              </w:rPr>
              <w:t>PIEZA</w:t>
            </w:r>
          </w:p>
        </w:tc>
        <w:tc>
          <w:tcPr>
            <w:tcW w:w="84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23F3A6" w14:textId="77777777" w:rsidR="00B53A06" w:rsidRPr="00B53A06" w:rsidRDefault="00B53A06" w:rsidP="00B53A06">
            <w:pPr>
              <w:jc w:val="center"/>
              <w:rPr>
                <w:rFonts w:ascii="Calibri" w:hAnsi="Calibri"/>
                <w:color w:val="000000"/>
                <w:sz w:val="16"/>
                <w:szCs w:val="16"/>
                <w:lang w:val="es-MX" w:eastAsia="es-MX"/>
              </w:rPr>
            </w:pPr>
            <w:r w:rsidRPr="00B53A06">
              <w:rPr>
                <w:rFonts w:ascii="Calibri" w:hAnsi="Calibri"/>
                <w:color w:val="000000"/>
                <w:sz w:val="16"/>
                <w:szCs w:val="16"/>
                <w:lang w:eastAsia="es-MX"/>
              </w:rPr>
              <w:t>6</w:t>
            </w:r>
          </w:p>
        </w:tc>
        <w:tc>
          <w:tcPr>
            <w:tcW w:w="5565" w:type="dxa"/>
            <w:tcBorders>
              <w:top w:val="nil"/>
              <w:left w:val="nil"/>
              <w:bottom w:val="nil"/>
              <w:right w:val="single" w:sz="8" w:space="0" w:color="auto"/>
            </w:tcBorders>
            <w:shd w:val="clear" w:color="auto" w:fill="auto"/>
            <w:vAlign w:val="center"/>
            <w:hideMark/>
          </w:tcPr>
          <w:p w14:paraId="1446CE45"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eastAsia="es-MX"/>
              </w:rPr>
              <w:t>INTERRUPTOR TERMOMAGNETICO TIPO CORTACIRCUITO CAPACIDAD  3 X 125 CORRRIENTE NOMINAL 125 AMP NUMERO DE POLOS  3P CLASIFICACION DE INTERRUPCION 25KA 240 V CA</w:t>
            </w:r>
          </w:p>
        </w:tc>
      </w:tr>
      <w:tr w:rsidR="00B53A06" w:rsidRPr="00B53A06" w14:paraId="3CFFE51E" w14:textId="77777777" w:rsidTr="00B53A06">
        <w:trPr>
          <w:trHeight w:val="240"/>
          <w:jc w:val="center"/>
        </w:trPr>
        <w:tc>
          <w:tcPr>
            <w:tcW w:w="736" w:type="dxa"/>
            <w:vMerge/>
            <w:tcBorders>
              <w:top w:val="nil"/>
              <w:left w:val="single" w:sz="8" w:space="0" w:color="auto"/>
              <w:bottom w:val="single" w:sz="8" w:space="0" w:color="000000"/>
              <w:right w:val="single" w:sz="8" w:space="0" w:color="auto"/>
            </w:tcBorders>
            <w:vAlign w:val="center"/>
            <w:hideMark/>
          </w:tcPr>
          <w:p w14:paraId="4444E82A" w14:textId="77777777" w:rsidR="00B53A06" w:rsidRPr="00B53A06" w:rsidRDefault="00B53A06" w:rsidP="00B53A06">
            <w:pPr>
              <w:rPr>
                <w:rFonts w:ascii="Calibri" w:hAnsi="Calibri"/>
                <w:color w:val="000000"/>
                <w:sz w:val="16"/>
                <w:szCs w:val="16"/>
                <w:lang w:val="es-MX" w:eastAsia="es-MX"/>
              </w:rPr>
            </w:pPr>
          </w:p>
        </w:tc>
        <w:tc>
          <w:tcPr>
            <w:tcW w:w="951" w:type="dxa"/>
            <w:vMerge/>
            <w:tcBorders>
              <w:top w:val="nil"/>
              <w:left w:val="single" w:sz="8" w:space="0" w:color="auto"/>
              <w:bottom w:val="single" w:sz="8" w:space="0" w:color="000000"/>
              <w:right w:val="single" w:sz="8" w:space="0" w:color="auto"/>
            </w:tcBorders>
            <w:vAlign w:val="center"/>
            <w:hideMark/>
          </w:tcPr>
          <w:p w14:paraId="228B6FCC" w14:textId="77777777" w:rsidR="00B53A06" w:rsidRPr="00B53A06" w:rsidRDefault="00B53A06" w:rsidP="00B53A06">
            <w:pPr>
              <w:rPr>
                <w:rFonts w:ascii="Calibri" w:hAnsi="Calibri"/>
                <w:color w:val="000000"/>
                <w:sz w:val="16"/>
                <w:szCs w:val="16"/>
                <w:lang w:val="es-MX" w:eastAsia="es-MX"/>
              </w:rPr>
            </w:pPr>
          </w:p>
        </w:tc>
        <w:tc>
          <w:tcPr>
            <w:tcW w:w="1370" w:type="dxa"/>
            <w:vMerge/>
            <w:tcBorders>
              <w:top w:val="nil"/>
              <w:left w:val="single" w:sz="8" w:space="0" w:color="auto"/>
              <w:bottom w:val="single" w:sz="8" w:space="0" w:color="000000"/>
              <w:right w:val="single" w:sz="8" w:space="0" w:color="auto"/>
            </w:tcBorders>
            <w:vAlign w:val="center"/>
            <w:hideMark/>
          </w:tcPr>
          <w:p w14:paraId="5A4CA519" w14:textId="77777777" w:rsidR="00B53A06" w:rsidRPr="00B53A06" w:rsidRDefault="00B53A06" w:rsidP="00B53A06">
            <w:pPr>
              <w:rPr>
                <w:rFonts w:ascii="Calibri" w:hAnsi="Calibri"/>
                <w:color w:val="000000"/>
                <w:sz w:val="16"/>
                <w:szCs w:val="16"/>
                <w:lang w:val="es-MX" w:eastAsia="es-MX"/>
              </w:rPr>
            </w:pPr>
          </w:p>
        </w:tc>
        <w:tc>
          <w:tcPr>
            <w:tcW w:w="1170" w:type="dxa"/>
            <w:vMerge/>
            <w:tcBorders>
              <w:top w:val="nil"/>
              <w:left w:val="single" w:sz="8" w:space="0" w:color="auto"/>
              <w:bottom w:val="single" w:sz="8" w:space="0" w:color="000000"/>
              <w:right w:val="single" w:sz="8" w:space="0" w:color="auto"/>
            </w:tcBorders>
            <w:vAlign w:val="center"/>
            <w:hideMark/>
          </w:tcPr>
          <w:p w14:paraId="49668E91" w14:textId="77777777" w:rsidR="00B53A06" w:rsidRPr="00B53A06" w:rsidRDefault="00B53A06" w:rsidP="00B53A06">
            <w:pPr>
              <w:rPr>
                <w:rFonts w:ascii="Calibri" w:hAnsi="Calibri"/>
                <w:color w:val="000000"/>
                <w:sz w:val="16"/>
                <w:szCs w:val="16"/>
                <w:lang w:val="es-MX" w:eastAsia="es-MX"/>
              </w:rPr>
            </w:pPr>
          </w:p>
        </w:tc>
        <w:tc>
          <w:tcPr>
            <w:tcW w:w="700" w:type="dxa"/>
            <w:vMerge/>
            <w:tcBorders>
              <w:top w:val="nil"/>
              <w:left w:val="single" w:sz="8" w:space="0" w:color="auto"/>
              <w:bottom w:val="single" w:sz="8" w:space="0" w:color="000000"/>
              <w:right w:val="single" w:sz="8" w:space="0" w:color="auto"/>
            </w:tcBorders>
            <w:vAlign w:val="center"/>
            <w:hideMark/>
          </w:tcPr>
          <w:p w14:paraId="7E782C62" w14:textId="77777777" w:rsidR="00B53A06" w:rsidRPr="00B53A06" w:rsidRDefault="00B53A06" w:rsidP="00B53A06">
            <w:pPr>
              <w:rPr>
                <w:rFonts w:ascii="Calibri" w:hAnsi="Calibri"/>
                <w:color w:val="000000"/>
                <w:sz w:val="16"/>
                <w:szCs w:val="16"/>
                <w:lang w:val="es-MX" w:eastAsia="es-MX"/>
              </w:rPr>
            </w:pPr>
          </w:p>
        </w:tc>
        <w:tc>
          <w:tcPr>
            <w:tcW w:w="848" w:type="dxa"/>
            <w:vMerge/>
            <w:tcBorders>
              <w:top w:val="nil"/>
              <w:left w:val="single" w:sz="8" w:space="0" w:color="auto"/>
              <w:bottom w:val="single" w:sz="8" w:space="0" w:color="000000"/>
              <w:right w:val="single" w:sz="8" w:space="0" w:color="auto"/>
            </w:tcBorders>
            <w:vAlign w:val="center"/>
            <w:hideMark/>
          </w:tcPr>
          <w:p w14:paraId="634BB864" w14:textId="77777777" w:rsidR="00B53A06" w:rsidRPr="00B53A06" w:rsidRDefault="00B53A06" w:rsidP="00B53A06">
            <w:pPr>
              <w:rPr>
                <w:rFonts w:ascii="Calibri" w:hAnsi="Calibri"/>
                <w:color w:val="000000"/>
                <w:sz w:val="16"/>
                <w:szCs w:val="16"/>
                <w:lang w:val="es-MX" w:eastAsia="es-MX"/>
              </w:rPr>
            </w:pPr>
          </w:p>
        </w:tc>
        <w:tc>
          <w:tcPr>
            <w:tcW w:w="5565" w:type="dxa"/>
            <w:tcBorders>
              <w:top w:val="nil"/>
              <w:left w:val="nil"/>
              <w:bottom w:val="nil"/>
              <w:right w:val="single" w:sz="8" w:space="0" w:color="auto"/>
            </w:tcBorders>
            <w:shd w:val="clear" w:color="auto" w:fill="auto"/>
            <w:vAlign w:val="center"/>
            <w:hideMark/>
          </w:tcPr>
          <w:p w14:paraId="6AEDB9DB"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val="es-MX" w:eastAsia="es-MX"/>
              </w:rPr>
              <w:t>18KA 480 V CA 14 KA 600 V CA 20 KA 250 VCC VOLTAJE OPERATIVO NOMINAL 250 V CC, 600 V CA</w:t>
            </w:r>
          </w:p>
        </w:tc>
      </w:tr>
      <w:tr w:rsidR="00B53A06" w:rsidRPr="00B53A06" w14:paraId="22BEDBAF" w14:textId="77777777" w:rsidTr="00B53A06">
        <w:trPr>
          <w:trHeight w:val="240"/>
          <w:jc w:val="center"/>
        </w:trPr>
        <w:tc>
          <w:tcPr>
            <w:tcW w:w="736" w:type="dxa"/>
            <w:vMerge/>
            <w:tcBorders>
              <w:top w:val="nil"/>
              <w:left w:val="single" w:sz="8" w:space="0" w:color="auto"/>
              <w:bottom w:val="single" w:sz="8" w:space="0" w:color="000000"/>
              <w:right w:val="single" w:sz="8" w:space="0" w:color="auto"/>
            </w:tcBorders>
            <w:vAlign w:val="center"/>
            <w:hideMark/>
          </w:tcPr>
          <w:p w14:paraId="400592BB" w14:textId="77777777" w:rsidR="00B53A06" w:rsidRPr="00B53A06" w:rsidRDefault="00B53A06" w:rsidP="00B53A06">
            <w:pPr>
              <w:rPr>
                <w:rFonts w:ascii="Calibri" w:hAnsi="Calibri"/>
                <w:color w:val="000000"/>
                <w:sz w:val="16"/>
                <w:szCs w:val="16"/>
                <w:lang w:val="es-MX" w:eastAsia="es-MX"/>
              </w:rPr>
            </w:pPr>
          </w:p>
        </w:tc>
        <w:tc>
          <w:tcPr>
            <w:tcW w:w="951" w:type="dxa"/>
            <w:vMerge/>
            <w:tcBorders>
              <w:top w:val="nil"/>
              <w:left w:val="single" w:sz="8" w:space="0" w:color="auto"/>
              <w:bottom w:val="single" w:sz="8" w:space="0" w:color="000000"/>
              <w:right w:val="single" w:sz="8" w:space="0" w:color="auto"/>
            </w:tcBorders>
            <w:vAlign w:val="center"/>
            <w:hideMark/>
          </w:tcPr>
          <w:p w14:paraId="30DAD9D0" w14:textId="77777777" w:rsidR="00B53A06" w:rsidRPr="00B53A06" w:rsidRDefault="00B53A06" w:rsidP="00B53A06">
            <w:pPr>
              <w:rPr>
                <w:rFonts w:ascii="Calibri" w:hAnsi="Calibri"/>
                <w:color w:val="000000"/>
                <w:sz w:val="16"/>
                <w:szCs w:val="16"/>
                <w:lang w:val="es-MX" w:eastAsia="es-MX"/>
              </w:rPr>
            </w:pPr>
          </w:p>
        </w:tc>
        <w:tc>
          <w:tcPr>
            <w:tcW w:w="1370" w:type="dxa"/>
            <w:vMerge/>
            <w:tcBorders>
              <w:top w:val="nil"/>
              <w:left w:val="single" w:sz="8" w:space="0" w:color="auto"/>
              <w:bottom w:val="single" w:sz="8" w:space="0" w:color="000000"/>
              <w:right w:val="single" w:sz="8" w:space="0" w:color="auto"/>
            </w:tcBorders>
            <w:vAlign w:val="center"/>
            <w:hideMark/>
          </w:tcPr>
          <w:p w14:paraId="56E2DE26" w14:textId="77777777" w:rsidR="00B53A06" w:rsidRPr="00B53A06" w:rsidRDefault="00B53A06" w:rsidP="00B53A06">
            <w:pPr>
              <w:rPr>
                <w:rFonts w:ascii="Calibri" w:hAnsi="Calibri"/>
                <w:color w:val="000000"/>
                <w:sz w:val="16"/>
                <w:szCs w:val="16"/>
                <w:lang w:val="es-MX" w:eastAsia="es-MX"/>
              </w:rPr>
            </w:pPr>
          </w:p>
        </w:tc>
        <w:tc>
          <w:tcPr>
            <w:tcW w:w="1170" w:type="dxa"/>
            <w:vMerge/>
            <w:tcBorders>
              <w:top w:val="nil"/>
              <w:left w:val="single" w:sz="8" w:space="0" w:color="auto"/>
              <w:bottom w:val="single" w:sz="8" w:space="0" w:color="000000"/>
              <w:right w:val="single" w:sz="8" w:space="0" w:color="auto"/>
            </w:tcBorders>
            <w:vAlign w:val="center"/>
            <w:hideMark/>
          </w:tcPr>
          <w:p w14:paraId="58712C9F" w14:textId="77777777" w:rsidR="00B53A06" w:rsidRPr="00B53A06" w:rsidRDefault="00B53A06" w:rsidP="00B53A06">
            <w:pPr>
              <w:rPr>
                <w:rFonts w:ascii="Calibri" w:hAnsi="Calibri"/>
                <w:color w:val="000000"/>
                <w:sz w:val="16"/>
                <w:szCs w:val="16"/>
                <w:lang w:val="es-MX" w:eastAsia="es-MX"/>
              </w:rPr>
            </w:pPr>
          </w:p>
        </w:tc>
        <w:tc>
          <w:tcPr>
            <w:tcW w:w="700" w:type="dxa"/>
            <w:vMerge/>
            <w:tcBorders>
              <w:top w:val="nil"/>
              <w:left w:val="single" w:sz="8" w:space="0" w:color="auto"/>
              <w:bottom w:val="single" w:sz="8" w:space="0" w:color="000000"/>
              <w:right w:val="single" w:sz="8" w:space="0" w:color="auto"/>
            </w:tcBorders>
            <w:vAlign w:val="center"/>
            <w:hideMark/>
          </w:tcPr>
          <w:p w14:paraId="08C9C148" w14:textId="77777777" w:rsidR="00B53A06" w:rsidRPr="00B53A06" w:rsidRDefault="00B53A06" w:rsidP="00B53A06">
            <w:pPr>
              <w:rPr>
                <w:rFonts w:ascii="Calibri" w:hAnsi="Calibri"/>
                <w:color w:val="000000"/>
                <w:sz w:val="16"/>
                <w:szCs w:val="16"/>
                <w:lang w:val="es-MX" w:eastAsia="es-MX"/>
              </w:rPr>
            </w:pPr>
          </w:p>
        </w:tc>
        <w:tc>
          <w:tcPr>
            <w:tcW w:w="848" w:type="dxa"/>
            <w:vMerge/>
            <w:tcBorders>
              <w:top w:val="nil"/>
              <w:left w:val="single" w:sz="8" w:space="0" w:color="auto"/>
              <w:bottom w:val="single" w:sz="8" w:space="0" w:color="000000"/>
              <w:right w:val="single" w:sz="8" w:space="0" w:color="auto"/>
            </w:tcBorders>
            <w:vAlign w:val="center"/>
            <w:hideMark/>
          </w:tcPr>
          <w:p w14:paraId="3F08A1C0" w14:textId="77777777" w:rsidR="00B53A06" w:rsidRPr="00B53A06" w:rsidRDefault="00B53A06" w:rsidP="00B53A06">
            <w:pPr>
              <w:rPr>
                <w:rFonts w:ascii="Calibri" w:hAnsi="Calibri"/>
                <w:color w:val="000000"/>
                <w:sz w:val="16"/>
                <w:szCs w:val="16"/>
                <w:lang w:val="es-MX" w:eastAsia="es-MX"/>
              </w:rPr>
            </w:pPr>
          </w:p>
        </w:tc>
        <w:tc>
          <w:tcPr>
            <w:tcW w:w="5565" w:type="dxa"/>
            <w:tcBorders>
              <w:top w:val="nil"/>
              <w:left w:val="nil"/>
              <w:bottom w:val="nil"/>
              <w:right w:val="single" w:sz="8" w:space="0" w:color="auto"/>
            </w:tcBorders>
            <w:shd w:val="clear" w:color="auto" w:fill="auto"/>
            <w:vAlign w:val="center"/>
            <w:hideMark/>
          </w:tcPr>
          <w:p w14:paraId="49321E3D"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val="es-MX" w:eastAsia="es-MX"/>
              </w:rPr>
              <w:t>CLASIFICACION DE CORRIENTE CONTINUA  80% CORRIENTE DE RETENCION MAGNETICA 900 AMP</w:t>
            </w:r>
          </w:p>
        </w:tc>
      </w:tr>
      <w:tr w:rsidR="00B53A06" w:rsidRPr="00B53A06" w14:paraId="7A76EEC1" w14:textId="77777777" w:rsidTr="00B53A06">
        <w:trPr>
          <w:trHeight w:val="240"/>
          <w:jc w:val="center"/>
        </w:trPr>
        <w:tc>
          <w:tcPr>
            <w:tcW w:w="736" w:type="dxa"/>
            <w:vMerge/>
            <w:tcBorders>
              <w:top w:val="nil"/>
              <w:left w:val="single" w:sz="8" w:space="0" w:color="auto"/>
              <w:bottom w:val="single" w:sz="8" w:space="0" w:color="000000"/>
              <w:right w:val="single" w:sz="8" w:space="0" w:color="auto"/>
            </w:tcBorders>
            <w:vAlign w:val="center"/>
            <w:hideMark/>
          </w:tcPr>
          <w:p w14:paraId="0EFE9408" w14:textId="77777777" w:rsidR="00B53A06" w:rsidRPr="00B53A06" w:rsidRDefault="00B53A06" w:rsidP="00B53A06">
            <w:pPr>
              <w:rPr>
                <w:rFonts w:ascii="Calibri" w:hAnsi="Calibri"/>
                <w:color w:val="000000"/>
                <w:sz w:val="16"/>
                <w:szCs w:val="16"/>
                <w:lang w:val="es-MX" w:eastAsia="es-MX"/>
              </w:rPr>
            </w:pPr>
          </w:p>
        </w:tc>
        <w:tc>
          <w:tcPr>
            <w:tcW w:w="951" w:type="dxa"/>
            <w:vMerge/>
            <w:tcBorders>
              <w:top w:val="nil"/>
              <w:left w:val="single" w:sz="8" w:space="0" w:color="auto"/>
              <w:bottom w:val="single" w:sz="8" w:space="0" w:color="000000"/>
              <w:right w:val="single" w:sz="8" w:space="0" w:color="auto"/>
            </w:tcBorders>
            <w:vAlign w:val="center"/>
            <w:hideMark/>
          </w:tcPr>
          <w:p w14:paraId="5781A702" w14:textId="77777777" w:rsidR="00B53A06" w:rsidRPr="00B53A06" w:rsidRDefault="00B53A06" w:rsidP="00B53A06">
            <w:pPr>
              <w:rPr>
                <w:rFonts w:ascii="Calibri" w:hAnsi="Calibri"/>
                <w:color w:val="000000"/>
                <w:sz w:val="16"/>
                <w:szCs w:val="16"/>
                <w:lang w:val="es-MX" w:eastAsia="es-MX"/>
              </w:rPr>
            </w:pPr>
          </w:p>
        </w:tc>
        <w:tc>
          <w:tcPr>
            <w:tcW w:w="1370" w:type="dxa"/>
            <w:vMerge/>
            <w:tcBorders>
              <w:top w:val="nil"/>
              <w:left w:val="single" w:sz="8" w:space="0" w:color="auto"/>
              <w:bottom w:val="single" w:sz="8" w:space="0" w:color="000000"/>
              <w:right w:val="single" w:sz="8" w:space="0" w:color="auto"/>
            </w:tcBorders>
            <w:vAlign w:val="center"/>
            <w:hideMark/>
          </w:tcPr>
          <w:p w14:paraId="23F0E918" w14:textId="77777777" w:rsidR="00B53A06" w:rsidRPr="00B53A06" w:rsidRDefault="00B53A06" w:rsidP="00B53A06">
            <w:pPr>
              <w:rPr>
                <w:rFonts w:ascii="Calibri" w:hAnsi="Calibri"/>
                <w:color w:val="000000"/>
                <w:sz w:val="16"/>
                <w:szCs w:val="16"/>
                <w:lang w:val="es-MX" w:eastAsia="es-MX"/>
              </w:rPr>
            </w:pPr>
          </w:p>
        </w:tc>
        <w:tc>
          <w:tcPr>
            <w:tcW w:w="1170" w:type="dxa"/>
            <w:vMerge/>
            <w:tcBorders>
              <w:top w:val="nil"/>
              <w:left w:val="single" w:sz="8" w:space="0" w:color="auto"/>
              <w:bottom w:val="single" w:sz="8" w:space="0" w:color="000000"/>
              <w:right w:val="single" w:sz="8" w:space="0" w:color="auto"/>
            </w:tcBorders>
            <w:vAlign w:val="center"/>
            <w:hideMark/>
          </w:tcPr>
          <w:p w14:paraId="6C2B10BD" w14:textId="77777777" w:rsidR="00B53A06" w:rsidRPr="00B53A06" w:rsidRDefault="00B53A06" w:rsidP="00B53A06">
            <w:pPr>
              <w:rPr>
                <w:rFonts w:ascii="Calibri" w:hAnsi="Calibri"/>
                <w:color w:val="000000"/>
                <w:sz w:val="16"/>
                <w:szCs w:val="16"/>
                <w:lang w:val="es-MX" w:eastAsia="es-MX"/>
              </w:rPr>
            </w:pPr>
          </w:p>
        </w:tc>
        <w:tc>
          <w:tcPr>
            <w:tcW w:w="700" w:type="dxa"/>
            <w:vMerge/>
            <w:tcBorders>
              <w:top w:val="nil"/>
              <w:left w:val="single" w:sz="8" w:space="0" w:color="auto"/>
              <w:bottom w:val="single" w:sz="8" w:space="0" w:color="000000"/>
              <w:right w:val="single" w:sz="8" w:space="0" w:color="auto"/>
            </w:tcBorders>
            <w:vAlign w:val="center"/>
            <w:hideMark/>
          </w:tcPr>
          <w:p w14:paraId="4B2E0664" w14:textId="77777777" w:rsidR="00B53A06" w:rsidRPr="00B53A06" w:rsidRDefault="00B53A06" w:rsidP="00B53A06">
            <w:pPr>
              <w:rPr>
                <w:rFonts w:ascii="Calibri" w:hAnsi="Calibri"/>
                <w:color w:val="000000"/>
                <w:sz w:val="16"/>
                <w:szCs w:val="16"/>
                <w:lang w:val="es-MX" w:eastAsia="es-MX"/>
              </w:rPr>
            </w:pPr>
          </w:p>
        </w:tc>
        <w:tc>
          <w:tcPr>
            <w:tcW w:w="848" w:type="dxa"/>
            <w:vMerge/>
            <w:tcBorders>
              <w:top w:val="nil"/>
              <w:left w:val="single" w:sz="8" w:space="0" w:color="auto"/>
              <w:bottom w:val="single" w:sz="8" w:space="0" w:color="000000"/>
              <w:right w:val="single" w:sz="8" w:space="0" w:color="auto"/>
            </w:tcBorders>
            <w:vAlign w:val="center"/>
            <w:hideMark/>
          </w:tcPr>
          <w:p w14:paraId="3FB7FB2D" w14:textId="77777777" w:rsidR="00B53A06" w:rsidRPr="00B53A06" w:rsidRDefault="00B53A06" w:rsidP="00B53A06">
            <w:pPr>
              <w:rPr>
                <w:rFonts w:ascii="Calibri" w:hAnsi="Calibri"/>
                <w:color w:val="000000"/>
                <w:sz w:val="16"/>
                <w:szCs w:val="16"/>
                <w:lang w:val="es-MX" w:eastAsia="es-MX"/>
              </w:rPr>
            </w:pPr>
          </w:p>
        </w:tc>
        <w:tc>
          <w:tcPr>
            <w:tcW w:w="5565" w:type="dxa"/>
            <w:tcBorders>
              <w:top w:val="nil"/>
              <w:left w:val="nil"/>
              <w:bottom w:val="single" w:sz="8" w:space="0" w:color="auto"/>
              <w:right w:val="single" w:sz="8" w:space="0" w:color="auto"/>
            </w:tcBorders>
            <w:shd w:val="clear" w:color="auto" w:fill="auto"/>
            <w:vAlign w:val="center"/>
            <w:hideMark/>
          </w:tcPr>
          <w:p w14:paraId="102BC6D1" w14:textId="77777777" w:rsidR="00B53A06" w:rsidRPr="00B53A06" w:rsidRDefault="00B53A06" w:rsidP="00B53A06">
            <w:pPr>
              <w:jc w:val="both"/>
              <w:rPr>
                <w:rFonts w:ascii="Calibri" w:hAnsi="Calibri"/>
                <w:color w:val="000000"/>
                <w:sz w:val="16"/>
                <w:szCs w:val="16"/>
                <w:lang w:val="es-MX" w:eastAsia="es-MX"/>
              </w:rPr>
            </w:pPr>
            <w:r w:rsidRPr="00B53A06">
              <w:rPr>
                <w:rFonts w:ascii="Calibri" w:hAnsi="Calibri"/>
                <w:color w:val="000000"/>
                <w:sz w:val="16"/>
                <w:szCs w:val="16"/>
                <w:lang w:val="es-MX" w:eastAsia="es-MX"/>
              </w:rPr>
              <w:t>CORRIENTE DE DISPARO  1700 AMP</w:t>
            </w:r>
          </w:p>
        </w:tc>
      </w:tr>
    </w:tbl>
    <w:p w14:paraId="41EA5EFB" w14:textId="77777777" w:rsidR="00B53A06" w:rsidRDefault="00B53A06" w:rsidP="008749E7">
      <w:pPr>
        <w:tabs>
          <w:tab w:val="left" w:pos="2760"/>
        </w:tabs>
        <w:jc w:val="center"/>
        <w:rPr>
          <w:rFonts w:ascii="Calibri" w:hAnsi="Calibri" w:cs="Arial"/>
          <w:b/>
          <w:sz w:val="22"/>
          <w:szCs w:val="18"/>
          <w:lang w:val="es-MX"/>
        </w:rPr>
      </w:pPr>
    </w:p>
    <w:p w14:paraId="0EDDDACB" w14:textId="77777777" w:rsidR="00DA3E3F" w:rsidRPr="005C1112" w:rsidRDefault="00DA3E3F" w:rsidP="008749E7">
      <w:pPr>
        <w:tabs>
          <w:tab w:val="left" w:pos="2760"/>
        </w:tabs>
        <w:jc w:val="center"/>
        <w:rPr>
          <w:rFonts w:ascii="Calibri" w:hAnsi="Calibri" w:cs="Arial"/>
          <w:b/>
          <w:sz w:val="22"/>
          <w:szCs w:val="18"/>
        </w:rPr>
      </w:pPr>
    </w:p>
    <w:p w14:paraId="591CDABF" w14:textId="77777777" w:rsidR="00237C3A" w:rsidRDefault="00237C3A" w:rsidP="008749E7">
      <w:pPr>
        <w:tabs>
          <w:tab w:val="left" w:pos="2760"/>
        </w:tabs>
        <w:jc w:val="center"/>
        <w:rPr>
          <w:rFonts w:ascii="Calibri" w:hAnsi="Calibri" w:cs="Arial"/>
          <w:b/>
          <w:sz w:val="22"/>
          <w:szCs w:val="18"/>
          <w:lang w:val="es-MX"/>
        </w:rPr>
      </w:pPr>
    </w:p>
    <w:p w14:paraId="43A1E38F" w14:textId="77777777" w:rsidR="007B4233" w:rsidRPr="00007CCB" w:rsidRDefault="007B4233"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85630B">
        <w:trPr>
          <w:jc w:val="center"/>
        </w:trPr>
        <w:tc>
          <w:tcPr>
            <w:tcW w:w="7371" w:type="dxa"/>
            <w:tcBorders>
              <w:bottom w:val="nil"/>
            </w:tcBorders>
            <w:shd w:val="clear" w:color="auto" w:fill="7030A0"/>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6AC57468" w:rsidR="00507C76" w:rsidRPr="002522C8" w:rsidRDefault="00507C76" w:rsidP="00507C76">
            <w:pPr>
              <w:jc w:val="center"/>
              <w:rPr>
                <w:rFonts w:ascii="Calibri" w:hAnsi="Calibri" w:cs="Arial"/>
                <w:b/>
              </w:rPr>
            </w:pPr>
            <w:r w:rsidRPr="00F900C5">
              <w:rPr>
                <w:rFonts w:ascii="Calibri" w:hAnsi="Calibri" w:cs="Arial"/>
                <w:bCs/>
              </w:rPr>
              <w:t xml:space="preserve">No. </w:t>
            </w:r>
            <w:r w:rsidR="00913821">
              <w:rPr>
                <w:rFonts w:ascii="Calibri" w:hAnsi="Calibri"/>
                <w:b/>
                <w:bCs/>
              </w:rPr>
              <w:t>LP-919044992-</w:t>
            </w:r>
            <w:r w:rsidR="00CE1E46">
              <w:rPr>
                <w:rFonts w:ascii="Calibri" w:hAnsi="Calibri"/>
                <w:b/>
                <w:bCs/>
              </w:rPr>
              <w:t>N39-2021</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85630B">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7030A0"/>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7030A0"/>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7030A0"/>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416315CF" w14:textId="77777777" w:rsidR="00BA09CD" w:rsidRPr="002522C8"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85630B">
        <w:trPr>
          <w:jc w:val="center"/>
        </w:trPr>
        <w:tc>
          <w:tcPr>
            <w:tcW w:w="7371" w:type="dxa"/>
            <w:tcBorders>
              <w:bottom w:val="nil"/>
            </w:tcBorders>
            <w:shd w:val="clear" w:color="auto" w:fill="7030A0"/>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57598D28" w:rsidR="00BA09CD" w:rsidRPr="009A4F2F" w:rsidRDefault="00BA09CD" w:rsidP="00A43EF8">
            <w:pPr>
              <w:jc w:val="center"/>
              <w:rPr>
                <w:rFonts w:ascii="Calibri" w:hAnsi="Calibri" w:cs="Arial"/>
              </w:rPr>
            </w:pPr>
            <w:r w:rsidRPr="00981037">
              <w:rPr>
                <w:rFonts w:ascii="Calibri" w:hAnsi="Calibri" w:cs="Arial"/>
                <w:bCs/>
              </w:rPr>
              <w:t xml:space="preserve">No. </w:t>
            </w:r>
            <w:r w:rsidR="00913821">
              <w:rPr>
                <w:rFonts w:ascii="Calibri" w:hAnsi="Calibri"/>
                <w:bCs/>
              </w:rPr>
              <w:t>LP-919044992-</w:t>
            </w:r>
            <w:r w:rsidR="00CE1E46">
              <w:rPr>
                <w:rFonts w:ascii="Calibri" w:hAnsi="Calibri"/>
                <w:bCs/>
              </w:rPr>
              <w:t>N39-2021</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8563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85630B">
        <w:trPr>
          <w:jc w:val="center"/>
        </w:trPr>
        <w:tc>
          <w:tcPr>
            <w:tcW w:w="3083" w:type="dxa"/>
            <w:tcBorders>
              <w:bottom w:val="single" w:sz="4" w:space="0" w:color="auto"/>
            </w:tcBorders>
            <w:shd w:val="clear" w:color="auto" w:fill="7030A0"/>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85630B">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85630B">
        <w:trPr>
          <w:jc w:val="center"/>
        </w:trPr>
        <w:tc>
          <w:tcPr>
            <w:tcW w:w="7102" w:type="dxa"/>
            <w:tcBorders>
              <w:bottom w:val="nil"/>
            </w:tcBorders>
            <w:shd w:val="clear" w:color="auto" w:fill="7030A0"/>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7030A0"/>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23D94AC3"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913821">
              <w:rPr>
                <w:rFonts w:ascii="Calibri" w:hAnsi="Calibri" w:cs="Arial"/>
                <w:bCs/>
                <w:u w:val="single"/>
              </w:rPr>
              <w:t>LP-919044992-</w:t>
            </w:r>
            <w:r w:rsidR="00CE1E46">
              <w:rPr>
                <w:rFonts w:ascii="Calibri" w:hAnsi="Calibri" w:cs="Arial"/>
                <w:bCs/>
                <w:u w:val="single"/>
              </w:rPr>
              <w:t>N39-2021</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85630B">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85630B">
        <w:trPr>
          <w:trHeight w:val="371"/>
          <w:jc w:val="center"/>
        </w:trPr>
        <w:tc>
          <w:tcPr>
            <w:tcW w:w="1606" w:type="dxa"/>
            <w:tcBorders>
              <w:top w:val="single" w:sz="6" w:space="0" w:color="auto"/>
              <w:left w:val="single" w:sz="6" w:space="0" w:color="auto"/>
              <w:right w:val="single" w:sz="6" w:space="0" w:color="auto"/>
            </w:tcBorders>
            <w:shd w:val="clear" w:color="auto" w:fill="7030A0"/>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7030A0"/>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7030A0"/>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7030A0"/>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7030A0"/>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7030A0"/>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85630B">
        <w:trPr>
          <w:trHeight w:val="209"/>
        </w:trPr>
        <w:tc>
          <w:tcPr>
            <w:tcW w:w="1663" w:type="pct"/>
            <w:shd w:val="clear" w:color="auto" w:fill="7030A0"/>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7030A0"/>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7030A0"/>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85630B">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77777777" w:rsidR="003B3E89" w:rsidRPr="00183705" w:rsidRDefault="002A7979" w:rsidP="003B3E89">
      <w:pPr>
        <w:rPr>
          <w:rFonts w:ascii="Calibri" w:hAnsi="Calibri" w:cs="Arial"/>
          <w:b/>
        </w:rPr>
      </w:pPr>
      <w:r>
        <w:rPr>
          <w:rFonts w:ascii="Calibri" w:hAnsi="Calibri" w:cs="Arial"/>
          <w:b/>
        </w:rPr>
        <w:t>C.P. AARÓN SERRATO ARAOZ</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43355FD2" w14:textId="77777777" w:rsidR="00BA09CD" w:rsidRPr="00C40ADF" w:rsidRDefault="00BA09CD"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85630B">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7777777" w:rsidR="00CA04EA" w:rsidRPr="00B63CD0" w:rsidRDefault="002A7979" w:rsidP="00CA04EA">
      <w:pPr>
        <w:pStyle w:val="Default"/>
        <w:rPr>
          <w:rFonts w:ascii="Calibri" w:hAnsi="Calibri" w:cs="Calibri"/>
          <w:b/>
          <w:sz w:val="20"/>
          <w:szCs w:val="20"/>
        </w:rPr>
      </w:pPr>
      <w:r>
        <w:rPr>
          <w:rFonts w:ascii="Calibri" w:hAnsi="Calibri" w:cs="Arial"/>
          <w:b/>
          <w:sz w:val="20"/>
          <w:szCs w:val="20"/>
        </w:rPr>
        <w:t>C.P. AARÓN SERRATO ARAOZ</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7B959434"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13821">
        <w:rPr>
          <w:rFonts w:ascii="Calibri" w:hAnsi="Calibri" w:cs="Calibri"/>
          <w:b/>
          <w:bCs/>
          <w:sz w:val="20"/>
          <w:szCs w:val="20"/>
        </w:rPr>
        <w:t>LP-919044992-</w:t>
      </w:r>
      <w:r w:rsidR="00CE1E46">
        <w:rPr>
          <w:rFonts w:ascii="Calibri" w:hAnsi="Calibri" w:cs="Calibri"/>
          <w:b/>
          <w:bCs/>
          <w:sz w:val="20"/>
          <w:szCs w:val="20"/>
        </w:rPr>
        <w:t>N39-2021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D82ECDF"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INFORMACIÓN SOBRE LA COMPAÑIA</w:t>
      </w:r>
    </w:p>
    <w:p w14:paraId="42C5E61A" w14:textId="77777777" w:rsidR="00913821" w:rsidRPr="002128B5" w:rsidRDefault="00913821" w:rsidP="00913821">
      <w:pPr>
        <w:jc w:val="center"/>
        <w:rPr>
          <w:rFonts w:ascii="Calibri" w:hAnsi="Calibri" w:cs="Arial"/>
          <w:b/>
          <w:sz w:val="16"/>
          <w:szCs w:val="16"/>
          <w:u w:val="single"/>
        </w:rPr>
      </w:pPr>
    </w:p>
    <w:p w14:paraId="3D194B09" w14:textId="21B13F21" w:rsidR="00913821" w:rsidRPr="002128B5" w:rsidRDefault="00913821" w:rsidP="0091382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E607F13" w14:textId="77777777" w:rsidR="00913821" w:rsidRPr="002128B5" w:rsidRDefault="00913821" w:rsidP="00913821">
      <w:pPr>
        <w:tabs>
          <w:tab w:val="left" w:pos="1985"/>
        </w:tabs>
        <w:jc w:val="both"/>
        <w:rPr>
          <w:rFonts w:ascii="Calibri" w:hAnsi="Calibri" w:cs="Arial"/>
          <w:sz w:val="16"/>
          <w:szCs w:val="16"/>
        </w:rPr>
      </w:pPr>
    </w:p>
    <w:p w14:paraId="26F7B779"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08465FF2"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EDB893B" w14:textId="77777777" w:rsidR="00913821" w:rsidRPr="002128B5" w:rsidRDefault="00913821" w:rsidP="00913821">
      <w:pPr>
        <w:tabs>
          <w:tab w:val="left" w:pos="1985"/>
        </w:tabs>
        <w:jc w:val="both"/>
        <w:rPr>
          <w:rFonts w:ascii="Calibri" w:hAnsi="Calibri" w:cs="Arial"/>
          <w:sz w:val="16"/>
          <w:szCs w:val="16"/>
        </w:rPr>
      </w:pPr>
    </w:p>
    <w:p w14:paraId="172C4665"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8955FBE"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586C7B4"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0EA80967" w14:textId="77777777" w:rsidR="00913821" w:rsidRPr="002128B5" w:rsidRDefault="00913821" w:rsidP="0091382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7D730E"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AB3DA97"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0D5D263"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5F4D948" w14:textId="33DAC852" w:rsidR="00913821" w:rsidRPr="002128B5" w:rsidRDefault="00913821" w:rsidP="00913821">
      <w:pPr>
        <w:jc w:val="both"/>
        <w:rPr>
          <w:rFonts w:ascii="Calibri" w:hAnsi="Calibri" w:cs="Arial"/>
          <w:sz w:val="16"/>
          <w:szCs w:val="16"/>
        </w:rPr>
      </w:pPr>
      <w:r w:rsidRPr="002128B5">
        <w:rPr>
          <w:rFonts w:ascii="Calibri" w:hAnsi="Calibri" w:cs="Arial"/>
          <w:sz w:val="16"/>
          <w:szCs w:val="16"/>
        </w:rPr>
        <w:t>Relación de accionistas. -</w:t>
      </w:r>
    </w:p>
    <w:p w14:paraId="4D409DA2"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2EC4111"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Descripción del objeto social:</w:t>
      </w:r>
    </w:p>
    <w:p w14:paraId="7C89149F"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Reformas al acta constitutiva:</w:t>
      </w:r>
    </w:p>
    <w:p w14:paraId="31E903BC"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Monto de ventas totales del Ejercicio Fiscal 2020:</w:t>
      </w:r>
    </w:p>
    <w:p w14:paraId="53411365"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del apoderado o representante:</w:t>
      </w:r>
    </w:p>
    <w:p w14:paraId="0291EA34" w14:textId="6A239A48"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32D27E92"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Escritura pública número: Fecha:</w:t>
      </w:r>
    </w:p>
    <w:p w14:paraId="504E6AED"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B68E64E" w14:textId="77777777" w:rsidR="00913821" w:rsidRPr="002128B5" w:rsidRDefault="00913821" w:rsidP="0091382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25820DE" w14:textId="77777777" w:rsidR="00913821" w:rsidRPr="002128B5" w:rsidRDefault="00913821" w:rsidP="00913821">
      <w:pPr>
        <w:jc w:val="center"/>
        <w:rPr>
          <w:rFonts w:ascii="Calibri" w:hAnsi="Calibri" w:cs="Arial"/>
          <w:sz w:val="16"/>
          <w:szCs w:val="16"/>
        </w:rPr>
      </w:pPr>
    </w:p>
    <w:p w14:paraId="79F1B917"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(Lugar y fecha)</w:t>
      </w:r>
    </w:p>
    <w:p w14:paraId="49569C65"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Protesto lo necesario.</w:t>
      </w:r>
    </w:p>
    <w:p w14:paraId="1ABA9E0B" w14:textId="77777777" w:rsidR="00913821" w:rsidRPr="002128B5" w:rsidRDefault="00913821" w:rsidP="00913821">
      <w:pPr>
        <w:jc w:val="center"/>
        <w:rPr>
          <w:rFonts w:ascii="Calibri" w:hAnsi="Calibri" w:cs="Arial"/>
          <w:b/>
          <w:sz w:val="16"/>
          <w:szCs w:val="16"/>
        </w:rPr>
      </w:pPr>
      <w:r w:rsidRPr="002128B5">
        <w:rPr>
          <w:rFonts w:ascii="Calibri" w:hAnsi="Calibri" w:cs="Arial"/>
          <w:b/>
          <w:sz w:val="16"/>
          <w:szCs w:val="16"/>
        </w:rPr>
        <w:t>(firma)</w:t>
      </w:r>
    </w:p>
    <w:p w14:paraId="044DCD30" w14:textId="77777777" w:rsidR="00913821" w:rsidRPr="001C3B83" w:rsidRDefault="00913821" w:rsidP="0091382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7C55EF7" w14:textId="02BA95F7" w:rsidR="00913821" w:rsidRPr="002128B5" w:rsidRDefault="00913821" w:rsidP="00913821">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9D8E9DF" w14:textId="77777777" w:rsidR="00913821" w:rsidRPr="002128B5" w:rsidRDefault="00913821" w:rsidP="00913821">
      <w:pPr>
        <w:numPr>
          <w:ilvl w:val="0"/>
          <w:numId w:val="31"/>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190D613" w14:textId="77777777" w:rsidR="00913821" w:rsidRPr="002128B5" w:rsidRDefault="00913821" w:rsidP="00913821">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C714403" w14:textId="77777777" w:rsidR="00913821" w:rsidRPr="00733D32" w:rsidRDefault="00913821" w:rsidP="00913821">
      <w:pPr>
        <w:numPr>
          <w:ilvl w:val="0"/>
          <w:numId w:val="31"/>
        </w:numPr>
        <w:ind w:left="284" w:hanging="284"/>
        <w:jc w:val="both"/>
        <w:rPr>
          <w:rFonts w:ascii="Calibri" w:hAnsi="Calibri"/>
          <w:sz w:val="14"/>
          <w:szCs w:val="14"/>
        </w:rPr>
      </w:pPr>
      <w:r w:rsidRPr="00733D32">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35B1AC5" w14:textId="77777777" w:rsidR="0016531D" w:rsidRPr="00733D32" w:rsidRDefault="00913821" w:rsidP="0016531D">
      <w:pPr>
        <w:numPr>
          <w:ilvl w:val="0"/>
          <w:numId w:val="31"/>
        </w:numPr>
        <w:ind w:left="284" w:hanging="284"/>
        <w:jc w:val="both"/>
        <w:rPr>
          <w:rFonts w:ascii="Calibri" w:hAnsi="Calibri"/>
          <w:sz w:val="14"/>
          <w:szCs w:val="14"/>
        </w:rPr>
      </w:pPr>
      <w:r w:rsidRPr="00733D32">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16531D" w:rsidRPr="00733D32">
        <w:rPr>
          <w:rFonts w:ascii="Calibri" w:hAnsi="Calibri"/>
          <w:sz w:val="14"/>
          <w:szCs w:val="14"/>
        </w:rPr>
        <w:t>, 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04AE7E8" w14:textId="33DC7D73" w:rsidR="00913821" w:rsidRPr="002128B5" w:rsidRDefault="00913821" w:rsidP="00913821">
      <w:pPr>
        <w:numPr>
          <w:ilvl w:val="0"/>
          <w:numId w:val="31"/>
        </w:numPr>
        <w:ind w:left="284" w:hanging="284"/>
        <w:jc w:val="both"/>
        <w:rPr>
          <w:rFonts w:ascii="Calibri" w:hAnsi="Calibri"/>
          <w:sz w:val="14"/>
          <w:szCs w:val="14"/>
        </w:rPr>
      </w:pPr>
      <w:r w:rsidRPr="00733D32">
        <w:rPr>
          <w:rFonts w:ascii="Calibri" w:hAnsi="Calibri"/>
          <w:sz w:val="14"/>
          <w:szCs w:val="14"/>
        </w:rPr>
        <w:t>Tratándose de Personas Físicas: Deberá acreditar su personalidad a través de: Constancia de alta en la Secretaría de Hacienda y Crédito Público, identificación oficial con fotografía, acta de nacimiento o en su caso</w:t>
      </w:r>
      <w:r w:rsidRPr="002128B5">
        <w:rPr>
          <w:rFonts w:ascii="Calibri" w:hAnsi="Calibri"/>
          <w:sz w:val="14"/>
          <w:szCs w:val="14"/>
        </w:rPr>
        <w:t xml:space="preserve"> de naturalización y comprobante de domicilio fiscal actualizado y el del establecimiento donde realicen sus principales operaciones en caso de ser diferente al domicilio fiscal. </w:t>
      </w:r>
    </w:p>
    <w:p w14:paraId="24AF72D5" w14:textId="77777777" w:rsidR="00913821" w:rsidRPr="002128B5" w:rsidRDefault="00913821" w:rsidP="0091382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9D51268" w14:textId="77777777" w:rsidR="00913821" w:rsidRDefault="00913821" w:rsidP="00913821">
      <w:pPr>
        <w:jc w:val="both"/>
        <w:rPr>
          <w:rFonts w:ascii="Calibri" w:hAnsi="Calibri" w:cs="Arial"/>
          <w:b/>
          <w:i/>
          <w:sz w:val="18"/>
        </w:rPr>
      </w:pPr>
    </w:p>
    <w:p w14:paraId="7E300ABD" w14:textId="77777777" w:rsidR="00913821" w:rsidRDefault="00913821" w:rsidP="00913821">
      <w:pPr>
        <w:jc w:val="both"/>
        <w:rPr>
          <w:rFonts w:ascii="Calibri" w:hAnsi="Calibri" w:cs="Arial"/>
          <w:b/>
          <w:i/>
          <w:sz w:val="18"/>
        </w:rPr>
      </w:pPr>
    </w:p>
    <w:p w14:paraId="1418ECEC" w14:textId="77777777" w:rsidR="00913821" w:rsidRDefault="00913821" w:rsidP="00913821">
      <w:pPr>
        <w:jc w:val="both"/>
        <w:rPr>
          <w:rFonts w:ascii="Calibri" w:hAnsi="Calibri" w:cs="Arial"/>
          <w:b/>
          <w:i/>
          <w:sz w:val="18"/>
        </w:rPr>
      </w:pPr>
    </w:p>
    <w:p w14:paraId="1B45E1BE" w14:textId="77777777" w:rsidR="00913821" w:rsidRDefault="00913821" w:rsidP="00913821">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0DDBF41B"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77777777" w:rsidR="00913821" w:rsidRPr="00AB17B1" w:rsidRDefault="00913821" w:rsidP="00913821">
      <w:pPr>
        <w:pStyle w:val="Default"/>
        <w:rPr>
          <w:rFonts w:ascii="Calibri" w:hAnsi="Calibri" w:cs="Calibri"/>
          <w:b/>
          <w:sz w:val="18"/>
          <w:szCs w:val="18"/>
        </w:rPr>
      </w:pPr>
      <w:r w:rsidRPr="00AB17B1">
        <w:rPr>
          <w:rFonts w:asciiTheme="minorHAnsi" w:hAnsiTheme="minorHAnsi" w:cs="Arial"/>
          <w:b/>
          <w:sz w:val="18"/>
          <w:szCs w:val="18"/>
        </w:rPr>
        <w:t>C.P. AARON SERRATO ARAOZ</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91382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7777777" w:rsidR="00913821" w:rsidRPr="00AB17B1" w:rsidRDefault="00913821" w:rsidP="00913821">
      <w:pPr>
        <w:pStyle w:val="Default"/>
        <w:rPr>
          <w:rFonts w:ascii="Calibri" w:hAnsi="Calibri" w:cs="Calibri"/>
          <w:b/>
          <w:sz w:val="18"/>
          <w:szCs w:val="18"/>
        </w:rPr>
      </w:pPr>
      <w:r w:rsidRPr="00AB17B1">
        <w:rPr>
          <w:rFonts w:asciiTheme="minorHAnsi" w:hAnsiTheme="minorHAnsi" w:cs="Arial"/>
          <w:b/>
          <w:sz w:val="18"/>
          <w:szCs w:val="18"/>
        </w:rPr>
        <w:t>C.P. AARON SERRATO ARAOZ</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77777777" w:rsidR="00CA04EA" w:rsidRPr="00183705" w:rsidRDefault="002A7979" w:rsidP="00CA04EA">
      <w:pPr>
        <w:autoSpaceDE w:val="0"/>
        <w:autoSpaceDN w:val="0"/>
        <w:adjustRightInd w:val="0"/>
        <w:rPr>
          <w:rFonts w:ascii="Calibri" w:hAnsi="Calibri" w:cs="Calibri"/>
          <w:b/>
        </w:rPr>
      </w:pPr>
      <w:r>
        <w:rPr>
          <w:rFonts w:ascii="Calibri" w:hAnsi="Calibri" w:cs="Arial"/>
          <w:b/>
        </w:rPr>
        <w:t>C.P. AARÓN SERRATO ARAOZ</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6A4FFF38"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913821">
        <w:rPr>
          <w:rFonts w:ascii="Calibri" w:hAnsi="Calibri" w:cs="Calibri"/>
          <w:b/>
          <w:u w:val="single"/>
        </w:rPr>
        <w:t>LP-919044992-</w:t>
      </w:r>
      <w:r w:rsidR="00CE1E46">
        <w:rPr>
          <w:rFonts w:ascii="Calibri" w:hAnsi="Calibri" w:cs="Calibri"/>
          <w:b/>
          <w:u w:val="single"/>
        </w:rPr>
        <w:t>N39-2021</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85630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05665C">
      <w:pPr>
        <w:pStyle w:val="NormalWeb"/>
        <w:numPr>
          <w:ilvl w:val="0"/>
          <w:numId w:val="2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D207816" w14:textId="77777777" w:rsidR="00B53A06" w:rsidRDefault="0005665C" w:rsidP="00B53A06">
      <w:pPr>
        <w:pStyle w:val="NormalWeb"/>
        <w:numPr>
          <w:ilvl w:val="0"/>
          <w:numId w:val="2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CE1E46">
        <w:rPr>
          <w:rFonts w:ascii="Calibri" w:hAnsi="Calibri" w:cs="Tahoma"/>
          <w:color w:val="000000"/>
          <w:sz w:val="16"/>
          <w:szCs w:val="16"/>
        </w:rPr>
        <w:t>MATERIAL ELÉCTRICO</w:t>
      </w:r>
      <w:r w:rsidRPr="008E13E4">
        <w:rPr>
          <w:rFonts w:ascii="Calibri" w:hAnsi="Calibri" w:cs="Tahoma"/>
          <w:color w:val="000000"/>
          <w:sz w:val="16"/>
          <w:szCs w:val="16"/>
        </w:rPr>
        <w:t>, por un importe de (monto total del contrato incluyendo el I.V.A).</w:t>
      </w:r>
    </w:p>
    <w:p w14:paraId="5131AD7F" w14:textId="77777777" w:rsidR="00B53A06" w:rsidRDefault="00B53A06" w:rsidP="00B53A06">
      <w:pPr>
        <w:pStyle w:val="Prrafodelista"/>
        <w:rPr>
          <w:rFonts w:ascii="Calibri" w:hAnsi="Calibri" w:cs="Tahoma"/>
          <w:color w:val="000000"/>
          <w:sz w:val="16"/>
          <w:szCs w:val="16"/>
        </w:rPr>
      </w:pPr>
    </w:p>
    <w:p w14:paraId="3D57B6A7" w14:textId="77777777" w:rsidR="00B53A06" w:rsidRDefault="0005665C" w:rsidP="00B53A06">
      <w:pPr>
        <w:pStyle w:val="NormalWeb"/>
        <w:numPr>
          <w:ilvl w:val="0"/>
          <w:numId w:val="29"/>
        </w:numPr>
        <w:spacing w:before="0" w:beforeAutospacing="0" w:after="0" w:afterAutospacing="0"/>
        <w:jc w:val="both"/>
        <w:rPr>
          <w:rFonts w:ascii="Calibri" w:hAnsi="Calibri" w:cs="Tahoma"/>
          <w:color w:val="000000"/>
          <w:sz w:val="16"/>
          <w:szCs w:val="16"/>
        </w:rPr>
      </w:pPr>
      <w:r w:rsidRPr="00B53A06">
        <w:rPr>
          <w:rFonts w:ascii="Calibri" w:hAnsi="Calibri" w:cs="Tahoma"/>
          <w:color w:val="000000"/>
          <w:sz w:val="16"/>
          <w:szCs w:val="16"/>
        </w:rPr>
        <w:t xml:space="preserve">Que la Fianza se otorga en los términos del presente contrato, para garantizar todas y cada una de las obligaciones derivadas de la Licitación Pública </w:t>
      </w:r>
      <w:r w:rsidR="008A00C2" w:rsidRPr="00B53A06">
        <w:rPr>
          <w:rFonts w:ascii="Calibri" w:hAnsi="Calibri" w:cs="Tahoma"/>
          <w:color w:val="000000"/>
          <w:sz w:val="16"/>
          <w:szCs w:val="16"/>
        </w:rPr>
        <w:t>Na</w:t>
      </w:r>
      <w:r w:rsidRPr="00B53A06">
        <w:rPr>
          <w:rFonts w:ascii="Calibri" w:hAnsi="Calibri" w:cs="Tahoma"/>
          <w:color w:val="000000"/>
          <w:sz w:val="16"/>
          <w:szCs w:val="16"/>
        </w:rPr>
        <w:t>cional.</w:t>
      </w:r>
    </w:p>
    <w:p w14:paraId="4CCBCDFC" w14:textId="77777777" w:rsidR="00B53A06" w:rsidRDefault="00B53A06" w:rsidP="00B53A06">
      <w:pPr>
        <w:pStyle w:val="Prrafodelista"/>
        <w:rPr>
          <w:rFonts w:ascii="Calibri" w:hAnsi="Calibri" w:cs="Tahoma"/>
          <w:color w:val="000000"/>
          <w:sz w:val="16"/>
          <w:szCs w:val="16"/>
        </w:rPr>
      </w:pPr>
    </w:p>
    <w:p w14:paraId="74329A97" w14:textId="77777777" w:rsidR="00B53A06" w:rsidRDefault="0005665C" w:rsidP="00B53A06">
      <w:pPr>
        <w:pStyle w:val="NormalWeb"/>
        <w:numPr>
          <w:ilvl w:val="0"/>
          <w:numId w:val="29"/>
        </w:numPr>
        <w:spacing w:before="0" w:beforeAutospacing="0" w:after="0" w:afterAutospacing="0"/>
        <w:jc w:val="both"/>
        <w:rPr>
          <w:rFonts w:ascii="Calibri" w:hAnsi="Calibri" w:cs="Tahoma"/>
          <w:color w:val="000000"/>
          <w:sz w:val="16"/>
          <w:szCs w:val="16"/>
        </w:rPr>
      </w:pPr>
      <w:r w:rsidRPr="00B53A06">
        <w:rPr>
          <w:rFonts w:ascii="Calibri" w:hAnsi="Calibri" w:cs="Tahoma"/>
          <w:color w:val="000000"/>
          <w:sz w:val="16"/>
          <w:szCs w:val="16"/>
        </w:rPr>
        <w:t xml:space="preserve">Que la Fianza estará en vigor por un año, y en el caso de defectos y/o responsabilidades imputables a </w:t>
      </w:r>
      <w:r w:rsidRPr="00B53A06">
        <w:rPr>
          <w:rFonts w:ascii="Calibri" w:hAnsi="Calibri" w:cs="Tahoma"/>
          <w:b/>
          <w:color w:val="000000"/>
          <w:sz w:val="16"/>
          <w:szCs w:val="16"/>
        </w:rPr>
        <w:t>“EL PROVEEDOR”</w:t>
      </w:r>
      <w:r w:rsidRPr="00B53A06">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340521" w14:textId="77777777" w:rsidR="00B53A06" w:rsidRDefault="00B53A06" w:rsidP="00B53A06">
      <w:pPr>
        <w:pStyle w:val="Prrafodelista"/>
        <w:rPr>
          <w:rFonts w:ascii="Calibri" w:hAnsi="Calibri" w:cs="Tahoma"/>
          <w:color w:val="000000"/>
          <w:sz w:val="16"/>
          <w:szCs w:val="16"/>
        </w:rPr>
      </w:pPr>
    </w:p>
    <w:p w14:paraId="000DABE8" w14:textId="77777777" w:rsidR="00B53A06" w:rsidRPr="00B53A06" w:rsidRDefault="0005665C" w:rsidP="00C70B79">
      <w:pPr>
        <w:pStyle w:val="NormalWeb"/>
        <w:numPr>
          <w:ilvl w:val="0"/>
          <w:numId w:val="29"/>
        </w:numPr>
        <w:spacing w:before="0" w:beforeAutospacing="0" w:after="0" w:afterAutospacing="0"/>
        <w:jc w:val="both"/>
        <w:rPr>
          <w:color w:val="000000"/>
          <w:sz w:val="16"/>
          <w:szCs w:val="16"/>
        </w:rPr>
      </w:pPr>
      <w:r w:rsidRPr="00B53A06">
        <w:rPr>
          <w:rFonts w:ascii="Calibri" w:hAnsi="Calibri" w:cs="Tahoma"/>
          <w:color w:val="000000"/>
          <w:sz w:val="16"/>
          <w:szCs w:val="16"/>
        </w:rPr>
        <w:t xml:space="preserve">Que esta fianza continuará vigente en el caso de que se otorgue prórroga a </w:t>
      </w:r>
      <w:r w:rsidRPr="00B53A06">
        <w:rPr>
          <w:rFonts w:ascii="Calibri" w:hAnsi="Calibri" w:cs="Tahoma"/>
          <w:b/>
          <w:color w:val="000000"/>
          <w:sz w:val="16"/>
          <w:szCs w:val="16"/>
        </w:rPr>
        <w:t xml:space="preserve">“EL PROVEEDOR” </w:t>
      </w:r>
      <w:r w:rsidRPr="00B53A06">
        <w:rPr>
          <w:rFonts w:ascii="Calibri" w:hAnsi="Calibri" w:cs="Tahoma"/>
          <w:color w:val="000000"/>
          <w:sz w:val="16"/>
          <w:szCs w:val="16"/>
        </w:rPr>
        <w:t xml:space="preserve">para el cumplimiento de las obligaciones que se afianzan, aun cuando haya sido solicitada y autorizada extemporáneamente. </w:t>
      </w:r>
    </w:p>
    <w:p w14:paraId="3B2C8342" w14:textId="77777777" w:rsidR="00B53A06" w:rsidRDefault="00B53A06" w:rsidP="00B53A06">
      <w:pPr>
        <w:pStyle w:val="Prrafodelista"/>
        <w:rPr>
          <w:rFonts w:ascii="Calibri" w:hAnsi="Calibri" w:cs="Tahoma"/>
          <w:color w:val="000000"/>
          <w:sz w:val="16"/>
          <w:szCs w:val="16"/>
        </w:rPr>
      </w:pPr>
    </w:p>
    <w:p w14:paraId="14B2DF55" w14:textId="77777777" w:rsidR="00B53A06" w:rsidRPr="00B53A06" w:rsidRDefault="0005665C" w:rsidP="00B01574">
      <w:pPr>
        <w:pStyle w:val="NormalWeb"/>
        <w:numPr>
          <w:ilvl w:val="0"/>
          <w:numId w:val="29"/>
        </w:numPr>
        <w:spacing w:before="0" w:beforeAutospacing="0" w:after="0" w:afterAutospacing="0"/>
        <w:jc w:val="both"/>
        <w:rPr>
          <w:color w:val="000000"/>
          <w:sz w:val="16"/>
          <w:szCs w:val="16"/>
        </w:rPr>
      </w:pPr>
      <w:r w:rsidRPr="00B53A06">
        <w:rPr>
          <w:rFonts w:ascii="Calibri" w:hAnsi="Calibri" w:cs="Tahoma"/>
          <w:color w:val="000000"/>
          <w:sz w:val="16"/>
          <w:szCs w:val="16"/>
        </w:rPr>
        <w:t xml:space="preserve">Que sólo podrá ser cancelada mediante aviso por escrito de </w:t>
      </w:r>
      <w:r w:rsidRPr="00B53A06">
        <w:rPr>
          <w:rFonts w:ascii="Calibri" w:hAnsi="Calibri" w:cs="Tahoma"/>
          <w:b/>
          <w:color w:val="000000"/>
          <w:sz w:val="16"/>
          <w:szCs w:val="16"/>
        </w:rPr>
        <w:t>“S.S.N.L.”</w:t>
      </w:r>
      <w:r w:rsidRPr="00B53A06">
        <w:rPr>
          <w:rFonts w:ascii="Calibri" w:hAnsi="Calibri" w:cs="Tahoma"/>
          <w:color w:val="000000"/>
          <w:sz w:val="16"/>
          <w:szCs w:val="16"/>
        </w:rPr>
        <w:t>.</w:t>
      </w:r>
    </w:p>
    <w:p w14:paraId="6DD4F025" w14:textId="77777777" w:rsidR="00B53A06" w:rsidRDefault="00B53A06" w:rsidP="00B53A06">
      <w:pPr>
        <w:pStyle w:val="Prrafodelista"/>
        <w:rPr>
          <w:rFonts w:ascii="Calibri" w:hAnsi="Calibri" w:cs="Tahoma"/>
          <w:color w:val="000000"/>
          <w:sz w:val="16"/>
          <w:szCs w:val="16"/>
        </w:rPr>
      </w:pPr>
    </w:p>
    <w:p w14:paraId="4AF7E1F4" w14:textId="77777777" w:rsidR="00B53A06" w:rsidRPr="00B53A06" w:rsidRDefault="0005665C" w:rsidP="00BD4C4F">
      <w:pPr>
        <w:pStyle w:val="NormalWeb"/>
        <w:numPr>
          <w:ilvl w:val="0"/>
          <w:numId w:val="29"/>
        </w:numPr>
        <w:spacing w:before="0" w:beforeAutospacing="0" w:after="0" w:afterAutospacing="0"/>
        <w:jc w:val="both"/>
        <w:rPr>
          <w:color w:val="000000"/>
          <w:sz w:val="16"/>
          <w:szCs w:val="16"/>
        </w:rPr>
      </w:pPr>
      <w:r w:rsidRPr="00B53A06">
        <w:rPr>
          <w:rFonts w:ascii="Calibri" w:hAnsi="Calibri" w:cs="Tahoma"/>
          <w:color w:val="000000"/>
          <w:sz w:val="16"/>
          <w:szCs w:val="16"/>
        </w:rPr>
        <w:t xml:space="preserve"> Que la Institución Afianzadora acepta lo preceptuado por los artículos 174, 178, 179, 282, 283 y 289 de la Ley de Instituciones de Seguros y de Fianzas en vigor.</w:t>
      </w:r>
    </w:p>
    <w:p w14:paraId="0DBF6B8B" w14:textId="77777777" w:rsidR="00B53A06" w:rsidRDefault="00B53A06" w:rsidP="00B53A06">
      <w:pPr>
        <w:pStyle w:val="Prrafodelista"/>
        <w:rPr>
          <w:rFonts w:ascii="Calibri" w:hAnsi="Calibri" w:cs="Tahoma"/>
          <w:color w:val="000000"/>
          <w:sz w:val="16"/>
          <w:szCs w:val="16"/>
        </w:rPr>
      </w:pPr>
    </w:p>
    <w:p w14:paraId="46F08ED8" w14:textId="22A4222A" w:rsidR="0005665C" w:rsidRPr="00B53A06" w:rsidRDefault="0005665C" w:rsidP="00BD4C4F">
      <w:pPr>
        <w:pStyle w:val="NormalWeb"/>
        <w:numPr>
          <w:ilvl w:val="0"/>
          <w:numId w:val="29"/>
        </w:numPr>
        <w:spacing w:before="0" w:beforeAutospacing="0" w:after="0" w:afterAutospacing="0"/>
        <w:jc w:val="both"/>
        <w:rPr>
          <w:color w:val="000000"/>
          <w:sz w:val="16"/>
          <w:szCs w:val="16"/>
        </w:rPr>
      </w:pPr>
      <w:r w:rsidRPr="00B53A06">
        <w:rPr>
          <w:rFonts w:ascii="Calibri" w:hAnsi="Calibri" w:cs="Tahoma"/>
          <w:color w:val="000000"/>
          <w:sz w:val="16"/>
          <w:szCs w:val="16"/>
        </w:rPr>
        <w:t xml:space="preserve"> Que </w:t>
      </w:r>
      <w:r w:rsidRPr="00B53A06">
        <w:rPr>
          <w:rFonts w:ascii="Calibri" w:hAnsi="Calibri" w:cs="Tahoma"/>
          <w:b/>
          <w:color w:val="000000"/>
          <w:sz w:val="16"/>
          <w:szCs w:val="16"/>
        </w:rPr>
        <w:t xml:space="preserve">“S.S.N.L.”, </w:t>
      </w:r>
      <w:r w:rsidRPr="00B53A06">
        <w:rPr>
          <w:rFonts w:ascii="Calibri" w:hAnsi="Calibri" w:cs="Tahoma"/>
          <w:color w:val="000000"/>
          <w:sz w:val="16"/>
          <w:szCs w:val="16"/>
        </w:rPr>
        <w:t xml:space="preserve">cuenta con un término de un año contado a partir del incumplimiento de </w:t>
      </w:r>
      <w:r w:rsidRPr="00B53A06">
        <w:rPr>
          <w:rFonts w:ascii="Calibri" w:hAnsi="Calibri" w:cs="Tahoma"/>
          <w:b/>
          <w:color w:val="000000"/>
          <w:sz w:val="16"/>
          <w:szCs w:val="16"/>
        </w:rPr>
        <w:t xml:space="preserve">“EL PROVEEDOR”, </w:t>
      </w:r>
      <w:r w:rsidRPr="00B53A06">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77777777" w:rsidR="00BA09CD" w:rsidRPr="00174D9C" w:rsidRDefault="002A7979" w:rsidP="00BA09CD">
      <w:pPr>
        <w:pStyle w:val="Default"/>
        <w:rPr>
          <w:rFonts w:ascii="Calibri" w:hAnsi="Calibri" w:cs="Calibri"/>
          <w:b/>
          <w:bCs/>
          <w:sz w:val="20"/>
          <w:szCs w:val="20"/>
        </w:rPr>
      </w:pPr>
      <w:r>
        <w:rPr>
          <w:rFonts w:ascii="Calibri" w:hAnsi="Calibri" w:cs="Arial"/>
          <w:b/>
          <w:sz w:val="20"/>
          <w:szCs w:val="20"/>
        </w:rPr>
        <w:t>C.P. AARÓN SERRATO ARAOZ</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665E8836"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13821">
        <w:rPr>
          <w:rFonts w:ascii="Calibri" w:hAnsi="Calibri" w:cs="Calibri"/>
          <w:b/>
          <w:bCs/>
          <w:sz w:val="20"/>
          <w:szCs w:val="20"/>
        </w:rPr>
        <w:t>LP-919044992-</w:t>
      </w:r>
      <w:r w:rsidR="00CE1E46">
        <w:rPr>
          <w:rFonts w:ascii="Calibri" w:hAnsi="Calibri" w:cs="Calibri"/>
          <w:b/>
          <w:bCs/>
          <w:sz w:val="20"/>
          <w:szCs w:val="20"/>
        </w:rPr>
        <w:t>N39-2021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85630B">
        <w:trPr>
          <w:trHeight w:val="96"/>
        </w:trPr>
        <w:tc>
          <w:tcPr>
            <w:tcW w:w="9639" w:type="dxa"/>
            <w:gridSpan w:val="5"/>
            <w:shd w:val="clear" w:color="auto" w:fill="7030A0"/>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85630B">
        <w:tc>
          <w:tcPr>
            <w:tcW w:w="1687" w:type="dxa"/>
            <w:shd w:val="clear" w:color="auto" w:fill="7030A0"/>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85630B">
        <w:tc>
          <w:tcPr>
            <w:tcW w:w="1687" w:type="dxa"/>
            <w:shd w:val="clear" w:color="auto" w:fill="7030A0"/>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85630B">
        <w:tc>
          <w:tcPr>
            <w:tcW w:w="1687" w:type="dxa"/>
            <w:vMerge w:val="restart"/>
            <w:shd w:val="clear" w:color="auto" w:fill="7030A0"/>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85630B">
        <w:tc>
          <w:tcPr>
            <w:tcW w:w="1687" w:type="dxa"/>
            <w:vMerge/>
            <w:shd w:val="clear" w:color="auto" w:fill="7030A0"/>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85630B">
        <w:tc>
          <w:tcPr>
            <w:tcW w:w="1687" w:type="dxa"/>
            <w:vMerge w:val="restart"/>
            <w:shd w:val="clear" w:color="auto" w:fill="7030A0"/>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85630B">
        <w:tc>
          <w:tcPr>
            <w:tcW w:w="1687" w:type="dxa"/>
            <w:vMerge/>
            <w:shd w:val="clear" w:color="auto" w:fill="7030A0"/>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85630B">
        <w:tc>
          <w:tcPr>
            <w:tcW w:w="1687" w:type="dxa"/>
            <w:vMerge/>
            <w:shd w:val="clear" w:color="auto" w:fill="7030A0"/>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85630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A14F5F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7E6E3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C57A9A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3C577AEA" w14:textId="5B0F4B2E" w:rsidR="00BA09CD" w:rsidRPr="00AA0B61" w:rsidRDefault="00BA09CD"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34FD572E"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913821">
        <w:rPr>
          <w:rFonts w:ascii="Calibri" w:hAnsi="Calibri"/>
          <w:b/>
          <w:bCs/>
          <w:sz w:val="20"/>
          <w:szCs w:val="20"/>
        </w:rPr>
        <w:t>LP-919044992-</w:t>
      </w:r>
      <w:r w:rsidR="00CE1E46">
        <w:rPr>
          <w:rFonts w:ascii="Calibri" w:hAnsi="Calibri"/>
          <w:b/>
          <w:bCs/>
          <w:sz w:val="20"/>
          <w:szCs w:val="20"/>
        </w:rPr>
        <w:t>N39-2021</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85630B">
        <w:trPr>
          <w:trHeight w:val="199"/>
          <w:jc w:val="center"/>
        </w:trPr>
        <w:tc>
          <w:tcPr>
            <w:tcW w:w="7820" w:type="dxa"/>
            <w:shd w:val="clear" w:color="auto" w:fill="7030A0"/>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7030A0"/>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7030A0"/>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w:t>
            </w:r>
            <w:r w:rsidRPr="00DA3E3F">
              <w:rPr>
                <w:rFonts w:eastAsia="Calibri"/>
                <w:b/>
                <w:bCs/>
                <w:color w:val="000000"/>
                <w:sz w:val="14"/>
                <w:szCs w:val="14"/>
                <w:lang w:eastAsia="es-MX"/>
              </w:rPr>
              <w:t xml:space="preserve">       </w:t>
            </w:r>
            <w:r w:rsidRPr="00DA3E3F">
              <w:rPr>
                <w:rFonts w:ascii="Calibri" w:eastAsia="Calibri" w:hAnsi="Calibri" w:cs="Calibri"/>
                <w:b/>
                <w:bCs/>
                <w:color w:val="000000"/>
                <w:sz w:val="14"/>
                <w:szCs w:val="14"/>
                <w:lang w:eastAsia="es-MX"/>
              </w:rPr>
              <w:t>ANEXO 13.</w:t>
            </w:r>
            <w:r w:rsidRPr="00DA3E3F">
              <w:rPr>
                <w:rFonts w:ascii="Calibri" w:eastAsia="Calibri" w:hAnsi="Calibri" w:cs="Calibri"/>
                <w:color w:val="000000"/>
                <w:sz w:val="14"/>
                <w:szCs w:val="14"/>
                <w:lang w:eastAsia="es-MX"/>
              </w:rPr>
              <w:t xml:space="preserve"> Cédula de entrega de documentos.</w:t>
            </w:r>
          </w:p>
        </w:tc>
        <w:tc>
          <w:tcPr>
            <w:tcW w:w="964" w:type="dxa"/>
            <w:shd w:val="clear" w:color="auto" w:fill="auto"/>
            <w:vAlign w:val="center"/>
            <w:hideMark/>
          </w:tcPr>
          <w:p w14:paraId="76021E9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A5C552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FFCC9B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5464B05C"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w:t>
            </w:r>
            <w:r w:rsidRPr="00A364DD">
              <w:rPr>
                <w:rFonts w:ascii="Calibri" w:eastAsia="Calibri" w:hAnsi="Calibri" w:cs="Calibri"/>
                <w:color w:val="000000"/>
                <w:sz w:val="14"/>
                <w:szCs w:val="14"/>
                <w:lang w:eastAsia="es-MX"/>
              </w:rPr>
              <w:t xml:space="preserve">de </w:t>
            </w:r>
            <w:r w:rsidR="00CE1E46">
              <w:rPr>
                <w:rFonts w:ascii="Calibri" w:eastAsia="Calibri" w:hAnsi="Calibri" w:cs="Calibri"/>
                <w:color w:val="000000"/>
                <w:sz w:val="14"/>
                <w:szCs w:val="14"/>
                <w:lang w:eastAsia="es-MX"/>
              </w:rPr>
              <w:t>MATERIAL ELÉCTRICO</w:t>
            </w:r>
            <w:r w:rsidRPr="00A364DD">
              <w:rPr>
                <w:rFonts w:ascii="Calibri" w:eastAsia="Calibri" w:hAnsi="Calibri" w:cs="Calibri"/>
                <w:color w:val="000000"/>
                <w:sz w:val="14"/>
                <w:szCs w:val="14"/>
                <w:lang w:eastAsia="es-MX"/>
              </w:rPr>
              <w:t xml:space="preserve"> relacionados</w:t>
            </w:r>
            <w:r w:rsidRPr="00DA3E3F">
              <w:rPr>
                <w:rFonts w:ascii="Calibri" w:eastAsia="Calibri" w:hAnsi="Calibri" w:cs="Calibri"/>
                <w:color w:val="000000"/>
                <w:sz w:val="14"/>
                <w:szCs w:val="14"/>
                <w:lang w:eastAsia="es-MX"/>
              </w:rPr>
              <w:t xml:space="preserve">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A5D5D3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375F1D75" w:rsidR="00DA3E3F" w:rsidRPr="00054901" w:rsidRDefault="00DA3E3F" w:rsidP="00054901">
            <w:pPr>
              <w:tabs>
                <w:tab w:val="left" w:pos="1134"/>
              </w:tabs>
              <w:ind w:right="49"/>
              <w:jc w:val="both"/>
              <w:rPr>
                <w:rFonts w:ascii="Calibri" w:eastAsia="Calibri" w:hAnsi="Calibri" w:cs="Calibri"/>
                <w:color w:val="000000"/>
                <w:sz w:val="14"/>
                <w:szCs w:val="14"/>
                <w:lang w:eastAsia="es-MX"/>
              </w:rPr>
            </w:pPr>
            <w:r w:rsidRPr="00DA3E3F">
              <w:rPr>
                <w:rFonts w:ascii="Calibri" w:eastAsia="Calibri" w:hAnsi="Calibri" w:cs="Calibri"/>
                <w:color w:val="000000"/>
                <w:sz w:val="14"/>
                <w:szCs w:val="14"/>
                <w:lang w:eastAsia="es-MX"/>
              </w:rPr>
              <w:t>4</w:t>
            </w:r>
            <w:r w:rsidR="00EA313D">
              <w:rPr>
                <w:rFonts w:ascii="Calibri" w:eastAsia="Calibri" w:hAnsi="Calibri" w:cs="Calibri"/>
                <w:color w:val="000000"/>
                <w:sz w:val="14"/>
                <w:szCs w:val="14"/>
                <w:lang w:eastAsia="es-MX"/>
              </w:rPr>
              <w:t>.</w:t>
            </w:r>
            <w:r w:rsidR="00EA313D" w:rsidRPr="0032596F">
              <w:rPr>
                <w:rFonts w:ascii="Calibri" w:hAnsi="Calibri" w:cs="Arial"/>
              </w:rPr>
              <w:t xml:space="preserve"> </w:t>
            </w:r>
            <w:r w:rsidR="00EA313D" w:rsidRPr="00EA313D">
              <w:rPr>
                <w:rFonts w:ascii="Calibri" w:eastAsia="Calibri" w:hAnsi="Calibri" w:cs="Calibri"/>
                <w:color w:val="000000"/>
                <w:sz w:val="14"/>
                <w:szCs w:val="14"/>
                <w:lang w:eastAsia="es-MX"/>
              </w:rPr>
              <w:t>Los licitantes que deseen participar en el presente concurso deberán presentar como mínimo dos cartas en original, emitidas en un período máximo de 12 meses previos a la fecha de la apertura de proposiciones técnicas  por clientes, en papel membretado de éstos, en las cuales estipulen que han prestado buen servicio en cuanto al suministro de MATERIAL ELÉCTRICO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964" w:type="dxa"/>
            <w:shd w:val="clear" w:color="auto" w:fill="auto"/>
            <w:vAlign w:val="center"/>
            <w:hideMark/>
          </w:tcPr>
          <w:p w14:paraId="3D5EFAC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FC7888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5.</w:t>
            </w:r>
            <w:r w:rsidRPr="00DA3E3F">
              <w:rPr>
                <w:b/>
                <w:bCs/>
                <w:color w:val="000000"/>
                <w:sz w:val="14"/>
                <w:szCs w:val="14"/>
                <w:lang w:eastAsia="es-MX"/>
              </w:rPr>
              <w:t xml:space="preserve">       </w:t>
            </w:r>
            <w:r w:rsidRPr="00DA3E3F">
              <w:rPr>
                <w:rFonts w:ascii="Calibri" w:hAnsi="Calibri"/>
                <w:b/>
                <w:bCs/>
                <w:color w:val="000000"/>
                <w:sz w:val="14"/>
                <w:szCs w:val="14"/>
                <w:lang w:eastAsia="es-MX"/>
              </w:rPr>
              <w:t>ANEXO 2</w:t>
            </w:r>
            <w:r w:rsidRPr="00DA3E3F">
              <w:rPr>
                <w:rFonts w:ascii="Calibri" w:hAnsi="Calibri"/>
                <w:color w:val="000000"/>
                <w:sz w:val="14"/>
                <w:szCs w:val="14"/>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99B56A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6.</w:t>
            </w:r>
            <w:r w:rsidRPr="00DA3E3F">
              <w:rPr>
                <w:b/>
                <w:bCs/>
                <w:sz w:val="14"/>
                <w:szCs w:val="14"/>
                <w:lang w:val="es-MX" w:eastAsia="es-MX"/>
              </w:rPr>
              <w:t xml:space="preserve">       </w:t>
            </w:r>
            <w:r w:rsidRPr="00DA3E3F">
              <w:rPr>
                <w:rFonts w:ascii="Calibri" w:hAnsi="Calibri"/>
                <w:sz w:val="14"/>
                <w:szCs w:val="14"/>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5A1664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7.</w:t>
            </w:r>
            <w:r w:rsidRPr="00DA3E3F">
              <w:rPr>
                <w:b/>
                <w:bCs/>
                <w:sz w:val="14"/>
                <w:szCs w:val="14"/>
                <w:lang w:eastAsia="es-MX"/>
              </w:rPr>
              <w:t xml:space="preserve">       </w:t>
            </w:r>
            <w:r w:rsidRPr="00DA3E3F">
              <w:rPr>
                <w:rFonts w:ascii="Calibri" w:hAnsi="Calibri"/>
                <w:sz w:val="14"/>
                <w:szCs w:val="14"/>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A632C9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52923063"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8.</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Carta bajo protesta de decir verdad que cuenta con la capacidad de </w:t>
            </w:r>
            <w:r w:rsidRPr="00A364DD">
              <w:rPr>
                <w:rFonts w:ascii="Calibri" w:eastAsia="Calibri" w:hAnsi="Calibri" w:cs="Calibri"/>
                <w:color w:val="000000"/>
                <w:sz w:val="14"/>
                <w:szCs w:val="14"/>
                <w:lang w:eastAsia="es-MX"/>
              </w:rPr>
              <w:t xml:space="preserve">suministrar el </w:t>
            </w:r>
            <w:r w:rsidR="00CE1E46">
              <w:rPr>
                <w:rFonts w:ascii="Calibri" w:eastAsia="Calibri" w:hAnsi="Calibri" w:cs="Calibri"/>
                <w:color w:val="000000"/>
                <w:sz w:val="14"/>
                <w:szCs w:val="14"/>
                <w:lang w:eastAsia="es-MX"/>
              </w:rPr>
              <w:t>MATERIAL ELÉCTRICO</w:t>
            </w:r>
            <w:r w:rsidRPr="00DA3E3F">
              <w:rPr>
                <w:rFonts w:ascii="Calibri" w:eastAsia="Calibri" w:hAnsi="Calibri" w:cs="Calibri"/>
                <w:color w:val="000000"/>
                <w:sz w:val="14"/>
                <w:szCs w:val="14"/>
                <w:lang w:eastAsia="es-MX"/>
              </w:rPr>
              <w:t xml:space="preserve"> con los requerimientos establecidos en estas bases. </w:t>
            </w:r>
          </w:p>
        </w:tc>
        <w:tc>
          <w:tcPr>
            <w:tcW w:w="964" w:type="dxa"/>
            <w:shd w:val="clear" w:color="auto" w:fill="auto"/>
            <w:vAlign w:val="center"/>
            <w:hideMark/>
          </w:tcPr>
          <w:p w14:paraId="178AEAE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762BA1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69A10AAE" w:rsidR="00DA3E3F" w:rsidRPr="00DA3E3F" w:rsidRDefault="00DA3E3F" w:rsidP="009A5121">
            <w:pPr>
              <w:rPr>
                <w:rFonts w:ascii="Calibri" w:hAnsi="Calibri"/>
                <w:color w:val="000000"/>
                <w:sz w:val="14"/>
                <w:szCs w:val="14"/>
                <w:lang w:val="es-MX" w:eastAsia="es-MX"/>
              </w:rPr>
            </w:pPr>
            <w:r w:rsidRPr="00DA3E3F">
              <w:rPr>
                <w:rFonts w:ascii="Calibri" w:hAnsi="Calibri"/>
                <w:color w:val="000000"/>
                <w:sz w:val="14"/>
                <w:szCs w:val="14"/>
                <w:lang w:eastAsia="es-MX"/>
              </w:rPr>
              <w:t>9.</w:t>
            </w:r>
            <w:r w:rsidRPr="00DA3E3F">
              <w:rPr>
                <w:b/>
                <w:bCs/>
                <w:sz w:val="14"/>
                <w:szCs w:val="14"/>
                <w:lang w:eastAsia="es-MX"/>
              </w:rPr>
              <w:t xml:space="preserve">       </w:t>
            </w:r>
            <w:r w:rsidRPr="00DA3E3F">
              <w:rPr>
                <w:rFonts w:ascii="Calibri" w:hAnsi="Calibri"/>
                <w:sz w:val="14"/>
                <w:szCs w:val="14"/>
                <w:lang w:eastAsia="es-MX"/>
              </w:rPr>
              <w:t xml:space="preserve">En caso de que el licitante sea fabricante, deberá presentar carta original en papel preferentemente con membrete, en la que manifieste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 </w:t>
            </w:r>
            <w:r w:rsidR="00913821">
              <w:rPr>
                <w:rFonts w:ascii="Calibri" w:hAnsi="Calibri"/>
                <w:sz w:val="14"/>
                <w:szCs w:val="14"/>
                <w:lang w:eastAsia="es-MX"/>
              </w:rPr>
              <w:t>LP-919044992-</w:t>
            </w:r>
            <w:r w:rsidR="00CE1E46">
              <w:rPr>
                <w:rFonts w:ascii="Calibri" w:hAnsi="Calibri"/>
                <w:sz w:val="14"/>
                <w:szCs w:val="14"/>
                <w:lang w:eastAsia="es-MX"/>
              </w:rPr>
              <w:t>N39-2021</w:t>
            </w:r>
            <w:r w:rsidRPr="00DA3E3F">
              <w:rPr>
                <w:rFonts w:ascii="Calibri" w:hAnsi="Calibri"/>
                <w:sz w:val="14"/>
                <w:szCs w:val="14"/>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7EFA63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4D16DD05" w:rsidR="00DA3E3F" w:rsidRPr="00DA3E3F" w:rsidRDefault="00DA3E3F" w:rsidP="00EA313D">
            <w:pPr>
              <w:rPr>
                <w:rFonts w:ascii="Calibri" w:hAnsi="Calibri"/>
                <w:color w:val="000000"/>
                <w:sz w:val="14"/>
                <w:szCs w:val="14"/>
                <w:lang w:val="es-MX" w:eastAsia="es-MX"/>
              </w:rPr>
            </w:pPr>
            <w:r w:rsidRPr="00DA3E3F">
              <w:rPr>
                <w:rFonts w:ascii="Calibri" w:hAnsi="Calibri"/>
                <w:color w:val="000000"/>
                <w:sz w:val="14"/>
                <w:szCs w:val="14"/>
                <w:lang w:eastAsia="es-MX"/>
              </w:rPr>
              <w:t>10.</w:t>
            </w:r>
            <w:r w:rsidRPr="00DA3E3F">
              <w:rPr>
                <w:b/>
                <w:bCs/>
                <w:sz w:val="14"/>
                <w:szCs w:val="14"/>
                <w:lang w:eastAsia="es-MX"/>
              </w:rPr>
              <w:t xml:space="preserve">   </w:t>
            </w:r>
            <w:r w:rsidRPr="00DA3E3F">
              <w:rPr>
                <w:rFonts w:ascii="Calibri" w:hAnsi="Calibri"/>
                <w:sz w:val="14"/>
                <w:szCs w:val="14"/>
                <w:lang w:eastAsia="es-MX"/>
              </w:rPr>
              <w:t xml:space="preserve">En caso de que el licitante no sea el Fabricante, deberá presentar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 </w:t>
            </w:r>
            <w:r w:rsidR="00913821">
              <w:rPr>
                <w:rFonts w:ascii="Calibri" w:hAnsi="Calibri"/>
                <w:sz w:val="14"/>
                <w:szCs w:val="14"/>
                <w:lang w:eastAsia="es-MX"/>
              </w:rPr>
              <w:t>LP-919044992-</w:t>
            </w:r>
            <w:r w:rsidR="00CE1E46">
              <w:rPr>
                <w:rFonts w:ascii="Calibri" w:hAnsi="Calibri"/>
                <w:sz w:val="14"/>
                <w:szCs w:val="14"/>
                <w:lang w:eastAsia="es-MX"/>
              </w:rPr>
              <w:t>N39-2021</w:t>
            </w:r>
            <w:r w:rsidRPr="00DA3E3F">
              <w:rPr>
                <w:rFonts w:ascii="Calibri" w:hAnsi="Calibri"/>
                <w:sz w:val="14"/>
                <w:szCs w:val="14"/>
                <w:lang w:eastAsia="es-MX"/>
              </w:rPr>
              <w:t xml:space="preserve">, carta original de respaldo emitida por cada fabricante y/o distribuidor </w:t>
            </w:r>
            <w:r w:rsidR="00EA313D">
              <w:rPr>
                <w:rFonts w:ascii="Calibri" w:hAnsi="Calibri"/>
                <w:sz w:val="14"/>
                <w:szCs w:val="14"/>
                <w:lang w:eastAsia="es-MX"/>
              </w:rPr>
              <w:t>mayorista</w:t>
            </w:r>
            <w:r w:rsidRPr="00DA3E3F">
              <w:rPr>
                <w:rFonts w:ascii="Calibri" w:hAnsi="Calibri"/>
                <w:sz w:val="14"/>
                <w:szCs w:val="14"/>
                <w:lang w:eastAsia="es-MX"/>
              </w:rPr>
              <w:t xml:space="preserve">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E5C73B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2568911C"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11.</w:t>
            </w:r>
            <w:r w:rsidRPr="00DA3E3F">
              <w:rPr>
                <w:rFonts w:eastAsia="Calibri"/>
                <w:b/>
                <w:bCs/>
                <w:color w:val="000000"/>
                <w:sz w:val="14"/>
                <w:szCs w:val="14"/>
                <w:lang w:eastAsia="es-MX"/>
              </w:rPr>
              <w:t xml:space="preserve">   </w:t>
            </w:r>
            <w:r w:rsidRPr="001206E3">
              <w:rPr>
                <w:rFonts w:ascii="Calibri" w:eastAsia="Calibri" w:hAnsi="Calibri" w:cs="Calibri"/>
                <w:color w:val="000000"/>
                <w:sz w:val="14"/>
                <w:szCs w:val="14"/>
                <w:lang w:eastAsia="es-MX"/>
              </w:rPr>
              <w:t xml:space="preserve">Los licitantes que deseen participar en el presente concurso deberán presentar como mínimo dos cartas en original, </w:t>
            </w:r>
            <w:r w:rsidR="006F1636" w:rsidRPr="001206E3">
              <w:rPr>
                <w:rFonts w:ascii="Calibri" w:eastAsia="Calibri" w:hAnsi="Calibri" w:cs="Calibri"/>
                <w:color w:val="000000"/>
                <w:sz w:val="14"/>
                <w:szCs w:val="14"/>
                <w:lang w:eastAsia="es-MX"/>
              </w:rPr>
              <w:t>emitidas en un período máximo de 12 meses previos a la fecha de la apertura de proposiciones técnicas  por clientes</w:t>
            </w:r>
            <w:r w:rsidRPr="001206E3">
              <w:rPr>
                <w:rFonts w:ascii="Calibri" w:eastAsia="Calibri" w:hAnsi="Calibri" w:cs="Calibri"/>
                <w:color w:val="000000"/>
                <w:sz w:val="14"/>
                <w:szCs w:val="14"/>
                <w:lang w:eastAsia="es-MX"/>
              </w:rPr>
              <w:t xml:space="preserve">, en papel membretado de éstos, en las cuales estipulen que han prestado buen servicio en cuanto al suministro de </w:t>
            </w:r>
            <w:r w:rsidR="00CE1E46">
              <w:rPr>
                <w:rFonts w:ascii="Calibri" w:eastAsia="Calibri" w:hAnsi="Calibri" w:cs="Calibri"/>
                <w:color w:val="000000"/>
                <w:sz w:val="14"/>
                <w:szCs w:val="14"/>
                <w:lang w:eastAsia="es-MX"/>
              </w:rPr>
              <w:t>MATERIAL ELÉCTRICO</w:t>
            </w:r>
            <w:r w:rsidRPr="001206E3">
              <w:rPr>
                <w:rFonts w:ascii="Calibri" w:eastAsia="Calibri" w:hAnsi="Calibri" w:cs="Calibri"/>
                <w:color w:val="000000"/>
                <w:sz w:val="14"/>
                <w:szCs w:val="14"/>
                <w:lang w:eastAsia="es-MX"/>
              </w:rPr>
              <w:t xml:space="preserve"> de la misma o similar naturaleza a esta licitación; la Convocante se reserva el derecho</w:t>
            </w:r>
            <w:r w:rsidRPr="00DA3E3F">
              <w:rPr>
                <w:rFonts w:ascii="Calibri" w:eastAsia="Calibri" w:hAnsi="Calibri" w:cs="Calibri"/>
                <w:color w:val="000000"/>
                <w:sz w:val="14"/>
                <w:szCs w:val="14"/>
                <w:lang w:eastAsia="es-MX"/>
              </w:rPr>
              <w:t xml:space="preserve"> de verificar dicha información, para su participación en el presente evento.</w:t>
            </w:r>
          </w:p>
        </w:tc>
        <w:tc>
          <w:tcPr>
            <w:tcW w:w="964" w:type="dxa"/>
            <w:shd w:val="clear" w:color="auto" w:fill="auto"/>
            <w:vAlign w:val="center"/>
            <w:hideMark/>
          </w:tcPr>
          <w:p w14:paraId="47B058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3338E5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0A208A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Cd o USB que contenga el total de los documentos incluidos en el sobre técnico en formato </w:t>
            </w:r>
            <w:proofErr w:type="spellStart"/>
            <w:r w:rsidRPr="00DA3E3F">
              <w:rPr>
                <w:rFonts w:ascii="Calibri" w:eastAsia="Calibri" w:hAnsi="Calibri" w:cs="Calibri"/>
                <w:color w:val="000000"/>
                <w:sz w:val="14"/>
                <w:szCs w:val="14"/>
                <w:lang w:eastAsia="es-MX"/>
              </w:rPr>
              <w:t>pdf</w:t>
            </w:r>
            <w:proofErr w:type="spellEnd"/>
            <w:r w:rsidRPr="00DA3E3F">
              <w:rPr>
                <w:rFonts w:ascii="Calibri" w:eastAsia="Calibri" w:hAnsi="Calibri" w:cs="Calibri"/>
                <w:color w:val="000000"/>
                <w:sz w:val="14"/>
                <w:szCs w:val="14"/>
                <w:lang w:eastAsia="es-MX"/>
              </w:rPr>
              <w:t xml:space="preserve">, </w:t>
            </w:r>
            <w:proofErr w:type="spellStart"/>
            <w:r w:rsidRPr="00DA3E3F">
              <w:rPr>
                <w:rFonts w:ascii="Calibri" w:eastAsia="Calibri" w:hAnsi="Calibri" w:cs="Calibri"/>
                <w:color w:val="000000"/>
                <w:sz w:val="14"/>
                <w:szCs w:val="14"/>
                <w:lang w:eastAsia="es-MX"/>
              </w:rPr>
              <w:t>word</w:t>
            </w:r>
            <w:proofErr w:type="spellEnd"/>
            <w:r w:rsidRPr="00DA3E3F">
              <w:rPr>
                <w:rFonts w:ascii="Calibri" w:eastAsia="Calibri" w:hAnsi="Calibri" w:cs="Calibri"/>
                <w:color w:val="000000"/>
                <w:sz w:val="14"/>
                <w:szCs w:val="14"/>
                <w:lang w:eastAsia="es-MX"/>
              </w:rPr>
              <w:t xml:space="preserve"> o Excel,</w:t>
            </w:r>
            <w:r w:rsidRPr="00DA3E3F">
              <w:rPr>
                <w:rFonts w:eastAsia="Calibri"/>
                <w:color w:val="000000"/>
                <w:sz w:val="14"/>
                <w:szCs w:val="14"/>
                <w:lang w:eastAsia="es-MX"/>
              </w:rPr>
              <w:t xml:space="preserve"> </w:t>
            </w:r>
            <w:r w:rsidRPr="00DA3E3F">
              <w:rPr>
                <w:rFonts w:ascii="Calibri" w:eastAsia="Calibri" w:hAnsi="Calibri" w:cs="Calibri"/>
                <w:color w:val="000000"/>
                <w:sz w:val="14"/>
                <w:szCs w:val="14"/>
                <w:lang w:eastAsia="es-MX"/>
              </w:rPr>
              <w:t>el cual se requiere únicamente para agilizar la conducción del evento.</w:t>
            </w:r>
          </w:p>
        </w:tc>
        <w:tc>
          <w:tcPr>
            <w:tcW w:w="964" w:type="dxa"/>
            <w:shd w:val="clear" w:color="auto" w:fill="auto"/>
            <w:vAlign w:val="center"/>
            <w:hideMark/>
          </w:tcPr>
          <w:p w14:paraId="39E7872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2380D8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14.</w:t>
            </w:r>
            <w:r w:rsidRPr="00DA3E3F">
              <w:rPr>
                <w:b/>
                <w:bCs/>
                <w:color w:val="000000"/>
                <w:sz w:val="14"/>
                <w:szCs w:val="14"/>
                <w:lang w:eastAsia="es-MX"/>
              </w:rPr>
              <w:t xml:space="preserve">   </w:t>
            </w:r>
            <w:r w:rsidRPr="00DA3E3F">
              <w:rPr>
                <w:rFonts w:ascii="Calibri" w:hAnsi="Calibri"/>
                <w:b/>
                <w:bCs/>
                <w:color w:val="000000"/>
                <w:sz w:val="14"/>
                <w:szCs w:val="14"/>
                <w:lang w:eastAsia="es-MX"/>
              </w:rPr>
              <w:t>ANEXO 5</w:t>
            </w:r>
            <w:r w:rsidRPr="00DA3E3F">
              <w:rPr>
                <w:rFonts w:ascii="Calibri" w:hAnsi="Calibri"/>
                <w:color w:val="000000"/>
                <w:sz w:val="14"/>
                <w:szCs w:val="14"/>
                <w:lang w:eastAsia="es-MX"/>
              </w:rPr>
              <w:t>. Carta de presentación de proposiciones.</w:t>
            </w:r>
          </w:p>
        </w:tc>
        <w:tc>
          <w:tcPr>
            <w:tcW w:w="964" w:type="dxa"/>
            <w:shd w:val="clear" w:color="auto" w:fill="auto"/>
            <w:vAlign w:val="center"/>
            <w:hideMark/>
          </w:tcPr>
          <w:p w14:paraId="75F2997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6F54D6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DA3E3F" w:rsidRDefault="00DA3E3F" w:rsidP="004F3099">
            <w:pPr>
              <w:rPr>
                <w:rFonts w:ascii="Calibri" w:hAnsi="Calibri"/>
                <w:color w:val="000000"/>
                <w:sz w:val="14"/>
                <w:szCs w:val="14"/>
                <w:lang w:val="es-MX" w:eastAsia="es-MX"/>
              </w:rPr>
            </w:pPr>
            <w:r w:rsidRPr="00DA3E3F">
              <w:rPr>
                <w:rFonts w:ascii="Calibri" w:hAnsi="Calibri"/>
                <w:color w:val="000000"/>
                <w:sz w:val="14"/>
                <w:szCs w:val="14"/>
                <w:lang w:eastAsia="es-MX"/>
              </w:rPr>
              <w:t>15.</w:t>
            </w:r>
            <w:r w:rsidRPr="00DA3E3F">
              <w:rPr>
                <w:b/>
                <w:bCs/>
                <w:color w:val="000000"/>
                <w:sz w:val="14"/>
                <w:szCs w:val="14"/>
                <w:lang w:eastAsia="es-MX"/>
              </w:rPr>
              <w:t xml:space="preserve">   </w:t>
            </w:r>
            <w:r w:rsidRPr="00DA3E3F">
              <w:rPr>
                <w:rFonts w:ascii="Calibri" w:hAnsi="Calibri"/>
                <w:b/>
                <w:bCs/>
                <w:color w:val="000000"/>
                <w:sz w:val="14"/>
                <w:szCs w:val="14"/>
                <w:lang w:eastAsia="es-MX"/>
              </w:rPr>
              <w:t>ANEXO 7</w:t>
            </w:r>
            <w:r w:rsidRPr="00DA3E3F">
              <w:rPr>
                <w:rFonts w:ascii="Calibri" w:hAnsi="Calibri"/>
                <w:color w:val="000000"/>
                <w:sz w:val="14"/>
                <w:szCs w:val="14"/>
                <w:lang w:eastAsia="es-MX"/>
              </w:rPr>
              <w:t xml:space="preserve">. Declaración de no encontrarse en alguno de los supuestos establecidos en los </w:t>
            </w:r>
            <w:r w:rsidRPr="00DA3E3F">
              <w:rPr>
                <w:rFonts w:ascii="Calibri" w:hAnsi="Calibri"/>
                <w:i/>
                <w:iCs/>
                <w:color w:val="000000"/>
                <w:sz w:val="14"/>
                <w:szCs w:val="14"/>
                <w:lang w:eastAsia="es-MX"/>
              </w:rPr>
              <w:t>Artículos 37 y 95</w:t>
            </w:r>
            <w:r w:rsidRPr="00DA3E3F">
              <w:rPr>
                <w:rFonts w:ascii="Calibri" w:hAnsi="Calibri"/>
                <w:color w:val="000000"/>
                <w:sz w:val="14"/>
                <w:szCs w:val="14"/>
                <w:lang w:eastAsia="es-MX"/>
              </w:rPr>
              <w:t xml:space="preserve"> de la Ley y </w:t>
            </w:r>
            <w:r w:rsidRPr="00DA3E3F">
              <w:rPr>
                <w:rFonts w:ascii="Calibri" w:hAnsi="Calibri"/>
                <w:i/>
                <w:iCs/>
                <w:color w:val="000000"/>
                <w:sz w:val="14"/>
                <w:szCs w:val="14"/>
                <w:lang w:eastAsia="es-MX"/>
              </w:rPr>
              <w:t>Artículo 38</w:t>
            </w:r>
            <w:r w:rsidRPr="00DA3E3F">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67AF93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16.</w:t>
            </w:r>
            <w:r w:rsidRPr="00DA3E3F">
              <w:rPr>
                <w:b/>
                <w:bCs/>
                <w:color w:val="000000"/>
                <w:sz w:val="14"/>
                <w:szCs w:val="14"/>
                <w:lang w:eastAsia="es-MX"/>
              </w:rPr>
              <w:t xml:space="preserve">   </w:t>
            </w:r>
            <w:r w:rsidRPr="00DA3E3F">
              <w:rPr>
                <w:rFonts w:ascii="Calibri" w:hAnsi="Calibri"/>
                <w:b/>
                <w:bCs/>
                <w:color w:val="000000"/>
                <w:sz w:val="14"/>
                <w:szCs w:val="14"/>
                <w:lang w:eastAsia="es-MX"/>
              </w:rPr>
              <w:t>ANEXO 9</w:t>
            </w:r>
            <w:r w:rsidRPr="00DA3E3F">
              <w:rPr>
                <w:rFonts w:ascii="Calibri" w:hAnsi="Calibri"/>
                <w:color w:val="000000"/>
                <w:sz w:val="14"/>
                <w:szCs w:val="14"/>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6DE6E4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17.</w:t>
            </w:r>
            <w:r w:rsidRPr="00DA3E3F">
              <w:rPr>
                <w:b/>
                <w:bCs/>
                <w:color w:val="000000"/>
                <w:sz w:val="14"/>
                <w:szCs w:val="14"/>
                <w:lang w:eastAsia="es-MX"/>
              </w:rPr>
              <w:t xml:space="preserve">   </w:t>
            </w:r>
            <w:r w:rsidRPr="00DA3E3F">
              <w:rPr>
                <w:rFonts w:ascii="Calibri" w:hAnsi="Calibri"/>
                <w:b/>
                <w:bCs/>
                <w:color w:val="000000"/>
                <w:sz w:val="14"/>
                <w:szCs w:val="14"/>
                <w:lang w:eastAsia="es-MX"/>
              </w:rPr>
              <w:t>ANEXO 11</w:t>
            </w:r>
            <w:r w:rsidRPr="00DA3E3F">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909CE0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18.</w:t>
            </w:r>
            <w:r w:rsidRPr="00DA3E3F">
              <w:rPr>
                <w:b/>
                <w:bCs/>
                <w:color w:val="000000"/>
                <w:sz w:val="14"/>
                <w:szCs w:val="14"/>
                <w:lang w:eastAsia="es-MX"/>
              </w:rPr>
              <w:t xml:space="preserve">   </w:t>
            </w:r>
            <w:r w:rsidRPr="00DA3E3F">
              <w:rPr>
                <w:rFonts w:ascii="Calibri" w:hAnsi="Calibri"/>
                <w:b/>
                <w:bCs/>
                <w:color w:val="000000"/>
                <w:sz w:val="14"/>
                <w:szCs w:val="14"/>
                <w:lang w:eastAsia="es-MX"/>
              </w:rPr>
              <w:t>ANEXO 12</w:t>
            </w:r>
            <w:r w:rsidRPr="00DA3E3F">
              <w:rPr>
                <w:rFonts w:ascii="Calibri" w:hAnsi="Calibri"/>
                <w:color w:val="000000"/>
                <w:sz w:val="14"/>
                <w:szCs w:val="14"/>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6204C5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19.</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A468C1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20.</w:t>
            </w:r>
            <w:r w:rsidRPr="00DA3E3F">
              <w:rPr>
                <w:b/>
                <w:bCs/>
                <w:color w:val="000000"/>
                <w:sz w:val="14"/>
                <w:szCs w:val="14"/>
                <w:lang w:eastAsia="es-MX"/>
              </w:rPr>
              <w:t xml:space="preserve">   </w:t>
            </w:r>
            <w:r w:rsidRPr="00DA3E3F">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F2D1D4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03AE2EEF" w14:textId="275E51D2" w:rsidR="00DA3E3F" w:rsidRPr="00D36040" w:rsidRDefault="00DA3E3F" w:rsidP="00D36040">
            <w:pPr>
              <w:ind w:right="49"/>
              <w:jc w:val="both"/>
              <w:rPr>
                <w:rFonts w:ascii="Calibri" w:hAnsi="Calibri"/>
                <w:color w:val="000000"/>
                <w:sz w:val="14"/>
                <w:szCs w:val="14"/>
                <w:lang w:eastAsia="es-MX"/>
              </w:rPr>
            </w:pPr>
            <w:r w:rsidRPr="00D36040">
              <w:rPr>
                <w:rFonts w:ascii="Calibri" w:hAnsi="Calibri"/>
                <w:color w:val="000000"/>
                <w:sz w:val="14"/>
                <w:szCs w:val="14"/>
                <w:lang w:eastAsia="es-MX"/>
              </w:rPr>
              <w:t>21.</w:t>
            </w:r>
            <w:r w:rsidRPr="00D36040">
              <w:rPr>
                <w:b/>
                <w:bCs/>
                <w:color w:val="000000"/>
                <w:sz w:val="14"/>
                <w:szCs w:val="14"/>
                <w:lang w:eastAsia="es-MX"/>
              </w:rPr>
              <w:t xml:space="preserve">   </w:t>
            </w:r>
            <w:r w:rsidRPr="00D36040">
              <w:rPr>
                <w:rFonts w:ascii="Calibri" w:hAnsi="Calibri"/>
                <w:color w:val="000000"/>
                <w:sz w:val="14"/>
                <w:szCs w:val="14"/>
                <w:lang w:eastAsia="es-MX"/>
              </w:rPr>
              <w:t>Documentos que acrediten encontrarse al corriente en el cumplimiento de sus obligaciones fiscales, deberá presentar lo siguiente: el documento actualizado y vigente expedido por el S.A.T., en el que se emita opinión positiva</w:t>
            </w:r>
            <w:r w:rsidR="0085630B" w:rsidRPr="00D36040">
              <w:rPr>
                <w:rFonts w:ascii="Calibri" w:hAnsi="Calibri"/>
                <w:color w:val="000000"/>
                <w:sz w:val="14"/>
                <w:szCs w:val="14"/>
                <w:lang w:eastAsia="es-MX"/>
              </w:rPr>
              <w:t xml:space="preserve"> y vigente</w:t>
            </w:r>
            <w:r w:rsidRPr="00D36040">
              <w:rPr>
                <w:rFonts w:ascii="Calibri" w:hAnsi="Calibri"/>
                <w:color w:val="000000"/>
                <w:sz w:val="14"/>
                <w:szCs w:val="14"/>
                <w:lang w:eastAsia="es-MX"/>
              </w:rPr>
              <w:t xml:space="preserve"> sobre el cumplimiento de sus </w:t>
            </w:r>
            <w:r w:rsidRPr="00D36040">
              <w:rPr>
                <w:rFonts w:ascii="Calibri" w:hAnsi="Calibri"/>
                <w:color w:val="000000"/>
                <w:sz w:val="14"/>
                <w:szCs w:val="14"/>
                <w:lang w:eastAsia="es-MX"/>
              </w:rPr>
              <w:lastRenderedPageBreak/>
              <w:t xml:space="preserve">obligaciones fiscales, Comprobante del último pago de: Impuesto sobre Nóminas, Refrendo y/o Tenencia de los vehículos de su propiedad e </w:t>
            </w:r>
            <w:r w:rsidR="00D36040" w:rsidRPr="00D36040">
              <w:rPr>
                <w:rFonts w:ascii="Calibri" w:hAnsi="Calibri"/>
                <w:color w:val="000000"/>
                <w:sz w:val="14"/>
                <w:szCs w:val="14"/>
                <w:lang w:eastAsia="es-MX"/>
              </w:rPr>
              <w:t>Impuesto predial del domicilio fiscal del licitante, en caso de ser propietario, de  lo contrario, contrato de arrendamiento o figura legal con la que se sustente la propiedad del domicilio fiscal.</w:t>
            </w:r>
          </w:p>
        </w:tc>
        <w:tc>
          <w:tcPr>
            <w:tcW w:w="964" w:type="dxa"/>
            <w:shd w:val="clear" w:color="auto" w:fill="auto"/>
            <w:vAlign w:val="center"/>
            <w:hideMark/>
          </w:tcPr>
          <w:p w14:paraId="4C4B438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lastRenderedPageBreak/>
              <w:t>Si ( )</w:t>
            </w:r>
          </w:p>
        </w:tc>
        <w:tc>
          <w:tcPr>
            <w:tcW w:w="820" w:type="dxa"/>
            <w:shd w:val="clear" w:color="auto" w:fill="auto"/>
            <w:vAlign w:val="center"/>
            <w:hideMark/>
          </w:tcPr>
          <w:p w14:paraId="7E69FDB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35CF208F" w:rsidR="00DA3E3F" w:rsidRPr="00DA3E3F" w:rsidRDefault="00DA3E3F" w:rsidP="00866237">
            <w:pPr>
              <w:rPr>
                <w:rFonts w:ascii="Calibri" w:hAnsi="Calibri"/>
                <w:color w:val="000000"/>
                <w:sz w:val="14"/>
                <w:szCs w:val="14"/>
                <w:lang w:val="es-MX" w:eastAsia="es-MX"/>
              </w:rPr>
            </w:pPr>
            <w:r w:rsidRPr="00DA3E3F">
              <w:rPr>
                <w:rFonts w:ascii="Calibri" w:hAnsi="Calibri"/>
                <w:color w:val="000000"/>
                <w:sz w:val="14"/>
                <w:szCs w:val="14"/>
                <w:lang w:eastAsia="es-MX"/>
              </w:rPr>
              <w:t>22.</w:t>
            </w:r>
            <w:r w:rsidRPr="00DA3E3F">
              <w:rPr>
                <w:b/>
                <w:bCs/>
                <w:color w:val="000000"/>
                <w:sz w:val="14"/>
                <w:szCs w:val="14"/>
                <w:lang w:eastAsia="es-MX"/>
              </w:rPr>
              <w:t xml:space="preserve">   </w:t>
            </w:r>
            <w:r w:rsidRPr="00DA3E3F">
              <w:rPr>
                <w:rFonts w:ascii="Calibri" w:hAnsi="Calibri"/>
                <w:color w:val="000000"/>
                <w:sz w:val="14"/>
                <w:szCs w:val="14"/>
                <w:lang w:eastAsia="es-MX"/>
              </w:rPr>
              <w:t xml:space="preserve">Carta mediante la cual manifieste que su giro comercial comprende la venta </w:t>
            </w:r>
            <w:r w:rsidR="00866237" w:rsidRPr="00A364DD">
              <w:rPr>
                <w:rFonts w:ascii="Calibri" w:hAnsi="Calibri"/>
                <w:color w:val="000000"/>
                <w:sz w:val="14"/>
                <w:szCs w:val="14"/>
                <w:lang w:eastAsia="es-MX"/>
              </w:rPr>
              <w:t>del</w:t>
            </w:r>
            <w:r w:rsidRPr="00A364DD">
              <w:rPr>
                <w:rFonts w:ascii="Calibri" w:hAnsi="Calibri"/>
                <w:color w:val="000000"/>
                <w:sz w:val="14"/>
                <w:szCs w:val="14"/>
                <w:lang w:eastAsia="es-MX"/>
              </w:rPr>
              <w:t xml:space="preserve"> </w:t>
            </w:r>
            <w:r w:rsidR="00CE1E46">
              <w:rPr>
                <w:rFonts w:ascii="Calibri" w:hAnsi="Calibri"/>
                <w:color w:val="000000"/>
                <w:sz w:val="14"/>
                <w:szCs w:val="14"/>
                <w:lang w:eastAsia="es-MX"/>
              </w:rPr>
              <w:t>MATERIAL ELÉCTRICO</w:t>
            </w:r>
            <w:r w:rsidR="00866237" w:rsidRPr="00A364DD">
              <w:rPr>
                <w:rFonts w:ascii="Calibri" w:hAnsi="Calibri"/>
                <w:color w:val="000000"/>
                <w:sz w:val="14"/>
                <w:szCs w:val="14"/>
                <w:lang w:eastAsia="es-MX"/>
              </w:rPr>
              <w:t xml:space="preserve"> a </w:t>
            </w:r>
            <w:r w:rsidRPr="00A364DD">
              <w:rPr>
                <w:rFonts w:ascii="Calibri" w:hAnsi="Calibri"/>
                <w:color w:val="000000"/>
                <w:sz w:val="14"/>
                <w:szCs w:val="14"/>
                <w:lang w:eastAsia="es-MX"/>
              </w:rPr>
              <w:t>que se refiere</w:t>
            </w:r>
            <w:r w:rsidRPr="00DA3E3F">
              <w:rPr>
                <w:rFonts w:ascii="Calibri" w:hAnsi="Calibri"/>
                <w:color w:val="000000"/>
                <w:sz w:val="14"/>
                <w:szCs w:val="14"/>
                <w:lang w:eastAsia="es-MX"/>
              </w:rPr>
              <w:t xml:space="preserve"> el anexo 1 de esta convocatoria.</w:t>
            </w:r>
          </w:p>
        </w:tc>
        <w:tc>
          <w:tcPr>
            <w:tcW w:w="964" w:type="dxa"/>
            <w:shd w:val="clear" w:color="auto" w:fill="auto"/>
            <w:vAlign w:val="center"/>
            <w:hideMark/>
          </w:tcPr>
          <w:p w14:paraId="34499FC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7839CC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23.</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E07F98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eastAsia="es-MX"/>
              </w:rPr>
              <w:t>24.</w:t>
            </w:r>
            <w:r w:rsidRPr="00DA3E3F">
              <w:rPr>
                <w:b/>
                <w:bCs/>
                <w:color w:val="000000"/>
                <w:sz w:val="14"/>
                <w:szCs w:val="14"/>
                <w:lang w:eastAsia="es-MX"/>
              </w:rPr>
              <w:t xml:space="preserve">   </w:t>
            </w:r>
            <w:r w:rsidRPr="00DA3E3F">
              <w:rPr>
                <w:rFonts w:ascii="Calibri" w:hAnsi="Calibri"/>
                <w:color w:val="000000"/>
                <w:sz w:val="14"/>
                <w:szCs w:val="14"/>
                <w:lang w:eastAsia="es-MX"/>
              </w:rPr>
              <w:t xml:space="preserve">Para el caso del(los) PARTICIPANTE(s) que opte(n) por la presentación conjunta de propuestas, de conformidad con los </w:t>
            </w:r>
            <w:r w:rsidRPr="00DA3E3F">
              <w:rPr>
                <w:rFonts w:ascii="Calibri" w:hAnsi="Calibri"/>
                <w:i/>
                <w:iCs/>
                <w:color w:val="000000"/>
                <w:sz w:val="14"/>
                <w:szCs w:val="14"/>
                <w:lang w:eastAsia="es-MX"/>
              </w:rPr>
              <w:t>Artículos 36</w:t>
            </w:r>
            <w:r w:rsidRPr="00DA3E3F">
              <w:rPr>
                <w:rFonts w:ascii="Calibri" w:hAnsi="Calibri"/>
                <w:color w:val="000000"/>
                <w:sz w:val="14"/>
                <w:szCs w:val="14"/>
                <w:lang w:eastAsia="es-MX"/>
              </w:rPr>
              <w:t xml:space="preserve"> de la Ley de Adquisiciones, Arrendamientos y Contratación de Servicios del Estado de Nuevo León y </w:t>
            </w:r>
            <w:r w:rsidRPr="00DA3E3F">
              <w:rPr>
                <w:rFonts w:ascii="Calibri" w:hAnsi="Calibri"/>
                <w:i/>
                <w:iCs/>
                <w:color w:val="000000"/>
                <w:sz w:val="14"/>
                <w:szCs w:val="14"/>
                <w:lang w:eastAsia="es-MX"/>
              </w:rPr>
              <w:t>76</w:t>
            </w:r>
            <w:r w:rsidRPr="00DA3E3F">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DA3E3F">
              <w:rPr>
                <w:rFonts w:ascii="Calibri" w:hAnsi="Calibri"/>
                <w:color w:val="000000"/>
                <w:sz w:val="14"/>
                <w:szCs w:val="14"/>
                <w:lang w:eastAsia="es-MX"/>
              </w:rPr>
              <w:t>mismo.En</w:t>
            </w:r>
            <w:proofErr w:type="spellEnd"/>
            <w:r w:rsidRPr="00DA3E3F">
              <w:rPr>
                <w:rFonts w:ascii="Calibri" w:hAnsi="Calibri"/>
                <w:color w:val="000000"/>
                <w:sz w:val="14"/>
                <w:szCs w:val="14"/>
                <w:lang w:eastAsia="es-MX"/>
              </w:rPr>
              <w:t xml:space="preserve"> caso de que no participen en propuestas conjuntas deberá manifestarlo por escrito.</w:t>
            </w:r>
          </w:p>
        </w:tc>
        <w:tc>
          <w:tcPr>
            <w:tcW w:w="964" w:type="dxa"/>
            <w:shd w:val="clear" w:color="auto" w:fill="auto"/>
            <w:vAlign w:val="center"/>
            <w:hideMark/>
          </w:tcPr>
          <w:p w14:paraId="631F35C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F5FE28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78967552" w14:textId="77777777" w:rsidR="00DA3E3F" w:rsidRPr="00AA0B61" w:rsidRDefault="00DA3E3F" w:rsidP="00BA09CD">
      <w:pPr>
        <w:pStyle w:val="Default"/>
        <w:rPr>
          <w:rFonts w:ascii="Calibri" w:hAnsi="Calibri"/>
          <w:b/>
          <w:bCs/>
          <w:sz w:val="20"/>
          <w:szCs w:val="20"/>
        </w:rPr>
      </w:pPr>
    </w:p>
    <w:p w14:paraId="3F1FCAEB" w14:textId="77777777" w:rsidR="00BA09CD" w:rsidRDefault="00BA09CD" w:rsidP="00BA09CD">
      <w:pPr>
        <w:rPr>
          <w:rFonts w:ascii="Calibri" w:hAnsi="Calibri"/>
          <w:sz w:val="12"/>
          <w:szCs w:val="1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1D9430B4" w14:textId="77777777" w:rsidR="005352EF" w:rsidRDefault="005352EF" w:rsidP="00BA09CD">
      <w:pPr>
        <w:tabs>
          <w:tab w:val="left" w:pos="4253"/>
          <w:tab w:val="left" w:pos="8080"/>
        </w:tabs>
        <w:ind w:right="1"/>
        <w:jc w:val="both"/>
        <w:rPr>
          <w:rFonts w:ascii="Calibri" w:hAnsi="Calibri"/>
          <w:sz w:val="18"/>
          <w:szCs w:val="18"/>
        </w:rPr>
      </w:pPr>
    </w:p>
    <w:p w14:paraId="591D2BDA" w14:textId="77777777" w:rsidR="00DA3E3F" w:rsidRDefault="00DA3E3F" w:rsidP="00BA09CD">
      <w:pPr>
        <w:tabs>
          <w:tab w:val="left" w:pos="4253"/>
          <w:tab w:val="left" w:pos="8080"/>
        </w:tabs>
        <w:ind w:right="1"/>
        <w:jc w:val="both"/>
        <w:rPr>
          <w:rFonts w:ascii="Calibri" w:hAnsi="Calibri"/>
          <w:sz w:val="18"/>
          <w:szCs w:val="18"/>
        </w:rPr>
      </w:pPr>
    </w:p>
    <w:p w14:paraId="4F282874" w14:textId="77777777" w:rsidR="00DA3E3F" w:rsidRDefault="00DA3E3F" w:rsidP="00BA09CD">
      <w:pPr>
        <w:tabs>
          <w:tab w:val="left" w:pos="4253"/>
          <w:tab w:val="left" w:pos="8080"/>
        </w:tabs>
        <w:ind w:right="1"/>
        <w:jc w:val="both"/>
        <w:rPr>
          <w:rFonts w:ascii="Calibri" w:hAnsi="Calibri"/>
          <w:sz w:val="18"/>
          <w:szCs w:val="18"/>
        </w:rPr>
      </w:pPr>
    </w:p>
    <w:p w14:paraId="52A4D74F" w14:textId="77777777" w:rsidR="00DA3E3F" w:rsidRDefault="00DA3E3F" w:rsidP="00BA09CD">
      <w:pPr>
        <w:tabs>
          <w:tab w:val="left" w:pos="4253"/>
          <w:tab w:val="left" w:pos="8080"/>
        </w:tabs>
        <w:ind w:right="1"/>
        <w:jc w:val="both"/>
        <w:rPr>
          <w:rFonts w:ascii="Calibri" w:hAnsi="Calibri"/>
          <w:sz w:val="18"/>
          <w:szCs w:val="18"/>
        </w:rPr>
      </w:pPr>
    </w:p>
    <w:p w14:paraId="18E4E47E" w14:textId="77777777" w:rsidR="00DA3E3F" w:rsidRDefault="00DA3E3F" w:rsidP="00BA09CD">
      <w:pPr>
        <w:tabs>
          <w:tab w:val="left" w:pos="4253"/>
          <w:tab w:val="left" w:pos="8080"/>
        </w:tabs>
        <w:ind w:right="1"/>
        <w:jc w:val="both"/>
        <w:rPr>
          <w:rFonts w:ascii="Calibri" w:hAnsi="Calibri"/>
          <w:sz w:val="18"/>
          <w:szCs w:val="18"/>
        </w:rPr>
      </w:pPr>
    </w:p>
    <w:p w14:paraId="201E73BE" w14:textId="77777777" w:rsidR="00DA3E3F" w:rsidRDefault="00DA3E3F" w:rsidP="00BA09CD">
      <w:pPr>
        <w:tabs>
          <w:tab w:val="left" w:pos="4253"/>
          <w:tab w:val="left" w:pos="8080"/>
        </w:tabs>
        <w:ind w:right="1"/>
        <w:jc w:val="both"/>
        <w:rPr>
          <w:rFonts w:ascii="Calibri" w:hAnsi="Calibri"/>
          <w:sz w:val="18"/>
          <w:szCs w:val="18"/>
        </w:rPr>
      </w:pPr>
    </w:p>
    <w:p w14:paraId="4B4AFBD1" w14:textId="77777777" w:rsidR="00DA3E3F" w:rsidRDefault="00DA3E3F" w:rsidP="00BA09CD">
      <w:pPr>
        <w:tabs>
          <w:tab w:val="left" w:pos="4253"/>
          <w:tab w:val="left" w:pos="8080"/>
        </w:tabs>
        <w:ind w:right="1"/>
        <w:jc w:val="both"/>
        <w:rPr>
          <w:rFonts w:ascii="Calibri" w:hAnsi="Calibri"/>
          <w:sz w:val="18"/>
          <w:szCs w:val="18"/>
        </w:rPr>
      </w:pPr>
    </w:p>
    <w:p w14:paraId="16AB58D2" w14:textId="77777777" w:rsidR="00DA3E3F" w:rsidRDefault="00DA3E3F" w:rsidP="00BA09CD">
      <w:pPr>
        <w:tabs>
          <w:tab w:val="left" w:pos="4253"/>
          <w:tab w:val="left" w:pos="8080"/>
        </w:tabs>
        <w:ind w:right="1"/>
        <w:jc w:val="both"/>
        <w:rPr>
          <w:rFonts w:ascii="Calibri" w:hAnsi="Calibri"/>
          <w:sz w:val="18"/>
          <w:szCs w:val="18"/>
        </w:rPr>
      </w:pPr>
    </w:p>
    <w:p w14:paraId="467B263D" w14:textId="77777777" w:rsidR="00DA3E3F" w:rsidRDefault="00DA3E3F" w:rsidP="00BA09CD">
      <w:pPr>
        <w:tabs>
          <w:tab w:val="left" w:pos="4253"/>
          <w:tab w:val="left" w:pos="8080"/>
        </w:tabs>
        <w:ind w:right="1"/>
        <w:jc w:val="both"/>
        <w:rPr>
          <w:rFonts w:ascii="Calibri" w:hAnsi="Calibri"/>
          <w:sz w:val="18"/>
          <w:szCs w:val="18"/>
        </w:rPr>
      </w:pPr>
    </w:p>
    <w:p w14:paraId="7D76C39B" w14:textId="77777777" w:rsidR="00DA3E3F" w:rsidRDefault="00DA3E3F" w:rsidP="00BA09CD">
      <w:pPr>
        <w:tabs>
          <w:tab w:val="left" w:pos="4253"/>
          <w:tab w:val="left" w:pos="8080"/>
        </w:tabs>
        <w:ind w:right="1"/>
        <w:jc w:val="both"/>
        <w:rPr>
          <w:rFonts w:ascii="Calibri" w:hAnsi="Calibri"/>
          <w:sz w:val="18"/>
          <w:szCs w:val="18"/>
        </w:rPr>
      </w:pPr>
    </w:p>
    <w:p w14:paraId="503AFC28" w14:textId="77777777" w:rsidR="00DA3E3F" w:rsidRDefault="00DA3E3F" w:rsidP="00BA09CD">
      <w:pPr>
        <w:tabs>
          <w:tab w:val="left" w:pos="4253"/>
          <w:tab w:val="left" w:pos="8080"/>
        </w:tabs>
        <w:ind w:right="1"/>
        <w:jc w:val="both"/>
        <w:rPr>
          <w:rFonts w:ascii="Calibri" w:hAnsi="Calibri"/>
          <w:sz w:val="18"/>
          <w:szCs w:val="18"/>
        </w:rPr>
      </w:pPr>
    </w:p>
    <w:p w14:paraId="01E86546" w14:textId="77777777" w:rsidR="00DA3E3F" w:rsidRDefault="00DA3E3F" w:rsidP="00BA09CD">
      <w:pPr>
        <w:tabs>
          <w:tab w:val="left" w:pos="4253"/>
          <w:tab w:val="left" w:pos="8080"/>
        </w:tabs>
        <w:ind w:right="1"/>
        <w:jc w:val="both"/>
        <w:rPr>
          <w:rFonts w:ascii="Calibri" w:hAnsi="Calibri"/>
          <w:sz w:val="18"/>
          <w:szCs w:val="18"/>
        </w:rPr>
      </w:pPr>
    </w:p>
    <w:p w14:paraId="4B81E0A2" w14:textId="77777777" w:rsidR="0085630B" w:rsidRDefault="0085630B" w:rsidP="00BA09CD">
      <w:pPr>
        <w:tabs>
          <w:tab w:val="left" w:pos="4253"/>
          <w:tab w:val="left" w:pos="8080"/>
        </w:tabs>
        <w:ind w:right="1"/>
        <w:jc w:val="both"/>
        <w:rPr>
          <w:rFonts w:ascii="Calibri" w:hAnsi="Calibri"/>
          <w:sz w:val="18"/>
          <w:szCs w:val="18"/>
        </w:rPr>
      </w:pPr>
    </w:p>
    <w:p w14:paraId="50937527" w14:textId="77777777" w:rsidR="0085630B" w:rsidRDefault="0085630B" w:rsidP="00BA09CD">
      <w:pPr>
        <w:tabs>
          <w:tab w:val="left" w:pos="4253"/>
          <w:tab w:val="left" w:pos="8080"/>
        </w:tabs>
        <w:ind w:right="1"/>
        <w:jc w:val="both"/>
        <w:rPr>
          <w:rFonts w:ascii="Calibri" w:hAnsi="Calibri"/>
          <w:sz w:val="18"/>
          <w:szCs w:val="18"/>
        </w:rPr>
      </w:pPr>
    </w:p>
    <w:p w14:paraId="440242E4" w14:textId="77777777" w:rsidR="0085630B" w:rsidRDefault="0085630B" w:rsidP="00BA09CD">
      <w:pPr>
        <w:tabs>
          <w:tab w:val="left" w:pos="4253"/>
          <w:tab w:val="left" w:pos="8080"/>
        </w:tabs>
        <w:ind w:right="1"/>
        <w:jc w:val="both"/>
        <w:rPr>
          <w:rFonts w:ascii="Calibri" w:hAnsi="Calibri"/>
          <w:sz w:val="18"/>
          <w:szCs w:val="18"/>
        </w:rPr>
      </w:pPr>
    </w:p>
    <w:p w14:paraId="25CD09FC" w14:textId="77777777" w:rsidR="0085630B" w:rsidRDefault="0085630B" w:rsidP="00BA09CD">
      <w:pPr>
        <w:tabs>
          <w:tab w:val="left" w:pos="4253"/>
          <w:tab w:val="left" w:pos="8080"/>
        </w:tabs>
        <w:ind w:right="1"/>
        <w:jc w:val="both"/>
        <w:rPr>
          <w:rFonts w:ascii="Calibri" w:hAnsi="Calibri"/>
          <w:sz w:val="18"/>
          <w:szCs w:val="18"/>
        </w:rPr>
      </w:pPr>
    </w:p>
    <w:p w14:paraId="0D935B6C" w14:textId="4989B579" w:rsidR="006F1636" w:rsidRDefault="006F1636" w:rsidP="00BA09CD">
      <w:pPr>
        <w:tabs>
          <w:tab w:val="left" w:pos="4253"/>
          <w:tab w:val="left" w:pos="8080"/>
        </w:tabs>
        <w:ind w:right="1"/>
        <w:jc w:val="both"/>
        <w:rPr>
          <w:rFonts w:ascii="Calibri" w:hAnsi="Calibri"/>
          <w:sz w:val="18"/>
          <w:szCs w:val="18"/>
        </w:rPr>
      </w:pPr>
    </w:p>
    <w:p w14:paraId="27EDC5A0" w14:textId="77777777" w:rsidR="006F1636" w:rsidRDefault="006F1636" w:rsidP="00BA09CD">
      <w:pPr>
        <w:tabs>
          <w:tab w:val="left" w:pos="4253"/>
          <w:tab w:val="left" w:pos="8080"/>
        </w:tabs>
        <w:ind w:right="1"/>
        <w:jc w:val="both"/>
        <w:rPr>
          <w:rFonts w:ascii="Calibri" w:hAnsi="Calibri"/>
          <w:sz w:val="18"/>
          <w:szCs w:val="18"/>
        </w:rPr>
      </w:pPr>
    </w:p>
    <w:p w14:paraId="17D72E45" w14:textId="77777777" w:rsidR="00190C8C" w:rsidRPr="00183705" w:rsidRDefault="00CA04EA" w:rsidP="008563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183705">
        <w:rPr>
          <w:rFonts w:ascii="Calibri" w:hAnsi="Calibri"/>
          <w:b/>
          <w:bCs/>
          <w:sz w:val="20"/>
          <w:szCs w:val="20"/>
        </w:rPr>
        <w:t>ANEXO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65AE6AE8"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913821">
        <w:rPr>
          <w:rFonts w:ascii="Calibri" w:hAnsi="Calibri"/>
          <w:color w:val="auto"/>
          <w:sz w:val="18"/>
          <w:szCs w:val="16"/>
        </w:rPr>
        <w:t>LP-919044992-</w:t>
      </w:r>
      <w:r w:rsidR="00CE1E46">
        <w:rPr>
          <w:rFonts w:ascii="Calibri" w:hAnsi="Calibri"/>
          <w:color w:val="auto"/>
          <w:sz w:val="18"/>
          <w:szCs w:val="16"/>
        </w:rPr>
        <w:t>N39-2021</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42859790"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913821">
        <w:rPr>
          <w:rFonts w:ascii="Calibri" w:hAnsi="Calibri"/>
          <w:color w:val="auto"/>
          <w:sz w:val="18"/>
          <w:szCs w:val="16"/>
        </w:rPr>
        <w:t>LP-919044992-</w:t>
      </w:r>
      <w:r w:rsidR="00CE1E46">
        <w:rPr>
          <w:rFonts w:ascii="Calibri" w:hAnsi="Calibri"/>
          <w:color w:val="auto"/>
          <w:sz w:val="18"/>
          <w:szCs w:val="16"/>
        </w:rPr>
        <w:t>N39-2021</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85630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8563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183705">
        <w:rPr>
          <w:rFonts w:ascii="Calibri" w:hAnsi="Calibri" w:cs="Calibri"/>
          <w:b/>
          <w:lang w:val="es-MX"/>
        </w:rPr>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18A533D5" w:rsidR="00095E6C" w:rsidRPr="00183705" w:rsidRDefault="00182B29" w:rsidP="00FF24B4">
      <w:pPr>
        <w:ind w:right="-5"/>
        <w:jc w:val="both"/>
        <w:rPr>
          <w:rFonts w:ascii="Calibri" w:hAnsi="Calibri"/>
          <w:b/>
          <w:sz w:val="18"/>
          <w:szCs w:val="18"/>
        </w:rPr>
      </w:pPr>
      <w:r w:rsidRPr="00183705">
        <w:rPr>
          <w:rFonts w:ascii="Calibri" w:hAnsi="Calibri"/>
          <w:b/>
          <w:sz w:val="18"/>
          <w:szCs w:val="18"/>
        </w:rPr>
        <w:t xml:space="preserve">CONTRATO DE </w:t>
      </w:r>
      <w:r w:rsidR="00F369DF" w:rsidRPr="00183705">
        <w:rPr>
          <w:rFonts w:ascii="Calibri" w:hAnsi="Calibri"/>
          <w:b/>
          <w:sz w:val="18"/>
          <w:szCs w:val="18"/>
        </w:rPr>
        <w:t xml:space="preserve">COMPRAVENTA </w:t>
      </w:r>
      <w:r w:rsidR="00F369DF" w:rsidRPr="00A364DD">
        <w:rPr>
          <w:rFonts w:ascii="Calibri" w:hAnsi="Calibri"/>
          <w:b/>
          <w:sz w:val="18"/>
          <w:szCs w:val="18"/>
        </w:rPr>
        <w:t xml:space="preserve">DE </w:t>
      </w:r>
      <w:r w:rsidR="00CE1E46">
        <w:rPr>
          <w:rFonts w:ascii="Calibri" w:hAnsi="Calibri"/>
          <w:b/>
          <w:sz w:val="18"/>
          <w:szCs w:val="18"/>
        </w:rPr>
        <w:t>MATERIAL ELÉCTRICO</w:t>
      </w:r>
      <w:r w:rsidR="00A73086" w:rsidRPr="00A364DD">
        <w:rPr>
          <w:rFonts w:ascii="Calibri" w:hAnsi="Calibri"/>
          <w:b/>
          <w:sz w:val="18"/>
          <w:szCs w:val="18"/>
        </w:rPr>
        <w:t>, QUE</w:t>
      </w:r>
      <w:r w:rsidR="00A73086" w:rsidRPr="00183705">
        <w:rPr>
          <w:rFonts w:ascii="Calibri" w:hAnsi="Calibri"/>
          <w:b/>
          <w:sz w:val="18"/>
          <w:szCs w:val="18"/>
        </w:rPr>
        <w:t xml:space="preserve"> CELEBRAN POR UNA PARTE SERVICIOS DE SALUD DE NUEVO LEÓN, </w:t>
      </w:r>
      <w:r w:rsidR="00E73AB6" w:rsidRPr="00183705">
        <w:rPr>
          <w:rFonts w:ascii="Calibri" w:hAnsi="Calibri"/>
          <w:b/>
          <w:sz w:val="18"/>
          <w:szCs w:val="18"/>
        </w:rPr>
        <w:t>ORGANISMO PÚBLICO DESCENTRALIZADO, REPRESENTADO POR SU DIRECTOR GENERAL, EL  DR.</w:t>
      </w:r>
      <w:r w:rsidR="00B7728B">
        <w:rPr>
          <w:rFonts w:ascii="Calibri" w:hAnsi="Calibri"/>
          <w:b/>
          <w:sz w:val="18"/>
          <w:szCs w:val="18"/>
        </w:rPr>
        <w:t xml:space="preserve"> </w:t>
      </w:r>
      <w:r w:rsidR="00E73AB6" w:rsidRPr="00183705">
        <w:rPr>
          <w:rFonts w:ascii="Calibri" w:hAnsi="Calibri"/>
          <w:b/>
          <w:sz w:val="18"/>
          <w:szCs w:val="18"/>
        </w:rPr>
        <w:t>MED.</w:t>
      </w:r>
      <w:r w:rsidR="00B7728B">
        <w:rPr>
          <w:rFonts w:ascii="Calibri" w:hAnsi="Calibri"/>
          <w:b/>
          <w:sz w:val="18"/>
          <w:szCs w:val="18"/>
        </w:rPr>
        <w:t xml:space="preserve"> </w:t>
      </w:r>
      <w:r w:rsidR="00E73AB6" w:rsidRPr="00183705">
        <w:rPr>
          <w:rFonts w:ascii="Calibri" w:hAnsi="Calibri"/>
          <w:b/>
          <w:sz w:val="18"/>
          <w:szCs w:val="18"/>
        </w:rPr>
        <w:t xml:space="preserve">MANUEL ENRIQUE DE LA O CAVAZOS Y EL DIRECTOR ADMINISTRATIVO, </w:t>
      </w:r>
      <w:r w:rsidR="002A7979">
        <w:rPr>
          <w:rFonts w:ascii="Calibri" w:hAnsi="Calibri"/>
          <w:b/>
          <w:sz w:val="18"/>
          <w:szCs w:val="18"/>
        </w:rPr>
        <w:t>C.P. AARÓN SERRATO ARAOZ</w:t>
      </w:r>
      <w:r w:rsidR="00E73AB6" w:rsidRPr="00183705">
        <w:rPr>
          <w:rFonts w:ascii="Calibri" w:hAnsi="Calibr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14:paraId="33D361C0" w14:textId="77777777" w:rsidR="00095E6C" w:rsidRPr="00183705" w:rsidRDefault="00095E6C" w:rsidP="00FF24B4">
      <w:pPr>
        <w:ind w:left="284" w:right="-5"/>
        <w:jc w:val="both"/>
        <w:rPr>
          <w:rFonts w:ascii="Calibri" w:hAnsi="Calibri"/>
          <w:b/>
          <w:sz w:val="18"/>
          <w:szCs w:val="18"/>
        </w:rPr>
      </w:pPr>
    </w:p>
    <w:p w14:paraId="4F59DF23" w14:textId="77777777" w:rsidR="00095E6C" w:rsidRPr="00183705" w:rsidRDefault="00095E6C" w:rsidP="00E73AB6">
      <w:pPr>
        <w:pStyle w:val="Ttulo6"/>
        <w:ind w:left="0"/>
        <w:rPr>
          <w:rFonts w:ascii="Calibri" w:hAnsi="Calibri" w:cs="Tahoma"/>
          <w:sz w:val="18"/>
          <w:szCs w:val="18"/>
        </w:rPr>
      </w:pPr>
      <w:r w:rsidRPr="00183705">
        <w:rPr>
          <w:rFonts w:ascii="Calibri" w:hAnsi="Calibri" w:cs="Tahoma"/>
          <w:sz w:val="18"/>
          <w:szCs w:val="18"/>
        </w:rPr>
        <w:t>D E C L A R A C I O N E S</w:t>
      </w:r>
    </w:p>
    <w:p w14:paraId="45D21A21" w14:textId="77777777" w:rsidR="00095E6C" w:rsidRPr="00183705" w:rsidRDefault="0078059E" w:rsidP="0078059E">
      <w:pPr>
        <w:tabs>
          <w:tab w:val="left" w:pos="2400"/>
        </w:tabs>
        <w:ind w:right="-5"/>
        <w:jc w:val="both"/>
        <w:rPr>
          <w:rFonts w:ascii="Calibri" w:hAnsi="Calibri" w:cs="Tahoma"/>
          <w:sz w:val="18"/>
          <w:szCs w:val="18"/>
        </w:rPr>
      </w:pPr>
      <w:r w:rsidRPr="00183705">
        <w:rPr>
          <w:rFonts w:ascii="Calibri" w:hAnsi="Calibri" w:cs="Tahoma"/>
          <w:sz w:val="18"/>
          <w:szCs w:val="18"/>
        </w:rPr>
        <w:tab/>
      </w:r>
    </w:p>
    <w:p w14:paraId="28414AB7" w14:textId="77777777" w:rsidR="00095E6C" w:rsidRPr="006F1636" w:rsidRDefault="00095E6C" w:rsidP="000A4F8C">
      <w:pPr>
        <w:ind w:left="284" w:right="-5"/>
        <w:jc w:val="both"/>
        <w:rPr>
          <w:rFonts w:ascii="Calibri" w:hAnsi="Calibri" w:cs="Tahoma"/>
          <w:b/>
          <w:sz w:val="16"/>
          <w:szCs w:val="16"/>
        </w:rPr>
      </w:pPr>
      <w:r w:rsidRPr="006F1636">
        <w:rPr>
          <w:rFonts w:ascii="Calibri" w:hAnsi="Calibri" w:cs="Tahoma"/>
          <w:b/>
          <w:sz w:val="16"/>
          <w:szCs w:val="16"/>
        </w:rPr>
        <w:t>I.-   Declara “S.S.N.L.”:</w:t>
      </w:r>
    </w:p>
    <w:p w14:paraId="6BDC2971" w14:textId="77777777" w:rsidR="00095E6C" w:rsidRPr="006F1636" w:rsidRDefault="00095E6C" w:rsidP="000A4F8C">
      <w:pPr>
        <w:ind w:left="851" w:right="-5" w:hanging="567"/>
        <w:jc w:val="both"/>
        <w:rPr>
          <w:rFonts w:ascii="Calibri" w:hAnsi="Calibri" w:cs="Tahoma"/>
          <w:sz w:val="16"/>
          <w:szCs w:val="16"/>
        </w:rPr>
      </w:pPr>
    </w:p>
    <w:p w14:paraId="782EC185" w14:textId="77777777" w:rsidR="00095E6C" w:rsidRPr="006F1636" w:rsidRDefault="00095E6C" w:rsidP="000A4F8C">
      <w:pPr>
        <w:ind w:left="426" w:hanging="426"/>
        <w:jc w:val="both"/>
        <w:rPr>
          <w:rFonts w:ascii="Calibri" w:hAnsi="Calibri" w:cs="Tahoma"/>
          <w:sz w:val="16"/>
          <w:szCs w:val="16"/>
        </w:rPr>
      </w:pPr>
      <w:r w:rsidRPr="006F1636">
        <w:rPr>
          <w:rFonts w:ascii="Calibri" w:hAnsi="Calibri" w:cs="Tahoma"/>
          <w:sz w:val="16"/>
          <w:szCs w:val="16"/>
        </w:rPr>
        <w:t>I.1.</w:t>
      </w:r>
      <w:r w:rsidRPr="006F1636">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14:paraId="34C2F3B1" w14:textId="77777777" w:rsidR="00095E6C" w:rsidRPr="006F1636" w:rsidRDefault="00095E6C" w:rsidP="000A4F8C">
      <w:pPr>
        <w:ind w:left="426" w:hanging="426"/>
        <w:jc w:val="both"/>
        <w:rPr>
          <w:rFonts w:ascii="Calibri" w:hAnsi="Calibri" w:cs="Tahoma"/>
          <w:sz w:val="16"/>
          <w:szCs w:val="16"/>
        </w:rPr>
      </w:pPr>
      <w:r w:rsidRPr="006F1636">
        <w:rPr>
          <w:rFonts w:ascii="Calibri" w:hAnsi="Calibri" w:cs="Tahoma"/>
          <w:sz w:val="16"/>
          <w:szCs w:val="16"/>
        </w:rPr>
        <w:t>I.2.</w:t>
      </w:r>
      <w:r w:rsidRPr="006F1636">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60BA831" w14:textId="77777777" w:rsidR="00572D88" w:rsidRPr="006F1636" w:rsidRDefault="00572D88" w:rsidP="000A4F8C">
      <w:pPr>
        <w:pStyle w:val="Sangradetextonormal"/>
        <w:spacing w:after="0"/>
        <w:ind w:left="426" w:right="-5" w:hanging="426"/>
        <w:jc w:val="both"/>
        <w:rPr>
          <w:rFonts w:ascii="Calibri" w:hAnsi="Calibri" w:cs="Arial"/>
          <w:sz w:val="16"/>
          <w:szCs w:val="16"/>
        </w:rPr>
      </w:pPr>
      <w:r w:rsidRPr="006F1636">
        <w:rPr>
          <w:rFonts w:ascii="Calibri" w:hAnsi="Calibri" w:cs="Arial"/>
          <w:sz w:val="16"/>
          <w:szCs w:val="16"/>
        </w:rPr>
        <w:t xml:space="preserve">I.3.-. </w:t>
      </w:r>
      <w:r w:rsidRPr="006F1636">
        <w:rPr>
          <w:rFonts w:ascii="Calibri" w:hAnsi="Calibr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w:t>
      </w:r>
      <w:r w:rsidR="00412B21" w:rsidRPr="006F1636">
        <w:rPr>
          <w:rFonts w:ascii="Calibri" w:hAnsi="Calibri"/>
          <w:sz w:val="16"/>
          <w:szCs w:val="16"/>
        </w:rPr>
        <w:t>26</w:t>
      </w:r>
      <w:r w:rsidRPr="006F1636">
        <w:rPr>
          <w:rFonts w:ascii="Calibri" w:hAnsi="Calibri"/>
          <w:sz w:val="16"/>
          <w:szCs w:val="16"/>
        </w:rPr>
        <w:t xml:space="preserve"> de </w:t>
      </w:r>
      <w:r w:rsidR="00412B21" w:rsidRPr="006F1636">
        <w:rPr>
          <w:rFonts w:ascii="Calibri" w:hAnsi="Calibri"/>
          <w:sz w:val="16"/>
          <w:szCs w:val="16"/>
        </w:rPr>
        <w:t xml:space="preserve">Octubre </w:t>
      </w:r>
      <w:r w:rsidRPr="006F1636">
        <w:rPr>
          <w:rFonts w:ascii="Calibri" w:hAnsi="Calibri"/>
          <w:sz w:val="16"/>
          <w:szCs w:val="16"/>
        </w:rPr>
        <w:t xml:space="preserve"> del año 20</w:t>
      </w:r>
      <w:r w:rsidR="00412B21" w:rsidRPr="006F1636">
        <w:rPr>
          <w:rFonts w:ascii="Calibri" w:hAnsi="Calibri"/>
          <w:sz w:val="16"/>
          <w:szCs w:val="16"/>
        </w:rPr>
        <w:t xml:space="preserve">15 </w:t>
      </w:r>
      <w:r w:rsidRPr="006F1636">
        <w:rPr>
          <w:rFonts w:ascii="Calibri" w:hAnsi="Calibri"/>
          <w:sz w:val="16"/>
          <w:szCs w:val="16"/>
        </w:rPr>
        <w:t xml:space="preserve"> y el </w:t>
      </w:r>
      <w:r w:rsidR="00E7384A" w:rsidRPr="006F1636">
        <w:rPr>
          <w:rFonts w:ascii="Calibri" w:hAnsi="Calibri"/>
          <w:sz w:val="16"/>
          <w:szCs w:val="16"/>
        </w:rPr>
        <w:t>C.P. Aarón Serrato Araoz</w:t>
      </w:r>
      <w:r w:rsidRPr="006F1636">
        <w:rPr>
          <w:rFonts w:ascii="Calibri" w:hAnsi="Calibri"/>
          <w:sz w:val="16"/>
          <w:szCs w:val="16"/>
        </w:rPr>
        <w:t xml:space="preserve">  justifica su personalidad mediante oficio No. </w:t>
      </w:r>
      <w:r w:rsidR="00E7384A" w:rsidRPr="006F1636">
        <w:rPr>
          <w:rFonts w:ascii="Calibri" w:hAnsi="Calibri"/>
          <w:sz w:val="16"/>
          <w:szCs w:val="16"/>
        </w:rPr>
        <w:t>_____________</w:t>
      </w:r>
      <w:r w:rsidRPr="006F1636">
        <w:rPr>
          <w:rFonts w:ascii="Calibri" w:hAnsi="Calibri"/>
          <w:sz w:val="16"/>
          <w:szCs w:val="16"/>
        </w:rPr>
        <w:t>, de fecha</w:t>
      </w:r>
      <w:r w:rsidR="00B7728B" w:rsidRPr="006F1636">
        <w:rPr>
          <w:rFonts w:ascii="Calibri" w:hAnsi="Calibri"/>
          <w:sz w:val="16"/>
          <w:szCs w:val="16"/>
        </w:rPr>
        <w:t xml:space="preserve"> ____________</w:t>
      </w:r>
      <w:r w:rsidRPr="006F1636">
        <w:rPr>
          <w:rFonts w:ascii="Calibri" w:hAnsi="Calibri"/>
          <w:sz w:val="16"/>
          <w:szCs w:val="16"/>
        </w:rPr>
        <w:t>.</w:t>
      </w:r>
    </w:p>
    <w:p w14:paraId="78401FF0" w14:textId="194C9790" w:rsidR="00095E6C" w:rsidRPr="006F1636" w:rsidRDefault="000A4F8C" w:rsidP="000A4F8C">
      <w:pPr>
        <w:ind w:left="426" w:hanging="426"/>
        <w:jc w:val="both"/>
        <w:rPr>
          <w:rFonts w:ascii="Calibri" w:hAnsi="Calibri" w:cs="Tahoma"/>
          <w:sz w:val="16"/>
          <w:szCs w:val="16"/>
        </w:rPr>
      </w:pPr>
      <w:r w:rsidRPr="006F1636">
        <w:rPr>
          <w:rFonts w:ascii="Calibri" w:hAnsi="Calibri"/>
          <w:sz w:val="16"/>
          <w:szCs w:val="16"/>
        </w:rPr>
        <w:t xml:space="preserve">I.4.-Que cuenta con recursos suficientes y disponibles en su presupuesto autorizado mediante el oficio número _____, con cargo al Presupuesto _____, Programa _____, Partida </w:t>
      </w:r>
      <w:r w:rsidR="00FF4657" w:rsidRPr="006F1636">
        <w:rPr>
          <w:rFonts w:ascii="Calibri" w:hAnsi="Calibri"/>
          <w:sz w:val="16"/>
          <w:szCs w:val="16"/>
        </w:rPr>
        <w:t>_____</w:t>
      </w:r>
      <w:r w:rsidRPr="006F1636">
        <w:rPr>
          <w:rFonts w:ascii="Calibri" w:hAnsi="Calibri"/>
          <w:sz w:val="16"/>
          <w:szCs w:val="16"/>
        </w:rPr>
        <w:t xml:space="preserve">, para llevar a cabo el presente contrato relativo a la </w:t>
      </w:r>
      <w:r w:rsidR="00F369DF" w:rsidRPr="006F1636">
        <w:rPr>
          <w:rFonts w:ascii="Calibri" w:hAnsi="Calibri"/>
          <w:sz w:val="16"/>
          <w:szCs w:val="16"/>
        </w:rPr>
        <w:t>adquisición de los bienes</w:t>
      </w:r>
      <w:r w:rsidRPr="006F1636">
        <w:rPr>
          <w:rFonts w:ascii="Calibri" w:hAnsi="Calibri"/>
          <w:sz w:val="16"/>
          <w:szCs w:val="16"/>
        </w:rPr>
        <w:t xml:space="preserve"> que fue</w:t>
      </w:r>
      <w:r w:rsidR="00F369DF" w:rsidRPr="006F1636">
        <w:rPr>
          <w:rFonts w:ascii="Calibri" w:hAnsi="Calibri"/>
          <w:sz w:val="16"/>
          <w:szCs w:val="16"/>
        </w:rPr>
        <w:t>ron</w:t>
      </w:r>
      <w:r w:rsidRPr="006F1636">
        <w:rPr>
          <w:rFonts w:ascii="Calibri" w:hAnsi="Calibri"/>
          <w:sz w:val="16"/>
          <w:szCs w:val="16"/>
        </w:rPr>
        <w:t xml:space="preserve"> adjudicado</w:t>
      </w:r>
      <w:r w:rsidR="00F369DF" w:rsidRPr="006F1636">
        <w:rPr>
          <w:rFonts w:ascii="Calibri" w:hAnsi="Calibri"/>
          <w:sz w:val="16"/>
          <w:szCs w:val="16"/>
        </w:rPr>
        <w:t>s</w:t>
      </w:r>
      <w:r w:rsidRPr="006F1636">
        <w:rPr>
          <w:rFonts w:ascii="Calibri" w:hAnsi="Calibri"/>
          <w:sz w:val="16"/>
          <w:szCs w:val="16"/>
        </w:rPr>
        <w:t xml:space="preserve"> en la Licitación Pública Nacional Presencial No. </w:t>
      </w:r>
      <w:r w:rsidR="00913821" w:rsidRPr="006F1636">
        <w:rPr>
          <w:rFonts w:ascii="Calibri" w:hAnsi="Calibri"/>
          <w:sz w:val="16"/>
          <w:szCs w:val="16"/>
        </w:rPr>
        <w:t>LP-919044992-</w:t>
      </w:r>
      <w:r w:rsidR="00CE1E46">
        <w:rPr>
          <w:rFonts w:ascii="Calibri" w:hAnsi="Calibri"/>
          <w:sz w:val="16"/>
          <w:szCs w:val="16"/>
        </w:rPr>
        <w:t>N39-2021</w:t>
      </w:r>
      <w:r w:rsidRPr="006F1636">
        <w:rPr>
          <w:rFonts w:ascii="Calibri" w:hAnsi="Calibri"/>
          <w:sz w:val="16"/>
          <w:szCs w:val="16"/>
        </w:rPr>
        <w:t>.</w:t>
      </w:r>
    </w:p>
    <w:p w14:paraId="4F16269C" w14:textId="77777777" w:rsidR="00095E6C" w:rsidRPr="006F1636" w:rsidRDefault="00095E6C" w:rsidP="000A4F8C">
      <w:pPr>
        <w:pStyle w:val="Sangradetextonormal"/>
        <w:spacing w:after="0"/>
        <w:ind w:left="426" w:right="-5" w:hanging="426"/>
        <w:rPr>
          <w:rFonts w:ascii="Calibri" w:hAnsi="Calibri" w:cs="Tahoma"/>
          <w:sz w:val="16"/>
          <w:szCs w:val="16"/>
        </w:rPr>
      </w:pPr>
      <w:r w:rsidRPr="006F1636">
        <w:rPr>
          <w:rFonts w:ascii="Calibri" w:hAnsi="Calibri" w:cs="Tahoma"/>
          <w:sz w:val="16"/>
          <w:szCs w:val="16"/>
        </w:rPr>
        <w:t xml:space="preserve">I.5.- Que para los fines y efectos legales del presente instrumento señala como su domicilio el ubicado en la calle Matamoros </w:t>
      </w:r>
      <w:proofErr w:type="spellStart"/>
      <w:r w:rsidRPr="006F1636">
        <w:rPr>
          <w:rFonts w:ascii="Calibri" w:hAnsi="Calibri" w:cs="Tahoma"/>
          <w:sz w:val="16"/>
          <w:szCs w:val="16"/>
        </w:rPr>
        <w:t>Ote</w:t>
      </w:r>
      <w:proofErr w:type="spellEnd"/>
      <w:r w:rsidRPr="006F1636">
        <w:rPr>
          <w:rFonts w:ascii="Calibri" w:hAnsi="Calibri" w:cs="Tahoma"/>
          <w:sz w:val="16"/>
          <w:szCs w:val="16"/>
        </w:rPr>
        <w:t>. Número 520, entre Escobedo y Zaragoza, Centro de Monterrey, Nuevo León, C.P. 64000.</w:t>
      </w:r>
    </w:p>
    <w:p w14:paraId="1FD40238" w14:textId="77777777" w:rsidR="004E14F5" w:rsidRPr="006F1636" w:rsidRDefault="004E14F5" w:rsidP="000A4F8C">
      <w:pPr>
        <w:jc w:val="both"/>
        <w:rPr>
          <w:rFonts w:ascii="Calibri" w:hAnsi="Calibri" w:cs="Tahoma"/>
          <w:sz w:val="16"/>
          <w:szCs w:val="16"/>
        </w:rPr>
      </w:pPr>
    </w:p>
    <w:p w14:paraId="2365E621" w14:textId="77777777" w:rsidR="000A4F8C" w:rsidRPr="006F1636" w:rsidRDefault="000A4F8C" w:rsidP="000A4F8C">
      <w:pPr>
        <w:ind w:right="-5"/>
        <w:jc w:val="both"/>
        <w:rPr>
          <w:rFonts w:ascii="Calibri" w:hAnsi="Calibri"/>
          <w:b/>
          <w:sz w:val="16"/>
          <w:szCs w:val="16"/>
        </w:rPr>
      </w:pPr>
      <w:r w:rsidRPr="006F1636">
        <w:rPr>
          <w:rFonts w:ascii="Calibri" w:hAnsi="Calibri"/>
          <w:b/>
          <w:sz w:val="16"/>
          <w:szCs w:val="16"/>
        </w:rPr>
        <w:t>II.-</w:t>
      </w:r>
      <w:r w:rsidRPr="006F1636">
        <w:rPr>
          <w:rFonts w:ascii="Calibri" w:hAnsi="Calibri"/>
          <w:b/>
          <w:sz w:val="16"/>
          <w:szCs w:val="16"/>
        </w:rPr>
        <w:tab/>
        <w:t>Declara “EL PROVEEDOR”:</w:t>
      </w:r>
    </w:p>
    <w:p w14:paraId="173A33EB" w14:textId="77777777" w:rsidR="000A4F8C" w:rsidRPr="006F1636" w:rsidRDefault="000A4F8C" w:rsidP="000A4F8C">
      <w:pPr>
        <w:ind w:left="709" w:right="-5" w:hanging="425"/>
        <w:jc w:val="both"/>
        <w:rPr>
          <w:rFonts w:ascii="Calibri" w:hAnsi="Calibri"/>
          <w:sz w:val="16"/>
          <w:szCs w:val="16"/>
        </w:rPr>
      </w:pPr>
    </w:p>
    <w:p w14:paraId="2EE66D21"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II.1.- Que fue constituida la Compañía denominada </w:t>
      </w:r>
      <w:r w:rsidRPr="006F1636">
        <w:rPr>
          <w:rFonts w:ascii="Calibri" w:hAnsi="Calibri" w:cs="Tahoma"/>
          <w:sz w:val="16"/>
          <w:szCs w:val="16"/>
        </w:rPr>
        <w:t>____________________</w:t>
      </w:r>
      <w:r w:rsidRPr="006F1636">
        <w:rPr>
          <w:rFonts w:ascii="Calibri" w:hAnsi="Calibri"/>
          <w:sz w:val="16"/>
          <w:szCs w:val="16"/>
        </w:rPr>
        <w:t xml:space="preserve"> con Escritura Pública número </w:t>
      </w:r>
      <w:r w:rsidRPr="006F1636">
        <w:rPr>
          <w:rFonts w:ascii="Calibri" w:hAnsi="Calibri" w:cs="Tahoma"/>
          <w:sz w:val="16"/>
          <w:szCs w:val="16"/>
        </w:rPr>
        <w:t>_____</w:t>
      </w:r>
      <w:r w:rsidRPr="006F1636">
        <w:rPr>
          <w:rFonts w:ascii="Calibri" w:hAnsi="Calibri"/>
          <w:sz w:val="16"/>
          <w:szCs w:val="16"/>
        </w:rPr>
        <w:t xml:space="preserve"> de fecha </w:t>
      </w:r>
      <w:r w:rsidRPr="006F1636">
        <w:rPr>
          <w:rFonts w:ascii="Calibri" w:hAnsi="Calibri" w:cs="Tahoma"/>
          <w:sz w:val="16"/>
          <w:szCs w:val="16"/>
        </w:rPr>
        <w:t>_____</w:t>
      </w:r>
      <w:r w:rsidRPr="006F1636">
        <w:rPr>
          <w:rFonts w:ascii="Calibri" w:hAnsi="Calibri"/>
          <w:sz w:val="16"/>
          <w:szCs w:val="16"/>
        </w:rPr>
        <w:t xml:space="preserve"> de Noviembre de </w:t>
      </w:r>
      <w:r w:rsidRPr="006F1636">
        <w:rPr>
          <w:rFonts w:ascii="Calibri" w:hAnsi="Calibri" w:cs="Tahoma"/>
          <w:sz w:val="16"/>
          <w:szCs w:val="16"/>
        </w:rPr>
        <w:t>_____</w:t>
      </w:r>
      <w:r w:rsidRPr="006F1636">
        <w:rPr>
          <w:rFonts w:ascii="Calibri" w:hAnsi="Calibri"/>
          <w:sz w:val="16"/>
          <w:szCs w:val="16"/>
        </w:rPr>
        <w:t xml:space="preserve">, pasada ante la fe de el Lic. </w:t>
      </w:r>
      <w:r w:rsidRPr="006F1636">
        <w:rPr>
          <w:rFonts w:ascii="Calibri" w:hAnsi="Calibri" w:cs="Tahoma"/>
          <w:sz w:val="16"/>
          <w:szCs w:val="16"/>
        </w:rPr>
        <w:t>_____</w:t>
      </w:r>
      <w:r w:rsidRPr="006F1636">
        <w:rPr>
          <w:rFonts w:ascii="Calibri" w:hAnsi="Calibri"/>
          <w:sz w:val="16"/>
          <w:szCs w:val="16"/>
        </w:rPr>
        <w:t xml:space="preserve">, Notario Público número </w:t>
      </w:r>
      <w:r w:rsidRPr="006F1636">
        <w:rPr>
          <w:rFonts w:ascii="Calibri" w:hAnsi="Calibri" w:cs="Tahoma"/>
          <w:sz w:val="16"/>
          <w:szCs w:val="16"/>
        </w:rPr>
        <w:t>_____</w:t>
      </w:r>
      <w:r w:rsidRPr="006F1636">
        <w:rPr>
          <w:rFonts w:ascii="Calibri" w:hAnsi="Calibri"/>
          <w:sz w:val="16"/>
          <w:szCs w:val="16"/>
        </w:rPr>
        <w:t xml:space="preserve">, con ejercicio en la Ciudad de </w:t>
      </w:r>
      <w:r w:rsidRPr="006F1636">
        <w:rPr>
          <w:rFonts w:ascii="Calibri" w:hAnsi="Calibri" w:cs="Tahoma"/>
          <w:sz w:val="16"/>
          <w:szCs w:val="16"/>
        </w:rPr>
        <w:t>_____</w:t>
      </w:r>
      <w:r w:rsidRPr="006F1636">
        <w:rPr>
          <w:rFonts w:ascii="Calibri" w:hAnsi="Calibri"/>
          <w:sz w:val="16"/>
          <w:szCs w:val="16"/>
        </w:rPr>
        <w:t xml:space="preserve">, e inscrita en el Registro Público de la Propiedad y del Comercio, bajo el número </w:t>
      </w:r>
      <w:r w:rsidRPr="006F1636">
        <w:rPr>
          <w:rFonts w:ascii="Calibri" w:hAnsi="Calibri" w:cs="Tahoma"/>
          <w:sz w:val="16"/>
          <w:szCs w:val="16"/>
        </w:rPr>
        <w:t>_____</w:t>
      </w:r>
      <w:r w:rsidRPr="006F1636">
        <w:rPr>
          <w:rFonts w:ascii="Calibri" w:hAnsi="Calibri"/>
          <w:sz w:val="16"/>
          <w:szCs w:val="16"/>
        </w:rPr>
        <w:t xml:space="preserve">, volumen </w:t>
      </w:r>
      <w:r w:rsidRPr="006F1636">
        <w:rPr>
          <w:rFonts w:ascii="Calibri" w:hAnsi="Calibri" w:cs="Tahoma"/>
          <w:sz w:val="16"/>
          <w:szCs w:val="16"/>
        </w:rPr>
        <w:t>_____</w:t>
      </w:r>
      <w:r w:rsidRPr="006F1636">
        <w:rPr>
          <w:rFonts w:ascii="Calibri" w:hAnsi="Calibri"/>
          <w:sz w:val="16"/>
          <w:szCs w:val="16"/>
        </w:rPr>
        <w:t xml:space="preserve">, Libro </w:t>
      </w:r>
      <w:r w:rsidRPr="006F1636">
        <w:rPr>
          <w:rFonts w:ascii="Calibri" w:hAnsi="Calibri" w:cs="Tahoma"/>
          <w:sz w:val="16"/>
          <w:szCs w:val="16"/>
        </w:rPr>
        <w:t>_____</w:t>
      </w:r>
      <w:r w:rsidRPr="006F1636">
        <w:rPr>
          <w:rFonts w:ascii="Calibri" w:hAnsi="Calibri"/>
          <w:sz w:val="16"/>
          <w:szCs w:val="16"/>
        </w:rPr>
        <w:t xml:space="preserve"> de fecha </w:t>
      </w:r>
      <w:r w:rsidRPr="006F1636">
        <w:rPr>
          <w:rFonts w:ascii="Calibri" w:hAnsi="Calibri" w:cs="Tahoma"/>
          <w:sz w:val="16"/>
          <w:szCs w:val="16"/>
        </w:rPr>
        <w:t>_____</w:t>
      </w:r>
      <w:r w:rsidRPr="006F1636">
        <w:rPr>
          <w:rFonts w:ascii="Calibri" w:hAnsi="Calibri"/>
          <w:sz w:val="16"/>
          <w:szCs w:val="16"/>
        </w:rPr>
        <w:t xml:space="preserve">de </w:t>
      </w:r>
      <w:r w:rsidRPr="006F1636">
        <w:rPr>
          <w:rFonts w:ascii="Calibri" w:hAnsi="Calibri" w:cs="Tahoma"/>
          <w:sz w:val="16"/>
          <w:szCs w:val="16"/>
        </w:rPr>
        <w:t>_____</w:t>
      </w:r>
      <w:r w:rsidRPr="006F1636">
        <w:rPr>
          <w:rFonts w:ascii="Calibri" w:hAnsi="Calibri"/>
          <w:sz w:val="16"/>
          <w:szCs w:val="16"/>
        </w:rPr>
        <w:t xml:space="preserve"> </w:t>
      </w:r>
      <w:proofErr w:type="spellStart"/>
      <w:r w:rsidRPr="006F1636">
        <w:rPr>
          <w:rFonts w:ascii="Calibri" w:hAnsi="Calibri"/>
          <w:sz w:val="16"/>
          <w:szCs w:val="16"/>
        </w:rPr>
        <w:t>de</w:t>
      </w:r>
      <w:proofErr w:type="spellEnd"/>
      <w:r w:rsidRPr="006F1636">
        <w:rPr>
          <w:rFonts w:ascii="Calibri" w:hAnsi="Calibri"/>
          <w:sz w:val="16"/>
          <w:szCs w:val="16"/>
        </w:rPr>
        <w:t xml:space="preserve"> </w:t>
      </w:r>
      <w:r w:rsidRPr="006F1636">
        <w:rPr>
          <w:rFonts w:ascii="Calibri" w:hAnsi="Calibri" w:cs="Tahoma"/>
          <w:sz w:val="16"/>
          <w:szCs w:val="16"/>
        </w:rPr>
        <w:t>_____</w:t>
      </w:r>
      <w:r w:rsidRPr="006F1636">
        <w:rPr>
          <w:rFonts w:ascii="Calibri" w:hAnsi="Calibri"/>
          <w:sz w:val="16"/>
          <w:szCs w:val="16"/>
        </w:rPr>
        <w:t xml:space="preserve">. Que su Registro Federal de Contribuyentes es </w:t>
      </w:r>
      <w:r w:rsidRPr="006F1636">
        <w:rPr>
          <w:rFonts w:ascii="Calibri" w:hAnsi="Calibri" w:cs="Tahoma"/>
          <w:sz w:val="16"/>
          <w:szCs w:val="16"/>
        </w:rPr>
        <w:t>____________</w:t>
      </w:r>
      <w:r w:rsidRPr="006F1636">
        <w:rPr>
          <w:rFonts w:ascii="Calibri" w:hAnsi="Calibri"/>
          <w:sz w:val="16"/>
          <w:szCs w:val="16"/>
        </w:rPr>
        <w:t>.</w:t>
      </w:r>
    </w:p>
    <w:p w14:paraId="58F54BA6"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5641624"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II.3.- Que el representante legal de dicha compañía, acredita la personalidad y carácter con que interviene en este acto, con Escritura Pública número </w:t>
      </w:r>
      <w:r w:rsidRPr="006F1636">
        <w:rPr>
          <w:rFonts w:ascii="Calibri" w:hAnsi="Calibri" w:cs="Tahoma"/>
          <w:sz w:val="16"/>
          <w:szCs w:val="16"/>
        </w:rPr>
        <w:t>_____</w:t>
      </w:r>
      <w:r w:rsidRPr="006F1636">
        <w:rPr>
          <w:rFonts w:ascii="Calibri" w:hAnsi="Calibri"/>
          <w:sz w:val="16"/>
          <w:szCs w:val="16"/>
        </w:rPr>
        <w:t xml:space="preserve">de fecha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w:t>
      </w:r>
      <w:proofErr w:type="spellStart"/>
      <w:r w:rsidRPr="006F1636">
        <w:rPr>
          <w:rFonts w:ascii="Calibri" w:hAnsi="Calibri"/>
          <w:sz w:val="16"/>
          <w:szCs w:val="16"/>
        </w:rPr>
        <w:t>de</w:t>
      </w:r>
      <w:proofErr w:type="spellEnd"/>
      <w:r w:rsidRPr="006F1636">
        <w:rPr>
          <w:rFonts w:ascii="Calibri" w:hAnsi="Calibri"/>
          <w:sz w:val="16"/>
          <w:szCs w:val="16"/>
        </w:rPr>
        <w:t xml:space="preserve"> </w:t>
      </w:r>
      <w:r w:rsidRPr="006F1636">
        <w:rPr>
          <w:rFonts w:ascii="Calibri" w:hAnsi="Calibri" w:cs="Tahoma"/>
          <w:sz w:val="16"/>
          <w:szCs w:val="16"/>
        </w:rPr>
        <w:t>_____</w:t>
      </w:r>
      <w:r w:rsidRPr="006F1636">
        <w:rPr>
          <w:rFonts w:ascii="Calibri" w:hAnsi="Calibri"/>
          <w:sz w:val="16"/>
          <w:szCs w:val="16"/>
        </w:rPr>
        <w:t>, pasada ante la fe del Lic. ___________</w:t>
      </w:r>
      <w:r w:rsidRPr="006F1636">
        <w:rPr>
          <w:rFonts w:ascii="Calibri" w:hAnsi="Calibri" w:cs="Tahoma"/>
          <w:sz w:val="16"/>
          <w:szCs w:val="16"/>
        </w:rPr>
        <w:t>_____</w:t>
      </w:r>
      <w:r w:rsidRPr="006F1636">
        <w:rPr>
          <w:rFonts w:ascii="Calibri" w:hAnsi="Calibri"/>
          <w:sz w:val="16"/>
          <w:szCs w:val="16"/>
        </w:rPr>
        <w:t xml:space="preserve">, Notario Público número </w:t>
      </w:r>
      <w:r w:rsidRPr="006F1636">
        <w:rPr>
          <w:rFonts w:ascii="Calibri" w:hAnsi="Calibri" w:cs="Tahoma"/>
          <w:sz w:val="16"/>
          <w:szCs w:val="16"/>
        </w:rPr>
        <w:t>_____</w:t>
      </w:r>
      <w:r w:rsidRPr="006F1636">
        <w:rPr>
          <w:rFonts w:ascii="Calibri" w:hAnsi="Calibri"/>
          <w:sz w:val="16"/>
          <w:szCs w:val="16"/>
        </w:rPr>
        <w:t xml:space="preserve">, con ejercicio en la Ciudad de </w:t>
      </w:r>
      <w:r w:rsidRPr="006F1636">
        <w:rPr>
          <w:rFonts w:ascii="Calibri" w:hAnsi="Calibri" w:cs="Tahoma"/>
          <w:sz w:val="16"/>
          <w:szCs w:val="16"/>
        </w:rPr>
        <w:t>__________</w:t>
      </w:r>
      <w:r w:rsidRPr="006F1636">
        <w:rPr>
          <w:rFonts w:ascii="Calibri" w:hAnsi="Calibri"/>
          <w:sz w:val="16"/>
          <w:szCs w:val="16"/>
        </w:rPr>
        <w:t xml:space="preserve">, inscrita con el folio mercantil electrónico número </w:t>
      </w:r>
      <w:r w:rsidRPr="006F1636">
        <w:rPr>
          <w:rFonts w:ascii="Calibri" w:hAnsi="Calibri" w:cs="Tahoma"/>
          <w:sz w:val="16"/>
          <w:szCs w:val="16"/>
        </w:rPr>
        <w:t xml:space="preserve">_____ </w:t>
      </w:r>
      <w:r w:rsidRPr="006F1636">
        <w:rPr>
          <w:rFonts w:ascii="Calibri" w:hAnsi="Calibri"/>
          <w:sz w:val="16"/>
          <w:szCs w:val="16"/>
        </w:rPr>
        <w:t xml:space="preserve">en el Registro Público de la Propiedad y del Comercio, el </w:t>
      </w:r>
      <w:r w:rsidRPr="006F1636">
        <w:rPr>
          <w:rFonts w:ascii="Calibri" w:hAnsi="Calibri" w:cs="Tahoma"/>
          <w:sz w:val="16"/>
          <w:szCs w:val="16"/>
        </w:rPr>
        <w:t>_____</w:t>
      </w:r>
      <w:r w:rsidRPr="006F1636">
        <w:rPr>
          <w:rFonts w:ascii="Calibri" w:hAnsi="Calibri"/>
          <w:sz w:val="16"/>
          <w:szCs w:val="16"/>
        </w:rPr>
        <w:t xml:space="preserve"> de </w:t>
      </w:r>
      <w:r w:rsidRPr="006F1636">
        <w:rPr>
          <w:rFonts w:ascii="Calibri" w:hAnsi="Calibri" w:cs="Tahoma"/>
          <w:sz w:val="16"/>
          <w:szCs w:val="16"/>
        </w:rPr>
        <w:t>_____</w:t>
      </w:r>
      <w:r w:rsidRPr="006F1636">
        <w:rPr>
          <w:rFonts w:ascii="Calibri" w:hAnsi="Calibri"/>
          <w:sz w:val="16"/>
          <w:szCs w:val="16"/>
        </w:rPr>
        <w:t xml:space="preserve"> </w:t>
      </w:r>
      <w:proofErr w:type="spellStart"/>
      <w:r w:rsidRPr="006F1636">
        <w:rPr>
          <w:rFonts w:ascii="Calibri" w:hAnsi="Calibri"/>
          <w:sz w:val="16"/>
          <w:szCs w:val="16"/>
        </w:rPr>
        <w:t>de</w:t>
      </w:r>
      <w:proofErr w:type="spellEnd"/>
      <w:r w:rsidRPr="006F1636">
        <w:rPr>
          <w:rFonts w:ascii="Calibri" w:hAnsi="Calibri"/>
          <w:sz w:val="16"/>
          <w:szCs w:val="16"/>
        </w:rPr>
        <w:t xml:space="preserve"> </w:t>
      </w:r>
      <w:r w:rsidRPr="006F1636">
        <w:rPr>
          <w:rFonts w:ascii="Calibri" w:hAnsi="Calibri" w:cs="Tahoma"/>
          <w:sz w:val="16"/>
          <w:szCs w:val="16"/>
        </w:rPr>
        <w:t>_____</w:t>
      </w:r>
      <w:r w:rsidRPr="006F1636">
        <w:rPr>
          <w:rFonts w:ascii="Calibri" w:hAnsi="Calibri"/>
          <w:sz w:val="16"/>
          <w:szCs w:val="16"/>
        </w:rPr>
        <w:t>. Manifestando bajo protesta de decir verdad que su cargo y facultades conferidas no le han sido revocadas o disminuidas a la fecha.</w:t>
      </w:r>
    </w:p>
    <w:p w14:paraId="7BB24010"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II.4.-Continúa manifestando que tiene capacidad jurídica y reúne las condiciones técnicas y económicas para obligarse a la prestación del servicio, objeto del presente contrato. </w:t>
      </w:r>
    </w:p>
    <w:p w14:paraId="00508F9E"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2DA23FCB" w14:textId="77777777" w:rsidR="000A4F8C" w:rsidRPr="006F1636" w:rsidRDefault="000A4F8C" w:rsidP="000A4F8C">
      <w:pPr>
        <w:pStyle w:val="Textodebloque"/>
        <w:ind w:left="0" w:firstLine="0"/>
        <w:rPr>
          <w:rFonts w:ascii="Calibri" w:hAnsi="Calibri"/>
          <w:sz w:val="16"/>
          <w:szCs w:val="16"/>
        </w:rPr>
      </w:pPr>
    </w:p>
    <w:p w14:paraId="44762CB5" w14:textId="77777777" w:rsidR="000A4F8C" w:rsidRPr="006F1636" w:rsidRDefault="000A4F8C" w:rsidP="000A4F8C">
      <w:pPr>
        <w:ind w:left="709" w:right="-5" w:hanging="425"/>
        <w:jc w:val="both"/>
        <w:rPr>
          <w:rFonts w:ascii="Calibri" w:hAnsi="Calibri"/>
          <w:sz w:val="16"/>
          <w:szCs w:val="16"/>
        </w:rPr>
      </w:pPr>
      <w:r w:rsidRPr="006F1636">
        <w:rPr>
          <w:rFonts w:ascii="Calibri" w:hAnsi="Calibri"/>
          <w:sz w:val="16"/>
          <w:szCs w:val="16"/>
        </w:rPr>
        <w:t xml:space="preserve">II.6.- Que para los fines y efectos legales de este contrato señala como su domicilio, el ubicado en </w:t>
      </w:r>
      <w:r w:rsidRPr="006F1636">
        <w:rPr>
          <w:rFonts w:ascii="Calibri" w:hAnsi="Calibri" w:cs="Tahoma"/>
          <w:b/>
          <w:sz w:val="16"/>
          <w:szCs w:val="16"/>
        </w:rPr>
        <w:t>_____</w:t>
      </w:r>
      <w:r w:rsidRPr="006F1636">
        <w:rPr>
          <w:rFonts w:ascii="Calibri" w:hAnsi="Calibri"/>
          <w:sz w:val="16"/>
          <w:szCs w:val="16"/>
        </w:rPr>
        <w:t xml:space="preserve"> No. </w:t>
      </w:r>
      <w:r w:rsidRPr="006F1636">
        <w:rPr>
          <w:rFonts w:ascii="Calibri" w:hAnsi="Calibri" w:cs="Tahoma"/>
          <w:b/>
          <w:sz w:val="16"/>
          <w:szCs w:val="16"/>
        </w:rPr>
        <w:t>_____</w:t>
      </w:r>
      <w:r w:rsidRPr="006F1636">
        <w:rPr>
          <w:rFonts w:ascii="Calibri" w:hAnsi="Calibri"/>
          <w:sz w:val="16"/>
          <w:szCs w:val="16"/>
        </w:rPr>
        <w:t xml:space="preserve"> Col. </w:t>
      </w:r>
      <w:r w:rsidRPr="006F1636">
        <w:rPr>
          <w:rFonts w:ascii="Calibri" w:hAnsi="Calibri" w:cs="Tahoma"/>
          <w:b/>
          <w:sz w:val="16"/>
          <w:szCs w:val="16"/>
        </w:rPr>
        <w:t>_____</w:t>
      </w:r>
      <w:r w:rsidRPr="006F1636">
        <w:rPr>
          <w:rFonts w:ascii="Calibri" w:hAnsi="Calibri"/>
          <w:sz w:val="16"/>
          <w:szCs w:val="16"/>
        </w:rPr>
        <w:t xml:space="preserve">, </w:t>
      </w:r>
      <w:r w:rsidRPr="006F1636">
        <w:rPr>
          <w:rFonts w:ascii="Calibri" w:hAnsi="Calibri" w:cs="Tahoma"/>
          <w:b/>
          <w:sz w:val="16"/>
          <w:szCs w:val="16"/>
        </w:rPr>
        <w:t>_____</w:t>
      </w:r>
      <w:r w:rsidRPr="006F1636">
        <w:rPr>
          <w:rFonts w:ascii="Calibri" w:hAnsi="Calibri"/>
          <w:sz w:val="16"/>
          <w:szCs w:val="16"/>
        </w:rPr>
        <w:t xml:space="preserve">, C.P. </w:t>
      </w:r>
      <w:r w:rsidRPr="006F1636">
        <w:rPr>
          <w:rFonts w:ascii="Calibri" w:hAnsi="Calibri" w:cs="Tahoma"/>
          <w:b/>
          <w:sz w:val="16"/>
          <w:szCs w:val="16"/>
        </w:rPr>
        <w:t>_____</w:t>
      </w:r>
      <w:r w:rsidRPr="006F1636">
        <w:rPr>
          <w:rFonts w:ascii="Calibri" w:hAnsi="Calibri"/>
          <w:sz w:val="16"/>
          <w:szCs w:val="16"/>
        </w:rPr>
        <w:t>.</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6F1636" w:rsidRDefault="000A4F8C" w:rsidP="000A4F8C">
      <w:pPr>
        <w:ind w:left="851" w:right="-5" w:hanging="851"/>
        <w:jc w:val="both"/>
        <w:rPr>
          <w:rFonts w:ascii="Calibri" w:hAnsi="Calibri"/>
          <w:b/>
          <w:sz w:val="16"/>
          <w:szCs w:val="16"/>
        </w:rPr>
      </w:pPr>
      <w:r w:rsidRPr="006F1636">
        <w:rPr>
          <w:rFonts w:ascii="Calibri" w:hAnsi="Calibri"/>
          <w:b/>
          <w:sz w:val="16"/>
          <w:szCs w:val="16"/>
        </w:rPr>
        <w:t>III.- DECLARAN “LAS PARTES”:</w:t>
      </w:r>
    </w:p>
    <w:p w14:paraId="6207DCB0" w14:textId="77777777" w:rsidR="000A4F8C" w:rsidRPr="006F1636" w:rsidRDefault="000A4F8C" w:rsidP="000A4F8C">
      <w:pPr>
        <w:ind w:left="851" w:right="-5" w:hanging="851"/>
        <w:jc w:val="both"/>
        <w:rPr>
          <w:rFonts w:ascii="Calibri" w:hAnsi="Calibri"/>
          <w:sz w:val="16"/>
          <w:szCs w:val="16"/>
        </w:rPr>
      </w:pPr>
    </w:p>
    <w:p w14:paraId="62AA3762" w14:textId="77777777" w:rsidR="000A4F8C" w:rsidRPr="006F1636" w:rsidRDefault="000A4F8C" w:rsidP="000A4F8C">
      <w:pPr>
        <w:ind w:right="-5"/>
        <w:jc w:val="both"/>
        <w:rPr>
          <w:rFonts w:ascii="Calibri" w:hAnsi="Calibri"/>
          <w:sz w:val="16"/>
          <w:szCs w:val="16"/>
        </w:rPr>
      </w:pPr>
      <w:r w:rsidRPr="006F1636">
        <w:rPr>
          <w:rFonts w:ascii="Calibri" w:hAnsi="Calibri"/>
          <w:sz w:val="16"/>
          <w:szCs w:val="16"/>
        </w:rPr>
        <w:t>III.1.-Que se reconocen la personalidad con la que comparecen y acuerdan celebrar el presente contrato al tenor de las siguientes:</w:t>
      </w:r>
    </w:p>
    <w:p w14:paraId="371B9693" w14:textId="77777777" w:rsidR="000A4F8C" w:rsidRPr="006F1636" w:rsidRDefault="000A4F8C" w:rsidP="000A4F8C">
      <w:pPr>
        <w:ind w:right="-5"/>
        <w:jc w:val="center"/>
        <w:rPr>
          <w:rFonts w:ascii="Calibri" w:hAnsi="Calibri"/>
          <w:b/>
          <w:sz w:val="16"/>
          <w:szCs w:val="16"/>
        </w:rPr>
      </w:pPr>
    </w:p>
    <w:p w14:paraId="386C556D" w14:textId="77777777" w:rsidR="00182B29" w:rsidRPr="006F1636" w:rsidRDefault="00182B29" w:rsidP="00445737">
      <w:pPr>
        <w:ind w:right="51"/>
        <w:jc w:val="center"/>
        <w:rPr>
          <w:rFonts w:ascii="Calibri" w:hAnsi="Calibri" w:cs="Tahoma"/>
          <w:b/>
          <w:sz w:val="16"/>
          <w:szCs w:val="16"/>
        </w:rPr>
      </w:pPr>
      <w:r w:rsidRPr="006F1636">
        <w:rPr>
          <w:rFonts w:ascii="Calibri" w:hAnsi="Calibri" w:cs="Tahoma"/>
          <w:b/>
          <w:sz w:val="16"/>
          <w:szCs w:val="16"/>
        </w:rPr>
        <w:t>C L Á U S U L A S</w:t>
      </w:r>
    </w:p>
    <w:p w14:paraId="2F161023" w14:textId="783008D9"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PRIMERA: OBJETO.- “EL PROVEEDOR” se obliga a vender a “S.S.N.L.”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en</w:t>
      </w:r>
      <w:r w:rsidRPr="006F1636">
        <w:rPr>
          <w:rFonts w:ascii="Calibri" w:hAnsi="Calibri"/>
          <w:sz w:val="14"/>
          <w:szCs w:val="14"/>
        </w:rPr>
        <w:t xml:space="preserve"> las cantidades, presentación, precios y características descritas en los Anexos 1 y 2, mismos que </w:t>
      </w:r>
      <w:r w:rsidRPr="006F1636">
        <w:rPr>
          <w:rFonts w:ascii="Calibri" w:hAnsi="Calibri"/>
          <w:sz w:val="14"/>
          <w:szCs w:val="14"/>
        </w:rPr>
        <w:lastRenderedPageBreak/>
        <w:t xml:space="preserve">forman parte integral del presente instrumento, así como demás especificaciones solicitadas por “S.S.N.L.” en las bases de la </w:t>
      </w:r>
      <w:r w:rsidR="00445737" w:rsidRPr="006F1636">
        <w:rPr>
          <w:rFonts w:ascii="Calibri" w:hAnsi="Calibri"/>
          <w:sz w:val="14"/>
          <w:szCs w:val="14"/>
        </w:rPr>
        <w:t xml:space="preserve">Licitación Pública Nacional Presencial No. </w:t>
      </w:r>
      <w:r w:rsidR="00913821" w:rsidRPr="006F1636">
        <w:rPr>
          <w:rFonts w:ascii="Calibri" w:hAnsi="Calibri"/>
          <w:sz w:val="14"/>
          <w:szCs w:val="14"/>
        </w:rPr>
        <w:t>LP-919044992-</w:t>
      </w:r>
      <w:r w:rsidR="00CE1E46">
        <w:rPr>
          <w:rFonts w:ascii="Calibri" w:hAnsi="Calibri"/>
          <w:sz w:val="14"/>
          <w:szCs w:val="14"/>
        </w:rPr>
        <w:t>N39-2021</w:t>
      </w:r>
      <w:r w:rsidRPr="006F1636">
        <w:rPr>
          <w:rFonts w:ascii="Calibri" w:hAnsi="Calibri"/>
          <w:sz w:val="14"/>
          <w:szCs w:val="14"/>
        </w:rPr>
        <w:t xml:space="preserve">, conforme a la propuesta técnica y oferta económica presentadas por “EL PROVEEDOR” las cuales, de igual manera, forman parte integral del presente contrato. </w:t>
      </w:r>
    </w:p>
    <w:p w14:paraId="7C75EAE0" w14:textId="77777777" w:rsidR="008A1857" w:rsidRPr="006F1636" w:rsidRDefault="008A1857" w:rsidP="008A1857">
      <w:pPr>
        <w:pStyle w:val="Default"/>
        <w:jc w:val="both"/>
        <w:rPr>
          <w:rFonts w:ascii="Calibri" w:hAnsi="Calibri"/>
          <w:sz w:val="14"/>
          <w:szCs w:val="14"/>
        </w:rPr>
      </w:pPr>
    </w:p>
    <w:p w14:paraId="52C07D3F" w14:textId="0547A2CD"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SEGUNDA: MONTO DEL CONTRATO.- El monto del presente contrato será por la cantidad de $____ (_________ 00/100 M.N.) incluyendo el impuesto al valor agregado, que “S.S.N.L.” cubrirá a “EL PROVEEDOR” por concepto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objeto del presente contrato.</w:t>
      </w:r>
    </w:p>
    <w:p w14:paraId="3D91CD0D" w14:textId="77777777" w:rsidR="008A1857" w:rsidRPr="00A364DD" w:rsidRDefault="008A1857" w:rsidP="008A1857">
      <w:pPr>
        <w:pStyle w:val="Default"/>
        <w:jc w:val="both"/>
        <w:rPr>
          <w:rFonts w:ascii="Calibri" w:hAnsi="Calibri"/>
          <w:sz w:val="14"/>
          <w:szCs w:val="14"/>
        </w:rPr>
      </w:pPr>
    </w:p>
    <w:p w14:paraId="1D744C88" w14:textId="502D3E68"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El precio señalado en la oferta económica y en este instrumento, compensará a “EL PROVEEDOR” por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xml:space="preserve"> 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A364DD" w:rsidRDefault="008A1857" w:rsidP="008A1857">
      <w:pPr>
        <w:pStyle w:val="Default"/>
        <w:jc w:val="both"/>
        <w:rPr>
          <w:rFonts w:ascii="Calibri" w:hAnsi="Calibri"/>
          <w:sz w:val="14"/>
          <w:szCs w:val="14"/>
        </w:rPr>
      </w:pPr>
    </w:p>
    <w:p w14:paraId="137EF2C5" w14:textId="4C1025F9"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Cuando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xml:space="preserve"> no se ajusten a lo pactado, “S.S.N.L.” no liquidará a “EL PROVEEDOR”, el importe que resulte de los mismos. </w:t>
      </w:r>
    </w:p>
    <w:p w14:paraId="08343A46" w14:textId="77777777" w:rsidR="008A1857" w:rsidRPr="00A364DD" w:rsidRDefault="008A1857" w:rsidP="008A1857">
      <w:pPr>
        <w:pStyle w:val="Default"/>
        <w:jc w:val="both"/>
        <w:rPr>
          <w:rFonts w:ascii="Calibri" w:hAnsi="Calibri"/>
          <w:sz w:val="14"/>
          <w:szCs w:val="14"/>
        </w:rPr>
      </w:pPr>
    </w:p>
    <w:p w14:paraId="56AC4693"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El presente instrumento, se celebra bajo la condición de precio fijo, conforme a los precios establecidos por “EL PROVEEDOR” en su propuesta económica.</w:t>
      </w:r>
    </w:p>
    <w:p w14:paraId="2A1C699E" w14:textId="77777777" w:rsidR="008A1857" w:rsidRPr="00A364DD" w:rsidRDefault="008A1857" w:rsidP="008A1857">
      <w:pPr>
        <w:pStyle w:val="Default"/>
        <w:jc w:val="both"/>
        <w:rPr>
          <w:rFonts w:ascii="Calibri" w:hAnsi="Calibri"/>
          <w:sz w:val="14"/>
          <w:szCs w:val="14"/>
        </w:rPr>
      </w:pPr>
    </w:p>
    <w:p w14:paraId="1F0CA1AD" w14:textId="2DB3C279"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“EL PROVEEDOR” se obliga a respetar el precio fijo, en el supuesto de que “S.S.N.L.” realice contrataciones directas, cuando se presenten circunstancias especiales o se establezcan programas que hagan necesaria la adquisición de </w:t>
      </w:r>
      <w:r w:rsidR="00CE1E46">
        <w:rPr>
          <w:rFonts w:ascii="Calibri" w:hAnsi="Calibri"/>
          <w:sz w:val="14"/>
          <w:szCs w:val="14"/>
        </w:rPr>
        <w:t>MATERIAL ELÉCTRICO</w:t>
      </w:r>
      <w:r w:rsidRPr="00A364DD">
        <w:rPr>
          <w:rFonts w:ascii="Calibri" w:hAnsi="Calibri"/>
          <w:sz w:val="14"/>
          <w:szCs w:val="14"/>
        </w:rPr>
        <w:t xml:space="preserve"> que estén comprendidos dentro de las necesidades objeto de este contrato.</w:t>
      </w:r>
    </w:p>
    <w:p w14:paraId="42A32411" w14:textId="77777777" w:rsidR="008A1857" w:rsidRPr="00A364DD" w:rsidRDefault="008A1857" w:rsidP="008A1857">
      <w:pPr>
        <w:pStyle w:val="Default"/>
        <w:jc w:val="both"/>
        <w:rPr>
          <w:rFonts w:ascii="Calibri" w:hAnsi="Calibri"/>
          <w:sz w:val="14"/>
          <w:szCs w:val="14"/>
        </w:rPr>
      </w:pPr>
    </w:p>
    <w:p w14:paraId="07AB7F30" w14:textId="621506EC" w:rsidR="008A1857" w:rsidRPr="006F1636" w:rsidRDefault="008A1857" w:rsidP="008A1857">
      <w:pPr>
        <w:pStyle w:val="Default"/>
        <w:jc w:val="both"/>
        <w:rPr>
          <w:rFonts w:ascii="Calibri" w:hAnsi="Calibri"/>
          <w:sz w:val="14"/>
          <w:szCs w:val="14"/>
        </w:rPr>
      </w:pPr>
      <w:r w:rsidRPr="00A364DD">
        <w:rPr>
          <w:rFonts w:ascii="Calibri" w:hAnsi="Calibri"/>
          <w:sz w:val="14"/>
          <w:szCs w:val="14"/>
        </w:rPr>
        <w:t xml:space="preserve">TERCERA: FORMA DE PAGO.- El pago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se realizará en Pesos Mexicanos, dentro de los </w:t>
      </w:r>
      <w:r w:rsidR="00F369DF" w:rsidRPr="00A364DD">
        <w:rPr>
          <w:rFonts w:ascii="Calibri" w:hAnsi="Calibri"/>
          <w:sz w:val="14"/>
          <w:szCs w:val="14"/>
        </w:rPr>
        <w:t>2</w:t>
      </w:r>
      <w:r w:rsidRPr="00A364DD">
        <w:rPr>
          <w:rFonts w:ascii="Calibri" w:hAnsi="Calibri"/>
          <w:sz w:val="14"/>
          <w:szCs w:val="14"/>
        </w:rPr>
        <w:t>0 días siguientes</w:t>
      </w:r>
      <w:r w:rsidRPr="006F1636">
        <w:rPr>
          <w:rFonts w:ascii="Calibri" w:hAnsi="Calibri"/>
          <w:sz w:val="14"/>
          <w:szCs w:val="14"/>
        </w:rPr>
        <w:t xml:space="preserve"> en </w:t>
      </w:r>
      <w:r w:rsidR="00F369DF" w:rsidRPr="006F1636">
        <w:rPr>
          <w:rFonts w:ascii="Calibri" w:hAnsi="Calibri"/>
          <w:sz w:val="14"/>
          <w:szCs w:val="14"/>
        </w:rPr>
        <w:t xml:space="preserve">que se </w:t>
      </w:r>
      <w:r w:rsidRPr="006F1636">
        <w:rPr>
          <w:rFonts w:ascii="Calibri" w:hAnsi="Calibri"/>
          <w:sz w:val="14"/>
          <w:szCs w:val="14"/>
        </w:rPr>
        <w:t>presente la factura en el área de Recursos Financieros de “S.S.N.L.” y debidamente validada.</w:t>
      </w:r>
    </w:p>
    <w:p w14:paraId="593B1433" w14:textId="77777777" w:rsidR="008A1857" w:rsidRPr="006F1636" w:rsidRDefault="008A1857" w:rsidP="008A1857">
      <w:pPr>
        <w:pStyle w:val="Default"/>
        <w:jc w:val="both"/>
        <w:rPr>
          <w:rFonts w:ascii="Calibri" w:hAnsi="Calibri"/>
          <w:sz w:val="14"/>
          <w:szCs w:val="14"/>
        </w:rPr>
      </w:pPr>
    </w:p>
    <w:p w14:paraId="4A82D878" w14:textId="27C0330E"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Las facturas que resulten de la adquisición </w:t>
      </w:r>
      <w:r w:rsidR="00B7728B" w:rsidRPr="006F1636">
        <w:rPr>
          <w:rFonts w:ascii="Calibri" w:hAnsi="Calibri"/>
          <w:sz w:val="14"/>
          <w:szCs w:val="14"/>
        </w:rPr>
        <w:t xml:space="preserve">del </w:t>
      </w:r>
      <w:r w:rsidR="00CE1E46">
        <w:rPr>
          <w:rFonts w:ascii="Calibri" w:hAnsi="Calibri"/>
          <w:sz w:val="14"/>
          <w:szCs w:val="14"/>
        </w:rPr>
        <w:t>MATERIAL ELÉCTRICO</w:t>
      </w:r>
      <w:r w:rsidRPr="006F1636">
        <w:rPr>
          <w:rFonts w:ascii="Calibri" w:hAnsi="Calibri"/>
          <w:sz w:val="14"/>
          <w:szCs w:val="14"/>
        </w:rPr>
        <w:t xml:space="preserve">, serán a favor de “S.S.N.L.”, R.F.C. SSN970115 QI9, con domicilio en Matamoros </w:t>
      </w:r>
      <w:proofErr w:type="spellStart"/>
      <w:r w:rsidRPr="006F1636">
        <w:rPr>
          <w:rFonts w:ascii="Calibri" w:hAnsi="Calibri"/>
          <w:sz w:val="14"/>
          <w:szCs w:val="14"/>
        </w:rPr>
        <w:t>Ote</w:t>
      </w:r>
      <w:proofErr w:type="spellEnd"/>
      <w:r w:rsidRPr="006F1636">
        <w:rPr>
          <w:rFonts w:ascii="Calibri" w:hAnsi="Calibri"/>
          <w:sz w:val="14"/>
          <w:szCs w:val="14"/>
        </w:rPr>
        <w:t>.,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18B75BAC" w14:textId="77777777" w:rsidR="008A1857" w:rsidRPr="006F1636" w:rsidRDefault="008A1857" w:rsidP="008A1857">
      <w:pPr>
        <w:pStyle w:val="Default"/>
        <w:jc w:val="both"/>
        <w:rPr>
          <w:rFonts w:ascii="Calibri" w:hAnsi="Calibri"/>
          <w:sz w:val="14"/>
          <w:szCs w:val="14"/>
        </w:rPr>
      </w:pPr>
    </w:p>
    <w:p w14:paraId="4D44946C" w14:textId="4F55D390"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“S.S.N.L.” se deslinda del pago de las facturas que no sean presentadas para su pago antes de 90 días posteriores a la fecha de recibo en la Unidad Aplicativa a la que van destinados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w:t>
      </w:r>
    </w:p>
    <w:p w14:paraId="5AFEE340" w14:textId="77777777" w:rsidR="008A1857" w:rsidRPr="00A364DD" w:rsidRDefault="008A1857" w:rsidP="008A1857">
      <w:pPr>
        <w:pStyle w:val="Default"/>
        <w:jc w:val="both"/>
        <w:rPr>
          <w:rFonts w:ascii="Calibri" w:hAnsi="Calibri"/>
          <w:sz w:val="14"/>
          <w:szCs w:val="14"/>
        </w:rPr>
      </w:pPr>
    </w:p>
    <w:p w14:paraId="7F60FD4A"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A364DD" w:rsidRDefault="008A1857" w:rsidP="008A1857">
      <w:pPr>
        <w:pStyle w:val="Default"/>
        <w:jc w:val="both"/>
        <w:rPr>
          <w:rFonts w:ascii="Calibri" w:hAnsi="Calibri"/>
          <w:sz w:val="14"/>
          <w:szCs w:val="14"/>
        </w:rPr>
      </w:pPr>
    </w:p>
    <w:p w14:paraId="6843D110" w14:textId="28C17771"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CUARTA: PERIODO Y LUGAR DE ENTREGA.-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xml:space="preserve">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14:paraId="0CB8454E" w14:textId="77777777" w:rsidR="008A1857" w:rsidRPr="00A364DD" w:rsidRDefault="008A1857" w:rsidP="008A1857">
      <w:pPr>
        <w:pStyle w:val="Default"/>
        <w:jc w:val="both"/>
        <w:rPr>
          <w:rFonts w:ascii="Calibri" w:hAnsi="Calibri"/>
          <w:sz w:val="14"/>
          <w:szCs w:val="14"/>
        </w:rPr>
      </w:pPr>
    </w:p>
    <w:p w14:paraId="144789CB" w14:textId="7DBA1BC6" w:rsidR="008A1857" w:rsidRPr="006F1636" w:rsidRDefault="00866237" w:rsidP="008A1857">
      <w:pPr>
        <w:pStyle w:val="Default"/>
        <w:jc w:val="both"/>
        <w:rPr>
          <w:rFonts w:ascii="Calibri" w:hAnsi="Calibri"/>
          <w:sz w:val="14"/>
          <w:szCs w:val="14"/>
        </w:rPr>
      </w:pPr>
      <w:r w:rsidRPr="00A364DD">
        <w:rPr>
          <w:rFonts w:ascii="Calibri" w:hAnsi="Calibri"/>
          <w:sz w:val="14"/>
          <w:szCs w:val="14"/>
        </w:rPr>
        <w:t xml:space="preserve">El </w:t>
      </w:r>
      <w:r w:rsidR="00CE1E46">
        <w:rPr>
          <w:rFonts w:ascii="Calibri" w:hAnsi="Calibri"/>
          <w:sz w:val="14"/>
          <w:szCs w:val="14"/>
        </w:rPr>
        <w:t>MATERIAL ELÉCTRICO</w:t>
      </w:r>
      <w:r w:rsidR="008A1857" w:rsidRPr="00A364DD">
        <w:rPr>
          <w:rFonts w:ascii="Calibri" w:hAnsi="Calibri"/>
          <w:sz w:val="14"/>
          <w:szCs w:val="14"/>
        </w:rPr>
        <w:t xml:space="preserve"> se entregarán en las siguientes Unidades Aplicativas:</w:t>
      </w:r>
    </w:p>
    <w:p w14:paraId="177DFD07" w14:textId="77777777" w:rsidR="008A1857" w:rsidRPr="006F1636" w:rsidRDefault="008A1857" w:rsidP="008A1857">
      <w:pPr>
        <w:pStyle w:val="Default"/>
        <w:jc w:val="both"/>
        <w:rPr>
          <w:rFonts w:ascii="Calibri" w:hAnsi="Calibri"/>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6F1636" w14:paraId="3095EBD5" w14:textId="77777777" w:rsidTr="00183705">
        <w:tc>
          <w:tcPr>
            <w:tcW w:w="1735" w:type="dxa"/>
            <w:shd w:val="clear" w:color="auto" w:fill="auto"/>
          </w:tcPr>
          <w:p w14:paraId="5760A592" w14:textId="77777777" w:rsidR="008A1857" w:rsidRPr="006F1636" w:rsidRDefault="008A1857" w:rsidP="00183705">
            <w:pPr>
              <w:pStyle w:val="Default"/>
              <w:jc w:val="center"/>
              <w:rPr>
                <w:rFonts w:ascii="Calibri" w:hAnsi="Calibri"/>
                <w:sz w:val="12"/>
                <w:szCs w:val="14"/>
              </w:rPr>
            </w:pPr>
            <w:r w:rsidRPr="006F1636">
              <w:rPr>
                <w:rFonts w:ascii="Calibri" w:hAnsi="Calibri"/>
                <w:sz w:val="12"/>
                <w:szCs w:val="14"/>
              </w:rPr>
              <w:t>UNIDAD</w:t>
            </w:r>
          </w:p>
        </w:tc>
        <w:tc>
          <w:tcPr>
            <w:tcW w:w="4536" w:type="dxa"/>
            <w:shd w:val="clear" w:color="auto" w:fill="auto"/>
          </w:tcPr>
          <w:p w14:paraId="31BCBC70" w14:textId="77777777" w:rsidR="008A1857" w:rsidRPr="006F1636" w:rsidRDefault="008A1857" w:rsidP="00183705">
            <w:pPr>
              <w:pStyle w:val="Default"/>
              <w:jc w:val="center"/>
              <w:rPr>
                <w:rFonts w:ascii="Calibri" w:hAnsi="Calibri"/>
                <w:sz w:val="12"/>
                <w:szCs w:val="14"/>
              </w:rPr>
            </w:pPr>
            <w:r w:rsidRPr="006F1636">
              <w:rPr>
                <w:rFonts w:ascii="Calibri" w:hAnsi="Calibri"/>
                <w:sz w:val="12"/>
                <w:szCs w:val="14"/>
              </w:rPr>
              <w:t>DOMICILIO</w:t>
            </w:r>
          </w:p>
        </w:tc>
      </w:tr>
      <w:tr w:rsidR="008A1857" w:rsidRPr="006F1636" w14:paraId="61FE14F0" w14:textId="77777777" w:rsidTr="00183705">
        <w:tc>
          <w:tcPr>
            <w:tcW w:w="1735" w:type="dxa"/>
            <w:shd w:val="clear" w:color="auto" w:fill="auto"/>
          </w:tcPr>
          <w:p w14:paraId="02850760" w14:textId="77777777" w:rsidR="008A1857" w:rsidRPr="006F1636" w:rsidRDefault="008A1857" w:rsidP="00183705">
            <w:pPr>
              <w:pStyle w:val="Default"/>
              <w:jc w:val="both"/>
              <w:rPr>
                <w:rFonts w:ascii="Calibri" w:hAnsi="Calibri"/>
                <w:sz w:val="12"/>
                <w:szCs w:val="14"/>
              </w:rPr>
            </w:pPr>
            <w:r w:rsidRPr="006F1636">
              <w:rPr>
                <w:rFonts w:ascii="Calibri" w:hAnsi="Calibri"/>
                <w:sz w:val="12"/>
                <w:szCs w:val="14"/>
              </w:rPr>
              <w:t>***</w:t>
            </w:r>
          </w:p>
        </w:tc>
        <w:tc>
          <w:tcPr>
            <w:tcW w:w="4536" w:type="dxa"/>
            <w:shd w:val="clear" w:color="auto" w:fill="auto"/>
          </w:tcPr>
          <w:p w14:paraId="44789BCE" w14:textId="77777777" w:rsidR="008A1857" w:rsidRPr="006F1636" w:rsidRDefault="008A1857" w:rsidP="00183705">
            <w:pPr>
              <w:pStyle w:val="Default"/>
              <w:jc w:val="both"/>
              <w:rPr>
                <w:rFonts w:ascii="Calibri" w:hAnsi="Calibri"/>
                <w:sz w:val="12"/>
                <w:szCs w:val="14"/>
              </w:rPr>
            </w:pPr>
            <w:r w:rsidRPr="006F1636">
              <w:rPr>
                <w:rFonts w:ascii="Calibri" w:hAnsi="Calibri"/>
                <w:sz w:val="12"/>
                <w:szCs w:val="14"/>
              </w:rPr>
              <w:t>***</w:t>
            </w:r>
          </w:p>
        </w:tc>
      </w:tr>
    </w:tbl>
    <w:p w14:paraId="6B7629A1" w14:textId="77777777" w:rsidR="008A1857" w:rsidRPr="006F1636" w:rsidRDefault="008A1857" w:rsidP="008A1857">
      <w:pPr>
        <w:pStyle w:val="Default"/>
        <w:jc w:val="both"/>
        <w:rPr>
          <w:rFonts w:ascii="Calibri" w:hAnsi="Calibri"/>
          <w:sz w:val="14"/>
          <w:szCs w:val="14"/>
        </w:rPr>
      </w:pPr>
    </w:p>
    <w:p w14:paraId="2F27FBA7" w14:textId="105F6228"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En los casos fortuitos o de fuerza mayor, o cuando por cualquier otra causa no imputable a “EL PROVEEDOR” le fuera imposible a éste cumplir con la </w:t>
      </w:r>
      <w:r w:rsidRPr="00A364DD">
        <w:rPr>
          <w:rFonts w:ascii="Calibri" w:hAnsi="Calibri"/>
          <w:sz w:val="14"/>
          <w:szCs w:val="14"/>
        </w:rPr>
        <w:t xml:space="preserve">entrega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A364DD" w:rsidRDefault="008A1857" w:rsidP="008A1857">
      <w:pPr>
        <w:pStyle w:val="Default"/>
        <w:jc w:val="both"/>
        <w:rPr>
          <w:rFonts w:ascii="Calibri" w:hAnsi="Calibri"/>
          <w:sz w:val="14"/>
          <w:szCs w:val="14"/>
        </w:rPr>
      </w:pPr>
    </w:p>
    <w:p w14:paraId="63AB245E" w14:textId="3A297766"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Si se presentaren causas que impidan la entrega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objeto del presente contrato no se interrumpa y quede concluida oportunamente, o bien procederá a rescindir el contrato de conformidad con lo establecido en la cláusula décima segunda.</w:t>
      </w:r>
    </w:p>
    <w:p w14:paraId="379F0EC7" w14:textId="77777777" w:rsidR="008A1857" w:rsidRPr="00A364DD" w:rsidRDefault="008A1857" w:rsidP="008A1857">
      <w:pPr>
        <w:pStyle w:val="Default"/>
        <w:jc w:val="both"/>
        <w:rPr>
          <w:rFonts w:ascii="Calibri" w:hAnsi="Calibri"/>
          <w:sz w:val="14"/>
          <w:szCs w:val="14"/>
        </w:rPr>
      </w:pPr>
    </w:p>
    <w:p w14:paraId="6C06BFF5" w14:textId="332D3CBC"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QUINTA: PERÍODO DE GARANTÍA.- El período de garantía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objeto de este contrato estará sujeta como mínimo a un año contado a partir de la entrega de los mismos.</w:t>
      </w:r>
    </w:p>
    <w:p w14:paraId="59FF07C6" w14:textId="77777777" w:rsidR="008A1857" w:rsidRPr="00A364DD" w:rsidRDefault="008A1857" w:rsidP="008A1857">
      <w:pPr>
        <w:pStyle w:val="Default"/>
        <w:jc w:val="both"/>
        <w:rPr>
          <w:rFonts w:ascii="Calibri" w:hAnsi="Calibri"/>
          <w:sz w:val="14"/>
          <w:szCs w:val="14"/>
        </w:rPr>
      </w:pPr>
    </w:p>
    <w:p w14:paraId="27DA14D1" w14:textId="64E1D70A"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SEXTA: DEVOLUCIONES.-“S.S.N.L.” podrá hacer devoluciones cuando se comprueben deficiencias en la calidad de los bienes objeto del presente instrumento, imputables a “EL PROVEEDOR”, en caso de que se dé este supuesto, “EL PROVEEDOR” deberá </w:t>
      </w:r>
      <w:r w:rsidR="00B53A06">
        <w:rPr>
          <w:rFonts w:ascii="Calibri" w:hAnsi="Calibri"/>
          <w:sz w:val="14"/>
          <w:szCs w:val="14"/>
        </w:rPr>
        <w:t>de reponerlo en un término de 5</w:t>
      </w:r>
      <w:r w:rsidRPr="00A364DD">
        <w:rPr>
          <w:rFonts w:ascii="Calibri" w:hAnsi="Calibri"/>
          <w:sz w:val="14"/>
          <w:szCs w:val="14"/>
        </w:rPr>
        <w:t xml:space="preserve"> días hábiles, siguientes a la devolución.</w:t>
      </w:r>
    </w:p>
    <w:p w14:paraId="745D6040" w14:textId="77777777" w:rsidR="008A1857" w:rsidRPr="00A364DD" w:rsidRDefault="008A1857" w:rsidP="008A1857">
      <w:pPr>
        <w:pStyle w:val="Default"/>
        <w:jc w:val="both"/>
        <w:rPr>
          <w:rFonts w:ascii="Calibri" w:hAnsi="Calibri"/>
          <w:sz w:val="14"/>
          <w:szCs w:val="14"/>
        </w:rPr>
      </w:pPr>
    </w:p>
    <w:p w14:paraId="3D427EA5"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A364DD" w:rsidRDefault="008A1857" w:rsidP="008A1857">
      <w:pPr>
        <w:pStyle w:val="Default"/>
        <w:jc w:val="both"/>
        <w:rPr>
          <w:rFonts w:ascii="Calibri" w:hAnsi="Calibri"/>
          <w:sz w:val="14"/>
          <w:szCs w:val="14"/>
        </w:rPr>
      </w:pPr>
    </w:p>
    <w:p w14:paraId="3F2B9054" w14:textId="6B728DCC" w:rsidR="008A1857" w:rsidRPr="00A364DD" w:rsidRDefault="008A1857" w:rsidP="008A1857">
      <w:pPr>
        <w:pStyle w:val="Default"/>
        <w:jc w:val="both"/>
        <w:rPr>
          <w:rFonts w:ascii="Calibri" w:hAnsi="Calibri"/>
          <w:sz w:val="14"/>
          <w:szCs w:val="14"/>
        </w:rPr>
      </w:pPr>
      <w:r w:rsidRPr="00A364DD">
        <w:rPr>
          <w:rFonts w:ascii="Calibri" w:hAnsi="Calibri"/>
          <w:sz w:val="14"/>
          <w:szCs w:val="14"/>
        </w:rPr>
        <w:t>OCTAVA: PENA CONVENCIONAL.- Se aplicará una p</w:t>
      </w:r>
      <w:r w:rsidR="00B53A06">
        <w:rPr>
          <w:rFonts w:ascii="Calibri" w:hAnsi="Calibri"/>
          <w:sz w:val="14"/>
          <w:szCs w:val="14"/>
        </w:rPr>
        <w:t>ena convencional (sanción) del 4</w:t>
      </w:r>
      <w:r w:rsidRPr="00A364DD">
        <w:rPr>
          <w:rFonts w:ascii="Calibri" w:hAnsi="Calibri"/>
          <w:sz w:val="14"/>
          <w:szCs w:val="14"/>
        </w:rPr>
        <w:t xml:space="preserve"> % por cada día hábil de retraso sobre el monto del suministro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que incumpla. La penalización por el retraso en el suministro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iniciará a contar a partir del día siguiente del plazo de vencimiento para entrega de los mismos.</w:t>
      </w:r>
    </w:p>
    <w:p w14:paraId="054CAE3A" w14:textId="77777777" w:rsidR="008A1857" w:rsidRPr="00A364DD" w:rsidRDefault="008A1857" w:rsidP="008A1857">
      <w:pPr>
        <w:pStyle w:val="Default"/>
        <w:jc w:val="both"/>
        <w:rPr>
          <w:rFonts w:ascii="Calibri" w:hAnsi="Calibri"/>
          <w:sz w:val="14"/>
          <w:szCs w:val="14"/>
        </w:rPr>
      </w:pPr>
    </w:p>
    <w:p w14:paraId="69C49406" w14:textId="77777777" w:rsidR="008A1857" w:rsidRPr="006F1636" w:rsidRDefault="008A1857" w:rsidP="008A1857">
      <w:pPr>
        <w:pStyle w:val="Default"/>
        <w:jc w:val="both"/>
        <w:rPr>
          <w:rFonts w:ascii="Calibri" w:hAnsi="Calibri"/>
          <w:sz w:val="14"/>
          <w:szCs w:val="14"/>
        </w:rPr>
      </w:pPr>
      <w:r w:rsidRPr="00A364DD">
        <w:rPr>
          <w:rFonts w:ascii="Calibri" w:hAnsi="Calibri"/>
          <w:sz w:val="14"/>
          <w:szCs w:val="14"/>
        </w:rPr>
        <w:t>En el supuesto de que se requiera la aplicación de la Pena Convencional, el Administrador o equivalente de la Unidad Aplicativa, deberá elaborar el cálculo de dicha</w:t>
      </w:r>
      <w:r w:rsidRPr="006F1636">
        <w:rPr>
          <w:rFonts w:ascii="Calibri" w:hAnsi="Calibri"/>
          <w:sz w:val="14"/>
          <w:szCs w:val="14"/>
        </w:rPr>
        <w:t xml:space="preserve"> pena y hacerlo del conocimiento de “EL PROVEEDOR”, así como también remitirlo a la Subdirección de Recursos Financieros para su trámite correspondiente.</w:t>
      </w:r>
    </w:p>
    <w:p w14:paraId="356FA9C9" w14:textId="77777777" w:rsidR="008A1857" w:rsidRPr="006F1636" w:rsidRDefault="008A1857" w:rsidP="008A1857">
      <w:pPr>
        <w:pStyle w:val="Default"/>
        <w:jc w:val="both"/>
        <w:rPr>
          <w:rFonts w:ascii="Calibri" w:hAnsi="Calibri"/>
          <w:sz w:val="14"/>
          <w:szCs w:val="14"/>
        </w:rPr>
      </w:pPr>
    </w:p>
    <w:p w14:paraId="17D14450"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6F1636" w:rsidRDefault="008A1857" w:rsidP="008A1857">
      <w:pPr>
        <w:pStyle w:val="Default"/>
        <w:jc w:val="both"/>
        <w:rPr>
          <w:rFonts w:ascii="Calibri" w:hAnsi="Calibri"/>
          <w:sz w:val="14"/>
          <w:szCs w:val="14"/>
        </w:rPr>
      </w:pPr>
    </w:p>
    <w:p w14:paraId="0ADB9DE5"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Las penas se harán efectivas descontándose de los pagos que “S.S.N.L.” tenga pendientes de efectuar a “EL PROVEEDOR”, o en su caso, éste efectuará el pago correspondiente en el área de </w:t>
      </w:r>
      <w:r w:rsidRPr="006F1636">
        <w:rPr>
          <w:rFonts w:ascii="Calibri" w:hAnsi="Calibri"/>
          <w:sz w:val="14"/>
          <w:szCs w:val="14"/>
        </w:rPr>
        <w:lastRenderedPageBreak/>
        <w:t>Recursos Financieros de “S.S.N.L.”, independientemente que “S.S.N.L.”, opte por hacer efectiva la garantía otorgada por “EL PROVEEDOR”.</w:t>
      </w:r>
    </w:p>
    <w:p w14:paraId="26451BC1" w14:textId="77777777" w:rsidR="008A1857" w:rsidRPr="006F1636" w:rsidRDefault="008A1857" w:rsidP="008A1857">
      <w:pPr>
        <w:pStyle w:val="Default"/>
        <w:jc w:val="both"/>
        <w:rPr>
          <w:rFonts w:ascii="Calibri" w:hAnsi="Calibri"/>
          <w:sz w:val="14"/>
          <w:szCs w:val="14"/>
        </w:rPr>
      </w:pPr>
    </w:p>
    <w:p w14:paraId="4446927B" w14:textId="1F299432" w:rsidR="008A1857" w:rsidRPr="00A364DD" w:rsidRDefault="008A1857" w:rsidP="008A1857">
      <w:pPr>
        <w:pStyle w:val="Default"/>
        <w:jc w:val="both"/>
        <w:rPr>
          <w:rFonts w:ascii="Calibri" w:hAnsi="Calibri"/>
          <w:sz w:val="14"/>
          <w:szCs w:val="14"/>
        </w:rPr>
      </w:pPr>
      <w:r w:rsidRPr="006F1636">
        <w:rPr>
          <w:rFonts w:ascii="Calibri" w:hAnsi="Calibri"/>
          <w:sz w:val="14"/>
          <w:szCs w:val="14"/>
        </w:rPr>
        <w:t xml:space="preserve">NOVENA: DAÑOS Y PERJUICIOS.- “EL PROVEEDOR” se obliga al pago de los daños y perjuicios que ocasione a “S.S.N.L.” por la falta de cumplimiento en el suministro </w:t>
      </w:r>
      <w:r w:rsidR="00B7728B" w:rsidRPr="006F1636">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o cuando éste no reúna los requisitos de calidad, o el pago de daños que se causen a terceros en su persona y por cualquier incumplimiento a lo establecido en el presente instrumento.</w:t>
      </w:r>
    </w:p>
    <w:p w14:paraId="626E4A94" w14:textId="77777777" w:rsidR="008A1857" w:rsidRPr="00A364DD" w:rsidRDefault="008A1857" w:rsidP="008A1857">
      <w:pPr>
        <w:pStyle w:val="Default"/>
        <w:jc w:val="both"/>
        <w:rPr>
          <w:rFonts w:ascii="Calibri" w:hAnsi="Calibri"/>
          <w:sz w:val="14"/>
          <w:szCs w:val="14"/>
        </w:rPr>
      </w:pPr>
    </w:p>
    <w:p w14:paraId="3C2FFE10" w14:textId="0A95991E"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DÉCIMA: VIGENCIA DEL CONTRATO.- La vigencia del presente contrato será del __ de _____ del ____ al __ de ______ del año ____, en la inteligencia de que si a la fecha de la conclusión de la vigencia del contrato,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xml:space="preserve"> no han sido entregados a satisfacción de “S.S.N.L.” el instrumento continuará vigente hasta en tanto no se cumpla dicha condición.</w:t>
      </w:r>
    </w:p>
    <w:p w14:paraId="18326DAD" w14:textId="77777777" w:rsidR="008A1857" w:rsidRPr="00A364DD" w:rsidRDefault="008A1857" w:rsidP="008A1857">
      <w:pPr>
        <w:pStyle w:val="Default"/>
        <w:jc w:val="both"/>
        <w:rPr>
          <w:rFonts w:ascii="Calibri" w:hAnsi="Calibri"/>
          <w:sz w:val="14"/>
          <w:szCs w:val="14"/>
        </w:rPr>
      </w:pPr>
    </w:p>
    <w:p w14:paraId="61A652B9" w14:textId="690D7E91"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“S.S.N.L.” podrá suspender temporalmente todo o en parte el suministro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A364DD" w:rsidRDefault="008A1857" w:rsidP="008A1857">
      <w:pPr>
        <w:pStyle w:val="Default"/>
        <w:jc w:val="both"/>
        <w:rPr>
          <w:rFonts w:ascii="Calibri" w:hAnsi="Calibri"/>
          <w:sz w:val="14"/>
          <w:szCs w:val="14"/>
        </w:rPr>
      </w:pPr>
    </w:p>
    <w:p w14:paraId="24D50EF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El presente contrato podrá continuar produciendo todos sus efectos legales una vez que hayan desaparecido las causas que motivaron dicha suspensión.</w:t>
      </w:r>
    </w:p>
    <w:p w14:paraId="1CAC66F6" w14:textId="77777777" w:rsidR="008A1857" w:rsidRPr="00A364DD" w:rsidRDefault="008A1857" w:rsidP="008A1857">
      <w:pPr>
        <w:pStyle w:val="Default"/>
        <w:jc w:val="both"/>
        <w:rPr>
          <w:rFonts w:ascii="Calibri" w:hAnsi="Calibri"/>
          <w:sz w:val="14"/>
          <w:szCs w:val="14"/>
        </w:rPr>
      </w:pPr>
    </w:p>
    <w:p w14:paraId="1CF6B28D" w14:textId="0FB3042F"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y que pudiese ocasionar un daño o perjuicio a “S.S.N.L.”.</w:t>
      </w:r>
    </w:p>
    <w:p w14:paraId="3F2C9421" w14:textId="77777777" w:rsidR="008A1857" w:rsidRPr="00A364DD" w:rsidRDefault="008A1857" w:rsidP="008A1857">
      <w:pPr>
        <w:pStyle w:val="Default"/>
        <w:jc w:val="both"/>
        <w:rPr>
          <w:rFonts w:ascii="Calibri" w:hAnsi="Calibri"/>
          <w:sz w:val="14"/>
          <w:szCs w:val="14"/>
        </w:rPr>
      </w:pPr>
    </w:p>
    <w:p w14:paraId="2C3B85B7"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A364DD" w:rsidRDefault="008A1857" w:rsidP="008A1857">
      <w:pPr>
        <w:pStyle w:val="Default"/>
        <w:jc w:val="both"/>
        <w:rPr>
          <w:rFonts w:ascii="Calibri" w:hAnsi="Calibri"/>
          <w:sz w:val="14"/>
          <w:szCs w:val="14"/>
        </w:rPr>
      </w:pPr>
    </w:p>
    <w:p w14:paraId="55D2271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A364DD" w:rsidRDefault="008A1857" w:rsidP="008A1857">
      <w:pPr>
        <w:pStyle w:val="Default"/>
        <w:jc w:val="both"/>
        <w:rPr>
          <w:rFonts w:ascii="Calibri" w:hAnsi="Calibri"/>
          <w:sz w:val="14"/>
          <w:szCs w:val="14"/>
        </w:rPr>
      </w:pPr>
    </w:p>
    <w:p w14:paraId="79818AF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a).-Que la Fianza se otorga en los términos del presente contrato.</w:t>
      </w:r>
    </w:p>
    <w:p w14:paraId="79BCFC45"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226DB79"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 xml:space="preserve">c).-Que esta fianza continuará vigente en el caso de que se otorgue prórroga a “EL PROVEEDOR” para el cumplimiento de las obligaciones que se afianzan, aun cuando haya sido solicitada y autorizada extemporáneamente. </w:t>
      </w:r>
    </w:p>
    <w:p w14:paraId="07BEAD44"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d).-Que sólo podrá ser cancelada mediante aviso por escrito de “S.S.N.L.”.</w:t>
      </w:r>
    </w:p>
    <w:p w14:paraId="3909CA4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e).-Que la Institución Afianzadora acepta lo preceptuado por los artículos 11, 36, 75, 174,  178, 282, 283 y 289 de la Ley Federal de Instituciones de Fianzas en vigor.</w:t>
      </w:r>
    </w:p>
    <w:p w14:paraId="47A268C0" w14:textId="77777777" w:rsidR="008A1857" w:rsidRPr="00A364DD" w:rsidRDefault="008A1857" w:rsidP="008A1857">
      <w:pPr>
        <w:pStyle w:val="Default"/>
        <w:jc w:val="both"/>
        <w:rPr>
          <w:rFonts w:ascii="Calibri" w:hAnsi="Calibri"/>
          <w:sz w:val="14"/>
          <w:szCs w:val="14"/>
        </w:rPr>
      </w:pPr>
    </w:p>
    <w:p w14:paraId="3C996EDC"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a)</w:t>
      </w:r>
      <w:r w:rsidRPr="00A364DD">
        <w:rPr>
          <w:rFonts w:ascii="Calibri" w:hAnsi="Calibri"/>
          <w:sz w:val="14"/>
          <w:szCs w:val="14"/>
        </w:rPr>
        <w:tab/>
        <w:t>El incumplimiento grave de las obligaciones contraídas por “EL PROVEEDOR”.</w:t>
      </w:r>
    </w:p>
    <w:p w14:paraId="31187CD4" w14:textId="5A4EAE05" w:rsidR="008A1857" w:rsidRPr="00A364DD" w:rsidRDefault="008A1857" w:rsidP="008A1857">
      <w:pPr>
        <w:pStyle w:val="Default"/>
        <w:jc w:val="both"/>
        <w:rPr>
          <w:rFonts w:ascii="Calibri" w:hAnsi="Calibri"/>
          <w:sz w:val="14"/>
          <w:szCs w:val="14"/>
        </w:rPr>
      </w:pPr>
      <w:r w:rsidRPr="00A364DD">
        <w:rPr>
          <w:rFonts w:ascii="Calibri" w:hAnsi="Calibri"/>
          <w:sz w:val="14"/>
          <w:szCs w:val="14"/>
        </w:rPr>
        <w:t>b)</w:t>
      </w:r>
      <w:r w:rsidRPr="00A364DD">
        <w:rPr>
          <w:rFonts w:ascii="Calibri" w:hAnsi="Calibri"/>
          <w:sz w:val="14"/>
          <w:szCs w:val="14"/>
        </w:rPr>
        <w:tab/>
        <w:t xml:space="preserve">Si “EL PROVEEDOR” no suministra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xml:space="preserve"> objeto del presente contrato.</w:t>
      </w:r>
    </w:p>
    <w:p w14:paraId="13799D39" w14:textId="47AF67AC" w:rsidR="008A1857" w:rsidRPr="00A364DD" w:rsidRDefault="008A1857" w:rsidP="008A1857">
      <w:pPr>
        <w:pStyle w:val="Default"/>
        <w:jc w:val="both"/>
        <w:rPr>
          <w:rFonts w:ascii="Calibri" w:hAnsi="Calibri"/>
          <w:sz w:val="14"/>
          <w:szCs w:val="14"/>
        </w:rPr>
      </w:pPr>
      <w:r w:rsidRPr="00A364DD">
        <w:rPr>
          <w:rFonts w:ascii="Calibri" w:hAnsi="Calibri"/>
          <w:sz w:val="14"/>
          <w:szCs w:val="14"/>
        </w:rPr>
        <w:t>c)</w:t>
      </w:r>
      <w:r w:rsidRPr="00A364DD">
        <w:rPr>
          <w:rFonts w:ascii="Calibri" w:hAnsi="Calibri"/>
          <w:sz w:val="14"/>
          <w:szCs w:val="14"/>
        </w:rPr>
        <w:tab/>
        <w:t xml:space="preserve">Si “EL PROVEEDOR” no presta dentro del plazo señalado, la totalidad </w:t>
      </w:r>
      <w:r w:rsidR="00B7728B" w:rsidRPr="00A364DD">
        <w:rPr>
          <w:rFonts w:ascii="Calibri" w:hAnsi="Calibri"/>
          <w:sz w:val="14"/>
          <w:szCs w:val="14"/>
        </w:rPr>
        <w:t xml:space="preserve">del </w:t>
      </w:r>
      <w:r w:rsidR="00CE1E46">
        <w:rPr>
          <w:rFonts w:ascii="Calibri" w:hAnsi="Calibri"/>
          <w:sz w:val="14"/>
          <w:szCs w:val="14"/>
        </w:rPr>
        <w:t>MATERIAL ELÉCTRICO</w:t>
      </w:r>
      <w:r w:rsidRPr="00A364DD">
        <w:rPr>
          <w:rFonts w:ascii="Calibri" w:hAnsi="Calibri"/>
          <w:sz w:val="14"/>
          <w:szCs w:val="14"/>
        </w:rPr>
        <w:t xml:space="preserve"> objeto del presente contrato</w:t>
      </w:r>
    </w:p>
    <w:p w14:paraId="3B913CC5" w14:textId="55145BC8" w:rsidR="008A1857" w:rsidRPr="00A364DD" w:rsidRDefault="008A1857" w:rsidP="008A1857">
      <w:pPr>
        <w:pStyle w:val="Default"/>
        <w:jc w:val="both"/>
        <w:rPr>
          <w:rFonts w:ascii="Calibri" w:hAnsi="Calibri"/>
          <w:sz w:val="14"/>
          <w:szCs w:val="14"/>
        </w:rPr>
      </w:pPr>
      <w:r w:rsidRPr="00A364DD">
        <w:rPr>
          <w:rFonts w:ascii="Calibri" w:hAnsi="Calibri"/>
          <w:sz w:val="14"/>
          <w:szCs w:val="14"/>
        </w:rPr>
        <w:t>d)</w:t>
      </w:r>
      <w:r w:rsidRPr="00A364DD">
        <w:rPr>
          <w:rFonts w:ascii="Calibri" w:hAnsi="Calibri"/>
          <w:sz w:val="14"/>
          <w:szCs w:val="14"/>
        </w:rPr>
        <w:tab/>
        <w:t xml:space="preserve">Si no otorga la fianza de cumplimiento, en los términos que se establecen en la cláusula décima primera, siendo a su cargo los daños y perjuicios que pudiere sufrir “S.S.N.L.” por la falta de suministro de </w:t>
      </w:r>
      <w:r w:rsidR="00CE1E46">
        <w:rPr>
          <w:rFonts w:ascii="Calibri" w:hAnsi="Calibri"/>
          <w:sz w:val="14"/>
          <w:szCs w:val="14"/>
        </w:rPr>
        <w:t>MATERIAL ELÉCTRICO</w:t>
      </w:r>
      <w:r w:rsidRPr="00A364DD">
        <w:rPr>
          <w:rFonts w:ascii="Calibri" w:hAnsi="Calibri"/>
          <w:sz w:val="14"/>
          <w:szCs w:val="14"/>
        </w:rPr>
        <w:t xml:space="preserve"> objeto del presente instrumento.</w:t>
      </w:r>
    </w:p>
    <w:p w14:paraId="4DD519B9"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e)</w:t>
      </w:r>
      <w:r w:rsidRPr="00A364DD">
        <w:rPr>
          <w:rFonts w:ascii="Calibri" w:hAnsi="Calibri"/>
          <w:sz w:val="14"/>
          <w:szCs w:val="14"/>
        </w:rPr>
        <w:tab/>
        <w:t>Si “EL PROVEEDOR” incumple con cualquiera de las obligaciones establecidas en el presente contrato.</w:t>
      </w:r>
    </w:p>
    <w:p w14:paraId="0348A4FA" w14:textId="0CDC8422" w:rsidR="008A1857" w:rsidRPr="00A364DD" w:rsidRDefault="008A1857" w:rsidP="008A1857">
      <w:pPr>
        <w:pStyle w:val="Default"/>
        <w:jc w:val="both"/>
        <w:rPr>
          <w:rFonts w:ascii="Calibri" w:hAnsi="Calibri"/>
          <w:sz w:val="14"/>
          <w:szCs w:val="14"/>
        </w:rPr>
      </w:pPr>
      <w:r w:rsidRPr="00A364DD">
        <w:rPr>
          <w:rFonts w:ascii="Calibri" w:hAnsi="Calibri"/>
          <w:sz w:val="14"/>
          <w:szCs w:val="14"/>
        </w:rPr>
        <w:t>f)</w:t>
      </w:r>
      <w:r w:rsidRPr="00A364DD">
        <w:rPr>
          <w:rFonts w:ascii="Calibri" w:hAnsi="Calibri"/>
          <w:sz w:val="14"/>
          <w:szCs w:val="14"/>
        </w:rPr>
        <w:tab/>
        <w:t xml:space="preserve">Si “EL PROVEEDOR” no entrega </w:t>
      </w:r>
      <w:r w:rsidR="00866237" w:rsidRPr="00A364DD">
        <w:rPr>
          <w:rFonts w:ascii="Calibri" w:hAnsi="Calibri"/>
          <w:sz w:val="14"/>
          <w:szCs w:val="14"/>
        </w:rPr>
        <w:t xml:space="preserve">el </w:t>
      </w:r>
      <w:r w:rsidR="00CE1E46">
        <w:rPr>
          <w:rFonts w:ascii="Calibri" w:hAnsi="Calibri"/>
          <w:sz w:val="14"/>
          <w:szCs w:val="14"/>
        </w:rPr>
        <w:t>MATERIAL ELÉCTRICO</w:t>
      </w:r>
      <w:r w:rsidRPr="00A364DD">
        <w:rPr>
          <w:rFonts w:ascii="Calibri" w:hAnsi="Calibri"/>
          <w:sz w:val="14"/>
          <w:szCs w:val="14"/>
        </w:rPr>
        <w:t xml:space="preserve"> objeto del presente contrato, conforme a las cantidades, presentación, precios y características establecidas en los anexos 1 y 2.  </w:t>
      </w:r>
    </w:p>
    <w:p w14:paraId="14EDCB5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g)</w:t>
      </w:r>
      <w:r w:rsidRPr="00A364DD">
        <w:rPr>
          <w:rFonts w:ascii="Calibri" w:hAnsi="Calibri"/>
          <w:sz w:val="14"/>
          <w:szCs w:val="14"/>
        </w:rPr>
        <w:tab/>
        <w:t>Si no da las facilidades necesarias a los supervisores que al efecto designe “S.S.N.L.”, para el ejercicio de su función.</w:t>
      </w:r>
    </w:p>
    <w:p w14:paraId="019E64C9" w14:textId="77AA9631" w:rsidR="008A1857" w:rsidRPr="00A364DD" w:rsidRDefault="008A1857" w:rsidP="008A1857">
      <w:pPr>
        <w:pStyle w:val="Default"/>
        <w:jc w:val="both"/>
        <w:rPr>
          <w:rFonts w:ascii="Calibri" w:hAnsi="Calibri"/>
          <w:sz w:val="14"/>
          <w:szCs w:val="14"/>
        </w:rPr>
      </w:pPr>
      <w:r w:rsidRPr="00A364DD">
        <w:rPr>
          <w:rFonts w:ascii="Calibri" w:hAnsi="Calibri"/>
          <w:sz w:val="14"/>
          <w:szCs w:val="14"/>
        </w:rPr>
        <w:t>h)</w:t>
      </w:r>
      <w:r w:rsidRPr="00A364DD">
        <w:rPr>
          <w:rFonts w:ascii="Calibri" w:hAnsi="Calibri"/>
          <w:sz w:val="14"/>
          <w:szCs w:val="14"/>
        </w:rPr>
        <w:tab/>
        <w:t xml:space="preserve">Por negativa a repetir o completar el suministro de </w:t>
      </w:r>
      <w:r w:rsidR="00CE1E46">
        <w:rPr>
          <w:rFonts w:ascii="Calibri" w:hAnsi="Calibri"/>
          <w:sz w:val="14"/>
          <w:szCs w:val="14"/>
        </w:rPr>
        <w:t>MATERIAL ELÉCTRICO</w:t>
      </w:r>
      <w:r w:rsidRPr="00A364DD">
        <w:rPr>
          <w:rFonts w:ascii="Calibri" w:hAnsi="Calibri"/>
          <w:sz w:val="14"/>
          <w:szCs w:val="14"/>
        </w:rPr>
        <w:t xml:space="preserve"> que “S.S.N.L.” no acepte por deficientes.</w:t>
      </w:r>
    </w:p>
    <w:p w14:paraId="348D2286" w14:textId="77777777" w:rsidR="008A1857" w:rsidRPr="00A364DD" w:rsidRDefault="008A1857" w:rsidP="008A1857">
      <w:pPr>
        <w:pStyle w:val="Default"/>
        <w:jc w:val="both"/>
        <w:rPr>
          <w:rFonts w:ascii="Calibri" w:hAnsi="Calibri"/>
          <w:sz w:val="14"/>
          <w:szCs w:val="14"/>
        </w:rPr>
      </w:pPr>
      <w:r w:rsidRPr="00A364DD">
        <w:rPr>
          <w:rFonts w:ascii="Calibri" w:hAnsi="Calibri"/>
          <w:sz w:val="14"/>
          <w:szCs w:val="14"/>
        </w:rPr>
        <w:t>i)</w:t>
      </w:r>
      <w:r w:rsidRPr="00A364DD">
        <w:rPr>
          <w:rFonts w:ascii="Calibri" w:hAnsi="Calibri"/>
          <w:sz w:val="14"/>
          <w:szCs w:val="14"/>
        </w:rPr>
        <w:tab/>
        <w:t>Por no cubrir con personal suficiente y capacitado para realizar la compraventa objeto del presente contrato.</w:t>
      </w:r>
    </w:p>
    <w:p w14:paraId="25724EAA" w14:textId="46B0274B" w:rsidR="008A1857" w:rsidRPr="00A364DD" w:rsidRDefault="008A1857" w:rsidP="008A1857">
      <w:pPr>
        <w:pStyle w:val="Default"/>
        <w:jc w:val="both"/>
        <w:rPr>
          <w:rFonts w:ascii="Calibri" w:hAnsi="Calibri"/>
          <w:sz w:val="14"/>
          <w:szCs w:val="14"/>
        </w:rPr>
      </w:pPr>
      <w:r w:rsidRPr="00A364DD">
        <w:rPr>
          <w:rFonts w:ascii="Calibri" w:hAnsi="Calibri"/>
          <w:sz w:val="14"/>
          <w:szCs w:val="14"/>
        </w:rPr>
        <w:t>j)</w:t>
      </w:r>
      <w:r w:rsidRPr="00A364DD">
        <w:rPr>
          <w:rFonts w:ascii="Calibri" w:hAnsi="Calibri"/>
          <w:sz w:val="14"/>
          <w:szCs w:val="14"/>
        </w:rPr>
        <w:tab/>
        <w:t xml:space="preserve">Si cede, traspasa o subcontrata el suministro de </w:t>
      </w:r>
      <w:r w:rsidR="00CE1E46">
        <w:rPr>
          <w:rFonts w:ascii="Calibri" w:hAnsi="Calibri"/>
          <w:sz w:val="14"/>
          <w:szCs w:val="14"/>
        </w:rPr>
        <w:t>MATERIAL ELÉCTRICO</w:t>
      </w:r>
      <w:r w:rsidRPr="00A364DD">
        <w:rPr>
          <w:rFonts w:ascii="Calibri" w:hAnsi="Calibri"/>
          <w:sz w:val="14"/>
          <w:szCs w:val="14"/>
        </w:rPr>
        <w:t xml:space="preserve"> objeto de este contrato.</w:t>
      </w:r>
    </w:p>
    <w:p w14:paraId="2D40A8E3" w14:textId="77777777" w:rsidR="008A1857" w:rsidRPr="006F1636" w:rsidRDefault="008A1857" w:rsidP="008A1857">
      <w:pPr>
        <w:pStyle w:val="Default"/>
        <w:jc w:val="both"/>
        <w:rPr>
          <w:rFonts w:ascii="Calibri" w:hAnsi="Calibri"/>
          <w:sz w:val="14"/>
          <w:szCs w:val="14"/>
        </w:rPr>
      </w:pPr>
      <w:r w:rsidRPr="00A364DD">
        <w:rPr>
          <w:rFonts w:ascii="Calibri" w:hAnsi="Calibri"/>
          <w:sz w:val="14"/>
          <w:szCs w:val="14"/>
        </w:rPr>
        <w:t>k)</w:t>
      </w:r>
      <w:r w:rsidRPr="00A364DD">
        <w:rPr>
          <w:rFonts w:ascii="Calibri" w:hAnsi="Calibri"/>
          <w:sz w:val="14"/>
          <w:szCs w:val="14"/>
        </w:rPr>
        <w:tab/>
        <w:t>Si es declarado en estado de quiebra o suspensión de pagos, por autoridad competente.</w:t>
      </w:r>
    </w:p>
    <w:p w14:paraId="249BD57C" w14:textId="77777777" w:rsidR="008A1857" w:rsidRPr="006F1636" w:rsidRDefault="008A1857" w:rsidP="008A1857">
      <w:pPr>
        <w:pStyle w:val="Default"/>
        <w:jc w:val="both"/>
        <w:rPr>
          <w:rFonts w:ascii="Calibri" w:hAnsi="Calibri"/>
          <w:sz w:val="14"/>
          <w:szCs w:val="14"/>
        </w:rPr>
      </w:pPr>
    </w:p>
    <w:p w14:paraId="0959BD0C"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6F1636" w:rsidRDefault="008A1857" w:rsidP="008A1857">
      <w:pPr>
        <w:pStyle w:val="Default"/>
        <w:jc w:val="both"/>
        <w:rPr>
          <w:rFonts w:ascii="Calibri" w:hAnsi="Calibri"/>
          <w:sz w:val="14"/>
          <w:szCs w:val="14"/>
        </w:rPr>
      </w:pPr>
    </w:p>
    <w:p w14:paraId="2F03559B"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6F1636" w:rsidRDefault="008A1857" w:rsidP="008A1857">
      <w:pPr>
        <w:pStyle w:val="Default"/>
        <w:jc w:val="both"/>
        <w:rPr>
          <w:rFonts w:ascii="Calibri" w:hAnsi="Calibri"/>
          <w:sz w:val="14"/>
          <w:szCs w:val="14"/>
        </w:rPr>
      </w:pPr>
    </w:p>
    <w:p w14:paraId="182656C9"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6F1636" w:rsidRDefault="008A1857" w:rsidP="008A1857">
      <w:pPr>
        <w:pStyle w:val="Default"/>
        <w:jc w:val="both"/>
        <w:rPr>
          <w:rFonts w:ascii="Calibri" w:hAnsi="Calibri"/>
          <w:sz w:val="14"/>
          <w:szCs w:val="14"/>
        </w:rPr>
      </w:pPr>
    </w:p>
    <w:p w14:paraId="46E6D677"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6F1636" w:rsidRDefault="008A1857" w:rsidP="008A1857">
      <w:pPr>
        <w:pStyle w:val="Default"/>
        <w:jc w:val="both"/>
        <w:rPr>
          <w:rFonts w:ascii="Calibri" w:hAnsi="Calibri"/>
          <w:sz w:val="14"/>
          <w:szCs w:val="14"/>
        </w:rPr>
      </w:pPr>
    </w:p>
    <w:p w14:paraId="46622694"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6F1636" w:rsidRDefault="008A1857" w:rsidP="008A1857">
      <w:pPr>
        <w:pStyle w:val="Default"/>
        <w:jc w:val="both"/>
        <w:rPr>
          <w:rFonts w:ascii="Calibri" w:hAnsi="Calibri"/>
          <w:sz w:val="14"/>
          <w:szCs w:val="14"/>
        </w:rPr>
      </w:pPr>
    </w:p>
    <w:p w14:paraId="3E1C4070"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lastRenderedPageBreak/>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6F1636" w:rsidRDefault="008A1857" w:rsidP="008A1857">
      <w:pPr>
        <w:pStyle w:val="Default"/>
        <w:jc w:val="both"/>
        <w:rPr>
          <w:rFonts w:ascii="Calibri" w:hAnsi="Calibri"/>
          <w:sz w:val="14"/>
          <w:szCs w:val="14"/>
        </w:rPr>
      </w:pPr>
    </w:p>
    <w:p w14:paraId="37E3E34C" w14:textId="2CE6B112" w:rsidR="008A1857" w:rsidRPr="006F1636" w:rsidRDefault="008A1857" w:rsidP="008A1857">
      <w:pPr>
        <w:pStyle w:val="Default"/>
        <w:jc w:val="both"/>
        <w:rPr>
          <w:rFonts w:ascii="Calibri" w:hAnsi="Calibri"/>
          <w:sz w:val="14"/>
          <w:szCs w:val="14"/>
        </w:rPr>
      </w:pPr>
      <w:r w:rsidRPr="006F1636">
        <w:rPr>
          <w:rFonts w:ascii="Calibri" w:hAnsi="Calibri"/>
          <w:sz w:val="14"/>
          <w:szCs w:val="14"/>
        </w:rPr>
        <w:t xml:space="preserve">DÉCIMA SEXTA: DERECHOS DE AUTOR.- “EL PROVEEDOR” será el responsable de las violaciones en materia de derechos inherentes a la propiedad intelectual que se deriven de la venta de </w:t>
      </w:r>
      <w:r w:rsidR="00CE1E46">
        <w:rPr>
          <w:rFonts w:ascii="Calibri" w:hAnsi="Calibri"/>
          <w:sz w:val="14"/>
          <w:szCs w:val="14"/>
        </w:rPr>
        <w:t>MATERIAL ELÉCTRICO</w:t>
      </w:r>
      <w:r w:rsidRPr="00A364DD">
        <w:rPr>
          <w:rFonts w:ascii="Calibri" w:hAnsi="Calibri"/>
          <w:sz w:val="14"/>
          <w:szCs w:val="14"/>
        </w:rPr>
        <w:t xml:space="preserve"> objeto</w:t>
      </w:r>
      <w:r w:rsidRPr="006F1636">
        <w:rPr>
          <w:rFonts w:ascii="Calibri" w:hAnsi="Calibri"/>
          <w:sz w:val="14"/>
          <w:szCs w:val="14"/>
        </w:rPr>
        <w:t xml:space="preserve"> del presente contrato y que se pudieran generar con la celebración del mismo.</w:t>
      </w:r>
    </w:p>
    <w:p w14:paraId="3C93AA09" w14:textId="77777777" w:rsidR="008A1857" w:rsidRPr="006F1636" w:rsidRDefault="008A1857" w:rsidP="008A1857">
      <w:pPr>
        <w:pStyle w:val="Default"/>
        <w:jc w:val="both"/>
        <w:rPr>
          <w:rFonts w:ascii="Calibri" w:hAnsi="Calibri"/>
          <w:sz w:val="14"/>
          <w:szCs w:val="14"/>
        </w:rPr>
      </w:pPr>
    </w:p>
    <w:p w14:paraId="07EEE36E"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6F1636" w:rsidRDefault="008A1857" w:rsidP="008A1857">
      <w:pPr>
        <w:pStyle w:val="Default"/>
        <w:jc w:val="both"/>
        <w:rPr>
          <w:rFonts w:ascii="Calibri" w:hAnsi="Calibri"/>
          <w:sz w:val="14"/>
          <w:szCs w:val="14"/>
        </w:rPr>
      </w:pPr>
    </w:p>
    <w:p w14:paraId="3E630DAA" w14:textId="77777777" w:rsidR="008A1857" w:rsidRPr="006F1636" w:rsidRDefault="008A1857" w:rsidP="008A1857">
      <w:pPr>
        <w:pStyle w:val="Default"/>
        <w:jc w:val="both"/>
        <w:rPr>
          <w:rFonts w:ascii="Calibri" w:hAnsi="Calibri"/>
          <w:sz w:val="14"/>
          <w:szCs w:val="14"/>
        </w:rPr>
      </w:pPr>
      <w:r w:rsidRPr="006F1636">
        <w:rPr>
          <w:rFonts w:ascii="Calibri" w:hAnsi="Calibri"/>
          <w:sz w:val="14"/>
          <w:szCs w:val="14"/>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6F1636" w:rsidRDefault="006F25D2" w:rsidP="009A4F2F">
      <w:pPr>
        <w:jc w:val="both"/>
        <w:rPr>
          <w:rFonts w:ascii="Calibri" w:hAnsi="Calibri" w:cs="Tahoma"/>
          <w:sz w:val="16"/>
          <w:szCs w:val="16"/>
        </w:rPr>
      </w:pPr>
    </w:p>
    <w:p w14:paraId="74450358" w14:textId="77777777" w:rsidR="000A4F8C" w:rsidRPr="006F1636" w:rsidRDefault="009A4F2F" w:rsidP="009A4F2F">
      <w:pPr>
        <w:jc w:val="both"/>
        <w:rPr>
          <w:rFonts w:ascii="Calibri" w:hAnsi="Calibri" w:cs="Tahoma"/>
          <w:sz w:val="16"/>
          <w:szCs w:val="16"/>
        </w:rPr>
      </w:pPr>
      <w:r w:rsidRPr="006F1636">
        <w:rPr>
          <w:rFonts w:ascii="Calibri" w:hAnsi="Calibri" w:cs="Tahoma"/>
          <w:sz w:val="16"/>
          <w:szCs w:val="16"/>
        </w:rPr>
        <w:t xml:space="preserve">Leído que fue el presente contrato y enteradas las partes de su valor y consecuencias legales, se firma por triplicado en la ciudad de Monterrey, Nuevo León, al </w:t>
      </w:r>
      <w:r w:rsidRPr="006F1636">
        <w:rPr>
          <w:rFonts w:ascii="Calibri" w:hAnsi="Calibri"/>
          <w:b/>
          <w:sz w:val="16"/>
          <w:szCs w:val="16"/>
          <w:lang w:val="es-MX"/>
        </w:rPr>
        <w:t>____</w:t>
      </w:r>
      <w:r w:rsidRPr="006F1636">
        <w:rPr>
          <w:rFonts w:ascii="Calibri" w:hAnsi="Calibri" w:cs="Tahoma"/>
          <w:sz w:val="16"/>
          <w:szCs w:val="16"/>
        </w:rPr>
        <w:t xml:space="preserve"> de </w:t>
      </w:r>
      <w:r w:rsidRPr="006F1636">
        <w:rPr>
          <w:rFonts w:ascii="Calibri" w:hAnsi="Calibri"/>
          <w:b/>
          <w:sz w:val="16"/>
          <w:szCs w:val="16"/>
          <w:lang w:val="es-MX"/>
        </w:rPr>
        <w:t>____</w:t>
      </w:r>
      <w:r w:rsidRPr="006F1636">
        <w:rPr>
          <w:rFonts w:ascii="Calibri" w:hAnsi="Calibri" w:cs="Tahoma"/>
          <w:sz w:val="16"/>
          <w:szCs w:val="16"/>
        </w:rPr>
        <w:t xml:space="preserve"> del </w:t>
      </w:r>
      <w:r w:rsidRPr="006F1636">
        <w:rPr>
          <w:rFonts w:ascii="Calibri" w:hAnsi="Calibri"/>
          <w:b/>
          <w:sz w:val="16"/>
          <w:szCs w:val="16"/>
          <w:lang w:val="es-MX"/>
        </w:rPr>
        <w:t>____</w:t>
      </w:r>
      <w:r w:rsidRPr="006F1636">
        <w:rPr>
          <w:rFonts w:ascii="Calibri" w:hAnsi="Calibri" w:cs="Tahoma"/>
          <w:sz w:val="16"/>
          <w:szCs w:val="16"/>
        </w:rPr>
        <w:t>.</w:t>
      </w:r>
    </w:p>
    <w:p w14:paraId="169E2BE6" w14:textId="77777777" w:rsidR="00572D88" w:rsidRPr="006F1636" w:rsidRDefault="00572D88" w:rsidP="00FF24B4">
      <w:pPr>
        <w:ind w:right="-5"/>
        <w:jc w:val="both"/>
        <w:rPr>
          <w:rFonts w:ascii="Calibri" w:hAnsi="Calibri"/>
          <w:sz w:val="16"/>
          <w:szCs w:val="16"/>
        </w:rPr>
      </w:pPr>
    </w:p>
    <w:p w14:paraId="4D06E3CE"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POR “S.S.N.L.”</w:t>
      </w: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78493381"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DR. MED.MANUEL ENRIQUE DE LA O CAVAZOS</w:t>
      </w:r>
    </w:p>
    <w:p w14:paraId="2B49DE2A"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DIRECTOR GENERAL</w:t>
      </w:r>
    </w:p>
    <w:p w14:paraId="4BDCC64D" w14:textId="77777777" w:rsidR="00572D88" w:rsidRPr="006F1636" w:rsidRDefault="00E7384A" w:rsidP="00572D88">
      <w:pPr>
        <w:ind w:right="-5"/>
        <w:jc w:val="center"/>
        <w:rPr>
          <w:rFonts w:ascii="Calibri" w:hAnsi="Calibri"/>
          <w:sz w:val="16"/>
          <w:szCs w:val="16"/>
        </w:rPr>
      </w:pPr>
      <w:r w:rsidRPr="006F1636">
        <w:rPr>
          <w:rFonts w:ascii="Calibri" w:hAnsi="Calibri"/>
          <w:sz w:val="16"/>
          <w:szCs w:val="16"/>
        </w:rPr>
        <w:t>C.P. AARÓN SERRATO ARAOZ</w:t>
      </w:r>
    </w:p>
    <w:p w14:paraId="6FB05807"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DIRECTOR ADMINISTRATIVO</w:t>
      </w:r>
    </w:p>
    <w:p w14:paraId="5B2DFF80" w14:textId="77777777" w:rsidR="00572D88" w:rsidRPr="006F1636" w:rsidRDefault="00572D88" w:rsidP="00572D88">
      <w:pPr>
        <w:ind w:right="-5"/>
        <w:jc w:val="center"/>
        <w:rPr>
          <w:rFonts w:ascii="Calibri" w:hAnsi="Calibri"/>
          <w:sz w:val="16"/>
          <w:szCs w:val="16"/>
        </w:rPr>
        <w:sectPr w:rsidR="00572D88" w:rsidRPr="006F1636" w:rsidSect="00572D88">
          <w:type w:val="continuous"/>
          <w:pgSz w:w="12240" w:h="15840" w:code="1"/>
          <w:pgMar w:top="2370" w:right="748" w:bottom="1134" w:left="851" w:header="567" w:footer="567" w:gutter="0"/>
          <w:cols w:num="2" w:space="708"/>
          <w:docGrid w:linePitch="360"/>
        </w:sectPr>
      </w:pPr>
    </w:p>
    <w:p w14:paraId="0EAFAE31" w14:textId="77777777" w:rsidR="00572D88" w:rsidRPr="006F1636" w:rsidRDefault="00572D88" w:rsidP="00572D88">
      <w:pPr>
        <w:ind w:right="-5"/>
        <w:jc w:val="center"/>
        <w:rPr>
          <w:rFonts w:ascii="Calibri" w:hAnsi="Calibri"/>
          <w:sz w:val="16"/>
          <w:szCs w:val="16"/>
        </w:rPr>
      </w:pPr>
    </w:p>
    <w:p w14:paraId="04BA355E"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POR “EL PROVEEDOR”</w:t>
      </w:r>
    </w:p>
    <w:p w14:paraId="769E0706"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C. ___________________________________</w:t>
      </w:r>
    </w:p>
    <w:p w14:paraId="27807402" w14:textId="77777777" w:rsidR="00572D88" w:rsidRPr="006F1636" w:rsidRDefault="00572D88" w:rsidP="00572D88">
      <w:pPr>
        <w:ind w:right="-5"/>
        <w:jc w:val="center"/>
        <w:rPr>
          <w:rFonts w:ascii="Calibri" w:hAnsi="Calibri"/>
          <w:sz w:val="16"/>
          <w:szCs w:val="16"/>
        </w:rPr>
      </w:pPr>
      <w:r w:rsidRPr="006F1636">
        <w:rPr>
          <w:rFonts w:ascii="Calibri" w:hAnsi="Calibri"/>
          <w:sz w:val="16"/>
          <w:szCs w:val="16"/>
        </w:rPr>
        <w:t>REPRESENTANTE LEGAL</w:t>
      </w:r>
    </w:p>
    <w:p w14:paraId="05EF29E7" w14:textId="77777777" w:rsidR="00572D88" w:rsidRPr="006F1636" w:rsidRDefault="00572D88" w:rsidP="00572D88">
      <w:pPr>
        <w:ind w:right="-5"/>
        <w:jc w:val="center"/>
        <w:rPr>
          <w:rFonts w:ascii="Calibri" w:hAnsi="Calibri"/>
          <w:sz w:val="16"/>
          <w:szCs w:val="16"/>
        </w:rPr>
      </w:pPr>
    </w:p>
    <w:p w14:paraId="432726BC" w14:textId="77777777" w:rsidR="0085630B" w:rsidRPr="006F1636" w:rsidRDefault="00572D88" w:rsidP="00475850">
      <w:pPr>
        <w:ind w:right="-5"/>
        <w:jc w:val="center"/>
        <w:rPr>
          <w:rFonts w:ascii="Calibri" w:hAnsi="Calibri"/>
          <w:sz w:val="16"/>
          <w:szCs w:val="16"/>
        </w:rPr>
      </w:pPr>
      <w:r w:rsidRPr="006F1636">
        <w:rPr>
          <w:rFonts w:ascii="Calibri" w:hAnsi="Calibri"/>
          <w:sz w:val="16"/>
          <w:szCs w:val="16"/>
        </w:rPr>
        <w:t>“TESTIGOS”:</w:t>
      </w: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DA19AD9" w14:textId="2BBE546B" w:rsidR="006F1636" w:rsidRDefault="006F1636" w:rsidP="00475850">
      <w:pPr>
        <w:ind w:right="-5"/>
        <w:jc w:val="center"/>
        <w:rPr>
          <w:rFonts w:ascii="Calibri" w:hAnsi="Calibri"/>
          <w:sz w:val="18"/>
          <w:szCs w:val="18"/>
        </w:rPr>
      </w:pPr>
    </w:p>
    <w:p w14:paraId="3FB961B1" w14:textId="45E58E74" w:rsidR="006F1636" w:rsidRDefault="006F1636" w:rsidP="00475850">
      <w:pPr>
        <w:ind w:right="-5"/>
        <w:jc w:val="center"/>
        <w:rPr>
          <w:rFonts w:ascii="Calibri" w:hAnsi="Calibri"/>
          <w:sz w:val="18"/>
          <w:szCs w:val="18"/>
        </w:rPr>
      </w:pPr>
    </w:p>
    <w:p w14:paraId="1296D91A" w14:textId="40136F92" w:rsidR="006F1636" w:rsidRDefault="006F1636" w:rsidP="00475850">
      <w:pPr>
        <w:ind w:right="-5"/>
        <w:jc w:val="center"/>
        <w:rPr>
          <w:rFonts w:ascii="Calibri" w:hAnsi="Calibri"/>
          <w:sz w:val="18"/>
          <w:szCs w:val="18"/>
        </w:rPr>
      </w:pPr>
    </w:p>
    <w:p w14:paraId="44AC0590" w14:textId="165E30C5" w:rsidR="006F1636" w:rsidRDefault="006F1636" w:rsidP="00475850">
      <w:pPr>
        <w:ind w:right="-5"/>
        <w:jc w:val="center"/>
        <w:rPr>
          <w:rFonts w:ascii="Calibri" w:hAnsi="Calibri"/>
          <w:sz w:val="18"/>
          <w:szCs w:val="18"/>
        </w:rPr>
      </w:pPr>
    </w:p>
    <w:p w14:paraId="3681A5AC" w14:textId="26BD827D" w:rsidR="006F1636" w:rsidRDefault="006F1636" w:rsidP="00475850">
      <w:pPr>
        <w:ind w:right="-5"/>
        <w:jc w:val="center"/>
        <w:rPr>
          <w:rFonts w:ascii="Calibri" w:hAnsi="Calibri"/>
          <w:sz w:val="18"/>
          <w:szCs w:val="18"/>
        </w:rPr>
      </w:pPr>
    </w:p>
    <w:p w14:paraId="4F43C86E" w14:textId="766D07B0" w:rsidR="006F1636" w:rsidRDefault="006F1636" w:rsidP="00475850">
      <w:pPr>
        <w:ind w:right="-5"/>
        <w:jc w:val="center"/>
        <w:rPr>
          <w:rFonts w:ascii="Calibri" w:hAnsi="Calibri"/>
          <w:sz w:val="18"/>
          <w:szCs w:val="18"/>
        </w:rPr>
      </w:pPr>
    </w:p>
    <w:p w14:paraId="4FCCE213" w14:textId="0209C58D" w:rsidR="006F1636" w:rsidRDefault="006F1636" w:rsidP="00475850">
      <w:pPr>
        <w:ind w:right="-5"/>
        <w:jc w:val="center"/>
        <w:rPr>
          <w:rFonts w:ascii="Calibri" w:hAnsi="Calibri"/>
          <w:sz w:val="18"/>
          <w:szCs w:val="18"/>
        </w:rPr>
      </w:pPr>
    </w:p>
    <w:p w14:paraId="4BEC731C" w14:textId="4908DE8D" w:rsidR="006F1636" w:rsidRDefault="006F1636" w:rsidP="00475850">
      <w:pPr>
        <w:ind w:right="-5"/>
        <w:jc w:val="center"/>
        <w:rPr>
          <w:rFonts w:ascii="Calibri" w:hAnsi="Calibri"/>
          <w:sz w:val="18"/>
          <w:szCs w:val="18"/>
        </w:rPr>
      </w:pPr>
    </w:p>
    <w:p w14:paraId="744EAED8" w14:textId="09969CB1" w:rsidR="006F1636" w:rsidRDefault="006F1636" w:rsidP="00475850">
      <w:pPr>
        <w:ind w:right="-5"/>
        <w:jc w:val="center"/>
        <w:rPr>
          <w:rFonts w:ascii="Calibri" w:hAnsi="Calibri"/>
          <w:sz w:val="18"/>
          <w:szCs w:val="18"/>
        </w:rPr>
      </w:pPr>
    </w:p>
    <w:p w14:paraId="7205EE77" w14:textId="689A45F6" w:rsidR="006F1636" w:rsidRDefault="006F1636" w:rsidP="00475850">
      <w:pPr>
        <w:ind w:right="-5"/>
        <w:jc w:val="center"/>
        <w:rPr>
          <w:rFonts w:ascii="Calibri" w:hAnsi="Calibri"/>
          <w:sz w:val="18"/>
          <w:szCs w:val="18"/>
        </w:rPr>
      </w:pPr>
    </w:p>
    <w:p w14:paraId="017ADC97" w14:textId="616D47BF" w:rsidR="006F1636" w:rsidRDefault="006F1636" w:rsidP="00475850">
      <w:pPr>
        <w:ind w:right="-5"/>
        <w:jc w:val="center"/>
        <w:rPr>
          <w:rFonts w:ascii="Calibri" w:hAnsi="Calibri"/>
          <w:sz w:val="18"/>
          <w:szCs w:val="18"/>
        </w:rPr>
      </w:pPr>
    </w:p>
    <w:p w14:paraId="386661C0" w14:textId="4AC0CF40" w:rsidR="006F1636" w:rsidRDefault="006F1636" w:rsidP="00475850">
      <w:pPr>
        <w:ind w:right="-5"/>
        <w:jc w:val="center"/>
        <w:rPr>
          <w:rFonts w:ascii="Calibri" w:hAnsi="Calibri"/>
          <w:sz w:val="18"/>
          <w:szCs w:val="18"/>
        </w:rPr>
      </w:pPr>
    </w:p>
    <w:p w14:paraId="61DBB58C" w14:textId="44D099E5" w:rsidR="006F1636" w:rsidRDefault="006F1636" w:rsidP="00475850">
      <w:pPr>
        <w:ind w:right="-5"/>
        <w:jc w:val="center"/>
        <w:rPr>
          <w:rFonts w:ascii="Calibri" w:hAnsi="Calibri"/>
          <w:sz w:val="18"/>
          <w:szCs w:val="18"/>
        </w:rPr>
      </w:pPr>
    </w:p>
    <w:p w14:paraId="11ACBE76" w14:textId="2B13674C" w:rsidR="006F1636" w:rsidRDefault="006F1636" w:rsidP="00475850">
      <w:pPr>
        <w:ind w:right="-5"/>
        <w:jc w:val="center"/>
        <w:rPr>
          <w:rFonts w:ascii="Calibri" w:hAnsi="Calibri"/>
          <w:sz w:val="18"/>
          <w:szCs w:val="18"/>
        </w:rPr>
      </w:pPr>
    </w:p>
    <w:p w14:paraId="480A8609" w14:textId="77777777" w:rsidR="00F04B56" w:rsidRPr="009000C3" w:rsidRDefault="00F04B56" w:rsidP="0085630B">
      <w:pPr>
        <w:pStyle w:val="Default"/>
        <w:shd w:val="clear" w:color="auto" w:fill="7030A0"/>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5317F8DB"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lastRenderedPageBreak/>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13821">
        <w:rPr>
          <w:rFonts w:ascii="Calibri" w:hAnsi="Calibri"/>
          <w:b/>
          <w:bCs/>
          <w:sz w:val="20"/>
          <w:szCs w:val="20"/>
        </w:rPr>
        <w:t>LP-919044992-</w:t>
      </w:r>
      <w:r w:rsidR="00CE1E46">
        <w:rPr>
          <w:rFonts w:ascii="Calibri" w:hAnsi="Calibri"/>
          <w:b/>
          <w:bCs/>
          <w:sz w:val="20"/>
          <w:szCs w:val="20"/>
        </w:rPr>
        <w:t>N39-2021</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3B69216F"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13821">
        <w:rPr>
          <w:rFonts w:ascii="Calibri" w:hAnsi="Calibri"/>
          <w:b/>
          <w:bCs/>
          <w:sz w:val="20"/>
          <w:szCs w:val="20"/>
        </w:rPr>
        <w:t>LP-919044992-</w:t>
      </w:r>
      <w:r w:rsidR="00CE1E46">
        <w:rPr>
          <w:rFonts w:ascii="Calibri" w:hAnsi="Calibri"/>
          <w:b/>
          <w:bCs/>
          <w:sz w:val="20"/>
          <w:szCs w:val="20"/>
        </w:rPr>
        <w:t>N39-2021</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3CBFB311"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CE1E46">
        <w:rPr>
          <w:rFonts w:ascii="Calibri" w:hAnsi="Calibri"/>
          <w:sz w:val="20"/>
          <w:szCs w:val="20"/>
        </w:rPr>
        <w:t>MATERIAL ELÉCTRICO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77777777" w:rsidR="0085630B" w:rsidRDefault="0085630B"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85630B">
      <w:pPr>
        <w:pStyle w:val="Default"/>
        <w:shd w:val="clear" w:color="auto" w:fill="7030A0"/>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lastRenderedPageBreak/>
        <w:t>Servicios de Salud de Nuevo León, O.P.D.</w:t>
      </w:r>
    </w:p>
    <w:p w14:paraId="26D456FF" w14:textId="33F43624"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913821">
        <w:rPr>
          <w:rFonts w:ascii="Calibri" w:hAnsi="Calibri"/>
          <w:b/>
          <w:bCs/>
          <w:sz w:val="20"/>
          <w:szCs w:val="20"/>
        </w:rPr>
        <w:t>LP-919044992-</w:t>
      </w:r>
      <w:r w:rsidR="00CE1E46">
        <w:rPr>
          <w:rFonts w:ascii="Calibri" w:hAnsi="Calibri"/>
          <w:b/>
          <w:bCs/>
          <w:sz w:val="20"/>
          <w:szCs w:val="20"/>
        </w:rPr>
        <w:t>N39-2021</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C.P. AARON SERRATO ARAOZ</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0702B0A6"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913821">
        <w:rPr>
          <w:rFonts w:ascii="Calibri" w:hAnsi="Calibri"/>
          <w:b/>
          <w:bCs/>
          <w:sz w:val="20"/>
          <w:szCs w:val="20"/>
        </w:rPr>
        <w:t>LP-919044992-</w:t>
      </w:r>
      <w:r w:rsidR="00CE1E46">
        <w:rPr>
          <w:rFonts w:ascii="Calibri" w:hAnsi="Calibri"/>
          <w:b/>
          <w:bCs/>
          <w:sz w:val="20"/>
          <w:szCs w:val="20"/>
        </w:rPr>
        <w:t>N39-2021</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1507A946"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 xml:space="preserve">del </w:t>
      </w:r>
      <w:r w:rsidR="00CE1E46">
        <w:rPr>
          <w:rFonts w:ascii="Calibri" w:hAnsi="Calibri"/>
          <w:sz w:val="20"/>
          <w:szCs w:val="20"/>
        </w:rPr>
        <w:t>MATERIAL ELÉCTRICO</w:t>
      </w:r>
      <w:r w:rsidR="00725D57" w:rsidRPr="00A32603">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w:t>
      </w:r>
      <w:r w:rsidRPr="00A32603">
        <w:rPr>
          <w:rFonts w:ascii="Calibri" w:hAnsi="Calibri"/>
          <w:sz w:val="20"/>
          <w:szCs w:val="20"/>
        </w:rPr>
        <w:t xml:space="preserve">existencia de </w:t>
      </w:r>
      <w:r w:rsidR="00CE1E46">
        <w:rPr>
          <w:rFonts w:ascii="Calibri" w:hAnsi="Calibri"/>
          <w:sz w:val="20"/>
          <w:szCs w:val="20"/>
        </w:rPr>
        <w:t>MATERIAL ELÉCTRICO</w:t>
      </w:r>
      <w:r w:rsidRPr="00A32603">
        <w:rPr>
          <w:rFonts w:ascii="Calibri" w:hAnsi="Calibri"/>
          <w:sz w:val="20"/>
          <w:szCs w:val="20"/>
        </w:rPr>
        <w:t xml:space="preserve"> de</w:t>
      </w:r>
      <w:r w:rsidRPr="009000C3">
        <w:rPr>
          <w:rFonts w:ascii="Calibri" w:hAnsi="Calibri"/>
          <w:sz w:val="20"/>
          <w:szCs w:val="20"/>
        </w:rPr>
        <w:t xml:space="preserv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FC28C" w14:textId="77777777" w:rsidR="00BF3C7D" w:rsidRDefault="00BF3C7D" w:rsidP="007F0B73">
      <w:r>
        <w:separator/>
      </w:r>
    </w:p>
  </w:endnote>
  <w:endnote w:type="continuationSeparator" w:id="0">
    <w:p w14:paraId="6BECCF21" w14:textId="77777777" w:rsidR="00BF3C7D" w:rsidRDefault="00BF3C7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20C361B4" w14:textId="2AD4E262" w:rsidR="00251784" w:rsidRPr="000B4597" w:rsidRDefault="00251784" w:rsidP="007900A4">
        <w:pPr>
          <w:pStyle w:val="Piedepgina"/>
          <w:jc w:val="center"/>
          <w:rPr>
            <w:rFonts w:ascii="Century Gothic" w:hAnsi="Century Gothic"/>
            <w:b/>
            <w:color w:val="7030A0"/>
            <w:sz w:val="18"/>
            <w:szCs w:val="14"/>
          </w:rPr>
        </w:pPr>
        <w:r w:rsidRPr="000E334D">
          <w:rPr>
            <w:noProof/>
            <w:lang w:val="es-MX" w:eastAsia="es-MX"/>
          </w:rPr>
          <w:drawing>
            <wp:anchor distT="0" distB="0" distL="114300" distR="114300" simplePos="0" relativeHeight="251659264" behindDoc="1" locked="0" layoutInCell="1" allowOverlap="1" wp14:anchorId="0263FD6B" wp14:editId="3C3B1CE9">
              <wp:simplePos x="0" y="0"/>
              <wp:positionH relativeFrom="margin">
                <wp:posOffset>-257175</wp:posOffset>
              </wp:positionH>
              <wp:positionV relativeFrom="page">
                <wp:posOffset>9032875</wp:posOffset>
              </wp:positionV>
              <wp:extent cx="7162800" cy="13747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597">
          <w:rPr>
            <w:rFonts w:ascii="Century Gothic" w:hAnsi="Century Gothic"/>
            <w:b/>
            <w:color w:val="7030A0"/>
            <w:sz w:val="18"/>
            <w:szCs w:val="14"/>
          </w:rPr>
          <w:t xml:space="preserve">LICITACIÓN PÚBLICA </w:t>
        </w:r>
        <w:r>
          <w:rPr>
            <w:rFonts w:ascii="Century Gothic" w:hAnsi="Century Gothic"/>
            <w:b/>
            <w:color w:val="7030A0"/>
            <w:sz w:val="18"/>
            <w:szCs w:val="14"/>
          </w:rPr>
          <w:t xml:space="preserve">NACIONAL </w:t>
        </w:r>
        <w:r w:rsidRPr="000B4597">
          <w:rPr>
            <w:rFonts w:ascii="Century Gothic" w:hAnsi="Century Gothic"/>
            <w:b/>
            <w:color w:val="7030A0"/>
            <w:sz w:val="18"/>
            <w:szCs w:val="14"/>
          </w:rPr>
          <w:t>PRESENCIAL</w:t>
        </w:r>
      </w:p>
      <w:p w14:paraId="02880B23" w14:textId="4EA4CAC4" w:rsidR="00251784" w:rsidRDefault="00251784" w:rsidP="007900A4">
        <w:pPr>
          <w:pStyle w:val="Piedepgina"/>
          <w:jc w:val="center"/>
          <w:rPr>
            <w:b/>
            <w:color w:val="7030A0"/>
          </w:rPr>
        </w:pPr>
        <w:r w:rsidRPr="00381A0E">
          <w:rPr>
            <w:rFonts w:ascii="Century Gothic" w:hAnsi="Century Gothic"/>
            <w:b/>
            <w:color w:val="7030A0"/>
            <w:sz w:val="18"/>
            <w:szCs w:val="16"/>
          </w:rPr>
          <w:t>No. LP-919044992-N3</w:t>
        </w:r>
        <w:r>
          <w:rPr>
            <w:rFonts w:ascii="Century Gothic" w:hAnsi="Century Gothic"/>
            <w:b/>
            <w:color w:val="7030A0"/>
            <w:sz w:val="18"/>
            <w:szCs w:val="16"/>
          </w:rPr>
          <w:t>9</w:t>
        </w:r>
        <w:r w:rsidRPr="00381A0E">
          <w:rPr>
            <w:rFonts w:ascii="Century Gothic" w:hAnsi="Century Gothic"/>
            <w:b/>
            <w:color w:val="7030A0"/>
            <w:sz w:val="18"/>
            <w:szCs w:val="16"/>
          </w:rPr>
          <w:t>-2021</w:t>
        </w:r>
        <w:r w:rsidRPr="000B4597">
          <w:rPr>
            <w:rFonts w:ascii="Century Gothic" w:hAnsi="Century Gothic"/>
            <w:b/>
            <w:color w:val="7030A0"/>
            <w:sz w:val="18"/>
            <w:szCs w:val="16"/>
          </w:rPr>
          <w:t xml:space="preserve">                                                                                          </w:t>
        </w:r>
        <w:r>
          <w:rPr>
            <w:rFonts w:ascii="Century Gothic" w:hAnsi="Century Gothic"/>
            <w:b/>
            <w:color w:val="7030A0"/>
            <w:sz w:val="18"/>
            <w:szCs w:val="16"/>
          </w:rPr>
          <w:t xml:space="preserve">                               </w:t>
        </w:r>
        <w:r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8733B6">
                  <w:rPr>
                    <w:rFonts w:ascii="Century Gothic" w:hAnsi="Century Gothic"/>
                    <w:b/>
                    <w:noProof/>
                    <w:color w:val="7030A0"/>
                    <w:sz w:val="18"/>
                    <w:szCs w:val="16"/>
                  </w:rPr>
                  <w:t>16</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8733B6">
                  <w:rPr>
                    <w:rFonts w:ascii="Century Gothic" w:hAnsi="Century Gothic"/>
                    <w:b/>
                    <w:noProof/>
                    <w:color w:val="7030A0"/>
                    <w:sz w:val="18"/>
                    <w:szCs w:val="16"/>
                  </w:rPr>
                  <w:t>43</w:t>
                </w:r>
                <w:r w:rsidRPr="000B4597">
                  <w:rPr>
                    <w:rFonts w:ascii="Century Gothic" w:hAnsi="Century Gothic"/>
                    <w:b/>
                    <w:color w:val="7030A0"/>
                    <w:sz w:val="18"/>
                    <w:szCs w:val="16"/>
                  </w:rPr>
                  <w:fldChar w:fldCharType="end"/>
                </w:r>
              </w:sdtContent>
            </w:sdt>
          </w:sdtContent>
        </w:sdt>
      </w:p>
    </w:sdtContent>
  </w:sdt>
  <w:p w14:paraId="382001E7" w14:textId="1B3320BA" w:rsidR="00251784" w:rsidRPr="003D7C96" w:rsidRDefault="00251784" w:rsidP="007900A4">
    <w:pPr>
      <w:pStyle w:val="Piedepgina"/>
      <w:rPr>
        <w:b/>
        <w:color w:val="7030A0"/>
        <w:szCs w:val="16"/>
      </w:rPr>
    </w:pPr>
  </w:p>
  <w:p w14:paraId="3EF5B9A3" w14:textId="7A564456" w:rsidR="00251784" w:rsidRDefault="00251784"/>
  <w:p w14:paraId="73DF6DF7" w14:textId="77777777" w:rsidR="00251784" w:rsidRDefault="00251784"/>
  <w:p w14:paraId="5D8A8F12" w14:textId="77777777" w:rsidR="00251784" w:rsidRDefault="00251784"/>
  <w:p w14:paraId="279F8693" w14:textId="77777777" w:rsidR="00251784" w:rsidRDefault="002517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DF4DB" w14:textId="77777777" w:rsidR="00BF3C7D" w:rsidRDefault="00BF3C7D" w:rsidP="007F0B73">
      <w:r>
        <w:separator/>
      </w:r>
    </w:p>
  </w:footnote>
  <w:footnote w:type="continuationSeparator" w:id="0">
    <w:p w14:paraId="17F445EA" w14:textId="77777777" w:rsidR="00BF3C7D" w:rsidRDefault="00BF3C7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7D80" w14:textId="43FD80F9" w:rsidR="00251784" w:rsidRPr="00C765F1" w:rsidRDefault="00251784" w:rsidP="007900A4">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46D9E3B6" wp14:editId="78BB7F22">
          <wp:simplePos x="0" y="0"/>
          <wp:positionH relativeFrom="column">
            <wp:posOffset>-397510</wp:posOffset>
          </wp:positionH>
          <wp:positionV relativeFrom="paragraph">
            <wp:posOffset>-350520</wp:posOffset>
          </wp:positionV>
          <wp:extent cx="2076450" cy="16033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77777777" w:rsidR="00251784" w:rsidRPr="00C765F1" w:rsidRDefault="00251784" w:rsidP="007900A4">
    <w:pPr>
      <w:jc w:val="center"/>
      <w:rPr>
        <w:rFonts w:ascii="Corbel" w:hAnsi="Corbel"/>
        <w:b/>
        <w:szCs w:val="16"/>
      </w:rPr>
    </w:pPr>
    <w:r w:rsidRPr="00C765F1">
      <w:rPr>
        <w:rFonts w:ascii="Corbel" w:hAnsi="Corbel"/>
        <w:b/>
        <w:szCs w:val="16"/>
      </w:rPr>
      <w:t>SERVICIOS DE SALUD DE NUEVO LEÓN</w:t>
    </w:r>
  </w:p>
  <w:p w14:paraId="79D92283" w14:textId="77777777" w:rsidR="00251784" w:rsidRPr="00180FA7" w:rsidRDefault="00251784"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77777777" w:rsidR="00251784" w:rsidRDefault="00251784"/>
  <w:p w14:paraId="267001D6" w14:textId="77777777" w:rsidR="00251784" w:rsidRDefault="00251784"/>
  <w:p w14:paraId="320332EE" w14:textId="77777777" w:rsidR="00251784" w:rsidRDefault="00251784"/>
  <w:p w14:paraId="3FC5932D" w14:textId="77777777" w:rsidR="00251784" w:rsidRDefault="00251784"/>
  <w:p w14:paraId="19AC0077" w14:textId="77777777" w:rsidR="00251784" w:rsidRDefault="002517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77D04DB"/>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38"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10"/>
  </w:num>
  <w:num w:numId="3">
    <w:abstractNumId w:val="25"/>
  </w:num>
  <w:num w:numId="4">
    <w:abstractNumId w:val="36"/>
  </w:num>
  <w:num w:numId="5">
    <w:abstractNumId w:val="6"/>
  </w:num>
  <w:num w:numId="6">
    <w:abstractNumId w:val="0"/>
  </w:num>
  <w:num w:numId="7">
    <w:abstractNumId w:val="20"/>
  </w:num>
  <w:num w:numId="8">
    <w:abstractNumId w:val="19"/>
  </w:num>
  <w:num w:numId="9">
    <w:abstractNumId w:val="33"/>
  </w:num>
  <w:num w:numId="10">
    <w:abstractNumId w:val="21"/>
  </w:num>
  <w:num w:numId="11">
    <w:abstractNumId w:val="12"/>
  </w:num>
  <w:num w:numId="12">
    <w:abstractNumId w:val="13"/>
  </w:num>
  <w:num w:numId="13">
    <w:abstractNumId w:val="15"/>
  </w:num>
  <w:num w:numId="14">
    <w:abstractNumId w:val="22"/>
  </w:num>
  <w:num w:numId="15">
    <w:abstractNumId w:val="23"/>
  </w:num>
  <w:num w:numId="16">
    <w:abstractNumId w:val="32"/>
  </w:num>
  <w:num w:numId="17">
    <w:abstractNumId w:val="30"/>
  </w:num>
  <w:num w:numId="18">
    <w:abstractNumId w:val="28"/>
  </w:num>
  <w:num w:numId="19">
    <w:abstractNumId w:val="26"/>
  </w:num>
  <w:num w:numId="20">
    <w:abstractNumId w:val="44"/>
  </w:num>
  <w:num w:numId="21">
    <w:abstractNumId w:val="11"/>
  </w:num>
  <w:num w:numId="22">
    <w:abstractNumId w:val="31"/>
  </w:num>
  <w:num w:numId="23">
    <w:abstractNumId w:val="35"/>
  </w:num>
  <w:num w:numId="24">
    <w:abstractNumId w:val="39"/>
  </w:num>
  <w:num w:numId="25">
    <w:abstractNumId w:val="27"/>
  </w:num>
  <w:num w:numId="26">
    <w:abstractNumId w:val="45"/>
  </w:num>
  <w:num w:numId="27">
    <w:abstractNumId w:val="9"/>
  </w:num>
  <w:num w:numId="28">
    <w:abstractNumId w:val="16"/>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7"/>
  </w:num>
  <w:num w:numId="32">
    <w:abstractNumId w:val="38"/>
  </w:num>
  <w:num w:numId="33">
    <w:abstractNumId w:val="24"/>
  </w:num>
  <w:num w:numId="34">
    <w:abstractNumId w:val="34"/>
  </w:num>
  <w:num w:numId="35">
    <w:abstractNumId w:val="14"/>
  </w:num>
  <w:num w:numId="36">
    <w:abstractNumId w:val="17"/>
  </w:num>
  <w:num w:numId="37">
    <w:abstractNumId w:val="40"/>
  </w:num>
  <w:num w:numId="38">
    <w:abstractNumId w:val="29"/>
  </w:num>
  <w:num w:numId="39">
    <w:abstractNumId w:val="42"/>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2FEC"/>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4901"/>
    <w:rsid w:val="000557B7"/>
    <w:rsid w:val="0005665C"/>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6EAA"/>
    <w:rsid w:val="001A7A7D"/>
    <w:rsid w:val="001A7FAB"/>
    <w:rsid w:val="001B3860"/>
    <w:rsid w:val="001B5AF2"/>
    <w:rsid w:val="001C01EE"/>
    <w:rsid w:val="001C147E"/>
    <w:rsid w:val="001C24ED"/>
    <w:rsid w:val="001C2CDE"/>
    <w:rsid w:val="001C4459"/>
    <w:rsid w:val="001C7D4C"/>
    <w:rsid w:val="001D05DE"/>
    <w:rsid w:val="001D2AF1"/>
    <w:rsid w:val="001D45A1"/>
    <w:rsid w:val="001D4605"/>
    <w:rsid w:val="001D5315"/>
    <w:rsid w:val="001E4BC7"/>
    <w:rsid w:val="001E66DB"/>
    <w:rsid w:val="001E6B43"/>
    <w:rsid w:val="001F0E80"/>
    <w:rsid w:val="001F2C25"/>
    <w:rsid w:val="001F56DB"/>
    <w:rsid w:val="001F585B"/>
    <w:rsid w:val="001F5F8A"/>
    <w:rsid w:val="001F791D"/>
    <w:rsid w:val="001F7C8E"/>
    <w:rsid w:val="002021D2"/>
    <w:rsid w:val="0020302B"/>
    <w:rsid w:val="00203F50"/>
    <w:rsid w:val="002043AA"/>
    <w:rsid w:val="0020579E"/>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1784"/>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2579"/>
    <w:rsid w:val="002B6BE9"/>
    <w:rsid w:val="002B755D"/>
    <w:rsid w:val="002C0C5A"/>
    <w:rsid w:val="002C0FDC"/>
    <w:rsid w:val="002C1A9E"/>
    <w:rsid w:val="002D0FCB"/>
    <w:rsid w:val="002D2056"/>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1A0E"/>
    <w:rsid w:val="00383713"/>
    <w:rsid w:val="003915FB"/>
    <w:rsid w:val="0039367A"/>
    <w:rsid w:val="00394C2E"/>
    <w:rsid w:val="0039641C"/>
    <w:rsid w:val="003A12A5"/>
    <w:rsid w:val="003A1ACD"/>
    <w:rsid w:val="003A2DF6"/>
    <w:rsid w:val="003A2E13"/>
    <w:rsid w:val="003A3316"/>
    <w:rsid w:val="003A3BDB"/>
    <w:rsid w:val="003A6F62"/>
    <w:rsid w:val="003B0B49"/>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4E47"/>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33F5"/>
    <w:rsid w:val="005A43AA"/>
    <w:rsid w:val="005B0DA4"/>
    <w:rsid w:val="005B1EC3"/>
    <w:rsid w:val="005B4A57"/>
    <w:rsid w:val="005B4BA6"/>
    <w:rsid w:val="005B753E"/>
    <w:rsid w:val="005C1112"/>
    <w:rsid w:val="005C1467"/>
    <w:rsid w:val="005C6D35"/>
    <w:rsid w:val="005C79E1"/>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318A"/>
    <w:rsid w:val="006557BC"/>
    <w:rsid w:val="00661318"/>
    <w:rsid w:val="00662F4D"/>
    <w:rsid w:val="006633C8"/>
    <w:rsid w:val="00666C78"/>
    <w:rsid w:val="00670AB4"/>
    <w:rsid w:val="00672886"/>
    <w:rsid w:val="0067300A"/>
    <w:rsid w:val="0067689F"/>
    <w:rsid w:val="006768E3"/>
    <w:rsid w:val="006803E8"/>
    <w:rsid w:val="00680878"/>
    <w:rsid w:val="00681745"/>
    <w:rsid w:val="00692DBE"/>
    <w:rsid w:val="00692EB0"/>
    <w:rsid w:val="0069429A"/>
    <w:rsid w:val="00695181"/>
    <w:rsid w:val="00695BCA"/>
    <w:rsid w:val="006971A9"/>
    <w:rsid w:val="00697F8C"/>
    <w:rsid w:val="006A193D"/>
    <w:rsid w:val="006A2D51"/>
    <w:rsid w:val="006A393A"/>
    <w:rsid w:val="006A478B"/>
    <w:rsid w:val="006A4792"/>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80539"/>
    <w:rsid w:val="0078059E"/>
    <w:rsid w:val="00782E31"/>
    <w:rsid w:val="007900A4"/>
    <w:rsid w:val="007908F1"/>
    <w:rsid w:val="007913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630B"/>
    <w:rsid w:val="00856B50"/>
    <w:rsid w:val="008602E6"/>
    <w:rsid w:val="00860FF7"/>
    <w:rsid w:val="00861D52"/>
    <w:rsid w:val="008627EC"/>
    <w:rsid w:val="008630D6"/>
    <w:rsid w:val="00866237"/>
    <w:rsid w:val="008733B6"/>
    <w:rsid w:val="00874241"/>
    <w:rsid w:val="008749E7"/>
    <w:rsid w:val="008769BE"/>
    <w:rsid w:val="00880D51"/>
    <w:rsid w:val="0088241C"/>
    <w:rsid w:val="00883100"/>
    <w:rsid w:val="008833C3"/>
    <w:rsid w:val="008872E6"/>
    <w:rsid w:val="0089182E"/>
    <w:rsid w:val="00893BA2"/>
    <w:rsid w:val="00893E81"/>
    <w:rsid w:val="00896288"/>
    <w:rsid w:val="00896F83"/>
    <w:rsid w:val="008A00C2"/>
    <w:rsid w:val="008A0301"/>
    <w:rsid w:val="008A1857"/>
    <w:rsid w:val="008B1AF9"/>
    <w:rsid w:val="008B470B"/>
    <w:rsid w:val="008B58D8"/>
    <w:rsid w:val="008B695F"/>
    <w:rsid w:val="008B698D"/>
    <w:rsid w:val="008C0E47"/>
    <w:rsid w:val="008C13EE"/>
    <w:rsid w:val="008C4582"/>
    <w:rsid w:val="008D17B5"/>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32603"/>
    <w:rsid w:val="00A364DD"/>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A06"/>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5EFB"/>
    <w:rsid w:val="00BC22F3"/>
    <w:rsid w:val="00BC2F13"/>
    <w:rsid w:val="00BC5687"/>
    <w:rsid w:val="00BC57BC"/>
    <w:rsid w:val="00BC6754"/>
    <w:rsid w:val="00BD3DB0"/>
    <w:rsid w:val="00BD6DDA"/>
    <w:rsid w:val="00BE34A4"/>
    <w:rsid w:val="00BE5140"/>
    <w:rsid w:val="00BE55A4"/>
    <w:rsid w:val="00BE62A5"/>
    <w:rsid w:val="00BE62B4"/>
    <w:rsid w:val="00BE7C07"/>
    <w:rsid w:val="00BF2EBF"/>
    <w:rsid w:val="00BF3C7D"/>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ACA"/>
    <w:rsid w:val="00CC78FE"/>
    <w:rsid w:val="00CD13A5"/>
    <w:rsid w:val="00CD34F3"/>
    <w:rsid w:val="00CD58F7"/>
    <w:rsid w:val="00CD79F0"/>
    <w:rsid w:val="00CD7A37"/>
    <w:rsid w:val="00CE0FCB"/>
    <w:rsid w:val="00CE1E46"/>
    <w:rsid w:val="00CE278B"/>
    <w:rsid w:val="00CE28F7"/>
    <w:rsid w:val="00CE2E1F"/>
    <w:rsid w:val="00CE2F46"/>
    <w:rsid w:val="00CF1E88"/>
    <w:rsid w:val="00CF45BB"/>
    <w:rsid w:val="00CF514E"/>
    <w:rsid w:val="00CF7B20"/>
    <w:rsid w:val="00D0078E"/>
    <w:rsid w:val="00D00DD5"/>
    <w:rsid w:val="00D01C63"/>
    <w:rsid w:val="00D06DA1"/>
    <w:rsid w:val="00D1152D"/>
    <w:rsid w:val="00D14205"/>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5B49"/>
    <w:rsid w:val="00E376C3"/>
    <w:rsid w:val="00E37B1E"/>
    <w:rsid w:val="00E40C23"/>
    <w:rsid w:val="00E42B9C"/>
    <w:rsid w:val="00E44C3A"/>
    <w:rsid w:val="00E455A3"/>
    <w:rsid w:val="00E4582E"/>
    <w:rsid w:val="00E46937"/>
    <w:rsid w:val="00E518F6"/>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92FC3"/>
    <w:rsid w:val="00E93550"/>
    <w:rsid w:val="00E9636F"/>
    <w:rsid w:val="00EA0C6B"/>
    <w:rsid w:val="00EA2606"/>
    <w:rsid w:val="00EA313D"/>
    <w:rsid w:val="00EA4456"/>
    <w:rsid w:val="00EA634A"/>
    <w:rsid w:val="00EA7EF6"/>
    <w:rsid w:val="00EB5703"/>
    <w:rsid w:val="00EB7893"/>
    <w:rsid w:val="00EC225E"/>
    <w:rsid w:val="00EC4782"/>
    <w:rsid w:val="00EC47BC"/>
    <w:rsid w:val="00EC70A5"/>
    <w:rsid w:val="00ED4597"/>
    <w:rsid w:val="00EE5326"/>
    <w:rsid w:val="00EE5F02"/>
    <w:rsid w:val="00EE6430"/>
    <w:rsid w:val="00EE73B6"/>
    <w:rsid w:val="00EF115D"/>
    <w:rsid w:val="00EF17F7"/>
    <w:rsid w:val="00EF2025"/>
    <w:rsid w:val="00EF5429"/>
    <w:rsid w:val="00EF586F"/>
    <w:rsid w:val="00EF7E15"/>
    <w:rsid w:val="00F026E5"/>
    <w:rsid w:val="00F04180"/>
    <w:rsid w:val="00F046FB"/>
    <w:rsid w:val="00F04B56"/>
    <w:rsid w:val="00F0714E"/>
    <w:rsid w:val="00F130B0"/>
    <w:rsid w:val="00F172EF"/>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259347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76F23-61A9-4124-99EF-4FF55CBF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43</Pages>
  <Words>19549</Words>
  <Characters>107521</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126817</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Leyla Montalvan Tueme</cp:lastModifiedBy>
  <cp:revision>8</cp:revision>
  <cp:lastPrinted>2016-04-22T22:04:00Z</cp:lastPrinted>
  <dcterms:created xsi:type="dcterms:W3CDTF">2021-06-01T15:09:00Z</dcterms:created>
  <dcterms:modified xsi:type="dcterms:W3CDTF">2021-06-01T18:30:00Z</dcterms:modified>
</cp:coreProperties>
</file>